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0C9960">
      <w:pPr>
        <w:pStyle w:val="203"/>
        <w:spacing w:before="0" w:after="0"/>
        <w:ind w:firstLine="0"/>
        <w:jc w:val="center"/>
        <w:rPr>
          <w:rFonts w:hint="eastAsia" w:ascii="宋体" w:hAnsi="宋体" w:eastAsia="宋体" w:cs="宋体"/>
          <w:color w:val="000000" w:themeColor="text1"/>
          <w:sz w:val="32"/>
          <w:szCs w:val="32"/>
          <w:highlight w:val="none"/>
          <w14:textFill>
            <w14:solidFill>
              <w14:schemeClr w14:val="tx1"/>
            </w14:solidFill>
          </w14:textFill>
        </w:rPr>
      </w:pPr>
    </w:p>
    <w:p w14:paraId="3441729C">
      <w:pPr>
        <w:pStyle w:val="203"/>
        <w:spacing w:before="0" w:after="0"/>
        <w:ind w:firstLine="0"/>
        <w:jc w:val="center"/>
        <w:rPr>
          <w:rFonts w:hint="eastAsia" w:ascii="宋体" w:hAnsi="宋体" w:eastAsia="宋体" w:cs="宋体"/>
          <w:color w:val="000000" w:themeColor="text1"/>
          <w:sz w:val="32"/>
          <w:szCs w:val="32"/>
          <w:highlight w:val="none"/>
          <w14:textFill>
            <w14:solidFill>
              <w14:schemeClr w14:val="tx1"/>
            </w14:solidFill>
          </w14:textFill>
        </w:rPr>
      </w:pPr>
    </w:p>
    <w:p w14:paraId="54BA443D">
      <w:pPr>
        <w:pStyle w:val="203"/>
        <w:spacing w:before="0" w:after="0"/>
        <w:ind w:firstLine="0"/>
        <w:jc w:val="center"/>
        <w:rPr>
          <w:rFonts w:hint="eastAsia" w:ascii="宋体" w:hAnsi="宋体" w:eastAsia="宋体" w:cs="宋体"/>
          <w:color w:val="000000" w:themeColor="text1"/>
          <w:sz w:val="32"/>
          <w:szCs w:val="32"/>
          <w:highlight w:val="none"/>
          <w14:textFill>
            <w14:solidFill>
              <w14:schemeClr w14:val="tx1"/>
            </w14:solidFill>
          </w14:textFill>
        </w:rPr>
      </w:pPr>
    </w:p>
    <w:p w14:paraId="515162BB">
      <w:pPr>
        <w:pStyle w:val="203"/>
        <w:ind w:firstLine="0"/>
        <w:jc w:val="center"/>
        <w:rPr>
          <w:rFonts w:hint="eastAsia" w:ascii="宋体" w:hAnsi="宋体" w:eastAsia="宋体" w:cs="宋体"/>
          <w:b/>
          <w:bCs/>
          <w:color w:val="000000" w:themeColor="text1"/>
          <w:sz w:val="72"/>
          <w:szCs w:val="72"/>
          <w:highlight w:val="none"/>
          <w14:textFill>
            <w14:solidFill>
              <w14:schemeClr w14:val="tx1"/>
            </w14:solidFill>
          </w14:textFill>
        </w:rPr>
      </w:pPr>
      <w:r>
        <w:rPr>
          <w:rFonts w:hint="eastAsia" w:ascii="宋体" w:hAnsi="宋体" w:eastAsia="宋体" w:cs="宋体"/>
          <w:b/>
          <w:bCs/>
          <w:color w:val="000000" w:themeColor="text1"/>
          <w:sz w:val="72"/>
          <w:szCs w:val="72"/>
          <w:highlight w:val="none"/>
          <w14:textFill>
            <w14:solidFill>
              <w14:schemeClr w14:val="tx1"/>
            </w14:solidFill>
          </w14:textFill>
        </w:rPr>
        <w:t>招  标  文  件</w:t>
      </w:r>
    </w:p>
    <w:p w14:paraId="3E2B31EE">
      <w:pPr>
        <w:pStyle w:val="203"/>
        <w:spacing w:before="0" w:after="0"/>
        <w:ind w:firstLine="0"/>
        <w:jc w:val="center"/>
        <w:rPr>
          <w:rFonts w:hint="eastAsia" w:ascii="宋体" w:hAnsi="宋体" w:eastAsia="宋体" w:cs="宋体"/>
          <w:color w:val="000000" w:themeColor="text1"/>
          <w:sz w:val="32"/>
          <w:szCs w:val="32"/>
          <w:highlight w:val="none"/>
          <w14:textFill>
            <w14:solidFill>
              <w14:schemeClr w14:val="tx1"/>
            </w14:solidFill>
          </w14:textFill>
        </w:rPr>
      </w:pPr>
    </w:p>
    <w:p w14:paraId="3E220BDE">
      <w:pPr>
        <w:pStyle w:val="203"/>
        <w:spacing w:before="0" w:after="0"/>
        <w:ind w:firstLine="0"/>
        <w:jc w:val="center"/>
        <w:rPr>
          <w:rFonts w:hint="eastAsia" w:ascii="宋体" w:hAnsi="宋体" w:eastAsia="宋体" w:cs="宋体"/>
          <w:color w:val="000000" w:themeColor="text1"/>
          <w:sz w:val="32"/>
          <w:szCs w:val="32"/>
          <w:highlight w:val="none"/>
          <w14:textFill>
            <w14:solidFill>
              <w14:schemeClr w14:val="tx1"/>
            </w14:solidFill>
          </w14:textFill>
        </w:rPr>
      </w:pPr>
    </w:p>
    <w:p w14:paraId="01609C35">
      <w:pPr>
        <w:pStyle w:val="203"/>
        <w:spacing w:before="0" w:after="0"/>
        <w:ind w:firstLine="0"/>
        <w:jc w:val="center"/>
        <w:rPr>
          <w:rFonts w:hint="eastAsia" w:ascii="宋体" w:hAnsi="宋体" w:eastAsia="宋体" w:cs="宋体"/>
          <w:color w:val="000000" w:themeColor="text1"/>
          <w:sz w:val="32"/>
          <w:szCs w:val="32"/>
          <w:highlight w:val="none"/>
          <w14:textFill>
            <w14:solidFill>
              <w14:schemeClr w14:val="tx1"/>
            </w14:solidFill>
          </w14:textFill>
        </w:rPr>
      </w:pPr>
    </w:p>
    <w:p w14:paraId="5D4CCA66">
      <w:pPr>
        <w:pStyle w:val="203"/>
        <w:spacing w:before="0" w:after="0"/>
        <w:ind w:firstLine="0"/>
        <w:jc w:val="center"/>
        <w:rPr>
          <w:rFonts w:hint="eastAsia" w:ascii="宋体" w:hAnsi="宋体" w:eastAsia="宋体" w:cs="宋体"/>
          <w:color w:val="000000" w:themeColor="text1"/>
          <w:sz w:val="32"/>
          <w:szCs w:val="32"/>
          <w:highlight w:val="none"/>
          <w14:textFill>
            <w14:solidFill>
              <w14:schemeClr w14:val="tx1"/>
            </w14:solidFill>
          </w14:textFill>
        </w:rPr>
      </w:pPr>
    </w:p>
    <w:p w14:paraId="45A7A391">
      <w:pPr>
        <w:pStyle w:val="203"/>
        <w:spacing w:before="0" w:after="0"/>
        <w:ind w:firstLine="0"/>
        <w:jc w:val="center"/>
        <w:rPr>
          <w:rFonts w:hint="eastAsia" w:ascii="宋体" w:hAnsi="宋体" w:eastAsia="宋体" w:cs="宋体"/>
          <w:b/>
          <w:color w:val="000000" w:themeColor="text1"/>
          <w:sz w:val="32"/>
          <w:szCs w:val="32"/>
          <w:highlight w:val="none"/>
          <w:lang w:eastAsia="zh-CN"/>
          <w14:textFill>
            <w14:solidFill>
              <w14:schemeClr w14:val="tx1"/>
            </w14:solidFill>
          </w14:textFill>
        </w:rPr>
      </w:pPr>
      <w:bookmarkStart w:id="0" w:name="_Toc15175"/>
      <w:bookmarkStart w:id="1" w:name="_Toc32037"/>
      <w:bookmarkStart w:id="2" w:name="_Toc6394"/>
      <w:r>
        <w:rPr>
          <w:rFonts w:hint="eastAsia" w:ascii="宋体" w:hAnsi="宋体" w:eastAsia="宋体" w:cs="宋体"/>
          <w:b/>
          <w:color w:val="000000" w:themeColor="text1"/>
          <w:sz w:val="32"/>
          <w:szCs w:val="32"/>
          <w:highlight w:val="none"/>
          <w14:textFill>
            <w14:solidFill>
              <w14:schemeClr w14:val="tx1"/>
            </w14:solidFill>
          </w14:textFill>
        </w:rPr>
        <w:t>项目名称：</w:t>
      </w:r>
      <w:bookmarkEnd w:id="0"/>
      <w:bookmarkEnd w:id="1"/>
      <w:bookmarkEnd w:id="2"/>
      <w:r>
        <w:rPr>
          <w:rFonts w:hint="eastAsia" w:ascii="宋体" w:hAnsi="宋体" w:eastAsia="宋体" w:cs="宋体"/>
          <w:b/>
          <w:color w:val="000000" w:themeColor="text1"/>
          <w:sz w:val="32"/>
          <w:szCs w:val="32"/>
          <w:highlight w:val="none"/>
          <w:lang w:eastAsia="zh-CN"/>
          <w14:textFill>
            <w14:solidFill>
              <w14:schemeClr w14:val="tx1"/>
            </w14:solidFill>
          </w14:textFill>
        </w:rPr>
        <w:t>2026年张家港市稻麦高产优质片区</w:t>
      </w:r>
      <w:r>
        <w:rPr>
          <w:rFonts w:hint="eastAsia" w:ascii="宋体" w:hAnsi="宋体" w:cs="宋体"/>
          <w:b/>
          <w:color w:val="000000" w:themeColor="text1"/>
          <w:sz w:val="32"/>
          <w:szCs w:val="32"/>
          <w:highlight w:val="none"/>
          <w:lang w:val="en-US" w:eastAsia="zh-CN"/>
          <w14:textFill>
            <w14:solidFill>
              <w14:schemeClr w14:val="tx1"/>
            </w14:solidFill>
          </w14:textFill>
        </w:rPr>
        <w:t>建设</w:t>
      </w:r>
      <w:r>
        <w:rPr>
          <w:rFonts w:hint="eastAsia" w:ascii="宋体" w:hAnsi="宋体" w:eastAsia="宋体" w:cs="宋体"/>
          <w:b/>
          <w:color w:val="000000" w:themeColor="text1"/>
          <w:sz w:val="32"/>
          <w:szCs w:val="32"/>
          <w:highlight w:val="none"/>
          <w:lang w:eastAsia="zh-CN"/>
          <w14:textFill>
            <w14:solidFill>
              <w14:schemeClr w14:val="tx1"/>
            </w14:solidFill>
          </w14:textFill>
        </w:rPr>
        <w:t>物化补贴采购项目</w:t>
      </w:r>
    </w:p>
    <w:p w14:paraId="6B6AE052">
      <w:pPr>
        <w:pStyle w:val="203"/>
        <w:spacing w:before="0" w:after="0"/>
        <w:ind w:firstLine="0"/>
        <w:jc w:val="center"/>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标书编号：</w:t>
      </w:r>
      <w:r>
        <w:rPr>
          <w:rFonts w:hint="eastAsia" w:ascii="宋体" w:hAnsi="宋体" w:cs="宋体"/>
          <w:b/>
          <w:color w:val="000000" w:themeColor="text1"/>
          <w:sz w:val="32"/>
          <w:szCs w:val="32"/>
          <w:highlight w:val="none"/>
          <w:lang w:eastAsia="zh-CN"/>
          <w14:textFill>
            <w14:solidFill>
              <w14:schemeClr w14:val="tx1"/>
            </w14:solidFill>
          </w14:textFill>
        </w:rPr>
        <w:t>JSZC-320582-ZZHX-G2026-0012</w:t>
      </w:r>
    </w:p>
    <w:p w14:paraId="1531B81F">
      <w:pPr>
        <w:pStyle w:val="203"/>
        <w:spacing w:before="0" w:after="0"/>
        <w:ind w:firstLine="0"/>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项目属性：货物类</w:t>
      </w:r>
    </w:p>
    <w:p w14:paraId="57DE445E">
      <w:pPr>
        <w:pStyle w:val="203"/>
        <w:spacing w:before="0" w:after="0"/>
        <w:ind w:firstLine="0"/>
        <w:jc w:val="center"/>
        <w:rPr>
          <w:rFonts w:hint="eastAsia" w:ascii="宋体" w:hAnsi="宋体" w:eastAsia="宋体" w:cs="宋体"/>
          <w:color w:val="000000" w:themeColor="text1"/>
          <w:sz w:val="32"/>
          <w:szCs w:val="32"/>
          <w:highlight w:val="none"/>
          <w14:textFill>
            <w14:solidFill>
              <w14:schemeClr w14:val="tx1"/>
            </w14:solidFill>
          </w14:textFill>
        </w:rPr>
      </w:pPr>
    </w:p>
    <w:p w14:paraId="5F8744F9">
      <w:pPr>
        <w:pStyle w:val="203"/>
        <w:spacing w:before="0" w:after="0"/>
        <w:ind w:firstLine="0"/>
        <w:jc w:val="center"/>
        <w:rPr>
          <w:rFonts w:hint="eastAsia" w:ascii="宋体" w:hAnsi="宋体" w:eastAsia="宋体" w:cs="宋体"/>
          <w:color w:val="000000" w:themeColor="text1"/>
          <w:sz w:val="32"/>
          <w:szCs w:val="32"/>
          <w:highlight w:val="none"/>
          <w14:textFill>
            <w14:solidFill>
              <w14:schemeClr w14:val="tx1"/>
            </w14:solidFill>
          </w14:textFill>
        </w:rPr>
      </w:pPr>
    </w:p>
    <w:p w14:paraId="7AEE6864">
      <w:pPr>
        <w:pStyle w:val="203"/>
        <w:spacing w:before="0" w:after="0"/>
        <w:ind w:firstLine="0"/>
        <w:jc w:val="center"/>
        <w:rPr>
          <w:rFonts w:hint="eastAsia" w:ascii="宋体" w:hAnsi="宋体" w:eastAsia="宋体" w:cs="宋体"/>
          <w:color w:val="000000" w:themeColor="text1"/>
          <w:sz w:val="32"/>
          <w:szCs w:val="32"/>
          <w:highlight w:val="none"/>
          <w14:textFill>
            <w14:solidFill>
              <w14:schemeClr w14:val="tx1"/>
            </w14:solidFill>
          </w14:textFill>
        </w:rPr>
      </w:pPr>
    </w:p>
    <w:p w14:paraId="568A7370">
      <w:pPr>
        <w:pStyle w:val="203"/>
        <w:spacing w:before="0" w:after="0"/>
        <w:ind w:firstLine="0"/>
        <w:jc w:val="center"/>
        <w:rPr>
          <w:rFonts w:hint="eastAsia" w:ascii="宋体" w:hAnsi="宋体" w:eastAsia="宋体" w:cs="宋体"/>
          <w:color w:val="000000" w:themeColor="text1"/>
          <w:sz w:val="32"/>
          <w:szCs w:val="32"/>
          <w:highlight w:val="none"/>
          <w14:textFill>
            <w14:solidFill>
              <w14:schemeClr w14:val="tx1"/>
            </w14:solidFill>
          </w14:textFill>
        </w:rPr>
      </w:pPr>
    </w:p>
    <w:p w14:paraId="04D1E1AF">
      <w:pPr>
        <w:pStyle w:val="203"/>
        <w:spacing w:before="0" w:after="0"/>
        <w:ind w:firstLine="0"/>
        <w:jc w:val="center"/>
        <w:rPr>
          <w:rFonts w:hint="eastAsia" w:ascii="宋体" w:hAnsi="宋体" w:eastAsia="宋体" w:cs="宋体"/>
          <w:color w:val="000000" w:themeColor="text1"/>
          <w:sz w:val="32"/>
          <w:szCs w:val="32"/>
          <w:highlight w:val="none"/>
          <w14:textFill>
            <w14:solidFill>
              <w14:schemeClr w14:val="tx1"/>
            </w14:solidFill>
          </w14:textFill>
        </w:rPr>
      </w:pPr>
    </w:p>
    <w:p w14:paraId="56359E37">
      <w:pPr>
        <w:pStyle w:val="203"/>
        <w:spacing w:before="0" w:after="0"/>
        <w:ind w:firstLine="0"/>
        <w:jc w:val="center"/>
        <w:rPr>
          <w:rFonts w:hint="eastAsia" w:ascii="宋体" w:hAnsi="宋体" w:eastAsia="宋体" w:cs="宋体"/>
          <w:color w:val="000000" w:themeColor="text1"/>
          <w:sz w:val="32"/>
          <w:szCs w:val="32"/>
          <w:highlight w:val="none"/>
          <w14:textFill>
            <w14:solidFill>
              <w14:schemeClr w14:val="tx1"/>
            </w14:solidFill>
          </w14:textFill>
        </w:rPr>
      </w:pPr>
    </w:p>
    <w:p w14:paraId="5CA0FA19">
      <w:pPr>
        <w:pStyle w:val="203"/>
        <w:spacing w:before="0" w:after="0"/>
        <w:ind w:firstLine="0"/>
        <w:jc w:val="center"/>
        <w:rPr>
          <w:rFonts w:hint="eastAsia" w:ascii="宋体" w:hAnsi="宋体" w:eastAsia="宋体" w:cs="宋体"/>
          <w:b/>
          <w:color w:val="000000" w:themeColor="text1"/>
          <w:sz w:val="32"/>
          <w:szCs w:val="32"/>
          <w:highlight w:val="none"/>
          <w14:textFill>
            <w14:solidFill>
              <w14:schemeClr w14:val="tx1"/>
            </w14:solidFill>
          </w14:textFill>
        </w:rPr>
      </w:pPr>
      <w:bookmarkStart w:id="3" w:name="EB8ecef8d8d20b42199abb5fc67b67d8bb"/>
      <w:bookmarkStart w:id="4" w:name="_Toc31894"/>
      <w:bookmarkStart w:id="5" w:name="_Toc479"/>
      <w:bookmarkStart w:id="6" w:name="_Toc8885"/>
      <w:r>
        <w:rPr>
          <w:rFonts w:hint="eastAsia" w:ascii="宋体" w:hAnsi="宋体" w:eastAsia="宋体" w:cs="宋体"/>
          <w:b/>
          <w:color w:val="000000" w:themeColor="text1"/>
          <w:sz w:val="32"/>
          <w:szCs w:val="32"/>
          <w:highlight w:val="none"/>
          <w14:textFill>
            <w14:solidFill>
              <w14:schemeClr w14:val="tx1"/>
            </w14:solidFill>
          </w14:textFill>
        </w:rPr>
        <w:t>苏州政合信咨询管理服务有限公司</w:t>
      </w:r>
      <w:bookmarkEnd w:id="3"/>
      <w:bookmarkEnd w:id="4"/>
      <w:bookmarkEnd w:id="5"/>
      <w:bookmarkEnd w:id="6"/>
    </w:p>
    <w:p w14:paraId="66DBB46D">
      <w:pPr>
        <w:pStyle w:val="203"/>
        <w:ind w:firstLine="0"/>
        <w:jc w:val="center"/>
        <w:rPr>
          <w:rFonts w:hint="eastAsia" w:ascii="宋体" w:hAnsi="宋体" w:eastAsia="宋体" w:cs="宋体"/>
          <w:color w:val="000000" w:themeColor="text1"/>
          <w:sz w:val="24"/>
          <w:highlight w:val="none"/>
          <w14:textFill>
            <w14:solidFill>
              <w14:schemeClr w14:val="tx1"/>
            </w14:solidFill>
          </w14:textFill>
        </w:rPr>
      </w:pPr>
      <w:bookmarkStart w:id="7" w:name="EB52307051e0d04806912e5842f73c8551"/>
      <w:r>
        <w:rPr>
          <w:rFonts w:hint="eastAsia" w:ascii="宋体" w:hAnsi="宋体" w:eastAsia="宋体" w:cs="宋体"/>
          <w:b/>
          <w:bCs/>
          <w:color w:val="000000" w:themeColor="text1"/>
          <w:sz w:val="32"/>
          <w:highlight w:val="none"/>
          <w:lang w:eastAsia="zh-CN"/>
          <w14:textFill>
            <w14:solidFill>
              <w14:schemeClr w14:val="tx1"/>
            </w14:solidFill>
          </w14:textFill>
        </w:rPr>
        <w:t>2026</w:t>
      </w:r>
      <w:r>
        <w:rPr>
          <w:rFonts w:hint="eastAsia" w:ascii="宋体" w:hAnsi="宋体" w:eastAsia="宋体" w:cs="宋体"/>
          <w:b/>
          <w:bCs/>
          <w:color w:val="000000" w:themeColor="text1"/>
          <w:sz w:val="32"/>
          <w:highlight w:val="none"/>
          <w14:textFill>
            <w14:solidFill>
              <w14:schemeClr w14:val="tx1"/>
            </w14:solidFill>
          </w14:textFill>
        </w:rPr>
        <w:t>年</w:t>
      </w:r>
      <w:r>
        <w:rPr>
          <w:rFonts w:hint="eastAsia" w:ascii="宋体" w:hAnsi="宋体" w:cs="宋体"/>
          <w:b/>
          <w:bCs/>
          <w:color w:val="000000" w:themeColor="text1"/>
          <w:sz w:val="32"/>
          <w:highlight w:val="none"/>
          <w:lang w:val="en-US" w:eastAsia="zh-CN"/>
          <w14:textFill>
            <w14:solidFill>
              <w14:schemeClr w14:val="tx1"/>
            </w14:solidFill>
          </w14:textFill>
        </w:rPr>
        <w:t>9</w:t>
      </w:r>
      <w:r>
        <w:rPr>
          <w:rFonts w:hint="eastAsia" w:ascii="宋体" w:hAnsi="宋体" w:eastAsia="宋体" w:cs="宋体"/>
          <w:b/>
          <w:bCs/>
          <w:color w:val="000000" w:themeColor="text1"/>
          <w:sz w:val="32"/>
          <w:highlight w:val="none"/>
          <w14:textFill>
            <w14:solidFill>
              <w14:schemeClr w14:val="tx1"/>
            </w14:solidFill>
          </w14:textFill>
        </w:rPr>
        <w:t>月</w:t>
      </w:r>
      <w:r>
        <w:rPr>
          <w:rFonts w:hint="eastAsia" w:ascii="宋体" w:hAnsi="宋体" w:cs="宋体"/>
          <w:b/>
          <w:bCs/>
          <w:color w:val="000000" w:themeColor="text1"/>
          <w:sz w:val="32"/>
          <w:highlight w:val="none"/>
          <w:lang w:val="en-US" w:eastAsia="zh-CN"/>
          <w14:textFill>
            <w14:solidFill>
              <w14:schemeClr w14:val="tx1"/>
            </w14:solidFill>
          </w14:textFill>
        </w:rPr>
        <w:t>9</w:t>
      </w:r>
      <w:r>
        <w:rPr>
          <w:rFonts w:hint="eastAsia" w:ascii="宋体" w:hAnsi="宋体" w:eastAsia="宋体" w:cs="宋体"/>
          <w:b/>
          <w:bCs/>
          <w:color w:val="000000" w:themeColor="text1"/>
          <w:sz w:val="32"/>
          <w:highlight w:val="none"/>
          <w14:textFill>
            <w14:solidFill>
              <w14:schemeClr w14:val="tx1"/>
            </w14:solidFill>
          </w14:textFill>
        </w:rPr>
        <w:t>日</w:t>
      </w:r>
      <w:bookmarkEnd w:id="7"/>
    </w:p>
    <w:p w14:paraId="0970C6BE">
      <w:pPr>
        <w:pStyle w:val="204"/>
        <w:rPr>
          <w:rFonts w:hint="eastAsia" w:ascii="宋体" w:hAnsi="宋体" w:eastAsia="宋体" w:cs="宋体"/>
          <w:color w:val="000000" w:themeColor="text1"/>
          <w:highlight w:val="none"/>
          <w14:textFill>
            <w14:solidFill>
              <w14:schemeClr w14:val="tx1"/>
            </w14:solidFill>
          </w14:textFill>
        </w:rPr>
        <w:sectPr>
          <w:headerReference r:id="rId3" w:type="default"/>
          <w:footerReference r:id="rId4" w:type="even"/>
          <w:pgSz w:w="11906" w:h="16838"/>
          <w:pgMar w:top="1440" w:right="1080" w:bottom="1440" w:left="1080" w:header="851" w:footer="992" w:gutter="0"/>
          <w:pgNumType w:start="0"/>
          <w:cols w:space="1701" w:num="1"/>
          <w:titlePg/>
          <w:docGrid w:linePitch="360" w:charSpace="0"/>
        </w:sectPr>
      </w:pPr>
    </w:p>
    <w:p w14:paraId="7B271DC1">
      <w:pPr>
        <w:spacing w:before="361" w:after="361"/>
        <w:jc w:val="center"/>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总  目  录</w:t>
      </w:r>
    </w:p>
    <w:sdt>
      <w:sdtPr>
        <w:rPr>
          <w:rFonts w:hint="default" w:ascii="宋体" w:hAnsi="宋体" w:eastAsia="宋体" w:cs="Times New Roman"/>
          <w:color w:val="000000" w:themeColor="text1"/>
          <w:sz w:val="21"/>
          <w:szCs w:val="22"/>
          <w:lang w:val="en-US" w:eastAsia="zh-CN" w:bidi="ar-SA"/>
          <w14:textFill>
            <w14:solidFill>
              <w14:schemeClr w14:val="tx1"/>
            </w14:solidFill>
          </w14:textFill>
        </w:rPr>
        <w:id w:val="147473582"/>
        <w15:color w:val="DBDBDB"/>
        <w:docPartObj>
          <w:docPartGallery w:val="Table of Contents"/>
          <w:docPartUnique/>
        </w:docPartObj>
      </w:sdtPr>
      <w:sdtEndPr>
        <w:rPr>
          <w:rFonts w:hint="eastAsia" w:ascii="宋体" w:hAnsi="宋体" w:eastAsia="宋体" w:cs="宋体"/>
          <w:bCs/>
          <w:color w:val="000000" w:themeColor="text1"/>
          <w:sz w:val="21"/>
          <w:szCs w:val="28"/>
          <w:highlight w:val="none"/>
          <w:lang w:val="en-US" w:eastAsia="zh-CN" w:bidi="ar-SA"/>
          <w14:textFill>
            <w14:solidFill>
              <w14:schemeClr w14:val="tx1"/>
            </w14:solidFill>
          </w14:textFill>
        </w:rPr>
      </w:sdtEndPr>
      <w:sdtContent>
        <w:p w14:paraId="61AFB30B">
          <w:pPr>
            <w:spacing w:before="0" w:beforeLines="0" w:after="0" w:afterLines="0" w:line="240" w:lineRule="auto"/>
            <w:ind w:left="0" w:leftChars="0" w:right="0" w:rightChars="0" w:firstLine="0" w:firstLineChars="0"/>
            <w:jc w:val="center"/>
            <w:rPr>
              <w:color w:val="000000" w:themeColor="text1"/>
              <w14:textFill>
                <w14:solidFill>
                  <w14:schemeClr w14:val="tx1"/>
                </w14:solidFill>
              </w14:textFill>
            </w:rPr>
          </w:pPr>
        </w:p>
        <w:p w14:paraId="13B9B7F1">
          <w:pPr>
            <w:pStyle w:val="29"/>
            <w:keepNext w:val="0"/>
            <w:keepLines w:val="0"/>
            <w:pageBreakBefore w:val="0"/>
            <w:widowControl w:val="0"/>
            <w:tabs>
              <w:tab w:val="right" w:leader="dot" w:pos="9746"/>
            </w:tabs>
            <w:kinsoku/>
            <w:wordWrap/>
            <w:overflowPunct/>
            <w:topLinePunct w:val="0"/>
            <w:autoSpaceDE/>
            <w:autoSpaceDN/>
            <w:bidi w:val="0"/>
            <w:adjustRightInd/>
            <w:snapToGrid/>
            <w:spacing w:before="120" w:after="120" w:line="480" w:lineRule="auto"/>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Cs/>
              <w:color w:val="000000" w:themeColor="text1"/>
              <w:szCs w:val="28"/>
              <w:highlight w:val="none"/>
              <w14:textFill>
                <w14:solidFill>
                  <w14:schemeClr w14:val="tx1"/>
                </w14:solidFill>
              </w14:textFill>
            </w:rPr>
            <w:fldChar w:fldCharType="begin"/>
          </w:r>
          <w:r>
            <w:rPr>
              <w:rFonts w:hint="eastAsia" w:ascii="宋体" w:hAnsi="宋体" w:eastAsia="宋体" w:cs="宋体"/>
              <w:bCs/>
              <w:color w:val="000000" w:themeColor="text1"/>
              <w:szCs w:val="28"/>
              <w:highlight w:val="none"/>
              <w14:textFill>
                <w14:solidFill>
                  <w14:schemeClr w14:val="tx1"/>
                </w14:solidFill>
              </w14:textFill>
            </w:rPr>
            <w:instrText xml:space="preserve">TOC \o "1-1" \h \u </w:instrText>
          </w:r>
          <w:r>
            <w:rPr>
              <w:rFonts w:hint="eastAsia" w:ascii="宋体" w:hAnsi="宋体" w:eastAsia="宋体" w:cs="宋体"/>
              <w:bCs/>
              <w:color w:val="000000" w:themeColor="text1"/>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 HYPERLINK \l _Toc5554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t>第一章  投标邀请</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_Toc5554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1</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p>
        <w:p w14:paraId="7D5DF715">
          <w:pPr>
            <w:pStyle w:val="29"/>
            <w:keepNext w:val="0"/>
            <w:keepLines w:val="0"/>
            <w:pageBreakBefore w:val="0"/>
            <w:widowControl w:val="0"/>
            <w:tabs>
              <w:tab w:val="right" w:leader="dot" w:pos="9746"/>
            </w:tabs>
            <w:kinsoku/>
            <w:wordWrap/>
            <w:overflowPunct/>
            <w:topLinePunct w:val="0"/>
            <w:autoSpaceDE/>
            <w:autoSpaceDN/>
            <w:bidi w:val="0"/>
            <w:adjustRightInd/>
            <w:snapToGrid/>
            <w:spacing w:before="120" w:after="120" w:line="480" w:lineRule="auto"/>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 HYPERLINK \l _Toc9350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t>第二章  投标人须知</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_Toc9350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6</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p>
        <w:p w14:paraId="4FF835F6">
          <w:pPr>
            <w:pStyle w:val="29"/>
            <w:keepNext w:val="0"/>
            <w:keepLines w:val="0"/>
            <w:pageBreakBefore w:val="0"/>
            <w:widowControl w:val="0"/>
            <w:tabs>
              <w:tab w:val="right" w:leader="dot" w:pos="9746"/>
            </w:tabs>
            <w:kinsoku/>
            <w:wordWrap/>
            <w:overflowPunct/>
            <w:topLinePunct w:val="0"/>
            <w:autoSpaceDE/>
            <w:autoSpaceDN/>
            <w:bidi w:val="0"/>
            <w:adjustRightInd/>
            <w:snapToGrid/>
            <w:spacing w:before="120" w:after="120" w:line="480" w:lineRule="auto"/>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 HYPERLINK \l _Toc13346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t xml:space="preserve">第三章 </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8"/>
              <w:szCs w:val="28"/>
              <w:highlight w:val="none"/>
              <w14:textFill>
                <w14:solidFill>
                  <w14:schemeClr w14:val="tx1"/>
                </w14:solidFill>
              </w14:textFill>
            </w:rPr>
            <w:t>合同条款及格式</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_Toc13346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19</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p>
        <w:p w14:paraId="291B86B7">
          <w:pPr>
            <w:pStyle w:val="29"/>
            <w:keepNext w:val="0"/>
            <w:keepLines w:val="0"/>
            <w:pageBreakBefore w:val="0"/>
            <w:widowControl w:val="0"/>
            <w:tabs>
              <w:tab w:val="right" w:leader="dot" w:pos="9746"/>
            </w:tabs>
            <w:kinsoku/>
            <w:wordWrap/>
            <w:overflowPunct/>
            <w:topLinePunct w:val="0"/>
            <w:autoSpaceDE/>
            <w:autoSpaceDN/>
            <w:bidi w:val="0"/>
            <w:adjustRightInd/>
            <w:snapToGrid/>
            <w:spacing w:before="120" w:after="120" w:line="480" w:lineRule="auto"/>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 HYPERLINK \l _Toc27956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t>第四章</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8"/>
              <w:szCs w:val="28"/>
              <w:highlight w:val="none"/>
              <w14:textFill>
                <w14:solidFill>
                  <w14:schemeClr w14:val="tx1"/>
                </w14:solidFill>
              </w14:textFill>
            </w:rPr>
            <w:t xml:space="preserve"> 项目需求</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_Toc27956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34</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p>
        <w:p w14:paraId="3C21F5E8">
          <w:pPr>
            <w:pStyle w:val="29"/>
            <w:keepNext w:val="0"/>
            <w:keepLines w:val="0"/>
            <w:pageBreakBefore w:val="0"/>
            <w:widowControl w:val="0"/>
            <w:tabs>
              <w:tab w:val="right" w:leader="dot" w:pos="9746"/>
            </w:tabs>
            <w:kinsoku/>
            <w:wordWrap/>
            <w:overflowPunct/>
            <w:topLinePunct w:val="0"/>
            <w:autoSpaceDE/>
            <w:autoSpaceDN/>
            <w:bidi w:val="0"/>
            <w:adjustRightInd/>
            <w:snapToGrid/>
            <w:spacing w:before="120" w:after="120" w:line="480" w:lineRule="auto"/>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 HYPERLINK \l _Toc30143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t xml:space="preserve">第五章 </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8"/>
              <w:szCs w:val="28"/>
              <w:highlight w:val="none"/>
              <w14:textFill>
                <w14:solidFill>
                  <w14:schemeClr w14:val="tx1"/>
                </w14:solidFill>
              </w14:textFill>
            </w:rPr>
            <w:t>评标方法与评标标准</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_Toc30143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52</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p>
        <w:p w14:paraId="7107F278">
          <w:pPr>
            <w:pStyle w:val="29"/>
            <w:keepNext w:val="0"/>
            <w:keepLines w:val="0"/>
            <w:pageBreakBefore w:val="0"/>
            <w:widowControl w:val="0"/>
            <w:tabs>
              <w:tab w:val="right" w:leader="dot" w:pos="9746"/>
            </w:tabs>
            <w:kinsoku/>
            <w:wordWrap/>
            <w:overflowPunct/>
            <w:topLinePunct w:val="0"/>
            <w:autoSpaceDE/>
            <w:autoSpaceDN/>
            <w:bidi w:val="0"/>
            <w:adjustRightInd/>
            <w:snapToGrid/>
            <w:spacing w:before="120" w:after="120" w:line="480" w:lineRule="auto"/>
            <w:textAlignment w:val="auto"/>
            <w:rPr>
              <w:color w:val="000000" w:themeColor="text1"/>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 HYPERLINK \l _Toc16003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t>第六章</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8"/>
              <w:szCs w:val="28"/>
              <w:highlight w:val="none"/>
              <w14:textFill>
                <w14:solidFill>
                  <w14:schemeClr w14:val="tx1"/>
                </w14:solidFill>
              </w14:textFill>
            </w:rPr>
            <w:t xml:space="preserve"> 投标文件格式</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_Toc16003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59</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p>
        <w:p w14:paraId="2DE216D1">
          <w:pPr>
            <w:tabs>
              <w:tab w:val="left" w:pos="1440"/>
            </w:tabs>
            <w:spacing w:line="380" w:lineRule="exact"/>
            <w:rPr>
              <w:rFonts w:hint="eastAsia" w:ascii="宋体" w:hAnsi="宋体" w:eastAsia="宋体" w:cs="宋体"/>
              <w:bCs/>
              <w:color w:val="000000" w:themeColor="text1"/>
              <w:sz w:val="21"/>
              <w:szCs w:val="28"/>
              <w:highlight w:val="none"/>
              <w:lang w:val="en-US" w:eastAsia="zh-CN" w:bidi="ar-SA"/>
              <w14:textFill>
                <w14:solidFill>
                  <w14:schemeClr w14:val="tx1"/>
                </w14:solidFill>
              </w14:textFill>
            </w:rPr>
          </w:pPr>
          <w:r>
            <w:rPr>
              <w:rFonts w:hint="eastAsia" w:ascii="宋体" w:hAnsi="宋体" w:eastAsia="宋体" w:cs="宋体"/>
              <w:bCs/>
              <w:color w:val="000000" w:themeColor="text1"/>
              <w:szCs w:val="28"/>
              <w:highlight w:val="none"/>
              <w14:textFill>
                <w14:solidFill>
                  <w14:schemeClr w14:val="tx1"/>
                </w14:solidFill>
              </w14:textFill>
            </w:rPr>
            <w:fldChar w:fldCharType="end"/>
          </w:r>
        </w:p>
      </w:sdtContent>
    </w:sdt>
    <w:p w14:paraId="02669851">
      <w:pPr>
        <w:pStyle w:val="2"/>
        <w:rPr>
          <w:rFonts w:hint="eastAsia"/>
          <w:color w:val="000000" w:themeColor="text1"/>
          <w14:textFill>
            <w14:solidFill>
              <w14:schemeClr w14:val="tx1"/>
            </w14:solidFill>
          </w14:textFill>
        </w:rPr>
        <w:sectPr>
          <w:headerReference r:id="rId5" w:type="first"/>
          <w:pgSz w:w="11906" w:h="16838"/>
          <w:pgMar w:top="1440" w:right="1080" w:bottom="1440" w:left="1080" w:header="851" w:footer="992" w:gutter="0"/>
          <w:pgNumType w:start="0"/>
          <w:cols w:space="1701" w:num="1"/>
          <w:docGrid w:linePitch="360" w:charSpace="0"/>
        </w:sectPr>
      </w:pPr>
    </w:p>
    <w:p w14:paraId="3850A468">
      <w:pPr>
        <w:pStyle w:val="205"/>
        <w:spacing w:before="313" w:after="313" w:line="240" w:lineRule="auto"/>
        <w:rPr>
          <w:rFonts w:hint="eastAsia" w:ascii="宋体" w:hAnsi="宋体" w:eastAsia="宋体" w:cs="宋体"/>
          <w:color w:val="000000" w:themeColor="text1"/>
          <w:highlight w:val="none"/>
          <w14:textFill>
            <w14:solidFill>
              <w14:schemeClr w14:val="tx1"/>
            </w14:solidFill>
          </w14:textFill>
        </w:rPr>
      </w:pPr>
      <w:bookmarkStart w:id="8" w:name="_Toc5554"/>
      <w:bookmarkStart w:id="9" w:name="_Toc35266018"/>
      <w:bookmarkStart w:id="10" w:name="_Toc475"/>
      <w:bookmarkStart w:id="11" w:name="_Toc11775"/>
      <w:bookmarkStart w:id="12" w:name="_Toc10560"/>
      <w:bookmarkStart w:id="13" w:name="_Toc38368118"/>
      <w:bookmarkStart w:id="14" w:name="_Toc30062"/>
      <w:bookmarkStart w:id="15" w:name="_Toc54615237"/>
      <w:r>
        <w:rPr>
          <w:rFonts w:hint="eastAsia" w:ascii="宋体" w:hAnsi="宋体" w:eastAsia="宋体" w:cs="宋体"/>
          <w:color w:val="000000" w:themeColor="text1"/>
          <w:highlight w:val="none"/>
          <w14:textFill>
            <w14:solidFill>
              <w14:schemeClr w14:val="tx1"/>
            </w14:solidFill>
          </w14:textFill>
        </w:rPr>
        <w:t>第一章  投标邀请</w:t>
      </w:r>
      <w:bookmarkEnd w:id="8"/>
      <w:bookmarkEnd w:id="9"/>
      <w:bookmarkEnd w:id="10"/>
      <w:bookmarkEnd w:id="11"/>
      <w:bookmarkEnd w:id="12"/>
      <w:bookmarkEnd w:id="13"/>
      <w:bookmarkEnd w:id="14"/>
      <w:bookmarkEnd w:id="15"/>
      <w:bookmarkStart w:id="16" w:name="_Toc120614211"/>
    </w:p>
    <w:tbl>
      <w:tblPr>
        <w:tblStyle w:val="20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962"/>
      </w:tblGrid>
      <w:tr w14:paraId="48E86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5000" w:type="pct"/>
            <w:noWrap/>
          </w:tcPr>
          <w:p w14:paraId="2DFE6F7E">
            <w:pPr>
              <w:keepNext w:val="0"/>
              <w:keepLines w:val="0"/>
              <w:pageBreakBefore w:val="0"/>
              <w:widowControl/>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项目概况</w:t>
            </w:r>
          </w:p>
          <w:p w14:paraId="7EDE2E77">
            <w:pPr>
              <w:keepNext w:val="0"/>
              <w:keepLines w:val="0"/>
              <w:pageBreakBefore w:val="0"/>
              <w:widowControl/>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2026年张家港市稻麦高产优质片区</w:t>
            </w:r>
            <w:r>
              <w:rPr>
                <w:rFonts w:hint="eastAsia" w:ascii="宋体" w:hAnsi="宋体" w:cs="宋体"/>
                <w:color w:val="000000" w:themeColor="text1"/>
                <w:sz w:val="24"/>
                <w:szCs w:val="24"/>
                <w:highlight w:val="none"/>
                <w:lang w:val="en-US" w:eastAsia="zh-CN"/>
                <w14:textFill>
                  <w14:solidFill>
                    <w14:schemeClr w14:val="tx1"/>
                  </w14:solidFill>
                </w14:textFill>
              </w:rPr>
              <w:t>建设</w:t>
            </w:r>
            <w:r>
              <w:rPr>
                <w:rFonts w:hint="eastAsia" w:ascii="宋体" w:hAnsi="宋体" w:eastAsia="宋体" w:cs="宋体"/>
                <w:color w:val="000000" w:themeColor="text1"/>
                <w:sz w:val="24"/>
                <w:szCs w:val="24"/>
                <w:highlight w:val="none"/>
                <w:lang w:eastAsia="zh-CN"/>
                <w14:textFill>
                  <w14:solidFill>
                    <w14:schemeClr w14:val="tx1"/>
                  </w14:solidFill>
                </w14:textFill>
              </w:rPr>
              <w:t>物化补贴采购项目</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eastAsia="zh-CN"/>
                <w14:textFill>
                  <w14:solidFill>
                    <w14:schemeClr w14:val="tx1"/>
                  </w14:solidFill>
                </w14:textFill>
              </w:rPr>
              <w:t>JSZC-320582-ZZHX-G2026-0012</w:t>
            </w:r>
            <w:r>
              <w:rPr>
                <w:rFonts w:hint="eastAsia" w:ascii="宋体" w:hAnsi="宋体" w:eastAsia="宋体" w:cs="宋体"/>
                <w:color w:val="000000" w:themeColor="text1"/>
                <w:sz w:val="24"/>
                <w:szCs w:val="24"/>
                <w:highlight w:val="none"/>
                <w14:textFill>
                  <w14:solidFill>
                    <w14:schemeClr w14:val="tx1"/>
                  </w14:solidFill>
                </w14:textFill>
              </w:rPr>
              <w:t xml:space="preserve"> 招标项目的潜在投标人应在苏采云政府采购一体化平台（网址：http://jszfcg.jsczt.cn/）获取招标文件，并于</w:t>
            </w:r>
            <w:r>
              <w:rPr>
                <w:rFonts w:hint="eastAsia" w:ascii="宋体" w:hAnsi="宋体" w:eastAsia="宋体" w:cs="宋体"/>
                <w:color w:val="000000" w:themeColor="text1"/>
                <w:sz w:val="24"/>
                <w:szCs w:val="24"/>
                <w:highlight w:val="none"/>
                <w:lang w:eastAsia="zh-CN"/>
                <w14:textFill>
                  <w14:solidFill>
                    <w14:schemeClr w14:val="tx1"/>
                  </w14:solidFill>
                </w14:textFill>
              </w:rPr>
              <w:t>2026</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日</w:t>
            </w:r>
            <w:r>
              <w:rPr>
                <w:rFonts w:hint="eastAsia" w:ascii="宋体" w:hAnsi="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0（北京时间）前递交投标文件。</w:t>
            </w:r>
          </w:p>
        </w:tc>
      </w:tr>
    </w:tbl>
    <w:p w14:paraId="0DDE32AF">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17" w:name="_Toc570"/>
      <w:bookmarkStart w:id="18" w:name="_Toc10612"/>
      <w:bookmarkStart w:id="19" w:name="_Toc27994"/>
      <w:bookmarkStart w:id="20" w:name="_Toc15267"/>
      <w:r>
        <w:rPr>
          <w:rFonts w:hint="eastAsia" w:ascii="宋体" w:hAnsi="宋体" w:eastAsia="宋体" w:cs="宋体"/>
          <w:b/>
          <w:bCs/>
          <w:color w:val="000000" w:themeColor="text1"/>
          <w:sz w:val="28"/>
          <w:szCs w:val="28"/>
          <w:highlight w:val="none"/>
          <w14:textFill>
            <w14:solidFill>
              <w14:schemeClr w14:val="tx1"/>
            </w14:solidFill>
          </w14:textFill>
        </w:rPr>
        <w:t>一、项目基本情况</w:t>
      </w:r>
      <w:bookmarkEnd w:id="17"/>
      <w:bookmarkEnd w:id="18"/>
      <w:bookmarkEnd w:id="19"/>
      <w:bookmarkEnd w:id="20"/>
    </w:p>
    <w:p w14:paraId="52112D57">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项目编号：</w:t>
      </w:r>
      <w:r>
        <w:rPr>
          <w:rFonts w:hint="eastAsia" w:ascii="宋体" w:hAnsi="宋体" w:cs="宋体"/>
          <w:color w:val="000000" w:themeColor="text1"/>
          <w:sz w:val="24"/>
          <w:szCs w:val="24"/>
          <w:highlight w:val="none"/>
          <w:lang w:eastAsia="zh-CN"/>
          <w14:textFill>
            <w14:solidFill>
              <w14:schemeClr w14:val="tx1"/>
            </w14:solidFill>
          </w14:textFill>
        </w:rPr>
        <w:t>JSZC-320582-ZZHX-G2026-0012</w:t>
      </w:r>
    </w:p>
    <w:p w14:paraId="5367EE58">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项目名称：</w:t>
      </w:r>
      <w:r>
        <w:rPr>
          <w:rFonts w:hint="eastAsia" w:ascii="宋体" w:hAnsi="宋体" w:eastAsia="宋体" w:cs="宋体"/>
          <w:color w:val="000000" w:themeColor="text1"/>
          <w:sz w:val="24"/>
          <w:szCs w:val="24"/>
          <w:highlight w:val="none"/>
          <w:lang w:eastAsia="zh-CN"/>
          <w14:textFill>
            <w14:solidFill>
              <w14:schemeClr w14:val="tx1"/>
            </w14:solidFill>
          </w14:textFill>
        </w:rPr>
        <w:t>2026年张家港市稻麦高产优质片区</w:t>
      </w:r>
      <w:r>
        <w:rPr>
          <w:rFonts w:hint="eastAsia" w:ascii="宋体" w:hAnsi="宋体" w:cs="宋体"/>
          <w:color w:val="000000" w:themeColor="text1"/>
          <w:sz w:val="24"/>
          <w:szCs w:val="24"/>
          <w:highlight w:val="none"/>
          <w:lang w:val="en-US" w:eastAsia="zh-CN"/>
          <w14:textFill>
            <w14:solidFill>
              <w14:schemeClr w14:val="tx1"/>
            </w14:solidFill>
          </w14:textFill>
        </w:rPr>
        <w:t>建设</w:t>
      </w:r>
      <w:r>
        <w:rPr>
          <w:rFonts w:hint="eastAsia" w:ascii="宋体" w:hAnsi="宋体" w:eastAsia="宋体" w:cs="宋体"/>
          <w:color w:val="000000" w:themeColor="text1"/>
          <w:sz w:val="24"/>
          <w:szCs w:val="24"/>
          <w:highlight w:val="none"/>
          <w:lang w:eastAsia="zh-CN"/>
          <w14:textFill>
            <w14:solidFill>
              <w14:schemeClr w14:val="tx1"/>
            </w14:solidFill>
          </w14:textFill>
        </w:rPr>
        <w:t>物化补贴采购项目</w:t>
      </w:r>
    </w:p>
    <w:p w14:paraId="2391FCCE">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预算金额：</w:t>
      </w:r>
      <w:bookmarkStart w:id="21" w:name="EB1a0e1eba70434d918dcf5b8e03079bcd"/>
      <w:r>
        <w:rPr>
          <w:rFonts w:hint="eastAsia" w:ascii="宋体" w:hAnsi="宋体" w:eastAsia="宋体" w:cs="宋体"/>
          <w:color w:val="000000" w:themeColor="text1"/>
          <w:sz w:val="24"/>
          <w:szCs w:val="24"/>
          <w:highlight w:val="none"/>
          <w:lang w:val="en-US" w:eastAsia="zh-CN"/>
          <w14:textFill>
            <w14:solidFill>
              <w14:schemeClr w14:val="tx1"/>
            </w14:solidFill>
          </w14:textFill>
        </w:rPr>
        <w:t>120</w:t>
      </w:r>
      <w:r>
        <w:rPr>
          <w:rFonts w:hint="eastAsia" w:ascii="宋体" w:hAnsi="宋体" w:eastAsia="宋体" w:cs="宋体"/>
          <w:color w:val="000000" w:themeColor="text1"/>
          <w:sz w:val="24"/>
          <w:szCs w:val="24"/>
          <w:highlight w:val="none"/>
          <w14:textFill>
            <w14:solidFill>
              <w14:schemeClr w14:val="tx1"/>
            </w14:solidFill>
          </w14:textFill>
        </w:rPr>
        <w:t>万元</w:t>
      </w:r>
      <w:bookmarkEnd w:id="21"/>
      <w:r>
        <w:rPr>
          <w:rFonts w:hint="eastAsia" w:ascii="宋体" w:hAnsi="宋体" w:eastAsia="宋体" w:cs="宋体"/>
          <w:color w:val="000000" w:themeColor="text1"/>
          <w:sz w:val="24"/>
          <w:szCs w:val="24"/>
          <w:highlight w:val="none"/>
          <w14:textFill>
            <w14:solidFill>
              <w14:schemeClr w14:val="tx1"/>
            </w14:solidFill>
          </w14:textFill>
        </w:rPr>
        <w:t>（采购包1：</w:t>
      </w:r>
      <w:r>
        <w:rPr>
          <w:rFonts w:hint="eastAsia" w:ascii="宋体" w:hAnsi="宋体" w:eastAsia="宋体" w:cs="宋体"/>
          <w:color w:val="000000" w:themeColor="text1"/>
          <w:sz w:val="24"/>
          <w:szCs w:val="24"/>
          <w:highlight w:val="none"/>
          <w:lang w:val="en-US" w:eastAsia="zh-CN"/>
          <w14:textFill>
            <w14:solidFill>
              <w14:schemeClr w14:val="tx1"/>
            </w14:solidFill>
          </w14:textFill>
        </w:rPr>
        <w:t>60</w:t>
      </w:r>
      <w:r>
        <w:rPr>
          <w:rFonts w:hint="eastAsia" w:ascii="宋体" w:hAnsi="宋体" w:eastAsia="宋体" w:cs="宋体"/>
          <w:color w:val="000000" w:themeColor="text1"/>
          <w:sz w:val="24"/>
          <w:szCs w:val="24"/>
          <w:highlight w:val="none"/>
          <w14:textFill>
            <w14:solidFill>
              <w14:schemeClr w14:val="tx1"/>
            </w14:solidFill>
          </w14:textFill>
        </w:rPr>
        <w:t>万元；采购包2：</w:t>
      </w: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万元；采购包3：</w:t>
      </w: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万元</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A0ABF38">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最高限价</w:t>
      </w:r>
      <w:bookmarkStart w:id="22" w:name="EB974fe10e1b834f1ab596364ccab62ca9"/>
      <w:r>
        <w:rPr>
          <w:rFonts w:hint="eastAsia" w:ascii="宋体" w:hAnsi="宋体" w:eastAsia="宋体" w:cs="宋体"/>
          <w:color w:val="000000" w:themeColor="text1"/>
          <w:sz w:val="24"/>
          <w:szCs w:val="24"/>
          <w:highlight w:val="none"/>
          <w14:textFill>
            <w14:solidFill>
              <w14:schemeClr w14:val="tx1"/>
            </w14:solidFill>
          </w14:textFill>
        </w:rPr>
        <w:t>：</w:t>
      </w:r>
      <w:bookmarkEnd w:id="22"/>
      <w:r>
        <w:rPr>
          <w:rFonts w:hint="eastAsia" w:ascii="宋体" w:hAnsi="宋体" w:eastAsia="宋体" w:cs="宋体"/>
          <w:color w:val="000000" w:themeColor="text1"/>
          <w:sz w:val="24"/>
          <w:szCs w:val="24"/>
          <w:highlight w:val="none"/>
          <w14:textFill>
            <w14:solidFill>
              <w14:schemeClr w14:val="tx1"/>
            </w14:solidFill>
          </w14:textFill>
        </w:rPr>
        <w:t>采购包1：</w:t>
      </w:r>
      <w:r>
        <w:rPr>
          <w:rFonts w:hint="eastAsia" w:ascii="宋体" w:hAnsi="宋体" w:eastAsia="宋体" w:cs="宋体"/>
          <w:color w:val="000000" w:themeColor="text1"/>
          <w:sz w:val="24"/>
          <w:szCs w:val="24"/>
          <w:highlight w:val="none"/>
          <w:lang w:eastAsia="zh-CN"/>
          <w14:textFill>
            <w14:solidFill>
              <w14:schemeClr w14:val="tx1"/>
            </w14:solidFill>
          </w14:textFill>
        </w:rPr>
        <w:t>含硅水溶肥料最高限价为60元/千克；采购包2：海藻型中量元素水溶肥最高限价为150元/升；</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采购包3：稻麦抗倒水溶肥料最高限价单价62元/</w:t>
      </w:r>
      <w:r>
        <w:rPr>
          <w:rFonts w:hint="eastAsia" w:ascii="宋体" w:hAnsi="宋体" w:eastAsia="宋体" w:cs="宋体"/>
          <w:color w:val="000000" w:themeColor="text1"/>
          <w:sz w:val="24"/>
          <w:szCs w:val="24"/>
          <w:highlight w:val="none"/>
          <w:lang w:eastAsia="zh-CN"/>
          <w14:textFill>
            <w14:solidFill>
              <w14:schemeClr w14:val="tx1"/>
            </w14:solidFill>
          </w14:textFill>
        </w:rPr>
        <w:t>千克</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732BBEAB">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采购方式：公开招标</w:t>
      </w:r>
    </w:p>
    <w:p w14:paraId="051CE511">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采购需求：</w:t>
      </w:r>
      <w:r>
        <w:rPr>
          <w:rFonts w:hint="eastAsia" w:ascii="宋体" w:hAnsi="宋体" w:eastAsia="宋体" w:cs="宋体"/>
          <w:color w:val="000000" w:themeColor="text1"/>
          <w:sz w:val="24"/>
          <w:szCs w:val="24"/>
          <w:highlight w:val="none"/>
          <w:lang w:eastAsia="zh-CN"/>
          <w14:textFill>
            <w14:solidFill>
              <w14:schemeClr w14:val="tx1"/>
            </w14:solidFill>
          </w14:textFill>
        </w:rPr>
        <w:t>采购含硅水溶肥料、海藻型中量元素水溶肥和稻麦抗倒水溶肥料一批。</w:t>
      </w:r>
      <w:r>
        <w:rPr>
          <w:rFonts w:hint="eastAsia" w:ascii="宋体" w:hAnsi="宋体" w:eastAsia="宋体" w:cs="宋体"/>
          <w:color w:val="000000" w:themeColor="text1"/>
          <w:sz w:val="24"/>
          <w:szCs w:val="24"/>
          <w:highlight w:val="none"/>
          <w14:textFill>
            <w14:solidFill>
              <w14:schemeClr w14:val="tx1"/>
            </w14:solidFill>
          </w14:textFill>
        </w:rPr>
        <w:t>具体要求见“第四章  项目需求”。</w:t>
      </w:r>
    </w:p>
    <w:p w14:paraId="7524A3BB">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本项目共分</w:t>
      </w:r>
      <w:r>
        <w:rPr>
          <w:rFonts w:hint="eastAsia" w:ascii="宋体" w:hAnsi="宋体" w:eastAsia="宋体" w:cs="宋体"/>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color w:val="000000" w:themeColor="text1"/>
          <w:sz w:val="24"/>
          <w:szCs w:val="24"/>
          <w:highlight w:val="none"/>
          <w14:textFill>
            <w14:solidFill>
              <w14:schemeClr w14:val="tx1"/>
            </w14:solidFill>
          </w14:textFill>
        </w:rPr>
        <w:t>个标段（采购包），其中：</w:t>
      </w:r>
    </w:p>
    <w:p w14:paraId="0553D8A2">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采购包1：含硅水溶肥料；</w:t>
      </w:r>
    </w:p>
    <w:p w14:paraId="7738C696">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采购包2：海藻型中量元素水溶肥；</w:t>
      </w:r>
    </w:p>
    <w:p w14:paraId="0F2847F6">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采购包3：</w:t>
      </w:r>
      <w:r>
        <w:rPr>
          <w:rFonts w:hint="eastAsia" w:ascii="宋体" w:hAnsi="宋体" w:eastAsia="宋体" w:cs="宋体"/>
          <w:color w:val="000000" w:themeColor="text1"/>
          <w:sz w:val="24"/>
          <w:szCs w:val="24"/>
          <w:highlight w:val="none"/>
          <w:lang w:eastAsia="zh-CN"/>
          <w14:textFill>
            <w14:solidFill>
              <w14:schemeClr w14:val="tx1"/>
            </w14:solidFill>
          </w14:textFill>
        </w:rPr>
        <w:t>稻麦抗倒水溶肥料。</w:t>
      </w:r>
    </w:p>
    <w:p w14:paraId="7DB3ACED">
      <w:pPr>
        <w:pStyle w:val="222"/>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合同履行期限</w:t>
      </w:r>
      <w:bookmarkStart w:id="23" w:name="EBc1f6639250fe4c2294880160fa37a7de"/>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w:t>
      </w:r>
      <w:bookmarkEnd w:id="23"/>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自合同签订生效之日起30日内分批次供货并经验收合格（具体根据采购人要求）。遇不可抗力原因需延迟交货的，经采购人同意后可适当延期。</w:t>
      </w:r>
    </w:p>
    <w:p w14:paraId="6E6C339E">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本项目（是/否）接受联合体投标：否。</w:t>
      </w:r>
    </w:p>
    <w:p w14:paraId="6DF5D3B9">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24" w:name="_Toc5268"/>
      <w:bookmarkStart w:id="25" w:name="_Toc13376"/>
      <w:bookmarkStart w:id="26" w:name="_Toc2479"/>
      <w:bookmarkStart w:id="27" w:name="_Toc25988"/>
      <w:r>
        <w:rPr>
          <w:rFonts w:hint="eastAsia" w:ascii="宋体" w:hAnsi="宋体" w:eastAsia="宋体" w:cs="宋体"/>
          <w:b/>
          <w:bCs/>
          <w:color w:val="000000" w:themeColor="text1"/>
          <w:sz w:val="28"/>
          <w:szCs w:val="28"/>
          <w:highlight w:val="none"/>
          <w14:textFill>
            <w14:solidFill>
              <w14:schemeClr w14:val="tx1"/>
            </w14:solidFill>
          </w14:textFill>
        </w:rPr>
        <w:t>二、申请人的资格要求</w:t>
      </w:r>
      <w:bookmarkEnd w:id="24"/>
      <w:bookmarkEnd w:id="25"/>
      <w:bookmarkEnd w:id="26"/>
      <w:bookmarkEnd w:id="27"/>
    </w:p>
    <w:p w14:paraId="7E61855A">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（一）满足《中华人民共和国政府采购法》第二十二条规定：</w:t>
      </w:r>
    </w:p>
    <w:p w14:paraId="74EF9A51">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1BC1182A">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2.财务状况报告（成立不满一年不需提供）。</w:t>
      </w:r>
    </w:p>
    <w:p w14:paraId="1AB9E141">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3.依法缴纳税收和社会保障资金的相关材料（如依法享受缓缴、免缴税收、社会保障资金的，应提供相关证明材料）。</w:t>
      </w:r>
    </w:p>
    <w:p w14:paraId="34BC2C5A">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4.具备履行合同所必需的设备和专业技术能力的书面声明。</w:t>
      </w:r>
    </w:p>
    <w:p w14:paraId="51C4899E">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5.参加政府采购活动前3年内在经营活动中没有重大违法记录的书面声明。</w:t>
      </w:r>
    </w:p>
    <w:p w14:paraId="2EB2C9E6">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6.授权委托书（被授权人非法定代表人的，应提供授权委托书；被授权人是法定代表人的，应提供授权委托书或法定代表人身份证明书）。</w:t>
      </w:r>
    </w:p>
    <w:p w14:paraId="7699FBCB">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7.关于资格证明文件的书面承诺。</w:t>
      </w:r>
    </w:p>
    <w:p w14:paraId="116DCACD">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8.未被“信用中国”网站（www.creditchina.gov.cn）列入失信被执行人、重大税收违法案件当事人名单、政府采购严重失信行为记录名单。</w:t>
      </w:r>
    </w:p>
    <w:p w14:paraId="174761C1">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（二）落实政府采购政策需满足的资格要求：</w:t>
      </w:r>
    </w:p>
    <w:p w14:paraId="22031817">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1.本项目专门面向中小企业采购</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2E1A8C5C">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w:t>
      </w:r>
    </w:p>
    <w:p w14:paraId="11FDA1B4">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（1）根据《关于促进残疾人就业政府采购政策的通知》（财库〔2017〕141号）的通知规定，在政府采购活动中，残疾人福利性单位视同小型、微型企业。</w:t>
      </w:r>
    </w:p>
    <w:p w14:paraId="792B0C24">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（2）根据《关于政府采购支持监狱企业发展有关问题的通知》（财库〔2014〕68号）的通知规定，在政府采购活动中，监狱企业视同小型、微型企</w:t>
      </w:r>
      <w:bookmarkStart w:id="501" w:name="_GoBack"/>
      <w:bookmarkEnd w:id="501"/>
      <w:r>
        <w:rPr>
          <w:rFonts w:hint="eastAsia" w:ascii="宋体" w:hAnsi="宋体" w:eastAsia="宋体" w:cs="宋体"/>
          <w:color w:val="000000" w:themeColor="text1"/>
          <w:sz w:val="24"/>
          <w:szCs w:val="24"/>
          <w:highlight w:val="none"/>
          <w14:textFill>
            <w14:solidFill>
              <w14:schemeClr w14:val="tx1"/>
            </w14:solidFill>
          </w14:textFill>
        </w:rPr>
        <w:t>业。</w:t>
      </w:r>
    </w:p>
    <w:p w14:paraId="77C9B177">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（三）本项目的特定资格要求：</w:t>
      </w:r>
    </w:p>
    <w:p w14:paraId="19F4119A">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28" w:name="_Toc29872"/>
      <w:bookmarkStart w:id="29" w:name="_Toc5911"/>
      <w:bookmarkStart w:id="30" w:name="_Toc21214"/>
      <w:r>
        <w:rPr>
          <w:rFonts w:hint="eastAsia" w:ascii="宋体" w:hAnsi="宋体" w:cs="宋体"/>
          <w:color w:val="000000" w:themeColor="text1"/>
          <w:sz w:val="24"/>
          <w:szCs w:val="24"/>
          <w:highlight w:val="none"/>
          <w:lang w:val="en-US" w:eastAsia="zh-CN"/>
          <w14:textFill>
            <w14:solidFill>
              <w14:schemeClr w14:val="tx1"/>
            </w14:solidFill>
          </w14:textFill>
        </w:rPr>
        <w:t>无。</w:t>
      </w:r>
    </w:p>
    <w:p w14:paraId="5DE4D3CE">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1" w:name="_Toc5050"/>
      <w:r>
        <w:rPr>
          <w:rFonts w:hint="eastAsia" w:ascii="宋体" w:hAnsi="宋体" w:eastAsia="宋体" w:cs="宋体"/>
          <w:b/>
          <w:bCs/>
          <w:color w:val="000000" w:themeColor="text1"/>
          <w:sz w:val="28"/>
          <w:szCs w:val="28"/>
          <w:highlight w:val="none"/>
          <w14:textFill>
            <w14:solidFill>
              <w14:schemeClr w14:val="tx1"/>
            </w14:solidFill>
          </w14:textFill>
        </w:rPr>
        <w:t>三、获取招标文件</w:t>
      </w:r>
      <w:bookmarkEnd w:id="28"/>
      <w:bookmarkEnd w:id="29"/>
      <w:bookmarkEnd w:id="30"/>
      <w:bookmarkEnd w:id="31"/>
    </w:p>
    <w:p w14:paraId="461AC622">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1.时间：自招标公告发布之日起5个工作日。</w:t>
      </w:r>
    </w:p>
    <w:p w14:paraId="299F29DD">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2.地点：苏采云政府采购一体化平台（网址：http://jszfcg.jsczt.cn/）。</w:t>
      </w:r>
    </w:p>
    <w:p w14:paraId="044D3D6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3.方式：苏采云政府采购一体化平台（网址：http://jszfcg.jsczt.cn/）。</w:t>
      </w:r>
    </w:p>
    <w:p w14:paraId="47A92F19">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4.售价：0.00元。</w:t>
      </w:r>
    </w:p>
    <w:p w14:paraId="31287712">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2" w:name="_Toc32285"/>
      <w:bookmarkStart w:id="33" w:name="_Toc10186"/>
      <w:bookmarkStart w:id="34" w:name="_Toc28359"/>
      <w:bookmarkStart w:id="35" w:name="_Toc26721"/>
      <w:r>
        <w:rPr>
          <w:rFonts w:hint="eastAsia" w:ascii="宋体" w:hAnsi="宋体" w:eastAsia="宋体" w:cs="宋体"/>
          <w:b/>
          <w:bCs/>
          <w:color w:val="000000" w:themeColor="text1"/>
          <w:sz w:val="28"/>
          <w:szCs w:val="28"/>
          <w:highlight w:val="none"/>
          <w14:textFill>
            <w14:solidFill>
              <w14:schemeClr w14:val="tx1"/>
            </w14:solidFill>
          </w14:textFill>
        </w:rPr>
        <w:t>四、提交投标文件截止时间、开标时间和地点</w:t>
      </w:r>
      <w:bookmarkEnd w:id="32"/>
      <w:bookmarkEnd w:id="33"/>
      <w:bookmarkEnd w:id="34"/>
      <w:bookmarkEnd w:id="35"/>
    </w:p>
    <w:p w14:paraId="50ACA284">
      <w:pPr>
        <w:pStyle w:val="37"/>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508"/>
        <w:textAlignment w:val="auto"/>
        <w:rPr>
          <w:rFonts w:hint="eastAsia" w:ascii="宋体" w:hAnsi="宋体" w:eastAsia="宋体" w:cs="宋体"/>
          <w:color w:val="000000" w:themeColor="text1"/>
          <w:spacing w:val="7"/>
          <w:szCs w:val="24"/>
          <w:highlight w:val="none"/>
          <w:shd w:val="clear" w:color="auto" w:fill="FFFFFF"/>
          <w14:textFill>
            <w14:solidFill>
              <w14:schemeClr w14:val="tx1"/>
            </w14:solidFill>
          </w14:textFill>
        </w:rPr>
      </w:pPr>
      <w:r>
        <w:rPr>
          <w:rFonts w:hint="eastAsia" w:ascii="宋体" w:hAnsi="宋体" w:eastAsia="宋体" w:cs="宋体"/>
          <w:color w:val="000000" w:themeColor="text1"/>
          <w:spacing w:val="7"/>
          <w:szCs w:val="24"/>
          <w:highlight w:val="none"/>
          <w:shd w:val="clear" w:color="auto" w:fill="FFFFFF"/>
          <w14:textFill>
            <w14:solidFill>
              <w14:schemeClr w14:val="tx1"/>
            </w14:solidFill>
          </w14:textFill>
        </w:rPr>
        <w:t>时间：</w:t>
      </w:r>
      <w:r>
        <w:rPr>
          <w:rFonts w:hint="eastAsia" w:ascii="宋体" w:hAnsi="宋体" w:eastAsia="宋体" w:cs="宋体"/>
          <w:color w:val="000000" w:themeColor="text1"/>
          <w:spacing w:val="7"/>
          <w:szCs w:val="24"/>
          <w:highlight w:val="none"/>
          <w:shd w:val="clear" w:color="auto" w:fill="FFFFFF"/>
          <w:lang w:eastAsia="zh-CN"/>
          <w14:textFill>
            <w14:solidFill>
              <w14:schemeClr w14:val="tx1"/>
            </w14:solidFill>
          </w14:textFill>
        </w:rPr>
        <w:t>2026</w:t>
      </w:r>
      <w:r>
        <w:rPr>
          <w:rFonts w:hint="eastAsia" w:ascii="宋体" w:hAnsi="宋体" w:eastAsia="宋体" w:cs="宋体"/>
          <w:color w:val="000000" w:themeColor="text1"/>
          <w:spacing w:val="7"/>
          <w:szCs w:val="24"/>
          <w:highlight w:val="none"/>
          <w:shd w:val="clear" w:color="auto" w:fill="FFFFFF"/>
          <w14:textFill>
            <w14:solidFill>
              <w14:schemeClr w14:val="tx1"/>
            </w14:solidFill>
          </w14:textFill>
        </w:rPr>
        <w:t>年</w:t>
      </w:r>
      <w:r>
        <w:rPr>
          <w:rFonts w:hint="eastAsia" w:ascii="宋体" w:hAnsi="宋体" w:cs="宋体"/>
          <w:color w:val="000000" w:themeColor="text1"/>
          <w:spacing w:val="7"/>
          <w:szCs w:val="24"/>
          <w:highlight w:val="none"/>
          <w:shd w:val="clear" w:color="auto" w:fill="FFFFFF"/>
          <w:lang w:val="en-US" w:eastAsia="zh-CN"/>
          <w14:textFill>
            <w14:solidFill>
              <w14:schemeClr w14:val="tx1"/>
            </w14:solidFill>
          </w14:textFill>
        </w:rPr>
        <w:t>9</w:t>
      </w:r>
      <w:r>
        <w:rPr>
          <w:rFonts w:hint="eastAsia" w:ascii="宋体" w:hAnsi="宋体" w:eastAsia="宋体" w:cs="宋体"/>
          <w:color w:val="000000" w:themeColor="text1"/>
          <w:spacing w:val="7"/>
          <w:szCs w:val="24"/>
          <w:highlight w:val="none"/>
          <w:shd w:val="clear" w:color="auto" w:fill="FFFFFF"/>
          <w14:textFill>
            <w14:solidFill>
              <w14:schemeClr w14:val="tx1"/>
            </w14:solidFill>
          </w14:textFill>
        </w:rPr>
        <w:t>月</w:t>
      </w:r>
      <w:r>
        <w:rPr>
          <w:rFonts w:hint="eastAsia" w:ascii="宋体" w:hAnsi="宋体" w:cs="宋体"/>
          <w:color w:val="000000" w:themeColor="text1"/>
          <w:spacing w:val="7"/>
          <w:szCs w:val="24"/>
          <w:highlight w:val="none"/>
          <w:shd w:val="clear" w:color="auto" w:fill="FFFFFF"/>
          <w:lang w:val="en-US" w:eastAsia="zh-CN"/>
          <w14:textFill>
            <w14:solidFill>
              <w14:schemeClr w14:val="tx1"/>
            </w14:solidFill>
          </w14:textFill>
        </w:rPr>
        <w:t>30</w:t>
      </w:r>
      <w:r>
        <w:rPr>
          <w:rFonts w:hint="eastAsia" w:ascii="宋体" w:hAnsi="宋体" w:eastAsia="宋体" w:cs="宋体"/>
          <w:color w:val="000000" w:themeColor="text1"/>
          <w:spacing w:val="7"/>
          <w:szCs w:val="24"/>
          <w:highlight w:val="none"/>
          <w:shd w:val="clear" w:color="auto" w:fill="FFFFFF"/>
          <w14:textFill>
            <w14:solidFill>
              <w14:schemeClr w14:val="tx1"/>
            </w14:solidFill>
          </w14:textFill>
        </w:rPr>
        <w:t>日</w:t>
      </w:r>
      <w:r>
        <w:rPr>
          <w:rFonts w:hint="eastAsia" w:ascii="宋体" w:hAnsi="宋体" w:cs="宋体"/>
          <w:color w:val="000000" w:themeColor="text1"/>
          <w:spacing w:val="7"/>
          <w:szCs w:val="24"/>
          <w:highlight w:val="none"/>
          <w:shd w:val="clear" w:color="auto" w:fill="FFFFFF"/>
          <w:lang w:val="en-US" w:eastAsia="zh-CN"/>
          <w14:textFill>
            <w14:solidFill>
              <w14:schemeClr w14:val="tx1"/>
            </w14:solidFill>
          </w14:textFill>
        </w:rPr>
        <w:t>9</w:t>
      </w:r>
      <w:r>
        <w:rPr>
          <w:rFonts w:hint="eastAsia" w:ascii="宋体" w:hAnsi="宋体" w:eastAsia="宋体" w:cs="宋体"/>
          <w:color w:val="000000" w:themeColor="text1"/>
          <w:spacing w:val="7"/>
          <w:szCs w:val="24"/>
          <w:highlight w:val="none"/>
          <w:shd w:val="clear" w:color="auto" w:fill="FFFFFF"/>
          <w14:textFill>
            <w14:solidFill>
              <w14:schemeClr w14:val="tx1"/>
            </w14:solidFill>
          </w14:textFill>
        </w:rPr>
        <w:t>:</w:t>
      </w:r>
      <w:r>
        <w:rPr>
          <w:rFonts w:hint="eastAsia" w:ascii="宋体" w:hAnsi="宋体" w:eastAsia="宋体" w:cs="宋体"/>
          <w:color w:val="000000" w:themeColor="text1"/>
          <w:spacing w:val="7"/>
          <w:szCs w:val="24"/>
          <w:highlight w:val="none"/>
          <w:shd w:val="clear" w:color="auto" w:fill="FFFFFF"/>
          <w:lang w:val="en-US" w:eastAsia="zh-CN"/>
          <w14:textFill>
            <w14:solidFill>
              <w14:schemeClr w14:val="tx1"/>
            </w14:solidFill>
          </w14:textFill>
        </w:rPr>
        <w:t>3</w:t>
      </w:r>
      <w:r>
        <w:rPr>
          <w:rFonts w:hint="eastAsia" w:ascii="宋体" w:hAnsi="宋体" w:eastAsia="宋体" w:cs="宋体"/>
          <w:color w:val="000000" w:themeColor="text1"/>
          <w:spacing w:val="7"/>
          <w:szCs w:val="24"/>
          <w:highlight w:val="none"/>
          <w:shd w:val="clear" w:color="auto" w:fill="FFFFFF"/>
          <w14:textFill>
            <w14:solidFill>
              <w14:schemeClr w14:val="tx1"/>
            </w14:solidFill>
          </w14:textFill>
        </w:rPr>
        <w:t>0（北京时间）</w:t>
      </w:r>
    </w:p>
    <w:p w14:paraId="15810FF9">
      <w:pPr>
        <w:pStyle w:val="37"/>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508"/>
        <w:textAlignment w:val="auto"/>
        <w:rPr>
          <w:rFonts w:hint="eastAsia" w:ascii="宋体" w:hAnsi="宋体" w:eastAsia="宋体" w:cs="宋体"/>
          <w:color w:val="000000" w:themeColor="text1"/>
          <w:spacing w:val="7"/>
          <w:szCs w:val="24"/>
          <w:highlight w:val="none"/>
          <w:shd w:val="clear" w:color="auto" w:fill="FFFFFF"/>
          <w14:textFill>
            <w14:solidFill>
              <w14:schemeClr w14:val="tx1"/>
            </w14:solidFill>
          </w14:textFill>
        </w:rPr>
      </w:pPr>
      <w:r>
        <w:rPr>
          <w:rFonts w:hint="eastAsia" w:ascii="宋体" w:hAnsi="宋体" w:eastAsia="宋体" w:cs="宋体"/>
          <w:color w:val="000000" w:themeColor="text1"/>
          <w:spacing w:val="7"/>
          <w:szCs w:val="24"/>
          <w:highlight w:val="none"/>
          <w:shd w:val="clear" w:color="auto" w:fill="FFFFFF"/>
          <w14:textFill>
            <w14:solidFill>
              <w14:schemeClr w14:val="tx1"/>
            </w14:solidFill>
          </w14:textFill>
        </w:rPr>
        <w:t>地点：苏采云系统</w:t>
      </w:r>
    </w:p>
    <w:p w14:paraId="703F3A81">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6" w:name="_Toc26834"/>
      <w:bookmarkStart w:id="37" w:name="_Toc26171"/>
      <w:bookmarkStart w:id="38" w:name="_Toc9013"/>
      <w:bookmarkStart w:id="39" w:name="_Toc2201"/>
      <w:r>
        <w:rPr>
          <w:rFonts w:hint="eastAsia" w:ascii="宋体" w:hAnsi="宋体" w:eastAsia="宋体" w:cs="宋体"/>
          <w:b/>
          <w:bCs/>
          <w:color w:val="000000" w:themeColor="text1"/>
          <w:sz w:val="28"/>
          <w:szCs w:val="28"/>
          <w:highlight w:val="none"/>
          <w14:textFill>
            <w14:solidFill>
              <w14:schemeClr w14:val="tx1"/>
            </w14:solidFill>
          </w14:textFill>
        </w:rPr>
        <w:t>五、公告期限</w:t>
      </w:r>
      <w:bookmarkEnd w:id="36"/>
      <w:bookmarkEnd w:id="37"/>
      <w:bookmarkEnd w:id="38"/>
      <w:bookmarkEnd w:id="39"/>
    </w:p>
    <w:p w14:paraId="4845D258">
      <w:pPr>
        <w:keepNext w:val="0"/>
        <w:keepLines w:val="0"/>
        <w:pageBreakBefore w:val="0"/>
        <w:widowControl w:val="0"/>
        <w:kinsoku/>
        <w:wordWrap/>
        <w:overflowPunct/>
        <w:topLinePunct w:val="0"/>
        <w:autoSpaceDE/>
        <w:autoSpaceDN/>
        <w:bidi w:val="0"/>
        <w:adjustRightInd/>
        <w:snapToGrid/>
        <w:spacing w:line="520" w:lineRule="exact"/>
        <w:ind w:firstLine="555"/>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自本公告发布之日起5个工作日。</w:t>
      </w:r>
    </w:p>
    <w:p w14:paraId="06AA6A1C">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40" w:name="_Toc19905"/>
      <w:bookmarkStart w:id="41" w:name="_Toc12292"/>
      <w:bookmarkStart w:id="42" w:name="_Toc22877"/>
      <w:bookmarkStart w:id="43" w:name="_Toc28612"/>
      <w:r>
        <w:rPr>
          <w:rFonts w:hint="eastAsia" w:ascii="宋体" w:hAnsi="宋体" w:eastAsia="宋体" w:cs="宋体"/>
          <w:b/>
          <w:bCs/>
          <w:color w:val="000000" w:themeColor="text1"/>
          <w:sz w:val="28"/>
          <w:szCs w:val="28"/>
          <w:highlight w:val="none"/>
          <w14:textFill>
            <w14:solidFill>
              <w14:schemeClr w14:val="tx1"/>
            </w14:solidFill>
          </w14:textFill>
        </w:rPr>
        <w:t>六、其他补充事宜</w:t>
      </w:r>
      <w:bookmarkEnd w:id="40"/>
      <w:bookmarkEnd w:id="41"/>
      <w:bookmarkEnd w:id="42"/>
      <w:bookmarkEnd w:id="43"/>
    </w:p>
    <w:p w14:paraId="4CBE3810">
      <w:pPr>
        <w:pStyle w:val="37"/>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textAlignment w:val="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1.CA证书办理</w:t>
      </w:r>
    </w:p>
    <w:p w14:paraId="5CD8C84D">
      <w:pPr>
        <w:pStyle w:val="37"/>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textAlignment w:val="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p>
    <w:p w14:paraId="501D97AF">
      <w:pPr>
        <w:pStyle w:val="37"/>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textAlignment w:val="auto"/>
        <w:rPr>
          <w:rFonts w:hint="eastAsia" w:ascii="宋体" w:hAnsi="宋体" w:eastAsia="宋体" w:cs="宋体"/>
          <w:color w:val="000000" w:themeColor="text1"/>
          <w:szCs w:val="24"/>
          <w:highlight w:val="none"/>
          <w:shd w:val="clear" w:color="auto" w:fill="FFFFFF"/>
          <w:lang w:bidi="ar"/>
          <w14:textFill>
            <w14:solidFill>
              <w14:schemeClr w14:val="tx1"/>
            </w14:solidFill>
          </w14:textFill>
        </w:rPr>
      </w:pPr>
      <w:bookmarkStart w:id="44" w:name="_Toc6075"/>
      <w:bookmarkStart w:id="45" w:name="_Toc9938"/>
      <w:bookmarkStart w:id="46" w:name="_Toc301"/>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2.参与采购活动</w:t>
      </w:r>
    </w:p>
    <w:p w14:paraId="2DAFDC34">
      <w:pPr>
        <w:pStyle w:val="37"/>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textAlignment w:val="auto"/>
        <w:rPr>
          <w:rFonts w:hint="eastAsia" w:ascii="宋体" w:hAnsi="宋体" w:eastAsia="宋体" w:cs="宋体"/>
          <w:color w:val="000000" w:themeColor="text1"/>
          <w:szCs w:val="24"/>
          <w:highlight w:val="none"/>
          <w:shd w:val="clear" w:color="auto" w:fill="FFFFFF"/>
          <w:lang w:bidi="ar"/>
          <w14:textFill>
            <w14:solidFill>
              <w14:schemeClr w14:val="tx1"/>
            </w14:solidFill>
          </w14:textFill>
        </w:rPr>
      </w:pPr>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供应商插入CA证书登录“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36DD23BF">
      <w:pPr>
        <w:pStyle w:val="37"/>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textAlignment w:val="auto"/>
        <w:rPr>
          <w:rFonts w:hint="eastAsia" w:ascii="宋体" w:hAnsi="宋体" w:eastAsia="宋体" w:cs="宋体"/>
          <w:color w:val="000000" w:themeColor="text1"/>
          <w:szCs w:val="24"/>
          <w:highlight w:val="none"/>
          <w:shd w:val="clear" w:color="auto" w:fill="FFFFFF"/>
          <w:lang w:bidi="ar"/>
          <w14:textFill>
            <w14:solidFill>
              <w14:schemeClr w14:val="tx1"/>
            </w14:solidFill>
          </w14:textFill>
        </w:rPr>
      </w:pPr>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3.电子投标准备</w:t>
      </w:r>
    </w:p>
    <w:p w14:paraId="46F45FD3">
      <w:pPr>
        <w:pStyle w:val="37"/>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textAlignment w:val="auto"/>
        <w:rPr>
          <w:rFonts w:hint="eastAsia" w:ascii="宋体" w:hAnsi="宋体" w:eastAsia="宋体" w:cs="宋体"/>
          <w:color w:val="000000" w:themeColor="text1"/>
          <w:szCs w:val="24"/>
          <w:highlight w:val="none"/>
          <w:shd w:val="clear" w:color="auto" w:fill="FFFFFF"/>
          <w:lang w:bidi="ar"/>
          <w14:textFill>
            <w14:solidFill>
              <w14:schemeClr w14:val="tx1"/>
            </w14:solidFill>
          </w14:textFill>
        </w:rPr>
      </w:pPr>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2E5A382D">
      <w:pPr>
        <w:pStyle w:val="37"/>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textAlignment w:val="auto"/>
        <w:rPr>
          <w:rFonts w:hint="eastAsia" w:ascii="宋体" w:hAnsi="宋体" w:eastAsia="宋体" w:cs="宋体"/>
          <w:color w:val="000000" w:themeColor="text1"/>
          <w:szCs w:val="24"/>
          <w:highlight w:val="none"/>
          <w:shd w:val="clear" w:color="auto" w:fill="FFFFFF"/>
          <w:lang w:bidi="ar"/>
          <w14:textFill>
            <w14:solidFill>
              <w14:schemeClr w14:val="tx1"/>
            </w14:solidFill>
          </w14:textFill>
        </w:rPr>
      </w:pPr>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在系统操作过程中如有疑问，请按以下方式联系：</w:t>
      </w:r>
    </w:p>
    <w:p w14:paraId="2FF581AC">
      <w:pPr>
        <w:pStyle w:val="37"/>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textAlignment w:val="auto"/>
        <w:rPr>
          <w:rFonts w:hint="eastAsia" w:ascii="宋体" w:hAnsi="宋体" w:eastAsia="宋体" w:cs="宋体"/>
          <w:color w:val="000000" w:themeColor="text1"/>
          <w:szCs w:val="24"/>
          <w:highlight w:val="none"/>
          <w:shd w:val="clear" w:color="auto" w:fill="FFFFFF"/>
          <w:lang w:bidi="ar"/>
          <w14:textFill>
            <w14:solidFill>
              <w14:schemeClr w14:val="tx1"/>
            </w14:solidFill>
          </w14:textFill>
        </w:rPr>
      </w:pPr>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注册咨询：18261002950；</w:t>
      </w:r>
    </w:p>
    <w:p w14:paraId="56E4E395">
      <w:pPr>
        <w:pStyle w:val="37"/>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textAlignment w:val="auto"/>
        <w:rPr>
          <w:rFonts w:hint="eastAsia" w:ascii="宋体" w:hAnsi="宋体" w:eastAsia="宋体" w:cs="宋体"/>
          <w:color w:val="000000" w:themeColor="text1"/>
          <w:szCs w:val="24"/>
          <w:highlight w:val="none"/>
          <w:shd w:val="clear" w:color="auto" w:fill="FFFFFF"/>
          <w:lang w:bidi="ar"/>
          <w14:textFill>
            <w14:solidFill>
              <w14:schemeClr w14:val="tx1"/>
            </w14:solidFill>
          </w14:textFill>
        </w:rPr>
      </w:pPr>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CA技术咨询电话：400-608-6099；</w:t>
      </w:r>
    </w:p>
    <w:p w14:paraId="73417169">
      <w:pPr>
        <w:pStyle w:val="37"/>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textAlignment w:val="auto"/>
        <w:rPr>
          <w:rFonts w:hint="eastAsia" w:ascii="宋体" w:hAnsi="宋体" w:eastAsia="宋体" w:cs="宋体"/>
          <w:color w:val="000000" w:themeColor="text1"/>
          <w:szCs w:val="24"/>
          <w:highlight w:val="none"/>
          <w:shd w:val="clear" w:color="auto" w:fill="FFFFFF"/>
          <w:lang w:bidi="ar"/>
          <w14:textFill>
            <w14:solidFill>
              <w14:schemeClr w14:val="tx1"/>
            </w14:solidFill>
          </w14:textFill>
        </w:rPr>
      </w:pPr>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签章使用问题：025-83633811、025-83633812、15380932027、15371015030；</w:t>
      </w:r>
    </w:p>
    <w:p w14:paraId="3E037598">
      <w:pPr>
        <w:pStyle w:val="37"/>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textAlignment w:val="auto"/>
        <w:rPr>
          <w:rFonts w:hint="eastAsia" w:ascii="宋体" w:hAnsi="宋体" w:eastAsia="宋体" w:cs="宋体"/>
          <w:color w:val="000000" w:themeColor="text1"/>
          <w:szCs w:val="24"/>
          <w:highlight w:val="none"/>
          <w:shd w:val="clear" w:color="auto" w:fill="FFFFFF"/>
          <w:lang w:bidi="ar"/>
          <w14:textFill>
            <w14:solidFill>
              <w14:schemeClr w14:val="tx1"/>
            </w14:solidFill>
          </w14:textFill>
        </w:rPr>
      </w:pPr>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系统使用指导与咨询：13914088964、18261002950；QQ：3048755361、1315179389、895706745。</w:t>
      </w:r>
    </w:p>
    <w:p w14:paraId="702BB1E5">
      <w:pPr>
        <w:pStyle w:val="37"/>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textAlignment w:val="auto"/>
        <w:rPr>
          <w:rFonts w:hint="eastAsia" w:ascii="宋体" w:hAnsi="宋体" w:eastAsia="宋体" w:cs="宋体"/>
          <w:color w:val="000000" w:themeColor="text1"/>
          <w:szCs w:val="24"/>
          <w:highlight w:val="none"/>
          <w:shd w:val="clear" w:color="auto" w:fill="FFFFFF"/>
          <w:lang w:bidi="ar"/>
          <w14:textFill>
            <w14:solidFill>
              <w14:schemeClr w14:val="tx1"/>
            </w14:solidFill>
          </w14:textFill>
        </w:rPr>
      </w:pPr>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5E726CE6">
      <w:pPr>
        <w:pStyle w:val="37"/>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textAlignment w:val="auto"/>
        <w:rPr>
          <w:rFonts w:hint="eastAsia" w:ascii="宋体" w:hAnsi="宋体" w:eastAsia="宋体" w:cs="宋体"/>
          <w:color w:val="000000" w:themeColor="text1"/>
          <w:szCs w:val="24"/>
          <w:highlight w:val="none"/>
          <w:shd w:val="clear" w:color="auto" w:fill="FFFFFF"/>
          <w:lang w:bidi="ar"/>
          <w14:textFill>
            <w14:solidFill>
              <w14:schemeClr w14:val="tx1"/>
            </w14:solidFill>
          </w14:textFill>
        </w:rPr>
      </w:pPr>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1F070E24">
      <w:pPr>
        <w:pStyle w:val="37"/>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textAlignment w:val="auto"/>
        <w:rPr>
          <w:rFonts w:hint="eastAsia" w:ascii="宋体" w:hAnsi="宋体" w:eastAsia="宋体" w:cs="宋体"/>
          <w:color w:val="000000" w:themeColor="text1"/>
          <w:szCs w:val="24"/>
          <w:highlight w:val="none"/>
          <w:shd w:val="clear" w:color="auto" w:fill="FFFFFF"/>
          <w:lang w:bidi="ar"/>
          <w14:textFill>
            <w14:solidFill>
              <w14:schemeClr w14:val="tx1"/>
            </w14:solidFill>
          </w14:textFill>
        </w:rPr>
      </w:pPr>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请供应商确保电脑、系统及其他设备（视频输入输出设备等）无误，且开标直至项目结束始终保持系统在线状态。</w:t>
      </w:r>
    </w:p>
    <w:p w14:paraId="1FADBD80">
      <w:pPr>
        <w:pStyle w:val="37"/>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textAlignment w:val="auto"/>
        <w:rPr>
          <w:rFonts w:hint="eastAsia" w:ascii="宋体" w:hAnsi="宋体" w:eastAsia="宋体" w:cs="宋体"/>
          <w:color w:val="000000" w:themeColor="text1"/>
          <w:szCs w:val="24"/>
          <w:highlight w:val="none"/>
          <w:shd w:val="clear" w:color="auto" w:fill="FFFFFF"/>
          <w:lang w:bidi="ar"/>
          <w14:textFill>
            <w14:solidFill>
              <w14:schemeClr w14:val="tx1"/>
            </w14:solidFill>
          </w14:textFill>
        </w:rPr>
      </w:pPr>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6.招标文件澄清或者修改内容的告知方式：招标文件的实质性变动或修改将在政府采购公告媒体网通知，投标人可自行下载。</w:t>
      </w:r>
    </w:p>
    <w:p w14:paraId="53B5B3DE">
      <w:pPr>
        <w:pStyle w:val="37"/>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textAlignment w:val="auto"/>
        <w:rPr>
          <w:rFonts w:hint="eastAsia" w:ascii="宋体" w:hAnsi="宋体" w:eastAsia="宋体" w:cs="宋体"/>
          <w:color w:val="000000" w:themeColor="text1"/>
          <w:szCs w:val="24"/>
          <w:highlight w:val="none"/>
          <w:shd w:val="clear" w:color="auto" w:fill="FFFFFF"/>
          <w:lang w:bidi="ar"/>
          <w14:textFill>
            <w14:solidFill>
              <w14:schemeClr w14:val="tx1"/>
            </w14:solidFill>
          </w14:textFill>
        </w:rPr>
      </w:pPr>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7.本次招标不收取投标保证金。</w:t>
      </w:r>
    </w:p>
    <w:p w14:paraId="523F9F72">
      <w:pPr>
        <w:pStyle w:val="37"/>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textAlignment w:val="auto"/>
        <w:rPr>
          <w:rFonts w:hint="eastAsia" w:ascii="宋体" w:hAnsi="宋体" w:eastAsia="宋体" w:cs="宋体"/>
          <w:color w:val="000000" w:themeColor="text1"/>
          <w:szCs w:val="24"/>
          <w:highlight w:val="none"/>
          <w:shd w:val="clear" w:color="auto" w:fill="FFFFFF"/>
          <w:lang w:bidi="ar"/>
          <w14:textFill>
            <w14:solidFill>
              <w14:schemeClr w14:val="tx1"/>
            </w14:solidFill>
          </w14:textFill>
        </w:rPr>
      </w:pPr>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8.本项目不允许进口产品投标。</w:t>
      </w:r>
    </w:p>
    <w:p w14:paraId="094CB674">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47" w:name="_Toc30147"/>
      <w:r>
        <w:rPr>
          <w:rFonts w:hint="eastAsia" w:ascii="宋体" w:hAnsi="宋体" w:eastAsia="宋体" w:cs="宋体"/>
          <w:b/>
          <w:bCs/>
          <w:color w:val="000000" w:themeColor="text1"/>
          <w:sz w:val="28"/>
          <w:szCs w:val="28"/>
          <w:highlight w:val="none"/>
          <w14:textFill>
            <w14:solidFill>
              <w14:schemeClr w14:val="tx1"/>
            </w14:solidFill>
          </w14:textFill>
        </w:rPr>
        <w:t>七、对本次招标提出询问，请按以下方式联系</w:t>
      </w:r>
      <w:bookmarkEnd w:id="44"/>
      <w:bookmarkEnd w:id="45"/>
      <w:bookmarkEnd w:id="46"/>
      <w:bookmarkEnd w:id="47"/>
    </w:p>
    <w:p w14:paraId="7ECB1909">
      <w:pPr>
        <w:keepNext w:val="0"/>
        <w:keepLines w:val="0"/>
        <w:pageBreakBefore w:val="0"/>
        <w:widowControl w:val="0"/>
        <w:kinsoku/>
        <w:wordWrap/>
        <w:overflowPunct/>
        <w:topLinePunct w:val="0"/>
        <w:autoSpaceDE/>
        <w:autoSpaceDN/>
        <w:bidi w:val="0"/>
        <w:adjustRightInd/>
        <w:snapToGrid/>
        <w:spacing w:line="520" w:lineRule="exact"/>
        <w:ind w:firstLine="482"/>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1．采购人信息</w:t>
      </w:r>
    </w:p>
    <w:p w14:paraId="5A26C406">
      <w:pPr>
        <w:keepNext w:val="0"/>
        <w:keepLines w:val="0"/>
        <w:pageBreakBefore w:val="0"/>
        <w:widowControl w:val="0"/>
        <w:kinsoku/>
        <w:wordWrap/>
        <w:overflowPunct/>
        <w:topLinePunct w:val="0"/>
        <w:autoSpaceDE/>
        <w:autoSpaceDN/>
        <w:bidi w:val="0"/>
        <w:adjustRightInd/>
        <w:snapToGrid/>
        <w:spacing w:line="520" w:lineRule="exact"/>
        <w:ind w:firstLine="482"/>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单位名称：</w:t>
      </w:r>
      <w:r>
        <w:rPr>
          <w:rFonts w:hint="eastAsia" w:ascii="宋体" w:hAnsi="宋体" w:eastAsia="宋体" w:cs="宋体"/>
          <w:color w:val="000000" w:themeColor="text1"/>
          <w:sz w:val="24"/>
          <w:szCs w:val="24"/>
          <w:highlight w:val="none"/>
          <w:lang w:eastAsia="zh-CN"/>
          <w14:textFill>
            <w14:solidFill>
              <w14:schemeClr w14:val="tx1"/>
            </w14:solidFill>
          </w14:textFill>
        </w:rPr>
        <w:t>张家港市作物栽培技术指导站</w:t>
      </w:r>
    </w:p>
    <w:p w14:paraId="452C9D49">
      <w:pPr>
        <w:keepNext w:val="0"/>
        <w:keepLines w:val="0"/>
        <w:pageBreakBefore w:val="0"/>
        <w:widowControl w:val="0"/>
        <w:kinsoku/>
        <w:wordWrap/>
        <w:overflowPunct/>
        <w:topLinePunct w:val="0"/>
        <w:autoSpaceDE/>
        <w:autoSpaceDN/>
        <w:bidi w:val="0"/>
        <w:adjustRightInd/>
        <w:snapToGrid/>
        <w:spacing w:line="520" w:lineRule="exact"/>
        <w:ind w:firstLine="482"/>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单位地址：张家港市杨舍镇长安中路344号江南大厦</w:t>
      </w:r>
    </w:p>
    <w:p w14:paraId="2FB8D63D">
      <w:pPr>
        <w:keepNext w:val="0"/>
        <w:keepLines w:val="0"/>
        <w:pageBreakBefore w:val="0"/>
        <w:widowControl w:val="0"/>
        <w:kinsoku/>
        <w:wordWrap/>
        <w:overflowPunct/>
        <w:topLinePunct w:val="0"/>
        <w:autoSpaceDE/>
        <w:autoSpaceDN/>
        <w:bidi w:val="0"/>
        <w:adjustRightInd/>
        <w:snapToGrid/>
        <w:spacing w:line="520" w:lineRule="exact"/>
        <w:ind w:firstLine="482"/>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联系人：吴在生</w:t>
      </w:r>
    </w:p>
    <w:p w14:paraId="0C871285">
      <w:pPr>
        <w:keepNext w:val="0"/>
        <w:keepLines w:val="0"/>
        <w:pageBreakBefore w:val="0"/>
        <w:widowControl w:val="0"/>
        <w:kinsoku/>
        <w:wordWrap/>
        <w:overflowPunct/>
        <w:topLinePunct w:val="0"/>
        <w:autoSpaceDE/>
        <w:autoSpaceDN/>
        <w:bidi w:val="0"/>
        <w:adjustRightInd/>
        <w:snapToGrid/>
        <w:spacing w:line="520" w:lineRule="exact"/>
        <w:ind w:firstLine="482"/>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联系电话：0512-58122276</w:t>
      </w:r>
    </w:p>
    <w:p w14:paraId="10696559">
      <w:pPr>
        <w:keepNext w:val="0"/>
        <w:keepLines w:val="0"/>
        <w:pageBreakBefore w:val="0"/>
        <w:widowControl w:val="0"/>
        <w:kinsoku/>
        <w:wordWrap/>
        <w:overflowPunct/>
        <w:topLinePunct w:val="0"/>
        <w:autoSpaceDE/>
        <w:autoSpaceDN/>
        <w:bidi w:val="0"/>
        <w:adjustRightInd/>
        <w:snapToGrid/>
        <w:spacing w:line="520" w:lineRule="exact"/>
        <w:ind w:firstLine="482"/>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2．采购代理机构信息</w:t>
      </w:r>
    </w:p>
    <w:p w14:paraId="12552942">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单位名称：</w:t>
      </w:r>
      <w:bookmarkStart w:id="48" w:name="EB87bd51c9d802413bae3fcd0e825858ca"/>
      <w:r>
        <w:rPr>
          <w:rFonts w:hint="eastAsia" w:ascii="宋体" w:hAnsi="宋体" w:eastAsia="宋体" w:cs="宋体"/>
          <w:color w:val="000000" w:themeColor="text1"/>
          <w:sz w:val="24"/>
          <w:szCs w:val="24"/>
          <w:highlight w:val="none"/>
          <w14:textFill>
            <w14:solidFill>
              <w14:schemeClr w14:val="tx1"/>
            </w14:solidFill>
          </w14:textFill>
        </w:rPr>
        <w:t>苏州政合信咨询管理服务有限公司</w:t>
      </w:r>
      <w:bookmarkEnd w:id="48"/>
    </w:p>
    <w:p w14:paraId="2EB0DF35">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单位地址：张家港市长兴路13号1号楼2楼</w:t>
      </w:r>
    </w:p>
    <w:p w14:paraId="3777827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482"/>
        <w:jc w:val="both"/>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w:t>
      </w:r>
      <w:r>
        <w:rPr>
          <w:rFonts w:hint="eastAsia" w:ascii="宋体" w:hAnsi="宋体" w:eastAsia="宋体" w:cs="宋体"/>
          <w:color w:val="000000" w:themeColor="text1"/>
          <w:sz w:val="24"/>
          <w:highlight w:val="none"/>
          <w:lang w:eastAsia="zh-CN"/>
          <w14:textFill>
            <w14:solidFill>
              <w14:schemeClr w14:val="tx1"/>
            </w14:solidFill>
          </w14:textFill>
        </w:rPr>
        <w:t>周子颖</w:t>
      </w:r>
    </w:p>
    <w:p w14:paraId="6C781276">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联系电话：0512-58918185、</w:t>
      </w:r>
      <w:r>
        <w:rPr>
          <w:rFonts w:hint="eastAsia" w:ascii="宋体" w:hAnsi="宋体" w:eastAsia="宋体" w:cs="宋体"/>
          <w:color w:val="000000" w:themeColor="text1"/>
          <w:sz w:val="24"/>
          <w:szCs w:val="24"/>
          <w:highlight w:val="none"/>
          <w:lang w:eastAsia="zh-CN"/>
          <w14:textFill>
            <w14:solidFill>
              <w14:schemeClr w14:val="tx1"/>
            </w14:solidFill>
          </w14:textFill>
        </w:rPr>
        <w:t>18</w:t>
      </w:r>
      <w:r>
        <w:rPr>
          <w:rFonts w:hint="eastAsia" w:ascii="宋体" w:hAnsi="宋体" w:eastAsia="宋体" w:cs="宋体"/>
          <w:color w:val="000000" w:themeColor="text1"/>
          <w:sz w:val="24"/>
          <w:szCs w:val="24"/>
          <w:highlight w:val="none"/>
          <w:lang w:val="en-US" w:eastAsia="zh-CN"/>
          <w14:textFill>
            <w14:solidFill>
              <w14:schemeClr w14:val="tx1"/>
            </w14:solidFill>
          </w14:textFill>
        </w:rPr>
        <w:t>260250207</w:t>
      </w:r>
    </w:p>
    <w:p w14:paraId="7EE12213">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3．项目联系方式</w:t>
      </w:r>
    </w:p>
    <w:p w14:paraId="1C2E838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482"/>
        <w:jc w:val="both"/>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项目联系人：</w:t>
      </w:r>
      <w:r>
        <w:rPr>
          <w:rFonts w:hint="eastAsia" w:ascii="宋体" w:hAnsi="宋体" w:eastAsia="宋体" w:cs="宋体"/>
          <w:color w:val="000000" w:themeColor="text1"/>
          <w:sz w:val="24"/>
          <w:highlight w:val="none"/>
          <w14:textFill>
            <w14:solidFill>
              <w14:schemeClr w14:val="tx1"/>
            </w14:solidFill>
          </w14:textFill>
        </w:rPr>
        <w:t>周子颖</w:t>
      </w:r>
    </w:p>
    <w:p w14:paraId="134573CA">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电话：0512-58918185、</w:t>
      </w:r>
      <w:r>
        <w:rPr>
          <w:rFonts w:hint="eastAsia" w:ascii="宋体" w:hAnsi="宋体" w:eastAsia="宋体" w:cs="宋体"/>
          <w:color w:val="000000" w:themeColor="text1"/>
          <w:sz w:val="24"/>
          <w:szCs w:val="24"/>
          <w:highlight w:val="none"/>
          <w:lang w:eastAsia="zh-CN"/>
          <w14:textFill>
            <w14:solidFill>
              <w14:schemeClr w14:val="tx1"/>
            </w14:solidFill>
          </w14:textFill>
        </w:rPr>
        <w:t>18260250207</w:t>
      </w:r>
    </w:p>
    <w:p w14:paraId="37AFC892">
      <w:pPr>
        <w:pStyle w:val="16"/>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highlight w:val="none"/>
          <w14:textFill>
            <w14:solidFill>
              <w14:schemeClr w14:val="tx1"/>
            </w14:solidFill>
          </w14:textFill>
        </w:rPr>
        <w:sectPr>
          <w:headerReference r:id="rId7" w:type="first"/>
          <w:footerReference r:id="rId10" w:type="first"/>
          <w:headerReference r:id="rId6" w:type="default"/>
          <w:footerReference r:id="rId8" w:type="default"/>
          <w:footerReference r:id="rId9" w:type="even"/>
          <w:pgSz w:w="11906" w:h="16838"/>
          <w:pgMar w:top="1440" w:right="1080" w:bottom="1440" w:left="1080" w:header="851" w:footer="992" w:gutter="0"/>
          <w:pgNumType w:start="1"/>
          <w:cols w:space="1701" w:num="1"/>
          <w:docGrid w:linePitch="360" w:charSpace="0"/>
        </w:sectPr>
      </w:pPr>
    </w:p>
    <w:p w14:paraId="5731BF52">
      <w:pPr>
        <w:pStyle w:val="205"/>
        <w:spacing w:before="313" w:after="313"/>
        <w:rPr>
          <w:rFonts w:hint="eastAsia" w:ascii="宋体" w:hAnsi="宋体" w:eastAsia="宋体" w:cs="宋体"/>
          <w:color w:val="000000" w:themeColor="text1"/>
          <w:highlight w:val="none"/>
          <w14:textFill>
            <w14:solidFill>
              <w14:schemeClr w14:val="tx1"/>
            </w14:solidFill>
          </w14:textFill>
        </w:rPr>
      </w:pPr>
      <w:bookmarkStart w:id="49" w:name="_Toc35266019"/>
      <w:bookmarkStart w:id="50" w:name="_Toc54615238"/>
      <w:bookmarkStart w:id="51" w:name="_Toc9350"/>
      <w:bookmarkStart w:id="52" w:name="_Toc2516"/>
      <w:bookmarkStart w:id="53" w:name="_Toc38368119"/>
      <w:bookmarkStart w:id="54" w:name="_Toc15313"/>
      <w:bookmarkStart w:id="55" w:name="_Toc20167"/>
      <w:bookmarkStart w:id="56" w:name="_Toc25589"/>
      <w:r>
        <w:rPr>
          <w:rFonts w:hint="eastAsia" w:ascii="宋体" w:hAnsi="宋体" w:eastAsia="宋体" w:cs="宋体"/>
          <w:color w:val="000000" w:themeColor="text1"/>
          <w:highlight w:val="none"/>
          <w14:textFill>
            <w14:solidFill>
              <w14:schemeClr w14:val="tx1"/>
            </w14:solidFill>
          </w14:textFill>
        </w:rPr>
        <w:t xml:space="preserve">第二章  </w:t>
      </w:r>
      <w:bookmarkEnd w:id="16"/>
      <w:bookmarkStart w:id="57" w:name="_Toc16938518"/>
      <w:bookmarkStart w:id="58" w:name="_Toc513029202"/>
      <w:bookmarkStart w:id="59" w:name="_Toc20823274"/>
      <w:bookmarkStart w:id="60" w:name="_Toc120614213"/>
      <w:r>
        <w:rPr>
          <w:rFonts w:hint="eastAsia" w:ascii="宋体" w:hAnsi="宋体" w:eastAsia="宋体" w:cs="宋体"/>
          <w:color w:val="000000" w:themeColor="text1"/>
          <w:highlight w:val="none"/>
          <w14:textFill>
            <w14:solidFill>
              <w14:schemeClr w14:val="tx1"/>
            </w14:solidFill>
          </w14:textFill>
        </w:rPr>
        <w:t>投标人须知</w:t>
      </w:r>
      <w:bookmarkEnd w:id="49"/>
      <w:bookmarkEnd w:id="50"/>
      <w:bookmarkEnd w:id="51"/>
      <w:bookmarkEnd w:id="52"/>
      <w:bookmarkEnd w:id="53"/>
      <w:bookmarkEnd w:id="54"/>
      <w:bookmarkEnd w:id="55"/>
      <w:bookmarkEnd w:id="56"/>
      <w:bookmarkEnd w:id="57"/>
      <w:bookmarkEnd w:id="58"/>
      <w:bookmarkEnd w:id="59"/>
      <w:bookmarkEnd w:id="60"/>
    </w:p>
    <w:p w14:paraId="7CEAA7AF">
      <w:pPr>
        <w:keepNext w:val="0"/>
        <w:keepLines w:val="0"/>
        <w:pageBreakBefore w:val="0"/>
        <w:widowControl/>
        <w:kinsoku/>
        <w:wordWrap/>
        <w:overflowPunct/>
        <w:topLinePunct w:val="0"/>
        <w:autoSpaceDE/>
        <w:autoSpaceDN/>
        <w:bidi w:val="0"/>
        <w:adjustRightInd/>
        <w:snapToGrid/>
        <w:spacing w:line="50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61" w:name="_Toc3250"/>
      <w:bookmarkStart w:id="62" w:name="_Toc16938519"/>
      <w:bookmarkStart w:id="63" w:name="_Toc54615239"/>
      <w:bookmarkStart w:id="64" w:name="_Toc120614214"/>
      <w:bookmarkStart w:id="65" w:name="_Toc20823275"/>
      <w:bookmarkStart w:id="66" w:name="_Toc7789"/>
      <w:bookmarkStart w:id="67" w:name="_Toc513029203"/>
      <w:bookmarkStart w:id="68" w:name="_Toc9325"/>
      <w:bookmarkStart w:id="69" w:name="_Toc38368120"/>
      <w:bookmarkStart w:id="70" w:name="_Toc26304"/>
      <w:bookmarkStart w:id="71" w:name="_Toc35266020"/>
      <w:bookmarkStart w:id="72" w:name="_Toc20823314"/>
      <w:bookmarkStart w:id="73" w:name="_Toc120614221"/>
      <w:bookmarkStart w:id="74" w:name="_Toc513029242"/>
      <w:bookmarkStart w:id="75" w:name="_Toc479757207"/>
      <w:bookmarkStart w:id="76" w:name="_Toc16938558"/>
      <w:r>
        <w:rPr>
          <w:rFonts w:hint="eastAsia" w:ascii="宋体" w:hAnsi="宋体" w:eastAsia="宋体" w:cs="宋体"/>
          <w:b/>
          <w:bCs/>
          <w:color w:val="000000" w:themeColor="text1"/>
          <w:sz w:val="28"/>
          <w:szCs w:val="28"/>
          <w:highlight w:val="none"/>
          <w14:textFill>
            <w14:solidFill>
              <w14:schemeClr w14:val="tx1"/>
            </w14:solidFill>
          </w14:textFill>
        </w:rPr>
        <w:t>一、总则</w:t>
      </w:r>
      <w:bookmarkEnd w:id="61"/>
      <w:bookmarkEnd w:id="62"/>
      <w:bookmarkEnd w:id="63"/>
      <w:bookmarkEnd w:id="64"/>
      <w:bookmarkEnd w:id="65"/>
      <w:bookmarkEnd w:id="66"/>
      <w:bookmarkEnd w:id="67"/>
      <w:bookmarkEnd w:id="68"/>
      <w:bookmarkEnd w:id="69"/>
      <w:bookmarkEnd w:id="70"/>
      <w:bookmarkEnd w:id="71"/>
    </w:p>
    <w:p w14:paraId="6A8777C9">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77" w:name="_Hlt16619475"/>
      <w:bookmarkEnd w:id="77"/>
      <w:bookmarkStart w:id="78" w:name="_Toc458694821"/>
      <w:bookmarkStart w:id="79" w:name="_Toc16938520"/>
      <w:bookmarkStart w:id="80" w:name="_Toc513029204"/>
      <w:bookmarkStart w:id="81" w:name="_Toc20823276"/>
      <w:r>
        <w:rPr>
          <w:rFonts w:hint="eastAsia" w:ascii="宋体" w:hAnsi="宋体" w:eastAsia="宋体" w:cs="宋体"/>
          <w:color w:val="000000" w:themeColor="text1"/>
          <w:sz w:val="24"/>
          <w:szCs w:val="24"/>
          <w:highlight w:val="none"/>
          <w14:textFill>
            <w14:solidFill>
              <w14:schemeClr w14:val="tx1"/>
            </w14:solidFill>
          </w14:textFill>
        </w:rPr>
        <w:t>1</w:t>
      </w:r>
      <w:bookmarkEnd w:id="78"/>
      <w:r>
        <w:rPr>
          <w:rFonts w:hint="eastAsia" w:ascii="宋体" w:hAnsi="宋体" w:eastAsia="宋体" w:cs="宋体"/>
          <w:color w:val="000000" w:themeColor="text1"/>
          <w:sz w:val="24"/>
          <w:szCs w:val="24"/>
          <w:highlight w:val="none"/>
          <w14:textFill>
            <w14:solidFill>
              <w14:schemeClr w14:val="tx1"/>
            </w14:solidFill>
          </w14:textFill>
        </w:rPr>
        <w:t>．招标方式</w:t>
      </w:r>
      <w:bookmarkEnd w:id="79"/>
      <w:bookmarkEnd w:id="80"/>
      <w:bookmarkEnd w:id="81"/>
    </w:p>
    <w:p w14:paraId="6CA41975">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 本次招标采取公开招标方式，本招标文件仅适用于招标公告中所述项目。</w:t>
      </w:r>
    </w:p>
    <w:p w14:paraId="27043404">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82" w:name="_Toc20823277"/>
      <w:bookmarkStart w:id="83" w:name="_Toc16938521"/>
      <w:bookmarkStart w:id="84" w:name="_Toc513029205"/>
      <w:r>
        <w:rPr>
          <w:rFonts w:hint="eastAsia" w:ascii="宋体" w:hAnsi="宋体" w:eastAsia="宋体" w:cs="宋体"/>
          <w:color w:val="000000" w:themeColor="text1"/>
          <w:sz w:val="24"/>
          <w:szCs w:val="24"/>
          <w:highlight w:val="none"/>
          <w14:textFill>
            <w14:solidFill>
              <w14:schemeClr w14:val="tx1"/>
            </w14:solidFill>
          </w14:textFill>
        </w:rPr>
        <w:t>2．合格的投标人</w:t>
      </w:r>
      <w:bookmarkEnd w:id="82"/>
      <w:bookmarkEnd w:id="83"/>
      <w:bookmarkEnd w:id="84"/>
    </w:p>
    <w:p w14:paraId="2E8A4C18">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 满足招标公告中投标人的资格要求的规定。</w:t>
      </w:r>
    </w:p>
    <w:p w14:paraId="106D65A7">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 满足本文件实质性要求的规定</w:t>
      </w:r>
      <w:r>
        <w:rPr>
          <w:rFonts w:hint="eastAsia" w:ascii="宋体" w:hAnsi="宋体" w:eastAsia="宋体" w:cs="宋体"/>
          <w:b/>
          <w:bCs/>
          <w:color w:val="000000" w:themeColor="text1"/>
          <w:sz w:val="24"/>
          <w:szCs w:val="24"/>
          <w:highlight w:val="none"/>
          <w14:textFill>
            <w14:solidFill>
              <w14:schemeClr w14:val="tx1"/>
            </w14:solidFill>
          </w14:textFill>
        </w:rPr>
        <w:t>（本招标文件中斜体且有下划线部分为实质性要求）。</w:t>
      </w:r>
    </w:p>
    <w:p w14:paraId="5506855D">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85" w:name="_Toc16938522"/>
      <w:bookmarkStart w:id="86" w:name="_Toc513029206"/>
      <w:bookmarkStart w:id="87" w:name="_Toc20823278"/>
      <w:r>
        <w:rPr>
          <w:rFonts w:hint="eastAsia" w:ascii="宋体" w:hAnsi="宋体" w:eastAsia="宋体" w:cs="宋体"/>
          <w:color w:val="000000" w:themeColor="text1"/>
          <w:sz w:val="24"/>
          <w:szCs w:val="24"/>
          <w:highlight w:val="none"/>
          <w14:textFill>
            <w14:solidFill>
              <w14:schemeClr w14:val="tx1"/>
            </w14:solidFill>
          </w14:textFill>
        </w:rPr>
        <w:t>3．</w:t>
      </w:r>
      <w:bookmarkEnd w:id="85"/>
      <w:bookmarkEnd w:id="86"/>
      <w:bookmarkEnd w:id="87"/>
      <w:r>
        <w:rPr>
          <w:rFonts w:hint="eastAsia" w:ascii="宋体" w:hAnsi="宋体" w:eastAsia="宋体" w:cs="宋体"/>
          <w:color w:val="000000" w:themeColor="text1"/>
          <w:sz w:val="24"/>
          <w:szCs w:val="24"/>
          <w:highlight w:val="none"/>
          <w14:textFill>
            <w14:solidFill>
              <w14:schemeClr w14:val="tx1"/>
            </w14:solidFill>
          </w14:textFill>
        </w:rPr>
        <w:t>适用法律和标准</w:t>
      </w:r>
    </w:p>
    <w:p w14:paraId="0AA057B6">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 本次招标及由此产生的合同受中华人民共和国有关的法律法规制约和保护。</w:t>
      </w:r>
    </w:p>
    <w:p w14:paraId="2689D662">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 在本项目政府采购活动过程中，如果所执行的标准有更新的，按照最新标准执行。</w:t>
      </w:r>
    </w:p>
    <w:p w14:paraId="26F681C5">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88" w:name="_Toc20823279"/>
      <w:bookmarkStart w:id="89" w:name="_Toc513029207"/>
      <w:bookmarkStart w:id="90" w:name="_Toc462564067"/>
      <w:bookmarkStart w:id="91" w:name="_Toc16938523"/>
      <w:r>
        <w:rPr>
          <w:rFonts w:hint="eastAsia" w:ascii="宋体" w:hAnsi="宋体" w:eastAsia="宋体" w:cs="宋体"/>
          <w:color w:val="000000" w:themeColor="text1"/>
          <w:sz w:val="24"/>
          <w:szCs w:val="24"/>
          <w:highlight w:val="none"/>
          <w14:textFill>
            <w14:solidFill>
              <w14:schemeClr w14:val="tx1"/>
            </w14:solidFill>
          </w14:textFill>
        </w:rPr>
        <w:t>4．投标费用</w:t>
      </w:r>
      <w:bookmarkEnd w:id="88"/>
      <w:bookmarkEnd w:id="89"/>
      <w:bookmarkEnd w:id="90"/>
      <w:bookmarkEnd w:id="91"/>
    </w:p>
    <w:p w14:paraId="285BBD0F">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4.1</w:t>
      </w:r>
      <w:r>
        <w:rPr>
          <w:rFonts w:hint="eastAsia" w:ascii="宋体" w:hAnsi="宋体" w:eastAsia="宋体" w:cs="宋体"/>
          <w:color w:val="000000" w:themeColor="text1"/>
          <w:sz w:val="24"/>
          <w:szCs w:val="24"/>
          <w:highlight w:val="none"/>
          <w14:textFill>
            <w14:solidFill>
              <w14:schemeClr w14:val="tx1"/>
            </w14:solidFill>
          </w14:textFill>
        </w:rPr>
        <w:t xml:space="preserve"> 投标人应自行承担所有与参加投标有关的费用，无论投标过程中的做法和结果如何，</w:t>
      </w:r>
      <w:bookmarkStart w:id="92" w:name="EBb149e03d16f547ac9a9b50964f44d5b2"/>
      <w:r>
        <w:rPr>
          <w:rFonts w:hint="eastAsia" w:ascii="宋体" w:hAnsi="宋体" w:eastAsia="宋体" w:cs="宋体"/>
          <w:color w:val="000000" w:themeColor="text1"/>
          <w:sz w:val="24"/>
          <w:szCs w:val="24"/>
          <w:highlight w:val="none"/>
          <w14:textFill>
            <w14:solidFill>
              <w14:schemeClr w14:val="tx1"/>
            </w14:solidFill>
          </w14:textFill>
        </w:rPr>
        <w:t>苏州政合信咨询管理服务有限公司</w:t>
      </w:r>
      <w:bookmarkEnd w:id="92"/>
      <w:r>
        <w:rPr>
          <w:rFonts w:hint="eastAsia" w:ascii="宋体" w:hAnsi="宋体" w:eastAsia="宋体" w:cs="宋体"/>
          <w:color w:val="000000" w:themeColor="text1"/>
          <w:sz w:val="24"/>
          <w:szCs w:val="24"/>
          <w:highlight w:val="none"/>
          <w14:textFill>
            <w14:solidFill>
              <w14:schemeClr w14:val="tx1"/>
            </w14:solidFill>
          </w14:textFill>
        </w:rPr>
        <w:t>在任何情况下均无义务和责任承担这些费用。</w:t>
      </w:r>
    </w:p>
    <w:p w14:paraId="70FAE4CA">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4.2 本次招标采购代理机构</w:t>
      </w:r>
      <w:r>
        <w:rPr>
          <w:rStyle w:val="231"/>
          <w:rFonts w:hint="eastAsia" w:ascii="宋体" w:hAnsi="宋体" w:eastAsia="宋体" w:cs="宋体"/>
          <w:color w:val="000000" w:themeColor="text1"/>
          <w:spacing w:val="7"/>
          <w:sz w:val="24"/>
          <w:szCs w:val="24"/>
          <w:highlight w:val="none"/>
          <w14:textFill>
            <w14:solidFill>
              <w14:schemeClr w14:val="tx1"/>
            </w14:solidFill>
          </w14:textFill>
        </w:rPr>
        <w:t>不收取标书工本费</w:t>
      </w:r>
      <w:r>
        <w:rPr>
          <w:rStyle w:val="231"/>
          <w:rFonts w:hint="eastAsia" w:ascii="宋体" w:hAnsi="宋体" w:eastAsia="宋体" w:cs="宋体"/>
          <w:color w:val="000000" w:themeColor="text1"/>
          <w:spacing w:val="7"/>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收取代理服务费。</w:t>
      </w:r>
    </w:p>
    <w:p w14:paraId="540A3133">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4.2.1 本项目采购代理服务费由中标人支付。</w:t>
      </w:r>
    </w:p>
    <w:p w14:paraId="09B9786B">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4.2.2 代理费用收取方式：公对公转账。</w:t>
      </w:r>
    </w:p>
    <w:p w14:paraId="3894F990">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4.2.3 收费</w:t>
      </w:r>
      <w:r>
        <w:rPr>
          <w:rFonts w:hint="eastAsia" w:ascii="宋体" w:hAnsi="宋体" w:eastAsia="宋体" w:cs="宋体"/>
          <w:color w:val="000000" w:themeColor="text1"/>
          <w:sz w:val="24"/>
          <w:szCs w:val="24"/>
          <w:highlight w:val="none"/>
          <w:lang w:val="en-US" w:eastAsia="zh-CN"/>
          <w14:textFill>
            <w14:solidFill>
              <w14:schemeClr w14:val="tx1"/>
            </w14:solidFill>
          </w14:textFill>
        </w:rPr>
        <w:t>标准及</w:t>
      </w:r>
      <w:r>
        <w:rPr>
          <w:rFonts w:hint="eastAsia" w:ascii="宋体" w:hAnsi="宋体" w:eastAsia="宋体" w:cs="宋体"/>
          <w:color w:val="000000" w:themeColor="text1"/>
          <w:sz w:val="24"/>
          <w:szCs w:val="24"/>
          <w:highlight w:val="none"/>
          <w14:textFill>
            <w14:solidFill>
              <w14:schemeClr w14:val="tx1"/>
            </w14:solidFill>
          </w14:textFill>
        </w:rPr>
        <w:t>金额：</w:t>
      </w:r>
      <w:r>
        <w:rPr>
          <w:rFonts w:hint="eastAsia" w:ascii="宋体" w:hAnsi="宋体" w:eastAsia="宋体" w:cs="宋体"/>
          <w:color w:val="000000" w:themeColor="text1"/>
          <w:sz w:val="24"/>
          <w:szCs w:val="24"/>
          <w:highlight w:val="none"/>
          <w:lang w:eastAsia="zh-CN"/>
          <w14:textFill>
            <w14:solidFill>
              <w14:schemeClr w14:val="tx1"/>
            </w14:solidFill>
          </w14:textFill>
        </w:rPr>
        <w:t>为了2026年张家港市稻麦高产优质片区建</w:t>
      </w:r>
      <w:r>
        <w:rPr>
          <w:rFonts w:hint="eastAsia" w:ascii="宋体" w:hAnsi="宋体" w:cs="宋体"/>
          <w:color w:val="000000" w:themeColor="text1"/>
          <w:sz w:val="24"/>
          <w:szCs w:val="24"/>
          <w:highlight w:val="none"/>
          <w:lang w:val="en-US" w:eastAsia="zh-CN"/>
          <w14:textFill>
            <w14:solidFill>
              <w14:schemeClr w14:val="tx1"/>
            </w14:solidFill>
          </w14:textFill>
        </w:rPr>
        <w:t>设</w:t>
      </w:r>
      <w:r>
        <w:rPr>
          <w:rFonts w:hint="eastAsia" w:ascii="宋体" w:hAnsi="宋体" w:eastAsia="宋体" w:cs="宋体"/>
          <w:color w:val="000000" w:themeColor="text1"/>
          <w:sz w:val="24"/>
          <w:szCs w:val="24"/>
          <w:highlight w:val="none"/>
          <w:lang w:eastAsia="zh-CN"/>
          <w14:textFill>
            <w14:solidFill>
              <w14:schemeClr w14:val="tx1"/>
            </w14:solidFill>
          </w14:textFill>
        </w:rPr>
        <w:t>物化补贴采购项目项目更高效得开展，代理服务费由投标单位自行考虑在投标报价内。</w:t>
      </w:r>
      <w:r>
        <w:rPr>
          <w:rFonts w:hint="eastAsia" w:ascii="宋体" w:hAnsi="宋体" w:cs="宋体"/>
          <w:color w:val="000000" w:themeColor="text1"/>
          <w:sz w:val="24"/>
          <w:szCs w:val="24"/>
          <w:highlight w:val="none"/>
          <w:lang w:eastAsia="zh-CN"/>
          <w14:textFill>
            <w14:solidFill>
              <w14:schemeClr w14:val="tx1"/>
            </w14:solidFill>
          </w14:textFill>
        </w:rPr>
        <w:t>本项目代理服务费为</w:t>
      </w:r>
      <w:r>
        <w:rPr>
          <w:rFonts w:hint="eastAsia" w:ascii="宋体" w:hAnsi="宋体" w:eastAsia="宋体" w:cs="宋体"/>
          <w:color w:val="000000" w:themeColor="text1"/>
          <w:sz w:val="24"/>
          <w:szCs w:val="24"/>
          <w:highlight w:val="none"/>
          <w14:textFill>
            <w14:solidFill>
              <w14:schemeClr w14:val="tx1"/>
            </w14:solidFill>
          </w14:textFill>
        </w:rPr>
        <w:t>预算金额的0.375%，也即</w:t>
      </w:r>
      <w:r>
        <w:rPr>
          <w:rFonts w:hint="eastAsia" w:ascii="宋体" w:hAnsi="宋体" w:cs="宋体"/>
          <w:color w:val="000000" w:themeColor="text1"/>
          <w:sz w:val="24"/>
          <w:szCs w:val="24"/>
          <w:highlight w:val="none"/>
          <w:lang w:val="en-US" w:eastAsia="zh-CN"/>
          <w14:textFill>
            <w14:solidFill>
              <w14:schemeClr w14:val="tx1"/>
            </w14:solidFill>
          </w14:textFill>
        </w:rPr>
        <w:t>4500</w:t>
      </w:r>
      <w:r>
        <w:rPr>
          <w:rFonts w:hint="eastAsia" w:ascii="宋体" w:hAnsi="宋体" w:eastAsia="宋体" w:cs="宋体"/>
          <w:color w:val="000000" w:themeColor="text1"/>
          <w:sz w:val="24"/>
          <w:szCs w:val="24"/>
          <w:highlight w:val="none"/>
          <w14:textFill>
            <w14:solidFill>
              <w14:schemeClr w14:val="tx1"/>
            </w14:solidFill>
          </w14:textFill>
        </w:rPr>
        <w:t>元。各采购包代理服务费=</w:t>
      </w:r>
      <w:r>
        <w:rPr>
          <w:rFonts w:hint="eastAsia" w:ascii="宋体" w:hAnsi="宋体" w:cs="宋体"/>
          <w:color w:val="000000" w:themeColor="text1"/>
          <w:sz w:val="24"/>
          <w:szCs w:val="24"/>
          <w:highlight w:val="none"/>
          <w:lang w:val="en-US" w:eastAsia="zh-CN"/>
          <w14:textFill>
            <w14:solidFill>
              <w14:schemeClr w14:val="tx1"/>
            </w14:solidFill>
          </w14:textFill>
        </w:rPr>
        <w:t>4500</w:t>
      </w:r>
      <w:r>
        <w:rPr>
          <w:rFonts w:hint="eastAsia" w:ascii="宋体" w:hAnsi="宋体" w:eastAsia="宋体" w:cs="宋体"/>
          <w:color w:val="000000" w:themeColor="text1"/>
          <w:sz w:val="24"/>
          <w:szCs w:val="24"/>
          <w:highlight w:val="none"/>
          <w14:textFill>
            <w14:solidFill>
              <w14:schemeClr w14:val="tx1"/>
            </w14:solidFill>
          </w14:textFill>
        </w:rPr>
        <w:t>元*（采购包预算/项目总预算），即采购包1：2250元、采购包2：1125元、采购包3：1125元</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中标人如果未按规定缴纳代理服务费，采购代理机构将保留诉讼的权利。</w:t>
      </w:r>
    </w:p>
    <w:p w14:paraId="6D4E45AE">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5．招标文件的约束力</w:t>
      </w:r>
    </w:p>
    <w:p w14:paraId="5A820566">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5.1</w:t>
      </w:r>
      <w:r>
        <w:rPr>
          <w:rFonts w:hint="eastAsia" w:ascii="宋体" w:hAnsi="宋体" w:eastAsia="宋体" w:cs="宋体"/>
          <w:color w:val="000000" w:themeColor="text1"/>
          <w:sz w:val="24"/>
          <w:szCs w:val="24"/>
          <w:highlight w:val="none"/>
          <w14:textFill>
            <w14:solidFill>
              <w14:schemeClr w14:val="tx1"/>
            </w14:solidFill>
          </w14:textFill>
        </w:rPr>
        <w:t xml:space="preserve"> 投标人一旦在</w:t>
      </w:r>
      <w:r>
        <w:rPr>
          <w:rFonts w:hint="eastAsia" w:ascii="宋体" w:hAnsi="宋体" w:eastAsia="宋体" w:cs="宋体"/>
          <w:color w:val="000000" w:themeColor="text1"/>
          <w:sz w:val="24"/>
          <w:highlight w:val="none"/>
          <w14:textFill>
            <w14:solidFill>
              <w14:schemeClr w14:val="tx1"/>
            </w14:solidFill>
          </w14:textFill>
        </w:rPr>
        <w:t>“苏采云”系统</w:t>
      </w:r>
      <w:r>
        <w:rPr>
          <w:rFonts w:hint="eastAsia" w:ascii="宋体" w:hAnsi="宋体" w:eastAsia="宋体" w:cs="宋体"/>
          <w:color w:val="000000" w:themeColor="text1"/>
          <w:sz w:val="24"/>
          <w:szCs w:val="24"/>
          <w:highlight w:val="none"/>
          <w14:textFill>
            <w14:solidFill>
              <w14:schemeClr w14:val="tx1"/>
            </w14:solidFill>
          </w14:textFill>
        </w:rPr>
        <w:t>下载本招标文件决定参加投标，即被认为接受了本招标文件的规定和约束，并且视为已经知道或应当知道自身权益是否受到了损害。</w:t>
      </w:r>
    </w:p>
    <w:p w14:paraId="27D66527">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93" w:name="_Toc4905"/>
      <w:bookmarkStart w:id="94" w:name="_Toc35266021"/>
      <w:bookmarkStart w:id="95" w:name="_Toc16938525"/>
      <w:bookmarkStart w:id="96" w:name="_Toc13675"/>
      <w:bookmarkStart w:id="97" w:name="_Toc513029209"/>
      <w:bookmarkStart w:id="98" w:name="_Toc38368121"/>
      <w:bookmarkStart w:id="99" w:name="_Toc1197"/>
      <w:bookmarkStart w:id="100" w:name="_Toc2910"/>
      <w:bookmarkStart w:id="101" w:name="_Toc120614215"/>
      <w:bookmarkStart w:id="102" w:name="_Toc54615240"/>
      <w:bookmarkStart w:id="103" w:name="_Toc20823281"/>
      <w:r>
        <w:rPr>
          <w:rFonts w:hint="eastAsia" w:ascii="宋体" w:hAnsi="宋体" w:eastAsia="宋体" w:cs="宋体"/>
          <w:b/>
          <w:bCs/>
          <w:color w:val="000000" w:themeColor="text1"/>
          <w:sz w:val="28"/>
          <w:szCs w:val="28"/>
          <w:highlight w:val="none"/>
          <w14:textFill>
            <w14:solidFill>
              <w14:schemeClr w14:val="tx1"/>
            </w14:solidFill>
          </w14:textFill>
        </w:rPr>
        <w:t>二、招标文件</w:t>
      </w:r>
      <w:bookmarkEnd w:id="93"/>
      <w:bookmarkEnd w:id="94"/>
      <w:bookmarkEnd w:id="95"/>
      <w:bookmarkEnd w:id="96"/>
      <w:bookmarkEnd w:id="97"/>
      <w:bookmarkEnd w:id="98"/>
      <w:bookmarkEnd w:id="99"/>
      <w:bookmarkEnd w:id="100"/>
      <w:bookmarkEnd w:id="101"/>
      <w:bookmarkEnd w:id="102"/>
      <w:bookmarkEnd w:id="103"/>
    </w:p>
    <w:p w14:paraId="79AA0232">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04" w:name="_Toc20823282"/>
      <w:bookmarkStart w:id="105" w:name="_Toc16938526"/>
      <w:bookmarkStart w:id="106" w:name="_Toc513029210"/>
      <w:r>
        <w:rPr>
          <w:rFonts w:hint="eastAsia" w:ascii="宋体" w:hAnsi="宋体" w:eastAsia="宋体" w:cs="宋体"/>
          <w:color w:val="000000" w:themeColor="text1"/>
          <w:sz w:val="24"/>
          <w:szCs w:val="24"/>
          <w:highlight w:val="none"/>
          <w14:textFill>
            <w14:solidFill>
              <w14:schemeClr w14:val="tx1"/>
            </w14:solidFill>
          </w14:textFill>
        </w:rPr>
        <w:t>6．招标文件构成</w:t>
      </w:r>
      <w:bookmarkEnd w:id="104"/>
      <w:bookmarkEnd w:id="105"/>
      <w:bookmarkEnd w:id="106"/>
    </w:p>
    <w:p w14:paraId="7E3E8C17">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6.1</w:t>
      </w:r>
      <w:r>
        <w:rPr>
          <w:rFonts w:hint="eastAsia" w:ascii="宋体" w:hAnsi="宋体" w:eastAsia="宋体" w:cs="宋体"/>
          <w:color w:val="000000" w:themeColor="text1"/>
          <w:sz w:val="24"/>
          <w:szCs w:val="24"/>
          <w:highlight w:val="none"/>
          <w14:textFill>
            <w14:solidFill>
              <w14:schemeClr w14:val="tx1"/>
            </w14:solidFill>
          </w14:textFill>
        </w:rPr>
        <w:t xml:space="preserve"> 招标文件</w:t>
      </w:r>
      <w:r>
        <w:rPr>
          <w:rFonts w:hint="eastAsia" w:ascii="宋体" w:hAnsi="宋体" w:eastAsia="宋体" w:cs="宋体"/>
          <w:color w:val="000000" w:themeColor="text1"/>
          <w:sz w:val="24"/>
          <w:szCs w:val="24"/>
          <w:highlight w:val="none"/>
          <w:lang w:eastAsia="zh-CN"/>
          <w14:textFill>
            <w14:solidFill>
              <w14:schemeClr w14:val="tx1"/>
            </w14:solidFill>
          </w14:textFill>
        </w:rPr>
        <w:t>由</w:t>
      </w:r>
      <w:r>
        <w:rPr>
          <w:rFonts w:hint="eastAsia" w:ascii="宋体" w:hAnsi="宋体" w:eastAsia="宋体" w:cs="宋体"/>
          <w:color w:val="000000" w:themeColor="text1"/>
          <w:sz w:val="24"/>
          <w:szCs w:val="24"/>
          <w:highlight w:val="none"/>
          <w14:textFill>
            <w14:solidFill>
              <w14:schemeClr w14:val="tx1"/>
            </w14:solidFill>
          </w14:textFill>
        </w:rPr>
        <w:t>以下部分组成：</w:t>
      </w:r>
    </w:p>
    <w:p w14:paraId="67A6F15D">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（1）投标邀请</w:t>
      </w:r>
    </w:p>
    <w:p w14:paraId="3DA64265">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（2）投标人须知</w:t>
      </w:r>
    </w:p>
    <w:p w14:paraId="22DC7303">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（3）合同条款及格式</w:t>
      </w:r>
    </w:p>
    <w:p w14:paraId="2902721C">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（4）项目需求</w:t>
      </w:r>
    </w:p>
    <w:p w14:paraId="2CB09B34">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（5）评标方法与评标标准</w:t>
      </w:r>
    </w:p>
    <w:p w14:paraId="3DB239CA">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（6）投标文件格式</w:t>
      </w:r>
    </w:p>
    <w:p w14:paraId="282E84F1">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请仔细检查招标文件是否齐全，如有缺漏请立即与</w:t>
      </w:r>
      <w:bookmarkStart w:id="107" w:name="EBbdde166065d14b62851231a61e89e609"/>
      <w:r>
        <w:rPr>
          <w:rFonts w:hint="eastAsia" w:ascii="宋体" w:hAnsi="宋体" w:eastAsia="宋体" w:cs="宋体"/>
          <w:color w:val="000000" w:themeColor="text1"/>
          <w:sz w:val="24"/>
          <w:szCs w:val="24"/>
          <w:highlight w:val="none"/>
          <w14:textFill>
            <w14:solidFill>
              <w14:schemeClr w14:val="tx1"/>
            </w14:solidFill>
          </w14:textFill>
        </w:rPr>
        <w:t>苏州政合信咨询管理服务有限公司</w:t>
      </w:r>
      <w:bookmarkEnd w:id="107"/>
      <w:r>
        <w:rPr>
          <w:rFonts w:hint="eastAsia" w:ascii="宋体" w:hAnsi="宋体" w:eastAsia="宋体" w:cs="宋体"/>
          <w:color w:val="000000" w:themeColor="text1"/>
          <w:sz w:val="24"/>
          <w:szCs w:val="24"/>
          <w:highlight w:val="none"/>
          <w14:textFill>
            <w14:solidFill>
              <w14:schemeClr w14:val="tx1"/>
            </w14:solidFill>
          </w14:textFill>
        </w:rPr>
        <w:t>联系解决。</w:t>
      </w:r>
    </w:p>
    <w:p w14:paraId="0F0C1D4F">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6.2</w:t>
      </w:r>
      <w:r>
        <w:rPr>
          <w:rFonts w:hint="eastAsia" w:ascii="宋体" w:hAnsi="宋体" w:eastAsia="宋体" w:cs="宋体"/>
          <w:color w:val="000000" w:themeColor="text1"/>
          <w:sz w:val="24"/>
          <w:szCs w:val="24"/>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C8445B8">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08" w:name="_Toc513029212"/>
      <w:bookmarkStart w:id="109" w:name="_Toc16938528"/>
      <w:bookmarkStart w:id="110" w:name="_Toc20823284"/>
      <w:bookmarkStart w:id="111" w:name="_Toc462564071"/>
      <w:r>
        <w:rPr>
          <w:rFonts w:hint="eastAsia" w:ascii="宋体" w:hAnsi="宋体" w:eastAsia="宋体" w:cs="宋体"/>
          <w:color w:val="000000" w:themeColor="text1"/>
          <w:sz w:val="24"/>
          <w:szCs w:val="24"/>
          <w:highlight w:val="none"/>
          <w14:textFill>
            <w14:solidFill>
              <w14:schemeClr w14:val="tx1"/>
            </w14:solidFill>
          </w14:textFill>
        </w:rPr>
        <w:t>7．招标文件的澄清或修改</w:t>
      </w:r>
      <w:bookmarkEnd w:id="108"/>
      <w:bookmarkEnd w:id="109"/>
      <w:bookmarkEnd w:id="110"/>
      <w:bookmarkEnd w:id="111"/>
    </w:p>
    <w:p w14:paraId="6027F9E9">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7.1 </w:t>
      </w:r>
      <w:r>
        <w:rPr>
          <w:rFonts w:hint="eastAsia" w:ascii="宋体" w:hAnsi="宋体" w:eastAsia="宋体" w:cs="宋体"/>
          <w:color w:val="000000" w:themeColor="text1"/>
          <w:sz w:val="24"/>
          <w:szCs w:val="24"/>
          <w:highlight w:val="none"/>
          <w14:textFill>
            <w14:solidFill>
              <w14:schemeClr w14:val="tx1"/>
            </w14:solidFill>
          </w14:textFill>
        </w:rPr>
        <w:t>在投标截止时间前。</w:t>
      </w:r>
      <w:bookmarkStart w:id="112" w:name="EBeec936f32a574d52a4992a8b94773f89"/>
      <w:r>
        <w:rPr>
          <w:rFonts w:hint="eastAsia" w:ascii="宋体" w:hAnsi="宋体" w:eastAsia="宋体" w:cs="宋体"/>
          <w:color w:val="000000" w:themeColor="text1"/>
          <w:sz w:val="24"/>
          <w:szCs w:val="24"/>
          <w:highlight w:val="none"/>
          <w14:textFill>
            <w14:solidFill>
              <w14:schemeClr w14:val="tx1"/>
            </w14:solidFill>
          </w14:textFill>
        </w:rPr>
        <w:t>苏州政合信咨询管理服务有限公司</w:t>
      </w:r>
      <w:bookmarkEnd w:id="112"/>
      <w:r>
        <w:rPr>
          <w:rFonts w:hint="eastAsia" w:ascii="宋体" w:hAnsi="宋体" w:eastAsia="宋体" w:cs="宋体"/>
          <w:color w:val="000000" w:themeColor="text1"/>
          <w:sz w:val="24"/>
          <w:szCs w:val="24"/>
          <w:highlight w:val="none"/>
          <w14:textFill>
            <w14:solidFill>
              <w14:schemeClr w14:val="tx1"/>
            </w14:solidFill>
          </w14:textFill>
        </w:rPr>
        <w:t>可以对招标文件进行澄清或修改。</w:t>
      </w:r>
    </w:p>
    <w:p w14:paraId="4A5B0842">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7.2</w:t>
      </w:r>
      <w:bookmarkStart w:id="113" w:name="EB14f04c7329d342c2b5d53bfcbbeaa167"/>
      <w:r>
        <w:rPr>
          <w:rFonts w:hint="eastAsia" w:ascii="宋体" w:hAnsi="宋体" w:eastAsia="宋体" w:cs="宋体"/>
          <w:bCs/>
          <w:color w:val="000000" w:themeColor="text1"/>
          <w:sz w:val="24"/>
          <w:szCs w:val="24"/>
          <w:highlight w:val="none"/>
          <w14:textFill>
            <w14:solidFill>
              <w14:schemeClr w14:val="tx1"/>
            </w14:solidFill>
          </w14:textFill>
        </w:rPr>
        <w:t xml:space="preserve"> 苏州政合信咨询管理服务有限公司</w:t>
      </w:r>
      <w:bookmarkEnd w:id="113"/>
      <w:r>
        <w:rPr>
          <w:rFonts w:hint="eastAsia" w:ascii="宋体" w:hAnsi="宋体" w:eastAsia="宋体" w:cs="宋体"/>
          <w:color w:val="000000" w:themeColor="text1"/>
          <w:sz w:val="24"/>
          <w:szCs w:val="24"/>
          <w:highlight w:val="none"/>
          <w14:textFill>
            <w14:solidFill>
              <w14:schemeClr w14:val="tx1"/>
            </w14:solidFill>
          </w14:textFill>
        </w:rPr>
        <w:t>有权按照法定的要求推迟投标截止日期和开标日期。</w:t>
      </w:r>
    </w:p>
    <w:p w14:paraId="60B12A88">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7.3 </w:t>
      </w:r>
      <w:r>
        <w:rPr>
          <w:rFonts w:hint="eastAsia" w:ascii="宋体" w:hAnsi="宋体" w:eastAsia="宋体" w:cs="宋体"/>
          <w:color w:val="000000" w:themeColor="text1"/>
          <w:sz w:val="24"/>
          <w:szCs w:val="24"/>
          <w:highlight w:val="none"/>
          <w14:textFill>
            <w14:solidFill>
              <w14:schemeClr w14:val="tx1"/>
            </w14:solidFill>
          </w14:textFill>
        </w:rPr>
        <w:t>招标文件的实质性变动或修改将在政府采购公告媒体网通知，投标人可自行下载。补充文件将作为招标文件的组成部分，并对投标人具有约束力。</w:t>
      </w:r>
    </w:p>
    <w:p w14:paraId="259AEC9E">
      <w:pPr>
        <w:keepNext w:val="0"/>
        <w:keepLines w:val="0"/>
        <w:pageBreakBefore w:val="0"/>
        <w:widowControl/>
        <w:kinsoku/>
        <w:wordWrap/>
        <w:overflowPunct/>
        <w:topLinePunct w:val="0"/>
        <w:autoSpaceDE/>
        <w:autoSpaceDN/>
        <w:bidi w:val="0"/>
        <w:adjustRightInd/>
        <w:snapToGrid/>
        <w:spacing w:line="50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114" w:name="_Toc462564072"/>
      <w:bookmarkStart w:id="115" w:name="_Toc9411"/>
      <w:bookmarkStart w:id="116" w:name="_Toc22725"/>
      <w:bookmarkStart w:id="117" w:name="_Toc20823285"/>
      <w:bookmarkStart w:id="118" w:name="_Toc30626"/>
      <w:bookmarkStart w:id="119" w:name="_Toc120614216"/>
      <w:bookmarkStart w:id="120" w:name="_Toc35266022"/>
      <w:bookmarkStart w:id="121" w:name="_Toc513029213"/>
      <w:bookmarkStart w:id="122" w:name="_Toc23101"/>
      <w:bookmarkStart w:id="123" w:name="_Toc54615241"/>
      <w:bookmarkStart w:id="124" w:name="_Toc38368122"/>
      <w:bookmarkStart w:id="125" w:name="_Toc16938529"/>
      <w:r>
        <w:rPr>
          <w:rFonts w:hint="eastAsia" w:ascii="宋体" w:hAnsi="宋体" w:eastAsia="宋体" w:cs="宋体"/>
          <w:b/>
          <w:bCs/>
          <w:color w:val="000000" w:themeColor="text1"/>
          <w:sz w:val="28"/>
          <w:szCs w:val="28"/>
          <w:highlight w:val="none"/>
          <w14:textFill>
            <w14:solidFill>
              <w14:schemeClr w14:val="tx1"/>
            </w14:solidFill>
          </w14:textFill>
        </w:rPr>
        <w:t>三、投标文件的编制</w:t>
      </w:r>
      <w:bookmarkEnd w:id="114"/>
      <w:bookmarkEnd w:id="115"/>
      <w:bookmarkEnd w:id="116"/>
      <w:bookmarkEnd w:id="117"/>
      <w:bookmarkEnd w:id="118"/>
      <w:bookmarkEnd w:id="119"/>
      <w:bookmarkEnd w:id="120"/>
      <w:bookmarkEnd w:id="121"/>
      <w:bookmarkEnd w:id="122"/>
      <w:bookmarkEnd w:id="123"/>
      <w:bookmarkEnd w:id="124"/>
      <w:bookmarkEnd w:id="125"/>
    </w:p>
    <w:p w14:paraId="5015A448">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26" w:name="_Toc513029214"/>
      <w:bookmarkStart w:id="127" w:name="_Toc16938530"/>
      <w:bookmarkStart w:id="128" w:name="_Toc20823286"/>
      <w:bookmarkStart w:id="129" w:name="_Toc462564073"/>
      <w:r>
        <w:rPr>
          <w:rFonts w:hint="eastAsia" w:ascii="宋体" w:hAnsi="宋体" w:eastAsia="宋体" w:cs="宋体"/>
          <w:color w:val="000000" w:themeColor="text1"/>
          <w:sz w:val="24"/>
          <w:szCs w:val="24"/>
          <w:highlight w:val="none"/>
          <w14:textFill>
            <w14:solidFill>
              <w14:schemeClr w14:val="tx1"/>
            </w14:solidFill>
          </w14:textFill>
        </w:rPr>
        <w:t>8．投标文件的语言及度量衡单位</w:t>
      </w:r>
      <w:bookmarkEnd w:id="126"/>
      <w:bookmarkEnd w:id="127"/>
      <w:bookmarkEnd w:id="128"/>
      <w:bookmarkEnd w:id="129"/>
    </w:p>
    <w:p w14:paraId="3047F084">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8.1</w:t>
      </w:r>
      <w:r>
        <w:rPr>
          <w:rFonts w:hint="eastAsia" w:ascii="宋体" w:hAnsi="宋体" w:eastAsia="宋体" w:cs="宋体"/>
          <w:color w:val="000000" w:themeColor="text1"/>
          <w:sz w:val="24"/>
          <w:szCs w:val="24"/>
          <w:highlight w:val="none"/>
          <w14:textFill>
            <w14:solidFill>
              <w14:schemeClr w14:val="tx1"/>
            </w14:solidFill>
          </w14:textFill>
        </w:rPr>
        <w:t xml:space="preserve"> 投标人提交的投标文件以及投标人与</w:t>
      </w:r>
      <w:bookmarkStart w:id="130" w:name="EB93850d2cac274df984aa2f93878c3cfe"/>
      <w:r>
        <w:rPr>
          <w:rFonts w:hint="eastAsia" w:ascii="宋体" w:hAnsi="宋体" w:eastAsia="宋体" w:cs="宋体"/>
          <w:color w:val="000000" w:themeColor="text1"/>
          <w:sz w:val="24"/>
          <w:szCs w:val="24"/>
          <w:highlight w:val="none"/>
          <w14:textFill>
            <w14:solidFill>
              <w14:schemeClr w14:val="tx1"/>
            </w14:solidFill>
          </w14:textFill>
        </w:rPr>
        <w:t>苏州政合信咨询管理服务有限公司</w:t>
      </w:r>
      <w:bookmarkEnd w:id="130"/>
      <w:r>
        <w:rPr>
          <w:rFonts w:hint="eastAsia" w:ascii="宋体" w:hAnsi="宋体" w:eastAsia="宋体" w:cs="宋体"/>
          <w:color w:val="000000" w:themeColor="text1"/>
          <w:sz w:val="24"/>
          <w:szCs w:val="24"/>
          <w:highlight w:val="none"/>
          <w14:textFill>
            <w14:solidFill>
              <w14:schemeClr w14:val="tx1"/>
            </w14:solidFill>
          </w14:textFill>
        </w:rPr>
        <w:t>就有关投标的所有来往通知、函件和文件均应使用</w:t>
      </w:r>
      <w:r>
        <w:rPr>
          <w:rFonts w:hint="eastAsia" w:ascii="宋体" w:hAnsi="宋体" w:eastAsia="宋体" w:cs="宋体"/>
          <w:b/>
          <w:bCs/>
          <w:color w:val="000000" w:themeColor="text1"/>
          <w:sz w:val="24"/>
          <w:szCs w:val="24"/>
          <w:highlight w:val="none"/>
          <w14:textFill>
            <w14:solidFill>
              <w14:schemeClr w14:val="tx1"/>
            </w14:solidFill>
          </w14:textFill>
        </w:rPr>
        <w:t>简体中文</w:t>
      </w:r>
      <w:r>
        <w:rPr>
          <w:rFonts w:hint="eastAsia" w:ascii="宋体" w:hAnsi="宋体" w:eastAsia="宋体" w:cs="宋体"/>
          <w:color w:val="000000" w:themeColor="text1"/>
          <w:sz w:val="24"/>
          <w:szCs w:val="24"/>
          <w:highlight w:val="none"/>
          <w14:textFill>
            <w14:solidFill>
              <w14:schemeClr w14:val="tx1"/>
            </w14:solidFill>
          </w14:textFill>
        </w:rPr>
        <w:t>。</w:t>
      </w:r>
    </w:p>
    <w:p w14:paraId="692DBC84">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8.2</w:t>
      </w:r>
      <w:r>
        <w:rPr>
          <w:rFonts w:hint="eastAsia" w:ascii="宋体" w:hAnsi="宋体" w:eastAsia="宋体" w:cs="宋体"/>
          <w:color w:val="000000" w:themeColor="text1"/>
          <w:sz w:val="24"/>
          <w:szCs w:val="24"/>
          <w:highlight w:val="none"/>
          <w14:textFill>
            <w14:solidFill>
              <w14:schemeClr w14:val="tx1"/>
            </w14:solidFill>
          </w14:textFill>
        </w:rPr>
        <w:t xml:space="preserve"> 除技术性能另有规定外，投标文件所使用的度量衡单位，均须采用国家法定计量单位。</w:t>
      </w:r>
    </w:p>
    <w:p w14:paraId="4249FCF8">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31" w:name="_Toc20823287"/>
      <w:bookmarkStart w:id="132" w:name="_Toc16938531"/>
      <w:bookmarkStart w:id="133" w:name="_Toc462564074"/>
      <w:bookmarkStart w:id="134" w:name="_Toc513029215"/>
      <w:r>
        <w:rPr>
          <w:rFonts w:hint="eastAsia" w:ascii="宋体" w:hAnsi="宋体" w:eastAsia="宋体" w:cs="宋体"/>
          <w:color w:val="000000" w:themeColor="text1"/>
          <w:sz w:val="24"/>
          <w:szCs w:val="24"/>
          <w:highlight w:val="none"/>
          <w14:textFill>
            <w14:solidFill>
              <w14:schemeClr w14:val="tx1"/>
            </w14:solidFill>
          </w14:textFill>
        </w:rPr>
        <w:t>9．投标文件构成</w:t>
      </w:r>
      <w:bookmarkEnd w:id="131"/>
      <w:bookmarkEnd w:id="132"/>
      <w:bookmarkEnd w:id="133"/>
      <w:bookmarkEnd w:id="134"/>
    </w:p>
    <w:p w14:paraId="0C50BC4B">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9.1</w:t>
      </w:r>
      <w:r>
        <w:rPr>
          <w:rFonts w:hint="eastAsia" w:ascii="宋体" w:hAnsi="宋体" w:eastAsia="宋体" w:cs="宋体"/>
          <w:color w:val="000000" w:themeColor="text1"/>
          <w:sz w:val="24"/>
          <w:szCs w:val="24"/>
          <w:highlight w:val="none"/>
          <w14:textFill>
            <w14:solidFill>
              <w14:schemeClr w14:val="tx1"/>
            </w14:solidFill>
          </w14:textFill>
        </w:rPr>
        <w:t xml:space="preserve"> 投标人编写的投标文件应包括投标函、开标一览表、资格证明文件、技术人员介绍、第四章项目需求中实质性要求响应对照表、技术及服务方案、技术要求响应及偏离表、商务条款响应及偏离表投标人情况介绍等部分。</w:t>
      </w:r>
    </w:p>
    <w:p w14:paraId="3327A669">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w:t>
      </w:r>
      <w:r>
        <w:rPr>
          <w:rFonts w:hint="eastAsia" w:ascii="宋体" w:hAnsi="宋体" w:eastAsia="宋体" w:cs="宋体"/>
          <w:b/>
          <w:bCs/>
          <w:color w:val="000000" w:themeColor="text1"/>
          <w:sz w:val="24"/>
          <w:szCs w:val="24"/>
          <w:highlight w:val="none"/>
          <w14:textFill>
            <w14:solidFill>
              <w14:schemeClr w14:val="tx1"/>
            </w14:solidFill>
          </w14:textFill>
        </w:rPr>
        <w:t xml:space="preserve"> 特别提醒：投标人必须在投标文件接收截止时间之前在系统中提交所有与开评标相关的资料。开评标现场不接收任何资料。</w:t>
      </w:r>
    </w:p>
    <w:p w14:paraId="34007838">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35" w:name="_Hlt26670360"/>
      <w:bookmarkEnd w:id="135"/>
      <w:bookmarkStart w:id="136" w:name="_Hlt26954838"/>
      <w:bookmarkEnd w:id="136"/>
      <w:bookmarkStart w:id="137" w:name="_Hlt26668975"/>
      <w:bookmarkEnd w:id="137"/>
      <w:bookmarkStart w:id="138" w:name="_Toc14577357"/>
      <w:bookmarkStart w:id="139" w:name="_Toc49090509"/>
      <w:bookmarkStart w:id="140" w:name="_Toc513029219"/>
      <w:bookmarkStart w:id="141" w:name="_Toc49090507"/>
      <w:bookmarkStart w:id="142" w:name="_Toc513029216"/>
      <w:bookmarkStart w:id="143" w:name="_Toc14577354"/>
      <w:r>
        <w:rPr>
          <w:rFonts w:hint="eastAsia" w:ascii="宋体" w:hAnsi="宋体" w:eastAsia="宋体" w:cs="宋体"/>
          <w:color w:val="000000" w:themeColor="text1"/>
          <w:sz w:val="24"/>
          <w:szCs w:val="24"/>
          <w:highlight w:val="none"/>
          <w14:textFill>
            <w14:solidFill>
              <w14:schemeClr w14:val="tx1"/>
            </w14:solidFill>
          </w14:textFill>
        </w:rPr>
        <w:t>10．投标函和开标一览表</w:t>
      </w:r>
    </w:p>
    <w:p w14:paraId="7F8B9900">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10.1</w:t>
      </w:r>
      <w:r>
        <w:rPr>
          <w:rFonts w:hint="eastAsia" w:ascii="宋体" w:hAnsi="宋体" w:eastAsia="宋体" w:cs="宋体"/>
          <w:color w:val="000000" w:themeColor="text1"/>
          <w:sz w:val="24"/>
          <w:szCs w:val="24"/>
          <w:highlight w:val="none"/>
          <w14:textFill>
            <w14:solidFill>
              <w14:schemeClr w14:val="tx1"/>
            </w14:solidFill>
          </w14:textFill>
        </w:rPr>
        <w:t xml:space="preserve"> 投标人应按照招标文件中提供的格式完整、正确填写投标函、开标一览表。</w:t>
      </w:r>
    </w:p>
    <w:p w14:paraId="4B3B149F">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10.2 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000000" w:themeColor="text1"/>
          <w:sz w:val="24"/>
          <w:szCs w:val="24"/>
          <w:highlight w:val="none"/>
          <w14:textFill>
            <w14:solidFill>
              <w14:schemeClr w14:val="tx1"/>
            </w14:solidFill>
          </w14:textFill>
        </w:rPr>
        <w:t>。</w:t>
      </w:r>
    </w:p>
    <w:p w14:paraId="70B2650B">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11．投标人资格证明文件</w:t>
      </w:r>
      <w:bookmarkEnd w:id="138"/>
      <w:bookmarkEnd w:id="139"/>
      <w:bookmarkEnd w:id="140"/>
    </w:p>
    <w:p w14:paraId="659319BF">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w:t>
      </w:r>
      <w:bookmarkStart w:id="144" w:name="_Hlt26668999"/>
      <w:bookmarkEnd w:id="144"/>
      <w:r>
        <w:rPr>
          <w:rFonts w:hint="eastAsia" w:ascii="宋体" w:hAnsi="宋体" w:eastAsia="宋体" w:cs="宋体"/>
          <w:color w:val="000000" w:themeColor="text1"/>
          <w:sz w:val="24"/>
          <w:szCs w:val="24"/>
          <w:highlight w:val="none"/>
          <w14:textFill>
            <w14:solidFill>
              <w14:schemeClr w14:val="tx1"/>
            </w14:solidFill>
          </w14:textFill>
        </w:rPr>
        <w:t xml:space="preserve"> 投标人应按招标文件的要求提交资格证明文件。</w:t>
      </w:r>
      <w:bookmarkEnd w:id="141"/>
      <w:bookmarkEnd w:id="142"/>
      <w:bookmarkEnd w:id="143"/>
    </w:p>
    <w:p w14:paraId="5D44CBCE">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45" w:name="_Toc14577355"/>
      <w:bookmarkStart w:id="146" w:name="_Toc49090508"/>
      <w:r>
        <w:rPr>
          <w:rFonts w:hint="eastAsia" w:ascii="宋体" w:hAnsi="宋体" w:eastAsia="宋体" w:cs="宋体"/>
          <w:color w:val="000000" w:themeColor="text1"/>
          <w:sz w:val="24"/>
          <w:szCs w:val="24"/>
          <w:highlight w:val="none"/>
          <w14:textFill>
            <w14:solidFill>
              <w14:schemeClr w14:val="tx1"/>
            </w14:solidFill>
          </w14:textFill>
        </w:rPr>
        <w:t>12</w:t>
      </w:r>
      <w:bookmarkEnd w:id="145"/>
      <w:bookmarkEnd w:id="146"/>
      <w:r>
        <w:rPr>
          <w:rFonts w:hint="eastAsia" w:ascii="宋体" w:hAnsi="宋体" w:eastAsia="宋体" w:cs="宋体"/>
          <w:color w:val="000000" w:themeColor="text1"/>
          <w:sz w:val="24"/>
          <w:szCs w:val="24"/>
          <w:highlight w:val="none"/>
          <w14:textFill>
            <w14:solidFill>
              <w14:schemeClr w14:val="tx1"/>
            </w14:solidFill>
          </w14:textFill>
        </w:rPr>
        <w:t>．投标配置与分项报价表（或经费测算表）</w:t>
      </w:r>
    </w:p>
    <w:p w14:paraId="644C09BB">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12.1 </w:t>
      </w:r>
      <w:r>
        <w:rPr>
          <w:rFonts w:hint="eastAsia" w:ascii="宋体" w:hAnsi="宋体" w:eastAsia="宋体" w:cs="宋体"/>
          <w:b/>
          <w:color w:val="000000" w:themeColor="text1"/>
          <w:sz w:val="24"/>
          <w:szCs w:val="24"/>
          <w:highlight w:val="none"/>
          <w14:textFill>
            <w14:solidFill>
              <w14:schemeClr w14:val="tx1"/>
            </w14:solidFill>
          </w14:textFill>
        </w:rPr>
        <w:t>投标人应按照招标文件规定格式填报。每项货物和服务等只允许有一个报价。</w:t>
      </w:r>
    </w:p>
    <w:p w14:paraId="44C57FC4">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 标的物</w:t>
      </w:r>
    </w:p>
    <w:p w14:paraId="6EE96583">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12.2.1 采购人需求的有关服务等。</w:t>
      </w:r>
    </w:p>
    <w:p w14:paraId="420E62F3">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12.2.2 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248A88B0">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 投标货币</w:t>
      </w:r>
    </w:p>
    <w:p w14:paraId="5B7A12A6">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投标文件中的货物（或服务）单价和总价无特殊规定的采用人民币报价，以元为</w:t>
      </w:r>
      <w:r>
        <w:rPr>
          <w:rFonts w:hint="eastAsia" w:ascii="宋体" w:hAnsi="宋体" w:eastAsia="宋体" w:cs="宋体"/>
          <w:bCs/>
          <w:color w:val="000000" w:themeColor="text1"/>
          <w:sz w:val="24"/>
          <w:szCs w:val="24"/>
          <w:highlight w:val="none"/>
          <w14:textFill>
            <w14:solidFill>
              <w14:schemeClr w14:val="tx1"/>
            </w14:solidFill>
          </w14:textFill>
        </w:rPr>
        <w:t>单位标注。招标文件中另有规定的按规定执行。</w:t>
      </w:r>
    </w:p>
    <w:p w14:paraId="230EE327">
      <w:pPr>
        <w:keepNext w:val="0"/>
        <w:keepLines w:val="0"/>
        <w:pageBreakBefore w:val="0"/>
        <w:kinsoku/>
        <w:wordWrap/>
        <w:overflowPunct/>
        <w:topLinePunct w:val="0"/>
        <w:autoSpaceDE/>
        <w:autoSpaceDN/>
        <w:bidi w:val="0"/>
        <w:adjustRightInd/>
        <w:snapToGrid/>
        <w:spacing w:line="500" w:lineRule="exact"/>
        <w:ind w:firstLine="50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12.4 </w:t>
      </w:r>
      <w:r>
        <w:rPr>
          <w:rFonts w:hint="eastAsia" w:ascii="宋体" w:hAnsi="宋体" w:eastAsia="宋体" w:cs="宋体"/>
          <w:color w:val="000000" w:themeColor="text1"/>
          <w:sz w:val="24"/>
          <w:szCs w:val="24"/>
          <w:highlight w:val="none"/>
          <w:lang w:val="en-US" w:eastAsia="zh-CN"/>
          <w14:textFill>
            <w14:solidFill>
              <w14:schemeClr w14:val="tx1"/>
            </w14:solidFill>
          </w14:textFill>
        </w:rPr>
        <w:t>单价报价</w:t>
      </w:r>
      <w:r>
        <w:rPr>
          <w:rFonts w:hint="eastAsia" w:ascii="宋体" w:hAnsi="宋体" w:eastAsia="宋体" w:cs="宋体"/>
          <w:color w:val="000000" w:themeColor="text1"/>
          <w:sz w:val="24"/>
          <w:szCs w:val="24"/>
          <w:highlight w:val="none"/>
          <w14:textFill>
            <w14:solidFill>
              <w14:schemeClr w14:val="tx1"/>
            </w14:solidFill>
          </w14:textFill>
        </w:rPr>
        <w:t>应包括但不限于：物品、包装、税费、运输（含卸货）、人工、机械、劳保、保险（指货物运抵现场所发生的费用）、管理、售后服务、验收以及质保期间全部费用以及供应商企业利润、税金和政策性文件规定及合同包含的所有风险、责任等各项应有费用。</w:t>
      </w:r>
    </w:p>
    <w:p w14:paraId="72C0E715">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bookmarkStart w:id="147" w:name="EB8486dd9157984dc9aa62437fb6aa6f0f"/>
      <w:bookmarkEnd w:id="147"/>
      <w:r>
        <w:rPr>
          <w:rFonts w:hint="eastAsia" w:ascii="宋体" w:hAnsi="宋体" w:eastAsia="宋体" w:cs="宋体"/>
          <w:bCs/>
          <w:color w:val="000000" w:themeColor="text1"/>
          <w:sz w:val="24"/>
          <w:szCs w:val="24"/>
          <w:highlight w:val="none"/>
          <w14:textFill>
            <w14:solidFill>
              <w14:schemeClr w14:val="tx1"/>
            </w14:solidFill>
          </w14:textFill>
        </w:rPr>
        <w:t>12.5 本报价必须充分考虑所有可能影响到报价的价格因素，一旦投标结束最终成交，如发生漏、缺、少项，都将被认为是中标人的报价让利行为。</w:t>
      </w:r>
      <w:bookmarkStart w:id="148" w:name="_Hlt26954848"/>
      <w:bookmarkEnd w:id="148"/>
      <w:bookmarkStart w:id="149" w:name="_Hlt26670482"/>
      <w:bookmarkEnd w:id="149"/>
      <w:bookmarkStart w:id="150" w:name="_Hlt26954731"/>
      <w:bookmarkEnd w:id="150"/>
      <w:bookmarkStart w:id="151" w:name="_Hlt26954846"/>
      <w:bookmarkEnd w:id="151"/>
      <w:bookmarkStart w:id="152" w:name="_Hlt26670486"/>
      <w:bookmarkEnd w:id="152"/>
    </w:p>
    <w:p w14:paraId="697977B5">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53" w:name="_Toc14577359"/>
      <w:bookmarkStart w:id="154" w:name="_Toc49090510"/>
      <w:r>
        <w:rPr>
          <w:rFonts w:hint="eastAsia" w:ascii="宋体" w:hAnsi="宋体" w:eastAsia="宋体" w:cs="宋体"/>
          <w:color w:val="000000" w:themeColor="text1"/>
          <w:sz w:val="24"/>
          <w:szCs w:val="24"/>
          <w:highlight w:val="none"/>
          <w14:textFill>
            <w14:solidFill>
              <w14:schemeClr w14:val="tx1"/>
            </w14:solidFill>
          </w14:textFill>
        </w:rPr>
        <w:t>13．技术及服务方案</w:t>
      </w:r>
    </w:p>
    <w:p w14:paraId="346934EB">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13.1 根据自己对需求的理解撰写需求分析和服务方案。</w:t>
      </w:r>
    </w:p>
    <w:p w14:paraId="621DC15A">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13.2 根据自己对项目需求的分析，提出人员配备方案，并详细介绍拟参加本项目服务的人员的资历和持有相关证书情况，特别要详细介绍该项目负责人的学历、资质和所从事过类似案例管理情况。</w:t>
      </w:r>
    </w:p>
    <w:p w14:paraId="5DC397EA">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14．技术要求响应及偏离表、商务条款响应及偏离表</w:t>
      </w:r>
    </w:p>
    <w:p w14:paraId="4D280BAE">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14.1 投标人需对招标文件中的技术要求与商务条款逐项作出响应或偏离，并说明原因。</w:t>
      </w:r>
    </w:p>
    <w:p w14:paraId="29E83B80">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14.2 投标人可在电子投标文件中提供认为需要的其他技术文件或说明。</w:t>
      </w:r>
    </w:p>
    <w:p w14:paraId="1081178B">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15．投标人情况介绍</w:t>
      </w:r>
    </w:p>
    <w:p w14:paraId="671477EE">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15.1 投标人的总体情况应在电子投标文件中作出说明。</w:t>
      </w:r>
      <w:bookmarkEnd w:id="153"/>
      <w:bookmarkEnd w:id="154"/>
      <w:bookmarkStart w:id="155" w:name="EBf6e5e332cb7245ab8f3a9801503c122b"/>
      <w:bookmarkEnd w:id="155"/>
    </w:p>
    <w:p w14:paraId="0636BE29">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56" w:name="_Hlt26670489"/>
      <w:bookmarkEnd w:id="156"/>
      <w:bookmarkStart w:id="157" w:name="_Hlt26954734"/>
      <w:bookmarkEnd w:id="157"/>
      <w:bookmarkStart w:id="158" w:name="_Hlt26954850"/>
      <w:bookmarkEnd w:id="158"/>
      <w:bookmarkStart w:id="159" w:name="_Toc49090511"/>
      <w:bookmarkStart w:id="160" w:name="_Toc14577360"/>
      <w:r>
        <w:rPr>
          <w:rFonts w:hint="eastAsia" w:ascii="宋体" w:hAnsi="宋体" w:eastAsia="宋体" w:cs="宋体"/>
          <w:color w:val="000000" w:themeColor="text1"/>
          <w:sz w:val="24"/>
          <w:szCs w:val="24"/>
          <w:highlight w:val="none"/>
          <w14:textFill>
            <w14:solidFill>
              <w14:schemeClr w14:val="tx1"/>
            </w14:solidFill>
          </w14:textFill>
        </w:rPr>
        <w:t>16．投标保证金</w:t>
      </w:r>
    </w:p>
    <w:p w14:paraId="7565A800">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16.1 本次招标不收取投标保证金。</w:t>
      </w:r>
    </w:p>
    <w:p w14:paraId="1B180B4A">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17．投标有效期</w:t>
      </w:r>
      <w:bookmarkEnd w:id="159"/>
      <w:bookmarkEnd w:id="160"/>
    </w:p>
    <w:p w14:paraId="5A0816BD">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17.1</w:t>
      </w:r>
      <w:r>
        <w:rPr>
          <w:rFonts w:hint="eastAsia" w:ascii="宋体" w:hAnsi="宋体" w:eastAsia="宋体" w:cs="宋体"/>
          <w:bCs/>
          <w:color w:val="000000" w:themeColor="text1"/>
          <w:sz w:val="24"/>
          <w:szCs w:val="24"/>
          <w:highlight w:val="none"/>
          <w14:textFill>
            <w14:solidFill>
              <w14:schemeClr w14:val="tx1"/>
            </w14:solidFill>
          </w14:textFill>
        </w:rPr>
        <w:t xml:space="preserve"> 投标有效期为</w:t>
      </w:r>
      <w:bookmarkStart w:id="161" w:name="EB42bffacbc3774d8f9be92be41fabfc13"/>
      <w:r>
        <w:rPr>
          <w:rFonts w:hint="eastAsia" w:ascii="宋体" w:hAnsi="宋体" w:eastAsia="宋体" w:cs="宋体"/>
          <w:bCs/>
          <w:color w:val="000000" w:themeColor="text1"/>
          <w:sz w:val="24"/>
          <w:szCs w:val="24"/>
          <w:highlight w:val="none"/>
          <w14:textFill>
            <w14:solidFill>
              <w14:schemeClr w14:val="tx1"/>
            </w14:solidFill>
          </w14:textFill>
        </w:rPr>
        <w:t>苏州政合信咨询管理服务有限公司</w:t>
      </w:r>
      <w:bookmarkEnd w:id="161"/>
      <w:r>
        <w:rPr>
          <w:rFonts w:hint="eastAsia" w:ascii="宋体" w:hAnsi="宋体" w:eastAsia="宋体" w:cs="宋体"/>
          <w:bCs/>
          <w:color w:val="000000" w:themeColor="text1"/>
          <w:sz w:val="24"/>
          <w:szCs w:val="24"/>
          <w:highlight w:val="none"/>
          <w14:textFill>
            <w14:solidFill>
              <w14:schemeClr w14:val="tx1"/>
            </w14:solidFill>
          </w14:textFill>
        </w:rPr>
        <w:t>规定的开标之日后</w:t>
      </w:r>
      <w:r>
        <w:rPr>
          <w:rFonts w:hint="eastAsia" w:ascii="宋体" w:hAnsi="宋体" w:eastAsia="宋体" w:cs="宋体"/>
          <w:b/>
          <w:bCs/>
          <w:color w:val="000000" w:themeColor="text1"/>
          <w:sz w:val="24"/>
          <w:szCs w:val="24"/>
          <w:highlight w:val="none"/>
          <w14:textFill>
            <w14:solidFill>
              <w14:schemeClr w14:val="tx1"/>
            </w14:solidFill>
          </w14:textFill>
        </w:rPr>
        <w:t>九十（90）天</w:t>
      </w:r>
      <w:r>
        <w:rPr>
          <w:rFonts w:hint="eastAsia" w:ascii="宋体" w:hAnsi="宋体" w:eastAsia="宋体" w:cs="宋体"/>
          <w:bCs/>
          <w:color w:val="000000" w:themeColor="text1"/>
          <w:sz w:val="24"/>
          <w:szCs w:val="24"/>
          <w:highlight w:val="none"/>
          <w14:textFill>
            <w14:solidFill>
              <w14:schemeClr w14:val="tx1"/>
            </w14:solidFill>
          </w14:textFill>
        </w:rPr>
        <w:t>。投标有效期比规定短的将被视为非响应性投标而予以拒绝。</w:t>
      </w:r>
    </w:p>
    <w:p w14:paraId="5B52F3BB">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17.2</w:t>
      </w:r>
      <w:r>
        <w:rPr>
          <w:rFonts w:hint="eastAsia" w:ascii="宋体" w:hAnsi="宋体" w:eastAsia="宋体" w:cs="宋体"/>
          <w:bCs/>
          <w:color w:val="000000" w:themeColor="text1"/>
          <w:sz w:val="24"/>
          <w:szCs w:val="24"/>
          <w:highlight w:val="none"/>
          <w14:textFill>
            <w14:solidFill>
              <w14:schemeClr w14:val="tx1"/>
            </w14:solidFill>
          </w14:textFill>
        </w:rPr>
        <w:t xml:space="preserve"> 在特殊情况下，</w:t>
      </w:r>
      <w:bookmarkStart w:id="162" w:name="EB1a73f2f6d8ff43b6a705c8d1929594b0"/>
      <w:r>
        <w:rPr>
          <w:rFonts w:hint="eastAsia" w:ascii="宋体" w:hAnsi="宋体" w:eastAsia="宋体" w:cs="宋体"/>
          <w:bCs/>
          <w:color w:val="000000" w:themeColor="text1"/>
          <w:sz w:val="24"/>
          <w:szCs w:val="24"/>
          <w:highlight w:val="none"/>
          <w14:textFill>
            <w14:solidFill>
              <w14:schemeClr w14:val="tx1"/>
            </w14:solidFill>
          </w14:textFill>
        </w:rPr>
        <w:t>苏州政合信咨询管理服务有限公司</w:t>
      </w:r>
      <w:bookmarkEnd w:id="162"/>
      <w:r>
        <w:rPr>
          <w:rFonts w:hint="eastAsia" w:ascii="宋体" w:hAnsi="宋体" w:eastAsia="宋体" w:cs="宋体"/>
          <w:bCs/>
          <w:color w:val="000000" w:themeColor="text1"/>
          <w:sz w:val="24"/>
          <w:szCs w:val="24"/>
          <w:highlight w:val="none"/>
          <w14:textFill>
            <w14:solidFill>
              <w14:schemeClr w14:val="tx1"/>
            </w14:solidFill>
          </w14:textFill>
        </w:rPr>
        <w:t>于原投标有效期满之前，可向投标人提出延长投标有效期的要求。这种要求与答复均应采用书面形式。投标人可以拒绝</w:t>
      </w:r>
      <w:bookmarkStart w:id="163" w:name="EBcd0282bdfe9441e3bba982eac64d1aaa"/>
      <w:r>
        <w:rPr>
          <w:rFonts w:hint="eastAsia" w:ascii="宋体" w:hAnsi="宋体" w:eastAsia="宋体" w:cs="宋体"/>
          <w:bCs/>
          <w:color w:val="000000" w:themeColor="text1"/>
          <w:sz w:val="24"/>
          <w:szCs w:val="24"/>
          <w:highlight w:val="none"/>
          <w14:textFill>
            <w14:solidFill>
              <w14:schemeClr w14:val="tx1"/>
            </w14:solidFill>
          </w14:textFill>
        </w:rPr>
        <w:t>苏州政合信咨询管理服务有限公司</w:t>
      </w:r>
      <w:bookmarkEnd w:id="163"/>
      <w:r>
        <w:rPr>
          <w:rFonts w:hint="eastAsia" w:ascii="宋体" w:hAnsi="宋体" w:eastAsia="宋体" w:cs="宋体"/>
          <w:bCs/>
          <w:color w:val="000000" w:themeColor="text1"/>
          <w:sz w:val="24"/>
          <w:szCs w:val="24"/>
          <w:highlight w:val="none"/>
          <w14:textFill>
            <w14:solidFill>
              <w14:schemeClr w14:val="tx1"/>
            </w14:solidFill>
          </w14:textFill>
        </w:rPr>
        <w:t>的这一要求而放弃投标</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同意延长投标有效期的投标人既不能要求也不允许修改其投标文件。</w:t>
      </w:r>
    </w:p>
    <w:p w14:paraId="3C55375B">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18．投标文件的签署</w:t>
      </w:r>
    </w:p>
    <w:p w14:paraId="7AA58FF8">
      <w:pPr>
        <w:keepNext w:val="0"/>
        <w:keepLines w:val="0"/>
        <w:pageBreakBefore w:val="0"/>
        <w:kinsoku/>
        <w:wordWrap/>
        <w:overflowPunct/>
        <w:topLinePunct w:val="0"/>
        <w:autoSpaceDE/>
        <w:autoSpaceDN/>
        <w:bidi w:val="0"/>
        <w:adjustRightInd/>
        <w:snapToGrid/>
        <w:spacing w:line="500" w:lineRule="exact"/>
        <w:ind w:firstLine="50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18.1 本招标文件所表述（指定）的公章是指法定名称章，不包括合同专用章、业务专用章等印章。</w:t>
      </w:r>
      <w:bookmarkStart w:id="164" w:name="_Hlt26954852"/>
      <w:bookmarkEnd w:id="164"/>
      <w:bookmarkStart w:id="165" w:name="_Hlt26954739"/>
      <w:bookmarkEnd w:id="165"/>
      <w:bookmarkStart w:id="166" w:name="EBfdb2e00cf1ee477a9cdb47d13b603829"/>
      <w:bookmarkEnd w:id="166"/>
    </w:p>
    <w:p w14:paraId="6237DF08">
      <w:pPr>
        <w:keepNext w:val="0"/>
        <w:keepLines w:val="0"/>
        <w:pageBreakBefore w:val="0"/>
        <w:widowControl/>
        <w:kinsoku/>
        <w:wordWrap/>
        <w:overflowPunct/>
        <w:topLinePunct w:val="0"/>
        <w:autoSpaceDE/>
        <w:autoSpaceDN/>
        <w:bidi w:val="0"/>
        <w:adjustRightInd/>
        <w:snapToGrid/>
        <w:spacing w:line="50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167" w:name="_Toc35266023"/>
      <w:bookmarkStart w:id="168" w:name="_Toc25009"/>
      <w:bookmarkStart w:id="169" w:name="_Toc28778"/>
      <w:bookmarkStart w:id="170" w:name="_Toc6389296"/>
      <w:bookmarkStart w:id="171" w:name="_Toc32209"/>
      <w:bookmarkStart w:id="172" w:name="_Toc54615242"/>
      <w:bookmarkStart w:id="173" w:name="_Toc6388848"/>
      <w:bookmarkStart w:id="174" w:name="_Toc38368123"/>
      <w:bookmarkStart w:id="175" w:name="_Toc11229"/>
      <w:bookmarkStart w:id="176" w:name="_Toc513029224"/>
      <w:bookmarkStart w:id="177" w:name="_Toc16938540"/>
      <w:bookmarkStart w:id="178" w:name="_Toc20823296"/>
      <w:bookmarkStart w:id="179" w:name="_Toc120614217"/>
      <w:r>
        <w:rPr>
          <w:rFonts w:hint="eastAsia" w:ascii="宋体" w:hAnsi="宋体" w:eastAsia="宋体" w:cs="宋体"/>
          <w:b/>
          <w:bCs/>
          <w:color w:val="000000" w:themeColor="text1"/>
          <w:sz w:val="28"/>
          <w:szCs w:val="28"/>
          <w:highlight w:val="none"/>
          <w14:textFill>
            <w14:solidFill>
              <w14:schemeClr w14:val="tx1"/>
            </w14:solidFill>
          </w14:textFill>
        </w:rPr>
        <w:t>四、投标文件的制作、上传、递交</w:t>
      </w:r>
      <w:bookmarkEnd w:id="167"/>
      <w:bookmarkEnd w:id="168"/>
      <w:bookmarkEnd w:id="169"/>
      <w:bookmarkEnd w:id="170"/>
      <w:bookmarkEnd w:id="171"/>
      <w:bookmarkEnd w:id="172"/>
      <w:bookmarkEnd w:id="173"/>
      <w:bookmarkEnd w:id="174"/>
      <w:bookmarkEnd w:id="175"/>
    </w:p>
    <w:p w14:paraId="60BDC66B">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19．投标文件的递交</w:t>
      </w:r>
    </w:p>
    <w:p w14:paraId="626BBB81">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19.1 电子投标文件的递交</w:t>
      </w:r>
    </w:p>
    <w:p w14:paraId="486F5438">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投标人应当按照《操作手册》规定，在投标截止时间前制作并上传电子投标文件。</w:t>
      </w:r>
      <w:bookmarkStart w:id="180" w:name="EB5e78b12e89984a20ab881c475623475b"/>
      <w:bookmarkEnd w:id="180"/>
    </w:p>
    <w:p w14:paraId="44079BF8">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81" w:name="_Toc6388850"/>
      <w:bookmarkStart w:id="182" w:name="_Toc6389298"/>
      <w:r>
        <w:rPr>
          <w:rFonts w:hint="eastAsia" w:ascii="宋体" w:hAnsi="宋体" w:eastAsia="宋体" w:cs="宋体"/>
          <w:color w:val="000000" w:themeColor="text1"/>
          <w:sz w:val="24"/>
          <w:szCs w:val="24"/>
          <w:highlight w:val="none"/>
          <w14:textFill>
            <w14:solidFill>
              <w14:schemeClr w14:val="tx1"/>
            </w14:solidFill>
          </w14:textFill>
        </w:rPr>
        <w:t>20．投标截止</w:t>
      </w:r>
      <w:bookmarkEnd w:id="181"/>
      <w:bookmarkEnd w:id="182"/>
      <w:r>
        <w:rPr>
          <w:rFonts w:hint="eastAsia" w:ascii="宋体" w:hAnsi="宋体" w:eastAsia="宋体" w:cs="宋体"/>
          <w:color w:val="000000" w:themeColor="text1"/>
          <w:sz w:val="24"/>
          <w:szCs w:val="24"/>
          <w:highlight w:val="none"/>
          <w14:textFill>
            <w14:solidFill>
              <w14:schemeClr w14:val="tx1"/>
            </w14:solidFill>
          </w14:textFill>
        </w:rPr>
        <w:t>时间</w:t>
      </w:r>
    </w:p>
    <w:p w14:paraId="2E10A7B7">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20.1 投标人上传电子投标文件的时间不得迟于招标公告中规定的投标截止时间。</w:t>
      </w:r>
    </w:p>
    <w:p w14:paraId="4F35D737">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投标人应充分考虑到网络环境、网络带宽等风险因素，如因投标人自身原因造成的电子投标文件上传不成功由投标人自行承担全部责任。</w:t>
      </w:r>
      <w:bookmarkStart w:id="183" w:name="EB4c6421107b4c4e38bf2769d0237905a7"/>
      <w:bookmarkEnd w:id="183"/>
    </w:p>
    <w:p w14:paraId="4735941A">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84" w:name="_Toc6388851"/>
      <w:bookmarkStart w:id="185" w:name="_Toc6389299"/>
      <w:r>
        <w:rPr>
          <w:rFonts w:hint="eastAsia" w:ascii="宋体" w:hAnsi="宋体" w:eastAsia="宋体" w:cs="宋体"/>
          <w:color w:val="000000" w:themeColor="text1"/>
          <w:sz w:val="24"/>
          <w:szCs w:val="24"/>
          <w:highlight w:val="none"/>
          <w14:textFill>
            <w14:solidFill>
              <w14:schemeClr w14:val="tx1"/>
            </w14:solidFill>
          </w14:textFill>
        </w:rPr>
        <w:t>21</w:t>
      </w:r>
      <w:bookmarkEnd w:id="184"/>
      <w:bookmarkEnd w:id="185"/>
      <w:r>
        <w:rPr>
          <w:rFonts w:hint="eastAsia" w:ascii="宋体" w:hAnsi="宋体" w:eastAsia="宋体" w:cs="宋体"/>
          <w:color w:val="000000" w:themeColor="text1"/>
          <w:sz w:val="24"/>
          <w:szCs w:val="24"/>
          <w:highlight w:val="none"/>
          <w14:textFill>
            <w14:solidFill>
              <w14:schemeClr w14:val="tx1"/>
            </w14:solidFill>
          </w14:textFill>
        </w:rPr>
        <w:t>．投标文件的拒收</w:t>
      </w:r>
    </w:p>
    <w:p w14:paraId="33092DE1">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21.1</w:t>
      </w:r>
      <w:bookmarkStart w:id="186" w:name="EBfffe463a2deb4e7cad93cb8e37ffda5e"/>
      <w:r>
        <w:rPr>
          <w:rFonts w:hint="eastAsia" w:ascii="宋体" w:hAnsi="宋体" w:eastAsia="宋体" w:cs="宋体"/>
          <w:color w:val="000000" w:themeColor="text1"/>
          <w:sz w:val="24"/>
          <w:szCs w:val="24"/>
          <w:highlight w:val="none"/>
          <w14:textFill>
            <w14:solidFill>
              <w14:schemeClr w14:val="tx1"/>
            </w14:solidFill>
          </w14:textFill>
        </w:rPr>
        <w:t xml:space="preserve"> 苏州政合信咨询管理服务有限公司</w:t>
      </w:r>
      <w:bookmarkEnd w:id="186"/>
      <w:r>
        <w:rPr>
          <w:rFonts w:hint="eastAsia" w:ascii="宋体" w:hAnsi="宋体" w:eastAsia="宋体" w:cs="宋体"/>
          <w:color w:val="000000" w:themeColor="text1"/>
          <w:sz w:val="24"/>
          <w:szCs w:val="24"/>
          <w:highlight w:val="none"/>
          <w14:textFill>
            <w14:solidFill>
              <w14:schemeClr w14:val="tx1"/>
            </w14:solidFill>
          </w14:textFill>
        </w:rPr>
        <w:t>拒绝接收在其规定的投标截止时间后递交的任何投标文件。</w:t>
      </w:r>
    </w:p>
    <w:p w14:paraId="191EA1B8">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87" w:name="_Toc6389300"/>
      <w:bookmarkStart w:id="188" w:name="_Toc6388852"/>
      <w:r>
        <w:rPr>
          <w:rFonts w:hint="eastAsia" w:ascii="宋体" w:hAnsi="宋体" w:eastAsia="宋体" w:cs="宋体"/>
          <w:color w:val="000000" w:themeColor="text1"/>
          <w:sz w:val="24"/>
          <w:szCs w:val="24"/>
          <w:highlight w:val="none"/>
          <w14:textFill>
            <w14:solidFill>
              <w14:schemeClr w14:val="tx1"/>
            </w14:solidFill>
          </w14:textFill>
        </w:rPr>
        <w:t>22．投标文件的修改和撤回</w:t>
      </w:r>
      <w:bookmarkEnd w:id="187"/>
      <w:bookmarkEnd w:id="188"/>
    </w:p>
    <w:p w14:paraId="3285CE87">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22.1 投标人在递交投标文件后，可以修改或撤回其投标文件，但这种修改和撤回，必须在规定的投标截止时间前，具体操作方法见《操作手册》。</w:t>
      </w:r>
    </w:p>
    <w:p w14:paraId="29BDAB7F">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22.2 投标人撤回电子投标文件，则认为其不再参与本项目投标活动。</w:t>
      </w:r>
    </w:p>
    <w:p w14:paraId="5FB3BBDE">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22.3 在投标截止时间之后，投标人不得对其电子投标文件作任何修改。</w:t>
      </w:r>
    </w:p>
    <w:p w14:paraId="4072F747">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22.4 在投标截止时间至招标文件中规定的投标有效期满之间的这段时间内，投标人不得撤销其投标。</w:t>
      </w:r>
    </w:p>
    <w:p w14:paraId="1FA6B5ED">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22.5 不论投标人中标与否，投标文件均不退回。</w:t>
      </w:r>
      <w:bookmarkEnd w:id="176"/>
      <w:bookmarkEnd w:id="177"/>
      <w:bookmarkEnd w:id="178"/>
      <w:bookmarkEnd w:id="179"/>
      <w:bookmarkStart w:id="189" w:name="EB7c302f080cf342679641097daf23b42b"/>
      <w:bookmarkEnd w:id="189"/>
    </w:p>
    <w:p w14:paraId="46D2ECC0">
      <w:pPr>
        <w:keepNext w:val="0"/>
        <w:keepLines w:val="0"/>
        <w:pageBreakBefore w:val="0"/>
        <w:widowControl/>
        <w:kinsoku/>
        <w:wordWrap/>
        <w:overflowPunct/>
        <w:topLinePunct w:val="0"/>
        <w:autoSpaceDE/>
        <w:autoSpaceDN/>
        <w:bidi w:val="0"/>
        <w:adjustRightInd/>
        <w:snapToGrid/>
        <w:spacing w:line="50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190" w:name="_Toc7565"/>
      <w:bookmarkStart w:id="191" w:name="_Toc38368124"/>
      <w:bookmarkStart w:id="192" w:name="_Toc513029229"/>
      <w:bookmarkStart w:id="193" w:name="_Toc120614218"/>
      <w:bookmarkStart w:id="194" w:name="_Toc35266024"/>
      <w:bookmarkStart w:id="195" w:name="_Toc15158"/>
      <w:bookmarkStart w:id="196" w:name="_Toc20823301"/>
      <w:bookmarkStart w:id="197" w:name="_Toc29753"/>
      <w:bookmarkStart w:id="198" w:name="_Toc31103"/>
      <w:bookmarkStart w:id="199" w:name="_Toc16938545"/>
      <w:bookmarkStart w:id="200" w:name="_Toc54615243"/>
      <w:r>
        <w:rPr>
          <w:rFonts w:hint="eastAsia" w:ascii="宋体" w:hAnsi="宋体" w:eastAsia="宋体" w:cs="宋体"/>
          <w:b/>
          <w:bCs/>
          <w:color w:val="000000" w:themeColor="text1"/>
          <w:sz w:val="28"/>
          <w:szCs w:val="28"/>
          <w:highlight w:val="none"/>
          <w14:textFill>
            <w14:solidFill>
              <w14:schemeClr w14:val="tx1"/>
            </w14:solidFill>
          </w14:textFill>
        </w:rPr>
        <w:t>五、开标与评标</w:t>
      </w:r>
      <w:bookmarkEnd w:id="190"/>
      <w:bookmarkEnd w:id="191"/>
      <w:bookmarkEnd w:id="192"/>
      <w:bookmarkEnd w:id="193"/>
      <w:bookmarkEnd w:id="194"/>
      <w:bookmarkEnd w:id="195"/>
      <w:bookmarkEnd w:id="196"/>
      <w:bookmarkEnd w:id="197"/>
      <w:bookmarkEnd w:id="198"/>
      <w:bookmarkEnd w:id="199"/>
      <w:bookmarkEnd w:id="200"/>
    </w:p>
    <w:p w14:paraId="4596BCCD">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201" w:name="_Toc513029230"/>
      <w:bookmarkStart w:id="202" w:name="_Toc20823302"/>
      <w:bookmarkStart w:id="203" w:name="_Toc16938546"/>
      <w:r>
        <w:rPr>
          <w:rFonts w:hint="eastAsia" w:ascii="宋体" w:hAnsi="宋体" w:eastAsia="宋体" w:cs="宋体"/>
          <w:color w:val="000000" w:themeColor="text1"/>
          <w:sz w:val="24"/>
          <w:szCs w:val="24"/>
          <w:highlight w:val="none"/>
          <w14:textFill>
            <w14:solidFill>
              <w14:schemeClr w14:val="tx1"/>
            </w14:solidFill>
          </w14:textFill>
        </w:rPr>
        <w:t>23．开标</w:t>
      </w:r>
      <w:bookmarkEnd w:id="201"/>
      <w:bookmarkEnd w:id="202"/>
      <w:bookmarkEnd w:id="203"/>
    </w:p>
    <w:p w14:paraId="1E5FE69E">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23.1 开标由苏州政合信咨询管理服务有限公司在线主持，邀请投标人在线参加。投标人应当按照《苏采云系统供应商操作手册》规定，参加开标活动和在“苏采云”系统规定的时间内对投标文件进行解密。评标委员会成员不得参加开标活动。</w:t>
      </w:r>
    </w:p>
    <w:p w14:paraId="020C7052">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23.2 </w:t>
      </w:r>
      <w:bookmarkStart w:id="204" w:name="_Toc16938547"/>
      <w:bookmarkStart w:id="205" w:name="_Toc513029231"/>
      <w:bookmarkStart w:id="206" w:name="_Toc20823303"/>
      <w:r>
        <w:rPr>
          <w:rFonts w:hint="eastAsia" w:ascii="宋体" w:hAnsi="宋体" w:eastAsia="宋体" w:cs="宋体"/>
          <w:color w:val="000000" w:themeColor="text1"/>
          <w:spacing w:val="7"/>
          <w:sz w:val="24"/>
          <w:highlight w:val="none"/>
          <w14:textFill>
            <w14:solidFill>
              <w14:schemeClr w14:val="tx1"/>
            </w14:solidFill>
          </w14:textFill>
        </w:rPr>
        <w:t>开标时，由</w:t>
      </w:r>
      <w:r>
        <w:rPr>
          <w:rFonts w:hint="eastAsia" w:ascii="宋体" w:hAnsi="宋体" w:eastAsia="宋体" w:cs="宋体"/>
          <w:color w:val="000000" w:themeColor="text1"/>
          <w:sz w:val="24"/>
          <w:szCs w:val="24"/>
          <w:highlight w:val="none"/>
          <w14:textFill>
            <w14:solidFill>
              <w14:schemeClr w14:val="tx1"/>
            </w14:solidFill>
          </w14:textFill>
        </w:rPr>
        <w:t>苏州政合信咨询管理服务有限公司</w:t>
      </w:r>
      <w:r>
        <w:rPr>
          <w:rFonts w:hint="eastAsia" w:ascii="宋体" w:hAnsi="宋体" w:eastAsia="宋体" w:cs="宋体"/>
          <w:color w:val="000000" w:themeColor="text1"/>
          <w:spacing w:val="7"/>
          <w:sz w:val="24"/>
          <w:highlight w:val="none"/>
          <w14:textFill>
            <w14:solidFill>
              <w14:schemeClr w14:val="tx1"/>
            </w14:solidFill>
          </w14:textFill>
        </w:rPr>
        <w:t>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1A79E202">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24．评标委员会</w:t>
      </w:r>
    </w:p>
    <w:p w14:paraId="6AAD1A2D">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24.1 开标后，</w:t>
      </w:r>
      <w:bookmarkStart w:id="207" w:name="EBd93f728e80de47e5afd77299c0ffdfa6"/>
      <w:r>
        <w:rPr>
          <w:rFonts w:hint="eastAsia" w:ascii="宋体" w:hAnsi="宋体" w:eastAsia="宋体" w:cs="宋体"/>
          <w:color w:val="000000" w:themeColor="text1"/>
          <w:sz w:val="24"/>
          <w:szCs w:val="24"/>
          <w:highlight w:val="none"/>
          <w14:textFill>
            <w14:solidFill>
              <w14:schemeClr w14:val="tx1"/>
            </w14:solidFill>
          </w14:textFill>
        </w:rPr>
        <w:t>苏州政合信咨询管理服务有限公司</w:t>
      </w:r>
      <w:bookmarkEnd w:id="207"/>
      <w:r>
        <w:rPr>
          <w:rFonts w:hint="eastAsia" w:ascii="宋体" w:hAnsi="宋体" w:eastAsia="宋体" w:cs="宋体"/>
          <w:color w:val="000000" w:themeColor="text1"/>
          <w:sz w:val="24"/>
          <w:szCs w:val="24"/>
          <w:highlight w:val="none"/>
          <w14:textFill>
            <w14:solidFill>
              <w14:schemeClr w14:val="tx1"/>
            </w14:solidFill>
          </w14:textFill>
        </w:rPr>
        <w:t>将立即组织评标委员会（以下简称评委会）进行评标。</w:t>
      </w:r>
    </w:p>
    <w:p w14:paraId="35E6241A">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24.2 评委会由评审专家、采购人代表组成，且人员构成符合政府采购有关规定。</w:t>
      </w:r>
    </w:p>
    <w:p w14:paraId="2E0F29BB">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24.3 评委会应以科学、公正的态度参加评审工作并推荐中标候选人。评审专家和采购人代表在评审过程中不受任何干扰，独立、负责地提出评审意见，并对自己的评审意见承担责任。</w:t>
      </w:r>
    </w:p>
    <w:p w14:paraId="2A750229">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24.4 评委会将对投标人的商业、技术秘密予以保密。</w:t>
      </w:r>
    </w:p>
    <w:p w14:paraId="29040576">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25．评标过程的保密</w:t>
      </w:r>
      <w:bookmarkEnd w:id="204"/>
      <w:bookmarkEnd w:id="205"/>
      <w:bookmarkEnd w:id="206"/>
      <w:r>
        <w:rPr>
          <w:rFonts w:hint="eastAsia" w:ascii="宋体" w:hAnsi="宋体" w:eastAsia="宋体" w:cs="宋体"/>
          <w:color w:val="000000" w:themeColor="text1"/>
          <w:sz w:val="24"/>
          <w:szCs w:val="24"/>
          <w:highlight w:val="none"/>
          <w14:textFill>
            <w14:solidFill>
              <w14:schemeClr w14:val="tx1"/>
            </w14:solidFill>
          </w14:textFill>
        </w:rPr>
        <w:t>与公正</w:t>
      </w:r>
    </w:p>
    <w:p w14:paraId="54FBAE66">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 </w:t>
      </w:r>
      <w:r>
        <w:rPr>
          <w:rFonts w:hint="eastAsia" w:ascii="宋体" w:hAnsi="宋体" w:eastAsia="宋体" w:cs="宋体"/>
          <w:bCs/>
          <w:color w:val="000000" w:themeColor="text1"/>
          <w:sz w:val="24"/>
          <w:szCs w:val="24"/>
          <w:highlight w:val="none"/>
          <w14:textFill>
            <w14:solidFill>
              <w14:schemeClr w14:val="tx1"/>
            </w14:solidFill>
          </w14:textFill>
        </w:rPr>
        <w:t>公开开标后，直至向中标的投标人授予合同时止，凡是与审查、澄清、评价和比较投标的有关资料以及授标建议等，均不得向投标人或与评标无关的其他人员透露。</w:t>
      </w:r>
    </w:p>
    <w:p w14:paraId="1877D92B">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25.2 在评标过程中，如果投标人试图向</w:t>
      </w:r>
      <w:bookmarkStart w:id="208" w:name="EB8495c46e8cb146ec80ae8c0f7928221c"/>
      <w:r>
        <w:rPr>
          <w:rFonts w:hint="eastAsia" w:ascii="宋体" w:hAnsi="宋体" w:eastAsia="宋体" w:cs="宋体"/>
          <w:bCs/>
          <w:color w:val="000000" w:themeColor="text1"/>
          <w:sz w:val="24"/>
          <w:szCs w:val="24"/>
          <w:highlight w:val="none"/>
          <w14:textFill>
            <w14:solidFill>
              <w14:schemeClr w14:val="tx1"/>
            </w14:solidFill>
          </w14:textFill>
        </w:rPr>
        <w:t>苏州政合信咨询管理服务有限公司</w:t>
      </w:r>
      <w:bookmarkEnd w:id="208"/>
      <w:r>
        <w:rPr>
          <w:rFonts w:hint="eastAsia" w:ascii="宋体" w:hAnsi="宋体" w:eastAsia="宋体" w:cs="宋体"/>
          <w:bCs/>
          <w:color w:val="000000" w:themeColor="text1"/>
          <w:sz w:val="24"/>
          <w:szCs w:val="24"/>
          <w:highlight w:val="none"/>
          <w14:textFill>
            <w14:solidFill>
              <w14:schemeClr w14:val="tx1"/>
            </w14:solidFill>
          </w14:textFill>
        </w:rPr>
        <w:t>和参与评标的人员施加任何影响，都将会导致其投标被拒绝。</w:t>
      </w:r>
    </w:p>
    <w:p w14:paraId="08B1F548">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bookmarkStart w:id="209" w:name="_Toc20823304"/>
      <w:bookmarkStart w:id="210" w:name="_Toc513029232"/>
      <w:bookmarkStart w:id="211" w:name="_Toc16938548"/>
      <w:r>
        <w:rPr>
          <w:rFonts w:hint="eastAsia" w:ascii="宋体" w:hAnsi="宋体" w:eastAsia="宋体" w:cs="宋体"/>
          <w:bCs/>
          <w:color w:val="000000" w:themeColor="text1"/>
          <w:sz w:val="24"/>
          <w:szCs w:val="24"/>
          <w:highlight w:val="none"/>
          <w14:textFill>
            <w14:solidFill>
              <w14:schemeClr w14:val="tx1"/>
            </w14:solidFill>
          </w14:textFill>
        </w:rPr>
        <w:t>26．投标的澄清</w:t>
      </w:r>
      <w:bookmarkEnd w:id="209"/>
      <w:bookmarkEnd w:id="210"/>
      <w:bookmarkEnd w:id="211"/>
    </w:p>
    <w:p w14:paraId="22DE0EAA">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26.1评标期间，为有助于对投标文件的审查、评价和比较，评委会有权要求投标人对其投标文件进行澄清，但并非对每个投标人都作澄清要求。</w:t>
      </w:r>
    </w:p>
    <w:p w14:paraId="4242DBF0">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4AC81017">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zh-CN"/>
          <w14:textFill>
            <w14:solidFill>
              <w14:schemeClr w14:val="tx1"/>
            </w14:solidFill>
          </w14:textFill>
        </w:rPr>
        <w:t>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bCs/>
          <w:color w:val="000000" w:themeColor="text1"/>
          <w:sz w:val="24"/>
          <w:szCs w:val="24"/>
          <w:highlight w:val="none"/>
          <w:lang w:val="zh-CN"/>
          <w14:textFill>
            <w14:solidFill>
              <w14:schemeClr w14:val="tx1"/>
            </w14:solidFill>
          </w14:textFill>
        </w:rPr>
        <w:t>(此处规定时间的计算以系统中的倒计时间为准，供应商应随时保持系统在线，如因供应商自身原因未在规定时间内提交澄清确认资料的，导致的不利后果由供应商自行承担。）</w:t>
      </w:r>
    </w:p>
    <w:p w14:paraId="22F02CD8">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26.3 接到评委会澄清要求的投标人如未按规定</w:t>
      </w:r>
      <w:r>
        <w:rPr>
          <w:rFonts w:hint="eastAsia" w:ascii="宋体" w:hAnsi="宋体" w:eastAsia="宋体" w:cs="宋体"/>
          <w:bCs/>
          <w:color w:val="000000" w:themeColor="text1"/>
          <w:sz w:val="24"/>
          <w:szCs w:val="24"/>
          <w:highlight w:val="none"/>
          <w:lang w:eastAsia="zh-CN"/>
          <w14:textFill>
            <w14:solidFill>
              <w14:schemeClr w14:val="tx1"/>
            </w14:solidFill>
          </w14:textFill>
        </w:rPr>
        <w:t>作</w:t>
      </w:r>
      <w:r>
        <w:rPr>
          <w:rFonts w:hint="eastAsia" w:ascii="宋体" w:hAnsi="宋体" w:eastAsia="宋体" w:cs="宋体"/>
          <w:bCs/>
          <w:color w:val="000000" w:themeColor="text1"/>
          <w:sz w:val="24"/>
          <w:szCs w:val="24"/>
          <w:highlight w:val="none"/>
          <w14:textFill>
            <w14:solidFill>
              <w14:schemeClr w14:val="tx1"/>
            </w14:solidFill>
          </w14:textFill>
        </w:rPr>
        <w:t>出澄清，其风险由投标人自行承担。</w:t>
      </w:r>
    </w:p>
    <w:p w14:paraId="3AD5631A">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bookmarkStart w:id="212" w:name="_Toc16938549"/>
      <w:bookmarkStart w:id="213" w:name="_Toc513029233"/>
      <w:bookmarkStart w:id="214" w:name="_Toc20823305"/>
      <w:r>
        <w:rPr>
          <w:rFonts w:hint="eastAsia" w:ascii="宋体" w:hAnsi="宋体" w:eastAsia="宋体" w:cs="宋体"/>
          <w:bCs/>
          <w:color w:val="000000" w:themeColor="text1"/>
          <w:sz w:val="24"/>
          <w:szCs w:val="24"/>
          <w:highlight w:val="none"/>
          <w14:textFill>
            <w14:solidFill>
              <w14:schemeClr w14:val="tx1"/>
            </w14:solidFill>
          </w14:textFill>
        </w:rPr>
        <w:t>27</w:t>
      </w:r>
      <w:bookmarkEnd w:id="212"/>
      <w:bookmarkEnd w:id="213"/>
      <w:bookmarkEnd w:id="214"/>
      <w:r>
        <w:rPr>
          <w:rFonts w:hint="eastAsia" w:ascii="宋体" w:hAnsi="宋体" w:eastAsia="宋体" w:cs="宋体"/>
          <w:bCs/>
          <w:color w:val="000000" w:themeColor="text1"/>
          <w:sz w:val="24"/>
          <w:szCs w:val="24"/>
          <w:highlight w:val="none"/>
          <w14:textFill>
            <w14:solidFill>
              <w14:schemeClr w14:val="tx1"/>
            </w14:solidFill>
          </w14:textFill>
        </w:rPr>
        <w:t>．对投标文件的初审</w:t>
      </w:r>
    </w:p>
    <w:p w14:paraId="4B3C153E">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27.1 投标文件初审分为资格审查和符合性审查。</w:t>
      </w:r>
    </w:p>
    <w:p w14:paraId="0F5E9D0E">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27.1.1 </w:t>
      </w:r>
      <w:r>
        <w:rPr>
          <w:rFonts w:hint="eastAsia" w:ascii="宋体" w:hAnsi="宋体" w:eastAsia="宋体" w:cs="宋体"/>
          <w:bCs/>
          <w:color w:val="000000" w:themeColor="text1"/>
          <w:sz w:val="24"/>
          <w:szCs w:val="24"/>
          <w:highlight w:val="none"/>
          <w14:textFill>
            <w14:solidFill>
              <w14:schemeClr w14:val="tx1"/>
            </w14:solidFill>
          </w14:textFill>
        </w:rPr>
        <w:t>资格性审查</w:t>
      </w:r>
    </w:p>
    <w:p w14:paraId="276DBC37">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采购人或者采购代理机构依法对投标人的资格进行审查。</w:t>
      </w:r>
    </w:p>
    <w:p w14:paraId="01A1E02C">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7</w:t>
      </w:r>
      <w:r>
        <w:rPr>
          <w:rFonts w:hint="eastAsia" w:ascii="宋体" w:hAnsi="宋体" w:eastAsia="宋体" w:cs="宋体"/>
          <w:color w:val="000000" w:themeColor="text1"/>
          <w:sz w:val="24"/>
          <w:szCs w:val="24"/>
          <w:highlight w:val="none"/>
          <w:lang w:val="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 xml:space="preserve">1.1 </w:t>
      </w:r>
      <w:r>
        <w:rPr>
          <w:rFonts w:hint="eastAsia" w:ascii="宋体" w:hAnsi="宋体" w:eastAsia="宋体" w:cs="宋体"/>
          <w:color w:val="000000" w:themeColor="text1"/>
          <w:sz w:val="24"/>
          <w:szCs w:val="24"/>
          <w:highlight w:val="none"/>
          <w:lang w:val="zh-CN"/>
          <w14:textFill>
            <w14:solidFill>
              <w14:schemeClr w14:val="tx1"/>
            </w14:solidFill>
          </w14:textFill>
        </w:rPr>
        <w:t>关于信用查询：</w:t>
      </w:r>
    </w:p>
    <w:p w14:paraId="077F259E">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7</w:t>
      </w:r>
      <w:r>
        <w:rPr>
          <w:rFonts w:hint="eastAsia" w:ascii="宋体" w:hAnsi="宋体" w:eastAsia="宋体" w:cs="宋体"/>
          <w:color w:val="000000" w:themeColor="text1"/>
          <w:sz w:val="24"/>
          <w:szCs w:val="24"/>
          <w:highlight w:val="none"/>
          <w:lang w:val="zh-CN"/>
          <w14:textFill>
            <w14:solidFill>
              <w14:schemeClr w14:val="tx1"/>
            </w14:solidFill>
          </w14:textFill>
        </w:rPr>
        <w:t>.1.1.1.1</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根据政府采购法及相关法规，以及苏州市财政局《关于印发苏州市市级政府采购信用记录查询和使用工作试行办法的通知》（苏财购（2017）11号）文件的规定，将对供应商进行信用查询。</w:t>
      </w:r>
    </w:p>
    <w:p w14:paraId="57320A18">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7</w:t>
      </w:r>
      <w:r>
        <w:rPr>
          <w:rFonts w:hint="eastAsia" w:ascii="宋体" w:hAnsi="宋体" w:eastAsia="宋体" w:cs="宋体"/>
          <w:color w:val="000000" w:themeColor="text1"/>
          <w:sz w:val="24"/>
          <w:szCs w:val="24"/>
          <w:highlight w:val="none"/>
          <w:lang w:val="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 xml:space="preserve">1.1.2 </w:t>
      </w:r>
      <w:r>
        <w:rPr>
          <w:rFonts w:hint="eastAsia" w:ascii="宋体" w:hAnsi="宋体" w:eastAsia="宋体" w:cs="宋体"/>
          <w:color w:val="000000" w:themeColor="text1"/>
          <w:sz w:val="24"/>
          <w:szCs w:val="24"/>
          <w:highlight w:val="none"/>
          <w:lang w:val="zh-CN"/>
          <w14:textFill>
            <w14:solidFill>
              <w14:schemeClr w14:val="tx1"/>
            </w14:solidFill>
          </w14:textFill>
        </w:rPr>
        <w:t>查询时间：投标文件递交截止时间。</w:t>
      </w:r>
    </w:p>
    <w:p w14:paraId="73AF660E">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7</w:t>
      </w:r>
      <w:r>
        <w:rPr>
          <w:rFonts w:hint="eastAsia" w:ascii="宋体" w:hAnsi="宋体" w:eastAsia="宋体" w:cs="宋体"/>
          <w:color w:val="000000" w:themeColor="text1"/>
          <w:sz w:val="24"/>
          <w:szCs w:val="24"/>
          <w:highlight w:val="none"/>
          <w:lang w:val="zh-CN"/>
          <w14:textFill>
            <w14:solidFill>
              <w14:schemeClr w14:val="tx1"/>
            </w14:solidFill>
          </w14:textFill>
        </w:rPr>
        <w:t>.1.1.1.</w:t>
      </w:r>
      <w:r>
        <w:rPr>
          <w:rFonts w:hint="eastAsia" w:ascii="宋体" w:hAnsi="宋体" w:eastAsia="宋体" w:cs="宋体"/>
          <w:color w:val="000000" w:themeColor="text1"/>
          <w:sz w:val="24"/>
          <w:szCs w:val="24"/>
          <w:highlight w:val="none"/>
          <w14:textFill>
            <w14:solidFill>
              <w14:schemeClr w14:val="tx1"/>
            </w14:solidFill>
          </w14:textFill>
        </w:rPr>
        <w:t xml:space="preserve">3 </w:t>
      </w:r>
      <w:r>
        <w:rPr>
          <w:rFonts w:hint="eastAsia" w:ascii="宋体" w:hAnsi="宋体" w:eastAsia="宋体" w:cs="宋体"/>
          <w:color w:val="000000" w:themeColor="text1"/>
          <w:sz w:val="24"/>
          <w:szCs w:val="24"/>
          <w:highlight w:val="none"/>
          <w:lang w:val="zh-CN"/>
          <w14:textFill>
            <w14:solidFill>
              <w14:schemeClr w14:val="tx1"/>
            </w14:solidFill>
          </w14:textFill>
        </w:rPr>
        <w:t>查询渠道：通过“信用中国”网站等渠道查询相关主体信用记录。</w:t>
      </w:r>
    </w:p>
    <w:p w14:paraId="1B4E2D14">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27.1.2 符合性审查：</w:t>
      </w:r>
    </w:p>
    <w:p w14:paraId="6B229207">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依据招标文件的规定，由评委会对投标文件进行审查，以确定是否对招标文件的实质性要求作出响应。</w:t>
      </w:r>
    </w:p>
    <w:p w14:paraId="70E5D37D">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27.2 在详细评标之前，评委会将首先审查每份投标文件是否实质性响应了招标文件的要求。实质性响应的投标应该是与招标文件要求的全部条款、条件和规格相符，没有重大偏离或保留的投标。</w:t>
      </w:r>
    </w:p>
    <w:p w14:paraId="1AD11D46">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000000" w:themeColor="text1"/>
          <w:sz w:val="24"/>
          <w:szCs w:val="24"/>
          <w:highlight w:val="none"/>
          <w14:textFill>
            <w14:solidFill>
              <w14:schemeClr w14:val="tx1"/>
            </w14:solidFill>
          </w14:textFill>
        </w:rPr>
        <w:t>评委会决定投标文件的响应性只根据投标文件本身的内容，而不寻求外部的证据。</w:t>
      </w:r>
    </w:p>
    <w:p w14:paraId="05290484">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 </w:t>
      </w:r>
      <w:r>
        <w:rPr>
          <w:rFonts w:hint="eastAsia" w:ascii="宋体" w:hAnsi="宋体" w:eastAsia="宋体" w:cs="宋体"/>
          <w:bCs/>
          <w:color w:val="000000" w:themeColor="text1"/>
          <w:sz w:val="24"/>
          <w:szCs w:val="24"/>
          <w:highlight w:val="none"/>
          <w14:textFill>
            <w14:solidFill>
              <w14:schemeClr w14:val="tx1"/>
            </w14:solidFill>
          </w14:textFill>
        </w:rPr>
        <w:t>如果投标文件实质上没有响应招标文件的要求，评委会将予以拒绝，投标人不得通过修改或撤销不合要求的偏离或保留而使其投标成为实质性响应的投标。</w:t>
      </w:r>
    </w:p>
    <w:p w14:paraId="5692A08E">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27.4 投标文件报价出现前后不一致的，按下列规定修正：</w:t>
      </w:r>
    </w:p>
    <w:p w14:paraId="3A28E28B">
      <w:pPr>
        <w:keepNext w:val="0"/>
        <w:keepLines w:val="0"/>
        <w:pageBreakBefore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（1）投标文件中开标一览表（报价表）内容与投标文件中相应内容不一致的，以开标一览表（报价表）为准；</w:t>
      </w:r>
    </w:p>
    <w:p w14:paraId="15AF47C7">
      <w:pPr>
        <w:keepNext w:val="0"/>
        <w:keepLines w:val="0"/>
        <w:pageBreakBefore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（2）大写金额和小写金额不一致的，以大写金额为准；</w:t>
      </w:r>
    </w:p>
    <w:p w14:paraId="3061DC9D">
      <w:pPr>
        <w:keepNext w:val="0"/>
        <w:keepLines w:val="0"/>
        <w:pageBreakBefore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（3）单价金额小数点或者百分比有明显错位的，以开标一览表的总价为准，并修改单价；</w:t>
      </w:r>
    </w:p>
    <w:p w14:paraId="0063A52B">
      <w:pPr>
        <w:keepNext w:val="0"/>
        <w:keepLines w:val="0"/>
        <w:pageBreakBefore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（4）总价金额与按单价汇总金额不一致的，以单价金额计算结果为准。</w:t>
      </w:r>
    </w:p>
    <w:p w14:paraId="4424E6B5">
      <w:pPr>
        <w:keepNext w:val="0"/>
        <w:keepLines w:val="0"/>
        <w:pageBreakBefore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同时出现两种以上不一致的，按照前款规定的顺序修正。修正后的报价按照财政部87号令第五十一条第二款的规定经投标人确认后产生约束力。</w:t>
      </w:r>
    </w:p>
    <w:p w14:paraId="1529244F">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27.5 评委会将允许修正投标文件中不构成重大偏离的、微小的、非正规的、不一致的或不规则的地方，但这些修改不能影响任何投标人相应的名次排列。</w:t>
      </w:r>
    </w:p>
    <w:p w14:paraId="05618A9C">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215" w:name="_Toc20823306"/>
      <w:bookmarkStart w:id="216" w:name="_Toc16938550"/>
      <w:bookmarkStart w:id="217" w:name="_Toc513029234"/>
      <w:bookmarkStart w:id="218" w:name="_Toc200451960"/>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.6 异常低价投标审查</w:t>
      </w:r>
    </w:p>
    <w:p w14:paraId="6B6A3A67">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27.6.1 评审过程中出现下列情形之一的，评审委员会应当启动异常低价投标（响应）审查程序：</w:t>
      </w:r>
    </w:p>
    <w:p w14:paraId="2CBDD792">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27.6.1.1 投标（响应）报价低于全部通过符合性审查供应商投标（响应）报价平均50%的，即投标（响应）报价＜全部通过符合性审查供应商投标（响应）报价平均值×50%；</w:t>
      </w:r>
    </w:p>
    <w:p w14:paraId="7F743832">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27.6.1.2 投标（响应）报价低于通过符合性审查的次低报价供应商投标（响应）报价50%的，即投标（响应）报价＜通过符合性审查的次低报价供应商投标（响应）报价×50%；</w:t>
      </w:r>
    </w:p>
    <w:p w14:paraId="690F0DE9">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27.6.1.3 投标（响应）报价低于采购项目最高限价45%的，即投标（响应）报价＜采购项目最高限价×45%；</w:t>
      </w:r>
    </w:p>
    <w:p w14:paraId="59ACA5A1">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27.6.1.4 评审委员会基于专业判断，认为供应商报价过低，有可能影响产品质量或者不能诚信履约的其他情形。</w:t>
      </w:r>
    </w:p>
    <w:p w14:paraId="37FEC992">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27.6.2 评审委员会启动异常低价投标（响应）审查后，属于前述第27.6.1.1项至第27.6.1.4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27.6.1.3项情形，供应商已随投标（响应）文件一并提交相关书面说明及必要的证明材料的，在评审现场可不再重复提交。</w:t>
      </w:r>
    </w:p>
    <w:p w14:paraId="7148515C">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CC758B3">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w:t>
      </w:r>
      <w:bookmarkEnd w:id="215"/>
      <w:bookmarkEnd w:id="216"/>
      <w:bookmarkEnd w:id="217"/>
      <w:r>
        <w:rPr>
          <w:rFonts w:hint="eastAsia" w:ascii="宋体" w:hAnsi="宋体" w:eastAsia="宋体" w:cs="宋体"/>
          <w:color w:val="000000" w:themeColor="text1"/>
          <w:sz w:val="24"/>
          <w:szCs w:val="24"/>
          <w:highlight w:val="none"/>
          <w14:textFill>
            <w14:solidFill>
              <w14:schemeClr w14:val="tx1"/>
            </w14:solidFill>
          </w14:textFill>
        </w:rPr>
        <w:t>．无效投标条款和废标条款</w:t>
      </w:r>
    </w:p>
    <w:p w14:paraId="47F2D4F7">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28.1 无效投标条款</w:t>
      </w:r>
    </w:p>
    <w:p w14:paraId="1039086D">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28.1.1 投标人未按照招标文件要求上传电子投标文件的；</w:t>
      </w:r>
    </w:p>
    <w:p w14:paraId="763937A0">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28.1.2 投标人在规定时间内不解密投标文件或未成功解密投标文件的（因系统原因导致的除外)；</w:t>
      </w:r>
    </w:p>
    <w:p w14:paraId="4CC69D16">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28.1.3 投标文件中没有《开标一览表》或《开标一览表》未加盖投标人公章的；</w:t>
      </w:r>
    </w:p>
    <w:p w14:paraId="06D3B5C5">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28.1.4 投标文件中任何有选择的报价；</w:t>
      </w:r>
    </w:p>
    <w:p w14:paraId="45647C2D">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28.1.5 投标文件报价出现前后不一致的，按招标文件规定修正后投标人不确认的；</w:t>
      </w:r>
    </w:p>
    <w:p w14:paraId="53E9DD20">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28.1.6 不同投标人的投标文件由同一单位或者个人编制；</w:t>
      </w:r>
    </w:p>
    <w:p w14:paraId="3F3EC39E">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28.1.7 不同投标人委托同一单位或者个人办理投标事宜；</w:t>
      </w:r>
    </w:p>
    <w:p w14:paraId="2A8715C6">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28.1.8 不同投标人的投标文件载明的项目管理成员或者联系人员为同一人；</w:t>
      </w:r>
    </w:p>
    <w:p w14:paraId="29B35889">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28.1.9 不同投标人的投标文件异常一致或者投标报价呈规律性差异；</w:t>
      </w:r>
    </w:p>
    <w:p w14:paraId="110E245F">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28.1.10 不同投标人的投标文件制作机器码一致的；</w:t>
      </w:r>
    </w:p>
    <w:p w14:paraId="062AC655">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521DACD8">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28.1.12 凡“节能产品政府采购品目清单”中以★标注的政府强制采购产品，投标文件中未提供国家确定的认证机构出具的、处于有效期之内的节能产品认证证书的（若证书有附件（附录）的，附件（附录）须随证书一起提供)；</w:t>
      </w:r>
    </w:p>
    <w:p w14:paraId="406AC5C2">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28.1.13 供应商被列入失信被执行人名单、重大税收违法案件当事人名单、政府采购严重违法失信行为记录名单以及其他不符合《中华人民共和国政府采购法》第二十二条规定条件的信用记录的；</w:t>
      </w:r>
    </w:p>
    <w:p w14:paraId="3B02829B">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28.1.14 不同供应商的单位负责人为同一人或者存在直接控股、管理关系的；</w:t>
      </w:r>
    </w:p>
    <w:p w14:paraId="6FB83C6F">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28.1.15 为采购项目提供整体设计、规范编制或者项目管理、监理、检测等服务的；</w:t>
      </w:r>
    </w:p>
    <w:p w14:paraId="54CD95F9">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28.1.16 资格证明文件中要求加盖公章而未加盖公章的；</w:t>
      </w:r>
    </w:p>
    <w:p w14:paraId="71E5AE74">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28.1.17 投标文件未按招标文件要求签署、盖章的；</w:t>
      </w:r>
    </w:p>
    <w:p w14:paraId="2E47961F">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28.1.18 不具备招标文件中规定的资格要求或未按招标文件规定的要求提供资格证明文件的；</w:t>
      </w:r>
    </w:p>
    <w:p w14:paraId="53EBE114">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28.1.19 报价超过招标文件中规定的预算金额或者最高限价的；</w:t>
      </w:r>
    </w:p>
    <w:p w14:paraId="30D3DB0D">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28.1.20 投标文件含有采购人不能接受的附加条件的；</w:t>
      </w:r>
    </w:p>
    <w:p w14:paraId="38BD734F">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28.1.21 不响应招标文件中规定的实质性要求的（本招标文件中斜体且有下划线部分为实质性要求）；</w:t>
      </w:r>
    </w:p>
    <w:p w14:paraId="68102B22">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26.1.</w:t>
      </w:r>
      <w:r>
        <w:rPr>
          <w:rFonts w:hint="eastAsia" w:ascii="宋体" w:hAnsi="宋体" w:eastAsia="宋体" w:cs="宋体"/>
          <w:color w:val="000000" w:themeColor="text1"/>
          <w:sz w:val="24"/>
          <w:szCs w:val="24"/>
          <w:highlight w:val="none"/>
          <w:lang w:val="en-US" w:eastAsia="zh-CN"/>
          <w14:textFill>
            <w14:solidFill>
              <w14:schemeClr w14:val="tx1"/>
            </w14:solidFill>
          </w14:textFill>
        </w:rPr>
        <w:t>22</w:t>
      </w:r>
      <w:r>
        <w:rPr>
          <w:rFonts w:hint="eastAsia" w:ascii="宋体" w:hAnsi="宋体" w:eastAsia="宋体" w:cs="宋体"/>
          <w:color w:val="000000" w:themeColor="text1"/>
          <w:sz w:val="24"/>
          <w:szCs w:val="24"/>
          <w:highlight w:val="none"/>
          <w14:textFill>
            <w14:solidFill>
              <w14:schemeClr w14:val="tx1"/>
            </w14:solidFill>
          </w14:textFill>
        </w:rPr>
        <w:t xml:space="preserve">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26FB3D44">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26.1.</w:t>
      </w:r>
      <w:r>
        <w:rPr>
          <w:rFonts w:hint="eastAsia" w:ascii="宋体" w:hAnsi="宋体" w:eastAsia="宋体" w:cs="宋体"/>
          <w:color w:val="000000" w:themeColor="text1"/>
          <w:sz w:val="24"/>
          <w:szCs w:val="24"/>
          <w:highlight w:val="none"/>
          <w:lang w:val="en-US" w:eastAsia="zh-CN"/>
          <w14:textFill>
            <w14:solidFill>
              <w14:schemeClr w14:val="tx1"/>
            </w14:solidFill>
          </w14:textFill>
        </w:rPr>
        <w:t>23</w:t>
      </w:r>
      <w:r>
        <w:rPr>
          <w:rFonts w:hint="eastAsia" w:ascii="宋体" w:hAnsi="宋体" w:eastAsia="宋体" w:cs="宋体"/>
          <w:color w:val="000000" w:themeColor="text1"/>
          <w:sz w:val="24"/>
          <w:szCs w:val="24"/>
          <w:highlight w:val="none"/>
          <w14:textFill>
            <w14:solidFill>
              <w14:schemeClr w14:val="tx1"/>
            </w14:solidFill>
          </w14:textFill>
        </w:rPr>
        <w:t xml:space="preserve"> 投标人所投标产品不符合招标文件中所列国家强制性标准的。</w:t>
      </w:r>
    </w:p>
    <w:p w14:paraId="22CA99F7">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28.1.2</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 xml:space="preserve"> 法律、法规和采购文件规定的其他无效情形；</w:t>
      </w:r>
    </w:p>
    <w:p w14:paraId="529C72AA">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28.2 废标条款：</w:t>
      </w:r>
    </w:p>
    <w:p w14:paraId="51C95F1D">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(1)符合专业条件的供应商或者对招标文件作实质响应的供应商不足三家的；</w:t>
      </w:r>
    </w:p>
    <w:p w14:paraId="2AB7B672">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(2)出现影响采购公正的违法、违规行为的；</w:t>
      </w:r>
    </w:p>
    <w:p w14:paraId="48F8746F">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(3)投标人的报价均超过了采购预算，采购人不能支付的；</w:t>
      </w:r>
    </w:p>
    <w:p w14:paraId="7A5F6132">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(4)因重大变故，采购任务取消的。</w:t>
      </w:r>
    </w:p>
    <w:p w14:paraId="0E477EB1">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(5)因苏采云系统系统故障原因造成开标不成功的。</w:t>
      </w:r>
    </w:p>
    <w:p w14:paraId="7CD02DD4">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28.3 投标截止时间结束后参加投标的供应商不足三家的处理：</w:t>
      </w:r>
    </w:p>
    <w:p w14:paraId="54590A22">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28.3.1 如出现投标截止时间结束后参加投标的供应商或者在评标期间对招标文件做出实质响应的供应商不足三家情况，按财政部第87号令第四十三条的规定执行。</w:t>
      </w:r>
      <w:bookmarkStart w:id="219" w:name="EB369a3ca3706348fd9a6451dab4968a5b"/>
      <w:bookmarkEnd w:id="219"/>
    </w:p>
    <w:p w14:paraId="48C01C3A">
      <w:pPr>
        <w:keepNext w:val="0"/>
        <w:keepLines w:val="0"/>
        <w:pageBreakBefore w:val="0"/>
        <w:widowControl/>
        <w:kinsoku/>
        <w:wordWrap/>
        <w:overflowPunct/>
        <w:topLinePunct w:val="0"/>
        <w:autoSpaceDE/>
        <w:autoSpaceDN/>
        <w:bidi w:val="0"/>
        <w:adjustRightInd/>
        <w:snapToGrid/>
        <w:spacing w:line="50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220" w:name="_Toc513029235"/>
      <w:bookmarkStart w:id="221" w:name="_Toc16938551"/>
      <w:bookmarkStart w:id="222" w:name="_Toc20823307"/>
      <w:bookmarkStart w:id="223" w:name="_Toc25114"/>
      <w:bookmarkStart w:id="224" w:name="_Toc35266025"/>
      <w:bookmarkStart w:id="225" w:name="_Toc31022"/>
      <w:bookmarkStart w:id="226" w:name="_Toc120614219"/>
      <w:bookmarkStart w:id="227" w:name="_Toc54615244"/>
      <w:bookmarkStart w:id="228" w:name="_Toc12744"/>
      <w:bookmarkStart w:id="229" w:name="_Toc25549"/>
      <w:bookmarkStart w:id="230" w:name="_Toc38368125"/>
      <w:r>
        <w:rPr>
          <w:rFonts w:hint="eastAsia" w:ascii="宋体" w:hAnsi="宋体" w:eastAsia="宋体" w:cs="宋体"/>
          <w:b/>
          <w:bCs/>
          <w:color w:val="000000" w:themeColor="text1"/>
          <w:sz w:val="28"/>
          <w:szCs w:val="28"/>
          <w:highlight w:val="none"/>
          <w14:textFill>
            <w14:solidFill>
              <w14:schemeClr w14:val="tx1"/>
            </w14:solidFill>
          </w14:textFill>
        </w:rPr>
        <w:t>六、</w:t>
      </w:r>
      <w:bookmarkEnd w:id="220"/>
      <w:bookmarkEnd w:id="221"/>
      <w:bookmarkEnd w:id="222"/>
      <w:r>
        <w:rPr>
          <w:rFonts w:hint="eastAsia" w:ascii="宋体" w:hAnsi="宋体" w:eastAsia="宋体" w:cs="宋体"/>
          <w:b/>
          <w:bCs/>
          <w:color w:val="000000" w:themeColor="text1"/>
          <w:sz w:val="28"/>
          <w:szCs w:val="28"/>
          <w:highlight w:val="none"/>
          <w14:textFill>
            <w14:solidFill>
              <w14:schemeClr w14:val="tx1"/>
            </w14:solidFill>
          </w14:textFill>
        </w:rPr>
        <w:t>定标</w:t>
      </w:r>
      <w:bookmarkEnd w:id="223"/>
      <w:bookmarkEnd w:id="224"/>
      <w:bookmarkEnd w:id="225"/>
      <w:bookmarkEnd w:id="226"/>
      <w:bookmarkEnd w:id="227"/>
      <w:bookmarkEnd w:id="228"/>
      <w:bookmarkEnd w:id="229"/>
      <w:bookmarkEnd w:id="230"/>
    </w:p>
    <w:p w14:paraId="3502C1DA">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231" w:name="_Toc513029238"/>
      <w:bookmarkStart w:id="232" w:name="_Toc20823310"/>
      <w:bookmarkStart w:id="233" w:name="_Toc16938554"/>
      <w:r>
        <w:rPr>
          <w:rFonts w:hint="eastAsia" w:ascii="宋体" w:hAnsi="宋体" w:eastAsia="宋体" w:cs="宋体"/>
          <w:color w:val="000000" w:themeColor="text1"/>
          <w:sz w:val="24"/>
          <w:szCs w:val="24"/>
          <w:highlight w:val="none"/>
          <w14:textFill>
            <w14:solidFill>
              <w14:schemeClr w14:val="tx1"/>
            </w14:solidFill>
          </w14:textFill>
        </w:rPr>
        <w:t>29</w:t>
      </w:r>
      <w:bookmarkEnd w:id="231"/>
      <w:r>
        <w:rPr>
          <w:rFonts w:hint="eastAsia" w:ascii="宋体" w:hAnsi="宋体" w:eastAsia="宋体" w:cs="宋体"/>
          <w:color w:val="000000" w:themeColor="text1"/>
          <w:sz w:val="24"/>
          <w:szCs w:val="24"/>
          <w:highlight w:val="none"/>
          <w14:textFill>
            <w14:solidFill>
              <w14:schemeClr w14:val="tx1"/>
            </w14:solidFill>
          </w14:textFill>
        </w:rPr>
        <w:t>．确定</w:t>
      </w:r>
      <w:bookmarkEnd w:id="232"/>
      <w:bookmarkEnd w:id="233"/>
      <w:r>
        <w:rPr>
          <w:rFonts w:hint="eastAsia" w:ascii="宋体" w:hAnsi="宋体" w:eastAsia="宋体" w:cs="宋体"/>
          <w:color w:val="000000" w:themeColor="text1"/>
          <w:sz w:val="24"/>
          <w:szCs w:val="24"/>
          <w:highlight w:val="none"/>
          <w14:textFill>
            <w14:solidFill>
              <w14:schemeClr w14:val="tx1"/>
            </w14:solidFill>
          </w14:textFill>
        </w:rPr>
        <w:t>中标单位</w:t>
      </w:r>
    </w:p>
    <w:p w14:paraId="6E7F0B8E">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29.1 评委会根据本招标文件规定评标办法与评标标准向采购人推荐出1名中标候选人。</w:t>
      </w:r>
    </w:p>
    <w:p w14:paraId="30488535">
      <w:pPr>
        <w:keepNext w:val="0"/>
        <w:keepLines w:val="0"/>
        <w:pageBreakBefore w:val="0"/>
        <w:kinsoku/>
        <w:wordWrap/>
        <w:overflowPunct/>
        <w:topLinePunct w:val="0"/>
        <w:autoSpaceDE/>
        <w:autoSpaceDN/>
        <w:bidi w:val="0"/>
        <w:adjustRightInd/>
        <w:snapToGrid/>
        <w:spacing w:line="500" w:lineRule="exact"/>
        <w:ind w:firstLine="508"/>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 </w:t>
      </w:r>
      <w:bookmarkEnd w:id="218"/>
      <w:bookmarkStart w:id="234" w:name="EBfa38c9fe4db84c47a946c1558a3ddb8f"/>
      <w:bookmarkEnd w:id="234"/>
      <w:r>
        <w:rPr>
          <w:rFonts w:hint="eastAsia" w:ascii="宋体" w:hAnsi="宋体" w:eastAsia="宋体" w:cs="宋体"/>
          <w:color w:val="000000" w:themeColor="text1"/>
          <w:sz w:val="24"/>
          <w:szCs w:val="24"/>
          <w:highlight w:val="none"/>
          <w14:textFill>
            <w14:solidFill>
              <w14:schemeClr w14:val="tx1"/>
            </w14:solidFill>
          </w14:textFill>
        </w:rPr>
        <w:t>采购人应根据评委会推荐的中标候选人确定中标人。</w:t>
      </w:r>
    </w:p>
    <w:p w14:paraId="1A3496AA">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29.3 </w:t>
      </w:r>
      <w:r>
        <w:rPr>
          <w:rFonts w:hint="eastAsia" w:ascii="宋体" w:hAnsi="宋体" w:eastAsia="宋体" w:cs="宋体"/>
          <w:color w:val="000000" w:themeColor="text1"/>
          <w:sz w:val="24"/>
          <w:szCs w:val="24"/>
          <w:highlight w:val="none"/>
          <w14:textFill>
            <w14:solidFill>
              <w14:schemeClr w14:val="tx1"/>
            </w14:solidFill>
          </w14:textFill>
        </w:rPr>
        <w:t>自中标人确定之日起2个工作日内，中标结果将在省级以上财政部门指定的媒体上进行公告，公告期限为1个工作日。</w:t>
      </w:r>
    </w:p>
    <w:p w14:paraId="6AE623DE">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29.4 若有充分证据证明，中标人出现下列情况之一的，一经查实，中标无效：</w:t>
      </w:r>
    </w:p>
    <w:p w14:paraId="6909C7D3">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（1）提供虚假材料谋取中标的；</w:t>
      </w:r>
    </w:p>
    <w:p w14:paraId="5F027A86">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（2）采取不正当手段诋毁、排挤其他供应商的；</w:t>
      </w:r>
    </w:p>
    <w:p w14:paraId="71E940A1">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（3）与采购人、其他供应商或者采购代理机构恶意串通的；</w:t>
      </w:r>
    </w:p>
    <w:p w14:paraId="1EF7D744">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（4）向采购人、采购代理机构行贿或者提供其他不正当利益的；</w:t>
      </w:r>
    </w:p>
    <w:p w14:paraId="35026FAC">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（5）在招标采购过程中与采购人进行协商谈判的；</w:t>
      </w:r>
    </w:p>
    <w:p w14:paraId="3986B05D">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（6）向评标委员会行贿或者提供其他不正当利益。</w:t>
      </w:r>
    </w:p>
    <w:p w14:paraId="283372D4">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w:t>
      </w:r>
      <w:r>
        <w:rPr>
          <w:rFonts w:hint="eastAsia" w:ascii="宋体" w:hAnsi="宋体" w:eastAsia="宋体" w:cs="宋体"/>
          <w:color w:val="000000" w:themeColor="text1"/>
          <w:sz w:val="24"/>
          <w:szCs w:val="24"/>
          <w:highlight w:val="none"/>
          <w:lang w:val="zh-CN"/>
          <w14:textFill>
            <w14:solidFill>
              <w14:schemeClr w14:val="tx1"/>
            </w14:solidFill>
          </w14:textFill>
        </w:rPr>
        <w:t>质疑</w:t>
      </w:r>
    </w:p>
    <w:p w14:paraId="534A46EA">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30.1</w:t>
      </w:r>
      <w:r>
        <w:rPr>
          <w:rFonts w:hint="eastAsia" w:ascii="宋体" w:hAnsi="宋体" w:eastAsia="宋体" w:cs="宋体"/>
          <w:color w:val="000000" w:themeColor="text1"/>
          <w:sz w:val="24"/>
          <w:szCs w:val="24"/>
          <w:highlight w:val="none"/>
          <w14:textFill>
            <w14:solidFill>
              <w14:schemeClr w14:val="tx1"/>
            </w14:solidFill>
          </w14:textFill>
        </w:rPr>
        <w:t xml:space="preserve"> 质疑形式</w:t>
      </w:r>
    </w:p>
    <w:p w14:paraId="6CA661EE">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30.1.1 </w:t>
      </w:r>
      <w:r>
        <w:rPr>
          <w:rFonts w:hint="eastAsia" w:ascii="宋体" w:hAnsi="宋体" w:eastAsia="宋体" w:cs="宋体"/>
          <w:color w:val="000000" w:themeColor="text1"/>
          <w:sz w:val="24"/>
          <w:szCs w:val="24"/>
          <w:highlight w:val="none"/>
          <w:lang w:val="zh-CN"/>
          <w14:textFill>
            <w14:solidFill>
              <w14:schemeClr w14:val="tx1"/>
            </w14:solidFill>
          </w14:textFill>
        </w:rPr>
        <w:t>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eastAsia="宋体" w:cs="宋体"/>
          <w:color w:val="000000" w:themeColor="text1"/>
          <w:sz w:val="24"/>
          <w:szCs w:val="24"/>
          <w:highlight w:val="none"/>
          <w14:textFill>
            <w14:solidFill>
              <w14:schemeClr w14:val="tx1"/>
            </w14:solidFill>
          </w14:textFill>
        </w:rPr>
        <w:t>苏州政合信咨询管理服务有限公司</w:t>
      </w:r>
      <w:r>
        <w:rPr>
          <w:rFonts w:hint="eastAsia" w:ascii="宋体" w:hAnsi="宋体" w:eastAsia="宋体" w:cs="宋体"/>
          <w:color w:val="000000" w:themeColor="text1"/>
          <w:sz w:val="24"/>
          <w:szCs w:val="24"/>
          <w:highlight w:val="none"/>
          <w:lang w:val="zh-CN"/>
          <w14:textFill>
            <w14:solidFill>
              <w14:schemeClr w14:val="tx1"/>
            </w14:solidFill>
          </w14:textFill>
        </w:rPr>
        <w:t>提出）。非书面形式、七个工作日之外提交的质疑将不予受理。</w:t>
      </w:r>
    </w:p>
    <w:p w14:paraId="4C564733">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30.1.2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质疑必须按《政府采购法》、《政府采购法实施条例》及财政部94号令的相关规定提交，未按上述要求提交的质疑函苏州政合信咨询管理服务有限公司有权不予受理</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5E7DFC5">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30.1.3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质疑函应当包括下列内容：</w:t>
      </w:r>
    </w:p>
    <w:p w14:paraId="245D0258">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30.1.3.1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供应商的姓名或者名称、地址、邮编、联系人及联系电话；</w:t>
      </w:r>
    </w:p>
    <w:p w14:paraId="04C97CEE">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30.1.3.2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质疑项目的名称、编号；</w:t>
      </w:r>
    </w:p>
    <w:p w14:paraId="0A888C10">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30.1.3.3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具体、明确的质疑事项和与质疑事项相关的请求；</w:t>
      </w:r>
    </w:p>
    <w:p w14:paraId="7AD7857D">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30.1.3.4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事实依据；</w:t>
      </w:r>
    </w:p>
    <w:p w14:paraId="7D035860">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30.1.3.5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必要的法律依据；</w:t>
      </w:r>
    </w:p>
    <w:p w14:paraId="70BA6A6A">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30.1.3.6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提出质疑的日期。</w:t>
      </w:r>
    </w:p>
    <w:p w14:paraId="1812FA3D">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30.1.4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质疑函应当由法定代表人、主要负责人，或者其授权代表签字或者盖章，并加盖公章。匿名提交的质疑将不予受理。</w:t>
      </w:r>
    </w:p>
    <w:p w14:paraId="2B013BE5">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30.1.5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质疑的送达方式</w:t>
      </w:r>
    </w:p>
    <w:p w14:paraId="565556BD">
      <w:pPr>
        <w:keepNext w:val="0"/>
        <w:keepLines w:val="0"/>
        <w:pageBreakBefore w:val="0"/>
        <w:widowControl/>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30.1.5.1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质疑函应采用邮寄送达或直接送达的方式递交，采用其他方式送达（含传真、电子邮件等）的，苏州政合信咨询管理服务有限公司有权不予受理。</w:t>
      </w:r>
    </w:p>
    <w:p w14:paraId="0B867A9A">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特别提示</w:t>
      </w:r>
    </w:p>
    <w:p w14:paraId="6CDAF3DB">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30.2.1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根据财政部94号令第十一条规定，提出质疑的供应商应当是参与所质疑项目采购活动的供应商。</w:t>
      </w:r>
      <w:r>
        <w:rPr>
          <w:rFonts w:hint="eastAsia" w:ascii="宋体" w:hAnsi="宋体" w:eastAsia="宋体" w:cs="宋体"/>
          <w:b/>
          <w:bCs/>
          <w:color w:val="000000" w:themeColor="text1"/>
          <w:sz w:val="24"/>
          <w:szCs w:val="24"/>
          <w:highlight w:val="none"/>
          <w14:textFill>
            <w14:solidFill>
              <w14:schemeClr w14:val="tx1"/>
            </w14:solidFill>
          </w14:textFill>
        </w:rPr>
        <w:t>因此凡是对招标文件提出质疑的供应商，必须是依法获取招标文件，请将合法获取招标文件的证明材料（即《投标供应商确认函》）与质疑函一起递交，否则不予受理。</w:t>
      </w:r>
    </w:p>
    <w:p w14:paraId="7CE429BA">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30.2.2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供应商在法定质疑期内应一次性提出针对同一采购程序环节的质疑。</w:t>
      </w:r>
    </w:p>
    <w:p w14:paraId="47E1DEC9">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30.2.3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供应商提出质疑必须有理、有据，不得恶意质疑或提交虚假质疑。否则，一经查实，采购人或苏州政合信咨询管理服务有限公司有权依据政府采购的有关规定，报请政府采购监管部门对该投标人进行相应的行政处罚。</w:t>
      </w:r>
    </w:p>
    <w:p w14:paraId="145B5DCE">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其他</w:t>
      </w:r>
    </w:p>
    <w:p w14:paraId="13E254D8">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30.3.1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采购人或苏州政合信咨询管理服务有限公司将在收到供应商的质疑后七个工作日内作出答复，答复的内容不涉及商业秘密。</w:t>
      </w:r>
    </w:p>
    <w:p w14:paraId="259606FD">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31．中标通知书</w:t>
      </w:r>
    </w:p>
    <w:p w14:paraId="4B7A40B4">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31.l </w:t>
      </w:r>
      <w:r>
        <w:rPr>
          <w:rFonts w:hint="eastAsia" w:ascii="宋体" w:hAnsi="宋体" w:eastAsia="宋体" w:cs="宋体"/>
          <w:color w:val="000000" w:themeColor="text1"/>
          <w:sz w:val="24"/>
          <w:highlight w:val="none"/>
          <w14:textFill>
            <w14:solidFill>
              <w14:schemeClr w14:val="tx1"/>
            </w14:solidFill>
          </w14:textFill>
        </w:rPr>
        <w:t>在中标结果确定后2个工作日内，</w:t>
      </w:r>
      <w:r>
        <w:rPr>
          <w:rFonts w:hint="eastAsia" w:ascii="宋体" w:hAnsi="宋体" w:eastAsia="宋体" w:cs="宋体"/>
          <w:color w:val="000000" w:themeColor="text1"/>
          <w:sz w:val="24"/>
          <w:szCs w:val="24"/>
          <w:highlight w:val="none"/>
          <w14:textFill>
            <w14:solidFill>
              <w14:schemeClr w14:val="tx1"/>
            </w14:solidFill>
          </w14:textFill>
        </w:rPr>
        <w:t>苏州政合信咨询管理服务有限公司</w:t>
      </w:r>
      <w:r>
        <w:rPr>
          <w:rFonts w:hint="eastAsia" w:ascii="宋体" w:hAnsi="宋体" w:eastAsia="宋体" w:cs="宋体"/>
          <w:color w:val="000000" w:themeColor="text1"/>
          <w:sz w:val="24"/>
          <w:highlight w:val="none"/>
          <w14:textFill>
            <w14:solidFill>
              <w14:schemeClr w14:val="tx1"/>
            </w14:solidFill>
          </w14:textFill>
        </w:rPr>
        <w:t>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因未及时下载而造成的不利后果由中标人自行承担。</w:t>
      </w:r>
    </w:p>
    <w:p w14:paraId="1097E7E0">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235" w:name="_Toc186"/>
      <w:bookmarkStart w:id="236" w:name="_Toc25527"/>
      <w:bookmarkStart w:id="237" w:name="_Toc3165"/>
      <w:r>
        <w:rPr>
          <w:rFonts w:hint="eastAsia" w:ascii="宋体" w:hAnsi="宋体" w:eastAsia="宋体" w:cs="宋体"/>
          <w:color w:val="000000" w:themeColor="text1"/>
          <w:sz w:val="24"/>
          <w:szCs w:val="24"/>
          <w:highlight w:val="none"/>
          <w14:textFill>
            <w14:solidFill>
              <w14:schemeClr w14:val="tx1"/>
            </w14:solidFill>
          </w14:textFill>
        </w:rPr>
        <w:t>31.2 中标通知书将是合同的一个组成部分。对采购人和中标人均具有法律效力。中标通知书发出后，采购人改变中标结果的，或者中标人放弃中标项目的，应当依法承担法律责任。</w:t>
      </w:r>
    </w:p>
    <w:p w14:paraId="44929B44">
      <w:pPr>
        <w:keepNext w:val="0"/>
        <w:keepLines w:val="0"/>
        <w:pageBreakBefore w:val="0"/>
        <w:widowControl/>
        <w:kinsoku/>
        <w:wordWrap/>
        <w:overflowPunct/>
        <w:topLinePunct w:val="0"/>
        <w:autoSpaceDE/>
        <w:autoSpaceDN/>
        <w:bidi w:val="0"/>
        <w:adjustRightInd/>
        <w:snapToGrid/>
        <w:spacing w:line="50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238" w:name="_Toc29556"/>
      <w:r>
        <w:rPr>
          <w:rFonts w:hint="eastAsia" w:ascii="宋体" w:hAnsi="宋体" w:eastAsia="宋体" w:cs="宋体"/>
          <w:b/>
          <w:bCs/>
          <w:color w:val="000000" w:themeColor="text1"/>
          <w:sz w:val="28"/>
          <w:szCs w:val="28"/>
          <w:highlight w:val="none"/>
          <w14:textFill>
            <w14:solidFill>
              <w14:schemeClr w14:val="tx1"/>
            </w14:solidFill>
          </w14:textFill>
        </w:rPr>
        <w:t>七、授予合同</w:t>
      </w:r>
      <w:bookmarkEnd w:id="235"/>
      <w:bookmarkEnd w:id="236"/>
      <w:bookmarkEnd w:id="237"/>
      <w:bookmarkEnd w:id="238"/>
    </w:p>
    <w:p w14:paraId="6B093469">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32．签订合同</w:t>
      </w:r>
    </w:p>
    <w:p w14:paraId="014F991E">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32.l </w:t>
      </w:r>
      <w:r>
        <w:rPr>
          <w:rFonts w:hint="eastAsia" w:ascii="宋体" w:hAnsi="宋体" w:eastAsia="宋体" w:cs="宋体"/>
          <w:b/>
          <w:color w:val="000000" w:themeColor="text1"/>
          <w:sz w:val="24"/>
          <w:highlight w:val="none"/>
          <w14:textFill>
            <w14:solidFill>
              <w14:schemeClr w14:val="tx1"/>
            </w14:solidFill>
          </w14:textFill>
        </w:rPr>
        <w:t>按照《关于做好政府采购支持企业发展有关事项的通知》（苏财购〔2020〕52号）及《关于印发&lt;苏州市政府采购促进中小企业发展实施意见＞的通知》（苏财购〔2022〕16号）文件精神，采购人与中标人原则上应当在中标通知书发出之日起十五日内，按照招标文件及投标文件确定的事项签订政府采购合同。</w:t>
      </w:r>
    </w:p>
    <w:p w14:paraId="15FBED92">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strike w:val="0"/>
          <w:color w:val="000000" w:themeColor="text1"/>
          <w:sz w:val="24"/>
          <w:szCs w:val="24"/>
          <w:highlight w:val="none"/>
          <w14:textFill>
            <w14:solidFill>
              <w14:schemeClr w14:val="tx1"/>
            </w14:solidFill>
          </w14:textFill>
        </w:rPr>
      </w:pPr>
      <w:r>
        <w:rPr>
          <w:rFonts w:hint="eastAsia" w:ascii="宋体" w:hAnsi="宋体" w:eastAsia="宋体" w:cs="宋体"/>
          <w:bCs/>
          <w:strike w:val="0"/>
          <w:color w:val="000000" w:themeColor="text1"/>
          <w:sz w:val="24"/>
          <w:szCs w:val="24"/>
          <w:highlight w:val="none"/>
          <w14:textFill>
            <w14:solidFill>
              <w14:schemeClr w14:val="tx1"/>
            </w14:solidFill>
          </w14:textFill>
        </w:rPr>
        <w:t>32.2 招标文件、中标人的投标文件及招标过程中有关澄清、承诺文件均应作为合同附件。</w:t>
      </w:r>
    </w:p>
    <w:p w14:paraId="512A5CE0">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strike w:val="0"/>
          <w:color w:val="000000" w:themeColor="text1"/>
          <w:sz w:val="24"/>
          <w:szCs w:val="24"/>
          <w:highlight w:val="none"/>
          <w14:textFill>
            <w14:solidFill>
              <w14:schemeClr w14:val="tx1"/>
            </w14:solidFill>
          </w14:textFill>
        </w:rPr>
      </w:pPr>
      <w:r>
        <w:rPr>
          <w:rFonts w:hint="eastAsia" w:ascii="宋体" w:hAnsi="宋体" w:eastAsia="宋体" w:cs="宋体"/>
          <w:bCs/>
          <w:strike w:val="0"/>
          <w:color w:val="000000" w:themeColor="text1"/>
          <w:sz w:val="24"/>
          <w:szCs w:val="24"/>
          <w:highlight w:val="none"/>
          <w14:textFill>
            <w14:solidFill>
              <w14:schemeClr w14:val="tx1"/>
            </w14:solidFill>
          </w14:textFill>
        </w:rPr>
        <w:t>32.3 签订合同后，中标人不得将货物及其他相关服务进行转包和分包</w:t>
      </w:r>
      <w:r>
        <w:rPr>
          <w:rFonts w:hint="eastAsia" w:ascii="宋体" w:hAnsi="宋体" w:eastAsia="宋体" w:cs="宋体"/>
          <w:bCs/>
          <w:strike w:val="0"/>
          <w:color w:val="000000" w:themeColor="text1"/>
          <w:sz w:val="24"/>
          <w:szCs w:val="24"/>
          <w:highlight w:val="none"/>
          <w:lang w:val="en-US" w:eastAsia="zh-CN"/>
          <w14:textFill>
            <w14:solidFill>
              <w14:schemeClr w14:val="tx1"/>
            </w14:solidFill>
          </w14:textFill>
        </w:rPr>
        <w:t>（除施撒作业经采购人书面同意后可依法分包，中标人对所有分包工作的质量、安全、进度等全部履约事宜承担全部连带责任，分包行为不免除中标人本合同项下的任何责任与义务)</w:t>
      </w:r>
      <w:r>
        <w:rPr>
          <w:rFonts w:hint="eastAsia" w:ascii="宋体" w:hAnsi="宋体" w:eastAsia="宋体" w:cs="宋体"/>
          <w:bCs/>
          <w:strike w:val="0"/>
          <w:color w:val="000000" w:themeColor="text1"/>
          <w:sz w:val="24"/>
          <w:szCs w:val="24"/>
          <w:highlight w:val="none"/>
          <w14:textFill>
            <w14:solidFill>
              <w14:schemeClr w14:val="tx1"/>
            </w14:solidFill>
          </w14:textFill>
        </w:rPr>
        <w:t>。</w:t>
      </w:r>
    </w:p>
    <w:p w14:paraId="2FEA712A">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strike w:val="0"/>
          <w:color w:val="000000" w:themeColor="text1"/>
          <w:sz w:val="24"/>
          <w:szCs w:val="24"/>
          <w:highlight w:val="none"/>
          <w14:textFill>
            <w14:solidFill>
              <w14:schemeClr w14:val="tx1"/>
            </w14:solidFill>
          </w14:textFill>
        </w:rPr>
      </w:pPr>
      <w:r>
        <w:rPr>
          <w:rFonts w:hint="eastAsia" w:ascii="宋体" w:hAnsi="宋体" w:eastAsia="宋体" w:cs="宋体"/>
          <w:bCs/>
          <w:strike w:val="0"/>
          <w:color w:val="000000" w:themeColor="text1"/>
          <w:sz w:val="24"/>
          <w:szCs w:val="24"/>
          <w:highlight w:val="none"/>
          <w14:textFill>
            <w14:solidFill>
              <w14:schemeClr w14:val="tx1"/>
            </w14:solidFill>
          </w14:textFill>
        </w:rPr>
        <w:t>33．履约保证金</w:t>
      </w:r>
    </w:p>
    <w:p w14:paraId="281AF44D">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strike w:val="0"/>
          <w:color w:val="000000" w:themeColor="text1"/>
          <w:sz w:val="24"/>
          <w:szCs w:val="24"/>
          <w:highlight w:val="none"/>
          <w14:textFill>
            <w14:solidFill>
              <w14:schemeClr w14:val="tx1"/>
            </w14:solidFill>
          </w14:textFill>
        </w:rPr>
      </w:pPr>
      <w:r>
        <w:rPr>
          <w:rFonts w:hint="eastAsia" w:ascii="宋体" w:hAnsi="宋体" w:eastAsia="宋体" w:cs="宋体"/>
          <w:bCs/>
          <w:strike w:val="0"/>
          <w:color w:val="000000" w:themeColor="text1"/>
          <w:sz w:val="24"/>
          <w:szCs w:val="24"/>
          <w:highlight w:val="none"/>
          <w14:textFill>
            <w14:solidFill>
              <w14:schemeClr w14:val="tx1"/>
            </w14:solidFill>
          </w14:textFill>
        </w:rPr>
        <w:t>3</w:t>
      </w:r>
      <w:r>
        <w:rPr>
          <w:rFonts w:hint="eastAsia" w:ascii="宋体" w:hAnsi="宋体" w:eastAsia="宋体" w:cs="宋体"/>
          <w:bCs/>
          <w:strike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strike w:val="0"/>
          <w:color w:val="000000" w:themeColor="text1"/>
          <w:sz w:val="24"/>
          <w:szCs w:val="24"/>
          <w:highlight w:val="none"/>
          <w14:textFill>
            <w14:solidFill>
              <w14:schemeClr w14:val="tx1"/>
            </w14:solidFill>
          </w14:textFill>
        </w:rPr>
        <w:t>.1</w:t>
      </w:r>
      <w:r>
        <w:rPr>
          <w:rFonts w:hint="eastAsia" w:ascii="宋体" w:hAnsi="宋体" w:eastAsia="宋体" w:cs="宋体"/>
          <w:bCs/>
          <w:strike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strike w:val="0"/>
          <w:color w:val="000000" w:themeColor="text1"/>
          <w:sz w:val="24"/>
          <w:szCs w:val="24"/>
          <w:highlight w:val="none"/>
          <w14:textFill>
            <w14:solidFill>
              <w14:schemeClr w14:val="tx1"/>
            </w14:solidFill>
          </w14:textFill>
        </w:rPr>
        <w:t>合同签订前，中标人向</w:t>
      </w:r>
      <w:r>
        <w:rPr>
          <w:rFonts w:hint="eastAsia" w:ascii="宋体" w:hAnsi="宋体" w:eastAsia="宋体" w:cs="宋体"/>
          <w:bCs/>
          <w:strike w:val="0"/>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bCs/>
          <w:strike w:val="0"/>
          <w:color w:val="000000" w:themeColor="text1"/>
          <w:sz w:val="24"/>
          <w:szCs w:val="24"/>
          <w:highlight w:val="none"/>
          <w14:textFill>
            <w14:solidFill>
              <w14:schemeClr w14:val="tx1"/>
            </w14:solidFill>
          </w14:textFill>
        </w:rPr>
        <w:t>交付的履约保证金为合同总价款的</w:t>
      </w:r>
      <w:r>
        <w:rPr>
          <w:rFonts w:hint="eastAsia" w:ascii="宋体" w:hAnsi="宋体" w:eastAsia="宋体" w:cs="宋体"/>
          <w:bCs/>
          <w:strike w:val="0"/>
          <w:color w:val="000000" w:themeColor="text1"/>
          <w:sz w:val="24"/>
          <w:szCs w:val="24"/>
          <w:highlight w:val="none"/>
          <w:lang w:val="en-US" w:eastAsia="zh-CN"/>
          <w14:textFill>
            <w14:solidFill>
              <w14:schemeClr w14:val="tx1"/>
            </w14:solidFill>
          </w14:textFill>
        </w:rPr>
        <w:t xml:space="preserve"> 2 </w:t>
      </w:r>
      <w:r>
        <w:rPr>
          <w:rFonts w:hint="eastAsia" w:ascii="宋体" w:hAnsi="宋体" w:eastAsia="宋体" w:cs="宋体"/>
          <w:bCs/>
          <w:strike w:val="0"/>
          <w:color w:val="000000" w:themeColor="text1"/>
          <w:sz w:val="24"/>
          <w:szCs w:val="24"/>
          <w:highlight w:val="none"/>
          <w14:textFill>
            <w14:solidFill>
              <w14:schemeClr w14:val="tx1"/>
            </w14:solidFill>
          </w14:textFill>
        </w:rPr>
        <w:t>％。</w:t>
      </w:r>
    </w:p>
    <w:p w14:paraId="76107A14">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strike w:val="0"/>
          <w:color w:val="000000" w:themeColor="text1"/>
          <w:sz w:val="24"/>
          <w:szCs w:val="24"/>
          <w:highlight w:val="none"/>
          <w14:textFill>
            <w14:solidFill>
              <w14:schemeClr w14:val="tx1"/>
            </w14:solidFill>
          </w14:textFill>
        </w:rPr>
      </w:pPr>
      <w:r>
        <w:rPr>
          <w:rFonts w:hint="eastAsia" w:ascii="宋体" w:hAnsi="宋体" w:eastAsia="宋体" w:cs="宋体"/>
          <w:bCs/>
          <w:strike w:val="0"/>
          <w:color w:val="000000" w:themeColor="text1"/>
          <w:sz w:val="24"/>
          <w:szCs w:val="24"/>
          <w:highlight w:val="none"/>
          <w14:textFill>
            <w14:solidFill>
              <w14:schemeClr w14:val="tx1"/>
            </w14:solidFill>
          </w14:textFill>
        </w:rPr>
        <w:t>3</w:t>
      </w:r>
      <w:r>
        <w:rPr>
          <w:rFonts w:hint="eastAsia" w:ascii="宋体" w:hAnsi="宋体" w:eastAsia="宋体" w:cs="宋体"/>
          <w:bCs/>
          <w:strike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strike w:val="0"/>
          <w:color w:val="000000" w:themeColor="text1"/>
          <w:sz w:val="24"/>
          <w:szCs w:val="24"/>
          <w:highlight w:val="none"/>
          <w14:textFill>
            <w14:solidFill>
              <w14:schemeClr w14:val="tx1"/>
            </w14:solidFill>
          </w14:textFill>
        </w:rPr>
        <w:t>.2</w:t>
      </w:r>
      <w:r>
        <w:rPr>
          <w:rFonts w:hint="eastAsia" w:ascii="宋体" w:hAnsi="宋体" w:eastAsia="宋体" w:cs="宋体"/>
          <w:bCs/>
          <w:strike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strike w:val="0"/>
          <w:color w:val="000000" w:themeColor="text1"/>
          <w:sz w:val="24"/>
          <w:szCs w:val="24"/>
          <w:highlight w:val="none"/>
          <w14:textFill>
            <w14:solidFill>
              <w14:schemeClr w14:val="tx1"/>
            </w14:solidFill>
          </w14:textFill>
        </w:rPr>
        <w:t>履约保证金必须是人民币。履约保证金应当以支票、汇票、本票或者金融机构、担保机构出具的保函等非现金形式提交。</w:t>
      </w:r>
    </w:p>
    <w:p w14:paraId="7778E0BD">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strike w:val="0"/>
          <w:color w:val="000000" w:themeColor="text1"/>
          <w:sz w:val="24"/>
          <w:szCs w:val="24"/>
          <w:highlight w:val="none"/>
          <w14:textFill>
            <w14:solidFill>
              <w14:schemeClr w14:val="tx1"/>
            </w14:solidFill>
          </w14:textFill>
        </w:rPr>
      </w:pPr>
      <w:r>
        <w:rPr>
          <w:rFonts w:hint="eastAsia" w:ascii="宋体" w:hAnsi="宋体" w:eastAsia="宋体" w:cs="宋体"/>
          <w:bCs/>
          <w:strike w:val="0"/>
          <w:color w:val="000000" w:themeColor="text1"/>
          <w:sz w:val="24"/>
          <w:szCs w:val="24"/>
          <w:highlight w:val="none"/>
          <w14:textFill>
            <w14:solidFill>
              <w14:schemeClr w14:val="tx1"/>
            </w14:solidFill>
          </w14:textFill>
        </w:rPr>
        <w:t>3</w:t>
      </w:r>
      <w:r>
        <w:rPr>
          <w:rFonts w:hint="eastAsia" w:ascii="宋体" w:hAnsi="宋体" w:eastAsia="宋体" w:cs="宋体"/>
          <w:bCs/>
          <w:strike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strike w:val="0"/>
          <w:color w:val="000000" w:themeColor="text1"/>
          <w:sz w:val="24"/>
          <w:szCs w:val="24"/>
          <w:highlight w:val="none"/>
          <w14:textFill>
            <w14:solidFill>
              <w14:schemeClr w14:val="tx1"/>
            </w14:solidFill>
          </w14:textFill>
        </w:rPr>
        <w:t>.3</w:t>
      </w:r>
      <w:r>
        <w:rPr>
          <w:rFonts w:hint="eastAsia" w:ascii="宋体" w:hAnsi="宋体" w:eastAsia="宋体" w:cs="宋体"/>
          <w:bCs/>
          <w:strike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strike w:val="0"/>
          <w:color w:val="000000" w:themeColor="text1"/>
          <w:sz w:val="24"/>
          <w:szCs w:val="24"/>
          <w:highlight w:val="none"/>
          <w14:textFill>
            <w14:solidFill>
              <w14:schemeClr w14:val="tx1"/>
            </w14:solidFill>
          </w14:textFill>
        </w:rPr>
        <w:t>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60BEEDE1">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strike w:val="0"/>
          <w:color w:val="000000" w:themeColor="text1"/>
          <w:sz w:val="24"/>
          <w:szCs w:val="24"/>
          <w:highlight w:val="none"/>
          <w14:textFill>
            <w14:solidFill>
              <w14:schemeClr w14:val="tx1"/>
            </w14:solidFill>
          </w14:textFill>
        </w:rPr>
      </w:pPr>
      <w:r>
        <w:rPr>
          <w:rFonts w:hint="eastAsia" w:ascii="宋体" w:hAnsi="宋体" w:eastAsia="宋体" w:cs="宋体"/>
          <w:bCs/>
          <w:strike w:val="0"/>
          <w:color w:val="000000" w:themeColor="text1"/>
          <w:sz w:val="24"/>
          <w:szCs w:val="24"/>
          <w:highlight w:val="none"/>
          <w14:textFill>
            <w14:solidFill>
              <w14:schemeClr w14:val="tx1"/>
            </w14:solidFill>
          </w14:textFill>
        </w:rPr>
        <w:t>34．货物和服务的追加、添购</w:t>
      </w:r>
    </w:p>
    <w:p w14:paraId="76C5BFB2">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strike w:val="0"/>
          <w:color w:val="000000" w:themeColor="text1"/>
          <w:sz w:val="24"/>
          <w:szCs w:val="24"/>
          <w:highlight w:val="none"/>
          <w14:textFill>
            <w14:solidFill>
              <w14:schemeClr w14:val="tx1"/>
            </w14:solidFill>
          </w14:textFill>
        </w:rPr>
      </w:pPr>
      <w:r>
        <w:rPr>
          <w:rFonts w:hint="eastAsia" w:ascii="宋体" w:hAnsi="宋体" w:eastAsia="宋体" w:cs="宋体"/>
          <w:bCs/>
          <w:strike w:val="0"/>
          <w:color w:val="000000" w:themeColor="text1"/>
          <w:sz w:val="24"/>
          <w:szCs w:val="24"/>
          <w:highlight w:val="none"/>
          <w14:textFill>
            <w14:solidFill>
              <w14:schemeClr w14:val="tx1"/>
            </w14:solidFill>
          </w14:textFill>
        </w:rPr>
        <w:t>34.1 政府采购合同履行中，采购人需追加与合同标的相同的货物和服务的，在不改变合同其他条款的前提下，可以与中标人协商签订补充合同，但所有补充合同的采购金额不超过原合同金额 10 %。</w:t>
      </w:r>
    </w:p>
    <w:p w14:paraId="3C2CBC11">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strike w:val="0"/>
          <w:color w:val="000000" w:themeColor="text1"/>
          <w:sz w:val="24"/>
          <w:szCs w:val="24"/>
          <w:highlight w:val="none"/>
          <w14:textFill>
            <w14:solidFill>
              <w14:schemeClr w14:val="tx1"/>
            </w14:solidFill>
          </w14:textFill>
        </w:rPr>
      </w:pPr>
      <w:r>
        <w:rPr>
          <w:rFonts w:hint="eastAsia" w:ascii="宋体" w:hAnsi="宋体" w:eastAsia="宋体" w:cs="宋体"/>
          <w:bCs/>
          <w:strike w:val="0"/>
          <w:color w:val="000000" w:themeColor="text1"/>
          <w:sz w:val="24"/>
          <w:szCs w:val="24"/>
          <w:highlight w:val="none"/>
          <w14:textFill>
            <w14:solidFill>
              <w14:schemeClr w14:val="tx1"/>
            </w14:solidFill>
          </w14:textFill>
        </w:rPr>
        <w:t>35．监督</w:t>
      </w:r>
    </w:p>
    <w:p w14:paraId="206831F0">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strike w:val="0"/>
          <w:color w:val="000000" w:themeColor="text1"/>
          <w:sz w:val="24"/>
          <w:szCs w:val="24"/>
          <w:highlight w:val="none"/>
          <w14:textFill>
            <w14:solidFill>
              <w14:schemeClr w14:val="tx1"/>
            </w14:solidFill>
          </w14:textFill>
        </w:rPr>
      </w:pPr>
      <w:r>
        <w:rPr>
          <w:rFonts w:hint="eastAsia" w:ascii="宋体" w:hAnsi="宋体" w:eastAsia="宋体" w:cs="宋体"/>
          <w:bCs/>
          <w:strike w:val="0"/>
          <w:color w:val="000000" w:themeColor="text1"/>
          <w:sz w:val="24"/>
          <w:szCs w:val="24"/>
          <w:highlight w:val="none"/>
          <w14:textFill>
            <w14:solidFill>
              <w14:schemeClr w14:val="tx1"/>
            </w14:solidFill>
          </w14:textFill>
        </w:rPr>
        <w:t>35.1 政府有关监督部门将对投标全过程进行监督。</w:t>
      </w:r>
    </w:p>
    <w:p w14:paraId="519FE36B">
      <w:pPr>
        <w:pStyle w:val="208"/>
        <w:keepNext w:val="0"/>
        <w:keepLines w:val="0"/>
        <w:pageBreakBefore w:val="0"/>
        <w:kinsoku/>
        <w:wordWrap/>
        <w:overflowPunct/>
        <w:topLinePunct w:val="0"/>
        <w:autoSpaceDE/>
        <w:autoSpaceDN/>
        <w:bidi w:val="0"/>
        <w:adjustRightInd/>
        <w:snapToGrid/>
        <w:spacing w:line="500" w:lineRule="exact"/>
        <w:textAlignment w:val="auto"/>
        <w:outlineLvl w:val="9"/>
        <w:rPr>
          <w:rFonts w:hint="eastAsia" w:ascii="宋体" w:hAnsi="宋体" w:eastAsia="宋体" w:cs="宋体"/>
          <w:color w:val="000000" w:themeColor="text1"/>
          <w:highlight w:val="none"/>
          <w14:textFill>
            <w14:solidFill>
              <w14:schemeClr w14:val="tx1"/>
            </w14:solidFill>
          </w14:textFill>
        </w:rPr>
      </w:pPr>
    </w:p>
    <w:p w14:paraId="29238A92">
      <w:pPr>
        <w:keepNext w:val="0"/>
        <w:keepLines w:val="0"/>
        <w:pageBreakBefore w:val="0"/>
        <w:spacing w:line="520" w:lineRule="exact"/>
        <w:ind w:firstLine="544"/>
        <w:rPr>
          <w:rFonts w:hint="eastAsia" w:ascii="宋体" w:hAnsi="宋体" w:eastAsia="宋体" w:cs="宋体"/>
          <w:color w:val="000000" w:themeColor="text1"/>
          <w:sz w:val="24"/>
          <w:szCs w:val="24"/>
          <w:highlight w:val="none"/>
          <w14:textFill>
            <w14:solidFill>
              <w14:schemeClr w14:val="tx1"/>
            </w14:solidFill>
          </w14:textFill>
        </w:rPr>
        <w:sectPr>
          <w:headerReference r:id="rId12" w:type="first"/>
          <w:headerReference r:id="rId11" w:type="default"/>
          <w:pgSz w:w="11906" w:h="16838"/>
          <w:pgMar w:top="1440" w:right="1080" w:bottom="1440" w:left="1080" w:header="851" w:footer="992" w:gutter="0"/>
          <w:cols w:space="1701" w:num="1"/>
          <w:docGrid w:linePitch="360" w:charSpace="0"/>
        </w:sectPr>
      </w:pPr>
      <w:bookmarkStart w:id="239" w:name="EB0f9f45dd5e234a13a81c333deb906690"/>
      <w:bookmarkEnd w:id="239"/>
    </w:p>
    <w:p w14:paraId="24D71AAE">
      <w:pPr>
        <w:pStyle w:val="205"/>
        <w:spacing w:before="313" w:after="313"/>
        <w:rPr>
          <w:rFonts w:hint="eastAsia" w:ascii="宋体" w:hAnsi="宋体" w:eastAsia="宋体" w:cs="宋体"/>
          <w:color w:val="000000" w:themeColor="text1"/>
          <w:highlight w:val="none"/>
          <w14:textFill>
            <w14:solidFill>
              <w14:schemeClr w14:val="tx1"/>
            </w14:solidFill>
          </w14:textFill>
        </w:rPr>
      </w:pPr>
      <w:bookmarkStart w:id="240" w:name="_Toc2580"/>
      <w:bookmarkStart w:id="241" w:name="_Toc54615245"/>
      <w:bookmarkStart w:id="242" w:name="_Toc16440"/>
      <w:bookmarkStart w:id="243" w:name="_Toc35266027"/>
      <w:bookmarkStart w:id="244" w:name="_Toc31229"/>
      <w:bookmarkStart w:id="245" w:name="_Toc13346"/>
      <w:bookmarkStart w:id="246" w:name="_Toc38368127"/>
      <w:bookmarkStart w:id="247" w:name="_Toc14382"/>
      <w:r>
        <w:rPr>
          <w:rFonts w:hint="eastAsia" w:ascii="宋体" w:hAnsi="宋体" w:eastAsia="宋体" w:cs="宋体"/>
          <w:color w:val="000000" w:themeColor="text1"/>
          <w:highlight w:val="none"/>
          <w14:textFill>
            <w14:solidFill>
              <w14:schemeClr w14:val="tx1"/>
            </w14:solidFill>
          </w14:textFill>
        </w:rPr>
        <w:t xml:space="preserve">第三章 </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合同条款及</w:t>
      </w:r>
      <w:bookmarkEnd w:id="72"/>
      <w:bookmarkEnd w:id="73"/>
      <w:bookmarkEnd w:id="74"/>
      <w:bookmarkEnd w:id="75"/>
      <w:bookmarkEnd w:id="76"/>
      <w:r>
        <w:rPr>
          <w:rFonts w:hint="eastAsia" w:ascii="宋体" w:hAnsi="宋体" w:eastAsia="宋体" w:cs="宋体"/>
          <w:color w:val="000000" w:themeColor="text1"/>
          <w:highlight w:val="none"/>
          <w14:textFill>
            <w14:solidFill>
              <w14:schemeClr w14:val="tx1"/>
            </w14:solidFill>
          </w14:textFill>
        </w:rPr>
        <w:t>格式</w:t>
      </w:r>
      <w:bookmarkEnd w:id="240"/>
      <w:bookmarkEnd w:id="241"/>
      <w:bookmarkEnd w:id="242"/>
      <w:bookmarkEnd w:id="243"/>
      <w:bookmarkEnd w:id="244"/>
      <w:bookmarkEnd w:id="245"/>
      <w:bookmarkEnd w:id="246"/>
      <w:bookmarkEnd w:id="247"/>
    </w:p>
    <w:p w14:paraId="6FC198FB">
      <w:pPr>
        <w:pStyle w:val="209"/>
        <w:keepNext w:val="0"/>
        <w:keepLines w:val="0"/>
        <w:pageBreakBefore w:val="0"/>
        <w:widowControl w:val="0"/>
        <w:spacing w:line="500" w:lineRule="exact"/>
        <w:ind w:left="0" w:firstLine="0"/>
        <w:jc w:val="center"/>
        <w:rPr>
          <w:rStyle w:val="211"/>
          <w:rFonts w:hint="eastAsia" w:ascii="宋体" w:hAnsi="宋体" w:eastAsia="宋体" w:cs="宋体"/>
          <w:color w:val="000000" w:themeColor="text1"/>
          <w:spacing w:val="-23"/>
          <w:sz w:val="24"/>
          <w:highlight w:val="none"/>
          <w14:textFill>
            <w14:solidFill>
              <w14:schemeClr w14:val="tx1"/>
            </w14:solidFill>
          </w14:textFill>
        </w:rPr>
      </w:pPr>
      <w:bookmarkStart w:id="248" w:name="EB445c3bd035294764b52dfc379b7b9568"/>
      <w:r>
        <w:rPr>
          <w:rStyle w:val="211"/>
          <w:rFonts w:hint="eastAsia" w:ascii="宋体" w:hAnsi="宋体" w:eastAsia="宋体" w:cs="宋体"/>
          <w:color w:val="000000" w:themeColor="text1"/>
          <w:spacing w:val="-11"/>
          <w:sz w:val="24"/>
          <w:highlight w:val="none"/>
          <w14:textFill>
            <w14:solidFill>
              <w14:schemeClr w14:val="tx1"/>
            </w14:solidFill>
          </w14:textFill>
        </w:rPr>
        <w:t>以下为中标（成交）后签定本项目合同的通用条款，中标（成交）供应商不得提出实质性的修改。</w:t>
      </w:r>
    </w:p>
    <w:p w14:paraId="13742FB8">
      <w:pPr>
        <w:pStyle w:val="209"/>
        <w:keepNext w:val="0"/>
        <w:keepLines w:val="0"/>
        <w:pageBreakBefore w:val="0"/>
        <w:widowControl w:val="0"/>
        <w:spacing w:before="181" w:after="181" w:line="240" w:lineRule="auto"/>
        <w:ind w:firstLine="0"/>
        <w:jc w:val="center"/>
        <w:rPr>
          <w:rStyle w:val="211"/>
          <w:rFonts w:hint="eastAsia" w:ascii="宋体" w:hAnsi="宋体" w:eastAsia="宋体" w:cs="宋体"/>
          <w:b/>
          <w:color w:val="000000" w:themeColor="text1"/>
          <w:sz w:val="32"/>
          <w:szCs w:val="32"/>
          <w:highlight w:val="none"/>
          <w14:textFill>
            <w14:solidFill>
              <w14:schemeClr w14:val="tx1"/>
            </w14:solidFill>
          </w14:textFill>
        </w:rPr>
      </w:pPr>
      <w:bookmarkStart w:id="249" w:name="_Toc11967"/>
      <w:bookmarkStart w:id="250" w:name="_Toc242"/>
      <w:bookmarkStart w:id="251" w:name="_Toc11920"/>
      <w:r>
        <w:rPr>
          <w:rStyle w:val="211"/>
          <w:rFonts w:hint="eastAsia" w:ascii="宋体" w:hAnsi="宋体" w:eastAsia="宋体" w:cs="宋体"/>
          <w:b/>
          <w:color w:val="000000" w:themeColor="text1"/>
          <w:sz w:val="32"/>
          <w:szCs w:val="32"/>
          <w:highlight w:val="none"/>
          <w14:textFill>
            <w14:solidFill>
              <w14:schemeClr w14:val="tx1"/>
            </w14:solidFill>
          </w14:textFill>
        </w:rPr>
        <w:t>张家港市政府采购合同</w:t>
      </w:r>
      <w:bookmarkEnd w:id="249"/>
      <w:bookmarkEnd w:id="250"/>
      <w:bookmarkEnd w:id="251"/>
    </w:p>
    <w:p w14:paraId="07FE0A55">
      <w:pPr>
        <w:pStyle w:val="209"/>
        <w:keepNext w:val="0"/>
        <w:keepLines w:val="0"/>
        <w:pageBreakBefore w:val="0"/>
        <w:widowControl w:val="0"/>
        <w:spacing w:line="500" w:lineRule="exact"/>
        <w:ind w:left="0" w:leftChars="0" w:firstLine="0" w:firstLineChars="0"/>
        <w:jc w:val="center"/>
        <w:rPr>
          <w:rStyle w:val="211"/>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val="0"/>
          <w:color w:val="000000" w:themeColor="text1"/>
          <w:spacing w:val="0"/>
          <w:position w:val="0"/>
          <w:sz w:val="28"/>
          <w:szCs w:val="28"/>
          <w:highlight w:val="none"/>
          <w:lang w:val="en-US"/>
          <w14:textFill>
            <w14:solidFill>
              <w14:schemeClr w14:val="tx1"/>
            </w14:solidFill>
          </w14:textFill>
        </w:rPr>
        <w:t>采购包1：含硅水溶肥料</w:t>
      </w:r>
    </w:p>
    <w:p w14:paraId="684D2DC5">
      <w:pPr>
        <w:pStyle w:val="209"/>
        <w:keepNext w:val="0"/>
        <w:keepLines w:val="0"/>
        <w:pageBreakBefore w:val="0"/>
        <w:widowControl w:val="0"/>
        <w:spacing w:line="500" w:lineRule="exact"/>
        <w:ind w:firstLine="480"/>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项目名称：</w:t>
      </w:r>
      <w:bookmarkStart w:id="252" w:name="biaoduanname_1"/>
      <w:bookmarkEnd w:id="252"/>
      <w:r>
        <w:rPr>
          <w:rStyle w:val="211"/>
          <w:rFonts w:hint="eastAsia" w:ascii="宋体" w:hAnsi="宋体" w:eastAsia="宋体" w:cs="宋体"/>
          <w:color w:val="000000" w:themeColor="text1"/>
          <w:sz w:val="24"/>
          <w:highlight w:val="none"/>
          <w:u w:val="single"/>
          <w14:textFill>
            <w14:solidFill>
              <w14:schemeClr w14:val="tx1"/>
            </w14:solidFill>
          </w14:textFill>
        </w:rPr>
        <w:t xml:space="preserve">                            </w:t>
      </w:r>
    </w:p>
    <w:p w14:paraId="4194FC03">
      <w:pPr>
        <w:pStyle w:val="209"/>
        <w:keepNext w:val="0"/>
        <w:keepLines w:val="0"/>
        <w:pageBreakBefore w:val="0"/>
        <w:widowControl w:val="0"/>
        <w:spacing w:line="500" w:lineRule="exact"/>
        <w:ind w:firstLine="480"/>
        <w:rPr>
          <w:rStyle w:val="211"/>
          <w:rFonts w:hint="eastAsia" w:ascii="宋体" w:hAnsi="宋体" w:eastAsia="宋体" w:cs="宋体"/>
          <w:color w:val="000000" w:themeColor="text1"/>
          <w:sz w:val="24"/>
          <w:highlight w:val="none"/>
          <w:u w:val="singl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项目编号：</w:t>
      </w:r>
      <w:bookmarkStart w:id="253" w:name="projectno"/>
      <w:bookmarkEnd w:id="253"/>
      <w:r>
        <w:rPr>
          <w:rStyle w:val="211"/>
          <w:rFonts w:hint="eastAsia" w:ascii="宋体" w:hAnsi="宋体" w:eastAsia="宋体" w:cs="宋体"/>
          <w:color w:val="000000" w:themeColor="text1"/>
          <w:sz w:val="24"/>
          <w:highlight w:val="none"/>
          <w:u w:val="single"/>
          <w14:textFill>
            <w14:solidFill>
              <w14:schemeClr w14:val="tx1"/>
            </w14:solidFill>
          </w14:textFill>
        </w:rPr>
        <w:t xml:space="preserve">                            </w:t>
      </w:r>
    </w:p>
    <w:p w14:paraId="4E829CF8">
      <w:pPr>
        <w:pStyle w:val="209"/>
        <w:keepNext w:val="0"/>
        <w:keepLines w:val="0"/>
        <w:pageBreakBefore w:val="0"/>
        <w:widowControl w:val="0"/>
        <w:spacing w:line="500" w:lineRule="exact"/>
        <w:ind w:firstLine="480"/>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甲方：（买方）</w:t>
      </w:r>
      <w:bookmarkStart w:id="254" w:name="jianshedanwei_1"/>
      <w:bookmarkEnd w:id="254"/>
      <w:r>
        <w:rPr>
          <w:rStyle w:val="211"/>
          <w:rFonts w:hint="eastAsia" w:ascii="宋体" w:hAnsi="宋体" w:eastAsia="宋体" w:cs="宋体"/>
          <w:color w:val="000000" w:themeColor="text1"/>
          <w:sz w:val="24"/>
          <w:highlight w:val="none"/>
          <w:u w:val="single"/>
          <w14:textFill>
            <w14:solidFill>
              <w14:schemeClr w14:val="tx1"/>
            </w14:solidFill>
          </w14:textFill>
        </w:rPr>
        <w:t xml:space="preserve">                            </w:t>
      </w:r>
    </w:p>
    <w:p w14:paraId="359E0FC3">
      <w:pPr>
        <w:pStyle w:val="209"/>
        <w:keepNext w:val="0"/>
        <w:keepLines w:val="0"/>
        <w:pageBreakBefore w:val="0"/>
        <w:widowControl w:val="0"/>
        <w:spacing w:line="500" w:lineRule="exact"/>
        <w:ind w:firstLine="480"/>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乙方：（卖方）</w:t>
      </w:r>
      <w:bookmarkStart w:id="255" w:name="zhongbiaodanweiname_1"/>
      <w:bookmarkEnd w:id="255"/>
      <w:r>
        <w:rPr>
          <w:rStyle w:val="211"/>
          <w:rFonts w:hint="eastAsia" w:ascii="宋体" w:hAnsi="宋体" w:eastAsia="宋体" w:cs="宋体"/>
          <w:color w:val="000000" w:themeColor="text1"/>
          <w:sz w:val="24"/>
          <w:highlight w:val="none"/>
          <w:u w:val="single"/>
          <w14:textFill>
            <w14:solidFill>
              <w14:schemeClr w14:val="tx1"/>
            </w14:solidFill>
          </w14:textFill>
        </w:rPr>
        <w:t xml:space="preserve">                            </w:t>
      </w:r>
    </w:p>
    <w:p w14:paraId="1B80FDD6">
      <w:pPr>
        <w:pStyle w:val="209"/>
        <w:keepNext w:val="0"/>
        <w:keepLines w:val="0"/>
        <w:pageBreakBefore w:val="0"/>
        <w:widowControl w:val="0"/>
        <w:spacing w:line="500" w:lineRule="exact"/>
        <w:ind w:firstLine="480"/>
        <w:rPr>
          <w:rStyle w:val="211"/>
          <w:rFonts w:hint="eastAsia" w:ascii="宋体" w:hAnsi="宋体" w:eastAsia="宋体" w:cs="宋体"/>
          <w:b/>
          <w:bCs/>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甲、乙双方根据</w:t>
      </w:r>
      <w:bookmarkStart w:id="256" w:name="EBdfedbe8ad66f4d4f87edd13341207451"/>
      <w:r>
        <w:rPr>
          <w:rStyle w:val="211"/>
          <w:rFonts w:hint="eastAsia" w:ascii="宋体" w:hAnsi="宋体" w:eastAsia="宋体" w:cs="宋体"/>
          <w:color w:val="000000" w:themeColor="text1"/>
          <w:sz w:val="24"/>
          <w:highlight w:val="none"/>
          <w14:textFill>
            <w14:solidFill>
              <w14:schemeClr w14:val="tx1"/>
            </w14:solidFill>
          </w14:textFill>
        </w:rPr>
        <w:t>苏州政合信咨询管理服务有限公司</w:t>
      </w:r>
      <w:bookmarkEnd w:id="256"/>
      <w:bookmarkStart w:id="257" w:name="biaoduanname_2"/>
      <w:bookmarkEnd w:id="257"/>
      <w:r>
        <w:rPr>
          <w:rStyle w:val="211"/>
          <w:rFonts w:hint="eastAsia" w:ascii="宋体" w:hAnsi="宋体" w:eastAsia="宋体" w:cs="宋体"/>
          <w:color w:val="000000" w:themeColor="text1"/>
          <w:sz w:val="24"/>
          <w:highlight w:val="none"/>
          <w:u w:val="single"/>
          <w14:textFill>
            <w14:solidFill>
              <w14:schemeClr w14:val="tx1"/>
            </w14:solidFill>
          </w14:textFill>
        </w:rPr>
        <w:t xml:space="preserve">                            </w:t>
      </w:r>
      <w:r>
        <w:rPr>
          <w:rStyle w:val="211"/>
          <w:rFonts w:hint="eastAsia" w:ascii="宋体" w:hAnsi="宋体" w:eastAsia="宋体" w:cs="宋体"/>
          <w:color w:val="000000" w:themeColor="text1"/>
          <w:sz w:val="24"/>
          <w:highlight w:val="none"/>
          <w14:textFill>
            <w14:solidFill>
              <w14:schemeClr w14:val="tx1"/>
            </w14:solidFill>
          </w14:textFill>
        </w:rPr>
        <w:t>项目公开招标的结果，签署本合同。</w:t>
      </w:r>
    </w:p>
    <w:p w14:paraId="0F4A68C0">
      <w:pPr>
        <w:keepNext w:val="0"/>
        <w:keepLines w:val="0"/>
        <w:pageBreakBefore w:val="0"/>
        <w:widowControl w:val="0"/>
        <w:spacing w:line="500" w:lineRule="exact"/>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258" w:name="_Toc28792"/>
      <w:r>
        <w:rPr>
          <w:rFonts w:hint="eastAsia" w:ascii="宋体" w:hAnsi="宋体" w:eastAsia="宋体" w:cs="宋体"/>
          <w:b/>
          <w:color w:val="000000" w:themeColor="text1"/>
          <w:sz w:val="28"/>
          <w:szCs w:val="28"/>
          <w:highlight w:val="none"/>
          <w14:textFill>
            <w14:solidFill>
              <w14:schemeClr w14:val="tx1"/>
            </w14:solidFill>
          </w14:textFill>
        </w:rPr>
        <w:t>一、</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货物</w:t>
      </w:r>
      <w:r>
        <w:rPr>
          <w:rFonts w:hint="eastAsia" w:ascii="宋体" w:hAnsi="宋体" w:eastAsia="宋体" w:cs="宋体"/>
          <w:b/>
          <w:color w:val="000000" w:themeColor="text1"/>
          <w:sz w:val="28"/>
          <w:szCs w:val="28"/>
          <w:highlight w:val="none"/>
          <w14:textFill>
            <w14:solidFill>
              <w14:schemeClr w14:val="tx1"/>
            </w14:solidFill>
          </w14:textFill>
        </w:rPr>
        <w:t>内容</w:t>
      </w:r>
      <w:bookmarkEnd w:id="258"/>
    </w:p>
    <w:tbl>
      <w:tblPr>
        <w:tblStyle w:val="39"/>
        <w:tblW w:w="4998"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1554"/>
        <w:gridCol w:w="964"/>
        <w:gridCol w:w="1066"/>
        <w:gridCol w:w="1185"/>
        <w:gridCol w:w="984"/>
        <w:gridCol w:w="1470"/>
        <w:gridCol w:w="1204"/>
        <w:gridCol w:w="1325"/>
      </w:tblGrid>
      <w:tr w14:paraId="0B07C2E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567" w:hRule="atLeast"/>
        </w:trPr>
        <w:tc>
          <w:tcPr>
            <w:tcW w:w="796" w:type="pct"/>
            <w:tcBorders>
              <w:top w:val="single" w:color="auto" w:sz="4" w:space="0"/>
              <w:left w:val="single" w:color="auto" w:sz="4" w:space="0"/>
              <w:bottom w:val="single" w:color="auto" w:sz="4" w:space="0"/>
              <w:right w:val="single" w:color="auto" w:sz="4" w:space="0"/>
            </w:tcBorders>
            <w:shd w:val="clear" w:color="auto" w:fill="B5C7EA" w:themeFill="accent1" w:themeFillTint="66"/>
            <w:noWrap w:val="0"/>
            <w:tcMar>
              <w:top w:w="0" w:type="dxa"/>
              <w:left w:w="0" w:type="dxa"/>
              <w:bottom w:w="0" w:type="dxa"/>
              <w:right w:w="0" w:type="dxa"/>
            </w:tcMar>
            <w:vAlign w:val="center"/>
          </w:tcPr>
          <w:p w14:paraId="35E8627A">
            <w:pPr>
              <w:pStyle w:val="256"/>
              <w:ind w:left="0" w:right="0" w:firstLine="0"/>
              <w:jc w:val="center"/>
              <w:rPr>
                <w:rFonts w:hint="eastAsia" w:ascii="宋体" w:hAnsi="宋体" w:eastAsia="宋体" w:cs="宋体"/>
                <w:b/>
                <w:bCs/>
                <w:color w:val="000000" w:themeColor="text1"/>
                <w:sz w:val="24"/>
                <w:szCs w:val="24"/>
                <w:highlight w:val="none"/>
                <w:lang w:val="en-US"/>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投标货物名称</w:t>
            </w:r>
          </w:p>
        </w:tc>
        <w:tc>
          <w:tcPr>
            <w:tcW w:w="494" w:type="pct"/>
            <w:tcBorders>
              <w:top w:val="single" w:color="auto" w:sz="4" w:space="0"/>
              <w:left w:val="single" w:color="auto" w:sz="4" w:space="0"/>
              <w:bottom w:val="single" w:color="auto" w:sz="4" w:space="0"/>
              <w:right w:val="single" w:color="auto" w:sz="4" w:space="0"/>
            </w:tcBorders>
            <w:shd w:val="clear" w:color="auto" w:fill="B5C7EA" w:themeFill="accent1" w:themeFillTint="66"/>
            <w:noWrap w:val="0"/>
            <w:tcMar>
              <w:top w:w="0" w:type="dxa"/>
              <w:left w:w="0" w:type="dxa"/>
              <w:bottom w:w="0" w:type="dxa"/>
              <w:right w:w="0" w:type="dxa"/>
            </w:tcMar>
            <w:vAlign w:val="center"/>
          </w:tcPr>
          <w:p w14:paraId="6CDAA9A0">
            <w:pPr>
              <w:pStyle w:val="256"/>
              <w:ind w:left="0" w:right="0"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品牌</w:t>
            </w:r>
          </w:p>
        </w:tc>
        <w:tc>
          <w:tcPr>
            <w:tcW w:w="546" w:type="pct"/>
            <w:tcBorders>
              <w:top w:val="single" w:color="auto" w:sz="4" w:space="0"/>
              <w:left w:val="single" w:color="auto" w:sz="4" w:space="0"/>
              <w:bottom w:val="single" w:color="auto" w:sz="4" w:space="0"/>
              <w:right w:val="single" w:color="auto" w:sz="4" w:space="0"/>
            </w:tcBorders>
            <w:shd w:val="clear" w:color="auto" w:fill="B5C7EA" w:themeFill="accent1" w:themeFillTint="66"/>
            <w:noWrap w:val="0"/>
            <w:tcMar>
              <w:top w:w="0" w:type="dxa"/>
              <w:left w:w="0" w:type="dxa"/>
              <w:bottom w:w="0" w:type="dxa"/>
              <w:right w:w="0" w:type="dxa"/>
            </w:tcMar>
            <w:vAlign w:val="center"/>
          </w:tcPr>
          <w:p w14:paraId="64365945">
            <w:pPr>
              <w:pStyle w:val="256"/>
              <w:ind w:left="0" w:right="0"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规格型号</w:t>
            </w:r>
          </w:p>
        </w:tc>
        <w:tc>
          <w:tcPr>
            <w:tcW w:w="607" w:type="pct"/>
            <w:tcBorders>
              <w:top w:val="single" w:color="auto" w:sz="4" w:space="0"/>
              <w:left w:val="single" w:color="auto" w:sz="4" w:space="0"/>
              <w:bottom w:val="single" w:color="auto" w:sz="4" w:space="0"/>
              <w:right w:val="single" w:color="auto" w:sz="4" w:space="0"/>
            </w:tcBorders>
            <w:shd w:val="clear" w:color="auto" w:fill="B5C7EA" w:themeFill="accent1" w:themeFillTint="66"/>
            <w:noWrap w:val="0"/>
            <w:tcMar>
              <w:top w:w="0" w:type="dxa"/>
              <w:left w:w="0" w:type="dxa"/>
              <w:bottom w:w="0" w:type="dxa"/>
              <w:right w:w="0" w:type="dxa"/>
            </w:tcMar>
            <w:vAlign w:val="center"/>
          </w:tcPr>
          <w:p w14:paraId="1CF46630">
            <w:pPr>
              <w:pStyle w:val="256"/>
              <w:ind w:left="0" w:right="0"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制造厂商</w:t>
            </w:r>
          </w:p>
        </w:tc>
        <w:tc>
          <w:tcPr>
            <w:tcW w:w="504" w:type="pct"/>
            <w:tcBorders>
              <w:top w:val="single" w:color="auto" w:sz="4" w:space="0"/>
              <w:left w:val="single" w:color="auto" w:sz="4" w:space="0"/>
              <w:bottom w:val="single" w:color="auto" w:sz="4" w:space="0"/>
              <w:right w:val="single" w:color="auto" w:sz="4" w:space="0"/>
            </w:tcBorders>
            <w:shd w:val="clear" w:color="auto" w:fill="B5C7EA" w:themeFill="accent1" w:themeFillTint="66"/>
            <w:noWrap w:val="0"/>
            <w:tcMar>
              <w:top w:w="0" w:type="dxa"/>
              <w:left w:w="0" w:type="dxa"/>
              <w:bottom w:w="0" w:type="dxa"/>
              <w:right w:w="0" w:type="dxa"/>
            </w:tcMar>
            <w:vAlign w:val="center"/>
          </w:tcPr>
          <w:p w14:paraId="2071AFB4">
            <w:pPr>
              <w:pStyle w:val="256"/>
              <w:ind w:left="0" w:right="0"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产地</w:t>
            </w:r>
          </w:p>
        </w:tc>
        <w:tc>
          <w:tcPr>
            <w:tcW w:w="753" w:type="pct"/>
            <w:tcBorders>
              <w:top w:val="single" w:color="auto" w:sz="4" w:space="0"/>
              <w:left w:val="single" w:color="auto" w:sz="4" w:space="0"/>
              <w:bottom w:val="single" w:color="auto" w:sz="4" w:space="0"/>
              <w:right w:val="single" w:color="auto" w:sz="4" w:space="0"/>
            </w:tcBorders>
            <w:shd w:val="clear" w:color="auto" w:fill="B5C7EA" w:themeFill="accent1" w:themeFillTint="66"/>
            <w:noWrap w:val="0"/>
            <w:tcMar>
              <w:top w:w="0" w:type="dxa"/>
              <w:left w:w="0" w:type="dxa"/>
              <w:bottom w:w="0" w:type="dxa"/>
              <w:right w:w="0" w:type="dxa"/>
            </w:tcMar>
            <w:vAlign w:val="center"/>
          </w:tcPr>
          <w:p w14:paraId="477A9F9B">
            <w:pPr>
              <w:pStyle w:val="256"/>
              <w:ind w:left="0" w:right="0" w:firstLine="0"/>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单价</w:t>
            </w:r>
          </w:p>
          <w:p w14:paraId="66BED2D5">
            <w:pPr>
              <w:pStyle w:val="256"/>
              <w:ind w:left="0" w:right="0" w:firstLine="0"/>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（元/千克）</w:t>
            </w:r>
          </w:p>
        </w:tc>
        <w:tc>
          <w:tcPr>
            <w:tcW w:w="617" w:type="pct"/>
            <w:tcBorders>
              <w:top w:val="single" w:color="auto" w:sz="4" w:space="0"/>
              <w:left w:val="single" w:color="auto" w:sz="4" w:space="0"/>
              <w:bottom w:val="single" w:color="auto" w:sz="4" w:space="0"/>
              <w:right w:val="single" w:color="auto" w:sz="4" w:space="0"/>
            </w:tcBorders>
            <w:shd w:val="clear" w:color="auto" w:fill="B5C7EA" w:themeFill="accent1" w:themeFillTint="66"/>
            <w:noWrap w:val="0"/>
            <w:tcMar>
              <w:top w:w="0" w:type="dxa"/>
              <w:left w:w="0" w:type="dxa"/>
              <w:bottom w:w="0" w:type="dxa"/>
              <w:right w:w="0" w:type="dxa"/>
            </w:tcMar>
            <w:vAlign w:val="center"/>
          </w:tcPr>
          <w:p w14:paraId="3BF761F2">
            <w:pPr>
              <w:pStyle w:val="256"/>
              <w:ind w:left="0" w:right="0" w:firstLine="0"/>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数量</w:t>
            </w:r>
          </w:p>
          <w:p w14:paraId="06126FC6">
            <w:pPr>
              <w:pStyle w:val="256"/>
              <w:ind w:left="0" w:right="0" w:firstLine="0"/>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（千克）</w:t>
            </w:r>
          </w:p>
        </w:tc>
        <w:tc>
          <w:tcPr>
            <w:tcW w:w="679" w:type="pct"/>
            <w:tcBorders>
              <w:top w:val="single" w:color="auto" w:sz="4" w:space="0"/>
              <w:left w:val="single" w:color="auto" w:sz="4" w:space="0"/>
              <w:bottom w:val="single" w:color="auto" w:sz="4" w:space="0"/>
              <w:right w:val="single" w:color="auto" w:sz="4" w:space="0"/>
            </w:tcBorders>
            <w:shd w:val="clear" w:color="auto" w:fill="B5C7EA" w:themeFill="accent1" w:themeFillTint="66"/>
            <w:noWrap w:val="0"/>
            <w:tcMar>
              <w:top w:w="0" w:type="dxa"/>
              <w:left w:w="0" w:type="dxa"/>
              <w:bottom w:w="0" w:type="dxa"/>
              <w:right w:w="0" w:type="dxa"/>
            </w:tcMar>
            <w:vAlign w:val="center"/>
          </w:tcPr>
          <w:p w14:paraId="3392A948">
            <w:pPr>
              <w:pStyle w:val="256"/>
              <w:ind w:left="0" w:right="0" w:firstLine="0"/>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总价（元）</w:t>
            </w:r>
          </w:p>
        </w:tc>
      </w:tr>
      <w:tr w14:paraId="18C6B0C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1134" w:hRule="atLeast"/>
        </w:trPr>
        <w:tc>
          <w:tcPr>
            <w:tcW w:w="796"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E1EB809">
            <w:pPr>
              <w:pStyle w:val="256"/>
              <w:ind w:left="0"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含硅水溶肥料</w:t>
            </w:r>
          </w:p>
        </w:tc>
        <w:tc>
          <w:tcPr>
            <w:tcW w:w="494"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AA648E2">
            <w:pPr>
              <w:pStyle w:val="256"/>
              <w:ind w:left="0" w:right="0" w:firstLine="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546"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C70E435">
            <w:pPr>
              <w:pStyle w:val="256"/>
              <w:ind w:left="0" w:right="0" w:firstLine="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07"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B71303C">
            <w:pPr>
              <w:pStyle w:val="256"/>
              <w:ind w:left="0" w:right="0" w:firstLine="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504"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0849AB5">
            <w:pPr>
              <w:pStyle w:val="256"/>
              <w:ind w:left="0" w:right="0" w:firstLine="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53"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A14E095">
            <w:pPr>
              <w:pStyle w:val="256"/>
              <w:ind w:left="0" w:right="0" w:firstLine="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17"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4409523">
            <w:pPr>
              <w:pStyle w:val="256"/>
              <w:ind w:left="0" w:right="0" w:firstLine="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79"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2B60A6E">
            <w:pPr>
              <w:pStyle w:val="256"/>
              <w:ind w:left="0"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r>
    </w:tbl>
    <w:p w14:paraId="3E1A87E4">
      <w:pPr>
        <w:keepNext w:val="0"/>
        <w:keepLines w:val="0"/>
        <w:pageBreakBefore w:val="0"/>
        <w:widowControl w:val="0"/>
        <w:spacing w:line="500" w:lineRule="exact"/>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259" w:name="_Toc16131"/>
      <w:r>
        <w:rPr>
          <w:rFonts w:hint="eastAsia" w:ascii="宋体" w:hAnsi="宋体" w:eastAsia="宋体" w:cs="宋体"/>
          <w:b/>
          <w:bCs/>
          <w:color w:val="000000" w:themeColor="text1"/>
          <w:sz w:val="28"/>
          <w:szCs w:val="28"/>
          <w:highlight w:val="none"/>
          <w14:textFill>
            <w14:solidFill>
              <w14:schemeClr w14:val="tx1"/>
            </w14:solidFill>
          </w14:textFill>
        </w:rPr>
        <w:t>二、合同金额</w:t>
      </w:r>
      <w:bookmarkEnd w:id="259"/>
    </w:p>
    <w:p w14:paraId="05C9E787">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2.1 本合同金额为（大写）：</w:t>
      </w:r>
      <w:r>
        <w:rPr>
          <w:rStyle w:val="211"/>
          <w:rFonts w:hint="eastAsia" w:ascii="宋体" w:hAnsi="宋体" w:eastAsia="宋体" w:cs="宋体"/>
          <w:color w:val="000000" w:themeColor="text1"/>
          <w:sz w:val="24"/>
          <w:highlight w:val="none"/>
          <w:u w:val="none"/>
          <w14:textFill>
            <w14:solidFill>
              <w14:schemeClr w14:val="tx1"/>
            </w14:solidFill>
          </w14:textFill>
        </w:rPr>
        <w:t>人民币</w:t>
      </w:r>
      <w:r>
        <w:rPr>
          <w:rStyle w:val="211"/>
          <w:rFonts w:hint="eastAsia" w:ascii="宋体" w:hAnsi="宋体" w:eastAsia="宋体" w:cs="宋体"/>
          <w:color w:val="000000" w:themeColor="text1"/>
          <w:sz w:val="24"/>
          <w:highlight w:val="none"/>
          <w:u w:val="single"/>
          <w:lang w:val="en-US"/>
          <w14:textFill>
            <w14:solidFill>
              <w14:schemeClr w14:val="tx1"/>
            </w14:solidFill>
          </w14:textFill>
        </w:rPr>
        <w:t xml:space="preserve"> </w:t>
      </w:r>
      <w:r>
        <w:rPr>
          <w:rStyle w:val="211"/>
          <w:rFonts w:hint="eastAsia" w:ascii="宋体" w:hAnsi="宋体" w:cs="宋体"/>
          <w:color w:val="000000" w:themeColor="text1"/>
          <w:sz w:val="24"/>
          <w:highlight w:val="none"/>
          <w:u w:val="single"/>
          <w:lang w:val="en-US"/>
          <w14:textFill>
            <w14:solidFill>
              <w14:schemeClr w14:val="tx1"/>
            </w14:solidFill>
          </w14:textFill>
        </w:rPr>
        <w:t>人民币陆拾万</w:t>
      </w:r>
      <w:r>
        <w:rPr>
          <w:rStyle w:val="211"/>
          <w:rFonts w:hint="eastAsia" w:ascii="宋体" w:hAnsi="宋体" w:eastAsia="宋体" w:cs="宋体"/>
          <w:color w:val="000000" w:themeColor="text1"/>
          <w:sz w:val="24"/>
          <w:highlight w:val="none"/>
          <w:u w:val="single"/>
          <w:lang w:val="en-US"/>
          <w14:textFill>
            <w14:solidFill>
              <w14:schemeClr w14:val="tx1"/>
            </w14:solidFill>
          </w14:textFill>
        </w:rPr>
        <w:t xml:space="preserve"> </w:t>
      </w:r>
      <w:r>
        <w:rPr>
          <w:rStyle w:val="211"/>
          <w:rFonts w:hint="eastAsia" w:ascii="宋体" w:hAnsi="宋体" w:eastAsia="宋体" w:cs="宋体"/>
          <w:color w:val="000000" w:themeColor="text1"/>
          <w:sz w:val="24"/>
          <w:highlight w:val="none"/>
          <w:u w:val="none"/>
          <w:lang w:val="en-US"/>
          <w14:textFill>
            <w14:solidFill>
              <w14:schemeClr w14:val="tx1"/>
            </w14:solidFill>
          </w14:textFill>
        </w:rPr>
        <w:t>元</w:t>
      </w:r>
      <w:r>
        <w:rPr>
          <w:rStyle w:val="211"/>
          <w:rFonts w:hint="eastAsia" w:ascii="宋体" w:hAnsi="宋体" w:cs="宋体"/>
          <w:color w:val="000000" w:themeColor="text1"/>
          <w:sz w:val="24"/>
          <w:highlight w:val="none"/>
          <w:u w:val="none"/>
          <w:lang w:val="en-US"/>
          <w14:textFill>
            <w14:solidFill>
              <w14:schemeClr w14:val="tx1"/>
            </w14:solidFill>
          </w14:textFill>
        </w:rPr>
        <w:t>整</w:t>
      </w:r>
      <w:r>
        <w:rPr>
          <w:rStyle w:val="211"/>
          <w:rFonts w:hint="eastAsia" w:ascii="宋体" w:hAnsi="宋体" w:eastAsia="宋体" w:cs="宋体"/>
          <w:color w:val="000000" w:themeColor="text1"/>
          <w:sz w:val="24"/>
          <w:highlight w:val="none"/>
          <w:u w:val="single"/>
          <w:lang w:val="en-US"/>
          <w14:textFill>
            <w14:solidFill>
              <w14:schemeClr w14:val="tx1"/>
            </w14:solidFill>
          </w14:textFill>
        </w:rPr>
        <w:t>（¥</w:t>
      </w:r>
      <w:r>
        <w:rPr>
          <w:rStyle w:val="211"/>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Style w:val="211"/>
          <w:rFonts w:hint="eastAsia" w:ascii="宋体" w:hAnsi="宋体" w:cs="宋体"/>
          <w:color w:val="000000" w:themeColor="text1"/>
          <w:sz w:val="24"/>
          <w:highlight w:val="none"/>
          <w:u w:val="single"/>
          <w:lang w:val="en-US" w:eastAsia="zh-CN"/>
          <w14:textFill>
            <w14:solidFill>
              <w14:schemeClr w14:val="tx1"/>
            </w14:solidFill>
          </w14:textFill>
        </w:rPr>
        <w:t>600000.00</w:t>
      </w:r>
      <w:r>
        <w:rPr>
          <w:rStyle w:val="211"/>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Style w:val="211"/>
          <w:rFonts w:hint="eastAsia" w:ascii="宋体" w:hAnsi="宋体" w:eastAsia="宋体" w:cs="宋体"/>
          <w:color w:val="000000" w:themeColor="text1"/>
          <w:sz w:val="24"/>
          <w:highlight w:val="none"/>
          <w14:textFill>
            <w14:solidFill>
              <w14:schemeClr w14:val="tx1"/>
            </w14:solidFill>
          </w14:textFill>
        </w:rPr>
        <w:t>。</w:t>
      </w:r>
    </w:p>
    <w:p w14:paraId="4AFCF5FA">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both"/>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总价</w:t>
      </w:r>
      <w:r>
        <w:rPr>
          <w:rFonts w:hint="eastAsia" w:ascii="宋体" w:hAnsi="宋体" w:eastAsia="宋体" w:cs="宋体"/>
          <w:color w:val="000000" w:themeColor="text1"/>
          <w:sz w:val="24"/>
          <w:szCs w:val="24"/>
          <w:highlight w:val="none"/>
          <w14:textFill>
            <w14:solidFill>
              <w14:schemeClr w14:val="tx1"/>
            </w14:solidFill>
          </w14:textFill>
        </w:rPr>
        <w:t>应包括但不限于：物品、包装、税费、</w:t>
      </w:r>
      <w:r>
        <w:rPr>
          <w:rFonts w:hint="eastAsia" w:ascii="宋体" w:hAnsi="宋体" w:eastAsia="宋体" w:cs="宋体"/>
          <w:color w:val="000000" w:themeColor="text1"/>
          <w:sz w:val="24"/>
          <w:szCs w:val="24"/>
          <w:highlight w:val="none"/>
          <w:lang w:val="en-US" w:eastAsia="zh-CN"/>
          <w14:textFill>
            <w14:solidFill>
              <w14:schemeClr w14:val="tx1"/>
            </w14:solidFill>
          </w14:textFill>
        </w:rPr>
        <w:t>运输</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含卸货</w:t>
      </w:r>
      <w:r>
        <w:rPr>
          <w:rFonts w:hint="eastAsia" w:ascii="宋体" w:hAnsi="宋体" w:eastAsia="宋体" w:cs="宋体"/>
          <w:color w:val="000000" w:themeColor="text1"/>
          <w:sz w:val="24"/>
          <w:szCs w:val="24"/>
          <w:highlight w:val="none"/>
          <w14:textFill>
            <w14:solidFill>
              <w14:schemeClr w14:val="tx1"/>
            </w14:solidFill>
          </w14:textFill>
        </w:rPr>
        <w:t>）、人工、机械、劳保、保险（指货物运抵现场所发生的费用）、管理、售后服务</w:t>
      </w:r>
      <w:r>
        <w:rPr>
          <w:rFonts w:hint="eastAsia" w:ascii="宋体" w:hAnsi="宋体" w:eastAsia="宋体" w:cs="宋体"/>
          <w:color w:val="000000" w:themeColor="text1"/>
          <w:sz w:val="24"/>
          <w:szCs w:val="24"/>
          <w:highlight w:val="none"/>
          <w:lang w:eastAsia="zh-CN"/>
          <w14:textFill>
            <w14:solidFill>
              <w14:schemeClr w14:val="tx1"/>
            </w14:solidFill>
          </w14:textFill>
        </w:rPr>
        <w:t>、验收以及质保期间</w:t>
      </w:r>
      <w:r>
        <w:rPr>
          <w:rFonts w:hint="eastAsia" w:ascii="宋体" w:hAnsi="宋体" w:eastAsia="宋体" w:cs="宋体"/>
          <w:color w:val="000000" w:themeColor="text1"/>
          <w:sz w:val="24"/>
          <w:szCs w:val="24"/>
          <w:highlight w:val="none"/>
          <w14:textFill>
            <w14:solidFill>
              <w14:schemeClr w14:val="tx1"/>
            </w14:solidFill>
          </w14:textFill>
        </w:rPr>
        <w:t>全部费用以及供应商企业利润、税金和政策性文件规定及合同包含的所有风险、责任等各项应有费用。</w:t>
      </w:r>
    </w:p>
    <w:p w14:paraId="2E53888F">
      <w:pPr>
        <w:widowControl w:val="0"/>
        <w:spacing w:line="440" w:lineRule="exact"/>
        <w:jc w:val="both"/>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三、履约保证金</w:t>
      </w:r>
    </w:p>
    <w:p w14:paraId="5FD21C65">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3.1 合同签订前，乙方向甲方交纳人民币</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元作为本合同的履约保证金。履约保证金应当以支票、汇票、本票或者金融机构、担保机构出具的保函等非现金形式提交。</w:t>
      </w:r>
    </w:p>
    <w:p w14:paraId="508EAD36">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3.2 甲方付清全部合同金额的同时返还履约保证金。逾期退还的，应当支付逾期利息，且逾期利息的利率按1年期贷款基准利率。</w:t>
      </w:r>
    </w:p>
    <w:p w14:paraId="75053FEF">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3.3 乙方不履行与甲方订立的合同的，履约保证金不予退还。</w:t>
      </w:r>
    </w:p>
    <w:p w14:paraId="0FF60B8C">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3.4 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0D99A22F">
      <w:pPr>
        <w:keepNext w:val="0"/>
        <w:keepLines w:val="0"/>
        <w:pageBreakBefore w:val="0"/>
        <w:widowControl w:val="0"/>
        <w:spacing w:line="500" w:lineRule="exac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四</w:t>
      </w:r>
      <w:r>
        <w:rPr>
          <w:rFonts w:hint="eastAsia" w:ascii="宋体" w:hAnsi="宋体" w:eastAsia="宋体" w:cs="宋体"/>
          <w:b/>
          <w:bCs/>
          <w:color w:val="000000" w:themeColor="text1"/>
          <w:sz w:val="28"/>
          <w:szCs w:val="28"/>
          <w:highlight w:val="none"/>
          <w14:textFill>
            <w14:solidFill>
              <w14:schemeClr w14:val="tx1"/>
            </w14:solidFill>
          </w14:textFill>
        </w:rPr>
        <w:t>、技术资料</w:t>
      </w:r>
    </w:p>
    <w:p w14:paraId="3635241E">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.1 乙方应按招标文件规定的时间向甲方提供使用货物的有关技术资料。</w:t>
      </w:r>
    </w:p>
    <w:p w14:paraId="29432CE4">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DE38753">
      <w:pPr>
        <w:keepNext w:val="0"/>
        <w:keepLines w:val="0"/>
        <w:pageBreakBefore w:val="0"/>
        <w:widowControl w:val="0"/>
        <w:spacing w:line="500" w:lineRule="exact"/>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260" w:name="_Toc3246"/>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五</w:t>
      </w:r>
      <w:r>
        <w:rPr>
          <w:rFonts w:hint="eastAsia" w:ascii="宋体" w:hAnsi="宋体" w:eastAsia="宋体" w:cs="宋体"/>
          <w:b/>
          <w:bCs/>
          <w:color w:val="000000" w:themeColor="text1"/>
          <w:sz w:val="28"/>
          <w:szCs w:val="28"/>
          <w:highlight w:val="none"/>
          <w14:textFill>
            <w14:solidFill>
              <w14:schemeClr w14:val="tx1"/>
            </w14:solidFill>
          </w14:textFill>
        </w:rPr>
        <w:t>、知识产权</w:t>
      </w:r>
      <w:bookmarkEnd w:id="260"/>
    </w:p>
    <w:p w14:paraId="7D6C1171">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.1 乙方保证所提供的货物等涉及到的知识产权和所提供的软件、技术资料是合法取得，并享有完整的知识产权，不会因为甲方的使用而被责令停止使用、追偿或要求赔偿损失，如出现此情况，一切经济和法律责任均由乙方承担。</w:t>
      </w:r>
    </w:p>
    <w:p w14:paraId="75C92295">
      <w:pPr>
        <w:keepNext w:val="0"/>
        <w:keepLines w:val="0"/>
        <w:pageBreakBefore w:val="0"/>
        <w:widowControl w:val="0"/>
        <w:spacing w:line="500" w:lineRule="exact"/>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261" w:name="_Toc12856"/>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六</w:t>
      </w:r>
      <w:r>
        <w:rPr>
          <w:rFonts w:hint="eastAsia" w:ascii="宋体" w:hAnsi="宋体" w:eastAsia="宋体" w:cs="宋体"/>
          <w:b/>
          <w:bCs/>
          <w:color w:val="000000" w:themeColor="text1"/>
          <w:sz w:val="28"/>
          <w:szCs w:val="28"/>
          <w:highlight w:val="none"/>
          <w14:textFill>
            <w14:solidFill>
              <w14:schemeClr w14:val="tx1"/>
            </w14:solidFill>
          </w14:textFill>
        </w:rPr>
        <w:t>、产权担保</w:t>
      </w:r>
      <w:bookmarkEnd w:id="261"/>
    </w:p>
    <w:p w14:paraId="6C76AFD5">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 乙方保证所交付的货物的所有权完全属于乙方且无任何抵押、查封等产权瑕疵。</w:t>
      </w:r>
    </w:p>
    <w:p w14:paraId="71E63362">
      <w:pPr>
        <w:keepNext w:val="0"/>
        <w:keepLines w:val="0"/>
        <w:pageBreakBefore w:val="0"/>
        <w:widowControl w:val="0"/>
        <w:spacing w:line="500" w:lineRule="exact"/>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262" w:name="_Toc9893"/>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七</w:t>
      </w:r>
      <w:r>
        <w:rPr>
          <w:rFonts w:hint="eastAsia" w:ascii="宋体" w:hAnsi="宋体" w:eastAsia="宋体" w:cs="宋体"/>
          <w:b/>
          <w:bCs/>
          <w:color w:val="000000" w:themeColor="text1"/>
          <w:sz w:val="28"/>
          <w:szCs w:val="28"/>
          <w:highlight w:val="none"/>
          <w14:textFill>
            <w14:solidFill>
              <w14:schemeClr w14:val="tx1"/>
            </w14:solidFill>
          </w14:textFill>
        </w:rPr>
        <w:t>、转包或分包</w:t>
      </w:r>
      <w:bookmarkEnd w:id="262"/>
    </w:p>
    <w:p w14:paraId="435E731D">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eastAsia="zh-CN"/>
          <w14:textFill>
            <w14:solidFill>
              <w14:schemeClr w14:val="tx1"/>
            </w14:solidFill>
          </w14:textFill>
        </w:rPr>
        <w:t>.1 本合同范围的服务，应由乙方直接提供，不得转让他人提供；</w:t>
      </w:r>
    </w:p>
    <w:p w14:paraId="6D34B0F5">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eastAsia="zh-CN"/>
          <w14:textFill>
            <w14:solidFill>
              <w14:schemeClr w14:val="tx1"/>
            </w14:solidFill>
          </w14:textFill>
        </w:rPr>
        <w:t>.2 如有转包和分包行为，甲方有权给予终止合同。</w:t>
      </w:r>
    </w:p>
    <w:p w14:paraId="2277A783">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7.3 </w:t>
      </w:r>
      <w:r>
        <w:rPr>
          <w:rFonts w:hint="eastAsia" w:ascii="宋体" w:hAnsi="宋体" w:eastAsia="宋体" w:cs="宋体"/>
          <w:color w:val="000000" w:themeColor="text1"/>
          <w:sz w:val="24"/>
          <w:szCs w:val="24"/>
          <w:highlight w:val="none"/>
          <w:lang w:eastAsia="zh-CN"/>
          <w14:textFill>
            <w14:solidFill>
              <w14:schemeClr w14:val="tx1"/>
            </w14:solidFill>
          </w14:textFill>
        </w:rPr>
        <w:t>除施撒作业经</w:t>
      </w:r>
      <w:r>
        <w:rPr>
          <w:rFonts w:hint="eastAsia" w:ascii="宋体" w:hAnsi="宋体" w:eastAsia="宋体" w:cs="宋体"/>
          <w:color w:val="000000" w:themeColor="text1"/>
          <w:sz w:val="24"/>
          <w:szCs w:val="24"/>
          <w:highlight w:val="none"/>
          <w:lang w:val="en-US" w:eastAsia="zh-CN"/>
          <w14:textFill>
            <w14:solidFill>
              <w14:schemeClr w14:val="tx1"/>
            </w14:solidFill>
          </w14:textFill>
        </w:rPr>
        <w:t>甲方</w:t>
      </w:r>
      <w:r>
        <w:rPr>
          <w:rFonts w:hint="eastAsia" w:ascii="宋体" w:hAnsi="宋体" w:eastAsia="宋体" w:cs="宋体"/>
          <w:color w:val="000000" w:themeColor="text1"/>
          <w:sz w:val="24"/>
          <w:szCs w:val="24"/>
          <w:highlight w:val="none"/>
          <w:lang w:eastAsia="zh-CN"/>
          <w14:textFill>
            <w14:solidFill>
              <w14:schemeClr w14:val="tx1"/>
            </w14:solidFill>
          </w14:textFill>
        </w:rPr>
        <w:t>书面同意后可依法分包，乙方对所有分包工作的质量、安全、进度等全部履约事宜承担全部连带责任，分包行为不免除乙方本合同项下的任何责任与义务。</w:t>
      </w:r>
    </w:p>
    <w:p w14:paraId="23683185">
      <w:pPr>
        <w:keepNext w:val="0"/>
        <w:keepLines w:val="0"/>
        <w:pageBreakBefore w:val="0"/>
        <w:widowControl w:val="0"/>
        <w:spacing w:line="500" w:lineRule="exact"/>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263" w:name="_Toc10286"/>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八</w:t>
      </w:r>
      <w:r>
        <w:rPr>
          <w:rFonts w:hint="eastAsia" w:ascii="宋体" w:hAnsi="宋体" w:eastAsia="宋体" w:cs="宋体"/>
          <w:b/>
          <w:bCs/>
          <w:color w:val="000000" w:themeColor="text1"/>
          <w:sz w:val="28"/>
          <w:szCs w:val="28"/>
          <w:highlight w:val="none"/>
          <w14:textFill>
            <w14:solidFill>
              <w14:schemeClr w14:val="tx1"/>
            </w14:solidFill>
          </w14:textFill>
        </w:rPr>
        <w:t>、交货期、交货方式及交货地点</w:t>
      </w:r>
      <w:bookmarkEnd w:id="263"/>
    </w:p>
    <w:p w14:paraId="5F2E6CB1">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.1 交货期：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bookmarkStart w:id="264" w:name="jiaohuoqi"/>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bookmarkEnd w:id="264"/>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B9D73D4">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.2 交货方式及交货地点：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bookmarkStart w:id="265" w:name="jiaohuodidian"/>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bookmarkEnd w:id="265"/>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574F584">
      <w:pPr>
        <w:keepNext w:val="0"/>
        <w:keepLines w:val="0"/>
        <w:pageBreakBefore w:val="0"/>
        <w:widowControl w:val="0"/>
        <w:spacing w:line="500" w:lineRule="exact"/>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266" w:name="_Toc7508"/>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九</w:t>
      </w:r>
      <w:r>
        <w:rPr>
          <w:rFonts w:hint="eastAsia" w:ascii="宋体" w:hAnsi="宋体" w:eastAsia="宋体" w:cs="宋体"/>
          <w:b/>
          <w:bCs/>
          <w:color w:val="000000" w:themeColor="text1"/>
          <w:sz w:val="28"/>
          <w:szCs w:val="28"/>
          <w:highlight w:val="none"/>
          <w14:textFill>
            <w14:solidFill>
              <w14:schemeClr w14:val="tx1"/>
            </w14:solidFill>
          </w14:textFill>
        </w:rPr>
        <w:t>、货款支付</w:t>
      </w:r>
      <w:bookmarkEnd w:id="266"/>
    </w:p>
    <w:p w14:paraId="60CBF22C">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.1 结付程序：</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53D2C58C">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.2 结付方式：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414403C">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.3 乙方收款账户：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bookmarkStart w:id="267" w:name="yifangzhanghao"/>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bookmarkEnd w:id="267"/>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328BF7B">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.4 甲方合同款支付方式：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（若乙方为中小企业，不得强制其接受非现金支付方式）</w:t>
      </w:r>
    </w:p>
    <w:p w14:paraId="13D0397E">
      <w:pPr>
        <w:keepNext w:val="0"/>
        <w:keepLines w:val="0"/>
        <w:pageBreakBefore w:val="0"/>
        <w:widowControl w:val="0"/>
        <w:spacing w:line="500" w:lineRule="exact"/>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268" w:name="_Toc19984"/>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十</w:t>
      </w:r>
      <w:r>
        <w:rPr>
          <w:rFonts w:hint="eastAsia" w:ascii="宋体" w:hAnsi="宋体" w:eastAsia="宋体" w:cs="宋体"/>
          <w:b/>
          <w:bCs/>
          <w:color w:val="000000" w:themeColor="text1"/>
          <w:sz w:val="28"/>
          <w:szCs w:val="28"/>
          <w:highlight w:val="none"/>
          <w14:textFill>
            <w14:solidFill>
              <w14:schemeClr w14:val="tx1"/>
            </w14:solidFill>
          </w14:textFill>
        </w:rPr>
        <w:t>、税</w:t>
      </w:r>
      <w:bookmarkEnd w:id="268"/>
    </w:p>
    <w:p w14:paraId="25D48A1E">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.1 本合同执行中相关的一切税费均由乙方负担。</w:t>
      </w:r>
    </w:p>
    <w:p w14:paraId="47D57563">
      <w:pPr>
        <w:keepNext w:val="0"/>
        <w:keepLines w:val="0"/>
        <w:pageBreakBefore w:val="0"/>
        <w:widowControl w:val="0"/>
        <w:spacing w:line="500" w:lineRule="exact"/>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269" w:name="_Toc21249"/>
      <w:r>
        <w:rPr>
          <w:rFonts w:hint="eastAsia" w:ascii="宋体" w:hAnsi="宋体" w:eastAsia="宋体" w:cs="宋体"/>
          <w:b/>
          <w:bCs/>
          <w:color w:val="000000" w:themeColor="text1"/>
          <w:sz w:val="28"/>
          <w:szCs w:val="28"/>
          <w:highlight w:val="none"/>
          <w14:textFill>
            <w14:solidFill>
              <w14:schemeClr w14:val="tx1"/>
            </w14:solidFill>
          </w14:textFill>
        </w:rPr>
        <w:t>十</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一</w:t>
      </w:r>
      <w:r>
        <w:rPr>
          <w:rFonts w:hint="eastAsia" w:ascii="宋体" w:hAnsi="宋体" w:eastAsia="宋体" w:cs="宋体"/>
          <w:b/>
          <w:bCs/>
          <w:color w:val="000000" w:themeColor="text1"/>
          <w:sz w:val="28"/>
          <w:szCs w:val="28"/>
          <w:highlight w:val="none"/>
          <w14:textFill>
            <w14:solidFill>
              <w14:schemeClr w14:val="tx1"/>
            </w14:solidFill>
          </w14:textFill>
        </w:rPr>
        <w:t>、管理事项</w:t>
      </w:r>
      <w:bookmarkEnd w:id="269"/>
    </w:p>
    <w:p w14:paraId="055AD591">
      <w:pPr>
        <w:keepNext w:val="0"/>
        <w:keepLines w:val="0"/>
        <w:pageBreakBefore w:val="0"/>
        <w:widowControl w:val="0"/>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14:textFill>
            <w14:solidFill>
              <w14:schemeClr w14:val="tx1"/>
            </w14:solidFill>
          </w14:textFill>
        </w:rPr>
        <w:t>.1 按项目要求以及乙方的承诺项目阐述。</w:t>
      </w:r>
    </w:p>
    <w:p w14:paraId="4AA88C56">
      <w:pPr>
        <w:keepNext w:val="0"/>
        <w:keepLines w:val="0"/>
        <w:pageBreakBefore w:val="0"/>
        <w:widowControl w:val="0"/>
        <w:spacing w:line="500" w:lineRule="exact"/>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270" w:name="_Toc26542"/>
      <w:r>
        <w:rPr>
          <w:rFonts w:hint="eastAsia" w:ascii="宋体" w:hAnsi="宋体" w:eastAsia="宋体" w:cs="宋体"/>
          <w:b/>
          <w:bCs/>
          <w:color w:val="000000" w:themeColor="text1"/>
          <w:sz w:val="28"/>
          <w:szCs w:val="28"/>
          <w:highlight w:val="none"/>
          <w14:textFill>
            <w14:solidFill>
              <w14:schemeClr w14:val="tx1"/>
            </w14:solidFill>
          </w14:textFill>
        </w:rPr>
        <w:t>十</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二</w:t>
      </w:r>
      <w:r>
        <w:rPr>
          <w:rFonts w:hint="eastAsia" w:ascii="宋体" w:hAnsi="宋体" w:eastAsia="宋体" w:cs="宋体"/>
          <w:b/>
          <w:bCs/>
          <w:color w:val="000000" w:themeColor="text1"/>
          <w:sz w:val="28"/>
          <w:szCs w:val="28"/>
          <w:highlight w:val="none"/>
          <w14:textFill>
            <w14:solidFill>
              <w14:schemeClr w14:val="tx1"/>
            </w14:solidFill>
          </w14:textFill>
        </w:rPr>
        <w:t>、质量保证及售后服务</w:t>
      </w:r>
      <w:bookmarkEnd w:id="270"/>
    </w:p>
    <w:p w14:paraId="75794BCD">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.1 乙方应按招标文件规定的货物性能、技术要求、质量标准向甲方提供未经使用的全新产品。</w:t>
      </w:r>
    </w:p>
    <w:p w14:paraId="286C9C7A">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.2 乙方提供的货物在免费质保期内因货物本身的质量问题发生故障，乙方应负责免费更换。对达不到技术要求者，根据实际情况，经双方协商，可按以下办法处理：</w:t>
      </w:r>
    </w:p>
    <w:p w14:paraId="44187E26">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（1）更换：由乙方承担所发生的全部费用。</w:t>
      </w:r>
    </w:p>
    <w:p w14:paraId="0E3F78D2">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（2）贬值处理：由甲乙双方合议定价。</w:t>
      </w:r>
    </w:p>
    <w:p w14:paraId="01B5BA12">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（3）退货处理：乙方应退还甲方支付的合同款，同时应承担该货物的直接费用（运输、保险、检验、货款利息及银行手续费等）。</w:t>
      </w:r>
    </w:p>
    <w:p w14:paraId="3B065EE5">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.3 响应时间：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0CC327E5">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.4 在免费质保期内，乙方应对货物出现的质量及安全问题负责处理解决并承担一切费用。</w:t>
      </w:r>
    </w:p>
    <w:p w14:paraId="35B5C8BE">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 xml:space="preserve">.5 </w:t>
      </w:r>
      <w:r>
        <w:rPr>
          <w:rStyle w:val="211"/>
          <w:rFonts w:hint="eastAsia" w:ascii="宋体" w:hAnsi="宋体" w:eastAsia="宋体" w:cs="宋体"/>
          <w:color w:val="000000" w:themeColor="text1"/>
          <w:sz w:val="24"/>
          <w:szCs w:val="24"/>
          <w:highlight w:val="none"/>
          <w14:textFill>
            <w14:solidFill>
              <w14:schemeClr w14:val="tx1"/>
            </w14:solidFill>
          </w14:textFill>
        </w:rPr>
        <w:t>上述的货物免费质保期为</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899BD08">
      <w:pPr>
        <w:keepNext w:val="0"/>
        <w:keepLines w:val="0"/>
        <w:pageBreakBefore w:val="0"/>
        <w:widowControl w:val="0"/>
        <w:spacing w:line="500" w:lineRule="exact"/>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271" w:name="_Toc17497"/>
      <w:r>
        <w:rPr>
          <w:rFonts w:hint="eastAsia" w:ascii="宋体" w:hAnsi="宋体" w:eastAsia="宋体" w:cs="宋体"/>
          <w:b/>
          <w:bCs/>
          <w:color w:val="000000" w:themeColor="text1"/>
          <w:sz w:val="28"/>
          <w:szCs w:val="28"/>
          <w:highlight w:val="none"/>
          <w14:textFill>
            <w14:solidFill>
              <w14:schemeClr w14:val="tx1"/>
            </w14:solidFill>
          </w14:textFill>
        </w:rPr>
        <w:t>十</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三</w:t>
      </w:r>
      <w:r>
        <w:rPr>
          <w:rFonts w:hint="eastAsia" w:ascii="宋体" w:hAnsi="宋体" w:eastAsia="宋体" w:cs="宋体"/>
          <w:b/>
          <w:bCs/>
          <w:color w:val="000000" w:themeColor="text1"/>
          <w:sz w:val="28"/>
          <w:szCs w:val="28"/>
          <w:highlight w:val="none"/>
          <w14:textFill>
            <w14:solidFill>
              <w14:schemeClr w14:val="tx1"/>
            </w14:solidFill>
          </w14:textFill>
        </w:rPr>
        <w:t>、调试和验收</w:t>
      </w:r>
      <w:bookmarkEnd w:id="271"/>
    </w:p>
    <w:p w14:paraId="1A7BAE23">
      <w:pPr>
        <w:keepNext w:val="0"/>
        <w:keepLines w:val="0"/>
        <w:pageBreakBefore w:val="0"/>
        <w:widowControl w:val="0"/>
        <w:spacing w:line="500" w:lineRule="exact"/>
        <w:ind w:firstLine="48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.1 甲方对乙方提交的货物依据招标文件上的技术规格要求和国家有关质量标准进行现场初步验收，</w:t>
      </w:r>
      <w:r>
        <w:rPr>
          <w:rFonts w:hint="eastAsia" w:ascii="宋体" w:hAnsi="宋体" w:eastAsia="宋体" w:cs="宋体"/>
          <w:color w:val="000000" w:themeColor="text1"/>
          <w:sz w:val="24"/>
          <w:highlight w:val="none"/>
          <w:lang w:val="en-US" w:eastAsia="zh-CN"/>
          <w14:textFill>
            <w14:solidFill>
              <w14:schemeClr w14:val="tx1"/>
            </w14:solidFill>
          </w14:textFill>
        </w:rPr>
        <w:t>产品</w:t>
      </w:r>
      <w:r>
        <w:rPr>
          <w:rFonts w:hint="eastAsia" w:ascii="宋体" w:hAnsi="宋体" w:eastAsia="宋体" w:cs="宋体"/>
          <w:color w:val="000000" w:themeColor="text1"/>
          <w:sz w:val="24"/>
          <w:highlight w:val="none"/>
          <w14:textFill>
            <w14:solidFill>
              <w14:schemeClr w14:val="tx1"/>
            </w14:solidFill>
          </w14:textFill>
        </w:rPr>
        <w:t>符合</w:t>
      </w:r>
      <w:r>
        <w:rPr>
          <w:rFonts w:hint="eastAsia" w:ascii="宋体" w:hAnsi="宋体" w:eastAsia="宋体" w:cs="宋体"/>
          <w:color w:val="000000" w:themeColor="text1"/>
          <w:sz w:val="24"/>
          <w:szCs w:val="24"/>
          <w:highlight w:val="none"/>
          <w14:textFill>
            <w14:solidFill>
              <w14:schemeClr w14:val="tx1"/>
            </w14:solidFill>
          </w14:textFill>
        </w:rPr>
        <w:t>招标</w:t>
      </w:r>
      <w:r>
        <w:rPr>
          <w:rFonts w:hint="eastAsia" w:ascii="宋体" w:hAnsi="宋体" w:eastAsia="宋体" w:cs="宋体"/>
          <w:color w:val="000000" w:themeColor="text1"/>
          <w:sz w:val="24"/>
          <w:highlight w:val="none"/>
          <w14:textFill>
            <w14:solidFill>
              <w14:schemeClr w14:val="tx1"/>
            </w14:solidFill>
          </w14:textFill>
        </w:rPr>
        <w:t>文件技术要求的，给予签收，初步验收不合格的不予签收。</w:t>
      </w:r>
    </w:p>
    <w:p w14:paraId="585E2BD7">
      <w:pPr>
        <w:keepNext w:val="0"/>
        <w:keepLines w:val="0"/>
        <w:pageBreakBefore w:val="0"/>
        <w:widowControl w:val="0"/>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.2 乙方交货前应对产品作出全面检查和对验收文件进行整理，并列出清单，作为甲方收货验收和使用的技术条件依据，检验的结果应随货物交甲方。</w:t>
      </w:r>
    </w:p>
    <w:p w14:paraId="15CDDC9A">
      <w:pPr>
        <w:keepNext w:val="0"/>
        <w:keepLines w:val="0"/>
        <w:pageBreakBefore w:val="0"/>
        <w:widowControl w:val="0"/>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货物到货验收包括：生产厂家名称、品牌、规格、数量、外观质量、货物包装是否完好及该批次货物出厂检测报告。</w:t>
      </w:r>
    </w:p>
    <w:p w14:paraId="2A17C1E8">
      <w:pPr>
        <w:keepNext w:val="0"/>
        <w:keepLines w:val="0"/>
        <w:pageBreakBefore w:val="0"/>
        <w:widowControl w:val="0"/>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.4</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甲方有权请国家认可的专业检测机构参与初步验收及最终验收，并由其出具质量检测报告。如</w:t>
      </w:r>
      <w:r>
        <w:rPr>
          <w:rFonts w:hint="eastAsia" w:ascii="宋体" w:hAnsi="宋体" w:eastAsia="宋体" w:cs="宋体"/>
          <w:color w:val="000000" w:themeColor="text1"/>
          <w:sz w:val="24"/>
          <w:highlight w:val="none"/>
          <w:lang w:eastAsia="zh-CN"/>
          <w14:textFill>
            <w14:solidFill>
              <w14:schemeClr w14:val="tx1"/>
            </w14:solidFill>
          </w14:textFill>
        </w:rPr>
        <w:t>甲方</w:t>
      </w:r>
      <w:r>
        <w:rPr>
          <w:rFonts w:hint="eastAsia" w:ascii="宋体" w:hAnsi="宋体" w:eastAsia="宋体" w:cs="宋体"/>
          <w:color w:val="000000" w:themeColor="text1"/>
          <w:sz w:val="24"/>
          <w:highlight w:val="none"/>
          <w14:textFill>
            <w14:solidFill>
              <w14:schemeClr w14:val="tx1"/>
            </w14:solidFill>
          </w14:textFill>
        </w:rPr>
        <w:t>在使用过程中提出异议或发现有质量问题应重新验收，包括相关部门</w:t>
      </w:r>
      <w:r>
        <w:rPr>
          <w:rFonts w:hint="eastAsia" w:ascii="宋体" w:hAnsi="宋体" w:eastAsia="宋体" w:cs="宋体"/>
          <w:color w:val="000000" w:themeColor="text1"/>
          <w:sz w:val="24"/>
          <w:highlight w:val="none"/>
          <w:lang w:val="en-US" w:eastAsia="zh-CN"/>
          <w14:textFill>
            <w14:solidFill>
              <w14:schemeClr w14:val="tx1"/>
            </w14:solidFill>
          </w14:textFill>
        </w:rPr>
        <w:t>对</w:t>
      </w:r>
      <w:r>
        <w:rPr>
          <w:rFonts w:hint="eastAsia" w:ascii="宋体" w:hAnsi="宋体" w:eastAsia="宋体" w:cs="宋体"/>
          <w:color w:val="000000" w:themeColor="text1"/>
          <w:sz w:val="24"/>
          <w:highlight w:val="none"/>
          <w14:textFill>
            <w14:solidFill>
              <w14:schemeClr w14:val="tx1"/>
            </w14:solidFill>
          </w14:textFill>
        </w:rPr>
        <w:t>产品质量</w:t>
      </w:r>
      <w:r>
        <w:rPr>
          <w:rFonts w:hint="eastAsia" w:ascii="宋体" w:hAnsi="宋体" w:eastAsia="宋体" w:cs="宋体"/>
          <w:color w:val="000000" w:themeColor="text1"/>
          <w:sz w:val="24"/>
          <w:highlight w:val="none"/>
          <w:lang w:val="en-US" w:eastAsia="zh-CN"/>
          <w14:textFill>
            <w14:solidFill>
              <w14:schemeClr w14:val="tx1"/>
            </w14:solidFill>
          </w14:textFill>
        </w:rPr>
        <w:t>的</w:t>
      </w:r>
      <w:r>
        <w:rPr>
          <w:rFonts w:hint="eastAsia" w:ascii="宋体" w:hAnsi="宋体" w:eastAsia="宋体" w:cs="宋体"/>
          <w:color w:val="000000" w:themeColor="text1"/>
          <w:sz w:val="24"/>
          <w:highlight w:val="none"/>
          <w14:textFill>
            <w14:solidFill>
              <w14:schemeClr w14:val="tx1"/>
            </w14:solidFill>
          </w14:textFill>
        </w:rPr>
        <w:t>抽检</w:t>
      </w:r>
      <w:r>
        <w:rPr>
          <w:rFonts w:hint="eastAsia" w:ascii="宋体" w:hAnsi="宋体" w:eastAsia="宋体" w:cs="宋体"/>
          <w:color w:val="000000" w:themeColor="text1"/>
          <w:sz w:val="24"/>
          <w:highlight w:val="none"/>
          <w:lang w:eastAsia="zh-CN"/>
          <w14:textFill>
            <w14:solidFill>
              <w14:schemeClr w14:val="tx1"/>
            </w14:solidFill>
          </w14:textFill>
        </w:rPr>
        <w:t>。甲方</w:t>
      </w:r>
      <w:r>
        <w:rPr>
          <w:rFonts w:hint="eastAsia" w:ascii="宋体" w:hAnsi="宋体" w:eastAsia="宋体" w:cs="宋体"/>
          <w:color w:val="000000" w:themeColor="text1"/>
          <w:sz w:val="24"/>
          <w:highlight w:val="none"/>
          <w14:textFill>
            <w14:solidFill>
              <w14:schemeClr w14:val="tx1"/>
            </w14:solidFill>
          </w14:textFill>
        </w:rPr>
        <w:t>可请国家认可的专业检测机构出具质量检测报告，检测费用由</w:t>
      </w:r>
      <w:r>
        <w:rPr>
          <w:rFonts w:hint="eastAsia" w:ascii="宋体" w:hAnsi="宋体" w:eastAsia="宋体" w:cs="宋体"/>
          <w:color w:val="000000" w:themeColor="text1"/>
          <w:sz w:val="24"/>
          <w:highlight w:val="none"/>
          <w:lang w:eastAsia="zh-CN"/>
          <w14:textFill>
            <w14:solidFill>
              <w14:schemeClr w14:val="tx1"/>
            </w14:solidFill>
          </w14:textFill>
        </w:rPr>
        <w:t>乙方</w:t>
      </w:r>
      <w:r>
        <w:rPr>
          <w:rFonts w:hint="eastAsia" w:ascii="宋体" w:hAnsi="宋体" w:eastAsia="宋体" w:cs="宋体"/>
          <w:color w:val="000000" w:themeColor="text1"/>
          <w:sz w:val="24"/>
          <w:highlight w:val="none"/>
          <w14:textFill>
            <w14:solidFill>
              <w14:schemeClr w14:val="tx1"/>
            </w14:solidFill>
          </w14:textFill>
        </w:rPr>
        <w:t>承担。</w:t>
      </w:r>
    </w:p>
    <w:p w14:paraId="0E397142">
      <w:pPr>
        <w:keepNext w:val="0"/>
        <w:keepLines w:val="0"/>
        <w:pageBreakBefore w:val="0"/>
        <w:widowControl w:val="0"/>
        <w:spacing w:line="500" w:lineRule="exact"/>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272" w:name="_Toc3765"/>
      <w:r>
        <w:rPr>
          <w:rFonts w:hint="eastAsia" w:ascii="宋体" w:hAnsi="宋体" w:eastAsia="宋体" w:cs="宋体"/>
          <w:b/>
          <w:bCs/>
          <w:color w:val="000000" w:themeColor="text1"/>
          <w:sz w:val="28"/>
          <w:szCs w:val="28"/>
          <w:highlight w:val="none"/>
          <w14:textFill>
            <w14:solidFill>
              <w14:schemeClr w14:val="tx1"/>
            </w14:solidFill>
          </w14:textFill>
        </w:rPr>
        <w:t>十</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四</w:t>
      </w:r>
      <w:r>
        <w:rPr>
          <w:rFonts w:hint="eastAsia" w:ascii="宋体" w:hAnsi="宋体" w:eastAsia="宋体" w:cs="宋体"/>
          <w:b/>
          <w:bCs/>
          <w:color w:val="000000" w:themeColor="text1"/>
          <w:sz w:val="28"/>
          <w:szCs w:val="28"/>
          <w:highlight w:val="none"/>
          <w14:textFill>
            <w14:solidFill>
              <w14:schemeClr w14:val="tx1"/>
            </w14:solidFill>
          </w14:textFill>
        </w:rPr>
        <w:t>、货物包装、发运及运输</w:t>
      </w:r>
      <w:bookmarkEnd w:id="272"/>
    </w:p>
    <w:p w14:paraId="37D0EF84">
      <w:pPr>
        <w:keepNext w:val="0"/>
        <w:keepLines w:val="0"/>
        <w:pageBreakBefore w:val="0"/>
        <w:widowControl w:val="0"/>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.1 乙方应在货物发运前对其进行满足运输距离、防潮、防震、防锈和防破损装卸等要求包装，以保证货物安全运达甲方指定地点。</w:t>
      </w:r>
    </w:p>
    <w:p w14:paraId="35541062">
      <w:pPr>
        <w:keepNext w:val="0"/>
        <w:keepLines w:val="0"/>
        <w:pageBreakBefore w:val="0"/>
        <w:widowControl w:val="0"/>
        <w:spacing w:line="500" w:lineRule="exact"/>
        <w:ind w:firstLine="480"/>
        <w:rPr>
          <w:rFonts w:hint="eastAsia" w:ascii="宋体" w:hAnsi="宋体" w:eastAsia="宋体" w:cs="宋体"/>
          <w:strike w:val="0"/>
          <w:color w:val="000000" w:themeColor="text1"/>
          <w:sz w:val="24"/>
          <w:highlight w:val="none"/>
          <w14:textFill>
            <w14:solidFill>
              <w14:schemeClr w14:val="tx1"/>
            </w14:solidFill>
          </w14:textFill>
        </w:rPr>
      </w:pPr>
      <w:r>
        <w:rPr>
          <w:rFonts w:hint="eastAsia" w:ascii="宋体" w:hAnsi="宋体" w:eastAsia="宋体" w:cs="宋体"/>
          <w:strike w:val="0"/>
          <w:color w:val="000000" w:themeColor="text1"/>
          <w:sz w:val="24"/>
          <w:highlight w:val="none"/>
          <w14:textFill>
            <w14:solidFill>
              <w14:schemeClr w14:val="tx1"/>
            </w14:solidFill>
          </w14:textFill>
        </w:rPr>
        <w:t>1</w:t>
      </w:r>
      <w:r>
        <w:rPr>
          <w:rFonts w:hint="eastAsia" w:ascii="宋体" w:hAnsi="宋体" w:eastAsia="宋体" w:cs="宋体"/>
          <w:strike w:val="0"/>
          <w:color w:val="000000" w:themeColor="text1"/>
          <w:sz w:val="24"/>
          <w:highlight w:val="none"/>
          <w:lang w:val="en-US" w:eastAsia="zh-CN"/>
          <w14:textFill>
            <w14:solidFill>
              <w14:schemeClr w14:val="tx1"/>
            </w14:solidFill>
          </w14:textFill>
        </w:rPr>
        <w:t>4</w:t>
      </w:r>
      <w:r>
        <w:rPr>
          <w:rFonts w:hint="eastAsia" w:ascii="宋体" w:hAnsi="宋体" w:eastAsia="宋体" w:cs="宋体"/>
          <w:strike w:val="0"/>
          <w:color w:val="000000" w:themeColor="text1"/>
          <w:sz w:val="24"/>
          <w:highlight w:val="none"/>
          <w14:textFill>
            <w14:solidFill>
              <w14:schemeClr w14:val="tx1"/>
            </w14:solidFill>
          </w14:textFill>
        </w:rPr>
        <w:t>.2 使用说明书、质量检验证明书、随配附件和工具以及清单一并附于货物内。</w:t>
      </w:r>
    </w:p>
    <w:p w14:paraId="1964FB2C">
      <w:pPr>
        <w:keepNext w:val="0"/>
        <w:keepLines w:val="0"/>
        <w:pageBreakBefore w:val="0"/>
        <w:widowControl w:val="0"/>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.3 乙方在货物发运手续办理完毕后 24 小时内或货到甲方 48 小时前通知甲方，以准备接货。</w:t>
      </w:r>
    </w:p>
    <w:p w14:paraId="6FE7B1E2">
      <w:pPr>
        <w:keepNext w:val="0"/>
        <w:keepLines w:val="0"/>
        <w:pageBreakBefore w:val="0"/>
        <w:widowControl w:val="0"/>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.4 货物在交付甲方前发生的风险均由乙方负责。</w:t>
      </w:r>
    </w:p>
    <w:p w14:paraId="39F40F08">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.5 货物在规定的交付期限内由乙方送达甲方指定的地点视为交付，乙方同时需通知甲方货物已送达，甲方接收后视为完成交付。</w:t>
      </w:r>
    </w:p>
    <w:p w14:paraId="2998DE35">
      <w:pPr>
        <w:keepNext w:val="0"/>
        <w:keepLines w:val="0"/>
        <w:pageBreakBefore w:val="0"/>
        <w:widowControl w:val="0"/>
        <w:spacing w:line="500" w:lineRule="exact"/>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273" w:name="_Toc15677"/>
      <w:r>
        <w:rPr>
          <w:rFonts w:hint="eastAsia" w:ascii="宋体" w:hAnsi="宋体" w:eastAsia="宋体" w:cs="宋体"/>
          <w:b/>
          <w:bCs/>
          <w:color w:val="000000" w:themeColor="text1"/>
          <w:sz w:val="28"/>
          <w:szCs w:val="28"/>
          <w:highlight w:val="none"/>
          <w14:textFill>
            <w14:solidFill>
              <w14:schemeClr w14:val="tx1"/>
            </w14:solidFill>
          </w14:textFill>
        </w:rPr>
        <w:t>十</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五</w:t>
      </w:r>
      <w:r>
        <w:rPr>
          <w:rFonts w:hint="eastAsia" w:ascii="宋体" w:hAnsi="宋体" w:eastAsia="宋体" w:cs="宋体"/>
          <w:b/>
          <w:bCs/>
          <w:color w:val="000000" w:themeColor="text1"/>
          <w:sz w:val="28"/>
          <w:szCs w:val="28"/>
          <w:highlight w:val="none"/>
          <w14:textFill>
            <w14:solidFill>
              <w14:schemeClr w14:val="tx1"/>
            </w14:solidFill>
          </w14:textFill>
        </w:rPr>
        <w:t>、违约责任</w:t>
      </w:r>
      <w:bookmarkEnd w:id="273"/>
    </w:p>
    <w:p w14:paraId="2DF856CE">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.1 甲方无正当理由拒收货物的，甲方向乙方偿付拒收货款总值的百分之五违约金。</w:t>
      </w:r>
    </w:p>
    <w:p w14:paraId="389D8C2C">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.2 甲方逾期办理货款支付的，应当支付逾期利息，且逾期利息的利率不得低于合同订立时1年期贷款市场报价利率。</w:t>
      </w:r>
    </w:p>
    <w:p w14:paraId="77309964">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.3 乙方逾期交付货物的，乙方应按逾期交货总额每日千分之六向甲方支付违约金，由甲方从待付货款中扣除。逾期超过约定日期 10 个工作日不能交货的，甲方可解除本合同。乙方因逾期交货或因其他违约行为导致甲方解除合同的，乙方应向甲方支付合同总值 5% 的违约金，如造成甲方损失超过违约金的，超出部分由乙方继续承担赔偿责任。</w:t>
      </w:r>
    </w:p>
    <w:p w14:paraId="055329E2">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6A48E034">
      <w:pPr>
        <w:keepNext w:val="0"/>
        <w:keepLines w:val="0"/>
        <w:pageBreakBefore w:val="0"/>
        <w:widowControl w:val="0"/>
        <w:spacing w:line="500" w:lineRule="exact"/>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274" w:name="_Toc15551"/>
      <w:r>
        <w:rPr>
          <w:rFonts w:hint="eastAsia" w:ascii="宋体" w:hAnsi="宋体" w:eastAsia="宋体" w:cs="宋体"/>
          <w:b/>
          <w:bCs/>
          <w:color w:val="000000" w:themeColor="text1"/>
          <w:sz w:val="28"/>
          <w:szCs w:val="28"/>
          <w:highlight w:val="none"/>
          <w14:textFill>
            <w14:solidFill>
              <w14:schemeClr w14:val="tx1"/>
            </w14:solidFill>
          </w14:textFill>
        </w:rPr>
        <w:t>十</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六</w:t>
      </w:r>
      <w:r>
        <w:rPr>
          <w:rFonts w:hint="eastAsia" w:ascii="宋体" w:hAnsi="宋体" w:eastAsia="宋体" w:cs="宋体"/>
          <w:b/>
          <w:bCs/>
          <w:color w:val="000000" w:themeColor="text1"/>
          <w:sz w:val="28"/>
          <w:szCs w:val="28"/>
          <w:highlight w:val="none"/>
          <w14:textFill>
            <w14:solidFill>
              <w14:schemeClr w14:val="tx1"/>
            </w14:solidFill>
          </w14:textFill>
        </w:rPr>
        <w:t>、不可抗力事件处理</w:t>
      </w:r>
      <w:bookmarkEnd w:id="274"/>
    </w:p>
    <w:p w14:paraId="169930B8">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16</w:t>
      </w:r>
      <w:r>
        <w:rPr>
          <w:rFonts w:hint="eastAsia" w:ascii="宋体" w:hAnsi="宋体" w:eastAsia="宋体" w:cs="宋体"/>
          <w:color w:val="000000" w:themeColor="text1"/>
          <w:sz w:val="24"/>
          <w:szCs w:val="24"/>
          <w:highlight w:val="none"/>
          <w14:textFill>
            <w14:solidFill>
              <w14:schemeClr w14:val="tx1"/>
            </w14:solidFill>
          </w14:textFill>
        </w:rPr>
        <w:t>.1 在合同有效期内，任何一方因不可抗力事件导致不能履行合同，则合同履行期可延长，其延长期与不可抗力影响期相同。</w:t>
      </w:r>
    </w:p>
    <w:p w14:paraId="3FE0EC0E">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.2 不可抗力事件发生后，应立即通知对方，并寄送有关权威机构出具的证明。</w:t>
      </w:r>
    </w:p>
    <w:p w14:paraId="174354D5">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.3 不可抗力事件延续120天以上，双方应通过友好协商，确定是否继续履行合同。</w:t>
      </w:r>
    </w:p>
    <w:p w14:paraId="02C5834C">
      <w:pPr>
        <w:keepNext w:val="0"/>
        <w:keepLines w:val="0"/>
        <w:pageBreakBefore w:val="0"/>
        <w:widowControl w:val="0"/>
        <w:spacing w:line="500" w:lineRule="exact"/>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275" w:name="_Toc16664"/>
      <w:r>
        <w:rPr>
          <w:rFonts w:hint="eastAsia" w:ascii="宋体" w:hAnsi="宋体" w:eastAsia="宋体" w:cs="宋体"/>
          <w:b/>
          <w:bCs/>
          <w:color w:val="000000" w:themeColor="text1"/>
          <w:sz w:val="28"/>
          <w:szCs w:val="28"/>
          <w:highlight w:val="none"/>
          <w14:textFill>
            <w14:solidFill>
              <w14:schemeClr w14:val="tx1"/>
            </w14:solidFill>
          </w14:textFill>
        </w:rPr>
        <w:t>十</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七</w:t>
      </w:r>
      <w:r>
        <w:rPr>
          <w:rFonts w:hint="eastAsia" w:ascii="宋体" w:hAnsi="宋体" w:eastAsia="宋体" w:cs="宋体"/>
          <w:b/>
          <w:bCs/>
          <w:color w:val="000000" w:themeColor="text1"/>
          <w:sz w:val="28"/>
          <w:szCs w:val="28"/>
          <w:highlight w:val="none"/>
          <w14:textFill>
            <w14:solidFill>
              <w14:schemeClr w14:val="tx1"/>
            </w14:solidFill>
          </w14:textFill>
        </w:rPr>
        <w:t>、诉讼</w:t>
      </w:r>
      <w:bookmarkEnd w:id="275"/>
    </w:p>
    <w:p w14:paraId="7B50149C">
      <w:pPr>
        <w:keepNext w:val="0"/>
        <w:keepLines w:val="0"/>
        <w:pageBreakBefore w:val="0"/>
        <w:widowControl w:val="0"/>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.1 双方在执行合同中所发生的一切争议，应通过协商解决。如协商不成，可向合同签订地法院起诉，合同签订地在此约定为张家港市。</w:t>
      </w:r>
    </w:p>
    <w:p w14:paraId="28A0CE70">
      <w:pPr>
        <w:keepNext w:val="0"/>
        <w:keepLines w:val="0"/>
        <w:pageBreakBefore w:val="0"/>
        <w:widowControl w:val="0"/>
        <w:spacing w:line="500" w:lineRule="exact"/>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276" w:name="_Toc16222"/>
      <w:bookmarkStart w:id="277" w:name="_Toc32481"/>
      <w:bookmarkStart w:id="278" w:name="_Toc30828"/>
      <w:bookmarkStart w:id="279" w:name="_Toc134"/>
      <w:r>
        <w:rPr>
          <w:rFonts w:hint="eastAsia" w:ascii="宋体" w:hAnsi="宋体" w:eastAsia="宋体" w:cs="宋体"/>
          <w:b/>
          <w:bCs/>
          <w:color w:val="000000" w:themeColor="text1"/>
          <w:sz w:val="28"/>
          <w:szCs w:val="28"/>
          <w:highlight w:val="none"/>
          <w14:textFill>
            <w14:solidFill>
              <w14:schemeClr w14:val="tx1"/>
            </w14:solidFill>
          </w14:textFill>
        </w:rPr>
        <w:t>十</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八</w:t>
      </w:r>
      <w:r>
        <w:rPr>
          <w:rFonts w:hint="eastAsia" w:ascii="宋体" w:hAnsi="宋体" w:eastAsia="宋体" w:cs="宋体"/>
          <w:b/>
          <w:bCs/>
          <w:color w:val="000000" w:themeColor="text1"/>
          <w:sz w:val="28"/>
          <w:szCs w:val="28"/>
          <w:highlight w:val="none"/>
          <w14:textFill>
            <w14:solidFill>
              <w14:schemeClr w14:val="tx1"/>
            </w14:solidFill>
          </w14:textFill>
        </w:rPr>
        <w:t>、合同其他文件</w:t>
      </w:r>
      <w:bookmarkEnd w:id="276"/>
      <w:bookmarkEnd w:id="277"/>
      <w:bookmarkEnd w:id="278"/>
      <w:bookmarkEnd w:id="279"/>
    </w:p>
    <w:p w14:paraId="26402111">
      <w:pPr>
        <w:pStyle w:val="209"/>
        <w:keepNext w:val="0"/>
        <w:keepLines w:val="0"/>
        <w:pageBreakBefore w:val="0"/>
        <w:widowControl w:val="0"/>
        <w:spacing w:line="500" w:lineRule="exact"/>
        <w:ind w:firstLine="480"/>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1</w:t>
      </w:r>
      <w:r>
        <w:rPr>
          <w:rStyle w:val="211"/>
          <w:rFonts w:hint="eastAsia" w:ascii="宋体" w:hAnsi="宋体" w:eastAsia="宋体" w:cs="宋体"/>
          <w:color w:val="000000" w:themeColor="text1"/>
          <w:sz w:val="24"/>
          <w:highlight w:val="none"/>
          <w:lang w:val="en-US"/>
          <w14:textFill>
            <w14:solidFill>
              <w14:schemeClr w14:val="tx1"/>
            </w14:solidFill>
          </w14:textFill>
        </w:rPr>
        <w:t>8</w:t>
      </w:r>
      <w:r>
        <w:rPr>
          <w:rStyle w:val="211"/>
          <w:rFonts w:hint="eastAsia" w:ascii="宋体" w:hAnsi="宋体" w:eastAsia="宋体" w:cs="宋体"/>
          <w:color w:val="000000" w:themeColor="text1"/>
          <w:sz w:val="24"/>
          <w:highlight w:val="none"/>
          <w14:textFill>
            <w14:solidFill>
              <w14:schemeClr w14:val="tx1"/>
            </w14:solidFill>
          </w14:textFill>
        </w:rPr>
        <w:t>.1下列文件为本合同不可分割部分，与本合同具有同等效力。</w:t>
      </w:r>
    </w:p>
    <w:p w14:paraId="7A93D80C">
      <w:pPr>
        <w:pStyle w:val="209"/>
        <w:keepNext w:val="0"/>
        <w:keepLines w:val="0"/>
        <w:pageBreakBefore w:val="0"/>
        <w:widowControl w:val="0"/>
        <w:spacing w:line="500" w:lineRule="exact"/>
        <w:ind w:firstLine="480"/>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w:t>
      </w:r>
      <w:r>
        <w:rPr>
          <w:rStyle w:val="211"/>
          <w:rFonts w:hint="eastAsia" w:ascii="宋体" w:hAnsi="宋体" w:eastAsia="宋体" w:cs="宋体"/>
          <w:color w:val="000000" w:themeColor="text1"/>
          <w:sz w:val="24"/>
          <w:highlight w:val="none"/>
          <w:lang w:val="en-US"/>
          <w14:textFill>
            <w14:solidFill>
              <w14:schemeClr w14:val="tx1"/>
            </w14:solidFill>
          </w14:textFill>
        </w:rPr>
        <w:t>1</w:t>
      </w:r>
      <w:r>
        <w:rPr>
          <w:rStyle w:val="211"/>
          <w:rFonts w:hint="eastAsia" w:ascii="宋体" w:hAnsi="宋体" w:eastAsia="宋体" w:cs="宋体"/>
          <w:color w:val="000000" w:themeColor="text1"/>
          <w:sz w:val="24"/>
          <w:highlight w:val="none"/>
          <w14:textFill>
            <w14:solidFill>
              <w14:schemeClr w14:val="tx1"/>
            </w14:solidFill>
          </w14:textFill>
        </w:rPr>
        <w:t>）中标通知书；</w:t>
      </w:r>
    </w:p>
    <w:p w14:paraId="6BF00855">
      <w:pPr>
        <w:pStyle w:val="209"/>
        <w:keepNext w:val="0"/>
        <w:keepLines w:val="0"/>
        <w:pageBreakBefore w:val="0"/>
        <w:widowControl w:val="0"/>
        <w:spacing w:line="500" w:lineRule="exact"/>
        <w:ind w:firstLine="480"/>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w:t>
      </w:r>
      <w:r>
        <w:rPr>
          <w:rStyle w:val="211"/>
          <w:rFonts w:hint="eastAsia" w:ascii="宋体" w:hAnsi="宋体" w:eastAsia="宋体" w:cs="宋体"/>
          <w:color w:val="000000" w:themeColor="text1"/>
          <w:sz w:val="24"/>
          <w:highlight w:val="none"/>
          <w:lang w:val="en-US"/>
          <w14:textFill>
            <w14:solidFill>
              <w14:schemeClr w14:val="tx1"/>
            </w14:solidFill>
          </w14:textFill>
        </w:rPr>
        <w:t>2</w:t>
      </w:r>
      <w:r>
        <w:rPr>
          <w:rStyle w:val="211"/>
          <w:rFonts w:hint="eastAsia" w:ascii="宋体" w:hAnsi="宋体" w:eastAsia="宋体" w:cs="宋体"/>
          <w:color w:val="000000" w:themeColor="text1"/>
          <w:sz w:val="24"/>
          <w:highlight w:val="none"/>
          <w14:textFill>
            <w14:solidFill>
              <w14:schemeClr w14:val="tx1"/>
            </w14:solidFill>
          </w14:textFill>
        </w:rPr>
        <w:t>）乙方中标的投标文件；</w:t>
      </w:r>
    </w:p>
    <w:p w14:paraId="766FF119">
      <w:pPr>
        <w:pStyle w:val="209"/>
        <w:keepNext w:val="0"/>
        <w:keepLines w:val="0"/>
        <w:pageBreakBefore w:val="0"/>
        <w:widowControl w:val="0"/>
        <w:spacing w:line="500" w:lineRule="exact"/>
        <w:ind w:firstLine="480"/>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w:t>
      </w:r>
      <w:r>
        <w:rPr>
          <w:rStyle w:val="211"/>
          <w:rFonts w:hint="eastAsia" w:ascii="宋体" w:hAnsi="宋体" w:eastAsia="宋体" w:cs="宋体"/>
          <w:color w:val="000000" w:themeColor="text1"/>
          <w:sz w:val="24"/>
          <w:highlight w:val="none"/>
          <w:lang w:val="en-US"/>
          <w14:textFill>
            <w14:solidFill>
              <w14:schemeClr w14:val="tx1"/>
            </w14:solidFill>
          </w14:textFill>
        </w:rPr>
        <w:t>3</w:t>
      </w:r>
      <w:r>
        <w:rPr>
          <w:rStyle w:val="211"/>
          <w:rFonts w:hint="eastAsia" w:ascii="宋体" w:hAnsi="宋体" w:eastAsia="宋体" w:cs="宋体"/>
          <w:color w:val="000000" w:themeColor="text1"/>
          <w:sz w:val="24"/>
          <w:highlight w:val="none"/>
          <w14:textFill>
            <w14:solidFill>
              <w14:schemeClr w14:val="tx1"/>
            </w14:solidFill>
          </w14:textFill>
        </w:rPr>
        <w:t>）招标文件；</w:t>
      </w:r>
    </w:p>
    <w:p w14:paraId="581A976A">
      <w:pPr>
        <w:pStyle w:val="209"/>
        <w:keepNext w:val="0"/>
        <w:keepLines w:val="0"/>
        <w:pageBreakBefore w:val="0"/>
        <w:widowControl w:val="0"/>
        <w:spacing w:line="500" w:lineRule="exact"/>
        <w:ind w:firstLine="480"/>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w:t>
      </w:r>
      <w:r>
        <w:rPr>
          <w:rStyle w:val="211"/>
          <w:rFonts w:hint="eastAsia" w:ascii="宋体" w:hAnsi="宋体" w:eastAsia="宋体" w:cs="宋体"/>
          <w:color w:val="000000" w:themeColor="text1"/>
          <w:sz w:val="24"/>
          <w:highlight w:val="none"/>
          <w:lang w:val="en-US"/>
          <w14:textFill>
            <w14:solidFill>
              <w14:schemeClr w14:val="tx1"/>
            </w14:solidFill>
          </w14:textFill>
        </w:rPr>
        <w:t>4</w:t>
      </w:r>
      <w:r>
        <w:rPr>
          <w:rStyle w:val="211"/>
          <w:rFonts w:hint="eastAsia" w:ascii="宋体" w:hAnsi="宋体" w:eastAsia="宋体" w:cs="宋体"/>
          <w:color w:val="000000" w:themeColor="text1"/>
          <w:sz w:val="24"/>
          <w:highlight w:val="none"/>
          <w14:textFill>
            <w14:solidFill>
              <w14:schemeClr w14:val="tx1"/>
            </w14:solidFill>
          </w14:textFill>
        </w:rPr>
        <w:t>）乙方在招投标过程中所作的其他承诺、声明、书面澄清等。</w:t>
      </w:r>
    </w:p>
    <w:p w14:paraId="2632258C">
      <w:pPr>
        <w:keepNext w:val="0"/>
        <w:keepLines w:val="0"/>
        <w:pageBreakBefore w:val="0"/>
        <w:widowControl w:val="0"/>
        <w:spacing w:line="500" w:lineRule="exact"/>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280" w:name="_Toc2387"/>
      <w:bookmarkStart w:id="281" w:name="_Toc10933"/>
      <w:bookmarkStart w:id="282" w:name="_Toc20291"/>
      <w:bookmarkStart w:id="283" w:name="_Toc13398"/>
      <w:r>
        <w:rPr>
          <w:rFonts w:hint="eastAsia" w:ascii="宋体" w:hAnsi="宋体" w:eastAsia="宋体" w:cs="宋体"/>
          <w:b/>
          <w:bCs/>
          <w:color w:val="000000" w:themeColor="text1"/>
          <w:sz w:val="28"/>
          <w:szCs w:val="28"/>
          <w:highlight w:val="none"/>
          <w14:textFill>
            <w14:solidFill>
              <w14:schemeClr w14:val="tx1"/>
            </w14:solidFill>
          </w14:textFill>
        </w:rPr>
        <w:t>十</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九</w:t>
      </w:r>
      <w:r>
        <w:rPr>
          <w:rFonts w:hint="eastAsia" w:ascii="宋体" w:hAnsi="宋体" w:eastAsia="宋体" w:cs="宋体"/>
          <w:b/>
          <w:bCs/>
          <w:color w:val="000000" w:themeColor="text1"/>
          <w:sz w:val="28"/>
          <w:szCs w:val="28"/>
          <w:highlight w:val="none"/>
          <w14:textFill>
            <w14:solidFill>
              <w14:schemeClr w14:val="tx1"/>
            </w14:solidFill>
          </w14:textFill>
        </w:rPr>
        <w:t>、合同生效及其它</w:t>
      </w:r>
      <w:bookmarkEnd w:id="280"/>
      <w:bookmarkEnd w:id="281"/>
      <w:bookmarkEnd w:id="282"/>
      <w:bookmarkEnd w:id="283"/>
    </w:p>
    <w:p w14:paraId="34DE6152">
      <w:pPr>
        <w:pStyle w:val="209"/>
        <w:keepNext w:val="0"/>
        <w:keepLines w:val="0"/>
        <w:pageBreakBefore w:val="0"/>
        <w:widowControl w:val="0"/>
        <w:spacing w:line="500" w:lineRule="exact"/>
        <w:ind w:firstLine="480"/>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1</w:t>
      </w:r>
      <w:r>
        <w:rPr>
          <w:rStyle w:val="211"/>
          <w:rFonts w:hint="eastAsia" w:ascii="宋体" w:hAnsi="宋体" w:eastAsia="宋体" w:cs="宋体"/>
          <w:color w:val="000000" w:themeColor="text1"/>
          <w:sz w:val="24"/>
          <w:highlight w:val="none"/>
          <w:lang w:val="en-US"/>
          <w14:textFill>
            <w14:solidFill>
              <w14:schemeClr w14:val="tx1"/>
            </w14:solidFill>
          </w14:textFill>
        </w:rPr>
        <w:t>9</w:t>
      </w:r>
      <w:r>
        <w:rPr>
          <w:rStyle w:val="211"/>
          <w:rFonts w:hint="eastAsia" w:ascii="宋体" w:hAnsi="宋体" w:eastAsia="宋体" w:cs="宋体"/>
          <w:color w:val="000000" w:themeColor="text1"/>
          <w:sz w:val="24"/>
          <w:highlight w:val="none"/>
          <w14:textFill>
            <w14:solidFill>
              <w14:schemeClr w14:val="tx1"/>
            </w14:solidFill>
          </w14:textFill>
        </w:rPr>
        <w:t>.1 合同经双方法定代表人（或负责人）或授权委托代表人签字（或签章）并加盖单位公章（或合同章）后生效，生效后至张家港市政府采购管理中心备案。</w:t>
      </w:r>
    </w:p>
    <w:p w14:paraId="4D8771F8">
      <w:pPr>
        <w:pStyle w:val="209"/>
        <w:keepNext w:val="0"/>
        <w:keepLines w:val="0"/>
        <w:pageBreakBefore w:val="0"/>
        <w:widowControl w:val="0"/>
        <w:spacing w:line="500" w:lineRule="exact"/>
        <w:ind w:firstLine="480"/>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1</w:t>
      </w:r>
      <w:r>
        <w:rPr>
          <w:rStyle w:val="211"/>
          <w:rFonts w:hint="eastAsia" w:ascii="宋体" w:hAnsi="宋体" w:eastAsia="宋体" w:cs="宋体"/>
          <w:color w:val="000000" w:themeColor="text1"/>
          <w:sz w:val="24"/>
          <w:highlight w:val="none"/>
          <w:lang w:val="en-US"/>
          <w14:textFill>
            <w14:solidFill>
              <w14:schemeClr w14:val="tx1"/>
            </w14:solidFill>
          </w14:textFill>
        </w:rPr>
        <w:t>9</w:t>
      </w:r>
      <w:r>
        <w:rPr>
          <w:rStyle w:val="211"/>
          <w:rFonts w:hint="eastAsia" w:ascii="宋体" w:hAnsi="宋体" w:eastAsia="宋体" w:cs="宋体"/>
          <w:color w:val="000000" w:themeColor="text1"/>
          <w:sz w:val="24"/>
          <w:highlight w:val="none"/>
          <w14:textFill>
            <w14:solidFill>
              <w14:schemeClr w14:val="tx1"/>
            </w14:solidFill>
          </w14:textFill>
        </w:rPr>
        <w:t>.2 本合同未尽事宜，遵照《中华人民共和国民法典》合同编经甲乙双方协商一致可签订补充协议。</w:t>
      </w:r>
    </w:p>
    <w:p w14:paraId="5ADB009E">
      <w:pPr>
        <w:pStyle w:val="209"/>
        <w:keepNext w:val="0"/>
        <w:keepLines w:val="0"/>
        <w:pageBreakBefore w:val="0"/>
        <w:widowControl w:val="0"/>
        <w:spacing w:line="500" w:lineRule="exact"/>
        <w:ind w:firstLine="480"/>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1</w:t>
      </w:r>
      <w:r>
        <w:rPr>
          <w:rStyle w:val="211"/>
          <w:rFonts w:hint="eastAsia" w:ascii="宋体" w:hAnsi="宋体" w:eastAsia="宋体" w:cs="宋体"/>
          <w:color w:val="000000" w:themeColor="text1"/>
          <w:sz w:val="24"/>
          <w:highlight w:val="none"/>
          <w:lang w:val="en-US"/>
          <w14:textFill>
            <w14:solidFill>
              <w14:schemeClr w14:val="tx1"/>
            </w14:solidFill>
          </w14:textFill>
        </w:rPr>
        <w:t>9</w:t>
      </w:r>
      <w:r>
        <w:rPr>
          <w:rStyle w:val="211"/>
          <w:rFonts w:hint="eastAsia" w:ascii="宋体" w:hAnsi="宋体" w:eastAsia="宋体" w:cs="宋体"/>
          <w:color w:val="000000" w:themeColor="text1"/>
          <w:sz w:val="24"/>
          <w:highlight w:val="none"/>
          <w14:textFill>
            <w14:solidFill>
              <w14:schemeClr w14:val="tx1"/>
            </w14:solidFill>
          </w14:textFill>
        </w:rPr>
        <w:t>.3 本合同正本一式六份，具有同等法律效力，甲方执三份，乙方、张家港市政府采购管理中心、苏州政合信咨询管理服务有限公司各执一份。</w:t>
      </w:r>
    </w:p>
    <w:p w14:paraId="205C3FBB">
      <w:pPr>
        <w:pStyle w:val="210"/>
        <w:keepNext w:val="0"/>
        <w:keepLines w:val="0"/>
        <w:pageBreakBefore w:val="0"/>
        <w:widowControl w:val="0"/>
        <w:spacing w:line="240" w:lineRule="auto"/>
        <w:ind w:left="0" w:firstLine="0"/>
        <w:rPr>
          <w:rStyle w:val="211"/>
          <w:rFonts w:hint="eastAsia" w:ascii="宋体" w:hAnsi="宋体" w:eastAsia="宋体" w:cs="宋体"/>
          <w:color w:val="000000" w:themeColor="text1"/>
          <w:sz w:val="24"/>
          <w:highlight w:val="none"/>
          <w14:textFill>
            <w14:solidFill>
              <w14:schemeClr w14:val="tx1"/>
            </w14:solidFill>
          </w14:textFill>
        </w:rPr>
      </w:pPr>
    </w:p>
    <w:tbl>
      <w:tblPr>
        <w:tblStyle w:val="40"/>
        <w:tblW w:w="488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737"/>
      </w:tblGrid>
      <w:tr w14:paraId="240EE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00" w:type="pct"/>
            <w:noWrap w:val="0"/>
            <w:vAlign w:val="top"/>
          </w:tcPr>
          <w:p w14:paraId="36C9FE5B">
            <w:pPr>
              <w:pStyle w:val="209"/>
              <w:keepNext w:val="0"/>
              <w:keepLines w:val="0"/>
              <w:pageBreakBefore w:val="0"/>
              <w:widowControl w:val="0"/>
              <w:kinsoku/>
              <w:wordWrap/>
              <w:overflowPunct/>
              <w:topLinePunct w:val="0"/>
              <w:autoSpaceDE/>
              <w:autoSpaceDN/>
              <w:bidi w:val="0"/>
              <w:adjustRightInd/>
              <w:snapToGrid/>
              <w:spacing w:line="360" w:lineRule="exact"/>
              <w:ind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甲方：</w:t>
            </w:r>
            <w:bookmarkStart w:id="284" w:name="jianshedanwei_2"/>
            <w:bookmarkEnd w:id="284"/>
          </w:p>
          <w:p w14:paraId="3C1A2D15">
            <w:pPr>
              <w:pStyle w:val="209"/>
              <w:keepNext w:val="0"/>
              <w:keepLines w:val="0"/>
              <w:pageBreakBefore w:val="0"/>
              <w:widowControl w:val="0"/>
              <w:kinsoku/>
              <w:wordWrap/>
              <w:overflowPunct/>
              <w:topLinePunct w:val="0"/>
              <w:autoSpaceDE/>
              <w:autoSpaceDN/>
              <w:bidi w:val="0"/>
              <w:adjustRightInd/>
              <w:snapToGrid/>
              <w:spacing w:line="360" w:lineRule="exact"/>
              <w:ind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地址：</w:t>
            </w:r>
            <w:bookmarkStart w:id="285" w:name="jianshedanweiaddress"/>
            <w:bookmarkEnd w:id="285"/>
          </w:p>
          <w:p w14:paraId="7FBCF9F5">
            <w:pPr>
              <w:pStyle w:val="209"/>
              <w:keepNext w:val="0"/>
              <w:keepLines w:val="0"/>
              <w:pageBreakBefore w:val="0"/>
              <w:widowControl w:val="0"/>
              <w:kinsoku/>
              <w:wordWrap/>
              <w:overflowPunct/>
              <w:topLinePunct w:val="0"/>
              <w:autoSpaceDE/>
              <w:autoSpaceDN/>
              <w:bidi w:val="0"/>
              <w:adjustRightInd/>
              <w:snapToGrid/>
              <w:spacing w:line="360" w:lineRule="exact"/>
              <w:ind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法定代表人</w:t>
            </w:r>
            <w:r>
              <w:rPr>
                <w:rStyle w:val="211"/>
                <w:rFonts w:hint="eastAsia" w:ascii="宋体" w:hAnsi="宋体" w:eastAsia="宋体" w:cs="宋体"/>
                <w:bCs/>
                <w:color w:val="000000" w:themeColor="text1"/>
                <w:sz w:val="24"/>
                <w:highlight w:val="none"/>
                <w14:textFill>
                  <w14:solidFill>
                    <w14:schemeClr w14:val="tx1"/>
                  </w14:solidFill>
                </w14:textFill>
              </w:rPr>
              <w:t>（或负责人）</w:t>
            </w:r>
            <w:r>
              <w:rPr>
                <w:rStyle w:val="211"/>
                <w:rFonts w:hint="eastAsia" w:ascii="宋体" w:hAnsi="宋体" w:eastAsia="宋体" w:cs="宋体"/>
                <w:color w:val="000000" w:themeColor="text1"/>
                <w:sz w:val="24"/>
                <w:highlight w:val="none"/>
                <w14:textFill>
                  <w14:solidFill>
                    <w14:schemeClr w14:val="tx1"/>
                  </w14:solidFill>
                </w14:textFill>
              </w:rPr>
              <w:t>或授权代表：</w:t>
            </w:r>
            <w:bookmarkStart w:id="286" w:name="jianshedanweifaren"/>
            <w:bookmarkEnd w:id="286"/>
          </w:p>
          <w:p w14:paraId="560BE14F">
            <w:pPr>
              <w:pStyle w:val="209"/>
              <w:keepNext w:val="0"/>
              <w:keepLines w:val="0"/>
              <w:pageBreakBefore w:val="0"/>
              <w:widowControl w:val="0"/>
              <w:kinsoku/>
              <w:wordWrap/>
              <w:overflowPunct/>
              <w:topLinePunct w:val="0"/>
              <w:autoSpaceDE/>
              <w:autoSpaceDN/>
              <w:bidi w:val="0"/>
              <w:adjustRightInd/>
              <w:snapToGrid/>
              <w:spacing w:line="360" w:lineRule="exact"/>
              <w:ind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联系电话：</w:t>
            </w:r>
            <w:bookmarkStart w:id="287" w:name="jianshedanweifarentel"/>
            <w:bookmarkEnd w:id="287"/>
          </w:p>
          <w:p w14:paraId="35AD5D40">
            <w:pPr>
              <w:pStyle w:val="209"/>
              <w:keepNext w:val="0"/>
              <w:keepLines w:val="0"/>
              <w:pageBreakBefore w:val="0"/>
              <w:widowControl w:val="0"/>
              <w:kinsoku/>
              <w:wordWrap/>
              <w:overflowPunct/>
              <w:topLinePunct w:val="0"/>
              <w:autoSpaceDE/>
              <w:autoSpaceDN/>
              <w:bidi w:val="0"/>
              <w:adjustRightInd/>
              <w:snapToGrid/>
              <w:spacing w:line="360" w:lineRule="exact"/>
              <w:ind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签订日期：</w:t>
            </w:r>
            <w:bookmarkStart w:id="288" w:name="jiafangqiandingdate"/>
            <w:r>
              <w:rPr>
                <w:rStyle w:val="211"/>
                <w:rFonts w:hint="eastAsia" w:ascii="宋体" w:hAnsi="宋体" w:eastAsia="宋体" w:cs="宋体"/>
                <w:color w:val="000000" w:themeColor="text1"/>
                <w:sz w:val="24"/>
                <w:highlight w:val="none"/>
                <w14:textFill>
                  <w14:solidFill>
                    <w14:schemeClr w14:val="tx1"/>
                  </w14:solidFill>
                </w14:textFill>
              </w:rPr>
              <w:t xml:space="preserve">      年    月  日</w:t>
            </w:r>
            <w:bookmarkEnd w:id="288"/>
          </w:p>
          <w:p w14:paraId="5C1B385D">
            <w:pPr>
              <w:pStyle w:val="210"/>
              <w:keepNext w:val="0"/>
              <w:keepLines w:val="0"/>
              <w:pageBreakBefore w:val="0"/>
              <w:widowControl w:val="0"/>
              <w:kinsoku/>
              <w:wordWrap/>
              <w:overflowPunct/>
              <w:topLinePunct w:val="0"/>
              <w:autoSpaceDE/>
              <w:autoSpaceDN/>
              <w:bidi w:val="0"/>
              <w:adjustRightInd/>
              <w:snapToGrid/>
              <w:spacing w:line="360" w:lineRule="exact"/>
              <w:ind w:left="0"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p>
        </w:tc>
      </w:tr>
      <w:tr w14:paraId="6D01C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00" w:type="pct"/>
            <w:noWrap w:val="0"/>
            <w:vAlign w:val="top"/>
          </w:tcPr>
          <w:p w14:paraId="029A7925">
            <w:pPr>
              <w:pStyle w:val="209"/>
              <w:keepNext w:val="0"/>
              <w:keepLines w:val="0"/>
              <w:pageBreakBefore w:val="0"/>
              <w:widowControl w:val="0"/>
              <w:kinsoku/>
              <w:wordWrap/>
              <w:overflowPunct/>
              <w:topLinePunct w:val="0"/>
              <w:autoSpaceDE/>
              <w:autoSpaceDN/>
              <w:bidi w:val="0"/>
              <w:adjustRightInd/>
              <w:snapToGrid/>
              <w:spacing w:line="360" w:lineRule="exact"/>
              <w:ind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乙方：</w:t>
            </w:r>
          </w:p>
          <w:p w14:paraId="002510EB">
            <w:pPr>
              <w:pStyle w:val="209"/>
              <w:keepNext w:val="0"/>
              <w:keepLines w:val="0"/>
              <w:pageBreakBefore w:val="0"/>
              <w:widowControl w:val="0"/>
              <w:kinsoku/>
              <w:wordWrap/>
              <w:overflowPunct/>
              <w:topLinePunct w:val="0"/>
              <w:autoSpaceDE/>
              <w:autoSpaceDN/>
              <w:bidi w:val="0"/>
              <w:adjustRightInd/>
              <w:snapToGrid/>
              <w:spacing w:line="360" w:lineRule="exact"/>
              <w:ind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地址：</w:t>
            </w:r>
          </w:p>
          <w:p w14:paraId="30068314">
            <w:pPr>
              <w:pStyle w:val="209"/>
              <w:keepNext w:val="0"/>
              <w:keepLines w:val="0"/>
              <w:pageBreakBefore w:val="0"/>
              <w:widowControl w:val="0"/>
              <w:kinsoku/>
              <w:wordWrap/>
              <w:overflowPunct/>
              <w:topLinePunct w:val="0"/>
              <w:autoSpaceDE/>
              <w:autoSpaceDN/>
              <w:bidi w:val="0"/>
              <w:adjustRightInd/>
              <w:snapToGrid/>
              <w:spacing w:line="360" w:lineRule="exact"/>
              <w:ind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法定代表人</w:t>
            </w:r>
            <w:r>
              <w:rPr>
                <w:rStyle w:val="211"/>
                <w:rFonts w:hint="eastAsia" w:ascii="宋体" w:hAnsi="宋体" w:eastAsia="宋体" w:cs="宋体"/>
                <w:bCs/>
                <w:color w:val="000000" w:themeColor="text1"/>
                <w:sz w:val="24"/>
                <w:highlight w:val="none"/>
                <w14:textFill>
                  <w14:solidFill>
                    <w14:schemeClr w14:val="tx1"/>
                  </w14:solidFill>
                </w14:textFill>
              </w:rPr>
              <w:t>（或负责人）</w:t>
            </w:r>
            <w:r>
              <w:rPr>
                <w:rStyle w:val="211"/>
                <w:rFonts w:hint="eastAsia" w:ascii="宋体" w:hAnsi="宋体" w:eastAsia="宋体" w:cs="宋体"/>
                <w:color w:val="000000" w:themeColor="text1"/>
                <w:sz w:val="24"/>
                <w:highlight w:val="none"/>
                <w14:textFill>
                  <w14:solidFill>
                    <w14:schemeClr w14:val="tx1"/>
                  </w14:solidFill>
                </w14:textFill>
              </w:rPr>
              <w:t>或授权代表：</w:t>
            </w:r>
          </w:p>
          <w:p w14:paraId="3D5E2464">
            <w:pPr>
              <w:pStyle w:val="209"/>
              <w:keepNext w:val="0"/>
              <w:keepLines w:val="0"/>
              <w:pageBreakBefore w:val="0"/>
              <w:widowControl w:val="0"/>
              <w:kinsoku/>
              <w:wordWrap/>
              <w:overflowPunct/>
              <w:topLinePunct w:val="0"/>
              <w:autoSpaceDE/>
              <w:autoSpaceDN/>
              <w:bidi w:val="0"/>
              <w:adjustRightInd/>
              <w:snapToGrid/>
              <w:spacing w:line="360" w:lineRule="exact"/>
              <w:ind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联系电话：</w:t>
            </w:r>
          </w:p>
          <w:p w14:paraId="6C44461D">
            <w:pPr>
              <w:pStyle w:val="209"/>
              <w:keepNext w:val="0"/>
              <w:keepLines w:val="0"/>
              <w:pageBreakBefore w:val="0"/>
              <w:widowControl w:val="0"/>
              <w:kinsoku/>
              <w:wordWrap/>
              <w:overflowPunct/>
              <w:topLinePunct w:val="0"/>
              <w:autoSpaceDE/>
              <w:autoSpaceDN/>
              <w:bidi w:val="0"/>
              <w:adjustRightInd/>
              <w:snapToGrid/>
              <w:spacing w:line="360" w:lineRule="exact"/>
              <w:ind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签订日期：      年    月  日</w:t>
            </w:r>
            <w:bookmarkEnd w:id="248"/>
          </w:p>
          <w:p w14:paraId="66D91A07">
            <w:pPr>
              <w:pStyle w:val="210"/>
              <w:keepNext w:val="0"/>
              <w:keepLines w:val="0"/>
              <w:pageBreakBefore w:val="0"/>
              <w:widowControl w:val="0"/>
              <w:kinsoku/>
              <w:wordWrap/>
              <w:overflowPunct/>
              <w:topLinePunct w:val="0"/>
              <w:autoSpaceDE/>
              <w:autoSpaceDN/>
              <w:bidi w:val="0"/>
              <w:adjustRightInd/>
              <w:snapToGrid/>
              <w:spacing w:line="360" w:lineRule="exact"/>
              <w:ind w:left="0"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p>
        </w:tc>
      </w:tr>
      <w:tr w14:paraId="1AD3C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00" w:type="pct"/>
            <w:noWrap w:val="0"/>
            <w:vAlign w:val="top"/>
          </w:tcPr>
          <w:p w14:paraId="7C50380E">
            <w:pPr>
              <w:pStyle w:val="210"/>
              <w:keepNext w:val="0"/>
              <w:keepLines w:val="0"/>
              <w:pageBreakBefore w:val="0"/>
              <w:widowControl w:val="0"/>
              <w:kinsoku/>
              <w:wordWrap/>
              <w:overflowPunct/>
              <w:topLinePunct w:val="0"/>
              <w:autoSpaceDE/>
              <w:autoSpaceDN/>
              <w:bidi w:val="0"/>
              <w:adjustRightInd/>
              <w:snapToGrid/>
              <w:spacing w:line="360" w:lineRule="exact"/>
              <w:ind w:left="0"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备案方：张家港市政府采购管理中心</w:t>
            </w:r>
          </w:p>
        </w:tc>
      </w:tr>
    </w:tbl>
    <w:p w14:paraId="792FCE11">
      <w:pPr>
        <w:pStyle w:val="209"/>
        <w:keepNext w:val="0"/>
        <w:keepLines w:val="0"/>
        <w:pageBreakBefore w:val="0"/>
        <w:widowControl w:val="0"/>
        <w:kinsoku/>
        <w:wordWrap/>
        <w:overflowPunct/>
        <w:topLinePunct w:val="0"/>
        <w:autoSpaceDE/>
        <w:autoSpaceDN/>
        <w:bidi w:val="0"/>
        <w:adjustRightInd/>
        <w:snapToGrid/>
        <w:spacing w:line="360" w:lineRule="exact"/>
        <w:ind w:left="0"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p>
    <w:p w14:paraId="25F50D1F">
      <w:pPr>
        <w:pStyle w:val="209"/>
        <w:keepNext w:val="0"/>
        <w:keepLines w:val="0"/>
        <w:pageBreakBefore w:val="0"/>
        <w:widowControl w:val="0"/>
        <w:spacing w:line="520" w:lineRule="exact"/>
        <w:ind w:firstLine="480"/>
        <w:rPr>
          <w:rStyle w:val="211"/>
          <w:rFonts w:hint="eastAsia" w:ascii="宋体" w:hAnsi="宋体" w:eastAsia="宋体" w:cs="宋体"/>
          <w:color w:val="000000" w:themeColor="text1"/>
          <w:sz w:val="24"/>
          <w:highlight w:val="none"/>
          <w14:textFill>
            <w14:solidFill>
              <w14:schemeClr w14:val="tx1"/>
            </w14:solidFill>
          </w14:textFill>
        </w:rPr>
        <w:sectPr>
          <w:headerReference r:id="rId14" w:type="first"/>
          <w:headerReference r:id="rId13" w:type="default"/>
          <w:pgSz w:w="11906" w:h="16838"/>
          <w:pgMar w:top="1440" w:right="1080" w:bottom="1440" w:left="1080" w:header="851" w:footer="992" w:gutter="0"/>
          <w:cols w:space="1701" w:num="1"/>
          <w:docGrid w:linePitch="360" w:charSpace="0"/>
        </w:sectPr>
      </w:pPr>
    </w:p>
    <w:p w14:paraId="41EFE4D0">
      <w:pPr>
        <w:pStyle w:val="209"/>
        <w:keepNext w:val="0"/>
        <w:keepLines w:val="0"/>
        <w:pageBreakBefore w:val="0"/>
        <w:widowControl w:val="0"/>
        <w:spacing w:before="181" w:after="181" w:line="240" w:lineRule="auto"/>
        <w:ind w:firstLine="0"/>
        <w:jc w:val="center"/>
        <w:rPr>
          <w:rStyle w:val="211"/>
          <w:rFonts w:hint="eastAsia" w:ascii="宋体" w:hAnsi="宋体" w:eastAsia="宋体" w:cs="宋体"/>
          <w:b/>
          <w:color w:val="000000" w:themeColor="text1"/>
          <w:sz w:val="32"/>
          <w:szCs w:val="32"/>
          <w:highlight w:val="none"/>
          <w14:textFill>
            <w14:solidFill>
              <w14:schemeClr w14:val="tx1"/>
            </w14:solidFill>
          </w14:textFill>
        </w:rPr>
      </w:pPr>
      <w:bookmarkStart w:id="289" w:name="_Hlt16619350"/>
      <w:bookmarkStart w:id="290" w:name="_Toc16938590"/>
      <w:bookmarkStart w:id="291" w:name="_Toc20823346"/>
      <w:bookmarkStart w:id="292" w:name="_Toc54615246"/>
      <w:bookmarkStart w:id="293" w:name="_Toc13070"/>
      <w:bookmarkStart w:id="294" w:name="_Toc120614244"/>
      <w:bookmarkStart w:id="295" w:name="_Toc38368128"/>
      <w:bookmarkStart w:id="296" w:name="_Toc35266028"/>
      <w:bookmarkStart w:id="297" w:name="_Toc24253"/>
      <w:bookmarkStart w:id="298" w:name="_Toc9844"/>
      <w:r>
        <w:rPr>
          <w:rStyle w:val="211"/>
          <w:rFonts w:hint="eastAsia" w:ascii="宋体" w:hAnsi="宋体" w:eastAsia="宋体" w:cs="宋体"/>
          <w:b/>
          <w:color w:val="000000" w:themeColor="text1"/>
          <w:sz w:val="32"/>
          <w:szCs w:val="32"/>
          <w:highlight w:val="none"/>
          <w14:textFill>
            <w14:solidFill>
              <w14:schemeClr w14:val="tx1"/>
            </w14:solidFill>
          </w14:textFill>
        </w:rPr>
        <w:t>张家港市政府采购合同</w:t>
      </w:r>
    </w:p>
    <w:p w14:paraId="555B2954">
      <w:pPr>
        <w:pStyle w:val="209"/>
        <w:keepNext w:val="0"/>
        <w:keepLines w:val="0"/>
        <w:pageBreakBefore w:val="0"/>
        <w:widowControl w:val="0"/>
        <w:spacing w:line="500" w:lineRule="exact"/>
        <w:ind w:left="0" w:leftChars="0" w:firstLine="0" w:firstLineChars="0"/>
        <w:jc w:val="center"/>
        <w:rPr>
          <w:rStyle w:val="211"/>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val="0"/>
          <w:color w:val="000000" w:themeColor="text1"/>
          <w:spacing w:val="0"/>
          <w:position w:val="0"/>
          <w:sz w:val="28"/>
          <w:szCs w:val="28"/>
          <w:highlight w:val="none"/>
          <w:lang w:val="en-US"/>
          <w14:textFill>
            <w14:solidFill>
              <w14:schemeClr w14:val="tx1"/>
            </w14:solidFill>
          </w14:textFill>
        </w:rPr>
        <w:t>采购包</w:t>
      </w:r>
      <w:r>
        <w:rPr>
          <w:rFonts w:hint="eastAsia" w:ascii="宋体" w:hAnsi="宋体" w:cs="宋体"/>
          <w:b/>
          <w:bCs w:val="0"/>
          <w:color w:val="000000" w:themeColor="text1"/>
          <w:spacing w:val="0"/>
          <w:position w:val="0"/>
          <w:sz w:val="28"/>
          <w:szCs w:val="28"/>
          <w:highlight w:val="none"/>
          <w:lang w:val="en-US" w:eastAsia="zh-CN"/>
          <w14:textFill>
            <w14:solidFill>
              <w14:schemeClr w14:val="tx1"/>
            </w14:solidFill>
          </w14:textFill>
        </w:rPr>
        <w:t>2</w:t>
      </w:r>
      <w:r>
        <w:rPr>
          <w:rFonts w:hint="eastAsia" w:ascii="宋体" w:hAnsi="宋体" w:eastAsia="宋体" w:cs="宋体"/>
          <w:b/>
          <w:bCs w:val="0"/>
          <w:color w:val="000000" w:themeColor="text1"/>
          <w:spacing w:val="0"/>
          <w:position w:val="0"/>
          <w:sz w:val="28"/>
          <w:szCs w:val="28"/>
          <w:highlight w:val="none"/>
          <w:lang w:val="en-US"/>
          <w14:textFill>
            <w14:solidFill>
              <w14:schemeClr w14:val="tx1"/>
            </w14:solidFill>
          </w14:textFill>
        </w:rPr>
        <w:t>：海藻型中量元素水溶肥</w:t>
      </w:r>
    </w:p>
    <w:p w14:paraId="107A2A10">
      <w:pPr>
        <w:pStyle w:val="209"/>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项目名称：</w:t>
      </w:r>
      <w:r>
        <w:rPr>
          <w:rStyle w:val="211"/>
          <w:rFonts w:hint="eastAsia" w:ascii="宋体" w:hAnsi="宋体" w:eastAsia="宋体" w:cs="宋体"/>
          <w:color w:val="000000" w:themeColor="text1"/>
          <w:sz w:val="24"/>
          <w:highlight w:val="none"/>
          <w:u w:val="single"/>
          <w14:textFill>
            <w14:solidFill>
              <w14:schemeClr w14:val="tx1"/>
            </w14:solidFill>
          </w14:textFill>
        </w:rPr>
        <w:t xml:space="preserve">                            </w:t>
      </w:r>
    </w:p>
    <w:p w14:paraId="7C041816">
      <w:pPr>
        <w:pStyle w:val="209"/>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highlight w:val="none"/>
          <w:u w:val="singl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项目编号：</w:t>
      </w:r>
      <w:r>
        <w:rPr>
          <w:rStyle w:val="211"/>
          <w:rFonts w:hint="eastAsia" w:ascii="宋体" w:hAnsi="宋体" w:eastAsia="宋体" w:cs="宋体"/>
          <w:color w:val="000000" w:themeColor="text1"/>
          <w:sz w:val="24"/>
          <w:highlight w:val="none"/>
          <w:u w:val="single"/>
          <w14:textFill>
            <w14:solidFill>
              <w14:schemeClr w14:val="tx1"/>
            </w14:solidFill>
          </w14:textFill>
        </w:rPr>
        <w:t xml:space="preserve">                            </w:t>
      </w:r>
    </w:p>
    <w:p w14:paraId="04532FBE">
      <w:pPr>
        <w:pStyle w:val="209"/>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甲方：（买方）</w:t>
      </w:r>
      <w:r>
        <w:rPr>
          <w:rStyle w:val="211"/>
          <w:rFonts w:hint="eastAsia" w:ascii="宋体" w:hAnsi="宋体" w:eastAsia="宋体" w:cs="宋体"/>
          <w:color w:val="000000" w:themeColor="text1"/>
          <w:sz w:val="24"/>
          <w:highlight w:val="none"/>
          <w:u w:val="single"/>
          <w14:textFill>
            <w14:solidFill>
              <w14:schemeClr w14:val="tx1"/>
            </w14:solidFill>
          </w14:textFill>
        </w:rPr>
        <w:t xml:space="preserve">                            </w:t>
      </w:r>
    </w:p>
    <w:p w14:paraId="5DE1856D">
      <w:pPr>
        <w:pStyle w:val="209"/>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乙方：（卖方）</w:t>
      </w:r>
      <w:r>
        <w:rPr>
          <w:rStyle w:val="211"/>
          <w:rFonts w:hint="eastAsia" w:ascii="宋体" w:hAnsi="宋体" w:eastAsia="宋体" w:cs="宋体"/>
          <w:color w:val="000000" w:themeColor="text1"/>
          <w:sz w:val="24"/>
          <w:highlight w:val="none"/>
          <w:u w:val="single"/>
          <w14:textFill>
            <w14:solidFill>
              <w14:schemeClr w14:val="tx1"/>
            </w14:solidFill>
          </w14:textFill>
        </w:rPr>
        <w:t xml:space="preserve">                            </w:t>
      </w:r>
    </w:p>
    <w:p w14:paraId="6FCFBE09">
      <w:pPr>
        <w:pStyle w:val="209"/>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b/>
          <w:bCs/>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甲、乙双方根据苏州政合信咨询管理服务有限公司</w:t>
      </w:r>
      <w:r>
        <w:rPr>
          <w:rStyle w:val="211"/>
          <w:rFonts w:hint="eastAsia" w:ascii="宋体" w:hAnsi="宋体" w:eastAsia="宋体" w:cs="宋体"/>
          <w:color w:val="000000" w:themeColor="text1"/>
          <w:sz w:val="24"/>
          <w:highlight w:val="none"/>
          <w:u w:val="single"/>
          <w14:textFill>
            <w14:solidFill>
              <w14:schemeClr w14:val="tx1"/>
            </w14:solidFill>
          </w14:textFill>
        </w:rPr>
        <w:t xml:space="preserve">                            </w:t>
      </w:r>
      <w:r>
        <w:rPr>
          <w:rStyle w:val="211"/>
          <w:rFonts w:hint="eastAsia" w:ascii="宋体" w:hAnsi="宋体" w:eastAsia="宋体" w:cs="宋体"/>
          <w:color w:val="000000" w:themeColor="text1"/>
          <w:sz w:val="24"/>
          <w:highlight w:val="none"/>
          <w14:textFill>
            <w14:solidFill>
              <w14:schemeClr w14:val="tx1"/>
            </w14:solidFill>
          </w14:textFill>
        </w:rPr>
        <w:t>项目公开招标的结果，签署本合同。</w:t>
      </w:r>
    </w:p>
    <w:p w14:paraId="3D3C853C">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299" w:name="_Toc26269"/>
      <w:r>
        <w:rPr>
          <w:rFonts w:hint="eastAsia" w:ascii="宋体" w:hAnsi="宋体" w:eastAsia="宋体" w:cs="宋体"/>
          <w:b/>
          <w:color w:val="000000" w:themeColor="text1"/>
          <w:sz w:val="28"/>
          <w:szCs w:val="28"/>
          <w:highlight w:val="none"/>
          <w14:textFill>
            <w14:solidFill>
              <w14:schemeClr w14:val="tx1"/>
            </w14:solidFill>
          </w14:textFill>
        </w:rPr>
        <w:t>一、</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货物</w:t>
      </w:r>
      <w:r>
        <w:rPr>
          <w:rFonts w:hint="eastAsia" w:ascii="宋体" w:hAnsi="宋体" w:eastAsia="宋体" w:cs="宋体"/>
          <w:b/>
          <w:color w:val="000000" w:themeColor="text1"/>
          <w:sz w:val="28"/>
          <w:szCs w:val="28"/>
          <w:highlight w:val="none"/>
          <w14:textFill>
            <w14:solidFill>
              <w14:schemeClr w14:val="tx1"/>
            </w14:solidFill>
          </w14:textFill>
        </w:rPr>
        <w:t>内容</w:t>
      </w:r>
      <w:bookmarkEnd w:id="299"/>
    </w:p>
    <w:tbl>
      <w:tblPr>
        <w:tblStyle w:val="39"/>
        <w:tblW w:w="4998"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1554"/>
        <w:gridCol w:w="964"/>
        <w:gridCol w:w="1066"/>
        <w:gridCol w:w="1185"/>
        <w:gridCol w:w="984"/>
        <w:gridCol w:w="1470"/>
        <w:gridCol w:w="1204"/>
        <w:gridCol w:w="1325"/>
      </w:tblGrid>
      <w:tr w14:paraId="357144B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567" w:hRule="atLeast"/>
        </w:trPr>
        <w:tc>
          <w:tcPr>
            <w:tcW w:w="796" w:type="pct"/>
            <w:tcBorders>
              <w:top w:val="single" w:color="auto" w:sz="4" w:space="0"/>
              <w:left w:val="single" w:color="auto" w:sz="4" w:space="0"/>
              <w:bottom w:val="single" w:color="auto" w:sz="4" w:space="0"/>
              <w:right w:val="single" w:color="auto" w:sz="4" w:space="0"/>
            </w:tcBorders>
            <w:shd w:val="clear" w:color="auto" w:fill="B5C7EA" w:themeFill="accent1" w:themeFillTint="66"/>
            <w:noWrap w:val="0"/>
            <w:tcMar>
              <w:top w:w="0" w:type="dxa"/>
              <w:left w:w="0" w:type="dxa"/>
              <w:bottom w:w="0" w:type="dxa"/>
              <w:right w:w="0" w:type="dxa"/>
            </w:tcMar>
            <w:vAlign w:val="center"/>
          </w:tcPr>
          <w:p w14:paraId="1CE20647">
            <w:pPr>
              <w:pStyle w:val="256"/>
              <w:ind w:left="0" w:right="0" w:firstLine="0"/>
              <w:jc w:val="center"/>
              <w:rPr>
                <w:rFonts w:hint="eastAsia" w:ascii="宋体" w:hAnsi="宋体" w:eastAsia="宋体" w:cs="宋体"/>
                <w:b/>
                <w:bCs/>
                <w:color w:val="000000" w:themeColor="text1"/>
                <w:sz w:val="24"/>
                <w:szCs w:val="24"/>
                <w:highlight w:val="none"/>
                <w:lang w:val="en-US"/>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投标货物名称</w:t>
            </w:r>
          </w:p>
        </w:tc>
        <w:tc>
          <w:tcPr>
            <w:tcW w:w="494" w:type="pct"/>
            <w:tcBorders>
              <w:top w:val="single" w:color="auto" w:sz="4" w:space="0"/>
              <w:left w:val="single" w:color="auto" w:sz="4" w:space="0"/>
              <w:bottom w:val="single" w:color="auto" w:sz="4" w:space="0"/>
              <w:right w:val="single" w:color="auto" w:sz="4" w:space="0"/>
            </w:tcBorders>
            <w:shd w:val="clear" w:color="auto" w:fill="B5C7EA" w:themeFill="accent1" w:themeFillTint="66"/>
            <w:noWrap w:val="0"/>
            <w:tcMar>
              <w:top w:w="0" w:type="dxa"/>
              <w:left w:w="0" w:type="dxa"/>
              <w:bottom w:w="0" w:type="dxa"/>
              <w:right w:w="0" w:type="dxa"/>
            </w:tcMar>
            <w:vAlign w:val="center"/>
          </w:tcPr>
          <w:p w14:paraId="22CE6713">
            <w:pPr>
              <w:pStyle w:val="256"/>
              <w:ind w:left="0" w:right="0"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品牌</w:t>
            </w:r>
          </w:p>
        </w:tc>
        <w:tc>
          <w:tcPr>
            <w:tcW w:w="546" w:type="pct"/>
            <w:tcBorders>
              <w:top w:val="single" w:color="auto" w:sz="4" w:space="0"/>
              <w:left w:val="single" w:color="auto" w:sz="4" w:space="0"/>
              <w:bottom w:val="single" w:color="auto" w:sz="4" w:space="0"/>
              <w:right w:val="single" w:color="auto" w:sz="4" w:space="0"/>
            </w:tcBorders>
            <w:shd w:val="clear" w:color="auto" w:fill="B5C7EA" w:themeFill="accent1" w:themeFillTint="66"/>
            <w:noWrap w:val="0"/>
            <w:tcMar>
              <w:top w:w="0" w:type="dxa"/>
              <w:left w:w="0" w:type="dxa"/>
              <w:bottom w:w="0" w:type="dxa"/>
              <w:right w:w="0" w:type="dxa"/>
            </w:tcMar>
            <w:vAlign w:val="center"/>
          </w:tcPr>
          <w:p w14:paraId="1EFA2028">
            <w:pPr>
              <w:pStyle w:val="256"/>
              <w:ind w:left="0" w:right="0"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规格型号</w:t>
            </w:r>
          </w:p>
        </w:tc>
        <w:tc>
          <w:tcPr>
            <w:tcW w:w="607" w:type="pct"/>
            <w:tcBorders>
              <w:top w:val="single" w:color="auto" w:sz="4" w:space="0"/>
              <w:left w:val="single" w:color="auto" w:sz="4" w:space="0"/>
              <w:bottom w:val="single" w:color="auto" w:sz="4" w:space="0"/>
              <w:right w:val="single" w:color="auto" w:sz="4" w:space="0"/>
            </w:tcBorders>
            <w:shd w:val="clear" w:color="auto" w:fill="B5C7EA" w:themeFill="accent1" w:themeFillTint="66"/>
            <w:noWrap w:val="0"/>
            <w:tcMar>
              <w:top w:w="0" w:type="dxa"/>
              <w:left w:w="0" w:type="dxa"/>
              <w:bottom w:w="0" w:type="dxa"/>
              <w:right w:w="0" w:type="dxa"/>
            </w:tcMar>
            <w:vAlign w:val="center"/>
          </w:tcPr>
          <w:p w14:paraId="167D0F59">
            <w:pPr>
              <w:pStyle w:val="256"/>
              <w:ind w:left="0" w:right="0"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制造厂商</w:t>
            </w:r>
          </w:p>
        </w:tc>
        <w:tc>
          <w:tcPr>
            <w:tcW w:w="504" w:type="pct"/>
            <w:tcBorders>
              <w:top w:val="single" w:color="auto" w:sz="4" w:space="0"/>
              <w:left w:val="single" w:color="auto" w:sz="4" w:space="0"/>
              <w:bottom w:val="single" w:color="auto" w:sz="4" w:space="0"/>
              <w:right w:val="single" w:color="auto" w:sz="4" w:space="0"/>
            </w:tcBorders>
            <w:shd w:val="clear" w:color="auto" w:fill="B5C7EA" w:themeFill="accent1" w:themeFillTint="66"/>
            <w:noWrap w:val="0"/>
            <w:tcMar>
              <w:top w:w="0" w:type="dxa"/>
              <w:left w:w="0" w:type="dxa"/>
              <w:bottom w:w="0" w:type="dxa"/>
              <w:right w:w="0" w:type="dxa"/>
            </w:tcMar>
            <w:vAlign w:val="center"/>
          </w:tcPr>
          <w:p w14:paraId="2E18B6B5">
            <w:pPr>
              <w:pStyle w:val="256"/>
              <w:ind w:left="0" w:right="0"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产地</w:t>
            </w:r>
          </w:p>
        </w:tc>
        <w:tc>
          <w:tcPr>
            <w:tcW w:w="753" w:type="pct"/>
            <w:tcBorders>
              <w:top w:val="single" w:color="auto" w:sz="4" w:space="0"/>
              <w:left w:val="single" w:color="auto" w:sz="4" w:space="0"/>
              <w:bottom w:val="single" w:color="auto" w:sz="4" w:space="0"/>
              <w:right w:val="single" w:color="auto" w:sz="4" w:space="0"/>
            </w:tcBorders>
            <w:shd w:val="clear" w:color="auto" w:fill="B5C7EA" w:themeFill="accent1" w:themeFillTint="66"/>
            <w:noWrap w:val="0"/>
            <w:tcMar>
              <w:top w:w="0" w:type="dxa"/>
              <w:left w:w="0" w:type="dxa"/>
              <w:bottom w:w="0" w:type="dxa"/>
              <w:right w:w="0" w:type="dxa"/>
            </w:tcMar>
            <w:vAlign w:val="center"/>
          </w:tcPr>
          <w:p w14:paraId="5AF2AE38">
            <w:pPr>
              <w:pStyle w:val="256"/>
              <w:ind w:left="0" w:right="0" w:firstLine="0"/>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单价</w:t>
            </w:r>
          </w:p>
          <w:p w14:paraId="5C10E945">
            <w:pPr>
              <w:pStyle w:val="256"/>
              <w:ind w:left="0" w:right="0" w:firstLine="0"/>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（元/升）</w:t>
            </w:r>
          </w:p>
        </w:tc>
        <w:tc>
          <w:tcPr>
            <w:tcW w:w="617" w:type="pct"/>
            <w:tcBorders>
              <w:top w:val="single" w:color="auto" w:sz="4" w:space="0"/>
              <w:left w:val="single" w:color="auto" w:sz="4" w:space="0"/>
              <w:bottom w:val="single" w:color="auto" w:sz="4" w:space="0"/>
              <w:right w:val="single" w:color="auto" w:sz="4" w:space="0"/>
            </w:tcBorders>
            <w:shd w:val="clear" w:color="auto" w:fill="B5C7EA" w:themeFill="accent1" w:themeFillTint="66"/>
            <w:noWrap w:val="0"/>
            <w:tcMar>
              <w:top w:w="0" w:type="dxa"/>
              <w:left w:w="0" w:type="dxa"/>
              <w:bottom w:w="0" w:type="dxa"/>
              <w:right w:w="0" w:type="dxa"/>
            </w:tcMar>
            <w:vAlign w:val="center"/>
          </w:tcPr>
          <w:p w14:paraId="5E9EFD63">
            <w:pPr>
              <w:pStyle w:val="256"/>
              <w:ind w:left="0" w:right="0" w:firstLine="0"/>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数量（升）</w:t>
            </w:r>
          </w:p>
        </w:tc>
        <w:tc>
          <w:tcPr>
            <w:tcW w:w="679" w:type="pct"/>
            <w:tcBorders>
              <w:top w:val="single" w:color="auto" w:sz="4" w:space="0"/>
              <w:left w:val="single" w:color="auto" w:sz="4" w:space="0"/>
              <w:bottom w:val="single" w:color="auto" w:sz="4" w:space="0"/>
              <w:right w:val="single" w:color="auto" w:sz="4" w:space="0"/>
            </w:tcBorders>
            <w:shd w:val="clear" w:color="auto" w:fill="B5C7EA" w:themeFill="accent1" w:themeFillTint="66"/>
            <w:noWrap w:val="0"/>
            <w:tcMar>
              <w:top w:w="0" w:type="dxa"/>
              <w:left w:w="0" w:type="dxa"/>
              <w:bottom w:w="0" w:type="dxa"/>
              <w:right w:w="0" w:type="dxa"/>
            </w:tcMar>
            <w:vAlign w:val="center"/>
          </w:tcPr>
          <w:p w14:paraId="3EE42602">
            <w:pPr>
              <w:pStyle w:val="256"/>
              <w:ind w:left="0" w:right="0" w:firstLine="0"/>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总价（元）</w:t>
            </w:r>
          </w:p>
        </w:tc>
      </w:tr>
      <w:tr w14:paraId="09D213A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1134" w:hRule="atLeast"/>
        </w:trPr>
        <w:tc>
          <w:tcPr>
            <w:tcW w:w="796"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A04AA90">
            <w:pPr>
              <w:pStyle w:val="256"/>
              <w:ind w:left="0"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海藻型中量元素水溶肥</w:t>
            </w:r>
          </w:p>
        </w:tc>
        <w:tc>
          <w:tcPr>
            <w:tcW w:w="494"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20F9791">
            <w:pPr>
              <w:pStyle w:val="256"/>
              <w:ind w:left="0" w:right="0" w:firstLine="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546"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C2F554B">
            <w:pPr>
              <w:pStyle w:val="256"/>
              <w:ind w:left="0" w:right="0" w:firstLine="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07"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822AFEE">
            <w:pPr>
              <w:pStyle w:val="256"/>
              <w:ind w:left="0" w:right="0" w:firstLine="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504"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5364AAF">
            <w:pPr>
              <w:pStyle w:val="256"/>
              <w:ind w:left="0" w:right="0" w:firstLine="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53"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4DC21FF">
            <w:pPr>
              <w:pStyle w:val="256"/>
              <w:ind w:left="0" w:right="0" w:firstLine="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17"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D060022">
            <w:pPr>
              <w:pStyle w:val="256"/>
              <w:ind w:left="0" w:right="0" w:firstLine="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79"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A8F103B">
            <w:pPr>
              <w:pStyle w:val="256"/>
              <w:ind w:left="0"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r>
    </w:tbl>
    <w:p w14:paraId="1CB2CC0A">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00" w:name="_Toc26603"/>
      <w:r>
        <w:rPr>
          <w:rFonts w:hint="eastAsia" w:ascii="宋体" w:hAnsi="宋体" w:eastAsia="宋体" w:cs="宋体"/>
          <w:b/>
          <w:bCs/>
          <w:color w:val="000000" w:themeColor="text1"/>
          <w:sz w:val="28"/>
          <w:szCs w:val="28"/>
          <w:highlight w:val="none"/>
          <w14:textFill>
            <w14:solidFill>
              <w14:schemeClr w14:val="tx1"/>
            </w14:solidFill>
          </w14:textFill>
        </w:rPr>
        <w:t>二、合同金额</w:t>
      </w:r>
      <w:bookmarkEnd w:id="300"/>
    </w:p>
    <w:p w14:paraId="24B34793">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2.1 本合同金额为（大写）：</w:t>
      </w:r>
      <w:r>
        <w:rPr>
          <w:rStyle w:val="211"/>
          <w:rFonts w:hint="eastAsia" w:ascii="宋体" w:hAnsi="宋体" w:eastAsia="宋体" w:cs="宋体"/>
          <w:color w:val="000000" w:themeColor="text1"/>
          <w:sz w:val="24"/>
          <w:highlight w:val="none"/>
          <w:u w:val="none"/>
          <w14:textFill>
            <w14:solidFill>
              <w14:schemeClr w14:val="tx1"/>
            </w14:solidFill>
          </w14:textFill>
        </w:rPr>
        <w:t>人民币</w:t>
      </w:r>
      <w:r>
        <w:rPr>
          <w:rStyle w:val="211"/>
          <w:rFonts w:hint="eastAsia" w:ascii="宋体" w:hAnsi="宋体" w:eastAsia="宋体" w:cs="宋体"/>
          <w:color w:val="000000" w:themeColor="text1"/>
          <w:sz w:val="24"/>
          <w:highlight w:val="none"/>
          <w:u w:val="single"/>
          <w:lang w:val="en-US"/>
          <w14:textFill>
            <w14:solidFill>
              <w14:schemeClr w14:val="tx1"/>
            </w14:solidFill>
          </w14:textFill>
        </w:rPr>
        <w:t xml:space="preserve"> </w:t>
      </w:r>
      <w:r>
        <w:rPr>
          <w:rStyle w:val="211"/>
          <w:rFonts w:hint="eastAsia" w:ascii="宋体" w:hAnsi="宋体" w:cs="宋体"/>
          <w:color w:val="000000" w:themeColor="text1"/>
          <w:sz w:val="24"/>
          <w:highlight w:val="none"/>
          <w:u w:val="single"/>
          <w:lang w:val="en-US"/>
          <w14:textFill>
            <w14:solidFill>
              <w14:schemeClr w14:val="tx1"/>
            </w14:solidFill>
          </w14:textFill>
        </w:rPr>
        <w:t>人民币叁拾万</w:t>
      </w:r>
      <w:r>
        <w:rPr>
          <w:rStyle w:val="211"/>
          <w:rFonts w:hint="eastAsia" w:ascii="宋体" w:hAnsi="宋体" w:eastAsia="宋体" w:cs="宋体"/>
          <w:color w:val="000000" w:themeColor="text1"/>
          <w:sz w:val="24"/>
          <w:highlight w:val="none"/>
          <w:u w:val="single"/>
          <w:lang w:val="en-US"/>
          <w14:textFill>
            <w14:solidFill>
              <w14:schemeClr w14:val="tx1"/>
            </w14:solidFill>
          </w14:textFill>
        </w:rPr>
        <w:t xml:space="preserve"> </w:t>
      </w:r>
      <w:r>
        <w:rPr>
          <w:rStyle w:val="211"/>
          <w:rFonts w:hint="eastAsia" w:ascii="宋体" w:hAnsi="宋体" w:eastAsia="宋体" w:cs="宋体"/>
          <w:color w:val="000000" w:themeColor="text1"/>
          <w:sz w:val="24"/>
          <w:highlight w:val="none"/>
          <w:u w:val="none"/>
          <w:lang w:val="en-US"/>
          <w14:textFill>
            <w14:solidFill>
              <w14:schemeClr w14:val="tx1"/>
            </w14:solidFill>
          </w14:textFill>
        </w:rPr>
        <w:t>元</w:t>
      </w:r>
      <w:r>
        <w:rPr>
          <w:rStyle w:val="211"/>
          <w:rFonts w:hint="eastAsia" w:ascii="宋体" w:hAnsi="宋体" w:cs="宋体"/>
          <w:color w:val="000000" w:themeColor="text1"/>
          <w:sz w:val="24"/>
          <w:highlight w:val="none"/>
          <w:u w:val="none"/>
          <w:lang w:val="en-US"/>
          <w14:textFill>
            <w14:solidFill>
              <w14:schemeClr w14:val="tx1"/>
            </w14:solidFill>
          </w14:textFill>
        </w:rPr>
        <w:t>整</w:t>
      </w:r>
      <w:r>
        <w:rPr>
          <w:rStyle w:val="211"/>
          <w:rFonts w:hint="eastAsia" w:ascii="宋体" w:hAnsi="宋体" w:eastAsia="宋体" w:cs="宋体"/>
          <w:color w:val="000000" w:themeColor="text1"/>
          <w:sz w:val="24"/>
          <w:highlight w:val="none"/>
          <w:u w:val="single"/>
          <w:lang w:val="en-US"/>
          <w14:textFill>
            <w14:solidFill>
              <w14:schemeClr w14:val="tx1"/>
            </w14:solidFill>
          </w14:textFill>
        </w:rPr>
        <w:t>（¥</w:t>
      </w:r>
      <w:r>
        <w:rPr>
          <w:rStyle w:val="211"/>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Style w:val="211"/>
          <w:rFonts w:hint="eastAsia" w:ascii="宋体" w:hAnsi="宋体" w:cs="宋体"/>
          <w:color w:val="000000" w:themeColor="text1"/>
          <w:sz w:val="24"/>
          <w:highlight w:val="none"/>
          <w:u w:val="single"/>
          <w:lang w:val="en-US" w:eastAsia="zh-CN"/>
          <w14:textFill>
            <w14:solidFill>
              <w14:schemeClr w14:val="tx1"/>
            </w14:solidFill>
          </w14:textFill>
        </w:rPr>
        <w:t>300000.00</w:t>
      </w:r>
      <w:r>
        <w:rPr>
          <w:rStyle w:val="211"/>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Style w:val="211"/>
          <w:rFonts w:hint="eastAsia" w:ascii="宋体" w:hAnsi="宋体" w:eastAsia="宋体" w:cs="宋体"/>
          <w:color w:val="000000" w:themeColor="text1"/>
          <w:sz w:val="24"/>
          <w:highlight w:val="none"/>
          <w14:textFill>
            <w14:solidFill>
              <w14:schemeClr w14:val="tx1"/>
            </w14:solidFill>
          </w14:textFill>
        </w:rPr>
        <w:t>。</w:t>
      </w:r>
    </w:p>
    <w:p w14:paraId="16BD3F6A">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both"/>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总价</w:t>
      </w:r>
      <w:r>
        <w:rPr>
          <w:rFonts w:hint="eastAsia" w:ascii="宋体" w:hAnsi="宋体" w:eastAsia="宋体" w:cs="宋体"/>
          <w:color w:val="000000" w:themeColor="text1"/>
          <w:sz w:val="24"/>
          <w:szCs w:val="24"/>
          <w:highlight w:val="none"/>
          <w14:textFill>
            <w14:solidFill>
              <w14:schemeClr w14:val="tx1"/>
            </w14:solidFill>
          </w14:textFill>
        </w:rPr>
        <w:t>应包括但不限于：物品、包装、税费、</w:t>
      </w:r>
      <w:r>
        <w:rPr>
          <w:rFonts w:hint="eastAsia" w:ascii="宋体" w:hAnsi="宋体" w:eastAsia="宋体" w:cs="宋体"/>
          <w:color w:val="000000" w:themeColor="text1"/>
          <w:sz w:val="24"/>
          <w:szCs w:val="24"/>
          <w:highlight w:val="none"/>
          <w:lang w:val="en-US" w:eastAsia="zh-CN"/>
          <w14:textFill>
            <w14:solidFill>
              <w14:schemeClr w14:val="tx1"/>
            </w14:solidFill>
          </w14:textFill>
        </w:rPr>
        <w:t>运输</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含卸货</w:t>
      </w:r>
      <w:r>
        <w:rPr>
          <w:rFonts w:hint="eastAsia" w:ascii="宋体" w:hAnsi="宋体" w:eastAsia="宋体" w:cs="宋体"/>
          <w:color w:val="000000" w:themeColor="text1"/>
          <w:sz w:val="24"/>
          <w:szCs w:val="24"/>
          <w:highlight w:val="none"/>
          <w14:textFill>
            <w14:solidFill>
              <w14:schemeClr w14:val="tx1"/>
            </w14:solidFill>
          </w14:textFill>
        </w:rPr>
        <w:t>）、人工、机械、劳保、保险（指货物运抵现场所发生的费用）、管理、售后服务</w:t>
      </w:r>
      <w:r>
        <w:rPr>
          <w:rFonts w:hint="eastAsia" w:ascii="宋体" w:hAnsi="宋体" w:eastAsia="宋体" w:cs="宋体"/>
          <w:color w:val="000000" w:themeColor="text1"/>
          <w:sz w:val="24"/>
          <w:szCs w:val="24"/>
          <w:highlight w:val="none"/>
          <w:lang w:eastAsia="zh-CN"/>
          <w14:textFill>
            <w14:solidFill>
              <w14:schemeClr w14:val="tx1"/>
            </w14:solidFill>
          </w14:textFill>
        </w:rPr>
        <w:t>、验收以及质保期间</w:t>
      </w:r>
      <w:r>
        <w:rPr>
          <w:rFonts w:hint="eastAsia" w:ascii="宋体" w:hAnsi="宋体" w:eastAsia="宋体" w:cs="宋体"/>
          <w:color w:val="000000" w:themeColor="text1"/>
          <w:sz w:val="24"/>
          <w:szCs w:val="24"/>
          <w:highlight w:val="none"/>
          <w14:textFill>
            <w14:solidFill>
              <w14:schemeClr w14:val="tx1"/>
            </w14:solidFill>
          </w14:textFill>
        </w:rPr>
        <w:t>全部费用以及供应商企业利润、税金和政策性文件规定及合同包含的所有风险、责任等各项应有费用。</w:t>
      </w:r>
    </w:p>
    <w:p w14:paraId="05220049">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三、履约保证金</w:t>
      </w:r>
    </w:p>
    <w:p w14:paraId="5E8DE1CF">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3.1 合同签订前，乙方向甲方交纳人民币</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元作为本合同的履约保证金。履约保证金应当以支票、汇票、本票或者金融机构、担保机构出具的保函等非现金形式提交。</w:t>
      </w:r>
    </w:p>
    <w:p w14:paraId="31DA8526">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3.2 甲方付清全部合同金额的同时返还履约保证金。逾期退还的，应当支付逾期利息，且逾期利息的利率按1年期贷款基准利率。</w:t>
      </w:r>
    </w:p>
    <w:p w14:paraId="310DBDAE">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3.3 乙方不履行与甲方订立的合同的，履约保证金不予退还。</w:t>
      </w:r>
    </w:p>
    <w:p w14:paraId="6A364B8F">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3.4 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69785EE6">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四</w:t>
      </w:r>
      <w:r>
        <w:rPr>
          <w:rFonts w:hint="eastAsia" w:ascii="宋体" w:hAnsi="宋体" w:eastAsia="宋体" w:cs="宋体"/>
          <w:b/>
          <w:bCs/>
          <w:color w:val="000000" w:themeColor="text1"/>
          <w:sz w:val="28"/>
          <w:szCs w:val="28"/>
          <w:highlight w:val="none"/>
          <w14:textFill>
            <w14:solidFill>
              <w14:schemeClr w14:val="tx1"/>
            </w14:solidFill>
          </w14:textFill>
        </w:rPr>
        <w:t>、技术资料</w:t>
      </w:r>
    </w:p>
    <w:p w14:paraId="190DFB87">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.1 乙方应按招标文件规定的时间向甲方提供使用货物的有关技术资料。</w:t>
      </w:r>
    </w:p>
    <w:p w14:paraId="56D8058A">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3638E33">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01" w:name="_Toc11102"/>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五</w:t>
      </w:r>
      <w:r>
        <w:rPr>
          <w:rFonts w:hint="eastAsia" w:ascii="宋体" w:hAnsi="宋体" w:eastAsia="宋体" w:cs="宋体"/>
          <w:b/>
          <w:bCs/>
          <w:color w:val="000000" w:themeColor="text1"/>
          <w:sz w:val="28"/>
          <w:szCs w:val="28"/>
          <w:highlight w:val="none"/>
          <w14:textFill>
            <w14:solidFill>
              <w14:schemeClr w14:val="tx1"/>
            </w14:solidFill>
          </w14:textFill>
        </w:rPr>
        <w:t>、知识产权</w:t>
      </w:r>
      <w:bookmarkEnd w:id="301"/>
    </w:p>
    <w:p w14:paraId="1D748CA7">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.1 乙方保证所提供的货物等涉及到的知识产权和所提供的软件、技术资料是合法取得，并享有完整的知识产权，不会因为甲方的使用而被责令停止使用、追偿或要求赔偿损失，如出现此情况，一切经济和法律责任均由乙方承担。</w:t>
      </w:r>
    </w:p>
    <w:p w14:paraId="70A0076B">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02" w:name="_Toc6050"/>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六</w:t>
      </w:r>
      <w:r>
        <w:rPr>
          <w:rFonts w:hint="eastAsia" w:ascii="宋体" w:hAnsi="宋体" w:eastAsia="宋体" w:cs="宋体"/>
          <w:b/>
          <w:bCs/>
          <w:color w:val="000000" w:themeColor="text1"/>
          <w:sz w:val="28"/>
          <w:szCs w:val="28"/>
          <w:highlight w:val="none"/>
          <w14:textFill>
            <w14:solidFill>
              <w14:schemeClr w14:val="tx1"/>
            </w14:solidFill>
          </w14:textFill>
        </w:rPr>
        <w:t>、产权担保</w:t>
      </w:r>
      <w:bookmarkEnd w:id="302"/>
    </w:p>
    <w:p w14:paraId="4E6465FA">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 乙方保证所交付的货物的所有权完全属于乙方且无任何抵押、查封等产权瑕疵。</w:t>
      </w:r>
    </w:p>
    <w:p w14:paraId="089EC7BB">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03" w:name="_Toc18669"/>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七</w:t>
      </w:r>
      <w:r>
        <w:rPr>
          <w:rFonts w:hint="eastAsia" w:ascii="宋体" w:hAnsi="宋体" w:eastAsia="宋体" w:cs="宋体"/>
          <w:b/>
          <w:bCs/>
          <w:color w:val="000000" w:themeColor="text1"/>
          <w:sz w:val="28"/>
          <w:szCs w:val="28"/>
          <w:highlight w:val="none"/>
          <w14:textFill>
            <w14:solidFill>
              <w14:schemeClr w14:val="tx1"/>
            </w14:solidFill>
          </w14:textFill>
        </w:rPr>
        <w:t>、转包或分包</w:t>
      </w:r>
      <w:bookmarkEnd w:id="303"/>
    </w:p>
    <w:p w14:paraId="77C94861">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eastAsia="zh-CN"/>
          <w14:textFill>
            <w14:solidFill>
              <w14:schemeClr w14:val="tx1"/>
            </w14:solidFill>
          </w14:textFill>
        </w:rPr>
        <w:t>.1 本合同范围的服务，应由乙方直接提供，不得转让他人提供；</w:t>
      </w:r>
    </w:p>
    <w:p w14:paraId="1679C887">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eastAsia="zh-CN"/>
          <w14:textFill>
            <w14:solidFill>
              <w14:schemeClr w14:val="tx1"/>
            </w14:solidFill>
          </w14:textFill>
        </w:rPr>
        <w:t>.2 如有转包和分包行为，甲方有权给予终止合同。</w:t>
      </w:r>
    </w:p>
    <w:p w14:paraId="11683B60">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7.3 </w:t>
      </w:r>
      <w:r>
        <w:rPr>
          <w:rFonts w:hint="eastAsia" w:ascii="宋体" w:hAnsi="宋体" w:eastAsia="宋体" w:cs="宋体"/>
          <w:color w:val="000000" w:themeColor="text1"/>
          <w:sz w:val="24"/>
          <w:szCs w:val="24"/>
          <w:highlight w:val="none"/>
          <w:lang w:eastAsia="zh-CN"/>
          <w14:textFill>
            <w14:solidFill>
              <w14:schemeClr w14:val="tx1"/>
            </w14:solidFill>
          </w14:textFill>
        </w:rPr>
        <w:t>除施撒作业经</w:t>
      </w:r>
      <w:r>
        <w:rPr>
          <w:rFonts w:hint="eastAsia" w:ascii="宋体" w:hAnsi="宋体" w:eastAsia="宋体" w:cs="宋体"/>
          <w:color w:val="000000" w:themeColor="text1"/>
          <w:sz w:val="24"/>
          <w:szCs w:val="24"/>
          <w:highlight w:val="none"/>
          <w:lang w:val="en-US" w:eastAsia="zh-CN"/>
          <w14:textFill>
            <w14:solidFill>
              <w14:schemeClr w14:val="tx1"/>
            </w14:solidFill>
          </w14:textFill>
        </w:rPr>
        <w:t>甲方</w:t>
      </w:r>
      <w:r>
        <w:rPr>
          <w:rFonts w:hint="eastAsia" w:ascii="宋体" w:hAnsi="宋体" w:eastAsia="宋体" w:cs="宋体"/>
          <w:color w:val="000000" w:themeColor="text1"/>
          <w:sz w:val="24"/>
          <w:szCs w:val="24"/>
          <w:highlight w:val="none"/>
          <w:lang w:eastAsia="zh-CN"/>
          <w14:textFill>
            <w14:solidFill>
              <w14:schemeClr w14:val="tx1"/>
            </w14:solidFill>
          </w14:textFill>
        </w:rPr>
        <w:t>书面同意后可依法分包，乙方对所有分包工作的质量、安全、进度等全部履约事宜承担全部连带责任，分包行为不免除乙方本合同项下的任何责任与义务。</w:t>
      </w:r>
    </w:p>
    <w:p w14:paraId="363397E5">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04" w:name="_Toc17657"/>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八</w:t>
      </w:r>
      <w:r>
        <w:rPr>
          <w:rFonts w:hint="eastAsia" w:ascii="宋体" w:hAnsi="宋体" w:eastAsia="宋体" w:cs="宋体"/>
          <w:b/>
          <w:bCs/>
          <w:color w:val="000000" w:themeColor="text1"/>
          <w:sz w:val="28"/>
          <w:szCs w:val="28"/>
          <w:highlight w:val="none"/>
          <w14:textFill>
            <w14:solidFill>
              <w14:schemeClr w14:val="tx1"/>
            </w14:solidFill>
          </w14:textFill>
        </w:rPr>
        <w:t>、交货期、交货方式及交货地点</w:t>
      </w:r>
      <w:bookmarkEnd w:id="304"/>
    </w:p>
    <w:p w14:paraId="1D07CC44">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.1 交货期：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47E18DD">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.2 交货方式及交货地点：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1118170">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05" w:name="_Toc2689"/>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九</w:t>
      </w:r>
      <w:r>
        <w:rPr>
          <w:rFonts w:hint="eastAsia" w:ascii="宋体" w:hAnsi="宋体" w:eastAsia="宋体" w:cs="宋体"/>
          <w:b/>
          <w:bCs/>
          <w:color w:val="000000" w:themeColor="text1"/>
          <w:sz w:val="28"/>
          <w:szCs w:val="28"/>
          <w:highlight w:val="none"/>
          <w14:textFill>
            <w14:solidFill>
              <w14:schemeClr w14:val="tx1"/>
            </w14:solidFill>
          </w14:textFill>
        </w:rPr>
        <w:t>、货款支付</w:t>
      </w:r>
      <w:bookmarkEnd w:id="305"/>
    </w:p>
    <w:p w14:paraId="7008578E">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.1 结付程序：</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4B4A5436">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.2 结付方式：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0DD5AC1E">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.3 乙方收款账户：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01C47D71">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.4 甲方合同款支付方式：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（若乙方为中小企业，不得强制其接受非现金支付方式）</w:t>
      </w:r>
    </w:p>
    <w:p w14:paraId="183521A7">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06" w:name="_Toc4241"/>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十</w:t>
      </w:r>
      <w:r>
        <w:rPr>
          <w:rFonts w:hint="eastAsia" w:ascii="宋体" w:hAnsi="宋体" w:eastAsia="宋体" w:cs="宋体"/>
          <w:b/>
          <w:bCs/>
          <w:color w:val="000000" w:themeColor="text1"/>
          <w:sz w:val="28"/>
          <w:szCs w:val="28"/>
          <w:highlight w:val="none"/>
          <w14:textFill>
            <w14:solidFill>
              <w14:schemeClr w14:val="tx1"/>
            </w14:solidFill>
          </w14:textFill>
        </w:rPr>
        <w:t>、税</w:t>
      </w:r>
      <w:bookmarkEnd w:id="306"/>
    </w:p>
    <w:p w14:paraId="6AD46B7D">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.1 本合同执行中相关的一切税费均由乙方负担。</w:t>
      </w:r>
    </w:p>
    <w:p w14:paraId="4FDEC5B3">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07" w:name="_Toc12120"/>
      <w:r>
        <w:rPr>
          <w:rFonts w:hint="eastAsia" w:ascii="宋体" w:hAnsi="宋体" w:eastAsia="宋体" w:cs="宋体"/>
          <w:b/>
          <w:bCs/>
          <w:color w:val="000000" w:themeColor="text1"/>
          <w:sz w:val="28"/>
          <w:szCs w:val="28"/>
          <w:highlight w:val="none"/>
          <w14:textFill>
            <w14:solidFill>
              <w14:schemeClr w14:val="tx1"/>
            </w14:solidFill>
          </w14:textFill>
        </w:rPr>
        <w:t>十</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一</w:t>
      </w:r>
      <w:r>
        <w:rPr>
          <w:rFonts w:hint="eastAsia" w:ascii="宋体" w:hAnsi="宋体" w:eastAsia="宋体" w:cs="宋体"/>
          <w:b/>
          <w:bCs/>
          <w:color w:val="000000" w:themeColor="text1"/>
          <w:sz w:val="28"/>
          <w:szCs w:val="28"/>
          <w:highlight w:val="none"/>
          <w14:textFill>
            <w14:solidFill>
              <w14:schemeClr w14:val="tx1"/>
            </w14:solidFill>
          </w14:textFill>
        </w:rPr>
        <w:t>、管理事项</w:t>
      </w:r>
      <w:bookmarkEnd w:id="307"/>
    </w:p>
    <w:p w14:paraId="6DD321F7">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14:textFill>
            <w14:solidFill>
              <w14:schemeClr w14:val="tx1"/>
            </w14:solidFill>
          </w14:textFill>
        </w:rPr>
        <w:t>.1 按项目要求以及乙方的承诺项目阐述。</w:t>
      </w:r>
    </w:p>
    <w:p w14:paraId="21720753">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08" w:name="_Toc24911"/>
      <w:r>
        <w:rPr>
          <w:rFonts w:hint="eastAsia" w:ascii="宋体" w:hAnsi="宋体" w:eastAsia="宋体" w:cs="宋体"/>
          <w:b/>
          <w:bCs/>
          <w:color w:val="000000" w:themeColor="text1"/>
          <w:sz w:val="28"/>
          <w:szCs w:val="28"/>
          <w:highlight w:val="none"/>
          <w14:textFill>
            <w14:solidFill>
              <w14:schemeClr w14:val="tx1"/>
            </w14:solidFill>
          </w14:textFill>
        </w:rPr>
        <w:t>十</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二</w:t>
      </w:r>
      <w:r>
        <w:rPr>
          <w:rFonts w:hint="eastAsia" w:ascii="宋体" w:hAnsi="宋体" w:eastAsia="宋体" w:cs="宋体"/>
          <w:b/>
          <w:bCs/>
          <w:color w:val="000000" w:themeColor="text1"/>
          <w:sz w:val="28"/>
          <w:szCs w:val="28"/>
          <w:highlight w:val="none"/>
          <w14:textFill>
            <w14:solidFill>
              <w14:schemeClr w14:val="tx1"/>
            </w14:solidFill>
          </w14:textFill>
        </w:rPr>
        <w:t>、质量保证及售后服务</w:t>
      </w:r>
      <w:bookmarkEnd w:id="308"/>
    </w:p>
    <w:p w14:paraId="429321CF">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.1 乙方应按招标文件规定的货物性能、技术要求、质量标准向甲方提供未经使用的全新产品。</w:t>
      </w:r>
    </w:p>
    <w:p w14:paraId="503D8F40">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.2 乙方提供的货物在免费质保期内因货物本身的质量问题发生故障，乙方应负责免费更换。对达不到技术要求者，根据实际情况，经双方协商，可按以下办法处理：</w:t>
      </w:r>
    </w:p>
    <w:p w14:paraId="4A779B42">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（1）更换：由乙方承担所发生的全部费用。</w:t>
      </w:r>
    </w:p>
    <w:p w14:paraId="088258C3">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（2）贬值处理：由甲乙双方合议定价。</w:t>
      </w:r>
    </w:p>
    <w:p w14:paraId="2A29DA95">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（3）退货处理：乙方应退还甲方支付的合同款，同时应承担该货物的直接费用（运输、保险、检验、货款利息及银行手续费等）。</w:t>
      </w:r>
    </w:p>
    <w:p w14:paraId="7C3899F9">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.3 响应时间：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85A1E40">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.4 在免费质保期内，乙方应对货物出现的质量及安全问题负责处理解决并承担一切费用。</w:t>
      </w:r>
    </w:p>
    <w:p w14:paraId="6393C8CF">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 xml:space="preserve">.5 </w:t>
      </w:r>
      <w:r>
        <w:rPr>
          <w:rStyle w:val="211"/>
          <w:rFonts w:hint="eastAsia" w:ascii="宋体" w:hAnsi="宋体" w:eastAsia="宋体" w:cs="宋体"/>
          <w:color w:val="000000" w:themeColor="text1"/>
          <w:sz w:val="24"/>
          <w:szCs w:val="24"/>
          <w:highlight w:val="none"/>
          <w14:textFill>
            <w14:solidFill>
              <w14:schemeClr w14:val="tx1"/>
            </w14:solidFill>
          </w14:textFill>
        </w:rPr>
        <w:t>上述的货物免费质保期为</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94B2684">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09" w:name="_Toc31989"/>
      <w:r>
        <w:rPr>
          <w:rFonts w:hint="eastAsia" w:ascii="宋体" w:hAnsi="宋体" w:eastAsia="宋体" w:cs="宋体"/>
          <w:b/>
          <w:bCs/>
          <w:color w:val="000000" w:themeColor="text1"/>
          <w:sz w:val="28"/>
          <w:szCs w:val="28"/>
          <w:highlight w:val="none"/>
          <w14:textFill>
            <w14:solidFill>
              <w14:schemeClr w14:val="tx1"/>
            </w14:solidFill>
          </w14:textFill>
        </w:rPr>
        <w:t>十</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三</w:t>
      </w:r>
      <w:r>
        <w:rPr>
          <w:rFonts w:hint="eastAsia" w:ascii="宋体" w:hAnsi="宋体" w:eastAsia="宋体" w:cs="宋体"/>
          <w:b/>
          <w:bCs/>
          <w:color w:val="000000" w:themeColor="text1"/>
          <w:sz w:val="28"/>
          <w:szCs w:val="28"/>
          <w:highlight w:val="none"/>
          <w14:textFill>
            <w14:solidFill>
              <w14:schemeClr w14:val="tx1"/>
            </w14:solidFill>
          </w14:textFill>
        </w:rPr>
        <w:t>、调试和验收</w:t>
      </w:r>
      <w:bookmarkEnd w:id="309"/>
    </w:p>
    <w:p w14:paraId="2F2F74D6">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.1 甲方对乙方提交的货物依据招标文件上的技术规格要求和国家有关质量标准进行现场初步验收，</w:t>
      </w:r>
      <w:r>
        <w:rPr>
          <w:rFonts w:hint="eastAsia" w:ascii="宋体" w:hAnsi="宋体" w:eastAsia="宋体" w:cs="宋体"/>
          <w:color w:val="000000" w:themeColor="text1"/>
          <w:sz w:val="24"/>
          <w:highlight w:val="none"/>
          <w:lang w:val="en-US" w:eastAsia="zh-CN"/>
          <w14:textFill>
            <w14:solidFill>
              <w14:schemeClr w14:val="tx1"/>
            </w14:solidFill>
          </w14:textFill>
        </w:rPr>
        <w:t>产品</w:t>
      </w:r>
      <w:r>
        <w:rPr>
          <w:rFonts w:hint="eastAsia" w:ascii="宋体" w:hAnsi="宋体" w:eastAsia="宋体" w:cs="宋体"/>
          <w:color w:val="000000" w:themeColor="text1"/>
          <w:sz w:val="24"/>
          <w:highlight w:val="none"/>
          <w14:textFill>
            <w14:solidFill>
              <w14:schemeClr w14:val="tx1"/>
            </w14:solidFill>
          </w14:textFill>
        </w:rPr>
        <w:t>符合</w:t>
      </w:r>
      <w:r>
        <w:rPr>
          <w:rFonts w:hint="eastAsia" w:ascii="宋体" w:hAnsi="宋体" w:eastAsia="宋体" w:cs="宋体"/>
          <w:color w:val="000000" w:themeColor="text1"/>
          <w:sz w:val="24"/>
          <w:szCs w:val="24"/>
          <w:highlight w:val="none"/>
          <w14:textFill>
            <w14:solidFill>
              <w14:schemeClr w14:val="tx1"/>
            </w14:solidFill>
          </w14:textFill>
        </w:rPr>
        <w:t>招标</w:t>
      </w:r>
      <w:r>
        <w:rPr>
          <w:rFonts w:hint="eastAsia" w:ascii="宋体" w:hAnsi="宋体" w:eastAsia="宋体" w:cs="宋体"/>
          <w:color w:val="000000" w:themeColor="text1"/>
          <w:sz w:val="24"/>
          <w:highlight w:val="none"/>
          <w14:textFill>
            <w14:solidFill>
              <w14:schemeClr w14:val="tx1"/>
            </w14:solidFill>
          </w14:textFill>
        </w:rPr>
        <w:t>文件技术要求的，给予签收，初步验收不合格的不予签收。</w:t>
      </w:r>
    </w:p>
    <w:p w14:paraId="5EF5F075">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.2 乙方交货前应对产品作出全面检查和对验收文件进行整理，并列出清单，作为甲方收货验收和使用的技术条件依据，检验的结果应随货物交甲方。</w:t>
      </w:r>
    </w:p>
    <w:p w14:paraId="22D0147C">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货物到货验收包括：生产厂家名称、品牌、规格、数量、外观质量、货物包装是否完好及该批次货物出厂检测报告。</w:t>
      </w:r>
    </w:p>
    <w:p w14:paraId="78135A64">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.4</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甲方有权请国家认可的专业检测机构参与初步验收及最终验收，并由其出具质量检测报告。如</w:t>
      </w:r>
      <w:r>
        <w:rPr>
          <w:rFonts w:hint="eastAsia" w:ascii="宋体" w:hAnsi="宋体" w:eastAsia="宋体" w:cs="宋体"/>
          <w:color w:val="000000" w:themeColor="text1"/>
          <w:sz w:val="24"/>
          <w:highlight w:val="none"/>
          <w:lang w:eastAsia="zh-CN"/>
          <w14:textFill>
            <w14:solidFill>
              <w14:schemeClr w14:val="tx1"/>
            </w14:solidFill>
          </w14:textFill>
        </w:rPr>
        <w:t>甲方</w:t>
      </w:r>
      <w:r>
        <w:rPr>
          <w:rFonts w:hint="eastAsia" w:ascii="宋体" w:hAnsi="宋体" w:eastAsia="宋体" w:cs="宋体"/>
          <w:color w:val="000000" w:themeColor="text1"/>
          <w:sz w:val="24"/>
          <w:highlight w:val="none"/>
          <w14:textFill>
            <w14:solidFill>
              <w14:schemeClr w14:val="tx1"/>
            </w14:solidFill>
          </w14:textFill>
        </w:rPr>
        <w:t>在使用过程中提出异议或发现有质量问题应重新验收，包括相关部门</w:t>
      </w:r>
      <w:r>
        <w:rPr>
          <w:rFonts w:hint="eastAsia" w:ascii="宋体" w:hAnsi="宋体" w:eastAsia="宋体" w:cs="宋体"/>
          <w:color w:val="000000" w:themeColor="text1"/>
          <w:sz w:val="24"/>
          <w:highlight w:val="none"/>
          <w:lang w:val="en-US" w:eastAsia="zh-CN"/>
          <w14:textFill>
            <w14:solidFill>
              <w14:schemeClr w14:val="tx1"/>
            </w14:solidFill>
          </w14:textFill>
        </w:rPr>
        <w:t>对</w:t>
      </w:r>
      <w:r>
        <w:rPr>
          <w:rFonts w:hint="eastAsia" w:ascii="宋体" w:hAnsi="宋体" w:eastAsia="宋体" w:cs="宋体"/>
          <w:color w:val="000000" w:themeColor="text1"/>
          <w:sz w:val="24"/>
          <w:highlight w:val="none"/>
          <w14:textFill>
            <w14:solidFill>
              <w14:schemeClr w14:val="tx1"/>
            </w14:solidFill>
          </w14:textFill>
        </w:rPr>
        <w:t>产品质量</w:t>
      </w:r>
      <w:r>
        <w:rPr>
          <w:rFonts w:hint="eastAsia" w:ascii="宋体" w:hAnsi="宋体" w:eastAsia="宋体" w:cs="宋体"/>
          <w:color w:val="000000" w:themeColor="text1"/>
          <w:sz w:val="24"/>
          <w:highlight w:val="none"/>
          <w:lang w:val="en-US" w:eastAsia="zh-CN"/>
          <w14:textFill>
            <w14:solidFill>
              <w14:schemeClr w14:val="tx1"/>
            </w14:solidFill>
          </w14:textFill>
        </w:rPr>
        <w:t>的</w:t>
      </w:r>
      <w:r>
        <w:rPr>
          <w:rFonts w:hint="eastAsia" w:ascii="宋体" w:hAnsi="宋体" w:eastAsia="宋体" w:cs="宋体"/>
          <w:color w:val="000000" w:themeColor="text1"/>
          <w:sz w:val="24"/>
          <w:highlight w:val="none"/>
          <w14:textFill>
            <w14:solidFill>
              <w14:schemeClr w14:val="tx1"/>
            </w14:solidFill>
          </w14:textFill>
        </w:rPr>
        <w:t>抽检</w:t>
      </w:r>
      <w:r>
        <w:rPr>
          <w:rFonts w:hint="eastAsia" w:ascii="宋体" w:hAnsi="宋体" w:eastAsia="宋体" w:cs="宋体"/>
          <w:color w:val="000000" w:themeColor="text1"/>
          <w:sz w:val="24"/>
          <w:highlight w:val="none"/>
          <w:lang w:eastAsia="zh-CN"/>
          <w14:textFill>
            <w14:solidFill>
              <w14:schemeClr w14:val="tx1"/>
            </w14:solidFill>
          </w14:textFill>
        </w:rPr>
        <w:t>。甲方</w:t>
      </w:r>
      <w:r>
        <w:rPr>
          <w:rFonts w:hint="eastAsia" w:ascii="宋体" w:hAnsi="宋体" w:eastAsia="宋体" w:cs="宋体"/>
          <w:color w:val="000000" w:themeColor="text1"/>
          <w:sz w:val="24"/>
          <w:highlight w:val="none"/>
          <w14:textFill>
            <w14:solidFill>
              <w14:schemeClr w14:val="tx1"/>
            </w14:solidFill>
          </w14:textFill>
        </w:rPr>
        <w:t>可请国家认可的专业检测机构出具质量检测报告，检测费用由</w:t>
      </w:r>
      <w:r>
        <w:rPr>
          <w:rFonts w:hint="eastAsia" w:ascii="宋体" w:hAnsi="宋体" w:eastAsia="宋体" w:cs="宋体"/>
          <w:color w:val="000000" w:themeColor="text1"/>
          <w:sz w:val="24"/>
          <w:highlight w:val="none"/>
          <w:lang w:eastAsia="zh-CN"/>
          <w14:textFill>
            <w14:solidFill>
              <w14:schemeClr w14:val="tx1"/>
            </w14:solidFill>
          </w14:textFill>
        </w:rPr>
        <w:t>乙方</w:t>
      </w:r>
      <w:r>
        <w:rPr>
          <w:rFonts w:hint="eastAsia" w:ascii="宋体" w:hAnsi="宋体" w:eastAsia="宋体" w:cs="宋体"/>
          <w:color w:val="000000" w:themeColor="text1"/>
          <w:sz w:val="24"/>
          <w:highlight w:val="none"/>
          <w14:textFill>
            <w14:solidFill>
              <w14:schemeClr w14:val="tx1"/>
            </w14:solidFill>
          </w14:textFill>
        </w:rPr>
        <w:t>承担。</w:t>
      </w:r>
    </w:p>
    <w:p w14:paraId="5D405517">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10" w:name="_Toc16404"/>
      <w:r>
        <w:rPr>
          <w:rFonts w:hint="eastAsia" w:ascii="宋体" w:hAnsi="宋体" w:eastAsia="宋体" w:cs="宋体"/>
          <w:b/>
          <w:bCs/>
          <w:color w:val="000000" w:themeColor="text1"/>
          <w:sz w:val="28"/>
          <w:szCs w:val="28"/>
          <w:highlight w:val="none"/>
          <w14:textFill>
            <w14:solidFill>
              <w14:schemeClr w14:val="tx1"/>
            </w14:solidFill>
          </w14:textFill>
        </w:rPr>
        <w:t>十</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四</w:t>
      </w:r>
      <w:r>
        <w:rPr>
          <w:rFonts w:hint="eastAsia" w:ascii="宋体" w:hAnsi="宋体" w:eastAsia="宋体" w:cs="宋体"/>
          <w:b/>
          <w:bCs/>
          <w:color w:val="000000" w:themeColor="text1"/>
          <w:sz w:val="28"/>
          <w:szCs w:val="28"/>
          <w:highlight w:val="none"/>
          <w14:textFill>
            <w14:solidFill>
              <w14:schemeClr w14:val="tx1"/>
            </w14:solidFill>
          </w14:textFill>
        </w:rPr>
        <w:t>、货物包装、发运及运输</w:t>
      </w:r>
      <w:bookmarkEnd w:id="310"/>
    </w:p>
    <w:p w14:paraId="2B9E57BD">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.1 乙方应在货物发运前对其进行满足运输距离、防潮、防震、防锈和防破损装卸等要求包装，以保证货物安全运达甲方指定地点。</w:t>
      </w:r>
    </w:p>
    <w:p w14:paraId="6C2A303B">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strike w:val="0"/>
          <w:color w:val="000000" w:themeColor="text1"/>
          <w:sz w:val="24"/>
          <w:highlight w:val="none"/>
          <w14:textFill>
            <w14:solidFill>
              <w14:schemeClr w14:val="tx1"/>
            </w14:solidFill>
          </w14:textFill>
        </w:rPr>
      </w:pPr>
      <w:r>
        <w:rPr>
          <w:rFonts w:hint="eastAsia" w:ascii="宋体" w:hAnsi="宋体" w:eastAsia="宋体" w:cs="宋体"/>
          <w:strike w:val="0"/>
          <w:color w:val="000000" w:themeColor="text1"/>
          <w:sz w:val="24"/>
          <w:highlight w:val="none"/>
          <w14:textFill>
            <w14:solidFill>
              <w14:schemeClr w14:val="tx1"/>
            </w14:solidFill>
          </w14:textFill>
        </w:rPr>
        <w:t>1</w:t>
      </w:r>
      <w:r>
        <w:rPr>
          <w:rFonts w:hint="eastAsia" w:ascii="宋体" w:hAnsi="宋体" w:eastAsia="宋体" w:cs="宋体"/>
          <w:strike w:val="0"/>
          <w:color w:val="000000" w:themeColor="text1"/>
          <w:sz w:val="24"/>
          <w:highlight w:val="none"/>
          <w:lang w:val="en-US" w:eastAsia="zh-CN"/>
          <w14:textFill>
            <w14:solidFill>
              <w14:schemeClr w14:val="tx1"/>
            </w14:solidFill>
          </w14:textFill>
        </w:rPr>
        <w:t>4</w:t>
      </w:r>
      <w:r>
        <w:rPr>
          <w:rFonts w:hint="eastAsia" w:ascii="宋体" w:hAnsi="宋体" w:eastAsia="宋体" w:cs="宋体"/>
          <w:strike w:val="0"/>
          <w:color w:val="000000" w:themeColor="text1"/>
          <w:sz w:val="24"/>
          <w:highlight w:val="none"/>
          <w14:textFill>
            <w14:solidFill>
              <w14:schemeClr w14:val="tx1"/>
            </w14:solidFill>
          </w14:textFill>
        </w:rPr>
        <w:t>.2 使用说明书、质量检验证明书、随配附件和工具以及清单一并附于货物内。</w:t>
      </w:r>
    </w:p>
    <w:p w14:paraId="2E97ADC8">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.3 乙方在货物发运手续办理完毕后 24 小时内或货到甲方 48 小时前通知甲方，以准备接货。</w:t>
      </w:r>
    </w:p>
    <w:p w14:paraId="3096FD03">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.4 货物在交付甲方前发生的风险均由乙方负责。</w:t>
      </w:r>
    </w:p>
    <w:p w14:paraId="340F195D">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.5 货物在规定的交付期限内由乙方送达甲方指定的地点视为交付，乙方同时需通知甲方货物已送达，甲方接收后视为完成交付。</w:t>
      </w:r>
    </w:p>
    <w:p w14:paraId="217A3B7D">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11" w:name="_Toc29817"/>
      <w:r>
        <w:rPr>
          <w:rFonts w:hint="eastAsia" w:ascii="宋体" w:hAnsi="宋体" w:eastAsia="宋体" w:cs="宋体"/>
          <w:b/>
          <w:bCs/>
          <w:color w:val="000000" w:themeColor="text1"/>
          <w:sz w:val="28"/>
          <w:szCs w:val="28"/>
          <w:highlight w:val="none"/>
          <w14:textFill>
            <w14:solidFill>
              <w14:schemeClr w14:val="tx1"/>
            </w14:solidFill>
          </w14:textFill>
        </w:rPr>
        <w:t>十</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五</w:t>
      </w:r>
      <w:r>
        <w:rPr>
          <w:rFonts w:hint="eastAsia" w:ascii="宋体" w:hAnsi="宋体" w:eastAsia="宋体" w:cs="宋体"/>
          <w:b/>
          <w:bCs/>
          <w:color w:val="000000" w:themeColor="text1"/>
          <w:sz w:val="28"/>
          <w:szCs w:val="28"/>
          <w:highlight w:val="none"/>
          <w14:textFill>
            <w14:solidFill>
              <w14:schemeClr w14:val="tx1"/>
            </w14:solidFill>
          </w14:textFill>
        </w:rPr>
        <w:t>、违约责任</w:t>
      </w:r>
      <w:bookmarkEnd w:id="311"/>
    </w:p>
    <w:p w14:paraId="0051F45A">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.1 甲方无正当理由拒收货物的，甲方向乙方偿付拒收货款总值的百分之五违约金。</w:t>
      </w:r>
    </w:p>
    <w:p w14:paraId="48C993D6">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.2 甲方逾期办理货款支付的，应当支付逾期利息，且逾期利息的利率不得低于合同订立时1年期贷款市场报价利率。</w:t>
      </w:r>
    </w:p>
    <w:p w14:paraId="6A05014E">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.3 乙方逾期交付货物的，乙方应按逾期交货总额每日千分之六向甲方支付违约金，由甲方从待付货款中扣除。逾期超过约定日期 10 个工作日不能交货的，甲方可解除本合同。乙方因逾期交货或因其他违约行为导致甲方解除合同的，乙方应向甲方支付合同总值 5% 的违约金，如造成甲方损失超过违约金的，超出部分由乙方继续承担赔偿责任。</w:t>
      </w:r>
    </w:p>
    <w:p w14:paraId="32F210C2">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60FDB8F3">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12" w:name="_Toc24115"/>
      <w:r>
        <w:rPr>
          <w:rFonts w:hint="eastAsia" w:ascii="宋体" w:hAnsi="宋体" w:eastAsia="宋体" w:cs="宋体"/>
          <w:b/>
          <w:bCs/>
          <w:color w:val="000000" w:themeColor="text1"/>
          <w:sz w:val="28"/>
          <w:szCs w:val="28"/>
          <w:highlight w:val="none"/>
          <w14:textFill>
            <w14:solidFill>
              <w14:schemeClr w14:val="tx1"/>
            </w14:solidFill>
          </w14:textFill>
        </w:rPr>
        <w:t>十</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六</w:t>
      </w:r>
      <w:r>
        <w:rPr>
          <w:rFonts w:hint="eastAsia" w:ascii="宋体" w:hAnsi="宋体" w:eastAsia="宋体" w:cs="宋体"/>
          <w:b/>
          <w:bCs/>
          <w:color w:val="000000" w:themeColor="text1"/>
          <w:sz w:val="28"/>
          <w:szCs w:val="28"/>
          <w:highlight w:val="none"/>
          <w14:textFill>
            <w14:solidFill>
              <w14:schemeClr w14:val="tx1"/>
            </w14:solidFill>
          </w14:textFill>
        </w:rPr>
        <w:t>、不可抗力事件处理</w:t>
      </w:r>
      <w:bookmarkEnd w:id="312"/>
    </w:p>
    <w:p w14:paraId="6C549A93">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16</w:t>
      </w:r>
      <w:r>
        <w:rPr>
          <w:rFonts w:hint="eastAsia" w:ascii="宋体" w:hAnsi="宋体" w:eastAsia="宋体" w:cs="宋体"/>
          <w:color w:val="000000" w:themeColor="text1"/>
          <w:sz w:val="24"/>
          <w:szCs w:val="24"/>
          <w:highlight w:val="none"/>
          <w14:textFill>
            <w14:solidFill>
              <w14:schemeClr w14:val="tx1"/>
            </w14:solidFill>
          </w14:textFill>
        </w:rPr>
        <w:t>.1 在合同有效期内，任何一方因不可抗力事件导致不能履行合同，则合同履行期可延长，其延长期与不可抗力影响期相同。</w:t>
      </w:r>
    </w:p>
    <w:p w14:paraId="4747ABE6">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.2 不可抗力事件发生后，应立即通知对方，并寄送有关权威机构出具的证明。</w:t>
      </w:r>
    </w:p>
    <w:p w14:paraId="065B6406">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.3 不可抗力事件延续120天以上，双方应通过友好协商，确定是否继续履行合同。</w:t>
      </w:r>
    </w:p>
    <w:p w14:paraId="6AA060F5">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13" w:name="_Toc19385"/>
      <w:r>
        <w:rPr>
          <w:rFonts w:hint="eastAsia" w:ascii="宋体" w:hAnsi="宋体" w:eastAsia="宋体" w:cs="宋体"/>
          <w:b/>
          <w:bCs/>
          <w:color w:val="000000" w:themeColor="text1"/>
          <w:sz w:val="28"/>
          <w:szCs w:val="28"/>
          <w:highlight w:val="none"/>
          <w14:textFill>
            <w14:solidFill>
              <w14:schemeClr w14:val="tx1"/>
            </w14:solidFill>
          </w14:textFill>
        </w:rPr>
        <w:t>十</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七</w:t>
      </w:r>
      <w:r>
        <w:rPr>
          <w:rFonts w:hint="eastAsia" w:ascii="宋体" w:hAnsi="宋体" w:eastAsia="宋体" w:cs="宋体"/>
          <w:b/>
          <w:bCs/>
          <w:color w:val="000000" w:themeColor="text1"/>
          <w:sz w:val="28"/>
          <w:szCs w:val="28"/>
          <w:highlight w:val="none"/>
          <w14:textFill>
            <w14:solidFill>
              <w14:schemeClr w14:val="tx1"/>
            </w14:solidFill>
          </w14:textFill>
        </w:rPr>
        <w:t>、诉讼</w:t>
      </w:r>
      <w:bookmarkEnd w:id="313"/>
    </w:p>
    <w:p w14:paraId="1E6E58B4">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.1 双方在执行合同中所发生的一切争议，应通过协商解决。如协商不成，可向合同签订地法院起诉，合同签订地在此约定为张家港市。</w:t>
      </w:r>
    </w:p>
    <w:p w14:paraId="2C2B91AD">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14" w:name="_Toc1207"/>
      <w:r>
        <w:rPr>
          <w:rFonts w:hint="eastAsia" w:ascii="宋体" w:hAnsi="宋体" w:eastAsia="宋体" w:cs="宋体"/>
          <w:b/>
          <w:bCs/>
          <w:color w:val="000000" w:themeColor="text1"/>
          <w:sz w:val="28"/>
          <w:szCs w:val="28"/>
          <w:highlight w:val="none"/>
          <w14:textFill>
            <w14:solidFill>
              <w14:schemeClr w14:val="tx1"/>
            </w14:solidFill>
          </w14:textFill>
        </w:rPr>
        <w:t>十</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八</w:t>
      </w:r>
      <w:r>
        <w:rPr>
          <w:rFonts w:hint="eastAsia" w:ascii="宋体" w:hAnsi="宋体" w:eastAsia="宋体" w:cs="宋体"/>
          <w:b/>
          <w:bCs/>
          <w:color w:val="000000" w:themeColor="text1"/>
          <w:sz w:val="28"/>
          <w:szCs w:val="28"/>
          <w:highlight w:val="none"/>
          <w14:textFill>
            <w14:solidFill>
              <w14:schemeClr w14:val="tx1"/>
            </w14:solidFill>
          </w14:textFill>
        </w:rPr>
        <w:t>、合同其他文件</w:t>
      </w:r>
      <w:bookmarkEnd w:id="314"/>
    </w:p>
    <w:p w14:paraId="6D73E85D">
      <w:pPr>
        <w:pStyle w:val="209"/>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1</w:t>
      </w:r>
      <w:r>
        <w:rPr>
          <w:rStyle w:val="211"/>
          <w:rFonts w:hint="eastAsia" w:ascii="宋体" w:hAnsi="宋体" w:eastAsia="宋体" w:cs="宋体"/>
          <w:color w:val="000000" w:themeColor="text1"/>
          <w:sz w:val="24"/>
          <w:highlight w:val="none"/>
          <w:lang w:val="en-US"/>
          <w14:textFill>
            <w14:solidFill>
              <w14:schemeClr w14:val="tx1"/>
            </w14:solidFill>
          </w14:textFill>
        </w:rPr>
        <w:t>8</w:t>
      </w:r>
      <w:r>
        <w:rPr>
          <w:rStyle w:val="211"/>
          <w:rFonts w:hint="eastAsia" w:ascii="宋体" w:hAnsi="宋体" w:eastAsia="宋体" w:cs="宋体"/>
          <w:color w:val="000000" w:themeColor="text1"/>
          <w:sz w:val="24"/>
          <w:highlight w:val="none"/>
          <w14:textFill>
            <w14:solidFill>
              <w14:schemeClr w14:val="tx1"/>
            </w14:solidFill>
          </w14:textFill>
        </w:rPr>
        <w:t>.1下列文件为本合同不可分割部分，与本合同具有同等效力。</w:t>
      </w:r>
    </w:p>
    <w:p w14:paraId="0A2445C8">
      <w:pPr>
        <w:pStyle w:val="209"/>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w:t>
      </w:r>
      <w:r>
        <w:rPr>
          <w:rStyle w:val="211"/>
          <w:rFonts w:hint="eastAsia" w:ascii="宋体" w:hAnsi="宋体" w:eastAsia="宋体" w:cs="宋体"/>
          <w:color w:val="000000" w:themeColor="text1"/>
          <w:sz w:val="24"/>
          <w:highlight w:val="none"/>
          <w:lang w:val="en-US"/>
          <w14:textFill>
            <w14:solidFill>
              <w14:schemeClr w14:val="tx1"/>
            </w14:solidFill>
          </w14:textFill>
        </w:rPr>
        <w:t>1</w:t>
      </w:r>
      <w:r>
        <w:rPr>
          <w:rStyle w:val="211"/>
          <w:rFonts w:hint="eastAsia" w:ascii="宋体" w:hAnsi="宋体" w:eastAsia="宋体" w:cs="宋体"/>
          <w:color w:val="000000" w:themeColor="text1"/>
          <w:sz w:val="24"/>
          <w:highlight w:val="none"/>
          <w14:textFill>
            <w14:solidFill>
              <w14:schemeClr w14:val="tx1"/>
            </w14:solidFill>
          </w14:textFill>
        </w:rPr>
        <w:t>）中标通知书；</w:t>
      </w:r>
    </w:p>
    <w:p w14:paraId="3FD53854">
      <w:pPr>
        <w:pStyle w:val="209"/>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w:t>
      </w:r>
      <w:r>
        <w:rPr>
          <w:rStyle w:val="211"/>
          <w:rFonts w:hint="eastAsia" w:ascii="宋体" w:hAnsi="宋体" w:eastAsia="宋体" w:cs="宋体"/>
          <w:color w:val="000000" w:themeColor="text1"/>
          <w:sz w:val="24"/>
          <w:highlight w:val="none"/>
          <w:lang w:val="en-US"/>
          <w14:textFill>
            <w14:solidFill>
              <w14:schemeClr w14:val="tx1"/>
            </w14:solidFill>
          </w14:textFill>
        </w:rPr>
        <w:t>2</w:t>
      </w:r>
      <w:r>
        <w:rPr>
          <w:rStyle w:val="211"/>
          <w:rFonts w:hint="eastAsia" w:ascii="宋体" w:hAnsi="宋体" w:eastAsia="宋体" w:cs="宋体"/>
          <w:color w:val="000000" w:themeColor="text1"/>
          <w:sz w:val="24"/>
          <w:highlight w:val="none"/>
          <w14:textFill>
            <w14:solidFill>
              <w14:schemeClr w14:val="tx1"/>
            </w14:solidFill>
          </w14:textFill>
        </w:rPr>
        <w:t>）乙方中标的投标文件；</w:t>
      </w:r>
    </w:p>
    <w:p w14:paraId="663668CB">
      <w:pPr>
        <w:pStyle w:val="209"/>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w:t>
      </w:r>
      <w:r>
        <w:rPr>
          <w:rStyle w:val="211"/>
          <w:rFonts w:hint="eastAsia" w:ascii="宋体" w:hAnsi="宋体" w:eastAsia="宋体" w:cs="宋体"/>
          <w:color w:val="000000" w:themeColor="text1"/>
          <w:sz w:val="24"/>
          <w:highlight w:val="none"/>
          <w:lang w:val="en-US"/>
          <w14:textFill>
            <w14:solidFill>
              <w14:schemeClr w14:val="tx1"/>
            </w14:solidFill>
          </w14:textFill>
        </w:rPr>
        <w:t>3</w:t>
      </w:r>
      <w:r>
        <w:rPr>
          <w:rStyle w:val="211"/>
          <w:rFonts w:hint="eastAsia" w:ascii="宋体" w:hAnsi="宋体" w:eastAsia="宋体" w:cs="宋体"/>
          <w:color w:val="000000" w:themeColor="text1"/>
          <w:sz w:val="24"/>
          <w:highlight w:val="none"/>
          <w14:textFill>
            <w14:solidFill>
              <w14:schemeClr w14:val="tx1"/>
            </w14:solidFill>
          </w14:textFill>
        </w:rPr>
        <w:t>）招标文件；</w:t>
      </w:r>
    </w:p>
    <w:p w14:paraId="0505CAA2">
      <w:pPr>
        <w:pStyle w:val="209"/>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w:t>
      </w:r>
      <w:r>
        <w:rPr>
          <w:rStyle w:val="211"/>
          <w:rFonts w:hint="eastAsia" w:ascii="宋体" w:hAnsi="宋体" w:eastAsia="宋体" w:cs="宋体"/>
          <w:color w:val="000000" w:themeColor="text1"/>
          <w:sz w:val="24"/>
          <w:highlight w:val="none"/>
          <w:lang w:val="en-US"/>
          <w14:textFill>
            <w14:solidFill>
              <w14:schemeClr w14:val="tx1"/>
            </w14:solidFill>
          </w14:textFill>
        </w:rPr>
        <w:t>4</w:t>
      </w:r>
      <w:r>
        <w:rPr>
          <w:rStyle w:val="211"/>
          <w:rFonts w:hint="eastAsia" w:ascii="宋体" w:hAnsi="宋体" w:eastAsia="宋体" w:cs="宋体"/>
          <w:color w:val="000000" w:themeColor="text1"/>
          <w:sz w:val="24"/>
          <w:highlight w:val="none"/>
          <w14:textFill>
            <w14:solidFill>
              <w14:schemeClr w14:val="tx1"/>
            </w14:solidFill>
          </w14:textFill>
        </w:rPr>
        <w:t>）乙方在招投标过程中所作的其他承诺、声明、书面澄清等。</w:t>
      </w:r>
    </w:p>
    <w:p w14:paraId="5E6B4686">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15" w:name="_Toc4089"/>
      <w:r>
        <w:rPr>
          <w:rFonts w:hint="eastAsia" w:ascii="宋体" w:hAnsi="宋体" w:eastAsia="宋体" w:cs="宋体"/>
          <w:b/>
          <w:bCs/>
          <w:color w:val="000000" w:themeColor="text1"/>
          <w:sz w:val="28"/>
          <w:szCs w:val="28"/>
          <w:highlight w:val="none"/>
          <w14:textFill>
            <w14:solidFill>
              <w14:schemeClr w14:val="tx1"/>
            </w14:solidFill>
          </w14:textFill>
        </w:rPr>
        <w:t>十</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九</w:t>
      </w:r>
      <w:r>
        <w:rPr>
          <w:rFonts w:hint="eastAsia" w:ascii="宋体" w:hAnsi="宋体" w:eastAsia="宋体" w:cs="宋体"/>
          <w:b/>
          <w:bCs/>
          <w:color w:val="000000" w:themeColor="text1"/>
          <w:sz w:val="28"/>
          <w:szCs w:val="28"/>
          <w:highlight w:val="none"/>
          <w14:textFill>
            <w14:solidFill>
              <w14:schemeClr w14:val="tx1"/>
            </w14:solidFill>
          </w14:textFill>
        </w:rPr>
        <w:t>、合同生效及其它</w:t>
      </w:r>
      <w:bookmarkEnd w:id="315"/>
    </w:p>
    <w:p w14:paraId="557D13CF">
      <w:pPr>
        <w:pStyle w:val="209"/>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1</w:t>
      </w:r>
      <w:r>
        <w:rPr>
          <w:rStyle w:val="211"/>
          <w:rFonts w:hint="eastAsia" w:ascii="宋体" w:hAnsi="宋体" w:eastAsia="宋体" w:cs="宋体"/>
          <w:color w:val="000000" w:themeColor="text1"/>
          <w:sz w:val="24"/>
          <w:highlight w:val="none"/>
          <w:lang w:val="en-US"/>
          <w14:textFill>
            <w14:solidFill>
              <w14:schemeClr w14:val="tx1"/>
            </w14:solidFill>
          </w14:textFill>
        </w:rPr>
        <w:t>9</w:t>
      </w:r>
      <w:r>
        <w:rPr>
          <w:rStyle w:val="211"/>
          <w:rFonts w:hint="eastAsia" w:ascii="宋体" w:hAnsi="宋体" w:eastAsia="宋体" w:cs="宋体"/>
          <w:color w:val="000000" w:themeColor="text1"/>
          <w:sz w:val="24"/>
          <w:highlight w:val="none"/>
          <w14:textFill>
            <w14:solidFill>
              <w14:schemeClr w14:val="tx1"/>
            </w14:solidFill>
          </w14:textFill>
        </w:rPr>
        <w:t>.1 合同经双方法定代表人（或负责人）或授权委托代表人签字（或签章）并加盖单位公章（或合同章）后生效，生效后至张家港市政府采购管理中心备案。</w:t>
      </w:r>
    </w:p>
    <w:p w14:paraId="67E7FA78">
      <w:pPr>
        <w:pStyle w:val="209"/>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1</w:t>
      </w:r>
      <w:r>
        <w:rPr>
          <w:rStyle w:val="211"/>
          <w:rFonts w:hint="eastAsia" w:ascii="宋体" w:hAnsi="宋体" w:eastAsia="宋体" w:cs="宋体"/>
          <w:color w:val="000000" w:themeColor="text1"/>
          <w:sz w:val="24"/>
          <w:highlight w:val="none"/>
          <w:lang w:val="en-US"/>
          <w14:textFill>
            <w14:solidFill>
              <w14:schemeClr w14:val="tx1"/>
            </w14:solidFill>
          </w14:textFill>
        </w:rPr>
        <w:t>9</w:t>
      </w:r>
      <w:r>
        <w:rPr>
          <w:rStyle w:val="211"/>
          <w:rFonts w:hint="eastAsia" w:ascii="宋体" w:hAnsi="宋体" w:eastAsia="宋体" w:cs="宋体"/>
          <w:color w:val="000000" w:themeColor="text1"/>
          <w:sz w:val="24"/>
          <w:highlight w:val="none"/>
          <w14:textFill>
            <w14:solidFill>
              <w14:schemeClr w14:val="tx1"/>
            </w14:solidFill>
          </w14:textFill>
        </w:rPr>
        <w:t>.2 本合同未尽事宜，遵照《中华人民共和国民法典》合同编经甲乙双方协商一致可签订补充协议。</w:t>
      </w:r>
    </w:p>
    <w:p w14:paraId="27FFA84A">
      <w:pPr>
        <w:pStyle w:val="209"/>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1</w:t>
      </w:r>
      <w:r>
        <w:rPr>
          <w:rStyle w:val="211"/>
          <w:rFonts w:hint="eastAsia" w:ascii="宋体" w:hAnsi="宋体" w:eastAsia="宋体" w:cs="宋体"/>
          <w:color w:val="000000" w:themeColor="text1"/>
          <w:sz w:val="24"/>
          <w:highlight w:val="none"/>
          <w:lang w:val="en-US"/>
          <w14:textFill>
            <w14:solidFill>
              <w14:schemeClr w14:val="tx1"/>
            </w14:solidFill>
          </w14:textFill>
        </w:rPr>
        <w:t>9</w:t>
      </w:r>
      <w:r>
        <w:rPr>
          <w:rStyle w:val="211"/>
          <w:rFonts w:hint="eastAsia" w:ascii="宋体" w:hAnsi="宋体" w:eastAsia="宋体" w:cs="宋体"/>
          <w:color w:val="000000" w:themeColor="text1"/>
          <w:sz w:val="24"/>
          <w:highlight w:val="none"/>
          <w14:textFill>
            <w14:solidFill>
              <w14:schemeClr w14:val="tx1"/>
            </w14:solidFill>
          </w14:textFill>
        </w:rPr>
        <w:t>.3 本合同正本一式六份，具有同等法律效力，甲方执三份，乙方、张家港市政府采购管理中心、苏州政合信咨询管理服务有限公司各执一份。</w:t>
      </w:r>
    </w:p>
    <w:p w14:paraId="6A9E6B55">
      <w:pPr>
        <w:pStyle w:val="210"/>
        <w:keepNext w:val="0"/>
        <w:keepLines w:val="0"/>
        <w:pageBreakBefore w:val="0"/>
        <w:widowControl w:val="0"/>
        <w:spacing w:line="240" w:lineRule="auto"/>
        <w:ind w:left="0" w:firstLine="0"/>
        <w:rPr>
          <w:rStyle w:val="211"/>
          <w:rFonts w:hint="eastAsia" w:ascii="宋体" w:hAnsi="宋体" w:eastAsia="宋体" w:cs="宋体"/>
          <w:color w:val="000000" w:themeColor="text1"/>
          <w:sz w:val="24"/>
          <w:highlight w:val="none"/>
          <w14:textFill>
            <w14:solidFill>
              <w14:schemeClr w14:val="tx1"/>
            </w14:solidFill>
          </w14:textFill>
        </w:rPr>
      </w:pPr>
    </w:p>
    <w:tbl>
      <w:tblPr>
        <w:tblStyle w:val="40"/>
        <w:tblW w:w="488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737"/>
      </w:tblGrid>
      <w:tr w14:paraId="5A8B0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00" w:type="pct"/>
            <w:noWrap w:val="0"/>
            <w:vAlign w:val="top"/>
          </w:tcPr>
          <w:p w14:paraId="0CFE6166">
            <w:pPr>
              <w:pStyle w:val="209"/>
              <w:keepNext w:val="0"/>
              <w:keepLines w:val="0"/>
              <w:pageBreakBefore w:val="0"/>
              <w:widowControl w:val="0"/>
              <w:kinsoku/>
              <w:wordWrap/>
              <w:overflowPunct/>
              <w:topLinePunct w:val="0"/>
              <w:autoSpaceDE/>
              <w:autoSpaceDN/>
              <w:bidi w:val="0"/>
              <w:adjustRightInd/>
              <w:snapToGrid/>
              <w:spacing w:line="360" w:lineRule="exact"/>
              <w:ind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甲方：</w:t>
            </w:r>
          </w:p>
          <w:p w14:paraId="1A673079">
            <w:pPr>
              <w:pStyle w:val="209"/>
              <w:keepNext w:val="0"/>
              <w:keepLines w:val="0"/>
              <w:pageBreakBefore w:val="0"/>
              <w:widowControl w:val="0"/>
              <w:kinsoku/>
              <w:wordWrap/>
              <w:overflowPunct/>
              <w:topLinePunct w:val="0"/>
              <w:autoSpaceDE/>
              <w:autoSpaceDN/>
              <w:bidi w:val="0"/>
              <w:adjustRightInd/>
              <w:snapToGrid/>
              <w:spacing w:line="360" w:lineRule="exact"/>
              <w:ind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地址：</w:t>
            </w:r>
          </w:p>
          <w:p w14:paraId="0BAE70C7">
            <w:pPr>
              <w:pStyle w:val="209"/>
              <w:keepNext w:val="0"/>
              <w:keepLines w:val="0"/>
              <w:pageBreakBefore w:val="0"/>
              <w:widowControl w:val="0"/>
              <w:kinsoku/>
              <w:wordWrap/>
              <w:overflowPunct/>
              <w:topLinePunct w:val="0"/>
              <w:autoSpaceDE/>
              <w:autoSpaceDN/>
              <w:bidi w:val="0"/>
              <w:adjustRightInd/>
              <w:snapToGrid/>
              <w:spacing w:line="360" w:lineRule="exact"/>
              <w:ind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法定代表人</w:t>
            </w:r>
            <w:r>
              <w:rPr>
                <w:rStyle w:val="211"/>
                <w:rFonts w:hint="eastAsia" w:ascii="宋体" w:hAnsi="宋体" w:eastAsia="宋体" w:cs="宋体"/>
                <w:bCs/>
                <w:color w:val="000000" w:themeColor="text1"/>
                <w:sz w:val="24"/>
                <w:highlight w:val="none"/>
                <w14:textFill>
                  <w14:solidFill>
                    <w14:schemeClr w14:val="tx1"/>
                  </w14:solidFill>
                </w14:textFill>
              </w:rPr>
              <w:t>（或负责人）</w:t>
            </w:r>
            <w:r>
              <w:rPr>
                <w:rStyle w:val="211"/>
                <w:rFonts w:hint="eastAsia" w:ascii="宋体" w:hAnsi="宋体" w:eastAsia="宋体" w:cs="宋体"/>
                <w:color w:val="000000" w:themeColor="text1"/>
                <w:sz w:val="24"/>
                <w:highlight w:val="none"/>
                <w14:textFill>
                  <w14:solidFill>
                    <w14:schemeClr w14:val="tx1"/>
                  </w14:solidFill>
                </w14:textFill>
              </w:rPr>
              <w:t>或授权代表：</w:t>
            </w:r>
          </w:p>
          <w:p w14:paraId="5DF03E92">
            <w:pPr>
              <w:pStyle w:val="209"/>
              <w:keepNext w:val="0"/>
              <w:keepLines w:val="0"/>
              <w:pageBreakBefore w:val="0"/>
              <w:widowControl w:val="0"/>
              <w:kinsoku/>
              <w:wordWrap/>
              <w:overflowPunct/>
              <w:topLinePunct w:val="0"/>
              <w:autoSpaceDE/>
              <w:autoSpaceDN/>
              <w:bidi w:val="0"/>
              <w:adjustRightInd/>
              <w:snapToGrid/>
              <w:spacing w:line="360" w:lineRule="exact"/>
              <w:ind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联系电话：</w:t>
            </w:r>
          </w:p>
          <w:p w14:paraId="46CA9085">
            <w:pPr>
              <w:pStyle w:val="209"/>
              <w:keepNext w:val="0"/>
              <w:keepLines w:val="0"/>
              <w:pageBreakBefore w:val="0"/>
              <w:widowControl w:val="0"/>
              <w:kinsoku/>
              <w:wordWrap/>
              <w:overflowPunct/>
              <w:topLinePunct w:val="0"/>
              <w:autoSpaceDE/>
              <w:autoSpaceDN/>
              <w:bidi w:val="0"/>
              <w:adjustRightInd/>
              <w:snapToGrid/>
              <w:spacing w:line="360" w:lineRule="exact"/>
              <w:ind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签订日期：      年    月  日</w:t>
            </w:r>
          </w:p>
          <w:p w14:paraId="130C4623">
            <w:pPr>
              <w:pStyle w:val="210"/>
              <w:keepNext w:val="0"/>
              <w:keepLines w:val="0"/>
              <w:pageBreakBefore w:val="0"/>
              <w:widowControl w:val="0"/>
              <w:kinsoku/>
              <w:wordWrap/>
              <w:overflowPunct/>
              <w:topLinePunct w:val="0"/>
              <w:autoSpaceDE/>
              <w:autoSpaceDN/>
              <w:bidi w:val="0"/>
              <w:adjustRightInd/>
              <w:snapToGrid/>
              <w:spacing w:line="360" w:lineRule="exact"/>
              <w:ind w:left="0"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p>
        </w:tc>
      </w:tr>
      <w:tr w14:paraId="1A9A0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00" w:type="pct"/>
            <w:noWrap w:val="0"/>
            <w:vAlign w:val="top"/>
          </w:tcPr>
          <w:p w14:paraId="458CFE72">
            <w:pPr>
              <w:pStyle w:val="209"/>
              <w:keepNext w:val="0"/>
              <w:keepLines w:val="0"/>
              <w:pageBreakBefore w:val="0"/>
              <w:widowControl w:val="0"/>
              <w:kinsoku/>
              <w:wordWrap/>
              <w:overflowPunct/>
              <w:topLinePunct w:val="0"/>
              <w:autoSpaceDE/>
              <w:autoSpaceDN/>
              <w:bidi w:val="0"/>
              <w:adjustRightInd/>
              <w:snapToGrid/>
              <w:spacing w:line="360" w:lineRule="exact"/>
              <w:ind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乙方：</w:t>
            </w:r>
          </w:p>
          <w:p w14:paraId="629CC69C">
            <w:pPr>
              <w:pStyle w:val="209"/>
              <w:keepNext w:val="0"/>
              <w:keepLines w:val="0"/>
              <w:pageBreakBefore w:val="0"/>
              <w:widowControl w:val="0"/>
              <w:kinsoku/>
              <w:wordWrap/>
              <w:overflowPunct/>
              <w:topLinePunct w:val="0"/>
              <w:autoSpaceDE/>
              <w:autoSpaceDN/>
              <w:bidi w:val="0"/>
              <w:adjustRightInd/>
              <w:snapToGrid/>
              <w:spacing w:line="360" w:lineRule="exact"/>
              <w:ind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地址：</w:t>
            </w:r>
          </w:p>
          <w:p w14:paraId="787E86BE">
            <w:pPr>
              <w:pStyle w:val="209"/>
              <w:keepNext w:val="0"/>
              <w:keepLines w:val="0"/>
              <w:pageBreakBefore w:val="0"/>
              <w:widowControl w:val="0"/>
              <w:kinsoku/>
              <w:wordWrap/>
              <w:overflowPunct/>
              <w:topLinePunct w:val="0"/>
              <w:autoSpaceDE/>
              <w:autoSpaceDN/>
              <w:bidi w:val="0"/>
              <w:adjustRightInd/>
              <w:snapToGrid/>
              <w:spacing w:line="360" w:lineRule="exact"/>
              <w:ind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法定代表人</w:t>
            </w:r>
            <w:r>
              <w:rPr>
                <w:rStyle w:val="211"/>
                <w:rFonts w:hint="eastAsia" w:ascii="宋体" w:hAnsi="宋体" w:eastAsia="宋体" w:cs="宋体"/>
                <w:bCs/>
                <w:color w:val="000000" w:themeColor="text1"/>
                <w:sz w:val="24"/>
                <w:highlight w:val="none"/>
                <w14:textFill>
                  <w14:solidFill>
                    <w14:schemeClr w14:val="tx1"/>
                  </w14:solidFill>
                </w14:textFill>
              </w:rPr>
              <w:t>（或负责人）</w:t>
            </w:r>
            <w:r>
              <w:rPr>
                <w:rStyle w:val="211"/>
                <w:rFonts w:hint="eastAsia" w:ascii="宋体" w:hAnsi="宋体" w:eastAsia="宋体" w:cs="宋体"/>
                <w:color w:val="000000" w:themeColor="text1"/>
                <w:sz w:val="24"/>
                <w:highlight w:val="none"/>
                <w14:textFill>
                  <w14:solidFill>
                    <w14:schemeClr w14:val="tx1"/>
                  </w14:solidFill>
                </w14:textFill>
              </w:rPr>
              <w:t>或授权代表：</w:t>
            </w:r>
          </w:p>
          <w:p w14:paraId="50B7CE9F">
            <w:pPr>
              <w:pStyle w:val="209"/>
              <w:keepNext w:val="0"/>
              <w:keepLines w:val="0"/>
              <w:pageBreakBefore w:val="0"/>
              <w:widowControl w:val="0"/>
              <w:kinsoku/>
              <w:wordWrap/>
              <w:overflowPunct/>
              <w:topLinePunct w:val="0"/>
              <w:autoSpaceDE/>
              <w:autoSpaceDN/>
              <w:bidi w:val="0"/>
              <w:adjustRightInd/>
              <w:snapToGrid/>
              <w:spacing w:line="360" w:lineRule="exact"/>
              <w:ind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联系电话：</w:t>
            </w:r>
          </w:p>
          <w:p w14:paraId="10C7CDC4">
            <w:pPr>
              <w:pStyle w:val="209"/>
              <w:keepNext w:val="0"/>
              <w:keepLines w:val="0"/>
              <w:pageBreakBefore w:val="0"/>
              <w:widowControl w:val="0"/>
              <w:kinsoku/>
              <w:wordWrap/>
              <w:overflowPunct/>
              <w:topLinePunct w:val="0"/>
              <w:autoSpaceDE/>
              <w:autoSpaceDN/>
              <w:bidi w:val="0"/>
              <w:adjustRightInd/>
              <w:snapToGrid/>
              <w:spacing w:line="360" w:lineRule="exact"/>
              <w:ind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签订日期：      年    月  日</w:t>
            </w:r>
          </w:p>
          <w:p w14:paraId="07005B1B">
            <w:pPr>
              <w:pStyle w:val="210"/>
              <w:keepNext w:val="0"/>
              <w:keepLines w:val="0"/>
              <w:pageBreakBefore w:val="0"/>
              <w:widowControl w:val="0"/>
              <w:kinsoku/>
              <w:wordWrap/>
              <w:overflowPunct/>
              <w:topLinePunct w:val="0"/>
              <w:autoSpaceDE/>
              <w:autoSpaceDN/>
              <w:bidi w:val="0"/>
              <w:adjustRightInd/>
              <w:snapToGrid/>
              <w:spacing w:line="360" w:lineRule="exact"/>
              <w:ind w:left="0"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p>
        </w:tc>
      </w:tr>
      <w:tr w14:paraId="38861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00" w:type="pct"/>
            <w:noWrap w:val="0"/>
            <w:vAlign w:val="top"/>
          </w:tcPr>
          <w:p w14:paraId="1E9776A6">
            <w:pPr>
              <w:pStyle w:val="210"/>
              <w:keepNext w:val="0"/>
              <w:keepLines w:val="0"/>
              <w:pageBreakBefore w:val="0"/>
              <w:widowControl w:val="0"/>
              <w:kinsoku/>
              <w:wordWrap/>
              <w:overflowPunct/>
              <w:topLinePunct w:val="0"/>
              <w:autoSpaceDE/>
              <w:autoSpaceDN/>
              <w:bidi w:val="0"/>
              <w:adjustRightInd/>
              <w:snapToGrid/>
              <w:spacing w:line="400" w:lineRule="exact"/>
              <w:ind w:left="0"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备案方：张家港市政府采购管理中心</w:t>
            </w:r>
          </w:p>
        </w:tc>
      </w:tr>
    </w:tbl>
    <w:p w14:paraId="6F9B892A">
      <w:pPr>
        <w:pStyle w:val="209"/>
        <w:keepNext w:val="0"/>
        <w:keepLines w:val="0"/>
        <w:pageBreakBefore w:val="0"/>
        <w:widowControl w:val="0"/>
        <w:spacing w:line="520" w:lineRule="exact"/>
        <w:ind w:firstLine="480"/>
        <w:rPr>
          <w:rStyle w:val="211"/>
          <w:rFonts w:hint="eastAsia" w:ascii="宋体" w:hAnsi="宋体" w:eastAsia="宋体" w:cs="宋体"/>
          <w:color w:val="000000" w:themeColor="text1"/>
          <w:sz w:val="24"/>
          <w:highlight w:val="none"/>
          <w14:textFill>
            <w14:solidFill>
              <w14:schemeClr w14:val="tx1"/>
            </w14:solidFill>
          </w14:textFill>
        </w:rPr>
        <w:sectPr>
          <w:headerReference r:id="rId16" w:type="first"/>
          <w:headerReference r:id="rId15" w:type="default"/>
          <w:pgSz w:w="11906" w:h="16838"/>
          <w:pgMar w:top="1440" w:right="1080" w:bottom="1440" w:left="1080" w:header="851" w:footer="992" w:gutter="0"/>
          <w:cols w:space="1701" w:num="1"/>
          <w:docGrid w:linePitch="360" w:charSpace="0"/>
        </w:sectPr>
      </w:pPr>
    </w:p>
    <w:p w14:paraId="0CF3CF33">
      <w:pPr>
        <w:pStyle w:val="209"/>
        <w:keepNext w:val="0"/>
        <w:keepLines w:val="0"/>
        <w:pageBreakBefore w:val="0"/>
        <w:widowControl w:val="0"/>
        <w:spacing w:before="181" w:after="181" w:line="240" w:lineRule="auto"/>
        <w:ind w:firstLine="0"/>
        <w:jc w:val="center"/>
        <w:rPr>
          <w:rStyle w:val="211"/>
          <w:rFonts w:hint="eastAsia" w:ascii="宋体" w:hAnsi="宋体" w:eastAsia="宋体" w:cs="宋体"/>
          <w:b/>
          <w:color w:val="000000" w:themeColor="text1"/>
          <w:sz w:val="32"/>
          <w:szCs w:val="32"/>
          <w:highlight w:val="none"/>
          <w14:textFill>
            <w14:solidFill>
              <w14:schemeClr w14:val="tx1"/>
            </w14:solidFill>
          </w14:textFill>
        </w:rPr>
      </w:pPr>
      <w:r>
        <w:rPr>
          <w:rStyle w:val="211"/>
          <w:rFonts w:hint="eastAsia" w:ascii="宋体" w:hAnsi="宋体" w:eastAsia="宋体" w:cs="宋体"/>
          <w:b/>
          <w:color w:val="000000" w:themeColor="text1"/>
          <w:sz w:val="32"/>
          <w:szCs w:val="32"/>
          <w:highlight w:val="none"/>
          <w14:textFill>
            <w14:solidFill>
              <w14:schemeClr w14:val="tx1"/>
            </w14:solidFill>
          </w14:textFill>
        </w:rPr>
        <w:t>张家港市政府采购合同</w:t>
      </w:r>
    </w:p>
    <w:p w14:paraId="5F87B8A4">
      <w:pPr>
        <w:pStyle w:val="209"/>
        <w:keepNext w:val="0"/>
        <w:keepLines w:val="0"/>
        <w:pageBreakBefore w:val="0"/>
        <w:widowControl w:val="0"/>
        <w:spacing w:line="500" w:lineRule="exact"/>
        <w:ind w:left="0" w:leftChars="0" w:firstLine="0" w:firstLineChars="0"/>
        <w:jc w:val="center"/>
        <w:rPr>
          <w:rStyle w:val="211"/>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val="0"/>
          <w:color w:val="000000" w:themeColor="text1"/>
          <w:spacing w:val="0"/>
          <w:position w:val="0"/>
          <w:sz w:val="28"/>
          <w:szCs w:val="28"/>
          <w:highlight w:val="none"/>
          <w:lang w:val="en-US"/>
          <w14:textFill>
            <w14:solidFill>
              <w14:schemeClr w14:val="tx1"/>
            </w14:solidFill>
          </w14:textFill>
        </w:rPr>
        <w:t>采购包</w:t>
      </w:r>
      <w:r>
        <w:rPr>
          <w:rFonts w:hint="eastAsia" w:ascii="宋体" w:hAnsi="宋体" w:cs="宋体"/>
          <w:b/>
          <w:bCs w:val="0"/>
          <w:color w:val="000000" w:themeColor="text1"/>
          <w:spacing w:val="0"/>
          <w:position w:val="0"/>
          <w:sz w:val="28"/>
          <w:szCs w:val="28"/>
          <w:highlight w:val="none"/>
          <w:lang w:val="en-US" w:eastAsia="zh-CN"/>
          <w14:textFill>
            <w14:solidFill>
              <w14:schemeClr w14:val="tx1"/>
            </w14:solidFill>
          </w14:textFill>
        </w:rPr>
        <w:t>3</w:t>
      </w:r>
      <w:r>
        <w:rPr>
          <w:rFonts w:hint="eastAsia" w:ascii="宋体" w:hAnsi="宋体" w:eastAsia="宋体" w:cs="宋体"/>
          <w:b/>
          <w:bCs w:val="0"/>
          <w:color w:val="000000" w:themeColor="text1"/>
          <w:spacing w:val="0"/>
          <w:position w:val="0"/>
          <w:sz w:val="28"/>
          <w:szCs w:val="28"/>
          <w:highlight w:val="none"/>
          <w:lang w:val="en-US"/>
          <w14:textFill>
            <w14:solidFill>
              <w14:schemeClr w14:val="tx1"/>
            </w14:solidFill>
          </w14:textFill>
        </w:rPr>
        <w:t>：稻麦抗倒水溶肥料</w:t>
      </w:r>
    </w:p>
    <w:p w14:paraId="5D2D910A">
      <w:pPr>
        <w:pStyle w:val="209"/>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项目名称：</w:t>
      </w:r>
      <w:r>
        <w:rPr>
          <w:rStyle w:val="211"/>
          <w:rFonts w:hint="eastAsia" w:ascii="宋体" w:hAnsi="宋体" w:eastAsia="宋体" w:cs="宋体"/>
          <w:color w:val="000000" w:themeColor="text1"/>
          <w:sz w:val="24"/>
          <w:highlight w:val="none"/>
          <w:u w:val="single"/>
          <w14:textFill>
            <w14:solidFill>
              <w14:schemeClr w14:val="tx1"/>
            </w14:solidFill>
          </w14:textFill>
        </w:rPr>
        <w:t xml:space="preserve">                            </w:t>
      </w:r>
    </w:p>
    <w:p w14:paraId="33E5CF5E">
      <w:pPr>
        <w:pStyle w:val="209"/>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highlight w:val="none"/>
          <w:u w:val="singl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项目编号：</w:t>
      </w:r>
      <w:r>
        <w:rPr>
          <w:rStyle w:val="211"/>
          <w:rFonts w:hint="eastAsia" w:ascii="宋体" w:hAnsi="宋体" w:eastAsia="宋体" w:cs="宋体"/>
          <w:color w:val="000000" w:themeColor="text1"/>
          <w:sz w:val="24"/>
          <w:highlight w:val="none"/>
          <w:u w:val="single"/>
          <w14:textFill>
            <w14:solidFill>
              <w14:schemeClr w14:val="tx1"/>
            </w14:solidFill>
          </w14:textFill>
        </w:rPr>
        <w:t xml:space="preserve">                            </w:t>
      </w:r>
    </w:p>
    <w:p w14:paraId="11B87496">
      <w:pPr>
        <w:pStyle w:val="209"/>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甲方：（买方）</w:t>
      </w:r>
      <w:r>
        <w:rPr>
          <w:rStyle w:val="211"/>
          <w:rFonts w:hint="eastAsia" w:ascii="宋体" w:hAnsi="宋体" w:eastAsia="宋体" w:cs="宋体"/>
          <w:color w:val="000000" w:themeColor="text1"/>
          <w:sz w:val="24"/>
          <w:highlight w:val="none"/>
          <w:u w:val="single"/>
          <w14:textFill>
            <w14:solidFill>
              <w14:schemeClr w14:val="tx1"/>
            </w14:solidFill>
          </w14:textFill>
        </w:rPr>
        <w:t xml:space="preserve">                            </w:t>
      </w:r>
    </w:p>
    <w:p w14:paraId="671C0D65">
      <w:pPr>
        <w:pStyle w:val="209"/>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乙方：（卖方）</w:t>
      </w:r>
      <w:r>
        <w:rPr>
          <w:rStyle w:val="211"/>
          <w:rFonts w:hint="eastAsia" w:ascii="宋体" w:hAnsi="宋体" w:eastAsia="宋体" w:cs="宋体"/>
          <w:color w:val="000000" w:themeColor="text1"/>
          <w:sz w:val="24"/>
          <w:highlight w:val="none"/>
          <w:u w:val="single"/>
          <w14:textFill>
            <w14:solidFill>
              <w14:schemeClr w14:val="tx1"/>
            </w14:solidFill>
          </w14:textFill>
        </w:rPr>
        <w:t xml:space="preserve">                            </w:t>
      </w:r>
    </w:p>
    <w:p w14:paraId="5D1567C1">
      <w:pPr>
        <w:pStyle w:val="209"/>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b/>
          <w:bCs/>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甲、乙双方根据苏州政合信咨询管理服务有限公司</w:t>
      </w:r>
      <w:r>
        <w:rPr>
          <w:rStyle w:val="211"/>
          <w:rFonts w:hint="eastAsia" w:ascii="宋体" w:hAnsi="宋体" w:eastAsia="宋体" w:cs="宋体"/>
          <w:color w:val="000000" w:themeColor="text1"/>
          <w:sz w:val="24"/>
          <w:highlight w:val="none"/>
          <w:u w:val="single"/>
          <w14:textFill>
            <w14:solidFill>
              <w14:schemeClr w14:val="tx1"/>
            </w14:solidFill>
          </w14:textFill>
        </w:rPr>
        <w:t xml:space="preserve">                            </w:t>
      </w:r>
      <w:r>
        <w:rPr>
          <w:rStyle w:val="211"/>
          <w:rFonts w:hint="eastAsia" w:ascii="宋体" w:hAnsi="宋体" w:eastAsia="宋体" w:cs="宋体"/>
          <w:color w:val="000000" w:themeColor="text1"/>
          <w:sz w:val="24"/>
          <w:highlight w:val="none"/>
          <w14:textFill>
            <w14:solidFill>
              <w14:schemeClr w14:val="tx1"/>
            </w14:solidFill>
          </w14:textFill>
        </w:rPr>
        <w:t>项目公开招标的结果，签署本合同。</w:t>
      </w:r>
    </w:p>
    <w:p w14:paraId="4131019A">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316" w:name="_Toc23220"/>
      <w:r>
        <w:rPr>
          <w:rFonts w:hint="eastAsia" w:ascii="宋体" w:hAnsi="宋体" w:eastAsia="宋体" w:cs="宋体"/>
          <w:b/>
          <w:color w:val="000000" w:themeColor="text1"/>
          <w:sz w:val="28"/>
          <w:szCs w:val="28"/>
          <w:highlight w:val="none"/>
          <w14:textFill>
            <w14:solidFill>
              <w14:schemeClr w14:val="tx1"/>
            </w14:solidFill>
          </w14:textFill>
        </w:rPr>
        <w:t>一、</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货物</w:t>
      </w:r>
      <w:r>
        <w:rPr>
          <w:rFonts w:hint="eastAsia" w:ascii="宋体" w:hAnsi="宋体" w:eastAsia="宋体" w:cs="宋体"/>
          <w:b/>
          <w:color w:val="000000" w:themeColor="text1"/>
          <w:sz w:val="28"/>
          <w:szCs w:val="28"/>
          <w:highlight w:val="none"/>
          <w14:textFill>
            <w14:solidFill>
              <w14:schemeClr w14:val="tx1"/>
            </w14:solidFill>
          </w14:textFill>
        </w:rPr>
        <w:t>内容</w:t>
      </w:r>
      <w:bookmarkEnd w:id="316"/>
    </w:p>
    <w:tbl>
      <w:tblPr>
        <w:tblStyle w:val="39"/>
        <w:tblW w:w="4998"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1554"/>
        <w:gridCol w:w="964"/>
        <w:gridCol w:w="1066"/>
        <w:gridCol w:w="1185"/>
        <w:gridCol w:w="984"/>
        <w:gridCol w:w="1470"/>
        <w:gridCol w:w="1204"/>
        <w:gridCol w:w="1325"/>
      </w:tblGrid>
      <w:tr w14:paraId="6F5CBE6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567" w:hRule="atLeast"/>
        </w:trPr>
        <w:tc>
          <w:tcPr>
            <w:tcW w:w="796" w:type="pct"/>
            <w:tcBorders>
              <w:top w:val="single" w:color="auto" w:sz="4" w:space="0"/>
              <w:left w:val="single" w:color="auto" w:sz="4" w:space="0"/>
              <w:bottom w:val="single" w:color="auto" w:sz="4" w:space="0"/>
              <w:right w:val="single" w:color="auto" w:sz="4" w:space="0"/>
            </w:tcBorders>
            <w:shd w:val="clear" w:color="auto" w:fill="B5C7EA" w:themeFill="accent1" w:themeFillTint="66"/>
            <w:noWrap w:val="0"/>
            <w:tcMar>
              <w:top w:w="0" w:type="dxa"/>
              <w:left w:w="0" w:type="dxa"/>
              <w:bottom w:w="0" w:type="dxa"/>
              <w:right w:w="0" w:type="dxa"/>
            </w:tcMar>
            <w:vAlign w:val="center"/>
          </w:tcPr>
          <w:p w14:paraId="57FA578B">
            <w:pPr>
              <w:pStyle w:val="256"/>
              <w:ind w:left="0" w:right="0" w:firstLine="0"/>
              <w:jc w:val="center"/>
              <w:rPr>
                <w:rFonts w:hint="eastAsia" w:ascii="宋体" w:hAnsi="宋体" w:eastAsia="宋体" w:cs="宋体"/>
                <w:b/>
                <w:bCs/>
                <w:color w:val="000000" w:themeColor="text1"/>
                <w:sz w:val="24"/>
                <w:szCs w:val="24"/>
                <w:highlight w:val="none"/>
                <w:lang w:val="en-US"/>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投标货物名称</w:t>
            </w:r>
          </w:p>
        </w:tc>
        <w:tc>
          <w:tcPr>
            <w:tcW w:w="494" w:type="pct"/>
            <w:tcBorders>
              <w:top w:val="single" w:color="auto" w:sz="4" w:space="0"/>
              <w:left w:val="single" w:color="auto" w:sz="4" w:space="0"/>
              <w:bottom w:val="single" w:color="auto" w:sz="4" w:space="0"/>
              <w:right w:val="single" w:color="auto" w:sz="4" w:space="0"/>
            </w:tcBorders>
            <w:shd w:val="clear" w:color="auto" w:fill="B5C7EA" w:themeFill="accent1" w:themeFillTint="66"/>
            <w:noWrap w:val="0"/>
            <w:tcMar>
              <w:top w:w="0" w:type="dxa"/>
              <w:left w:w="0" w:type="dxa"/>
              <w:bottom w:w="0" w:type="dxa"/>
              <w:right w:w="0" w:type="dxa"/>
            </w:tcMar>
            <w:vAlign w:val="center"/>
          </w:tcPr>
          <w:p w14:paraId="4AB2F491">
            <w:pPr>
              <w:pStyle w:val="256"/>
              <w:ind w:left="0" w:right="0"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品牌</w:t>
            </w:r>
          </w:p>
        </w:tc>
        <w:tc>
          <w:tcPr>
            <w:tcW w:w="546" w:type="pct"/>
            <w:tcBorders>
              <w:top w:val="single" w:color="auto" w:sz="4" w:space="0"/>
              <w:left w:val="single" w:color="auto" w:sz="4" w:space="0"/>
              <w:bottom w:val="single" w:color="auto" w:sz="4" w:space="0"/>
              <w:right w:val="single" w:color="auto" w:sz="4" w:space="0"/>
            </w:tcBorders>
            <w:shd w:val="clear" w:color="auto" w:fill="B5C7EA" w:themeFill="accent1" w:themeFillTint="66"/>
            <w:noWrap w:val="0"/>
            <w:tcMar>
              <w:top w:w="0" w:type="dxa"/>
              <w:left w:w="0" w:type="dxa"/>
              <w:bottom w:w="0" w:type="dxa"/>
              <w:right w:w="0" w:type="dxa"/>
            </w:tcMar>
            <w:vAlign w:val="center"/>
          </w:tcPr>
          <w:p w14:paraId="544D0FAD">
            <w:pPr>
              <w:pStyle w:val="256"/>
              <w:ind w:left="0" w:right="0"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规格型号</w:t>
            </w:r>
          </w:p>
        </w:tc>
        <w:tc>
          <w:tcPr>
            <w:tcW w:w="607" w:type="pct"/>
            <w:tcBorders>
              <w:top w:val="single" w:color="auto" w:sz="4" w:space="0"/>
              <w:left w:val="single" w:color="auto" w:sz="4" w:space="0"/>
              <w:bottom w:val="single" w:color="auto" w:sz="4" w:space="0"/>
              <w:right w:val="single" w:color="auto" w:sz="4" w:space="0"/>
            </w:tcBorders>
            <w:shd w:val="clear" w:color="auto" w:fill="B5C7EA" w:themeFill="accent1" w:themeFillTint="66"/>
            <w:noWrap w:val="0"/>
            <w:tcMar>
              <w:top w:w="0" w:type="dxa"/>
              <w:left w:w="0" w:type="dxa"/>
              <w:bottom w:w="0" w:type="dxa"/>
              <w:right w:w="0" w:type="dxa"/>
            </w:tcMar>
            <w:vAlign w:val="center"/>
          </w:tcPr>
          <w:p w14:paraId="0972807C">
            <w:pPr>
              <w:pStyle w:val="256"/>
              <w:ind w:left="0" w:right="0"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制造厂商</w:t>
            </w:r>
          </w:p>
        </w:tc>
        <w:tc>
          <w:tcPr>
            <w:tcW w:w="504" w:type="pct"/>
            <w:tcBorders>
              <w:top w:val="single" w:color="auto" w:sz="4" w:space="0"/>
              <w:left w:val="single" w:color="auto" w:sz="4" w:space="0"/>
              <w:bottom w:val="single" w:color="auto" w:sz="4" w:space="0"/>
              <w:right w:val="single" w:color="auto" w:sz="4" w:space="0"/>
            </w:tcBorders>
            <w:shd w:val="clear" w:color="auto" w:fill="B5C7EA" w:themeFill="accent1" w:themeFillTint="66"/>
            <w:noWrap w:val="0"/>
            <w:tcMar>
              <w:top w:w="0" w:type="dxa"/>
              <w:left w:w="0" w:type="dxa"/>
              <w:bottom w:w="0" w:type="dxa"/>
              <w:right w:w="0" w:type="dxa"/>
            </w:tcMar>
            <w:vAlign w:val="center"/>
          </w:tcPr>
          <w:p w14:paraId="5ECF9047">
            <w:pPr>
              <w:pStyle w:val="256"/>
              <w:ind w:left="0" w:right="0"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产地</w:t>
            </w:r>
          </w:p>
        </w:tc>
        <w:tc>
          <w:tcPr>
            <w:tcW w:w="753" w:type="pct"/>
            <w:tcBorders>
              <w:top w:val="single" w:color="auto" w:sz="4" w:space="0"/>
              <w:left w:val="single" w:color="auto" w:sz="4" w:space="0"/>
              <w:bottom w:val="single" w:color="auto" w:sz="4" w:space="0"/>
              <w:right w:val="single" w:color="auto" w:sz="4" w:space="0"/>
            </w:tcBorders>
            <w:shd w:val="clear" w:color="auto" w:fill="B5C7EA" w:themeFill="accent1" w:themeFillTint="66"/>
            <w:noWrap w:val="0"/>
            <w:tcMar>
              <w:top w:w="0" w:type="dxa"/>
              <w:left w:w="0" w:type="dxa"/>
              <w:bottom w:w="0" w:type="dxa"/>
              <w:right w:w="0" w:type="dxa"/>
            </w:tcMar>
            <w:vAlign w:val="center"/>
          </w:tcPr>
          <w:p w14:paraId="4A7C408A">
            <w:pPr>
              <w:pStyle w:val="256"/>
              <w:ind w:left="0" w:right="0" w:firstLine="0"/>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单价</w:t>
            </w:r>
          </w:p>
          <w:p w14:paraId="3DD7221B">
            <w:pPr>
              <w:pStyle w:val="256"/>
              <w:ind w:left="0" w:right="0" w:firstLine="0"/>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（元/千克）</w:t>
            </w:r>
          </w:p>
        </w:tc>
        <w:tc>
          <w:tcPr>
            <w:tcW w:w="617" w:type="pct"/>
            <w:tcBorders>
              <w:top w:val="single" w:color="auto" w:sz="4" w:space="0"/>
              <w:left w:val="single" w:color="auto" w:sz="4" w:space="0"/>
              <w:bottom w:val="single" w:color="auto" w:sz="4" w:space="0"/>
              <w:right w:val="single" w:color="auto" w:sz="4" w:space="0"/>
            </w:tcBorders>
            <w:shd w:val="clear" w:color="auto" w:fill="B5C7EA" w:themeFill="accent1" w:themeFillTint="66"/>
            <w:noWrap w:val="0"/>
            <w:tcMar>
              <w:top w:w="0" w:type="dxa"/>
              <w:left w:w="0" w:type="dxa"/>
              <w:bottom w:w="0" w:type="dxa"/>
              <w:right w:w="0" w:type="dxa"/>
            </w:tcMar>
            <w:vAlign w:val="center"/>
          </w:tcPr>
          <w:p w14:paraId="6E528A54">
            <w:pPr>
              <w:pStyle w:val="256"/>
              <w:ind w:left="0" w:right="0" w:firstLine="0"/>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数量</w:t>
            </w:r>
          </w:p>
          <w:p w14:paraId="6E5805BA">
            <w:pPr>
              <w:pStyle w:val="256"/>
              <w:ind w:left="0" w:right="0" w:firstLine="0"/>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（千克）</w:t>
            </w:r>
          </w:p>
        </w:tc>
        <w:tc>
          <w:tcPr>
            <w:tcW w:w="679" w:type="pct"/>
            <w:tcBorders>
              <w:top w:val="single" w:color="auto" w:sz="4" w:space="0"/>
              <w:left w:val="single" w:color="auto" w:sz="4" w:space="0"/>
              <w:bottom w:val="single" w:color="auto" w:sz="4" w:space="0"/>
              <w:right w:val="single" w:color="auto" w:sz="4" w:space="0"/>
            </w:tcBorders>
            <w:shd w:val="clear" w:color="auto" w:fill="B5C7EA" w:themeFill="accent1" w:themeFillTint="66"/>
            <w:noWrap w:val="0"/>
            <w:tcMar>
              <w:top w:w="0" w:type="dxa"/>
              <w:left w:w="0" w:type="dxa"/>
              <w:bottom w:w="0" w:type="dxa"/>
              <w:right w:w="0" w:type="dxa"/>
            </w:tcMar>
            <w:vAlign w:val="center"/>
          </w:tcPr>
          <w:p w14:paraId="29CC17E3">
            <w:pPr>
              <w:pStyle w:val="256"/>
              <w:ind w:left="0" w:right="0" w:firstLine="0"/>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总价（元）</w:t>
            </w:r>
          </w:p>
        </w:tc>
      </w:tr>
      <w:tr w14:paraId="5750ED6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1134" w:hRule="atLeast"/>
        </w:trPr>
        <w:tc>
          <w:tcPr>
            <w:tcW w:w="796"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BE4A323">
            <w:pPr>
              <w:pStyle w:val="256"/>
              <w:ind w:left="0"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稻麦抗倒水溶肥料</w:t>
            </w:r>
          </w:p>
        </w:tc>
        <w:tc>
          <w:tcPr>
            <w:tcW w:w="494"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E2D142F">
            <w:pPr>
              <w:pStyle w:val="256"/>
              <w:ind w:left="0" w:right="0" w:firstLine="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546"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CFDB7B7">
            <w:pPr>
              <w:pStyle w:val="256"/>
              <w:ind w:left="0" w:right="0" w:firstLine="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07"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412DF3D">
            <w:pPr>
              <w:pStyle w:val="256"/>
              <w:ind w:left="0" w:right="0" w:firstLine="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504"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F336F83">
            <w:pPr>
              <w:pStyle w:val="256"/>
              <w:ind w:left="0" w:right="0" w:firstLine="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53"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3512C49">
            <w:pPr>
              <w:pStyle w:val="256"/>
              <w:ind w:left="0" w:right="0" w:firstLine="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17"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9FEE4AD">
            <w:pPr>
              <w:pStyle w:val="256"/>
              <w:ind w:left="0" w:right="0" w:firstLine="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79" w:type="pc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488B219">
            <w:pPr>
              <w:pStyle w:val="256"/>
              <w:ind w:left="0"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r>
    </w:tbl>
    <w:p w14:paraId="3143C3E6">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17" w:name="_Toc18284"/>
      <w:r>
        <w:rPr>
          <w:rFonts w:hint="eastAsia" w:ascii="宋体" w:hAnsi="宋体" w:eastAsia="宋体" w:cs="宋体"/>
          <w:b/>
          <w:bCs/>
          <w:color w:val="000000" w:themeColor="text1"/>
          <w:sz w:val="28"/>
          <w:szCs w:val="28"/>
          <w:highlight w:val="none"/>
          <w14:textFill>
            <w14:solidFill>
              <w14:schemeClr w14:val="tx1"/>
            </w14:solidFill>
          </w14:textFill>
        </w:rPr>
        <w:t>二、合同金额</w:t>
      </w:r>
      <w:bookmarkEnd w:id="317"/>
    </w:p>
    <w:p w14:paraId="28CEBFF7">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2.1 本合同金额为（大写）：</w:t>
      </w:r>
      <w:r>
        <w:rPr>
          <w:rStyle w:val="211"/>
          <w:rFonts w:hint="eastAsia" w:ascii="宋体" w:hAnsi="宋体" w:eastAsia="宋体" w:cs="宋体"/>
          <w:color w:val="000000" w:themeColor="text1"/>
          <w:sz w:val="24"/>
          <w:highlight w:val="none"/>
          <w:u w:val="none"/>
          <w14:textFill>
            <w14:solidFill>
              <w14:schemeClr w14:val="tx1"/>
            </w14:solidFill>
          </w14:textFill>
        </w:rPr>
        <w:t>人民币</w:t>
      </w:r>
      <w:r>
        <w:rPr>
          <w:rStyle w:val="211"/>
          <w:rFonts w:hint="eastAsia" w:ascii="宋体" w:hAnsi="宋体" w:eastAsia="宋体" w:cs="宋体"/>
          <w:color w:val="000000" w:themeColor="text1"/>
          <w:sz w:val="24"/>
          <w:highlight w:val="none"/>
          <w:u w:val="single"/>
          <w:lang w:val="en-US"/>
          <w14:textFill>
            <w14:solidFill>
              <w14:schemeClr w14:val="tx1"/>
            </w14:solidFill>
          </w14:textFill>
        </w:rPr>
        <w:t xml:space="preserve"> </w:t>
      </w:r>
      <w:r>
        <w:rPr>
          <w:rStyle w:val="211"/>
          <w:rFonts w:hint="eastAsia" w:ascii="宋体" w:hAnsi="宋体" w:cs="宋体"/>
          <w:color w:val="000000" w:themeColor="text1"/>
          <w:sz w:val="24"/>
          <w:highlight w:val="none"/>
          <w:u w:val="single"/>
          <w:lang w:val="en-US"/>
          <w14:textFill>
            <w14:solidFill>
              <w14:schemeClr w14:val="tx1"/>
            </w14:solidFill>
          </w14:textFill>
        </w:rPr>
        <w:t>人民币叁拾万</w:t>
      </w:r>
      <w:r>
        <w:rPr>
          <w:rStyle w:val="211"/>
          <w:rFonts w:hint="eastAsia" w:ascii="宋体" w:hAnsi="宋体" w:eastAsia="宋体" w:cs="宋体"/>
          <w:color w:val="000000" w:themeColor="text1"/>
          <w:sz w:val="24"/>
          <w:highlight w:val="none"/>
          <w:u w:val="single"/>
          <w:lang w:val="en-US"/>
          <w14:textFill>
            <w14:solidFill>
              <w14:schemeClr w14:val="tx1"/>
            </w14:solidFill>
          </w14:textFill>
        </w:rPr>
        <w:t xml:space="preserve"> </w:t>
      </w:r>
      <w:r>
        <w:rPr>
          <w:rStyle w:val="211"/>
          <w:rFonts w:hint="eastAsia" w:ascii="宋体" w:hAnsi="宋体" w:eastAsia="宋体" w:cs="宋体"/>
          <w:color w:val="000000" w:themeColor="text1"/>
          <w:sz w:val="24"/>
          <w:highlight w:val="none"/>
          <w:u w:val="none"/>
          <w:lang w:val="en-US"/>
          <w14:textFill>
            <w14:solidFill>
              <w14:schemeClr w14:val="tx1"/>
            </w14:solidFill>
          </w14:textFill>
        </w:rPr>
        <w:t>元</w:t>
      </w:r>
      <w:r>
        <w:rPr>
          <w:rStyle w:val="211"/>
          <w:rFonts w:hint="eastAsia" w:ascii="宋体" w:hAnsi="宋体" w:cs="宋体"/>
          <w:color w:val="000000" w:themeColor="text1"/>
          <w:sz w:val="24"/>
          <w:highlight w:val="none"/>
          <w:u w:val="none"/>
          <w:lang w:val="en-US"/>
          <w14:textFill>
            <w14:solidFill>
              <w14:schemeClr w14:val="tx1"/>
            </w14:solidFill>
          </w14:textFill>
        </w:rPr>
        <w:t>整</w:t>
      </w:r>
      <w:r>
        <w:rPr>
          <w:rStyle w:val="211"/>
          <w:rFonts w:hint="eastAsia" w:ascii="宋体" w:hAnsi="宋体" w:eastAsia="宋体" w:cs="宋体"/>
          <w:color w:val="000000" w:themeColor="text1"/>
          <w:sz w:val="24"/>
          <w:highlight w:val="none"/>
          <w:u w:val="single"/>
          <w:lang w:val="en-US"/>
          <w14:textFill>
            <w14:solidFill>
              <w14:schemeClr w14:val="tx1"/>
            </w14:solidFill>
          </w14:textFill>
        </w:rPr>
        <w:t>（¥</w:t>
      </w:r>
      <w:r>
        <w:rPr>
          <w:rStyle w:val="211"/>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Style w:val="211"/>
          <w:rFonts w:hint="eastAsia" w:ascii="宋体" w:hAnsi="宋体" w:cs="宋体"/>
          <w:color w:val="000000" w:themeColor="text1"/>
          <w:sz w:val="24"/>
          <w:highlight w:val="none"/>
          <w:u w:val="single"/>
          <w:lang w:val="en-US" w:eastAsia="zh-CN"/>
          <w14:textFill>
            <w14:solidFill>
              <w14:schemeClr w14:val="tx1"/>
            </w14:solidFill>
          </w14:textFill>
        </w:rPr>
        <w:t>300000.00</w:t>
      </w:r>
      <w:r>
        <w:rPr>
          <w:rStyle w:val="211"/>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Style w:val="211"/>
          <w:rFonts w:hint="eastAsia" w:ascii="宋体" w:hAnsi="宋体" w:eastAsia="宋体" w:cs="宋体"/>
          <w:color w:val="000000" w:themeColor="text1"/>
          <w:sz w:val="24"/>
          <w:highlight w:val="none"/>
          <w14:textFill>
            <w14:solidFill>
              <w14:schemeClr w14:val="tx1"/>
            </w14:solidFill>
          </w14:textFill>
        </w:rPr>
        <w:t>。</w:t>
      </w:r>
    </w:p>
    <w:p w14:paraId="08977569">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both"/>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总价</w:t>
      </w:r>
      <w:r>
        <w:rPr>
          <w:rFonts w:hint="eastAsia" w:ascii="宋体" w:hAnsi="宋体" w:eastAsia="宋体" w:cs="宋体"/>
          <w:color w:val="000000" w:themeColor="text1"/>
          <w:sz w:val="24"/>
          <w:szCs w:val="24"/>
          <w:highlight w:val="none"/>
          <w14:textFill>
            <w14:solidFill>
              <w14:schemeClr w14:val="tx1"/>
            </w14:solidFill>
          </w14:textFill>
        </w:rPr>
        <w:t>应包括但不限于：物品、包装、税费、</w:t>
      </w:r>
      <w:r>
        <w:rPr>
          <w:rFonts w:hint="eastAsia" w:ascii="宋体" w:hAnsi="宋体" w:eastAsia="宋体" w:cs="宋体"/>
          <w:color w:val="000000" w:themeColor="text1"/>
          <w:sz w:val="24"/>
          <w:szCs w:val="24"/>
          <w:highlight w:val="none"/>
          <w:lang w:val="en-US" w:eastAsia="zh-CN"/>
          <w14:textFill>
            <w14:solidFill>
              <w14:schemeClr w14:val="tx1"/>
            </w14:solidFill>
          </w14:textFill>
        </w:rPr>
        <w:t>运输</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含卸货</w:t>
      </w:r>
      <w:r>
        <w:rPr>
          <w:rFonts w:hint="eastAsia" w:ascii="宋体" w:hAnsi="宋体" w:eastAsia="宋体" w:cs="宋体"/>
          <w:color w:val="000000" w:themeColor="text1"/>
          <w:sz w:val="24"/>
          <w:szCs w:val="24"/>
          <w:highlight w:val="none"/>
          <w14:textFill>
            <w14:solidFill>
              <w14:schemeClr w14:val="tx1"/>
            </w14:solidFill>
          </w14:textFill>
        </w:rPr>
        <w:t>）、人工、机械、劳保、保险（指货物运抵现场所发生的费用）、管理、售后服务</w:t>
      </w:r>
      <w:r>
        <w:rPr>
          <w:rFonts w:hint="eastAsia" w:ascii="宋体" w:hAnsi="宋体" w:eastAsia="宋体" w:cs="宋体"/>
          <w:color w:val="000000" w:themeColor="text1"/>
          <w:sz w:val="24"/>
          <w:szCs w:val="24"/>
          <w:highlight w:val="none"/>
          <w:lang w:eastAsia="zh-CN"/>
          <w14:textFill>
            <w14:solidFill>
              <w14:schemeClr w14:val="tx1"/>
            </w14:solidFill>
          </w14:textFill>
        </w:rPr>
        <w:t>、验收以及质保期间</w:t>
      </w:r>
      <w:r>
        <w:rPr>
          <w:rFonts w:hint="eastAsia" w:ascii="宋体" w:hAnsi="宋体" w:eastAsia="宋体" w:cs="宋体"/>
          <w:color w:val="000000" w:themeColor="text1"/>
          <w:sz w:val="24"/>
          <w:szCs w:val="24"/>
          <w:highlight w:val="none"/>
          <w14:textFill>
            <w14:solidFill>
              <w14:schemeClr w14:val="tx1"/>
            </w14:solidFill>
          </w14:textFill>
        </w:rPr>
        <w:t>全部费用以及供应商企业利润、税金和政策性文件规定及合同包含的所有风险、责任等各项应有费用。</w:t>
      </w:r>
    </w:p>
    <w:p w14:paraId="62C34BAF">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三、履约保证金</w:t>
      </w:r>
    </w:p>
    <w:p w14:paraId="00B660EB">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3.1 合同签订前，乙方向甲方交纳人民币</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元作为本合同的履约保证金。履约保证金应当以支票、汇票、本票或者金融机构、担保机构出具的保函等非现金形式提交。</w:t>
      </w:r>
    </w:p>
    <w:p w14:paraId="79784404">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3.2 甲方付清全部合同金额的同时返还履约保证金。逾期退还的，应当支付逾期利息，且逾期利息的利率按1年期贷款基准利率。</w:t>
      </w:r>
    </w:p>
    <w:p w14:paraId="1750BA10">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3.3 乙方不履行与甲方订立的合同的，履约保证金不予退还。</w:t>
      </w:r>
    </w:p>
    <w:p w14:paraId="12E3F3E6">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3.4 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502251FD">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四</w:t>
      </w:r>
      <w:r>
        <w:rPr>
          <w:rFonts w:hint="eastAsia" w:ascii="宋体" w:hAnsi="宋体" w:eastAsia="宋体" w:cs="宋体"/>
          <w:b/>
          <w:bCs/>
          <w:color w:val="000000" w:themeColor="text1"/>
          <w:sz w:val="28"/>
          <w:szCs w:val="28"/>
          <w:highlight w:val="none"/>
          <w14:textFill>
            <w14:solidFill>
              <w14:schemeClr w14:val="tx1"/>
            </w14:solidFill>
          </w14:textFill>
        </w:rPr>
        <w:t>、技术资料</w:t>
      </w:r>
    </w:p>
    <w:p w14:paraId="62003A8D">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.1 乙方应按招标文件规定的时间向甲方提供使用货物的有关技术资料。</w:t>
      </w:r>
    </w:p>
    <w:p w14:paraId="7572A78C">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C4BF5D2">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18" w:name="_Toc20472"/>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五</w:t>
      </w:r>
      <w:r>
        <w:rPr>
          <w:rFonts w:hint="eastAsia" w:ascii="宋体" w:hAnsi="宋体" w:eastAsia="宋体" w:cs="宋体"/>
          <w:b/>
          <w:bCs/>
          <w:color w:val="000000" w:themeColor="text1"/>
          <w:sz w:val="28"/>
          <w:szCs w:val="28"/>
          <w:highlight w:val="none"/>
          <w14:textFill>
            <w14:solidFill>
              <w14:schemeClr w14:val="tx1"/>
            </w14:solidFill>
          </w14:textFill>
        </w:rPr>
        <w:t>、知识产权</w:t>
      </w:r>
      <w:bookmarkEnd w:id="318"/>
    </w:p>
    <w:p w14:paraId="7B378EE0">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.1 乙方保证所提供的货物等涉及到的知识产权和所提供的软件、技术资料是合法取得，并享有完整的知识产权，不会因为甲方的使用而被责令停止使用、追偿或要求赔偿损失，如出现此情况，一切经济和法律责任均由乙方承担。</w:t>
      </w:r>
    </w:p>
    <w:p w14:paraId="7A014F5B">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19" w:name="_Toc22406"/>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六</w:t>
      </w:r>
      <w:r>
        <w:rPr>
          <w:rFonts w:hint="eastAsia" w:ascii="宋体" w:hAnsi="宋体" w:eastAsia="宋体" w:cs="宋体"/>
          <w:b/>
          <w:bCs/>
          <w:color w:val="000000" w:themeColor="text1"/>
          <w:sz w:val="28"/>
          <w:szCs w:val="28"/>
          <w:highlight w:val="none"/>
          <w14:textFill>
            <w14:solidFill>
              <w14:schemeClr w14:val="tx1"/>
            </w14:solidFill>
          </w14:textFill>
        </w:rPr>
        <w:t>、产权担保</w:t>
      </w:r>
      <w:bookmarkEnd w:id="319"/>
    </w:p>
    <w:p w14:paraId="4E634472">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 乙方保证所交付的货物的所有权完全属于乙方且无任何抵押、查封等产权瑕疵。</w:t>
      </w:r>
    </w:p>
    <w:p w14:paraId="4358CD62">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20" w:name="_Toc27849"/>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七</w:t>
      </w:r>
      <w:r>
        <w:rPr>
          <w:rFonts w:hint="eastAsia" w:ascii="宋体" w:hAnsi="宋体" w:eastAsia="宋体" w:cs="宋体"/>
          <w:b/>
          <w:bCs/>
          <w:color w:val="000000" w:themeColor="text1"/>
          <w:sz w:val="28"/>
          <w:szCs w:val="28"/>
          <w:highlight w:val="none"/>
          <w14:textFill>
            <w14:solidFill>
              <w14:schemeClr w14:val="tx1"/>
            </w14:solidFill>
          </w14:textFill>
        </w:rPr>
        <w:t>、转包或分包</w:t>
      </w:r>
      <w:bookmarkEnd w:id="320"/>
    </w:p>
    <w:p w14:paraId="497C4450">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eastAsia="zh-CN"/>
          <w14:textFill>
            <w14:solidFill>
              <w14:schemeClr w14:val="tx1"/>
            </w14:solidFill>
          </w14:textFill>
        </w:rPr>
        <w:t>.1 本合同范围的服务，应由乙方直接提供，不得转让他人提供；</w:t>
      </w:r>
    </w:p>
    <w:p w14:paraId="4ECB7D37">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eastAsia="zh-CN"/>
          <w14:textFill>
            <w14:solidFill>
              <w14:schemeClr w14:val="tx1"/>
            </w14:solidFill>
          </w14:textFill>
        </w:rPr>
        <w:t>.2 如有转包和分包行为，甲方有权给予终止合同。</w:t>
      </w:r>
    </w:p>
    <w:p w14:paraId="4C6347EF">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7.3 </w:t>
      </w:r>
      <w:r>
        <w:rPr>
          <w:rFonts w:hint="eastAsia" w:ascii="宋体" w:hAnsi="宋体" w:eastAsia="宋体" w:cs="宋体"/>
          <w:color w:val="000000" w:themeColor="text1"/>
          <w:sz w:val="24"/>
          <w:szCs w:val="24"/>
          <w:highlight w:val="none"/>
          <w:lang w:eastAsia="zh-CN"/>
          <w14:textFill>
            <w14:solidFill>
              <w14:schemeClr w14:val="tx1"/>
            </w14:solidFill>
          </w14:textFill>
        </w:rPr>
        <w:t>除施撒作业经</w:t>
      </w:r>
      <w:r>
        <w:rPr>
          <w:rFonts w:hint="eastAsia" w:ascii="宋体" w:hAnsi="宋体" w:eastAsia="宋体" w:cs="宋体"/>
          <w:color w:val="000000" w:themeColor="text1"/>
          <w:sz w:val="24"/>
          <w:szCs w:val="24"/>
          <w:highlight w:val="none"/>
          <w:lang w:val="en-US" w:eastAsia="zh-CN"/>
          <w14:textFill>
            <w14:solidFill>
              <w14:schemeClr w14:val="tx1"/>
            </w14:solidFill>
          </w14:textFill>
        </w:rPr>
        <w:t>甲方</w:t>
      </w:r>
      <w:r>
        <w:rPr>
          <w:rFonts w:hint="eastAsia" w:ascii="宋体" w:hAnsi="宋体" w:eastAsia="宋体" w:cs="宋体"/>
          <w:color w:val="000000" w:themeColor="text1"/>
          <w:sz w:val="24"/>
          <w:szCs w:val="24"/>
          <w:highlight w:val="none"/>
          <w:lang w:eastAsia="zh-CN"/>
          <w14:textFill>
            <w14:solidFill>
              <w14:schemeClr w14:val="tx1"/>
            </w14:solidFill>
          </w14:textFill>
        </w:rPr>
        <w:t>书面同意后可依法分包，乙方对所有分包工作的质量、安全、进度等全部履约事宜承担全部连带责任，分包行为不免除乙方本合同项下的任何责任与义务。</w:t>
      </w:r>
    </w:p>
    <w:p w14:paraId="5508EFE3">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21" w:name="_Toc26860"/>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八</w:t>
      </w:r>
      <w:r>
        <w:rPr>
          <w:rFonts w:hint="eastAsia" w:ascii="宋体" w:hAnsi="宋体" w:eastAsia="宋体" w:cs="宋体"/>
          <w:b/>
          <w:bCs/>
          <w:color w:val="000000" w:themeColor="text1"/>
          <w:sz w:val="28"/>
          <w:szCs w:val="28"/>
          <w:highlight w:val="none"/>
          <w14:textFill>
            <w14:solidFill>
              <w14:schemeClr w14:val="tx1"/>
            </w14:solidFill>
          </w14:textFill>
        </w:rPr>
        <w:t>、交货期、交货方式及交货地点</w:t>
      </w:r>
      <w:bookmarkEnd w:id="321"/>
    </w:p>
    <w:p w14:paraId="3E653A1E">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.1 交货期：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1971F199">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.2 交货方式及交货地点：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FCEDE8A">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22" w:name="_Toc16815"/>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九</w:t>
      </w:r>
      <w:r>
        <w:rPr>
          <w:rFonts w:hint="eastAsia" w:ascii="宋体" w:hAnsi="宋体" w:eastAsia="宋体" w:cs="宋体"/>
          <w:b/>
          <w:bCs/>
          <w:color w:val="000000" w:themeColor="text1"/>
          <w:sz w:val="28"/>
          <w:szCs w:val="28"/>
          <w:highlight w:val="none"/>
          <w14:textFill>
            <w14:solidFill>
              <w14:schemeClr w14:val="tx1"/>
            </w14:solidFill>
          </w14:textFill>
        </w:rPr>
        <w:t>、货款支付</w:t>
      </w:r>
      <w:bookmarkEnd w:id="322"/>
    </w:p>
    <w:p w14:paraId="528B2171">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.1 结付程序：</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0DA43DDF">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.2 结付方式：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20C5C0E">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.3 乙方收款账户：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6CF7DBD">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.4 甲方合同款支付方式：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（若乙方为中小企业，不得强制其接受非现金支付方式）</w:t>
      </w:r>
    </w:p>
    <w:p w14:paraId="5D5D5AA0">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23" w:name="_Toc3341"/>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十</w:t>
      </w:r>
      <w:r>
        <w:rPr>
          <w:rFonts w:hint="eastAsia" w:ascii="宋体" w:hAnsi="宋体" w:eastAsia="宋体" w:cs="宋体"/>
          <w:b/>
          <w:bCs/>
          <w:color w:val="000000" w:themeColor="text1"/>
          <w:sz w:val="28"/>
          <w:szCs w:val="28"/>
          <w:highlight w:val="none"/>
          <w14:textFill>
            <w14:solidFill>
              <w14:schemeClr w14:val="tx1"/>
            </w14:solidFill>
          </w14:textFill>
        </w:rPr>
        <w:t>、税</w:t>
      </w:r>
      <w:bookmarkEnd w:id="323"/>
    </w:p>
    <w:p w14:paraId="1C501D62">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.1 本合同执行中相关的一切税费均由乙方负担。</w:t>
      </w:r>
    </w:p>
    <w:p w14:paraId="63C88996">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24" w:name="_Toc12910"/>
      <w:r>
        <w:rPr>
          <w:rFonts w:hint="eastAsia" w:ascii="宋体" w:hAnsi="宋体" w:eastAsia="宋体" w:cs="宋体"/>
          <w:b/>
          <w:bCs/>
          <w:color w:val="000000" w:themeColor="text1"/>
          <w:sz w:val="28"/>
          <w:szCs w:val="28"/>
          <w:highlight w:val="none"/>
          <w14:textFill>
            <w14:solidFill>
              <w14:schemeClr w14:val="tx1"/>
            </w14:solidFill>
          </w14:textFill>
        </w:rPr>
        <w:t>十</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一</w:t>
      </w:r>
      <w:r>
        <w:rPr>
          <w:rFonts w:hint="eastAsia" w:ascii="宋体" w:hAnsi="宋体" w:eastAsia="宋体" w:cs="宋体"/>
          <w:b/>
          <w:bCs/>
          <w:color w:val="000000" w:themeColor="text1"/>
          <w:sz w:val="28"/>
          <w:szCs w:val="28"/>
          <w:highlight w:val="none"/>
          <w14:textFill>
            <w14:solidFill>
              <w14:schemeClr w14:val="tx1"/>
            </w14:solidFill>
          </w14:textFill>
        </w:rPr>
        <w:t>、管理事项</w:t>
      </w:r>
      <w:bookmarkEnd w:id="324"/>
    </w:p>
    <w:p w14:paraId="74F06048">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14:textFill>
            <w14:solidFill>
              <w14:schemeClr w14:val="tx1"/>
            </w14:solidFill>
          </w14:textFill>
        </w:rPr>
        <w:t>.1 按项目要求以及乙方的承诺项目阐述。</w:t>
      </w:r>
    </w:p>
    <w:p w14:paraId="7B40CD66">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25" w:name="_Toc21135"/>
      <w:r>
        <w:rPr>
          <w:rFonts w:hint="eastAsia" w:ascii="宋体" w:hAnsi="宋体" w:eastAsia="宋体" w:cs="宋体"/>
          <w:b/>
          <w:bCs/>
          <w:color w:val="000000" w:themeColor="text1"/>
          <w:sz w:val="28"/>
          <w:szCs w:val="28"/>
          <w:highlight w:val="none"/>
          <w14:textFill>
            <w14:solidFill>
              <w14:schemeClr w14:val="tx1"/>
            </w14:solidFill>
          </w14:textFill>
        </w:rPr>
        <w:t>十</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二</w:t>
      </w:r>
      <w:r>
        <w:rPr>
          <w:rFonts w:hint="eastAsia" w:ascii="宋体" w:hAnsi="宋体" w:eastAsia="宋体" w:cs="宋体"/>
          <w:b/>
          <w:bCs/>
          <w:color w:val="000000" w:themeColor="text1"/>
          <w:sz w:val="28"/>
          <w:szCs w:val="28"/>
          <w:highlight w:val="none"/>
          <w14:textFill>
            <w14:solidFill>
              <w14:schemeClr w14:val="tx1"/>
            </w14:solidFill>
          </w14:textFill>
        </w:rPr>
        <w:t>、质量保证及售后服务</w:t>
      </w:r>
      <w:bookmarkEnd w:id="325"/>
    </w:p>
    <w:p w14:paraId="5F367D50">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.1 乙方应按招标文件规定的货物性能、技术要求、质量标准向甲方提供未经使用的全新产品。</w:t>
      </w:r>
    </w:p>
    <w:p w14:paraId="07C0679E">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.2 乙方提供的货物在免费质保期内因货物本身的质量问题发生故障，乙方应负责免费更换。对达不到技术要求者，根据实际情况，经双方协商，可按以下办法处理：</w:t>
      </w:r>
    </w:p>
    <w:p w14:paraId="207FCAE8">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（1）更换：由乙方承担所发生的全部费用。</w:t>
      </w:r>
    </w:p>
    <w:p w14:paraId="6BB6B474">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（2）贬值处理：由甲乙双方合议定价。</w:t>
      </w:r>
    </w:p>
    <w:p w14:paraId="52A8415F">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（3）退货处理：乙方应退还甲方支付的合同款，同时应承担该货物的直接费用（运输、保险、检验、货款利息及银行手续费等）。</w:t>
      </w:r>
    </w:p>
    <w:p w14:paraId="502D5D02">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.3 响应时间：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505F5AC">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.4 在免费质保期内，乙方应对货物出现的质量及安全问题负责处理解决并承担一切费用。</w:t>
      </w:r>
    </w:p>
    <w:p w14:paraId="44FE80C9">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 xml:space="preserve">.5 </w:t>
      </w:r>
      <w:r>
        <w:rPr>
          <w:rStyle w:val="211"/>
          <w:rFonts w:hint="eastAsia" w:ascii="宋体" w:hAnsi="宋体" w:eastAsia="宋体" w:cs="宋体"/>
          <w:color w:val="000000" w:themeColor="text1"/>
          <w:sz w:val="24"/>
          <w:szCs w:val="24"/>
          <w:highlight w:val="none"/>
          <w14:textFill>
            <w14:solidFill>
              <w14:schemeClr w14:val="tx1"/>
            </w14:solidFill>
          </w14:textFill>
        </w:rPr>
        <w:t>上述的货物免费质保期为</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4781729">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26" w:name="_Toc3412"/>
      <w:r>
        <w:rPr>
          <w:rFonts w:hint="eastAsia" w:ascii="宋体" w:hAnsi="宋体" w:eastAsia="宋体" w:cs="宋体"/>
          <w:b/>
          <w:bCs/>
          <w:color w:val="000000" w:themeColor="text1"/>
          <w:sz w:val="28"/>
          <w:szCs w:val="28"/>
          <w:highlight w:val="none"/>
          <w14:textFill>
            <w14:solidFill>
              <w14:schemeClr w14:val="tx1"/>
            </w14:solidFill>
          </w14:textFill>
        </w:rPr>
        <w:t>十</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三</w:t>
      </w:r>
      <w:r>
        <w:rPr>
          <w:rFonts w:hint="eastAsia" w:ascii="宋体" w:hAnsi="宋体" w:eastAsia="宋体" w:cs="宋体"/>
          <w:b/>
          <w:bCs/>
          <w:color w:val="000000" w:themeColor="text1"/>
          <w:sz w:val="28"/>
          <w:szCs w:val="28"/>
          <w:highlight w:val="none"/>
          <w14:textFill>
            <w14:solidFill>
              <w14:schemeClr w14:val="tx1"/>
            </w14:solidFill>
          </w14:textFill>
        </w:rPr>
        <w:t>、调试和验收</w:t>
      </w:r>
      <w:bookmarkEnd w:id="326"/>
    </w:p>
    <w:p w14:paraId="064CE832">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.1 甲方对乙方提交的货物依据招标文件上的技术规格要求和国家有关质量标准进行现场初步验收，</w:t>
      </w:r>
      <w:r>
        <w:rPr>
          <w:rFonts w:hint="eastAsia" w:ascii="宋体" w:hAnsi="宋体" w:eastAsia="宋体" w:cs="宋体"/>
          <w:color w:val="000000" w:themeColor="text1"/>
          <w:sz w:val="24"/>
          <w:highlight w:val="none"/>
          <w:lang w:val="en-US" w:eastAsia="zh-CN"/>
          <w14:textFill>
            <w14:solidFill>
              <w14:schemeClr w14:val="tx1"/>
            </w14:solidFill>
          </w14:textFill>
        </w:rPr>
        <w:t>产品</w:t>
      </w:r>
      <w:r>
        <w:rPr>
          <w:rFonts w:hint="eastAsia" w:ascii="宋体" w:hAnsi="宋体" w:eastAsia="宋体" w:cs="宋体"/>
          <w:color w:val="000000" w:themeColor="text1"/>
          <w:sz w:val="24"/>
          <w:highlight w:val="none"/>
          <w14:textFill>
            <w14:solidFill>
              <w14:schemeClr w14:val="tx1"/>
            </w14:solidFill>
          </w14:textFill>
        </w:rPr>
        <w:t>符合</w:t>
      </w:r>
      <w:r>
        <w:rPr>
          <w:rFonts w:hint="eastAsia" w:ascii="宋体" w:hAnsi="宋体" w:eastAsia="宋体" w:cs="宋体"/>
          <w:color w:val="000000" w:themeColor="text1"/>
          <w:sz w:val="24"/>
          <w:szCs w:val="24"/>
          <w:highlight w:val="none"/>
          <w14:textFill>
            <w14:solidFill>
              <w14:schemeClr w14:val="tx1"/>
            </w14:solidFill>
          </w14:textFill>
        </w:rPr>
        <w:t>招标</w:t>
      </w:r>
      <w:r>
        <w:rPr>
          <w:rFonts w:hint="eastAsia" w:ascii="宋体" w:hAnsi="宋体" w:eastAsia="宋体" w:cs="宋体"/>
          <w:color w:val="000000" w:themeColor="text1"/>
          <w:sz w:val="24"/>
          <w:highlight w:val="none"/>
          <w14:textFill>
            <w14:solidFill>
              <w14:schemeClr w14:val="tx1"/>
            </w14:solidFill>
          </w14:textFill>
        </w:rPr>
        <w:t>文件技术要求的，给予签收，初步验收不合格的不予签收。</w:t>
      </w:r>
    </w:p>
    <w:p w14:paraId="3D9178AF">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.2 乙方交货前应对产品作出全面检查和对验收文件进行整理，并列出清单，作为甲方收货验收和使用的技术条件依据，检验的结果应随货物交甲方。</w:t>
      </w:r>
    </w:p>
    <w:p w14:paraId="302A400B">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货物到货验收包括：生产厂家名称、品牌、规格、数量、外观质量、货物包装是否完好及该批次货物出厂检测报告。</w:t>
      </w:r>
    </w:p>
    <w:p w14:paraId="03163926">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.4</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甲方有权请国家认可的专业检测机构参与初步验收及最终验收，并由其出具质量检测报告。如</w:t>
      </w:r>
      <w:r>
        <w:rPr>
          <w:rFonts w:hint="eastAsia" w:ascii="宋体" w:hAnsi="宋体" w:eastAsia="宋体" w:cs="宋体"/>
          <w:color w:val="000000" w:themeColor="text1"/>
          <w:sz w:val="24"/>
          <w:highlight w:val="none"/>
          <w:lang w:eastAsia="zh-CN"/>
          <w14:textFill>
            <w14:solidFill>
              <w14:schemeClr w14:val="tx1"/>
            </w14:solidFill>
          </w14:textFill>
        </w:rPr>
        <w:t>甲方</w:t>
      </w:r>
      <w:r>
        <w:rPr>
          <w:rFonts w:hint="eastAsia" w:ascii="宋体" w:hAnsi="宋体" w:eastAsia="宋体" w:cs="宋体"/>
          <w:color w:val="000000" w:themeColor="text1"/>
          <w:sz w:val="24"/>
          <w:highlight w:val="none"/>
          <w14:textFill>
            <w14:solidFill>
              <w14:schemeClr w14:val="tx1"/>
            </w14:solidFill>
          </w14:textFill>
        </w:rPr>
        <w:t>在使用过程中提出异议或发现有质量问题应重新验收，包括相关部门</w:t>
      </w:r>
      <w:r>
        <w:rPr>
          <w:rFonts w:hint="eastAsia" w:ascii="宋体" w:hAnsi="宋体" w:eastAsia="宋体" w:cs="宋体"/>
          <w:color w:val="000000" w:themeColor="text1"/>
          <w:sz w:val="24"/>
          <w:highlight w:val="none"/>
          <w:lang w:val="en-US" w:eastAsia="zh-CN"/>
          <w14:textFill>
            <w14:solidFill>
              <w14:schemeClr w14:val="tx1"/>
            </w14:solidFill>
          </w14:textFill>
        </w:rPr>
        <w:t>对</w:t>
      </w:r>
      <w:r>
        <w:rPr>
          <w:rFonts w:hint="eastAsia" w:ascii="宋体" w:hAnsi="宋体" w:eastAsia="宋体" w:cs="宋体"/>
          <w:color w:val="000000" w:themeColor="text1"/>
          <w:sz w:val="24"/>
          <w:highlight w:val="none"/>
          <w14:textFill>
            <w14:solidFill>
              <w14:schemeClr w14:val="tx1"/>
            </w14:solidFill>
          </w14:textFill>
        </w:rPr>
        <w:t>产品质量</w:t>
      </w:r>
      <w:r>
        <w:rPr>
          <w:rFonts w:hint="eastAsia" w:ascii="宋体" w:hAnsi="宋体" w:eastAsia="宋体" w:cs="宋体"/>
          <w:color w:val="000000" w:themeColor="text1"/>
          <w:sz w:val="24"/>
          <w:highlight w:val="none"/>
          <w:lang w:val="en-US" w:eastAsia="zh-CN"/>
          <w14:textFill>
            <w14:solidFill>
              <w14:schemeClr w14:val="tx1"/>
            </w14:solidFill>
          </w14:textFill>
        </w:rPr>
        <w:t>的</w:t>
      </w:r>
      <w:r>
        <w:rPr>
          <w:rFonts w:hint="eastAsia" w:ascii="宋体" w:hAnsi="宋体" w:eastAsia="宋体" w:cs="宋体"/>
          <w:color w:val="000000" w:themeColor="text1"/>
          <w:sz w:val="24"/>
          <w:highlight w:val="none"/>
          <w14:textFill>
            <w14:solidFill>
              <w14:schemeClr w14:val="tx1"/>
            </w14:solidFill>
          </w14:textFill>
        </w:rPr>
        <w:t>抽检</w:t>
      </w:r>
      <w:r>
        <w:rPr>
          <w:rFonts w:hint="eastAsia" w:ascii="宋体" w:hAnsi="宋体" w:eastAsia="宋体" w:cs="宋体"/>
          <w:color w:val="000000" w:themeColor="text1"/>
          <w:sz w:val="24"/>
          <w:highlight w:val="none"/>
          <w:lang w:eastAsia="zh-CN"/>
          <w14:textFill>
            <w14:solidFill>
              <w14:schemeClr w14:val="tx1"/>
            </w14:solidFill>
          </w14:textFill>
        </w:rPr>
        <w:t>。甲方</w:t>
      </w:r>
      <w:r>
        <w:rPr>
          <w:rFonts w:hint="eastAsia" w:ascii="宋体" w:hAnsi="宋体" w:eastAsia="宋体" w:cs="宋体"/>
          <w:color w:val="000000" w:themeColor="text1"/>
          <w:sz w:val="24"/>
          <w:highlight w:val="none"/>
          <w14:textFill>
            <w14:solidFill>
              <w14:schemeClr w14:val="tx1"/>
            </w14:solidFill>
          </w14:textFill>
        </w:rPr>
        <w:t>可请国家认可的专业检测机构出具质量检测报告，检测费用由</w:t>
      </w:r>
      <w:r>
        <w:rPr>
          <w:rFonts w:hint="eastAsia" w:ascii="宋体" w:hAnsi="宋体" w:eastAsia="宋体" w:cs="宋体"/>
          <w:color w:val="000000" w:themeColor="text1"/>
          <w:sz w:val="24"/>
          <w:highlight w:val="none"/>
          <w:lang w:eastAsia="zh-CN"/>
          <w14:textFill>
            <w14:solidFill>
              <w14:schemeClr w14:val="tx1"/>
            </w14:solidFill>
          </w14:textFill>
        </w:rPr>
        <w:t>乙方</w:t>
      </w:r>
      <w:r>
        <w:rPr>
          <w:rFonts w:hint="eastAsia" w:ascii="宋体" w:hAnsi="宋体" w:eastAsia="宋体" w:cs="宋体"/>
          <w:color w:val="000000" w:themeColor="text1"/>
          <w:sz w:val="24"/>
          <w:highlight w:val="none"/>
          <w14:textFill>
            <w14:solidFill>
              <w14:schemeClr w14:val="tx1"/>
            </w14:solidFill>
          </w14:textFill>
        </w:rPr>
        <w:t>承担。</w:t>
      </w:r>
    </w:p>
    <w:p w14:paraId="2BF7377D">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27" w:name="_Toc26552"/>
      <w:r>
        <w:rPr>
          <w:rFonts w:hint="eastAsia" w:ascii="宋体" w:hAnsi="宋体" w:eastAsia="宋体" w:cs="宋体"/>
          <w:b/>
          <w:bCs/>
          <w:color w:val="000000" w:themeColor="text1"/>
          <w:sz w:val="28"/>
          <w:szCs w:val="28"/>
          <w:highlight w:val="none"/>
          <w14:textFill>
            <w14:solidFill>
              <w14:schemeClr w14:val="tx1"/>
            </w14:solidFill>
          </w14:textFill>
        </w:rPr>
        <w:t>十</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四</w:t>
      </w:r>
      <w:r>
        <w:rPr>
          <w:rFonts w:hint="eastAsia" w:ascii="宋体" w:hAnsi="宋体" w:eastAsia="宋体" w:cs="宋体"/>
          <w:b/>
          <w:bCs/>
          <w:color w:val="000000" w:themeColor="text1"/>
          <w:sz w:val="28"/>
          <w:szCs w:val="28"/>
          <w:highlight w:val="none"/>
          <w14:textFill>
            <w14:solidFill>
              <w14:schemeClr w14:val="tx1"/>
            </w14:solidFill>
          </w14:textFill>
        </w:rPr>
        <w:t>、货物包装、发运及运输</w:t>
      </w:r>
      <w:bookmarkEnd w:id="327"/>
    </w:p>
    <w:p w14:paraId="6B4F2E7C">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.1 乙方应在货物发运前对其进行满足运输距离、防潮、防震、防锈和防破损装卸等要求包装，以保证货物安全运达甲方指定地点。</w:t>
      </w:r>
    </w:p>
    <w:p w14:paraId="098EB451">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strike w:val="0"/>
          <w:color w:val="000000" w:themeColor="text1"/>
          <w:sz w:val="24"/>
          <w:highlight w:val="none"/>
          <w14:textFill>
            <w14:solidFill>
              <w14:schemeClr w14:val="tx1"/>
            </w14:solidFill>
          </w14:textFill>
        </w:rPr>
      </w:pPr>
      <w:r>
        <w:rPr>
          <w:rFonts w:hint="eastAsia" w:ascii="宋体" w:hAnsi="宋体" w:eastAsia="宋体" w:cs="宋体"/>
          <w:strike w:val="0"/>
          <w:color w:val="000000" w:themeColor="text1"/>
          <w:sz w:val="24"/>
          <w:highlight w:val="none"/>
          <w14:textFill>
            <w14:solidFill>
              <w14:schemeClr w14:val="tx1"/>
            </w14:solidFill>
          </w14:textFill>
        </w:rPr>
        <w:t>1</w:t>
      </w:r>
      <w:r>
        <w:rPr>
          <w:rFonts w:hint="eastAsia" w:ascii="宋体" w:hAnsi="宋体" w:eastAsia="宋体" w:cs="宋体"/>
          <w:strike w:val="0"/>
          <w:color w:val="000000" w:themeColor="text1"/>
          <w:sz w:val="24"/>
          <w:highlight w:val="none"/>
          <w:lang w:val="en-US" w:eastAsia="zh-CN"/>
          <w14:textFill>
            <w14:solidFill>
              <w14:schemeClr w14:val="tx1"/>
            </w14:solidFill>
          </w14:textFill>
        </w:rPr>
        <w:t>4</w:t>
      </w:r>
      <w:r>
        <w:rPr>
          <w:rFonts w:hint="eastAsia" w:ascii="宋体" w:hAnsi="宋体" w:eastAsia="宋体" w:cs="宋体"/>
          <w:strike w:val="0"/>
          <w:color w:val="000000" w:themeColor="text1"/>
          <w:sz w:val="24"/>
          <w:highlight w:val="none"/>
          <w14:textFill>
            <w14:solidFill>
              <w14:schemeClr w14:val="tx1"/>
            </w14:solidFill>
          </w14:textFill>
        </w:rPr>
        <w:t>.2 使用说明书、质量检验证明书、随配附件和工具以及清单一并附于货物内。</w:t>
      </w:r>
    </w:p>
    <w:p w14:paraId="00BAD577">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.3 乙方在货物发运手续办理完毕后 24 小时内或货到甲方 48 小时前通知甲方，以准备接货。</w:t>
      </w:r>
    </w:p>
    <w:p w14:paraId="31B76F3A">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.4 货物在交付甲方前发生的风险均由乙方负责。</w:t>
      </w:r>
    </w:p>
    <w:p w14:paraId="385695E5">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.5 货物在规定的交付期限内由乙方送达甲方指定的地点视为交付，乙方同时需通知甲方货物已送达，甲方接收后视为完成交付。</w:t>
      </w:r>
    </w:p>
    <w:p w14:paraId="4078A78B">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28" w:name="_Toc25569"/>
      <w:r>
        <w:rPr>
          <w:rFonts w:hint="eastAsia" w:ascii="宋体" w:hAnsi="宋体" w:eastAsia="宋体" w:cs="宋体"/>
          <w:b/>
          <w:bCs/>
          <w:color w:val="000000" w:themeColor="text1"/>
          <w:sz w:val="28"/>
          <w:szCs w:val="28"/>
          <w:highlight w:val="none"/>
          <w14:textFill>
            <w14:solidFill>
              <w14:schemeClr w14:val="tx1"/>
            </w14:solidFill>
          </w14:textFill>
        </w:rPr>
        <w:t>十</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五</w:t>
      </w:r>
      <w:r>
        <w:rPr>
          <w:rFonts w:hint="eastAsia" w:ascii="宋体" w:hAnsi="宋体" w:eastAsia="宋体" w:cs="宋体"/>
          <w:b/>
          <w:bCs/>
          <w:color w:val="000000" w:themeColor="text1"/>
          <w:sz w:val="28"/>
          <w:szCs w:val="28"/>
          <w:highlight w:val="none"/>
          <w14:textFill>
            <w14:solidFill>
              <w14:schemeClr w14:val="tx1"/>
            </w14:solidFill>
          </w14:textFill>
        </w:rPr>
        <w:t>、违约责任</w:t>
      </w:r>
      <w:bookmarkEnd w:id="328"/>
    </w:p>
    <w:p w14:paraId="0672960E">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.1 甲方无正当理由拒收货物的，甲方向乙方偿付拒收货款总值的百分之五违约金。</w:t>
      </w:r>
    </w:p>
    <w:p w14:paraId="0E0084EB">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.2 甲方逾期办理货款支付的，应当支付逾期利息，且逾期利息的利率不得低于合同订立时1年期贷款市场报价利率。</w:t>
      </w:r>
    </w:p>
    <w:p w14:paraId="4565A97E">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.3 乙方逾期交付货物的，乙方应按逾期交货总额每日千分之六向甲方支付违约金，由甲方从待付货款中扣除。逾期超过约定日期 10 个工作日不能交货的，甲方可解除本合同。乙方因逾期交货或因其他违约行为导致甲方解除合同的，乙方应向甲方支付合同总值 5% 的违约金，如造成甲方损失超过违约金的，超出部分由乙方继续承担赔偿责任。</w:t>
      </w:r>
    </w:p>
    <w:p w14:paraId="101F782C">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7DD602DE">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29" w:name="_Toc2843"/>
      <w:r>
        <w:rPr>
          <w:rFonts w:hint="eastAsia" w:ascii="宋体" w:hAnsi="宋体" w:eastAsia="宋体" w:cs="宋体"/>
          <w:b/>
          <w:bCs/>
          <w:color w:val="000000" w:themeColor="text1"/>
          <w:sz w:val="28"/>
          <w:szCs w:val="28"/>
          <w:highlight w:val="none"/>
          <w14:textFill>
            <w14:solidFill>
              <w14:schemeClr w14:val="tx1"/>
            </w14:solidFill>
          </w14:textFill>
        </w:rPr>
        <w:t>十</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六</w:t>
      </w:r>
      <w:r>
        <w:rPr>
          <w:rFonts w:hint="eastAsia" w:ascii="宋体" w:hAnsi="宋体" w:eastAsia="宋体" w:cs="宋体"/>
          <w:b/>
          <w:bCs/>
          <w:color w:val="000000" w:themeColor="text1"/>
          <w:sz w:val="28"/>
          <w:szCs w:val="28"/>
          <w:highlight w:val="none"/>
          <w14:textFill>
            <w14:solidFill>
              <w14:schemeClr w14:val="tx1"/>
            </w14:solidFill>
          </w14:textFill>
        </w:rPr>
        <w:t>、不可抗力事件处理</w:t>
      </w:r>
      <w:bookmarkEnd w:id="329"/>
    </w:p>
    <w:p w14:paraId="4043B2A5">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16</w:t>
      </w:r>
      <w:r>
        <w:rPr>
          <w:rFonts w:hint="eastAsia" w:ascii="宋体" w:hAnsi="宋体" w:eastAsia="宋体" w:cs="宋体"/>
          <w:color w:val="000000" w:themeColor="text1"/>
          <w:sz w:val="24"/>
          <w:szCs w:val="24"/>
          <w:highlight w:val="none"/>
          <w14:textFill>
            <w14:solidFill>
              <w14:schemeClr w14:val="tx1"/>
            </w14:solidFill>
          </w14:textFill>
        </w:rPr>
        <w:t>.1 在合同有效期内，任何一方因不可抗力事件导致不能履行合同，则合同履行期可延长，其延长期与不可抗力影响期相同。</w:t>
      </w:r>
    </w:p>
    <w:p w14:paraId="56BFA901">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.2 不可抗力事件发生后，应立即通知对方，并寄送有关权威机构出具的证明。</w:t>
      </w:r>
    </w:p>
    <w:p w14:paraId="56358C77">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.3 不可抗力事件延续120天以上，双方应通过友好协商，确定是否继续履行合同。</w:t>
      </w:r>
    </w:p>
    <w:p w14:paraId="3588E70E">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30" w:name="_Toc18750"/>
      <w:r>
        <w:rPr>
          <w:rFonts w:hint="eastAsia" w:ascii="宋体" w:hAnsi="宋体" w:eastAsia="宋体" w:cs="宋体"/>
          <w:b/>
          <w:bCs/>
          <w:color w:val="000000" w:themeColor="text1"/>
          <w:sz w:val="28"/>
          <w:szCs w:val="28"/>
          <w:highlight w:val="none"/>
          <w14:textFill>
            <w14:solidFill>
              <w14:schemeClr w14:val="tx1"/>
            </w14:solidFill>
          </w14:textFill>
        </w:rPr>
        <w:t>十</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七</w:t>
      </w:r>
      <w:r>
        <w:rPr>
          <w:rFonts w:hint="eastAsia" w:ascii="宋体" w:hAnsi="宋体" w:eastAsia="宋体" w:cs="宋体"/>
          <w:b/>
          <w:bCs/>
          <w:color w:val="000000" w:themeColor="text1"/>
          <w:sz w:val="28"/>
          <w:szCs w:val="28"/>
          <w:highlight w:val="none"/>
          <w14:textFill>
            <w14:solidFill>
              <w14:schemeClr w14:val="tx1"/>
            </w14:solidFill>
          </w14:textFill>
        </w:rPr>
        <w:t>、诉讼</w:t>
      </w:r>
      <w:bookmarkEnd w:id="330"/>
    </w:p>
    <w:p w14:paraId="630ED141">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.1 双方在执行合同中所发生的一切争议，应通过协商解决。如协商不成，可向合同签订地法院起诉，合同签订地在此约定为张家港市。</w:t>
      </w:r>
    </w:p>
    <w:p w14:paraId="1E760B3D">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31" w:name="_Toc7824"/>
      <w:r>
        <w:rPr>
          <w:rFonts w:hint="eastAsia" w:ascii="宋体" w:hAnsi="宋体" w:eastAsia="宋体" w:cs="宋体"/>
          <w:b/>
          <w:bCs/>
          <w:color w:val="000000" w:themeColor="text1"/>
          <w:sz w:val="28"/>
          <w:szCs w:val="28"/>
          <w:highlight w:val="none"/>
          <w14:textFill>
            <w14:solidFill>
              <w14:schemeClr w14:val="tx1"/>
            </w14:solidFill>
          </w14:textFill>
        </w:rPr>
        <w:t>十</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八</w:t>
      </w:r>
      <w:r>
        <w:rPr>
          <w:rFonts w:hint="eastAsia" w:ascii="宋体" w:hAnsi="宋体" w:eastAsia="宋体" w:cs="宋体"/>
          <w:b/>
          <w:bCs/>
          <w:color w:val="000000" w:themeColor="text1"/>
          <w:sz w:val="28"/>
          <w:szCs w:val="28"/>
          <w:highlight w:val="none"/>
          <w14:textFill>
            <w14:solidFill>
              <w14:schemeClr w14:val="tx1"/>
            </w14:solidFill>
          </w14:textFill>
        </w:rPr>
        <w:t>、合同其他文件</w:t>
      </w:r>
      <w:bookmarkEnd w:id="331"/>
    </w:p>
    <w:p w14:paraId="7C49D56D">
      <w:pPr>
        <w:pStyle w:val="209"/>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1</w:t>
      </w:r>
      <w:r>
        <w:rPr>
          <w:rStyle w:val="211"/>
          <w:rFonts w:hint="eastAsia" w:ascii="宋体" w:hAnsi="宋体" w:eastAsia="宋体" w:cs="宋体"/>
          <w:color w:val="000000" w:themeColor="text1"/>
          <w:sz w:val="24"/>
          <w:highlight w:val="none"/>
          <w:lang w:val="en-US"/>
          <w14:textFill>
            <w14:solidFill>
              <w14:schemeClr w14:val="tx1"/>
            </w14:solidFill>
          </w14:textFill>
        </w:rPr>
        <w:t>8</w:t>
      </w:r>
      <w:r>
        <w:rPr>
          <w:rStyle w:val="211"/>
          <w:rFonts w:hint="eastAsia" w:ascii="宋体" w:hAnsi="宋体" w:eastAsia="宋体" w:cs="宋体"/>
          <w:color w:val="000000" w:themeColor="text1"/>
          <w:sz w:val="24"/>
          <w:highlight w:val="none"/>
          <w14:textFill>
            <w14:solidFill>
              <w14:schemeClr w14:val="tx1"/>
            </w14:solidFill>
          </w14:textFill>
        </w:rPr>
        <w:t>.1下列文件为本合同不可分割部分，与本合同具有同等效力。</w:t>
      </w:r>
    </w:p>
    <w:p w14:paraId="444EBBE4">
      <w:pPr>
        <w:pStyle w:val="209"/>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w:t>
      </w:r>
      <w:r>
        <w:rPr>
          <w:rStyle w:val="211"/>
          <w:rFonts w:hint="eastAsia" w:ascii="宋体" w:hAnsi="宋体" w:eastAsia="宋体" w:cs="宋体"/>
          <w:color w:val="000000" w:themeColor="text1"/>
          <w:sz w:val="24"/>
          <w:highlight w:val="none"/>
          <w:lang w:val="en-US"/>
          <w14:textFill>
            <w14:solidFill>
              <w14:schemeClr w14:val="tx1"/>
            </w14:solidFill>
          </w14:textFill>
        </w:rPr>
        <w:t>1</w:t>
      </w:r>
      <w:r>
        <w:rPr>
          <w:rStyle w:val="211"/>
          <w:rFonts w:hint="eastAsia" w:ascii="宋体" w:hAnsi="宋体" w:eastAsia="宋体" w:cs="宋体"/>
          <w:color w:val="000000" w:themeColor="text1"/>
          <w:sz w:val="24"/>
          <w:highlight w:val="none"/>
          <w14:textFill>
            <w14:solidFill>
              <w14:schemeClr w14:val="tx1"/>
            </w14:solidFill>
          </w14:textFill>
        </w:rPr>
        <w:t>）中标通知书；</w:t>
      </w:r>
    </w:p>
    <w:p w14:paraId="1A1BC69A">
      <w:pPr>
        <w:pStyle w:val="209"/>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w:t>
      </w:r>
      <w:r>
        <w:rPr>
          <w:rStyle w:val="211"/>
          <w:rFonts w:hint="eastAsia" w:ascii="宋体" w:hAnsi="宋体" w:eastAsia="宋体" w:cs="宋体"/>
          <w:color w:val="000000" w:themeColor="text1"/>
          <w:sz w:val="24"/>
          <w:highlight w:val="none"/>
          <w:lang w:val="en-US"/>
          <w14:textFill>
            <w14:solidFill>
              <w14:schemeClr w14:val="tx1"/>
            </w14:solidFill>
          </w14:textFill>
        </w:rPr>
        <w:t>2</w:t>
      </w:r>
      <w:r>
        <w:rPr>
          <w:rStyle w:val="211"/>
          <w:rFonts w:hint="eastAsia" w:ascii="宋体" w:hAnsi="宋体" w:eastAsia="宋体" w:cs="宋体"/>
          <w:color w:val="000000" w:themeColor="text1"/>
          <w:sz w:val="24"/>
          <w:highlight w:val="none"/>
          <w14:textFill>
            <w14:solidFill>
              <w14:schemeClr w14:val="tx1"/>
            </w14:solidFill>
          </w14:textFill>
        </w:rPr>
        <w:t>）乙方中标的投标文件；</w:t>
      </w:r>
    </w:p>
    <w:p w14:paraId="7B92C04B">
      <w:pPr>
        <w:pStyle w:val="209"/>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w:t>
      </w:r>
      <w:r>
        <w:rPr>
          <w:rStyle w:val="211"/>
          <w:rFonts w:hint="eastAsia" w:ascii="宋体" w:hAnsi="宋体" w:eastAsia="宋体" w:cs="宋体"/>
          <w:color w:val="000000" w:themeColor="text1"/>
          <w:sz w:val="24"/>
          <w:highlight w:val="none"/>
          <w:lang w:val="en-US"/>
          <w14:textFill>
            <w14:solidFill>
              <w14:schemeClr w14:val="tx1"/>
            </w14:solidFill>
          </w14:textFill>
        </w:rPr>
        <w:t>3</w:t>
      </w:r>
      <w:r>
        <w:rPr>
          <w:rStyle w:val="211"/>
          <w:rFonts w:hint="eastAsia" w:ascii="宋体" w:hAnsi="宋体" w:eastAsia="宋体" w:cs="宋体"/>
          <w:color w:val="000000" w:themeColor="text1"/>
          <w:sz w:val="24"/>
          <w:highlight w:val="none"/>
          <w14:textFill>
            <w14:solidFill>
              <w14:schemeClr w14:val="tx1"/>
            </w14:solidFill>
          </w14:textFill>
        </w:rPr>
        <w:t>）招标文件；</w:t>
      </w:r>
    </w:p>
    <w:p w14:paraId="614BB65D">
      <w:pPr>
        <w:pStyle w:val="209"/>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w:t>
      </w:r>
      <w:r>
        <w:rPr>
          <w:rStyle w:val="211"/>
          <w:rFonts w:hint="eastAsia" w:ascii="宋体" w:hAnsi="宋体" w:eastAsia="宋体" w:cs="宋体"/>
          <w:color w:val="000000" w:themeColor="text1"/>
          <w:sz w:val="24"/>
          <w:highlight w:val="none"/>
          <w:lang w:val="en-US"/>
          <w14:textFill>
            <w14:solidFill>
              <w14:schemeClr w14:val="tx1"/>
            </w14:solidFill>
          </w14:textFill>
        </w:rPr>
        <w:t>4</w:t>
      </w:r>
      <w:r>
        <w:rPr>
          <w:rStyle w:val="211"/>
          <w:rFonts w:hint="eastAsia" w:ascii="宋体" w:hAnsi="宋体" w:eastAsia="宋体" w:cs="宋体"/>
          <w:color w:val="000000" w:themeColor="text1"/>
          <w:sz w:val="24"/>
          <w:highlight w:val="none"/>
          <w14:textFill>
            <w14:solidFill>
              <w14:schemeClr w14:val="tx1"/>
            </w14:solidFill>
          </w14:textFill>
        </w:rPr>
        <w:t>）乙方在招投标过程中所作的其他承诺、声明、书面澄清等。</w:t>
      </w:r>
    </w:p>
    <w:p w14:paraId="77DD0C02">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32" w:name="_Toc11732"/>
      <w:r>
        <w:rPr>
          <w:rFonts w:hint="eastAsia" w:ascii="宋体" w:hAnsi="宋体" w:eastAsia="宋体" w:cs="宋体"/>
          <w:b/>
          <w:bCs/>
          <w:color w:val="000000" w:themeColor="text1"/>
          <w:sz w:val="28"/>
          <w:szCs w:val="28"/>
          <w:highlight w:val="none"/>
          <w14:textFill>
            <w14:solidFill>
              <w14:schemeClr w14:val="tx1"/>
            </w14:solidFill>
          </w14:textFill>
        </w:rPr>
        <w:t>十</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九</w:t>
      </w:r>
      <w:r>
        <w:rPr>
          <w:rFonts w:hint="eastAsia" w:ascii="宋体" w:hAnsi="宋体" w:eastAsia="宋体" w:cs="宋体"/>
          <w:b/>
          <w:bCs/>
          <w:color w:val="000000" w:themeColor="text1"/>
          <w:sz w:val="28"/>
          <w:szCs w:val="28"/>
          <w:highlight w:val="none"/>
          <w14:textFill>
            <w14:solidFill>
              <w14:schemeClr w14:val="tx1"/>
            </w14:solidFill>
          </w14:textFill>
        </w:rPr>
        <w:t>、合同生效及其它</w:t>
      </w:r>
      <w:bookmarkEnd w:id="332"/>
    </w:p>
    <w:p w14:paraId="57DAFD76">
      <w:pPr>
        <w:pStyle w:val="209"/>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1</w:t>
      </w:r>
      <w:r>
        <w:rPr>
          <w:rStyle w:val="211"/>
          <w:rFonts w:hint="eastAsia" w:ascii="宋体" w:hAnsi="宋体" w:eastAsia="宋体" w:cs="宋体"/>
          <w:color w:val="000000" w:themeColor="text1"/>
          <w:sz w:val="24"/>
          <w:highlight w:val="none"/>
          <w:lang w:val="en-US"/>
          <w14:textFill>
            <w14:solidFill>
              <w14:schemeClr w14:val="tx1"/>
            </w14:solidFill>
          </w14:textFill>
        </w:rPr>
        <w:t>9</w:t>
      </w:r>
      <w:r>
        <w:rPr>
          <w:rStyle w:val="211"/>
          <w:rFonts w:hint="eastAsia" w:ascii="宋体" w:hAnsi="宋体" w:eastAsia="宋体" w:cs="宋体"/>
          <w:color w:val="000000" w:themeColor="text1"/>
          <w:sz w:val="24"/>
          <w:highlight w:val="none"/>
          <w14:textFill>
            <w14:solidFill>
              <w14:schemeClr w14:val="tx1"/>
            </w14:solidFill>
          </w14:textFill>
        </w:rPr>
        <w:t>.1 合同经双方法定代表人（或负责人）或授权委托代表人签字（或签章）并加盖单位公章（或合同章）后生效，生效后至张家港市政府采购管理中心备案。</w:t>
      </w:r>
    </w:p>
    <w:p w14:paraId="68B10C97">
      <w:pPr>
        <w:pStyle w:val="209"/>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1</w:t>
      </w:r>
      <w:r>
        <w:rPr>
          <w:rStyle w:val="211"/>
          <w:rFonts w:hint="eastAsia" w:ascii="宋体" w:hAnsi="宋体" w:eastAsia="宋体" w:cs="宋体"/>
          <w:color w:val="000000" w:themeColor="text1"/>
          <w:sz w:val="24"/>
          <w:highlight w:val="none"/>
          <w:lang w:val="en-US"/>
          <w14:textFill>
            <w14:solidFill>
              <w14:schemeClr w14:val="tx1"/>
            </w14:solidFill>
          </w14:textFill>
        </w:rPr>
        <w:t>9</w:t>
      </w:r>
      <w:r>
        <w:rPr>
          <w:rStyle w:val="211"/>
          <w:rFonts w:hint="eastAsia" w:ascii="宋体" w:hAnsi="宋体" w:eastAsia="宋体" w:cs="宋体"/>
          <w:color w:val="000000" w:themeColor="text1"/>
          <w:sz w:val="24"/>
          <w:highlight w:val="none"/>
          <w14:textFill>
            <w14:solidFill>
              <w14:schemeClr w14:val="tx1"/>
            </w14:solidFill>
          </w14:textFill>
        </w:rPr>
        <w:t>.2 本合同未尽事宜，遵照《中华人民共和国民法典》合同编经甲乙双方协商一致可签订补充协议。</w:t>
      </w:r>
    </w:p>
    <w:p w14:paraId="7C470C20">
      <w:pPr>
        <w:pStyle w:val="209"/>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1</w:t>
      </w:r>
      <w:r>
        <w:rPr>
          <w:rStyle w:val="211"/>
          <w:rFonts w:hint="eastAsia" w:ascii="宋体" w:hAnsi="宋体" w:eastAsia="宋体" w:cs="宋体"/>
          <w:color w:val="000000" w:themeColor="text1"/>
          <w:sz w:val="24"/>
          <w:highlight w:val="none"/>
          <w:lang w:val="en-US"/>
          <w14:textFill>
            <w14:solidFill>
              <w14:schemeClr w14:val="tx1"/>
            </w14:solidFill>
          </w14:textFill>
        </w:rPr>
        <w:t>9</w:t>
      </w:r>
      <w:r>
        <w:rPr>
          <w:rStyle w:val="211"/>
          <w:rFonts w:hint="eastAsia" w:ascii="宋体" w:hAnsi="宋体" w:eastAsia="宋体" w:cs="宋体"/>
          <w:color w:val="000000" w:themeColor="text1"/>
          <w:sz w:val="24"/>
          <w:highlight w:val="none"/>
          <w14:textFill>
            <w14:solidFill>
              <w14:schemeClr w14:val="tx1"/>
            </w14:solidFill>
          </w14:textFill>
        </w:rPr>
        <w:t>.3 本合同正本一式六份，具有同等法律效力，甲方执三份，乙方、张家港市政府采购管理中心、苏州政合信咨询管理服务有限公司各执一份。</w:t>
      </w:r>
    </w:p>
    <w:p w14:paraId="49B4032D">
      <w:pPr>
        <w:pStyle w:val="210"/>
        <w:keepNext w:val="0"/>
        <w:keepLines w:val="0"/>
        <w:pageBreakBefore w:val="0"/>
        <w:widowControl w:val="0"/>
        <w:spacing w:line="240" w:lineRule="auto"/>
        <w:ind w:left="0" w:firstLine="0"/>
        <w:rPr>
          <w:rStyle w:val="211"/>
          <w:rFonts w:hint="eastAsia" w:ascii="宋体" w:hAnsi="宋体" w:eastAsia="宋体" w:cs="宋体"/>
          <w:color w:val="000000" w:themeColor="text1"/>
          <w:sz w:val="24"/>
          <w:highlight w:val="none"/>
          <w14:textFill>
            <w14:solidFill>
              <w14:schemeClr w14:val="tx1"/>
            </w14:solidFill>
          </w14:textFill>
        </w:rPr>
      </w:pPr>
    </w:p>
    <w:tbl>
      <w:tblPr>
        <w:tblStyle w:val="40"/>
        <w:tblW w:w="488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737"/>
      </w:tblGrid>
      <w:tr w14:paraId="20BD3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00" w:type="pct"/>
            <w:noWrap w:val="0"/>
            <w:vAlign w:val="top"/>
          </w:tcPr>
          <w:p w14:paraId="1F3CF678">
            <w:pPr>
              <w:pStyle w:val="209"/>
              <w:keepNext w:val="0"/>
              <w:keepLines w:val="0"/>
              <w:pageBreakBefore w:val="0"/>
              <w:widowControl w:val="0"/>
              <w:kinsoku/>
              <w:wordWrap/>
              <w:overflowPunct/>
              <w:topLinePunct w:val="0"/>
              <w:autoSpaceDE/>
              <w:autoSpaceDN/>
              <w:bidi w:val="0"/>
              <w:adjustRightInd/>
              <w:snapToGrid/>
              <w:spacing w:line="360" w:lineRule="exact"/>
              <w:ind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甲方：</w:t>
            </w:r>
          </w:p>
          <w:p w14:paraId="094A0665">
            <w:pPr>
              <w:pStyle w:val="209"/>
              <w:keepNext w:val="0"/>
              <w:keepLines w:val="0"/>
              <w:pageBreakBefore w:val="0"/>
              <w:widowControl w:val="0"/>
              <w:kinsoku/>
              <w:wordWrap/>
              <w:overflowPunct/>
              <w:topLinePunct w:val="0"/>
              <w:autoSpaceDE/>
              <w:autoSpaceDN/>
              <w:bidi w:val="0"/>
              <w:adjustRightInd/>
              <w:snapToGrid/>
              <w:spacing w:line="360" w:lineRule="exact"/>
              <w:ind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地址：</w:t>
            </w:r>
          </w:p>
          <w:p w14:paraId="7AD702AF">
            <w:pPr>
              <w:pStyle w:val="209"/>
              <w:keepNext w:val="0"/>
              <w:keepLines w:val="0"/>
              <w:pageBreakBefore w:val="0"/>
              <w:widowControl w:val="0"/>
              <w:kinsoku/>
              <w:wordWrap/>
              <w:overflowPunct/>
              <w:topLinePunct w:val="0"/>
              <w:autoSpaceDE/>
              <w:autoSpaceDN/>
              <w:bidi w:val="0"/>
              <w:adjustRightInd/>
              <w:snapToGrid/>
              <w:spacing w:line="360" w:lineRule="exact"/>
              <w:ind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法定代表人</w:t>
            </w:r>
            <w:r>
              <w:rPr>
                <w:rStyle w:val="211"/>
                <w:rFonts w:hint="eastAsia" w:ascii="宋体" w:hAnsi="宋体" w:eastAsia="宋体" w:cs="宋体"/>
                <w:bCs/>
                <w:color w:val="000000" w:themeColor="text1"/>
                <w:sz w:val="24"/>
                <w:highlight w:val="none"/>
                <w14:textFill>
                  <w14:solidFill>
                    <w14:schemeClr w14:val="tx1"/>
                  </w14:solidFill>
                </w14:textFill>
              </w:rPr>
              <w:t>（或负责人）</w:t>
            </w:r>
            <w:r>
              <w:rPr>
                <w:rStyle w:val="211"/>
                <w:rFonts w:hint="eastAsia" w:ascii="宋体" w:hAnsi="宋体" w:eastAsia="宋体" w:cs="宋体"/>
                <w:color w:val="000000" w:themeColor="text1"/>
                <w:sz w:val="24"/>
                <w:highlight w:val="none"/>
                <w14:textFill>
                  <w14:solidFill>
                    <w14:schemeClr w14:val="tx1"/>
                  </w14:solidFill>
                </w14:textFill>
              </w:rPr>
              <w:t>或授权代表：</w:t>
            </w:r>
          </w:p>
          <w:p w14:paraId="7B2C080D">
            <w:pPr>
              <w:pStyle w:val="209"/>
              <w:keepNext w:val="0"/>
              <w:keepLines w:val="0"/>
              <w:pageBreakBefore w:val="0"/>
              <w:widowControl w:val="0"/>
              <w:kinsoku/>
              <w:wordWrap/>
              <w:overflowPunct/>
              <w:topLinePunct w:val="0"/>
              <w:autoSpaceDE/>
              <w:autoSpaceDN/>
              <w:bidi w:val="0"/>
              <w:adjustRightInd/>
              <w:snapToGrid/>
              <w:spacing w:line="360" w:lineRule="exact"/>
              <w:ind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联系电话：</w:t>
            </w:r>
          </w:p>
          <w:p w14:paraId="0FA507AD">
            <w:pPr>
              <w:pStyle w:val="209"/>
              <w:keepNext w:val="0"/>
              <w:keepLines w:val="0"/>
              <w:pageBreakBefore w:val="0"/>
              <w:widowControl w:val="0"/>
              <w:kinsoku/>
              <w:wordWrap/>
              <w:overflowPunct/>
              <w:topLinePunct w:val="0"/>
              <w:autoSpaceDE/>
              <w:autoSpaceDN/>
              <w:bidi w:val="0"/>
              <w:adjustRightInd/>
              <w:snapToGrid/>
              <w:spacing w:line="360" w:lineRule="exact"/>
              <w:ind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签订日期：      年    月  日</w:t>
            </w:r>
          </w:p>
          <w:p w14:paraId="65B182EB">
            <w:pPr>
              <w:pStyle w:val="210"/>
              <w:keepNext w:val="0"/>
              <w:keepLines w:val="0"/>
              <w:pageBreakBefore w:val="0"/>
              <w:widowControl w:val="0"/>
              <w:kinsoku/>
              <w:wordWrap/>
              <w:overflowPunct/>
              <w:topLinePunct w:val="0"/>
              <w:autoSpaceDE/>
              <w:autoSpaceDN/>
              <w:bidi w:val="0"/>
              <w:adjustRightInd/>
              <w:snapToGrid/>
              <w:spacing w:line="360" w:lineRule="exact"/>
              <w:ind w:left="0"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p>
        </w:tc>
      </w:tr>
      <w:tr w14:paraId="3CB17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00" w:type="pct"/>
            <w:noWrap w:val="0"/>
            <w:vAlign w:val="top"/>
          </w:tcPr>
          <w:p w14:paraId="46BC797D">
            <w:pPr>
              <w:pStyle w:val="209"/>
              <w:keepNext w:val="0"/>
              <w:keepLines w:val="0"/>
              <w:pageBreakBefore w:val="0"/>
              <w:widowControl w:val="0"/>
              <w:kinsoku/>
              <w:wordWrap/>
              <w:overflowPunct/>
              <w:topLinePunct w:val="0"/>
              <w:autoSpaceDE/>
              <w:autoSpaceDN/>
              <w:bidi w:val="0"/>
              <w:adjustRightInd/>
              <w:snapToGrid/>
              <w:spacing w:line="360" w:lineRule="exact"/>
              <w:ind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乙方：</w:t>
            </w:r>
          </w:p>
          <w:p w14:paraId="22995E3F">
            <w:pPr>
              <w:pStyle w:val="209"/>
              <w:keepNext w:val="0"/>
              <w:keepLines w:val="0"/>
              <w:pageBreakBefore w:val="0"/>
              <w:widowControl w:val="0"/>
              <w:kinsoku/>
              <w:wordWrap/>
              <w:overflowPunct/>
              <w:topLinePunct w:val="0"/>
              <w:autoSpaceDE/>
              <w:autoSpaceDN/>
              <w:bidi w:val="0"/>
              <w:adjustRightInd/>
              <w:snapToGrid/>
              <w:spacing w:line="360" w:lineRule="exact"/>
              <w:ind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地址：</w:t>
            </w:r>
          </w:p>
          <w:p w14:paraId="71CF3219">
            <w:pPr>
              <w:pStyle w:val="209"/>
              <w:keepNext w:val="0"/>
              <w:keepLines w:val="0"/>
              <w:pageBreakBefore w:val="0"/>
              <w:widowControl w:val="0"/>
              <w:kinsoku/>
              <w:wordWrap/>
              <w:overflowPunct/>
              <w:topLinePunct w:val="0"/>
              <w:autoSpaceDE/>
              <w:autoSpaceDN/>
              <w:bidi w:val="0"/>
              <w:adjustRightInd/>
              <w:snapToGrid/>
              <w:spacing w:line="360" w:lineRule="exact"/>
              <w:ind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法定代表人</w:t>
            </w:r>
            <w:r>
              <w:rPr>
                <w:rStyle w:val="211"/>
                <w:rFonts w:hint="eastAsia" w:ascii="宋体" w:hAnsi="宋体" w:eastAsia="宋体" w:cs="宋体"/>
                <w:bCs/>
                <w:color w:val="000000" w:themeColor="text1"/>
                <w:sz w:val="24"/>
                <w:highlight w:val="none"/>
                <w14:textFill>
                  <w14:solidFill>
                    <w14:schemeClr w14:val="tx1"/>
                  </w14:solidFill>
                </w14:textFill>
              </w:rPr>
              <w:t>（或负责人）</w:t>
            </w:r>
            <w:r>
              <w:rPr>
                <w:rStyle w:val="211"/>
                <w:rFonts w:hint="eastAsia" w:ascii="宋体" w:hAnsi="宋体" w:eastAsia="宋体" w:cs="宋体"/>
                <w:color w:val="000000" w:themeColor="text1"/>
                <w:sz w:val="24"/>
                <w:highlight w:val="none"/>
                <w14:textFill>
                  <w14:solidFill>
                    <w14:schemeClr w14:val="tx1"/>
                  </w14:solidFill>
                </w14:textFill>
              </w:rPr>
              <w:t>或授权代表：</w:t>
            </w:r>
          </w:p>
          <w:p w14:paraId="2029F93D">
            <w:pPr>
              <w:pStyle w:val="209"/>
              <w:keepNext w:val="0"/>
              <w:keepLines w:val="0"/>
              <w:pageBreakBefore w:val="0"/>
              <w:widowControl w:val="0"/>
              <w:kinsoku/>
              <w:wordWrap/>
              <w:overflowPunct/>
              <w:topLinePunct w:val="0"/>
              <w:autoSpaceDE/>
              <w:autoSpaceDN/>
              <w:bidi w:val="0"/>
              <w:adjustRightInd/>
              <w:snapToGrid/>
              <w:spacing w:line="360" w:lineRule="exact"/>
              <w:ind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联系电话：</w:t>
            </w:r>
          </w:p>
          <w:p w14:paraId="6F5BEFE6">
            <w:pPr>
              <w:pStyle w:val="209"/>
              <w:keepNext w:val="0"/>
              <w:keepLines w:val="0"/>
              <w:pageBreakBefore w:val="0"/>
              <w:widowControl w:val="0"/>
              <w:kinsoku/>
              <w:wordWrap/>
              <w:overflowPunct/>
              <w:topLinePunct w:val="0"/>
              <w:autoSpaceDE/>
              <w:autoSpaceDN/>
              <w:bidi w:val="0"/>
              <w:adjustRightInd/>
              <w:snapToGrid/>
              <w:spacing w:line="360" w:lineRule="exact"/>
              <w:ind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签订日期：      年    月  日</w:t>
            </w:r>
          </w:p>
          <w:p w14:paraId="2607A166">
            <w:pPr>
              <w:pStyle w:val="210"/>
              <w:keepNext w:val="0"/>
              <w:keepLines w:val="0"/>
              <w:pageBreakBefore w:val="0"/>
              <w:widowControl w:val="0"/>
              <w:kinsoku/>
              <w:wordWrap/>
              <w:overflowPunct/>
              <w:topLinePunct w:val="0"/>
              <w:autoSpaceDE/>
              <w:autoSpaceDN/>
              <w:bidi w:val="0"/>
              <w:adjustRightInd/>
              <w:snapToGrid/>
              <w:spacing w:line="360" w:lineRule="exact"/>
              <w:ind w:left="0"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p>
        </w:tc>
      </w:tr>
      <w:tr w14:paraId="79DA7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00" w:type="pct"/>
            <w:noWrap w:val="0"/>
            <w:vAlign w:val="top"/>
          </w:tcPr>
          <w:p w14:paraId="192DA8F0">
            <w:pPr>
              <w:pStyle w:val="210"/>
              <w:keepNext w:val="0"/>
              <w:keepLines w:val="0"/>
              <w:pageBreakBefore w:val="0"/>
              <w:widowControl w:val="0"/>
              <w:kinsoku/>
              <w:wordWrap/>
              <w:overflowPunct/>
              <w:topLinePunct w:val="0"/>
              <w:autoSpaceDE/>
              <w:autoSpaceDN/>
              <w:bidi w:val="0"/>
              <w:adjustRightInd/>
              <w:snapToGrid/>
              <w:spacing w:line="400" w:lineRule="exact"/>
              <w:ind w:left="0" w:firstLine="0"/>
              <w:textAlignment w:val="auto"/>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备案方：张家港市政府采购管理中心</w:t>
            </w:r>
          </w:p>
        </w:tc>
      </w:tr>
    </w:tbl>
    <w:p w14:paraId="3D00FC81">
      <w:pPr>
        <w:pStyle w:val="209"/>
        <w:keepNext w:val="0"/>
        <w:keepLines w:val="0"/>
        <w:pageBreakBefore w:val="0"/>
        <w:widowControl w:val="0"/>
        <w:spacing w:line="520" w:lineRule="exact"/>
        <w:ind w:firstLine="480"/>
        <w:rPr>
          <w:rStyle w:val="211"/>
          <w:rFonts w:hint="eastAsia" w:ascii="宋体" w:hAnsi="宋体" w:eastAsia="宋体" w:cs="宋体"/>
          <w:color w:val="000000" w:themeColor="text1"/>
          <w:sz w:val="24"/>
          <w:highlight w:val="none"/>
          <w14:textFill>
            <w14:solidFill>
              <w14:schemeClr w14:val="tx1"/>
            </w14:solidFill>
          </w14:textFill>
        </w:rPr>
        <w:sectPr>
          <w:headerReference r:id="rId18" w:type="first"/>
          <w:headerReference r:id="rId17" w:type="default"/>
          <w:pgSz w:w="11906" w:h="16838"/>
          <w:pgMar w:top="1440" w:right="1080" w:bottom="1440" w:left="1080" w:header="851" w:footer="992" w:gutter="0"/>
          <w:cols w:space="1701" w:num="1"/>
          <w:docGrid w:linePitch="360" w:charSpace="0"/>
        </w:sectPr>
      </w:pPr>
    </w:p>
    <w:p w14:paraId="7D08FE63">
      <w:pPr>
        <w:pStyle w:val="205"/>
        <w:spacing w:before="313" w:after="313"/>
        <w:rPr>
          <w:rFonts w:hint="eastAsia" w:ascii="宋体" w:hAnsi="宋体" w:eastAsia="宋体" w:cs="宋体"/>
          <w:color w:val="000000" w:themeColor="text1"/>
          <w:highlight w:val="none"/>
          <w14:textFill>
            <w14:solidFill>
              <w14:schemeClr w14:val="tx1"/>
            </w14:solidFill>
          </w14:textFill>
        </w:rPr>
      </w:pPr>
      <w:bookmarkStart w:id="333" w:name="_Toc27956"/>
      <w:bookmarkStart w:id="334" w:name="_Toc22284"/>
      <w:r>
        <w:rPr>
          <w:rFonts w:hint="eastAsia" w:ascii="宋体" w:hAnsi="宋体" w:eastAsia="宋体" w:cs="宋体"/>
          <w:color w:val="000000" w:themeColor="text1"/>
          <w:highlight w:val="none"/>
          <w14:textFill>
            <w14:solidFill>
              <w14:schemeClr w14:val="tx1"/>
            </w14:solidFill>
          </w14:textFill>
        </w:rPr>
        <w:t>第</w:t>
      </w:r>
      <w:bookmarkEnd w:id="289"/>
      <w:r>
        <w:rPr>
          <w:rFonts w:hint="eastAsia" w:ascii="宋体" w:hAnsi="宋体" w:eastAsia="宋体" w:cs="宋体"/>
          <w:color w:val="000000" w:themeColor="text1"/>
          <w:highlight w:val="none"/>
          <w14:textFill>
            <w14:solidFill>
              <w14:schemeClr w14:val="tx1"/>
            </w14:solidFill>
          </w14:textFill>
        </w:rPr>
        <w:t>四章</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项目需求</w:t>
      </w:r>
      <w:bookmarkEnd w:id="290"/>
      <w:bookmarkEnd w:id="291"/>
      <w:bookmarkEnd w:id="292"/>
      <w:bookmarkEnd w:id="293"/>
      <w:bookmarkEnd w:id="294"/>
      <w:bookmarkEnd w:id="295"/>
      <w:bookmarkEnd w:id="296"/>
      <w:bookmarkEnd w:id="297"/>
      <w:bookmarkEnd w:id="298"/>
      <w:bookmarkEnd w:id="333"/>
      <w:bookmarkEnd w:id="334"/>
      <w:bookmarkStart w:id="335" w:name="_Toc319429198"/>
      <w:bookmarkEnd w:id="335"/>
      <w:bookmarkStart w:id="336" w:name="_Toc350255489"/>
      <w:bookmarkEnd w:id="336"/>
      <w:bookmarkStart w:id="337" w:name="_Toc274321794"/>
      <w:bookmarkEnd w:id="337"/>
      <w:bookmarkStart w:id="338" w:name="_Toc483515625"/>
      <w:bookmarkEnd w:id="338"/>
      <w:bookmarkStart w:id="339" w:name="_Toc26554093"/>
      <w:bookmarkStart w:id="340" w:name="_Toc49090575"/>
    </w:p>
    <w:p w14:paraId="468AB072">
      <w:pPr>
        <w:pStyle w:val="209"/>
        <w:keepNext w:val="0"/>
        <w:keepLines w:val="0"/>
        <w:pageBreakBefore w:val="0"/>
        <w:widowControl w:val="0"/>
        <w:spacing w:line="500" w:lineRule="exact"/>
        <w:ind w:left="0" w:leftChars="0" w:firstLine="0" w:firstLineChars="0"/>
        <w:jc w:val="center"/>
        <w:rPr>
          <w:rFonts w:hint="eastAsia" w:ascii="宋体" w:hAnsi="宋体" w:eastAsia="宋体" w:cs="宋体"/>
          <w:b/>
          <w:bCs w:val="0"/>
          <w:color w:val="000000" w:themeColor="text1"/>
          <w:spacing w:val="0"/>
          <w:position w:val="0"/>
          <w:sz w:val="30"/>
          <w:szCs w:val="30"/>
          <w:highlight w:val="none"/>
          <w:lang w:val="en-US" w:eastAsia="zh-CN"/>
          <w14:textFill>
            <w14:solidFill>
              <w14:schemeClr w14:val="tx1"/>
            </w14:solidFill>
          </w14:textFill>
        </w:rPr>
      </w:pPr>
      <w:bookmarkStart w:id="341" w:name="_Toc2122"/>
      <w:bookmarkStart w:id="342" w:name="_Toc13663"/>
      <w:bookmarkStart w:id="343" w:name="_Toc22586"/>
      <w:bookmarkStart w:id="344" w:name="_Toc28824"/>
      <w:bookmarkStart w:id="345" w:name="_Toc120614281"/>
      <w:r>
        <w:rPr>
          <w:rFonts w:hint="eastAsia" w:ascii="宋体" w:hAnsi="宋体" w:eastAsia="宋体" w:cs="宋体"/>
          <w:b/>
          <w:bCs w:val="0"/>
          <w:color w:val="000000" w:themeColor="text1"/>
          <w:spacing w:val="0"/>
          <w:position w:val="0"/>
          <w:sz w:val="30"/>
          <w:szCs w:val="30"/>
          <w:highlight w:val="none"/>
          <w:lang w:val="en-US" w:eastAsia="zh-CN"/>
          <w14:textFill>
            <w14:solidFill>
              <w14:schemeClr w14:val="tx1"/>
            </w14:solidFill>
          </w14:textFill>
        </w:rPr>
        <w:t>采购包1：含硅水溶肥料</w:t>
      </w:r>
      <w:bookmarkEnd w:id="341"/>
    </w:p>
    <w:p w14:paraId="65CD91B9">
      <w:pPr>
        <w:keepNext w:val="0"/>
        <w:keepLines w:val="0"/>
        <w:pageBreakBefore w:val="0"/>
        <w:spacing w:line="520" w:lineRule="exact"/>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346" w:name="_Toc6161"/>
      <w:r>
        <w:rPr>
          <w:rFonts w:hint="eastAsia" w:ascii="宋体" w:hAnsi="宋体" w:eastAsia="宋体" w:cs="宋体"/>
          <w:b/>
          <w:color w:val="000000" w:themeColor="text1"/>
          <w:sz w:val="28"/>
          <w:szCs w:val="28"/>
          <w:highlight w:val="none"/>
          <w14:textFill>
            <w14:solidFill>
              <w14:schemeClr w14:val="tx1"/>
            </w14:solidFill>
          </w14:textFill>
        </w:rPr>
        <w:t>一、清单</w:t>
      </w:r>
      <w:bookmarkEnd w:id="342"/>
      <w:bookmarkEnd w:id="343"/>
      <w:bookmarkEnd w:id="344"/>
      <w:bookmarkEnd w:id="346"/>
    </w:p>
    <w:p w14:paraId="21DFE38C">
      <w:pPr>
        <w:pStyle w:val="213"/>
        <w:keepNext w:val="0"/>
        <w:keepLines w:val="0"/>
        <w:pageBreakBefore w:val="0"/>
        <w:spacing w:line="520" w:lineRule="exact"/>
        <w:ind w:firstLine="500"/>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（一）清单</w:t>
      </w:r>
    </w:p>
    <w:tbl>
      <w:tblPr>
        <w:tblStyle w:val="39"/>
        <w:tblW w:w="48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786"/>
        <w:gridCol w:w="2198"/>
        <w:gridCol w:w="762"/>
        <w:gridCol w:w="800"/>
        <w:gridCol w:w="815"/>
        <w:gridCol w:w="2806"/>
        <w:gridCol w:w="767"/>
        <w:gridCol w:w="805"/>
      </w:tblGrid>
      <w:tr w14:paraId="1F29F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567" w:hRule="atLeast"/>
          <w:jc w:val="center"/>
        </w:trPr>
        <w:tc>
          <w:tcPr>
            <w:tcW w:w="786" w:type="dxa"/>
            <w:shd w:val="clear" w:color="auto" w:fill="B5C7EA" w:themeFill="accent1" w:themeFillTint="66"/>
            <w:noWrap/>
            <w:tcMar>
              <w:top w:w="100" w:type="dxa"/>
              <w:bottom w:w="100" w:type="dxa"/>
            </w:tcMar>
            <w:vAlign w:val="center"/>
          </w:tcPr>
          <w:p w14:paraId="7CA9CD23">
            <w:pPr>
              <w:pStyle w:val="214"/>
              <w:widowControl w:val="0"/>
              <w:spacing w:line="240" w:lineRule="auto"/>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序号</w:t>
            </w:r>
          </w:p>
        </w:tc>
        <w:tc>
          <w:tcPr>
            <w:tcW w:w="2198" w:type="dxa"/>
            <w:shd w:val="clear" w:color="auto" w:fill="B5C7EA" w:themeFill="accent1" w:themeFillTint="66"/>
            <w:noWrap/>
            <w:tcMar>
              <w:top w:w="100" w:type="dxa"/>
              <w:bottom w:w="100" w:type="dxa"/>
            </w:tcMar>
            <w:vAlign w:val="center"/>
          </w:tcPr>
          <w:p w14:paraId="207F2E90">
            <w:pPr>
              <w:pStyle w:val="214"/>
              <w:widowControl w:val="0"/>
              <w:spacing w:line="240" w:lineRule="auto"/>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货物（产品）</w:t>
            </w:r>
            <w:r>
              <w:rPr>
                <w:rStyle w:val="211"/>
                <w:rFonts w:hint="eastAsia" w:ascii="宋体" w:hAnsi="宋体" w:eastAsia="宋体" w:cs="宋体"/>
                <w:b/>
                <w:bCs/>
                <w:color w:val="000000" w:themeColor="text1"/>
                <w:sz w:val="24"/>
                <w:szCs w:val="24"/>
                <w:highlight w:val="none"/>
                <w14:textFill>
                  <w14:solidFill>
                    <w14:schemeClr w14:val="tx1"/>
                  </w14:solidFill>
                </w14:textFill>
              </w:rPr>
              <w:t>名称</w:t>
            </w:r>
          </w:p>
        </w:tc>
        <w:tc>
          <w:tcPr>
            <w:tcW w:w="762" w:type="dxa"/>
            <w:shd w:val="clear" w:color="auto" w:fill="B5C7EA" w:themeFill="accent1" w:themeFillTint="66"/>
            <w:noWrap/>
            <w:tcMar>
              <w:top w:w="100" w:type="dxa"/>
              <w:bottom w:w="100" w:type="dxa"/>
            </w:tcMar>
            <w:vAlign w:val="center"/>
          </w:tcPr>
          <w:p w14:paraId="4A5D4ABC">
            <w:pPr>
              <w:pStyle w:val="214"/>
              <w:widowControl w:val="0"/>
              <w:spacing w:line="240" w:lineRule="auto"/>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数量</w:t>
            </w:r>
          </w:p>
        </w:tc>
        <w:tc>
          <w:tcPr>
            <w:tcW w:w="800" w:type="dxa"/>
            <w:shd w:val="clear" w:color="auto" w:fill="B5C7EA" w:themeFill="accent1" w:themeFillTint="66"/>
            <w:noWrap/>
            <w:tcMar>
              <w:top w:w="100" w:type="dxa"/>
              <w:bottom w:w="100" w:type="dxa"/>
            </w:tcMar>
            <w:vAlign w:val="center"/>
          </w:tcPr>
          <w:p w14:paraId="03C4F58C">
            <w:pPr>
              <w:pStyle w:val="214"/>
              <w:widowControl w:val="0"/>
              <w:spacing w:line="240" w:lineRule="auto"/>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单位</w:t>
            </w:r>
          </w:p>
        </w:tc>
        <w:tc>
          <w:tcPr>
            <w:tcW w:w="815" w:type="dxa"/>
            <w:shd w:val="clear" w:color="auto" w:fill="B5C7EA" w:themeFill="accent1" w:themeFillTint="66"/>
            <w:noWrap/>
            <w:tcMar>
              <w:top w:w="100" w:type="dxa"/>
              <w:bottom w:w="100" w:type="dxa"/>
            </w:tcMar>
            <w:vAlign w:val="center"/>
          </w:tcPr>
          <w:p w14:paraId="01ACB278">
            <w:pPr>
              <w:pStyle w:val="214"/>
              <w:widowControl w:val="0"/>
              <w:spacing w:line="240" w:lineRule="auto"/>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图片</w:t>
            </w:r>
          </w:p>
        </w:tc>
        <w:tc>
          <w:tcPr>
            <w:tcW w:w="2806" w:type="dxa"/>
            <w:shd w:val="clear" w:color="auto" w:fill="B5C7EA" w:themeFill="accent1" w:themeFillTint="66"/>
            <w:noWrap/>
            <w:tcMar>
              <w:top w:w="100" w:type="dxa"/>
              <w:bottom w:w="100" w:type="dxa"/>
            </w:tcMar>
            <w:vAlign w:val="center"/>
          </w:tcPr>
          <w:p w14:paraId="6CC23031">
            <w:pPr>
              <w:pStyle w:val="214"/>
              <w:widowControl w:val="0"/>
              <w:spacing w:line="240" w:lineRule="auto"/>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所属行业</w:t>
            </w:r>
          </w:p>
        </w:tc>
        <w:tc>
          <w:tcPr>
            <w:tcW w:w="767" w:type="dxa"/>
            <w:shd w:val="clear" w:color="auto" w:fill="B5C7EA" w:themeFill="accent1" w:themeFillTint="66"/>
            <w:noWrap/>
            <w:tcMar>
              <w:top w:w="100" w:type="dxa"/>
              <w:bottom w:w="100" w:type="dxa"/>
            </w:tcMar>
            <w:vAlign w:val="center"/>
          </w:tcPr>
          <w:p w14:paraId="0E7AA238">
            <w:pPr>
              <w:pStyle w:val="214"/>
              <w:widowControl w:val="0"/>
              <w:spacing w:line="240" w:lineRule="auto"/>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标的类型</w:t>
            </w:r>
          </w:p>
        </w:tc>
        <w:tc>
          <w:tcPr>
            <w:tcW w:w="805" w:type="dxa"/>
            <w:shd w:val="clear" w:color="auto" w:fill="B5C7EA" w:themeFill="accent1" w:themeFillTint="66"/>
            <w:noWrap/>
            <w:tcMar>
              <w:top w:w="100" w:type="dxa"/>
              <w:bottom w:w="100" w:type="dxa"/>
            </w:tcMar>
            <w:vAlign w:val="center"/>
          </w:tcPr>
          <w:p w14:paraId="170FC0CF">
            <w:pPr>
              <w:pStyle w:val="214"/>
              <w:widowControl w:val="0"/>
              <w:spacing w:line="240" w:lineRule="auto"/>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标的属性</w:t>
            </w:r>
          </w:p>
        </w:tc>
      </w:tr>
      <w:tr w14:paraId="023D6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567" w:hRule="atLeast"/>
          <w:jc w:val="center"/>
        </w:trPr>
        <w:tc>
          <w:tcPr>
            <w:tcW w:w="786" w:type="dxa"/>
            <w:noWrap/>
            <w:tcMar>
              <w:top w:w="100" w:type="dxa"/>
              <w:bottom w:w="100" w:type="dxa"/>
            </w:tcMar>
            <w:vAlign w:val="center"/>
          </w:tcPr>
          <w:p w14:paraId="6F0BE106">
            <w:pPr>
              <w:spacing w:line="240" w:lineRule="auto"/>
              <w:jc w:val="center"/>
              <w:rPr>
                <w:rStyle w:val="21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1</w:t>
            </w:r>
          </w:p>
        </w:tc>
        <w:tc>
          <w:tcPr>
            <w:tcW w:w="2198" w:type="dxa"/>
            <w:noWrap/>
            <w:tcMar>
              <w:top w:w="100" w:type="dxa"/>
              <w:bottom w:w="100" w:type="dxa"/>
            </w:tcMar>
            <w:vAlign w:val="center"/>
          </w:tcPr>
          <w:p w14:paraId="500C230D">
            <w:pPr>
              <w:spacing w:line="240" w:lineRule="auto"/>
              <w:jc w:val="center"/>
              <w:rPr>
                <w:rStyle w:val="211"/>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含硅水溶肥料</w:t>
            </w:r>
          </w:p>
        </w:tc>
        <w:tc>
          <w:tcPr>
            <w:tcW w:w="762" w:type="dxa"/>
            <w:noWrap/>
            <w:tcMar>
              <w:top w:w="100" w:type="dxa"/>
              <w:bottom w:w="100" w:type="dxa"/>
            </w:tcMar>
            <w:vAlign w:val="center"/>
          </w:tcPr>
          <w:p w14:paraId="73741C28">
            <w:pPr>
              <w:spacing w:line="240" w:lineRule="auto"/>
              <w:jc w:val="center"/>
              <w:rPr>
                <w:rStyle w:val="21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1</w:t>
            </w:r>
          </w:p>
        </w:tc>
        <w:tc>
          <w:tcPr>
            <w:tcW w:w="800" w:type="dxa"/>
            <w:noWrap/>
            <w:tcMar>
              <w:top w:w="100" w:type="dxa"/>
              <w:bottom w:w="100" w:type="dxa"/>
            </w:tcMar>
            <w:vAlign w:val="center"/>
          </w:tcPr>
          <w:p w14:paraId="2AF49ECB">
            <w:pPr>
              <w:spacing w:line="240" w:lineRule="auto"/>
              <w:jc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批</w:t>
            </w:r>
          </w:p>
        </w:tc>
        <w:tc>
          <w:tcPr>
            <w:tcW w:w="815" w:type="dxa"/>
            <w:noWrap/>
            <w:tcMar>
              <w:top w:w="100" w:type="dxa"/>
              <w:bottom w:w="100" w:type="dxa"/>
            </w:tcMar>
            <w:vAlign w:val="center"/>
          </w:tcPr>
          <w:p w14:paraId="1B89A000">
            <w:pPr>
              <w:pStyle w:val="214"/>
              <w:widowControl w:val="0"/>
              <w:spacing w:line="240" w:lineRule="auto"/>
              <w:jc w:val="center"/>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无</w:t>
            </w:r>
          </w:p>
        </w:tc>
        <w:tc>
          <w:tcPr>
            <w:tcW w:w="2806" w:type="dxa"/>
            <w:noWrap/>
            <w:tcMar>
              <w:top w:w="100" w:type="dxa"/>
              <w:bottom w:w="100" w:type="dxa"/>
            </w:tcMar>
            <w:vAlign w:val="center"/>
          </w:tcPr>
          <w:p w14:paraId="3AD47166">
            <w:pPr>
              <w:pStyle w:val="214"/>
              <w:widowControl w:val="0"/>
              <w:spacing w:line="240" w:lineRule="auto"/>
              <w:jc w:val="center"/>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工业（包括采矿业，制造业，电力、热力、燃气及水生产和供应业）</w:t>
            </w:r>
          </w:p>
        </w:tc>
        <w:tc>
          <w:tcPr>
            <w:tcW w:w="767" w:type="dxa"/>
            <w:noWrap/>
            <w:tcMar>
              <w:top w:w="100" w:type="dxa"/>
              <w:bottom w:w="100" w:type="dxa"/>
            </w:tcMar>
            <w:vAlign w:val="center"/>
          </w:tcPr>
          <w:p w14:paraId="2FA94ADD">
            <w:pPr>
              <w:pStyle w:val="214"/>
              <w:widowControl w:val="0"/>
              <w:spacing w:line="240" w:lineRule="auto"/>
              <w:jc w:val="center"/>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主要采购标的</w:t>
            </w:r>
          </w:p>
        </w:tc>
        <w:tc>
          <w:tcPr>
            <w:tcW w:w="805" w:type="dxa"/>
            <w:noWrap/>
            <w:tcMar>
              <w:top w:w="100" w:type="dxa"/>
              <w:bottom w:w="100" w:type="dxa"/>
            </w:tcMar>
            <w:vAlign w:val="center"/>
          </w:tcPr>
          <w:p w14:paraId="7882A0CE">
            <w:pPr>
              <w:pStyle w:val="214"/>
              <w:widowControl w:val="0"/>
              <w:spacing w:line="240" w:lineRule="auto"/>
              <w:jc w:val="center"/>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货物类</w:t>
            </w:r>
          </w:p>
        </w:tc>
      </w:tr>
    </w:tbl>
    <w:p w14:paraId="4A5F0514">
      <w:pPr>
        <w:pStyle w:val="209"/>
        <w:keepNext w:val="0"/>
        <w:keepLines w:val="0"/>
        <w:pageBreakBefore w:val="0"/>
        <w:widowControl w:val="0"/>
        <w:spacing w:line="50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0CE4BF7">
      <w:pPr>
        <w:pStyle w:val="213"/>
        <w:keepNext w:val="0"/>
        <w:keepLines w:val="0"/>
        <w:pageBreakBefore w:val="0"/>
        <w:spacing w:line="500" w:lineRule="exact"/>
        <w:ind w:firstLine="500"/>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（二）核心产品清单</w:t>
      </w:r>
    </w:p>
    <w:tbl>
      <w:tblPr>
        <w:tblStyle w:val="40"/>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2"/>
        <w:gridCol w:w="9208"/>
      </w:tblGrid>
      <w:tr w14:paraId="6D628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2" w:type="pct"/>
            <w:shd w:val="clear" w:color="auto" w:fill="B5C7EA" w:themeFill="accent1" w:themeFillTint="66"/>
            <w:noWrap w:val="0"/>
            <w:vAlign w:val="center"/>
          </w:tcPr>
          <w:p w14:paraId="73E3CE9C">
            <w:pPr>
              <w:pStyle w:val="216"/>
              <w:widowControl w:val="0"/>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序号</w:t>
            </w:r>
          </w:p>
        </w:tc>
        <w:tc>
          <w:tcPr>
            <w:tcW w:w="4617" w:type="pct"/>
            <w:shd w:val="clear" w:color="auto" w:fill="B5C7EA" w:themeFill="accent1" w:themeFillTint="66"/>
            <w:noWrap w:val="0"/>
            <w:vAlign w:val="center"/>
          </w:tcPr>
          <w:p w14:paraId="7E97D3F3">
            <w:pPr>
              <w:pStyle w:val="216"/>
              <w:widowControl w:val="0"/>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名称</w:t>
            </w:r>
          </w:p>
        </w:tc>
      </w:tr>
      <w:tr w14:paraId="669FC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2" w:type="pct"/>
            <w:noWrap w:val="0"/>
            <w:vAlign w:val="center"/>
          </w:tcPr>
          <w:p w14:paraId="4D079FB8">
            <w:pPr>
              <w:pStyle w:val="216"/>
              <w:widowControl w:val="0"/>
              <w:jc w:val="center"/>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1</w:t>
            </w:r>
          </w:p>
        </w:tc>
        <w:tc>
          <w:tcPr>
            <w:tcW w:w="4617" w:type="pct"/>
            <w:noWrap w:val="0"/>
            <w:vAlign w:val="center"/>
          </w:tcPr>
          <w:p w14:paraId="00A37527">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含硅水溶肥料</w:t>
            </w:r>
          </w:p>
        </w:tc>
      </w:tr>
    </w:tbl>
    <w:p w14:paraId="56873ABB">
      <w:pPr>
        <w:pStyle w:val="209"/>
        <w:keepNext w:val="0"/>
        <w:keepLines w:val="0"/>
        <w:pageBreakBefore w:val="0"/>
        <w:widowControl w:val="0"/>
        <w:spacing w:line="500" w:lineRule="exact"/>
        <w:ind w:firstLine="480"/>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注：</w:t>
      </w:r>
    </w:p>
    <w:p w14:paraId="782B1469">
      <w:pPr>
        <w:pStyle w:val="209"/>
        <w:keepNext w:val="0"/>
        <w:keepLines w:val="0"/>
        <w:pageBreakBefore w:val="0"/>
        <w:widowControl w:val="0"/>
        <w:spacing w:line="500" w:lineRule="exact"/>
        <w:ind w:firstLine="480"/>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1．若本次采购项目为单一产品，提供相同品牌产品且通过资格审查、符合性审查的不同投标人参加同一合同项下投标的，按一家投标人计算。对招标文件作实质响应的投标人不足三个的，将作废标处理；</w:t>
      </w:r>
    </w:p>
    <w:p w14:paraId="5BC5C2B2">
      <w:pPr>
        <w:pStyle w:val="209"/>
        <w:keepNext w:val="0"/>
        <w:keepLines w:val="0"/>
        <w:pageBreakBefore w:val="0"/>
        <w:widowControl w:val="0"/>
        <w:spacing w:line="500" w:lineRule="exact"/>
        <w:ind w:firstLine="480"/>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2．若本次采购项目为非单一产品，提供相同品牌核心产品且通过资格审查、符合性审查的不同投标人参加同一合同项下投标的，按一家投标人计算。对招标文件作实质响应的投标人不足三个的，将作废标处理。</w:t>
      </w:r>
    </w:p>
    <w:p w14:paraId="07FEAF89">
      <w:pPr>
        <w:pStyle w:val="216"/>
        <w:keepNext w:val="0"/>
        <w:keepLines w:val="0"/>
        <w:pageBreakBefore w:val="0"/>
        <w:widowControl w:val="0"/>
        <w:spacing w:line="500" w:lineRule="exact"/>
        <w:ind w:firstLine="499"/>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（三）节能、环境标志产品清单(请提供国家确定的认证机构出具的、处于有效期之内的节能产品、环境标志产品认证证书（若证书有附件（附录）的，附件（附录）须随证书一起提供）</w:t>
      </w:r>
    </w:p>
    <w:p w14:paraId="51430FBC">
      <w:pPr>
        <w:pStyle w:val="218"/>
        <w:keepNext w:val="0"/>
        <w:keepLines w:val="0"/>
        <w:pageBreakBefore w:val="0"/>
        <w:widowControl w:val="0"/>
        <w:spacing w:line="500" w:lineRule="exact"/>
        <w:ind w:firstLine="480"/>
        <w:rPr>
          <w:rFonts w:hint="eastAsia" w:ascii="宋体" w:hAnsi="宋体" w:eastAsia="宋体" w:cs="宋体"/>
          <w:color w:val="000000" w:themeColor="text1"/>
          <w:spacing w:val="7"/>
          <w:szCs w:val="22"/>
          <w:highlight w:val="none"/>
          <w14:textFill>
            <w14:solidFill>
              <w14:schemeClr w14:val="tx1"/>
            </w14:solidFill>
          </w14:textFill>
        </w:rPr>
      </w:pPr>
      <w:r>
        <w:rPr>
          <w:rFonts w:hint="eastAsia" w:ascii="宋体" w:hAnsi="宋体" w:eastAsia="宋体" w:cs="宋体"/>
          <w:color w:val="000000" w:themeColor="text1"/>
          <w:spacing w:val="7"/>
          <w:szCs w:val="22"/>
          <w:highlight w:val="none"/>
          <w14:textFill>
            <w14:solidFill>
              <w14:schemeClr w14:val="tx1"/>
            </w14:solidFill>
          </w14:textFill>
        </w:rPr>
        <w:t>节能产品政府采购品目清单：</w:t>
      </w:r>
    </w:p>
    <w:p w14:paraId="094DA4D6">
      <w:pPr>
        <w:pStyle w:val="218"/>
        <w:keepNext w:val="0"/>
        <w:keepLines w:val="0"/>
        <w:pageBreakBefore w:val="0"/>
        <w:widowControl w:val="0"/>
        <w:spacing w:line="500" w:lineRule="exact"/>
        <w:ind w:firstLine="480"/>
        <w:rPr>
          <w:rFonts w:hint="eastAsia" w:ascii="宋体" w:hAnsi="宋体" w:eastAsia="宋体" w:cs="宋体"/>
          <w:color w:val="000000" w:themeColor="text1"/>
          <w:spacing w:val="7"/>
          <w:szCs w:val="22"/>
          <w:highlight w:val="none"/>
          <w14:textFill>
            <w14:solidFill>
              <w14:schemeClr w14:val="tx1"/>
            </w14:solidFill>
          </w14:textFill>
        </w:rPr>
      </w:pPr>
      <w:r>
        <w:rPr>
          <w:rFonts w:hint="eastAsia" w:ascii="宋体" w:hAnsi="宋体" w:eastAsia="宋体" w:cs="宋体"/>
          <w:color w:val="000000" w:themeColor="text1"/>
          <w:spacing w:val="7"/>
          <w:szCs w:val="22"/>
          <w:highlight w:val="none"/>
          <w14:textFill>
            <w14:solidFill>
              <w14:schemeClr w14:val="tx1"/>
            </w14:solidFill>
          </w14:textFill>
        </w:rPr>
        <w:t>无</w:t>
      </w:r>
    </w:p>
    <w:p w14:paraId="03B0D872">
      <w:pPr>
        <w:pStyle w:val="218"/>
        <w:keepNext w:val="0"/>
        <w:keepLines w:val="0"/>
        <w:pageBreakBefore w:val="0"/>
        <w:widowControl w:val="0"/>
        <w:spacing w:line="500" w:lineRule="exact"/>
        <w:ind w:firstLine="480"/>
        <w:rPr>
          <w:rFonts w:hint="eastAsia" w:ascii="宋体" w:hAnsi="宋体" w:eastAsia="宋体" w:cs="宋体"/>
          <w:color w:val="000000" w:themeColor="text1"/>
          <w:spacing w:val="7"/>
          <w:szCs w:val="22"/>
          <w:highlight w:val="none"/>
          <w14:textFill>
            <w14:solidFill>
              <w14:schemeClr w14:val="tx1"/>
            </w14:solidFill>
          </w14:textFill>
        </w:rPr>
      </w:pPr>
      <w:r>
        <w:rPr>
          <w:rFonts w:hint="eastAsia" w:ascii="宋体" w:hAnsi="宋体" w:eastAsia="宋体" w:cs="宋体"/>
          <w:color w:val="000000" w:themeColor="text1"/>
          <w:spacing w:val="7"/>
          <w:szCs w:val="22"/>
          <w:highlight w:val="none"/>
          <w14:textFill>
            <w14:solidFill>
              <w14:schemeClr w14:val="tx1"/>
            </w14:solidFill>
          </w14:textFill>
        </w:rPr>
        <w:t>环境标志产品政府采购品目清单：</w:t>
      </w:r>
    </w:p>
    <w:p w14:paraId="1C302E14">
      <w:pPr>
        <w:pStyle w:val="218"/>
        <w:keepNext w:val="0"/>
        <w:keepLines w:val="0"/>
        <w:pageBreakBefore w:val="0"/>
        <w:widowControl w:val="0"/>
        <w:spacing w:line="500" w:lineRule="exact"/>
        <w:ind w:firstLine="480"/>
        <w:rPr>
          <w:rFonts w:hint="eastAsia" w:ascii="宋体" w:hAnsi="宋体" w:eastAsia="宋体" w:cs="宋体"/>
          <w:color w:val="000000" w:themeColor="text1"/>
          <w:spacing w:val="7"/>
          <w:szCs w:val="22"/>
          <w:highlight w:val="none"/>
          <w14:textFill>
            <w14:solidFill>
              <w14:schemeClr w14:val="tx1"/>
            </w14:solidFill>
          </w14:textFill>
        </w:rPr>
      </w:pPr>
      <w:bookmarkStart w:id="347" w:name="EB408f2104b2e44804a6615a1921eee37c"/>
      <w:bookmarkEnd w:id="347"/>
      <w:r>
        <w:rPr>
          <w:rFonts w:hint="eastAsia" w:ascii="宋体" w:hAnsi="宋体" w:eastAsia="宋体" w:cs="宋体"/>
          <w:color w:val="000000" w:themeColor="text1"/>
          <w:spacing w:val="7"/>
          <w:szCs w:val="22"/>
          <w:highlight w:val="none"/>
          <w14:textFill>
            <w14:solidFill>
              <w14:schemeClr w14:val="tx1"/>
            </w14:solidFill>
          </w14:textFill>
        </w:rPr>
        <w:t>无</w:t>
      </w:r>
    </w:p>
    <w:p w14:paraId="6D8544D7">
      <w:pPr>
        <w:pStyle w:val="216"/>
        <w:keepNext w:val="0"/>
        <w:keepLines w:val="0"/>
        <w:pageBreakBefore w:val="0"/>
        <w:widowControl w:val="0"/>
        <w:spacing w:line="500" w:lineRule="exact"/>
        <w:ind w:firstLine="499"/>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（四）绿色采购其他政策</w:t>
      </w:r>
    </w:p>
    <w:p w14:paraId="143B6A8F">
      <w:pPr>
        <w:pStyle w:val="218"/>
        <w:keepNext w:val="0"/>
        <w:keepLines w:val="0"/>
        <w:pageBreakBefore w:val="0"/>
        <w:widowControl w:val="0"/>
        <w:spacing w:line="500" w:lineRule="exact"/>
        <w:ind w:firstLine="480"/>
        <w:rPr>
          <w:rFonts w:hint="eastAsia" w:ascii="宋体" w:hAnsi="宋体" w:eastAsia="宋体" w:cs="宋体"/>
          <w:color w:val="000000" w:themeColor="text1"/>
          <w:spacing w:val="7"/>
          <w:szCs w:val="22"/>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pacing w:val="7"/>
          <w:szCs w:val="22"/>
          <w:highlight w:val="none"/>
          <w14:textFill>
            <w14:solidFill>
              <w14:schemeClr w14:val="tx1"/>
            </w14:solidFill>
          </w14:textFill>
        </w:rPr>
        <w:t>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48F4DC04">
      <w:pPr>
        <w:pStyle w:val="216"/>
        <w:keepNext w:val="0"/>
        <w:keepLines w:val="0"/>
        <w:pageBreakBefore w:val="0"/>
        <w:widowControl w:val="0"/>
        <w:spacing w:line="500" w:lineRule="exact"/>
        <w:ind w:firstLine="480"/>
        <w:rPr>
          <w:rFonts w:hint="eastAsia" w:ascii="宋体" w:hAnsi="宋体" w:eastAsia="宋体" w:cs="宋体"/>
          <w:color w:val="000000" w:themeColor="text1"/>
          <w:spacing w:val="7"/>
          <w:szCs w:val="22"/>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pacing w:val="7"/>
          <w:szCs w:val="22"/>
          <w:highlight w:val="none"/>
          <w14:textFill>
            <w14:solidFill>
              <w14:schemeClr w14:val="tx1"/>
            </w14:solidFill>
          </w14:textFill>
        </w:rPr>
        <w:t>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56B8D12D">
      <w:pPr>
        <w:pStyle w:val="216"/>
        <w:keepNext w:val="0"/>
        <w:keepLines w:val="0"/>
        <w:pageBreakBefore w:val="0"/>
        <w:widowControl w:val="0"/>
        <w:spacing w:line="500" w:lineRule="exact"/>
        <w:ind w:firstLine="499"/>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（五）政府采购中实施本国产品标准及相关政策</w:t>
      </w:r>
    </w:p>
    <w:p w14:paraId="4DF60434">
      <w:pPr>
        <w:pStyle w:val="216"/>
        <w:keepNext w:val="0"/>
        <w:keepLines w:val="0"/>
        <w:pageBreakBefore w:val="0"/>
        <w:widowControl w:val="0"/>
        <w:spacing w:line="500" w:lineRule="exact"/>
        <w:ind w:firstLine="480"/>
        <w:rPr>
          <w:rFonts w:hint="eastAsia" w:ascii="宋体" w:hAnsi="宋体" w:eastAsia="宋体" w:cs="宋体"/>
          <w:color w:val="000000" w:themeColor="text1"/>
          <w:spacing w:val="7"/>
          <w:szCs w:val="22"/>
          <w:highlight w:val="none"/>
          <w14:textFill>
            <w14:solidFill>
              <w14:schemeClr w14:val="tx1"/>
            </w14:solidFill>
          </w14:textFill>
        </w:rPr>
      </w:pPr>
      <w:r>
        <w:rPr>
          <w:rFonts w:hint="eastAsia" w:ascii="宋体" w:hAnsi="宋体" w:eastAsia="宋体" w:cs="宋体"/>
          <w:color w:val="000000" w:themeColor="text1"/>
          <w:spacing w:val="7"/>
          <w:szCs w:val="22"/>
          <w:highlight w:val="none"/>
          <w14:textFill>
            <w14:solidFill>
              <w14:schemeClr w14:val="tx1"/>
            </w14:solidFill>
          </w14:textFill>
        </w:rPr>
        <w:t>1．本项目对采购本国产品给予政策支持，具体内容见招标文件“第五章 评标方法与评标标准”。</w:t>
      </w:r>
    </w:p>
    <w:p w14:paraId="58AA7DE4">
      <w:pPr>
        <w:pStyle w:val="216"/>
        <w:keepNext w:val="0"/>
        <w:keepLines w:val="0"/>
        <w:pageBreakBefore w:val="0"/>
        <w:widowControl w:val="0"/>
        <w:spacing w:line="500" w:lineRule="exact"/>
        <w:ind w:firstLine="480"/>
        <w:rPr>
          <w:rFonts w:hint="eastAsia" w:ascii="宋体" w:hAnsi="宋体" w:eastAsia="宋体" w:cs="宋体"/>
          <w:color w:val="000000" w:themeColor="text1"/>
          <w:spacing w:val="7"/>
          <w:szCs w:val="22"/>
          <w:highlight w:val="none"/>
          <w14:textFill>
            <w14:solidFill>
              <w14:schemeClr w14:val="tx1"/>
            </w14:solidFill>
          </w14:textFill>
        </w:rPr>
      </w:pPr>
      <w:r>
        <w:rPr>
          <w:rFonts w:hint="eastAsia" w:ascii="宋体" w:hAnsi="宋体" w:eastAsia="宋体" w:cs="宋体"/>
          <w:color w:val="000000" w:themeColor="text1"/>
          <w:spacing w:val="7"/>
          <w:szCs w:val="22"/>
          <w:highlight w:val="none"/>
          <w14:textFill>
            <w14:solidFill>
              <w14:schemeClr w14:val="tx1"/>
            </w14:solidFill>
          </w14:textFill>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0854CA8">
      <w:pPr>
        <w:pStyle w:val="216"/>
        <w:keepNext w:val="0"/>
        <w:keepLines w:val="0"/>
        <w:pageBreakBefore w:val="0"/>
        <w:widowControl w:val="0"/>
        <w:spacing w:line="500" w:lineRule="exact"/>
        <w:ind w:firstLine="480"/>
        <w:rPr>
          <w:rFonts w:hint="eastAsia" w:ascii="宋体" w:hAnsi="宋体" w:eastAsia="宋体" w:cs="宋体"/>
          <w:color w:val="000000" w:themeColor="text1"/>
          <w:spacing w:val="7"/>
          <w:szCs w:val="22"/>
          <w:highlight w:val="none"/>
          <w14:textFill>
            <w14:solidFill>
              <w14:schemeClr w14:val="tx1"/>
            </w14:solidFill>
          </w14:textFill>
        </w:rPr>
      </w:pPr>
      <w:r>
        <w:rPr>
          <w:rFonts w:hint="eastAsia" w:ascii="宋体" w:hAnsi="宋体" w:eastAsia="宋体" w:cs="宋体"/>
          <w:color w:val="000000" w:themeColor="text1"/>
          <w:spacing w:val="7"/>
          <w:szCs w:val="22"/>
          <w:highlight w:val="none"/>
          <w14:textFill>
            <w14:solidFill>
              <w14:schemeClr w14:val="tx1"/>
            </w14:solidFill>
          </w14:textFill>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6FAB2C4">
      <w:pPr>
        <w:pStyle w:val="216"/>
        <w:keepNext w:val="0"/>
        <w:keepLines w:val="0"/>
        <w:pageBreakBefore w:val="0"/>
        <w:widowControl w:val="0"/>
        <w:spacing w:line="500" w:lineRule="exact"/>
        <w:rPr>
          <w:rFonts w:hint="eastAsia" w:ascii="宋体" w:hAnsi="宋体" w:eastAsia="宋体" w:cs="宋体"/>
          <w:color w:val="000000" w:themeColor="text1"/>
          <w:spacing w:val="7"/>
          <w:szCs w:val="22"/>
          <w:highlight w:val="none"/>
          <w14:textFill>
            <w14:solidFill>
              <w14:schemeClr w14:val="tx1"/>
            </w14:solidFill>
          </w14:textFill>
        </w:rPr>
        <w:sectPr>
          <w:headerReference r:id="rId19" w:type="default"/>
          <w:pgSz w:w="11906" w:h="16838"/>
          <w:pgMar w:top="1440" w:right="1080" w:bottom="1440" w:left="1080" w:header="851" w:footer="992" w:gutter="0"/>
          <w:cols w:space="1701" w:num="1"/>
          <w:docGrid w:linePitch="360" w:charSpace="0"/>
        </w:sectPr>
      </w:pPr>
    </w:p>
    <w:p w14:paraId="00308DE0">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color w:val="000000" w:themeColor="text1"/>
          <w:spacing w:val="0"/>
          <w:sz w:val="28"/>
          <w:szCs w:val="28"/>
          <w:highlight w:val="none"/>
          <w14:textFill>
            <w14:solidFill>
              <w14:schemeClr w14:val="tx1"/>
            </w14:solidFill>
          </w14:textFill>
        </w:rPr>
      </w:pPr>
      <w:bookmarkStart w:id="348" w:name="_Toc16296"/>
      <w:r>
        <w:rPr>
          <w:rFonts w:hint="eastAsia" w:ascii="宋体" w:hAnsi="宋体" w:eastAsia="宋体" w:cs="宋体"/>
          <w:b/>
          <w:color w:val="000000" w:themeColor="text1"/>
          <w:spacing w:val="0"/>
          <w:sz w:val="28"/>
          <w:szCs w:val="28"/>
          <w:highlight w:val="none"/>
          <w14:textFill>
            <w14:solidFill>
              <w14:schemeClr w14:val="tx1"/>
            </w14:solidFill>
          </w14:textFill>
        </w:rPr>
        <w:t>二、技术要求</w:t>
      </w:r>
      <w:bookmarkEnd w:id="348"/>
    </w:p>
    <w:p w14:paraId="66941EB2">
      <w:pPr>
        <w:keepNext w:val="0"/>
        <w:keepLines w:val="0"/>
        <w:pageBreakBefore w:val="0"/>
        <w:widowControl w:val="0"/>
        <w:kinsoku/>
        <w:wordWrap/>
        <w:overflowPunct/>
        <w:topLinePunct w:val="0"/>
        <w:autoSpaceDE/>
        <w:autoSpaceDN/>
        <w:bidi w:val="0"/>
        <w:adjustRightInd/>
        <w:snapToGrid/>
        <w:spacing w:line="520" w:lineRule="exact"/>
        <w:ind w:firstLine="500"/>
        <w:textAlignment w:val="auto"/>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一</w:t>
      </w:r>
      <w:r>
        <w:rPr>
          <w:rFonts w:hint="eastAsia" w:ascii="宋体" w:hAnsi="宋体" w:eastAsia="宋体" w:cs="宋体"/>
          <w:b/>
          <w:bCs/>
          <w:color w:val="000000" w:themeColor="text1"/>
          <w:spacing w:val="0"/>
          <w:sz w:val="24"/>
          <w:szCs w:val="24"/>
          <w:highlight w:val="none"/>
          <w14:textFill>
            <w14:solidFill>
              <w14:schemeClr w14:val="tx1"/>
            </w14:solidFill>
          </w14:textFill>
        </w:rPr>
        <w:t>）</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技术指标要求</w:t>
      </w:r>
    </w:p>
    <w:p w14:paraId="2FB12CD5">
      <w:pPr>
        <w:keepNext w:val="0"/>
        <w:keepLines w:val="0"/>
        <w:pageBreakBefore w:val="0"/>
        <w:widowControl w:val="0"/>
        <w:kinsoku/>
        <w:wordWrap/>
        <w:overflowPunct/>
        <w:topLinePunct w:val="0"/>
        <w:autoSpaceDE/>
        <w:autoSpaceDN/>
        <w:bidi w:val="0"/>
        <w:adjustRightInd/>
        <w:snapToGrid/>
        <w:spacing w:line="520" w:lineRule="exact"/>
        <w:ind w:firstLine="500"/>
        <w:textAlignment w:val="auto"/>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1.</w:t>
      </w: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技术参数</w:t>
      </w:r>
    </w:p>
    <w:p w14:paraId="5020A0B5">
      <w:pPr>
        <w:keepNext w:val="0"/>
        <w:keepLines w:val="0"/>
        <w:pageBreakBefore w:val="0"/>
        <w:widowControl w:val="0"/>
        <w:kinsoku/>
        <w:wordWrap/>
        <w:overflowPunct/>
        <w:topLinePunct w:val="0"/>
        <w:autoSpaceDE/>
        <w:autoSpaceDN/>
        <w:bidi w:val="0"/>
        <w:adjustRightInd/>
        <w:snapToGrid/>
        <w:spacing w:line="520" w:lineRule="exact"/>
        <w:ind w:firstLine="500"/>
        <w:textAlignment w:val="auto"/>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1）</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Si≥150g/L。</w:t>
      </w:r>
      <w:r>
        <w:rPr>
          <w:rFonts w:hint="eastAsia" w:ascii="宋体" w:hAnsi="宋体" w:eastAsia="宋体" w:cs="宋体"/>
          <w:b/>
          <w:bCs/>
          <w:i w:val="0"/>
          <w:iCs w:val="0"/>
          <w:color w:val="000000" w:themeColor="text1"/>
          <w:spacing w:val="0"/>
          <w:sz w:val="24"/>
          <w:szCs w:val="24"/>
          <w:highlight w:val="none"/>
          <w:u w:val="none"/>
          <w14:textFill>
            <w14:solidFill>
              <w14:schemeClr w14:val="tx1"/>
            </w14:solidFill>
          </w14:textFill>
        </w:rPr>
        <w:t>（请在投标文件中提供2023年以来具有CMA认证的第三方检验机构出具的检测报告）</w:t>
      </w:r>
    </w:p>
    <w:p w14:paraId="69DFD911">
      <w:pPr>
        <w:keepNext w:val="0"/>
        <w:keepLines w:val="0"/>
        <w:pageBreakBefore w:val="0"/>
        <w:widowControl w:val="0"/>
        <w:kinsoku/>
        <w:wordWrap/>
        <w:overflowPunct/>
        <w:topLinePunct w:val="0"/>
        <w:autoSpaceDE/>
        <w:autoSpaceDN/>
        <w:bidi w:val="0"/>
        <w:adjustRightInd/>
        <w:snapToGrid/>
        <w:spacing w:line="520" w:lineRule="exact"/>
        <w:ind w:firstLine="499"/>
        <w:textAlignment w:val="auto"/>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2）</w:t>
      </w: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K</w:t>
      </w:r>
      <w:r>
        <w:rPr>
          <w:rFonts w:hint="eastAsia" w:ascii="宋体" w:hAnsi="宋体" w:eastAsia="宋体" w:cs="宋体"/>
          <w:i w:val="0"/>
          <w:iCs w:val="0"/>
          <w:color w:val="000000" w:themeColor="text1"/>
          <w:sz w:val="24"/>
          <w:szCs w:val="24"/>
          <w:highlight w:val="none"/>
          <w:u w:val="none"/>
          <w:vertAlign w:val="subscript"/>
          <w:lang w:val="en-US" w:eastAsia="zh-CN"/>
          <w14:textFill>
            <w14:solidFill>
              <w14:schemeClr w14:val="tx1"/>
            </w14:solidFill>
          </w14:textFill>
        </w:rPr>
        <w:t>2</w:t>
      </w: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O</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≥220g/L。</w:t>
      </w:r>
      <w:r>
        <w:rPr>
          <w:rFonts w:hint="eastAsia" w:ascii="宋体" w:hAnsi="宋体" w:eastAsia="宋体" w:cs="宋体"/>
          <w:b/>
          <w:bCs/>
          <w:i w:val="0"/>
          <w:iCs w:val="0"/>
          <w:color w:val="000000" w:themeColor="text1"/>
          <w:spacing w:val="0"/>
          <w:sz w:val="24"/>
          <w:szCs w:val="24"/>
          <w:highlight w:val="none"/>
          <w:u w:val="none"/>
          <w14:textFill>
            <w14:solidFill>
              <w14:schemeClr w14:val="tx1"/>
            </w14:solidFill>
          </w14:textFill>
        </w:rPr>
        <w:t>（请在投标文件中提供2023年以来具有CMA认证的第三方检验机构出具的检测报告）</w:t>
      </w:r>
    </w:p>
    <w:p w14:paraId="3F42105D">
      <w:pPr>
        <w:keepNext w:val="0"/>
        <w:keepLines w:val="0"/>
        <w:pageBreakBefore w:val="0"/>
        <w:widowControl w:val="0"/>
        <w:kinsoku/>
        <w:wordWrap/>
        <w:overflowPunct/>
        <w:topLinePunct w:val="0"/>
        <w:autoSpaceDE/>
        <w:autoSpaceDN/>
        <w:bidi w:val="0"/>
        <w:adjustRightInd/>
        <w:snapToGrid/>
        <w:spacing w:line="520" w:lineRule="exact"/>
        <w:ind w:firstLine="499"/>
        <w:textAlignment w:val="auto"/>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3）</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Na≤10g/L。</w:t>
      </w:r>
      <w:r>
        <w:rPr>
          <w:rFonts w:hint="eastAsia" w:ascii="宋体" w:hAnsi="宋体" w:eastAsia="宋体" w:cs="宋体"/>
          <w:b/>
          <w:bCs/>
          <w:i w:val="0"/>
          <w:iCs w:val="0"/>
          <w:color w:val="000000" w:themeColor="text1"/>
          <w:spacing w:val="0"/>
          <w:sz w:val="24"/>
          <w:szCs w:val="24"/>
          <w:highlight w:val="none"/>
          <w:u w:val="none"/>
          <w14:textFill>
            <w14:solidFill>
              <w14:schemeClr w14:val="tx1"/>
            </w14:solidFill>
          </w14:textFill>
        </w:rPr>
        <w:t>（请在投标文件中提供2023年以来具有CMA认证的第三方检验机构出具的检测报告）</w:t>
      </w:r>
    </w:p>
    <w:p w14:paraId="29E171BD">
      <w:pPr>
        <w:keepNext w:val="0"/>
        <w:keepLines w:val="0"/>
        <w:pageBreakBefore w:val="0"/>
        <w:widowControl w:val="0"/>
        <w:kinsoku/>
        <w:wordWrap/>
        <w:overflowPunct/>
        <w:topLinePunct w:val="0"/>
        <w:autoSpaceDE/>
        <w:autoSpaceDN/>
        <w:bidi w:val="0"/>
        <w:adjustRightInd/>
        <w:snapToGrid/>
        <w:spacing w:line="520" w:lineRule="exact"/>
        <w:ind w:firstLine="500"/>
        <w:textAlignment w:val="auto"/>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4）</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所投产品具有农业农村部颁发的有效期内的肥料登记证或备案证，登记作物含水稻、小麦。</w:t>
      </w:r>
      <w:r>
        <w:rPr>
          <w:rFonts w:hint="eastAsia" w:ascii="宋体" w:hAnsi="宋体" w:eastAsia="宋体" w:cs="宋体"/>
          <w:b/>
          <w:bCs/>
          <w:i w:val="0"/>
          <w:iCs w:val="0"/>
          <w:color w:val="000000" w:themeColor="text1"/>
          <w:spacing w:val="0"/>
          <w:sz w:val="24"/>
          <w:szCs w:val="24"/>
          <w:highlight w:val="none"/>
          <w:u w:val="none"/>
          <w14:textFill>
            <w14:solidFill>
              <w14:schemeClr w14:val="tx1"/>
            </w14:solidFill>
          </w14:textFill>
        </w:rPr>
        <w:t>（请在投标文件中提供相关证明材料）</w:t>
      </w:r>
    </w:p>
    <w:p w14:paraId="18E67AAF">
      <w:pPr>
        <w:keepNext w:val="0"/>
        <w:keepLines w:val="0"/>
        <w:pageBreakBefore w:val="0"/>
        <w:widowControl w:val="0"/>
        <w:kinsoku/>
        <w:wordWrap/>
        <w:overflowPunct/>
        <w:topLinePunct w:val="0"/>
        <w:autoSpaceDE/>
        <w:autoSpaceDN/>
        <w:bidi w:val="0"/>
        <w:adjustRightInd/>
        <w:snapToGrid/>
        <w:spacing w:line="520" w:lineRule="exact"/>
        <w:ind w:firstLine="500"/>
        <w:textAlignment w:val="auto"/>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5）所投产品质量必须符合中华人民共和国农业行业标准NY/T3829-2021《含硅水溶肥料》。</w:t>
      </w:r>
      <w:r>
        <w:rPr>
          <w:rFonts w:hint="eastAsia" w:ascii="宋体" w:hAnsi="宋体" w:eastAsia="宋体" w:cs="宋体"/>
          <w:b/>
          <w:bCs/>
          <w:i w:val="0"/>
          <w:iCs w:val="0"/>
          <w:color w:val="000000" w:themeColor="text1"/>
          <w:spacing w:val="0"/>
          <w:sz w:val="24"/>
          <w:szCs w:val="24"/>
          <w:highlight w:val="none"/>
          <w:u w:val="none"/>
          <w:lang w:val="en-US" w:eastAsia="zh-CN"/>
          <w14:textFill>
            <w14:solidFill>
              <w14:schemeClr w14:val="tx1"/>
            </w14:solidFill>
          </w14:textFill>
        </w:rPr>
        <w:t>（请在投标文件中提供2023年以来具有CMA认证的第三方检验机构出具的检测报告）</w:t>
      </w:r>
    </w:p>
    <w:p w14:paraId="5D42E159">
      <w:pPr>
        <w:keepNext w:val="0"/>
        <w:keepLines w:val="0"/>
        <w:pageBreakBefore w:val="0"/>
        <w:widowControl w:val="0"/>
        <w:kinsoku/>
        <w:wordWrap/>
        <w:overflowPunct/>
        <w:topLinePunct w:val="0"/>
        <w:autoSpaceDE/>
        <w:autoSpaceDN/>
        <w:bidi w:val="0"/>
        <w:adjustRightInd/>
        <w:snapToGrid/>
        <w:spacing w:line="520" w:lineRule="exact"/>
        <w:ind w:firstLine="500"/>
        <w:textAlignment w:val="auto"/>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6）包装规格：1000克/瓶，水剂</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w:t>
      </w:r>
    </w:p>
    <w:p w14:paraId="591BCD81">
      <w:pPr>
        <w:keepNext w:val="0"/>
        <w:keepLines w:val="0"/>
        <w:pageBreakBefore w:val="0"/>
        <w:widowControl w:val="0"/>
        <w:kinsoku/>
        <w:wordWrap/>
        <w:overflowPunct/>
        <w:topLinePunct w:val="0"/>
        <w:autoSpaceDE/>
        <w:autoSpaceDN/>
        <w:bidi w:val="0"/>
        <w:adjustRightInd/>
        <w:snapToGrid/>
        <w:spacing w:line="520" w:lineRule="exact"/>
        <w:ind w:firstLine="500"/>
        <w:textAlignment w:val="auto"/>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2.产品应用效果</w:t>
      </w:r>
    </w:p>
    <w:p w14:paraId="1A037133">
      <w:pPr>
        <w:keepNext w:val="0"/>
        <w:keepLines w:val="0"/>
        <w:pageBreakBefore w:val="0"/>
        <w:widowControl w:val="0"/>
        <w:kinsoku/>
        <w:wordWrap/>
        <w:overflowPunct/>
        <w:topLinePunct w:val="0"/>
        <w:autoSpaceDE/>
        <w:autoSpaceDN/>
        <w:bidi w:val="0"/>
        <w:adjustRightInd/>
        <w:snapToGrid/>
        <w:spacing w:line="520" w:lineRule="exact"/>
        <w:ind w:firstLine="500"/>
        <w:textAlignment w:val="auto"/>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产品施用后对水稻、小麦应具备增产应用效果</w:t>
      </w: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w:t>
      </w:r>
      <w:r>
        <w:rPr>
          <w:rFonts w:hint="eastAsia" w:ascii="宋体" w:hAnsi="宋体" w:cs="宋体"/>
          <w:b/>
          <w:bCs/>
          <w:i w:val="0"/>
          <w:iCs w:val="0"/>
          <w:color w:val="000000" w:themeColor="text1"/>
          <w:spacing w:val="0"/>
          <w:sz w:val="24"/>
          <w:szCs w:val="24"/>
          <w:highlight w:val="none"/>
          <w:u w:val="none"/>
          <w:lang w:val="en-US" w:eastAsia="zh-CN"/>
          <w14:textFill>
            <w14:solidFill>
              <w14:schemeClr w14:val="tx1"/>
            </w14:solidFill>
          </w14:textFill>
        </w:rPr>
        <w:t>【</w:t>
      </w:r>
      <w:r>
        <w:rPr>
          <w:rFonts w:hint="eastAsia" w:ascii="宋体" w:hAnsi="宋体" w:eastAsia="宋体" w:cs="宋体"/>
          <w:b/>
          <w:bCs/>
          <w:i w:val="0"/>
          <w:iCs w:val="0"/>
          <w:color w:val="000000" w:themeColor="text1"/>
          <w:spacing w:val="0"/>
          <w:sz w:val="24"/>
          <w:szCs w:val="24"/>
          <w:highlight w:val="none"/>
          <w:u w:val="none"/>
          <w:lang w:eastAsia="zh-CN"/>
          <w14:textFill>
            <w14:solidFill>
              <w14:schemeClr w14:val="tx1"/>
            </w14:solidFill>
          </w14:textFill>
        </w:rPr>
        <w:t>请在投标文件中</w:t>
      </w:r>
      <w:r>
        <w:rPr>
          <w:rFonts w:hint="eastAsia" w:ascii="宋体" w:hAnsi="宋体" w:eastAsia="宋体" w:cs="宋体"/>
          <w:b/>
          <w:bCs/>
          <w:i w:val="0"/>
          <w:iCs w:val="0"/>
          <w:color w:val="000000" w:themeColor="text1"/>
          <w:spacing w:val="0"/>
          <w:sz w:val="24"/>
          <w:szCs w:val="24"/>
          <w:highlight w:val="none"/>
          <w:u w:val="none"/>
          <w14:textFill>
            <w14:solidFill>
              <w14:schemeClr w14:val="tx1"/>
            </w14:solidFill>
          </w14:textFill>
        </w:rPr>
        <w:t>提供所投产品应用于水稻或小麦，可证明产品具备增产效果的试验示范报告或应用证明，报告或证明须由具备肥效试验能力及相应资质的法人单位（农技推广部门、科研部门、具有资质的第三方机构等）出具，材料应明确体现所投产品信息、试验作物、增产试验结论</w:t>
      </w:r>
      <w:r>
        <w:rPr>
          <w:rFonts w:hint="eastAsia" w:ascii="宋体" w:hAnsi="宋体" w:cs="宋体"/>
          <w:b/>
          <w:bCs/>
          <w:i w:val="0"/>
          <w:iCs w:val="0"/>
          <w:color w:val="000000" w:themeColor="text1"/>
          <w:spacing w:val="0"/>
          <w:sz w:val="24"/>
          <w:szCs w:val="24"/>
          <w:highlight w:val="none"/>
          <w:u w:val="none"/>
          <w:lang w:val="en-US" w:eastAsia="zh-CN"/>
          <w14:textFill>
            <w14:solidFill>
              <w14:schemeClr w14:val="tx1"/>
            </w14:solidFill>
          </w14:textFill>
        </w:rPr>
        <w:t>】</w:t>
      </w:r>
    </w:p>
    <w:p w14:paraId="33CE0B99">
      <w:pPr>
        <w:keepNext w:val="0"/>
        <w:keepLines w:val="0"/>
        <w:pageBreakBefore w:val="0"/>
        <w:widowControl w:val="0"/>
        <w:kinsoku/>
        <w:wordWrap/>
        <w:overflowPunct/>
        <w:topLinePunct w:val="0"/>
        <w:autoSpaceDE/>
        <w:autoSpaceDN/>
        <w:bidi w:val="0"/>
        <w:adjustRightInd/>
        <w:snapToGrid/>
        <w:spacing w:line="520" w:lineRule="exact"/>
        <w:ind w:firstLine="500"/>
        <w:textAlignment w:val="auto"/>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二</w:t>
      </w:r>
      <w:r>
        <w:rPr>
          <w:rFonts w:hint="eastAsia" w:ascii="宋体" w:hAnsi="宋体" w:eastAsia="宋体" w:cs="宋体"/>
          <w:b/>
          <w:bCs/>
          <w:color w:val="000000" w:themeColor="text1"/>
          <w:spacing w:val="0"/>
          <w:sz w:val="24"/>
          <w:szCs w:val="24"/>
          <w:highlight w:val="none"/>
          <w14:textFill>
            <w14:solidFill>
              <w14:schemeClr w14:val="tx1"/>
            </w14:solidFill>
          </w14:textFill>
        </w:rPr>
        <w:t>）</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产品质保及售后服务要求</w:t>
      </w:r>
    </w:p>
    <w:p w14:paraId="5DF8851A">
      <w:pPr>
        <w:keepNext w:val="0"/>
        <w:keepLines w:val="0"/>
        <w:pageBreakBefore w:val="0"/>
        <w:widowControl w:val="0"/>
        <w:kinsoku/>
        <w:wordWrap/>
        <w:overflowPunct/>
        <w:topLinePunct w:val="0"/>
        <w:autoSpaceDE/>
        <w:autoSpaceDN/>
        <w:bidi w:val="0"/>
        <w:adjustRightInd/>
        <w:snapToGrid/>
        <w:spacing w:line="520" w:lineRule="exact"/>
        <w:ind w:firstLine="500"/>
        <w:textAlignment w:val="auto"/>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1.产品为全新正品，质量符合行业标准，三包期限按厂家规定执行。</w:t>
      </w:r>
    </w:p>
    <w:p w14:paraId="232B264A">
      <w:pPr>
        <w:keepNext w:val="0"/>
        <w:keepLines w:val="0"/>
        <w:pageBreakBefore w:val="0"/>
        <w:widowControl w:val="0"/>
        <w:kinsoku/>
        <w:wordWrap/>
        <w:overflowPunct/>
        <w:topLinePunct w:val="0"/>
        <w:autoSpaceDE/>
        <w:autoSpaceDN/>
        <w:bidi w:val="0"/>
        <w:adjustRightInd/>
        <w:snapToGrid/>
        <w:spacing w:line="520" w:lineRule="exact"/>
        <w:ind w:firstLine="500"/>
        <w:textAlignment w:val="auto"/>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2</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中标单位负责供应产品的质量等（与采购文件要求一致）。</w:t>
      </w:r>
    </w:p>
    <w:p w14:paraId="2A254D63">
      <w:pPr>
        <w:keepNext w:val="0"/>
        <w:keepLines w:val="0"/>
        <w:pageBreakBefore w:val="0"/>
        <w:widowControl w:val="0"/>
        <w:kinsoku/>
        <w:wordWrap/>
        <w:overflowPunct/>
        <w:topLinePunct w:val="0"/>
        <w:autoSpaceDE/>
        <w:autoSpaceDN/>
        <w:bidi w:val="0"/>
        <w:adjustRightInd/>
        <w:snapToGrid/>
        <w:spacing w:line="520" w:lineRule="exact"/>
        <w:ind w:firstLine="500"/>
        <w:textAlignment w:val="auto"/>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3</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中标单位负责提供产品使用说明书，确保安全使用。</w:t>
      </w:r>
    </w:p>
    <w:p w14:paraId="05F80B49">
      <w:pPr>
        <w:keepNext w:val="0"/>
        <w:keepLines w:val="0"/>
        <w:pageBreakBefore w:val="0"/>
        <w:widowControl w:val="0"/>
        <w:kinsoku/>
        <w:wordWrap/>
        <w:overflowPunct/>
        <w:topLinePunct w:val="0"/>
        <w:autoSpaceDE/>
        <w:autoSpaceDN/>
        <w:bidi w:val="0"/>
        <w:adjustRightInd/>
        <w:snapToGrid/>
        <w:spacing w:line="520" w:lineRule="exact"/>
        <w:ind w:firstLine="500"/>
        <w:textAlignment w:val="auto"/>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三</w:t>
      </w:r>
      <w:r>
        <w:rPr>
          <w:rFonts w:hint="eastAsia" w:ascii="宋体" w:hAnsi="宋体" w:eastAsia="宋体" w:cs="宋体"/>
          <w:b/>
          <w:bCs/>
          <w:color w:val="000000" w:themeColor="text1"/>
          <w:spacing w:val="0"/>
          <w:sz w:val="24"/>
          <w:szCs w:val="24"/>
          <w:highlight w:val="none"/>
          <w14:textFill>
            <w14:solidFill>
              <w14:schemeClr w14:val="tx1"/>
            </w14:solidFill>
          </w14:textFill>
        </w:rPr>
        <w:t>）验收要求</w:t>
      </w:r>
    </w:p>
    <w:p w14:paraId="2B6CF1E2">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1</w:t>
      </w: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货物交到采购人指定地点（须提前通知采购人），由采购人及采购人指定部门对货物数量、质量、包装、出厂产品检验合格证、装箱单等进行查验。</w:t>
      </w:r>
    </w:p>
    <w:p w14:paraId="0B155B8F">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2.采购人有权邀请第三方权威机构或参与投标的其他投标单位严格按照参数参与验收，如发现虚假情况，采购人将拒绝支付任何费用并索赔。</w:t>
      </w:r>
    </w:p>
    <w:p w14:paraId="1CE24B62">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3.采购人按合同对产品进行验收，对不符合规格要求的产品，中标人必须无条件退货；中标人未能履行招标文件和合同所定事项，或供应不合格的、假冒伪劣、以次充好的产品，采购人退货后将记录在案，并对中标人予以处罚，除要承担因此产生的一切损失和费用外，情节严重的可取消其供应资格。</w:t>
      </w:r>
    </w:p>
    <w:p w14:paraId="2469B99E">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4.验收标准：货物必须符合我国最新颁布的与之相关的标准，同时必须满足招标文件中所列规格、具体配置、技术条件及功能要求和中标人承诺的其它指标。</w:t>
      </w:r>
    </w:p>
    <w:p w14:paraId="635FA3F7">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5.中标人提供的所有产品的质量应符合现行国家标准，产品及其原材料应符合国家规定的强制性要求。送货到采购人指定地点后，采购人有权将中标人送达的产品送相关权威部门检测，检测费用由中标人承担。如发现提供产品不符合国家标准或达不到招标文件技术参数要求的产品，采购人有权拒收；提供的产品检验不合格，采购人有权终止合同。</w:t>
      </w:r>
    </w:p>
    <w:p w14:paraId="15770C6E">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6.因中标人实施造成环境二次污染与耕地质量不良影响的，按照《中华人民共和国合同法》、《江苏省耕地质量管理条例》等相关法律法规追究中标人责任。</w:t>
      </w:r>
    </w:p>
    <w:p w14:paraId="1F4CAC00">
      <w:pPr>
        <w:keepNext w:val="0"/>
        <w:keepLines w:val="0"/>
        <w:pageBreakBefore w:val="0"/>
        <w:widowControl w:val="0"/>
        <w:kinsoku/>
        <w:wordWrap/>
        <w:overflowPunct/>
        <w:topLinePunct w:val="0"/>
        <w:autoSpaceDE/>
        <w:autoSpaceDN/>
        <w:bidi w:val="0"/>
        <w:adjustRightInd/>
        <w:snapToGrid/>
        <w:spacing w:line="520" w:lineRule="exact"/>
        <w:ind w:firstLine="500"/>
        <w:textAlignment w:val="auto"/>
        <w:rPr>
          <w:rFonts w:hint="eastAsia" w:ascii="宋体" w:hAnsi="宋体" w:eastAsia="宋体" w:cs="宋体"/>
          <w:b/>
          <w:bCs/>
          <w:color w:val="000000" w:themeColor="text1"/>
          <w:spacing w:val="0"/>
          <w:sz w:val="24"/>
          <w:szCs w:val="24"/>
          <w:highlight w:val="none"/>
          <w:lang w:val="en-US"/>
          <w14:textFill>
            <w14:solidFill>
              <w14:schemeClr w14:val="tx1"/>
            </w14:solidFill>
          </w14:textFill>
        </w:rPr>
      </w:pP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四</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报价要求</w:t>
      </w:r>
    </w:p>
    <w:p w14:paraId="626E06C0">
      <w:pPr>
        <w:keepNext w:val="0"/>
        <w:keepLines w:val="0"/>
        <w:pageBreakBefore w:val="0"/>
        <w:widowControl w:val="0"/>
        <w:kinsoku/>
        <w:wordWrap/>
        <w:overflowPunct/>
        <w:topLinePunct w:val="0"/>
        <w:autoSpaceDE/>
        <w:autoSpaceDN/>
        <w:bidi w:val="0"/>
        <w:adjustRightInd/>
        <w:snapToGrid/>
        <w:spacing w:line="520" w:lineRule="exact"/>
        <w:ind w:firstLine="500"/>
        <w:textAlignment w:val="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1</w:t>
      </w: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14:textFill>
            <w14:solidFill>
              <w14:schemeClr w14:val="tx1"/>
            </w14:solidFill>
          </w14:textFill>
        </w:rPr>
        <w:t>含硅水溶肥料最高限价为60元/千克，投标人所投货物的投标单价不得超过最高单价</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限价</w:t>
      </w:r>
      <w:r>
        <w:rPr>
          <w:rFonts w:hint="eastAsia" w:ascii="宋体" w:hAnsi="宋体" w:eastAsia="宋体" w:cs="宋体"/>
          <w:color w:val="000000" w:themeColor="text1"/>
          <w:spacing w:val="0"/>
          <w:sz w:val="24"/>
          <w:szCs w:val="24"/>
          <w:highlight w:val="none"/>
          <w14:textFill>
            <w14:solidFill>
              <w14:schemeClr w14:val="tx1"/>
            </w14:solidFill>
          </w14:textFill>
        </w:rPr>
        <w:t>，否则将作无效投标处理。</w:t>
      </w:r>
    </w:p>
    <w:p w14:paraId="07086733">
      <w:pPr>
        <w:keepNext w:val="0"/>
        <w:keepLines w:val="0"/>
        <w:pageBreakBefore w:val="0"/>
        <w:widowControl w:val="0"/>
        <w:kinsoku/>
        <w:wordWrap/>
        <w:overflowPunct/>
        <w:topLinePunct w:val="0"/>
        <w:autoSpaceDE/>
        <w:autoSpaceDN/>
        <w:bidi w:val="0"/>
        <w:adjustRightInd/>
        <w:snapToGrid/>
        <w:spacing w:line="520" w:lineRule="exact"/>
        <w:ind w:firstLine="500"/>
        <w:textAlignment w:val="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pacing w:val="0"/>
          <w:sz w:val="24"/>
          <w:szCs w:val="24"/>
          <w:highlight w:val="none"/>
          <w14:textFill>
            <w14:solidFill>
              <w14:schemeClr w14:val="tx1"/>
            </w14:solidFill>
          </w14:textFill>
        </w:rPr>
        <w:t>投标单位自行考虑项目实施期间的风险。投标单价应包括但不限于所有物品、包装、税费、运输（含卸货）、人工、机械、劳保、保险（指货物运抵现场所发生的费用）、管理、售后服务、验收以及质保期间全部费用以及供应商企业利润、税金和政策性文件规定及合同包含的所有风险、责任等各项应有费用。</w:t>
      </w:r>
    </w:p>
    <w:p w14:paraId="5F6A4BF2">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五</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技术及服务方案要求</w:t>
      </w:r>
    </w:p>
    <w:p w14:paraId="59317231">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1</w:t>
      </w: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投标人应根据招标文件要求和项目特点提供具体详实的产品生产工艺与生产能力方案，方案内容包括但不仅限于提供生产设备、生产工艺、生产能力等。</w:t>
      </w:r>
    </w:p>
    <w:p w14:paraId="0674A1B2">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投标人应根据招标文件要求和项目特点提供具体详实的售后服务方案，方案内容包括但不仅限于售后响应时间、售后服务人员配置、保证措施、应急处理能力等。</w:t>
      </w:r>
    </w:p>
    <w:p w14:paraId="1546D9C3">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themeColor="text1"/>
          <w:spacing w:val="0"/>
          <w:sz w:val="24"/>
          <w:szCs w:val="24"/>
          <w:highlight w:val="none"/>
          <w:lang w:bidi="ar"/>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投标人应根据招标文件要求和项目特点提供具体详实的技术指导、培训方案，方案内容包括但不限于施肥前、施肥中、施肥后的具体操作步骤、培训计划、培训记录等</w:t>
      </w:r>
      <w:r>
        <w:rPr>
          <w:rFonts w:hint="eastAsia" w:ascii="宋体" w:hAnsi="宋体" w:eastAsia="宋体" w:cs="宋体"/>
          <w:color w:val="000000" w:themeColor="text1"/>
          <w:spacing w:val="0"/>
          <w:sz w:val="24"/>
          <w:szCs w:val="24"/>
          <w:highlight w:val="none"/>
          <w:lang w:eastAsia="zh-CN" w:bidi="ar"/>
          <w14:textFill>
            <w14:solidFill>
              <w14:schemeClr w14:val="tx1"/>
            </w14:solidFill>
          </w14:textFill>
        </w:rPr>
        <w:t>。</w:t>
      </w:r>
    </w:p>
    <w:p w14:paraId="03F9FEE6">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六</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履约能力要求</w:t>
      </w:r>
    </w:p>
    <w:p w14:paraId="3EF5B02E">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投标人或所投产品生产厂家提供2023年1月1日（以合同签订日期为准）以来的类似项目业绩。</w:t>
      </w:r>
    </w:p>
    <w:p w14:paraId="780EA09B">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color w:val="000000" w:themeColor="text1"/>
          <w:spacing w:val="0"/>
          <w:sz w:val="28"/>
          <w:szCs w:val="28"/>
          <w:highlight w:val="none"/>
          <w14:textFill>
            <w14:solidFill>
              <w14:schemeClr w14:val="tx1"/>
            </w14:solidFill>
          </w14:textFill>
        </w:rPr>
      </w:pPr>
      <w:bookmarkStart w:id="349" w:name="_Toc16336"/>
      <w:r>
        <w:rPr>
          <w:rFonts w:hint="eastAsia" w:ascii="宋体" w:hAnsi="宋体" w:eastAsia="宋体" w:cs="宋体"/>
          <w:b/>
          <w:color w:val="000000" w:themeColor="text1"/>
          <w:spacing w:val="0"/>
          <w:sz w:val="28"/>
          <w:szCs w:val="28"/>
          <w:highlight w:val="none"/>
          <w14:textFill>
            <w14:solidFill>
              <w14:schemeClr w14:val="tx1"/>
            </w14:solidFill>
          </w14:textFill>
        </w:rPr>
        <w:t>三、商务条款</w:t>
      </w:r>
      <w:bookmarkEnd w:id="349"/>
    </w:p>
    <w:p w14:paraId="0EEFE113">
      <w:pPr>
        <w:pStyle w:val="222"/>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Style w:val="211"/>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bCs/>
          <w:color w:val="000000" w:themeColor="text1"/>
          <w:spacing w:val="0"/>
          <w:sz w:val="24"/>
          <w:szCs w:val="24"/>
          <w:highlight w:val="none"/>
          <w14:textFill>
            <w14:solidFill>
              <w14:schemeClr w14:val="tx1"/>
            </w14:solidFill>
          </w14:textFill>
        </w:rPr>
        <w:t>（一）质保期</w:t>
      </w:r>
    </w:p>
    <w:p w14:paraId="1A957266">
      <w:pPr>
        <w:pStyle w:val="222"/>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免费质保期不少于一年。中标人须提供质量保证，在质量保证期内该产品出现质量问题（人为除外），无条件更换。（以双方在验收报告签订日期为准）。</w:t>
      </w:r>
    </w:p>
    <w:p w14:paraId="227EA07C">
      <w:pPr>
        <w:pStyle w:val="222"/>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Style w:val="211"/>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bCs/>
          <w:color w:val="000000" w:themeColor="text1"/>
          <w:spacing w:val="0"/>
          <w:sz w:val="24"/>
          <w:szCs w:val="24"/>
          <w:highlight w:val="none"/>
          <w14:textFill>
            <w14:solidFill>
              <w14:schemeClr w14:val="tx1"/>
            </w14:solidFill>
          </w14:textFill>
        </w:rPr>
        <w:t>（二）售后服务要求</w:t>
      </w:r>
    </w:p>
    <w:p w14:paraId="5D5E3EC7">
      <w:pPr>
        <w:pStyle w:val="222"/>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i/>
          <w:iCs/>
          <w:color w:val="000000" w:themeColor="text1"/>
          <w:spacing w:val="0"/>
          <w:szCs w:val="18"/>
          <w:highlight w:val="none"/>
          <w:u w:val="single"/>
          <w14:textFill>
            <w14:solidFill>
              <w14:schemeClr w14:val="tx1"/>
            </w14:solidFill>
          </w14:textFill>
        </w:rPr>
      </w:pPr>
      <w:r>
        <w:rPr>
          <w:rFonts w:hint="eastAsia" w:ascii="宋体" w:hAnsi="宋体" w:eastAsia="宋体" w:cs="宋体"/>
          <w:i/>
          <w:iCs/>
          <w:color w:val="000000" w:themeColor="text1"/>
          <w:spacing w:val="0"/>
          <w:szCs w:val="18"/>
          <w:highlight w:val="none"/>
          <w:u w:val="single"/>
          <w14:textFill>
            <w14:solidFill>
              <w14:schemeClr w14:val="tx1"/>
            </w14:solidFill>
          </w14:textFill>
        </w:rPr>
        <w:t>1．</w:t>
      </w:r>
      <w:r>
        <w:rPr>
          <w:rFonts w:hint="eastAsia" w:ascii="宋体" w:hAnsi="宋体" w:eastAsia="宋体" w:cs="宋体"/>
          <w:i/>
          <w:iCs/>
          <w:color w:val="000000" w:themeColor="text1"/>
          <w:spacing w:val="0"/>
          <w:szCs w:val="18"/>
          <w:highlight w:val="none"/>
          <w:u w:val="single"/>
          <w:lang w:eastAsia="zh-CN"/>
          <w14:textFill>
            <w14:solidFill>
              <w14:schemeClr w14:val="tx1"/>
            </w14:solidFill>
          </w14:textFill>
        </w:rPr>
        <w:t>中标人</w:t>
      </w:r>
      <w:r>
        <w:rPr>
          <w:rFonts w:hint="eastAsia" w:ascii="宋体" w:hAnsi="宋体" w:eastAsia="宋体" w:cs="宋体"/>
          <w:i/>
          <w:iCs/>
          <w:color w:val="000000" w:themeColor="text1"/>
          <w:spacing w:val="0"/>
          <w:szCs w:val="18"/>
          <w:highlight w:val="none"/>
          <w:u w:val="single"/>
          <w14:textFill>
            <w14:solidFill>
              <w14:schemeClr w14:val="tx1"/>
            </w14:solidFill>
          </w14:textFill>
        </w:rPr>
        <w:t>所提供的产品应为非长期库存积压产品，质量要求必须按国家规定标准执行。</w:t>
      </w:r>
    </w:p>
    <w:p w14:paraId="49C9D8A2">
      <w:pPr>
        <w:pStyle w:val="222"/>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i/>
          <w:iCs/>
          <w:color w:val="000000" w:themeColor="text1"/>
          <w:spacing w:val="0"/>
          <w:szCs w:val="18"/>
          <w:highlight w:val="none"/>
          <w:u w:val="single"/>
          <w14:textFill>
            <w14:solidFill>
              <w14:schemeClr w14:val="tx1"/>
            </w14:solidFill>
          </w14:textFill>
        </w:rPr>
      </w:pPr>
      <w:r>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t>2.</w:t>
      </w:r>
      <w:r>
        <w:rPr>
          <w:rFonts w:hint="eastAsia" w:ascii="宋体" w:hAnsi="宋体" w:eastAsia="宋体" w:cs="宋体"/>
          <w:i/>
          <w:iCs/>
          <w:color w:val="000000" w:themeColor="text1"/>
          <w:spacing w:val="0"/>
          <w:szCs w:val="18"/>
          <w:highlight w:val="none"/>
          <w:u w:val="single"/>
          <w:lang w:eastAsia="zh-CN"/>
          <w14:textFill>
            <w14:solidFill>
              <w14:schemeClr w14:val="tx1"/>
            </w14:solidFill>
          </w14:textFill>
        </w:rPr>
        <w:t>中标人</w:t>
      </w:r>
      <w:r>
        <w:rPr>
          <w:rFonts w:hint="eastAsia" w:ascii="宋体" w:hAnsi="宋体" w:eastAsia="宋体" w:cs="宋体"/>
          <w:i/>
          <w:iCs/>
          <w:color w:val="000000" w:themeColor="text1"/>
          <w:spacing w:val="0"/>
          <w:szCs w:val="18"/>
          <w:highlight w:val="none"/>
          <w:u w:val="single"/>
          <w14:textFill>
            <w14:solidFill>
              <w14:schemeClr w14:val="tx1"/>
            </w14:solidFill>
          </w14:textFill>
        </w:rPr>
        <w:t>须负责根据采购人要求提供指导采购单位人员产品的使用技术以及必要的安全保护操作措施等培训工作。</w:t>
      </w:r>
    </w:p>
    <w:p w14:paraId="34A3AE99">
      <w:pPr>
        <w:pStyle w:val="222"/>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i/>
          <w:iCs/>
          <w:color w:val="000000" w:themeColor="text1"/>
          <w:spacing w:val="0"/>
          <w:szCs w:val="18"/>
          <w:highlight w:val="none"/>
          <w:u w:val="single"/>
          <w14:textFill>
            <w14:solidFill>
              <w14:schemeClr w14:val="tx1"/>
            </w14:solidFill>
          </w14:textFill>
        </w:rPr>
      </w:pPr>
      <w:r>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t>3.</w:t>
      </w:r>
      <w:r>
        <w:rPr>
          <w:rFonts w:hint="eastAsia" w:ascii="宋体" w:hAnsi="宋体" w:eastAsia="宋体" w:cs="宋体"/>
          <w:i/>
          <w:iCs/>
          <w:color w:val="000000" w:themeColor="text1"/>
          <w:spacing w:val="0"/>
          <w:szCs w:val="18"/>
          <w:highlight w:val="none"/>
          <w:u w:val="single"/>
          <w14:textFill>
            <w14:solidFill>
              <w14:schemeClr w14:val="tx1"/>
            </w14:solidFill>
          </w14:textFill>
        </w:rPr>
        <w:t>如因</w:t>
      </w:r>
      <w:r>
        <w:rPr>
          <w:rFonts w:hint="eastAsia" w:ascii="宋体" w:hAnsi="宋体" w:eastAsia="宋体" w:cs="宋体"/>
          <w:i/>
          <w:iCs/>
          <w:color w:val="000000" w:themeColor="text1"/>
          <w:spacing w:val="0"/>
          <w:szCs w:val="18"/>
          <w:highlight w:val="none"/>
          <w:u w:val="single"/>
          <w:lang w:eastAsia="zh-CN"/>
          <w14:textFill>
            <w14:solidFill>
              <w14:schemeClr w14:val="tx1"/>
            </w14:solidFill>
          </w14:textFill>
        </w:rPr>
        <w:t>中标人</w:t>
      </w:r>
      <w:r>
        <w:rPr>
          <w:rFonts w:hint="eastAsia" w:ascii="宋体" w:hAnsi="宋体" w:eastAsia="宋体" w:cs="宋体"/>
          <w:i/>
          <w:iCs/>
          <w:color w:val="000000" w:themeColor="text1"/>
          <w:spacing w:val="0"/>
          <w:szCs w:val="18"/>
          <w:highlight w:val="none"/>
          <w:u w:val="single"/>
          <w14:textFill>
            <w14:solidFill>
              <w14:schemeClr w14:val="tx1"/>
            </w14:solidFill>
          </w14:textFill>
        </w:rPr>
        <w:t>提供的产品质量问题而导致采购人操作使用人员的人身事故等事宜，则按国家标准及相关法规处理。</w:t>
      </w:r>
    </w:p>
    <w:p w14:paraId="2239BBA5">
      <w:pPr>
        <w:pStyle w:val="222"/>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i/>
          <w:iCs/>
          <w:color w:val="000000" w:themeColor="text1"/>
          <w:spacing w:val="0"/>
          <w:szCs w:val="18"/>
          <w:highlight w:val="none"/>
          <w:u w:val="single"/>
          <w14:textFill>
            <w14:solidFill>
              <w14:schemeClr w14:val="tx1"/>
            </w14:solidFill>
          </w14:textFill>
        </w:rPr>
      </w:pPr>
      <w:r>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t>4.</w:t>
      </w:r>
      <w:r>
        <w:rPr>
          <w:rFonts w:hint="eastAsia" w:ascii="宋体" w:hAnsi="宋体" w:eastAsia="宋体" w:cs="宋体"/>
          <w:i/>
          <w:iCs/>
          <w:color w:val="000000" w:themeColor="text1"/>
          <w:spacing w:val="0"/>
          <w:szCs w:val="18"/>
          <w:highlight w:val="none"/>
          <w:u w:val="single"/>
          <w:lang w:eastAsia="zh-CN"/>
          <w14:textFill>
            <w14:solidFill>
              <w14:schemeClr w14:val="tx1"/>
            </w14:solidFill>
          </w14:textFill>
        </w:rPr>
        <w:t>中标人</w:t>
      </w:r>
      <w:r>
        <w:rPr>
          <w:rFonts w:hint="eastAsia" w:ascii="宋体" w:hAnsi="宋体" w:eastAsia="宋体" w:cs="宋体"/>
          <w:i/>
          <w:iCs/>
          <w:color w:val="000000" w:themeColor="text1"/>
          <w:spacing w:val="0"/>
          <w:szCs w:val="18"/>
          <w:highlight w:val="none"/>
          <w:u w:val="single"/>
          <w14:textFill>
            <w14:solidFill>
              <w14:schemeClr w14:val="tx1"/>
            </w14:solidFill>
          </w14:textFill>
        </w:rPr>
        <w:t>应以优良的服务态度，在1小时以内响应采购人提出的相关要求。</w:t>
      </w:r>
    </w:p>
    <w:p w14:paraId="25554E46">
      <w:pPr>
        <w:pStyle w:val="222"/>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pPr>
      <w:r>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t>5.</w:t>
      </w:r>
      <w:r>
        <w:rPr>
          <w:rFonts w:hint="eastAsia" w:ascii="宋体" w:hAnsi="宋体" w:eastAsia="宋体" w:cs="宋体"/>
          <w:i/>
          <w:iCs/>
          <w:color w:val="000000" w:themeColor="text1"/>
          <w:spacing w:val="0"/>
          <w:szCs w:val="18"/>
          <w:highlight w:val="none"/>
          <w:u w:val="single"/>
          <w:lang w:eastAsia="zh-CN"/>
          <w14:textFill>
            <w14:solidFill>
              <w14:schemeClr w14:val="tx1"/>
            </w14:solidFill>
          </w14:textFill>
        </w:rPr>
        <w:t>中标人</w:t>
      </w:r>
      <w:r>
        <w:rPr>
          <w:rFonts w:hint="eastAsia" w:ascii="宋体" w:hAnsi="宋体" w:eastAsia="宋体" w:cs="宋体"/>
          <w:i/>
          <w:iCs/>
          <w:color w:val="000000" w:themeColor="text1"/>
          <w:spacing w:val="0"/>
          <w:szCs w:val="18"/>
          <w:highlight w:val="none"/>
          <w:u w:val="single"/>
          <w14:textFill>
            <w14:solidFill>
              <w14:schemeClr w14:val="tx1"/>
            </w14:solidFill>
          </w14:textFill>
        </w:rPr>
        <w:t>须提供质量保证，在质量保证期内该产品出现质量问题（人为除外），无条件更换。</w:t>
      </w:r>
    </w:p>
    <w:p w14:paraId="1EE3A4C2">
      <w:pPr>
        <w:pStyle w:val="222"/>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Style w:val="211"/>
          <w:rFonts w:hint="eastAsia" w:ascii="宋体" w:hAnsi="宋体" w:eastAsia="宋体" w:cs="宋体"/>
          <w:b/>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bCs/>
          <w:color w:val="000000" w:themeColor="text1"/>
          <w:spacing w:val="0"/>
          <w:sz w:val="24"/>
          <w:szCs w:val="24"/>
          <w:highlight w:val="none"/>
          <w14:textFill>
            <w14:solidFill>
              <w14:schemeClr w14:val="tx1"/>
            </w14:solidFill>
          </w14:textFill>
        </w:rPr>
        <w:t>（三）交货期、交货方式及交货地点</w:t>
      </w:r>
    </w:p>
    <w:p w14:paraId="16F8542D">
      <w:pPr>
        <w:pStyle w:val="222"/>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Fonts w:hint="eastAsia" w:ascii="宋体" w:hAnsi="宋体" w:eastAsia="宋体" w:cs="宋体"/>
          <w:i/>
          <w:iCs/>
          <w:color w:val="000000" w:themeColor="text1"/>
          <w:spacing w:val="0"/>
          <w:highlight w:val="none"/>
          <w:u w:val="single"/>
          <w14:textFill>
            <w14:solidFill>
              <w14:schemeClr w14:val="tx1"/>
            </w14:solidFill>
          </w14:textFill>
        </w:rPr>
        <w:t>1．</w:t>
      </w: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交货期：</w:t>
      </w:r>
    </w:p>
    <w:p w14:paraId="29CEEEDD">
      <w:pPr>
        <w:pStyle w:val="222"/>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自合同签订生效之日起</w:t>
      </w:r>
      <w:r>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15</w:t>
      </w: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日内分批次供货并经验收合格（具体根据采购人要求）。遇不可抗力原因需延迟交货的，经采购人同意后可适当延期</w:t>
      </w:r>
      <w:r>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w:t>
      </w:r>
    </w:p>
    <w:p w14:paraId="21911642">
      <w:pPr>
        <w:pStyle w:val="222"/>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2．交货方式及交货地点：</w:t>
      </w:r>
    </w:p>
    <w:p w14:paraId="34B13A48">
      <w:pPr>
        <w:pStyle w:val="222"/>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Style w:val="211"/>
          <w:rFonts w:hint="eastAsia" w:ascii="宋体" w:hAnsi="宋体" w:eastAsia="宋体" w:cs="宋体"/>
          <w:color w:val="000000" w:themeColor="text1"/>
          <w:spacing w:val="0"/>
          <w:sz w:val="24"/>
          <w:szCs w:val="24"/>
          <w:highlight w:val="yellow"/>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按采购人要求供货至张家港市各乡镇指定地点。</w:t>
      </w:r>
    </w:p>
    <w:p w14:paraId="345D05E5">
      <w:pPr>
        <w:pStyle w:val="222"/>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Style w:val="211"/>
          <w:rFonts w:hint="eastAsia" w:ascii="宋体" w:hAnsi="宋体" w:eastAsia="宋体" w:cs="宋体"/>
          <w:b/>
          <w:bCs/>
          <w:color w:val="000000" w:themeColor="text1"/>
          <w:spacing w:val="0"/>
          <w:sz w:val="24"/>
          <w:szCs w:val="24"/>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78B69756">
      <w:pPr>
        <w:pStyle w:val="222"/>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Style w:val="211"/>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bCs/>
          <w:color w:val="000000" w:themeColor="text1"/>
          <w:spacing w:val="0"/>
          <w:sz w:val="24"/>
          <w:szCs w:val="24"/>
          <w:highlight w:val="none"/>
          <w14:textFill>
            <w14:solidFill>
              <w14:schemeClr w14:val="tx1"/>
            </w14:solidFill>
          </w14:textFill>
        </w:rPr>
        <w:t>（四）货款支付</w:t>
      </w:r>
    </w:p>
    <w:p w14:paraId="7CDB7082">
      <w:pPr>
        <w:pStyle w:val="222"/>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1．结付程序：</w:t>
      </w:r>
    </w:p>
    <w:p w14:paraId="716BA66A">
      <w:pPr>
        <w:pStyle w:val="221"/>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中标人按合同内容合格地履行供货义务后，凭验收报告、销售发票及销售台</w:t>
      </w:r>
      <w:r>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账</w:t>
      </w: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等资料到采购单位办理货款结算手续。</w:t>
      </w:r>
    </w:p>
    <w:p w14:paraId="05DC1B62">
      <w:pPr>
        <w:pStyle w:val="221"/>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bCs/>
          <w:i/>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2．结付方式：</w:t>
      </w:r>
    </w:p>
    <w:p w14:paraId="32E9260E">
      <w:pPr>
        <w:pStyle w:val="222"/>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合同签订生效后，采购人支付合同款的30%作为预付款（在签订合同时，中标</w:t>
      </w:r>
      <w:r>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人</w:t>
      </w: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明确表示无需预付款或者主动要求降低预付款比例的，采购人可不适用前述规定）；</w:t>
      </w:r>
      <w:r>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中标人按合同约定分批次供货完成，经采购单位验收合格后收到发票后30日内采购单位一次性支付剩余合同款项。</w:t>
      </w:r>
    </w:p>
    <w:p w14:paraId="70843DC4">
      <w:pPr>
        <w:pStyle w:val="222"/>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Style w:val="211"/>
          <w:rFonts w:hint="eastAsia" w:ascii="宋体" w:hAnsi="宋体" w:eastAsia="宋体" w:cs="宋体"/>
          <w:b/>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color w:val="000000" w:themeColor="text1"/>
          <w:spacing w:val="0"/>
          <w:sz w:val="24"/>
          <w:szCs w:val="24"/>
          <w:highlight w:val="none"/>
          <w14:textFill>
            <w14:solidFill>
              <w14:schemeClr w14:val="tx1"/>
            </w14:solidFill>
          </w14:textFill>
        </w:rPr>
        <w:t>（五）投标货币</w:t>
      </w:r>
    </w:p>
    <w:p w14:paraId="2A8E07F2">
      <w:pPr>
        <w:pStyle w:val="222"/>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i/>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color w:val="000000" w:themeColor="text1"/>
          <w:spacing w:val="0"/>
          <w:sz w:val="24"/>
          <w:szCs w:val="24"/>
          <w:highlight w:val="none"/>
          <w:u w:val="single"/>
          <w14:textFill>
            <w14:solidFill>
              <w14:schemeClr w14:val="tx1"/>
            </w14:solidFill>
          </w14:textFill>
        </w:rPr>
        <w:t>人民币。</w:t>
      </w:r>
    </w:p>
    <w:p w14:paraId="3212DB53">
      <w:pPr>
        <w:pStyle w:val="222"/>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Style w:val="211"/>
          <w:rFonts w:hint="eastAsia" w:ascii="宋体" w:hAnsi="宋体" w:eastAsia="宋体" w:cs="宋体"/>
          <w:b/>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color w:val="000000" w:themeColor="text1"/>
          <w:spacing w:val="0"/>
          <w:sz w:val="24"/>
          <w:szCs w:val="24"/>
          <w:highlight w:val="none"/>
          <w14:textFill>
            <w14:solidFill>
              <w14:schemeClr w14:val="tx1"/>
            </w14:solidFill>
          </w14:textFill>
        </w:rPr>
        <w:t>（六）备品备件及耗材等要求</w:t>
      </w:r>
    </w:p>
    <w:p w14:paraId="264B22B5">
      <w:pPr>
        <w:pStyle w:val="222"/>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Style w:val="211"/>
          <w:rFonts w:hint="eastAsia" w:ascii="宋体" w:hAnsi="宋体" w:eastAsia="宋体" w:cs="宋体"/>
          <w:b w:val="0"/>
          <w:bCs/>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val="0"/>
          <w:bCs/>
          <w:color w:val="000000" w:themeColor="text1"/>
          <w:spacing w:val="0"/>
          <w:sz w:val="24"/>
          <w:szCs w:val="24"/>
          <w:highlight w:val="none"/>
          <w14:textFill>
            <w14:solidFill>
              <w14:schemeClr w14:val="tx1"/>
            </w14:solidFill>
          </w14:textFill>
        </w:rPr>
        <w:t>无。</w:t>
      </w:r>
    </w:p>
    <w:p w14:paraId="4B6FCD74">
      <w:pPr>
        <w:pStyle w:val="283"/>
        <w:shd w:val="clear" w:color="auto"/>
        <w:spacing w:before="0" w:after="0" w:line="440" w:lineRule="atLeast"/>
        <w:jc w:val="both"/>
        <w:rPr>
          <w:rFonts w:hint="eastAsia" w:ascii="宋体" w:hAnsi="宋体" w:eastAsia="宋体" w:cs="宋体"/>
          <w:b/>
          <w:bCs/>
          <w:color w:val="000000" w:themeColor="text1"/>
          <w:spacing w:val="7"/>
          <w:sz w:val="24"/>
          <w:szCs w:val="24"/>
          <w:highlight w:val="none"/>
          <w:lang w:val="en-US" w:eastAsia="zh-CN"/>
          <w14:textFill>
            <w14:solidFill>
              <w14:schemeClr w14:val="tx1"/>
            </w14:solidFill>
          </w14:textFill>
        </w:rPr>
      </w:pPr>
    </w:p>
    <w:p w14:paraId="1F920913">
      <w:pPr>
        <w:pStyle w:val="26"/>
        <w:keepNext w:val="0"/>
        <w:keepLines w:val="0"/>
        <w:pageBreakBefore w:val="0"/>
        <w:widowControl w:val="0"/>
        <w:numPr>
          <w:ilvl w:val="0"/>
          <w:numId w:val="0"/>
        </w:numPr>
        <w:spacing w:before="181" w:after="181"/>
        <w:jc w:val="left"/>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sectPr>
          <w:pgSz w:w="11906" w:h="16838"/>
          <w:pgMar w:top="1440" w:right="1080" w:bottom="1440" w:left="1080" w:header="851" w:footer="992" w:gutter="0"/>
          <w:cols w:space="1701" w:num="1"/>
          <w:docGrid w:linePitch="360" w:charSpace="0"/>
        </w:sectPr>
      </w:pPr>
    </w:p>
    <w:p w14:paraId="63C8E3CE">
      <w:pPr>
        <w:pStyle w:val="209"/>
        <w:keepNext w:val="0"/>
        <w:keepLines w:val="0"/>
        <w:pageBreakBefore w:val="0"/>
        <w:widowControl w:val="0"/>
        <w:spacing w:line="500" w:lineRule="exact"/>
        <w:ind w:left="0" w:leftChars="0" w:firstLine="0" w:firstLineChars="0"/>
        <w:jc w:val="center"/>
        <w:rPr>
          <w:rFonts w:hint="eastAsia" w:ascii="宋体" w:hAnsi="宋体" w:eastAsia="宋体" w:cs="宋体"/>
          <w:b/>
          <w:bCs/>
          <w:color w:val="000000" w:themeColor="text1"/>
          <w:spacing w:val="0"/>
          <w:sz w:val="30"/>
          <w:szCs w:val="30"/>
          <w:highlight w:val="none"/>
          <w:lang w:val="en-US" w:eastAsia="zh-CN"/>
          <w14:textFill>
            <w14:solidFill>
              <w14:schemeClr w14:val="tx1"/>
            </w14:solidFill>
          </w14:textFill>
        </w:rPr>
      </w:pPr>
      <w:bookmarkStart w:id="350" w:name="_Toc10109"/>
      <w:bookmarkStart w:id="351" w:name="_Toc687"/>
      <w:bookmarkStart w:id="352" w:name="_Toc54615247"/>
      <w:bookmarkStart w:id="353" w:name="_Toc38368129"/>
      <w:bookmarkStart w:id="354" w:name="_Toc19919"/>
      <w:bookmarkStart w:id="355" w:name="_Toc5882"/>
      <w:bookmarkStart w:id="356" w:name="_Toc35266029"/>
      <w:bookmarkStart w:id="357" w:name="_Toc9779"/>
      <w:r>
        <w:rPr>
          <w:rFonts w:hint="eastAsia" w:ascii="宋体" w:hAnsi="宋体" w:eastAsia="宋体" w:cs="宋体"/>
          <w:b/>
          <w:bCs w:val="0"/>
          <w:color w:val="000000" w:themeColor="text1"/>
          <w:spacing w:val="0"/>
          <w:position w:val="0"/>
          <w:sz w:val="30"/>
          <w:szCs w:val="30"/>
          <w:highlight w:val="none"/>
          <w:lang w:val="en-US" w:eastAsia="zh-CN"/>
          <w14:textFill>
            <w14:solidFill>
              <w14:schemeClr w14:val="tx1"/>
            </w14:solidFill>
          </w14:textFill>
        </w:rPr>
        <w:t>采购包2：海藻型中量元素水溶肥</w:t>
      </w:r>
      <w:bookmarkEnd w:id="350"/>
    </w:p>
    <w:p w14:paraId="60E2A8E3">
      <w:pPr>
        <w:keepNext w:val="0"/>
        <w:keepLines w:val="0"/>
        <w:pageBreakBefore w:val="0"/>
        <w:spacing w:line="520" w:lineRule="exact"/>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358" w:name="_Toc4408"/>
      <w:r>
        <w:rPr>
          <w:rFonts w:hint="eastAsia" w:ascii="宋体" w:hAnsi="宋体" w:eastAsia="宋体" w:cs="宋体"/>
          <w:b/>
          <w:color w:val="000000" w:themeColor="text1"/>
          <w:sz w:val="28"/>
          <w:szCs w:val="28"/>
          <w:highlight w:val="none"/>
          <w14:textFill>
            <w14:solidFill>
              <w14:schemeClr w14:val="tx1"/>
            </w14:solidFill>
          </w14:textFill>
        </w:rPr>
        <w:t>一、清单</w:t>
      </w:r>
      <w:bookmarkEnd w:id="358"/>
    </w:p>
    <w:p w14:paraId="7CE6F02F">
      <w:pPr>
        <w:pStyle w:val="213"/>
        <w:keepNext w:val="0"/>
        <w:keepLines w:val="0"/>
        <w:pageBreakBefore w:val="0"/>
        <w:spacing w:line="520" w:lineRule="exact"/>
        <w:ind w:firstLine="500"/>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（一）清单</w:t>
      </w:r>
    </w:p>
    <w:tbl>
      <w:tblPr>
        <w:tblStyle w:val="39"/>
        <w:tblW w:w="48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786"/>
        <w:gridCol w:w="2198"/>
        <w:gridCol w:w="762"/>
        <w:gridCol w:w="800"/>
        <w:gridCol w:w="815"/>
        <w:gridCol w:w="2806"/>
        <w:gridCol w:w="767"/>
        <w:gridCol w:w="805"/>
      </w:tblGrid>
      <w:tr w14:paraId="70E61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567" w:hRule="atLeast"/>
          <w:jc w:val="center"/>
        </w:trPr>
        <w:tc>
          <w:tcPr>
            <w:tcW w:w="786" w:type="dxa"/>
            <w:shd w:val="clear" w:color="auto" w:fill="B5C7EA" w:themeFill="accent1" w:themeFillTint="66"/>
            <w:noWrap/>
            <w:tcMar>
              <w:top w:w="100" w:type="dxa"/>
              <w:bottom w:w="100" w:type="dxa"/>
            </w:tcMar>
            <w:vAlign w:val="center"/>
          </w:tcPr>
          <w:p w14:paraId="46CEE2E2">
            <w:pPr>
              <w:pStyle w:val="214"/>
              <w:widowControl w:val="0"/>
              <w:spacing w:line="240" w:lineRule="auto"/>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序号</w:t>
            </w:r>
          </w:p>
        </w:tc>
        <w:tc>
          <w:tcPr>
            <w:tcW w:w="2198" w:type="dxa"/>
            <w:shd w:val="clear" w:color="auto" w:fill="B5C7EA" w:themeFill="accent1" w:themeFillTint="66"/>
            <w:noWrap/>
            <w:tcMar>
              <w:top w:w="100" w:type="dxa"/>
              <w:bottom w:w="100" w:type="dxa"/>
            </w:tcMar>
            <w:vAlign w:val="center"/>
          </w:tcPr>
          <w:p w14:paraId="0419AA32">
            <w:pPr>
              <w:pStyle w:val="214"/>
              <w:widowControl w:val="0"/>
              <w:spacing w:line="240" w:lineRule="auto"/>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货物（产品）</w:t>
            </w:r>
            <w:r>
              <w:rPr>
                <w:rStyle w:val="211"/>
                <w:rFonts w:hint="eastAsia" w:ascii="宋体" w:hAnsi="宋体" w:eastAsia="宋体" w:cs="宋体"/>
                <w:b/>
                <w:bCs/>
                <w:color w:val="000000" w:themeColor="text1"/>
                <w:sz w:val="24"/>
                <w:szCs w:val="24"/>
                <w:highlight w:val="none"/>
                <w14:textFill>
                  <w14:solidFill>
                    <w14:schemeClr w14:val="tx1"/>
                  </w14:solidFill>
                </w14:textFill>
              </w:rPr>
              <w:t>名称</w:t>
            </w:r>
          </w:p>
        </w:tc>
        <w:tc>
          <w:tcPr>
            <w:tcW w:w="762" w:type="dxa"/>
            <w:shd w:val="clear" w:color="auto" w:fill="B5C7EA" w:themeFill="accent1" w:themeFillTint="66"/>
            <w:noWrap/>
            <w:tcMar>
              <w:top w:w="100" w:type="dxa"/>
              <w:bottom w:w="100" w:type="dxa"/>
            </w:tcMar>
            <w:vAlign w:val="center"/>
          </w:tcPr>
          <w:p w14:paraId="2D49D106">
            <w:pPr>
              <w:pStyle w:val="214"/>
              <w:widowControl w:val="0"/>
              <w:spacing w:line="240" w:lineRule="auto"/>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数量</w:t>
            </w:r>
          </w:p>
        </w:tc>
        <w:tc>
          <w:tcPr>
            <w:tcW w:w="800" w:type="dxa"/>
            <w:shd w:val="clear" w:color="auto" w:fill="B5C7EA" w:themeFill="accent1" w:themeFillTint="66"/>
            <w:noWrap/>
            <w:tcMar>
              <w:top w:w="100" w:type="dxa"/>
              <w:bottom w:w="100" w:type="dxa"/>
            </w:tcMar>
            <w:vAlign w:val="center"/>
          </w:tcPr>
          <w:p w14:paraId="5ECCD4C9">
            <w:pPr>
              <w:pStyle w:val="214"/>
              <w:widowControl w:val="0"/>
              <w:spacing w:line="240" w:lineRule="auto"/>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单位</w:t>
            </w:r>
          </w:p>
        </w:tc>
        <w:tc>
          <w:tcPr>
            <w:tcW w:w="815" w:type="dxa"/>
            <w:shd w:val="clear" w:color="auto" w:fill="B5C7EA" w:themeFill="accent1" w:themeFillTint="66"/>
            <w:noWrap/>
            <w:tcMar>
              <w:top w:w="100" w:type="dxa"/>
              <w:bottom w:w="100" w:type="dxa"/>
            </w:tcMar>
            <w:vAlign w:val="center"/>
          </w:tcPr>
          <w:p w14:paraId="293BB425">
            <w:pPr>
              <w:pStyle w:val="214"/>
              <w:widowControl w:val="0"/>
              <w:spacing w:line="240" w:lineRule="auto"/>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图片</w:t>
            </w:r>
          </w:p>
        </w:tc>
        <w:tc>
          <w:tcPr>
            <w:tcW w:w="2806" w:type="dxa"/>
            <w:shd w:val="clear" w:color="auto" w:fill="B5C7EA" w:themeFill="accent1" w:themeFillTint="66"/>
            <w:noWrap/>
            <w:tcMar>
              <w:top w:w="100" w:type="dxa"/>
              <w:bottom w:w="100" w:type="dxa"/>
            </w:tcMar>
            <w:vAlign w:val="center"/>
          </w:tcPr>
          <w:p w14:paraId="3FD4EA00">
            <w:pPr>
              <w:pStyle w:val="214"/>
              <w:widowControl w:val="0"/>
              <w:spacing w:line="240" w:lineRule="auto"/>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所属行业</w:t>
            </w:r>
          </w:p>
        </w:tc>
        <w:tc>
          <w:tcPr>
            <w:tcW w:w="767" w:type="dxa"/>
            <w:shd w:val="clear" w:color="auto" w:fill="B5C7EA" w:themeFill="accent1" w:themeFillTint="66"/>
            <w:noWrap/>
            <w:tcMar>
              <w:top w:w="100" w:type="dxa"/>
              <w:bottom w:w="100" w:type="dxa"/>
            </w:tcMar>
            <w:vAlign w:val="center"/>
          </w:tcPr>
          <w:p w14:paraId="6FCD2C24">
            <w:pPr>
              <w:pStyle w:val="214"/>
              <w:widowControl w:val="0"/>
              <w:spacing w:line="240" w:lineRule="auto"/>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标的类型</w:t>
            </w:r>
          </w:p>
        </w:tc>
        <w:tc>
          <w:tcPr>
            <w:tcW w:w="805" w:type="dxa"/>
            <w:shd w:val="clear" w:color="auto" w:fill="B5C7EA" w:themeFill="accent1" w:themeFillTint="66"/>
            <w:noWrap/>
            <w:tcMar>
              <w:top w:w="100" w:type="dxa"/>
              <w:bottom w:w="100" w:type="dxa"/>
            </w:tcMar>
            <w:vAlign w:val="center"/>
          </w:tcPr>
          <w:p w14:paraId="293279CF">
            <w:pPr>
              <w:pStyle w:val="214"/>
              <w:widowControl w:val="0"/>
              <w:spacing w:line="240" w:lineRule="auto"/>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标的属性</w:t>
            </w:r>
          </w:p>
        </w:tc>
      </w:tr>
      <w:tr w14:paraId="6D970B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567" w:hRule="atLeast"/>
          <w:jc w:val="center"/>
        </w:trPr>
        <w:tc>
          <w:tcPr>
            <w:tcW w:w="786" w:type="dxa"/>
            <w:noWrap/>
            <w:tcMar>
              <w:top w:w="100" w:type="dxa"/>
              <w:bottom w:w="100" w:type="dxa"/>
            </w:tcMar>
            <w:vAlign w:val="center"/>
          </w:tcPr>
          <w:p w14:paraId="4D1ADF05">
            <w:pPr>
              <w:spacing w:line="240" w:lineRule="auto"/>
              <w:jc w:val="center"/>
              <w:rPr>
                <w:rStyle w:val="21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1</w:t>
            </w:r>
          </w:p>
        </w:tc>
        <w:tc>
          <w:tcPr>
            <w:tcW w:w="2198" w:type="dxa"/>
            <w:noWrap/>
            <w:tcMar>
              <w:top w:w="100" w:type="dxa"/>
              <w:bottom w:w="100" w:type="dxa"/>
            </w:tcMar>
            <w:vAlign w:val="center"/>
          </w:tcPr>
          <w:p w14:paraId="5B446CFC">
            <w:pPr>
              <w:spacing w:line="240" w:lineRule="auto"/>
              <w:jc w:val="center"/>
              <w:rPr>
                <w:rStyle w:val="211"/>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海藻型中量元素水溶肥</w:t>
            </w:r>
          </w:p>
        </w:tc>
        <w:tc>
          <w:tcPr>
            <w:tcW w:w="762" w:type="dxa"/>
            <w:noWrap/>
            <w:tcMar>
              <w:top w:w="100" w:type="dxa"/>
              <w:bottom w:w="100" w:type="dxa"/>
            </w:tcMar>
            <w:vAlign w:val="center"/>
          </w:tcPr>
          <w:p w14:paraId="403853DD">
            <w:pPr>
              <w:spacing w:line="240" w:lineRule="auto"/>
              <w:jc w:val="center"/>
              <w:rPr>
                <w:rStyle w:val="21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1</w:t>
            </w:r>
          </w:p>
        </w:tc>
        <w:tc>
          <w:tcPr>
            <w:tcW w:w="800" w:type="dxa"/>
            <w:noWrap/>
            <w:tcMar>
              <w:top w:w="100" w:type="dxa"/>
              <w:bottom w:w="100" w:type="dxa"/>
            </w:tcMar>
            <w:vAlign w:val="center"/>
          </w:tcPr>
          <w:p w14:paraId="7A212123">
            <w:pPr>
              <w:spacing w:line="240" w:lineRule="auto"/>
              <w:jc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批</w:t>
            </w:r>
          </w:p>
        </w:tc>
        <w:tc>
          <w:tcPr>
            <w:tcW w:w="815" w:type="dxa"/>
            <w:noWrap/>
            <w:tcMar>
              <w:top w:w="100" w:type="dxa"/>
              <w:bottom w:w="100" w:type="dxa"/>
            </w:tcMar>
            <w:vAlign w:val="center"/>
          </w:tcPr>
          <w:p w14:paraId="7A97641C">
            <w:pPr>
              <w:pStyle w:val="214"/>
              <w:widowControl w:val="0"/>
              <w:spacing w:line="240" w:lineRule="auto"/>
              <w:jc w:val="center"/>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无</w:t>
            </w:r>
          </w:p>
        </w:tc>
        <w:tc>
          <w:tcPr>
            <w:tcW w:w="2806" w:type="dxa"/>
            <w:noWrap/>
            <w:tcMar>
              <w:top w:w="100" w:type="dxa"/>
              <w:bottom w:w="100" w:type="dxa"/>
            </w:tcMar>
            <w:vAlign w:val="center"/>
          </w:tcPr>
          <w:p w14:paraId="0B431D5D">
            <w:pPr>
              <w:pStyle w:val="214"/>
              <w:widowControl w:val="0"/>
              <w:spacing w:line="240" w:lineRule="auto"/>
              <w:jc w:val="center"/>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工业（包括采矿业，制造业，电力、热力、燃气及水生产和供应业）</w:t>
            </w:r>
          </w:p>
        </w:tc>
        <w:tc>
          <w:tcPr>
            <w:tcW w:w="767" w:type="dxa"/>
            <w:noWrap/>
            <w:tcMar>
              <w:top w:w="100" w:type="dxa"/>
              <w:bottom w:w="100" w:type="dxa"/>
            </w:tcMar>
            <w:vAlign w:val="center"/>
          </w:tcPr>
          <w:p w14:paraId="4B75DE1C">
            <w:pPr>
              <w:pStyle w:val="214"/>
              <w:widowControl w:val="0"/>
              <w:spacing w:line="240" w:lineRule="auto"/>
              <w:jc w:val="center"/>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主要采购标的</w:t>
            </w:r>
          </w:p>
        </w:tc>
        <w:tc>
          <w:tcPr>
            <w:tcW w:w="805" w:type="dxa"/>
            <w:noWrap/>
            <w:tcMar>
              <w:top w:w="100" w:type="dxa"/>
              <w:bottom w:w="100" w:type="dxa"/>
            </w:tcMar>
            <w:vAlign w:val="center"/>
          </w:tcPr>
          <w:p w14:paraId="693FC37D">
            <w:pPr>
              <w:pStyle w:val="214"/>
              <w:widowControl w:val="0"/>
              <w:spacing w:line="240" w:lineRule="auto"/>
              <w:jc w:val="center"/>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货物类</w:t>
            </w:r>
          </w:p>
        </w:tc>
      </w:tr>
    </w:tbl>
    <w:p w14:paraId="39D14802">
      <w:pPr>
        <w:pStyle w:val="209"/>
        <w:keepNext w:val="0"/>
        <w:keepLines w:val="0"/>
        <w:pageBreakBefore w:val="0"/>
        <w:widowControl w:val="0"/>
        <w:spacing w:line="50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548419E0">
      <w:pPr>
        <w:pStyle w:val="213"/>
        <w:keepNext w:val="0"/>
        <w:keepLines w:val="0"/>
        <w:pageBreakBefore w:val="0"/>
        <w:spacing w:line="500" w:lineRule="exact"/>
        <w:ind w:firstLine="500"/>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（二）核心产品清单</w:t>
      </w:r>
    </w:p>
    <w:tbl>
      <w:tblPr>
        <w:tblStyle w:val="40"/>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2"/>
        <w:gridCol w:w="9208"/>
      </w:tblGrid>
      <w:tr w14:paraId="54653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2" w:type="pct"/>
            <w:shd w:val="clear" w:color="auto" w:fill="B5C7EA" w:themeFill="accent1" w:themeFillTint="66"/>
            <w:noWrap w:val="0"/>
            <w:vAlign w:val="center"/>
          </w:tcPr>
          <w:p w14:paraId="09E9A460">
            <w:pPr>
              <w:pStyle w:val="216"/>
              <w:widowControl w:val="0"/>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序号</w:t>
            </w:r>
          </w:p>
        </w:tc>
        <w:tc>
          <w:tcPr>
            <w:tcW w:w="4617" w:type="pct"/>
            <w:shd w:val="clear" w:color="auto" w:fill="B5C7EA" w:themeFill="accent1" w:themeFillTint="66"/>
            <w:noWrap w:val="0"/>
            <w:vAlign w:val="center"/>
          </w:tcPr>
          <w:p w14:paraId="585F3680">
            <w:pPr>
              <w:pStyle w:val="216"/>
              <w:widowControl w:val="0"/>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名称</w:t>
            </w:r>
          </w:p>
        </w:tc>
      </w:tr>
      <w:tr w14:paraId="3409B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2" w:type="pct"/>
            <w:noWrap w:val="0"/>
            <w:vAlign w:val="center"/>
          </w:tcPr>
          <w:p w14:paraId="2B9085DE">
            <w:pPr>
              <w:pStyle w:val="216"/>
              <w:widowControl w:val="0"/>
              <w:jc w:val="center"/>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1</w:t>
            </w:r>
          </w:p>
        </w:tc>
        <w:tc>
          <w:tcPr>
            <w:tcW w:w="4617" w:type="pct"/>
            <w:noWrap w:val="0"/>
            <w:vAlign w:val="center"/>
          </w:tcPr>
          <w:p w14:paraId="1B58EED8">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海藻型中量元素水溶肥</w:t>
            </w:r>
          </w:p>
        </w:tc>
      </w:tr>
    </w:tbl>
    <w:p w14:paraId="13CFE9F9">
      <w:pPr>
        <w:pStyle w:val="209"/>
        <w:keepNext w:val="0"/>
        <w:keepLines w:val="0"/>
        <w:pageBreakBefore w:val="0"/>
        <w:widowControl w:val="0"/>
        <w:spacing w:line="500" w:lineRule="exact"/>
        <w:ind w:firstLine="480"/>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注：</w:t>
      </w:r>
    </w:p>
    <w:p w14:paraId="34A2CD23">
      <w:pPr>
        <w:pStyle w:val="209"/>
        <w:keepNext w:val="0"/>
        <w:keepLines w:val="0"/>
        <w:pageBreakBefore w:val="0"/>
        <w:widowControl w:val="0"/>
        <w:spacing w:line="500" w:lineRule="exact"/>
        <w:ind w:firstLine="480"/>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1．若本次采购项目为单一产品，提供相同品牌产品且通过资格审查、符合性审查的不同投标人参加同一合同项下投标的，按一家投标人计算。对招标文件作实质响应的投标人不足三个的，将作废标处理；</w:t>
      </w:r>
    </w:p>
    <w:p w14:paraId="6EBCCE2A">
      <w:pPr>
        <w:pStyle w:val="209"/>
        <w:keepNext w:val="0"/>
        <w:keepLines w:val="0"/>
        <w:pageBreakBefore w:val="0"/>
        <w:widowControl w:val="0"/>
        <w:spacing w:line="500" w:lineRule="exact"/>
        <w:ind w:firstLine="480"/>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2．若本次采购项目为非单一产品，提供相同品牌核心产品且通过资格审查、符合性审查的不同投标人参加同一合同项下投标的，按一家投标人计算。对招标文件作实质响应的投标人不足三个的，将作废标处理。</w:t>
      </w:r>
    </w:p>
    <w:p w14:paraId="6E462C56">
      <w:pPr>
        <w:pStyle w:val="216"/>
        <w:keepNext w:val="0"/>
        <w:keepLines w:val="0"/>
        <w:pageBreakBefore w:val="0"/>
        <w:widowControl w:val="0"/>
        <w:spacing w:line="500" w:lineRule="exact"/>
        <w:ind w:firstLine="499"/>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（三）节能、环境标志产品清单(请提供国家确定的认证机构出具的、处于有效期之内的节能产品、环境标志产品认证证书（若证书有附件（附录）的，附件（附录）须随证书一起提供）</w:t>
      </w:r>
    </w:p>
    <w:p w14:paraId="075E3DAE">
      <w:pPr>
        <w:pStyle w:val="218"/>
        <w:keepNext w:val="0"/>
        <w:keepLines w:val="0"/>
        <w:pageBreakBefore w:val="0"/>
        <w:widowControl w:val="0"/>
        <w:spacing w:line="500" w:lineRule="exact"/>
        <w:ind w:firstLine="480"/>
        <w:rPr>
          <w:rFonts w:hint="eastAsia" w:ascii="宋体" w:hAnsi="宋体" w:eastAsia="宋体" w:cs="宋体"/>
          <w:color w:val="000000" w:themeColor="text1"/>
          <w:spacing w:val="7"/>
          <w:szCs w:val="22"/>
          <w:highlight w:val="none"/>
          <w14:textFill>
            <w14:solidFill>
              <w14:schemeClr w14:val="tx1"/>
            </w14:solidFill>
          </w14:textFill>
        </w:rPr>
      </w:pPr>
      <w:r>
        <w:rPr>
          <w:rFonts w:hint="eastAsia" w:ascii="宋体" w:hAnsi="宋体" w:eastAsia="宋体" w:cs="宋体"/>
          <w:color w:val="000000" w:themeColor="text1"/>
          <w:spacing w:val="7"/>
          <w:szCs w:val="22"/>
          <w:highlight w:val="none"/>
          <w14:textFill>
            <w14:solidFill>
              <w14:schemeClr w14:val="tx1"/>
            </w14:solidFill>
          </w14:textFill>
        </w:rPr>
        <w:t>节能产品政府采购品目清单：</w:t>
      </w:r>
    </w:p>
    <w:p w14:paraId="60FF16E3">
      <w:pPr>
        <w:pStyle w:val="218"/>
        <w:keepNext w:val="0"/>
        <w:keepLines w:val="0"/>
        <w:pageBreakBefore w:val="0"/>
        <w:widowControl w:val="0"/>
        <w:spacing w:line="500" w:lineRule="exact"/>
        <w:ind w:firstLine="480"/>
        <w:rPr>
          <w:rFonts w:hint="eastAsia" w:ascii="宋体" w:hAnsi="宋体" w:eastAsia="宋体" w:cs="宋体"/>
          <w:color w:val="000000" w:themeColor="text1"/>
          <w:spacing w:val="7"/>
          <w:szCs w:val="22"/>
          <w:highlight w:val="none"/>
          <w14:textFill>
            <w14:solidFill>
              <w14:schemeClr w14:val="tx1"/>
            </w14:solidFill>
          </w14:textFill>
        </w:rPr>
      </w:pPr>
      <w:r>
        <w:rPr>
          <w:rFonts w:hint="eastAsia" w:ascii="宋体" w:hAnsi="宋体" w:eastAsia="宋体" w:cs="宋体"/>
          <w:color w:val="000000" w:themeColor="text1"/>
          <w:spacing w:val="7"/>
          <w:szCs w:val="22"/>
          <w:highlight w:val="none"/>
          <w14:textFill>
            <w14:solidFill>
              <w14:schemeClr w14:val="tx1"/>
            </w14:solidFill>
          </w14:textFill>
        </w:rPr>
        <w:t>无</w:t>
      </w:r>
    </w:p>
    <w:p w14:paraId="0D58D30D">
      <w:pPr>
        <w:pStyle w:val="218"/>
        <w:keepNext w:val="0"/>
        <w:keepLines w:val="0"/>
        <w:pageBreakBefore w:val="0"/>
        <w:widowControl w:val="0"/>
        <w:spacing w:line="500" w:lineRule="exact"/>
        <w:ind w:firstLine="480"/>
        <w:rPr>
          <w:rFonts w:hint="eastAsia" w:ascii="宋体" w:hAnsi="宋体" w:eastAsia="宋体" w:cs="宋体"/>
          <w:color w:val="000000" w:themeColor="text1"/>
          <w:spacing w:val="7"/>
          <w:szCs w:val="22"/>
          <w:highlight w:val="none"/>
          <w14:textFill>
            <w14:solidFill>
              <w14:schemeClr w14:val="tx1"/>
            </w14:solidFill>
          </w14:textFill>
        </w:rPr>
      </w:pPr>
      <w:r>
        <w:rPr>
          <w:rFonts w:hint="eastAsia" w:ascii="宋体" w:hAnsi="宋体" w:eastAsia="宋体" w:cs="宋体"/>
          <w:color w:val="000000" w:themeColor="text1"/>
          <w:spacing w:val="7"/>
          <w:szCs w:val="22"/>
          <w:highlight w:val="none"/>
          <w14:textFill>
            <w14:solidFill>
              <w14:schemeClr w14:val="tx1"/>
            </w14:solidFill>
          </w14:textFill>
        </w:rPr>
        <w:t>环境标志产品政府采购品目清单：</w:t>
      </w:r>
    </w:p>
    <w:p w14:paraId="1335F005">
      <w:pPr>
        <w:pStyle w:val="218"/>
        <w:keepNext w:val="0"/>
        <w:keepLines w:val="0"/>
        <w:pageBreakBefore w:val="0"/>
        <w:widowControl w:val="0"/>
        <w:spacing w:line="500" w:lineRule="exact"/>
        <w:ind w:firstLine="480"/>
        <w:rPr>
          <w:rFonts w:hint="eastAsia" w:ascii="宋体" w:hAnsi="宋体" w:eastAsia="宋体" w:cs="宋体"/>
          <w:color w:val="000000" w:themeColor="text1"/>
          <w:spacing w:val="7"/>
          <w:szCs w:val="22"/>
          <w:highlight w:val="none"/>
          <w14:textFill>
            <w14:solidFill>
              <w14:schemeClr w14:val="tx1"/>
            </w14:solidFill>
          </w14:textFill>
        </w:rPr>
      </w:pPr>
      <w:r>
        <w:rPr>
          <w:rFonts w:hint="eastAsia" w:ascii="宋体" w:hAnsi="宋体" w:eastAsia="宋体" w:cs="宋体"/>
          <w:color w:val="000000" w:themeColor="text1"/>
          <w:spacing w:val="7"/>
          <w:szCs w:val="22"/>
          <w:highlight w:val="none"/>
          <w14:textFill>
            <w14:solidFill>
              <w14:schemeClr w14:val="tx1"/>
            </w14:solidFill>
          </w14:textFill>
        </w:rPr>
        <w:t>无</w:t>
      </w:r>
    </w:p>
    <w:p w14:paraId="022D92C7">
      <w:pPr>
        <w:pStyle w:val="216"/>
        <w:keepNext w:val="0"/>
        <w:keepLines w:val="0"/>
        <w:pageBreakBefore w:val="0"/>
        <w:widowControl w:val="0"/>
        <w:spacing w:line="500" w:lineRule="exact"/>
        <w:ind w:firstLine="499"/>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（四）绿色采购其他政策</w:t>
      </w:r>
    </w:p>
    <w:p w14:paraId="0262742E">
      <w:pPr>
        <w:pStyle w:val="218"/>
        <w:keepNext w:val="0"/>
        <w:keepLines w:val="0"/>
        <w:pageBreakBefore w:val="0"/>
        <w:widowControl w:val="0"/>
        <w:spacing w:line="500" w:lineRule="exact"/>
        <w:ind w:firstLine="480"/>
        <w:rPr>
          <w:rFonts w:hint="eastAsia" w:ascii="宋体" w:hAnsi="宋体" w:eastAsia="宋体" w:cs="宋体"/>
          <w:color w:val="000000" w:themeColor="text1"/>
          <w:spacing w:val="7"/>
          <w:szCs w:val="22"/>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pacing w:val="7"/>
          <w:szCs w:val="22"/>
          <w:highlight w:val="none"/>
          <w14:textFill>
            <w14:solidFill>
              <w14:schemeClr w14:val="tx1"/>
            </w14:solidFill>
          </w14:textFill>
        </w:rPr>
        <w:t>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16425C48">
      <w:pPr>
        <w:pStyle w:val="216"/>
        <w:keepNext w:val="0"/>
        <w:keepLines w:val="0"/>
        <w:pageBreakBefore w:val="0"/>
        <w:widowControl w:val="0"/>
        <w:spacing w:line="500" w:lineRule="exact"/>
        <w:ind w:firstLine="480"/>
        <w:rPr>
          <w:rFonts w:hint="eastAsia" w:ascii="宋体" w:hAnsi="宋体" w:eastAsia="宋体" w:cs="宋体"/>
          <w:color w:val="000000" w:themeColor="text1"/>
          <w:spacing w:val="7"/>
          <w:szCs w:val="22"/>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pacing w:val="7"/>
          <w:szCs w:val="22"/>
          <w:highlight w:val="none"/>
          <w14:textFill>
            <w14:solidFill>
              <w14:schemeClr w14:val="tx1"/>
            </w14:solidFill>
          </w14:textFill>
        </w:rPr>
        <w:t>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64028C5E">
      <w:pPr>
        <w:pStyle w:val="216"/>
        <w:keepNext w:val="0"/>
        <w:keepLines w:val="0"/>
        <w:pageBreakBefore w:val="0"/>
        <w:widowControl w:val="0"/>
        <w:spacing w:line="500" w:lineRule="exact"/>
        <w:ind w:firstLine="499"/>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（五）政府采购中实施本国产品标准及相关政策</w:t>
      </w:r>
    </w:p>
    <w:p w14:paraId="7B574FC8">
      <w:pPr>
        <w:pStyle w:val="216"/>
        <w:keepNext w:val="0"/>
        <w:keepLines w:val="0"/>
        <w:pageBreakBefore w:val="0"/>
        <w:widowControl w:val="0"/>
        <w:spacing w:line="500" w:lineRule="exact"/>
        <w:ind w:firstLine="480"/>
        <w:rPr>
          <w:rFonts w:hint="eastAsia" w:ascii="宋体" w:hAnsi="宋体" w:eastAsia="宋体" w:cs="宋体"/>
          <w:color w:val="000000" w:themeColor="text1"/>
          <w:spacing w:val="7"/>
          <w:szCs w:val="22"/>
          <w:highlight w:val="none"/>
          <w14:textFill>
            <w14:solidFill>
              <w14:schemeClr w14:val="tx1"/>
            </w14:solidFill>
          </w14:textFill>
        </w:rPr>
      </w:pPr>
      <w:r>
        <w:rPr>
          <w:rFonts w:hint="eastAsia" w:ascii="宋体" w:hAnsi="宋体" w:eastAsia="宋体" w:cs="宋体"/>
          <w:color w:val="000000" w:themeColor="text1"/>
          <w:spacing w:val="7"/>
          <w:szCs w:val="22"/>
          <w:highlight w:val="none"/>
          <w14:textFill>
            <w14:solidFill>
              <w14:schemeClr w14:val="tx1"/>
            </w14:solidFill>
          </w14:textFill>
        </w:rPr>
        <w:t>1．本项目对采购本国产品给予政策支持，具体内容见招标文件“第五章 评标方法与评标标准”。</w:t>
      </w:r>
    </w:p>
    <w:p w14:paraId="42E4E7A3">
      <w:pPr>
        <w:pStyle w:val="216"/>
        <w:keepNext w:val="0"/>
        <w:keepLines w:val="0"/>
        <w:pageBreakBefore w:val="0"/>
        <w:widowControl w:val="0"/>
        <w:spacing w:line="500" w:lineRule="exact"/>
        <w:ind w:firstLine="480"/>
        <w:rPr>
          <w:rFonts w:hint="eastAsia" w:ascii="宋体" w:hAnsi="宋体" w:eastAsia="宋体" w:cs="宋体"/>
          <w:color w:val="000000" w:themeColor="text1"/>
          <w:spacing w:val="7"/>
          <w:szCs w:val="22"/>
          <w:highlight w:val="none"/>
          <w14:textFill>
            <w14:solidFill>
              <w14:schemeClr w14:val="tx1"/>
            </w14:solidFill>
          </w14:textFill>
        </w:rPr>
      </w:pPr>
      <w:r>
        <w:rPr>
          <w:rFonts w:hint="eastAsia" w:ascii="宋体" w:hAnsi="宋体" w:eastAsia="宋体" w:cs="宋体"/>
          <w:color w:val="000000" w:themeColor="text1"/>
          <w:spacing w:val="7"/>
          <w:szCs w:val="22"/>
          <w:highlight w:val="none"/>
          <w14:textFill>
            <w14:solidFill>
              <w14:schemeClr w14:val="tx1"/>
            </w14:solidFill>
          </w14:textFill>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2802231">
      <w:pPr>
        <w:pStyle w:val="216"/>
        <w:keepNext w:val="0"/>
        <w:keepLines w:val="0"/>
        <w:pageBreakBefore w:val="0"/>
        <w:widowControl w:val="0"/>
        <w:spacing w:line="500" w:lineRule="exact"/>
        <w:ind w:firstLine="480"/>
        <w:rPr>
          <w:rFonts w:hint="eastAsia" w:ascii="宋体" w:hAnsi="宋体" w:eastAsia="宋体" w:cs="宋体"/>
          <w:color w:val="000000" w:themeColor="text1"/>
          <w:spacing w:val="7"/>
          <w:szCs w:val="22"/>
          <w:highlight w:val="none"/>
          <w14:textFill>
            <w14:solidFill>
              <w14:schemeClr w14:val="tx1"/>
            </w14:solidFill>
          </w14:textFill>
        </w:rPr>
      </w:pPr>
      <w:r>
        <w:rPr>
          <w:rFonts w:hint="eastAsia" w:ascii="宋体" w:hAnsi="宋体" w:eastAsia="宋体" w:cs="宋体"/>
          <w:color w:val="000000" w:themeColor="text1"/>
          <w:spacing w:val="7"/>
          <w:szCs w:val="22"/>
          <w:highlight w:val="none"/>
          <w14:textFill>
            <w14:solidFill>
              <w14:schemeClr w14:val="tx1"/>
            </w14:solidFill>
          </w14:textFill>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2CF77B2">
      <w:pPr>
        <w:pStyle w:val="216"/>
        <w:keepNext w:val="0"/>
        <w:keepLines w:val="0"/>
        <w:pageBreakBefore w:val="0"/>
        <w:widowControl w:val="0"/>
        <w:spacing w:line="500" w:lineRule="exact"/>
        <w:rPr>
          <w:rFonts w:hint="eastAsia" w:ascii="宋体" w:hAnsi="宋体" w:eastAsia="宋体" w:cs="宋体"/>
          <w:color w:val="000000" w:themeColor="text1"/>
          <w:spacing w:val="7"/>
          <w:szCs w:val="22"/>
          <w:highlight w:val="none"/>
          <w14:textFill>
            <w14:solidFill>
              <w14:schemeClr w14:val="tx1"/>
            </w14:solidFill>
          </w14:textFill>
        </w:rPr>
        <w:sectPr>
          <w:headerReference r:id="rId20" w:type="default"/>
          <w:pgSz w:w="11906" w:h="16838"/>
          <w:pgMar w:top="1440" w:right="1080" w:bottom="1440" w:left="1080" w:header="851" w:footer="992" w:gutter="0"/>
          <w:cols w:space="1701" w:num="1"/>
          <w:docGrid w:linePitch="360" w:charSpace="0"/>
        </w:sectPr>
      </w:pPr>
    </w:p>
    <w:p w14:paraId="1018744E">
      <w:pPr>
        <w:spacing w:line="520" w:lineRule="exact"/>
        <w:outlineLvl w:val="1"/>
        <w:rPr>
          <w:rFonts w:hint="eastAsia" w:ascii="宋体" w:hAnsi="宋体" w:eastAsia="宋体" w:cs="宋体"/>
          <w:b/>
          <w:color w:val="000000" w:themeColor="text1"/>
          <w:spacing w:val="0"/>
          <w:sz w:val="28"/>
          <w:szCs w:val="28"/>
          <w:highlight w:val="none"/>
          <w14:textFill>
            <w14:solidFill>
              <w14:schemeClr w14:val="tx1"/>
            </w14:solidFill>
          </w14:textFill>
        </w:rPr>
      </w:pPr>
      <w:bookmarkStart w:id="359" w:name="_Toc9777"/>
      <w:r>
        <w:rPr>
          <w:rFonts w:hint="eastAsia" w:ascii="宋体" w:hAnsi="宋体" w:eastAsia="宋体" w:cs="宋体"/>
          <w:b/>
          <w:color w:val="000000" w:themeColor="text1"/>
          <w:spacing w:val="0"/>
          <w:sz w:val="28"/>
          <w:szCs w:val="28"/>
          <w:highlight w:val="none"/>
          <w14:textFill>
            <w14:solidFill>
              <w14:schemeClr w14:val="tx1"/>
            </w14:solidFill>
          </w14:textFill>
        </w:rPr>
        <w:t>二、技术要求</w:t>
      </w:r>
      <w:bookmarkEnd w:id="359"/>
    </w:p>
    <w:p w14:paraId="526D9877">
      <w:pPr>
        <w:keepNext w:val="0"/>
        <w:keepLines w:val="0"/>
        <w:pageBreakBefore w:val="0"/>
        <w:spacing w:line="500" w:lineRule="exact"/>
        <w:ind w:firstLine="500"/>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一</w:t>
      </w:r>
      <w:r>
        <w:rPr>
          <w:rFonts w:hint="eastAsia" w:ascii="宋体" w:hAnsi="宋体" w:eastAsia="宋体" w:cs="宋体"/>
          <w:b/>
          <w:bCs/>
          <w:color w:val="000000" w:themeColor="text1"/>
          <w:spacing w:val="0"/>
          <w:sz w:val="24"/>
          <w:szCs w:val="24"/>
          <w:highlight w:val="none"/>
          <w14:textFill>
            <w14:solidFill>
              <w14:schemeClr w14:val="tx1"/>
            </w14:solidFill>
          </w14:textFill>
        </w:rPr>
        <w:t>）</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技术指标要求</w:t>
      </w:r>
    </w:p>
    <w:p w14:paraId="14A94398">
      <w:pPr>
        <w:keepNext w:val="0"/>
        <w:keepLines w:val="0"/>
        <w:pageBreakBefore w:val="0"/>
        <w:widowControl w:val="0"/>
        <w:kinsoku/>
        <w:wordWrap/>
        <w:overflowPunct/>
        <w:topLinePunct w:val="0"/>
        <w:autoSpaceDE/>
        <w:autoSpaceDN/>
        <w:bidi w:val="0"/>
        <w:adjustRightInd/>
        <w:snapToGrid/>
        <w:spacing w:line="520" w:lineRule="exact"/>
        <w:ind w:firstLine="500"/>
        <w:textAlignment w:val="auto"/>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1.</w:t>
      </w: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技术参数</w:t>
      </w:r>
    </w:p>
    <w:p w14:paraId="27DA1AA1">
      <w:pPr>
        <w:keepNext w:val="0"/>
        <w:keepLines w:val="0"/>
        <w:pageBreakBefore w:val="0"/>
        <w:spacing w:line="500" w:lineRule="exact"/>
        <w:ind w:firstLine="500"/>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1）</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Ca+Mg≥100g/L。</w:t>
      </w:r>
      <w:r>
        <w:rPr>
          <w:rFonts w:hint="eastAsia" w:ascii="宋体" w:hAnsi="宋体" w:eastAsia="宋体" w:cs="宋体"/>
          <w:b/>
          <w:bCs/>
          <w:i w:val="0"/>
          <w:iCs w:val="0"/>
          <w:color w:val="000000" w:themeColor="text1"/>
          <w:spacing w:val="0"/>
          <w:sz w:val="24"/>
          <w:szCs w:val="24"/>
          <w:highlight w:val="none"/>
          <w:u w:val="none"/>
          <w14:textFill>
            <w14:solidFill>
              <w14:schemeClr w14:val="tx1"/>
            </w14:solidFill>
          </w14:textFill>
        </w:rPr>
        <w:t>（请在投标文件中提供2023年以来具有CMA认证的第三方检验机构出具的检测报告）</w:t>
      </w:r>
    </w:p>
    <w:p w14:paraId="1E2082E1">
      <w:pPr>
        <w:keepNext w:val="0"/>
        <w:keepLines w:val="0"/>
        <w:pageBreakBefore w:val="0"/>
        <w:spacing w:line="500" w:lineRule="exact"/>
        <w:ind w:firstLine="500"/>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2）海藻寡糖≥10%</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w:t>
      </w:r>
      <w:r>
        <w:rPr>
          <w:rFonts w:hint="eastAsia" w:ascii="宋体" w:hAnsi="宋体" w:eastAsia="宋体" w:cs="宋体"/>
          <w:b/>
          <w:bCs/>
          <w:i w:val="0"/>
          <w:iCs w:val="0"/>
          <w:color w:val="000000" w:themeColor="text1"/>
          <w:spacing w:val="0"/>
          <w:sz w:val="24"/>
          <w:szCs w:val="24"/>
          <w:highlight w:val="none"/>
          <w:u w:val="none"/>
          <w14:textFill>
            <w14:solidFill>
              <w14:schemeClr w14:val="tx1"/>
            </w14:solidFill>
          </w14:textFill>
        </w:rPr>
        <w:t>（请在投标文件中提供2023年以来具有CMA认证的第三方检验机构出具的检测报告）</w:t>
      </w:r>
    </w:p>
    <w:p w14:paraId="6AED9365">
      <w:pPr>
        <w:keepNext w:val="0"/>
        <w:keepLines w:val="0"/>
        <w:pageBreakBefore w:val="0"/>
        <w:spacing w:line="500" w:lineRule="exact"/>
        <w:ind w:firstLine="500"/>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3）</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有机质≥150g/L。</w:t>
      </w:r>
      <w:r>
        <w:rPr>
          <w:rFonts w:hint="eastAsia" w:ascii="宋体" w:hAnsi="宋体" w:eastAsia="宋体" w:cs="宋体"/>
          <w:b/>
          <w:bCs/>
          <w:i w:val="0"/>
          <w:iCs w:val="0"/>
          <w:color w:val="000000" w:themeColor="text1"/>
          <w:spacing w:val="0"/>
          <w:sz w:val="24"/>
          <w:szCs w:val="24"/>
          <w:highlight w:val="none"/>
          <w:u w:val="none"/>
          <w14:textFill>
            <w14:solidFill>
              <w14:schemeClr w14:val="tx1"/>
            </w14:solidFill>
          </w14:textFill>
        </w:rPr>
        <w:t>（请在投标文件中提供2023年以来具有CMA认证的第三方检验机构出具的检测报告）</w:t>
      </w:r>
    </w:p>
    <w:p w14:paraId="27B0629D">
      <w:pPr>
        <w:keepNext w:val="0"/>
        <w:keepLines w:val="0"/>
        <w:pageBreakBefore w:val="0"/>
        <w:spacing w:line="500" w:lineRule="exact"/>
        <w:ind w:firstLine="500"/>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4）</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所投产品取得农业农村部颁发的肥料登记证或备案证，登记作物包含水稻和小麦。</w:t>
      </w:r>
      <w:r>
        <w:rPr>
          <w:rFonts w:hint="eastAsia" w:ascii="宋体" w:hAnsi="宋体" w:eastAsia="宋体" w:cs="宋体"/>
          <w:b/>
          <w:bCs/>
          <w:i w:val="0"/>
          <w:iCs w:val="0"/>
          <w:color w:val="000000" w:themeColor="text1"/>
          <w:spacing w:val="0"/>
          <w:sz w:val="24"/>
          <w:szCs w:val="24"/>
          <w:highlight w:val="none"/>
          <w:u w:val="none"/>
          <w14:textFill>
            <w14:solidFill>
              <w14:schemeClr w14:val="tx1"/>
            </w14:solidFill>
          </w14:textFill>
        </w:rPr>
        <w:t>（请在投标文件中提供相关证明材料）</w:t>
      </w:r>
    </w:p>
    <w:p w14:paraId="1F369F5D">
      <w:pPr>
        <w:keepNext w:val="0"/>
        <w:keepLines w:val="0"/>
        <w:pageBreakBefore w:val="0"/>
        <w:spacing w:line="500" w:lineRule="exact"/>
        <w:ind w:firstLine="500"/>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5）所投产品质量必须符合中华人民共和国农业行业标准NY2266-2012《中量元素水溶肥料》。</w:t>
      </w:r>
      <w:r>
        <w:rPr>
          <w:rFonts w:hint="eastAsia" w:ascii="宋体" w:hAnsi="宋体" w:eastAsia="宋体" w:cs="宋体"/>
          <w:b/>
          <w:bCs/>
          <w:i w:val="0"/>
          <w:iCs w:val="0"/>
          <w:color w:val="000000" w:themeColor="text1"/>
          <w:spacing w:val="0"/>
          <w:sz w:val="24"/>
          <w:szCs w:val="24"/>
          <w:highlight w:val="none"/>
          <w:u w:val="none"/>
          <w:lang w:val="en-US" w:eastAsia="zh-CN"/>
          <w14:textFill>
            <w14:solidFill>
              <w14:schemeClr w14:val="tx1"/>
            </w14:solidFill>
          </w14:textFill>
        </w:rPr>
        <w:t>（请在投标文件中提供2023年以来具有CMA认证的第三方检验机构出具的检测报告）</w:t>
      </w:r>
    </w:p>
    <w:p w14:paraId="2C4FB72C">
      <w:pPr>
        <w:keepNext w:val="0"/>
        <w:keepLines w:val="0"/>
        <w:pageBreakBefore w:val="0"/>
        <w:spacing w:line="500" w:lineRule="exact"/>
        <w:ind w:firstLine="500"/>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6）包装规格：1000毫升/瓶，水剂</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w:t>
      </w:r>
    </w:p>
    <w:p w14:paraId="19BE473D">
      <w:pPr>
        <w:keepNext w:val="0"/>
        <w:keepLines w:val="0"/>
        <w:pageBreakBefore w:val="0"/>
        <w:widowControl w:val="0"/>
        <w:kinsoku/>
        <w:wordWrap/>
        <w:overflowPunct/>
        <w:topLinePunct w:val="0"/>
        <w:autoSpaceDE/>
        <w:autoSpaceDN/>
        <w:bidi w:val="0"/>
        <w:adjustRightInd/>
        <w:snapToGrid/>
        <w:spacing w:line="520" w:lineRule="exact"/>
        <w:ind w:firstLine="500"/>
        <w:textAlignment w:val="auto"/>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2.产品应用效果</w:t>
      </w:r>
    </w:p>
    <w:p w14:paraId="76BA486D">
      <w:pPr>
        <w:keepNext w:val="0"/>
        <w:keepLines w:val="0"/>
        <w:pageBreakBefore w:val="0"/>
        <w:spacing w:line="500" w:lineRule="exact"/>
        <w:ind w:firstLine="500"/>
        <w:rPr>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产品施用后对水稻、小麦应具备增产应用效果</w:t>
      </w: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w:t>
      </w:r>
      <w:r>
        <w:rPr>
          <w:rFonts w:hint="eastAsia" w:ascii="宋体" w:hAnsi="宋体" w:cs="宋体"/>
          <w:b/>
          <w:bCs/>
          <w:i w:val="0"/>
          <w:iCs w:val="0"/>
          <w:color w:val="000000" w:themeColor="text1"/>
          <w:spacing w:val="0"/>
          <w:sz w:val="24"/>
          <w:szCs w:val="24"/>
          <w:highlight w:val="none"/>
          <w:u w:val="none"/>
          <w:lang w:val="en-US" w:eastAsia="zh-CN"/>
          <w14:textFill>
            <w14:solidFill>
              <w14:schemeClr w14:val="tx1"/>
            </w14:solidFill>
          </w14:textFill>
        </w:rPr>
        <w:t>【</w:t>
      </w:r>
      <w:r>
        <w:rPr>
          <w:rFonts w:hint="eastAsia" w:ascii="宋体" w:hAnsi="宋体" w:eastAsia="宋体" w:cs="宋体"/>
          <w:b/>
          <w:bCs/>
          <w:i w:val="0"/>
          <w:iCs w:val="0"/>
          <w:color w:val="000000" w:themeColor="text1"/>
          <w:spacing w:val="0"/>
          <w:sz w:val="24"/>
          <w:szCs w:val="24"/>
          <w:highlight w:val="none"/>
          <w:u w:val="none"/>
          <w:lang w:eastAsia="zh-CN"/>
          <w14:textFill>
            <w14:solidFill>
              <w14:schemeClr w14:val="tx1"/>
            </w14:solidFill>
          </w14:textFill>
        </w:rPr>
        <w:t>请在投标文件中提供所投产品应用于水稻或小麦，可证明产品具备增产效果的试验示范报告或应用证明，报告或证明须由具备肥效试验能力及相应资质的法人单位（农技推广部门、科研部门、具有资质的第三方机构等）出具，材料应明确体现所投产品信息、试验作物、增产试验结论</w:t>
      </w:r>
      <w:r>
        <w:rPr>
          <w:rFonts w:hint="eastAsia" w:ascii="宋体" w:hAnsi="宋体" w:cs="宋体"/>
          <w:b/>
          <w:bCs/>
          <w:i w:val="0"/>
          <w:iCs w:val="0"/>
          <w:color w:val="000000" w:themeColor="text1"/>
          <w:spacing w:val="0"/>
          <w:sz w:val="24"/>
          <w:szCs w:val="24"/>
          <w:highlight w:val="none"/>
          <w:u w:val="none"/>
          <w:lang w:val="en-US" w:eastAsia="zh-CN"/>
          <w14:textFill>
            <w14:solidFill>
              <w14:schemeClr w14:val="tx1"/>
            </w14:solidFill>
          </w14:textFill>
        </w:rPr>
        <w:t>】</w:t>
      </w:r>
    </w:p>
    <w:p w14:paraId="461CA357">
      <w:pPr>
        <w:keepNext w:val="0"/>
        <w:keepLines w:val="0"/>
        <w:pageBreakBefore w:val="0"/>
        <w:spacing w:line="500" w:lineRule="exact"/>
        <w:ind w:firstLine="500"/>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二</w:t>
      </w:r>
      <w:r>
        <w:rPr>
          <w:rFonts w:hint="eastAsia" w:ascii="宋体" w:hAnsi="宋体" w:eastAsia="宋体" w:cs="宋体"/>
          <w:b/>
          <w:bCs/>
          <w:color w:val="000000" w:themeColor="text1"/>
          <w:spacing w:val="0"/>
          <w:sz w:val="24"/>
          <w:szCs w:val="24"/>
          <w:highlight w:val="none"/>
          <w14:textFill>
            <w14:solidFill>
              <w14:schemeClr w14:val="tx1"/>
            </w14:solidFill>
          </w14:textFill>
        </w:rPr>
        <w:t>）</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产品质保及售后服务要求</w:t>
      </w:r>
    </w:p>
    <w:p w14:paraId="1D35B4DF">
      <w:pPr>
        <w:keepNext w:val="0"/>
        <w:keepLines w:val="0"/>
        <w:pageBreakBefore w:val="0"/>
        <w:spacing w:line="500" w:lineRule="exact"/>
        <w:ind w:firstLine="500"/>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1.产品为全新正品，质量符合行业标准，三包期限按厂家规定执行。</w:t>
      </w:r>
    </w:p>
    <w:p w14:paraId="5C266A26">
      <w:pPr>
        <w:keepNext w:val="0"/>
        <w:keepLines w:val="0"/>
        <w:pageBreakBefore w:val="0"/>
        <w:spacing w:line="500" w:lineRule="exact"/>
        <w:ind w:firstLine="500"/>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2</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中标单位负责供应产品的质量等（与采购文件要求一致）。</w:t>
      </w:r>
    </w:p>
    <w:p w14:paraId="4C56424F">
      <w:pPr>
        <w:keepNext w:val="0"/>
        <w:keepLines w:val="0"/>
        <w:pageBreakBefore w:val="0"/>
        <w:spacing w:line="500" w:lineRule="exact"/>
        <w:ind w:firstLine="500"/>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3</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中标单位负责提供产品使用说明书，确保安全使用。</w:t>
      </w:r>
    </w:p>
    <w:p w14:paraId="619D84D0">
      <w:pPr>
        <w:keepNext w:val="0"/>
        <w:keepLines w:val="0"/>
        <w:pageBreakBefore w:val="0"/>
        <w:spacing w:line="500" w:lineRule="exact"/>
        <w:ind w:firstLine="500"/>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三</w:t>
      </w:r>
      <w:r>
        <w:rPr>
          <w:rFonts w:hint="eastAsia" w:ascii="宋体" w:hAnsi="宋体" w:eastAsia="宋体" w:cs="宋体"/>
          <w:b/>
          <w:bCs/>
          <w:color w:val="000000" w:themeColor="text1"/>
          <w:spacing w:val="0"/>
          <w:sz w:val="24"/>
          <w:szCs w:val="24"/>
          <w:highlight w:val="none"/>
          <w14:textFill>
            <w14:solidFill>
              <w14:schemeClr w14:val="tx1"/>
            </w14:solidFill>
          </w14:textFill>
        </w:rPr>
        <w:t>）验收要求</w:t>
      </w:r>
    </w:p>
    <w:p w14:paraId="5D72984C">
      <w:pPr>
        <w:keepNext w:val="0"/>
        <w:keepLines w:val="0"/>
        <w:pageBreakBefore w:val="0"/>
        <w:spacing w:line="500" w:lineRule="exact"/>
        <w:ind w:firstLine="480"/>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1</w:t>
      </w: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货物交到采购人指定地点（须提前通知采购人），由采购人及采购人指定部门对货物数量、质量、包装、出厂产品检验合格证、装箱单等进行查验。</w:t>
      </w:r>
    </w:p>
    <w:p w14:paraId="18E8062F">
      <w:pPr>
        <w:keepNext w:val="0"/>
        <w:keepLines w:val="0"/>
        <w:pageBreakBefore w:val="0"/>
        <w:spacing w:line="500" w:lineRule="exact"/>
        <w:ind w:firstLine="480"/>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2.采购人有权邀请第三方权威机构或参与投标的其他投标单位严格按照参数参与验收，如发现虚假情况，采购人将拒绝支付任何费用并索赔。</w:t>
      </w:r>
    </w:p>
    <w:p w14:paraId="1279F0DD">
      <w:pPr>
        <w:keepNext w:val="0"/>
        <w:keepLines w:val="0"/>
        <w:pageBreakBefore w:val="0"/>
        <w:spacing w:line="500" w:lineRule="exact"/>
        <w:ind w:firstLine="480"/>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3.采购人按合同对产品进行验收，对不符合规格要求的产品，中标人必须无条件退货；中标人未能履行招标文件和合同所定事项，或供应不合格的、假冒伪劣、以次充好的产品，采购人退货后将记录在案，并对中标人予以处罚，除要承担因此产生的一切损失和费用外，情节严重的可取消其供应资格。</w:t>
      </w:r>
    </w:p>
    <w:p w14:paraId="3CB53799">
      <w:pPr>
        <w:keepNext w:val="0"/>
        <w:keepLines w:val="0"/>
        <w:pageBreakBefore w:val="0"/>
        <w:spacing w:line="500" w:lineRule="exact"/>
        <w:ind w:firstLine="480"/>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4.验收标准：货物必须符合我国最新颁布的与之相关的标准，同时必须满足招标文件中所列规格、具体配置、技术条件及功能要求和中标人承诺的其它指标。</w:t>
      </w:r>
    </w:p>
    <w:p w14:paraId="69D91B4C">
      <w:pPr>
        <w:keepNext w:val="0"/>
        <w:keepLines w:val="0"/>
        <w:pageBreakBefore w:val="0"/>
        <w:spacing w:line="500" w:lineRule="exact"/>
        <w:ind w:firstLine="480"/>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5.中标人提供的所有产品的质量应符合现行国家标准，产品及其原材料应符合国家规定的强制性要求。送货到采购人指定地点后，采购人有权将中标人送达的产品送相关权威部门检测，检测费用由中标人承担。如发现提供产品不符合国家标准或达不到招标文件技术参数要求的产品，采购人有权拒收；提供的产品检验不合格，采购人有权终止合同。</w:t>
      </w:r>
    </w:p>
    <w:p w14:paraId="2B653597">
      <w:pPr>
        <w:keepNext w:val="0"/>
        <w:keepLines w:val="0"/>
        <w:pageBreakBefore w:val="0"/>
        <w:spacing w:line="500" w:lineRule="exact"/>
        <w:ind w:firstLine="480"/>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6.因中标人实施造成环境二次污染与耕地质量不良影响的，按照《中华人民共和国合同法》、《江苏省耕地质量管理条例》等相关法律法规追究中标人责任。</w:t>
      </w:r>
    </w:p>
    <w:p w14:paraId="79DB874B">
      <w:pPr>
        <w:keepNext w:val="0"/>
        <w:keepLines w:val="0"/>
        <w:pageBreakBefore w:val="0"/>
        <w:spacing w:line="500" w:lineRule="exact"/>
        <w:ind w:firstLine="500"/>
        <w:rPr>
          <w:rFonts w:hint="eastAsia" w:ascii="宋体" w:hAnsi="宋体" w:eastAsia="宋体" w:cs="宋体"/>
          <w:b/>
          <w:bCs/>
          <w:color w:val="000000" w:themeColor="text1"/>
          <w:spacing w:val="0"/>
          <w:sz w:val="24"/>
          <w:szCs w:val="24"/>
          <w:highlight w:val="none"/>
          <w:lang w:val="en-US"/>
          <w14:textFill>
            <w14:solidFill>
              <w14:schemeClr w14:val="tx1"/>
            </w14:solidFill>
          </w14:textFill>
        </w:rPr>
      </w:pP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四</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报价要求</w:t>
      </w:r>
    </w:p>
    <w:p w14:paraId="7FB414A0">
      <w:pPr>
        <w:keepNext w:val="0"/>
        <w:keepLines w:val="0"/>
        <w:pageBreakBefore w:val="0"/>
        <w:spacing w:line="500" w:lineRule="exact"/>
        <w:ind w:firstLine="50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1</w:t>
      </w: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海藻型中量元素水溶肥最高限价为150元/升</w:t>
      </w:r>
      <w:r>
        <w:rPr>
          <w:rFonts w:hint="eastAsia" w:ascii="宋体" w:hAnsi="宋体" w:eastAsia="宋体" w:cs="宋体"/>
          <w:color w:val="000000" w:themeColor="text1"/>
          <w:spacing w:val="0"/>
          <w:sz w:val="24"/>
          <w:szCs w:val="24"/>
          <w:highlight w:val="none"/>
          <w14:textFill>
            <w14:solidFill>
              <w14:schemeClr w14:val="tx1"/>
            </w14:solidFill>
          </w14:textFill>
        </w:rPr>
        <w:t>，投标人所投货物的投标单价不得超过最高单价</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限价</w:t>
      </w:r>
      <w:r>
        <w:rPr>
          <w:rFonts w:hint="eastAsia" w:ascii="宋体" w:hAnsi="宋体" w:eastAsia="宋体" w:cs="宋体"/>
          <w:color w:val="000000" w:themeColor="text1"/>
          <w:spacing w:val="0"/>
          <w:sz w:val="24"/>
          <w:szCs w:val="24"/>
          <w:highlight w:val="none"/>
          <w14:textFill>
            <w14:solidFill>
              <w14:schemeClr w14:val="tx1"/>
            </w14:solidFill>
          </w14:textFill>
        </w:rPr>
        <w:t>，否则将作无效投标处理。</w:t>
      </w:r>
    </w:p>
    <w:p w14:paraId="65592A9D">
      <w:pPr>
        <w:keepNext w:val="0"/>
        <w:keepLines w:val="0"/>
        <w:pageBreakBefore w:val="0"/>
        <w:spacing w:line="500" w:lineRule="exact"/>
        <w:ind w:firstLine="50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pacing w:val="0"/>
          <w:sz w:val="24"/>
          <w:szCs w:val="24"/>
          <w:highlight w:val="none"/>
          <w14:textFill>
            <w14:solidFill>
              <w14:schemeClr w14:val="tx1"/>
            </w14:solidFill>
          </w14:textFill>
        </w:rPr>
        <w:t>投标单位自行考虑项目实施期间的风险。投标单价应包括但不限于所有物品、包装、税费、运输（含卸货）、人工、机械、劳保、保险（指货物运抵现场所发生的费用）、管理、售后服务、验收以及质保期间全部费用以及供应商企业利润、税金和政策性文件规定及合同包含的所有风险、责任等各项应有费用。</w:t>
      </w:r>
    </w:p>
    <w:p w14:paraId="2A296E21">
      <w:pPr>
        <w:keepNext w:val="0"/>
        <w:keepLines w:val="0"/>
        <w:pageBreakBefore w:val="0"/>
        <w:spacing w:line="500" w:lineRule="exact"/>
        <w:ind w:firstLine="480"/>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五</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技术及服务方案要求</w:t>
      </w:r>
    </w:p>
    <w:p w14:paraId="6F7F19AA">
      <w:pPr>
        <w:keepNext w:val="0"/>
        <w:keepLines w:val="0"/>
        <w:pageBreakBefore w:val="0"/>
        <w:spacing w:line="500" w:lineRule="exact"/>
        <w:ind w:firstLine="480"/>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1</w:t>
      </w: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投标人应根据招标文件要求和项目特点提供具体详实的产品生产工艺与生产能力方案，方案内容包括但不仅限于提供生产设备、生产工艺、生产能力等。</w:t>
      </w:r>
    </w:p>
    <w:p w14:paraId="798C9099">
      <w:pPr>
        <w:keepNext w:val="0"/>
        <w:keepLines w:val="0"/>
        <w:pageBreakBefore w:val="0"/>
        <w:spacing w:line="500" w:lineRule="exact"/>
        <w:ind w:firstLine="480"/>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投标人应根据招标文件要求和项目特点提供具体详实的售后服务方案，方案内容包括但不仅限于售后响应时间、售后服务人员配置、保证措施、应急处理能力等。</w:t>
      </w:r>
    </w:p>
    <w:p w14:paraId="2454A1AC">
      <w:pPr>
        <w:keepNext w:val="0"/>
        <w:keepLines w:val="0"/>
        <w:pageBreakBefore w:val="0"/>
        <w:spacing w:line="500" w:lineRule="exact"/>
        <w:ind w:firstLine="480"/>
        <w:rPr>
          <w:rFonts w:hint="eastAsia" w:ascii="宋体" w:hAnsi="宋体" w:eastAsia="宋体" w:cs="宋体"/>
          <w:color w:val="000000" w:themeColor="text1"/>
          <w:spacing w:val="0"/>
          <w:sz w:val="24"/>
          <w:szCs w:val="24"/>
          <w:highlight w:val="none"/>
          <w:lang w:bidi="ar"/>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投标人应根据招标文件要求和项目特点提供具体详实的技术指导、培训方案，方案内容包括但不限于施肥前、施肥中、施肥后的具体操作步骤、培训计划、培训记录等</w:t>
      </w:r>
      <w:r>
        <w:rPr>
          <w:rFonts w:hint="eastAsia" w:ascii="宋体" w:hAnsi="宋体" w:eastAsia="宋体" w:cs="宋体"/>
          <w:color w:val="000000" w:themeColor="text1"/>
          <w:spacing w:val="0"/>
          <w:sz w:val="24"/>
          <w:szCs w:val="24"/>
          <w:highlight w:val="none"/>
          <w:lang w:eastAsia="zh-CN" w:bidi="ar"/>
          <w14:textFill>
            <w14:solidFill>
              <w14:schemeClr w14:val="tx1"/>
            </w14:solidFill>
          </w14:textFill>
        </w:rPr>
        <w:t>。</w:t>
      </w:r>
    </w:p>
    <w:p w14:paraId="27D48EFB">
      <w:pPr>
        <w:keepNext w:val="0"/>
        <w:keepLines w:val="0"/>
        <w:pageBreakBefore w:val="0"/>
        <w:spacing w:line="500" w:lineRule="exact"/>
        <w:ind w:firstLine="482"/>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六</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履约能力要求</w:t>
      </w:r>
    </w:p>
    <w:p w14:paraId="52CA5026">
      <w:pPr>
        <w:keepNext w:val="0"/>
        <w:keepLines w:val="0"/>
        <w:pageBreakBefore w:val="0"/>
        <w:spacing w:line="500" w:lineRule="exact"/>
        <w:ind w:firstLine="482"/>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投标人或所投产品生产厂家提供2023年1月1日（以合同签订日期为准）以来的类似项目业绩。</w:t>
      </w:r>
    </w:p>
    <w:p w14:paraId="74486F49">
      <w:pPr>
        <w:keepNext w:val="0"/>
        <w:keepLines w:val="0"/>
        <w:pageBreakBefore w:val="0"/>
        <w:widowControl w:val="0"/>
        <w:spacing w:line="500" w:lineRule="exact"/>
        <w:outlineLvl w:val="1"/>
        <w:rPr>
          <w:rFonts w:hint="eastAsia" w:ascii="宋体" w:hAnsi="宋体" w:eastAsia="宋体" w:cs="宋体"/>
          <w:b/>
          <w:color w:val="000000" w:themeColor="text1"/>
          <w:spacing w:val="0"/>
          <w:sz w:val="28"/>
          <w:szCs w:val="28"/>
          <w:highlight w:val="none"/>
          <w14:textFill>
            <w14:solidFill>
              <w14:schemeClr w14:val="tx1"/>
            </w14:solidFill>
          </w14:textFill>
        </w:rPr>
      </w:pPr>
      <w:bookmarkStart w:id="360" w:name="_Toc4988"/>
      <w:r>
        <w:rPr>
          <w:rFonts w:hint="eastAsia" w:ascii="宋体" w:hAnsi="宋体" w:eastAsia="宋体" w:cs="宋体"/>
          <w:b/>
          <w:color w:val="000000" w:themeColor="text1"/>
          <w:spacing w:val="0"/>
          <w:sz w:val="28"/>
          <w:szCs w:val="28"/>
          <w:highlight w:val="none"/>
          <w14:textFill>
            <w14:solidFill>
              <w14:schemeClr w14:val="tx1"/>
            </w14:solidFill>
          </w14:textFill>
        </w:rPr>
        <w:t>三、商务条款</w:t>
      </w:r>
      <w:bookmarkEnd w:id="360"/>
    </w:p>
    <w:p w14:paraId="00F723EB">
      <w:pPr>
        <w:pStyle w:val="222"/>
        <w:keepNext w:val="0"/>
        <w:keepLines w:val="0"/>
        <w:pageBreakBefore w:val="0"/>
        <w:widowControl w:val="0"/>
        <w:spacing w:line="500" w:lineRule="exact"/>
        <w:ind w:firstLine="482"/>
        <w:rPr>
          <w:rStyle w:val="211"/>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bCs/>
          <w:color w:val="000000" w:themeColor="text1"/>
          <w:spacing w:val="0"/>
          <w:sz w:val="24"/>
          <w:szCs w:val="24"/>
          <w:highlight w:val="none"/>
          <w14:textFill>
            <w14:solidFill>
              <w14:schemeClr w14:val="tx1"/>
            </w14:solidFill>
          </w14:textFill>
        </w:rPr>
        <w:t>（一）质保期</w:t>
      </w:r>
    </w:p>
    <w:p w14:paraId="1CADA67D">
      <w:pPr>
        <w:pStyle w:val="222"/>
        <w:keepNext w:val="0"/>
        <w:keepLines w:val="0"/>
        <w:pageBreakBefore w:val="0"/>
        <w:widowControl w:val="0"/>
        <w:spacing w:line="500" w:lineRule="exact"/>
        <w:ind w:firstLine="482"/>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免费质保期不少于一年。中标人须提供质量保证，在质量保证期内该产品出现质量问题（人为除外），无条件更换。（以双方在验收报告签订日期为准）。</w:t>
      </w:r>
    </w:p>
    <w:p w14:paraId="13896C7E">
      <w:pPr>
        <w:pStyle w:val="222"/>
        <w:keepNext w:val="0"/>
        <w:keepLines w:val="0"/>
        <w:pageBreakBefore w:val="0"/>
        <w:widowControl w:val="0"/>
        <w:spacing w:line="500" w:lineRule="exact"/>
        <w:ind w:firstLine="482"/>
        <w:rPr>
          <w:rStyle w:val="211"/>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bCs/>
          <w:color w:val="000000" w:themeColor="text1"/>
          <w:spacing w:val="0"/>
          <w:sz w:val="24"/>
          <w:szCs w:val="24"/>
          <w:highlight w:val="none"/>
          <w14:textFill>
            <w14:solidFill>
              <w14:schemeClr w14:val="tx1"/>
            </w14:solidFill>
          </w14:textFill>
        </w:rPr>
        <w:t>（二）售后服务要求</w:t>
      </w:r>
    </w:p>
    <w:p w14:paraId="7A8A7CA0">
      <w:pPr>
        <w:pStyle w:val="222"/>
        <w:keepNext w:val="0"/>
        <w:keepLines w:val="0"/>
        <w:pageBreakBefore w:val="0"/>
        <w:widowControl w:val="0"/>
        <w:spacing w:line="500" w:lineRule="exact"/>
        <w:ind w:firstLine="482"/>
        <w:rPr>
          <w:rFonts w:hint="eastAsia" w:ascii="宋体" w:hAnsi="宋体" w:eastAsia="宋体" w:cs="宋体"/>
          <w:i/>
          <w:iCs/>
          <w:color w:val="000000" w:themeColor="text1"/>
          <w:spacing w:val="0"/>
          <w:szCs w:val="18"/>
          <w:highlight w:val="none"/>
          <w:u w:val="single"/>
          <w14:textFill>
            <w14:solidFill>
              <w14:schemeClr w14:val="tx1"/>
            </w14:solidFill>
          </w14:textFill>
        </w:rPr>
      </w:pPr>
      <w:r>
        <w:rPr>
          <w:rFonts w:hint="eastAsia" w:ascii="宋体" w:hAnsi="宋体" w:eastAsia="宋体" w:cs="宋体"/>
          <w:i/>
          <w:iCs/>
          <w:color w:val="000000" w:themeColor="text1"/>
          <w:spacing w:val="0"/>
          <w:szCs w:val="18"/>
          <w:highlight w:val="none"/>
          <w:u w:val="single"/>
          <w14:textFill>
            <w14:solidFill>
              <w14:schemeClr w14:val="tx1"/>
            </w14:solidFill>
          </w14:textFill>
        </w:rPr>
        <w:t>1．</w:t>
      </w:r>
      <w:r>
        <w:rPr>
          <w:rFonts w:hint="eastAsia" w:ascii="宋体" w:hAnsi="宋体" w:eastAsia="宋体" w:cs="宋体"/>
          <w:i/>
          <w:iCs/>
          <w:color w:val="000000" w:themeColor="text1"/>
          <w:spacing w:val="0"/>
          <w:szCs w:val="18"/>
          <w:highlight w:val="none"/>
          <w:u w:val="single"/>
          <w:lang w:eastAsia="zh-CN"/>
          <w14:textFill>
            <w14:solidFill>
              <w14:schemeClr w14:val="tx1"/>
            </w14:solidFill>
          </w14:textFill>
        </w:rPr>
        <w:t>中标人</w:t>
      </w:r>
      <w:r>
        <w:rPr>
          <w:rFonts w:hint="eastAsia" w:ascii="宋体" w:hAnsi="宋体" w:eastAsia="宋体" w:cs="宋体"/>
          <w:i/>
          <w:iCs/>
          <w:color w:val="000000" w:themeColor="text1"/>
          <w:spacing w:val="0"/>
          <w:szCs w:val="18"/>
          <w:highlight w:val="none"/>
          <w:u w:val="single"/>
          <w14:textFill>
            <w14:solidFill>
              <w14:schemeClr w14:val="tx1"/>
            </w14:solidFill>
          </w14:textFill>
        </w:rPr>
        <w:t>所提供的产品应为非长期库存积压产品，质量要求必须按国家规定标准执行。</w:t>
      </w:r>
    </w:p>
    <w:p w14:paraId="5791F810">
      <w:pPr>
        <w:pStyle w:val="222"/>
        <w:keepNext w:val="0"/>
        <w:keepLines w:val="0"/>
        <w:pageBreakBefore w:val="0"/>
        <w:widowControl w:val="0"/>
        <w:spacing w:line="500" w:lineRule="exact"/>
        <w:ind w:firstLine="482"/>
        <w:rPr>
          <w:rFonts w:hint="eastAsia" w:ascii="宋体" w:hAnsi="宋体" w:eastAsia="宋体" w:cs="宋体"/>
          <w:i/>
          <w:iCs/>
          <w:color w:val="000000" w:themeColor="text1"/>
          <w:spacing w:val="0"/>
          <w:szCs w:val="18"/>
          <w:highlight w:val="none"/>
          <w:u w:val="single"/>
          <w14:textFill>
            <w14:solidFill>
              <w14:schemeClr w14:val="tx1"/>
            </w14:solidFill>
          </w14:textFill>
        </w:rPr>
      </w:pPr>
      <w:r>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t>2.</w:t>
      </w:r>
      <w:r>
        <w:rPr>
          <w:rFonts w:hint="eastAsia" w:ascii="宋体" w:hAnsi="宋体" w:eastAsia="宋体" w:cs="宋体"/>
          <w:i/>
          <w:iCs/>
          <w:color w:val="000000" w:themeColor="text1"/>
          <w:spacing w:val="0"/>
          <w:szCs w:val="18"/>
          <w:highlight w:val="none"/>
          <w:u w:val="single"/>
          <w:lang w:eastAsia="zh-CN"/>
          <w14:textFill>
            <w14:solidFill>
              <w14:schemeClr w14:val="tx1"/>
            </w14:solidFill>
          </w14:textFill>
        </w:rPr>
        <w:t>中标人</w:t>
      </w:r>
      <w:r>
        <w:rPr>
          <w:rFonts w:hint="eastAsia" w:ascii="宋体" w:hAnsi="宋体" w:eastAsia="宋体" w:cs="宋体"/>
          <w:i/>
          <w:iCs/>
          <w:color w:val="000000" w:themeColor="text1"/>
          <w:spacing w:val="0"/>
          <w:szCs w:val="18"/>
          <w:highlight w:val="none"/>
          <w:u w:val="single"/>
          <w14:textFill>
            <w14:solidFill>
              <w14:schemeClr w14:val="tx1"/>
            </w14:solidFill>
          </w14:textFill>
        </w:rPr>
        <w:t>须负责根据采购人要求提供指导采购单位人员产品的使用技术以及必要的安全保护操作措施等培训工作。</w:t>
      </w:r>
    </w:p>
    <w:p w14:paraId="1E97C124">
      <w:pPr>
        <w:pStyle w:val="222"/>
        <w:keepNext w:val="0"/>
        <w:keepLines w:val="0"/>
        <w:pageBreakBefore w:val="0"/>
        <w:widowControl w:val="0"/>
        <w:spacing w:line="500" w:lineRule="exact"/>
        <w:ind w:firstLine="482"/>
        <w:rPr>
          <w:rFonts w:hint="eastAsia" w:ascii="宋体" w:hAnsi="宋体" w:eastAsia="宋体" w:cs="宋体"/>
          <w:i/>
          <w:iCs/>
          <w:color w:val="000000" w:themeColor="text1"/>
          <w:spacing w:val="0"/>
          <w:szCs w:val="18"/>
          <w:highlight w:val="none"/>
          <w:u w:val="single"/>
          <w14:textFill>
            <w14:solidFill>
              <w14:schemeClr w14:val="tx1"/>
            </w14:solidFill>
          </w14:textFill>
        </w:rPr>
      </w:pPr>
      <w:r>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t>3.</w:t>
      </w:r>
      <w:r>
        <w:rPr>
          <w:rFonts w:hint="eastAsia" w:ascii="宋体" w:hAnsi="宋体" w:eastAsia="宋体" w:cs="宋体"/>
          <w:i/>
          <w:iCs/>
          <w:color w:val="000000" w:themeColor="text1"/>
          <w:spacing w:val="0"/>
          <w:szCs w:val="18"/>
          <w:highlight w:val="none"/>
          <w:u w:val="single"/>
          <w14:textFill>
            <w14:solidFill>
              <w14:schemeClr w14:val="tx1"/>
            </w14:solidFill>
          </w14:textFill>
        </w:rPr>
        <w:t>如因</w:t>
      </w:r>
      <w:r>
        <w:rPr>
          <w:rFonts w:hint="eastAsia" w:ascii="宋体" w:hAnsi="宋体" w:eastAsia="宋体" w:cs="宋体"/>
          <w:i/>
          <w:iCs/>
          <w:color w:val="000000" w:themeColor="text1"/>
          <w:spacing w:val="0"/>
          <w:szCs w:val="18"/>
          <w:highlight w:val="none"/>
          <w:u w:val="single"/>
          <w:lang w:eastAsia="zh-CN"/>
          <w14:textFill>
            <w14:solidFill>
              <w14:schemeClr w14:val="tx1"/>
            </w14:solidFill>
          </w14:textFill>
        </w:rPr>
        <w:t>中标人</w:t>
      </w:r>
      <w:r>
        <w:rPr>
          <w:rFonts w:hint="eastAsia" w:ascii="宋体" w:hAnsi="宋体" w:eastAsia="宋体" w:cs="宋体"/>
          <w:i/>
          <w:iCs/>
          <w:color w:val="000000" w:themeColor="text1"/>
          <w:spacing w:val="0"/>
          <w:szCs w:val="18"/>
          <w:highlight w:val="none"/>
          <w:u w:val="single"/>
          <w14:textFill>
            <w14:solidFill>
              <w14:schemeClr w14:val="tx1"/>
            </w14:solidFill>
          </w14:textFill>
        </w:rPr>
        <w:t>提供的产品质量问题而导致采购人操作使用人员的人身事故等事宜，则按国家标准及相关法规处理。</w:t>
      </w:r>
    </w:p>
    <w:p w14:paraId="5BF30FC8">
      <w:pPr>
        <w:pStyle w:val="222"/>
        <w:keepNext w:val="0"/>
        <w:keepLines w:val="0"/>
        <w:pageBreakBefore w:val="0"/>
        <w:widowControl w:val="0"/>
        <w:spacing w:line="500" w:lineRule="exact"/>
        <w:ind w:firstLine="482"/>
        <w:rPr>
          <w:rFonts w:hint="eastAsia" w:ascii="宋体" w:hAnsi="宋体" w:eastAsia="宋体" w:cs="宋体"/>
          <w:i/>
          <w:iCs/>
          <w:color w:val="000000" w:themeColor="text1"/>
          <w:spacing w:val="0"/>
          <w:szCs w:val="18"/>
          <w:highlight w:val="none"/>
          <w:u w:val="single"/>
          <w14:textFill>
            <w14:solidFill>
              <w14:schemeClr w14:val="tx1"/>
            </w14:solidFill>
          </w14:textFill>
        </w:rPr>
      </w:pPr>
      <w:r>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t>4.</w:t>
      </w:r>
      <w:r>
        <w:rPr>
          <w:rFonts w:hint="eastAsia" w:ascii="宋体" w:hAnsi="宋体" w:eastAsia="宋体" w:cs="宋体"/>
          <w:i/>
          <w:iCs/>
          <w:color w:val="000000" w:themeColor="text1"/>
          <w:spacing w:val="0"/>
          <w:szCs w:val="18"/>
          <w:highlight w:val="none"/>
          <w:u w:val="single"/>
          <w:lang w:eastAsia="zh-CN"/>
          <w14:textFill>
            <w14:solidFill>
              <w14:schemeClr w14:val="tx1"/>
            </w14:solidFill>
          </w14:textFill>
        </w:rPr>
        <w:t>中标人</w:t>
      </w:r>
      <w:r>
        <w:rPr>
          <w:rFonts w:hint="eastAsia" w:ascii="宋体" w:hAnsi="宋体" w:eastAsia="宋体" w:cs="宋体"/>
          <w:i/>
          <w:iCs/>
          <w:color w:val="000000" w:themeColor="text1"/>
          <w:spacing w:val="0"/>
          <w:szCs w:val="18"/>
          <w:highlight w:val="none"/>
          <w:u w:val="single"/>
          <w14:textFill>
            <w14:solidFill>
              <w14:schemeClr w14:val="tx1"/>
            </w14:solidFill>
          </w14:textFill>
        </w:rPr>
        <w:t>应以优良的服务态度，在1小时以内响应采购人提出的相关要求。</w:t>
      </w:r>
    </w:p>
    <w:p w14:paraId="181163A8">
      <w:pPr>
        <w:pStyle w:val="222"/>
        <w:keepNext w:val="0"/>
        <w:keepLines w:val="0"/>
        <w:pageBreakBefore w:val="0"/>
        <w:widowControl w:val="0"/>
        <w:spacing w:line="500" w:lineRule="exact"/>
        <w:ind w:firstLine="482"/>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pPr>
      <w:r>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t>5.</w:t>
      </w:r>
      <w:r>
        <w:rPr>
          <w:rFonts w:hint="eastAsia" w:ascii="宋体" w:hAnsi="宋体" w:eastAsia="宋体" w:cs="宋体"/>
          <w:i/>
          <w:iCs/>
          <w:color w:val="000000" w:themeColor="text1"/>
          <w:spacing w:val="0"/>
          <w:szCs w:val="18"/>
          <w:highlight w:val="none"/>
          <w:u w:val="single"/>
          <w:lang w:eastAsia="zh-CN"/>
          <w14:textFill>
            <w14:solidFill>
              <w14:schemeClr w14:val="tx1"/>
            </w14:solidFill>
          </w14:textFill>
        </w:rPr>
        <w:t>中标人</w:t>
      </w:r>
      <w:r>
        <w:rPr>
          <w:rFonts w:hint="eastAsia" w:ascii="宋体" w:hAnsi="宋体" w:eastAsia="宋体" w:cs="宋体"/>
          <w:i/>
          <w:iCs/>
          <w:color w:val="000000" w:themeColor="text1"/>
          <w:spacing w:val="0"/>
          <w:szCs w:val="18"/>
          <w:highlight w:val="none"/>
          <w:u w:val="single"/>
          <w14:textFill>
            <w14:solidFill>
              <w14:schemeClr w14:val="tx1"/>
            </w14:solidFill>
          </w14:textFill>
        </w:rPr>
        <w:t>须提供质量保证，在质量保证期内该产品出现质量问题（人为除外），无条件更换。</w:t>
      </w:r>
    </w:p>
    <w:p w14:paraId="1B7B6175">
      <w:pPr>
        <w:pStyle w:val="222"/>
        <w:keepNext w:val="0"/>
        <w:keepLines w:val="0"/>
        <w:pageBreakBefore w:val="0"/>
        <w:widowControl w:val="0"/>
        <w:spacing w:line="500" w:lineRule="exact"/>
        <w:ind w:firstLine="482"/>
        <w:rPr>
          <w:rStyle w:val="211"/>
          <w:rFonts w:hint="eastAsia" w:ascii="宋体" w:hAnsi="宋体" w:eastAsia="宋体" w:cs="宋体"/>
          <w:b/>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bCs/>
          <w:color w:val="000000" w:themeColor="text1"/>
          <w:spacing w:val="0"/>
          <w:sz w:val="24"/>
          <w:szCs w:val="24"/>
          <w:highlight w:val="none"/>
          <w14:textFill>
            <w14:solidFill>
              <w14:schemeClr w14:val="tx1"/>
            </w14:solidFill>
          </w14:textFill>
        </w:rPr>
        <w:t>（三）交货期、交货方式及交货地点</w:t>
      </w:r>
    </w:p>
    <w:p w14:paraId="16A5AFB1">
      <w:pPr>
        <w:pStyle w:val="222"/>
        <w:keepNext w:val="0"/>
        <w:keepLines w:val="0"/>
        <w:pageBreakBefore w:val="0"/>
        <w:widowControl w:val="0"/>
        <w:spacing w:line="500" w:lineRule="exact"/>
        <w:ind w:firstLine="482"/>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Fonts w:hint="eastAsia" w:ascii="宋体" w:hAnsi="宋体" w:eastAsia="宋体" w:cs="宋体"/>
          <w:i/>
          <w:iCs/>
          <w:color w:val="000000" w:themeColor="text1"/>
          <w:spacing w:val="0"/>
          <w:highlight w:val="none"/>
          <w:u w:val="single"/>
          <w14:textFill>
            <w14:solidFill>
              <w14:schemeClr w14:val="tx1"/>
            </w14:solidFill>
          </w14:textFill>
        </w:rPr>
        <w:t>1．</w:t>
      </w: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交货期：</w:t>
      </w:r>
    </w:p>
    <w:p w14:paraId="7A57AF35">
      <w:pPr>
        <w:pStyle w:val="222"/>
        <w:keepNext w:val="0"/>
        <w:keepLines w:val="0"/>
        <w:pageBreakBefore w:val="0"/>
        <w:widowControl w:val="0"/>
        <w:spacing w:line="500" w:lineRule="exact"/>
        <w:ind w:firstLine="482"/>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自合同签订生效之日起</w:t>
      </w:r>
      <w:r>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15</w:t>
      </w: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日内分批次供货并经验收合格（具体根据采购人要求）。遇不可抗力原因需延迟交货的，经采购人同意后可适当延期</w:t>
      </w:r>
      <w:r>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w:t>
      </w:r>
    </w:p>
    <w:p w14:paraId="62A0F64F">
      <w:pPr>
        <w:pStyle w:val="222"/>
        <w:keepNext w:val="0"/>
        <w:keepLines w:val="0"/>
        <w:pageBreakBefore w:val="0"/>
        <w:widowControl w:val="0"/>
        <w:spacing w:line="500" w:lineRule="exact"/>
        <w:ind w:firstLine="482"/>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2．交货方式及交货地点：</w:t>
      </w:r>
    </w:p>
    <w:p w14:paraId="4D80F4A2">
      <w:pPr>
        <w:pStyle w:val="222"/>
        <w:keepNext w:val="0"/>
        <w:keepLines w:val="0"/>
        <w:pageBreakBefore w:val="0"/>
        <w:widowControl w:val="0"/>
        <w:spacing w:line="500" w:lineRule="exact"/>
        <w:ind w:firstLine="482"/>
        <w:rPr>
          <w:rStyle w:val="211"/>
          <w:rFonts w:hint="eastAsia" w:ascii="宋体" w:hAnsi="宋体" w:eastAsia="宋体" w:cs="宋体"/>
          <w:color w:val="000000" w:themeColor="text1"/>
          <w:spacing w:val="0"/>
          <w:sz w:val="24"/>
          <w:szCs w:val="24"/>
          <w:highlight w:val="non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按采购人要求供货至张家港市各乡镇指定地点。</w:t>
      </w:r>
    </w:p>
    <w:p w14:paraId="5C8D53ED">
      <w:pPr>
        <w:pStyle w:val="222"/>
        <w:keepNext w:val="0"/>
        <w:keepLines w:val="0"/>
        <w:pageBreakBefore w:val="0"/>
        <w:widowControl w:val="0"/>
        <w:spacing w:line="500" w:lineRule="exact"/>
        <w:ind w:firstLine="482"/>
        <w:rPr>
          <w:rStyle w:val="211"/>
          <w:rFonts w:hint="eastAsia" w:ascii="宋体" w:hAnsi="宋体" w:eastAsia="宋体" w:cs="宋体"/>
          <w:b/>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color w:val="000000" w:themeColor="text1"/>
          <w:spacing w:val="0"/>
          <w:sz w:val="24"/>
          <w:szCs w:val="24"/>
          <w:highlight w:val="none"/>
          <w14:textFill>
            <w14:solidFill>
              <w14:schemeClr w14:val="tx1"/>
            </w14:solidFill>
          </w14:textFill>
        </w:rPr>
        <w:t>（四）货款支付</w:t>
      </w:r>
    </w:p>
    <w:p w14:paraId="1058998A">
      <w:pPr>
        <w:pStyle w:val="222"/>
        <w:keepNext w:val="0"/>
        <w:keepLines w:val="0"/>
        <w:pageBreakBefore w:val="0"/>
        <w:widowControl w:val="0"/>
        <w:spacing w:line="500" w:lineRule="exact"/>
        <w:ind w:firstLine="480"/>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1．结付程序：</w:t>
      </w:r>
    </w:p>
    <w:p w14:paraId="5138521E">
      <w:pPr>
        <w:pStyle w:val="221"/>
        <w:keepNext w:val="0"/>
        <w:keepLines w:val="0"/>
        <w:pageBreakBefore w:val="0"/>
        <w:widowControl w:val="0"/>
        <w:spacing w:line="500" w:lineRule="exact"/>
        <w:ind w:firstLine="480"/>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中标人按合同内容合格地履行供货义务后，凭验收报告、销售发票及销售台</w:t>
      </w:r>
      <w:r>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账</w:t>
      </w: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等资料到采购单位办理货款结算手续。</w:t>
      </w:r>
    </w:p>
    <w:p w14:paraId="10E2011D">
      <w:pPr>
        <w:pStyle w:val="221"/>
        <w:keepNext w:val="0"/>
        <w:keepLines w:val="0"/>
        <w:pageBreakBefore w:val="0"/>
        <w:widowControl w:val="0"/>
        <w:spacing w:line="500" w:lineRule="exact"/>
        <w:ind w:firstLine="480"/>
        <w:rPr>
          <w:rStyle w:val="211"/>
          <w:rFonts w:hint="eastAsia" w:ascii="宋体" w:hAnsi="宋体" w:eastAsia="宋体" w:cs="宋体"/>
          <w:bCs/>
          <w:i/>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2．结付方式：</w:t>
      </w:r>
    </w:p>
    <w:p w14:paraId="0D1CE695">
      <w:pPr>
        <w:pStyle w:val="222"/>
        <w:keepNext w:val="0"/>
        <w:keepLines w:val="0"/>
        <w:pageBreakBefore w:val="0"/>
        <w:widowControl w:val="0"/>
        <w:spacing w:line="500" w:lineRule="exact"/>
        <w:ind w:firstLine="482"/>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合同签订生效后，采购人支付合同款的30%作为预付款（在签订合同时，中标</w:t>
      </w:r>
      <w:r>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人</w:t>
      </w: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明确表示无需预付款或者主动要求降低预付款比例的，采购人可不适用前述规定）；</w:t>
      </w:r>
      <w:r>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中标人按合同约定分批次供货完成，经采购单位验收合格后收到发票后30日内采购单位一次性支付剩余合同款项。</w:t>
      </w:r>
    </w:p>
    <w:p w14:paraId="0299A06C">
      <w:pPr>
        <w:pStyle w:val="222"/>
        <w:keepNext w:val="0"/>
        <w:keepLines w:val="0"/>
        <w:pageBreakBefore w:val="0"/>
        <w:widowControl w:val="0"/>
        <w:spacing w:line="500" w:lineRule="exact"/>
        <w:ind w:firstLine="482"/>
        <w:rPr>
          <w:rStyle w:val="211"/>
          <w:rFonts w:hint="eastAsia" w:ascii="宋体" w:hAnsi="宋体" w:eastAsia="宋体" w:cs="宋体"/>
          <w:b/>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color w:val="000000" w:themeColor="text1"/>
          <w:spacing w:val="0"/>
          <w:sz w:val="24"/>
          <w:szCs w:val="24"/>
          <w:highlight w:val="none"/>
          <w14:textFill>
            <w14:solidFill>
              <w14:schemeClr w14:val="tx1"/>
            </w14:solidFill>
          </w14:textFill>
        </w:rPr>
        <w:t>（五）投标货币</w:t>
      </w:r>
    </w:p>
    <w:p w14:paraId="0C82F258">
      <w:pPr>
        <w:pStyle w:val="222"/>
        <w:keepNext w:val="0"/>
        <w:keepLines w:val="0"/>
        <w:pageBreakBefore w:val="0"/>
        <w:widowControl w:val="0"/>
        <w:spacing w:line="500" w:lineRule="exact"/>
        <w:ind w:firstLine="480"/>
        <w:rPr>
          <w:rStyle w:val="211"/>
          <w:rFonts w:hint="eastAsia" w:ascii="宋体" w:hAnsi="宋体" w:eastAsia="宋体" w:cs="宋体"/>
          <w:i/>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color w:val="000000" w:themeColor="text1"/>
          <w:spacing w:val="0"/>
          <w:sz w:val="24"/>
          <w:szCs w:val="24"/>
          <w:highlight w:val="none"/>
          <w:u w:val="single"/>
          <w14:textFill>
            <w14:solidFill>
              <w14:schemeClr w14:val="tx1"/>
            </w14:solidFill>
          </w14:textFill>
        </w:rPr>
        <w:t>人民币。</w:t>
      </w:r>
    </w:p>
    <w:p w14:paraId="7EDFB453">
      <w:pPr>
        <w:pStyle w:val="222"/>
        <w:keepNext w:val="0"/>
        <w:keepLines w:val="0"/>
        <w:pageBreakBefore w:val="0"/>
        <w:widowControl w:val="0"/>
        <w:spacing w:line="500" w:lineRule="exact"/>
        <w:ind w:firstLine="482"/>
        <w:rPr>
          <w:rStyle w:val="211"/>
          <w:rFonts w:hint="eastAsia" w:ascii="宋体" w:hAnsi="宋体" w:eastAsia="宋体" w:cs="宋体"/>
          <w:b/>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color w:val="000000" w:themeColor="text1"/>
          <w:spacing w:val="0"/>
          <w:sz w:val="24"/>
          <w:szCs w:val="24"/>
          <w:highlight w:val="none"/>
          <w14:textFill>
            <w14:solidFill>
              <w14:schemeClr w14:val="tx1"/>
            </w14:solidFill>
          </w14:textFill>
        </w:rPr>
        <w:t>（六）备品备件及耗材等要求</w:t>
      </w:r>
    </w:p>
    <w:p w14:paraId="57552E7A">
      <w:pPr>
        <w:pStyle w:val="222"/>
        <w:keepNext w:val="0"/>
        <w:keepLines w:val="0"/>
        <w:pageBreakBefore w:val="0"/>
        <w:widowControl w:val="0"/>
        <w:spacing w:line="500" w:lineRule="exact"/>
        <w:ind w:firstLine="482"/>
        <w:rPr>
          <w:rStyle w:val="211"/>
          <w:rFonts w:hint="eastAsia" w:ascii="宋体" w:hAnsi="宋体" w:eastAsia="宋体" w:cs="宋体"/>
          <w:b w:val="0"/>
          <w:bCs/>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val="0"/>
          <w:bCs/>
          <w:color w:val="000000" w:themeColor="text1"/>
          <w:spacing w:val="0"/>
          <w:sz w:val="24"/>
          <w:szCs w:val="24"/>
          <w:highlight w:val="none"/>
          <w14:textFill>
            <w14:solidFill>
              <w14:schemeClr w14:val="tx1"/>
            </w14:solidFill>
          </w14:textFill>
        </w:rPr>
        <w:t>无。</w:t>
      </w:r>
    </w:p>
    <w:p w14:paraId="4555A992">
      <w:pPr>
        <w:pStyle w:val="283"/>
        <w:shd w:val="clear" w:color="auto"/>
        <w:spacing w:before="0" w:after="0" w:line="440" w:lineRule="atLeast"/>
        <w:jc w:val="both"/>
        <w:rPr>
          <w:rFonts w:hint="eastAsia" w:ascii="宋体" w:hAnsi="宋体" w:eastAsia="宋体" w:cs="宋体"/>
          <w:b/>
          <w:bCs/>
          <w:color w:val="000000" w:themeColor="text1"/>
          <w:spacing w:val="7"/>
          <w:sz w:val="24"/>
          <w:szCs w:val="24"/>
          <w:highlight w:val="none"/>
          <w:lang w:val="en-US" w:eastAsia="zh-CN"/>
          <w14:textFill>
            <w14:solidFill>
              <w14:schemeClr w14:val="tx1"/>
            </w14:solidFill>
          </w14:textFill>
        </w:rPr>
      </w:pPr>
    </w:p>
    <w:p w14:paraId="418203AC">
      <w:pPr>
        <w:pStyle w:val="26"/>
        <w:keepNext w:val="0"/>
        <w:keepLines w:val="0"/>
        <w:pageBreakBefore w:val="0"/>
        <w:widowControl w:val="0"/>
        <w:numPr>
          <w:ilvl w:val="0"/>
          <w:numId w:val="0"/>
        </w:numPr>
        <w:spacing w:before="181" w:after="181"/>
        <w:jc w:val="left"/>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sectPr>
          <w:pgSz w:w="11906" w:h="16838"/>
          <w:pgMar w:top="1440" w:right="1080" w:bottom="1440" w:left="1080" w:header="851" w:footer="992" w:gutter="0"/>
          <w:cols w:space="1701" w:num="1"/>
          <w:docGrid w:linePitch="360" w:charSpace="0"/>
        </w:sectPr>
      </w:pPr>
    </w:p>
    <w:p w14:paraId="3661C7D9">
      <w:pPr>
        <w:pStyle w:val="209"/>
        <w:keepNext w:val="0"/>
        <w:keepLines w:val="0"/>
        <w:pageBreakBefore w:val="0"/>
        <w:widowControl w:val="0"/>
        <w:spacing w:line="500" w:lineRule="exact"/>
        <w:ind w:left="0" w:leftChars="0" w:firstLine="0" w:firstLineChars="0"/>
        <w:jc w:val="center"/>
        <w:rPr>
          <w:rFonts w:hint="eastAsia" w:ascii="宋体" w:hAnsi="宋体" w:eastAsia="宋体" w:cs="宋体"/>
          <w:b/>
          <w:bCs/>
          <w:color w:val="000000" w:themeColor="text1"/>
          <w:spacing w:val="0"/>
          <w:sz w:val="30"/>
          <w:szCs w:val="30"/>
          <w:lang w:val="en-US" w:eastAsia="zh-CN"/>
          <w14:textFill>
            <w14:solidFill>
              <w14:schemeClr w14:val="tx1"/>
            </w14:solidFill>
          </w14:textFill>
        </w:rPr>
      </w:pPr>
      <w:bookmarkStart w:id="361" w:name="_Toc7915"/>
      <w:r>
        <w:rPr>
          <w:rFonts w:hint="eastAsia" w:ascii="宋体" w:hAnsi="宋体" w:eastAsia="宋体" w:cs="宋体"/>
          <w:b/>
          <w:bCs w:val="0"/>
          <w:color w:val="000000" w:themeColor="text1"/>
          <w:spacing w:val="0"/>
          <w:position w:val="0"/>
          <w:sz w:val="30"/>
          <w:szCs w:val="30"/>
          <w:highlight w:val="none"/>
          <w:lang w:val="en-US" w:eastAsia="zh-CN"/>
          <w14:textFill>
            <w14:solidFill>
              <w14:schemeClr w14:val="tx1"/>
            </w14:solidFill>
          </w14:textFill>
        </w:rPr>
        <w:t>采购包3：稻麦抗倒水溶肥料</w:t>
      </w:r>
      <w:bookmarkEnd w:id="361"/>
    </w:p>
    <w:p w14:paraId="05F318C1">
      <w:pPr>
        <w:keepNext w:val="0"/>
        <w:keepLines w:val="0"/>
        <w:pageBreakBefore w:val="0"/>
        <w:spacing w:line="520" w:lineRule="exact"/>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362" w:name="_Toc15069"/>
      <w:r>
        <w:rPr>
          <w:rFonts w:hint="eastAsia" w:ascii="宋体" w:hAnsi="宋体" w:eastAsia="宋体" w:cs="宋体"/>
          <w:b/>
          <w:color w:val="000000" w:themeColor="text1"/>
          <w:sz w:val="28"/>
          <w:szCs w:val="28"/>
          <w:highlight w:val="none"/>
          <w14:textFill>
            <w14:solidFill>
              <w14:schemeClr w14:val="tx1"/>
            </w14:solidFill>
          </w14:textFill>
        </w:rPr>
        <w:t>一、清单</w:t>
      </w:r>
      <w:bookmarkEnd w:id="362"/>
    </w:p>
    <w:p w14:paraId="51245DDE">
      <w:pPr>
        <w:pStyle w:val="213"/>
        <w:keepNext w:val="0"/>
        <w:keepLines w:val="0"/>
        <w:pageBreakBefore w:val="0"/>
        <w:spacing w:line="520" w:lineRule="exact"/>
        <w:ind w:firstLine="500"/>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（一）清单</w:t>
      </w:r>
    </w:p>
    <w:tbl>
      <w:tblPr>
        <w:tblStyle w:val="39"/>
        <w:tblW w:w="48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684"/>
        <w:gridCol w:w="2425"/>
        <w:gridCol w:w="700"/>
        <w:gridCol w:w="737"/>
        <w:gridCol w:w="815"/>
        <w:gridCol w:w="2806"/>
        <w:gridCol w:w="767"/>
        <w:gridCol w:w="805"/>
      </w:tblGrid>
      <w:tr w14:paraId="19A444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567" w:hRule="atLeast"/>
          <w:jc w:val="center"/>
        </w:trPr>
        <w:tc>
          <w:tcPr>
            <w:tcW w:w="684" w:type="dxa"/>
            <w:shd w:val="clear" w:color="auto" w:fill="B5C7EA" w:themeFill="accent1" w:themeFillTint="66"/>
            <w:noWrap/>
            <w:tcMar>
              <w:top w:w="100" w:type="dxa"/>
              <w:bottom w:w="100" w:type="dxa"/>
            </w:tcMar>
            <w:vAlign w:val="center"/>
          </w:tcPr>
          <w:p w14:paraId="4647DFDA">
            <w:pPr>
              <w:pStyle w:val="214"/>
              <w:widowControl w:val="0"/>
              <w:spacing w:line="240" w:lineRule="auto"/>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序号</w:t>
            </w:r>
          </w:p>
        </w:tc>
        <w:tc>
          <w:tcPr>
            <w:tcW w:w="2425" w:type="dxa"/>
            <w:shd w:val="clear" w:color="auto" w:fill="B5C7EA" w:themeFill="accent1" w:themeFillTint="66"/>
            <w:noWrap/>
            <w:tcMar>
              <w:top w:w="100" w:type="dxa"/>
              <w:bottom w:w="100" w:type="dxa"/>
            </w:tcMar>
            <w:vAlign w:val="center"/>
          </w:tcPr>
          <w:p w14:paraId="2FE23C31">
            <w:pPr>
              <w:pStyle w:val="214"/>
              <w:widowControl w:val="0"/>
              <w:spacing w:line="240" w:lineRule="auto"/>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货物（产品）</w:t>
            </w:r>
            <w:r>
              <w:rPr>
                <w:rStyle w:val="211"/>
                <w:rFonts w:hint="eastAsia" w:ascii="宋体" w:hAnsi="宋体" w:eastAsia="宋体" w:cs="宋体"/>
                <w:b/>
                <w:bCs/>
                <w:color w:val="000000" w:themeColor="text1"/>
                <w:sz w:val="24"/>
                <w:szCs w:val="24"/>
                <w:highlight w:val="none"/>
                <w14:textFill>
                  <w14:solidFill>
                    <w14:schemeClr w14:val="tx1"/>
                  </w14:solidFill>
                </w14:textFill>
              </w:rPr>
              <w:t>名称</w:t>
            </w:r>
          </w:p>
        </w:tc>
        <w:tc>
          <w:tcPr>
            <w:tcW w:w="700" w:type="dxa"/>
            <w:shd w:val="clear" w:color="auto" w:fill="B5C7EA" w:themeFill="accent1" w:themeFillTint="66"/>
            <w:noWrap/>
            <w:tcMar>
              <w:top w:w="100" w:type="dxa"/>
              <w:bottom w:w="100" w:type="dxa"/>
            </w:tcMar>
            <w:vAlign w:val="center"/>
          </w:tcPr>
          <w:p w14:paraId="1686262E">
            <w:pPr>
              <w:pStyle w:val="214"/>
              <w:widowControl w:val="0"/>
              <w:spacing w:line="240" w:lineRule="auto"/>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数量</w:t>
            </w:r>
          </w:p>
        </w:tc>
        <w:tc>
          <w:tcPr>
            <w:tcW w:w="737" w:type="dxa"/>
            <w:shd w:val="clear" w:color="auto" w:fill="B5C7EA" w:themeFill="accent1" w:themeFillTint="66"/>
            <w:noWrap/>
            <w:tcMar>
              <w:top w:w="100" w:type="dxa"/>
              <w:bottom w:w="100" w:type="dxa"/>
            </w:tcMar>
            <w:vAlign w:val="center"/>
          </w:tcPr>
          <w:p w14:paraId="2227ADD8">
            <w:pPr>
              <w:pStyle w:val="214"/>
              <w:widowControl w:val="0"/>
              <w:spacing w:line="240" w:lineRule="auto"/>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单位</w:t>
            </w:r>
          </w:p>
        </w:tc>
        <w:tc>
          <w:tcPr>
            <w:tcW w:w="815" w:type="dxa"/>
            <w:shd w:val="clear" w:color="auto" w:fill="B5C7EA" w:themeFill="accent1" w:themeFillTint="66"/>
            <w:noWrap/>
            <w:tcMar>
              <w:top w:w="100" w:type="dxa"/>
              <w:bottom w:w="100" w:type="dxa"/>
            </w:tcMar>
            <w:vAlign w:val="center"/>
          </w:tcPr>
          <w:p w14:paraId="52DF32AD">
            <w:pPr>
              <w:pStyle w:val="214"/>
              <w:widowControl w:val="0"/>
              <w:spacing w:line="240" w:lineRule="auto"/>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图片</w:t>
            </w:r>
          </w:p>
        </w:tc>
        <w:tc>
          <w:tcPr>
            <w:tcW w:w="2806" w:type="dxa"/>
            <w:shd w:val="clear" w:color="auto" w:fill="B5C7EA" w:themeFill="accent1" w:themeFillTint="66"/>
            <w:noWrap/>
            <w:tcMar>
              <w:top w:w="100" w:type="dxa"/>
              <w:bottom w:w="100" w:type="dxa"/>
            </w:tcMar>
            <w:vAlign w:val="center"/>
          </w:tcPr>
          <w:p w14:paraId="6A5FF3A9">
            <w:pPr>
              <w:pStyle w:val="214"/>
              <w:widowControl w:val="0"/>
              <w:spacing w:line="240" w:lineRule="auto"/>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所属行业</w:t>
            </w:r>
          </w:p>
        </w:tc>
        <w:tc>
          <w:tcPr>
            <w:tcW w:w="767" w:type="dxa"/>
            <w:shd w:val="clear" w:color="auto" w:fill="B5C7EA" w:themeFill="accent1" w:themeFillTint="66"/>
            <w:noWrap/>
            <w:tcMar>
              <w:top w:w="100" w:type="dxa"/>
              <w:bottom w:w="100" w:type="dxa"/>
            </w:tcMar>
            <w:vAlign w:val="center"/>
          </w:tcPr>
          <w:p w14:paraId="6EAB775F">
            <w:pPr>
              <w:pStyle w:val="214"/>
              <w:widowControl w:val="0"/>
              <w:spacing w:line="240" w:lineRule="auto"/>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标的类型</w:t>
            </w:r>
          </w:p>
        </w:tc>
        <w:tc>
          <w:tcPr>
            <w:tcW w:w="805" w:type="dxa"/>
            <w:shd w:val="clear" w:color="auto" w:fill="B5C7EA" w:themeFill="accent1" w:themeFillTint="66"/>
            <w:noWrap/>
            <w:tcMar>
              <w:top w:w="100" w:type="dxa"/>
              <w:bottom w:w="100" w:type="dxa"/>
            </w:tcMar>
            <w:vAlign w:val="center"/>
          </w:tcPr>
          <w:p w14:paraId="6CDA7312">
            <w:pPr>
              <w:pStyle w:val="214"/>
              <w:widowControl w:val="0"/>
              <w:spacing w:line="240" w:lineRule="auto"/>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标的属性</w:t>
            </w:r>
          </w:p>
        </w:tc>
      </w:tr>
      <w:tr w14:paraId="769D55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567" w:hRule="atLeast"/>
          <w:jc w:val="center"/>
        </w:trPr>
        <w:tc>
          <w:tcPr>
            <w:tcW w:w="684" w:type="dxa"/>
            <w:noWrap/>
            <w:tcMar>
              <w:top w:w="100" w:type="dxa"/>
              <w:bottom w:w="100" w:type="dxa"/>
            </w:tcMar>
            <w:vAlign w:val="center"/>
          </w:tcPr>
          <w:p w14:paraId="78FD4953">
            <w:pPr>
              <w:spacing w:line="240" w:lineRule="auto"/>
              <w:jc w:val="center"/>
              <w:rPr>
                <w:rStyle w:val="21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1</w:t>
            </w:r>
          </w:p>
        </w:tc>
        <w:tc>
          <w:tcPr>
            <w:tcW w:w="2425" w:type="dxa"/>
            <w:noWrap/>
            <w:tcMar>
              <w:top w:w="100" w:type="dxa"/>
              <w:bottom w:w="100" w:type="dxa"/>
            </w:tcMar>
            <w:vAlign w:val="center"/>
          </w:tcPr>
          <w:p w14:paraId="3AEA6E02">
            <w:pPr>
              <w:spacing w:line="240" w:lineRule="auto"/>
              <w:jc w:val="center"/>
              <w:rPr>
                <w:rStyle w:val="211"/>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稻麦抗倒水溶肥料</w:t>
            </w:r>
          </w:p>
        </w:tc>
        <w:tc>
          <w:tcPr>
            <w:tcW w:w="700" w:type="dxa"/>
            <w:noWrap/>
            <w:tcMar>
              <w:top w:w="100" w:type="dxa"/>
              <w:bottom w:w="100" w:type="dxa"/>
            </w:tcMar>
            <w:vAlign w:val="center"/>
          </w:tcPr>
          <w:p w14:paraId="126B6AE8">
            <w:pPr>
              <w:spacing w:line="240" w:lineRule="auto"/>
              <w:jc w:val="center"/>
              <w:rPr>
                <w:rStyle w:val="21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1</w:t>
            </w:r>
          </w:p>
        </w:tc>
        <w:tc>
          <w:tcPr>
            <w:tcW w:w="737" w:type="dxa"/>
            <w:noWrap/>
            <w:tcMar>
              <w:top w:w="100" w:type="dxa"/>
              <w:bottom w:w="100" w:type="dxa"/>
            </w:tcMar>
            <w:vAlign w:val="center"/>
          </w:tcPr>
          <w:p w14:paraId="120CB524">
            <w:pPr>
              <w:spacing w:line="240" w:lineRule="auto"/>
              <w:jc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批</w:t>
            </w:r>
          </w:p>
        </w:tc>
        <w:tc>
          <w:tcPr>
            <w:tcW w:w="815" w:type="dxa"/>
            <w:noWrap/>
            <w:tcMar>
              <w:top w:w="100" w:type="dxa"/>
              <w:bottom w:w="100" w:type="dxa"/>
            </w:tcMar>
            <w:vAlign w:val="center"/>
          </w:tcPr>
          <w:p w14:paraId="383811D9">
            <w:pPr>
              <w:pStyle w:val="214"/>
              <w:widowControl w:val="0"/>
              <w:spacing w:line="240" w:lineRule="auto"/>
              <w:jc w:val="center"/>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无</w:t>
            </w:r>
          </w:p>
        </w:tc>
        <w:tc>
          <w:tcPr>
            <w:tcW w:w="2806" w:type="dxa"/>
            <w:noWrap/>
            <w:tcMar>
              <w:top w:w="100" w:type="dxa"/>
              <w:bottom w:w="100" w:type="dxa"/>
            </w:tcMar>
            <w:vAlign w:val="center"/>
          </w:tcPr>
          <w:p w14:paraId="4D02E10F">
            <w:pPr>
              <w:pStyle w:val="214"/>
              <w:widowControl w:val="0"/>
              <w:spacing w:line="240" w:lineRule="auto"/>
              <w:jc w:val="center"/>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工业（包括采矿业，制造业，电力、热力、燃气及水生产和供应业）</w:t>
            </w:r>
          </w:p>
        </w:tc>
        <w:tc>
          <w:tcPr>
            <w:tcW w:w="767" w:type="dxa"/>
            <w:noWrap/>
            <w:tcMar>
              <w:top w:w="100" w:type="dxa"/>
              <w:bottom w:w="100" w:type="dxa"/>
            </w:tcMar>
            <w:vAlign w:val="center"/>
          </w:tcPr>
          <w:p w14:paraId="4B4B05FC">
            <w:pPr>
              <w:pStyle w:val="214"/>
              <w:widowControl w:val="0"/>
              <w:spacing w:line="240" w:lineRule="auto"/>
              <w:jc w:val="center"/>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主要采购标的</w:t>
            </w:r>
          </w:p>
        </w:tc>
        <w:tc>
          <w:tcPr>
            <w:tcW w:w="805" w:type="dxa"/>
            <w:noWrap/>
            <w:tcMar>
              <w:top w:w="100" w:type="dxa"/>
              <w:bottom w:w="100" w:type="dxa"/>
            </w:tcMar>
            <w:vAlign w:val="center"/>
          </w:tcPr>
          <w:p w14:paraId="4F576A88">
            <w:pPr>
              <w:pStyle w:val="214"/>
              <w:widowControl w:val="0"/>
              <w:spacing w:line="240" w:lineRule="auto"/>
              <w:jc w:val="center"/>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货物类</w:t>
            </w:r>
          </w:p>
        </w:tc>
      </w:tr>
    </w:tbl>
    <w:p w14:paraId="7652AB24">
      <w:pPr>
        <w:pStyle w:val="209"/>
        <w:keepNext w:val="0"/>
        <w:keepLines w:val="0"/>
        <w:pageBreakBefore w:val="0"/>
        <w:widowControl w:val="0"/>
        <w:spacing w:line="50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19D7DD6">
      <w:pPr>
        <w:pStyle w:val="213"/>
        <w:keepNext w:val="0"/>
        <w:keepLines w:val="0"/>
        <w:pageBreakBefore w:val="0"/>
        <w:spacing w:line="500" w:lineRule="exact"/>
        <w:ind w:firstLine="500"/>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（二）核心产品清单</w:t>
      </w:r>
    </w:p>
    <w:tbl>
      <w:tblPr>
        <w:tblStyle w:val="40"/>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2"/>
        <w:gridCol w:w="9208"/>
      </w:tblGrid>
      <w:tr w14:paraId="5BD94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2" w:type="pct"/>
            <w:shd w:val="clear" w:color="auto" w:fill="B5C7EA" w:themeFill="accent1" w:themeFillTint="66"/>
            <w:noWrap w:val="0"/>
            <w:vAlign w:val="center"/>
          </w:tcPr>
          <w:p w14:paraId="3B433124">
            <w:pPr>
              <w:pStyle w:val="216"/>
              <w:widowControl w:val="0"/>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序号</w:t>
            </w:r>
          </w:p>
        </w:tc>
        <w:tc>
          <w:tcPr>
            <w:tcW w:w="4617" w:type="pct"/>
            <w:shd w:val="clear" w:color="auto" w:fill="B5C7EA" w:themeFill="accent1" w:themeFillTint="66"/>
            <w:noWrap w:val="0"/>
            <w:vAlign w:val="center"/>
          </w:tcPr>
          <w:p w14:paraId="629ED6B7">
            <w:pPr>
              <w:pStyle w:val="216"/>
              <w:widowControl w:val="0"/>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名称</w:t>
            </w:r>
          </w:p>
        </w:tc>
      </w:tr>
      <w:tr w14:paraId="6F495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2" w:type="pct"/>
            <w:noWrap w:val="0"/>
            <w:vAlign w:val="center"/>
          </w:tcPr>
          <w:p w14:paraId="660381D0">
            <w:pPr>
              <w:pStyle w:val="216"/>
              <w:widowControl w:val="0"/>
              <w:jc w:val="center"/>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1</w:t>
            </w:r>
          </w:p>
        </w:tc>
        <w:tc>
          <w:tcPr>
            <w:tcW w:w="4617" w:type="pct"/>
            <w:noWrap w:val="0"/>
            <w:vAlign w:val="center"/>
          </w:tcPr>
          <w:p w14:paraId="0787F1D2">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稻麦抗倒水溶肥料</w:t>
            </w:r>
          </w:p>
        </w:tc>
      </w:tr>
    </w:tbl>
    <w:p w14:paraId="3CE20B36">
      <w:pPr>
        <w:pStyle w:val="209"/>
        <w:keepNext w:val="0"/>
        <w:keepLines w:val="0"/>
        <w:pageBreakBefore w:val="0"/>
        <w:widowControl w:val="0"/>
        <w:spacing w:line="500" w:lineRule="exact"/>
        <w:ind w:firstLine="480"/>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注：</w:t>
      </w:r>
    </w:p>
    <w:p w14:paraId="1437F5BA">
      <w:pPr>
        <w:pStyle w:val="209"/>
        <w:keepNext w:val="0"/>
        <w:keepLines w:val="0"/>
        <w:pageBreakBefore w:val="0"/>
        <w:widowControl w:val="0"/>
        <w:spacing w:line="500" w:lineRule="exact"/>
        <w:ind w:firstLine="480"/>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1．若本次采购项目为单一产品，提供相同品牌产品且通过资格审查、符合性审查的不同投标人参加同一合同项下投标的，按一家投标人计算。对招标文件作实质响应的投标人不足三个的，将作废标处理；</w:t>
      </w:r>
    </w:p>
    <w:p w14:paraId="2CC0A80C">
      <w:pPr>
        <w:pStyle w:val="209"/>
        <w:keepNext w:val="0"/>
        <w:keepLines w:val="0"/>
        <w:pageBreakBefore w:val="0"/>
        <w:widowControl w:val="0"/>
        <w:spacing w:line="500" w:lineRule="exact"/>
        <w:ind w:firstLine="480"/>
        <w:rPr>
          <w:rStyle w:val="211"/>
          <w:rFonts w:hint="eastAsia" w:ascii="宋体" w:hAnsi="宋体" w:eastAsia="宋体" w:cs="宋体"/>
          <w:color w:val="000000" w:themeColor="text1"/>
          <w:sz w:val="24"/>
          <w:highlight w:val="none"/>
          <w14:textFill>
            <w14:solidFill>
              <w14:schemeClr w14:val="tx1"/>
            </w14:solidFill>
          </w14:textFill>
        </w:rPr>
      </w:pPr>
      <w:r>
        <w:rPr>
          <w:rStyle w:val="211"/>
          <w:rFonts w:hint="eastAsia" w:ascii="宋体" w:hAnsi="宋体" w:eastAsia="宋体" w:cs="宋体"/>
          <w:color w:val="000000" w:themeColor="text1"/>
          <w:sz w:val="24"/>
          <w:highlight w:val="none"/>
          <w14:textFill>
            <w14:solidFill>
              <w14:schemeClr w14:val="tx1"/>
            </w14:solidFill>
          </w14:textFill>
        </w:rPr>
        <w:t>2．若本次采购项目为非单一产品，提供相同品牌核心产品且通过资格审查、符合性审查的不同投标人参加同一合同项下投标的，按一家投标人计算。对招标文件作实质响应的投标人不足三个的，将作废标处理。</w:t>
      </w:r>
    </w:p>
    <w:p w14:paraId="7E96E7B2">
      <w:pPr>
        <w:pStyle w:val="216"/>
        <w:keepNext w:val="0"/>
        <w:keepLines w:val="0"/>
        <w:pageBreakBefore w:val="0"/>
        <w:widowControl w:val="0"/>
        <w:spacing w:line="500" w:lineRule="exact"/>
        <w:ind w:firstLine="499"/>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（三）节能、环境标志产品清单(请提供国家确定的认证机构出具的、处于有效期之内的节能产品、环境标志产品认证证书（若证书有附件（附录）的，附件（附录）须随证书一起提供）</w:t>
      </w:r>
    </w:p>
    <w:p w14:paraId="4D060BF6">
      <w:pPr>
        <w:pStyle w:val="218"/>
        <w:keepNext w:val="0"/>
        <w:keepLines w:val="0"/>
        <w:pageBreakBefore w:val="0"/>
        <w:widowControl w:val="0"/>
        <w:spacing w:line="500" w:lineRule="exact"/>
        <w:ind w:firstLine="480"/>
        <w:rPr>
          <w:rFonts w:hint="eastAsia" w:ascii="宋体" w:hAnsi="宋体" w:eastAsia="宋体" w:cs="宋体"/>
          <w:color w:val="000000" w:themeColor="text1"/>
          <w:spacing w:val="7"/>
          <w:szCs w:val="22"/>
          <w:highlight w:val="none"/>
          <w14:textFill>
            <w14:solidFill>
              <w14:schemeClr w14:val="tx1"/>
            </w14:solidFill>
          </w14:textFill>
        </w:rPr>
      </w:pPr>
      <w:r>
        <w:rPr>
          <w:rFonts w:hint="eastAsia" w:ascii="宋体" w:hAnsi="宋体" w:eastAsia="宋体" w:cs="宋体"/>
          <w:color w:val="000000" w:themeColor="text1"/>
          <w:spacing w:val="7"/>
          <w:szCs w:val="22"/>
          <w:highlight w:val="none"/>
          <w14:textFill>
            <w14:solidFill>
              <w14:schemeClr w14:val="tx1"/>
            </w14:solidFill>
          </w14:textFill>
        </w:rPr>
        <w:t>节能产品政府采购品目清单：</w:t>
      </w:r>
    </w:p>
    <w:p w14:paraId="140ACF48">
      <w:pPr>
        <w:pStyle w:val="218"/>
        <w:keepNext w:val="0"/>
        <w:keepLines w:val="0"/>
        <w:pageBreakBefore w:val="0"/>
        <w:widowControl w:val="0"/>
        <w:spacing w:line="500" w:lineRule="exact"/>
        <w:ind w:firstLine="480"/>
        <w:rPr>
          <w:rFonts w:hint="eastAsia" w:ascii="宋体" w:hAnsi="宋体" w:eastAsia="宋体" w:cs="宋体"/>
          <w:color w:val="000000" w:themeColor="text1"/>
          <w:spacing w:val="7"/>
          <w:szCs w:val="22"/>
          <w:highlight w:val="none"/>
          <w14:textFill>
            <w14:solidFill>
              <w14:schemeClr w14:val="tx1"/>
            </w14:solidFill>
          </w14:textFill>
        </w:rPr>
      </w:pPr>
      <w:r>
        <w:rPr>
          <w:rFonts w:hint="eastAsia" w:ascii="宋体" w:hAnsi="宋体" w:eastAsia="宋体" w:cs="宋体"/>
          <w:color w:val="000000" w:themeColor="text1"/>
          <w:spacing w:val="7"/>
          <w:szCs w:val="22"/>
          <w:highlight w:val="none"/>
          <w14:textFill>
            <w14:solidFill>
              <w14:schemeClr w14:val="tx1"/>
            </w14:solidFill>
          </w14:textFill>
        </w:rPr>
        <w:t>无</w:t>
      </w:r>
    </w:p>
    <w:p w14:paraId="6484E1F2">
      <w:pPr>
        <w:pStyle w:val="218"/>
        <w:keepNext w:val="0"/>
        <w:keepLines w:val="0"/>
        <w:pageBreakBefore w:val="0"/>
        <w:widowControl w:val="0"/>
        <w:spacing w:line="500" w:lineRule="exact"/>
        <w:ind w:firstLine="480"/>
        <w:rPr>
          <w:rFonts w:hint="eastAsia" w:ascii="宋体" w:hAnsi="宋体" w:eastAsia="宋体" w:cs="宋体"/>
          <w:color w:val="000000" w:themeColor="text1"/>
          <w:spacing w:val="7"/>
          <w:szCs w:val="22"/>
          <w:highlight w:val="none"/>
          <w14:textFill>
            <w14:solidFill>
              <w14:schemeClr w14:val="tx1"/>
            </w14:solidFill>
          </w14:textFill>
        </w:rPr>
      </w:pPr>
      <w:r>
        <w:rPr>
          <w:rFonts w:hint="eastAsia" w:ascii="宋体" w:hAnsi="宋体" w:eastAsia="宋体" w:cs="宋体"/>
          <w:color w:val="000000" w:themeColor="text1"/>
          <w:spacing w:val="7"/>
          <w:szCs w:val="22"/>
          <w:highlight w:val="none"/>
          <w14:textFill>
            <w14:solidFill>
              <w14:schemeClr w14:val="tx1"/>
            </w14:solidFill>
          </w14:textFill>
        </w:rPr>
        <w:t>环境标志产品政府采购品目清单：</w:t>
      </w:r>
    </w:p>
    <w:p w14:paraId="2637C465">
      <w:pPr>
        <w:pStyle w:val="218"/>
        <w:keepNext w:val="0"/>
        <w:keepLines w:val="0"/>
        <w:pageBreakBefore w:val="0"/>
        <w:widowControl w:val="0"/>
        <w:spacing w:line="500" w:lineRule="exact"/>
        <w:ind w:firstLine="480"/>
        <w:rPr>
          <w:rFonts w:hint="eastAsia" w:ascii="宋体" w:hAnsi="宋体" w:eastAsia="宋体" w:cs="宋体"/>
          <w:color w:val="000000" w:themeColor="text1"/>
          <w:spacing w:val="7"/>
          <w:szCs w:val="22"/>
          <w:highlight w:val="none"/>
          <w14:textFill>
            <w14:solidFill>
              <w14:schemeClr w14:val="tx1"/>
            </w14:solidFill>
          </w14:textFill>
        </w:rPr>
      </w:pPr>
      <w:r>
        <w:rPr>
          <w:rFonts w:hint="eastAsia" w:ascii="宋体" w:hAnsi="宋体" w:eastAsia="宋体" w:cs="宋体"/>
          <w:color w:val="000000" w:themeColor="text1"/>
          <w:spacing w:val="7"/>
          <w:szCs w:val="22"/>
          <w:highlight w:val="none"/>
          <w14:textFill>
            <w14:solidFill>
              <w14:schemeClr w14:val="tx1"/>
            </w14:solidFill>
          </w14:textFill>
        </w:rPr>
        <w:t>无</w:t>
      </w:r>
    </w:p>
    <w:p w14:paraId="576C32F4">
      <w:pPr>
        <w:pStyle w:val="216"/>
        <w:keepNext w:val="0"/>
        <w:keepLines w:val="0"/>
        <w:pageBreakBefore w:val="0"/>
        <w:widowControl w:val="0"/>
        <w:spacing w:line="500" w:lineRule="exact"/>
        <w:ind w:firstLine="499"/>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（四）绿色采购其他政策</w:t>
      </w:r>
    </w:p>
    <w:p w14:paraId="39012433">
      <w:pPr>
        <w:pStyle w:val="218"/>
        <w:keepNext w:val="0"/>
        <w:keepLines w:val="0"/>
        <w:pageBreakBefore w:val="0"/>
        <w:widowControl w:val="0"/>
        <w:spacing w:line="500" w:lineRule="exact"/>
        <w:ind w:firstLine="480"/>
        <w:rPr>
          <w:rFonts w:hint="eastAsia" w:ascii="宋体" w:hAnsi="宋体" w:eastAsia="宋体" w:cs="宋体"/>
          <w:color w:val="000000" w:themeColor="text1"/>
          <w:spacing w:val="7"/>
          <w:szCs w:val="22"/>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pacing w:val="7"/>
          <w:szCs w:val="22"/>
          <w:highlight w:val="none"/>
          <w14:textFill>
            <w14:solidFill>
              <w14:schemeClr w14:val="tx1"/>
            </w14:solidFill>
          </w14:textFill>
        </w:rPr>
        <w:t>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613638B8">
      <w:pPr>
        <w:pStyle w:val="216"/>
        <w:keepNext w:val="0"/>
        <w:keepLines w:val="0"/>
        <w:pageBreakBefore w:val="0"/>
        <w:widowControl w:val="0"/>
        <w:spacing w:line="500" w:lineRule="exact"/>
        <w:ind w:firstLine="480"/>
        <w:rPr>
          <w:rFonts w:hint="eastAsia" w:ascii="宋体" w:hAnsi="宋体" w:eastAsia="宋体" w:cs="宋体"/>
          <w:color w:val="000000" w:themeColor="text1"/>
          <w:spacing w:val="7"/>
          <w:szCs w:val="22"/>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pacing w:val="7"/>
          <w:szCs w:val="22"/>
          <w:highlight w:val="none"/>
          <w14:textFill>
            <w14:solidFill>
              <w14:schemeClr w14:val="tx1"/>
            </w14:solidFill>
          </w14:textFill>
        </w:rPr>
        <w:t>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0FBB6B53">
      <w:pPr>
        <w:pStyle w:val="216"/>
        <w:keepNext w:val="0"/>
        <w:keepLines w:val="0"/>
        <w:pageBreakBefore w:val="0"/>
        <w:widowControl w:val="0"/>
        <w:spacing w:line="500" w:lineRule="exact"/>
        <w:ind w:firstLine="499"/>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（五）政府采购中实施本国产品标准及相关政策</w:t>
      </w:r>
    </w:p>
    <w:p w14:paraId="4253E4CD">
      <w:pPr>
        <w:pStyle w:val="216"/>
        <w:keepNext w:val="0"/>
        <w:keepLines w:val="0"/>
        <w:pageBreakBefore w:val="0"/>
        <w:widowControl w:val="0"/>
        <w:spacing w:line="500" w:lineRule="exact"/>
        <w:ind w:firstLine="480"/>
        <w:rPr>
          <w:rFonts w:hint="eastAsia" w:ascii="宋体" w:hAnsi="宋体" w:eastAsia="宋体" w:cs="宋体"/>
          <w:color w:val="000000" w:themeColor="text1"/>
          <w:spacing w:val="7"/>
          <w:szCs w:val="22"/>
          <w:highlight w:val="none"/>
          <w14:textFill>
            <w14:solidFill>
              <w14:schemeClr w14:val="tx1"/>
            </w14:solidFill>
          </w14:textFill>
        </w:rPr>
      </w:pPr>
      <w:r>
        <w:rPr>
          <w:rFonts w:hint="eastAsia" w:ascii="宋体" w:hAnsi="宋体" w:eastAsia="宋体" w:cs="宋体"/>
          <w:color w:val="000000" w:themeColor="text1"/>
          <w:spacing w:val="7"/>
          <w:szCs w:val="22"/>
          <w:highlight w:val="none"/>
          <w14:textFill>
            <w14:solidFill>
              <w14:schemeClr w14:val="tx1"/>
            </w14:solidFill>
          </w14:textFill>
        </w:rPr>
        <w:t>1．本项目对采购本国产品给予政策支持，具体内容见招标文件“第五章 评标方法与评标标准”。</w:t>
      </w:r>
    </w:p>
    <w:p w14:paraId="65FB1CD6">
      <w:pPr>
        <w:pStyle w:val="216"/>
        <w:keepNext w:val="0"/>
        <w:keepLines w:val="0"/>
        <w:pageBreakBefore w:val="0"/>
        <w:widowControl w:val="0"/>
        <w:spacing w:line="500" w:lineRule="exact"/>
        <w:ind w:firstLine="480"/>
        <w:rPr>
          <w:rFonts w:hint="eastAsia" w:ascii="宋体" w:hAnsi="宋体" w:eastAsia="宋体" w:cs="宋体"/>
          <w:color w:val="000000" w:themeColor="text1"/>
          <w:spacing w:val="7"/>
          <w:szCs w:val="22"/>
          <w:highlight w:val="none"/>
          <w14:textFill>
            <w14:solidFill>
              <w14:schemeClr w14:val="tx1"/>
            </w14:solidFill>
          </w14:textFill>
        </w:rPr>
      </w:pPr>
      <w:r>
        <w:rPr>
          <w:rFonts w:hint="eastAsia" w:ascii="宋体" w:hAnsi="宋体" w:eastAsia="宋体" w:cs="宋体"/>
          <w:color w:val="000000" w:themeColor="text1"/>
          <w:spacing w:val="7"/>
          <w:szCs w:val="22"/>
          <w:highlight w:val="none"/>
          <w14:textFill>
            <w14:solidFill>
              <w14:schemeClr w14:val="tx1"/>
            </w14:solidFill>
          </w14:textFill>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8A0A743">
      <w:pPr>
        <w:pStyle w:val="216"/>
        <w:keepNext w:val="0"/>
        <w:keepLines w:val="0"/>
        <w:pageBreakBefore w:val="0"/>
        <w:widowControl w:val="0"/>
        <w:spacing w:line="500" w:lineRule="exact"/>
        <w:ind w:firstLine="480"/>
        <w:rPr>
          <w:rFonts w:hint="eastAsia" w:ascii="宋体" w:hAnsi="宋体" w:eastAsia="宋体" w:cs="宋体"/>
          <w:color w:val="000000" w:themeColor="text1"/>
          <w:spacing w:val="7"/>
          <w:szCs w:val="22"/>
          <w:highlight w:val="none"/>
          <w14:textFill>
            <w14:solidFill>
              <w14:schemeClr w14:val="tx1"/>
            </w14:solidFill>
          </w14:textFill>
        </w:rPr>
      </w:pPr>
      <w:r>
        <w:rPr>
          <w:rFonts w:hint="eastAsia" w:ascii="宋体" w:hAnsi="宋体" w:eastAsia="宋体" w:cs="宋体"/>
          <w:color w:val="000000" w:themeColor="text1"/>
          <w:spacing w:val="7"/>
          <w:szCs w:val="22"/>
          <w:highlight w:val="none"/>
          <w14:textFill>
            <w14:solidFill>
              <w14:schemeClr w14:val="tx1"/>
            </w14:solidFill>
          </w14:textFill>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F9FBCFB">
      <w:pPr>
        <w:pStyle w:val="216"/>
        <w:keepNext w:val="0"/>
        <w:keepLines w:val="0"/>
        <w:pageBreakBefore w:val="0"/>
        <w:widowControl w:val="0"/>
        <w:spacing w:line="500" w:lineRule="exact"/>
        <w:rPr>
          <w:rFonts w:hint="eastAsia" w:ascii="宋体" w:hAnsi="宋体" w:eastAsia="宋体" w:cs="宋体"/>
          <w:color w:val="000000" w:themeColor="text1"/>
          <w:spacing w:val="7"/>
          <w:szCs w:val="22"/>
          <w:highlight w:val="none"/>
          <w14:textFill>
            <w14:solidFill>
              <w14:schemeClr w14:val="tx1"/>
            </w14:solidFill>
          </w14:textFill>
        </w:rPr>
        <w:sectPr>
          <w:headerReference r:id="rId21" w:type="default"/>
          <w:pgSz w:w="11906" w:h="16838"/>
          <w:pgMar w:top="1440" w:right="1080" w:bottom="1440" w:left="1080" w:header="851" w:footer="992" w:gutter="0"/>
          <w:cols w:space="1701" w:num="1"/>
          <w:docGrid w:linePitch="360" w:charSpace="0"/>
        </w:sectPr>
      </w:pPr>
    </w:p>
    <w:p w14:paraId="482039B4">
      <w:pPr>
        <w:spacing w:line="520" w:lineRule="exact"/>
        <w:outlineLvl w:val="1"/>
        <w:rPr>
          <w:rFonts w:hint="eastAsia" w:ascii="宋体" w:hAnsi="宋体" w:eastAsia="宋体" w:cs="宋体"/>
          <w:b/>
          <w:color w:val="000000" w:themeColor="text1"/>
          <w:spacing w:val="0"/>
          <w:sz w:val="28"/>
          <w:szCs w:val="28"/>
          <w:highlight w:val="none"/>
          <w14:textFill>
            <w14:solidFill>
              <w14:schemeClr w14:val="tx1"/>
            </w14:solidFill>
          </w14:textFill>
        </w:rPr>
      </w:pPr>
      <w:bookmarkStart w:id="363" w:name="_Toc3262"/>
      <w:r>
        <w:rPr>
          <w:rFonts w:hint="eastAsia" w:ascii="宋体" w:hAnsi="宋体" w:eastAsia="宋体" w:cs="宋体"/>
          <w:b/>
          <w:color w:val="000000" w:themeColor="text1"/>
          <w:spacing w:val="0"/>
          <w:sz w:val="28"/>
          <w:szCs w:val="28"/>
          <w:highlight w:val="none"/>
          <w14:textFill>
            <w14:solidFill>
              <w14:schemeClr w14:val="tx1"/>
            </w14:solidFill>
          </w14:textFill>
        </w:rPr>
        <w:t>二、技术要求</w:t>
      </w:r>
      <w:bookmarkEnd w:id="363"/>
    </w:p>
    <w:p w14:paraId="04384A6A">
      <w:pPr>
        <w:keepNext w:val="0"/>
        <w:keepLines w:val="0"/>
        <w:pageBreakBefore w:val="0"/>
        <w:spacing w:line="500" w:lineRule="exact"/>
        <w:ind w:firstLine="500"/>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一</w:t>
      </w:r>
      <w:r>
        <w:rPr>
          <w:rFonts w:hint="eastAsia" w:ascii="宋体" w:hAnsi="宋体" w:eastAsia="宋体" w:cs="宋体"/>
          <w:b/>
          <w:bCs/>
          <w:color w:val="000000" w:themeColor="text1"/>
          <w:spacing w:val="0"/>
          <w:sz w:val="24"/>
          <w:szCs w:val="24"/>
          <w:highlight w:val="none"/>
          <w14:textFill>
            <w14:solidFill>
              <w14:schemeClr w14:val="tx1"/>
            </w14:solidFill>
          </w14:textFill>
        </w:rPr>
        <w:t>）</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技术指标要求</w:t>
      </w:r>
    </w:p>
    <w:p w14:paraId="57FF0209">
      <w:pPr>
        <w:keepNext w:val="0"/>
        <w:keepLines w:val="0"/>
        <w:pageBreakBefore w:val="0"/>
        <w:widowControl w:val="0"/>
        <w:kinsoku/>
        <w:wordWrap/>
        <w:overflowPunct/>
        <w:topLinePunct w:val="0"/>
        <w:autoSpaceDE/>
        <w:autoSpaceDN/>
        <w:bidi w:val="0"/>
        <w:adjustRightInd/>
        <w:snapToGrid/>
        <w:spacing w:line="520" w:lineRule="exact"/>
        <w:ind w:firstLine="500"/>
        <w:textAlignment w:val="auto"/>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1.</w:t>
      </w: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技术参数</w:t>
      </w:r>
    </w:p>
    <w:p w14:paraId="7FAE043C">
      <w:pPr>
        <w:keepNext w:val="0"/>
        <w:keepLines w:val="0"/>
        <w:pageBreakBefore w:val="0"/>
        <w:spacing w:line="500" w:lineRule="exact"/>
        <w:ind w:firstLine="500"/>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1）</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腐植酸≥30g/L。</w:t>
      </w:r>
      <w:r>
        <w:rPr>
          <w:rFonts w:hint="eastAsia" w:ascii="宋体" w:hAnsi="宋体" w:eastAsia="宋体" w:cs="宋体"/>
          <w:b/>
          <w:bCs/>
          <w:i w:val="0"/>
          <w:iCs w:val="0"/>
          <w:color w:val="000000" w:themeColor="text1"/>
          <w:spacing w:val="0"/>
          <w:sz w:val="24"/>
          <w:szCs w:val="24"/>
          <w:highlight w:val="none"/>
          <w:u w:val="none"/>
          <w14:textFill>
            <w14:solidFill>
              <w14:schemeClr w14:val="tx1"/>
            </w14:solidFill>
          </w14:textFill>
        </w:rPr>
        <w:t>（请在投标文件中提供2023年以来具有CMA认证的第三方检验机构出具的检测报告）</w:t>
      </w:r>
    </w:p>
    <w:p w14:paraId="154C0FBB">
      <w:pPr>
        <w:keepNext w:val="0"/>
        <w:keepLines w:val="0"/>
        <w:pageBreakBefore w:val="0"/>
        <w:spacing w:line="500" w:lineRule="exact"/>
        <w:ind w:firstLine="500"/>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2）</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大量元素（N+</w:t>
      </w: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K</w:t>
      </w:r>
      <w:r>
        <w:rPr>
          <w:rFonts w:hint="eastAsia" w:ascii="宋体" w:hAnsi="宋体" w:eastAsia="宋体" w:cs="宋体"/>
          <w:i w:val="0"/>
          <w:iCs w:val="0"/>
          <w:color w:val="000000" w:themeColor="text1"/>
          <w:sz w:val="24"/>
          <w:szCs w:val="24"/>
          <w:highlight w:val="none"/>
          <w:u w:val="none"/>
          <w:vertAlign w:val="subscript"/>
          <w:lang w:val="en-US" w:eastAsia="zh-CN"/>
          <w14:textFill>
            <w14:solidFill>
              <w14:schemeClr w14:val="tx1"/>
            </w14:solidFill>
          </w14:textFill>
        </w:rPr>
        <w:t>2</w:t>
      </w: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O</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）≥200g/L。</w:t>
      </w:r>
      <w:r>
        <w:rPr>
          <w:rFonts w:hint="eastAsia" w:ascii="宋体" w:hAnsi="宋体" w:eastAsia="宋体" w:cs="宋体"/>
          <w:b/>
          <w:bCs/>
          <w:i w:val="0"/>
          <w:iCs w:val="0"/>
          <w:color w:val="000000" w:themeColor="text1"/>
          <w:spacing w:val="0"/>
          <w:sz w:val="24"/>
          <w:szCs w:val="24"/>
          <w:highlight w:val="none"/>
          <w:u w:val="none"/>
          <w14:textFill>
            <w14:solidFill>
              <w14:schemeClr w14:val="tx1"/>
            </w14:solidFill>
          </w14:textFill>
        </w:rPr>
        <w:t>（请在投标文件中提供2023年以来具有CMA认证的第三方检验机构出具的检测报告）</w:t>
      </w:r>
    </w:p>
    <w:p w14:paraId="6579CBE4">
      <w:pPr>
        <w:keepNext w:val="0"/>
        <w:keepLines w:val="0"/>
        <w:pageBreakBefore w:val="0"/>
        <w:spacing w:line="500" w:lineRule="exact"/>
        <w:ind w:firstLine="500"/>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3）</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所投产品含酯类表面活性剂≥0.5g/L。</w:t>
      </w:r>
      <w:r>
        <w:rPr>
          <w:rFonts w:hint="eastAsia" w:ascii="宋体" w:hAnsi="宋体" w:eastAsia="宋体" w:cs="宋体"/>
          <w:b/>
          <w:bCs/>
          <w:i w:val="0"/>
          <w:iCs w:val="0"/>
          <w:color w:val="000000" w:themeColor="text1"/>
          <w:spacing w:val="0"/>
          <w:sz w:val="24"/>
          <w:szCs w:val="24"/>
          <w:highlight w:val="none"/>
          <w:u w:val="none"/>
          <w:lang w:eastAsia="zh-CN"/>
          <w14:textFill>
            <w14:solidFill>
              <w14:schemeClr w14:val="tx1"/>
            </w14:solidFill>
          </w14:textFill>
        </w:rPr>
        <w:t>（请在投标文件中提供企业标准、产品说明书、配方说明、第三方检测证明任一证明材料进行佐证）</w:t>
      </w:r>
    </w:p>
    <w:p w14:paraId="40F7416D">
      <w:pPr>
        <w:keepNext w:val="0"/>
        <w:keepLines w:val="0"/>
        <w:pageBreakBefore w:val="0"/>
        <w:spacing w:line="500" w:lineRule="exact"/>
        <w:ind w:firstLine="500"/>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4）</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所投产品取得农业农村部颁发的标注有腐殖酸和大量元素（N+</w:t>
      </w: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K</w:t>
      </w:r>
      <w:r>
        <w:rPr>
          <w:rFonts w:hint="eastAsia" w:ascii="宋体" w:hAnsi="宋体" w:eastAsia="宋体" w:cs="宋体"/>
          <w:i w:val="0"/>
          <w:iCs w:val="0"/>
          <w:color w:val="000000" w:themeColor="text1"/>
          <w:sz w:val="24"/>
          <w:szCs w:val="24"/>
          <w:highlight w:val="none"/>
          <w:u w:val="none"/>
          <w:vertAlign w:val="subscript"/>
          <w:lang w:val="en-US" w:eastAsia="zh-CN"/>
          <w14:textFill>
            <w14:solidFill>
              <w14:schemeClr w14:val="tx1"/>
            </w14:solidFill>
          </w14:textFill>
        </w:rPr>
        <w:t>2</w:t>
      </w: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O</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）含量的肥料登记证或备案证，登记作物含水稻、小麦。</w:t>
      </w:r>
      <w:r>
        <w:rPr>
          <w:rFonts w:hint="eastAsia" w:ascii="宋体" w:hAnsi="宋体" w:eastAsia="宋体" w:cs="宋体"/>
          <w:b/>
          <w:bCs/>
          <w:i w:val="0"/>
          <w:iCs w:val="0"/>
          <w:color w:val="000000" w:themeColor="text1"/>
          <w:spacing w:val="0"/>
          <w:sz w:val="24"/>
          <w:szCs w:val="24"/>
          <w:highlight w:val="none"/>
          <w:u w:val="none"/>
          <w14:textFill>
            <w14:solidFill>
              <w14:schemeClr w14:val="tx1"/>
            </w14:solidFill>
          </w14:textFill>
        </w:rPr>
        <w:t>（请在投标文件中提供相关证明材料）</w:t>
      </w:r>
    </w:p>
    <w:p w14:paraId="0E594F20">
      <w:pPr>
        <w:keepNext w:val="0"/>
        <w:keepLines w:val="0"/>
        <w:pageBreakBefore w:val="0"/>
        <w:spacing w:line="500" w:lineRule="exact"/>
        <w:ind w:firstLine="500"/>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5）包装规格：1000克/瓶，水剂</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w:t>
      </w:r>
    </w:p>
    <w:p w14:paraId="272DFA43">
      <w:pPr>
        <w:keepNext w:val="0"/>
        <w:keepLines w:val="0"/>
        <w:pageBreakBefore w:val="0"/>
        <w:widowControl w:val="0"/>
        <w:kinsoku/>
        <w:wordWrap/>
        <w:overflowPunct/>
        <w:topLinePunct w:val="0"/>
        <w:autoSpaceDE/>
        <w:autoSpaceDN/>
        <w:bidi w:val="0"/>
        <w:adjustRightInd/>
        <w:snapToGrid/>
        <w:spacing w:line="520" w:lineRule="exact"/>
        <w:ind w:firstLine="500"/>
        <w:textAlignment w:val="auto"/>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2.产品应用效果</w:t>
      </w:r>
    </w:p>
    <w:p w14:paraId="7CF94FB5">
      <w:pPr>
        <w:keepNext w:val="0"/>
        <w:keepLines w:val="0"/>
        <w:pageBreakBefore w:val="0"/>
        <w:spacing w:line="500" w:lineRule="exact"/>
        <w:ind w:firstLine="500"/>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产品施用后对水稻、小麦应具备抗倒增产应用效果</w:t>
      </w: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w:t>
      </w:r>
      <w:r>
        <w:rPr>
          <w:rFonts w:hint="eastAsia" w:ascii="宋体" w:hAnsi="宋体" w:cs="宋体"/>
          <w:b/>
          <w:bCs/>
          <w:i w:val="0"/>
          <w:iCs w:val="0"/>
          <w:color w:val="000000" w:themeColor="text1"/>
          <w:spacing w:val="0"/>
          <w:sz w:val="24"/>
          <w:szCs w:val="24"/>
          <w:highlight w:val="none"/>
          <w:u w:val="none"/>
          <w:lang w:val="en-US" w:eastAsia="zh-CN"/>
          <w14:textFill>
            <w14:solidFill>
              <w14:schemeClr w14:val="tx1"/>
            </w14:solidFill>
          </w14:textFill>
        </w:rPr>
        <w:t>【</w:t>
      </w:r>
      <w:r>
        <w:rPr>
          <w:rFonts w:hint="eastAsia" w:ascii="宋体" w:hAnsi="宋体" w:eastAsia="宋体" w:cs="宋体"/>
          <w:b/>
          <w:bCs/>
          <w:i w:val="0"/>
          <w:iCs w:val="0"/>
          <w:color w:val="000000" w:themeColor="text1"/>
          <w:spacing w:val="0"/>
          <w:sz w:val="24"/>
          <w:szCs w:val="24"/>
          <w:highlight w:val="none"/>
          <w:u w:val="none"/>
          <w:lang w:eastAsia="zh-CN"/>
          <w14:textFill>
            <w14:solidFill>
              <w14:schemeClr w14:val="tx1"/>
            </w14:solidFill>
          </w14:textFill>
        </w:rPr>
        <w:t>请在投标文件中</w:t>
      </w:r>
      <w:r>
        <w:rPr>
          <w:rFonts w:hint="eastAsia" w:ascii="宋体" w:hAnsi="宋体" w:eastAsia="宋体" w:cs="宋体"/>
          <w:b/>
          <w:bCs/>
          <w:i w:val="0"/>
          <w:iCs w:val="0"/>
          <w:color w:val="000000" w:themeColor="text1"/>
          <w:spacing w:val="0"/>
          <w:sz w:val="24"/>
          <w:szCs w:val="24"/>
          <w:highlight w:val="none"/>
          <w:u w:val="none"/>
          <w14:textFill>
            <w14:solidFill>
              <w14:schemeClr w14:val="tx1"/>
            </w14:solidFill>
          </w14:textFill>
        </w:rPr>
        <w:t>提供所投产品应用于水稻或小麦，可证明产品具备抗倒增产效果的试验示范报告或应用证明，报告或证明须由具备肥效试验能力及相应资质的法人单位（农技推广部门、科研部门、具有资质的第三方机构等）出具，材料应明确体现所投产品信息、试验作物、抗倒增产试验结论</w:t>
      </w:r>
      <w:r>
        <w:rPr>
          <w:rFonts w:hint="eastAsia" w:ascii="宋体" w:hAnsi="宋体" w:cs="宋体"/>
          <w:b/>
          <w:bCs/>
          <w:i w:val="0"/>
          <w:iCs w:val="0"/>
          <w:color w:val="000000" w:themeColor="text1"/>
          <w:spacing w:val="0"/>
          <w:sz w:val="24"/>
          <w:szCs w:val="24"/>
          <w:highlight w:val="none"/>
          <w:u w:val="none"/>
          <w:lang w:val="en-US" w:eastAsia="zh-CN"/>
          <w14:textFill>
            <w14:solidFill>
              <w14:schemeClr w14:val="tx1"/>
            </w14:solidFill>
          </w14:textFill>
        </w:rPr>
        <w:t>】</w:t>
      </w:r>
    </w:p>
    <w:p w14:paraId="6E3BD812">
      <w:pPr>
        <w:keepNext w:val="0"/>
        <w:keepLines w:val="0"/>
        <w:pageBreakBefore w:val="0"/>
        <w:spacing w:line="500" w:lineRule="exact"/>
        <w:ind w:firstLine="500"/>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二</w:t>
      </w:r>
      <w:r>
        <w:rPr>
          <w:rFonts w:hint="eastAsia" w:ascii="宋体" w:hAnsi="宋体" w:eastAsia="宋体" w:cs="宋体"/>
          <w:b/>
          <w:bCs/>
          <w:color w:val="000000" w:themeColor="text1"/>
          <w:spacing w:val="0"/>
          <w:sz w:val="24"/>
          <w:szCs w:val="24"/>
          <w:highlight w:val="none"/>
          <w14:textFill>
            <w14:solidFill>
              <w14:schemeClr w14:val="tx1"/>
            </w14:solidFill>
          </w14:textFill>
        </w:rPr>
        <w:t>）</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产品质保及售后服务要求</w:t>
      </w:r>
    </w:p>
    <w:p w14:paraId="1E9C729D">
      <w:pPr>
        <w:keepNext w:val="0"/>
        <w:keepLines w:val="0"/>
        <w:pageBreakBefore w:val="0"/>
        <w:spacing w:line="500" w:lineRule="exact"/>
        <w:ind w:firstLine="500"/>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1.产品为全新正品，质量符合行业标准，三包期限按厂家规定执行。</w:t>
      </w:r>
    </w:p>
    <w:p w14:paraId="2FE3D5B2">
      <w:pPr>
        <w:keepNext w:val="0"/>
        <w:keepLines w:val="0"/>
        <w:pageBreakBefore w:val="0"/>
        <w:spacing w:line="500" w:lineRule="exact"/>
        <w:ind w:firstLine="500"/>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2</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中标单位负责供应产品的质量等（与采购文件要求一致）。</w:t>
      </w:r>
    </w:p>
    <w:p w14:paraId="0438463E">
      <w:pPr>
        <w:keepNext w:val="0"/>
        <w:keepLines w:val="0"/>
        <w:pageBreakBefore w:val="0"/>
        <w:spacing w:line="500" w:lineRule="exact"/>
        <w:ind w:firstLine="500"/>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3</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中标单位负责提供产品使用说明书，确保安全使用。</w:t>
      </w:r>
    </w:p>
    <w:p w14:paraId="745D8217">
      <w:pPr>
        <w:keepNext w:val="0"/>
        <w:keepLines w:val="0"/>
        <w:pageBreakBefore w:val="0"/>
        <w:spacing w:line="500" w:lineRule="exact"/>
        <w:ind w:firstLine="500"/>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三</w:t>
      </w:r>
      <w:r>
        <w:rPr>
          <w:rFonts w:hint="eastAsia" w:ascii="宋体" w:hAnsi="宋体" w:eastAsia="宋体" w:cs="宋体"/>
          <w:b/>
          <w:bCs/>
          <w:color w:val="000000" w:themeColor="text1"/>
          <w:spacing w:val="0"/>
          <w:sz w:val="24"/>
          <w:szCs w:val="24"/>
          <w:highlight w:val="none"/>
          <w14:textFill>
            <w14:solidFill>
              <w14:schemeClr w14:val="tx1"/>
            </w14:solidFill>
          </w14:textFill>
        </w:rPr>
        <w:t>）验收要求</w:t>
      </w:r>
    </w:p>
    <w:p w14:paraId="3C0D38F1">
      <w:pPr>
        <w:keepNext w:val="0"/>
        <w:keepLines w:val="0"/>
        <w:pageBreakBefore w:val="0"/>
        <w:spacing w:line="500" w:lineRule="exact"/>
        <w:ind w:firstLine="480"/>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1</w:t>
      </w: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货物交到采购人指定地点（须提前通知采购人），由采购人及采购人指定部门对货物数量、质量、包装、出厂产品检验合格证、装箱单等进行查验。</w:t>
      </w:r>
    </w:p>
    <w:p w14:paraId="1BF79E92">
      <w:pPr>
        <w:keepNext w:val="0"/>
        <w:keepLines w:val="0"/>
        <w:pageBreakBefore w:val="0"/>
        <w:spacing w:line="500" w:lineRule="exact"/>
        <w:ind w:firstLine="480"/>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2.采购人有权邀请第三方权威机构或参与投标的其他投标单位严格按照参数参与验收，如发现虚假情况，采购人将拒绝支付任何费用并索赔。</w:t>
      </w:r>
    </w:p>
    <w:p w14:paraId="2D59B8B8">
      <w:pPr>
        <w:keepNext w:val="0"/>
        <w:keepLines w:val="0"/>
        <w:pageBreakBefore w:val="0"/>
        <w:spacing w:line="500" w:lineRule="exact"/>
        <w:ind w:firstLine="480"/>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3.采购人按合同对产品进行验收，对不符合规格要求的产品，中标人必须无条件退货；中标人未能履行招标文件和合同所定事项，或供应不合格的、假冒伪劣、以次充好的产品，采购人退货后将记录在案，并对中标人予以处罚，除要承担因此产生的一切损失和费用外，情节严重的可取消其供应资格。</w:t>
      </w:r>
    </w:p>
    <w:p w14:paraId="753CEBF0">
      <w:pPr>
        <w:keepNext w:val="0"/>
        <w:keepLines w:val="0"/>
        <w:pageBreakBefore w:val="0"/>
        <w:spacing w:line="500" w:lineRule="exact"/>
        <w:ind w:firstLine="480"/>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4.验收标准：货物必须符合我国最新颁布的与之相关的标准，同时必须满足招标文件中所列规格、具体配置、技术条件及功能要求和中标人承诺的其它指标。</w:t>
      </w:r>
    </w:p>
    <w:p w14:paraId="5D316FB3">
      <w:pPr>
        <w:keepNext w:val="0"/>
        <w:keepLines w:val="0"/>
        <w:pageBreakBefore w:val="0"/>
        <w:spacing w:line="500" w:lineRule="exact"/>
        <w:ind w:firstLine="480"/>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5.中标人提供的所有产品的质量应符合现行国家标准，产品及其原材料应符合国家规定的强制性要求。送货到采购人指定地点后，采购人有权将中标人送达的产品送相关权威部门检测，检测费用由中标人承担。如发现提供产品不符合国家标准或达不到招标文件技术参数要求的产品，采购人有权拒收；提供的产品检验不合格，采购人有权终止合同。</w:t>
      </w:r>
    </w:p>
    <w:p w14:paraId="39C24257">
      <w:pPr>
        <w:keepNext w:val="0"/>
        <w:keepLines w:val="0"/>
        <w:pageBreakBefore w:val="0"/>
        <w:spacing w:line="500" w:lineRule="exact"/>
        <w:ind w:firstLine="480"/>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6.因中标人实施造成环境二次污染与耕地质量不良影响的，按照《中华人民共和国合同法》、《江苏省耕地质量管理条例》等相关法律法规追究中标人责任。</w:t>
      </w:r>
    </w:p>
    <w:p w14:paraId="3409DD92">
      <w:pPr>
        <w:keepNext w:val="0"/>
        <w:keepLines w:val="0"/>
        <w:pageBreakBefore w:val="0"/>
        <w:spacing w:line="500" w:lineRule="exact"/>
        <w:ind w:firstLine="500"/>
        <w:rPr>
          <w:rFonts w:hint="eastAsia" w:ascii="宋体" w:hAnsi="宋体" w:eastAsia="宋体" w:cs="宋体"/>
          <w:b/>
          <w:bCs/>
          <w:color w:val="000000" w:themeColor="text1"/>
          <w:spacing w:val="0"/>
          <w:sz w:val="24"/>
          <w:szCs w:val="24"/>
          <w:highlight w:val="none"/>
          <w:lang w:val="en-US"/>
          <w14:textFill>
            <w14:solidFill>
              <w14:schemeClr w14:val="tx1"/>
            </w14:solidFill>
          </w14:textFill>
        </w:rPr>
      </w:pP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四</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报价要求</w:t>
      </w:r>
    </w:p>
    <w:p w14:paraId="064F1E9A">
      <w:pPr>
        <w:keepNext w:val="0"/>
        <w:keepLines w:val="0"/>
        <w:pageBreakBefore w:val="0"/>
        <w:spacing w:line="500" w:lineRule="exact"/>
        <w:ind w:firstLine="50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1</w:t>
      </w: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14:textFill>
            <w14:solidFill>
              <w14:schemeClr w14:val="tx1"/>
            </w14:solidFill>
          </w14:textFill>
        </w:rPr>
        <w:t>稻麦抗倒水溶肥料最高限价为62元/千克，投标人所投货物的投标单价不得超过最高单价</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限价</w:t>
      </w:r>
      <w:r>
        <w:rPr>
          <w:rFonts w:hint="eastAsia" w:ascii="宋体" w:hAnsi="宋体" w:eastAsia="宋体" w:cs="宋体"/>
          <w:color w:val="000000" w:themeColor="text1"/>
          <w:spacing w:val="0"/>
          <w:sz w:val="24"/>
          <w:szCs w:val="24"/>
          <w:highlight w:val="none"/>
          <w14:textFill>
            <w14:solidFill>
              <w14:schemeClr w14:val="tx1"/>
            </w14:solidFill>
          </w14:textFill>
        </w:rPr>
        <w:t>，否则将作无效投标处理。</w:t>
      </w:r>
    </w:p>
    <w:p w14:paraId="10BCE7F5">
      <w:pPr>
        <w:keepNext w:val="0"/>
        <w:keepLines w:val="0"/>
        <w:pageBreakBefore w:val="0"/>
        <w:spacing w:line="500" w:lineRule="exact"/>
        <w:ind w:firstLine="50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pacing w:val="0"/>
          <w:sz w:val="24"/>
          <w:szCs w:val="24"/>
          <w:highlight w:val="none"/>
          <w14:textFill>
            <w14:solidFill>
              <w14:schemeClr w14:val="tx1"/>
            </w14:solidFill>
          </w14:textFill>
        </w:rPr>
        <w:t>投标单位自行考虑项目实施期间的风险。按投标单价应包括但不限于所有物品、包装、税费、运输（含卸货）、人工、机械、劳保、保险（指货物运抵现场所发生的费用）、管理、售后服务、验收以及质保期间全部费用以及供应商企业利润、税金和政策性文件规定及合同包含的所有风险、责任等各项应有费用。</w:t>
      </w:r>
    </w:p>
    <w:p w14:paraId="04D33908">
      <w:pPr>
        <w:keepNext w:val="0"/>
        <w:keepLines w:val="0"/>
        <w:pageBreakBefore w:val="0"/>
        <w:spacing w:line="500" w:lineRule="exact"/>
        <w:ind w:firstLine="480"/>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五</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技术及服务方案要求</w:t>
      </w:r>
    </w:p>
    <w:p w14:paraId="2C28EBDF">
      <w:pPr>
        <w:keepNext w:val="0"/>
        <w:keepLines w:val="0"/>
        <w:pageBreakBefore w:val="0"/>
        <w:spacing w:line="500" w:lineRule="exact"/>
        <w:ind w:firstLine="480"/>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1</w:t>
      </w: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投标人应根据招标文件要求和项目特点提供具体详实的产品生产工艺与生产能力方案，方案内容包括但不仅限于提供生产设备、生产工艺、生产能力等。</w:t>
      </w:r>
    </w:p>
    <w:p w14:paraId="03E66A6E">
      <w:pPr>
        <w:keepNext w:val="0"/>
        <w:keepLines w:val="0"/>
        <w:pageBreakBefore w:val="0"/>
        <w:spacing w:line="500" w:lineRule="exact"/>
        <w:ind w:firstLine="480"/>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投标人应根据招标文件要求和项目特点提供具体详实的售后服务方案，方案内容包括但不仅限于售后响应时间、售后服务人员配置、保证措施、应急处理能力等。</w:t>
      </w:r>
    </w:p>
    <w:p w14:paraId="541ABDD0">
      <w:pPr>
        <w:keepNext w:val="0"/>
        <w:keepLines w:val="0"/>
        <w:pageBreakBefore w:val="0"/>
        <w:spacing w:line="500" w:lineRule="exact"/>
        <w:ind w:firstLine="480"/>
        <w:rPr>
          <w:rFonts w:hint="eastAsia" w:ascii="宋体" w:hAnsi="宋体" w:eastAsia="宋体" w:cs="宋体"/>
          <w:color w:val="000000" w:themeColor="text1"/>
          <w:spacing w:val="0"/>
          <w:sz w:val="24"/>
          <w:szCs w:val="24"/>
          <w:highlight w:val="none"/>
          <w:lang w:bidi="ar"/>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投标人应根据招标文件要求和项目特点提供具体详实的技术指导、培训方案，方案内容包括但不限于施肥前、施肥中、施肥后的具体操作步骤、培训计划、培训记录等</w:t>
      </w:r>
      <w:r>
        <w:rPr>
          <w:rFonts w:hint="eastAsia" w:ascii="宋体" w:hAnsi="宋体" w:eastAsia="宋体" w:cs="宋体"/>
          <w:color w:val="000000" w:themeColor="text1"/>
          <w:spacing w:val="0"/>
          <w:sz w:val="24"/>
          <w:szCs w:val="24"/>
          <w:highlight w:val="none"/>
          <w:lang w:eastAsia="zh-CN" w:bidi="ar"/>
          <w14:textFill>
            <w14:solidFill>
              <w14:schemeClr w14:val="tx1"/>
            </w14:solidFill>
          </w14:textFill>
        </w:rPr>
        <w:t>。</w:t>
      </w:r>
    </w:p>
    <w:p w14:paraId="23940227">
      <w:pPr>
        <w:keepNext w:val="0"/>
        <w:keepLines w:val="0"/>
        <w:pageBreakBefore w:val="0"/>
        <w:spacing w:line="500" w:lineRule="exact"/>
        <w:ind w:firstLine="482"/>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六</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履约能力要求</w:t>
      </w:r>
    </w:p>
    <w:p w14:paraId="004A552D">
      <w:pPr>
        <w:keepNext w:val="0"/>
        <w:keepLines w:val="0"/>
        <w:pageBreakBefore w:val="0"/>
        <w:spacing w:line="500" w:lineRule="exact"/>
        <w:ind w:firstLine="482"/>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投标人或所投产品生产厂家提供2023年1月1日（以合同签订日期为准）以来的类似项目业绩。</w:t>
      </w:r>
    </w:p>
    <w:p w14:paraId="0EBFBD41">
      <w:pPr>
        <w:keepNext w:val="0"/>
        <w:keepLines w:val="0"/>
        <w:pageBreakBefore w:val="0"/>
        <w:widowControl w:val="0"/>
        <w:spacing w:line="500" w:lineRule="exact"/>
        <w:outlineLvl w:val="1"/>
        <w:rPr>
          <w:rFonts w:hint="eastAsia" w:ascii="宋体" w:hAnsi="宋体" w:eastAsia="宋体" w:cs="宋体"/>
          <w:b/>
          <w:color w:val="000000" w:themeColor="text1"/>
          <w:spacing w:val="0"/>
          <w:sz w:val="28"/>
          <w:szCs w:val="28"/>
          <w:highlight w:val="none"/>
          <w14:textFill>
            <w14:solidFill>
              <w14:schemeClr w14:val="tx1"/>
            </w14:solidFill>
          </w14:textFill>
        </w:rPr>
      </w:pPr>
      <w:bookmarkStart w:id="364" w:name="_Toc22999"/>
      <w:r>
        <w:rPr>
          <w:rFonts w:hint="eastAsia" w:ascii="宋体" w:hAnsi="宋体" w:eastAsia="宋体" w:cs="宋体"/>
          <w:b/>
          <w:color w:val="000000" w:themeColor="text1"/>
          <w:spacing w:val="0"/>
          <w:sz w:val="28"/>
          <w:szCs w:val="28"/>
          <w:highlight w:val="none"/>
          <w14:textFill>
            <w14:solidFill>
              <w14:schemeClr w14:val="tx1"/>
            </w14:solidFill>
          </w14:textFill>
        </w:rPr>
        <w:t>三、商务条款</w:t>
      </w:r>
      <w:bookmarkEnd w:id="364"/>
    </w:p>
    <w:p w14:paraId="7643E1C5">
      <w:pPr>
        <w:pStyle w:val="222"/>
        <w:keepNext w:val="0"/>
        <w:keepLines w:val="0"/>
        <w:pageBreakBefore w:val="0"/>
        <w:widowControl w:val="0"/>
        <w:spacing w:line="500" w:lineRule="exact"/>
        <w:ind w:firstLine="482"/>
        <w:rPr>
          <w:rStyle w:val="211"/>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bCs/>
          <w:color w:val="000000" w:themeColor="text1"/>
          <w:spacing w:val="0"/>
          <w:sz w:val="24"/>
          <w:szCs w:val="24"/>
          <w:highlight w:val="none"/>
          <w14:textFill>
            <w14:solidFill>
              <w14:schemeClr w14:val="tx1"/>
            </w14:solidFill>
          </w14:textFill>
        </w:rPr>
        <w:t>（一）质保期</w:t>
      </w:r>
    </w:p>
    <w:p w14:paraId="295E1C64">
      <w:pPr>
        <w:pStyle w:val="222"/>
        <w:keepNext w:val="0"/>
        <w:keepLines w:val="0"/>
        <w:pageBreakBefore w:val="0"/>
        <w:widowControl w:val="0"/>
        <w:spacing w:line="500" w:lineRule="exact"/>
        <w:ind w:firstLine="482"/>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免费质保期不少于一年。中标人须提供质量保证，在质量保证期内该产品出现质量问题（人为除外），无条件更换。（以双方在验收报告签订日期为准）。</w:t>
      </w:r>
    </w:p>
    <w:p w14:paraId="76985C3F">
      <w:pPr>
        <w:pStyle w:val="222"/>
        <w:keepNext w:val="0"/>
        <w:keepLines w:val="0"/>
        <w:pageBreakBefore w:val="0"/>
        <w:widowControl w:val="0"/>
        <w:spacing w:line="500" w:lineRule="exact"/>
        <w:ind w:firstLine="482"/>
        <w:rPr>
          <w:rStyle w:val="211"/>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bCs/>
          <w:color w:val="000000" w:themeColor="text1"/>
          <w:spacing w:val="0"/>
          <w:sz w:val="24"/>
          <w:szCs w:val="24"/>
          <w:highlight w:val="none"/>
          <w14:textFill>
            <w14:solidFill>
              <w14:schemeClr w14:val="tx1"/>
            </w14:solidFill>
          </w14:textFill>
        </w:rPr>
        <w:t>（二）售后服务要求</w:t>
      </w:r>
    </w:p>
    <w:p w14:paraId="73F47254">
      <w:pPr>
        <w:pStyle w:val="222"/>
        <w:keepNext w:val="0"/>
        <w:keepLines w:val="0"/>
        <w:pageBreakBefore w:val="0"/>
        <w:widowControl w:val="0"/>
        <w:spacing w:line="500" w:lineRule="exact"/>
        <w:ind w:firstLine="482"/>
        <w:rPr>
          <w:rFonts w:hint="eastAsia" w:ascii="宋体" w:hAnsi="宋体" w:eastAsia="宋体" w:cs="宋体"/>
          <w:i/>
          <w:iCs/>
          <w:color w:val="000000" w:themeColor="text1"/>
          <w:spacing w:val="0"/>
          <w:szCs w:val="18"/>
          <w:highlight w:val="none"/>
          <w:u w:val="single"/>
          <w14:textFill>
            <w14:solidFill>
              <w14:schemeClr w14:val="tx1"/>
            </w14:solidFill>
          </w14:textFill>
        </w:rPr>
      </w:pPr>
      <w:r>
        <w:rPr>
          <w:rFonts w:hint="eastAsia" w:ascii="宋体" w:hAnsi="宋体" w:eastAsia="宋体" w:cs="宋体"/>
          <w:i/>
          <w:iCs/>
          <w:color w:val="000000" w:themeColor="text1"/>
          <w:spacing w:val="0"/>
          <w:szCs w:val="18"/>
          <w:highlight w:val="none"/>
          <w:u w:val="single"/>
          <w14:textFill>
            <w14:solidFill>
              <w14:schemeClr w14:val="tx1"/>
            </w14:solidFill>
          </w14:textFill>
        </w:rPr>
        <w:t>1．</w:t>
      </w:r>
      <w:r>
        <w:rPr>
          <w:rFonts w:hint="eastAsia" w:ascii="宋体" w:hAnsi="宋体" w:eastAsia="宋体" w:cs="宋体"/>
          <w:i/>
          <w:iCs/>
          <w:color w:val="000000" w:themeColor="text1"/>
          <w:spacing w:val="0"/>
          <w:szCs w:val="18"/>
          <w:highlight w:val="none"/>
          <w:u w:val="single"/>
          <w:lang w:eastAsia="zh-CN"/>
          <w14:textFill>
            <w14:solidFill>
              <w14:schemeClr w14:val="tx1"/>
            </w14:solidFill>
          </w14:textFill>
        </w:rPr>
        <w:t>中标人</w:t>
      </w:r>
      <w:r>
        <w:rPr>
          <w:rFonts w:hint="eastAsia" w:ascii="宋体" w:hAnsi="宋体" w:eastAsia="宋体" w:cs="宋体"/>
          <w:i/>
          <w:iCs/>
          <w:color w:val="000000" w:themeColor="text1"/>
          <w:spacing w:val="0"/>
          <w:szCs w:val="18"/>
          <w:highlight w:val="none"/>
          <w:u w:val="single"/>
          <w14:textFill>
            <w14:solidFill>
              <w14:schemeClr w14:val="tx1"/>
            </w14:solidFill>
          </w14:textFill>
        </w:rPr>
        <w:t>所提供的产品应为非长期库存积压产品，质量要求必须按国家规定标准执行。</w:t>
      </w:r>
    </w:p>
    <w:p w14:paraId="0F69465F">
      <w:pPr>
        <w:pStyle w:val="222"/>
        <w:keepNext w:val="0"/>
        <w:keepLines w:val="0"/>
        <w:pageBreakBefore w:val="0"/>
        <w:widowControl w:val="0"/>
        <w:spacing w:line="500" w:lineRule="exact"/>
        <w:ind w:firstLine="482"/>
        <w:rPr>
          <w:rFonts w:hint="eastAsia" w:ascii="宋体" w:hAnsi="宋体" w:eastAsia="宋体" w:cs="宋体"/>
          <w:i/>
          <w:iCs/>
          <w:color w:val="000000" w:themeColor="text1"/>
          <w:spacing w:val="0"/>
          <w:szCs w:val="18"/>
          <w:highlight w:val="none"/>
          <w:u w:val="single"/>
          <w14:textFill>
            <w14:solidFill>
              <w14:schemeClr w14:val="tx1"/>
            </w14:solidFill>
          </w14:textFill>
        </w:rPr>
      </w:pPr>
      <w:r>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t>2.</w:t>
      </w:r>
      <w:r>
        <w:rPr>
          <w:rFonts w:hint="eastAsia" w:ascii="宋体" w:hAnsi="宋体" w:eastAsia="宋体" w:cs="宋体"/>
          <w:i/>
          <w:iCs/>
          <w:color w:val="000000" w:themeColor="text1"/>
          <w:spacing w:val="0"/>
          <w:szCs w:val="18"/>
          <w:highlight w:val="none"/>
          <w:u w:val="single"/>
          <w:lang w:eastAsia="zh-CN"/>
          <w14:textFill>
            <w14:solidFill>
              <w14:schemeClr w14:val="tx1"/>
            </w14:solidFill>
          </w14:textFill>
        </w:rPr>
        <w:t>中标人</w:t>
      </w:r>
      <w:r>
        <w:rPr>
          <w:rFonts w:hint="eastAsia" w:ascii="宋体" w:hAnsi="宋体" w:eastAsia="宋体" w:cs="宋体"/>
          <w:i/>
          <w:iCs/>
          <w:color w:val="000000" w:themeColor="text1"/>
          <w:spacing w:val="0"/>
          <w:szCs w:val="18"/>
          <w:highlight w:val="none"/>
          <w:u w:val="single"/>
          <w14:textFill>
            <w14:solidFill>
              <w14:schemeClr w14:val="tx1"/>
            </w14:solidFill>
          </w14:textFill>
        </w:rPr>
        <w:t>须负责根据采购人要求提供指导采购单位人员产品的使用技术以及必要的安全保护操作措施等培训工作。</w:t>
      </w:r>
    </w:p>
    <w:p w14:paraId="099DEF10">
      <w:pPr>
        <w:pStyle w:val="222"/>
        <w:keepNext w:val="0"/>
        <w:keepLines w:val="0"/>
        <w:pageBreakBefore w:val="0"/>
        <w:widowControl w:val="0"/>
        <w:spacing w:line="500" w:lineRule="exact"/>
        <w:ind w:firstLine="482"/>
        <w:rPr>
          <w:rFonts w:hint="eastAsia" w:ascii="宋体" w:hAnsi="宋体" w:eastAsia="宋体" w:cs="宋体"/>
          <w:i/>
          <w:iCs/>
          <w:color w:val="000000" w:themeColor="text1"/>
          <w:spacing w:val="0"/>
          <w:szCs w:val="18"/>
          <w:highlight w:val="none"/>
          <w:u w:val="single"/>
          <w14:textFill>
            <w14:solidFill>
              <w14:schemeClr w14:val="tx1"/>
            </w14:solidFill>
          </w14:textFill>
        </w:rPr>
      </w:pPr>
      <w:r>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t>3.</w:t>
      </w:r>
      <w:r>
        <w:rPr>
          <w:rFonts w:hint="eastAsia" w:ascii="宋体" w:hAnsi="宋体" w:eastAsia="宋体" w:cs="宋体"/>
          <w:i/>
          <w:iCs/>
          <w:color w:val="000000" w:themeColor="text1"/>
          <w:spacing w:val="0"/>
          <w:szCs w:val="18"/>
          <w:highlight w:val="none"/>
          <w:u w:val="single"/>
          <w14:textFill>
            <w14:solidFill>
              <w14:schemeClr w14:val="tx1"/>
            </w14:solidFill>
          </w14:textFill>
        </w:rPr>
        <w:t>如因</w:t>
      </w:r>
      <w:r>
        <w:rPr>
          <w:rFonts w:hint="eastAsia" w:ascii="宋体" w:hAnsi="宋体" w:eastAsia="宋体" w:cs="宋体"/>
          <w:i/>
          <w:iCs/>
          <w:color w:val="000000" w:themeColor="text1"/>
          <w:spacing w:val="0"/>
          <w:szCs w:val="18"/>
          <w:highlight w:val="none"/>
          <w:u w:val="single"/>
          <w:lang w:eastAsia="zh-CN"/>
          <w14:textFill>
            <w14:solidFill>
              <w14:schemeClr w14:val="tx1"/>
            </w14:solidFill>
          </w14:textFill>
        </w:rPr>
        <w:t>中标人</w:t>
      </w:r>
      <w:r>
        <w:rPr>
          <w:rFonts w:hint="eastAsia" w:ascii="宋体" w:hAnsi="宋体" w:eastAsia="宋体" w:cs="宋体"/>
          <w:i/>
          <w:iCs/>
          <w:color w:val="000000" w:themeColor="text1"/>
          <w:spacing w:val="0"/>
          <w:szCs w:val="18"/>
          <w:highlight w:val="none"/>
          <w:u w:val="single"/>
          <w14:textFill>
            <w14:solidFill>
              <w14:schemeClr w14:val="tx1"/>
            </w14:solidFill>
          </w14:textFill>
        </w:rPr>
        <w:t>提供的产品质量问题而导致采购人操作使用人员的人身事故等事宜，则按国家标准及相关法规处理。</w:t>
      </w:r>
    </w:p>
    <w:p w14:paraId="2845A7FC">
      <w:pPr>
        <w:pStyle w:val="222"/>
        <w:keepNext w:val="0"/>
        <w:keepLines w:val="0"/>
        <w:pageBreakBefore w:val="0"/>
        <w:widowControl w:val="0"/>
        <w:spacing w:line="500" w:lineRule="exact"/>
        <w:ind w:firstLine="482"/>
        <w:rPr>
          <w:rFonts w:hint="eastAsia" w:ascii="宋体" w:hAnsi="宋体" w:eastAsia="宋体" w:cs="宋体"/>
          <w:i/>
          <w:iCs/>
          <w:color w:val="000000" w:themeColor="text1"/>
          <w:spacing w:val="0"/>
          <w:szCs w:val="18"/>
          <w:highlight w:val="none"/>
          <w:u w:val="single"/>
          <w14:textFill>
            <w14:solidFill>
              <w14:schemeClr w14:val="tx1"/>
            </w14:solidFill>
          </w14:textFill>
        </w:rPr>
      </w:pPr>
      <w:r>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t>4.</w:t>
      </w:r>
      <w:r>
        <w:rPr>
          <w:rFonts w:hint="eastAsia" w:ascii="宋体" w:hAnsi="宋体" w:eastAsia="宋体" w:cs="宋体"/>
          <w:i/>
          <w:iCs/>
          <w:color w:val="000000" w:themeColor="text1"/>
          <w:spacing w:val="0"/>
          <w:szCs w:val="18"/>
          <w:highlight w:val="none"/>
          <w:u w:val="single"/>
          <w:lang w:eastAsia="zh-CN"/>
          <w14:textFill>
            <w14:solidFill>
              <w14:schemeClr w14:val="tx1"/>
            </w14:solidFill>
          </w14:textFill>
        </w:rPr>
        <w:t>中标人</w:t>
      </w:r>
      <w:r>
        <w:rPr>
          <w:rFonts w:hint="eastAsia" w:ascii="宋体" w:hAnsi="宋体" w:eastAsia="宋体" w:cs="宋体"/>
          <w:i/>
          <w:iCs/>
          <w:color w:val="000000" w:themeColor="text1"/>
          <w:spacing w:val="0"/>
          <w:szCs w:val="18"/>
          <w:highlight w:val="none"/>
          <w:u w:val="single"/>
          <w14:textFill>
            <w14:solidFill>
              <w14:schemeClr w14:val="tx1"/>
            </w14:solidFill>
          </w14:textFill>
        </w:rPr>
        <w:t>应以优良的服务态度，在1小时以内响应采购人提出的相关要求。</w:t>
      </w:r>
    </w:p>
    <w:p w14:paraId="79F6FAFF">
      <w:pPr>
        <w:pStyle w:val="222"/>
        <w:keepNext w:val="0"/>
        <w:keepLines w:val="0"/>
        <w:pageBreakBefore w:val="0"/>
        <w:widowControl w:val="0"/>
        <w:spacing w:line="500" w:lineRule="exact"/>
        <w:ind w:firstLine="482"/>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pPr>
      <w:r>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t>5.</w:t>
      </w:r>
      <w:r>
        <w:rPr>
          <w:rFonts w:hint="eastAsia" w:ascii="宋体" w:hAnsi="宋体" w:eastAsia="宋体" w:cs="宋体"/>
          <w:i/>
          <w:iCs/>
          <w:color w:val="000000" w:themeColor="text1"/>
          <w:spacing w:val="0"/>
          <w:szCs w:val="18"/>
          <w:highlight w:val="none"/>
          <w:u w:val="single"/>
          <w:lang w:eastAsia="zh-CN"/>
          <w14:textFill>
            <w14:solidFill>
              <w14:schemeClr w14:val="tx1"/>
            </w14:solidFill>
          </w14:textFill>
        </w:rPr>
        <w:t>中标人</w:t>
      </w:r>
      <w:r>
        <w:rPr>
          <w:rFonts w:hint="eastAsia" w:ascii="宋体" w:hAnsi="宋体" w:eastAsia="宋体" w:cs="宋体"/>
          <w:i/>
          <w:iCs/>
          <w:color w:val="000000" w:themeColor="text1"/>
          <w:spacing w:val="0"/>
          <w:szCs w:val="18"/>
          <w:highlight w:val="none"/>
          <w:u w:val="single"/>
          <w14:textFill>
            <w14:solidFill>
              <w14:schemeClr w14:val="tx1"/>
            </w14:solidFill>
          </w14:textFill>
        </w:rPr>
        <w:t>须提供质量保证，在质量保证期内该产品出现质量问题（人为除外），无条件更换。</w:t>
      </w:r>
    </w:p>
    <w:p w14:paraId="57DFCBDA">
      <w:pPr>
        <w:pStyle w:val="222"/>
        <w:keepNext w:val="0"/>
        <w:keepLines w:val="0"/>
        <w:pageBreakBefore w:val="0"/>
        <w:widowControl w:val="0"/>
        <w:spacing w:line="500" w:lineRule="exact"/>
        <w:ind w:firstLine="482"/>
        <w:rPr>
          <w:rStyle w:val="211"/>
          <w:rFonts w:hint="eastAsia" w:ascii="宋体" w:hAnsi="宋体" w:eastAsia="宋体" w:cs="宋体"/>
          <w:b/>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bCs/>
          <w:color w:val="000000" w:themeColor="text1"/>
          <w:spacing w:val="0"/>
          <w:sz w:val="24"/>
          <w:szCs w:val="24"/>
          <w:highlight w:val="none"/>
          <w14:textFill>
            <w14:solidFill>
              <w14:schemeClr w14:val="tx1"/>
            </w14:solidFill>
          </w14:textFill>
        </w:rPr>
        <w:t>（三）交货期、交货方式及交货地点</w:t>
      </w:r>
    </w:p>
    <w:p w14:paraId="6190970F">
      <w:pPr>
        <w:pStyle w:val="222"/>
        <w:keepNext w:val="0"/>
        <w:keepLines w:val="0"/>
        <w:pageBreakBefore w:val="0"/>
        <w:widowControl w:val="0"/>
        <w:spacing w:line="500" w:lineRule="exact"/>
        <w:ind w:firstLine="482"/>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Fonts w:hint="eastAsia" w:ascii="宋体" w:hAnsi="宋体" w:eastAsia="宋体" w:cs="宋体"/>
          <w:i/>
          <w:iCs/>
          <w:color w:val="000000" w:themeColor="text1"/>
          <w:spacing w:val="0"/>
          <w:highlight w:val="none"/>
          <w:u w:val="single"/>
          <w14:textFill>
            <w14:solidFill>
              <w14:schemeClr w14:val="tx1"/>
            </w14:solidFill>
          </w14:textFill>
        </w:rPr>
        <w:t>1．</w:t>
      </w: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交货期：</w:t>
      </w:r>
    </w:p>
    <w:p w14:paraId="6F956E8E">
      <w:pPr>
        <w:pStyle w:val="222"/>
        <w:keepNext w:val="0"/>
        <w:keepLines w:val="0"/>
        <w:pageBreakBefore w:val="0"/>
        <w:widowControl w:val="0"/>
        <w:spacing w:line="500" w:lineRule="exact"/>
        <w:ind w:firstLine="482"/>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自合同签订生效之日起</w:t>
      </w:r>
      <w:r>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15</w:t>
      </w: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日内分批次供货并经验收合格（具体根据采购人要求）。遇不可抗力原因需延迟交货的，经采购人同意后可适当延期</w:t>
      </w:r>
      <w:r>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w:t>
      </w:r>
    </w:p>
    <w:p w14:paraId="359A78FD">
      <w:pPr>
        <w:pStyle w:val="222"/>
        <w:keepNext w:val="0"/>
        <w:keepLines w:val="0"/>
        <w:pageBreakBefore w:val="0"/>
        <w:widowControl w:val="0"/>
        <w:spacing w:line="500" w:lineRule="exact"/>
        <w:ind w:firstLine="482"/>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2．交货方式及交货地点：</w:t>
      </w:r>
    </w:p>
    <w:p w14:paraId="19AB4AD7">
      <w:pPr>
        <w:pStyle w:val="222"/>
        <w:keepNext w:val="0"/>
        <w:keepLines w:val="0"/>
        <w:pageBreakBefore w:val="0"/>
        <w:widowControl w:val="0"/>
        <w:spacing w:line="500" w:lineRule="exact"/>
        <w:ind w:firstLine="482"/>
        <w:rPr>
          <w:rStyle w:val="211"/>
          <w:rFonts w:hint="eastAsia" w:ascii="宋体" w:hAnsi="宋体" w:eastAsia="宋体" w:cs="宋体"/>
          <w:color w:val="000000" w:themeColor="text1"/>
          <w:spacing w:val="0"/>
          <w:sz w:val="24"/>
          <w:szCs w:val="24"/>
          <w:highlight w:val="non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按采购人要求供货至张家港市各乡镇指定地点。</w:t>
      </w:r>
    </w:p>
    <w:p w14:paraId="4E767BE3">
      <w:pPr>
        <w:pStyle w:val="222"/>
        <w:keepNext w:val="0"/>
        <w:keepLines w:val="0"/>
        <w:pageBreakBefore w:val="0"/>
        <w:widowControl w:val="0"/>
        <w:spacing w:line="500" w:lineRule="exact"/>
        <w:ind w:firstLine="482"/>
        <w:rPr>
          <w:rStyle w:val="211"/>
          <w:rFonts w:hint="eastAsia" w:ascii="宋体" w:hAnsi="宋体" w:eastAsia="宋体" w:cs="宋体"/>
          <w:b/>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color w:val="000000" w:themeColor="text1"/>
          <w:spacing w:val="0"/>
          <w:sz w:val="24"/>
          <w:szCs w:val="24"/>
          <w:highlight w:val="none"/>
          <w14:textFill>
            <w14:solidFill>
              <w14:schemeClr w14:val="tx1"/>
            </w14:solidFill>
          </w14:textFill>
        </w:rPr>
        <w:t>（四）货款支付</w:t>
      </w:r>
    </w:p>
    <w:p w14:paraId="1170D164">
      <w:pPr>
        <w:pStyle w:val="222"/>
        <w:keepNext w:val="0"/>
        <w:keepLines w:val="0"/>
        <w:pageBreakBefore w:val="0"/>
        <w:widowControl w:val="0"/>
        <w:spacing w:line="500" w:lineRule="exact"/>
        <w:ind w:firstLine="480"/>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1．结付程序：</w:t>
      </w:r>
    </w:p>
    <w:p w14:paraId="429B94BA">
      <w:pPr>
        <w:pStyle w:val="221"/>
        <w:keepNext w:val="0"/>
        <w:keepLines w:val="0"/>
        <w:pageBreakBefore w:val="0"/>
        <w:widowControl w:val="0"/>
        <w:spacing w:line="500" w:lineRule="exact"/>
        <w:ind w:firstLine="480"/>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中标人按合同内容合格地履行供货义务后，凭验收报告、销售发票及销售台</w:t>
      </w:r>
      <w:r>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账</w:t>
      </w: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等资料到采购单位办理货款结算手续。</w:t>
      </w:r>
    </w:p>
    <w:p w14:paraId="5B8D6A7D">
      <w:pPr>
        <w:pStyle w:val="221"/>
        <w:keepNext w:val="0"/>
        <w:keepLines w:val="0"/>
        <w:pageBreakBefore w:val="0"/>
        <w:widowControl w:val="0"/>
        <w:spacing w:line="500" w:lineRule="exact"/>
        <w:ind w:firstLine="480"/>
        <w:rPr>
          <w:rStyle w:val="211"/>
          <w:rFonts w:hint="eastAsia" w:ascii="宋体" w:hAnsi="宋体" w:eastAsia="宋体" w:cs="宋体"/>
          <w:bCs/>
          <w:i/>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2．结付方式：</w:t>
      </w:r>
    </w:p>
    <w:p w14:paraId="53BAE37A">
      <w:pPr>
        <w:pStyle w:val="222"/>
        <w:keepNext w:val="0"/>
        <w:keepLines w:val="0"/>
        <w:pageBreakBefore w:val="0"/>
        <w:widowControl w:val="0"/>
        <w:spacing w:line="500" w:lineRule="exact"/>
        <w:ind w:firstLine="482"/>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合同签订生效后，采购人支付合同款的30%作为预付款（在签订合同时，中标</w:t>
      </w:r>
      <w:r>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人</w:t>
      </w: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明确表示无需预付款或者主动要求降低预付款比例的，采购人可不适用前述规定）；</w:t>
      </w:r>
      <w:r>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中标人按合同约定分批次供货完成，经采购单位验收合格后收到发票后30日内采购单位一次性支付剩余合同款项。</w:t>
      </w:r>
    </w:p>
    <w:p w14:paraId="22A02DC5">
      <w:pPr>
        <w:pStyle w:val="222"/>
        <w:keepNext w:val="0"/>
        <w:keepLines w:val="0"/>
        <w:pageBreakBefore w:val="0"/>
        <w:widowControl w:val="0"/>
        <w:spacing w:line="500" w:lineRule="exact"/>
        <w:ind w:firstLine="482"/>
        <w:rPr>
          <w:rStyle w:val="211"/>
          <w:rFonts w:hint="eastAsia" w:ascii="宋体" w:hAnsi="宋体" w:eastAsia="宋体" w:cs="宋体"/>
          <w:b/>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color w:val="000000" w:themeColor="text1"/>
          <w:spacing w:val="0"/>
          <w:sz w:val="24"/>
          <w:szCs w:val="24"/>
          <w:highlight w:val="none"/>
          <w14:textFill>
            <w14:solidFill>
              <w14:schemeClr w14:val="tx1"/>
            </w14:solidFill>
          </w14:textFill>
        </w:rPr>
        <w:t>（五）投标货币</w:t>
      </w:r>
    </w:p>
    <w:p w14:paraId="02F91768">
      <w:pPr>
        <w:pStyle w:val="222"/>
        <w:keepNext w:val="0"/>
        <w:keepLines w:val="0"/>
        <w:pageBreakBefore w:val="0"/>
        <w:widowControl w:val="0"/>
        <w:spacing w:line="500" w:lineRule="exact"/>
        <w:ind w:firstLine="480"/>
        <w:rPr>
          <w:rStyle w:val="211"/>
          <w:rFonts w:hint="eastAsia" w:ascii="宋体" w:hAnsi="宋体" w:eastAsia="宋体" w:cs="宋体"/>
          <w:i/>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color w:val="000000" w:themeColor="text1"/>
          <w:spacing w:val="0"/>
          <w:sz w:val="24"/>
          <w:szCs w:val="24"/>
          <w:highlight w:val="none"/>
          <w:u w:val="single"/>
          <w14:textFill>
            <w14:solidFill>
              <w14:schemeClr w14:val="tx1"/>
            </w14:solidFill>
          </w14:textFill>
        </w:rPr>
        <w:t>人民币。</w:t>
      </w:r>
    </w:p>
    <w:p w14:paraId="03AEEECC">
      <w:pPr>
        <w:pStyle w:val="222"/>
        <w:keepNext w:val="0"/>
        <w:keepLines w:val="0"/>
        <w:pageBreakBefore w:val="0"/>
        <w:widowControl w:val="0"/>
        <w:spacing w:line="500" w:lineRule="exact"/>
        <w:ind w:firstLine="482"/>
        <w:rPr>
          <w:rStyle w:val="211"/>
          <w:rFonts w:hint="eastAsia" w:ascii="宋体" w:hAnsi="宋体" w:eastAsia="宋体" w:cs="宋体"/>
          <w:b/>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color w:val="000000" w:themeColor="text1"/>
          <w:spacing w:val="0"/>
          <w:sz w:val="24"/>
          <w:szCs w:val="24"/>
          <w:highlight w:val="none"/>
          <w14:textFill>
            <w14:solidFill>
              <w14:schemeClr w14:val="tx1"/>
            </w14:solidFill>
          </w14:textFill>
        </w:rPr>
        <w:t>（六）备品备件及耗材等要求</w:t>
      </w:r>
    </w:p>
    <w:p w14:paraId="25F18E1F">
      <w:pPr>
        <w:pStyle w:val="222"/>
        <w:keepNext w:val="0"/>
        <w:keepLines w:val="0"/>
        <w:pageBreakBefore w:val="0"/>
        <w:widowControl w:val="0"/>
        <w:spacing w:line="500" w:lineRule="exact"/>
        <w:ind w:firstLine="482"/>
        <w:rPr>
          <w:rStyle w:val="211"/>
          <w:rFonts w:hint="eastAsia" w:ascii="宋体" w:hAnsi="宋体" w:eastAsia="宋体" w:cs="宋体"/>
          <w:b w:val="0"/>
          <w:bCs/>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val="0"/>
          <w:bCs/>
          <w:color w:val="000000" w:themeColor="text1"/>
          <w:spacing w:val="0"/>
          <w:sz w:val="24"/>
          <w:szCs w:val="24"/>
          <w:highlight w:val="none"/>
          <w14:textFill>
            <w14:solidFill>
              <w14:schemeClr w14:val="tx1"/>
            </w14:solidFill>
          </w14:textFill>
        </w:rPr>
        <w:t>无。</w:t>
      </w:r>
    </w:p>
    <w:p w14:paraId="4DAF9BFE">
      <w:pPr>
        <w:pStyle w:val="283"/>
        <w:shd w:val="clear" w:color="auto"/>
        <w:spacing w:before="0" w:after="0" w:line="440" w:lineRule="atLeast"/>
        <w:jc w:val="both"/>
        <w:rPr>
          <w:rFonts w:hint="eastAsia" w:ascii="宋体" w:hAnsi="宋体" w:eastAsia="宋体" w:cs="宋体"/>
          <w:b/>
          <w:bCs/>
          <w:color w:val="000000" w:themeColor="text1"/>
          <w:spacing w:val="7"/>
          <w:sz w:val="24"/>
          <w:szCs w:val="24"/>
          <w:highlight w:val="none"/>
          <w:lang w:val="en-US" w:eastAsia="zh-CN"/>
          <w14:textFill>
            <w14:solidFill>
              <w14:schemeClr w14:val="tx1"/>
            </w14:solidFill>
          </w14:textFill>
        </w:rPr>
      </w:pPr>
    </w:p>
    <w:p w14:paraId="61611EAA">
      <w:pPr>
        <w:pStyle w:val="26"/>
        <w:keepNext w:val="0"/>
        <w:keepLines w:val="0"/>
        <w:pageBreakBefore w:val="0"/>
        <w:widowControl w:val="0"/>
        <w:numPr>
          <w:ilvl w:val="0"/>
          <w:numId w:val="0"/>
        </w:numPr>
        <w:spacing w:before="181" w:after="181"/>
        <w:jc w:val="left"/>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sectPr>
          <w:pgSz w:w="11906" w:h="16838"/>
          <w:pgMar w:top="1440" w:right="1080" w:bottom="1440" w:left="1080" w:header="851" w:footer="992" w:gutter="0"/>
          <w:cols w:space="1701" w:num="1"/>
          <w:docGrid w:linePitch="360" w:charSpace="0"/>
        </w:sectPr>
      </w:pPr>
    </w:p>
    <w:p w14:paraId="3FE0473A">
      <w:pPr>
        <w:pStyle w:val="205"/>
        <w:spacing w:before="313" w:after="313"/>
        <w:rPr>
          <w:rFonts w:hint="eastAsia" w:ascii="宋体" w:hAnsi="宋体" w:eastAsia="宋体" w:cs="宋体"/>
          <w:color w:val="000000" w:themeColor="text1"/>
          <w:highlight w:val="none"/>
          <w14:textFill>
            <w14:solidFill>
              <w14:schemeClr w14:val="tx1"/>
            </w14:solidFill>
          </w14:textFill>
        </w:rPr>
      </w:pPr>
      <w:bookmarkStart w:id="365" w:name="_Toc30143"/>
      <w:bookmarkStart w:id="366" w:name="_Toc16707"/>
      <w:r>
        <w:rPr>
          <w:rFonts w:hint="eastAsia" w:ascii="宋体" w:hAnsi="宋体" w:eastAsia="宋体" w:cs="宋体"/>
          <w:color w:val="000000" w:themeColor="text1"/>
          <w:highlight w:val="none"/>
          <w14:textFill>
            <w14:solidFill>
              <w14:schemeClr w14:val="tx1"/>
            </w14:solidFill>
          </w14:textFill>
        </w:rPr>
        <w:t xml:space="preserve">第五章 </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评标方法与评标标准</w:t>
      </w:r>
      <w:bookmarkEnd w:id="351"/>
      <w:bookmarkEnd w:id="352"/>
      <w:bookmarkEnd w:id="353"/>
      <w:bookmarkEnd w:id="354"/>
      <w:bookmarkEnd w:id="355"/>
      <w:bookmarkEnd w:id="356"/>
      <w:bookmarkEnd w:id="357"/>
      <w:bookmarkEnd w:id="365"/>
      <w:bookmarkEnd w:id="366"/>
    </w:p>
    <w:p w14:paraId="5F9FB482">
      <w:pPr>
        <w:pStyle w:val="224"/>
        <w:keepNext w:val="0"/>
        <w:keepLines w:val="0"/>
        <w:pageBreakBefore w:val="0"/>
        <w:widowControl w:val="0"/>
        <w:kinsoku/>
        <w:wordWrap/>
        <w:overflowPunct/>
        <w:topLinePunct w:val="0"/>
        <w:autoSpaceDE/>
        <w:autoSpaceDN/>
        <w:bidi w:val="0"/>
        <w:adjustRightInd/>
        <w:snapToGrid/>
        <w:spacing w:line="520" w:lineRule="exact"/>
        <w:textAlignment w:val="auto"/>
        <w:outlineLvl w:val="1"/>
        <w:rPr>
          <w:rStyle w:val="211"/>
          <w:rFonts w:hint="eastAsia" w:ascii="宋体" w:hAnsi="宋体" w:eastAsia="宋体" w:cs="宋体"/>
          <w:b/>
          <w:color w:val="000000" w:themeColor="text1"/>
          <w:sz w:val="28"/>
          <w:szCs w:val="28"/>
          <w:highlight w:val="none"/>
          <w14:textFill>
            <w14:solidFill>
              <w14:schemeClr w14:val="tx1"/>
            </w14:solidFill>
          </w14:textFill>
        </w:rPr>
      </w:pPr>
      <w:bookmarkStart w:id="367" w:name="_Toc2375"/>
      <w:bookmarkStart w:id="368" w:name="_Toc20541"/>
      <w:bookmarkStart w:id="369" w:name="_Toc6812"/>
      <w:bookmarkStart w:id="370" w:name="_Toc15851"/>
      <w:bookmarkStart w:id="371" w:name="_Toc54615248"/>
      <w:bookmarkStart w:id="372" w:name="_Toc38368130"/>
      <w:bookmarkStart w:id="373" w:name="_Toc20893"/>
      <w:bookmarkStart w:id="374" w:name="_Toc35266030"/>
      <w:r>
        <w:rPr>
          <w:rStyle w:val="211"/>
          <w:rFonts w:hint="eastAsia" w:ascii="宋体" w:hAnsi="宋体" w:eastAsia="宋体" w:cs="宋体"/>
          <w:b/>
          <w:color w:val="000000" w:themeColor="text1"/>
          <w:sz w:val="28"/>
          <w:szCs w:val="28"/>
          <w:highlight w:val="none"/>
          <w14:textFill>
            <w14:solidFill>
              <w14:schemeClr w14:val="tx1"/>
            </w14:solidFill>
          </w14:textFill>
        </w:rPr>
        <w:t>一、评标方法与定标原则</w:t>
      </w:r>
      <w:bookmarkEnd w:id="367"/>
      <w:bookmarkEnd w:id="368"/>
      <w:bookmarkEnd w:id="369"/>
      <w:bookmarkEnd w:id="370"/>
      <w:bookmarkEnd w:id="371"/>
      <w:bookmarkEnd w:id="372"/>
      <w:bookmarkEnd w:id="373"/>
      <w:bookmarkEnd w:id="374"/>
    </w:p>
    <w:p w14:paraId="091D2711">
      <w:pPr>
        <w:pStyle w:val="225"/>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lang w:val="en-US"/>
          <w14:textFill>
            <w14:solidFill>
              <w14:schemeClr w14:val="tx1"/>
            </w14:solidFill>
          </w14:textFill>
        </w:rPr>
        <w:t>1</w:t>
      </w:r>
      <w:r>
        <w:rPr>
          <w:rStyle w:val="211"/>
          <w:rFonts w:hint="eastAsia" w:ascii="宋体" w:hAnsi="宋体" w:eastAsia="宋体" w:cs="宋体"/>
          <w:color w:val="000000" w:themeColor="text1"/>
          <w:sz w:val="24"/>
          <w:szCs w:val="24"/>
          <w:highlight w:val="none"/>
          <w14:textFill>
            <w14:solidFill>
              <w14:schemeClr w14:val="tx1"/>
            </w14:solidFill>
          </w14:textFill>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bookmarkStart w:id="375" w:name="EB4d4ec51fae08401e9c82e93d31b337cc"/>
      <w:bookmarkEnd w:id="375"/>
      <w:bookmarkStart w:id="376" w:name="EBd9567453f96a4fca96262d13cc886515"/>
      <w:bookmarkEnd w:id="376"/>
      <w:bookmarkStart w:id="377" w:name="_Toc24219"/>
      <w:bookmarkStart w:id="378" w:name="_Toc35266031"/>
      <w:bookmarkStart w:id="379" w:name="_Toc24442"/>
      <w:bookmarkStart w:id="380" w:name="_Toc54615249"/>
      <w:bookmarkStart w:id="381" w:name="_Toc17619"/>
      <w:bookmarkStart w:id="382" w:name="_Toc27494"/>
      <w:bookmarkStart w:id="383" w:name="_Toc38368131"/>
    </w:p>
    <w:p w14:paraId="28E1BB93">
      <w:pPr>
        <w:pStyle w:val="225"/>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2．投标人可以任意选择一个标段进行报价，也可以同时选择多个标段进行报价。中标顺序按已确定的标段顺序（采购包1、采购包2、</w:t>
      </w:r>
      <w:r>
        <w:rPr>
          <w:rStyle w:val="211"/>
          <w:rFonts w:hint="eastAsia" w:ascii="宋体" w:hAnsi="宋体" w:eastAsia="宋体" w:cs="宋体"/>
          <w:color w:val="000000" w:themeColor="text1"/>
          <w:sz w:val="24"/>
          <w:szCs w:val="24"/>
          <w:highlight w:val="none"/>
          <w:lang w:val="en-US"/>
          <w14:textFill>
            <w14:solidFill>
              <w14:schemeClr w14:val="tx1"/>
            </w14:solidFill>
          </w14:textFill>
        </w:rPr>
        <w:t>采购包3</w:t>
      </w:r>
      <w:r>
        <w:rPr>
          <w:rStyle w:val="211"/>
          <w:rFonts w:hint="eastAsia" w:ascii="宋体" w:hAnsi="宋体" w:eastAsia="宋体" w:cs="宋体"/>
          <w:color w:val="000000" w:themeColor="text1"/>
          <w:sz w:val="24"/>
          <w:szCs w:val="24"/>
          <w:highlight w:val="none"/>
          <w14:textFill>
            <w14:solidFill>
              <w14:schemeClr w14:val="tx1"/>
            </w14:solidFill>
          </w14:textFill>
        </w:rPr>
        <w:t>）逐个确定，每个标段的最高得分者为该标段的中标候选人。每个投标人最多可中1个标段，中满1个标段后将自动失去剩余标段的中标资格。</w:t>
      </w:r>
    </w:p>
    <w:p w14:paraId="0C3606A0">
      <w:pPr>
        <w:pStyle w:val="225"/>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lang w:val="en-US"/>
          <w14:textFill>
            <w14:solidFill>
              <w14:schemeClr w14:val="tx1"/>
            </w14:solidFill>
          </w14:textFill>
        </w:rPr>
        <w:t>3</w:t>
      </w:r>
      <w:r>
        <w:rPr>
          <w:rStyle w:val="211"/>
          <w:rFonts w:hint="eastAsia" w:ascii="宋体" w:hAnsi="宋体" w:eastAsia="宋体" w:cs="宋体"/>
          <w:color w:val="000000" w:themeColor="text1"/>
          <w:sz w:val="24"/>
          <w:szCs w:val="24"/>
          <w:highlight w:val="none"/>
          <w14:textFill>
            <w14:solidFill>
              <w14:schemeClr w14:val="tx1"/>
            </w14:solidFill>
          </w14:textFill>
        </w:rPr>
        <w:t>．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p>
    <w:p w14:paraId="72531E74">
      <w:pPr>
        <w:pStyle w:val="225"/>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lang w:val="en-US"/>
          <w14:textFill>
            <w14:solidFill>
              <w14:schemeClr w14:val="tx1"/>
            </w14:solidFill>
          </w14:textFill>
        </w:rPr>
        <w:t>4</w:t>
      </w:r>
      <w:r>
        <w:rPr>
          <w:rStyle w:val="211"/>
          <w:rFonts w:hint="eastAsia" w:ascii="宋体" w:hAnsi="宋体" w:eastAsia="宋体" w:cs="宋体"/>
          <w:color w:val="000000" w:themeColor="text1"/>
          <w:sz w:val="24"/>
          <w:szCs w:val="24"/>
          <w:highlight w:val="none"/>
          <w14:textFill>
            <w14:solidFill>
              <w14:schemeClr w14:val="tx1"/>
            </w14:solidFill>
          </w14:textFill>
        </w:rPr>
        <w:t>．采购本国产品的支持政策</w:t>
      </w:r>
    </w:p>
    <w:p w14:paraId="1076FD18">
      <w:pPr>
        <w:pStyle w:val="225"/>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w:t>
      </w:r>
      <w:r>
        <w:rPr>
          <w:rStyle w:val="211"/>
          <w:rFonts w:hint="eastAsia" w:ascii="宋体" w:hAnsi="宋体" w:eastAsia="宋体" w:cs="宋体"/>
          <w:color w:val="000000" w:themeColor="text1"/>
          <w:sz w:val="24"/>
          <w:szCs w:val="24"/>
          <w:highlight w:val="none"/>
          <w:lang w:val="en-US"/>
          <w14:textFill>
            <w14:solidFill>
              <w14:schemeClr w14:val="tx1"/>
            </w14:solidFill>
          </w14:textFill>
        </w:rPr>
        <w:t>1）</w:t>
      </w:r>
      <w:r>
        <w:rPr>
          <w:rStyle w:val="211"/>
          <w:rFonts w:hint="eastAsia" w:ascii="宋体" w:hAnsi="宋体" w:eastAsia="宋体" w:cs="宋体"/>
          <w:color w:val="000000" w:themeColor="text1"/>
          <w:sz w:val="24"/>
          <w:szCs w:val="24"/>
          <w:highlight w:val="none"/>
          <w14:textFill>
            <w14:solidFill>
              <w14:schemeClr w14:val="tx1"/>
            </w14:solidFill>
          </w14:textFill>
        </w:rPr>
        <w:t>本项目政府采购活动中既有本国产品又有非本国产品参与竞争的，依法对本国产品给予价格评审优惠，对本国产品的报价给予20%的价格扣除，用扣除后的价格参与评审。</w:t>
      </w:r>
    </w:p>
    <w:p w14:paraId="07EDF9ED">
      <w:pPr>
        <w:pStyle w:val="225"/>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w:t>
      </w:r>
      <w:r>
        <w:rPr>
          <w:rStyle w:val="211"/>
          <w:rFonts w:hint="eastAsia" w:ascii="宋体" w:hAnsi="宋体" w:eastAsia="宋体" w:cs="宋体"/>
          <w:color w:val="000000" w:themeColor="text1"/>
          <w:sz w:val="24"/>
          <w:szCs w:val="24"/>
          <w:highlight w:val="none"/>
          <w:lang w:val="en-US"/>
          <w14:textFill>
            <w14:solidFill>
              <w14:schemeClr w14:val="tx1"/>
            </w14:solidFill>
          </w14:textFill>
        </w:rPr>
        <w:t>2）</w:t>
      </w:r>
      <w:r>
        <w:rPr>
          <w:rStyle w:val="211"/>
          <w:rFonts w:hint="eastAsia" w:ascii="宋体" w:hAnsi="宋体" w:eastAsia="宋体" w:cs="宋体"/>
          <w:color w:val="000000" w:themeColor="text1"/>
          <w:sz w:val="24"/>
          <w:szCs w:val="24"/>
          <w:highlight w:val="none"/>
          <w14:textFill>
            <w14:solidFill>
              <w14:schemeClr w14:val="tx1"/>
            </w14:solidFill>
          </w14:textFill>
        </w:rPr>
        <w:t>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7D8A75E">
      <w:pPr>
        <w:pStyle w:val="225"/>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w:t>
      </w:r>
      <w:r>
        <w:rPr>
          <w:rStyle w:val="211"/>
          <w:rFonts w:hint="eastAsia" w:ascii="宋体" w:hAnsi="宋体" w:eastAsia="宋体" w:cs="宋体"/>
          <w:color w:val="000000" w:themeColor="text1"/>
          <w:sz w:val="24"/>
          <w:szCs w:val="24"/>
          <w:highlight w:val="none"/>
          <w:lang w:val="en-US"/>
          <w14:textFill>
            <w14:solidFill>
              <w14:schemeClr w14:val="tx1"/>
            </w14:solidFill>
          </w14:textFill>
        </w:rPr>
        <w:t>3）</w:t>
      </w:r>
      <w:r>
        <w:rPr>
          <w:rStyle w:val="211"/>
          <w:rFonts w:hint="eastAsia" w:ascii="宋体" w:hAnsi="宋体" w:eastAsia="宋体" w:cs="宋体"/>
          <w:color w:val="000000" w:themeColor="text1"/>
          <w:sz w:val="24"/>
          <w:szCs w:val="24"/>
          <w:highlight w:val="none"/>
          <w14:textFill>
            <w14:solidFill>
              <w14:schemeClr w14:val="tx1"/>
            </w14:solidFill>
          </w14:textFill>
        </w:rPr>
        <w:t>供应商需按照招标文件的要求提供《关于符合本国产品标准的声明函》（以下简称《声明函》），如不提供将不享受本国产品价格评审优惠。</w:t>
      </w:r>
    </w:p>
    <w:p w14:paraId="4132EEE9">
      <w:pPr>
        <w:pStyle w:val="225"/>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w:t>
      </w:r>
      <w:r>
        <w:rPr>
          <w:rStyle w:val="211"/>
          <w:rFonts w:hint="eastAsia" w:ascii="宋体" w:hAnsi="宋体" w:eastAsia="宋体" w:cs="宋体"/>
          <w:color w:val="000000" w:themeColor="text1"/>
          <w:sz w:val="24"/>
          <w:szCs w:val="24"/>
          <w:highlight w:val="none"/>
          <w:lang w:val="en-US"/>
          <w14:textFill>
            <w14:solidFill>
              <w14:schemeClr w14:val="tx1"/>
            </w14:solidFill>
          </w14:textFill>
        </w:rPr>
        <w:t>4）</w:t>
      </w:r>
      <w:r>
        <w:rPr>
          <w:rStyle w:val="211"/>
          <w:rFonts w:hint="eastAsia" w:ascii="宋体" w:hAnsi="宋体" w:eastAsia="宋体" w:cs="宋体"/>
          <w:color w:val="000000" w:themeColor="text1"/>
          <w:sz w:val="24"/>
          <w:szCs w:val="24"/>
          <w:highlight w:val="none"/>
          <w14:textFill>
            <w14:solidFill>
              <w14:schemeClr w14:val="tx1"/>
            </w14:solidFill>
          </w14:textFill>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2A5CA94">
      <w:pPr>
        <w:pStyle w:val="225"/>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w:t>
      </w:r>
      <w:r>
        <w:rPr>
          <w:rStyle w:val="211"/>
          <w:rFonts w:hint="eastAsia" w:ascii="宋体" w:hAnsi="宋体" w:eastAsia="宋体" w:cs="宋体"/>
          <w:color w:val="000000" w:themeColor="text1"/>
          <w:sz w:val="24"/>
          <w:szCs w:val="24"/>
          <w:highlight w:val="none"/>
          <w:lang w:val="en-US"/>
          <w14:textFill>
            <w14:solidFill>
              <w14:schemeClr w14:val="tx1"/>
            </w14:solidFill>
          </w14:textFill>
        </w:rPr>
        <w:t>5）</w:t>
      </w:r>
      <w:r>
        <w:rPr>
          <w:rStyle w:val="211"/>
          <w:rFonts w:hint="eastAsia" w:ascii="宋体" w:hAnsi="宋体" w:eastAsia="宋体" w:cs="宋体"/>
          <w:color w:val="000000" w:themeColor="text1"/>
          <w:sz w:val="24"/>
          <w:szCs w:val="24"/>
          <w:highlight w:val="none"/>
          <w14:textFill>
            <w14:solidFill>
              <w14:schemeClr w14:val="tx1"/>
            </w14:solidFill>
          </w14:textFill>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7AEBC7C">
      <w:pPr>
        <w:pStyle w:val="225"/>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注：投标人如不提供以上证明材料的，不得享受相关政府采购政策。</w:t>
      </w:r>
    </w:p>
    <w:p w14:paraId="2C888D93">
      <w:pPr>
        <w:pStyle w:val="224"/>
        <w:keepNext w:val="0"/>
        <w:keepLines w:val="0"/>
        <w:pageBreakBefore w:val="0"/>
        <w:widowControl w:val="0"/>
        <w:shd w:val="clear"/>
        <w:kinsoku/>
        <w:wordWrap/>
        <w:overflowPunct/>
        <w:topLinePunct w:val="0"/>
        <w:autoSpaceDE/>
        <w:autoSpaceDN/>
        <w:bidi w:val="0"/>
        <w:adjustRightInd/>
        <w:snapToGrid/>
        <w:spacing w:line="520" w:lineRule="exact"/>
        <w:textAlignment w:val="auto"/>
        <w:outlineLvl w:val="1"/>
        <w:rPr>
          <w:rStyle w:val="211"/>
          <w:rFonts w:hint="eastAsia" w:ascii="宋体" w:hAnsi="宋体" w:eastAsia="宋体" w:cs="宋体"/>
          <w:b/>
          <w:color w:val="000000" w:themeColor="text1"/>
          <w:highlight w:val="none"/>
          <w14:textFill>
            <w14:solidFill>
              <w14:schemeClr w14:val="tx1"/>
            </w14:solidFill>
          </w14:textFill>
        </w:rPr>
      </w:pPr>
      <w:bookmarkStart w:id="384" w:name="_Toc14098"/>
      <w:r>
        <w:rPr>
          <w:rStyle w:val="211"/>
          <w:rFonts w:hint="eastAsia" w:ascii="宋体" w:hAnsi="宋体" w:eastAsia="宋体" w:cs="宋体"/>
          <w:b/>
          <w:color w:val="000000" w:themeColor="text1"/>
          <w:sz w:val="28"/>
          <w:szCs w:val="28"/>
          <w:highlight w:val="none"/>
          <w14:textFill>
            <w14:solidFill>
              <w14:schemeClr w14:val="tx1"/>
            </w14:solidFill>
          </w14:textFill>
        </w:rPr>
        <w:t>二、评标标准</w:t>
      </w:r>
      <w:bookmarkEnd w:id="377"/>
      <w:bookmarkEnd w:id="378"/>
      <w:bookmarkEnd w:id="379"/>
      <w:bookmarkEnd w:id="380"/>
      <w:bookmarkEnd w:id="381"/>
      <w:bookmarkEnd w:id="382"/>
      <w:bookmarkEnd w:id="383"/>
      <w:bookmarkEnd w:id="384"/>
    </w:p>
    <w:p w14:paraId="78FF236D">
      <w:pPr>
        <w:pStyle w:val="215"/>
        <w:keepNext w:val="0"/>
        <w:keepLines w:val="0"/>
        <w:pageBreakBefore w:val="0"/>
        <w:widowControl/>
        <w:kinsoku/>
        <w:wordWrap/>
        <w:overflowPunct/>
        <w:topLinePunct w:val="0"/>
        <w:autoSpaceDE/>
        <w:autoSpaceDN/>
        <w:bidi w:val="0"/>
        <w:adjustRightInd/>
        <w:snapToGrid/>
        <w:spacing w:line="520" w:lineRule="exact"/>
        <w:ind w:left="0" w:firstLine="0" w:firstLineChars="0"/>
        <w:jc w:val="center"/>
        <w:textAlignment w:val="auto"/>
        <w:outlineLvl w:val="2"/>
        <w:rPr>
          <w:rStyle w:val="211"/>
          <w:rFonts w:hint="eastAsia" w:ascii="宋体" w:hAnsi="宋体" w:eastAsia="宋体" w:cs="宋体"/>
          <w:b/>
          <w:color w:val="000000" w:themeColor="text1"/>
          <w:sz w:val="24"/>
          <w:szCs w:val="24"/>
          <w:highlight w:val="none"/>
          <w14:textFill>
            <w14:solidFill>
              <w14:schemeClr w14:val="tx1"/>
            </w14:solidFill>
          </w14:textFill>
        </w:rPr>
      </w:pPr>
      <w:bookmarkStart w:id="385" w:name="EB5eda7c9be7464788810dca94d24e634f"/>
      <w:bookmarkEnd w:id="385"/>
      <w:r>
        <w:rPr>
          <w:rFonts w:hint="eastAsia" w:ascii="宋体" w:hAnsi="宋体" w:eastAsia="宋体" w:cs="宋体"/>
          <w:b/>
          <w:bCs/>
          <w:color w:val="000000" w:themeColor="text1"/>
          <w:spacing w:val="0"/>
          <w:sz w:val="28"/>
          <w:szCs w:val="28"/>
          <w:lang w:val="en-US" w:eastAsia="zh-CN"/>
          <w14:textFill>
            <w14:solidFill>
              <w14:schemeClr w14:val="tx1"/>
            </w14:solidFill>
          </w14:textFill>
        </w:rPr>
        <w:t>采购包1：含硅水溶肥料</w:t>
      </w:r>
    </w:p>
    <w:p w14:paraId="592E84F8">
      <w:pPr>
        <w:pStyle w:val="224"/>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Style w:val="211"/>
          <w:rFonts w:hint="eastAsia" w:ascii="宋体" w:hAnsi="宋体" w:eastAsia="宋体" w:cs="宋体"/>
          <w:b/>
          <w:color w:val="000000" w:themeColor="text1"/>
          <w:sz w:val="24"/>
          <w:szCs w:val="24"/>
          <w:highlight w:val="none"/>
          <w14:textFill>
            <w14:solidFill>
              <w14:schemeClr w14:val="tx1"/>
            </w14:solidFill>
          </w14:textFill>
        </w:rPr>
      </w:pPr>
      <w:r>
        <w:rPr>
          <w:rStyle w:val="211"/>
          <w:rFonts w:hint="eastAsia" w:ascii="宋体" w:hAnsi="宋体" w:eastAsia="宋体" w:cs="宋体"/>
          <w:b/>
          <w:color w:val="000000" w:themeColor="text1"/>
          <w:sz w:val="24"/>
          <w:szCs w:val="24"/>
          <w:highlight w:val="none"/>
          <w14:textFill>
            <w14:solidFill>
              <w14:schemeClr w14:val="tx1"/>
            </w14:solidFill>
          </w14:textFill>
        </w:rPr>
        <w:t>（一）价格分</w:t>
      </w:r>
      <w:r>
        <w:rPr>
          <w:rStyle w:val="211"/>
          <w:rFonts w:hint="eastAsia" w:ascii="宋体" w:hAnsi="宋体" w:eastAsia="宋体" w:cs="宋体"/>
          <w:b/>
          <w:color w:val="000000" w:themeColor="text1"/>
          <w:sz w:val="24"/>
          <w:szCs w:val="24"/>
          <w:highlight w:val="none"/>
          <w:lang w:val="en-US"/>
          <w14:textFill>
            <w14:solidFill>
              <w14:schemeClr w14:val="tx1"/>
            </w14:solidFill>
          </w14:textFill>
        </w:rPr>
        <w:t>40</w:t>
      </w:r>
      <w:r>
        <w:rPr>
          <w:rStyle w:val="211"/>
          <w:rFonts w:hint="eastAsia" w:ascii="宋体" w:hAnsi="宋体" w:eastAsia="宋体" w:cs="宋体"/>
          <w:b/>
          <w:color w:val="000000" w:themeColor="text1"/>
          <w:sz w:val="24"/>
          <w:szCs w:val="24"/>
          <w:highlight w:val="none"/>
          <w14:textFill>
            <w14:solidFill>
              <w14:schemeClr w14:val="tx1"/>
            </w14:solidFill>
          </w14:textFill>
        </w:rPr>
        <w:t>分</w:t>
      </w:r>
    </w:p>
    <w:p w14:paraId="771CDDB0">
      <w:pPr>
        <w:pStyle w:val="224"/>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采用低价优先法计算，即满足招标文件要求且投标单价最低的投标价为评标基准价，其价格分为满分</w:t>
      </w:r>
      <w:r>
        <w:rPr>
          <w:rStyle w:val="211"/>
          <w:rFonts w:hint="eastAsia" w:ascii="宋体" w:hAnsi="宋体" w:eastAsia="宋体" w:cs="宋体"/>
          <w:color w:val="000000" w:themeColor="text1"/>
          <w:sz w:val="24"/>
          <w:szCs w:val="24"/>
          <w:highlight w:val="none"/>
          <w:lang w:val="en-US"/>
          <w14:textFill>
            <w14:solidFill>
              <w14:schemeClr w14:val="tx1"/>
            </w14:solidFill>
          </w14:textFill>
        </w:rPr>
        <w:t>40</w:t>
      </w:r>
      <w:r>
        <w:rPr>
          <w:rStyle w:val="211"/>
          <w:rFonts w:hint="eastAsia" w:ascii="宋体" w:hAnsi="宋体" w:eastAsia="宋体" w:cs="宋体"/>
          <w:color w:val="000000" w:themeColor="text1"/>
          <w:sz w:val="24"/>
          <w:szCs w:val="24"/>
          <w:highlight w:val="none"/>
          <w14:textFill>
            <w14:solidFill>
              <w14:schemeClr w14:val="tx1"/>
            </w14:solidFill>
          </w14:textFill>
        </w:rPr>
        <w:t>分。其他投标人的价格分统一按照下列公式计算：</w:t>
      </w:r>
    </w:p>
    <w:p w14:paraId="00A6F867">
      <w:pPr>
        <w:pStyle w:val="224"/>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投标报价得分=（评标基准价/投标单价）*</w:t>
      </w:r>
      <w:r>
        <w:rPr>
          <w:rStyle w:val="211"/>
          <w:rFonts w:hint="eastAsia" w:ascii="宋体" w:hAnsi="宋体" w:eastAsia="宋体" w:cs="宋体"/>
          <w:color w:val="000000" w:themeColor="text1"/>
          <w:sz w:val="24"/>
          <w:szCs w:val="24"/>
          <w:highlight w:val="none"/>
          <w:lang w:val="en-US"/>
          <w14:textFill>
            <w14:solidFill>
              <w14:schemeClr w14:val="tx1"/>
            </w14:solidFill>
          </w14:textFill>
        </w:rPr>
        <w:t>40</w:t>
      </w:r>
      <w:r>
        <w:rPr>
          <w:rStyle w:val="211"/>
          <w:rFonts w:hint="eastAsia" w:ascii="宋体" w:hAnsi="宋体" w:eastAsia="宋体" w:cs="宋体"/>
          <w:color w:val="000000" w:themeColor="text1"/>
          <w:sz w:val="24"/>
          <w:szCs w:val="24"/>
          <w:highlight w:val="none"/>
          <w14:textFill>
            <w14:solidFill>
              <w14:schemeClr w14:val="tx1"/>
            </w14:solidFill>
          </w14:textFill>
        </w:rPr>
        <w:t>%*100（保留二位小数）。</w:t>
      </w:r>
    </w:p>
    <w:p w14:paraId="07347017">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（二）产品</w:t>
      </w:r>
      <w:r>
        <w:rPr>
          <w:rFonts w:hint="eastAsia" w:ascii="宋体" w:hAnsi="宋体" w:eastAsia="宋体" w:cs="宋体"/>
          <w:b/>
          <w:bCs/>
          <w:color w:val="000000" w:themeColor="text1"/>
          <w:sz w:val="24"/>
          <w:szCs w:val="24"/>
          <w:highlight w:val="none"/>
          <w:lang w:eastAsia="zh-CN"/>
          <w14:textFill>
            <w14:solidFill>
              <w14:schemeClr w14:val="tx1"/>
            </w14:solidFill>
          </w14:textFill>
        </w:rPr>
        <w:t>性能</w:t>
      </w:r>
      <w:r>
        <w:rPr>
          <w:rFonts w:hint="eastAsia" w:ascii="宋体" w:hAnsi="宋体" w:eastAsia="宋体" w:cs="宋体"/>
          <w:b/>
          <w:bCs/>
          <w:color w:val="000000" w:themeColor="text1"/>
          <w:sz w:val="24"/>
          <w:szCs w:val="24"/>
          <w:highlight w:val="none"/>
          <w14:textFill>
            <w14:solidFill>
              <w14:schemeClr w14:val="tx1"/>
            </w14:solidFill>
          </w14:textFill>
        </w:rPr>
        <w:t>、技术参数</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42</w:t>
      </w:r>
      <w:r>
        <w:rPr>
          <w:rFonts w:hint="eastAsia" w:ascii="宋体" w:hAnsi="宋体" w:eastAsia="宋体" w:cs="宋体"/>
          <w:b/>
          <w:bCs/>
          <w:color w:val="000000" w:themeColor="text1"/>
          <w:sz w:val="24"/>
          <w:szCs w:val="24"/>
          <w:highlight w:val="none"/>
          <w14:textFill>
            <w14:solidFill>
              <w14:schemeClr w14:val="tx1"/>
            </w14:solidFill>
          </w14:textFill>
        </w:rPr>
        <w:t>分</w:t>
      </w:r>
    </w:p>
    <w:p w14:paraId="70C4048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技术参数36</w:t>
      </w:r>
      <w:r>
        <w:rPr>
          <w:rFonts w:hint="eastAsia" w:ascii="宋体" w:hAnsi="宋体" w:eastAsia="宋体" w:cs="宋体"/>
          <w:color w:val="000000" w:themeColor="text1"/>
          <w:sz w:val="24"/>
          <w:highlight w:val="none"/>
          <w14:textFill>
            <w14:solidFill>
              <w14:schemeClr w14:val="tx1"/>
            </w14:solidFill>
          </w14:textFill>
        </w:rPr>
        <w:t>分</w:t>
      </w:r>
    </w:p>
    <w:p w14:paraId="66681FE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pacing w:val="7"/>
          <w:sz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根据投标人提供的</w:t>
      </w:r>
      <w:r>
        <w:rPr>
          <w:rFonts w:hint="eastAsia" w:ascii="宋体" w:hAnsi="宋体" w:eastAsia="宋体" w:cs="宋体"/>
          <w:color w:val="000000" w:themeColor="text1"/>
          <w:spacing w:val="7"/>
          <w:sz w:val="24"/>
          <w:szCs w:val="24"/>
          <w:highlight w:val="none"/>
          <w14:textFill>
            <w14:solidFill>
              <w14:schemeClr w14:val="tx1"/>
            </w14:solidFill>
          </w14:textFill>
        </w:rPr>
        <w:t>产品技术</w:t>
      </w:r>
      <w:r>
        <w:rPr>
          <w:rFonts w:hint="eastAsia" w:ascii="宋体" w:hAnsi="宋体" w:eastAsia="宋体" w:cs="宋体"/>
          <w:color w:val="000000" w:themeColor="text1"/>
          <w:spacing w:val="7"/>
          <w:sz w:val="24"/>
          <w:szCs w:val="24"/>
          <w:highlight w:val="none"/>
          <w:lang w:eastAsia="zh-CN"/>
          <w14:textFill>
            <w14:solidFill>
              <w14:schemeClr w14:val="tx1"/>
            </w14:solidFill>
          </w14:textFill>
        </w:rPr>
        <w:t>参数</w:t>
      </w:r>
      <w:r>
        <w:rPr>
          <w:rFonts w:hint="eastAsia" w:ascii="宋体" w:hAnsi="宋体" w:eastAsia="宋体" w:cs="宋体"/>
          <w:color w:val="000000" w:themeColor="text1"/>
          <w:spacing w:val="7"/>
          <w:sz w:val="24"/>
          <w:szCs w:val="24"/>
          <w:highlight w:val="none"/>
          <w14:textFill>
            <w14:solidFill>
              <w14:schemeClr w14:val="tx1"/>
            </w14:solidFill>
          </w14:textFill>
        </w:rPr>
        <w:t>进行评定</w:t>
      </w:r>
      <w:r>
        <w:rPr>
          <w:rFonts w:hint="eastAsia" w:ascii="宋体" w:hAnsi="宋体" w:eastAsia="宋体" w:cs="宋体"/>
          <w:color w:val="000000" w:themeColor="text1"/>
          <w:sz w:val="24"/>
          <w:szCs w:val="24"/>
          <w:highlight w:val="none"/>
          <w14:textFill>
            <w14:solidFill>
              <w14:schemeClr w14:val="tx1"/>
            </w14:solidFill>
          </w14:textFill>
        </w:rPr>
        <w:t>，完全符合招标文件</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第四章</w:t>
      </w:r>
      <w:r>
        <w:rPr>
          <w:rFonts w:hint="eastAsia" w:ascii="宋体" w:hAnsi="宋体" w:eastAsia="宋体" w:cs="宋体"/>
          <w:b/>
          <w:bCs/>
          <w:color w:val="000000" w:themeColor="text1"/>
          <w:sz w:val="24"/>
          <w:szCs w:val="24"/>
          <w:highlight w:val="none"/>
          <w14:textFill>
            <w14:solidFill>
              <w14:schemeClr w14:val="tx1"/>
            </w14:solidFill>
          </w14:textFill>
        </w:rPr>
        <w:t xml:space="preserve"> 项目需求 二、技术要求</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（一）技术指标要求 1.技术参数</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的，得基本分</w:t>
      </w:r>
      <w:r>
        <w:rPr>
          <w:rFonts w:hint="eastAsia" w:ascii="宋体" w:hAnsi="宋体" w:eastAsia="宋体" w:cs="宋体"/>
          <w:color w:val="000000" w:themeColor="text1"/>
          <w:sz w:val="24"/>
          <w:szCs w:val="24"/>
          <w:highlight w:val="none"/>
          <w:lang w:val="en-US" w:eastAsia="zh-CN"/>
          <w14:textFill>
            <w14:solidFill>
              <w14:schemeClr w14:val="tx1"/>
            </w14:solidFill>
          </w14:textFill>
        </w:rPr>
        <w:t>36</w:t>
      </w:r>
      <w:r>
        <w:rPr>
          <w:rFonts w:hint="eastAsia" w:ascii="宋体" w:hAnsi="宋体" w:eastAsia="宋体" w:cs="宋体"/>
          <w:color w:val="000000" w:themeColor="text1"/>
          <w:sz w:val="24"/>
          <w:szCs w:val="24"/>
          <w:highlight w:val="none"/>
          <w14:textFill>
            <w14:solidFill>
              <w14:schemeClr w14:val="tx1"/>
            </w14:solidFill>
          </w14:textFill>
        </w:rPr>
        <w:t>分</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其中以</w:t>
      </w:r>
      <w:r>
        <w:rPr>
          <w:rFonts w:hint="eastAsia" w:ascii="宋体" w:hAnsi="宋体" w:eastAsia="宋体" w:cs="宋体"/>
          <w:color w:val="000000" w:themeColor="text1"/>
          <w:sz w:val="24"/>
          <w:szCs w:val="24"/>
          <w:highlight w:val="none"/>
          <w14:textFill>
            <w14:solidFill>
              <w14:schemeClr w14:val="tx1"/>
            </w14:solidFill>
          </w14:textFill>
        </w:rPr>
        <w:t>“▲”标注的参数为重要指标项，重要指标项每有一项负偏离的，扣</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分；非重要指标项每有一项负偏离的，扣</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分</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扣完为止</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招标文件“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第四章</w:t>
      </w:r>
      <w:r>
        <w:rPr>
          <w:rFonts w:hint="eastAsia" w:ascii="宋体" w:hAnsi="宋体" w:eastAsia="宋体" w:cs="宋体"/>
          <w:b/>
          <w:bCs/>
          <w:color w:val="000000" w:themeColor="text1"/>
          <w:sz w:val="24"/>
          <w:szCs w:val="24"/>
          <w:highlight w:val="none"/>
          <w14:textFill>
            <w14:solidFill>
              <w14:schemeClr w14:val="tx1"/>
            </w14:solidFill>
          </w14:textFill>
        </w:rPr>
        <w:t xml:space="preserve"> 项目需求 二、技术要求</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（一）技术指标要求 1.技术参数</w:t>
      </w:r>
      <w:r>
        <w:rPr>
          <w:rFonts w:hint="eastAsia" w:ascii="宋体" w:hAnsi="宋体" w:eastAsia="宋体" w:cs="宋体"/>
          <w:b/>
          <w:bCs/>
          <w:color w:val="000000" w:themeColor="text1"/>
          <w:sz w:val="24"/>
          <w:szCs w:val="24"/>
          <w:highlight w:val="none"/>
          <w14:textFill>
            <w14:solidFill>
              <w14:schemeClr w14:val="tx1"/>
            </w14:solidFill>
          </w14:textFill>
        </w:rPr>
        <w:t>”中，需要投标人提供相关证明材料的，投标人根据要求一一提供，模糊不清楚或未提供的作负偏离处理</w:t>
      </w:r>
      <w:r>
        <w:rPr>
          <w:rFonts w:hint="eastAsia" w:ascii="宋体" w:hAnsi="宋体" w:eastAsia="宋体" w:cs="宋体"/>
          <w:b/>
          <w:bCs/>
          <w:color w:val="000000" w:themeColor="text1"/>
          <w:spacing w:val="7"/>
          <w:sz w:val="24"/>
          <w:szCs w:val="24"/>
          <w:highlight w:val="none"/>
          <w:lang w:eastAsia="zh-CN"/>
          <w14:textFill>
            <w14:solidFill>
              <w14:schemeClr w14:val="tx1"/>
            </w14:solidFill>
          </w14:textFill>
        </w:rPr>
        <w:t>。</w:t>
      </w:r>
    </w:p>
    <w:p w14:paraId="2C53D82A">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2.</w:t>
      </w:r>
      <w:r>
        <w:rPr>
          <w:rFonts w:hint="eastAsia" w:ascii="宋体" w:hAnsi="宋体" w:eastAsia="宋体" w:cs="宋体"/>
          <w:color w:val="000000" w:themeColor="text1"/>
          <w:sz w:val="24"/>
          <w:highlight w:val="none"/>
          <w:lang w:val="en-US" w:eastAsia="zh-CN"/>
          <w14:textFill>
            <w14:solidFill>
              <w14:schemeClr w14:val="tx1"/>
            </w14:solidFill>
          </w14:textFill>
        </w:rPr>
        <w:t>产品应用效果证明6</w:t>
      </w:r>
      <w:r>
        <w:rPr>
          <w:rFonts w:hint="eastAsia" w:ascii="宋体" w:hAnsi="宋体" w:eastAsia="宋体" w:cs="宋体"/>
          <w:color w:val="000000" w:themeColor="text1"/>
          <w:sz w:val="24"/>
          <w:highlight w:val="none"/>
          <w14:textFill>
            <w14:solidFill>
              <w14:schemeClr w14:val="tx1"/>
            </w14:solidFill>
          </w14:textFill>
        </w:rPr>
        <w:t>分</w:t>
      </w:r>
    </w:p>
    <w:p w14:paraId="1935088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提供所投产品应用于水稻或小麦，可证明产品具备增产效果的试验示范报告或应用证明，报告或证明须由具备肥效试验能力及相应资质的法人单位（农技推广部门、科研部门、具有资质的第三方机构等）出具，材料应明确体现所投产品信息、试验作物、增产试验结论。每提供一份有效材料得2分，最多得6分</w:t>
      </w:r>
      <w:r>
        <w:rPr>
          <w:rFonts w:hint="eastAsia" w:ascii="宋体" w:hAnsi="宋体" w:cs="宋体"/>
          <w:b/>
          <w:bCs/>
          <w:color w:val="000000" w:themeColor="text1"/>
          <w:sz w:val="24"/>
          <w:szCs w:val="24"/>
          <w:highlight w:val="none"/>
          <w:lang w:val="en-US" w:eastAsia="zh-CN"/>
          <w14:textFill>
            <w14:solidFill>
              <w14:schemeClr w14:val="tx1"/>
            </w14:solidFill>
          </w14:textFill>
        </w:rPr>
        <w:t>（请在投标文件中提供相关证明材料，未提供的不得分）。</w:t>
      </w:r>
    </w:p>
    <w:p w14:paraId="31590F30">
      <w:pPr>
        <w:pStyle w:val="224"/>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Style w:val="211"/>
          <w:rFonts w:hint="eastAsia" w:ascii="宋体" w:hAnsi="宋体" w:eastAsia="宋体" w:cs="宋体"/>
          <w:b/>
          <w:color w:val="000000" w:themeColor="text1"/>
          <w:sz w:val="24"/>
          <w:szCs w:val="24"/>
          <w:highlight w:val="none"/>
          <w14:textFill>
            <w14:solidFill>
              <w14:schemeClr w14:val="tx1"/>
            </w14:solidFill>
          </w14:textFill>
        </w:rPr>
      </w:pPr>
      <w:r>
        <w:rPr>
          <w:rStyle w:val="211"/>
          <w:rFonts w:hint="eastAsia" w:ascii="宋体" w:hAnsi="宋体" w:eastAsia="宋体" w:cs="宋体"/>
          <w:b/>
          <w:color w:val="000000" w:themeColor="text1"/>
          <w:sz w:val="24"/>
          <w:szCs w:val="24"/>
          <w:highlight w:val="none"/>
          <w14:textFill>
            <w14:solidFill>
              <w14:schemeClr w14:val="tx1"/>
            </w14:solidFill>
          </w14:textFill>
        </w:rPr>
        <w:t>（三）</w:t>
      </w:r>
      <w:r>
        <w:rPr>
          <w:rStyle w:val="211"/>
          <w:rFonts w:hint="eastAsia" w:ascii="宋体" w:hAnsi="宋体" w:eastAsia="宋体" w:cs="宋体"/>
          <w:b/>
          <w:color w:val="000000" w:themeColor="text1"/>
          <w:sz w:val="24"/>
          <w:szCs w:val="24"/>
          <w:highlight w:val="none"/>
          <w:lang w:val="en-US"/>
          <w14:textFill>
            <w14:solidFill>
              <w14:schemeClr w14:val="tx1"/>
            </w14:solidFill>
          </w14:textFill>
        </w:rPr>
        <w:t>技术及服务方案</w:t>
      </w:r>
      <w:r>
        <w:rPr>
          <w:rStyle w:val="211"/>
          <w:rFonts w:hint="eastAsia" w:ascii="宋体" w:hAnsi="宋体" w:eastAsia="宋体" w:cs="宋体"/>
          <w:b/>
          <w:color w:val="000000" w:themeColor="text1"/>
          <w:sz w:val="24"/>
          <w:szCs w:val="24"/>
          <w:highlight w:val="none"/>
          <w14:textFill>
            <w14:solidFill>
              <w14:schemeClr w14:val="tx1"/>
            </w14:solidFill>
          </w14:textFill>
        </w:rPr>
        <w:t>分</w:t>
      </w:r>
      <w:r>
        <w:rPr>
          <w:rStyle w:val="211"/>
          <w:rFonts w:hint="eastAsia" w:ascii="宋体" w:hAnsi="宋体" w:eastAsia="宋体" w:cs="宋体"/>
          <w:b/>
          <w:color w:val="000000" w:themeColor="text1"/>
          <w:sz w:val="24"/>
          <w:szCs w:val="24"/>
          <w:highlight w:val="none"/>
          <w:lang w:val="en-US"/>
          <w14:textFill>
            <w14:solidFill>
              <w14:schemeClr w14:val="tx1"/>
            </w14:solidFill>
          </w14:textFill>
        </w:rPr>
        <w:t>12</w:t>
      </w:r>
      <w:r>
        <w:rPr>
          <w:rStyle w:val="211"/>
          <w:rFonts w:hint="eastAsia" w:ascii="宋体" w:hAnsi="宋体" w:eastAsia="宋体" w:cs="宋体"/>
          <w:b/>
          <w:color w:val="000000" w:themeColor="text1"/>
          <w:sz w:val="24"/>
          <w:szCs w:val="24"/>
          <w:highlight w:val="none"/>
          <w14:textFill>
            <w14:solidFill>
              <w14:schemeClr w14:val="tx1"/>
            </w14:solidFill>
          </w14:textFill>
        </w:rPr>
        <w:t>分</w:t>
      </w:r>
    </w:p>
    <w:p w14:paraId="234CA04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000000" w:themeColor="text1"/>
          <w:spacing w:val="0"/>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0"/>
          <w:kern w:val="2"/>
          <w:sz w:val="24"/>
          <w:szCs w:val="24"/>
          <w:highlight w:val="none"/>
          <w:lang w:val="en-US" w:eastAsia="zh-CN" w:bidi="ar-SA"/>
          <w14:textFill>
            <w14:solidFill>
              <w14:schemeClr w14:val="tx1"/>
            </w14:solidFill>
          </w14:textFill>
        </w:rPr>
        <w:t>1.</w:t>
      </w:r>
      <w:r>
        <w:rPr>
          <w:rFonts w:hint="eastAsia" w:ascii="宋体" w:hAnsi="宋体" w:eastAsia="宋体" w:cs="宋体"/>
          <w:b w:val="0"/>
          <w:bCs w:val="0"/>
          <w:color w:val="000000" w:themeColor="text1"/>
          <w:spacing w:val="0"/>
          <w:sz w:val="24"/>
          <w:szCs w:val="24"/>
          <w:highlight w:val="none"/>
          <w:lang w:val="en-US" w:eastAsia="zh-CN" w:bidi="ar-SA"/>
          <w14:textFill>
            <w14:solidFill>
              <w14:schemeClr w14:val="tx1"/>
            </w14:solidFill>
          </w14:textFill>
        </w:rPr>
        <w:t>产品生产工艺与生产能力方案4分</w:t>
      </w:r>
    </w:p>
    <w:p w14:paraId="6FA2657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000000" w:themeColor="text1"/>
          <w:spacing w:val="0"/>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lang w:val="en-US" w:eastAsia="zh-CN" w:bidi="ar-SA"/>
          <w14:textFill>
            <w14:solidFill>
              <w14:schemeClr w14:val="tx1"/>
            </w14:solidFill>
          </w14:textFill>
        </w:rPr>
        <w:t>投标人应根据招标文件要求和项目特点提供具体详实的产品生产工艺与生产能力方案，方案内容包括但不仅限于提供生产设备、生产工艺、生产能力等。方案内容完整且有实质性意义的得4分；方案内有部分内容缺失或部分内容无实质性意义得2分；方案内容简略且基本无实际意义得1分；未提供说明不得分。</w:t>
      </w:r>
    </w:p>
    <w:p w14:paraId="52E8047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000000" w:themeColor="text1"/>
          <w:spacing w:val="0"/>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0"/>
          <w:kern w:val="2"/>
          <w:sz w:val="24"/>
          <w:szCs w:val="24"/>
          <w:highlight w:val="none"/>
          <w:lang w:val="en-US" w:eastAsia="zh-CN" w:bidi="ar-SA"/>
          <w14:textFill>
            <w14:solidFill>
              <w14:schemeClr w14:val="tx1"/>
            </w14:solidFill>
          </w14:textFill>
        </w:rPr>
        <w:t>2.售后服务方案</w:t>
      </w:r>
      <w:r>
        <w:rPr>
          <w:rFonts w:hint="eastAsia" w:ascii="宋体" w:hAnsi="宋体" w:eastAsia="宋体" w:cs="宋体"/>
          <w:b w:val="0"/>
          <w:bCs w:val="0"/>
          <w:color w:val="000000" w:themeColor="text1"/>
          <w:spacing w:val="0"/>
          <w:sz w:val="24"/>
          <w:szCs w:val="24"/>
          <w:highlight w:val="none"/>
          <w:lang w:val="en-US" w:eastAsia="zh-CN" w:bidi="ar-SA"/>
          <w14:textFill>
            <w14:solidFill>
              <w14:schemeClr w14:val="tx1"/>
            </w14:solidFill>
          </w14:textFill>
        </w:rPr>
        <w:t>4分</w:t>
      </w:r>
    </w:p>
    <w:p w14:paraId="142C42E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000000" w:themeColor="text1"/>
          <w:spacing w:val="0"/>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lang w:val="en-US" w:eastAsia="zh-CN" w:bidi="ar-SA"/>
          <w14:textFill>
            <w14:solidFill>
              <w14:schemeClr w14:val="tx1"/>
            </w14:solidFill>
          </w14:textFill>
        </w:rPr>
        <w:t>投标人应根据招标文件要求和项目特点提供具体详实的售后服务方案，方案内容包括但不仅限于售后响应时间、售后服务人员配置、保证措施、应急处理能力等。方案内容完整且有实质性意义的得4分；方案内有部分内容缺失或部分内容无实质性意义得2分；方案内容简略且基本无实际意义得1分；未提供说明不得分。</w:t>
      </w:r>
    </w:p>
    <w:p w14:paraId="3B6F349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000000" w:themeColor="text1"/>
          <w:spacing w:val="0"/>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0"/>
          <w:kern w:val="2"/>
          <w:sz w:val="24"/>
          <w:szCs w:val="24"/>
          <w:highlight w:val="none"/>
          <w:lang w:val="en-US" w:eastAsia="zh-CN" w:bidi="ar-SA"/>
          <w14:textFill>
            <w14:solidFill>
              <w14:schemeClr w14:val="tx1"/>
            </w14:solidFill>
          </w14:textFill>
        </w:rPr>
        <w:t>3.</w:t>
      </w:r>
      <w:r>
        <w:rPr>
          <w:rFonts w:hint="eastAsia" w:ascii="宋体" w:hAnsi="宋体" w:eastAsia="宋体" w:cs="宋体"/>
          <w:b w:val="0"/>
          <w:bCs w:val="0"/>
          <w:color w:val="000000" w:themeColor="text1"/>
          <w:spacing w:val="0"/>
          <w:sz w:val="24"/>
          <w:szCs w:val="24"/>
          <w:highlight w:val="none"/>
          <w:lang w:val="en-US" w:eastAsia="zh-CN" w:bidi="ar-SA"/>
          <w14:textFill>
            <w14:solidFill>
              <w14:schemeClr w14:val="tx1"/>
            </w14:solidFill>
          </w14:textFill>
        </w:rPr>
        <w:t>技术指导、培训方案4分</w:t>
      </w:r>
    </w:p>
    <w:p w14:paraId="05DFB650">
      <w:pPr>
        <w:pStyle w:val="224"/>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Style w:val="211"/>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kern w:val="2"/>
          <w:sz w:val="24"/>
          <w:szCs w:val="24"/>
          <w:highlight w:val="none"/>
          <w:shd w:val="clear" w:color="auto" w:fill="FFFFFF"/>
          <w:lang w:val="en-US" w:eastAsia="zh-CN" w:bidi="ar-SA"/>
          <w14:textFill>
            <w14:solidFill>
              <w14:schemeClr w14:val="tx1"/>
            </w14:solidFill>
          </w14:textFill>
        </w:rPr>
        <w:t>投标人</w:t>
      </w:r>
      <w:r>
        <w:rPr>
          <w:rFonts w:hint="eastAsia" w:ascii="宋体" w:hAnsi="宋体" w:eastAsia="宋体" w:cs="宋体"/>
          <w:b w:val="0"/>
          <w:bCs w:val="0"/>
          <w:color w:val="000000" w:themeColor="text1"/>
          <w:spacing w:val="0"/>
          <w:sz w:val="24"/>
          <w:szCs w:val="24"/>
          <w:highlight w:val="none"/>
          <w:lang w:val="en-US" w:eastAsia="zh-CN" w:bidi="ar-SA"/>
          <w14:textFill>
            <w14:solidFill>
              <w14:schemeClr w14:val="tx1"/>
            </w14:solidFill>
          </w14:textFill>
        </w:rPr>
        <w:t>应根据招标文件要求和项目特点</w:t>
      </w:r>
      <w:r>
        <w:rPr>
          <w:rFonts w:hint="eastAsia" w:ascii="宋体" w:hAnsi="宋体" w:eastAsia="宋体" w:cs="宋体"/>
          <w:b w:val="0"/>
          <w:bCs w:val="0"/>
          <w:color w:val="000000" w:themeColor="text1"/>
          <w:spacing w:val="0"/>
          <w:kern w:val="2"/>
          <w:sz w:val="24"/>
          <w:szCs w:val="24"/>
          <w:highlight w:val="none"/>
          <w:shd w:val="clear" w:color="auto" w:fill="FFFFFF"/>
          <w:lang w:val="en-US" w:eastAsia="zh-CN" w:bidi="ar-SA"/>
          <w14:textFill>
            <w14:solidFill>
              <w14:schemeClr w14:val="tx1"/>
            </w14:solidFill>
          </w14:textFill>
        </w:rPr>
        <w:t>提供具体详实的技术指导、培训方案，方案内容包括但不限于施肥前、施肥中、施肥后的具体操作步骤、培训计划、培训记录等。</w:t>
      </w:r>
      <w:r>
        <w:rPr>
          <w:rFonts w:hint="eastAsia" w:ascii="宋体" w:hAnsi="宋体" w:eastAsia="宋体" w:cs="宋体"/>
          <w:b w:val="0"/>
          <w:color w:val="000000" w:themeColor="text1"/>
          <w:spacing w:val="0"/>
          <w:sz w:val="24"/>
          <w:szCs w:val="24"/>
          <w:highlight w:val="none"/>
          <w:lang w:val="en-US" w:eastAsia="zh-CN" w:bidi="ar-SA"/>
          <w14:textFill>
            <w14:solidFill>
              <w14:schemeClr w14:val="tx1"/>
            </w14:solidFill>
          </w14:textFill>
        </w:rPr>
        <w:t>方案内容完整且有实质性意义的得4分；方案内有部分内容缺失或部分内容无实质性意义得2分；方案内容简略且基本无实际意义得1分；未提供说明不得分。</w:t>
      </w:r>
    </w:p>
    <w:p w14:paraId="5C7A751A">
      <w:pPr>
        <w:pStyle w:val="224"/>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Style w:val="211"/>
          <w:rFonts w:hint="eastAsia" w:ascii="宋体" w:hAnsi="宋体" w:eastAsia="宋体" w:cs="宋体"/>
          <w:b/>
          <w:color w:val="000000" w:themeColor="text1"/>
          <w:sz w:val="24"/>
          <w:szCs w:val="24"/>
          <w:highlight w:val="none"/>
          <w14:textFill>
            <w14:solidFill>
              <w14:schemeClr w14:val="tx1"/>
            </w14:solidFill>
          </w14:textFill>
        </w:rPr>
      </w:pPr>
      <w:r>
        <w:rPr>
          <w:rStyle w:val="211"/>
          <w:rFonts w:hint="eastAsia" w:ascii="宋体" w:hAnsi="宋体" w:eastAsia="宋体" w:cs="宋体"/>
          <w:b/>
          <w:color w:val="000000" w:themeColor="text1"/>
          <w:sz w:val="24"/>
          <w:szCs w:val="24"/>
          <w:highlight w:val="none"/>
          <w14:textFill>
            <w14:solidFill>
              <w14:schemeClr w14:val="tx1"/>
            </w14:solidFill>
          </w14:textFill>
        </w:rPr>
        <w:t>（四）履约能力分</w:t>
      </w:r>
      <w:r>
        <w:rPr>
          <w:rStyle w:val="211"/>
          <w:rFonts w:hint="eastAsia" w:ascii="宋体" w:hAnsi="宋体" w:eastAsia="宋体" w:cs="宋体"/>
          <w:b/>
          <w:color w:val="000000" w:themeColor="text1"/>
          <w:sz w:val="24"/>
          <w:szCs w:val="24"/>
          <w:highlight w:val="none"/>
          <w:lang w:val="en-US"/>
          <w14:textFill>
            <w14:solidFill>
              <w14:schemeClr w14:val="tx1"/>
            </w14:solidFill>
          </w14:textFill>
        </w:rPr>
        <w:t>6</w:t>
      </w:r>
      <w:r>
        <w:rPr>
          <w:rStyle w:val="211"/>
          <w:rFonts w:hint="eastAsia" w:ascii="宋体" w:hAnsi="宋体" w:eastAsia="宋体" w:cs="宋体"/>
          <w:b/>
          <w:color w:val="000000" w:themeColor="text1"/>
          <w:sz w:val="24"/>
          <w:szCs w:val="24"/>
          <w:highlight w:val="none"/>
          <w14:textFill>
            <w14:solidFill>
              <w14:schemeClr w14:val="tx1"/>
            </w14:solidFill>
          </w14:textFill>
        </w:rPr>
        <w:t>分</w:t>
      </w:r>
    </w:p>
    <w:p w14:paraId="4E5BC84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14:textFill>
            <w14:solidFill>
              <w14:schemeClr w14:val="tx1"/>
            </w14:solidFill>
          </w14:textFill>
        </w:rPr>
        <w:t>.类似项目业绩</w:t>
      </w:r>
      <w:r>
        <w:rPr>
          <w:rFonts w:hint="eastAsia" w:ascii="宋体" w:hAnsi="宋体" w:eastAsia="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分</w:t>
      </w:r>
    </w:p>
    <w:p w14:paraId="0DDA1DA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pacing w:val="7"/>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投标人或所投产品生产厂家提供202</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年1月1日以来</w:t>
      </w:r>
      <w:r>
        <w:rPr>
          <w:rFonts w:hint="eastAsia" w:ascii="宋体" w:hAnsi="宋体" w:cs="宋体"/>
          <w:color w:val="000000" w:themeColor="text1"/>
          <w:sz w:val="24"/>
          <w:highlight w:val="none"/>
          <w:lang w:val="en-US" w:eastAsia="zh-CN"/>
          <w14:textFill>
            <w14:solidFill>
              <w14:schemeClr w14:val="tx1"/>
            </w14:solidFill>
          </w14:textFill>
        </w:rPr>
        <w:t>所投产品</w:t>
      </w:r>
      <w:r>
        <w:rPr>
          <w:rFonts w:hint="eastAsia" w:ascii="宋体" w:hAnsi="宋体" w:eastAsia="宋体" w:cs="宋体"/>
          <w:color w:val="000000" w:themeColor="text1"/>
          <w:sz w:val="24"/>
          <w:highlight w:val="none"/>
          <w14:textFill>
            <w14:solidFill>
              <w14:schemeClr w14:val="tx1"/>
            </w14:solidFill>
          </w14:textFill>
        </w:rPr>
        <w:t>的类似项目业绩，每提供一</w:t>
      </w:r>
      <w:r>
        <w:rPr>
          <w:rFonts w:hint="eastAsia" w:ascii="宋体" w:hAnsi="宋体" w:eastAsia="宋体" w:cs="宋体"/>
          <w:color w:val="000000" w:themeColor="text1"/>
          <w:sz w:val="24"/>
          <w:highlight w:val="none"/>
          <w:lang w:val="en-US" w:eastAsia="zh-CN"/>
          <w14:textFill>
            <w14:solidFill>
              <w14:schemeClr w14:val="tx1"/>
            </w14:solidFill>
          </w14:textFill>
        </w:rPr>
        <w:t>份</w:t>
      </w:r>
      <w:r>
        <w:rPr>
          <w:rFonts w:hint="eastAsia" w:ascii="宋体" w:hAnsi="宋体" w:eastAsia="宋体" w:cs="宋体"/>
          <w:color w:val="000000" w:themeColor="text1"/>
          <w:sz w:val="24"/>
          <w:highlight w:val="none"/>
          <w14:textFill>
            <w14:solidFill>
              <w14:schemeClr w14:val="tx1"/>
            </w14:solidFill>
          </w14:textFill>
        </w:rPr>
        <w:t>得</w:t>
      </w: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分，最多得</w:t>
      </w:r>
      <w:r>
        <w:rPr>
          <w:rFonts w:hint="eastAsia" w:ascii="宋体" w:hAnsi="宋体" w:eastAsia="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分</w:t>
      </w:r>
      <w:r>
        <w:rPr>
          <w:rFonts w:hint="eastAsia" w:ascii="宋体" w:hAnsi="宋体" w:eastAsia="宋体" w:cs="宋体"/>
          <w:b/>
          <w:bCs/>
          <w:color w:val="000000" w:themeColor="text1"/>
          <w:sz w:val="24"/>
          <w:highlight w:val="none"/>
          <w14:textFill>
            <w14:solidFill>
              <w14:schemeClr w14:val="tx1"/>
            </w14:solidFill>
          </w14:textFill>
        </w:rPr>
        <w:t>（以合同签订日期为准，请在投标文件中提供相关合同原件扫描件或电子件，合同中须反映出相关内容，如合同中不能反映，须提供其他材料予以佐证，</w:t>
      </w:r>
      <w:r>
        <w:rPr>
          <w:rFonts w:hint="eastAsia" w:ascii="宋体" w:hAnsi="宋体" w:eastAsia="宋体" w:cs="宋体"/>
          <w:b/>
          <w:bCs/>
          <w:color w:val="000000" w:themeColor="text1"/>
          <w:spacing w:val="7"/>
          <w:sz w:val="24"/>
          <w:highlight w:val="none"/>
          <w14:textFill>
            <w14:solidFill>
              <w14:schemeClr w14:val="tx1"/>
            </w14:solidFill>
          </w14:textFill>
        </w:rPr>
        <w:t>未提供</w:t>
      </w:r>
      <w:r>
        <w:rPr>
          <w:rFonts w:hint="eastAsia" w:ascii="宋体" w:hAnsi="宋体" w:eastAsia="宋体" w:cs="宋体"/>
          <w:b/>
          <w:bCs/>
          <w:color w:val="000000" w:themeColor="text1"/>
          <w:sz w:val="24"/>
          <w:highlight w:val="none"/>
          <w14:textFill>
            <w14:solidFill>
              <w14:schemeClr w14:val="tx1"/>
            </w14:solidFill>
          </w14:textFill>
        </w:rPr>
        <w:t>的</w:t>
      </w:r>
      <w:r>
        <w:rPr>
          <w:rFonts w:hint="eastAsia" w:ascii="宋体" w:hAnsi="宋体" w:eastAsia="宋体" w:cs="宋体"/>
          <w:b/>
          <w:bCs/>
          <w:color w:val="000000" w:themeColor="text1"/>
          <w:spacing w:val="7"/>
          <w:sz w:val="24"/>
          <w:highlight w:val="none"/>
          <w14:textFill>
            <w14:solidFill>
              <w14:schemeClr w14:val="tx1"/>
            </w14:solidFill>
          </w14:textFill>
        </w:rPr>
        <w:t>不得分</w:t>
      </w:r>
      <w:r>
        <w:rPr>
          <w:rFonts w:hint="eastAsia" w:ascii="宋体" w:hAnsi="宋体" w:eastAsia="宋体" w:cs="宋体"/>
          <w:b/>
          <w:bCs/>
          <w:color w:val="000000" w:themeColor="text1"/>
          <w:sz w:val="24"/>
          <w:highlight w:val="none"/>
          <w14:textFill>
            <w14:solidFill>
              <w14:schemeClr w14:val="tx1"/>
            </w14:solidFill>
          </w14:textFill>
        </w:rPr>
        <w:t>）。</w:t>
      </w:r>
    </w:p>
    <w:p w14:paraId="088F1C02">
      <w:pPr>
        <w:pStyle w:val="2"/>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highlight w:val="none"/>
          <w14:textFill>
            <w14:solidFill>
              <w14:schemeClr w14:val="tx1"/>
            </w14:solidFill>
          </w14:textFill>
        </w:rPr>
      </w:pPr>
    </w:p>
    <w:p w14:paraId="42494B24">
      <w:pPr>
        <w:keepNext w:val="0"/>
        <w:keepLines w:val="0"/>
        <w:pageBreakBefore w:val="0"/>
        <w:widowControl w:val="0"/>
        <w:tabs>
          <w:tab w:val="left" w:pos="2877"/>
        </w:tabs>
        <w:kinsoku/>
        <w:wordWrap/>
        <w:overflowPunct/>
        <w:topLinePunct w:val="0"/>
        <w:autoSpaceDE/>
        <w:autoSpaceDN/>
        <w:bidi w:val="0"/>
        <w:adjustRightInd/>
        <w:snapToGrid/>
        <w:spacing w:line="520" w:lineRule="exact"/>
        <w:ind w:right="-124" w:firstLine="482"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注：以上证明材料请在投标文件中提供原件扫描件或者电子件，不提供不得分。</w:t>
      </w:r>
      <w:bookmarkEnd w:id="339"/>
      <w:bookmarkEnd w:id="340"/>
      <w:bookmarkEnd w:id="345"/>
    </w:p>
    <w:p w14:paraId="2D3526AC">
      <w:pPr>
        <w:keepNext w:val="0"/>
        <w:keepLines w:val="0"/>
        <w:pageBreakBefore w:val="0"/>
        <w:widowControl w:val="0"/>
        <w:spacing w:line="480" w:lineRule="exact"/>
        <w:ind w:right="-124"/>
        <w:rPr>
          <w:rFonts w:hint="eastAsia" w:ascii="宋体" w:hAnsi="宋体" w:eastAsia="宋体" w:cs="宋体"/>
          <w:color w:val="000000" w:themeColor="text1"/>
          <w:sz w:val="24"/>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70B38755">
      <w:pPr>
        <w:pStyle w:val="215"/>
        <w:keepNext w:val="0"/>
        <w:keepLines w:val="0"/>
        <w:pageBreakBefore w:val="0"/>
        <w:widowControl/>
        <w:kinsoku/>
        <w:wordWrap/>
        <w:overflowPunct/>
        <w:topLinePunct w:val="0"/>
        <w:autoSpaceDE/>
        <w:autoSpaceDN/>
        <w:bidi w:val="0"/>
        <w:adjustRightInd/>
        <w:snapToGrid/>
        <w:spacing w:line="520" w:lineRule="exact"/>
        <w:ind w:left="0" w:firstLine="0" w:firstLineChars="0"/>
        <w:jc w:val="center"/>
        <w:textAlignment w:val="auto"/>
        <w:outlineLvl w:val="2"/>
        <w:rPr>
          <w:rStyle w:val="211"/>
          <w:rFonts w:hint="eastAsia" w:ascii="宋体" w:hAnsi="宋体" w:eastAsia="宋体" w:cs="宋体"/>
          <w:b/>
          <w:color w:val="000000" w:themeColor="text1"/>
          <w:sz w:val="24"/>
          <w:szCs w:val="24"/>
          <w:highlight w:val="none"/>
          <w14:textFill>
            <w14:solidFill>
              <w14:schemeClr w14:val="tx1"/>
            </w14:solidFill>
          </w14:textFill>
        </w:rPr>
      </w:pPr>
      <w:bookmarkStart w:id="386" w:name="_Toc38368132"/>
      <w:bookmarkStart w:id="387" w:name="_Toc5859"/>
      <w:bookmarkStart w:id="388" w:name="_Toc20359"/>
      <w:bookmarkStart w:id="389" w:name="_Toc19751"/>
      <w:bookmarkStart w:id="390" w:name="_Toc54615250"/>
      <w:bookmarkStart w:id="391" w:name="_Toc11445"/>
      <w:bookmarkStart w:id="392" w:name="_Toc35266032"/>
      <w:r>
        <w:rPr>
          <w:rFonts w:hint="eastAsia" w:ascii="宋体" w:hAnsi="宋体" w:eastAsia="宋体" w:cs="宋体"/>
          <w:b/>
          <w:bCs/>
          <w:color w:val="000000" w:themeColor="text1"/>
          <w:spacing w:val="0"/>
          <w:sz w:val="28"/>
          <w:szCs w:val="28"/>
          <w:lang w:val="en-US" w:eastAsia="zh-CN"/>
          <w14:textFill>
            <w14:solidFill>
              <w14:schemeClr w14:val="tx1"/>
            </w14:solidFill>
          </w14:textFill>
        </w:rPr>
        <w:t>采购包2：海藻型中量元素水溶肥</w:t>
      </w:r>
    </w:p>
    <w:p w14:paraId="5EBEFA88">
      <w:pPr>
        <w:pStyle w:val="224"/>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Style w:val="211"/>
          <w:rFonts w:hint="eastAsia" w:ascii="宋体" w:hAnsi="宋体" w:eastAsia="宋体" w:cs="宋体"/>
          <w:b/>
          <w:color w:val="000000" w:themeColor="text1"/>
          <w:sz w:val="24"/>
          <w:szCs w:val="24"/>
          <w:highlight w:val="none"/>
          <w14:textFill>
            <w14:solidFill>
              <w14:schemeClr w14:val="tx1"/>
            </w14:solidFill>
          </w14:textFill>
        </w:rPr>
      </w:pPr>
      <w:r>
        <w:rPr>
          <w:rStyle w:val="211"/>
          <w:rFonts w:hint="eastAsia" w:ascii="宋体" w:hAnsi="宋体" w:eastAsia="宋体" w:cs="宋体"/>
          <w:b/>
          <w:color w:val="000000" w:themeColor="text1"/>
          <w:sz w:val="24"/>
          <w:szCs w:val="24"/>
          <w:highlight w:val="none"/>
          <w14:textFill>
            <w14:solidFill>
              <w14:schemeClr w14:val="tx1"/>
            </w14:solidFill>
          </w14:textFill>
        </w:rPr>
        <w:t>（一）价格分</w:t>
      </w:r>
      <w:r>
        <w:rPr>
          <w:rStyle w:val="211"/>
          <w:rFonts w:hint="eastAsia" w:ascii="宋体" w:hAnsi="宋体" w:eastAsia="宋体" w:cs="宋体"/>
          <w:b/>
          <w:color w:val="000000" w:themeColor="text1"/>
          <w:sz w:val="24"/>
          <w:szCs w:val="24"/>
          <w:highlight w:val="none"/>
          <w:lang w:val="en-US"/>
          <w14:textFill>
            <w14:solidFill>
              <w14:schemeClr w14:val="tx1"/>
            </w14:solidFill>
          </w14:textFill>
        </w:rPr>
        <w:t>40</w:t>
      </w:r>
      <w:r>
        <w:rPr>
          <w:rStyle w:val="211"/>
          <w:rFonts w:hint="eastAsia" w:ascii="宋体" w:hAnsi="宋体" w:eastAsia="宋体" w:cs="宋体"/>
          <w:b/>
          <w:color w:val="000000" w:themeColor="text1"/>
          <w:sz w:val="24"/>
          <w:szCs w:val="24"/>
          <w:highlight w:val="none"/>
          <w14:textFill>
            <w14:solidFill>
              <w14:schemeClr w14:val="tx1"/>
            </w14:solidFill>
          </w14:textFill>
        </w:rPr>
        <w:t>分</w:t>
      </w:r>
    </w:p>
    <w:p w14:paraId="14997225">
      <w:pPr>
        <w:pStyle w:val="224"/>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采用低价优先法计算，即满足招标文件要求且投标单价最低的投标价为评标基准价，其价格分为满分</w:t>
      </w:r>
      <w:r>
        <w:rPr>
          <w:rStyle w:val="211"/>
          <w:rFonts w:hint="eastAsia" w:ascii="宋体" w:hAnsi="宋体" w:eastAsia="宋体" w:cs="宋体"/>
          <w:color w:val="000000" w:themeColor="text1"/>
          <w:sz w:val="24"/>
          <w:szCs w:val="24"/>
          <w:highlight w:val="none"/>
          <w:lang w:val="en-US"/>
          <w14:textFill>
            <w14:solidFill>
              <w14:schemeClr w14:val="tx1"/>
            </w14:solidFill>
          </w14:textFill>
        </w:rPr>
        <w:t>40</w:t>
      </w:r>
      <w:r>
        <w:rPr>
          <w:rStyle w:val="211"/>
          <w:rFonts w:hint="eastAsia" w:ascii="宋体" w:hAnsi="宋体" w:eastAsia="宋体" w:cs="宋体"/>
          <w:color w:val="000000" w:themeColor="text1"/>
          <w:sz w:val="24"/>
          <w:szCs w:val="24"/>
          <w:highlight w:val="none"/>
          <w14:textFill>
            <w14:solidFill>
              <w14:schemeClr w14:val="tx1"/>
            </w14:solidFill>
          </w14:textFill>
        </w:rPr>
        <w:t>分。其他投标人的价格分统一按照下列公式计算：</w:t>
      </w:r>
    </w:p>
    <w:p w14:paraId="0BEC1085">
      <w:pPr>
        <w:pStyle w:val="224"/>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投标报价得分=（评标基准价/投标单价）*</w:t>
      </w:r>
      <w:r>
        <w:rPr>
          <w:rStyle w:val="211"/>
          <w:rFonts w:hint="eastAsia" w:ascii="宋体" w:hAnsi="宋体" w:eastAsia="宋体" w:cs="宋体"/>
          <w:color w:val="000000" w:themeColor="text1"/>
          <w:sz w:val="24"/>
          <w:szCs w:val="24"/>
          <w:highlight w:val="none"/>
          <w:lang w:val="en-US"/>
          <w14:textFill>
            <w14:solidFill>
              <w14:schemeClr w14:val="tx1"/>
            </w14:solidFill>
          </w14:textFill>
        </w:rPr>
        <w:t>40</w:t>
      </w:r>
      <w:r>
        <w:rPr>
          <w:rStyle w:val="211"/>
          <w:rFonts w:hint="eastAsia" w:ascii="宋体" w:hAnsi="宋体" w:eastAsia="宋体" w:cs="宋体"/>
          <w:color w:val="000000" w:themeColor="text1"/>
          <w:sz w:val="24"/>
          <w:szCs w:val="24"/>
          <w:highlight w:val="none"/>
          <w14:textFill>
            <w14:solidFill>
              <w14:schemeClr w14:val="tx1"/>
            </w14:solidFill>
          </w14:textFill>
        </w:rPr>
        <w:t>%*100（保留二位小数）。</w:t>
      </w:r>
    </w:p>
    <w:p w14:paraId="68E07936">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（二）产品</w:t>
      </w:r>
      <w:r>
        <w:rPr>
          <w:rFonts w:hint="eastAsia" w:ascii="宋体" w:hAnsi="宋体" w:eastAsia="宋体" w:cs="宋体"/>
          <w:b/>
          <w:bCs/>
          <w:color w:val="000000" w:themeColor="text1"/>
          <w:sz w:val="24"/>
          <w:szCs w:val="24"/>
          <w:highlight w:val="none"/>
          <w:lang w:eastAsia="zh-CN"/>
          <w14:textFill>
            <w14:solidFill>
              <w14:schemeClr w14:val="tx1"/>
            </w14:solidFill>
          </w14:textFill>
        </w:rPr>
        <w:t>性能</w:t>
      </w:r>
      <w:r>
        <w:rPr>
          <w:rFonts w:hint="eastAsia" w:ascii="宋体" w:hAnsi="宋体" w:eastAsia="宋体" w:cs="宋体"/>
          <w:b/>
          <w:bCs/>
          <w:color w:val="000000" w:themeColor="text1"/>
          <w:sz w:val="24"/>
          <w:szCs w:val="24"/>
          <w:highlight w:val="none"/>
          <w14:textFill>
            <w14:solidFill>
              <w14:schemeClr w14:val="tx1"/>
            </w14:solidFill>
          </w14:textFill>
        </w:rPr>
        <w:t>、技术参数</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42</w:t>
      </w:r>
      <w:r>
        <w:rPr>
          <w:rFonts w:hint="eastAsia" w:ascii="宋体" w:hAnsi="宋体" w:eastAsia="宋体" w:cs="宋体"/>
          <w:b/>
          <w:bCs/>
          <w:color w:val="000000" w:themeColor="text1"/>
          <w:sz w:val="24"/>
          <w:szCs w:val="24"/>
          <w:highlight w:val="none"/>
          <w14:textFill>
            <w14:solidFill>
              <w14:schemeClr w14:val="tx1"/>
            </w14:solidFill>
          </w14:textFill>
        </w:rPr>
        <w:t>分</w:t>
      </w:r>
    </w:p>
    <w:p w14:paraId="1D80898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技术参数36</w:t>
      </w:r>
      <w:r>
        <w:rPr>
          <w:rFonts w:hint="eastAsia" w:ascii="宋体" w:hAnsi="宋体" w:eastAsia="宋体" w:cs="宋体"/>
          <w:color w:val="000000" w:themeColor="text1"/>
          <w:sz w:val="24"/>
          <w:highlight w:val="none"/>
          <w14:textFill>
            <w14:solidFill>
              <w14:schemeClr w14:val="tx1"/>
            </w14:solidFill>
          </w14:textFill>
        </w:rPr>
        <w:t>分</w:t>
      </w:r>
    </w:p>
    <w:p w14:paraId="39AE9B9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pacing w:val="7"/>
          <w:sz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根据投标人提供的</w:t>
      </w:r>
      <w:r>
        <w:rPr>
          <w:rFonts w:hint="eastAsia" w:ascii="宋体" w:hAnsi="宋体" w:eastAsia="宋体" w:cs="宋体"/>
          <w:color w:val="000000" w:themeColor="text1"/>
          <w:spacing w:val="7"/>
          <w:sz w:val="24"/>
          <w:szCs w:val="24"/>
          <w:highlight w:val="none"/>
          <w14:textFill>
            <w14:solidFill>
              <w14:schemeClr w14:val="tx1"/>
            </w14:solidFill>
          </w14:textFill>
        </w:rPr>
        <w:t>产品技术</w:t>
      </w:r>
      <w:r>
        <w:rPr>
          <w:rFonts w:hint="eastAsia" w:ascii="宋体" w:hAnsi="宋体" w:eastAsia="宋体" w:cs="宋体"/>
          <w:color w:val="000000" w:themeColor="text1"/>
          <w:spacing w:val="7"/>
          <w:sz w:val="24"/>
          <w:szCs w:val="24"/>
          <w:highlight w:val="none"/>
          <w:lang w:eastAsia="zh-CN"/>
          <w14:textFill>
            <w14:solidFill>
              <w14:schemeClr w14:val="tx1"/>
            </w14:solidFill>
          </w14:textFill>
        </w:rPr>
        <w:t>参数</w:t>
      </w:r>
      <w:r>
        <w:rPr>
          <w:rFonts w:hint="eastAsia" w:ascii="宋体" w:hAnsi="宋体" w:eastAsia="宋体" w:cs="宋体"/>
          <w:color w:val="000000" w:themeColor="text1"/>
          <w:spacing w:val="7"/>
          <w:sz w:val="24"/>
          <w:szCs w:val="24"/>
          <w:highlight w:val="none"/>
          <w14:textFill>
            <w14:solidFill>
              <w14:schemeClr w14:val="tx1"/>
            </w14:solidFill>
          </w14:textFill>
        </w:rPr>
        <w:t>进行评定</w:t>
      </w:r>
      <w:r>
        <w:rPr>
          <w:rFonts w:hint="eastAsia" w:ascii="宋体" w:hAnsi="宋体" w:eastAsia="宋体" w:cs="宋体"/>
          <w:color w:val="000000" w:themeColor="text1"/>
          <w:sz w:val="24"/>
          <w:szCs w:val="24"/>
          <w:highlight w:val="none"/>
          <w14:textFill>
            <w14:solidFill>
              <w14:schemeClr w14:val="tx1"/>
            </w14:solidFill>
          </w14:textFill>
        </w:rPr>
        <w:t>，完全符合招标文件</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第四章</w:t>
      </w:r>
      <w:r>
        <w:rPr>
          <w:rFonts w:hint="eastAsia" w:ascii="宋体" w:hAnsi="宋体" w:eastAsia="宋体" w:cs="宋体"/>
          <w:b/>
          <w:bCs/>
          <w:color w:val="000000" w:themeColor="text1"/>
          <w:sz w:val="24"/>
          <w:szCs w:val="24"/>
          <w:highlight w:val="none"/>
          <w14:textFill>
            <w14:solidFill>
              <w14:schemeClr w14:val="tx1"/>
            </w14:solidFill>
          </w14:textFill>
        </w:rPr>
        <w:t xml:space="preserve"> 项目需求 二、技术要求</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（一）技术指标要求 1.技术参</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数</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的，得基本分</w:t>
      </w:r>
      <w:r>
        <w:rPr>
          <w:rFonts w:hint="eastAsia" w:ascii="宋体" w:hAnsi="宋体" w:eastAsia="宋体" w:cs="宋体"/>
          <w:color w:val="000000" w:themeColor="text1"/>
          <w:sz w:val="24"/>
          <w:szCs w:val="24"/>
          <w:highlight w:val="none"/>
          <w:lang w:val="en-US" w:eastAsia="zh-CN"/>
          <w14:textFill>
            <w14:solidFill>
              <w14:schemeClr w14:val="tx1"/>
            </w14:solidFill>
          </w14:textFill>
        </w:rPr>
        <w:t>36</w:t>
      </w:r>
      <w:r>
        <w:rPr>
          <w:rFonts w:hint="eastAsia" w:ascii="宋体" w:hAnsi="宋体" w:eastAsia="宋体" w:cs="宋体"/>
          <w:color w:val="000000" w:themeColor="text1"/>
          <w:sz w:val="24"/>
          <w:szCs w:val="24"/>
          <w:highlight w:val="none"/>
          <w14:textFill>
            <w14:solidFill>
              <w14:schemeClr w14:val="tx1"/>
            </w14:solidFill>
          </w14:textFill>
        </w:rPr>
        <w:t>分</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其中以</w:t>
      </w:r>
      <w:r>
        <w:rPr>
          <w:rFonts w:hint="eastAsia" w:ascii="宋体" w:hAnsi="宋体" w:eastAsia="宋体" w:cs="宋体"/>
          <w:color w:val="000000" w:themeColor="text1"/>
          <w:sz w:val="24"/>
          <w:szCs w:val="24"/>
          <w:highlight w:val="none"/>
          <w14:textFill>
            <w14:solidFill>
              <w14:schemeClr w14:val="tx1"/>
            </w14:solidFill>
          </w14:textFill>
        </w:rPr>
        <w:t>“▲”标注的参数为重要指标项，重要指标项每有一项负偏离的，扣</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分；非重要指标项每有一项负偏离的，扣</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分</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扣完为止</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招标文件“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第四章</w:t>
      </w:r>
      <w:r>
        <w:rPr>
          <w:rFonts w:hint="eastAsia" w:ascii="宋体" w:hAnsi="宋体" w:eastAsia="宋体" w:cs="宋体"/>
          <w:b/>
          <w:bCs/>
          <w:color w:val="000000" w:themeColor="text1"/>
          <w:sz w:val="24"/>
          <w:szCs w:val="24"/>
          <w:highlight w:val="none"/>
          <w14:textFill>
            <w14:solidFill>
              <w14:schemeClr w14:val="tx1"/>
            </w14:solidFill>
          </w14:textFill>
        </w:rPr>
        <w:t xml:space="preserve"> 项目需求 二、技术要求</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（一）技术指标要求 1.技术参数</w:t>
      </w:r>
      <w:r>
        <w:rPr>
          <w:rFonts w:hint="eastAsia" w:ascii="宋体" w:hAnsi="宋体" w:eastAsia="宋体" w:cs="宋体"/>
          <w:b/>
          <w:bCs/>
          <w:color w:val="000000" w:themeColor="text1"/>
          <w:sz w:val="24"/>
          <w:szCs w:val="24"/>
          <w:highlight w:val="none"/>
          <w14:textFill>
            <w14:solidFill>
              <w14:schemeClr w14:val="tx1"/>
            </w14:solidFill>
          </w14:textFill>
        </w:rPr>
        <w:t>”中，需要投标人提供相关证明材料的，投标人根据要求一一提供，模糊不清楚或未提供的作负偏离处理</w:t>
      </w:r>
      <w:r>
        <w:rPr>
          <w:rFonts w:hint="eastAsia" w:ascii="宋体" w:hAnsi="宋体" w:eastAsia="宋体" w:cs="宋体"/>
          <w:b/>
          <w:bCs/>
          <w:color w:val="000000" w:themeColor="text1"/>
          <w:spacing w:val="7"/>
          <w:sz w:val="24"/>
          <w:szCs w:val="24"/>
          <w:highlight w:val="none"/>
          <w:lang w:eastAsia="zh-CN"/>
          <w14:textFill>
            <w14:solidFill>
              <w14:schemeClr w14:val="tx1"/>
            </w14:solidFill>
          </w14:textFill>
        </w:rPr>
        <w:t>。</w:t>
      </w:r>
    </w:p>
    <w:p w14:paraId="45475F0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2.</w:t>
      </w:r>
      <w:r>
        <w:rPr>
          <w:rFonts w:hint="eastAsia" w:ascii="宋体" w:hAnsi="宋体" w:eastAsia="宋体" w:cs="宋体"/>
          <w:color w:val="000000" w:themeColor="text1"/>
          <w:sz w:val="24"/>
          <w:highlight w:val="none"/>
          <w:lang w:val="en-US" w:eastAsia="zh-CN"/>
          <w14:textFill>
            <w14:solidFill>
              <w14:schemeClr w14:val="tx1"/>
            </w14:solidFill>
          </w14:textFill>
        </w:rPr>
        <w:t>产品应用效果证明6</w:t>
      </w:r>
      <w:r>
        <w:rPr>
          <w:rFonts w:hint="eastAsia" w:ascii="宋体" w:hAnsi="宋体" w:eastAsia="宋体" w:cs="宋体"/>
          <w:color w:val="000000" w:themeColor="text1"/>
          <w:sz w:val="24"/>
          <w:highlight w:val="none"/>
          <w14:textFill>
            <w14:solidFill>
              <w14:schemeClr w14:val="tx1"/>
            </w14:solidFill>
          </w14:textFill>
        </w:rPr>
        <w:t>分</w:t>
      </w:r>
    </w:p>
    <w:p w14:paraId="38C20AA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提供所投产品应用于水稻或小麦，可证明产品具备增产效果的试验示范报告或应用证明，报告或证明须由具备肥效试验能力及相应资质的法人单位（农技推广部门、科研部门、具有资质的第三方机构等）出具，材料应明确体现所投产品信息、试验作物、增产试验结论。每提供一份有效材料得2分，最多得6分</w:t>
      </w:r>
      <w:r>
        <w:rPr>
          <w:rFonts w:hint="eastAsia" w:ascii="宋体" w:hAnsi="宋体" w:cs="宋体"/>
          <w:b/>
          <w:bCs/>
          <w:color w:val="000000" w:themeColor="text1"/>
          <w:sz w:val="24"/>
          <w:szCs w:val="24"/>
          <w:highlight w:val="none"/>
          <w:lang w:val="en-US" w:eastAsia="zh-CN"/>
          <w14:textFill>
            <w14:solidFill>
              <w14:schemeClr w14:val="tx1"/>
            </w14:solidFill>
          </w14:textFill>
        </w:rPr>
        <w:t>（请在投标文件中提供相关证明材料，未提供的不得分）。</w:t>
      </w:r>
    </w:p>
    <w:p w14:paraId="33A48F1A">
      <w:pPr>
        <w:pStyle w:val="224"/>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Style w:val="211"/>
          <w:rFonts w:hint="eastAsia" w:ascii="宋体" w:hAnsi="宋体" w:eastAsia="宋体" w:cs="宋体"/>
          <w:b/>
          <w:color w:val="000000" w:themeColor="text1"/>
          <w:sz w:val="24"/>
          <w:szCs w:val="24"/>
          <w:highlight w:val="none"/>
          <w14:textFill>
            <w14:solidFill>
              <w14:schemeClr w14:val="tx1"/>
            </w14:solidFill>
          </w14:textFill>
        </w:rPr>
      </w:pPr>
      <w:r>
        <w:rPr>
          <w:rStyle w:val="211"/>
          <w:rFonts w:hint="eastAsia" w:ascii="宋体" w:hAnsi="宋体" w:eastAsia="宋体" w:cs="宋体"/>
          <w:b/>
          <w:color w:val="000000" w:themeColor="text1"/>
          <w:sz w:val="24"/>
          <w:szCs w:val="24"/>
          <w:highlight w:val="none"/>
          <w14:textFill>
            <w14:solidFill>
              <w14:schemeClr w14:val="tx1"/>
            </w14:solidFill>
          </w14:textFill>
        </w:rPr>
        <w:t>（三）</w:t>
      </w:r>
      <w:r>
        <w:rPr>
          <w:rStyle w:val="211"/>
          <w:rFonts w:hint="eastAsia" w:ascii="宋体" w:hAnsi="宋体" w:eastAsia="宋体" w:cs="宋体"/>
          <w:b/>
          <w:color w:val="000000" w:themeColor="text1"/>
          <w:sz w:val="24"/>
          <w:szCs w:val="24"/>
          <w:highlight w:val="none"/>
          <w:lang w:val="en-US"/>
          <w14:textFill>
            <w14:solidFill>
              <w14:schemeClr w14:val="tx1"/>
            </w14:solidFill>
          </w14:textFill>
        </w:rPr>
        <w:t>技术及服务方案</w:t>
      </w:r>
      <w:r>
        <w:rPr>
          <w:rStyle w:val="211"/>
          <w:rFonts w:hint="eastAsia" w:ascii="宋体" w:hAnsi="宋体" w:eastAsia="宋体" w:cs="宋体"/>
          <w:b/>
          <w:color w:val="000000" w:themeColor="text1"/>
          <w:sz w:val="24"/>
          <w:szCs w:val="24"/>
          <w:highlight w:val="none"/>
          <w14:textFill>
            <w14:solidFill>
              <w14:schemeClr w14:val="tx1"/>
            </w14:solidFill>
          </w14:textFill>
        </w:rPr>
        <w:t>分</w:t>
      </w:r>
      <w:r>
        <w:rPr>
          <w:rStyle w:val="211"/>
          <w:rFonts w:hint="eastAsia" w:ascii="宋体" w:hAnsi="宋体" w:eastAsia="宋体" w:cs="宋体"/>
          <w:b/>
          <w:color w:val="000000" w:themeColor="text1"/>
          <w:sz w:val="24"/>
          <w:szCs w:val="24"/>
          <w:highlight w:val="none"/>
          <w:lang w:val="en-US"/>
          <w14:textFill>
            <w14:solidFill>
              <w14:schemeClr w14:val="tx1"/>
            </w14:solidFill>
          </w14:textFill>
        </w:rPr>
        <w:t>12</w:t>
      </w:r>
      <w:r>
        <w:rPr>
          <w:rStyle w:val="211"/>
          <w:rFonts w:hint="eastAsia" w:ascii="宋体" w:hAnsi="宋体" w:eastAsia="宋体" w:cs="宋体"/>
          <w:b/>
          <w:color w:val="000000" w:themeColor="text1"/>
          <w:sz w:val="24"/>
          <w:szCs w:val="24"/>
          <w:highlight w:val="none"/>
          <w14:textFill>
            <w14:solidFill>
              <w14:schemeClr w14:val="tx1"/>
            </w14:solidFill>
          </w14:textFill>
        </w:rPr>
        <w:t>分</w:t>
      </w:r>
    </w:p>
    <w:p w14:paraId="1A6604BE">
      <w:pPr>
        <w:keepNext w:val="0"/>
        <w:keepLines w:val="0"/>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000000" w:themeColor="text1"/>
          <w:spacing w:val="0"/>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0"/>
          <w:kern w:val="2"/>
          <w:sz w:val="24"/>
          <w:szCs w:val="24"/>
          <w:highlight w:val="none"/>
          <w:lang w:val="en-US" w:eastAsia="zh-CN" w:bidi="ar-SA"/>
          <w14:textFill>
            <w14:solidFill>
              <w14:schemeClr w14:val="tx1"/>
            </w14:solidFill>
          </w14:textFill>
        </w:rPr>
        <w:t>1.</w:t>
      </w:r>
      <w:r>
        <w:rPr>
          <w:rFonts w:hint="eastAsia" w:ascii="宋体" w:hAnsi="宋体" w:eastAsia="宋体" w:cs="宋体"/>
          <w:b w:val="0"/>
          <w:bCs w:val="0"/>
          <w:color w:val="000000" w:themeColor="text1"/>
          <w:spacing w:val="0"/>
          <w:sz w:val="24"/>
          <w:szCs w:val="24"/>
          <w:highlight w:val="none"/>
          <w:lang w:val="en-US" w:eastAsia="zh-CN" w:bidi="ar-SA"/>
          <w14:textFill>
            <w14:solidFill>
              <w14:schemeClr w14:val="tx1"/>
            </w14:solidFill>
          </w14:textFill>
        </w:rPr>
        <w:t>产品生产工艺与生产能力方案4分</w:t>
      </w:r>
    </w:p>
    <w:p w14:paraId="2B39D149">
      <w:pPr>
        <w:keepNext w:val="0"/>
        <w:keepLines w:val="0"/>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000000" w:themeColor="text1"/>
          <w:spacing w:val="0"/>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lang w:val="en-US" w:eastAsia="zh-CN" w:bidi="ar-SA"/>
          <w14:textFill>
            <w14:solidFill>
              <w14:schemeClr w14:val="tx1"/>
            </w14:solidFill>
          </w14:textFill>
        </w:rPr>
        <w:t>投标人应根据招标文件要求和项目特点提供具体详实的产品生产工艺与生产能力方案，方案内容包括但不仅限于提供生产设备、生产工艺、生产能力等。方案内容完整且有实质性意义的得4分；方案内有部分内容缺失或部分内容无实质性意义得2分；方案内容简略且基本无实际意义得1分；未提供说明不得分。</w:t>
      </w:r>
    </w:p>
    <w:p w14:paraId="2750F658">
      <w:pPr>
        <w:keepNext w:val="0"/>
        <w:keepLines w:val="0"/>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000000" w:themeColor="text1"/>
          <w:spacing w:val="0"/>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0"/>
          <w:kern w:val="2"/>
          <w:sz w:val="24"/>
          <w:szCs w:val="24"/>
          <w:highlight w:val="none"/>
          <w:lang w:val="en-US" w:eastAsia="zh-CN" w:bidi="ar-SA"/>
          <w14:textFill>
            <w14:solidFill>
              <w14:schemeClr w14:val="tx1"/>
            </w14:solidFill>
          </w14:textFill>
        </w:rPr>
        <w:t>2.售后服务方案</w:t>
      </w:r>
      <w:r>
        <w:rPr>
          <w:rFonts w:hint="eastAsia" w:ascii="宋体" w:hAnsi="宋体" w:eastAsia="宋体" w:cs="宋体"/>
          <w:b w:val="0"/>
          <w:bCs w:val="0"/>
          <w:color w:val="000000" w:themeColor="text1"/>
          <w:spacing w:val="0"/>
          <w:sz w:val="24"/>
          <w:szCs w:val="24"/>
          <w:highlight w:val="none"/>
          <w:lang w:val="en-US" w:eastAsia="zh-CN" w:bidi="ar-SA"/>
          <w14:textFill>
            <w14:solidFill>
              <w14:schemeClr w14:val="tx1"/>
            </w14:solidFill>
          </w14:textFill>
        </w:rPr>
        <w:t>4分</w:t>
      </w:r>
    </w:p>
    <w:p w14:paraId="47A424BD">
      <w:pPr>
        <w:keepNext w:val="0"/>
        <w:keepLines w:val="0"/>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000000" w:themeColor="text1"/>
          <w:spacing w:val="0"/>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lang w:val="en-US" w:eastAsia="zh-CN" w:bidi="ar-SA"/>
          <w14:textFill>
            <w14:solidFill>
              <w14:schemeClr w14:val="tx1"/>
            </w14:solidFill>
          </w14:textFill>
        </w:rPr>
        <w:t>投标人应根据招标文件要求和项目特点提供具体详实的售后服务方案，方案内容包括但不仅限于售后响应时间、售后服务人员配置、保证措施、应急处理能力等。方案内容完整且有实质性意义的得4分；方案内有部分内容缺失或部分内容无实质性意义得2分；方案内容简略且基本无实际意义得1分；未提供说明不得分。</w:t>
      </w:r>
    </w:p>
    <w:p w14:paraId="01679557">
      <w:pPr>
        <w:keepNext w:val="0"/>
        <w:keepLines w:val="0"/>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000000" w:themeColor="text1"/>
          <w:spacing w:val="0"/>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0"/>
          <w:kern w:val="2"/>
          <w:sz w:val="24"/>
          <w:szCs w:val="24"/>
          <w:highlight w:val="none"/>
          <w:lang w:val="en-US" w:eastAsia="zh-CN" w:bidi="ar-SA"/>
          <w14:textFill>
            <w14:solidFill>
              <w14:schemeClr w14:val="tx1"/>
            </w14:solidFill>
          </w14:textFill>
        </w:rPr>
        <w:t>3.</w:t>
      </w:r>
      <w:r>
        <w:rPr>
          <w:rFonts w:hint="eastAsia" w:ascii="宋体" w:hAnsi="宋体" w:eastAsia="宋体" w:cs="宋体"/>
          <w:b w:val="0"/>
          <w:bCs w:val="0"/>
          <w:color w:val="000000" w:themeColor="text1"/>
          <w:spacing w:val="0"/>
          <w:sz w:val="24"/>
          <w:szCs w:val="24"/>
          <w:highlight w:val="none"/>
          <w:lang w:val="en-US" w:eastAsia="zh-CN" w:bidi="ar-SA"/>
          <w14:textFill>
            <w14:solidFill>
              <w14:schemeClr w14:val="tx1"/>
            </w14:solidFill>
          </w14:textFill>
        </w:rPr>
        <w:t>技术指导、培训方案4分</w:t>
      </w:r>
    </w:p>
    <w:p w14:paraId="0B9BE975">
      <w:pPr>
        <w:pStyle w:val="224"/>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Style w:val="211"/>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kern w:val="2"/>
          <w:sz w:val="24"/>
          <w:szCs w:val="24"/>
          <w:highlight w:val="none"/>
          <w:shd w:val="clear" w:color="auto" w:fill="FFFFFF"/>
          <w:lang w:val="en-US" w:eastAsia="zh-CN" w:bidi="ar-SA"/>
          <w14:textFill>
            <w14:solidFill>
              <w14:schemeClr w14:val="tx1"/>
            </w14:solidFill>
          </w14:textFill>
        </w:rPr>
        <w:t>投标人</w:t>
      </w:r>
      <w:r>
        <w:rPr>
          <w:rFonts w:hint="eastAsia" w:ascii="宋体" w:hAnsi="宋体" w:eastAsia="宋体" w:cs="宋体"/>
          <w:b w:val="0"/>
          <w:bCs w:val="0"/>
          <w:color w:val="000000" w:themeColor="text1"/>
          <w:spacing w:val="0"/>
          <w:sz w:val="24"/>
          <w:szCs w:val="24"/>
          <w:highlight w:val="none"/>
          <w:lang w:val="en-US" w:eastAsia="zh-CN" w:bidi="ar-SA"/>
          <w14:textFill>
            <w14:solidFill>
              <w14:schemeClr w14:val="tx1"/>
            </w14:solidFill>
          </w14:textFill>
        </w:rPr>
        <w:t>应根据招标文件要求和项目特点</w:t>
      </w:r>
      <w:r>
        <w:rPr>
          <w:rFonts w:hint="eastAsia" w:ascii="宋体" w:hAnsi="宋体" w:eastAsia="宋体" w:cs="宋体"/>
          <w:b w:val="0"/>
          <w:bCs w:val="0"/>
          <w:color w:val="000000" w:themeColor="text1"/>
          <w:spacing w:val="0"/>
          <w:kern w:val="2"/>
          <w:sz w:val="24"/>
          <w:szCs w:val="24"/>
          <w:highlight w:val="none"/>
          <w:shd w:val="clear" w:color="auto" w:fill="FFFFFF"/>
          <w:lang w:val="en-US" w:eastAsia="zh-CN" w:bidi="ar-SA"/>
          <w14:textFill>
            <w14:solidFill>
              <w14:schemeClr w14:val="tx1"/>
            </w14:solidFill>
          </w14:textFill>
        </w:rPr>
        <w:t>提供具体详实的技术指导、培训方案，方案内容包括但不限于施肥前、施肥中、施肥后的具体操作步骤、培训计划、培训记录等。</w:t>
      </w:r>
      <w:r>
        <w:rPr>
          <w:rFonts w:hint="eastAsia" w:ascii="宋体" w:hAnsi="宋体" w:eastAsia="宋体" w:cs="宋体"/>
          <w:b w:val="0"/>
          <w:color w:val="000000" w:themeColor="text1"/>
          <w:spacing w:val="0"/>
          <w:sz w:val="24"/>
          <w:szCs w:val="24"/>
          <w:highlight w:val="none"/>
          <w:lang w:val="en-US" w:eastAsia="zh-CN" w:bidi="ar-SA"/>
          <w14:textFill>
            <w14:solidFill>
              <w14:schemeClr w14:val="tx1"/>
            </w14:solidFill>
          </w14:textFill>
        </w:rPr>
        <w:t>方案内容完整且有实质性意义的得4分；方案内有部分内容缺失或部分内容无实质性意义得2分；方案内容简略且基本无实际意义得1分；未提供说明不得分。</w:t>
      </w:r>
    </w:p>
    <w:p w14:paraId="1C207FDA">
      <w:pPr>
        <w:pStyle w:val="224"/>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Style w:val="211"/>
          <w:rFonts w:hint="eastAsia" w:ascii="宋体" w:hAnsi="宋体" w:eastAsia="宋体" w:cs="宋体"/>
          <w:b/>
          <w:color w:val="000000" w:themeColor="text1"/>
          <w:sz w:val="24"/>
          <w:szCs w:val="24"/>
          <w:highlight w:val="none"/>
          <w14:textFill>
            <w14:solidFill>
              <w14:schemeClr w14:val="tx1"/>
            </w14:solidFill>
          </w14:textFill>
        </w:rPr>
      </w:pPr>
      <w:r>
        <w:rPr>
          <w:rStyle w:val="211"/>
          <w:rFonts w:hint="eastAsia" w:ascii="宋体" w:hAnsi="宋体" w:eastAsia="宋体" w:cs="宋体"/>
          <w:b/>
          <w:color w:val="000000" w:themeColor="text1"/>
          <w:sz w:val="24"/>
          <w:szCs w:val="24"/>
          <w:highlight w:val="none"/>
          <w14:textFill>
            <w14:solidFill>
              <w14:schemeClr w14:val="tx1"/>
            </w14:solidFill>
          </w14:textFill>
        </w:rPr>
        <w:t>（四）履约能力分</w:t>
      </w:r>
      <w:r>
        <w:rPr>
          <w:rStyle w:val="211"/>
          <w:rFonts w:hint="eastAsia" w:ascii="宋体" w:hAnsi="宋体" w:eastAsia="宋体" w:cs="宋体"/>
          <w:b/>
          <w:color w:val="000000" w:themeColor="text1"/>
          <w:sz w:val="24"/>
          <w:szCs w:val="24"/>
          <w:highlight w:val="none"/>
          <w:lang w:val="en-US"/>
          <w14:textFill>
            <w14:solidFill>
              <w14:schemeClr w14:val="tx1"/>
            </w14:solidFill>
          </w14:textFill>
        </w:rPr>
        <w:t>6</w:t>
      </w:r>
      <w:r>
        <w:rPr>
          <w:rStyle w:val="211"/>
          <w:rFonts w:hint="eastAsia" w:ascii="宋体" w:hAnsi="宋体" w:eastAsia="宋体" w:cs="宋体"/>
          <w:b/>
          <w:color w:val="000000" w:themeColor="text1"/>
          <w:sz w:val="24"/>
          <w:szCs w:val="24"/>
          <w:highlight w:val="none"/>
          <w14:textFill>
            <w14:solidFill>
              <w14:schemeClr w14:val="tx1"/>
            </w14:solidFill>
          </w14:textFill>
        </w:rPr>
        <w:t>分</w:t>
      </w:r>
    </w:p>
    <w:p w14:paraId="71C956F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14:textFill>
            <w14:solidFill>
              <w14:schemeClr w14:val="tx1"/>
            </w14:solidFill>
          </w14:textFill>
        </w:rPr>
        <w:t>.类似项目业绩</w:t>
      </w:r>
      <w:r>
        <w:rPr>
          <w:rFonts w:hint="eastAsia" w:ascii="宋体" w:hAnsi="宋体" w:eastAsia="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分</w:t>
      </w:r>
    </w:p>
    <w:p w14:paraId="21E3287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投标人或所投产品生产厂家提供202</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年1月1日以来</w:t>
      </w:r>
      <w:r>
        <w:rPr>
          <w:rFonts w:hint="eastAsia" w:ascii="宋体" w:hAnsi="宋体" w:cs="宋体"/>
          <w:color w:val="000000" w:themeColor="text1"/>
          <w:sz w:val="24"/>
          <w:highlight w:val="none"/>
          <w:lang w:val="en-US" w:eastAsia="zh-CN"/>
          <w14:textFill>
            <w14:solidFill>
              <w14:schemeClr w14:val="tx1"/>
            </w14:solidFill>
          </w14:textFill>
        </w:rPr>
        <w:t>所投产品</w:t>
      </w:r>
      <w:r>
        <w:rPr>
          <w:rFonts w:hint="eastAsia" w:ascii="宋体" w:hAnsi="宋体" w:eastAsia="宋体" w:cs="宋体"/>
          <w:color w:val="000000" w:themeColor="text1"/>
          <w:sz w:val="24"/>
          <w:highlight w:val="none"/>
          <w14:textFill>
            <w14:solidFill>
              <w14:schemeClr w14:val="tx1"/>
            </w14:solidFill>
          </w14:textFill>
        </w:rPr>
        <w:t>的类似项目业绩，每提供一</w:t>
      </w:r>
      <w:r>
        <w:rPr>
          <w:rFonts w:hint="eastAsia" w:ascii="宋体" w:hAnsi="宋体" w:eastAsia="宋体" w:cs="宋体"/>
          <w:color w:val="000000" w:themeColor="text1"/>
          <w:sz w:val="24"/>
          <w:highlight w:val="none"/>
          <w:lang w:val="en-US" w:eastAsia="zh-CN"/>
          <w14:textFill>
            <w14:solidFill>
              <w14:schemeClr w14:val="tx1"/>
            </w14:solidFill>
          </w14:textFill>
        </w:rPr>
        <w:t>份</w:t>
      </w:r>
      <w:r>
        <w:rPr>
          <w:rFonts w:hint="eastAsia" w:ascii="宋体" w:hAnsi="宋体" w:eastAsia="宋体" w:cs="宋体"/>
          <w:color w:val="000000" w:themeColor="text1"/>
          <w:sz w:val="24"/>
          <w:highlight w:val="none"/>
          <w14:textFill>
            <w14:solidFill>
              <w14:schemeClr w14:val="tx1"/>
            </w14:solidFill>
          </w14:textFill>
        </w:rPr>
        <w:t>得</w:t>
      </w: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分，最多得</w:t>
      </w:r>
      <w:r>
        <w:rPr>
          <w:rFonts w:hint="eastAsia" w:ascii="宋体" w:hAnsi="宋体" w:eastAsia="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分</w:t>
      </w:r>
      <w:r>
        <w:rPr>
          <w:rFonts w:hint="eastAsia" w:ascii="宋体" w:hAnsi="宋体" w:eastAsia="宋体" w:cs="宋体"/>
          <w:b/>
          <w:bCs/>
          <w:color w:val="000000" w:themeColor="text1"/>
          <w:sz w:val="24"/>
          <w:highlight w:val="none"/>
          <w14:textFill>
            <w14:solidFill>
              <w14:schemeClr w14:val="tx1"/>
            </w14:solidFill>
          </w14:textFill>
        </w:rPr>
        <w:t>（以合同签订日期为准，请在投标文件中提供相关合同原件扫描件或电子件，合同中须反映出相关内容，如合同中不能反映，须提供其他材料予以佐证，</w:t>
      </w:r>
      <w:r>
        <w:rPr>
          <w:rFonts w:hint="eastAsia" w:ascii="宋体" w:hAnsi="宋体" w:eastAsia="宋体" w:cs="宋体"/>
          <w:b/>
          <w:bCs/>
          <w:color w:val="000000" w:themeColor="text1"/>
          <w:spacing w:val="7"/>
          <w:sz w:val="24"/>
          <w:highlight w:val="none"/>
          <w14:textFill>
            <w14:solidFill>
              <w14:schemeClr w14:val="tx1"/>
            </w14:solidFill>
          </w14:textFill>
        </w:rPr>
        <w:t>未提供</w:t>
      </w:r>
      <w:r>
        <w:rPr>
          <w:rFonts w:hint="eastAsia" w:ascii="宋体" w:hAnsi="宋体" w:eastAsia="宋体" w:cs="宋体"/>
          <w:b/>
          <w:bCs/>
          <w:color w:val="000000" w:themeColor="text1"/>
          <w:sz w:val="24"/>
          <w:highlight w:val="none"/>
          <w14:textFill>
            <w14:solidFill>
              <w14:schemeClr w14:val="tx1"/>
            </w14:solidFill>
          </w14:textFill>
        </w:rPr>
        <w:t>的</w:t>
      </w:r>
      <w:r>
        <w:rPr>
          <w:rFonts w:hint="eastAsia" w:ascii="宋体" w:hAnsi="宋体" w:eastAsia="宋体" w:cs="宋体"/>
          <w:b/>
          <w:bCs/>
          <w:color w:val="000000" w:themeColor="text1"/>
          <w:spacing w:val="7"/>
          <w:sz w:val="24"/>
          <w:highlight w:val="none"/>
          <w14:textFill>
            <w14:solidFill>
              <w14:schemeClr w14:val="tx1"/>
            </w14:solidFill>
          </w14:textFill>
        </w:rPr>
        <w:t>不得分</w:t>
      </w:r>
      <w:r>
        <w:rPr>
          <w:rFonts w:hint="eastAsia" w:ascii="宋体" w:hAnsi="宋体" w:eastAsia="宋体" w:cs="宋体"/>
          <w:b/>
          <w:bCs/>
          <w:color w:val="000000" w:themeColor="text1"/>
          <w:sz w:val="24"/>
          <w:highlight w:val="none"/>
          <w14:textFill>
            <w14:solidFill>
              <w14:schemeClr w14:val="tx1"/>
            </w14:solidFill>
          </w14:textFill>
        </w:rPr>
        <w:t>）。</w:t>
      </w:r>
    </w:p>
    <w:p w14:paraId="183289EA">
      <w:pPr>
        <w:pStyle w:val="2"/>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highlight w:val="none"/>
          <w14:textFill>
            <w14:solidFill>
              <w14:schemeClr w14:val="tx1"/>
            </w14:solidFill>
          </w14:textFill>
        </w:rPr>
      </w:pPr>
    </w:p>
    <w:p w14:paraId="0079068E">
      <w:pPr>
        <w:keepNext w:val="0"/>
        <w:keepLines w:val="0"/>
        <w:pageBreakBefore w:val="0"/>
        <w:widowControl w:val="0"/>
        <w:tabs>
          <w:tab w:val="left" w:pos="2877"/>
        </w:tabs>
        <w:kinsoku/>
        <w:wordWrap/>
        <w:overflowPunct/>
        <w:topLinePunct w:val="0"/>
        <w:autoSpaceDE/>
        <w:autoSpaceDN/>
        <w:bidi w:val="0"/>
        <w:adjustRightInd/>
        <w:snapToGrid/>
        <w:spacing w:line="520" w:lineRule="exact"/>
        <w:ind w:right="-124" w:firstLine="482"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注：以上证明材料请在投标文件中提供原件扫描件或者电子件，不提供不得分。</w:t>
      </w:r>
    </w:p>
    <w:p w14:paraId="481692AF">
      <w:pPr>
        <w:keepNext w:val="0"/>
        <w:keepLines w:val="0"/>
        <w:pageBreakBefore w:val="0"/>
        <w:widowControl w:val="0"/>
        <w:spacing w:line="480" w:lineRule="exact"/>
        <w:ind w:right="-124"/>
        <w:rPr>
          <w:rFonts w:hint="eastAsia" w:ascii="宋体" w:hAnsi="宋体" w:eastAsia="宋体" w:cs="宋体"/>
          <w:color w:val="000000" w:themeColor="text1"/>
          <w:sz w:val="24"/>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37BDC127">
      <w:pPr>
        <w:pStyle w:val="215"/>
        <w:keepNext w:val="0"/>
        <w:keepLines w:val="0"/>
        <w:pageBreakBefore w:val="0"/>
        <w:widowControl/>
        <w:kinsoku/>
        <w:wordWrap/>
        <w:overflowPunct/>
        <w:topLinePunct w:val="0"/>
        <w:autoSpaceDE/>
        <w:autoSpaceDN/>
        <w:bidi w:val="0"/>
        <w:adjustRightInd/>
        <w:snapToGrid/>
        <w:spacing w:line="520" w:lineRule="exact"/>
        <w:ind w:left="0" w:firstLine="0" w:firstLineChars="0"/>
        <w:jc w:val="center"/>
        <w:textAlignment w:val="auto"/>
        <w:outlineLvl w:val="2"/>
        <w:rPr>
          <w:rStyle w:val="211"/>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0"/>
          <w:sz w:val="28"/>
          <w:szCs w:val="28"/>
          <w:lang w:val="en-US" w:eastAsia="zh-CN"/>
          <w14:textFill>
            <w14:solidFill>
              <w14:schemeClr w14:val="tx1"/>
            </w14:solidFill>
          </w14:textFill>
        </w:rPr>
        <w:t>采购包3：稻麦抗倒水溶肥料</w:t>
      </w:r>
    </w:p>
    <w:p w14:paraId="73035AA8">
      <w:pPr>
        <w:pStyle w:val="224"/>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Style w:val="211"/>
          <w:rFonts w:hint="eastAsia" w:ascii="宋体" w:hAnsi="宋体" w:eastAsia="宋体" w:cs="宋体"/>
          <w:b/>
          <w:color w:val="000000" w:themeColor="text1"/>
          <w:sz w:val="24"/>
          <w:szCs w:val="24"/>
          <w:highlight w:val="none"/>
          <w14:textFill>
            <w14:solidFill>
              <w14:schemeClr w14:val="tx1"/>
            </w14:solidFill>
          </w14:textFill>
        </w:rPr>
      </w:pPr>
      <w:r>
        <w:rPr>
          <w:rStyle w:val="211"/>
          <w:rFonts w:hint="eastAsia" w:ascii="宋体" w:hAnsi="宋体" w:eastAsia="宋体" w:cs="宋体"/>
          <w:b/>
          <w:color w:val="000000" w:themeColor="text1"/>
          <w:sz w:val="24"/>
          <w:szCs w:val="24"/>
          <w:highlight w:val="none"/>
          <w14:textFill>
            <w14:solidFill>
              <w14:schemeClr w14:val="tx1"/>
            </w14:solidFill>
          </w14:textFill>
        </w:rPr>
        <w:t>（一）价格分</w:t>
      </w:r>
      <w:r>
        <w:rPr>
          <w:rStyle w:val="211"/>
          <w:rFonts w:hint="eastAsia" w:ascii="宋体" w:hAnsi="宋体" w:eastAsia="宋体" w:cs="宋体"/>
          <w:b/>
          <w:color w:val="000000" w:themeColor="text1"/>
          <w:sz w:val="24"/>
          <w:szCs w:val="24"/>
          <w:highlight w:val="none"/>
          <w:lang w:val="en-US"/>
          <w14:textFill>
            <w14:solidFill>
              <w14:schemeClr w14:val="tx1"/>
            </w14:solidFill>
          </w14:textFill>
        </w:rPr>
        <w:t>40</w:t>
      </w:r>
      <w:r>
        <w:rPr>
          <w:rStyle w:val="211"/>
          <w:rFonts w:hint="eastAsia" w:ascii="宋体" w:hAnsi="宋体" w:eastAsia="宋体" w:cs="宋体"/>
          <w:b/>
          <w:color w:val="000000" w:themeColor="text1"/>
          <w:sz w:val="24"/>
          <w:szCs w:val="24"/>
          <w:highlight w:val="none"/>
          <w14:textFill>
            <w14:solidFill>
              <w14:schemeClr w14:val="tx1"/>
            </w14:solidFill>
          </w14:textFill>
        </w:rPr>
        <w:t>分</w:t>
      </w:r>
    </w:p>
    <w:p w14:paraId="41BB5C99">
      <w:pPr>
        <w:pStyle w:val="224"/>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采用低价优先法计算，即满足招标文件要求且投标单价最低的投标价为评标基准价，其价格分为满分</w:t>
      </w:r>
      <w:r>
        <w:rPr>
          <w:rStyle w:val="211"/>
          <w:rFonts w:hint="eastAsia" w:ascii="宋体" w:hAnsi="宋体" w:eastAsia="宋体" w:cs="宋体"/>
          <w:color w:val="000000" w:themeColor="text1"/>
          <w:sz w:val="24"/>
          <w:szCs w:val="24"/>
          <w:highlight w:val="none"/>
          <w:lang w:val="en-US"/>
          <w14:textFill>
            <w14:solidFill>
              <w14:schemeClr w14:val="tx1"/>
            </w14:solidFill>
          </w14:textFill>
        </w:rPr>
        <w:t>40</w:t>
      </w:r>
      <w:r>
        <w:rPr>
          <w:rStyle w:val="211"/>
          <w:rFonts w:hint="eastAsia" w:ascii="宋体" w:hAnsi="宋体" w:eastAsia="宋体" w:cs="宋体"/>
          <w:color w:val="000000" w:themeColor="text1"/>
          <w:sz w:val="24"/>
          <w:szCs w:val="24"/>
          <w:highlight w:val="none"/>
          <w14:textFill>
            <w14:solidFill>
              <w14:schemeClr w14:val="tx1"/>
            </w14:solidFill>
          </w14:textFill>
        </w:rPr>
        <w:t>分。其他投标人的价格分统一按照下列公式计算：</w:t>
      </w:r>
    </w:p>
    <w:p w14:paraId="7F04FCF3">
      <w:pPr>
        <w:pStyle w:val="224"/>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投标报价得分=（评标基准价/投标单价）*</w:t>
      </w:r>
      <w:r>
        <w:rPr>
          <w:rStyle w:val="211"/>
          <w:rFonts w:hint="eastAsia" w:ascii="宋体" w:hAnsi="宋体" w:eastAsia="宋体" w:cs="宋体"/>
          <w:color w:val="000000" w:themeColor="text1"/>
          <w:sz w:val="24"/>
          <w:szCs w:val="24"/>
          <w:highlight w:val="none"/>
          <w:lang w:val="en-US"/>
          <w14:textFill>
            <w14:solidFill>
              <w14:schemeClr w14:val="tx1"/>
            </w14:solidFill>
          </w14:textFill>
        </w:rPr>
        <w:t>40</w:t>
      </w:r>
      <w:r>
        <w:rPr>
          <w:rStyle w:val="211"/>
          <w:rFonts w:hint="eastAsia" w:ascii="宋体" w:hAnsi="宋体" w:eastAsia="宋体" w:cs="宋体"/>
          <w:color w:val="000000" w:themeColor="text1"/>
          <w:sz w:val="24"/>
          <w:szCs w:val="24"/>
          <w:highlight w:val="none"/>
          <w14:textFill>
            <w14:solidFill>
              <w14:schemeClr w14:val="tx1"/>
            </w14:solidFill>
          </w14:textFill>
        </w:rPr>
        <w:t>%*100（保留二位小数）。</w:t>
      </w:r>
    </w:p>
    <w:p w14:paraId="60B17685">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（二）产品</w:t>
      </w:r>
      <w:r>
        <w:rPr>
          <w:rFonts w:hint="eastAsia" w:ascii="宋体" w:hAnsi="宋体" w:eastAsia="宋体" w:cs="宋体"/>
          <w:b/>
          <w:bCs/>
          <w:color w:val="000000" w:themeColor="text1"/>
          <w:sz w:val="24"/>
          <w:szCs w:val="24"/>
          <w:highlight w:val="none"/>
          <w:lang w:eastAsia="zh-CN"/>
          <w14:textFill>
            <w14:solidFill>
              <w14:schemeClr w14:val="tx1"/>
            </w14:solidFill>
          </w14:textFill>
        </w:rPr>
        <w:t>性能</w:t>
      </w:r>
      <w:r>
        <w:rPr>
          <w:rFonts w:hint="eastAsia" w:ascii="宋体" w:hAnsi="宋体" w:eastAsia="宋体" w:cs="宋体"/>
          <w:b/>
          <w:bCs/>
          <w:color w:val="000000" w:themeColor="text1"/>
          <w:sz w:val="24"/>
          <w:szCs w:val="24"/>
          <w:highlight w:val="none"/>
          <w14:textFill>
            <w14:solidFill>
              <w14:schemeClr w14:val="tx1"/>
            </w14:solidFill>
          </w14:textFill>
        </w:rPr>
        <w:t>、技术参数</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4</w:t>
      </w:r>
      <w:r>
        <w:rPr>
          <w:rFonts w:hint="eastAsia" w:ascii="宋体" w:hAnsi="宋体" w:cs="宋体"/>
          <w:b/>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bCs/>
          <w:color w:val="000000" w:themeColor="text1"/>
          <w:sz w:val="24"/>
          <w:szCs w:val="24"/>
          <w:highlight w:val="none"/>
          <w14:textFill>
            <w14:solidFill>
              <w14:schemeClr w14:val="tx1"/>
            </w14:solidFill>
          </w14:textFill>
        </w:rPr>
        <w:t>分</w:t>
      </w:r>
    </w:p>
    <w:p w14:paraId="5FB4132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技术参数32</w:t>
      </w:r>
      <w:r>
        <w:rPr>
          <w:rFonts w:hint="eastAsia" w:ascii="宋体" w:hAnsi="宋体" w:eastAsia="宋体" w:cs="宋体"/>
          <w:color w:val="000000" w:themeColor="text1"/>
          <w:sz w:val="24"/>
          <w:highlight w:val="none"/>
          <w14:textFill>
            <w14:solidFill>
              <w14:schemeClr w14:val="tx1"/>
            </w14:solidFill>
          </w14:textFill>
        </w:rPr>
        <w:t>分</w:t>
      </w:r>
    </w:p>
    <w:p w14:paraId="20739E0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pacing w:val="7"/>
          <w:sz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根据投标人提供的</w:t>
      </w:r>
      <w:r>
        <w:rPr>
          <w:rFonts w:hint="eastAsia" w:ascii="宋体" w:hAnsi="宋体" w:eastAsia="宋体" w:cs="宋体"/>
          <w:color w:val="000000" w:themeColor="text1"/>
          <w:spacing w:val="7"/>
          <w:sz w:val="24"/>
          <w:szCs w:val="24"/>
          <w:highlight w:val="none"/>
          <w14:textFill>
            <w14:solidFill>
              <w14:schemeClr w14:val="tx1"/>
            </w14:solidFill>
          </w14:textFill>
        </w:rPr>
        <w:t>产品技术</w:t>
      </w:r>
      <w:r>
        <w:rPr>
          <w:rFonts w:hint="eastAsia" w:ascii="宋体" w:hAnsi="宋体" w:eastAsia="宋体" w:cs="宋体"/>
          <w:color w:val="000000" w:themeColor="text1"/>
          <w:spacing w:val="7"/>
          <w:sz w:val="24"/>
          <w:szCs w:val="24"/>
          <w:highlight w:val="none"/>
          <w:lang w:eastAsia="zh-CN"/>
          <w14:textFill>
            <w14:solidFill>
              <w14:schemeClr w14:val="tx1"/>
            </w14:solidFill>
          </w14:textFill>
        </w:rPr>
        <w:t>参数</w:t>
      </w:r>
      <w:r>
        <w:rPr>
          <w:rFonts w:hint="eastAsia" w:ascii="宋体" w:hAnsi="宋体" w:eastAsia="宋体" w:cs="宋体"/>
          <w:color w:val="000000" w:themeColor="text1"/>
          <w:spacing w:val="7"/>
          <w:sz w:val="24"/>
          <w:szCs w:val="24"/>
          <w:highlight w:val="none"/>
          <w14:textFill>
            <w14:solidFill>
              <w14:schemeClr w14:val="tx1"/>
            </w14:solidFill>
          </w14:textFill>
        </w:rPr>
        <w:t>进行评定</w:t>
      </w:r>
      <w:r>
        <w:rPr>
          <w:rFonts w:hint="eastAsia" w:ascii="宋体" w:hAnsi="宋体" w:eastAsia="宋体" w:cs="宋体"/>
          <w:color w:val="000000" w:themeColor="text1"/>
          <w:sz w:val="24"/>
          <w:szCs w:val="24"/>
          <w:highlight w:val="none"/>
          <w14:textFill>
            <w14:solidFill>
              <w14:schemeClr w14:val="tx1"/>
            </w14:solidFill>
          </w14:textFill>
        </w:rPr>
        <w:t>，完全符合招标文件</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第四章</w:t>
      </w:r>
      <w:r>
        <w:rPr>
          <w:rFonts w:hint="eastAsia" w:ascii="宋体" w:hAnsi="宋体" w:eastAsia="宋体" w:cs="宋体"/>
          <w:b/>
          <w:bCs/>
          <w:color w:val="000000" w:themeColor="text1"/>
          <w:sz w:val="24"/>
          <w:szCs w:val="24"/>
          <w:highlight w:val="none"/>
          <w14:textFill>
            <w14:solidFill>
              <w14:schemeClr w14:val="tx1"/>
            </w14:solidFill>
          </w14:textFill>
        </w:rPr>
        <w:t xml:space="preserve"> 项目需求 二、技术要求</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（一）技术指标要求 1.技术参数</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的，得基本分</w:t>
      </w:r>
      <w:r>
        <w:rPr>
          <w:rFonts w:hint="eastAsia" w:ascii="宋体" w:hAnsi="宋体" w:eastAsia="宋体" w:cs="宋体"/>
          <w:color w:val="000000" w:themeColor="text1"/>
          <w:sz w:val="24"/>
          <w:szCs w:val="24"/>
          <w:highlight w:val="none"/>
          <w:lang w:val="en-US" w:eastAsia="zh-CN"/>
          <w14:textFill>
            <w14:solidFill>
              <w14:schemeClr w14:val="tx1"/>
            </w14:solidFill>
          </w14:textFill>
        </w:rPr>
        <w:t>32</w:t>
      </w:r>
      <w:r>
        <w:rPr>
          <w:rFonts w:hint="eastAsia" w:ascii="宋体" w:hAnsi="宋体" w:eastAsia="宋体" w:cs="宋体"/>
          <w:color w:val="000000" w:themeColor="text1"/>
          <w:sz w:val="24"/>
          <w:szCs w:val="24"/>
          <w:highlight w:val="none"/>
          <w14:textFill>
            <w14:solidFill>
              <w14:schemeClr w14:val="tx1"/>
            </w14:solidFill>
          </w14:textFill>
        </w:rPr>
        <w:t>分</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其中以</w:t>
      </w:r>
      <w:r>
        <w:rPr>
          <w:rFonts w:hint="eastAsia" w:ascii="宋体" w:hAnsi="宋体" w:eastAsia="宋体" w:cs="宋体"/>
          <w:color w:val="000000" w:themeColor="text1"/>
          <w:sz w:val="24"/>
          <w:szCs w:val="24"/>
          <w:highlight w:val="none"/>
          <w14:textFill>
            <w14:solidFill>
              <w14:schemeClr w14:val="tx1"/>
            </w14:solidFill>
          </w14:textFill>
        </w:rPr>
        <w:t>“▲”标注的参数为重要指标项，重要指标项每有一项负偏离的，扣</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分；非重要指标项每有一项负偏离的，扣</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分</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扣完为止</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招标文件“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第四章</w:t>
      </w:r>
      <w:r>
        <w:rPr>
          <w:rFonts w:hint="eastAsia" w:ascii="宋体" w:hAnsi="宋体" w:eastAsia="宋体" w:cs="宋体"/>
          <w:b/>
          <w:bCs/>
          <w:color w:val="000000" w:themeColor="text1"/>
          <w:sz w:val="24"/>
          <w:szCs w:val="24"/>
          <w:highlight w:val="none"/>
          <w14:textFill>
            <w14:solidFill>
              <w14:schemeClr w14:val="tx1"/>
            </w14:solidFill>
          </w14:textFill>
        </w:rPr>
        <w:t xml:space="preserve"> 项目需求 二、技术要求</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（一）技术指标要求 1.技术参数</w:t>
      </w:r>
      <w:r>
        <w:rPr>
          <w:rFonts w:hint="eastAsia" w:ascii="宋体" w:hAnsi="宋体" w:eastAsia="宋体" w:cs="宋体"/>
          <w:b/>
          <w:bCs/>
          <w:color w:val="000000" w:themeColor="text1"/>
          <w:sz w:val="24"/>
          <w:szCs w:val="24"/>
          <w:highlight w:val="none"/>
          <w14:textFill>
            <w14:solidFill>
              <w14:schemeClr w14:val="tx1"/>
            </w14:solidFill>
          </w14:textFill>
        </w:rPr>
        <w:t>”中，需要投标人提供相关证明材料的，投标人根据要求一一提供，模糊不清楚或未提供的作负偏离处理</w:t>
      </w:r>
      <w:r>
        <w:rPr>
          <w:rFonts w:hint="eastAsia" w:ascii="宋体" w:hAnsi="宋体" w:eastAsia="宋体" w:cs="宋体"/>
          <w:b/>
          <w:bCs/>
          <w:color w:val="000000" w:themeColor="text1"/>
          <w:spacing w:val="7"/>
          <w:sz w:val="24"/>
          <w:szCs w:val="24"/>
          <w:highlight w:val="none"/>
          <w:lang w:eastAsia="zh-CN"/>
          <w14:textFill>
            <w14:solidFill>
              <w14:schemeClr w14:val="tx1"/>
            </w14:solidFill>
          </w14:textFill>
        </w:rPr>
        <w:t>。</w:t>
      </w:r>
    </w:p>
    <w:p w14:paraId="4401F12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2.</w:t>
      </w:r>
      <w:r>
        <w:rPr>
          <w:rFonts w:hint="eastAsia" w:ascii="宋体" w:hAnsi="宋体" w:eastAsia="宋体" w:cs="宋体"/>
          <w:color w:val="000000" w:themeColor="text1"/>
          <w:sz w:val="24"/>
          <w:highlight w:val="none"/>
          <w:lang w:val="en-US" w:eastAsia="zh-CN"/>
          <w14:textFill>
            <w14:solidFill>
              <w14:schemeClr w14:val="tx1"/>
            </w14:solidFill>
          </w14:textFill>
        </w:rPr>
        <w:t>产品应用效果证明</w:t>
      </w:r>
      <w:r>
        <w:rPr>
          <w:rFonts w:hint="eastAsia" w:ascii="宋体" w:hAnsi="宋体" w:cs="宋体"/>
          <w:color w:val="000000" w:themeColor="text1"/>
          <w:sz w:val="24"/>
          <w:highlight w:val="none"/>
          <w:lang w:val="en-US" w:eastAsia="zh-CN"/>
          <w14:textFill>
            <w14:solidFill>
              <w14:schemeClr w14:val="tx1"/>
            </w14:solidFill>
          </w14:textFill>
        </w:rPr>
        <w:t>9</w:t>
      </w:r>
      <w:r>
        <w:rPr>
          <w:rFonts w:hint="eastAsia" w:ascii="宋体" w:hAnsi="宋体" w:eastAsia="宋体" w:cs="宋体"/>
          <w:color w:val="000000" w:themeColor="text1"/>
          <w:sz w:val="24"/>
          <w:highlight w:val="none"/>
          <w14:textFill>
            <w14:solidFill>
              <w14:schemeClr w14:val="tx1"/>
            </w14:solidFill>
          </w14:textFill>
        </w:rPr>
        <w:t>分</w:t>
      </w:r>
    </w:p>
    <w:p w14:paraId="2035DEB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提供所投产品应用于水稻或小麦，可证明产品具备抗倒增产效果的试验示范报告或应用证明，报告或证明须由具备肥效试验能力及相应资质的法人单位（农技推广部门、科研部门、具有资质的第三方机构等）出具，材料应明确体现所投产品信息、试验作物、抗倒增产试验结论。每提供一份有效材料得3分，最多得9分</w:t>
      </w:r>
      <w:r>
        <w:rPr>
          <w:rFonts w:hint="eastAsia" w:ascii="宋体" w:hAnsi="宋体" w:cs="宋体"/>
          <w:b/>
          <w:bCs/>
          <w:color w:val="000000" w:themeColor="text1"/>
          <w:sz w:val="24"/>
          <w:szCs w:val="24"/>
          <w:highlight w:val="none"/>
          <w:lang w:val="en-US" w:eastAsia="zh-CN"/>
          <w14:textFill>
            <w14:solidFill>
              <w14:schemeClr w14:val="tx1"/>
            </w14:solidFill>
          </w14:textFill>
        </w:rPr>
        <w:t>（请在投标文件中提供相关证明材料，未提供的不得分）。</w:t>
      </w:r>
    </w:p>
    <w:p w14:paraId="289EEA88">
      <w:pPr>
        <w:pStyle w:val="224"/>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Style w:val="211"/>
          <w:rFonts w:hint="eastAsia" w:ascii="宋体" w:hAnsi="宋体" w:eastAsia="宋体" w:cs="宋体"/>
          <w:b/>
          <w:color w:val="000000" w:themeColor="text1"/>
          <w:sz w:val="24"/>
          <w:szCs w:val="24"/>
          <w:highlight w:val="none"/>
          <w14:textFill>
            <w14:solidFill>
              <w14:schemeClr w14:val="tx1"/>
            </w14:solidFill>
          </w14:textFill>
        </w:rPr>
      </w:pPr>
      <w:r>
        <w:rPr>
          <w:rStyle w:val="211"/>
          <w:rFonts w:hint="eastAsia" w:ascii="宋体" w:hAnsi="宋体" w:eastAsia="宋体" w:cs="宋体"/>
          <w:b/>
          <w:color w:val="000000" w:themeColor="text1"/>
          <w:sz w:val="24"/>
          <w:szCs w:val="24"/>
          <w:highlight w:val="none"/>
          <w14:textFill>
            <w14:solidFill>
              <w14:schemeClr w14:val="tx1"/>
            </w14:solidFill>
          </w14:textFill>
        </w:rPr>
        <w:t>（三）</w:t>
      </w:r>
      <w:r>
        <w:rPr>
          <w:rStyle w:val="211"/>
          <w:rFonts w:hint="eastAsia" w:ascii="宋体" w:hAnsi="宋体" w:eastAsia="宋体" w:cs="宋体"/>
          <w:b/>
          <w:color w:val="000000" w:themeColor="text1"/>
          <w:sz w:val="24"/>
          <w:szCs w:val="24"/>
          <w:highlight w:val="none"/>
          <w:lang w:val="en-US"/>
          <w14:textFill>
            <w14:solidFill>
              <w14:schemeClr w14:val="tx1"/>
            </w14:solidFill>
          </w14:textFill>
        </w:rPr>
        <w:t>技术及服务方案</w:t>
      </w:r>
      <w:r>
        <w:rPr>
          <w:rStyle w:val="211"/>
          <w:rFonts w:hint="eastAsia" w:ascii="宋体" w:hAnsi="宋体" w:eastAsia="宋体" w:cs="宋体"/>
          <w:b/>
          <w:color w:val="000000" w:themeColor="text1"/>
          <w:sz w:val="24"/>
          <w:szCs w:val="24"/>
          <w:highlight w:val="none"/>
          <w14:textFill>
            <w14:solidFill>
              <w14:schemeClr w14:val="tx1"/>
            </w14:solidFill>
          </w14:textFill>
        </w:rPr>
        <w:t>分</w:t>
      </w:r>
      <w:r>
        <w:rPr>
          <w:rStyle w:val="211"/>
          <w:rFonts w:hint="eastAsia" w:ascii="宋体" w:hAnsi="宋体" w:eastAsia="宋体" w:cs="宋体"/>
          <w:b/>
          <w:color w:val="000000" w:themeColor="text1"/>
          <w:sz w:val="24"/>
          <w:szCs w:val="24"/>
          <w:highlight w:val="none"/>
          <w:lang w:val="en-US"/>
          <w14:textFill>
            <w14:solidFill>
              <w14:schemeClr w14:val="tx1"/>
            </w14:solidFill>
          </w14:textFill>
        </w:rPr>
        <w:t>13</w:t>
      </w:r>
      <w:r>
        <w:rPr>
          <w:rStyle w:val="211"/>
          <w:rFonts w:hint="eastAsia" w:ascii="宋体" w:hAnsi="宋体" w:eastAsia="宋体" w:cs="宋体"/>
          <w:b/>
          <w:color w:val="000000" w:themeColor="text1"/>
          <w:sz w:val="24"/>
          <w:szCs w:val="24"/>
          <w:highlight w:val="none"/>
          <w14:textFill>
            <w14:solidFill>
              <w14:schemeClr w14:val="tx1"/>
            </w14:solidFill>
          </w14:textFill>
        </w:rPr>
        <w:t>分</w:t>
      </w:r>
    </w:p>
    <w:p w14:paraId="57AF68DF">
      <w:pPr>
        <w:keepNext w:val="0"/>
        <w:keepLines w:val="0"/>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000000" w:themeColor="text1"/>
          <w:spacing w:val="0"/>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0"/>
          <w:kern w:val="2"/>
          <w:sz w:val="24"/>
          <w:szCs w:val="24"/>
          <w:highlight w:val="none"/>
          <w:lang w:val="en-US" w:eastAsia="zh-CN" w:bidi="ar-SA"/>
          <w14:textFill>
            <w14:solidFill>
              <w14:schemeClr w14:val="tx1"/>
            </w14:solidFill>
          </w14:textFill>
        </w:rPr>
        <w:t>1.</w:t>
      </w:r>
      <w:r>
        <w:rPr>
          <w:rFonts w:hint="eastAsia" w:ascii="宋体" w:hAnsi="宋体" w:eastAsia="宋体" w:cs="宋体"/>
          <w:b w:val="0"/>
          <w:bCs w:val="0"/>
          <w:color w:val="000000" w:themeColor="text1"/>
          <w:spacing w:val="0"/>
          <w:sz w:val="24"/>
          <w:szCs w:val="24"/>
          <w:highlight w:val="none"/>
          <w:lang w:val="en-US" w:eastAsia="zh-CN" w:bidi="ar-SA"/>
          <w14:textFill>
            <w14:solidFill>
              <w14:schemeClr w14:val="tx1"/>
            </w14:solidFill>
          </w14:textFill>
        </w:rPr>
        <w:t>产品生产工艺与生产能力方案</w:t>
      </w:r>
      <w:r>
        <w:rPr>
          <w:rFonts w:hint="eastAsia" w:ascii="宋体" w:hAnsi="宋体" w:cs="宋体"/>
          <w:b w:val="0"/>
          <w:bCs w:val="0"/>
          <w:color w:val="000000" w:themeColor="text1"/>
          <w:spacing w:val="0"/>
          <w:sz w:val="24"/>
          <w:szCs w:val="24"/>
          <w:highlight w:val="none"/>
          <w:lang w:val="en-US" w:eastAsia="zh-CN" w:bidi="ar-SA"/>
          <w14:textFill>
            <w14:solidFill>
              <w14:schemeClr w14:val="tx1"/>
            </w14:solidFill>
          </w14:textFill>
        </w:rPr>
        <w:t>5</w:t>
      </w:r>
      <w:r>
        <w:rPr>
          <w:rFonts w:hint="eastAsia" w:ascii="宋体" w:hAnsi="宋体" w:eastAsia="宋体" w:cs="宋体"/>
          <w:b w:val="0"/>
          <w:bCs w:val="0"/>
          <w:color w:val="000000" w:themeColor="text1"/>
          <w:spacing w:val="0"/>
          <w:sz w:val="24"/>
          <w:szCs w:val="24"/>
          <w:highlight w:val="none"/>
          <w:lang w:val="en-US" w:eastAsia="zh-CN" w:bidi="ar-SA"/>
          <w14:textFill>
            <w14:solidFill>
              <w14:schemeClr w14:val="tx1"/>
            </w14:solidFill>
          </w14:textFill>
        </w:rPr>
        <w:t>分</w:t>
      </w:r>
    </w:p>
    <w:p w14:paraId="348E65AD">
      <w:pPr>
        <w:keepNext w:val="0"/>
        <w:keepLines w:val="0"/>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000000" w:themeColor="text1"/>
          <w:spacing w:val="0"/>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lang w:val="en-US" w:eastAsia="zh-CN" w:bidi="ar-SA"/>
          <w14:textFill>
            <w14:solidFill>
              <w14:schemeClr w14:val="tx1"/>
            </w14:solidFill>
          </w14:textFill>
        </w:rPr>
        <w:t>投标人应根据招标文件要求和项目特点提供具体详实的产品生产工艺与生产能力方案，方案内容包括但不仅限于提供生产设备、生产工艺、生产能力等。方案内容完整且有实质性意义的得</w:t>
      </w:r>
      <w:r>
        <w:rPr>
          <w:rFonts w:hint="eastAsia" w:ascii="宋体" w:hAnsi="宋体" w:cs="宋体"/>
          <w:b w:val="0"/>
          <w:bCs w:val="0"/>
          <w:color w:val="000000" w:themeColor="text1"/>
          <w:spacing w:val="0"/>
          <w:sz w:val="24"/>
          <w:szCs w:val="24"/>
          <w:highlight w:val="none"/>
          <w:lang w:val="en-US" w:eastAsia="zh-CN" w:bidi="ar-SA"/>
          <w14:textFill>
            <w14:solidFill>
              <w14:schemeClr w14:val="tx1"/>
            </w14:solidFill>
          </w14:textFill>
        </w:rPr>
        <w:t>5</w:t>
      </w:r>
      <w:r>
        <w:rPr>
          <w:rFonts w:hint="eastAsia" w:ascii="宋体" w:hAnsi="宋体" w:eastAsia="宋体" w:cs="宋体"/>
          <w:b w:val="0"/>
          <w:bCs w:val="0"/>
          <w:color w:val="000000" w:themeColor="text1"/>
          <w:spacing w:val="0"/>
          <w:sz w:val="24"/>
          <w:szCs w:val="24"/>
          <w:highlight w:val="none"/>
          <w:lang w:val="en-US" w:eastAsia="zh-CN" w:bidi="ar-SA"/>
          <w14:textFill>
            <w14:solidFill>
              <w14:schemeClr w14:val="tx1"/>
            </w14:solidFill>
          </w14:textFill>
        </w:rPr>
        <w:t>分；方案内有部分内容缺失或部分内容无实质性意义得</w:t>
      </w:r>
      <w:r>
        <w:rPr>
          <w:rFonts w:hint="eastAsia" w:ascii="宋体" w:hAnsi="宋体" w:cs="宋体"/>
          <w:b w:val="0"/>
          <w:bCs w:val="0"/>
          <w:color w:val="000000" w:themeColor="text1"/>
          <w:spacing w:val="0"/>
          <w:sz w:val="24"/>
          <w:szCs w:val="24"/>
          <w:highlight w:val="none"/>
          <w:lang w:val="en-US" w:eastAsia="zh-CN" w:bidi="ar-SA"/>
          <w14:textFill>
            <w14:solidFill>
              <w14:schemeClr w14:val="tx1"/>
            </w14:solidFill>
          </w14:textFill>
        </w:rPr>
        <w:t>3</w:t>
      </w:r>
      <w:r>
        <w:rPr>
          <w:rFonts w:hint="eastAsia" w:ascii="宋体" w:hAnsi="宋体" w:eastAsia="宋体" w:cs="宋体"/>
          <w:b w:val="0"/>
          <w:bCs w:val="0"/>
          <w:color w:val="000000" w:themeColor="text1"/>
          <w:spacing w:val="0"/>
          <w:sz w:val="24"/>
          <w:szCs w:val="24"/>
          <w:highlight w:val="none"/>
          <w:lang w:val="en-US" w:eastAsia="zh-CN" w:bidi="ar-SA"/>
          <w14:textFill>
            <w14:solidFill>
              <w14:schemeClr w14:val="tx1"/>
            </w14:solidFill>
          </w14:textFill>
        </w:rPr>
        <w:t>分；方案内容简略且基本无实际意义得1分；未提供说明不得分。</w:t>
      </w:r>
    </w:p>
    <w:p w14:paraId="68A98F4F">
      <w:pPr>
        <w:keepNext w:val="0"/>
        <w:keepLines w:val="0"/>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000000" w:themeColor="text1"/>
          <w:spacing w:val="0"/>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0"/>
          <w:kern w:val="2"/>
          <w:sz w:val="24"/>
          <w:szCs w:val="24"/>
          <w:highlight w:val="none"/>
          <w:lang w:val="en-US" w:eastAsia="zh-CN" w:bidi="ar-SA"/>
          <w14:textFill>
            <w14:solidFill>
              <w14:schemeClr w14:val="tx1"/>
            </w14:solidFill>
          </w14:textFill>
        </w:rPr>
        <w:t>2.售后服务方案</w:t>
      </w:r>
      <w:r>
        <w:rPr>
          <w:rFonts w:hint="eastAsia" w:ascii="宋体" w:hAnsi="宋体" w:eastAsia="宋体" w:cs="宋体"/>
          <w:b w:val="0"/>
          <w:bCs w:val="0"/>
          <w:color w:val="000000" w:themeColor="text1"/>
          <w:spacing w:val="0"/>
          <w:sz w:val="24"/>
          <w:szCs w:val="24"/>
          <w:highlight w:val="none"/>
          <w:lang w:val="en-US" w:eastAsia="zh-CN" w:bidi="ar-SA"/>
          <w14:textFill>
            <w14:solidFill>
              <w14:schemeClr w14:val="tx1"/>
            </w14:solidFill>
          </w14:textFill>
        </w:rPr>
        <w:t>4分</w:t>
      </w:r>
    </w:p>
    <w:p w14:paraId="03CA06DA">
      <w:pPr>
        <w:keepNext w:val="0"/>
        <w:keepLines w:val="0"/>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000000" w:themeColor="text1"/>
          <w:spacing w:val="0"/>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lang w:val="en-US" w:eastAsia="zh-CN" w:bidi="ar-SA"/>
          <w14:textFill>
            <w14:solidFill>
              <w14:schemeClr w14:val="tx1"/>
            </w14:solidFill>
          </w14:textFill>
        </w:rPr>
        <w:t>投标人应根据招标文件要求和项目特点提供具体详实的售后服务方案，方案内容包括但不仅限于售后响应时间、售后服务人员配置、保证措施、应急处理能力等。方案内容完整且有实质性意义的得4分；方案内有部分内容缺失或部分内容无实质性意义得2分；方案内容简略且基本无实际意义得1分；未提供说明不得分。</w:t>
      </w:r>
    </w:p>
    <w:p w14:paraId="52AF89BC">
      <w:pPr>
        <w:keepNext w:val="0"/>
        <w:keepLines w:val="0"/>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000000" w:themeColor="text1"/>
          <w:spacing w:val="0"/>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0"/>
          <w:kern w:val="2"/>
          <w:sz w:val="24"/>
          <w:szCs w:val="24"/>
          <w:highlight w:val="none"/>
          <w:lang w:val="en-US" w:eastAsia="zh-CN" w:bidi="ar-SA"/>
          <w14:textFill>
            <w14:solidFill>
              <w14:schemeClr w14:val="tx1"/>
            </w14:solidFill>
          </w14:textFill>
        </w:rPr>
        <w:t>3.</w:t>
      </w:r>
      <w:r>
        <w:rPr>
          <w:rFonts w:hint="eastAsia" w:ascii="宋体" w:hAnsi="宋体" w:eastAsia="宋体" w:cs="宋体"/>
          <w:b w:val="0"/>
          <w:bCs w:val="0"/>
          <w:color w:val="000000" w:themeColor="text1"/>
          <w:spacing w:val="0"/>
          <w:sz w:val="24"/>
          <w:szCs w:val="24"/>
          <w:highlight w:val="none"/>
          <w:lang w:val="en-US" w:eastAsia="zh-CN" w:bidi="ar-SA"/>
          <w14:textFill>
            <w14:solidFill>
              <w14:schemeClr w14:val="tx1"/>
            </w14:solidFill>
          </w14:textFill>
        </w:rPr>
        <w:t>技术指导、培训方案4分</w:t>
      </w:r>
    </w:p>
    <w:p w14:paraId="7FB30095">
      <w:pPr>
        <w:pStyle w:val="224"/>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Style w:val="211"/>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kern w:val="2"/>
          <w:sz w:val="24"/>
          <w:szCs w:val="24"/>
          <w:highlight w:val="none"/>
          <w:shd w:val="clear" w:color="auto" w:fill="FFFFFF"/>
          <w:lang w:val="en-US" w:eastAsia="zh-CN" w:bidi="ar-SA"/>
          <w14:textFill>
            <w14:solidFill>
              <w14:schemeClr w14:val="tx1"/>
            </w14:solidFill>
          </w14:textFill>
        </w:rPr>
        <w:t>投标人</w:t>
      </w:r>
      <w:r>
        <w:rPr>
          <w:rFonts w:hint="eastAsia" w:ascii="宋体" w:hAnsi="宋体" w:eastAsia="宋体" w:cs="宋体"/>
          <w:b w:val="0"/>
          <w:bCs w:val="0"/>
          <w:color w:val="000000" w:themeColor="text1"/>
          <w:spacing w:val="0"/>
          <w:sz w:val="24"/>
          <w:szCs w:val="24"/>
          <w:highlight w:val="none"/>
          <w:lang w:val="en-US" w:eastAsia="zh-CN" w:bidi="ar-SA"/>
          <w14:textFill>
            <w14:solidFill>
              <w14:schemeClr w14:val="tx1"/>
            </w14:solidFill>
          </w14:textFill>
        </w:rPr>
        <w:t>应根据招标文件要求和项目特点</w:t>
      </w:r>
      <w:r>
        <w:rPr>
          <w:rFonts w:hint="eastAsia" w:ascii="宋体" w:hAnsi="宋体" w:eastAsia="宋体" w:cs="宋体"/>
          <w:b w:val="0"/>
          <w:bCs w:val="0"/>
          <w:color w:val="000000" w:themeColor="text1"/>
          <w:spacing w:val="0"/>
          <w:kern w:val="2"/>
          <w:sz w:val="24"/>
          <w:szCs w:val="24"/>
          <w:highlight w:val="none"/>
          <w:shd w:val="clear" w:color="auto" w:fill="FFFFFF"/>
          <w:lang w:val="en-US" w:eastAsia="zh-CN" w:bidi="ar-SA"/>
          <w14:textFill>
            <w14:solidFill>
              <w14:schemeClr w14:val="tx1"/>
            </w14:solidFill>
          </w14:textFill>
        </w:rPr>
        <w:t>提供具体详实的技术指导、培训方案，方案内容包括但不限于施肥前、施肥中、施肥后的具体操作步骤、培训计划、培训记录等。</w:t>
      </w:r>
      <w:r>
        <w:rPr>
          <w:rFonts w:hint="eastAsia" w:ascii="宋体" w:hAnsi="宋体" w:eastAsia="宋体" w:cs="宋体"/>
          <w:b w:val="0"/>
          <w:color w:val="000000" w:themeColor="text1"/>
          <w:spacing w:val="0"/>
          <w:sz w:val="24"/>
          <w:szCs w:val="24"/>
          <w:highlight w:val="none"/>
          <w:lang w:val="en-US" w:eastAsia="zh-CN" w:bidi="ar-SA"/>
          <w14:textFill>
            <w14:solidFill>
              <w14:schemeClr w14:val="tx1"/>
            </w14:solidFill>
          </w14:textFill>
        </w:rPr>
        <w:t>方案内容完整且有实质性意义的得4分；方案内有部分内容缺失或部分内容无实质性意义得2分；方案内容简略且基本无实际意义得1分；未提供说明不得分。</w:t>
      </w:r>
    </w:p>
    <w:p w14:paraId="7E09EDC0">
      <w:pPr>
        <w:pStyle w:val="224"/>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Style w:val="211"/>
          <w:rFonts w:hint="eastAsia" w:ascii="宋体" w:hAnsi="宋体" w:eastAsia="宋体" w:cs="宋体"/>
          <w:b/>
          <w:color w:val="000000" w:themeColor="text1"/>
          <w:sz w:val="24"/>
          <w:szCs w:val="24"/>
          <w:highlight w:val="none"/>
          <w14:textFill>
            <w14:solidFill>
              <w14:schemeClr w14:val="tx1"/>
            </w14:solidFill>
          </w14:textFill>
        </w:rPr>
      </w:pPr>
      <w:r>
        <w:rPr>
          <w:rStyle w:val="211"/>
          <w:rFonts w:hint="eastAsia" w:ascii="宋体" w:hAnsi="宋体" w:eastAsia="宋体" w:cs="宋体"/>
          <w:b/>
          <w:color w:val="000000" w:themeColor="text1"/>
          <w:sz w:val="24"/>
          <w:szCs w:val="24"/>
          <w:highlight w:val="none"/>
          <w14:textFill>
            <w14:solidFill>
              <w14:schemeClr w14:val="tx1"/>
            </w14:solidFill>
          </w14:textFill>
        </w:rPr>
        <w:t>（四）履约能力分</w:t>
      </w:r>
      <w:r>
        <w:rPr>
          <w:rStyle w:val="211"/>
          <w:rFonts w:hint="eastAsia" w:ascii="宋体" w:hAnsi="宋体" w:eastAsia="宋体" w:cs="宋体"/>
          <w:b/>
          <w:color w:val="000000" w:themeColor="text1"/>
          <w:sz w:val="24"/>
          <w:szCs w:val="24"/>
          <w:highlight w:val="none"/>
          <w:lang w:val="en-US"/>
          <w14:textFill>
            <w14:solidFill>
              <w14:schemeClr w14:val="tx1"/>
            </w14:solidFill>
          </w14:textFill>
        </w:rPr>
        <w:t>6</w:t>
      </w:r>
      <w:r>
        <w:rPr>
          <w:rStyle w:val="211"/>
          <w:rFonts w:hint="eastAsia" w:ascii="宋体" w:hAnsi="宋体" w:eastAsia="宋体" w:cs="宋体"/>
          <w:b/>
          <w:color w:val="000000" w:themeColor="text1"/>
          <w:sz w:val="24"/>
          <w:szCs w:val="24"/>
          <w:highlight w:val="none"/>
          <w14:textFill>
            <w14:solidFill>
              <w14:schemeClr w14:val="tx1"/>
            </w14:solidFill>
          </w14:textFill>
        </w:rPr>
        <w:t>分</w:t>
      </w:r>
    </w:p>
    <w:p w14:paraId="1A2EA57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14:textFill>
            <w14:solidFill>
              <w14:schemeClr w14:val="tx1"/>
            </w14:solidFill>
          </w14:textFill>
        </w:rPr>
        <w:t>.类似项目业绩</w:t>
      </w:r>
      <w:r>
        <w:rPr>
          <w:rFonts w:hint="eastAsia" w:ascii="宋体" w:hAnsi="宋体" w:eastAsia="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分</w:t>
      </w:r>
    </w:p>
    <w:p w14:paraId="00A744F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投标人或所投产品生产厂家提供202</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年1月1日以来</w:t>
      </w:r>
      <w:r>
        <w:rPr>
          <w:rFonts w:hint="eastAsia" w:ascii="宋体" w:hAnsi="宋体" w:cs="宋体"/>
          <w:color w:val="000000" w:themeColor="text1"/>
          <w:sz w:val="24"/>
          <w:highlight w:val="none"/>
          <w:lang w:val="en-US" w:eastAsia="zh-CN"/>
          <w14:textFill>
            <w14:solidFill>
              <w14:schemeClr w14:val="tx1"/>
            </w14:solidFill>
          </w14:textFill>
        </w:rPr>
        <w:t>所投产品</w:t>
      </w:r>
      <w:r>
        <w:rPr>
          <w:rFonts w:hint="eastAsia" w:ascii="宋体" w:hAnsi="宋体" w:eastAsia="宋体" w:cs="宋体"/>
          <w:color w:val="000000" w:themeColor="text1"/>
          <w:sz w:val="24"/>
          <w:highlight w:val="none"/>
          <w14:textFill>
            <w14:solidFill>
              <w14:schemeClr w14:val="tx1"/>
            </w14:solidFill>
          </w14:textFill>
        </w:rPr>
        <w:t>的类似项目业绩，每提供一</w:t>
      </w:r>
      <w:r>
        <w:rPr>
          <w:rFonts w:hint="eastAsia" w:ascii="宋体" w:hAnsi="宋体" w:eastAsia="宋体" w:cs="宋体"/>
          <w:color w:val="000000" w:themeColor="text1"/>
          <w:sz w:val="24"/>
          <w:highlight w:val="none"/>
          <w:lang w:val="en-US" w:eastAsia="zh-CN"/>
          <w14:textFill>
            <w14:solidFill>
              <w14:schemeClr w14:val="tx1"/>
            </w14:solidFill>
          </w14:textFill>
        </w:rPr>
        <w:t>份</w:t>
      </w:r>
      <w:r>
        <w:rPr>
          <w:rFonts w:hint="eastAsia" w:ascii="宋体" w:hAnsi="宋体" w:eastAsia="宋体" w:cs="宋体"/>
          <w:color w:val="000000" w:themeColor="text1"/>
          <w:sz w:val="24"/>
          <w:highlight w:val="none"/>
          <w14:textFill>
            <w14:solidFill>
              <w14:schemeClr w14:val="tx1"/>
            </w14:solidFill>
          </w14:textFill>
        </w:rPr>
        <w:t>得</w:t>
      </w: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分，最多得</w:t>
      </w:r>
      <w:r>
        <w:rPr>
          <w:rFonts w:hint="eastAsia" w:ascii="宋体" w:hAnsi="宋体" w:eastAsia="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分</w:t>
      </w:r>
      <w:r>
        <w:rPr>
          <w:rFonts w:hint="eastAsia" w:ascii="宋体" w:hAnsi="宋体" w:eastAsia="宋体" w:cs="宋体"/>
          <w:b/>
          <w:bCs/>
          <w:color w:val="000000" w:themeColor="text1"/>
          <w:sz w:val="24"/>
          <w:highlight w:val="none"/>
          <w14:textFill>
            <w14:solidFill>
              <w14:schemeClr w14:val="tx1"/>
            </w14:solidFill>
          </w14:textFill>
        </w:rPr>
        <w:t>（以合同签订日期为准，请在投标文件中提供相关合同原件扫描件或电子件，合同中须反映出相关内容，如合同中不能反映，须提供其他材料予以佐证，</w:t>
      </w:r>
      <w:r>
        <w:rPr>
          <w:rFonts w:hint="eastAsia" w:ascii="宋体" w:hAnsi="宋体" w:eastAsia="宋体" w:cs="宋体"/>
          <w:b/>
          <w:bCs/>
          <w:color w:val="000000" w:themeColor="text1"/>
          <w:spacing w:val="7"/>
          <w:sz w:val="24"/>
          <w:highlight w:val="none"/>
          <w14:textFill>
            <w14:solidFill>
              <w14:schemeClr w14:val="tx1"/>
            </w14:solidFill>
          </w14:textFill>
        </w:rPr>
        <w:t>未提供</w:t>
      </w:r>
      <w:r>
        <w:rPr>
          <w:rFonts w:hint="eastAsia" w:ascii="宋体" w:hAnsi="宋体" w:eastAsia="宋体" w:cs="宋体"/>
          <w:b/>
          <w:bCs/>
          <w:color w:val="000000" w:themeColor="text1"/>
          <w:sz w:val="24"/>
          <w:highlight w:val="none"/>
          <w14:textFill>
            <w14:solidFill>
              <w14:schemeClr w14:val="tx1"/>
            </w14:solidFill>
          </w14:textFill>
        </w:rPr>
        <w:t>的</w:t>
      </w:r>
      <w:r>
        <w:rPr>
          <w:rFonts w:hint="eastAsia" w:ascii="宋体" w:hAnsi="宋体" w:eastAsia="宋体" w:cs="宋体"/>
          <w:b/>
          <w:bCs/>
          <w:color w:val="000000" w:themeColor="text1"/>
          <w:spacing w:val="7"/>
          <w:sz w:val="24"/>
          <w:highlight w:val="none"/>
          <w14:textFill>
            <w14:solidFill>
              <w14:schemeClr w14:val="tx1"/>
            </w14:solidFill>
          </w14:textFill>
        </w:rPr>
        <w:t>不得分</w:t>
      </w:r>
      <w:r>
        <w:rPr>
          <w:rFonts w:hint="eastAsia" w:ascii="宋体" w:hAnsi="宋体" w:eastAsia="宋体" w:cs="宋体"/>
          <w:b/>
          <w:bCs/>
          <w:color w:val="000000" w:themeColor="text1"/>
          <w:sz w:val="24"/>
          <w:highlight w:val="none"/>
          <w14:textFill>
            <w14:solidFill>
              <w14:schemeClr w14:val="tx1"/>
            </w14:solidFill>
          </w14:textFill>
        </w:rPr>
        <w:t>）。</w:t>
      </w:r>
    </w:p>
    <w:p w14:paraId="68C880B5">
      <w:pPr>
        <w:pStyle w:val="2"/>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highlight w:val="none"/>
          <w14:textFill>
            <w14:solidFill>
              <w14:schemeClr w14:val="tx1"/>
            </w14:solidFill>
          </w14:textFill>
        </w:rPr>
      </w:pPr>
    </w:p>
    <w:p w14:paraId="027C1C39">
      <w:pPr>
        <w:keepNext w:val="0"/>
        <w:keepLines w:val="0"/>
        <w:pageBreakBefore w:val="0"/>
        <w:widowControl w:val="0"/>
        <w:tabs>
          <w:tab w:val="left" w:pos="2877"/>
        </w:tabs>
        <w:kinsoku/>
        <w:wordWrap/>
        <w:overflowPunct/>
        <w:topLinePunct w:val="0"/>
        <w:autoSpaceDE/>
        <w:autoSpaceDN/>
        <w:bidi w:val="0"/>
        <w:adjustRightInd/>
        <w:snapToGrid/>
        <w:spacing w:line="520" w:lineRule="exact"/>
        <w:ind w:right="-124" w:firstLine="482"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注：以上证明材料请在投标文件中提供原件扫描件或者电子件，不提供不得分。</w:t>
      </w:r>
    </w:p>
    <w:p w14:paraId="2682247C">
      <w:pPr>
        <w:keepNext w:val="0"/>
        <w:keepLines w:val="0"/>
        <w:pageBreakBefore w:val="0"/>
        <w:widowControl w:val="0"/>
        <w:spacing w:line="480" w:lineRule="exact"/>
        <w:ind w:right="-124"/>
        <w:rPr>
          <w:rFonts w:hint="eastAsia" w:ascii="宋体" w:hAnsi="宋体" w:eastAsia="宋体" w:cs="宋体"/>
          <w:color w:val="000000" w:themeColor="text1"/>
          <w:sz w:val="24"/>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26FE7616">
      <w:pPr>
        <w:pStyle w:val="205"/>
        <w:spacing w:before="313" w:after="313"/>
        <w:rPr>
          <w:rFonts w:hint="eastAsia" w:ascii="宋体" w:hAnsi="宋体" w:eastAsia="宋体" w:cs="宋体"/>
          <w:color w:val="000000" w:themeColor="text1"/>
          <w:highlight w:val="none"/>
          <w14:textFill>
            <w14:solidFill>
              <w14:schemeClr w14:val="tx1"/>
            </w14:solidFill>
          </w14:textFill>
        </w:rPr>
      </w:pPr>
      <w:bookmarkStart w:id="393" w:name="_Toc16003"/>
      <w:bookmarkStart w:id="394" w:name="_Toc23067"/>
      <w:r>
        <w:rPr>
          <w:rFonts w:hint="eastAsia" w:ascii="宋体" w:hAnsi="宋体" w:eastAsia="宋体" w:cs="宋体"/>
          <w:color w:val="000000" w:themeColor="text1"/>
          <w:highlight w:val="none"/>
          <w14:textFill>
            <w14:solidFill>
              <w14:schemeClr w14:val="tx1"/>
            </w14:solidFill>
          </w14:textFill>
        </w:rPr>
        <w:t>第六章</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投标文件格式</w:t>
      </w:r>
      <w:bookmarkEnd w:id="386"/>
      <w:bookmarkEnd w:id="387"/>
      <w:bookmarkEnd w:id="388"/>
      <w:bookmarkEnd w:id="389"/>
      <w:bookmarkEnd w:id="390"/>
      <w:bookmarkEnd w:id="391"/>
      <w:bookmarkEnd w:id="392"/>
      <w:bookmarkEnd w:id="393"/>
      <w:bookmarkEnd w:id="394"/>
    </w:p>
    <w:p w14:paraId="679E22D0">
      <w:pPr>
        <w:pStyle w:val="226"/>
        <w:spacing w:before="157" w:after="157"/>
        <w:jc w:val="center"/>
        <w:rPr>
          <w:rStyle w:val="211"/>
          <w:rFonts w:hint="eastAsia" w:ascii="宋体" w:hAnsi="宋体" w:eastAsia="宋体" w:cs="宋体"/>
          <w:color w:val="000000" w:themeColor="text1"/>
          <w:sz w:val="32"/>
          <w:szCs w:val="32"/>
          <w:highlight w:val="none"/>
          <w14:textFill>
            <w14:solidFill>
              <w14:schemeClr w14:val="tx1"/>
            </w14:solidFill>
          </w14:textFill>
        </w:rPr>
      </w:pPr>
      <w:r>
        <w:rPr>
          <w:rStyle w:val="211"/>
          <w:rFonts w:hint="eastAsia" w:ascii="宋体" w:hAnsi="宋体" w:eastAsia="宋体" w:cs="宋体"/>
          <w:b/>
          <w:bCs/>
          <w:color w:val="000000" w:themeColor="text1"/>
          <w:spacing w:val="0"/>
          <w:position w:val="0"/>
          <w:sz w:val="32"/>
          <w:szCs w:val="32"/>
          <w:highlight w:val="none"/>
          <w:lang w:val="en-US"/>
          <w14:textFill>
            <w14:solidFill>
              <w14:schemeClr w14:val="tx1"/>
            </w14:solidFill>
          </w14:textFill>
        </w:rPr>
        <w:t>采购包1：含硅水溶肥料</w:t>
      </w:r>
    </w:p>
    <w:p w14:paraId="515F0F45">
      <w:pPr>
        <w:pStyle w:val="226"/>
        <w:spacing w:before="157" w:after="157"/>
        <w:jc w:val="center"/>
        <w:rPr>
          <w:rStyle w:val="211"/>
          <w:rFonts w:hint="eastAsia" w:ascii="宋体" w:hAnsi="宋体" w:eastAsia="宋体" w:cs="宋体"/>
          <w:color w:val="000000" w:themeColor="text1"/>
          <w:sz w:val="40"/>
          <w:szCs w:val="40"/>
          <w:highlight w:val="none"/>
          <w14:textFill>
            <w14:solidFill>
              <w14:schemeClr w14:val="tx1"/>
            </w14:solidFill>
          </w14:textFill>
        </w:rPr>
      </w:pPr>
      <w:r>
        <w:rPr>
          <w:rStyle w:val="211"/>
          <w:rFonts w:hint="eastAsia" w:ascii="宋体" w:hAnsi="宋体" w:eastAsia="宋体" w:cs="宋体"/>
          <w:b/>
          <w:bCs/>
          <w:color w:val="000000" w:themeColor="text1"/>
          <w:sz w:val="40"/>
          <w:szCs w:val="40"/>
          <w:highlight w:val="none"/>
          <w14:textFill>
            <w14:solidFill>
              <w14:schemeClr w14:val="tx1"/>
            </w14:solidFill>
          </w14:textFill>
        </w:rPr>
        <w:t>投标主要文件目录</w:t>
      </w:r>
    </w:p>
    <w:p w14:paraId="093BF68E">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14:textFill>
            <w14:solidFill>
              <w14:schemeClr w14:val="tx1"/>
            </w14:solidFill>
          </w14:textFill>
        </w:rPr>
        <w:t>一、封面</w:t>
      </w:r>
    </w:p>
    <w:p w14:paraId="1C5CE8E5">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14:textFill>
            <w14:solidFill>
              <w14:schemeClr w14:val="tx1"/>
            </w14:solidFill>
          </w14:textFill>
        </w:rPr>
        <w:t>二、投标函格式</w:t>
      </w:r>
    </w:p>
    <w:p w14:paraId="2C6254C3">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14:textFill>
            <w14:solidFill>
              <w14:schemeClr w14:val="tx1"/>
            </w14:solidFill>
          </w14:textFill>
        </w:rPr>
        <w:t>三、开标一览表</w:t>
      </w:r>
    </w:p>
    <w:p w14:paraId="45D8EB12">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14:textFill>
            <w14:solidFill>
              <w14:schemeClr w14:val="tx1"/>
            </w14:solidFill>
          </w14:textFill>
        </w:rPr>
        <w:t>四、资格证明文件</w:t>
      </w:r>
    </w:p>
    <w:p w14:paraId="1BCBB658">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14:textFill>
            <w14:solidFill>
              <w14:schemeClr w14:val="tx1"/>
            </w14:solidFill>
          </w14:textFill>
        </w:rPr>
        <w:t>五、核心产品品牌表</w:t>
      </w:r>
    </w:p>
    <w:p w14:paraId="28D20280">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14:textFill>
            <w14:solidFill>
              <w14:schemeClr w14:val="tx1"/>
            </w14:solidFill>
          </w14:textFill>
        </w:rPr>
        <w:t>六、投标配置及分项报价表</w:t>
      </w:r>
    </w:p>
    <w:p w14:paraId="61D71A0D">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lang w:val="en-US"/>
          <w14:textFill>
            <w14:solidFill>
              <w14:schemeClr w14:val="tx1"/>
            </w14:solidFill>
          </w14:textFill>
        </w:rPr>
        <w:t>七</w:t>
      </w:r>
      <w:r>
        <w:rPr>
          <w:rStyle w:val="211"/>
          <w:rFonts w:hint="eastAsia" w:ascii="宋体" w:hAnsi="宋体" w:eastAsia="宋体" w:cs="宋体"/>
          <w:color w:val="000000" w:themeColor="text1"/>
          <w:sz w:val="28"/>
          <w:szCs w:val="28"/>
          <w:highlight w:val="none"/>
          <w14:textFill>
            <w14:solidFill>
              <w14:schemeClr w14:val="tx1"/>
            </w14:solidFill>
          </w14:textFill>
        </w:rPr>
        <w:t>、第四章项目需求中实质性要求响应对照表</w:t>
      </w:r>
    </w:p>
    <w:p w14:paraId="09E93B3C">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lang w:val="en-US"/>
          <w14:textFill>
            <w14:solidFill>
              <w14:schemeClr w14:val="tx1"/>
            </w14:solidFill>
          </w14:textFill>
        </w:rPr>
        <w:t>八</w:t>
      </w:r>
      <w:r>
        <w:rPr>
          <w:rStyle w:val="211"/>
          <w:rFonts w:hint="eastAsia" w:ascii="宋体" w:hAnsi="宋体" w:eastAsia="宋体" w:cs="宋体"/>
          <w:color w:val="000000" w:themeColor="text1"/>
          <w:sz w:val="28"/>
          <w:szCs w:val="28"/>
          <w:highlight w:val="none"/>
          <w14:textFill>
            <w14:solidFill>
              <w14:schemeClr w14:val="tx1"/>
            </w14:solidFill>
          </w14:textFill>
        </w:rPr>
        <w:t>、服务方案</w:t>
      </w:r>
    </w:p>
    <w:p w14:paraId="11D98C78">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lang w:val="en-US"/>
          <w14:textFill>
            <w14:solidFill>
              <w14:schemeClr w14:val="tx1"/>
            </w14:solidFill>
          </w14:textFill>
        </w:rPr>
        <w:t>九</w:t>
      </w:r>
      <w:r>
        <w:rPr>
          <w:rStyle w:val="211"/>
          <w:rFonts w:hint="eastAsia" w:ascii="宋体" w:hAnsi="宋体" w:eastAsia="宋体" w:cs="宋体"/>
          <w:color w:val="000000" w:themeColor="text1"/>
          <w:sz w:val="28"/>
          <w:szCs w:val="28"/>
          <w:highlight w:val="none"/>
          <w14:textFill>
            <w14:solidFill>
              <w14:schemeClr w14:val="tx1"/>
            </w14:solidFill>
          </w14:textFill>
        </w:rPr>
        <w:t>、投标人情况介绍</w:t>
      </w:r>
    </w:p>
    <w:p w14:paraId="2C4F785A">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14:textFill>
            <w14:solidFill>
              <w14:schemeClr w14:val="tx1"/>
            </w14:solidFill>
          </w14:textFill>
        </w:rPr>
        <w:t>十、技术要求响应及偏离表</w:t>
      </w:r>
    </w:p>
    <w:p w14:paraId="67E012C9">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14:textFill>
            <w14:solidFill>
              <w14:schemeClr w14:val="tx1"/>
            </w14:solidFill>
          </w14:textFill>
        </w:rPr>
        <w:t>十</w:t>
      </w:r>
      <w:r>
        <w:rPr>
          <w:rStyle w:val="211"/>
          <w:rFonts w:hint="eastAsia" w:ascii="宋体" w:hAnsi="宋体" w:eastAsia="宋体" w:cs="宋体"/>
          <w:color w:val="000000" w:themeColor="text1"/>
          <w:sz w:val="28"/>
          <w:szCs w:val="28"/>
          <w:highlight w:val="none"/>
          <w:lang w:val="en-US"/>
          <w14:textFill>
            <w14:solidFill>
              <w14:schemeClr w14:val="tx1"/>
            </w14:solidFill>
          </w14:textFill>
        </w:rPr>
        <w:t>一</w:t>
      </w:r>
      <w:r>
        <w:rPr>
          <w:rStyle w:val="211"/>
          <w:rFonts w:hint="eastAsia" w:ascii="宋体" w:hAnsi="宋体" w:eastAsia="宋体" w:cs="宋体"/>
          <w:color w:val="000000" w:themeColor="text1"/>
          <w:sz w:val="28"/>
          <w:szCs w:val="28"/>
          <w:highlight w:val="none"/>
          <w14:textFill>
            <w14:solidFill>
              <w14:schemeClr w14:val="tx1"/>
            </w14:solidFill>
          </w14:textFill>
        </w:rPr>
        <w:t>、商务条款响应及偏离表</w:t>
      </w:r>
    </w:p>
    <w:p w14:paraId="5D0AD58F">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14:textFill>
            <w14:solidFill>
              <w14:schemeClr w14:val="tx1"/>
            </w14:solidFill>
          </w14:textFill>
        </w:rPr>
        <w:t>十二、关于符合本国产品标准的声明函</w:t>
      </w:r>
    </w:p>
    <w:p w14:paraId="343731C3">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14:textFill>
            <w14:solidFill>
              <w14:schemeClr w14:val="tx1"/>
            </w14:solidFill>
          </w14:textFill>
        </w:rPr>
        <w:t>十</w:t>
      </w:r>
      <w:r>
        <w:rPr>
          <w:rStyle w:val="211"/>
          <w:rFonts w:hint="eastAsia" w:ascii="宋体" w:hAnsi="宋体" w:eastAsia="宋体" w:cs="宋体"/>
          <w:color w:val="000000" w:themeColor="text1"/>
          <w:sz w:val="28"/>
          <w:szCs w:val="28"/>
          <w:highlight w:val="none"/>
          <w:lang w:val="en-US"/>
          <w14:textFill>
            <w14:solidFill>
              <w14:schemeClr w14:val="tx1"/>
            </w14:solidFill>
          </w14:textFill>
        </w:rPr>
        <w:t>三</w:t>
      </w:r>
      <w:r>
        <w:rPr>
          <w:rStyle w:val="211"/>
          <w:rFonts w:hint="eastAsia" w:ascii="宋体" w:hAnsi="宋体" w:eastAsia="宋体" w:cs="宋体"/>
          <w:color w:val="000000" w:themeColor="text1"/>
          <w:sz w:val="28"/>
          <w:szCs w:val="28"/>
          <w:highlight w:val="none"/>
          <w14:textFill>
            <w14:solidFill>
              <w14:schemeClr w14:val="tx1"/>
            </w14:solidFill>
          </w14:textFill>
        </w:rPr>
        <w:t>、其他材料</w:t>
      </w:r>
    </w:p>
    <w:p w14:paraId="36406DDA">
      <w:pPr>
        <w:pStyle w:val="226"/>
        <w:spacing w:line="360" w:lineRule="auto"/>
        <w:rPr>
          <w:rStyle w:val="211"/>
          <w:rFonts w:hint="eastAsia" w:ascii="宋体" w:hAnsi="宋体" w:eastAsia="宋体" w:cs="宋体"/>
          <w:color w:val="000000" w:themeColor="text1"/>
          <w:sz w:val="28"/>
          <w:szCs w:val="28"/>
          <w:highlight w:val="none"/>
          <w14:textFill>
            <w14:solidFill>
              <w14:schemeClr w14:val="tx1"/>
            </w14:solidFill>
          </w14:textFill>
        </w:rPr>
      </w:pPr>
    </w:p>
    <w:p w14:paraId="11E93103">
      <w:pPr>
        <w:pStyle w:val="226"/>
        <w:spacing w:line="360" w:lineRule="auto"/>
        <w:rPr>
          <w:rStyle w:val="211"/>
          <w:rFonts w:hint="eastAsia" w:ascii="宋体" w:hAnsi="宋体" w:eastAsia="宋体" w:cs="宋体"/>
          <w:color w:val="000000" w:themeColor="text1"/>
          <w:sz w:val="28"/>
          <w:szCs w:val="28"/>
          <w:highlight w:val="none"/>
          <w14:textFill>
            <w14:solidFill>
              <w14:schemeClr w14:val="tx1"/>
            </w14:solidFill>
          </w14:textFill>
        </w:rPr>
        <w:sectPr>
          <w:headerReference r:id="rId23" w:type="first"/>
          <w:footerReference r:id="rId25" w:type="first"/>
          <w:headerReference r:id="rId22" w:type="default"/>
          <w:footerReference r:id="rId24" w:type="default"/>
          <w:pgSz w:w="11906" w:h="16838"/>
          <w:pgMar w:top="1440" w:right="1080" w:bottom="1440" w:left="1080" w:header="851" w:footer="992" w:gutter="0"/>
          <w:cols w:space="1701" w:num="1"/>
          <w:docGrid w:linePitch="360" w:charSpace="0"/>
        </w:sectPr>
      </w:pPr>
    </w:p>
    <w:p w14:paraId="470B9E26">
      <w:pPr>
        <w:pStyle w:val="227"/>
        <w:jc w:val="both"/>
        <w:outlineLvl w:val="1"/>
        <w:rPr>
          <w:rStyle w:val="211"/>
          <w:rFonts w:hint="eastAsia" w:ascii="宋体" w:hAnsi="宋体" w:eastAsia="宋体" w:cs="宋体"/>
          <w:b/>
          <w:color w:val="000000" w:themeColor="text1"/>
          <w:sz w:val="32"/>
          <w:highlight w:val="none"/>
          <w14:textFill>
            <w14:solidFill>
              <w14:schemeClr w14:val="tx1"/>
            </w14:solidFill>
          </w14:textFill>
        </w:rPr>
      </w:pPr>
      <w:bookmarkStart w:id="395" w:name="_Toc10661"/>
      <w:bookmarkStart w:id="396" w:name="_Toc31370"/>
      <w:bookmarkStart w:id="397" w:name="_Toc10154"/>
      <w:bookmarkStart w:id="398" w:name="_Toc24520"/>
      <w:bookmarkStart w:id="399" w:name="_Toc29166"/>
      <w:r>
        <w:rPr>
          <w:rStyle w:val="211"/>
          <w:rFonts w:hint="eastAsia" w:ascii="宋体" w:hAnsi="宋体" w:eastAsia="宋体" w:cs="宋体"/>
          <w:b/>
          <w:color w:val="000000" w:themeColor="text1"/>
          <w:sz w:val="32"/>
          <w:highlight w:val="none"/>
          <w14:textFill>
            <w14:solidFill>
              <w14:schemeClr w14:val="tx1"/>
            </w14:solidFill>
          </w14:textFill>
        </w:rPr>
        <w:t>一、封面</w:t>
      </w:r>
      <w:bookmarkEnd w:id="395"/>
      <w:bookmarkEnd w:id="396"/>
      <w:bookmarkEnd w:id="397"/>
      <w:bookmarkEnd w:id="398"/>
      <w:bookmarkEnd w:id="399"/>
    </w:p>
    <w:p w14:paraId="2042F7FB">
      <w:pPr>
        <w:pStyle w:val="228"/>
        <w:spacing w:before="540" w:after="540"/>
        <w:jc w:val="center"/>
        <w:rPr>
          <w:rStyle w:val="211"/>
          <w:rFonts w:hint="eastAsia" w:ascii="宋体" w:hAnsi="宋体" w:eastAsia="宋体" w:cs="宋体"/>
          <w:b/>
          <w:bCs/>
          <w:color w:val="000000" w:themeColor="text1"/>
          <w:sz w:val="72"/>
          <w:szCs w:val="72"/>
          <w:highlight w:val="none"/>
          <w14:textFill>
            <w14:solidFill>
              <w14:schemeClr w14:val="tx1"/>
            </w14:solidFill>
          </w14:textFill>
        </w:rPr>
      </w:pPr>
      <w:r>
        <w:rPr>
          <w:rStyle w:val="211"/>
          <w:rFonts w:hint="eastAsia" w:ascii="宋体" w:hAnsi="宋体" w:eastAsia="宋体" w:cs="宋体"/>
          <w:b/>
          <w:bCs/>
          <w:color w:val="000000" w:themeColor="text1"/>
          <w:sz w:val="72"/>
          <w:szCs w:val="72"/>
          <w:highlight w:val="none"/>
          <w14:textFill>
            <w14:solidFill>
              <w14:schemeClr w14:val="tx1"/>
            </w14:solidFill>
          </w14:textFill>
        </w:rPr>
        <w:t>投 标 文 件</w:t>
      </w:r>
    </w:p>
    <w:p w14:paraId="5BDDABAB">
      <w:pPr>
        <w:pStyle w:val="228"/>
        <w:spacing w:line="520" w:lineRule="exact"/>
        <w:rPr>
          <w:rStyle w:val="211"/>
          <w:rFonts w:hint="eastAsia" w:ascii="宋体" w:hAnsi="宋体" w:eastAsia="宋体" w:cs="宋体"/>
          <w:b/>
          <w:bCs/>
          <w:color w:val="000000" w:themeColor="text1"/>
          <w:highlight w:val="none"/>
          <w14:textFill>
            <w14:solidFill>
              <w14:schemeClr w14:val="tx1"/>
            </w14:solidFill>
          </w14:textFill>
        </w:rPr>
      </w:pPr>
    </w:p>
    <w:p w14:paraId="40A237AA">
      <w:pPr>
        <w:pStyle w:val="228"/>
        <w:spacing w:line="520" w:lineRule="exact"/>
        <w:rPr>
          <w:rStyle w:val="211"/>
          <w:rFonts w:hint="eastAsia" w:ascii="宋体" w:hAnsi="宋体" w:eastAsia="宋体" w:cs="宋体"/>
          <w:b/>
          <w:bCs/>
          <w:color w:val="000000" w:themeColor="text1"/>
          <w:highlight w:val="none"/>
          <w14:textFill>
            <w14:solidFill>
              <w14:schemeClr w14:val="tx1"/>
            </w14:solidFill>
          </w14:textFill>
        </w:rPr>
      </w:pPr>
    </w:p>
    <w:p w14:paraId="23D37866">
      <w:pPr>
        <w:pStyle w:val="228"/>
        <w:spacing w:line="520" w:lineRule="exact"/>
        <w:rPr>
          <w:rStyle w:val="211"/>
          <w:rFonts w:hint="eastAsia" w:ascii="宋体" w:hAnsi="宋体" w:eastAsia="宋体" w:cs="宋体"/>
          <w:b/>
          <w:bCs/>
          <w:color w:val="000000" w:themeColor="text1"/>
          <w:highlight w:val="none"/>
          <w14:textFill>
            <w14:solidFill>
              <w14:schemeClr w14:val="tx1"/>
            </w14:solidFill>
          </w14:textFill>
        </w:rPr>
      </w:pPr>
    </w:p>
    <w:p w14:paraId="767C56BE">
      <w:pPr>
        <w:pStyle w:val="228"/>
        <w:spacing w:before="360" w:after="360"/>
        <w:ind w:firstLine="2530"/>
        <w:jc w:val="both"/>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项目名称：</w:t>
      </w:r>
      <w:r>
        <w:rPr>
          <w:rStyle w:val="211"/>
          <w:rFonts w:hint="eastAsia" w:ascii="宋体" w:hAnsi="宋体" w:eastAsia="宋体" w:cs="宋体"/>
          <w:b/>
          <w:bCs/>
          <w:color w:val="000000" w:themeColor="text1"/>
          <w:sz w:val="36"/>
          <w:szCs w:val="36"/>
          <w:highlight w:val="none"/>
          <w:u w:val="single"/>
          <w14:textFill>
            <w14:solidFill>
              <w14:schemeClr w14:val="tx1"/>
            </w14:solidFill>
          </w14:textFill>
        </w:rPr>
        <w:t xml:space="preserve">                 </w:t>
      </w:r>
    </w:p>
    <w:p w14:paraId="0125344A">
      <w:pPr>
        <w:pStyle w:val="228"/>
        <w:spacing w:before="360" w:after="360"/>
        <w:ind w:firstLine="2530"/>
        <w:jc w:val="both"/>
        <w:rPr>
          <w:rStyle w:val="211"/>
          <w:rFonts w:hint="eastAsia" w:ascii="宋体" w:hAnsi="宋体" w:eastAsia="宋体" w:cs="宋体"/>
          <w:b/>
          <w:bCs/>
          <w:color w:val="000000" w:themeColor="text1"/>
          <w:sz w:val="36"/>
          <w:szCs w:val="36"/>
          <w:highlight w:val="none"/>
          <w:u w:val="singl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招标编号：</w:t>
      </w:r>
      <w:r>
        <w:rPr>
          <w:rStyle w:val="211"/>
          <w:rFonts w:hint="eastAsia" w:ascii="宋体" w:hAnsi="宋体" w:eastAsia="宋体" w:cs="宋体"/>
          <w:b/>
          <w:bCs/>
          <w:color w:val="000000" w:themeColor="text1"/>
          <w:sz w:val="36"/>
          <w:szCs w:val="36"/>
          <w:highlight w:val="none"/>
          <w:u w:val="single"/>
          <w14:textFill>
            <w14:solidFill>
              <w14:schemeClr w14:val="tx1"/>
            </w14:solidFill>
          </w14:textFill>
        </w:rPr>
        <w:t xml:space="preserve">                 </w:t>
      </w:r>
    </w:p>
    <w:p w14:paraId="55905C77">
      <w:pPr>
        <w:pStyle w:val="228"/>
        <w:spacing w:before="360" w:after="360"/>
        <w:ind w:firstLine="2530"/>
        <w:jc w:val="both"/>
        <w:rPr>
          <w:rStyle w:val="211"/>
          <w:rFonts w:hint="eastAsia" w:ascii="宋体" w:hAnsi="宋体" w:eastAsia="宋体" w:cs="宋体"/>
          <w:b/>
          <w:bCs/>
          <w:color w:val="000000" w:themeColor="text1"/>
          <w:sz w:val="36"/>
          <w:szCs w:val="36"/>
          <w:highlight w:val="none"/>
          <w:u w:val="single"/>
          <w14:textFill>
            <w14:solidFill>
              <w14:schemeClr w14:val="tx1"/>
            </w14:solidFill>
          </w14:textFill>
        </w:rPr>
      </w:pPr>
      <w:r>
        <w:rPr>
          <w:rStyle w:val="211"/>
          <w:rFonts w:hint="eastAsia" w:ascii="宋体" w:hAnsi="宋体" w:eastAsia="宋体" w:cs="宋体"/>
          <w:b/>
          <w:bCs/>
          <w:caps w:val="0"/>
          <w:smallCaps w:val="0"/>
          <w:color w:val="000000" w:themeColor="text1"/>
          <w:spacing w:val="0"/>
          <w:position w:val="0"/>
          <w:sz w:val="36"/>
          <w:szCs w:val="36"/>
          <w:highlight w:val="none"/>
          <w:shd w:val="clear" w:color="auto" w:fill="auto"/>
          <w14:textFill>
            <w14:solidFill>
              <w14:schemeClr w14:val="tx1"/>
            </w14:solidFill>
          </w14:textFill>
        </w:rPr>
        <w:t>分</w:t>
      </w:r>
      <w:r>
        <w:rPr>
          <w:rStyle w:val="211"/>
          <w:rFonts w:hint="eastAsia" w:ascii="宋体" w:hAnsi="宋体" w:eastAsia="宋体" w:cs="宋体"/>
          <w:b/>
          <w:bCs/>
          <w:caps w:val="0"/>
          <w:smallCaps w:val="0"/>
          <w:color w:val="000000" w:themeColor="text1"/>
          <w:spacing w:val="0"/>
          <w:position w:val="0"/>
          <w:sz w:val="36"/>
          <w:szCs w:val="36"/>
          <w:highlight w:val="none"/>
          <w:shd w:val="clear" w:color="auto" w:fill="auto"/>
          <w:lang w:val="en-US"/>
          <w14:textFill>
            <w14:solidFill>
              <w14:schemeClr w14:val="tx1"/>
            </w14:solidFill>
          </w14:textFill>
        </w:rPr>
        <w:t xml:space="preserve"> </w:t>
      </w:r>
      <w:r>
        <w:rPr>
          <w:rStyle w:val="211"/>
          <w:rFonts w:hint="eastAsia" w:ascii="宋体" w:hAnsi="宋体" w:eastAsia="宋体" w:cs="宋体"/>
          <w:b/>
          <w:bCs/>
          <w:caps w:val="0"/>
          <w:smallCaps w:val="0"/>
          <w:color w:val="000000" w:themeColor="text1"/>
          <w:spacing w:val="0"/>
          <w:position w:val="0"/>
          <w:sz w:val="36"/>
          <w:szCs w:val="36"/>
          <w:highlight w:val="none"/>
          <w:shd w:val="clear" w:color="auto" w:fill="auto"/>
          <w14:textFill>
            <w14:solidFill>
              <w14:schemeClr w14:val="tx1"/>
            </w14:solidFill>
          </w14:textFill>
        </w:rPr>
        <w:t>包</w:t>
      </w:r>
      <w:r>
        <w:rPr>
          <w:rStyle w:val="211"/>
          <w:rFonts w:hint="eastAsia" w:ascii="宋体" w:hAnsi="宋体" w:eastAsia="宋体" w:cs="宋体"/>
          <w:b/>
          <w:bCs/>
          <w:caps w:val="0"/>
          <w:smallCaps w:val="0"/>
          <w:color w:val="000000" w:themeColor="text1"/>
          <w:spacing w:val="0"/>
          <w:position w:val="0"/>
          <w:sz w:val="36"/>
          <w:szCs w:val="36"/>
          <w:highlight w:val="none"/>
          <w:shd w:val="clear" w:color="auto" w:fill="auto"/>
          <w:lang w:val="en-US"/>
          <w14:textFill>
            <w14:solidFill>
              <w14:schemeClr w14:val="tx1"/>
            </w14:solidFill>
          </w14:textFill>
        </w:rPr>
        <w:t xml:space="preserve"> </w:t>
      </w:r>
      <w:r>
        <w:rPr>
          <w:rStyle w:val="211"/>
          <w:rFonts w:hint="eastAsia" w:ascii="宋体" w:hAnsi="宋体" w:eastAsia="宋体" w:cs="宋体"/>
          <w:b/>
          <w:bCs/>
          <w:caps w:val="0"/>
          <w:smallCaps w:val="0"/>
          <w:color w:val="000000" w:themeColor="text1"/>
          <w:spacing w:val="0"/>
          <w:position w:val="0"/>
          <w:sz w:val="36"/>
          <w:szCs w:val="36"/>
          <w:highlight w:val="none"/>
          <w:shd w:val="clear" w:color="auto" w:fill="auto"/>
          <w14:textFill>
            <w14:solidFill>
              <w14:schemeClr w14:val="tx1"/>
            </w14:solidFill>
          </w14:textFill>
        </w:rPr>
        <w:t>号</w:t>
      </w:r>
      <w:r>
        <w:rPr>
          <w:rStyle w:val="211"/>
          <w:rFonts w:hint="eastAsia" w:ascii="宋体" w:hAnsi="宋体" w:eastAsia="宋体" w:cs="宋体"/>
          <w:b/>
          <w:bCs/>
          <w:color w:val="000000" w:themeColor="text1"/>
          <w:sz w:val="36"/>
          <w:szCs w:val="36"/>
          <w:highlight w:val="none"/>
          <w14:textFill>
            <w14:solidFill>
              <w14:schemeClr w14:val="tx1"/>
            </w14:solidFill>
          </w14:textFill>
        </w:rPr>
        <w:t>：</w:t>
      </w:r>
      <w:r>
        <w:rPr>
          <w:rStyle w:val="211"/>
          <w:rFonts w:hint="eastAsia" w:ascii="宋体" w:hAnsi="宋体" w:eastAsia="宋体" w:cs="宋体"/>
          <w:b/>
          <w:bCs/>
          <w:color w:val="000000" w:themeColor="text1"/>
          <w:sz w:val="36"/>
          <w:szCs w:val="36"/>
          <w:highlight w:val="none"/>
          <w:u w:val="single"/>
          <w14:textFill>
            <w14:solidFill>
              <w14:schemeClr w14:val="tx1"/>
            </w14:solidFill>
          </w14:textFill>
        </w:rPr>
        <w:t xml:space="preserve">                 </w:t>
      </w:r>
    </w:p>
    <w:p w14:paraId="3AD1D796">
      <w:pPr>
        <w:pStyle w:val="228"/>
        <w:spacing w:line="520" w:lineRule="exact"/>
        <w:rPr>
          <w:rStyle w:val="211"/>
          <w:rFonts w:hint="eastAsia" w:ascii="宋体" w:hAnsi="宋体" w:eastAsia="宋体" w:cs="宋体"/>
          <w:b/>
          <w:bCs/>
          <w:color w:val="000000" w:themeColor="text1"/>
          <w:highlight w:val="none"/>
          <w14:textFill>
            <w14:solidFill>
              <w14:schemeClr w14:val="tx1"/>
            </w14:solidFill>
          </w14:textFill>
        </w:rPr>
      </w:pPr>
    </w:p>
    <w:p w14:paraId="29F1F3F1">
      <w:pPr>
        <w:pStyle w:val="228"/>
        <w:spacing w:line="520" w:lineRule="exact"/>
        <w:rPr>
          <w:rStyle w:val="211"/>
          <w:rFonts w:hint="eastAsia" w:ascii="宋体" w:hAnsi="宋体" w:eastAsia="宋体" w:cs="宋体"/>
          <w:b/>
          <w:bCs/>
          <w:color w:val="000000" w:themeColor="text1"/>
          <w:highlight w:val="none"/>
          <w14:textFill>
            <w14:solidFill>
              <w14:schemeClr w14:val="tx1"/>
            </w14:solidFill>
          </w14:textFill>
        </w:rPr>
      </w:pPr>
    </w:p>
    <w:p w14:paraId="0FC45831">
      <w:pPr>
        <w:pStyle w:val="228"/>
        <w:spacing w:line="520" w:lineRule="exact"/>
        <w:rPr>
          <w:rStyle w:val="211"/>
          <w:rFonts w:hint="eastAsia" w:ascii="宋体" w:hAnsi="宋体" w:eastAsia="宋体" w:cs="宋体"/>
          <w:b/>
          <w:bCs/>
          <w:color w:val="000000" w:themeColor="text1"/>
          <w:highlight w:val="none"/>
          <w14:textFill>
            <w14:solidFill>
              <w14:schemeClr w14:val="tx1"/>
            </w14:solidFill>
          </w14:textFill>
        </w:rPr>
      </w:pPr>
    </w:p>
    <w:p w14:paraId="79493A13">
      <w:pPr>
        <w:pStyle w:val="228"/>
        <w:spacing w:line="520" w:lineRule="exact"/>
        <w:rPr>
          <w:rStyle w:val="211"/>
          <w:rFonts w:hint="eastAsia" w:ascii="宋体" w:hAnsi="宋体" w:eastAsia="宋体" w:cs="宋体"/>
          <w:b/>
          <w:bCs/>
          <w:color w:val="000000" w:themeColor="text1"/>
          <w:highlight w:val="none"/>
          <w14:textFill>
            <w14:solidFill>
              <w14:schemeClr w14:val="tx1"/>
            </w14:solidFill>
          </w14:textFill>
        </w:rPr>
      </w:pPr>
    </w:p>
    <w:p w14:paraId="48231FD3">
      <w:pPr>
        <w:pStyle w:val="228"/>
        <w:spacing w:line="520" w:lineRule="exact"/>
        <w:rPr>
          <w:rStyle w:val="211"/>
          <w:rFonts w:hint="eastAsia" w:ascii="宋体" w:hAnsi="宋体" w:eastAsia="宋体" w:cs="宋体"/>
          <w:b/>
          <w:bCs/>
          <w:color w:val="000000" w:themeColor="text1"/>
          <w:highlight w:val="none"/>
          <w14:textFill>
            <w14:solidFill>
              <w14:schemeClr w14:val="tx1"/>
            </w14:solidFill>
          </w14:textFill>
        </w:rPr>
      </w:pPr>
    </w:p>
    <w:p w14:paraId="446067AA">
      <w:pPr>
        <w:pStyle w:val="228"/>
        <w:spacing w:line="520" w:lineRule="exact"/>
        <w:rPr>
          <w:rStyle w:val="211"/>
          <w:rFonts w:hint="eastAsia" w:ascii="宋体" w:hAnsi="宋体" w:eastAsia="宋体" w:cs="宋体"/>
          <w:b/>
          <w:bCs/>
          <w:color w:val="000000" w:themeColor="text1"/>
          <w:highlight w:val="none"/>
          <w14:textFill>
            <w14:solidFill>
              <w14:schemeClr w14:val="tx1"/>
            </w14:solidFill>
          </w14:textFill>
        </w:rPr>
      </w:pPr>
    </w:p>
    <w:p w14:paraId="008967FA">
      <w:pPr>
        <w:pStyle w:val="228"/>
        <w:spacing w:line="520" w:lineRule="exact"/>
        <w:rPr>
          <w:rStyle w:val="211"/>
          <w:rFonts w:hint="eastAsia" w:ascii="宋体" w:hAnsi="宋体" w:eastAsia="宋体" w:cs="宋体"/>
          <w:b/>
          <w:bCs/>
          <w:color w:val="000000" w:themeColor="text1"/>
          <w:highlight w:val="none"/>
          <w14:textFill>
            <w14:solidFill>
              <w14:schemeClr w14:val="tx1"/>
            </w14:solidFill>
          </w14:textFill>
        </w:rPr>
      </w:pPr>
    </w:p>
    <w:p w14:paraId="50B8625E">
      <w:pPr>
        <w:pStyle w:val="228"/>
        <w:spacing w:before="360" w:after="360"/>
        <w:ind w:firstLine="2168"/>
        <w:jc w:val="both"/>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投标人名称：</w:t>
      </w:r>
      <w:r>
        <w:rPr>
          <w:rStyle w:val="211"/>
          <w:rFonts w:hint="eastAsia" w:ascii="宋体" w:hAnsi="宋体" w:eastAsia="宋体" w:cs="宋体"/>
          <w:b/>
          <w:bCs/>
          <w:color w:val="000000" w:themeColor="text1"/>
          <w:sz w:val="36"/>
          <w:szCs w:val="36"/>
          <w:highlight w:val="none"/>
          <w:u w:val="single"/>
          <w14:textFill>
            <w14:solidFill>
              <w14:schemeClr w14:val="tx1"/>
            </w14:solidFill>
          </w14:textFill>
        </w:rPr>
        <w:t xml:space="preserve">                  </w:t>
      </w:r>
    </w:p>
    <w:p w14:paraId="1524E36A">
      <w:pPr>
        <w:pStyle w:val="228"/>
        <w:spacing w:before="360" w:after="360"/>
        <w:ind w:firstLine="2168"/>
        <w:jc w:val="both"/>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日      期：</w:t>
      </w:r>
      <w:r>
        <w:rPr>
          <w:rStyle w:val="211"/>
          <w:rFonts w:hint="eastAsia" w:ascii="宋体" w:hAnsi="宋体" w:eastAsia="宋体" w:cs="宋体"/>
          <w:b/>
          <w:bCs/>
          <w:color w:val="000000" w:themeColor="text1"/>
          <w:sz w:val="36"/>
          <w:szCs w:val="36"/>
          <w:highlight w:val="none"/>
          <w:u w:val="single"/>
          <w14:textFill>
            <w14:solidFill>
              <w14:schemeClr w14:val="tx1"/>
            </w14:solidFill>
          </w14:textFill>
        </w:rPr>
        <w:t xml:space="preserve">                  </w:t>
      </w:r>
    </w:p>
    <w:p w14:paraId="619F055C">
      <w:pPr>
        <w:pStyle w:val="228"/>
        <w:spacing w:line="520" w:lineRule="exact"/>
        <w:jc w:val="both"/>
        <w:rPr>
          <w:rStyle w:val="211"/>
          <w:rFonts w:hint="eastAsia" w:ascii="宋体" w:hAnsi="宋体" w:eastAsia="宋体" w:cs="宋体"/>
          <w:b/>
          <w:bCs/>
          <w:color w:val="000000" w:themeColor="text1"/>
          <w:highlight w:val="none"/>
          <w14:textFill>
            <w14:solidFill>
              <w14:schemeClr w14:val="tx1"/>
            </w14:solidFill>
          </w14:textFill>
        </w:rPr>
      </w:pPr>
    </w:p>
    <w:p w14:paraId="5EACC185">
      <w:pPr>
        <w:pStyle w:val="228"/>
        <w:spacing w:line="520" w:lineRule="exact"/>
        <w:jc w:val="center"/>
        <w:rPr>
          <w:rStyle w:val="211"/>
          <w:rFonts w:hint="eastAsia" w:ascii="宋体" w:hAnsi="宋体" w:eastAsia="宋体" w:cs="宋体"/>
          <w:b/>
          <w:bCs/>
          <w:color w:val="000000" w:themeColor="text1"/>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19385095">
      <w:pPr>
        <w:pStyle w:val="227"/>
        <w:jc w:val="both"/>
        <w:outlineLvl w:val="1"/>
        <w:rPr>
          <w:rStyle w:val="211"/>
          <w:rFonts w:hint="eastAsia" w:ascii="宋体" w:hAnsi="宋体" w:eastAsia="宋体" w:cs="宋体"/>
          <w:color w:val="000000" w:themeColor="text1"/>
          <w:highlight w:val="none"/>
          <w14:textFill>
            <w14:solidFill>
              <w14:schemeClr w14:val="tx1"/>
            </w14:solidFill>
          </w14:textFill>
        </w:rPr>
      </w:pPr>
      <w:bookmarkStart w:id="400" w:name="_Toc28507"/>
      <w:bookmarkStart w:id="401" w:name="_Toc19488"/>
      <w:bookmarkStart w:id="402" w:name="_Toc21793"/>
      <w:bookmarkStart w:id="403" w:name="_Toc27453"/>
      <w:bookmarkStart w:id="404" w:name="_Toc3182"/>
      <w:r>
        <w:rPr>
          <w:rStyle w:val="211"/>
          <w:rFonts w:hint="eastAsia" w:ascii="宋体" w:hAnsi="宋体" w:eastAsia="宋体" w:cs="宋体"/>
          <w:b/>
          <w:color w:val="000000" w:themeColor="text1"/>
          <w:sz w:val="32"/>
          <w:highlight w:val="none"/>
          <w14:textFill>
            <w14:solidFill>
              <w14:schemeClr w14:val="tx1"/>
            </w14:solidFill>
          </w14:textFill>
        </w:rPr>
        <w:t>二、投标函格式</w:t>
      </w:r>
      <w:bookmarkEnd w:id="400"/>
      <w:bookmarkEnd w:id="401"/>
      <w:bookmarkEnd w:id="402"/>
      <w:bookmarkEnd w:id="403"/>
      <w:bookmarkEnd w:id="404"/>
    </w:p>
    <w:p w14:paraId="25474AA3">
      <w:pPr>
        <w:pStyle w:val="218"/>
        <w:spacing w:before="567" w:after="567"/>
        <w:jc w:val="center"/>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投标函</w:t>
      </w:r>
    </w:p>
    <w:p w14:paraId="46703D78">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致：苏州政合信咨询管理服务有限公司：</w:t>
      </w:r>
    </w:p>
    <w:p w14:paraId="543BF1CD">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根据贵方的</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Style w:val="211"/>
          <w:rFonts w:hint="eastAsia" w:ascii="宋体" w:hAnsi="宋体" w:eastAsia="宋体" w:cs="宋体"/>
          <w:color w:val="000000" w:themeColor="text1"/>
          <w:sz w:val="24"/>
          <w:szCs w:val="24"/>
          <w:highlight w:val="none"/>
          <w14:textFill>
            <w14:solidFill>
              <w14:schemeClr w14:val="tx1"/>
            </w14:solidFill>
          </w14:textFill>
        </w:rPr>
        <w:t>号招标文件，正式授权下述签字人</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Style w:val="211"/>
          <w:rFonts w:hint="eastAsia" w:ascii="宋体" w:hAnsi="宋体" w:eastAsia="宋体" w:cs="宋体"/>
          <w:color w:val="000000" w:themeColor="text1"/>
          <w:sz w:val="24"/>
          <w:szCs w:val="24"/>
          <w:highlight w:val="none"/>
          <w14:textFill>
            <w14:solidFill>
              <w14:schemeClr w14:val="tx1"/>
            </w14:solidFill>
          </w14:textFill>
        </w:rPr>
        <w:t>（姓名和职务)代表我方</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Style w:val="211"/>
          <w:rFonts w:hint="eastAsia" w:ascii="宋体" w:hAnsi="宋体" w:eastAsia="宋体" w:cs="宋体"/>
          <w:color w:val="000000" w:themeColor="text1"/>
          <w:sz w:val="24"/>
          <w:szCs w:val="24"/>
          <w:highlight w:val="none"/>
          <w14:textFill>
            <w14:solidFill>
              <w14:schemeClr w14:val="tx1"/>
            </w14:solidFill>
          </w14:textFill>
        </w:rPr>
        <w:t>（投标人名称），全权处理本次项目投标的有关事宜。</w:t>
      </w:r>
    </w:p>
    <w:p w14:paraId="28E77003">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据此函，签字人兹宣布同意如下：</w:t>
      </w:r>
    </w:p>
    <w:p w14:paraId="51806E27">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1、同意向贵方提供贵方可能另外要求的与投标有关的任何证据或资料；</w:t>
      </w:r>
    </w:p>
    <w:p w14:paraId="61A72AEA">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2、我们完全理解贵方不一定将合同授予最低报价的投标人；</w:t>
      </w:r>
    </w:p>
    <w:p w14:paraId="55F1371C">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3、我们已详细审核全部招标文件及其有效补充文件，我们知道必须放弃提出含糊不清或误解问题的权利；</w:t>
      </w:r>
    </w:p>
    <w:p w14:paraId="6F2C6AEF">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4、一旦我方中标，我们将根据招标文件的规定，严格履行合同条款的责任和义务，并保证按照合同条款提供服务；</w:t>
      </w:r>
    </w:p>
    <w:p w14:paraId="365C8F9A">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5、与本投标有关的正式通讯地址为：</w:t>
      </w:r>
    </w:p>
    <w:p w14:paraId="066B34FC">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地址：</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2395FB2">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邮编：</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7B82CBA">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电话：</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EDFE84B">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传真：</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965ECEF">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投标人法定代表人（单位负责人）或授权代表姓名（签字或盖章）：</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86D31B2">
      <w:pPr>
        <w:pStyle w:val="229"/>
        <w:spacing w:line="520" w:lineRule="exact"/>
        <w:rPr>
          <w:rStyle w:val="211"/>
          <w:rFonts w:hint="eastAsia" w:ascii="宋体" w:hAnsi="宋体" w:eastAsia="宋体" w:cs="宋体"/>
          <w:color w:val="000000" w:themeColor="text1"/>
          <w:sz w:val="24"/>
          <w:szCs w:val="24"/>
          <w:highlight w:val="none"/>
          <w:u w:val="singl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投标人名称：</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66652814">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公章：</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066FCC94">
      <w:pPr>
        <w:pStyle w:val="229"/>
        <w:spacing w:line="520" w:lineRule="exact"/>
        <w:rPr>
          <w:rStyle w:val="211"/>
          <w:rFonts w:hint="eastAsia" w:ascii="宋体" w:hAnsi="宋体" w:eastAsia="宋体" w:cs="宋体"/>
          <w:color w:val="000000" w:themeColor="text1"/>
          <w:sz w:val="24"/>
          <w:szCs w:val="24"/>
          <w:highlight w:val="none"/>
          <w:u w:val="singl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日期：</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427FD81">
      <w:pPr>
        <w:pStyle w:val="229"/>
        <w:spacing w:line="520" w:lineRule="exact"/>
        <w:rPr>
          <w:rStyle w:val="211"/>
          <w:rFonts w:hint="eastAsia" w:ascii="宋体" w:hAnsi="宋体" w:eastAsia="宋体" w:cs="宋体"/>
          <w:color w:val="000000" w:themeColor="text1"/>
          <w:sz w:val="24"/>
          <w:szCs w:val="24"/>
          <w:highlight w:val="none"/>
          <w:u w:val="single"/>
          <w14:textFill>
            <w14:solidFill>
              <w14:schemeClr w14:val="tx1"/>
            </w14:solidFill>
          </w14:textFill>
        </w:rPr>
        <w:sectPr>
          <w:pgSz w:w="11906" w:h="16838"/>
          <w:pgMar w:top="1440" w:right="1080" w:bottom="1440" w:left="1080" w:header="851" w:footer="992" w:gutter="0"/>
          <w:cols w:space="1701" w:num="1"/>
          <w:docGrid w:linePitch="360" w:charSpace="0"/>
        </w:sectPr>
      </w:pPr>
    </w:p>
    <w:p w14:paraId="1590440A">
      <w:pPr>
        <w:pStyle w:val="230"/>
        <w:spacing w:line="520" w:lineRule="exact"/>
        <w:outlineLvl w:val="1"/>
        <w:rPr>
          <w:rStyle w:val="211"/>
          <w:rFonts w:hint="eastAsia" w:ascii="宋体" w:hAnsi="宋体" w:eastAsia="宋体" w:cs="宋体"/>
          <w:color w:val="000000" w:themeColor="text1"/>
          <w:highlight w:val="none"/>
          <w14:textFill>
            <w14:solidFill>
              <w14:schemeClr w14:val="tx1"/>
            </w14:solidFill>
          </w14:textFill>
        </w:rPr>
      </w:pPr>
      <w:bookmarkStart w:id="405" w:name="_Toc32465"/>
      <w:bookmarkStart w:id="406" w:name="_Toc23994"/>
      <w:bookmarkStart w:id="407" w:name="_Toc2722"/>
      <w:bookmarkStart w:id="408" w:name="_Toc9318"/>
      <w:bookmarkStart w:id="409" w:name="_Toc25401"/>
      <w:r>
        <w:rPr>
          <w:rStyle w:val="211"/>
          <w:rFonts w:hint="eastAsia" w:ascii="宋体" w:hAnsi="宋体" w:eastAsia="宋体" w:cs="宋体"/>
          <w:b/>
          <w:color w:val="000000" w:themeColor="text1"/>
          <w:sz w:val="32"/>
          <w:highlight w:val="none"/>
          <w14:textFill>
            <w14:solidFill>
              <w14:schemeClr w14:val="tx1"/>
            </w14:solidFill>
          </w14:textFill>
        </w:rPr>
        <w:t>三、开标一览表</w:t>
      </w:r>
      <w:bookmarkEnd w:id="405"/>
      <w:bookmarkEnd w:id="406"/>
      <w:bookmarkEnd w:id="407"/>
      <w:bookmarkEnd w:id="408"/>
      <w:bookmarkEnd w:id="409"/>
    </w:p>
    <w:p w14:paraId="3D60B33E">
      <w:pPr>
        <w:pStyle w:val="218"/>
        <w:spacing w:before="567" w:after="567"/>
        <w:jc w:val="center"/>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﻿开标一览表（</w:t>
      </w:r>
      <w:r>
        <w:rPr>
          <w:rStyle w:val="231"/>
          <w:rFonts w:hint="eastAsia" w:ascii="宋体" w:hAnsi="宋体" w:eastAsia="宋体" w:cs="宋体"/>
          <w:b/>
          <w:bCs/>
          <w:color w:val="000000" w:themeColor="text1"/>
          <w:sz w:val="36"/>
          <w:szCs w:val="36"/>
          <w:highlight w:val="none"/>
          <w:lang w:eastAsia="zh-CN"/>
          <w14:textFill>
            <w14:solidFill>
              <w14:schemeClr w14:val="tx1"/>
            </w14:solidFill>
          </w14:textFill>
        </w:rPr>
        <w:t>单价</w:t>
      </w:r>
      <w:r>
        <w:rPr>
          <w:rStyle w:val="231"/>
          <w:rFonts w:hint="eastAsia" w:ascii="宋体" w:hAnsi="宋体" w:eastAsia="宋体" w:cs="宋体"/>
          <w:b/>
          <w:bCs/>
          <w:color w:val="000000" w:themeColor="text1"/>
          <w:sz w:val="36"/>
          <w:szCs w:val="36"/>
          <w:highlight w:val="none"/>
          <w14:textFill>
            <w14:solidFill>
              <w14:schemeClr w14:val="tx1"/>
            </w14:solidFill>
          </w14:textFill>
        </w:rPr>
        <w:t>）</w:t>
      </w:r>
    </w:p>
    <w:p w14:paraId="5021E486">
      <w:pPr>
        <w:pStyle w:val="218"/>
        <w:spacing w:line="52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投标人全称（加盖公章）：</w:t>
      </w:r>
      <w:r>
        <w:rPr>
          <w:rFonts w:hint="eastAsia" w:ascii="宋体" w:hAnsi="宋体" w:eastAsia="宋体" w:cs="宋体"/>
          <w:color w:val="000000" w:themeColor="text1"/>
          <w:highlight w:val="none"/>
          <w:u w:val="single"/>
          <w14:textFill>
            <w14:solidFill>
              <w14:schemeClr w14:val="tx1"/>
            </w14:solidFill>
          </w14:textFill>
        </w:rPr>
        <w:t xml:space="preserve">                               </w:t>
      </w:r>
    </w:p>
    <w:p w14:paraId="62B50D64">
      <w:pPr>
        <w:pStyle w:val="218"/>
        <w:spacing w:line="52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项目编号：</w:t>
      </w:r>
      <w:r>
        <w:rPr>
          <w:rFonts w:hint="eastAsia" w:ascii="宋体" w:hAnsi="宋体" w:eastAsia="宋体" w:cs="宋体"/>
          <w:color w:val="000000" w:themeColor="text1"/>
          <w:highlight w:val="none"/>
          <w:u w:val="single"/>
          <w14:textFill>
            <w14:solidFill>
              <w14:schemeClr w14:val="tx1"/>
            </w14:solidFill>
          </w14:textFill>
        </w:rPr>
        <w:t xml:space="preserve">                                    </w:t>
      </w:r>
    </w:p>
    <w:p w14:paraId="715596F1">
      <w:pPr>
        <w:pStyle w:val="218"/>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分包</w:t>
      </w:r>
      <w:r>
        <w:rPr>
          <w:rFonts w:hint="eastAsia" w:ascii="宋体" w:hAnsi="宋体" w:eastAsia="宋体" w:cs="宋体"/>
          <w:color w:val="000000" w:themeColor="text1"/>
          <w:highlight w:val="none"/>
          <w14:textFill>
            <w14:solidFill>
              <w14:schemeClr w14:val="tx1"/>
            </w14:solidFill>
          </w14:textFill>
        </w:rPr>
        <w:t>号：</w:t>
      </w:r>
      <w:r>
        <w:rPr>
          <w:rFonts w:hint="eastAsia" w:ascii="宋体" w:hAnsi="宋体" w:eastAsia="宋体" w:cs="宋体"/>
          <w:color w:val="000000" w:themeColor="text1"/>
          <w:highlight w:val="none"/>
          <w:u w:val="single"/>
          <w14:textFill>
            <w14:solidFill>
              <w14:schemeClr w14:val="tx1"/>
            </w14:solidFill>
          </w14:textFill>
        </w:rPr>
        <w:t xml:space="preserve">                                    </w:t>
      </w:r>
    </w:p>
    <w:p w14:paraId="633AC734">
      <w:pPr>
        <w:pStyle w:val="218"/>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p>
    <w:tbl>
      <w:tblPr>
        <w:tblStyle w:val="39"/>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38"/>
        <w:gridCol w:w="6612"/>
      </w:tblGrid>
      <w:tr w14:paraId="484B8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3136" w:type="dxa"/>
            <w:noWrap w:val="0"/>
            <w:tcMar>
              <w:top w:w="0" w:type="dxa"/>
              <w:left w:w="0" w:type="dxa"/>
              <w:bottom w:w="0" w:type="dxa"/>
              <w:right w:w="0" w:type="dxa"/>
            </w:tcMar>
            <w:vAlign w:val="center"/>
          </w:tcPr>
          <w:p w14:paraId="049D2F82">
            <w:pPr>
              <w:pStyle w:val="218"/>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项目名称</w:t>
            </w:r>
          </w:p>
        </w:tc>
        <w:tc>
          <w:tcPr>
            <w:tcW w:w="6606" w:type="dxa"/>
            <w:noWrap w:val="0"/>
            <w:tcMar>
              <w:top w:w="0" w:type="dxa"/>
              <w:left w:w="0" w:type="dxa"/>
              <w:bottom w:w="0" w:type="dxa"/>
              <w:right w:w="0" w:type="dxa"/>
            </w:tcMar>
            <w:vAlign w:val="center"/>
          </w:tcPr>
          <w:p w14:paraId="57C0FF3A">
            <w:pPr>
              <w:pStyle w:val="218"/>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投标报价</w:t>
            </w:r>
          </w:p>
        </w:tc>
      </w:tr>
      <w:tr w14:paraId="39387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4" w:hRule="atLeast"/>
        </w:trPr>
        <w:tc>
          <w:tcPr>
            <w:tcW w:w="3136" w:type="dxa"/>
            <w:noWrap w:val="0"/>
            <w:tcMar>
              <w:top w:w="0" w:type="dxa"/>
              <w:left w:w="0" w:type="dxa"/>
              <w:bottom w:w="0" w:type="dxa"/>
              <w:right w:w="0" w:type="dxa"/>
            </w:tcMar>
            <w:vAlign w:val="center"/>
          </w:tcPr>
          <w:p w14:paraId="72BE2774">
            <w:pPr>
              <w:pStyle w:val="218"/>
              <w:spacing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2026年张家港市稻麦高产优质片区</w:t>
            </w:r>
            <w:r>
              <w:rPr>
                <w:rStyle w:val="211"/>
                <w:rFonts w:hint="eastAsia" w:ascii="宋体" w:hAnsi="宋体" w:eastAsia="宋体" w:cs="宋体"/>
                <w:color w:val="000000" w:themeColor="text1"/>
                <w:sz w:val="24"/>
                <w:szCs w:val="24"/>
                <w:highlight w:val="none"/>
                <w:lang w:val="en-US"/>
                <w14:textFill>
                  <w14:solidFill>
                    <w14:schemeClr w14:val="tx1"/>
                  </w14:solidFill>
                </w14:textFill>
              </w:rPr>
              <w:t>建设</w:t>
            </w:r>
            <w:r>
              <w:rPr>
                <w:rStyle w:val="211"/>
                <w:rFonts w:hint="eastAsia" w:ascii="宋体" w:hAnsi="宋体" w:eastAsia="宋体" w:cs="宋体"/>
                <w:color w:val="000000" w:themeColor="text1"/>
                <w:sz w:val="24"/>
                <w:szCs w:val="24"/>
                <w:highlight w:val="none"/>
                <w14:textFill>
                  <w14:solidFill>
                    <w14:schemeClr w14:val="tx1"/>
                  </w14:solidFill>
                </w14:textFill>
              </w:rPr>
              <w:t>物化补贴采购项目</w:t>
            </w:r>
          </w:p>
        </w:tc>
        <w:tc>
          <w:tcPr>
            <w:tcW w:w="6606" w:type="dxa"/>
            <w:noWrap w:val="0"/>
            <w:tcMar>
              <w:top w:w="0" w:type="dxa"/>
              <w:left w:w="0" w:type="dxa"/>
              <w:bottom w:w="0" w:type="dxa"/>
              <w:right w:w="0" w:type="dxa"/>
            </w:tcMar>
            <w:vAlign w:val="center"/>
          </w:tcPr>
          <w:p w14:paraId="51285E6A">
            <w:pPr>
              <w:pStyle w:val="218"/>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小写：</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（元人民币）</w:t>
            </w:r>
          </w:p>
        </w:tc>
      </w:tr>
      <w:tr w14:paraId="6651E1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3136" w:type="dxa"/>
            <w:noWrap w:val="0"/>
            <w:tcMar>
              <w:top w:w="0" w:type="dxa"/>
              <w:left w:w="0" w:type="dxa"/>
              <w:bottom w:w="0" w:type="dxa"/>
              <w:right w:w="0" w:type="dxa"/>
            </w:tcMar>
            <w:vAlign w:val="center"/>
          </w:tcPr>
          <w:p w14:paraId="543998E7">
            <w:pPr>
              <w:pStyle w:val="218"/>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投标报价大写金额</w:t>
            </w:r>
          </w:p>
        </w:tc>
        <w:tc>
          <w:tcPr>
            <w:tcW w:w="6606" w:type="dxa"/>
            <w:noWrap w:val="0"/>
            <w:tcMar>
              <w:top w:w="0" w:type="dxa"/>
              <w:left w:w="0" w:type="dxa"/>
              <w:bottom w:w="0" w:type="dxa"/>
              <w:right w:w="0" w:type="dxa"/>
            </w:tcMar>
            <w:vAlign w:val="center"/>
          </w:tcPr>
          <w:p w14:paraId="31A96FD4">
            <w:pPr>
              <w:pStyle w:val="218"/>
              <w:ind w:firstLine="960"/>
              <w:jc w:val="both"/>
              <w:rPr>
                <w:rStyle w:val="211"/>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大写：</w:t>
            </w:r>
            <w:r>
              <w:rPr>
                <w:rFonts w:hint="eastAsia" w:ascii="宋体" w:hAnsi="宋体" w:eastAsia="宋体" w:cs="宋体"/>
                <w:color w:val="000000" w:themeColor="text1"/>
                <w:highlight w:val="none"/>
                <w:u w:val="single"/>
                <w14:textFill>
                  <w14:solidFill>
                    <w14:schemeClr w14:val="tx1"/>
                  </w14:solidFill>
                </w14:textFill>
              </w:rPr>
              <w:t xml:space="preserve">                                </w:t>
            </w:r>
          </w:p>
        </w:tc>
      </w:tr>
    </w:tbl>
    <w:p w14:paraId="40B69D99">
      <w:pPr>
        <w:pStyle w:val="218"/>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p>
    <w:p w14:paraId="328DE8ED">
      <w:pPr>
        <w:pStyle w:val="218"/>
        <w:spacing w:line="520" w:lineRule="exact"/>
        <w:jc w:val="right"/>
        <w:rPr>
          <w:rStyle w:val="21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日期：</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年</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月</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日</w:t>
      </w:r>
    </w:p>
    <w:p w14:paraId="690BB6F0">
      <w:pPr>
        <w:pStyle w:val="232"/>
        <w:widowControl/>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填写说明：</w:t>
      </w:r>
    </w:p>
    <w:p w14:paraId="3012BDAF">
      <w:pPr>
        <w:pStyle w:val="218"/>
        <w:jc w:val="both"/>
        <w:rPr>
          <w:rStyle w:val="211"/>
          <w:rFonts w:hint="eastAsia" w:ascii="宋体" w:hAnsi="宋体" w:eastAsia="宋体" w:cs="宋体"/>
          <w:b/>
          <w:bCs/>
          <w:i/>
          <w:iCs/>
          <w:color w:val="000000" w:themeColor="text1"/>
          <w:sz w:val="24"/>
          <w:szCs w:val="24"/>
          <w:highlight w:val="none"/>
          <w:u w:val="single"/>
          <w:lang w:val="en-US" w:eastAsia="zh-CN"/>
          <w14:textFill>
            <w14:solidFill>
              <w14:schemeClr w14:val="tx1"/>
            </w14:solidFill>
          </w14:textFill>
        </w:rPr>
      </w:pPr>
      <w:r>
        <w:rPr>
          <w:rStyle w:val="211"/>
          <w:rFonts w:hint="eastAsia" w:ascii="宋体" w:hAnsi="宋体" w:eastAsia="宋体" w:cs="宋体"/>
          <w:b/>
          <w:bCs/>
          <w:i/>
          <w:iCs/>
          <w:color w:val="000000" w:themeColor="text1"/>
          <w:sz w:val="24"/>
          <w:szCs w:val="24"/>
          <w:highlight w:val="none"/>
          <w:u w:val="single"/>
          <w:lang w:val="en-US"/>
          <w14:textFill>
            <w14:solidFill>
              <w14:schemeClr w14:val="tx1"/>
            </w14:solidFill>
          </w14:textFill>
        </w:rPr>
        <w:t>1、</w:t>
      </w:r>
      <w:r>
        <w:rPr>
          <w:rStyle w:val="211"/>
          <w:rFonts w:hint="eastAsia" w:ascii="宋体" w:hAnsi="宋体" w:eastAsia="宋体" w:cs="宋体"/>
          <w:b/>
          <w:bCs/>
          <w:i/>
          <w:iCs/>
          <w:color w:val="000000" w:themeColor="text1"/>
          <w:sz w:val="24"/>
          <w:szCs w:val="24"/>
          <w:highlight w:val="none"/>
          <w:u w:val="single"/>
          <w:lang w:val="en-US" w:eastAsia="zh-CN"/>
          <w14:textFill>
            <w14:solidFill>
              <w14:schemeClr w14:val="tx1"/>
            </w14:solidFill>
          </w14:textFill>
        </w:rPr>
        <w:t>表内投标报价按含硅水溶肥料的单价（元/千克）进行报价。</w:t>
      </w:r>
    </w:p>
    <w:p w14:paraId="3D76D6EE">
      <w:pPr>
        <w:pStyle w:val="232"/>
        <w:widowControl/>
        <w:spacing w:line="440" w:lineRule="exact"/>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highlight w:val="none"/>
          <w:u w:val="single"/>
          <w:lang w:val="en-US" w:eastAsia="zh-CN"/>
          <w14:textFill>
            <w14:solidFill>
              <w14:schemeClr w14:val="tx1"/>
            </w14:solidFill>
          </w14:textFill>
        </w:rPr>
        <w:t>2、</w:t>
      </w:r>
      <w:r>
        <w:rPr>
          <w:rFonts w:hint="eastAsia" w:ascii="宋体" w:hAnsi="宋体" w:eastAsia="宋体" w:cs="宋体"/>
          <w:i/>
          <w:iCs/>
          <w:color w:val="000000" w:themeColor="text1"/>
          <w:highlight w:val="none"/>
          <w:u w:val="single"/>
          <w14:textFill>
            <w14:solidFill>
              <w14:schemeClr w14:val="tx1"/>
            </w14:solidFill>
          </w14:textFill>
        </w:rPr>
        <w:t>开标一览表必须加盖投标人公章（复印件无效）。</w:t>
      </w:r>
    </w:p>
    <w:p w14:paraId="6D959C7A">
      <w:pPr>
        <w:pStyle w:val="232"/>
        <w:widowControl/>
        <w:spacing w:line="440" w:lineRule="exact"/>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highlight w:val="none"/>
          <w:u w:val="single"/>
          <w:lang w:val="en-US" w:eastAsia="zh-CN"/>
          <w14:textFill>
            <w14:solidFill>
              <w14:schemeClr w14:val="tx1"/>
            </w14:solidFill>
          </w14:textFill>
        </w:rPr>
        <w:t>3</w:t>
      </w:r>
      <w:r>
        <w:rPr>
          <w:rFonts w:hint="eastAsia" w:ascii="宋体" w:hAnsi="宋体" w:eastAsia="宋体" w:cs="宋体"/>
          <w:i/>
          <w:iCs/>
          <w:color w:val="000000" w:themeColor="text1"/>
          <w:highlight w:val="none"/>
          <w:u w:val="single"/>
          <w14:textFill>
            <w14:solidFill>
              <w14:schemeClr w14:val="tx1"/>
            </w14:solidFill>
          </w14:textFill>
        </w:rPr>
        <w:t>、如有分包，投标人投任何一个包的标的，都需单独填写开标一览表。</w:t>
      </w:r>
    </w:p>
    <w:p w14:paraId="125FC662">
      <w:pPr>
        <w:pStyle w:val="232"/>
        <w:widowControl/>
        <w:spacing w:line="440" w:lineRule="exact"/>
        <w:rPr>
          <w:rFonts w:hint="eastAsia" w:ascii="宋体" w:hAnsi="宋体" w:eastAsia="宋体" w:cs="宋体"/>
          <w:i/>
          <w:iCs/>
          <w:color w:val="000000" w:themeColor="text1"/>
          <w:highlight w:val="none"/>
          <w:u w:val="single"/>
          <w14:textFill>
            <w14:solidFill>
              <w14:schemeClr w14:val="tx1"/>
            </w14:solidFill>
          </w14:textFill>
        </w:rPr>
      </w:pPr>
    </w:p>
    <w:p w14:paraId="31CBBDFA">
      <w:pPr>
        <w:pStyle w:val="232"/>
        <w:widowControl/>
        <w:spacing w:line="440" w:lineRule="exact"/>
        <w:rPr>
          <w:rFonts w:hint="eastAsia" w:ascii="宋体" w:hAnsi="宋体" w:eastAsia="宋体" w:cs="宋体"/>
          <w:i/>
          <w:iCs/>
          <w:color w:val="000000" w:themeColor="text1"/>
          <w:highlight w:val="none"/>
          <w:u w:val="single"/>
          <w14:textFill>
            <w14:solidFill>
              <w14:schemeClr w14:val="tx1"/>
            </w14:solidFill>
          </w14:textFill>
        </w:rPr>
        <w:sectPr>
          <w:pgSz w:w="11906" w:h="16838"/>
          <w:pgMar w:top="1440" w:right="1080" w:bottom="1440" w:left="1080" w:header="851" w:footer="992" w:gutter="0"/>
          <w:cols w:space="1701" w:num="1"/>
          <w:docGrid w:linePitch="360" w:charSpace="0"/>
        </w:sectPr>
      </w:pPr>
    </w:p>
    <w:p w14:paraId="43C74F51">
      <w:pPr>
        <w:pStyle w:val="233"/>
        <w:outlineLvl w:val="1"/>
        <w:rPr>
          <w:rStyle w:val="211"/>
          <w:rFonts w:hint="eastAsia" w:ascii="宋体" w:hAnsi="宋体" w:eastAsia="宋体" w:cs="宋体"/>
          <w:b/>
          <w:color w:val="000000" w:themeColor="text1"/>
          <w:sz w:val="32"/>
          <w:highlight w:val="none"/>
          <w14:textFill>
            <w14:solidFill>
              <w14:schemeClr w14:val="tx1"/>
            </w14:solidFill>
          </w14:textFill>
        </w:rPr>
      </w:pPr>
      <w:bookmarkStart w:id="410" w:name="_Toc21766"/>
      <w:bookmarkStart w:id="411" w:name="_Toc10955"/>
      <w:bookmarkStart w:id="412" w:name="_Toc19115"/>
      <w:bookmarkStart w:id="413" w:name="_Toc24613"/>
      <w:bookmarkStart w:id="414" w:name="_Toc28557"/>
      <w:bookmarkStart w:id="415" w:name="_Toc12028"/>
      <w:r>
        <w:rPr>
          <w:rStyle w:val="211"/>
          <w:rFonts w:hint="eastAsia" w:ascii="宋体" w:hAnsi="宋体" w:eastAsia="宋体" w:cs="宋体"/>
          <w:b/>
          <w:color w:val="000000" w:themeColor="text1"/>
          <w:sz w:val="32"/>
          <w:highlight w:val="none"/>
          <w14:textFill>
            <w14:solidFill>
              <w14:schemeClr w14:val="tx1"/>
            </w14:solidFill>
          </w14:textFill>
        </w:rPr>
        <w:t>四、资格证明文件</w:t>
      </w:r>
      <w:bookmarkEnd w:id="410"/>
      <w:bookmarkEnd w:id="411"/>
      <w:bookmarkEnd w:id="412"/>
      <w:bookmarkEnd w:id="413"/>
    </w:p>
    <w:p w14:paraId="41C7D3E9">
      <w:pPr>
        <w:pStyle w:val="234"/>
        <w:keepNext w:val="0"/>
        <w:keepLines w:val="0"/>
        <w:pageBreakBefore w:val="0"/>
        <w:widowControl/>
        <w:spacing w:line="520" w:lineRule="exact"/>
        <w:ind w:firstLine="482"/>
        <w:outlineLvl w:val="2"/>
        <w:rPr>
          <w:rStyle w:val="211"/>
          <w:rFonts w:hint="eastAsia" w:ascii="宋体" w:hAnsi="宋体" w:eastAsia="宋体" w:cs="宋体"/>
          <w:b/>
          <w:i/>
          <w:iCs/>
          <w:color w:val="000000" w:themeColor="text1"/>
          <w:sz w:val="24"/>
          <w:szCs w:val="24"/>
          <w:highlight w:val="none"/>
          <w:u w:val="single"/>
          <w14:textFill>
            <w14:solidFill>
              <w14:schemeClr w14:val="tx1"/>
            </w14:solidFill>
          </w14:textFill>
        </w:rPr>
      </w:pPr>
      <w:r>
        <w:rPr>
          <w:rStyle w:val="211"/>
          <w:rFonts w:hint="eastAsia" w:ascii="宋体" w:hAnsi="宋体" w:eastAsia="宋体" w:cs="宋体"/>
          <w:b/>
          <w:i/>
          <w:iCs/>
          <w:color w:val="000000" w:themeColor="text1"/>
          <w:sz w:val="24"/>
          <w:szCs w:val="24"/>
          <w:highlight w:val="none"/>
          <w:u w:val="single"/>
          <w14:textFill>
            <w14:solidFill>
              <w14:schemeClr w14:val="tx1"/>
            </w14:solidFill>
          </w14:textFill>
        </w:rPr>
        <w:t>投标人必须在投标文件提交截止时间之前递交以下资格证明文件：</w:t>
      </w:r>
    </w:p>
    <w:p w14:paraId="077BCA91">
      <w:pPr>
        <w:pStyle w:val="234"/>
        <w:keepNext w:val="0"/>
        <w:keepLines w:val="0"/>
        <w:pageBreakBefore w:val="0"/>
        <w:widowControl/>
        <w:spacing w:line="520" w:lineRule="exact"/>
        <w:ind w:firstLine="480"/>
        <w:outlineLvl w:val="2"/>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pPr>
      <w:r>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4AD24DA1">
      <w:pPr>
        <w:pStyle w:val="234"/>
        <w:keepNext w:val="0"/>
        <w:keepLines w:val="0"/>
        <w:pageBreakBefore w:val="0"/>
        <w:widowControl/>
        <w:spacing w:line="520" w:lineRule="exact"/>
        <w:ind w:firstLine="480"/>
        <w:outlineLvl w:val="2"/>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pPr>
      <w:r>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t>2.财务状况报告（成立不满一年不需要提供）；</w:t>
      </w:r>
    </w:p>
    <w:p w14:paraId="4CC298D9">
      <w:pPr>
        <w:pStyle w:val="234"/>
        <w:keepNext w:val="0"/>
        <w:keepLines w:val="0"/>
        <w:pageBreakBefore w:val="0"/>
        <w:widowControl/>
        <w:spacing w:line="520" w:lineRule="exact"/>
        <w:ind w:firstLine="480"/>
        <w:outlineLvl w:val="2"/>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pPr>
      <w:r>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t>3.依法缴纳税收和社会保障资金的相关材料（如依法享受缓缴、免缴税收、社会保障资金的，应提供相关证明材料）；</w:t>
      </w:r>
    </w:p>
    <w:p w14:paraId="50BB0821">
      <w:pPr>
        <w:pStyle w:val="234"/>
        <w:keepNext w:val="0"/>
        <w:keepLines w:val="0"/>
        <w:pageBreakBefore w:val="0"/>
        <w:widowControl/>
        <w:spacing w:line="520" w:lineRule="exact"/>
        <w:ind w:firstLine="480"/>
        <w:outlineLvl w:val="2"/>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pPr>
      <w:r>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t>4.具备履行合同所必需的设备和专业技术能力的书面声明（格式见后）；</w:t>
      </w:r>
    </w:p>
    <w:p w14:paraId="24C36F15">
      <w:pPr>
        <w:pStyle w:val="234"/>
        <w:keepNext w:val="0"/>
        <w:keepLines w:val="0"/>
        <w:pageBreakBefore w:val="0"/>
        <w:widowControl/>
        <w:spacing w:line="520" w:lineRule="exact"/>
        <w:ind w:firstLine="480"/>
        <w:outlineLvl w:val="2"/>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pPr>
      <w:r>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t>5.参加政府采购活动前3年内在经营活动中没有重大违法记录的书面声明（格式见后）；</w:t>
      </w:r>
    </w:p>
    <w:p w14:paraId="07F6C4A9">
      <w:pPr>
        <w:pStyle w:val="234"/>
        <w:keepNext w:val="0"/>
        <w:keepLines w:val="0"/>
        <w:pageBreakBefore w:val="0"/>
        <w:widowControl/>
        <w:spacing w:line="520" w:lineRule="exact"/>
        <w:ind w:firstLine="480"/>
        <w:outlineLvl w:val="2"/>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pPr>
      <w:r>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t>6.提供授权委托书（被授权人非法定代表人的，应提供授权委托书；被授权人是法定代表人的，应提供授权委托书或法定代表人身份证明书。格式见后）；</w:t>
      </w:r>
    </w:p>
    <w:p w14:paraId="77CF521B">
      <w:pPr>
        <w:pStyle w:val="234"/>
        <w:keepNext w:val="0"/>
        <w:keepLines w:val="0"/>
        <w:pageBreakBefore w:val="0"/>
        <w:widowControl/>
        <w:spacing w:line="520" w:lineRule="exact"/>
        <w:ind w:firstLine="480"/>
        <w:outlineLvl w:val="2"/>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pPr>
      <w:r>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t>7.关于资格证明文件的书面承诺（格式见后）；</w:t>
      </w:r>
    </w:p>
    <w:p w14:paraId="2E09FC29">
      <w:pPr>
        <w:pStyle w:val="234"/>
        <w:keepNext w:val="0"/>
        <w:keepLines w:val="0"/>
        <w:pageBreakBefore w:val="0"/>
        <w:widowControl/>
        <w:spacing w:line="520" w:lineRule="exact"/>
        <w:ind w:firstLine="480"/>
        <w:outlineLvl w:val="2"/>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pPr>
      <w:r>
        <w:rPr>
          <w:rStyle w:val="211"/>
          <w:rFonts w:hint="eastAsia" w:ascii="宋体" w:hAnsi="宋体" w:eastAsia="宋体" w:cs="宋体"/>
          <w:bCs/>
          <w:i/>
          <w:iCs/>
          <w:color w:val="000000" w:themeColor="text1"/>
          <w:sz w:val="24"/>
          <w:szCs w:val="24"/>
          <w:highlight w:val="none"/>
          <w:u w:val="single"/>
          <w:lang w:val="en-US"/>
          <w14:textFill>
            <w14:solidFill>
              <w14:schemeClr w14:val="tx1"/>
            </w14:solidFill>
          </w14:textFill>
        </w:rPr>
        <w:t>8</w:t>
      </w:r>
      <w:r>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t>.未被“信用中国”网站（www.creditchina.gov.cn）列入失信被执行人、重大税收违法案件当事人名单、政府采购严重失信行为记录名单（提供相关证明材料）；</w:t>
      </w:r>
    </w:p>
    <w:p w14:paraId="61B54BEB">
      <w:pPr>
        <w:pStyle w:val="234"/>
        <w:keepNext w:val="0"/>
        <w:keepLines w:val="0"/>
        <w:pageBreakBefore w:val="0"/>
        <w:widowControl/>
        <w:spacing w:line="520" w:lineRule="exact"/>
        <w:ind w:firstLine="480"/>
        <w:outlineLvl w:val="2"/>
        <w:rPr>
          <w:rStyle w:val="211"/>
          <w:rFonts w:hint="eastAsia" w:ascii="宋体" w:hAnsi="宋体" w:eastAsia="宋体" w:cs="宋体"/>
          <w:bCs/>
          <w:i/>
          <w:iCs/>
          <w:color w:val="000000" w:themeColor="text1"/>
          <w:sz w:val="24"/>
          <w:szCs w:val="24"/>
          <w:highlight w:val="none"/>
          <w:u w:val="single"/>
          <w:lang w:val="en-US"/>
          <w14:textFill>
            <w14:solidFill>
              <w14:schemeClr w14:val="tx1"/>
            </w14:solidFill>
          </w14:textFill>
        </w:rPr>
      </w:pPr>
      <w:r>
        <w:rPr>
          <w:rStyle w:val="211"/>
          <w:rFonts w:hint="eastAsia" w:ascii="宋体" w:hAnsi="宋体" w:eastAsia="宋体" w:cs="宋体"/>
          <w:bCs/>
          <w:i/>
          <w:iCs/>
          <w:color w:val="000000" w:themeColor="text1"/>
          <w:sz w:val="24"/>
          <w:szCs w:val="24"/>
          <w:highlight w:val="none"/>
          <w:u w:val="single"/>
          <w:lang w:val="en-US"/>
          <w14:textFill>
            <w14:solidFill>
              <w14:schemeClr w14:val="tx1"/>
            </w14:solidFill>
          </w14:textFill>
        </w:rPr>
        <w:t>9</w:t>
      </w:r>
      <w:r>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t>.中小企业声明函等（格式见后）。</w:t>
      </w:r>
    </w:p>
    <w:p w14:paraId="327F7EF7">
      <w:pPr>
        <w:pStyle w:val="234"/>
        <w:outlineLvl w:val="2"/>
        <w:rPr>
          <w:rStyle w:val="211"/>
          <w:rFonts w:hint="eastAsia" w:ascii="宋体" w:hAnsi="宋体" w:eastAsia="宋体" w:cs="宋体"/>
          <w:b/>
          <w:color w:val="000000" w:themeColor="text1"/>
          <w:sz w:val="28"/>
          <w:highlight w:val="none"/>
          <w14:textFill>
            <w14:solidFill>
              <w14:schemeClr w14:val="tx1"/>
            </w14:solidFill>
          </w14:textFill>
        </w:rPr>
      </w:pPr>
    </w:p>
    <w:p w14:paraId="797340E4">
      <w:pPr>
        <w:pStyle w:val="234"/>
        <w:outlineLvl w:val="2"/>
        <w:rPr>
          <w:rStyle w:val="211"/>
          <w:rFonts w:hint="eastAsia" w:ascii="宋体" w:hAnsi="宋体" w:eastAsia="宋体" w:cs="宋体"/>
          <w:b/>
          <w:color w:val="000000" w:themeColor="text1"/>
          <w:sz w:val="28"/>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0BECEEED">
      <w:pPr>
        <w:pStyle w:val="234"/>
        <w:outlineLvl w:val="2"/>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法人或者其他组织的营业执照等证明文件，自然人的身份证明</w:t>
      </w:r>
    </w:p>
    <w:p w14:paraId="3C8BAE57">
      <w:pPr>
        <w:pStyle w:val="235"/>
        <w:spacing w:line="520" w:lineRule="exact"/>
        <w:rPr>
          <w:rStyle w:val="211"/>
          <w:rFonts w:hint="eastAsia" w:ascii="宋体" w:hAnsi="宋体" w:eastAsia="宋体" w:cs="宋体"/>
          <w:color w:val="000000" w:themeColor="text1"/>
          <w:highlight w:val="none"/>
          <w14:textFill>
            <w14:solidFill>
              <w14:schemeClr w14:val="tx1"/>
            </w14:solidFill>
          </w14:textFill>
        </w:rPr>
      </w:pPr>
    </w:p>
    <w:p w14:paraId="63258E6C">
      <w:pPr>
        <w:pStyle w:val="218"/>
        <w:spacing w:before="567" w:after="567"/>
        <w:jc w:val="center"/>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法人或者其他组织的营业执照等证明文件，自然人的身份证明</w:t>
      </w:r>
    </w:p>
    <w:p w14:paraId="1E1CB7DB">
      <w:pPr>
        <w:pStyle w:val="235"/>
        <w:spacing w:before="240" w:after="240" w:line="520" w:lineRule="exact"/>
        <w:rPr>
          <w:rStyle w:val="211"/>
          <w:rFonts w:hint="eastAsia" w:ascii="宋体" w:hAnsi="宋体" w:eastAsia="宋体" w:cs="宋体"/>
          <w:color w:val="000000" w:themeColor="text1"/>
          <w:highlight w:val="none"/>
          <w14:textFill>
            <w14:solidFill>
              <w14:schemeClr w14:val="tx1"/>
            </w14:solidFill>
          </w14:textFill>
        </w:rPr>
      </w:pPr>
    </w:p>
    <w:p w14:paraId="7261004E">
      <w:pPr>
        <w:pStyle w:val="235"/>
        <w:spacing w:before="240" w:after="240" w:line="520" w:lineRule="exact"/>
        <w:rPr>
          <w:rStyle w:val="211"/>
          <w:rFonts w:hint="eastAsia" w:ascii="宋体" w:hAnsi="宋体" w:eastAsia="宋体" w:cs="宋体"/>
          <w:color w:val="000000" w:themeColor="text1"/>
          <w:highlight w:val="none"/>
          <w14:textFill>
            <w14:solidFill>
              <w14:schemeClr w14:val="tx1"/>
            </w14:solidFill>
          </w14:textFill>
        </w:rPr>
      </w:pPr>
    </w:p>
    <w:p w14:paraId="6E94B7CD">
      <w:pPr>
        <w:pStyle w:val="235"/>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p>
    <w:p w14:paraId="1F4FEC22">
      <w:pPr>
        <w:pStyle w:val="235"/>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2409B35E">
      <w:pPr>
        <w:pStyle w:val="235"/>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56F7045A">
      <w:pPr>
        <w:pStyle w:val="236"/>
        <w:spacing w:line="520" w:lineRule="exact"/>
        <w:outlineLvl w:val="2"/>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财务状况报告（成立不满一年不需要提供）</w:t>
      </w:r>
    </w:p>
    <w:p w14:paraId="52B76633">
      <w:pPr>
        <w:pStyle w:val="237"/>
        <w:spacing w:line="520" w:lineRule="exact"/>
        <w:rPr>
          <w:rStyle w:val="211"/>
          <w:rFonts w:hint="eastAsia" w:ascii="宋体" w:hAnsi="宋体" w:eastAsia="宋体" w:cs="宋体"/>
          <w:color w:val="000000" w:themeColor="text1"/>
          <w:highlight w:val="none"/>
          <w14:textFill>
            <w14:solidFill>
              <w14:schemeClr w14:val="tx1"/>
            </w14:solidFill>
          </w14:textFill>
        </w:rPr>
      </w:pPr>
    </w:p>
    <w:p w14:paraId="31A7D850">
      <w:pPr>
        <w:keepNext w:val="0"/>
        <w:keepLines w:val="0"/>
        <w:pageBreakBefore w:val="0"/>
        <w:widowControl/>
        <w:shd w:val="clear" w:color="auto" w:fill="auto"/>
        <w:spacing w:before="567" w:after="567" w:line="240" w:lineRule="auto"/>
        <w:jc w:val="cente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近年财务状况表</w:t>
      </w:r>
    </w:p>
    <w:p w14:paraId="13C6D1B3">
      <w:pPr>
        <w:keepNext w:val="0"/>
        <w:keepLines w:val="0"/>
        <w:pageBreakBefore w:val="0"/>
        <w:widowControl/>
        <w:shd w:val="clear" w:color="auto" w:fill="auto"/>
        <w:spacing w:before="567" w:after="567" w:line="240" w:lineRule="auto"/>
        <w:jc w:val="center"/>
        <w:rPr>
          <w:rFonts w:hint="eastAsia" w:ascii="宋体" w:hAnsi="宋体" w:eastAsia="宋体" w:cs="宋体"/>
          <w:b/>
          <w:bCs/>
          <w:caps w:val="0"/>
          <w:smallCaps w:val="0"/>
          <w:color w:val="000000" w:themeColor="text1"/>
          <w:spacing w:val="0"/>
          <w:sz w:val="36"/>
          <w:szCs w:val="36"/>
          <w:highlight w:val="none"/>
          <w:lang w:val="en-US" w:eastAsia="zh-CN" w:bidi="ar-SA"/>
          <w14:textFill>
            <w14:solidFill>
              <w14:schemeClr w14:val="tx1"/>
            </w14:solidFill>
          </w14:textFill>
        </w:rPr>
      </w:pPr>
    </w:p>
    <w:p w14:paraId="0E701876">
      <w:pPr>
        <w:pStyle w:val="218"/>
        <w:spacing w:before="567" w:after="567"/>
        <w:jc w:val="left"/>
        <w:rPr>
          <w:rStyle w:val="211"/>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注：若投标人为分公司，可提供总公司财务状况报告。</w:t>
      </w:r>
    </w:p>
    <w:p w14:paraId="6BDD4BD1">
      <w:pPr>
        <w:pStyle w:val="237"/>
        <w:spacing w:line="520" w:lineRule="exact"/>
        <w:rPr>
          <w:rStyle w:val="211"/>
          <w:rFonts w:hint="eastAsia" w:ascii="宋体" w:hAnsi="宋体" w:eastAsia="宋体" w:cs="宋体"/>
          <w:b/>
          <w:bCs/>
          <w:color w:val="000000" w:themeColor="text1"/>
          <w:sz w:val="36"/>
          <w:szCs w:val="36"/>
          <w:highlight w:val="none"/>
          <w14:textFill>
            <w14:solidFill>
              <w14:schemeClr w14:val="tx1"/>
            </w14:solidFill>
          </w14:textFill>
        </w:rPr>
      </w:pPr>
    </w:p>
    <w:p w14:paraId="234750D4">
      <w:pPr>
        <w:pStyle w:val="237"/>
        <w:spacing w:line="520" w:lineRule="exact"/>
        <w:rPr>
          <w:rStyle w:val="211"/>
          <w:rFonts w:hint="eastAsia" w:ascii="宋体" w:hAnsi="宋体" w:eastAsia="宋体" w:cs="宋体"/>
          <w:b/>
          <w:bCs/>
          <w:color w:val="000000" w:themeColor="text1"/>
          <w:sz w:val="36"/>
          <w:szCs w:val="36"/>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0052C988">
      <w:pPr>
        <w:pStyle w:val="238"/>
        <w:outlineLvl w:val="2"/>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依法缴纳税收和社会保障资金的相关材料（如依法享受缓缴、免缴税收、社会保障资金的，应提供相关证明材料）</w:t>
      </w:r>
    </w:p>
    <w:p w14:paraId="60239B6F">
      <w:pPr>
        <w:pStyle w:val="239"/>
        <w:spacing w:line="520" w:lineRule="exact"/>
        <w:rPr>
          <w:rStyle w:val="211"/>
          <w:rFonts w:hint="eastAsia" w:ascii="宋体" w:hAnsi="宋体" w:eastAsia="宋体" w:cs="宋体"/>
          <w:color w:val="000000" w:themeColor="text1"/>
          <w:highlight w:val="none"/>
          <w14:textFill>
            <w14:solidFill>
              <w14:schemeClr w14:val="tx1"/>
            </w14:solidFill>
          </w14:textFill>
        </w:rPr>
      </w:pPr>
    </w:p>
    <w:p w14:paraId="1B4B1E9C">
      <w:pPr>
        <w:pStyle w:val="218"/>
        <w:spacing w:before="567" w:after="567"/>
        <w:jc w:val="center"/>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依法缴纳税收和社会保障资金的相关材料（如依法享受缓缴、免缴税收、社会保障资金的，应提供相关证明材料）</w:t>
      </w:r>
    </w:p>
    <w:p w14:paraId="65D3C9A9">
      <w:pPr>
        <w:pStyle w:val="240"/>
        <w:spacing w:line="520" w:lineRule="exact"/>
        <w:rPr>
          <w:rStyle w:val="211"/>
          <w:rFonts w:hint="eastAsia" w:ascii="宋体" w:hAnsi="宋体" w:eastAsia="宋体" w:cs="宋体"/>
          <w:color w:val="000000" w:themeColor="text1"/>
          <w:highlight w:val="none"/>
          <w14:textFill>
            <w14:solidFill>
              <w14:schemeClr w14:val="tx1"/>
            </w14:solidFill>
          </w14:textFill>
        </w:rPr>
      </w:pPr>
    </w:p>
    <w:p w14:paraId="07A11168">
      <w:pPr>
        <w:pStyle w:val="240"/>
        <w:spacing w:line="520" w:lineRule="exact"/>
        <w:rPr>
          <w:rStyle w:val="211"/>
          <w:rFonts w:hint="eastAsia" w:ascii="宋体" w:hAnsi="宋体" w:eastAsia="宋体" w:cs="宋体"/>
          <w:color w:val="000000" w:themeColor="text1"/>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4440D3F8">
      <w:pPr>
        <w:pStyle w:val="240"/>
        <w:spacing w:line="520" w:lineRule="exact"/>
        <w:outlineLvl w:val="2"/>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具备履行合同所必需的设备和专业技术能力的书面声明</w:t>
      </w:r>
    </w:p>
    <w:p w14:paraId="2D65F9D0">
      <w:pPr>
        <w:pStyle w:val="239"/>
        <w:spacing w:line="520" w:lineRule="exact"/>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color w:val="000000" w:themeColor="text1"/>
          <w:highlight w:val="none"/>
          <w14:textFill>
            <w14:solidFill>
              <w14:schemeClr w14:val="tx1"/>
            </w14:solidFill>
          </w14:textFill>
        </w:rPr>
        <w:t>﻿</w:t>
      </w:r>
    </w:p>
    <w:p w14:paraId="7446342D">
      <w:pPr>
        <w:pStyle w:val="218"/>
        <w:spacing w:before="567" w:after="567"/>
        <w:jc w:val="center"/>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具备履行合同所必需的设备和专业技术能力的书面声明</w:t>
      </w:r>
    </w:p>
    <w:p w14:paraId="1DDB5A20">
      <w:pPr>
        <w:pStyle w:val="239"/>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29C27365">
      <w:pPr>
        <w:pStyle w:val="239"/>
        <w:spacing w:before="320" w:after="320" w:line="520" w:lineRule="exact"/>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p>
    <w:p w14:paraId="5CB76321">
      <w:pPr>
        <w:pStyle w:val="239"/>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1E156685">
      <w:pPr>
        <w:pStyle w:val="239"/>
        <w:spacing w:before="240" w:after="240" w:line="520" w:lineRule="exact"/>
        <w:ind w:firstLine="480"/>
        <w:jc w:val="both"/>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我单位郑重声明：我单位具备履行本项采购合同所必需的设备和专业技术能力。</w:t>
      </w:r>
    </w:p>
    <w:p w14:paraId="539A99CB">
      <w:pPr>
        <w:pStyle w:val="239"/>
        <w:spacing w:before="360" w:after="36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03E44933">
      <w:pPr>
        <w:pStyle w:val="239"/>
        <w:spacing w:before="360" w:after="36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341E8CFE">
      <w:pPr>
        <w:pStyle w:val="239"/>
        <w:spacing w:before="360" w:after="36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4485F59D">
      <w:pPr>
        <w:pStyle w:val="239"/>
        <w:spacing w:before="210" w:after="210" w:line="520" w:lineRule="exact"/>
        <w:ind w:firstLine="360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投标人名称（加盖公章）：</w:t>
      </w:r>
    </w:p>
    <w:p w14:paraId="0D6F743D">
      <w:pPr>
        <w:pStyle w:val="239"/>
        <w:spacing w:before="210" w:after="21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p>
    <w:p w14:paraId="43A83328">
      <w:pPr>
        <w:pStyle w:val="239"/>
        <w:spacing w:before="210" w:after="210" w:line="520" w:lineRule="exact"/>
        <w:ind w:firstLine="3600"/>
        <w:rPr>
          <w:rStyle w:val="211"/>
          <w:rFonts w:hint="eastAsia" w:ascii="宋体" w:hAnsi="宋体" w:eastAsia="宋体" w:cs="宋体"/>
          <w:color w:val="000000" w:themeColor="text1"/>
          <w:sz w:val="24"/>
          <w:szCs w:val="24"/>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2711FBBD">
      <w:pPr>
        <w:pStyle w:val="241"/>
        <w:spacing w:line="520" w:lineRule="exact"/>
        <w:outlineLvl w:val="2"/>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参加政府采购活动前3年内在经营活动中没有重大违法记录的书面声明</w:t>
      </w:r>
    </w:p>
    <w:p w14:paraId="5978C063">
      <w:pPr>
        <w:pStyle w:val="242"/>
        <w:spacing w:line="520" w:lineRule="exact"/>
        <w:rPr>
          <w:rStyle w:val="211"/>
          <w:rFonts w:hint="eastAsia" w:ascii="宋体" w:hAnsi="宋体" w:eastAsia="宋体" w:cs="宋体"/>
          <w:color w:val="000000" w:themeColor="text1"/>
          <w:highlight w:val="none"/>
          <w14:textFill>
            <w14:solidFill>
              <w14:schemeClr w14:val="tx1"/>
            </w14:solidFill>
          </w14:textFill>
        </w:rPr>
      </w:pPr>
    </w:p>
    <w:p w14:paraId="53AE1A87">
      <w:pPr>
        <w:pStyle w:val="218"/>
        <w:spacing w:before="567" w:after="567"/>
        <w:jc w:val="center"/>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参加政府采购活动前3年内在经营活动中没有重大违法记录的书面声明</w:t>
      </w:r>
    </w:p>
    <w:p w14:paraId="3B4C4AFB">
      <w:pPr>
        <w:pStyle w:val="239"/>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54959348">
      <w:pPr>
        <w:pStyle w:val="239"/>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610D09D6">
      <w:pPr>
        <w:pStyle w:val="239"/>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6E57610B">
      <w:pPr>
        <w:pStyle w:val="239"/>
        <w:spacing w:before="240" w:after="240" w:line="520" w:lineRule="exact"/>
        <w:jc w:val="both"/>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我单位郑重声明：参加本次政府采购活动前3年内，我单位在经营活动中没有因违法经营受到刑事处罚或者责令停产停业、吊销许可证或者执照、较大数额罚款等行政处罚。</w:t>
      </w:r>
    </w:p>
    <w:p w14:paraId="04F011A9">
      <w:pPr>
        <w:pStyle w:val="239"/>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3922BF94">
      <w:pPr>
        <w:pStyle w:val="239"/>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4F1150A4">
      <w:pPr>
        <w:pStyle w:val="239"/>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17BADF90">
      <w:pPr>
        <w:pStyle w:val="242"/>
        <w:spacing w:before="240" w:after="240" w:line="520" w:lineRule="exact"/>
        <w:ind w:firstLine="432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投标人名称（加盖公章）：</w:t>
      </w:r>
    </w:p>
    <w:p w14:paraId="519092CC">
      <w:pPr>
        <w:pStyle w:val="242"/>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p>
    <w:p w14:paraId="3F58D21C">
      <w:pPr>
        <w:pStyle w:val="242"/>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286DB9FE">
      <w:pPr>
        <w:pStyle w:val="243"/>
        <w:spacing w:line="520" w:lineRule="exact"/>
        <w:outlineLvl w:val="2"/>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授权委托书（被授权人非法定代表人的，应提供授权委托书；被授权人是法定代表人的，应提供授权委托书或法定代表人身份证明书）</w:t>
      </w:r>
    </w:p>
    <w:p w14:paraId="550E6754">
      <w:pPr>
        <w:widowControl/>
        <w:spacing w:before="567" w:after="567"/>
        <w:jc w:val="center"/>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1、授权委托书</w:t>
      </w:r>
    </w:p>
    <w:p w14:paraId="2E837917">
      <w:pPr>
        <w:widowControl/>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本授权书声明：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（投标人名称）授权</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被授权人的姓名)（被授权人身份证号码：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）为我方就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（项目编号：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）项目采购活动的合法代理人，以本单位名义全权处理一切与该项目采购有关的事务，其代表本单位处理相关事项所产生的一切责任由本单位承担。</w:t>
      </w:r>
    </w:p>
    <w:p w14:paraId="5C06A0D4">
      <w:pPr>
        <w:widowControl/>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本授权书于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日起生效，特此声明。</w:t>
      </w:r>
    </w:p>
    <w:p w14:paraId="26E9878B">
      <w:pPr>
        <w:widowControl/>
        <w:spacing w:line="520" w:lineRule="exact"/>
        <w:ind w:firstLine="36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被授权人联系电话：（手机）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080BECAB">
      <w:pPr>
        <w:widowControl/>
        <w:spacing w:line="520" w:lineRule="exact"/>
        <w:ind w:firstLine="36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授权单位名称：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（加盖公章）</w:t>
      </w:r>
    </w:p>
    <w:p w14:paraId="299DCB2F">
      <w:pPr>
        <w:widowControl/>
        <w:spacing w:line="520" w:lineRule="exact"/>
        <w:ind w:firstLine="3600"/>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单位地址：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8511FDA">
      <w:pPr>
        <w:widowControl/>
        <w:spacing w:line="520" w:lineRule="exact"/>
        <w:ind w:firstLine="36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p>
    <w:p w14:paraId="6C3F7CC1">
      <w:pPr>
        <w:widowControl/>
        <w:spacing w:before="567" w:after="567"/>
        <w:jc w:val="center"/>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2、法定代表人身份证明书</w:t>
      </w:r>
    </w:p>
    <w:p w14:paraId="124C83FC">
      <w:pPr>
        <w:widowControl/>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兹证明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（姓名）（法定代表人身份证号码：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）担任</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投标人名称)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（职位），是我单位的法定代表人。</w:t>
      </w:r>
    </w:p>
    <w:p w14:paraId="205F6667">
      <w:pPr>
        <w:widowControl/>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特此证明。</w:t>
      </w:r>
    </w:p>
    <w:p w14:paraId="14193C15">
      <w:pPr>
        <w:widowControl/>
        <w:spacing w:line="520" w:lineRule="exact"/>
        <w:ind w:firstLine="336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法定代表人联系电话：（手机）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DB5F063">
      <w:pPr>
        <w:widowControl/>
        <w:spacing w:line="520" w:lineRule="exact"/>
        <w:ind w:firstLine="336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单位名称：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（加盖公章）</w:t>
      </w:r>
    </w:p>
    <w:p w14:paraId="2909F32F">
      <w:pPr>
        <w:widowControl/>
        <w:spacing w:line="520" w:lineRule="exact"/>
        <w:ind w:firstLine="3360"/>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单位地址：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62484A8">
      <w:pPr>
        <w:widowControl/>
        <w:spacing w:line="520" w:lineRule="exact"/>
        <w:ind w:firstLine="336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p>
    <w:p w14:paraId="2F61DE18">
      <w:pPr>
        <w:pStyle w:val="244"/>
        <w:spacing w:before="240" w:after="240" w:line="500" w:lineRule="exact"/>
        <w:ind w:firstLine="3120"/>
        <w:rPr>
          <w:rStyle w:val="211"/>
          <w:rFonts w:hint="eastAsia" w:ascii="宋体" w:hAnsi="宋体" w:eastAsia="宋体" w:cs="宋体"/>
          <w:color w:val="000000" w:themeColor="text1"/>
          <w:sz w:val="24"/>
          <w:szCs w:val="24"/>
          <w:highlight w:val="none"/>
          <w:u w:val="single"/>
          <w14:textFill>
            <w14:solidFill>
              <w14:schemeClr w14:val="tx1"/>
            </w14:solidFill>
          </w14:textFill>
        </w:rPr>
        <w:sectPr>
          <w:pgSz w:w="11906" w:h="16838"/>
          <w:pgMar w:top="1440" w:right="1080" w:bottom="1440" w:left="1080" w:header="851" w:footer="992" w:gutter="0"/>
          <w:cols w:space="1701" w:num="1"/>
          <w:docGrid w:linePitch="360" w:charSpace="0"/>
        </w:sectPr>
      </w:pPr>
    </w:p>
    <w:p w14:paraId="019A688B">
      <w:pPr>
        <w:pStyle w:val="245"/>
        <w:outlineLvl w:val="2"/>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关于资格证明文件的书面承诺</w:t>
      </w:r>
    </w:p>
    <w:p w14:paraId="67C7EFAC">
      <w:pPr>
        <w:pStyle w:val="239"/>
        <w:spacing w:line="520" w:lineRule="exact"/>
        <w:jc w:val="center"/>
        <w:rPr>
          <w:rStyle w:val="211"/>
          <w:rFonts w:hint="eastAsia" w:ascii="宋体" w:hAnsi="宋体" w:eastAsia="宋体" w:cs="宋体"/>
          <w:color w:val="000000" w:themeColor="text1"/>
          <w:highlight w:val="none"/>
          <w14:textFill>
            <w14:solidFill>
              <w14:schemeClr w14:val="tx1"/>
            </w14:solidFill>
          </w14:textFill>
        </w:rPr>
      </w:pPr>
    </w:p>
    <w:p w14:paraId="1E7CDB71">
      <w:pPr>
        <w:pStyle w:val="218"/>
        <w:spacing w:before="567" w:after="567"/>
        <w:jc w:val="center"/>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关于资格证明文件的书面承诺</w:t>
      </w:r>
    </w:p>
    <w:p w14:paraId="27B3AFFD">
      <w:pPr>
        <w:pStyle w:val="239"/>
        <w:spacing w:line="520" w:lineRule="exact"/>
        <w:jc w:val="center"/>
        <w:rPr>
          <w:rStyle w:val="211"/>
          <w:rFonts w:hint="eastAsia" w:ascii="宋体" w:hAnsi="宋体" w:eastAsia="宋体" w:cs="宋体"/>
          <w:color w:val="000000" w:themeColor="text1"/>
          <w:highlight w:val="none"/>
          <w14:textFill>
            <w14:solidFill>
              <w14:schemeClr w14:val="tx1"/>
            </w14:solidFill>
          </w14:textFill>
        </w:rPr>
      </w:pPr>
    </w:p>
    <w:p w14:paraId="197ECC09">
      <w:pPr>
        <w:pStyle w:val="239"/>
        <w:spacing w:line="520" w:lineRule="exact"/>
        <w:jc w:val="center"/>
        <w:rPr>
          <w:rStyle w:val="211"/>
          <w:rFonts w:hint="eastAsia" w:ascii="宋体" w:hAnsi="宋体" w:eastAsia="宋体" w:cs="宋体"/>
          <w:color w:val="000000" w:themeColor="text1"/>
          <w:highlight w:val="none"/>
          <w14:textFill>
            <w14:solidFill>
              <w14:schemeClr w14:val="tx1"/>
            </w14:solidFill>
          </w14:textFill>
        </w:rPr>
      </w:pPr>
    </w:p>
    <w:p w14:paraId="3060997F">
      <w:pPr>
        <w:pStyle w:val="239"/>
        <w:spacing w:line="520" w:lineRule="exact"/>
        <w:jc w:val="center"/>
        <w:rPr>
          <w:rStyle w:val="211"/>
          <w:rFonts w:hint="eastAsia" w:ascii="宋体" w:hAnsi="宋体" w:eastAsia="宋体" w:cs="宋体"/>
          <w:color w:val="000000" w:themeColor="text1"/>
          <w:highlight w:val="none"/>
          <w14:textFill>
            <w14:solidFill>
              <w14:schemeClr w14:val="tx1"/>
            </w14:solidFill>
          </w14:textFill>
        </w:rPr>
      </w:pPr>
    </w:p>
    <w:p w14:paraId="221246F9">
      <w:pPr>
        <w:pStyle w:val="246"/>
        <w:spacing w:before="240" w:after="240"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p>
    <w:p w14:paraId="05710431">
      <w:pPr>
        <w:pStyle w:val="239"/>
        <w:spacing w:line="520" w:lineRule="exact"/>
        <w:jc w:val="center"/>
        <w:rPr>
          <w:rStyle w:val="211"/>
          <w:rFonts w:hint="eastAsia" w:ascii="宋体" w:hAnsi="宋体" w:eastAsia="宋体" w:cs="宋体"/>
          <w:color w:val="000000" w:themeColor="text1"/>
          <w:highlight w:val="none"/>
          <w14:textFill>
            <w14:solidFill>
              <w14:schemeClr w14:val="tx1"/>
            </w14:solidFill>
          </w14:textFill>
        </w:rPr>
      </w:pPr>
    </w:p>
    <w:p w14:paraId="1B16D4DE">
      <w:pPr>
        <w:pStyle w:val="239"/>
        <w:spacing w:line="520" w:lineRule="exact"/>
        <w:jc w:val="center"/>
        <w:rPr>
          <w:rStyle w:val="211"/>
          <w:rFonts w:hint="eastAsia" w:ascii="宋体" w:hAnsi="宋体" w:eastAsia="宋体" w:cs="宋体"/>
          <w:color w:val="000000" w:themeColor="text1"/>
          <w:highlight w:val="none"/>
          <w14:textFill>
            <w14:solidFill>
              <w14:schemeClr w14:val="tx1"/>
            </w14:solidFill>
          </w14:textFill>
        </w:rPr>
      </w:pPr>
    </w:p>
    <w:p w14:paraId="5E46402F">
      <w:pPr>
        <w:pStyle w:val="239"/>
        <w:spacing w:line="520" w:lineRule="exact"/>
        <w:jc w:val="center"/>
        <w:rPr>
          <w:rStyle w:val="211"/>
          <w:rFonts w:hint="eastAsia" w:ascii="宋体" w:hAnsi="宋体" w:eastAsia="宋体" w:cs="宋体"/>
          <w:color w:val="000000" w:themeColor="text1"/>
          <w:highlight w:val="none"/>
          <w14:textFill>
            <w14:solidFill>
              <w14:schemeClr w14:val="tx1"/>
            </w14:solidFill>
          </w14:textFill>
        </w:rPr>
      </w:pPr>
    </w:p>
    <w:p w14:paraId="517A6BF4">
      <w:pPr>
        <w:pStyle w:val="246"/>
        <w:spacing w:before="240" w:after="240" w:line="520" w:lineRule="exact"/>
        <w:ind w:firstLine="384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投标人名称（加盖公章）：</w:t>
      </w:r>
    </w:p>
    <w:p w14:paraId="783DF556">
      <w:pPr>
        <w:pStyle w:val="246"/>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p>
    <w:p w14:paraId="4BF385FD">
      <w:pPr>
        <w:pStyle w:val="247"/>
        <w:outlineLvl w:val="1"/>
        <w:rPr>
          <w:rStyle w:val="211"/>
          <w:rFonts w:hint="eastAsia" w:ascii="宋体" w:hAnsi="宋体" w:eastAsia="宋体" w:cs="宋体"/>
          <w:b/>
          <w:color w:val="000000" w:themeColor="text1"/>
          <w:sz w:val="32"/>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bookmarkStart w:id="416" w:name="_Toc11461"/>
      <w:bookmarkStart w:id="417" w:name="_Toc26705"/>
      <w:bookmarkStart w:id="418" w:name="_Toc6100"/>
    </w:p>
    <w:p w14:paraId="5DBE6AD3">
      <w:pPr>
        <w:pStyle w:val="252"/>
        <w:spacing w:line="520" w:lineRule="exact"/>
        <w:jc w:val="center"/>
        <w:rPr>
          <w:rFonts w:hint="eastAsia" w:ascii="宋体" w:hAnsi="宋体" w:eastAsia="宋体" w:cs="宋体"/>
          <w:b/>
          <w:color w:val="000000" w:themeColor="text1"/>
          <w:sz w:val="32"/>
          <w:highlight w:val="none"/>
          <w14:textFill>
            <w14:solidFill>
              <w14:schemeClr w14:val="tx1"/>
            </w14:solidFill>
          </w14:textFill>
        </w:rPr>
      </w:pPr>
      <w:bookmarkStart w:id="419" w:name="_Toc9124"/>
      <w:bookmarkStart w:id="420" w:name="_Toc16187"/>
      <w:bookmarkStart w:id="421" w:name="_Toc17453"/>
      <w:r>
        <w:rPr>
          <w:rFonts w:hint="eastAsia" w:ascii="宋体" w:hAnsi="宋体" w:eastAsia="宋体" w:cs="宋体"/>
          <w:b/>
          <w:color w:val="000000" w:themeColor="text1"/>
          <w:sz w:val="32"/>
          <w:highlight w:val="none"/>
          <w14:textFill>
            <w14:solidFill>
              <w14:schemeClr w14:val="tx1"/>
            </w14:solidFill>
          </w14:textFill>
        </w:rPr>
        <w:t>未被“信用中国”网站（www.creditchina.gov.cn）列入失信被执行人、重大税收违法案件当事人名单、政府采购严重失信行为记录名单</w:t>
      </w:r>
      <w:bookmarkEnd w:id="419"/>
      <w:r>
        <w:rPr>
          <w:rFonts w:hint="eastAsia" w:ascii="宋体" w:hAnsi="宋体" w:eastAsia="宋体" w:cs="宋体"/>
          <w:b/>
          <w:color w:val="000000" w:themeColor="text1"/>
          <w:sz w:val="32"/>
          <w:highlight w:val="none"/>
          <w14:textFill>
            <w14:solidFill>
              <w14:schemeClr w14:val="tx1"/>
            </w14:solidFill>
          </w14:textFill>
        </w:rPr>
        <w:t>（提供相关证明材料）</w:t>
      </w:r>
    </w:p>
    <w:p w14:paraId="4DBB0E61">
      <w:pPr>
        <w:pStyle w:val="252"/>
        <w:keepNext w:val="0"/>
        <w:keepLines w:val="0"/>
        <w:pageBreakBefore w:val="0"/>
        <w:widowControl/>
        <w:spacing w:line="520" w:lineRule="exact"/>
        <w:rPr>
          <w:rFonts w:hint="eastAsia" w:ascii="宋体" w:hAnsi="宋体" w:eastAsia="宋体" w:cs="宋体"/>
          <w:b/>
          <w:color w:val="000000" w:themeColor="text1"/>
          <w:sz w:val="32"/>
          <w:highlight w:val="none"/>
          <w14:textFill>
            <w14:solidFill>
              <w14:schemeClr w14:val="tx1"/>
            </w14:solidFill>
          </w14:textFill>
        </w:rPr>
      </w:pPr>
    </w:p>
    <w:p w14:paraId="6815EC7F">
      <w:pPr>
        <w:pStyle w:val="252"/>
        <w:keepNext w:val="0"/>
        <w:keepLines w:val="0"/>
        <w:pageBreakBefore w:val="0"/>
        <w:widowControl/>
        <w:spacing w:line="520" w:lineRule="exact"/>
        <w:rPr>
          <w:rFonts w:hint="eastAsia" w:ascii="宋体" w:hAnsi="宋体" w:eastAsia="宋体" w:cs="宋体"/>
          <w:b/>
          <w:color w:val="000000" w:themeColor="text1"/>
          <w:sz w:val="32"/>
          <w:highlight w:val="none"/>
          <w14:textFill>
            <w14:solidFill>
              <w14:schemeClr w14:val="tx1"/>
            </w14:solidFill>
          </w14:textFill>
        </w:rPr>
      </w:pPr>
    </w:p>
    <w:p w14:paraId="49434046">
      <w:pPr>
        <w:pStyle w:val="252"/>
        <w:keepNext w:val="0"/>
        <w:keepLines w:val="0"/>
        <w:pageBreakBefore w:val="0"/>
        <w:widowControl/>
        <w:spacing w:line="520" w:lineRule="exact"/>
        <w:rPr>
          <w:rFonts w:hint="eastAsia" w:ascii="宋体" w:hAnsi="宋体" w:eastAsia="宋体" w:cs="宋体"/>
          <w:b/>
          <w:color w:val="000000" w:themeColor="text1"/>
          <w:sz w:val="32"/>
          <w:highlight w:val="none"/>
          <w14:textFill>
            <w14:solidFill>
              <w14:schemeClr w14:val="tx1"/>
            </w14:solidFill>
          </w14:textFill>
        </w:rPr>
      </w:pPr>
    </w:p>
    <w:p w14:paraId="482895FE">
      <w:pPr>
        <w:pStyle w:val="253"/>
        <w:keepNext w:val="0"/>
        <w:keepLines w:val="0"/>
        <w:pageBreakBefore w:val="0"/>
        <w:widowControl/>
        <w:spacing w:line="520" w:lineRule="exact"/>
        <w:outlineLvl w:val="1"/>
        <w:rPr>
          <w:rFonts w:hint="eastAsia" w:ascii="宋体" w:hAnsi="宋体" w:eastAsia="宋体" w:cs="宋体"/>
          <w:b/>
          <w:color w:val="000000" w:themeColor="text1"/>
          <w:sz w:val="32"/>
          <w:highlight w:val="none"/>
          <w14:textFill>
            <w14:solidFill>
              <w14:schemeClr w14:val="tx1"/>
            </w14:solidFill>
          </w14:textFill>
        </w:rPr>
      </w:pPr>
    </w:p>
    <w:p w14:paraId="6E31939C">
      <w:pPr>
        <w:pStyle w:val="253"/>
        <w:keepNext w:val="0"/>
        <w:keepLines w:val="0"/>
        <w:pageBreakBefore w:val="0"/>
        <w:widowControl/>
        <w:spacing w:line="520" w:lineRule="exact"/>
        <w:outlineLvl w:val="1"/>
        <w:rPr>
          <w:rFonts w:hint="eastAsia" w:ascii="宋体" w:hAnsi="宋体" w:eastAsia="宋体" w:cs="宋体"/>
          <w:b/>
          <w:color w:val="000000" w:themeColor="text1"/>
          <w:sz w:val="32"/>
          <w:highlight w:val="none"/>
          <w14:textFill>
            <w14:solidFill>
              <w14:schemeClr w14:val="tx1"/>
            </w14:solidFill>
          </w14:textFill>
        </w:rPr>
      </w:pPr>
    </w:p>
    <w:p w14:paraId="31CF3A12">
      <w:pPr>
        <w:pStyle w:val="253"/>
        <w:keepNext w:val="0"/>
        <w:keepLines w:val="0"/>
        <w:pageBreakBefore w:val="0"/>
        <w:widowControl/>
        <w:spacing w:line="520" w:lineRule="exact"/>
        <w:outlineLvl w:val="1"/>
        <w:rPr>
          <w:rFonts w:hint="eastAsia" w:ascii="宋体" w:hAnsi="宋体" w:eastAsia="宋体" w:cs="宋体"/>
          <w:b/>
          <w:color w:val="000000" w:themeColor="text1"/>
          <w:sz w:val="32"/>
          <w:highlight w:val="none"/>
          <w14:textFill>
            <w14:solidFill>
              <w14:schemeClr w14:val="tx1"/>
            </w14:solidFill>
          </w14:textFill>
        </w:rPr>
      </w:pPr>
    </w:p>
    <w:p w14:paraId="78BC8A96">
      <w:pPr>
        <w:pStyle w:val="253"/>
        <w:keepNext w:val="0"/>
        <w:keepLines w:val="0"/>
        <w:pageBreakBefore w:val="0"/>
        <w:widowControl/>
        <w:spacing w:line="520" w:lineRule="exact"/>
        <w:outlineLvl w:val="1"/>
        <w:rPr>
          <w:rFonts w:hint="eastAsia" w:ascii="宋体" w:hAnsi="宋体" w:eastAsia="宋体" w:cs="宋体"/>
          <w:b/>
          <w:color w:val="000000" w:themeColor="text1"/>
          <w:sz w:val="32"/>
          <w:highlight w:val="none"/>
          <w14:textFill>
            <w14:solidFill>
              <w14:schemeClr w14:val="tx1"/>
            </w14:solidFill>
          </w14:textFill>
        </w:rPr>
      </w:pPr>
    </w:p>
    <w:p w14:paraId="69CFAA56">
      <w:pPr>
        <w:pStyle w:val="253"/>
        <w:keepNext w:val="0"/>
        <w:keepLines w:val="0"/>
        <w:pageBreakBefore w:val="0"/>
        <w:widowControl/>
        <w:spacing w:line="520" w:lineRule="exact"/>
        <w:outlineLvl w:val="1"/>
        <w:rPr>
          <w:rFonts w:hint="eastAsia" w:ascii="宋体" w:hAnsi="宋体" w:eastAsia="宋体" w:cs="宋体"/>
          <w:b/>
          <w:color w:val="000000" w:themeColor="text1"/>
          <w:sz w:val="32"/>
          <w:highlight w:val="none"/>
          <w14:textFill>
            <w14:solidFill>
              <w14:schemeClr w14:val="tx1"/>
            </w14:solidFill>
          </w14:textFill>
        </w:rPr>
      </w:pPr>
    </w:p>
    <w:p w14:paraId="204EBEC5">
      <w:pPr>
        <w:pStyle w:val="253"/>
        <w:keepNext w:val="0"/>
        <w:keepLines w:val="0"/>
        <w:pageBreakBefore w:val="0"/>
        <w:widowControl/>
        <w:spacing w:line="520" w:lineRule="exact"/>
        <w:outlineLvl w:val="1"/>
        <w:rPr>
          <w:rFonts w:hint="eastAsia" w:ascii="宋体" w:hAnsi="宋体" w:eastAsia="宋体" w:cs="宋体"/>
          <w:b/>
          <w:color w:val="000000" w:themeColor="text1"/>
          <w:sz w:val="32"/>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1A1A461E">
      <w:pPr>
        <w:pStyle w:val="245"/>
        <w:outlineLvl w:val="2"/>
        <w:rPr>
          <w:rStyle w:val="211"/>
          <w:rFonts w:hint="eastAsia" w:ascii="宋体" w:hAnsi="宋体" w:eastAsia="宋体" w:cs="宋体"/>
          <w:b/>
          <w:color w:val="000000" w:themeColor="text1"/>
          <w:sz w:val="28"/>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中小企业声明函</w:t>
      </w:r>
      <w:bookmarkEnd w:id="416"/>
      <w:bookmarkEnd w:id="417"/>
      <w:bookmarkEnd w:id="418"/>
      <w:r>
        <w:rPr>
          <w:rStyle w:val="211"/>
          <w:rFonts w:hint="eastAsia" w:ascii="宋体" w:hAnsi="宋体" w:eastAsia="宋体" w:cs="宋体"/>
          <w:b/>
          <w:color w:val="000000" w:themeColor="text1"/>
          <w:sz w:val="28"/>
          <w:highlight w:val="none"/>
          <w14:textFill>
            <w14:solidFill>
              <w14:schemeClr w14:val="tx1"/>
            </w14:solidFill>
          </w14:textFill>
        </w:rPr>
        <w:t>（本项目专门面向中小企业采购）</w:t>
      </w:r>
      <w:bookmarkEnd w:id="420"/>
      <w:bookmarkEnd w:id="421"/>
    </w:p>
    <w:p w14:paraId="4B62B0F1">
      <w:pPr>
        <w:pStyle w:val="218"/>
        <w:spacing w:before="240" w:after="120"/>
        <w:jc w:val="center"/>
        <w:rPr>
          <w:rStyle w:val="211"/>
          <w:rFonts w:hint="eastAsia" w:ascii="宋体" w:hAnsi="宋体" w:eastAsia="宋体" w:cs="宋体"/>
          <w:b/>
          <w:bCs/>
          <w:color w:val="000000" w:themeColor="text1"/>
          <w:sz w:val="36"/>
          <w:szCs w:val="36"/>
          <w:highlight w:val="none"/>
          <w14:textFill>
            <w14:solidFill>
              <w14:schemeClr w14:val="tx1"/>
            </w14:solidFill>
          </w14:textFill>
        </w:rPr>
      </w:pPr>
      <w:bookmarkStart w:id="422" w:name="_Toc30475"/>
      <w:bookmarkStart w:id="423" w:name="_Toc12326"/>
      <w:bookmarkStart w:id="424" w:name="_Toc25199"/>
      <w:bookmarkStart w:id="425" w:name="_Toc10671"/>
      <w:bookmarkStart w:id="426" w:name="_Toc4284"/>
      <w:r>
        <w:rPr>
          <w:rStyle w:val="211"/>
          <w:rFonts w:hint="eastAsia" w:ascii="宋体" w:hAnsi="宋体" w:eastAsia="宋体" w:cs="宋体"/>
          <w:b/>
          <w:bCs/>
          <w:color w:val="000000" w:themeColor="text1"/>
          <w:sz w:val="36"/>
          <w:szCs w:val="36"/>
          <w:highlight w:val="none"/>
          <w14:textFill>
            <w14:solidFill>
              <w14:schemeClr w14:val="tx1"/>
            </w14:solidFill>
          </w14:textFill>
        </w:rPr>
        <w:t>中小企业声明函（货物）</w:t>
      </w:r>
    </w:p>
    <w:p w14:paraId="649A861A">
      <w:pPr>
        <w:pStyle w:val="248"/>
        <w:keepNext w:val="0"/>
        <w:keepLines w:val="0"/>
        <w:pageBreakBefore w:val="0"/>
        <w:spacing w:line="520" w:lineRule="exac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本公司郑重声明，根据《政府采购促进中小企业发展管理办法》 (财库〔2020〕46号)的规定，本公司参加</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（单位名称）的</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（项目名称）采购活动，提供的货物全部由符合政策要求的中小企业制造。相关企业的具体情况如下：</w:t>
      </w:r>
    </w:p>
    <w:p w14:paraId="22105E93">
      <w:pPr>
        <w:pStyle w:val="249"/>
        <w:keepNext w:val="0"/>
        <w:keepLines w:val="0"/>
        <w:pageBreakBefore w:val="0"/>
        <w:widowControl w:val="0"/>
        <w:numPr>
          <w:ilvl w:val="0"/>
          <w:numId w:val="0"/>
        </w:numPr>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w:t>
      </w:r>
      <w:r>
        <w:rPr>
          <w:rFonts w:hint="eastAsia" w:ascii="宋体" w:hAnsi="宋体" w:eastAsia="宋体" w:cs="宋体"/>
          <w:i w:val="0"/>
          <w:iCs w:val="0"/>
          <w:color w:val="000000" w:themeColor="text1"/>
          <w:highlight w:val="none"/>
          <w:u w:val="single"/>
          <w:lang w:val="en-US" w:eastAsia="zh-CN"/>
          <w14:textFill>
            <w14:solidFill>
              <w14:schemeClr w14:val="tx1"/>
            </w14:solidFill>
          </w14:textFill>
        </w:rPr>
        <w:t>含硅水溶肥料</w:t>
      </w:r>
      <w:r>
        <w:rPr>
          <w:rFonts w:hint="eastAsia" w:ascii="宋体" w:hAnsi="宋体" w:eastAsia="宋体" w:cs="宋体"/>
          <w:i w:val="0"/>
          <w:iCs w:val="0"/>
          <w:color w:val="000000" w:themeColor="text1"/>
          <w:highlight w:val="none"/>
          <w:u w:val="none"/>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属于</w:t>
      </w:r>
      <w:r>
        <w:rPr>
          <w:rFonts w:hint="eastAsia" w:ascii="宋体" w:hAnsi="宋体" w:eastAsia="宋体" w:cs="宋体"/>
          <w:color w:val="000000" w:themeColor="text1"/>
          <w:highlight w:val="none"/>
          <w:u w:val="single"/>
          <w14:textFill>
            <w14:solidFill>
              <w14:schemeClr w14:val="tx1"/>
            </w14:solidFill>
          </w14:textFill>
        </w:rPr>
        <w:t>工业（包括采矿业，制造业，电力、热力、燃气及水生产和供应业）</w:t>
      </w:r>
      <w:r>
        <w:rPr>
          <w:rFonts w:hint="eastAsia" w:ascii="宋体" w:hAnsi="宋体" w:eastAsia="宋体" w:cs="宋体"/>
          <w:i/>
          <w:iCs/>
          <w:color w:val="000000" w:themeColor="text1"/>
          <w:highlight w:val="none"/>
          <w:u w:val="single"/>
          <w14:textFill>
            <w14:solidFill>
              <w14:schemeClr w14:val="tx1"/>
            </w14:solidFill>
          </w14:textFill>
        </w:rPr>
        <w:t>（</w:t>
      </w:r>
      <w:r>
        <w:rPr>
          <w:rFonts w:hint="eastAsia" w:ascii="宋体" w:hAnsi="宋体" w:eastAsia="宋体" w:cs="宋体"/>
          <w:b/>
          <w:bCs/>
          <w:i/>
          <w:iCs/>
          <w:color w:val="000000" w:themeColor="text1"/>
          <w:highlight w:val="none"/>
          <w:u w:val="single"/>
          <w14:textFill>
            <w14:solidFill>
              <w14:schemeClr w14:val="tx1"/>
            </w14:solidFill>
          </w14:textFill>
        </w:rPr>
        <w:t>采购文件中明确的所属行业）</w:t>
      </w:r>
      <w:r>
        <w:rPr>
          <w:rFonts w:hint="eastAsia" w:ascii="宋体" w:hAnsi="宋体" w:eastAsia="宋体" w:cs="宋体"/>
          <w:b/>
          <w:bCs/>
          <w:color w:val="000000" w:themeColor="text1"/>
          <w:highlight w:val="none"/>
          <w14:textFill>
            <w14:solidFill>
              <w14:schemeClr w14:val="tx1"/>
            </w14:solidFill>
          </w14:textFill>
        </w:rPr>
        <w:t>行业</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b/>
          <w:bCs/>
          <w:color w:val="000000" w:themeColor="text1"/>
          <w:highlight w:val="none"/>
          <w14:textFill>
            <w14:solidFill>
              <w14:schemeClr w14:val="tx1"/>
            </w14:solidFill>
          </w14:textFill>
        </w:rPr>
        <w:t>制造商为</w:t>
      </w:r>
      <w:r>
        <w:rPr>
          <w:rFonts w:hint="eastAsia" w:ascii="宋体" w:hAnsi="宋体" w:eastAsia="宋体" w:cs="宋体"/>
          <w:b/>
          <w:bCs/>
          <w:color w:val="000000" w:themeColor="text1"/>
          <w:highlight w:val="none"/>
          <w:u w:val="single"/>
          <w14:textFill>
            <w14:solidFill>
              <w14:schemeClr w14:val="tx1"/>
            </w14:solidFill>
          </w14:textFill>
        </w:rPr>
        <w:t xml:space="preserve">            </w:t>
      </w:r>
      <w:r>
        <w:rPr>
          <w:rFonts w:hint="eastAsia" w:ascii="宋体" w:hAnsi="宋体" w:eastAsia="宋体" w:cs="宋体"/>
          <w:b/>
          <w:bCs/>
          <w:i/>
          <w:iCs/>
          <w:color w:val="000000" w:themeColor="text1"/>
          <w:highlight w:val="none"/>
          <w:u w:val="single"/>
          <w14:textFill>
            <w14:solidFill>
              <w14:schemeClr w14:val="tx1"/>
            </w14:solidFill>
          </w14:textFill>
        </w:rPr>
        <w:t>（企业名称）</w:t>
      </w:r>
      <w:r>
        <w:rPr>
          <w:rFonts w:hint="eastAsia" w:ascii="宋体" w:hAnsi="宋体" w:eastAsia="宋体" w:cs="宋体"/>
          <w:color w:val="000000" w:themeColor="text1"/>
          <w:highlight w:val="none"/>
          <w14:textFill>
            <w14:solidFill>
              <w14:schemeClr w14:val="tx1"/>
            </w14:solidFill>
          </w14:textFill>
        </w:rPr>
        <w:t>，从业人员</w:t>
      </w:r>
      <w:r>
        <w:rPr>
          <w:rFonts w:hint="eastAsia" w:ascii="宋体" w:hAnsi="宋体" w:eastAsia="宋体" w:cs="宋体"/>
          <w:i/>
          <w:iCs/>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人，营业收入为</w:t>
      </w:r>
      <w:r>
        <w:rPr>
          <w:rFonts w:hint="eastAsia" w:ascii="宋体" w:hAnsi="宋体" w:eastAsia="宋体" w:cs="宋体"/>
          <w:i/>
          <w:iCs/>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万元，资产总额为</w:t>
      </w:r>
      <w:r>
        <w:rPr>
          <w:rFonts w:hint="eastAsia" w:ascii="宋体" w:hAnsi="宋体" w:eastAsia="宋体" w:cs="宋体"/>
          <w:i/>
          <w:iCs/>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万元，属于</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i/>
          <w:iCs/>
          <w:color w:val="000000" w:themeColor="text1"/>
          <w:highlight w:val="none"/>
          <w:u w:val="single"/>
          <w14:textFill>
            <w14:solidFill>
              <w14:schemeClr w14:val="tx1"/>
            </w14:solidFill>
          </w14:textFill>
        </w:rPr>
        <w:t>（中型企业、小型企业、微型企业）</w:t>
      </w:r>
      <w:r>
        <w:rPr>
          <w:rFonts w:hint="eastAsia" w:ascii="宋体" w:hAnsi="宋体" w:eastAsia="宋体" w:cs="宋体"/>
          <w:color w:val="000000" w:themeColor="text1"/>
          <w:highlight w:val="none"/>
          <w14:textFill>
            <w14:solidFill>
              <w14:schemeClr w14:val="tx1"/>
            </w14:solidFill>
          </w14:textFill>
        </w:rPr>
        <w:t>；</w:t>
      </w:r>
    </w:p>
    <w:p w14:paraId="08C4EB4F">
      <w:pPr>
        <w:pStyle w:val="250"/>
        <w:keepNext w:val="0"/>
        <w:keepLines w:val="0"/>
        <w:pageBreakBefore w:val="0"/>
        <w:widowControl/>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以上企业，不属于大企业的分支机构，不存在控股股东为大企业的情形，也不存在与大企业的负责人为同一人的情形。</w:t>
      </w:r>
    </w:p>
    <w:p w14:paraId="007E08D8">
      <w:pPr>
        <w:pStyle w:val="250"/>
        <w:keepNext w:val="0"/>
        <w:keepLines w:val="0"/>
        <w:pageBreakBefore w:val="0"/>
        <w:widowControl/>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本企业对上述声明内容的真实性负责。如有虚假，将依法承担相应责任。</w:t>
      </w:r>
    </w:p>
    <w:p w14:paraId="2C359F28">
      <w:pPr>
        <w:pStyle w:val="250"/>
        <w:keepNext w:val="0"/>
        <w:keepLines w:val="0"/>
        <w:pageBreakBefore w:val="0"/>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p>
    <w:p w14:paraId="02A56588">
      <w:pPr>
        <w:pStyle w:val="250"/>
        <w:keepNext w:val="0"/>
        <w:keepLines w:val="0"/>
        <w:pageBreakBefore w:val="0"/>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企业名称（盖章）：</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59D2540">
      <w:pPr>
        <w:pStyle w:val="250"/>
        <w:keepNext w:val="0"/>
        <w:keepLines w:val="0"/>
        <w:pageBreakBefore w:val="0"/>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日期：</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6C7CDCCD">
      <w:pPr>
        <w:pStyle w:val="250"/>
        <w:keepNext w:val="0"/>
        <w:keepLines w:val="0"/>
        <w:pageBreakBefore w:val="0"/>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p>
    <w:p w14:paraId="08FD6621">
      <w:pPr>
        <w:pStyle w:val="250"/>
        <w:keepNext w:val="0"/>
        <w:keepLines w:val="0"/>
        <w:pageBreakBefore w:val="0"/>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注：供应商对照《关于印发中小企业划型标准规定的通知》（工信部联企业【2011】300号）中的标准，明确标的承接企业所属企业类型。</w:t>
      </w:r>
    </w:p>
    <w:p w14:paraId="30B5C409">
      <w:pPr>
        <w:pStyle w:val="250"/>
        <w:keepNext w:val="0"/>
        <w:keepLines w:val="0"/>
        <w:pageBreakBefore w:val="0"/>
        <w:spacing w:line="520" w:lineRule="exact"/>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备注：</w:t>
      </w:r>
    </w:p>
    <w:p w14:paraId="38D5A967">
      <w:pPr>
        <w:pStyle w:val="250"/>
        <w:keepNext w:val="0"/>
        <w:keepLines w:val="0"/>
        <w:pageBreakBefore w:val="0"/>
        <w:spacing w:line="520" w:lineRule="exact"/>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1.从业人员、营业收入、资产总额填报上一年度数据，无上一年度数据的新成立企业可不填报。</w:t>
      </w:r>
    </w:p>
    <w:p w14:paraId="7E80B698">
      <w:pPr>
        <w:pStyle w:val="250"/>
        <w:keepNext w:val="0"/>
        <w:keepLines w:val="0"/>
        <w:pageBreakBefore w:val="0"/>
        <w:spacing w:line="520" w:lineRule="exact"/>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2.涉及多个采购标的的项目，供应商应当逐一填报与采购项目属性一致的每个采购标的（主要采购标的，不包括配件、辅料等）的制造商或者承建（承接）供应商信息。</w:t>
      </w:r>
    </w:p>
    <w:p w14:paraId="4544BABA">
      <w:pPr>
        <w:pStyle w:val="250"/>
        <w:keepNext w:val="0"/>
        <w:keepLines w:val="0"/>
        <w:pageBreakBefore w:val="0"/>
        <w:spacing w:before="240" w:after="240" w:line="520" w:lineRule="exact"/>
        <w:rPr>
          <w:rFonts w:hint="eastAsia" w:ascii="宋体" w:hAnsi="宋体" w:eastAsia="宋体" w:cs="宋体"/>
          <w:b/>
          <w:bCs/>
          <w:color w:val="000000" w:themeColor="text1"/>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3.</w:t>
      </w:r>
      <w:r>
        <w:rPr>
          <w:rFonts w:hint="eastAsia" w:ascii="宋体" w:hAnsi="宋体" w:eastAsia="宋体" w:cs="宋体"/>
          <w:b/>
          <w:bCs/>
          <w:color w:val="000000" w:themeColor="text1"/>
          <w:highlight w:val="none"/>
          <w14:textFill>
            <w14:solidFill>
              <w14:schemeClr w14:val="tx1"/>
            </w14:solidFill>
          </w14:textFill>
        </w:rPr>
        <w:t>若供应商对照《政府采购促进中小企业发展管理办法》（财库〔2020〕46号）中的规定，明确不符合中小企业的，则无需提供此声明函。</w:t>
      </w:r>
    </w:p>
    <w:p w14:paraId="1C2C7EC5">
      <w:pPr>
        <w:pStyle w:val="250"/>
        <w:keepNext w:val="0"/>
        <w:keepLines w:val="0"/>
        <w:pageBreakBefore w:val="0"/>
        <w:spacing w:before="240" w:after="240" w:line="520" w:lineRule="exact"/>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附：中小企业划型标准规定</w:t>
      </w:r>
    </w:p>
    <w:p w14:paraId="31C3810F">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（一）农、林、牧、渔业。营业收入20000万元以下的为中小微型企业。其中，营业收入500万元及以上的为中型企业，营业收入50万元及以上的为小型企业，营业收入50万元以下的为微型企业。</w:t>
      </w:r>
    </w:p>
    <w:p w14:paraId="56E35C2C">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0320929">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3107462">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F8310A4">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E5F41E3">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7D1CAE2">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13CD19C">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55DA07B">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A1C8471">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6B3D0CC">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7E1C909">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086EE7D">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D9509C8">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81DB06C">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5BEE1DF">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r>
        <w:rPr>
          <w:rStyle w:val="211"/>
          <w:rFonts w:hint="eastAsia" w:ascii="宋体" w:hAnsi="宋体" w:eastAsia="宋体" w:cs="宋体"/>
          <w:color w:val="000000" w:themeColor="text1"/>
          <w:sz w:val="24"/>
          <w:szCs w:val="24"/>
          <w:highlight w:val="none"/>
          <w14:textFill>
            <w14:solidFill>
              <w14:schemeClr w14:val="tx1"/>
            </w14:solidFill>
          </w14:textFill>
        </w:rPr>
        <w:t>（十六）其他未列明行业。从业人员300人以下的为中小微型企业。其中，从业人员100人及以上的为中型企业；从业人员10人及以上的为小型企业；从业人员10人以下的为微型企业。</w:t>
      </w:r>
    </w:p>
    <w:p w14:paraId="79C797AD">
      <w:pPr>
        <w:pStyle w:val="245"/>
        <w:outlineLvl w:val="2"/>
        <w:rPr>
          <w:rStyle w:val="211"/>
          <w:rFonts w:hint="eastAsia" w:ascii="宋体" w:hAnsi="宋体" w:eastAsia="宋体" w:cs="宋体"/>
          <w:b/>
          <w:color w:val="000000" w:themeColor="text1"/>
          <w:sz w:val="28"/>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残疾人福利性单位声明函</w:t>
      </w:r>
      <w:bookmarkEnd w:id="422"/>
      <w:bookmarkEnd w:id="423"/>
      <w:bookmarkEnd w:id="424"/>
      <w:bookmarkEnd w:id="425"/>
      <w:bookmarkEnd w:id="426"/>
    </w:p>
    <w:p w14:paraId="3953456D">
      <w:pPr>
        <w:pStyle w:val="218"/>
        <w:spacing w:before="567" w:after="567"/>
        <w:jc w:val="center"/>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残疾人福利性单位声明函</w:t>
      </w:r>
    </w:p>
    <w:p w14:paraId="71FCD246">
      <w:pPr>
        <w:pStyle w:val="251"/>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Style w:val="211"/>
          <w:rFonts w:hint="eastAsia" w:ascii="宋体" w:hAnsi="宋体" w:eastAsia="宋体" w:cs="宋体"/>
          <w:color w:val="000000" w:themeColor="text1"/>
          <w:sz w:val="24"/>
          <w:szCs w:val="24"/>
          <w:highlight w:val="none"/>
          <w14:textFill>
            <w14:solidFill>
              <w14:schemeClr w14:val="tx1"/>
            </w14:solidFill>
          </w14:textFill>
        </w:rPr>
        <w:t>单位的</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Style w:val="211"/>
          <w:rFonts w:hint="eastAsia" w:ascii="宋体" w:hAnsi="宋体" w:eastAsia="宋体" w:cs="宋体"/>
          <w:color w:val="000000" w:themeColor="text1"/>
          <w:sz w:val="24"/>
          <w:szCs w:val="24"/>
          <w:highlight w:val="none"/>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14:paraId="6EF1FFAE">
      <w:pPr>
        <w:pStyle w:val="251"/>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本单位对上述声明的真实性负责。如有虚假，将依法承担相应责任。</w:t>
      </w:r>
    </w:p>
    <w:p w14:paraId="46BA12A9">
      <w:pPr>
        <w:pStyle w:val="251"/>
        <w:spacing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25001D17">
      <w:pPr>
        <w:pStyle w:val="251"/>
        <w:spacing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095518CD">
      <w:pPr>
        <w:pStyle w:val="251"/>
        <w:spacing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3997C05B">
      <w:pPr>
        <w:pStyle w:val="251"/>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单位名称（盖章）：</w:t>
      </w:r>
    </w:p>
    <w:p w14:paraId="49BC624A">
      <w:pPr>
        <w:pStyle w:val="251"/>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日期：</w:t>
      </w:r>
    </w:p>
    <w:p w14:paraId="4F3A01BC">
      <w:pPr>
        <w:pStyle w:val="251"/>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bookmarkStart w:id="427" w:name="_Toc11339"/>
      <w:r>
        <w:rPr>
          <w:rStyle w:val="211"/>
          <w:rFonts w:hint="eastAsia" w:ascii="宋体" w:hAnsi="宋体" w:eastAsia="宋体" w:cs="宋体"/>
          <w:color w:val="000000" w:themeColor="text1"/>
          <w:sz w:val="24"/>
          <w:szCs w:val="24"/>
          <w:highlight w:val="none"/>
          <w14:textFill>
            <w14:solidFill>
              <w14:schemeClr w14:val="tx1"/>
            </w14:solidFill>
          </w14:textFill>
        </w:rPr>
        <w:t>注：</w:t>
      </w:r>
    </w:p>
    <w:p w14:paraId="3E76FC20">
      <w:pPr>
        <w:pStyle w:val="251"/>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1.符合《关于促进残疾人就业政府采购政策的通知》（财库〔2017〕141号）规定条件的残疾人福利性单位在参加政府采购活动时，应当提供《残疾人福利性单位声明函》，并对声明的真实性负责。</w:t>
      </w:r>
    </w:p>
    <w:p w14:paraId="564B2D46">
      <w:pPr>
        <w:pStyle w:val="251"/>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供应商提供的《残疾人福利性单位声明函》与事实不符的，依照《政府采购法》第七十七条第一款的规定追究法律责任。</w:t>
      </w:r>
    </w:p>
    <w:p w14:paraId="07D3BA42">
      <w:pPr>
        <w:pStyle w:val="251"/>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中标、成交供应商为残疾人福利性单位的，采购人或者其委托的采购代理机构应当随中标、成交结果同时公告其《残疾人福利性单位声明函》，接受社会监督。</w:t>
      </w:r>
    </w:p>
    <w:p w14:paraId="21ED7B1D">
      <w:pPr>
        <w:pStyle w:val="251"/>
        <w:numPr>
          <w:ilvl w:val="0"/>
          <w:numId w:val="0"/>
        </w:numPr>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w:t>
      </w:r>
      <w:r>
        <w:rPr>
          <w:rStyle w:val="211"/>
          <w:rFonts w:hint="eastAsia" w:ascii="宋体" w:hAnsi="宋体" w:eastAsia="宋体" w:cs="宋体"/>
          <w:color w:val="000000" w:themeColor="text1"/>
          <w:sz w:val="24"/>
          <w:szCs w:val="24"/>
          <w:highlight w:val="none"/>
          <w14:textFill>
            <w14:solidFill>
              <w14:schemeClr w14:val="tx1"/>
            </w14:solidFill>
          </w14:textFill>
        </w:rPr>
        <w:t>若供应商对照《关于促进残疾人就业政府采购政策的通知》（财库〔2017〕141号）中的规定，明确不符合残疾人福利性单位条件的，则无需提供此声明函。</w:t>
      </w:r>
    </w:p>
    <w:p w14:paraId="08899DC0">
      <w:pPr>
        <w:pStyle w:val="251"/>
        <w:numPr>
          <w:ilvl w:val="0"/>
          <w:numId w:val="3"/>
        </w:numPr>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545526E9">
      <w:pPr>
        <w:pStyle w:val="245"/>
        <w:outlineLvl w:val="2"/>
        <w:rPr>
          <w:rStyle w:val="211"/>
          <w:rFonts w:hint="eastAsia" w:ascii="宋体" w:hAnsi="宋体" w:eastAsia="宋体" w:cs="宋体"/>
          <w:b/>
          <w:color w:val="000000" w:themeColor="text1"/>
          <w:sz w:val="28"/>
          <w:highlight w:val="none"/>
          <w14:textFill>
            <w14:solidFill>
              <w14:schemeClr w14:val="tx1"/>
            </w14:solidFill>
          </w14:textFill>
        </w:rPr>
      </w:pPr>
      <w:bookmarkStart w:id="428" w:name="_Toc12746"/>
      <w:bookmarkStart w:id="429" w:name="_Toc9225"/>
      <w:bookmarkStart w:id="430" w:name="_Toc35246808"/>
      <w:bookmarkStart w:id="431" w:name="_Toc43285587"/>
      <w:bookmarkStart w:id="432" w:name="_Toc35244896"/>
      <w:bookmarkStart w:id="433" w:name="_Toc35266045"/>
      <w:bookmarkStart w:id="434" w:name="_Toc24225"/>
      <w:r>
        <w:rPr>
          <w:rStyle w:val="211"/>
          <w:rFonts w:hint="eastAsia" w:ascii="宋体" w:hAnsi="宋体" w:eastAsia="宋体" w:cs="宋体"/>
          <w:b/>
          <w:color w:val="000000" w:themeColor="text1"/>
          <w:sz w:val="28"/>
          <w:highlight w:val="none"/>
          <w14:textFill>
            <w14:solidFill>
              <w14:schemeClr w14:val="tx1"/>
            </w14:solidFill>
          </w14:textFill>
        </w:rPr>
        <w:t>监狱企业的证明文件</w:t>
      </w:r>
      <w:bookmarkEnd w:id="428"/>
      <w:bookmarkEnd w:id="429"/>
    </w:p>
    <w:p w14:paraId="0870757E">
      <w:pPr>
        <w:pStyle w:val="218"/>
        <w:spacing w:before="567" w:after="567"/>
        <w:jc w:val="center"/>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监狱企业的证明文件</w:t>
      </w:r>
      <w:bookmarkEnd w:id="430"/>
      <w:bookmarkEnd w:id="431"/>
      <w:bookmarkEnd w:id="432"/>
      <w:bookmarkEnd w:id="433"/>
    </w:p>
    <w:p w14:paraId="1838DA49">
      <w:pPr>
        <w:pStyle w:val="251"/>
        <w:spacing w:before="240" w:after="240" w:line="520" w:lineRule="exact"/>
        <w:jc w:val="center"/>
        <w:rPr>
          <w:rStyle w:val="211"/>
          <w:rFonts w:hint="eastAsia" w:ascii="宋体" w:hAnsi="宋体" w:eastAsia="宋体" w:cs="宋体"/>
          <w:color w:val="000000" w:themeColor="text1"/>
          <w:highlight w:val="none"/>
          <w14:textFill>
            <w14:solidFill>
              <w14:schemeClr w14:val="tx1"/>
            </w14:solidFill>
          </w14:textFill>
        </w:rPr>
      </w:pPr>
    </w:p>
    <w:p w14:paraId="54C96523">
      <w:pPr>
        <w:pStyle w:val="251"/>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注：</w:t>
      </w:r>
    </w:p>
    <w:p w14:paraId="056EA0D4">
      <w:pPr>
        <w:pStyle w:val="251"/>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1</w:t>
      </w:r>
      <w:r>
        <w:rPr>
          <w:rStyle w:val="211"/>
          <w:rFonts w:hint="eastAsia" w:ascii="宋体" w:hAnsi="宋体" w:eastAsia="宋体" w:cs="宋体"/>
          <w:color w:val="000000" w:themeColor="text1"/>
          <w:sz w:val="24"/>
          <w:szCs w:val="24"/>
          <w:highlight w:val="none"/>
          <w:lang w:val="en-US"/>
          <w14:textFill>
            <w14:solidFill>
              <w14:schemeClr w14:val="tx1"/>
            </w14:solidFill>
          </w14:textFill>
        </w:rPr>
        <w:t>.</w:t>
      </w:r>
      <w:r>
        <w:rPr>
          <w:rStyle w:val="211"/>
          <w:rFonts w:hint="eastAsia" w:ascii="宋体" w:hAnsi="宋体" w:eastAsia="宋体" w:cs="宋体"/>
          <w:color w:val="000000" w:themeColor="text1"/>
          <w:sz w:val="24"/>
          <w:szCs w:val="24"/>
          <w:highlight w:val="none"/>
          <w14:textFill>
            <w14:solidFill>
              <w14:schemeClr w14:val="tx1"/>
            </w14:solidFill>
          </w14:textFill>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48EBD990">
      <w:pPr>
        <w:pStyle w:val="251"/>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2</w:t>
      </w:r>
      <w:r>
        <w:rPr>
          <w:rStyle w:val="211"/>
          <w:rFonts w:hint="eastAsia" w:ascii="宋体" w:hAnsi="宋体" w:eastAsia="宋体" w:cs="宋体"/>
          <w:color w:val="000000" w:themeColor="text1"/>
          <w:sz w:val="24"/>
          <w:szCs w:val="24"/>
          <w:highlight w:val="none"/>
          <w:lang w:val="en-US"/>
          <w14:textFill>
            <w14:solidFill>
              <w14:schemeClr w14:val="tx1"/>
            </w14:solidFill>
          </w14:textFill>
        </w:rPr>
        <w:t>.</w:t>
      </w:r>
      <w:r>
        <w:rPr>
          <w:rStyle w:val="211"/>
          <w:rFonts w:hint="eastAsia" w:ascii="宋体" w:hAnsi="宋体" w:eastAsia="宋体" w:cs="宋体"/>
          <w:color w:val="000000" w:themeColor="text1"/>
          <w:sz w:val="24"/>
          <w:szCs w:val="24"/>
          <w:highlight w:val="none"/>
          <w14:textFill>
            <w14:solidFill>
              <w14:schemeClr w14:val="tx1"/>
            </w14:solidFill>
          </w14:textFill>
        </w:rPr>
        <w:t>若供应商对照《关于政府采购支持监狱企业发展有关问题的通知》（财库〔2014〕68号）中的规定，明确不符合监狱企业条件的，则无需提供相关证明文件。</w:t>
      </w:r>
    </w:p>
    <w:p w14:paraId="20EA9731">
      <w:pPr>
        <w:pStyle w:val="251"/>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p>
    <w:p w14:paraId="61DB9230">
      <w:pPr>
        <w:pStyle w:val="251"/>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23AF91B7">
      <w:pPr>
        <w:pStyle w:val="254"/>
        <w:outlineLvl w:val="1"/>
        <w:rPr>
          <w:rStyle w:val="211"/>
          <w:rFonts w:hint="eastAsia" w:ascii="宋体" w:hAnsi="宋体" w:eastAsia="宋体" w:cs="宋体"/>
          <w:b/>
          <w:color w:val="000000" w:themeColor="text1"/>
          <w:sz w:val="32"/>
          <w:highlight w:val="none"/>
          <w14:textFill>
            <w14:solidFill>
              <w14:schemeClr w14:val="tx1"/>
            </w14:solidFill>
          </w14:textFill>
        </w:rPr>
      </w:pPr>
      <w:bookmarkStart w:id="435" w:name="_Toc29620"/>
      <w:r>
        <w:rPr>
          <w:rStyle w:val="211"/>
          <w:rFonts w:hint="eastAsia" w:ascii="宋体" w:hAnsi="宋体" w:eastAsia="宋体" w:cs="宋体"/>
          <w:b/>
          <w:color w:val="000000" w:themeColor="text1"/>
          <w:sz w:val="32"/>
          <w:highlight w:val="none"/>
          <w14:textFill>
            <w14:solidFill>
              <w14:schemeClr w14:val="tx1"/>
            </w14:solidFill>
          </w14:textFill>
        </w:rPr>
        <w:t>五、核心产品品牌表</w:t>
      </w:r>
      <w:bookmarkEnd w:id="435"/>
    </w:p>
    <w:p w14:paraId="7A6108E6">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核心产品品牌表</w:t>
      </w:r>
    </w:p>
    <w:tbl>
      <w:tblPr>
        <w:tblStyle w:val="40"/>
        <w:tblW w:w="4910"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34"/>
        <w:gridCol w:w="3179"/>
        <w:gridCol w:w="1869"/>
        <w:gridCol w:w="2552"/>
        <w:gridCol w:w="1449"/>
      </w:tblGrid>
      <w:tr w14:paraId="6B10BF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375"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7D5F7C1">
            <w:pPr>
              <w:pBdr>
                <w:top w:val="none" w:color="000000" w:sz="0" w:space="0"/>
                <w:left w:val="none" w:color="000000" w:sz="0" w:space="0"/>
                <w:bottom w:val="none" w:color="000000" w:sz="0" w:space="0"/>
                <w:right w:val="none" w:color="000000" w:sz="0" w:space="0"/>
              </w:pBdr>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序号</w:t>
            </w:r>
          </w:p>
        </w:tc>
        <w:tc>
          <w:tcPr>
            <w:tcW w:w="1624"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81ED3A3">
            <w:pPr>
              <w:pBdr>
                <w:top w:val="none" w:color="000000" w:sz="0" w:space="0"/>
                <w:left w:val="none" w:color="000000" w:sz="0" w:space="0"/>
                <w:bottom w:val="none" w:color="000000" w:sz="0" w:space="0"/>
                <w:right w:val="none" w:color="000000" w:sz="0" w:space="0"/>
              </w:pBdr>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货物（产品）名称</w:t>
            </w:r>
          </w:p>
        </w:tc>
        <w:tc>
          <w:tcPr>
            <w:tcW w:w="955"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3B1552">
            <w:pPr>
              <w:pBdr>
                <w:top w:val="none" w:color="000000" w:sz="0" w:space="0"/>
                <w:left w:val="none" w:color="000000" w:sz="0" w:space="0"/>
                <w:bottom w:val="none" w:color="000000" w:sz="0" w:space="0"/>
                <w:right w:val="none" w:color="000000" w:sz="0" w:space="0"/>
              </w:pBdr>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品牌</w:t>
            </w:r>
          </w:p>
        </w:tc>
        <w:tc>
          <w:tcPr>
            <w:tcW w:w="1304"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C6BF8C7">
            <w:pPr>
              <w:pBdr>
                <w:top w:val="none" w:color="000000" w:sz="0" w:space="0"/>
                <w:left w:val="none" w:color="000000" w:sz="0" w:space="0"/>
                <w:bottom w:val="none" w:color="000000" w:sz="0" w:space="0"/>
                <w:right w:val="none" w:color="000000" w:sz="0" w:space="0"/>
              </w:pBdr>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制造厂商</w:t>
            </w:r>
          </w:p>
        </w:tc>
        <w:tc>
          <w:tcPr>
            <w:tcW w:w="740"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1C914C8">
            <w:pPr>
              <w:pBdr>
                <w:top w:val="none" w:color="000000" w:sz="0" w:space="0"/>
                <w:left w:val="none" w:color="000000" w:sz="0" w:space="0"/>
                <w:bottom w:val="none" w:color="000000" w:sz="0" w:space="0"/>
                <w:right w:val="none" w:color="000000" w:sz="0" w:space="0"/>
              </w:pBdr>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备注</w:t>
            </w:r>
          </w:p>
        </w:tc>
      </w:tr>
      <w:tr w14:paraId="4ACEAA9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375" w:type="pct"/>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42B753C7">
            <w:pPr>
              <w:pStyle w:val="216"/>
              <w:widowControl w:val="0"/>
              <w:spacing w:line="240" w:lineRule="auto"/>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1</w:t>
            </w:r>
          </w:p>
        </w:tc>
        <w:tc>
          <w:tcPr>
            <w:tcW w:w="1624" w:type="pct"/>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4EAB0E1C">
            <w:pPr>
              <w:spacing w:line="240" w:lineRule="auto"/>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含硅水溶肥料</w:t>
            </w:r>
          </w:p>
        </w:tc>
        <w:tc>
          <w:tcPr>
            <w:tcW w:w="955"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392557D">
            <w:pPr>
              <w:pBdr>
                <w:top w:val="none" w:color="000000" w:sz="0" w:space="0"/>
                <w:left w:val="none" w:color="000000" w:sz="0" w:space="0"/>
                <w:bottom w:val="none" w:color="000000" w:sz="0" w:space="0"/>
                <w:right w:val="none" w:color="000000" w:sz="0" w:space="0"/>
              </w:pBdr>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1304"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EA4FC97">
            <w:pPr>
              <w:pBdr>
                <w:top w:val="none" w:color="000000" w:sz="0" w:space="0"/>
                <w:left w:val="none" w:color="000000" w:sz="0" w:space="0"/>
                <w:bottom w:val="none" w:color="000000" w:sz="0" w:space="0"/>
                <w:right w:val="none" w:color="000000" w:sz="0" w:space="0"/>
              </w:pBdr>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740"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8DBDD6">
            <w:pPr>
              <w:pBdr>
                <w:top w:val="none" w:color="000000" w:sz="0" w:space="0"/>
                <w:left w:val="none" w:color="000000" w:sz="0" w:space="0"/>
                <w:bottom w:val="none" w:color="000000" w:sz="0" w:space="0"/>
                <w:right w:val="none" w:color="000000" w:sz="0" w:space="0"/>
              </w:pBdr>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r>
    </w:tbl>
    <w:p w14:paraId="4365357E">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注：此表填写的核心产品的品牌应与投标配置及分项报价表中品牌一致。</w:t>
      </w:r>
    </w:p>
    <w:p w14:paraId="2518C6B1">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color w:val="000000" w:themeColor="text1"/>
          <w:sz w:val="24"/>
          <w:highlight w:val="none"/>
          <w14:textFill>
            <w14:solidFill>
              <w14:schemeClr w14:val="tx1"/>
            </w14:solidFill>
          </w14:textFill>
        </w:rPr>
      </w:pPr>
    </w:p>
    <w:p w14:paraId="7A0ED178">
      <w:pPr>
        <w:pStyle w:val="253"/>
        <w:outlineLvl w:val="1"/>
        <w:rPr>
          <w:rStyle w:val="211"/>
          <w:rFonts w:hint="eastAsia" w:ascii="宋体" w:hAnsi="宋体" w:eastAsia="宋体" w:cs="宋体"/>
          <w:b/>
          <w:color w:val="000000" w:themeColor="text1"/>
          <w:sz w:val="32"/>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5F8AAA0F">
      <w:pPr>
        <w:pStyle w:val="254"/>
        <w:outlineLvl w:val="1"/>
        <w:rPr>
          <w:rStyle w:val="211"/>
          <w:rFonts w:hint="eastAsia" w:ascii="宋体" w:hAnsi="宋体" w:eastAsia="宋体" w:cs="宋体"/>
          <w:b/>
          <w:color w:val="000000" w:themeColor="text1"/>
          <w:sz w:val="32"/>
          <w:highlight w:val="none"/>
          <w14:textFill>
            <w14:solidFill>
              <w14:schemeClr w14:val="tx1"/>
            </w14:solidFill>
          </w14:textFill>
        </w:rPr>
      </w:pPr>
      <w:bookmarkStart w:id="436" w:name="_Toc6799"/>
      <w:r>
        <w:rPr>
          <w:rStyle w:val="211"/>
          <w:rFonts w:hint="eastAsia" w:ascii="宋体" w:hAnsi="宋体" w:eastAsia="宋体" w:cs="宋体"/>
          <w:b/>
          <w:color w:val="000000" w:themeColor="text1"/>
          <w:sz w:val="32"/>
          <w:highlight w:val="none"/>
          <w14:textFill>
            <w14:solidFill>
              <w14:schemeClr w14:val="tx1"/>
            </w14:solidFill>
          </w14:textFill>
        </w:rPr>
        <w:t>六、</w:t>
      </w:r>
      <w:bookmarkEnd w:id="414"/>
      <w:bookmarkEnd w:id="415"/>
      <w:bookmarkEnd w:id="427"/>
      <w:bookmarkEnd w:id="434"/>
      <w:r>
        <w:rPr>
          <w:rStyle w:val="211"/>
          <w:rFonts w:hint="eastAsia" w:ascii="宋体" w:hAnsi="宋体" w:eastAsia="宋体" w:cs="宋体"/>
          <w:b/>
          <w:color w:val="000000" w:themeColor="text1"/>
          <w:sz w:val="32"/>
          <w:highlight w:val="none"/>
          <w14:textFill>
            <w14:solidFill>
              <w14:schemeClr w14:val="tx1"/>
            </w14:solidFill>
          </w14:textFill>
        </w:rPr>
        <w:t>投标配置及分项报价表</w:t>
      </w:r>
      <w:bookmarkEnd w:id="436"/>
    </w:p>
    <w:p w14:paraId="4857E689">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投标配置及分项报价表</w:t>
      </w:r>
    </w:p>
    <w:tbl>
      <w:tblPr>
        <w:tblStyle w:val="39"/>
        <w:tblW w:w="511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43"/>
        <w:gridCol w:w="1778"/>
        <w:gridCol w:w="1056"/>
        <w:gridCol w:w="1217"/>
        <w:gridCol w:w="1425"/>
        <w:gridCol w:w="1225"/>
        <w:gridCol w:w="1150"/>
        <w:gridCol w:w="1750"/>
        <w:gridCol w:w="1682"/>
        <w:gridCol w:w="1374"/>
        <w:gridCol w:w="787"/>
      </w:tblGrid>
      <w:tr w14:paraId="3EC2C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B533FE">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序号</w:t>
            </w:r>
          </w:p>
        </w:tc>
        <w:tc>
          <w:tcPr>
            <w:tcW w:w="61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E84CF5">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货物名称</w:t>
            </w:r>
          </w:p>
        </w:tc>
        <w:tc>
          <w:tcPr>
            <w:tcW w:w="36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2BE8C1">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品牌</w:t>
            </w:r>
          </w:p>
        </w:tc>
        <w:tc>
          <w:tcPr>
            <w:tcW w:w="4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91DA84">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规格型号</w:t>
            </w:r>
          </w:p>
        </w:tc>
        <w:tc>
          <w:tcPr>
            <w:tcW w:w="4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E9F250">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制造厂商</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54881D">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产地</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D974BA">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数量</w:t>
            </w:r>
          </w:p>
        </w:tc>
        <w:tc>
          <w:tcPr>
            <w:tcW w:w="6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A9F7B2">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单位</w:t>
            </w:r>
            <w:r>
              <w:rPr>
                <w:rFonts w:hint="eastAsia" w:ascii="宋体" w:hAnsi="宋体" w:cs="宋体"/>
                <w:b/>
                <w:bCs/>
                <w:i w:val="0"/>
                <w:iCs w:val="0"/>
                <w:color w:val="000000" w:themeColor="text1"/>
                <w:sz w:val="24"/>
                <w:szCs w:val="24"/>
                <w:highlight w:val="none"/>
                <w:u w:val="none"/>
                <w:lang w:val="en-US" w:eastAsia="zh-CN" w:bidi="ar"/>
                <w14:textFill>
                  <w14:solidFill>
                    <w14:schemeClr w14:val="tx1"/>
                  </w14:solidFill>
                </w14:textFill>
              </w:rPr>
              <w:t>（千克）</w:t>
            </w:r>
          </w:p>
        </w:tc>
        <w:tc>
          <w:tcPr>
            <w:tcW w:w="58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5FEDF6">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单价</w:t>
            </w:r>
          </w:p>
          <w:p w14:paraId="359498FB">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（元</w:t>
            </w:r>
            <w:r>
              <w:rPr>
                <w:rFonts w:hint="eastAsia" w:ascii="宋体" w:hAnsi="宋体" w:cs="宋体"/>
                <w:b/>
                <w:bCs/>
                <w:i w:val="0"/>
                <w:iCs w:val="0"/>
                <w:color w:val="000000" w:themeColor="text1"/>
                <w:sz w:val="24"/>
                <w:szCs w:val="24"/>
                <w:highlight w:val="none"/>
                <w:u w:val="none"/>
                <w:lang w:val="en-US" w:eastAsia="zh-CN" w:bidi="ar"/>
                <w14:textFill>
                  <w14:solidFill>
                    <w14:schemeClr w14:val="tx1"/>
                  </w14:solidFill>
                </w14:textFill>
              </w:rPr>
              <w:t>/千克</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w:t>
            </w:r>
          </w:p>
        </w:tc>
        <w:tc>
          <w:tcPr>
            <w:tcW w:w="47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7B3B5C">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总价（元）</w:t>
            </w:r>
          </w:p>
        </w:tc>
        <w:tc>
          <w:tcPr>
            <w:tcW w:w="27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0F4890">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备注</w:t>
            </w:r>
          </w:p>
        </w:tc>
      </w:tr>
      <w:tr w14:paraId="40B4F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75EE4C">
            <w:pPr>
              <w:keepNext w:val="0"/>
              <w:keepLines w:val="0"/>
              <w:widowControl/>
              <w:suppressLineNumbers w:val="0"/>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1</w:t>
            </w:r>
          </w:p>
        </w:tc>
        <w:tc>
          <w:tcPr>
            <w:tcW w:w="61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273553">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含硅水溶肥料</w:t>
            </w:r>
          </w:p>
        </w:tc>
        <w:tc>
          <w:tcPr>
            <w:tcW w:w="36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C53F4F">
            <w:pPr>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p>
        </w:tc>
        <w:tc>
          <w:tcPr>
            <w:tcW w:w="4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722BC6">
            <w:pPr>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p>
        </w:tc>
        <w:tc>
          <w:tcPr>
            <w:tcW w:w="4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D6582B">
            <w:pPr>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9E5F9A">
            <w:pPr>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98DE37">
            <w:pPr>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C6968A">
            <w:pPr>
              <w:spacing w:line="240" w:lineRule="auto"/>
              <w:jc w:val="center"/>
              <w:rPr>
                <w:rFonts w:hint="eastAsia" w:ascii="宋体" w:hAnsi="宋体" w:eastAsia="宋体" w:cs="宋体"/>
                <w:i w:val="0"/>
                <w:iCs w:val="0"/>
                <w:color w:val="000000" w:themeColor="text1"/>
                <w:sz w:val="24"/>
                <w:szCs w:val="24"/>
                <w:highlight w:val="none"/>
                <w:u w:val="none"/>
                <w:lang w:eastAsia="zh-CN"/>
                <w14:textFill>
                  <w14:solidFill>
                    <w14:schemeClr w14:val="tx1"/>
                  </w14:solidFill>
                </w14:textFill>
              </w:rPr>
            </w:pPr>
          </w:p>
        </w:tc>
        <w:tc>
          <w:tcPr>
            <w:tcW w:w="58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D8CEB3">
            <w:pPr>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p>
        </w:tc>
        <w:tc>
          <w:tcPr>
            <w:tcW w:w="47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16F208">
            <w:pPr>
              <w:spacing w:line="240" w:lineRule="auto"/>
              <w:jc w:val="cente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p>
        </w:tc>
        <w:tc>
          <w:tcPr>
            <w:tcW w:w="27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09E4D4">
            <w:pPr>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p>
        </w:tc>
      </w:tr>
      <w:tr w14:paraId="36311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973"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E34B96">
            <w:pPr>
              <w:pBdr>
                <w:top w:val="none" w:color="000000" w:sz="0" w:space="0"/>
                <w:left w:val="none" w:color="000000" w:sz="0" w:space="0"/>
                <w:bottom w:val="none" w:color="000000" w:sz="0" w:space="0"/>
                <w:right w:val="none" w:color="000000" w:sz="0" w:space="0"/>
              </w:pBdr>
              <w:spacing w:before="200" w:after="200"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合计</w:t>
            </w:r>
          </w:p>
        </w:tc>
        <w:tc>
          <w:tcPr>
            <w:tcW w:w="4026"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7AA10">
            <w:pPr>
              <w:pBdr>
                <w:top w:val="none" w:color="000000" w:sz="0" w:space="0"/>
                <w:left w:val="none" w:color="000000" w:sz="0" w:space="0"/>
                <w:bottom w:val="none" w:color="000000" w:sz="0" w:space="0"/>
                <w:right w:val="none" w:color="000000" w:sz="0" w:space="0"/>
              </w:pBdr>
              <w:spacing w:before="200" w:after="200"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大写：</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陆拾万</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元</w:t>
            </w:r>
            <w:r>
              <w:rPr>
                <w:rFonts w:hint="eastAsia" w:ascii="宋体" w:hAnsi="宋体" w:eastAsia="宋体" w:cs="宋体"/>
                <w:color w:val="000000" w:themeColor="text1"/>
                <w:sz w:val="24"/>
                <w:szCs w:val="24"/>
                <w:highlight w:val="none"/>
                <w:lang w:eastAsia="zh-CN"/>
                <w14:textFill>
                  <w14:solidFill>
                    <w14:schemeClr w14:val="tx1"/>
                  </w14:solidFill>
                </w14:textFill>
              </w:rPr>
              <w:t>整（</w:t>
            </w:r>
            <w:r>
              <w:rPr>
                <w:rFonts w:hint="eastAsia" w:ascii="宋体" w:hAnsi="宋体" w:eastAsia="宋体" w:cs="宋体"/>
                <w:color w:val="000000" w:themeColor="text1"/>
                <w:sz w:val="24"/>
                <w:szCs w:val="24"/>
                <w:highlight w:val="none"/>
                <w14:textFill>
                  <w14:solidFill>
                    <w14:schemeClr w14:val="tx1"/>
                  </w14:solidFill>
                </w14:textFill>
              </w:rPr>
              <w:t>小写：</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600000.00</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元）</w:t>
            </w:r>
          </w:p>
        </w:tc>
      </w:tr>
      <w:tr w14:paraId="0E58F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0C7B73">
            <w:pPr>
              <w:pBdr>
                <w:top w:val="none" w:color="000000" w:sz="0" w:space="0"/>
                <w:left w:val="none" w:color="000000" w:sz="0" w:space="0"/>
                <w:bottom w:val="none" w:color="000000" w:sz="0" w:space="0"/>
                <w:right w:val="none" w:color="000000" w:sz="0" w:space="0"/>
              </w:pBd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本采购包中提供的符合本国产品标准的产品成本之和占该采购包提供的全部产品成本之和的比例为</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w:t>
            </w:r>
          </w:p>
        </w:tc>
      </w:tr>
    </w:tbl>
    <w:p w14:paraId="6908FA38">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left="0" w:right="0"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w:t>
      </w:r>
    </w:p>
    <w:p w14:paraId="4ACE9ED1">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left="0" w:right="0" w:firstLine="0"/>
        <w:jc w:val="both"/>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1、请根据招标文件第四章项目需求“一、清单”提供分项报价，此表的单价金额应与开标一览表中投标报价相符，如不相符，以开标一览表为准。</w:t>
      </w:r>
    </w:p>
    <w:p w14:paraId="1C83BCBF">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left="0" w:right="0" w:firstLine="0"/>
        <w:jc w:val="both"/>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2、投标单位投标配置及分项报价表单价不得超出最高限价，否则视为无效投标。</w:t>
      </w:r>
    </w:p>
    <w:p w14:paraId="5927D627">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left="0" w:right="0" w:firstLine="0"/>
        <w:jc w:val="both"/>
        <w:rPr>
          <w:rFonts w:hint="eastAsia"/>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3、表格中的总价不可调整</w:t>
      </w:r>
      <w:r>
        <w:rPr>
          <w:rFonts w:hint="eastAsia" w:ascii="宋体" w:hAnsi="宋体" w:cs="宋体"/>
          <w:b/>
          <w:bCs/>
          <w:color w:val="000000" w:themeColor="text1"/>
          <w:sz w:val="24"/>
          <w:highlight w:val="none"/>
          <w:lang w:val="en-US" w:eastAsia="zh-CN"/>
          <w14:textFill>
            <w14:solidFill>
              <w14:schemeClr w14:val="tx1"/>
            </w14:solidFill>
          </w14:textFill>
        </w:rPr>
        <w:t>，投标人自主填报单价，并根据单价填写对应数量</w:t>
      </w:r>
      <w:r>
        <w:rPr>
          <w:rFonts w:hint="eastAsia" w:ascii="宋体" w:hAnsi="宋体" w:eastAsia="宋体" w:cs="宋体"/>
          <w:b/>
          <w:bCs/>
          <w:color w:val="000000" w:themeColor="text1"/>
          <w:sz w:val="24"/>
          <w:highlight w:val="none"/>
          <w:lang w:val="en-US" w:eastAsia="zh-CN"/>
          <w14:textFill>
            <w14:solidFill>
              <w14:schemeClr w14:val="tx1"/>
            </w14:solidFill>
          </w14:textFill>
        </w:rPr>
        <w:t>。</w:t>
      </w:r>
    </w:p>
    <w:p w14:paraId="7E80583F">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left="0" w:right="0"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lang w:val="en-US"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技术要求详见招标文件第四章项目需求。</w:t>
      </w:r>
    </w:p>
    <w:p w14:paraId="6244C256">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left="0" w:right="0" w:firstLine="0"/>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14:textFill>
            <w14:solidFill>
              <w14:schemeClr w14:val="tx1"/>
            </w14:solidFill>
          </w14:textFill>
        </w:rPr>
        <w:t>、若无品牌，可填“自制”。</w:t>
      </w:r>
    </w:p>
    <w:p w14:paraId="6917E75F">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left="0" w:right="0"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2080AC82">
      <w:pPr>
        <w:pStyle w:val="23"/>
        <w:rPr>
          <w:rFonts w:hint="eastAsia" w:ascii="宋体" w:hAnsi="宋体" w:eastAsia="宋体" w:cs="宋体"/>
          <w:color w:val="000000" w:themeColor="text1"/>
          <w:highlight w:val="none"/>
          <w14:textFill>
            <w14:solidFill>
              <w14:schemeClr w14:val="tx1"/>
            </w14:solidFill>
          </w14:textFill>
        </w:rPr>
        <w:sectPr>
          <w:pgSz w:w="16838" w:h="11906" w:orient="landscape"/>
          <w:pgMar w:top="1080" w:right="1440" w:bottom="1080" w:left="1440" w:header="851" w:footer="992" w:gutter="0"/>
          <w:cols w:space="1701" w:num="1"/>
          <w:docGrid w:linePitch="360" w:charSpace="0"/>
        </w:sectPr>
      </w:pPr>
    </w:p>
    <w:p w14:paraId="41DDF089">
      <w:pPr>
        <w:pStyle w:val="254"/>
        <w:outlineLvl w:val="1"/>
        <w:rPr>
          <w:rStyle w:val="211"/>
          <w:rFonts w:hint="eastAsia" w:ascii="宋体" w:hAnsi="宋体" w:eastAsia="宋体" w:cs="宋体"/>
          <w:color w:val="000000" w:themeColor="text1"/>
          <w:highlight w:val="none"/>
          <w14:textFill>
            <w14:solidFill>
              <w14:schemeClr w14:val="tx1"/>
            </w14:solidFill>
          </w14:textFill>
        </w:rPr>
      </w:pPr>
      <w:bookmarkStart w:id="437" w:name="_Toc5493"/>
      <w:bookmarkStart w:id="438" w:name="_Toc17337"/>
      <w:bookmarkStart w:id="439" w:name="_Toc16360"/>
      <w:bookmarkStart w:id="440" w:name="_Toc22512"/>
      <w:bookmarkStart w:id="441" w:name="_Toc4216"/>
      <w:bookmarkStart w:id="442" w:name="_Toc19964"/>
      <w:bookmarkStart w:id="443" w:name="_Toc13750"/>
      <w:bookmarkStart w:id="444" w:name="_Toc11261"/>
      <w:bookmarkStart w:id="445" w:name="_Toc18666"/>
      <w:r>
        <w:rPr>
          <w:rStyle w:val="211"/>
          <w:rFonts w:hint="eastAsia" w:ascii="宋体" w:hAnsi="宋体" w:eastAsia="宋体" w:cs="宋体"/>
          <w:b/>
          <w:color w:val="000000" w:themeColor="text1"/>
          <w:sz w:val="32"/>
          <w:highlight w:val="none"/>
          <w:lang w:val="en-US"/>
          <w14:textFill>
            <w14:solidFill>
              <w14:schemeClr w14:val="tx1"/>
            </w14:solidFill>
          </w14:textFill>
        </w:rPr>
        <w:t>七</w:t>
      </w:r>
      <w:r>
        <w:rPr>
          <w:rStyle w:val="211"/>
          <w:rFonts w:hint="eastAsia" w:ascii="宋体" w:hAnsi="宋体" w:eastAsia="宋体" w:cs="宋体"/>
          <w:b/>
          <w:color w:val="000000" w:themeColor="text1"/>
          <w:sz w:val="32"/>
          <w:highlight w:val="none"/>
          <w14:textFill>
            <w14:solidFill>
              <w14:schemeClr w14:val="tx1"/>
            </w14:solidFill>
          </w14:textFill>
        </w:rPr>
        <w:t>、第四章项目需求中实质性要求响应对照表</w:t>
      </w:r>
      <w:bookmarkEnd w:id="437"/>
      <w:bookmarkEnd w:id="438"/>
      <w:bookmarkEnd w:id="439"/>
      <w:bookmarkEnd w:id="440"/>
      <w:bookmarkEnd w:id="441"/>
    </w:p>
    <w:p w14:paraId="2208D4C2">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bookmarkStart w:id="446" w:name="_Toc12266"/>
      <w:bookmarkStart w:id="447" w:name="_Toc8782"/>
      <w:r>
        <w:rPr>
          <w:rStyle w:val="231"/>
          <w:rFonts w:hint="eastAsia" w:ascii="宋体" w:hAnsi="宋体" w:eastAsia="宋体" w:cs="宋体"/>
          <w:b/>
          <w:bCs/>
          <w:color w:val="000000" w:themeColor="text1"/>
          <w:sz w:val="36"/>
          <w:szCs w:val="36"/>
          <w:highlight w:val="none"/>
          <w14:textFill>
            <w14:solidFill>
              <w14:schemeClr w14:val="tx1"/>
            </w14:solidFill>
          </w14:textFill>
        </w:rPr>
        <w:t>第四章项目需求中实质性要求响应对照表</w:t>
      </w:r>
      <w:bookmarkEnd w:id="446"/>
      <w:bookmarkEnd w:id="447"/>
    </w:p>
    <w:p w14:paraId="65C3AEBD">
      <w:pPr>
        <w:pStyle w:val="256"/>
        <w:spacing w:line="440" w:lineRule="exact"/>
        <w:ind w:firstLine="482"/>
        <w:rPr>
          <w:rStyle w:val="231"/>
          <w:rFonts w:hint="eastAsia" w:ascii="宋体" w:hAnsi="宋体" w:eastAsia="宋体" w:cs="宋体"/>
          <w:b/>
          <w:bCs/>
          <w:color w:val="000000" w:themeColor="text1"/>
          <w:highlight w:val="none"/>
          <w14:textFill>
            <w14:solidFill>
              <w14:schemeClr w14:val="tx1"/>
            </w14:solidFill>
          </w14:textFill>
        </w:rPr>
      </w:pPr>
      <w:r>
        <w:rPr>
          <w:rStyle w:val="231"/>
          <w:rFonts w:hint="eastAsia" w:ascii="宋体" w:hAnsi="宋体" w:eastAsia="宋体" w:cs="宋体"/>
          <w:b/>
          <w:bCs/>
          <w:color w:val="000000" w:themeColor="text1"/>
          <w:highlight w:val="none"/>
          <w:lang w:val="en-US" w:eastAsia="zh-CN"/>
          <w14:textFill>
            <w14:solidFill>
              <w14:schemeClr w14:val="tx1"/>
            </w14:solidFill>
          </w14:textFill>
        </w:rPr>
        <w:t>1</w:t>
      </w:r>
      <w:r>
        <w:rPr>
          <w:rStyle w:val="231"/>
          <w:rFonts w:hint="eastAsia" w:ascii="宋体" w:hAnsi="宋体" w:eastAsia="宋体" w:cs="宋体"/>
          <w:b/>
          <w:bCs/>
          <w:color w:val="000000" w:themeColor="text1"/>
          <w:highlight w:val="none"/>
          <w14:textFill>
            <w14:solidFill>
              <w14:schemeClr w14:val="tx1"/>
            </w14:solidFill>
          </w14:textFill>
        </w:rPr>
        <w:t>、商务条款的实质性格式</w:t>
      </w:r>
    </w:p>
    <w:tbl>
      <w:tblPr>
        <w:tblStyle w:val="39"/>
        <w:tblW w:w="499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36"/>
        <w:gridCol w:w="6577"/>
        <w:gridCol w:w="1151"/>
        <w:gridCol w:w="1272"/>
      </w:tblGrid>
      <w:tr w14:paraId="3A8A6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8" w:type="pct"/>
            <w:noWrap w:val="0"/>
            <w:tcMar>
              <w:top w:w="0" w:type="dxa"/>
              <w:left w:w="0" w:type="dxa"/>
              <w:bottom w:w="0" w:type="dxa"/>
              <w:right w:w="0" w:type="dxa"/>
            </w:tcMar>
            <w:vAlign w:val="center"/>
          </w:tcPr>
          <w:p w14:paraId="7BD01EF7">
            <w:pPr>
              <w:pStyle w:val="257"/>
              <w:spacing w:line="24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序号</w:t>
            </w:r>
          </w:p>
        </w:tc>
        <w:tc>
          <w:tcPr>
            <w:tcW w:w="3377" w:type="pct"/>
            <w:noWrap w:val="0"/>
            <w:tcMar>
              <w:top w:w="0" w:type="dxa"/>
              <w:left w:w="0" w:type="dxa"/>
              <w:bottom w:w="0" w:type="dxa"/>
              <w:right w:w="0" w:type="dxa"/>
            </w:tcMar>
            <w:vAlign w:val="center"/>
          </w:tcPr>
          <w:p w14:paraId="609FBB4B">
            <w:pPr>
              <w:pStyle w:val="256"/>
              <w:spacing w:line="240" w:lineRule="auto"/>
              <w:jc w:val="center"/>
              <w:rPr>
                <w:rStyle w:val="231"/>
                <w:rFonts w:hint="eastAsia" w:ascii="宋体" w:hAnsi="宋体" w:eastAsia="宋体" w:cs="宋体"/>
                <w:color w:val="000000" w:themeColor="text1"/>
                <w:sz w:val="24"/>
                <w:szCs w:val="24"/>
                <w:highlight w:val="none"/>
                <w14:textFill>
                  <w14:solidFill>
                    <w14:schemeClr w14:val="tx1"/>
                  </w14:solidFill>
                </w14:textFill>
              </w:rPr>
            </w:pPr>
            <w:r>
              <w:rPr>
                <w:rStyle w:val="231"/>
                <w:rFonts w:hint="eastAsia" w:ascii="宋体" w:hAnsi="宋体" w:eastAsia="宋体" w:cs="宋体"/>
                <w:color w:val="000000" w:themeColor="text1"/>
                <w:sz w:val="24"/>
                <w:szCs w:val="24"/>
                <w:highlight w:val="none"/>
                <w14:textFill>
                  <w14:solidFill>
                    <w14:schemeClr w14:val="tx1"/>
                  </w14:solidFill>
                </w14:textFill>
              </w:rPr>
              <w:t>商务条款的实质性要求</w:t>
            </w:r>
          </w:p>
          <w:p w14:paraId="5BB57C3D">
            <w:pPr>
              <w:pStyle w:val="257"/>
              <w:spacing w:line="24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i/>
                <w:color w:val="000000" w:themeColor="text1"/>
                <w:sz w:val="24"/>
                <w:szCs w:val="24"/>
                <w:highlight w:val="none"/>
                <w:u w:val="single"/>
                <w14:textFill>
                  <w14:solidFill>
                    <w14:schemeClr w14:val="tx1"/>
                  </w14:solidFill>
                </w14:textFill>
              </w:rPr>
              <w:t>（加斜体下划线内容）</w:t>
            </w:r>
          </w:p>
        </w:tc>
        <w:tc>
          <w:tcPr>
            <w:tcW w:w="591" w:type="pct"/>
            <w:noWrap w:val="0"/>
            <w:tcMar>
              <w:top w:w="0" w:type="dxa"/>
              <w:left w:w="0" w:type="dxa"/>
              <w:bottom w:w="0" w:type="dxa"/>
              <w:right w:w="0" w:type="dxa"/>
            </w:tcMar>
            <w:vAlign w:val="center"/>
          </w:tcPr>
          <w:p w14:paraId="7BB79A80">
            <w:pPr>
              <w:pStyle w:val="257"/>
              <w:spacing w:line="240" w:lineRule="auto"/>
              <w:jc w:val="center"/>
              <w:rPr>
                <w:rFonts w:hint="eastAsia" w:ascii="宋体" w:hAnsi="宋体" w:eastAsia="宋体" w:cs="宋体"/>
                <w:i/>
                <w:color w:val="000000" w:themeColor="text1"/>
                <w:sz w:val="24"/>
                <w:szCs w:val="24"/>
                <w:highlight w:val="none"/>
                <w:u w:val="single"/>
                <w14:textFill>
                  <w14:solidFill>
                    <w14:schemeClr w14:val="tx1"/>
                  </w14:solidFill>
                </w14:textFill>
              </w:rPr>
            </w:pPr>
            <w:r>
              <w:rPr>
                <w:rFonts w:hint="eastAsia" w:ascii="宋体" w:hAnsi="宋体" w:eastAsia="宋体" w:cs="宋体"/>
                <w:iCs/>
                <w:color w:val="000000" w:themeColor="text1"/>
                <w:sz w:val="24"/>
                <w:szCs w:val="24"/>
                <w:highlight w:val="none"/>
                <w14:textFill>
                  <w14:solidFill>
                    <w14:schemeClr w14:val="tx1"/>
                  </w14:solidFill>
                </w14:textFill>
              </w:rPr>
              <w:t>投标响应情况</w:t>
            </w:r>
          </w:p>
        </w:tc>
        <w:tc>
          <w:tcPr>
            <w:tcW w:w="653" w:type="pct"/>
            <w:noWrap w:val="0"/>
            <w:tcMar>
              <w:top w:w="0" w:type="dxa"/>
              <w:left w:w="0" w:type="dxa"/>
              <w:bottom w:w="0" w:type="dxa"/>
              <w:right w:w="0" w:type="dxa"/>
            </w:tcMar>
            <w:vAlign w:val="center"/>
          </w:tcPr>
          <w:p w14:paraId="6319A188">
            <w:pPr>
              <w:pStyle w:val="257"/>
              <w:spacing w:line="24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Style w:val="231"/>
                <w:rFonts w:hint="eastAsia" w:ascii="宋体" w:hAnsi="宋体" w:eastAsia="宋体" w:cs="宋体"/>
                <w:color w:val="000000" w:themeColor="text1"/>
                <w:sz w:val="24"/>
                <w:szCs w:val="24"/>
                <w:highlight w:val="none"/>
                <w14:textFill>
                  <w14:solidFill>
                    <w14:schemeClr w14:val="tx1"/>
                  </w14:solidFill>
                </w14:textFill>
              </w:rPr>
              <w:t>正偏离、符合或负偏离</w:t>
            </w:r>
          </w:p>
        </w:tc>
      </w:tr>
      <w:tr w14:paraId="4A55B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8" w:type="pct"/>
            <w:noWrap w:val="0"/>
            <w:tcMar>
              <w:top w:w="0" w:type="dxa"/>
              <w:left w:w="0" w:type="dxa"/>
              <w:bottom w:w="0" w:type="dxa"/>
              <w:right w:w="0" w:type="dxa"/>
            </w:tcMar>
            <w:vAlign w:val="center"/>
          </w:tcPr>
          <w:p w14:paraId="12735400">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p>
        </w:tc>
        <w:tc>
          <w:tcPr>
            <w:tcW w:w="3377" w:type="pct"/>
            <w:noWrap w:val="0"/>
            <w:tcMar>
              <w:top w:w="0" w:type="dxa"/>
              <w:left w:w="0" w:type="dxa"/>
              <w:bottom w:w="0" w:type="dxa"/>
              <w:right w:w="0" w:type="dxa"/>
            </w:tcMar>
            <w:vAlign w:val="center"/>
          </w:tcPr>
          <w:p w14:paraId="39C9AD52">
            <w:pPr>
              <w:pStyle w:val="222"/>
              <w:keepNext w:val="0"/>
              <w:keepLines w:val="0"/>
              <w:pageBreakBefore w:val="0"/>
              <w:widowControl w:val="0"/>
              <w:kinsoku/>
              <w:wordWrap/>
              <w:overflowPunct/>
              <w:topLinePunct w:val="0"/>
              <w:autoSpaceDE/>
              <w:autoSpaceDN/>
              <w:bidi w:val="0"/>
              <w:adjustRightInd/>
              <w:snapToGrid/>
              <w:spacing w:line="500" w:lineRule="exact"/>
              <w:ind w:firstLine="0"/>
              <w:jc w:val="both"/>
              <w:textAlignment w:val="auto"/>
              <w:rPr>
                <w:rStyle w:val="211"/>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bCs/>
                <w:color w:val="000000" w:themeColor="text1"/>
                <w:spacing w:val="0"/>
                <w:sz w:val="24"/>
                <w:szCs w:val="24"/>
                <w:highlight w:val="none"/>
                <w14:textFill>
                  <w14:solidFill>
                    <w14:schemeClr w14:val="tx1"/>
                  </w14:solidFill>
                </w14:textFill>
              </w:rPr>
              <w:t>（一）质保期</w:t>
            </w:r>
          </w:p>
          <w:p w14:paraId="2A8328E8">
            <w:pPr>
              <w:pStyle w:val="222"/>
              <w:keepNext w:val="0"/>
              <w:keepLines w:val="0"/>
              <w:pageBreakBefore w:val="0"/>
              <w:widowControl w:val="0"/>
              <w:kinsoku/>
              <w:wordWrap/>
              <w:overflowPunct/>
              <w:topLinePunct w:val="0"/>
              <w:autoSpaceDE/>
              <w:autoSpaceDN/>
              <w:bidi w:val="0"/>
              <w:adjustRightInd/>
              <w:snapToGrid/>
              <w:spacing w:line="500" w:lineRule="exact"/>
              <w:ind w:firstLine="0"/>
              <w:jc w:val="both"/>
              <w:textAlignment w:val="auto"/>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免费质保期不少于一年。中标人须提供质量保证，在质量保证期内该产品出现质量问题（人为除外），无条件更换。（以双方在验收报告签订日期为准）。</w:t>
            </w:r>
          </w:p>
        </w:tc>
        <w:tc>
          <w:tcPr>
            <w:tcW w:w="591" w:type="pct"/>
            <w:noWrap w:val="0"/>
            <w:tcMar>
              <w:top w:w="0" w:type="dxa"/>
              <w:left w:w="0" w:type="dxa"/>
              <w:bottom w:w="0" w:type="dxa"/>
              <w:right w:w="0" w:type="dxa"/>
            </w:tcMar>
            <w:vAlign w:val="center"/>
          </w:tcPr>
          <w:p w14:paraId="7CD43C07">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53" w:type="pct"/>
            <w:noWrap w:val="0"/>
            <w:tcMar>
              <w:top w:w="0" w:type="dxa"/>
              <w:left w:w="0" w:type="dxa"/>
              <w:bottom w:w="0" w:type="dxa"/>
              <w:right w:w="0" w:type="dxa"/>
            </w:tcMar>
            <w:vAlign w:val="center"/>
          </w:tcPr>
          <w:p w14:paraId="6C318D56">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0C3452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8" w:type="pct"/>
            <w:noWrap w:val="0"/>
            <w:tcMar>
              <w:top w:w="0" w:type="dxa"/>
              <w:left w:w="0" w:type="dxa"/>
              <w:bottom w:w="0" w:type="dxa"/>
              <w:right w:w="0" w:type="dxa"/>
            </w:tcMar>
            <w:vAlign w:val="center"/>
          </w:tcPr>
          <w:p w14:paraId="0BEF8EC0">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p>
        </w:tc>
        <w:tc>
          <w:tcPr>
            <w:tcW w:w="3377" w:type="pct"/>
            <w:shd w:val="clear" w:color="auto" w:fill="auto"/>
            <w:noWrap w:val="0"/>
            <w:tcMar>
              <w:top w:w="0" w:type="dxa"/>
              <w:left w:w="0" w:type="dxa"/>
              <w:bottom w:w="0" w:type="dxa"/>
              <w:right w:w="0" w:type="dxa"/>
            </w:tcMar>
            <w:vAlign w:val="center"/>
          </w:tcPr>
          <w:p w14:paraId="7DBD4ACE">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11"/>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bCs/>
                <w:color w:val="000000" w:themeColor="text1"/>
                <w:spacing w:val="0"/>
                <w:sz w:val="24"/>
                <w:szCs w:val="24"/>
                <w:highlight w:val="none"/>
                <w14:textFill>
                  <w14:solidFill>
                    <w14:schemeClr w14:val="tx1"/>
                  </w14:solidFill>
                </w14:textFill>
              </w:rPr>
              <w:t>（二）售后服务要求</w:t>
            </w:r>
          </w:p>
          <w:p w14:paraId="1D6AF4C4">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i/>
                <w:iCs/>
                <w:color w:val="000000" w:themeColor="text1"/>
                <w:spacing w:val="0"/>
                <w:szCs w:val="18"/>
                <w:highlight w:val="none"/>
                <w:u w:val="single"/>
                <w14:textFill>
                  <w14:solidFill>
                    <w14:schemeClr w14:val="tx1"/>
                  </w14:solidFill>
                </w14:textFill>
              </w:rPr>
            </w:pPr>
            <w:r>
              <w:rPr>
                <w:rFonts w:hint="eastAsia" w:ascii="宋体" w:hAnsi="宋体" w:eastAsia="宋体" w:cs="宋体"/>
                <w:i/>
                <w:iCs/>
                <w:color w:val="000000" w:themeColor="text1"/>
                <w:spacing w:val="0"/>
                <w:szCs w:val="18"/>
                <w:highlight w:val="none"/>
                <w:u w:val="single"/>
                <w14:textFill>
                  <w14:solidFill>
                    <w14:schemeClr w14:val="tx1"/>
                  </w14:solidFill>
                </w14:textFill>
              </w:rPr>
              <w:t>1．</w:t>
            </w:r>
            <w:r>
              <w:rPr>
                <w:rFonts w:hint="eastAsia" w:ascii="宋体" w:hAnsi="宋体" w:eastAsia="宋体" w:cs="宋体"/>
                <w:i/>
                <w:iCs/>
                <w:color w:val="000000" w:themeColor="text1"/>
                <w:spacing w:val="0"/>
                <w:szCs w:val="18"/>
                <w:highlight w:val="none"/>
                <w:u w:val="single"/>
                <w:lang w:eastAsia="zh-CN"/>
                <w14:textFill>
                  <w14:solidFill>
                    <w14:schemeClr w14:val="tx1"/>
                  </w14:solidFill>
                </w14:textFill>
              </w:rPr>
              <w:t>中标人</w:t>
            </w:r>
            <w:r>
              <w:rPr>
                <w:rFonts w:hint="eastAsia" w:ascii="宋体" w:hAnsi="宋体" w:eastAsia="宋体" w:cs="宋体"/>
                <w:i/>
                <w:iCs/>
                <w:color w:val="000000" w:themeColor="text1"/>
                <w:spacing w:val="0"/>
                <w:szCs w:val="18"/>
                <w:highlight w:val="none"/>
                <w:u w:val="single"/>
                <w14:textFill>
                  <w14:solidFill>
                    <w14:schemeClr w14:val="tx1"/>
                  </w14:solidFill>
                </w14:textFill>
              </w:rPr>
              <w:t>所提供的产品应为非长期库存积压产品，质量要求必须按国家规定标准执行。</w:t>
            </w:r>
          </w:p>
          <w:p w14:paraId="12FC1CA9">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i/>
                <w:iCs/>
                <w:color w:val="000000" w:themeColor="text1"/>
                <w:spacing w:val="0"/>
                <w:szCs w:val="18"/>
                <w:highlight w:val="none"/>
                <w:u w:val="single"/>
                <w14:textFill>
                  <w14:solidFill>
                    <w14:schemeClr w14:val="tx1"/>
                  </w14:solidFill>
                </w14:textFill>
              </w:rPr>
            </w:pPr>
            <w:r>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t>2.</w:t>
            </w:r>
            <w:r>
              <w:rPr>
                <w:rFonts w:hint="eastAsia" w:ascii="宋体" w:hAnsi="宋体" w:eastAsia="宋体" w:cs="宋体"/>
                <w:i/>
                <w:iCs/>
                <w:color w:val="000000" w:themeColor="text1"/>
                <w:spacing w:val="0"/>
                <w:szCs w:val="18"/>
                <w:highlight w:val="none"/>
                <w:u w:val="single"/>
                <w:lang w:eastAsia="zh-CN"/>
                <w14:textFill>
                  <w14:solidFill>
                    <w14:schemeClr w14:val="tx1"/>
                  </w14:solidFill>
                </w14:textFill>
              </w:rPr>
              <w:t>中标人</w:t>
            </w:r>
            <w:r>
              <w:rPr>
                <w:rFonts w:hint="eastAsia" w:ascii="宋体" w:hAnsi="宋体" w:eastAsia="宋体" w:cs="宋体"/>
                <w:i/>
                <w:iCs/>
                <w:color w:val="000000" w:themeColor="text1"/>
                <w:spacing w:val="0"/>
                <w:szCs w:val="18"/>
                <w:highlight w:val="none"/>
                <w:u w:val="single"/>
                <w14:textFill>
                  <w14:solidFill>
                    <w14:schemeClr w14:val="tx1"/>
                  </w14:solidFill>
                </w14:textFill>
              </w:rPr>
              <w:t>须负责根据采购人要求提供指导采购单位人员产品的使用技术以及必要的安全保护操作措施等培训工作。</w:t>
            </w:r>
          </w:p>
          <w:p w14:paraId="623F5878">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i/>
                <w:iCs/>
                <w:color w:val="000000" w:themeColor="text1"/>
                <w:spacing w:val="0"/>
                <w:szCs w:val="18"/>
                <w:highlight w:val="none"/>
                <w:u w:val="single"/>
                <w14:textFill>
                  <w14:solidFill>
                    <w14:schemeClr w14:val="tx1"/>
                  </w14:solidFill>
                </w14:textFill>
              </w:rPr>
            </w:pPr>
            <w:r>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t>3.</w:t>
            </w:r>
            <w:r>
              <w:rPr>
                <w:rFonts w:hint="eastAsia" w:ascii="宋体" w:hAnsi="宋体" w:eastAsia="宋体" w:cs="宋体"/>
                <w:i/>
                <w:iCs/>
                <w:color w:val="000000" w:themeColor="text1"/>
                <w:spacing w:val="0"/>
                <w:szCs w:val="18"/>
                <w:highlight w:val="none"/>
                <w:u w:val="single"/>
                <w14:textFill>
                  <w14:solidFill>
                    <w14:schemeClr w14:val="tx1"/>
                  </w14:solidFill>
                </w14:textFill>
              </w:rPr>
              <w:t>如因</w:t>
            </w:r>
            <w:r>
              <w:rPr>
                <w:rFonts w:hint="eastAsia" w:ascii="宋体" w:hAnsi="宋体" w:eastAsia="宋体" w:cs="宋体"/>
                <w:i/>
                <w:iCs/>
                <w:color w:val="000000" w:themeColor="text1"/>
                <w:spacing w:val="0"/>
                <w:szCs w:val="18"/>
                <w:highlight w:val="none"/>
                <w:u w:val="single"/>
                <w:lang w:eastAsia="zh-CN"/>
                <w14:textFill>
                  <w14:solidFill>
                    <w14:schemeClr w14:val="tx1"/>
                  </w14:solidFill>
                </w14:textFill>
              </w:rPr>
              <w:t>中标人</w:t>
            </w:r>
            <w:r>
              <w:rPr>
                <w:rFonts w:hint="eastAsia" w:ascii="宋体" w:hAnsi="宋体" w:eastAsia="宋体" w:cs="宋体"/>
                <w:i/>
                <w:iCs/>
                <w:color w:val="000000" w:themeColor="text1"/>
                <w:spacing w:val="0"/>
                <w:szCs w:val="18"/>
                <w:highlight w:val="none"/>
                <w:u w:val="single"/>
                <w14:textFill>
                  <w14:solidFill>
                    <w14:schemeClr w14:val="tx1"/>
                  </w14:solidFill>
                </w14:textFill>
              </w:rPr>
              <w:t>提供的产品质量问题而导致采购人操作使用人员的人身事故等事宜，则按国家标准及相关法规处理。</w:t>
            </w:r>
          </w:p>
          <w:p w14:paraId="118FBBDB">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i/>
                <w:iCs/>
                <w:color w:val="000000" w:themeColor="text1"/>
                <w:spacing w:val="0"/>
                <w:szCs w:val="18"/>
                <w:highlight w:val="none"/>
                <w:u w:val="single"/>
                <w14:textFill>
                  <w14:solidFill>
                    <w14:schemeClr w14:val="tx1"/>
                  </w14:solidFill>
                </w14:textFill>
              </w:rPr>
            </w:pPr>
            <w:r>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t>4.</w:t>
            </w:r>
            <w:r>
              <w:rPr>
                <w:rFonts w:hint="eastAsia" w:ascii="宋体" w:hAnsi="宋体" w:eastAsia="宋体" w:cs="宋体"/>
                <w:i/>
                <w:iCs/>
                <w:color w:val="000000" w:themeColor="text1"/>
                <w:spacing w:val="0"/>
                <w:szCs w:val="18"/>
                <w:highlight w:val="none"/>
                <w:u w:val="single"/>
                <w:lang w:eastAsia="zh-CN"/>
                <w14:textFill>
                  <w14:solidFill>
                    <w14:schemeClr w14:val="tx1"/>
                  </w14:solidFill>
                </w14:textFill>
              </w:rPr>
              <w:t>中标人</w:t>
            </w:r>
            <w:r>
              <w:rPr>
                <w:rFonts w:hint="eastAsia" w:ascii="宋体" w:hAnsi="宋体" w:eastAsia="宋体" w:cs="宋体"/>
                <w:i/>
                <w:iCs/>
                <w:color w:val="000000" w:themeColor="text1"/>
                <w:spacing w:val="0"/>
                <w:szCs w:val="18"/>
                <w:highlight w:val="none"/>
                <w:u w:val="single"/>
                <w14:textFill>
                  <w14:solidFill>
                    <w14:schemeClr w14:val="tx1"/>
                  </w14:solidFill>
                </w14:textFill>
              </w:rPr>
              <w:t>应以优良的服务态度，在1小时以内响应采购人提出的相关要求。</w:t>
            </w:r>
          </w:p>
          <w:p w14:paraId="553B2E5D">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t>5.</w:t>
            </w:r>
            <w:r>
              <w:rPr>
                <w:rFonts w:hint="eastAsia" w:ascii="宋体" w:hAnsi="宋体" w:eastAsia="宋体" w:cs="宋体"/>
                <w:i/>
                <w:iCs/>
                <w:color w:val="000000" w:themeColor="text1"/>
                <w:spacing w:val="0"/>
                <w:szCs w:val="18"/>
                <w:highlight w:val="none"/>
                <w:u w:val="single"/>
                <w:lang w:eastAsia="zh-CN"/>
                <w14:textFill>
                  <w14:solidFill>
                    <w14:schemeClr w14:val="tx1"/>
                  </w14:solidFill>
                </w14:textFill>
              </w:rPr>
              <w:t>中标人</w:t>
            </w:r>
            <w:r>
              <w:rPr>
                <w:rFonts w:hint="eastAsia" w:ascii="宋体" w:hAnsi="宋体" w:eastAsia="宋体" w:cs="宋体"/>
                <w:i/>
                <w:iCs/>
                <w:color w:val="000000" w:themeColor="text1"/>
                <w:spacing w:val="0"/>
                <w:szCs w:val="18"/>
                <w:highlight w:val="none"/>
                <w:u w:val="single"/>
                <w14:textFill>
                  <w14:solidFill>
                    <w14:schemeClr w14:val="tx1"/>
                  </w14:solidFill>
                </w14:textFill>
              </w:rPr>
              <w:t>须提供质量保证，在质量保证期内该产品出现质量问题（人为除外），无条件更换。</w:t>
            </w:r>
          </w:p>
        </w:tc>
        <w:tc>
          <w:tcPr>
            <w:tcW w:w="591" w:type="pct"/>
            <w:noWrap w:val="0"/>
            <w:tcMar>
              <w:top w:w="0" w:type="dxa"/>
              <w:left w:w="0" w:type="dxa"/>
              <w:bottom w:w="0" w:type="dxa"/>
              <w:right w:w="0" w:type="dxa"/>
            </w:tcMar>
            <w:vAlign w:val="center"/>
          </w:tcPr>
          <w:p w14:paraId="74526D91">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53" w:type="pct"/>
            <w:noWrap w:val="0"/>
            <w:tcMar>
              <w:top w:w="0" w:type="dxa"/>
              <w:left w:w="0" w:type="dxa"/>
              <w:bottom w:w="0" w:type="dxa"/>
              <w:right w:w="0" w:type="dxa"/>
            </w:tcMar>
            <w:vAlign w:val="center"/>
          </w:tcPr>
          <w:p w14:paraId="042BD35E">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32D58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8" w:type="pct"/>
            <w:noWrap w:val="0"/>
            <w:tcMar>
              <w:top w:w="0" w:type="dxa"/>
              <w:left w:w="0" w:type="dxa"/>
              <w:bottom w:w="0" w:type="dxa"/>
              <w:right w:w="0" w:type="dxa"/>
            </w:tcMar>
            <w:vAlign w:val="center"/>
          </w:tcPr>
          <w:p w14:paraId="3844CAEF">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p>
        </w:tc>
        <w:tc>
          <w:tcPr>
            <w:tcW w:w="3377" w:type="pct"/>
            <w:shd w:val="clear" w:color="auto" w:fill="auto"/>
            <w:noWrap w:val="0"/>
            <w:tcMar>
              <w:top w:w="0" w:type="dxa"/>
              <w:left w:w="0" w:type="dxa"/>
              <w:bottom w:w="0" w:type="dxa"/>
              <w:right w:w="0" w:type="dxa"/>
            </w:tcMar>
            <w:vAlign w:val="center"/>
          </w:tcPr>
          <w:p w14:paraId="50717DDF">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11"/>
                <w:rFonts w:hint="eastAsia" w:ascii="宋体" w:hAnsi="宋体" w:eastAsia="宋体" w:cs="宋体"/>
                <w:b/>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bCs/>
                <w:color w:val="000000" w:themeColor="text1"/>
                <w:spacing w:val="0"/>
                <w:sz w:val="24"/>
                <w:szCs w:val="24"/>
                <w:highlight w:val="none"/>
                <w14:textFill>
                  <w14:solidFill>
                    <w14:schemeClr w14:val="tx1"/>
                  </w14:solidFill>
                </w14:textFill>
              </w:rPr>
              <w:t>（三）交货期、交货方式及交货地点</w:t>
            </w:r>
          </w:p>
          <w:p w14:paraId="2360D3DA">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Fonts w:hint="eastAsia" w:ascii="宋体" w:hAnsi="宋体" w:eastAsia="宋体" w:cs="宋体"/>
                <w:i/>
                <w:iCs/>
                <w:color w:val="000000" w:themeColor="text1"/>
                <w:spacing w:val="0"/>
                <w:highlight w:val="none"/>
                <w:u w:val="single"/>
                <w14:textFill>
                  <w14:solidFill>
                    <w14:schemeClr w14:val="tx1"/>
                  </w14:solidFill>
                </w14:textFill>
              </w:rPr>
              <w:t>1．</w:t>
            </w: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交货期：</w:t>
            </w:r>
          </w:p>
          <w:p w14:paraId="5D0B7811">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自合同签订生效之日起</w:t>
            </w:r>
            <w:r>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15</w:t>
            </w: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日内分批次供货并经验收合格（具体根据采购人要求）。遇不可抗力原因需延迟交货的，经采购人同意后可适当延期</w:t>
            </w:r>
            <w:r>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w:t>
            </w:r>
          </w:p>
          <w:p w14:paraId="626EB464">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2．交货方式及交货地点：</w:t>
            </w:r>
          </w:p>
          <w:p w14:paraId="6F2A83FE">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按采购人要求供货至张家港市各乡镇指定地点。</w:t>
            </w:r>
          </w:p>
        </w:tc>
        <w:tc>
          <w:tcPr>
            <w:tcW w:w="591" w:type="pct"/>
            <w:noWrap w:val="0"/>
            <w:tcMar>
              <w:top w:w="0" w:type="dxa"/>
              <w:left w:w="0" w:type="dxa"/>
              <w:bottom w:w="0" w:type="dxa"/>
              <w:right w:w="0" w:type="dxa"/>
            </w:tcMar>
            <w:vAlign w:val="center"/>
          </w:tcPr>
          <w:p w14:paraId="716125C8">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53" w:type="pct"/>
            <w:noWrap w:val="0"/>
            <w:tcMar>
              <w:top w:w="0" w:type="dxa"/>
              <w:left w:w="0" w:type="dxa"/>
              <w:bottom w:w="0" w:type="dxa"/>
              <w:right w:w="0" w:type="dxa"/>
            </w:tcMar>
            <w:vAlign w:val="center"/>
          </w:tcPr>
          <w:p w14:paraId="295216B0">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37A57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8" w:type="pct"/>
            <w:noWrap w:val="0"/>
            <w:tcMar>
              <w:top w:w="0" w:type="dxa"/>
              <w:left w:w="0" w:type="dxa"/>
              <w:bottom w:w="0" w:type="dxa"/>
              <w:right w:w="0" w:type="dxa"/>
            </w:tcMar>
            <w:vAlign w:val="center"/>
          </w:tcPr>
          <w:p w14:paraId="1316C95D">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p>
        </w:tc>
        <w:tc>
          <w:tcPr>
            <w:tcW w:w="3377" w:type="pct"/>
            <w:shd w:val="clear" w:color="auto" w:fill="auto"/>
            <w:noWrap w:val="0"/>
            <w:tcMar>
              <w:top w:w="0" w:type="dxa"/>
              <w:left w:w="0" w:type="dxa"/>
              <w:bottom w:w="0" w:type="dxa"/>
              <w:right w:w="0" w:type="dxa"/>
            </w:tcMar>
            <w:vAlign w:val="center"/>
          </w:tcPr>
          <w:p w14:paraId="01D0B0B1">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11"/>
                <w:rFonts w:hint="eastAsia" w:ascii="宋体" w:hAnsi="宋体" w:eastAsia="宋体" w:cs="宋体"/>
                <w:b/>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color w:val="000000" w:themeColor="text1"/>
                <w:spacing w:val="0"/>
                <w:sz w:val="24"/>
                <w:szCs w:val="24"/>
                <w:highlight w:val="none"/>
                <w14:textFill>
                  <w14:solidFill>
                    <w14:schemeClr w14:val="tx1"/>
                  </w14:solidFill>
                </w14:textFill>
              </w:rPr>
              <w:t>（四）货款支付</w:t>
            </w:r>
          </w:p>
          <w:p w14:paraId="05D8078C">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1．结付程序：</w:t>
            </w:r>
          </w:p>
          <w:p w14:paraId="0B0F079E">
            <w:pPr>
              <w:pStyle w:val="221"/>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中标人按合同内容合格地履行供货义务后，凭验收报告、销售发票及销售台</w:t>
            </w:r>
            <w:r>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账</w:t>
            </w: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等资料到采购单位办理货款结算手续。</w:t>
            </w:r>
          </w:p>
          <w:p w14:paraId="2E6F6BEA">
            <w:pPr>
              <w:pStyle w:val="221"/>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11"/>
                <w:rFonts w:hint="eastAsia" w:ascii="宋体" w:hAnsi="宋体" w:eastAsia="宋体" w:cs="宋体"/>
                <w:bCs/>
                <w:i/>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2．结付方式：</w:t>
            </w:r>
          </w:p>
          <w:p w14:paraId="089C8A02">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合同签订生效后，采购人支付合同款的30%作为预付款（在签订合同时，中标</w:t>
            </w:r>
            <w:r>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人</w:t>
            </w: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明确表示无需预付款或者主动要求降低预付款比例的，采购人可不适用前述规定）；</w:t>
            </w:r>
            <w:r>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中标人按合同约定分批次供货完成，经采购单位验收合格后收到发票后30日内采购单位一次性支付剩余合同款项。</w:t>
            </w:r>
          </w:p>
        </w:tc>
        <w:tc>
          <w:tcPr>
            <w:tcW w:w="591" w:type="pct"/>
            <w:noWrap w:val="0"/>
            <w:tcMar>
              <w:top w:w="0" w:type="dxa"/>
              <w:left w:w="0" w:type="dxa"/>
              <w:bottom w:w="0" w:type="dxa"/>
              <w:right w:w="0" w:type="dxa"/>
            </w:tcMar>
            <w:vAlign w:val="center"/>
          </w:tcPr>
          <w:p w14:paraId="022E1634">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53" w:type="pct"/>
            <w:noWrap w:val="0"/>
            <w:tcMar>
              <w:top w:w="0" w:type="dxa"/>
              <w:left w:w="0" w:type="dxa"/>
              <w:bottom w:w="0" w:type="dxa"/>
              <w:right w:w="0" w:type="dxa"/>
            </w:tcMar>
            <w:vAlign w:val="center"/>
          </w:tcPr>
          <w:p w14:paraId="119F8209">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2A80C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8" w:type="pct"/>
            <w:noWrap w:val="0"/>
            <w:tcMar>
              <w:top w:w="0" w:type="dxa"/>
              <w:left w:w="0" w:type="dxa"/>
              <w:bottom w:w="0" w:type="dxa"/>
              <w:right w:w="0" w:type="dxa"/>
            </w:tcMar>
            <w:vAlign w:val="center"/>
          </w:tcPr>
          <w:p w14:paraId="64F94A7D">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p>
        </w:tc>
        <w:tc>
          <w:tcPr>
            <w:tcW w:w="3377" w:type="pct"/>
            <w:shd w:val="clear" w:color="auto" w:fill="auto"/>
            <w:noWrap w:val="0"/>
            <w:tcMar>
              <w:top w:w="0" w:type="dxa"/>
              <w:left w:w="0" w:type="dxa"/>
              <w:bottom w:w="0" w:type="dxa"/>
              <w:right w:w="0" w:type="dxa"/>
            </w:tcMar>
            <w:vAlign w:val="center"/>
          </w:tcPr>
          <w:p w14:paraId="767C1838">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11"/>
                <w:rFonts w:hint="eastAsia" w:ascii="宋体" w:hAnsi="宋体" w:eastAsia="宋体" w:cs="宋体"/>
                <w:b/>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color w:val="000000" w:themeColor="text1"/>
                <w:spacing w:val="0"/>
                <w:sz w:val="24"/>
                <w:szCs w:val="24"/>
                <w:highlight w:val="none"/>
                <w14:textFill>
                  <w14:solidFill>
                    <w14:schemeClr w14:val="tx1"/>
                  </w14:solidFill>
                </w14:textFill>
              </w:rPr>
              <w:t>（五）投标货币</w:t>
            </w:r>
          </w:p>
          <w:p w14:paraId="4C379D03">
            <w:pPr>
              <w:pStyle w:val="222"/>
              <w:keepNext w:val="0"/>
              <w:keepLines w:val="0"/>
              <w:pageBreakBefore w:val="0"/>
              <w:widowControl w:val="0"/>
              <w:kinsoku/>
              <w:wordWrap/>
              <w:overflowPunct/>
              <w:topLinePunct w:val="0"/>
              <w:autoSpaceDE/>
              <w:autoSpaceDN/>
              <w:bidi w:val="0"/>
              <w:adjustRightInd/>
              <w:snapToGrid/>
              <w:spacing w:line="520" w:lineRule="exact"/>
              <w:ind w:firstLine="0"/>
              <w:textAlignment w:val="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Style w:val="211"/>
                <w:rFonts w:hint="eastAsia" w:ascii="宋体" w:hAnsi="宋体" w:eastAsia="宋体" w:cs="宋体"/>
                <w:i/>
                <w:color w:val="000000" w:themeColor="text1"/>
                <w:spacing w:val="0"/>
                <w:sz w:val="24"/>
                <w:szCs w:val="24"/>
                <w:highlight w:val="none"/>
                <w:u w:val="single"/>
                <w14:textFill>
                  <w14:solidFill>
                    <w14:schemeClr w14:val="tx1"/>
                  </w14:solidFill>
                </w14:textFill>
              </w:rPr>
              <w:t>人民币。</w:t>
            </w:r>
          </w:p>
        </w:tc>
        <w:tc>
          <w:tcPr>
            <w:tcW w:w="591" w:type="pct"/>
            <w:noWrap w:val="0"/>
            <w:tcMar>
              <w:top w:w="0" w:type="dxa"/>
              <w:left w:w="0" w:type="dxa"/>
              <w:bottom w:w="0" w:type="dxa"/>
              <w:right w:w="0" w:type="dxa"/>
            </w:tcMar>
            <w:vAlign w:val="center"/>
          </w:tcPr>
          <w:p w14:paraId="520045CF">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53" w:type="pct"/>
            <w:noWrap w:val="0"/>
            <w:tcMar>
              <w:top w:w="0" w:type="dxa"/>
              <w:left w:w="0" w:type="dxa"/>
              <w:bottom w:w="0" w:type="dxa"/>
              <w:right w:w="0" w:type="dxa"/>
            </w:tcMar>
            <w:vAlign w:val="center"/>
          </w:tcPr>
          <w:p w14:paraId="0A5EE854">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r>
    </w:tbl>
    <w:p w14:paraId="0E4F0BF9">
      <w:pPr>
        <w:keepNext w:val="0"/>
        <w:keepLines w:val="0"/>
        <w:pageBreakBefore w:val="0"/>
        <w:widowControl w:val="0"/>
        <w:spacing w:line="48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注：1、投标人必须对商务条款中的实质性要求</w:t>
      </w:r>
      <w:r>
        <w:rPr>
          <w:rFonts w:hint="eastAsia" w:ascii="宋体" w:hAnsi="宋体" w:eastAsia="宋体" w:cs="宋体"/>
          <w:i/>
          <w:color w:val="000000" w:themeColor="text1"/>
          <w:sz w:val="24"/>
          <w:szCs w:val="24"/>
          <w:highlight w:val="none"/>
          <w:u w:val="single"/>
          <w14:textFill>
            <w14:solidFill>
              <w14:schemeClr w14:val="tx1"/>
            </w14:solidFill>
          </w14:textFill>
        </w:rPr>
        <w:t>（加斜体下划线内容）</w:t>
      </w:r>
      <w:r>
        <w:rPr>
          <w:rFonts w:hint="eastAsia" w:ascii="宋体" w:hAnsi="宋体" w:eastAsia="宋体" w:cs="宋体"/>
          <w:color w:val="000000" w:themeColor="text1"/>
          <w:sz w:val="24"/>
          <w:szCs w:val="24"/>
          <w:highlight w:val="none"/>
          <w14:textFill>
            <w14:solidFill>
              <w14:schemeClr w14:val="tx1"/>
            </w14:solidFill>
          </w14:textFill>
        </w:rPr>
        <w:t>逐条做出明确响应，否则该采购包作无效投标处理。</w:t>
      </w:r>
    </w:p>
    <w:p w14:paraId="49E90C9A">
      <w:pPr>
        <w:pStyle w:val="256"/>
        <w:spacing w:line="440" w:lineRule="exact"/>
        <w:ind w:firstLine="482"/>
        <w:rPr>
          <w:rStyle w:val="231"/>
          <w:rFonts w:hint="eastAsia" w:ascii="宋体" w:hAnsi="宋体" w:eastAsia="宋体" w:cs="宋体"/>
          <w:b w:val="0"/>
          <w:bCs w:val="0"/>
          <w:color w:val="000000" w:themeColor="text1"/>
          <w:highlight w:val="none"/>
          <w:lang w:val="en-US" w:eastAsia="zh-CN"/>
          <w14:textFill>
            <w14:solidFill>
              <w14:schemeClr w14:val="tx1"/>
            </w14:solidFill>
          </w14:textFill>
        </w:rPr>
      </w:pPr>
    </w:p>
    <w:p w14:paraId="7511584A">
      <w:pPr>
        <w:keepNext w:val="0"/>
        <w:keepLines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p>
    <w:p w14:paraId="333E1B3A">
      <w:pPr>
        <w:pStyle w:val="255"/>
        <w:keepNext w:val="0"/>
        <w:keepLines w:val="0"/>
        <w:pageBreakBefore w:val="0"/>
        <w:spacing w:line="480" w:lineRule="exact"/>
        <w:ind w:firstLine="480"/>
        <w:outlineLvl w:val="1"/>
        <w:rPr>
          <w:rFonts w:hint="eastAsia" w:ascii="宋体" w:hAnsi="宋体" w:eastAsia="宋体" w:cs="宋体"/>
          <w:color w:val="000000" w:themeColor="text1"/>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4DD6434F">
      <w:pPr>
        <w:pStyle w:val="255"/>
        <w:outlineLvl w:val="1"/>
        <w:rPr>
          <w:rStyle w:val="211"/>
          <w:rFonts w:hint="eastAsia" w:ascii="宋体" w:hAnsi="宋体" w:eastAsia="宋体" w:cs="宋体"/>
          <w:color w:val="000000" w:themeColor="text1"/>
          <w:highlight w:val="none"/>
          <w14:textFill>
            <w14:solidFill>
              <w14:schemeClr w14:val="tx1"/>
            </w14:solidFill>
          </w14:textFill>
        </w:rPr>
      </w:pPr>
      <w:bookmarkStart w:id="448" w:name="_Toc26133"/>
      <w:r>
        <w:rPr>
          <w:rStyle w:val="211"/>
          <w:rFonts w:hint="eastAsia" w:ascii="宋体" w:hAnsi="宋体" w:eastAsia="宋体" w:cs="宋体"/>
          <w:b/>
          <w:color w:val="000000" w:themeColor="text1"/>
          <w:sz w:val="32"/>
          <w:highlight w:val="none"/>
          <w:lang w:val="en-US"/>
          <w14:textFill>
            <w14:solidFill>
              <w14:schemeClr w14:val="tx1"/>
            </w14:solidFill>
          </w14:textFill>
        </w:rPr>
        <w:t>八</w:t>
      </w:r>
      <w:r>
        <w:rPr>
          <w:rStyle w:val="211"/>
          <w:rFonts w:hint="eastAsia" w:ascii="宋体" w:hAnsi="宋体" w:eastAsia="宋体" w:cs="宋体"/>
          <w:b/>
          <w:color w:val="000000" w:themeColor="text1"/>
          <w:sz w:val="32"/>
          <w:highlight w:val="none"/>
          <w14:textFill>
            <w14:solidFill>
              <w14:schemeClr w14:val="tx1"/>
            </w14:solidFill>
          </w14:textFill>
        </w:rPr>
        <w:t>、服务方案</w:t>
      </w:r>
      <w:bookmarkEnd w:id="442"/>
      <w:bookmarkEnd w:id="443"/>
      <w:bookmarkEnd w:id="444"/>
      <w:bookmarkEnd w:id="445"/>
      <w:bookmarkEnd w:id="448"/>
    </w:p>
    <w:p w14:paraId="37BADD50">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bookmarkStart w:id="449" w:name="_Toc35266041"/>
      <w:bookmarkStart w:id="450" w:name="_Toc43285583"/>
      <w:r>
        <w:rPr>
          <w:rStyle w:val="231"/>
          <w:rFonts w:hint="eastAsia" w:ascii="宋体" w:hAnsi="宋体" w:eastAsia="宋体" w:cs="宋体"/>
          <w:b/>
          <w:bCs/>
          <w:color w:val="000000" w:themeColor="text1"/>
          <w:sz w:val="36"/>
          <w:szCs w:val="36"/>
          <w:highlight w:val="none"/>
          <w14:textFill>
            <w14:solidFill>
              <w14:schemeClr w14:val="tx1"/>
            </w14:solidFill>
          </w14:textFill>
        </w:rPr>
        <w:t>服务方案</w:t>
      </w:r>
      <w:bookmarkEnd w:id="449"/>
      <w:bookmarkEnd w:id="450"/>
    </w:p>
    <w:p w14:paraId="4AC703EB">
      <w:pPr>
        <w:pStyle w:val="258"/>
        <w:spacing w:line="520" w:lineRule="exact"/>
        <w:jc w:val="center"/>
        <w:rPr>
          <w:rStyle w:val="211"/>
          <w:rFonts w:hint="eastAsia" w:ascii="宋体" w:hAnsi="宋体" w:eastAsia="宋体" w:cs="宋体"/>
          <w:color w:val="000000" w:themeColor="text1"/>
          <w:sz w:val="24"/>
          <w:szCs w:val="21"/>
          <w:highlight w:val="none"/>
          <w14:textFill>
            <w14:solidFill>
              <w14:schemeClr w14:val="tx1"/>
            </w14:solidFill>
          </w14:textFill>
        </w:rPr>
      </w:pPr>
      <w:r>
        <w:rPr>
          <w:rStyle w:val="211"/>
          <w:rFonts w:hint="eastAsia" w:ascii="宋体" w:hAnsi="宋体" w:eastAsia="宋体" w:cs="宋体"/>
          <w:color w:val="000000" w:themeColor="text1"/>
          <w:sz w:val="24"/>
          <w:szCs w:val="21"/>
          <w:highlight w:val="none"/>
          <w14:textFill>
            <w14:solidFill>
              <w14:schemeClr w14:val="tx1"/>
            </w14:solidFill>
          </w14:textFill>
        </w:rPr>
        <w:t>（服务方案的内容编排等由投标人自定）</w:t>
      </w:r>
    </w:p>
    <w:p w14:paraId="0541148A">
      <w:pPr>
        <w:pStyle w:val="260"/>
        <w:spacing w:line="520" w:lineRule="exact"/>
        <w:rPr>
          <w:rStyle w:val="211"/>
          <w:rFonts w:hint="eastAsia" w:ascii="宋体" w:hAnsi="宋体" w:eastAsia="宋体" w:cs="宋体"/>
          <w:color w:val="000000" w:themeColor="text1"/>
          <w:highlight w:val="none"/>
          <w14:textFill>
            <w14:solidFill>
              <w14:schemeClr w14:val="tx1"/>
            </w14:solidFill>
          </w14:textFill>
        </w:rPr>
      </w:pPr>
    </w:p>
    <w:p w14:paraId="22E2DE66">
      <w:pPr>
        <w:pStyle w:val="260"/>
        <w:spacing w:line="520" w:lineRule="exact"/>
        <w:rPr>
          <w:rStyle w:val="211"/>
          <w:rFonts w:hint="eastAsia" w:ascii="宋体" w:hAnsi="宋体" w:eastAsia="宋体" w:cs="宋体"/>
          <w:color w:val="000000" w:themeColor="text1"/>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28FFBACF">
      <w:pPr>
        <w:pStyle w:val="260"/>
        <w:keepNext w:val="0"/>
        <w:keepLines w:val="0"/>
        <w:pageBreakBefore w:val="0"/>
        <w:widowControl/>
        <w:spacing w:line="240" w:lineRule="auto"/>
        <w:outlineLvl w:val="1"/>
        <w:rPr>
          <w:rStyle w:val="211"/>
          <w:rFonts w:hint="eastAsia" w:ascii="宋体" w:hAnsi="宋体" w:eastAsia="宋体" w:cs="宋体"/>
          <w:color w:val="000000" w:themeColor="text1"/>
          <w:highlight w:val="none"/>
          <w14:textFill>
            <w14:solidFill>
              <w14:schemeClr w14:val="tx1"/>
            </w14:solidFill>
          </w14:textFill>
        </w:rPr>
      </w:pPr>
      <w:bookmarkStart w:id="451" w:name="_Toc12415"/>
      <w:bookmarkStart w:id="452" w:name="_Toc11992"/>
      <w:bookmarkStart w:id="453" w:name="_Toc29190"/>
      <w:bookmarkStart w:id="454" w:name="_Toc15154"/>
      <w:bookmarkStart w:id="455" w:name="_Toc17687"/>
      <w:r>
        <w:rPr>
          <w:rStyle w:val="211"/>
          <w:rFonts w:hint="eastAsia" w:ascii="宋体" w:hAnsi="宋体" w:eastAsia="宋体" w:cs="宋体"/>
          <w:b/>
          <w:color w:val="000000" w:themeColor="text1"/>
          <w:sz w:val="32"/>
          <w:highlight w:val="none"/>
          <w:lang w:val="en-US"/>
          <w14:textFill>
            <w14:solidFill>
              <w14:schemeClr w14:val="tx1"/>
            </w14:solidFill>
          </w14:textFill>
        </w:rPr>
        <w:t>九</w:t>
      </w:r>
      <w:r>
        <w:rPr>
          <w:rStyle w:val="211"/>
          <w:rFonts w:hint="eastAsia" w:ascii="宋体" w:hAnsi="宋体" w:eastAsia="宋体" w:cs="宋体"/>
          <w:b/>
          <w:color w:val="000000" w:themeColor="text1"/>
          <w:sz w:val="32"/>
          <w:highlight w:val="none"/>
          <w14:textFill>
            <w14:solidFill>
              <w14:schemeClr w14:val="tx1"/>
            </w14:solidFill>
          </w14:textFill>
        </w:rPr>
        <w:t>、投标人情况介绍</w:t>
      </w:r>
      <w:bookmarkEnd w:id="451"/>
      <w:bookmarkEnd w:id="452"/>
      <w:bookmarkEnd w:id="453"/>
      <w:bookmarkEnd w:id="454"/>
      <w:bookmarkEnd w:id="455"/>
    </w:p>
    <w:p w14:paraId="694780FF">
      <w:pPr>
        <w:pStyle w:val="256"/>
        <w:spacing w:line="520" w:lineRule="exact"/>
        <w:outlineLvl w:val="3"/>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投标人拥有的设施设备情况</w:t>
      </w:r>
    </w:p>
    <w:p w14:paraId="76715F48">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投标人拥有的设施设备情况（若有的话）</w:t>
      </w:r>
    </w:p>
    <w:p w14:paraId="4959549C">
      <w:pPr>
        <w:pStyle w:val="239"/>
        <w:spacing w:line="520" w:lineRule="exact"/>
        <w:jc w:val="both"/>
        <w:rPr>
          <w:rStyle w:val="211"/>
          <w:rFonts w:hint="eastAsia" w:ascii="宋体" w:hAnsi="宋体" w:eastAsia="宋体" w:cs="宋体"/>
          <w:color w:val="000000" w:themeColor="text1"/>
          <w:highlight w:val="none"/>
          <w14:textFill>
            <w14:solidFill>
              <w14:schemeClr w14:val="tx1"/>
            </w14:solidFill>
          </w14:textFill>
        </w:rPr>
      </w:pPr>
    </w:p>
    <w:p w14:paraId="523AE4EC">
      <w:pPr>
        <w:pStyle w:val="239"/>
        <w:spacing w:line="520" w:lineRule="exact"/>
        <w:jc w:val="center"/>
        <w:rPr>
          <w:rStyle w:val="211"/>
          <w:rFonts w:hint="eastAsia" w:ascii="宋体" w:hAnsi="宋体" w:eastAsia="宋体" w:cs="宋体"/>
          <w:color w:val="000000" w:themeColor="text1"/>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43332DF0">
      <w:pPr>
        <w:pStyle w:val="261"/>
        <w:keepNext w:val="0"/>
        <w:keepLines w:val="0"/>
        <w:pageBreakBefore w:val="0"/>
        <w:widowControl/>
        <w:spacing w:line="520" w:lineRule="exact"/>
        <w:outlineLvl w:val="3"/>
        <w:rPr>
          <w:rStyle w:val="211"/>
          <w:rFonts w:hint="eastAsia" w:ascii="宋体" w:hAnsi="宋体" w:eastAsia="宋体" w:cs="宋体"/>
          <w:b/>
          <w:color w:val="000000" w:themeColor="text1"/>
          <w:sz w:val="28"/>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项目负责人及其他人员介绍</w:t>
      </w:r>
    </w:p>
    <w:p w14:paraId="6B84DA82">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项目负责人及其他人员介绍</w:t>
      </w:r>
    </w:p>
    <w:tbl>
      <w:tblPr>
        <w:tblStyle w:val="39"/>
        <w:tblW w:w="14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1270"/>
        <w:gridCol w:w="673"/>
        <w:gridCol w:w="602"/>
        <w:gridCol w:w="1275"/>
        <w:gridCol w:w="1061"/>
        <w:gridCol w:w="1322"/>
        <w:gridCol w:w="708"/>
        <w:gridCol w:w="708"/>
        <w:gridCol w:w="1854"/>
        <w:gridCol w:w="2472"/>
        <w:gridCol w:w="1080"/>
        <w:gridCol w:w="945"/>
      </w:tblGrid>
      <w:tr w14:paraId="06DA5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3" w:type="dxa"/>
            <w:vMerge w:val="restart"/>
            <w:noWrap w:val="0"/>
            <w:vAlign w:val="center"/>
          </w:tcPr>
          <w:p w14:paraId="6F3E501D">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序号</w:t>
            </w:r>
          </w:p>
        </w:tc>
        <w:tc>
          <w:tcPr>
            <w:tcW w:w="1270" w:type="dxa"/>
            <w:vMerge w:val="restart"/>
            <w:noWrap w:val="0"/>
            <w:vAlign w:val="center"/>
          </w:tcPr>
          <w:p w14:paraId="714AF977">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姓名</w:t>
            </w:r>
          </w:p>
        </w:tc>
        <w:tc>
          <w:tcPr>
            <w:tcW w:w="673" w:type="dxa"/>
            <w:vMerge w:val="restart"/>
            <w:noWrap w:val="0"/>
            <w:vAlign w:val="center"/>
          </w:tcPr>
          <w:p w14:paraId="0D69BCC0">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性别</w:t>
            </w:r>
          </w:p>
        </w:tc>
        <w:tc>
          <w:tcPr>
            <w:tcW w:w="602" w:type="dxa"/>
            <w:vMerge w:val="restart"/>
            <w:noWrap w:val="0"/>
            <w:vAlign w:val="center"/>
          </w:tcPr>
          <w:p w14:paraId="74206563">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年龄</w:t>
            </w:r>
          </w:p>
        </w:tc>
        <w:tc>
          <w:tcPr>
            <w:tcW w:w="1275" w:type="dxa"/>
            <w:vMerge w:val="restart"/>
            <w:noWrap w:val="0"/>
            <w:vAlign w:val="center"/>
          </w:tcPr>
          <w:p w14:paraId="28504D8D">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文化程度</w:t>
            </w:r>
          </w:p>
        </w:tc>
        <w:tc>
          <w:tcPr>
            <w:tcW w:w="1061" w:type="dxa"/>
            <w:vMerge w:val="restart"/>
            <w:noWrap w:val="0"/>
            <w:vAlign w:val="center"/>
          </w:tcPr>
          <w:p w14:paraId="3575C6DB">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专业</w:t>
            </w:r>
          </w:p>
        </w:tc>
        <w:tc>
          <w:tcPr>
            <w:tcW w:w="1322" w:type="dxa"/>
            <w:vMerge w:val="restart"/>
            <w:noWrap w:val="0"/>
            <w:vAlign w:val="center"/>
          </w:tcPr>
          <w:p w14:paraId="5D4CE047">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技术职称</w:t>
            </w:r>
          </w:p>
        </w:tc>
        <w:tc>
          <w:tcPr>
            <w:tcW w:w="1416" w:type="dxa"/>
            <w:gridSpan w:val="2"/>
            <w:noWrap w:val="0"/>
            <w:vAlign w:val="center"/>
          </w:tcPr>
          <w:p w14:paraId="5151B482">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资格证书</w:t>
            </w:r>
          </w:p>
        </w:tc>
        <w:tc>
          <w:tcPr>
            <w:tcW w:w="1854" w:type="dxa"/>
            <w:vMerge w:val="restart"/>
            <w:noWrap w:val="0"/>
            <w:vAlign w:val="center"/>
          </w:tcPr>
          <w:p w14:paraId="48FCE453">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人事隶属关系</w:t>
            </w:r>
          </w:p>
        </w:tc>
        <w:tc>
          <w:tcPr>
            <w:tcW w:w="2472" w:type="dxa"/>
            <w:vMerge w:val="restart"/>
            <w:noWrap w:val="0"/>
            <w:vAlign w:val="center"/>
          </w:tcPr>
          <w:p w14:paraId="1F4F8A85">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主要资历、经验及承担过的管理项目</w:t>
            </w:r>
          </w:p>
        </w:tc>
        <w:tc>
          <w:tcPr>
            <w:tcW w:w="1080" w:type="dxa"/>
            <w:vMerge w:val="restart"/>
            <w:noWrap w:val="0"/>
            <w:vAlign w:val="center"/>
          </w:tcPr>
          <w:p w14:paraId="0FD9EB63">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本项目拟担任的职务</w:t>
            </w:r>
          </w:p>
        </w:tc>
        <w:tc>
          <w:tcPr>
            <w:tcW w:w="945" w:type="dxa"/>
            <w:vMerge w:val="restart"/>
            <w:noWrap w:val="0"/>
            <w:vAlign w:val="center"/>
          </w:tcPr>
          <w:p w14:paraId="0BD176B6">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备注</w:t>
            </w:r>
          </w:p>
        </w:tc>
      </w:tr>
      <w:tr w14:paraId="2D9C7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3" w:type="dxa"/>
            <w:vMerge w:val="continue"/>
            <w:noWrap w:val="0"/>
            <w:vAlign w:val="center"/>
          </w:tcPr>
          <w:p w14:paraId="513B9B66">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0" w:type="dxa"/>
            <w:vMerge w:val="continue"/>
            <w:noWrap w:val="0"/>
            <w:vAlign w:val="center"/>
          </w:tcPr>
          <w:p w14:paraId="7CE0263D">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73" w:type="dxa"/>
            <w:vMerge w:val="continue"/>
            <w:noWrap w:val="0"/>
            <w:vAlign w:val="center"/>
          </w:tcPr>
          <w:p w14:paraId="728CDB96">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02" w:type="dxa"/>
            <w:vMerge w:val="continue"/>
            <w:noWrap w:val="0"/>
            <w:vAlign w:val="center"/>
          </w:tcPr>
          <w:p w14:paraId="3F8A3C98">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5" w:type="dxa"/>
            <w:vMerge w:val="continue"/>
            <w:noWrap w:val="0"/>
            <w:vAlign w:val="center"/>
          </w:tcPr>
          <w:p w14:paraId="6845BB30">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61" w:type="dxa"/>
            <w:vMerge w:val="continue"/>
            <w:noWrap w:val="0"/>
            <w:vAlign w:val="center"/>
          </w:tcPr>
          <w:p w14:paraId="24011C33">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322" w:type="dxa"/>
            <w:vMerge w:val="continue"/>
            <w:noWrap w:val="0"/>
            <w:vAlign w:val="center"/>
          </w:tcPr>
          <w:p w14:paraId="7764BA10">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734A8001">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类别</w:t>
            </w:r>
          </w:p>
        </w:tc>
        <w:tc>
          <w:tcPr>
            <w:tcW w:w="708" w:type="dxa"/>
            <w:noWrap w:val="0"/>
            <w:vAlign w:val="center"/>
          </w:tcPr>
          <w:p w14:paraId="776A38B7">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编号</w:t>
            </w:r>
          </w:p>
        </w:tc>
        <w:tc>
          <w:tcPr>
            <w:tcW w:w="1854" w:type="dxa"/>
            <w:vMerge w:val="continue"/>
            <w:noWrap w:val="0"/>
            <w:vAlign w:val="center"/>
          </w:tcPr>
          <w:p w14:paraId="116E83D3">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472" w:type="dxa"/>
            <w:vMerge w:val="continue"/>
            <w:noWrap w:val="0"/>
            <w:vAlign w:val="center"/>
          </w:tcPr>
          <w:p w14:paraId="0194C2AA">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80" w:type="dxa"/>
            <w:vMerge w:val="continue"/>
            <w:noWrap w:val="0"/>
            <w:vAlign w:val="center"/>
          </w:tcPr>
          <w:p w14:paraId="2F1430C0">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45" w:type="dxa"/>
            <w:vMerge w:val="continue"/>
            <w:noWrap w:val="0"/>
            <w:vAlign w:val="center"/>
          </w:tcPr>
          <w:p w14:paraId="5E69D67D">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4FC16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703" w:type="dxa"/>
            <w:noWrap w:val="0"/>
            <w:vAlign w:val="center"/>
          </w:tcPr>
          <w:p w14:paraId="68E633F1">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1270" w:type="dxa"/>
            <w:noWrap w:val="0"/>
            <w:vAlign w:val="center"/>
          </w:tcPr>
          <w:p w14:paraId="10E2394E">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73" w:type="dxa"/>
            <w:noWrap w:val="0"/>
            <w:vAlign w:val="center"/>
          </w:tcPr>
          <w:p w14:paraId="542B0A2D">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02" w:type="dxa"/>
            <w:noWrap w:val="0"/>
            <w:vAlign w:val="center"/>
          </w:tcPr>
          <w:p w14:paraId="17757C07">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5" w:type="dxa"/>
            <w:noWrap w:val="0"/>
            <w:vAlign w:val="center"/>
          </w:tcPr>
          <w:p w14:paraId="008B5255">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61" w:type="dxa"/>
            <w:noWrap w:val="0"/>
            <w:vAlign w:val="center"/>
          </w:tcPr>
          <w:p w14:paraId="150A4C76">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322" w:type="dxa"/>
            <w:noWrap w:val="0"/>
            <w:vAlign w:val="center"/>
          </w:tcPr>
          <w:p w14:paraId="47B8FFCA">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36299F1F">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1EB0B6ED">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854" w:type="dxa"/>
            <w:noWrap w:val="0"/>
            <w:vAlign w:val="center"/>
          </w:tcPr>
          <w:p w14:paraId="3558F9B6">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472" w:type="dxa"/>
            <w:noWrap w:val="0"/>
            <w:vAlign w:val="center"/>
          </w:tcPr>
          <w:p w14:paraId="186A41B4">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80" w:type="dxa"/>
            <w:noWrap w:val="0"/>
            <w:vAlign w:val="center"/>
          </w:tcPr>
          <w:p w14:paraId="3C764D1B">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45" w:type="dxa"/>
            <w:noWrap w:val="0"/>
            <w:vAlign w:val="center"/>
          </w:tcPr>
          <w:p w14:paraId="72BE0DC0">
            <w:pPr>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103D0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703" w:type="dxa"/>
            <w:noWrap w:val="0"/>
            <w:vAlign w:val="center"/>
          </w:tcPr>
          <w:p w14:paraId="3BDE612C">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1270" w:type="dxa"/>
            <w:noWrap w:val="0"/>
            <w:vAlign w:val="center"/>
          </w:tcPr>
          <w:p w14:paraId="7F126213">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73" w:type="dxa"/>
            <w:noWrap w:val="0"/>
            <w:vAlign w:val="center"/>
          </w:tcPr>
          <w:p w14:paraId="67011AE9">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02" w:type="dxa"/>
            <w:noWrap w:val="0"/>
            <w:vAlign w:val="center"/>
          </w:tcPr>
          <w:p w14:paraId="66F4B1D8">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5" w:type="dxa"/>
            <w:noWrap w:val="0"/>
            <w:vAlign w:val="center"/>
          </w:tcPr>
          <w:p w14:paraId="1DA58B6D">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61" w:type="dxa"/>
            <w:noWrap w:val="0"/>
            <w:vAlign w:val="center"/>
          </w:tcPr>
          <w:p w14:paraId="18ED5294">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322" w:type="dxa"/>
            <w:noWrap w:val="0"/>
            <w:vAlign w:val="center"/>
          </w:tcPr>
          <w:p w14:paraId="073295D5">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60266CAD">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17702457">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854" w:type="dxa"/>
            <w:noWrap w:val="0"/>
            <w:vAlign w:val="center"/>
          </w:tcPr>
          <w:p w14:paraId="658CD0CE">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472" w:type="dxa"/>
            <w:noWrap w:val="0"/>
            <w:vAlign w:val="center"/>
          </w:tcPr>
          <w:p w14:paraId="34F101A6">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80" w:type="dxa"/>
            <w:noWrap w:val="0"/>
            <w:vAlign w:val="center"/>
          </w:tcPr>
          <w:p w14:paraId="3F381300">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45" w:type="dxa"/>
            <w:noWrap w:val="0"/>
            <w:vAlign w:val="center"/>
          </w:tcPr>
          <w:p w14:paraId="39E674D2">
            <w:pPr>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1AEC3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03" w:type="dxa"/>
            <w:noWrap w:val="0"/>
            <w:vAlign w:val="center"/>
          </w:tcPr>
          <w:p w14:paraId="34274D7B">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1270" w:type="dxa"/>
            <w:noWrap w:val="0"/>
            <w:vAlign w:val="center"/>
          </w:tcPr>
          <w:p w14:paraId="79832CB3">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73" w:type="dxa"/>
            <w:noWrap w:val="0"/>
            <w:vAlign w:val="center"/>
          </w:tcPr>
          <w:p w14:paraId="4D7A28FC">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02" w:type="dxa"/>
            <w:noWrap w:val="0"/>
            <w:vAlign w:val="center"/>
          </w:tcPr>
          <w:p w14:paraId="087DB0EF">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5" w:type="dxa"/>
            <w:noWrap w:val="0"/>
            <w:vAlign w:val="center"/>
          </w:tcPr>
          <w:p w14:paraId="6E3D4D4A">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61" w:type="dxa"/>
            <w:noWrap w:val="0"/>
            <w:vAlign w:val="center"/>
          </w:tcPr>
          <w:p w14:paraId="35C35EFE">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322" w:type="dxa"/>
            <w:noWrap w:val="0"/>
            <w:vAlign w:val="center"/>
          </w:tcPr>
          <w:p w14:paraId="7EB07EE5">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52BA647D">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19316478">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854" w:type="dxa"/>
            <w:noWrap w:val="0"/>
            <w:vAlign w:val="center"/>
          </w:tcPr>
          <w:p w14:paraId="5F5B5745">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472" w:type="dxa"/>
            <w:noWrap w:val="0"/>
            <w:vAlign w:val="center"/>
          </w:tcPr>
          <w:p w14:paraId="4BFF88C6">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80" w:type="dxa"/>
            <w:noWrap w:val="0"/>
            <w:vAlign w:val="center"/>
          </w:tcPr>
          <w:p w14:paraId="7E948F90">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45" w:type="dxa"/>
            <w:noWrap w:val="0"/>
            <w:vAlign w:val="center"/>
          </w:tcPr>
          <w:p w14:paraId="2D51D804">
            <w:pPr>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25457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703" w:type="dxa"/>
            <w:noWrap w:val="0"/>
            <w:vAlign w:val="center"/>
          </w:tcPr>
          <w:p w14:paraId="7BA1BA1F">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tc>
        <w:tc>
          <w:tcPr>
            <w:tcW w:w="1270" w:type="dxa"/>
            <w:noWrap w:val="0"/>
            <w:vAlign w:val="center"/>
          </w:tcPr>
          <w:p w14:paraId="665691D3">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73" w:type="dxa"/>
            <w:noWrap w:val="0"/>
            <w:vAlign w:val="center"/>
          </w:tcPr>
          <w:p w14:paraId="3708FB90">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02" w:type="dxa"/>
            <w:noWrap w:val="0"/>
            <w:vAlign w:val="center"/>
          </w:tcPr>
          <w:p w14:paraId="408E5774">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5" w:type="dxa"/>
            <w:noWrap w:val="0"/>
            <w:vAlign w:val="center"/>
          </w:tcPr>
          <w:p w14:paraId="150B2984">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61" w:type="dxa"/>
            <w:noWrap w:val="0"/>
            <w:vAlign w:val="center"/>
          </w:tcPr>
          <w:p w14:paraId="6D7151A3">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322" w:type="dxa"/>
            <w:noWrap w:val="0"/>
            <w:vAlign w:val="center"/>
          </w:tcPr>
          <w:p w14:paraId="528F4C03">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7E199E9E">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4B65CE2E">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854" w:type="dxa"/>
            <w:noWrap w:val="0"/>
            <w:vAlign w:val="center"/>
          </w:tcPr>
          <w:p w14:paraId="7CEE41F6">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472" w:type="dxa"/>
            <w:noWrap w:val="0"/>
            <w:vAlign w:val="center"/>
          </w:tcPr>
          <w:p w14:paraId="32284EBB">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80" w:type="dxa"/>
            <w:noWrap w:val="0"/>
            <w:vAlign w:val="center"/>
          </w:tcPr>
          <w:p w14:paraId="7F25266A">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45" w:type="dxa"/>
            <w:noWrap w:val="0"/>
            <w:vAlign w:val="center"/>
          </w:tcPr>
          <w:p w14:paraId="7ED99860">
            <w:pPr>
              <w:jc w:val="center"/>
              <w:rPr>
                <w:rFonts w:hint="eastAsia" w:ascii="宋体" w:hAnsi="宋体" w:eastAsia="宋体" w:cs="宋体"/>
                <w:color w:val="000000" w:themeColor="text1"/>
                <w:sz w:val="24"/>
                <w:szCs w:val="24"/>
                <w:highlight w:val="none"/>
                <w14:textFill>
                  <w14:solidFill>
                    <w14:schemeClr w14:val="tx1"/>
                  </w14:solidFill>
                </w14:textFill>
              </w:rPr>
            </w:pPr>
          </w:p>
        </w:tc>
      </w:tr>
    </w:tbl>
    <w:p w14:paraId="63DA1E85">
      <w:pPr>
        <w:spacing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w:t>
      </w:r>
    </w:p>
    <w:p w14:paraId="76EB4429">
      <w:pPr>
        <w:spacing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1、资格证书类别一栏按资格证书、岗位证书、培训证书填写。</w:t>
      </w:r>
    </w:p>
    <w:p w14:paraId="3733E69D">
      <w:pPr>
        <w:spacing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2、提供人员相关证书、社保或劳动合同，条目不限于此，可自行添加。</w:t>
      </w:r>
    </w:p>
    <w:p w14:paraId="48A6A869">
      <w:pPr>
        <w:pStyle w:val="261"/>
        <w:spacing w:line="520" w:lineRule="exact"/>
        <w:rPr>
          <w:rStyle w:val="211"/>
          <w:rFonts w:hint="eastAsia" w:ascii="宋体" w:hAnsi="宋体" w:eastAsia="宋体" w:cs="宋体"/>
          <w:color w:val="000000" w:themeColor="text1"/>
          <w:highlight w:val="none"/>
          <w14:textFill>
            <w14:solidFill>
              <w14:schemeClr w14:val="tx1"/>
            </w14:solidFill>
          </w14:textFill>
        </w:rPr>
      </w:pPr>
    </w:p>
    <w:p w14:paraId="2A98468B">
      <w:pPr>
        <w:pStyle w:val="261"/>
        <w:spacing w:line="520" w:lineRule="exact"/>
        <w:rPr>
          <w:rStyle w:val="211"/>
          <w:rFonts w:hint="eastAsia" w:ascii="宋体" w:hAnsi="宋体" w:eastAsia="宋体" w:cs="宋体"/>
          <w:color w:val="000000" w:themeColor="text1"/>
          <w:highlight w:val="none"/>
          <w14:textFill>
            <w14:solidFill>
              <w14:schemeClr w14:val="tx1"/>
            </w14:solidFill>
          </w14:textFill>
        </w:rPr>
        <w:sectPr>
          <w:footerReference r:id="rId26" w:type="default"/>
          <w:pgSz w:w="16838" w:h="11906" w:orient="landscape"/>
          <w:pgMar w:top="1440" w:right="1080" w:bottom="1440" w:left="1080" w:header="851" w:footer="992" w:gutter="0"/>
          <w:cols w:space="1701" w:num="1"/>
          <w:docGrid w:linePitch="360" w:charSpace="0"/>
        </w:sectPr>
      </w:pPr>
    </w:p>
    <w:p w14:paraId="6A42EBEA">
      <w:pPr>
        <w:pStyle w:val="261"/>
        <w:keepNext w:val="0"/>
        <w:keepLines w:val="0"/>
        <w:pageBreakBefore w:val="0"/>
        <w:widowControl/>
        <w:spacing w:line="520" w:lineRule="exact"/>
        <w:rPr>
          <w:rStyle w:val="211"/>
          <w:rFonts w:hint="eastAsia" w:ascii="宋体" w:hAnsi="宋体" w:eastAsia="宋体" w:cs="宋体"/>
          <w:color w:val="000000" w:themeColor="text1"/>
          <w:highlight w:val="none"/>
          <w14:textFill>
            <w14:solidFill>
              <w14:schemeClr w14:val="tx1"/>
            </w14:solidFill>
          </w14:textFill>
        </w:rPr>
      </w:pPr>
      <w:bookmarkStart w:id="456" w:name="_Toc18644"/>
      <w:bookmarkStart w:id="457" w:name="_Toc693"/>
      <w:r>
        <w:rPr>
          <w:rStyle w:val="211"/>
          <w:rFonts w:hint="eastAsia" w:ascii="宋体" w:hAnsi="宋体" w:eastAsia="宋体" w:cs="宋体"/>
          <w:b/>
          <w:color w:val="000000" w:themeColor="text1"/>
          <w:sz w:val="28"/>
          <w:highlight w:val="none"/>
          <w14:textFill>
            <w14:solidFill>
              <w14:schemeClr w14:val="tx1"/>
            </w14:solidFill>
          </w14:textFill>
        </w:rPr>
        <w:t>类似业绩一览表</w:t>
      </w:r>
      <w:bookmarkEnd w:id="456"/>
      <w:bookmarkEnd w:id="457"/>
    </w:p>
    <w:p w14:paraId="60EBE81E">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类似业绩一览表</w:t>
      </w:r>
    </w:p>
    <w:tbl>
      <w:tblPr>
        <w:tblStyle w:val="39"/>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232"/>
        <w:gridCol w:w="2441"/>
        <w:gridCol w:w="3650"/>
        <w:gridCol w:w="2441"/>
      </w:tblGrid>
      <w:tr w14:paraId="227BD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pct"/>
            <w:noWrap w:val="0"/>
            <w:tcMar>
              <w:top w:w="0" w:type="dxa"/>
              <w:left w:w="0" w:type="dxa"/>
              <w:bottom w:w="0" w:type="dxa"/>
              <w:right w:w="0" w:type="dxa"/>
            </w:tcMar>
            <w:vAlign w:val="center"/>
          </w:tcPr>
          <w:p w14:paraId="2681D5BD">
            <w:pPr>
              <w:pStyle w:val="262"/>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序号</w:t>
            </w:r>
          </w:p>
        </w:tc>
        <w:tc>
          <w:tcPr>
            <w:tcW w:w="1249" w:type="pct"/>
            <w:noWrap w:val="0"/>
            <w:tcMar>
              <w:top w:w="0" w:type="dxa"/>
              <w:left w:w="0" w:type="dxa"/>
              <w:bottom w:w="0" w:type="dxa"/>
              <w:right w:w="0" w:type="dxa"/>
            </w:tcMar>
            <w:vAlign w:val="center"/>
          </w:tcPr>
          <w:p w14:paraId="0349B70D">
            <w:pPr>
              <w:pStyle w:val="262"/>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项目名称</w:t>
            </w:r>
          </w:p>
        </w:tc>
        <w:tc>
          <w:tcPr>
            <w:tcW w:w="1868" w:type="pct"/>
            <w:noWrap w:val="0"/>
            <w:tcMar>
              <w:top w:w="0" w:type="dxa"/>
              <w:left w:w="0" w:type="dxa"/>
              <w:bottom w:w="0" w:type="dxa"/>
              <w:right w:w="0" w:type="dxa"/>
            </w:tcMar>
            <w:vAlign w:val="center"/>
          </w:tcPr>
          <w:p w14:paraId="4289A96A">
            <w:pPr>
              <w:pStyle w:val="262"/>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合同期（天）</w:t>
            </w:r>
          </w:p>
        </w:tc>
        <w:tc>
          <w:tcPr>
            <w:tcW w:w="1249" w:type="pct"/>
            <w:noWrap w:val="0"/>
            <w:tcMar>
              <w:top w:w="0" w:type="dxa"/>
              <w:left w:w="0" w:type="dxa"/>
              <w:bottom w:w="0" w:type="dxa"/>
              <w:right w:w="0" w:type="dxa"/>
            </w:tcMar>
            <w:vAlign w:val="center"/>
          </w:tcPr>
          <w:p w14:paraId="2F5581AC">
            <w:pPr>
              <w:pStyle w:val="262"/>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合同金额</w:t>
            </w:r>
          </w:p>
        </w:tc>
      </w:tr>
      <w:tr w14:paraId="4E0A48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pct"/>
            <w:noWrap w:val="0"/>
            <w:tcMar>
              <w:top w:w="0" w:type="dxa"/>
              <w:left w:w="0" w:type="dxa"/>
              <w:bottom w:w="0" w:type="dxa"/>
              <w:right w:w="0" w:type="dxa"/>
            </w:tcMar>
            <w:vAlign w:val="center"/>
          </w:tcPr>
          <w:p w14:paraId="317FE4E7">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bookmarkStart w:id="458" w:name="xh"/>
            <w:bookmarkEnd w:id="458"/>
          </w:p>
        </w:tc>
        <w:tc>
          <w:tcPr>
            <w:tcW w:w="1249" w:type="pct"/>
            <w:noWrap w:val="0"/>
            <w:tcMar>
              <w:top w:w="0" w:type="dxa"/>
              <w:left w:w="0" w:type="dxa"/>
              <w:bottom w:w="0" w:type="dxa"/>
              <w:right w:w="0" w:type="dxa"/>
            </w:tcMar>
            <w:vAlign w:val="center"/>
          </w:tcPr>
          <w:p w14:paraId="769D5A49">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bookmarkStart w:id="459" w:name="XmName"/>
            <w:bookmarkEnd w:id="459"/>
          </w:p>
        </w:tc>
        <w:tc>
          <w:tcPr>
            <w:tcW w:w="1868" w:type="pct"/>
            <w:noWrap w:val="0"/>
            <w:tcMar>
              <w:top w:w="0" w:type="dxa"/>
              <w:left w:w="0" w:type="dxa"/>
              <w:bottom w:w="0" w:type="dxa"/>
              <w:right w:w="0" w:type="dxa"/>
            </w:tcMar>
            <w:vAlign w:val="center"/>
          </w:tcPr>
          <w:p w14:paraId="24DC951D">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7573DDDC">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bookmarkStart w:id="460" w:name="ZhongBiaoJia"/>
            <w:bookmarkEnd w:id="460"/>
          </w:p>
        </w:tc>
      </w:tr>
      <w:tr w14:paraId="75C40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pct"/>
            <w:noWrap w:val="0"/>
            <w:tcMar>
              <w:top w:w="0" w:type="dxa"/>
              <w:left w:w="0" w:type="dxa"/>
              <w:bottom w:w="0" w:type="dxa"/>
              <w:right w:w="0" w:type="dxa"/>
            </w:tcMar>
            <w:vAlign w:val="center"/>
          </w:tcPr>
          <w:p w14:paraId="2A9759ED">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74EE3D31">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868" w:type="pct"/>
            <w:noWrap w:val="0"/>
            <w:tcMar>
              <w:top w:w="0" w:type="dxa"/>
              <w:left w:w="0" w:type="dxa"/>
              <w:bottom w:w="0" w:type="dxa"/>
              <w:right w:w="0" w:type="dxa"/>
            </w:tcMar>
            <w:vAlign w:val="center"/>
          </w:tcPr>
          <w:p w14:paraId="1AA01B19">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32B94B16">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6CA29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pct"/>
            <w:noWrap w:val="0"/>
            <w:tcMar>
              <w:top w:w="0" w:type="dxa"/>
              <w:left w:w="0" w:type="dxa"/>
              <w:bottom w:w="0" w:type="dxa"/>
              <w:right w:w="0" w:type="dxa"/>
            </w:tcMar>
            <w:vAlign w:val="center"/>
          </w:tcPr>
          <w:p w14:paraId="25F4B863">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027CCBB8">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868" w:type="pct"/>
            <w:noWrap w:val="0"/>
            <w:tcMar>
              <w:top w:w="0" w:type="dxa"/>
              <w:left w:w="0" w:type="dxa"/>
              <w:bottom w:w="0" w:type="dxa"/>
              <w:right w:w="0" w:type="dxa"/>
            </w:tcMar>
            <w:vAlign w:val="center"/>
          </w:tcPr>
          <w:p w14:paraId="1C9C7710">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0D23FAE7">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4481DD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pct"/>
            <w:noWrap w:val="0"/>
            <w:tcMar>
              <w:top w:w="0" w:type="dxa"/>
              <w:left w:w="0" w:type="dxa"/>
              <w:bottom w:w="0" w:type="dxa"/>
              <w:right w:w="0" w:type="dxa"/>
            </w:tcMar>
            <w:vAlign w:val="center"/>
          </w:tcPr>
          <w:p w14:paraId="326E0878">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02E86B3B">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868" w:type="pct"/>
            <w:noWrap w:val="0"/>
            <w:tcMar>
              <w:top w:w="0" w:type="dxa"/>
              <w:left w:w="0" w:type="dxa"/>
              <w:bottom w:w="0" w:type="dxa"/>
              <w:right w:w="0" w:type="dxa"/>
            </w:tcMar>
            <w:vAlign w:val="center"/>
          </w:tcPr>
          <w:p w14:paraId="17C61C5A">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5CBA63E8">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735EC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pct"/>
            <w:noWrap w:val="0"/>
            <w:tcMar>
              <w:top w:w="0" w:type="dxa"/>
              <w:left w:w="0" w:type="dxa"/>
              <w:bottom w:w="0" w:type="dxa"/>
              <w:right w:w="0" w:type="dxa"/>
            </w:tcMar>
            <w:vAlign w:val="center"/>
          </w:tcPr>
          <w:p w14:paraId="1AD996EA">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585916D0">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868" w:type="pct"/>
            <w:noWrap w:val="0"/>
            <w:tcMar>
              <w:top w:w="0" w:type="dxa"/>
              <w:left w:w="0" w:type="dxa"/>
              <w:bottom w:w="0" w:type="dxa"/>
              <w:right w:w="0" w:type="dxa"/>
            </w:tcMar>
            <w:vAlign w:val="center"/>
          </w:tcPr>
          <w:p w14:paraId="714D2029">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4AA28A10">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5F57A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pct"/>
            <w:noWrap w:val="0"/>
            <w:tcMar>
              <w:top w:w="0" w:type="dxa"/>
              <w:left w:w="0" w:type="dxa"/>
              <w:bottom w:w="0" w:type="dxa"/>
              <w:right w:w="0" w:type="dxa"/>
            </w:tcMar>
            <w:vAlign w:val="center"/>
          </w:tcPr>
          <w:p w14:paraId="7C655BDB">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775652C7">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868" w:type="pct"/>
            <w:noWrap w:val="0"/>
            <w:tcMar>
              <w:top w:w="0" w:type="dxa"/>
              <w:left w:w="0" w:type="dxa"/>
              <w:bottom w:w="0" w:type="dxa"/>
              <w:right w:w="0" w:type="dxa"/>
            </w:tcMar>
            <w:vAlign w:val="center"/>
          </w:tcPr>
          <w:p w14:paraId="5B221C00">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35EB6F1D">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bl>
    <w:p w14:paraId="54C8014A">
      <w:pPr>
        <w:pStyle w:val="262"/>
        <w:spacing w:before="240" w:after="240"/>
        <w:jc w:val="both"/>
        <w:rPr>
          <w:rStyle w:val="211"/>
          <w:rFonts w:hint="eastAsia" w:ascii="宋体" w:hAnsi="宋体" w:eastAsia="宋体" w:cs="宋体"/>
          <w:color w:val="000000" w:themeColor="text1"/>
          <w:sz w:val="24"/>
          <w:szCs w:val="24"/>
          <w:highlight w:val="none"/>
          <w14:textFill>
            <w14:solidFill>
              <w14:schemeClr w14:val="tx1"/>
            </w14:solidFill>
          </w14:textFill>
        </w:rPr>
      </w:pPr>
    </w:p>
    <w:p w14:paraId="71C9C604">
      <w:pPr>
        <w:pStyle w:val="262"/>
        <w:spacing w:before="240" w:after="240"/>
        <w:jc w:val="both"/>
        <w:rPr>
          <w:rStyle w:val="211"/>
          <w:rFonts w:hint="eastAsia" w:ascii="宋体" w:hAnsi="宋体" w:eastAsia="宋体" w:cs="宋体"/>
          <w:color w:val="000000" w:themeColor="text1"/>
          <w:sz w:val="24"/>
          <w:szCs w:val="24"/>
          <w:highlight w:val="none"/>
          <w14:textFill>
            <w14:solidFill>
              <w14:schemeClr w14:val="tx1"/>
            </w14:solidFill>
          </w14:textFill>
        </w:rPr>
        <w:sectPr>
          <w:headerReference r:id="rId28" w:type="first"/>
          <w:footerReference r:id="rId30" w:type="first"/>
          <w:headerReference r:id="rId27" w:type="default"/>
          <w:footerReference r:id="rId29" w:type="default"/>
          <w:pgSz w:w="11906" w:h="16838"/>
          <w:pgMar w:top="1440" w:right="1080" w:bottom="1440" w:left="1080" w:header="851" w:footer="992" w:gutter="0"/>
          <w:cols w:space="1701" w:num="1"/>
          <w:docGrid w:linePitch="360" w:charSpace="0"/>
        </w:sectPr>
      </w:pPr>
    </w:p>
    <w:p w14:paraId="361798D7">
      <w:pPr>
        <w:pStyle w:val="263"/>
        <w:keepNext w:val="0"/>
        <w:keepLines w:val="0"/>
        <w:pageBreakBefore w:val="0"/>
        <w:widowControl/>
        <w:spacing w:line="520" w:lineRule="exact"/>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投标人获得的相关证书</w:t>
      </w:r>
    </w:p>
    <w:p w14:paraId="29E4BF84">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各类证书（若有的话）</w:t>
      </w:r>
    </w:p>
    <w:p w14:paraId="1CC17D2E">
      <w:pPr>
        <w:pStyle w:val="262"/>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0E11B289">
      <w:pPr>
        <w:pStyle w:val="262"/>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632812C2">
      <w:pPr>
        <w:pStyle w:val="262"/>
        <w:spacing w:before="240" w:after="240" w:line="520" w:lineRule="exact"/>
        <w:jc w:val="both"/>
        <w:rPr>
          <w:rStyle w:val="211"/>
          <w:rFonts w:hint="eastAsia" w:ascii="宋体" w:hAnsi="宋体" w:eastAsia="宋体" w:cs="宋体"/>
          <w:color w:val="000000" w:themeColor="text1"/>
          <w:sz w:val="24"/>
          <w:szCs w:val="24"/>
          <w:highlight w:val="none"/>
          <w14:textFill>
            <w14:solidFill>
              <w14:schemeClr w14:val="tx1"/>
            </w14:solidFill>
          </w14:textFill>
        </w:rPr>
      </w:pPr>
    </w:p>
    <w:p w14:paraId="76BDB557">
      <w:pPr>
        <w:pStyle w:val="262"/>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5C835A06">
      <w:pPr>
        <w:pStyle w:val="264"/>
        <w:keepNext w:val="0"/>
        <w:keepLines w:val="0"/>
        <w:pageBreakBefore w:val="0"/>
        <w:widowControl/>
        <w:spacing w:line="520" w:lineRule="exact"/>
        <w:outlineLvl w:val="3"/>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投标人获得的相关奖项</w:t>
      </w:r>
    </w:p>
    <w:p w14:paraId="1BD5029B">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各类奖项（若有的话）</w:t>
      </w:r>
    </w:p>
    <w:p w14:paraId="0B7B018B">
      <w:pPr>
        <w:pStyle w:val="262"/>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6DBEEFBB">
      <w:pPr>
        <w:pStyle w:val="262"/>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6F60B50D">
      <w:pPr>
        <w:pStyle w:val="262"/>
        <w:spacing w:before="240" w:after="240" w:line="520" w:lineRule="exact"/>
        <w:jc w:val="both"/>
        <w:rPr>
          <w:rStyle w:val="211"/>
          <w:rFonts w:hint="eastAsia" w:ascii="宋体" w:hAnsi="宋体" w:eastAsia="宋体" w:cs="宋体"/>
          <w:color w:val="000000" w:themeColor="text1"/>
          <w:sz w:val="24"/>
          <w:szCs w:val="24"/>
          <w:highlight w:val="none"/>
          <w14:textFill>
            <w14:solidFill>
              <w14:schemeClr w14:val="tx1"/>
            </w14:solidFill>
          </w14:textFill>
        </w:rPr>
      </w:pPr>
    </w:p>
    <w:p w14:paraId="646CB8D0">
      <w:pPr>
        <w:pStyle w:val="262"/>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62832139">
      <w:pPr>
        <w:pStyle w:val="265"/>
        <w:outlineLvl w:val="1"/>
        <w:rPr>
          <w:rStyle w:val="211"/>
          <w:rFonts w:hint="eastAsia" w:ascii="宋体" w:hAnsi="宋体" w:eastAsia="宋体" w:cs="宋体"/>
          <w:b/>
          <w:color w:val="000000" w:themeColor="text1"/>
          <w:sz w:val="32"/>
          <w:highlight w:val="none"/>
          <w14:textFill>
            <w14:solidFill>
              <w14:schemeClr w14:val="tx1"/>
            </w14:solidFill>
          </w14:textFill>
        </w:rPr>
      </w:pPr>
      <w:bookmarkStart w:id="461" w:name="_Toc285"/>
      <w:bookmarkStart w:id="462" w:name="_Toc14050"/>
      <w:bookmarkStart w:id="463" w:name="_Toc7948"/>
      <w:bookmarkStart w:id="464" w:name="_Toc29532"/>
      <w:bookmarkStart w:id="465" w:name="_Toc15335"/>
      <w:r>
        <w:rPr>
          <w:rStyle w:val="211"/>
          <w:rFonts w:hint="eastAsia" w:ascii="宋体" w:hAnsi="宋体" w:eastAsia="宋体" w:cs="宋体"/>
          <w:b/>
          <w:color w:val="000000" w:themeColor="text1"/>
          <w:sz w:val="32"/>
          <w:highlight w:val="none"/>
          <w14:textFill>
            <w14:solidFill>
              <w14:schemeClr w14:val="tx1"/>
            </w14:solidFill>
          </w14:textFill>
        </w:rPr>
        <w:t>十、技术要求响应及偏离表</w:t>
      </w:r>
      <w:bookmarkEnd w:id="461"/>
      <w:bookmarkEnd w:id="462"/>
      <w:bookmarkEnd w:id="463"/>
      <w:bookmarkEnd w:id="464"/>
      <w:bookmarkEnd w:id="465"/>
    </w:p>
    <w:p w14:paraId="110CB1B3">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技术要求响应及偏离表</w:t>
      </w:r>
    </w:p>
    <w:tbl>
      <w:tblPr>
        <w:tblStyle w:val="39"/>
        <w:tblW w:w="502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25"/>
        <w:gridCol w:w="2121"/>
        <w:gridCol w:w="2122"/>
        <w:gridCol w:w="1781"/>
        <w:gridCol w:w="928"/>
        <w:gridCol w:w="1359"/>
        <w:gridCol w:w="761"/>
      </w:tblGrid>
      <w:tr w14:paraId="353AC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0" w:type="pct"/>
            <w:noWrap w:val="0"/>
            <w:tcMar>
              <w:top w:w="0" w:type="dxa"/>
              <w:left w:w="0" w:type="dxa"/>
              <w:bottom w:w="0" w:type="dxa"/>
              <w:right w:w="0" w:type="dxa"/>
            </w:tcMar>
            <w:vAlign w:val="center"/>
          </w:tcPr>
          <w:p w14:paraId="35C1AE96">
            <w:pPr>
              <w:pStyle w:val="266"/>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序号</w:t>
            </w:r>
          </w:p>
        </w:tc>
        <w:tc>
          <w:tcPr>
            <w:tcW w:w="1082" w:type="pct"/>
            <w:noWrap w:val="0"/>
            <w:tcMar>
              <w:top w:w="0" w:type="dxa"/>
              <w:left w:w="0" w:type="dxa"/>
              <w:bottom w:w="0" w:type="dxa"/>
              <w:right w:w="0" w:type="dxa"/>
            </w:tcMar>
            <w:vAlign w:val="center"/>
          </w:tcPr>
          <w:p w14:paraId="44D0CE41">
            <w:pPr>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招标文件第四章  项目需求二、技术要求中的名称（</w:t>
            </w:r>
            <w:r>
              <w:rPr>
                <w:rStyle w:val="211"/>
                <w:rFonts w:hint="eastAsia" w:ascii="宋体" w:hAnsi="宋体" w:eastAsia="宋体" w:cs="宋体"/>
                <w:b/>
                <w:bCs/>
                <w:color w:val="000000" w:themeColor="text1"/>
                <w:sz w:val="24"/>
                <w:szCs w:val="24"/>
                <w:highlight w:val="none"/>
                <w:lang w:val="en-US"/>
                <w14:textFill>
                  <w14:solidFill>
                    <w14:schemeClr w14:val="tx1"/>
                  </w14:solidFill>
                </w14:textFill>
              </w:rPr>
              <w:t>若有的话</w:t>
            </w:r>
            <w:r>
              <w:rPr>
                <w:rStyle w:val="211"/>
                <w:rFonts w:hint="eastAsia" w:ascii="宋体" w:hAnsi="宋体" w:eastAsia="宋体" w:cs="宋体"/>
                <w:b/>
                <w:bCs/>
                <w:color w:val="000000" w:themeColor="text1"/>
                <w:sz w:val="24"/>
                <w:szCs w:val="24"/>
                <w:highlight w:val="none"/>
                <w14:textFill>
                  <w14:solidFill>
                    <w14:schemeClr w14:val="tx1"/>
                  </w14:solidFill>
                </w14:textFill>
              </w:rPr>
              <w:t>）</w:t>
            </w:r>
          </w:p>
        </w:tc>
        <w:tc>
          <w:tcPr>
            <w:tcW w:w="1082" w:type="pct"/>
            <w:noWrap w:val="0"/>
            <w:tcMar>
              <w:top w:w="0" w:type="dxa"/>
              <w:left w:w="0" w:type="dxa"/>
              <w:bottom w:w="0" w:type="dxa"/>
              <w:right w:w="0" w:type="dxa"/>
            </w:tcMar>
            <w:vAlign w:val="center"/>
          </w:tcPr>
          <w:p w14:paraId="14497760">
            <w:pPr>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招标文件第四章  项目需求二、技术要求中的要求</w:t>
            </w:r>
          </w:p>
        </w:tc>
        <w:tc>
          <w:tcPr>
            <w:tcW w:w="908" w:type="pct"/>
            <w:noWrap w:val="0"/>
            <w:tcMar>
              <w:top w:w="0" w:type="dxa"/>
              <w:left w:w="0" w:type="dxa"/>
              <w:bottom w:w="0" w:type="dxa"/>
              <w:right w:w="0" w:type="dxa"/>
            </w:tcMar>
            <w:vAlign w:val="center"/>
          </w:tcPr>
          <w:p w14:paraId="781560C9">
            <w:pPr>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投标文件对应要求的服务承诺</w:t>
            </w:r>
          </w:p>
        </w:tc>
        <w:tc>
          <w:tcPr>
            <w:tcW w:w="473" w:type="pct"/>
            <w:noWrap w:val="0"/>
            <w:tcMar>
              <w:top w:w="0" w:type="dxa"/>
              <w:left w:w="0" w:type="dxa"/>
              <w:bottom w:w="0" w:type="dxa"/>
              <w:right w:w="0" w:type="dxa"/>
            </w:tcMar>
            <w:vAlign w:val="center"/>
          </w:tcPr>
          <w:p w14:paraId="0110BCE7">
            <w:pPr>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有无偏离</w:t>
            </w:r>
          </w:p>
        </w:tc>
        <w:tc>
          <w:tcPr>
            <w:tcW w:w="693" w:type="pct"/>
            <w:noWrap w:val="0"/>
            <w:tcMar>
              <w:top w:w="0" w:type="dxa"/>
              <w:left w:w="0" w:type="dxa"/>
              <w:bottom w:w="0" w:type="dxa"/>
              <w:right w:w="0" w:type="dxa"/>
            </w:tcMar>
            <w:vAlign w:val="center"/>
          </w:tcPr>
          <w:p w14:paraId="2DADBAE3">
            <w:pPr>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偏离内容及原因</w:t>
            </w:r>
          </w:p>
        </w:tc>
        <w:tc>
          <w:tcPr>
            <w:tcW w:w="388" w:type="pct"/>
            <w:noWrap w:val="0"/>
            <w:tcMar>
              <w:top w:w="0" w:type="dxa"/>
              <w:left w:w="0" w:type="dxa"/>
              <w:bottom w:w="0" w:type="dxa"/>
              <w:right w:w="0" w:type="dxa"/>
            </w:tcMar>
            <w:vAlign w:val="center"/>
          </w:tcPr>
          <w:p w14:paraId="7BC50CD2">
            <w:pPr>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备注</w:t>
            </w:r>
          </w:p>
        </w:tc>
      </w:tr>
      <w:tr w14:paraId="7DD4A5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0" w:type="pct"/>
            <w:noWrap w:val="0"/>
            <w:tcMar>
              <w:top w:w="0" w:type="dxa"/>
              <w:left w:w="0" w:type="dxa"/>
              <w:bottom w:w="0" w:type="dxa"/>
              <w:right w:w="0" w:type="dxa"/>
            </w:tcMar>
            <w:vAlign w:val="center"/>
          </w:tcPr>
          <w:p w14:paraId="1EE86339">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72C62127">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460EC240">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908" w:type="pct"/>
            <w:noWrap w:val="0"/>
            <w:tcMar>
              <w:top w:w="0" w:type="dxa"/>
              <w:left w:w="0" w:type="dxa"/>
              <w:bottom w:w="0" w:type="dxa"/>
              <w:right w:w="0" w:type="dxa"/>
            </w:tcMar>
            <w:vAlign w:val="center"/>
          </w:tcPr>
          <w:p w14:paraId="4301DFEC">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473" w:type="pct"/>
            <w:noWrap w:val="0"/>
            <w:tcMar>
              <w:top w:w="0" w:type="dxa"/>
              <w:left w:w="0" w:type="dxa"/>
              <w:bottom w:w="0" w:type="dxa"/>
              <w:right w:w="0" w:type="dxa"/>
            </w:tcMar>
            <w:vAlign w:val="center"/>
          </w:tcPr>
          <w:p w14:paraId="35D21E8F">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3" w:type="pct"/>
            <w:noWrap w:val="0"/>
            <w:tcMar>
              <w:top w:w="0" w:type="dxa"/>
              <w:left w:w="0" w:type="dxa"/>
              <w:bottom w:w="0" w:type="dxa"/>
              <w:right w:w="0" w:type="dxa"/>
            </w:tcMar>
            <w:vAlign w:val="center"/>
          </w:tcPr>
          <w:p w14:paraId="16F8506A">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388" w:type="pct"/>
            <w:noWrap w:val="0"/>
            <w:tcMar>
              <w:top w:w="0" w:type="dxa"/>
              <w:left w:w="0" w:type="dxa"/>
              <w:bottom w:w="0" w:type="dxa"/>
              <w:right w:w="0" w:type="dxa"/>
            </w:tcMar>
            <w:vAlign w:val="center"/>
          </w:tcPr>
          <w:p w14:paraId="420C96D4">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7BBF41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0" w:type="pct"/>
            <w:noWrap w:val="0"/>
            <w:tcMar>
              <w:top w:w="0" w:type="dxa"/>
              <w:left w:w="0" w:type="dxa"/>
              <w:bottom w:w="0" w:type="dxa"/>
              <w:right w:w="0" w:type="dxa"/>
            </w:tcMar>
            <w:vAlign w:val="center"/>
          </w:tcPr>
          <w:p w14:paraId="368F24D5">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46C8981F">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6DE02298">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908" w:type="pct"/>
            <w:noWrap w:val="0"/>
            <w:tcMar>
              <w:top w:w="0" w:type="dxa"/>
              <w:left w:w="0" w:type="dxa"/>
              <w:bottom w:w="0" w:type="dxa"/>
              <w:right w:w="0" w:type="dxa"/>
            </w:tcMar>
            <w:vAlign w:val="center"/>
          </w:tcPr>
          <w:p w14:paraId="209510D1">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473" w:type="pct"/>
            <w:noWrap w:val="0"/>
            <w:tcMar>
              <w:top w:w="0" w:type="dxa"/>
              <w:left w:w="0" w:type="dxa"/>
              <w:bottom w:w="0" w:type="dxa"/>
              <w:right w:w="0" w:type="dxa"/>
            </w:tcMar>
            <w:vAlign w:val="center"/>
          </w:tcPr>
          <w:p w14:paraId="45EC5370">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3" w:type="pct"/>
            <w:noWrap w:val="0"/>
            <w:tcMar>
              <w:top w:w="0" w:type="dxa"/>
              <w:left w:w="0" w:type="dxa"/>
              <w:bottom w:w="0" w:type="dxa"/>
              <w:right w:w="0" w:type="dxa"/>
            </w:tcMar>
            <w:vAlign w:val="center"/>
          </w:tcPr>
          <w:p w14:paraId="0C2D849D">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388" w:type="pct"/>
            <w:noWrap w:val="0"/>
            <w:tcMar>
              <w:top w:w="0" w:type="dxa"/>
              <w:left w:w="0" w:type="dxa"/>
              <w:bottom w:w="0" w:type="dxa"/>
              <w:right w:w="0" w:type="dxa"/>
            </w:tcMar>
            <w:vAlign w:val="center"/>
          </w:tcPr>
          <w:p w14:paraId="7BDA269B">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0A466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0" w:type="pct"/>
            <w:noWrap w:val="0"/>
            <w:tcMar>
              <w:top w:w="0" w:type="dxa"/>
              <w:left w:w="0" w:type="dxa"/>
              <w:bottom w:w="0" w:type="dxa"/>
              <w:right w:w="0" w:type="dxa"/>
            </w:tcMar>
            <w:vAlign w:val="center"/>
          </w:tcPr>
          <w:p w14:paraId="3476D3E3">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46170B2C">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6462B523">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908" w:type="pct"/>
            <w:noWrap w:val="0"/>
            <w:tcMar>
              <w:top w:w="0" w:type="dxa"/>
              <w:left w:w="0" w:type="dxa"/>
              <w:bottom w:w="0" w:type="dxa"/>
              <w:right w:w="0" w:type="dxa"/>
            </w:tcMar>
            <w:vAlign w:val="center"/>
          </w:tcPr>
          <w:p w14:paraId="60E81A24">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473" w:type="pct"/>
            <w:noWrap w:val="0"/>
            <w:tcMar>
              <w:top w:w="0" w:type="dxa"/>
              <w:left w:w="0" w:type="dxa"/>
              <w:bottom w:w="0" w:type="dxa"/>
              <w:right w:w="0" w:type="dxa"/>
            </w:tcMar>
            <w:vAlign w:val="center"/>
          </w:tcPr>
          <w:p w14:paraId="57DE0E5D">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3" w:type="pct"/>
            <w:noWrap w:val="0"/>
            <w:tcMar>
              <w:top w:w="0" w:type="dxa"/>
              <w:left w:w="0" w:type="dxa"/>
              <w:bottom w:w="0" w:type="dxa"/>
              <w:right w:w="0" w:type="dxa"/>
            </w:tcMar>
            <w:vAlign w:val="center"/>
          </w:tcPr>
          <w:p w14:paraId="228F0C37">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388" w:type="pct"/>
            <w:noWrap w:val="0"/>
            <w:tcMar>
              <w:top w:w="0" w:type="dxa"/>
              <w:left w:w="0" w:type="dxa"/>
              <w:bottom w:w="0" w:type="dxa"/>
              <w:right w:w="0" w:type="dxa"/>
            </w:tcMar>
            <w:vAlign w:val="center"/>
          </w:tcPr>
          <w:p w14:paraId="77C511C4">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7358F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0" w:type="pct"/>
            <w:noWrap w:val="0"/>
            <w:tcMar>
              <w:top w:w="0" w:type="dxa"/>
              <w:left w:w="0" w:type="dxa"/>
              <w:bottom w:w="0" w:type="dxa"/>
              <w:right w:w="0" w:type="dxa"/>
            </w:tcMar>
            <w:vAlign w:val="center"/>
          </w:tcPr>
          <w:p w14:paraId="284E19D1">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525ADAAD">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471E6720">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908" w:type="pct"/>
            <w:noWrap w:val="0"/>
            <w:tcMar>
              <w:top w:w="0" w:type="dxa"/>
              <w:left w:w="0" w:type="dxa"/>
              <w:bottom w:w="0" w:type="dxa"/>
              <w:right w:w="0" w:type="dxa"/>
            </w:tcMar>
            <w:vAlign w:val="center"/>
          </w:tcPr>
          <w:p w14:paraId="73C3F0FA">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473" w:type="pct"/>
            <w:noWrap w:val="0"/>
            <w:tcMar>
              <w:top w:w="0" w:type="dxa"/>
              <w:left w:w="0" w:type="dxa"/>
              <w:bottom w:w="0" w:type="dxa"/>
              <w:right w:w="0" w:type="dxa"/>
            </w:tcMar>
            <w:vAlign w:val="center"/>
          </w:tcPr>
          <w:p w14:paraId="0A5B22CE">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3" w:type="pct"/>
            <w:noWrap w:val="0"/>
            <w:tcMar>
              <w:top w:w="0" w:type="dxa"/>
              <w:left w:w="0" w:type="dxa"/>
              <w:bottom w:w="0" w:type="dxa"/>
              <w:right w:w="0" w:type="dxa"/>
            </w:tcMar>
            <w:vAlign w:val="center"/>
          </w:tcPr>
          <w:p w14:paraId="73E9899F">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388" w:type="pct"/>
            <w:noWrap w:val="0"/>
            <w:tcMar>
              <w:top w:w="0" w:type="dxa"/>
              <w:left w:w="0" w:type="dxa"/>
              <w:bottom w:w="0" w:type="dxa"/>
              <w:right w:w="0" w:type="dxa"/>
            </w:tcMar>
            <w:vAlign w:val="center"/>
          </w:tcPr>
          <w:p w14:paraId="54CC6302">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79335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0" w:type="pct"/>
            <w:noWrap w:val="0"/>
            <w:tcMar>
              <w:top w:w="0" w:type="dxa"/>
              <w:left w:w="0" w:type="dxa"/>
              <w:bottom w:w="0" w:type="dxa"/>
              <w:right w:w="0" w:type="dxa"/>
            </w:tcMar>
            <w:vAlign w:val="center"/>
          </w:tcPr>
          <w:p w14:paraId="3EA8A5C7">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4AF995AA">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0B809965">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908" w:type="pct"/>
            <w:noWrap w:val="0"/>
            <w:tcMar>
              <w:top w:w="0" w:type="dxa"/>
              <w:left w:w="0" w:type="dxa"/>
              <w:bottom w:w="0" w:type="dxa"/>
              <w:right w:w="0" w:type="dxa"/>
            </w:tcMar>
            <w:vAlign w:val="center"/>
          </w:tcPr>
          <w:p w14:paraId="763F84FB">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473" w:type="pct"/>
            <w:noWrap w:val="0"/>
            <w:tcMar>
              <w:top w:w="0" w:type="dxa"/>
              <w:left w:w="0" w:type="dxa"/>
              <w:bottom w:w="0" w:type="dxa"/>
              <w:right w:w="0" w:type="dxa"/>
            </w:tcMar>
            <w:vAlign w:val="center"/>
          </w:tcPr>
          <w:p w14:paraId="35152E08">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3" w:type="pct"/>
            <w:noWrap w:val="0"/>
            <w:tcMar>
              <w:top w:w="0" w:type="dxa"/>
              <w:left w:w="0" w:type="dxa"/>
              <w:bottom w:w="0" w:type="dxa"/>
              <w:right w:w="0" w:type="dxa"/>
            </w:tcMar>
            <w:vAlign w:val="center"/>
          </w:tcPr>
          <w:p w14:paraId="7611CEE5">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388" w:type="pct"/>
            <w:noWrap w:val="0"/>
            <w:tcMar>
              <w:top w:w="0" w:type="dxa"/>
              <w:left w:w="0" w:type="dxa"/>
              <w:bottom w:w="0" w:type="dxa"/>
              <w:right w:w="0" w:type="dxa"/>
            </w:tcMar>
            <w:vAlign w:val="center"/>
          </w:tcPr>
          <w:p w14:paraId="0EC53931">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36C90A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0" w:type="pct"/>
            <w:noWrap w:val="0"/>
            <w:tcMar>
              <w:top w:w="0" w:type="dxa"/>
              <w:left w:w="0" w:type="dxa"/>
              <w:bottom w:w="0" w:type="dxa"/>
              <w:right w:w="0" w:type="dxa"/>
            </w:tcMar>
            <w:vAlign w:val="center"/>
          </w:tcPr>
          <w:p w14:paraId="50FA6BC0">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238D27FA">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3DC25D81">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908" w:type="pct"/>
            <w:noWrap w:val="0"/>
            <w:tcMar>
              <w:top w:w="0" w:type="dxa"/>
              <w:left w:w="0" w:type="dxa"/>
              <w:bottom w:w="0" w:type="dxa"/>
              <w:right w:w="0" w:type="dxa"/>
            </w:tcMar>
            <w:vAlign w:val="center"/>
          </w:tcPr>
          <w:p w14:paraId="0E8DDAAF">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473" w:type="pct"/>
            <w:noWrap w:val="0"/>
            <w:tcMar>
              <w:top w:w="0" w:type="dxa"/>
              <w:left w:w="0" w:type="dxa"/>
              <w:bottom w:w="0" w:type="dxa"/>
              <w:right w:w="0" w:type="dxa"/>
            </w:tcMar>
            <w:vAlign w:val="center"/>
          </w:tcPr>
          <w:p w14:paraId="0489B81D">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3" w:type="pct"/>
            <w:noWrap w:val="0"/>
            <w:tcMar>
              <w:top w:w="0" w:type="dxa"/>
              <w:left w:w="0" w:type="dxa"/>
              <w:bottom w:w="0" w:type="dxa"/>
              <w:right w:w="0" w:type="dxa"/>
            </w:tcMar>
            <w:vAlign w:val="center"/>
          </w:tcPr>
          <w:p w14:paraId="7B8966BA">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388" w:type="pct"/>
            <w:noWrap w:val="0"/>
            <w:tcMar>
              <w:top w:w="0" w:type="dxa"/>
              <w:left w:w="0" w:type="dxa"/>
              <w:bottom w:w="0" w:type="dxa"/>
              <w:right w:w="0" w:type="dxa"/>
            </w:tcMar>
            <w:vAlign w:val="center"/>
          </w:tcPr>
          <w:p w14:paraId="1AD4A79B">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6F1FB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0" w:type="pct"/>
            <w:noWrap w:val="0"/>
            <w:tcMar>
              <w:top w:w="0" w:type="dxa"/>
              <w:left w:w="0" w:type="dxa"/>
              <w:bottom w:w="0" w:type="dxa"/>
              <w:right w:w="0" w:type="dxa"/>
            </w:tcMar>
            <w:vAlign w:val="center"/>
          </w:tcPr>
          <w:p w14:paraId="4E14165C">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58CF2755">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2FAD2A5E">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908" w:type="pct"/>
            <w:noWrap w:val="0"/>
            <w:tcMar>
              <w:top w:w="0" w:type="dxa"/>
              <w:left w:w="0" w:type="dxa"/>
              <w:bottom w:w="0" w:type="dxa"/>
              <w:right w:w="0" w:type="dxa"/>
            </w:tcMar>
            <w:vAlign w:val="center"/>
          </w:tcPr>
          <w:p w14:paraId="248DB5BA">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473" w:type="pct"/>
            <w:noWrap w:val="0"/>
            <w:tcMar>
              <w:top w:w="0" w:type="dxa"/>
              <w:left w:w="0" w:type="dxa"/>
              <w:bottom w:w="0" w:type="dxa"/>
              <w:right w:w="0" w:type="dxa"/>
            </w:tcMar>
            <w:vAlign w:val="center"/>
          </w:tcPr>
          <w:p w14:paraId="57CC53AB">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3" w:type="pct"/>
            <w:noWrap w:val="0"/>
            <w:tcMar>
              <w:top w:w="0" w:type="dxa"/>
              <w:left w:w="0" w:type="dxa"/>
              <w:bottom w:w="0" w:type="dxa"/>
              <w:right w:w="0" w:type="dxa"/>
            </w:tcMar>
            <w:vAlign w:val="center"/>
          </w:tcPr>
          <w:p w14:paraId="620D6D46">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388" w:type="pct"/>
            <w:noWrap w:val="0"/>
            <w:tcMar>
              <w:top w:w="0" w:type="dxa"/>
              <w:left w:w="0" w:type="dxa"/>
              <w:bottom w:w="0" w:type="dxa"/>
              <w:right w:w="0" w:type="dxa"/>
            </w:tcMar>
            <w:vAlign w:val="center"/>
          </w:tcPr>
          <w:p w14:paraId="0590393F">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661EA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0" w:type="pct"/>
            <w:noWrap w:val="0"/>
            <w:tcMar>
              <w:top w:w="0" w:type="dxa"/>
              <w:left w:w="0" w:type="dxa"/>
              <w:bottom w:w="0" w:type="dxa"/>
              <w:right w:w="0" w:type="dxa"/>
            </w:tcMar>
            <w:vAlign w:val="center"/>
          </w:tcPr>
          <w:p w14:paraId="5DCCFF53">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0C865441">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1158DED6">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908" w:type="pct"/>
            <w:noWrap w:val="0"/>
            <w:tcMar>
              <w:top w:w="0" w:type="dxa"/>
              <w:left w:w="0" w:type="dxa"/>
              <w:bottom w:w="0" w:type="dxa"/>
              <w:right w:w="0" w:type="dxa"/>
            </w:tcMar>
            <w:vAlign w:val="center"/>
          </w:tcPr>
          <w:p w14:paraId="5D90EE96">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473" w:type="pct"/>
            <w:noWrap w:val="0"/>
            <w:tcMar>
              <w:top w:w="0" w:type="dxa"/>
              <w:left w:w="0" w:type="dxa"/>
              <w:bottom w:w="0" w:type="dxa"/>
              <w:right w:w="0" w:type="dxa"/>
            </w:tcMar>
            <w:vAlign w:val="center"/>
          </w:tcPr>
          <w:p w14:paraId="40DE10C7">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3" w:type="pct"/>
            <w:noWrap w:val="0"/>
            <w:tcMar>
              <w:top w:w="0" w:type="dxa"/>
              <w:left w:w="0" w:type="dxa"/>
              <w:bottom w:w="0" w:type="dxa"/>
              <w:right w:w="0" w:type="dxa"/>
            </w:tcMar>
            <w:vAlign w:val="center"/>
          </w:tcPr>
          <w:p w14:paraId="669DC77A">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388" w:type="pct"/>
            <w:noWrap w:val="0"/>
            <w:tcMar>
              <w:top w:w="0" w:type="dxa"/>
              <w:left w:w="0" w:type="dxa"/>
              <w:bottom w:w="0" w:type="dxa"/>
              <w:right w:w="0" w:type="dxa"/>
            </w:tcMar>
            <w:vAlign w:val="center"/>
          </w:tcPr>
          <w:p w14:paraId="41E74236">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bl>
    <w:p w14:paraId="64E92D39">
      <w:pPr>
        <w:pStyle w:val="267"/>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注：</w:t>
      </w:r>
    </w:p>
    <w:p w14:paraId="376B9DE2">
      <w:pPr>
        <w:pStyle w:val="267"/>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1、投标人应根据招标文件技术要求中的要求对照投标人所提供的服务承诺进行逐项评议。</w:t>
      </w:r>
    </w:p>
    <w:p w14:paraId="08E17017">
      <w:pPr>
        <w:pStyle w:val="267"/>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2、若无偏离，在“有无偏离”栏中填写“无”；若有偏离在“有无偏离”栏中填写“有” 并在“偏离内容及原因”栏中作出说明；若投标人对某一事项是否存在或是否属于偏离不能确定，亦必须清楚标明该事项并在“有无偏离”栏中填写“不能确定”。</w:t>
      </w:r>
    </w:p>
    <w:p w14:paraId="398CECEE">
      <w:pPr>
        <w:pStyle w:val="267"/>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3、表格不够可另接。</w:t>
      </w:r>
    </w:p>
    <w:p w14:paraId="75CC6DC8">
      <w:pPr>
        <w:pStyle w:val="267"/>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4、招标文件“第四章 项目需求 二、技术要求”中，需要投标人提供相关证明材料的，投标人根据要求一一提供，并在此表中注明证明材料所在投标文件的页码位置。</w:t>
      </w:r>
    </w:p>
    <w:p w14:paraId="2FC83324">
      <w:pPr>
        <w:pStyle w:val="267"/>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4F039FE8">
      <w:pPr>
        <w:pStyle w:val="218"/>
        <w:keepNext w:val="0"/>
        <w:keepLines w:val="0"/>
        <w:pageBreakBefore w:val="0"/>
        <w:widowControl/>
        <w:spacing w:line="240" w:lineRule="auto"/>
        <w:jc w:val="both"/>
        <w:outlineLvl w:val="1"/>
        <w:rPr>
          <w:rStyle w:val="211"/>
          <w:rFonts w:hint="eastAsia" w:ascii="宋体" w:hAnsi="宋体" w:eastAsia="宋体" w:cs="宋体"/>
          <w:color w:val="000000" w:themeColor="text1"/>
          <w:highlight w:val="none"/>
          <w14:textFill>
            <w14:solidFill>
              <w14:schemeClr w14:val="tx1"/>
            </w14:solidFill>
          </w14:textFill>
        </w:rPr>
      </w:pPr>
      <w:bookmarkStart w:id="466" w:name="_Toc27325"/>
      <w:bookmarkStart w:id="467" w:name="_Toc18326"/>
      <w:bookmarkStart w:id="468" w:name="_Toc27654"/>
      <w:r>
        <w:rPr>
          <w:rStyle w:val="211"/>
          <w:rFonts w:hint="eastAsia" w:ascii="宋体" w:hAnsi="宋体" w:eastAsia="宋体" w:cs="宋体"/>
          <w:b/>
          <w:color w:val="000000" w:themeColor="text1"/>
          <w:sz w:val="32"/>
          <w:highlight w:val="none"/>
          <w14:textFill>
            <w14:solidFill>
              <w14:schemeClr w14:val="tx1"/>
            </w14:solidFill>
          </w14:textFill>
        </w:rPr>
        <w:t>十</w:t>
      </w:r>
      <w:r>
        <w:rPr>
          <w:rStyle w:val="211"/>
          <w:rFonts w:hint="eastAsia" w:ascii="宋体" w:hAnsi="宋体" w:eastAsia="宋体" w:cs="宋体"/>
          <w:b/>
          <w:color w:val="000000" w:themeColor="text1"/>
          <w:sz w:val="32"/>
          <w:highlight w:val="none"/>
          <w:lang w:val="en-US"/>
          <w14:textFill>
            <w14:solidFill>
              <w14:schemeClr w14:val="tx1"/>
            </w14:solidFill>
          </w14:textFill>
        </w:rPr>
        <w:t>一</w:t>
      </w:r>
      <w:r>
        <w:rPr>
          <w:rStyle w:val="211"/>
          <w:rFonts w:hint="eastAsia" w:ascii="宋体" w:hAnsi="宋体" w:eastAsia="宋体" w:cs="宋体"/>
          <w:b/>
          <w:color w:val="000000" w:themeColor="text1"/>
          <w:sz w:val="32"/>
          <w:highlight w:val="none"/>
          <w14:textFill>
            <w14:solidFill>
              <w14:schemeClr w14:val="tx1"/>
            </w14:solidFill>
          </w14:textFill>
        </w:rPr>
        <w:t>、商务条款响应及偏离表</w:t>
      </w:r>
      <w:bookmarkEnd w:id="466"/>
      <w:bookmarkEnd w:id="467"/>
      <w:bookmarkEnd w:id="468"/>
    </w:p>
    <w:p w14:paraId="3A7CC5CF">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商务条款响应及偏离表</w:t>
      </w:r>
    </w:p>
    <w:tbl>
      <w:tblPr>
        <w:tblStyle w:val="39"/>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76"/>
        <w:gridCol w:w="3000"/>
        <w:gridCol w:w="2978"/>
        <w:gridCol w:w="1353"/>
        <w:gridCol w:w="1635"/>
      </w:tblGrid>
      <w:tr w14:paraId="7ABCB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398" w:type="pct"/>
            <w:noWrap w:val="0"/>
            <w:tcMar>
              <w:top w:w="0" w:type="dxa"/>
              <w:left w:w="0" w:type="dxa"/>
              <w:bottom w:w="0" w:type="dxa"/>
              <w:right w:w="0" w:type="dxa"/>
            </w:tcMar>
            <w:vAlign w:val="center"/>
          </w:tcPr>
          <w:p w14:paraId="4141CB16">
            <w:pPr>
              <w:pStyle w:val="268"/>
              <w:jc w:val="center"/>
              <w:rPr>
                <w:rStyle w:val="211"/>
                <w:rFonts w:hint="eastAsia" w:ascii="宋体" w:hAnsi="宋体" w:eastAsia="宋体" w:cs="宋体"/>
                <w:b/>
                <w:bCs/>
                <w:color w:val="000000" w:themeColor="text1"/>
                <w:sz w:val="24"/>
                <w:szCs w:val="24"/>
                <w:highlight w:val="none"/>
                <w:lang w:val="en-US"/>
                <w14:textFill>
                  <w14:solidFill>
                    <w14:schemeClr w14:val="tx1"/>
                  </w14:solidFill>
                </w14:textFill>
              </w:rPr>
            </w:pPr>
            <w:r>
              <w:rPr>
                <w:rStyle w:val="211"/>
                <w:rFonts w:hint="eastAsia" w:ascii="宋体" w:hAnsi="宋体" w:eastAsia="宋体" w:cs="宋体"/>
                <w:b/>
                <w:bCs/>
                <w:color w:val="000000" w:themeColor="text1"/>
                <w:sz w:val="24"/>
                <w:szCs w:val="24"/>
                <w:highlight w:val="none"/>
                <w:lang w:val="en-US"/>
                <w14:textFill>
                  <w14:solidFill>
                    <w14:schemeClr w14:val="tx1"/>
                  </w14:solidFill>
                </w14:textFill>
              </w:rPr>
              <w:t>序号</w:t>
            </w:r>
          </w:p>
        </w:tc>
        <w:tc>
          <w:tcPr>
            <w:tcW w:w="1539" w:type="pct"/>
            <w:noWrap w:val="0"/>
            <w:tcMar>
              <w:top w:w="0" w:type="dxa"/>
              <w:left w:w="0" w:type="dxa"/>
              <w:bottom w:w="0" w:type="dxa"/>
              <w:right w:w="0" w:type="dxa"/>
            </w:tcMar>
            <w:vAlign w:val="center"/>
          </w:tcPr>
          <w:p w14:paraId="6C20B85F">
            <w:pPr>
              <w:pStyle w:val="268"/>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招标文件第四章  项目需求三、商务条款中的名称（若有的话）</w:t>
            </w:r>
          </w:p>
        </w:tc>
        <w:tc>
          <w:tcPr>
            <w:tcW w:w="1528" w:type="pct"/>
            <w:noWrap w:val="0"/>
            <w:tcMar>
              <w:top w:w="0" w:type="dxa"/>
              <w:left w:w="0" w:type="dxa"/>
              <w:bottom w:w="0" w:type="dxa"/>
              <w:right w:w="0" w:type="dxa"/>
            </w:tcMar>
            <w:vAlign w:val="center"/>
          </w:tcPr>
          <w:p w14:paraId="35385983">
            <w:pPr>
              <w:pStyle w:val="268"/>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招标文件第四章  项目需求三、商务条款中的要求</w:t>
            </w:r>
          </w:p>
        </w:tc>
        <w:tc>
          <w:tcPr>
            <w:tcW w:w="694" w:type="pct"/>
            <w:noWrap w:val="0"/>
            <w:tcMar>
              <w:top w:w="0" w:type="dxa"/>
              <w:left w:w="0" w:type="dxa"/>
              <w:bottom w:w="0" w:type="dxa"/>
              <w:right w:w="0" w:type="dxa"/>
            </w:tcMar>
            <w:vAlign w:val="center"/>
          </w:tcPr>
          <w:p w14:paraId="499785A3">
            <w:pPr>
              <w:pStyle w:val="268"/>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是否响应</w:t>
            </w:r>
          </w:p>
        </w:tc>
        <w:tc>
          <w:tcPr>
            <w:tcW w:w="839" w:type="pct"/>
            <w:noWrap w:val="0"/>
            <w:tcMar>
              <w:top w:w="0" w:type="dxa"/>
              <w:left w:w="0" w:type="dxa"/>
              <w:bottom w:w="0" w:type="dxa"/>
              <w:right w:w="0" w:type="dxa"/>
            </w:tcMar>
            <w:vAlign w:val="center"/>
          </w:tcPr>
          <w:p w14:paraId="3A4C93A9">
            <w:pPr>
              <w:pStyle w:val="268"/>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投标人的承诺或说明</w:t>
            </w:r>
          </w:p>
        </w:tc>
      </w:tr>
      <w:tr w14:paraId="23C74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8" w:type="pct"/>
            <w:noWrap w:val="0"/>
            <w:tcMar>
              <w:top w:w="0" w:type="dxa"/>
              <w:left w:w="0" w:type="dxa"/>
              <w:bottom w:w="0" w:type="dxa"/>
              <w:right w:w="0" w:type="dxa"/>
            </w:tcMar>
            <w:vAlign w:val="center"/>
          </w:tcPr>
          <w:p w14:paraId="02C98CA7">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39" w:type="pct"/>
            <w:noWrap w:val="0"/>
            <w:tcMar>
              <w:top w:w="0" w:type="dxa"/>
              <w:left w:w="0" w:type="dxa"/>
              <w:bottom w:w="0" w:type="dxa"/>
              <w:right w:w="0" w:type="dxa"/>
            </w:tcMar>
            <w:vAlign w:val="center"/>
          </w:tcPr>
          <w:p w14:paraId="1746B9FA">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28" w:type="pct"/>
            <w:noWrap w:val="0"/>
            <w:tcMar>
              <w:top w:w="0" w:type="dxa"/>
              <w:left w:w="0" w:type="dxa"/>
              <w:bottom w:w="0" w:type="dxa"/>
              <w:right w:w="0" w:type="dxa"/>
            </w:tcMar>
            <w:vAlign w:val="center"/>
          </w:tcPr>
          <w:p w14:paraId="09FDE6AA">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4" w:type="pct"/>
            <w:noWrap w:val="0"/>
            <w:tcMar>
              <w:top w:w="0" w:type="dxa"/>
              <w:left w:w="0" w:type="dxa"/>
              <w:bottom w:w="0" w:type="dxa"/>
              <w:right w:w="0" w:type="dxa"/>
            </w:tcMar>
            <w:vAlign w:val="center"/>
          </w:tcPr>
          <w:p w14:paraId="344D4068">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839" w:type="pct"/>
            <w:noWrap w:val="0"/>
            <w:tcMar>
              <w:top w:w="0" w:type="dxa"/>
              <w:left w:w="0" w:type="dxa"/>
              <w:bottom w:w="0" w:type="dxa"/>
              <w:right w:w="0" w:type="dxa"/>
            </w:tcMar>
            <w:vAlign w:val="center"/>
          </w:tcPr>
          <w:p w14:paraId="61F5ECFA">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49227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8" w:type="pct"/>
            <w:noWrap w:val="0"/>
            <w:tcMar>
              <w:top w:w="0" w:type="dxa"/>
              <w:left w:w="0" w:type="dxa"/>
              <w:bottom w:w="0" w:type="dxa"/>
              <w:right w:w="0" w:type="dxa"/>
            </w:tcMar>
            <w:vAlign w:val="center"/>
          </w:tcPr>
          <w:p w14:paraId="7DDDA6EA">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39" w:type="pct"/>
            <w:noWrap w:val="0"/>
            <w:tcMar>
              <w:top w:w="0" w:type="dxa"/>
              <w:left w:w="0" w:type="dxa"/>
              <w:bottom w:w="0" w:type="dxa"/>
              <w:right w:w="0" w:type="dxa"/>
            </w:tcMar>
            <w:vAlign w:val="center"/>
          </w:tcPr>
          <w:p w14:paraId="3D73EC0D">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28" w:type="pct"/>
            <w:noWrap w:val="0"/>
            <w:tcMar>
              <w:top w:w="0" w:type="dxa"/>
              <w:left w:w="0" w:type="dxa"/>
              <w:bottom w:w="0" w:type="dxa"/>
              <w:right w:w="0" w:type="dxa"/>
            </w:tcMar>
            <w:vAlign w:val="center"/>
          </w:tcPr>
          <w:p w14:paraId="19CBF709">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4" w:type="pct"/>
            <w:noWrap w:val="0"/>
            <w:tcMar>
              <w:top w:w="0" w:type="dxa"/>
              <w:left w:w="0" w:type="dxa"/>
              <w:bottom w:w="0" w:type="dxa"/>
              <w:right w:w="0" w:type="dxa"/>
            </w:tcMar>
            <w:vAlign w:val="center"/>
          </w:tcPr>
          <w:p w14:paraId="2C84439D">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839" w:type="pct"/>
            <w:noWrap w:val="0"/>
            <w:tcMar>
              <w:top w:w="0" w:type="dxa"/>
              <w:left w:w="0" w:type="dxa"/>
              <w:bottom w:w="0" w:type="dxa"/>
              <w:right w:w="0" w:type="dxa"/>
            </w:tcMar>
            <w:vAlign w:val="center"/>
          </w:tcPr>
          <w:p w14:paraId="35C39B8A">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2D003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8" w:type="pct"/>
            <w:noWrap w:val="0"/>
            <w:tcMar>
              <w:top w:w="0" w:type="dxa"/>
              <w:left w:w="0" w:type="dxa"/>
              <w:bottom w:w="0" w:type="dxa"/>
              <w:right w:w="0" w:type="dxa"/>
            </w:tcMar>
            <w:vAlign w:val="center"/>
          </w:tcPr>
          <w:p w14:paraId="5A658A34">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39" w:type="pct"/>
            <w:noWrap w:val="0"/>
            <w:tcMar>
              <w:top w:w="0" w:type="dxa"/>
              <w:left w:w="0" w:type="dxa"/>
              <w:bottom w:w="0" w:type="dxa"/>
              <w:right w:w="0" w:type="dxa"/>
            </w:tcMar>
            <w:vAlign w:val="center"/>
          </w:tcPr>
          <w:p w14:paraId="0AFD40CC">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28" w:type="pct"/>
            <w:noWrap w:val="0"/>
            <w:tcMar>
              <w:top w:w="0" w:type="dxa"/>
              <w:left w:w="0" w:type="dxa"/>
              <w:bottom w:w="0" w:type="dxa"/>
              <w:right w:w="0" w:type="dxa"/>
            </w:tcMar>
            <w:vAlign w:val="center"/>
          </w:tcPr>
          <w:p w14:paraId="07567A6D">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4" w:type="pct"/>
            <w:noWrap w:val="0"/>
            <w:tcMar>
              <w:top w:w="0" w:type="dxa"/>
              <w:left w:w="0" w:type="dxa"/>
              <w:bottom w:w="0" w:type="dxa"/>
              <w:right w:w="0" w:type="dxa"/>
            </w:tcMar>
            <w:vAlign w:val="center"/>
          </w:tcPr>
          <w:p w14:paraId="7FB94D6E">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839" w:type="pct"/>
            <w:noWrap w:val="0"/>
            <w:tcMar>
              <w:top w:w="0" w:type="dxa"/>
              <w:left w:w="0" w:type="dxa"/>
              <w:bottom w:w="0" w:type="dxa"/>
              <w:right w:w="0" w:type="dxa"/>
            </w:tcMar>
            <w:vAlign w:val="center"/>
          </w:tcPr>
          <w:p w14:paraId="614060A3">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20BF6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8" w:type="pct"/>
            <w:noWrap w:val="0"/>
            <w:tcMar>
              <w:top w:w="0" w:type="dxa"/>
              <w:left w:w="0" w:type="dxa"/>
              <w:bottom w:w="0" w:type="dxa"/>
              <w:right w:w="0" w:type="dxa"/>
            </w:tcMar>
            <w:vAlign w:val="center"/>
          </w:tcPr>
          <w:p w14:paraId="3805B047">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39" w:type="pct"/>
            <w:noWrap w:val="0"/>
            <w:tcMar>
              <w:top w:w="0" w:type="dxa"/>
              <w:left w:w="0" w:type="dxa"/>
              <w:bottom w:w="0" w:type="dxa"/>
              <w:right w:w="0" w:type="dxa"/>
            </w:tcMar>
            <w:vAlign w:val="center"/>
          </w:tcPr>
          <w:p w14:paraId="609FFBED">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28" w:type="pct"/>
            <w:noWrap w:val="0"/>
            <w:tcMar>
              <w:top w:w="0" w:type="dxa"/>
              <w:left w:w="0" w:type="dxa"/>
              <w:bottom w:w="0" w:type="dxa"/>
              <w:right w:w="0" w:type="dxa"/>
            </w:tcMar>
            <w:vAlign w:val="center"/>
          </w:tcPr>
          <w:p w14:paraId="2FB8679C">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4" w:type="pct"/>
            <w:noWrap w:val="0"/>
            <w:tcMar>
              <w:top w:w="0" w:type="dxa"/>
              <w:left w:w="0" w:type="dxa"/>
              <w:bottom w:w="0" w:type="dxa"/>
              <w:right w:w="0" w:type="dxa"/>
            </w:tcMar>
            <w:vAlign w:val="center"/>
          </w:tcPr>
          <w:p w14:paraId="56E5A072">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839" w:type="pct"/>
            <w:noWrap w:val="0"/>
            <w:tcMar>
              <w:top w:w="0" w:type="dxa"/>
              <w:left w:w="0" w:type="dxa"/>
              <w:bottom w:w="0" w:type="dxa"/>
              <w:right w:w="0" w:type="dxa"/>
            </w:tcMar>
            <w:vAlign w:val="center"/>
          </w:tcPr>
          <w:p w14:paraId="15516520">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505D4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8" w:type="pct"/>
            <w:noWrap w:val="0"/>
            <w:tcMar>
              <w:top w:w="0" w:type="dxa"/>
              <w:left w:w="0" w:type="dxa"/>
              <w:bottom w:w="0" w:type="dxa"/>
              <w:right w:w="0" w:type="dxa"/>
            </w:tcMar>
            <w:vAlign w:val="center"/>
          </w:tcPr>
          <w:p w14:paraId="6B18017A">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39" w:type="pct"/>
            <w:noWrap w:val="0"/>
            <w:tcMar>
              <w:top w:w="0" w:type="dxa"/>
              <w:left w:w="0" w:type="dxa"/>
              <w:bottom w:w="0" w:type="dxa"/>
              <w:right w:w="0" w:type="dxa"/>
            </w:tcMar>
            <w:vAlign w:val="center"/>
          </w:tcPr>
          <w:p w14:paraId="732DD08E">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28" w:type="pct"/>
            <w:noWrap w:val="0"/>
            <w:tcMar>
              <w:top w:w="0" w:type="dxa"/>
              <w:left w:w="0" w:type="dxa"/>
              <w:bottom w:w="0" w:type="dxa"/>
              <w:right w:w="0" w:type="dxa"/>
            </w:tcMar>
            <w:vAlign w:val="center"/>
          </w:tcPr>
          <w:p w14:paraId="3A95D928">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4" w:type="pct"/>
            <w:noWrap w:val="0"/>
            <w:tcMar>
              <w:top w:w="0" w:type="dxa"/>
              <w:left w:w="0" w:type="dxa"/>
              <w:bottom w:w="0" w:type="dxa"/>
              <w:right w:w="0" w:type="dxa"/>
            </w:tcMar>
            <w:vAlign w:val="center"/>
          </w:tcPr>
          <w:p w14:paraId="7A5CF699">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839" w:type="pct"/>
            <w:noWrap w:val="0"/>
            <w:tcMar>
              <w:top w:w="0" w:type="dxa"/>
              <w:left w:w="0" w:type="dxa"/>
              <w:bottom w:w="0" w:type="dxa"/>
              <w:right w:w="0" w:type="dxa"/>
            </w:tcMar>
            <w:vAlign w:val="center"/>
          </w:tcPr>
          <w:p w14:paraId="73A1A9FC">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3ABBC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8" w:type="pct"/>
            <w:noWrap w:val="0"/>
            <w:tcMar>
              <w:top w:w="0" w:type="dxa"/>
              <w:left w:w="0" w:type="dxa"/>
              <w:bottom w:w="0" w:type="dxa"/>
              <w:right w:w="0" w:type="dxa"/>
            </w:tcMar>
            <w:vAlign w:val="center"/>
          </w:tcPr>
          <w:p w14:paraId="5E21094E">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39" w:type="pct"/>
            <w:noWrap w:val="0"/>
            <w:tcMar>
              <w:top w:w="0" w:type="dxa"/>
              <w:left w:w="0" w:type="dxa"/>
              <w:bottom w:w="0" w:type="dxa"/>
              <w:right w:w="0" w:type="dxa"/>
            </w:tcMar>
            <w:vAlign w:val="center"/>
          </w:tcPr>
          <w:p w14:paraId="2AB040D1">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28" w:type="pct"/>
            <w:noWrap w:val="0"/>
            <w:tcMar>
              <w:top w:w="0" w:type="dxa"/>
              <w:left w:w="0" w:type="dxa"/>
              <w:bottom w:w="0" w:type="dxa"/>
              <w:right w:w="0" w:type="dxa"/>
            </w:tcMar>
            <w:vAlign w:val="center"/>
          </w:tcPr>
          <w:p w14:paraId="2116F95B">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4" w:type="pct"/>
            <w:noWrap w:val="0"/>
            <w:tcMar>
              <w:top w:w="0" w:type="dxa"/>
              <w:left w:w="0" w:type="dxa"/>
              <w:bottom w:w="0" w:type="dxa"/>
              <w:right w:w="0" w:type="dxa"/>
            </w:tcMar>
            <w:vAlign w:val="center"/>
          </w:tcPr>
          <w:p w14:paraId="7F96B7DB">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839" w:type="pct"/>
            <w:noWrap w:val="0"/>
            <w:tcMar>
              <w:top w:w="0" w:type="dxa"/>
              <w:left w:w="0" w:type="dxa"/>
              <w:bottom w:w="0" w:type="dxa"/>
              <w:right w:w="0" w:type="dxa"/>
            </w:tcMar>
            <w:vAlign w:val="center"/>
          </w:tcPr>
          <w:p w14:paraId="6847B56E">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3D008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8" w:type="pct"/>
            <w:noWrap w:val="0"/>
            <w:tcMar>
              <w:top w:w="0" w:type="dxa"/>
              <w:left w:w="0" w:type="dxa"/>
              <w:bottom w:w="0" w:type="dxa"/>
              <w:right w:w="0" w:type="dxa"/>
            </w:tcMar>
            <w:vAlign w:val="center"/>
          </w:tcPr>
          <w:p w14:paraId="161F6FD5">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39" w:type="pct"/>
            <w:noWrap w:val="0"/>
            <w:tcMar>
              <w:top w:w="0" w:type="dxa"/>
              <w:left w:w="0" w:type="dxa"/>
              <w:bottom w:w="0" w:type="dxa"/>
              <w:right w:w="0" w:type="dxa"/>
            </w:tcMar>
            <w:vAlign w:val="center"/>
          </w:tcPr>
          <w:p w14:paraId="619969C5">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28" w:type="pct"/>
            <w:noWrap w:val="0"/>
            <w:tcMar>
              <w:top w:w="0" w:type="dxa"/>
              <w:left w:w="0" w:type="dxa"/>
              <w:bottom w:w="0" w:type="dxa"/>
              <w:right w:w="0" w:type="dxa"/>
            </w:tcMar>
            <w:vAlign w:val="center"/>
          </w:tcPr>
          <w:p w14:paraId="54B99490">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4" w:type="pct"/>
            <w:noWrap w:val="0"/>
            <w:tcMar>
              <w:top w:w="0" w:type="dxa"/>
              <w:left w:w="0" w:type="dxa"/>
              <w:bottom w:w="0" w:type="dxa"/>
              <w:right w:w="0" w:type="dxa"/>
            </w:tcMar>
            <w:vAlign w:val="center"/>
          </w:tcPr>
          <w:p w14:paraId="090A261E">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839" w:type="pct"/>
            <w:noWrap w:val="0"/>
            <w:tcMar>
              <w:top w:w="0" w:type="dxa"/>
              <w:left w:w="0" w:type="dxa"/>
              <w:bottom w:w="0" w:type="dxa"/>
              <w:right w:w="0" w:type="dxa"/>
            </w:tcMar>
            <w:vAlign w:val="center"/>
          </w:tcPr>
          <w:p w14:paraId="2D1AA048">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122F3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8" w:type="pct"/>
            <w:noWrap w:val="0"/>
            <w:tcMar>
              <w:top w:w="0" w:type="dxa"/>
              <w:left w:w="0" w:type="dxa"/>
              <w:bottom w:w="0" w:type="dxa"/>
              <w:right w:w="0" w:type="dxa"/>
            </w:tcMar>
            <w:vAlign w:val="center"/>
          </w:tcPr>
          <w:p w14:paraId="797D5FCC">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39" w:type="pct"/>
            <w:noWrap w:val="0"/>
            <w:tcMar>
              <w:top w:w="0" w:type="dxa"/>
              <w:left w:w="0" w:type="dxa"/>
              <w:bottom w:w="0" w:type="dxa"/>
              <w:right w:w="0" w:type="dxa"/>
            </w:tcMar>
            <w:vAlign w:val="center"/>
          </w:tcPr>
          <w:p w14:paraId="006DE4C2">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28" w:type="pct"/>
            <w:noWrap w:val="0"/>
            <w:tcMar>
              <w:top w:w="0" w:type="dxa"/>
              <w:left w:w="0" w:type="dxa"/>
              <w:bottom w:w="0" w:type="dxa"/>
              <w:right w:w="0" w:type="dxa"/>
            </w:tcMar>
            <w:vAlign w:val="center"/>
          </w:tcPr>
          <w:p w14:paraId="2224854C">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4" w:type="pct"/>
            <w:noWrap w:val="0"/>
            <w:tcMar>
              <w:top w:w="0" w:type="dxa"/>
              <w:left w:w="0" w:type="dxa"/>
              <w:bottom w:w="0" w:type="dxa"/>
              <w:right w:w="0" w:type="dxa"/>
            </w:tcMar>
            <w:vAlign w:val="center"/>
          </w:tcPr>
          <w:p w14:paraId="0C37E97F">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839" w:type="pct"/>
            <w:noWrap w:val="0"/>
            <w:tcMar>
              <w:top w:w="0" w:type="dxa"/>
              <w:left w:w="0" w:type="dxa"/>
              <w:bottom w:w="0" w:type="dxa"/>
              <w:right w:w="0" w:type="dxa"/>
            </w:tcMar>
            <w:vAlign w:val="center"/>
          </w:tcPr>
          <w:p w14:paraId="631B63E7">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bl>
    <w:p w14:paraId="0669F094">
      <w:pPr>
        <w:pStyle w:val="269"/>
        <w:keepNext w:val="0"/>
        <w:keepLines w:val="0"/>
        <w:pageBreakBefore w:val="0"/>
        <w:widowControl/>
        <w:outlineLvl w:val="1"/>
        <w:rPr>
          <w:rStyle w:val="211"/>
          <w:rFonts w:hint="eastAsia" w:ascii="宋体" w:hAnsi="宋体" w:eastAsia="宋体" w:cs="宋体"/>
          <w:color w:val="000000" w:themeColor="text1"/>
          <w:sz w:val="24"/>
          <w:szCs w:val="28"/>
          <w:highlight w:val="none"/>
          <w14:textFill>
            <w14:solidFill>
              <w14:schemeClr w14:val="tx1"/>
            </w14:solidFill>
          </w14:textFill>
        </w:rPr>
      </w:pPr>
    </w:p>
    <w:p w14:paraId="7CFB7BAF">
      <w:pPr>
        <w:pStyle w:val="269"/>
        <w:keepNext w:val="0"/>
        <w:keepLines w:val="0"/>
        <w:pageBreakBefore w:val="0"/>
        <w:widowControl/>
        <w:outlineLvl w:val="1"/>
        <w:rPr>
          <w:rStyle w:val="211"/>
          <w:rFonts w:hint="eastAsia" w:ascii="宋体" w:hAnsi="宋体" w:eastAsia="宋体" w:cs="宋体"/>
          <w:color w:val="000000" w:themeColor="text1"/>
          <w:sz w:val="24"/>
          <w:szCs w:val="28"/>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5FCCD1B1">
      <w:pPr>
        <w:pStyle w:val="278"/>
        <w:spacing w:line="300" w:lineRule="auto"/>
        <w:outlineLvl w:val="1"/>
        <w:rPr>
          <w:rFonts w:hint="eastAsia" w:ascii="宋体" w:hAnsi="宋体" w:eastAsia="宋体" w:cs="宋体"/>
          <w:color w:val="000000" w:themeColor="text1"/>
          <w:highlight w:val="none"/>
          <w14:textFill>
            <w14:solidFill>
              <w14:schemeClr w14:val="tx1"/>
            </w14:solidFill>
          </w14:textFill>
        </w:rPr>
      </w:pPr>
      <w:bookmarkStart w:id="469" w:name="_Toc21099"/>
      <w:bookmarkStart w:id="470" w:name="_Toc9898"/>
      <w:bookmarkStart w:id="471" w:name="_Toc4791"/>
      <w:bookmarkStart w:id="472" w:name="_Toc25839"/>
      <w:bookmarkStart w:id="473" w:name="_Toc6741"/>
      <w:r>
        <w:rPr>
          <w:rFonts w:hint="eastAsia" w:ascii="宋体" w:hAnsi="宋体" w:eastAsia="宋体" w:cs="宋体"/>
          <w:b/>
          <w:color w:val="000000" w:themeColor="text1"/>
          <w:sz w:val="32"/>
          <w:highlight w:val="none"/>
          <w14:textFill>
            <w14:solidFill>
              <w14:schemeClr w14:val="tx1"/>
            </w14:solidFill>
          </w14:textFill>
        </w:rPr>
        <w:t>十二、关于符合本国产品标准的声明函</w:t>
      </w:r>
      <w:bookmarkEnd w:id="469"/>
    </w:p>
    <w:p w14:paraId="5C2BDA78">
      <w:pPr>
        <w:pStyle w:val="268"/>
        <w:spacing w:line="300" w:lineRule="auto"/>
        <w:outlineLvl w:val="1"/>
        <w:rPr>
          <w:rFonts w:hint="eastAsia" w:ascii="宋体" w:hAnsi="宋体" w:eastAsia="宋体" w:cs="宋体"/>
          <w:color w:val="000000" w:themeColor="text1"/>
          <w:highlight w:val="none"/>
          <w14:textFill>
            <w14:solidFill>
              <w14:schemeClr w14:val="tx1"/>
            </w14:solidFill>
          </w14:textFill>
        </w:rPr>
      </w:pPr>
    </w:p>
    <w:p w14:paraId="7CE283C5">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15" w:beforeAutospacing="0" w:after="15" w:afterAutospacing="0"/>
        <w:ind w:left="0" w:right="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w:t>
      </w:r>
    </w:p>
    <w:p w14:paraId="4F376205">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15" w:beforeAutospacing="0" w:after="15" w:afterAutospacing="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30"/>
          <w:szCs w:val="30"/>
          <w:highlight w:val="none"/>
          <w:shd w:val="clear" w:color="auto" w:fill="FFFFFF"/>
          <w14:textFill>
            <w14:solidFill>
              <w14:schemeClr w14:val="tx1"/>
            </w14:solidFill>
          </w14:textFill>
        </w:rPr>
        <w:t>关于符合本国产品标准的声明函</w:t>
      </w:r>
    </w:p>
    <w:p w14:paraId="313AF26F">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15" w:beforeAutospacing="0" w:after="15" w:afterAutospacing="0"/>
        <w:ind w:left="0"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w:t>
      </w:r>
    </w:p>
    <w:p w14:paraId="1543D574">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5E884310">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ind w:left="0"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1.</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（产品名称1）</w:t>
      </w:r>
      <w:r>
        <w:rPr>
          <w:rFonts w:hint="eastAsia" w:ascii="宋体" w:hAnsi="宋体" w:eastAsia="宋体" w:cs="宋体"/>
          <w:color w:val="000000" w:themeColor="text1"/>
          <w:sz w:val="24"/>
          <w:szCs w:val="24"/>
          <w:highlight w:val="none"/>
          <w:shd w:val="clear" w:color="auto" w:fill="FFFFFF"/>
          <w:vertAlign w:val="superscript"/>
          <w14:textFill>
            <w14:solidFill>
              <w14:schemeClr w14:val="tx1"/>
            </w14:solidFill>
          </w14:textFill>
        </w:rPr>
        <w:t>1</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，生产厂为</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（厂名）</w:t>
      </w:r>
      <w:r>
        <w:rPr>
          <w:rFonts w:hint="eastAsia" w:ascii="宋体" w:hAnsi="宋体" w:eastAsia="宋体" w:cs="宋体"/>
          <w:color w:val="000000" w:themeColor="text1"/>
          <w:sz w:val="24"/>
          <w:szCs w:val="24"/>
          <w:highlight w:val="none"/>
          <w:shd w:val="clear" w:color="auto" w:fill="FFFFFF"/>
          <w:vertAlign w:val="superscript"/>
          <w14:textFill>
            <w14:solidFill>
              <w14:schemeClr w14:val="tx1"/>
            </w14:solidFill>
          </w14:textFill>
        </w:rPr>
        <w:t>2</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，厂址为</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（生产厂址）</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的中国境内生产的组件成本占比≥</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vertAlign w:val="superscript"/>
          <w14:textFill>
            <w14:solidFill>
              <w14:schemeClr w14:val="tx1"/>
            </w14:solidFill>
          </w14:textFill>
        </w:rPr>
        <w:t>3</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的</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vertAlign w:val="superscript"/>
          <w14:textFill>
            <w14:solidFill>
              <w14:schemeClr w14:val="tx1"/>
            </w14:solidFill>
          </w14:textFill>
        </w:rPr>
        <w:t>4</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在中国境内生产。</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的</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vertAlign w:val="superscript"/>
          <w14:textFill>
            <w14:solidFill>
              <w14:schemeClr w14:val="tx1"/>
            </w14:solidFill>
          </w14:textFill>
        </w:rPr>
        <w:t>5</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在中国境内完成。</w:t>
      </w:r>
    </w:p>
    <w:p w14:paraId="30D98E8E">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ind w:left="0"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2.</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（产品名称2）</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，生产厂为</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（厂名）</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，厂址为</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（生产厂址）</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的中国境内生产的组件成本占比≥</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的</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在中国境内生产。</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的</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在中国境内完成。</w:t>
      </w:r>
    </w:p>
    <w:p w14:paraId="482D2722">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ind w:left="0"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w:t>
      </w:r>
    </w:p>
    <w:p w14:paraId="0E1747C3">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ind w:left="0"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本公司（单位）对上述声明内容的真实性负责。如有虚假，愿承担相应法律责任。</w:t>
      </w:r>
    </w:p>
    <w:p w14:paraId="309B8CC5">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w:t>
      </w:r>
    </w:p>
    <w:p w14:paraId="15ED55B5">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jc w:val="righ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   公司（单位）名称（加盖公章）：         </w:t>
      </w:r>
    </w:p>
    <w:p w14:paraId="781A5B97">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日期：      年   月   日    </w:t>
      </w:r>
    </w:p>
    <w:p w14:paraId="4F05A87D">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w:t>
      </w:r>
    </w:p>
    <w:p w14:paraId="46BCA376">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w:t>
      </w:r>
    </w:p>
    <w:p w14:paraId="13C79A01">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_________________</w:t>
      </w:r>
    </w:p>
    <w:p w14:paraId="416C5294">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1.产品如有型号，请在“产品名称”栏一并填写。</w:t>
      </w:r>
    </w:p>
    <w:p w14:paraId="678820EA">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2.生产厂名与厂址应与生产厂营业执照载明的相关信息保持一致。</w:t>
      </w:r>
    </w:p>
    <w:p w14:paraId="488AD82F">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3.该产品的中国境内生产的组件成本占比相关要求实施前，“规定比例”栏可不填，下同。</w:t>
      </w:r>
    </w:p>
    <w:p w14:paraId="769ECFDE">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4.该产品的关键组件要求实施前，“关键组件”栏可不填，下同。</w:t>
      </w:r>
    </w:p>
    <w:p w14:paraId="596F8527">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5.该产品的关键工序要求实施前，“关键工序”栏可不填，下同。</w:t>
      </w:r>
    </w:p>
    <w:p w14:paraId="73F0C728">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6.《声明函》中标注“</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”的地方无需填写。</w:t>
      </w:r>
    </w:p>
    <w:p w14:paraId="4A144442">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w:t>
      </w:r>
    </w:p>
    <w:p w14:paraId="55865344">
      <w:pPr>
        <w:pStyle w:val="37"/>
        <w:spacing w:before="0" w:beforeAutospacing="0" w:after="156" w:afterAutospacing="0" w:line="300" w:lineRule="auto"/>
        <w:ind w:firstLine="420"/>
        <w:rPr>
          <w:rFonts w:hint="eastAsia" w:ascii="宋体" w:hAnsi="宋体" w:eastAsia="宋体" w:cs="宋体"/>
          <w:b/>
          <w:bCs/>
          <w:color w:val="000000" w:themeColor="text1"/>
          <w:szCs w:val="24"/>
          <w:highlight w:val="none"/>
          <w14:textFill>
            <w14:solidFill>
              <w14:schemeClr w14:val="tx1"/>
            </w14:solidFill>
          </w14:textFill>
        </w:rPr>
      </w:pPr>
    </w:p>
    <w:p w14:paraId="1D57DA7E">
      <w:pPr>
        <w:pStyle w:val="269"/>
        <w:outlineLvl w:val="1"/>
        <w:rPr>
          <w:rStyle w:val="211"/>
          <w:rFonts w:hint="eastAsia" w:ascii="宋体" w:hAnsi="宋体" w:eastAsia="宋体" w:cs="宋体"/>
          <w:b/>
          <w:color w:val="000000" w:themeColor="text1"/>
          <w:sz w:val="32"/>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2D3EC934">
      <w:pPr>
        <w:pStyle w:val="269"/>
        <w:numPr>
          <w:ilvl w:val="0"/>
          <w:numId w:val="0"/>
        </w:numPr>
        <w:outlineLvl w:val="1"/>
        <w:rPr>
          <w:rStyle w:val="211"/>
          <w:rFonts w:hint="eastAsia" w:ascii="宋体" w:hAnsi="宋体" w:eastAsia="宋体" w:cs="宋体"/>
          <w:b/>
          <w:color w:val="000000" w:themeColor="text1"/>
          <w:sz w:val="32"/>
          <w:highlight w:val="none"/>
          <w14:textFill>
            <w14:solidFill>
              <w14:schemeClr w14:val="tx1"/>
            </w14:solidFill>
          </w14:textFill>
        </w:rPr>
      </w:pPr>
      <w:bookmarkStart w:id="474" w:name="_Toc29906"/>
      <w:r>
        <w:rPr>
          <w:rFonts w:hint="eastAsia" w:ascii="宋体" w:hAnsi="宋体" w:eastAsia="宋体" w:cs="宋体"/>
          <w:b/>
          <w:color w:val="000000" w:themeColor="text1"/>
          <w:sz w:val="32"/>
          <w:szCs w:val="22"/>
          <w:highlight w:val="none"/>
          <w:lang w:val="en-US" w:eastAsia="zh-CN" w:bidi="ar-SA"/>
          <w14:textFill>
            <w14:solidFill>
              <w14:schemeClr w14:val="tx1"/>
            </w14:solidFill>
          </w14:textFill>
        </w:rPr>
        <w:t>十三、</w:t>
      </w:r>
      <w:r>
        <w:rPr>
          <w:rStyle w:val="211"/>
          <w:rFonts w:hint="eastAsia" w:ascii="宋体" w:hAnsi="宋体" w:eastAsia="宋体" w:cs="宋体"/>
          <w:b/>
          <w:color w:val="000000" w:themeColor="text1"/>
          <w:sz w:val="32"/>
          <w:highlight w:val="none"/>
          <w14:textFill>
            <w14:solidFill>
              <w14:schemeClr w14:val="tx1"/>
            </w14:solidFill>
          </w14:textFill>
        </w:rPr>
        <w:t>其他材料</w:t>
      </w:r>
      <w:bookmarkEnd w:id="470"/>
      <w:bookmarkEnd w:id="471"/>
      <w:bookmarkEnd w:id="472"/>
      <w:bookmarkEnd w:id="473"/>
      <w:bookmarkEnd w:id="474"/>
    </w:p>
    <w:p w14:paraId="75F7212F">
      <w:pPr>
        <w:pStyle w:val="269"/>
        <w:numPr>
          <w:ilvl w:val="0"/>
          <w:numId w:val="0"/>
        </w:numPr>
        <w:outlineLvl w:val="1"/>
        <w:rPr>
          <w:rStyle w:val="211"/>
          <w:rFonts w:hint="eastAsia" w:ascii="宋体" w:hAnsi="宋体" w:eastAsia="宋体" w:cs="宋体"/>
          <w:b/>
          <w:color w:val="000000" w:themeColor="text1"/>
          <w:sz w:val="32"/>
          <w:highlight w:val="none"/>
          <w14:textFill>
            <w14:solidFill>
              <w14:schemeClr w14:val="tx1"/>
            </w14:solidFill>
          </w14:textFill>
        </w:rPr>
      </w:pPr>
    </w:p>
    <w:p w14:paraId="49C2877D">
      <w:pPr>
        <w:pStyle w:val="269"/>
        <w:numPr>
          <w:ilvl w:val="0"/>
          <w:numId w:val="0"/>
        </w:numPr>
        <w:outlineLvl w:val="1"/>
        <w:rPr>
          <w:rStyle w:val="211"/>
          <w:rFonts w:hint="eastAsia" w:ascii="宋体" w:hAnsi="宋体" w:eastAsia="宋体" w:cs="宋体"/>
          <w:b/>
          <w:color w:val="000000" w:themeColor="text1"/>
          <w:sz w:val="32"/>
          <w:highlight w:val="none"/>
          <w14:textFill>
            <w14:solidFill>
              <w14:schemeClr w14:val="tx1"/>
            </w14:solidFill>
          </w14:textFill>
        </w:rPr>
      </w:pPr>
    </w:p>
    <w:p w14:paraId="04A90F6A">
      <w:pPr>
        <w:rPr>
          <w:rFonts w:hint="eastAsia" w:ascii="宋体" w:hAnsi="宋体" w:eastAsia="宋体" w:cs="宋体"/>
          <w:color w:val="000000" w:themeColor="text1"/>
          <w:sz w:val="24"/>
          <w:szCs w:val="24"/>
          <w:highlight w:val="none"/>
          <w14:textFill>
            <w14:solidFill>
              <w14:schemeClr w14:val="tx1"/>
            </w14:solidFill>
          </w14:textFill>
        </w:rPr>
        <w:sectPr>
          <w:footerReference r:id="rId32" w:type="first"/>
          <w:footerReference r:id="rId31" w:type="default"/>
          <w:pgSz w:w="11906" w:h="16838"/>
          <w:pgMar w:top="1440" w:right="1080" w:bottom="1440" w:left="1080" w:header="851" w:footer="992" w:gutter="0"/>
          <w:cols w:space="1701" w:num="1"/>
          <w:docGrid w:linePitch="360" w:charSpace="0"/>
        </w:sectPr>
      </w:pPr>
    </w:p>
    <w:p w14:paraId="1CEA86E9">
      <w:pPr>
        <w:pStyle w:val="226"/>
        <w:spacing w:before="157" w:after="157"/>
        <w:jc w:val="center"/>
        <w:rPr>
          <w:rStyle w:val="211"/>
          <w:rFonts w:hint="eastAsia" w:ascii="宋体" w:hAnsi="宋体" w:eastAsia="宋体" w:cs="宋体"/>
          <w:color w:val="000000" w:themeColor="text1"/>
          <w:sz w:val="40"/>
          <w:szCs w:val="40"/>
          <w:highlight w:val="none"/>
          <w14:textFill>
            <w14:solidFill>
              <w14:schemeClr w14:val="tx1"/>
            </w14:solidFill>
          </w14:textFill>
        </w:rPr>
      </w:pPr>
      <w:r>
        <w:rPr>
          <w:rStyle w:val="211"/>
          <w:rFonts w:hint="eastAsia" w:ascii="宋体" w:hAnsi="宋体" w:eastAsia="宋体" w:cs="宋体"/>
          <w:b/>
          <w:bCs/>
          <w:color w:val="000000" w:themeColor="text1"/>
          <w:spacing w:val="0"/>
          <w:position w:val="0"/>
          <w:sz w:val="32"/>
          <w:szCs w:val="32"/>
          <w:highlight w:val="none"/>
          <w:lang w:val="en-US"/>
          <w14:textFill>
            <w14:solidFill>
              <w14:schemeClr w14:val="tx1"/>
            </w14:solidFill>
          </w14:textFill>
        </w:rPr>
        <w:t>采购包2：海藻型中量元素水溶肥</w:t>
      </w:r>
    </w:p>
    <w:p w14:paraId="17DD43CB">
      <w:pPr>
        <w:pStyle w:val="226"/>
        <w:spacing w:before="157" w:after="157"/>
        <w:jc w:val="center"/>
        <w:rPr>
          <w:rStyle w:val="211"/>
          <w:rFonts w:hint="eastAsia" w:ascii="宋体" w:hAnsi="宋体" w:eastAsia="宋体" w:cs="宋体"/>
          <w:color w:val="000000" w:themeColor="text1"/>
          <w:sz w:val="40"/>
          <w:szCs w:val="40"/>
          <w:highlight w:val="none"/>
          <w14:textFill>
            <w14:solidFill>
              <w14:schemeClr w14:val="tx1"/>
            </w14:solidFill>
          </w14:textFill>
        </w:rPr>
      </w:pPr>
      <w:r>
        <w:rPr>
          <w:rStyle w:val="211"/>
          <w:rFonts w:hint="eastAsia" w:ascii="宋体" w:hAnsi="宋体" w:eastAsia="宋体" w:cs="宋体"/>
          <w:b/>
          <w:bCs/>
          <w:color w:val="000000" w:themeColor="text1"/>
          <w:sz w:val="40"/>
          <w:szCs w:val="40"/>
          <w:highlight w:val="none"/>
          <w14:textFill>
            <w14:solidFill>
              <w14:schemeClr w14:val="tx1"/>
            </w14:solidFill>
          </w14:textFill>
        </w:rPr>
        <w:t>投标主要文件目录</w:t>
      </w:r>
    </w:p>
    <w:p w14:paraId="55A9F985">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14:textFill>
            <w14:solidFill>
              <w14:schemeClr w14:val="tx1"/>
            </w14:solidFill>
          </w14:textFill>
        </w:rPr>
        <w:t>一、封面</w:t>
      </w:r>
    </w:p>
    <w:p w14:paraId="0189AA79">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14:textFill>
            <w14:solidFill>
              <w14:schemeClr w14:val="tx1"/>
            </w14:solidFill>
          </w14:textFill>
        </w:rPr>
        <w:t>二、投标函格式</w:t>
      </w:r>
    </w:p>
    <w:p w14:paraId="04417265">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14:textFill>
            <w14:solidFill>
              <w14:schemeClr w14:val="tx1"/>
            </w14:solidFill>
          </w14:textFill>
        </w:rPr>
        <w:t>三、开标一览表</w:t>
      </w:r>
    </w:p>
    <w:p w14:paraId="26423865">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14:textFill>
            <w14:solidFill>
              <w14:schemeClr w14:val="tx1"/>
            </w14:solidFill>
          </w14:textFill>
        </w:rPr>
        <w:t>四、资格证明文件</w:t>
      </w:r>
    </w:p>
    <w:p w14:paraId="7B084907">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14:textFill>
            <w14:solidFill>
              <w14:schemeClr w14:val="tx1"/>
            </w14:solidFill>
          </w14:textFill>
        </w:rPr>
        <w:t>五、核心产品品牌表</w:t>
      </w:r>
    </w:p>
    <w:p w14:paraId="470C9474">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14:textFill>
            <w14:solidFill>
              <w14:schemeClr w14:val="tx1"/>
            </w14:solidFill>
          </w14:textFill>
        </w:rPr>
        <w:t>六、投标配置及分项报价表</w:t>
      </w:r>
    </w:p>
    <w:p w14:paraId="00260F4F">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lang w:val="en-US"/>
          <w14:textFill>
            <w14:solidFill>
              <w14:schemeClr w14:val="tx1"/>
            </w14:solidFill>
          </w14:textFill>
        </w:rPr>
        <w:t>七</w:t>
      </w:r>
      <w:r>
        <w:rPr>
          <w:rStyle w:val="211"/>
          <w:rFonts w:hint="eastAsia" w:ascii="宋体" w:hAnsi="宋体" w:eastAsia="宋体" w:cs="宋体"/>
          <w:color w:val="000000" w:themeColor="text1"/>
          <w:sz w:val="28"/>
          <w:szCs w:val="28"/>
          <w:highlight w:val="none"/>
          <w14:textFill>
            <w14:solidFill>
              <w14:schemeClr w14:val="tx1"/>
            </w14:solidFill>
          </w14:textFill>
        </w:rPr>
        <w:t>、第四章项目需求中实质性要求响应对照表</w:t>
      </w:r>
    </w:p>
    <w:p w14:paraId="2978C876">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lang w:val="en-US"/>
          <w14:textFill>
            <w14:solidFill>
              <w14:schemeClr w14:val="tx1"/>
            </w14:solidFill>
          </w14:textFill>
        </w:rPr>
        <w:t>八</w:t>
      </w:r>
      <w:r>
        <w:rPr>
          <w:rStyle w:val="211"/>
          <w:rFonts w:hint="eastAsia" w:ascii="宋体" w:hAnsi="宋体" w:eastAsia="宋体" w:cs="宋体"/>
          <w:color w:val="000000" w:themeColor="text1"/>
          <w:sz w:val="28"/>
          <w:szCs w:val="28"/>
          <w:highlight w:val="none"/>
          <w14:textFill>
            <w14:solidFill>
              <w14:schemeClr w14:val="tx1"/>
            </w14:solidFill>
          </w14:textFill>
        </w:rPr>
        <w:t>、服务方案</w:t>
      </w:r>
    </w:p>
    <w:p w14:paraId="68148C4E">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lang w:val="en-US"/>
          <w14:textFill>
            <w14:solidFill>
              <w14:schemeClr w14:val="tx1"/>
            </w14:solidFill>
          </w14:textFill>
        </w:rPr>
        <w:t>九</w:t>
      </w:r>
      <w:r>
        <w:rPr>
          <w:rStyle w:val="211"/>
          <w:rFonts w:hint="eastAsia" w:ascii="宋体" w:hAnsi="宋体" w:eastAsia="宋体" w:cs="宋体"/>
          <w:color w:val="000000" w:themeColor="text1"/>
          <w:sz w:val="28"/>
          <w:szCs w:val="28"/>
          <w:highlight w:val="none"/>
          <w14:textFill>
            <w14:solidFill>
              <w14:schemeClr w14:val="tx1"/>
            </w14:solidFill>
          </w14:textFill>
        </w:rPr>
        <w:t>、投标人情况介绍</w:t>
      </w:r>
    </w:p>
    <w:p w14:paraId="140FAFDF">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14:textFill>
            <w14:solidFill>
              <w14:schemeClr w14:val="tx1"/>
            </w14:solidFill>
          </w14:textFill>
        </w:rPr>
        <w:t>十、技术要求响应及偏离表</w:t>
      </w:r>
    </w:p>
    <w:p w14:paraId="1E117837">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14:textFill>
            <w14:solidFill>
              <w14:schemeClr w14:val="tx1"/>
            </w14:solidFill>
          </w14:textFill>
        </w:rPr>
        <w:t>十</w:t>
      </w:r>
      <w:r>
        <w:rPr>
          <w:rStyle w:val="211"/>
          <w:rFonts w:hint="eastAsia" w:ascii="宋体" w:hAnsi="宋体" w:eastAsia="宋体" w:cs="宋体"/>
          <w:color w:val="000000" w:themeColor="text1"/>
          <w:sz w:val="28"/>
          <w:szCs w:val="28"/>
          <w:highlight w:val="none"/>
          <w:lang w:val="en-US"/>
          <w14:textFill>
            <w14:solidFill>
              <w14:schemeClr w14:val="tx1"/>
            </w14:solidFill>
          </w14:textFill>
        </w:rPr>
        <w:t>一</w:t>
      </w:r>
      <w:r>
        <w:rPr>
          <w:rStyle w:val="211"/>
          <w:rFonts w:hint="eastAsia" w:ascii="宋体" w:hAnsi="宋体" w:eastAsia="宋体" w:cs="宋体"/>
          <w:color w:val="000000" w:themeColor="text1"/>
          <w:sz w:val="28"/>
          <w:szCs w:val="28"/>
          <w:highlight w:val="none"/>
          <w14:textFill>
            <w14:solidFill>
              <w14:schemeClr w14:val="tx1"/>
            </w14:solidFill>
          </w14:textFill>
        </w:rPr>
        <w:t>、商务条款响应及偏离表</w:t>
      </w:r>
    </w:p>
    <w:p w14:paraId="26974514">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14:textFill>
            <w14:solidFill>
              <w14:schemeClr w14:val="tx1"/>
            </w14:solidFill>
          </w14:textFill>
        </w:rPr>
        <w:t>十二、关于符合本国产品标准的声明函</w:t>
      </w:r>
    </w:p>
    <w:p w14:paraId="0797DBDD">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14:textFill>
            <w14:solidFill>
              <w14:schemeClr w14:val="tx1"/>
            </w14:solidFill>
          </w14:textFill>
        </w:rPr>
        <w:t>十</w:t>
      </w:r>
      <w:r>
        <w:rPr>
          <w:rStyle w:val="211"/>
          <w:rFonts w:hint="eastAsia" w:ascii="宋体" w:hAnsi="宋体" w:eastAsia="宋体" w:cs="宋体"/>
          <w:color w:val="000000" w:themeColor="text1"/>
          <w:sz w:val="28"/>
          <w:szCs w:val="28"/>
          <w:highlight w:val="none"/>
          <w:lang w:val="en-US"/>
          <w14:textFill>
            <w14:solidFill>
              <w14:schemeClr w14:val="tx1"/>
            </w14:solidFill>
          </w14:textFill>
        </w:rPr>
        <w:t>三</w:t>
      </w:r>
      <w:r>
        <w:rPr>
          <w:rStyle w:val="211"/>
          <w:rFonts w:hint="eastAsia" w:ascii="宋体" w:hAnsi="宋体" w:eastAsia="宋体" w:cs="宋体"/>
          <w:color w:val="000000" w:themeColor="text1"/>
          <w:sz w:val="28"/>
          <w:szCs w:val="28"/>
          <w:highlight w:val="none"/>
          <w14:textFill>
            <w14:solidFill>
              <w14:schemeClr w14:val="tx1"/>
            </w14:solidFill>
          </w14:textFill>
        </w:rPr>
        <w:t>、其他材料</w:t>
      </w:r>
    </w:p>
    <w:p w14:paraId="3A406722">
      <w:pPr>
        <w:pStyle w:val="226"/>
        <w:spacing w:line="360" w:lineRule="auto"/>
        <w:rPr>
          <w:rStyle w:val="211"/>
          <w:rFonts w:hint="eastAsia" w:ascii="宋体" w:hAnsi="宋体" w:eastAsia="宋体" w:cs="宋体"/>
          <w:color w:val="000000" w:themeColor="text1"/>
          <w:sz w:val="28"/>
          <w:szCs w:val="28"/>
          <w:highlight w:val="none"/>
          <w14:textFill>
            <w14:solidFill>
              <w14:schemeClr w14:val="tx1"/>
            </w14:solidFill>
          </w14:textFill>
        </w:rPr>
      </w:pPr>
    </w:p>
    <w:p w14:paraId="0591C892">
      <w:pPr>
        <w:pStyle w:val="226"/>
        <w:spacing w:line="360" w:lineRule="auto"/>
        <w:rPr>
          <w:rStyle w:val="211"/>
          <w:rFonts w:hint="eastAsia" w:ascii="宋体" w:hAnsi="宋体" w:eastAsia="宋体" w:cs="宋体"/>
          <w:color w:val="000000" w:themeColor="text1"/>
          <w:sz w:val="28"/>
          <w:szCs w:val="28"/>
          <w:highlight w:val="none"/>
          <w14:textFill>
            <w14:solidFill>
              <w14:schemeClr w14:val="tx1"/>
            </w14:solidFill>
          </w14:textFill>
        </w:rPr>
        <w:sectPr>
          <w:headerReference r:id="rId34" w:type="first"/>
          <w:footerReference r:id="rId36" w:type="first"/>
          <w:headerReference r:id="rId33" w:type="default"/>
          <w:footerReference r:id="rId35" w:type="default"/>
          <w:pgSz w:w="11906" w:h="16838"/>
          <w:pgMar w:top="1440" w:right="1080" w:bottom="1440" w:left="1080" w:header="851" w:footer="992" w:gutter="0"/>
          <w:cols w:space="1701" w:num="1"/>
          <w:docGrid w:linePitch="360" w:charSpace="0"/>
        </w:sectPr>
      </w:pPr>
    </w:p>
    <w:p w14:paraId="0E8959D5">
      <w:pPr>
        <w:pStyle w:val="227"/>
        <w:jc w:val="both"/>
        <w:outlineLvl w:val="1"/>
        <w:rPr>
          <w:rStyle w:val="211"/>
          <w:rFonts w:hint="eastAsia" w:ascii="宋体" w:hAnsi="宋体" w:eastAsia="宋体" w:cs="宋体"/>
          <w:b/>
          <w:color w:val="000000" w:themeColor="text1"/>
          <w:sz w:val="32"/>
          <w:highlight w:val="none"/>
          <w14:textFill>
            <w14:solidFill>
              <w14:schemeClr w14:val="tx1"/>
            </w14:solidFill>
          </w14:textFill>
        </w:rPr>
      </w:pPr>
      <w:bookmarkStart w:id="475" w:name="_Toc6069"/>
      <w:r>
        <w:rPr>
          <w:rStyle w:val="211"/>
          <w:rFonts w:hint="eastAsia" w:ascii="宋体" w:hAnsi="宋体" w:eastAsia="宋体" w:cs="宋体"/>
          <w:b/>
          <w:color w:val="000000" w:themeColor="text1"/>
          <w:sz w:val="32"/>
          <w:highlight w:val="none"/>
          <w14:textFill>
            <w14:solidFill>
              <w14:schemeClr w14:val="tx1"/>
            </w14:solidFill>
          </w14:textFill>
        </w:rPr>
        <w:t>一、封面</w:t>
      </w:r>
      <w:bookmarkEnd w:id="475"/>
    </w:p>
    <w:p w14:paraId="6351EA34">
      <w:pPr>
        <w:pStyle w:val="228"/>
        <w:spacing w:before="540" w:after="540"/>
        <w:jc w:val="center"/>
        <w:rPr>
          <w:rStyle w:val="211"/>
          <w:rFonts w:hint="eastAsia" w:ascii="宋体" w:hAnsi="宋体" w:eastAsia="宋体" w:cs="宋体"/>
          <w:b/>
          <w:bCs/>
          <w:color w:val="000000" w:themeColor="text1"/>
          <w:sz w:val="72"/>
          <w:szCs w:val="72"/>
          <w:highlight w:val="none"/>
          <w14:textFill>
            <w14:solidFill>
              <w14:schemeClr w14:val="tx1"/>
            </w14:solidFill>
          </w14:textFill>
        </w:rPr>
      </w:pPr>
      <w:r>
        <w:rPr>
          <w:rStyle w:val="211"/>
          <w:rFonts w:hint="eastAsia" w:ascii="宋体" w:hAnsi="宋体" w:eastAsia="宋体" w:cs="宋体"/>
          <w:b/>
          <w:bCs/>
          <w:color w:val="000000" w:themeColor="text1"/>
          <w:sz w:val="72"/>
          <w:szCs w:val="72"/>
          <w:highlight w:val="none"/>
          <w14:textFill>
            <w14:solidFill>
              <w14:schemeClr w14:val="tx1"/>
            </w14:solidFill>
          </w14:textFill>
        </w:rPr>
        <w:t>投 标 文 件</w:t>
      </w:r>
    </w:p>
    <w:p w14:paraId="7EA5B274">
      <w:pPr>
        <w:pStyle w:val="228"/>
        <w:spacing w:line="520" w:lineRule="exact"/>
        <w:rPr>
          <w:rStyle w:val="211"/>
          <w:rFonts w:hint="eastAsia" w:ascii="宋体" w:hAnsi="宋体" w:eastAsia="宋体" w:cs="宋体"/>
          <w:b/>
          <w:bCs/>
          <w:color w:val="000000" w:themeColor="text1"/>
          <w:highlight w:val="none"/>
          <w14:textFill>
            <w14:solidFill>
              <w14:schemeClr w14:val="tx1"/>
            </w14:solidFill>
          </w14:textFill>
        </w:rPr>
      </w:pPr>
    </w:p>
    <w:p w14:paraId="5D5F2E06">
      <w:pPr>
        <w:pStyle w:val="228"/>
        <w:spacing w:line="520" w:lineRule="exact"/>
        <w:rPr>
          <w:rStyle w:val="211"/>
          <w:rFonts w:hint="eastAsia" w:ascii="宋体" w:hAnsi="宋体" w:eastAsia="宋体" w:cs="宋体"/>
          <w:b/>
          <w:bCs/>
          <w:color w:val="000000" w:themeColor="text1"/>
          <w:highlight w:val="none"/>
          <w14:textFill>
            <w14:solidFill>
              <w14:schemeClr w14:val="tx1"/>
            </w14:solidFill>
          </w14:textFill>
        </w:rPr>
      </w:pPr>
    </w:p>
    <w:p w14:paraId="5EF22091">
      <w:pPr>
        <w:pStyle w:val="228"/>
        <w:spacing w:line="520" w:lineRule="exact"/>
        <w:rPr>
          <w:rStyle w:val="211"/>
          <w:rFonts w:hint="eastAsia" w:ascii="宋体" w:hAnsi="宋体" w:eastAsia="宋体" w:cs="宋体"/>
          <w:b/>
          <w:bCs/>
          <w:color w:val="000000" w:themeColor="text1"/>
          <w:highlight w:val="none"/>
          <w14:textFill>
            <w14:solidFill>
              <w14:schemeClr w14:val="tx1"/>
            </w14:solidFill>
          </w14:textFill>
        </w:rPr>
      </w:pPr>
    </w:p>
    <w:p w14:paraId="59D4A1C9">
      <w:pPr>
        <w:pStyle w:val="228"/>
        <w:spacing w:before="360" w:after="360"/>
        <w:ind w:firstLine="2530"/>
        <w:jc w:val="both"/>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项目名称：</w:t>
      </w:r>
      <w:r>
        <w:rPr>
          <w:rStyle w:val="211"/>
          <w:rFonts w:hint="eastAsia" w:ascii="宋体" w:hAnsi="宋体" w:eastAsia="宋体" w:cs="宋体"/>
          <w:b/>
          <w:bCs/>
          <w:color w:val="000000" w:themeColor="text1"/>
          <w:sz w:val="36"/>
          <w:szCs w:val="36"/>
          <w:highlight w:val="none"/>
          <w:u w:val="single"/>
          <w14:textFill>
            <w14:solidFill>
              <w14:schemeClr w14:val="tx1"/>
            </w14:solidFill>
          </w14:textFill>
        </w:rPr>
        <w:t xml:space="preserve">                 </w:t>
      </w:r>
    </w:p>
    <w:p w14:paraId="36CEC964">
      <w:pPr>
        <w:pStyle w:val="228"/>
        <w:spacing w:before="360" w:after="360"/>
        <w:ind w:firstLine="2530"/>
        <w:jc w:val="both"/>
        <w:rPr>
          <w:rStyle w:val="211"/>
          <w:rFonts w:hint="eastAsia" w:ascii="宋体" w:hAnsi="宋体" w:eastAsia="宋体" w:cs="宋体"/>
          <w:b/>
          <w:bCs/>
          <w:color w:val="000000" w:themeColor="text1"/>
          <w:sz w:val="36"/>
          <w:szCs w:val="36"/>
          <w:highlight w:val="none"/>
          <w:u w:val="singl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招标编号：</w:t>
      </w:r>
      <w:r>
        <w:rPr>
          <w:rStyle w:val="211"/>
          <w:rFonts w:hint="eastAsia" w:ascii="宋体" w:hAnsi="宋体" w:eastAsia="宋体" w:cs="宋体"/>
          <w:b/>
          <w:bCs/>
          <w:color w:val="000000" w:themeColor="text1"/>
          <w:sz w:val="36"/>
          <w:szCs w:val="36"/>
          <w:highlight w:val="none"/>
          <w:u w:val="single"/>
          <w14:textFill>
            <w14:solidFill>
              <w14:schemeClr w14:val="tx1"/>
            </w14:solidFill>
          </w14:textFill>
        </w:rPr>
        <w:t xml:space="preserve">                 </w:t>
      </w:r>
    </w:p>
    <w:p w14:paraId="2B61E4B8">
      <w:pPr>
        <w:pStyle w:val="228"/>
        <w:spacing w:before="360" w:after="360"/>
        <w:ind w:firstLine="2530"/>
        <w:jc w:val="both"/>
        <w:rPr>
          <w:rStyle w:val="211"/>
          <w:rFonts w:hint="eastAsia" w:ascii="宋体" w:hAnsi="宋体" w:eastAsia="宋体" w:cs="宋体"/>
          <w:b/>
          <w:bCs/>
          <w:color w:val="000000" w:themeColor="text1"/>
          <w:sz w:val="36"/>
          <w:szCs w:val="36"/>
          <w:highlight w:val="none"/>
          <w:u w:val="single"/>
          <w14:textFill>
            <w14:solidFill>
              <w14:schemeClr w14:val="tx1"/>
            </w14:solidFill>
          </w14:textFill>
        </w:rPr>
      </w:pPr>
      <w:r>
        <w:rPr>
          <w:rStyle w:val="211"/>
          <w:rFonts w:hint="eastAsia" w:ascii="宋体" w:hAnsi="宋体" w:eastAsia="宋体" w:cs="宋体"/>
          <w:b/>
          <w:bCs/>
          <w:caps w:val="0"/>
          <w:smallCaps w:val="0"/>
          <w:color w:val="000000" w:themeColor="text1"/>
          <w:spacing w:val="0"/>
          <w:position w:val="0"/>
          <w:sz w:val="36"/>
          <w:szCs w:val="36"/>
          <w:highlight w:val="none"/>
          <w:shd w:val="clear" w:color="auto" w:fill="auto"/>
          <w14:textFill>
            <w14:solidFill>
              <w14:schemeClr w14:val="tx1"/>
            </w14:solidFill>
          </w14:textFill>
        </w:rPr>
        <w:t>分</w:t>
      </w:r>
      <w:r>
        <w:rPr>
          <w:rStyle w:val="211"/>
          <w:rFonts w:hint="eastAsia" w:ascii="宋体" w:hAnsi="宋体" w:eastAsia="宋体" w:cs="宋体"/>
          <w:b/>
          <w:bCs/>
          <w:caps w:val="0"/>
          <w:smallCaps w:val="0"/>
          <w:color w:val="000000" w:themeColor="text1"/>
          <w:spacing w:val="0"/>
          <w:position w:val="0"/>
          <w:sz w:val="36"/>
          <w:szCs w:val="36"/>
          <w:highlight w:val="none"/>
          <w:shd w:val="clear" w:color="auto" w:fill="auto"/>
          <w:lang w:val="en-US"/>
          <w14:textFill>
            <w14:solidFill>
              <w14:schemeClr w14:val="tx1"/>
            </w14:solidFill>
          </w14:textFill>
        </w:rPr>
        <w:t xml:space="preserve"> </w:t>
      </w:r>
      <w:r>
        <w:rPr>
          <w:rStyle w:val="211"/>
          <w:rFonts w:hint="eastAsia" w:ascii="宋体" w:hAnsi="宋体" w:eastAsia="宋体" w:cs="宋体"/>
          <w:b/>
          <w:bCs/>
          <w:caps w:val="0"/>
          <w:smallCaps w:val="0"/>
          <w:color w:val="000000" w:themeColor="text1"/>
          <w:spacing w:val="0"/>
          <w:position w:val="0"/>
          <w:sz w:val="36"/>
          <w:szCs w:val="36"/>
          <w:highlight w:val="none"/>
          <w:shd w:val="clear" w:color="auto" w:fill="auto"/>
          <w14:textFill>
            <w14:solidFill>
              <w14:schemeClr w14:val="tx1"/>
            </w14:solidFill>
          </w14:textFill>
        </w:rPr>
        <w:t>包</w:t>
      </w:r>
      <w:r>
        <w:rPr>
          <w:rStyle w:val="211"/>
          <w:rFonts w:hint="eastAsia" w:ascii="宋体" w:hAnsi="宋体" w:eastAsia="宋体" w:cs="宋体"/>
          <w:b/>
          <w:bCs/>
          <w:caps w:val="0"/>
          <w:smallCaps w:val="0"/>
          <w:color w:val="000000" w:themeColor="text1"/>
          <w:spacing w:val="0"/>
          <w:position w:val="0"/>
          <w:sz w:val="36"/>
          <w:szCs w:val="36"/>
          <w:highlight w:val="none"/>
          <w:shd w:val="clear" w:color="auto" w:fill="auto"/>
          <w:lang w:val="en-US"/>
          <w14:textFill>
            <w14:solidFill>
              <w14:schemeClr w14:val="tx1"/>
            </w14:solidFill>
          </w14:textFill>
        </w:rPr>
        <w:t xml:space="preserve"> </w:t>
      </w:r>
      <w:r>
        <w:rPr>
          <w:rStyle w:val="211"/>
          <w:rFonts w:hint="eastAsia" w:ascii="宋体" w:hAnsi="宋体" w:eastAsia="宋体" w:cs="宋体"/>
          <w:b/>
          <w:bCs/>
          <w:caps w:val="0"/>
          <w:smallCaps w:val="0"/>
          <w:color w:val="000000" w:themeColor="text1"/>
          <w:spacing w:val="0"/>
          <w:position w:val="0"/>
          <w:sz w:val="36"/>
          <w:szCs w:val="36"/>
          <w:highlight w:val="none"/>
          <w:shd w:val="clear" w:color="auto" w:fill="auto"/>
          <w14:textFill>
            <w14:solidFill>
              <w14:schemeClr w14:val="tx1"/>
            </w14:solidFill>
          </w14:textFill>
        </w:rPr>
        <w:t>号</w:t>
      </w:r>
      <w:r>
        <w:rPr>
          <w:rStyle w:val="211"/>
          <w:rFonts w:hint="eastAsia" w:ascii="宋体" w:hAnsi="宋体" w:eastAsia="宋体" w:cs="宋体"/>
          <w:b/>
          <w:bCs/>
          <w:color w:val="000000" w:themeColor="text1"/>
          <w:sz w:val="36"/>
          <w:szCs w:val="36"/>
          <w:highlight w:val="none"/>
          <w14:textFill>
            <w14:solidFill>
              <w14:schemeClr w14:val="tx1"/>
            </w14:solidFill>
          </w14:textFill>
        </w:rPr>
        <w:t>：</w:t>
      </w:r>
      <w:r>
        <w:rPr>
          <w:rStyle w:val="211"/>
          <w:rFonts w:hint="eastAsia" w:ascii="宋体" w:hAnsi="宋体" w:eastAsia="宋体" w:cs="宋体"/>
          <w:b/>
          <w:bCs/>
          <w:color w:val="000000" w:themeColor="text1"/>
          <w:sz w:val="36"/>
          <w:szCs w:val="36"/>
          <w:highlight w:val="none"/>
          <w:u w:val="single"/>
          <w14:textFill>
            <w14:solidFill>
              <w14:schemeClr w14:val="tx1"/>
            </w14:solidFill>
          </w14:textFill>
        </w:rPr>
        <w:t xml:space="preserve">                 </w:t>
      </w:r>
    </w:p>
    <w:p w14:paraId="2DF14116">
      <w:pPr>
        <w:pStyle w:val="228"/>
        <w:spacing w:line="520" w:lineRule="exact"/>
        <w:rPr>
          <w:rStyle w:val="211"/>
          <w:rFonts w:hint="eastAsia" w:ascii="宋体" w:hAnsi="宋体" w:eastAsia="宋体" w:cs="宋体"/>
          <w:b/>
          <w:bCs/>
          <w:color w:val="000000" w:themeColor="text1"/>
          <w:highlight w:val="none"/>
          <w14:textFill>
            <w14:solidFill>
              <w14:schemeClr w14:val="tx1"/>
            </w14:solidFill>
          </w14:textFill>
        </w:rPr>
      </w:pPr>
    </w:p>
    <w:p w14:paraId="0B878912">
      <w:pPr>
        <w:pStyle w:val="228"/>
        <w:spacing w:line="520" w:lineRule="exact"/>
        <w:rPr>
          <w:rStyle w:val="211"/>
          <w:rFonts w:hint="eastAsia" w:ascii="宋体" w:hAnsi="宋体" w:eastAsia="宋体" w:cs="宋体"/>
          <w:b/>
          <w:bCs/>
          <w:color w:val="000000" w:themeColor="text1"/>
          <w:highlight w:val="none"/>
          <w14:textFill>
            <w14:solidFill>
              <w14:schemeClr w14:val="tx1"/>
            </w14:solidFill>
          </w14:textFill>
        </w:rPr>
      </w:pPr>
    </w:p>
    <w:p w14:paraId="1396F4CA">
      <w:pPr>
        <w:pStyle w:val="228"/>
        <w:spacing w:line="520" w:lineRule="exact"/>
        <w:rPr>
          <w:rStyle w:val="211"/>
          <w:rFonts w:hint="eastAsia" w:ascii="宋体" w:hAnsi="宋体" w:eastAsia="宋体" w:cs="宋体"/>
          <w:b/>
          <w:bCs/>
          <w:color w:val="000000" w:themeColor="text1"/>
          <w:highlight w:val="none"/>
          <w14:textFill>
            <w14:solidFill>
              <w14:schemeClr w14:val="tx1"/>
            </w14:solidFill>
          </w14:textFill>
        </w:rPr>
      </w:pPr>
    </w:p>
    <w:p w14:paraId="336E1263">
      <w:pPr>
        <w:pStyle w:val="228"/>
        <w:spacing w:line="520" w:lineRule="exact"/>
        <w:rPr>
          <w:rStyle w:val="211"/>
          <w:rFonts w:hint="eastAsia" w:ascii="宋体" w:hAnsi="宋体" w:eastAsia="宋体" w:cs="宋体"/>
          <w:b/>
          <w:bCs/>
          <w:color w:val="000000" w:themeColor="text1"/>
          <w:highlight w:val="none"/>
          <w14:textFill>
            <w14:solidFill>
              <w14:schemeClr w14:val="tx1"/>
            </w14:solidFill>
          </w14:textFill>
        </w:rPr>
      </w:pPr>
    </w:p>
    <w:p w14:paraId="593A7911">
      <w:pPr>
        <w:pStyle w:val="228"/>
        <w:spacing w:line="520" w:lineRule="exact"/>
        <w:rPr>
          <w:rStyle w:val="211"/>
          <w:rFonts w:hint="eastAsia" w:ascii="宋体" w:hAnsi="宋体" w:eastAsia="宋体" w:cs="宋体"/>
          <w:b/>
          <w:bCs/>
          <w:color w:val="000000" w:themeColor="text1"/>
          <w:highlight w:val="none"/>
          <w14:textFill>
            <w14:solidFill>
              <w14:schemeClr w14:val="tx1"/>
            </w14:solidFill>
          </w14:textFill>
        </w:rPr>
      </w:pPr>
    </w:p>
    <w:p w14:paraId="78C47986">
      <w:pPr>
        <w:pStyle w:val="228"/>
        <w:spacing w:line="520" w:lineRule="exact"/>
        <w:rPr>
          <w:rStyle w:val="211"/>
          <w:rFonts w:hint="eastAsia" w:ascii="宋体" w:hAnsi="宋体" w:eastAsia="宋体" w:cs="宋体"/>
          <w:b/>
          <w:bCs/>
          <w:color w:val="000000" w:themeColor="text1"/>
          <w:highlight w:val="none"/>
          <w14:textFill>
            <w14:solidFill>
              <w14:schemeClr w14:val="tx1"/>
            </w14:solidFill>
          </w14:textFill>
        </w:rPr>
      </w:pPr>
    </w:p>
    <w:p w14:paraId="2643451A">
      <w:pPr>
        <w:pStyle w:val="228"/>
        <w:spacing w:line="520" w:lineRule="exact"/>
        <w:rPr>
          <w:rStyle w:val="211"/>
          <w:rFonts w:hint="eastAsia" w:ascii="宋体" w:hAnsi="宋体" w:eastAsia="宋体" w:cs="宋体"/>
          <w:b/>
          <w:bCs/>
          <w:color w:val="000000" w:themeColor="text1"/>
          <w:highlight w:val="none"/>
          <w14:textFill>
            <w14:solidFill>
              <w14:schemeClr w14:val="tx1"/>
            </w14:solidFill>
          </w14:textFill>
        </w:rPr>
      </w:pPr>
    </w:p>
    <w:p w14:paraId="6D2186AE">
      <w:pPr>
        <w:pStyle w:val="228"/>
        <w:spacing w:before="360" w:after="360"/>
        <w:ind w:firstLine="2168"/>
        <w:jc w:val="both"/>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投标人名称：</w:t>
      </w:r>
      <w:r>
        <w:rPr>
          <w:rStyle w:val="211"/>
          <w:rFonts w:hint="eastAsia" w:ascii="宋体" w:hAnsi="宋体" w:eastAsia="宋体" w:cs="宋体"/>
          <w:b/>
          <w:bCs/>
          <w:color w:val="000000" w:themeColor="text1"/>
          <w:sz w:val="36"/>
          <w:szCs w:val="36"/>
          <w:highlight w:val="none"/>
          <w:u w:val="single"/>
          <w14:textFill>
            <w14:solidFill>
              <w14:schemeClr w14:val="tx1"/>
            </w14:solidFill>
          </w14:textFill>
        </w:rPr>
        <w:t xml:space="preserve">                  </w:t>
      </w:r>
    </w:p>
    <w:p w14:paraId="3902A297">
      <w:pPr>
        <w:pStyle w:val="228"/>
        <w:spacing w:before="360" w:after="360"/>
        <w:ind w:firstLine="2168"/>
        <w:jc w:val="both"/>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日      期：</w:t>
      </w:r>
      <w:r>
        <w:rPr>
          <w:rStyle w:val="211"/>
          <w:rFonts w:hint="eastAsia" w:ascii="宋体" w:hAnsi="宋体" w:eastAsia="宋体" w:cs="宋体"/>
          <w:b/>
          <w:bCs/>
          <w:color w:val="000000" w:themeColor="text1"/>
          <w:sz w:val="36"/>
          <w:szCs w:val="36"/>
          <w:highlight w:val="none"/>
          <w:u w:val="single"/>
          <w14:textFill>
            <w14:solidFill>
              <w14:schemeClr w14:val="tx1"/>
            </w14:solidFill>
          </w14:textFill>
        </w:rPr>
        <w:t xml:space="preserve">                  </w:t>
      </w:r>
    </w:p>
    <w:p w14:paraId="06590A25">
      <w:pPr>
        <w:pStyle w:val="228"/>
        <w:spacing w:line="520" w:lineRule="exact"/>
        <w:jc w:val="both"/>
        <w:rPr>
          <w:rStyle w:val="211"/>
          <w:rFonts w:hint="eastAsia" w:ascii="宋体" w:hAnsi="宋体" w:eastAsia="宋体" w:cs="宋体"/>
          <w:b/>
          <w:bCs/>
          <w:color w:val="000000" w:themeColor="text1"/>
          <w:highlight w:val="none"/>
          <w14:textFill>
            <w14:solidFill>
              <w14:schemeClr w14:val="tx1"/>
            </w14:solidFill>
          </w14:textFill>
        </w:rPr>
      </w:pPr>
    </w:p>
    <w:p w14:paraId="5DC94CA6">
      <w:pPr>
        <w:pStyle w:val="228"/>
        <w:spacing w:line="520" w:lineRule="exact"/>
        <w:jc w:val="center"/>
        <w:rPr>
          <w:rStyle w:val="211"/>
          <w:rFonts w:hint="eastAsia" w:ascii="宋体" w:hAnsi="宋体" w:eastAsia="宋体" w:cs="宋体"/>
          <w:b/>
          <w:bCs/>
          <w:color w:val="000000" w:themeColor="text1"/>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7189FA7D">
      <w:pPr>
        <w:pStyle w:val="227"/>
        <w:jc w:val="both"/>
        <w:outlineLvl w:val="1"/>
        <w:rPr>
          <w:rStyle w:val="211"/>
          <w:rFonts w:hint="eastAsia" w:ascii="宋体" w:hAnsi="宋体" w:eastAsia="宋体" w:cs="宋体"/>
          <w:color w:val="000000" w:themeColor="text1"/>
          <w:highlight w:val="none"/>
          <w14:textFill>
            <w14:solidFill>
              <w14:schemeClr w14:val="tx1"/>
            </w14:solidFill>
          </w14:textFill>
        </w:rPr>
      </w:pPr>
      <w:bookmarkStart w:id="476" w:name="_Toc3446"/>
      <w:r>
        <w:rPr>
          <w:rStyle w:val="211"/>
          <w:rFonts w:hint="eastAsia" w:ascii="宋体" w:hAnsi="宋体" w:eastAsia="宋体" w:cs="宋体"/>
          <w:b/>
          <w:color w:val="000000" w:themeColor="text1"/>
          <w:sz w:val="32"/>
          <w:highlight w:val="none"/>
          <w14:textFill>
            <w14:solidFill>
              <w14:schemeClr w14:val="tx1"/>
            </w14:solidFill>
          </w14:textFill>
        </w:rPr>
        <w:t>二、投标函格式</w:t>
      </w:r>
      <w:bookmarkEnd w:id="476"/>
    </w:p>
    <w:p w14:paraId="226C86A3">
      <w:pPr>
        <w:pStyle w:val="218"/>
        <w:spacing w:before="567" w:after="567"/>
        <w:jc w:val="center"/>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投标函</w:t>
      </w:r>
    </w:p>
    <w:p w14:paraId="41F68A23">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致：苏州政合信咨询管理服务有限公司：</w:t>
      </w:r>
    </w:p>
    <w:p w14:paraId="25753478">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根据贵方的</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Style w:val="211"/>
          <w:rFonts w:hint="eastAsia" w:ascii="宋体" w:hAnsi="宋体" w:eastAsia="宋体" w:cs="宋体"/>
          <w:color w:val="000000" w:themeColor="text1"/>
          <w:sz w:val="24"/>
          <w:szCs w:val="24"/>
          <w:highlight w:val="none"/>
          <w14:textFill>
            <w14:solidFill>
              <w14:schemeClr w14:val="tx1"/>
            </w14:solidFill>
          </w14:textFill>
        </w:rPr>
        <w:t>号招标文件，正式授权下述签字人</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Style w:val="211"/>
          <w:rFonts w:hint="eastAsia" w:ascii="宋体" w:hAnsi="宋体" w:eastAsia="宋体" w:cs="宋体"/>
          <w:color w:val="000000" w:themeColor="text1"/>
          <w:sz w:val="24"/>
          <w:szCs w:val="24"/>
          <w:highlight w:val="none"/>
          <w14:textFill>
            <w14:solidFill>
              <w14:schemeClr w14:val="tx1"/>
            </w14:solidFill>
          </w14:textFill>
        </w:rPr>
        <w:t>（姓名和职务)代表我方</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Style w:val="211"/>
          <w:rFonts w:hint="eastAsia" w:ascii="宋体" w:hAnsi="宋体" w:eastAsia="宋体" w:cs="宋体"/>
          <w:color w:val="000000" w:themeColor="text1"/>
          <w:sz w:val="24"/>
          <w:szCs w:val="24"/>
          <w:highlight w:val="none"/>
          <w14:textFill>
            <w14:solidFill>
              <w14:schemeClr w14:val="tx1"/>
            </w14:solidFill>
          </w14:textFill>
        </w:rPr>
        <w:t>（投标人名称），全权处理本次项目投标的有关事宜。</w:t>
      </w:r>
    </w:p>
    <w:p w14:paraId="17DE62E1">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据此函，签字人兹宣布同意如下：</w:t>
      </w:r>
    </w:p>
    <w:p w14:paraId="76273E3A">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1、同意向贵方提供贵方可能另外要求的与投标有关的任何证据或资料；</w:t>
      </w:r>
    </w:p>
    <w:p w14:paraId="39A2F313">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2、我们完全理解贵方不一定将合同授予最低报价的投标人；</w:t>
      </w:r>
    </w:p>
    <w:p w14:paraId="73E18A46">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3、我们已详细审核全部招标文件及其有效补充文件，我们知道必须放弃提出含糊不清或误解问题的权利；</w:t>
      </w:r>
    </w:p>
    <w:p w14:paraId="27238FD0">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4、一旦我方中标，我们将根据招标文件的规定，严格履行合同条款的责任和义务，并保证按照合同条款提供服务；</w:t>
      </w:r>
    </w:p>
    <w:p w14:paraId="43EE570B">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5、与本投标有关的正式通讯地址为：</w:t>
      </w:r>
    </w:p>
    <w:p w14:paraId="0BC59023">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地址：</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B5F3841">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邮编：</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B0FDC60">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电话：</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0EC0F27">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传真：</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18D3EE41">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投标人法定代表人（单位负责人）或授权代表姓名（签字或盖章）：</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5998CA4">
      <w:pPr>
        <w:pStyle w:val="229"/>
        <w:spacing w:line="520" w:lineRule="exact"/>
        <w:rPr>
          <w:rStyle w:val="211"/>
          <w:rFonts w:hint="eastAsia" w:ascii="宋体" w:hAnsi="宋体" w:eastAsia="宋体" w:cs="宋体"/>
          <w:color w:val="000000" w:themeColor="text1"/>
          <w:sz w:val="24"/>
          <w:szCs w:val="24"/>
          <w:highlight w:val="none"/>
          <w:u w:val="singl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投标人名称：</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09FE75EE">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公章：</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63521CBD">
      <w:pPr>
        <w:pStyle w:val="229"/>
        <w:spacing w:line="520" w:lineRule="exact"/>
        <w:rPr>
          <w:rStyle w:val="211"/>
          <w:rFonts w:hint="eastAsia" w:ascii="宋体" w:hAnsi="宋体" w:eastAsia="宋体" w:cs="宋体"/>
          <w:color w:val="000000" w:themeColor="text1"/>
          <w:sz w:val="24"/>
          <w:szCs w:val="24"/>
          <w:highlight w:val="none"/>
          <w:u w:val="singl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日期：</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9CEE1EB">
      <w:pPr>
        <w:pStyle w:val="229"/>
        <w:spacing w:line="520" w:lineRule="exact"/>
        <w:rPr>
          <w:rStyle w:val="211"/>
          <w:rFonts w:hint="eastAsia" w:ascii="宋体" w:hAnsi="宋体" w:eastAsia="宋体" w:cs="宋体"/>
          <w:color w:val="000000" w:themeColor="text1"/>
          <w:sz w:val="24"/>
          <w:szCs w:val="24"/>
          <w:highlight w:val="none"/>
          <w:u w:val="single"/>
          <w14:textFill>
            <w14:solidFill>
              <w14:schemeClr w14:val="tx1"/>
            </w14:solidFill>
          </w14:textFill>
        </w:rPr>
        <w:sectPr>
          <w:pgSz w:w="11906" w:h="16838"/>
          <w:pgMar w:top="1440" w:right="1080" w:bottom="1440" w:left="1080" w:header="851" w:footer="992" w:gutter="0"/>
          <w:cols w:space="1701" w:num="1"/>
          <w:docGrid w:linePitch="360" w:charSpace="0"/>
        </w:sectPr>
      </w:pPr>
    </w:p>
    <w:p w14:paraId="2DBC1B8B">
      <w:pPr>
        <w:pStyle w:val="230"/>
        <w:spacing w:line="520" w:lineRule="exact"/>
        <w:outlineLvl w:val="1"/>
        <w:rPr>
          <w:rStyle w:val="211"/>
          <w:rFonts w:hint="eastAsia" w:ascii="宋体" w:hAnsi="宋体" w:eastAsia="宋体" w:cs="宋体"/>
          <w:color w:val="000000" w:themeColor="text1"/>
          <w:highlight w:val="none"/>
          <w14:textFill>
            <w14:solidFill>
              <w14:schemeClr w14:val="tx1"/>
            </w14:solidFill>
          </w14:textFill>
        </w:rPr>
      </w:pPr>
      <w:bookmarkStart w:id="477" w:name="_Toc23269"/>
      <w:r>
        <w:rPr>
          <w:rStyle w:val="211"/>
          <w:rFonts w:hint="eastAsia" w:ascii="宋体" w:hAnsi="宋体" w:eastAsia="宋体" w:cs="宋体"/>
          <w:b/>
          <w:color w:val="000000" w:themeColor="text1"/>
          <w:sz w:val="32"/>
          <w:highlight w:val="none"/>
          <w14:textFill>
            <w14:solidFill>
              <w14:schemeClr w14:val="tx1"/>
            </w14:solidFill>
          </w14:textFill>
        </w:rPr>
        <w:t>三、开标一览表</w:t>
      </w:r>
      <w:bookmarkEnd w:id="477"/>
    </w:p>
    <w:p w14:paraId="6D6DB662">
      <w:pPr>
        <w:pStyle w:val="218"/>
        <w:spacing w:before="567" w:after="567"/>
        <w:jc w:val="center"/>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﻿开标一览表（</w:t>
      </w:r>
      <w:r>
        <w:rPr>
          <w:rStyle w:val="231"/>
          <w:rFonts w:hint="eastAsia" w:ascii="宋体" w:hAnsi="宋体" w:eastAsia="宋体" w:cs="宋体"/>
          <w:b/>
          <w:bCs/>
          <w:color w:val="000000" w:themeColor="text1"/>
          <w:sz w:val="36"/>
          <w:szCs w:val="36"/>
          <w:highlight w:val="none"/>
          <w:lang w:eastAsia="zh-CN"/>
          <w14:textFill>
            <w14:solidFill>
              <w14:schemeClr w14:val="tx1"/>
            </w14:solidFill>
          </w14:textFill>
        </w:rPr>
        <w:t>单价</w:t>
      </w:r>
      <w:r>
        <w:rPr>
          <w:rStyle w:val="231"/>
          <w:rFonts w:hint="eastAsia" w:ascii="宋体" w:hAnsi="宋体" w:eastAsia="宋体" w:cs="宋体"/>
          <w:b/>
          <w:bCs/>
          <w:color w:val="000000" w:themeColor="text1"/>
          <w:sz w:val="36"/>
          <w:szCs w:val="36"/>
          <w:highlight w:val="none"/>
          <w14:textFill>
            <w14:solidFill>
              <w14:schemeClr w14:val="tx1"/>
            </w14:solidFill>
          </w14:textFill>
        </w:rPr>
        <w:t>）</w:t>
      </w:r>
    </w:p>
    <w:p w14:paraId="220419DC">
      <w:pPr>
        <w:pStyle w:val="218"/>
        <w:spacing w:line="52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投标人全称（加盖公章）：</w:t>
      </w:r>
      <w:r>
        <w:rPr>
          <w:rFonts w:hint="eastAsia" w:ascii="宋体" w:hAnsi="宋体" w:eastAsia="宋体" w:cs="宋体"/>
          <w:color w:val="000000" w:themeColor="text1"/>
          <w:highlight w:val="none"/>
          <w:u w:val="single"/>
          <w14:textFill>
            <w14:solidFill>
              <w14:schemeClr w14:val="tx1"/>
            </w14:solidFill>
          </w14:textFill>
        </w:rPr>
        <w:t xml:space="preserve">                               </w:t>
      </w:r>
    </w:p>
    <w:p w14:paraId="0951232F">
      <w:pPr>
        <w:pStyle w:val="218"/>
        <w:spacing w:line="52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项目编号：</w:t>
      </w:r>
      <w:r>
        <w:rPr>
          <w:rFonts w:hint="eastAsia" w:ascii="宋体" w:hAnsi="宋体" w:eastAsia="宋体" w:cs="宋体"/>
          <w:color w:val="000000" w:themeColor="text1"/>
          <w:highlight w:val="none"/>
          <w:u w:val="single"/>
          <w14:textFill>
            <w14:solidFill>
              <w14:schemeClr w14:val="tx1"/>
            </w14:solidFill>
          </w14:textFill>
        </w:rPr>
        <w:t xml:space="preserve">                                    </w:t>
      </w:r>
    </w:p>
    <w:p w14:paraId="3978E0F1">
      <w:pPr>
        <w:pStyle w:val="218"/>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分包</w:t>
      </w:r>
      <w:r>
        <w:rPr>
          <w:rFonts w:hint="eastAsia" w:ascii="宋体" w:hAnsi="宋体" w:eastAsia="宋体" w:cs="宋体"/>
          <w:color w:val="000000" w:themeColor="text1"/>
          <w:highlight w:val="none"/>
          <w14:textFill>
            <w14:solidFill>
              <w14:schemeClr w14:val="tx1"/>
            </w14:solidFill>
          </w14:textFill>
        </w:rPr>
        <w:t>号：</w:t>
      </w:r>
      <w:r>
        <w:rPr>
          <w:rFonts w:hint="eastAsia" w:ascii="宋体" w:hAnsi="宋体" w:eastAsia="宋体" w:cs="宋体"/>
          <w:color w:val="000000" w:themeColor="text1"/>
          <w:highlight w:val="none"/>
          <w:u w:val="single"/>
          <w14:textFill>
            <w14:solidFill>
              <w14:schemeClr w14:val="tx1"/>
            </w14:solidFill>
          </w14:textFill>
        </w:rPr>
        <w:t xml:space="preserve">                                    </w:t>
      </w:r>
    </w:p>
    <w:p w14:paraId="06B70CD0">
      <w:pPr>
        <w:pStyle w:val="218"/>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p>
    <w:tbl>
      <w:tblPr>
        <w:tblStyle w:val="39"/>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38"/>
        <w:gridCol w:w="6612"/>
      </w:tblGrid>
      <w:tr w14:paraId="3A6AC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3136" w:type="dxa"/>
            <w:noWrap w:val="0"/>
            <w:tcMar>
              <w:top w:w="0" w:type="dxa"/>
              <w:left w:w="0" w:type="dxa"/>
              <w:bottom w:w="0" w:type="dxa"/>
              <w:right w:w="0" w:type="dxa"/>
            </w:tcMar>
            <w:vAlign w:val="center"/>
          </w:tcPr>
          <w:p w14:paraId="534C86AC">
            <w:pPr>
              <w:pStyle w:val="218"/>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项目名称</w:t>
            </w:r>
          </w:p>
        </w:tc>
        <w:tc>
          <w:tcPr>
            <w:tcW w:w="6606" w:type="dxa"/>
            <w:noWrap w:val="0"/>
            <w:tcMar>
              <w:top w:w="0" w:type="dxa"/>
              <w:left w:w="0" w:type="dxa"/>
              <w:bottom w:w="0" w:type="dxa"/>
              <w:right w:w="0" w:type="dxa"/>
            </w:tcMar>
            <w:vAlign w:val="center"/>
          </w:tcPr>
          <w:p w14:paraId="4437D4CE">
            <w:pPr>
              <w:pStyle w:val="218"/>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投标报价</w:t>
            </w:r>
          </w:p>
        </w:tc>
      </w:tr>
      <w:tr w14:paraId="1E890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4" w:hRule="atLeast"/>
        </w:trPr>
        <w:tc>
          <w:tcPr>
            <w:tcW w:w="3136" w:type="dxa"/>
            <w:noWrap w:val="0"/>
            <w:tcMar>
              <w:top w:w="0" w:type="dxa"/>
              <w:left w:w="0" w:type="dxa"/>
              <w:bottom w:w="0" w:type="dxa"/>
              <w:right w:w="0" w:type="dxa"/>
            </w:tcMar>
            <w:vAlign w:val="center"/>
          </w:tcPr>
          <w:p w14:paraId="2B166A95">
            <w:pPr>
              <w:pStyle w:val="218"/>
              <w:spacing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2026年张家港市稻麦高产优质片区</w:t>
            </w:r>
            <w:r>
              <w:rPr>
                <w:rStyle w:val="211"/>
                <w:rFonts w:hint="eastAsia" w:ascii="宋体" w:hAnsi="宋体" w:eastAsia="宋体" w:cs="宋体"/>
                <w:color w:val="000000" w:themeColor="text1"/>
                <w:sz w:val="24"/>
                <w:szCs w:val="24"/>
                <w:highlight w:val="none"/>
                <w:lang w:val="en-US"/>
                <w14:textFill>
                  <w14:solidFill>
                    <w14:schemeClr w14:val="tx1"/>
                  </w14:solidFill>
                </w14:textFill>
              </w:rPr>
              <w:t>建设</w:t>
            </w:r>
            <w:r>
              <w:rPr>
                <w:rStyle w:val="211"/>
                <w:rFonts w:hint="eastAsia" w:ascii="宋体" w:hAnsi="宋体" w:eastAsia="宋体" w:cs="宋体"/>
                <w:color w:val="000000" w:themeColor="text1"/>
                <w:sz w:val="24"/>
                <w:szCs w:val="24"/>
                <w:highlight w:val="none"/>
                <w14:textFill>
                  <w14:solidFill>
                    <w14:schemeClr w14:val="tx1"/>
                  </w14:solidFill>
                </w14:textFill>
              </w:rPr>
              <w:t>物化补贴采购项目</w:t>
            </w:r>
          </w:p>
        </w:tc>
        <w:tc>
          <w:tcPr>
            <w:tcW w:w="6606" w:type="dxa"/>
            <w:noWrap w:val="0"/>
            <w:tcMar>
              <w:top w:w="0" w:type="dxa"/>
              <w:left w:w="0" w:type="dxa"/>
              <w:bottom w:w="0" w:type="dxa"/>
              <w:right w:w="0" w:type="dxa"/>
            </w:tcMar>
            <w:vAlign w:val="center"/>
          </w:tcPr>
          <w:p w14:paraId="6DA9232A">
            <w:pPr>
              <w:pStyle w:val="218"/>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小写：</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（元人民币）</w:t>
            </w:r>
          </w:p>
        </w:tc>
      </w:tr>
      <w:tr w14:paraId="02343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3136" w:type="dxa"/>
            <w:noWrap w:val="0"/>
            <w:tcMar>
              <w:top w:w="0" w:type="dxa"/>
              <w:left w:w="0" w:type="dxa"/>
              <w:bottom w:w="0" w:type="dxa"/>
              <w:right w:w="0" w:type="dxa"/>
            </w:tcMar>
            <w:vAlign w:val="center"/>
          </w:tcPr>
          <w:p w14:paraId="5736AA13">
            <w:pPr>
              <w:pStyle w:val="218"/>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投标报价大写金额</w:t>
            </w:r>
          </w:p>
        </w:tc>
        <w:tc>
          <w:tcPr>
            <w:tcW w:w="6606" w:type="dxa"/>
            <w:noWrap w:val="0"/>
            <w:tcMar>
              <w:top w:w="0" w:type="dxa"/>
              <w:left w:w="0" w:type="dxa"/>
              <w:bottom w:w="0" w:type="dxa"/>
              <w:right w:w="0" w:type="dxa"/>
            </w:tcMar>
            <w:vAlign w:val="center"/>
          </w:tcPr>
          <w:p w14:paraId="2C932B8E">
            <w:pPr>
              <w:pStyle w:val="218"/>
              <w:ind w:firstLine="960"/>
              <w:jc w:val="both"/>
              <w:rPr>
                <w:rStyle w:val="211"/>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大写：</w:t>
            </w:r>
            <w:r>
              <w:rPr>
                <w:rFonts w:hint="eastAsia" w:ascii="宋体" w:hAnsi="宋体" w:eastAsia="宋体" w:cs="宋体"/>
                <w:color w:val="000000" w:themeColor="text1"/>
                <w:highlight w:val="none"/>
                <w:u w:val="single"/>
                <w14:textFill>
                  <w14:solidFill>
                    <w14:schemeClr w14:val="tx1"/>
                  </w14:solidFill>
                </w14:textFill>
              </w:rPr>
              <w:t xml:space="preserve">                                </w:t>
            </w:r>
          </w:p>
        </w:tc>
      </w:tr>
    </w:tbl>
    <w:p w14:paraId="4827227D">
      <w:pPr>
        <w:pStyle w:val="218"/>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p>
    <w:p w14:paraId="2812360C">
      <w:pPr>
        <w:pStyle w:val="218"/>
        <w:spacing w:line="520" w:lineRule="exact"/>
        <w:jc w:val="right"/>
        <w:rPr>
          <w:rStyle w:val="21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日期：</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年</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月</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日</w:t>
      </w:r>
    </w:p>
    <w:p w14:paraId="252006CD">
      <w:pPr>
        <w:pStyle w:val="232"/>
        <w:widowControl/>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填写说明：</w:t>
      </w:r>
    </w:p>
    <w:p w14:paraId="720D7907">
      <w:pPr>
        <w:pStyle w:val="218"/>
        <w:jc w:val="both"/>
        <w:rPr>
          <w:rStyle w:val="211"/>
          <w:rFonts w:hint="eastAsia" w:ascii="宋体" w:hAnsi="宋体" w:eastAsia="宋体" w:cs="宋体"/>
          <w:b/>
          <w:bCs/>
          <w:i/>
          <w:iCs/>
          <w:color w:val="000000" w:themeColor="text1"/>
          <w:sz w:val="24"/>
          <w:szCs w:val="24"/>
          <w:highlight w:val="none"/>
          <w:u w:val="single"/>
          <w:lang w:val="en-US" w:eastAsia="zh-CN"/>
          <w14:textFill>
            <w14:solidFill>
              <w14:schemeClr w14:val="tx1"/>
            </w14:solidFill>
          </w14:textFill>
        </w:rPr>
      </w:pPr>
      <w:r>
        <w:rPr>
          <w:rStyle w:val="211"/>
          <w:rFonts w:hint="eastAsia" w:ascii="宋体" w:hAnsi="宋体" w:eastAsia="宋体" w:cs="宋体"/>
          <w:b/>
          <w:bCs/>
          <w:i/>
          <w:iCs/>
          <w:color w:val="000000" w:themeColor="text1"/>
          <w:sz w:val="24"/>
          <w:szCs w:val="24"/>
          <w:highlight w:val="none"/>
          <w:u w:val="single"/>
          <w:lang w:val="en-US"/>
          <w14:textFill>
            <w14:solidFill>
              <w14:schemeClr w14:val="tx1"/>
            </w14:solidFill>
          </w14:textFill>
        </w:rPr>
        <w:t>1、</w:t>
      </w:r>
      <w:r>
        <w:rPr>
          <w:rStyle w:val="211"/>
          <w:rFonts w:hint="eastAsia" w:ascii="宋体" w:hAnsi="宋体" w:eastAsia="宋体" w:cs="宋体"/>
          <w:b/>
          <w:bCs/>
          <w:i/>
          <w:iCs/>
          <w:color w:val="000000" w:themeColor="text1"/>
          <w:sz w:val="24"/>
          <w:szCs w:val="24"/>
          <w:highlight w:val="none"/>
          <w:u w:val="single"/>
          <w:lang w:val="en-US" w:eastAsia="zh-CN"/>
          <w14:textFill>
            <w14:solidFill>
              <w14:schemeClr w14:val="tx1"/>
            </w14:solidFill>
          </w14:textFill>
        </w:rPr>
        <w:t>表内投标报价按海藻型中量元素水溶肥的单价（元/升）进行报价。</w:t>
      </w:r>
    </w:p>
    <w:p w14:paraId="76B691B6">
      <w:pPr>
        <w:pStyle w:val="232"/>
        <w:widowControl/>
        <w:spacing w:line="440" w:lineRule="exact"/>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highlight w:val="none"/>
          <w:u w:val="single"/>
          <w:lang w:val="en-US" w:eastAsia="zh-CN"/>
          <w14:textFill>
            <w14:solidFill>
              <w14:schemeClr w14:val="tx1"/>
            </w14:solidFill>
          </w14:textFill>
        </w:rPr>
        <w:t>2、</w:t>
      </w:r>
      <w:r>
        <w:rPr>
          <w:rFonts w:hint="eastAsia" w:ascii="宋体" w:hAnsi="宋体" w:eastAsia="宋体" w:cs="宋体"/>
          <w:i/>
          <w:iCs/>
          <w:color w:val="000000" w:themeColor="text1"/>
          <w:highlight w:val="none"/>
          <w:u w:val="single"/>
          <w14:textFill>
            <w14:solidFill>
              <w14:schemeClr w14:val="tx1"/>
            </w14:solidFill>
          </w14:textFill>
        </w:rPr>
        <w:t>开标一览表必须加盖投标人公章（复印件无效）。</w:t>
      </w:r>
    </w:p>
    <w:p w14:paraId="21845777">
      <w:pPr>
        <w:pStyle w:val="232"/>
        <w:widowControl/>
        <w:spacing w:line="440" w:lineRule="exact"/>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highlight w:val="none"/>
          <w:u w:val="single"/>
          <w:lang w:val="en-US" w:eastAsia="zh-CN"/>
          <w14:textFill>
            <w14:solidFill>
              <w14:schemeClr w14:val="tx1"/>
            </w14:solidFill>
          </w14:textFill>
        </w:rPr>
        <w:t>3</w:t>
      </w:r>
      <w:r>
        <w:rPr>
          <w:rFonts w:hint="eastAsia" w:ascii="宋体" w:hAnsi="宋体" w:eastAsia="宋体" w:cs="宋体"/>
          <w:i/>
          <w:iCs/>
          <w:color w:val="000000" w:themeColor="text1"/>
          <w:highlight w:val="none"/>
          <w:u w:val="single"/>
          <w14:textFill>
            <w14:solidFill>
              <w14:schemeClr w14:val="tx1"/>
            </w14:solidFill>
          </w14:textFill>
        </w:rPr>
        <w:t>、如有分包，投标人投任何一个包的标的，都需单独填写开标一览表。</w:t>
      </w:r>
    </w:p>
    <w:p w14:paraId="409BD6CD">
      <w:pPr>
        <w:pStyle w:val="232"/>
        <w:widowControl/>
        <w:spacing w:line="440" w:lineRule="exact"/>
        <w:rPr>
          <w:rFonts w:hint="eastAsia" w:ascii="宋体" w:hAnsi="宋体" w:eastAsia="宋体" w:cs="宋体"/>
          <w:i/>
          <w:iCs/>
          <w:color w:val="000000" w:themeColor="text1"/>
          <w:highlight w:val="none"/>
          <w:u w:val="single"/>
          <w14:textFill>
            <w14:solidFill>
              <w14:schemeClr w14:val="tx1"/>
            </w14:solidFill>
          </w14:textFill>
        </w:rPr>
      </w:pPr>
    </w:p>
    <w:p w14:paraId="0E276F67">
      <w:pPr>
        <w:pStyle w:val="232"/>
        <w:widowControl/>
        <w:spacing w:line="440" w:lineRule="exact"/>
        <w:rPr>
          <w:rFonts w:hint="eastAsia" w:ascii="宋体" w:hAnsi="宋体" w:eastAsia="宋体" w:cs="宋体"/>
          <w:i/>
          <w:iCs/>
          <w:color w:val="000000" w:themeColor="text1"/>
          <w:highlight w:val="none"/>
          <w:u w:val="single"/>
          <w14:textFill>
            <w14:solidFill>
              <w14:schemeClr w14:val="tx1"/>
            </w14:solidFill>
          </w14:textFill>
        </w:rPr>
        <w:sectPr>
          <w:pgSz w:w="11906" w:h="16838"/>
          <w:pgMar w:top="1440" w:right="1080" w:bottom="1440" w:left="1080" w:header="851" w:footer="992" w:gutter="0"/>
          <w:cols w:space="1701" w:num="1"/>
          <w:docGrid w:linePitch="360" w:charSpace="0"/>
        </w:sectPr>
      </w:pPr>
    </w:p>
    <w:p w14:paraId="7AA13634">
      <w:pPr>
        <w:pStyle w:val="233"/>
        <w:outlineLvl w:val="1"/>
        <w:rPr>
          <w:rStyle w:val="211"/>
          <w:rFonts w:hint="eastAsia" w:ascii="宋体" w:hAnsi="宋体" w:eastAsia="宋体" w:cs="宋体"/>
          <w:b/>
          <w:color w:val="000000" w:themeColor="text1"/>
          <w:sz w:val="32"/>
          <w:highlight w:val="none"/>
          <w14:textFill>
            <w14:solidFill>
              <w14:schemeClr w14:val="tx1"/>
            </w14:solidFill>
          </w14:textFill>
        </w:rPr>
      </w:pPr>
      <w:bookmarkStart w:id="478" w:name="_Toc18610"/>
      <w:r>
        <w:rPr>
          <w:rStyle w:val="211"/>
          <w:rFonts w:hint="eastAsia" w:ascii="宋体" w:hAnsi="宋体" w:eastAsia="宋体" w:cs="宋体"/>
          <w:b/>
          <w:color w:val="000000" w:themeColor="text1"/>
          <w:sz w:val="32"/>
          <w:highlight w:val="none"/>
          <w14:textFill>
            <w14:solidFill>
              <w14:schemeClr w14:val="tx1"/>
            </w14:solidFill>
          </w14:textFill>
        </w:rPr>
        <w:t>四、资格证明文件</w:t>
      </w:r>
      <w:bookmarkEnd w:id="478"/>
    </w:p>
    <w:p w14:paraId="58347286">
      <w:pPr>
        <w:pStyle w:val="234"/>
        <w:keepNext w:val="0"/>
        <w:keepLines w:val="0"/>
        <w:pageBreakBefore w:val="0"/>
        <w:widowControl/>
        <w:spacing w:line="520" w:lineRule="exact"/>
        <w:ind w:firstLine="482"/>
        <w:outlineLvl w:val="2"/>
        <w:rPr>
          <w:rStyle w:val="211"/>
          <w:rFonts w:hint="eastAsia" w:ascii="宋体" w:hAnsi="宋体" w:eastAsia="宋体" w:cs="宋体"/>
          <w:b/>
          <w:i/>
          <w:iCs/>
          <w:color w:val="000000" w:themeColor="text1"/>
          <w:sz w:val="24"/>
          <w:szCs w:val="24"/>
          <w:highlight w:val="none"/>
          <w:u w:val="single"/>
          <w14:textFill>
            <w14:solidFill>
              <w14:schemeClr w14:val="tx1"/>
            </w14:solidFill>
          </w14:textFill>
        </w:rPr>
      </w:pPr>
      <w:r>
        <w:rPr>
          <w:rStyle w:val="211"/>
          <w:rFonts w:hint="eastAsia" w:ascii="宋体" w:hAnsi="宋体" w:eastAsia="宋体" w:cs="宋体"/>
          <w:b/>
          <w:i/>
          <w:iCs/>
          <w:color w:val="000000" w:themeColor="text1"/>
          <w:sz w:val="24"/>
          <w:szCs w:val="24"/>
          <w:highlight w:val="none"/>
          <w:u w:val="single"/>
          <w14:textFill>
            <w14:solidFill>
              <w14:schemeClr w14:val="tx1"/>
            </w14:solidFill>
          </w14:textFill>
        </w:rPr>
        <w:t>投标人必须在投标文件提交截止时间之前递交以下资格证明文件：</w:t>
      </w:r>
    </w:p>
    <w:p w14:paraId="439D831C">
      <w:pPr>
        <w:pStyle w:val="234"/>
        <w:keepNext w:val="0"/>
        <w:keepLines w:val="0"/>
        <w:pageBreakBefore w:val="0"/>
        <w:widowControl/>
        <w:spacing w:line="520" w:lineRule="exact"/>
        <w:ind w:firstLine="480"/>
        <w:outlineLvl w:val="2"/>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pPr>
      <w:r>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06FDC1A1">
      <w:pPr>
        <w:pStyle w:val="234"/>
        <w:keepNext w:val="0"/>
        <w:keepLines w:val="0"/>
        <w:pageBreakBefore w:val="0"/>
        <w:widowControl/>
        <w:spacing w:line="520" w:lineRule="exact"/>
        <w:ind w:firstLine="480"/>
        <w:outlineLvl w:val="2"/>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pPr>
      <w:r>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t>2.财务状况报告（成立不满一年不需要提供）；</w:t>
      </w:r>
    </w:p>
    <w:p w14:paraId="11189784">
      <w:pPr>
        <w:pStyle w:val="234"/>
        <w:keepNext w:val="0"/>
        <w:keepLines w:val="0"/>
        <w:pageBreakBefore w:val="0"/>
        <w:widowControl/>
        <w:spacing w:line="520" w:lineRule="exact"/>
        <w:ind w:firstLine="480"/>
        <w:outlineLvl w:val="2"/>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pPr>
      <w:r>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t>3.依法缴纳税收和社会保障资金的相关材料（如依法享受缓缴、免缴税收、社会保障资金的，应提供相关证明材料）；</w:t>
      </w:r>
    </w:p>
    <w:p w14:paraId="3EB86822">
      <w:pPr>
        <w:pStyle w:val="234"/>
        <w:keepNext w:val="0"/>
        <w:keepLines w:val="0"/>
        <w:pageBreakBefore w:val="0"/>
        <w:widowControl/>
        <w:spacing w:line="520" w:lineRule="exact"/>
        <w:ind w:firstLine="480"/>
        <w:outlineLvl w:val="2"/>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pPr>
      <w:r>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t>4.具备履行合同所必需的设备和专业技术能力的书面声明（格式见后）；</w:t>
      </w:r>
    </w:p>
    <w:p w14:paraId="7BB88D31">
      <w:pPr>
        <w:pStyle w:val="234"/>
        <w:keepNext w:val="0"/>
        <w:keepLines w:val="0"/>
        <w:pageBreakBefore w:val="0"/>
        <w:widowControl/>
        <w:spacing w:line="520" w:lineRule="exact"/>
        <w:ind w:firstLine="480"/>
        <w:outlineLvl w:val="2"/>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pPr>
      <w:r>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t>5.参加政府采购活动前3年内在经营活动中没有重大违法记录的书面声明（格式见后）；</w:t>
      </w:r>
    </w:p>
    <w:p w14:paraId="4A5A7FE8">
      <w:pPr>
        <w:pStyle w:val="234"/>
        <w:keepNext w:val="0"/>
        <w:keepLines w:val="0"/>
        <w:pageBreakBefore w:val="0"/>
        <w:widowControl/>
        <w:spacing w:line="520" w:lineRule="exact"/>
        <w:ind w:firstLine="480"/>
        <w:outlineLvl w:val="2"/>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pPr>
      <w:r>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t>6.提供授权委托书（被授权人非法定代表人的，应提供授权委托书；被授权人是法定代表人的，应提供授权委托书或法定代表人身份证明书。格式见后）；</w:t>
      </w:r>
    </w:p>
    <w:p w14:paraId="605B9A20">
      <w:pPr>
        <w:pStyle w:val="234"/>
        <w:keepNext w:val="0"/>
        <w:keepLines w:val="0"/>
        <w:pageBreakBefore w:val="0"/>
        <w:widowControl/>
        <w:spacing w:line="520" w:lineRule="exact"/>
        <w:ind w:firstLine="480"/>
        <w:outlineLvl w:val="2"/>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pPr>
      <w:r>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t>7.关于资格证明文件的书面承诺（格式见后）；</w:t>
      </w:r>
    </w:p>
    <w:p w14:paraId="18EBB75D">
      <w:pPr>
        <w:pStyle w:val="234"/>
        <w:keepNext w:val="0"/>
        <w:keepLines w:val="0"/>
        <w:pageBreakBefore w:val="0"/>
        <w:widowControl/>
        <w:spacing w:line="520" w:lineRule="exact"/>
        <w:ind w:firstLine="480"/>
        <w:outlineLvl w:val="2"/>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pPr>
      <w:r>
        <w:rPr>
          <w:rStyle w:val="211"/>
          <w:rFonts w:hint="eastAsia" w:ascii="宋体" w:hAnsi="宋体" w:eastAsia="宋体" w:cs="宋体"/>
          <w:bCs/>
          <w:i/>
          <w:iCs/>
          <w:color w:val="000000" w:themeColor="text1"/>
          <w:sz w:val="24"/>
          <w:szCs w:val="24"/>
          <w:highlight w:val="none"/>
          <w:u w:val="single"/>
          <w:lang w:val="en-US"/>
          <w14:textFill>
            <w14:solidFill>
              <w14:schemeClr w14:val="tx1"/>
            </w14:solidFill>
          </w14:textFill>
        </w:rPr>
        <w:t>8</w:t>
      </w:r>
      <w:r>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t>.未被“信用中国”网站（www.creditchina.gov.cn）列入失信被执行人、重大税收违法案件当事人名单、政府采购严重失信行为记录名单（提供相关证明材料）；</w:t>
      </w:r>
    </w:p>
    <w:p w14:paraId="79D4DE06">
      <w:pPr>
        <w:pStyle w:val="234"/>
        <w:keepNext w:val="0"/>
        <w:keepLines w:val="0"/>
        <w:pageBreakBefore w:val="0"/>
        <w:widowControl/>
        <w:spacing w:line="520" w:lineRule="exact"/>
        <w:ind w:firstLine="480"/>
        <w:outlineLvl w:val="2"/>
        <w:rPr>
          <w:rStyle w:val="211"/>
          <w:rFonts w:hint="eastAsia" w:ascii="宋体" w:hAnsi="宋体" w:eastAsia="宋体" w:cs="宋体"/>
          <w:bCs/>
          <w:i/>
          <w:iCs/>
          <w:color w:val="000000" w:themeColor="text1"/>
          <w:sz w:val="24"/>
          <w:szCs w:val="24"/>
          <w:highlight w:val="none"/>
          <w:u w:val="single"/>
          <w:lang w:val="en-US"/>
          <w14:textFill>
            <w14:solidFill>
              <w14:schemeClr w14:val="tx1"/>
            </w14:solidFill>
          </w14:textFill>
        </w:rPr>
      </w:pPr>
      <w:r>
        <w:rPr>
          <w:rStyle w:val="211"/>
          <w:rFonts w:hint="eastAsia" w:ascii="宋体" w:hAnsi="宋体" w:eastAsia="宋体" w:cs="宋体"/>
          <w:bCs/>
          <w:i/>
          <w:iCs/>
          <w:color w:val="000000" w:themeColor="text1"/>
          <w:sz w:val="24"/>
          <w:szCs w:val="24"/>
          <w:highlight w:val="none"/>
          <w:u w:val="single"/>
          <w:lang w:val="en-US"/>
          <w14:textFill>
            <w14:solidFill>
              <w14:schemeClr w14:val="tx1"/>
            </w14:solidFill>
          </w14:textFill>
        </w:rPr>
        <w:t>9</w:t>
      </w:r>
      <w:r>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t>.中小企业声明函等（格式见后）。</w:t>
      </w:r>
    </w:p>
    <w:p w14:paraId="7EDF55D8">
      <w:pPr>
        <w:pStyle w:val="234"/>
        <w:outlineLvl w:val="2"/>
        <w:rPr>
          <w:rStyle w:val="211"/>
          <w:rFonts w:hint="eastAsia" w:ascii="宋体" w:hAnsi="宋体" w:eastAsia="宋体" w:cs="宋体"/>
          <w:b/>
          <w:color w:val="000000" w:themeColor="text1"/>
          <w:sz w:val="28"/>
          <w:highlight w:val="none"/>
          <w14:textFill>
            <w14:solidFill>
              <w14:schemeClr w14:val="tx1"/>
            </w14:solidFill>
          </w14:textFill>
        </w:rPr>
      </w:pPr>
    </w:p>
    <w:p w14:paraId="40450AC9">
      <w:pPr>
        <w:pStyle w:val="234"/>
        <w:outlineLvl w:val="2"/>
        <w:rPr>
          <w:rStyle w:val="211"/>
          <w:rFonts w:hint="eastAsia" w:ascii="宋体" w:hAnsi="宋体" w:eastAsia="宋体" w:cs="宋体"/>
          <w:b/>
          <w:color w:val="000000" w:themeColor="text1"/>
          <w:sz w:val="28"/>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3B71AA98">
      <w:pPr>
        <w:pStyle w:val="234"/>
        <w:outlineLvl w:val="2"/>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法人或者其他组织的营业执照等证明文件，自然人的身份证明</w:t>
      </w:r>
    </w:p>
    <w:p w14:paraId="6D07BD85">
      <w:pPr>
        <w:pStyle w:val="235"/>
        <w:spacing w:line="520" w:lineRule="exact"/>
        <w:rPr>
          <w:rStyle w:val="211"/>
          <w:rFonts w:hint="eastAsia" w:ascii="宋体" w:hAnsi="宋体" w:eastAsia="宋体" w:cs="宋体"/>
          <w:color w:val="000000" w:themeColor="text1"/>
          <w:highlight w:val="none"/>
          <w14:textFill>
            <w14:solidFill>
              <w14:schemeClr w14:val="tx1"/>
            </w14:solidFill>
          </w14:textFill>
        </w:rPr>
      </w:pPr>
    </w:p>
    <w:p w14:paraId="2C8CC60D">
      <w:pPr>
        <w:pStyle w:val="218"/>
        <w:spacing w:before="567" w:after="567"/>
        <w:jc w:val="center"/>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法人或者其他组织的营业执照等证明文件，自然人的身份证明</w:t>
      </w:r>
    </w:p>
    <w:p w14:paraId="06341DC7">
      <w:pPr>
        <w:pStyle w:val="235"/>
        <w:spacing w:before="240" w:after="240" w:line="520" w:lineRule="exact"/>
        <w:rPr>
          <w:rStyle w:val="211"/>
          <w:rFonts w:hint="eastAsia" w:ascii="宋体" w:hAnsi="宋体" w:eastAsia="宋体" w:cs="宋体"/>
          <w:color w:val="000000" w:themeColor="text1"/>
          <w:highlight w:val="none"/>
          <w14:textFill>
            <w14:solidFill>
              <w14:schemeClr w14:val="tx1"/>
            </w14:solidFill>
          </w14:textFill>
        </w:rPr>
      </w:pPr>
    </w:p>
    <w:p w14:paraId="4EF1590F">
      <w:pPr>
        <w:pStyle w:val="235"/>
        <w:spacing w:before="240" w:after="240" w:line="520" w:lineRule="exact"/>
        <w:rPr>
          <w:rStyle w:val="211"/>
          <w:rFonts w:hint="eastAsia" w:ascii="宋体" w:hAnsi="宋体" w:eastAsia="宋体" w:cs="宋体"/>
          <w:color w:val="000000" w:themeColor="text1"/>
          <w:highlight w:val="none"/>
          <w14:textFill>
            <w14:solidFill>
              <w14:schemeClr w14:val="tx1"/>
            </w14:solidFill>
          </w14:textFill>
        </w:rPr>
      </w:pPr>
    </w:p>
    <w:p w14:paraId="244B3831">
      <w:pPr>
        <w:pStyle w:val="235"/>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p>
    <w:p w14:paraId="4BDDC764">
      <w:pPr>
        <w:pStyle w:val="235"/>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49735D69">
      <w:pPr>
        <w:pStyle w:val="235"/>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156FF753">
      <w:pPr>
        <w:pStyle w:val="236"/>
        <w:spacing w:line="520" w:lineRule="exact"/>
        <w:outlineLvl w:val="2"/>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财务状况报告（成立不满一年不需要提供）</w:t>
      </w:r>
    </w:p>
    <w:p w14:paraId="101D006E">
      <w:pPr>
        <w:pStyle w:val="237"/>
        <w:spacing w:line="520" w:lineRule="exact"/>
        <w:rPr>
          <w:rStyle w:val="211"/>
          <w:rFonts w:hint="eastAsia" w:ascii="宋体" w:hAnsi="宋体" w:eastAsia="宋体" w:cs="宋体"/>
          <w:color w:val="000000" w:themeColor="text1"/>
          <w:highlight w:val="none"/>
          <w14:textFill>
            <w14:solidFill>
              <w14:schemeClr w14:val="tx1"/>
            </w14:solidFill>
          </w14:textFill>
        </w:rPr>
      </w:pPr>
    </w:p>
    <w:p w14:paraId="02DA7585">
      <w:pPr>
        <w:keepNext w:val="0"/>
        <w:keepLines w:val="0"/>
        <w:pageBreakBefore w:val="0"/>
        <w:widowControl/>
        <w:shd w:val="clear" w:color="auto" w:fill="auto"/>
        <w:spacing w:before="567" w:after="567" w:line="240" w:lineRule="auto"/>
        <w:jc w:val="cente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近年财务状况表</w:t>
      </w:r>
    </w:p>
    <w:p w14:paraId="66E4E5B4">
      <w:pPr>
        <w:keepNext w:val="0"/>
        <w:keepLines w:val="0"/>
        <w:pageBreakBefore w:val="0"/>
        <w:widowControl/>
        <w:shd w:val="clear" w:color="auto" w:fill="auto"/>
        <w:spacing w:before="567" w:after="567" w:line="240" w:lineRule="auto"/>
        <w:jc w:val="center"/>
        <w:rPr>
          <w:rFonts w:hint="eastAsia" w:ascii="宋体" w:hAnsi="宋体" w:eastAsia="宋体" w:cs="宋体"/>
          <w:b/>
          <w:bCs/>
          <w:caps w:val="0"/>
          <w:smallCaps w:val="0"/>
          <w:color w:val="000000" w:themeColor="text1"/>
          <w:spacing w:val="0"/>
          <w:sz w:val="36"/>
          <w:szCs w:val="36"/>
          <w:highlight w:val="none"/>
          <w:lang w:val="en-US" w:eastAsia="zh-CN" w:bidi="ar-SA"/>
          <w14:textFill>
            <w14:solidFill>
              <w14:schemeClr w14:val="tx1"/>
            </w14:solidFill>
          </w14:textFill>
        </w:rPr>
      </w:pPr>
    </w:p>
    <w:p w14:paraId="31A62589">
      <w:pPr>
        <w:pStyle w:val="218"/>
        <w:spacing w:before="567" w:after="567"/>
        <w:jc w:val="left"/>
        <w:rPr>
          <w:rStyle w:val="211"/>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注：若投标人为分公司，可提供总公司财务状况报告。</w:t>
      </w:r>
    </w:p>
    <w:p w14:paraId="71AF3B57">
      <w:pPr>
        <w:pStyle w:val="237"/>
        <w:spacing w:line="520" w:lineRule="exact"/>
        <w:rPr>
          <w:rStyle w:val="211"/>
          <w:rFonts w:hint="eastAsia" w:ascii="宋体" w:hAnsi="宋体" w:eastAsia="宋体" w:cs="宋体"/>
          <w:b/>
          <w:bCs/>
          <w:color w:val="000000" w:themeColor="text1"/>
          <w:sz w:val="36"/>
          <w:szCs w:val="36"/>
          <w:highlight w:val="none"/>
          <w14:textFill>
            <w14:solidFill>
              <w14:schemeClr w14:val="tx1"/>
            </w14:solidFill>
          </w14:textFill>
        </w:rPr>
      </w:pPr>
    </w:p>
    <w:p w14:paraId="4D3F6930">
      <w:pPr>
        <w:pStyle w:val="237"/>
        <w:spacing w:line="520" w:lineRule="exact"/>
        <w:rPr>
          <w:rStyle w:val="211"/>
          <w:rFonts w:hint="eastAsia" w:ascii="宋体" w:hAnsi="宋体" w:eastAsia="宋体" w:cs="宋体"/>
          <w:b/>
          <w:bCs/>
          <w:color w:val="000000" w:themeColor="text1"/>
          <w:sz w:val="36"/>
          <w:szCs w:val="36"/>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04C9D794">
      <w:pPr>
        <w:pStyle w:val="238"/>
        <w:outlineLvl w:val="2"/>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依法缴纳税收和社会保障资金的相关材料（如依法享受缓缴、免缴税收、社会保障资金的，应提供相关证明材料）</w:t>
      </w:r>
    </w:p>
    <w:p w14:paraId="4C534AF2">
      <w:pPr>
        <w:pStyle w:val="239"/>
        <w:spacing w:line="520" w:lineRule="exact"/>
        <w:rPr>
          <w:rStyle w:val="211"/>
          <w:rFonts w:hint="eastAsia" w:ascii="宋体" w:hAnsi="宋体" w:eastAsia="宋体" w:cs="宋体"/>
          <w:color w:val="000000" w:themeColor="text1"/>
          <w:highlight w:val="none"/>
          <w14:textFill>
            <w14:solidFill>
              <w14:schemeClr w14:val="tx1"/>
            </w14:solidFill>
          </w14:textFill>
        </w:rPr>
      </w:pPr>
    </w:p>
    <w:p w14:paraId="276C2CD3">
      <w:pPr>
        <w:pStyle w:val="218"/>
        <w:spacing w:before="567" w:after="567"/>
        <w:jc w:val="center"/>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依法缴纳税收和社会保障资金的相关材料（如依法享受缓缴、免缴税收、社会保障资金的，应提供相关证明材料）</w:t>
      </w:r>
    </w:p>
    <w:p w14:paraId="6F9495BD">
      <w:pPr>
        <w:pStyle w:val="240"/>
        <w:spacing w:line="520" w:lineRule="exact"/>
        <w:rPr>
          <w:rStyle w:val="211"/>
          <w:rFonts w:hint="eastAsia" w:ascii="宋体" w:hAnsi="宋体" w:eastAsia="宋体" w:cs="宋体"/>
          <w:color w:val="000000" w:themeColor="text1"/>
          <w:highlight w:val="none"/>
          <w14:textFill>
            <w14:solidFill>
              <w14:schemeClr w14:val="tx1"/>
            </w14:solidFill>
          </w14:textFill>
        </w:rPr>
      </w:pPr>
    </w:p>
    <w:p w14:paraId="4DD5F566">
      <w:pPr>
        <w:pStyle w:val="240"/>
        <w:spacing w:line="520" w:lineRule="exact"/>
        <w:rPr>
          <w:rStyle w:val="211"/>
          <w:rFonts w:hint="eastAsia" w:ascii="宋体" w:hAnsi="宋体" w:eastAsia="宋体" w:cs="宋体"/>
          <w:color w:val="000000" w:themeColor="text1"/>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115AC72C">
      <w:pPr>
        <w:pStyle w:val="240"/>
        <w:spacing w:line="520" w:lineRule="exact"/>
        <w:outlineLvl w:val="2"/>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具备履行合同所必需的设备和专业技术能力的书面声明</w:t>
      </w:r>
    </w:p>
    <w:p w14:paraId="269089F9">
      <w:pPr>
        <w:pStyle w:val="239"/>
        <w:spacing w:line="520" w:lineRule="exact"/>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color w:val="000000" w:themeColor="text1"/>
          <w:highlight w:val="none"/>
          <w14:textFill>
            <w14:solidFill>
              <w14:schemeClr w14:val="tx1"/>
            </w14:solidFill>
          </w14:textFill>
        </w:rPr>
        <w:t>﻿</w:t>
      </w:r>
    </w:p>
    <w:p w14:paraId="6270B038">
      <w:pPr>
        <w:pStyle w:val="218"/>
        <w:spacing w:before="567" w:after="567"/>
        <w:jc w:val="center"/>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具备履行合同所必需的设备和专业技术能力的书面声明</w:t>
      </w:r>
    </w:p>
    <w:p w14:paraId="40CEE126">
      <w:pPr>
        <w:pStyle w:val="239"/>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74216F9D">
      <w:pPr>
        <w:pStyle w:val="239"/>
        <w:spacing w:before="320" w:after="320" w:line="520" w:lineRule="exact"/>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p>
    <w:p w14:paraId="051C3C0C">
      <w:pPr>
        <w:pStyle w:val="239"/>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2C25A922">
      <w:pPr>
        <w:pStyle w:val="239"/>
        <w:spacing w:before="240" w:after="240" w:line="520" w:lineRule="exact"/>
        <w:ind w:firstLine="480"/>
        <w:jc w:val="both"/>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我单位郑重声明：我单位具备履行本项采购合同所必需的设备和专业技术能力。</w:t>
      </w:r>
    </w:p>
    <w:p w14:paraId="263FE8C7">
      <w:pPr>
        <w:pStyle w:val="239"/>
        <w:spacing w:before="360" w:after="36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68DD74D9">
      <w:pPr>
        <w:pStyle w:val="239"/>
        <w:spacing w:before="360" w:after="36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4ED0F054">
      <w:pPr>
        <w:pStyle w:val="239"/>
        <w:spacing w:before="360" w:after="36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55DBAACD">
      <w:pPr>
        <w:pStyle w:val="239"/>
        <w:spacing w:before="210" w:after="210" w:line="520" w:lineRule="exact"/>
        <w:ind w:firstLine="360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投标人名称（加盖公章）：</w:t>
      </w:r>
    </w:p>
    <w:p w14:paraId="743CC046">
      <w:pPr>
        <w:pStyle w:val="239"/>
        <w:spacing w:before="210" w:after="21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p>
    <w:p w14:paraId="1114D795">
      <w:pPr>
        <w:pStyle w:val="239"/>
        <w:spacing w:before="210" w:after="210" w:line="520" w:lineRule="exact"/>
        <w:ind w:firstLine="3600"/>
        <w:rPr>
          <w:rStyle w:val="211"/>
          <w:rFonts w:hint="eastAsia" w:ascii="宋体" w:hAnsi="宋体" w:eastAsia="宋体" w:cs="宋体"/>
          <w:color w:val="000000" w:themeColor="text1"/>
          <w:sz w:val="24"/>
          <w:szCs w:val="24"/>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162AE0A5">
      <w:pPr>
        <w:pStyle w:val="241"/>
        <w:spacing w:line="520" w:lineRule="exact"/>
        <w:outlineLvl w:val="2"/>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参加政府采购活动前3年内在经营活动中没有重大违法记录的书面声明</w:t>
      </w:r>
    </w:p>
    <w:p w14:paraId="25AA6F78">
      <w:pPr>
        <w:pStyle w:val="242"/>
        <w:spacing w:line="520" w:lineRule="exact"/>
        <w:rPr>
          <w:rStyle w:val="211"/>
          <w:rFonts w:hint="eastAsia" w:ascii="宋体" w:hAnsi="宋体" w:eastAsia="宋体" w:cs="宋体"/>
          <w:color w:val="000000" w:themeColor="text1"/>
          <w:highlight w:val="none"/>
          <w14:textFill>
            <w14:solidFill>
              <w14:schemeClr w14:val="tx1"/>
            </w14:solidFill>
          </w14:textFill>
        </w:rPr>
      </w:pPr>
    </w:p>
    <w:p w14:paraId="6F0013FA">
      <w:pPr>
        <w:pStyle w:val="218"/>
        <w:spacing w:before="567" w:after="567"/>
        <w:jc w:val="center"/>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参加政府采购活动前3年内在经营活动中没有重大违法记录的书面声明</w:t>
      </w:r>
    </w:p>
    <w:p w14:paraId="5D3F6CFB">
      <w:pPr>
        <w:pStyle w:val="239"/>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5AC3E0C8">
      <w:pPr>
        <w:pStyle w:val="239"/>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7CCE6C7C">
      <w:pPr>
        <w:pStyle w:val="239"/>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71EF1B8C">
      <w:pPr>
        <w:pStyle w:val="239"/>
        <w:spacing w:before="240" w:after="240" w:line="520" w:lineRule="exact"/>
        <w:jc w:val="both"/>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我单位郑重声明：参加本次政府采购活动前3年内，我单位在经营活动中没有因违法经营受到刑事处罚或者责令停产停业、吊销许可证或者执照、较大数额罚款等行政处罚。</w:t>
      </w:r>
    </w:p>
    <w:p w14:paraId="2DADAC0A">
      <w:pPr>
        <w:pStyle w:val="239"/>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459CA884">
      <w:pPr>
        <w:pStyle w:val="239"/>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7F572A71">
      <w:pPr>
        <w:pStyle w:val="239"/>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3A683889">
      <w:pPr>
        <w:pStyle w:val="242"/>
        <w:spacing w:before="240" w:after="240" w:line="520" w:lineRule="exact"/>
        <w:ind w:firstLine="432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投标人名称（加盖公章）：</w:t>
      </w:r>
    </w:p>
    <w:p w14:paraId="1574339D">
      <w:pPr>
        <w:pStyle w:val="242"/>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p>
    <w:p w14:paraId="6F2012D1">
      <w:pPr>
        <w:pStyle w:val="242"/>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1824A0C3">
      <w:pPr>
        <w:pStyle w:val="243"/>
        <w:spacing w:line="520" w:lineRule="exact"/>
        <w:outlineLvl w:val="2"/>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授权委托书（被授权人非法定代表人的，应提供授权委托书；被授权人是法定代表人的，应提供授权委托书或法定代表人身份证明书）</w:t>
      </w:r>
    </w:p>
    <w:p w14:paraId="42F96DCF">
      <w:pPr>
        <w:widowControl/>
        <w:spacing w:before="567" w:after="567"/>
        <w:jc w:val="center"/>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1、授权委托书</w:t>
      </w:r>
    </w:p>
    <w:p w14:paraId="73846BDF">
      <w:pPr>
        <w:widowControl/>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本授权书声明：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（投标人名称）授权</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被授权人的姓名)（被授权人身份证号码：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）为我方就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（项目编号：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）项目采购活动的合法代理人，以本单位名义全权处理一切与该项目采购有关的事务，其代表本单位处理相关事项所产生的一切责任由本单位承担。</w:t>
      </w:r>
    </w:p>
    <w:p w14:paraId="7D0C93E6">
      <w:pPr>
        <w:widowControl/>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本授权书于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日起生效，特此声明。</w:t>
      </w:r>
    </w:p>
    <w:p w14:paraId="43CDF1A8">
      <w:pPr>
        <w:widowControl/>
        <w:spacing w:line="520" w:lineRule="exact"/>
        <w:ind w:firstLine="36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被授权人联系电话：（手机）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20C0247">
      <w:pPr>
        <w:widowControl/>
        <w:spacing w:line="520" w:lineRule="exact"/>
        <w:ind w:firstLine="36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授权单位名称：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（加盖公章）</w:t>
      </w:r>
    </w:p>
    <w:p w14:paraId="47287BC0">
      <w:pPr>
        <w:widowControl/>
        <w:spacing w:line="520" w:lineRule="exact"/>
        <w:ind w:firstLine="3600"/>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单位地址：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232F48E">
      <w:pPr>
        <w:widowControl/>
        <w:spacing w:line="520" w:lineRule="exact"/>
        <w:ind w:firstLine="36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p>
    <w:p w14:paraId="2D02325C">
      <w:pPr>
        <w:widowControl/>
        <w:spacing w:before="567" w:after="567"/>
        <w:jc w:val="center"/>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2、法定代表人身份证明书</w:t>
      </w:r>
    </w:p>
    <w:p w14:paraId="4FA3B3E6">
      <w:pPr>
        <w:widowControl/>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兹证明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（姓名）（法定代表人身份证号码：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）担任</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投标人名称)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（职位），是我单位的法定代表人。</w:t>
      </w:r>
    </w:p>
    <w:p w14:paraId="2471FF1B">
      <w:pPr>
        <w:widowControl/>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特此证明。</w:t>
      </w:r>
    </w:p>
    <w:p w14:paraId="4DE15664">
      <w:pPr>
        <w:widowControl/>
        <w:spacing w:line="520" w:lineRule="exact"/>
        <w:ind w:firstLine="336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法定代表人联系电话：（手机）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08067AAC">
      <w:pPr>
        <w:widowControl/>
        <w:spacing w:line="520" w:lineRule="exact"/>
        <w:ind w:firstLine="336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单位名称：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（加盖公章）</w:t>
      </w:r>
    </w:p>
    <w:p w14:paraId="14188AE0">
      <w:pPr>
        <w:widowControl/>
        <w:spacing w:line="520" w:lineRule="exact"/>
        <w:ind w:firstLine="3360"/>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单位地址：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0BC40184">
      <w:pPr>
        <w:widowControl/>
        <w:spacing w:line="520" w:lineRule="exact"/>
        <w:ind w:firstLine="336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p>
    <w:p w14:paraId="4ED57EFC">
      <w:pPr>
        <w:pStyle w:val="244"/>
        <w:spacing w:before="240" w:after="240" w:line="500" w:lineRule="exact"/>
        <w:ind w:firstLine="3120"/>
        <w:rPr>
          <w:rStyle w:val="211"/>
          <w:rFonts w:hint="eastAsia" w:ascii="宋体" w:hAnsi="宋体" w:eastAsia="宋体" w:cs="宋体"/>
          <w:color w:val="000000" w:themeColor="text1"/>
          <w:sz w:val="24"/>
          <w:szCs w:val="24"/>
          <w:highlight w:val="none"/>
          <w:u w:val="single"/>
          <w14:textFill>
            <w14:solidFill>
              <w14:schemeClr w14:val="tx1"/>
            </w14:solidFill>
          </w14:textFill>
        </w:rPr>
        <w:sectPr>
          <w:pgSz w:w="11906" w:h="16838"/>
          <w:pgMar w:top="1440" w:right="1080" w:bottom="1440" w:left="1080" w:header="851" w:footer="992" w:gutter="0"/>
          <w:cols w:space="1701" w:num="1"/>
          <w:docGrid w:linePitch="360" w:charSpace="0"/>
        </w:sectPr>
      </w:pPr>
    </w:p>
    <w:p w14:paraId="1868D50A">
      <w:pPr>
        <w:pStyle w:val="245"/>
        <w:outlineLvl w:val="2"/>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关于资格证明文件的书面承诺</w:t>
      </w:r>
    </w:p>
    <w:p w14:paraId="00A4D629">
      <w:pPr>
        <w:pStyle w:val="239"/>
        <w:spacing w:line="520" w:lineRule="exact"/>
        <w:jc w:val="center"/>
        <w:rPr>
          <w:rStyle w:val="211"/>
          <w:rFonts w:hint="eastAsia" w:ascii="宋体" w:hAnsi="宋体" w:eastAsia="宋体" w:cs="宋体"/>
          <w:color w:val="000000" w:themeColor="text1"/>
          <w:highlight w:val="none"/>
          <w14:textFill>
            <w14:solidFill>
              <w14:schemeClr w14:val="tx1"/>
            </w14:solidFill>
          </w14:textFill>
        </w:rPr>
      </w:pPr>
    </w:p>
    <w:p w14:paraId="4134B407">
      <w:pPr>
        <w:pStyle w:val="218"/>
        <w:spacing w:before="567" w:after="567"/>
        <w:jc w:val="center"/>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关于资格证明文件的书面承诺</w:t>
      </w:r>
    </w:p>
    <w:p w14:paraId="2D2B0440">
      <w:pPr>
        <w:pStyle w:val="239"/>
        <w:spacing w:line="520" w:lineRule="exact"/>
        <w:jc w:val="center"/>
        <w:rPr>
          <w:rStyle w:val="211"/>
          <w:rFonts w:hint="eastAsia" w:ascii="宋体" w:hAnsi="宋体" w:eastAsia="宋体" w:cs="宋体"/>
          <w:color w:val="000000" w:themeColor="text1"/>
          <w:highlight w:val="none"/>
          <w14:textFill>
            <w14:solidFill>
              <w14:schemeClr w14:val="tx1"/>
            </w14:solidFill>
          </w14:textFill>
        </w:rPr>
      </w:pPr>
    </w:p>
    <w:p w14:paraId="15F8D287">
      <w:pPr>
        <w:pStyle w:val="239"/>
        <w:spacing w:line="520" w:lineRule="exact"/>
        <w:jc w:val="center"/>
        <w:rPr>
          <w:rStyle w:val="211"/>
          <w:rFonts w:hint="eastAsia" w:ascii="宋体" w:hAnsi="宋体" w:eastAsia="宋体" w:cs="宋体"/>
          <w:color w:val="000000" w:themeColor="text1"/>
          <w:highlight w:val="none"/>
          <w14:textFill>
            <w14:solidFill>
              <w14:schemeClr w14:val="tx1"/>
            </w14:solidFill>
          </w14:textFill>
        </w:rPr>
      </w:pPr>
    </w:p>
    <w:p w14:paraId="05725920">
      <w:pPr>
        <w:pStyle w:val="239"/>
        <w:spacing w:line="520" w:lineRule="exact"/>
        <w:jc w:val="center"/>
        <w:rPr>
          <w:rStyle w:val="211"/>
          <w:rFonts w:hint="eastAsia" w:ascii="宋体" w:hAnsi="宋体" w:eastAsia="宋体" w:cs="宋体"/>
          <w:color w:val="000000" w:themeColor="text1"/>
          <w:highlight w:val="none"/>
          <w14:textFill>
            <w14:solidFill>
              <w14:schemeClr w14:val="tx1"/>
            </w14:solidFill>
          </w14:textFill>
        </w:rPr>
      </w:pPr>
    </w:p>
    <w:p w14:paraId="49FC98FE">
      <w:pPr>
        <w:pStyle w:val="246"/>
        <w:spacing w:before="240" w:after="240"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p>
    <w:p w14:paraId="11668FCA">
      <w:pPr>
        <w:pStyle w:val="239"/>
        <w:spacing w:line="520" w:lineRule="exact"/>
        <w:jc w:val="center"/>
        <w:rPr>
          <w:rStyle w:val="211"/>
          <w:rFonts w:hint="eastAsia" w:ascii="宋体" w:hAnsi="宋体" w:eastAsia="宋体" w:cs="宋体"/>
          <w:color w:val="000000" w:themeColor="text1"/>
          <w:highlight w:val="none"/>
          <w14:textFill>
            <w14:solidFill>
              <w14:schemeClr w14:val="tx1"/>
            </w14:solidFill>
          </w14:textFill>
        </w:rPr>
      </w:pPr>
    </w:p>
    <w:p w14:paraId="47BFEEBA">
      <w:pPr>
        <w:pStyle w:val="239"/>
        <w:spacing w:line="520" w:lineRule="exact"/>
        <w:jc w:val="center"/>
        <w:rPr>
          <w:rStyle w:val="211"/>
          <w:rFonts w:hint="eastAsia" w:ascii="宋体" w:hAnsi="宋体" w:eastAsia="宋体" w:cs="宋体"/>
          <w:color w:val="000000" w:themeColor="text1"/>
          <w:highlight w:val="none"/>
          <w14:textFill>
            <w14:solidFill>
              <w14:schemeClr w14:val="tx1"/>
            </w14:solidFill>
          </w14:textFill>
        </w:rPr>
      </w:pPr>
    </w:p>
    <w:p w14:paraId="02C60D7F">
      <w:pPr>
        <w:pStyle w:val="239"/>
        <w:spacing w:line="520" w:lineRule="exact"/>
        <w:jc w:val="center"/>
        <w:rPr>
          <w:rStyle w:val="211"/>
          <w:rFonts w:hint="eastAsia" w:ascii="宋体" w:hAnsi="宋体" w:eastAsia="宋体" w:cs="宋体"/>
          <w:color w:val="000000" w:themeColor="text1"/>
          <w:highlight w:val="none"/>
          <w14:textFill>
            <w14:solidFill>
              <w14:schemeClr w14:val="tx1"/>
            </w14:solidFill>
          </w14:textFill>
        </w:rPr>
      </w:pPr>
    </w:p>
    <w:p w14:paraId="5B1179D3">
      <w:pPr>
        <w:pStyle w:val="246"/>
        <w:spacing w:before="240" w:after="240" w:line="520" w:lineRule="exact"/>
        <w:ind w:firstLine="384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投标人名称（加盖公章）：</w:t>
      </w:r>
    </w:p>
    <w:p w14:paraId="0BFFE842">
      <w:pPr>
        <w:pStyle w:val="246"/>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p>
    <w:p w14:paraId="1663777E">
      <w:pPr>
        <w:pStyle w:val="247"/>
        <w:outlineLvl w:val="1"/>
        <w:rPr>
          <w:rStyle w:val="211"/>
          <w:rFonts w:hint="eastAsia" w:ascii="宋体" w:hAnsi="宋体" w:eastAsia="宋体" w:cs="宋体"/>
          <w:b/>
          <w:color w:val="000000" w:themeColor="text1"/>
          <w:sz w:val="32"/>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3BB2CEB7">
      <w:pPr>
        <w:pStyle w:val="252"/>
        <w:spacing w:line="520" w:lineRule="exact"/>
        <w:jc w:val="center"/>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未被“信用中国”网站（www.creditchina.gov.cn）列入失信被执行人、重大税收违法案件当事人名单、政府采购严重失信行为记录名单（提供相关证明材料）</w:t>
      </w:r>
    </w:p>
    <w:p w14:paraId="402BFDFB">
      <w:pPr>
        <w:pStyle w:val="252"/>
        <w:keepNext w:val="0"/>
        <w:keepLines w:val="0"/>
        <w:pageBreakBefore w:val="0"/>
        <w:widowControl/>
        <w:spacing w:line="520" w:lineRule="exact"/>
        <w:rPr>
          <w:rFonts w:hint="eastAsia" w:ascii="宋体" w:hAnsi="宋体" w:eastAsia="宋体" w:cs="宋体"/>
          <w:b/>
          <w:color w:val="000000" w:themeColor="text1"/>
          <w:sz w:val="32"/>
          <w:highlight w:val="none"/>
          <w14:textFill>
            <w14:solidFill>
              <w14:schemeClr w14:val="tx1"/>
            </w14:solidFill>
          </w14:textFill>
        </w:rPr>
      </w:pPr>
    </w:p>
    <w:p w14:paraId="5640DD73">
      <w:pPr>
        <w:pStyle w:val="252"/>
        <w:keepNext w:val="0"/>
        <w:keepLines w:val="0"/>
        <w:pageBreakBefore w:val="0"/>
        <w:widowControl/>
        <w:spacing w:line="520" w:lineRule="exact"/>
        <w:rPr>
          <w:rFonts w:hint="eastAsia" w:ascii="宋体" w:hAnsi="宋体" w:eastAsia="宋体" w:cs="宋体"/>
          <w:b/>
          <w:color w:val="000000" w:themeColor="text1"/>
          <w:sz w:val="32"/>
          <w:highlight w:val="none"/>
          <w14:textFill>
            <w14:solidFill>
              <w14:schemeClr w14:val="tx1"/>
            </w14:solidFill>
          </w14:textFill>
        </w:rPr>
      </w:pPr>
    </w:p>
    <w:p w14:paraId="7C1B3871">
      <w:pPr>
        <w:pStyle w:val="252"/>
        <w:keepNext w:val="0"/>
        <w:keepLines w:val="0"/>
        <w:pageBreakBefore w:val="0"/>
        <w:widowControl/>
        <w:spacing w:line="520" w:lineRule="exact"/>
        <w:rPr>
          <w:rFonts w:hint="eastAsia" w:ascii="宋体" w:hAnsi="宋体" w:eastAsia="宋体" w:cs="宋体"/>
          <w:b/>
          <w:color w:val="000000" w:themeColor="text1"/>
          <w:sz w:val="32"/>
          <w:highlight w:val="none"/>
          <w14:textFill>
            <w14:solidFill>
              <w14:schemeClr w14:val="tx1"/>
            </w14:solidFill>
          </w14:textFill>
        </w:rPr>
      </w:pPr>
    </w:p>
    <w:p w14:paraId="4803B4D4">
      <w:pPr>
        <w:pStyle w:val="253"/>
        <w:keepNext w:val="0"/>
        <w:keepLines w:val="0"/>
        <w:pageBreakBefore w:val="0"/>
        <w:widowControl/>
        <w:spacing w:line="520" w:lineRule="exact"/>
        <w:outlineLvl w:val="1"/>
        <w:rPr>
          <w:rFonts w:hint="eastAsia" w:ascii="宋体" w:hAnsi="宋体" w:eastAsia="宋体" w:cs="宋体"/>
          <w:b/>
          <w:color w:val="000000" w:themeColor="text1"/>
          <w:sz w:val="32"/>
          <w:highlight w:val="none"/>
          <w14:textFill>
            <w14:solidFill>
              <w14:schemeClr w14:val="tx1"/>
            </w14:solidFill>
          </w14:textFill>
        </w:rPr>
      </w:pPr>
    </w:p>
    <w:p w14:paraId="6D8B611A">
      <w:pPr>
        <w:pStyle w:val="253"/>
        <w:keepNext w:val="0"/>
        <w:keepLines w:val="0"/>
        <w:pageBreakBefore w:val="0"/>
        <w:widowControl/>
        <w:spacing w:line="520" w:lineRule="exact"/>
        <w:outlineLvl w:val="1"/>
        <w:rPr>
          <w:rFonts w:hint="eastAsia" w:ascii="宋体" w:hAnsi="宋体" w:eastAsia="宋体" w:cs="宋体"/>
          <w:b/>
          <w:color w:val="000000" w:themeColor="text1"/>
          <w:sz w:val="32"/>
          <w:highlight w:val="none"/>
          <w14:textFill>
            <w14:solidFill>
              <w14:schemeClr w14:val="tx1"/>
            </w14:solidFill>
          </w14:textFill>
        </w:rPr>
      </w:pPr>
    </w:p>
    <w:p w14:paraId="20DEE9A3">
      <w:pPr>
        <w:pStyle w:val="253"/>
        <w:keepNext w:val="0"/>
        <w:keepLines w:val="0"/>
        <w:pageBreakBefore w:val="0"/>
        <w:widowControl/>
        <w:spacing w:line="520" w:lineRule="exact"/>
        <w:outlineLvl w:val="1"/>
        <w:rPr>
          <w:rFonts w:hint="eastAsia" w:ascii="宋体" w:hAnsi="宋体" w:eastAsia="宋体" w:cs="宋体"/>
          <w:b/>
          <w:color w:val="000000" w:themeColor="text1"/>
          <w:sz w:val="32"/>
          <w:highlight w:val="none"/>
          <w14:textFill>
            <w14:solidFill>
              <w14:schemeClr w14:val="tx1"/>
            </w14:solidFill>
          </w14:textFill>
        </w:rPr>
      </w:pPr>
    </w:p>
    <w:p w14:paraId="1D491A43">
      <w:pPr>
        <w:pStyle w:val="253"/>
        <w:keepNext w:val="0"/>
        <w:keepLines w:val="0"/>
        <w:pageBreakBefore w:val="0"/>
        <w:widowControl/>
        <w:spacing w:line="520" w:lineRule="exact"/>
        <w:outlineLvl w:val="1"/>
        <w:rPr>
          <w:rFonts w:hint="eastAsia" w:ascii="宋体" w:hAnsi="宋体" w:eastAsia="宋体" w:cs="宋体"/>
          <w:b/>
          <w:color w:val="000000" w:themeColor="text1"/>
          <w:sz w:val="32"/>
          <w:highlight w:val="none"/>
          <w14:textFill>
            <w14:solidFill>
              <w14:schemeClr w14:val="tx1"/>
            </w14:solidFill>
          </w14:textFill>
        </w:rPr>
      </w:pPr>
    </w:p>
    <w:p w14:paraId="72A4851C">
      <w:pPr>
        <w:pStyle w:val="253"/>
        <w:keepNext w:val="0"/>
        <w:keepLines w:val="0"/>
        <w:pageBreakBefore w:val="0"/>
        <w:widowControl/>
        <w:spacing w:line="520" w:lineRule="exact"/>
        <w:outlineLvl w:val="1"/>
        <w:rPr>
          <w:rFonts w:hint="eastAsia" w:ascii="宋体" w:hAnsi="宋体" w:eastAsia="宋体" w:cs="宋体"/>
          <w:b/>
          <w:color w:val="000000" w:themeColor="text1"/>
          <w:sz w:val="32"/>
          <w:highlight w:val="none"/>
          <w14:textFill>
            <w14:solidFill>
              <w14:schemeClr w14:val="tx1"/>
            </w14:solidFill>
          </w14:textFill>
        </w:rPr>
      </w:pPr>
    </w:p>
    <w:p w14:paraId="6E86259D">
      <w:pPr>
        <w:pStyle w:val="253"/>
        <w:keepNext w:val="0"/>
        <w:keepLines w:val="0"/>
        <w:pageBreakBefore w:val="0"/>
        <w:widowControl/>
        <w:spacing w:line="520" w:lineRule="exact"/>
        <w:outlineLvl w:val="1"/>
        <w:rPr>
          <w:rFonts w:hint="eastAsia" w:ascii="宋体" w:hAnsi="宋体" w:eastAsia="宋体" w:cs="宋体"/>
          <w:b/>
          <w:color w:val="000000" w:themeColor="text1"/>
          <w:sz w:val="32"/>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2E10BD20">
      <w:pPr>
        <w:pStyle w:val="245"/>
        <w:outlineLvl w:val="2"/>
        <w:rPr>
          <w:rStyle w:val="211"/>
          <w:rFonts w:hint="eastAsia" w:ascii="宋体" w:hAnsi="宋体" w:eastAsia="宋体" w:cs="宋体"/>
          <w:b/>
          <w:color w:val="000000" w:themeColor="text1"/>
          <w:sz w:val="28"/>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中小企业声明函（本项目专门面向中小企业采购）</w:t>
      </w:r>
    </w:p>
    <w:p w14:paraId="52955C05">
      <w:pPr>
        <w:pStyle w:val="218"/>
        <w:spacing w:before="240" w:after="120"/>
        <w:jc w:val="center"/>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中小企业声明函（货物）</w:t>
      </w:r>
    </w:p>
    <w:p w14:paraId="0D6D04B1">
      <w:pPr>
        <w:pStyle w:val="248"/>
        <w:keepNext w:val="0"/>
        <w:keepLines w:val="0"/>
        <w:pageBreakBefore w:val="0"/>
        <w:spacing w:line="520" w:lineRule="exac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本公司郑重声明，根据《政府采购促进中小企业发展管理办法》 (财库〔2020〕46号)的规定，本公司参加</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（单位名称）的</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（项目名称）采购活动，提供的货物全部由符合政策要求的中小企业制造。相关企业的具体情况如下：</w:t>
      </w:r>
    </w:p>
    <w:p w14:paraId="4E9ACB58">
      <w:pPr>
        <w:pStyle w:val="249"/>
        <w:keepNext w:val="0"/>
        <w:keepLines w:val="0"/>
        <w:pageBreakBefore w:val="0"/>
        <w:widowControl w:val="0"/>
        <w:numPr>
          <w:ilvl w:val="0"/>
          <w:numId w:val="0"/>
        </w:numPr>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w:t>
      </w:r>
      <w:r>
        <w:rPr>
          <w:rFonts w:hint="eastAsia" w:ascii="宋体" w:hAnsi="宋体" w:eastAsia="宋体" w:cs="宋体"/>
          <w:i w:val="0"/>
          <w:iCs w:val="0"/>
          <w:color w:val="000000" w:themeColor="text1"/>
          <w:highlight w:val="none"/>
          <w:u w:val="single"/>
          <w:lang w:val="en-US" w:eastAsia="zh-CN"/>
          <w14:textFill>
            <w14:solidFill>
              <w14:schemeClr w14:val="tx1"/>
            </w14:solidFill>
          </w14:textFill>
        </w:rPr>
        <w:t>海藻型中量元素水溶肥</w:t>
      </w:r>
      <w:r>
        <w:rPr>
          <w:rFonts w:hint="eastAsia" w:ascii="宋体" w:hAnsi="宋体" w:eastAsia="宋体" w:cs="宋体"/>
          <w:i w:val="0"/>
          <w:iCs w:val="0"/>
          <w:color w:val="000000" w:themeColor="text1"/>
          <w:highlight w:val="none"/>
          <w:u w:val="none"/>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属于</w:t>
      </w:r>
      <w:r>
        <w:rPr>
          <w:rFonts w:hint="eastAsia" w:ascii="宋体" w:hAnsi="宋体" w:eastAsia="宋体" w:cs="宋体"/>
          <w:color w:val="000000" w:themeColor="text1"/>
          <w:highlight w:val="none"/>
          <w:u w:val="single"/>
          <w14:textFill>
            <w14:solidFill>
              <w14:schemeClr w14:val="tx1"/>
            </w14:solidFill>
          </w14:textFill>
        </w:rPr>
        <w:t>工业（包括采矿业，制造业，电力、热力、燃气及水生产和供应业）</w:t>
      </w:r>
      <w:r>
        <w:rPr>
          <w:rFonts w:hint="eastAsia" w:ascii="宋体" w:hAnsi="宋体" w:eastAsia="宋体" w:cs="宋体"/>
          <w:i/>
          <w:iCs/>
          <w:color w:val="000000" w:themeColor="text1"/>
          <w:highlight w:val="none"/>
          <w:u w:val="single"/>
          <w14:textFill>
            <w14:solidFill>
              <w14:schemeClr w14:val="tx1"/>
            </w14:solidFill>
          </w14:textFill>
        </w:rPr>
        <w:t>（</w:t>
      </w:r>
      <w:r>
        <w:rPr>
          <w:rFonts w:hint="eastAsia" w:ascii="宋体" w:hAnsi="宋体" w:eastAsia="宋体" w:cs="宋体"/>
          <w:b/>
          <w:bCs/>
          <w:i/>
          <w:iCs/>
          <w:color w:val="000000" w:themeColor="text1"/>
          <w:highlight w:val="none"/>
          <w:u w:val="single"/>
          <w14:textFill>
            <w14:solidFill>
              <w14:schemeClr w14:val="tx1"/>
            </w14:solidFill>
          </w14:textFill>
        </w:rPr>
        <w:t>采购文件中明确的所属行业）</w:t>
      </w:r>
      <w:r>
        <w:rPr>
          <w:rFonts w:hint="eastAsia" w:ascii="宋体" w:hAnsi="宋体" w:eastAsia="宋体" w:cs="宋体"/>
          <w:b/>
          <w:bCs/>
          <w:color w:val="000000" w:themeColor="text1"/>
          <w:highlight w:val="none"/>
          <w14:textFill>
            <w14:solidFill>
              <w14:schemeClr w14:val="tx1"/>
            </w14:solidFill>
          </w14:textFill>
        </w:rPr>
        <w:t>行业</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b/>
          <w:bCs/>
          <w:color w:val="000000" w:themeColor="text1"/>
          <w:highlight w:val="none"/>
          <w14:textFill>
            <w14:solidFill>
              <w14:schemeClr w14:val="tx1"/>
            </w14:solidFill>
          </w14:textFill>
        </w:rPr>
        <w:t>制造商为</w:t>
      </w:r>
      <w:r>
        <w:rPr>
          <w:rFonts w:hint="eastAsia" w:ascii="宋体" w:hAnsi="宋体" w:eastAsia="宋体" w:cs="宋体"/>
          <w:b/>
          <w:bCs/>
          <w:color w:val="000000" w:themeColor="text1"/>
          <w:highlight w:val="none"/>
          <w:u w:val="single"/>
          <w14:textFill>
            <w14:solidFill>
              <w14:schemeClr w14:val="tx1"/>
            </w14:solidFill>
          </w14:textFill>
        </w:rPr>
        <w:t xml:space="preserve">            </w:t>
      </w:r>
      <w:r>
        <w:rPr>
          <w:rFonts w:hint="eastAsia" w:ascii="宋体" w:hAnsi="宋体" w:eastAsia="宋体" w:cs="宋体"/>
          <w:b/>
          <w:bCs/>
          <w:i/>
          <w:iCs/>
          <w:color w:val="000000" w:themeColor="text1"/>
          <w:highlight w:val="none"/>
          <w:u w:val="single"/>
          <w14:textFill>
            <w14:solidFill>
              <w14:schemeClr w14:val="tx1"/>
            </w14:solidFill>
          </w14:textFill>
        </w:rPr>
        <w:t>（企业名称）</w:t>
      </w:r>
      <w:r>
        <w:rPr>
          <w:rFonts w:hint="eastAsia" w:ascii="宋体" w:hAnsi="宋体" w:eastAsia="宋体" w:cs="宋体"/>
          <w:color w:val="000000" w:themeColor="text1"/>
          <w:highlight w:val="none"/>
          <w14:textFill>
            <w14:solidFill>
              <w14:schemeClr w14:val="tx1"/>
            </w14:solidFill>
          </w14:textFill>
        </w:rPr>
        <w:t>，从业人员</w:t>
      </w:r>
      <w:r>
        <w:rPr>
          <w:rFonts w:hint="eastAsia" w:ascii="宋体" w:hAnsi="宋体" w:eastAsia="宋体" w:cs="宋体"/>
          <w:i/>
          <w:iCs/>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人，营业收入为</w:t>
      </w:r>
      <w:r>
        <w:rPr>
          <w:rFonts w:hint="eastAsia" w:ascii="宋体" w:hAnsi="宋体" w:eastAsia="宋体" w:cs="宋体"/>
          <w:i/>
          <w:iCs/>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万元，资产总额为</w:t>
      </w:r>
      <w:r>
        <w:rPr>
          <w:rFonts w:hint="eastAsia" w:ascii="宋体" w:hAnsi="宋体" w:eastAsia="宋体" w:cs="宋体"/>
          <w:i/>
          <w:iCs/>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万元，属于</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i/>
          <w:iCs/>
          <w:color w:val="000000" w:themeColor="text1"/>
          <w:highlight w:val="none"/>
          <w:u w:val="single"/>
          <w14:textFill>
            <w14:solidFill>
              <w14:schemeClr w14:val="tx1"/>
            </w14:solidFill>
          </w14:textFill>
        </w:rPr>
        <w:t>（中型企业、小型企业、微型企业）</w:t>
      </w:r>
      <w:r>
        <w:rPr>
          <w:rFonts w:hint="eastAsia" w:ascii="宋体" w:hAnsi="宋体" w:eastAsia="宋体" w:cs="宋体"/>
          <w:color w:val="000000" w:themeColor="text1"/>
          <w:highlight w:val="none"/>
          <w14:textFill>
            <w14:solidFill>
              <w14:schemeClr w14:val="tx1"/>
            </w14:solidFill>
          </w14:textFill>
        </w:rPr>
        <w:t>；</w:t>
      </w:r>
    </w:p>
    <w:p w14:paraId="52321202">
      <w:pPr>
        <w:pStyle w:val="250"/>
        <w:keepNext w:val="0"/>
        <w:keepLines w:val="0"/>
        <w:pageBreakBefore w:val="0"/>
        <w:widowControl/>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以上企业，不属于大企业的分支机构，不存在控股股东为大企业的情形，也不存在与大企业的负责人为同一人的情形。</w:t>
      </w:r>
    </w:p>
    <w:p w14:paraId="636A162C">
      <w:pPr>
        <w:pStyle w:val="250"/>
        <w:keepNext w:val="0"/>
        <w:keepLines w:val="0"/>
        <w:pageBreakBefore w:val="0"/>
        <w:widowControl/>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本企业对上述声明内容的真实性负责。如有虚假，将依法承担相应责任。</w:t>
      </w:r>
    </w:p>
    <w:p w14:paraId="46DC3152">
      <w:pPr>
        <w:pStyle w:val="250"/>
        <w:keepNext w:val="0"/>
        <w:keepLines w:val="0"/>
        <w:pageBreakBefore w:val="0"/>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p>
    <w:p w14:paraId="380CF0D0">
      <w:pPr>
        <w:pStyle w:val="250"/>
        <w:keepNext w:val="0"/>
        <w:keepLines w:val="0"/>
        <w:pageBreakBefore w:val="0"/>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企业名称（盖章）：</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792CA67">
      <w:pPr>
        <w:pStyle w:val="250"/>
        <w:keepNext w:val="0"/>
        <w:keepLines w:val="0"/>
        <w:pageBreakBefore w:val="0"/>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日期：</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F12C0DF">
      <w:pPr>
        <w:pStyle w:val="250"/>
        <w:keepNext w:val="0"/>
        <w:keepLines w:val="0"/>
        <w:pageBreakBefore w:val="0"/>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p>
    <w:p w14:paraId="0365B3A9">
      <w:pPr>
        <w:pStyle w:val="250"/>
        <w:keepNext w:val="0"/>
        <w:keepLines w:val="0"/>
        <w:pageBreakBefore w:val="0"/>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注：供应商对照《关于印发中小企业划型标准规定的通知》（工信部联企业【2011】300号）中的标准，明确标的承接企业所属企业类型。</w:t>
      </w:r>
    </w:p>
    <w:p w14:paraId="6540AF4C">
      <w:pPr>
        <w:pStyle w:val="250"/>
        <w:keepNext w:val="0"/>
        <w:keepLines w:val="0"/>
        <w:pageBreakBefore w:val="0"/>
        <w:spacing w:line="520" w:lineRule="exact"/>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备注：</w:t>
      </w:r>
    </w:p>
    <w:p w14:paraId="32C1BD2D">
      <w:pPr>
        <w:pStyle w:val="250"/>
        <w:keepNext w:val="0"/>
        <w:keepLines w:val="0"/>
        <w:pageBreakBefore w:val="0"/>
        <w:spacing w:line="520" w:lineRule="exact"/>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1.从业人员、营业收入、资产总额填报上一年度数据，无上一年度数据的新成立企业可不填报。</w:t>
      </w:r>
    </w:p>
    <w:p w14:paraId="05231389">
      <w:pPr>
        <w:pStyle w:val="250"/>
        <w:keepNext w:val="0"/>
        <w:keepLines w:val="0"/>
        <w:pageBreakBefore w:val="0"/>
        <w:spacing w:line="520" w:lineRule="exact"/>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2.涉及多个采购标的的项目，供应商应当逐一填报与采购项目属性一致的每个采购标的（主要采购标的，不包括配件、辅料等）的制造商或者承建（承接）供应商信息。</w:t>
      </w:r>
    </w:p>
    <w:p w14:paraId="60E31AD7">
      <w:pPr>
        <w:pStyle w:val="250"/>
        <w:keepNext w:val="0"/>
        <w:keepLines w:val="0"/>
        <w:pageBreakBefore w:val="0"/>
        <w:spacing w:before="240" w:after="240" w:line="520" w:lineRule="exact"/>
        <w:rPr>
          <w:rFonts w:hint="eastAsia" w:ascii="宋体" w:hAnsi="宋体" w:eastAsia="宋体" w:cs="宋体"/>
          <w:b/>
          <w:bCs/>
          <w:color w:val="000000" w:themeColor="text1"/>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3.</w:t>
      </w:r>
      <w:r>
        <w:rPr>
          <w:rFonts w:hint="eastAsia" w:ascii="宋体" w:hAnsi="宋体" w:eastAsia="宋体" w:cs="宋体"/>
          <w:b/>
          <w:bCs/>
          <w:color w:val="000000" w:themeColor="text1"/>
          <w:highlight w:val="none"/>
          <w14:textFill>
            <w14:solidFill>
              <w14:schemeClr w14:val="tx1"/>
            </w14:solidFill>
          </w14:textFill>
        </w:rPr>
        <w:t>若供应商对照《政府采购促进中小企业发展管理办法》（财库〔2020〕46号）中的规定，明确不符合中小企业的，则无需提供此声明函。</w:t>
      </w:r>
    </w:p>
    <w:p w14:paraId="19D156B4">
      <w:pPr>
        <w:pStyle w:val="250"/>
        <w:keepNext w:val="0"/>
        <w:keepLines w:val="0"/>
        <w:pageBreakBefore w:val="0"/>
        <w:spacing w:before="240" w:after="240" w:line="520" w:lineRule="exact"/>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附：中小企业划型标准规定</w:t>
      </w:r>
    </w:p>
    <w:p w14:paraId="7E128B81">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（一）农、林、牧、渔业。营业收入20000万元以下的为中小微型企业。其中，营业收入500万元及以上的为中型企业，营业收入50万元及以上的为小型企业，营业收入50万元以下的为微型企业。</w:t>
      </w:r>
    </w:p>
    <w:p w14:paraId="559D05EA">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4330EFB">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9B70229">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A319010">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4660FFE">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E8155FE">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5D85425">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51BE0F2">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7A8B116">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120C534">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7902EB3">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B9FDF35">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CCC23C6">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50EFA00">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EF69166">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r>
        <w:rPr>
          <w:rStyle w:val="211"/>
          <w:rFonts w:hint="eastAsia" w:ascii="宋体" w:hAnsi="宋体" w:eastAsia="宋体" w:cs="宋体"/>
          <w:color w:val="000000" w:themeColor="text1"/>
          <w:sz w:val="24"/>
          <w:szCs w:val="24"/>
          <w:highlight w:val="none"/>
          <w14:textFill>
            <w14:solidFill>
              <w14:schemeClr w14:val="tx1"/>
            </w14:solidFill>
          </w14:textFill>
        </w:rPr>
        <w:t>（十六）其他未列明行业。从业人员300人以下的为中小微型企业。其中，从业人员100人及以上的为中型企业；从业人员10人及以上的为小型企业；从业人员10人以下的为微型企业。</w:t>
      </w:r>
    </w:p>
    <w:p w14:paraId="2129728A">
      <w:pPr>
        <w:pStyle w:val="245"/>
        <w:outlineLvl w:val="2"/>
        <w:rPr>
          <w:rStyle w:val="211"/>
          <w:rFonts w:hint="eastAsia" w:ascii="宋体" w:hAnsi="宋体" w:eastAsia="宋体" w:cs="宋体"/>
          <w:b/>
          <w:color w:val="000000" w:themeColor="text1"/>
          <w:sz w:val="28"/>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残疾人福利性单位声明函</w:t>
      </w:r>
    </w:p>
    <w:p w14:paraId="04F520AD">
      <w:pPr>
        <w:pStyle w:val="218"/>
        <w:spacing w:before="567" w:after="567"/>
        <w:jc w:val="center"/>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残疾人福利性单位声明函</w:t>
      </w:r>
    </w:p>
    <w:p w14:paraId="56B0ABC0">
      <w:pPr>
        <w:pStyle w:val="251"/>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Style w:val="211"/>
          <w:rFonts w:hint="eastAsia" w:ascii="宋体" w:hAnsi="宋体" w:eastAsia="宋体" w:cs="宋体"/>
          <w:color w:val="000000" w:themeColor="text1"/>
          <w:sz w:val="24"/>
          <w:szCs w:val="24"/>
          <w:highlight w:val="none"/>
          <w14:textFill>
            <w14:solidFill>
              <w14:schemeClr w14:val="tx1"/>
            </w14:solidFill>
          </w14:textFill>
        </w:rPr>
        <w:t>单位的</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Style w:val="211"/>
          <w:rFonts w:hint="eastAsia" w:ascii="宋体" w:hAnsi="宋体" w:eastAsia="宋体" w:cs="宋体"/>
          <w:color w:val="000000" w:themeColor="text1"/>
          <w:sz w:val="24"/>
          <w:szCs w:val="24"/>
          <w:highlight w:val="none"/>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14:paraId="0A45ABBD">
      <w:pPr>
        <w:pStyle w:val="251"/>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本单位对上述声明的真实性负责。如有虚假，将依法承担相应责任。</w:t>
      </w:r>
    </w:p>
    <w:p w14:paraId="7116090C">
      <w:pPr>
        <w:pStyle w:val="251"/>
        <w:spacing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19C181E1">
      <w:pPr>
        <w:pStyle w:val="251"/>
        <w:spacing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64851165">
      <w:pPr>
        <w:pStyle w:val="251"/>
        <w:spacing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49F730D9">
      <w:pPr>
        <w:pStyle w:val="251"/>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单位名称（盖章）：</w:t>
      </w:r>
    </w:p>
    <w:p w14:paraId="452FEBDE">
      <w:pPr>
        <w:pStyle w:val="251"/>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日期：</w:t>
      </w:r>
    </w:p>
    <w:p w14:paraId="51ED81FD">
      <w:pPr>
        <w:pStyle w:val="251"/>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注：</w:t>
      </w:r>
    </w:p>
    <w:p w14:paraId="42CD1A3C">
      <w:pPr>
        <w:pStyle w:val="251"/>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1.符合《关于促进残疾人就业政府采购政策的通知》（财库〔2017〕141号）规定条件的残疾人福利性单位在参加政府采购活动时，应当提供《残疾人福利性单位声明函》，并对声明的真实性负责。</w:t>
      </w:r>
    </w:p>
    <w:p w14:paraId="26FBF923">
      <w:pPr>
        <w:pStyle w:val="251"/>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供应商提供的《残疾人福利性单位声明函》与事实不符的，依照《政府采购法》第七十七条第一款的规定追究法律责任。</w:t>
      </w:r>
    </w:p>
    <w:p w14:paraId="59CEB3F9">
      <w:pPr>
        <w:pStyle w:val="251"/>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中标、成交供应商为残疾人福利性单位的，采购人或者其委托的采购代理机构应当随中标、成交结果同时公告其《残疾人福利性单位声明函》，接受社会监督。</w:t>
      </w:r>
    </w:p>
    <w:p w14:paraId="63E58D62">
      <w:pPr>
        <w:pStyle w:val="251"/>
        <w:numPr>
          <w:ilvl w:val="0"/>
          <w:numId w:val="0"/>
        </w:numPr>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w:t>
      </w:r>
      <w:r>
        <w:rPr>
          <w:rStyle w:val="211"/>
          <w:rFonts w:hint="eastAsia" w:ascii="宋体" w:hAnsi="宋体" w:eastAsia="宋体" w:cs="宋体"/>
          <w:color w:val="000000" w:themeColor="text1"/>
          <w:sz w:val="24"/>
          <w:szCs w:val="24"/>
          <w:highlight w:val="none"/>
          <w14:textFill>
            <w14:solidFill>
              <w14:schemeClr w14:val="tx1"/>
            </w14:solidFill>
          </w14:textFill>
        </w:rPr>
        <w:t>若供应商对照《关于促进残疾人就业政府采购政策的通知》（财库〔2017〕141号）中的规定，明确不符合残疾人福利性单位条件的，则无需提供此声明函。</w:t>
      </w:r>
    </w:p>
    <w:p w14:paraId="13924389">
      <w:pPr>
        <w:pStyle w:val="251"/>
        <w:numPr>
          <w:ilvl w:val="0"/>
          <w:numId w:val="3"/>
        </w:numPr>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65BFCC07">
      <w:pPr>
        <w:pStyle w:val="245"/>
        <w:outlineLvl w:val="2"/>
        <w:rPr>
          <w:rStyle w:val="211"/>
          <w:rFonts w:hint="eastAsia" w:ascii="宋体" w:hAnsi="宋体" w:eastAsia="宋体" w:cs="宋体"/>
          <w:b/>
          <w:color w:val="000000" w:themeColor="text1"/>
          <w:sz w:val="28"/>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监狱企业的证明文件</w:t>
      </w:r>
    </w:p>
    <w:p w14:paraId="5EDF44BD">
      <w:pPr>
        <w:pStyle w:val="218"/>
        <w:spacing w:before="567" w:after="567"/>
        <w:jc w:val="center"/>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监狱企业的证明文件</w:t>
      </w:r>
    </w:p>
    <w:p w14:paraId="14EB01FA">
      <w:pPr>
        <w:pStyle w:val="251"/>
        <w:spacing w:before="240" w:after="240" w:line="520" w:lineRule="exact"/>
        <w:jc w:val="center"/>
        <w:rPr>
          <w:rStyle w:val="211"/>
          <w:rFonts w:hint="eastAsia" w:ascii="宋体" w:hAnsi="宋体" w:eastAsia="宋体" w:cs="宋体"/>
          <w:color w:val="000000" w:themeColor="text1"/>
          <w:highlight w:val="none"/>
          <w14:textFill>
            <w14:solidFill>
              <w14:schemeClr w14:val="tx1"/>
            </w14:solidFill>
          </w14:textFill>
        </w:rPr>
      </w:pPr>
    </w:p>
    <w:p w14:paraId="34D4FE9A">
      <w:pPr>
        <w:pStyle w:val="251"/>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注：</w:t>
      </w:r>
    </w:p>
    <w:p w14:paraId="0B8E42A9">
      <w:pPr>
        <w:pStyle w:val="251"/>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1</w:t>
      </w:r>
      <w:r>
        <w:rPr>
          <w:rStyle w:val="211"/>
          <w:rFonts w:hint="eastAsia" w:ascii="宋体" w:hAnsi="宋体" w:eastAsia="宋体" w:cs="宋体"/>
          <w:color w:val="000000" w:themeColor="text1"/>
          <w:sz w:val="24"/>
          <w:szCs w:val="24"/>
          <w:highlight w:val="none"/>
          <w:lang w:val="en-US"/>
          <w14:textFill>
            <w14:solidFill>
              <w14:schemeClr w14:val="tx1"/>
            </w14:solidFill>
          </w14:textFill>
        </w:rPr>
        <w:t>.</w:t>
      </w:r>
      <w:r>
        <w:rPr>
          <w:rStyle w:val="211"/>
          <w:rFonts w:hint="eastAsia" w:ascii="宋体" w:hAnsi="宋体" w:eastAsia="宋体" w:cs="宋体"/>
          <w:color w:val="000000" w:themeColor="text1"/>
          <w:sz w:val="24"/>
          <w:szCs w:val="24"/>
          <w:highlight w:val="none"/>
          <w14:textFill>
            <w14:solidFill>
              <w14:schemeClr w14:val="tx1"/>
            </w14:solidFill>
          </w14:textFill>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2AA60658">
      <w:pPr>
        <w:pStyle w:val="251"/>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2</w:t>
      </w:r>
      <w:r>
        <w:rPr>
          <w:rStyle w:val="211"/>
          <w:rFonts w:hint="eastAsia" w:ascii="宋体" w:hAnsi="宋体" w:eastAsia="宋体" w:cs="宋体"/>
          <w:color w:val="000000" w:themeColor="text1"/>
          <w:sz w:val="24"/>
          <w:szCs w:val="24"/>
          <w:highlight w:val="none"/>
          <w:lang w:val="en-US"/>
          <w14:textFill>
            <w14:solidFill>
              <w14:schemeClr w14:val="tx1"/>
            </w14:solidFill>
          </w14:textFill>
        </w:rPr>
        <w:t>.</w:t>
      </w:r>
      <w:r>
        <w:rPr>
          <w:rStyle w:val="211"/>
          <w:rFonts w:hint="eastAsia" w:ascii="宋体" w:hAnsi="宋体" w:eastAsia="宋体" w:cs="宋体"/>
          <w:color w:val="000000" w:themeColor="text1"/>
          <w:sz w:val="24"/>
          <w:szCs w:val="24"/>
          <w:highlight w:val="none"/>
          <w14:textFill>
            <w14:solidFill>
              <w14:schemeClr w14:val="tx1"/>
            </w14:solidFill>
          </w14:textFill>
        </w:rPr>
        <w:t>若供应商对照《关于政府采购支持监狱企业发展有关问题的通知》（财库〔2014〕68号）中的规定，明确不符合监狱企业条件的，则无需提供相关证明文件。</w:t>
      </w:r>
    </w:p>
    <w:p w14:paraId="1E8B69F8">
      <w:pPr>
        <w:pStyle w:val="251"/>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p>
    <w:p w14:paraId="1EFB4AF1">
      <w:pPr>
        <w:pStyle w:val="251"/>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06D4B65F">
      <w:pPr>
        <w:pStyle w:val="254"/>
        <w:outlineLvl w:val="1"/>
        <w:rPr>
          <w:rStyle w:val="211"/>
          <w:rFonts w:hint="eastAsia" w:ascii="宋体" w:hAnsi="宋体" w:eastAsia="宋体" w:cs="宋体"/>
          <w:b/>
          <w:color w:val="000000" w:themeColor="text1"/>
          <w:sz w:val="32"/>
          <w:highlight w:val="none"/>
          <w14:textFill>
            <w14:solidFill>
              <w14:schemeClr w14:val="tx1"/>
            </w14:solidFill>
          </w14:textFill>
        </w:rPr>
      </w:pPr>
      <w:bookmarkStart w:id="479" w:name="_Toc5747"/>
      <w:r>
        <w:rPr>
          <w:rStyle w:val="211"/>
          <w:rFonts w:hint="eastAsia" w:ascii="宋体" w:hAnsi="宋体" w:eastAsia="宋体" w:cs="宋体"/>
          <w:b/>
          <w:color w:val="000000" w:themeColor="text1"/>
          <w:sz w:val="32"/>
          <w:highlight w:val="none"/>
          <w14:textFill>
            <w14:solidFill>
              <w14:schemeClr w14:val="tx1"/>
            </w14:solidFill>
          </w14:textFill>
        </w:rPr>
        <w:t>五、核心产品品牌表</w:t>
      </w:r>
      <w:bookmarkEnd w:id="479"/>
    </w:p>
    <w:p w14:paraId="4B29457B">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核心产品品牌表</w:t>
      </w:r>
    </w:p>
    <w:tbl>
      <w:tblPr>
        <w:tblStyle w:val="40"/>
        <w:tblW w:w="4910"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34"/>
        <w:gridCol w:w="3179"/>
        <w:gridCol w:w="1869"/>
        <w:gridCol w:w="2552"/>
        <w:gridCol w:w="1449"/>
      </w:tblGrid>
      <w:tr w14:paraId="74F9349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375"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171ADAA">
            <w:pPr>
              <w:pBdr>
                <w:top w:val="none" w:color="000000" w:sz="0" w:space="0"/>
                <w:left w:val="none" w:color="000000" w:sz="0" w:space="0"/>
                <w:bottom w:val="none" w:color="000000" w:sz="0" w:space="0"/>
                <w:right w:val="none" w:color="000000" w:sz="0" w:space="0"/>
              </w:pBdr>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序号</w:t>
            </w:r>
          </w:p>
        </w:tc>
        <w:tc>
          <w:tcPr>
            <w:tcW w:w="1624"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1B72F54">
            <w:pPr>
              <w:pBdr>
                <w:top w:val="none" w:color="000000" w:sz="0" w:space="0"/>
                <w:left w:val="none" w:color="000000" w:sz="0" w:space="0"/>
                <w:bottom w:val="none" w:color="000000" w:sz="0" w:space="0"/>
                <w:right w:val="none" w:color="000000" w:sz="0" w:space="0"/>
              </w:pBdr>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货物（产品）名称</w:t>
            </w:r>
          </w:p>
        </w:tc>
        <w:tc>
          <w:tcPr>
            <w:tcW w:w="955"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3E87ECE">
            <w:pPr>
              <w:pBdr>
                <w:top w:val="none" w:color="000000" w:sz="0" w:space="0"/>
                <w:left w:val="none" w:color="000000" w:sz="0" w:space="0"/>
                <w:bottom w:val="none" w:color="000000" w:sz="0" w:space="0"/>
                <w:right w:val="none" w:color="000000" w:sz="0" w:space="0"/>
              </w:pBdr>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品牌</w:t>
            </w:r>
          </w:p>
        </w:tc>
        <w:tc>
          <w:tcPr>
            <w:tcW w:w="1304"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545D15">
            <w:pPr>
              <w:pBdr>
                <w:top w:val="none" w:color="000000" w:sz="0" w:space="0"/>
                <w:left w:val="none" w:color="000000" w:sz="0" w:space="0"/>
                <w:bottom w:val="none" w:color="000000" w:sz="0" w:space="0"/>
                <w:right w:val="none" w:color="000000" w:sz="0" w:space="0"/>
              </w:pBdr>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制造厂商</w:t>
            </w:r>
          </w:p>
        </w:tc>
        <w:tc>
          <w:tcPr>
            <w:tcW w:w="740"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C6FD867">
            <w:pPr>
              <w:pBdr>
                <w:top w:val="none" w:color="000000" w:sz="0" w:space="0"/>
                <w:left w:val="none" w:color="000000" w:sz="0" w:space="0"/>
                <w:bottom w:val="none" w:color="000000" w:sz="0" w:space="0"/>
                <w:right w:val="none" w:color="000000" w:sz="0" w:space="0"/>
              </w:pBdr>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备注</w:t>
            </w:r>
          </w:p>
        </w:tc>
      </w:tr>
      <w:tr w14:paraId="26BCD33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375" w:type="pct"/>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48985A65">
            <w:pPr>
              <w:pStyle w:val="216"/>
              <w:widowControl w:val="0"/>
              <w:spacing w:line="240" w:lineRule="auto"/>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1</w:t>
            </w:r>
          </w:p>
        </w:tc>
        <w:tc>
          <w:tcPr>
            <w:tcW w:w="1624" w:type="pct"/>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3547F463">
            <w:pPr>
              <w:spacing w:line="240" w:lineRule="auto"/>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海藻型中量元素水溶肥</w:t>
            </w:r>
          </w:p>
        </w:tc>
        <w:tc>
          <w:tcPr>
            <w:tcW w:w="955"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836DF6B">
            <w:pPr>
              <w:pBdr>
                <w:top w:val="none" w:color="000000" w:sz="0" w:space="0"/>
                <w:left w:val="none" w:color="000000" w:sz="0" w:space="0"/>
                <w:bottom w:val="none" w:color="000000" w:sz="0" w:space="0"/>
                <w:right w:val="none" w:color="000000" w:sz="0" w:space="0"/>
              </w:pBdr>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1304"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66F174C">
            <w:pPr>
              <w:pBdr>
                <w:top w:val="none" w:color="000000" w:sz="0" w:space="0"/>
                <w:left w:val="none" w:color="000000" w:sz="0" w:space="0"/>
                <w:bottom w:val="none" w:color="000000" w:sz="0" w:space="0"/>
                <w:right w:val="none" w:color="000000" w:sz="0" w:space="0"/>
              </w:pBdr>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740"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5C7382">
            <w:pPr>
              <w:pBdr>
                <w:top w:val="none" w:color="000000" w:sz="0" w:space="0"/>
                <w:left w:val="none" w:color="000000" w:sz="0" w:space="0"/>
                <w:bottom w:val="none" w:color="000000" w:sz="0" w:space="0"/>
                <w:right w:val="none" w:color="000000" w:sz="0" w:space="0"/>
              </w:pBdr>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r>
    </w:tbl>
    <w:p w14:paraId="03C85C49">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注：此表填写的核心产品的品牌应与投标配置及分项报价表中品牌一致。</w:t>
      </w:r>
    </w:p>
    <w:p w14:paraId="76950A1F">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color w:val="000000" w:themeColor="text1"/>
          <w:sz w:val="24"/>
          <w:highlight w:val="none"/>
          <w14:textFill>
            <w14:solidFill>
              <w14:schemeClr w14:val="tx1"/>
            </w14:solidFill>
          </w14:textFill>
        </w:rPr>
      </w:pPr>
    </w:p>
    <w:p w14:paraId="607F7E01">
      <w:pPr>
        <w:pStyle w:val="253"/>
        <w:outlineLvl w:val="1"/>
        <w:rPr>
          <w:rStyle w:val="211"/>
          <w:rFonts w:hint="eastAsia" w:ascii="宋体" w:hAnsi="宋体" w:eastAsia="宋体" w:cs="宋体"/>
          <w:b/>
          <w:color w:val="000000" w:themeColor="text1"/>
          <w:sz w:val="32"/>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47D838ED">
      <w:pPr>
        <w:pStyle w:val="254"/>
        <w:outlineLvl w:val="1"/>
        <w:rPr>
          <w:rStyle w:val="211"/>
          <w:rFonts w:hint="eastAsia" w:ascii="宋体" w:hAnsi="宋体" w:eastAsia="宋体" w:cs="宋体"/>
          <w:b/>
          <w:color w:val="000000" w:themeColor="text1"/>
          <w:sz w:val="32"/>
          <w:highlight w:val="none"/>
          <w14:textFill>
            <w14:solidFill>
              <w14:schemeClr w14:val="tx1"/>
            </w14:solidFill>
          </w14:textFill>
        </w:rPr>
      </w:pPr>
      <w:bookmarkStart w:id="480" w:name="_Toc23397"/>
      <w:r>
        <w:rPr>
          <w:rStyle w:val="211"/>
          <w:rFonts w:hint="eastAsia" w:ascii="宋体" w:hAnsi="宋体" w:eastAsia="宋体" w:cs="宋体"/>
          <w:b/>
          <w:color w:val="000000" w:themeColor="text1"/>
          <w:sz w:val="32"/>
          <w:highlight w:val="none"/>
          <w14:textFill>
            <w14:solidFill>
              <w14:schemeClr w14:val="tx1"/>
            </w14:solidFill>
          </w14:textFill>
        </w:rPr>
        <w:t>六、投标配置及分项报价表</w:t>
      </w:r>
      <w:bookmarkEnd w:id="480"/>
    </w:p>
    <w:p w14:paraId="4C87AA47">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投标配置及分项报价表</w:t>
      </w:r>
    </w:p>
    <w:tbl>
      <w:tblPr>
        <w:tblStyle w:val="39"/>
        <w:tblW w:w="511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43"/>
        <w:gridCol w:w="1778"/>
        <w:gridCol w:w="1360"/>
        <w:gridCol w:w="1375"/>
        <w:gridCol w:w="1325"/>
        <w:gridCol w:w="913"/>
        <w:gridCol w:w="925"/>
        <w:gridCol w:w="1537"/>
        <w:gridCol w:w="1963"/>
        <w:gridCol w:w="1481"/>
        <w:gridCol w:w="787"/>
      </w:tblGrid>
      <w:tr w14:paraId="2145D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FE5530">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序号</w:t>
            </w:r>
          </w:p>
        </w:tc>
        <w:tc>
          <w:tcPr>
            <w:tcW w:w="61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5B5657">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货物名称</w:t>
            </w:r>
          </w:p>
        </w:tc>
        <w:tc>
          <w:tcPr>
            <w:tcW w:w="46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42BC02">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品牌</w:t>
            </w:r>
          </w:p>
        </w:tc>
        <w:tc>
          <w:tcPr>
            <w:tcW w:w="47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D08953">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规格型号</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634AB1">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制造厂商</w:t>
            </w:r>
          </w:p>
        </w:tc>
        <w:tc>
          <w:tcPr>
            <w:tcW w:w="31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5CB8F9">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产地</w:t>
            </w:r>
          </w:p>
        </w:tc>
        <w:tc>
          <w:tcPr>
            <w:tcW w:w="3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79A8E4">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数量</w:t>
            </w:r>
          </w:p>
        </w:tc>
        <w:tc>
          <w:tcPr>
            <w:tcW w:w="53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FF3FB9">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单位</w:t>
            </w:r>
            <w:r>
              <w:rPr>
                <w:rFonts w:hint="eastAsia" w:ascii="宋体" w:hAnsi="宋体" w:cs="宋体"/>
                <w:b/>
                <w:bCs/>
                <w:i w:val="0"/>
                <w:iCs w:val="0"/>
                <w:color w:val="000000" w:themeColor="text1"/>
                <w:sz w:val="24"/>
                <w:szCs w:val="24"/>
                <w:highlight w:val="none"/>
                <w:u w:val="none"/>
                <w:lang w:val="en-US" w:eastAsia="zh-CN" w:bidi="ar"/>
                <w14:textFill>
                  <w14:solidFill>
                    <w14:schemeClr w14:val="tx1"/>
                  </w14:solidFill>
                </w14:textFill>
              </w:rPr>
              <w:t>（升）</w:t>
            </w:r>
          </w:p>
        </w:tc>
        <w:tc>
          <w:tcPr>
            <w:tcW w:w="67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D95312">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单价（元</w:t>
            </w:r>
            <w:r>
              <w:rPr>
                <w:rFonts w:hint="eastAsia" w:ascii="宋体" w:hAnsi="宋体" w:cs="宋体"/>
                <w:b/>
                <w:bCs/>
                <w:i w:val="0"/>
                <w:iCs w:val="0"/>
                <w:color w:val="000000" w:themeColor="text1"/>
                <w:sz w:val="24"/>
                <w:szCs w:val="24"/>
                <w:highlight w:val="none"/>
                <w:u w:val="none"/>
                <w:lang w:val="en-US" w:eastAsia="zh-CN" w:bidi="ar"/>
                <w14:textFill>
                  <w14:solidFill>
                    <w14:schemeClr w14:val="tx1"/>
                  </w14:solidFill>
                </w14:textFill>
              </w:rPr>
              <w:t>/升</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w:t>
            </w: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B0EB3E">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总价（元）</w:t>
            </w:r>
          </w:p>
        </w:tc>
        <w:tc>
          <w:tcPr>
            <w:tcW w:w="27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1F32D2">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备注</w:t>
            </w:r>
          </w:p>
        </w:tc>
      </w:tr>
      <w:tr w14:paraId="47934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C8CFDD">
            <w:pPr>
              <w:keepNext w:val="0"/>
              <w:keepLines w:val="0"/>
              <w:widowControl/>
              <w:suppressLineNumbers w:val="0"/>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1</w:t>
            </w:r>
          </w:p>
        </w:tc>
        <w:tc>
          <w:tcPr>
            <w:tcW w:w="61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186E22">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海藻型中量元素水溶肥</w:t>
            </w:r>
          </w:p>
        </w:tc>
        <w:tc>
          <w:tcPr>
            <w:tcW w:w="46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244994">
            <w:pPr>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p>
        </w:tc>
        <w:tc>
          <w:tcPr>
            <w:tcW w:w="47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818A1A">
            <w:pPr>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D395EE">
            <w:pPr>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p>
        </w:tc>
        <w:tc>
          <w:tcPr>
            <w:tcW w:w="31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5E51F5">
            <w:pPr>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p>
        </w:tc>
        <w:tc>
          <w:tcPr>
            <w:tcW w:w="3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ADAF9C">
            <w:pPr>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p>
        </w:tc>
        <w:tc>
          <w:tcPr>
            <w:tcW w:w="53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EE6D77">
            <w:pPr>
              <w:spacing w:line="240" w:lineRule="auto"/>
              <w:jc w:val="center"/>
              <w:rPr>
                <w:rFonts w:hint="eastAsia" w:ascii="宋体" w:hAnsi="宋体" w:eastAsia="宋体" w:cs="宋体"/>
                <w:i w:val="0"/>
                <w:iCs w:val="0"/>
                <w:color w:val="000000" w:themeColor="text1"/>
                <w:sz w:val="24"/>
                <w:szCs w:val="24"/>
                <w:highlight w:val="none"/>
                <w:u w:val="none"/>
                <w:lang w:eastAsia="zh-CN"/>
                <w14:textFill>
                  <w14:solidFill>
                    <w14:schemeClr w14:val="tx1"/>
                  </w14:solidFill>
                </w14:textFill>
              </w:rPr>
            </w:pPr>
          </w:p>
        </w:tc>
        <w:tc>
          <w:tcPr>
            <w:tcW w:w="67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9940D3">
            <w:pPr>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F31619">
            <w:pPr>
              <w:spacing w:line="240" w:lineRule="auto"/>
              <w:jc w:val="cente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p>
        </w:tc>
        <w:tc>
          <w:tcPr>
            <w:tcW w:w="27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9D8919">
            <w:pPr>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p>
        </w:tc>
      </w:tr>
      <w:tr w14:paraId="6FEC2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973"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FF5FC9">
            <w:pPr>
              <w:pBdr>
                <w:top w:val="none" w:color="000000" w:sz="0" w:space="0"/>
                <w:left w:val="none" w:color="000000" w:sz="0" w:space="0"/>
                <w:bottom w:val="none" w:color="000000" w:sz="0" w:space="0"/>
                <w:right w:val="none" w:color="000000" w:sz="0" w:space="0"/>
              </w:pBdr>
              <w:spacing w:before="200" w:after="200"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合计</w:t>
            </w:r>
          </w:p>
        </w:tc>
        <w:tc>
          <w:tcPr>
            <w:tcW w:w="4026"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8561B">
            <w:pPr>
              <w:pBdr>
                <w:top w:val="none" w:color="000000" w:sz="0" w:space="0"/>
                <w:left w:val="none" w:color="000000" w:sz="0" w:space="0"/>
                <w:bottom w:val="none" w:color="000000" w:sz="0" w:space="0"/>
                <w:right w:val="none" w:color="000000" w:sz="0" w:space="0"/>
              </w:pBdr>
              <w:spacing w:before="200" w:after="200"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大写：</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叁拾万</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元</w:t>
            </w:r>
            <w:r>
              <w:rPr>
                <w:rFonts w:hint="eastAsia" w:ascii="宋体" w:hAnsi="宋体" w:eastAsia="宋体" w:cs="宋体"/>
                <w:color w:val="000000" w:themeColor="text1"/>
                <w:sz w:val="24"/>
                <w:szCs w:val="24"/>
                <w:highlight w:val="none"/>
                <w:lang w:eastAsia="zh-CN"/>
                <w14:textFill>
                  <w14:solidFill>
                    <w14:schemeClr w14:val="tx1"/>
                  </w14:solidFill>
                </w14:textFill>
              </w:rPr>
              <w:t>整（</w:t>
            </w:r>
            <w:r>
              <w:rPr>
                <w:rFonts w:hint="eastAsia" w:ascii="宋体" w:hAnsi="宋体" w:eastAsia="宋体" w:cs="宋体"/>
                <w:color w:val="000000" w:themeColor="text1"/>
                <w:sz w:val="24"/>
                <w:szCs w:val="24"/>
                <w:highlight w:val="none"/>
                <w14:textFill>
                  <w14:solidFill>
                    <w14:schemeClr w14:val="tx1"/>
                  </w14:solidFill>
                </w14:textFill>
              </w:rPr>
              <w:t>小写：</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300000.00</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元）</w:t>
            </w:r>
          </w:p>
        </w:tc>
      </w:tr>
      <w:tr w14:paraId="31CBD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C1AFA4">
            <w:pPr>
              <w:pBdr>
                <w:top w:val="none" w:color="000000" w:sz="0" w:space="0"/>
                <w:left w:val="none" w:color="000000" w:sz="0" w:space="0"/>
                <w:bottom w:val="none" w:color="000000" w:sz="0" w:space="0"/>
                <w:right w:val="none" w:color="000000" w:sz="0" w:space="0"/>
              </w:pBd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本采购包中提供的符合本国产品标准的产品成本之和占该采购包提供的全部产品成本之和的比例为</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w:t>
            </w:r>
          </w:p>
        </w:tc>
      </w:tr>
    </w:tbl>
    <w:p w14:paraId="5470B30F">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left="0" w:right="0"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w:t>
      </w:r>
    </w:p>
    <w:p w14:paraId="1D138A24">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left="0" w:right="0" w:firstLine="0"/>
        <w:jc w:val="both"/>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1、请根据招标文件第四章项目需求“一、清单”提供分项报价，此表的单价金额应与开标一览表中投标报价相符，如不相符，以开标一览表为准。</w:t>
      </w:r>
    </w:p>
    <w:p w14:paraId="073A442B">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left="0" w:right="0" w:firstLine="0"/>
        <w:jc w:val="both"/>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2、投标单位投标配置及分项报价表单价不得超出最高限价，否则视为无效投标。</w:t>
      </w:r>
    </w:p>
    <w:p w14:paraId="5B836145">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left="0" w:right="0" w:firstLine="0"/>
        <w:jc w:val="both"/>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3、表格中的总价不可调整</w:t>
      </w:r>
      <w:r>
        <w:rPr>
          <w:rFonts w:hint="eastAsia" w:ascii="宋体" w:hAnsi="宋体" w:cs="宋体"/>
          <w:b/>
          <w:bCs/>
          <w:color w:val="000000" w:themeColor="text1"/>
          <w:sz w:val="24"/>
          <w:highlight w:val="none"/>
          <w:lang w:val="en-US" w:eastAsia="zh-CN"/>
          <w14:textFill>
            <w14:solidFill>
              <w14:schemeClr w14:val="tx1"/>
            </w14:solidFill>
          </w14:textFill>
        </w:rPr>
        <w:t>，投标人自主填报单价，并根据单价填写对应数量</w:t>
      </w:r>
      <w:r>
        <w:rPr>
          <w:rFonts w:hint="eastAsia" w:ascii="宋体" w:hAnsi="宋体" w:eastAsia="宋体" w:cs="宋体"/>
          <w:b/>
          <w:bCs/>
          <w:color w:val="000000" w:themeColor="text1"/>
          <w:sz w:val="24"/>
          <w:highlight w:val="none"/>
          <w:lang w:val="en-US" w:eastAsia="zh-CN"/>
          <w14:textFill>
            <w14:solidFill>
              <w14:schemeClr w14:val="tx1"/>
            </w14:solidFill>
          </w14:textFill>
        </w:rPr>
        <w:t>。</w:t>
      </w:r>
    </w:p>
    <w:p w14:paraId="33543FF3">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left="0" w:right="0"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lang w:val="en-US"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技术要求详见招标文件第四章项目需求。</w:t>
      </w:r>
    </w:p>
    <w:p w14:paraId="1751C9C5">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left="0" w:right="0" w:firstLine="0"/>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14:textFill>
            <w14:solidFill>
              <w14:schemeClr w14:val="tx1"/>
            </w14:solidFill>
          </w14:textFill>
        </w:rPr>
        <w:t>、若无品牌，可填“自制”。</w:t>
      </w:r>
    </w:p>
    <w:p w14:paraId="7E54DC16">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left="0" w:right="0"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410C4A45">
      <w:pPr>
        <w:pStyle w:val="23"/>
        <w:rPr>
          <w:rFonts w:hint="eastAsia" w:ascii="宋体" w:hAnsi="宋体" w:eastAsia="宋体" w:cs="宋体"/>
          <w:color w:val="000000" w:themeColor="text1"/>
          <w:highlight w:val="none"/>
          <w14:textFill>
            <w14:solidFill>
              <w14:schemeClr w14:val="tx1"/>
            </w14:solidFill>
          </w14:textFill>
        </w:rPr>
        <w:sectPr>
          <w:pgSz w:w="16838" w:h="11906" w:orient="landscape"/>
          <w:pgMar w:top="1080" w:right="1440" w:bottom="1080" w:left="1440" w:header="851" w:footer="992" w:gutter="0"/>
          <w:cols w:space="1701" w:num="1"/>
          <w:docGrid w:linePitch="360" w:charSpace="0"/>
        </w:sectPr>
      </w:pPr>
    </w:p>
    <w:p w14:paraId="7137E45A">
      <w:pPr>
        <w:pStyle w:val="254"/>
        <w:outlineLvl w:val="1"/>
        <w:rPr>
          <w:rStyle w:val="211"/>
          <w:rFonts w:hint="eastAsia" w:ascii="宋体" w:hAnsi="宋体" w:eastAsia="宋体" w:cs="宋体"/>
          <w:color w:val="000000" w:themeColor="text1"/>
          <w:highlight w:val="none"/>
          <w14:textFill>
            <w14:solidFill>
              <w14:schemeClr w14:val="tx1"/>
            </w14:solidFill>
          </w14:textFill>
        </w:rPr>
      </w:pPr>
      <w:bookmarkStart w:id="481" w:name="_Toc26336"/>
      <w:r>
        <w:rPr>
          <w:rStyle w:val="211"/>
          <w:rFonts w:hint="eastAsia" w:ascii="宋体" w:hAnsi="宋体" w:eastAsia="宋体" w:cs="宋体"/>
          <w:b/>
          <w:color w:val="000000" w:themeColor="text1"/>
          <w:sz w:val="32"/>
          <w:highlight w:val="none"/>
          <w:lang w:val="en-US"/>
          <w14:textFill>
            <w14:solidFill>
              <w14:schemeClr w14:val="tx1"/>
            </w14:solidFill>
          </w14:textFill>
        </w:rPr>
        <w:t>七</w:t>
      </w:r>
      <w:r>
        <w:rPr>
          <w:rStyle w:val="211"/>
          <w:rFonts w:hint="eastAsia" w:ascii="宋体" w:hAnsi="宋体" w:eastAsia="宋体" w:cs="宋体"/>
          <w:b/>
          <w:color w:val="000000" w:themeColor="text1"/>
          <w:sz w:val="32"/>
          <w:highlight w:val="none"/>
          <w14:textFill>
            <w14:solidFill>
              <w14:schemeClr w14:val="tx1"/>
            </w14:solidFill>
          </w14:textFill>
        </w:rPr>
        <w:t>、第四章项目需求中实质性要求响应对照表</w:t>
      </w:r>
      <w:bookmarkEnd w:id="481"/>
    </w:p>
    <w:p w14:paraId="42AD2EA1">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第四章项目需求中实质性要求响应对照表</w:t>
      </w:r>
    </w:p>
    <w:p w14:paraId="6E37951E">
      <w:pPr>
        <w:pStyle w:val="256"/>
        <w:spacing w:line="440" w:lineRule="exact"/>
        <w:ind w:firstLine="482"/>
        <w:rPr>
          <w:rStyle w:val="231"/>
          <w:rFonts w:hint="eastAsia" w:ascii="宋体" w:hAnsi="宋体" w:eastAsia="宋体" w:cs="宋体"/>
          <w:b/>
          <w:bCs/>
          <w:color w:val="000000" w:themeColor="text1"/>
          <w:highlight w:val="none"/>
          <w14:textFill>
            <w14:solidFill>
              <w14:schemeClr w14:val="tx1"/>
            </w14:solidFill>
          </w14:textFill>
        </w:rPr>
      </w:pPr>
      <w:r>
        <w:rPr>
          <w:rStyle w:val="231"/>
          <w:rFonts w:hint="eastAsia" w:ascii="宋体" w:hAnsi="宋体" w:eastAsia="宋体" w:cs="宋体"/>
          <w:b/>
          <w:bCs/>
          <w:color w:val="000000" w:themeColor="text1"/>
          <w:highlight w:val="none"/>
          <w:lang w:val="en-US" w:eastAsia="zh-CN"/>
          <w14:textFill>
            <w14:solidFill>
              <w14:schemeClr w14:val="tx1"/>
            </w14:solidFill>
          </w14:textFill>
        </w:rPr>
        <w:t>1</w:t>
      </w:r>
      <w:r>
        <w:rPr>
          <w:rStyle w:val="231"/>
          <w:rFonts w:hint="eastAsia" w:ascii="宋体" w:hAnsi="宋体" w:eastAsia="宋体" w:cs="宋体"/>
          <w:b/>
          <w:bCs/>
          <w:color w:val="000000" w:themeColor="text1"/>
          <w:highlight w:val="none"/>
          <w14:textFill>
            <w14:solidFill>
              <w14:schemeClr w14:val="tx1"/>
            </w14:solidFill>
          </w14:textFill>
        </w:rPr>
        <w:t>、商务条款的实质性格式</w:t>
      </w:r>
    </w:p>
    <w:tbl>
      <w:tblPr>
        <w:tblStyle w:val="39"/>
        <w:tblW w:w="499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36"/>
        <w:gridCol w:w="6577"/>
        <w:gridCol w:w="1151"/>
        <w:gridCol w:w="1272"/>
      </w:tblGrid>
      <w:tr w14:paraId="348AF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8" w:type="pct"/>
            <w:noWrap w:val="0"/>
            <w:tcMar>
              <w:top w:w="0" w:type="dxa"/>
              <w:left w:w="0" w:type="dxa"/>
              <w:bottom w:w="0" w:type="dxa"/>
              <w:right w:w="0" w:type="dxa"/>
            </w:tcMar>
            <w:vAlign w:val="center"/>
          </w:tcPr>
          <w:p w14:paraId="07F499DF">
            <w:pPr>
              <w:pStyle w:val="257"/>
              <w:spacing w:line="24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序号</w:t>
            </w:r>
          </w:p>
        </w:tc>
        <w:tc>
          <w:tcPr>
            <w:tcW w:w="3377" w:type="pct"/>
            <w:noWrap w:val="0"/>
            <w:tcMar>
              <w:top w:w="0" w:type="dxa"/>
              <w:left w:w="0" w:type="dxa"/>
              <w:bottom w:w="0" w:type="dxa"/>
              <w:right w:w="0" w:type="dxa"/>
            </w:tcMar>
            <w:vAlign w:val="center"/>
          </w:tcPr>
          <w:p w14:paraId="14CD7B06">
            <w:pPr>
              <w:pStyle w:val="256"/>
              <w:spacing w:line="240" w:lineRule="auto"/>
              <w:jc w:val="center"/>
              <w:rPr>
                <w:rStyle w:val="231"/>
                <w:rFonts w:hint="eastAsia" w:ascii="宋体" w:hAnsi="宋体" w:eastAsia="宋体" w:cs="宋体"/>
                <w:color w:val="000000" w:themeColor="text1"/>
                <w:sz w:val="24"/>
                <w:szCs w:val="24"/>
                <w:highlight w:val="none"/>
                <w14:textFill>
                  <w14:solidFill>
                    <w14:schemeClr w14:val="tx1"/>
                  </w14:solidFill>
                </w14:textFill>
              </w:rPr>
            </w:pPr>
            <w:r>
              <w:rPr>
                <w:rStyle w:val="231"/>
                <w:rFonts w:hint="eastAsia" w:ascii="宋体" w:hAnsi="宋体" w:eastAsia="宋体" w:cs="宋体"/>
                <w:color w:val="000000" w:themeColor="text1"/>
                <w:sz w:val="24"/>
                <w:szCs w:val="24"/>
                <w:highlight w:val="none"/>
                <w14:textFill>
                  <w14:solidFill>
                    <w14:schemeClr w14:val="tx1"/>
                  </w14:solidFill>
                </w14:textFill>
              </w:rPr>
              <w:t>商务条款的实质性要求</w:t>
            </w:r>
          </w:p>
          <w:p w14:paraId="22AE0CFB">
            <w:pPr>
              <w:pStyle w:val="257"/>
              <w:spacing w:line="24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i/>
                <w:color w:val="000000" w:themeColor="text1"/>
                <w:sz w:val="24"/>
                <w:szCs w:val="24"/>
                <w:highlight w:val="none"/>
                <w:u w:val="single"/>
                <w14:textFill>
                  <w14:solidFill>
                    <w14:schemeClr w14:val="tx1"/>
                  </w14:solidFill>
                </w14:textFill>
              </w:rPr>
              <w:t>（加斜体下划线内容）</w:t>
            </w:r>
          </w:p>
        </w:tc>
        <w:tc>
          <w:tcPr>
            <w:tcW w:w="591" w:type="pct"/>
            <w:noWrap w:val="0"/>
            <w:tcMar>
              <w:top w:w="0" w:type="dxa"/>
              <w:left w:w="0" w:type="dxa"/>
              <w:bottom w:w="0" w:type="dxa"/>
              <w:right w:w="0" w:type="dxa"/>
            </w:tcMar>
            <w:vAlign w:val="center"/>
          </w:tcPr>
          <w:p w14:paraId="457E537D">
            <w:pPr>
              <w:pStyle w:val="257"/>
              <w:spacing w:line="240" w:lineRule="auto"/>
              <w:jc w:val="center"/>
              <w:rPr>
                <w:rFonts w:hint="eastAsia" w:ascii="宋体" w:hAnsi="宋体" w:eastAsia="宋体" w:cs="宋体"/>
                <w:i/>
                <w:color w:val="000000" w:themeColor="text1"/>
                <w:sz w:val="24"/>
                <w:szCs w:val="24"/>
                <w:highlight w:val="none"/>
                <w:u w:val="single"/>
                <w14:textFill>
                  <w14:solidFill>
                    <w14:schemeClr w14:val="tx1"/>
                  </w14:solidFill>
                </w14:textFill>
              </w:rPr>
            </w:pPr>
            <w:r>
              <w:rPr>
                <w:rFonts w:hint="eastAsia" w:ascii="宋体" w:hAnsi="宋体" w:eastAsia="宋体" w:cs="宋体"/>
                <w:iCs/>
                <w:color w:val="000000" w:themeColor="text1"/>
                <w:sz w:val="24"/>
                <w:szCs w:val="24"/>
                <w:highlight w:val="none"/>
                <w14:textFill>
                  <w14:solidFill>
                    <w14:schemeClr w14:val="tx1"/>
                  </w14:solidFill>
                </w14:textFill>
              </w:rPr>
              <w:t>投标响应情况</w:t>
            </w:r>
          </w:p>
        </w:tc>
        <w:tc>
          <w:tcPr>
            <w:tcW w:w="653" w:type="pct"/>
            <w:noWrap w:val="0"/>
            <w:tcMar>
              <w:top w:w="0" w:type="dxa"/>
              <w:left w:w="0" w:type="dxa"/>
              <w:bottom w:w="0" w:type="dxa"/>
              <w:right w:w="0" w:type="dxa"/>
            </w:tcMar>
            <w:vAlign w:val="center"/>
          </w:tcPr>
          <w:p w14:paraId="025D5E0F">
            <w:pPr>
              <w:pStyle w:val="257"/>
              <w:spacing w:line="24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Style w:val="231"/>
                <w:rFonts w:hint="eastAsia" w:ascii="宋体" w:hAnsi="宋体" w:eastAsia="宋体" w:cs="宋体"/>
                <w:color w:val="000000" w:themeColor="text1"/>
                <w:sz w:val="24"/>
                <w:szCs w:val="24"/>
                <w:highlight w:val="none"/>
                <w14:textFill>
                  <w14:solidFill>
                    <w14:schemeClr w14:val="tx1"/>
                  </w14:solidFill>
                </w14:textFill>
              </w:rPr>
              <w:t>正偏离、符合或负偏离</w:t>
            </w:r>
          </w:p>
        </w:tc>
      </w:tr>
      <w:tr w14:paraId="3D129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8" w:type="pct"/>
            <w:noWrap w:val="0"/>
            <w:tcMar>
              <w:top w:w="0" w:type="dxa"/>
              <w:left w:w="0" w:type="dxa"/>
              <w:bottom w:w="0" w:type="dxa"/>
              <w:right w:w="0" w:type="dxa"/>
            </w:tcMar>
            <w:vAlign w:val="center"/>
          </w:tcPr>
          <w:p w14:paraId="71FAD244">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p>
        </w:tc>
        <w:tc>
          <w:tcPr>
            <w:tcW w:w="3377" w:type="pct"/>
            <w:noWrap w:val="0"/>
            <w:tcMar>
              <w:top w:w="0" w:type="dxa"/>
              <w:left w:w="0" w:type="dxa"/>
              <w:bottom w:w="0" w:type="dxa"/>
              <w:right w:w="0" w:type="dxa"/>
            </w:tcMar>
            <w:vAlign w:val="center"/>
          </w:tcPr>
          <w:p w14:paraId="28270F44">
            <w:pPr>
              <w:pStyle w:val="222"/>
              <w:keepNext w:val="0"/>
              <w:keepLines w:val="0"/>
              <w:pageBreakBefore w:val="0"/>
              <w:widowControl w:val="0"/>
              <w:kinsoku/>
              <w:wordWrap/>
              <w:overflowPunct/>
              <w:topLinePunct w:val="0"/>
              <w:autoSpaceDE/>
              <w:autoSpaceDN/>
              <w:bidi w:val="0"/>
              <w:adjustRightInd/>
              <w:snapToGrid/>
              <w:spacing w:line="500" w:lineRule="exact"/>
              <w:ind w:firstLine="0"/>
              <w:jc w:val="both"/>
              <w:textAlignment w:val="auto"/>
              <w:rPr>
                <w:rStyle w:val="211"/>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bCs/>
                <w:color w:val="000000" w:themeColor="text1"/>
                <w:spacing w:val="0"/>
                <w:sz w:val="24"/>
                <w:szCs w:val="24"/>
                <w:highlight w:val="none"/>
                <w14:textFill>
                  <w14:solidFill>
                    <w14:schemeClr w14:val="tx1"/>
                  </w14:solidFill>
                </w14:textFill>
              </w:rPr>
              <w:t>（一）质保期</w:t>
            </w:r>
          </w:p>
          <w:p w14:paraId="605DF9CD">
            <w:pPr>
              <w:pStyle w:val="222"/>
              <w:keepNext w:val="0"/>
              <w:keepLines w:val="0"/>
              <w:pageBreakBefore w:val="0"/>
              <w:widowControl w:val="0"/>
              <w:kinsoku/>
              <w:wordWrap/>
              <w:overflowPunct/>
              <w:topLinePunct w:val="0"/>
              <w:autoSpaceDE/>
              <w:autoSpaceDN/>
              <w:bidi w:val="0"/>
              <w:adjustRightInd/>
              <w:snapToGrid/>
              <w:spacing w:line="500" w:lineRule="exact"/>
              <w:ind w:firstLine="0"/>
              <w:jc w:val="both"/>
              <w:textAlignment w:val="auto"/>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免费质保期不少于一年。中标人须提供质量保证，在质量保证期内该产品出现质量问题（人为除外），无条件更换。（以双方在验收报告签订日期为准）。</w:t>
            </w:r>
          </w:p>
        </w:tc>
        <w:tc>
          <w:tcPr>
            <w:tcW w:w="591" w:type="pct"/>
            <w:noWrap w:val="0"/>
            <w:tcMar>
              <w:top w:w="0" w:type="dxa"/>
              <w:left w:w="0" w:type="dxa"/>
              <w:bottom w:w="0" w:type="dxa"/>
              <w:right w:w="0" w:type="dxa"/>
            </w:tcMar>
            <w:vAlign w:val="center"/>
          </w:tcPr>
          <w:p w14:paraId="6A68B4AE">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53" w:type="pct"/>
            <w:noWrap w:val="0"/>
            <w:tcMar>
              <w:top w:w="0" w:type="dxa"/>
              <w:left w:w="0" w:type="dxa"/>
              <w:bottom w:w="0" w:type="dxa"/>
              <w:right w:w="0" w:type="dxa"/>
            </w:tcMar>
            <w:vAlign w:val="center"/>
          </w:tcPr>
          <w:p w14:paraId="275FCDA2">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18CC6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8" w:type="pct"/>
            <w:noWrap w:val="0"/>
            <w:tcMar>
              <w:top w:w="0" w:type="dxa"/>
              <w:left w:w="0" w:type="dxa"/>
              <w:bottom w:w="0" w:type="dxa"/>
              <w:right w:w="0" w:type="dxa"/>
            </w:tcMar>
            <w:vAlign w:val="center"/>
          </w:tcPr>
          <w:p w14:paraId="47807723">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p>
        </w:tc>
        <w:tc>
          <w:tcPr>
            <w:tcW w:w="3377" w:type="pct"/>
            <w:shd w:val="clear" w:color="auto" w:fill="auto"/>
            <w:noWrap w:val="0"/>
            <w:tcMar>
              <w:top w:w="0" w:type="dxa"/>
              <w:left w:w="0" w:type="dxa"/>
              <w:bottom w:w="0" w:type="dxa"/>
              <w:right w:w="0" w:type="dxa"/>
            </w:tcMar>
            <w:vAlign w:val="center"/>
          </w:tcPr>
          <w:p w14:paraId="505911B0">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11"/>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bCs/>
                <w:color w:val="000000" w:themeColor="text1"/>
                <w:spacing w:val="0"/>
                <w:sz w:val="24"/>
                <w:szCs w:val="24"/>
                <w:highlight w:val="none"/>
                <w14:textFill>
                  <w14:solidFill>
                    <w14:schemeClr w14:val="tx1"/>
                  </w14:solidFill>
                </w14:textFill>
              </w:rPr>
              <w:t>（二）售后服务要求</w:t>
            </w:r>
          </w:p>
          <w:p w14:paraId="75253750">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i/>
                <w:iCs/>
                <w:color w:val="000000" w:themeColor="text1"/>
                <w:spacing w:val="0"/>
                <w:szCs w:val="18"/>
                <w:highlight w:val="none"/>
                <w:u w:val="single"/>
                <w14:textFill>
                  <w14:solidFill>
                    <w14:schemeClr w14:val="tx1"/>
                  </w14:solidFill>
                </w14:textFill>
              </w:rPr>
            </w:pPr>
            <w:r>
              <w:rPr>
                <w:rFonts w:hint="eastAsia" w:ascii="宋体" w:hAnsi="宋体" w:eastAsia="宋体" w:cs="宋体"/>
                <w:i/>
                <w:iCs/>
                <w:color w:val="000000" w:themeColor="text1"/>
                <w:spacing w:val="0"/>
                <w:szCs w:val="18"/>
                <w:highlight w:val="none"/>
                <w:u w:val="single"/>
                <w14:textFill>
                  <w14:solidFill>
                    <w14:schemeClr w14:val="tx1"/>
                  </w14:solidFill>
                </w14:textFill>
              </w:rPr>
              <w:t>1．</w:t>
            </w:r>
            <w:r>
              <w:rPr>
                <w:rFonts w:hint="eastAsia" w:ascii="宋体" w:hAnsi="宋体" w:eastAsia="宋体" w:cs="宋体"/>
                <w:i/>
                <w:iCs/>
                <w:color w:val="000000" w:themeColor="text1"/>
                <w:spacing w:val="0"/>
                <w:szCs w:val="18"/>
                <w:highlight w:val="none"/>
                <w:u w:val="single"/>
                <w:lang w:eastAsia="zh-CN"/>
                <w14:textFill>
                  <w14:solidFill>
                    <w14:schemeClr w14:val="tx1"/>
                  </w14:solidFill>
                </w14:textFill>
              </w:rPr>
              <w:t>中标人</w:t>
            </w:r>
            <w:r>
              <w:rPr>
                <w:rFonts w:hint="eastAsia" w:ascii="宋体" w:hAnsi="宋体" w:eastAsia="宋体" w:cs="宋体"/>
                <w:i/>
                <w:iCs/>
                <w:color w:val="000000" w:themeColor="text1"/>
                <w:spacing w:val="0"/>
                <w:szCs w:val="18"/>
                <w:highlight w:val="none"/>
                <w:u w:val="single"/>
                <w14:textFill>
                  <w14:solidFill>
                    <w14:schemeClr w14:val="tx1"/>
                  </w14:solidFill>
                </w14:textFill>
              </w:rPr>
              <w:t>所提供的产品应为非长期库存积压产品，质量要求必须按国家规定标准执行。</w:t>
            </w:r>
          </w:p>
          <w:p w14:paraId="339FD168">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i/>
                <w:iCs/>
                <w:color w:val="000000" w:themeColor="text1"/>
                <w:spacing w:val="0"/>
                <w:szCs w:val="18"/>
                <w:highlight w:val="none"/>
                <w:u w:val="single"/>
                <w14:textFill>
                  <w14:solidFill>
                    <w14:schemeClr w14:val="tx1"/>
                  </w14:solidFill>
                </w14:textFill>
              </w:rPr>
            </w:pPr>
            <w:r>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t>2.</w:t>
            </w:r>
            <w:r>
              <w:rPr>
                <w:rFonts w:hint="eastAsia" w:ascii="宋体" w:hAnsi="宋体" w:eastAsia="宋体" w:cs="宋体"/>
                <w:i/>
                <w:iCs/>
                <w:color w:val="000000" w:themeColor="text1"/>
                <w:spacing w:val="0"/>
                <w:szCs w:val="18"/>
                <w:highlight w:val="none"/>
                <w:u w:val="single"/>
                <w:lang w:eastAsia="zh-CN"/>
                <w14:textFill>
                  <w14:solidFill>
                    <w14:schemeClr w14:val="tx1"/>
                  </w14:solidFill>
                </w14:textFill>
              </w:rPr>
              <w:t>中标人</w:t>
            </w:r>
            <w:r>
              <w:rPr>
                <w:rFonts w:hint="eastAsia" w:ascii="宋体" w:hAnsi="宋体" w:eastAsia="宋体" w:cs="宋体"/>
                <w:i/>
                <w:iCs/>
                <w:color w:val="000000" w:themeColor="text1"/>
                <w:spacing w:val="0"/>
                <w:szCs w:val="18"/>
                <w:highlight w:val="none"/>
                <w:u w:val="single"/>
                <w14:textFill>
                  <w14:solidFill>
                    <w14:schemeClr w14:val="tx1"/>
                  </w14:solidFill>
                </w14:textFill>
              </w:rPr>
              <w:t>须负责根据采购人要求提供指导采购单位人员产品的使用技术以及必要的安全保护操作措施等培训工作。</w:t>
            </w:r>
          </w:p>
          <w:p w14:paraId="23655BA9">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i/>
                <w:iCs/>
                <w:color w:val="000000" w:themeColor="text1"/>
                <w:spacing w:val="0"/>
                <w:szCs w:val="18"/>
                <w:highlight w:val="none"/>
                <w:u w:val="single"/>
                <w14:textFill>
                  <w14:solidFill>
                    <w14:schemeClr w14:val="tx1"/>
                  </w14:solidFill>
                </w14:textFill>
              </w:rPr>
            </w:pPr>
            <w:r>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t>3.</w:t>
            </w:r>
            <w:r>
              <w:rPr>
                <w:rFonts w:hint="eastAsia" w:ascii="宋体" w:hAnsi="宋体" w:eastAsia="宋体" w:cs="宋体"/>
                <w:i/>
                <w:iCs/>
                <w:color w:val="000000" w:themeColor="text1"/>
                <w:spacing w:val="0"/>
                <w:szCs w:val="18"/>
                <w:highlight w:val="none"/>
                <w:u w:val="single"/>
                <w14:textFill>
                  <w14:solidFill>
                    <w14:schemeClr w14:val="tx1"/>
                  </w14:solidFill>
                </w14:textFill>
              </w:rPr>
              <w:t>如因</w:t>
            </w:r>
            <w:r>
              <w:rPr>
                <w:rFonts w:hint="eastAsia" w:ascii="宋体" w:hAnsi="宋体" w:eastAsia="宋体" w:cs="宋体"/>
                <w:i/>
                <w:iCs/>
                <w:color w:val="000000" w:themeColor="text1"/>
                <w:spacing w:val="0"/>
                <w:szCs w:val="18"/>
                <w:highlight w:val="none"/>
                <w:u w:val="single"/>
                <w:lang w:eastAsia="zh-CN"/>
                <w14:textFill>
                  <w14:solidFill>
                    <w14:schemeClr w14:val="tx1"/>
                  </w14:solidFill>
                </w14:textFill>
              </w:rPr>
              <w:t>中标人</w:t>
            </w:r>
            <w:r>
              <w:rPr>
                <w:rFonts w:hint="eastAsia" w:ascii="宋体" w:hAnsi="宋体" w:eastAsia="宋体" w:cs="宋体"/>
                <w:i/>
                <w:iCs/>
                <w:color w:val="000000" w:themeColor="text1"/>
                <w:spacing w:val="0"/>
                <w:szCs w:val="18"/>
                <w:highlight w:val="none"/>
                <w:u w:val="single"/>
                <w14:textFill>
                  <w14:solidFill>
                    <w14:schemeClr w14:val="tx1"/>
                  </w14:solidFill>
                </w14:textFill>
              </w:rPr>
              <w:t>提供的产品质量问题而导致采购人操作使用人员的人身事故等事宜，则按国家标准及相关法规处理。</w:t>
            </w:r>
          </w:p>
          <w:p w14:paraId="7F0D1E89">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i/>
                <w:iCs/>
                <w:color w:val="000000" w:themeColor="text1"/>
                <w:spacing w:val="0"/>
                <w:szCs w:val="18"/>
                <w:highlight w:val="none"/>
                <w:u w:val="single"/>
                <w14:textFill>
                  <w14:solidFill>
                    <w14:schemeClr w14:val="tx1"/>
                  </w14:solidFill>
                </w14:textFill>
              </w:rPr>
            </w:pPr>
            <w:r>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t>4.</w:t>
            </w:r>
            <w:r>
              <w:rPr>
                <w:rFonts w:hint="eastAsia" w:ascii="宋体" w:hAnsi="宋体" w:eastAsia="宋体" w:cs="宋体"/>
                <w:i/>
                <w:iCs/>
                <w:color w:val="000000" w:themeColor="text1"/>
                <w:spacing w:val="0"/>
                <w:szCs w:val="18"/>
                <w:highlight w:val="none"/>
                <w:u w:val="single"/>
                <w:lang w:eastAsia="zh-CN"/>
                <w14:textFill>
                  <w14:solidFill>
                    <w14:schemeClr w14:val="tx1"/>
                  </w14:solidFill>
                </w14:textFill>
              </w:rPr>
              <w:t>中标人</w:t>
            </w:r>
            <w:r>
              <w:rPr>
                <w:rFonts w:hint="eastAsia" w:ascii="宋体" w:hAnsi="宋体" w:eastAsia="宋体" w:cs="宋体"/>
                <w:i/>
                <w:iCs/>
                <w:color w:val="000000" w:themeColor="text1"/>
                <w:spacing w:val="0"/>
                <w:szCs w:val="18"/>
                <w:highlight w:val="none"/>
                <w:u w:val="single"/>
                <w14:textFill>
                  <w14:solidFill>
                    <w14:schemeClr w14:val="tx1"/>
                  </w14:solidFill>
                </w14:textFill>
              </w:rPr>
              <w:t>应以优良的服务态度，在1小时以内响应采购人提出的相关要求。</w:t>
            </w:r>
          </w:p>
          <w:p w14:paraId="6796A43D">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t>5.</w:t>
            </w:r>
            <w:r>
              <w:rPr>
                <w:rFonts w:hint="eastAsia" w:ascii="宋体" w:hAnsi="宋体" w:eastAsia="宋体" w:cs="宋体"/>
                <w:i/>
                <w:iCs/>
                <w:color w:val="000000" w:themeColor="text1"/>
                <w:spacing w:val="0"/>
                <w:szCs w:val="18"/>
                <w:highlight w:val="none"/>
                <w:u w:val="single"/>
                <w:lang w:eastAsia="zh-CN"/>
                <w14:textFill>
                  <w14:solidFill>
                    <w14:schemeClr w14:val="tx1"/>
                  </w14:solidFill>
                </w14:textFill>
              </w:rPr>
              <w:t>中标人</w:t>
            </w:r>
            <w:r>
              <w:rPr>
                <w:rFonts w:hint="eastAsia" w:ascii="宋体" w:hAnsi="宋体" w:eastAsia="宋体" w:cs="宋体"/>
                <w:i/>
                <w:iCs/>
                <w:color w:val="000000" w:themeColor="text1"/>
                <w:spacing w:val="0"/>
                <w:szCs w:val="18"/>
                <w:highlight w:val="none"/>
                <w:u w:val="single"/>
                <w14:textFill>
                  <w14:solidFill>
                    <w14:schemeClr w14:val="tx1"/>
                  </w14:solidFill>
                </w14:textFill>
              </w:rPr>
              <w:t>须提供质量保证，在质量保证期内该产品出现质量问题（人为除外），无条件更换。</w:t>
            </w:r>
          </w:p>
        </w:tc>
        <w:tc>
          <w:tcPr>
            <w:tcW w:w="591" w:type="pct"/>
            <w:noWrap w:val="0"/>
            <w:tcMar>
              <w:top w:w="0" w:type="dxa"/>
              <w:left w:w="0" w:type="dxa"/>
              <w:bottom w:w="0" w:type="dxa"/>
              <w:right w:w="0" w:type="dxa"/>
            </w:tcMar>
            <w:vAlign w:val="center"/>
          </w:tcPr>
          <w:p w14:paraId="53CE97C0">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53" w:type="pct"/>
            <w:noWrap w:val="0"/>
            <w:tcMar>
              <w:top w:w="0" w:type="dxa"/>
              <w:left w:w="0" w:type="dxa"/>
              <w:bottom w:w="0" w:type="dxa"/>
              <w:right w:w="0" w:type="dxa"/>
            </w:tcMar>
            <w:vAlign w:val="center"/>
          </w:tcPr>
          <w:p w14:paraId="0FA8562F">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31537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8" w:type="pct"/>
            <w:noWrap w:val="0"/>
            <w:tcMar>
              <w:top w:w="0" w:type="dxa"/>
              <w:left w:w="0" w:type="dxa"/>
              <w:bottom w:w="0" w:type="dxa"/>
              <w:right w:w="0" w:type="dxa"/>
            </w:tcMar>
            <w:vAlign w:val="center"/>
          </w:tcPr>
          <w:p w14:paraId="35DFFB8B">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p>
        </w:tc>
        <w:tc>
          <w:tcPr>
            <w:tcW w:w="3377" w:type="pct"/>
            <w:shd w:val="clear" w:color="auto" w:fill="auto"/>
            <w:noWrap w:val="0"/>
            <w:tcMar>
              <w:top w:w="0" w:type="dxa"/>
              <w:left w:w="0" w:type="dxa"/>
              <w:bottom w:w="0" w:type="dxa"/>
              <w:right w:w="0" w:type="dxa"/>
            </w:tcMar>
            <w:vAlign w:val="center"/>
          </w:tcPr>
          <w:p w14:paraId="38218421">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11"/>
                <w:rFonts w:hint="eastAsia" w:ascii="宋体" w:hAnsi="宋体" w:eastAsia="宋体" w:cs="宋体"/>
                <w:b/>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bCs/>
                <w:color w:val="000000" w:themeColor="text1"/>
                <w:spacing w:val="0"/>
                <w:sz w:val="24"/>
                <w:szCs w:val="24"/>
                <w:highlight w:val="none"/>
                <w14:textFill>
                  <w14:solidFill>
                    <w14:schemeClr w14:val="tx1"/>
                  </w14:solidFill>
                </w14:textFill>
              </w:rPr>
              <w:t>（三）交货期、交货方式及交货地点</w:t>
            </w:r>
          </w:p>
          <w:p w14:paraId="1EC20233">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Fonts w:hint="eastAsia" w:ascii="宋体" w:hAnsi="宋体" w:eastAsia="宋体" w:cs="宋体"/>
                <w:i/>
                <w:iCs/>
                <w:color w:val="000000" w:themeColor="text1"/>
                <w:spacing w:val="0"/>
                <w:highlight w:val="none"/>
                <w:u w:val="single"/>
                <w14:textFill>
                  <w14:solidFill>
                    <w14:schemeClr w14:val="tx1"/>
                  </w14:solidFill>
                </w14:textFill>
              </w:rPr>
              <w:t>1．</w:t>
            </w: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交货期：</w:t>
            </w:r>
          </w:p>
          <w:p w14:paraId="66471C31">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自合同签订生效之日起</w:t>
            </w:r>
            <w:r>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15</w:t>
            </w: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日内分批次供货并经验收合格（具体根据采购人要求）。遇不可抗力原因需延迟交货的，经采购人同意后可适当延期</w:t>
            </w:r>
            <w:r>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w:t>
            </w:r>
          </w:p>
          <w:p w14:paraId="708BD50D">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2．交货方式及交货地点：</w:t>
            </w:r>
          </w:p>
          <w:p w14:paraId="3291D15E">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按采购人要求供货至张家港市各乡镇指定地点。</w:t>
            </w:r>
          </w:p>
        </w:tc>
        <w:tc>
          <w:tcPr>
            <w:tcW w:w="591" w:type="pct"/>
            <w:noWrap w:val="0"/>
            <w:tcMar>
              <w:top w:w="0" w:type="dxa"/>
              <w:left w:w="0" w:type="dxa"/>
              <w:bottom w:w="0" w:type="dxa"/>
              <w:right w:w="0" w:type="dxa"/>
            </w:tcMar>
            <w:vAlign w:val="center"/>
          </w:tcPr>
          <w:p w14:paraId="2B296D29">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53" w:type="pct"/>
            <w:noWrap w:val="0"/>
            <w:tcMar>
              <w:top w:w="0" w:type="dxa"/>
              <w:left w:w="0" w:type="dxa"/>
              <w:bottom w:w="0" w:type="dxa"/>
              <w:right w:w="0" w:type="dxa"/>
            </w:tcMar>
            <w:vAlign w:val="center"/>
          </w:tcPr>
          <w:p w14:paraId="66978915">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11882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8" w:type="pct"/>
            <w:noWrap w:val="0"/>
            <w:tcMar>
              <w:top w:w="0" w:type="dxa"/>
              <w:left w:w="0" w:type="dxa"/>
              <w:bottom w:w="0" w:type="dxa"/>
              <w:right w:w="0" w:type="dxa"/>
            </w:tcMar>
            <w:vAlign w:val="center"/>
          </w:tcPr>
          <w:p w14:paraId="7AC3CA2F">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p>
        </w:tc>
        <w:tc>
          <w:tcPr>
            <w:tcW w:w="3377" w:type="pct"/>
            <w:shd w:val="clear" w:color="auto" w:fill="auto"/>
            <w:noWrap w:val="0"/>
            <w:tcMar>
              <w:top w:w="0" w:type="dxa"/>
              <w:left w:w="0" w:type="dxa"/>
              <w:bottom w:w="0" w:type="dxa"/>
              <w:right w:w="0" w:type="dxa"/>
            </w:tcMar>
            <w:vAlign w:val="center"/>
          </w:tcPr>
          <w:p w14:paraId="281B971A">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11"/>
                <w:rFonts w:hint="eastAsia" w:ascii="宋体" w:hAnsi="宋体" w:eastAsia="宋体" w:cs="宋体"/>
                <w:b/>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color w:val="000000" w:themeColor="text1"/>
                <w:spacing w:val="0"/>
                <w:sz w:val="24"/>
                <w:szCs w:val="24"/>
                <w:highlight w:val="none"/>
                <w14:textFill>
                  <w14:solidFill>
                    <w14:schemeClr w14:val="tx1"/>
                  </w14:solidFill>
                </w14:textFill>
              </w:rPr>
              <w:t>（四）货款支付</w:t>
            </w:r>
          </w:p>
          <w:p w14:paraId="6881EAB6">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1．结付程序：</w:t>
            </w:r>
          </w:p>
          <w:p w14:paraId="13979CF0">
            <w:pPr>
              <w:pStyle w:val="221"/>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中标人按合同内容合格地履行供货义务后，凭验收报告、销售发票及销售台</w:t>
            </w:r>
            <w:r>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账</w:t>
            </w: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等资料到采购单位办理货款结算手续。</w:t>
            </w:r>
          </w:p>
          <w:p w14:paraId="576A2218">
            <w:pPr>
              <w:pStyle w:val="221"/>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11"/>
                <w:rFonts w:hint="eastAsia" w:ascii="宋体" w:hAnsi="宋体" w:eastAsia="宋体" w:cs="宋体"/>
                <w:bCs/>
                <w:i/>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2．结付方式：</w:t>
            </w:r>
          </w:p>
          <w:p w14:paraId="7E759D4A">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合同签订生效后，采购人支付合同款的30%作为预付款（在签订合同时，中标</w:t>
            </w:r>
            <w:r>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人</w:t>
            </w: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明确表示无需预付款或者主动要求降低预付款比例的，采购人可不适用前述规定）；</w:t>
            </w:r>
            <w:r>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中标人按合同约定分批次供货完成，经采购单位验收合格后收到发票后30日内采购单位一次性支付剩余合同款项。</w:t>
            </w:r>
          </w:p>
        </w:tc>
        <w:tc>
          <w:tcPr>
            <w:tcW w:w="591" w:type="pct"/>
            <w:noWrap w:val="0"/>
            <w:tcMar>
              <w:top w:w="0" w:type="dxa"/>
              <w:left w:w="0" w:type="dxa"/>
              <w:bottom w:w="0" w:type="dxa"/>
              <w:right w:w="0" w:type="dxa"/>
            </w:tcMar>
            <w:vAlign w:val="center"/>
          </w:tcPr>
          <w:p w14:paraId="3F5825ED">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53" w:type="pct"/>
            <w:noWrap w:val="0"/>
            <w:tcMar>
              <w:top w:w="0" w:type="dxa"/>
              <w:left w:w="0" w:type="dxa"/>
              <w:bottom w:w="0" w:type="dxa"/>
              <w:right w:w="0" w:type="dxa"/>
            </w:tcMar>
            <w:vAlign w:val="center"/>
          </w:tcPr>
          <w:p w14:paraId="0EB31E99">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5F84F5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8" w:type="pct"/>
            <w:noWrap w:val="0"/>
            <w:tcMar>
              <w:top w:w="0" w:type="dxa"/>
              <w:left w:w="0" w:type="dxa"/>
              <w:bottom w:w="0" w:type="dxa"/>
              <w:right w:w="0" w:type="dxa"/>
            </w:tcMar>
            <w:vAlign w:val="center"/>
          </w:tcPr>
          <w:p w14:paraId="173CD724">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p>
        </w:tc>
        <w:tc>
          <w:tcPr>
            <w:tcW w:w="3377" w:type="pct"/>
            <w:shd w:val="clear" w:color="auto" w:fill="auto"/>
            <w:noWrap w:val="0"/>
            <w:tcMar>
              <w:top w:w="0" w:type="dxa"/>
              <w:left w:w="0" w:type="dxa"/>
              <w:bottom w:w="0" w:type="dxa"/>
              <w:right w:w="0" w:type="dxa"/>
            </w:tcMar>
            <w:vAlign w:val="center"/>
          </w:tcPr>
          <w:p w14:paraId="02A03BEF">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11"/>
                <w:rFonts w:hint="eastAsia" w:ascii="宋体" w:hAnsi="宋体" w:eastAsia="宋体" w:cs="宋体"/>
                <w:b/>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color w:val="000000" w:themeColor="text1"/>
                <w:spacing w:val="0"/>
                <w:sz w:val="24"/>
                <w:szCs w:val="24"/>
                <w:highlight w:val="none"/>
                <w14:textFill>
                  <w14:solidFill>
                    <w14:schemeClr w14:val="tx1"/>
                  </w14:solidFill>
                </w14:textFill>
              </w:rPr>
              <w:t>（五）投标货币</w:t>
            </w:r>
          </w:p>
          <w:p w14:paraId="30DFE4C1">
            <w:pPr>
              <w:pStyle w:val="222"/>
              <w:keepNext w:val="0"/>
              <w:keepLines w:val="0"/>
              <w:pageBreakBefore w:val="0"/>
              <w:widowControl w:val="0"/>
              <w:kinsoku/>
              <w:wordWrap/>
              <w:overflowPunct/>
              <w:topLinePunct w:val="0"/>
              <w:autoSpaceDE/>
              <w:autoSpaceDN/>
              <w:bidi w:val="0"/>
              <w:adjustRightInd/>
              <w:snapToGrid/>
              <w:spacing w:line="520" w:lineRule="exact"/>
              <w:ind w:firstLine="0"/>
              <w:textAlignment w:val="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Style w:val="211"/>
                <w:rFonts w:hint="eastAsia" w:ascii="宋体" w:hAnsi="宋体" w:eastAsia="宋体" w:cs="宋体"/>
                <w:i/>
                <w:color w:val="000000" w:themeColor="text1"/>
                <w:spacing w:val="0"/>
                <w:sz w:val="24"/>
                <w:szCs w:val="24"/>
                <w:highlight w:val="none"/>
                <w:u w:val="single"/>
                <w14:textFill>
                  <w14:solidFill>
                    <w14:schemeClr w14:val="tx1"/>
                  </w14:solidFill>
                </w14:textFill>
              </w:rPr>
              <w:t>人民币。</w:t>
            </w:r>
          </w:p>
        </w:tc>
        <w:tc>
          <w:tcPr>
            <w:tcW w:w="591" w:type="pct"/>
            <w:noWrap w:val="0"/>
            <w:tcMar>
              <w:top w:w="0" w:type="dxa"/>
              <w:left w:w="0" w:type="dxa"/>
              <w:bottom w:w="0" w:type="dxa"/>
              <w:right w:w="0" w:type="dxa"/>
            </w:tcMar>
            <w:vAlign w:val="center"/>
          </w:tcPr>
          <w:p w14:paraId="03704DC8">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53" w:type="pct"/>
            <w:noWrap w:val="0"/>
            <w:tcMar>
              <w:top w:w="0" w:type="dxa"/>
              <w:left w:w="0" w:type="dxa"/>
              <w:bottom w:w="0" w:type="dxa"/>
              <w:right w:w="0" w:type="dxa"/>
            </w:tcMar>
            <w:vAlign w:val="center"/>
          </w:tcPr>
          <w:p w14:paraId="12AAF879">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r>
    </w:tbl>
    <w:p w14:paraId="34567A4D">
      <w:pPr>
        <w:keepNext w:val="0"/>
        <w:keepLines w:val="0"/>
        <w:pageBreakBefore w:val="0"/>
        <w:widowControl w:val="0"/>
        <w:spacing w:line="48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注：1、投标人必须对商务条款中的实质性要求</w:t>
      </w:r>
      <w:r>
        <w:rPr>
          <w:rFonts w:hint="eastAsia" w:ascii="宋体" w:hAnsi="宋体" w:eastAsia="宋体" w:cs="宋体"/>
          <w:i/>
          <w:color w:val="000000" w:themeColor="text1"/>
          <w:sz w:val="24"/>
          <w:szCs w:val="24"/>
          <w:highlight w:val="none"/>
          <w:u w:val="single"/>
          <w14:textFill>
            <w14:solidFill>
              <w14:schemeClr w14:val="tx1"/>
            </w14:solidFill>
          </w14:textFill>
        </w:rPr>
        <w:t>（加斜体下划线内容）</w:t>
      </w:r>
      <w:r>
        <w:rPr>
          <w:rFonts w:hint="eastAsia" w:ascii="宋体" w:hAnsi="宋体" w:eastAsia="宋体" w:cs="宋体"/>
          <w:color w:val="000000" w:themeColor="text1"/>
          <w:sz w:val="24"/>
          <w:szCs w:val="24"/>
          <w:highlight w:val="none"/>
          <w14:textFill>
            <w14:solidFill>
              <w14:schemeClr w14:val="tx1"/>
            </w14:solidFill>
          </w14:textFill>
        </w:rPr>
        <w:t>逐条做出明确响应，否则该采购包作无效投标处理。</w:t>
      </w:r>
    </w:p>
    <w:p w14:paraId="6887E393">
      <w:pPr>
        <w:pStyle w:val="256"/>
        <w:spacing w:line="440" w:lineRule="exact"/>
        <w:ind w:firstLine="482"/>
        <w:rPr>
          <w:rStyle w:val="231"/>
          <w:rFonts w:hint="eastAsia" w:ascii="宋体" w:hAnsi="宋体" w:eastAsia="宋体" w:cs="宋体"/>
          <w:b w:val="0"/>
          <w:bCs w:val="0"/>
          <w:color w:val="000000" w:themeColor="text1"/>
          <w:highlight w:val="none"/>
          <w:lang w:val="en-US" w:eastAsia="zh-CN"/>
          <w14:textFill>
            <w14:solidFill>
              <w14:schemeClr w14:val="tx1"/>
            </w14:solidFill>
          </w14:textFill>
        </w:rPr>
      </w:pPr>
    </w:p>
    <w:p w14:paraId="18F42A37">
      <w:pPr>
        <w:keepNext w:val="0"/>
        <w:keepLines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p>
    <w:p w14:paraId="2EAA5C47">
      <w:pPr>
        <w:pStyle w:val="255"/>
        <w:keepNext w:val="0"/>
        <w:keepLines w:val="0"/>
        <w:pageBreakBefore w:val="0"/>
        <w:spacing w:line="480" w:lineRule="exact"/>
        <w:ind w:firstLine="480"/>
        <w:outlineLvl w:val="1"/>
        <w:rPr>
          <w:rFonts w:hint="eastAsia" w:ascii="宋体" w:hAnsi="宋体" w:eastAsia="宋体" w:cs="宋体"/>
          <w:color w:val="000000" w:themeColor="text1"/>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011F7DC8">
      <w:pPr>
        <w:pStyle w:val="255"/>
        <w:outlineLvl w:val="1"/>
        <w:rPr>
          <w:rStyle w:val="211"/>
          <w:rFonts w:hint="eastAsia" w:ascii="宋体" w:hAnsi="宋体" w:eastAsia="宋体" w:cs="宋体"/>
          <w:color w:val="000000" w:themeColor="text1"/>
          <w:highlight w:val="none"/>
          <w14:textFill>
            <w14:solidFill>
              <w14:schemeClr w14:val="tx1"/>
            </w14:solidFill>
          </w14:textFill>
        </w:rPr>
      </w:pPr>
      <w:bookmarkStart w:id="482" w:name="_Toc18087"/>
      <w:r>
        <w:rPr>
          <w:rStyle w:val="211"/>
          <w:rFonts w:hint="eastAsia" w:ascii="宋体" w:hAnsi="宋体" w:eastAsia="宋体" w:cs="宋体"/>
          <w:b/>
          <w:color w:val="000000" w:themeColor="text1"/>
          <w:sz w:val="32"/>
          <w:highlight w:val="none"/>
          <w:lang w:val="en-US"/>
          <w14:textFill>
            <w14:solidFill>
              <w14:schemeClr w14:val="tx1"/>
            </w14:solidFill>
          </w14:textFill>
        </w:rPr>
        <w:t>八</w:t>
      </w:r>
      <w:r>
        <w:rPr>
          <w:rStyle w:val="211"/>
          <w:rFonts w:hint="eastAsia" w:ascii="宋体" w:hAnsi="宋体" w:eastAsia="宋体" w:cs="宋体"/>
          <w:b/>
          <w:color w:val="000000" w:themeColor="text1"/>
          <w:sz w:val="32"/>
          <w:highlight w:val="none"/>
          <w14:textFill>
            <w14:solidFill>
              <w14:schemeClr w14:val="tx1"/>
            </w14:solidFill>
          </w14:textFill>
        </w:rPr>
        <w:t>、服务方案</w:t>
      </w:r>
      <w:bookmarkEnd w:id="482"/>
    </w:p>
    <w:p w14:paraId="3CF5A4A8">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服务方案</w:t>
      </w:r>
    </w:p>
    <w:p w14:paraId="333CFB58">
      <w:pPr>
        <w:pStyle w:val="258"/>
        <w:spacing w:line="520" w:lineRule="exact"/>
        <w:jc w:val="center"/>
        <w:rPr>
          <w:rStyle w:val="211"/>
          <w:rFonts w:hint="eastAsia" w:ascii="宋体" w:hAnsi="宋体" w:eastAsia="宋体" w:cs="宋体"/>
          <w:color w:val="000000" w:themeColor="text1"/>
          <w:sz w:val="24"/>
          <w:szCs w:val="21"/>
          <w:highlight w:val="none"/>
          <w14:textFill>
            <w14:solidFill>
              <w14:schemeClr w14:val="tx1"/>
            </w14:solidFill>
          </w14:textFill>
        </w:rPr>
      </w:pPr>
      <w:r>
        <w:rPr>
          <w:rStyle w:val="211"/>
          <w:rFonts w:hint="eastAsia" w:ascii="宋体" w:hAnsi="宋体" w:eastAsia="宋体" w:cs="宋体"/>
          <w:color w:val="000000" w:themeColor="text1"/>
          <w:sz w:val="24"/>
          <w:szCs w:val="21"/>
          <w:highlight w:val="none"/>
          <w14:textFill>
            <w14:solidFill>
              <w14:schemeClr w14:val="tx1"/>
            </w14:solidFill>
          </w14:textFill>
        </w:rPr>
        <w:t>（服务方案的内容编排等由投标人自定）</w:t>
      </w:r>
    </w:p>
    <w:p w14:paraId="4A1CD455">
      <w:pPr>
        <w:pStyle w:val="260"/>
        <w:spacing w:line="520" w:lineRule="exact"/>
        <w:rPr>
          <w:rStyle w:val="211"/>
          <w:rFonts w:hint="eastAsia" w:ascii="宋体" w:hAnsi="宋体" w:eastAsia="宋体" w:cs="宋体"/>
          <w:color w:val="000000" w:themeColor="text1"/>
          <w:highlight w:val="none"/>
          <w14:textFill>
            <w14:solidFill>
              <w14:schemeClr w14:val="tx1"/>
            </w14:solidFill>
          </w14:textFill>
        </w:rPr>
      </w:pPr>
    </w:p>
    <w:p w14:paraId="096E1E68">
      <w:pPr>
        <w:pStyle w:val="260"/>
        <w:spacing w:line="520" w:lineRule="exact"/>
        <w:rPr>
          <w:rStyle w:val="211"/>
          <w:rFonts w:hint="eastAsia" w:ascii="宋体" w:hAnsi="宋体" w:eastAsia="宋体" w:cs="宋体"/>
          <w:color w:val="000000" w:themeColor="text1"/>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65ABE3E8">
      <w:pPr>
        <w:pStyle w:val="260"/>
        <w:keepNext w:val="0"/>
        <w:keepLines w:val="0"/>
        <w:pageBreakBefore w:val="0"/>
        <w:widowControl/>
        <w:spacing w:line="240" w:lineRule="auto"/>
        <w:outlineLvl w:val="1"/>
        <w:rPr>
          <w:rStyle w:val="211"/>
          <w:rFonts w:hint="eastAsia" w:ascii="宋体" w:hAnsi="宋体" w:eastAsia="宋体" w:cs="宋体"/>
          <w:color w:val="000000" w:themeColor="text1"/>
          <w:highlight w:val="none"/>
          <w14:textFill>
            <w14:solidFill>
              <w14:schemeClr w14:val="tx1"/>
            </w14:solidFill>
          </w14:textFill>
        </w:rPr>
      </w:pPr>
      <w:bookmarkStart w:id="483" w:name="_Toc11545"/>
      <w:r>
        <w:rPr>
          <w:rStyle w:val="211"/>
          <w:rFonts w:hint="eastAsia" w:ascii="宋体" w:hAnsi="宋体" w:eastAsia="宋体" w:cs="宋体"/>
          <w:b/>
          <w:color w:val="000000" w:themeColor="text1"/>
          <w:sz w:val="32"/>
          <w:highlight w:val="none"/>
          <w:lang w:val="en-US"/>
          <w14:textFill>
            <w14:solidFill>
              <w14:schemeClr w14:val="tx1"/>
            </w14:solidFill>
          </w14:textFill>
        </w:rPr>
        <w:t>九</w:t>
      </w:r>
      <w:r>
        <w:rPr>
          <w:rStyle w:val="211"/>
          <w:rFonts w:hint="eastAsia" w:ascii="宋体" w:hAnsi="宋体" w:eastAsia="宋体" w:cs="宋体"/>
          <w:b/>
          <w:color w:val="000000" w:themeColor="text1"/>
          <w:sz w:val="32"/>
          <w:highlight w:val="none"/>
          <w14:textFill>
            <w14:solidFill>
              <w14:schemeClr w14:val="tx1"/>
            </w14:solidFill>
          </w14:textFill>
        </w:rPr>
        <w:t>、投标人情况介绍</w:t>
      </w:r>
      <w:bookmarkEnd w:id="483"/>
    </w:p>
    <w:p w14:paraId="03F9F2B4">
      <w:pPr>
        <w:pStyle w:val="256"/>
        <w:spacing w:line="520" w:lineRule="exact"/>
        <w:outlineLvl w:val="3"/>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投标人拥有的设施设备情况</w:t>
      </w:r>
    </w:p>
    <w:p w14:paraId="006336A4">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投标人拥有的设施设备情况（若有的话）</w:t>
      </w:r>
    </w:p>
    <w:p w14:paraId="2B836035">
      <w:pPr>
        <w:pStyle w:val="239"/>
        <w:spacing w:line="520" w:lineRule="exact"/>
        <w:jc w:val="both"/>
        <w:rPr>
          <w:rStyle w:val="211"/>
          <w:rFonts w:hint="eastAsia" w:ascii="宋体" w:hAnsi="宋体" w:eastAsia="宋体" w:cs="宋体"/>
          <w:color w:val="000000" w:themeColor="text1"/>
          <w:highlight w:val="none"/>
          <w14:textFill>
            <w14:solidFill>
              <w14:schemeClr w14:val="tx1"/>
            </w14:solidFill>
          </w14:textFill>
        </w:rPr>
      </w:pPr>
    </w:p>
    <w:p w14:paraId="1522C2B8">
      <w:pPr>
        <w:pStyle w:val="239"/>
        <w:spacing w:line="520" w:lineRule="exact"/>
        <w:jc w:val="center"/>
        <w:rPr>
          <w:rStyle w:val="211"/>
          <w:rFonts w:hint="eastAsia" w:ascii="宋体" w:hAnsi="宋体" w:eastAsia="宋体" w:cs="宋体"/>
          <w:color w:val="000000" w:themeColor="text1"/>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3D68EFA0">
      <w:pPr>
        <w:pStyle w:val="261"/>
        <w:keepNext w:val="0"/>
        <w:keepLines w:val="0"/>
        <w:pageBreakBefore w:val="0"/>
        <w:widowControl/>
        <w:spacing w:line="520" w:lineRule="exact"/>
        <w:outlineLvl w:val="3"/>
        <w:rPr>
          <w:rStyle w:val="211"/>
          <w:rFonts w:hint="eastAsia" w:ascii="宋体" w:hAnsi="宋体" w:eastAsia="宋体" w:cs="宋体"/>
          <w:b/>
          <w:color w:val="000000" w:themeColor="text1"/>
          <w:sz w:val="28"/>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项目负责人及其他人员介绍</w:t>
      </w:r>
    </w:p>
    <w:p w14:paraId="03067CAD">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项目负责人及其他人员介绍</w:t>
      </w:r>
    </w:p>
    <w:tbl>
      <w:tblPr>
        <w:tblStyle w:val="39"/>
        <w:tblW w:w="14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1270"/>
        <w:gridCol w:w="673"/>
        <w:gridCol w:w="602"/>
        <w:gridCol w:w="1275"/>
        <w:gridCol w:w="1061"/>
        <w:gridCol w:w="1322"/>
        <w:gridCol w:w="708"/>
        <w:gridCol w:w="708"/>
        <w:gridCol w:w="1854"/>
        <w:gridCol w:w="2472"/>
        <w:gridCol w:w="1080"/>
        <w:gridCol w:w="945"/>
      </w:tblGrid>
      <w:tr w14:paraId="540E5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3" w:type="dxa"/>
            <w:vMerge w:val="restart"/>
            <w:noWrap w:val="0"/>
            <w:vAlign w:val="center"/>
          </w:tcPr>
          <w:p w14:paraId="5942D864">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序号</w:t>
            </w:r>
          </w:p>
        </w:tc>
        <w:tc>
          <w:tcPr>
            <w:tcW w:w="1270" w:type="dxa"/>
            <w:vMerge w:val="restart"/>
            <w:noWrap w:val="0"/>
            <w:vAlign w:val="center"/>
          </w:tcPr>
          <w:p w14:paraId="7F7634CD">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姓名</w:t>
            </w:r>
          </w:p>
        </w:tc>
        <w:tc>
          <w:tcPr>
            <w:tcW w:w="673" w:type="dxa"/>
            <w:vMerge w:val="restart"/>
            <w:noWrap w:val="0"/>
            <w:vAlign w:val="center"/>
          </w:tcPr>
          <w:p w14:paraId="1B94C11E">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性别</w:t>
            </w:r>
          </w:p>
        </w:tc>
        <w:tc>
          <w:tcPr>
            <w:tcW w:w="602" w:type="dxa"/>
            <w:vMerge w:val="restart"/>
            <w:noWrap w:val="0"/>
            <w:vAlign w:val="center"/>
          </w:tcPr>
          <w:p w14:paraId="6EF3EAE7">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年龄</w:t>
            </w:r>
          </w:p>
        </w:tc>
        <w:tc>
          <w:tcPr>
            <w:tcW w:w="1275" w:type="dxa"/>
            <w:vMerge w:val="restart"/>
            <w:noWrap w:val="0"/>
            <w:vAlign w:val="center"/>
          </w:tcPr>
          <w:p w14:paraId="4E2291A2">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文化程度</w:t>
            </w:r>
          </w:p>
        </w:tc>
        <w:tc>
          <w:tcPr>
            <w:tcW w:w="1061" w:type="dxa"/>
            <w:vMerge w:val="restart"/>
            <w:noWrap w:val="0"/>
            <w:vAlign w:val="center"/>
          </w:tcPr>
          <w:p w14:paraId="15AEB9D6">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专业</w:t>
            </w:r>
          </w:p>
        </w:tc>
        <w:tc>
          <w:tcPr>
            <w:tcW w:w="1322" w:type="dxa"/>
            <w:vMerge w:val="restart"/>
            <w:noWrap w:val="0"/>
            <w:vAlign w:val="center"/>
          </w:tcPr>
          <w:p w14:paraId="6E5AAA1E">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技术职称</w:t>
            </w:r>
          </w:p>
        </w:tc>
        <w:tc>
          <w:tcPr>
            <w:tcW w:w="1416" w:type="dxa"/>
            <w:gridSpan w:val="2"/>
            <w:noWrap w:val="0"/>
            <w:vAlign w:val="center"/>
          </w:tcPr>
          <w:p w14:paraId="5F7B1B19">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资格证书</w:t>
            </w:r>
          </w:p>
        </w:tc>
        <w:tc>
          <w:tcPr>
            <w:tcW w:w="1854" w:type="dxa"/>
            <w:vMerge w:val="restart"/>
            <w:noWrap w:val="0"/>
            <w:vAlign w:val="center"/>
          </w:tcPr>
          <w:p w14:paraId="3D2A2D2B">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人事隶属关系</w:t>
            </w:r>
          </w:p>
        </w:tc>
        <w:tc>
          <w:tcPr>
            <w:tcW w:w="2472" w:type="dxa"/>
            <w:vMerge w:val="restart"/>
            <w:noWrap w:val="0"/>
            <w:vAlign w:val="center"/>
          </w:tcPr>
          <w:p w14:paraId="5EE32982">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主要资历、经验及承担过的管理项目</w:t>
            </w:r>
          </w:p>
        </w:tc>
        <w:tc>
          <w:tcPr>
            <w:tcW w:w="1080" w:type="dxa"/>
            <w:vMerge w:val="restart"/>
            <w:noWrap w:val="0"/>
            <w:vAlign w:val="center"/>
          </w:tcPr>
          <w:p w14:paraId="32B73268">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本项目拟担任的职务</w:t>
            </w:r>
          </w:p>
        </w:tc>
        <w:tc>
          <w:tcPr>
            <w:tcW w:w="945" w:type="dxa"/>
            <w:vMerge w:val="restart"/>
            <w:noWrap w:val="0"/>
            <w:vAlign w:val="center"/>
          </w:tcPr>
          <w:p w14:paraId="3BC48B3C">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备注</w:t>
            </w:r>
          </w:p>
        </w:tc>
      </w:tr>
      <w:tr w14:paraId="12DD1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3" w:type="dxa"/>
            <w:vMerge w:val="continue"/>
            <w:noWrap w:val="0"/>
            <w:vAlign w:val="center"/>
          </w:tcPr>
          <w:p w14:paraId="34B01CE0">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0" w:type="dxa"/>
            <w:vMerge w:val="continue"/>
            <w:noWrap w:val="0"/>
            <w:vAlign w:val="center"/>
          </w:tcPr>
          <w:p w14:paraId="701FA78F">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73" w:type="dxa"/>
            <w:vMerge w:val="continue"/>
            <w:noWrap w:val="0"/>
            <w:vAlign w:val="center"/>
          </w:tcPr>
          <w:p w14:paraId="485582EF">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02" w:type="dxa"/>
            <w:vMerge w:val="continue"/>
            <w:noWrap w:val="0"/>
            <w:vAlign w:val="center"/>
          </w:tcPr>
          <w:p w14:paraId="0FF63DDD">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5" w:type="dxa"/>
            <w:vMerge w:val="continue"/>
            <w:noWrap w:val="0"/>
            <w:vAlign w:val="center"/>
          </w:tcPr>
          <w:p w14:paraId="1E586F5A">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61" w:type="dxa"/>
            <w:vMerge w:val="continue"/>
            <w:noWrap w:val="0"/>
            <w:vAlign w:val="center"/>
          </w:tcPr>
          <w:p w14:paraId="35FF0CED">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322" w:type="dxa"/>
            <w:vMerge w:val="continue"/>
            <w:noWrap w:val="0"/>
            <w:vAlign w:val="center"/>
          </w:tcPr>
          <w:p w14:paraId="6036E20E">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0E5CFD3F">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类别</w:t>
            </w:r>
          </w:p>
        </w:tc>
        <w:tc>
          <w:tcPr>
            <w:tcW w:w="708" w:type="dxa"/>
            <w:noWrap w:val="0"/>
            <w:vAlign w:val="center"/>
          </w:tcPr>
          <w:p w14:paraId="1D677670">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编号</w:t>
            </w:r>
          </w:p>
        </w:tc>
        <w:tc>
          <w:tcPr>
            <w:tcW w:w="1854" w:type="dxa"/>
            <w:vMerge w:val="continue"/>
            <w:noWrap w:val="0"/>
            <w:vAlign w:val="center"/>
          </w:tcPr>
          <w:p w14:paraId="63252B37">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472" w:type="dxa"/>
            <w:vMerge w:val="continue"/>
            <w:noWrap w:val="0"/>
            <w:vAlign w:val="center"/>
          </w:tcPr>
          <w:p w14:paraId="5A612C26">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80" w:type="dxa"/>
            <w:vMerge w:val="continue"/>
            <w:noWrap w:val="0"/>
            <w:vAlign w:val="center"/>
          </w:tcPr>
          <w:p w14:paraId="01244C7C">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45" w:type="dxa"/>
            <w:vMerge w:val="continue"/>
            <w:noWrap w:val="0"/>
            <w:vAlign w:val="center"/>
          </w:tcPr>
          <w:p w14:paraId="66832D7A">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317A0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703" w:type="dxa"/>
            <w:noWrap w:val="0"/>
            <w:vAlign w:val="center"/>
          </w:tcPr>
          <w:p w14:paraId="737AD615">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1270" w:type="dxa"/>
            <w:noWrap w:val="0"/>
            <w:vAlign w:val="center"/>
          </w:tcPr>
          <w:p w14:paraId="1AC7382B">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73" w:type="dxa"/>
            <w:noWrap w:val="0"/>
            <w:vAlign w:val="center"/>
          </w:tcPr>
          <w:p w14:paraId="7E389C39">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02" w:type="dxa"/>
            <w:noWrap w:val="0"/>
            <w:vAlign w:val="center"/>
          </w:tcPr>
          <w:p w14:paraId="211B5BB3">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5" w:type="dxa"/>
            <w:noWrap w:val="0"/>
            <w:vAlign w:val="center"/>
          </w:tcPr>
          <w:p w14:paraId="2D2D6496">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61" w:type="dxa"/>
            <w:noWrap w:val="0"/>
            <w:vAlign w:val="center"/>
          </w:tcPr>
          <w:p w14:paraId="7D2FD1FF">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322" w:type="dxa"/>
            <w:noWrap w:val="0"/>
            <w:vAlign w:val="center"/>
          </w:tcPr>
          <w:p w14:paraId="06C89B69">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3C000255">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656158F9">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854" w:type="dxa"/>
            <w:noWrap w:val="0"/>
            <w:vAlign w:val="center"/>
          </w:tcPr>
          <w:p w14:paraId="71326C40">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472" w:type="dxa"/>
            <w:noWrap w:val="0"/>
            <w:vAlign w:val="center"/>
          </w:tcPr>
          <w:p w14:paraId="69F19B83">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80" w:type="dxa"/>
            <w:noWrap w:val="0"/>
            <w:vAlign w:val="center"/>
          </w:tcPr>
          <w:p w14:paraId="7470EF79">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45" w:type="dxa"/>
            <w:noWrap w:val="0"/>
            <w:vAlign w:val="center"/>
          </w:tcPr>
          <w:p w14:paraId="5C6A795F">
            <w:pPr>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16EDF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703" w:type="dxa"/>
            <w:noWrap w:val="0"/>
            <w:vAlign w:val="center"/>
          </w:tcPr>
          <w:p w14:paraId="48FDCB1F">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1270" w:type="dxa"/>
            <w:noWrap w:val="0"/>
            <w:vAlign w:val="center"/>
          </w:tcPr>
          <w:p w14:paraId="06E33715">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73" w:type="dxa"/>
            <w:noWrap w:val="0"/>
            <w:vAlign w:val="center"/>
          </w:tcPr>
          <w:p w14:paraId="40D0F0A7">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02" w:type="dxa"/>
            <w:noWrap w:val="0"/>
            <w:vAlign w:val="center"/>
          </w:tcPr>
          <w:p w14:paraId="48777016">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5" w:type="dxa"/>
            <w:noWrap w:val="0"/>
            <w:vAlign w:val="center"/>
          </w:tcPr>
          <w:p w14:paraId="55653D30">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61" w:type="dxa"/>
            <w:noWrap w:val="0"/>
            <w:vAlign w:val="center"/>
          </w:tcPr>
          <w:p w14:paraId="1C54DAC7">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322" w:type="dxa"/>
            <w:noWrap w:val="0"/>
            <w:vAlign w:val="center"/>
          </w:tcPr>
          <w:p w14:paraId="1AD2F9E9">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1CABFA8A">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2480146E">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854" w:type="dxa"/>
            <w:noWrap w:val="0"/>
            <w:vAlign w:val="center"/>
          </w:tcPr>
          <w:p w14:paraId="74187351">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472" w:type="dxa"/>
            <w:noWrap w:val="0"/>
            <w:vAlign w:val="center"/>
          </w:tcPr>
          <w:p w14:paraId="1C597ADF">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80" w:type="dxa"/>
            <w:noWrap w:val="0"/>
            <w:vAlign w:val="center"/>
          </w:tcPr>
          <w:p w14:paraId="4384513B">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45" w:type="dxa"/>
            <w:noWrap w:val="0"/>
            <w:vAlign w:val="center"/>
          </w:tcPr>
          <w:p w14:paraId="05D2107A">
            <w:pPr>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0A41D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03" w:type="dxa"/>
            <w:noWrap w:val="0"/>
            <w:vAlign w:val="center"/>
          </w:tcPr>
          <w:p w14:paraId="47907313">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1270" w:type="dxa"/>
            <w:noWrap w:val="0"/>
            <w:vAlign w:val="center"/>
          </w:tcPr>
          <w:p w14:paraId="233561B7">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73" w:type="dxa"/>
            <w:noWrap w:val="0"/>
            <w:vAlign w:val="center"/>
          </w:tcPr>
          <w:p w14:paraId="455FD30C">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02" w:type="dxa"/>
            <w:noWrap w:val="0"/>
            <w:vAlign w:val="center"/>
          </w:tcPr>
          <w:p w14:paraId="0B472056">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5" w:type="dxa"/>
            <w:noWrap w:val="0"/>
            <w:vAlign w:val="center"/>
          </w:tcPr>
          <w:p w14:paraId="3417EA4A">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61" w:type="dxa"/>
            <w:noWrap w:val="0"/>
            <w:vAlign w:val="center"/>
          </w:tcPr>
          <w:p w14:paraId="1B4E81EB">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322" w:type="dxa"/>
            <w:noWrap w:val="0"/>
            <w:vAlign w:val="center"/>
          </w:tcPr>
          <w:p w14:paraId="243ED230">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77351112">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4208B0AA">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854" w:type="dxa"/>
            <w:noWrap w:val="0"/>
            <w:vAlign w:val="center"/>
          </w:tcPr>
          <w:p w14:paraId="1177085D">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472" w:type="dxa"/>
            <w:noWrap w:val="0"/>
            <w:vAlign w:val="center"/>
          </w:tcPr>
          <w:p w14:paraId="15679C86">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80" w:type="dxa"/>
            <w:noWrap w:val="0"/>
            <w:vAlign w:val="center"/>
          </w:tcPr>
          <w:p w14:paraId="00C22F8E">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45" w:type="dxa"/>
            <w:noWrap w:val="0"/>
            <w:vAlign w:val="center"/>
          </w:tcPr>
          <w:p w14:paraId="59A24B44">
            <w:pPr>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36CA9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703" w:type="dxa"/>
            <w:noWrap w:val="0"/>
            <w:vAlign w:val="center"/>
          </w:tcPr>
          <w:p w14:paraId="073B47E4">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tc>
        <w:tc>
          <w:tcPr>
            <w:tcW w:w="1270" w:type="dxa"/>
            <w:noWrap w:val="0"/>
            <w:vAlign w:val="center"/>
          </w:tcPr>
          <w:p w14:paraId="5C94A131">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73" w:type="dxa"/>
            <w:noWrap w:val="0"/>
            <w:vAlign w:val="center"/>
          </w:tcPr>
          <w:p w14:paraId="3B926385">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02" w:type="dxa"/>
            <w:noWrap w:val="0"/>
            <w:vAlign w:val="center"/>
          </w:tcPr>
          <w:p w14:paraId="022A2140">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5" w:type="dxa"/>
            <w:noWrap w:val="0"/>
            <w:vAlign w:val="center"/>
          </w:tcPr>
          <w:p w14:paraId="1AE53C49">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61" w:type="dxa"/>
            <w:noWrap w:val="0"/>
            <w:vAlign w:val="center"/>
          </w:tcPr>
          <w:p w14:paraId="5CB1D6B0">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322" w:type="dxa"/>
            <w:noWrap w:val="0"/>
            <w:vAlign w:val="center"/>
          </w:tcPr>
          <w:p w14:paraId="175925E0">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6DB9351D">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591C3EAB">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854" w:type="dxa"/>
            <w:noWrap w:val="0"/>
            <w:vAlign w:val="center"/>
          </w:tcPr>
          <w:p w14:paraId="248B9842">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472" w:type="dxa"/>
            <w:noWrap w:val="0"/>
            <w:vAlign w:val="center"/>
          </w:tcPr>
          <w:p w14:paraId="2F541344">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80" w:type="dxa"/>
            <w:noWrap w:val="0"/>
            <w:vAlign w:val="center"/>
          </w:tcPr>
          <w:p w14:paraId="439370D3">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45" w:type="dxa"/>
            <w:noWrap w:val="0"/>
            <w:vAlign w:val="center"/>
          </w:tcPr>
          <w:p w14:paraId="6022650C">
            <w:pPr>
              <w:jc w:val="center"/>
              <w:rPr>
                <w:rFonts w:hint="eastAsia" w:ascii="宋体" w:hAnsi="宋体" w:eastAsia="宋体" w:cs="宋体"/>
                <w:color w:val="000000" w:themeColor="text1"/>
                <w:sz w:val="24"/>
                <w:szCs w:val="24"/>
                <w:highlight w:val="none"/>
                <w14:textFill>
                  <w14:solidFill>
                    <w14:schemeClr w14:val="tx1"/>
                  </w14:solidFill>
                </w14:textFill>
              </w:rPr>
            </w:pPr>
          </w:p>
        </w:tc>
      </w:tr>
    </w:tbl>
    <w:p w14:paraId="1A5BF9CD">
      <w:pPr>
        <w:spacing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w:t>
      </w:r>
    </w:p>
    <w:p w14:paraId="2F19C708">
      <w:pPr>
        <w:spacing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1、资格证书类别一栏按资格证书、岗位证书、培训证书填写。</w:t>
      </w:r>
    </w:p>
    <w:p w14:paraId="0BD4CA81">
      <w:pPr>
        <w:spacing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2、提供人员相关证书、社保或劳动合同，条目不限于此，可自行添加。</w:t>
      </w:r>
    </w:p>
    <w:p w14:paraId="59DB76C1">
      <w:pPr>
        <w:pStyle w:val="261"/>
        <w:spacing w:line="520" w:lineRule="exact"/>
        <w:rPr>
          <w:rStyle w:val="211"/>
          <w:rFonts w:hint="eastAsia" w:ascii="宋体" w:hAnsi="宋体" w:eastAsia="宋体" w:cs="宋体"/>
          <w:color w:val="000000" w:themeColor="text1"/>
          <w:highlight w:val="none"/>
          <w14:textFill>
            <w14:solidFill>
              <w14:schemeClr w14:val="tx1"/>
            </w14:solidFill>
          </w14:textFill>
        </w:rPr>
      </w:pPr>
    </w:p>
    <w:p w14:paraId="2729B8B1">
      <w:pPr>
        <w:pStyle w:val="261"/>
        <w:spacing w:line="520" w:lineRule="exact"/>
        <w:rPr>
          <w:rStyle w:val="211"/>
          <w:rFonts w:hint="eastAsia" w:ascii="宋体" w:hAnsi="宋体" w:eastAsia="宋体" w:cs="宋体"/>
          <w:color w:val="000000" w:themeColor="text1"/>
          <w:highlight w:val="none"/>
          <w14:textFill>
            <w14:solidFill>
              <w14:schemeClr w14:val="tx1"/>
            </w14:solidFill>
          </w14:textFill>
        </w:rPr>
        <w:sectPr>
          <w:footerReference r:id="rId37" w:type="default"/>
          <w:pgSz w:w="16838" w:h="11906" w:orient="landscape"/>
          <w:pgMar w:top="1440" w:right="1080" w:bottom="1440" w:left="1080" w:header="851" w:footer="992" w:gutter="0"/>
          <w:cols w:space="1701" w:num="1"/>
          <w:docGrid w:linePitch="360" w:charSpace="0"/>
        </w:sectPr>
      </w:pPr>
    </w:p>
    <w:p w14:paraId="3489D1F9">
      <w:pPr>
        <w:pStyle w:val="261"/>
        <w:keepNext w:val="0"/>
        <w:keepLines w:val="0"/>
        <w:pageBreakBefore w:val="0"/>
        <w:widowControl/>
        <w:spacing w:line="520" w:lineRule="exact"/>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类似业绩一览表</w:t>
      </w:r>
    </w:p>
    <w:p w14:paraId="66D9BEFD">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类似业绩一览表</w:t>
      </w:r>
    </w:p>
    <w:tbl>
      <w:tblPr>
        <w:tblStyle w:val="39"/>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232"/>
        <w:gridCol w:w="2441"/>
        <w:gridCol w:w="3650"/>
        <w:gridCol w:w="2441"/>
      </w:tblGrid>
      <w:tr w14:paraId="36163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pct"/>
            <w:noWrap w:val="0"/>
            <w:tcMar>
              <w:top w:w="0" w:type="dxa"/>
              <w:left w:w="0" w:type="dxa"/>
              <w:bottom w:w="0" w:type="dxa"/>
              <w:right w:w="0" w:type="dxa"/>
            </w:tcMar>
            <w:vAlign w:val="center"/>
          </w:tcPr>
          <w:p w14:paraId="5507F5E2">
            <w:pPr>
              <w:pStyle w:val="262"/>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序号</w:t>
            </w:r>
          </w:p>
        </w:tc>
        <w:tc>
          <w:tcPr>
            <w:tcW w:w="1249" w:type="pct"/>
            <w:noWrap w:val="0"/>
            <w:tcMar>
              <w:top w:w="0" w:type="dxa"/>
              <w:left w:w="0" w:type="dxa"/>
              <w:bottom w:w="0" w:type="dxa"/>
              <w:right w:w="0" w:type="dxa"/>
            </w:tcMar>
            <w:vAlign w:val="center"/>
          </w:tcPr>
          <w:p w14:paraId="2450E03D">
            <w:pPr>
              <w:pStyle w:val="262"/>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项目名称</w:t>
            </w:r>
          </w:p>
        </w:tc>
        <w:tc>
          <w:tcPr>
            <w:tcW w:w="1868" w:type="pct"/>
            <w:noWrap w:val="0"/>
            <w:tcMar>
              <w:top w:w="0" w:type="dxa"/>
              <w:left w:w="0" w:type="dxa"/>
              <w:bottom w:w="0" w:type="dxa"/>
              <w:right w:w="0" w:type="dxa"/>
            </w:tcMar>
            <w:vAlign w:val="center"/>
          </w:tcPr>
          <w:p w14:paraId="56302F49">
            <w:pPr>
              <w:pStyle w:val="262"/>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合同期（天）</w:t>
            </w:r>
          </w:p>
        </w:tc>
        <w:tc>
          <w:tcPr>
            <w:tcW w:w="1249" w:type="pct"/>
            <w:noWrap w:val="0"/>
            <w:tcMar>
              <w:top w:w="0" w:type="dxa"/>
              <w:left w:w="0" w:type="dxa"/>
              <w:bottom w:w="0" w:type="dxa"/>
              <w:right w:w="0" w:type="dxa"/>
            </w:tcMar>
            <w:vAlign w:val="center"/>
          </w:tcPr>
          <w:p w14:paraId="3D6937EB">
            <w:pPr>
              <w:pStyle w:val="262"/>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合同金额</w:t>
            </w:r>
          </w:p>
        </w:tc>
      </w:tr>
      <w:tr w14:paraId="0A273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pct"/>
            <w:noWrap w:val="0"/>
            <w:tcMar>
              <w:top w:w="0" w:type="dxa"/>
              <w:left w:w="0" w:type="dxa"/>
              <w:bottom w:w="0" w:type="dxa"/>
              <w:right w:w="0" w:type="dxa"/>
            </w:tcMar>
            <w:vAlign w:val="center"/>
          </w:tcPr>
          <w:p w14:paraId="04D7DB2D">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1AD9C9C5">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868" w:type="pct"/>
            <w:noWrap w:val="0"/>
            <w:tcMar>
              <w:top w:w="0" w:type="dxa"/>
              <w:left w:w="0" w:type="dxa"/>
              <w:bottom w:w="0" w:type="dxa"/>
              <w:right w:w="0" w:type="dxa"/>
            </w:tcMar>
            <w:vAlign w:val="center"/>
          </w:tcPr>
          <w:p w14:paraId="04CE5742">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2895E58F">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3FA1BE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pct"/>
            <w:noWrap w:val="0"/>
            <w:tcMar>
              <w:top w:w="0" w:type="dxa"/>
              <w:left w:w="0" w:type="dxa"/>
              <w:bottom w:w="0" w:type="dxa"/>
              <w:right w:w="0" w:type="dxa"/>
            </w:tcMar>
            <w:vAlign w:val="center"/>
          </w:tcPr>
          <w:p w14:paraId="51E7685B">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6FC6F5D3">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868" w:type="pct"/>
            <w:noWrap w:val="0"/>
            <w:tcMar>
              <w:top w:w="0" w:type="dxa"/>
              <w:left w:w="0" w:type="dxa"/>
              <w:bottom w:w="0" w:type="dxa"/>
              <w:right w:w="0" w:type="dxa"/>
            </w:tcMar>
            <w:vAlign w:val="center"/>
          </w:tcPr>
          <w:p w14:paraId="2D6FDABC">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2B12EE5F">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249C01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pct"/>
            <w:noWrap w:val="0"/>
            <w:tcMar>
              <w:top w:w="0" w:type="dxa"/>
              <w:left w:w="0" w:type="dxa"/>
              <w:bottom w:w="0" w:type="dxa"/>
              <w:right w:w="0" w:type="dxa"/>
            </w:tcMar>
            <w:vAlign w:val="center"/>
          </w:tcPr>
          <w:p w14:paraId="51A2EE63">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29F4F81F">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868" w:type="pct"/>
            <w:noWrap w:val="0"/>
            <w:tcMar>
              <w:top w:w="0" w:type="dxa"/>
              <w:left w:w="0" w:type="dxa"/>
              <w:bottom w:w="0" w:type="dxa"/>
              <w:right w:w="0" w:type="dxa"/>
            </w:tcMar>
            <w:vAlign w:val="center"/>
          </w:tcPr>
          <w:p w14:paraId="0CAAF8BD">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7F70E64A">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781E36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pct"/>
            <w:noWrap w:val="0"/>
            <w:tcMar>
              <w:top w:w="0" w:type="dxa"/>
              <w:left w:w="0" w:type="dxa"/>
              <w:bottom w:w="0" w:type="dxa"/>
              <w:right w:w="0" w:type="dxa"/>
            </w:tcMar>
            <w:vAlign w:val="center"/>
          </w:tcPr>
          <w:p w14:paraId="0BF63257">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267CC72E">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868" w:type="pct"/>
            <w:noWrap w:val="0"/>
            <w:tcMar>
              <w:top w:w="0" w:type="dxa"/>
              <w:left w:w="0" w:type="dxa"/>
              <w:bottom w:w="0" w:type="dxa"/>
              <w:right w:w="0" w:type="dxa"/>
            </w:tcMar>
            <w:vAlign w:val="center"/>
          </w:tcPr>
          <w:p w14:paraId="47D31FCB">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3D6CA031">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7BD6D5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pct"/>
            <w:noWrap w:val="0"/>
            <w:tcMar>
              <w:top w:w="0" w:type="dxa"/>
              <w:left w:w="0" w:type="dxa"/>
              <w:bottom w:w="0" w:type="dxa"/>
              <w:right w:w="0" w:type="dxa"/>
            </w:tcMar>
            <w:vAlign w:val="center"/>
          </w:tcPr>
          <w:p w14:paraId="03B594C1">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0FCEA7B4">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868" w:type="pct"/>
            <w:noWrap w:val="0"/>
            <w:tcMar>
              <w:top w:w="0" w:type="dxa"/>
              <w:left w:w="0" w:type="dxa"/>
              <w:bottom w:w="0" w:type="dxa"/>
              <w:right w:w="0" w:type="dxa"/>
            </w:tcMar>
            <w:vAlign w:val="center"/>
          </w:tcPr>
          <w:p w14:paraId="7C501A6B">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38676180">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333A7F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pct"/>
            <w:noWrap w:val="0"/>
            <w:tcMar>
              <w:top w:w="0" w:type="dxa"/>
              <w:left w:w="0" w:type="dxa"/>
              <w:bottom w:w="0" w:type="dxa"/>
              <w:right w:w="0" w:type="dxa"/>
            </w:tcMar>
            <w:vAlign w:val="center"/>
          </w:tcPr>
          <w:p w14:paraId="74DF4E58">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30D702BE">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868" w:type="pct"/>
            <w:noWrap w:val="0"/>
            <w:tcMar>
              <w:top w:w="0" w:type="dxa"/>
              <w:left w:w="0" w:type="dxa"/>
              <w:bottom w:w="0" w:type="dxa"/>
              <w:right w:w="0" w:type="dxa"/>
            </w:tcMar>
            <w:vAlign w:val="center"/>
          </w:tcPr>
          <w:p w14:paraId="76680836">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60426EA3">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bl>
    <w:p w14:paraId="6D6A0E3B">
      <w:pPr>
        <w:pStyle w:val="262"/>
        <w:spacing w:before="240" w:after="240"/>
        <w:jc w:val="both"/>
        <w:rPr>
          <w:rStyle w:val="211"/>
          <w:rFonts w:hint="eastAsia" w:ascii="宋体" w:hAnsi="宋体" w:eastAsia="宋体" w:cs="宋体"/>
          <w:color w:val="000000" w:themeColor="text1"/>
          <w:sz w:val="24"/>
          <w:szCs w:val="24"/>
          <w:highlight w:val="none"/>
          <w14:textFill>
            <w14:solidFill>
              <w14:schemeClr w14:val="tx1"/>
            </w14:solidFill>
          </w14:textFill>
        </w:rPr>
      </w:pPr>
    </w:p>
    <w:p w14:paraId="02C9FC34">
      <w:pPr>
        <w:pStyle w:val="262"/>
        <w:spacing w:before="240" w:after="240"/>
        <w:jc w:val="both"/>
        <w:rPr>
          <w:rStyle w:val="211"/>
          <w:rFonts w:hint="eastAsia" w:ascii="宋体" w:hAnsi="宋体" w:eastAsia="宋体" w:cs="宋体"/>
          <w:color w:val="000000" w:themeColor="text1"/>
          <w:sz w:val="24"/>
          <w:szCs w:val="24"/>
          <w:highlight w:val="none"/>
          <w14:textFill>
            <w14:solidFill>
              <w14:schemeClr w14:val="tx1"/>
            </w14:solidFill>
          </w14:textFill>
        </w:rPr>
        <w:sectPr>
          <w:headerReference r:id="rId39" w:type="first"/>
          <w:footerReference r:id="rId41" w:type="first"/>
          <w:headerReference r:id="rId38" w:type="default"/>
          <w:footerReference r:id="rId40" w:type="default"/>
          <w:pgSz w:w="11906" w:h="16838"/>
          <w:pgMar w:top="1440" w:right="1080" w:bottom="1440" w:left="1080" w:header="851" w:footer="992" w:gutter="0"/>
          <w:cols w:space="1701" w:num="1"/>
          <w:docGrid w:linePitch="360" w:charSpace="0"/>
        </w:sectPr>
      </w:pPr>
    </w:p>
    <w:p w14:paraId="18D5B55E">
      <w:pPr>
        <w:pStyle w:val="263"/>
        <w:keepNext w:val="0"/>
        <w:keepLines w:val="0"/>
        <w:pageBreakBefore w:val="0"/>
        <w:widowControl/>
        <w:spacing w:line="520" w:lineRule="exact"/>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投标人获得的相关证书</w:t>
      </w:r>
    </w:p>
    <w:p w14:paraId="74FAE8EA">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各类证书（若有的话）</w:t>
      </w:r>
    </w:p>
    <w:p w14:paraId="5980741B">
      <w:pPr>
        <w:pStyle w:val="262"/>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389213F1">
      <w:pPr>
        <w:pStyle w:val="262"/>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71A8C049">
      <w:pPr>
        <w:pStyle w:val="262"/>
        <w:spacing w:before="240" w:after="240" w:line="520" w:lineRule="exact"/>
        <w:jc w:val="both"/>
        <w:rPr>
          <w:rStyle w:val="211"/>
          <w:rFonts w:hint="eastAsia" w:ascii="宋体" w:hAnsi="宋体" w:eastAsia="宋体" w:cs="宋体"/>
          <w:color w:val="000000" w:themeColor="text1"/>
          <w:sz w:val="24"/>
          <w:szCs w:val="24"/>
          <w:highlight w:val="none"/>
          <w14:textFill>
            <w14:solidFill>
              <w14:schemeClr w14:val="tx1"/>
            </w14:solidFill>
          </w14:textFill>
        </w:rPr>
      </w:pPr>
    </w:p>
    <w:p w14:paraId="606C0C6E">
      <w:pPr>
        <w:pStyle w:val="262"/>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1E762DD6">
      <w:pPr>
        <w:pStyle w:val="264"/>
        <w:keepNext w:val="0"/>
        <w:keepLines w:val="0"/>
        <w:pageBreakBefore w:val="0"/>
        <w:widowControl/>
        <w:spacing w:line="520" w:lineRule="exact"/>
        <w:outlineLvl w:val="3"/>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投标人获得的相关奖项</w:t>
      </w:r>
    </w:p>
    <w:p w14:paraId="3F33643B">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各类奖项（若有的话）</w:t>
      </w:r>
    </w:p>
    <w:p w14:paraId="0B8879C7">
      <w:pPr>
        <w:pStyle w:val="262"/>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71F5990C">
      <w:pPr>
        <w:pStyle w:val="262"/>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401DC675">
      <w:pPr>
        <w:pStyle w:val="262"/>
        <w:spacing w:before="240" w:after="240" w:line="520" w:lineRule="exact"/>
        <w:jc w:val="both"/>
        <w:rPr>
          <w:rStyle w:val="211"/>
          <w:rFonts w:hint="eastAsia" w:ascii="宋体" w:hAnsi="宋体" w:eastAsia="宋体" w:cs="宋体"/>
          <w:color w:val="000000" w:themeColor="text1"/>
          <w:sz w:val="24"/>
          <w:szCs w:val="24"/>
          <w:highlight w:val="none"/>
          <w14:textFill>
            <w14:solidFill>
              <w14:schemeClr w14:val="tx1"/>
            </w14:solidFill>
          </w14:textFill>
        </w:rPr>
      </w:pPr>
    </w:p>
    <w:p w14:paraId="29C1D348">
      <w:pPr>
        <w:pStyle w:val="262"/>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1E6529D7">
      <w:pPr>
        <w:pStyle w:val="265"/>
        <w:outlineLvl w:val="1"/>
        <w:rPr>
          <w:rStyle w:val="211"/>
          <w:rFonts w:hint="eastAsia" w:ascii="宋体" w:hAnsi="宋体" w:eastAsia="宋体" w:cs="宋体"/>
          <w:b/>
          <w:color w:val="000000" w:themeColor="text1"/>
          <w:sz w:val="32"/>
          <w:highlight w:val="none"/>
          <w14:textFill>
            <w14:solidFill>
              <w14:schemeClr w14:val="tx1"/>
            </w14:solidFill>
          </w14:textFill>
        </w:rPr>
      </w:pPr>
      <w:bookmarkStart w:id="484" w:name="_Toc799"/>
      <w:r>
        <w:rPr>
          <w:rStyle w:val="211"/>
          <w:rFonts w:hint="eastAsia" w:ascii="宋体" w:hAnsi="宋体" w:eastAsia="宋体" w:cs="宋体"/>
          <w:b/>
          <w:color w:val="000000" w:themeColor="text1"/>
          <w:sz w:val="32"/>
          <w:highlight w:val="none"/>
          <w14:textFill>
            <w14:solidFill>
              <w14:schemeClr w14:val="tx1"/>
            </w14:solidFill>
          </w14:textFill>
        </w:rPr>
        <w:t>十、技术要求响应及偏离表</w:t>
      </w:r>
      <w:bookmarkEnd w:id="484"/>
    </w:p>
    <w:p w14:paraId="03958F76">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技术要求响应及偏离表</w:t>
      </w:r>
    </w:p>
    <w:tbl>
      <w:tblPr>
        <w:tblStyle w:val="39"/>
        <w:tblW w:w="502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25"/>
        <w:gridCol w:w="2121"/>
        <w:gridCol w:w="2122"/>
        <w:gridCol w:w="1781"/>
        <w:gridCol w:w="928"/>
        <w:gridCol w:w="1359"/>
        <w:gridCol w:w="761"/>
      </w:tblGrid>
      <w:tr w14:paraId="78EAB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0" w:type="pct"/>
            <w:noWrap w:val="0"/>
            <w:tcMar>
              <w:top w:w="0" w:type="dxa"/>
              <w:left w:w="0" w:type="dxa"/>
              <w:bottom w:w="0" w:type="dxa"/>
              <w:right w:w="0" w:type="dxa"/>
            </w:tcMar>
            <w:vAlign w:val="center"/>
          </w:tcPr>
          <w:p w14:paraId="2457EB81">
            <w:pPr>
              <w:pStyle w:val="266"/>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序号</w:t>
            </w:r>
          </w:p>
        </w:tc>
        <w:tc>
          <w:tcPr>
            <w:tcW w:w="1082" w:type="pct"/>
            <w:noWrap w:val="0"/>
            <w:tcMar>
              <w:top w:w="0" w:type="dxa"/>
              <w:left w:w="0" w:type="dxa"/>
              <w:bottom w:w="0" w:type="dxa"/>
              <w:right w:w="0" w:type="dxa"/>
            </w:tcMar>
            <w:vAlign w:val="center"/>
          </w:tcPr>
          <w:p w14:paraId="17F58E44">
            <w:pPr>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招标文件第四章  项目需求二、技术要求中的名称（</w:t>
            </w:r>
            <w:r>
              <w:rPr>
                <w:rStyle w:val="211"/>
                <w:rFonts w:hint="eastAsia" w:ascii="宋体" w:hAnsi="宋体" w:eastAsia="宋体" w:cs="宋体"/>
                <w:b/>
                <w:bCs/>
                <w:color w:val="000000" w:themeColor="text1"/>
                <w:sz w:val="24"/>
                <w:szCs w:val="24"/>
                <w:highlight w:val="none"/>
                <w:lang w:val="en-US"/>
                <w14:textFill>
                  <w14:solidFill>
                    <w14:schemeClr w14:val="tx1"/>
                  </w14:solidFill>
                </w14:textFill>
              </w:rPr>
              <w:t>若有的话</w:t>
            </w:r>
            <w:r>
              <w:rPr>
                <w:rStyle w:val="211"/>
                <w:rFonts w:hint="eastAsia" w:ascii="宋体" w:hAnsi="宋体" w:eastAsia="宋体" w:cs="宋体"/>
                <w:b/>
                <w:bCs/>
                <w:color w:val="000000" w:themeColor="text1"/>
                <w:sz w:val="24"/>
                <w:szCs w:val="24"/>
                <w:highlight w:val="none"/>
                <w14:textFill>
                  <w14:solidFill>
                    <w14:schemeClr w14:val="tx1"/>
                  </w14:solidFill>
                </w14:textFill>
              </w:rPr>
              <w:t>）</w:t>
            </w:r>
          </w:p>
        </w:tc>
        <w:tc>
          <w:tcPr>
            <w:tcW w:w="1082" w:type="pct"/>
            <w:noWrap w:val="0"/>
            <w:tcMar>
              <w:top w:w="0" w:type="dxa"/>
              <w:left w:w="0" w:type="dxa"/>
              <w:bottom w:w="0" w:type="dxa"/>
              <w:right w:w="0" w:type="dxa"/>
            </w:tcMar>
            <w:vAlign w:val="center"/>
          </w:tcPr>
          <w:p w14:paraId="27F36F32">
            <w:pPr>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招标文件第四章  项目需求二、技术要求中的要求</w:t>
            </w:r>
          </w:p>
        </w:tc>
        <w:tc>
          <w:tcPr>
            <w:tcW w:w="908" w:type="pct"/>
            <w:noWrap w:val="0"/>
            <w:tcMar>
              <w:top w:w="0" w:type="dxa"/>
              <w:left w:w="0" w:type="dxa"/>
              <w:bottom w:w="0" w:type="dxa"/>
              <w:right w:w="0" w:type="dxa"/>
            </w:tcMar>
            <w:vAlign w:val="center"/>
          </w:tcPr>
          <w:p w14:paraId="5863D933">
            <w:pPr>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投标文件对应要求的服务承诺</w:t>
            </w:r>
          </w:p>
        </w:tc>
        <w:tc>
          <w:tcPr>
            <w:tcW w:w="473" w:type="pct"/>
            <w:noWrap w:val="0"/>
            <w:tcMar>
              <w:top w:w="0" w:type="dxa"/>
              <w:left w:w="0" w:type="dxa"/>
              <w:bottom w:w="0" w:type="dxa"/>
              <w:right w:w="0" w:type="dxa"/>
            </w:tcMar>
            <w:vAlign w:val="center"/>
          </w:tcPr>
          <w:p w14:paraId="4DE3C8BF">
            <w:pPr>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有无偏离</w:t>
            </w:r>
          </w:p>
        </w:tc>
        <w:tc>
          <w:tcPr>
            <w:tcW w:w="693" w:type="pct"/>
            <w:noWrap w:val="0"/>
            <w:tcMar>
              <w:top w:w="0" w:type="dxa"/>
              <w:left w:w="0" w:type="dxa"/>
              <w:bottom w:w="0" w:type="dxa"/>
              <w:right w:w="0" w:type="dxa"/>
            </w:tcMar>
            <w:vAlign w:val="center"/>
          </w:tcPr>
          <w:p w14:paraId="3817F010">
            <w:pPr>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偏离内容及原因</w:t>
            </w:r>
          </w:p>
        </w:tc>
        <w:tc>
          <w:tcPr>
            <w:tcW w:w="388" w:type="pct"/>
            <w:noWrap w:val="0"/>
            <w:tcMar>
              <w:top w:w="0" w:type="dxa"/>
              <w:left w:w="0" w:type="dxa"/>
              <w:bottom w:w="0" w:type="dxa"/>
              <w:right w:w="0" w:type="dxa"/>
            </w:tcMar>
            <w:vAlign w:val="center"/>
          </w:tcPr>
          <w:p w14:paraId="5342C45D">
            <w:pPr>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备注</w:t>
            </w:r>
          </w:p>
        </w:tc>
      </w:tr>
      <w:tr w14:paraId="70532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0" w:type="pct"/>
            <w:noWrap w:val="0"/>
            <w:tcMar>
              <w:top w:w="0" w:type="dxa"/>
              <w:left w:w="0" w:type="dxa"/>
              <w:bottom w:w="0" w:type="dxa"/>
              <w:right w:w="0" w:type="dxa"/>
            </w:tcMar>
            <w:vAlign w:val="center"/>
          </w:tcPr>
          <w:p w14:paraId="7AC85BC0">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552C3E11">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0CE2CA12">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908" w:type="pct"/>
            <w:noWrap w:val="0"/>
            <w:tcMar>
              <w:top w:w="0" w:type="dxa"/>
              <w:left w:w="0" w:type="dxa"/>
              <w:bottom w:w="0" w:type="dxa"/>
              <w:right w:w="0" w:type="dxa"/>
            </w:tcMar>
            <w:vAlign w:val="center"/>
          </w:tcPr>
          <w:p w14:paraId="296A220B">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473" w:type="pct"/>
            <w:noWrap w:val="0"/>
            <w:tcMar>
              <w:top w:w="0" w:type="dxa"/>
              <w:left w:w="0" w:type="dxa"/>
              <w:bottom w:w="0" w:type="dxa"/>
              <w:right w:w="0" w:type="dxa"/>
            </w:tcMar>
            <w:vAlign w:val="center"/>
          </w:tcPr>
          <w:p w14:paraId="36EC208C">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3" w:type="pct"/>
            <w:noWrap w:val="0"/>
            <w:tcMar>
              <w:top w:w="0" w:type="dxa"/>
              <w:left w:w="0" w:type="dxa"/>
              <w:bottom w:w="0" w:type="dxa"/>
              <w:right w:w="0" w:type="dxa"/>
            </w:tcMar>
            <w:vAlign w:val="center"/>
          </w:tcPr>
          <w:p w14:paraId="78110F17">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388" w:type="pct"/>
            <w:noWrap w:val="0"/>
            <w:tcMar>
              <w:top w:w="0" w:type="dxa"/>
              <w:left w:w="0" w:type="dxa"/>
              <w:bottom w:w="0" w:type="dxa"/>
              <w:right w:w="0" w:type="dxa"/>
            </w:tcMar>
            <w:vAlign w:val="center"/>
          </w:tcPr>
          <w:p w14:paraId="11859CB7">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7A0C5A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0" w:type="pct"/>
            <w:noWrap w:val="0"/>
            <w:tcMar>
              <w:top w:w="0" w:type="dxa"/>
              <w:left w:w="0" w:type="dxa"/>
              <w:bottom w:w="0" w:type="dxa"/>
              <w:right w:w="0" w:type="dxa"/>
            </w:tcMar>
            <w:vAlign w:val="center"/>
          </w:tcPr>
          <w:p w14:paraId="096C4DF7">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6198B58C">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524159F3">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908" w:type="pct"/>
            <w:noWrap w:val="0"/>
            <w:tcMar>
              <w:top w:w="0" w:type="dxa"/>
              <w:left w:w="0" w:type="dxa"/>
              <w:bottom w:w="0" w:type="dxa"/>
              <w:right w:w="0" w:type="dxa"/>
            </w:tcMar>
            <w:vAlign w:val="center"/>
          </w:tcPr>
          <w:p w14:paraId="1C059EB9">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473" w:type="pct"/>
            <w:noWrap w:val="0"/>
            <w:tcMar>
              <w:top w:w="0" w:type="dxa"/>
              <w:left w:w="0" w:type="dxa"/>
              <w:bottom w:w="0" w:type="dxa"/>
              <w:right w:w="0" w:type="dxa"/>
            </w:tcMar>
            <w:vAlign w:val="center"/>
          </w:tcPr>
          <w:p w14:paraId="1C11C785">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3" w:type="pct"/>
            <w:noWrap w:val="0"/>
            <w:tcMar>
              <w:top w:w="0" w:type="dxa"/>
              <w:left w:w="0" w:type="dxa"/>
              <w:bottom w:w="0" w:type="dxa"/>
              <w:right w:w="0" w:type="dxa"/>
            </w:tcMar>
            <w:vAlign w:val="center"/>
          </w:tcPr>
          <w:p w14:paraId="66561B77">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388" w:type="pct"/>
            <w:noWrap w:val="0"/>
            <w:tcMar>
              <w:top w:w="0" w:type="dxa"/>
              <w:left w:w="0" w:type="dxa"/>
              <w:bottom w:w="0" w:type="dxa"/>
              <w:right w:w="0" w:type="dxa"/>
            </w:tcMar>
            <w:vAlign w:val="center"/>
          </w:tcPr>
          <w:p w14:paraId="430644DC">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7C70A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0" w:type="pct"/>
            <w:noWrap w:val="0"/>
            <w:tcMar>
              <w:top w:w="0" w:type="dxa"/>
              <w:left w:w="0" w:type="dxa"/>
              <w:bottom w:w="0" w:type="dxa"/>
              <w:right w:w="0" w:type="dxa"/>
            </w:tcMar>
            <w:vAlign w:val="center"/>
          </w:tcPr>
          <w:p w14:paraId="4EA25296">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6C026173">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1A04DDD1">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908" w:type="pct"/>
            <w:noWrap w:val="0"/>
            <w:tcMar>
              <w:top w:w="0" w:type="dxa"/>
              <w:left w:w="0" w:type="dxa"/>
              <w:bottom w:w="0" w:type="dxa"/>
              <w:right w:w="0" w:type="dxa"/>
            </w:tcMar>
            <w:vAlign w:val="center"/>
          </w:tcPr>
          <w:p w14:paraId="21E25763">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473" w:type="pct"/>
            <w:noWrap w:val="0"/>
            <w:tcMar>
              <w:top w:w="0" w:type="dxa"/>
              <w:left w:w="0" w:type="dxa"/>
              <w:bottom w:w="0" w:type="dxa"/>
              <w:right w:w="0" w:type="dxa"/>
            </w:tcMar>
            <w:vAlign w:val="center"/>
          </w:tcPr>
          <w:p w14:paraId="214CA757">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3" w:type="pct"/>
            <w:noWrap w:val="0"/>
            <w:tcMar>
              <w:top w:w="0" w:type="dxa"/>
              <w:left w:w="0" w:type="dxa"/>
              <w:bottom w:w="0" w:type="dxa"/>
              <w:right w:w="0" w:type="dxa"/>
            </w:tcMar>
            <w:vAlign w:val="center"/>
          </w:tcPr>
          <w:p w14:paraId="44884195">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388" w:type="pct"/>
            <w:noWrap w:val="0"/>
            <w:tcMar>
              <w:top w:w="0" w:type="dxa"/>
              <w:left w:w="0" w:type="dxa"/>
              <w:bottom w:w="0" w:type="dxa"/>
              <w:right w:w="0" w:type="dxa"/>
            </w:tcMar>
            <w:vAlign w:val="center"/>
          </w:tcPr>
          <w:p w14:paraId="41416317">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1B676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0" w:type="pct"/>
            <w:noWrap w:val="0"/>
            <w:tcMar>
              <w:top w:w="0" w:type="dxa"/>
              <w:left w:w="0" w:type="dxa"/>
              <w:bottom w:w="0" w:type="dxa"/>
              <w:right w:w="0" w:type="dxa"/>
            </w:tcMar>
            <w:vAlign w:val="center"/>
          </w:tcPr>
          <w:p w14:paraId="13CDE2AC">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0055D46D">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4E62E171">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908" w:type="pct"/>
            <w:noWrap w:val="0"/>
            <w:tcMar>
              <w:top w:w="0" w:type="dxa"/>
              <w:left w:w="0" w:type="dxa"/>
              <w:bottom w:w="0" w:type="dxa"/>
              <w:right w:w="0" w:type="dxa"/>
            </w:tcMar>
            <w:vAlign w:val="center"/>
          </w:tcPr>
          <w:p w14:paraId="340778D5">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473" w:type="pct"/>
            <w:noWrap w:val="0"/>
            <w:tcMar>
              <w:top w:w="0" w:type="dxa"/>
              <w:left w:w="0" w:type="dxa"/>
              <w:bottom w:w="0" w:type="dxa"/>
              <w:right w:w="0" w:type="dxa"/>
            </w:tcMar>
            <w:vAlign w:val="center"/>
          </w:tcPr>
          <w:p w14:paraId="6256EEF0">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3" w:type="pct"/>
            <w:noWrap w:val="0"/>
            <w:tcMar>
              <w:top w:w="0" w:type="dxa"/>
              <w:left w:w="0" w:type="dxa"/>
              <w:bottom w:w="0" w:type="dxa"/>
              <w:right w:w="0" w:type="dxa"/>
            </w:tcMar>
            <w:vAlign w:val="center"/>
          </w:tcPr>
          <w:p w14:paraId="22AAB397">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388" w:type="pct"/>
            <w:noWrap w:val="0"/>
            <w:tcMar>
              <w:top w:w="0" w:type="dxa"/>
              <w:left w:w="0" w:type="dxa"/>
              <w:bottom w:w="0" w:type="dxa"/>
              <w:right w:w="0" w:type="dxa"/>
            </w:tcMar>
            <w:vAlign w:val="center"/>
          </w:tcPr>
          <w:p w14:paraId="52A67C46">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52948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0" w:type="pct"/>
            <w:noWrap w:val="0"/>
            <w:tcMar>
              <w:top w:w="0" w:type="dxa"/>
              <w:left w:w="0" w:type="dxa"/>
              <w:bottom w:w="0" w:type="dxa"/>
              <w:right w:w="0" w:type="dxa"/>
            </w:tcMar>
            <w:vAlign w:val="center"/>
          </w:tcPr>
          <w:p w14:paraId="759199C4">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26C83B6A">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756AB58A">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908" w:type="pct"/>
            <w:noWrap w:val="0"/>
            <w:tcMar>
              <w:top w:w="0" w:type="dxa"/>
              <w:left w:w="0" w:type="dxa"/>
              <w:bottom w:w="0" w:type="dxa"/>
              <w:right w:w="0" w:type="dxa"/>
            </w:tcMar>
            <w:vAlign w:val="center"/>
          </w:tcPr>
          <w:p w14:paraId="53932137">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473" w:type="pct"/>
            <w:noWrap w:val="0"/>
            <w:tcMar>
              <w:top w:w="0" w:type="dxa"/>
              <w:left w:w="0" w:type="dxa"/>
              <w:bottom w:w="0" w:type="dxa"/>
              <w:right w:w="0" w:type="dxa"/>
            </w:tcMar>
            <w:vAlign w:val="center"/>
          </w:tcPr>
          <w:p w14:paraId="45742C7D">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3" w:type="pct"/>
            <w:noWrap w:val="0"/>
            <w:tcMar>
              <w:top w:w="0" w:type="dxa"/>
              <w:left w:w="0" w:type="dxa"/>
              <w:bottom w:w="0" w:type="dxa"/>
              <w:right w:w="0" w:type="dxa"/>
            </w:tcMar>
            <w:vAlign w:val="center"/>
          </w:tcPr>
          <w:p w14:paraId="5CF157CF">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388" w:type="pct"/>
            <w:noWrap w:val="0"/>
            <w:tcMar>
              <w:top w:w="0" w:type="dxa"/>
              <w:left w:w="0" w:type="dxa"/>
              <w:bottom w:w="0" w:type="dxa"/>
              <w:right w:w="0" w:type="dxa"/>
            </w:tcMar>
            <w:vAlign w:val="center"/>
          </w:tcPr>
          <w:p w14:paraId="30188A4E">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7662C8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0" w:type="pct"/>
            <w:noWrap w:val="0"/>
            <w:tcMar>
              <w:top w:w="0" w:type="dxa"/>
              <w:left w:w="0" w:type="dxa"/>
              <w:bottom w:w="0" w:type="dxa"/>
              <w:right w:w="0" w:type="dxa"/>
            </w:tcMar>
            <w:vAlign w:val="center"/>
          </w:tcPr>
          <w:p w14:paraId="6DDDFF0B">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4F4DCE47">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58447BFF">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908" w:type="pct"/>
            <w:noWrap w:val="0"/>
            <w:tcMar>
              <w:top w:w="0" w:type="dxa"/>
              <w:left w:w="0" w:type="dxa"/>
              <w:bottom w:w="0" w:type="dxa"/>
              <w:right w:w="0" w:type="dxa"/>
            </w:tcMar>
            <w:vAlign w:val="center"/>
          </w:tcPr>
          <w:p w14:paraId="5257C92C">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473" w:type="pct"/>
            <w:noWrap w:val="0"/>
            <w:tcMar>
              <w:top w:w="0" w:type="dxa"/>
              <w:left w:w="0" w:type="dxa"/>
              <w:bottom w:w="0" w:type="dxa"/>
              <w:right w:w="0" w:type="dxa"/>
            </w:tcMar>
            <w:vAlign w:val="center"/>
          </w:tcPr>
          <w:p w14:paraId="2D9AD644">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3" w:type="pct"/>
            <w:noWrap w:val="0"/>
            <w:tcMar>
              <w:top w:w="0" w:type="dxa"/>
              <w:left w:w="0" w:type="dxa"/>
              <w:bottom w:w="0" w:type="dxa"/>
              <w:right w:w="0" w:type="dxa"/>
            </w:tcMar>
            <w:vAlign w:val="center"/>
          </w:tcPr>
          <w:p w14:paraId="096F3C4A">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388" w:type="pct"/>
            <w:noWrap w:val="0"/>
            <w:tcMar>
              <w:top w:w="0" w:type="dxa"/>
              <w:left w:w="0" w:type="dxa"/>
              <w:bottom w:w="0" w:type="dxa"/>
              <w:right w:w="0" w:type="dxa"/>
            </w:tcMar>
            <w:vAlign w:val="center"/>
          </w:tcPr>
          <w:p w14:paraId="56AAAE15">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45CC1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0" w:type="pct"/>
            <w:noWrap w:val="0"/>
            <w:tcMar>
              <w:top w:w="0" w:type="dxa"/>
              <w:left w:w="0" w:type="dxa"/>
              <w:bottom w:w="0" w:type="dxa"/>
              <w:right w:w="0" w:type="dxa"/>
            </w:tcMar>
            <w:vAlign w:val="center"/>
          </w:tcPr>
          <w:p w14:paraId="412F7CA9">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4F0AE69D">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44C5B939">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908" w:type="pct"/>
            <w:noWrap w:val="0"/>
            <w:tcMar>
              <w:top w:w="0" w:type="dxa"/>
              <w:left w:w="0" w:type="dxa"/>
              <w:bottom w:w="0" w:type="dxa"/>
              <w:right w:w="0" w:type="dxa"/>
            </w:tcMar>
            <w:vAlign w:val="center"/>
          </w:tcPr>
          <w:p w14:paraId="32C7732F">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473" w:type="pct"/>
            <w:noWrap w:val="0"/>
            <w:tcMar>
              <w:top w:w="0" w:type="dxa"/>
              <w:left w:w="0" w:type="dxa"/>
              <w:bottom w:w="0" w:type="dxa"/>
              <w:right w:w="0" w:type="dxa"/>
            </w:tcMar>
            <w:vAlign w:val="center"/>
          </w:tcPr>
          <w:p w14:paraId="7B22F77F">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3" w:type="pct"/>
            <w:noWrap w:val="0"/>
            <w:tcMar>
              <w:top w:w="0" w:type="dxa"/>
              <w:left w:w="0" w:type="dxa"/>
              <w:bottom w:w="0" w:type="dxa"/>
              <w:right w:w="0" w:type="dxa"/>
            </w:tcMar>
            <w:vAlign w:val="center"/>
          </w:tcPr>
          <w:p w14:paraId="6E86DFF6">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388" w:type="pct"/>
            <w:noWrap w:val="0"/>
            <w:tcMar>
              <w:top w:w="0" w:type="dxa"/>
              <w:left w:w="0" w:type="dxa"/>
              <w:bottom w:w="0" w:type="dxa"/>
              <w:right w:w="0" w:type="dxa"/>
            </w:tcMar>
            <w:vAlign w:val="center"/>
          </w:tcPr>
          <w:p w14:paraId="26D3BE6E">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4C728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0" w:type="pct"/>
            <w:noWrap w:val="0"/>
            <w:tcMar>
              <w:top w:w="0" w:type="dxa"/>
              <w:left w:w="0" w:type="dxa"/>
              <w:bottom w:w="0" w:type="dxa"/>
              <w:right w:w="0" w:type="dxa"/>
            </w:tcMar>
            <w:vAlign w:val="center"/>
          </w:tcPr>
          <w:p w14:paraId="43683402">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556C582F">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62E6B93E">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908" w:type="pct"/>
            <w:noWrap w:val="0"/>
            <w:tcMar>
              <w:top w:w="0" w:type="dxa"/>
              <w:left w:w="0" w:type="dxa"/>
              <w:bottom w:w="0" w:type="dxa"/>
              <w:right w:w="0" w:type="dxa"/>
            </w:tcMar>
            <w:vAlign w:val="center"/>
          </w:tcPr>
          <w:p w14:paraId="71595FE8">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473" w:type="pct"/>
            <w:noWrap w:val="0"/>
            <w:tcMar>
              <w:top w:w="0" w:type="dxa"/>
              <w:left w:w="0" w:type="dxa"/>
              <w:bottom w:w="0" w:type="dxa"/>
              <w:right w:w="0" w:type="dxa"/>
            </w:tcMar>
            <w:vAlign w:val="center"/>
          </w:tcPr>
          <w:p w14:paraId="033A70BD">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3" w:type="pct"/>
            <w:noWrap w:val="0"/>
            <w:tcMar>
              <w:top w:w="0" w:type="dxa"/>
              <w:left w:w="0" w:type="dxa"/>
              <w:bottom w:w="0" w:type="dxa"/>
              <w:right w:w="0" w:type="dxa"/>
            </w:tcMar>
            <w:vAlign w:val="center"/>
          </w:tcPr>
          <w:p w14:paraId="06D29697">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388" w:type="pct"/>
            <w:noWrap w:val="0"/>
            <w:tcMar>
              <w:top w:w="0" w:type="dxa"/>
              <w:left w:w="0" w:type="dxa"/>
              <w:bottom w:w="0" w:type="dxa"/>
              <w:right w:w="0" w:type="dxa"/>
            </w:tcMar>
            <w:vAlign w:val="center"/>
          </w:tcPr>
          <w:p w14:paraId="07EFD498">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bl>
    <w:p w14:paraId="3F81BAEE">
      <w:pPr>
        <w:pStyle w:val="267"/>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注：</w:t>
      </w:r>
    </w:p>
    <w:p w14:paraId="4432AD85">
      <w:pPr>
        <w:pStyle w:val="267"/>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1、投标人应根据招标文件技术要求中的要求对照投标人所提供的服务承诺进行逐项评议。</w:t>
      </w:r>
    </w:p>
    <w:p w14:paraId="1B39CDF8">
      <w:pPr>
        <w:pStyle w:val="267"/>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2、若无偏离，在“有无偏离”栏中填写“无”；若有偏离在“有无偏离”栏中填写“有” 并在“偏离内容及原因”栏中作出说明；若投标人对某一事项是否存在或是否属于偏离不能确定，亦必须清楚标明该事项并在“有无偏离”栏中填写“不能确定”。</w:t>
      </w:r>
    </w:p>
    <w:p w14:paraId="72213AAB">
      <w:pPr>
        <w:pStyle w:val="267"/>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3、表格不够可另接。</w:t>
      </w:r>
    </w:p>
    <w:p w14:paraId="769AE24E">
      <w:pPr>
        <w:pStyle w:val="267"/>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4、招标文件“第四章 项目需求 二、技术要求”中，需要投标人提供相关证明材料的，投标人根据要求一一提供，并在此表中注明证明材料所在投标文件的页码位置。</w:t>
      </w:r>
    </w:p>
    <w:p w14:paraId="2E594B29">
      <w:pPr>
        <w:pStyle w:val="267"/>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5198D72F">
      <w:pPr>
        <w:pStyle w:val="218"/>
        <w:keepNext w:val="0"/>
        <w:keepLines w:val="0"/>
        <w:pageBreakBefore w:val="0"/>
        <w:widowControl/>
        <w:spacing w:line="240" w:lineRule="auto"/>
        <w:jc w:val="both"/>
        <w:outlineLvl w:val="1"/>
        <w:rPr>
          <w:rStyle w:val="211"/>
          <w:rFonts w:hint="eastAsia" w:ascii="宋体" w:hAnsi="宋体" w:eastAsia="宋体" w:cs="宋体"/>
          <w:color w:val="000000" w:themeColor="text1"/>
          <w:highlight w:val="none"/>
          <w14:textFill>
            <w14:solidFill>
              <w14:schemeClr w14:val="tx1"/>
            </w14:solidFill>
          </w14:textFill>
        </w:rPr>
      </w:pPr>
      <w:bookmarkStart w:id="485" w:name="_Toc21740"/>
      <w:r>
        <w:rPr>
          <w:rStyle w:val="211"/>
          <w:rFonts w:hint="eastAsia" w:ascii="宋体" w:hAnsi="宋体" w:eastAsia="宋体" w:cs="宋体"/>
          <w:b/>
          <w:color w:val="000000" w:themeColor="text1"/>
          <w:sz w:val="32"/>
          <w:highlight w:val="none"/>
          <w14:textFill>
            <w14:solidFill>
              <w14:schemeClr w14:val="tx1"/>
            </w14:solidFill>
          </w14:textFill>
        </w:rPr>
        <w:t>十</w:t>
      </w:r>
      <w:r>
        <w:rPr>
          <w:rStyle w:val="211"/>
          <w:rFonts w:hint="eastAsia" w:ascii="宋体" w:hAnsi="宋体" w:eastAsia="宋体" w:cs="宋体"/>
          <w:b/>
          <w:color w:val="000000" w:themeColor="text1"/>
          <w:sz w:val="32"/>
          <w:highlight w:val="none"/>
          <w:lang w:val="en-US"/>
          <w14:textFill>
            <w14:solidFill>
              <w14:schemeClr w14:val="tx1"/>
            </w14:solidFill>
          </w14:textFill>
        </w:rPr>
        <w:t>一</w:t>
      </w:r>
      <w:r>
        <w:rPr>
          <w:rStyle w:val="211"/>
          <w:rFonts w:hint="eastAsia" w:ascii="宋体" w:hAnsi="宋体" w:eastAsia="宋体" w:cs="宋体"/>
          <w:b/>
          <w:color w:val="000000" w:themeColor="text1"/>
          <w:sz w:val="32"/>
          <w:highlight w:val="none"/>
          <w14:textFill>
            <w14:solidFill>
              <w14:schemeClr w14:val="tx1"/>
            </w14:solidFill>
          </w14:textFill>
        </w:rPr>
        <w:t>、商务条款响应及偏离表</w:t>
      </w:r>
      <w:bookmarkEnd w:id="485"/>
    </w:p>
    <w:p w14:paraId="701ED635">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商务条款响应及偏离表</w:t>
      </w:r>
    </w:p>
    <w:tbl>
      <w:tblPr>
        <w:tblStyle w:val="39"/>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76"/>
        <w:gridCol w:w="3000"/>
        <w:gridCol w:w="2978"/>
        <w:gridCol w:w="1353"/>
        <w:gridCol w:w="1635"/>
      </w:tblGrid>
      <w:tr w14:paraId="327B4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8" w:type="pct"/>
            <w:noWrap w:val="0"/>
            <w:tcMar>
              <w:top w:w="0" w:type="dxa"/>
              <w:left w:w="0" w:type="dxa"/>
              <w:bottom w:w="0" w:type="dxa"/>
              <w:right w:w="0" w:type="dxa"/>
            </w:tcMar>
            <w:vAlign w:val="center"/>
          </w:tcPr>
          <w:p w14:paraId="7D890020">
            <w:pPr>
              <w:pStyle w:val="268"/>
              <w:jc w:val="center"/>
              <w:rPr>
                <w:rStyle w:val="211"/>
                <w:rFonts w:hint="eastAsia" w:ascii="宋体" w:hAnsi="宋体" w:eastAsia="宋体" w:cs="宋体"/>
                <w:b/>
                <w:bCs/>
                <w:color w:val="000000" w:themeColor="text1"/>
                <w:sz w:val="24"/>
                <w:szCs w:val="24"/>
                <w:highlight w:val="none"/>
                <w:lang w:val="en-US"/>
                <w14:textFill>
                  <w14:solidFill>
                    <w14:schemeClr w14:val="tx1"/>
                  </w14:solidFill>
                </w14:textFill>
              </w:rPr>
            </w:pPr>
            <w:r>
              <w:rPr>
                <w:rStyle w:val="211"/>
                <w:rFonts w:hint="eastAsia" w:ascii="宋体" w:hAnsi="宋体" w:eastAsia="宋体" w:cs="宋体"/>
                <w:b/>
                <w:bCs/>
                <w:color w:val="000000" w:themeColor="text1"/>
                <w:sz w:val="24"/>
                <w:szCs w:val="24"/>
                <w:highlight w:val="none"/>
                <w:lang w:val="en-US"/>
                <w14:textFill>
                  <w14:solidFill>
                    <w14:schemeClr w14:val="tx1"/>
                  </w14:solidFill>
                </w14:textFill>
              </w:rPr>
              <w:t>序号</w:t>
            </w:r>
          </w:p>
        </w:tc>
        <w:tc>
          <w:tcPr>
            <w:tcW w:w="1539" w:type="pct"/>
            <w:noWrap w:val="0"/>
            <w:tcMar>
              <w:top w:w="0" w:type="dxa"/>
              <w:left w:w="0" w:type="dxa"/>
              <w:bottom w:w="0" w:type="dxa"/>
              <w:right w:w="0" w:type="dxa"/>
            </w:tcMar>
            <w:vAlign w:val="center"/>
          </w:tcPr>
          <w:p w14:paraId="186AEE51">
            <w:pPr>
              <w:pStyle w:val="268"/>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招标文件第四章  项目需求三、商务条款中的名称（若有的话）</w:t>
            </w:r>
          </w:p>
        </w:tc>
        <w:tc>
          <w:tcPr>
            <w:tcW w:w="1528" w:type="pct"/>
            <w:noWrap w:val="0"/>
            <w:tcMar>
              <w:top w:w="0" w:type="dxa"/>
              <w:left w:w="0" w:type="dxa"/>
              <w:bottom w:w="0" w:type="dxa"/>
              <w:right w:w="0" w:type="dxa"/>
            </w:tcMar>
            <w:vAlign w:val="center"/>
          </w:tcPr>
          <w:p w14:paraId="696262EB">
            <w:pPr>
              <w:pStyle w:val="268"/>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招标文件第四章  项目需求三、商务条款中的要求</w:t>
            </w:r>
          </w:p>
        </w:tc>
        <w:tc>
          <w:tcPr>
            <w:tcW w:w="694" w:type="pct"/>
            <w:noWrap w:val="0"/>
            <w:tcMar>
              <w:top w:w="0" w:type="dxa"/>
              <w:left w:w="0" w:type="dxa"/>
              <w:bottom w:w="0" w:type="dxa"/>
              <w:right w:w="0" w:type="dxa"/>
            </w:tcMar>
            <w:vAlign w:val="center"/>
          </w:tcPr>
          <w:p w14:paraId="42B26AF1">
            <w:pPr>
              <w:pStyle w:val="268"/>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是否响应</w:t>
            </w:r>
          </w:p>
        </w:tc>
        <w:tc>
          <w:tcPr>
            <w:tcW w:w="839" w:type="pct"/>
            <w:noWrap w:val="0"/>
            <w:tcMar>
              <w:top w:w="0" w:type="dxa"/>
              <w:left w:w="0" w:type="dxa"/>
              <w:bottom w:w="0" w:type="dxa"/>
              <w:right w:w="0" w:type="dxa"/>
            </w:tcMar>
            <w:vAlign w:val="center"/>
          </w:tcPr>
          <w:p w14:paraId="1E472D1D">
            <w:pPr>
              <w:pStyle w:val="268"/>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投标人的承诺或说明</w:t>
            </w:r>
          </w:p>
        </w:tc>
      </w:tr>
      <w:tr w14:paraId="4BB87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8" w:type="pct"/>
            <w:noWrap w:val="0"/>
            <w:tcMar>
              <w:top w:w="0" w:type="dxa"/>
              <w:left w:w="0" w:type="dxa"/>
              <w:bottom w:w="0" w:type="dxa"/>
              <w:right w:w="0" w:type="dxa"/>
            </w:tcMar>
            <w:vAlign w:val="center"/>
          </w:tcPr>
          <w:p w14:paraId="1FC3317F">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39" w:type="pct"/>
            <w:noWrap w:val="0"/>
            <w:tcMar>
              <w:top w:w="0" w:type="dxa"/>
              <w:left w:w="0" w:type="dxa"/>
              <w:bottom w:w="0" w:type="dxa"/>
              <w:right w:w="0" w:type="dxa"/>
            </w:tcMar>
            <w:vAlign w:val="center"/>
          </w:tcPr>
          <w:p w14:paraId="5F2A371D">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28" w:type="pct"/>
            <w:noWrap w:val="0"/>
            <w:tcMar>
              <w:top w:w="0" w:type="dxa"/>
              <w:left w:w="0" w:type="dxa"/>
              <w:bottom w:w="0" w:type="dxa"/>
              <w:right w:w="0" w:type="dxa"/>
            </w:tcMar>
            <w:vAlign w:val="center"/>
          </w:tcPr>
          <w:p w14:paraId="020CBE9D">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4" w:type="pct"/>
            <w:noWrap w:val="0"/>
            <w:tcMar>
              <w:top w:w="0" w:type="dxa"/>
              <w:left w:w="0" w:type="dxa"/>
              <w:bottom w:w="0" w:type="dxa"/>
              <w:right w:w="0" w:type="dxa"/>
            </w:tcMar>
            <w:vAlign w:val="center"/>
          </w:tcPr>
          <w:p w14:paraId="7A1477C1">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839" w:type="pct"/>
            <w:noWrap w:val="0"/>
            <w:tcMar>
              <w:top w:w="0" w:type="dxa"/>
              <w:left w:w="0" w:type="dxa"/>
              <w:bottom w:w="0" w:type="dxa"/>
              <w:right w:w="0" w:type="dxa"/>
            </w:tcMar>
            <w:vAlign w:val="center"/>
          </w:tcPr>
          <w:p w14:paraId="715736D4">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1EF81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8" w:type="pct"/>
            <w:noWrap w:val="0"/>
            <w:tcMar>
              <w:top w:w="0" w:type="dxa"/>
              <w:left w:w="0" w:type="dxa"/>
              <w:bottom w:w="0" w:type="dxa"/>
              <w:right w:w="0" w:type="dxa"/>
            </w:tcMar>
            <w:vAlign w:val="center"/>
          </w:tcPr>
          <w:p w14:paraId="7F757923">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39" w:type="pct"/>
            <w:noWrap w:val="0"/>
            <w:tcMar>
              <w:top w:w="0" w:type="dxa"/>
              <w:left w:w="0" w:type="dxa"/>
              <w:bottom w:w="0" w:type="dxa"/>
              <w:right w:w="0" w:type="dxa"/>
            </w:tcMar>
            <w:vAlign w:val="center"/>
          </w:tcPr>
          <w:p w14:paraId="28848D42">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28" w:type="pct"/>
            <w:noWrap w:val="0"/>
            <w:tcMar>
              <w:top w:w="0" w:type="dxa"/>
              <w:left w:w="0" w:type="dxa"/>
              <w:bottom w:w="0" w:type="dxa"/>
              <w:right w:w="0" w:type="dxa"/>
            </w:tcMar>
            <w:vAlign w:val="center"/>
          </w:tcPr>
          <w:p w14:paraId="353E869D">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4" w:type="pct"/>
            <w:noWrap w:val="0"/>
            <w:tcMar>
              <w:top w:w="0" w:type="dxa"/>
              <w:left w:w="0" w:type="dxa"/>
              <w:bottom w:w="0" w:type="dxa"/>
              <w:right w:w="0" w:type="dxa"/>
            </w:tcMar>
            <w:vAlign w:val="center"/>
          </w:tcPr>
          <w:p w14:paraId="6BC57571">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839" w:type="pct"/>
            <w:noWrap w:val="0"/>
            <w:tcMar>
              <w:top w:w="0" w:type="dxa"/>
              <w:left w:w="0" w:type="dxa"/>
              <w:bottom w:w="0" w:type="dxa"/>
              <w:right w:w="0" w:type="dxa"/>
            </w:tcMar>
            <w:vAlign w:val="center"/>
          </w:tcPr>
          <w:p w14:paraId="088CA222">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26604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8" w:type="pct"/>
            <w:noWrap w:val="0"/>
            <w:tcMar>
              <w:top w:w="0" w:type="dxa"/>
              <w:left w:w="0" w:type="dxa"/>
              <w:bottom w:w="0" w:type="dxa"/>
              <w:right w:w="0" w:type="dxa"/>
            </w:tcMar>
            <w:vAlign w:val="center"/>
          </w:tcPr>
          <w:p w14:paraId="0FA7F27E">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39" w:type="pct"/>
            <w:noWrap w:val="0"/>
            <w:tcMar>
              <w:top w:w="0" w:type="dxa"/>
              <w:left w:w="0" w:type="dxa"/>
              <w:bottom w:w="0" w:type="dxa"/>
              <w:right w:w="0" w:type="dxa"/>
            </w:tcMar>
            <w:vAlign w:val="center"/>
          </w:tcPr>
          <w:p w14:paraId="5CA0AFCA">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28" w:type="pct"/>
            <w:noWrap w:val="0"/>
            <w:tcMar>
              <w:top w:w="0" w:type="dxa"/>
              <w:left w:w="0" w:type="dxa"/>
              <w:bottom w:w="0" w:type="dxa"/>
              <w:right w:w="0" w:type="dxa"/>
            </w:tcMar>
            <w:vAlign w:val="center"/>
          </w:tcPr>
          <w:p w14:paraId="12699E9B">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4" w:type="pct"/>
            <w:noWrap w:val="0"/>
            <w:tcMar>
              <w:top w:w="0" w:type="dxa"/>
              <w:left w:w="0" w:type="dxa"/>
              <w:bottom w:w="0" w:type="dxa"/>
              <w:right w:w="0" w:type="dxa"/>
            </w:tcMar>
            <w:vAlign w:val="center"/>
          </w:tcPr>
          <w:p w14:paraId="2CE67927">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839" w:type="pct"/>
            <w:noWrap w:val="0"/>
            <w:tcMar>
              <w:top w:w="0" w:type="dxa"/>
              <w:left w:w="0" w:type="dxa"/>
              <w:bottom w:w="0" w:type="dxa"/>
              <w:right w:w="0" w:type="dxa"/>
            </w:tcMar>
            <w:vAlign w:val="center"/>
          </w:tcPr>
          <w:p w14:paraId="3371987D">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4D6D1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8" w:type="pct"/>
            <w:noWrap w:val="0"/>
            <w:tcMar>
              <w:top w:w="0" w:type="dxa"/>
              <w:left w:w="0" w:type="dxa"/>
              <w:bottom w:w="0" w:type="dxa"/>
              <w:right w:w="0" w:type="dxa"/>
            </w:tcMar>
            <w:vAlign w:val="center"/>
          </w:tcPr>
          <w:p w14:paraId="52D983A8">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39" w:type="pct"/>
            <w:noWrap w:val="0"/>
            <w:tcMar>
              <w:top w:w="0" w:type="dxa"/>
              <w:left w:w="0" w:type="dxa"/>
              <w:bottom w:w="0" w:type="dxa"/>
              <w:right w:w="0" w:type="dxa"/>
            </w:tcMar>
            <w:vAlign w:val="center"/>
          </w:tcPr>
          <w:p w14:paraId="0A90F944">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28" w:type="pct"/>
            <w:noWrap w:val="0"/>
            <w:tcMar>
              <w:top w:w="0" w:type="dxa"/>
              <w:left w:w="0" w:type="dxa"/>
              <w:bottom w:w="0" w:type="dxa"/>
              <w:right w:w="0" w:type="dxa"/>
            </w:tcMar>
            <w:vAlign w:val="center"/>
          </w:tcPr>
          <w:p w14:paraId="0CA88B30">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4" w:type="pct"/>
            <w:noWrap w:val="0"/>
            <w:tcMar>
              <w:top w:w="0" w:type="dxa"/>
              <w:left w:w="0" w:type="dxa"/>
              <w:bottom w:w="0" w:type="dxa"/>
              <w:right w:w="0" w:type="dxa"/>
            </w:tcMar>
            <w:vAlign w:val="center"/>
          </w:tcPr>
          <w:p w14:paraId="241E61A3">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839" w:type="pct"/>
            <w:noWrap w:val="0"/>
            <w:tcMar>
              <w:top w:w="0" w:type="dxa"/>
              <w:left w:w="0" w:type="dxa"/>
              <w:bottom w:w="0" w:type="dxa"/>
              <w:right w:w="0" w:type="dxa"/>
            </w:tcMar>
            <w:vAlign w:val="center"/>
          </w:tcPr>
          <w:p w14:paraId="3E0EEFED">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00871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8" w:type="pct"/>
            <w:noWrap w:val="0"/>
            <w:tcMar>
              <w:top w:w="0" w:type="dxa"/>
              <w:left w:w="0" w:type="dxa"/>
              <w:bottom w:w="0" w:type="dxa"/>
              <w:right w:w="0" w:type="dxa"/>
            </w:tcMar>
            <w:vAlign w:val="center"/>
          </w:tcPr>
          <w:p w14:paraId="10323611">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39" w:type="pct"/>
            <w:noWrap w:val="0"/>
            <w:tcMar>
              <w:top w:w="0" w:type="dxa"/>
              <w:left w:w="0" w:type="dxa"/>
              <w:bottom w:w="0" w:type="dxa"/>
              <w:right w:w="0" w:type="dxa"/>
            </w:tcMar>
            <w:vAlign w:val="center"/>
          </w:tcPr>
          <w:p w14:paraId="1E21EDE2">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28" w:type="pct"/>
            <w:noWrap w:val="0"/>
            <w:tcMar>
              <w:top w:w="0" w:type="dxa"/>
              <w:left w:w="0" w:type="dxa"/>
              <w:bottom w:w="0" w:type="dxa"/>
              <w:right w:w="0" w:type="dxa"/>
            </w:tcMar>
            <w:vAlign w:val="center"/>
          </w:tcPr>
          <w:p w14:paraId="5DE50D46">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4" w:type="pct"/>
            <w:noWrap w:val="0"/>
            <w:tcMar>
              <w:top w:w="0" w:type="dxa"/>
              <w:left w:w="0" w:type="dxa"/>
              <w:bottom w:w="0" w:type="dxa"/>
              <w:right w:w="0" w:type="dxa"/>
            </w:tcMar>
            <w:vAlign w:val="center"/>
          </w:tcPr>
          <w:p w14:paraId="680B1F96">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839" w:type="pct"/>
            <w:noWrap w:val="0"/>
            <w:tcMar>
              <w:top w:w="0" w:type="dxa"/>
              <w:left w:w="0" w:type="dxa"/>
              <w:bottom w:w="0" w:type="dxa"/>
              <w:right w:w="0" w:type="dxa"/>
            </w:tcMar>
            <w:vAlign w:val="center"/>
          </w:tcPr>
          <w:p w14:paraId="484854CE">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2E26E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8" w:type="pct"/>
            <w:noWrap w:val="0"/>
            <w:tcMar>
              <w:top w:w="0" w:type="dxa"/>
              <w:left w:w="0" w:type="dxa"/>
              <w:bottom w:w="0" w:type="dxa"/>
              <w:right w:w="0" w:type="dxa"/>
            </w:tcMar>
            <w:vAlign w:val="center"/>
          </w:tcPr>
          <w:p w14:paraId="24F11CA1">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39" w:type="pct"/>
            <w:noWrap w:val="0"/>
            <w:tcMar>
              <w:top w:w="0" w:type="dxa"/>
              <w:left w:w="0" w:type="dxa"/>
              <w:bottom w:w="0" w:type="dxa"/>
              <w:right w:w="0" w:type="dxa"/>
            </w:tcMar>
            <w:vAlign w:val="center"/>
          </w:tcPr>
          <w:p w14:paraId="7AD9FCE8">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28" w:type="pct"/>
            <w:noWrap w:val="0"/>
            <w:tcMar>
              <w:top w:w="0" w:type="dxa"/>
              <w:left w:w="0" w:type="dxa"/>
              <w:bottom w:w="0" w:type="dxa"/>
              <w:right w:w="0" w:type="dxa"/>
            </w:tcMar>
            <w:vAlign w:val="center"/>
          </w:tcPr>
          <w:p w14:paraId="6D147BE0">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4" w:type="pct"/>
            <w:noWrap w:val="0"/>
            <w:tcMar>
              <w:top w:w="0" w:type="dxa"/>
              <w:left w:w="0" w:type="dxa"/>
              <w:bottom w:w="0" w:type="dxa"/>
              <w:right w:w="0" w:type="dxa"/>
            </w:tcMar>
            <w:vAlign w:val="center"/>
          </w:tcPr>
          <w:p w14:paraId="4C1DF500">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839" w:type="pct"/>
            <w:noWrap w:val="0"/>
            <w:tcMar>
              <w:top w:w="0" w:type="dxa"/>
              <w:left w:w="0" w:type="dxa"/>
              <w:bottom w:w="0" w:type="dxa"/>
              <w:right w:w="0" w:type="dxa"/>
            </w:tcMar>
            <w:vAlign w:val="center"/>
          </w:tcPr>
          <w:p w14:paraId="3319E7D7">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169FA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8" w:type="pct"/>
            <w:noWrap w:val="0"/>
            <w:tcMar>
              <w:top w:w="0" w:type="dxa"/>
              <w:left w:w="0" w:type="dxa"/>
              <w:bottom w:w="0" w:type="dxa"/>
              <w:right w:w="0" w:type="dxa"/>
            </w:tcMar>
            <w:vAlign w:val="center"/>
          </w:tcPr>
          <w:p w14:paraId="0E05D5F2">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39" w:type="pct"/>
            <w:noWrap w:val="0"/>
            <w:tcMar>
              <w:top w:w="0" w:type="dxa"/>
              <w:left w:w="0" w:type="dxa"/>
              <w:bottom w:w="0" w:type="dxa"/>
              <w:right w:w="0" w:type="dxa"/>
            </w:tcMar>
            <w:vAlign w:val="center"/>
          </w:tcPr>
          <w:p w14:paraId="53E7AD2E">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28" w:type="pct"/>
            <w:noWrap w:val="0"/>
            <w:tcMar>
              <w:top w:w="0" w:type="dxa"/>
              <w:left w:w="0" w:type="dxa"/>
              <w:bottom w:w="0" w:type="dxa"/>
              <w:right w:w="0" w:type="dxa"/>
            </w:tcMar>
            <w:vAlign w:val="center"/>
          </w:tcPr>
          <w:p w14:paraId="6B49849B">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4" w:type="pct"/>
            <w:noWrap w:val="0"/>
            <w:tcMar>
              <w:top w:w="0" w:type="dxa"/>
              <w:left w:w="0" w:type="dxa"/>
              <w:bottom w:w="0" w:type="dxa"/>
              <w:right w:w="0" w:type="dxa"/>
            </w:tcMar>
            <w:vAlign w:val="center"/>
          </w:tcPr>
          <w:p w14:paraId="2F390927">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839" w:type="pct"/>
            <w:noWrap w:val="0"/>
            <w:tcMar>
              <w:top w:w="0" w:type="dxa"/>
              <w:left w:w="0" w:type="dxa"/>
              <w:bottom w:w="0" w:type="dxa"/>
              <w:right w:w="0" w:type="dxa"/>
            </w:tcMar>
            <w:vAlign w:val="center"/>
          </w:tcPr>
          <w:p w14:paraId="09CAB025">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1DF19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8" w:type="pct"/>
            <w:noWrap w:val="0"/>
            <w:tcMar>
              <w:top w:w="0" w:type="dxa"/>
              <w:left w:w="0" w:type="dxa"/>
              <w:bottom w:w="0" w:type="dxa"/>
              <w:right w:w="0" w:type="dxa"/>
            </w:tcMar>
            <w:vAlign w:val="center"/>
          </w:tcPr>
          <w:p w14:paraId="3D46E6AC">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39" w:type="pct"/>
            <w:noWrap w:val="0"/>
            <w:tcMar>
              <w:top w:w="0" w:type="dxa"/>
              <w:left w:w="0" w:type="dxa"/>
              <w:bottom w:w="0" w:type="dxa"/>
              <w:right w:w="0" w:type="dxa"/>
            </w:tcMar>
            <w:vAlign w:val="center"/>
          </w:tcPr>
          <w:p w14:paraId="5A7C08AA">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28" w:type="pct"/>
            <w:noWrap w:val="0"/>
            <w:tcMar>
              <w:top w:w="0" w:type="dxa"/>
              <w:left w:w="0" w:type="dxa"/>
              <w:bottom w:w="0" w:type="dxa"/>
              <w:right w:w="0" w:type="dxa"/>
            </w:tcMar>
            <w:vAlign w:val="center"/>
          </w:tcPr>
          <w:p w14:paraId="41E043FB">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4" w:type="pct"/>
            <w:noWrap w:val="0"/>
            <w:tcMar>
              <w:top w:w="0" w:type="dxa"/>
              <w:left w:w="0" w:type="dxa"/>
              <w:bottom w:w="0" w:type="dxa"/>
              <w:right w:w="0" w:type="dxa"/>
            </w:tcMar>
            <w:vAlign w:val="center"/>
          </w:tcPr>
          <w:p w14:paraId="37E1A04A">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839" w:type="pct"/>
            <w:noWrap w:val="0"/>
            <w:tcMar>
              <w:top w:w="0" w:type="dxa"/>
              <w:left w:w="0" w:type="dxa"/>
              <w:bottom w:w="0" w:type="dxa"/>
              <w:right w:w="0" w:type="dxa"/>
            </w:tcMar>
            <w:vAlign w:val="center"/>
          </w:tcPr>
          <w:p w14:paraId="52CD31EC">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bl>
    <w:p w14:paraId="7462D2A9">
      <w:pPr>
        <w:pStyle w:val="269"/>
        <w:keepNext w:val="0"/>
        <w:keepLines w:val="0"/>
        <w:pageBreakBefore w:val="0"/>
        <w:widowControl/>
        <w:outlineLvl w:val="1"/>
        <w:rPr>
          <w:rStyle w:val="211"/>
          <w:rFonts w:hint="eastAsia" w:ascii="宋体" w:hAnsi="宋体" w:eastAsia="宋体" w:cs="宋体"/>
          <w:color w:val="000000" w:themeColor="text1"/>
          <w:sz w:val="24"/>
          <w:szCs w:val="28"/>
          <w:highlight w:val="none"/>
          <w14:textFill>
            <w14:solidFill>
              <w14:schemeClr w14:val="tx1"/>
            </w14:solidFill>
          </w14:textFill>
        </w:rPr>
      </w:pPr>
    </w:p>
    <w:p w14:paraId="5D3FDA50">
      <w:pPr>
        <w:pStyle w:val="269"/>
        <w:keepNext w:val="0"/>
        <w:keepLines w:val="0"/>
        <w:pageBreakBefore w:val="0"/>
        <w:widowControl/>
        <w:outlineLvl w:val="1"/>
        <w:rPr>
          <w:rStyle w:val="211"/>
          <w:rFonts w:hint="eastAsia" w:ascii="宋体" w:hAnsi="宋体" w:eastAsia="宋体" w:cs="宋体"/>
          <w:color w:val="000000" w:themeColor="text1"/>
          <w:sz w:val="24"/>
          <w:szCs w:val="28"/>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750D876D">
      <w:pPr>
        <w:pStyle w:val="278"/>
        <w:spacing w:line="300" w:lineRule="auto"/>
        <w:outlineLvl w:val="1"/>
        <w:rPr>
          <w:rFonts w:hint="eastAsia" w:ascii="宋体" w:hAnsi="宋体" w:eastAsia="宋体" w:cs="宋体"/>
          <w:color w:val="000000" w:themeColor="text1"/>
          <w:highlight w:val="none"/>
          <w14:textFill>
            <w14:solidFill>
              <w14:schemeClr w14:val="tx1"/>
            </w14:solidFill>
          </w14:textFill>
        </w:rPr>
      </w:pPr>
      <w:bookmarkStart w:id="486" w:name="_Toc21531"/>
      <w:r>
        <w:rPr>
          <w:rFonts w:hint="eastAsia" w:ascii="宋体" w:hAnsi="宋体" w:eastAsia="宋体" w:cs="宋体"/>
          <w:b/>
          <w:color w:val="000000" w:themeColor="text1"/>
          <w:sz w:val="32"/>
          <w:highlight w:val="none"/>
          <w14:textFill>
            <w14:solidFill>
              <w14:schemeClr w14:val="tx1"/>
            </w14:solidFill>
          </w14:textFill>
        </w:rPr>
        <w:t>十二、关于符合本国产品标准的声明函</w:t>
      </w:r>
      <w:bookmarkEnd w:id="486"/>
    </w:p>
    <w:p w14:paraId="6CF636B7">
      <w:pPr>
        <w:pStyle w:val="268"/>
        <w:spacing w:line="300" w:lineRule="auto"/>
        <w:outlineLvl w:val="1"/>
        <w:rPr>
          <w:rFonts w:hint="eastAsia" w:ascii="宋体" w:hAnsi="宋体" w:eastAsia="宋体" w:cs="宋体"/>
          <w:color w:val="000000" w:themeColor="text1"/>
          <w:highlight w:val="none"/>
          <w14:textFill>
            <w14:solidFill>
              <w14:schemeClr w14:val="tx1"/>
            </w14:solidFill>
          </w14:textFill>
        </w:rPr>
      </w:pPr>
    </w:p>
    <w:p w14:paraId="5211CEC1">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15" w:beforeAutospacing="0" w:after="15" w:afterAutospacing="0"/>
        <w:ind w:left="0" w:right="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w:t>
      </w:r>
    </w:p>
    <w:p w14:paraId="464B366E">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15" w:beforeAutospacing="0" w:after="15" w:afterAutospacing="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30"/>
          <w:szCs w:val="30"/>
          <w:highlight w:val="none"/>
          <w:shd w:val="clear" w:color="auto" w:fill="FFFFFF"/>
          <w14:textFill>
            <w14:solidFill>
              <w14:schemeClr w14:val="tx1"/>
            </w14:solidFill>
          </w14:textFill>
        </w:rPr>
        <w:t>关于符合本国产品标准的声明函</w:t>
      </w:r>
    </w:p>
    <w:p w14:paraId="133726C9">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15" w:beforeAutospacing="0" w:after="15" w:afterAutospacing="0"/>
        <w:ind w:left="0"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w:t>
      </w:r>
    </w:p>
    <w:p w14:paraId="328BF993">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57988ACC">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ind w:left="0"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1.</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（产品名称1）</w:t>
      </w:r>
      <w:r>
        <w:rPr>
          <w:rFonts w:hint="eastAsia" w:ascii="宋体" w:hAnsi="宋体" w:eastAsia="宋体" w:cs="宋体"/>
          <w:color w:val="000000" w:themeColor="text1"/>
          <w:sz w:val="24"/>
          <w:szCs w:val="24"/>
          <w:highlight w:val="none"/>
          <w:shd w:val="clear" w:color="auto" w:fill="FFFFFF"/>
          <w:vertAlign w:val="superscript"/>
          <w14:textFill>
            <w14:solidFill>
              <w14:schemeClr w14:val="tx1"/>
            </w14:solidFill>
          </w14:textFill>
        </w:rPr>
        <w:t>1</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，生产厂为</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（厂名）</w:t>
      </w:r>
      <w:r>
        <w:rPr>
          <w:rFonts w:hint="eastAsia" w:ascii="宋体" w:hAnsi="宋体" w:eastAsia="宋体" w:cs="宋体"/>
          <w:color w:val="000000" w:themeColor="text1"/>
          <w:sz w:val="24"/>
          <w:szCs w:val="24"/>
          <w:highlight w:val="none"/>
          <w:shd w:val="clear" w:color="auto" w:fill="FFFFFF"/>
          <w:vertAlign w:val="superscript"/>
          <w14:textFill>
            <w14:solidFill>
              <w14:schemeClr w14:val="tx1"/>
            </w14:solidFill>
          </w14:textFill>
        </w:rPr>
        <w:t>2</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，厂址为</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（生产厂址）</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的中国境内生产的组件成本占比≥</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vertAlign w:val="superscript"/>
          <w14:textFill>
            <w14:solidFill>
              <w14:schemeClr w14:val="tx1"/>
            </w14:solidFill>
          </w14:textFill>
        </w:rPr>
        <w:t>3</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的</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vertAlign w:val="superscript"/>
          <w14:textFill>
            <w14:solidFill>
              <w14:schemeClr w14:val="tx1"/>
            </w14:solidFill>
          </w14:textFill>
        </w:rPr>
        <w:t>4</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在中国境内生产。</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的</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vertAlign w:val="superscript"/>
          <w14:textFill>
            <w14:solidFill>
              <w14:schemeClr w14:val="tx1"/>
            </w14:solidFill>
          </w14:textFill>
        </w:rPr>
        <w:t>5</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在中国境内完成。</w:t>
      </w:r>
    </w:p>
    <w:p w14:paraId="5DCFD0E5">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ind w:left="0"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2.</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（产品名称2）</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，生产厂为</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（厂名）</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，厂址为</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（生产厂址）</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的中国境内生产的组件成本占比≥</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的</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在中国境内生产。</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的</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在中国境内完成。</w:t>
      </w:r>
    </w:p>
    <w:p w14:paraId="2D018CAC">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ind w:left="0"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w:t>
      </w:r>
    </w:p>
    <w:p w14:paraId="2F330133">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ind w:left="0"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本公司（单位）对上述声明内容的真实性负责。如有虚假，愿承担相应法律责任。</w:t>
      </w:r>
    </w:p>
    <w:p w14:paraId="197C5936">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w:t>
      </w:r>
    </w:p>
    <w:p w14:paraId="4E11828A">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jc w:val="righ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   公司（单位）名称（加盖公章）：         </w:t>
      </w:r>
    </w:p>
    <w:p w14:paraId="4FC54271">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日期：      年   月   日    </w:t>
      </w:r>
    </w:p>
    <w:p w14:paraId="4E85E641">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w:t>
      </w:r>
    </w:p>
    <w:p w14:paraId="4F62BDEC">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w:t>
      </w:r>
    </w:p>
    <w:p w14:paraId="21BAFDB1">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_________________</w:t>
      </w:r>
    </w:p>
    <w:p w14:paraId="2CBAF475">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1.产品如有型号，请在“产品名称”栏一并填写。</w:t>
      </w:r>
    </w:p>
    <w:p w14:paraId="468FB82C">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2.生产厂名与厂址应与生产厂营业执照载明的相关信息保持一致。</w:t>
      </w:r>
    </w:p>
    <w:p w14:paraId="4BD37A43">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3.该产品的中国境内生产的组件成本占比相关要求实施前，“规定比例”栏可不填，下同。</w:t>
      </w:r>
    </w:p>
    <w:p w14:paraId="7CD25A0B">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4.该产品的关键组件要求实施前，“关键组件”栏可不填，下同。</w:t>
      </w:r>
    </w:p>
    <w:p w14:paraId="58F7D582">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5.该产品的关键工序要求实施前，“关键工序”栏可不填，下同。</w:t>
      </w:r>
    </w:p>
    <w:p w14:paraId="725BA126">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6.《声明函》中标注“</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”的地方无需填写。</w:t>
      </w:r>
    </w:p>
    <w:p w14:paraId="3D01C422">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w:t>
      </w:r>
    </w:p>
    <w:p w14:paraId="3DC71051">
      <w:pPr>
        <w:pStyle w:val="37"/>
        <w:spacing w:before="0" w:beforeAutospacing="0" w:after="156" w:afterAutospacing="0" w:line="300" w:lineRule="auto"/>
        <w:ind w:firstLine="420"/>
        <w:rPr>
          <w:rFonts w:hint="eastAsia" w:ascii="宋体" w:hAnsi="宋体" w:eastAsia="宋体" w:cs="宋体"/>
          <w:b/>
          <w:bCs/>
          <w:color w:val="000000" w:themeColor="text1"/>
          <w:szCs w:val="24"/>
          <w:highlight w:val="none"/>
          <w14:textFill>
            <w14:solidFill>
              <w14:schemeClr w14:val="tx1"/>
            </w14:solidFill>
          </w14:textFill>
        </w:rPr>
      </w:pPr>
    </w:p>
    <w:p w14:paraId="576B7FA2">
      <w:pPr>
        <w:pStyle w:val="269"/>
        <w:outlineLvl w:val="1"/>
        <w:rPr>
          <w:rStyle w:val="211"/>
          <w:rFonts w:hint="eastAsia" w:ascii="宋体" w:hAnsi="宋体" w:eastAsia="宋体" w:cs="宋体"/>
          <w:b/>
          <w:color w:val="000000" w:themeColor="text1"/>
          <w:sz w:val="32"/>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19F7E55D">
      <w:pPr>
        <w:pStyle w:val="269"/>
        <w:outlineLvl w:val="1"/>
        <w:rPr>
          <w:rStyle w:val="211"/>
          <w:rFonts w:hint="eastAsia" w:ascii="宋体" w:hAnsi="宋体" w:eastAsia="宋体" w:cs="宋体"/>
          <w:color w:val="000000" w:themeColor="text1"/>
          <w:highlight w:val="none"/>
          <w14:textFill>
            <w14:solidFill>
              <w14:schemeClr w14:val="tx1"/>
            </w14:solidFill>
          </w14:textFill>
        </w:rPr>
      </w:pPr>
      <w:bookmarkStart w:id="487" w:name="_Toc26685"/>
      <w:r>
        <w:rPr>
          <w:rStyle w:val="211"/>
          <w:rFonts w:hint="eastAsia" w:ascii="宋体" w:hAnsi="宋体" w:eastAsia="宋体" w:cs="宋体"/>
          <w:b/>
          <w:color w:val="000000" w:themeColor="text1"/>
          <w:sz w:val="32"/>
          <w:highlight w:val="none"/>
          <w14:textFill>
            <w14:solidFill>
              <w14:schemeClr w14:val="tx1"/>
            </w14:solidFill>
          </w14:textFill>
        </w:rPr>
        <w:t>十</w:t>
      </w:r>
      <w:r>
        <w:rPr>
          <w:rStyle w:val="211"/>
          <w:rFonts w:hint="eastAsia" w:ascii="宋体" w:hAnsi="宋体" w:eastAsia="宋体" w:cs="宋体"/>
          <w:b/>
          <w:color w:val="000000" w:themeColor="text1"/>
          <w:sz w:val="32"/>
          <w:highlight w:val="none"/>
          <w:lang w:val="en-US"/>
          <w14:textFill>
            <w14:solidFill>
              <w14:schemeClr w14:val="tx1"/>
            </w14:solidFill>
          </w14:textFill>
        </w:rPr>
        <w:t>三</w:t>
      </w:r>
      <w:r>
        <w:rPr>
          <w:rStyle w:val="211"/>
          <w:rFonts w:hint="eastAsia" w:ascii="宋体" w:hAnsi="宋体" w:eastAsia="宋体" w:cs="宋体"/>
          <w:b/>
          <w:color w:val="000000" w:themeColor="text1"/>
          <w:sz w:val="32"/>
          <w:highlight w:val="none"/>
          <w14:textFill>
            <w14:solidFill>
              <w14:schemeClr w14:val="tx1"/>
            </w14:solidFill>
          </w14:textFill>
        </w:rPr>
        <w:t>、其他材料</w:t>
      </w:r>
      <w:bookmarkEnd w:id="487"/>
    </w:p>
    <w:p w14:paraId="4F18D86E">
      <w:pPr>
        <w:rPr>
          <w:rFonts w:hint="eastAsia" w:ascii="宋体" w:hAnsi="宋体" w:eastAsia="宋体" w:cs="宋体"/>
          <w:color w:val="000000" w:themeColor="text1"/>
          <w:sz w:val="24"/>
          <w:szCs w:val="24"/>
          <w:highlight w:val="none"/>
          <w14:textFill>
            <w14:solidFill>
              <w14:schemeClr w14:val="tx1"/>
            </w14:solidFill>
          </w14:textFill>
        </w:rPr>
      </w:pPr>
    </w:p>
    <w:p w14:paraId="4CE4E2F7">
      <w:pPr>
        <w:pStyle w:val="2"/>
        <w:ind w:left="0" w:leftChars="0" w:firstLine="0" w:firstLineChars="0"/>
        <w:rPr>
          <w:rFonts w:hint="eastAsia"/>
          <w:color w:val="000000" w:themeColor="text1"/>
          <w:highlight w:val="none"/>
          <w14:textFill>
            <w14:solidFill>
              <w14:schemeClr w14:val="tx1"/>
            </w14:solidFill>
          </w14:textFill>
        </w:rPr>
        <w:sectPr>
          <w:footerReference r:id="rId43" w:type="first"/>
          <w:footerReference r:id="rId42" w:type="default"/>
          <w:pgSz w:w="11906" w:h="16838"/>
          <w:pgMar w:top="1440" w:right="1080" w:bottom="1440" w:left="1080" w:header="851" w:footer="992" w:gutter="0"/>
          <w:cols w:space="1701" w:num="1"/>
          <w:docGrid w:linePitch="360" w:charSpace="0"/>
        </w:sectPr>
      </w:pPr>
    </w:p>
    <w:p w14:paraId="2BBDA09E">
      <w:pPr>
        <w:pStyle w:val="226"/>
        <w:spacing w:before="157" w:after="157"/>
        <w:jc w:val="center"/>
        <w:rPr>
          <w:rStyle w:val="211"/>
          <w:rFonts w:hint="eastAsia" w:ascii="宋体" w:hAnsi="宋体" w:eastAsia="宋体" w:cs="宋体"/>
          <w:color w:val="000000" w:themeColor="text1"/>
          <w:sz w:val="32"/>
          <w:szCs w:val="32"/>
          <w:highlight w:val="none"/>
          <w14:textFill>
            <w14:solidFill>
              <w14:schemeClr w14:val="tx1"/>
            </w14:solidFill>
          </w14:textFill>
        </w:rPr>
      </w:pPr>
      <w:r>
        <w:rPr>
          <w:rStyle w:val="211"/>
          <w:rFonts w:hint="eastAsia" w:ascii="宋体" w:hAnsi="宋体" w:eastAsia="宋体" w:cs="宋体"/>
          <w:b/>
          <w:bCs/>
          <w:color w:val="000000" w:themeColor="text1"/>
          <w:spacing w:val="0"/>
          <w:position w:val="0"/>
          <w:sz w:val="32"/>
          <w:szCs w:val="32"/>
          <w:highlight w:val="none"/>
          <w:lang w:val="en-US"/>
          <w14:textFill>
            <w14:solidFill>
              <w14:schemeClr w14:val="tx1"/>
            </w14:solidFill>
          </w14:textFill>
        </w:rPr>
        <w:t>采购包3：稻麦抗倒水溶肥料</w:t>
      </w:r>
    </w:p>
    <w:p w14:paraId="3CDA65C4">
      <w:pPr>
        <w:pStyle w:val="226"/>
        <w:spacing w:before="157" w:after="157"/>
        <w:jc w:val="center"/>
        <w:rPr>
          <w:rStyle w:val="211"/>
          <w:rFonts w:hint="eastAsia" w:ascii="宋体" w:hAnsi="宋体" w:eastAsia="宋体" w:cs="宋体"/>
          <w:color w:val="000000" w:themeColor="text1"/>
          <w:sz w:val="40"/>
          <w:szCs w:val="40"/>
          <w:highlight w:val="none"/>
          <w14:textFill>
            <w14:solidFill>
              <w14:schemeClr w14:val="tx1"/>
            </w14:solidFill>
          </w14:textFill>
        </w:rPr>
      </w:pPr>
      <w:r>
        <w:rPr>
          <w:rStyle w:val="211"/>
          <w:rFonts w:hint="eastAsia" w:ascii="宋体" w:hAnsi="宋体" w:eastAsia="宋体" w:cs="宋体"/>
          <w:b/>
          <w:bCs/>
          <w:color w:val="000000" w:themeColor="text1"/>
          <w:sz w:val="40"/>
          <w:szCs w:val="40"/>
          <w:highlight w:val="none"/>
          <w14:textFill>
            <w14:solidFill>
              <w14:schemeClr w14:val="tx1"/>
            </w14:solidFill>
          </w14:textFill>
        </w:rPr>
        <w:t>投标主要文件目录</w:t>
      </w:r>
    </w:p>
    <w:p w14:paraId="559E6037">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14:textFill>
            <w14:solidFill>
              <w14:schemeClr w14:val="tx1"/>
            </w14:solidFill>
          </w14:textFill>
        </w:rPr>
        <w:t>一、封面</w:t>
      </w:r>
    </w:p>
    <w:p w14:paraId="508CF764">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14:textFill>
            <w14:solidFill>
              <w14:schemeClr w14:val="tx1"/>
            </w14:solidFill>
          </w14:textFill>
        </w:rPr>
        <w:t>二、投标函格式</w:t>
      </w:r>
    </w:p>
    <w:p w14:paraId="0D1E151B">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14:textFill>
            <w14:solidFill>
              <w14:schemeClr w14:val="tx1"/>
            </w14:solidFill>
          </w14:textFill>
        </w:rPr>
        <w:t>三、开标一览表</w:t>
      </w:r>
    </w:p>
    <w:p w14:paraId="31C80294">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14:textFill>
            <w14:solidFill>
              <w14:schemeClr w14:val="tx1"/>
            </w14:solidFill>
          </w14:textFill>
        </w:rPr>
        <w:t>四、资格证明文件</w:t>
      </w:r>
    </w:p>
    <w:p w14:paraId="5B13343E">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14:textFill>
            <w14:solidFill>
              <w14:schemeClr w14:val="tx1"/>
            </w14:solidFill>
          </w14:textFill>
        </w:rPr>
        <w:t>五、核心产品品牌表</w:t>
      </w:r>
    </w:p>
    <w:p w14:paraId="375B5796">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14:textFill>
            <w14:solidFill>
              <w14:schemeClr w14:val="tx1"/>
            </w14:solidFill>
          </w14:textFill>
        </w:rPr>
        <w:t>六、投标配置及分项报价表</w:t>
      </w:r>
    </w:p>
    <w:p w14:paraId="3EB40682">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lang w:val="en-US"/>
          <w14:textFill>
            <w14:solidFill>
              <w14:schemeClr w14:val="tx1"/>
            </w14:solidFill>
          </w14:textFill>
        </w:rPr>
        <w:t>七</w:t>
      </w:r>
      <w:r>
        <w:rPr>
          <w:rStyle w:val="211"/>
          <w:rFonts w:hint="eastAsia" w:ascii="宋体" w:hAnsi="宋体" w:eastAsia="宋体" w:cs="宋体"/>
          <w:color w:val="000000" w:themeColor="text1"/>
          <w:sz w:val="28"/>
          <w:szCs w:val="28"/>
          <w:highlight w:val="none"/>
          <w14:textFill>
            <w14:solidFill>
              <w14:schemeClr w14:val="tx1"/>
            </w14:solidFill>
          </w14:textFill>
        </w:rPr>
        <w:t>、第四章项目需求中实质性要求响应对照表</w:t>
      </w:r>
    </w:p>
    <w:p w14:paraId="38CEEAD2">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lang w:val="en-US"/>
          <w14:textFill>
            <w14:solidFill>
              <w14:schemeClr w14:val="tx1"/>
            </w14:solidFill>
          </w14:textFill>
        </w:rPr>
        <w:t>八</w:t>
      </w:r>
      <w:r>
        <w:rPr>
          <w:rStyle w:val="211"/>
          <w:rFonts w:hint="eastAsia" w:ascii="宋体" w:hAnsi="宋体" w:eastAsia="宋体" w:cs="宋体"/>
          <w:color w:val="000000" w:themeColor="text1"/>
          <w:sz w:val="28"/>
          <w:szCs w:val="28"/>
          <w:highlight w:val="none"/>
          <w14:textFill>
            <w14:solidFill>
              <w14:schemeClr w14:val="tx1"/>
            </w14:solidFill>
          </w14:textFill>
        </w:rPr>
        <w:t>、服务方案</w:t>
      </w:r>
    </w:p>
    <w:p w14:paraId="460F5018">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lang w:val="en-US"/>
          <w14:textFill>
            <w14:solidFill>
              <w14:schemeClr w14:val="tx1"/>
            </w14:solidFill>
          </w14:textFill>
        </w:rPr>
        <w:t>九</w:t>
      </w:r>
      <w:r>
        <w:rPr>
          <w:rStyle w:val="211"/>
          <w:rFonts w:hint="eastAsia" w:ascii="宋体" w:hAnsi="宋体" w:eastAsia="宋体" w:cs="宋体"/>
          <w:color w:val="000000" w:themeColor="text1"/>
          <w:sz w:val="28"/>
          <w:szCs w:val="28"/>
          <w:highlight w:val="none"/>
          <w14:textFill>
            <w14:solidFill>
              <w14:schemeClr w14:val="tx1"/>
            </w14:solidFill>
          </w14:textFill>
        </w:rPr>
        <w:t>、投标人情况介绍</w:t>
      </w:r>
    </w:p>
    <w:p w14:paraId="0638DEBE">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14:textFill>
            <w14:solidFill>
              <w14:schemeClr w14:val="tx1"/>
            </w14:solidFill>
          </w14:textFill>
        </w:rPr>
        <w:t>十、技术要求响应及偏离表</w:t>
      </w:r>
    </w:p>
    <w:p w14:paraId="394C178A">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14:textFill>
            <w14:solidFill>
              <w14:schemeClr w14:val="tx1"/>
            </w14:solidFill>
          </w14:textFill>
        </w:rPr>
        <w:t>十</w:t>
      </w:r>
      <w:r>
        <w:rPr>
          <w:rStyle w:val="211"/>
          <w:rFonts w:hint="eastAsia" w:ascii="宋体" w:hAnsi="宋体" w:eastAsia="宋体" w:cs="宋体"/>
          <w:color w:val="000000" w:themeColor="text1"/>
          <w:sz w:val="28"/>
          <w:szCs w:val="28"/>
          <w:highlight w:val="none"/>
          <w:lang w:val="en-US"/>
          <w14:textFill>
            <w14:solidFill>
              <w14:schemeClr w14:val="tx1"/>
            </w14:solidFill>
          </w14:textFill>
        </w:rPr>
        <w:t>一</w:t>
      </w:r>
      <w:r>
        <w:rPr>
          <w:rStyle w:val="211"/>
          <w:rFonts w:hint="eastAsia" w:ascii="宋体" w:hAnsi="宋体" w:eastAsia="宋体" w:cs="宋体"/>
          <w:color w:val="000000" w:themeColor="text1"/>
          <w:sz w:val="28"/>
          <w:szCs w:val="28"/>
          <w:highlight w:val="none"/>
          <w14:textFill>
            <w14:solidFill>
              <w14:schemeClr w14:val="tx1"/>
            </w14:solidFill>
          </w14:textFill>
        </w:rPr>
        <w:t>、商务条款响应及偏离表</w:t>
      </w:r>
    </w:p>
    <w:p w14:paraId="3F71F029">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14:textFill>
            <w14:solidFill>
              <w14:schemeClr w14:val="tx1"/>
            </w14:solidFill>
          </w14:textFill>
        </w:rPr>
        <w:t>十二、关于符合本国产品标准的声明函</w:t>
      </w:r>
    </w:p>
    <w:p w14:paraId="080C4985">
      <w:pPr>
        <w:pStyle w:val="226"/>
        <w:keepNext w:val="0"/>
        <w:keepLines w:val="0"/>
        <w:pageBreakBefore w:val="0"/>
        <w:widowControl/>
        <w:kinsoku/>
        <w:wordWrap/>
        <w:overflowPunct/>
        <w:topLinePunct w:val="0"/>
        <w:autoSpaceDE/>
        <w:autoSpaceDN/>
        <w:bidi w:val="0"/>
        <w:adjustRightInd/>
        <w:snapToGrid/>
        <w:spacing w:line="480" w:lineRule="auto"/>
        <w:textAlignment w:val="auto"/>
        <w:rPr>
          <w:rStyle w:val="211"/>
          <w:rFonts w:hint="eastAsia" w:ascii="宋体" w:hAnsi="宋体" w:eastAsia="宋体" w:cs="宋体"/>
          <w:color w:val="000000" w:themeColor="text1"/>
          <w:sz w:val="28"/>
          <w:szCs w:val="28"/>
          <w:highlight w:val="none"/>
          <w14:textFill>
            <w14:solidFill>
              <w14:schemeClr w14:val="tx1"/>
            </w14:solidFill>
          </w14:textFill>
        </w:rPr>
      </w:pPr>
      <w:r>
        <w:rPr>
          <w:rStyle w:val="211"/>
          <w:rFonts w:hint="eastAsia" w:ascii="宋体" w:hAnsi="宋体" w:eastAsia="宋体" w:cs="宋体"/>
          <w:color w:val="000000" w:themeColor="text1"/>
          <w:sz w:val="28"/>
          <w:szCs w:val="28"/>
          <w:highlight w:val="none"/>
          <w14:textFill>
            <w14:solidFill>
              <w14:schemeClr w14:val="tx1"/>
            </w14:solidFill>
          </w14:textFill>
        </w:rPr>
        <w:t>十</w:t>
      </w:r>
      <w:r>
        <w:rPr>
          <w:rStyle w:val="211"/>
          <w:rFonts w:hint="eastAsia" w:ascii="宋体" w:hAnsi="宋体" w:eastAsia="宋体" w:cs="宋体"/>
          <w:color w:val="000000" w:themeColor="text1"/>
          <w:sz w:val="28"/>
          <w:szCs w:val="28"/>
          <w:highlight w:val="none"/>
          <w:lang w:val="en-US"/>
          <w14:textFill>
            <w14:solidFill>
              <w14:schemeClr w14:val="tx1"/>
            </w14:solidFill>
          </w14:textFill>
        </w:rPr>
        <w:t>三</w:t>
      </w:r>
      <w:r>
        <w:rPr>
          <w:rStyle w:val="211"/>
          <w:rFonts w:hint="eastAsia" w:ascii="宋体" w:hAnsi="宋体" w:eastAsia="宋体" w:cs="宋体"/>
          <w:color w:val="000000" w:themeColor="text1"/>
          <w:sz w:val="28"/>
          <w:szCs w:val="28"/>
          <w:highlight w:val="none"/>
          <w14:textFill>
            <w14:solidFill>
              <w14:schemeClr w14:val="tx1"/>
            </w14:solidFill>
          </w14:textFill>
        </w:rPr>
        <w:t>、其他材料</w:t>
      </w:r>
    </w:p>
    <w:p w14:paraId="3A8522ED">
      <w:pPr>
        <w:pStyle w:val="226"/>
        <w:spacing w:line="360" w:lineRule="auto"/>
        <w:rPr>
          <w:rStyle w:val="211"/>
          <w:rFonts w:hint="eastAsia" w:ascii="宋体" w:hAnsi="宋体" w:eastAsia="宋体" w:cs="宋体"/>
          <w:color w:val="000000" w:themeColor="text1"/>
          <w:sz w:val="28"/>
          <w:szCs w:val="28"/>
          <w:highlight w:val="none"/>
          <w14:textFill>
            <w14:solidFill>
              <w14:schemeClr w14:val="tx1"/>
            </w14:solidFill>
          </w14:textFill>
        </w:rPr>
      </w:pPr>
    </w:p>
    <w:p w14:paraId="0A9EC7C1">
      <w:pPr>
        <w:pStyle w:val="226"/>
        <w:spacing w:line="360" w:lineRule="auto"/>
        <w:rPr>
          <w:rStyle w:val="211"/>
          <w:rFonts w:hint="eastAsia" w:ascii="宋体" w:hAnsi="宋体" w:eastAsia="宋体" w:cs="宋体"/>
          <w:color w:val="000000" w:themeColor="text1"/>
          <w:sz w:val="28"/>
          <w:szCs w:val="28"/>
          <w:highlight w:val="none"/>
          <w14:textFill>
            <w14:solidFill>
              <w14:schemeClr w14:val="tx1"/>
            </w14:solidFill>
          </w14:textFill>
        </w:rPr>
        <w:sectPr>
          <w:headerReference r:id="rId45" w:type="first"/>
          <w:footerReference r:id="rId47" w:type="first"/>
          <w:headerReference r:id="rId44" w:type="default"/>
          <w:footerReference r:id="rId46" w:type="default"/>
          <w:pgSz w:w="11906" w:h="16838"/>
          <w:pgMar w:top="1440" w:right="1080" w:bottom="1440" w:left="1080" w:header="851" w:footer="992" w:gutter="0"/>
          <w:cols w:space="1701" w:num="1"/>
          <w:docGrid w:linePitch="360" w:charSpace="0"/>
        </w:sectPr>
      </w:pPr>
    </w:p>
    <w:p w14:paraId="28D889F0">
      <w:pPr>
        <w:pStyle w:val="227"/>
        <w:jc w:val="both"/>
        <w:outlineLvl w:val="1"/>
        <w:rPr>
          <w:rStyle w:val="211"/>
          <w:rFonts w:hint="eastAsia" w:ascii="宋体" w:hAnsi="宋体" w:eastAsia="宋体" w:cs="宋体"/>
          <w:b/>
          <w:color w:val="000000" w:themeColor="text1"/>
          <w:sz w:val="32"/>
          <w:highlight w:val="none"/>
          <w14:textFill>
            <w14:solidFill>
              <w14:schemeClr w14:val="tx1"/>
            </w14:solidFill>
          </w14:textFill>
        </w:rPr>
      </w:pPr>
      <w:bookmarkStart w:id="488" w:name="_Toc26741"/>
      <w:r>
        <w:rPr>
          <w:rStyle w:val="211"/>
          <w:rFonts w:hint="eastAsia" w:ascii="宋体" w:hAnsi="宋体" w:eastAsia="宋体" w:cs="宋体"/>
          <w:b/>
          <w:color w:val="000000" w:themeColor="text1"/>
          <w:sz w:val="32"/>
          <w:highlight w:val="none"/>
          <w14:textFill>
            <w14:solidFill>
              <w14:schemeClr w14:val="tx1"/>
            </w14:solidFill>
          </w14:textFill>
        </w:rPr>
        <w:t>一、封面</w:t>
      </w:r>
      <w:bookmarkEnd w:id="488"/>
    </w:p>
    <w:p w14:paraId="1F6067E8">
      <w:pPr>
        <w:pStyle w:val="228"/>
        <w:spacing w:before="540" w:after="540"/>
        <w:jc w:val="center"/>
        <w:rPr>
          <w:rStyle w:val="211"/>
          <w:rFonts w:hint="eastAsia" w:ascii="宋体" w:hAnsi="宋体" w:eastAsia="宋体" w:cs="宋体"/>
          <w:b/>
          <w:bCs/>
          <w:color w:val="000000" w:themeColor="text1"/>
          <w:sz w:val="72"/>
          <w:szCs w:val="72"/>
          <w:highlight w:val="none"/>
          <w14:textFill>
            <w14:solidFill>
              <w14:schemeClr w14:val="tx1"/>
            </w14:solidFill>
          </w14:textFill>
        </w:rPr>
      </w:pPr>
      <w:r>
        <w:rPr>
          <w:rStyle w:val="211"/>
          <w:rFonts w:hint="eastAsia" w:ascii="宋体" w:hAnsi="宋体" w:eastAsia="宋体" w:cs="宋体"/>
          <w:b/>
          <w:bCs/>
          <w:color w:val="000000" w:themeColor="text1"/>
          <w:sz w:val="72"/>
          <w:szCs w:val="72"/>
          <w:highlight w:val="none"/>
          <w14:textFill>
            <w14:solidFill>
              <w14:schemeClr w14:val="tx1"/>
            </w14:solidFill>
          </w14:textFill>
        </w:rPr>
        <w:t>投 标 文 件</w:t>
      </w:r>
    </w:p>
    <w:p w14:paraId="5DB7F84C">
      <w:pPr>
        <w:pStyle w:val="228"/>
        <w:spacing w:line="520" w:lineRule="exact"/>
        <w:rPr>
          <w:rStyle w:val="211"/>
          <w:rFonts w:hint="eastAsia" w:ascii="宋体" w:hAnsi="宋体" w:eastAsia="宋体" w:cs="宋体"/>
          <w:b/>
          <w:bCs/>
          <w:color w:val="000000" w:themeColor="text1"/>
          <w:highlight w:val="none"/>
          <w14:textFill>
            <w14:solidFill>
              <w14:schemeClr w14:val="tx1"/>
            </w14:solidFill>
          </w14:textFill>
        </w:rPr>
      </w:pPr>
    </w:p>
    <w:p w14:paraId="6077F965">
      <w:pPr>
        <w:pStyle w:val="228"/>
        <w:spacing w:line="520" w:lineRule="exact"/>
        <w:rPr>
          <w:rStyle w:val="211"/>
          <w:rFonts w:hint="eastAsia" w:ascii="宋体" w:hAnsi="宋体" w:eastAsia="宋体" w:cs="宋体"/>
          <w:b/>
          <w:bCs/>
          <w:color w:val="000000" w:themeColor="text1"/>
          <w:highlight w:val="none"/>
          <w14:textFill>
            <w14:solidFill>
              <w14:schemeClr w14:val="tx1"/>
            </w14:solidFill>
          </w14:textFill>
        </w:rPr>
      </w:pPr>
    </w:p>
    <w:p w14:paraId="5410C81A">
      <w:pPr>
        <w:pStyle w:val="228"/>
        <w:spacing w:line="520" w:lineRule="exact"/>
        <w:rPr>
          <w:rStyle w:val="211"/>
          <w:rFonts w:hint="eastAsia" w:ascii="宋体" w:hAnsi="宋体" w:eastAsia="宋体" w:cs="宋体"/>
          <w:b/>
          <w:bCs/>
          <w:color w:val="000000" w:themeColor="text1"/>
          <w:highlight w:val="none"/>
          <w14:textFill>
            <w14:solidFill>
              <w14:schemeClr w14:val="tx1"/>
            </w14:solidFill>
          </w14:textFill>
        </w:rPr>
      </w:pPr>
    </w:p>
    <w:p w14:paraId="3A6DC4DD">
      <w:pPr>
        <w:pStyle w:val="228"/>
        <w:spacing w:before="360" w:after="360"/>
        <w:ind w:firstLine="2530"/>
        <w:jc w:val="both"/>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项目名称：</w:t>
      </w:r>
      <w:r>
        <w:rPr>
          <w:rStyle w:val="211"/>
          <w:rFonts w:hint="eastAsia" w:ascii="宋体" w:hAnsi="宋体" w:eastAsia="宋体" w:cs="宋体"/>
          <w:b/>
          <w:bCs/>
          <w:color w:val="000000" w:themeColor="text1"/>
          <w:sz w:val="36"/>
          <w:szCs w:val="36"/>
          <w:highlight w:val="none"/>
          <w:u w:val="single"/>
          <w14:textFill>
            <w14:solidFill>
              <w14:schemeClr w14:val="tx1"/>
            </w14:solidFill>
          </w14:textFill>
        </w:rPr>
        <w:t xml:space="preserve">                 </w:t>
      </w:r>
    </w:p>
    <w:p w14:paraId="2F88753D">
      <w:pPr>
        <w:pStyle w:val="228"/>
        <w:spacing w:before="360" w:after="360"/>
        <w:ind w:firstLine="2530"/>
        <w:jc w:val="both"/>
        <w:rPr>
          <w:rStyle w:val="211"/>
          <w:rFonts w:hint="eastAsia" w:ascii="宋体" w:hAnsi="宋体" w:eastAsia="宋体" w:cs="宋体"/>
          <w:b/>
          <w:bCs/>
          <w:color w:val="000000" w:themeColor="text1"/>
          <w:sz w:val="36"/>
          <w:szCs w:val="36"/>
          <w:highlight w:val="none"/>
          <w:u w:val="singl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招标编号：</w:t>
      </w:r>
      <w:r>
        <w:rPr>
          <w:rStyle w:val="211"/>
          <w:rFonts w:hint="eastAsia" w:ascii="宋体" w:hAnsi="宋体" w:eastAsia="宋体" w:cs="宋体"/>
          <w:b/>
          <w:bCs/>
          <w:color w:val="000000" w:themeColor="text1"/>
          <w:sz w:val="36"/>
          <w:szCs w:val="36"/>
          <w:highlight w:val="none"/>
          <w:u w:val="single"/>
          <w14:textFill>
            <w14:solidFill>
              <w14:schemeClr w14:val="tx1"/>
            </w14:solidFill>
          </w14:textFill>
        </w:rPr>
        <w:t xml:space="preserve">                 </w:t>
      </w:r>
    </w:p>
    <w:p w14:paraId="1CC027D6">
      <w:pPr>
        <w:pStyle w:val="228"/>
        <w:spacing w:before="360" w:after="360"/>
        <w:ind w:firstLine="2530"/>
        <w:jc w:val="both"/>
        <w:rPr>
          <w:rStyle w:val="211"/>
          <w:rFonts w:hint="eastAsia" w:ascii="宋体" w:hAnsi="宋体" w:eastAsia="宋体" w:cs="宋体"/>
          <w:b/>
          <w:bCs/>
          <w:color w:val="000000" w:themeColor="text1"/>
          <w:sz w:val="36"/>
          <w:szCs w:val="36"/>
          <w:highlight w:val="none"/>
          <w:u w:val="single"/>
          <w14:textFill>
            <w14:solidFill>
              <w14:schemeClr w14:val="tx1"/>
            </w14:solidFill>
          </w14:textFill>
        </w:rPr>
      </w:pPr>
      <w:r>
        <w:rPr>
          <w:rStyle w:val="211"/>
          <w:rFonts w:hint="eastAsia" w:ascii="宋体" w:hAnsi="宋体" w:eastAsia="宋体" w:cs="宋体"/>
          <w:b/>
          <w:bCs/>
          <w:caps w:val="0"/>
          <w:smallCaps w:val="0"/>
          <w:color w:val="000000" w:themeColor="text1"/>
          <w:spacing w:val="0"/>
          <w:position w:val="0"/>
          <w:sz w:val="36"/>
          <w:szCs w:val="36"/>
          <w:highlight w:val="none"/>
          <w:shd w:val="clear" w:color="auto" w:fill="auto"/>
          <w14:textFill>
            <w14:solidFill>
              <w14:schemeClr w14:val="tx1"/>
            </w14:solidFill>
          </w14:textFill>
        </w:rPr>
        <w:t>分</w:t>
      </w:r>
      <w:r>
        <w:rPr>
          <w:rStyle w:val="211"/>
          <w:rFonts w:hint="eastAsia" w:ascii="宋体" w:hAnsi="宋体" w:eastAsia="宋体" w:cs="宋体"/>
          <w:b/>
          <w:bCs/>
          <w:caps w:val="0"/>
          <w:smallCaps w:val="0"/>
          <w:color w:val="000000" w:themeColor="text1"/>
          <w:spacing w:val="0"/>
          <w:position w:val="0"/>
          <w:sz w:val="36"/>
          <w:szCs w:val="36"/>
          <w:highlight w:val="none"/>
          <w:shd w:val="clear" w:color="auto" w:fill="auto"/>
          <w:lang w:val="en-US"/>
          <w14:textFill>
            <w14:solidFill>
              <w14:schemeClr w14:val="tx1"/>
            </w14:solidFill>
          </w14:textFill>
        </w:rPr>
        <w:t xml:space="preserve"> </w:t>
      </w:r>
      <w:r>
        <w:rPr>
          <w:rStyle w:val="211"/>
          <w:rFonts w:hint="eastAsia" w:ascii="宋体" w:hAnsi="宋体" w:eastAsia="宋体" w:cs="宋体"/>
          <w:b/>
          <w:bCs/>
          <w:caps w:val="0"/>
          <w:smallCaps w:val="0"/>
          <w:color w:val="000000" w:themeColor="text1"/>
          <w:spacing w:val="0"/>
          <w:position w:val="0"/>
          <w:sz w:val="36"/>
          <w:szCs w:val="36"/>
          <w:highlight w:val="none"/>
          <w:shd w:val="clear" w:color="auto" w:fill="auto"/>
          <w14:textFill>
            <w14:solidFill>
              <w14:schemeClr w14:val="tx1"/>
            </w14:solidFill>
          </w14:textFill>
        </w:rPr>
        <w:t>包</w:t>
      </w:r>
      <w:r>
        <w:rPr>
          <w:rStyle w:val="211"/>
          <w:rFonts w:hint="eastAsia" w:ascii="宋体" w:hAnsi="宋体" w:eastAsia="宋体" w:cs="宋体"/>
          <w:b/>
          <w:bCs/>
          <w:caps w:val="0"/>
          <w:smallCaps w:val="0"/>
          <w:color w:val="000000" w:themeColor="text1"/>
          <w:spacing w:val="0"/>
          <w:position w:val="0"/>
          <w:sz w:val="36"/>
          <w:szCs w:val="36"/>
          <w:highlight w:val="none"/>
          <w:shd w:val="clear" w:color="auto" w:fill="auto"/>
          <w:lang w:val="en-US"/>
          <w14:textFill>
            <w14:solidFill>
              <w14:schemeClr w14:val="tx1"/>
            </w14:solidFill>
          </w14:textFill>
        </w:rPr>
        <w:t xml:space="preserve"> </w:t>
      </w:r>
      <w:r>
        <w:rPr>
          <w:rStyle w:val="211"/>
          <w:rFonts w:hint="eastAsia" w:ascii="宋体" w:hAnsi="宋体" w:eastAsia="宋体" w:cs="宋体"/>
          <w:b/>
          <w:bCs/>
          <w:caps w:val="0"/>
          <w:smallCaps w:val="0"/>
          <w:color w:val="000000" w:themeColor="text1"/>
          <w:spacing w:val="0"/>
          <w:position w:val="0"/>
          <w:sz w:val="36"/>
          <w:szCs w:val="36"/>
          <w:highlight w:val="none"/>
          <w:shd w:val="clear" w:color="auto" w:fill="auto"/>
          <w14:textFill>
            <w14:solidFill>
              <w14:schemeClr w14:val="tx1"/>
            </w14:solidFill>
          </w14:textFill>
        </w:rPr>
        <w:t>号</w:t>
      </w:r>
      <w:r>
        <w:rPr>
          <w:rStyle w:val="211"/>
          <w:rFonts w:hint="eastAsia" w:ascii="宋体" w:hAnsi="宋体" w:eastAsia="宋体" w:cs="宋体"/>
          <w:b/>
          <w:bCs/>
          <w:color w:val="000000" w:themeColor="text1"/>
          <w:sz w:val="36"/>
          <w:szCs w:val="36"/>
          <w:highlight w:val="none"/>
          <w14:textFill>
            <w14:solidFill>
              <w14:schemeClr w14:val="tx1"/>
            </w14:solidFill>
          </w14:textFill>
        </w:rPr>
        <w:t>：</w:t>
      </w:r>
      <w:r>
        <w:rPr>
          <w:rStyle w:val="211"/>
          <w:rFonts w:hint="eastAsia" w:ascii="宋体" w:hAnsi="宋体" w:eastAsia="宋体" w:cs="宋体"/>
          <w:b/>
          <w:bCs/>
          <w:color w:val="000000" w:themeColor="text1"/>
          <w:sz w:val="36"/>
          <w:szCs w:val="36"/>
          <w:highlight w:val="none"/>
          <w:u w:val="single"/>
          <w14:textFill>
            <w14:solidFill>
              <w14:schemeClr w14:val="tx1"/>
            </w14:solidFill>
          </w14:textFill>
        </w:rPr>
        <w:t xml:space="preserve">                 </w:t>
      </w:r>
    </w:p>
    <w:p w14:paraId="64F952B5">
      <w:pPr>
        <w:pStyle w:val="228"/>
        <w:spacing w:line="520" w:lineRule="exact"/>
        <w:rPr>
          <w:rStyle w:val="211"/>
          <w:rFonts w:hint="eastAsia" w:ascii="宋体" w:hAnsi="宋体" w:eastAsia="宋体" w:cs="宋体"/>
          <w:b/>
          <w:bCs/>
          <w:color w:val="000000" w:themeColor="text1"/>
          <w:highlight w:val="none"/>
          <w14:textFill>
            <w14:solidFill>
              <w14:schemeClr w14:val="tx1"/>
            </w14:solidFill>
          </w14:textFill>
        </w:rPr>
      </w:pPr>
    </w:p>
    <w:p w14:paraId="2868E37A">
      <w:pPr>
        <w:pStyle w:val="228"/>
        <w:spacing w:line="520" w:lineRule="exact"/>
        <w:rPr>
          <w:rStyle w:val="211"/>
          <w:rFonts w:hint="eastAsia" w:ascii="宋体" w:hAnsi="宋体" w:eastAsia="宋体" w:cs="宋体"/>
          <w:b/>
          <w:bCs/>
          <w:color w:val="000000" w:themeColor="text1"/>
          <w:highlight w:val="none"/>
          <w14:textFill>
            <w14:solidFill>
              <w14:schemeClr w14:val="tx1"/>
            </w14:solidFill>
          </w14:textFill>
        </w:rPr>
      </w:pPr>
    </w:p>
    <w:p w14:paraId="53C2EB36">
      <w:pPr>
        <w:pStyle w:val="228"/>
        <w:spacing w:line="520" w:lineRule="exact"/>
        <w:rPr>
          <w:rStyle w:val="211"/>
          <w:rFonts w:hint="eastAsia" w:ascii="宋体" w:hAnsi="宋体" w:eastAsia="宋体" w:cs="宋体"/>
          <w:b/>
          <w:bCs/>
          <w:color w:val="000000" w:themeColor="text1"/>
          <w:highlight w:val="none"/>
          <w14:textFill>
            <w14:solidFill>
              <w14:schemeClr w14:val="tx1"/>
            </w14:solidFill>
          </w14:textFill>
        </w:rPr>
      </w:pPr>
    </w:p>
    <w:p w14:paraId="32D81F7E">
      <w:pPr>
        <w:pStyle w:val="228"/>
        <w:spacing w:line="520" w:lineRule="exact"/>
        <w:rPr>
          <w:rStyle w:val="211"/>
          <w:rFonts w:hint="eastAsia" w:ascii="宋体" w:hAnsi="宋体" w:eastAsia="宋体" w:cs="宋体"/>
          <w:b/>
          <w:bCs/>
          <w:color w:val="000000" w:themeColor="text1"/>
          <w:highlight w:val="none"/>
          <w14:textFill>
            <w14:solidFill>
              <w14:schemeClr w14:val="tx1"/>
            </w14:solidFill>
          </w14:textFill>
        </w:rPr>
      </w:pPr>
    </w:p>
    <w:p w14:paraId="62E4BD6D">
      <w:pPr>
        <w:pStyle w:val="228"/>
        <w:spacing w:line="520" w:lineRule="exact"/>
        <w:rPr>
          <w:rStyle w:val="211"/>
          <w:rFonts w:hint="eastAsia" w:ascii="宋体" w:hAnsi="宋体" w:eastAsia="宋体" w:cs="宋体"/>
          <w:b/>
          <w:bCs/>
          <w:color w:val="000000" w:themeColor="text1"/>
          <w:highlight w:val="none"/>
          <w14:textFill>
            <w14:solidFill>
              <w14:schemeClr w14:val="tx1"/>
            </w14:solidFill>
          </w14:textFill>
        </w:rPr>
      </w:pPr>
    </w:p>
    <w:p w14:paraId="04FE4B0B">
      <w:pPr>
        <w:pStyle w:val="228"/>
        <w:spacing w:line="520" w:lineRule="exact"/>
        <w:rPr>
          <w:rStyle w:val="211"/>
          <w:rFonts w:hint="eastAsia" w:ascii="宋体" w:hAnsi="宋体" w:eastAsia="宋体" w:cs="宋体"/>
          <w:b/>
          <w:bCs/>
          <w:color w:val="000000" w:themeColor="text1"/>
          <w:highlight w:val="none"/>
          <w14:textFill>
            <w14:solidFill>
              <w14:schemeClr w14:val="tx1"/>
            </w14:solidFill>
          </w14:textFill>
        </w:rPr>
      </w:pPr>
    </w:p>
    <w:p w14:paraId="260F4707">
      <w:pPr>
        <w:pStyle w:val="228"/>
        <w:spacing w:line="520" w:lineRule="exact"/>
        <w:rPr>
          <w:rStyle w:val="211"/>
          <w:rFonts w:hint="eastAsia" w:ascii="宋体" w:hAnsi="宋体" w:eastAsia="宋体" w:cs="宋体"/>
          <w:b/>
          <w:bCs/>
          <w:color w:val="000000" w:themeColor="text1"/>
          <w:highlight w:val="none"/>
          <w14:textFill>
            <w14:solidFill>
              <w14:schemeClr w14:val="tx1"/>
            </w14:solidFill>
          </w14:textFill>
        </w:rPr>
      </w:pPr>
    </w:p>
    <w:p w14:paraId="7064BC41">
      <w:pPr>
        <w:pStyle w:val="228"/>
        <w:spacing w:before="360" w:after="360"/>
        <w:ind w:firstLine="2168"/>
        <w:jc w:val="both"/>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投标人名称：</w:t>
      </w:r>
      <w:r>
        <w:rPr>
          <w:rStyle w:val="211"/>
          <w:rFonts w:hint="eastAsia" w:ascii="宋体" w:hAnsi="宋体" w:eastAsia="宋体" w:cs="宋体"/>
          <w:b/>
          <w:bCs/>
          <w:color w:val="000000" w:themeColor="text1"/>
          <w:sz w:val="36"/>
          <w:szCs w:val="36"/>
          <w:highlight w:val="none"/>
          <w:u w:val="single"/>
          <w14:textFill>
            <w14:solidFill>
              <w14:schemeClr w14:val="tx1"/>
            </w14:solidFill>
          </w14:textFill>
        </w:rPr>
        <w:t xml:space="preserve">                  </w:t>
      </w:r>
    </w:p>
    <w:p w14:paraId="33E61AE8">
      <w:pPr>
        <w:pStyle w:val="228"/>
        <w:spacing w:before="360" w:after="360"/>
        <w:ind w:firstLine="2168"/>
        <w:jc w:val="both"/>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日      期：</w:t>
      </w:r>
      <w:r>
        <w:rPr>
          <w:rStyle w:val="211"/>
          <w:rFonts w:hint="eastAsia" w:ascii="宋体" w:hAnsi="宋体" w:eastAsia="宋体" w:cs="宋体"/>
          <w:b/>
          <w:bCs/>
          <w:color w:val="000000" w:themeColor="text1"/>
          <w:sz w:val="36"/>
          <w:szCs w:val="36"/>
          <w:highlight w:val="none"/>
          <w:u w:val="single"/>
          <w14:textFill>
            <w14:solidFill>
              <w14:schemeClr w14:val="tx1"/>
            </w14:solidFill>
          </w14:textFill>
        </w:rPr>
        <w:t xml:space="preserve">                  </w:t>
      </w:r>
    </w:p>
    <w:p w14:paraId="66ACE64C">
      <w:pPr>
        <w:pStyle w:val="228"/>
        <w:spacing w:line="520" w:lineRule="exact"/>
        <w:jc w:val="both"/>
        <w:rPr>
          <w:rStyle w:val="211"/>
          <w:rFonts w:hint="eastAsia" w:ascii="宋体" w:hAnsi="宋体" w:eastAsia="宋体" w:cs="宋体"/>
          <w:b/>
          <w:bCs/>
          <w:color w:val="000000" w:themeColor="text1"/>
          <w:highlight w:val="none"/>
          <w14:textFill>
            <w14:solidFill>
              <w14:schemeClr w14:val="tx1"/>
            </w14:solidFill>
          </w14:textFill>
        </w:rPr>
      </w:pPr>
    </w:p>
    <w:p w14:paraId="534A0F66">
      <w:pPr>
        <w:pStyle w:val="228"/>
        <w:spacing w:line="520" w:lineRule="exact"/>
        <w:jc w:val="center"/>
        <w:rPr>
          <w:rStyle w:val="211"/>
          <w:rFonts w:hint="eastAsia" w:ascii="宋体" w:hAnsi="宋体" w:eastAsia="宋体" w:cs="宋体"/>
          <w:b/>
          <w:bCs/>
          <w:color w:val="000000" w:themeColor="text1"/>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7966F2E1">
      <w:pPr>
        <w:pStyle w:val="227"/>
        <w:jc w:val="both"/>
        <w:outlineLvl w:val="1"/>
        <w:rPr>
          <w:rStyle w:val="211"/>
          <w:rFonts w:hint="eastAsia" w:ascii="宋体" w:hAnsi="宋体" w:eastAsia="宋体" w:cs="宋体"/>
          <w:color w:val="000000" w:themeColor="text1"/>
          <w:highlight w:val="none"/>
          <w14:textFill>
            <w14:solidFill>
              <w14:schemeClr w14:val="tx1"/>
            </w14:solidFill>
          </w14:textFill>
        </w:rPr>
      </w:pPr>
      <w:bookmarkStart w:id="489" w:name="_Toc7397"/>
      <w:r>
        <w:rPr>
          <w:rStyle w:val="211"/>
          <w:rFonts w:hint="eastAsia" w:ascii="宋体" w:hAnsi="宋体" w:eastAsia="宋体" w:cs="宋体"/>
          <w:b/>
          <w:color w:val="000000" w:themeColor="text1"/>
          <w:sz w:val="32"/>
          <w:highlight w:val="none"/>
          <w14:textFill>
            <w14:solidFill>
              <w14:schemeClr w14:val="tx1"/>
            </w14:solidFill>
          </w14:textFill>
        </w:rPr>
        <w:t>二、投标函格式</w:t>
      </w:r>
      <w:bookmarkEnd w:id="489"/>
    </w:p>
    <w:p w14:paraId="13844DE7">
      <w:pPr>
        <w:pStyle w:val="218"/>
        <w:spacing w:before="567" w:after="567"/>
        <w:jc w:val="center"/>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投标函</w:t>
      </w:r>
    </w:p>
    <w:p w14:paraId="1B514725">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致：苏州政合信咨询管理服务有限公司：</w:t>
      </w:r>
    </w:p>
    <w:p w14:paraId="1822C9B1">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根据贵方的</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Style w:val="211"/>
          <w:rFonts w:hint="eastAsia" w:ascii="宋体" w:hAnsi="宋体" w:eastAsia="宋体" w:cs="宋体"/>
          <w:color w:val="000000" w:themeColor="text1"/>
          <w:sz w:val="24"/>
          <w:szCs w:val="24"/>
          <w:highlight w:val="none"/>
          <w14:textFill>
            <w14:solidFill>
              <w14:schemeClr w14:val="tx1"/>
            </w14:solidFill>
          </w14:textFill>
        </w:rPr>
        <w:t>号招标文件，正式授权下述签字人</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Style w:val="211"/>
          <w:rFonts w:hint="eastAsia" w:ascii="宋体" w:hAnsi="宋体" w:eastAsia="宋体" w:cs="宋体"/>
          <w:color w:val="000000" w:themeColor="text1"/>
          <w:sz w:val="24"/>
          <w:szCs w:val="24"/>
          <w:highlight w:val="none"/>
          <w14:textFill>
            <w14:solidFill>
              <w14:schemeClr w14:val="tx1"/>
            </w14:solidFill>
          </w14:textFill>
        </w:rPr>
        <w:t>（姓名和职务)代表我方</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Style w:val="211"/>
          <w:rFonts w:hint="eastAsia" w:ascii="宋体" w:hAnsi="宋体" w:eastAsia="宋体" w:cs="宋体"/>
          <w:color w:val="000000" w:themeColor="text1"/>
          <w:sz w:val="24"/>
          <w:szCs w:val="24"/>
          <w:highlight w:val="none"/>
          <w14:textFill>
            <w14:solidFill>
              <w14:schemeClr w14:val="tx1"/>
            </w14:solidFill>
          </w14:textFill>
        </w:rPr>
        <w:t>（投标人名称），全权处理本次项目投标的有关事宜。</w:t>
      </w:r>
    </w:p>
    <w:p w14:paraId="137B11BB">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据此函，签字人兹宣布同意如下：</w:t>
      </w:r>
    </w:p>
    <w:p w14:paraId="04505D27">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1、同意向贵方提供贵方可能另外要求的与投标有关的任何证据或资料；</w:t>
      </w:r>
    </w:p>
    <w:p w14:paraId="0E0FCD86">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2、我们完全理解贵方不一定将合同授予最低报价的投标人；</w:t>
      </w:r>
    </w:p>
    <w:p w14:paraId="208A74E3">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3、我们已详细审核全部招标文件及其有效补充文件，我们知道必须放弃提出含糊不清或误解问题的权利；</w:t>
      </w:r>
    </w:p>
    <w:p w14:paraId="4A5E0A5E">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4、一旦我方中标，我们将根据招标文件的规定，严格履行合同条款的责任和义务，并保证按照合同条款提供服务；</w:t>
      </w:r>
    </w:p>
    <w:p w14:paraId="7C71608B">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5、与本投标有关的正式通讯地址为：</w:t>
      </w:r>
    </w:p>
    <w:p w14:paraId="102C5BAF">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地址：</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069CE531">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邮编：</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666F9B3">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电话：</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110EACCF">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传真：</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0D32CC7">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投标人法定代表人（单位负责人）或授权代表姓名（签字或盖章）：</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0227A36">
      <w:pPr>
        <w:pStyle w:val="229"/>
        <w:spacing w:line="520" w:lineRule="exact"/>
        <w:rPr>
          <w:rStyle w:val="211"/>
          <w:rFonts w:hint="eastAsia" w:ascii="宋体" w:hAnsi="宋体" w:eastAsia="宋体" w:cs="宋体"/>
          <w:color w:val="000000" w:themeColor="text1"/>
          <w:sz w:val="24"/>
          <w:szCs w:val="24"/>
          <w:highlight w:val="none"/>
          <w:u w:val="singl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投标人名称：</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6DD900A0">
      <w:pPr>
        <w:pStyle w:val="229"/>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公章：</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1336198B">
      <w:pPr>
        <w:pStyle w:val="229"/>
        <w:spacing w:line="520" w:lineRule="exact"/>
        <w:rPr>
          <w:rStyle w:val="211"/>
          <w:rFonts w:hint="eastAsia" w:ascii="宋体" w:hAnsi="宋体" w:eastAsia="宋体" w:cs="宋体"/>
          <w:color w:val="000000" w:themeColor="text1"/>
          <w:sz w:val="24"/>
          <w:szCs w:val="24"/>
          <w:highlight w:val="none"/>
          <w:u w:val="singl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日期：</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07E383CD">
      <w:pPr>
        <w:pStyle w:val="229"/>
        <w:spacing w:line="520" w:lineRule="exact"/>
        <w:rPr>
          <w:rStyle w:val="211"/>
          <w:rFonts w:hint="eastAsia" w:ascii="宋体" w:hAnsi="宋体" w:eastAsia="宋体" w:cs="宋体"/>
          <w:color w:val="000000" w:themeColor="text1"/>
          <w:sz w:val="24"/>
          <w:szCs w:val="24"/>
          <w:highlight w:val="none"/>
          <w:u w:val="single"/>
          <w14:textFill>
            <w14:solidFill>
              <w14:schemeClr w14:val="tx1"/>
            </w14:solidFill>
          </w14:textFill>
        </w:rPr>
        <w:sectPr>
          <w:pgSz w:w="11906" w:h="16838"/>
          <w:pgMar w:top="1440" w:right="1080" w:bottom="1440" w:left="1080" w:header="851" w:footer="992" w:gutter="0"/>
          <w:cols w:space="1701" w:num="1"/>
          <w:docGrid w:linePitch="360" w:charSpace="0"/>
        </w:sectPr>
      </w:pPr>
    </w:p>
    <w:p w14:paraId="477C38B6">
      <w:pPr>
        <w:pStyle w:val="230"/>
        <w:spacing w:line="520" w:lineRule="exact"/>
        <w:outlineLvl w:val="1"/>
        <w:rPr>
          <w:rStyle w:val="211"/>
          <w:rFonts w:hint="eastAsia" w:ascii="宋体" w:hAnsi="宋体" w:eastAsia="宋体" w:cs="宋体"/>
          <w:color w:val="000000" w:themeColor="text1"/>
          <w:highlight w:val="none"/>
          <w14:textFill>
            <w14:solidFill>
              <w14:schemeClr w14:val="tx1"/>
            </w14:solidFill>
          </w14:textFill>
        </w:rPr>
      </w:pPr>
      <w:bookmarkStart w:id="490" w:name="_Toc24450"/>
      <w:r>
        <w:rPr>
          <w:rStyle w:val="211"/>
          <w:rFonts w:hint="eastAsia" w:ascii="宋体" w:hAnsi="宋体" w:eastAsia="宋体" w:cs="宋体"/>
          <w:b/>
          <w:color w:val="000000" w:themeColor="text1"/>
          <w:sz w:val="32"/>
          <w:highlight w:val="none"/>
          <w14:textFill>
            <w14:solidFill>
              <w14:schemeClr w14:val="tx1"/>
            </w14:solidFill>
          </w14:textFill>
        </w:rPr>
        <w:t>三、开标一览表</w:t>
      </w:r>
      <w:bookmarkEnd w:id="490"/>
    </w:p>
    <w:p w14:paraId="2FB8FC5F">
      <w:pPr>
        <w:pStyle w:val="218"/>
        <w:spacing w:before="567" w:after="567"/>
        <w:jc w:val="center"/>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﻿开标一览表（</w:t>
      </w:r>
      <w:r>
        <w:rPr>
          <w:rStyle w:val="231"/>
          <w:rFonts w:hint="eastAsia" w:ascii="宋体" w:hAnsi="宋体" w:eastAsia="宋体" w:cs="宋体"/>
          <w:b/>
          <w:bCs/>
          <w:color w:val="000000" w:themeColor="text1"/>
          <w:sz w:val="36"/>
          <w:szCs w:val="36"/>
          <w:highlight w:val="none"/>
          <w:lang w:eastAsia="zh-CN"/>
          <w14:textFill>
            <w14:solidFill>
              <w14:schemeClr w14:val="tx1"/>
            </w14:solidFill>
          </w14:textFill>
        </w:rPr>
        <w:t>单价</w:t>
      </w:r>
      <w:r>
        <w:rPr>
          <w:rStyle w:val="231"/>
          <w:rFonts w:hint="eastAsia" w:ascii="宋体" w:hAnsi="宋体" w:eastAsia="宋体" w:cs="宋体"/>
          <w:b/>
          <w:bCs/>
          <w:color w:val="000000" w:themeColor="text1"/>
          <w:sz w:val="36"/>
          <w:szCs w:val="36"/>
          <w:highlight w:val="none"/>
          <w14:textFill>
            <w14:solidFill>
              <w14:schemeClr w14:val="tx1"/>
            </w14:solidFill>
          </w14:textFill>
        </w:rPr>
        <w:t>）</w:t>
      </w:r>
    </w:p>
    <w:p w14:paraId="75CE1DB6">
      <w:pPr>
        <w:pStyle w:val="218"/>
        <w:spacing w:line="52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投标人全称（加盖公章）：</w:t>
      </w:r>
      <w:r>
        <w:rPr>
          <w:rFonts w:hint="eastAsia" w:ascii="宋体" w:hAnsi="宋体" w:eastAsia="宋体" w:cs="宋体"/>
          <w:color w:val="000000" w:themeColor="text1"/>
          <w:highlight w:val="none"/>
          <w:u w:val="single"/>
          <w14:textFill>
            <w14:solidFill>
              <w14:schemeClr w14:val="tx1"/>
            </w14:solidFill>
          </w14:textFill>
        </w:rPr>
        <w:t xml:space="preserve">                               </w:t>
      </w:r>
    </w:p>
    <w:p w14:paraId="4A432AFE">
      <w:pPr>
        <w:pStyle w:val="218"/>
        <w:spacing w:line="52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项目编号：</w:t>
      </w:r>
      <w:r>
        <w:rPr>
          <w:rFonts w:hint="eastAsia" w:ascii="宋体" w:hAnsi="宋体" w:eastAsia="宋体" w:cs="宋体"/>
          <w:color w:val="000000" w:themeColor="text1"/>
          <w:highlight w:val="none"/>
          <w:u w:val="single"/>
          <w14:textFill>
            <w14:solidFill>
              <w14:schemeClr w14:val="tx1"/>
            </w14:solidFill>
          </w14:textFill>
        </w:rPr>
        <w:t xml:space="preserve">                                    </w:t>
      </w:r>
    </w:p>
    <w:p w14:paraId="5A07599D">
      <w:pPr>
        <w:pStyle w:val="218"/>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分包</w:t>
      </w:r>
      <w:r>
        <w:rPr>
          <w:rFonts w:hint="eastAsia" w:ascii="宋体" w:hAnsi="宋体" w:eastAsia="宋体" w:cs="宋体"/>
          <w:color w:val="000000" w:themeColor="text1"/>
          <w:highlight w:val="none"/>
          <w14:textFill>
            <w14:solidFill>
              <w14:schemeClr w14:val="tx1"/>
            </w14:solidFill>
          </w14:textFill>
        </w:rPr>
        <w:t>号：</w:t>
      </w:r>
      <w:r>
        <w:rPr>
          <w:rFonts w:hint="eastAsia" w:ascii="宋体" w:hAnsi="宋体" w:eastAsia="宋体" w:cs="宋体"/>
          <w:color w:val="000000" w:themeColor="text1"/>
          <w:highlight w:val="none"/>
          <w:u w:val="single"/>
          <w14:textFill>
            <w14:solidFill>
              <w14:schemeClr w14:val="tx1"/>
            </w14:solidFill>
          </w14:textFill>
        </w:rPr>
        <w:t xml:space="preserve">                                    </w:t>
      </w:r>
    </w:p>
    <w:p w14:paraId="256E2931">
      <w:pPr>
        <w:pStyle w:val="218"/>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p>
    <w:tbl>
      <w:tblPr>
        <w:tblStyle w:val="39"/>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38"/>
        <w:gridCol w:w="6612"/>
      </w:tblGrid>
      <w:tr w14:paraId="4FC219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3136" w:type="dxa"/>
            <w:noWrap w:val="0"/>
            <w:tcMar>
              <w:top w:w="0" w:type="dxa"/>
              <w:left w:w="0" w:type="dxa"/>
              <w:bottom w:w="0" w:type="dxa"/>
              <w:right w:w="0" w:type="dxa"/>
            </w:tcMar>
            <w:vAlign w:val="center"/>
          </w:tcPr>
          <w:p w14:paraId="4598C388">
            <w:pPr>
              <w:pStyle w:val="218"/>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项目名称</w:t>
            </w:r>
          </w:p>
        </w:tc>
        <w:tc>
          <w:tcPr>
            <w:tcW w:w="6606" w:type="dxa"/>
            <w:noWrap w:val="0"/>
            <w:tcMar>
              <w:top w:w="0" w:type="dxa"/>
              <w:left w:w="0" w:type="dxa"/>
              <w:bottom w:w="0" w:type="dxa"/>
              <w:right w:w="0" w:type="dxa"/>
            </w:tcMar>
            <w:vAlign w:val="center"/>
          </w:tcPr>
          <w:p w14:paraId="089884BE">
            <w:pPr>
              <w:pStyle w:val="218"/>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投标报价</w:t>
            </w:r>
          </w:p>
        </w:tc>
      </w:tr>
      <w:tr w14:paraId="71410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4" w:hRule="atLeast"/>
        </w:trPr>
        <w:tc>
          <w:tcPr>
            <w:tcW w:w="3136" w:type="dxa"/>
            <w:noWrap w:val="0"/>
            <w:tcMar>
              <w:top w:w="0" w:type="dxa"/>
              <w:left w:w="0" w:type="dxa"/>
              <w:bottom w:w="0" w:type="dxa"/>
              <w:right w:w="0" w:type="dxa"/>
            </w:tcMar>
            <w:vAlign w:val="center"/>
          </w:tcPr>
          <w:p w14:paraId="418444D1">
            <w:pPr>
              <w:pStyle w:val="218"/>
              <w:spacing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2026年张家港市稻麦高产优质片区</w:t>
            </w:r>
            <w:r>
              <w:rPr>
                <w:rStyle w:val="211"/>
                <w:rFonts w:hint="eastAsia" w:ascii="宋体" w:hAnsi="宋体" w:eastAsia="宋体" w:cs="宋体"/>
                <w:color w:val="000000" w:themeColor="text1"/>
                <w:sz w:val="24"/>
                <w:szCs w:val="24"/>
                <w:highlight w:val="none"/>
                <w:lang w:val="en-US"/>
                <w14:textFill>
                  <w14:solidFill>
                    <w14:schemeClr w14:val="tx1"/>
                  </w14:solidFill>
                </w14:textFill>
              </w:rPr>
              <w:t>建设</w:t>
            </w:r>
            <w:r>
              <w:rPr>
                <w:rStyle w:val="211"/>
                <w:rFonts w:hint="eastAsia" w:ascii="宋体" w:hAnsi="宋体" w:eastAsia="宋体" w:cs="宋体"/>
                <w:color w:val="000000" w:themeColor="text1"/>
                <w:sz w:val="24"/>
                <w:szCs w:val="24"/>
                <w:highlight w:val="none"/>
                <w14:textFill>
                  <w14:solidFill>
                    <w14:schemeClr w14:val="tx1"/>
                  </w14:solidFill>
                </w14:textFill>
              </w:rPr>
              <w:t>物化补贴采购项目</w:t>
            </w:r>
          </w:p>
        </w:tc>
        <w:tc>
          <w:tcPr>
            <w:tcW w:w="6606" w:type="dxa"/>
            <w:noWrap w:val="0"/>
            <w:tcMar>
              <w:top w:w="0" w:type="dxa"/>
              <w:left w:w="0" w:type="dxa"/>
              <w:bottom w:w="0" w:type="dxa"/>
              <w:right w:w="0" w:type="dxa"/>
            </w:tcMar>
            <w:vAlign w:val="center"/>
          </w:tcPr>
          <w:p w14:paraId="4DAB9316">
            <w:pPr>
              <w:pStyle w:val="218"/>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小写：</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（元人民币）</w:t>
            </w:r>
          </w:p>
        </w:tc>
      </w:tr>
      <w:tr w14:paraId="41D65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3136" w:type="dxa"/>
            <w:noWrap w:val="0"/>
            <w:tcMar>
              <w:top w:w="0" w:type="dxa"/>
              <w:left w:w="0" w:type="dxa"/>
              <w:bottom w:w="0" w:type="dxa"/>
              <w:right w:w="0" w:type="dxa"/>
            </w:tcMar>
            <w:vAlign w:val="center"/>
          </w:tcPr>
          <w:p w14:paraId="7BE10E18">
            <w:pPr>
              <w:pStyle w:val="218"/>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投标报价大写金额</w:t>
            </w:r>
          </w:p>
        </w:tc>
        <w:tc>
          <w:tcPr>
            <w:tcW w:w="6606" w:type="dxa"/>
            <w:noWrap w:val="0"/>
            <w:tcMar>
              <w:top w:w="0" w:type="dxa"/>
              <w:left w:w="0" w:type="dxa"/>
              <w:bottom w:w="0" w:type="dxa"/>
              <w:right w:w="0" w:type="dxa"/>
            </w:tcMar>
            <w:vAlign w:val="center"/>
          </w:tcPr>
          <w:p w14:paraId="67EF8DAC">
            <w:pPr>
              <w:pStyle w:val="218"/>
              <w:ind w:firstLine="960"/>
              <w:jc w:val="both"/>
              <w:rPr>
                <w:rStyle w:val="211"/>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大写：</w:t>
            </w:r>
            <w:r>
              <w:rPr>
                <w:rFonts w:hint="eastAsia" w:ascii="宋体" w:hAnsi="宋体" w:eastAsia="宋体" w:cs="宋体"/>
                <w:color w:val="000000" w:themeColor="text1"/>
                <w:highlight w:val="none"/>
                <w:u w:val="single"/>
                <w14:textFill>
                  <w14:solidFill>
                    <w14:schemeClr w14:val="tx1"/>
                  </w14:solidFill>
                </w14:textFill>
              </w:rPr>
              <w:t xml:space="preserve">                                </w:t>
            </w:r>
          </w:p>
        </w:tc>
      </w:tr>
    </w:tbl>
    <w:p w14:paraId="7F5AB8CF">
      <w:pPr>
        <w:pStyle w:val="218"/>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p>
    <w:p w14:paraId="6BE118BB">
      <w:pPr>
        <w:pStyle w:val="218"/>
        <w:spacing w:line="520" w:lineRule="exact"/>
        <w:jc w:val="right"/>
        <w:rPr>
          <w:rStyle w:val="21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日期：</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年</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月</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日</w:t>
      </w:r>
    </w:p>
    <w:p w14:paraId="1AB7771A">
      <w:pPr>
        <w:pStyle w:val="232"/>
        <w:widowControl/>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填写说明：</w:t>
      </w:r>
    </w:p>
    <w:p w14:paraId="675686A6">
      <w:pPr>
        <w:pStyle w:val="218"/>
        <w:jc w:val="both"/>
        <w:rPr>
          <w:rStyle w:val="211"/>
          <w:rFonts w:hint="eastAsia" w:ascii="宋体" w:hAnsi="宋体" w:eastAsia="宋体" w:cs="宋体"/>
          <w:b/>
          <w:bCs/>
          <w:i/>
          <w:iCs/>
          <w:color w:val="000000" w:themeColor="text1"/>
          <w:sz w:val="24"/>
          <w:szCs w:val="24"/>
          <w:highlight w:val="none"/>
          <w:u w:val="single"/>
          <w:lang w:val="en-US" w:eastAsia="zh-CN"/>
          <w14:textFill>
            <w14:solidFill>
              <w14:schemeClr w14:val="tx1"/>
            </w14:solidFill>
          </w14:textFill>
        </w:rPr>
      </w:pPr>
      <w:r>
        <w:rPr>
          <w:rStyle w:val="211"/>
          <w:rFonts w:hint="eastAsia" w:ascii="宋体" w:hAnsi="宋体" w:eastAsia="宋体" w:cs="宋体"/>
          <w:b/>
          <w:bCs/>
          <w:i/>
          <w:iCs/>
          <w:color w:val="000000" w:themeColor="text1"/>
          <w:sz w:val="24"/>
          <w:szCs w:val="24"/>
          <w:highlight w:val="none"/>
          <w:u w:val="single"/>
          <w:lang w:val="en-US"/>
          <w14:textFill>
            <w14:solidFill>
              <w14:schemeClr w14:val="tx1"/>
            </w14:solidFill>
          </w14:textFill>
        </w:rPr>
        <w:t>1、</w:t>
      </w:r>
      <w:r>
        <w:rPr>
          <w:rStyle w:val="211"/>
          <w:rFonts w:hint="eastAsia" w:ascii="宋体" w:hAnsi="宋体" w:eastAsia="宋体" w:cs="宋体"/>
          <w:b/>
          <w:bCs/>
          <w:i/>
          <w:iCs/>
          <w:color w:val="000000" w:themeColor="text1"/>
          <w:sz w:val="24"/>
          <w:szCs w:val="24"/>
          <w:highlight w:val="none"/>
          <w:u w:val="single"/>
          <w:lang w:val="en-US" w:eastAsia="zh-CN"/>
          <w14:textFill>
            <w14:solidFill>
              <w14:schemeClr w14:val="tx1"/>
            </w14:solidFill>
          </w14:textFill>
        </w:rPr>
        <w:t>表内投标报价按稻麦抗倒水溶肥料的单价（元/千克）进行报价。</w:t>
      </w:r>
    </w:p>
    <w:p w14:paraId="51E7D49A">
      <w:pPr>
        <w:pStyle w:val="232"/>
        <w:widowControl/>
        <w:spacing w:line="440" w:lineRule="exact"/>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highlight w:val="none"/>
          <w:u w:val="single"/>
          <w:lang w:val="en-US" w:eastAsia="zh-CN"/>
          <w14:textFill>
            <w14:solidFill>
              <w14:schemeClr w14:val="tx1"/>
            </w14:solidFill>
          </w14:textFill>
        </w:rPr>
        <w:t>2、</w:t>
      </w:r>
      <w:r>
        <w:rPr>
          <w:rFonts w:hint="eastAsia" w:ascii="宋体" w:hAnsi="宋体" w:eastAsia="宋体" w:cs="宋体"/>
          <w:i/>
          <w:iCs/>
          <w:color w:val="000000" w:themeColor="text1"/>
          <w:highlight w:val="none"/>
          <w:u w:val="single"/>
          <w14:textFill>
            <w14:solidFill>
              <w14:schemeClr w14:val="tx1"/>
            </w14:solidFill>
          </w14:textFill>
        </w:rPr>
        <w:t>开标一览表必须加盖投标人公章（复印件无效）。</w:t>
      </w:r>
    </w:p>
    <w:p w14:paraId="12CEB892">
      <w:pPr>
        <w:pStyle w:val="232"/>
        <w:widowControl/>
        <w:spacing w:line="440" w:lineRule="exact"/>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highlight w:val="none"/>
          <w:u w:val="single"/>
          <w:lang w:val="en-US" w:eastAsia="zh-CN"/>
          <w14:textFill>
            <w14:solidFill>
              <w14:schemeClr w14:val="tx1"/>
            </w14:solidFill>
          </w14:textFill>
        </w:rPr>
        <w:t>3</w:t>
      </w:r>
      <w:r>
        <w:rPr>
          <w:rFonts w:hint="eastAsia" w:ascii="宋体" w:hAnsi="宋体" w:eastAsia="宋体" w:cs="宋体"/>
          <w:i/>
          <w:iCs/>
          <w:color w:val="000000" w:themeColor="text1"/>
          <w:highlight w:val="none"/>
          <w:u w:val="single"/>
          <w14:textFill>
            <w14:solidFill>
              <w14:schemeClr w14:val="tx1"/>
            </w14:solidFill>
          </w14:textFill>
        </w:rPr>
        <w:t>、如有分包，投标人投任何一个包的标的，都需单独填写开标一览表。</w:t>
      </w:r>
    </w:p>
    <w:p w14:paraId="0F4BFE98">
      <w:pPr>
        <w:pStyle w:val="232"/>
        <w:widowControl/>
        <w:spacing w:line="440" w:lineRule="exact"/>
        <w:rPr>
          <w:rFonts w:hint="eastAsia" w:ascii="宋体" w:hAnsi="宋体" w:eastAsia="宋体" w:cs="宋体"/>
          <w:i/>
          <w:iCs/>
          <w:color w:val="000000" w:themeColor="text1"/>
          <w:highlight w:val="none"/>
          <w:u w:val="single"/>
          <w14:textFill>
            <w14:solidFill>
              <w14:schemeClr w14:val="tx1"/>
            </w14:solidFill>
          </w14:textFill>
        </w:rPr>
      </w:pPr>
    </w:p>
    <w:p w14:paraId="168B4F07">
      <w:pPr>
        <w:pStyle w:val="232"/>
        <w:widowControl/>
        <w:spacing w:line="440" w:lineRule="exact"/>
        <w:rPr>
          <w:rFonts w:hint="eastAsia" w:ascii="宋体" w:hAnsi="宋体" w:eastAsia="宋体" w:cs="宋体"/>
          <w:i/>
          <w:iCs/>
          <w:color w:val="000000" w:themeColor="text1"/>
          <w:highlight w:val="none"/>
          <w:u w:val="single"/>
          <w14:textFill>
            <w14:solidFill>
              <w14:schemeClr w14:val="tx1"/>
            </w14:solidFill>
          </w14:textFill>
        </w:rPr>
        <w:sectPr>
          <w:pgSz w:w="11906" w:h="16838"/>
          <w:pgMar w:top="1440" w:right="1080" w:bottom="1440" w:left="1080" w:header="851" w:footer="992" w:gutter="0"/>
          <w:cols w:space="1701" w:num="1"/>
          <w:docGrid w:linePitch="360" w:charSpace="0"/>
        </w:sectPr>
      </w:pPr>
    </w:p>
    <w:p w14:paraId="7D1510EE">
      <w:pPr>
        <w:pStyle w:val="233"/>
        <w:outlineLvl w:val="1"/>
        <w:rPr>
          <w:rStyle w:val="211"/>
          <w:rFonts w:hint="eastAsia" w:ascii="宋体" w:hAnsi="宋体" w:eastAsia="宋体" w:cs="宋体"/>
          <w:b/>
          <w:color w:val="000000" w:themeColor="text1"/>
          <w:sz w:val="32"/>
          <w:highlight w:val="none"/>
          <w14:textFill>
            <w14:solidFill>
              <w14:schemeClr w14:val="tx1"/>
            </w14:solidFill>
          </w14:textFill>
        </w:rPr>
      </w:pPr>
      <w:bookmarkStart w:id="491" w:name="_Toc14928"/>
      <w:r>
        <w:rPr>
          <w:rStyle w:val="211"/>
          <w:rFonts w:hint="eastAsia" w:ascii="宋体" w:hAnsi="宋体" w:eastAsia="宋体" w:cs="宋体"/>
          <w:b/>
          <w:color w:val="000000" w:themeColor="text1"/>
          <w:sz w:val="32"/>
          <w:highlight w:val="none"/>
          <w14:textFill>
            <w14:solidFill>
              <w14:schemeClr w14:val="tx1"/>
            </w14:solidFill>
          </w14:textFill>
        </w:rPr>
        <w:t>四、资格证明文件</w:t>
      </w:r>
      <w:bookmarkEnd w:id="491"/>
    </w:p>
    <w:p w14:paraId="30F52E6D">
      <w:pPr>
        <w:pStyle w:val="234"/>
        <w:keepNext w:val="0"/>
        <w:keepLines w:val="0"/>
        <w:pageBreakBefore w:val="0"/>
        <w:widowControl/>
        <w:spacing w:line="520" w:lineRule="exact"/>
        <w:ind w:firstLine="482"/>
        <w:outlineLvl w:val="2"/>
        <w:rPr>
          <w:rStyle w:val="211"/>
          <w:rFonts w:hint="eastAsia" w:ascii="宋体" w:hAnsi="宋体" w:eastAsia="宋体" w:cs="宋体"/>
          <w:b/>
          <w:i/>
          <w:iCs/>
          <w:color w:val="000000" w:themeColor="text1"/>
          <w:sz w:val="24"/>
          <w:szCs w:val="24"/>
          <w:highlight w:val="none"/>
          <w:u w:val="single"/>
          <w14:textFill>
            <w14:solidFill>
              <w14:schemeClr w14:val="tx1"/>
            </w14:solidFill>
          </w14:textFill>
        </w:rPr>
      </w:pPr>
      <w:r>
        <w:rPr>
          <w:rStyle w:val="211"/>
          <w:rFonts w:hint="eastAsia" w:ascii="宋体" w:hAnsi="宋体" w:eastAsia="宋体" w:cs="宋体"/>
          <w:b/>
          <w:i/>
          <w:iCs/>
          <w:color w:val="000000" w:themeColor="text1"/>
          <w:sz w:val="24"/>
          <w:szCs w:val="24"/>
          <w:highlight w:val="none"/>
          <w:u w:val="single"/>
          <w14:textFill>
            <w14:solidFill>
              <w14:schemeClr w14:val="tx1"/>
            </w14:solidFill>
          </w14:textFill>
        </w:rPr>
        <w:t>投标人必须在投标文件提交截止时间之前递交以下资格证明文件：</w:t>
      </w:r>
    </w:p>
    <w:p w14:paraId="716231FE">
      <w:pPr>
        <w:pStyle w:val="234"/>
        <w:keepNext w:val="0"/>
        <w:keepLines w:val="0"/>
        <w:pageBreakBefore w:val="0"/>
        <w:widowControl/>
        <w:spacing w:line="520" w:lineRule="exact"/>
        <w:ind w:firstLine="480"/>
        <w:outlineLvl w:val="2"/>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pPr>
      <w:r>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368BB389">
      <w:pPr>
        <w:pStyle w:val="234"/>
        <w:keepNext w:val="0"/>
        <w:keepLines w:val="0"/>
        <w:pageBreakBefore w:val="0"/>
        <w:widowControl/>
        <w:spacing w:line="520" w:lineRule="exact"/>
        <w:ind w:firstLine="480"/>
        <w:outlineLvl w:val="2"/>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pPr>
      <w:r>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t>2.财务状况报告（成立不满一年不需要提供）；</w:t>
      </w:r>
    </w:p>
    <w:p w14:paraId="38442980">
      <w:pPr>
        <w:pStyle w:val="234"/>
        <w:keepNext w:val="0"/>
        <w:keepLines w:val="0"/>
        <w:pageBreakBefore w:val="0"/>
        <w:widowControl/>
        <w:spacing w:line="520" w:lineRule="exact"/>
        <w:ind w:firstLine="480"/>
        <w:outlineLvl w:val="2"/>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pPr>
      <w:r>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t>3.依法缴纳税收和社会保障资金的相关材料（如依法享受缓缴、免缴税收、社会保障资金的，应提供相关证明材料）；</w:t>
      </w:r>
    </w:p>
    <w:p w14:paraId="19528DEB">
      <w:pPr>
        <w:pStyle w:val="234"/>
        <w:keepNext w:val="0"/>
        <w:keepLines w:val="0"/>
        <w:pageBreakBefore w:val="0"/>
        <w:widowControl/>
        <w:spacing w:line="520" w:lineRule="exact"/>
        <w:ind w:firstLine="480"/>
        <w:outlineLvl w:val="2"/>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pPr>
      <w:r>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t>4.具备履行合同所必需的设备和专业技术能力的书面声明（格式见后）；</w:t>
      </w:r>
    </w:p>
    <w:p w14:paraId="4A1CD2C5">
      <w:pPr>
        <w:pStyle w:val="234"/>
        <w:keepNext w:val="0"/>
        <w:keepLines w:val="0"/>
        <w:pageBreakBefore w:val="0"/>
        <w:widowControl/>
        <w:spacing w:line="520" w:lineRule="exact"/>
        <w:ind w:firstLine="480"/>
        <w:outlineLvl w:val="2"/>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pPr>
      <w:r>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t>5.参加政府采购活动前3年内在经营活动中没有重大违法记录的书面声明（格式见后）；</w:t>
      </w:r>
    </w:p>
    <w:p w14:paraId="2C0BE4B7">
      <w:pPr>
        <w:pStyle w:val="234"/>
        <w:keepNext w:val="0"/>
        <w:keepLines w:val="0"/>
        <w:pageBreakBefore w:val="0"/>
        <w:widowControl/>
        <w:spacing w:line="520" w:lineRule="exact"/>
        <w:ind w:firstLine="480"/>
        <w:outlineLvl w:val="2"/>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pPr>
      <w:r>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t>6.提供授权委托书（被授权人非法定代表人的，应提供授权委托书；被授权人是法定代表人的，应提供授权委托书或法定代表人身份证明书。格式见后）；</w:t>
      </w:r>
    </w:p>
    <w:p w14:paraId="43E266D3">
      <w:pPr>
        <w:pStyle w:val="234"/>
        <w:keepNext w:val="0"/>
        <w:keepLines w:val="0"/>
        <w:pageBreakBefore w:val="0"/>
        <w:widowControl/>
        <w:spacing w:line="520" w:lineRule="exact"/>
        <w:ind w:firstLine="480"/>
        <w:outlineLvl w:val="2"/>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pPr>
      <w:r>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t>7.关于资格证明文件的书面承诺（格式见后）；</w:t>
      </w:r>
    </w:p>
    <w:p w14:paraId="437AF9E9">
      <w:pPr>
        <w:pStyle w:val="234"/>
        <w:keepNext w:val="0"/>
        <w:keepLines w:val="0"/>
        <w:pageBreakBefore w:val="0"/>
        <w:widowControl/>
        <w:spacing w:line="520" w:lineRule="exact"/>
        <w:ind w:firstLine="480"/>
        <w:outlineLvl w:val="2"/>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pPr>
      <w:r>
        <w:rPr>
          <w:rStyle w:val="211"/>
          <w:rFonts w:hint="eastAsia" w:ascii="宋体" w:hAnsi="宋体" w:eastAsia="宋体" w:cs="宋体"/>
          <w:bCs/>
          <w:i/>
          <w:iCs/>
          <w:color w:val="000000" w:themeColor="text1"/>
          <w:sz w:val="24"/>
          <w:szCs w:val="24"/>
          <w:highlight w:val="none"/>
          <w:u w:val="single"/>
          <w:lang w:val="en-US"/>
          <w14:textFill>
            <w14:solidFill>
              <w14:schemeClr w14:val="tx1"/>
            </w14:solidFill>
          </w14:textFill>
        </w:rPr>
        <w:t>8</w:t>
      </w:r>
      <w:r>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t>.未被“信用中国”网站（www.creditchina.gov.cn）列入失信被执行人、重大税收违法案件当事人名单、政府采购严重失信行为记录名单（提供相关证明材料）；</w:t>
      </w:r>
    </w:p>
    <w:p w14:paraId="4D413183">
      <w:pPr>
        <w:pStyle w:val="234"/>
        <w:keepNext w:val="0"/>
        <w:keepLines w:val="0"/>
        <w:pageBreakBefore w:val="0"/>
        <w:widowControl/>
        <w:spacing w:line="520" w:lineRule="exact"/>
        <w:ind w:firstLine="480"/>
        <w:outlineLvl w:val="2"/>
        <w:rPr>
          <w:rStyle w:val="211"/>
          <w:rFonts w:hint="eastAsia" w:ascii="宋体" w:hAnsi="宋体" w:eastAsia="宋体" w:cs="宋体"/>
          <w:bCs/>
          <w:i/>
          <w:iCs/>
          <w:color w:val="000000" w:themeColor="text1"/>
          <w:sz w:val="24"/>
          <w:szCs w:val="24"/>
          <w:highlight w:val="none"/>
          <w:u w:val="single"/>
          <w:lang w:val="en-US"/>
          <w14:textFill>
            <w14:solidFill>
              <w14:schemeClr w14:val="tx1"/>
            </w14:solidFill>
          </w14:textFill>
        </w:rPr>
      </w:pPr>
      <w:r>
        <w:rPr>
          <w:rStyle w:val="211"/>
          <w:rFonts w:hint="eastAsia" w:ascii="宋体" w:hAnsi="宋体" w:eastAsia="宋体" w:cs="宋体"/>
          <w:bCs/>
          <w:i/>
          <w:iCs/>
          <w:color w:val="000000" w:themeColor="text1"/>
          <w:sz w:val="24"/>
          <w:szCs w:val="24"/>
          <w:highlight w:val="none"/>
          <w:u w:val="single"/>
          <w:lang w:val="en-US"/>
          <w14:textFill>
            <w14:solidFill>
              <w14:schemeClr w14:val="tx1"/>
            </w14:solidFill>
          </w14:textFill>
        </w:rPr>
        <w:t>9</w:t>
      </w:r>
      <w:r>
        <w:rPr>
          <w:rStyle w:val="211"/>
          <w:rFonts w:hint="eastAsia" w:ascii="宋体" w:hAnsi="宋体" w:eastAsia="宋体" w:cs="宋体"/>
          <w:bCs/>
          <w:i/>
          <w:iCs/>
          <w:color w:val="000000" w:themeColor="text1"/>
          <w:sz w:val="24"/>
          <w:szCs w:val="24"/>
          <w:highlight w:val="none"/>
          <w:u w:val="single"/>
          <w14:textFill>
            <w14:solidFill>
              <w14:schemeClr w14:val="tx1"/>
            </w14:solidFill>
          </w14:textFill>
        </w:rPr>
        <w:t>.中小企业声明函等（格式见后）。</w:t>
      </w:r>
    </w:p>
    <w:p w14:paraId="5B2B4212">
      <w:pPr>
        <w:pStyle w:val="234"/>
        <w:outlineLvl w:val="2"/>
        <w:rPr>
          <w:rStyle w:val="211"/>
          <w:rFonts w:hint="eastAsia" w:ascii="宋体" w:hAnsi="宋体" w:eastAsia="宋体" w:cs="宋体"/>
          <w:b/>
          <w:color w:val="000000" w:themeColor="text1"/>
          <w:sz w:val="28"/>
          <w:highlight w:val="none"/>
          <w14:textFill>
            <w14:solidFill>
              <w14:schemeClr w14:val="tx1"/>
            </w14:solidFill>
          </w14:textFill>
        </w:rPr>
      </w:pPr>
    </w:p>
    <w:p w14:paraId="4FD9D874">
      <w:pPr>
        <w:pStyle w:val="234"/>
        <w:outlineLvl w:val="2"/>
        <w:rPr>
          <w:rStyle w:val="211"/>
          <w:rFonts w:hint="eastAsia" w:ascii="宋体" w:hAnsi="宋体" w:eastAsia="宋体" w:cs="宋体"/>
          <w:b/>
          <w:color w:val="000000" w:themeColor="text1"/>
          <w:sz w:val="28"/>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312C0ECE">
      <w:pPr>
        <w:pStyle w:val="234"/>
        <w:outlineLvl w:val="2"/>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法人或者其他组织的营业执照等证明文件，自然人的身份证明</w:t>
      </w:r>
    </w:p>
    <w:p w14:paraId="25B26CAF">
      <w:pPr>
        <w:pStyle w:val="235"/>
        <w:spacing w:line="520" w:lineRule="exact"/>
        <w:rPr>
          <w:rStyle w:val="211"/>
          <w:rFonts w:hint="eastAsia" w:ascii="宋体" w:hAnsi="宋体" w:eastAsia="宋体" w:cs="宋体"/>
          <w:color w:val="000000" w:themeColor="text1"/>
          <w:highlight w:val="none"/>
          <w14:textFill>
            <w14:solidFill>
              <w14:schemeClr w14:val="tx1"/>
            </w14:solidFill>
          </w14:textFill>
        </w:rPr>
      </w:pPr>
    </w:p>
    <w:p w14:paraId="01FEDDDB">
      <w:pPr>
        <w:pStyle w:val="218"/>
        <w:spacing w:before="567" w:after="567"/>
        <w:jc w:val="center"/>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法人或者其他组织的营业执照等证明文件，自然人的身份证明</w:t>
      </w:r>
    </w:p>
    <w:p w14:paraId="0F3CA607">
      <w:pPr>
        <w:pStyle w:val="235"/>
        <w:spacing w:before="240" w:after="240" w:line="520" w:lineRule="exact"/>
        <w:rPr>
          <w:rStyle w:val="211"/>
          <w:rFonts w:hint="eastAsia" w:ascii="宋体" w:hAnsi="宋体" w:eastAsia="宋体" w:cs="宋体"/>
          <w:color w:val="000000" w:themeColor="text1"/>
          <w:highlight w:val="none"/>
          <w14:textFill>
            <w14:solidFill>
              <w14:schemeClr w14:val="tx1"/>
            </w14:solidFill>
          </w14:textFill>
        </w:rPr>
      </w:pPr>
    </w:p>
    <w:p w14:paraId="48F1BC45">
      <w:pPr>
        <w:pStyle w:val="235"/>
        <w:spacing w:before="240" w:after="240" w:line="520" w:lineRule="exact"/>
        <w:rPr>
          <w:rStyle w:val="211"/>
          <w:rFonts w:hint="eastAsia" w:ascii="宋体" w:hAnsi="宋体" w:eastAsia="宋体" w:cs="宋体"/>
          <w:color w:val="000000" w:themeColor="text1"/>
          <w:highlight w:val="none"/>
          <w14:textFill>
            <w14:solidFill>
              <w14:schemeClr w14:val="tx1"/>
            </w14:solidFill>
          </w14:textFill>
        </w:rPr>
      </w:pPr>
    </w:p>
    <w:p w14:paraId="28D21952">
      <w:pPr>
        <w:pStyle w:val="235"/>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p>
    <w:p w14:paraId="6CAAE085">
      <w:pPr>
        <w:pStyle w:val="235"/>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1CD9A12F">
      <w:pPr>
        <w:pStyle w:val="235"/>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0D7FB1C2">
      <w:pPr>
        <w:pStyle w:val="236"/>
        <w:spacing w:line="520" w:lineRule="exact"/>
        <w:outlineLvl w:val="2"/>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财务状况报告（成立不满一年不需要提供）</w:t>
      </w:r>
    </w:p>
    <w:p w14:paraId="1CD6120E">
      <w:pPr>
        <w:pStyle w:val="237"/>
        <w:spacing w:line="520" w:lineRule="exact"/>
        <w:rPr>
          <w:rStyle w:val="211"/>
          <w:rFonts w:hint="eastAsia" w:ascii="宋体" w:hAnsi="宋体" w:eastAsia="宋体" w:cs="宋体"/>
          <w:color w:val="000000" w:themeColor="text1"/>
          <w:highlight w:val="none"/>
          <w14:textFill>
            <w14:solidFill>
              <w14:schemeClr w14:val="tx1"/>
            </w14:solidFill>
          </w14:textFill>
        </w:rPr>
      </w:pPr>
    </w:p>
    <w:p w14:paraId="4494BE9A">
      <w:pPr>
        <w:keepNext w:val="0"/>
        <w:keepLines w:val="0"/>
        <w:pageBreakBefore w:val="0"/>
        <w:widowControl/>
        <w:shd w:val="clear" w:color="auto" w:fill="auto"/>
        <w:spacing w:before="567" w:after="567" w:line="240" w:lineRule="auto"/>
        <w:jc w:val="cente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近年财务状况表</w:t>
      </w:r>
    </w:p>
    <w:p w14:paraId="3D1911AE">
      <w:pPr>
        <w:keepNext w:val="0"/>
        <w:keepLines w:val="0"/>
        <w:pageBreakBefore w:val="0"/>
        <w:widowControl/>
        <w:shd w:val="clear" w:color="auto" w:fill="auto"/>
        <w:spacing w:before="567" w:after="567" w:line="240" w:lineRule="auto"/>
        <w:jc w:val="center"/>
        <w:rPr>
          <w:rFonts w:hint="eastAsia" w:ascii="宋体" w:hAnsi="宋体" w:eastAsia="宋体" w:cs="宋体"/>
          <w:b/>
          <w:bCs/>
          <w:caps w:val="0"/>
          <w:smallCaps w:val="0"/>
          <w:color w:val="000000" w:themeColor="text1"/>
          <w:spacing w:val="0"/>
          <w:sz w:val="36"/>
          <w:szCs w:val="36"/>
          <w:highlight w:val="none"/>
          <w:lang w:val="en-US" w:eastAsia="zh-CN" w:bidi="ar-SA"/>
          <w14:textFill>
            <w14:solidFill>
              <w14:schemeClr w14:val="tx1"/>
            </w14:solidFill>
          </w14:textFill>
        </w:rPr>
      </w:pPr>
    </w:p>
    <w:p w14:paraId="093DBB34">
      <w:pPr>
        <w:pStyle w:val="218"/>
        <w:spacing w:before="567" w:after="567"/>
        <w:jc w:val="left"/>
        <w:rPr>
          <w:rStyle w:val="211"/>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注：若投标人为分公司，可提供总公司财务状况报告。</w:t>
      </w:r>
    </w:p>
    <w:p w14:paraId="4A92EFAA">
      <w:pPr>
        <w:pStyle w:val="237"/>
        <w:spacing w:line="520" w:lineRule="exact"/>
        <w:rPr>
          <w:rStyle w:val="211"/>
          <w:rFonts w:hint="eastAsia" w:ascii="宋体" w:hAnsi="宋体" w:eastAsia="宋体" w:cs="宋体"/>
          <w:b/>
          <w:bCs/>
          <w:color w:val="000000" w:themeColor="text1"/>
          <w:sz w:val="36"/>
          <w:szCs w:val="36"/>
          <w:highlight w:val="none"/>
          <w14:textFill>
            <w14:solidFill>
              <w14:schemeClr w14:val="tx1"/>
            </w14:solidFill>
          </w14:textFill>
        </w:rPr>
      </w:pPr>
    </w:p>
    <w:p w14:paraId="251F2591">
      <w:pPr>
        <w:pStyle w:val="237"/>
        <w:spacing w:line="520" w:lineRule="exact"/>
        <w:rPr>
          <w:rStyle w:val="211"/>
          <w:rFonts w:hint="eastAsia" w:ascii="宋体" w:hAnsi="宋体" w:eastAsia="宋体" w:cs="宋体"/>
          <w:b/>
          <w:bCs/>
          <w:color w:val="000000" w:themeColor="text1"/>
          <w:sz w:val="36"/>
          <w:szCs w:val="36"/>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408E5906">
      <w:pPr>
        <w:pStyle w:val="238"/>
        <w:outlineLvl w:val="2"/>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依法缴纳税收和社会保障资金的相关材料（如依法享受缓缴、免缴税收、社会保障资金的，应提供相关证明材料）</w:t>
      </w:r>
    </w:p>
    <w:p w14:paraId="7D931AD4">
      <w:pPr>
        <w:pStyle w:val="239"/>
        <w:spacing w:line="520" w:lineRule="exact"/>
        <w:rPr>
          <w:rStyle w:val="211"/>
          <w:rFonts w:hint="eastAsia" w:ascii="宋体" w:hAnsi="宋体" w:eastAsia="宋体" w:cs="宋体"/>
          <w:color w:val="000000" w:themeColor="text1"/>
          <w:highlight w:val="none"/>
          <w14:textFill>
            <w14:solidFill>
              <w14:schemeClr w14:val="tx1"/>
            </w14:solidFill>
          </w14:textFill>
        </w:rPr>
      </w:pPr>
    </w:p>
    <w:p w14:paraId="1688D762">
      <w:pPr>
        <w:pStyle w:val="218"/>
        <w:spacing w:before="567" w:after="567"/>
        <w:jc w:val="center"/>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依法缴纳税收和社会保障资金的相关材料（如依法享受缓缴、免缴税收、社会保障资金的，应提供相关证明材料）</w:t>
      </w:r>
    </w:p>
    <w:p w14:paraId="4FB8CD2B">
      <w:pPr>
        <w:pStyle w:val="240"/>
        <w:spacing w:line="520" w:lineRule="exact"/>
        <w:rPr>
          <w:rStyle w:val="211"/>
          <w:rFonts w:hint="eastAsia" w:ascii="宋体" w:hAnsi="宋体" w:eastAsia="宋体" w:cs="宋体"/>
          <w:color w:val="000000" w:themeColor="text1"/>
          <w:highlight w:val="none"/>
          <w14:textFill>
            <w14:solidFill>
              <w14:schemeClr w14:val="tx1"/>
            </w14:solidFill>
          </w14:textFill>
        </w:rPr>
      </w:pPr>
    </w:p>
    <w:p w14:paraId="16629B37">
      <w:pPr>
        <w:pStyle w:val="240"/>
        <w:spacing w:line="520" w:lineRule="exact"/>
        <w:rPr>
          <w:rStyle w:val="211"/>
          <w:rFonts w:hint="eastAsia" w:ascii="宋体" w:hAnsi="宋体" w:eastAsia="宋体" w:cs="宋体"/>
          <w:color w:val="000000" w:themeColor="text1"/>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0AABC6BC">
      <w:pPr>
        <w:pStyle w:val="240"/>
        <w:spacing w:line="520" w:lineRule="exact"/>
        <w:outlineLvl w:val="2"/>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具备履行合同所必需的设备和专业技术能力的书面声明</w:t>
      </w:r>
    </w:p>
    <w:p w14:paraId="58BC7408">
      <w:pPr>
        <w:pStyle w:val="239"/>
        <w:spacing w:line="520" w:lineRule="exact"/>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color w:val="000000" w:themeColor="text1"/>
          <w:highlight w:val="none"/>
          <w14:textFill>
            <w14:solidFill>
              <w14:schemeClr w14:val="tx1"/>
            </w14:solidFill>
          </w14:textFill>
        </w:rPr>
        <w:t>﻿</w:t>
      </w:r>
    </w:p>
    <w:p w14:paraId="19048B5A">
      <w:pPr>
        <w:pStyle w:val="218"/>
        <w:spacing w:before="567" w:after="567"/>
        <w:jc w:val="center"/>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具备履行合同所必需的设备和专业技术能力的书面声明</w:t>
      </w:r>
    </w:p>
    <w:p w14:paraId="4808981C">
      <w:pPr>
        <w:pStyle w:val="239"/>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4703058A">
      <w:pPr>
        <w:pStyle w:val="239"/>
        <w:spacing w:before="320" w:after="320" w:line="520" w:lineRule="exact"/>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p>
    <w:p w14:paraId="450417EC">
      <w:pPr>
        <w:pStyle w:val="239"/>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3404A585">
      <w:pPr>
        <w:pStyle w:val="239"/>
        <w:spacing w:before="240" w:after="240" w:line="520" w:lineRule="exact"/>
        <w:ind w:firstLine="480"/>
        <w:jc w:val="both"/>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我单位郑重声明：我单位具备履行本项采购合同所必需的设备和专业技术能力。</w:t>
      </w:r>
    </w:p>
    <w:p w14:paraId="7F2C0708">
      <w:pPr>
        <w:pStyle w:val="239"/>
        <w:spacing w:before="360" w:after="36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02AA33FA">
      <w:pPr>
        <w:pStyle w:val="239"/>
        <w:spacing w:before="360" w:after="36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0E5E0755">
      <w:pPr>
        <w:pStyle w:val="239"/>
        <w:spacing w:before="360" w:after="36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51906A3C">
      <w:pPr>
        <w:pStyle w:val="239"/>
        <w:spacing w:before="210" w:after="210" w:line="520" w:lineRule="exact"/>
        <w:ind w:firstLine="360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投标人名称（加盖公章）：</w:t>
      </w:r>
    </w:p>
    <w:p w14:paraId="4D54DAE6">
      <w:pPr>
        <w:pStyle w:val="239"/>
        <w:spacing w:before="210" w:after="21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p>
    <w:p w14:paraId="009A21EB">
      <w:pPr>
        <w:pStyle w:val="239"/>
        <w:spacing w:before="210" w:after="210" w:line="520" w:lineRule="exact"/>
        <w:ind w:firstLine="3600"/>
        <w:rPr>
          <w:rStyle w:val="211"/>
          <w:rFonts w:hint="eastAsia" w:ascii="宋体" w:hAnsi="宋体" w:eastAsia="宋体" w:cs="宋体"/>
          <w:color w:val="000000" w:themeColor="text1"/>
          <w:sz w:val="24"/>
          <w:szCs w:val="24"/>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22C1C7BF">
      <w:pPr>
        <w:pStyle w:val="241"/>
        <w:spacing w:line="520" w:lineRule="exact"/>
        <w:outlineLvl w:val="2"/>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参加政府采购活动前3年内在经营活动中没有重大违法记录的书面声明</w:t>
      </w:r>
    </w:p>
    <w:p w14:paraId="2CA61F7F">
      <w:pPr>
        <w:pStyle w:val="242"/>
        <w:spacing w:line="520" w:lineRule="exact"/>
        <w:rPr>
          <w:rStyle w:val="211"/>
          <w:rFonts w:hint="eastAsia" w:ascii="宋体" w:hAnsi="宋体" w:eastAsia="宋体" w:cs="宋体"/>
          <w:color w:val="000000" w:themeColor="text1"/>
          <w:highlight w:val="none"/>
          <w14:textFill>
            <w14:solidFill>
              <w14:schemeClr w14:val="tx1"/>
            </w14:solidFill>
          </w14:textFill>
        </w:rPr>
      </w:pPr>
    </w:p>
    <w:p w14:paraId="0FB90C1F">
      <w:pPr>
        <w:pStyle w:val="218"/>
        <w:spacing w:before="567" w:after="567"/>
        <w:jc w:val="center"/>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参加政府采购活动前3年内在经营活动中没有重大违法记录的书面声明</w:t>
      </w:r>
    </w:p>
    <w:p w14:paraId="1A158134">
      <w:pPr>
        <w:pStyle w:val="239"/>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4EF05F05">
      <w:pPr>
        <w:pStyle w:val="239"/>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0DF0A254">
      <w:pPr>
        <w:pStyle w:val="239"/>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3EA95B22">
      <w:pPr>
        <w:pStyle w:val="239"/>
        <w:spacing w:before="240" w:after="240" w:line="520" w:lineRule="exact"/>
        <w:jc w:val="both"/>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我单位郑重声明：参加本次政府采购活动前3年内，我单位在经营活动中没有因违法经营受到刑事处罚或者责令停产停业、吊销许可证或者执照、较大数额罚款等行政处罚。</w:t>
      </w:r>
    </w:p>
    <w:p w14:paraId="68E53816">
      <w:pPr>
        <w:pStyle w:val="239"/>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607214DB">
      <w:pPr>
        <w:pStyle w:val="239"/>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21386B5A">
      <w:pPr>
        <w:pStyle w:val="239"/>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6A7D67B6">
      <w:pPr>
        <w:pStyle w:val="242"/>
        <w:spacing w:before="240" w:after="240" w:line="520" w:lineRule="exact"/>
        <w:ind w:firstLine="432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投标人名称（加盖公章）：</w:t>
      </w:r>
    </w:p>
    <w:p w14:paraId="230BC382">
      <w:pPr>
        <w:pStyle w:val="242"/>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p>
    <w:p w14:paraId="75B5AE85">
      <w:pPr>
        <w:pStyle w:val="242"/>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6A721E09">
      <w:pPr>
        <w:pStyle w:val="243"/>
        <w:spacing w:line="520" w:lineRule="exact"/>
        <w:outlineLvl w:val="2"/>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授权委托书（被授权人非法定代表人的，应提供授权委托书；被授权人是法定代表人的，应提供授权委托书或法定代表人身份证明书）</w:t>
      </w:r>
    </w:p>
    <w:p w14:paraId="4ACB1535">
      <w:pPr>
        <w:widowControl/>
        <w:spacing w:before="567" w:after="567"/>
        <w:jc w:val="center"/>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1、授权委托书</w:t>
      </w:r>
    </w:p>
    <w:p w14:paraId="4AC0F05A">
      <w:pPr>
        <w:widowControl/>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本授权书声明：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（投标人名称）授权</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被授权人的姓名)（被授权人身份证号码：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）为我方就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（项目编号：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）项目采购活动的合法代理人，以本单位名义全权处理一切与该项目采购有关的事务，其代表本单位处理相关事项所产生的一切责任由本单位承担。</w:t>
      </w:r>
    </w:p>
    <w:p w14:paraId="41F8684B">
      <w:pPr>
        <w:widowControl/>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本授权书于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日起生效，特此声明。</w:t>
      </w:r>
    </w:p>
    <w:p w14:paraId="00C37B92">
      <w:pPr>
        <w:widowControl/>
        <w:spacing w:line="520" w:lineRule="exact"/>
        <w:ind w:firstLine="36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被授权人联系电话：（手机）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633A5B61">
      <w:pPr>
        <w:widowControl/>
        <w:spacing w:line="520" w:lineRule="exact"/>
        <w:ind w:firstLine="36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授权单位名称：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（加盖公章）</w:t>
      </w:r>
    </w:p>
    <w:p w14:paraId="2E2C8EC8">
      <w:pPr>
        <w:widowControl/>
        <w:spacing w:line="520" w:lineRule="exact"/>
        <w:ind w:firstLine="3600"/>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单位地址：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1266093">
      <w:pPr>
        <w:widowControl/>
        <w:spacing w:line="520" w:lineRule="exact"/>
        <w:ind w:firstLine="36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p>
    <w:p w14:paraId="3042EE63">
      <w:pPr>
        <w:widowControl/>
        <w:spacing w:before="567" w:after="567"/>
        <w:jc w:val="center"/>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2、法定代表人身份证明书</w:t>
      </w:r>
    </w:p>
    <w:p w14:paraId="08B9D8FE">
      <w:pPr>
        <w:widowControl/>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兹证明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（姓名）（法定代表人身份证号码：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）担任</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投标人名称)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（职位），是我单位的法定代表人。</w:t>
      </w:r>
    </w:p>
    <w:p w14:paraId="5CEB5815">
      <w:pPr>
        <w:widowControl/>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特此证明。</w:t>
      </w:r>
    </w:p>
    <w:p w14:paraId="38C366C1">
      <w:pPr>
        <w:widowControl/>
        <w:spacing w:line="520" w:lineRule="exact"/>
        <w:ind w:firstLine="336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法定代表人联系电话：（手机）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815746A">
      <w:pPr>
        <w:widowControl/>
        <w:spacing w:line="520" w:lineRule="exact"/>
        <w:ind w:firstLine="336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单位名称：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（加盖公章）</w:t>
      </w:r>
    </w:p>
    <w:p w14:paraId="14A9E8F0">
      <w:pPr>
        <w:widowControl/>
        <w:spacing w:line="520" w:lineRule="exact"/>
        <w:ind w:firstLine="3360"/>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单位地址：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8901A39">
      <w:pPr>
        <w:widowControl/>
        <w:spacing w:line="520" w:lineRule="exact"/>
        <w:ind w:firstLine="336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p>
    <w:p w14:paraId="567716D7">
      <w:pPr>
        <w:pStyle w:val="244"/>
        <w:spacing w:before="240" w:after="240" w:line="500" w:lineRule="exact"/>
        <w:ind w:firstLine="3120"/>
        <w:rPr>
          <w:rStyle w:val="211"/>
          <w:rFonts w:hint="eastAsia" w:ascii="宋体" w:hAnsi="宋体" w:eastAsia="宋体" w:cs="宋体"/>
          <w:color w:val="000000" w:themeColor="text1"/>
          <w:sz w:val="24"/>
          <w:szCs w:val="24"/>
          <w:highlight w:val="none"/>
          <w:u w:val="single"/>
          <w14:textFill>
            <w14:solidFill>
              <w14:schemeClr w14:val="tx1"/>
            </w14:solidFill>
          </w14:textFill>
        </w:rPr>
        <w:sectPr>
          <w:pgSz w:w="11906" w:h="16838"/>
          <w:pgMar w:top="1440" w:right="1080" w:bottom="1440" w:left="1080" w:header="851" w:footer="992" w:gutter="0"/>
          <w:cols w:space="1701" w:num="1"/>
          <w:docGrid w:linePitch="360" w:charSpace="0"/>
        </w:sectPr>
      </w:pPr>
    </w:p>
    <w:p w14:paraId="15BB3CF4">
      <w:pPr>
        <w:pStyle w:val="245"/>
        <w:outlineLvl w:val="2"/>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关于资格证明文件的书面承诺</w:t>
      </w:r>
    </w:p>
    <w:p w14:paraId="6F9DB985">
      <w:pPr>
        <w:pStyle w:val="239"/>
        <w:spacing w:line="520" w:lineRule="exact"/>
        <w:jc w:val="center"/>
        <w:rPr>
          <w:rStyle w:val="211"/>
          <w:rFonts w:hint="eastAsia" w:ascii="宋体" w:hAnsi="宋体" w:eastAsia="宋体" w:cs="宋体"/>
          <w:color w:val="000000" w:themeColor="text1"/>
          <w:highlight w:val="none"/>
          <w14:textFill>
            <w14:solidFill>
              <w14:schemeClr w14:val="tx1"/>
            </w14:solidFill>
          </w14:textFill>
        </w:rPr>
      </w:pPr>
    </w:p>
    <w:p w14:paraId="68449B44">
      <w:pPr>
        <w:pStyle w:val="218"/>
        <w:spacing w:before="567" w:after="567"/>
        <w:jc w:val="center"/>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关于资格证明文件的书面承诺</w:t>
      </w:r>
    </w:p>
    <w:p w14:paraId="55CE5146">
      <w:pPr>
        <w:pStyle w:val="239"/>
        <w:spacing w:line="520" w:lineRule="exact"/>
        <w:jc w:val="center"/>
        <w:rPr>
          <w:rStyle w:val="211"/>
          <w:rFonts w:hint="eastAsia" w:ascii="宋体" w:hAnsi="宋体" w:eastAsia="宋体" w:cs="宋体"/>
          <w:color w:val="000000" w:themeColor="text1"/>
          <w:highlight w:val="none"/>
          <w14:textFill>
            <w14:solidFill>
              <w14:schemeClr w14:val="tx1"/>
            </w14:solidFill>
          </w14:textFill>
        </w:rPr>
      </w:pPr>
    </w:p>
    <w:p w14:paraId="43DF0CE6">
      <w:pPr>
        <w:pStyle w:val="239"/>
        <w:spacing w:line="520" w:lineRule="exact"/>
        <w:jc w:val="center"/>
        <w:rPr>
          <w:rStyle w:val="211"/>
          <w:rFonts w:hint="eastAsia" w:ascii="宋体" w:hAnsi="宋体" w:eastAsia="宋体" w:cs="宋体"/>
          <w:color w:val="000000" w:themeColor="text1"/>
          <w:highlight w:val="none"/>
          <w14:textFill>
            <w14:solidFill>
              <w14:schemeClr w14:val="tx1"/>
            </w14:solidFill>
          </w14:textFill>
        </w:rPr>
      </w:pPr>
    </w:p>
    <w:p w14:paraId="3C76664B">
      <w:pPr>
        <w:pStyle w:val="239"/>
        <w:spacing w:line="520" w:lineRule="exact"/>
        <w:jc w:val="center"/>
        <w:rPr>
          <w:rStyle w:val="211"/>
          <w:rFonts w:hint="eastAsia" w:ascii="宋体" w:hAnsi="宋体" w:eastAsia="宋体" w:cs="宋体"/>
          <w:color w:val="000000" w:themeColor="text1"/>
          <w:highlight w:val="none"/>
          <w14:textFill>
            <w14:solidFill>
              <w14:schemeClr w14:val="tx1"/>
            </w14:solidFill>
          </w14:textFill>
        </w:rPr>
      </w:pPr>
    </w:p>
    <w:p w14:paraId="682B4F4B">
      <w:pPr>
        <w:pStyle w:val="246"/>
        <w:spacing w:before="240" w:after="240"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p>
    <w:p w14:paraId="321F05C2">
      <w:pPr>
        <w:pStyle w:val="239"/>
        <w:spacing w:line="520" w:lineRule="exact"/>
        <w:jc w:val="center"/>
        <w:rPr>
          <w:rStyle w:val="211"/>
          <w:rFonts w:hint="eastAsia" w:ascii="宋体" w:hAnsi="宋体" w:eastAsia="宋体" w:cs="宋体"/>
          <w:color w:val="000000" w:themeColor="text1"/>
          <w:highlight w:val="none"/>
          <w14:textFill>
            <w14:solidFill>
              <w14:schemeClr w14:val="tx1"/>
            </w14:solidFill>
          </w14:textFill>
        </w:rPr>
      </w:pPr>
    </w:p>
    <w:p w14:paraId="16AFF9E2">
      <w:pPr>
        <w:pStyle w:val="239"/>
        <w:spacing w:line="520" w:lineRule="exact"/>
        <w:jc w:val="center"/>
        <w:rPr>
          <w:rStyle w:val="211"/>
          <w:rFonts w:hint="eastAsia" w:ascii="宋体" w:hAnsi="宋体" w:eastAsia="宋体" w:cs="宋体"/>
          <w:color w:val="000000" w:themeColor="text1"/>
          <w:highlight w:val="none"/>
          <w14:textFill>
            <w14:solidFill>
              <w14:schemeClr w14:val="tx1"/>
            </w14:solidFill>
          </w14:textFill>
        </w:rPr>
      </w:pPr>
    </w:p>
    <w:p w14:paraId="1D9481D0">
      <w:pPr>
        <w:pStyle w:val="239"/>
        <w:spacing w:line="520" w:lineRule="exact"/>
        <w:jc w:val="center"/>
        <w:rPr>
          <w:rStyle w:val="211"/>
          <w:rFonts w:hint="eastAsia" w:ascii="宋体" w:hAnsi="宋体" w:eastAsia="宋体" w:cs="宋体"/>
          <w:color w:val="000000" w:themeColor="text1"/>
          <w:highlight w:val="none"/>
          <w14:textFill>
            <w14:solidFill>
              <w14:schemeClr w14:val="tx1"/>
            </w14:solidFill>
          </w14:textFill>
        </w:rPr>
      </w:pPr>
    </w:p>
    <w:p w14:paraId="226A3D4A">
      <w:pPr>
        <w:pStyle w:val="246"/>
        <w:spacing w:before="240" w:after="240" w:line="520" w:lineRule="exact"/>
        <w:ind w:firstLine="384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投标人名称（加盖公章）：</w:t>
      </w:r>
    </w:p>
    <w:p w14:paraId="686185AE">
      <w:pPr>
        <w:pStyle w:val="246"/>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p>
    <w:p w14:paraId="29396725">
      <w:pPr>
        <w:pStyle w:val="247"/>
        <w:outlineLvl w:val="1"/>
        <w:rPr>
          <w:rStyle w:val="211"/>
          <w:rFonts w:hint="eastAsia" w:ascii="宋体" w:hAnsi="宋体" w:eastAsia="宋体" w:cs="宋体"/>
          <w:b/>
          <w:color w:val="000000" w:themeColor="text1"/>
          <w:sz w:val="32"/>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44B0DE71">
      <w:pPr>
        <w:pStyle w:val="252"/>
        <w:spacing w:line="520" w:lineRule="exact"/>
        <w:jc w:val="center"/>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未被“信用中国”网站（www.creditchina.gov.cn）列入失信被执行人、重大税收违法案件当事人名单、政府采购严重失信行为记录名单（提供相关证明材料）</w:t>
      </w:r>
    </w:p>
    <w:p w14:paraId="0C9E43B0">
      <w:pPr>
        <w:pStyle w:val="252"/>
        <w:keepNext w:val="0"/>
        <w:keepLines w:val="0"/>
        <w:pageBreakBefore w:val="0"/>
        <w:widowControl/>
        <w:spacing w:line="520" w:lineRule="exact"/>
        <w:rPr>
          <w:rFonts w:hint="eastAsia" w:ascii="宋体" w:hAnsi="宋体" w:eastAsia="宋体" w:cs="宋体"/>
          <w:b/>
          <w:color w:val="000000" w:themeColor="text1"/>
          <w:sz w:val="32"/>
          <w:highlight w:val="none"/>
          <w14:textFill>
            <w14:solidFill>
              <w14:schemeClr w14:val="tx1"/>
            </w14:solidFill>
          </w14:textFill>
        </w:rPr>
      </w:pPr>
    </w:p>
    <w:p w14:paraId="2D3E43F4">
      <w:pPr>
        <w:pStyle w:val="252"/>
        <w:keepNext w:val="0"/>
        <w:keepLines w:val="0"/>
        <w:pageBreakBefore w:val="0"/>
        <w:widowControl/>
        <w:spacing w:line="520" w:lineRule="exact"/>
        <w:rPr>
          <w:rFonts w:hint="eastAsia" w:ascii="宋体" w:hAnsi="宋体" w:eastAsia="宋体" w:cs="宋体"/>
          <w:b/>
          <w:color w:val="000000" w:themeColor="text1"/>
          <w:sz w:val="32"/>
          <w:highlight w:val="none"/>
          <w14:textFill>
            <w14:solidFill>
              <w14:schemeClr w14:val="tx1"/>
            </w14:solidFill>
          </w14:textFill>
        </w:rPr>
      </w:pPr>
    </w:p>
    <w:p w14:paraId="5A817765">
      <w:pPr>
        <w:pStyle w:val="252"/>
        <w:keepNext w:val="0"/>
        <w:keepLines w:val="0"/>
        <w:pageBreakBefore w:val="0"/>
        <w:widowControl/>
        <w:spacing w:line="520" w:lineRule="exact"/>
        <w:rPr>
          <w:rFonts w:hint="eastAsia" w:ascii="宋体" w:hAnsi="宋体" w:eastAsia="宋体" w:cs="宋体"/>
          <w:b/>
          <w:color w:val="000000" w:themeColor="text1"/>
          <w:sz w:val="32"/>
          <w:highlight w:val="none"/>
          <w14:textFill>
            <w14:solidFill>
              <w14:schemeClr w14:val="tx1"/>
            </w14:solidFill>
          </w14:textFill>
        </w:rPr>
      </w:pPr>
    </w:p>
    <w:p w14:paraId="4EA0EDF0">
      <w:pPr>
        <w:pStyle w:val="253"/>
        <w:keepNext w:val="0"/>
        <w:keepLines w:val="0"/>
        <w:pageBreakBefore w:val="0"/>
        <w:widowControl/>
        <w:spacing w:line="520" w:lineRule="exact"/>
        <w:outlineLvl w:val="1"/>
        <w:rPr>
          <w:rFonts w:hint="eastAsia" w:ascii="宋体" w:hAnsi="宋体" w:eastAsia="宋体" w:cs="宋体"/>
          <w:b/>
          <w:color w:val="000000" w:themeColor="text1"/>
          <w:sz w:val="32"/>
          <w:highlight w:val="none"/>
          <w14:textFill>
            <w14:solidFill>
              <w14:schemeClr w14:val="tx1"/>
            </w14:solidFill>
          </w14:textFill>
        </w:rPr>
      </w:pPr>
    </w:p>
    <w:p w14:paraId="17606665">
      <w:pPr>
        <w:pStyle w:val="253"/>
        <w:keepNext w:val="0"/>
        <w:keepLines w:val="0"/>
        <w:pageBreakBefore w:val="0"/>
        <w:widowControl/>
        <w:spacing w:line="520" w:lineRule="exact"/>
        <w:outlineLvl w:val="1"/>
        <w:rPr>
          <w:rFonts w:hint="eastAsia" w:ascii="宋体" w:hAnsi="宋体" w:eastAsia="宋体" w:cs="宋体"/>
          <w:b/>
          <w:color w:val="000000" w:themeColor="text1"/>
          <w:sz w:val="32"/>
          <w:highlight w:val="none"/>
          <w14:textFill>
            <w14:solidFill>
              <w14:schemeClr w14:val="tx1"/>
            </w14:solidFill>
          </w14:textFill>
        </w:rPr>
      </w:pPr>
    </w:p>
    <w:p w14:paraId="3129F76D">
      <w:pPr>
        <w:pStyle w:val="253"/>
        <w:keepNext w:val="0"/>
        <w:keepLines w:val="0"/>
        <w:pageBreakBefore w:val="0"/>
        <w:widowControl/>
        <w:spacing w:line="520" w:lineRule="exact"/>
        <w:outlineLvl w:val="1"/>
        <w:rPr>
          <w:rFonts w:hint="eastAsia" w:ascii="宋体" w:hAnsi="宋体" w:eastAsia="宋体" w:cs="宋体"/>
          <w:b/>
          <w:color w:val="000000" w:themeColor="text1"/>
          <w:sz w:val="32"/>
          <w:highlight w:val="none"/>
          <w14:textFill>
            <w14:solidFill>
              <w14:schemeClr w14:val="tx1"/>
            </w14:solidFill>
          </w14:textFill>
        </w:rPr>
      </w:pPr>
    </w:p>
    <w:p w14:paraId="45CD2DA6">
      <w:pPr>
        <w:pStyle w:val="253"/>
        <w:keepNext w:val="0"/>
        <w:keepLines w:val="0"/>
        <w:pageBreakBefore w:val="0"/>
        <w:widowControl/>
        <w:spacing w:line="520" w:lineRule="exact"/>
        <w:outlineLvl w:val="1"/>
        <w:rPr>
          <w:rFonts w:hint="eastAsia" w:ascii="宋体" w:hAnsi="宋体" w:eastAsia="宋体" w:cs="宋体"/>
          <w:b/>
          <w:color w:val="000000" w:themeColor="text1"/>
          <w:sz w:val="32"/>
          <w:highlight w:val="none"/>
          <w14:textFill>
            <w14:solidFill>
              <w14:schemeClr w14:val="tx1"/>
            </w14:solidFill>
          </w14:textFill>
        </w:rPr>
      </w:pPr>
    </w:p>
    <w:p w14:paraId="53C3AB67">
      <w:pPr>
        <w:pStyle w:val="253"/>
        <w:keepNext w:val="0"/>
        <w:keepLines w:val="0"/>
        <w:pageBreakBefore w:val="0"/>
        <w:widowControl/>
        <w:spacing w:line="520" w:lineRule="exact"/>
        <w:outlineLvl w:val="1"/>
        <w:rPr>
          <w:rFonts w:hint="eastAsia" w:ascii="宋体" w:hAnsi="宋体" w:eastAsia="宋体" w:cs="宋体"/>
          <w:b/>
          <w:color w:val="000000" w:themeColor="text1"/>
          <w:sz w:val="32"/>
          <w:highlight w:val="none"/>
          <w14:textFill>
            <w14:solidFill>
              <w14:schemeClr w14:val="tx1"/>
            </w14:solidFill>
          </w14:textFill>
        </w:rPr>
      </w:pPr>
    </w:p>
    <w:p w14:paraId="509EB43C">
      <w:pPr>
        <w:pStyle w:val="253"/>
        <w:keepNext w:val="0"/>
        <w:keepLines w:val="0"/>
        <w:pageBreakBefore w:val="0"/>
        <w:widowControl/>
        <w:spacing w:line="520" w:lineRule="exact"/>
        <w:outlineLvl w:val="1"/>
        <w:rPr>
          <w:rFonts w:hint="eastAsia" w:ascii="宋体" w:hAnsi="宋体" w:eastAsia="宋体" w:cs="宋体"/>
          <w:b/>
          <w:color w:val="000000" w:themeColor="text1"/>
          <w:sz w:val="32"/>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05DE30FD">
      <w:pPr>
        <w:pStyle w:val="245"/>
        <w:outlineLvl w:val="2"/>
        <w:rPr>
          <w:rStyle w:val="211"/>
          <w:rFonts w:hint="eastAsia" w:ascii="宋体" w:hAnsi="宋体" w:eastAsia="宋体" w:cs="宋体"/>
          <w:b/>
          <w:color w:val="000000" w:themeColor="text1"/>
          <w:sz w:val="28"/>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中小企业声明函（本项目专门面向中小企业采购）</w:t>
      </w:r>
    </w:p>
    <w:p w14:paraId="0B5EF566">
      <w:pPr>
        <w:pStyle w:val="218"/>
        <w:spacing w:before="240" w:after="120"/>
        <w:jc w:val="center"/>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中小企业声明函（货物）</w:t>
      </w:r>
    </w:p>
    <w:p w14:paraId="7CAD961D">
      <w:pPr>
        <w:pStyle w:val="248"/>
        <w:keepNext w:val="0"/>
        <w:keepLines w:val="0"/>
        <w:pageBreakBefore w:val="0"/>
        <w:spacing w:line="520" w:lineRule="exac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本公司郑重声明，根据《政府采购促进中小企业发展管理办法》 (财库〔2020〕46号)的规定，本公司参加</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（单位名称）的</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（项目名称）采购活动，提供的货物全部由符合政策要求的中小企业制造。相关企业的具体情况如下：</w:t>
      </w:r>
    </w:p>
    <w:p w14:paraId="7595EF24">
      <w:pPr>
        <w:pStyle w:val="249"/>
        <w:keepNext w:val="0"/>
        <w:keepLines w:val="0"/>
        <w:pageBreakBefore w:val="0"/>
        <w:widowControl w:val="0"/>
        <w:numPr>
          <w:ilvl w:val="0"/>
          <w:numId w:val="0"/>
        </w:numPr>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w:t>
      </w:r>
      <w:r>
        <w:rPr>
          <w:rFonts w:hint="eastAsia" w:ascii="宋体" w:hAnsi="宋体" w:eastAsia="宋体" w:cs="宋体"/>
          <w:i w:val="0"/>
          <w:iCs w:val="0"/>
          <w:color w:val="000000" w:themeColor="text1"/>
          <w:highlight w:val="none"/>
          <w:u w:val="single"/>
          <w:lang w:val="en-US" w:eastAsia="zh-CN"/>
          <w14:textFill>
            <w14:solidFill>
              <w14:schemeClr w14:val="tx1"/>
            </w14:solidFill>
          </w14:textFill>
        </w:rPr>
        <w:t>稻麦抗倒水溶肥料</w:t>
      </w:r>
      <w:r>
        <w:rPr>
          <w:rFonts w:hint="eastAsia" w:ascii="宋体" w:hAnsi="宋体" w:eastAsia="宋体" w:cs="宋体"/>
          <w:i w:val="0"/>
          <w:iCs w:val="0"/>
          <w:color w:val="000000" w:themeColor="text1"/>
          <w:highlight w:val="none"/>
          <w:u w:val="none"/>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属于</w:t>
      </w:r>
      <w:r>
        <w:rPr>
          <w:rFonts w:hint="eastAsia" w:ascii="宋体" w:hAnsi="宋体" w:eastAsia="宋体" w:cs="宋体"/>
          <w:color w:val="000000" w:themeColor="text1"/>
          <w:highlight w:val="none"/>
          <w:u w:val="single"/>
          <w14:textFill>
            <w14:solidFill>
              <w14:schemeClr w14:val="tx1"/>
            </w14:solidFill>
          </w14:textFill>
        </w:rPr>
        <w:t>工业（包括采矿业，制造业，电力、热力、燃气及水生产和供应业）</w:t>
      </w:r>
      <w:r>
        <w:rPr>
          <w:rFonts w:hint="eastAsia" w:ascii="宋体" w:hAnsi="宋体" w:eastAsia="宋体" w:cs="宋体"/>
          <w:i/>
          <w:iCs/>
          <w:color w:val="000000" w:themeColor="text1"/>
          <w:highlight w:val="none"/>
          <w:u w:val="single"/>
          <w14:textFill>
            <w14:solidFill>
              <w14:schemeClr w14:val="tx1"/>
            </w14:solidFill>
          </w14:textFill>
        </w:rPr>
        <w:t>（</w:t>
      </w:r>
      <w:r>
        <w:rPr>
          <w:rFonts w:hint="eastAsia" w:ascii="宋体" w:hAnsi="宋体" w:eastAsia="宋体" w:cs="宋体"/>
          <w:b/>
          <w:bCs/>
          <w:i/>
          <w:iCs/>
          <w:color w:val="000000" w:themeColor="text1"/>
          <w:highlight w:val="none"/>
          <w:u w:val="single"/>
          <w14:textFill>
            <w14:solidFill>
              <w14:schemeClr w14:val="tx1"/>
            </w14:solidFill>
          </w14:textFill>
        </w:rPr>
        <w:t>采购文件中明确的所属行业）</w:t>
      </w:r>
      <w:r>
        <w:rPr>
          <w:rFonts w:hint="eastAsia" w:ascii="宋体" w:hAnsi="宋体" w:eastAsia="宋体" w:cs="宋体"/>
          <w:b/>
          <w:bCs/>
          <w:color w:val="000000" w:themeColor="text1"/>
          <w:highlight w:val="none"/>
          <w14:textFill>
            <w14:solidFill>
              <w14:schemeClr w14:val="tx1"/>
            </w14:solidFill>
          </w14:textFill>
        </w:rPr>
        <w:t>行业</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b/>
          <w:bCs/>
          <w:color w:val="000000" w:themeColor="text1"/>
          <w:highlight w:val="none"/>
          <w14:textFill>
            <w14:solidFill>
              <w14:schemeClr w14:val="tx1"/>
            </w14:solidFill>
          </w14:textFill>
        </w:rPr>
        <w:t>制造商为</w:t>
      </w:r>
      <w:r>
        <w:rPr>
          <w:rFonts w:hint="eastAsia" w:ascii="宋体" w:hAnsi="宋体" w:eastAsia="宋体" w:cs="宋体"/>
          <w:b/>
          <w:bCs/>
          <w:color w:val="000000" w:themeColor="text1"/>
          <w:highlight w:val="none"/>
          <w:u w:val="single"/>
          <w14:textFill>
            <w14:solidFill>
              <w14:schemeClr w14:val="tx1"/>
            </w14:solidFill>
          </w14:textFill>
        </w:rPr>
        <w:t xml:space="preserve">            </w:t>
      </w:r>
      <w:r>
        <w:rPr>
          <w:rFonts w:hint="eastAsia" w:ascii="宋体" w:hAnsi="宋体" w:eastAsia="宋体" w:cs="宋体"/>
          <w:b/>
          <w:bCs/>
          <w:i/>
          <w:iCs/>
          <w:color w:val="000000" w:themeColor="text1"/>
          <w:highlight w:val="none"/>
          <w:u w:val="single"/>
          <w14:textFill>
            <w14:solidFill>
              <w14:schemeClr w14:val="tx1"/>
            </w14:solidFill>
          </w14:textFill>
        </w:rPr>
        <w:t>（企业名称）</w:t>
      </w:r>
      <w:r>
        <w:rPr>
          <w:rFonts w:hint="eastAsia" w:ascii="宋体" w:hAnsi="宋体" w:eastAsia="宋体" w:cs="宋体"/>
          <w:color w:val="000000" w:themeColor="text1"/>
          <w:highlight w:val="none"/>
          <w14:textFill>
            <w14:solidFill>
              <w14:schemeClr w14:val="tx1"/>
            </w14:solidFill>
          </w14:textFill>
        </w:rPr>
        <w:t>，从业人员</w:t>
      </w:r>
      <w:r>
        <w:rPr>
          <w:rFonts w:hint="eastAsia" w:ascii="宋体" w:hAnsi="宋体" w:eastAsia="宋体" w:cs="宋体"/>
          <w:i/>
          <w:iCs/>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人，营业收入为</w:t>
      </w:r>
      <w:r>
        <w:rPr>
          <w:rFonts w:hint="eastAsia" w:ascii="宋体" w:hAnsi="宋体" w:eastAsia="宋体" w:cs="宋体"/>
          <w:i/>
          <w:iCs/>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万元，资产总额为</w:t>
      </w:r>
      <w:r>
        <w:rPr>
          <w:rFonts w:hint="eastAsia" w:ascii="宋体" w:hAnsi="宋体" w:eastAsia="宋体" w:cs="宋体"/>
          <w:i/>
          <w:iCs/>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万元，属于</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i/>
          <w:iCs/>
          <w:color w:val="000000" w:themeColor="text1"/>
          <w:highlight w:val="none"/>
          <w:u w:val="single"/>
          <w14:textFill>
            <w14:solidFill>
              <w14:schemeClr w14:val="tx1"/>
            </w14:solidFill>
          </w14:textFill>
        </w:rPr>
        <w:t>（中型企业、小型企业、微型企业）</w:t>
      </w:r>
      <w:r>
        <w:rPr>
          <w:rFonts w:hint="eastAsia" w:ascii="宋体" w:hAnsi="宋体" w:eastAsia="宋体" w:cs="宋体"/>
          <w:color w:val="000000" w:themeColor="text1"/>
          <w:highlight w:val="none"/>
          <w14:textFill>
            <w14:solidFill>
              <w14:schemeClr w14:val="tx1"/>
            </w14:solidFill>
          </w14:textFill>
        </w:rPr>
        <w:t>；</w:t>
      </w:r>
    </w:p>
    <w:p w14:paraId="3C97CD7F">
      <w:pPr>
        <w:pStyle w:val="250"/>
        <w:keepNext w:val="0"/>
        <w:keepLines w:val="0"/>
        <w:pageBreakBefore w:val="0"/>
        <w:widowControl/>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以上企业，不属于大企业的分支机构，不存在控股股东为大企业的情形，也不存在与大企业的负责人为同一人的情形。</w:t>
      </w:r>
    </w:p>
    <w:p w14:paraId="2C654586">
      <w:pPr>
        <w:pStyle w:val="250"/>
        <w:keepNext w:val="0"/>
        <w:keepLines w:val="0"/>
        <w:pageBreakBefore w:val="0"/>
        <w:widowControl/>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本企业对上述声明内容的真实性负责。如有虚假，将依法承担相应责任。</w:t>
      </w:r>
    </w:p>
    <w:p w14:paraId="6487577B">
      <w:pPr>
        <w:pStyle w:val="250"/>
        <w:keepNext w:val="0"/>
        <w:keepLines w:val="0"/>
        <w:pageBreakBefore w:val="0"/>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p>
    <w:p w14:paraId="18BBA131">
      <w:pPr>
        <w:pStyle w:val="250"/>
        <w:keepNext w:val="0"/>
        <w:keepLines w:val="0"/>
        <w:pageBreakBefore w:val="0"/>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企业名称（盖章）：</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AEFC26E">
      <w:pPr>
        <w:pStyle w:val="250"/>
        <w:keepNext w:val="0"/>
        <w:keepLines w:val="0"/>
        <w:pageBreakBefore w:val="0"/>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日期：</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B40E7F3">
      <w:pPr>
        <w:pStyle w:val="250"/>
        <w:keepNext w:val="0"/>
        <w:keepLines w:val="0"/>
        <w:pageBreakBefore w:val="0"/>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p>
    <w:p w14:paraId="7D26AFAE">
      <w:pPr>
        <w:pStyle w:val="250"/>
        <w:keepNext w:val="0"/>
        <w:keepLines w:val="0"/>
        <w:pageBreakBefore w:val="0"/>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注：供应商对照《关于印发中小企业划型标准规定的通知》（工信部联企业【2011】300号）中的标准，明确标的承接企业所属企业类型。</w:t>
      </w:r>
    </w:p>
    <w:p w14:paraId="4772FDC4">
      <w:pPr>
        <w:pStyle w:val="250"/>
        <w:keepNext w:val="0"/>
        <w:keepLines w:val="0"/>
        <w:pageBreakBefore w:val="0"/>
        <w:spacing w:line="520" w:lineRule="exact"/>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备注：</w:t>
      </w:r>
    </w:p>
    <w:p w14:paraId="24C0C0F1">
      <w:pPr>
        <w:pStyle w:val="250"/>
        <w:keepNext w:val="0"/>
        <w:keepLines w:val="0"/>
        <w:pageBreakBefore w:val="0"/>
        <w:spacing w:line="520" w:lineRule="exact"/>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1.从业人员、营业收入、资产总额填报上一年度数据，无上一年度数据的新成立企业可不填报。</w:t>
      </w:r>
    </w:p>
    <w:p w14:paraId="000F6A1B">
      <w:pPr>
        <w:pStyle w:val="250"/>
        <w:keepNext w:val="0"/>
        <w:keepLines w:val="0"/>
        <w:pageBreakBefore w:val="0"/>
        <w:spacing w:line="520" w:lineRule="exact"/>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2.涉及多个采购标的的项目，供应商应当逐一填报与采购项目属性一致的每个采购标的（主要采购标的，不包括配件、辅料等）的制造商或者承建（承接）供应商信息。</w:t>
      </w:r>
    </w:p>
    <w:p w14:paraId="035FE2A2">
      <w:pPr>
        <w:pStyle w:val="250"/>
        <w:keepNext w:val="0"/>
        <w:keepLines w:val="0"/>
        <w:pageBreakBefore w:val="0"/>
        <w:spacing w:before="240" w:after="240" w:line="520" w:lineRule="exact"/>
        <w:rPr>
          <w:rFonts w:hint="eastAsia" w:ascii="宋体" w:hAnsi="宋体" w:eastAsia="宋体" w:cs="宋体"/>
          <w:b/>
          <w:bCs/>
          <w:color w:val="000000" w:themeColor="text1"/>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3.</w:t>
      </w:r>
      <w:r>
        <w:rPr>
          <w:rFonts w:hint="eastAsia" w:ascii="宋体" w:hAnsi="宋体" w:eastAsia="宋体" w:cs="宋体"/>
          <w:b/>
          <w:bCs/>
          <w:color w:val="000000" w:themeColor="text1"/>
          <w:highlight w:val="none"/>
          <w14:textFill>
            <w14:solidFill>
              <w14:schemeClr w14:val="tx1"/>
            </w14:solidFill>
          </w14:textFill>
        </w:rPr>
        <w:t>若供应商对照《政府采购促进中小企业发展管理办法》（财库〔2020〕46号）中的规定，明确不符合中小企业的，则无需提供此声明函。</w:t>
      </w:r>
    </w:p>
    <w:p w14:paraId="6DB4A78E">
      <w:pPr>
        <w:pStyle w:val="250"/>
        <w:keepNext w:val="0"/>
        <w:keepLines w:val="0"/>
        <w:pageBreakBefore w:val="0"/>
        <w:spacing w:before="240" w:after="240" w:line="520" w:lineRule="exact"/>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附：中小企业划型标准规定</w:t>
      </w:r>
    </w:p>
    <w:p w14:paraId="18D0656E">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（一）农、林、牧、渔业。营业收入20000万元以下的为中小微型企业。其中，营业收入500万元及以上的为中型企业，营业收入50万元及以上的为小型企业，营业收入50万元以下的为微型企业。</w:t>
      </w:r>
    </w:p>
    <w:p w14:paraId="074EF382">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789721D">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C184A54">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B05AD4E">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5469E14">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CB10CA0">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826A13F">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BD23FC7">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0188B31">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99D667F">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E026004">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EA53DD4">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DFABCC8">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3DA4695">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153CB2F">
      <w:pPr>
        <w:pStyle w:val="250"/>
        <w:spacing w:before="240" w:after="240" w:line="520" w:lineRule="exact"/>
        <w:rPr>
          <w:rStyle w:val="211"/>
          <w:rFonts w:hint="eastAsia" w:ascii="宋体" w:hAnsi="宋体" w:eastAsia="宋体" w:cs="宋体"/>
          <w:color w:val="000000" w:themeColor="text1"/>
          <w:sz w:val="24"/>
          <w:szCs w:val="24"/>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r>
        <w:rPr>
          <w:rStyle w:val="211"/>
          <w:rFonts w:hint="eastAsia" w:ascii="宋体" w:hAnsi="宋体" w:eastAsia="宋体" w:cs="宋体"/>
          <w:color w:val="000000" w:themeColor="text1"/>
          <w:sz w:val="24"/>
          <w:szCs w:val="24"/>
          <w:highlight w:val="none"/>
          <w14:textFill>
            <w14:solidFill>
              <w14:schemeClr w14:val="tx1"/>
            </w14:solidFill>
          </w14:textFill>
        </w:rPr>
        <w:t>（十六）其他未列明行业。从业人员300人以下的为中小微型企业。其中，从业人员100人及以上的为中型企业；从业人员10人及以上的为小型企业；从业人员10人以下的为微型企业。</w:t>
      </w:r>
    </w:p>
    <w:p w14:paraId="66EED8C5">
      <w:pPr>
        <w:pStyle w:val="245"/>
        <w:outlineLvl w:val="2"/>
        <w:rPr>
          <w:rStyle w:val="211"/>
          <w:rFonts w:hint="eastAsia" w:ascii="宋体" w:hAnsi="宋体" w:eastAsia="宋体" w:cs="宋体"/>
          <w:b/>
          <w:color w:val="000000" w:themeColor="text1"/>
          <w:sz w:val="28"/>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残疾人福利性单位声明函</w:t>
      </w:r>
    </w:p>
    <w:p w14:paraId="7DC160CB">
      <w:pPr>
        <w:pStyle w:val="218"/>
        <w:spacing w:before="567" w:after="567"/>
        <w:jc w:val="center"/>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残疾人福利性单位声明函</w:t>
      </w:r>
    </w:p>
    <w:p w14:paraId="1B5BFE7F">
      <w:pPr>
        <w:pStyle w:val="251"/>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Style w:val="211"/>
          <w:rFonts w:hint="eastAsia" w:ascii="宋体" w:hAnsi="宋体" w:eastAsia="宋体" w:cs="宋体"/>
          <w:color w:val="000000" w:themeColor="text1"/>
          <w:sz w:val="24"/>
          <w:szCs w:val="24"/>
          <w:highlight w:val="none"/>
          <w14:textFill>
            <w14:solidFill>
              <w14:schemeClr w14:val="tx1"/>
            </w14:solidFill>
          </w14:textFill>
        </w:rPr>
        <w:t>单位的</w:t>
      </w:r>
      <w:r>
        <w:rPr>
          <w:rStyle w:val="211"/>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Style w:val="211"/>
          <w:rFonts w:hint="eastAsia" w:ascii="宋体" w:hAnsi="宋体" w:eastAsia="宋体" w:cs="宋体"/>
          <w:color w:val="000000" w:themeColor="text1"/>
          <w:sz w:val="24"/>
          <w:szCs w:val="24"/>
          <w:highlight w:val="none"/>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14:paraId="70053026">
      <w:pPr>
        <w:pStyle w:val="251"/>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本单位对上述声明的真实性负责。如有虚假，将依法承担相应责任。</w:t>
      </w:r>
    </w:p>
    <w:p w14:paraId="2EE2379C">
      <w:pPr>
        <w:pStyle w:val="251"/>
        <w:spacing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042A513B">
      <w:pPr>
        <w:pStyle w:val="251"/>
        <w:spacing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23A28C3D">
      <w:pPr>
        <w:pStyle w:val="251"/>
        <w:spacing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1F6E958B">
      <w:pPr>
        <w:pStyle w:val="251"/>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单位名称（盖章）：</w:t>
      </w:r>
    </w:p>
    <w:p w14:paraId="54276002">
      <w:pPr>
        <w:pStyle w:val="251"/>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日期：</w:t>
      </w:r>
    </w:p>
    <w:p w14:paraId="6CDC8F63">
      <w:pPr>
        <w:pStyle w:val="251"/>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注：</w:t>
      </w:r>
    </w:p>
    <w:p w14:paraId="48C609F4">
      <w:pPr>
        <w:pStyle w:val="251"/>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1.符合《关于促进残疾人就业政府采购政策的通知》（财库〔2017〕141号）规定条件的残疾人福利性单位在参加政府采购活动时，应当提供《残疾人福利性单位声明函》，并对声明的真实性负责。</w:t>
      </w:r>
    </w:p>
    <w:p w14:paraId="12653436">
      <w:pPr>
        <w:pStyle w:val="251"/>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供应商提供的《残疾人福利性单位声明函》与事实不符的，依照《政府采购法》第七十七条第一款的规定追究法律责任。</w:t>
      </w:r>
    </w:p>
    <w:p w14:paraId="13F6C3D8">
      <w:pPr>
        <w:pStyle w:val="251"/>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中标、成交供应商为残疾人福利性单位的，采购人或者其委托的采购代理机构应当随中标、成交结果同时公告其《残疾人福利性单位声明函》，接受社会监督。</w:t>
      </w:r>
    </w:p>
    <w:p w14:paraId="31C29459">
      <w:pPr>
        <w:pStyle w:val="251"/>
        <w:numPr>
          <w:ilvl w:val="0"/>
          <w:numId w:val="0"/>
        </w:numPr>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w:t>
      </w:r>
      <w:r>
        <w:rPr>
          <w:rStyle w:val="211"/>
          <w:rFonts w:hint="eastAsia" w:ascii="宋体" w:hAnsi="宋体" w:eastAsia="宋体" w:cs="宋体"/>
          <w:color w:val="000000" w:themeColor="text1"/>
          <w:sz w:val="24"/>
          <w:szCs w:val="24"/>
          <w:highlight w:val="none"/>
          <w14:textFill>
            <w14:solidFill>
              <w14:schemeClr w14:val="tx1"/>
            </w14:solidFill>
          </w14:textFill>
        </w:rPr>
        <w:t>若供应商对照《关于促进残疾人就业政府采购政策的通知》（财库〔2017〕141号）中的规定，明确不符合残疾人福利性单位条件的，则无需提供此声明函。</w:t>
      </w:r>
    </w:p>
    <w:p w14:paraId="0590C200">
      <w:pPr>
        <w:pStyle w:val="251"/>
        <w:numPr>
          <w:ilvl w:val="0"/>
          <w:numId w:val="3"/>
        </w:numPr>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16789270">
      <w:pPr>
        <w:pStyle w:val="245"/>
        <w:outlineLvl w:val="2"/>
        <w:rPr>
          <w:rStyle w:val="211"/>
          <w:rFonts w:hint="eastAsia" w:ascii="宋体" w:hAnsi="宋体" w:eastAsia="宋体" w:cs="宋体"/>
          <w:b/>
          <w:color w:val="000000" w:themeColor="text1"/>
          <w:sz w:val="28"/>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监狱企业的证明文件</w:t>
      </w:r>
    </w:p>
    <w:p w14:paraId="2B6E8589">
      <w:pPr>
        <w:pStyle w:val="218"/>
        <w:spacing w:before="567" w:after="567"/>
        <w:jc w:val="center"/>
        <w:rPr>
          <w:rStyle w:val="211"/>
          <w:rFonts w:hint="eastAsia" w:ascii="宋体" w:hAnsi="宋体" w:eastAsia="宋体" w:cs="宋体"/>
          <w:b/>
          <w:bCs/>
          <w:color w:val="000000" w:themeColor="text1"/>
          <w:sz w:val="36"/>
          <w:szCs w:val="36"/>
          <w:highlight w:val="none"/>
          <w14:textFill>
            <w14:solidFill>
              <w14:schemeClr w14:val="tx1"/>
            </w14:solidFill>
          </w14:textFill>
        </w:rPr>
      </w:pPr>
      <w:r>
        <w:rPr>
          <w:rStyle w:val="211"/>
          <w:rFonts w:hint="eastAsia" w:ascii="宋体" w:hAnsi="宋体" w:eastAsia="宋体" w:cs="宋体"/>
          <w:b/>
          <w:bCs/>
          <w:color w:val="000000" w:themeColor="text1"/>
          <w:sz w:val="36"/>
          <w:szCs w:val="36"/>
          <w:highlight w:val="none"/>
          <w14:textFill>
            <w14:solidFill>
              <w14:schemeClr w14:val="tx1"/>
            </w14:solidFill>
          </w14:textFill>
        </w:rPr>
        <w:t>监狱企业的证明文件</w:t>
      </w:r>
    </w:p>
    <w:p w14:paraId="13BCDB78">
      <w:pPr>
        <w:pStyle w:val="251"/>
        <w:spacing w:before="240" w:after="240" w:line="520" w:lineRule="exact"/>
        <w:jc w:val="center"/>
        <w:rPr>
          <w:rStyle w:val="211"/>
          <w:rFonts w:hint="eastAsia" w:ascii="宋体" w:hAnsi="宋体" w:eastAsia="宋体" w:cs="宋体"/>
          <w:color w:val="000000" w:themeColor="text1"/>
          <w:highlight w:val="none"/>
          <w14:textFill>
            <w14:solidFill>
              <w14:schemeClr w14:val="tx1"/>
            </w14:solidFill>
          </w14:textFill>
        </w:rPr>
      </w:pPr>
    </w:p>
    <w:p w14:paraId="364DF318">
      <w:pPr>
        <w:pStyle w:val="251"/>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注：</w:t>
      </w:r>
    </w:p>
    <w:p w14:paraId="1CBBCEB2">
      <w:pPr>
        <w:pStyle w:val="251"/>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1</w:t>
      </w:r>
      <w:r>
        <w:rPr>
          <w:rStyle w:val="211"/>
          <w:rFonts w:hint="eastAsia" w:ascii="宋体" w:hAnsi="宋体" w:eastAsia="宋体" w:cs="宋体"/>
          <w:color w:val="000000" w:themeColor="text1"/>
          <w:sz w:val="24"/>
          <w:szCs w:val="24"/>
          <w:highlight w:val="none"/>
          <w:lang w:val="en-US"/>
          <w14:textFill>
            <w14:solidFill>
              <w14:schemeClr w14:val="tx1"/>
            </w14:solidFill>
          </w14:textFill>
        </w:rPr>
        <w:t>.</w:t>
      </w:r>
      <w:r>
        <w:rPr>
          <w:rStyle w:val="211"/>
          <w:rFonts w:hint="eastAsia" w:ascii="宋体" w:hAnsi="宋体" w:eastAsia="宋体" w:cs="宋体"/>
          <w:color w:val="000000" w:themeColor="text1"/>
          <w:sz w:val="24"/>
          <w:szCs w:val="24"/>
          <w:highlight w:val="none"/>
          <w14:textFill>
            <w14:solidFill>
              <w14:schemeClr w14:val="tx1"/>
            </w14:solidFill>
          </w14:textFill>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04141E14">
      <w:pPr>
        <w:pStyle w:val="251"/>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2</w:t>
      </w:r>
      <w:r>
        <w:rPr>
          <w:rStyle w:val="211"/>
          <w:rFonts w:hint="eastAsia" w:ascii="宋体" w:hAnsi="宋体" w:eastAsia="宋体" w:cs="宋体"/>
          <w:color w:val="000000" w:themeColor="text1"/>
          <w:sz w:val="24"/>
          <w:szCs w:val="24"/>
          <w:highlight w:val="none"/>
          <w:lang w:val="en-US"/>
          <w14:textFill>
            <w14:solidFill>
              <w14:schemeClr w14:val="tx1"/>
            </w14:solidFill>
          </w14:textFill>
        </w:rPr>
        <w:t>.</w:t>
      </w:r>
      <w:r>
        <w:rPr>
          <w:rStyle w:val="211"/>
          <w:rFonts w:hint="eastAsia" w:ascii="宋体" w:hAnsi="宋体" w:eastAsia="宋体" w:cs="宋体"/>
          <w:color w:val="000000" w:themeColor="text1"/>
          <w:sz w:val="24"/>
          <w:szCs w:val="24"/>
          <w:highlight w:val="none"/>
          <w14:textFill>
            <w14:solidFill>
              <w14:schemeClr w14:val="tx1"/>
            </w14:solidFill>
          </w14:textFill>
        </w:rPr>
        <w:t>若供应商对照《关于政府采购支持监狱企业发展有关问题的通知》（财库〔2014〕68号）中的规定，明确不符合监狱企业条件的，则无需提供相关证明文件。</w:t>
      </w:r>
    </w:p>
    <w:p w14:paraId="7AAF0400">
      <w:pPr>
        <w:pStyle w:val="251"/>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p>
    <w:p w14:paraId="2301BCED">
      <w:pPr>
        <w:pStyle w:val="251"/>
        <w:spacing w:line="520" w:lineRule="exact"/>
        <w:ind w:firstLine="480"/>
        <w:rPr>
          <w:rStyle w:val="211"/>
          <w:rFonts w:hint="eastAsia" w:ascii="宋体" w:hAnsi="宋体" w:eastAsia="宋体" w:cs="宋体"/>
          <w:color w:val="000000" w:themeColor="text1"/>
          <w:sz w:val="24"/>
          <w:szCs w:val="24"/>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56709E57">
      <w:pPr>
        <w:pStyle w:val="254"/>
        <w:outlineLvl w:val="1"/>
        <w:rPr>
          <w:rStyle w:val="211"/>
          <w:rFonts w:hint="eastAsia" w:ascii="宋体" w:hAnsi="宋体" w:eastAsia="宋体" w:cs="宋体"/>
          <w:b/>
          <w:color w:val="000000" w:themeColor="text1"/>
          <w:sz w:val="32"/>
          <w:highlight w:val="none"/>
          <w14:textFill>
            <w14:solidFill>
              <w14:schemeClr w14:val="tx1"/>
            </w14:solidFill>
          </w14:textFill>
        </w:rPr>
      </w:pPr>
      <w:bookmarkStart w:id="492" w:name="_Toc15013"/>
      <w:r>
        <w:rPr>
          <w:rStyle w:val="211"/>
          <w:rFonts w:hint="eastAsia" w:ascii="宋体" w:hAnsi="宋体" w:eastAsia="宋体" w:cs="宋体"/>
          <w:b/>
          <w:color w:val="000000" w:themeColor="text1"/>
          <w:sz w:val="32"/>
          <w:highlight w:val="none"/>
          <w14:textFill>
            <w14:solidFill>
              <w14:schemeClr w14:val="tx1"/>
            </w14:solidFill>
          </w14:textFill>
        </w:rPr>
        <w:t>五、核心产品品牌表</w:t>
      </w:r>
      <w:bookmarkEnd w:id="492"/>
    </w:p>
    <w:p w14:paraId="20ABEEB5">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核心产品品牌表</w:t>
      </w:r>
    </w:p>
    <w:tbl>
      <w:tblPr>
        <w:tblStyle w:val="40"/>
        <w:tblW w:w="4910"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34"/>
        <w:gridCol w:w="3179"/>
        <w:gridCol w:w="1869"/>
        <w:gridCol w:w="2552"/>
        <w:gridCol w:w="1449"/>
      </w:tblGrid>
      <w:tr w14:paraId="63D31D8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375"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AF5973D">
            <w:pPr>
              <w:pBdr>
                <w:top w:val="none" w:color="000000" w:sz="0" w:space="0"/>
                <w:left w:val="none" w:color="000000" w:sz="0" w:space="0"/>
                <w:bottom w:val="none" w:color="000000" w:sz="0" w:space="0"/>
                <w:right w:val="none" w:color="000000" w:sz="0" w:space="0"/>
              </w:pBdr>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序号</w:t>
            </w:r>
          </w:p>
        </w:tc>
        <w:tc>
          <w:tcPr>
            <w:tcW w:w="1624"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53E850">
            <w:pPr>
              <w:pBdr>
                <w:top w:val="none" w:color="000000" w:sz="0" w:space="0"/>
                <w:left w:val="none" w:color="000000" w:sz="0" w:space="0"/>
                <w:bottom w:val="none" w:color="000000" w:sz="0" w:space="0"/>
                <w:right w:val="none" w:color="000000" w:sz="0" w:space="0"/>
              </w:pBdr>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货物（产品）名称</w:t>
            </w:r>
          </w:p>
        </w:tc>
        <w:tc>
          <w:tcPr>
            <w:tcW w:w="955"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D58DA12">
            <w:pPr>
              <w:pBdr>
                <w:top w:val="none" w:color="000000" w:sz="0" w:space="0"/>
                <w:left w:val="none" w:color="000000" w:sz="0" w:space="0"/>
                <w:bottom w:val="none" w:color="000000" w:sz="0" w:space="0"/>
                <w:right w:val="none" w:color="000000" w:sz="0" w:space="0"/>
              </w:pBdr>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品牌</w:t>
            </w:r>
          </w:p>
        </w:tc>
        <w:tc>
          <w:tcPr>
            <w:tcW w:w="1304"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7E595A8">
            <w:pPr>
              <w:pBdr>
                <w:top w:val="none" w:color="000000" w:sz="0" w:space="0"/>
                <w:left w:val="none" w:color="000000" w:sz="0" w:space="0"/>
                <w:bottom w:val="none" w:color="000000" w:sz="0" w:space="0"/>
                <w:right w:val="none" w:color="000000" w:sz="0" w:space="0"/>
              </w:pBdr>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制造厂商</w:t>
            </w:r>
          </w:p>
        </w:tc>
        <w:tc>
          <w:tcPr>
            <w:tcW w:w="740"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B35AEB2">
            <w:pPr>
              <w:pBdr>
                <w:top w:val="none" w:color="000000" w:sz="0" w:space="0"/>
                <w:left w:val="none" w:color="000000" w:sz="0" w:space="0"/>
                <w:bottom w:val="none" w:color="000000" w:sz="0" w:space="0"/>
                <w:right w:val="none" w:color="000000" w:sz="0" w:space="0"/>
              </w:pBdr>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备注</w:t>
            </w:r>
          </w:p>
        </w:tc>
      </w:tr>
      <w:tr w14:paraId="7EB3150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375" w:type="pct"/>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2FFDDDF2">
            <w:pPr>
              <w:pStyle w:val="216"/>
              <w:widowControl w:val="0"/>
              <w:spacing w:line="240" w:lineRule="auto"/>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1</w:t>
            </w:r>
          </w:p>
        </w:tc>
        <w:tc>
          <w:tcPr>
            <w:tcW w:w="1624" w:type="pct"/>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1AEE8D9F">
            <w:pPr>
              <w:spacing w:line="240" w:lineRule="auto"/>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稻麦抗倒水溶肥料</w:t>
            </w:r>
          </w:p>
        </w:tc>
        <w:tc>
          <w:tcPr>
            <w:tcW w:w="955"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34F4E1D">
            <w:pPr>
              <w:pBdr>
                <w:top w:val="none" w:color="000000" w:sz="0" w:space="0"/>
                <w:left w:val="none" w:color="000000" w:sz="0" w:space="0"/>
                <w:bottom w:val="none" w:color="000000" w:sz="0" w:space="0"/>
                <w:right w:val="none" w:color="000000" w:sz="0" w:space="0"/>
              </w:pBdr>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1304"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67934E2">
            <w:pPr>
              <w:pBdr>
                <w:top w:val="none" w:color="000000" w:sz="0" w:space="0"/>
                <w:left w:val="none" w:color="000000" w:sz="0" w:space="0"/>
                <w:bottom w:val="none" w:color="000000" w:sz="0" w:space="0"/>
                <w:right w:val="none" w:color="000000" w:sz="0" w:space="0"/>
              </w:pBdr>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740"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6C4A10C">
            <w:pPr>
              <w:pBdr>
                <w:top w:val="none" w:color="000000" w:sz="0" w:space="0"/>
                <w:left w:val="none" w:color="000000" w:sz="0" w:space="0"/>
                <w:bottom w:val="none" w:color="000000" w:sz="0" w:space="0"/>
                <w:right w:val="none" w:color="000000" w:sz="0" w:space="0"/>
              </w:pBdr>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r>
    </w:tbl>
    <w:p w14:paraId="2CF5D354">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注：此表填写的核心产品的品牌应与投标配置及分项报价表中品牌一致。</w:t>
      </w:r>
    </w:p>
    <w:p w14:paraId="6957736B">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color w:val="000000" w:themeColor="text1"/>
          <w:sz w:val="24"/>
          <w:highlight w:val="none"/>
          <w14:textFill>
            <w14:solidFill>
              <w14:schemeClr w14:val="tx1"/>
            </w14:solidFill>
          </w14:textFill>
        </w:rPr>
      </w:pPr>
    </w:p>
    <w:p w14:paraId="69ABC476">
      <w:pPr>
        <w:pStyle w:val="253"/>
        <w:outlineLvl w:val="1"/>
        <w:rPr>
          <w:rStyle w:val="211"/>
          <w:rFonts w:hint="eastAsia" w:ascii="宋体" w:hAnsi="宋体" w:eastAsia="宋体" w:cs="宋体"/>
          <w:b/>
          <w:color w:val="000000" w:themeColor="text1"/>
          <w:sz w:val="32"/>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6DF2A1FC">
      <w:pPr>
        <w:pStyle w:val="254"/>
        <w:outlineLvl w:val="1"/>
        <w:rPr>
          <w:rStyle w:val="211"/>
          <w:rFonts w:hint="eastAsia" w:ascii="宋体" w:hAnsi="宋体" w:eastAsia="宋体" w:cs="宋体"/>
          <w:b/>
          <w:color w:val="000000" w:themeColor="text1"/>
          <w:sz w:val="32"/>
          <w:highlight w:val="none"/>
          <w14:textFill>
            <w14:solidFill>
              <w14:schemeClr w14:val="tx1"/>
            </w14:solidFill>
          </w14:textFill>
        </w:rPr>
      </w:pPr>
      <w:bookmarkStart w:id="493" w:name="_Toc23903"/>
      <w:r>
        <w:rPr>
          <w:rStyle w:val="211"/>
          <w:rFonts w:hint="eastAsia" w:ascii="宋体" w:hAnsi="宋体" w:eastAsia="宋体" w:cs="宋体"/>
          <w:b/>
          <w:color w:val="000000" w:themeColor="text1"/>
          <w:sz w:val="32"/>
          <w:highlight w:val="none"/>
          <w14:textFill>
            <w14:solidFill>
              <w14:schemeClr w14:val="tx1"/>
            </w14:solidFill>
          </w14:textFill>
        </w:rPr>
        <w:t>六、投标配置及分项报价表</w:t>
      </w:r>
      <w:bookmarkEnd w:id="493"/>
    </w:p>
    <w:p w14:paraId="7EB8C12B">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投标配置及分项报价表</w:t>
      </w:r>
    </w:p>
    <w:tbl>
      <w:tblPr>
        <w:tblStyle w:val="39"/>
        <w:tblW w:w="511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44"/>
        <w:gridCol w:w="1750"/>
        <w:gridCol w:w="1012"/>
        <w:gridCol w:w="1425"/>
        <w:gridCol w:w="1300"/>
        <w:gridCol w:w="800"/>
        <w:gridCol w:w="813"/>
        <w:gridCol w:w="1937"/>
        <w:gridCol w:w="2188"/>
        <w:gridCol w:w="1631"/>
        <w:gridCol w:w="787"/>
      </w:tblGrid>
      <w:tr w14:paraId="0E15E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B6A139">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序号</w:t>
            </w:r>
          </w:p>
        </w:tc>
        <w:tc>
          <w:tcPr>
            <w:tcW w:w="6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CC309A">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货物名称</w:t>
            </w:r>
          </w:p>
        </w:tc>
        <w:tc>
          <w:tcPr>
            <w:tcW w:w="34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9B031C">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品牌</w:t>
            </w:r>
          </w:p>
        </w:tc>
        <w:tc>
          <w:tcPr>
            <w:tcW w:w="4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F69B6E">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规格型号</w:t>
            </w:r>
          </w:p>
        </w:tc>
        <w:tc>
          <w:tcPr>
            <w:tcW w:w="4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ECE485">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制造厂商</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881105">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产地</w:t>
            </w:r>
          </w:p>
        </w:tc>
        <w:tc>
          <w:tcPr>
            <w:tcW w:w="28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A4AA88">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数量</w:t>
            </w: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16EBFB">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单位</w:t>
            </w:r>
            <w:r>
              <w:rPr>
                <w:rFonts w:hint="eastAsia" w:ascii="宋体" w:hAnsi="宋体" w:cs="宋体"/>
                <w:b/>
                <w:bCs/>
                <w:i w:val="0"/>
                <w:iCs w:val="0"/>
                <w:color w:val="000000" w:themeColor="text1"/>
                <w:sz w:val="24"/>
                <w:szCs w:val="24"/>
                <w:highlight w:val="none"/>
                <w:u w:val="none"/>
                <w:lang w:val="en-US" w:eastAsia="zh-CN" w:bidi="ar"/>
                <w14:textFill>
                  <w14:solidFill>
                    <w14:schemeClr w14:val="tx1"/>
                  </w14:solidFill>
                </w14:textFill>
              </w:rPr>
              <w:t>（千克）</w:t>
            </w:r>
          </w:p>
        </w:tc>
        <w:tc>
          <w:tcPr>
            <w:tcW w:w="7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1D2CB6">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单价（元</w:t>
            </w:r>
            <w:r>
              <w:rPr>
                <w:rFonts w:hint="eastAsia" w:ascii="宋体" w:hAnsi="宋体" w:cs="宋体"/>
                <w:b/>
                <w:bCs/>
                <w:i w:val="0"/>
                <w:iCs w:val="0"/>
                <w:color w:val="000000" w:themeColor="text1"/>
                <w:sz w:val="24"/>
                <w:szCs w:val="24"/>
                <w:highlight w:val="none"/>
                <w:u w:val="none"/>
                <w:lang w:val="en-US" w:eastAsia="zh-CN" w:bidi="ar"/>
                <w14:textFill>
                  <w14:solidFill>
                    <w14:schemeClr w14:val="tx1"/>
                  </w14:solidFill>
                </w14:textFill>
              </w:rPr>
              <w:t>/千克</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w:t>
            </w:r>
          </w:p>
        </w:tc>
        <w:tc>
          <w:tcPr>
            <w:tcW w:w="5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DFA231">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总价（元）</w:t>
            </w:r>
          </w:p>
        </w:tc>
        <w:tc>
          <w:tcPr>
            <w:tcW w:w="27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72AB7D">
            <w:pPr>
              <w:keepNext w:val="0"/>
              <w:keepLines w:val="0"/>
              <w:widowControl/>
              <w:suppressLineNumbers w:val="0"/>
              <w:spacing w:line="240" w:lineRule="auto"/>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备注</w:t>
            </w:r>
          </w:p>
        </w:tc>
      </w:tr>
      <w:tr w14:paraId="75045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DFA35C">
            <w:pPr>
              <w:keepNext w:val="0"/>
              <w:keepLines w:val="0"/>
              <w:widowControl/>
              <w:suppressLineNumbers w:val="0"/>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1</w:t>
            </w:r>
          </w:p>
        </w:tc>
        <w:tc>
          <w:tcPr>
            <w:tcW w:w="6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B08A1A">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稻麦抗倒水溶肥料</w:t>
            </w:r>
          </w:p>
        </w:tc>
        <w:tc>
          <w:tcPr>
            <w:tcW w:w="34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4BFCF7">
            <w:pPr>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p>
        </w:tc>
        <w:tc>
          <w:tcPr>
            <w:tcW w:w="4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E82359">
            <w:pPr>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p>
        </w:tc>
        <w:tc>
          <w:tcPr>
            <w:tcW w:w="4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48FA8B">
            <w:pPr>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68D9A1">
            <w:pPr>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p>
        </w:tc>
        <w:tc>
          <w:tcPr>
            <w:tcW w:w="28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3BC8FF">
            <w:pPr>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6BEF8A">
            <w:pPr>
              <w:spacing w:line="240" w:lineRule="auto"/>
              <w:jc w:val="center"/>
              <w:rPr>
                <w:rFonts w:hint="eastAsia" w:ascii="宋体" w:hAnsi="宋体" w:eastAsia="宋体" w:cs="宋体"/>
                <w:i w:val="0"/>
                <w:iCs w:val="0"/>
                <w:color w:val="000000" w:themeColor="text1"/>
                <w:sz w:val="24"/>
                <w:szCs w:val="24"/>
                <w:highlight w:val="none"/>
                <w:u w:val="none"/>
                <w:lang w:eastAsia="zh-CN"/>
                <w14:textFill>
                  <w14:solidFill>
                    <w14:schemeClr w14:val="tx1"/>
                  </w14:solidFill>
                </w14:textFill>
              </w:rPr>
            </w:pPr>
          </w:p>
        </w:tc>
        <w:tc>
          <w:tcPr>
            <w:tcW w:w="7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81ACC0">
            <w:pPr>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p>
        </w:tc>
        <w:tc>
          <w:tcPr>
            <w:tcW w:w="5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C96F8F">
            <w:pPr>
              <w:spacing w:line="240" w:lineRule="auto"/>
              <w:jc w:val="cente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p>
        </w:tc>
        <w:tc>
          <w:tcPr>
            <w:tcW w:w="27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6DB134">
            <w:pPr>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p>
        </w:tc>
      </w:tr>
      <w:tr w14:paraId="55624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895"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C7F9BB">
            <w:pPr>
              <w:pBdr>
                <w:top w:val="none" w:color="000000" w:sz="0" w:space="0"/>
                <w:left w:val="none" w:color="000000" w:sz="0" w:space="0"/>
                <w:bottom w:val="none" w:color="000000" w:sz="0" w:space="0"/>
                <w:right w:val="none" w:color="000000" w:sz="0" w:space="0"/>
              </w:pBdr>
              <w:spacing w:before="200" w:after="200"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合计</w:t>
            </w:r>
          </w:p>
        </w:tc>
        <w:tc>
          <w:tcPr>
            <w:tcW w:w="4104"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015BE">
            <w:pPr>
              <w:pBdr>
                <w:top w:val="none" w:color="000000" w:sz="0" w:space="0"/>
                <w:left w:val="none" w:color="000000" w:sz="0" w:space="0"/>
                <w:bottom w:val="none" w:color="000000" w:sz="0" w:space="0"/>
                <w:right w:val="none" w:color="000000" w:sz="0" w:space="0"/>
              </w:pBdr>
              <w:spacing w:before="200" w:after="200"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大写：</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叁拾万</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元</w:t>
            </w:r>
            <w:r>
              <w:rPr>
                <w:rFonts w:hint="eastAsia" w:ascii="宋体" w:hAnsi="宋体" w:eastAsia="宋体" w:cs="宋体"/>
                <w:color w:val="000000" w:themeColor="text1"/>
                <w:sz w:val="24"/>
                <w:szCs w:val="24"/>
                <w:highlight w:val="none"/>
                <w:lang w:eastAsia="zh-CN"/>
                <w14:textFill>
                  <w14:solidFill>
                    <w14:schemeClr w14:val="tx1"/>
                  </w14:solidFill>
                </w14:textFill>
              </w:rPr>
              <w:t>整（</w:t>
            </w:r>
            <w:r>
              <w:rPr>
                <w:rFonts w:hint="eastAsia" w:ascii="宋体" w:hAnsi="宋体" w:eastAsia="宋体" w:cs="宋体"/>
                <w:color w:val="000000" w:themeColor="text1"/>
                <w:sz w:val="24"/>
                <w:szCs w:val="24"/>
                <w:highlight w:val="none"/>
                <w14:textFill>
                  <w14:solidFill>
                    <w14:schemeClr w14:val="tx1"/>
                  </w14:solidFill>
                </w14:textFill>
              </w:rPr>
              <w:t>小写：</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300000.00</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元）</w:t>
            </w:r>
          </w:p>
        </w:tc>
      </w:tr>
      <w:tr w14:paraId="27305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1EE18A">
            <w:pPr>
              <w:pBdr>
                <w:top w:val="none" w:color="000000" w:sz="0" w:space="0"/>
                <w:left w:val="none" w:color="000000" w:sz="0" w:space="0"/>
                <w:bottom w:val="none" w:color="000000" w:sz="0" w:space="0"/>
                <w:right w:val="none" w:color="000000" w:sz="0" w:space="0"/>
              </w:pBd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本采购包中提供的符合本国产品标准的产品成本之和占该采购包提供的全部产品成本之和的比例为</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w:t>
            </w:r>
          </w:p>
        </w:tc>
      </w:tr>
    </w:tbl>
    <w:p w14:paraId="5879D2A4">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left="0" w:right="0"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w:t>
      </w:r>
    </w:p>
    <w:p w14:paraId="55F5D4A1">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left="0" w:right="0" w:firstLine="0"/>
        <w:jc w:val="both"/>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1、请根据招标文件第四章项目需求“一、清单”提供分项报价，此表的单价金额应与开标一览表中投标报价相符，如不相符，以开标一览表为准。</w:t>
      </w:r>
    </w:p>
    <w:p w14:paraId="76B64A62">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left="0" w:right="0" w:firstLine="0"/>
        <w:jc w:val="both"/>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2、投标单位投标配置及分项报价表单价不得超出最高限价，否则视为无效投标。</w:t>
      </w:r>
    </w:p>
    <w:p w14:paraId="0877F970">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left="0" w:right="0" w:firstLine="0"/>
        <w:jc w:val="both"/>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3、表格中的总价不可调整</w:t>
      </w:r>
      <w:r>
        <w:rPr>
          <w:rFonts w:hint="eastAsia" w:ascii="宋体" w:hAnsi="宋体" w:cs="宋体"/>
          <w:b/>
          <w:bCs/>
          <w:color w:val="000000" w:themeColor="text1"/>
          <w:sz w:val="24"/>
          <w:highlight w:val="none"/>
          <w:lang w:val="en-US" w:eastAsia="zh-CN"/>
          <w14:textFill>
            <w14:solidFill>
              <w14:schemeClr w14:val="tx1"/>
            </w14:solidFill>
          </w14:textFill>
        </w:rPr>
        <w:t>，投标人自主填报单价，并根据单价填写对应数量</w:t>
      </w:r>
      <w:r>
        <w:rPr>
          <w:rFonts w:hint="eastAsia" w:ascii="宋体" w:hAnsi="宋体" w:eastAsia="宋体" w:cs="宋体"/>
          <w:b/>
          <w:bCs/>
          <w:color w:val="000000" w:themeColor="text1"/>
          <w:sz w:val="24"/>
          <w:highlight w:val="none"/>
          <w:lang w:val="en-US" w:eastAsia="zh-CN"/>
          <w14:textFill>
            <w14:solidFill>
              <w14:schemeClr w14:val="tx1"/>
            </w14:solidFill>
          </w14:textFill>
        </w:rPr>
        <w:t>。</w:t>
      </w:r>
    </w:p>
    <w:p w14:paraId="615D972A">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left="0" w:right="0"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lang w:val="en-US"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技术要求详见招标文件第四章项目需求。</w:t>
      </w:r>
    </w:p>
    <w:p w14:paraId="01BC9558">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left="0" w:right="0" w:firstLine="0"/>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14:textFill>
            <w14:solidFill>
              <w14:schemeClr w14:val="tx1"/>
            </w14:solidFill>
          </w14:textFill>
        </w:rPr>
        <w:t>、若无品牌，可填“自制”。</w:t>
      </w:r>
    </w:p>
    <w:p w14:paraId="6F1B5E42">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left="0" w:right="0"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7BC35FBF">
      <w:pPr>
        <w:pStyle w:val="23"/>
        <w:rPr>
          <w:rFonts w:hint="eastAsia" w:ascii="宋体" w:hAnsi="宋体" w:eastAsia="宋体" w:cs="宋体"/>
          <w:color w:val="000000" w:themeColor="text1"/>
          <w:highlight w:val="none"/>
          <w14:textFill>
            <w14:solidFill>
              <w14:schemeClr w14:val="tx1"/>
            </w14:solidFill>
          </w14:textFill>
        </w:rPr>
        <w:sectPr>
          <w:pgSz w:w="16838" w:h="11906" w:orient="landscape"/>
          <w:pgMar w:top="1080" w:right="1440" w:bottom="1080" w:left="1440" w:header="851" w:footer="992" w:gutter="0"/>
          <w:cols w:space="1701" w:num="1"/>
          <w:docGrid w:linePitch="360" w:charSpace="0"/>
        </w:sectPr>
      </w:pPr>
    </w:p>
    <w:p w14:paraId="2E15DC2C">
      <w:pPr>
        <w:pStyle w:val="254"/>
        <w:outlineLvl w:val="1"/>
        <w:rPr>
          <w:rStyle w:val="211"/>
          <w:rFonts w:hint="eastAsia" w:ascii="宋体" w:hAnsi="宋体" w:eastAsia="宋体" w:cs="宋体"/>
          <w:color w:val="000000" w:themeColor="text1"/>
          <w:highlight w:val="none"/>
          <w14:textFill>
            <w14:solidFill>
              <w14:schemeClr w14:val="tx1"/>
            </w14:solidFill>
          </w14:textFill>
        </w:rPr>
      </w:pPr>
      <w:bookmarkStart w:id="494" w:name="_Toc18483"/>
      <w:r>
        <w:rPr>
          <w:rStyle w:val="211"/>
          <w:rFonts w:hint="eastAsia" w:ascii="宋体" w:hAnsi="宋体" w:eastAsia="宋体" w:cs="宋体"/>
          <w:b/>
          <w:color w:val="000000" w:themeColor="text1"/>
          <w:sz w:val="32"/>
          <w:highlight w:val="none"/>
          <w:lang w:val="en-US"/>
          <w14:textFill>
            <w14:solidFill>
              <w14:schemeClr w14:val="tx1"/>
            </w14:solidFill>
          </w14:textFill>
        </w:rPr>
        <w:t>七</w:t>
      </w:r>
      <w:r>
        <w:rPr>
          <w:rStyle w:val="211"/>
          <w:rFonts w:hint="eastAsia" w:ascii="宋体" w:hAnsi="宋体" w:eastAsia="宋体" w:cs="宋体"/>
          <w:b/>
          <w:color w:val="000000" w:themeColor="text1"/>
          <w:sz w:val="32"/>
          <w:highlight w:val="none"/>
          <w14:textFill>
            <w14:solidFill>
              <w14:schemeClr w14:val="tx1"/>
            </w14:solidFill>
          </w14:textFill>
        </w:rPr>
        <w:t>、第四章项目需求中实质性要求响应对照表</w:t>
      </w:r>
      <w:bookmarkEnd w:id="494"/>
    </w:p>
    <w:p w14:paraId="00EC34F6">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第四章项目需求中实质性要求响应对照表</w:t>
      </w:r>
    </w:p>
    <w:p w14:paraId="4D8FE726">
      <w:pPr>
        <w:pStyle w:val="256"/>
        <w:spacing w:line="440" w:lineRule="exact"/>
        <w:ind w:firstLine="482"/>
        <w:rPr>
          <w:rStyle w:val="231"/>
          <w:rFonts w:hint="eastAsia" w:ascii="宋体" w:hAnsi="宋体" w:eastAsia="宋体" w:cs="宋体"/>
          <w:b/>
          <w:bCs/>
          <w:color w:val="000000" w:themeColor="text1"/>
          <w:sz w:val="24"/>
          <w:szCs w:val="24"/>
          <w:highlight w:val="none"/>
          <w14:textFill>
            <w14:solidFill>
              <w14:schemeClr w14:val="tx1"/>
            </w14:solidFill>
          </w14:textFill>
        </w:rPr>
      </w:pPr>
      <w:r>
        <w:rPr>
          <w:rStyle w:val="231"/>
          <w:rFonts w:hint="eastAsia" w:ascii="宋体" w:hAnsi="宋体" w:eastAsia="宋体" w:cs="宋体"/>
          <w:b/>
          <w:bCs/>
          <w:color w:val="000000" w:themeColor="text1"/>
          <w:sz w:val="24"/>
          <w:szCs w:val="24"/>
          <w:highlight w:val="none"/>
          <w:lang w:val="en-US" w:eastAsia="zh-CN"/>
          <w14:textFill>
            <w14:solidFill>
              <w14:schemeClr w14:val="tx1"/>
            </w14:solidFill>
          </w14:textFill>
        </w:rPr>
        <w:t>1</w:t>
      </w:r>
      <w:r>
        <w:rPr>
          <w:rStyle w:val="231"/>
          <w:rFonts w:hint="eastAsia" w:ascii="宋体" w:hAnsi="宋体" w:eastAsia="宋体" w:cs="宋体"/>
          <w:b/>
          <w:bCs/>
          <w:color w:val="000000" w:themeColor="text1"/>
          <w:sz w:val="24"/>
          <w:szCs w:val="24"/>
          <w:highlight w:val="none"/>
          <w14:textFill>
            <w14:solidFill>
              <w14:schemeClr w14:val="tx1"/>
            </w14:solidFill>
          </w14:textFill>
        </w:rPr>
        <w:t>、商务条款的实质性格式</w:t>
      </w:r>
    </w:p>
    <w:tbl>
      <w:tblPr>
        <w:tblStyle w:val="39"/>
        <w:tblW w:w="499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36"/>
        <w:gridCol w:w="6577"/>
        <w:gridCol w:w="1151"/>
        <w:gridCol w:w="1272"/>
      </w:tblGrid>
      <w:tr w14:paraId="78B77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8" w:type="pct"/>
            <w:noWrap w:val="0"/>
            <w:tcMar>
              <w:top w:w="0" w:type="dxa"/>
              <w:left w:w="0" w:type="dxa"/>
              <w:bottom w:w="0" w:type="dxa"/>
              <w:right w:w="0" w:type="dxa"/>
            </w:tcMar>
            <w:vAlign w:val="center"/>
          </w:tcPr>
          <w:p w14:paraId="39F557A0">
            <w:pPr>
              <w:pStyle w:val="257"/>
              <w:spacing w:line="24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序号</w:t>
            </w:r>
          </w:p>
        </w:tc>
        <w:tc>
          <w:tcPr>
            <w:tcW w:w="3377" w:type="pct"/>
            <w:noWrap w:val="0"/>
            <w:tcMar>
              <w:top w:w="0" w:type="dxa"/>
              <w:left w:w="0" w:type="dxa"/>
              <w:bottom w:w="0" w:type="dxa"/>
              <w:right w:w="0" w:type="dxa"/>
            </w:tcMar>
            <w:vAlign w:val="center"/>
          </w:tcPr>
          <w:p w14:paraId="3BF918D9">
            <w:pPr>
              <w:pStyle w:val="256"/>
              <w:spacing w:line="240" w:lineRule="auto"/>
              <w:jc w:val="center"/>
              <w:rPr>
                <w:rStyle w:val="231"/>
                <w:rFonts w:hint="eastAsia" w:ascii="宋体" w:hAnsi="宋体" w:eastAsia="宋体" w:cs="宋体"/>
                <w:color w:val="000000" w:themeColor="text1"/>
                <w:sz w:val="24"/>
                <w:szCs w:val="24"/>
                <w:highlight w:val="none"/>
                <w14:textFill>
                  <w14:solidFill>
                    <w14:schemeClr w14:val="tx1"/>
                  </w14:solidFill>
                </w14:textFill>
              </w:rPr>
            </w:pPr>
            <w:r>
              <w:rPr>
                <w:rStyle w:val="231"/>
                <w:rFonts w:hint="eastAsia" w:ascii="宋体" w:hAnsi="宋体" w:eastAsia="宋体" w:cs="宋体"/>
                <w:color w:val="000000" w:themeColor="text1"/>
                <w:sz w:val="24"/>
                <w:szCs w:val="24"/>
                <w:highlight w:val="none"/>
                <w14:textFill>
                  <w14:solidFill>
                    <w14:schemeClr w14:val="tx1"/>
                  </w14:solidFill>
                </w14:textFill>
              </w:rPr>
              <w:t>商务条款的实质性要求</w:t>
            </w:r>
          </w:p>
          <w:p w14:paraId="623045A3">
            <w:pPr>
              <w:pStyle w:val="257"/>
              <w:spacing w:line="24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i/>
                <w:color w:val="000000" w:themeColor="text1"/>
                <w:sz w:val="24"/>
                <w:szCs w:val="24"/>
                <w:highlight w:val="none"/>
                <w:u w:val="single"/>
                <w14:textFill>
                  <w14:solidFill>
                    <w14:schemeClr w14:val="tx1"/>
                  </w14:solidFill>
                </w14:textFill>
              </w:rPr>
              <w:t>（加斜体下划线内容）</w:t>
            </w:r>
          </w:p>
        </w:tc>
        <w:tc>
          <w:tcPr>
            <w:tcW w:w="591" w:type="pct"/>
            <w:noWrap w:val="0"/>
            <w:tcMar>
              <w:top w:w="0" w:type="dxa"/>
              <w:left w:w="0" w:type="dxa"/>
              <w:bottom w:w="0" w:type="dxa"/>
              <w:right w:w="0" w:type="dxa"/>
            </w:tcMar>
            <w:vAlign w:val="center"/>
          </w:tcPr>
          <w:p w14:paraId="561F7FF5">
            <w:pPr>
              <w:pStyle w:val="257"/>
              <w:spacing w:line="240" w:lineRule="auto"/>
              <w:jc w:val="center"/>
              <w:rPr>
                <w:rFonts w:hint="eastAsia" w:ascii="宋体" w:hAnsi="宋体" w:eastAsia="宋体" w:cs="宋体"/>
                <w:i/>
                <w:color w:val="000000" w:themeColor="text1"/>
                <w:sz w:val="24"/>
                <w:szCs w:val="24"/>
                <w:highlight w:val="none"/>
                <w:u w:val="single"/>
                <w14:textFill>
                  <w14:solidFill>
                    <w14:schemeClr w14:val="tx1"/>
                  </w14:solidFill>
                </w14:textFill>
              </w:rPr>
            </w:pPr>
            <w:r>
              <w:rPr>
                <w:rFonts w:hint="eastAsia" w:ascii="宋体" w:hAnsi="宋体" w:eastAsia="宋体" w:cs="宋体"/>
                <w:iCs/>
                <w:color w:val="000000" w:themeColor="text1"/>
                <w:sz w:val="24"/>
                <w:szCs w:val="24"/>
                <w:highlight w:val="none"/>
                <w14:textFill>
                  <w14:solidFill>
                    <w14:schemeClr w14:val="tx1"/>
                  </w14:solidFill>
                </w14:textFill>
              </w:rPr>
              <w:t>投标响应情况</w:t>
            </w:r>
          </w:p>
        </w:tc>
        <w:tc>
          <w:tcPr>
            <w:tcW w:w="653" w:type="pct"/>
            <w:noWrap w:val="0"/>
            <w:tcMar>
              <w:top w:w="0" w:type="dxa"/>
              <w:left w:w="0" w:type="dxa"/>
              <w:bottom w:w="0" w:type="dxa"/>
              <w:right w:w="0" w:type="dxa"/>
            </w:tcMar>
            <w:vAlign w:val="center"/>
          </w:tcPr>
          <w:p w14:paraId="5F0A6401">
            <w:pPr>
              <w:pStyle w:val="257"/>
              <w:spacing w:line="24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Style w:val="231"/>
                <w:rFonts w:hint="eastAsia" w:ascii="宋体" w:hAnsi="宋体" w:eastAsia="宋体" w:cs="宋体"/>
                <w:color w:val="000000" w:themeColor="text1"/>
                <w:sz w:val="24"/>
                <w:szCs w:val="24"/>
                <w:highlight w:val="none"/>
                <w14:textFill>
                  <w14:solidFill>
                    <w14:schemeClr w14:val="tx1"/>
                  </w14:solidFill>
                </w14:textFill>
              </w:rPr>
              <w:t>正偏离、符合或负偏离</w:t>
            </w:r>
          </w:p>
        </w:tc>
      </w:tr>
      <w:tr w14:paraId="429F0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8" w:type="pct"/>
            <w:noWrap w:val="0"/>
            <w:tcMar>
              <w:top w:w="0" w:type="dxa"/>
              <w:left w:w="0" w:type="dxa"/>
              <w:bottom w:w="0" w:type="dxa"/>
              <w:right w:w="0" w:type="dxa"/>
            </w:tcMar>
            <w:vAlign w:val="center"/>
          </w:tcPr>
          <w:p w14:paraId="0B73A22F">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p>
        </w:tc>
        <w:tc>
          <w:tcPr>
            <w:tcW w:w="3377" w:type="pct"/>
            <w:noWrap w:val="0"/>
            <w:tcMar>
              <w:top w:w="0" w:type="dxa"/>
              <w:left w:w="0" w:type="dxa"/>
              <w:bottom w:w="0" w:type="dxa"/>
              <w:right w:w="0" w:type="dxa"/>
            </w:tcMar>
            <w:vAlign w:val="center"/>
          </w:tcPr>
          <w:p w14:paraId="555D74F9">
            <w:pPr>
              <w:pStyle w:val="222"/>
              <w:keepNext w:val="0"/>
              <w:keepLines w:val="0"/>
              <w:pageBreakBefore w:val="0"/>
              <w:widowControl w:val="0"/>
              <w:kinsoku/>
              <w:wordWrap/>
              <w:overflowPunct/>
              <w:topLinePunct w:val="0"/>
              <w:autoSpaceDE/>
              <w:autoSpaceDN/>
              <w:bidi w:val="0"/>
              <w:adjustRightInd/>
              <w:snapToGrid/>
              <w:spacing w:line="500" w:lineRule="exact"/>
              <w:ind w:firstLine="0"/>
              <w:jc w:val="both"/>
              <w:textAlignment w:val="auto"/>
              <w:rPr>
                <w:rStyle w:val="211"/>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bCs/>
                <w:color w:val="000000" w:themeColor="text1"/>
                <w:spacing w:val="0"/>
                <w:sz w:val="24"/>
                <w:szCs w:val="24"/>
                <w:highlight w:val="none"/>
                <w14:textFill>
                  <w14:solidFill>
                    <w14:schemeClr w14:val="tx1"/>
                  </w14:solidFill>
                </w14:textFill>
              </w:rPr>
              <w:t>（一）质保期</w:t>
            </w:r>
          </w:p>
          <w:p w14:paraId="40B78791">
            <w:pPr>
              <w:pStyle w:val="222"/>
              <w:keepNext w:val="0"/>
              <w:keepLines w:val="0"/>
              <w:pageBreakBefore w:val="0"/>
              <w:widowControl w:val="0"/>
              <w:kinsoku/>
              <w:wordWrap/>
              <w:overflowPunct/>
              <w:topLinePunct w:val="0"/>
              <w:autoSpaceDE/>
              <w:autoSpaceDN/>
              <w:bidi w:val="0"/>
              <w:adjustRightInd/>
              <w:snapToGrid/>
              <w:spacing w:line="500" w:lineRule="exact"/>
              <w:ind w:firstLine="0"/>
              <w:jc w:val="both"/>
              <w:textAlignment w:val="auto"/>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免费质保期不少于一年。中标人须提供质量保证，在质量保证期内该产品出现质量问题（人为除外），无条件更换。（以双方在验收报告签订日期为准）。</w:t>
            </w:r>
          </w:p>
        </w:tc>
        <w:tc>
          <w:tcPr>
            <w:tcW w:w="591" w:type="pct"/>
            <w:noWrap w:val="0"/>
            <w:tcMar>
              <w:top w:w="0" w:type="dxa"/>
              <w:left w:w="0" w:type="dxa"/>
              <w:bottom w:w="0" w:type="dxa"/>
              <w:right w:w="0" w:type="dxa"/>
            </w:tcMar>
            <w:vAlign w:val="center"/>
          </w:tcPr>
          <w:p w14:paraId="074DABFD">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53" w:type="pct"/>
            <w:noWrap w:val="0"/>
            <w:tcMar>
              <w:top w:w="0" w:type="dxa"/>
              <w:left w:w="0" w:type="dxa"/>
              <w:bottom w:w="0" w:type="dxa"/>
              <w:right w:w="0" w:type="dxa"/>
            </w:tcMar>
            <w:vAlign w:val="center"/>
          </w:tcPr>
          <w:p w14:paraId="748E1304">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4E27F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8" w:type="pct"/>
            <w:noWrap w:val="0"/>
            <w:tcMar>
              <w:top w:w="0" w:type="dxa"/>
              <w:left w:w="0" w:type="dxa"/>
              <w:bottom w:w="0" w:type="dxa"/>
              <w:right w:w="0" w:type="dxa"/>
            </w:tcMar>
            <w:vAlign w:val="center"/>
          </w:tcPr>
          <w:p w14:paraId="567F5665">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p>
        </w:tc>
        <w:tc>
          <w:tcPr>
            <w:tcW w:w="3377" w:type="pct"/>
            <w:shd w:val="clear" w:color="auto" w:fill="auto"/>
            <w:noWrap w:val="0"/>
            <w:tcMar>
              <w:top w:w="0" w:type="dxa"/>
              <w:left w:w="0" w:type="dxa"/>
              <w:bottom w:w="0" w:type="dxa"/>
              <w:right w:w="0" w:type="dxa"/>
            </w:tcMar>
            <w:vAlign w:val="center"/>
          </w:tcPr>
          <w:p w14:paraId="05D27197">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11"/>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bCs/>
                <w:color w:val="000000" w:themeColor="text1"/>
                <w:spacing w:val="0"/>
                <w:sz w:val="24"/>
                <w:szCs w:val="24"/>
                <w:highlight w:val="none"/>
                <w14:textFill>
                  <w14:solidFill>
                    <w14:schemeClr w14:val="tx1"/>
                  </w14:solidFill>
                </w14:textFill>
              </w:rPr>
              <w:t>（二）售后服务要求</w:t>
            </w:r>
          </w:p>
          <w:p w14:paraId="6A387755">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i/>
                <w:iCs/>
                <w:color w:val="000000" w:themeColor="text1"/>
                <w:spacing w:val="0"/>
                <w:szCs w:val="18"/>
                <w:highlight w:val="none"/>
                <w:u w:val="single"/>
                <w14:textFill>
                  <w14:solidFill>
                    <w14:schemeClr w14:val="tx1"/>
                  </w14:solidFill>
                </w14:textFill>
              </w:rPr>
            </w:pPr>
            <w:r>
              <w:rPr>
                <w:rFonts w:hint="eastAsia" w:ascii="宋体" w:hAnsi="宋体" w:eastAsia="宋体" w:cs="宋体"/>
                <w:i/>
                <w:iCs/>
                <w:color w:val="000000" w:themeColor="text1"/>
                <w:spacing w:val="0"/>
                <w:szCs w:val="18"/>
                <w:highlight w:val="none"/>
                <w:u w:val="single"/>
                <w14:textFill>
                  <w14:solidFill>
                    <w14:schemeClr w14:val="tx1"/>
                  </w14:solidFill>
                </w14:textFill>
              </w:rPr>
              <w:t>1．</w:t>
            </w:r>
            <w:r>
              <w:rPr>
                <w:rFonts w:hint="eastAsia" w:ascii="宋体" w:hAnsi="宋体" w:eastAsia="宋体" w:cs="宋体"/>
                <w:i/>
                <w:iCs/>
                <w:color w:val="000000" w:themeColor="text1"/>
                <w:spacing w:val="0"/>
                <w:szCs w:val="18"/>
                <w:highlight w:val="none"/>
                <w:u w:val="single"/>
                <w:lang w:eastAsia="zh-CN"/>
                <w14:textFill>
                  <w14:solidFill>
                    <w14:schemeClr w14:val="tx1"/>
                  </w14:solidFill>
                </w14:textFill>
              </w:rPr>
              <w:t>中标人</w:t>
            </w:r>
            <w:r>
              <w:rPr>
                <w:rFonts w:hint="eastAsia" w:ascii="宋体" w:hAnsi="宋体" w:eastAsia="宋体" w:cs="宋体"/>
                <w:i/>
                <w:iCs/>
                <w:color w:val="000000" w:themeColor="text1"/>
                <w:spacing w:val="0"/>
                <w:szCs w:val="18"/>
                <w:highlight w:val="none"/>
                <w:u w:val="single"/>
                <w14:textFill>
                  <w14:solidFill>
                    <w14:schemeClr w14:val="tx1"/>
                  </w14:solidFill>
                </w14:textFill>
              </w:rPr>
              <w:t>所提供的产品应为非长期库存积压产品，质量要求必须按国家规定标准执行。</w:t>
            </w:r>
          </w:p>
          <w:p w14:paraId="21019D2E">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i/>
                <w:iCs/>
                <w:color w:val="000000" w:themeColor="text1"/>
                <w:spacing w:val="0"/>
                <w:szCs w:val="18"/>
                <w:highlight w:val="none"/>
                <w:u w:val="single"/>
                <w14:textFill>
                  <w14:solidFill>
                    <w14:schemeClr w14:val="tx1"/>
                  </w14:solidFill>
                </w14:textFill>
              </w:rPr>
            </w:pPr>
            <w:r>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t>2.</w:t>
            </w:r>
            <w:r>
              <w:rPr>
                <w:rFonts w:hint="eastAsia" w:ascii="宋体" w:hAnsi="宋体" w:eastAsia="宋体" w:cs="宋体"/>
                <w:i/>
                <w:iCs/>
                <w:color w:val="000000" w:themeColor="text1"/>
                <w:spacing w:val="0"/>
                <w:szCs w:val="18"/>
                <w:highlight w:val="none"/>
                <w:u w:val="single"/>
                <w:lang w:eastAsia="zh-CN"/>
                <w14:textFill>
                  <w14:solidFill>
                    <w14:schemeClr w14:val="tx1"/>
                  </w14:solidFill>
                </w14:textFill>
              </w:rPr>
              <w:t>中标人</w:t>
            </w:r>
            <w:r>
              <w:rPr>
                <w:rFonts w:hint="eastAsia" w:ascii="宋体" w:hAnsi="宋体" w:eastAsia="宋体" w:cs="宋体"/>
                <w:i/>
                <w:iCs/>
                <w:color w:val="000000" w:themeColor="text1"/>
                <w:spacing w:val="0"/>
                <w:szCs w:val="18"/>
                <w:highlight w:val="none"/>
                <w:u w:val="single"/>
                <w14:textFill>
                  <w14:solidFill>
                    <w14:schemeClr w14:val="tx1"/>
                  </w14:solidFill>
                </w14:textFill>
              </w:rPr>
              <w:t>须负责根据采购人要求提供指导采购单位人员产品的使用技术以及必要的安全保护操作措施等培训工作。</w:t>
            </w:r>
          </w:p>
          <w:p w14:paraId="10753852">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i/>
                <w:iCs/>
                <w:color w:val="000000" w:themeColor="text1"/>
                <w:spacing w:val="0"/>
                <w:szCs w:val="18"/>
                <w:highlight w:val="none"/>
                <w:u w:val="single"/>
                <w14:textFill>
                  <w14:solidFill>
                    <w14:schemeClr w14:val="tx1"/>
                  </w14:solidFill>
                </w14:textFill>
              </w:rPr>
            </w:pPr>
            <w:r>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t>3.</w:t>
            </w:r>
            <w:r>
              <w:rPr>
                <w:rFonts w:hint="eastAsia" w:ascii="宋体" w:hAnsi="宋体" w:eastAsia="宋体" w:cs="宋体"/>
                <w:i/>
                <w:iCs/>
                <w:color w:val="000000" w:themeColor="text1"/>
                <w:spacing w:val="0"/>
                <w:szCs w:val="18"/>
                <w:highlight w:val="none"/>
                <w:u w:val="single"/>
                <w14:textFill>
                  <w14:solidFill>
                    <w14:schemeClr w14:val="tx1"/>
                  </w14:solidFill>
                </w14:textFill>
              </w:rPr>
              <w:t>如因</w:t>
            </w:r>
            <w:r>
              <w:rPr>
                <w:rFonts w:hint="eastAsia" w:ascii="宋体" w:hAnsi="宋体" w:eastAsia="宋体" w:cs="宋体"/>
                <w:i/>
                <w:iCs/>
                <w:color w:val="000000" w:themeColor="text1"/>
                <w:spacing w:val="0"/>
                <w:szCs w:val="18"/>
                <w:highlight w:val="none"/>
                <w:u w:val="single"/>
                <w:lang w:eastAsia="zh-CN"/>
                <w14:textFill>
                  <w14:solidFill>
                    <w14:schemeClr w14:val="tx1"/>
                  </w14:solidFill>
                </w14:textFill>
              </w:rPr>
              <w:t>中标人</w:t>
            </w:r>
            <w:r>
              <w:rPr>
                <w:rFonts w:hint="eastAsia" w:ascii="宋体" w:hAnsi="宋体" w:eastAsia="宋体" w:cs="宋体"/>
                <w:i/>
                <w:iCs/>
                <w:color w:val="000000" w:themeColor="text1"/>
                <w:spacing w:val="0"/>
                <w:szCs w:val="18"/>
                <w:highlight w:val="none"/>
                <w:u w:val="single"/>
                <w14:textFill>
                  <w14:solidFill>
                    <w14:schemeClr w14:val="tx1"/>
                  </w14:solidFill>
                </w14:textFill>
              </w:rPr>
              <w:t>提供的产品质量问题而导致采购人操作使用人员的人身事故等事宜，则按国家标准及相关法规处理。</w:t>
            </w:r>
          </w:p>
          <w:p w14:paraId="237B798D">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i/>
                <w:iCs/>
                <w:color w:val="000000" w:themeColor="text1"/>
                <w:spacing w:val="0"/>
                <w:szCs w:val="18"/>
                <w:highlight w:val="none"/>
                <w:u w:val="single"/>
                <w14:textFill>
                  <w14:solidFill>
                    <w14:schemeClr w14:val="tx1"/>
                  </w14:solidFill>
                </w14:textFill>
              </w:rPr>
            </w:pPr>
            <w:r>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t>4.</w:t>
            </w:r>
            <w:r>
              <w:rPr>
                <w:rFonts w:hint="eastAsia" w:ascii="宋体" w:hAnsi="宋体" w:eastAsia="宋体" w:cs="宋体"/>
                <w:i/>
                <w:iCs/>
                <w:color w:val="000000" w:themeColor="text1"/>
                <w:spacing w:val="0"/>
                <w:szCs w:val="18"/>
                <w:highlight w:val="none"/>
                <w:u w:val="single"/>
                <w:lang w:eastAsia="zh-CN"/>
                <w14:textFill>
                  <w14:solidFill>
                    <w14:schemeClr w14:val="tx1"/>
                  </w14:solidFill>
                </w14:textFill>
              </w:rPr>
              <w:t>中标人</w:t>
            </w:r>
            <w:r>
              <w:rPr>
                <w:rFonts w:hint="eastAsia" w:ascii="宋体" w:hAnsi="宋体" w:eastAsia="宋体" w:cs="宋体"/>
                <w:i/>
                <w:iCs/>
                <w:color w:val="000000" w:themeColor="text1"/>
                <w:spacing w:val="0"/>
                <w:szCs w:val="18"/>
                <w:highlight w:val="none"/>
                <w:u w:val="single"/>
                <w14:textFill>
                  <w14:solidFill>
                    <w14:schemeClr w14:val="tx1"/>
                  </w14:solidFill>
                </w14:textFill>
              </w:rPr>
              <w:t>应以优良的服务态度，在1小时以内响应采购人提出的相关要求。</w:t>
            </w:r>
          </w:p>
          <w:p w14:paraId="5DBDBE9C">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t>5.</w:t>
            </w:r>
            <w:r>
              <w:rPr>
                <w:rFonts w:hint="eastAsia" w:ascii="宋体" w:hAnsi="宋体" w:eastAsia="宋体" w:cs="宋体"/>
                <w:i/>
                <w:iCs/>
                <w:color w:val="000000" w:themeColor="text1"/>
                <w:spacing w:val="0"/>
                <w:szCs w:val="18"/>
                <w:highlight w:val="none"/>
                <w:u w:val="single"/>
                <w:lang w:eastAsia="zh-CN"/>
                <w14:textFill>
                  <w14:solidFill>
                    <w14:schemeClr w14:val="tx1"/>
                  </w14:solidFill>
                </w14:textFill>
              </w:rPr>
              <w:t>中标人</w:t>
            </w:r>
            <w:r>
              <w:rPr>
                <w:rFonts w:hint="eastAsia" w:ascii="宋体" w:hAnsi="宋体" w:eastAsia="宋体" w:cs="宋体"/>
                <w:i/>
                <w:iCs/>
                <w:color w:val="000000" w:themeColor="text1"/>
                <w:spacing w:val="0"/>
                <w:szCs w:val="18"/>
                <w:highlight w:val="none"/>
                <w:u w:val="single"/>
                <w14:textFill>
                  <w14:solidFill>
                    <w14:schemeClr w14:val="tx1"/>
                  </w14:solidFill>
                </w14:textFill>
              </w:rPr>
              <w:t>须提供质量保证，在质量保证期内该产品出现质量问题（人为除外），无条件更换。</w:t>
            </w:r>
          </w:p>
        </w:tc>
        <w:tc>
          <w:tcPr>
            <w:tcW w:w="591" w:type="pct"/>
            <w:noWrap w:val="0"/>
            <w:tcMar>
              <w:top w:w="0" w:type="dxa"/>
              <w:left w:w="0" w:type="dxa"/>
              <w:bottom w:w="0" w:type="dxa"/>
              <w:right w:w="0" w:type="dxa"/>
            </w:tcMar>
            <w:vAlign w:val="center"/>
          </w:tcPr>
          <w:p w14:paraId="48452A0F">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53" w:type="pct"/>
            <w:noWrap w:val="0"/>
            <w:tcMar>
              <w:top w:w="0" w:type="dxa"/>
              <w:left w:w="0" w:type="dxa"/>
              <w:bottom w:w="0" w:type="dxa"/>
              <w:right w:w="0" w:type="dxa"/>
            </w:tcMar>
            <w:vAlign w:val="center"/>
          </w:tcPr>
          <w:p w14:paraId="500C563F">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502EE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8" w:type="pct"/>
            <w:noWrap w:val="0"/>
            <w:tcMar>
              <w:top w:w="0" w:type="dxa"/>
              <w:left w:w="0" w:type="dxa"/>
              <w:bottom w:w="0" w:type="dxa"/>
              <w:right w:w="0" w:type="dxa"/>
            </w:tcMar>
            <w:vAlign w:val="center"/>
          </w:tcPr>
          <w:p w14:paraId="3B02679F">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p>
        </w:tc>
        <w:tc>
          <w:tcPr>
            <w:tcW w:w="3377" w:type="pct"/>
            <w:shd w:val="clear" w:color="auto" w:fill="auto"/>
            <w:noWrap w:val="0"/>
            <w:tcMar>
              <w:top w:w="0" w:type="dxa"/>
              <w:left w:w="0" w:type="dxa"/>
              <w:bottom w:w="0" w:type="dxa"/>
              <w:right w:w="0" w:type="dxa"/>
            </w:tcMar>
            <w:vAlign w:val="center"/>
          </w:tcPr>
          <w:p w14:paraId="7518F061">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11"/>
                <w:rFonts w:hint="eastAsia" w:ascii="宋体" w:hAnsi="宋体" w:eastAsia="宋体" w:cs="宋体"/>
                <w:b/>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bCs/>
                <w:color w:val="000000" w:themeColor="text1"/>
                <w:spacing w:val="0"/>
                <w:sz w:val="24"/>
                <w:szCs w:val="24"/>
                <w:highlight w:val="none"/>
                <w14:textFill>
                  <w14:solidFill>
                    <w14:schemeClr w14:val="tx1"/>
                  </w14:solidFill>
                </w14:textFill>
              </w:rPr>
              <w:t>（三）交货期、交货方式及交货地点</w:t>
            </w:r>
          </w:p>
          <w:p w14:paraId="3F2D41E8">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Fonts w:hint="eastAsia" w:ascii="宋体" w:hAnsi="宋体" w:eastAsia="宋体" w:cs="宋体"/>
                <w:i/>
                <w:iCs/>
                <w:color w:val="000000" w:themeColor="text1"/>
                <w:spacing w:val="0"/>
                <w:highlight w:val="none"/>
                <w:u w:val="single"/>
                <w14:textFill>
                  <w14:solidFill>
                    <w14:schemeClr w14:val="tx1"/>
                  </w14:solidFill>
                </w14:textFill>
              </w:rPr>
              <w:t>1．</w:t>
            </w: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交货期：</w:t>
            </w:r>
          </w:p>
          <w:p w14:paraId="086792F5">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自合同签订生效之日起</w:t>
            </w:r>
            <w:r>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15</w:t>
            </w: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日内分批次供货并经验收合格（具体根据采购人要求）。遇不可抗力原因需延迟交货的，经采购人同意后可适当延期</w:t>
            </w:r>
            <w:r>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w:t>
            </w:r>
          </w:p>
          <w:p w14:paraId="2EA21266">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2．交货方式及交货地点：</w:t>
            </w:r>
          </w:p>
          <w:p w14:paraId="06870B6E">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按采购人要求供货至张家港市各乡镇指定地点。</w:t>
            </w:r>
          </w:p>
        </w:tc>
        <w:tc>
          <w:tcPr>
            <w:tcW w:w="591" w:type="pct"/>
            <w:noWrap w:val="0"/>
            <w:tcMar>
              <w:top w:w="0" w:type="dxa"/>
              <w:left w:w="0" w:type="dxa"/>
              <w:bottom w:w="0" w:type="dxa"/>
              <w:right w:w="0" w:type="dxa"/>
            </w:tcMar>
            <w:vAlign w:val="center"/>
          </w:tcPr>
          <w:p w14:paraId="588BB7CE">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53" w:type="pct"/>
            <w:noWrap w:val="0"/>
            <w:tcMar>
              <w:top w:w="0" w:type="dxa"/>
              <w:left w:w="0" w:type="dxa"/>
              <w:bottom w:w="0" w:type="dxa"/>
              <w:right w:w="0" w:type="dxa"/>
            </w:tcMar>
            <w:vAlign w:val="center"/>
          </w:tcPr>
          <w:p w14:paraId="1E8465F2">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4C454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8" w:type="pct"/>
            <w:noWrap w:val="0"/>
            <w:tcMar>
              <w:top w:w="0" w:type="dxa"/>
              <w:left w:w="0" w:type="dxa"/>
              <w:bottom w:w="0" w:type="dxa"/>
              <w:right w:w="0" w:type="dxa"/>
            </w:tcMar>
            <w:vAlign w:val="center"/>
          </w:tcPr>
          <w:p w14:paraId="2BDA32F8">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p>
        </w:tc>
        <w:tc>
          <w:tcPr>
            <w:tcW w:w="3377" w:type="pct"/>
            <w:shd w:val="clear" w:color="auto" w:fill="auto"/>
            <w:noWrap w:val="0"/>
            <w:tcMar>
              <w:top w:w="0" w:type="dxa"/>
              <w:left w:w="0" w:type="dxa"/>
              <w:bottom w:w="0" w:type="dxa"/>
              <w:right w:w="0" w:type="dxa"/>
            </w:tcMar>
            <w:vAlign w:val="center"/>
          </w:tcPr>
          <w:p w14:paraId="189E66F3">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11"/>
                <w:rFonts w:hint="eastAsia" w:ascii="宋体" w:hAnsi="宋体" w:eastAsia="宋体" w:cs="宋体"/>
                <w:b/>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color w:val="000000" w:themeColor="text1"/>
                <w:spacing w:val="0"/>
                <w:sz w:val="24"/>
                <w:szCs w:val="24"/>
                <w:highlight w:val="none"/>
                <w14:textFill>
                  <w14:solidFill>
                    <w14:schemeClr w14:val="tx1"/>
                  </w14:solidFill>
                </w14:textFill>
              </w:rPr>
              <w:t>（四）货款支付</w:t>
            </w:r>
          </w:p>
          <w:p w14:paraId="6355C689">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1．结付程序：</w:t>
            </w:r>
          </w:p>
          <w:p w14:paraId="055F71BF">
            <w:pPr>
              <w:pStyle w:val="221"/>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中标人按合同内容合格地履行供货义务后，凭验收报告、销售发票及销售台</w:t>
            </w:r>
            <w:r>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账</w:t>
            </w: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等资料到采购单位办理货款结算手续。</w:t>
            </w:r>
          </w:p>
          <w:p w14:paraId="0F197B51">
            <w:pPr>
              <w:pStyle w:val="221"/>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11"/>
                <w:rFonts w:hint="eastAsia" w:ascii="宋体" w:hAnsi="宋体" w:eastAsia="宋体" w:cs="宋体"/>
                <w:bCs/>
                <w:i/>
                <w:color w:val="000000" w:themeColor="text1"/>
                <w:spacing w:val="0"/>
                <w:sz w:val="24"/>
                <w:szCs w:val="24"/>
                <w:highlight w:val="none"/>
                <w:u w:val="single"/>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2．结付方式：</w:t>
            </w:r>
          </w:p>
          <w:p w14:paraId="6F862CB6">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合同签订生效后，采购人支付合同款的30%作为预付款（在签订合同时，中标</w:t>
            </w:r>
            <w:r>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人</w:t>
            </w:r>
            <w:r>
              <w:rPr>
                <w:rStyle w:val="211"/>
                <w:rFonts w:hint="eastAsia" w:ascii="宋体" w:hAnsi="宋体" w:eastAsia="宋体" w:cs="宋体"/>
                <w:i/>
                <w:iCs/>
                <w:color w:val="000000" w:themeColor="text1"/>
                <w:spacing w:val="0"/>
                <w:sz w:val="24"/>
                <w:szCs w:val="24"/>
                <w:highlight w:val="none"/>
                <w:u w:val="single"/>
                <w14:textFill>
                  <w14:solidFill>
                    <w14:schemeClr w14:val="tx1"/>
                  </w14:solidFill>
                </w14:textFill>
              </w:rPr>
              <w:t>明确表示无需预付款或者主动要求降低预付款比例的，采购人可不适用前述规定）；</w:t>
            </w:r>
            <w:r>
              <w:rPr>
                <w:rStyle w:val="211"/>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中标人按合同约定分批次供货完成，经采购单位验收合格后收到发票后30日内采购单位一次性支付剩余合同款项。</w:t>
            </w:r>
          </w:p>
        </w:tc>
        <w:tc>
          <w:tcPr>
            <w:tcW w:w="591" w:type="pct"/>
            <w:noWrap w:val="0"/>
            <w:tcMar>
              <w:top w:w="0" w:type="dxa"/>
              <w:left w:w="0" w:type="dxa"/>
              <w:bottom w:w="0" w:type="dxa"/>
              <w:right w:w="0" w:type="dxa"/>
            </w:tcMar>
            <w:vAlign w:val="center"/>
          </w:tcPr>
          <w:p w14:paraId="03A898FF">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53" w:type="pct"/>
            <w:noWrap w:val="0"/>
            <w:tcMar>
              <w:top w:w="0" w:type="dxa"/>
              <w:left w:w="0" w:type="dxa"/>
              <w:bottom w:w="0" w:type="dxa"/>
              <w:right w:w="0" w:type="dxa"/>
            </w:tcMar>
            <w:vAlign w:val="center"/>
          </w:tcPr>
          <w:p w14:paraId="2963DEFC">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3E3C1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8" w:type="pct"/>
            <w:noWrap w:val="0"/>
            <w:tcMar>
              <w:top w:w="0" w:type="dxa"/>
              <w:left w:w="0" w:type="dxa"/>
              <w:bottom w:w="0" w:type="dxa"/>
              <w:right w:w="0" w:type="dxa"/>
            </w:tcMar>
            <w:vAlign w:val="center"/>
          </w:tcPr>
          <w:p w14:paraId="7E0B9E24">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p>
        </w:tc>
        <w:tc>
          <w:tcPr>
            <w:tcW w:w="3377" w:type="pct"/>
            <w:shd w:val="clear" w:color="auto" w:fill="auto"/>
            <w:noWrap w:val="0"/>
            <w:tcMar>
              <w:top w:w="0" w:type="dxa"/>
              <w:left w:w="0" w:type="dxa"/>
              <w:bottom w:w="0" w:type="dxa"/>
              <w:right w:w="0" w:type="dxa"/>
            </w:tcMar>
            <w:vAlign w:val="center"/>
          </w:tcPr>
          <w:p w14:paraId="0590B8A4">
            <w:pPr>
              <w:pStyle w:val="222"/>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11"/>
                <w:rFonts w:hint="eastAsia" w:ascii="宋体" w:hAnsi="宋体" w:eastAsia="宋体" w:cs="宋体"/>
                <w:b/>
                <w:color w:val="000000" w:themeColor="text1"/>
                <w:spacing w:val="0"/>
                <w:sz w:val="24"/>
                <w:szCs w:val="24"/>
                <w:highlight w:val="none"/>
                <w14:textFill>
                  <w14:solidFill>
                    <w14:schemeClr w14:val="tx1"/>
                  </w14:solidFill>
                </w14:textFill>
              </w:rPr>
            </w:pPr>
            <w:r>
              <w:rPr>
                <w:rStyle w:val="211"/>
                <w:rFonts w:hint="eastAsia" w:ascii="宋体" w:hAnsi="宋体" w:eastAsia="宋体" w:cs="宋体"/>
                <w:b/>
                <w:color w:val="000000" w:themeColor="text1"/>
                <w:spacing w:val="0"/>
                <w:sz w:val="24"/>
                <w:szCs w:val="24"/>
                <w:highlight w:val="none"/>
                <w14:textFill>
                  <w14:solidFill>
                    <w14:schemeClr w14:val="tx1"/>
                  </w14:solidFill>
                </w14:textFill>
              </w:rPr>
              <w:t>（五）投标货币</w:t>
            </w:r>
          </w:p>
          <w:p w14:paraId="22B8ED91">
            <w:pPr>
              <w:pStyle w:val="222"/>
              <w:keepNext w:val="0"/>
              <w:keepLines w:val="0"/>
              <w:pageBreakBefore w:val="0"/>
              <w:widowControl w:val="0"/>
              <w:kinsoku/>
              <w:wordWrap/>
              <w:overflowPunct/>
              <w:topLinePunct w:val="0"/>
              <w:autoSpaceDE/>
              <w:autoSpaceDN/>
              <w:bidi w:val="0"/>
              <w:adjustRightInd/>
              <w:snapToGrid/>
              <w:spacing w:line="520" w:lineRule="exact"/>
              <w:ind w:firstLine="0"/>
              <w:textAlignment w:val="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Style w:val="211"/>
                <w:rFonts w:hint="eastAsia" w:ascii="宋体" w:hAnsi="宋体" w:eastAsia="宋体" w:cs="宋体"/>
                <w:i/>
                <w:color w:val="000000" w:themeColor="text1"/>
                <w:spacing w:val="0"/>
                <w:sz w:val="24"/>
                <w:szCs w:val="24"/>
                <w:highlight w:val="none"/>
                <w:u w:val="single"/>
                <w14:textFill>
                  <w14:solidFill>
                    <w14:schemeClr w14:val="tx1"/>
                  </w14:solidFill>
                </w14:textFill>
              </w:rPr>
              <w:t>人民币。</w:t>
            </w:r>
          </w:p>
        </w:tc>
        <w:tc>
          <w:tcPr>
            <w:tcW w:w="591" w:type="pct"/>
            <w:noWrap w:val="0"/>
            <w:tcMar>
              <w:top w:w="0" w:type="dxa"/>
              <w:left w:w="0" w:type="dxa"/>
              <w:bottom w:w="0" w:type="dxa"/>
              <w:right w:w="0" w:type="dxa"/>
            </w:tcMar>
            <w:vAlign w:val="center"/>
          </w:tcPr>
          <w:p w14:paraId="2C2FEF57">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53" w:type="pct"/>
            <w:noWrap w:val="0"/>
            <w:tcMar>
              <w:top w:w="0" w:type="dxa"/>
              <w:left w:w="0" w:type="dxa"/>
              <w:bottom w:w="0" w:type="dxa"/>
              <w:right w:w="0" w:type="dxa"/>
            </w:tcMar>
            <w:vAlign w:val="center"/>
          </w:tcPr>
          <w:p w14:paraId="006C95B3">
            <w:pPr>
              <w:pStyle w:val="257"/>
              <w:keepNext w:val="0"/>
              <w:keepLines w:val="0"/>
              <w:pageBreakBefore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r>
    </w:tbl>
    <w:p w14:paraId="34FC5250">
      <w:pPr>
        <w:keepNext w:val="0"/>
        <w:keepLines w:val="0"/>
        <w:pageBreakBefore w:val="0"/>
        <w:widowControl w:val="0"/>
        <w:spacing w:line="48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注：1、投标人必须对商务条款中的实质性要求</w:t>
      </w:r>
      <w:r>
        <w:rPr>
          <w:rFonts w:hint="eastAsia" w:ascii="宋体" w:hAnsi="宋体" w:eastAsia="宋体" w:cs="宋体"/>
          <w:i/>
          <w:color w:val="000000" w:themeColor="text1"/>
          <w:sz w:val="24"/>
          <w:szCs w:val="24"/>
          <w:highlight w:val="none"/>
          <w:u w:val="single"/>
          <w14:textFill>
            <w14:solidFill>
              <w14:schemeClr w14:val="tx1"/>
            </w14:solidFill>
          </w14:textFill>
        </w:rPr>
        <w:t>（加斜体下划线内容）</w:t>
      </w:r>
      <w:r>
        <w:rPr>
          <w:rFonts w:hint="eastAsia" w:ascii="宋体" w:hAnsi="宋体" w:eastAsia="宋体" w:cs="宋体"/>
          <w:color w:val="000000" w:themeColor="text1"/>
          <w:sz w:val="24"/>
          <w:szCs w:val="24"/>
          <w:highlight w:val="none"/>
          <w14:textFill>
            <w14:solidFill>
              <w14:schemeClr w14:val="tx1"/>
            </w14:solidFill>
          </w14:textFill>
        </w:rPr>
        <w:t>逐条做出明确响应，否则该采购包作无效投标处理。</w:t>
      </w:r>
    </w:p>
    <w:p w14:paraId="62F26EFB">
      <w:pPr>
        <w:pStyle w:val="256"/>
        <w:spacing w:line="440" w:lineRule="exact"/>
        <w:ind w:firstLine="482"/>
        <w:rPr>
          <w:rStyle w:val="231"/>
          <w:rFonts w:hint="eastAsia" w:ascii="宋体" w:hAnsi="宋体" w:eastAsia="宋体" w:cs="宋体"/>
          <w:b w:val="0"/>
          <w:bCs w:val="0"/>
          <w:color w:val="000000" w:themeColor="text1"/>
          <w:highlight w:val="none"/>
          <w:lang w:val="en-US" w:eastAsia="zh-CN"/>
          <w14:textFill>
            <w14:solidFill>
              <w14:schemeClr w14:val="tx1"/>
            </w14:solidFill>
          </w14:textFill>
        </w:rPr>
      </w:pPr>
    </w:p>
    <w:p w14:paraId="6FD9F387">
      <w:pPr>
        <w:keepNext w:val="0"/>
        <w:keepLines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p>
    <w:p w14:paraId="17477A27">
      <w:pPr>
        <w:pStyle w:val="255"/>
        <w:keepNext w:val="0"/>
        <w:keepLines w:val="0"/>
        <w:pageBreakBefore w:val="0"/>
        <w:spacing w:line="480" w:lineRule="exact"/>
        <w:ind w:firstLine="480"/>
        <w:outlineLvl w:val="1"/>
        <w:rPr>
          <w:rFonts w:hint="eastAsia" w:ascii="宋体" w:hAnsi="宋体" w:eastAsia="宋体" w:cs="宋体"/>
          <w:color w:val="000000" w:themeColor="text1"/>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73E5B163">
      <w:pPr>
        <w:pStyle w:val="255"/>
        <w:outlineLvl w:val="1"/>
        <w:rPr>
          <w:rStyle w:val="211"/>
          <w:rFonts w:hint="eastAsia" w:ascii="宋体" w:hAnsi="宋体" w:eastAsia="宋体" w:cs="宋体"/>
          <w:color w:val="000000" w:themeColor="text1"/>
          <w:highlight w:val="none"/>
          <w14:textFill>
            <w14:solidFill>
              <w14:schemeClr w14:val="tx1"/>
            </w14:solidFill>
          </w14:textFill>
        </w:rPr>
      </w:pPr>
      <w:bookmarkStart w:id="495" w:name="_Toc5152"/>
      <w:r>
        <w:rPr>
          <w:rStyle w:val="211"/>
          <w:rFonts w:hint="eastAsia" w:ascii="宋体" w:hAnsi="宋体" w:eastAsia="宋体" w:cs="宋体"/>
          <w:b/>
          <w:color w:val="000000" w:themeColor="text1"/>
          <w:sz w:val="32"/>
          <w:highlight w:val="none"/>
          <w:lang w:val="en-US"/>
          <w14:textFill>
            <w14:solidFill>
              <w14:schemeClr w14:val="tx1"/>
            </w14:solidFill>
          </w14:textFill>
        </w:rPr>
        <w:t>八</w:t>
      </w:r>
      <w:r>
        <w:rPr>
          <w:rStyle w:val="211"/>
          <w:rFonts w:hint="eastAsia" w:ascii="宋体" w:hAnsi="宋体" w:eastAsia="宋体" w:cs="宋体"/>
          <w:b/>
          <w:color w:val="000000" w:themeColor="text1"/>
          <w:sz w:val="32"/>
          <w:highlight w:val="none"/>
          <w14:textFill>
            <w14:solidFill>
              <w14:schemeClr w14:val="tx1"/>
            </w14:solidFill>
          </w14:textFill>
        </w:rPr>
        <w:t>、服务方案</w:t>
      </w:r>
      <w:bookmarkEnd w:id="495"/>
    </w:p>
    <w:p w14:paraId="478EBA66">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服务方案</w:t>
      </w:r>
    </w:p>
    <w:p w14:paraId="287F0531">
      <w:pPr>
        <w:pStyle w:val="258"/>
        <w:spacing w:line="520" w:lineRule="exact"/>
        <w:jc w:val="center"/>
        <w:rPr>
          <w:rStyle w:val="211"/>
          <w:rFonts w:hint="eastAsia" w:ascii="宋体" w:hAnsi="宋体" w:eastAsia="宋体" w:cs="宋体"/>
          <w:color w:val="000000" w:themeColor="text1"/>
          <w:sz w:val="24"/>
          <w:szCs w:val="21"/>
          <w:highlight w:val="none"/>
          <w14:textFill>
            <w14:solidFill>
              <w14:schemeClr w14:val="tx1"/>
            </w14:solidFill>
          </w14:textFill>
        </w:rPr>
      </w:pPr>
      <w:r>
        <w:rPr>
          <w:rStyle w:val="211"/>
          <w:rFonts w:hint="eastAsia" w:ascii="宋体" w:hAnsi="宋体" w:eastAsia="宋体" w:cs="宋体"/>
          <w:color w:val="000000" w:themeColor="text1"/>
          <w:sz w:val="24"/>
          <w:szCs w:val="21"/>
          <w:highlight w:val="none"/>
          <w14:textFill>
            <w14:solidFill>
              <w14:schemeClr w14:val="tx1"/>
            </w14:solidFill>
          </w14:textFill>
        </w:rPr>
        <w:t>（服务方案的内容编排等由投标人自定）</w:t>
      </w:r>
    </w:p>
    <w:p w14:paraId="4D3A0145">
      <w:pPr>
        <w:pStyle w:val="260"/>
        <w:spacing w:line="520" w:lineRule="exact"/>
        <w:rPr>
          <w:rStyle w:val="211"/>
          <w:rFonts w:hint="eastAsia" w:ascii="宋体" w:hAnsi="宋体" w:eastAsia="宋体" w:cs="宋体"/>
          <w:color w:val="000000" w:themeColor="text1"/>
          <w:highlight w:val="none"/>
          <w14:textFill>
            <w14:solidFill>
              <w14:schemeClr w14:val="tx1"/>
            </w14:solidFill>
          </w14:textFill>
        </w:rPr>
      </w:pPr>
    </w:p>
    <w:p w14:paraId="2B93C988">
      <w:pPr>
        <w:pStyle w:val="260"/>
        <w:spacing w:line="520" w:lineRule="exact"/>
        <w:rPr>
          <w:rStyle w:val="211"/>
          <w:rFonts w:hint="eastAsia" w:ascii="宋体" w:hAnsi="宋体" w:eastAsia="宋体" w:cs="宋体"/>
          <w:color w:val="000000" w:themeColor="text1"/>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4FB75137">
      <w:pPr>
        <w:pStyle w:val="260"/>
        <w:keepNext w:val="0"/>
        <w:keepLines w:val="0"/>
        <w:pageBreakBefore w:val="0"/>
        <w:widowControl/>
        <w:spacing w:line="240" w:lineRule="auto"/>
        <w:outlineLvl w:val="1"/>
        <w:rPr>
          <w:rStyle w:val="211"/>
          <w:rFonts w:hint="eastAsia" w:ascii="宋体" w:hAnsi="宋体" w:eastAsia="宋体" w:cs="宋体"/>
          <w:color w:val="000000" w:themeColor="text1"/>
          <w:highlight w:val="none"/>
          <w14:textFill>
            <w14:solidFill>
              <w14:schemeClr w14:val="tx1"/>
            </w14:solidFill>
          </w14:textFill>
        </w:rPr>
      </w:pPr>
      <w:bookmarkStart w:id="496" w:name="_Toc15057"/>
      <w:r>
        <w:rPr>
          <w:rStyle w:val="211"/>
          <w:rFonts w:hint="eastAsia" w:ascii="宋体" w:hAnsi="宋体" w:eastAsia="宋体" w:cs="宋体"/>
          <w:b/>
          <w:color w:val="000000" w:themeColor="text1"/>
          <w:sz w:val="32"/>
          <w:highlight w:val="none"/>
          <w:lang w:val="en-US"/>
          <w14:textFill>
            <w14:solidFill>
              <w14:schemeClr w14:val="tx1"/>
            </w14:solidFill>
          </w14:textFill>
        </w:rPr>
        <w:t>九</w:t>
      </w:r>
      <w:r>
        <w:rPr>
          <w:rStyle w:val="211"/>
          <w:rFonts w:hint="eastAsia" w:ascii="宋体" w:hAnsi="宋体" w:eastAsia="宋体" w:cs="宋体"/>
          <w:b/>
          <w:color w:val="000000" w:themeColor="text1"/>
          <w:sz w:val="32"/>
          <w:highlight w:val="none"/>
          <w14:textFill>
            <w14:solidFill>
              <w14:schemeClr w14:val="tx1"/>
            </w14:solidFill>
          </w14:textFill>
        </w:rPr>
        <w:t>、投标人情况介绍</w:t>
      </w:r>
      <w:bookmarkEnd w:id="496"/>
    </w:p>
    <w:p w14:paraId="0BE71C82">
      <w:pPr>
        <w:pStyle w:val="256"/>
        <w:spacing w:line="520" w:lineRule="exact"/>
        <w:outlineLvl w:val="3"/>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投标人拥有的设施设备情况</w:t>
      </w:r>
    </w:p>
    <w:p w14:paraId="6A248931">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投标人拥有的设施设备情况（若有的话）</w:t>
      </w:r>
    </w:p>
    <w:p w14:paraId="480347B7">
      <w:pPr>
        <w:pStyle w:val="239"/>
        <w:spacing w:line="520" w:lineRule="exact"/>
        <w:jc w:val="both"/>
        <w:rPr>
          <w:rStyle w:val="211"/>
          <w:rFonts w:hint="eastAsia" w:ascii="宋体" w:hAnsi="宋体" w:eastAsia="宋体" w:cs="宋体"/>
          <w:color w:val="000000" w:themeColor="text1"/>
          <w:highlight w:val="none"/>
          <w14:textFill>
            <w14:solidFill>
              <w14:schemeClr w14:val="tx1"/>
            </w14:solidFill>
          </w14:textFill>
        </w:rPr>
      </w:pPr>
    </w:p>
    <w:p w14:paraId="0B9BDAF2">
      <w:pPr>
        <w:pStyle w:val="239"/>
        <w:spacing w:line="520" w:lineRule="exact"/>
        <w:jc w:val="center"/>
        <w:rPr>
          <w:rStyle w:val="211"/>
          <w:rFonts w:hint="eastAsia" w:ascii="宋体" w:hAnsi="宋体" w:eastAsia="宋体" w:cs="宋体"/>
          <w:color w:val="000000" w:themeColor="text1"/>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02928994">
      <w:pPr>
        <w:pStyle w:val="261"/>
        <w:keepNext w:val="0"/>
        <w:keepLines w:val="0"/>
        <w:pageBreakBefore w:val="0"/>
        <w:widowControl/>
        <w:spacing w:line="520" w:lineRule="exact"/>
        <w:outlineLvl w:val="3"/>
        <w:rPr>
          <w:rStyle w:val="211"/>
          <w:rFonts w:hint="eastAsia" w:ascii="宋体" w:hAnsi="宋体" w:eastAsia="宋体" w:cs="宋体"/>
          <w:b/>
          <w:color w:val="000000" w:themeColor="text1"/>
          <w:sz w:val="28"/>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项目负责人及其他人员介绍</w:t>
      </w:r>
    </w:p>
    <w:p w14:paraId="5E43BF67">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项目负责人及其他人员介绍</w:t>
      </w:r>
    </w:p>
    <w:tbl>
      <w:tblPr>
        <w:tblStyle w:val="39"/>
        <w:tblW w:w="14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1270"/>
        <w:gridCol w:w="673"/>
        <w:gridCol w:w="602"/>
        <w:gridCol w:w="1275"/>
        <w:gridCol w:w="1061"/>
        <w:gridCol w:w="1322"/>
        <w:gridCol w:w="708"/>
        <w:gridCol w:w="708"/>
        <w:gridCol w:w="1854"/>
        <w:gridCol w:w="2472"/>
        <w:gridCol w:w="1080"/>
        <w:gridCol w:w="945"/>
      </w:tblGrid>
      <w:tr w14:paraId="6814E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3" w:type="dxa"/>
            <w:vMerge w:val="restart"/>
            <w:noWrap w:val="0"/>
            <w:vAlign w:val="center"/>
          </w:tcPr>
          <w:p w14:paraId="3551925F">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序号</w:t>
            </w:r>
          </w:p>
        </w:tc>
        <w:tc>
          <w:tcPr>
            <w:tcW w:w="1270" w:type="dxa"/>
            <w:vMerge w:val="restart"/>
            <w:noWrap w:val="0"/>
            <w:vAlign w:val="center"/>
          </w:tcPr>
          <w:p w14:paraId="618EA417">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姓名</w:t>
            </w:r>
          </w:p>
        </w:tc>
        <w:tc>
          <w:tcPr>
            <w:tcW w:w="673" w:type="dxa"/>
            <w:vMerge w:val="restart"/>
            <w:noWrap w:val="0"/>
            <w:vAlign w:val="center"/>
          </w:tcPr>
          <w:p w14:paraId="59717512">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性别</w:t>
            </w:r>
          </w:p>
        </w:tc>
        <w:tc>
          <w:tcPr>
            <w:tcW w:w="602" w:type="dxa"/>
            <w:vMerge w:val="restart"/>
            <w:noWrap w:val="0"/>
            <w:vAlign w:val="center"/>
          </w:tcPr>
          <w:p w14:paraId="70971CBC">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年龄</w:t>
            </w:r>
          </w:p>
        </w:tc>
        <w:tc>
          <w:tcPr>
            <w:tcW w:w="1275" w:type="dxa"/>
            <w:vMerge w:val="restart"/>
            <w:noWrap w:val="0"/>
            <w:vAlign w:val="center"/>
          </w:tcPr>
          <w:p w14:paraId="42009D3B">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文化程度</w:t>
            </w:r>
          </w:p>
        </w:tc>
        <w:tc>
          <w:tcPr>
            <w:tcW w:w="1061" w:type="dxa"/>
            <w:vMerge w:val="restart"/>
            <w:noWrap w:val="0"/>
            <w:vAlign w:val="center"/>
          </w:tcPr>
          <w:p w14:paraId="5B357E46">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专业</w:t>
            </w:r>
          </w:p>
        </w:tc>
        <w:tc>
          <w:tcPr>
            <w:tcW w:w="1322" w:type="dxa"/>
            <w:vMerge w:val="restart"/>
            <w:noWrap w:val="0"/>
            <w:vAlign w:val="center"/>
          </w:tcPr>
          <w:p w14:paraId="0AA4248F">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技术职称</w:t>
            </w:r>
          </w:p>
        </w:tc>
        <w:tc>
          <w:tcPr>
            <w:tcW w:w="1416" w:type="dxa"/>
            <w:gridSpan w:val="2"/>
            <w:noWrap w:val="0"/>
            <w:vAlign w:val="center"/>
          </w:tcPr>
          <w:p w14:paraId="7F4010AD">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资格证书</w:t>
            </w:r>
          </w:p>
        </w:tc>
        <w:tc>
          <w:tcPr>
            <w:tcW w:w="1854" w:type="dxa"/>
            <w:vMerge w:val="restart"/>
            <w:noWrap w:val="0"/>
            <w:vAlign w:val="center"/>
          </w:tcPr>
          <w:p w14:paraId="0F2E4743">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人事隶属关系</w:t>
            </w:r>
          </w:p>
        </w:tc>
        <w:tc>
          <w:tcPr>
            <w:tcW w:w="2472" w:type="dxa"/>
            <w:vMerge w:val="restart"/>
            <w:noWrap w:val="0"/>
            <w:vAlign w:val="center"/>
          </w:tcPr>
          <w:p w14:paraId="1B7A9116">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主要资历、经验及承担过的管理项目</w:t>
            </w:r>
          </w:p>
        </w:tc>
        <w:tc>
          <w:tcPr>
            <w:tcW w:w="1080" w:type="dxa"/>
            <w:vMerge w:val="restart"/>
            <w:noWrap w:val="0"/>
            <w:vAlign w:val="center"/>
          </w:tcPr>
          <w:p w14:paraId="417485B4">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本项目拟担任的职务</w:t>
            </w:r>
          </w:p>
        </w:tc>
        <w:tc>
          <w:tcPr>
            <w:tcW w:w="945" w:type="dxa"/>
            <w:vMerge w:val="restart"/>
            <w:noWrap w:val="0"/>
            <w:vAlign w:val="center"/>
          </w:tcPr>
          <w:p w14:paraId="3A7BD5E3">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备注</w:t>
            </w:r>
          </w:p>
        </w:tc>
      </w:tr>
      <w:tr w14:paraId="366C8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3" w:type="dxa"/>
            <w:vMerge w:val="continue"/>
            <w:noWrap w:val="0"/>
            <w:vAlign w:val="center"/>
          </w:tcPr>
          <w:p w14:paraId="32174C0C">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0" w:type="dxa"/>
            <w:vMerge w:val="continue"/>
            <w:noWrap w:val="0"/>
            <w:vAlign w:val="center"/>
          </w:tcPr>
          <w:p w14:paraId="12112345">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73" w:type="dxa"/>
            <w:vMerge w:val="continue"/>
            <w:noWrap w:val="0"/>
            <w:vAlign w:val="center"/>
          </w:tcPr>
          <w:p w14:paraId="0F376DAD">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02" w:type="dxa"/>
            <w:vMerge w:val="continue"/>
            <w:noWrap w:val="0"/>
            <w:vAlign w:val="center"/>
          </w:tcPr>
          <w:p w14:paraId="3EABDB58">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5" w:type="dxa"/>
            <w:vMerge w:val="continue"/>
            <w:noWrap w:val="0"/>
            <w:vAlign w:val="center"/>
          </w:tcPr>
          <w:p w14:paraId="687489A2">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61" w:type="dxa"/>
            <w:vMerge w:val="continue"/>
            <w:noWrap w:val="0"/>
            <w:vAlign w:val="center"/>
          </w:tcPr>
          <w:p w14:paraId="5A3733FF">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322" w:type="dxa"/>
            <w:vMerge w:val="continue"/>
            <w:noWrap w:val="0"/>
            <w:vAlign w:val="center"/>
          </w:tcPr>
          <w:p w14:paraId="6805D366">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160D5434">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类别</w:t>
            </w:r>
          </w:p>
        </w:tc>
        <w:tc>
          <w:tcPr>
            <w:tcW w:w="708" w:type="dxa"/>
            <w:noWrap w:val="0"/>
            <w:vAlign w:val="center"/>
          </w:tcPr>
          <w:p w14:paraId="0FFB129A">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编号</w:t>
            </w:r>
          </w:p>
        </w:tc>
        <w:tc>
          <w:tcPr>
            <w:tcW w:w="1854" w:type="dxa"/>
            <w:vMerge w:val="continue"/>
            <w:noWrap w:val="0"/>
            <w:vAlign w:val="center"/>
          </w:tcPr>
          <w:p w14:paraId="5CF3946E">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472" w:type="dxa"/>
            <w:vMerge w:val="continue"/>
            <w:noWrap w:val="0"/>
            <w:vAlign w:val="center"/>
          </w:tcPr>
          <w:p w14:paraId="4A73F14D">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80" w:type="dxa"/>
            <w:vMerge w:val="continue"/>
            <w:noWrap w:val="0"/>
            <w:vAlign w:val="center"/>
          </w:tcPr>
          <w:p w14:paraId="22C53632">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45" w:type="dxa"/>
            <w:vMerge w:val="continue"/>
            <w:noWrap w:val="0"/>
            <w:vAlign w:val="center"/>
          </w:tcPr>
          <w:p w14:paraId="49B1B420">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3D97E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703" w:type="dxa"/>
            <w:noWrap w:val="0"/>
            <w:vAlign w:val="center"/>
          </w:tcPr>
          <w:p w14:paraId="22A12E62">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1270" w:type="dxa"/>
            <w:noWrap w:val="0"/>
            <w:vAlign w:val="center"/>
          </w:tcPr>
          <w:p w14:paraId="3B791A9E">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73" w:type="dxa"/>
            <w:noWrap w:val="0"/>
            <w:vAlign w:val="center"/>
          </w:tcPr>
          <w:p w14:paraId="5DCA0D27">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02" w:type="dxa"/>
            <w:noWrap w:val="0"/>
            <w:vAlign w:val="center"/>
          </w:tcPr>
          <w:p w14:paraId="57413C3C">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5" w:type="dxa"/>
            <w:noWrap w:val="0"/>
            <w:vAlign w:val="center"/>
          </w:tcPr>
          <w:p w14:paraId="18396CAE">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61" w:type="dxa"/>
            <w:noWrap w:val="0"/>
            <w:vAlign w:val="center"/>
          </w:tcPr>
          <w:p w14:paraId="53A36293">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322" w:type="dxa"/>
            <w:noWrap w:val="0"/>
            <w:vAlign w:val="center"/>
          </w:tcPr>
          <w:p w14:paraId="61E13F86">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085AF8C2">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3DC2ABE1">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854" w:type="dxa"/>
            <w:noWrap w:val="0"/>
            <w:vAlign w:val="center"/>
          </w:tcPr>
          <w:p w14:paraId="44504029">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472" w:type="dxa"/>
            <w:noWrap w:val="0"/>
            <w:vAlign w:val="center"/>
          </w:tcPr>
          <w:p w14:paraId="108DFCB4">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80" w:type="dxa"/>
            <w:noWrap w:val="0"/>
            <w:vAlign w:val="center"/>
          </w:tcPr>
          <w:p w14:paraId="2FB56698">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45" w:type="dxa"/>
            <w:noWrap w:val="0"/>
            <w:vAlign w:val="center"/>
          </w:tcPr>
          <w:p w14:paraId="1A86C6F2">
            <w:pPr>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54E91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703" w:type="dxa"/>
            <w:noWrap w:val="0"/>
            <w:vAlign w:val="center"/>
          </w:tcPr>
          <w:p w14:paraId="712A4ECD">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1270" w:type="dxa"/>
            <w:noWrap w:val="0"/>
            <w:vAlign w:val="center"/>
          </w:tcPr>
          <w:p w14:paraId="7BD7E9FB">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73" w:type="dxa"/>
            <w:noWrap w:val="0"/>
            <w:vAlign w:val="center"/>
          </w:tcPr>
          <w:p w14:paraId="1EF47186">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02" w:type="dxa"/>
            <w:noWrap w:val="0"/>
            <w:vAlign w:val="center"/>
          </w:tcPr>
          <w:p w14:paraId="7FCFA259">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5" w:type="dxa"/>
            <w:noWrap w:val="0"/>
            <w:vAlign w:val="center"/>
          </w:tcPr>
          <w:p w14:paraId="154A3DEE">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61" w:type="dxa"/>
            <w:noWrap w:val="0"/>
            <w:vAlign w:val="center"/>
          </w:tcPr>
          <w:p w14:paraId="79F2DA7E">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322" w:type="dxa"/>
            <w:noWrap w:val="0"/>
            <w:vAlign w:val="center"/>
          </w:tcPr>
          <w:p w14:paraId="43008ADE">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0DA06216">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4C40DC10">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854" w:type="dxa"/>
            <w:noWrap w:val="0"/>
            <w:vAlign w:val="center"/>
          </w:tcPr>
          <w:p w14:paraId="45416CC8">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472" w:type="dxa"/>
            <w:noWrap w:val="0"/>
            <w:vAlign w:val="center"/>
          </w:tcPr>
          <w:p w14:paraId="32508196">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80" w:type="dxa"/>
            <w:noWrap w:val="0"/>
            <w:vAlign w:val="center"/>
          </w:tcPr>
          <w:p w14:paraId="75EC23D1">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45" w:type="dxa"/>
            <w:noWrap w:val="0"/>
            <w:vAlign w:val="center"/>
          </w:tcPr>
          <w:p w14:paraId="73410291">
            <w:pPr>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12A40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03" w:type="dxa"/>
            <w:noWrap w:val="0"/>
            <w:vAlign w:val="center"/>
          </w:tcPr>
          <w:p w14:paraId="265C8BA7">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1270" w:type="dxa"/>
            <w:noWrap w:val="0"/>
            <w:vAlign w:val="center"/>
          </w:tcPr>
          <w:p w14:paraId="0BA2D58A">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73" w:type="dxa"/>
            <w:noWrap w:val="0"/>
            <w:vAlign w:val="center"/>
          </w:tcPr>
          <w:p w14:paraId="10DE1810">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02" w:type="dxa"/>
            <w:noWrap w:val="0"/>
            <w:vAlign w:val="center"/>
          </w:tcPr>
          <w:p w14:paraId="3318DF82">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5" w:type="dxa"/>
            <w:noWrap w:val="0"/>
            <w:vAlign w:val="center"/>
          </w:tcPr>
          <w:p w14:paraId="3658A7A6">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61" w:type="dxa"/>
            <w:noWrap w:val="0"/>
            <w:vAlign w:val="center"/>
          </w:tcPr>
          <w:p w14:paraId="1B9455D6">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322" w:type="dxa"/>
            <w:noWrap w:val="0"/>
            <w:vAlign w:val="center"/>
          </w:tcPr>
          <w:p w14:paraId="0394A3A6">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466C236B">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288A338E">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854" w:type="dxa"/>
            <w:noWrap w:val="0"/>
            <w:vAlign w:val="center"/>
          </w:tcPr>
          <w:p w14:paraId="3BEAAB7D">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472" w:type="dxa"/>
            <w:noWrap w:val="0"/>
            <w:vAlign w:val="center"/>
          </w:tcPr>
          <w:p w14:paraId="20D9ED0B">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80" w:type="dxa"/>
            <w:noWrap w:val="0"/>
            <w:vAlign w:val="center"/>
          </w:tcPr>
          <w:p w14:paraId="2D968CDB">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45" w:type="dxa"/>
            <w:noWrap w:val="0"/>
            <w:vAlign w:val="center"/>
          </w:tcPr>
          <w:p w14:paraId="2C505C95">
            <w:pPr>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6A0B2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703" w:type="dxa"/>
            <w:noWrap w:val="0"/>
            <w:vAlign w:val="center"/>
          </w:tcPr>
          <w:p w14:paraId="69BD34D2">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tc>
        <w:tc>
          <w:tcPr>
            <w:tcW w:w="1270" w:type="dxa"/>
            <w:noWrap w:val="0"/>
            <w:vAlign w:val="center"/>
          </w:tcPr>
          <w:p w14:paraId="19DF532C">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73" w:type="dxa"/>
            <w:noWrap w:val="0"/>
            <w:vAlign w:val="center"/>
          </w:tcPr>
          <w:p w14:paraId="39D18AA1">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02" w:type="dxa"/>
            <w:noWrap w:val="0"/>
            <w:vAlign w:val="center"/>
          </w:tcPr>
          <w:p w14:paraId="16644538">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5" w:type="dxa"/>
            <w:noWrap w:val="0"/>
            <w:vAlign w:val="center"/>
          </w:tcPr>
          <w:p w14:paraId="5EAC090B">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61" w:type="dxa"/>
            <w:noWrap w:val="0"/>
            <w:vAlign w:val="center"/>
          </w:tcPr>
          <w:p w14:paraId="0FEFBBE7">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322" w:type="dxa"/>
            <w:noWrap w:val="0"/>
            <w:vAlign w:val="center"/>
          </w:tcPr>
          <w:p w14:paraId="48E00F4A">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71A15C88">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14AF9216">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854" w:type="dxa"/>
            <w:noWrap w:val="0"/>
            <w:vAlign w:val="center"/>
          </w:tcPr>
          <w:p w14:paraId="2BF1E3BA">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472" w:type="dxa"/>
            <w:noWrap w:val="0"/>
            <w:vAlign w:val="center"/>
          </w:tcPr>
          <w:p w14:paraId="31C62E56">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80" w:type="dxa"/>
            <w:noWrap w:val="0"/>
            <w:vAlign w:val="center"/>
          </w:tcPr>
          <w:p w14:paraId="581C3A99">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45" w:type="dxa"/>
            <w:noWrap w:val="0"/>
            <w:vAlign w:val="center"/>
          </w:tcPr>
          <w:p w14:paraId="108AD3BD">
            <w:pPr>
              <w:jc w:val="center"/>
              <w:rPr>
                <w:rFonts w:hint="eastAsia" w:ascii="宋体" w:hAnsi="宋体" w:eastAsia="宋体" w:cs="宋体"/>
                <w:color w:val="000000" w:themeColor="text1"/>
                <w:sz w:val="24"/>
                <w:szCs w:val="24"/>
                <w:highlight w:val="none"/>
                <w14:textFill>
                  <w14:solidFill>
                    <w14:schemeClr w14:val="tx1"/>
                  </w14:solidFill>
                </w14:textFill>
              </w:rPr>
            </w:pPr>
          </w:p>
        </w:tc>
      </w:tr>
    </w:tbl>
    <w:p w14:paraId="7AEBA57E">
      <w:pPr>
        <w:spacing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w:t>
      </w:r>
    </w:p>
    <w:p w14:paraId="683ABC05">
      <w:pPr>
        <w:spacing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1、资格证书类别一栏按资格证书、岗位证书、培训证书填写。</w:t>
      </w:r>
    </w:p>
    <w:p w14:paraId="18A9DB32">
      <w:pPr>
        <w:spacing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2、提供人员相关证书、社保或劳动合同，条目不限于此，可自行添加。</w:t>
      </w:r>
    </w:p>
    <w:p w14:paraId="0F7D703C">
      <w:pPr>
        <w:pStyle w:val="261"/>
        <w:spacing w:line="520" w:lineRule="exact"/>
        <w:rPr>
          <w:rStyle w:val="211"/>
          <w:rFonts w:hint="eastAsia" w:ascii="宋体" w:hAnsi="宋体" w:eastAsia="宋体" w:cs="宋体"/>
          <w:color w:val="000000" w:themeColor="text1"/>
          <w:highlight w:val="none"/>
          <w14:textFill>
            <w14:solidFill>
              <w14:schemeClr w14:val="tx1"/>
            </w14:solidFill>
          </w14:textFill>
        </w:rPr>
      </w:pPr>
    </w:p>
    <w:p w14:paraId="52D0C32A">
      <w:pPr>
        <w:pStyle w:val="261"/>
        <w:spacing w:line="520" w:lineRule="exact"/>
        <w:rPr>
          <w:rStyle w:val="211"/>
          <w:rFonts w:hint="eastAsia" w:ascii="宋体" w:hAnsi="宋体" w:eastAsia="宋体" w:cs="宋体"/>
          <w:color w:val="000000" w:themeColor="text1"/>
          <w:highlight w:val="none"/>
          <w14:textFill>
            <w14:solidFill>
              <w14:schemeClr w14:val="tx1"/>
            </w14:solidFill>
          </w14:textFill>
        </w:rPr>
        <w:sectPr>
          <w:footerReference r:id="rId48" w:type="default"/>
          <w:pgSz w:w="16838" w:h="11906" w:orient="landscape"/>
          <w:pgMar w:top="1440" w:right="1080" w:bottom="1440" w:left="1080" w:header="851" w:footer="992" w:gutter="0"/>
          <w:cols w:space="1701" w:num="1"/>
          <w:docGrid w:linePitch="360" w:charSpace="0"/>
        </w:sectPr>
      </w:pPr>
    </w:p>
    <w:p w14:paraId="42111443">
      <w:pPr>
        <w:pStyle w:val="261"/>
        <w:keepNext w:val="0"/>
        <w:keepLines w:val="0"/>
        <w:pageBreakBefore w:val="0"/>
        <w:widowControl/>
        <w:spacing w:line="520" w:lineRule="exact"/>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类似业绩一览表</w:t>
      </w:r>
    </w:p>
    <w:p w14:paraId="4F95A48E">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类似业绩一览表</w:t>
      </w:r>
    </w:p>
    <w:tbl>
      <w:tblPr>
        <w:tblStyle w:val="39"/>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232"/>
        <w:gridCol w:w="2441"/>
        <w:gridCol w:w="3650"/>
        <w:gridCol w:w="2441"/>
      </w:tblGrid>
      <w:tr w14:paraId="4FC981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pct"/>
            <w:noWrap w:val="0"/>
            <w:tcMar>
              <w:top w:w="0" w:type="dxa"/>
              <w:left w:w="0" w:type="dxa"/>
              <w:bottom w:w="0" w:type="dxa"/>
              <w:right w:w="0" w:type="dxa"/>
            </w:tcMar>
            <w:vAlign w:val="center"/>
          </w:tcPr>
          <w:p w14:paraId="33A45D51">
            <w:pPr>
              <w:pStyle w:val="262"/>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序号</w:t>
            </w:r>
          </w:p>
        </w:tc>
        <w:tc>
          <w:tcPr>
            <w:tcW w:w="1249" w:type="pct"/>
            <w:noWrap w:val="0"/>
            <w:tcMar>
              <w:top w:w="0" w:type="dxa"/>
              <w:left w:w="0" w:type="dxa"/>
              <w:bottom w:w="0" w:type="dxa"/>
              <w:right w:w="0" w:type="dxa"/>
            </w:tcMar>
            <w:vAlign w:val="center"/>
          </w:tcPr>
          <w:p w14:paraId="187D41B4">
            <w:pPr>
              <w:pStyle w:val="262"/>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项目名称</w:t>
            </w:r>
          </w:p>
        </w:tc>
        <w:tc>
          <w:tcPr>
            <w:tcW w:w="1868" w:type="pct"/>
            <w:noWrap w:val="0"/>
            <w:tcMar>
              <w:top w:w="0" w:type="dxa"/>
              <w:left w:w="0" w:type="dxa"/>
              <w:bottom w:w="0" w:type="dxa"/>
              <w:right w:w="0" w:type="dxa"/>
            </w:tcMar>
            <w:vAlign w:val="center"/>
          </w:tcPr>
          <w:p w14:paraId="4B9DFB04">
            <w:pPr>
              <w:pStyle w:val="262"/>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合同期（天）</w:t>
            </w:r>
          </w:p>
        </w:tc>
        <w:tc>
          <w:tcPr>
            <w:tcW w:w="1249" w:type="pct"/>
            <w:noWrap w:val="0"/>
            <w:tcMar>
              <w:top w:w="0" w:type="dxa"/>
              <w:left w:w="0" w:type="dxa"/>
              <w:bottom w:w="0" w:type="dxa"/>
              <w:right w:w="0" w:type="dxa"/>
            </w:tcMar>
            <w:vAlign w:val="center"/>
          </w:tcPr>
          <w:p w14:paraId="312777C6">
            <w:pPr>
              <w:pStyle w:val="262"/>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合同金额</w:t>
            </w:r>
          </w:p>
        </w:tc>
      </w:tr>
      <w:tr w14:paraId="4A666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pct"/>
            <w:noWrap w:val="0"/>
            <w:tcMar>
              <w:top w:w="0" w:type="dxa"/>
              <w:left w:w="0" w:type="dxa"/>
              <w:bottom w:w="0" w:type="dxa"/>
              <w:right w:w="0" w:type="dxa"/>
            </w:tcMar>
            <w:vAlign w:val="center"/>
          </w:tcPr>
          <w:p w14:paraId="5A607F00">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58F13E23">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868" w:type="pct"/>
            <w:noWrap w:val="0"/>
            <w:tcMar>
              <w:top w:w="0" w:type="dxa"/>
              <w:left w:w="0" w:type="dxa"/>
              <w:bottom w:w="0" w:type="dxa"/>
              <w:right w:w="0" w:type="dxa"/>
            </w:tcMar>
            <w:vAlign w:val="center"/>
          </w:tcPr>
          <w:p w14:paraId="74FFCB7E">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1B541A61">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1D9C6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pct"/>
            <w:noWrap w:val="0"/>
            <w:tcMar>
              <w:top w:w="0" w:type="dxa"/>
              <w:left w:w="0" w:type="dxa"/>
              <w:bottom w:w="0" w:type="dxa"/>
              <w:right w:w="0" w:type="dxa"/>
            </w:tcMar>
            <w:vAlign w:val="center"/>
          </w:tcPr>
          <w:p w14:paraId="5701F6E0">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44992396">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868" w:type="pct"/>
            <w:noWrap w:val="0"/>
            <w:tcMar>
              <w:top w:w="0" w:type="dxa"/>
              <w:left w:w="0" w:type="dxa"/>
              <w:bottom w:w="0" w:type="dxa"/>
              <w:right w:w="0" w:type="dxa"/>
            </w:tcMar>
            <w:vAlign w:val="center"/>
          </w:tcPr>
          <w:p w14:paraId="5E5F4262">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0A99A1C5">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276D4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pct"/>
            <w:noWrap w:val="0"/>
            <w:tcMar>
              <w:top w:w="0" w:type="dxa"/>
              <w:left w:w="0" w:type="dxa"/>
              <w:bottom w:w="0" w:type="dxa"/>
              <w:right w:w="0" w:type="dxa"/>
            </w:tcMar>
            <w:vAlign w:val="center"/>
          </w:tcPr>
          <w:p w14:paraId="78135C91">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7255AC52">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868" w:type="pct"/>
            <w:noWrap w:val="0"/>
            <w:tcMar>
              <w:top w:w="0" w:type="dxa"/>
              <w:left w:w="0" w:type="dxa"/>
              <w:bottom w:w="0" w:type="dxa"/>
              <w:right w:w="0" w:type="dxa"/>
            </w:tcMar>
            <w:vAlign w:val="center"/>
          </w:tcPr>
          <w:p w14:paraId="17E1AEBD">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034253B0">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204D67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pct"/>
            <w:noWrap w:val="0"/>
            <w:tcMar>
              <w:top w:w="0" w:type="dxa"/>
              <w:left w:w="0" w:type="dxa"/>
              <w:bottom w:w="0" w:type="dxa"/>
              <w:right w:w="0" w:type="dxa"/>
            </w:tcMar>
            <w:vAlign w:val="center"/>
          </w:tcPr>
          <w:p w14:paraId="6CD2233B">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1308ED0D">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868" w:type="pct"/>
            <w:noWrap w:val="0"/>
            <w:tcMar>
              <w:top w:w="0" w:type="dxa"/>
              <w:left w:w="0" w:type="dxa"/>
              <w:bottom w:w="0" w:type="dxa"/>
              <w:right w:w="0" w:type="dxa"/>
            </w:tcMar>
            <w:vAlign w:val="center"/>
          </w:tcPr>
          <w:p w14:paraId="46BDE384">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1783AF41">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44BCB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pct"/>
            <w:noWrap w:val="0"/>
            <w:tcMar>
              <w:top w:w="0" w:type="dxa"/>
              <w:left w:w="0" w:type="dxa"/>
              <w:bottom w:w="0" w:type="dxa"/>
              <w:right w:w="0" w:type="dxa"/>
            </w:tcMar>
            <w:vAlign w:val="center"/>
          </w:tcPr>
          <w:p w14:paraId="0D167E3B">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319393B2">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868" w:type="pct"/>
            <w:noWrap w:val="0"/>
            <w:tcMar>
              <w:top w:w="0" w:type="dxa"/>
              <w:left w:w="0" w:type="dxa"/>
              <w:bottom w:w="0" w:type="dxa"/>
              <w:right w:w="0" w:type="dxa"/>
            </w:tcMar>
            <w:vAlign w:val="center"/>
          </w:tcPr>
          <w:p w14:paraId="2104188E">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5F217FD8">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70006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pct"/>
            <w:noWrap w:val="0"/>
            <w:tcMar>
              <w:top w:w="0" w:type="dxa"/>
              <w:left w:w="0" w:type="dxa"/>
              <w:bottom w:w="0" w:type="dxa"/>
              <w:right w:w="0" w:type="dxa"/>
            </w:tcMar>
            <w:vAlign w:val="center"/>
          </w:tcPr>
          <w:p w14:paraId="04463D9E">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75A11046">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868" w:type="pct"/>
            <w:noWrap w:val="0"/>
            <w:tcMar>
              <w:top w:w="0" w:type="dxa"/>
              <w:left w:w="0" w:type="dxa"/>
              <w:bottom w:w="0" w:type="dxa"/>
              <w:right w:w="0" w:type="dxa"/>
            </w:tcMar>
            <w:vAlign w:val="center"/>
          </w:tcPr>
          <w:p w14:paraId="3F6324EB">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249" w:type="pct"/>
            <w:noWrap w:val="0"/>
            <w:tcMar>
              <w:top w:w="0" w:type="dxa"/>
              <w:left w:w="0" w:type="dxa"/>
              <w:bottom w:w="0" w:type="dxa"/>
              <w:right w:w="0" w:type="dxa"/>
            </w:tcMar>
            <w:vAlign w:val="center"/>
          </w:tcPr>
          <w:p w14:paraId="61A4029F">
            <w:pPr>
              <w:pStyle w:val="262"/>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bl>
    <w:p w14:paraId="14E12BD2">
      <w:pPr>
        <w:pStyle w:val="262"/>
        <w:spacing w:before="240" w:after="240"/>
        <w:jc w:val="both"/>
        <w:rPr>
          <w:rStyle w:val="211"/>
          <w:rFonts w:hint="eastAsia" w:ascii="宋体" w:hAnsi="宋体" w:eastAsia="宋体" w:cs="宋体"/>
          <w:color w:val="000000" w:themeColor="text1"/>
          <w:sz w:val="24"/>
          <w:szCs w:val="24"/>
          <w:highlight w:val="none"/>
          <w14:textFill>
            <w14:solidFill>
              <w14:schemeClr w14:val="tx1"/>
            </w14:solidFill>
          </w14:textFill>
        </w:rPr>
      </w:pPr>
    </w:p>
    <w:p w14:paraId="28D395B1">
      <w:pPr>
        <w:pStyle w:val="262"/>
        <w:spacing w:before="240" w:after="240"/>
        <w:jc w:val="both"/>
        <w:rPr>
          <w:rStyle w:val="211"/>
          <w:rFonts w:hint="eastAsia" w:ascii="宋体" w:hAnsi="宋体" w:eastAsia="宋体" w:cs="宋体"/>
          <w:color w:val="000000" w:themeColor="text1"/>
          <w:sz w:val="24"/>
          <w:szCs w:val="24"/>
          <w:highlight w:val="none"/>
          <w14:textFill>
            <w14:solidFill>
              <w14:schemeClr w14:val="tx1"/>
            </w14:solidFill>
          </w14:textFill>
        </w:rPr>
        <w:sectPr>
          <w:headerReference r:id="rId50" w:type="first"/>
          <w:footerReference r:id="rId52" w:type="first"/>
          <w:headerReference r:id="rId49" w:type="default"/>
          <w:footerReference r:id="rId51" w:type="default"/>
          <w:pgSz w:w="11906" w:h="16838"/>
          <w:pgMar w:top="1440" w:right="1080" w:bottom="1440" w:left="1080" w:header="851" w:footer="992" w:gutter="0"/>
          <w:cols w:space="1701" w:num="1"/>
          <w:docGrid w:linePitch="360" w:charSpace="0"/>
        </w:sectPr>
      </w:pPr>
    </w:p>
    <w:p w14:paraId="4E33D8A2">
      <w:pPr>
        <w:pStyle w:val="263"/>
        <w:keepNext w:val="0"/>
        <w:keepLines w:val="0"/>
        <w:pageBreakBefore w:val="0"/>
        <w:widowControl/>
        <w:spacing w:line="520" w:lineRule="exact"/>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投标人获得的相关证书</w:t>
      </w:r>
    </w:p>
    <w:p w14:paraId="2547493B">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各类证书（若有的话）</w:t>
      </w:r>
    </w:p>
    <w:p w14:paraId="1D1C0073">
      <w:pPr>
        <w:pStyle w:val="262"/>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31F5BCF6">
      <w:pPr>
        <w:pStyle w:val="262"/>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22A1EDC1">
      <w:pPr>
        <w:pStyle w:val="262"/>
        <w:spacing w:before="240" w:after="240" w:line="520" w:lineRule="exact"/>
        <w:jc w:val="both"/>
        <w:rPr>
          <w:rStyle w:val="211"/>
          <w:rFonts w:hint="eastAsia" w:ascii="宋体" w:hAnsi="宋体" w:eastAsia="宋体" w:cs="宋体"/>
          <w:color w:val="000000" w:themeColor="text1"/>
          <w:sz w:val="24"/>
          <w:szCs w:val="24"/>
          <w:highlight w:val="none"/>
          <w14:textFill>
            <w14:solidFill>
              <w14:schemeClr w14:val="tx1"/>
            </w14:solidFill>
          </w14:textFill>
        </w:rPr>
      </w:pPr>
    </w:p>
    <w:p w14:paraId="013A313E">
      <w:pPr>
        <w:pStyle w:val="262"/>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425C9A6E">
      <w:pPr>
        <w:pStyle w:val="264"/>
        <w:keepNext w:val="0"/>
        <w:keepLines w:val="0"/>
        <w:pageBreakBefore w:val="0"/>
        <w:widowControl/>
        <w:spacing w:line="520" w:lineRule="exact"/>
        <w:outlineLvl w:val="3"/>
        <w:rPr>
          <w:rStyle w:val="211"/>
          <w:rFonts w:hint="eastAsia" w:ascii="宋体" w:hAnsi="宋体" w:eastAsia="宋体" w:cs="宋体"/>
          <w:color w:val="000000" w:themeColor="text1"/>
          <w:highlight w:val="none"/>
          <w14:textFill>
            <w14:solidFill>
              <w14:schemeClr w14:val="tx1"/>
            </w14:solidFill>
          </w14:textFill>
        </w:rPr>
      </w:pPr>
      <w:r>
        <w:rPr>
          <w:rStyle w:val="211"/>
          <w:rFonts w:hint="eastAsia" w:ascii="宋体" w:hAnsi="宋体" w:eastAsia="宋体" w:cs="宋体"/>
          <w:b/>
          <w:color w:val="000000" w:themeColor="text1"/>
          <w:sz w:val="28"/>
          <w:highlight w:val="none"/>
          <w14:textFill>
            <w14:solidFill>
              <w14:schemeClr w14:val="tx1"/>
            </w14:solidFill>
          </w14:textFill>
        </w:rPr>
        <w:t>投标人获得的相关奖项</w:t>
      </w:r>
    </w:p>
    <w:p w14:paraId="2DC70489">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各类奖项（若有的话）</w:t>
      </w:r>
    </w:p>
    <w:p w14:paraId="3EECB41C">
      <w:pPr>
        <w:pStyle w:val="262"/>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759A5391">
      <w:pPr>
        <w:pStyle w:val="262"/>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pPr>
    </w:p>
    <w:p w14:paraId="70E3A6EC">
      <w:pPr>
        <w:pStyle w:val="262"/>
        <w:spacing w:before="240" w:after="240" w:line="520" w:lineRule="exact"/>
        <w:jc w:val="both"/>
        <w:rPr>
          <w:rStyle w:val="211"/>
          <w:rFonts w:hint="eastAsia" w:ascii="宋体" w:hAnsi="宋体" w:eastAsia="宋体" w:cs="宋体"/>
          <w:color w:val="000000" w:themeColor="text1"/>
          <w:sz w:val="24"/>
          <w:szCs w:val="24"/>
          <w:highlight w:val="none"/>
          <w14:textFill>
            <w14:solidFill>
              <w14:schemeClr w14:val="tx1"/>
            </w14:solidFill>
          </w14:textFill>
        </w:rPr>
      </w:pPr>
    </w:p>
    <w:p w14:paraId="2F857B9C">
      <w:pPr>
        <w:pStyle w:val="262"/>
        <w:spacing w:before="240" w:after="240" w:line="520" w:lineRule="exact"/>
        <w:jc w:val="center"/>
        <w:rPr>
          <w:rStyle w:val="211"/>
          <w:rFonts w:hint="eastAsia" w:ascii="宋体" w:hAnsi="宋体" w:eastAsia="宋体" w:cs="宋体"/>
          <w:color w:val="000000" w:themeColor="text1"/>
          <w:sz w:val="24"/>
          <w:szCs w:val="24"/>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12B82D41">
      <w:pPr>
        <w:pStyle w:val="265"/>
        <w:outlineLvl w:val="1"/>
        <w:rPr>
          <w:rStyle w:val="211"/>
          <w:rFonts w:hint="eastAsia" w:ascii="宋体" w:hAnsi="宋体" w:eastAsia="宋体" w:cs="宋体"/>
          <w:b/>
          <w:color w:val="000000" w:themeColor="text1"/>
          <w:sz w:val="32"/>
          <w:highlight w:val="none"/>
          <w14:textFill>
            <w14:solidFill>
              <w14:schemeClr w14:val="tx1"/>
            </w14:solidFill>
          </w14:textFill>
        </w:rPr>
      </w:pPr>
      <w:bookmarkStart w:id="497" w:name="_Toc22599"/>
      <w:r>
        <w:rPr>
          <w:rStyle w:val="211"/>
          <w:rFonts w:hint="eastAsia" w:ascii="宋体" w:hAnsi="宋体" w:eastAsia="宋体" w:cs="宋体"/>
          <w:b/>
          <w:color w:val="000000" w:themeColor="text1"/>
          <w:sz w:val="32"/>
          <w:highlight w:val="none"/>
          <w14:textFill>
            <w14:solidFill>
              <w14:schemeClr w14:val="tx1"/>
            </w14:solidFill>
          </w14:textFill>
        </w:rPr>
        <w:t>十、技术要求响应及偏离表</w:t>
      </w:r>
      <w:bookmarkEnd w:id="497"/>
    </w:p>
    <w:p w14:paraId="11F790B6">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技术要求响应及偏离表</w:t>
      </w:r>
    </w:p>
    <w:tbl>
      <w:tblPr>
        <w:tblStyle w:val="39"/>
        <w:tblW w:w="502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25"/>
        <w:gridCol w:w="2121"/>
        <w:gridCol w:w="2122"/>
        <w:gridCol w:w="1781"/>
        <w:gridCol w:w="928"/>
        <w:gridCol w:w="1359"/>
        <w:gridCol w:w="761"/>
      </w:tblGrid>
      <w:tr w14:paraId="3FDCD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0" w:type="pct"/>
            <w:noWrap w:val="0"/>
            <w:tcMar>
              <w:top w:w="0" w:type="dxa"/>
              <w:left w:w="0" w:type="dxa"/>
              <w:bottom w:w="0" w:type="dxa"/>
              <w:right w:w="0" w:type="dxa"/>
            </w:tcMar>
            <w:vAlign w:val="center"/>
          </w:tcPr>
          <w:p w14:paraId="3F9C4308">
            <w:pPr>
              <w:pStyle w:val="266"/>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序号</w:t>
            </w:r>
          </w:p>
        </w:tc>
        <w:tc>
          <w:tcPr>
            <w:tcW w:w="1082" w:type="pct"/>
            <w:noWrap w:val="0"/>
            <w:tcMar>
              <w:top w:w="0" w:type="dxa"/>
              <w:left w:w="0" w:type="dxa"/>
              <w:bottom w:w="0" w:type="dxa"/>
              <w:right w:w="0" w:type="dxa"/>
            </w:tcMar>
            <w:vAlign w:val="center"/>
          </w:tcPr>
          <w:p w14:paraId="60AF8AB4">
            <w:pPr>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招标文件第四章  项目需求二、技术要求中的名称（</w:t>
            </w:r>
            <w:r>
              <w:rPr>
                <w:rStyle w:val="211"/>
                <w:rFonts w:hint="eastAsia" w:ascii="宋体" w:hAnsi="宋体" w:eastAsia="宋体" w:cs="宋体"/>
                <w:b/>
                <w:bCs/>
                <w:color w:val="000000" w:themeColor="text1"/>
                <w:sz w:val="24"/>
                <w:szCs w:val="24"/>
                <w:highlight w:val="none"/>
                <w:lang w:val="en-US"/>
                <w14:textFill>
                  <w14:solidFill>
                    <w14:schemeClr w14:val="tx1"/>
                  </w14:solidFill>
                </w14:textFill>
              </w:rPr>
              <w:t>若有的话</w:t>
            </w:r>
            <w:r>
              <w:rPr>
                <w:rStyle w:val="211"/>
                <w:rFonts w:hint="eastAsia" w:ascii="宋体" w:hAnsi="宋体" w:eastAsia="宋体" w:cs="宋体"/>
                <w:b/>
                <w:bCs/>
                <w:color w:val="000000" w:themeColor="text1"/>
                <w:sz w:val="24"/>
                <w:szCs w:val="24"/>
                <w:highlight w:val="none"/>
                <w14:textFill>
                  <w14:solidFill>
                    <w14:schemeClr w14:val="tx1"/>
                  </w14:solidFill>
                </w14:textFill>
              </w:rPr>
              <w:t>）</w:t>
            </w:r>
          </w:p>
        </w:tc>
        <w:tc>
          <w:tcPr>
            <w:tcW w:w="1082" w:type="pct"/>
            <w:noWrap w:val="0"/>
            <w:tcMar>
              <w:top w:w="0" w:type="dxa"/>
              <w:left w:w="0" w:type="dxa"/>
              <w:bottom w:w="0" w:type="dxa"/>
              <w:right w:w="0" w:type="dxa"/>
            </w:tcMar>
            <w:vAlign w:val="center"/>
          </w:tcPr>
          <w:p w14:paraId="1569262C">
            <w:pPr>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招标文件第四章  项目需求二、技术要求中的要求</w:t>
            </w:r>
          </w:p>
        </w:tc>
        <w:tc>
          <w:tcPr>
            <w:tcW w:w="908" w:type="pct"/>
            <w:noWrap w:val="0"/>
            <w:tcMar>
              <w:top w:w="0" w:type="dxa"/>
              <w:left w:w="0" w:type="dxa"/>
              <w:bottom w:w="0" w:type="dxa"/>
              <w:right w:w="0" w:type="dxa"/>
            </w:tcMar>
            <w:vAlign w:val="center"/>
          </w:tcPr>
          <w:p w14:paraId="37E24BE9">
            <w:pPr>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投标文件对应要求的服务承诺</w:t>
            </w:r>
          </w:p>
        </w:tc>
        <w:tc>
          <w:tcPr>
            <w:tcW w:w="473" w:type="pct"/>
            <w:noWrap w:val="0"/>
            <w:tcMar>
              <w:top w:w="0" w:type="dxa"/>
              <w:left w:w="0" w:type="dxa"/>
              <w:bottom w:w="0" w:type="dxa"/>
              <w:right w:w="0" w:type="dxa"/>
            </w:tcMar>
            <w:vAlign w:val="center"/>
          </w:tcPr>
          <w:p w14:paraId="2EB6418A">
            <w:pPr>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有无偏离</w:t>
            </w:r>
          </w:p>
        </w:tc>
        <w:tc>
          <w:tcPr>
            <w:tcW w:w="693" w:type="pct"/>
            <w:noWrap w:val="0"/>
            <w:tcMar>
              <w:top w:w="0" w:type="dxa"/>
              <w:left w:w="0" w:type="dxa"/>
              <w:bottom w:w="0" w:type="dxa"/>
              <w:right w:w="0" w:type="dxa"/>
            </w:tcMar>
            <w:vAlign w:val="center"/>
          </w:tcPr>
          <w:p w14:paraId="7553208F">
            <w:pPr>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偏离内容及原因</w:t>
            </w:r>
          </w:p>
        </w:tc>
        <w:tc>
          <w:tcPr>
            <w:tcW w:w="388" w:type="pct"/>
            <w:noWrap w:val="0"/>
            <w:tcMar>
              <w:top w:w="0" w:type="dxa"/>
              <w:left w:w="0" w:type="dxa"/>
              <w:bottom w:w="0" w:type="dxa"/>
              <w:right w:w="0" w:type="dxa"/>
            </w:tcMar>
            <w:vAlign w:val="center"/>
          </w:tcPr>
          <w:p w14:paraId="50632567">
            <w:pPr>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备注</w:t>
            </w:r>
          </w:p>
        </w:tc>
      </w:tr>
      <w:tr w14:paraId="17D89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0" w:type="pct"/>
            <w:noWrap w:val="0"/>
            <w:tcMar>
              <w:top w:w="0" w:type="dxa"/>
              <w:left w:w="0" w:type="dxa"/>
              <w:bottom w:w="0" w:type="dxa"/>
              <w:right w:w="0" w:type="dxa"/>
            </w:tcMar>
            <w:vAlign w:val="center"/>
          </w:tcPr>
          <w:p w14:paraId="2EF36DAD">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5954D401">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2355F44A">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908" w:type="pct"/>
            <w:noWrap w:val="0"/>
            <w:tcMar>
              <w:top w:w="0" w:type="dxa"/>
              <w:left w:w="0" w:type="dxa"/>
              <w:bottom w:w="0" w:type="dxa"/>
              <w:right w:w="0" w:type="dxa"/>
            </w:tcMar>
            <w:vAlign w:val="center"/>
          </w:tcPr>
          <w:p w14:paraId="297B7850">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473" w:type="pct"/>
            <w:noWrap w:val="0"/>
            <w:tcMar>
              <w:top w:w="0" w:type="dxa"/>
              <w:left w:w="0" w:type="dxa"/>
              <w:bottom w:w="0" w:type="dxa"/>
              <w:right w:w="0" w:type="dxa"/>
            </w:tcMar>
            <w:vAlign w:val="center"/>
          </w:tcPr>
          <w:p w14:paraId="33F7F683">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3" w:type="pct"/>
            <w:noWrap w:val="0"/>
            <w:tcMar>
              <w:top w:w="0" w:type="dxa"/>
              <w:left w:w="0" w:type="dxa"/>
              <w:bottom w:w="0" w:type="dxa"/>
              <w:right w:w="0" w:type="dxa"/>
            </w:tcMar>
            <w:vAlign w:val="center"/>
          </w:tcPr>
          <w:p w14:paraId="23A855F3">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388" w:type="pct"/>
            <w:noWrap w:val="0"/>
            <w:tcMar>
              <w:top w:w="0" w:type="dxa"/>
              <w:left w:w="0" w:type="dxa"/>
              <w:bottom w:w="0" w:type="dxa"/>
              <w:right w:w="0" w:type="dxa"/>
            </w:tcMar>
            <w:vAlign w:val="center"/>
          </w:tcPr>
          <w:p w14:paraId="5B6D4990">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19CF1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0" w:type="pct"/>
            <w:noWrap w:val="0"/>
            <w:tcMar>
              <w:top w:w="0" w:type="dxa"/>
              <w:left w:w="0" w:type="dxa"/>
              <w:bottom w:w="0" w:type="dxa"/>
              <w:right w:w="0" w:type="dxa"/>
            </w:tcMar>
            <w:vAlign w:val="center"/>
          </w:tcPr>
          <w:p w14:paraId="474A7991">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5EC6122F">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01A94F23">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908" w:type="pct"/>
            <w:noWrap w:val="0"/>
            <w:tcMar>
              <w:top w:w="0" w:type="dxa"/>
              <w:left w:w="0" w:type="dxa"/>
              <w:bottom w:w="0" w:type="dxa"/>
              <w:right w:w="0" w:type="dxa"/>
            </w:tcMar>
            <w:vAlign w:val="center"/>
          </w:tcPr>
          <w:p w14:paraId="24A999FB">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473" w:type="pct"/>
            <w:noWrap w:val="0"/>
            <w:tcMar>
              <w:top w:w="0" w:type="dxa"/>
              <w:left w:w="0" w:type="dxa"/>
              <w:bottom w:w="0" w:type="dxa"/>
              <w:right w:w="0" w:type="dxa"/>
            </w:tcMar>
            <w:vAlign w:val="center"/>
          </w:tcPr>
          <w:p w14:paraId="0B8FE173">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3" w:type="pct"/>
            <w:noWrap w:val="0"/>
            <w:tcMar>
              <w:top w:w="0" w:type="dxa"/>
              <w:left w:w="0" w:type="dxa"/>
              <w:bottom w:w="0" w:type="dxa"/>
              <w:right w:w="0" w:type="dxa"/>
            </w:tcMar>
            <w:vAlign w:val="center"/>
          </w:tcPr>
          <w:p w14:paraId="282536C9">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388" w:type="pct"/>
            <w:noWrap w:val="0"/>
            <w:tcMar>
              <w:top w:w="0" w:type="dxa"/>
              <w:left w:w="0" w:type="dxa"/>
              <w:bottom w:w="0" w:type="dxa"/>
              <w:right w:w="0" w:type="dxa"/>
            </w:tcMar>
            <w:vAlign w:val="center"/>
          </w:tcPr>
          <w:p w14:paraId="2D102991">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10261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0" w:type="pct"/>
            <w:noWrap w:val="0"/>
            <w:tcMar>
              <w:top w:w="0" w:type="dxa"/>
              <w:left w:w="0" w:type="dxa"/>
              <w:bottom w:w="0" w:type="dxa"/>
              <w:right w:w="0" w:type="dxa"/>
            </w:tcMar>
            <w:vAlign w:val="center"/>
          </w:tcPr>
          <w:p w14:paraId="0808C75B">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2691B392">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57F7E291">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908" w:type="pct"/>
            <w:noWrap w:val="0"/>
            <w:tcMar>
              <w:top w:w="0" w:type="dxa"/>
              <w:left w:w="0" w:type="dxa"/>
              <w:bottom w:w="0" w:type="dxa"/>
              <w:right w:w="0" w:type="dxa"/>
            </w:tcMar>
            <w:vAlign w:val="center"/>
          </w:tcPr>
          <w:p w14:paraId="21C10651">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473" w:type="pct"/>
            <w:noWrap w:val="0"/>
            <w:tcMar>
              <w:top w:w="0" w:type="dxa"/>
              <w:left w:w="0" w:type="dxa"/>
              <w:bottom w:w="0" w:type="dxa"/>
              <w:right w:w="0" w:type="dxa"/>
            </w:tcMar>
            <w:vAlign w:val="center"/>
          </w:tcPr>
          <w:p w14:paraId="42050B43">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3" w:type="pct"/>
            <w:noWrap w:val="0"/>
            <w:tcMar>
              <w:top w:w="0" w:type="dxa"/>
              <w:left w:w="0" w:type="dxa"/>
              <w:bottom w:w="0" w:type="dxa"/>
              <w:right w:w="0" w:type="dxa"/>
            </w:tcMar>
            <w:vAlign w:val="center"/>
          </w:tcPr>
          <w:p w14:paraId="2DE716A8">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388" w:type="pct"/>
            <w:noWrap w:val="0"/>
            <w:tcMar>
              <w:top w:w="0" w:type="dxa"/>
              <w:left w:w="0" w:type="dxa"/>
              <w:bottom w:w="0" w:type="dxa"/>
              <w:right w:w="0" w:type="dxa"/>
            </w:tcMar>
            <w:vAlign w:val="center"/>
          </w:tcPr>
          <w:p w14:paraId="66E90836">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1F8C5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0" w:type="pct"/>
            <w:noWrap w:val="0"/>
            <w:tcMar>
              <w:top w:w="0" w:type="dxa"/>
              <w:left w:w="0" w:type="dxa"/>
              <w:bottom w:w="0" w:type="dxa"/>
              <w:right w:w="0" w:type="dxa"/>
            </w:tcMar>
            <w:vAlign w:val="center"/>
          </w:tcPr>
          <w:p w14:paraId="363CCE34">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060CC49B">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677C90A6">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908" w:type="pct"/>
            <w:noWrap w:val="0"/>
            <w:tcMar>
              <w:top w:w="0" w:type="dxa"/>
              <w:left w:w="0" w:type="dxa"/>
              <w:bottom w:w="0" w:type="dxa"/>
              <w:right w:w="0" w:type="dxa"/>
            </w:tcMar>
            <w:vAlign w:val="center"/>
          </w:tcPr>
          <w:p w14:paraId="6FA950DB">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473" w:type="pct"/>
            <w:noWrap w:val="0"/>
            <w:tcMar>
              <w:top w:w="0" w:type="dxa"/>
              <w:left w:w="0" w:type="dxa"/>
              <w:bottom w:w="0" w:type="dxa"/>
              <w:right w:w="0" w:type="dxa"/>
            </w:tcMar>
            <w:vAlign w:val="center"/>
          </w:tcPr>
          <w:p w14:paraId="67E29FEF">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3" w:type="pct"/>
            <w:noWrap w:val="0"/>
            <w:tcMar>
              <w:top w:w="0" w:type="dxa"/>
              <w:left w:w="0" w:type="dxa"/>
              <w:bottom w:w="0" w:type="dxa"/>
              <w:right w:w="0" w:type="dxa"/>
            </w:tcMar>
            <w:vAlign w:val="center"/>
          </w:tcPr>
          <w:p w14:paraId="1968E68E">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388" w:type="pct"/>
            <w:noWrap w:val="0"/>
            <w:tcMar>
              <w:top w:w="0" w:type="dxa"/>
              <w:left w:w="0" w:type="dxa"/>
              <w:bottom w:w="0" w:type="dxa"/>
              <w:right w:w="0" w:type="dxa"/>
            </w:tcMar>
            <w:vAlign w:val="center"/>
          </w:tcPr>
          <w:p w14:paraId="7D14BC09">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4974C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0" w:type="pct"/>
            <w:noWrap w:val="0"/>
            <w:tcMar>
              <w:top w:w="0" w:type="dxa"/>
              <w:left w:w="0" w:type="dxa"/>
              <w:bottom w:w="0" w:type="dxa"/>
              <w:right w:w="0" w:type="dxa"/>
            </w:tcMar>
            <w:vAlign w:val="center"/>
          </w:tcPr>
          <w:p w14:paraId="2C4E1781">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55841101">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65B92A63">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908" w:type="pct"/>
            <w:noWrap w:val="0"/>
            <w:tcMar>
              <w:top w:w="0" w:type="dxa"/>
              <w:left w:w="0" w:type="dxa"/>
              <w:bottom w:w="0" w:type="dxa"/>
              <w:right w:w="0" w:type="dxa"/>
            </w:tcMar>
            <w:vAlign w:val="center"/>
          </w:tcPr>
          <w:p w14:paraId="488D8BA1">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473" w:type="pct"/>
            <w:noWrap w:val="0"/>
            <w:tcMar>
              <w:top w:w="0" w:type="dxa"/>
              <w:left w:w="0" w:type="dxa"/>
              <w:bottom w:w="0" w:type="dxa"/>
              <w:right w:w="0" w:type="dxa"/>
            </w:tcMar>
            <w:vAlign w:val="center"/>
          </w:tcPr>
          <w:p w14:paraId="1C9D0C7A">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3" w:type="pct"/>
            <w:noWrap w:val="0"/>
            <w:tcMar>
              <w:top w:w="0" w:type="dxa"/>
              <w:left w:w="0" w:type="dxa"/>
              <w:bottom w:w="0" w:type="dxa"/>
              <w:right w:w="0" w:type="dxa"/>
            </w:tcMar>
            <w:vAlign w:val="center"/>
          </w:tcPr>
          <w:p w14:paraId="5B8F0AA4">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388" w:type="pct"/>
            <w:noWrap w:val="0"/>
            <w:tcMar>
              <w:top w:w="0" w:type="dxa"/>
              <w:left w:w="0" w:type="dxa"/>
              <w:bottom w:w="0" w:type="dxa"/>
              <w:right w:w="0" w:type="dxa"/>
            </w:tcMar>
            <w:vAlign w:val="center"/>
          </w:tcPr>
          <w:p w14:paraId="531E79E4">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37967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0" w:type="pct"/>
            <w:noWrap w:val="0"/>
            <w:tcMar>
              <w:top w:w="0" w:type="dxa"/>
              <w:left w:w="0" w:type="dxa"/>
              <w:bottom w:w="0" w:type="dxa"/>
              <w:right w:w="0" w:type="dxa"/>
            </w:tcMar>
            <w:vAlign w:val="center"/>
          </w:tcPr>
          <w:p w14:paraId="72DBB689">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0204316E">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6727C23B">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908" w:type="pct"/>
            <w:noWrap w:val="0"/>
            <w:tcMar>
              <w:top w:w="0" w:type="dxa"/>
              <w:left w:w="0" w:type="dxa"/>
              <w:bottom w:w="0" w:type="dxa"/>
              <w:right w:w="0" w:type="dxa"/>
            </w:tcMar>
            <w:vAlign w:val="center"/>
          </w:tcPr>
          <w:p w14:paraId="452B935D">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473" w:type="pct"/>
            <w:noWrap w:val="0"/>
            <w:tcMar>
              <w:top w:w="0" w:type="dxa"/>
              <w:left w:w="0" w:type="dxa"/>
              <w:bottom w:w="0" w:type="dxa"/>
              <w:right w:w="0" w:type="dxa"/>
            </w:tcMar>
            <w:vAlign w:val="center"/>
          </w:tcPr>
          <w:p w14:paraId="4E8C932E">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3" w:type="pct"/>
            <w:noWrap w:val="0"/>
            <w:tcMar>
              <w:top w:w="0" w:type="dxa"/>
              <w:left w:w="0" w:type="dxa"/>
              <w:bottom w:w="0" w:type="dxa"/>
              <w:right w:w="0" w:type="dxa"/>
            </w:tcMar>
            <w:vAlign w:val="center"/>
          </w:tcPr>
          <w:p w14:paraId="57FE7C4D">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388" w:type="pct"/>
            <w:noWrap w:val="0"/>
            <w:tcMar>
              <w:top w:w="0" w:type="dxa"/>
              <w:left w:w="0" w:type="dxa"/>
              <w:bottom w:w="0" w:type="dxa"/>
              <w:right w:w="0" w:type="dxa"/>
            </w:tcMar>
            <w:vAlign w:val="center"/>
          </w:tcPr>
          <w:p w14:paraId="150334C1">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31EAA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0" w:type="pct"/>
            <w:noWrap w:val="0"/>
            <w:tcMar>
              <w:top w:w="0" w:type="dxa"/>
              <w:left w:w="0" w:type="dxa"/>
              <w:bottom w:w="0" w:type="dxa"/>
              <w:right w:w="0" w:type="dxa"/>
            </w:tcMar>
            <w:vAlign w:val="center"/>
          </w:tcPr>
          <w:p w14:paraId="1BD6A7B3">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187DA4D1">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4134880C">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908" w:type="pct"/>
            <w:noWrap w:val="0"/>
            <w:tcMar>
              <w:top w:w="0" w:type="dxa"/>
              <w:left w:w="0" w:type="dxa"/>
              <w:bottom w:w="0" w:type="dxa"/>
              <w:right w:w="0" w:type="dxa"/>
            </w:tcMar>
            <w:vAlign w:val="center"/>
          </w:tcPr>
          <w:p w14:paraId="1695587D">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473" w:type="pct"/>
            <w:noWrap w:val="0"/>
            <w:tcMar>
              <w:top w:w="0" w:type="dxa"/>
              <w:left w:w="0" w:type="dxa"/>
              <w:bottom w:w="0" w:type="dxa"/>
              <w:right w:w="0" w:type="dxa"/>
            </w:tcMar>
            <w:vAlign w:val="center"/>
          </w:tcPr>
          <w:p w14:paraId="10845810">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3" w:type="pct"/>
            <w:noWrap w:val="0"/>
            <w:tcMar>
              <w:top w:w="0" w:type="dxa"/>
              <w:left w:w="0" w:type="dxa"/>
              <w:bottom w:w="0" w:type="dxa"/>
              <w:right w:w="0" w:type="dxa"/>
            </w:tcMar>
            <w:vAlign w:val="center"/>
          </w:tcPr>
          <w:p w14:paraId="5A07A26E">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388" w:type="pct"/>
            <w:noWrap w:val="0"/>
            <w:tcMar>
              <w:top w:w="0" w:type="dxa"/>
              <w:left w:w="0" w:type="dxa"/>
              <w:bottom w:w="0" w:type="dxa"/>
              <w:right w:w="0" w:type="dxa"/>
            </w:tcMar>
            <w:vAlign w:val="center"/>
          </w:tcPr>
          <w:p w14:paraId="2A3C9AFA">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0DF82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0" w:type="pct"/>
            <w:noWrap w:val="0"/>
            <w:tcMar>
              <w:top w:w="0" w:type="dxa"/>
              <w:left w:w="0" w:type="dxa"/>
              <w:bottom w:w="0" w:type="dxa"/>
              <w:right w:w="0" w:type="dxa"/>
            </w:tcMar>
            <w:vAlign w:val="center"/>
          </w:tcPr>
          <w:p w14:paraId="6FBE25B4">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0EDC64C7">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082" w:type="pct"/>
            <w:noWrap w:val="0"/>
            <w:tcMar>
              <w:top w:w="0" w:type="dxa"/>
              <w:left w:w="0" w:type="dxa"/>
              <w:bottom w:w="0" w:type="dxa"/>
              <w:right w:w="0" w:type="dxa"/>
            </w:tcMar>
            <w:vAlign w:val="center"/>
          </w:tcPr>
          <w:p w14:paraId="51274E69">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908" w:type="pct"/>
            <w:noWrap w:val="0"/>
            <w:tcMar>
              <w:top w:w="0" w:type="dxa"/>
              <w:left w:w="0" w:type="dxa"/>
              <w:bottom w:w="0" w:type="dxa"/>
              <w:right w:w="0" w:type="dxa"/>
            </w:tcMar>
            <w:vAlign w:val="center"/>
          </w:tcPr>
          <w:p w14:paraId="3105AA8B">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473" w:type="pct"/>
            <w:noWrap w:val="0"/>
            <w:tcMar>
              <w:top w:w="0" w:type="dxa"/>
              <w:left w:w="0" w:type="dxa"/>
              <w:bottom w:w="0" w:type="dxa"/>
              <w:right w:w="0" w:type="dxa"/>
            </w:tcMar>
            <w:vAlign w:val="center"/>
          </w:tcPr>
          <w:p w14:paraId="2A56BA38">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3" w:type="pct"/>
            <w:noWrap w:val="0"/>
            <w:tcMar>
              <w:top w:w="0" w:type="dxa"/>
              <w:left w:w="0" w:type="dxa"/>
              <w:bottom w:w="0" w:type="dxa"/>
              <w:right w:w="0" w:type="dxa"/>
            </w:tcMar>
            <w:vAlign w:val="center"/>
          </w:tcPr>
          <w:p w14:paraId="0187EB6D">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388" w:type="pct"/>
            <w:noWrap w:val="0"/>
            <w:tcMar>
              <w:top w:w="0" w:type="dxa"/>
              <w:left w:w="0" w:type="dxa"/>
              <w:bottom w:w="0" w:type="dxa"/>
              <w:right w:w="0" w:type="dxa"/>
            </w:tcMar>
            <w:vAlign w:val="center"/>
          </w:tcPr>
          <w:p w14:paraId="79D8E1DA">
            <w:pPr>
              <w:pStyle w:val="266"/>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bl>
    <w:p w14:paraId="40BCE5C3">
      <w:pPr>
        <w:pStyle w:val="267"/>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注：</w:t>
      </w:r>
    </w:p>
    <w:p w14:paraId="4253A7C7">
      <w:pPr>
        <w:pStyle w:val="267"/>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1、投标人应根据招标文件技术要求中的要求对照投标人所提供的服务承诺进行逐项评议。</w:t>
      </w:r>
    </w:p>
    <w:p w14:paraId="138EF494">
      <w:pPr>
        <w:pStyle w:val="267"/>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2、若无偏离，在“有无偏离”栏中填写“无”；若有偏离在“有无偏离”栏中填写“有” 并在“偏离内容及原因”栏中作出说明；若投标人对某一事项是否存在或是否属于偏离不能确定，亦必须清楚标明该事项并在“有无偏离”栏中填写“不能确定”。</w:t>
      </w:r>
    </w:p>
    <w:p w14:paraId="7B4960D6">
      <w:pPr>
        <w:pStyle w:val="267"/>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3、表格不够可另接。</w:t>
      </w:r>
    </w:p>
    <w:p w14:paraId="0AB71B54">
      <w:pPr>
        <w:pStyle w:val="267"/>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pPr>
      <w:r>
        <w:rPr>
          <w:rStyle w:val="211"/>
          <w:rFonts w:hint="eastAsia" w:ascii="宋体" w:hAnsi="宋体" w:eastAsia="宋体" w:cs="宋体"/>
          <w:color w:val="000000" w:themeColor="text1"/>
          <w:sz w:val="24"/>
          <w:szCs w:val="24"/>
          <w:highlight w:val="none"/>
          <w14:textFill>
            <w14:solidFill>
              <w14:schemeClr w14:val="tx1"/>
            </w14:solidFill>
          </w14:textFill>
        </w:rPr>
        <w:t>4、招标文件“第四章 项目需求 二、技术要求”中，需要投标人提供相关证明材料的，投标人根据要求一一提供，并在此表中注明证明材料所在投标文件的页码位置。</w:t>
      </w:r>
    </w:p>
    <w:p w14:paraId="499F07C2">
      <w:pPr>
        <w:pStyle w:val="267"/>
        <w:spacing w:line="520" w:lineRule="exact"/>
        <w:rPr>
          <w:rStyle w:val="211"/>
          <w:rFonts w:hint="eastAsia" w:ascii="宋体" w:hAnsi="宋体" w:eastAsia="宋体" w:cs="宋体"/>
          <w:color w:val="000000" w:themeColor="text1"/>
          <w:sz w:val="24"/>
          <w:szCs w:val="24"/>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52AD0DEF">
      <w:pPr>
        <w:pStyle w:val="218"/>
        <w:keepNext w:val="0"/>
        <w:keepLines w:val="0"/>
        <w:pageBreakBefore w:val="0"/>
        <w:widowControl/>
        <w:spacing w:line="240" w:lineRule="auto"/>
        <w:jc w:val="both"/>
        <w:outlineLvl w:val="1"/>
        <w:rPr>
          <w:rStyle w:val="211"/>
          <w:rFonts w:hint="eastAsia" w:ascii="宋体" w:hAnsi="宋体" w:eastAsia="宋体" w:cs="宋体"/>
          <w:color w:val="000000" w:themeColor="text1"/>
          <w:highlight w:val="none"/>
          <w14:textFill>
            <w14:solidFill>
              <w14:schemeClr w14:val="tx1"/>
            </w14:solidFill>
          </w14:textFill>
        </w:rPr>
      </w:pPr>
      <w:bookmarkStart w:id="498" w:name="_Toc30838"/>
      <w:r>
        <w:rPr>
          <w:rStyle w:val="211"/>
          <w:rFonts w:hint="eastAsia" w:ascii="宋体" w:hAnsi="宋体" w:eastAsia="宋体" w:cs="宋体"/>
          <w:b/>
          <w:color w:val="000000" w:themeColor="text1"/>
          <w:sz w:val="32"/>
          <w:highlight w:val="none"/>
          <w14:textFill>
            <w14:solidFill>
              <w14:schemeClr w14:val="tx1"/>
            </w14:solidFill>
          </w14:textFill>
        </w:rPr>
        <w:t>十</w:t>
      </w:r>
      <w:r>
        <w:rPr>
          <w:rStyle w:val="211"/>
          <w:rFonts w:hint="eastAsia" w:ascii="宋体" w:hAnsi="宋体" w:eastAsia="宋体" w:cs="宋体"/>
          <w:b/>
          <w:color w:val="000000" w:themeColor="text1"/>
          <w:sz w:val="32"/>
          <w:highlight w:val="none"/>
          <w:lang w:val="en-US"/>
          <w14:textFill>
            <w14:solidFill>
              <w14:schemeClr w14:val="tx1"/>
            </w14:solidFill>
          </w14:textFill>
        </w:rPr>
        <w:t>一</w:t>
      </w:r>
      <w:r>
        <w:rPr>
          <w:rStyle w:val="211"/>
          <w:rFonts w:hint="eastAsia" w:ascii="宋体" w:hAnsi="宋体" w:eastAsia="宋体" w:cs="宋体"/>
          <w:b/>
          <w:color w:val="000000" w:themeColor="text1"/>
          <w:sz w:val="32"/>
          <w:highlight w:val="none"/>
          <w14:textFill>
            <w14:solidFill>
              <w14:schemeClr w14:val="tx1"/>
            </w14:solidFill>
          </w14:textFill>
        </w:rPr>
        <w:t>、商务条款响应及偏离表</w:t>
      </w:r>
      <w:bookmarkEnd w:id="498"/>
    </w:p>
    <w:p w14:paraId="75B64052">
      <w:pPr>
        <w:pStyle w:val="218"/>
        <w:spacing w:before="567" w:after="567"/>
        <w:jc w:val="center"/>
        <w:rPr>
          <w:rStyle w:val="231"/>
          <w:rFonts w:hint="eastAsia" w:ascii="宋体" w:hAnsi="宋体" w:eastAsia="宋体" w:cs="宋体"/>
          <w:b/>
          <w:bCs/>
          <w:color w:val="000000" w:themeColor="text1"/>
          <w:sz w:val="36"/>
          <w:szCs w:val="36"/>
          <w:highlight w:val="none"/>
          <w14:textFill>
            <w14:solidFill>
              <w14:schemeClr w14:val="tx1"/>
            </w14:solidFill>
          </w14:textFill>
        </w:rPr>
      </w:pPr>
      <w:r>
        <w:rPr>
          <w:rStyle w:val="231"/>
          <w:rFonts w:hint="eastAsia" w:ascii="宋体" w:hAnsi="宋体" w:eastAsia="宋体" w:cs="宋体"/>
          <w:b/>
          <w:bCs/>
          <w:color w:val="000000" w:themeColor="text1"/>
          <w:sz w:val="36"/>
          <w:szCs w:val="36"/>
          <w:highlight w:val="none"/>
          <w14:textFill>
            <w14:solidFill>
              <w14:schemeClr w14:val="tx1"/>
            </w14:solidFill>
          </w14:textFill>
        </w:rPr>
        <w:t>商务条款响应及偏离表</w:t>
      </w:r>
    </w:p>
    <w:tbl>
      <w:tblPr>
        <w:tblStyle w:val="39"/>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76"/>
        <w:gridCol w:w="3000"/>
        <w:gridCol w:w="2978"/>
        <w:gridCol w:w="1353"/>
        <w:gridCol w:w="1635"/>
      </w:tblGrid>
      <w:tr w14:paraId="0187C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8" w:type="pct"/>
            <w:noWrap w:val="0"/>
            <w:tcMar>
              <w:top w:w="0" w:type="dxa"/>
              <w:left w:w="0" w:type="dxa"/>
              <w:bottom w:w="0" w:type="dxa"/>
              <w:right w:w="0" w:type="dxa"/>
            </w:tcMar>
            <w:vAlign w:val="center"/>
          </w:tcPr>
          <w:p w14:paraId="728E460F">
            <w:pPr>
              <w:pStyle w:val="268"/>
              <w:jc w:val="center"/>
              <w:rPr>
                <w:rStyle w:val="211"/>
                <w:rFonts w:hint="eastAsia" w:ascii="宋体" w:hAnsi="宋体" w:eastAsia="宋体" w:cs="宋体"/>
                <w:b/>
                <w:bCs/>
                <w:color w:val="000000" w:themeColor="text1"/>
                <w:sz w:val="24"/>
                <w:szCs w:val="24"/>
                <w:highlight w:val="none"/>
                <w:lang w:val="en-US"/>
                <w14:textFill>
                  <w14:solidFill>
                    <w14:schemeClr w14:val="tx1"/>
                  </w14:solidFill>
                </w14:textFill>
              </w:rPr>
            </w:pPr>
            <w:r>
              <w:rPr>
                <w:rStyle w:val="211"/>
                <w:rFonts w:hint="eastAsia" w:ascii="宋体" w:hAnsi="宋体" w:eastAsia="宋体" w:cs="宋体"/>
                <w:b/>
                <w:bCs/>
                <w:color w:val="000000" w:themeColor="text1"/>
                <w:sz w:val="24"/>
                <w:szCs w:val="24"/>
                <w:highlight w:val="none"/>
                <w:lang w:val="en-US"/>
                <w14:textFill>
                  <w14:solidFill>
                    <w14:schemeClr w14:val="tx1"/>
                  </w14:solidFill>
                </w14:textFill>
              </w:rPr>
              <w:t>序号</w:t>
            </w:r>
          </w:p>
        </w:tc>
        <w:tc>
          <w:tcPr>
            <w:tcW w:w="1539" w:type="pct"/>
            <w:noWrap w:val="0"/>
            <w:tcMar>
              <w:top w:w="0" w:type="dxa"/>
              <w:left w:w="0" w:type="dxa"/>
              <w:bottom w:w="0" w:type="dxa"/>
              <w:right w:w="0" w:type="dxa"/>
            </w:tcMar>
            <w:vAlign w:val="center"/>
          </w:tcPr>
          <w:p w14:paraId="4759AC49">
            <w:pPr>
              <w:pStyle w:val="268"/>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招标文件第四章  项目需求三、商务条款中的名称（若有的话）</w:t>
            </w:r>
          </w:p>
        </w:tc>
        <w:tc>
          <w:tcPr>
            <w:tcW w:w="1528" w:type="pct"/>
            <w:noWrap w:val="0"/>
            <w:tcMar>
              <w:top w:w="0" w:type="dxa"/>
              <w:left w:w="0" w:type="dxa"/>
              <w:bottom w:w="0" w:type="dxa"/>
              <w:right w:w="0" w:type="dxa"/>
            </w:tcMar>
            <w:vAlign w:val="center"/>
          </w:tcPr>
          <w:p w14:paraId="3DC9861D">
            <w:pPr>
              <w:pStyle w:val="268"/>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招标文件第四章  项目需求三、商务条款中的要求</w:t>
            </w:r>
          </w:p>
        </w:tc>
        <w:tc>
          <w:tcPr>
            <w:tcW w:w="694" w:type="pct"/>
            <w:noWrap w:val="0"/>
            <w:tcMar>
              <w:top w:w="0" w:type="dxa"/>
              <w:left w:w="0" w:type="dxa"/>
              <w:bottom w:w="0" w:type="dxa"/>
              <w:right w:w="0" w:type="dxa"/>
            </w:tcMar>
            <w:vAlign w:val="center"/>
          </w:tcPr>
          <w:p w14:paraId="4B8825A1">
            <w:pPr>
              <w:pStyle w:val="268"/>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是否响应</w:t>
            </w:r>
          </w:p>
        </w:tc>
        <w:tc>
          <w:tcPr>
            <w:tcW w:w="839" w:type="pct"/>
            <w:noWrap w:val="0"/>
            <w:tcMar>
              <w:top w:w="0" w:type="dxa"/>
              <w:left w:w="0" w:type="dxa"/>
              <w:bottom w:w="0" w:type="dxa"/>
              <w:right w:w="0" w:type="dxa"/>
            </w:tcMar>
            <w:vAlign w:val="center"/>
          </w:tcPr>
          <w:p w14:paraId="71BD4A21">
            <w:pPr>
              <w:pStyle w:val="268"/>
              <w:jc w:val="center"/>
              <w:rPr>
                <w:rStyle w:val="211"/>
                <w:rFonts w:hint="eastAsia" w:ascii="宋体" w:hAnsi="宋体" w:eastAsia="宋体" w:cs="宋体"/>
                <w:b/>
                <w:bCs/>
                <w:color w:val="000000" w:themeColor="text1"/>
                <w:sz w:val="24"/>
                <w:szCs w:val="24"/>
                <w:highlight w:val="none"/>
                <w14:textFill>
                  <w14:solidFill>
                    <w14:schemeClr w14:val="tx1"/>
                  </w14:solidFill>
                </w14:textFill>
              </w:rPr>
            </w:pPr>
            <w:r>
              <w:rPr>
                <w:rStyle w:val="211"/>
                <w:rFonts w:hint="eastAsia" w:ascii="宋体" w:hAnsi="宋体" w:eastAsia="宋体" w:cs="宋体"/>
                <w:b/>
                <w:bCs/>
                <w:color w:val="000000" w:themeColor="text1"/>
                <w:sz w:val="24"/>
                <w:szCs w:val="24"/>
                <w:highlight w:val="none"/>
                <w14:textFill>
                  <w14:solidFill>
                    <w14:schemeClr w14:val="tx1"/>
                  </w14:solidFill>
                </w14:textFill>
              </w:rPr>
              <w:t>投标人的承诺或说明</w:t>
            </w:r>
          </w:p>
        </w:tc>
      </w:tr>
      <w:tr w14:paraId="342F0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8" w:type="pct"/>
            <w:noWrap w:val="0"/>
            <w:tcMar>
              <w:top w:w="0" w:type="dxa"/>
              <w:left w:w="0" w:type="dxa"/>
              <w:bottom w:w="0" w:type="dxa"/>
              <w:right w:w="0" w:type="dxa"/>
            </w:tcMar>
            <w:vAlign w:val="center"/>
          </w:tcPr>
          <w:p w14:paraId="58086022">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39" w:type="pct"/>
            <w:noWrap w:val="0"/>
            <w:tcMar>
              <w:top w:w="0" w:type="dxa"/>
              <w:left w:w="0" w:type="dxa"/>
              <w:bottom w:w="0" w:type="dxa"/>
              <w:right w:w="0" w:type="dxa"/>
            </w:tcMar>
            <w:vAlign w:val="center"/>
          </w:tcPr>
          <w:p w14:paraId="28B0AA1C">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28" w:type="pct"/>
            <w:noWrap w:val="0"/>
            <w:tcMar>
              <w:top w:w="0" w:type="dxa"/>
              <w:left w:w="0" w:type="dxa"/>
              <w:bottom w:w="0" w:type="dxa"/>
              <w:right w:w="0" w:type="dxa"/>
            </w:tcMar>
            <w:vAlign w:val="center"/>
          </w:tcPr>
          <w:p w14:paraId="55E24D1D">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4" w:type="pct"/>
            <w:noWrap w:val="0"/>
            <w:tcMar>
              <w:top w:w="0" w:type="dxa"/>
              <w:left w:w="0" w:type="dxa"/>
              <w:bottom w:w="0" w:type="dxa"/>
              <w:right w:w="0" w:type="dxa"/>
            </w:tcMar>
            <w:vAlign w:val="center"/>
          </w:tcPr>
          <w:p w14:paraId="0EFAC261">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839" w:type="pct"/>
            <w:noWrap w:val="0"/>
            <w:tcMar>
              <w:top w:w="0" w:type="dxa"/>
              <w:left w:w="0" w:type="dxa"/>
              <w:bottom w:w="0" w:type="dxa"/>
              <w:right w:w="0" w:type="dxa"/>
            </w:tcMar>
            <w:vAlign w:val="center"/>
          </w:tcPr>
          <w:p w14:paraId="5C921E68">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301A1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8" w:type="pct"/>
            <w:noWrap w:val="0"/>
            <w:tcMar>
              <w:top w:w="0" w:type="dxa"/>
              <w:left w:w="0" w:type="dxa"/>
              <w:bottom w:w="0" w:type="dxa"/>
              <w:right w:w="0" w:type="dxa"/>
            </w:tcMar>
            <w:vAlign w:val="center"/>
          </w:tcPr>
          <w:p w14:paraId="1B360DD5">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39" w:type="pct"/>
            <w:noWrap w:val="0"/>
            <w:tcMar>
              <w:top w:w="0" w:type="dxa"/>
              <w:left w:w="0" w:type="dxa"/>
              <w:bottom w:w="0" w:type="dxa"/>
              <w:right w:w="0" w:type="dxa"/>
            </w:tcMar>
            <w:vAlign w:val="center"/>
          </w:tcPr>
          <w:p w14:paraId="6AFAFC66">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28" w:type="pct"/>
            <w:noWrap w:val="0"/>
            <w:tcMar>
              <w:top w:w="0" w:type="dxa"/>
              <w:left w:w="0" w:type="dxa"/>
              <w:bottom w:w="0" w:type="dxa"/>
              <w:right w:w="0" w:type="dxa"/>
            </w:tcMar>
            <w:vAlign w:val="center"/>
          </w:tcPr>
          <w:p w14:paraId="11BCDA3E">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4" w:type="pct"/>
            <w:noWrap w:val="0"/>
            <w:tcMar>
              <w:top w:w="0" w:type="dxa"/>
              <w:left w:w="0" w:type="dxa"/>
              <w:bottom w:w="0" w:type="dxa"/>
              <w:right w:w="0" w:type="dxa"/>
            </w:tcMar>
            <w:vAlign w:val="center"/>
          </w:tcPr>
          <w:p w14:paraId="0FA22DC7">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839" w:type="pct"/>
            <w:noWrap w:val="0"/>
            <w:tcMar>
              <w:top w:w="0" w:type="dxa"/>
              <w:left w:w="0" w:type="dxa"/>
              <w:bottom w:w="0" w:type="dxa"/>
              <w:right w:w="0" w:type="dxa"/>
            </w:tcMar>
            <w:vAlign w:val="center"/>
          </w:tcPr>
          <w:p w14:paraId="3C2B6924">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1D550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8" w:type="pct"/>
            <w:noWrap w:val="0"/>
            <w:tcMar>
              <w:top w:w="0" w:type="dxa"/>
              <w:left w:w="0" w:type="dxa"/>
              <w:bottom w:w="0" w:type="dxa"/>
              <w:right w:w="0" w:type="dxa"/>
            </w:tcMar>
            <w:vAlign w:val="center"/>
          </w:tcPr>
          <w:p w14:paraId="061140ED">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39" w:type="pct"/>
            <w:noWrap w:val="0"/>
            <w:tcMar>
              <w:top w:w="0" w:type="dxa"/>
              <w:left w:w="0" w:type="dxa"/>
              <w:bottom w:w="0" w:type="dxa"/>
              <w:right w:w="0" w:type="dxa"/>
            </w:tcMar>
            <w:vAlign w:val="center"/>
          </w:tcPr>
          <w:p w14:paraId="0173074A">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28" w:type="pct"/>
            <w:noWrap w:val="0"/>
            <w:tcMar>
              <w:top w:w="0" w:type="dxa"/>
              <w:left w:w="0" w:type="dxa"/>
              <w:bottom w:w="0" w:type="dxa"/>
              <w:right w:w="0" w:type="dxa"/>
            </w:tcMar>
            <w:vAlign w:val="center"/>
          </w:tcPr>
          <w:p w14:paraId="7B296A32">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4" w:type="pct"/>
            <w:noWrap w:val="0"/>
            <w:tcMar>
              <w:top w:w="0" w:type="dxa"/>
              <w:left w:w="0" w:type="dxa"/>
              <w:bottom w:w="0" w:type="dxa"/>
              <w:right w:w="0" w:type="dxa"/>
            </w:tcMar>
            <w:vAlign w:val="center"/>
          </w:tcPr>
          <w:p w14:paraId="30BBC642">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839" w:type="pct"/>
            <w:noWrap w:val="0"/>
            <w:tcMar>
              <w:top w:w="0" w:type="dxa"/>
              <w:left w:w="0" w:type="dxa"/>
              <w:bottom w:w="0" w:type="dxa"/>
              <w:right w:w="0" w:type="dxa"/>
            </w:tcMar>
            <w:vAlign w:val="center"/>
          </w:tcPr>
          <w:p w14:paraId="070B935E">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327D4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8" w:type="pct"/>
            <w:noWrap w:val="0"/>
            <w:tcMar>
              <w:top w:w="0" w:type="dxa"/>
              <w:left w:w="0" w:type="dxa"/>
              <w:bottom w:w="0" w:type="dxa"/>
              <w:right w:w="0" w:type="dxa"/>
            </w:tcMar>
            <w:vAlign w:val="center"/>
          </w:tcPr>
          <w:p w14:paraId="4260CE55">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39" w:type="pct"/>
            <w:noWrap w:val="0"/>
            <w:tcMar>
              <w:top w:w="0" w:type="dxa"/>
              <w:left w:w="0" w:type="dxa"/>
              <w:bottom w:w="0" w:type="dxa"/>
              <w:right w:w="0" w:type="dxa"/>
            </w:tcMar>
            <w:vAlign w:val="center"/>
          </w:tcPr>
          <w:p w14:paraId="69D1590D">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28" w:type="pct"/>
            <w:noWrap w:val="0"/>
            <w:tcMar>
              <w:top w:w="0" w:type="dxa"/>
              <w:left w:w="0" w:type="dxa"/>
              <w:bottom w:w="0" w:type="dxa"/>
              <w:right w:w="0" w:type="dxa"/>
            </w:tcMar>
            <w:vAlign w:val="center"/>
          </w:tcPr>
          <w:p w14:paraId="4A3406A4">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4" w:type="pct"/>
            <w:noWrap w:val="0"/>
            <w:tcMar>
              <w:top w:w="0" w:type="dxa"/>
              <w:left w:w="0" w:type="dxa"/>
              <w:bottom w:w="0" w:type="dxa"/>
              <w:right w:w="0" w:type="dxa"/>
            </w:tcMar>
            <w:vAlign w:val="center"/>
          </w:tcPr>
          <w:p w14:paraId="7BDB3C1B">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839" w:type="pct"/>
            <w:noWrap w:val="0"/>
            <w:tcMar>
              <w:top w:w="0" w:type="dxa"/>
              <w:left w:w="0" w:type="dxa"/>
              <w:bottom w:w="0" w:type="dxa"/>
              <w:right w:w="0" w:type="dxa"/>
            </w:tcMar>
            <w:vAlign w:val="center"/>
          </w:tcPr>
          <w:p w14:paraId="648ABAFB">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485CB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8" w:type="pct"/>
            <w:noWrap w:val="0"/>
            <w:tcMar>
              <w:top w:w="0" w:type="dxa"/>
              <w:left w:w="0" w:type="dxa"/>
              <w:bottom w:w="0" w:type="dxa"/>
              <w:right w:w="0" w:type="dxa"/>
            </w:tcMar>
            <w:vAlign w:val="center"/>
          </w:tcPr>
          <w:p w14:paraId="288B1F9B">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39" w:type="pct"/>
            <w:noWrap w:val="0"/>
            <w:tcMar>
              <w:top w:w="0" w:type="dxa"/>
              <w:left w:w="0" w:type="dxa"/>
              <w:bottom w:w="0" w:type="dxa"/>
              <w:right w:w="0" w:type="dxa"/>
            </w:tcMar>
            <w:vAlign w:val="center"/>
          </w:tcPr>
          <w:p w14:paraId="6A48DDD2">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28" w:type="pct"/>
            <w:noWrap w:val="0"/>
            <w:tcMar>
              <w:top w:w="0" w:type="dxa"/>
              <w:left w:w="0" w:type="dxa"/>
              <w:bottom w:w="0" w:type="dxa"/>
              <w:right w:w="0" w:type="dxa"/>
            </w:tcMar>
            <w:vAlign w:val="center"/>
          </w:tcPr>
          <w:p w14:paraId="17B7543C">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4" w:type="pct"/>
            <w:noWrap w:val="0"/>
            <w:tcMar>
              <w:top w:w="0" w:type="dxa"/>
              <w:left w:w="0" w:type="dxa"/>
              <w:bottom w:w="0" w:type="dxa"/>
              <w:right w:w="0" w:type="dxa"/>
            </w:tcMar>
            <w:vAlign w:val="center"/>
          </w:tcPr>
          <w:p w14:paraId="2889BD9A">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839" w:type="pct"/>
            <w:noWrap w:val="0"/>
            <w:tcMar>
              <w:top w:w="0" w:type="dxa"/>
              <w:left w:w="0" w:type="dxa"/>
              <w:bottom w:w="0" w:type="dxa"/>
              <w:right w:w="0" w:type="dxa"/>
            </w:tcMar>
            <w:vAlign w:val="center"/>
          </w:tcPr>
          <w:p w14:paraId="4F59BE41">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5EB90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8" w:type="pct"/>
            <w:noWrap w:val="0"/>
            <w:tcMar>
              <w:top w:w="0" w:type="dxa"/>
              <w:left w:w="0" w:type="dxa"/>
              <w:bottom w:w="0" w:type="dxa"/>
              <w:right w:w="0" w:type="dxa"/>
            </w:tcMar>
            <w:vAlign w:val="center"/>
          </w:tcPr>
          <w:p w14:paraId="0675B1DF">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39" w:type="pct"/>
            <w:noWrap w:val="0"/>
            <w:tcMar>
              <w:top w:w="0" w:type="dxa"/>
              <w:left w:w="0" w:type="dxa"/>
              <w:bottom w:w="0" w:type="dxa"/>
              <w:right w:w="0" w:type="dxa"/>
            </w:tcMar>
            <w:vAlign w:val="center"/>
          </w:tcPr>
          <w:p w14:paraId="6C25591B">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28" w:type="pct"/>
            <w:noWrap w:val="0"/>
            <w:tcMar>
              <w:top w:w="0" w:type="dxa"/>
              <w:left w:w="0" w:type="dxa"/>
              <w:bottom w:w="0" w:type="dxa"/>
              <w:right w:w="0" w:type="dxa"/>
            </w:tcMar>
            <w:vAlign w:val="center"/>
          </w:tcPr>
          <w:p w14:paraId="5A7745C6">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4" w:type="pct"/>
            <w:noWrap w:val="0"/>
            <w:tcMar>
              <w:top w:w="0" w:type="dxa"/>
              <w:left w:w="0" w:type="dxa"/>
              <w:bottom w:w="0" w:type="dxa"/>
              <w:right w:w="0" w:type="dxa"/>
            </w:tcMar>
            <w:vAlign w:val="center"/>
          </w:tcPr>
          <w:p w14:paraId="630C09A6">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839" w:type="pct"/>
            <w:noWrap w:val="0"/>
            <w:tcMar>
              <w:top w:w="0" w:type="dxa"/>
              <w:left w:w="0" w:type="dxa"/>
              <w:bottom w:w="0" w:type="dxa"/>
              <w:right w:w="0" w:type="dxa"/>
            </w:tcMar>
            <w:vAlign w:val="center"/>
          </w:tcPr>
          <w:p w14:paraId="619B5F10">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37CFB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8" w:type="pct"/>
            <w:noWrap w:val="0"/>
            <w:tcMar>
              <w:top w:w="0" w:type="dxa"/>
              <w:left w:w="0" w:type="dxa"/>
              <w:bottom w:w="0" w:type="dxa"/>
              <w:right w:w="0" w:type="dxa"/>
            </w:tcMar>
            <w:vAlign w:val="center"/>
          </w:tcPr>
          <w:p w14:paraId="421D7FA6">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39" w:type="pct"/>
            <w:noWrap w:val="0"/>
            <w:tcMar>
              <w:top w:w="0" w:type="dxa"/>
              <w:left w:w="0" w:type="dxa"/>
              <w:bottom w:w="0" w:type="dxa"/>
              <w:right w:w="0" w:type="dxa"/>
            </w:tcMar>
            <w:vAlign w:val="center"/>
          </w:tcPr>
          <w:p w14:paraId="04590876">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28" w:type="pct"/>
            <w:noWrap w:val="0"/>
            <w:tcMar>
              <w:top w:w="0" w:type="dxa"/>
              <w:left w:w="0" w:type="dxa"/>
              <w:bottom w:w="0" w:type="dxa"/>
              <w:right w:w="0" w:type="dxa"/>
            </w:tcMar>
            <w:vAlign w:val="center"/>
          </w:tcPr>
          <w:p w14:paraId="027FDE69">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4" w:type="pct"/>
            <w:noWrap w:val="0"/>
            <w:tcMar>
              <w:top w:w="0" w:type="dxa"/>
              <w:left w:w="0" w:type="dxa"/>
              <w:bottom w:w="0" w:type="dxa"/>
              <w:right w:w="0" w:type="dxa"/>
            </w:tcMar>
            <w:vAlign w:val="center"/>
          </w:tcPr>
          <w:p w14:paraId="64DA25B2">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839" w:type="pct"/>
            <w:noWrap w:val="0"/>
            <w:tcMar>
              <w:top w:w="0" w:type="dxa"/>
              <w:left w:w="0" w:type="dxa"/>
              <w:bottom w:w="0" w:type="dxa"/>
              <w:right w:w="0" w:type="dxa"/>
            </w:tcMar>
            <w:vAlign w:val="center"/>
          </w:tcPr>
          <w:p w14:paraId="226AD98A">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r w14:paraId="4258F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8" w:type="pct"/>
            <w:noWrap w:val="0"/>
            <w:tcMar>
              <w:top w:w="0" w:type="dxa"/>
              <w:left w:w="0" w:type="dxa"/>
              <w:bottom w:w="0" w:type="dxa"/>
              <w:right w:w="0" w:type="dxa"/>
            </w:tcMar>
            <w:vAlign w:val="center"/>
          </w:tcPr>
          <w:p w14:paraId="6719D829">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39" w:type="pct"/>
            <w:noWrap w:val="0"/>
            <w:tcMar>
              <w:top w:w="0" w:type="dxa"/>
              <w:left w:w="0" w:type="dxa"/>
              <w:bottom w:w="0" w:type="dxa"/>
              <w:right w:w="0" w:type="dxa"/>
            </w:tcMar>
            <w:vAlign w:val="center"/>
          </w:tcPr>
          <w:p w14:paraId="525C53A7">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1528" w:type="pct"/>
            <w:noWrap w:val="0"/>
            <w:tcMar>
              <w:top w:w="0" w:type="dxa"/>
              <w:left w:w="0" w:type="dxa"/>
              <w:bottom w:w="0" w:type="dxa"/>
              <w:right w:w="0" w:type="dxa"/>
            </w:tcMar>
            <w:vAlign w:val="center"/>
          </w:tcPr>
          <w:p w14:paraId="05679233">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694" w:type="pct"/>
            <w:noWrap w:val="0"/>
            <w:tcMar>
              <w:top w:w="0" w:type="dxa"/>
              <w:left w:w="0" w:type="dxa"/>
              <w:bottom w:w="0" w:type="dxa"/>
              <w:right w:w="0" w:type="dxa"/>
            </w:tcMar>
            <w:vAlign w:val="center"/>
          </w:tcPr>
          <w:p w14:paraId="678CE2FD">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c>
          <w:tcPr>
            <w:tcW w:w="839" w:type="pct"/>
            <w:noWrap w:val="0"/>
            <w:tcMar>
              <w:top w:w="0" w:type="dxa"/>
              <w:left w:w="0" w:type="dxa"/>
              <w:bottom w:w="0" w:type="dxa"/>
              <w:right w:w="0" w:type="dxa"/>
            </w:tcMar>
            <w:vAlign w:val="center"/>
          </w:tcPr>
          <w:p w14:paraId="2D1FB672">
            <w:pPr>
              <w:pStyle w:val="268"/>
              <w:jc w:val="center"/>
              <w:rPr>
                <w:rStyle w:val="211"/>
                <w:rFonts w:hint="eastAsia" w:ascii="宋体" w:hAnsi="宋体" w:eastAsia="宋体" w:cs="宋体"/>
                <w:color w:val="000000" w:themeColor="text1"/>
                <w:sz w:val="24"/>
                <w:szCs w:val="24"/>
                <w:highlight w:val="none"/>
                <w14:textFill>
                  <w14:solidFill>
                    <w14:schemeClr w14:val="tx1"/>
                  </w14:solidFill>
                </w14:textFill>
              </w:rPr>
            </w:pPr>
          </w:p>
        </w:tc>
      </w:tr>
    </w:tbl>
    <w:p w14:paraId="0D599E2F">
      <w:pPr>
        <w:pStyle w:val="269"/>
        <w:keepNext w:val="0"/>
        <w:keepLines w:val="0"/>
        <w:pageBreakBefore w:val="0"/>
        <w:widowControl/>
        <w:outlineLvl w:val="1"/>
        <w:rPr>
          <w:rStyle w:val="211"/>
          <w:rFonts w:hint="eastAsia" w:ascii="宋体" w:hAnsi="宋体" w:eastAsia="宋体" w:cs="宋体"/>
          <w:color w:val="000000" w:themeColor="text1"/>
          <w:sz w:val="24"/>
          <w:szCs w:val="28"/>
          <w:highlight w:val="none"/>
          <w14:textFill>
            <w14:solidFill>
              <w14:schemeClr w14:val="tx1"/>
            </w14:solidFill>
          </w14:textFill>
        </w:rPr>
      </w:pPr>
    </w:p>
    <w:p w14:paraId="6D1358F1">
      <w:pPr>
        <w:pStyle w:val="269"/>
        <w:keepNext w:val="0"/>
        <w:keepLines w:val="0"/>
        <w:pageBreakBefore w:val="0"/>
        <w:widowControl/>
        <w:outlineLvl w:val="1"/>
        <w:rPr>
          <w:rStyle w:val="211"/>
          <w:rFonts w:hint="eastAsia" w:ascii="宋体" w:hAnsi="宋体" w:eastAsia="宋体" w:cs="宋体"/>
          <w:color w:val="000000" w:themeColor="text1"/>
          <w:sz w:val="24"/>
          <w:szCs w:val="28"/>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05D002CD">
      <w:pPr>
        <w:pStyle w:val="278"/>
        <w:spacing w:line="300" w:lineRule="auto"/>
        <w:outlineLvl w:val="1"/>
        <w:rPr>
          <w:rFonts w:hint="eastAsia" w:ascii="宋体" w:hAnsi="宋体" w:eastAsia="宋体" w:cs="宋体"/>
          <w:color w:val="000000" w:themeColor="text1"/>
          <w:highlight w:val="none"/>
          <w14:textFill>
            <w14:solidFill>
              <w14:schemeClr w14:val="tx1"/>
            </w14:solidFill>
          </w14:textFill>
        </w:rPr>
      </w:pPr>
      <w:bookmarkStart w:id="499" w:name="_Toc26272"/>
      <w:r>
        <w:rPr>
          <w:rFonts w:hint="eastAsia" w:ascii="宋体" w:hAnsi="宋体" w:eastAsia="宋体" w:cs="宋体"/>
          <w:b/>
          <w:color w:val="000000" w:themeColor="text1"/>
          <w:sz w:val="32"/>
          <w:highlight w:val="none"/>
          <w14:textFill>
            <w14:solidFill>
              <w14:schemeClr w14:val="tx1"/>
            </w14:solidFill>
          </w14:textFill>
        </w:rPr>
        <w:t>十二、关于符合本国产品标准的声明函</w:t>
      </w:r>
      <w:bookmarkEnd w:id="499"/>
    </w:p>
    <w:p w14:paraId="583A1F05">
      <w:pPr>
        <w:pStyle w:val="268"/>
        <w:spacing w:line="300" w:lineRule="auto"/>
        <w:outlineLvl w:val="1"/>
        <w:rPr>
          <w:rFonts w:hint="eastAsia" w:ascii="宋体" w:hAnsi="宋体" w:eastAsia="宋体" w:cs="宋体"/>
          <w:color w:val="000000" w:themeColor="text1"/>
          <w:highlight w:val="none"/>
          <w14:textFill>
            <w14:solidFill>
              <w14:schemeClr w14:val="tx1"/>
            </w14:solidFill>
          </w14:textFill>
        </w:rPr>
      </w:pPr>
    </w:p>
    <w:p w14:paraId="6008BC28">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15" w:beforeAutospacing="0" w:after="15" w:afterAutospacing="0"/>
        <w:ind w:left="0" w:right="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w:t>
      </w:r>
    </w:p>
    <w:p w14:paraId="7BC36953">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15" w:beforeAutospacing="0" w:after="15" w:afterAutospacing="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30"/>
          <w:szCs w:val="30"/>
          <w:highlight w:val="none"/>
          <w:shd w:val="clear" w:color="auto" w:fill="FFFFFF"/>
          <w14:textFill>
            <w14:solidFill>
              <w14:schemeClr w14:val="tx1"/>
            </w14:solidFill>
          </w14:textFill>
        </w:rPr>
        <w:t>关于符合本国产品标准的声明函</w:t>
      </w:r>
    </w:p>
    <w:p w14:paraId="098B176D">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15" w:beforeAutospacing="0" w:after="15" w:afterAutospacing="0"/>
        <w:ind w:left="0"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w:t>
      </w:r>
    </w:p>
    <w:p w14:paraId="14B275C1">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63A0AAB0">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ind w:left="0"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1.</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（产品名称1）</w:t>
      </w:r>
      <w:r>
        <w:rPr>
          <w:rFonts w:hint="eastAsia" w:ascii="宋体" w:hAnsi="宋体" w:eastAsia="宋体" w:cs="宋体"/>
          <w:color w:val="000000" w:themeColor="text1"/>
          <w:sz w:val="24"/>
          <w:szCs w:val="24"/>
          <w:highlight w:val="none"/>
          <w:shd w:val="clear" w:color="auto" w:fill="FFFFFF"/>
          <w:vertAlign w:val="superscript"/>
          <w14:textFill>
            <w14:solidFill>
              <w14:schemeClr w14:val="tx1"/>
            </w14:solidFill>
          </w14:textFill>
        </w:rPr>
        <w:t>1</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，生产厂为</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（厂名）</w:t>
      </w:r>
      <w:r>
        <w:rPr>
          <w:rFonts w:hint="eastAsia" w:ascii="宋体" w:hAnsi="宋体" w:eastAsia="宋体" w:cs="宋体"/>
          <w:color w:val="000000" w:themeColor="text1"/>
          <w:sz w:val="24"/>
          <w:szCs w:val="24"/>
          <w:highlight w:val="none"/>
          <w:shd w:val="clear" w:color="auto" w:fill="FFFFFF"/>
          <w:vertAlign w:val="superscript"/>
          <w14:textFill>
            <w14:solidFill>
              <w14:schemeClr w14:val="tx1"/>
            </w14:solidFill>
          </w14:textFill>
        </w:rPr>
        <w:t>2</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，厂址为</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（生产厂址）</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的中国境内生产的组件成本占比≥</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vertAlign w:val="superscript"/>
          <w14:textFill>
            <w14:solidFill>
              <w14:schemeClr w14:val="tx1"/>
            </w14:solidFill>
          </w14:textFill>
        </w:rPr>
        <w:t>3</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的</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vertAlign w:val="superscript"/>
          <w14:textFill>
            <w14:solidFill>
              <w14:schemeClr w14:val="tx1"/>
            </w14:solidFill>
          </w14:textFill>
        </w:rPr>
        <w:t>4</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在中国境内生产。</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的</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vertAlign w:val="superscript"/>
          <w14:textFill>
            <w14:solidFill>
              <w14:schemeClr w14:val="tx1"/>
            </w14:solidFill>
          </w14:textFill>
        </w:rPr>
        <w:t>5</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在中国境内完成。</w:t>
      </w:r>
    </w:p>
    <w:p w14:paraId="072813A1">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ind w:left="0"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2.</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（产品名称2）</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，生产厂为</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（厂名）</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，厂址为</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（生产厂址）</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的中国境内生产的组件成本占比≥</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的</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在中国境内生产。</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的</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在中国境内完成。</w:t>
      </w:r>
    </w:p>
    <w:p w14:paraId="20F19CEC">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ind w:left="0"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w:t>
      </w:r>
    </w:p>
    <w:p w14:paraId="3E901E6A">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ind w:left="0"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本公司（单位）对上述声明内容的真实性负责。如有虚假，愿承担相应法律责任。</w:t>
      </w:r>
    </w:p>
    <w:p w14:paraId="0C952382">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w:t>
      </w:r>
    </w:p>
    <w:p w14:paraId="34867966">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jc w:val="righ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   公司（单位）名称（加盖公章）：         </w:t>
      </w:r>
    </w:p>
    <w:p w14:paraId="4962B779">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日期：      年   月   日    </w:t>
      </w:r>
    </w:p>
    <w:p w14:paraId="63F94E96">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w:t>
      </w:r>
    </w:p>
    <w:p w14:paraId="6979FCAD">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w:t>
      </w:r>
    </w:p>
    <w:p w14:paraId="7356DFC8">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_________________</w:t>
      </w:r>
    </w:p>
    <w:p w14:paraId="7AD55F01">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1.产品如有型号，请在“产品名称”栏一并填写。</w:t>
      </w:r>
    </w:p>
    <w:p w14:paraId="137A0076">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2.生产厂名与厂址应与生产厂营业执照载明的相关信息保持一致。</w:t>
      </w:r>
    </w:p>
    <w:p w14:paraId="5A7DBD3E">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3.该产品的中国境内生产的组件成本占比相关要求实施前，“规定比例”栏可不填，下同。</w:t>
      </w:r>
    </w:p>
    <w:p w14:paraId="53A4B21F">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4.该产品的关键组件要求实施前，“关键组件”栏可不填，下同。</w:t>
      </w:r>
    </w:p>
    <w:p w14:paraId="5A7CF015">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5.该产品的关键工序要求实施前，“关键工序”栏可不填，下同。</w:t>
      </w:r>
    </w:p>
    <w:p w14:paraId="519C829D">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6.《声明函》中标注“</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”的地方无需填写。</w:t>
      </w:r>
    </w:p>
    <w:p w14:paraId="40AC055A">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w:t>
      </w:r>
    </w:p>
    <w:p w14:paraId="1ED0B386">
      <w:pPr>
        <w:pStyle w:val="37"/>
        <w:spacing w:before="0" w:beforeAutospacing="0" w:after="156" w:afterAutospacing="0" w:line="300" w:lineRule="auto"/>
        <w:ind w:firstLine="420"/>
        <w:rPr>
          <w:rFonts w:hint="eastAsia" w:ascii="宋体" w:hAnsi="宋体" w:eastAsia="宋体" w:cs="宋体"/>
          <w:b/>
          <w:bCs/>
          <w:color w:val="000000" w:themeColor="text1"/>
          <w:szCs w:val="24"/>
          <w:highlight w:val="none"/>
          <w14:textFill>
            <w14:solidFill>
              <w14:schemeClr w14:val="tx1"/>
            </w14:solidFill>
          </w14:textFill>
        </w:rPr>
      </w:pPr>
    </w:p>
    <w:p w14:paraId="2C49E477">
      <w:pPr>
        <w:pStyle w:val="269"/>
        <w:outlineLvl w:val="1"/>
        <w:rPr>
          <w:rStyle w:val="211"/>
          <w:rFonts w:hint="eastAsia" w:ascii="宋体" w:hAnsi="宋体" w:eastAsia="宋体" w:cs="宋体"/>
          <w:b/>
          <w:color w:val="000000" w:themeColor="text1"/>
          <w:sz w:val="32"/>
          <w:highlight w:val="none"/>
          <w14:textFill>
            <w14:solidFill>
              <w14:schemeClr w14:val="tx1"/>
            </w14:solidFill>
          </w14:textFill>
        </w:rPr>
        <w:sectPr>
          <w:pgSz w:w="11906" w:h="16838"/>
          <w:pgMar w:top="1440" w:right="1080" w:bottom="1440" w:left="1080" w:header="851" w:footer="992" w:gutter="0"/>
          <w:cols w:space="1701" w:num="1"/>
          <w:docGrid w:linePitch="360" w:charSpace="0"/>
        </w:sectPr>
      </w:pPr>
    </w:p>
    <w:p w14:paraId="35BB3340">
      <w:pPr>
        <w:pStyle w:val="269"/>
        <w:outlineLvl w:val="1"/>
        <w:rPr>
          <w:rStyle w:val="211"/>
          <w:rFonts w:hint="eastAsia" w:ascii="宋体" w:hAnsi="宋体" w:eastAsia="宋体" w:cs="宋体"/>
          <w:color w:val="000000" w:themeColor="text1"/>
          <w:highlight w:val="none"/>
          <w14:textFill>
            <w14:solidFill>
              <w14:schemeClr w14:val="tx1"/>
            </w14:solidFill>
          </w14:textFill>
        </w:rPr>
      </w:pPr>
      <w:bookmarkStart w:id="500" w:name="_Toc18095"/>
      <w:r>
        <w:rPr>
          <w:rStyle w:val="211"/>
          <w:rFonts w:hint="eastAsia" w:ascii="宋体" w:hAnsi="宋体" w:eastAsia="宋体" w:cs="宋体"/>
          <w:b/>
          <w:color w:val="000000" w:themeColor="text1"/>
          <w:sz w:val="32"/>
          <w:highlight w:val="none"/>
          <w14:textFill>
            <w14:solidFill>
              <w14:schemeClr w14:val="tx1"/>
            </w14:solidFill>
          </w14:textFill>
        </w:rPr>
        <w:t>十</w:t>
      </w:r>
      <w:r>
        <w:rPr>
          <w:rStyle w:val="211"/>
          <w:rFonts w:hint="eastAsia" w:ascii="宋体" w:hAnsi="宋体" w:eastAsia="宋体" w:cs="宋体"/>
          <w:b/>
          <w:color w:val="000000" w:themeColor="text1"/>
          <w:sz w:val="32"/>
          <w:highlight w:val="none"/>
          <w:lang w:val="en-US"/>
          <w14:textFill>
            <w14:solidFill>
              <w14:schemeClr w14:val="tx1"/>
            </w14:solidFill>
          </w14:textFill>
        </w:rPr>
        <w:t>三</w:t>
      </w:r>
      <w:r>
        <w:rPr>
          <w:rStyle w:val="211"/>
          <w:rFonts w:hint="eastAsia" w:ascii="宋体" w:hAnsi="宋体" w:eastAsia="宋体" w:cs="宋体"/>
          <w:b/>
          <w:color w:val="000000" w:themeColor="text1"/>
          <w:sz w:val="32"/>
          <w:highlight w:val="none"/>
          <w14:textFill>
            <w14:solidFill>
              <w14:schemeClr w14:val="tx1"/>
            </w14:solidFill>
          </w14:textFill>
        </w:rPr>
        <w:t>、其他材料</w:t>
      </w:r>
      <w:bookmarkEnd w:id="500"/>
    </w:p>
    <w:p w14:paraId="37A34FB6">
      <w:pPr>
        <w:rPr>
          <w:rFonts w:hint="eastAsia" w:ascii="宋体" w:hAnsi="宋体" w:eastAsia="宋体" w:cs="宋体"/>
          <w:color w:val="000000" w:themeColor="text1"/>
          <w:sz w:val="24"/>
          <w:szCs w:val="24"/>
          <w:highlight w:val="none"/>
          <w14:textFill>
            <w14:solidFill>
              <w14:schemeClr w14:val="tx1"/>
            </w14:solidFill>
          </w14:textFill>
        </w:rPr>
      </w:pPr>
    </w:p>
    <w:p w14:paraId="3B23ABEA">
      <w:pPr>
        <w:rPr>
          <w:rFonts w:hint="eastAsia"/>
          <w:color w:val="000000" w:themeColor="text1"/>
          <w:highlight w:val="none"/>
          <w14:textFill>
            <w14:solidFill>
              <w14:schemeClr w14:val="tx1"/>
            </w14:solidFill>
          </w14:textFill>
        </w:rPr>
      </w:pPr>
    </w:p>
    <w:sectPr>
      <w:footerReference r:id="rId54" w:type="first"/>
      <w:footerReference r:id="rId53" w:type="default"/>
      <w:pgSz w:w="11906" w:h="16838"/>
      <w:pgMar w:top="1440" w:right="1080" w:bottom="1440" w:left="108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楷体_GB2312">
    <w:panose1 w:val="02000000000000000000"/>
    <w:charset w:val="86"/>
    <w:family w:val="auto"/>
    <w:pitch w:val="default"/>
    <w:sig w:usb0="A00002BF" w:usb1="184F6CFA" w:usb2="00000012" w:usb3="00000000" w:csb0="00040001" w:csb1="00000000"/>
  </w:font>
  <w:font w:name="Arial Unicode MS">
    <w:panose1 w:val="020B0604020202020204"/>
    <w:charset w:val="86"/>
    <w:family w:val="auto"/>
    <w:pitch w:val="default"/>
    <w:sig w:usb0="F7FFAEFF" w:usb1="F9DFFFFF" w:usb2="0000007F" w:usb3="00000000" w:csb0="203F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B83A5">
    <w:pPr>
      <w:pStyle w:val="271"/>
      <w:framePr w:wrap="around" w:vAnchor="text" w:hAnchor="margin" w:xAlign="center" w:y="1"/>
      <w:rPr>
        <w:rStyle w:val="272"/>
      </w:rPr>
    </w:pPr>
    <w:r>
      <w:fldChar w:fldCharType="begin"/>
    </w:r>
    <w:r>
      <w:rPr>
        <w:rStyle w:val="272"/>
      </w:rPr>
      <w:instrText xml:space="preserve">PAGE  </w:instrText>
    </w:r>
    <w:r>
      <w:fldChar w:fldCharType="end"/>
    </w:r>
  </w:p>
  <w:p w14:paraId="43743D9C">
    <w:pPr>
      <w:pStyle w:val="27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0E26E">
    <w:pPr>
      <w:pStyle w:val="27"/>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94A602">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1194A602">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59806">
    <w:pPr>
      <w:pStyle w:val="271"/>
      <w:framePr w:wrap="around" w:vAnchor="text" w:hAnchor="margin" w:xAlign="right" w:y="1"/>
      <w:ind w:firstLine="360"/>
      <w:rPr>
        <w:rStyle w:val="272"/>
      </w:rPr>
    </w:pPr>
    <w:r>
      <w:fldChar w:fldCharType="begin"/>
    </w:r>
    <w:r>
      <w:rPr>
        <w:rStyle w:val="272"/>
        <w:color w:val="000000"/>
      </w:rPr>
      <w:instrText xml:space="preserve">PAGE  </w:instrText>
    </w:r>
    <w:r>
      <w:fldChar w:fldCharType="end"/>
    </w:r>
  </w:p>
  <w:p w14:paraId="2A067260">
    <w:pPr>
      <w:pStyle w:val="271"/>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871D2">
    <w:pPr>
      <w:pStyle w:val="2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1304CF">
    <w:pPr>
      <w:pStyle w:val="27"/>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ADFCBC">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34</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Q/Mys8AgAAbwQAAA4AAAAAAAAAAQAgAAAAHwEAAGRycy9lMm9E&#10;b2MueG1sUEsFBgAAAAAGAAYAWQEAAM0FAAAAAA==&#10;">
              <v:fill on="f" focussize="0,0"/>
              <v:stroke on="f" weight="0.5pt"/>
              <v:imagedata o:title=""/>
              <o:lock v:ext="edit" aspectratio="f"/>
              <v:textbox inset="0mm,0mm,0mm,0mm" style="mso-fit-shape-to-text:t;">
                <w:txbxContent>
                  <w:p w14:paraId="5FADFCBC">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34</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EDA4B6">
    <w:pPr>
      <w:pStyle w:val="27"/>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BE9E5">
    <w:pPr>
      <w:pStyle w:val="27"/>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56F3AA">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60</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avzM9AgAAbwQAAA4AAABkcnMvZTJvRG9jLnhtbK1UwW7UMBC9I/EP&#10;lu8021ZU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FGr8zPQIAAG8EAAAOAAAAAAAAAAEAIAAAAB8BAABkcnMvZTJv&#10;RG9jLnhtbFBLBQYAAAAABgAGAFkBAADOBQAAAAA=&#10;">
              <v:fill on="f" focussize="0,0"/>
              <v:stroke on="f" weight="0.5pt"/>
              <v:imagedata o:title=""/>
              <o:lock v:ext="edit" aspectratio="f"/>
              <v:textbox inset="0mm,0mm,0mm,0mm" style="mso-fit-shape-to-text:t;">
                <w:txbxContent>
                  <w:p w14:paraId="3956F3AA">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60</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41DF31">
    <w:pPr>
      <w:pStyle w:val="271"/>
      <w:ind w:firstLine="360"/>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0D26DC">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61</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iG3g9AgAAbwQAAA4AAABkcnMvZTJvRG9jLnhtbK1UwY7TMBC9I/EP&#10;lu806bKs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dZSntb7AqK3FuNC9hg6HZrz38XLXvoMK37FDgKRBVzsdtUB2BKNR6tNFatEFwiPE7Go2y9HF&#10;0Td+YLaMFeNz63x4I0CTaJTUYS8TPDtufOhDx5CYzcBaKpX6qQxpS3rz8l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i4ht4PQIAAG8EAAAOAAAAAAAAAAEAIAAAAB8BAABkcnMvZTJv&#10;RG9jLnhtbFBLBQYAAAAABgAGAFkBAADOBQAAAAA=&#10;">
              <v:fill on="f" focussize="0,0"/>
              <v:stroke on="f" weight="0.5pt"/>
              <v:imagedata o:title=""/>
              <o:lock v:ext="edit" aspectratio="f"/>
              <v:textbox inset="0mm,0mm,0mm,0mm" style="mso-fit-shape-to-text:t;">
                <w:txbxContent>
                  <w:p w14:paraId="6C0D26DC">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61</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F0AAD">
    <w:pPr>
      <w:pStyle w:val="27"/>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CFD71E">
    <w:pPr>
      <w:pStyle w:val="281"/>
      <w:ind w:firstLine="360"/>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DCFBFF">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68</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PHl2A9AgAAbwQAAA4AAABkcnMvZTJvRG9jLnhtbK1UwW7UMBC9I/EP&#10;lu8026JW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Dx5dgPQIAAG8EAAAOAAAAAAAAAAEAIAAAAB8BAABkcnMvZTJv&#10;RG9jLnhtbFBLBQYAAAAABgAGAFkBAADOBQAAAAA=&#10;">
              <v:fill on="f" focussize="0,0"/>
              <v:stroke on="f" weight="0.5pt"/>
              <v:imagedata o:title=""/>
              <o:lock v:ext="edit" aspectratio="f"/>
              <v:textbox inset="0mm,0mm,0mm,0mm" style="mso-fit-shape-to-text:t;">
                <w:txbxContent>
                  <w:p w14:paraId="60DCFBFF">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68</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08657">
    <w:pPr>
      <w:pStyle w:val="281"/>
      <w:ind w:firstLine="360"/>
      <w:jc w:val="center"/>
    </w:pPr>
  </w:p>
  <w:p w14:paraId="3AA9EEB7">
    <w:pPr>
      <w:pStyle w:val="281"/>
      <w:ind w:firstLine="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E32AFB">
    <w:pPr>
      <w:pStyle w:val="27"/>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3007BA">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34</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CCpA0k8AgAAbwQAAA4AAAAAAAAAAQAgAAAAHwEAAGRycy9lMm9E&#10;b2MueG1sUEsFBgAAAAAGAAYAWQEAAM0FAAAAAA==&#10;">
              <v:fill on="f" focussize="0,0"/>
              <v:stroke on="f" weight="0.5pt"/>
              <v:imagedata o:title=""/>
              <o:lock v:ext="edit" aspectratio="f"/>
              <v:textbox inset="0mm,0mm,0mm,0mm" style="mso-fit-shape-to-text:t;">
                <w:txbxContent>
                  <w:p w14:paraId="1F3007BA">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34</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CE0612">
    <w:pPr>
      <w:pStyle w:val="27"/>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03EBD">
    <w:pPr>
      <w:pStyle w:val="27"/>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F76268">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60</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BjI9RPQIAAG8EAAAOAAAAAAAAAAEAIAAAAB8BAABkcnMvZTJv&#10;RG9jLnhtbFBLBQYAAAAABgAGAFkBAADOBQAAAAA=&#10;">
              <v:fill on="f" focussize="0,0"/>
              <v:stroke on="f" weight="0.5pt"/>
              <v:imagedata o:title=""/>
              <o:lock v:ext="edit" aspectratio="f"/>
              <v:textbox inset="0mm,0mm,0mm,0mm" style="mso-fit-shape-to-text:t;">
                <w:txbxContent>
                  <w:p w14:paraId="09F76268">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60</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472EC">
    <w:pPr>
      <w:pStyle w:val="271"/>
      <w:ind w:firstLine="360"/>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C52F79">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61</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O5ZSt48AgAAbwQAAA4AAAAAAAAAAQAgAAAAHwEAAGRycy9lMm9E&#10;b2MueG1sUEsFBgAAAAAGAAYAWQEAAM0FAAAAAA==&#10;">
              <v:fill on="f" focussize="0,0"/>
              <v:stroke on="f" weight="0.5pt"/>
              <v:imagedata o:title=""/>
              <o:lock v:ext="edit" aspectratio="f"/>
              <v:textbox inset="0mm,0mm,0mm,0mm" style="mso-fit-shape-to-text:t;">
                <w:txbxContent>
                  <w:p w14:paraId="7EC52F79">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61</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D9BD8">
    <w:pPr>
      <w:pStyle w:val="27"/>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028533">
    <w:pPr>
      <w:pStyle w:val="281"/>
      <w:ind w:firstLine="360"/>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5C268E">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68</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PfMbGPQIAAG8EAAAOAAAAAAAAAAEAIAAAAB8BAABkcnMvZTJv&#10;RG9jLnhtbFBLBQYAAAAABgAGAFkBAADOBQAAAAA=&#10;">
              <v:fill on="f" focussize="0,0"/>
              <v:stroke on="f" weight="0.5pt"/>
              <v:imagedata o:title=""/>
              <o:lock v:ext="edit" aspectratio="f"/>
              <v:textbox inset="0mm,0mm,0mm,0mm" style="mso-fit-shape-to-text:t;">
                <w:txbxContent>
                  <w:p w14:paraId="595C268E">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68</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EB41B">
    <w:pPr>
      <w:pStyle w:val="281"/>
      <w:ind w:firstLine="360"/>
      <w:jc w:val="center"/>
    </w:pPr>
  </w:p>
  <w:p w14:paraId="202DCBCA">
    <w:pPr>
      <w:pStyle w:val="281"/>
      <w:ind w:firstLine="36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0C4CC">
    <w:pPr>
      <w:pStyle w:val="27"/>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B075C4">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34</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LNJWO7QAAAABQEAAA8AAAAAAAAAAQAgAAAAIgAAAGRycy9k&#10;b3ducmV2LnhtbFBLAQIUABQAAAAIAIdO4kBFCoAYQwIAAH8EAAAOAAAAAAAAAAEAIAAAAB8BAABk&#10;cnMvZTJvRG9jLnhtbFBLBQYAAAAABgAGAFkBAADUBQAAAAA=&#10;">
              <v:fill on="f" focussize="0,0"/>
              <v:stroke on="f" weight="0.5pt"/>
              <v:imagedata o:title=""/>
              <o:lock v:ext="edit" aspectratio="f"/>
              <v:textbox inset="0mm,0mm,0mm,0mm" style="mso-fit-shape-to-text:t;">
                <w:txbxContent>
                  <w:p w14:paraId="35B075C4">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34</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FC647">
    <w:pPr>
      <w:pStyle w:val="27"/>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AB7D3">
    <w:pPr>
      <w:pStyle w:val="27"/>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237B87">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60</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LNJWO7QAAAABQEAAA8AAAAAAAAAAQAgAAAAIgAAAGRycy9k&#10;b3ducmV2LnhtbFBLAQIUABQAAAAIAIdO4kCkBO/yQwIAAH8EAAAOAAAAAAAAAAEAIAAAAB8BAABk&#10;cnMvZTJvRG9jLnhtbFBLBQYAAAAABgAGAFkBAADUBQAAAAA=&#10;">
              <v:fill on="f" focussize="0,0"/>
              <v:stroke on="f" weight="0.5pt"/>
              <v:imagedata o:title=""/>
              <o:lock v:ext="edit" aspectratio="f"/>
              <v:textbox inset="0mm,0mm,0mm,0mm" style="mso-fit-shape-to-text:t;">
                <w:txbxContent>
                  <w:p w14:paraId="63237B87">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60</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77A7E">
    <w:pPr>
      <w:pStyle w:val="271"/>
      <w:ind w:firstLine="360"/>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8EC3C9">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61</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MYRLxdCAgAAfwQAAA4AAAAAAAAAAQAgAAAAHwEAAGRy&#10;cy9lMm9Eb2MueG1sUEsFBgAAAAAGAAYAWQEAANMFAAAAAA==&#10;">
              <v:fill on="f" focussize="0,0"/>
              <v:stroke on="f" weight="0.5pt"/>
              <v:imagedata o:title=""/>
              <o:lock v:ext="edit" aspectratio="f"/>
              <v:textbox inset="0mm,0mm,0mm,0mm" style="mso-fit-shape-to-text:t;">
                <w:txbxContent>
                  <w:p w14:paraId="2B8EC3C9">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61</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9849C">
    <w:pPr>
      <w:pStyle w:val="27"/>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165713">
    <w:pPr>
      <w:pStyle w:val="281"/>
      <w:ind w:firstLine="360"/>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80D815">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68</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LNJWO7QAAAABQEAAA8AAAAAAAAAAQAgAAAAIgAAAGRycy9k&#10;b3ducmV2LnhtbFBLAQIUABQAAAAIAIdO4kAnH0D9QwIAAH8EAAAOAAAAAAAAAAEAIAAAAB8BAABk&#10;cnMvZTJvRG9jLnhtbFBLBQYAAAAABgAGAFkBAADUBQAAAAA=&#10;">
              <v:fill on="f" focussize="0,0"/>
              <v:stroke on="f" weight="0.5pt"/>
              <v:imagedata o:title=""/>
              <o:lock v:ext="edit" aspectratio="f"/>
              <v:textbox inset="0mm,0mm,0mm,0mm" style="mso-fit-shape-to-text:t;">
                <w:txbxContent>
                  <w:p w14:paraId="3A80D815">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68</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52011C">
    <w:pPr>
      <w:pStyle w:val="281"/>
      <w:ind w:firstLine="360"/>
      <w:jc w:val="center"/>
    </w:pPr>
  </w:p>
  <w:p w14:paraId="2E42D8AF">
    <w:pPr>
      <w:pStyle w:val="281"/>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A31294">
    <w:pPr>
      <w:pStyle w:val="270"/>
      <w:pBdr>
        <w:bottom w:val="single" w:color="auto" w:sz="4" w:space="1"/>
      </w:pBdr>
      <w:jc w:val="left"/>
      <w:rPr>
        <w:sz w:val="24"/>
        <w:szCs w:val="24"/>
      </w:rPr>
    </w:pPr>
    <w:r>
      <w:rPr>
        <w:rFonts w:hint="eastAsia"/>
        <w:sz w:val="24"/>
        <w:szCs w:val="24"/>
      </w:rPr>
      <w:t>苏州政合信咨询管理服务有限公司招标文件</w:t>
    </w:r>
  </w:p>
  <w:p w14:paraId="5DE6E220">
    <w:pPr>
      <w:pStyle w:val="270"/>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F58D9">
    <w:pPr>
      <w:pStyle w:val="270"/>
      <w:pBdr>
        <w:bottom w:val="single" w:color="auto" w:sz="4" w:space="1"/>
      </w:pBdr>
      <w:jc w:val="left"/>
      <w:rPr>
        <w:sz w:val="24"/>
        <w:szCs w:val="24"/>
      </w:rPr>
    </w:pPr>
    <w:r>
      <w:rPr>
        <w:rFonts w:hint="eastAsia"/>
        <w:sz w:val="24"/>
        <w:szCs w:val="24"/>
      </w:rPr>
      <w:t>苏州政合信咨询管理服务有限公司招标文件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53DDAC">
    <w:pPr>
      <w:pStyle w:val="270"/>
      <w:pBdr>
        <w:bottom w:val="single" w:color="auto" w:sz="4" w:space="1"/>
      </w:pBdr>
      <w:jc w:val="left"/>
    </w:pPr>
    <w:r>
      <w:rPr>
        <w:rFonts w:hint="eastAsia"/>
        <w:sz w:val="24"/>
        <w:szCs w:val="24"/>
      </w:rPr>
      <w:t>苏州政合信咨询管理服务有限公司招标文件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963F10">
    <w:pPr>
      <w:pStyle w:val="270"/>
      <w:pBdr>
        <w:bottom w:val="single" w:color="auto" w:sz="4" w:space="1"/>
      </w:pBdr>
      <w:jc w:val="left"/>
    </w:pPr>
    <w:r>
      <w:rPr>
        <w:rFonts w:hint="eastAsia"/>
        <w:sz w:val="24"/>
        <w:szCs w:val="24"/>
      </w:rPr>
      <w:t>苏州政合信咨询管理服务有限公司招标文件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B9AC2">
    <w:pPr>
      <w:pStyle w:val="270"/>
      <w:pBdr>
        <w:bottom w:val="single" w:color="auto" w:sz="4" w:space="1"/>
      </w:pBdr>
      <w:jc w:val="left"/>
    </w:pPr>
    <w:r>
      <w:rPr>
        <w:rFonts w:hint="eastAsia"/>
        <w:sz w:val="24"/>
        <w:szCs w:val="24"/>
      </w:rPr>
      <w:t>苏州政合信咨询管理服务有限公司招标文件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7668B">
    <w:pPr>
      <w:pStyle w:val="270"/>
      <w:pBdr>
        <w:bottom w:val="single" w:color="auto" w:sz="4" w:space="1"/>
      </w:pBdr>
      <w:jc w:val="left"/>
    </w:pPr>
    <w:r>
      <w:rPr>
        <w:rFonts w:hint="eastAsia"/>
        <w:sz w:val="24"/>
        <w:szCs w:val="24"/>
      </w:rPr>
      <w:t>苏州政合信咨询管理服务有限公司招标文件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5888C2">
    <w:pPr>
      <w:pStyle w:val="270"/>
      <w:pBdr>
        <w:bottom w:val="single" w:color="auto" w:sz="4" w:space="1"/>
      </w:pBdr>
      <w:jc w:val="left"/>
    </w:pPr>
    <w:r>
      <w:rPr>
        <w:rFonts w:hint="eastAsia"/>
        <w:sz w:val="24"/>
        <w:szCs w:val="24"/>
      </w:rPr>
      <w:t>苏州政合信咨询管理服务有限公司招标文件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2C41A1">
    <w:pPr>
      <w:pStyle w:val="270"/>
      <w:pBdr>
        <w:bottom w:val="single" w:color="auto" w:sz="4" w:space="1"/>
      </w:pBdr>
      <w:jc w:val="left"/>
    </w:pPr>
    <w:r>
      <w:rPr>
        <w:rFonts w:hint="eastAsia"/>
        <w:sz w:val="24"/>
        <w:szCs w:val="24"/>
      </w:rPr>
      <w:t>苏州政合信咨询管理服务有限公司招标文件</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421DB8">
    <w:pPr>
      <w:pStyle w:val="270"/>
      <w:pBdr>
        <w:bottom w:val="single" w:color="auto" w:sz="4" w:space="1"/>
      </w:pBdr>
      <w:jc w:val="left"/>
    </w:pPr>
    <w:r>
      <w:rPr>
        <w:rFonts w:hint="eastAsia"/>
        <w:sz w:val="24"/>
        <w:szCs w:val="24"/>
      </w:rPr>
      <w:t>苏州政合信咨询管理服务有限公司招标文件</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4213D">
    <w:pPr>
      <w:pStyle w:val="270"/>
      <w:pBdr>
        <w:bottom w:val="single" w:color="auto" w:sz="4" w:space="1"/>
      </w:pBdr>
      <w:jc w:val="left"/>
    </w:pPr>
    <w:r>
      <w:rPr>
        <w:rFonts w:hint="eastAsia"/>
        <w:sz w:val="24"/>
        <w:szCs w:val="24"/>
      </w:rPr>
      <w:t>苏州政合信咨询管理服务有限公司招标文件</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E0B51">
    <w:pPr>
      <w:pStyle w:val="270"/>
      <w:pBdr>
        <w:bottom w:val="single" w:color="auto" w:sz="4" w:space="1"/>
      </w:pBdr>
      <w:jc w:val="left"/>
    </w:pPr>
    <w:r>
      <w:rPr>
        <w:rFonts w:hint="eastAsia"/>
        <w:sz w:val="24"/>
        <w:szCs w:val="24"/>
      </w:rPr>
      <w:t>苏州政合信咨询管理服务有限公司招标文件</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5F66B">
    <w:pPr>
      <w:pStyle w:val="270"/>
      <w:pBdr>
        <w:bottom w:val="single" w:color="auto" w:sz="4" w:space="1"/>
      </w:pBdr>
      <w:jc w:val="left"/>
    </w:pPr>
    <w:r>
      <w:rPr>
        <w:rFonts w:hint="eastAsia"/>
        <w:sz w:val="24"/>
        <w:szCs w:val="24"/>
      </w:rPr>
      <w:t>苏州政合信咨询管理服务有限公司招标文件</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C5E13">
    <w:pPr>
      <w:pStyle w:val="270"/>
      <w:pBdr>
        <w:bottom w:val="single" w:color="auto" w:sz="4" w:space="1"/>
      </w:pBdr>
      <w:jc w:val="left"/>
    </w:pPr>
    <w:r>
      <w:rPr>
        <w:rFonts w:hint="eastAsia"/>
        <w:sz w:val="24"/>
        <w:szCs w:val="24"/>
      </w:rPr>
      <w:t>苏州政合信咨询管理服务有限公司招标文件</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7612C0">
    <w:pPr>
      <w:pStyle w:val="270"/>
      <w:pBdr>
        <w:bottom w:val="single" w:color="auto" w:sz="4" w:space="1"/>
      </w:pBdr>
      <w:jc w:val="left"/>
    </w:pPr>
    <w:r>
      <w:rPr>
        <w:rFonts w:hint="eastAsia"/>
        <w:sz w:val="24"/>
        <w:szCs w:val="24"/>
      </w:rPr>
      <w:t>苏州政合信咨询管理服务有限公司招标文件</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BFE1E">
    <w:pPr>
      <w:pStyle w:val="270"/>
      <w:pBdr>
        <w:bottom w:val="single" w:color="auto" w:sz="4" w:space="1"/>
      </w:pBdr>
      <w:jc w:val="left"/>
    </w:pPr>
    <w:r>
      <w:rPr>
        <w:rFonts w:hint="eastAsia"/>
        <w:sz w:val="24"/>
        <w:szCs w:val="24"/>
      </w:rPr>
      <w:t>苏州政合信咨询管理服务有限公司招标文件</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417B22">
    <w:pPr>
      <w:pStyle w:val="270"/>
      <w:pBdr>
        <w:bottom w:val="none" w:color="000000"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7CA033">
    <w:pPr>
      <w:pStyle w:val="270"/>
      <w:pBdr>
        <w:bottom w:val="none" w:color="000000" w:sz="0" w:space="1"/>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11BBB">
    <w:pPr>
      <w:pStyle w:val="270"/>
      <w:pBdr>
        <w:bottom w:val="none" w:color="000000"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B4A79">
    <w:pPr>
      <w:pStyle w:val="270"/>
      <w:pBdr>
        <w:bottom w:val="none" w:color="000000" w:sz="0" w:space="1"/>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EF179">
    <w:pPr>
      <w:pStyle w:val="270"/>
      <w:pBdr>
        <w:bottom w:val="none" w:color="000000" w:sz="0" w:space="0"/>
      </w:pBd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4B4F6">
    <w:pPr>
      <w:pStyle w:val="270"/>
      <w:pBdr>
        <w:bottom w:val="none" w:color="000000" w:sz="0" w:space="1"/>
      </w:pBd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A0A74">
    <w:pPr>
      <w:pStyle w:val="270"/>
      <w:pBdr>
        <w:bottom w:val="none" w:color="000000" w:sz="0" w:space="0"/>
      </w:pBd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47A4A">
    <w:pPr>
      <w:pStyle w:val="270"/>
      <w:pBdr>
        <w:bottom w:val="none" w:color="000000" w:sz="0" w:space="1"/>
      </w:pBd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F6759">
    <w:pPr>
      <w:pStyle w:val="270"/>
      <w:pBdr>
        <w:bottom w:val="none" w:color="000000" w:sz="0" w:space="0"/>
      </w:pBd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982AEC">
    <w:pPr>
      <w:pStyle w:val="270"/>
      <w:pBdr>
        <w:bottom w:val="none" w:color="000000" w:sz="0" w:space="1"/>
      </w:pBd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F9DDB">
    <w:pPr>
      <w:pStyle w:val="270"/>
      <w:pBdr>
        <w:bottom w:val="none" w:color="000000" w:sz="0" w:space="0"/>
      </w:pBdr>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A7A38">
    <w:pPr>
      <w:pStyle w:val="270"/>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bullet"/>
      <w:pStyle w:val="21"/>
      <w:lvlText w:val=""/>
      <w:lvlJc w:val="left"/>
      <w:pPr>
        <w:tabs>
          <w:tab w:val="left" w:pos="2040"/>
        </w:tabs>
        <w:ind w:left="204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decimal"/>
      <w:pStyle w:val="18"/>
      <w:lvlText w:val="%1."/>
      <w:lvlJc w:val="left"/>
      <w:pPr>
        <w:tabs>
          <w:tab w:val="left" w:pos="1200"/>
        </w:tabs>
        <w:ind w:left="120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59ADCABA"/>
    <w:multiLevelType w:val="multilevel"/>
    <w:tmpl w:val="59ADCABA"/>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QxMDQxYmM0MmY1MGFmNDk2NDJiNWNkYTczNzcxNzUifQ=="/>
  </w:docVars>
  <w:rsids>
    <w:rsidRoot w:val="00000000"/>
    <w:rsid w:val="003D21B2"/>
    <w:rsid w:val="030B77FD"/>
    <w:rsid w:val="040A4AA1"/>
    <w:rsid w:val="056C5A14"/>
    <w:rsid w:val="06A96F58"/>
    <w:rsid w:val="07F372F2"/>
    <w:rsid w:val="09095222"/>
    <w:rsid w:val="0A9C56BC"/>
    <w:rsid w:val="0AA349BF"/>
    <w:rsid w:val="0AB76F2E"/>
    <w:rsid w:val="0C8E2094"/>
    <w:rsid w:val="0D0853F5"/>
    <w:rsid w:val="0D3D60C2"/>
    <w:rsid w:val="0D4067EE"/>
    <w:rsid w:val="0D96498A"/>
    <w:rsid w:val="0F76705F"/>
    <w:rsid w:val="12CA6F00"/>
    <w:rsid w:val="13732449"/>
    <w:rsid w:val="13A30631"/>
    <w:rsid w:val="14264531"/>
    <w:rsid w:val="14C33A6E"/>
    <w:rsid w:val="154C4F1A"/>
    <w:rsid w:val="1567310A"/>
    <w:rsid w:val="159E5F5F"/>
    <w:rsid w:val="161A1731"/>
    <w:rsid w:val="17A74689"/>
    <w:rsid w:val="190753BE"/>
    <w:rsid w:val="1C373143"/>
    <w:rsid w:val="1D2247B2"/>
    <w:rsid w:val="1DD805C2"/>
    <w:rsid w:val="1E796654"/>
    <w:rsid w:val="1E86208D"/>
    <w:rsid w:val="1FC4505B"/>
    <w:rsid w:val="20E6069B"/>
    <w:rsid w:val="22A55C69"/>
    <w:rsid w:val="24056096"/>
    <w:rsid w:val="241437E3"/>
    <w:rsid w:val="24861ACA"/>
    <w:rsid w:val="256726E9"/>
    <w:rsid w:val="25974AF2"/>
    <w:rsid w:val="2769637A"/>
    <w:rsid w:val="29490468"/>
    <w:rsid w:val="2B4C0DD6"/>
    <w:rsid w:val="2F2F348A"/>
    <w:rsid w:val="2FD322DC"/>
    <w:rsid w:val="308C60AC"/>
    <w:rsid w:val="31162E18"/>
    <w:rsid w:val="31802575"/>
    <w:rsid w:val="31983C59"/>
    <w:rsid w:val="31BD70D1"/>
    <w:rsid w:val="32D17BDD"/>
    <w:rsid w:val="32F80037"/>
    <w:rsid w:val="336254B1"/>
    <w:rsid w:val="33FD696B"/>
    <w:rsid w:val="34DA764E"/>
    <w:rsid w:val="35301D0A"/>
    <w:rsid w:val="35A870A5"/>
    <w:rsid w:val="35B21912"/>
    <w:rsid w:val="35DF15F3"/>
    <w:rsid w:val="37A777F3"/>
    <w:rsid w:val="37E359C4"/>
    <w:rsid w:val="393C7DC4"/>
    <w:rsid w:val="3ACD6F89"/>
    <w:rsid w:val="3B8D46B2"/>
    <w:rsid w:val="3BD50EFE"/>
    <w:rsid w:val="3C1E533B"/>
    <w:rsid w:val="3CB42399"/>
    <w:rsid w:val="3CC0462F"/>
    <w:rsid w:val="3CC1149A"/>
    <w:rsid w:val="3D47172F"/>
    <w:rsid w:val="3E29379B"/>
    <w:rsid w:val="40462607"/>
    <w:rsid w:val="40F77B80"/>
    <w:rsid w:val="428432B2"/>
    <w:rsid w:val="45B12E71"/>
    <w:rsid w:val="46BD7176"/>
    <w:rsid w:val="49542533"/>
    <w:rsid w:val="4B6B4AB5"/>
    <w:rsid w:val="4B6D4CC7"/>
    <w:rsid w:val="4BA13856"/>
    <w:rsid w:val="4C2939B8"/>
    <w:rsid w:val="4C5047D0"/>
    <w:rsid w:val="4D3E23A2"/>
    <w:rsid w:val="4DA4585D"/>
    <w:rsid w:val="4DC17C97"/>
    <w:rsid w:val="503258E5"/>
    <w:rsid w:val="50BB5AC5"/>
    <w:rsid w:val="513E0EB3"/>
    <w:rsid w:val="51411791"/>
    <w:rsid w:val="51AA02F7"/>
    <w:rsid w:val="53E91DD9"/>
    <w:rsid w:val="55217589"/>
    <w:rsid w:val="554C1DF1"/>
    <w:rsid w:val="55E87C6F"/>
    <w:rsid w:val="56BE4E46"/>
    <w:rsid w:val="575A525D"/>
    <w:rsid w:val="59171564"/>
    <w:rsid w:val="5B10566E"/>
    <w:rsid w:val="5B346A31"/>
    <w:rsid w:val="5BCC3289"/>
    <w:rsid w:val="5E225DE5"/>
    <w:rsid w:val="5E8C7C55"/>
    <w:rsid w:val="5EF534F9"/>
    <w:rsid w:val="5F5545D4"/>
    <w:rsid w:val="609B5488"/>
    <w:rsid w:val="644545DB"/>
    <w:rsid w:val="64941559"/>
    <w:rsid w:val="66B626E3"/>
    <w:rsid w:val="68C102FC"/>
    <w:rsid w:val="69C03441"/>
    <w:rsid w:val="6A815C41"/>
    <w:rsid w:val="6AD13F8D"/>
    <w:rsid w:val="6B2B3D5C"/>
    <w:rsid w:val="6BA02A3F"/>
    <w:rsid w:val="6BE56AA0"/>
    <w:rsid w:val="6C9854AF"/>
    <w:rsid w:val="6D7A7E87"/>
    <w:rsid w:val="6E304DFC"/>
    <w:rsid w:val="70F76C5D"/>
    <w:rsid w:val="724B2D4D"/>
    <w:rsid w:val="726C47E8"/>
    <w:rsid w:val="740F5050"/>
    <w:rsid w:val="75077270"/>
    <w:rsid w:val="76740D50"/>
    <w:rsid w:val="76FD0D5A"/>
    <w:rsid w:val="7B824746"/>
    <w:rsid w:val="7B906335"/>
    <w:rsid w:val="7C37316A"/>
    <w:rsid w:val="7C8B0BA1"/>
    <w:rsid w:val="7D3A754E"/>
    <w:rsid w:val="7D8C4BD1"/>
    <w:rsid w:val="7E27670D"/>
    <w:rsid w:val="7EB937A4"/>
    <w:rsid w:val="7F1211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qFormat="1"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77"/>
    <w:qFormat/>
    <w:uiPriority w:val="0"/>
    <w:pPr>
      <w:widowControl w:val="0"/>
      <w:jc w:val="both"/>
    </w:pPr>
    <w:rPr>
      <w:rFonts w:hint="default" w:ascii="Calibri" w:hAnsi="Calibri" w:eastAsia="宋体" w:cs="Times New Roman"/>
      <w:sz w:val="21"/>
      <w:szCs w:val="22"/>
      <w:lang w:val="en-US" w:eastAsia="zh-CN" w:bidi="ar-SA"/>
    </w:rPr>
  </w:style>
  <w:style w:type="paragraph" w:styleId="3">
    <w:name w:val="heading 1"/>
    <w:basedOn w:val="1"/>
    <w:next w:val="1"/>
    <w:link w:val="54"/>
    <w:autoRedefine/>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55"/>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6"/>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7"/>
    <w:autoRedefine/>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8"/>
    <w:autoRedefine/>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9"/>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0"/>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2"/>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41">
    <w:name w:val="Default Paragraph Font"/>
    <w:autoRedefine/>
    <w:semiHidden/>
    <w:unhideWhenUsed/>
    <w:qFormat/>
    <w:uiPriority w:val="1"/>
  </w:style>
  <w:style w:type="table" w:default="1" w:styleId="39">
    <w:name w:val="Normal Table"/>
    <w:autoRedefine/>
    <w:semiHidden/>
    <w:unhideWhenUsed/>
    <w:qFormat/>
    <w:uiPriority w:val="99"/>
    <w:tblPr>
      <w:tblCellMar>
        <w:top w:w="0" w:type="dxa"/>
        <w:left w:w="108" w:type="dxa"/>
        <w:bottom w:w="0" w:type="dxa"/>
        <w:right w:w="108" w:type="dxa"/>
      </w:tblCellMar>
    </w:tblPr>
  </w:style>
  <w:style w:type="paragraph" w:customStyle="1" w:styleId="2">
    <w:name w:val="首行缩进"/>
    <w:basedOn w:val="1"/>
    <w:next w:val="1"/>
    <w:qFormat/>
    <w:uiPriority w:val="0"/>
    <w:pPr>
      <w:spacing w:line="360" w:lineRule="auto"/>
      <w:ind w:firstLine="480"/>
      <w:jc w:val="left"/>
    </w:pPr>
    <w:rPr>
      <w:rFonts w:ascii="宋体" w:hAnsi="宋体"/>
      <w:sz w:val="24"/>
    </w:rPr>
  </w:style>
  <w:style w:type="paragraph" w:styleId="12">
    <w:name w:val="toc 7"/>
    <w:basedOn w:val="1"/>
    <w:next w:val="1"/>
    <w:unhideWhenUsed/>
    <w:qFormat/>
    <w:uiPriority w:val="39"/>
    <w:pPr>
      <w:spacing w:after="57"/>
      <w:ind w:left="1701" w:right="0" w:firstLine="0"/>
    </w:pPr>
  </w:style>
  <w:style w:type="paragraph" w:styleId="13">
    <w:name w:val="Normal Indent"/>
    <w:basedOn w:val="1"/>
    <w:next w:val="1"/>
    <w:qFormat/>
    <w:uiPriority w:val="0"/>
    <w:pPr>
      <w:ind w:firstLine="420"/>
    </w:pPr>
    <w:rPr>
      <w:szCs w:val="21"/>
    </w:rPr>
  </w:style>
  <w:style w:type="paragraph" w:styleId="14">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5">
    <w:name w:val="annotation text"/>
    <w:basedOn w:val="1"/>
    <w:qFormat/>
    <w:uiPriority w:val="0"/>
    <w:pPr>
      <w:jc w:val="left"/>
    </w:pPr>
  </w:style>
  <w:style w:type="paragraph" w:styleId="16">
    <w:name w:val="Body Text"/>
    <w:basedOn w:val="1"/>
    <w:next w:val="17"/>
    <w:qFormat/>
    <w:uiPriority w:val="0"/>
    <w:pPr>
      <w:tabs>
        <w:tab w:val="left" w:pos="5250"/>
      </w:tabs>
    </w:pPr>
    <w:rPr>
      <w:sz w:val="28"/>
    </w:rPr>
  </w:style>
  <w:style w:type="paragraph" w:styleId="17">
    <w:name w:val="Body Text First Indent"/>
    <w:basedOn w:val="16"/>
    <w:next w:val="1"/>
    <w:autoRedefine/>
    <w:qFormat/>
    <w:uiPriority w:val="0"/>
    <w:pPr>
      <w:ind w:firstLine="420"/>
    </w:pPr>
  </w:style>
  <w:style w:type="paragraph" w:styleId="18">
    <w:name w:val="List Number 3"/>
    <w:basedOn w:val="3"/>
    <w:next w:val="1"/>
    <w:autoRedefine/>
    <w:semiHidden/>
    <w:unhideWhenUsed/>
    <w:qFormat/>
    <w:uiPriority w:val="99"/>
    <w:pPr>
      <w:numPr>
        <w:ilvl w:val="0"/>
        <w:numId w:val="1"/>
      </w:numPr>
    </w:p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List Bullet 5"/>
    <w:basedOn w:val="3"/>
    <w:next w:val="22"/>
    <w:autoRedefine/>
    <w:semiHidden/>
    <w:unhideWhenUsed/>
    <w:qFormat/>
    <w:uiPriority w:val="99"/>
    <w:pPr>
      <w:numPr>
        <w:ilvl w:val="0"/>
        <w:numId w:val="2"/>
      </w:numPr>
    </w:pPr>
  </w:style>
  <w:style w:type="paragraph" w:customStyle="1" w:styleId="22">
    <w:name w:val="正文首行缩进1"/>
    <w:basedOn w:val="23"/>
    <w:next w:val="18"/>
    <w:qFormat/>
    <w:uiPriority w:val="0"/>
    <w:pPr>
      <w:tabs>
        <w:tab w:val="left" w:pos="5250"/>
      </w:tabs>
      <w:ind w:firstLine="420"/>
    </w:pPr>
  </w:style>
  <w:style w:type="paragraph" w:customStyle="1" w:styleId="23">
    <w:name w:val="正文文本11"/>
    <w:basedOn w:val="1"/>
    <w:next w:val="22"/>
    <w:qFormat/>
    <w:uiPriority w:val="99"/>
    <w:rPr>
      <w:rFonts w:ascii="方正楷体_GB2312" w:hAnsi="宋体" w:eastAsia="方正楷体_GB2312"/>
      <w:sz w:val="28"/>
      <w:szCs w:val="28"/>
    </w:rPr>
  </w:style>
  <w:style w:type="paragraph" w:styleId="24">
    <w:name w:val="toc 8"/>
    <w:basedOn w:val="1"/>
    <w:next w:val="1"/>
    <w:unhideWhenUsed/>
    <w:qFormat/>
    <w:uiPriority w:val="39"/>
    <w:pPr>
      <w:spacing w:after="57"/>
      <w:ind w:left="1984" w:right="0" w:firstLine="0"/>
    </w:pPr>
  </w:style>
  <w:style w:type="paragraph" w:styleId="25">
    <w:name w:val="endnote text"/>
    <w:basedOn w:val="1"/>
    <w:link w:val="200"/>
    <w:semiHidden/>
    <w:unhideWhenUsed/>
    <w:qFormat/>
    <w:uiPriority w:val="99"/>
    <w:pPr>
      <w:spacing w:after="0" w:line="240" w:lineRule="auto"/>
    </w:pPr>
    <w:rPr>
      <w:sz w:val="20"/>
    </w:rPr>
  </w:style>
  <w:style w:type="paragraph" w:styleId="26">
    <w:name w:val="Balloon Text"/>
    <w:basedOn w:val="1"/>
    <w:qFormat/>
    <w:uiPriority w:val="99"/>
    <w:rPr>
      <w:sz w:val="18"/>
      <w:szCs w:val="18"/>
    </w:rPr>
  </w:style>
  <w:style w:type="paragraph" w:styleId="27">
    <w:name w:val="footer"/>
    <w:basedOn w:val="1"/>
    <w:autoRedefine/>
    <w:unhideWhenUsed/>
    <w:qFormat/>
    <w:uiPriority w:val="99"/>
    <w:pPr>
      <w:tabs>
        <w:tab w:val="center" w:pos="7143"/>
        <w:tab w:val="right" w:pos="14287"/>
      </w:tabs>
    </w:pPr>
  </w:style>
  <w:style w:type="paragraph" w:styleId="28">
    <w:name w:val="header"/>
    <w:basedOn w:val="1"/>
    <w:link w:val="71"/>
    <w:unhideWhenUsed/>
    <w:qFormat/>
    <w:uiPriority w:val="99"/>
    <w:pPr>
      <w:tabs>
        <w:tab w:val="center" w:pos="7143"/>
        <w:tab w:val="right" w:pos="14287"/>
      </w:tabs>
      <w:spacing w:after="0" w:line="240" w:lineRule="auto"/>
    </w:pPr>
  </w:style>
  <w:style w:type="paragraph" w:styleId="29">
    <w:name w:val="toc 1"/>
    <w:basedOn w:val="1"/>
    <w:next w:val="1"/>
    <w:autoRedefine/>
    <w:unhideWhenUsed/>
    <w:qFormat/>
    <w:uiPriority w:val="39"/>
    <w:pPr>
      <w:spacing w:after="57"/>
    </w:pPr>
  </w:style>
  <w:style w:type="paragraph" w:styleId="30">
    <w:name w:val="toc 4"/>
    <w:basedOn w:val="1"/>
    <w:next w:val="1"/>
    <w:autoRedefine/>
    <w:unhideWhenUsed/>
    <w:qFormat/>
    <w:uiPriority w:val="39"/>
    <w:pPr>
      <w:spacing w:after="57"/>
      <w:ind w:left="850" w:right="0" w:firstLine="0"/>
    </w:pPr>
  </w:style>
  <w:style w:type="paragraph" w:styleId="31">
    <w:name w:val="Subtitle"/>
    <w:basedOn w:val="1"/>
    <w:next w:val="1"/>
    <w:link w:val="66"/>
    <w:autoRedefine/>
    <w:qFormat/>
    <w:uiPriority w:val="11"/>
    <w:pPr>
      <w:spacing w:before="200" w:after="200"/>
    </w:pPr>
    <w:rPr>
      <w:sz w:val="24"/>
      <w:szCs w:val="24"/>
    </w:rPr>
  </w:style>
  <w:style w:type="paragraph" w:styleId="32">
    <w:name w:val="footnote text"/>
    <w:basedOn w:val="1"/>
    <w:link w:val="199"/>
    <w:autoRedefine/>
    <w:semiHidden/>
    <w:unhideWhenUsed/>
    <w:qFormat/>
    <w:uiPriority w:val="99"/>
    <w:pPr>
      <w:spacing w:after="40" w:line="240" w:lineRule="auto"/>
    </w:pPr>
    <w:rPr>
      <w:sz w:val="18"/>
    </w:rPr>
  </w:style>
  <w:style w:type="paragraph" w:styleId="33">
    <w:name w:val="toc 6"/>
    <w:basedOn w:val="1"/>
    <w:next w:val="1"/>
    <w:unhideWhenUsed/>
    <w:qFormat/>
    <w:uiPriority w:val="39"/>
    <w:pPr>
      <w:spacing w:after="57"/>
      <w:ind w:left="1417" w:right="0" w:firstLine="0"/>
    </w:pPr>
  </w:style>
  <w:style w:type="paragraph" w:styleId="34">
    <w:name w:val="table of figures"/>
    <w:basedOn w:val="1"/>
    <w:next w:val="1"/>
    <w:autoRedefine/>
    <w:unhideWhenUsed/>
    <w:qFormat/>
    <w:uiPriority w:val="99"/>
    <w:pPr>
      <w:spacing w:after="0" w:afterAutospacing="0"/>
    </w:pPr>
  </w:style>
  <w:style w:type="paragraph" w:styleId="35">
    <w:name w:val="toc 2"/>
    <w:basedOn w:val="1"/>
    <w:next w:val="1"/>
    <w:unhideWhenUsed/>
    <w:qFormat/>
    <w:uiPriority w:val="39"/>
    <w:pPr>
      <w:spacing w:after="57"/>
      <w:ind w:left="283"/>
    </w:pPr>
  </w:style>
  <w:style w:type="paragraph" w:styleId="36">
    <w:name w:val="toc 9"/>
    <w:basedOn w:val="1"/>
    <w:next w:val="1"/>
    <w:unhideWhenUsed/>
    <w:qFormat/>
    <w:uiPriority w:val="39"/>
    <w:pPr>
      <w:spacing w:after="57"/>
      <w:ind w:left="2268" w:right="0" w:firstLine="0"/>
    </w:pPr>
  </w:style>
  <w:style w:type="paragraph" w:styleId="37">
    <w:name w:val="Normal (Web)"/>
    <w:basedOn w:val="1"/>
    <w:autoRedefine/>
    <w:qFormat/>
    <w:uiPriority w:val="0"/>
    <w:pPr>
      <w:spacing w:beforeAutospacing="1" w:afterAutospacing="1"/>
      <w:jc w:val="left"/>
    </w:pPr>
    <w:rPr>
      <w:sz w:val="24"/>
    </w:rPr>
  </w:style>
  <w:style w:type="paragraph" w:styleId="38">
    <w:name w:val="Title"/>
    <w:basedOn w:val="1"/>
    <w:next w:val="1"/>
    <w:link w:val="65"/>
    <w:autoRedefine/>
    <w:qFormat/>
    <w:uiPriority w:val="10"/>
    <w:pPr>
      <w:spacing w:before="300" w:after="200"/>
      <w:contextualSpacing/>
    </w:pPr>
    <w:rPr>
      <w:sz w:val="48"/>
      <w:szCs w:val="48"/>
    </w:rPr>
  </w:style>
  <w:style w:type="table" w:styleId="40">
    <w:name w:val="Table Grid"/>
    <w:basedOn w:val="39"/>
    <w:autoRedefine/>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2">
    <w:name w:val="Strong"/>
    <w:basedOn w:val="41"/>
    <w:autoRedefine/>
    <w:qFormat/>
    <w:uiPriority w:val="22"/>
    <w:rPr>
      <w:b/>
    </w:rPr>
  </w:style>
  <w:style w:type="character" w:styleId="43">
    <w:name w:val="endnote reference"/>
    <w:basedOn w:val="41"/>
    <w:autoRedefine/>
    <w:semiHidden/>
    <w:unhideWhenUsed/>
    <w:qFormat/>
    <w:uiPriority w:val="99"/>
    <w:rPr>
      <w:vertAlign w:val="superscript"/>
    </w:rPr>
  </w:style>
  <w:style w:type="character" w:styleId="44">
    <w:name w:val="Emphasis"/>
    <w:autoRedefine/>
    <w:qFormat/>
    <w:uiPriority w:val="0"/>
    <w:rPr>
      <w:i/>
    </w:rPr>
  </w:style>
  <w:style w:type="character" w:styleId="45">
    <w:name w:val="Hyperlink"/>
    <w:unhideWhenUsed/>
    <w:qFormat/>
    <w:uiPriority w:val="99"/>
    <w:rPr>
      <w:color w:val="0026E5" w:themeColor="hyperlink"/>
      <w:u w:val="single"/>
      <w14:textFill>
        <w14:solidFill>
          <w14:schemeClr w14:val="hlink"/>
        </w14:solidFill>
      </w14:textFill>
    </w:rPr>
  </w:style>
  <w:style w:type="character" w:styleId="46">
    <w:name w:val="annotation reference"/>
    <w:basedOn w:val="41"/>
    <w:qFormat/>
    <w:uiPriority w:val="0"/>
    <w:rPr>
      <w:sz w:val="21"/>
      <w:szCs w:val="21"/>
    </w:rPr>
  </w:style>
  <w:style w:type="character" w:styleId="47">
    <w:name w:val="footnote reference"/>
    <w:basedOn w:val="41"/>
    <w:autoRedefine/>
    <w:unhideWhenUsed/>
    <w:qFormat/>
    <w:uiPriority w:val="99"/>
    <w:rPr>
      <w:vertAlign w:val="superscript"/>
    </w:rPr>
  </w:style>
  <w:style w:type="paragraph" w:customStyle="1" w:styleId="48">
    <w:name w:val="段"/>
    <w:next w:val="49"/>
    <w:qFormat/>
    <w:uiPriority w:val="0"/>
    <w:pPr>
      <w:ind w:firstLine="200"/>
      <w:jc w:val="both"/>
    </w:pPr>
    <w:rPr>
      <w:rFonts w:hint="default" w:ascii="宋体" w:hAnsi="Calibri" w:eastAsia="宋体" w:cs="Times New Roman"/>
      <w:sz w:val="21"/>
      <w:szCs w:val="22"/>
      <w:lang w:val="en-US" w:eastAsia="zh-CN" w:bidi="ar-SA"/>
    </w:rPr>
  </w:style>
  <w:style w:type="paragraph" w:customStyle="1" w:styleId="49">
    <w:name w:val="正文 A"/>
    <w:next w:val="48"/>
    <w:qFormat/>
    <w:uiPriority w:val="0"/>
    <w:pPr>
      <w:widowControl w:val="0"/>
      <w:jc w:val="both"/>
    </w:pPr>
    <w:rPr>
      <w:rFonts w:hint="default" w:ascii="Arial Unicode MS" w:hAnsi="Arial Unicode MS" w:eastAsia="Times New Roman" w:cs="Arial Unicode MS"/>
      <w:color w:val="000000"/>
      <w:sz w:val="21"/>
      <w:szCs w:val="21"/>
      <w:u w:val="none"/>
      <w:lang w:val="en-US" w:eastAsia="zh-CN" w:bidi="ar-SA"/>
    </w:rPr>
  </w:style>
  <w:style w:type="paragraph" w:customStyle="1" w:styleId="50">
    <w:name w:val="Default"/>
    <w:next w:val="21"/>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51">
    <w:name w:val="正文文本首行缩进 21"/>
    <w:basedOn w:val="52"/>
    <w:autoRedefine/>
    <w:qFormat/>
    <w:uiPriority w:val="0"/>
    <w:pPr>
      <w:ind w:firstLine="420"/>
    </w:pPr>
  </w:style>
  <w:style w:type="paragraph" w:customStyle="1" w:styleId="52">
    <w:name w:val="正文文本缩进11"/>
    <w:basedOn w:val="1"/>
    <w:next w:val="53"/>
    <w:qFormat/>
    <w:uiPriority w:val="0"/>
    <w:pPr>
      <w:ind w:firstLine="645"/>
    </w:pPr>
    <w:rPr>
      <w:rFonts w:ascii="方正楷体_GB2312" w:eastAsia="方正楷体_GB2312" w:cs="宋体"/>
      <w:sz w:val="32"/>
      <w:szCs w:val="32"/>
    </w:rPr>
  </w:style>
  <w:style w:type="paragraph" w:customStyle="1" w:styleId="53">
    <w:name w:val="寄信人地址11"/>
    <w:basedOn w:val="1"/>
    <w:unhideWhenUsed/>
    <w:qFormat/>
    <w:uiPriority w:val="0"/>
    <w:pPr>
      <w:spacing w:line="360" w:lineRule="auto"/>
      <w:ind w:firstLine="480"/>
    </w:pPr>
    <w:rPr>
      <w:rFonts w:ascii="Arial" w:hAnsi="Arial" w:cs="Arial"/>
    </w:rPr>
  </w:style>
  <w:style w:type="character" w:customStyle="1" w:styleId="54">
    <w:name w:val="Heading 1 Char"/>
    <w:basedOn w:val="41"/>
    <w:link w:val="3"/>
    <w:qFormat/>
    <w:uiPriority w:val="9"/>
    <w:rPr>
      <w:rFonts w:ascii="Arial" w:hAnsi="Arial" w:eastAsia="Arial" w:cs="Arial"/>
      <w:sz w:val="40"/>
      <w:szCs w:val="40"/>
    </w:rPr>
  </w:style>
  <w:style w:type="character" w:customStyle="1" w:styleId="55">
    <w:name w:val="Heading 2 Char"/>
    <w:basedOn w:val="41"/>
    <w:link w:val="4"/>
    <w:qFormat/>
    <w:uiPriority w:val="9"/>
    <w:rPr>
      <w:rFonts w:ascii="Arial" w:hAnsi="Arial" w:eastAsia="Arial" w:cs="Arial"/>
      <w:sz w:val="34"/>
    </w:rPr>
  </w:style>
  <w:style w:type="character" w:customStyle="1" w:styleId="56">
    <w:name w:val="Heading 3 Char"/>
    <w:basedOn w:val="41"/>
    <w:link w:val="5"/>
    <w:qFormat/>
    <w:uiPriority w:val="9"/>
    <w:rPr>
      <w:rFonts w:ascii="Arial" w:hAnsi="Arial" w:eastAsia="Arial" w:cs="Arial"/>
      <w:sz w:val="30"/>
      <w:szCs w:val="30"/>
    </w:rPr>
  </w:style>
  <w:style w:type="character" w:customStyle="1" w:styleId="57">
    <w:name w:val="Heading 4 Char"/>
    <w:basedOn w:val="41"/>
    <w:link w:val="6"/>
    <w:qFormat/>
    <w:uiPriority w:val="9"/>
    <w:rPr>
      <w:rFonts w:ascii="Arial" w:hAnsi="Arial" w:eastAsia="Arial" w:cs="Arial"/>
      <w:b/>
      <w:bCs/>
      <w:sz w:val="26"/>
      <w:szCs w:val="26"/>
    </w:rPr>
  </w:style>
  <w:style w:type="character" w:customStyle="1" w:styleId="58">
    <w:name w:val="Heading 5 Char"/>
    <w:basedOn w:val="41"/>
    <w:link w:val="7"/>
    <w:qFormat/>
    <w:uiPriority w:val="9"/>
    <w:rPr>
      <w:rFonts w:ascii="Arial" w:hAnsi="Arial" w:eastAsia="Arial" w:cs="Arial"/>
      <w:b/>
      <w:bCs/>
      <w:sz w:val="24"/>
      <w:szCs w:val="24"/>
    </w:rPr>
  </w:style>
  <w:style w:type="character" w:customStyle="1" w:styleId="59">
    <w:name w:val="Heading 6 Char"/>
    <w:basedOn w:val="41"/>
    <w:link w:val="8"/>
    <w:autoRedefine/>
    <w:qFormat/>
    <w:uiPriority w:val="9"/>
    <w:rPr>
      <w:rFonts w:ascii="Arial" w:hAnsi="Arial" w:eastAsia="Arial" w:cs="Arial"/>
      <w:b/>
      <w:bCs/>
      <w:sz w:val="22"/>
      <w:szCs w:val="22"/>
    </w:rPr>
  </w:style>
  <w:style w:type="character" w:customStyle="1" w:styleId="60">
    <w:name w:val="Heading 7 Char"/>
    <w:basedOn w:val="41"/>
    <w:link w:val="9"/>
    <w:qFormat/>
    <w:uiPriority w:val="9"/>
    <w:rPr>
      <w:rFonts w:ascii="Arial" w:hAnsi="Arial" w:eastAsia="Arial" w:cs="Arial"/>
      <w:b/>
      <w:bCs/>
      <w:i/>
      <w:iCs/>
      <w:sz w:val="22"/>
      <w:szCs w:val="22"/>
    </w:rPr>
  </w:style>
  <w:style w:type="character" w:customStyle="1" w:styleId="61">
    <w:name w:val="Heading 8 Char"/>
    <w:basedOn w:val="41"/>
    <w:link w:val="10"/>
    <w:qFormat/>
    <w:uiPriority w:val="9"/>
    <w:rPr>
      <w:rFonts w:ascii="Arial" w:hAnsi="Arial" w:eastAsia="Arial" w:cs="Arial"/>
      <w:i/>
      <w:iCs/>
      <w:sz w:val="22"/>
      <w:szCs w:val="22"/>
    </w:rPr>
  </w:style>
  <w:style w:type="character" w:customStyle="1" w:styleId="62">
    <w:name w:val="Heading 9 Char"/>
    <w:basedOn w:val="41"/>
    <w:link w:val="11"/>
    <w:qFormat/>
    <w:uiPriority w:val="9"/>
    <w:rPr>
      <w:rFonts w:ascii="Arial" w:hAnsi="Arial" w:eastAsia="Arial" w:cs="Arial"/>
      <w:i/>
      <w:iCs/>
      <w:sz w:val="21"/>
      <w:szCs w:val="21"/>
    </w:rPr>
  </w:style>
  <w:style w:type="paragraph" w:styleId="63">
    <w:name w:val="List Paragraph"/>
    <w:basedOn w:val="1"/>
    <w:qFormat/>
    <w:uiPriority w:val="34"/>
    <w:pPr>
      <w:ind w:left="720"/>
      <w:contextualSpacing/>
    </w:pPr>
  </w:style>
  <w:style w:type="paragraph" w:styleId="64">
    <w:name w:val="No Spacing"/>
    <w:qFormat/>
    <w:uiPriority w:val="1"/>
    <w:pPr>
      <w:spacing w:before="0" w:after="0" w:line="240" w:lineRule="auto"/>
    </w:pPr>
    <w:rPr>
      <w:rFonts w:hint="default" w:ascii="Times New Roman" w:hAnsi="Times New Roman" w:eastAsia="宋体" w:cs="Times New Roman"/>
    </w:rPr>
  </w:style>
  <w:style w:type="character" w:customStyle="1" w:styleId="65">
    <w:name w:val="Title Char"/>
    <w:basedOn w:val="41"/>
    <w:link w:val="38"/>
    <w:autoRedefine/>
    <w:qFormat/>
    <w:uiPriority w:val="10"/>
    <w:rPr>
      <w:sz w:val="48"/>
      <w:szCs w:val="48"/>
    </w:rPr>
  </w:style>
  <w:style w:type="character" w:customStyle="1" w:styleId="66">
    <w:name w:val="Subtitle Char"/>
    <w:basedOn w:val="41"/>
    <w:link w:val="31"/>
    <w:qFormat/>
    <w:uiPriority w:val="11"/>
    <w:rPr>
      <w:sz w:val="24"/>
      <w:szCs w:val="24"/>
    </w:rPr>
  </w:style>
  <w:style w:type="paragraph" w:styleId="67">
    <w:name w:val="Quote"/>
    <w:basedOn w:val="1"/>
    <w:next w:val="1"/>
    <w:link w:val="68"/>
    <w:qFormat/>
    <w:uiPriority w:val="29"/>
    <w:pPr>
      <w:ind w:left="720" w:right="720"/>
    </w:pPr>
    <w:rPr>
      <w:i/>
    </w:rPr>
  </w:style>
  <w:style w:type="character" w:customStyle="1" w:styleId="68">
    <w:name w:val="Quote Char"/>
    <w:link w:val="67"/>
    <w:qFormat/>
    <w:uiPriority w:val="29"/>
    <w:rPr>
      <w:i/>
    </w:rPr>
  </w:style>
  <w:style w:type="paragraph" w:styleId="69">
    <w:name w:val="Intense Quote"/>
    <w:basedOn w:val="1"/>
    <w:next w:val="1"/>
    <w:link w:val="7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0">
    <w:name w:val="Intense Quote Char"/>
    <w:link w:val="69"/>
    <w:qFormat/>
    <w:uiPriority w:val="30"/>
    <w:rPr>
      <w:i/>
    </w:rPr>
  </w:style>
  <w:style w:type="character" w:customStyle="1" w:styleId="71">
    <w:name w:val="Header Char"/>
    <w:basedOn w:val="41"/>
    <w:link w:val="28"/>
    <w:qFormat/>
    <w:uiPriority w:val="99"/>
  </w:style>
  <w:style w:type="character" w:customStyle="1" w:styleId="72">
    <w:name w:val="Footer Char"/>
    <w:basedOn w:val="41"/>
    <w:qFormat/>
    <w:uiPriority w:val="99"/>
  </w:style>
  <w:style w:type="character" w:customStyle="1" w:styleId="73">
    <w:name w:val="Caption Char"/>
    <w:qFormat/>
    <w:uiPriority w:val="99"/>
  </w:style>
  <w:style w:type="table" w:customStyle="1" w:styleId="74">
    <w:name w:val="Table Grid Light"/>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5">
    <w:name w:val="Plain Table 1"/>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6">
    <w:name w:val="Plain Table 2"/>
    <w:basedOn w:val="39"/>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7">
    <w:name w:val="Plain Table 3"/>
    <w:basedOn w:val="39"/>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Plain Table 4"/>
    <w:basedOn w:val="39"/>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5"/>
    <w:basedOn w:val="3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Grid Table 1 Light"/>
    <w:basedOn w:val="39"/>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1">
    <w:name w:val="Grid Table 1 Light - Accent 1"/>
    <w:basedOn w:val="39"/>
    <w:autoRedefine/>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82">
    <w:name w:val="Grid Table 1 Light - Accent 2"/>
    <w:basedOn w:val="39"/>
    <w:autoRedefine/>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83">
    <w:name w:val="Grid Table 1 Light - Accent 3"/>
    <w:basedOn w:val="39"/>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84">
    <w:name w:val="Grid Table 1 Light - Accent 4"/>
    <w:basedOn w:val="39"/>
    <w:autoRedefine/>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85">
    <w:name w:val="Grid Table 1 Light - Accent 5"/>
    <w:basedOn w:val="39"/>
    <w:autoRedefine/>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86">
    <w:name w:val="Grid Table 1 Light - Accent 6"/>
    <w:basedOn w:val="39"/>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87">
    <w:name w:val="Grid Table 2"/>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2 - Accent 1"/>
    <w:basedOn w:val="39"/>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9">
    <w:name w:val="Grid Table 2 - Accent 2"/>
    <w:basedOn w:val="39"/>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0">
    <w:name w:val="Grid Table 2 - Accent 3"/>
    <w:basedOn w:val="39"/>
    <w:autoRedefine/>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1">
    <w:name w:val="Grid Table 2 - Accent 4"/>
    <w:basedOn w:val="39"/>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2">
    <w:name w:val="Grid Table 2 - Accent 5"/>
    <w:basedOn w:val="39"/>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3">
    <w:name w:val="Grid Table 2 - Accent 6"/>
    <w:basedOn w:val="39"/>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4">
    <w:name w:val="Grid Table 3"/>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3 - Accent 1"/>
    <w:basedOn w:val="39"/>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96">
    <w:name w:val="Grid Table 3 - Accent 2"/>
    <w:basedOn w:val="39"/>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7">
    <w:name w:val="Grid Table 3 - Accent 3"/>
    <w:basedOn w:val="39"/>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8">
    <w:name w:val="Grid Table 3 - Accent 4"/>
    <w:basedOn w:val="39"/>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9">
    <w:name w:val="Grid Table 3 - Accent 5"/>
    <w:basedOn w:val="39"/>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00">
    <w:name w:val="Grid Table 3 - Accent 6"/>
    <w:basedOn w:val="39"/>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01">
    <w:name w:val="Grid Table 4"/>
    <w:basedOn w:val="3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4 - Accent 1"/>
    <w:basedOn w:val="39"/>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103">
    <w:name w:val="Grid Table 4 - Accent 2"/>
    <w:basedOn w:val="39"/>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04">
    <w:name w:val="Grid Table 4 - Accent 3"/>
    <w:basedOn w:val="39"/>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05">
    <w:name w:val="Grid Table 4 - Accent 4"/>
    <w:basedOn w:val="39"/>
    <w:autoRedefine/>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06">
    <w:name w:val="Grid Table 4 - Accent 5"/>
    <w:basedOn w:val="39"/>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07">
    <w:name w:val="Grid Table 4 - Accent 6"/>
    <w:basedOn w:val="39"/>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08">
    <w:name w:val="Grid Table 5 Dark"/>
    <w:basedOn w:val="39"/>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9">
    <w:name w:val="Grid Table 5 Dark- Accent 1"/>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10">
    <w:name w:val="Grid Table 5 Dark - Accent 2"/>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11">
    <w:name w:val="Grid Table 5 Dark - Accent 3"/>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12">
    <w:name w:val="Grid Table 5 Dark- Accent 4"/>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13">
    <w:name w:val="Grid Table 5 Dark - Accent 5"/>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14">
    <w:name w:val="Grid Table 5 Dark - Accent 6"/>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15">
    <w:name w:val="Grid Table 6 Colorful"/>
    <w:basedOn w:val="3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6 Colorful - Accent 1"/>
    <w:basedOn w:val="39"/>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7">
    <w:name w:val="Grid Table 6 Colorful - Accent 2"/>
    <w:basedOn w:val="39"/>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8">
    <w:name w:val="Grid Table 6 Colorful - Accent 3"/>
    <w:basedOn w:val="39"/>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9">
    <w:name w:val="Grid Table 6 Colorful - Accent 4"/>
    <w:basedOn w:val="39"/>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20">
    <w:name w:val="Grid Table 6 Colorful - Accent 5"/>
    <w:basedOn w:val="39"/>
    <w:autoRedefine/>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21">
    <w:name w:val="Grid Table 6 Colorful - Accent 6"/>
    <w:basedOn w:val="39"/>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22">
    <w:name w:val="Grid Table 7 Colorful"/>
    <w:basedOn w:val="3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7 Colorful - Accent 1"/>
    <w:basedOn w:val="39"/>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24">
    <w:name w:val="Grid Table 7 Colorful - Accent 2"/>
    <w:basedOn w:val="39"/>
    <w:autoRedefine/>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25">
    <w:name w:val="Grid Table 7 Colorful - Accent 3"/>
    <w:basedOn w:val="39"/>
    <w:autoRedefine/>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26">
    <w:name w:val="Grid Table 7 Colorful - Accent 4"/>
    <w:basedOn w:val="39"/>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27">
    <w:name w:val="Grid Table 7 Colorful - Accent 5"/>
    <w:basedOn w:val="39"/>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28">
    <w:name w:val="Grid Table 7 Colorful - Accent 6"/>
    <w:basedOn w:val="39"/>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29">
    <w:name w:val="List Table 1 Light"/>
    <w:basedOn w:val="3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0">
    <w:name w:val="List Table 1 Light - Accent 1"/>
    <w:basedOn w:val="39"/>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31">
    <w:name w:val="List Table 1 Light - Accent 2"/>
    <w:basedOn w:val="39"/>
    <w:autoRedefine/>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32">
    <w:name w:val="List Table 1 Light - Accent 3"/>
    <w:basedOn w:val="39"/>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33">
    <w:name w:val="List Table 1 Light - Accent 4"/>
    <w:basedOn w:val="39"/>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34">
    <w:name w:val="List Table 1 Light - Accent 5"/>
    <w:basedOn w:val="39"/>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35">
    <w:name w:val="List Table 1 Light - Accent 6"/>
    <w:basedOn w:val="39"/>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36">
    <w:name w:val="List Table 2"/>
    <w:basedOn w:val="3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2 - Accent 1"/>
    <w:basedOn w:val="39"/>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8">
    <w:name w:val="List Table 2 - Accent 2"/>
    <w:basedOn w:val="39"/>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9">
    <w:name w:val="List Table 2 - Accent 3"/>
    <w:basedOn w:val="39"/>
    <w:autoRedefine/>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0">
    <w:name w:val="List Table 2 - Accent 4"/>
    <w:basedOn w:val="39"/>
    <w:autoRedefine/>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1">
    <w:name w:val="List Table 2 - Accent 5"/>
    <w:basedOn w:val="39"/>
    <w:autoRedefine/>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2">
    <w:name w:val="List Table 2 - Accent 6"/>
    <w:basedOn w:val="39"/>
    <w:autoRedefine/>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3">
    <w:name w:val="List Table 3"/>
    <w:basedOn w:val="39"/>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4">
    <w:name w:val="List Table 3 - Accent 1"/>
    <w:basedOn w:val="39"/>
    <w:autoRedefine/>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45">
    <w:name w:val="List Table 3 - Accent 2"/>
    <w:basedOn w:val="39"/>
    <w:autoRedefine/>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46">
    <w:name w:val="List Table 3 - Accent 3"/>
    <w:basedOn w:val="39"/>
    <w:autoRedefine/>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47">
    <w:name w:val="List Table 3 - Accent 4"/>
    <w:basedOn w:val="39"/>
    <w:autoRedefine/>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48">
    <w:name w:val="List Table 3 - Accent 5"/>
    <w:basedOn w:val="39"/>
    <w:autoRedefine/>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49">
    <w:name w:val="List Table 3 - Accent 6"/>
    <w:basedOn w:val="39"/>
    <w:autoRedefine/>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50">
    <w:name w:val="List Table 4"/>
    <w:basedOn w:val="39"/>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1">
    <w:name w:val="List Table 4 - Accent 1"/>
    <w:basedOn w:val="39"/>
    <w:autoRedefine/>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52">
    <w:name w:val="List Table 4 - Accent 2"/>
    <w:basedOn w:val="39"/>
    <w:autoRedefine/>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53">
    <w:name w:val="List Table 4 - Accent 3"/>
    <w:basedOn w:val="39"/>
    <w:autoRedefine/>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54">
    <w:name w:val="List Table 4 - Accent 4"/>
    <w:basedOn w:val="39"/>
    <w:autoRedefine/>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55">
    <w:name w:val="List Table 4 - Accent 5"/>
    <w:basedOn w:val="39"/>
    <w:autoRedefine/>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56">
    <w:name w:val="List Table 4 - Accent 6"/>
    <w:basedOn w:val="39"/>
    <w:autoRedefine/>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57">
    <w:name w:val="List Table 5 Dark"/>
    <w:basedOn w:val="39"/>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8">
    <w:name w:val="List Table 5 Dark - Accent 1"/>
    <w:basedOn w:val="39"/>
    <w:autoRedefine/>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59">
    <w:name w:val="List Table 5 Dark - Accent 2"/>
    <w:basedOn w:val="39"/>
    <w:autoRedefine/>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60">
    <w:name w:val="List Table 5 Dark - Accent 3"/>
    <w:basedOn w:val="39"/>
    <w:autoRedefine/>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61">
    <w:name w:val="List Table 5 Dark - Accent 4"/>
    <w:basedOn w:val="39"/>
    <w:autoRedefine/>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62">
    <w:name w:val="List Table 5 Dark - Accent 5"/>
    <w:basedOn w:val="39"/>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63">
    <w:name w:val="List Table 5 Dark - Accent 6"/>
    <w:basedOn w:val="39"/>
    <w:autoRedefine/>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64">
    <w:name w:val="List Table 6 Colorful"/>
    <w:basedOn w:val="39"/>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5">
    <w:name w:val="List Table 6 Colorful - Accent 1"/>
    <w:basedOn w:val="39"/>
    <w:autoRedefine/>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6">
    <w:name w:val="List Table 6 Colorful - Accent 2"/>
    <w:basedOn w:val="39"/>
    <w:autoRedefine/>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7">
    <w:name w:val="List Table 6 Colorful - Accent 3"/>
    <w:basedOn w:val="39"/>
    <w:autoRedefine/>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8">
    <w:name w:val="List Table 6 Colorful - Accent 4"/>
    <w:basedOn w:val="39"/>
    <w:autoRedefine/>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9">
    <w:name w:val="List Table 6 Colorful - Accent 5"/>
    <w:basedOn w:val="39"/>
    <w:autoRedefine/>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70">
    <w:name w:val="List Table 6 Colorful - Accent 6"/>
    <w:basedOn w:val="39"/>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71">
    <w:name w:val="List Table 7 Colorful"/>
    <w:basedOn w:val="3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2">
    <w:name w:val="List Table 7 Colorful - Accent 1"/>
    <w:basedOn w:val="39"/>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73">
    <w:name w:val="List Table 7 Colorful - Accent 2"/>
    <w:basedOn w:val="39"/>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74">
    <w:name w:val="List Table 7 Colorful - Accent 3"/>
    <w:basedOn w:val="39"/>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75">
    <w:name w:val="List Table 7 Colorful - Accent 4"/>
    <w:basedOn w:val="39"/>
    <w:autoRedefine/>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76">
    <w:name w:val="List Table 7 Colorful - Accent 5"/>
    <w:basedOn w:val="39"/>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77">
    <w:name w:val="List Table 7 Colorful - Accent 6"/>
    <w:basedOn w:val="39"/>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78">
    <w:name w:val="Lined - Accent"/>
    <w:basedOn w:val="39"/>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Lined - Accent 1"/>
    <w:basedOn w:val="39"/>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80">
    <w:name w:val="Lined - Accent 2"/>
    <w:basedOn w:val="39"/>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81">
    <w:name w:val="Lined - Accent 3"/>
    <w:basedOn w:val="39"/>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82">
    <w:name w:val="Lined - Accent 4"/>
    <w:basedOn w:val="39"/>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83">
    <w:name w:val="Lined - Accent 5"/>
    <w:basedOn w:val="39"/>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4">
    <w:name w:val="Lined - Accent 6"/>
    <w:basedOn w:val="39"/>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5">
    <w:name w:val="Bordered &amp; Lined - Accent"/>
    <w:basedOn w:val="39"/>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Bordered &amp; Lined - Accent 1"/>
    <w:basedOn w:val="39"/>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87">
    <w:name w:val="Bordered &amp; Lined - Accent 2"/>
    <w:basedOn w:val="39"/>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88">
    <w:name w:val="Bordered &amp; Lined - Accent 3"/>
    <w:basedOn w:val="39"/>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89">
    <w:name w:val="Bordered &amp; Lined - Accent 4"/>
    <w:basedOn w:val="39"/>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90">
    <w:name w:val="Bordered &amp; Lined - Accent 5"/>
    <w:basedOn w:val="39"/>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91">
    <w:name w:val="Bordered &amp; Lined - Accent 6"/>
    <w:basedOn w:val="39"/>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92">
    <w:name w:val="Bordered"/>
    <w:basedOn w:val="39"/>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3">
    <w:name w:val="Bordered - Accent 1"/>
    <w:basedOn w:val="39"/>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94">
    <w:name w:val="Bordered - Accent 2"/>
    <w:basedOn w:val="39"/>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95">
    <w:name w:val="Bordered - Accent 3"/>
    <w:basedOn w:val="39"/>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96">
    <w:name w:val="Bordered - Accent 4"/>
    <w:basedOn w:val="39"/>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97">
    <w:name w:val="Bordered - Accent 5"/>
    <w:basedOn w:val="39"/>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98">
    <w:name w:val="Bordered - Accent 6"/>
    <w:basedOn w:val="39"/>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99">
    <w:name w:val="Footnote Text Char"/>
    <w:link w:val="32"/>
    <w:qFormat/>
    <w:uiPriority w:val="99"/>
    <w:rPr>
      <w:sz w:val="18"/>
    </w:rPr>
  </w:style>
  <w:style w:type="character" w:customStyle="1" w:styleId="200">
    <w:name w:val="Endnote Text Char"/>
    <w:link w:val="25"/>
    <w:qFormat/>
    <w:uiPriority w:val="99"/>
    <w:rPr>
      <w:sz w:val="20"/>
    </w:rPr>
  </w:style>
  <w:style w:type="paragraph" w:customStyle="1" w:styleId="201">
    <w:name w:val="TOC Heading"/>
    <w:unhideWhenUsed/>
    <w:qFormat/>
    <w:uiPriority w:val="39"/>
    <w:rPr>
      <w:rFonts w:hint="default" w:ascii="Times New Roman" w:hAnsi="Times New Roman" w:eastAsia="宋体" w:cs="Times New Roman"/>
    </w:rPr>
  </w:style>
  <w:style w:type="paragraph" w:customStyle="1" w:styleId="202">
    <w:name w:val="正文文本 21"/>
    <w:basedOn w:val="1"/>
    <w:next w:val="1"/>
    <w:qFormat/>
    <w:uiPriority w:val="0"/>
    <w:pPr>
      <w:spacing w:after="120" w:line="480" w:lineRule="auto"/>
    </w:pPr>
  </w:style>
  <w:style w:type="paragraph" w:customStyle="1" w:styleId="203">
    <w:name w:val="普通正文"/>
    <w:basedOn w:val="1"/>
    <w:qFormat/>
    <w:uiPriority w:val="0"/>
    <w:pPr>
      <w:spacing w:before="120" w:after="120" w:line="360" w:lineRule="auto"/>
      <w:ind w:firstLine="480"/>
      <w:jc w:val="left"/>
    </w:pPr>
    <w:rPr>
      <w:rFonts w:ascii="Arial" w:hAnsi="Arial"/>
      <w:sz w:val="24"/>
    </w:rPr>
  </w:style>
  <w:style w:type="paragraph" w:customStyle="1" w:styleId="204">
    <w:name w:val="正文文本1"/>
    <w:basedOn w:val="1"/>
    <w:next w:val="1"/>
    <w:qFormat/>
    <w:uiPriority w:val="99"/>
    <w:rPr>
      <w:rFonts w:ascii="方正楷体_GB2312" w:hAnsi="宋体" w:eastAsia="方正楷体_GB2312"/>
      <w:sz w:val="28"/>
      <w:szCs w:val="28"/>
    </w:rPr>
  </w:style>
  <w:style w:type="paragraph" w:customStyle="1" w:styleId="205">
    <w:name w:val="标题11"/>
    <w:basedOn w:val="1"/>
    <w:qFormat/>
    <w:uiPriority w:val="0"/>
    <w:pPr>
      <w:spacing w:before="240" w:after="60"/>
      <w:jc w:val="center"/>
      <w:outlineLvl w:val="0"/>
    </w:pPr>
    <w:rPr>
      <w:rFonts w:ascii="Arial" w:hAnsi="Arial" w:eastAsia="黑体"/>
      <w:b/>
      <w:bCs/>
      <w:sz w:val="44"/>
      <w:szCs w:val="32"/>
    </w:rPr>
  </w:style>
  <w:style w:type="table" w:customStyle="1" w:styleId="206">
    <w:name w:val="网格型1"/>
    <w:basedOn w:val="207"/>
    <w:qFormat/>
    <w:uiPriority w:val="39"/>
    <w:rPr>
      <w:rFonts w:ascii="Calibri" w:hAnsi="Calibri"/>
    </w:rPr>
  </w:style>
  <w:style w:type="table" w:customStyle="1" w:styleId="207">
    <w:name w:val="普通表格1"/>
    <w:semiHidden/>
    <w:qFormat/>
    <w:uiPriority w:val="0"/>
    <w:tblPr>
      <w:tblCellMar>
        <w:top w:w="0" w:type="dxa"/>
        <w:left w:w="0" w:type="dxa"/>
        <w:bottom w:w="0" w:type="dxa"/>
        <w:right w:w="0" w:type="dxa"/>
      </w:tblCellMar>
    </w:tblPr>
  </w:style>
  <w:style w:type="paragraph" w:customStyle="1" w:styleId="208">
    <w:name w:val="一级标题"/>
    <w:basedOn w:val="1"/>
    <w:next w:val="16"/>
    <w:qFormat/>
    <w:uiPriority w:val="0"/>
    <w:pPr>
      <w:outlineLvl w:val="0"/>
    </w:pPr>
    <w:rPr>
      <w:b/>
      <w:bCs/>
      <w:sz w:val="32"/>
    </w:rPr>
  </w:style>
  <w:style w:type="paragraph" w:customStyle="1" w:styleId="209">
    <w:name w:val="Normal_0"/>
    <w:next w:val="210"/>
    <w:qFormat/>
    <w:uiPriority w:val="0"/>
    <w:pPr>
      <w:widowControl w:val="0"/>
      <w:spacing w:line="440" w:lineRule="exact"/>
      <w:ind w:firstLine="200"/>
      <w:jc w:val="both"/>
    </w:pPr>
    <w:rPr>
      <w:rFonts w:hint="default" w:ascii="Times New Roman" w:hAnsi="Times New Roman" w:eastAsia="宋体" w:cs="Times New Roman"/>
      <w:sz w:val="21"/>
      <w:szCs w:val="24"/>
      <w:lang w:val="en-US" w:eastAsia="zh-CN" w:bidi="ar-SA"/>
    </w:rPr>
  </w:style>
  <w:style w:type="paragraph" w:customStyle="1" w:styleId="210">
    <w:name w:val="首行缩进_0"/>
    <w:basedOn w:val="209"/>
    <w:qFormat/>
    <w:uiPriority w:val="0"/>
    <w:pPr>
      <w:spacing w:line="360" w:lineRule="auto"/>
      <w:ind w:firstLine="480"/>
      <w:jc w:val="left"/>
    </w:pPr>
    <w:rPr>
      <w:rFonts w:ascii="宋体" w:hAnsi="宋体"/>
      <w:sz w:val="24"/>
    </w:rPr>
  </w:style>
  <w:style w:type="character" w:customStyle="1" w:styleId="211">
    <w:name w:val="默认段落字体1"/>
    <w:link w:val="1"/>
    <w:unhideWhenUsed/>
    <w:qFormat/>
    <w:uiPriority w:val="1"/>
    <w:rPr>
      <w:rFonts w:hint="default" w:ascii="Calibri" w:hAnsi="Calibri" w:eastAsia="宋体" w:cs="Times New Roman"/>
      <w:sz w:val="21"/>
      <w:szCs w:val="22"/>
      <w:lang w:val="en-US" w:eastAsia="zh-CN" w:bidi="ar-SA"/>
    </w:rPr>
  </w:style>
  <w:style w:type="character" w:customStyle="1" w:styleId="212">
    <w:name w:val="fontstyle01"/>
    <w:qFormat/>
    <w:uiPriority w:val="0"/>
    <w:rPr>
      <w:rFonts w:hint="eastAsia" w:ascii="宋体" w:hAnsi="宋体" w:eastAsia="宋体"/>
      <w:color w:val="000000"/>
      <w:sz w:val="24"/>
      <w:szCs w:val="24"/>
    </w:rPr>
  </w:style>
  <w:style w:type="paragraph" w:customStyle="1" w:styleId="213">
    <w:name w:val="Normal_1_1"/>
    <w:qFormat/>
    <w:uiPriority w:val="0"/>
    <w:rPr>
      <w:rFonts w:hint="default" w:ascii="Times New Roman" w:hAnsi="Times New Roman" w:eastAsia="Times New Roman" w:cs="Times New Roman"/>
      <w:sz w:val="24"/>
      <w:szCs w:val="24"/>
      <w:lang w:val="en-US" w:eastAsia="zh-CN" w:bidi="ar-SA"/>
    </w:rPr>
  </w:style>
  <w:style w:type="paragraph" w:customStyle="1" w:styleId="214">
    <w:name w:val="Normal_0_0_0"/>
    <w:qFormat/>
    <w:uiPriority w:val="0"/>
    <w:rPr>
      <w:rFonts w:hint="default" w:ascii="Times New Roman" w:hAnsi="Times New Roman" w:eastAsia="Times New Roman" w:cs="Times New Roman"/>
      <w:sz w:val="24"/>
      <w:szCs w:val="24"/>
      <w:lang w:val="en-US" w:eastAsia="zh-CN" w:bidi="ar-SA"/>
    </w:rPr>
  </w:style>
  <w:style w:type="paragraph" w:customStyle="1" w:styleId="215">
    <w:name w:val="Normal_2_0"/>
    <w:qFormat/>
    <w:uiPriority w:val="0"/>
    <w:rPr>
      <w:rFonts w:hint="default" w:ascii="Times New Roman" w:hAnsi="Times New Roman" w:eastAsia="Times New Roman" w:cs="Times New Roman"/>
      <w:sz w:val="24"/>
      <w:szCs w:val="24"/>
      <w:lang w:val="en-US" w:eastAsia="zh-CN" w:bidi="ar-SA"/>
    </w:rPr>
  </w:style>
  <w:style w:type="paragraph" w:customStyle="1" w:styleId="216">
    <w:name w:val="Normal_4_0"/>
    <w:qFormat/>
    <w:uiPriority w:val="0"/>
    <w:rPr>
      <w:rFonts w:hint="default" w:ascii="Times New Roman" w:hAnsi="Times New Roman" w:eastAsia="Times New Roman" w:cs="Times New Roman"/>
      <w:sz w:val="24"/>
      <w:szCs w:val="24"/>
      <w:lang w:val="en-US" w:eastAsia="zh-CN" w:bidi="ar-SA"/>
    </w:rPr>
  </w:style>
  <w:style w:type="paragraph" w:customStyle="1" w:styleId="217">
    <w:name w:val="Normal_5_0"/>
    <w:qFormat/>
    <w:uiPriority w:val="0"/>
    <w:rPr>
      <w:rFonts w:hint="default" w:ascii="Times New Roman" w:hAnsi="Times New Roman" w:eastAsia="Times New Roman" w:cs="Times New Roman"/>
      <w:sz w:val="24"/>
      <w:szCs w:val="24"/>
      <w:lang w:val="en-US" w:eastAsia="zh-CN" w:bidi="ar-SA"/>
    </w:rPr>
  </w:style>
  <w:style w:type="paragraph" w:customStyle="1" w:styleId="218">
    <w:name w:val="Normal_6_0"/>
    <w:qFormat/>
    <w:uiPriority w:val="0"/>
    <w:rPr>
      <w:rFonts w:hint="default" w:ascii="Times New Roman" w:hAnsi="Times New Roman" w:eastAsia="Times New Roman" w:cs="Times New Roman"/>
      <w:sz w:val="24"/>
      <w:szCs w:val="24"/>
      <w:lang w:val="en-US" w:eastAsia="zh-CN" w:bidi="ar-SA"/>
    </w:rPr>
  </w:style>
  <w:style w:type="paragraph" w:customStyle="1" w:styleId="219">
    <w:name w:val="正文首行缩进 21"/>
    <w:basedOn w:val="220"/>
    <w:qFormat/>
    <w:uiPriority w:val="0"/>
    <w:pPr>
      <w:widowControl w:val="0"/>
      <w:spacing w:line="360" w:lineRule="exact"/>
      <w:ind w:left="420" w:firstLine="420"/>
      <w:jc w:val="both"/>
    </w:pPr>
    <w:rPr>
      <w:rFonts w:hint="default" w:ascii="Times New Roman" w:hAnsi="Times New Roman" w:eastAsia="宋体" w:cs="Times New Roman"/>
      <w:sz w:val="21"/>
      <w:szCs w:val="22"/>
      <w:lang w:val="en-US" w:eastAsia="zh-CN" w:bidi="ar-SA"/>
    </w:rPr>
  </w:style>
  <w:style w:type="paragraph" w:customStyle="1" w:styleId="220">
    <w:name w:val="正文文本缩进1"/>
    <w:basedOn w:val="1"/>
    <w:qFormat/>
    <w:uiPriority w:val="0"/>
    <w:pPr>
      <w:ind w:firstLine="645"/>
    </w:pPr>
    <w:rPr>
      <w:rFonts w:ascii="方正楷体_GB2312" w:hAnsi="宋体" w:eastAsia="方正楷体_GB2312" w:cs="宋体"/>
      <w:sz w:val="32"/>
      <w:szCs w:val="32"/>
    </w:rPr>
  </w:style>
  <w:style w:type="paragraph" w:customStyle="1" w:styleId="221">
    <w:name w:val="Normal_0_2"/>
    <w:qFormat/>
    <w:uiPriority w:val="0"/>
    <w:rPr>
      <w:rFonts w:hint="default" w:ascii="Times New Roman" w:hAnsi="Times New Roman" w:eastAsia="Times New Roman" w:cs="Times New Roman"/>
      <w:sz w:val="24"/>
      <w:szCs w:val="24"/>
      <w:lang w:val="en-US" w:eastAsia="zh-CN" w:bidi="ar-SA"/>
    </w:rPr>
  </w:style>
  <w:style w:type="paragraph" w:customStyle="1" w:styleId="222">
    <w:name w:val="Normal_0_3"/>
    <w:qFormat/>
    <w:uiPriority w:val="0"/>
    <w:rPr>
      <w:rFonts w:hint="default" w:ascii="Times New Roman" w:hAnsi="Times New Roman" w:eastAsia="Times New Roman" w:cs="Times New Roman"/>
      <w:sz w:val="24"/>
      <w:szCs w:val="24"/>
      <w:lang w:val="en-US" w:eastAsia="zh-CN" w:bidi="ar-SA"/>
    </w:rPr>
  </w:style>
  <w:style w:type="paragraph" w:customStyle="1" w:styleId="223">
    <w:name w:val="Normal_18"/>
    <w:qFormat/>
    <w:uiPriority w:val="0"/>
    <w:rPr>
      <w:rFonts w:hint="default" w:ascii="Times New Roman" w:hAnsi="Times New Roman" w:eastAsia="Times New Roman" w:cs="Times New Roman"/>
      <w:sz w:val="24"/>
      <w:szCs w:val="24"/>
      <w:lang w:val="en-US" w:eastAsia="zh-CN" w:bidi="ar-SA"/>
    </w:rPr>
  </w:style>
  <w:style w:type="paragraph" w:customStyle="1" w:styleId="224">
    <w:name w:val="Normal_19"/>
    <w:qFormat/>
    <w:uiPriority w:val="0"/>
    <w:rPr>
      <w:rFonts w:hint="default" w:ascii="Times New Roman" w:hAnsi="Times New Roman" w:eastAsia="Times New Roman" w:cs="Times New Roman"/>
      <w:sz w:val="24"/>
      <w:szCs w:val="24"/>
      <w:lang w:val="en-US" w:eastAsia="zh-CN" w:bidi="ar-SA"/>
    </w:rPr>
  </w:style>
  <w:style w:type="paragraph" w:customStyle="1" w:styleId="225">
    <w:name w:val="Normal_13"/>
    <w:qFormat/>
    <w:uiPriority w:val="0"/>
    <w:rPr>
      <w:rFonts w:hint="default" w:ascii="Times New Roman" w:hAnsi="Times New Roman" w:eastAsia="Times New Roman" w:cs="Times New Roman"/>
      <w:sz w:val="24"/>
      <w:szCs w:val="24"/>
      <w:lang w:val="en-US" w:eastAsia="zh-CN" w:bidi="ar-SA"/>
    </w:rPr>
  </w:style>
  <w:style w:type="paragraph" w:customStyle="1" w:styleId="226">
    <w:name w:val="Normal_0_4"/>
    <w:qFormat/>
    <w:uiPriority w:val="0"/>
    <w:rPr>
      <w:rFonts w:hint="default" w:ascii="Times New Roman" w:hAnsi="Times New Roman" w:eastAsia="Times New Roman" w:cs="Times New Roman"/>
      <w:sz w:val="24"/>
      <w:szCs w:val="24"/>
      <w:lang w:val="en-US" w:eastAsia="zh-CN" w:bidi="ar-SA"/>
    </w:rPr>
  </w:style>
  <w:style w:type="paragraph" w:customStyle="1" w:styleId="227">
    <w:name w:val="Normal_3_0"/>
    <w:qFormat/>
    <w:uiPriority w:val="0"/>
    <w:rPr>
      <w:rFonts w:hint="default" w:ascii="Times New Roman" w:hAnsi="Times New Roman" w:eastAsia="Times New Roman" w:cs="Times New Roman"/>
      <w:sz w:val="24"/>
      <w:szCs w:val="24"/>
      <w:lang w:val="en-US" w:eastAsia="zh-CN" w:bidi="ar-SA"/>
    </w:rPr>
  </w:style>
  <w:style w:type="paragraph" w:customStyle="1" w:styleId="228">
    <w:name w:val="Normal_2_1"/>
    <w:qFormat/>
    <w:uiPriority w:val="0"/>
    <w:rPr>
      <w:rFonts w:hint="default" w:ascii="Times New Roman" w:hAnsi="Times New Roman" w:eastAsia="Times New Roman" w:cs="Times New Roman"/>
      <w:sz w:val="24"/>
      <w:szCs w:val="24"/>
      <w:lang w:val="en-US" w:eastAsia="zh-CN" w:bidi="ar-SA"/>
    </w:rPr>
  </w:style>
  <w:style w:type="paragraph" w:customStyle="1" w:styleId="229">
    <w:name w:val="Normal_4_1"/>
    <w:qFormat/>
    <w:uiPriority w:val="0"/>
    <w:rPr>
      <w:rFonts w:hint="default" w:ascii="Times New Roman" w:hAnsi="Times New Roman" w:eastAsia="Times New Roman" w:cs="Times New Roman"/>
      <w:sz w:val="24"/>
      <w:szCs w:val="24"/>
      <w:lang w:val="en-US" w:eastAsia="zh-CN" w:bidi="ar-SA"/>
    </w:rPr>
  </w:style>
  <w:style w:type="paragraph" w:customStyle="1" w:styleId="230">
    <w:name w:val="Normal_5_1"/>
    <w:qFormat/>
    <w:uiPriority w:val="0"/>
    <w:rPr>
      <w:rFonts w:hint="default" w:ascii="Times New Roman" w:hAnsi="Times New Roman" w:eastAsia="Times New Roman" w:cs="Times New Roman"/>
      <w:sz w:val="24"/>
      <w:szCs w:val="24"/>
      <w:lang w:val="en-US" w:eastAsia="zh-CN" w:bidi="ar-SA"/>
    </w:rPr>
  </w:style>
  <w:style w:type="character" w:customStyle="1" w:styleId="231">
    <w:name w:val="默认段落字体11"/>
    <w:link w:val="1"/>
    <w:semiHidden/>
    <w:qFormat/>
    <w:uiPriority w:val="0"/>
  </w:style>
  <w:style w:type="paragraph" w:customStyle="1" w:styleId="232">
    <w:name w:val="普通(网站)1"/>
    <w:qFormat/>
    <w:uiPriority w:val="0"/>
    <w:pPr>
      <w:widowControl w:val="0"/>
      <w:spacing w:before="100" w:beforeAutospacing="1" w:after="100" w:afterAutospacing="1"/>
    </w:pPr>
    <w:rPr>
      <w:rFonts w:hint="default" w:ascii="Calibri" w:hAnsi="Calibri" w:eastAsia="宋体" w:cs="Times New Roman"/>
      <w:sz w:val="24"/>
      <w:szCs w:val="22"/>
      <w:lang w:val="en-US" w:eastAsia="zh-CN" w:bidi="ar-SA"/>
    </w:rPr>
  </w:style>
  <w:style w:type="paragraph" w:customStyle="1" w:styleId="233">
    <w:name w:val="Normal_7_0"/>
    <w:qFormat/>
    <w:uiPriority w:val="0"/>
    <w:rPr>
      <w:rFonts w:hint="default" w:ascii="Times New Roman" w:hAnsi="Times New Roman" w:eastAsia="Times New Roman" w:cs="Times New Roman"/>
      <w:sz w:val="24"/>
      <w:szCs w:val="24"/>
      <w:lang w:val="en-US" w:eastAsia="zh-CN" w:bidi="ar-SA"/>
    </w:rPr>
  </w:style>
  <w:style w:type="paragraph" w:customStyle="1" w:styleId="234">
    <w:name w:val="Normal_8_0"/>
    <w:qFormat/>
    <w:uiPriority w:val="0"/>
    <w:rPr>
      <w:rFonts w:hint="default" w:ascii="Times New Roman" w:hAnsi="Times New Roman" w:eastAsia="Times New Roman" w:cs="Times New Roman"/>
      <w:sz w:val="24"/>
      <w:szCs w:val="24"/>
      <w:lang w:val="en-US" w:eastAsia="zh-CN" w:bidi="ar-SA"/>
    </w:rPr>
  </w:style>
  <w:style w:type="paragraph" w:customStyle="1" w:styleId="235">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236">
    <w:name w:val="Normal_10_0"/>
    <w:qFormat/>
    <w:uiPriority w:val="0"/>
    <w:rPr>
      <w:rFonts w:hint="default" w:ascii="Times New Roman" w:hAnsi="Times New Roman" w:eastAsia="Times New Roman" w:cs="Times New Roman"/>
      <w:sz w:val="24"/>
      <w:szCs w:val="24"/>
      <w:lang w:val="en-US" w:eastAsia="zh-CN" w:bidi="ar-SA"/>
    </w:rPr>
  </w:style>
  <w:style w:type="paragraph" w:customStyle="1" w:styleId="237">
    <w:name w:val="Normal_11_0"/>
    <w:qFormat/>
    <w:uiPriority w:val="0"/>
    <w:rPr>
      <w:rFonts w:hint="default" w:ascii="Times New Roman" w:hAnsi="Times New Roman" w:eastAsia="Times New Roman" w:cs="Times New Roman"/>
      <w:sz w:val="24"/>
      <w:szCs w:val="24"/>
      <w:lang w:val="en-US" w:eastAsia="zh-CN" w:bidi="ar-SA"/>
    </w:rPr>
  </w:style>
  <w:style w:type="paragraph" w:customStyle="1" w:styleId="238">
    <w:name w:val="Normal_12_0"/>
    <w:qFormat/>
    <w:uiPriority w:val="0"/>
    <w:rPr>
      <w:rFonts w:hint="default" w:ascii="Times New Roman" w:hAnsi="Times New Roman" w:eastAsia="Times New Roman" w:cs="Times New Roman"/>
      <w:sz w:val="24"/>
      <w:szCs w:val="24"/>
      <w:lang w:val="en-US" w:eastAsia="zh-CN" w:bidi="ar-SA"/>
    </w:rPr>
  </w:style>
  <w:style w:type="paragraph" w:customStyle="1" w:styleId="239">
    <w:name w:val="Normal_14_0"/>
    <w:qFormat/>
    <w:uiPriority w:val="0"/>
    <w:rPr>
      <w:rFonts w:hint="default" w:ascii="Times New Roman" w:hAnsi="Times New Roman" w:eastAsia="Times New Roman" w:cs="Times New Roman"/>
      <w:sz w:val="24"/>
      <w:szCs w:val="24"/>
      <w:lang w:val="en-US" w:eastAsia="zh-CN" w:bidi="ar-SA"/>
    </w:rPr>
  </w:style>
  <w:style w:type="paragraph" w:customStyle="1" w:styleId="240">
    <w:name w:val="Normal_13_0"/>
    <w:qFormat/>
    <w:uiPriority w:val="0"/>
    <w:rPr>
      <w:rFonts w:hint="default" w:ascii="Times New Roman" w:hAnsi="Times New Roman" w:eastAsia="Times New Roman" w:cs="Times New Roman"/>
      <w:sz w:val="24"/>
      <w:szCs w:val="24"/>
      <w:lang w:val="en-US" w:eastAsia="zh-CN" w:bidi="ar-SA"/>
    </w:rPr>
  </w:style>
  <w:style w:type="paragraph" w:customStyle="1" w:styleId="241">
    <w:name w:val="Normal_15_0"/>
    <w:qFormat/>
    <w:uiPriority w:val="0"/>
    <w:rPr>
      <w:rFonts w:hint="default" w:ascii="Times New Roman" w:hAnsi="Times New Roman" w:eastAsia="Times New Roman" w:cs="Times New Roman"/>
      <w:sz w:val="24"/>
      <w:szCs w:val="24"/>
      <w:lang w:val="en-US" w:eastAsia="zh-CN" w:bidi="ar-SA"/>
    </w:rPr>
  </w:style>
  <w:style w:type="paragraph" w:customStyle="1" w:styleId="242">
    <w:name w:val="Normal_16_0"/>
    <w:qFormat/>
    <w:uiPriority w:val="0"/>
    <w:rPr>
      <w:rFonts w:hint="default" w:ascii="Times New Roman" w:hAnsi="Times New Roman" w:eastAsia="Times New Roman" w:cs="Times New Roman"/>
      <w:sz w:val="24"/>
      <w:szCs w:val="24"/>
      <w:lang w:val="en-US" w:eastAsia="zh-CN" w:bidi="ar-SA"/>
    </w:rPr>
  </w:style>
  <w:style w:type="paragraph" w:customStyle="1" w:styleId="243">
    <w:name w:val="Normal_17_0"/>
    <w:qFormat/>
    <w:uiPriority w:val="0"/>
    <w:rPr>
      <w:rFonts w:hint="default" w:ascii="Times New Roman" w:hAnsi="Times New Roman" w:eastAsia="Times New Roman" w:cs="Times New Roman"/>
      <w:sz w:val="24"/>
      <w:szCs w:val="24"/>
      <w:lang w:val="en-US" w:eastAsia="zh-CN" w:bidi="ar-SA"/>
    </w:rPr>
  </w:style>
  <w:style w:type="paragraph" w:customStyle="1" w:styleId="244">
    <w:name w:val="Normal_18_0"/>
    <w:qFormat/>
    <w:uiPriority w:val="0"/>
    <w:rPr>
      <w:rFonts w:hint="default" w:ascii="Times New Roman" w:hAnsi="Times New Roman" w:eastAsia="Times New Roman" w:cs="Times New Roman"/>
      <w:sz w:val="24"/>
      <w:szCs w:val="24"/>
      <w:lang w:val="en-US" w:eastAsia="zh-CN" w:bidi="ar-SA"/>
    </w:rPr>
  </w:style>
  <w:style w:type="paragraph" w:customStyle="1" w:styleId="245">
    <w:name w:val="Normal_19_0"/>
    <w:qFormat/>
    <w:uiPriority w:val="0"/>
    <w:rPr>
      <w:rFonts w:hint="default" w:ascii="Times New Roman" w:hAnsi="Times New Roman" w:eastAsia="Times New Roman" w:cs="Times New Roman"/>
      <w:sz w:val="24"/>
      <w:szCs w:val="24"/>
      <w:lang w:val="en-US" w:eastAsia="zh-CN" w:bidi="ar-SA"/>
    </w:rPr>
  </w:style>
  <w:style w:type="paragraph" w:customStyle="1" w:styleId="246">
    <w:name w:val="Normal_20"/>
    <w:qFormat/>
    <w:uiPriority w:val="0"/>
    <w:rPr>
      <w:rFonts w:hint="default" w:ascii="Times New Roman" w:hAnsi="Times New Roman" w:eastAsia="Times New Roman" w:cs="Times New Roman"/>
      <w:sz w:val="24"/>
      <w:szCs w:val="24"/>
      <w:lang w:val="en-US" w:eastAsia="zh-CN" w:bidi="ar-SA"/>
    </w:rPr>
  </w:style>
  <w:style w:type="paragraph" w:customStyle="1" w:styleId="247">
    <w:name w:val="Normal_35"/>
    <w:qFormat/>
    <w:uiPriority w:val="0"/>
    <w:rPr>
      <w:rFonts w:hint="default" w:ascii="Times New Roman" w:hAnsi="Times New Roman" w:eastAsia="Times New Roman" w:cs="Times New Roman"/>
      <w:sz w:val="24"/>
      <w:szCs w:val="24"/>
      <w:lang w:val="en-US" w:eastAsia="zh-CN" w:bidi="ar-SA"/>
    </w:rPr>
  </w:style>
  <w:style w:type="paragraph" w:customStyle="1" w:styleId="248">
    <w:name w:val="Normal_23"/>
    <w:qFormat/>
    <w:uiPriority w:val="0"/>
    <w:rPr>
      <w:rFonts w:hint="default" w:ascii="Times New Roman" w:hAnsi="Times New Roman" w:eastAsia="Times New Roman" w:cs="Times New Roman"/>
      <w:sz w:val="24"/>
      <w:szCs w:val="24"/>
      <w:lang w:val="en-US" w:eastAsia="zh-CN" w:bidi="ar-SA"/>
    </w:rPr>
  </w:style>
  <w:style w:type="paragraph" w:customStyle="1" w:styleId="249">
    <w:name w:val="Normal_43"/>
    <w:qFormat/>
    <w:uiPriority w:val="0"/>
    <w:rPr>
      <w:rFonts w:hint="default" w:ascii="Times New Roman" w:hAnsi="Times New Roman" w:eastAsia="Times New Roman" w:cs="Times New Roman"/>
      <w:sz w:val="24"/>
      <w:szCs w:val="24"/>
      <w:lang w:val="en-US" w:eastAsia="zh-CN" w:bidi="ar-SA"/>
    </w:rPr>
  </w:style>
  <w:style w:type="paragraph" w:customStyle="1" w:styleId="250">
    <w:name w:val="Normal_36"/>
    <w:qFormat/>
    <w:uiPriority w:val="0"/>
    <w:rPr>
      <w:rFonts w:hint="default" w:ascii="Times New Roman" w:hAnsi="Times New Roman" w:eastAsia="Times New Roman" w:cs="Times New Roman"/>
      <w:sz w:val="24"/>
      <w:szCs w:val="24"/>
      <w:lang w:val="en-US" w:eastAsia="zh-CN" w:bidi="ar-SA"/>
    </w:rPr>
  </w:style>
  <w:style w:type="paragraph" w:customStyle="1" w:styleId="251">
    <w:name w:val="Normal_38"/>
    <w:qFormat/>
    <w:uiPriority w:val="0"/>
    <w:rPr>
      <w:rFonts w:hint="default" w:ascii="Times New Roman" w:hAnsi="Times New Roman" w:eastAsia="Times New Roman" w:cs="Times New Roman"/>
      <w:sz w:val="24"/>
      <w:szCs w:val="24"/>
      <w:lang w:val="en-US" w:eastAsia="zh-CN" w:bidi="ar-SA"/>
    </w:rPr>
  </w:style>
  <w:style w:type="paragraph" w:customStyle="1" w:styleId="252">
    <w:name w:val="Normal_37"/>
    <w:qFormat/>
    <w:uiPriority w:val="0"/>
    <w:rPr>
      <w:rFonts w:hint="default" w:ascii="Times New Roman" w:hAnsi="Times New Roman" w:eastAsia="Times New Roman" w:cs="Times New Roman"/>
      <w:sz w:val="24"/>
      <w:szCs w:val="24"/>
      <w:lang w:val="en-US" w:eastAsia="zh-CN" w:bidi="ar-SA"/>
    </w:rPr>
  </w:style>
  <w:style w:type="paragraph" w:customStyle="1" w:styleId="253">
    <w:name w:val="Normal_22"/>
    <w:qFormat/>
    <w:uiPriority w:val="0"/>
    <w:rPr>
      <w:rFonts w:hint="default" w:ascii="Times New Roman" w:hAnsi="Times New Roman" w:eastAsia="Times New Roman" w:cs="Times New Roman"/>
      <w:sz w:val="24"/>
      <w:szCs w:val="24"/>
      <w:lang w:val="en-US" w:eastAsia="zh-CN" w:bidi="ar-SA"/>
    </w:rPr>
  </w:style>
  <w:style w:type="paragraph" w:customStyle="1" w:styleId="254">
    <w:name w:val="Normal_24"/>
    <w:qFormat/>
    <w:uiPriority w:val="0"/>
    <w:rPr>
      <w:rFonts w:hint="default" w:ascii="Times New Roman" w:hAnsi="Times New Roman" w:eastAsia="Times New Roman" w:cs="Times New Roman"/>
      <w:sz w:val="24"/>
      <w:szCs w:val="24"/>
      <w:lang w:val="en-US" w:eastAsia="zh-CN" w:bidi="ar-SA"/>
    </w:rPr>
  </w:style>
  <w:style w:type="paragraph" w:customStyle="1" w:styleId="255">
    <w:name w:val="Normal_26"/>
    <w:qFormat/>
    <w:uiPriority w:val="0"/>
    <w:rPr>
      <w:rFonts w:hint="default" w:ascii="Times New Roman" w:hAnsi="Times New Roman" w:eastAsia="Times New Roman" w:cs="Times New Roman"/>
      <w:sz w:val="24"/>
      <w:szCs w:val="24"/>
      <w:lang w:val="en-US" w:eastAsia="zh-CN" w:bidi="ar-SA"/>
    </w:rPr>
  </w:style>
  <w:style w:type="paragraph" w:customStyle="1" w:styleId="256">
    <w:name w:val="Normal_28"/>
    <w:qFormat/>
    <w:uiPriority w:val="0"/>
    <w:rPr>
      <w:rFonts w:hint="default" w:ascii="Times New Roman" w:hAnsi="Times New Roman" w:eastAsia="Times New Roman" w:cs="Times New Roman"/>
      <w:sz w:val="24"/>
      <w:szCs w:val="24"/>
      <w:lang w:val="en-US" w:eastAsia="zh-CN" w:bidi="ar-SA"/>
    </w:rPr>
  </w:style>
  <w:style w:type="paragraph" w:customStyle="1" w:styleId="257">
    <w:name w:val="Normal_25"/>
    <w:qFormat/>
    <w:uiPriority w:val="0"/>
    <w:rPr>
      <w:rFonts w:hint="default" w:ascii="Times New Roman" w:hAnsi="Times New Roman" w:eastAsia="Times New Roman" w:cs="Times New Roman"/>
      <w:sz w:val="24"/>
      <w:szCs w:val="24"/>
      <w:lang w:val="en-US" w:eastAsia="zh-CN" w:bidi="ar-SA"/>
    </w:rPr>
  </w:style>
  <w:style w:type="paragraph" w:customStyle="1" w:styleId="258">
    <w:name w:val="正文_0_0"/>
    <w:next w:val="259"/>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59">
    <w:name w:val="正文文本_0"/>
    <w:basedOn w:val="258"/>
    <w:qFormat/>
    <w:uiPriority w:val="0"/>
    <w:pPr>
      <w:spacing w:line="400" w:lineRule="exact"/>
    </w:pPr>
    <w:rPr>
      <w:sz w:val="24"/>
    </w:rPr>
  </w:style>
  <w:style w:type="paragraph" w:customStyle="1" w:styleId="260">
    <w:name w:val="Normal_27"/>
    <w:qFormat/>
    <w:uiPriority w:val="0"/>
    <w:rPr>
      <w:rFonts w:hint="default" w:ascii="Times New Roman" w:hAnsi="Times New Roman" w:eastAsia="Times New Roman" w:cs="Times New Roman"/>
      <w:sz w:val="24"/>
      <w:szCs w:val="24"/>
      <w:lang w:val="en-US" w:eastAsia="zh-CN" w:bidi="ar-SA"/>
    </w:rPr>
  </w:style>
  <w:style w:type="paragraph" w:customStyle="1" w:styleId="261">
    <w:name w:val="Normal_29"/>
    <w:qFormat/>
    <w:uiPriority w:val="0"/>
    <w:rPr>
      <w:rFonts w:hint="default" w:ascii="Times New Roman" w:hAnsi="Times New Roman" w:eastAsia="Times New Roman" w:cs="Times New Roman"/>
      <w:sz w:val="24"/>
      <w:szCs w:val="24"/>
      <w:lang w:val="en-US" w:eastAsia="zh-CN" w:bidi="ar-SA"/>
    </w:rPr>
  </w:style>
  <w:style w:type="paragraph" w:customStyle="1" w:styleId="262">
    <w:name w:val="Normal_30"/>
    <w:qFormat/>
    <w:uiPriority w:val="0"/>
    <w:rPr>
      <w:rFonts w:hint="default" w:ascii="Times New Roman" w:hAnsi="Times New Roman" w:eastAsia="Times New Roman" w:cs="Times New Roman"/>
      <w:sz w:val="24"/>
      <w:szCs w:val="24"/>
      <w:lang w:val="en-US" w:eastAsia="zh-CN" w:bidi="ar-SA"/>
    </w:rPr>
  </w:style>
  <w:style w:type="paragraph" w:customStyle="1" w:styleId="263">
    <w:name w:val="Normal_31"/>
    <w:qFormat/>
    <w:uiPriority w:val="0"/>
    <w:rPr>
      <w:rFonts w:hint="default" w:ascii="Times New Roman" w:hAnsi="Times New Roman" w:eastAsia="Times New Roman" w:cs="Times New Roman"/>
      <w:sz w:val="24"/>
      <w:szCs w:val="24"/>
      <w:lang w:val="en-US" w:eastAsia="zh-CN" w:bidi="ar-SA"/>
    </w:rPr>
  </w:style>
  <w:style w:type="paragraph" w:customStyle="1" w:styleId="264">
    <w:name w:val="Normal_33"/>
    <w:qFormat/>
    <w:uiPriority w:val="0"/>
    <w:rPr>
      <w:rFonts w:hint="default" w:ascii="Times New Roman" w:hAnsi="Times New Roman" w:eastAsia="Times New Roman" w:cs="Times New Roman"/>
      <w:sz w:val="24"/>
      <w:szCs w:val="24"/>
      <w:lang w:val="en-US" w:eastAsia="zh-CN" w:bidi="ar-SA"/>
    </w:rPr>
  </w:style>
  <w:style w:type="paragraph" w:customStyle="1" w:styleId="265">
    <w:name w:val="Normal_44"/>
    <w:qFormat/>
    <w:uiPriority w:val="0"/>
    <w:rPr>
      <w:rFonts w:hint="default" w:ascii="Times New Roman" w:hAnsi="Times New Roman" w:eastAsia="Times New Roman" w:cs="Times New Roman"/>
      <w:sz w:val="24"/>
      <w:szCs w:val="24"/>
      <w:lang w:val="en-US" w:eastAsia="zh-CN" w:bidi="ar-SA"/>
    </w:rPr>
  </w:style>
  <w:style w:type="paragraph" w:customStyle="1" w:styleId="266">
    <w:name w:val="Normal_45"/>
    <w:qFormat/>
    <w:uiPriority w:val="0"/>
    <w:rPr>
      <w:rFonts w:hint="default" w:ascii="Times New Roman" w:hAnsi="Times New Roman" w:eastAsia="Times New Roman" w:cs="Times New Roman"/>
      <w:sz w:val="24"/>
      <w:szCs w:val="24"/>
      <w:lang w:val="en-US" w:eastAsia="zh-CN" w:bidi="ar-SA"/>
    </w:rPr>
  </w:style>
  <w:style w:type="paragraph" w:customStyle="1" w:styleId="267">
    <w:name w:val="Normal_41"/>
    <w:qFormat/>
    <w:uiPriority w:val="0"/>
    <w:rPr>
      <w:rFonts w:hint="default" w:ascii="Times New Roman" w:hAnsi="Times New Roman" w:eastAsia="Times New Roman" w:cs="Times New Roman"/>
      <w:sz w:val="24"/>
      <w:szCs w:val="24"/>
      <w:lang w:val="en-US" w:eastAsia="zh-CN" w:bidi="ar-SA"/>
    </w:rPr>
  </w:style>
  <w:style w:type="paragraph" w:customStyle="1" w:styleId="268">
    <w:name w:val="Normal_47"/>
    <w:qFormat/>
    <w:uiPriority w:val="0"/>
    <w:rPr>
      <w:rFonts w:hint="default" w:ascii="Times New Roman" w:hAnsi="Times New Roman" w:eastAsia="Times New Roman" w:cs="Times New Roman"/>
      <w:sz w:val="24"/>
      <w:szCs w:val="24"/>
      <w:lang w:val="en-US" w:eastAsia="zh-CN" w:bidi="ar-SA"/>
    </w:rPr>
  </w:style>
  <w:style w:type="paragraph" w:customStyle="1" w:styleId="269">
    <w:name w:val="Normal_48"/>
    <w:qFormat/>
    <w:uiPriority w:val="0"/>
    <w:rPr>
      <w:rFonts w:hint="default" w:ascii="Times New Roman" w:hAnsi="Times New Roman" w:eastAsia="Times New Roman" w:cs="Times New Roman"/>
      <w:sz w:val="24"/>
      <w:szCs w:val="24"/>
      <w:lang w:val="en-US" w:eastAsia="zh-CN" w:bidi="ar-SA"/>
    </w:rPr>
  </w:style>
  <w:style w:type="paragraph" w:customStyle="1" w:styleId="270">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271">
    <w:name w:val="页脚1"/>
    <w:basedOn w:val="1"/>
    <w:qFormat/>
    <w:uiPriority w:val="99"/>
    <w:pPr>
      <w:tabs>
        <w:tab w:val="center" w:pos="4153"/>
        <w:tab w:val="right" w:pos="8306"/>
      </w:tabs>
      <w:jc w:val="left"/>
    </w:pPr>
    <w:rPr>
      <w:sz w:val="18"/>
      <w:szCs w:val="18"/>
    </w:rPr>
  </w:style>
  <w:style w:type="character" w:customStyle="1" w:styleId="272">
    <w:name w:val="页码1"/>
    <w:qFormat/>
    <w:uiPriority w:val="0"/>
  </w:style>
  <w:style w:type="character" w:customStyle="1" w:styleId="273">
    <w:name w:val="font81"/>
    <w:basedOn w:val="41"/>
    <w:qFormat/>
    <w:uiPriority w:val="0"/>
    <w:rPr>
      <w:rFonts w:hint="default" w:ascii="Times New Roman" w:hAnsi="Times New Roman" w:cs="Times New Roman"/>
      <w:color w:val="000000"/>
      <w:sz w:val="20"/>
      <w:szCs w:val="20"/>
      <w:u w:val="none"/>
    </w:rPr>
  </w:style>
  <w:style w:type="character" w:customStyle="1" w:styleId="274">
    <w:name w:val="font31"/>
    <w:basedOn w:val="41"/>
    <w:qFormat/>
    <w:uiPriority w:val="0"/>
    <w:rPr>
      <w:rFonts w:hint="eastAsia" w:ascii="宋体" w:hAnsi="宋体" w:eastAsia="宋体" w:cs="宋体"/>
      <w:color w:val="000000"/>
      <w:sz w:val="20"/>
      <w:szCs w:val="20"/>
      <w:u w:val="none"/>
    </w:rPr>
  </w:style>
  <w:style w:type="character" w:customStyle="1" w:styleId="275">
    <w:name w:val="font171"/>
    <w:basedOn w:val="41"/>
    <w:qFormat/>
    <w:uiPriority w:val="0"/>
    <w:rPr>
      <w:rFonts w:ascii="宋体" w:hAnsi="宋体" w:eastAsia="宋体" w:cs="宋体"/>
      <w:color w:val="000000"/>
      <w:sz w:val="20"/>
      <w:szCs w:val="20"/>
      <w:u w:val="none"/>
    </w:rPr>
  </w:style>
  <w:style w:type="character" w:customStyle="1" w:styleId="276">
    <w:name w:val="font61"/>
    <w:basedOn w:val="41"/>
    <w:qFormat/>
    <w:uiPriority w:val="0"/>
    <w:rPr>
      <w:rFonts w:hint="eastAsia" w:ascii="宋体" w:hAnsi="宋体" w:eastAsia="宋体" w:cs="宋体"/>
      <w:b/>
      <w:bCs/>
      <w:color w:val="000000"/>
      <w:sz w:val="20"/>
      <w:szCs w:val="20"/>
      <w:u w:val="none"/>
    </w:rPr>
  </w:style>
  <w:style w:type="character" w:customStyle="1" w:styleId="277">
    <w:name w:val="默认段落字体12"/>
    <w:link w:val="1"/>
    <w:unhideWhenUsed/>
    <w:qFormat/>
    <w:uiPriority w:val="1"/>
    <w:rPr>
      <w:rFonts w:hint="default" w:ascii="Calibri" w:hAnsi="Calibri" w:eastAsia="宋体" w:cs="Times New Roman"/>
      <w:sz w:val="21"/>
      <w:szCs w:val="22"/>
      <w:lang w:val="en-US" w:eastAsia="zh-CN" w:bidi="ar-SA"/>
    </w:rPr>
  </w:style>
  <w:style w:type="paragraph" w:customStyle="1" w:styleId="278">
    <w:name w:val="Normal_46"/>
    <w:qFormat/>
    <w:uiPriority w:val="0"/>
    <w:rPr>
      <w:rFonts w:hint="default" w:ascii="Calibri" w:hAnsi="Calibri" w:eastAsia="Times New Roman" w:cs="Times New Roman"/>
      <w:sz w:val="24"/>
      <w:szCs w:val="24"/>
      <w:lang w:eastAsia="zh-CN"/>
    </w:rPr>
  </w:style>
  <w:style w:type="paragraph" w:customStyle="1" w:styleId="279">
    <w:name w:val="纯文本2"/>
    <w:basedOn w:val="1"/>
    <w:qFormat/>
    <w:uiPriority w:val="0"/>
    <w:pPr>
      <w:spacing w:line="360" w:lineRule="auto"/>
      <w:ind w:firstLine="200"/>
    </w:pPr>
    <w:rPr>
      <w:rFonts w:ascii="宋体" w:hAnsi="Courier New"/>
      <w:sz w:val="20"/>
      <w:szCs w:val="20"/>
    </w:rPr>
  </w:style>
  <w:style w:type="paragraph" w:customStyle="1" w:styleId="280">
    <w:name w:val="正文文本_2"/>
    <w:qFormat/>
    <w:uiPriority w:val="0"/>
    <w:pPr>
      <w:widowControl w:val="0"/>
      <w:spacing w:line="400" w:lineRule="exact"/>
      <w:jc w:val="both"/>
    </w:pPr>
    <w:rPr>
      <w:rFonts w:hint="default" w:ascii="Calibri" w:hAnsi="Calibri" w:eastAsia="宋体" w:cs="Times New Roman"/>
      <w:sz w:val="24"/>
      <w:lang w:eastAsia="zh-CN"/>
    </w:rPr>
  </w:style>
  <w:style w:type="paragraph" w:customStyle="1" w:styleId="281">
    <w:name w:val="Footer"/>
    <w:basedOn w:val="1"/>
    <w:qFormat/>
    <w:uiPriority w:val="99"/>
    <w:pPr>
      <w:tabs>
        <w:tab w:val="center" w:pos="4153"/>
        <w:tab w:val="right" w:pos="8306"/>
      </w:tabs>
      <w:jc w:val="left"/>
    </w:pPr>
    <w:rPr>
      <w:sz w:val="18"/>
      <w:szCs w:val="18"/>
    </w:rPr>
  </w:style>
  <w:style w:type="paragraph" w:customStyle="1" w:styleId="282">
    <w:name w:val="Table Text"/>
    <w:qFormat/>
    <w:uiPriority w:val="99"/>
    <w:pPr>
      <w:spacing w:before="80" w:after="80"/>
    </w:pPr>
    <w:rPr>
      <w:rFonts w:hint="default" w:ascii="Arial" w:hAnsi="Arial" w:eastAsia="宋体" w:cs="Times New Roman"/>
      <w:sz w:val="18"/>
      <w:szCs w:val="18"/>
      <w:lang w:val="en-US" w:eastAsia="zh-CN" w:bidi="ar-SA"/>
    </w:rPr>
  </w:style>
  <w:style w:type="paragraph" w:customStyle="1" w:styleId="283">
    <w:name w:val="Normal_17"/>
    <w:qFormat/>
    <w:uiPriority w:val="0"/>
    <w:rPr>
      <w:rFonts w:hint="default" w:ascii="Times New Roman" w:hAnsi="Times New Roman" w:eastAsia="Times New Roman" w:cs="Times New Roman"/>
      <w:sz w:val="24"/>
      <w:szCs w:val="24"/>
    </w:rPr>
  </w:style>
  <w:style w:type="paragraph" w:customStyle="1" w:styleId="284">
    <w:name w:val="Normal_12"/>
    <w:qFormat/>
    <w:uiPriority w:val="0"/>
    <w:pPr>
      <w:widowControl w:val="0"/>
      <w:jc w:val="both"/>
    </w:pPr>
    <w:rPr>
      <w:rFonts w:hint="default"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9" Type="http://schemas.openxmlformats.org/officeDocument/2006/relationships/fontTable" Target="fontTable.xml"/><Relationship Id="rId58" Type="http://schemas.openxmlformats.org/officeDocument/2006/relationships/customXml" Target="../customXml/item2.xml"/><Relationship Id="rId57" Type="http://schemas.openxmlformats.org/officeDocument/2006/relationships/numbering" Target="numbering.xml"/><Relationship Id="rId56" Type="http://schemas.openxmlformats.org/officeDocument/2006/relationships/customXml" Target="../customXml/item1.xml"/><Relationship Id="rId55" Type="http://schemas.openxmlformats.org/officeDocument/2006/relationships/theme" Target="theme/theme1.xml"/><Relationship Id="rId54" Type="http://schemas.openxmlformats.org/officeDocument/2006/relationships/footer" Target="footer25.xml"/><Relationship Id="rId53" Type="http://schemas.openxmlformats.org/officeDocument/2006/relationships/footer" Target="footer24.xml"/><Relationship Id="rId52" Type="http://schemas.openxmlformats.org/officeDocument/2006/relationships/footer" Target="footer23.xml"/><Relationship Id="rId51" Type="http://schemas.openxmlformats.org/officeDocument/2006/relationships/footer" Target="footer22.xml"/><Relationship Id="rId50" Type="http://schemas.openxmlformats.org/officeDocument/2006/relationships/header" Target="header27.xml"/><Relationship Id="rId5" Type="http://schemas.openxmlformats.org/officeDocument/2006/relationships/header" Target="header2.xml"/><Relationship Id="rId49" Type="http://schemas.openxmlformats.org/officeDocument/2006/relationships/header" Target="header26.xml"/><Relationship Id="rId48" Type="http://schemas.openxmlformats.org/officeDocument/2006/relationships/footer" Target="footer21.xml"/><Relationship Id="rId47" Type="http://schemas.openxmlformats.org/officeDocument/2006/relationships/footer" Target="footer20.xml"/><Relationship Id="rId46" Type="http://schemas.openxmlformats.org/officeDocument/2006/relationships/footer" Target="footer19.xml"/><Relationship Id="rId45" Type="http://schemas.openxmlformats.org/officeDocument/2006/relationships/header" Target="header25.xml"/><Relationship Id="rId44" Type="http://schemas.openxmlformats.org/officeDocument/2006/relationships/header" Target="header24.xml"/><Relationship Id="rId43" Type="http://schemas.openxmlformats.org/officeDocument/2006/relationships/footer" Target="footer18.xml"/><Relationship Id="rId42" Type="http://schemas.openxmlformats.org/officeDocument/2006/relationships/footer" Target="footer17.xml"/><Relationship Id="rId41" Type="http://schemas.openxmlformats.org/officeDocument/2006/relationships/footer" Target="footer16.xml"/><Relationship Id="rId40" Type="http://schemas.openxmlformats.org/officeDocument/2006/relationships/footer" Target="footer15.xml"/><Relationship Id="rId4" Type="http://schemas.openxmlformats.org/officeDocument/2006/relationships/footer" Target="footer1.xml"/><Relationship Id="rId39" Type="http://schemas.openxmlformats.org/officeDocument/2006/relationships/header" Target="header23.xml"/><Relationship Id="rId38" Type="http://schemas.openxmlformats.org/officeDocument/2006/relationships/header" Target="header22.xml"/><Relationship Id="rId37" Type="http://schemas.openxmlformats.org/officeDocument/2006/relationships/footer" Target="footer14.xml"/><Relationship Id="rId36" Type="http://schemas.openxmlformats.org/officeDocument/2006/relationships/footer" Target="footer13.xml"/><Relationship Id="rId35" Type="http://schemas.openxmlformats.org/officeDocument/2006/relationships/footer" Target="footer12.xml"/><Relationship Id="rId34" Type="http://schemas.openxmlformats.org/officeDocument/2006/relationships/header" Target="header21.xml"/><Relationship Id="rId33" Type="http://schemas.openxmlformats.org/officeDocument/2006/relationships/header" Target="header20.xml"/><Relationship Id="rId32" Type="http://schemas.openxmlformats.org/officeDocument/2006/relationships/footer" Target="footer11.xml"/><Relationship Id="rId31" Type="http://schemas.openxmlformats.org/officeDocument/2006/relationships/footer" Target="footer10.xml"/><Relationship Id="rId30" Type="http://schemas.openxmlformats.org/officeDocument/2006/relationships/footer" Target="footer9.xml"/><Relationship Id="rId3" Type="http://schemas.openxmlformats.org/officeDocument/2006/relationships/header" Target="header1.xml"/><Relationship Id="rId29" Type="http://schemas.openxmlformats.org/officeDocument/2006/relationships/footer" Target="footer8.xml"/><Relationship Id="rId28" Type="http://schemas.openxmlformats.org/officeDocument/2006/relationships/header" Target="header19.xml"/><Relationship Id="rId27" Type="http://schemas.openxmlformats.org/officeDocument/2006/relationships/header" Target="header18.xml"/><Relationship Id="rId26" Type="http://schemas.openxmlformats.org/officeDocument/2006/relationships/footer" Target="footer7.xml"/><Relationship Id="rId25" Type="http://schemas.openxmlformats.org/officeDocument/2006/relationships/footer" Target="footer6.xml"/><Relationship Id="rId24" Type="http://schemas.openxmlformats.org/officeDocument/2006/relationships/footer" Target="footer5.xml"/><Relationship Id="rId23" Type="http://schemas.openxmlformats.org/officeDocument/2006/relationships/header" Target="header17.xml"/><Relationship Id="rId22" Type="http://schemas.openxmlformats.org/officeDocument/2006/relationships/header" Target="header16.xml"/><Relationship Id="rId21" Type="http://schemas.openxmlformats.org/officeDocument/2006/relationships/header" Target="header15.xml"/><Relationship Id="rId20" Type="http://schemas.openxmlformats.org/officeDocument/2006/relationships/header" Target="header14.xml"/><Relationship Id="rId2" Type="http://schemas.openxmlformats.org/officeDocument/2006/relationships/settings" Target="settings.xml"/><Relationship Id="rId19" Type="http://schemas.openxmlformats.org/officeDocument/2006/relationships/header" Target="header13.xml"/><Relationship Id="rId18" Type="http://schemas.openxmlformats.org/officeDocument/2006/relationships/header" Target="header12.xml"/><Relationship Id="rId17" Type="http://schemas.openxmlformats.org/officeDocument/2006/relationships/header" Target="header1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Version="6"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5B77BC-5F43-49E2-9283-08AA5B59E1AE}">
  <ds:schemaRefs/>
</ds:datastoreItem>
</file>

<file path=docProps/app.xml><?xml version="1.0" encoding="utf-8"?>
<Properties xmlns="http://schemas.openxmlformats.org/officeDocument/2006/extended-properties" xmlns:vt="http://schemas.openxmlformats.org/officeDocument/2006/docPropsVTypes">
  <Template>Normal.dotm</Template>
  <Pages>159</Pages>
  <Words>27326</Words>
  <Characters>29018</Characters>
  <TotalTime>51</TotalTime>
  <ScaleCrop>false</ScaleCrop>
  <LinksUpToDate>false</LinksUpToDate>
  <CharactersWithSpaces>30784</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2025-05-29T19:48:00Z</dcterms:created>
  <dc:creator>Administrator</dc:creator>
  <cp:lastModifiedBy>Administrator</cp:lastModifiedBy>
  <dcterms:modified xsi:type="dcterms:W3CDTF">2026-09-08T03:24:08Z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79A3E3EDEDBF44988DA20184023B9431_13</vt:lpwstr>
  </property>
  <property fmtid="{D5CDD505-2E9C-101B-9397-08002B2CF9AE}" pid="4" name="KSOTemplateDocerSaveRecord">
    <vt:lpwstr>eyJoZGlkIjoiNzYyOGNjYjNjMDQ5Y2I2OTk3ZDVkZjc3ZGE3NzE2NzYiLCJ1c2VySWQiOiIxNDQ0Njc2MzU2In0=</vt:lpwstr>
  </property>
</Properties>
</file>