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D8279">
      <w:pPr>
        <w:spacing w:before="120" w:after="120" w:line="360" w:lineRule="auto"/>
        <w:jc w:val="left"/>
        <w:rPr>
          <w:rFonts w:ascii="Arial" w:hAnsi="Arial" w:eastAsia="黑体"/>
          <w:b/>
          <w:bCs/>
          <w:color w:val="000000"/>
          <w:sz w:val="84"/>
          <w:szCs w:val="24"/>
        </w:rPr>
      </w:pPr>
      <w:bookmarkStart w:id="0" w:name="_Toc120614210"/>
      <w:bookmarkStart w:id="1" w:name="_Toc479757206"/>
      <w:bookmarkStart w:id="2" w:name="_Toc20823272"/>
      <w:bookmarkStart w:id="3" w:name="_Toc16938516"/>
      <w:bookmarkStart w:id="4" w:name="_Toc523127445"/>
      <w:bookmarkStart w:id="5" w:name="_Toc513029200"/>
    </w:p>
    <w:p w14:paraId="438A0046">
      <w:pPr>
        <w:pStyle w:val="272"/>
      </w:pPr>
    </w:p>
    <w:p w14:paraId="2A28AB82">
      <w:pPr>
        <w:pStyle w:val="286"/>
        <w:jc w:val="center"/>
        <w:rPr>
          <w:rFonts w:eastAsia="黑体"/>
          <w:b/>
          <w:bCs/>
          <w:sz w:val="84"/>
        </w:rPr>
      </w:pPr>
      <w:r>
        <w:rPr>
          <w:rFonts w:hint="eastAsia" w:eastAsia="黑体"/>
          <w:b/>
          <w:bCs/>
          <w:sz w:val="84"/>
        </w:rPr>
        <w:t>招　标　文　件</w:t>
      </w:r>
    </w:p>
    <w:p w14:paraId="731712ED">
      <w:pPr>
        <w:ind w:firstLine="1506"/>
        <w:rPr>
          <w:b/>
          <w:sz w:val="30"/>
          <w:szCs w:val="30"/>
          <w:u w:val="single"/>
        </w:rPr>
      </w:pPr>
      <w:r>
        <w:rPr>
          <w:rFonts w:hint="eastAsia"/>
          <w:b/>
          <w:sz w:val="30"/>
          <w:szCs w:val="30"/>
        </w:rPr>
        <w:t>项目名称：</w:t>
      </w:r>
      <w:r>
        <w:rPr>
          <w:rFonts w:hint="eastAsia"/>
          <w:b/>
          <w:sz w:val="30"/>
          <w:szCs w:val="30"/>
          <w:lang w:eastAsia="zh-CN"/>
        </w:rPr>
        <w:t>南京江北新区电子政务外网链路服务项目（二）</w:t>
      </w:r>
    </w:p>
    <w:p w14:paraId="73D6C43C">
      <w:pPr>
        <w:ind w:firstLine="1506"/>
        <w:rPr>
          <w:b/>
          <w:sz w:val="30"/>
          <w:szCs w:val="30"/>
        </w:rPr>
      </w:pPr>
      <w:r>
        <w:rPr>
          <w:rFonts w:hint="eastAsia"/>
          <w:b/>
          <w:sz w:val="30"/>
          <w:szCs w:val="30"/>
        </w:rPr>
        <w:t>项目编号：</w:t>
      </w:r>
      <w:r>
        <w:rPr>
          <w:b/>
          <w:sz w:val="32"/>
          <w:szCs w:val="32"/>
        </w:rPr>
        <w:t>JSZC-320192-JZCG-G2026-00</w:t>
      </w:r>
      <w:r>
        <w:rPr>
          <w:rFonts w:hint="eastAsia"/>
          <w:b/>
          <w:sz w:val="32"/>
          <w:szCs w:val="32"/>
        </w:rPr>
        <w:t>4</w:t>
      </w:r>
      <w:r>
        <w:rPr>
          <w:rFonts w:hint="eastAsia"/>
          <w:b/>
          <w:sz w:val="32"/>
          <w:szCs w:val="32"/>
          <w:lang w:val="en-US" w:eastAsia="zh-CN"/>
        </w:rPr>
        <w:t>4</w:t>
      </w:r>
      <w:r>
        <w:rPr>
          <w:rFonts w:hint="eastAsia"/>
          <w:b/>
          <w:sz w:val="30"/>
          <w:szCs w:val="30"/>
        </w:rPr>
        <w:t xml:space="preserve">            </w:t>
      </w:r>
    </w:p>
    <w:p w14:paraId="6711CEB7">
      <w:pPr>
        <w:jc w:val="center"/>
        <w:rPr>
          <w:b/>
          <w:sz w:val="30"/>
          <w:szCs w:val="30"/>
        </w:rPr>
      </w:pPr>
      <w:r>
        <w:rPr>
          <w:rFonts w:hint="eastAsia"/>
          <w:b/>
          <w:sz w:val="30"/>
          <w:szCs w:val="30"/>
        </w:rPr>
        <w:t>（</w:t>
      </w:r>
      <w:r>
        <w:rPr>
          <w:rFonts w:hint="eastAsia" w:ascii="宋体" w:hAnsi="宋体" w:cs="宋体"/>
          <w:b/>
          <w:bCs/>
          <w:sz w:val="30"/>
          <w:szCs w:val="30"/>
        </w:rPr>
        <w:t>非专门</w:t>
      </w:r>
      <w:r>
        <w:rPr>
          <w:rFonts w:hint="eastAsia"/>
          <w:b/>
          <w:sz w:val="30"/>
          <w:szCs w:val="30"/>
        </w:rPr>
        <w:t>面向中小企业）</w:t>
      </w:r>
    </w:p>
    <w:p w14:paraId="08A337D2">
      <w:pPr>
        <w:jc w:val="center"/>
        <w:rPr>
          <w:rFonts w:hint="eastAsia" w:ascii="宋体" w:hAnsi="宋体"/>
          <w:sz w:val="24"/>
          <w:szCs w:val="24"/>
        </w:rPr>
      </w:pPr>
    </w:p>
    <w:p w14:paraId="63B443F8">
      <w:pPr>
        <w:spacing w:line="480" w:lineRule="exact"/>
        <w:jc w:val="center"/>
        <w:rPr>
          <w:rFonts w:hint="eastAsia" w:ascii="宋体" w:hAnsi="宋体" w:cs="宋体"/>
          <w:b/>
          <w:bCs/>
          <w:color w:val="0000FF"/>
          <w:sz w:val="28"/>
          <w:szCs w:val="28"/>
        </w:rPr>
      </w:pPr>
    </w:p>
    <w:p w14:paraId="56273D5F">
      <w:pPr>
        <w:spacing w:line="360" w:lineRule="auto"/>
        <w:jc w:val="left"/>
        <w:rPr>
          <w:rFonts w:hint="eastAsia" w:ascii="宋体" w:hAnsi="宋体"/>
          <w:color w:val="000000"/>
          <w:sz w:val="24"/>
          <w:szCs w:val="24"/>
        </w:rPr>
      </w:pPr>
    </w:p>
    <w:p w14:paraId="28F3FC3B">
      <w:pPr>
        <w:spacing w:line="360" w:lineRule="auto"/>
        <w:jc w:val="left"/>
        <w:rPr>
          <w:rFonts w:hint="eastAsia" w:ascii="宋体" w:hAnsi="宋体"/>
          <w:color w:val="000000"/>
          <w:sz w:val="24"/>
          <w:szCs w:val="24"/>
        </w:rPr>
      </w:pPr>
    </w:p>
    <w:p w14:paraId="23D47786">
      <w:pPr>
        <w:spacing w:line="360" w:lineRule="auto"/>
        <w:jc w:val="left"/>
        <w:rPr>
          <w:rFonts w:hint="eastAsia" w:ascii="宋体" w:hAnsi="宋体"/>
          <w:color w:val="000000"/>
          <w:sz w:val="24"/>
          <w:szCs w:val="24"/>
        </w:rPr>
      </w:pPr>
    </w:p>
    <w:p w14:paraId="0274E6DC">
      <w:pPr>
        <w:spacing w:line="360" w:lineRule="auto"/>
        <w:jc w:val="left"/>
        <w:rPr>
          <w:rFonts w:hint="eastAsia" w:ascii="宋体" w:hAnsi="宋体"/>
          <w:color w:val="000000"/>
          <w:sz w:val="24"/>
          <w:szCs w:val="24"/>
        </w:rPr>
      </w:pPr>
    </w:p>
    <w:p w14:paraId="5F82B7EA">
      <w:pPr>
        <w:spacing w:line="360" w:lineRule="auto"/>
        <w:jc w:val="left"/>
        <w:rPr>
          <w:rFonts w:hint="eastAsia" w:ascii="宋体" w:hAnsi="宋体"/>
          <w:color w:val="000000"/>
          <w:sz w:val="24"/>
          <w:szCs w:val="24"/>
        </w:rPr>
      </w:pPr>
    </w:p>
    <w:p w14:paraId="13BBD5B7">
      <w:pPr>
        <w:spacing w:line="360" w:lineRule="auto"/>
        <w:jc w:val="left"/>
        <w:rPr>
          <w:rFonts w:hint="eastAsia" w:ascii="宋体" w:hAnsi="宋体"/>
          <w:color w:val="000000"/>
          <w:sz w:val="24"/>
          <w:szCs w:val="24"/>
        </w:rPr>
      </w:pPr>
    </w:p>
    <w:p w14:paraId="5314A470">
      <w:pPr>
        <w:pStyle w:val="263"/>
        <w:rPr>
          <w:rFonts w:hint="eastAsia"/>
        </w:rPr>
      </w:pPr>
    </w:p>
    <w:p w14:paraId="22BE573D"/>
    <w:p w14:paraId="58055390">
      <w:pPr>
        <w:pStyle w:val="286"/>
        <w:ind w:firstLine="0"/>
        <w:jc w:val="center"/>
        <w:rPr>
          <w:b/>
          <w:bCs/>
          <w:sz w:val="32"/>
        </w:rPr>
      </w:pPr>
      <w:r>
        <w:rPr>
          <w:rFonts w:hint="eastAsia"/>
          <w:b/>
          <w:bCs/>
          <w:sz w:val="32"/>
        </w:rPr>
        <w:t>南京市公共资源交易中心江北新区分中心</w:t>
      </w:r>
    </w:p>
    <w:p w14:paraId="19636542">
      <w:pPr>
        <w:jc w:val="center"/>
        <w:rPr>
          <w:b/>
          <w:sz w:val="32"/>
          <w:szCs w:val="32"/>
        </w:rPr>
      </w:pPr>
      <w:r>
        <w:rPr>
          <w:rFonts w:hint="eastAsia"/>
          <w:b/>
          <w:sz w:val="32"/>
          <w:szCs w:val="32"/>
        </w:rPr>
        <w:t>2026年8月</w:t>
      </w:r>
    </w:p>
    <w:p w14:paraId="57616AB1">
      <w:pPr>
        <w:spacing w:before="120" w:after="120" w:line="360" w:lineRule="auto"/>
        <w:jc w:val="left"/>
        <w:rPr>
          <w:rFonts w:ascii="Arial" w:hAnsi="Arial"/>
          <w:color w:val="000000"/>
          <w:sz w:val="24"/>
          <w:szCs w:val="24"/>
          <w:u w:val="single"/>
        </w:rPr>
      </w:pPr>
      <w:r>
        <w:rPr>
          <w:rFonts w:hint="eastAsia" w:ascii="Arial" w:hAnsi="Arial"/>
          <w:color w:val="000000"/>
          <w:sz w:val="24"/>
          <w:szCs w:val="24"/>
        </w:rPr>
        <w:t xml:space="preserve">                        </w:t>
      </w:r>
    </w:p>
    <w:p w14:paraId="40D34688">
      <w:pPr>
        <w:spacing w:before="120" w:after="120" w:line="360" w:lineRule="auto"/>
        <w:jc w:val="center"/>
        <w:rPr>
          <w:rFonts w:ascii="Arial" w:hAnsi="Arial"/>
          <w:color w:val="000000"/>
          <w:sz w:val="24"/>
          <w:szCs w:val="24"/>
        </w:rPr>
      </w:pPr>
    </w:p>
    <w:p w14:paraId="34EF4041">
      <w:pPr>
        <w:spacing w:line="480" w:lineRule="exact"/>
        <w:rPr>
          <w:rFonts w:hint="eastAsia" w:ascii="宋体" w:hAnsi="宋体" w:cs="宋体"/>
          <w:b/>
          <w:bCs/>
          <w:color w:val="000000"/>
          <w:sz w:val="24"/>
          <w:szCs w:val="24"/>
        </w:rPr>
      </w:pPr>
    </w:p>
    <w:p w14:paraId="7D898E9E">
      <w:pPr>
        <w:spacing w:before="120" w:after="120" w:line="360" w:lineRule="auto"/>
        <w:jc w:val="left"/>
        <w:rPr>
          <w:color w:val="000000"/>
        </w:rPr>
      </w:pPr>
      <w:r>
        <w:rPr>
          <w:rFonts w:hint="eastAsia" w:ascii="Arial" w:hAnsi="Arial"/>
          <w:color w:val="000000"/>
          <w:sz w:val="24"/>
          <w:szCs w:val="24"/>
        </w:rPr>
        <w:t xml:space="preserve"> </w:t>
      </w:r>
    </w:p>
    <w:p w14:paraId="4E32F330">
      <w:pPr>
        <w:pStyle w:val="227"/>
      </w:pPr>
    </w:p>
    <w:p w14:paraId="326DCDBD">
      <w:pPr>
        <w:spacing w:line="480" w:lineRule="auto"/>
        <w:jc w:val="center"/>
        <w:outlineLvl w:val="0"/>
        <w:rPr>
          <w:rFonts w:ascii="黑体" w:hAnsi="Arial" w:eastAsia="黑体"/>
          <w:b/>
          <w:bCs/>
          <w:color w:val="000000"/>
          <w:sz w:val="44"/>
          <w:szCs w:val="44"/>
        </w:rPr>
      </w:pPr>
    </w:p>
    <w:p w14:paraId="07768EA5">
      <w:pPr>
        <w:spacing w:line="480" w:lineRule="auto"/>
        <w:jc w:val="center"/>
        <w:outlineLvl w:val="0"/>
        <w:rPr>
          <w:rFonts w:ascii="黑体" w:hAnsi="Arial" w:eastAsia="黑体"/>
          <w:b/>
          <w:bCs/>
          <w:color w:val="000000"/>
          <w:sz w:val="44"/>
          <w:szCs w:val="44"/>
        </w:rPr>
      </w:pPr>
      <w:r>
        <w:rPr>
          <w:rFonts w:hint="eastAsia" w:ascii="黑体" w:hAnsi="Arial" w:eastAsia="黑体"/>
          <w:b/>
          <w:color w:val="000000"/>
          <w:sz w:val="44"/>
        </w:rPr>
        <w:t>总  目  录</w:t>
      </w:r>
    </w:p>
    <w:p w14:paraId="05D6379D">
      <w:pPr>
        <w:spacing w:line="480" w:lineRule="auto"/>
        <w:rPr>
          <w:rFonts w:ascii="仿宋_GB2312" w:hAnsi="Arial" w:eastAsia="仿宋_GB2312"/>
          <w:b/>
          <w:color w:val="000000"/>
          <w:sz w:val="28"/>
        </w:rPr>
      </w:pPr>
    </w:p>
    <w:p w14:paraId="7CBBCFE6">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 xml:space="preserve">投标邀请…………………………………… </w:t>
      </w:r>
    </w:p>
    <w:p w14:paraId="71B2E1A4">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 xml:space="preserve">投标人须知………………………………… </w:t>
      </w:r>
    </w:p>
    <w:p w14:paraId="2F0A86D5">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合同文本……………………………………</w:t>
      </w:r>
    </w:p>
    <w:p w14:paraId="1C98E869">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采购需求……………………………………</w:t>
      </w:r>
    </w:p>
    <w:p w14:paraId="414EA063">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评标方法与评标标准………………………</w:t>
      </w:r>
    </w:p>
    <w:p w14:paraId="02BDAB98">
      <w:pPr>
        <w:numPr>
          <w:ilvl w:val="0"/>
          <w:numId w:val="5"/>
        </w:numPr>
        <w:spacing w:line="960" w:lineRule="auto"/>
        <w:jc w:val="center"/>
        <w:outlineLvl w:val="1"/>
        <w:rPr>
          <w:rFonts w:hint="eastAsia" w:ascii="黑体" w:hAnsi="宋体" w:eastAsia="黑体"/>
          <w:sz w:val="36"/>
        </w:rPr>
      </w:pPr>
      <w:r>
        <w:rPr>
          <w:rFonts w:hint="eastAsia" w:ascii="黑体" w:hAnsi="宋体" w:eastAsia="黑体"/>
          <w:sz w:val="36"/>
        </w:rPr>
        <w:t>投标文件格式………………………………</w:t>
      </w:r>
    </w:p>
    <w:p w14:paraId="4163B5E6"/>
    <w:p w14:paraId="43478842"/>
    <w:p w14:paraId="30A15222"/>
    <w:p w14:paraId="6E725CF5"/>
    <w:p w14:paraId="30BDC719"/>
    <w:p w14:paraId="3DA7E9E6">
      <w:pPr>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投标邀请</w:t>
      </w:r>
    </w:p>
    <w:p w14:paraId="10B81241">
      <w:pPr>
        <w:spacing w:line="252" w:lineRule="auto"/>
        <w:ind w:firstLine="480"/>
        <w:rPr>
          <w:rFonts w:hint="eastAsia" w:ascii="宋体" w:hAnsi="宋体"/>
          <w:sz w:val="24"/>
          <w:szCs w:val="24"/>
        </w:rPr>
      </w:pPr>
      <w:bookmarkStart w:id="6" w:name="_Toc35393621"/>
      <w:bookmarkStart w:id="7" w:name="_Toc35393790"/>
      <w:bookmarkStart w:id="8" w:name="_Toc38985263"/>
      <w:bookmarkStart w:id="9" w:name="_Toc28359079"/>
      <w:bookmarkStart w:id="10" w:name="_Toc28359002"/>
      <w:bookmarkStart w:id="11" w:name="_Hlk24379207"/>
    </w:p>
    <w:p w14:paraId="3701614D">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一、项目基本情况</w:t>
      </w:r>
      <w:bookmarkEnd w:id="6"/>
      <w:bookmarkEnd w:id="7"/>
      <w:bookmarkEnd w:id="8"/>
      <w:bookmarkEnd w:id="9"/>
      <w:bookmarkEnd w:id="10"/>
    </w:p>
    <w:bookmarkEnd w:id="11"/>
    <w:p w14:paraId="3FEC930B">
      <w:pPr>
        <w:spacing w:line="252" w:lineRule="auto"/>
        <w:ind w:firstLine="480"/>
        <w:rPr>
          <w:rFonts w:hint="default" w:ascii="宋体" w:hAnsi="宋体" w:eastAsia="宋体"/>
          <w:sz w:val="24"/>
          <w:szCs w:val="24"/>
          <w:lang w:val="en-US" w:eastAsia="zh-CN"/>
        </w:rPr>
      </w:pPr>
      <w:r>
        <w:rPr>
          <w:rFonts w:hint="eastAsia" w:ascii="宋体" w:hAnsi="宋体"/>
          <w:sz w:val="24"/>
          <w:szCs w:val="24"/>
        </w:rPr>
        <w:t>1.项目编号：JSZC-320192-JZCG-G2026-00</w:t>
      </w:r>
      <w:r>
        <w:rPr>
          <w:rFonts w:hint="eastAsia" w:ascii="宋体" w:hAnsi="宋体"/>
          <w:sz w:val="24"/>
          <w:szCs w:val="24"/>
          <w:lang w:val="en-US" w:eastAsia="zh-CN"/>
        </w:rPr>
        <w:t>44</w:t>
      </w:r>
    </w:p>
    <w:p w14:paraId="6FE5ABB9">
      <w:pPr>
        <w:spacing w:line="252" w:lineRule="auto"/>
        <w:ind w:firstLine="480"/>
        <w:rPr>
          <w:rFonts w:hint="eastAsia" w:ascii="宋体" w:hAnsi="宋体"/>
          <w:sz w:val="24"/>
          <w:szCs w:val="24"/>
        </w:rPr>
      </w:pPr>
      <w:r>
        <w:rPr>
          <w:rFonts w:hint="eastAsia" w:ascii="宋体" w:hAnsi="宋体"/>
          <w:sz w:val="24"/>
          <w:szCs w:val="24"/>
        </w:rPr>
        <w:t>2.项目名称：</w:t>
      </w:r>
      <w:r>
        <w:rPr>
          <w:rFonts w:hint="eastAsia" w:ascii="宋体" w:hAnsi="宋体"/>
          <w:sz w:val="24"/>
          <w:szCs w:val="24"/>
          <w:lang w:eastAsia="zh-CN"/>
        </w:rPr>
        <w:t>南京江北新区电子政务外网链路服务项目（二）</w:t>
      </w:r>
    </w:p>
    <w:p w14:paraId="28F557AD">
      <w:pPr>
        <w:spacing w:line="252" w:lineRule="auto"/>
        <w:ind w:firstLine="480"/>
        <w:rPr>
          <w:rFonts w:hint="eastAsia" w:ascii="宋体" w:hAnsi="宋体"/>
          <w:color w:val="auto"/>
          <w:sz w:val="24"/>
          <w:szCs w:val="24"/>
          <w:highlight w:val="none"/>
        </w:rPr>
      </w:pPr>
      <w:r>
        <w:rPr>
          <w:rFonts w:hint="eastAsia" w:ascii="宋体" w:hAnsi="宋体"/>
          <w:sz w:val="24"/>
          <w:szCs w:val="24"/>
        </w:rPr>
        <w:t>3.预算金额：</w:t>
      </w:r>
      <w:r>
        <w:rPr>
          <w:rFonts w:hint="eastAsia" w:ascii="宋体" w:hAnsi="宋体"/>
          <w:color w:val="auto"/>
          <w:sz w:val="24"/>
          <w:szCs w:val="24"/>
          <w:highlight w:val="none"/>
        </w:rPr>
        <w:t>2235753元</w:t>
      </w:r>
    </w:p>
    <w:p w14:paraId="6AB671FF">
      <w:pPr>
        <w:spacing w:line="252" w:lineRule="auto"/>
        <w:ind w:firstLine="480"/>
        <w:rPr>
          <w:rFonts w:hint="eastAsia" w:ascii="宋体" w:hAnsi="宋体"/>
          <w:color w:val="auto"/>
          <w:sz w:val="24"/>
          <w:szCs w:val="24"/>
          <w:highlight w:val="none"/>
        </w:rPr>
      </w:pPr>
      <w:r>
        <w:rPr>
          <w:rFonts w:hint="eastAsia" w:ascii="宋体" w:hAnsi="宋体"/>
          <w:sz w:val="24"/>
          <w:szCs w:val="24"/>
        </w:rPr>
        <w:t>4.最高限价：</w:t>
      </w:r>
      <w:r>
        <w:rPr>
          <w:rFonts w:hint="eastAsia" w:ascii="宋体" w:hAnsi="宋体"/>
          <w:color w:val="auto"/>
          <w:sz w:val="24"/>
          <w:szCs w:val="24"/>
          <w:highlight w:val="none"/>
        </w:rPr>
        <w:t>2235753元</w:t>
      </w:r>
    </w:p>
    <w:p w14:paraId="1E22EB50">
      <w:pPr>
        <w:adjustRightInd w:val="0"/>
        <w:snapToGrid w:val="0"/>
        <w:spacing w:line="252" w:lineRule="auto"/>
        <w:ind w:firstLine="480" w:firstLineChars="200"/>
        <w:rPr>
          <w:rFonts w:ascii="宋体" w:hAnsi="宋体"/>
          <w:sz w:val="24"/>
          <w:szCs w:val="24"/>
          <w:u w:val="single"/>
        </w:rPr>
      </w:pPr>
      <w:r>
        <w:rPr>
          <w:rFonts w:hint="eastAsia" w:ascii="宋体" w:hAnsi="宋体"/>
          <w:sz w:val="24"/>
          <w:szCs w:val="24"/>
        </w:rPr>
        <w:t>5.采购需求（简介）：</w:t>
      </w:r>
      <w:r>
        <w:rPr>
          <w:rFonts w:hint="eastAsia" w:ascii="宋体" w:hAnsi="宋体"/>
          <w:sz w:val="24"/>
          <w:szCs w:val="24"/>
          <w:lang w:eastAsia="zh-CN"/>
        </w:rPr>
        <w:t>通过采购互联网出口-1G带宽、互联网出口-</w:t>
      </w:r>
      <w:r>
        <w:rPr>
          <w:rFonts w:hint="eastAsia" w:ascii="宋体" w:hAnsi="宋体"/>
          <w:sz w:val="24"/>
          <w:szCs w:val="24"/>
          <w:lang w:val="en-US" w:eastAsia="zh-CN"/>
        </w:rPr>
        <w:t>500M</w:t>
      </w:r>
      <w:r>
        <w:rPr>
          <w:rFonts w:hint="eastAsia" w:ascii="宋体" w:hAnsi="宋体"/>
          <w:sz w:val="24"/>
          <w:szCs w:val="24"/>
          <w:lang w:eastAsia="zh-CN"/>
        </w:rPr>
        <w:t>带宽、基础点位链路-千兆双芯裸光纤、基础点位链路-千兆数字电路等链路服务，满足</w:t>
      </w:r>
      <w:r>
        <w:rPr>
          <w:rFonts w:hint="eastAsia" w:ascii="宋体" w:hAnsi="宋体"/>
          <w:sz w:val="24"/>
          <w:szCs w:val="24"/>
        </w:rPr>
        <w:t>新区政务</w:t>
      </w:r>
      <w:r>
        <w:rPr>
          <w:rFonts w:hint="eastAsia" w:ascii="宋体" w:hAnsi="宋体"/>
          <w:sz w:val="24"/>
          <w:szCs w:val="24"/>
          <w:lang w:eastAsia="zh-CN"/>
        </w:rPr>
        <w:t>外</w:t>
      </w:r>
      <w:r>
        <w:rPr>
          <w:rFonts w:hint="eastAsia" w:ascii="宋体" w:hAnsi="宋体"/>
          <w:sz w:val="24"/>
          <w:szCs w:val="24"/>
        </w:rPr>
        <w:t>网链路服务要求，保障新区范围内政务外网线路安全、稳定、高效运行</w:t>
      </w:r>
      <w:r>
        <w:rPr>
          <w:rFonts w:hint="eastAsia" w:ascii="宋体" w:hAnsi="宋体"/>
          <w:sz w:val="24"/>
          <w:szCs w:val="24"/>
          <w:lang w:eastAsia="zh-CN"/>
        </w:rPr>
        <w:t>，为各单位业务开展提供坚实网络支撑。</w:t>
      </w:r>
      <w:r>
        <w:rPr>
          <w:rFonts w:hint="eastAsia" w:ascii="宋体" w:hAnsi="宋体" w:cs="宋体"/>
          <w:kern w:val="0"/>
          <w:sz w:val="24"/>
          <w:szCs w:val="24"/>
        </w:rPr>
        <w:t xml:space="preserve">（详细内容见本招标文件第四章） </w:t>
      </w:r>
    </w:p>
    <w:p w14:paraId="2FA83318">
      <w:pPr>
        <w:spacing w:line="252" w:lineRule="auto"/>
        <w:ind w:firstLine="480"/>
        <w:rPr>
          <w:rFonts w:hint="default" w:ascii="宋体" w:hAnsi="宋体" w:eastAsia="宋体"/>
          <w:color w:val="000000"/>
          <w:sz w:val="24"/>
          <w:szCs w:val="24"/>
          <w:lang w:val="en-US" w:eastAsia="zh-CN"/>
        </w:rPr>
      </w:pPr>
      <w:r>
        <w:rPr>
          <w:rFonts w:hint="eastAsia" w:ascii="宋体" w:hAnsi="宋体"/>
          <w:sz w:val="24"/>
          <w:szCs w:val="24"/>
        </w:rPr>
        <w:t>6.合同履行期限：</w:t>
      </w:r>
      <w:r>
        <w:rPr>
          <w:rFonts w:hint="eastAsia" w:ascii="宋体" w:hAnsi="宋体"/>
          <w:color w:val="000000"/>
          <w:sz w:val="24"/>
          <w:szCs w:val="24"/>
          <w:lang w:val="en-US" w:eastAsia="zh-CN"/>
        </w:rPr>
        <w:t>1200天</w:t>
      </w:r>
    </w:p>
    <w:p w14:paraId="6DD26967">
      <w:pPr>
        <w:spacing w:line="252" w:lineRule="auto"/>
        <w:ind w:firstLine="480"/>
        <w:rPr>
          <w:rFonts w:hint="eastAsia" w:ascii="宋体" w:hAnsi="宋体" w:cs="宋体"/>
          <w:sz w:val="24"/>
          <w:szCs w:val="24"/>
        </w:rPr>
      </w:pPr>
      <w:r>
        <w:rPr>
          <w:rFonts w:hint="eastAsia" w:ascii="宋体" w:hAnsi="宋体"/>
          <w:sz w:val="24"/>
          <w:szCs w:val="24"/>
        </w:rPr>
        <w:t>7.</w:t>
      </w:r>
      <w:r>
        <w:rPr>
          <w:rFonts w:hint="eastAsia" w:ascii="宋体" w:hAnsi="宋体" w:cs="宋体"/>
          <w:sz w:val="24"/>
          <w:szCs w:val="24"/>
        </w:rPr>
        <w:t>本项目不接受联合体投标。</w:t>
      </w:r>
    </w:p>
    <w:p w14:paraId="39357290">
      <w:pPr>
        <w:spacing w:line="252" w:lineRule="auto"/>
        <w:ind w:firstLine="480"/>
        <w:rPr>
          <w:rFonts w:hint="eastAsia" w:ascii="宋体" w:hAnsi="宋体"/>
          <w:sz w:val="24"/>
          <w:szCs w:val="24"/>
        </w:rPr>
      </w:pPr>
      <w:r>
        <w:rPr>
          <w:rFonts w:hint="eastAsia" w:ascii="宋体" w:hAnsi="宋体" w:cs="宋体"/>
          <w:sz w:val="24"/>
          <w:szCs w:val="24"/>
        </w:rPr>
        <w:t>8.</w:t>
      </w:r>
      <w:r>
        <w:rPr>
          <w:rFonts w:hint="eastAsia" w:ascii="宋体" w:hAnsi="宋体"/>
          <w:sz w:val="24"/>
          <w:szCs w:val="24"/>
        </w:rPr>
        <w:t>本项目不接受进口产品投标。</w:t>
      </w:r>
    </w:p>
    <w:p w14:paraId="138070AD">
      <w:pPr>
        <w:pStyle w:val="37"/>
        <w:rPr>
          <w:rFonts w:hint="default" w:eastAsia="宋体"/>
          <w:highlight w:val="none"/>
          <w:lang w:val="en-US" w:eastAsia="zh-CN"/>
        </w:rPr>
      </w:pPr>
      <w:r>
        <w:rPr>
          <w:rFonts w:hint="eastAsia"/>
          <w:sz w:val="24"/>
          <w:szCs w:val="24"/>
          <w:highlight w:val="none"/>
          <w:lang w:val="en-US" w:eastAsia="zh-CN"/>
        </w:rPr>
        <w:t>9.本项目不允许分包。</w:t>
      </w:r>
    </w:p>
    <w:p w14:paraId="08968598">
      <w:pPr>
        <w:pStyle w:val="197"/>
        <w:spacing w:before="145" w:after="145" w:line="252" w:lineRule="auto"/>
        <w:ind w:firstLine="465"/>
        <w:rPr>
          <w:rFonts w:ascii="方正黑体_GBK" w:hAnsi="方正黑体_GBK" w:eastAsia="方正黑体_GBK" w:cs="方正黑体_GBK"/>
          <w:b w:val="0"/>
          <w:bCs w:val="0"/>
          <w:sz w:val="30"/>
          <w:szCs w:val="30"/>
        </w:rPr>
      </w:pPr>
      <w:bookmarkStart w:id="12" w:name="_Toc35393622"/>
      <w:bookmarkStart w:id="13" w:name="_Toc28359080"/>
      <w:bookmarkStart w:id="14" w:name="_Toc28359003"/>
      <w:bookmarkStart w:id="15" w:name="_Toc38985264"/>
      <w:bookmarkStart w:id="16" w:name="_Toc35393791"/>
      <w:r>
        <w:rPr>
          <w:rFonts w:hint="eastAsia" w:ascii="方正黑体_GBK" w:hAnsi="方正黑体_GBK" w:eastAsia="方正黑体_GBK" w:cs="方正黑体_GBK"/>
          <w:b w:val="0"/>
          <w:bCs w:val="0"/>
          <w:sz w:val="30"/>
          <w:szCs w:val="30"/>
        </w:rPr>
        <w:t>二、申请人的资格要求</w:t>
      </w:r>
      <w:bookmarkEnd w:id="12"/>
      <w:bookmarkEnd w:id="13"/>
      <w:bookmarkEnd w:id="14"/>
      <w:bookmarkEnd w:id="15"/>
      <w:bookmarkEnd w:id="16"/>
    </w:p>
    <w:p w14:paraId="15BC6CC5">
      <w:pPr>
        <w:spacing w:line="252" w:lineRule="auto"/>
        <w:ind w:firstLine="480"/>
        <w:rPr>
          <w:rFonts w:hint="eastAsia" w:ascii="宋体" w:hAnsi="宋体"/>
          <w:sz w:val="24"/>
          <w:szCs w:val="24"/>
        </w:rPr>
      </w:pPr>
      <w:bookmarkStart w:id="17" w:name="_Toc35393623"/>
      <w:bookmarkStart w:id="18" w:name="_Toc28359081"/>
      <w:bookmarkStart w:id="19" w:name="_Toc28359004"/>
      <w:bookmarkStart w:id="20" w:name="_Toc35393792"/>
      <w:bookmarkStart w:id="21" w:name="_Toc38985265"/>
      <w:r>
        <w:rPr>
          <w:rFonts w:hint="eastAsia" w:ascii="宋体" w:hAnsi="宋体"/>
          <w:sz w:val="24"/>
          <w:szCs w:val="24"/>
        </w:rPr>
        <w:t>（一）通用资格要求</w:t>
      </w:r>
    </w:p>
    <w:p w14:paraId="0FD4ACFB">
      <w:pPr>
        <w:pageBreakBefore w:val="0"/>
        <w:widowControl w:val="0"/>
        <w:kinsoku/>
        <w:wordWrap/>
        <w:overflowPunct/>
        <w:topLinePunct w:val="0"/>
        <w:autoSpaceDE/>
        <w:autoSpaceDN/>
        <w:bidi w:val="0"/>
        <w:adjustRightInd w:val="0"/>
        <w:snapToGrid w:val="0"/>
        <w:spacing w:line="252" w:lineRule="auto"/>
        <w:ind w:firstLine="480"/>
        <w:textAlignment w:val="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1.满足《中华人民共和国政府采购法》第二十二条规定</w:t>
      </w:r>
      <w:r>
        <w:rPr>
          <w:rFonts w:hint="eastAsia" w:ascii="宋体" w:hAnsi="宋体" w:cs="Times New Roman"/>
          <w:b w:val="0"/>
          <w:bCs w:val="0"/>
          <w:color w:val="auto"/>
          <w:sz w:val="24"/>
          <w:szCs w:val="24"/>
          <w:highlight w:val="none"/>
          <w:lang w:val="zh-CN"/>
        </w:rPr>
        <w:t>，</w:t>
      </w:r>
      <w:r>
        <w:rPr>
          <w:rFonts w:hint="eastAsia" w:ascii="宋体" w:hAnsi="宋体" w:cs="Times New Roman"/>
          <w:b w:val="0"/>
          <w:bCs w:val="0"/>
          <w:color w:val="auto"/>
          <w:sz w:val="24"/>
          <w:szCs w:val="24"/>
          <w:highlight w:val="none"/>
          <w:lang w:val="en-US" w:eastAsia="zh-CN"/>
        </w:rPr>
        <w:t>提供《</w:t>
      </w:r>
      <w:r>
        <w:rPr>
          <w:rFonts w:hint="eastAsia" w:ascii="宋体" w:hAnsi="宋体" w:eastAsia="宋体" w:cs="Times New Roman"/>
          <w:b w:val="0"/>
          <w:bCs w:val="0"/>
          <w:color w:val="auto"/>
          <w:sz w:val="24"/>
          <w:szCs w:val="24"/>
          <w:highlight w:val="none"/>
          <w:lang w:val="zh-CN"/>
        </w:rPr>
        <w:t>信用承诺函</w:t>
      </w:r>
      <w:r>
        <w:rPr>
          <w:rFonts w:hint="eastAsia" w:ascii="宋体" w:hAnsi="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rPr>
        <w:t>（</w:t>
      </w:r>
      <w:r>
        <w:rPr>
          <w:rFonts w:hint="eastAsia" w:ascii="宋体" w:hAnsi="宋体" w:cs="Times New Roman"/>
          <w:sz w:val="24"/>
          <w:szCs w:val="24"/>
          <w:highlight w:val="none"/>
          <w:lang w:val="zh-CN" w:eastAsia="zh-CN"/>
        </w:rPr>
        <w:t>格式见第六章</w:t>
      </w:r>
      <w:r>
        <w:rPr>
          <w:rFonts w:hint="eastAsia" w:ascii="宋体" w:hAnsi="宋体" w:eastAsia="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eastAsia="zh-CN"/>
        </w:rPr>
        <w:t>。</w:t>
      </w:r>
    </w:p>
    <w:p w14:paraId="1A10C8B2">
      <w:pPr>
        <w:spacing w:line="252" w:lineRule="auto"/>
        <w:ind w:firstLine="480"/>
        <w:rPr>
          <w:rFonts w:hint="eastAsia" w:ascii="宋体" w:hAnsi="宋体" w:eastAsia="宋体" w:cs="Times New Roman"/>
          <w:color w:val="auto"/>
          <w:sz w:val="24"/>
          <w:szCs w:val="24"/>
          <w:highlight w:val="none"/>
        </w:rPr>
      </w:pPr>
      <w:r>
        <w:rPr>
          <w:rFonts w:hint="eastAsia" w:ascii="宋体" w:hAnsi="宋体" w:cs="Times New Roman"/>
          <w:b w:val="0"/>
          <w:bCs w:val="0"/>
          <w:color w:val="auto"/>
          <w:sz w:val="24"/>
          <w:szCs w:val="24"/>
          <w:highlight w:val="none"/>
          <w:lang w:val="en-US" w:eastAsia="zh-CN"/>
        </w:rPr>
        <w:t>2.未被</w:t>
      </w:r>
      <w:r>
        <w:rPr>
          <w:rFonts w:hint="eastAsia" w:ascii="宋体" w:hAnsi="宋体" w:eastAsia="宋体" w:cs="Times New Roman"/>
          <w:color w:val="auto"/>
          <w:sz w:val="24"/>
          <w:szCs w:val="24"/>
          <w:highlight w:val="none"/>
        </w:rPr>
        <w:t>“信用中国”网站列入失信被执行人、重大税收违法</w:t>
      </w:r>
      <w:r>
        <w:rPr>
          <w:rFonts w:hint="eastAsia" w:ascii="宋体" w:hAnsi="宋体" w:eastAsia="宋体" w:cs="Times New Roman"/>
          <w:color w:val="auto"/>
          <w:sz w:val="24"/>
          <w:szCs w:val="24"/>
          <w:highlight w:val="none"/>
          <w:lang w:val="en-US" w:eastAsia="zh-CN"/>
        </w:rPr>
        <w:t>失信主体名单</w:t>
      </w:r>
      <w:r>
        <w:rPr>
          <w:rFonts w:hint="eastAsia" w:ascii="宋体" w:hAnsi="宋体" w:eastAsia="宋体" w:cs="Times New Roman"/>
          <w:color w:val="auto"/>
          <w:sz w:val="24"/>
          <w:szCs w:val="24"/>
          <w:highlight w:val="none"/>
        </w:rPr>
        <w:t>、政府采购严重违法失信行为记录名单。（</w:t>
      </w:r>
      <w:r>
        <w:rPr>
          <w:rFonts w:hint="eastAsia" w:ascii="宋体" w:hAnsi="宋体" w:eastAsia="宋体" w:cs="Times New Roman"/>
          <w:color w:val="auto"/>
          <w:sz w:val="24"/>
          <w:szCs w:val="24"/>
          <w:highlight w:val="none"/>
          <w:lang w:val="en-US" w:eastAsia="zh-CN"/>
        </w:rPr>
        <w:t>资格审查环节查询，投标</w:t>
      </w:r>
      <w:r>
        <w:rPr>
          <w:rFonts w:hint="eastAsia" w:ascii="宋体" w:hAnsi="宋体" w:eastAsia="宋体" w:cs="Times New Roman"/>
          <w:color w:val="auto"/>
          <w:sz w:val="24"/>
          <w:szCs w:val="24"/>
          <w:highlight w:val="none"/>
        </w:rPr>
        <w:t>文件中无需提供证明材料）</w:t>
      </w:r>
    </w:p>
    <w:p w14:paraId="234126DD">
      <w:pPr>
        <w:spacing w:line="252" w:lineRule="auto"/>
        <w:ind w:firstLine="480"/>
        <w:rPr>
          <w:rFonts w:hint="eastAsia" w:ascii="宋体" w:hAnsi="宋体"/>
          <w:sz w:val="24"/>
          <w:szCs w:val="24"/>
        </w:rPr>
      </w:pPr>
      <w:r>
        <w:rPr>
          <w:rFonts w:hint="eastAsia" w:ascii="宋体" w:hAnsi="宋体"/>
          <w:sz w:val="24"/>
          <w:szCs w:val="24"/>
        </w:rPr>
        <w:t>（二）</w:t>
      </w:r>
      <w:r>
        <w:rPr>
          <w:rFonts w:hint="eastAsia" w:ascii="宋体" w:hAnsi="宋体" w:eastAsia="宋体" w:cs="Times New Roman"/>
          <w:b w:val="0"/>
          <w:bCs w:val="0"/>
          <w:color w:val="auto"/>
          <w:sz w:val="24"/>
          <w:szCs w:val="24"/>
          <w:highlight w:val="none"/>
          <w:lang w:val="zh-CN"/>
        </w:rPr>
        <w:t>落实政府采购政策需满足</w:t>
      </w:r>
      <w:r>
        <w:rPr>
          <w:rFonts w:hint="eastAsia" w:ascii="宋体" w:hAnsi="宋体" w:eastAsia="宋体" w:cs="Times New Roman"/>
          <w:sz w:val="24"/>
          <w:szCs w:val="24"/>
          <w:lang w:val="zh-CN"/>
        </w:rPr>
        <w:t>的资格要求：</w:t>
      </w:r>
      <w:r>
        <w:rPr>
          <w:rFonts w:hint="eastAsia" w:ascii="宋体" w:hAnsi="宋体" w:eastAsia="宋体" w:cs="Times New Roman"/>
          <w:sz w:val="24"/>
          <w:szCs w:val="24"/>
          <w:lang w:val="zh-CN" w:eastAsia="zh-CN"/>
        </w:rPr>
        <w:t>无。</w:t>
      </w:r>
    </w:p>
    <w:p w14:paraId="67C74DB3">
      <w:pPr>
        <w:spacing w:line="252" w:lineRule="auto"/>
        <w:ind w:firstLine="480"/>
        <w:rPr>
          <w:rFonts w:hint="eastAsia" w:ascii="宋体" w:hAnsi="宋体" w:eastAsia="宋体"/>
          <w:sz w:val="24"/>
          <w:szCs w:val="24"/>
          <w:lang w:eastAsia="zh-CN"/>
        </w:rPr>
      </w:pPr>
      <w:r>
        <w:rPr>
          <w:rFonts w:hint="eastAsia" w:ascii="宋体" w:hAnsi="宋体"/>
          <w:sz w:val="24"/>
          <w:szCs w:val="24"/>
          <w:lang w:eastAsia="zh-CN"/>
        </w:rPr>
        <w:t>（三）</w:t>
      </w:r>
      <w:r>
        <w:rPr>
          <w:rFonts w:hint="eastAsia" w:ascii="宋体" w:hAnsi="宋体"/>
          <w:sz w:val="24"/>
          <w:szCs w:val="24"/>
        </w:rPr>
        <w:t>本项目的特定资格要求：无</w:t>
      </w:r>
      <w:r>
        <w:rPr>
          <w:rFonts w:hint="eastAsia" w:ascii="宋体" w:hAnsi="宋体"/>
          <w:sz w:val="24"/>
          <w:szCs w:val="24"/>
          <w:lang w:eastAsia="zh-CN"/>
        </w:rPr>
        <w:t>。</w:t>
      </w:r>
    </w:p>
    <w:p w14:paraId="0E043D9E">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三、获取招标文件</w:t>
      </w:r>
      <w:bookmarkEnd w:id="17"/>
      <w:bookmarkEnd w:id="18"/>
      <w:bookmarkEnd w:id="19"/>
      <w:bookmarkEnd w:id="20"/>
      <w:bookmarkEnd w:id="21"/>
    </w:p>
    <w:p w14:paraId="4B78D671">
      <w:pPr>
        <w:spacing w:line="252" w:lineRule="auto"/>
        <w:ind w:firstLine="480"/>
        <w:rPr>
          <w:rFonts w:hint="eastAsia" w:ascii="宋体" w:hAnsi="宋体" w:cs="宋体"/>
          <w:sz w:val="24"/>
          <w:szCs w:val="24"/>
        </w:rPr>
      </w:pPr>
      <w:bookmarkStart w:id="22" w:name="_Toc28359005"/>
      <w:bookmarkStart w:id="23" w:name="_Toc28359082"/>
      <w:bookmarkStart w:id="24" w:name="_Toc35393793"/>
      <w:bookmarkStart w:id="25" w:name="_Toc35393624"/>
      <w:bookmarkStart w:id="26" w:name="_Toc38985266"/>
      <w:r>
        <w:rPr>
          <w:rFonts w:hint="eastAsia" w:ascii="宋体" w:hAnsi="宋体" w:cs="宋体"/>
          <w:sz w:val="24"/>
          <w:szCs w:val="24"/>
        </w:rPr>
        <w:t>1.时间：自招标文件公告发布之日起。</w:t>
      </w:r>
    </w:p>
    <w:p w14:paraId="3EB498FE">
      <w:pPr>
        <w:spacing w:line="252" w:lineRule="auto"/>
        <w:ind w:firstLine="480"/>
        <w:rPr>
          <w:rFonts w:hint="eastAsia" w:ascii="宋体" w:hAnsi="宋体" w:cs="宋体"/>
          <w:sz w:val="24"/>
          <w:szCs w:val="24"/>
          <w:u w:val="single"/>
        </w:rPr>
      </w:pPr>
      <w:r>
        <w:rPr>
          <w:rFonts w:hint="eastAsia" w:ascii="宋体" w:hAnsi="宋体" w:cs="宋体"/>
          <w:sz w:val="24"/>
          <w:szCs w:val="24"/>
        </w:rPr>
        <w:t>2.方式：在“江苏政府采购网”免费下载。</w:t>
      </w:r>
    </w:p>
    <w:p w14:paraId="5E224B30">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四、提交投标文件</w:t>
      </w:r>
      <w:bookmarkEnd w:id="22"/>
      <w:bookmarkEnd w:id="23"/>
      <w:r>
        <w:rPr>
          <w:rFonts w:hint="eastAsia" w:ascii="方正黑体_GBK" w:hAnsi="方正黑体_GBK" w:eastAsia="方正黑体_GBK" w:cs="方正黑体_GBK"/>
          <w:b w:val="0"/>
          <w:bCs w:val="0"/>
          <w:sz w:val="30"/>
          <w:szCs w:val="30"/>
        </w:rPr>
        <w:t>截止时间、开标时间和地点</w:t>
      </w:r>
      <w:bookmarkEnd w:id="24"/>
      <w:bookmarkEnd w:id="25"/>
      <w:bookmarkEnd w:id="26"/>
    </w:p>
    <w:p w14:paraId="414EE838">
      <w:pPr>
        <w:spacing w:line="252" w:lineRule="auto"/>
        <w:ind w:firstLine="480"/>
        <w:rPr>
          <w:rFonts w:hint="eastAsia" w:ascii="宋体" w:hAnsi="宋体"/>
          <w:bCs/>
          <w:sz w:val="24"/>
          <w:szCs w:val="24"/>
          <w:u w:val="single"/>
        </w:rPr>
      </w:pPr>
      <w:bookmarkStart w:id="27" w:name="_Toc28359084"/>
      <w:bookmarkStart w:id="28" w:name="_Toc35393625"/>
      <w:bookmarkStart w:id="29" w:name="_Toc28359007"/>
      <w:bookmarkStart w:id="30" w:name="_Toc38985267"/>
      <w:bookmarkStart w:id="31" w:name="_Toc35393794"/>
      <w:r>
        <w:rPr>
          <w:rFonts w:hint="eastAsia" w:ascii="宋体" w:hAnsi="宋体" w:cs="宋体"/>
          <w:sz w:val="24"/>
          <w:szCs w:val="24"/>
        </w:rPr>
        <w:t>1.提交投标文件截止时间、开标时间</w:t>
      </w:r>
      <w:r>
        <w:rPr>
          <w:rFonts w:hint="eastAsia" w:ascii="宋体" w:hAnsi="宋体" w:cs="宋体"/>
          <w:sz w:val="24"/>
          <w:szCs w:val="24"/>
          <w:highlight w:val="none"/>
        </w:rPr>
        <w:t>：</w:t>
      </w:r>
      <w:r>
        <w:rPr>
          <w:rFonts w:hint="eastAsia" w:ascii="宋体" w:hAnsi="宋体" w:cs="宋体"/>
          <w:b/>
          <w:bCs w:val="0"/>
          <w:sz w:val="24"/>
          <w:szCs w:val="24"/>
          <w:highlight w:val="none"/>
        </w:rPr>
        <w:t>202</w:t>
      </w:r>
      <w:r>
        <w:rPr>
          <w:rFonts w:ascii="宋体" w:hAnsi="宋体" w:cs="宋体"/>
          <w:b/>
          <w:bCs w:val="0"/>
          <w:sz w:val="24"/>
          <w:szCs w:val="24"/>
          <w:highlight w:val="none"/>
        </w:rPr>
        <w:t>6</w:t>
      </w:r>
      <w:r>
        <w:rPr>
          <w:rFonts w:hint="eastAsia" w:ascii="宋体" w:hAnsi="宋体"/>
          <w:b/>
          <w:bCs w:val="0"/>
          <w:sz w:val="24"/>
          <w:szCs w:val="24"/>
          <w:highlight w:val="none"/>
        </w:rPr>
        <w:t>年</w:t>
      </w:r>
      <w:r>
        <w:rPr>
          <w:rFonts w:hint="eastAsia" w:ascii="宋体" w:hAnsi="宋体" w:cs="宋体"/>
          <w:b/>
          <w:bCs w:val="0"/>
          <w:sz w:val="24"/>
          <w:szCs w:val="24"/>
          <w:highlight w:val="none"/>
          <w:lang w:val="en-US" w:eastAsia="zh-CN"/>
        </w:rPr>
        <w:t>9</w:t>
      </w:r>
      <w:r>
        <w:rPr>
          <w:rFonts w:hint="eastAsia" w:ascii="宋体" w:hAnsi="宋体"/>
          <w:b/>
          <w:bCs w:val="0"/>
          <w:sz w:val="24"/>
          <w:szCs w:val="24"/>
          <w:highlight w:val="none"/>
        </w:rPr>
        <w:t>月</w:t>
      </w:r>
      <w:r>
        <w:rPr>
          <w:rFonts w:hint="eastAsia" w:ascii="宋体" w:hAnsi="宋体"/>
          <w:b/>
          <w:bCs w:val="0"/>
          <w:sz w:val="24"/>
          <w:szCs w:val="24"/>
          <w:highlight w:val="none"/>
          <w:lang w:val="en-US" w:eastAsia="zh-CN"/>
        </w:rPr>
        <w:t>21</w:t>
      </w:r>
      <w:r>
        <w:rPr>
          <w:rFonts w:hint="eastAsia" w:ascii="宋体" w:hAnsi="宋体"/>
          <w:b/>
          <w:bCs w:val="0"/>
          <w:sz w:val="24"/>
          <w:szCs w:val="24"/>
          <w:highlight w:val="none"/>
        </w:rPr>
        <w:t>日</w:t>
      </w:r>
      <w:r>
        <w:rPr>
          <w:rFonts w:hint="eastAsia"/>
          <w:b/>
          <w:bCs w:val="0"/>
          <w:sz w:val="24"/>
          <w:szCs w:val="24"/>
          <w:highlight w:val="none"/>
          <w:lang w:val="en-US" w:eastAsia="zh-CN"/>
        </w:rPr>
        <w:t>14</w:t>
      </w:r>
      <w:r>
        <w:rPr>
          <w:rFonts w:hint="eastAsia"/>
          <w:b/>
          <w:bCs w:val="0"/>
          <w:sz w:val="24"/>
          <w:szCs w:val="24"/>
          <w:highlight w:val="none"/>
        </w:rPr>
        <w:t>时</w:t>
      </w:r>
      <w:r>
        <w:rPr>
          <w:rFonts w:hint="eastAsia" w:ascii="宋体" w:hAnsi="宋体" w:cs="宋体"/>
          <w:b/>
          <w:bCs w:val="0"/>
          <w:sz w:val="24"/>
          <w:szCs w:val="24"/>
          <w:highlight w:val="none"/>
        </w:rPr>
        <w:t>30</w:t>
      </w:r>
      <w:r>
        <w:rPr>
          <w:rFonts w:hint="eastAsia" w:ascii="宋体" w:hAnsi="宋体"/>
          <w:b/>
          <w:bCs w:val="0"/>
          <w:sz w:val="24"/>
          <w:szCs w:val="24"/>
          <w:highlight w:val="none"/>
        </w:rPr>
        <w:t>分</w:t>
      </w:r>
      <w:r>
        <w:rPr>
          <w:rFonts w:hint="eastAsia" w:ascii="宋体" w:hAnsi="宋体"/>
          <w:bCs/>
          <w:sz w:val="24"/>
          <w:szCs w:val="24"/>
          <w:highlight w:val="none"/>
        </w:rPr>
        <w:t>（</w:t>
      </w:r>
      <w:r>
        <w:rPr>
          <w:rFonts w:hint="eastAsia" w:ascii="宋体" w:hAnsi="宋体"/>
          <w:bCs/>
          <w:sz w:val="24"/>
          <w:szCs w:val="24"/>
        </w:rPr>
        <w:t>北京时间）。</w:t>
      </w:r>
    </w:p>
    <w:p w14:paraId="3A8CA1CC">
      <w:pPr>
        <w:spacing w:line="252" w:lineRule="auto"/>
        <w:ind w:firstLine="480"/>
        <w:rPr>
          <w:rFonts w:hint="eastAsia" w:ascii="宋体" w:hAnsi="宋体"/>
          <w:bCs/>
          <w:sz w:val="24"/>
          <w:szCs w:val="24"/>
          <w:u w:val="single"/>
        </w:rPr>
      </w:pPr>
      <w:r>
        <w:rPr>
          <w:rFonts w:hint="eastAsia" w:ascii="宋体" w:hAnsi="宋体"/>
          <w:sz w:val="24"/>
          <w:szCs w:val="24"/>
        </w:rPr>
        <w:t>2.地点：</w:t>
      </w:r>
      <w:r>
        <w:rPr>
          <w:rFonts w:hint="eastAsia" w:ascii="宋体" w:hAnsi="宋体" w:cs="宋体"/>
          <w:sz w:val="24"/>
          <w:szCs w:val="24"/>
        </w:rPr>
        <w:t>江苏省政府采购交易系统（以下简称“苏采云系统”）网上开标大厅。</w:t>
      </w:r>
    </w:p>
    <w:p w14:paraId="2B2AADBA">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五、公告期限</w:t>
      </w:r>
      <w:bookmarkEnd w:id="27"/>
      <w:bookmarkEnd w:id="28"/>
      <w:bookmarkEnd w:id="29"/>
      <w:bookmarkEnd w:id="30"/>
      <w:bookmarkEnd w:id="31"/>
    </w:p>
    <w:p w14:paraId="5941468E">
      <w:pPr>
        <w:spacing w:line="252" w:lineRule="auto"/>
        <w:ind w:firstLine="480"/>
        <w:rPr>
          <w:rFonts w:hint="eastAsia" w:ascii="宋体" w:hAnsi="宋体" w:cs="宋体"/>
          <w:sz w:val="24"/>
          <w:szCs w:val="24"/>
        </w:rPr>
      </w:pPr>
      <w:bookmarkStart w:id="32" w:name="_Toc35393626"/>
      <w:bookmarkStart w:id="33" w:name="_Toc38985268"/>
      <w:bookmarkStart w:id="34" w:name="_Toc35393795"/>
      <w:r>
        <w:rPr>
          <w:rFonts w:hint="eastAsia" w:ascii="宋体" w:hAnsi="宋体" w:cs="宋体"/>
          <w:sz w:val="24"/>
          <w:szCs w:val="24"/>
        </w:rPr>
        <w:t>公告期限为自本公告发布之日起5个工作日。</w:t>
      </w:r>
    </w:p>
    <w:p w14:paraId="7641496C">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六、其他事宜</w:t>
      </w:r>
      <w:bookmarkEnd w:id="32"/>
      <w:bookmarkEnd w:id="33"/>
      <w:bookmarkEnd w:id="34"/>
    </w:p>
    <w:p w14:paraId="1CD0FC9B">
      <w:pPr>
        <w:tabs>
          <w:tab w:val="left" w:pos="900"/>
        </w:tabs>
        <w:spacing w:line="252" w:lineRule="auto"/>
        <w:ind w:firstLine="480"/>
        <w:rPr>
          <w:rFonts w:hint="eastAsia" w:ascii="宋体" w:hAnsi="宋体"/>
          <w:bCs/>
          <w:sz w:val="24"/>
          <w:szCs w:val="24"/>
        </w:rPr>
      </w:pPr>
      <w:bookmarkStart w:id="35" w:name="_Toc35393796"/>
      <w:bookmarkStart w:id="36" w:name="_Toc28359008"/>
      <w:bookmarkStart w:id="37" w:name="_Toc38985269"/>
      <w:bookmarkStart w:id="38" w:name="_Toc35393627"/>
      <w:bookmarkStart w:id="39" w:name="_Toc28359085"/>
      <w:r>
        <w:rPr>
          <w:rFonts w:hint="eastAsia" w:ascii="宋体" w:hAnsi="宋体" w:cs="宋体"/>
          <w:sz w:val="24"/>
          <w:szCs w:val="24"/>
        </w:rPr>
        <w:t>1.</w:t>
      </w:r>
      <w:r>
        <w:rPr>
          <w:rFonts w:hint="eastAsia" w:ascii="宋体" w:hAnsi="宋体"/>
          <w:bCs/>
          <w:sz w:val="24"/>
          <w:szCs w:val="24"/>
        </w:rPr>
        <w:t>本次招标不收取投标保证金。</w:t>
      </w:r>
    </w:p>
    <w:p w14:paraId="032FF9D2">
      <w:pPr>
        <w:tabs>
          <w:tab w:val="left" w:pos="900"/>
        </w:tabs>
        <w:spacing w:line="252" w:lineRule="auto"/>
        <w:ind w:firstLine="480"/>
        <w:rPr>
          <w:rFonts w:hint="eastAsia" w:ascii="宋体" w:hAnsi="宋体" w:cs="宋体"/>
          <w:sz w:val="24"/>
          <w:szCs w:val="24"/>
        </w:rPr>
      </w:pPr>
      <w:r>
        <w:rPr>
          <w:rFonts w:hint="eastAsia" w:ascii="宋体" w:hAnsi="宋体"/>
          <w:sz w:val="24"/>
          <w:szCs w:val="24"/>
        </w:rPr>
        <w:t>2.</w:t>
      </w:r>
      <w:r>
        <w:rPr>
          <w:rFonts w:hint="eastAsia" w:ascii="宋体" w:hAnsi="宋体" w:cs="宋体"/>
          <w:sz w:val="24"/>
          <w:szCs w:val="24"/>
        </w:rPr>
        <w:t>本项目不组织</w:t>
      </w:r>
      <w:r>
        <w:rPr>
          <w:rFonts w:hint="eastAsia" w:ascii="宋体" w:hAnsi="宋体"/>
          <w:sz w:val="24"/>
          <w:szCs w:val="24"/>
        </w:rPr>
        <w:t>勘察及答疑</w:t>
      </w:r>
      <w:r>
        <w:rPr>
          <w:rFonts w:hint="eastAsia" w:ascii="宋体" w:hAnsi="宋体" w:cs="宋体"/>
          <w:sz w:val="24"/>
          <w:szCs w:val="24"/>
        </w:rPr>
        <w:t xml:space="preserve">，供应商如对采购需求有疑问，请咨询采购单位联系人。 </w:t>
      </w:r>
    </w:p>
    <w:p w14:paraId="2CF0807F">
      <w:pPr>
        <w:spacing w:line="252" w:lineRule="auto"/>
        <w:ind w:firstLine="480"/>
        <w:rPr>
          <w:rFonts w:hint="eastAsia" w:ascii="宋体" w:hAnsi="宋体" w:cs="宋体"/>
          <w:kern w:val="0"/>
          <w:sz w:val="24"/>
          <w:szCs w:val="24"/>
          <w:highlight w:val="none"/>
        </w:rPr>
      </w:pPr>
      <w:r>
        <w:rPr>
          <w:rFonts w:hint="eastAsia" w:ascii="宋体" w:hAnsi="宋体" w:cs="宋体"/>
          <w:sz w:val="24"/>
          <w:szCs w:val="24"/>
        </w:rPr>
        <w:t>3.</w:t>
      </w:r>
      <w:r>
        <w:rPr>
          <w:rFonts w:hint="eastAsia" w:ascii="宋体" w:hAnsi="宋体" w:cs="宋体"/>
          <w:kern w:val="0"/>
          <w:sz w:val="24"/>
          <w:szCs w:val="24"/>
          <w:highlight w:val="none"/>
          <w:lang w:eastAsia="zh-CN"/>
        </w:rPr>
        <w:t>投标人</w:t>
      </w:r>
      <w:r>
        <w:rPr>
          <w:rFonts w:hint="eastAsia" w:ascii="宋体" w:hAnsi="宋体" w:cs="宋体"/>
          <w:kern w:val="0"/>
          <w:sz w:val="24"/>
          <w:szCs w:val="24"/>
          <w:highlight w:val="none"/>
        </w:rPr>
        <w:t>通过苏采云系统参与政府采购项目（苏采云系统登录页详见“江苏政府采购网”首页底部），需要办理江苏省政府采购数字证书及电子签章（详见苏采云系统登录页“CA办理指南”），进行苏采云系统注册并制作上传电子投标文件（</w:t>
      </w:r>
      <w:r>
        <w:rPr>
          <w:rFonts w:hint="eastAsia" w:ascii="宋体" w:hAnsi="宋体" w:cs="宋体"/>
          <w:kern w:val="0"/>
          <w:sz w:val="24"/>
          <w:szCs w:val="24"/>
          <w:highlight w:val="none"/>
          <w:lang w:val="en-US" w:eastAsia="zh-CN"/>
        </w:rPr>
        <w:t>具体</w:t>
      </w:r>
      <w:r>
        <w:rPr>
          <w:rFonts w:hint="eastAsia" w:ascii="宋体" w:hAnsi="宋体" w:cs="宋体"/>
          <w:kern w:val="0"/>
          <w:sz w:val="24"/>
          <w:szCs w:val="24"/>
          <w:highlight w:val="none"/>
        </w:rPr>
        <w:t>操作指南详见“江苏政府采购网-办事指南-资料下载”）。</w:t>
      </w:r>
    </w:p>
    <w:p w14:paraId="07634571">
      <w:pPr>
        <w:spacing w:line="252" w:lineRule="auto"/>
        <w:ind w:firstLine="480"/>
        <w:rPr>
          <w:rFonts w:hint="eastAsia" w:ascii="宋体" w:hAnsi="宋体" w:cs="宋体"/>
          <w:sz w:val="24"/>
          <w:szCs w:val="24"/>
        </w:rPr>
      </w:pPr>
      <w:r>
        <w:rPr>
          <w:rFonts w:hint="eastAsia" w:ascii="宋体" w:hAnsi="宋体" w:cs="宋体"/>
          <w:sz w:val="24"/>
          <w:szCs w:val="24"/>
        </w:rPr>
        <w:t>4.有关本次招标的事项若存在变动或修改，请及时关注“江苏政府采购网”（www.ccgp-jiangsu.gov.cn）更正公告。</w:t>
      </w:r>
    </w:p>
    <w:p w14:paraId="0FF58215">
      <w:pPr>
        <w:adjustRightInd w:val="0"/>
        <w:snapToGrid w:val="0"/>
        <w:spacing w:line="252" w:lineRule="auto"/>
        <w:ind w:firstLine="482" w:firstLineChars="200"/>
        <w:rPr>
          <w:rFonts w:hint="eastAsia" w:ascii="宋体" w:hAnsi="宋体"/>
          <w:sz w:val="24"/>
          <w:lang w:val="zh-CN"/>
        </w:rPr>
      </w:pPr>
      <w:r>
        <w:rPr>
          <w:rFonts w:hint="eastAsia" w:ascii="宋体" w:hAnsi="宋体" w:cs="宋体"/>
          <w:b/>
          <w:bCs/>
          <w:sz w:val="24"/>
          <w:szCs w:val="24"/>
        </w:rPr>
        <w:t>5.</w:t>
      </w:r>
      <w:r>
        <w:rPr>
          <w:rFonts w:hint="eastAsia" w:ascii="宋体" w:hAnsi="宋体"/>
          <w:b/>
          <w:bCs/>
          <w:sz w:val="24"/>
          <w:lang w:val="zh-CN"/>
        </w:rPr>
        <w:t>对采购方式、采购需求、供应商资格条件、评标方法和评标标准、合同文本、</w:t>
      </w:r>
      <w:r>
        <w:rPr>
          <w:rFonts w:hint="eastAsia" w:ascii="宋体" w:hAnsi="宋体"/>
          <w:b/>
          <w:bCs/>
          <w:sz w:val="24"/>
        </w:rPr>
        <w:t>招标项目资格审查结果</w:t>
      </w:r>
      <w:r>
        <w:rPr>
          <w:rFonts w:hint="eastAsia" w:ascii="宋体" w:hAnsi="宋体"/>
          <w:b/>
          <w:bCs/>
          <w:sz w:val="24"/>
          <w:lang w:val="zh-CN"/>
        </w:rPr>
        <w:t>的询问</w:t>
      </w:r>
      <w:r>
        <w:rPr>
          <w:rFonts w:hint="eastAsia" w:ascii="宋体" w:hAnsi="宋体"/>
          <w:b/>
          <w:bCs/>
          <w:sz w:val="24"/>
        </w:rPr>
        <w:t>或</w:t>
      </w:r>
      <w:r>
        <w:rPr>
          <w:rFonts w:hint="eastAsia" w:ascii="宋体" w:hAnsi="宋体"/>
          <w:b/>
          <w:bCs/>
          <w:sz w:val="24"/>
          <w:lang w:val="zh-CN"/>
        </w:rPr>
        <w:t>质疑向采购人提出，由采购人负责答复。</w:t>
      </w:r>
      <w:r>
        <w:rPr>
          <w:rFonts w:hint="eastAsia" w:ascii="宋体" w:hAnsi="宋体"/>
          <w:b/>
          <w:bCs/>
          <w:sz w:val="24"/>
        </w:rPr>
        <w:t>供应商对上述事项以外</w:t>
      </w:r>
      <w:r>
        <w:rPr>
          <w:rFonts w:hint="eastAsia" w:ascii="宋体" w:hAnsi="宋体"/>
          <w:b/>
          <w:bCs/>
          <w:sz w:val="24"/>
          <w:lang w:val="zh-CN"/>
        </w:rPr>
        <w:t>的询问</w:t>
      </w:r>
      <w:r>
        <w:rPr>
          <w:rFonts w:hint="eastAsia" w:ascii="宋体" w:hAnsi="宋体"/>
          <w:b/>
          <w:bCs/>
          <w:sz w:val="24"/>
        </w:rPr>
        <w:t>或</w:t>
      </w:r>
      <w:r>
        <w:rPr>
          <w:rFonts w:hint="eastAsia" w:ascii="宋体" w:hAnsi="宋体"/>
          <w:b/>
          <w:bCs/>
          <w:sz w:val="24"/>
          <w:lang w:val="zh-CN"/>
        </w:rPr>
        <w:t>质疑向交易中心提出，由交易中心负责答复。</w:t>
      </w:r>
    </w:p>
    <w:p w14:paraId="32694A69">
      <w:pPr>
        <w:adjustRightInd w:val="0"/>
        <w:snapToGrid w:val="0"/>
        <w:spacing w:line="252" w:lineRule="auto"/>
        <w:ind w:firstLine="480" w:firstLineChars="200"/>
        <w:rPr>
          <w:rFonts w:hint="eastAsia" w:ascii="宋体" w:hAnsi="宋体"/>
          <w:color w:val="auto"/>
          <w:sz w:val="24"/>
          <w:highlight w:val="none"/>
        </w:rPr>
      </w:pPr>
      <w:r>
        <w:rPr>
          <w:rFonts w:hint="eastAsia" w:ascii="宋体" w:hAnsi="宋体" w:eastAsia="宋体" w:cs="宋体"/>
          <w:color w:val="000000"/>
          <w:sz w:val="24"/>
          <w:szCs w:val="24"/>
          <w:highlight w:val="none"/>
          <w:lang w:val="en-US" w:eastAsia="zh-CN"/>
        </w:rPr>
        <w:t>采购人《质疑函》收件人：</w:t>
      </w:r>
      <w:r>
        <w:rPr>
          <w:rFonts w:hint="eastAsia" w:ascii="宋体" w:hAnsi="宋体" w:cs="宋体"/>
          <w:color w:val="000000"/>
          <w:sz w:val="24"/>
          <w:szCs w:val="24"/>
          <w:highlight w:val="none"/>
          <w:lang w:val="en-US" w:eastAsia="zh-CN"/>
        </w:rPr>
        <w:t>郑工</w:t>
      </w:r>
      <w:r>
        <w:rPr>
          <w:rFonts w:hint="eastAsia" w:ascii="宋体" w:hAnsi="宋体" w:eastAsia="宋体" w:cs="宋体"/>
          <w:color w:val="000000"/>
          <w:sz w:val="24"/>
          <w:szCs w:val="24"/>
          <w:highlight w:val="none"/>
          <w:lang w:val="en-US" w:eastAsia="zh-CN"/>
        </w:rPr>
        <w:t>，收件地址：</w:t>
      </w:r>
      <w:r>
        <w:rPr>
          <w:rFonts w:hint="eastAsia" w:ascii="宋体" w:hAnsi="宋体" w:eastAsia="宋体" w:cs="宋体"/>
          <w:sz w:val="24"/>
          <w:szCs w:val="24"/>
          <w:highlight w:val="none"/>
          <w:lang w:val="en-US" w:eastAsia="zh-CN"/>
        </w:rPr>
        <w:t>南京市江北新区天浦路1号3</w:t>
      </w:r>
      <w:r>
        <w:rPr>
          <w:rFonts w:ascii="宋体" w:hAnsi="宋体" w:eastAsia="宋体" w:cs="宋体"/>
          <w:spacing w:val="2"/>
          <w:sz w:val="24"/>
          <w:szCs w:val="24"/>
          <w:lang w:eastAsia="zh-CN"/>
        </w:rPr>
        <w:t>号楼</w:t>
      </w:r>
      <w:r>
        <w:rPr>
          <w:rFonts w:hint="eastAsia" w:ascii="宋体" w:hAnsi="宋体" w:eastAsia="宋体" w:cs="宋体"/>
          <w:color w:val="000000"/>
          <w:sz w:val="24"/>
          <w:szCs w:val="24"/>
          <w:highlight w:val="none"/>
          <w:lang w:val="en-US" w:eastAsia="zh-CN"/>
        </w:rPr>
        <w:t>，</w:t>
      </w:r>
      <w:r>
        <w:rPr>
          <w:rFonts w:hint="eastAsia" w:ascii="宋体" w:hAnsi="宋体"/>
          <w:color w:val="auto"/>
          <w:sz w:val="24"/>
          <w:highlight w:val="none"/>
        </w:rPr>
        <w:t>联系电话：</w:t>
      </w:r>
      <w:r>
        <w:rPr>
          <w:rFonts w:ascii="宋体" w:hAnsi="宋体" w:eastAsia="宋体" w:cs="宋体"/>
          <w:color w:val="auto"/>
          <w:spacing w:val="2"/>
          <w:sz w:val="24"/>
          <w:szCs w:val="24"/>
          <w:highlight w:val="none"/>
          <w:lang w:eastAsia="zh-CN"/>
        </w:rPr>
        <w:t>025-58696515</w:t>
      </w:r>
      <w:r>
        <w:rPr>
          <w:rFonts w:hint="eastAsia" w:ascii="宋体" w:hAnsi="宋体"/>
          <w:color w:val="auto"/>
          <w:sz w:val="24"/>
          <w:highlight w:val="none"/>
        </w:rPr>
        <w:t>。</w:t>
      </w:r>
    </w:p>
    <w:p w14:paraId="55DE922E">
      <w:pPr>
        <w:adjustRightInd w:val="0"/>
        <w:snapToGrid w:val="0"/>
        <w:spacing w:line="252"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交易中心</w:t>
      </w:r>
      <w:r>
        <w:rPr>
          <w:rFonts w:hint="eastAsia" w:ascii="宋体" w:hAnsi="宋体" w:cs="宋体"/>
          <w:color w:val="000000"/>
          <w:sz w:val="24"/>
          <w:szCs w:val="24"/>
          <w:lang w:eastAsia="zh-CN"/>
        </w:rPr>
        <w:t>《质疑函》收件人：南京市公共资源交易中心江北新区分中心</w:t>
      </w:r>
      <w:r>
        <w:rPr>
          <w:rFonts w:hint="eastAsia" w:ascii="宋体" w:hAnsi="宋体" w:cs="宋体"/>
          <w:color w:val="000000"/>
          <w:sz w:val="24"/>
          <w:szCs w:val="24"/>
        </w:rPr>
        <w:t>业务受理窗口，</w:t>
      </w:r>
      <w:r>
        <w:rPr>
          <w:rFonts w:hint="eastAsia" w:ascii="宋体" w:hAnsi="宋体" w:cs="宋体"/>
          <w:color w:val="000000"/>
          <w:sz w:val="24"/>
          <w:szCs w:val="24"/>
          <w:lang w:eastAsia="zh-CN"/>
        </w:rPr>
        <w:t>收件地址</w:t>
      </w:r>
      <w:r>
        <w:rPr>
          <w:rFonts w:hint="eastAsia" w:ascii="宋体" w:hAnsi="宋体" w:cs="宋体"/>
          <w:color w:val="000000"/>
          <w:sz w:val="24"/>
          <w:szCs w:val="24"/>
        </w:rPr>
        <w:t>：南京市江北新区天浦路1号5号楼一楼大厅业务受理窗口，联系电话：025-58150937。</w:t>
      </w:r>
    </w:p>
    <w:p w14:paraId="1A96EF25">
      <w:pPr>
        <w:pStyle w:val="197"/>
        <w:spacing w:before="145" w:after="145" w:line="252" w:lineRule="auto"/>
        <w:ind w:firstLine="46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七、本次招标联系方式</w:t>
      </w:r>
      <w:bookmarkEnd w:id="35"/>
      <w:bookmarkEnd w:id="36"/>
      <w:bookmarkEnd w:id="37"/>
      <w:bookmarkEnd w:id="38"/>
      <w:bookmarkEnd w:id="39"/>
    </w:p>
    <w:p w14:paraId="1A30DD82">
      <w:pPr>
        <w:adjustRightInd w:val="0"/>
        <w:snapToGrid w:val="0"/>
        <w:spacing w:line="252" w:lineRule="auto"/>
        <w:ind w:firstLine="480" w:firstLineChars="200"/>
        <w:rPr>
          <w:rFonts w:hint="eastAsia" w:ascii="宋体" w:hAnsi="宋体"/>
          <w:sz w:val="24"/>
          <w:szCs w:val="24"/>
        </w:rPr>
      </w:pPr>
      <w:r>
        <w:rPr>
          <w:rFonts w:hint="eastAsia" w:ascii="宋体" w:hAnsi="宋体"/>
          <w:sz w:val="24"/>
          <w:szCs w:val="24"/>
        </w:rPr>
        <w:t>1.采购人</w:t>
      </w:r>
    </w:p>
    <w:p w14:paraId="2D83898E">
      <w:pPr>
        <w:adjustRightInd w:val="0"/>
        <w:snapToGrid w:val="0"/>
        <w:spacing w:line="252" w:lineRule="auto"/>
        <w:ind w:firstLine="480" w:firstLineChars="200"/>
        <w:rPr>
          <w:rFonts w:hint="eastAsia" w:ascii="宋体" w:hAnsi="宋体"/>
          <w:sz w:val="24"/>
          <w:szCs w:val="24"/>
        </w:rPr>
      </w:pPr>
      <w:r>
        <w:rPr>
          <w:rFonts w:hint="eastAsia" w:ascii="宋体" w:hAnsi="宋体"/>
          <w:sz w:val="24"/>
          <w:szCs w:val="24"/>
        </w:rPr>
        <w:t xml:space="preserve">名  称：南京江北新区城市数字治理中心         </w:t>
      </w:r>
    </w:p>
    <w:p w14:paraId="0280DFE8">
      <w:pPr>
        <w:adjustRightInd w:val="0"/>
        <w:snapToGrid w:val="0"/>
        <w:spacing w:line="252" w:lineRule="auto"/>
        <w:ind w:firstLine="480" w:firstLineChars="200"/>
        <w:rPr>
          <w:rFonts w:hint="eastAsia" w:ascii="宋体" w:hAnsi="宋体"/>
          <w:sz w:val="24"/>
          <w:szCs w:val="24"/>
        </w:rPr>
      </w:pPr>
      <w:r>
        <w:rPr>
          <w:rFonts w:hint="eastAsia" w:ascii="宋体" w:hAnsi="宋体"/>
          <w:sz w:val="24"/>
          <w:szCs w:val="24"/>
        </w:rPr>
        <w:t xml:space="preserve">地  址：南京市江北新区天浦路1号3号楼  </w:t>
      </w:r>
    </w:p>
    <w:p w14:paraId="4C6F58AA">
      <w:pPr>
        <w:adjustRightInd w:val="0"/>
        <w:snapToGrid w:val="0"/>
        <w:spacing w:line="252" w:lineRule="auto"/>
        <w:ind w:firstLine="480" w:firstLineChars="200"/>
        <w:rPr>
          <w:rFonts w:hint="eastAsia" w:ascii="宋体" w:hAnsi="宋体"/>
          <w:sz w:val="24"/>
          <w:szCs w:val="24"/>
        </w:rPr>
      </w:pPr>
      <w:r>
        <w:rPr>
          <w:rFonts w:hint="eastAsia" w:ascii="宋体" w:hAnsi="宋体"/>
          <w:sz w:val="24"/>
          <w:szCs w:val="24"/>
        </w:rPr>
        <w:t xml:space="preserve">联系人：郑工 </w:t>
      </w:r>
    </w:p>
    <w:p w14:paraId="21C263BA">
      <w:pPr>
        <w:adjustRightInd w:val="0"/>
        <w:snapToGrid w:val="0"/>
        <w:spacing w:line="252"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联系电话：025</w:t>
      </w:r>
      <w:r>
        <w:rPr>
          <w:rFonts w:ascii="宋体" w:hAnsi="宋体" w:eastAsia="宋体" w:cs="宋体"/>
          <w:color w:val="auto"/>
          <w:spacing w:val="2"/>
          <w:sz w:val="24"/>
          <w:szCs w:val="24"/>
          <w:highlight w:val="none"/>
          <w:lang w:eastAsia="zh-CN"/>
        </w:rPr>
        <w:t>-58696515</w:t>
      </w:r>
      <w:r>
        <w:rPr>
          <w:rFonts w:hint="eastAsia" w:ascii="宋体" w:hAnsi="宋体"/>
          <w:color w:val="auto"/>
          <w:sz w:val="24"/>
          <w:szCs w:val="24"/>
          <w:highlight w:val="none"/>
        </w:rPr>
        <w:t xml:space="preserve"> </w:t>
      </w:r>
      <w:bookmarkStart w:id="40" w:name="_Toc28359086"/>
      <w:bookmarkStart w:id="41" w:name="_Toc28359009"/>
    </w:p>
    <w:bookmarkEnd w:id="40"/>
    <w:bookmarkEnd w:id="41"/>
    <w:p w14:paraId="7D9CCA03">
      <w:pPr>
        <w:adjustRightInd w:val="0"/>
        <w:snapToGrid w:val="0"/>
        <w:spacing w:line="252"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2.交易中心</w:t>
      </w:r>
    </w:p>
    <w:p w14:paraId="4CA87751">
      <w:pPr>
        <w:adjustRightInd w:val="0"/>
        <w:snapToGrid w:val="0"/>
        <w:spacing w:line="252" w:lineRule="auto"/>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地　址：南京市江北新区天浦路1号</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号楼</w:t>
      </w:r>
    </w:p>
    <w:p w14:paraId="4255185F">
      <w:pPr>
        <w:adjustRightInd w:val="0"/>
        <w:snapToGrid w:val="0"/>
        <w:spacing w:line="252" w:lineRule="auto"/>
        <w:ind w:firstLine="480" w:firstLineChars="200"/>
        <w:rPr>
          <w:rFonts w:hint="default" w:ascii="宋体" w:hAnsi="宋体" w:eastAsia="宋体" w:cs="Times New Roman"/>
          <w:sz w:val="24"/>
          <w:szCs w:val="24"/>
          <w:lang w:val="en-US" w:eastAsia="zh-CN"/>
        </w:rPr>
      </w:pPr>
      <w:r>
        <w:rPr>
          <w:rFonts w:hint="eastAsia" w:ascii="宋体" w:hAnsi="宋体" w:eastAsia="宋体" w:cs="Times New Roman"/>
          <w:sz w:val="24"/>
          <w:szCs w:val="24"/>
        </w:rPr>
        <w:t>联系人：</w:t>
      </w:r>
      <w:r>
        <w:rPr>
          <w:rFonts w:hint="eastAsia" w:ascii="宋体" w:hAnsi="宋体" w:eastAsia="宋体" w:cs="Times New Roman"/>
          <w:sz w:val="24"/>
          <w:szCs w:val="24"/>
          <w:lang w:eastAsia="zh-CN"/>
        </w:rPr>
        <w:t>班</w:t>
      </w:r>
      <w:r>
        <w:rPr>
          <w:rFonts w:hint="eastAsia" w:ascii="宋体" w:hAnsi="宋体" w:eastAsia="宋体" w:cs="Times New Roman"/>
          <w:sz w:val="24"/>
          <w:szCs w:val="24"/>
          <w:lang w:val="en-US" w:eastAsia="zh-CN"/>
        </w:rPr>
        <w:t>老师</w:t>
      </w:r>
    </w:p>
    <w:p w14:paraId="16CB2F26">
      <w:pPr>
        <w:adjustRightInd w:val="0"/>
        <w:snapToGrid w:val="0"/>
        <w:spacing w:line="252" w:lineRule="auto"/>
        <w:ind w:firstLine="480" w:firstLineChars="200"/>
        <w:rPr>
          <w:rFonts w:hint="default" w:ascii="宋体" w:hAnsi="宋体" w:eastAsia="宋体" w:cs="Times New Roman"/>
          <w:sz w:val="24"/>
          <w:szCs w:val="24"/>
          <w:lang w:val="en-US" w:eastAsia="zh-CN"/>
        </w:rPr>
      </w:pPr>
      <w:r>
        <w:rPr>
          <w:rFonts w:hint="eastAsia" w:ascii="宋体" w:hAnsi="宋体" w:eastAsia="宋体" w:cs="Times New Roman"/>
          <w:sz w:val="24"/>
          <w:szCs w:val="24"/>
        </w:rPr>
        <w:t>联系电话：</w:t>
      </w:r>
      <w:r>
        <w:rPr>
          <w:rFonts w:hint="eastAsia" w:ascii="宋体" w:hAnsi="宋体" w:eastAsia="宋体" w:cs="Times New Roman"/>
          <w:sz w:val="24"/>
          <w:szCs w:val="24"/>
          <w:lang w:val="en-US" w:eastAsia="zh-CN"/>
        </w:rPr>
        <w:t>025-58150960</w:t>
      </w:r>
    </w:p>
    <w:p w14:paraId="54F52698">
      <w:pPr>
        <w:spacing w:line="252" w:lineRule="auto"/>
        <w:ind w:firstLine="480"/>
        <w:rPr>
          <w:rFonts w:hint="eastAsia" w:ascii="宋体" w:hAnsi="宋体"/>
          <w:sz w:val="24"/>
          <w:szCs w:val="24"/>
        </w:rPr>
      </w:pPr>
      <w:r>
        <w:rPr>
          <w:rFonts w:hint="eastAsia" w:ascii="宋体" w:hAnsi="宋体"/>
          <w:color w:val="FF0000"/>
          <w:sz w:val="24"/>
          <w:szCs w:val="24"/>
        </w:rPr>
        <w:t xml:space="preserve"> </w:t>
      </w:r>
    </w:p>
    <w:p w14:paraId="2956925E">
      <w:pPr>
        <w:tabs>
          <w:tab w:val="left" w:pos="900"/>
        </w:tabs>
        <w:spacing w:line="252" w:lineRule="auto"/>
        <w:ind w:firstLine="480"/>
        <w:jc w:val="left"/>
        <w:rPr>
          <w:rFonts w:hint="eastAsia" w:ascii="宋体" w:hAnsi="宋体"/>
          <w:sz w:val="24"/>
          <w:szCs w:val="24"/>
        </w:rPr>
      </w:pPr>
    </w:p>
    <w:bookmarkEnd w:id="1"/>
    <w:bookmarkEnd w:id="2"/>
    <w:bookmarkEnd w:id="3"/>
    <w:bookmarkEnd w:id="4"/>
    <w:bookmarkEnd w:id="5"/>
    <w:p w14:paraId="51E8643F">
      <w:pPr>
        <w:pStyle w:val="272"/>
        <w:tabs>
          <w:tab w:val="left" w:pos="463"/>
        </w:tabs>
        <w:ind w:left="0"/>
        <w:jc w:val="center"/>
        <w:outlineLvl w:val="0"/>
        <w:rPr>
          <w:rFonts w:ascii="方正小标宋简体" w:hAnsi="方正小标宋简体" w:eastAsia="方正小标宋简体" w:cs="方正小标宋简体"/>
          <w:color w:val="000000"/>
          <w:sz w:val="36"/>
          <w:szCs w:val="36"/>
          <w:lang w:val="en-US"/>
        </w:rPr>
      </w:pPr>
      <w:bookmarkStart w:id="42" w:name="_Toc16938590"/>
      <w:bookmarkStart w:id="43" w:name="_Hlt16619350"/>
      <w:bookmarkStart w:id="44" w:name="_Toc120614244"/>
      <w:bookmarkStart w:id="45" w:name="_Toc20823346"/>
      <w:bookmarkStart w:id="46" w:name="_Toc479757211"/>
      <w:bookmarkStart w:id="47" w:name="_Toc462564139"/>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bookmarkStart w:id="49" w:name="_Toc513029202"/>
      <w:bookmarkStart w:id="50" w:name="_Toc120614213"/>
      <w:bookmarkStart w:id="51" w:name="_Toc20823274"/>
      <w:bookmarkStart w:id="52" w:name="_Toc16938518"/>
      <w:r>
        <w:rPr>
          <w:rFonts w:hint="eastAsia" w:ascii="方正小标宋简体" w:hAnsi="方正小标宋简体" w:eastAsia="方正小标宋简体" w:cs="方正小标宋简体"/>
          <w:color w:val="000000"/>
          <w:sz w:val="36"/>
          <w:szCs w:val="36"/>
          <w:lang w:val="en-US"/>
        </w:rPr>
        <w:t>投标人须知</w:t>
      </w:r>
      <w:bookmarkEnd w:id="49"/>
      <w:bookmarkEnd w:id="50"/>
      <w:bookmarkEnd w:id="51"/>
      <w:bookmarkEnd w:id="52"/>
    </w:p>
    <w:p w14:paraId="194399E3">
      <w:pPr>
        <w:pStyle w:val="197"/>
        <w:spacing w:before="145" w:after="145" w:line="240" w:lineRule="auto"/>
        <w:ind w:firstLine="465"/>
        <w:rPr>
          <w:rFonts w:ascii="方正黑体_GBK" w:hAnsi="方正黑体_GBK" w:eastAsia="方正黑体_GBK" w:cs="方正黑体_GBK"/>
          <w:b w:val="0"/>
          <w:bCs w:val="0"/>
          <w:sz w:val="30"/>
          <w:szCs w:val="30"/>
        </w:rPr>
      </w:pPr>
      <w:bookmarkStart w:id="53" w:name="_Toc513029203"/>
      <w:bookmarkStart w:id="54" w:name="_Toc16938519"/>
      <w:bookmarkStart w:id="55" w:name="_Toc120614214"/>
      <w:bookmarkStart w:id="56" w:name="_Toc20823275"/>
      <w:bookmarkStart w:id="57" w:name="_Toc20823314"/>
      <w:bookmarkStart w:id="58" w:name="_Toc513029242"/>
      <w:bookmarkStart w:id="59" w:name="_Toc16938558"/>
      <w:bookmarkStart w:id="60" w:name="_Toc120614221"/>
      <w:bookmarkStart w:id="61" w:name="_Toc479757207"/>
      <w:r>
        <w:rPr>
          <w:rFonts w:hint="eastAsia" w:ascii="方正黑体_GBK" w:hAnsi="方正黑体_GBK" w:eastAsia="方正黑体_GBK" w:cs="方正黑体_GBK"/>
          <w:b w:val="0"/>
          <w:bCs w:val="0"/>
          <w:sz w:val="30"/>
          <w:szCs w:val="30"/>
        </w:rPr>
        <w:t>一、总则</w:t>
      </w:r>
      <w:bookmarkEnd w:id="53"/>
      <w:bookmarkEnd w:id="54"/>
      <w:bookmarkEnd w:id="55"/>
      <w:bookmarkEnd w:id="56"/>
    </w:p>
    <w:p w14:paraId="173B20A7">
      <w:pPr>
        <w:pStyle w:val="199"/>
        <w:spacing w:before="0" w:after="0" w:line="240" w:lineRule="auto"/>
        <w:ind w:firstLine="422"/>
        <w:rPr>
          <w:rFonts w:ascii="方正楷体_GBK" w:hAnsi="方正楷体_GBK" w:eastAsia="方正楷体_GBK" w:cs="方正楷体_GBK"/>
        </w:rPr>
      </w:pPr>
      <w:bookmarkStart w:id="62" w:name="_Hlt16619475"/>
      <w:bookmarkEnd w:id="62"/>
      <w:bookmarkStart w:id="63" w:name="_Toc458694821"/>
      <w:bookmarkStart w:id="64" w:name="_Toc513029204"/>
      <w:bookmarkStart w:id="65" w:name="_Toc20823276"/>
      <w:bookmarkStart w:id="66" w:name="_Toc16938520"/>
      <w:r>
        <w:rPr>
          <w:rFonts w:hint="eastAsia" w:ascii="方正楷体_GBK" w:hAnsi="方正楷体_GBK" w:eastAsia="方正楷体_GBK" w:cs="方正楷体_GBK"/>
        </w:rPr>
        <w:t>1</w:t>
      </w:r>
      <w:bookmarkEnd w:id="63"/>
      <w:r>
        <w:rPr>
          <w:rFonts w:hint="eastAsia" w:ascii="方正楷体_GBK" w:hAnsi="方正楷体_GBK" w:eastAsia="方正楷体_GBK" w:cs="方正楷体_GBK"/>
        </w:rPr>
        <w:t>.招标方式</w:t>
      </w:r>
      <w:bookmarkEnd w:id="64"/>
      <w:bookmarkEnd w:id="65"/>
      <w:bookmarkEnd w:id="66"/>
    </w:p>
    <w:p w14:paraId="4106C08E">
      <w:pPr>
        <w:ind w:firstLine="420"/>
        <w:rPr>
          <w:rFonts w:hint="eastAsia" w:ascii="宋体" w:hAnsi="宋体"/>
          <w:sz w:val="24"/>
        </w:rPr>
      </w:pPr>
      <w:r>
        <w:rPr>
          <w:rFonts w:hint="eastAsia" w:ascii="宋体" w:hAnsi="宋体"/>
          <w:sz w:val="24"/>
        </w:rPr>
        <w:t>1.1 本次招标采取公开招标方式，本文件仅适用于招标公告中所述项目。</w:t>
      </w:r>
    </w:p>
    <w:p w14:paraId="400331D9">
      <w:pPr>
        <w:pStyle w:val="199"/>
        <w:spacing w:before="0" w:after="0" w:line="240" w:lineRule="auto"/>
        <w:ind w:firstLine="422"/>
        <w:rPr>
          <w:rFonts w:ascii="方正楷体_GBK" w:hAnsi="方正楷体_GBK" w:eastAsia="方正楷体_GBK" w:cs="方正楷体_GBK"/>
        </w:rPr>
      </w:pPr>
      <w:bookmarkStart w:id="67" w:name="_Toc16938521"/>
      <w:bookmarkStart w:id="68" w:name="_Toc513029205"/>
      <w:bookmarkStart w:id="69" w:name="_Toc20823277"/>
      <w:r>
        <w:rPr>
          <w:rFonts w:hint="eastAsia" w:ascii="方正楷体_GBK" w:hAnsi="方正楷体_GBK" w:eastAsia="方正楷体_GBK" w:cs="方正楷体_GBK"/>
        </w:rPr>
        <w:t>2.合格的投标人</w:t>
      </w:r>
      <w:bookmarkEnd w:id="67"/>
      <w:bookmarkEnd w:id="68"/>
      <w:bookmarkEnd w:id="69"/>
    </w:p>
    <w:p w14:paraId="51AB8E8C">
      <w:pPr>
        <w:ind w:firstLine="420"/>
        <w:rPr>
          <w:rFonts w:hint="eastAsia" w:ascii="宋体" w:hAnsi="宋体"/>
          <w:sz w:val="24"/>
        </w:rPr>
      </w:pPr>
      <w:r>
        <w:rPr>
          <w:rFonts w:hint="eastAsia" w:ascii="宋体" w:hAnsi="宋体"/>
          <w:sz w:val="24"/>
        </w:rPr>
        <w:t>2.1 满足招标公告对供应商资格要求的规定。</w:t>
      </w:r>
    </w:p>
    <w:p w14:paraId="1DEB5808">
      <w:pPr>
        <w:ind w:firstLine="420"/>
        <w:rPr>
          <w:rFonts w:hint="eastAsia" w:ascii="宋体" w:hAnsi="宋体"/>
          <w:sz w:val="24"/>
        </w:rPr>
      </w:pPr>
      <w:r>
        <w:rPr>
          <w:rFonts w:hint="eastAsia" w:ascii="宋体" w:hAnsi="宋体"/>
          <w:sz w:val="24"/>
        </w:rPr>
        <w:t>2.2 满足招标文件规定的实质性要求和条件。</w:t>
      </w:r>
    </w:p>
    <w:p w14:paraId="346FF749">
      <w:pPr>
        <w:pStyle w:val="199"/>
        <w:spacing w:before="0" w:after="0" w:line="240" w:lineRule="auto"/>
        <w:ind w:firstLine="422"/>
        <w:rPr>
          <w:rFonts w:ascii="方正楷体_GBK" w:hAnsi="方正楷体_GBK" w:eastAsia="方正楷体_GBK" w:cs="方正楷体_GBK"/>
        </w:rPr>
      </w:pPr>
      <w:bookmarkStart w:id="70" w:name="_Toc513029206"/>
      <w:bookmarkStart w:id="71" w:name="_Toc16938522"/>
      <w:bookmarkStart w:id="72" w:name="_Toc20823278"/>
      <w:r>
        <w:rPr>
          <w:rFonts w:hint="eastAsia" w:ascii="方正楷体_GBK" w:hAnsi="方正楷体_GBK" w:eastAsia="方正楷体_GBK" w:cs="方正楷体_GBK"/>
        </w:rPr>
        <w:t>3.适用法律</w:t>
      </w:r>
      <w:bookmarkEnd w:id="70"/>
      <w:bookmarkEnd w:id="71"/>
      <w:bookmarkEnd w:id="72"/>
    </w:p>
    <w:p w14:paraId="61CACD43">
      <w:pPr>
        <w:ind w:firstLine="420"/>
        <w:rPr>
          <w:rFonts w:hint="eastAsia" w:ascii="宋体" w:hAnsi="宋体"/>
          <w:sz w:val="24"/>
        </w:rPr>
      </w:pPr>
      <w:r>
        <w:rPr>
          <w:rFonts w:hint="eastAsia" w:ascii="宋体" w:hAnsi="宋体"/>
          <w:sz w:val="24"/>
        </w:rPr>
        <w:t>3.1 本次招标及由此产生的合同受中华人民共和国有关的法律法规制约和保护。</w:t>
      </w:r>
    </w:p>
    <w:p w14:paraId="272FC9FE">
      <w:pPr>
        <w:pStyle w:val="199"/>
        <w:spacing w:before="0" w:after="0" w:line="240" w:lineRule="auto"/>
        <w:ind w:firstLine="422"/>
        <w:rPr>
          <w:rFonts w:ascii="方正楷体_GBK" w:hAnsi="方正楷体_GBK" w:eastAsia="方正楷体_GBK" w:cs="方正楷体_GBK"/>
        </w:rPr>
      </w:pPr>
      <w:bookmarkStart w:id="73" w:name="_Toc513029207"/>
      <w:bookmarkStart w:id="74" w:name="_Toc16938523"/>
      <w:bookmarkStart w:id="75" w:name="_Toc462564067"/>
      <w:bookmarkStart w:id="76" w:name="_Toc20823279"/>
      <w:r>
        <w:rPr>
          <w:rFonts w:hint="eastAsia" w:ascii="方正楷体_GBK" w:hAnsi="方正楷体_GBK" w:eastAsia="方正楷体_GBK" w:cs="方正楷体_GBK"/>
        </w:rPr>
        <w:t>4.投标费用</w:t>
      </w:r>
      <w:bookmarkEnd w:id="73"/>
      <w:bookmarkEnd w:id="74"/>
      <w:bookmarkEnd w:id="75"/>
      <w:bookmarkEnd w:id="76"/>
    </w:p>
    <w:p w14:paraId="676A481A">
      <w:pPr>
        <w:ind w:firstLine="420"/>
        <w:rPr>
          <w:rFonts w:hint="eastAsia" w:ascii="宋体" w:hAnsi="宋体"/>
          <w:sz w:val="24"/>
        </w:rPr>
      </w:pPr>
      <w:r>
        <w:rPr>
          <w:rFonts w:hint="eastAsia" w:ascii="宋体" w:hAnsi="宋体"/>
          <w:sz w:val="24"/>
        </w:rPr>
        <w:t>4.1 投标人应自行承担所有与参加投标有关的费用，无论投标过程中的做法和结果如何，交易中心在任何情况下均无义务和责任承担这些费用。</w:t>
      </w:r>
    </w:p>
    <w:p w14:paraId="386A099E">
      <w:pPr>
        <w:ind w:firstLine="420"/>
        <w:rPr>
          <w:rFonts w:hint="eastAsia" w:ascii="宋体" w:hAnsi="宋体"/>
          <w:sz w:val="24"/>
        </w:rPr>
      </w:pPr>
      <w:r>
        <w:rPr>
          <w:rFonts w:hint="eastAsia" w:ascii="宋体" w:hAnsi="宋体"/>
          <w:sz w:val="24"/>
        </w:rPr>
        <w:t>4.2 本次招标交易中心和采购人不收取标书工本费与中标服务费。</w:t>
      </w:r>
    </w:p>
    <w:p w14:paraId="2D44F058">
      <w:pPr>
        <w:pStyle w:val="199"/>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5.招标文件的约束力</w:t>
      </w:r>
    </w:p>
    <w:p w14:paraId="493001D2">
      <w:pPr>
        <w:ind w:firstLine="420"/>
        <w:rPr>
          <w:rFonts w:hint="eastAsia" w:ascii="宋体" w:hAnsi="宋体"/>
          <w:sz w:val="24"/>
        </w:rPr>
      </w:pPr>
      <w:r>
        <w:rPr>
          <w:rFonts w:hint="eastAsia" w:ascii="宋体" w:hAnsi="宋体"/>
          <w:sz w:val="24"/>
        </w:rPr>
        <w:t>5.1 投标人一旦参加本项目采购活动，即被认为接受了本文件的规定和约束。</w:t>
      </w:r>
    </w:p>
    <w:p w14:paraId="3BCDD141">
      <w:pPr>
        <w:pStyle w:val="197"/>
        <w:spacing w:before="145" w:after="145" w:line="240" w:lineRule="auto"/>
        <w:ind w:firstLine="465"/>
        <w:rPr>
          <w:rFonts w:ascii="方正黑体_GBK" w:hAnsi="方正黑体_GBK" w:eastAsia="方正黑体_GBK" w:cs="方正黑体_GBK"/>
          <w:b w:val="0"/>
          <w:bCs w:val="0"/>
          <w:sz w:val="30"/>
          <w:szCs w:val="30"/>
        </w:rPr>
      </w:pPr>
      <w:bookmarkStart w:id="77" w:name="_Toc120614215"/>
      <w:bookmarkStart w:id="78" w:name="_Toc20823281"/>
      <w:bookmarkStart w:id="79" w:name="_Toc513029209"/>
      <w:bookmarkStart w:id="80" w:name="_Toc16938525"/>
      <w:r>
        <w:rPr>
          <w:rFonts w:hint="eastAsia" w:ascii="方正黑体_GBK" w:hAnsi="方正黑体_GBK" w:eastAsia="方正黑体_GBK" w:cs="方正黑体_GBK"/>
          <w:b w:val="0"/>
          <w:bCs w:val="0"/>
          <w:sz w:val="30"/>
          <w:szCs w:val="30"/>
        </w:rPr>
        <w:t>二、招标文件</w:t>
      </w:r>
      <w:bookmarkEnd w:id="77"/>
      <w:bookmarkEnd w:id="78"/>
      <w:bookmarkEnd w:id="79"/>
      <w:bookmarkEnd w:id="80"/>
    </w:p>
    <w:p w14:paraId="622725A2">
      <w:pPr>
        <w:pStyle w:val="199"/>
        <w:spacing w:before="0" w:after="0" w:line="240" w:lineRule="auto"/>
        <w:ind w:firstLine="422"/>
        <w:rPr>
          <w:rFonts w:ascii="方正楷体_GBK" w:hAnsi="方正楷体_GBK" w:eastAsia="方正楷体_GBK" w:cs="方正楷体_GBK"/>
        </w:rPr>
      </w:pPr>
      <w:bookmarkStart w:id="81" w:name="_Toc20823282"/>
      <w:bookmarkStart w:id="82" w:name="_Toc16938526"/>
      <w:bookmarkStart w:id="83" w:name="_Toc513029210"/>
      <w:r>
        <w:rPr>
          <w:rFonts w:hint="eastAsia" w:ascii="方正楷体_GBK" w:hAnsi="方正楷体_GBK" w:eastAsia="方正楷体_GBK" w:cs="方正楷体_GBK"/>
        </w:rPr>
        <w:t>6.招标文件构成</w:t>
      </w:r>
      <w:bookmarkEnd w:id="81"/>
      <w:bookmarkEnd w:id="82"/>
      <w:bookmarkEnd w:id="83"/>
    </w:p>
    <w:p w14:paraId="31FDCDDB">
      <w:pPr>
        <w:ind w:firstLine="420"/>
        <w:rPr>
          <w:rFonts w:hint="eastAsia" w:ascii="宋体" w:hAnsi="宋体"/>
          <w:sz w:val="24"/>
        </w:rPr>
      </w:pPr>
      <w:r>
        <w:rPr>
          <w:rFonts w:hint="eastAsia" w:ascii="宋体" w:hAnsi="宋体"/>
          <w:sz w:val="24"/>
        </w:rPr>
        <w:t>6.1 招标文件由以下部分组成：</w:t>
      </w:r>
    </w:p>
    <w:p w14:paraId="36485DA7">
      <w:pPr>
        <w:ind w:firstLine="420"/>
        <w:rPr>
          <w:rFonts w:hint="eastAsia" w:ascii="宋体" w:hAnsi="宋体"/>
          <w:sz w:val="24"/>
        </w:rPr>
      </w:pPr>
      <w:r>
        <w:rPr>
          <w:rFonts w:hint="eastAsia" w:ascii="宋体" w:hAnsi="宋体"/>
          <w:sz w:val="24"/>
        </w:rPr>
        <w:t>（1）投标邀请</w:t>
      </w:r>
    </w:p>
    <w:p w14:paraId="54C6FDD3">
      <w:pPr>
        <w:ind w:firstLine="420"/>
        <w:rPr>
          <w:rFonts w:hint="eastAsia" w:ascii="宋体" w:hAnsi="宋体"/>
          <w:sz w:val="24"/>
        </w:rPr>
      </w:pPr>
      <w:r>
        <w:rPr>
          <w:rFonts w:hint="eastAsia" w:ascii="宋体" w:hAnsi="宋体"/>
          <w:sz w:val="24"/>
        </w:rPr>
        <w:t>（2）投标人须知</w:t>
      </w:r>
    </w:p>
    <w:p w14:paraId="38352B7D">
      <w:pPr>
        <w:ind w:firstLine="420"/>
        <w:rPr>
          <w:rFonts w:hint="eastAsia" w:ascii="宋体" w:hAnsi="宋体"/>
          <w:sz w:val="24"/>
        </w:rPr>
      </w:pPr>
      <w:r>
        <w:rPr>
          <w:rFonts w:hint="eastAsia" w:ascii="宋体" w:hAnsi="宋体"/>
          <w:sz w:val="24"/>
        </w:rPr>
        <w:t>（3）合同文本</w:t>
      </w:r>
    </w:p>
    <w:p w14:paraId="449FA7A8">
      <w:pPr>
        <w:ind w:firstLine="420"/>
        <w:rPr>
          <w:rFonts w:hint="eastAsia" w:ascii="宋体" w:hAnsi="宋体"/>
          <w:sz w:val="24"/>
        </w:rPr>
      </w:pPr>
      <w:r>
        <w:rPr>
          <w:rFonts w:hint="eastAsia" w:ascii="宋体" w:hAnsi="宋体"/>
          <w:sz w:val="24"/>
        </w:rPr>
        <w:t>（4）采购需求</w:t>
      </w:r>
    </w:p>
    <w:p w14:paraId="1E5AEF93">
      <w:pPr>
        <w:ind w:firstLine="420"/>
        <w:rPr>
          <w:rFonts w:hint="eastAsia" w:ascii="宋体" w:hAnsi="宋体"/>
          <w:sz w:val="24"/>
        </w:rPr>
      </w:pPr>
      <w:r>
        <w:rPr>
          <w:rFonts w:hint="eastAsia" w:ascii="宋体" w:hAnsi="宋体"/>
          <w:sz w:val="24"/>
        </w:rPr>
        <w:t>（5）评标方法与评标标准</w:t>
      </w:r>
    </w:p>
    <w:p w14:paraId="3892DD54">
      <w:pPr>
        <w:ind w:firstLine="420"/>
        <w:rPr>
          <w:rFonts w:hint="eastAsia" w:ascii="宋体" w:hAnsi="宋体"/>
          <w:sz w:val="24"/>
        </w:rPr>
      </w:pPr>
      <w:r>
        <w:rPr>
          <w:rFonts w:hint="eastAsia" w:ascii="宋体" w:hAnsi="宋体"/>
          <w:sz w:val="24"/>
        </w:rPr>
        <w:t>（6）投标文件格式</w:t>
      </w:r>
    </w:p>
    <w:p w14:paraId="2D6B8C0B">
      <w:pPr>
        <w:pStyle w:val="7"/>
        <w:pageBreakBefore w:val="0"/>
        <w:widowControl w:val="0"/>
        <w:kinsoku/>
        <w:wordWrap/>
        <w:overflowPunct/>
        <w:topLinePunct w:val="0"/>
        <w:autoSpaceDE/>
        <w:autoSpaceDN/>
        <w:bidi w:val="0"/>
        <w:adjustRightInd w:val="0"/>
        <w:snapToGrid w:val="0"/>
        <w:spacing w:before="0" w:after="0" w:line="240" w:lineRule="auto"/>
        <w:ind w:firstLine="360" w:firstLineChars="150"/>
        <w:textAlignment w:val="auto"/>
        <w:rPr>
          <w:rFonts w:hint="eastAsia" w:ascii="宋体" w:hAnsi="宋体"/>
          <w:sz w:val="24"/>
        </w:rPr>
      </w:pPr>
      <w:r>
        <w:rPr>
          <w:rFonts w:hint="eastAsia" w:ascii="宋体" w:hAnsi="宋体"/>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95C0FEC">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lang w:val="en-US" w:eastAsia="zh-CN"/>
        </w:rPr>
        <w:t>7.</w:t>
      </w:r>
      <w:r>
        <w:rPr>
          <w:rFonts w:hint="eastAsia" w:ascii="方正楷体_GBK" w:hAnsi="方正楷体_GBK" w:eastAsia="方正楷体_GBK" w:cs="方正楷体_GBK"/>
          <w:b/>
          <w:bCs/>
          <w:kern w:val="2"/>
          <w:sz w:val="28"/>
          <w:szCs w:val="28"/>
          <w:highlight w:val="none"/>
        </w:rPr>
        <w:t>招标文件的澄清</w:t>
      </w:r>
      <w:r>
        <w:rPr>
          <w:rFonts w:hint="eastAsia" w:ascii="方正楷体_GBK" w:hAnsi="方正楷体_GBK" w:eastAsia="方正楷体_GBK" w:cs="方正楷体_GBK"/>
          <w:b/>
          <w:bCs/>
          <w:kern w:val="2"/>
          <w:sz w:val="28"/>
          <w:szCs w:val="28"/>
          <w:highlight w:val="none"/>
          <w:lang w:val="en-US" w:eastAsia="zh-CN"/>
        </w:rPr>
        <w:t>或</w:t>
      </w:r>
      <w:r>
        <w:rPr>
          <w:rFonts w:hint="eastAsia" w:ascii="方正楷体_GBK" w:hAnsi="方正楷体_GBK" w:eastAsia="方正楷体_GBK" w:cs="方正楷体_GBK"/>
          <w:b/>
          <w:bCs/>
          <w:kern w:val="2"/>
          <w:sz w:val="28"/>
          <w:szCs w:val="28"/>
          <w:highlight w:val="none"/>
        </w:rPr>
        <w:t>修改</w:t>
      </w:r>
    </w:p>
    <w:p w14:paraId="099BCA9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.1 在投标截止时间前，交易中心可以对</w:t>
      </w:r>
      <w:r>
        <w:rPr>
          <w:rFonts w:hint="eastAsia" w:ascii="宋体" w:hAnsi="宋体" w:cs="Times New Roman"/>
          <w:color w:val="auto"/>
          <w:sz w:val="24"/>
          <w:highlight w:val="none"/>
          <w:lang w:val="en-US" w:eastAsia="zh-CN"/>
        </w:rPr>
        <w:t>已发出的</w:t>
      </w:r>
      <w:r>
        <w:rPr>
          <w:rFonts w:hint="eastAsia" w:ascii="宋体" w:hAnsi="宋体" w:eastAsia="宋体" w:cs="Times New Roman"/>
          <w:color w:val="auto"/>
          <w:sz w:val="24"/>
          <w:highlight w:val="none"/>
        </w:rPr>
        <w:t>招标文件进行</w:t>
      </w:r>
      <w:r>
        <w:rPr>
          <w:rFonts w:hint="eastAsia" w:ascii="宋体" w:hAnsi="宋体"/>
          <w:sz w:val="24"/>
          <w:highlight w:val="none"/>
          <w:lang w:val="en-US" w:eastAsia="zh-CN"/>
        </w:rPr>
        <w:t>必要的澄清或者</w:t>
      </w:r>
      <w:r>
        <w:rPr>
          <w:rFonts w:hint="eastAsia" w:ascii="宋体" w:hAnsi="宋体" w:eastAsia="宋体" w:cs="Times New Roman"/>
          <w:color w:val="auto"/>
          <w:sz w:val="24"/>
          <w:highlight w:val="none"/>
        </w:rPr>
        <w:t>修改</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并</w:t>
      </w:r>
      <w:r>
        <w:rPr>
          <w:rFonts w:hint="eastAsia" w:ascii="宋体" w:hAnsi="宋体" w:eastAsia="宋体" w:cs="Times New Roman"/>
          <w:color w:val="auto"/>
          <w:sz w:val="24"/>
          <w:highlight w:val="none"/>
        </w:rPr>
        <w:t>在原</w:t>
      </w:r>
      <w:r>
        <w:rPr>
          <w:rFonts w:hint="default" w:ascii="宋体" w:hAnsi="宋体" w:eastAsia="宋体" w:cs="Times New Roman"/>
          <w:color w:val="auto"/>
          <w:sz w:val="24"/>
          <w:highlight w:val="none"/>
          <w:lang w:val="en-US"/>
        </w:rPr>
        <w:t>公告</w:t>
      </w:r>
      <w:r>
        <w:rPr>
          <w:rFonts w:hint="eastAsia" w:ascii="宋体" w:hAnsi="宋体" w:cs="Times New Roman"/>
          <w:color w:val="auto"/>
          <w:sz w:val="24"/>
          <w:highlight w:val="none"/>
          <w:lang w:val="en-US" w:eastAsia="zh-CN"/>
        </w:rPr>
        <w:t>发布</w:t>
      </w:r>
      <w:r>
        <w:rPr>
          <w:rFonts w:hint="eastAsia" w:ascii="宋体" w:hAnsi="宋体" w:eastAsia="宋体" w:cs="Times New Roman"/>
          <w:color w:val="auto"/>
          <w:sz w:val="24"/>
          <w:highlight w:val="none"/>
        </w:rPr>
        <w:t>媒体发布更正公告，</w:t>
      </w:r>
      <w:r>
        <w:rPr>
          <w:rFonts w:hint="eastAsia" w:ascii="宋体" w:hAnsi="宋体"/>
          <w:sz w:val="24"/>
          <w:highlight w:val="none"/>
          <w:lang w:val="en-US" w:eastAsia="zh-CN"/>
        </w:rPr>
        <w:t>澄清或者修改的</w:t>
      </w:r>
      <w:r>
        <w:rPr>
          <w:rFonts w:hint="eastAsia" w:ascii="宋体" w:hAnsi="宋体" w:eastAsia="宋体" w:cs="Times New Roman"/>
          <w:color w:val="auto"/>
          <w:sz w:val="24"/>
          <w:highlight w:val="none"/>
        </w:rPr>
        <w:t>内容将作为招标文件的组成部分，并对投标人具有约束力。</w:t>
      </w:r>
    </w:p>
    <w:p w14:paraId="4574616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投标人应在投标截止时间前，关注原公告</w:t>
      </w:r>
      <w:r>
        <w:rPr>
          <w:rFonts w:hint="eastAsia" w:ascii="宋体" w:hAnsi="宋体" w:cs="Times New Roman"/>
          <w:color w:val="auto"/>
          <w:sz w:val="24"/>
          <w:highlight w:val="none"/>
          <w:lang w:val="en-US" w:eastAsia="zh-CN"/>
        </w:rPr>
        <w:t>发布</w:t>
      </w:r>
      <w:r>
        <w:rPr>
          <w:rFonts w:hint="eastAsia" w:ascii="宋体" w:hAnsi="宋体" w:eastAsia="宋体" w:cs="Times New Roman"/>
          <w:color w:val="auto"/>
          <w:sz w:val="24"/>
          <w:highlight w:val="none"/>
        </w:rPr>
        <w:t>媒体有关本项目的更正公告，根据更正公告内容自行决定是否需要重新制作和提交投标文件，并承担由此产生的相应责任。</w:t>
      </w:r>
    </w:p>
    <w:p w14:paraId="7C777C1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交易中心有权按照法定要求推迟投标截止日期和开标日期，并在原公告</w:t>
      </w:r>
      <w:r>
        <w:rPr>
          <w:rFonts w:hint="eastAsia" w:ascii="宋体" w:hAnsi="宋体" w:cs="Times New Roman"/>
          <w:color w:val="auto"/>
          <w:sz w:val="24"/>
          <w:highlight w:val="none"/>
          <w:lang w:val="en-US" w:eastAsia="zh-CN"/>
        </w:rPr>
        <w:t>发布</w:t>
      </w:r>
      <w:r>
        <w:rPr>
          <w:rFonts w:hint="eastAsia" w:ascii="宋体" w:hAnsi="宋体" w:eastAsia="宋体" w:cs="Times New Roman"/>
          <w:color w:val="auto"/>
          <w:sz w:val="24"/>
          <w:highlight w:val="none"/>
        </w:rPr>
        <w:t>媒体发布更正公告。</w:t>
      </w:r>
    </w:p>
    <w:p w14:paraId="4D68B897">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highlight w:val="none"/>
        </w:rPr>
      </w:pPr>
      <w:r>
        <w:rPr>
          <w:rFonts w:hint="eastAsia" w:ascii="方正黑体_GBK" w:hAnsi="方正黑体_GBK" w:eastAsia="方正黑体_GBK" w:cs="方正黑体_GBK"/>
          <w:b w:val="0"/>
          <w:bCs w:val="0"/>
          <w:color w:val="auto"/>
          <w:kern w:val="2"/>
          <w:sz w:val="30"/>
          <w:szCs w:val="30"/>
          <w:highlight w:val="none"/>
        </w:rPr>
        <w:t>三、投标文件的编制</w:t>
      </w:r>
    </w:p>
    <w:p w14:paraId="1FF2FCF4">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lang w:val="en-US" w:eastAsia="zh-CN"/>
        </w:rPr>
        <w:t>8.</w:t>
      </w:r>
      <w:r>
        <w:rPr>
          <w:rFonts w:hint="eastAsia" w:ascii="方正楷体_GBK" w:hAnsi="方正楷体_GBK" w:eastAsia="方正楷体_GBK" w:cs="方正楷体_GBK"/>
          <w:b/>
          <w:bCs/>
          <w:kern w:val="2"/>
          <w:sz w:val="28"/>
          <w:szCs w:val="28"/>
          <w:highlight w:val="none"/>
        </w:rPr>
        <w:t>投标文件的语言及度量衡单位</w:t>
      </w:r>
    </w:p>
    <w:p w14:paraId="613C920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.1 投标人提交的投标文件以及投标人与</w:t>
      </w:r>
      <w:r>
        <w:rPr>
          <w:rFonts w:hint="eastAsia" w:ascii="宋体" w:hAnsi="宋体" w:eastAsia="宋体" w:cs="Times New Roman"/>
          <w:color w:val="auto"/>
          <w:sz w:val="24"/>
          <w:highlight w:val="none"/>
          <w:lang w:eastAsia="zh-CN"/>
        </w:rPr>
        <w:t>交易中心</w:t>
      </w:r>
      <w:r>
        <w:rPr>
          <w:rFonts w:hint="eastAsia" w:ascii="宋体" w:hAnsi="宋体" w:eastAsia="宋体" w:cs="Times New Roman"/>
          <w:color w:val="auto"/>
          <w:sz w:val="24"/>
          <w:highlight w:val="none"/>
        </w:rPr>
        <w:t>就有关投标的所有来往通知、函件和文件均应使用简体中文。</w:t>
      </w:r>
    </w:p>
    <w:p w14:paraId="4D94830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2"/>
          <w:sz w:val="24"/>
          <w:szCs w:val="22"/>
          <w:highlight w:val="none"/>
        </w:rPr>
      </w:pPr>
      <w:r>
        <w:rPr>
          <w:rFonts w:hint="eastAsia" w:ascii="宋体" w:hAnsi="宋体" w:cs="Times New Roman"/>
          <w:color w:val="auto"/>
          <w:kern w:val="2"/>
          <w:sz w:val="24"/>
          <w:szCs w:val="22"/>
          <w:highlight w:val="none"/>
          <w:lang w:val="en-US" w:eastAsia="zh-CN"/>
        </w:rPr>
        <w:t>8</w:t>
      </w:r>
      <w:r>
        <w:rPr>
          <w:rFonts w:hint="eastAsia" w:ascii="宋体" w:hAnsi="宋体" w:eastAsia="宋体" w:cs="Times New Roman"/>
          <w:color w:val="auto"/>
          <w:kern w:val="2"/>
          <w:sz w:val="24"/>
          <w:szCs w:val="22"/>
          <w:highlight w:val="none"/>
        </w:rPr>
        <w:t>.2 除技术性能另有规定外，投标文件所使用的度量衡单位，均须采用国家法定计量单位。</w:t>
      </w:r>
    </w:p>
    <w:p w14:paraId="0F2A809C">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lang w:val="en-US" w:eastAsia="zh-CN"/>
        </w:rPr>
        <w:t>9.</w:t>
      </w:r>
      <w:r>
        <w:rPr>
          <w:rFonts w:hint="eastAsia" w:ascii="方正楷体_GBK" w:hAnsi="方正楷体_GBK" w:eastAsia="方正楷体_GBK" w:cs="方正楷体_GBK"/>
          <w:b/>
          <w:bCs/>
          <w:kern w:val="2"/>
          <w:sz w:val="28"/>
          <w:szCs w:val="28"/>
          <w:highlight w:val="none"/>
        </w:rPr>
        <w:t>投标文件构成</w:t>
      </w:r>
    </w:p>
    <w:p w14:paraId="2F3E3AF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lang w:val="en-US" w:eastAsia="zh-CN"/>
        </w:rPr>
        <w:t>9</w:t>
      </w:r>
      <w:r>
        <w:rPr>
          <w:rFonts w:hint="eastAsia" w:ascii="宋体" w:hAnsi="宋体" w:eastAsia="宋体" w:cs="Times New Roman"/>
          <w:color w:val="auto"/>
          <w:kern w:val="0"/>
          <w:sz w:val="24"/>
          <w:szCs w:val="21"/>
          <w:highlight w:val="none"/>
        </w:rPr>
        <w:t>.1 投标文件应包括资格证明文件、符合性证明文件、开标一览表</w:t>
      </w:r>
      <w:r>
        <w:rPr>
          <w:rFonts w:hint="eastAsia" w:ascii="宋体" w:hAnsi="宋体" w:eastAsia="宋体" w:cs="Times New Roman"/>
          <w:color w:val="auto"/>
          <w:kern w:val="0"/>
          <w:sz w:val="24"/>
          <w:szCs w:val="21"/>
          <w:highlight w:val="none"/>
          <w:lang w:eastAsia="zh-CN"/>
        </w:rPr>
        <w:t>、</w:t>
      </w:r>
      <w:r>
        <w:rPr>
          <w:rFonts w:hint="eastAsia" w:ascii="宋体" w:hAnsi="宋体" w:eastAsia="宋体" w:cs="Times New Roman"/>
          <w:color w:val="auto"/>
          <w:kern w:val="0"/>
          <w:sz w:val="24"/>
          <w:szCs w:val="21"/>
          <w:highlight w:val="none"/>
          <w:lang w:val="en-US" w:eastAsia="zh-CN"/>
        </w:rPr>
        <w:t>投标分项报价表（如有）</w:t>
      </w:r>
      <w:r>
        <w:rPr>
          <w:rFonts w:hint="eastAsia" w:ascii="宋体" w:hAnsi="宋体" w:eastAsia="宋体" w:cs="Times New Roman"/>
          <w:color w:val="auto"/>
          <w:kern w:val="0"/>
          <w:sz w:val="24"/>
          <w:szCs w:val="21"/>
          <w:highlight w:val="none"/>
        </w:rPr>
        <w:t>、响应及偏离表、投标函、</w:t>
      </w:r>
      <w:r>
        <w:rPr>
          <w:rFonts w:hint="eastAsia" w:ascii="宋体" w:hAnsi="宋体" w:eastAsia="宋体" w:cs="Times New Roman"/>
          <w:color w:val="auto"/>
          <w:kern w:val="0"/>
          <w:sz w:val="24"/>
          <w:szCs w:val="21"/>
          <w:highlight w:val="none"/>
          <w:lang w:val="en-US" w:eastAsia="zh-CN"/>
        </w:rPr>
        <w:t>法定代表人授权委托书</w:t>
      </w:r>
      <w:r>
        <w:rPr>
          <w:rFonts w:hint="eastAsia" w:ascii="宋体" w:hAnsi="宋体" w:eastAsia="宋体" w:cs="Times New Roman"/>
          <w:color w:val="auto"/>
          <w:kern w:val="0"/>
          <w:sz w:val="24"/>
          <w:szCs w:val="21"/>
          <w:highlight w:val="none"/>
        </w:rPr>
        <w:t>。</w:t>
      </w:r>
    </w:p>
    <w:p w14:paraId="1BFCEFE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lang w:val="en-US" w:eastAsia="zh-CN"/>
        </w:rPr>
        <w:t>9</w:t>
      </w:r>
      <w:r>
        <w:rPr>
          <w:rFonts w:hint="eastAsia" w:ascii="宋体" w:hAnsi="宋体" w:eastAsia="宋体" w:cs="Times New Roman"/>
          <w:color w:val="auto"/>
          <w:kern w:val="0"/>
          <w:sz w:val="24"/>
          <w:szCs w:val="21"/>
          <w:highlight w:val="none"/>
        </w:rPr>
        <w:t xml:space="preserve">.2 </w:t>
      </w:r>
      <w:r>
        <w:rPr>
          <w:rFonts w:hint="eastAsia" w:ascii="宋体" w:hAnsi="宋体" w:eastAsia="宋体" w:cs="Times New Roman"/>
          <w:b/>
          <w:bCs/>
          <w:color w:val="auto"/>
          <w:kern w:val="0"/>
          <w:sz w:val="24"/>
          <w:szCs w:val="21"/>
          <w:highlight w:val="none"/>
        </w:rPr>
        <w:t>如标书制作工具与“江苏政府采购网”发布的招标文件内容不一致，以“江苏政府采购网”发布的招标文件</w:t>
      </w:r>
      <w:r>
        <w:rPr>
          <w:rFonts w:hint="eastAsia" w:ascii="宋体" w:hAnsi="宋体" w:eastAsia="宋体" w:cs="Times New Roman"/>
          <w:b/>
          <w:bCs/>
          <w:color w:val="auto"/>
          <w:kern w:val="0"/>
          <w:sz w:val="24"/>
          <w:szCs w:val="21"/>
          <w:highlight w:val="none"/>
          <w:lang w:val="en-US" w:eastAsia="zh-CN"/>
        </w:rPr>
        <w:t>内容</w:t>
      </w:r>
      <w:r>
        <w:rPr>
          <w:rFonts w:hint="eastAsia" w:ascii="宋体" w:hAnsi="宋体" w:eastAsia="宋体" w:cs="Times New Roman"/>
          <w:b/>
          <w:bCs/>
          <w:color w:val="auto"/>
          <w:kern w:val="0"/>
          <w:sz w:val="24"/>
          <w:szCs w:val="21"/>
          <w:highlight w:val="none"/>
        </w:rPr>
        <w:t>为准。</w:t>
      </w:r>
    </w:p>
    <w:p w14:paraId="5FE5830F">
      <w:pPr>
        <w:keepNext w:val="0"/>
        <w:keepLines w:val="0"/>
        <w:ind w:firstLine="492" w:firstLineChars="175"/>
        <w:rPr>
          <w:rFonts w:hint="default" w:ascii="方正楷体_GBK" w:hAnsi="方正楷体_GBK" w:eastAsia="方正楷体_GBK" w:cs="方正楷体_GBK"/>
          <w:b/>
          <w:bCs/>
          <w:kern w:val="2"/>
          <w:sz w:val="28"/>
          <w:szCs w:val="28"/>
          <w:highlight w:val="none"/>
          <w:lang w:val="en-US"/>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0.投标报价</w:t>
      </w:r>
    </w:p>
    <w:p w14:paraId="6830F8D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rPr>
        <w:t>.1 投标文件中的单价和总价无特殊规定的采用人民币报价，以元为单位标注。招标文件另有规定的按规定执行。</w:t>
      </w:r>
    </w:p>
    <w:p w14:paraId="6D083AA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投标人应按照招标文件规定完整、</w:t>
      </w:r>
      <w:r>
        <w:rPr>
          <w:rFonts w:hint="eastAsia" w:ascii="宋体" w:hAnsi="宋体" w:eastAsia="宋体" w:cs="Times New Roman"/>
          <w:b/>
          <w:bCs/>
          <w:color w:val="auto"/>
          <w:sz w:val="24"/>
          <w:highlight w:val="none"/>
          <w:lang w:val="en-US" w:eastAsia="zh-CN"/>
        </w:rPr>
        <w:t>准</w:t>
      </w:r>
      <w:r>
        <w:rPr>
          <w:rFonts w:hint="eastAsia" w:ascii="宋体" w:hAnsi="宋体" w:eastAsia="宋体" w:cs="Times New Roman"/>
          <w:b/>
          <w:bCs/>
          <w:color w:val="auto"/>
          <w:sz w:val="24"/>
          <w:highlight w:val="none"/>
          <w:lang w:val="zh-CN"/>
        </w:rPr>
        <w:t>确填报开标一览表</w:t>
      </w:r>
      <w:r>
        <w:rPr>
          <w:rFonts w:hint="eastAsia" w:ascii="宋体" w:hAnsi="宋体" w:eastAsia="宋体" w:cs="Times New Roman"/>
          <w:b/>
          <w:bCs/>
          <w:color w:val="auto"/>
          <w:sz w:val="24"/>
          <w:highlight w:val="none"/>
          <w:lang w:val="en-US" w:eastAsia="zh-CN"/>
        </w:rPr>
        <w:t>和投标分项报价表（</w:t>
      </w:r>
      <w:r>
        <w:rPr>
          <w:rFonts w:hint="eastAsia" w:ascii="宋体" w:hAnsi="宋体"/>
          <w:b/>
          <w:bCs/>
          <w:sz w:val="24"/>
          <w:highlight w:val="none"/>
          <w:lang w:val="en-US" w:eastAsia="zh-CN"/>
        </w:rPr>
        <w:t>如有）</w:t>
      </w:r>
      <w:r>
        <w:rPr>
          <w:rFonts w:hint="eastAsia" w:ascii="宋体" w:hAnsi="宋体" w:cs="Times New Roman"/>
          <w:b/>
          <w:bCs/>
          <w:color w:val="auto"/>
          <w:sz w:val="24"/>
          <w:highlight w:val="none"/>
          <w:lang w:val="en-US" w:eastAsia="zh-CN"/>
        </w:rPr>
        <w:t>，否则作为无效投标。</w:t>
      </w:r>
    </w:p>
    <w:p w14:paraId="0EF5AC3F">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1.</w:t>
      </w:r>
      <w:r>
        <w:rPr>
          <w:rFonts w:hint="eastAsia" w:ascii="方正楷体_GBK" w:hAnsi="方正楷体_GBK" w:eastAsia="方正楷体_GBK" w:cs="方正楷体_GBK"/>
          <w:b/>
          <w:bCs/>
          <w:kern w:val="2"/>
          <w:sz w:val="28"/>
          <w:szCs w:val="28"/>
          <w:highlight w:val="none"/>
        </w:rPr>
        <w:t>响应及偏离表</w:t>
      </w:r>
    </w:p>
    <w:p w14:paraId="7B5D3B7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 投标人需对招标文件中的技术要求与商务要求逐项作出响应</w:t>
      </w:r>
      <w:r>
        <w:rPr>
          <w:rFonts w:hint="eastAsia" w:ascii="宋体" w:hAnsi="宋体" w:cs="Times New Roman"/>
          <w:color w:val="auto"/>
          <w:sz w:val="24"/>
          <w:highlight w:val="none"/>
          <w:lang w:val="en-US" w:eastAsia="zh-CN"/>
        </w:rPr>
        <w:t>或</w:t>
      </w:r>
      <w:r>
        <w:rPr>
          <w:rFonts w:hint="eastAsia" w:ascii="宋体" w:hAnsi="宋体" w:eastAsia="宋体" w:cs="Times New Roman"/>
          <w:color w:val="auto"/>
          <w:sz w:val="24"/>
          <w:highlight w:val="none"/>
          <w:lang w:val="zh-CN"/>
        </w:rPr>
        <w:t>偏离说明。</w:t>
      </w:r>
    </w:p>
    <w:p w14:paraId="472913E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.2 投标人可以在投标文件中提供认为需要的其他技术文件或说明。</w:t>
      </w:r>
    </w:p>
    <w:p w14:paraId="27A4D138">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default" w:ascii="方正楷体_GBK" w:hAnsi="方正楷体_GBK" w:eastAsia="方正楷体_GBK" w:cs="方正楷体_GBK"/>
          <w:b/>
          <w:bCs/>
          <w:kern w:val="2"/>
          <w:sz w:val="28"/>
          <w:szCs w:val="28"/>
          <w:highlight w:val="none"/>
          <w:lang w:val="en-US" w:eastAsia="zh-CN"/>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2.</w:t>
      </w:r>
      <w:r>
        <w:rPr>
          <w:rFonts w:hint="eastAsia" w:ascii="方正楷体_GBK" w:hAnsi="方正楷体_GBK" w:eastAsia="方正楷体_GBK" w:cs="方正楷体_GBK"/>
          <w:b/>
          <w:bCs/>
          <w:kern w:val="2"/>
          <w:sz w:val="28"/>
          <w:szCs w:val="28"/>
          <w:highlight w:val="none"/>
        </w:rPr>
        <w:t>投标函和</w:t>
      </w:r>
      <w:r>
        <w:rPr>
          <w:rFonts w:hint="eastAsia" w:ascii="方正楷体_GBK" w:hAnsi="方正楷体_GBK" w:eastAsia="方正楷体_GBK" w:cs="方正楷体_GBK"/>
          <w:b/>
          <w:bCs/>
          <w:kern w:val="2"/>
          <w:sz w:val="28"/>
          <w:szCs w:val="28"/>
          <w:highlight w:val="none"/>
          <w:lang w:val="en-US" w:eastAsia="zh-CN"/>
        </w:rPr>
        <w:t>授权委托书</w:t>
      </w:r>
    </w:p>
    <w:p w14:paraId="52D88DA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投标人应按照招标文件规定完整、正确填报投标函</w:t>
      </w:r>
      <w:r>
        <w:rPr>
          <w:rFonts w:hint="eastAsia" w:ascii="宋体" w:hAnsi="宋体" w:cs="Times New Roman"/>
          <w:b/>
          <w:bCs/>
          <w:color w:val="auto"/>
          <w:sz w:val="24"/>
          <w:highlight w:val="none"/>
          <w:lang w:val="en-US" w:eastAsia="zh-CN"/>
        </w:rPr>
        <w:t>和</w:t>
      </w:r>
      <w:r>
        <w:rPr>
          <w:rFonts w:hint="eastAsia" w:ascii="宋体" w:hAnsi="宋体" w:eastAsia="宋体" w:cs="Times New Roman"/>
          <w:b/>
          <w:bCs/>
          <w:color w:val="auto"/>
          <w:kern w:val="0"/>
          <w:sz w:val="24"/>
          <w:szCs w:val="21"/>
          <w:highlight w:val="none"/>
          <w:lang w:val="en-US" w:eastAsia="zh-CN"/>
        </w:rPr>
        <w:t>法定代表人授权委托书，</w:t>
      </w:r>
      <w:r>
        <w:rPr>
          <w:rFonts w:hint="eastAsia" w:ascii="宋体" w:hAnsi="宋体" w:cs="Times New Roman"/>
          <w:b/>
          <w:bCs/>
          <w:color w:val="auto"/>
          <w:sz w:val="24"/>
          <w:highlight w:val="none"/>
          <w:lang w:val="en-US" w:eastAsia="zh-CN"/>
        </w:rPr>
        <w:t>否则作为无效投标</w:t>
      </w:r>
      <w:r>
        <w:rPr>
          <w:rFonts w:hint="eastAsia" w:ascii="宋体" w:hAnsi="宋体" w:eastAsia="宋体" w:cs="Times New Roman"/>
          <w:b/>
          <w:bCs/>
          <w:color w:val="auto"/>
          <w:sz w:val="24"/>
          <w:highlight w:val="none"/>
          <w:lang w:val="zh-CN"/>
        </w:rPr>
        <w:t>。</w:t>
      </w:r>
    </w:p>
    <w:p w14:paraId="63388E9B">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3.</w:t>
      </w:r>
      <w:r>
        <w:rPr>
          <w:rFonts w:hint="eastAsia" w:ascii="方正楷体_GBK" w:hAnsi="方正楷体_GBK" w:eastAsia="方正楷体_GBK" w:cs="方正楷体_GBK"/>
          <w:b/>
          <w:bCs/>
          <w:kern w:val="2"/>
          <w:sz w:val="28"/>
          <w:szCs w:val="28"/>
          <w:highlight w:val="none"/>
        </w:rPr>
        <w:t>投标有效期</w:t>
      </w:r>
    </w:p>
    <w:p w14:paraId="223D0FB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.1 投标有效期为</w:t>
      </w:r>
      <w:r>
        <w:rPr>
          <w:rFonts w:hint="eastAsia" w:ascii="宋体" w:hAnsi="宋体" w:cs="Times New Roman"/>
          <w:color w:val="auto"/>
          <w:sz w:val="24"/>
          <w:highlight w:val="none"/>
          <w:lang w:val="zh-CN" w:eastAsia="zh-CN"/>
        </w:rPr>
        <w:t>招标公告</w:t>
      </w:r>
      <w:r>
        <w:rPr>
          <w:rFonts w:hint="eastAsia" w:ascii="宋体" w:hAnsi="宋体" w:eastAsia="宋体" w:cs="Times New Roman"/>
          <w:color w:val="auto"/>
          <w:sz w:val="24"/>
          <w:highlight w:val="none"/>
          <w:lang w:val="zh-CN"/>
        </w:rPr>
        <w:t>规定的开标之日</w:t>
      </w:r>
      <w:r>
        <w:rPr>
          <w:rFonts w:hint="eastAsia" w:ascii="宋体" w:hAnsi="宋体" w:cs="Times New Roman"/>
          <w:color w:val="auto"/>
          <w:sz w:val="24"/>
          <w:highlight w:val="none"/>
          <w:lang w:val="zh-CN"/>
        </w:rPr>
        <w:t>起</w:t>
      </w:r>
      <w:r>
        <w:rPr>
          <w:rFonts w:hint="eastAsia" w:ascii="宋体" w:hAnsi="宋体" w:eastAsia="宋体" w:cs="Times New Roman"/>
          <w:color w:val="auto"/>
          <w:sz w:val="24"/>
          <w:highlight w:val="none"/>
          <w:lang w:val="zh-CN"/>
        </w:rPr>
        <w:t>六十天。投标有效期比规定短的将被视为未实质性响应招标文件</w:t>
      </w:r>
      <w:r>
        <w:rPr>
          <w:rFonts w:hint="eastAsia" w:ascii="宋体" w:hAnsi="宋体" w:cs="Times New Roman"/>
          <w:color w:val="auto"/>
          <w:sz w:val="24"/>
          <w:highlight w:val="none"/>
          <w:lang w:val="zh-CN"/>
        </w:rPr>
        <w:t>，</w:t>
      </w:r>
      <w:r>
        <w:rPr>
          <w:rFonts w:hint="eastAsia" w:ascii="宋体" w:hAnsi="宋体"/>
          <w:sz w:val="24"/>
          <w:highlight w:val="none"/>
          <w:lang w:val="en-US" w:eastAsia="zh-CN"/>
        </w:rPr>
        <w:t>其投标将</w:t>
      </w:r>
      <w:r>
        <w:rPr>
          <w:rFonts w:hint="eastAsia" w:ascii="宋体" w:hAnsi="宋体" w:cs="Times New Roman"/>
          <w:color w:val="auto"/>
          <w:sz w:val="24"/>
          <w:highlight w:val="none"/>
          <w:lang w:val="zh-CN"/>
        </w:rPr>
        <w:t>被</w:t>
      </w:r>
      <w:r>
        <w:rPr>
          <w:rFonts w:hint="eastAsia" w:ascii="宋体" w:hAnsi="宋体" w:eastAsia="宋体" w:cs="Times New Roman"/>
          <w:color w:val="auto"/>
          <w:sz w:val="24"/>
          <w:highlight w:val="none"/>
          <w:lang w:val="zh-CN"/>
        </w:rPr>
        <w:t>拒绝。</w:t>
      </w:r>
    </w:p>
    <w:p w14:paraId="4D245C71">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4.</w:t>
      </w:r>
      <w:r>
        <w:rPr>
          <w:rFonts w:hint="eastAsia" w:ascii="方正楷体_GBK" w:hAnsi="方正楷体_GBK" w:eastAsia="方正楷体_GBK" w:cs="方正楷体_GBK"/>
          <w:b/>
          <w:bCs/>
          <w:kern w:val="2"/>
          <w:sz w:val="28"/>
          <w:szCs w:val="28"/>
          <w:highlight w:val="none"/>
        </w:rPr>
        <w:t>投标有效期的延长</w:t>
      </w:r>
    </w:p>
    <w:p w14:paraId="48CF2FF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val="zh-CN"/>
        </w:rPr>
        <w:t>.1 在特殊情况下，</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满</w:t>
      </w:r>
      <w:r>
        <w:rPr>
          <w:rFonts w:hint="eastAsia" w:ascii="宋体" w:hAnsi="宋体" w:eastAsia="宋体" w:cs="Times New Roman"/>
          <w:color w:val="auto"/>
          <w:sz w:val="24"/>
          <w:highlight w:val="none"/>
          <w:lang w:val="zh-CN"/>
        </w:rPr>
        <w:t>。</w:t>
      </w:r>
    </w:p>
    <w:p w14:paraId="4E953F34">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四、投标文件的递交</w:t>
      </w:r>
      <w:r>
        <w:rPr>
          <w:rFonts w:hint="eastAsia" w:ascii="方正黑体_GBK" w:hAnsi="方正黑体_GBK" w:eastAsia="方正黑体_GBK" w:cs="方正黑体_GBK"/>
          <w:b w:val="0"/>
          <w:bCs w:val="0"/>
          <w:color w:val="auto"/>
          <w:sz w:val="30"/>
          <w:szCs w:val="30"/>
          <w:highlight w:val="none"/>
          <w:lang w:eastAsia="zh-CN"/>
        </w:rPr>
        <w:t>、</w:t>
      </w:r>
      <w:r>
        <w:rPr>
          <w:rFonts w:hint="eastAsia" w:ascii="方正黑体_GBK" w:hAnsi="方正黑体_GBK" w:eastAsia="方正黑体_GBK" w:cs="方正黑体_GBK"/>
          <w:b w:val="0"/>
          <w:bCs w:val="0"/>
          <w:color w:val="auto"/>
          <w:sz w:val="30"/>
          <w:szCs w:val="30"/>
          <w:highlight w:val="none"/>
          <w:lang w:val="en-US" w:eastAsia="zh-CN"/>
        </w:rPr>
        <w:t>撤回和修改</w:t>
      </w:r>
    </w:p>
    <w:p w14:paraId="6AE59627">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1</w:t>
      </w:r>
      <w:r>
        <w:rPr>
          <w:rFonts w:hint="eastAsia" w:ascii="方正楷体_GBK" w:hAnsi="方正楷体_GBK" w:eastAsia="方正楷体_GBK" w:cs="方正楷体_GBK"/>
          <w:b/>
          <w:bCs/>
          <w:highlight w:val="none"/>
          <w:lang w:val="en-US" w:eastAsia="zh-CN"/>
        </w:rPr>
        <w:t>5.</w:t>
      </w:r>
      <w:r>
        <w:rPr>
          <w:rFonts w:hint="eastAsia" w:ascii="方正楷体_GBK" w:hAnsi="方正楷体_GBK" w:eastAsia="方正楷体_GBK" w:cs="方正楷体_GBK"/>
          <w:b/>
          <w:bCs/>
          <w:highlight w:val="none"/>
        </w:rPr>
        <w:t>投标文件的递交</w:t>
      </w:r>
    </w:p>
    <w:p w14:paraId="705F870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zh-CN"/>
        </w:rPr>
        <w:t>.1 投标人应在招标公告规定的投标截止时间前制作并上传电子投标文件。</w:t>
      </w:r>
      <w:r>
        <w:rPr>
          <w:rFonts w:hint="eastAsia" w:ascii="宋体" w:hAnsi="宋体"/>
          <w:sz w:val="24"/>
          <w:highlight w:val="none"/>
          <w:lang w:val="zh-CN"/>
        </w:rPr>
        <w:t>投标截止时间后上传的投标文件将被拒绝。</w:t>
      </w:r>
    </w:p>
    <w:p w14:paraId="02A406D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可能对投标产生的影响</w:t>
      </w:r>
      <w:r>
        <w:rPr>
          <w:rFonts w:hint="eastAsia" w:ascii="宋体" w:hAnsi="宋体" w:eastAsia="宋体" w:cs="Times New Roman"/>
          <w:color w:val="auto"/>
          <w:sz w:val="24"/>
          <w:highlight w:val="none"/>
          <w:lang w:val="zh-CN"/>
        </w:rPr>
        <w:t>，如因投标人自身原因造成的电子投标文件上传不成功的，按照本招标文件第二章第2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.1条规定</w:t>
      </w:r>
      <w:r>
        <w:rPr>
          <w:rFonts w:hint="eastAsia" w:ascii="宋体" w:hAnsi="宋体" w:cs="Times New Roman"/>
          <w:color w:val="auto"/>
          <w:sz w:val="24"/>
          <w:highlight w:val="none"/>
          <w:lang w:val="en-US" w:eastAsia="zh-CN"/>
        </w:rPr>
        <w:t>作</w:t>
      </w:r>
      <w:r>
        <w:rPr>
          <w:rFonts w:hint="eastAsia" w:ascii="宋体" w:hAnsi="宋体" w:eastAsia="宋体" w:cs="Times New Roman"/>
          <w:color w:val="auto"/>
          <w:sz w:val="24"/>
          <w:highlight w:val="none"/>
          <w:lang w:val="zh-CN"/>
        </w:rPr>
        <w:t>无效投标处理。</w:t>
      </w:r>
    </w:p>
    <w:p w14:paraId="59DEFFC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可以按照规定，通过修改招标文件酌情延长投标截止时间，在此情况下，投标人的所有权利和义务均以延长后新的截止时间为准。</w:t>
      </w:r>
    </w:p>
    <w:p w14:paraId="33BCC912">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1</w:t>
      </w:r>
      <w:r>
        <w:rPr>
          <w:rFonts w:hint="eastAsia" w:ascii="方正楷体_GBK" w:hAnsi="方正楷体_GBK" w:eastAsia="方正楷体_GBK" w:cs="方正楷体_GBK"/>
          <w:b/>
          <w:bCs/>
          <w:highlight w:val="none"/>
          <w:lang w:val="en-US" w:eastAsia="zh-CN"/>
        </w:rPr>
        <w:t>6.</w:t>
      </w:r>
      <w:r>
        <w:rPr>
          <w:rFonts w:hint="eastAsia" w:ascii="方正楷体_GBK" w:hAnsi="方正楷体_GBK" w:eastAsia="方正楷体_GBK" w:cs="方正楷体_GBK"/>
          <w:b/>
          <w:bCs/>
          <w:highlight w:val="none"/>
        </w:rPr>
        <w:t>投标文件的撤回和修改</w:t>
      </w:r>
    </w:p>
    <w:p w14:paraId="60EFD35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 投标文件的撤回</w:t>
      </w:r>
    </w:p>
    <w:p w14:paraId="13E5AFE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投标人可在投标截止时间前撤回其电子投标文件。</w:t>
      </w:r>
    </w:p>
    <w:p w14:paraId="55B48EA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投标人撤回电子投标文件，则认为其不再参与本项目投标活动。</w:t>
      </w:r>
    </w:p>
    <w:p w14:paraId="0E8C4FC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p>
    <w:p w14:paraId="1240201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.2 投标文件的修改</w:t>
      </w:r>
    </w:p>
    <w:p w14:paraId="79AF257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投标人可在投标截止时间前对其电子投标文件进行修改。</w:t>
      </w:r>
    </w:p>
    <w:p w14:paraId="5863EFD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投标截止时间之后，投标人不得对其电子投标文件作任何修改。</w:t>
      </w:r>
    </w:p>
    <w:p w14:paraId="6676351C">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五、开标与评标</w:t>
      </w:r>
    </w:p>
    <w:p w14:paraId="027C638C">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17.</w:t>
      </w:r>
      <w:r>
        <w:rPr>
          <w:rFonts w:hint="eastAsia" w:ascii="方正楷体_GBK" w:hAnsi="方正楷体_GBK" w:eastAsia="方正楷体_GBK" w:cs="方正楷体_GBK"/>
          <w:b/>
          <w:bCs/>
          <w:highlight w:val="none"/>
        </w:rPr>
        <w:t>开标</w:t>
      </w:r>
    </w:p>
    <w:p w14:paraId="0C1F19B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在招标公告中规定的时间和地点组织公开开标。投标人参加开标活动，并在苏采云系统规定的时间内对投标文件进行解密。苏采云系统公布各投标人名称和投标价格。</w:t>
      </w:r>
    </w:p>
    <w:p w14:paraId="6559EDE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投标人在开标过程中</w:t>
      </w:r>
      <w:r>
        <w:rPr>
          <w:rFonts w:hint="eastAsia" w:ascii="宋体" w:hAnsi="宋体" w:cs="Times New Roman"/>
          <w:color w:val="auto"/>
          <w:sz w:val="24"/>
          <w:highlight w:val="none"/>
          <w:lang w:val="en-US" w:eastAsia="zh-CN"/>
        </w:rPr>
        <w:t>通过苏采云系统进行</w:t>
      </w:r>
      <w:r>
        <w:rPr>
          <w:rFonts w:hint="eastAsia" w:ascii="宋体" w:hAnsi="宋体" w:eastAsia="宋体" w:cs="Times New Roman"/>
          <w:color w:val="auto"/>
          <w:sz w:val="24"/>
          <w:highlight w:val="none"/>
          <w:lang w:val="zh-CN"/>
        </w:rPr>
        <w:t>投标文件解密、开标结果确认等工作。</w:t>
      </w:r>
    </w:p>
    <w:p w14:paraId="4119CFC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投标人如果对开标过程和开标结果有疑义，应</w:t>
      </w:r>
      <w:r>
        <w:rPr>
          <w:rFonts w:hint="eastAsia" w:ascii="宋体" w:hAnsi="宋体" w:cs="Times New Roman"/>
          <w:color w:val="auto"/>
          <w:sz w:val="24"/>
          <w:highlight w:val="none"/>
          <w:lang w:val="en-US" w:eastAsia="zh-CN"/>
        </w:rPr>
        <w:t>在</w:t>
      </w:r>
      <w:r>
        <w:rPr>
          <w:rFonts w:hint="eastAsia" w:ascii="宋体" w:hAnsi="宋体" w:eastAsia="宋体" w:cs="Times New Roman"/>
          <w:color w:val="auto"/>
          <w:sz w:val="24"/>
          <w:highlight w:val="none"/>
          <w:lang w:val="zh-CN"/>
        </w:rPr>
        <w:t>苏采云系统提出，苏采云系统中《开标记录表》公布后5分钟内未提出的，视同认可开标结果。</w:t>
      </w:r>
    </w:p>
    <w:p w14:paraId="2294A3DA">
      <w:pPr>
        <w:adjustRightInd w:val="0"/>
        <w:snapToGrid w:val="0"/>
        <w:spacing w:line="240" w:lineRule="auto"/>
        <w:ind w:firstLine="420" w:firstLineChars="175"/>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如出现投标截止时间</w:t>
      </w:r>
      <w:r>
        <w:rPr>
          <w:rFonts w:hint="eastAsia" w:ascii="宋体" w:hAnsi="宋体" w:eastAsia="宋体" w:cs="Times New Roman"/>
          <w:color w:val="auto"/>
          <w:sz w:val="24"/>
          <w:highlight w:val="none"/>
          <w:lang w:val="zh-CN" w:eastAsia="zh-CN"/>
        </w:rPr>
        <w:t>递交投标文件</w:t>
      </w:r>
      <w:r>
        <w:rPr>
          <w:rFonts w:hint="eastAsia" w:ascii="宋体" w:hAnsi="宋体" w:eastAsia="宋体" w:cs="Times New Roman"/>
          <w:color w:val="auto"/>
          <w:sz w:val="24"/>
          <w:highlight w:val="none"/>
          <w:lang w:val="zh-CN"/>
        </w:rPr>
        <w:t>的</w:t>
      </w:r>
      <w:r>
        <w:rPr>
          <w:rFonts w:hint="eastAsia" w:ascii="宋体" w:hAnsi="宋体" w:eastAsia="宋体" w:cs="Times New Roman"/>
          <w:color w:val="auto"/>
          <w:sz w:val="24"/>
          <w:highlight w:val="none"/>
          <w:lang w:val="zh-CN" w:eastAsia="zh-CN"/>
        </w:rPr>
        <w:t>投标人</w:t>
      </w:r>
      <w:r>
        <w:rPr>
          <w:rFonts w:hint="eastAsia" w:ascii="宋体" w:hAnsi="宋体" w:eastAsia="宋体" w:cs="Times New Roman"/>
          <w:color w:val="auto"/>
          <w:sz w:val="24"/>
          <w:highlight w:val="none"/>
          <w:lang w:val="zh-CN"/>
        </w:rPr>
        <w:t>不足三家的情况，按政府采购相关规定执行。</w:t>
      </w:r>
    </w:p>
    <w:p w14:paraId="59974104">
      <w:pPr>
        <w:keepNext w:val="0"/>
        <w:keepLines w:val="0"/>
        <w:adjustRightInd w:val="0"/>
        <w:snapToGrid w:val="0"/>
        <w:ind w:firstLine="420" w:firstLineChars="175"/>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18.</w:t>
      </w:r>
      <w:r>
        <w:rPr>
          <w:rFonts w:hint="eastAsia" w:ascii="宋体" w:hAnsi="宋体" w:eastAsia="宋体" w:cs="Times New Roman"/>
          <w:b w:val="0"/>
          <w:bCs w:val="0"/>
          <w:color w:val="auto"/>
          <w:sz w:val="24"/>
          <w:highlight w:val="none"/>
          <w:lang w:val="zh-CN"/>
        </w:rPr>
        <w:t>评标</w:t>
      </w:r>
    </w:p>
    <w:p w14:paraId="74D6BF7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评标由依法组建的</w:t>
      </w:r>
      <w:r>
        <w:rPr>
          <w:rFonts w:hint="eastAsia" w:ascii="宋体" w:hAnsi="宋体" w:eastAsia="宋体" w:cs="Times New Roman"/>
          <w:color w:val="auto"/>
          <w:sz w:val="24"/>
          <w:highlight w:val="none"/>
          <w:lang w:val="zh-CN"/>
        </w:rPr>
        <w:t>评标委员会（以下简称“评委会”）进行。</w:t>
      </w:r>
    </w:p>
    <w:p w14:paraId="0A9CC27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18</w:t>
      </w:r>
      <w:r>
        <w:rPr>
          <w:rFonts w:hint="eastAsia" w:ascii="宋体" w:hAnsi="宋体" w:eastAsia="宋体" w:cs="Times New Roman"/>
          <w:color w:val="auto"/>
          <w:sz w:val="24"/>
          <w:highlight w:val="none"/>
          <w:lang w:val="zh-CN"/>
        </w:rPr>
        <w:t>.2 评委会由采购人代表和有关方面专家组成，人员构成符合政府采购有关规定。</w:t>
      </w:r>
    </w:p>
    <w:p w14:paraId="3B0EA4B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18</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评委会独立工作，负责评审所有投标文件并</w:t>
      </w:r>
      <w:r>
        <w:rPr>
          <w:rFonts w:hint="eastAsia" w:ascii="宋体" w:hAnsi="宋体" w:eastAsia="宋体" w:cs="Times New Roman"/>
          <w:color w:val="auto"/>
          <w:sz w:val="24"/>
          <w:highlight w:val="none"/>
          <w:lang w:val="zh-CN" w:eastAsia="zh-CN"/>
        </w:rPr>
        <w:t>推荐</w:t>
      </w:r>
      <w:r>
        <w:rPr>
          <w:rFonts w:hint="eastAsia" w:ascii="宋体" w:hAnsi="宋体" w:eastAsia="宋体" w:cs="Times New Roman"/>
          <w:color w:val="auto"/>
          <w:sz w:val="24"/>
          <w:highlight w:val="none"/>
          <w:lang w:val="zh-CN"/>
        </w:rPr>
        <w:t>中标候选人，</w:t>
      </w:r>
      <w:r>
        <w:rPr>
          <w:rFonts w:hint="eastAsia" w:ascii="宋体" w:hAnsi="宋体" w:eastAsia="宋体" w:cs="Times New Roman"/>
          <w:color w:val="auto"/>
          <w:sz w:val="24"/>
          <w:highlight w:val="none"/>
          <w:lang w:val="zh-CN" w:eastAsia="zh-CN"/>
        </w:rPr>
        <w:t>或根据采购人授权直接确定中标人</w:t>
      </w:r>
      <w:r>
        <w:rPr>
          <w:rFonts w:hint="eastAsia" w:ascii="宋体" w:hAnsi="宋体" w:eastAsia="宋体" w:cs="Times New Roman"/>
          <w:color w:val="auto"/>
          <w:sz w:val="24"/>
          <w:highlight w:val="none"/>
          <w:lang w:val="zh-CN"/>
        </w:rPr>
        <w:t>。</w:t>
      </w:r>
    </w:p>
    <w:p w14:paraId="05BC9074">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19.</w:t>
      </w:r>
      <w:r>
        <w:rPr>
          <w:rFonts w:hint="eastAsia" w:ascii="方正楷体_GBK" w:hAnsi="方正楷体_GBK" w:eastAsia="方正楷体_GBK" w:cs="方正楷体_GBK"/>
          <w:b/>
          <w:bCs/>
          <w:highlight w:val="none"/>
        </w:rPr>
        <w:t>评标过程的保密与公正</w:t>
      </w:r>
    </w:p>
    <w:p w14:paraId="4FDFE59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凡是与审查、澄清、评价和比较投标的有关资料以及授标建议等，采购人、评委、</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均不得向投标人或与评标无关的其他人员透露。</w:t>
      </w:r>
    </w:p>
    <w:p w14:paraId="2819FAD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投标人不得以任何方式影响评标。</w:t>
      </w:r>
    </w:p>
    <w:p w14:paraId="3EE5205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和评委会不向未中标的投标人解释未中标原因，也不公布评标过程中的相关细节。</w:t>
      </w:r>
    </w:p>
    <w:p w14:paraId="7D58118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.4 采用综合评分法的项目，未中标的投标人可于中标结果公告期限届满之日起通过苏采云系统查看本单位的评审得分及排名情况。</w:t>
      </w:r>
    </w:p>
    <w:p w14:paraId="3E6AF578">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0.</w:t>
      </w:r>
      <w:r>
        <w:rPr>
          <w:rFonts w:hint="eastAsia" w:ascii="方正楷体_GBK" w:hAnsi="方正楷体_GBK" w:eastAsia="方正楷体_GBK" w:cs="方正楷体_GBK"/>
          <w:b/>
          <w:bCs/>
          <w:highlight w:val="none"/>
        </w:rPr>
        <w:t>投标文件的澄清</w:t>
      </w:r>
    </w:p>
    <w:p w14:paraId="181F993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评标期间，评委会对投标文件中含义不明确、同类问题表述不一致或者有明显文字和计算错误的内容，有权要求投标人作出必要的澄清、说明或者补正。</w:t>
      </w:r>
    </w:p>
    <w:p w14:paraId="77FA555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投标人的澄清、说明或者补正不得超出投标文件的范围或者改变投标文件的实质性内容。</w:t>
      </w:r>
    </w:p>
    <w:p w14:paraId="0724B18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评委会并非对每个投标人都做澄清要求。</w:t>
      </w:r>
    </w:p>
    <w:p w14:paraId="0BDE0A8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需要</w:t>
      </w:r>
      <w:r>
        <w:rPr>
          <w:rFonts w:hint="eastAsia" w:ascii="宋体" w:hAnsi="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进行澄清、说明和补正的，评委会将通过苏采云系统向</w:t>
      </w:r>
      <w:r>
        <w:rPr>
          <w:rFonts w:hint="eastAsia" w:ascii="宋体" w:hAnsi="宋体" w:eastAsia="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发出《澄清要求函》，接到《澄清要求函》的</w:t>
      </w:r>
      <w:r>
        <w:rPr>
          <w:rFonts w:hint="eastAsia" w:ascii="宋体" w:hAnsi="宋体" w:eastAsia="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应当按照要求在苏采云系统中提交《澄清响应函》并加盖电子公章。澄清、说明和补正的内容作为投标文件的补充部分。</w:t>
      </w:r>
    </w:p>
    <w:p w14:paraId="73FED70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lang w:val="zh-CN"/>
        </w:rPr>
        <w:t>.3 接到评委会澄清、说明和补正要求的，投标人如未按规定作出澄清、说明和补正，其风险由投标人自行承担。</w:t>
      </w:r>
    </w:p>
    <w:p w14:paraId="7FE88A52">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1.</w:t>
      </w:r>
      <w:r>
        <w:rPr>
          <w:rFonts w:hint="eastAsia" w:ascii="方正楷体_GBK" w:hAnsi="方正楷体_GBK" w:eastAsia="方正楷体_GBK" w:cs="方正楷体_GBK"/>
          <w:b/>
          <w:bCs/>
          <w:highlight w:val="none"/>
        </w:rPr>
        <w:t>投标文件的</w:t>
      </w:r>
      <w:r>
        <w:rPr>
          <w:rFonts w:hint="eastAsia" w:ascii="方正楷体_GBK" w:hAnsi="方正楷体_GBK" w:eastAsia="方正楷体_GBK" w:cs="方正楷体_GBK"/>
          <w:b/>
          <w:bCs/>
          <w:highlight w:val="none"/>
          <w:lang w:eastAsia="zh-CN"/>
        </w:rPr>
        <w:t>审查</w:t>
      </w:r>
    </w:p>
    <w:p w14:paraId="0E26986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投标文件审查分为资格审查和符合性审查。</w:t>
      </w:r>
    </w:p>
    <w:p w14:paraId="752E9F5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并</w:t>
      </w:r>
      <w:r>
        <w:rPr>
          <w:rFonts w:hint="eastAsia" w:ascii="宋体" w:hAnsi="宋体" w:eastAsia="宋体" w:cs="Times New Roman"/>
          <w:color w:val="auto"/>
          <w:sz w:val="24"/>
          <w:highlight w:val="none"/>
          <w:lang w:val="zh-CN"/>
        </w:rPr>
        <w:t>向评委会反馈</w:t>
      </w:r>
      <w:r>
        <w:rPr>
          <w:rFonts w:hint="eastAsia" w:ascii="宋体" w:hAnsi="宋体" w:eastAsia="宋体" w:cs="Times New Roman"/>
          <w:color w:val="auto"/>
          <w:sz w:val="24"/>
          <w:highlight w:val="none"/>
          <w:lang w:val="zh-CN" w:eastAsia="zh-CN"/>
        </w:rPr>
        <w:t>审查结论</w:t>
      </w:r>
      <w:r>
        <w:rPr>
          <w:rFonts w:hint="eastAsia" w:ascii="宋体" w:hAnsi="宋体" w:eastAsia="宋体" w:cs="Times New Roman"/>
          <w:color w:val="auto"/>
          <w:sz w:val="24"/>
          <w:highlight w:val="none"/>
          <w:lang w:val="zh-CN"/>
        </w:rPr>
        <w:t>。</w:t>
      </w:r>
    </w:p>
    <w:p w14:paraId="106620F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采购人进行资格审查时，将在“信用中国”网站查询投标人的信用记录，以确定投标人是否具备投标资格，查询结果留存并归档。</w:t>
      </w:r>
    </w:p>
    <w:p w14:paraId="53074AA8">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符合性审查。</w:t>
      </w:r>
      <w:r>
        <w:rPr>
          <w:rFonts w:hint="eastAsia" w:ascii="宋体" w:hAnsi="宋体"/>
          <w:sz w:val="24"/>
          <w:highlight w:val="none"/>
          <w:lang w:val="zh-CN"/>
        </w:rPr>
        <w:t>评委会</w:t>
      </w:r>
      <w:r>
        <w:rPr>
          <w:rFonts w:hint="eastAsia" w:ascii="宋体" w:hAnsi="宋体" w:eastAsia="宋体" w:cs="Times New Roman"/>
          <w:color w:val="000000"/>
          <w:kern w:val="2"/>
          <w:sz w:val="24"/>
          <w:szCs w:val="21"/>
          <w:highlight w:val="none"/>
          <w:lang w:val="zh-CN"/>
        </w:rPr>
        <w:t>对</w:t>
      </w:r>
      <w:r>
        <w:rPr>
          <w:rFonts w:hint="eastAsia" w:ascii="宋体" w:hAnsi="宋体" w:eastAsia="宋体" w:cs="Times New Roman"/>
          <w:color w:val="000000"/>
          <w:kern w:val="2"/>
          <w:sz w:val="24"/>
          <w:szCs w:val="21"/>
          <w:highlight w:val="none"/>
          <w:lang w:val="en-US" w:eastAsia="zh-CN"/>
        </w:rPr>
        <w:t>通过</w:t>
      </w:r>
      <w:r>
        <w:rPr>
          <w:rFonts w:hint="eastAsia" w:ascii="宋体" w:hAnsi="宋体" w:eastAsia="宋体" w:cs="Times New Roman"/>
          <w:color w:val="000000"/>
          <w:kern w:val="2"/>
          <w:sz w:val="24"/>
          <w:szCs w:val="21"/>
          <w:highlight w:val="none"/>
          <w:lang w:val="zh-CN"/>
        </w:rPr>
        <w:t>资格</w:t>
      </w:r>
      <w:r>
        <w:rPr>
          <w:rFonts w:hint="eastAsia" w:ascii="宋体" w:hAnsi="宋体" w:eastAsia="宋体" w:cs="Times New Roman"/>
          <w:color w:val="000000"/>
          <w:kern w:val="2"/>
          <w:sz w:val="24"/>
          <w:szCs w:val="21"/>
          <w:highlight w:val="none"/>
          <w:lang w:val="en-US" w:eastAsia="zh-CN"/>
        </w:rPr>
        <w:t>审查</w:t>
      </w:r>
      <w:r>
        <w:rPr>
          <w:rFonts w:hint="eastAsia" w:ascii="宋体" w:hAnsi="宋体" w:eastAsia="宋体" w:cs="Times New Roman"/>
          <w:color w:val="000000"/>
          <w:kern w:val="2"/>
          <w:sz w:val="24"/>
          <w:szCs w:val="21"/>
          <w:highlight w:val="none"/>
          <w:lang w:val="zh-CN"/>
        </w:rPr>
        <w:t>的投标人的投标文件进行符合性审查</w:t>
      </w:r>
      <w:r>
        <w:rPr>
          <w:rFonts w:hint="eastAsia" w:ascii="宋体" w:hAnsi="宋体"/>
          <w:sz w:val="24"/>
          <w:highlight w:val="none"/>
          <w:lang w:val="zh-CN"/>
        </w:rPr>
        <w:t>，以确定</w:t>
      </w:r>
      <w:r>
        <w:rPr>
          <w:rFonts w:hint="eastAsia" w:ascii="宋体" w:hAnsi="宋体"/>
          <w:sz w:val="24"/>
          <w:highlight w:val="none"/>
          <w:lang w:val="en-US" w:eastAsia="zh-CN"/>
        </w:rPr>
        <w:t>其</w:t>
      </w:r>
      <w:r>
        <w:rPr>
          <w:rFonts w:hint="eastAsia" w:ascii="宋体" w:hAnsi="宋体"/>
          <w:sz w:val="24"/>
          <w:highlight w:val="none"/>
          <w:lang w:val="zh-CN"/>
        </w:rPr>
        <w:t>是否</w:t>
      </w:r>
      <w:r>
        <w:rPr>
          <w:rFonts w:hint="eastAsia" w:ascii="宋体" w:hAnsi="宋体"/>
          <w:sz w:val="24"/>
          <w:highlight w:val="none"/>
          <w:lang w:val="en-US" w:eastAsia="zh-CN"/>
        </w:rPr>
        <w:t>满足</w:t>
      </w:r>
      <w:r>
        <w:rPr>
          <w:rFonts w:hint="eastAsia" w:ascii="宋体" w:hAnsi="宋体"/>
          <w:sz w:val="24"/>
          <w:highlight w:val="none"/>
          <w:lang w:val="zh-CN"/>
        </w:rPr>
        <w:t>招标文件的实质性要求。</w:t>
      </w:r>
      <w:r>
        <w:rPr>
          <w:rFonts w:hint="eastAsia" w:ascii="宋体" w:hAnsi="宋体"/>
          <w:b/>
          <w:bCs/>
          <w:iCs/>
          <w:sz w:val="24"/>
          <w:szCs w:val="22"/>
          <w:highlight w:val="none"/>
          <w:lang w:val="zh-CN"/>
        </w:rPr>
        <w:t>本文件中打“</w:t>
      </w:r>
      <w:r>
        <w:rPr>
          <w:rFonts w:hint="eastAsia" w:ascii="宋体" w:hAnsi="宋体"/>
          <w:b/>
          <w:bCs/>
          <w:iCs/>
          <w:sz w:val="24"/>
          <w:szCs w:val="22"/>
          <w:highlight w:val="none"/>
        </w:rPr>
        <w:t>★</w:t>
      </w:r>
      <w:r>
        <w:rPr>
          <w:rFonts w:hint="eastAsia" w:ascii="宋体" w:hAnsi="宋体"/>
          <w:b/>
          <w:bCs/>
          <w:iCs/>
          <w:sz w:val="24"/>
          <w:szCs w:val="22"/>
          <w:highlight w:val="none"/>
          <w:lang w:val="zh-CN"/>
        </w:rPr>
        <w:t>”内容为实质性要求。</w:t>
      </w:r>
    </w:p>
    <w:p w14:paraId="1341450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未通过资格审查或符合性审查的投标人，</w:t>
      </w:r>
      <w:r>
        <w:rPr>
          <w:rFonts w:hint="eastAsia" w:ascii="宋体" w:hAnsi="宋体" w:cs="Times New Roman"/>
          <w:color w:val="auto"/>
          <w:sz w:val="24"/>
          <w:highlight w:val="none"/>
          <w:lang w:val="en-US" w:eastAsia="zh-CN"/>
        </w:rPr>
        <w:t>评委会</w:t>
      </w:r>
      <w:r>
        <w:rPr>
          <w:rFonts w:hint="eastAsia" w:ascii="宋体" w:hAnsi="宋体" w:eastAsia="宋体" w:cs="Times New Roman"/>
          <w:color w:val="auto"/>
          <w:sz w:val="24"/>
          <w:highlight w:val="none"/>
          <w:lang w:val="zh-CN"/>
        </w:rPr>
        <w:t>将</w:t>
      </w:r>
      <w:r>
        <w:rPr>
          <w:rFonts w:hint="eastAsia" w:ascii="宋体" w:hAnsi="宋体" w:eastAsia="宋体" w:cs="Times New Roman"/>
          <w:color w:val="auto"/>
          <w:sz w:val="24"/>
          <w:highlight w:val="none"/>
          <w:lang w:val="zh-CN" w:eastAsia="zh-CN"/>
        </w:rPr>
        <w:t>通过</w:t>
      </w:r>
      <w:r>
        <w:rPr>
          <w:rFonts w:hint="eastAsia" w:ascii="宋体" w:hAnsi="宋体" w:eastAsia="宋体" w:cs="Times New Roman"/>
          <w:color w:val="auto"/>
          <w:sz w:val="24"/>
          <w:highlight w:val="none"/>
          <w:lang w:val="zh-CN"/>
        </w:rPr>
        <w:t>苏采云系统告知</w:t>
      </w:r>
      <w:r>
        <w:rPr>
          <w:rFonts w:hint="eastAsia" w:ascii="宋体" w:hAnsi="宋体" w:eastAsia="宋体" w:cs="Times New Roman"/>
          <w:color w:val="auto"/>
          <w:sz w:val="24"/>
          <w:highlight w:val="none"/>
          <w:lang w:val="zh-CN" w:eastAsia="zh-CN"/>
        </w:rPr>
        <w:t>其具体</w:t>
      </w:r>
      <w:r>
        <w:rPr>
          <w:rFonts w:hint="eastAsia" w:ascii="宋体" w:hAnsi="宋体" w:eastAsia="宋体" w:cs="Times New Roman"/>
          <w:color w:val="auto"/>
          <w:sz w:val="24"/>
          <w:highlight w:val="none"/>
          <w:lang w:val="zh-CN"/>
        </w:rPr>
        <w:t>原因，评标结束后</w:t>
      </w:r>
      <w:r>
        <w:rPr>
          <w:rFonts w:hint="eastAsia" w:ascii="宋体" w:hAnsi="宋体" w:eastAsia="宋体" w:cs="Times New Roman"/>
          <w:color w:val="auto"/>
          <w:sz w:val="24"/>
          <w:highlight w:val="none"/>
          <w:lang w:val="zh-CN" w:eastAsia="zh-CN"/>
        </w:rPr>
        <w:t>不再接受有关询问</w:t>
      </w:r>
      <w:r>
        <w:rPr>
          <w:rFonts w:hint="eastAsia" w:ascii="宋体" w:hAnsi="宋体" w:eastAsia="宋体" w:cs="Times New Roman"/>
          <w:color w:val="auto"/>
          <w:sz w:val="24"/>
          <w:highlight w:val="none"/>
          <w:lang w:val="zh-CN"/>
        </w:rPr>
        <w:t>。</w:t>
      </w:r>
    </w:p>
    <w:p w14:paraId="71FC934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highlight w:val="none"/>
          <w:lang w:val="zh-CN" w:eastAsia="zh-CN"/>
        </w:rPr>
        <w:t>仅对</w:t>
      </w:r>
      <w:r>
        <w:rPr>
          <w:rFonts w:hint="eastAsia" w:ascii="宋体" w:hAnsi="宋体" w:eastAsia="宋体" w:cs="Times New Roman"/>
          <w:color w:val="auto"/>
          <w:sz w:val="24"/>
          <w:highlight w:val="none"/>
          <w:lang w:val="zh-CN"/>
        </w:rPr>
        <w:t>实质性响应招标文件要求</w:t>
      </w:r>
      <w:r>
        <w:rPr>
          <w:rFonts w:hint="eastAsia" w:ascii="宋体" w:hAnsi="宋体" w:eastAsia="宋体" w:cs="Times New Roman"/>
          <w:color w:val="auto"/>
          <w:sz w:val="24"/>
          <w:highlight w:val="none"/>
          <w:lang w:val="zh-CN" w:eastAsia="zh-CN"/>
        </w:rPr>
        <w:t>的投标文件进行详细评审</w:t>
      </w:r>
      <w:r>
        <w:rPr>
          <w:rFonts w:hint="eastAsia" w:ascii="宋体" w:hAnsi="宋体" w:eastAsia="宋体" w:cs="Times New Roman"/>
          <w:color w:val="auto"/>
          <w:sz w:val="24"/>
          <w:highlight w:val="none"/>
          <w:lang w:val="zh-CN"/>
        </w:rPr>
        <w:t>。实质性响应的投标文件应该是与招标文件要求的全部条款、条件和规格相符，没有重大偏离或保留的文件。</w:t>
      </w:r>
    </w:p>
    <w:p w14:paraId="29C8179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采购人</w:t>
      </w:r>
      <w:r>
        <w:rPr>
          <w:rFonts w:hint="eastAsia" w:ascii="宋体" w:hAnsi="宋体" w:eastAsia="宋体" w:cs="Times New Roman"/>
          <w:color w:val="auto"/>
          <w:sz w:val="24"/>
          <w:highlight w:val="none"/>
          <w:lang w:val="zh-CN"/>
        </w:rPr>
        <w:t>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由</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highlight w:val="none"/>
          <w:lang w:val="zh-CN" w:eastAsia="zh-CN"/>
        </w:rPr>
        <w:t>按照</w:t>
      </w:r>
      <w:r>
        <w:rPr>
          <w:rFonts w:hint="eastAsia" w:ascii="宋体" w:hAnsi="宋体" w:eastAsia="宋体" w:cs="Times New Roman"/>
          <w:color w:val="auto"/>
          <w:sz w:val="24"/>
          <w:highlight w:val="none"/>
          <w:lang w:val="zh-CN"/>
        </w:rPr>
        <w:t>少数服从多数的原则作出结论。评委</w:t>
      </w:r>
      <w:r>
        <w:rPr>
          <w:rFonts w:hint="eastAsia" w:ascii="宋体" w:hAnsi="宋体" w:eastAsia="宋体" w:cs="Times New Roman"/>
          <w:color w:val="auto"/>
          <w:sz w:val="24"/>
          <w:highlight w:val="none"/>
          <w:lang w:val="zh-CN" w:eastAsia="zh-CN"/>
        </w:rPr>
        <w:t>会认</w:t>
      </w:r>
      <w:r>
        <w:rPr>
          <w:rFonts w:hint="eastAsia" w:ascii="宋体" w:hAnsi="宋体" w:eastAsia="宋体" w:cs="Times New Roman"/>
          <w:color w:val="auto"/>
          <w:sz w:val="24"/>
          <w:highlight w:val="none"/>
          <w:lang w:val="zh-CN"/>
        </w:rPr>
        <w:t>定投标文件的响应性只根据投标文件本身的内容，而不寻求外部的证据。</w:t>
      </w:r>
    </w:p>
    <w:p w14:paraId="021ABDB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如果投标文件实质上没有响应招标文件的要求，评委会将予以拒绝，投标人不得通过修改或撤销</w:t>
      </w:r>
      <w:r>
        <w:rPr>
          <w:rFonts w:hint="eastAsia" w:ascii="宋体" w:hAnsi="宋体" w:cs="Times New Roman"/>
          <w:color w:val="auto"/>
          <w:sz w:val="24"/>
          <w:highlight w:val="none"/>
          <w:lang w:val="zh-CN"/>
        </w:rPr>
        <w:t>不符合要求</w:t>
      </w:r>
      <w:r>
        <w:rPr>
          <w:rFonts w:hint="eastAsia" w:ascii="宋体" w:hAnsi="宋体" w:eastAsia="宋体" w:cs="Times New Roman"/>
          <w:color w:val="auto"/>
          <w:sz w:val="24"/>
          <w:highlight w:val="none"/>
          <w:lang w:val="zh-CN"/>
        </w:rPr>
        <w:t>的偏离或保留而使其投标成为实质性响应的投标。</w:t>
      </w:r>
    </w:p>
    <w:p w14:paraId="4EDFD0A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w:t>
      </w:r>
      <w:r>
        <w:rPr>
          <w:rFonts w:hint="eastAsia" w:ascii="宋体" w:hAnsi="宋体" w:eastAsia="宋体" w:cs="Times New Roman"/>
          <w:color w:val="auto"/>
          <w:sz w:val="24"/>
          <w:highlight w:val="none"/>
          <w:lang w:val="zh-CN"/>
        </w:rPr>
        <w:t>按照下列规定修正：</w:t>
      </w:r>
    </w:p>
    <w:p w14:paraId="47D1888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（1）投标文件中开标一览表内容与投标文件中相应内容不一致的，以开标一览表为准；</w:t>
      </w:r>
    </w:p>
    <w:p w14:paraId="5719576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（2）大写金额和小写金额不一致的，以大写金额为准；</w:t>
      </w:r>
    </w:p>
    <w:p w14:paraId="5A53FF6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（3）单价金额小数点或者百分比有明显错位的，以开标一览表的总价为准，并修改单价；</w:t>
      </w:r>
    </w:p>
    <w:p w14:paraId="7A4E5D0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（4）总价金额与按单价汇总金额不一致的，以单价金额计算结果为准。</w:t>
      </w:r>
    </w:p>
    <w:p w14:paraId="4A0F0DA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同时出现两种以上</w:t>
      </w:r>
      <w:r>
        <w:rPr>
          <w:rFonts w:hint="eastAsia" w:ascii="宋体" w:hAnsi="宋体"/>
          <w:sz w:val="24"/>
          <w:highlight w:val="none"/>
          <w:lang w:val="en-US" w:eastAsia="zh-CN"/>
        </w:rPr>
        <w:t>不一致</w:t>
      </w:r>
      <w:r>
        <w:rPr>
          <w:rFonts w:hint="eastAsia" w:ascii="宋体" w:hAnsi="宋体" w:eastAsia="宋体" w:cs="Times New Roman"/>
          <w:color w:val="auto"/>
          <w:sz w:val="24"/>
          <w:highlight w:val="none"/>
          <w:lang w:val="zh-CN"/>
        </w:rPr>
        <w:t>的，按照前款规定的顺序修正。</w:t>
      </w:r>
    </w:p>
    <w:p w14:paraId="23215629">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评委会按上述</w:t>
      </w:r>
      <w:r>
        <w:rPr>
          <w:rFonts w:hint="eastAsia" w:ascii="宋体" w:hAnsi="宋体" w:eastAsia="宋体" w:cs="Times New Roman"/>
          <w:b/>
          <w:bCs/>
          <w:color w:val="auto"/>
          <w:sz w:val="24"/>
          <w:highlight w:val="none"/>
          <w:lang w:val="en-US" w:eastAsia="zh-CN"/>
        </w:rPr>
        <w:t>规定修正</w:t>
      </w:r>
      <w:r>
        <w:rPr>
          <w:rFonts w:hint="eastAsia" w:ascii="宋体" w:hAnsi="宋体" w:eastAsia="宋体" w:cs="Times New Roman"/>
          <w:b/>
          <w:bCs/>
          <w:color w:val="auto"/>
          <w:sz w:val="24"/>
          <w:highlight w:val="none"/>
          <w:lang w:val="zh-CN"/>
        </w:rPr>
        <w:t>投标文件报价</w:t>
      </w:r>
      <w:r>
        <w:rPr>
          <w:rFonts w:hint="eastAsia" w:ascii="宋体" w:hAnsi="宋体" w:eastAsia="宋体" w:cs="Times New Roman"/>
          <w:b/>
          <w:bCs/>
          <w:color w:val="auto"/>
          <w:sz w:val="24"/>
          <w:highlight w:val="none"/>
          <w:lang w:val="en-US" w:eastAsia="zh-CN"/>
        </w:rPr>
        <w:t>的</w:t>
      </w:r>
      <w:r>
        <w:rPr>
          <w:rFonts w:hint="eastAsia" w:ascii="宋体" w:hAnsi="宋体" w:eastAsia="宋体" w:cs="Times New Roman"/>
          <w:b/>
          <w:bCs/>
          <w:color w:val="auto"/>
          <w:sz w:val="24"/>
          <w:highlight w:val="none"/>
          <w:lang w:val="zh-CN"/>
        </w:rPr>
        <w:t>，</w:t>
      </w:r>
      <w:r>
        <w:rPr>
          <w:rFonts w:hint="eastAsia" w:ascii="宋体" w:hAnsi="宋体" w:eastAsia="宋体" w:cs="Times New Roman"/>
          <w:b/>
          <w:bCs/>
          <w:color w:val="auto"/>
          <w:sz w:val="24"/>
          <w:highlight w:val="none"/>
          <w:lang w:val="en-US" w:eastAsia="zh-CN"/>
        </w:rPr>
        <w:t>应</w:t>
      </w:r>
      <w:r>
        <w:rPr>
          <w:rFonts w:hint="eastAsia" w:ascii="宋体" w:hAnsi="宋体" w:eastAsia="宋体" w:cs="Times New Roman"/>
          <w:b/>
          <w:bCs/>
          <w:color w:val="auto"/>
          <w:sz w:val="24"/>
          <w:highlight w:val="none"/>
          <w:lang w:val="zh-CN"/>
        </w:rPr>
        <w:t>通过苏采云系统</w:t>
      </w:r>
      <w:r>
        <w:rPr>
          <w:rFonts w:hint="eastAsia" w:ascii="宋体" w:hAnsi="宋体" w:eastAsia="宋体" w:cs="Times New Roman"/>
          <w:b/>
          <w:bCs/>
          <w:color w:val="auto"/>
          <w:sz w:val="24"/>
          <w:highlight w:val="none"/>
          <w:lang w:val="en-US" w:eastAsia="zh-CN"/>
        </w:rPr>
        <w:t>要求</w:t>
      </w:r>
      <w:r>
        <w:rPr>
          <w:rFonts w:hint="eastAsia" w:ascii="宋体" w:hAnsi="宋体" w:eastAsia="宋体" w:cs="Times New Roman"/>
          <w:b/>
          <w:bCs/>
          <w:color w:val="auto"/>
          <w:sz w:val="24"/>
          <w:highlight w:val="none"/>
          <w:lang w:val="zh-CN"/>
        </w:rPr>
        <w:t>投标人</w:t>
      </w:r>
      <w:r>
        <w:rPr>
          <w:rFonts w:hint="eastAsia" w:ascii="宋体" w:hAnsi="宋体" w:eastAsia="宋体" w:cs="Times New Roman"/>
          <w:b/>
          <w:bCs/>
          <w:color w:val="auto"/>
          <w:sz w:val="24"/>
          <w:highlight w:val="none"/>
          <w:lang w:val="en-US" w:eastAsia="zh-CN"/>
        </w:rPr>
        <w:t>确认</w:t>
      </w:r>
      <w:r>
        <w:rPr>
          <w:rFonts w:hint="eastAsia" w:ascii="宋体" w:hAnsi="宋体" w:eastAsia="宋体" w:cs="Times New Roman"/>
          <w:b/>
          <w:bCs/>
          <w:color w:val="auto"/>
          <w:sz w:val="24"/>
          <w:highlight w:val="none"/>
          <w:lang w:val="zh-CN"/>
        </w:rPr>
        <w:t>，</w:t>
      </w:r>
      <w:r>
        <w:rPr>
          <w:rFonts w:hint="eastAsia" w:ascii="宋体" w:hAnsi="宋体"/>
          <w:b/>
          <w:bCs/>
          <w:sz w:val="24"/>
          <w:highlight w:val="none"/>
          <w:lang w:val="en-US" w:eastAsia="zh-CN"/>
        </w:rPr>
        <w:t>修正后的报价按照本章第20条规定经投标人确认后产生约束力，投标人不确认的，其投标无效。</w:t>
      </w:r>
    </w:p>
    <w:p w14:paraId="660CF63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投标人在开、评标全过程中应保持通讯畅通，及时登录苏采云系统查阅、答复相关信息。</w:t>
      </w:r>
    </w:p>
    <w:p w14:paraId="0DDC3984">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异常低价审查</w:t>
      </w:r>
    </w:p>
    <w:p w14:paraId="3A43F807">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6</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评标过程中出现下列情形之一的，</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rPr>
        <w:t>应当启动异常低价审查程序：</w:t>
      </w:r>
    </w:p>
    <w:p w14:paraId="2B3332EA">
      <w:pPr>
        <w:adjustRightInd w:val="0"/>
        <w:snapToGrid w:val="0"/>
        <w:spacing w:line="240" w:lineRule="auto"/>
        <w:ind w:firstLine="420" w:firstLineChars="175"/>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auto"/>
          <w:sz w:val="24"/>
          <w:szCs w:val="22"/>
          <w:highlight w:val="none"/>
          <w:lang w:val="zh-CN"/>
        </w:rPr>
        <w:t>（1）投标报价低于全</w:t>
      </w:r>
      <w:r>
        <w:rPr>
          <w:rFonts w:hint="eastAsia" w:ascii="宋体" w:hAnsi="宋体" w:eastAsia="宋体" w:cs="Times New Roman"/>
          <w:color w:val="000000" w:themeColor="text1"/>
          <w:sz w:val="24"/>
          <w:szCs w:val="22"/>
          <w:highlight w:val="none"/>
          <w:lang w:val="zh-CN"/>
          <w14:textFill>
            <w14:solidFill>
              <w14:schemeClr w14:val="tx1"/>
            </w14:solidFill>
          </w14:textFill>
        </w:rPr>
        <w:t>部通过符合性审查投标人投标报价平均值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w:t>
      </w:r>
      <w:r>
        <w:rPr>
          <w:rFonts w:hint="eastAsia" w:ascii="宋体" w:hAnsi="宋体" w:eastAsia="宋体" w:cs="Times New Roman"/>
          <w:color w:val="000000" w:themeColor="text1"/>
          <w:sz w:val="24"/>
          <w:szCs w:val="22"/>
          <w:highlight w:val="none"/>
          <w:lang w:val="zh-CN"/>
          <w14:textFill>
            <w14:solidFill>
              <w14:schemeClr w14:val="tx1"/>
            </w14:solidFill>
          </w14:textFill>
        </w:rPr>
        <w:t>的，即投标报价&lt;全部通过符合性审查投标人投标报价平均值×</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w:t>
      </w:r>
      <w:r>
        <w:rPr>
          <w:rFonts w:hint="eastAsia" w:ascii="宋体" w:hAnsi="宋体" w:eastAsia="宋体" w:cs="Times New Roman"/>
          <w:color w:val="000000" w:themeColor="text1"/>
          <w:sz w:val="24"/>
          <w:szCs w:val="22"/>
          <w:highlight w:val="none"/>
          <w:lang w:val="zh-CN"/>
          <w14:textFill>
            <w14:solidFill>
              <w14:schemeClr w14:val="tx1"/>
            </w14:solidFill>
          </w14:textFill>
        </w:rPr>
        <w:t>；</w:t>
      </w:r>
    </w:p>
    <w:p w14:paraId="42E067E8">
      <w:pPr>
        <w:adjustRightInd w:val="0"/>
        <w:snapToGrid w:val="0"/>
        <w:spacing w:line="240" w:lineRule="auto"/>
        <w:ind w:firstLine="420" w:firstLineChars="175"/>
        <w:rPr>
          <w:rFonts w:hint="eastAsia" w:ascii="宋体" w:hAnsi="宋体" w:eastAsia="宋体" w:cs="Times New Roman"/>
          <w:color w:val="000000" w:themeColor="text1"/>
          <w:sz w:val="24"/>
          <w:szCs w:val="22"/>
          <w:highlight w:val="none"/>
          <w:lang w:val="zh-CN"/>
          <w14:textFill>
            <w14:solidFill>
              <w14:schemeClr w14:val="tx1"/>
            </w14:solidFill>
          </w14:textFill>
        </w:rPr>
      </w:pPr>
      <w:r>
        <w:rPr>
          <w:rFonts w:hint="eastAsia" w:ascii="宋体" w:hAnsi="宋体" w:eastAsia="宋体" w:cs="Times New Roman"/>
          <w:color w:val="000000" w:themeColor="text1"/>
          <w:sz w:val="24"/>
          <w:szCs w:val="22"/>
          <w:highlight w:val="none"/>
          <w:lang w:val="zh-CN"/>
          <w14:textFill>
            <w14:solidFill>
              <w14:schemeClr w14:val="tx1"/>
            </w14:solidFill>
          </w14:textFill>
        </w:rPr>
        <w:t>（2）投标报价低于通过符合性审查的次低报价投标人投标报价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w:t>
      </w:r>
      <w:r>
        <w:rPr>
          <w:rFonts w:hint="eastAsia" w:ascii="宋体" w:hAnsi="宋体" w:eastAsia="宋体" w:cs="Times New Roman"/>
          <w:color w:val="000000" w:themeColor="text1"/>
          <w:sz w:val="24"/>
          <w:szCs w:val="22"/>
          <w:highlight w:val="none"/>
          <w:lang w:val="zh-CN"/>
          <w14:textFill>
            <w14:solidFill>
              <w14:schemeClr w14:val="tx1"/>
            </w14:solidFill>
          </w14:textFill>
        </w:rPr>
        <w:t>的，即投标报价&lt;通过符合性审查的次低报价投标人投标报价×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14:textFill>
            <w14:solidFill>
              <w14:schemeClr w14:val="tx1"/>
            </w14:solidFill>
          </w14:textFill>
        </w:rPr>
        <w:t>%</w:t>
      </w:r>
      <w:r>
        <w:rPr>
          <w:rFonts w:hint="eastAsia" w:ascii="宋体" w:hAnsi="宋体" w:eastAsia="宋体" w:cs="Times New Roman"/>
          <w:color w:val="000000" w:themeColor="text1"/>
          <w:sz w:val="24"/>
          <w:szCs w:val="22"/>
          <w:highlight w:val="none"/>
          <w:lang w:val="zh-CN"/>
          <w14:textFill>
            <w14:solidFill>
              <w14:schemeClr w14:val="tx1"/>
            </w14:solidFill>
          </w14:textFill>
        </w:rPr>
        <w:t>；</w:t>
      </w:r>
    </w:p>
    <w:p w14:paraId="24E7CD05">
      <w:pPr>
        <w:adjustRightInd w:val="0"/>
        <w:snapToGrid w:val="0"/>
        <w:spacing w:line="240" w:lineRule="auto"/>
        <w:ind w:firstLine="420" w:firstLineChars="175"/>
        <w:rPr>
          <w:rFonts w:hint="eastAsia" w:ascii="宋体" w:hAnsi="宋体" w:eastAsia="宋体" w:cs="Times New Roman"/>
          <w:color w:val="000000" w:themeColor="text1"/>
          <w:sz w:val="24"/>
          <w:szCs w:val="22"/>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（3）投标报价低于采购项目最高限价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的，即投标报价&lt;采购项目最高限价×</w:t>
      </w:r>
      <w:r>
        <w:rPr>
          <w:rFonts w:hint="eastAsia" w:ascii="宋体" w:hAnsi="宋体" w:eastAsia="宋体" w:cs="Times New Roman"/>
          <w:color w:val="000000" w:themeColor="text1"/>
          <w:sz w:val="24"/>
          <w:szCs w:val="22"/>
          <w:highlight w:val="none"/>
          <w:u w:val="single"/>
          <w:lang w:val="en-US" w:eastAsia="zh-CN"/>
          <w14:textFill>
            <w14:solidFill>
              <w14:schemeClr w14:val="tx1"/>
            </w14:solidFill>
          </w14:textFill>
        </w:rPr>
        <w:t>65</w:t>
      </w:r>
      <w:r>
        <w:rPr>
          <w:rFonts w:hint="eastAsia" w:ascii="宋体" w:hAnsi="宋体" w:eastAsia="宋体" w:cs="Times New Roman"/>
          <w:color w:val="000000" w:themeColor="text1"/>
          <w:sz w:val="24"/>
          <w:szCs w:val="22"/>
          <w:highlight w:val="none"/>
          <w:u w:val="single"/>
          <w:lang w:val="zh-CN" w:eastAsia="zh-CN"/>
          <w14:textFill>
            <w14:solidFill>
              <w14:schemeClr w14:val="tx1"/>
            </w14:solidFill>
          </w14:textFill>
        </w:rPr>
        <w:t>%</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w:t>
      </w:r>
    </w:p>
    <w:p w14:paraId="2CA8ACA2">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000000" w:themeColor="text1"/>
          <w:sz w:val="24"/>
          <w:szCs w:val="22"/>
          <w:highlight w:val="none"/>
          <w:lang w:val="zh-CN"/>
          <w14:textFill>
            <w14:solidFill>
              <w14:schemeClr w14:val="tx1"/>
            </w14:solidFill>
          </w14:textFill>
        </w:rPr>
        <w:t>（</w:t>
      </w:r>
      <w:r>
        <w:rPr>
          <w:rFonts w:hint="eastAsia" w:ascii="宋体" w:hAnsi="宋体" w:eastAsia="宋体" w:cs="Times New Roman"/>
          <w:color w:val="000000" w:themeColor="text1"/>
          <w:sz w:val="24"/>
          <w:szCs w:val="22"/>
          <w:highlight w:val="none"/>
          <w:lang w:val="zh-CN" w:eastAsia="zh-CN"/>
          <w14:textFill>
            <w14:solidFill>
              <w14:schemeClr w14:val="tx1"/>
            </w14:solidFill>
          </w14:textFill>
        </w:rPr>
        <w:t>4</w:t>
      </w:r>
      <w:r>
        <w:rPr>
          <w:rFonts w:hint="eastAsia" w:ascii="宋体" w:hAnsi="宋体" w:eastAsia="宋体" w:cs="Times New Roman"/>
          <w:color w:val="000000" w:themeColor="text1"/>
          <w:sz w:val="24"/>
          <w:szCs w:val="22"/>
          <w:highlight w:val="none"/>
          <w:lang w:val="zh-CN"/>
          <w14:textFill>
            <w14:solidFill>
              <w14:schemeClr w14:val="tx1"/>
            </w14:solidFill>
          </w14:textFill>
        </w:rPr>
        <w:t>）</w:t>
      </w:r>
      <w:r>
        <w:rPr>
          <w:rFonts w:hint="eastAsia" w:ascii="宋体" w:hAnsi="宋体" w:eastAsia="宋体" w:cs="Times New Roman"/>
          <w:color w:val="000000" w:themeColor="text1"/>
          <w:sz w:val="24"/>
          <w:highlight w:val="none"/>
          <w:lang w:val="zh-CN"/>
          <w14:textFill>
            <w14:solidFill>
              <w14:schemeClr w14:val="tx1"/>
            </w14:solidFill>
          </w14:textFill>
        </w:rPr>
        <w:t>评委会</w:t>
      </w:r>
      <w:r>
        <w:rPr>
          <w:rFonts w:hint="eastAsia" w:ascii="宋体" w:hAnsi="宋体" w:eastAsia="宋体" w:cs="Times New Roman"/>
          <w:color w:val="000000" w:themeColor="text1"/>
          <w:sz w:val="24"/>
          <w:szCs w:val="22"/>
          <w:highlight w:val="none"/>
          <w:lang w:val="zh-CN"/>
          <w14:textFill>
            <w14:solidFill>
              <w14:schemeClr w14:val="tx1"/>
            </w14:solidFill>
          </w14:textFill>
        </w:rPr>
        <w:t>基于专业判断，认为投标报价过低，有可能影响产品质量或者不能诚信履约</w:t>
      </w:r>
      <w:r>
        <w:rPr>
          <w:rFonts w:hint="eastAsia" w:ascii="宋体" w:hAnsi="宋体" w:eastAsia="宋体" w:cs="Times New Roman"/>
          <w:color w:val="auto"/>
          <w:sz w:val="24"/>
          <w:szCs w:val="22"/>
          <w:highlight w:val="none"/>
          <w:lang w:val="zh-CN"/>
        </w:rPr>
        <w:t>的其他情形。</w:t>
      </w:r>
    </w:p>
    <w:p w14:paraId="0EC51DF3">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6</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2</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p>
    <w:p w14:paraId="79B98876">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应当将其作为无效投标处理。</w:t>
      </w:r>
    </w:p>
    <w:p w14:paraId="0F49C66A">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eastAsia="zh-CN"/>
        </w:rPr>
        <w:t>2</w:t>
      </w:r>
      <w:r>
        <w:rPr>
          <w:rFonts w:hint="eastAsia" w:ascii="方正楷体_GBK" w:hAnsi="方正楷体_GBK" w:eastAsia="方正楷体_GBK" w:cs="方正楷体_GBK"/>
          <w:b/>
          <w:bCs/>
          <w:highlight w:val="none"/>
          <w:lang w:val="en-US" w:eastAsia="zh-CN"/>
        </w:rPr>
        <w:t>.</w:t>
      </w:r>
      <w:r>
        <w:rPr>
          <w:rFonts w:hint="eastAsia" w:ascii="方正楷体_GBK" w:hAnsi="方正楷体_GBK" w:eastAsia="方正楷体_GBK" w:cs="方正楷体_GBK"/>
          <w:b/>
          <w:bCs/>
          <w:highlight w:val="none"/>
        </w:rPr>
        <w:t>无效投标和废标</w:t>
      </w:r>
    </w:p>
    <w:p w14:paraId="3F444B6C">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2</w:t>
      </w:r>
      <w:r>
        <w:rPr>
          <w:rFonts w:hint="eastAsia" w:ascii="宋体" w:hAnsi="宋体" w:cs="Times New Roman"/>
          <w:b/>
          <w:bCs/>
          <w:color w:val="auto"/>
          <w:sz w:val="24"/>
          <w:highlight w:val="none"/>
          <w:lang w:val="en-US" w:eastAsia="zh-CN"/>
        </w:rPr>
        <w:t>2</w:t>
      </w:r>
      <w:r>
        <w:rPr>
          <w:rFonts w:hint="eastAsia" w:ascii="宋体" w:hAnsi="宋体" w:eastAsia="宋体" w:cs="Times New Roman"/>
          <w:b/>
          <w:bCs/>
          <w:color w:val="auto"/>
          <w:sz w:val="24"/>
          <w:highlight w:val="none"/>
          <w:lang w:val="zh-CN"/>
        </w:rPr>
        <w:t>.1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无效投标</w:t>
      </w:r>
      <w:r>
        <w:rPr>
          <w:rFonts w:hint="eastAsia" w:ascii="宋体" w:hAnsi="宋体" w:cs="Times New Roman"/>
          <w:b/>
          <w:bCs/>
          <w:color w:val="auto"/>
          <w:sz w:val="24"/>
          <w:highlight w:val="none"/>
          <w:lang w:val="zh-CN"/>
        </w:rPr>
        <w:t>情形</w:t>
      </w:r>
    </w:p>
    <w:p w14:paraId="1301D633">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eastAsia="zh-CN"/>
        </w:rPr>
        <w:t>2</w:t>
      </w:r>
      <w:r>
        <w:rPr>
          <w:rFonts w:hint="eastAsia" w:ascii="宋体" w:hAnsi="宋体"/>
          <w:sz w:val="24"/>
          <w:highlight w:val="none"/>
          <w:lang w:val="zh-CN"/>
        </w:rPr>
        <w:t>.1.1</w:t>
      </w:r>
      <w:r>
        <w:rPr>
          <w:rFonts w:hint="eastAsia" w:ascii="宋体" w:hAnsi="宋体"/>
          <w:sz w:val="24"/>
          <w:highlight w:val="none"/>
        </w:rPr>
        <w:t xml:space="preserve"> </w:t>
      </w:r>
      <w:r>
        <w:rPr>
          <w:rFonts w:hint="eastAsia" w:ascii="宋体" w:hAnsi="宋体"/>
          <w:sz w:val="24"/>
          <w:highlight w:val="none"/>
          <w:lang w:val="zh-CN"/>
        </w:rPr>
        <w:t>未</w:t>
      </w:r>
      <w:r>
        <w:rPr>
          <w:rFonts w:hint="eastAsia" w:ascii="宋体" w:hAnsi="宋体"/>
          <w:sz w:val="24"/>
          <w:highlight w:val="none"/>
          <w:lang w:val="en-US" w:eastAsia="zh-CN"/>
        </w:rPr>
        <w:t>在</w:t>
      </w:r>
      <w:r>
        <w:rPr>
          <w:rFonts w:hint="eastAsia" w:ascii="宋体" w:hAnsi="宋体"/>
          <w:sz w:val="24"/>
          <w:highlight w:val="none"/>
          <w:lang w:val="zh-CN"/>
        </w:rPr>
        <w:t>招标文件</w:t>
      </w:r>
      <w:r>
        <w:rPr>
          <w:rFonts w:hint="eastAsia" w:ascii="宋体" w:hAnsi="宋体"/>
          <w:sz w:val="24"/>
          <w:highlight w:val="none"/>
          <w:lang w:val="en-US" w:eastAsia="zh-CN"/>
        </w:rPr>
        <w:t>规定时间内</w:t>
      </w:r>
      <w:r>
        <w:rPr>
          <w:rFonts w:hint="eastAsia" w:ascii="宋体" w:hAnsi="宋体"/>
          <w:sz w:val="24"/>
          <w:highlight w:val="none"/>
          <w:lang w:val="zh-CN"/>
        </w:rPr>
        <w:t>上传电子投标文件。</w:t>
      </w:r>
    </w:p>
    <w:p w14:paraId="7A901C43">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eastAsia="zh-CN"/>
        </w:rPr>
        <w:t>2</w:t>
      </w:r>
      <w:r>
        <w:rPr>
          <w:rFonts w:hint="eastAsia" w:ascii="宋体" w:hAnsi="宋体"/>
          <w:sz w:val="24"/>
          <w:highlight w:val="none"/>
          <w:lang w:val="zh-CN"/>
        </w:rPr>
        <w:t>.1.2</w:t>
      </w:r>
      <w:r>
        <w:rPr>
          <w:rFonts w:hint="eastAsia" w:ascii="宋体" w:hAnsi="宋体"/>
          <w:sz w:val="24"/>
          <w:highlight w:val="none"/>
        </w:rPr>
        <w:t xml:space="preserve"> </w:t>
      </w:r>
      <w:r>
        <w:rPr>
          <w:rFonts w:hint="eastAsia" w:ascii="宋体" w:hAnsi="宋体"/>
          <w:sz w:val="24"/>
          <w:highlight w:val="none"/>
          <w:lang w:val="zh-CN"/>
        </w:rPr>
        <w:t>未在苏采云系统规定时间内成功解密电子投标文件。</w:t>
      </w:r>
    </w:p>
    <w:p w14:paraId="386B789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同一投标人提交两个（含两个）以上不同的投标报价</w:t>
      </w:r>
      <w:r>
        <w:rPr>
          <w:rFonts w:hint="eastAsia" w:ascii="宋体" w:hAnsi="宋体"/>
          <w:sz w:val="24"/>
          <w:highlight w:val="none"/>
          <w:lang w:val="zh-CN"/>
        </w:rPr>
        <w:t>（</w:t>
      </w:r>
      <w:r>
        <w:rPr>
          <w:rFonts w:hint="eastAsia" w:ascii="宋体" w:hAnsi="宋体"/>
          <w:sz w:val="24"/>
          <w:highlight w:val="none"/>
          <w:lang w:val="en-US" w:eastAsia="zh-CN"/>
        </w:rPr>
        <w:t>招标文件另有约定的除外</w:t>
      </w:r>
      <w:r>
        <w:rPr>
          <w:rFonts w:hint="eastAsia" w:ascii="宋体" w:hAnsi="宋体"/>
          <w:sz w:val="24"/>
          <w:highlight w:val="none"/>
          <w:lang w:val="zh-CN"/>
        </w:rPr>
        <w:t>）</w:t>
      </w:r>
      <w:r>
        <w:rPr>
          <w:rFonts w:hint="eastAsia" w:ascii="宋体" w:hAnsi="宋体" w:eastAsia="宋体" w:cs="Times New Roman"/>
          <w:color w:val="auto"/>
          <w:sz w:val="24"/>
          <w:highlight w:val="none"/>
          <w:lang w:val="zh-CN"/>
        </w:rPr>
        <w:t>。</w:t>
      </w:r>
    </w:p>
    <w:p w14:paraId="7BDE399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投标人不具备招标文件中规定</w:t>
      </w:r>
      <w:r>
        <w:rPr>
          <w:rFonts w:hint="eastAsia" w:ascii="宋体" w:hAnsi="宋体"/>
          <w:sz w:val="24"/>
          <w:highlight w:val="none"/>
          <w:lang w:val="en-US" w:eastAsia="zh-CN"/>
        </w:rPr>
        <w:t>的</w:t>
      </w:r>
      <w:r>
        <w:rPr>
          <w:rFonts w:hint="eastAsia" w:ascii="宋体" w:hAnsi="宋体" w:eastAsia="宋体" w:cs="Times New Roman"/>
          <w:color w:val="auto"/>
          <w:sz w:val="24"/>
          <w:highlight w:val="none"/>
          <w:lang w:val="zh-CN"/>
        </w:rPr>
        <w:t>资格要求。</w:t>
      </w:r>
    </w:p>
    <w:p w14:paraId="241C403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投标人的报价超过了采购预算或最高限价</w:t>
      </w:r>
      <w:r>
        <w:rPr>
          <w:rFonts w:hint="eastAsia" w:ascii="宋体" w:hAnsi="宋体" w:cs="Times New Roman"/>
          <w:color w:val="auto"/>
          <w:sz w:val="24"/>
          <w:highlight w:val="none"/>
          <w:lang w:val="en-US" w:eastAsia="zh-CN"/>
        </w:rPr>
        <w:t>或单价上限</w:t>
      </w:r>
      <w:r>
        <w:rPr>
          <w:rFonts w:hint="eastAsia" w:ascii="宋体" w:hAnsi="宋体" w:eastAsia="宋体" w:cs="Times New Roman"/>
          <w:color w:val="auto"/>
          <w:sz w:val="24"/>
          <w:highlight w:val="none"/>
          <w:lang w:val="zh-CN"/>
        </w:rPr>
        <w:t>。</w:t>
      </w:r>
    </w:p>
    <w:p w14:paraId="4D10B6C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未通过符合性审查。</w:t>
      </w:r>
    </w:p>
    <w:p w14:paraId="5C81D98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投标文件含有采购人不能接受的附加条件。</w:t>
      </w:r>
    </w:p>
    <w:p w14:paraId="3DACF9D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w:t>
      </w:r>
      <w:r>
        <w:rPr>
          <w:rFonts w:hint="eastAsia" w:ascii="宋体" w:hAnsi="宋体" w:eastAsia="宋体" w:cs="Times New Roman"/>
          <w:sz w:val="24"/>
          <w:szCs w:val="21"/>
          <w:highlight w:val="none"/>
        </w:rPr>
        <w:t>按照本招标文件规定对投标人进行</w:t>
      </w:r>
      <w:r>
        <w:rPr>
          <w:rFonts w:hint="eastAsia" w:ascii="宋体" w:hAnsi="宋体" w:eastAsia="宋体" w:cs="Times New Roman"/>
          <w:sz w:val="24"/>
          <w:szCs w:val="21"/>
          <w:highlight w:val="none"/>
          <w:lang w:eastAsia="zh-CN"/>
        </w:rPr>
        <w:t>异常低价</w:t>
      </w:r>
      <w:r>
        <w:rPr>
          <w:rFonts w:hint="eastAsia" w:ascii="宋体" w:hAnsi="宋体" w:eastAsia="宋体" w:cs="Times New Roman"/>
          <w:sz w:val="24"/>
          <w:szCs w:val="21"/>
          <w:highlight w:val="none"/>
        </w:rPr>
        <w:t>审查后，认为投标人不能证明其报价合理性的。</w:t>
      </w:r>
    </w:p>
    <w:p w14:paraId="53F54C2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投标文件未按照招标文件要求加盖电子公章。</w:t>
      </w:r>
    </w:p>
    <w:p w14:paraId="79EA94C3">
      <w:pPr>
        <w:adjustRightInd w:val="0"/>
        <w:snapToGrid w:val="0"/>
        <w:ind w:firstLineChars="175"/>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22.1.10 投标人串通投标。</w:t>
      </w:r>
    </w:p>
    <w:p w14:paraId="214E3CB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.1.1</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法律法规及本招标文件规定的</w:t>
      </w:r>
      <w:r>
        <w:rPr>
          <w:rFonts w:hint="eastAsia" w:ascii="宋体" w:hAnsi="宋体" w:cs="Times New Roman"/>
          <w:color w:val="auto"/>
          <w:sz w:val="24"/>
          <w:highlight w:val="none"/>
          <w:lang w:val="en-US" w:eastAsia="zh-CN"/>
        </w:rPr>
        <w:t>其他</w:t>
      </w:r>
      <w:r>
        <w:rPr>
          <w:rFonts w:hint="eastAsia" w:ascii="宋体" w:hAnsi="宋体" w:eastAsia="宋体" w:cs="Times New Roman"/>
          <w:color w:val="auto"/>
          <w:sz w:val="24"/>
          <w:highlight w:val="none"/>
          <w:lang w:val="zh-CN"/>
        </w:rPr>
        <w:t>无效投标情形。</w:t>
      </w:r>
    </w:p>
    <w:p w14:paraId="16EA98A5">
      <w:pPr>
        <w:adjustRightInd w:val="0"/>
        <w:snapToGrid w:val="0"/>
        <w:ind w:firstLine="420" w:firstLineChars="175"/>
        <w:rPr>
          <w:rFonts w:hint="eastAsia" w:ascii="宋体" w:hAnsi="宋体"/>
          <w:b/>
          <w:bCs/>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rPr>
        <w:t xml:space="preserve"> </w:t>
      </w:r>
      <w:r>
        <w:rPr>
          <w:rFonts w:hint="eastAsia" w:ascii="宋体" w:hAnsi="宋体"/>
          <w:b/>
          <w:bCs/>
          <w:sz w:val="24"/>
          <w:highlight w:val="none"/>
          <w:lang w:val="zh-CN"/>
        </w:rPr>
        <w:t>有下列情形之一的视为投标人串通投标：</w:t>
      </w:r>
    </w:p>
    <w:p w14:paraId="38FB57C0">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.1</w:t>
      </w:r>
      <w:r>
        <w:rPr>
          <w:rFonts w:hint="eastAsia" w:ascii="宋体" w:hAnsi="宋体"/>
          <w:sz w:val="24"/>
          <w:highlight w:val="none"/>
        </w:rPr>
        <w:t xml:space="preserve"> </w:t>
      </w:r>
      <w:r>
        <w:rPr>
          <w:rFonts w:hint="eastAsia" w:ascii="宋体" w:hAnsi="宋体"/>
          <w:sz w:val="24"/>
          <w:highlight w:val="none"/>
          <w:lang w:val="zh-CN"/>
        </w:rPr>
        <w:t>不同投标人的投标文件由同一单位或者个人编制。</w:t>
      </w:r>
    </w:p>
    <w:p w14:paraId="5BA1899E">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.2</w:t>
      </w:r>
      <w:r>
        <w:rPr>
          <w:rFonts w:hint="eastAsia" w:ascii="宋体" w:hAnsi="宋体"/>
          <w:sz w:val="24"/>
          <w:highlight w:val="none"/>
        </w:rPr>
        <w:t xml:space="preserve"> </w:t>
      </w:r>
      <w:r>
        <w:rPr>
          <w:rFonts w:hint="eastAsia" w:ascii="宋体" w:hAnsi="宋体"/>
          <w:sz w:val="24"/>
          <w:highlight w:val="none"/>
          <w:lang w:val="zh-CN"/>
        </w:rPr>
        <w:t>不同投标人委托同一单位或者个人办理投标事宜。</w:t>
      </w:r>
    </w:p>
    <w:p w14:paraId="12C00A69">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.3</w:t>
      </w:r>
      <w:r>
        <w:rPr>
          <w:rFonts w:hint="eastAsia" w:ascii="宋体" w:hAnsi="宋体"/>
          <w:sz w:val="24"/>
          <w:highlight w:val="none"/>
        </w:rPr>
        <w:t xml:space="preserve"> </w:t>
      </w:r>
      <w:r>
        <w:rPr>
          <w:rFonts w:hint="eastAsia" w:ascii="宋体" w:hAnsi="宋体"/>
          <w:sz w:val="24"/>
          <w:highlight w:val="none"/>
          <w:lang w:val="zh-CN"/>
        </w:rPr>
        <w:t>不同投标人的投标文件载明的项目管理成员或者联系人员为同一人。</w:t>
      </w:r>
    </w:p>
    <w:p w14:paraId="0A0CC5F3">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.4</w:t>
      </w:r>
      <w:r>
        <w:rPr>
          <w:rFonts w:hint="eastAsia" w:ascii="宋体" w:hAnsi="宋体"/>
          <w:sz w:val="24"/>
          <w:highlight w:val="none"/>
        </w:rPr>
        <w:t xml:space="preserve"> </w:t>
      </w:r>
      <w:r>
        <w:rPr>
          <w:rFonts w:hint="eastAsia" w:ascii="宋体" w:hAnsi="宋体"/>
          <w:sz w:val="24"/>
          <w:highlight w:val="none"/>
          <w:lang w:val="zh-CN"/>
        </w:rPr>
        <w:t>不同投标人的投标文件异常一致或者投标报价呈规律性差异。</w:t>
      </w:r>
    </w:p>
    <w:p w14:paraId="18D5AD61">
      <w:pPr>
        <w:adjustRightInd w:val="0"/>
        <w:snapToGrid w:val="0"/>
        <w:spacing w:line="240" w:lineRule="auto"/>
        <w:ind w:firstLine="420" w:firstLineChars="175"/>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zh-CN" w:eastAsia="zh-CN"/>
        </w:rPr>
        <w:t>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w:t>
      </w:r>
    </w:p>
    <w:p w14:paraId="021DA832">
      <w:pPr>
        <w:adjustRightInd w:val="0"/>
        <w:snapToGrid w:val="0"/>
        <w:spacing w:line="240" w:lineRule="auto"/>
        <w:ind w:firstLine="420" w:firstLineChars="175"/>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.6 不同投标人的MAC地址</w:t>
      </w:r>
      <w:r>
        <w:rPr>
          <w:rFonts w:hint="eastAsia" w:ascii="宋体" w:hAnsi="宋体" w:eastAsia="宋体" w:cs="Times New Roman"/>
          <w:color w:val="auto"/>
          <w:sz w:val="24"/>
          <w:highlight w:val="none"/>
          <w:lang w:val="en-US" w:eastAsia="zh-CN"/>
        </w:rPr>
        <w:t>或</w:t>
      </w:r>
      <w:r>
        <w:rPr>
          <w:rFonts w:hint="eastAsia" w:ascii="宋体" w:hAnsi="宋体" w:eastAsia="宋体" w:cs="Times New Roman"/>
          <w:color w:val="auto"/>
          <w:sz w:val="24"/>
          <w:highlight w:val="none"/>
          <w:lang w:val="zh-CN" w:eastAsia="zh-CN"/>
        </w:rPr>
        <w:t>标书制作工具客户端标识码一致。</w:t>
      </w:r>
    </w:p>
    <w:p w14:paraId="68617C87">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2</w:t>
      </w:r>
      <w:r>
        <w:rPr>
          <w:rFonts w:hint="eastAsia" w:ascii="宋体" w:hAnsi="宋体" w:cs="Times New Roman"/>
          <w:b/>
          <w:bCs/>
          <w:color w:val="auto"/>
          <w:sz w:val="24"/>
          <w:highlight w:val="none"/>
          <w:lang w:val="en-US" w:eastAsia="zh-CN"/>
        </w:rPr>
        <w:t>2</w:t>
      </w:r>
      <w:r>
        <w:rPr>
          <w:rFonts w:hint="eastAsia" w:ascii="宋体" w:hAnsi="宋体" w:eastAsia="宋体" w:cs="Times New Roman"/>
          <w:b/>
          <w:bCs/>
          <w:color w:val="auto"/>
          <w:sz w:val="24"/>
          <w:highlight w:val="none"/>
          <w:lang w:val="zh-CN"/>
        </w:rPr>
        <w:t>.</w:t>
      </w:r>
      <w:r>
        <w:rPr>
          <w:rFonts w:hint="eastAsia" w:ascii="宋体" w:hAnsi="宋体" w:cs="Times New Roman"/>
          <w:b/>
          <w:bCs/>
          <w:color w:val="auto"/>
          <w:sz w:val="24"/>
          <w:highlight w:val="none"/>
          <w:lang w:val="en-US" w:eastAsia="zh-CN"/>
        </w:rPr>
        <w:t>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废标</w:t>
      </w:r>
      <w:r>
        <w:rPr>
          <w:rFonts w:hint="eastAsia" w:ascii="宋体" w:hAnsi="宋体" w:cs="Times New Roman"/>
          <w:b/>
          <w:bCs/>
          <w:color w:val="auto"/>
          <w:sz w:val="24"/>
          <w:highlight w:val="none"/>
          <w:lang w:val="zh-CN"/>
        </w:rPr>
        <w:t>情形</w:t>
      </w:r>
    </w:p>
    <w:p w14:paraId="17CC42F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符合</w:t>
      </w:r>
      <w:r>
        <w:rPr>
          <w:rFonts w:hint="eastAsia" w:ascii="宋体" w:hAnsi="宋体" w:cs="Times New Roman"/>
          <w:color w:val="auto"/>
          <w:sz w:val="24"/>
          <w:highlight w:val="none"/>
          <w:lang w:val="en-US" w:eastAsia="zh-CN"/>
        </w:rPr>
        <w:t>专业</w:t>
      </w:r>
      <w:r>
        <w:rPr>
          <w:rFonts w:hint="eastAsia" w:ascii="宋体" w:hAnsi="宋体" w:eastAsia="宋体" w:cs="Times New Roman"/>
          <w:color w:val="auto"/>
          <w:sz w:val="24"/>
          <w:highlight w:val="none"/>
          <w:lang w:val="zh-CN"/>
        </w:rPr>
        <w:t>条件的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或者对招标文件作实质响应的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不足三家。</w:t>
      </w:r>
    </w:p>
    <w:p w14:paraId="1D4EFDF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出现影响采购公正的违法、违规行为。</w:t>
      </w:r>
    </w:p>
    <w:p w14:paraId="1C78CD9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投标人的报价均超过了采购预算或最高限价</w:t>
      </w:r>
      <w:r>
        <w:rPr>
          <w:rFonts w:hint="eastAsia" w:ascii="宋体" w:hAnsi="宋体" w:eastAsia="宋体" w:cs="Times New Roman"/>
          <w:color w:val="auto"/>
          <w:sz w:val="24"/>
          <w:highlight w:val="none"/>
          <w:lang w:val="zh-CN"/>
        </w:rPr>
        <w:t>。</w:t>
      </w:r>
    </w:p>
    <w:p w14:paraId="1572DCD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因重大变故，采购任务取消。</w:t>
      </w:r>
    </w:p>
    <w:p w14:paraId="06F9DB81">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六、定标</w:t>
      </w:r>
    </w:p>
    <w:p w14:paraId="0D384AC8">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3.</w:t>
      </w:r>
      <w:r>
        <w:rPr>
          <w:rFonts w:hint="eastAsia" w:ascii="方正楷体_GBK" w:hAnsi="方正楷体_GBK" w:eastAsia="方正楷体_GBK" w:cs="方正楷体_GBK"/>
          <w:b/>
          <w:bCs/>
          <w:highlight w:val="none"/>
        </w:rPr>
        <w:t>确定中标单位</w:t>
      </w:r>
    </w:p>
    <w:p w14:paraId="66C5376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中标候选人的</w:t>
      </w:r>
      <w:r>
        <w:rPr>
          <w:rFonts w:hint="eastAsia" w:ascii="宋体" w:hAnsi="宋体" w:eastAsia="宋体" w:cs="Times New Roman"/>
          <w:color w:val="auto"/>
          <w:sz w:val="24"/>
          <w:highlight w:val="none"/>
          <w:lang w:val="en-US" w:eastAsia="zh-CN"/>
        </w:rPr>
        <w:t>确定</w:t>
      </w:r>
      <w:r>
        <w:rPr>
          <w:rFonts w:hint="eastAsia" w:ascii="宋体" w:hAnsi="宋体" w:eastAsia="宋体" w:cs="Times New Roman"/>
          <w:color w:val="auto"/>
          <w:sz w:val="24"/>
          <w:highlight w:val="none"/>
          <w:lang w:val="zh-CN"/>
        </w:rPr>
        <w:t xml:space="preserve">原则和数量见招标文件第五章。 </w:t>
      </w:r>
    </w:p>
    <w:p w14:paraId="40F4343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.2 按以下第（</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）种方式确定中标人：</w:t>
      </w:r>
    </w:p>
    <w:p w14:paraId="5365C29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（1）评委会直接确定排名第一的中标候选人为中标人；</w:t>
      </w:r>
    </w:p>
    <w:p w14:paraId="040E13D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（2）采购人在评委会推荐的中标候选人中按顺序确定中标人。</w:t>
      </w:r>
    </w:p>
    <w:p w14:paraId="4BE62AF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达</w:t>
      </w:r>
      <w:r>
        <w:rPr>
          <w:rFonts w:hint="eastAsia" w:ascii="宋体" w:hAnsi="宋体" w:eastAsia="宋体" w:cs="Times New Roman"/>
          <w:color w:val="auto"/>
          <w:sz w:val="24"/>
          <w:highlight w:val="none"/>
          <w:lang w:val="zh-CN"/>
        </w:rPr>
        <w:t>采购人，采购人自收到评审报告之日起五个工作日内，在评审报告推荐的中标候选人中按顺序确定中标人。</w:t>
      </w:r>
    </w:p>
    <w:p w14:paraId="7CF8456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将在“江苏政府采购网”发布中标公告，公告期限为1个工作日。</w:t>
      </w:r>
    </w:p>
    <w:p w14:paraId="2946DC6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若有充分证据证明中标人</w:t>
      </w:r>
      <w:r>
        <w:rPr>
          <w:rFonts w:hint="eastAsia" w:ascii="宋体" w:hAnsi="宋体" w:eastAsia="宋体" w:cs="Times New Roman"/>
          <w:b/>
          <w:bCs/>
          <w:color w:val="auto"/>
          <w:sz w:val="24"/>
          <w:highlight w:val="none"/>
          <w:lang w:val="en-US" w:eastAsia="zh-CN"/>
        </w:rPr>
        <w:t>有</w:t>
      </w:r>
      <w:r>
        <w:rPr>
          <w:rFonts w:hint="eastAsia" w:ascii="宋体" w:hAnsi="宋体" w:eastAsia="宋体" w:cs="Times New Roman"/>
          <w:b/>
          <w:bCs/>
          <w:color w:val="auto"/>
          <w:sz w:val="24"/>
          <w:highlight w:val="none"/>
          <w:lang w:val="zh-CN"/>
        </w:rPr>
        <w:t>下列情况之一的，一经查实将被取消中标资格：</w:t>
      </w:r>
    </w:p>
    <w:p w14:paraId="55240F1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提供虚假材料谋取中标。</w:t>
      </w:r>
    </w:p>
    <w:p w14:paraId="089DA75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p>
    <w:p w14:paraId="021D69E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p>
    <w:p w14:paraId="3C334B9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属于本文件规定的无效</w:t>
      </w:r>
      <w:r>
        <w:rPr>
          <w:rFonts w:hint="eastAsia" w:ascii="宋体" w:hAnsi="宋体" w:eastAsia="宋体" w:cs="Times New Roman"/>
          <w:color w:val="auto"/>
          <w:sz w:val="24"/>
          <w:highlight w:val="none"/>
          <w:lang w:val="zh-CN" w:eastAsia="zh-CN"/>
        </w:rPr>
        <w:t>投标情形</w:t>
      </w:r>
      <w:r>
        <w:rPr>
          <w:rFonts w:hint="eastAsia" w:ascii="宋体" w:hAnsi="宋体" w:eastAsia="宋体" w:cs="Times New Roman"/>
          <w:color w:val="auto"/>
          <w:sz w:val="24"/>
          <w:highlight w:val="none"/>
          <w:lang w:val="zh-CN"/>
        </w:rPr>
        <w:t>，但在评标过程中未被评委会发现。</w:t>
      </w:r>
    </w:p>
    <w:p w14:paraId="5F0353F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采取不正当手段诋毁、排挤其他投标人。</w:t>
      </w:r>
    </w:p>
    <w:p w14:paraId="33B9A027">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4.</w:t>
      </w:r>
      <w:r>
        <w:rPr>
          <w:rFonts w:hint="eastAsia" w:ascii="方正楷体_GBK" w:hAnsi="方正楷体_GBK" w:eastAsia="方正楷体_GBK" w:cs="方正楷体_GBK"/>
          <w:b/>
          <w:bCs/>
          <w:highlight w:val="none"/>
        </w:rPr>
        <w:t>中标通知书</w:t>
      </w:r>
    </w:p>
    <w:p w14:paraId="4E4DEC0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将向中标人发出《中标通知书》。中标人</w:t>
      </w:r>
      <w:r>
        <w:rPr>
          <w:rFonts w:hint="eastAsia" w:ascii="宋体" w:hAnsi="宋体" w:eastAsia="宋体" w:cs="Times New Roman"/>
          <w:color w:val="auto"/>
          <w:sz w:val="24"/>
          <w:highlight w:val="none"/>
          <w:lang w:val="en-US" w:eastAsia="zh-CN"/>
        </w:rPr>
        <w:t>可</w:t>
      </w:r>
      <w:r>
        <w:rPr>
          <w:rFonts w:hint="eastAsia" w:ascii="宋体" w:hAnsi="宋体" w:eastAsia="宋体" w:cs="Times New Roman"/>
          <w:color w:val="auto"/>
          <w:sz w:val="24"/>
          <w:highlight w:val="none"/>
          <w:lang w:val="zh-CN"/>
        </w:rPr>
        <w:t>在中标结果公告届满之日起三十日内</w:t>
      </w:r>
      <w:r>
        <w:rPr>
          <w:rFonts w:hint="eastAsia" w:ascii="宋体" w:hAnsi="宋体" w:cs="Times New Roman"/>
          <w:color w:val="auto"/>
          <w:sz w:val="24"/>
          <w:highlight w:val="none"/>
          <w:lang w:val="zh-CN"/>
        </w:rPr>
        <w:t>，</w:t>
      </w:r>
      <w:r>
        <w:rPr>
          <w:rFonts w:hint="eastAsia" w:ascii="宋体" w:hAnsi="宋体" w:eastAsia="宋体" w:cs="Times New Roman"/>
          <w:color w:val="auto"/>
          <w:sz w:val="24"/>
          <w:highlight w:val="none"/>
          <w:lang w:val="zh-CN"/>
        </w:rPr>
        <w:t>登录苏采云系统下载。</w:t>
      </w:r>
    </w:p>
    <w:p w14:paraId="4D6BA3C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47B06D3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中标通知书</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rPr>
        <w:t>是合同的一个组成部分，对采购人和中标人均具有法律效力。《中标通知书》发出后，采购人改变中标结果或者中标人放弃中标项目的，应当依法承担法律责任。</w:t>
      </w:r>
    </w:p>
    <w:p w14:paraId="2FA82EE3">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七、授予合同</w:t>
      </w:r>
    </w:p>
    <w:p w14:paraId="18D289FC">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2</w:t>
      </w:r>
      <w:r>
        <w:rPr>
          <w:rFonts w:hint="eastAsia" w:ascii="方正楷体_GBK" w:hAnsi="方正楷体_GBK" w:eastAsia="方正楷体_GBK" w:cs="方正楷体_GBK"/>
          <w:b/>
          <w:bCs/>
          <w:highlight w:val="none"/>
          <w:lang w:val="en-US" w:eastAsia="zh-CN"/>
        </w:rPr>
        <w:t>5.</w:t>
      </w:r>
      <w:r>
        <w:rPr>
          <w:rFonts w:hint="eastAsia" w:ascii="方正楷体_GBK" w:hAnsi="方正楷体_GBK" w:eastAsia="方正楷体_GBK" w:cs="方正楷体_GBK"/>
          <w:b/>
          <w:bCs/>
          <w:highlight w:val="none"/>
        </w:rPr>
        <w:t>签订合同</w:t>
      </w:r>
    </w:p>
    <w:p w14:paraId="715A20B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中标人应当</w:t>
      </w:r>
      <w:r>
        <w:rPr>
          <w:rFonts w:hint="eastAsia" w:ascii="宋体" w:hAnsi="宋体" w:eastAsia="宋体" w:cs="Times New Roman"/>
          <w:color w:val="auto"/>
          <w:sz w:val="24"/>
          <w:highlight w:val="none"/>
          <w:lang w:val="zh-CN" w:eastAsia="zh-CN"/>
        </w:rPr>
        <w:t>在《</w:t>
      </w:r>
      <w:r>
        <w:rPr>
          <w:rFonts w:hint="eastAsia" w:ascii="宋体" w:hAnsi="宋体" w:eastAsia="宋体" w:cs="Times New Roman"/>
          <w:color w:val="auto"/>
          <w:sz w:val="24"/>
          <w:highlight w:val="none"/>
          <w:lang w:val="en-US" w:eastAsia="zh-CN"/>
        </w:rPr>
        <w:t>中标通知书</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发出之日起三十日内，按照招标文件确定的事项与采购人签订政府采购合同。</w:t>
      </w:r>
      <w:r>
        <w:rPr>
          <w:rFonts w:hint="eastAsia" w:ascii="宋体" w:hAnsi="宋体" w:eastAsia="宋体" w:cs="Times New Roman"/>
          <w:color w:val="auto"/>
          <w:sz w:val="24"/>
          <w:highlight w:val="none"/>
          <w:lang w:val="zh-CN" w:eastAsia="zh-CN"/>
        </w:rPr>
        <w:t>采购人于合同签订后2个工作日内通过苏采云系统进行公示。</w:t>
      </w:r>
    </w:p>
    <w:p w14:paraId="0D24207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5.2 招标文件、中标人的投标文件及招标过程中有关澄清、承诺文件均作为合同附件。</w:t>
      </w:r>
    </w:p>
    <w:p w14:paraId="55084FC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p>
    <w:p w14:paraId="69479D4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25.4中标人不得将合同标的进行转包，否则采购人有权取消其中标资格或终止合同。转包造成采购人损失的，中标人应承担相应赔偿责任。</w:t>
      </w:r>
    </w:p>
    <w:p w14:paraId="6FD57C1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5.5 中标人因自身原因拒绝与采购人签订合同的，不得参加采购人</w:t>
      </w:r>
      <w:r>
        <w:rPr>
          <w:rFonts w:hint="eastAsia" w:ascii="宋体" w:hAnsi="宋体" w:eastAsia="宋体" w:cs="Times New Roman"/>
          <w:color w:val="auto"/>
          <w:sz w:val="24"/>
          <w:highlight w:val="none"/>
          <w:lang w:val="zh-CN" w:eastAsia="zh-CN"/>
        </w:rPr>
        <w:t>重新组织的</w:t>
      </w:r>
      <w:r>
        <w:rPr>
          <w:rFonts w:hint="eastAsia" w:ascii="宋体" w:hAnsi="宋体" w:eastAsia="宋体" w:cs="Times New Roman"/>
          <w:color w:val="auto"/>
          <w:sz w:val="24"/>
          <w:highlight w:val="none"/>
          <w:lang w:val="en-US" w:eastAsia="zh-CN"/>
        </w:rPr>
        <w:t>采购活动</w:t>
      </w:r>
      <w:r>
        <w:rPr>
          <w:rFonts w:hint="eastAsia" w:ascii="宋体" w:hAnsi="宋体" w:eastAsia="宋体" w:cs="Times New Roman"/>
          <w:color w:val="auto"/>
          <w:sz w:val="24"/>
          <w:highlight w:val="none"/>
          <w:lang w:val="zh-CN" w:eastAsia="zh-CN"/>
        </w:rPr>
        <w:t>，且将可能被拒绝参加该采购人</w:t>
      </w:r>
      <w:r>
        <w:rPr>
          <w:rFonts w:hint="eastAsia" w:ascii="宋体" w:hAnsi="宋体" w:eastAsia="宋体" w:cs="Times New Roman"/>
          <w:color w:val="auto"/>
          <w:sz w:val="24"/>
          <w:highlight w:val="none"/>
          <w:lang w:val="en-US" w:eastAsia="zh-CN"/>
        </w:rPr>
        <w:t>一年内</w:t>
      </w:r>
      <w:r>
        <w:rPr>
          <w:rFonts w:hint="eastAsia" w:ascii="宋体" w:hAnsi="宋体" w:eastAsia="宋体" w:cs="Times New Roman"/>
          <w:color w:val="auto"/>
          <w:sz w:val="24"/>
          <w:highlight w:val="none"/>
          <w:lang w:val="zh-CN" w:eastAsia="zh-CN"/>
        </w:rPr>
        <w:t>的其他</w:t>
      </w:r>
      <w:r>
        <w:rPr>
          <w:rFonts w:hint="eastAsia" w:ascii="宋体" w:hAnsi="宋体" w:eastAsia="宋体" w:cs="Times New Roman"/>
          <w:color w:val="auto"/>
          <w:sz w:val="24"/>
          <w:highlight w:val="none"/>
          <w:lang w:val="en-US" w:eastAsia="zh-CN"/>
        </w:rPr>
        <w:t>政府采购活动。</w:t>
      </w:r>
    </w:p>
    <w:p w14:paraId="28925323">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26.</w:t>
      </w:r>
      <w:r>
        <w:rPr>
          <w:rFonts w:hint="eastAsia" w:ascii="方正楷体_GBK" w:hAnsi="方正楷体_GBK" w:eastAsia="方正楷体_GBK" w:cs="方正楷体_GBK"/>
          <w:b/>
          <w:bCs/>
          <w:highlight w:val="none"/>
          <w:lang w:eastAsia="zh-CN"/>
        </w:rPr>
        <w:t>标的物</w:t>
      </w:r>
      <w:r>
        <w:rPr>
          <w:rFonts w:hint="eastAsia" w:ascii="方正楷体_GBK" w:hAnsi="方正楷体_GBK" w:eastAsia="方正楷体_GBK" w:cs="方正楷体_GBK"/>
          <w:b/>
          <w:bCs/>
          <w:highlight w:val="none"/>
        </w:rPr>
        <w:t>的追加</w:t>
      </w:r>
    </w:p>
    <w:p w14:paraId="3B15EEC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26.1 合同履行中，采购人需追加与合同标的相同的服务（包含与服务相关的货物），在不改变合同其他条款的前提下，可以与中标人协商签订补充合同，但所有补充合同的金额不超过原合同金额的10%。</w:t>
      </w:r>
    </w:p>
    <w:p w14:paraId="4A102FBC">
      <w:pPr>
        <w:pStyle w:val="7"/>
        <w:pageBreakBefore w:val="0"/>
        <w:widowControl w:val="0"/>
        <w:kinsoku/>
        <w:wordWrap/>
        <w:overflowPunct/>
        <w:topLinePunct w:val="0"/>
        <w:autoSpaceDE/>
        <w:autoSpaceDN/>
        <w:bidi w:val="0"/>
        <w:adjustRightInd w:val="0"/>
        <w:snapToGrid w:val="0"/>
        <w:spacing w:before="0" w:after="0" w:line="240" w:lineRule="auto"/>
        <w:ind w:firstLine="39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27</w:t>
      </w:r>
      <w:r>
        <w:rPr>
          <w:rFonts w:hint="eastAsia" w:ascii="方正楷体_GBK" w:hAnsi="方正楷体_GBK" w:eastAsia="方正楷体_GBK" w:cs="方正楷体_GBK"/>
          <w:b/>
          <w:bCs/>
          <w:highlight w:val="none"/>
        </w:rPr>
        <w:t>政府采购履约资金扶持政策</w:t>
      </w:r>
    </w:p>
    <w:p w14:paraId="52E9A4A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27</w:t>
      </w:r>
      <w:r>
        <w:rPr>
          <w:rFonts w:hint="eastAsia" w:ascii="宋体" w:hAnsi="宋体" w:eastAsia="宋体" w:cs="Times New Roman"/>
          <w:color w:val="auto"/>
          <w:sz w:val="24"/>
          <w:highlight w:val="none"/>
          <w:lang w:val="zh-CN" w:eastAsia="zh-CN"/>
        </w:rPr>
        <w:t>.1 中标</w:t>
      </w:r>
      <w:r>
        <w:rPr>
          <w:rFonts w:hint="eastAsia" w:ascii="宋体" w:hAnsi="宋体" w:eastAsia="宋体" w:cs="Times New Roman"/>
          <w:color w:val="auto"/>
          <w:sz w:val="24"/>
          <w:highlight w:val="none"/>
          <w:lang w:val="en-US" w:eastAsia="zh-CN"/>
        </w:rPr>
        <w:t>人</w:t>
      </w:r>
      <w:r>
        <w:rPr>
          <w:rFonts w:hint="eastAsia" w:ascii="宋体" w:hAnsi="宋体" w:eastAsia="宋体" w:cs="Times New Roman"/>
          <w:color w:val="auto"/>
          <w:sz w:val="24"/>
          <w:highlight w:val="none"/>
          <w:lang w:val="zh-CN" w:eastAsia="zh-CN"/>
        </w:rPr>
        <w:t>可通过南京市公共资源交易平台网站“小企业融资平台”，选择相应的金融机构办理融资贷款。</w:t>
      </w:r>
    </w:p>
    <w:p w14:paraId="3224D787">
      <w:pPr>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27</w:t>
      </w:r>
      <w:r>
        <w:rPr>
          <w:rFonts w:hint="eastAsia" w:ascii="宋体" w:hAnsi="宋体" w:eastAsia="宋体" w:cs="Times New Roman"/>
          <w:color w:val="auto"/>
          <w:sz w:val="24"/>
          <w:highlight w:val="none"/>
          <w:lang w:val="zh-CN" w:eastAsia="zh-CN"/>
        </w:rPr>
        <w:t>.2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〔2023〕</w:t>
      </w:r>
      <w:r>
        <w:rPr>
          <w:rFonts w:hint="eastAsia" w:ascii="宋体" w:hAnsi="宋体" w:eastAsia="宋体" w:cs="Times New Roman"/>
          <w:color w:val="auto"/>
          <w:sz w:val="24"/>
          <w:highlight w:val="none"/>
          <w:lang w:val="zh-CN" w:eastAsia="zh-CN"/>
        </w:rPr>
        <w:t>150号），需要缴纳履约保证金的，中标</w:t>
      </w:r>
      <w:r>
        <w:rPr>
          <w:rFonts w:hint="eastAsia" w:ascii="宋体" w:hAnsi="宋体" w:eastAsia="宋体" w:cs="Times New Roman"/>
          <w:color w:val="auto"/>
          <w:sz w:val="24"/>
          <w:highlight w:val="none"/>
          <w:lang w:val="en-US" w:eastAsia="zh-CN"/>
        </w:rPr>
        <w:t>人</w:t>
      </w:r>
      <w:r>
        <w:rPr>
          <w:rFonts w:hint="eastAsia" w:ascii="宋体" w:hAnsi="宋体" w:eastAsia="宋体" w:cs="Times New Roman"/>
          <w:color w:val="auto"/>
          <w:sz w:val="24"/>
          <w:highlight w:val="none"/>
          <w:lang w:val="zh-CN" w:eastAsia="zh-CN"/>
        </w:rPr>
        <w:t>可通过江苏政府采购网“政府采购电子履约保函（保险）综合服务平台”线上办理履约保函（保险）。</w:t>
      </w:r>
    </w:p>
    <w:p w14:paraId="597A42F7">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八、质疑</w:t>
      </w:r>
    </w:p>
    <w:p w14:paraId="3ECFE08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28.</w:t>
      </w:r>
      <w:r>
        <w:rPr>
          <w:rFonts w:hint="eastAsia" w:ascii="宋体" w:hAnsi="宋体" w:eastAsia="宋体" w:cs="Times New Roman"/>
          <w:color w:val="auto"/>
          <w:sz w:val="24"/>
          <w:highlight w:val="none"/>
          <w:lang w:val="zh-CN"/>
        </w:rPr>
        <w:t>提出质疑的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应当是参与所质疑项目采购活动的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，潜在</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依法获取其可质疑的招标文件的，可以对招标文件提出质疑。</w:t>
      </w:r>
    </w:p>
    <w:p w14:paraId="0E60ED3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按照第</w:t>
      </w:r>
      <w:r>
        <w:rPr>
          <w:rFonts w:hint="eastAsia" w:ascii="宋体" w:hAnsi="宋体" w:cs="Times New Roman"/>
          <w:color w:val="auto"/>
          <w:sz w:val="24"/>
          <w:highlight w:val="none"/>
          <w:lang w:val="en-US" w:eastAsia="zh-CN"/>
        </w:rPr>
        <w:t>31</w:t>
      </w:r>
      <w:r>
        <w:rPr>
          <w:rFonts w:hint="eastAsia" w:ascii="宋体" w:hAnsi="宋体" w:eastAsia="宋体" w:cs="Times New Roman"/>
          <w:color w:val="auto"/>
          <w:sz w:val="24"/>
          <w:highlight w:val="none"/>
          <w:lang w:val="en-US" w:eastAsia="zh-CN"/>
        </w:rPr>
        <w:t>条</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第</w:t>
      </w:r>
      <w:r>
        <w:rPr>
          <w:rFonts w:hint="eastAsia" w:ascii="宋体" w:hAnsi="宋体" w:cs="Times New Roman"/>
          <w:color w:val="auto"/>
          <w:sz w:val="24"/>
          <w:highlight w:val="none"/>
          <w:lang w:val="en-US" w:eastAsia="zh-CN"/>
        </w:rPr>
        <w:t>32</w:t>
      </w:r>
      <w:r>
        <w:rPr>
          <w:rFonts w:hint="eastAsia" w:ascii="宋体" w:hAnsi="宋体" w:eastAsia="宋体" w:cs="Times New Roman"/>
          <w:color w:val="auto"/>
          <w:sz w:val="24"/>
          <w:highlight w:val="none"/>
          <w:lang w:val="zh-CN"/>
        </w:rPr>
        <w:t>条</w:t>
      </w:r>
      <w:r>
        <w:rPr>
          <w:rFonts w:hint="eastAsia" w:ascii="宋体" w:hAnsi="宋体" w:eastAsia="宋体" w:cs="Times New Roman"/>
          <w:color w:val="auto"/>
          <w:sz w:val="24"/>
          <w:highlight w:val="none"/>
          <w:lang w:val="en-US" w:eastAsia="zh-CN"/>
        </w:rPr>
        <w:t>之</w:t>
      </w:r>
      <w:r>
        <w:rPr>
          <w:rFonts w:hint="eastAsia" w:ascii="宋体" w:hAnsi="宋体" w:eastAsia="宋体" w:cs="Times New Roman"/>
          <w:color w:val="auto"/>
          <w:sz w:val="24"/>
          <w:highlight w:val="none"/>
          <w:lang w:val="zh-CN"/>
        </w:rPr>
        <w:t>规定以书面形式向采购人</w:t>
      </w:r>
      <w:r>
        <w:rPr>
          <w:rFonts w:hint="eastAsia" w:ascii="宋体" w:hAnsi="宋体" w:cs="Times New Roman"/>
          <w:color w:val="auto"/>
          <w:sz w:val="24"/>
          <w:highlight w:val="none"/>
          <w:lang w:val="zh-CN"/>
        </w:rPr>
        <w:t>或交易中心</w:t>
      </w:r>
      <w:r>
        <w:rPr>
          <w:rFonts w:hint="eastAsia" w:ascii="宋体" w:hAnsi="宋体" w:eastAsia="宋体" w:cs="Times New Roman"/>
          <w:color w:val="auto"/>
          <w:sz w:val="24"/>
          <w:highlight w:val="none"/>
          <w:lang w:val="zh-CN"/>
        </w:rPr>
        <w:t>提出质疑。</w:t>
      </w:r>
      <w:r>
        <w:rPr>
          <w:rFonts w:hint="eastAsia" w:ascii="宋体" w:hAnsi="宋体" w:eastAsia="宋体" w:cs="Times New Roman"/>
          <w:b/>
          <w:bCs/>
          <w:color w:val="auto"/>
          <w:sz w:val="24"/>
          <w:highlight w:val="none"/>
          <w:lang w:val="zh-CN"/>
        </w:rPr>
        <w:t>上述应知其权益受到损害之日是指</w:t>
      </w:r>
      <w:r>
        <w:rPr>
          <w:rFonts w:hint="eastAsia" w:ascii="宋体" w:hAnsi="宋体" w:eastAsia="宋体" w:cs="Times New Roman"/>
          <w:color w:val="auto"/>
          <w:sz w:val="24"/>
          <w:highlight w:val="none"/>
          <w:lang w:val="zh-CN"/>
        </w:rPr>
        <w:t>：</w:t>
      </w:r>
    </w:p>
    <w:p w14:paraId="6908696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eastAsia="宋体" w:cs="Times New Roman"/>
          <w:color w:val="auto"/>
          <w:sz w:val="24"/>
          <w:highlight w:val="none"/>
          <w:lang w:val="zh-CN"/>
        </w:rPr>
        <w:t>.1 对招标文件提出质疑的，为收到招标文件之日或者招标文件公告期限届满之日。</w:t>
      </w:r>
    </w:p>
    <w:p w14:paraId="6479B3E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eastAsia="宋体" w:cs="Times New Roman"/>
          <w:color w:val="auto"/>
          <w:sz w:val="24"/>
          <w:highlight w:val="none"/>
          <w:lang w:val="zh-CN"/>
        </w:rPr>
        <w:t>.2 对采购过程提出质疑的，为各采购程序环节结束之日。</w:t>
      </w:r>
    </w:p>
    <w:p w14:paraId="3B2EBD8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eastAsia="宋体" w:cs="Times New Roman"/>
          <w:color w:val="auto"/>
          <w:sz w:val="24"/>
          <w:highlight w:val="none"/>
          <w:lang w:val="zh-CN"/>
        </w:rPr>
        <w:t>.3 对中标或者成交结果提出质疑的，为中标或者成交结果公告期限届满之日。</w:t>
      </w:r>
    </w:p>
    <w:p w14:paraId="7039625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30.</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应当在法定质疑期内一次性提出针对同一采购程序环节的质疑。</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如在法定期限内对同一采购程序环节提出多次质疑的，交易中心或采购人将只对</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第一次质疑作出答复。</w:t>
      </w:r>
    </w:p>
    <w:p w14:paraId="4EA1CFD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31.</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提出质疑应提交《质疑函》原件</w:t>
      </w:r>
      <w:r>
        <w:rPr>
          <w:rFonts w:hint="eastAsia" w:ascii="宋体" w:hAnsi="宋体" w:cs="Times New Roman"/>
          <w:color w:val="auto"/>
          <w:sz w:val="24"/>
          <w:highlight w:val="none"/>
          <w:lang w:val="zh-CN"/>
        </w:rPr>
        <w:t>，</w:t>
      </w:r>
      <w:r>
        <w:rPr>
          <w:rFonts w:hint="eastAsia" w:ascii="宋体" w:hAnsi="宋体" w:eastAsia="宋体" w:cs="Times New Roman"/>
          <w:color w:val="auto"/>
          <w:sz w:val="24"/>
          <w:highlight w:val="none"/>
          <w:lang w:val="zh-CN"/>
        </w:rPr>
        <w:t>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的</w:t>
      </w:r>
      <w:r>
        <w:rPr>
          <w:rFonts w:hint="eastAsia" w:ascii="宋体" w:hAnsi="宋体" w:eastAsia="宋体" w:cs="Times New Roman"/>
          <w:color w:val="auto"/>
          <w:sz w:val="24"/>
          <w:highlight w:val="none"/>
          <w:lang w:val="zh-CN"/>
        </w:rPr>
        <w:t>格式和内容填写。</w:t>
      </w:r>
      <w:r>
        <w:rPr>
          <w:rFonts w:hint="eastAsia" w:ascii="宋体" w:hAnsi="宋体" w:eastAsia="宋体" w:cs="仿宋"/>
          <w:b/>
          <w:bCs/>
          <w:kern w:val="0"/>
          <w:sz w:val="24"/>
          <w:szCs w:val="24"/>
          <w:highlight w:val="none"/>
          <w:lang w:val="en-US" w:eastAsia="zh-CN"/>
        </w:rPr>
        <w:t>由授权代表负责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由质疑投标人法定代表人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p>
    <w:p w14:paraId="370C833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如组成联合体参加</w:t>
      </w:r>
      <w:r>
        <w:rPr>
          <w:rFonts w:hint="eastAsia" w:ascii="宋体" w:hAnsi="宋体" w:cs="Times New Roman"/>
          <w:color w:val="auto"/>
          <w:sz w:val="24"/>
          <w:highlight w:val="none"/>
          <w:lang w:val="zh-CN"/>
        </w:rPr>
        <w:t>采购活动</w:t>
      </w:r>
      <w:r>
        <w:rPr>
          <w:rFonts w:hint="eastAsia" w:ascii="宋体" w:hAnsi="宋体" w:eastAsia="宋体" w:cs="Times New Roman"/>
          <w:color w:val="auto"/>
          <w:sz w:val="24"/>
          <w:highlight w:val="none"/>
          <w:lang w:val="zh-CN"/>
        </w:rPr>
        <w:t>，《质疑函范本》中要求加盖公章之处，联合体各方均须按要求加盖公章。</w:t>
      </w:r>
    </w:p>
    <w:p w14:paraId="5DAAB0BF">
      <w:pPr>
        <w:adjustRightInd w:val="0"/>
        <w:snapToGrid w:val="0"/>
        <w:spacing w:line="240" w:lineRule="auto"/>
        <w:ind w:firstLineChars="175"/>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32.</w:t>
      </w:r>
      <w:r>
        <w:rPr>
          <w:rFonts w:hint="eastAsia" w:ascii="宋体" w:hAnsi="宋体" w:cs="Times New Roman"/>
          <w:b/>
          <w:bCs/>
          <w:color w:val="auto"/>
          <w:sz w:val="24"/>
          <w:highlight w:val="none"/>
          <w:lang w:val="en-US" w:eastAsia="zh-CN"/>
        </w:rPr>
        <w:t>投标人根据质疑事项向相应的</w:t>
      </w:r>
      <w:r>
        <w:rPr>
          <w:rFonts w:hint="eastAsia" w:ascii="宋体" w:hAnsi="宋体" w:eastAsia="宋体" w:cs="Times New Roman"/>
          <w:b/>
          <w:bCs/>
          <w:color w:val="auto"/>
          <w:sz w:val="24"/>
          <w:highlight w:val="none"/>
          <w:lang w:val="en-US" w:eastAsia="zh-CN"/>
        </w:rPr>
        <w:t>质疑答复主体提出质疑，具体详见招标文件第一章。</w:t>
      </w:r>
      <w:r>
        <w:rPr>
          <w:rFonts w:hint="eastAsia" w:ascii="宋体" w:hAnsi="宋体" w:eastAsia="宋体" w:cs="Times New Roman"/>
          <w:b/>
          <w:bCs/>
          <w:color w:val="auto"/>
          <w:sz w:val="24"/>
          <w:szCs w:val="22"/>
          <w:highlight w:val="none"/>
          <w:lang w:val="en-US" w:eastAsia="zh-CN"/>
        </w:rPr>
        <w:t>由采购人负责答复的质疑，采购人将《质疑函》《质疑答复函》抄送交易中心。</w:t>
      </w:r>
    </w:p>
    <w:p w14:paraId="4449C76A">
      <w:pPr>
        <w:adjustRightInd w:val="0"/>
        <w:snapToGrid w:val="0"/>
        <w:spacing w:line="240" w:lineRule="auto"/>
        <w:ind w:firstLineChars="175"/>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投标人</w:t>
      </w:r>
      <w:r>
        <w:rPr>
          <w:rFonts w:hint="eastAsia" w:ascii="宋体" w:hAnsi="宋体" w:eastAsia="宋体" w:cs="Times New Roman"/>
          <w:b/>
          <w:bCs/>
          <w:i w:val="0"/>
          <w:iCs w:val="0"/>
          <w:caps w:val="0"/>
          <w:color w:val="auto"/>
          <w:spacing w:val="0"/>
          <w:sz w:val="24"/>
          <w:szCs w:val="21"/>
          <w:highlight w:val="none"/>
          <w:shd w:val="clear" w:color="auto" w:fill="auto"/>
        </w:rPr>
        <w:t>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交易中心</w:t>
      </w:r>
      <w:r>
        <w:rPr>
          <w:rFonts w:hint="eastAsia" w:ascii="宋体" w:hAnsi="宋体" w:eastAsia="宋体" w:cs="Times New Roman"/>
          <w:b/>
          <w:bCs/>
          <w:i w:val="0"/>
          <w:iCs w:val="0"/>
          <w:caps w:val="0"/>
          <w:color w:val="auto"/>
          <w:spacing w:val="0"/>
          <w:sz w:val="24"/>
          <w:szCs w:val="21"/>
          <w:highlight w:val="none"/>
          <w:shd w:val="clear" w:color="auto" w:fill="auto"/>
        </w:rPr>
        <w:t>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质疑</w:t>
      </w:r>
      <w:r>
        <w:rPr>
          <w:rFonts w:hint="eastAsia" w:ascii="宋体" w:hAnsi="宋体" w:eastAsia="宋体" w:cs="Times New Roman"/>
          <w:b/>
          <w:bCs/>
          <w:i w:val="0"/>
          <w:iCs w:val="0"/>
          <w:caps w:val="0"/>
          <w:color w:val="auto"/>
          <w:spacing w:val="0"/>
          <w:sz w:val="24"/>
          <w:szCs w:val="21"/>
          <w:highlight w:val="none"/>
          <w:shd w:val="clear" w:color="auto" w:fill="auto"/>
        </w:rPr>
        <w:t>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交易中心</w:t>
      </w:r>
      <w:r>
        <w:rPr>
          <w:rFonts w:hint="eastAsia" w:ascii="宋体" w:hAnsi="宋体" w:eastAsia="宋体" w:cs="Times New Roman"/>
          <w:b/>
          <w:bCs/>
          <w:i w:val="0"/>
          <w:iCs w:val="0"/>
          <w:caps w:val="0"/>
          <w:color w:val="auto"/>
          <w:spacing w:val="0"/>
          <w:sz w:val="24"/>
          <w:szCs w:val="21"/>
          <w:highlight w:val="none"/>
          <w:shd w:val="clear" w:color="auto" w:fill="auto"/>
        </w:rPr>
        <w:t>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质疑</w:t>
      </w:r>
      <w:r>
        <w:rPr>
          <w:rFonts w:hint="eastAsia" w:ascii="宋体" w:hAnsi="宋体" w:eastAsia="宋体" w:cs="Times New Roman"/>
          <w:b/>
          <w:bCs/>
          <w:i w:val="0"/>
          <w:iCs w:val="0"/>
          <w:caps w:val="0"/>
          <w:color w:val="auto"/>
          <w:spacing w:val="0"/>
          <w:sz w:val="24"/>
          <w:szCs w:val="21"/>
          <w:highlight w:val="none"/>
          <w:shd w:val="clear" w:color="auto" w:fill="auto"/>
        </w:rPr>
        <w:t>答复的，可以在答复期满后15个工作日内向</w:t>
      </w:r>
      <w:r>
        <w:rPr>
          <w:rFonts w:hint="eastAsia" w:ascii="宋体" w:hAnsi="宋体" w:eastAsia="宋体" w:cs="Times New Roman"/>
          <w:b/>
          <w:bCs/>
          <w:color w:val="auto"/>
          <w:sz w:val="24"/>
          <w:highlight w:val="none"/>
          <w:lang w:val="en-US" w:eastAsia="zh-CN"/>
        </w:rPr>
        <w:t>南京江北新区管理委员会财政局提</w:t>
      </w:r>
      <w:r>
        <w:rPr>
          <w:rFonts w:hint="eastAsia" w:ascii="宋体" w:hAnsi="宋体" w:eastAsia="宋体" w:cs="Times New Roman"/>
          <w:b/>
          <w:bCs/>
          <w:i w:val="0"/>
          <w:iCs w:val="0"/>
          <w:caps w:val="0"/>
          <w:color w:val="auto"/>
          <w:spacing w:val="0"/>
          <w:sz w:val="24"/>
          <w:szCs w:val="21"/>
          <w:highlight w:val="none"/>
          <w:shd w:val="clear" w:color="auto" w:fill="auto"/>
        </w:rPr>
        <w:t>起投诉。</w:t>
      </w:r>
    </w:p>
    <w:p w14:paraId="1531B38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33</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rPr>
        <w:t>以下情形的质疑不予受理：</w:t>
      </w:r>
    </w:p>
    <w:p w14:paraId="452A07F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.1 超出政府采购法定期限的质疑。</w:t>
      </w:r>
    </w:p>
    <w:p w14:paraId="7ED8068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属于第30条规定的对</w:t>
      </w:r>
      <w:r>
        <w:rPr>
          <w:rFonts w:hint="eastAsia" w:ascii="宋体" w:hAnsi="宋体" w:eastAsia="宋体" w:cs="Times New Roman"/>
          <w:color w:val="auto"/>
          <w:sz w:val="24"/>
          <w:highlight w:val="none"/>
          <w:lang w:val="zh-CN"/>
        </w:rPr>
        <w:t>同一采购程序环节提出</w:t>
      </w:r>
      <w:r>
        <w:rPr>
          <w:rFonts w:hint="eastAsia" w:ascii="宋体" w:hAnsi="宋体" w:eastAsia="宋体" w:cs="Times New Roman"/>
          <w:color w:val="auto"/>
          <w:sz w:val="24"/>
          <w:highlight w:val="none"/>
          <w:lang w:val="en-US" w:eastAsia="zh-CN"/>
        </w:rPr>
        <w:t>的多次</w:t>
      </w:r>
      <w:r>
        <w:rPr>
          <w:rFonts w:hint="eastAsia" w:ascii="宋体" w:hAnsi="宋体" w:eastAsia="宋体" w:cs="Times New Roman"/>
          <w:color w:val="auto"/>
          <w:sz w:val="24"/>
          <w:highlight w:val="none"/>
          <w:lang w:val="zh-CN"/>
        </w:rPr>
        <w:t>质疑。</w:t>
      </w:r>
    </w:p>
    <w:p w14:paraId="5439236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.3 法律法规规定的</w:t>
      </w:r>
      <w:r>
        <w:rPr>
          <w:rFonts w:hint="eastAsia" w:ascii="宋体" w:hAnsi="宋体" w:eastAsia="宋体" w:cs="Times New Roman"/>
          <w:color w:val="auto"/>
          <w:sz w:val="24"/>
          <w:highlight w:val="none"/>
          <w:lang w:val="en-US" w:eastAsia="zh-CN"/>
        </w:rPr>
        <w:t>其他</w:t>
      </w:r>
      <w:r>
        <w:rPr>
          <w:rFonts w:hint="eastAsia" w:ascii="宋体" w:hAnsi="宋体" w:eastAsia="宋体" w:cs="Times New Roman"/>
          <w:color w:val="auto"/>
          <w:sz w:val="24"/>
          <w:highlight w:val="none"/>
          <w:lang w:val="zh-CN"/>
        </w:rPr>
        <w:t>不予受理情形。</w:t>
      </w:r>
    </w:p>
    <w:p w14:paraId="265BF96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34.</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进行相应的行政处罚和记录该</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的失信信息。</w:t>
      </w:r>
    </w:p>
    <w:p w14:paraId="01DDFAFF">
      <w:pPr>
        <w:pStyle w:val="5"/>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九、政策功能落实</w:t>
      </w:r>
    </w:p>
    <w:p w14:paraId="555869BE">
      <w:pPr>
        <w:pStyle w:val="7"/>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3</w:t>
      </w:r>
      <w:r>
        <w:rPr>
          <w:rFonts w:hint="eastAsia" w:ascii="方正楷体_GBK" w:hAnsi="方正楷体_GBK" w:eastAsia="方正楷体_GBK" w:cs="方正楷体_GBK"/>
          <w:color w:val="auto"/>
          <w:sz w:val="28"/>
          <w:highlight w:val="none"/>
          <w:lang w:val="en-US" w:eastAsia="zh-CN"/>
        </w:rPr>
        <w:t>5</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color w:val="auto"/>
          <w:sz w:val="28"/>
          <w:highlight w:val="none"/>
          <w:lang w:val="zh-CN"/>
        </w:rPr>
        <w:t>促进中小企业发展</w:t>
      </w:r>
    </w:p>
    <w:p w14:paraId="22457CEA">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&lt;</w:t>
      </w:r>
      <w:r>
        <w:rPr>
          <w:rFonts w:hint="eastAsia" w:ascii="宋体" w:hAnsi="宋体" w:eastAsia="宋体" w:cs="Times New Roman"/>
          <w:color w:val="auto"/>
          <w:sz w:val="24"/>
          <w:highlight w:val="none"/>
          <w:lang w:val="en-US"/>
        </w:rPr>
        <w:t>统计上大中小微型企业划分办法（2017）</w:t>
      </w:r>
      <w:r>
        <w:rPr>
          <w:rFonts w:hint="eastAsia" w:ascii="宋体" w:hAnsi="宋体"/>
          <w:sz w:val="24"/>
          <w:szCs w:val="22"/>
          <w:highlight w:val="none"/>
        </w:rPr>
        <w:t>&gt;</w:t>
      </w:r>
      <w:r>
        <w:rPr>
          <w:rFonts w:hint="eastAsia" w:ascii="宋体" w:hAnsi="宋体" w:eastAsia="宋体" w:cs="Times New Roman"/>
          <w:color w:val="auto"/>
          <w:sz w:val="24"/>
          <w:highlight w:val="none"/>
          <w:lang w:val="en-US"/>
        </w:rPr>
        <w:t>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0FB0EA8">
      <w:pPr>
        <w:pageBreakBefore w:val="0"/>
        <w:kinsoku/>
        <w:wordWrap/>
        <w:overflowPunct/>
        <w:topLinePunct w:val="0"/>
        <w:autoSpaceDE/>
        <w:autoSpaceDN/>
        <w:bidi w:val="0"/>
        <w:adjustRightInd w:val="0"/>
        <w:snapToGrid w:val="0"/>
        <w:spacing w:line="240" w:lineRule="auto"/>
        <w:ind w:firstLine="420" w:firstLineChars="175"/>
        <w:textAlignment w:val="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中小企业参加政府采购活动，应当</w:t>
      </w:r>
      <w:r>
        <w:rPr>
          <w:rFonts w:hint="default" w:ascii="宋体" w:hAnsi="宋体" w:eastAsia="宋体" w:cs="Times New Roman"/>
          <w:color w:val="auto"/>
          <w:sz w:val="24"/>
          <w:highlight w:val="none"/>
          <w:lang w:val="en-US"/>
        </w:rPr>
        <w:t>出具</w:t>
      </w:r>
      <w:r>
        <w:rPr>
          <w:rFonts w:hint="eastAsia" w:ascii="宋体" w:hAnsi="宋体" w:eastAsia="宋体" w:cs="Times New Roman"/>
          <w:color w:val="auto"/>
          <w:sz w:val="24"/>
          <w:highlight w:val="none"/>
          <w:lang w:val="en-US"/>
        </w:rPr>
        <w:t>《中小企业声明函》，否则不享受相关中小企业</w:t>
      </w:r>
      <w:r>
        <w:rPr>
          <w:rFonts w:hint="eastAsia" w:ascii="宋体" w:hAnsi="宋体" w:eastAsia="宋体" w:cs="Times New Roman"/>
          <w:color w:val="auto"/>
          <w:sz w:val="24"/>
          <w:highlight w:val="none"/>
          <w:lang w:val="en-US" w:eastAsia="zh-CN"/>
        </w:rPr>
        <w:t>支持</w:t>
      </w:r>
      <w:r>
        <w:rPr>
          <w:rFonts w:hint="eastAsia" w:ascii="宋体" w:hAnsi="宋体" w:eastAsia="宋体" w:cs="Times New Roman"/>
          <w:color w:val="auto"/>
          <w:sz w:val="24"/>
          <w:highlight w:val="none"/>
          <w:lang w:val="en-US"/>
        </w:rPr>
        <w:t>政策。</w:t>
      </w:r>
      <w:r>
        <w:rPr>
          <w:rFonts w:hint="eastAsia" w:ascii="宋体" w:hAnsi="宋体" w:eastAsia="宋体" w:cs="Times New Roman"/>
          <w:b/>
          <w:bCs/>
          <w:color w:val="auto"/>
          <w:sz w:val="24"/>
          <w:highlight w:val="none"/>
          <w:lang w:val="en-US"/>
        </w:rPr>
        <w:t>中标</w:t>
      </w:r>
      <w:r>
        <w:rPr>
          <w:rFonts w:hint="eastAsia" w:ascii="宋体" w:hAnsi="宋体" w:eastAsia="宋体" w:cs="Times New Roman"/>
          <w:b/>
          <w:bCs/>
          <w:color w:val="auto"/>
          <w:sz w:val="24"/>
          <w:highlight w:val="none"/>
          <w:lang w:val="en-US" w:eastAsia="zh-CN"/>
        </w:rPr>
        <w:t>人</w:t>
      </w:r>
      <w:r>
        <w:rPr>
          <w:rFonts w:hint="eastAsia" w:ascii="宋体" w:hAnsi="宋体" w:eastAsia="宋体" w:cs="Times New Roman"/>
          <w:b/>
          <w:bCs/>
          <w:color w:val="auto"/>
          <w:sz w:val="24"/>
          <w:highlight w:val="none"/>
          <w:lang w:val="en-US"/>
        </w:rPr>
        <w:t>享受中小企业扶持政策的，</w:t>
      </w:r>
      <w:r>
        <w:rPr>
          <w:rFonts w:hint="eastAsia" w:ascii="宋体" w:hAnsi="宋体" w:eastAsia="宋体" w:cs="Times New Roman"/>
          <w:b/>
          <w:bCs/>
          <w:color w:val="auto"/>
          <w:sz w:val="24"/>
          <w:highlight w:val="none"/>
          <w:lang w:val="en-US" w:eastAsia="zh-CN"/>
        </w:rPr>
        <w:t>其</w:t>
      </w:r>
      <w:r>
        <w:rPr>
          <w:rFonts w:hint="eastAsia" w:ascii="宋体" w:hAnsi="宋体" w:eastAsia="宋体" w:cs="Times New Roman"/>
          <w:b/>
          <w:bCs/>
          <w:color w:val="auto"/>
          <w:sz w:val="24"/>
          <w:highlight w:val="none"/>
          <w:lang w:val="en-US"/>
        </w:rPr>
        <w:t>《中小企业声明函》</w:t>
      </w:r>
      <w:r>
        <w:rPr>
          <w:rFonts w:hint="eastAsia" w:ascii="宋体" w:hAnsi="宋体" w:eastAsia="宋体" w:cs="Times New Roman"/>
          <w:b/>
          <w:bCs/>
          <w:color w:val="auto"/>
          <w:sz w:val="24"/>
          <w:highlight w:val="none"/>
          <w:lang w:val="en-US" w:eastAsia="zh-CN"/>
        </w:rPr>
        <w:t>将随中标结果公开。</w:t>
      </w:r>
    </w:p>
    <w:p w14:paraId="38C4F58B">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p>
    <w:p w14:paraId="217978C1">
      <w:pPr>
        <w:keepNext w:val="0"/>
        <w:keepLines w:val="0"/>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提供的</w:t>
      </w:r>
      <w:r>
        <w:rPr>
          <w:rFonts w:hint="eastAsia" w:ascii="宋体" w:hAnsi="宋体" w:eastAsia="宋体" w:cs="Times New Roman"/>
          <w:b/>
          <w:bCs/>
          <w:color w:val="auto"/>
          <w:sz w:val="24"/>
          <w:highlight w:val="none"/>
          <w:lang w:val="zh-CN"/>
        </w:rPr>
        <w:t>《中小企业声明函》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投标人</w:t>
      </w:r>
      <w:r>
        <w:rPr>
          <w:rFonts w:hint="eastAsia" w:ascii="宋体" w:hAnsi="宋体" w:eastAsia="宋体" w:cs="Times New Roman"/>
          <w:b/>
          <w:bCs/>
          <w:i w:val="0"/>
          <w:iCs w:val="0"/>
          <w:caps w:val="0"/>
          <w:color w:val="auto"/>
          <w:spacing w:val="0"/>
          <w:sz w:val="24"/>
          <w:szCs w:val="22"/>
          <w:highlight w:val="none"/>
          <w:shd w:val="clear" w:color="auto" w:fill="auto"/>
          <w:lang w:val="zh-CN"/>
        </w:rPr>
        <w:t>作出必要的澄清、说明或者补正。</w:t>
      </w:r>
    </w:p>
    <w:p w14:paraId="7E81B37C">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以联合体形式参加政府采购活动，联合体各方均为中小企业的，联合体视同中小企业。其中，联合体各方均为小微企业的，联合体视同小微企业。</w:t>
      </w:r>
    </w:p>
    <w:p w14:paraId="6F03A0BB">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监狱和戒毒企业（</w:t>
      </w:r>
      <w:r>
        <w:rPr>
          <w:rFonts w:hint="eastAsia" w:ascii="宋体" w:hAnsi="宋体" w:eastAsia="宋体" w:cs="Times New Roman"/>
          <w:color w:val="auto"/>
          <w:sz w:val="24"/>
          <w:szCs w:val="21"/>
          <w:highlight w:val="none"/>
          <w:lang w:val="en-US" w:eastAsia="zh-CN"/>
        </w:rPr>
        <w:t>统</w:t>
      </w:r>
      <w:r>
        <w:rPr>
          <w:rFonts w:hint="eastAsia" w:ascii="宋体" w:hAnsi="宋体" w:eastAsia="宋体" w:cs="Times New Roman"/>
          <w:color w:val="auto"/>
          <w:sz w:val="24"/>
          <w:szCs w:val="21"/>
          <w:highlight w:val="none"/>
        </w:rPr>
        <w:t>称监狱企业）视同小型、微型企业</w:t>
      </w:r>
      <w:r>
        <w:rPr>
          <w:rFonts w:hint="eastAsia" w:ascii="宋体" w:hAnsi="宋体" w:eastAsia="宋体" w:cs="Times New Roman"/>
          <w:color w:val="auto"/>
          <w:sz w:val="24"/>
          <w:highlight w:val="none"/>
          <w:lang w:val="en-US" w:eastAsia="zh-CN"/>
        </w:rPr>
        <w:t>。按照《关于政府采购支持监狱企业发展有关问题的通知》（财库〔2014〕68号）规定，监狱企业需提供由省级以上监狱管理局、戒毒管理局（含新疆生产建设兵团）出具的属于监狱企业的证明文件。</w:t>
      </w:r>
    </w:p>
    <w:p w14:paraId="7F270D8A">
      <w:pPr>
        <w:adjustRightInd w:val="0"/>
        <w:snapToGrid w:val="0"/>
        <w:ind w:firstLine="420" w:firstLineChars="175"/>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35.7 残疾人福利性单位</w:t>
      </w:r>
      <w:r>
        <w:rPr>
          <w:rFonts w:hint="eastAsia" w:ascii="宋体" w:hAnsi="宋体" w:eastAsia="宋体" w:cs="Times New Roman"/>
          <w:color w:val="auto"/>
          <w:sz w:val="24"/>
          <w:szCs w:val="21"/>
          <w:highlight w:val="none"/>
        </w:rPr>
        <w:t>视同小型、微型企业</w:t>
      </w:r>
      <w:r>
        <w:rPr>
          <w:rFonts w:hint="eastAsia" w:ascii="宋体" w:hAnsi="宋体" w:eastAsia="宋体" w:cs="Times New Roman"/>
          <w:color w:val="auto"/>
          <w:sz w:val="24"/>
          <w:highlight w:val="none"/>
          <w:lang w:val="en-US" w:eastAsia="zh-CN"/>
        </w:rPr>
        <w:t>。按照《关于促进残疾人就业政府采购政策的通知》（财库〔2017〕141号）规定，</w:t>
      </w:r>
      <w:r>
        <w:rPr>
          <w:rFonts w:hint="eastAsia" w:ascii="宋体" w:hAnsi="宋体" w:eastAsia="宋体" w:cs="Times New Roman"/>
          <w:color w:val="auto"/>
          <w:sz w:val="24"/>
          <w:szCs w:val="21"/>
          <w:highlight w:val="none"/>
          <w:lang w:eastAsia="zh-CN"/>
        </w:rPr>
        <w:t>残疾人福利性单位</w:t>
      </w:r>
      <w:r>
        <w:rPr>
          <w:rFonts w:hint="eastAsia" w:ascii="宋体" w:hAnsi="宋体" w:eastAsia="宋体" w:cs="Times New Roman"/>
          <w:color w:val="auto"/>
          <w:sz w:val="24"/>
          <w:highlight w:val="none"/>
          <w:lang w:val="en-US" w:eastAsia="zh-CN"/>
        </w:rPr>
        <w:t>需提供《残疾人福利性单位声明函》。</w:t>
      </w:r>
    </w:p>
    <w:p w14:paraId="6A5FC407">
      <w:pPr>
        <w:pStyle w:val="7"/>
        <w:adjustRightInd w:val="0"/>
        <w:snapToGrid w:val="0"/>
        <w:spacing w:before="0" w:after="0" w:line="240" w:lineRule="auto"/>
        <w:ind w:firstLine="392" w:firstLineChars="150"/>
        <w:rPr>
          <w:rFonts w:hint="default"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3</w:t>
      </w:r>
      <w:r>
        <w:rPr>
          <w:rFonts w:hint="eastAsia" w:ascii="方正楷体_GBK" w:hAnsi="方正楷体_GBK" w:eastAsia="方正楷体_GBK" w:cs="方正楷体_GBK"/>
          <w:highlight w:val="none"/>
          <w:lang w:val="en-US" w:eastAsia="zh-CN"/>
        </w:rPr>
        <w:t>6</w:t>
      </w:r>
      <w:r>
        <w:rPr>
          <w:rFonts w:hint="eastAsia" w:ascii="方正楷体_GBK" w:hAnsi="方正楷体_GBK" w:eastAsia="方正楷体_GBK" w:cs="方正楷体_GBK"/>
          <w:highlight w:val="none"/>
          <w:lang w:val="zh-CN"/>
        </w:rPr>
        <w:t>.</w:t>
      </w:r>
      <w:r>
        <w:rPr>
          <w:rFonts w:hint="eastAsia" w:ascii="方正楷体_GBK" w:hAnsi="方正楷体_GBK" w:eastAsia="方正楷体_GBK" w:cs="方正楷体_GBK"/>
          <w:highlight w:val="none"/>
        </w:rPr>
        <w:t>节能产品</w:t>
      </w:r>
      <w:r>
        <w:rPr>
          <w:rFonts w:hint="eastAsia" w:ascii="方正楷体_GBK" w:hAnsi="方正楷体_GBK" w:eastAsia="方正楷体_GBK" w:cs="方正楷体_GBK"/>
          <w:highlight w:val="none"/>
          <w:lang w:val="en-US" w:eastAsia="zh-CN"/>
        </w:rPr>
        <w:t>和环境标志产品</w:t>
      </w:r>
    </w:p>
    <w:p w14:paraId="07F27283">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3</w:t>
      </w:r>
      <w:r>
        <w:rPr>
          <w:rFonts w:hint="eastAsia" w:ascii="宋体" w:hAnsi="宋体"/>
          <w:sz w:val="24"/>
          <w:highlight w:val="none"/>
          <w:lang w:val="en-US" w:eastAsia="zh-CN"/>
        </w:rPr>
        <w:t>6</w:t>
      </w:r>
      <w:r>
        <w:rPr>
          <w:rFonts w:hint="eastAsia" w:ascii="宋体" w:hAnsi="宋体"/>
          <w:sz w:val="24"/>
          <w:highlight w:val="none"/>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03A56C25">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3</w:t>
      </w:r>
      <w:r>
        <w:rPr>
          <w:rFonts w:hint="eastAsia" w:ascii="宋体" w:hAnsi="宋体"/>
          <w:sz w:val="24"/>
          <w:highlight w:val="none"/>
          <w:lang w:val="en-US" w:eastAsia="zh-CN"/>
        </w:rPr>
        <w:t>6</w:t>
      </w:r>
      <w:r>
        <w:rPr>
          <w:rFonts w:hint="eastAsia" w:ascii="宋体" w:hAnsi="宋体"/>
          <w:sz w:val="24"/>
          <w:highlight w:val="none"/>
        </w:rPr>
        <w:t>.2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p>
    <w:p w14:paraId="371F29CC">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3</w:t>
      </w:r>
      <w:r>
        <w:rPr>
          <w:rFonts w:hint="eastAsia" w:ascii="宋体" w:hAnsi="宋体"/>
          <w:sz w:val="24"/>
          <w:highlight w:val="none"/>
          <w:lang w:val="en-US" w:eastAsia="zh-CN"/>
        </w:rPr>
        <w:t>6</w:t>
      </w:r>
      <w:r>
        <w:rPr>
          <w:rFonts w:hint="eastAsia" w:ascii="宋体" w:hAnsi="宋体"/>
          <w:sz w:val="24"/>
          <w:highlight w:val="none"/>
        </w:rPr>
        <w:t>.3 采购产品</w:t>
      </w:r>
      <w:r>
        <w:rPr>
          <w:rFonts w:hint="eastAsia" w:ascii="宋体" w:hAnsi="宋体"/>
          <w:sz w:val="24"/>
          <w:highlight w:val="none"/>
          <w:lang w:val="zh-CN"/>
        </w:rPr>
        <w:t>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第五章</w:t>
      </w:r>
      <w:r>
        <w:rPr>
          <w:rFonts w:hint="eastAsia" w:ascii="宋体" w:hAnsi="宋体"/>
          <w:sz w:val="24"/>
          <w:highlight w:val="none"/>
          <w:lang w:val="zh-CN"/>
        </w:rPr>
        <w:t>）。</w:t>
      </w:r>
    </w:p>
    <w:p w14:paraId="75C4FB39">
      <w:pPr>
        <w:pStyle w:val="7"/>
        <w:adjustRightInd w:val="0"/>
        <w:snapToGrid w:val="0"/>
        <w:spacing w:before="0" w:after="0" w:line="240" w:lineRule="auto"/>
        <w:ind w:firstLine="392" w:firstLineChars="150"/>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37</w:t>
      </w:r>
      <w:r>
        <w:rPr>
          <w:rFonts w:hint="eastAsia" w:ascii="方正楷体_GBK" w:hAnsi="方正楷体_GBK" w:eastAsia="方正楷体_GBK" w:cs="方正楷体_GBK"/>
          <w:highlight w:val="none"/>
          <w:lang w:val="zh-CN"/>
        </w:rPr>
        <w:t>.</w:t>
      </w:r>
      <w:r>
        <w:rPr>
          <w:rFonts w:hint="eastAsia" w:ascii="方正楷体_GBK" w:hAnsi="方正楷体_GBK" w:eastAsia="方正楷体_GBK" w:cs="方正楷体_GBK"/>
          <w:highlight w:val="none"/>
        </w:rPr>
        <w:t>绿色采购</w:t>
      </w:r>
    </w:p>
    <w:p w14:paraId="3E4BAAA5">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.1 采购产品</w:t>
      </w:r>
      <w:r>
        <w:rPr>
          <w:rFonts w:hint="eastAsia" w:ascii="宋体"/>
          <w:bCs/>
          <w:sz w:val="24"/>
          <w:szCs w:val="24"/>
          <w:highlight w:val="none"/>
        </w:rPr>
        <w:t>中涉及商品包装、快递包装要求的，应按照</w:t>
      </w:r>
      <w:r>
        <w:rPr>
          <w:rFonts w:hint="eastAsia" w:ascii="宋体" w:hAnsi="宋体"/>
          <w:sz w:val="24"/>
          <w:szCs w:val="22"/>
          <w:highlight w:val="none"/>
        </w:rPr>
        <w:t>《关于印发&lt;商品包装政府采购需求标准（试行）&gt;、&lt;快递包装政府采购需求标准（试行）&gt;的通知》（财办库〔2020〕123号）、</w:t>
      </w:r>
      <w:r>
        <w:rPr>
          <w:rFonts w:hint="eastAsia" w:ascii="宋体" w:hAnsi="宋体" w:cs="宋体"/>
          <w:sz w:val="24"/>
          <w:szCs w:val="24"/>
          <w:highlight w:val="none"/>
        </w:rPr>
        <w:t>《江苏省财政厅关于加强政府绿色采购有关事项的通知》（苏财购〔2023〕65号）</w:t>
      </w:r>
      <w:r>
        <w:rPr>
          <w:rFonts w:hint="eastAsia" w:ascii="宋体" w:hAnsi="宋体"/>
          <w:sz w:val="24"/>
          <w:highlight w:val="none"/>
        </w:rPr>
        <w:t>文件执行。</w:t>
      </w:r>
      <w:r>
        <w:rPr>
          <w:rFonts w:hint="eastAsia" w:ascii="宋体" w:hAnsi="宋体"/>
          <w:sz w:val="24"/>
          <w:highlight w:val="none"/>
          <w:lang w:eastAsia="zh-CN"/>
        </w:rPr>
        <w:t>招标文件</w:t>
      </w:r>
      <w:r>
        <w:rPr>
          <w:rFonts w:hint="eastAsia" w:ascii="宋体" w:hAnsi="宋体"/>
          <w:sz w:val="24"/>
          <w:highlight w:val="none"/>
        </w:rPr>
        <w:t>对</w:t>
      </w:r>
      <w:r>
        <w:rPr>
          <w:rFonts w:hint="eastAsia" w:ascii="宋体"/>
          <w:bCs/>
          <w:sz w:val="24"/>
          <w:szCs w:val="24"/>
          <w:highlight w:val="none"/>
        </w:rPr>
        <w:t>商品包装和快递包装有具体要求的，政府采购合同中应当载明对</w:t>
      </w:r>
      <w:r>
        <w:rPr>
          <w:rFonts w:hint="eastAsia" w:ascii="宋体"/>
          <w:bCs/>
          <w:sz w:val="24"/>
          <w:szCs w:val="24"/>
          <w:highlight w:val="none"/>
          <w:lang w:eastAsia="zh-CN"/>
        </w:rPr>
        <w:t>投标人</w:t>
      </w:r>
      <w:r>
        <w:rPr>
          <w:rFonts w:hint="eastAsia" w:ascii="宋体"/>
          <w:bCs/>
          <w:sz w:val="24"/>
          <w:szCs w:val="24"/>
          <w:highlight w:val="none"/>
        </w:rPr>
        <w:t>提供产品及相关快递服务的具体包装要求和履约验收相关条款，</w:t>
      </w:r>
      <w:r>
        <w:rPr>
          <w:rFonts w:hint="eastAsia" w:ascii="宋体"/>
          <w:bCs/>
          <w:sz w:val="24"/>
          <w:szCs w:val="24"/>
          <w:highlight w:val="none"/>
          <w:lang w:eastAsia="zh-CN"/>
        </w:rPr>
        <w:t>投标人</w:t>
      </w:r>
      <w:r>
        <w:rPr>
          <w:rFonts w:hint="eastAsia" w:ascii="宋体"/>
          <w:bCs/>
          <w:sz w:val="24"/>
          <w:szCs w:val="24"/>
          <w:highlight w:val="none"/>
        </w:rPr>
        <w:t>须严格执行，必要时应按照要求在履约验收环节出具检测报告。</w:t>
      </w:r>
    </w:p>
    <w:p w14:paraId="6ECE578D">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.2 采购产品中涉及数据中心相关设备、运维服务的，应按照《关于印发</w:t>
      </w:r>
      <w:r>
        <w:rPr>
          <w:rFonts w:hint="eastAsia" w:ascii="宋体" w:hAnsi="宋体"/>
          <w:sz w:val="24"/>
          <w:szCs w:val="22"/>
          <w:highlight w:val="none"/>
        </w:rPr>
        <w:t>&lt;</w:t>
      </w:r>
      <w:r>
        <w:rPr>
          <w:rFonts w:hint="eastAsia" w:ascii="宋体" w:hAnsi="宋体"/>
          <w:sz w:val="24"/>
          <w:highlight w:val="none"/>
        </w:rPr>
        <w:t>绿色数据中心政府采购需求标准（试行）</w:t>
      </w:r>
      <w:r>
        <w:rPr>
          <w:rFonts w:hint="eastAsia" w:ascii="宋体" w:hAnsi="宋体"/>
          <w:sz w:val="24"/>
          <w:highlight w:val="none"/>
          <w:lang w:val="en-US" w:eastAsia="zh-CN"/>
        </w:rPr>
        <w:t>&gt;</w:t>
      </w:r>
      <w:r>
        <w:rPr>
          <w:rFonts w:hint="eastAsia" w:ascii="宋体" w:hAnsi="宋体"/>
          <w:sz w:val="24"/>
          <w:highlight w:val="none"/>
        </w:rPr>
        <w:t>的通知》（财办库〔2023〕7号）、</w:t>
      </w:r>
      <w:r>
        <w:rPr>
          <w:rFonts w:hint="eastAsia" w:ascii="宋体" w:hAnsi="宋体" w:cs="宋体"/>
          <w:sz w:val="24"/>
          <w:szCs w:val="24"/>
          <w:highlight w:val="none"/>
        </w:rPr>
        <w:t>《江苏省财政厅关于加强政府绿色采购有关事项的通知》（苏财购〔2023〕65号）</w:t>
      </w:r>
      <w:r>
        <w:rPr>
          <w:rFonts w:hint="eastAsia" w:ascii="宋体" w:hAnsi="宋体"/>
          <w:sz w:val="24"/>
          <w:highlight w:val="none"/>
        </w:rPr>
        <w:t>等文件执行。</w:t>
      </w:r>
      <w:r>
        <w:rPr>
          <w:rFonts w:hint="eastAsia" w:ascii="宋体" w:hAnsi="宋体"/>
          <w:sz w:val="24"/>
          <w:highlight w:val="none"/>
          <w:lang w:eastAsia="zh-CN"/>
        </w:rPr>
        <w:t>招标文件</w:t>
      </w:r>
      <w:r>
        <w:rPr>
          <w:rFonts w:hint="eastAsia" w:ascii="宋体" w:hAnsi="宋体"/>
          <w:sz w:val="24"/>
          <w:highlight w:val="none"/>
        </w:rPr>
        <w:t>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投标人</w:t>
      </w:r>
      <w:r>
        <w:rPr>
          <w:rFonts w:hint="eastAsia" w:ascii="宋体" w:hAnsi="宋体"/>
          <w:sz w:val="24"/>
          <w:highlight w:val="none"/>
        </w:rPr>
        <w:t>应按合同约定提供设备或服务。</w:t>
      </w:r>
    </w:p>
    <w:p w14:paraId="26E2C36D">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.3 采购产品中涉及涂料、胶黏剂、油墨、清洗剂等挥发性有机物产品的，属于强制性标准的，</w:t>
      </w:r>
      <w:r>
        <w:rPr>
          <w:rFonts w:hint="eastAsia" w:ascii="宋体" w:hAnsi="宋体"/>
          <w:sz w:val="24"/>
          <w:highlight w:val="none"/>
          <w:lang w:eastAsia="zh-CN"/>
        </w:rPr>
        <w:t>投标人</w:t>
      </w:r>
      <w:r>
        <w:rPr>
          <w:rFonts w:hint="eastAsia" w:ascii="宋体" w:hAnsi="宋体"/>
          <w:sz w:val="24"/>
          <w:highlight w:val="none"/>
        </w:rPr>
        <w:t>应当提供符合国家和江苏省相关VOCs 含量限制标准的产品。采购产品中涉及通用类货物、家具的，</w:t>
      </w:r>
      <w:r>
        <w:rPr>
          <w:rFonts w:hint="eastAsia" w:ascii="宋体" w:hAnsi="宋体"/>
          <w:sz w:val="24"/>
          <w:highlight w:val="none"/>
          <w:lang w:eastAsia="zh-CN"/>
        </w:rPr>
        <w:t>投标人</w:t>
      </w:r>
      <w:r>
        <w:rPr>
          <w:rFonts w:hint="eastAsia" w:ascii="宋体" w:hAnsi="宋体"/>
          <w:sz w:val="24"/>
          <w:highlight w:val="none"/>
        </w:rPr>
        <w:t>应当优先使用低挥发性原辅材料，采购人将使用低VOCs含量的涂料、胶黏剂等纳入政府采购合同条款的，</w:t>
      </w:r>
      <w:r>
        <w:rPr>
          <w:rFonts w:hint="eastAsia" w:ascii="宋体" w:hAnsi="宋体"/>
          <w:sz w:val="24"/>
          <w:highlight w:val="none"/>
          <w:lang w:eastAsia="zh-CN"/>
        </w:rPr>
        <w:t>投标人</w:t>
      </w:r>
      <w:r>
        <w:rPr>
          <w:rFonts w:hint="eastAsia" w:ascii="宋体" w:hAnsi="宋体"/>
          <w:sz w:val="24"/>
          <w:highlight w:val="none"/>
        </w:rPr>
        <w:t>必须严格执行。</w:t>
      </w:r>
    </w:p>
    <w:p w14:paraId="307AC390">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.4 采购产品中涉及数据库、操作系统、通用服务器、工作站、一体式计算机、便携式计算机、台式计算机的，</w:t>
      </w:r>
      <w:r>
        <w:rPr>
          <w:rFonts w:hint="eastAsia" w:ascii="宋体" w:hAnsi="宋体"/>
          <w:sz w:val="24"/>
          <w:highlight w:val="none"/>
          <w:lang w:eastAsia="zh-CN"/>
        </w:rPr>
        <w:t>投标人</w:t>
      </w:r>
      <w:r>
        <w:rPr>
          <w:rFonts w:hint="eastAsia" w:ascii="宋体" w:hAnsi="宋体"/>
          <w:sz w:val="24"/>
          <w:highlight w:val="none"/>
        </w:rPr>
        <w:t>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投标人</w:t>
      </w:r>
      <w:r>
        <w:rPr>
          <w:rFonts w:hint="eastAsia" w:ascii="宋体" w:hAnsi="宋体"/>
          <w:sz w:val="24"/>
          <w:highlight w:val="none"/>
        </w:rPr>
        <w:t>所提供的上述产品进行验收，必要时可以委托依法取得检测、认证资质的机构进行检测、认证。</w:t>
      </w:r>
    </w:p>
    <w:p w14:paraId="5ADC547A">
      <w:pPr>
        <w:pStyle w:val="7"/>
        <w:adjustRightInd w:val="0"/>
        <w:snapToGrid w:val="0"/>
        <w:spacing w:before="0" w:after="0" w:line="240" w:lineRule="auto"/>
        <w:ind w:firstLine="392" w:firstLineChars="150"/>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38</w:t>
      </w:r>
      <w:r>
        <w:rPr>
          <w:rFonts w:hint="eastAsia" w:ascii="方正楷体_GBK" w:hAnsi="方正楷体_GBK" w:eastAsia="方正楷体_GBK" w:cs="方正楷体_GBK"/>
          <w:highlight w:val="none"/>
          <w:lang w:val="zh-CN"/>
        </w:rPr>
        <w:t>.</w:t>
      </w:r>
      <w:r>
        <w:rPr>
          <w:rFonts w:hint="eastAsia" w:ascii="方正楷体_GBK" w:hAnsi="方正楷体_GBK" w:eastAsia="方正楷体_GBK" w:cs="方正楷体_GBK"/>
          <w:highlight w:val="none"/>
        </w:rPr>
        <w:t>创新产品采购</w:t>
      </w:r>
    </w:p>
    <w:p w14:paraId="5285C913">
      <w:pPr>
        <w:widowControl/>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38</w:t>
      </w:r>
      <w:r>
        <w:rPr>
          <w:rFonts w:hint="eastAsia" w:ascii="宋体" w:hAnsi="宋体"/>
          <w:sz w:val="24"/>
          <w:highlight w:val="none"/>
        </w:rPr>
        <w:t>.1 优先采购各级政府部门公开发布的有效期内的创新产品、首台套等《目录》内的创新产品。创新产品自进入《目录》起2年内视同具备相应销售业绩。</w:t>
      </w:r>
    </w:p>
    <w:p w14:paraId="56B5B41B">
      <w:pPr>
        <w:pStyle w:val="7"/>
        <w:adjustRightInd w:val="0"/>
        <w:snapToGrid w:val="0"/>
        <w:spacing w:before="0" w:after="0" w:line="240" w:lineRule="auto"/>
        <w:ind w:firstLine="392" w:firstLineChars="150"/>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39</w:t>
      </w:r>
      <w:r>
        <w:rPr>
          <w:rFonts w:hint="eastAsia" w:ascii="方正楷体_GBK" w:hAnsi="方正楷体_GBK" w:eastAsia="方正楷体_GBK" w:cs="方正楷体_GBK"/>
          <w:highlight w:val="none"/>
        </w:rPr>
        <w:t>.</w:t>
      </w:r>
      <w:r>
        <w:rPr>
          <w:rFonts w:hint="eastAsia" w:ascii="方正楷体_GBK" w:hAnsi="方正楷体_GBK" w:eastAsia="方正楷体_GBK" w:cs="方正楷体_GBK"/>
          <w:highlight w:val="none"/>
          <w:lang w:val="zh-CN"/>
        </w:rPr>
        <w:t>网络产品、市场准入类产品采购</w:t>
      </w:r>
    </w:p>
    <w:p w14:paraId="576BC785">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en-US" w:eastAsia="zh-CN"/>
        </w:rPr>
        <w:t>39</w:t>
      </w:r>
      <w:r>
        <w:rPr>
          <w:rFonts w:hint="eastAsia" w:ascii="宋体" w:hAnsi="宋体"/>
          <w:sz w:val="24"/>
          <w:highlight w:val="none"/>
        </w:rPr>
        <w:t xml:space="preserve">.1 </w:t>
      </w:r>
      <w:r>
        <w:rPr>
          <w:rFonts w:hint="eastAsia" w:ascii="宋体" w:hAnsi="宋体"/>
          <w:sz w:val="24"/>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p>
    <w:p w14:paraId="66C7B736">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en-US" w:eastAsia="zh-CN"/>
        </w:rPr>
        <w:t>39</w:t>
      </w:r>
      <w:r>
        <w:rPr>
          <w:rFonts w:hint="eastAsia" w:ascii="宋体" w:hAnsi="宋体"/>
          <w:sz w:val="24"/>
          <w:highlight w:val="none"/>
        </w:rPr>
        <w:t xml:space="preserve">.2 </w:t>
      </w:r>
      <w:r>
        <w:rPr>
          <w:rFonts w:hint="eastAsia" w:ascii="宋体" w:hAnsi="宋体"/>
          <w:sz w:val="24"/>
          <w:highlight w:val="none"/>
          <w:lang w:val="zh-CN"/>
        </w:rPr>
        <w:t>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p>
    <w:p w14:paraId="1C4FFE79">
      <w:pPr>
        <w:pStyle w:val="7"/>
        <w:adjustRightInd w:val="0"/>
        <w:snapToGrid w:val="0"/>
        <w:spacing w:before="0" w:after="0" w:line="240" w:lineRule="auto"/>
        <w:ind w:firstLine="392" w:firstLineChars="150"/>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4</w:t>
      </w:r>
      <w:r>
        <w:rPr>
          <w:rFonts w:hint="eastAsia" w:ascii="方正楷体_GBK" w:hAnsi="方正楷体_GBK" w:eastAsia="方正楷体_GBK" w:cs="方正楷体_GBK"/>
          <w:highlight w:val="none"/>
          <w:lang w:val="en-US" w:eastAsia="zh-CN"/>
        </w:rPr>
        <w:t>0</w:t>
      </w:r>
      <w:r>
        <w:rPr>
          <w:rFonts w:hint="eastAsia" w:ascii="方正楷体_GBK" w:hAnsi="方正楷体_GBK" w:eastAsia="方正楷体_GBK" w:cs="方正楷体_GBK"/>
          <w:highlight w:val="none"/>
          <w:lang w:val="zh-CN"/>
        </w:rPr>
        <w:t>.实施本国产品标准及相关政策</w:t>
      </w:r>
    </w:p>
    <w:p w14:paraId="1EB6E25A">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4</w:t>
      </w:r>
      <w:r>
        <w:rPr>
          <w:rFonts w:hint="eastAsia" w:ascii="宋体" w:hAnsi="宋体"/>
          <w:sz w:val="24"/>
          <w:highlight w:val="none"/>
          <w:lang w:val="en-US" w:eastAsia="zh-CN"/>
        </w:rPr>
        <w:t>0</w:t>
      </w:r>
      <w:r>
        <w:rPr>
          <w:rFonts w:hint="eastAsia" w:ascii="宋体" w:hAnsi="宋体"/>
          <w:sz w:val="24"/>
          <w:highlight w:val="none"/>
        </w:rPr>
        <w:t>.</w:t>
      </w:r>
      <w:r>
        <w:rPr>
          <w:rFonts w:hint="eastAsia" w:ascii="宋体" w:hAnsi="宋体"/>
          <w:sz w:val="24"/>
          <w:highlight w:val="none"/>
          <w:lang w:val="zh-CN"/>
        </w:rPr>
        <w:t>1</w:t>
      </w:r>
      <w:r>
        <w:rPr>
          <w:rFonts w:hint="eastAsia" w:ascii="宋体" w:hAnsi="宋体"/>
          <w:sz w:val="24"/>
          <w:highlight w:val="none"/>
        </w:rPr>
        <w:t>根据《国务院办公厅关于在政府采购中实施本国产品标准及相关政策的通知》（国办发〔2025〕34号）、《关于贯彻落实</w:t>
      </w:r>
      <w:r>
        <w:rPr>
          <w:rFonts w:hint="eastAsia" w:ascii="宋体" w:hAnsi="宋体"/>
          <w:sz w:val="24"/>
          <w:szCs w:val="22"/>
          <w:highlight w:val="none"/>
        </w:rPr>
        <w:t>&lt;</w:t>
      </w:r>
      <w:r>
        <w:rPr>
          <w:rFonts w:hint="eastAsia" w:ascii="宋体" w:hAnsi="宋体"/>
          <w:sz w:val="24"/>
          <w:highlight w:val="none"/>
        </w:rPr>
        <w:t>国务院办公厅关于在政府采购中实施本国产品标准及相关政策的通知</w:t>
      </w:r>
      <w:r>
        <w:rPr>
          <w:rFonts w:hint="eastAsia" w:ascii="宋体" w:hAnsi="宋体"/>
          <w:sz w:val="24"/>
          <w:highlight w:val="none"/>
          <w:lang w:val="zh-CN"/>
        </w:rPr>
        <w:t>&gt;</w:t>
      </w:r>
      <w:r>
        <w:rPr>
          <w:rFonts w:hint="eastAsia" w:ascii="宋体" w:hAnsi="宋体"/>
          <w:sz w:val="24"/>
          <w:highlight w:val="none"/>
        </w:rPr>
        <w:t>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w:t>
      </w:r>
    </w:p>
    <w:p w14:paraId="267D7A25">
      <w:pPr>
        <w:adjustRightInd w:val="0"/>
        <w:snapToGrid w:val="0"/>
        <w:ind w:firstLine="420" w:firstLineChars="175"/>
        <w:rPr>
          <w:rFonts w:hint="eastAsia" w:ascii="宋体" w:hAnsi="宋体"/>
          <w:sz w:val="24"/>
          <w:szCs w:val="22"/>
          <w:highlight w:val="none"/>
          <w:lang w:val="zh-CN"/>
        </w:rPr>
      </w:pPr>
      <w:r>
        <w:rPr>
          <w:rFonts w:hint="eastAsia" w:ascii="宋体" w:hAnsi="宋体"/>
          <w:sz w:val="24"/>
          <w:highlight w:val="none"/>
          <w:lang w:val="zh-CN"/>
        </w:rPr>
        <w:t>4</w:t>
      </w:r>
      <w:r>
        <w:rPr>
          <w:rFonts w:hint="eastAsia" w:ascii="宋体" w:hAnsi="宋体"/>
          <w:sz w:val="24"/>
          <w:highlight w:val="none"/>
          <w:lang w:val="en-US" w:eastAsia="zh-CN"/>
        </w:rPr>
        <w:t>0</w:t>
      </w:r>
      <w:r>
        <w:rPr>
          <w:rFonts w:hint="eastAsia" w:ascii="宋体" w:hAnsi="宋体"/>
          <w:sz w:val="24"/>
          <w:highlight w:val="none"/>
          <w:lang w:val="zh-CN"/>
        </w:rPr>
        <w:t>.2</w:t>
      </w:r>
      <w:r>
        <w:rPr>
          <w:rFonts w:hint="eastAsia" w:ascii="宋体" w:hAnsi="宋体"/>
          <w:sz w:val="24"/>
          <w:szCs w:val="22"/>
          <w:highlight w:val="none"/>
          <w:lang w:val="zh-CN"/>
        </w:rPr>
        <w:t>本国产品应当符合以下条件：</w:t>
      </w:r>
    </w:p>
    <w:p w14:paraId="0B621C66">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（1）在中国境内生产</w:t>
      </w:r>
    </w:p>
    <w:p w14:paraId="41DB104F">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7E3A2609">
      <w:pPr>
        <w:adjustRightInd w:val="0"/>
        <w:snapToGrid w:val="0"/>
        <w:ind w:firstLine="420" w:firstLineChars="175"/>
        <w:rPr>
          <w:rFonts w:hint="eastAsia" w:ascii="宋体" w:hAnsi="宋体"/>
          <w:sz w:val="24"/>
          <w:highlight w:val="none"/>
          <w:lang w:val="zh-CN"/>
        </w:rPr>
      </w:pPr>
      <w:r>
        <w:rPr>
          <w:rFonts w:hint="eastAsia" w:ascii="宋体" w:hAnsi="宋体"/>
          <w:sz w:val="24"/>
          <w:szCs w:val="22"/>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0A5045F">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（2）在中国境内生产的组件成本占比达到规定比例</w:t>
      </w:r>
    </w:p>
    <w:p w14:paraId="7B0C65F4">
      <w:pPr>
        <w:adjustRightInd w:val="0"/>
        <w:snapToGrid w:val="0"/>
        <w:ind w:firstLine="420" w:firstLineChars="175"/>
        <w:rPr>
          <w:rFonts w:hint="eastAsia" w:ascii="宋体" w:hAnsi="宋体"/>
          <w:sz w:val="24"/>
          <w:szCs w:val="22"/>
          <w:highlight w:val="none"/>
          <w:lang w:val="zh-CN"/>
        </w:rPr>
      </w:pPr>
      <w:r>
        <w:rPr>
          <w:rFonts w:hint="eastAsia" w:ascii="宋体" w:hAnsi="宋体"/>
          <w:sz w:val="24"/>
          <w:highlight w:val="none"/>
          <w:lang w:val="zh-CN"/>
        </w:rPr>
        <w:t>比例计算公式</w:t>
      </w:r>
      <w:r>
        <w:rPr>
          <w:rFonts w:hint="eastAsia" w:ascii="宋体" w:hAnsi="宋体"/>
          <w:sz w:val="24"/>
          <w:szCs w:val="22"/>
          <w:highlight w:val="none"/>
          <w:lang w:val="zh-CN"/>
        </w:rPr>
        <w:t>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6C5B5144">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（3）特定产品的关键组件、关键工序符合相关要求</w:t>
      </w:r>
    </w:p>
    <w:p w14:paraId="6FA89343">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对特定产品，在符合本通知第一条第（一）项和第（二）项条件的基础上，应当符合财政部会同有关行业主管部门确定的其关键组件、关键工序在中国境内生产、完成等要求。</w:t>
      </w:r>
    </w:p>
    <w:p w14:paraId="73C3005A">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4</w:t>
      </w:r>
      <w:r>
        <w:rPr>
          <w:rFonts w:hint="eastAsia" w:ascii="宋体" w:hAnsi="宋体"/>
          <w:sz w:val="24"/>
          <w:highlight w:val="none"/>
          <w:lang w:val="en-US" w:eastAsia="zh-CN"/>
        </w:rPr>
        <w:t>0</w:t>
      </w:r>
      <w:r>
        <w:rPr>
          <w:rFonts w:hint="eastAsia" w:ascii="宋体" w:hAnsi="宋体"/>
          <w:sz w:val="24"/>
          <w:highlight w:val="none"/>
          <w:lang w:val="zh-CN"/>
        </w:rPr>
        <w:t>.3本国产品标准的适用范围</w:t>
      </w:r>
    </w:p>
    <w:p w14:paraId="477CB97C">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6DD956">
      <w:pPr>
        <w:adjustRightInd w:val="0"/>
        <w:snapToGrid w:val="0"/>
        <w:ind w:firstLine="420" w:firstLineChars="175"/>
        <w:rPr>
          <w:rFonts w:ascii="宋体" w:hAnsi="宋体"/>
          <w:sz w:val="24"/>
          <w:highlight w:val="none"/>
        </w:rPr>
      </w:pPr>
      <w:r>
        <w:rPr>
          <w:rFonts w:hint="eastAsia" w:ascii="宋体" w:hAnsi="宋体"/>
          <w:sz w:val="24"/>
          <w:highlight w:val="none"/>
        </w:rPr>
        <w:t>4</w:t>
      </w:r>
      <w:r>
        <w:rPr>
          <w:rFonts w:hint="eastAsia" w:ascii="宋体" w:hAnsi="宋体"/>
          <w:sz w:val="24"/>
          <w:highlight w:val="none"/>
          <w:lang w:val="en-US" w:eastAsia="zh-CN"/>
        </w:rPr>
        <w:t>0</w:t>
      </w:r>
      <w:r>
        <w:rPr>
          <w:rFonts w:hint="eastAsia" w:ascii="宋体" w:hAnsi="宋体"/>
          <w:sz w:val="24"/>
          <w:highlight w:val="none"/>
        </w:rPr>
        <w:t>.4对本国产品的支持政策</w:t>
      </w:r>
    </w:p>
    <w:p w14:paraId="5C32D0E2">
      <w:pPr>
        <w:adjustRightInd w:val="0"/>
        <w:snapToGrid w:val="0"/>
        <w:ind w:firstLine="422" w:firstLineChars="175"/>
        <w:rPr>
          <w:rFonts w:ascii="宋体" w:hAnsi="宋体"/>
          <w:b/>
          <w:bCs/>
          <w:sz w:val="24"/>
          <w:highlight w:val="none"/>
        </w:rPr>
      </w:pPr>
      <w:r>
        <w:rPr>
          <w:rFonts w:hint="eastAsia" w:ascii="宋体" w:hAnsi="宋体"/>
          <w:b/>
          <w:bCs/>
          <w:sz w:val="24"/>
          <w:highlight w:val="none"/>
        </w:rPr>
        <w:t>本项目如</w:t>
      </w:r>
      <w:r>
        <w:rPr>
          <w:rFonts w:hint="eastAsia" w:ascii="宋体" w:hAnsi="宋体"/>
          <w:b/>
          <w:bCs/>
          <w:sz w:val="24"/>
          <w:highlight w:val="none"/>
          <w:lang w:val="zh-CN"/>
        </w:rPr>
        <w:t>既有本国产品又有非本国产品参与竞争，依法对本国产品给予价格评审优惠，</w:t>
      </w:r>
      <w:r>
        <w:rPr>
          <w:rFonts w:hint="eastAsia" w:ascii="宋体" w:hAnsi="宋体"/>
          <w:b/>
          <w:bCs/>
          <w:sz w:val="24"/>
          <w:highlight w:val="none"/>
        </w:rPr>
        <w:t>具体详见第五章。</w:t>
      </w:r>
    </w:p>
    <w:p w14:paraId="36F1CF87">
      <w:pPr>
        <w:adjustRightInd w:val="0"/>
        <w:snapToGrid w:val="0"/>
        <w:ind w:firstLine="420" w:firstLineChars="175"/>
        <w:rPr>
          <w:rFonts w:ascii="宋体" w:hAnsi="宋体"/>
          <w:sz w:val="24"/>
          <w:highlight w:val="none"/>
        </w:rPr>
      </w:pPr>
      <w:r>
        <w:rPr>
          <w:rFonts w:hint="eastAsia" w:ascii="宋体" w:hAnsi="宋体"/>
          <w:sz w:val="24"/>
          <w:highlight w:val="none"/>
        </w:rPr>
        <w:t>4</w:t>
      </w:r>
      <w:r>
        <w:rPr>
          <w:rFonts w:hint="eastAsia" w:ascii="宋体" w:hAnsi="宋体"/>
          <w:sz w:val="24"/>
          <w:highlight w:val="none"/>
          <w:lang w:val="en-US" w:eastAsia="zh-CN"/>
        </w:rPr>
        <w:t>0</w:t>
      </w:r>
      <w:r>
        <w:rPr>
          <w:rFonts w:hint="eastAsia" w:ascii="宋体" w:hAnsi="宋体"/>
          <w:sz w:val="24"/>
          <w:highlight w:val="none"/>
        </w:rPr>
        <w:t>.5政策执行要求</w:t>
      </w:r>
    </w:p>
    <w:p w14:paraId="74BB420B">
      <w:pPr>
        <w:adjustRightInd w:val="0"/>
        <w:snapToGrid w:val="0"/>
        <w:ind w:firstLine="420" w:firstLineChars="175"/>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w:t>
      </w:r>
      <w:r>
        <w:rPr>
          <w:rFonts w:hint="eastAsia" w:ascii="宋体" w:hAnsi="宋体"/>
          <w:sz w:val="24"/>
          <w:highlight w:val="none"/>
        </w:rPr>
        <w:t>1</w:t>
      </w:r>
      <w:r>
        <w:rPr>
          <w:rFonts w:hint="eastAsia" w:ascii="宋体" w:hAnsi="宋体"/>
          <w:sz w:val="24"/>
          <w:highlight w:val="none"/>
          <w:lang w:val="zh-CN"/>
        </w:rPr>
        <w:t>）产品在中国境内生产的组件成本核算规则。产品在中国境内生产的组件成本，按照《中国境内生产的组件成本核算基本规则》计算，</w:t>
      </w:r>
      <w:r>
        <w:rPr>
          <w:rFonts w:hint="eastAsia" w:ascii="宋体" w:hAnsi="宋体"/>
          <w:sz w:val="24"/>
          <w:highlight w:val="none"/>
        </w:rPr>
        <w:t>详见</w:t>
      </w:r>
      <w:r>
        <w:rPr>
          <w:rFonts w:hint="eastAsia" w:ascii="宋体" w:hAnsi="宋体" w:cs="宋体"/>
          <w:color w:val="333333"/>
          <w:sz w:val="24"/>
          <w:szCs w:val="24"/>
          <w:highlight w:val="none"/>
          <w:shd w:val="clear" w:color="auto" w:fill="FFFFFF"/>
        </w:rPr>
        <w:t>《国务院办公厅关于在政府采购中实施本国产品标准及相关政策的通知》（国办发〔2025〕34号）规定。</w:t>
      </w:r>
    </w:p>
    <w:p w14:paraId="176A26DC">
      <w:pPr>
        <w:adjustRightInd w:val="0"/>
        <w:snapToGrid w:val="0"/>
        <w:ind w:firstLine="420" w:firstLineChars="175"/>
        <w:rPr>
          <w:rFonts w:hint="eastAsia" w:ascii="宋体" w:hAnsi="宋体"/>
          <w:b/>
          <w:bCs/>
          <w:sz w:val="24"/>
          <w:highlight w:val="none"/>
        </w:rPr>
      </w:pPr>
      <w:r>
        <w:rPr>
          <w:rFonts w:hint="eastAsia" w:ascii="宋体" w:hAnsi="宋体"/>
          <w:sz w:val="24"/>
          <w:highlight w:val="none"/>
          <w:lang w:val="zh-CN"/>
        </w:rPr>
        <w:t>（2）有关证明文件。</w:t>
      </w:r>
      <w:r>
        <w:rPr>
          <w:rFonts w:hint="eastAsia" w:ascii="宋体" w:hAnsi="宋体"/>
          <w:b/>
          <w:bCs/>
          <w:sz w:val="24"/>
          <w:highlight w:val="none"/>
          <w:lang w:eastAsia="zh-CN"/>
        </w:rPr>
        <w:t>投标人</w:t>
      </w:r>
      <w:r>
        <w:rPr>
          <w:rFonts w:hint="eastAsia" w:ascii="宋体" w:hAnsi="宋体"/>
          <w:b/>
          <w:bCs/>
          <w:sz w:val="24"/>
          <w:highlight w:val="none"/>
        </w:rPr>
        <w:t>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投标人</w:t>
      </w:r>
      <w:r>
        <w:rPr>
          <w:rFonts w:hint="eastAsia" w:ascii="宋体" w:hAnsi="宋体"/>
          <w:b/>
          <w:bCs/>
          <w:sz w:val="24"/>
          <w:highlight w:val="none"/>
        </w:rPr>
        <w:t>提供其他证明材料。</w:t>
      </w:r>
      <w:r>
        <w:rPr>
          <w:rFonts w:hint="eastAsia" w:ascii="宋体" w:hAnsi="宋体"/>
          <w:b/>
          <w:bCs/>
          <w:sz w:val="24"/>
          <w:highlight w:val="none"/>
          <w:lang w:eastAsia="zh-CN"/>
        </w:rPr>
        <w:t>投标人</w:t>
      </w:r>
      <w:r>
        <w:rPr>
          <w:rFonts w:hint="eastAsia" w:ascii="宋体" w:hAnsi="宋体"/>
          <w:b/>
          <w:bCs/>
          <w:sz w:val="24"/>
          <w:highlight w:val="none"/>
        </w:rPr>
        <w:t>提供虚假《关于符合本国产品标准的声明函》、虚假证明文件谋取中标的，依照《中华人民共和国政府采购法》等法律法规规定追究相应责任。</w:t>
      </w:r>
    </w:p>
    <w:p w14:paraId="3EC37B7F">
      <w:pPr>
        <w:adjustRightInd w:val="0"/>
        <w:snapToGrid w:val="0"/>
        <w:ind w:firstLine="420" w:firstLineChars="175"/>
        <w:rPr>
          <w:rFonts w:hint="eastAsia" w:ascii="宋体" w:hAnsi="宋体"/>
          <w:sz w:val="24"/>
          <w:highlight w:val="none"/>
          <w:lang w:val="zh-CN"/>
        </w:rPr>
      </w:pPr>
      <w:r>
        <w:rPr>
          <w:rFonts w:hint="eastAsia" w:ascii="宋体" w:hAnsi="宋体"/>
          <w:sz w:val="24"/>
          <w:szCs w:val="22"/>
          <w:highlight w:val="none"/>
          <w:lang w:val="zh-CN"/>
        </w:rPr>
        <w:t>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p>
    <w:p w14:paraId="1D9D8171">
      <w:pPr>
        <w:ind w:firstLine="420"/>
        <w:rPr>
          <w:rFonts w:hint="eastAsia" w:ascii="宋体" w:hAnsi="宋体"/>
          <w:sz w:val="24"/>
        </w:rPr>
      </w:pPr>
    </w:p>
    <w:p w14:paraId="7B477A13">
      <w:pPr>
        <w:pStyle w:val="37"/>
        <w:rPr>
          <w:rFonts w:hint="eastAsia"/>
        </w:rPr>
      </w:pPr>
    </w:p>
    <w:p w14:paraId="57D4183D">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051A0C91">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4EA248FF">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53CA8DDA">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6F8E5188">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1C92107C">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39904863">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59624471">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045525E6">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66303417">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717BE845">
      <w:pPr>
        <w:pStyle w:val="272"/>
        <w:ind w:left="0"/>
        <w:jc w:val="center"/>
        <w:outlineLvl w:val="0"/>
        <w:rPr>
          <w:rFonts w:hint="eastAsia" w:ascii="方正小标宋简体" w:hAnsi="方正小标宋简体" w:eastAsia="方正小标宋简体" w:cs="方正小标宋简体"/>
          <w:color w:val="000000"/>
          <w:sz w:val="36"/>
          <w:szCs w:val="36"/>
          <w:lang w:val="en-US"/>
        </w:rPr>
      </w:pPr>
    </w:p>
    <w:p w14:paraId="30763C64">
      <w:pPr>
        <w:rPr>
          <w:rFonts w:hint="eastAsia" w:ascii="方正小标宋简体" w:hAnsi="方正小标宋简体" w:eastAsia="方正小标宋简体" w:cs="方正小标宋简体"/>
          <w:color w:val="000000"/>
          <w:sz w:val="36"/>
          <w:szCs w:val="36"/>
          <w:lang w:val="en-US"/>
        </w:rPr>
      </w:pPr>
    </w:p>
    <w:p w14:paraId="6BBBF2AE">
      <w:pPr>
        <w:pStyle w:val="37"/>
        <w:rPr>
          <w:rFonts w:hint="eastAsia" w:ascii="方正小标宋简体" w:hAnsi="方正小标宋简体" w:eastAsia="方正小标宋简体" w:cs="方正小标宋简体"/>
          <w:color w:val="000000"/>
          <w:sz w:val="36"/>
          <w:szCs w:val="36"/>
          <w:lang w:val="en-US"/>
        </w:rPr>
      </w:pPr>
    </w:p>
    <w:p w14:paraId="055223F9">
      <w:pPr>
        <w:rPr>
          <w:rFonts w:hint="eastAsia" w:ascii="方正小标宋简体" w:hAnsi="方正小标宋简体" w:eastAsia="方正小标宋简体" w:cs="方正小标宋简体"/>
          <w:color w:val="000000"/>
          <w:sz w:val="36"/>
          <w:szCs w:val="36"/>
          <w:lang w:val="en-US"/>
        </w:rPr>
      </w:pPr>
    </w:p>
    <w:p w14:paraId="5C6CB740">
      <w:pPr>
        <w:pStyle w:val="37"/>
        <w:rPr>
          <w:rFonts w:hint="eastAsia" w:ascii="方正小标宋简体" w:hAnsi="方正小标宋简体" w:eastAsia="方正小标宋简体" w:cs="方正小标宋简体"/>
          <w:color w:val="000000"/>
          <w:sz w:val="36"/>
          <w:szCs w:val="36"/>
          <w:lang w:val="en-US"/>
        </w:rPr>
      </w:pPr>
    </w:p>
    <w:p w14:paraId="58E0DE2B">
      <w:pPr>
        <w:rPr>
          <w:rFonts w:hint="eastAsia" w:ascii="方正小标宋简体" w:hAnsi="方正小标宋简体" w:eastAsia="方正小标宋简体" w:cs="方正小标宋简体"/>
          <w:color w:val="000000"/>
          <w:sz w:val="36"/>
          <w:szCs w:val="36"/>
          <w:lang w:val="en-US"/>
        </w:rPr>
      </w:pPr>
    </w:p>
    <w:p w14:paraId="6935F68D">
      <w:pPr>
        <w:pStyle w:val="37"/>
        <w:rPr>
          <w:rFonts w:hint="eastAsia" w:ascii="方正小标宋简体" w:hAnsi="方正小标宋简体" w:eastAsia="方正小标宋简体" w:cs="方正小标宋简体"/>
          <w:color w:val="000000"/>
          <w:sz w:val="36"/>
          <w:szCs w:val="36"/>
          <w:lang w:val="en-US"/>
        </w:rPr>
      </w:pPr>
    </w:p>
    <w:p w14:paraId="009A25AB">
      <w:pPr>
        <w:rPr>
          <w:rFonts w:hint="eastAsia" w:ascii="方正小标宋简体" w:hAnsi="方正小标宋简体" w:eastAsia="方正小标宋简体" w:cs="方正小标宋简体"/>
          <w:color w:val="000000"/>
          <w:sz w:val="36"/>
          <w:szCs w:val="36"/>
          <w:lang w:val="en-US"/>
        </w:rPr>
      </w:pPr>
    </w:p>
    <w:p w14:paraId="151FC286">
      <w:pPr>
        <w:rPr>
          <w:rFonts w:hint="eastAsia"/>
          <w:lang w:val="en-US"/>
        </w:rPr>
      </w:pPr>
    </w:p>
    <w:p w14:paraId="7EBB767C">
      <w:pPr>
        <w:pStyle w:val="272"/>
        <w:ind w:left="0"/>
        <w:jc w:val="center"/>
        <w:outlineLvl w:val="0"/>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第三章  合同文本</w:t>
      </w:r>
    </w:p>
    <w:p w14:paraId="7522171A">
      <w:pPr>
        <w:adjustRightInd w:val="0"/>
        <w:snapToGrid w:val="0"/>
        <w:spacing w:before="145" w:beforeLines="50" w:after="145" w:afterLines="50"/>
        <w:jc w:val="center"/>
        <w:rPr>
          <w:rFonts w:hint="eastAsia" w:ascii="宋体" w:hAnsi="宋体"/>
          <w:bCs/>
          <w:color w:val="000000"/>
          <w:sz w:val="24"/>
        </w:rPr>
      </w:pPr>
      <w:bookmarkStart w:id="84" w:name="_Toc513029243"/>
      <w:bookmarkStart w:id="85" w:name="_Toc16938559"/>
      <w:bookmarkStart w:id="86" w:name="_Toc20823315"/>
      <w:r>
        <w:rPr>
          <w:rFonts w:hint="eastAsia" w:ascii="宋体" w:hAnsi="宋体"/>
          <w:bCs/>
          <w:color w:val="000000"/>
          <w:sz w:val="24"/>
        </w:rPr>
        <w:t>以下为本项目的合同条款，合同双方不得对招标、投标文件内容作实质性修改。</w:t>
      </w:r>
    </w:p>
    <w:p w14:paraId="79DFC4D9">
      <w:pPr>
        <w:pStyle w:val="272"/>
        <w:adjustRightInd w:val="0"/>
        <w:snapToGrid w:val="0"/>
        <w:ind w:left="0"/>
        <w:rPr>
          <w:rFonts w:hint="eastAsia"/>
        </w:rPr>
      </w:pPr>
    </w:p>
    <w:p w14:paraId="52C9BD39">
      <w:pPr>
        <w:adjustRightInd w:val="0"/>
        <w:snapToGrid w:val="0"/>
        <w:spacing w:before="145" w:beforeLines="50" w:after="145" w:afterLines="50"/>
        <w:jc w:val="center"/>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南京市政府采购合同（服务）</w:t>
      </w:r>
    </w:p>
    <w:p w14:paraId="340D4CFF">
      <w:pPr>
        <w:adjustRightInd w:val="0"/>
        <w:snapToGrid w:val="0"/>
        <w:spacing w:before="145" w:beforeLines="50" w:after="145" w:afterLines="50"/>
        <w:jc w:val="left"/>
        <w:rPr>
          <w:rFonts w:ascii="宋体" w:hAnsi="宋体" w:cs="Courier New"/>
          <w:color w:val="000000"/>
          <w:sz w:val="24"/>
          <w:szCs w:val="24"/>
        </w:rPr>
      </w:pPr>
      <w:r>
        <w:rPr>
          <w:rFonts w:ascii="宋体" w:hAnsi="宋体" w:cs="Courier New"/>
          <w:color w:val="000000"/>
          <w:sz w:val="24"/>
          <w:szCs w:val="24"/>
        </w:rPr>
        <w:t>合同编号：</w:t>
      </w:r>
    </w:p>
    <w:p w14:paraId="152D7A1C">
      <w:pPr>
        <w:adjustRightInd w:val="0"/>
        <w:snapToGrid w:val="0"/>
        <w:spacing w:before="145" w:beforeLines="50" w:after="145" w:afterLines="50"/>
        <w:rPr>
          <w:rFonts w:ascii="宋体" w:hAnsi="宋体" w:cs="Courier New"/>
          <w:color w:val="000000"/>
          <w:sz w:val="24"/>
          <w:szCs w:val="24"/>
        </w:rPr>
      </w:pPr>
      <w:r>
        <w:rPr>
          <w:rFonts w:ascii="宋体" w:hAnsi="宋体" w:cs="Courier New"/>
          <w:color w:val="000000"/>
          <w:sz w:val="24"/>
          <w:szCs w:val="24"/>
        </w:rPr>
        <w:t>项目名称：                                       项目编号：</w:t>
      </w:r>
    </w:p>
    <w:p w14:paraId="300F33E8">
      <w:pPr>
        <w:adjustRightInd w:val="0"/>
        <w:snapToGrid w:val="0"/>
        <w:spacing w:before="145" w:beforeLines="50" w:after="145" w:afterLines="50"/>
        <w:jc w:val="left"/>
        <w:rPr>
          <w:rFonts w:ascii="宋体" w:hAnsi="宋体" w:cs="Courier New"/>
          <w:color w:val="000000"/>
          <w:sz w:val="24"/>
          <w:szCs w:val="24"/>
        </w:rPr>
      </w:pPr>
      <w:r>
        <w:rPr>
          <w:rFonts w:ascii="宋体" w:hAnsi="宋体" w:cs="Courier New"/>
          <w:color w:val="000000"/>
          <w:sz w:val="24"/>
          <w:szCs w:val="24"/>
        </w:rPr>
        <w:t>甲方（买方）：</w:t>
      </w:r>
    </w:p>
    <w:p w14:paraId="5E640A43">
      <w:pPr>
        <w:adjustRightInd w:val="0"/>
        <w:snapToGrid w:val="0"/>
        <w:spacing w:before="145" w:beforeLines="50" w:after="145" w:afterLines="50"/>
        <w:jc w:val="left"/>
        <w:rPr>
          <w:rFonts w:ascii="宋体" w:hAnsi="宋体" w:cs="Courier New"/>
          <w:color w:val="000000"/>
          <w:sz w:val="24"/>
          <w:szCs w:val="24"/>
        </w:rPr>
      </w:pPr>
      <w:r>
        <w:rPr>
          <w:rFonts w:ascii="宋体" w:hAnsi="宋体" w:cs="Courier New"/>
          <w:color w:val="000000"/>
          <w:sz w:val="24"/>
          <w:szCs w:val="24"/>
        </w:rPr>
        <w:t>乙方（卖方）：</w:t>
      </w:r>
    </w:p>
    <w:p w14:paraId="39C2B56E">
      <w:pPr>
        <w:adjustRightInd w:val="0"/>
        <w:snapToGrid w:val="0"/>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甲、乙双方根据</w:t>
      </w:r>
      <w:r>
        <w:rPr>
          <w:rFonts w:hint="eastAsia" w:ascii="宋体" w:hAnsi="宋体" w:cs="Courier New"/>
          <w:color w:val="000000"/>
          <w:sz w:val="24"/>
          <w:szCs w:val="24"/>
        </w:rPr>
        <w:t>南京市公共资源交易中心</w:t>
      </w:r>
      <w:r>
        <w:rPr>
          <w:rFonts w:hint="eastAsia" w:ascii="宋体" w:hAnsi="宋体" w:cs="Courier New"/>
          <w:color w:val="000000"/>
          <w:sz w:val="24"/>
          <w:szCs w:val="24"/>
          <w:lang w:eastAsia="zh-CN"/>
        </w:rPr>
        <w:t>江北新区分中心</w:t>
      </w:r>
      <w:r>
        <w:rPr>
          <w:rFonts w:hint="eastAsia" w:ascii="宋体" w:hAnsi="宋体" w:cs="Courier New"/>
          <w:color w:val="000000"/>
          <w:sz w:val="24"/>
          <w:szCs w:val="24"/>
        </w:rPr>
        <w:t>组织的</w:t>
      </w:r>
      <w:r>
        <w:rPr>
          <w:rFonts w:hint="eastAsia" w:hAnsi="宋体" w:cs="Courier New"/>
          <w:sz w:val="24"/>
          <w:szCs w:val="24"/>
        </w:rPr>
        <w:t>____________________</w:t>
      </w:r>
      <w:r>
        <w:rPr>
          <w:rFonts w:ascii="宋体" w:hAnsi="宋体" w:cs="Courier New"/>
          <w:color w:val="000000"/>
          <w:sz w:val="24"/>
          <w:szCs w:val="24"/>
        </w:rPr>
        <w:t>项目公开招标结果</w:t>
      </w:r>
      <w:r>
        <w:rPr>
          <w:rFonts w:hint="eastAsia" w:ascii="宋体" w:hAnsi="宋体" w:cs="Courier New"/>
          <w:color w:val="000000"/>
          <w:sz w:val="24"/>
          <w:szCs w:val="24"/>
        </w:rPr>
        <w:t>，</w:t>
      </w:r>
      <w:r>
        <w:rPr>
          <w:rFonts w:ascii="宋体" w:hAnsi="宋体" w:cs="Courier New"/>
          <w:color w:val="000000"/>
          <w:sz w:val="24"/>
          <w:szCs w:val="24"/>
        </w:rPr>
        <w:t>签署本合同。</w:t>
      </w:r>
    </w:p>
    <w:p w14:paraId="20B81FF8">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一、合同内容</w:t>
      </w:r>
    </w:p>
    <w:p w14:paraId="1864E256">
      <w:pPr>
        <w:adjustRightInd w:val="0"/>
        <w:snapToGrid w:val="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标的</w:t>
      </w:r>
      <w:r>
        <w:rPr>
          <w:rFonts w:ascii="宋体" w:hAnsi="宋体" w:cs="Courier New"/>
          <w:color w:val="000000"/>
          <w:sz w:val="24"/>
          <w:szCs w:val="24"/>
        </w:rPr>
        <w:t>名称：</w:t>
      </w:r>
    </w:p>
    <w:p w14:paraId="12C72864">
      <w:pPr>
        <w:adjustRightInd w:val="0"/>
        <w:snapToGrid w:val="0"/>
        <w:rPr>
          <w:rFonts w:hint="eastAsia" w:ascii="宋体" w:hAnsi="宋体" w:cs="Courier New"/>
          <w:color w:val="000000"/>
          <w:sz w:val="24"/>
          <w:szCs w:val="24"/>
        </w:rPr>
      </w:pPr>
      <w:r>
        <w:rPr>
          <w:rFonts w:ascii="宋体" w:hAnsi="宋体" w:cs="Courier New"/>
          <w:color w:val="000000"/>
          <w:sz w:val="24"/>
          <w:szCs w:val="24"/>
        </w:rPr>
        <w:t>1.2</w:t>
      </w:r>
      <w:r>
        <w:rPr>
          <w:rFonts w:hint="eastAsia" w:ascii="宋体" w:hAnsi="宋体" w:cs="Courier New"/>
          <w:color w:val="000000"/>
          <w:sz w:val="24"/>
          <w:szCs w:val="24"/>
        </w:rPr>
        <w:t xml:space="preserve"> 标的质量：</w:t>
      </w:r>
      <w:r>
        <w:rPr>
          <w:rFonts w:hint="eastAsia" w:ascii="宋体" w:hAnsi="宋体" w:cs="Courier New"/>
          <w:color w:val="auto"/>
          <w:sz w:val="24"/>
          <w:szCs w:val="24"/>
        </w:rPr>
        <w:t>按招标文件及投标文件执行。</w:t>
      </w:r>
    </w:p>
    <w:p w14:paraId="5FC6246F">
      <w:pPr>
        <w:adjustRightInd w:val="0"/>
        <w:snapToGrid w:val="0"/>
        <w:rPr>
          <w:rFonts w:hint="eastAsia"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 标的数量（规模）：</w:t>
      </w:r>
    </w:p>
    <w:tbl>
      <w:tblPr>
        <w:tblStyle w:val="3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9"/>
        <w:gridCol w:w="1569"/>
        <w:gridCol w:w="926"/>
        <w:gridCol w:w="1728"/>
        <w:gridCol w:w="1732"/>
        <w:gridCol w:w="1728"/>
        <w:gridCol w:w="1740"/>
      </w:tblGrid>
      <w:tr w14:paraId="77A03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266" w:type="pct"/>
            <w:vMerge w:val="restart"/>
            <w:noWrap w:val="0"/>
            <w:vAlign w:val="center"/>
          </w:tcPr>
          <w:p w14:paraId="07FA1AD5">
            <w:pPr>
              <w:jc w:val="center"/>
              <w:rPr>
                <w:rFonts w:ascii="Times New Roman" w:hAnsi="Times New Roman" w:eastAsia="宋体" w:cs="Times New Roman"/>
                <w:b/>
                <w:bCs/>
              </w:rPr>
            </w:pPr>
            <w:r>
              <w:rPr>
                <w:rFonts w:ascii="Times New Roman" w:hAnsi="Times New Roman" w:eastAsia="宋体" w:cs="Times New Roman"/>
                <w:b/>
                <w:bCs/>
              </w:rPr>
              <w:t>序号</w:t>
            </w:r>
          </w:p>
        </w:tc>
        <w:tc>
          <w:tcPr>
            <w:tcW w:w="788" w:type="pct"/>
            <w:vMerge w:val="restart"/>
            <w:noWrap w:val="0"/>
            <w:vAlign w:val="center"/>
          </w:tcPr>
          <w:p w14:paraId="10029DEB">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链路类型</w:t>
            </w:r>
          </w:p>
        </w:tc>
        <w:tc>
          <w:tcPr>
            <w:tcW w:w="465" w:type="pct"/>
            <w:vMerge w:val="restart"/>
            <w:noWrap w:val="0"/>
            <w:vAlign w:val="center"/>
          </w:tcPr>
          <w:p w14:paraId="00A03959">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数量</w:t>
            </w:r>
          </w:p>
        </w:tc>
        <w:tc>
          <w:tcPr>
            <w:tcW w:w="1738" w:type="pct"/>
            <w:gridSpan w:val="2"/>
            <w:noWrap w:val="0"/>
            <w:vAlign w:val="center"/>
          </w:tcPr>
          <w:p w14:paraId="2109521A">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单条单年价格</w:t>
            </w:r>
          </w:p>
        </w:tc>
        <w:tc>
          <w:tcPr>
            <w:tcW w:w="1741" w:type="pct"/>
            <w:gridSpan w:val="2"/>
            <w:noWrap w:val="0"/>
            <w:vAlign w:val="center"/>
          </w:tcPr>
          <w:p w14:paraId="3C0C9522">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三年总价</w:t>
            </w:r>
          </w:p>
        </w:tc>
      </w:tr>
      <w:tr w14:paraId="2C6D3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6" w:type="pct"/>
            <w:vMerge w:val="continue"/>
            <w:noWrap w:val="0"/>
            <w:vAlign w:val="center"/>
          </w:tcPr>
          <w:p w14:paraId="0B1E99C5">
            <w:pPr>
              <w:rPr>
                <w:rFonts w:ascii="Times New Roman" w:hAnsi="Times New Roman" w:eastAsia="宋体" w:cs="Times New Roman"/>
                <w:b/>
                <w:bCs/>
              </w:rPr>
            </w:pPr>
          </w:p>
        </w:tc>
        <w:tc>
          <w:tcPr>
            <w:tcW w:w="788" w:type="pct"/>
            <w:vMerge w:val="continue"/>
            <w:noWrap w:val="0"/>
            <w:vAlign w:val="center"/>
          </w:tcPr>
          <w:p w14:paraId="36DB8385">
            <w:pPr>
              <w:rPr>
                <w:rFonts w:ascii="Times New Roman" w:hAnsi="Times New Roman" w:eastAsia="宋体" w:cs="Times New Roman"/>
                <w:b/>
                <w:bCs/>
              </w:rPr>
            </w:pPr>
          </w:p>
        </w:tc>
        <w:tc>
          <w:tcPr>
            <w:tcW w:w="465" w:type="pct"/>
            <w:vMerge w:val="continue"/>
            <w:noWrap w:val="0"/>
            <w:vAlign w:val="center"/>
          </w:tcPr>
          <w:p w14:paraId="0AB5E894">
            <w:pPr>
              <w:jc w:val="center"/>
              <w:rPr>
                <w:rFonts w:ascii="Times New Roman" w:hAnsi="Times New Roman" w:eastAsia="宋体" w:cs="Times New Roman"/>
                <w:b/>
                <w:bCs/>
              </w:rPr>
            </w:pPr>
          </w:p>
        </w:tc>
        <w:tc>
          <w:tcPr>
            <w:tcW w:w="868" w:type="pct"/>
            <w:noWrap w:val="0"/>
            <w:vAlign w:val="center"/>
          </w:tcPr>
          <w:p w14:paraId="48A42272">
            <w:pPr>
              <w:jc w:val="center"/>
              <w:rPr>
                <w:rFonts w:ascii="Times New Roman" w:hAnsi="Times New Roman" w:eastAsia="宋体" w:cs="Times New Roman"/>
                <w:b/>
                <w:bCs/>
              </w:rPr>
            </w:pPr>
            <w:r>
              <w:rPr>
                <w:rFonts w:ascii="Times New Roman" w:hAnsi="Times New Roman" w:eastAsia="宋体" w:cs="Times New Roman"/>
                <w:b/>
                <w:bCs/>
              </w:rPr>
              <w:t>人民币大写</w:t>
            </w:r>
          </w:p>
        </w:tc>
        <w:tc>
          <w:tcPr>
            <w:tcW w:w="870" w:type="pct"/>
            <w:noWrap w:val="0"/>
            <w:vAlign w:val="center"/>
          </w:tcPr>
          <w:p w14:paraId="3CC83987">
            <w:pPr>
              <w:jc w:val="center"/>
              <w:rPr>
                <w:rFonts w:ascii="Times New Roman" w:hAnsi="Times New Roman" w:eastAsia="宋体" w:cs="Times New Roman"/>
                <w:b/>
                <w:bCs/>
              </w:rPr>
            </w:pPr>
            <w:r>
              <w:rPr>
                <w:rFonts w:hint="eastAsia" w:ascii="宋体" w:hAnsi="宋体" w:eastAsia="宋体" w:cs="宋体"/>
                <w:b/>
                <w:bCs/>
              </w:rPr>
              <w:t>￥</w:t>
            </w:r>
          </w:p>
        </w:tc>
        <w:tc>
          <w:tcPr>
            <w:tcW w:w="868" w:type="pct"/>
            <w:noWrap w:val="0"/>
            <w:vAlign w:val="center"/>
          </w:tcPr>
          <w:p w14:paraId="70D96D71">
            <w:pPr>
              <w:jc w:val="center"/>
              <w:rPr>
                <w:rFonts w:hint="eastAsia" w:ascii="宋体" w:hAnsi="宋体" w:eastAsia="宋体" w:cs="宋体"/>
                <w:b/>
                <w:bCs/>
              </w:rPr>
            </w:pPr>
            <w:r>
              <w:rPr>
                <w:rFonts w:ascii="Times New Roman" w:hAnsi="Times New Roman" w:eastAsia="宋体" w:cs="Times New Roman"/>
                <w:b/>
                <w:bCs/>
              </w:rPr>
              <w:t>人民币大写</w:t>
            </w:r>
          </w:p>
        </w:tc>
        <w:tc>
          <w:tcPr>
            <w:tcW w:w="872" w:type="pct"/>
            <w:noWrap w:val="0"/>
            <w:vAlign w:val="center"/>
          </w:tcPr>
          <w:p w14:paraId="1D0521CE">
            <w:pPr>
              <w:jc w:val="center"/>
              <w:rPr>
                <w:rFonts w:hint="eastAsia" w:ascii="宋体" w:hAnsi="宋体" w:eastAsia="宋体" w:cs="宋体"/>
                <w:b/>
                <w:bCs/>
              </w:rPr>
            </w:pPr>
            <w:r>
              <w:rPr>
                <w:rFonts w:hint="eastAsia" w:ascii="宋体" w:hAnsi="宋体" w:eastAsia="宋体" w:cs="宋体"/>
                <w:b/>
                <w:bCs/>
              </w:rPr>
              <w:t>￥</w:t>
            </w:r>
          </w:p>
        </w:tc>
      </w:tr>
      <w:tr w14:paraId="4267B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66" w:type="pct"/>
            <w:noWrap w:val="0"/>
            <w:vAlign w:val="center"/>
          </w:tcPr>
          <w:p w14:paraId="35B1999F">
            <w:pPr>
              <w:jc w:val="center"/>
              <w:rPr>
                <w:rFonts w:ascii="Times New Roman" w:hAnsi="Times New Roman" w:eastAsia="宋体" w:cs="Times New Roman"/>
              </w:rPr>
            </w:pPr>
            <w:r>
              <w:rPr>
                <w:rFonts w:ascii="Times New Roman" w:hAnsi="Times New Roman" w:eastAsia="宋体" w:cs="Times New Roman"/>
              </w:rPr>
              <w:t>1</w:t>
            </w:r>
          </w:p>
        </w:tc>
        <w:tc>
          <w:tcPr>
            <w:tcW w:w="788" w:type="pct"/>
            <w:noWrap w:val="0"/>
            <w:vAlign w:val="center"/>
          </w:tcPr>
          <w:p w14:paraId="6151CF87">
            <w:pPr>
              <w:rPr>
                <w:rFonts w:ascii="Times New Roman" w:hAnsi="Times New Roman" w:eastAsia="宋体" w:cs="Times New Roman"/>
              </w:rPr>
            </w:pPr>
            <w:r>
              <w:rPr>
                <w:rFonts w:ascii="Times New Roman" w:hAnsi="Times New Roman" w:eastAsia="宋体" w:cs="Times New Roman"/>
              </w:rPr>
              <w:t>互联网出口</w:t>
            </w:r>
            <w:r>
              <w:rPr>
                <w:rFonts w:hint="eastAsia" w:ascii="Times New Roman" w:hAnsi="Times New Roman" w:eastAsia="宋体" w:cs="Times New Roman"/>
                <w:lang w:val="en-US" w:eastAsia="zh-CN"/>
              </w:rPr>
              <w:t>-</w:t>
            </w:r>
            <w:r>
              <w:rPr>
                <w:rFonts w:ascii="Times New Roman" w:hAnsi="Times New Roman" w:eastAsia="宋体" w:cs="Times New Roman"/>
              </w:rPr>
              <w:t>1G带宽</w:t>
            </w:r>
          </w:p>
        </w:tc>
        <w:tc>
          <w:tcPr>
            <w:tcW w:w="926" w:type="dxa"/>
            <w:noWrap w:val="0"/>
            <w:vAlign w:val="center"/>
          </w:tcPr>
          <w:p w14:paraId="15CB74B4">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w:t>
            </w:r>
          </w:p>
        </w:tc>
        <w:tc>
          <w:tcPr>
            <w:tcW w:w="868" w:type="pct"/>
            <w:noWrap w:val="0"/>
            <w:vAlign w:val="center"/>
          </w:tcPr>
          <w:p w14:paraId="1FDB063C">
            <w:pPr>
              <w:jc w:val="center"/>
              <w:rPr>
                <w:rFonts w:ascii="Times New Roman" w:hAnsi="Times New Roman" w:eastAsia="宋体" w:cs="Times New Roman"/>
              </w:rPr>
            </w:pPr>
          </w:p>
        </w:tc>
        <w:tc>
          <w:tcPr>
            <w:tcW w:w="870" w:type="pct"/>
            <w:noWrap w:val="0"/>
            <w:vAlign w:val="center"/>
          </w:tcPr>
          <w:p w14:paraId="06D4E1FA">
            <w:pPr>
              <w:jc w:val="center"/>
              <w:rPr>
                <w:rFonts w:ascii="Times New Roman" w:hAnsi="Times New Roman" w:eastAsia="宋体" w:cs="Times New Roman"/>
              </w:rPr>
            </w:pPr>
          </w:p>
        </w:tc>
        <w:tc>
          <w:tcPr>
            <w:tcW w:w="868" w:type="pct"/>
            <w:noWrap w:val="0"/>
            <w:vAlign w:val="center"/>
          </w:tcPr>
          <w:p w14:paraId="0B1A1DF2">
            <w:pPr>
              <w:jc w:val="center"/>
              <w:rPr>
                <w:rFonts w:ascii="Times New Roman" w:hAnsi="Times New Roman" w:eastAsia="宋体" w:cs="Times New Roman"/>
              </w:rPr>
            </w:pPr>
          </w:p>
        </w:tc>
        <w:tc>
          <w:tcPr>
            <w:tcW w:w="872" w:type="pct"/>
            <w:noWrap w:val="0"/>
            <w:vAlign w:val="center"/>
          </w:tcPr>
          <w:p w14:paraId="1E728880">
            <w:pPr>
              <w:jc w:val="center"/>
              <w:rPr>
                <w:rFonts w:ascii="Times New Roman" w:hAnsi="Times New Roman" w:eastAsia="宋体" w:cs="Times New Roman"/>
              </w:rPr>
            </w:pPr>
          </w:p>
        </w:tc>
      </w:tr>
      <w:tr w14:paraId="375C9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266" w:type="pct"/>
            <w:noWrap w:val="0"/>
            <w:vAlign w:val="center"/>
          </w:tcPr>
          <w:p w14:paraId="5F7B62EC">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w:t>
            </w:r>
          </w:p>
        </w:tc>
        <w:tc>
          <w:tcPr>
            <w:tcW w:w="788" w:type="pct"/>
            <w:noWrap w:val="0"/>
            <w:vAlign w:val="center"/>
          </w:tcPr>
          <w:p w14:paraId="6A39357D">
            <w:pPr>
              <w:rPr>
                <w:rFonts w:ascii="Times New Roman" w:hAnsi="Times New Roman" w:eastAsia="宋体" w:cs="Times New Roman"/>
              </w:rPr>
            </w:pPr>
            <w:r>
              <w:rPr>
                <w:rFonts w:ascii="Times New Roman" w:hAnsi="Times New Roman" w:eastAsia="宋体" w:cs="Times New Roman"/>
              </w:rPr>
              <w:t>互联网出口</w:t>
            </w:r>
            <w:r>
              <w:rPr>
                <w:rFonts w:hint="eastAsia" w:ascii="Times New Roman" w:hAnsi="Times New Roman" w:eastAsia="宋体" w:cs="Times New Roman"/>
                <w:lang w:val="en-US" w:eastAsia="zh-CN"/>
              </w:rPr>
              <w:t>-</w:t>
            </w:r>
            <w:r>
              <w:rPr>
                <w:rFonts w:ascii="Times New Roman" w:hAnsi="Times New Roman" w:eastAsia="宋体" w:cs="Times New Roman"/>
              </w:rPr>
              <w:t>500M带宽</w:t>
            </w:r>
          </w:p>
        </w:tc>
        <w:tc>
          <w:tcPr>
            <w:tcW w:w="926" w:type="dxa"/>
            <w:noWrap w:val="0"/>
            <w:vAlign w:val="center"/>
          </w:tcPr>
          <w:p w14:paraId="3E722B16">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w:t>
            </w:r>
          </w:p>
        </w:tc>
        <w:tc>
          <w:tcPr>
            <w:tcW w:w="868" w:type="pct"/>
            <w:noWrap w:val="0"/>
            <w:vAlign w:val="center"/>
          </w:tcPr>
          <w:p w14:paraId="52C22281">
            <w:pPr>
              <w:jc w:val="center"/>
              <w:rPr>
                <w:rFonts w:ascii="Times New Roman" w:hAnsi="Times New Roman" w:eastAsia="宋体" w:cs="Times New Roman"/>
              </w:rPr>
            </w:pPr>
          </w:p>
        </w:tc>
        <w:tc>
          <w:tcPr>
            <w:tcW w:w="870" w:type="pct"/>
            <w:noWrap w:val="0"/>
            <w:vAlign w:val="center"/>
          </w:tcPr>
          <w:p w14:paraId="419C21F6">
            <w:pPr>
              <w:jc w:val="center"/>
              <w:rPr>
                <w:rFonts w:ascii="Times New Roman" w:hAnsi="Times New Roman" w:eastAsia="宋体" w:cs="Times New Roman"/>
              </w:rPr>
            </w:pPr>
          </w:p>
        </w:tc>
        <w:tc>
          <w:tcPr>
            <w:tcW w:w="868" w:type="pct"/>
            <w:noWrap w:val="0"/>
            <w:vAlign w:val="center"/>
          </w:tcPr>
          <w:p w14:paraId="4A0A8FEE">
            <w:pPr>
              <w:jc w:val="center"/>
              <w:rPr>
                <w:rFonts w:ascii="Times New Roman" w:hAnsi="Times New Roman" w:eastAsia="宋体" w:cs="Times New Roman"/>
              </w:rPr>
            </w:pPr>
          </w:p>
        </w:tc>
        <w:tc>
          <w:tcPr>
            <w:tcW w:w="872" w:type="pct"/>
            <w:noWrap w:val="0"/>
            <w:vAlign w:val="center"/>
          </w:tcPr>
          <w:p w14:paraId="5F5673B2">
            <w:pPr>
              <w:jc w:val="center"/>
              <w:rPr>
                <w:rFonts w:ascii="Times New Roman" w:hAnsi="Times New Roman" w:eastAsia="宋体" w:cs="Times New Roman"/>
              </w:rPr>
            </w:pPr>
          </w:p>
        </w:tc>
      </w:tr>
      <w:tr w14:paraId="37A48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66" w:type="pct"/>
            <w:noWrap w:val="0"/>
            <w:vAlign w:val="center"/>
          </w:tcPr>
          <w:p w14:paraId="07B1CBBC">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3</w:t>
            </w:r>
          </w:p>
        </w:tc>
        <w:tc>
          <w:tcPr>
            <w:tcW w:w="788" w:type="pct"/>
            <w:noWrap w:val="0"/>
            <w:vAlign w:val="center"/>
          </w:tcPr>
          <w:p w14:paraId="7A813D23">
            <w:pPr>
              <w:rPr>
                <w:rFonts w:ascii="Times New Roman" w:hAnsi="Times New Roman" w:eastAsia="宋体" w:cs="Times New Roman"/>
              </w:rPr>
            </w:pPr>
            <w:r>
              <w:rPr>
                <w:rFonts w:ascii="Times New Roman" w:hAnsi="Times New Roman" w:eastAsia="宋体" w:cs="Times New Roman"/>
              </w:rPr>
              <w:t>基础点位链路</w:t>
            </w:r>
            <w:r>
              <w:rPr>
                <w:rFonts w:hint="eastAsia" w:ascii="Times New Roman" w:hAnsi="Times New Roman" w:eastAsia="宋体" w:cs="Times New Roman"/>
                <w:lang w:val="en-US" w:eastAsia="zh-CN"/>
              </w:rPr>
              <w:t>-</w:t>
            </w:r>
            <w:r>
              <w:rPr>
                <w:rFonts w:ascii="Times New Roman" w:hAnsi="Times New Roman" w:eastAsia="宋体" w:cs="Times New Roman"/>
              </w:rPr>
              <w:t>千兆双芯裸光纤</w:t>
            </w:r>
          </w:p>
        </w:tc>
        <w:tc>
          <w:tcPr>
            <w:tcW w:w="926" w:type="dxa"/>
            <w:noWrap w:val="0"/>
            <w:vAlign w:val="center"/>
          </w:tcPr>
          <w:p w14:paraId="0A83F63B">
            <w:pPr>
              <w:jc w:val="center"/>
              <w:rPr>
                <w:rFonts w:ascii="Times New Roman" w:hAnsi="Times New Roman" w:eastAsia="宋体" w:cs="Times New Roman"/>
              </w:rPr>
            </w:pPr>
            <w:r>
              <w:rPr>
                <w:rFonts w:hint="eastAsia" w:ascii="Times New Roman" w:hAnsi="Times New Roman" w:eastAsia="宋体" w:cs="Times New Roman"/>
                <w:lang w:val="en-US" w:eastAsia="zh-CN"/>
              </w:rPr>
              <w:t>60</w:t>
            </w:r>
          </w:p>
        </w:tc>
        <w:tc>
          <w:tcPr>
            <w:tcW w:w="868" w:type="pct"/>
            <w:noWrap w:val="0"/>
            <w:vAlign w:val="center"/>
          </w:tcPr>
          <w:p w14:paraId="051557F0">
            <w:pPr>
              <w:jc w:val="center"/>
              <w:rPr>
                <w:rFonts w:ascii="Times New Roman" w:hAnsi="Times New Roman" w:eastAsia="宋体" w:cs="Times New Roman"/>
              </w:rPr>
            </w:pPr>
          </w:p>
        </w:tc>
        <w:tc>
          <w:tcPr>
            <w:tcW w:w="870" w:type="pct"/>
            <w:noWrap w:val="0"/>
            <w:vAlign w:val="center"/>
          </w:tcPr>
          <w:p w14:paraId="2DE99D69">
            <w:pPr>
              <w:jc w:val="center"/>
              <w:rPr>
                <w:rFonts w:ascii="Times New Roman" w:hAnsi="Times New Roman" w:eastAsia="宋体" w:cs="Times New Roman"/>
              </w:rPr>
            </w:pPr>
          </w:p>
        </w:tc>
        <w:tc>
          <w:tcPr>
            <w:tcW w:w="868" w:type="pct"/>
            <w:noWrap w:val="0"/>
            <w:vAlign w:val="center"/>
          </w:tcPr>
          <w:p w14:paraId="351B3F42">
            <w:pPr>
              <w:jc w:val="center"/>
              <w:rPr>
                <w:rFonts w:ascii="Times New Roman" w:hAnsi="Times New Roman" w:eastAsia="宋体" w:cs="Times New Roman"/>
              </w:rPr>
            </w:pPr>
          </w:p>
        </w:tc>
        <w:tc>
          <w:tcPr>
            <w:tcW w:w="872" w:type="pct"/>
            <w:noWrap w:val="0"/>
            <w:vAlign w:val="center"/>
          </w:tcPr>
          <w:p w14:paraId="48EB7230">
            <w:pPr>
              <w:jc w:val="center"/>
              <w:rPr>
                <w:rFonts w:ascii="Times New Roman" w:hAnsi="Times New Roman" w:eastAsia="宋体" w:cs="Times New Roman"/>
              </w:rPr>
            </w:pPr>
          </w:p>
        </w:tc>
      </w:tr>
      <w:tr w14:paraId="07BE0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66" w:type="pct"/>
            <w:noWrap w:val="0"/>
            <w:vAlign w:val="center"/>
          </w:tcPr>
          <w:p w14:paraId="14210E60">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4</w:t>
            </w:r>
          </w:p>
        </w:tc>
        <w:tc>
          <w:tcPr>
            <w:tcW w:w="788" w:type="pct"/>
            <w:noWrap w:val="0"/>
            <w:vAlign w:val="center"/>
          </w:tcPr>
          <w:p w14:paraId="54851165">
            <w:pPr>
              <w:rPr>
                <w:rFonts w:ascii="Times New Roman" w:hAnsi="Times New Roman" w:eastAsia="宋体" w:cs="Times New Roman"/>
              </w:rPr>
            </w:pPr>
            <w:r>
              <w:rPr>
                <w:rFonts w:ascii="Times New Roman" w:hAnsi="Times New Roman" w:eastAsia="宋体" w:cs="Times New Roman"/>
              </w:rPr>
              <w:t>基础点位链路</w:t>
            </w:r>
            <w:r>
              <w:rPr>
                <w:rFonts w:hint="eastAsia" w:ascii="Times New Roman" w:hAnsi="Times New Roman" w:eastAsia="宋体" w:cs="Times New Roman"/>
                <w:lang w:val="en-US" w:eastAsia="zh-CN"/>
              </w:rPr>
              <w:t>-</w:t>
            </w:r>
            <w:r>
              <w:rPr>
                <w:rFonts w:ascii="Times New Roman" w:hAnsi="Times New Roman" w:eastAsia="宋体" w:cs="Times New Roman"/>
              </w:rPr>
              <w:t>千兆数字电路</w:t>
            </w:r>
          </w:p>
        </w:tc>
        <w:tc>
          <w:tcPr>
            <w:tcW w:w="926" w:type="dxa"/>
            <w:noWrap w:val="0"/>
            <w:vAlign w:val="center"/>
          </w:tcPr>
          <w:p w14:paraId="265ADB35">
            <w:pPr>
              <w:jc w:val="center"/>
              <w:rPr>
                <w:rFonts w:ascii="Times New Roman" w:hAnsi="Times New Roman" w:eastAsia="宋体" w:cs="Times New Roman"/>
              </w:rPr>
            </w:pPr>
            <w:r>
              <w:rPr>
                <w:rFonts w:hint="eastAsia" w:ascii="Times New Roman" w:hAnsi="Times New Roman" w:eastAsia="宋体" w:cs="Times New Roman"/>
                <w:lang w:val="en-US" w:eastAsia="zh-CN"/>
              </w:rPr>
              <w:t>60</w:t>
            </w:r>
          </w:p>
        </w:tc>
        <w:tc>
          <w:tcPr>
            <w:tcW w:w="868" w:type="pct"/>
            <w:noWrap w:val="0"/>
            <w:vAlign w:val="center"/>
          </w:tcPr>
          <w:p w14:paraId="564EF1CB">
            <w:pPr>
              <w:jc w:val="center"/>
              <w:rPr>
                <w:rFonts w:ascii="Times New Roman" w:hAnsi="Times New Roman" w:eastAsia="宋体" w:cs="Times New Roman"/>
              </w:rPr>
            </w:pPr>
          </w:p>
        </w:tc>
        <w:tc>
          <w:tcPr>
            <w:tcW w:w="870" w:type="pct"/>
            <w:noWrap w:val="0"/>
            <w:vAlign w:val="center"/>
          </w:tcPr>
          <w:p w14:paraId="235C05B0">
            <w:pPr>
              <w:jc w:val="center"/>
              <w:rPr>
                <w:rFonts w:ascii="Times New Roman" w:hAnsi="Times New Roman" w:eastAsia="宋体" w:cs="Times New Roman"/>
              </w:rPr>
            </w:pPr>
          </w:p>
        </w:tc>
        <w:tc>
          <w:tcPr>
            <w:tcW w:w="868" w:type="pct"/>
            <w:noWrap w:val="0"/>
            <w:vAlign w:val="center"/>
          </w:tcPr>
          <w:p w14:paraId="3F6A84F5">
            <w:pPr>
              <w:jc w:val="center"/>
              <w:rPr>
                <w:rFonts w:ascii="Times New Roman" w:hAnsi="Times New Roman" w:eastAsia="宋体" w:cs="Times New Roman"/>
              </w:rPr>
            </w:pPr>
          </w:p>
        </w:tc>
        <w:tc>
          <w:tcPr>
            <w:tcW w:w="872" w:type="pct"/>
            <w:noWrap w:val="0"/>
            <w:vAlign w:val="center"/>
          </w:tcPr>
          <w:p w14:paraId="6A1F008E">
            <w:pPr>
              <w:jc w:val="center"/>
              <w:rPr>
                <w:rFonts w:ascii="Times New Roman" w:hAnsi="Times New Roman" w:eastAsia="宋体" w:cs="Times New Roman"/>
              </w:rPr>
            </w:pPr>
          </w:p>
        </w:tc>
      </w:tr>
      <w:tr w14:paraId="25AA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66" w:type="pct"/>
            <w:noWrap w:val="0"/>
            <w:vAlign w:val="center"/>
          </w:tcPr>
          <w:p w14:paraId="471B87D0">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5</w:t>
            </w:r>
          </w:p>
        </w:tc>
        <w:tc>
          <w:tcPr>
            <w:tcW w:w="788" w:type="pct"/>
            <w:noWrap w:val="0"/>
            <w:vAlign w:val="center"/>
          </w:tcPr>
          <w:p w14:paraId="5E246851">
            <w:pPr>
              <w:rPr>
                <w:rFonts w:ascii="Times New Roman" w:hAnsi="Times New Roman" w:eastAsia="宋体" w:cs="Times New Roman"/>
              </w:rPr>
            </w:pPr>
            <w:r>
              <w:rPr>
                <w:rFonts w:hint="eastAsia" w:ascii="宋体" w:hAnsi="宋体"/>
                <w:color w:val="auto"/>
                <w:kern w:val="0"/>
                <w:sz w:val="21"/>
                <w:szCs w:val="21"/>
              </w:rPr>
              <w:t>两点间专线链路-千兆双芯裸光纤</w:t>
            </w:r>
          </w:p>
        </w:tc>
        <w:tc>
          <w:tcPr>
            <w:tcW w:w="926" w:type="dxa"/>
            <w:noWrap w:val="0"/>
            <w:vAlign w:val="center"/>
          </w:tcPr>
          <w:p w14:paraId="5DCE0D4F">
            <w:pPr>
              <w:jc w:val="center"/>
              <w:rPr>
                <w:rFonts w:ascii="Times New Roman" w:hAnsi="Times New Roman" w:eastAsia="宋体" w:cs="Times New Roman"/>
              </w:rPr>
            </w:pPr>
            <w:r>
              <w:rPr>
                <w:rFonts w:hint="eastAsia" w:ascii="Times New Roman" w:hAnsi="Times New Roman" w:eastAsia="宋体" w:cs="Times New Roman"/>
                <w:lang w:val="en-US" w:eastAsia="zh-CN"/>
              </w:rPr>
              <w:t>1</w:t>
            </w:r>
          </w:p>
        </w:tc>
        <w:tc>
          <w:tcPr>
            <w:tcW w:w="868" w:type="pct"/>
            <w:noWrap w:val="0"/>
            <w:vAlign w:val="center"/>
          </w:tcPr>
          <w:p w14:paraId="65639CC4">
            <w:pPr>
              <w:jc w:val="center"/>
              <w:rPr>
                <w:rFonts w:ascii="Times New Roman" w:hAnsi="Times New Roman" w:eastAsia="宋体" w:cs="Times New Roman"/>
              </w:rPr>
            </w:pPr>
          </w:p>
        </w:tc>
        <w:tc>
          <w:tcPr>
            <w:tcW w:w="870" w:type="pct"/>
            <w:noWrap w:val="0"/>
            <w:vAlign w:val="center"/>
          </w:tcPr>
          <w:p w14:paraId="5741D5DC">
            <w:pPr>
              <w:jc w:val="center"/>
              <w:rPr>
                <w:rFonts w:ascii="Times New Roman" w:hAnsi="Times New Roman" w:eastAsia="宋体" w:cs="Times New Roman"/>
              </w:rPr>
            </w:pPr>
          </w:p>
        </w:tc>
        <w:tc>
          <w:tcPr>
            <w:tcW w:w="868" w:type="pct"/>
            <w:noWrap w:val="0"/>
            <w:vAlign w:val="center"/>
          </w:tcPr>
          <w:p w14:paraId="44D0902A">
            <w:pPr>
              <w:jc w:val="center"/>
              <w:rPr>
                <w:rFonts w:ascii="Times New Roman" w:hAnsi="Times New Roman" w:eastAsia="宋体" w:cs="Times New Roman"/>
              </w:rPr>
            </w:pPr>
          </w:p>
        </w:tc>
        <w:tc>
          <w:tcPr>
            <w:tcW w:w="872" w:type="pct"/>
            <w:noWrap w:val="0"/>
            <w:vAlign w:val="center"/>
          </w:tcPr>
          <w:p w14:paraId="019ADEC9">
            <w:pPr>
              <w:jc w:val="center"/>
              <w:rPr>
                <w:rFonts w:ascii="Times New Roman" w:hAnsi="Times New Roman" w:eastAsia="宋体" w:cs="Times New Roman"/>
              </w:rPr>
            </w:pPr>
          </w:p>
        </w:tc>
      </w:tr>
      <w:tr w14:paraId="52F79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66" w:type="pct"/>
            <w:noWrap w:val="0"/>
            <w:vAlign w:val="center"/>
          </w:tcPr>
          <w:p w14:paraId="60F9B55D">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6</w:t>
            </w:r>
          </w:p>
        </w:tc>
        <w:tc>
          <w:tcPr>
            <w:tcW w:w="788" w:type="pct"/>
            <w:noWrap w:val="0"/>
            <w:vAlign w:val="center"/>
          </w:tcPr>
          <w:p w14:paraId="3882B460">
            <w:pPr>
              <w:rPr>
                <w:rFonts w:ascii="Times New Roman" w:hAnsi="Times New Roman" w:eastAsia="宋体" w:cs="Times New Roman"/>
              </w:rPr>
            </w:pPr>
            <w:r>
              <w:rPr>
                <w:rFonts w:ascii="Times New Roman" w:hAnsi="Times New Roman" w:eastAsia="宋体" w:cs="Times New Roman"/>
              </w:rPr>
              <w:t>VPN组网模式链路</w:t>
            </w:r>
            <w:r>
              <w:rPr>
                <w:rFonts w:hint="eastAsia" w:ascii="Times New Roman" w:hAnsi="Times New Roman" w:eastAsia="宋体" w:cs="Times New Roman"/>
                <w:lang w:val="en-US" w:eastAsia="zh-CN"/>
              </w:rPr>
              <w:t>-1G</w:t>
            </w:r>
            <w:r>
              <w:rPr>
                <w:rFonts w:ascii="Times New Roman" w:hAnsi="Times New Roman" w:eastAsia="宋体" w:cs="Times New Roman"/>
              </w:rPr>
              <w:t>带宽</w:t>
            </w:r>
          </w:p>
        </w:tc>
        <w:tc>
          <w:tcPr>
            <w:tcW w:w="926" w:type="dxa"/>
            <w:noWrap w:val="0"/>
            <w:vAlign w:val="center"/>
          </w:tcPr>
          <w:p w14:paraId="3CEB7793">
            <w:pPr>
              <w:jc w:val="center"/>
              <w:rPr>
                <w:rFonts w:ascii="Times New Roman" w:hAnsi="Times New Roman" w:eastAsia="宋体" w:cs="Times New Roman"/>
              </w:rPr>
            </w:pPr>
            <w:r>
              <w:rPr>
                <w:rFonts w:hint="eastAsia" w:ascii="Times New Roman" w:hAnsi="Times New Roman" w:eastAsia="宋体" w:cs="Times New Roman"/>
                <w:lang w:val="en-US" w:eastAsia="zh-CN"/>
              </w:rPr>
              <w:t>1</w:t>
            </w:r>
          </w:p>
        </w:tc>
        <w:tc>
          <w:tcPr>
            <w:tcW w:w="868" w:type="pct"/>
            <w:noWrap w:val="0"/>
            <w:vAlign w:val="center"/>
          </w:tcPr>
          <w:p w14:paraId="5B5F1A28">
            <w:pPr>
              <w:jc w:val="center"/>
              <w:rPr>
                <w:rFonts w:ascii="Times New Roman" w:hAnsi="Times New Roman" w:eastAsia="宋体" w:cs="Times New Roman"/>
              </w:rPr>
            </w:pPr>
          </w:p>
        </w:tc>
        <w:tc>
          <w:tcPr>
            <w:tcW w:w="870" w:type="pct"/>
            <w:noWrap w:val="0"/>
            <w:vAlign w:val="center"/>
          </w:tcPr>
          <w:p w14:paraId="1E24F02C">
            <w:pPr>
              <w:jc w:val="center"/>
              <w:rPr>
                <w:rFonts w:ascii="Times New Roman" w:hAnsi="Times New Roman" w:eastAsia="宋体" w:cs="Times New Roman"/>
              </w:rPr>
            </w:pPr>
          </w:p>
        </w:tc>
        <w:tc>
          <w:tcPr>
            <w:tcW w:w="868" w:type="pct"/>
            <w:noWrap w:val="0"/>
            <w:vAlign w:val="center"/>
          </w:tcPr>
          <w:p w14:paraId="667A36EA">
            <w:pPr>
              <w:jc w:val="center"/>
              <w:rPr>
                <w:rFonts w:ascii="Times New Roman" w:hAnsi="Times New Roman" w:eastAsia="宋体" w:cs="Times New Roman"/>
              </w:rPr>
            </w:pPr>
          </w:p>
        </w:tc>
        <w:tc>
          <w:tcPr>
            <w:tcW w:w="872" w:type="pct"/>
            <w:noWrap w:val="0"/>
            <w:vAlign w:val="center"/>
          </w:tcPr>
          <w:p w14:paraId="184E6824">
            <w:pPr>
              <w:jc w:val="center"/>
              <w:rPr>
                <w:rFonts w:ascii="Times New Roman" w:hAnsi="Times New Roman" w:eastAsia="宋体" w:cs="Times New Roman"/>
              </w:rPr>
            </w:pPr>
          </w:p>
        </w:tc>
      </w:tr>
      <w:tr w14:paraId="0A57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66" w:type="pct"/>
            <w:noWrap w:val="0"/>
            <w:vAlign w:val="center"/>
          </w:tcPr>
          <w:p w14:paraId="1D3F516D">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7</w:t>
            </w:r>
          </w:p>
        </w:tc>
        <w:tc>
          <w:tcPr>
            <w:tcW w:w="788" w:type="pct"/>
            <w:noWrap w:val="0"/>
            <w:vAlign w:val="center"/>
          </w:tcPr>
          <w:p w14:paraId="449A82D7">
            <w:pPr>
              <w:rPr>
                <w:rFonts w:ascii="Times New Roman" w:hAnsi="Times New Roman" w:eastAsia="宋体" w:cs="Times New Roman"/>
                <w:kern w:val="2"/>
                <w:sz w:val="21"/>
                <w:szCs w:val="21"/>
                <w:lang w:val="en-US" w:eastAsia="zh-CN" w:bidi="ar-SA"/>
              </w:rPr>
            </w:pPr>
            <w:r>
              <w:rPr>
                <w:rFonts w:ascii="Times New Roman" w:hAnsi="Times New Roman" w:eastAsia="宋体" w:cs="Times New Roman"/>
              </w:rPr>
              <w:t>VPN组网模式链路</w:t>
            </w:r>
            <w:r>
              <w:rPr>
                <w:rFonts w:hint="eastAsia" w:ascii="Times New Roman" w:hAnsi="Times New Roman" w:eastAsia="宋体" w:cs="Times New Roman"/>
                <w:lang w:val="en-US" w:eastAsia="zh-CN"/>
              </w:rPr>
              <w:t>-</w:t>
            </w:r>
            <w:r>
              <w:rPr>
                <w:rFonts w:ascii="Times New Roman" w:hAnsi="Times New Roman" w:eastAsia="宋体" w:cs="Times New Roman"/>
              </w:rPr>
              <w:t>20M带宽</w:t>
            </w:r>
          </w:p>
        </w:tc>
        <w:tc>
          <w:tcPr>
            <w:tcW w:w="926" w:type="dxa"/>
            <w:noWrap w:val="0"/>
            <w:vAlign w:val="center"/>
          </w:tcPr>
          <w:p w14:paraId="1B87C9B7">
            <w:pPr>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w:t>
            </w:r>
          </w:p>
        </w:tc>
        <w:tc>
          <w:tcPr>
            <w:tcW w:w="868" w:type="pct"/>
            <w:noWrap w:val="0"/>
            <w:vAlign w:val="center"/>
          </w:tcPr>
          <w:p w14:paraId="358C487C">
            <w:pPr>
              <w:jc w:val="center"/>
              <w:rPr>
                <w:rFonts w:ascii="Times New Roman" w:hAnsi="Times New Roman" w:eastAsia="宋体" w:cs="Times New Roman"/>
                <w:kern w:val="2"/>
                <w:sz w:val="21"/>
                <w:szCs w:val="21"/>
                <w:lang w:val="en-US" w:eastAsia="zh-CN" w:bidi="ar-SA"/>
              </w:rPr>
            </w:pPr>
          </w:p>
        </w:tc>
        <w:tc>
          <w:tcPr>
            <w:tcW w:w="870" w:type="pct"/>
            <w:noWrap w:val="0"/>
            <w:vAlign w:val="center"/>
          </w:tcPr>
          <w:p w14:paraId="1E34A230">
            <w:pPr>
              <w:jc w:val="center"/>
              <w:rPr>
                <w:rFonts w:ascii="Times New Roman" w:hAnsi="Times New Roman" w:eastAsia="宋体" w:cs="Times New Roman"/>
                <w:kern w:val="2"/>
                <w:sz w:val="21"/>
                <w:szCs w:val="21"/>
                <w:lang w:val="en-US" w:eastAsia="zh-CN" w:bidi="ar-SA"/>
              </w:rPr>
            </w:pPr>
          </w:p>
        </w:tc>
        <w:tc>
          <w:tcPr>
            <w:tcW w:w="868" w:type="pct"/>
            <w:noWrap w:val="0"/>
            <w:vAlign w:val="center"/>
          </w:tcPr>
          <w:p w14:paraId="72F20F02">
            <w:pPr>
              <w:jc w:val="center"/>
              <w:rPr>
                <w:rFonts w:ascii="Times New Roman" w:hAnsi="Times New Roman" w:eastAsia="宋体" w:cs="Times New Roman"/>
                <w:kern w:val="2"/>
                <w:sz w:val="21"/>
                <w:szCs w:val="21"/>
                <w:lang w:val="en-US" w:eastAsia="zh-CN" w:bidi="ar-SA"/>
              </w:rPr>
            </w:pPr>
          </w:p>
        </w:tc>
        <w:tc>
          <w:tcPr>
            <w:tcW w:w="872" w:type="pct"/>
            <w:noWrap w:val="0"/>
            <w:vAlign w:val="center"/>
          </w:tcPr>
          <w:p w14:paraId="7F58C017">
            <w:pPr>
              <w:jc w:val="center"/>
              <w:rPr>
                <w:rFonts w:ascii="Times New Roman" w:hAnsi="Times New Roman" w:eastAsia="宋体" w:cs="Times New Roman"/>
                <w:kern w:val="2"/>
                <w:sz w:val="21"/>
                <w:szCs w:val="21"/>
                <w:lang w:val="en-US" w:eastAsia="zh-CN" w:bidi="ar-SA"/>
              </w:rPr>
            </w:pPr>
          </w:p>
        </w:tc>
      </w:tr>
      <w:tr w14:paraId="305F8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54" w:type="pct"/>
            <w:gridSpan w:val="2"/>
            <w:noWrap w:val="0"/>
            <w:vAlign w:val="center"/>
          </w:tcPr>
          <w:p w14:paraId="7CB92E55">
            <w:pPr>
              <w:jc w:val="center"/>
              <w:rPr>
                <w:rFonts w:ascii="Times New Roman" w:hAnsi="Times New Roman" w:eastAsia="宋体" w:cs="Times New Roman"/>
                <w:kern w:val="2"/>
                <w:sz w:val="21"/>
                <w:szCs w:val="21"/>
                <w:lang w:val="en-US" w:eastAsia="zh-CN" w:bidi="ar-SA"/>
              </w:rPr>
            </w:pPr>
            <w:r>
              <w:rPr>
                <w:rFonts w:hint="eastAsia" w:ascii="Times New Roman" w:hAnsi="Times New Roman" w:eastAsia="宋体" w:cs="Times New Roman"/>
                <w:lang w:val="en-US" w:eastAsia="zh-CN"/>
              </w:rPr>
              <w:t>汇总金额</w:t>
            </w:r>
          </w:p>
        </w:tc>
        <w:tc>
          <w:tcPr>
            <w:tcW w:w="3945" w:type="pct"/>
            <w:gridSpan w:val="5"/>
            <w:noWrap w:val="0"/>
            <w:vAlign w:val="center"/>
          </w:tcPr>
          <w:p w14:paraId="23203F45">
            <w:pPr>
              <w:jc w:val="center"/>
              <w:rPr>
                <w:rFonts w:ascii="Times New Roman" w:hAnsi="Times New Roman" w:eastAsia="宋体" w:cs="Times New Roman"/>
                <w:kern w:val="2"/>
                <w:sz w:val="21"/>
                <w:szCs w:val="21"/>
                <w:lang w:val="en-US" w:eastAsia="zh-CN" w:bidi="ar-SA"/>
              </w:rPr>
            </w:pPr>
          </w:p>
        </w:tc>
      </w:tr>
    </w:tbl>
    <w:p w14:paraId="463D5384">
      <w:pPr>
        <w:pStyle w:val="18"/>
        <w:rPr>
          <w:rFonts w:hint="eastAsia"/>
        </w:rPr>
      </w:pPr>
    </w:p>
    <w:p w14:paraId="3EE25994">
      <w:pPr>
        <w:adjustRightInd w:val="0"/>
        <w:snapToGrid w:val="0"/>
        <w:rPr>
          <w:rFonts w:hint="default" w:ascii="宋体" w:hAnsi="宋体" w:eastAsia="宋体" w:cs="Courier New"/>
          <w:color w:val="000000"/>
          <w:sz w:val="24"/>
          <w:szCs w:val="24"/>
          <w:lang w:val="en-US" w:eastAsia="zh-CN"/>
        </w:rPr>
      </w:pPr>
      <w:r>
        <w:rPr>
          <w:rFonts w:ascii="宋体" w:hAnsi="宋体" w:cs="Courier New"/>
          <w:color w:val="000000"/>
          <w:sz w:val="24"/>
          <w:szCs w:val="24"/>
        </w:rPr>
        <w:t>1</w:t>
      </w:r>
      <w:r>
        <w:rPr>
          <w:rFonts w:hint="eastAsia" w:ascii="宋体" w:hAnsi="宋体" w:cs="Courier New"/>
          <w:color w:val="000000"/>
          <w:sz w:val="24"/>
          <w:szCs w:val="24"/>
        </w:rPr>
        <w:t>.4 履行时间（期</w:t>
      </w:r>
      <w:r>
        <w:rPr>
          <w:rFonts w:hint="eastAsia" w:ascii="宋体" w:hAnsi="宋体" w:cs="Courier New"/>
          <w:color w:val="auto"/>
          <w:sz w:val="24"/>
          <w:szCs w:val="24"/>
        </w:rPr>
        <w:t>限）：</w:t>
      </w:r>
      <w:r>
        <w:rPr>
          <w:rFonts w:hint="eastAsia" w:ascii="宋体" w:hAnsi="宋体" w:cs="Courier New"/>
          <w:color w:val="auto"/>
          <w:sz w:val="24"/>
          <w:szCs w:val="24"/>
          <w:lang w:val="en-US" w:eastAsia="zh-CN"/>
        </w:rPr>
        <w:t>1200天。</w:t>
      </w:r>
    </w:p>
    <w:p w14:paraId="73153B5A">
      <w:pPr>
        <w:adjustRightInd w:val="0"/>
        <w:snapToGrid w:val="0"/>
        <w:rPr>
          <w:rFonts w:ascii="宋体" w:hAnsi="宋体" w:cs="Courier New"/>
          <w:color w:val="auto"/>
          <w:sz w:val="24"/>
          <w:szCs w:val="24"/>
        </w:rPr>
      </w:pPr>
      <w:r>
        <w:rPr>
          <w:rFonts w:ascii="宋体" w:hAnsi="宋体" w:cs="Courier New"/>
          <w:color w:val="000000"/>
          <w:sz w:val="24"/>
          <w:szCs w:val="24"/>
        </w:rPr>
        <w:t>1</w:t>
      </w:r>
      <w:r>
        <w:rPr>
          <w:rFonts w:hint="eastAsia" w:ascii="宋体" w:hAnsi="宋体" w:cs="Courier New"/>
          <w:color w:val="000000"/>
          <w:sz w:val="24"/>
          <w:szCs w:val="24"/>
        </w:rPr>
        <w:t>.5 履行地点</w:t>
      </w:r>
      <w:r>
        <w:rPr>
          <w:rFonts w:hint="eastAsia" w:ascii="宋体" w:hAnsi="宋体" w:cs="Courier New"/>
          <w:color w:val="auto"/>
          <w:sz w:val="24"/>
          <w:szCs w:val="24"/>
        </w:rPr>
        <w:t>：甲方指定地点。</w:t>
      </w:r>
    </w:p>
    <w:p w14:paraId="497EE678">
      <w:pPr>
        <w:adjustRightInd w:val="0"/>
        <w:snapToGrid w:val="0"/>
        <w:rPr>
          <w:rFonts w:hint="eastAsia" w:ascii="宋体" w:hAnsi="宋体" w:eastAsia="宋体" w:cs="Courier New"/>
          <w:color w:val="auto"/>
          <w:sz w:val="24"/>
          <w:szCs w:val="24"/>
          <w:lang w:eastAsia="zh-CN"/>
        </w:rPr>
      </w:pPr>
      <w:r>
        <w:rPr>
          <w:rFonts w:ascii="宋体" w:hAnsi="宋体" w:cs="Courier New"/>
          <w:color w:val="auto"/>
          <w:sz w:val="24"/>
          <w:szCs w:val="24"/>
        </w:rPr>
        <w:t>1.</w:t>
      </w:r>
      <w:r>
        <w:rPr>
          <w:rFonts w:hint="eastAsia" w:ascii="宋体" w:hAnsi="宋体" w:cs="Courier New"/>
          <w:color w:val="auto"/>
          <w:sz w:val="24"/>
          <w:szCs w:val="24"/>
        </w:rPr>
        <w:t>6 履行方式：按招标文件及投标文件执行。</w:t>
      </w:r>
    </w:p>
    <w:p w14:paraId="252F1857">
      <w:pPr>
        <w:adjustRightInd w:val="0"/>
        <w:snapToGrid w:val="0"/>
        <w:rPr>
          <w:rFonts w:ascii="宋体" w:hAnsi="宋体" w:cs="Courier New"/>
          <w:color w:val="000000"/>
          <w:sz w:val="24"/>
          <w:szCs w:val="24"/>
        </w:rPr>
      </w:pPr>
      <w:r>
        <w:rPr>
          <w:rFonts w:ascii="宋体" w:hAnsi="宋体" w:cs="宋体"/>
          <w:sz w:val="24"/>
          <w:szCs w:val="24"/>
        </w:rPr>
        <w:t>1.8</w:t>
      </w:r>
      <w:r>
        <w:rPr>
          <w:rFonts w:hint="eastAsia" w:ascii="宋体" w:hAnsi="宋体" w:cs="宋体"/>
          <w:sz w:val="24"/>
          <w:szCs w:val="24"/>
        </w:rPr>
        <w:t xml:space="preserve"> </w:t>
      </w:r>
      <w:r>
        <w:rPr>
          <w:rFonts w:ascii="宋体" w:hAnsi="宋体" w:cs="宋体"/>
          <w:sz w:val="24"/>
          <w:szCs w:val="24"/>
        </w:rPr>
        <w:t>合同组成：关于本项目的招标文件、投标文件、工作说明书（如有）、绩效目标考核方法（如有）是本合同的组成部分，本合同未约定的，双方应当按照上述文件履行，如上述文件存在冲突的，以甲方选择的解释顺序为准。</w:t>
      </w:r>
    </w:p>
    <w:p w14:paraId="235749CA">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二、合同金额</w:t>
      </w:r>
    </w:p>
    <w:p w14:paraId="514A8E33">
      <w:pPr>
        <w:pStyle w:val="2"/>
        <w:adjustRightInd w:val="0"/>
        <w:snapToGrid w:val="0"/>
        <w:rPr>
          <w:rFonts w:hint="eastAsia" w:hAnsi="宋体"/>
          <w:sz w:val="24"/>
          <w:szCs w:val="24"/>
          <w:lang w:eastAsia="zh-CN"/>
        </w:rPr>
      </w:pPr>
      <w:r>
        <w:rPr>
          <w:rFonts w:hAnsi="宋体"/>
          <w:color w:val="000000"/>
          <w:sz w:val="24"/>
          <w:szCs w:val="24"/>
        </w:rPr>
        <w:t xml:space="preserve">2.1 </w:t>
      </w:r>
      <w:r>
        <w:rPr>
          <w:rFonts w:hint="eastAsia" w:hAnsi="宋体"/>
          <w:sz w:val="24"/>
          <w:szCs w:val="24"/>
        </w:rPr>
        <w:t>本合同金额为：</w:t>
      </w:r>
      <w:r>
        <w:rPr>
          <w:rFonts w:hint="eastAsia" w:hAnsi="宋体"/>
          <w:sz w:val="24"/>
          <w:szCs w:val="24"/>
          <w:lang w:val="en-US" w:eastAsia="zh-CN"/>
        </w:rPr>
        <w:t>人民币</w:t>
      </w:r>
      <w:r>
        <w:rPr>
          <w:rFonts w:hint="eastAsia" w:hAnsi="宋体"/>
          <w:sz w:val="24"/>
          <w:szCs w:val="24"/>
        </w:rPr>
        <w:t>____________________</w:t>
      </w:r>
      <w:r>
        <w:rPr>
          <w:rFonts w:hint="eastAsia" w:hAnsi="宋体"/>
          <w:sz w:val="24"/>
          <w:szCs w:val="24"/>
          <w:lang w:val="en-US" w:eastAsia="zh-CN"/>
        </w:rPr>
        <w:t>元</w:t>
      </w:r>
      <w:r>
        <w:rPr>
          <w:rFonts w:hint="eastAsia" w:hAnsi="宋体"/>
          <w:sz w:val="24"/>
          <w:szCs w:val="24"/>
        </w:rPr>
        <w:t>（</w:t>
      </w:r>
      <w:r>
        <w:rPr>
          <w:rFonts w:hint="eastAsia" w:hAnsi="宋体"/>
          <w:sz w:val="24"/>
          <w:szCs w:val="24"/>
          <w:lang w:val="en-US" w:eastAsia="zh-CN"/>
        </w:rPr>
        <w:t>大</w:t>
      </w:r>
      <w:r>
        <w:rPr>
          <w:rFonts w:hint="eastAsia" w:hAnsi="宋体"/>
          <w:sz w:val="24"/>
          <w:szCs w:val="24"/>
        </w:rPr>
        <w:t>写</w:t>
      </w:r>
      <w:r>
        <w:rPr>
          <w:rFonts w:hint="eastAsia" w:hAnsi="宋体"/>
          <w:sz w:val="24"/>
          <w:szCs w:val="24"/>
          <w:lang w:eastAsia="zh-CN"/>
        </w:rPr>
        <w:t>：</w:t>
      </w:r>
      <w:r>
        <w:rPr>
          <w:rFonts w:hint="eastAsia" w:hAnsi="宋体"/>
          <w:sz w:val="24"/>
          <w:szCs w:val="24"/>
          <w:u w:val="none"/>
        </w:rPr>
        <w:t>_____________________</w:t>
      </w:r>
      <w:r>
        <w:rPr>
          <w:rFonts w:hint="eastAsia" w:hAnsi="宋体"/>
          <w:sz w:val="24"/>
          <w:szCs w:val="24"/>
          <w:lang w:eastAsia="zh-CN"/>
        </w:rPr>
        <w:t>），分项价款详见《报价表》。</w:t>
      </w:r>
    </w:p>
    <w:p w14:paraId="102E1DC5">
      <w:pPr>
        <w:pStyle w:val="2"/>
        <w:adjustRightInd w:val="0"/>
        <w:snapToGrid w:val="0"/>
        <w:rPr>
          <w:rFonts w:hint="eastAsia" w:hAnsi="宋体"/>
          <w:sz w:val="24"/>
          <w:szCs w:val="24"/>
          <w:lang w:eastAsia="zh-CN"/>
        </w:rPr>
      </w:pPr>
      <w:r>
        <w:rPr>
          <w:rFonts w:hint="eastAsia" w:hAnsi="宋体"/>
          <w:sz w:val="24"/>
          <w:szCs w:val="24"/>
          <w:lang w:eastAsia="zh-CN"/>
        </w:rPr>
        <w:t>本合同最终结算总价款按照招标文件约定执行。</w:t>
      </w:r>
    </w:p>
    <w:p w14:paraId="4585DF57">
      <w:pPr>
        <w:pStyle w:val="2"/>
        <w:adjustRightInd w:val="0"/>
        <w:snapToGrid w:val="0"/>
        <w:rPr>
          <w:rFonts w:hint="eastAsia" w:hAnsi="宋体"/>
          <w:sz w:val="24"/>
          <w:szCs w:val="24"/>
          <w:lang w:eastAsia="zh-CN"/>
        </w:rPr>
      </w:pPr>
      <w:r>
        <w:rPr>
          <w:rFonts w:hint="eastAsia" w:hAnsi="宋体"/>
          <w:sz w:val="24"/>
          <w:szCs w:val="24"/>
          <w:lang w:eastAsia="zh-CN"/>
        </w:rPr>
        <w:t>本合同总价款包含以下内容：</w:t>
      </w:r>
    </w:p>
    <w:p w14:paraId="5D70A2FD">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（1）完成本服务项目发生的所有含税费用；</w:t>
      </w:r>
    </w:p>
    <w:p w14:paraId="3ADA7EFA">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（2）支付给员工的工资和国家强制缴纳的各种社会保障资金；</w:t>
      </w:r>
    </w:p>
    <w:p w14:paraId="67FC093B">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（3）乙方应当提供的伴随服务/售后服务费用；</w:t>
      </w:r>
    </w:p>
    <w:p w14:paraId="030E5EFF">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（4）供应商认为需要的其他费用。</w:t>
      </w:r>
    </w:p>
    <w:p w14:paraId="318A3C29">
      <w:pPr>
        <w:pStyle w:val="2"/>
        <w:adjustRightInd w:val="0"/>
        <w:snapToGrid w:val="0"/>
        <w:rPr>
          <w:rFonts w:hint="eastAsia" w:hAnsi="宋体"/>
          <w:sz w:val="24"/>
          <w:szCs w:val="24"/>
          <w:highlight w:val="none"/>
          <w:lang w:eastAsia="zh-CN"/>
        </w:rPr>
      </w:pPr>
      <w:r>
        <w:rPr>
          <w:rFonts w:hint="eastAsia" w:hAnsi="宋体"/>
          <w:sz w:val="24"/>
          <w:szCs w:val="24"/>
          <w:highlight w:val="none"/>
          <w:lang w:eastAsia="zh-CN"/>
        </w:rPr>
        <w:t>本合同为总价合同，合同执行期间单价不变。</w:t>
      </w:r>
    </w:p>
    <w:p w14:paraId="5C6FDE59">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三、技术资料</w:t>
      </w:r>
    </w:p>
    <w:p w14:paraId="037C69EB">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3.1 乙方应按招标文件规定的时间向甲方提供服务（包含与服务相关的货物）的有关技术资料。</w:t>
      </w:r>
    </w:p>
    <w:p w14:paraId="3E4ADE98">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543B02F7">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四、知识产权</w:t>
      </w:r>
    </w:p>
    <w:p w14:paraId="0989F264">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4A77C977">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五、产权担保</w:t>
      </w:r>
    </w:p>
    <w:p w14:paraId="44BCD5F8">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5.1 乙方保证所交付的服务（包含与服务相关的货物）的所有权完全属于乙方且无任何抵押、查封等产权瑕疵。</w:t>
      </w:r>
    </w:p>
    <w:p w14:paraId="3AE9743C">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六、履约保证金</w:t>
      </w:r>
    </w:p>
    <w:p w14:paraId="19953A3A">
      <w:pPr>
        <w:adjustRightInd w:val="0"/>
        <w:snapToGrid w:val="0"/>
        <w:outlineLvl w:val="3"/>
        <w:rPr>
          <w:rFonts w:ascii="宋体" w:hAnsi="宋体" w:cs="Courier New"/>
          <w:color w:val="auto"/>
          <w:sz w:val="24"/>
          <w:szCs w:val="24"/>
          <w:highlight w:val="none"/>
        </w:rPr>
      </w:pPr>
      <w:r>
        <w:rPr>
          <w:rFonts w:hint="eastAsia" w:ascii="宋体" w:hAnsi="宋体" w:cs="Courier New"/>
          <w:color w:val="auto"/>
          <w:sz w:val="24"/>
          <w:szCs w:val="24"/>
          <w:highlight w:val="none"/>
        </w:rPr>
        <w:t>6.1 本项目乙方无需缴纳履约保证金。</w:t>
      </w:r>
    </w:p>
    <w:p w14:paraId="38F0DFEC">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七、合同转包或分包</w:t>
      </w:r>
    </w:p>
    <w:p w14:paraId="76C1E1AA">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7.1 乙方不得将合同标的转包给他人履行。</w:t>
      </w:r>
    </w:p>
    <w:p w14:paraId="634ED84F">
      <w:pPr>
        <w:adjustRightInd w:val="0"/>
        <w:snapToGrid w:val="0"/>
        <w:rPr>
          <w:rFonts w:hint="eastAsia" w:ascii="宋体" w:hAnsi="宋体" w:cs="Courier New"/>
          <w:color w:val="0000FF"/>
          <w:sz w:val="24"/>
          <w:szCs w:val="24"/>
        </w:rPr>
      </w:pPr>
      <w:r>
        <w:rPr>
          <w:rFonts w:hint="eastAsia" w:ascii="宋体" w:hAnsi="宋体" w:cs="Courier New"/>
          <w:color w:val="000000"/>
          <w:sz w:val="24"/>
          <w:szCs w:val="24"/>
        </w:rPr>
        <w:t>7.2 除招标文件接受分包并经甲方同意，乙方可按分包意向协议分包情况外，乙方不得将合同标的分包给他人履行。</w:t>
      </w:r>
    </w:p>
    <w:p w14:paraId="192EF43C">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7.3 乙方如有转包或未经甲方同意的分包行为，甲方有权终止合同。</w:t>
      </w:r>
    </w:p>
    <w:p w14:paraId="0B08191A">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八、合同款项支付</w:t>
      </w:r>
    </w:p>
    <w:p w14:paraId="6F547285">
      <w:pPr>
        <w:pStyle w:val="2"/>
        <w:adjustRightInd w:val="0"/>
        <w:snapToGrid w:val="0"/>
        <w:outlineLvl w:val="3"/>
        <w:rPr>
          <w:rFonts w:hint="eastAsia" w:hAnsi="宋体"/>
          <w:sz w:val="24"/>
          <w:szCs w:val="24"/>
        </w:rPr>
      </w:pPr>
      <w:r>
        <w:rPr>
          <w:rFonts w:hint="eastAsia" w:hAnsi="宋体"/>
          <w:sz w:val="24"/>
          <w:szCs w:val="24"/>
        </w:rPr>
        <w:t>8.1 合同款项的支付方式及时间</w:t>
      </w:r>
    </w:p>
    <w:p w14:paraId="0B510C5D">
      <w:pPr>
        <w:adjustRightInd w:val="0"/>
        <w:snapToGrid w:val="0"/>
        <w:rPr>
          <w:rFonts w:hint="eastAsia" w:ascii="宋体" w:hAnsi="宋体" w:cs="Courier New"/>
          <w:color w:val="auto"/>
          <w:sz w:val="24"/>
          <w:szCs w:val="24"/>
          <w:highlight w:val="none"/>
        </w:rPr>
      </w:pPr>
      <w:r>
        <w:rPr>
          <w:rFonts w:hint="eastAsia" w:ascii="宋体" w:hAnsi="宋体" w:cs="Courier New"/>
          <w:color w:val="auto"/>
          <w:sz w:val="24"/>
          <w:szCs w:val="24"/>
          <w:highlight w:val="none"/>
        </w:rPr>
        <w:t>8.1.1 本合同项下所有款项均以人民币支付。</w:t>
      </w:r>
    </w:p>
    <w:p w14:paraId="258BAA06">
      <w:pPr>
        <w:adjustRightInd w:val="0"/>
        <w:snapToGrid w:val="0"/>
        <w:rPr>
          <w:rFonts w:hint="eastAsia"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8.1.2 </w:t>
      </w:r>
      <w:r>
        <w:rPr>
          <w:rFonts w:hint="eastAsia" w:ascii="宋体" w:hAnsi="宋体" w:cs="Courier New"/>
          <w:color w:val="auto"/>
          <w:sz w:val="24"/>
          <w:szCs w:val="24"/>
          <w:highlight w:val="none"/>
        </w:rPr>
        <w:t>本合同项下的采购资金由乙方开具发票，甲方按照本条</w:t>
      </w:r>
      <w:r>
        <w:rPr>
          <w:rFonts w:hint="eastAsia" w:ascii="宋体" w:hAnsi="宋体" w:cs="Courier New"/>
          <w:color w:val="auto"/>
          <w:sz w:val="24"/>
          <w:szCs w:val="24"/>
          <w:highlight w:val="none"/>
          <w:lang w:val="en-US" w:eastAsia="zh-CN"/>
        </w:rPr>
        <w:t>8.1.3</w:t>
      </w:r>
      <w:r>
        <w:rPr>
          <w:rFonts w:hint="eastAsia" w:ascii="宋体" w:hAnsi="宋体" w:cs="Courier New"/>
          <w:color w:val="auto"/>
          <w:sz w:val="24"/>
          <w:szCs w:val="24"/>
          <w:highlight w:val="none"/>
        </w:rPr>
        <w:t>的约定支付。</w:t>
      </w:r>
    </w:p>
    <w:p w14:paraId="7B3AE9CE">
      <w:pPr>
        <w:adjustRightInd w:val="0"/>
        <w:snapToGrid w:val="0"/>
        <w:rPr>
          <w:rFonts w:hint="eastAsia"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8.1.3 </w:t>
      </w:r>
      <w:r>
        <w:rPr>
          <w:rFonts w:hint="eastAsia" w:ascii="宋体" w:hAnsi="宋体" w:cs="Courier New"/>
          <w:color w:val="auto"/>
          <w:sz w:val="24"/>
          <w:szCs w:val="24"/>
          <w:highlight w:val="none"/>
        </w:rPr>
        <w:t>付款条件：按照实际租用链路及对应结算周期，合同签订当年12月结算一次。后续每年基于实际使用情况，每半年结算一次。采购人将参考采购文件要求对服务方的服务质量进行半年度考核，考评结果通知供应商。考评成绩在80分以下（含80分）将要求供应商整改，并处罚金额3万元整。一年内，连续两次考核80分以下（含80分）的，采购人将终止本项目合同，新的服务单位入场前，原服务单位需要继续提供服务。</w:t>
      </w:r>
    </w:p>
    <w:p w14:paraId="76B0850D">
      <w:pPr>
        <w:pStyle w:val="2"/>
        <w:adjustRightInd w:val="0"/>
        <w:snapToGrid w:val="0"/>
        <w:spacing w:line="264" w:lineRule="auto"/>
        <w:rPr>
          <w:rFonts w:hint="eastAsia" w:hAnsi="宋体"/>
          <w:sz w:val="24"/>
          <w:szCs w:val="24"/>
        </w:rPr>
      </w:pPr>
      <w:r>
        <w:rPr>
          <w:rFonts w:hint="eastAsia" w:hAnsi="宋体"/>
          <w:sz w:val="24"/>
          <w:szCs w:val="24"/>
        </w:rPr>
        <w:t>8.2 根据《保障中小企业款项支付条例》规定，甲方未按合同约定支付款项的，乙方可以向有关部门投诉。</w:t>
      </w:r>
    </w:p>
    <w:p w14:paraId="376BBF29">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九、税费</w:t>
      </w:r>
    </w:p>
    <w:p w14:paraId="5D738FB4">
      <w:pPr>
        <w:adjustRightInd w:val="0"/>
        <w:snapToGrid w:val="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9.1 本合同执行中的相关税费均由乙方负担。</w:t>
      </w:r>
    </w:p>
    <w:p w14:paraId="63C136BD">
      <w:pPr>
        <w:adjustRightInd w:val="0"/>
        <w:snapToGrid w:val="0"/>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十、项目验收</w:t>
      </w:r>
    </w:p>
    <w:p w14:paraId="51A54604">
      <w:pPr>
        <w:adjustRightInd w:val="0"/>
        <w:snapToGrid w:val="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10.1</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乙方应当在合同签订后</w:t>
      </w:r>
      <w:r>
        <w:rPr>
          <w:rFonts w:hint="eastAsia" w:ascii="宋体" w:hAnsi="宋体" w:cs="Courier New"/>
          <w:color w:val="000000"/>
          <w:sz w:val="24"/>
          <w:szCs w:val="24"/>
          <w:highlight w:val="none"/>
          <w:lang w:val="en-US" w:eastAsia="zh-CN"/>
        </w:rPr>
        <w:t>1200</w:t>
      </w:r>
      <w:r>
        <w:rPr>
          <w:rFonts w:hint="eastAsia" w:ascii="宋体" w:hAnsi="宋体" w:cs="Courier New"/>
          <w:color w:val="000000"/>
          <w:sz w:val="24"/>
          <w:szCs w:val="24"/>
          <w:highlight w:val="none"/>
        </w:rPr>
        <w:t>天内完成服务事项。</w:t>
      </w:r>
    </w:p>
    <w:p w14:paraId="398EB6D7">
      <w:pPr>
        <w:adjustRightInd w:val="0"/>
        <w:snapToGrid w:val="0"/>
        <w:rPr>
          <w:rFonts w:hint="eastAsia" w:ascii="宋体" w:hAnsi="宋体" w:cs="Courier New"/>
          <w:color w:val="000000"/>
          <w:sz w:val="24"/>
          <w:szCs w:val="24"/>
          <w:highlight w:val="none"/>
        </w:rPr>
      </w:pPr>
      <w:r>
        <w:rPr>
          <w:rFonts w:hint="eastAsia" w:ascii="宋体" w:hAnsi="宋体" w:cs="Courier New"/>
          <w:color w:val="000000"/>
          <w:sz w:val="24"/>
          <w:szCs w:val="24"/>
          <w:highlight w:val="none"/>
          <w:lang w:val="en-US" w:eastAsia="zh-CN"/>
        </w:rPr>
        <w:t xml:space="preserve">10.2 </w:t>
      </w:r>
      <w:r>
        <w:rPr>
          <w:rFonts w:hint="eastAsia" w:ascii="宋体" w:hAnsi="宋体" w:cs="Courier New"/>
          <w:color w:val="000000"/>
          <w:sz w:val="24"/>
          <w:szCs w:val="24"/>
          <w:highlight w:val="none"/>
        </w:rPr>
        <w:t>验收标准：按行业通行标准和乙方投标（响应）文件的承诺（不低于国家相关标准</w:t>
      </w:r>
      <w:r>
        <w:rPr>
          <w:rFonts w:hint="eastAsia" w:ascii="宋体" w:hAnsi="宋体" w:cs="Courier New"/>
          <w:color w:val="000000"/>
          <w:sz w:val="24"/>
          <w:szCs w:val="24"/>
          <w:highlight w:val="none"/>
          <w:lang w:eastAsia="zh-CN"/>
        </w:rPr>
        <w:t>）</w:t>
      </w:r>
      <w:r>
        <w:rPr>
          <w:rFonts w:hint="eastAsia" w:ascii="宋体" w:hAnsi="宋体" w:cs="Courier New"/>
          <w:color w:val="000000"/>
          <w:sz w:val="24"/>
          <w:szCs w:val="24"/>
          <w:highlight w:val="none"/>
        </w:rPr>
        <w:t>。</w:t>
      </w:r>
    </w:p>
    <w:p w14:paraId="079DFC6D">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十一、违约责任</w:t>
      </w:r>
    </w:p>
    <w:p w14:paraId="36850709">
      <w:pPr>
        <w:adjustRightInd w:val="0"/>
        <w:snapToGrid w:val="0"/>
        <w:rPr>
          <w:rFonts w:ascii="宋体" w:hAnsi="宋体" w:cs="Courier New"/>
          <w:color w:val="000000"/>
          <w:sz w:val="24"/>
          <w:szCs w:val="24"/>
        </w:rPr>
      </w:pPr>
      <w:r>
        <w:rPr>
          <w:rFonts w:hint="eastAsia" w:ascii="宋体" w:hAnsi="宋体" w:cs="Courier New"/>
          <w:color w:val="000000"/>
          <w:sz w:val="24"/>
          <w:szCs w:val="24"/>
        </w:rPr>
        <w:t>11.1 甲方无正当理由拒绝接受乙方提供服务的，应向乙方偿付拒绝接受服务合同总额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的违约金。</w:t>
      </w:r>
    </w:p>
    <w:p w14:paraId="1454409B">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向乙方支付违约金，</w:t>
      </w:r>
      <w:r>
        <w:rPr>
          <w:rFonts w:ascii="宋体" w:hAnsi="宋体" w:cs="宋体"/>
          <w:sz w:val="24"/>
          <w:szCs w:val="24"/>
        </w:rPr>
        <w:t>但违约金最高不得超过合同总价的</w:t>
      </w:r>
      <w:r>
        <w:rPr>
          <w:rFonts w:hint="eastAsia" w:ascii="宋体" w:hAnsi="宋体" w:cs="Courier New"/>
          <w:sz w:val="24"/>
          <w:szCs w:val="24"/>
          <w:u w:val="single"/>
        </w:rPr>
        <w:t xml:space="preserve">     </w:t>
      </w:r>
      <w:r>
        <w:rPr>
          <w:rFonts w:ascii="宋体" w:hAnsi="宋体" w:cs="宋体"/>
          <w:sz w:val="24"/>
          <w:szCs w:val="24"/>
        </w:rPr>
        <w:t>%。</w:t>
      </w:r>
    </w:p>
    <w:p w14:paraId="2ACA2094">
      <w:pPr>
        <w:adjustRightInd w:val="0"/>
        <w:snapToGrid w:val="0"/>
        <w:rPr>
          <w:rFonts w:hint="eastAsia" w:ascii="宋体" w:hAnsi="宋体" w:cs="Courier New"/>
          <w:sz w:val="24"/>
          <w:szCs w:val="24"/>
        </w:rPr>
      </w:pPr>
      <w:r>
        <w:rPr>
          <w:rFonts w:hint="eastAsia" w:ascii="宋体" w:hAnsi="宋体" w:cs="Courier New"/>
          <w:color w:val="000000"/>
          <w:sz w:val="24"/>
          <w:szCs w:val="24"/>
        </w:rPr>
        <w:t>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向</w:t>
      </w:r>
      <w:r>
        <w:rPr>
          <w:rFonts w:hint="eastAsia" w:ascii="宋体" w:hAnsi="宋体" w:cs="Courier New"/>
          <w:color w:val="000000"/>
          <w:sz w:val="24"/>
          <w:szCs w:val="24"/>
        </w:rPr>
        <w:t>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，应向甲方支付合同总额</w:t>
      </w:r>
      <w:r>
        <w:rPr>
          <w:rFonts w:hint="eastAsia" w:ascii="宋体" w:hAnsi="宋体" w:cs="Courier New"/>
          <w:sz w:val="24"/>
          <w:szCs w:val="24"/>
          <w:u w:val="single"/>
        </w:rPr>
        <w:t xml:space="preserve">    </w:t>
      </w:r>
      <w:r>
        <w:rPr>
          <w:rFonts w:hint="eastAsia" w:ascii="宋体" w:hAnsi="宋体" w:cs="Courier New"/>
          <w:sz w:val="24"/>
          <w:szCs w:val="24"/>
        </w:rPr>
        <w:t>的违约金。</w:t>
      </w:r>
    </w:p>
    <w:p w14:paraId="151429E4">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11.4 乙方所提供服务的标准不符合合同规定及招标文件规定标准的，甲方有权拒绝接受服务，并可单方面解除合同。</w:t>
      </w:r>
    </w:p>
    <w:p w14:paraId="2425E304">
      <w:pPr>
        <w:adjustRightInd w:val="0"/>
        <w:snapToGrid w:val="0"/>
        <w:rPr>
          <w:rFonts w:hint="eastAsia"/>
        </w:rPr>
      </w:pPr>
      <w:r>
        <w:rPr>
          <w:rFonts w:hint="eastAsia" w:ascii="宋体" w:hAnsi="宋体" w:cs="Courier New"/>
          <w:color w:val="000000"/>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25C03ED2">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十二、不可抗力事件处理</w:t>
      </w:r>
    </w:p>
    <w:p w14:paraId="51732A65">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12.1 在合同有效期内，任何一方因不可抗力事件导致不能履行合同，则合同履行期可延长，其延长期与不可抗力影响期相同。</w:t>
      </w:r>
    </w:p>
    <w:p w14:paraId="703944F3">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12.2 不可抗力事件发生后，应立即通知对方并寄送有关权威机构出具的证明。</w:t>
      </w:r>
    </w:p>
    <w:p w14:paraId="775B62D6">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12.3 不可抗力事件延续120天以上，双方应通过友好协商，确定是否继续履行合同。</w:t>
      </w:r>
    </w:p>
    <w:p w14:paraId="73D7AD8C">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十三、解决争议的方法</w:t>
      </w:r>
    </w:p>
    <w:p w14:paraId="5AC79615">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13.1 双方在签订、履行合同中所发生的一切争议，应通过友好协商解决。如协商不成的由甲方住所地人民法院管辖。</w:t>
      </w:r>
    </w:p>
    <w:p w14:paraId="279281A5">
      <w:pPr>
        <w:adjustRightInd w:val="0"/>
        <w:snapToGrid w:val="0"/>
        <w:rPr>
          <w:rFonts w:hint="eastAsia"/>
        </w:rPr>
      </w:pPr>
      <w:r>
        <w:rPr>
          <w:rFonts w:hint="eastAsia" w:ascii="宋体" w:hAnsi="宋体" w:eastAsia="宋体" w:cs="Courier New"/>
          <w:color w:val="000000"/>
          <w:sz w:val="24"/>
          <w:szCs w:val="24"/>
          <w:lang w:val="en-US" w:eastAsia="zh-CN"/>
        </w:rPr>
        <w:t>13.2 争议解决期间本合同应继续履行。</w:t>
      </w:r>
    </w:p>
    <w:p w14:paraId="146AC5FD">
      <w:pPr>
        <w:adjustRightInd w:val="0"/>
        <w:snapToGrid w:val="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十四、合同生效及其它</w:t>
      </w:r>
    </w:p>
    <w:p w14:paraId="4021E935">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14.1 本合同经双方加盖单位公章后生效。</w:t>
      </w:r>
    </w:p>
    <w:p w14:paraId="22E584D8">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14.2 本合同未尽事宜，遵照《中华人民共和国民法典》《中华人民共和国政府采购法》有关条文执行。</w:t>
      </w:r>
    </w:p>
    <w:p w14:paraId="248C8430">
      <w:pPr>
        <w:adjustRightInd w:val="0"/>
        <w:snapToGrid w:val="0"/>
        <w:rPr>
          <w:rFonts w:hint="eastAsia" w:ascii="宋体" w:hAnsi="宋体" w:cs="Courier New"/>
          <w:color w:val="000000"/>
          <w:sz w:val="24"/>
          <w:szCs w:val="24"/>
        </w:rPr>
      </w:pPr>
      <w:r>
        <w:rPr>
          <w:rFonts w:hint="eastAsia" w:ascii="宋体" w:hAnsi="宋体" w:cs="Courier New"/>
          <w:color w:val="000000"/>
          <w:sz w:val="24"/>
          <w:szCs w:val="24"/>
        </w:rPr>
        <w:t>14.3 本合同正本一式两份，具有同等法律效力，甲方、乙方各执一份。</w:t>
      </w:r>
    </w:p>
    <w:p w14:paraId="7F331466">
      <w:pPr>
        <w:pStyle w:val="2"/>
        <w:adjustRightInd w:val="0"/>
        <w:snapToGrid w:val="0"/>
        <w:spacing w:before="120" w:after="120"/>
        <w:rPr>
          <w:rFonts w:hint="eastAsia" w:hAnsi="宋体"/>
          <w:sz w:val="24"/>
          <w:szCs w:val="24"/>
        </w:rPr>
      </w:pPr>
      <w:r>
        <w:rPr>
          <w:rFonts w:hint="eastAsia" w:hAnsi="宋体"/>
          <w:sz w:val="24"/>
          <w:szCs w:val="24"/>
        </w:rPr>
        <w:t xml:space="preserve">  </w:t>
      </w:r>
    </w:p>
    <w:bookmarkEnd w:id="84"/>
    <w:bookmarkEnd w:id="85"/>
    <w:bookmarkEnd w:id="86"/>
    <w:p w14:paraId="57BD48FD">
      <w:pPr>
        <w:pStyle w:val="2"/>
        <w:adjustRightInd w:val="0"/>
        <w:snapToGrid w:val="0"/>
        <w:spacing w:before="120" w:after="120"/>
        <w:ind w:firstLine="240" w:firstLineChars="100"/>
        <w:rPr>
          <w:rFonts w:hint="eastAsia" w:hAnsi="宋体"/>
          <w:sz w:val="24"/>
          <w:szCs w:val="24"/>
        </w:rPr>
      </w:pPr>
      <w:r>
        <w:rPr>
          <w:rFonts w:hint="eastAsia" w:hAnsi="宋体"/>
          <w:sz w:val="24"/>
          <w:szCs w:val="24"/>
        </w:rPr>
        <w:t xml:space="preserve">甲方：（公章）                       乙方：（公章） </w:t>
      </w:r>
    </w:p>
    <w:p w14:paraId="281CFB87">
      <w:pPr>
        <w:pStyle w:val="2"/>
        <w:adjustRightInd w:val="0"/>
        <w:snapToGrid w:val="0"/>
        <w:spacing w:before="120" w:after="120"/>
        <w:rPr>
          <w:rFonts w:hint="eastAsia" w:hAnsi="宋体"/>
          <w:sz w:val="24"/>
          <w:szCs w:val="24"/>
        </w:rPr>
      </w:pPr>
      <w:r>
        <w:rPr>
          <w:rFonts w:hint="eastAsia" w:hAnsi="宋体"/>
          <w:sz w:val="24"/>
          <w:szCs w:val="24"/>
        </w:rPr>
        <w:t xml:space="preserve">  地址：                               地址： </w:t>
      </w:r>
    </w:p>
    <w:p w14:paraId="0F246B41">
      <w:pPr>
        <w:pStyle w:val="2"/>
        <w:adjustRightInd w:val="0"/>
        <w:snapToGrid w:val="0"/>
        <w:spacing w:before="120" w:after="120"/>
        <w:rPr>
          <w:rFonts w:hint="eastAsia" w:hAnsi="宋体"/>
          <w:sz w:val="24"/>
          <w:szCs w:val="24"/>
        </w:rPr>
      </w:pPr>
      <w:r>
        <w:rPr>
          <w:rFonts w:hint="eastAsia" w:hAnsi="宋体"/>
          <w:sz w:val="24"/>
          <w:szCs w:val="24"/>
        </w:rPr>
        <w:t xml:space="preserve">  法定代表人或授权代表：               法定代表人或授权代表：</w:t>
      </w:r>
    </w:p>
    <w:p w14:paraId="35416A8F">
      <w:pPr>
        <w:pStyle w:val="2"/>
        <w:adjustRightInd w:val="0"/>
        <w:snapToGrid w:val="0"/>
        <w:spacing w:before="120" w:after="120"/>
        <w:ind w:firstLine="240" w:firstLineChars="100"/>
        <w:rPr>
          <w:rFonts w:hint="eastAsia" w:hAnsi="宋体"/>
          <w:sz w:val="24"/>
          <w:szCs w:val="24"/>
        </w:rPr>
      </w:pPr>
      <w:r>
        <w:rPr>
          <w:rFonts w:hint="eastAsia" w:hAnsi="宋体"/>
          <w:sz w:val="24"/>
          <w:szCs w:val="24"/>
        </w:rPr>
        <w:t xml:space="preserve">联系电话：                           联系电话：          </w:t>
      </w:r>
    </w:p>
    <w:p w14:paraId="6900208D">
      <w:pPr>
        <w:pStyle w:val="2"/>
        <w:adjustRightInd w:val="0"/>
        <w:snapToGrid w:val="0"/>
        <w:spacing w:before="120" w:after="120"/>
        <w:rPr>
          <w:rFonts w:hint="eastAsia" w:hAnsi="宋体"/>
          <w:sz w:val="24"/>
          <w:szCs w:val="24"/>
        </w:rPr>
      </w:pPr>
      <w:r>
        <w:rPr>
          <w:rFonts w:hint="eastAsia" w:hAnsi="宋体"/>
          <w:sz w:val="24"/>
          <w:szCs w:val="24"/>
        </w:rPr>
        <w:t xml:space="preserve">                                          </w:t>
      </w:r>
    </w:p>
    <w:p w14:paraId="2D0276C3">
      <w:pPr>
        <w:pStyle w:val="2"/>
        <w:adjustRightInd w:val="0"/>
        <w:snapToGrid w:val="0"/>
        <w:spacing w:before="120" w:after="120"/>
        <w:ind w:firstLine="5280" w:firstLineChars="2200"/>
        <w:rPr>
          <w:rFonts w:hint="eastAsia" w:hAnsi="宋体"/>
          <w:sz w:val="24"/>
          <w:szCs w:val="24"/>
        </w:rPr>
      </w:pPr>
      <w:r>
        <w:rPr>
          <w:rFonts w:hint="eastAsia" w:hAnsi="宋体"/>
          <w:sz w:val="24"/>
          <w:szCs w:val="24"/>
        </w:rPr>
        <w:t>签订日期：</w:t>
      </w:r>
    </w:p>
    <w:p w14:paraId="07D7DEE4">
      <w:pPr>
        <w:pStyle w:val="272"/>
        <w:ind w:left="0"/>
        <w:jc w:val="center"/>
        <w:outlineLvl w:val="0"/>
        <w:rPr>
          <w:rFonts w:hint="eastAsia" w:ascii="方正小标宋简体" w:hAnsi="方正小标宋简体" w:eastAsia="方正小标宋简体" w:cs="方正小标宋简体"/>
          <w:color w:val="000000"/>
          <w:sz w:val="36"/>
          <w:szCs w:val="36"/>
          <w:lang w:val="en-US"/>
        </w:rPr>
      </w:pPr>
    </w:p>
    <w:bookmarkEnd w:id="57"/>
    <w:bookmarkEnd w:id="58"/>
    <w:bookmarkEnd w:id="59"/>
    <w:bookmarkEnd w:id="60"/>
    <w:bookmarkEnd w:id="61"/>
    <w:p w14:paraId="6B52A854">
      <w:pPr>
        <w:spacing w:before="145" w:after="145"/>
        <w:jc w:val="center"/>
        <w:outlineLvl w:val="1"/>
        <w:rPr>
          <w:rFonts w:hint="eastAsia" w:ascii="宋体" w:hAnsi="宋体"/>
          <w:b/>
          <w:sz w:val="30"/>
        </w:rPr>
      </w:pPr>
      <w:r>
        <w:rPr>
          <w:rFonts w:hint="eastAsia" w:ascii="宋体" w:hAnsi="宋体"/>
          <w:b/>
          <w:sz w:val="30"/>
        </w:rPr>
        <w:t>《*******合同》补充协议（合同附件）</w:t>
      </w:r>
    </w:p>
    <w:p w14:paraId="0A725783">
      <w:pPr>
        <w:pStyle w:val="233"/>
        <w:spacing w:before="120" w:after="120"/>
        <w:ind w:firstLine="840"/>
        <w:jc w:val="left"/>
        <w:rPr>
          <w:rFonts w:hint="eastAsia" w:hAnsi="宋体"/>
          <w:color w:val="000000"/>
          <w:sz w:val="24"/>
          <w:szCs w:val="24"/>
        </w:rPr>
      </w:pPr>
      <w:r>
        <w:rPr>
          <w:rFonts w:hint="eastAsia" w:hAnsi="宋体"/>
          <w:color w:val="000000"/>
          <w:sz w:val="24"/>
          <w:szCs w:val="24"/>
        </w:rPr>
        <w:t>如遇招标文件及合同未约定事项，双方可友好协商签订补充协议。</w:t>
      </w:r>
    </w:p>
    <w:p w14:paraId="3DBD27FF">
      <w:pPr>
        <w:spacing w:line="252" w:lineRule="auto"/>
        <w:ind w:firstLine="480"/>
        <w:rPr>
          <w:rFonts w:hint="eastAsia" w:ascii="宋体" w:hAnsi="宋体" w:cs="宋体"/>
          <w:sz w:val="24"/>
          <w:szCs w:val="24"/>
        </w:rPr>
      </w:pPr>
      <w:r>
        <w:rPr>
          <w:rFonts w:hint="eastAsia" w:ascii="方正小标宋简体" w:hAnsi="方正小标宋简体" w:eastAsia="方正小标宋简体" w:cs="方正小标宋简体"/>
          <w:color w:val="000000"/>
          <w:sz w:val="36"/>
          <w:szCs w:val="36"/>
        </w:rPr>
        <w:br w:type="page" w:clear="all"/>
      </w:r>
      <w:bookmarkEnd w:id="42"/>
      <w:bookmarkEnd w:id="43"/>
      <w:bookmarkEnd w:id="44"/>
      <w:bookmarkEnd w:id="45"/>
      <w:bookmarkStart w:id="87" w:name="_Toc26554093"/>
      <w:bookmarkStart w:id="88" w:name="_Toc49090575"/>
    </w:p>
    <w:p w14:paraId="6ADD382D">
      <w:pPr>
        <w:pStyle w:val="315"/>
        <w:spacing w:before="120" w:after="120" w:line="0" w:lineRule="atLeast"/>
        <w:jc w:val="center"/>
        <w:outlineLvl w:val="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第四章  采购需求</w:t>
      </w:r>
    </w:p>
    <w:p w14:paraId="4CF01EAF">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1"/>
        <w:rPr>
          <w:rFonts w:hint="eastAsia" w:ascii="黑体" w:hAnsi="黑体" w:eastAsia="黑体" w:cs="黑体"/>
          <w:color w:val="000000"/>
          <w:sz w:val="24"/>
          <w:szCs w:val="24"/>
        </w:rPr>
      </w:pPr>
      <w:r>
        <w:rPr>
          <w:rFonts w:hint="eastAsia" w:ascii="黑体" w:hAnsi="黑体" w:eastAsia="黑体" w:cs="黑体"/>
          <w:color w:val="000000"/>
          <w:sz w:val="24"/>
          <w:szCs w:val="24"/>
        </w:rPr>
        <w:t>一、项目属性</w:t>
      </w:r>
    </w:p>
    <w:p w14:paraId="20ABA641">
      <w:pPr>
        <w:adjustRightInd w:val="0"/>
        <w:snapToGrid w:val="0"/>
        <w:spacing w:line="252" w:lineRule="auto"/>
        <w:ind w:firstLine="480" w:firstLineChars="200"/>
        <w:rPr>
          <w:rFonts w:hint="eastAsia" w:ascii="黑体" w:hAnsi="黑体" w:eastAsia="黑体" w:cs="黑体"/>
          <w:color w:val="000000"/>
          <w:sz w:val="24"/>
          <w:szCs w:val="24"/>
        </w:rPr>
      </w:pPr>
      <w:r>
        <w:rPr>
          <w:rFonts w:hint="eastAsia" w:ascii="宋体" w:hAnsi="宋体" w:cs="宋体"/>
          <w:color w:val="000000"/>
          <w:sz w:val="24"/>
          <w:szCs w:val="24"/>
        </w:rPr>
        <w:t>服务类项目。</w:t>
      </w:r>
    </w:p>
    <w:p w14:paraId="1657E858">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1"/>
        <w:rPr>
          <w:rFonts w:hint="eastAsia" w:ascii="黑体" w:hAnsi="黑体" w:eastAsia="黑体" w:cs="黑体"/>
          <w:kern w:val="0"/>
          <w:sz w:val="24"/>
          <w:szCs w:val="24"/>
        </w:rPr>
      </w:pPr>
      <w:r>
        <w:rPr>
          <w:rFonts w:hint="eastAsia" w:ascii="黑体" w:hAnsi="黑体" w:eastAsia="黑体" w:cs="黑体"/>
          <w:kern w:val="0"/>
          <w:sz w:val="24"/>
          <w:szCs w:val="24"/>
        </w:rPr>
        <w:t>二、项目概况</w:t>
      </w:r>
    </w:p>
    <w:p w14:paraId="48D41E12">
      <w:pPr>
        <w:adjustRightInd w:val="0"/>
        <w:snapToGrid w:val="0"/>
        <w:spacing w:line="252" w:lineRule="auto"/>
        <w:ind w:firstLine="480" w:firstLineChars="200"/>
        <w:rPr>
          <w:rFonts w:hint="eastAsia" w:ascii="宋体" w:hAnsi="宋体"/>
          <w:kern w:val="0"/>
          <w:sz w:val="24"/>
          <w:szCs w:val="24"/>
        </w:rPr>
      </w:pPr>
      <w:r>
        <w:rPr>
          <w:rFonts w:hint="eastAsia" w:ascii="宋体" w:hAnsi="宋体"/>
          <w:kern w:val="0"/>
          <w:sz w:val="24"/>
          <w:szCs w:val="24"/>
        </w:rPr>
        <w:t>（一）项目背景</w:t>
      </w:r>
    </w:p>
    <w:p w14:paraId="3B358638">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根据江北新区政务单位、事业单位、区属国有企业对电子政务外网的接入需求，统一由区城市数字治理中心管理并采购电子政务外网链路服务，以保障电子政务外网稳定使用的需求。</w:t>
      </w:r>
    </w:p>
    <w:p w14:paraId="488E94A4">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随着江北新区电子政务外网的建设及使用，江北新区电子政务外网已覆盖全区约900个接入点，涵盖医疗、教育、消防、民政、水务、街道、社区等各行政机构，提供互联网和专网出口。</w:t>
      </w:r>
    </w:p>
    <w:p w14:paraId="5E8FCFCB">
      <w:pPr>
        <w:adjustRightInd w:val="0"/>
        <w:snapToGrid w:val="0"/>
        <w:spacing w:line="252"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（二）项目建设遵循标准</w:t>
      </w:r>
    </w:p>
    <w:p w14:paraId="5DDB6083">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《中华人民共和国电信条例》</w:t>
      </w:r>
    </w:p>
    <w:p w14:paraId="1EBC24A7">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《推进互联网协议第六版（IPv6）规模部署行动计划》（中共中央办公厅、国务院办公厅，2017年11月26日）</w:t>
      </w:r>
    </w:p>
    <w:p w14:paraId="4A45F3FA">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《中央社会治安综合治理委员会办公室关于印发〈公共安全视频图像信息联网共享应用标准体系（2017版）〉和〈公共安全视频图像信息交换共享体系IP地址规划〉的通知》（中综秘〔2017〕3号）</w:t>
      </w:r>
    </w:p>
    <w:p w14:paraId="2D7CF037">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《国家发展改革委关于加强和完善国家电子政务工程建设管理的意见》（发改高技〔2013〕266号）</w:t>
      </w:r>
    </w:p>
    <w:p w14:paraId="30811964">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《信息安全技术 网络安全等级保护基本要求》（GB/T 22239-2019）</w:t>
      </w:r>
    </w:p>
    <w:p w14:paraId="742FBF7C">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《信息安全技术 网络安全等级保护安全设计技术要求》（GB/T 25070-2019）</w:t>
      </w:r>
    </w:p>
    <w:p w14:paraId="5860AEE2">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《信息安全技术 网络安全等级保护测评要求》（GB/T 28448-2019）</w:t>
      </w:r>
    </w:p>
    <w:p w14:paraId="7E4C4E3F">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《信息安全技术 网络基础安全技术要求》（GB/T 20270-2006）</w:t>
      </w:r>
    </w:p>
    <w:p w14:paraId="32B66C9C">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《宽带光纤接入工程技术标准》（GB/T 51380-2019）</w:t>
      </w:r>
    </w:p>
    <w:p w14:paraId="535757D3">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《政务网络安全监测平台总体技术要求》（T/CIIA 005-2019）</w:t>
      </w:r>
    </w:p>
    <w:p w14:paraId="4709056E">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《IP网络技术要求 网络性能参数与指标》（YD/T 1171-2015）</w:t>
      </w:r>
    </w:p>
    <w:p w14:paraId="2FF81F4B">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《信息技术服务 运行维护 第1部分：通用要求》（GB/T 28827.1-2022）</w:t>
      </w:r>
    </w:p>
    <w:p w14:paraId="72805C0C">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《信息技术服务 运行维护 第2部分：交付规范》（GB/T 28827.2-2012）</w:t>
      </w:r>
    </w:p>
    <w:p w14:paraId="25EF03B8">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《计算机场地通用规范》（GB/T 2887-2011）</w:t>
      </w:r>
    </w:p>
    <w:p w14:paraId="26069C3C">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《计算站场地安全要求》（GB/T 9361-2011）</w:t>
      </w:r>
    </w:p>
    <w:p w14:paraId="4A10C24E">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《国家电子政务外网IPv6部署要求》（GB/T 46464-2025）</w:t>
      </w:r>
    </w:p>
    <w:p w14:paraId="4B5A8AEA">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《江苏省电子政务外网管理办法（试行）》（苏政办发〔2023〕32号）</w:t>
      </w:r>
    </w:p>
    <w:p w14:paraId="08660A50">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《江苏省电子政务外网域名规划》</w:t>
      </w:r>
    </w:p>
    <w:p w14:paraId="61E5C516">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《江苏省电子政务外网IPv4地址规划》</w:t>
      </w:r>
    </w:p>
    <w:p w14:paraId="033FDC6D">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《江苏省电子政务外网接入技术方案》</w:t>
      </w:r>
    </w:p>
    <w:p w14:paraId="5ACFF7FD">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《南京市政府办公厅关于做好市电子政务外网建设使用管理有关工作的通知》（宁政传〔2017〕99号）。</w:t>
      </w:r>
    </w:p>
    <w:p w14:paraId="744A91B1">
      <w:pPr>
        <w:adjustRightInd w:val="0"/>
        <w:snapToGrid w:val="0"/>
        <w:spacing w:line="252" w:lineRule="auto"/>
        <w:ind w:firstLine="480" w:firstLineChars="200"/>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（三）项目建设目标</w:t>
      </w:r>
    </w:p>
    <w:p w14:paraId="1FEDA57F">
      <w:pPr>
        <w:adjustRightInd w:val="0"/>
        <w:snapToGrid w:val="0"/>
        <w:spacing w:line="252" w:lineRule="auto"/>
        <w:ind w:firstLine="480" w:firstLineChars="200"/>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lang w:eastAsia="zh-CN"/>
        </w:rPr>
        <w:t>建成与江苏省、南京市政务外网无缝衔接、全域覆盖、技术先进、安全可靠、智能高效的政务外网链路服务体系，实现“省市贯通、全域覆盖、固移融合、云网协同”，全面提升政务外网的承载能力、安全防护能力和智能运维水平，推进网络资源集约化管理，支撑跨部门、跨层级、跨区域业务协同，为新区政务办公、民生服务、应急指挥、智慧治理等各类政务应用提供高质量网络支撑，助力新区打造一流数字政务环境，提升政务服务效率和城市治理现代化水平。</w:t>
      </w:r>
    </w:p>
    <w:p w14:paraId="58AAC1E8">
      <w:pPr>
        <w:numPr>
          <w:ilvl w:val="0"/>
          <w:numId w:val="6"/>
        </w:numPr>
        <w:adjustRightInd w:val="0"/>
        <w:snapToGrid w:val="0"/>
        <w:spacing w:line="252" w:lineRule="auto"/>
        <w:ind w:firstLine="480" w:firstLineChars="200"/>
        <w:outlineLvl w:val="1"/>
        <w:rPr>
          <w:rFonts w:hint="eastAsia" w:ascii="黑体" w:hAnsi="黑体" w:eastAsia="黑体" w:cs="黑体"/>
          <w:kern w:val="0"/>
          <w:sz w:val="24"/>
          <w:szCs w:val="24"/>
        </w:rPr>
      </w:pPr>
      <w:r>
        <w:rPr>
          <w:rFonts w:hint="eastAsia" w:ascii="黑体" w:hAnsi="黑体" w:eastAsia="黑体" w:cs="黑体"/>
          <w:kern w:val="0"/>
          <w:sz w:val="24"/>
          <w:szCs w:val="24"/>
        </w:rPr>
        <w:t>项目清单</w:t>
      </w:r>
    </w:p>
    <w:tbl>
      <w:tblPr>
        <w:tblStyle w:val="38"/>
        <w:tblW w:w="502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02"/>
        <w:gridCol w:w="1958"/>
        <w:gridCol w:w="830"/>
        <w:gridCol w:w="859"/>
        <w:gridCol w:w="1403"/>
        <w:gridCol w:w="1230"/>
        <w:gridCol w:w="1813"/>
        <w:gridCol w:w="1208"/>
      </w:tblGrid>
      <w:tr w14:paraId="20A54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8" w:hRule="atLeast"/>
        </w:trPr>
        <w:tc>
          <w:tcPr>
            <w:tcW w:w="256" w:type="pct"/>
            <w:tcBorders>
              <w:top w:val="single" w:color="000000" w:sz="2" w:space="0"/>
              <w:bottom w:val="single" w:color="000000" w:sz="2" w:space="0"/>
            </w:tcBorders>
            <w:noWrap w:val="0"/>
            <w:vAlign w:val="center"/>
          </w:tcPr>
          <w:p w14:paraId="3C78D28D">
            <w:pPr>
              <w:adjustRightInd w:val="0"/>
              <w:snapToGrid w:val="0"/>
              <w:spacing w:line="252" w:lineRule="auto"/>
              <w:jc w:val="center"/>
              <w:rPr>
                <w:rFonts w:hint="eastAsia" w:ascii="宋体" w:hAnsi="宋体"/>
                <w:bCs/>
                <w:sz w:val="24"/>
                <w:szCs w:val="24"/>
              </w:rPr>
            </w:pPr>
            <w:r>
              <w:rPr>
                <w:rFonts w:hint="eastAsia" w:ascii="宋体" w:hAnsi="宋体"/>
                <w:bCs/>
                <w:sz w:val="24"/>
                <w:szCs w:val="24"/>
              </w:rPr>
              <w:t>序号</w:t>
            </w:r>
          </w:p>
        </w:tc>
        <w:tc>
          <w:tcPr>
            <w:tcW w:w="998" w:type="pct"/>
            <w:tcBorders>
              <w:top w:val="single" w:color="000000" w:sz="2" w:space="0"/>
              <w:bottom w:val="single" w:color="000000" w:sz="2" w:space="0"/>
            </w:tcBorders>
            <w:noWrap w:val="0"/>
            <w:vAlign w:val="center"/>
          </w:tcPr>
          <w:p w14:paraId="2433E24D">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分项名称</w:t>
            </w:r>
          </w:p>
        </w:tc>
        <w:tc>
          <w:tcPr>
            <w:tcW w:w="423" w:type="pct"/>
            <w:tcBorders>
              <w:top w:val="single" w:color="000000" w:sz="2" w:space="0"/>
              <w:bottom w:val="single" w:color="000000" w:sz="2" w:space="0"/>
            </w:tcBorders>
            <w:noWrap w:val="0"/>
            <w:vAlign w:val="center"/>
          </w:tcPr>
          <w:p w14:paraId="624AEFB6">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数量</w:t>
            </w:r>
          </w:p>
        </w:tc>
        <w:tc>
          <w:tcPr>
            <w:tcW w:w="438" w:type="pct"/>
            <w:tcBorders>
              <w:top w:val="single" w:color="000000" w:sz="2" w:space="0"/>
              <w:bottom w:val="single" w:color="000000" w:sz="2" w:space="0"/>
            </w:tcBorders>
            <w:noWrap w:val="0"/>
            <w:vAlign w:val="center"/>
          </w:tcPr>
          <w:p w14:paraId="7DD21D0C">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单位</w:t>
            </w:r>
          </w:p>
        </w:tc>
        <w:tc>
          <w:tcPr>
            <w:tcW w:w="715" w:type="pct"/>
            <w:tcBorders>
              <w:top w:val="single" w:color="000000" w:sz="2" w:space="0"/>
              <w:bottom w:val="single" w:color="000000" w:sz="2" w:space="0"/>
            </w:tcBorders>
            <w:noWrap w:val="0"/>
            <w:vAlign w:val="center"/>
          </w:tcPr>
          <w:p w14:paraId="2F793F55">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单价上限</w:t>
            </w:r>
          </w:p>
          <w:p w14:paraId="3861E020">
            <w:pPr>
              <w:spacing w:line="252" w:lineRule="auto"/>
              <w:jc w:val="center"/>
              <w:rPr>
                <w:rFonts w:hint="eastAsia" w:ascii="宋体" w:hAnsi="宋体" w:cs="宋体"/>
                <w:bCs/>
                <w:sz w:val="24"/>
                <w:szCs w:val="24"/>
              </w:rPr>
            </w:pPr>
            <w:r>
              <w:rPr>
                <w:rFonts w:hint="eastAsia" w:ascii="宋体" w:hAnsi="宋体" w:cs="宋体"/>
                <w:bCs/>
                <w:sz w:val="24"/>
                <w:szCs w:val="24"/>
              </w:rPr>
              <w:t>（元</w:t>
            </w:r>
            <w:r>
              <w:rPr>
                <w:rFonts w:hint="eastAsia" w:ascii="宋体" w:hAnsi="宋体" w:cs="宋体"/>
                <w:bCs/>
                <w:sz w:val="24"/>
                <w:szCs w:val="24"/>
                <w:lang w:val="en-US" w:eastAsia="zh-CN"/>
              </w:rPr>
              <w:t>/条/年</w:t>
            </w:r>
            <w:r>
              <w:rPr>
                <w:rFonts w:hint="eastAsia" w:ascii="宋体" w:hAnsi="宋体" w:cs="宋体"/>
                <w:bCs/>
                <w:sz w:val="24"/>
                <w:szCs w:val="24"/>
              </w:rPr>
              <w:t>）</w:t>
            </w:r>
          </w:p>
        </w:tc>
        <w:tc>
          <w:tcPr>
            <w:tcW w:w="627" w:type="pct"/>
            <w:tcBorders>
              <w:top w:val="single" w:color="000000" w:sz="2" w:space="0"/>
              <w:bottom w:val="single" w:color="000000" w:sz="2" w:space="0"/>
            </w:tcBorders>
            <w:noWrap w:val="0"/>
            <w:vAlign w:val="center"/>
          </w:tcPr>
          <w:p w14:paraId="5AA3F8A1">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产品类型</w:t>
            </w:r>
          </w:p>
        </w:tc>
        <w:tc>
          <w:tcPr>
            <w:tcW w:w="924" w:type="pct"/>
            <w:tcBorders>
              <w:top w:val="single" w:color="000000" w:sz="2" w:space="0"/>
              <w:bottom w:val="single" w:color="000000" w:sz="2" w:space="0"/>
            </w:tcBorders>
            <w:noWrap w:val="0"/>
            <w:vAlign w:val="center"/>
          </w:tcPr>
          <w:p w14:paraId="3B19DD0D">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所属行业</w:t>
            </w:r>
          </w:p>
        </w:tc>
        <w:tc>
          <w:tcPr>
            <w:tcW w:w="615" w:type="pct"/>
            <w:tcBorders>
              <w:top w:val="single" w:color="000000" w:sz="2" w:space="0"/>
              <w:bottom w:val="single" w:color="000000" w:sz="2" w:space="0"/>
            </w:tcBorders>
            <w:noWrap w:val="0"/>
            <w:vAlign w:val="center"/>
          </w:tcPr>
          <w:p w14:paraId="4DB93F9C">
            <w:pPr>
              <w:adjustRightInd w:val="0"/>
              <w:snapToGrid w:val="0"/>
              <w:spacing w:line="252" w:lineRule="auto"/>
              <w:jc w:val="center"/>
              <w:rPr>
                <w:rFonts w:hint="eastAsia" w:ascii="宋体" w:hAnsi="宋体" w:cs="宋体"/>
                <w:bCs/>
                <w:sz w:val="24"/>
                <w:szCs w:val="24"/>
              </w:rPr>
            </w:pPr>
            <w:r>
              <w:rPr>
                <w:rFonts w:hint="eastAsia" w:ascii="宋体" w:hAnsi="宋体" w:cs="宋体"/>
                <w:bCs/>
                <w:sz w:val="24"/>
                <w:szCs w:val="24"/>
              </w:rPr>
              <w:t>属性</w:t>
            </w:r>
          </w:p>
        </w:tc>
      </w:tr>
      <w:tr w14:paraId="21B00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6" w:type="pct"/>
            <w:tcBorders>
              <w:top w:val="single" w:color="000000" w:sz="2" w:space="0"/>
              <w:bottom w:val="single" w:color="000000" w:sz="2" w:space="0"/>
            </w:tcBorders>
            <w:noWrap w:val="0"/>
            <w:vAlign w:val="center"/>
          </w:tcPr>
          <w:p w14:paraId="46491D29">
            <w:pPr>
              <w:adjustRightInd w:val="0"/>
              <w:snapToGrid w:val="0"/>
              <w:spacing w:line="252" w:lineRule="auto"/>
              <w:jc w:val="center"/>
              <w:rPr>
                <w:rFonts w:hint="eastAsia" w:ascii="宋体" w:hAnsi="宋体"/>
                <w:bCs/>
                <w:color w:val="auto"/>
                <w:sz w:val="21"/>
                <w:szCs w:val="21"/>
              </w:rPr>
            </w:pPr>
            <w:r>
              <w:rPr>
                <w:rFonts w:hint="eastAsia" w:ascii="宋体" w:hAnsi="宋体" w:cs="宋体"/>
                <w:bCs/>
                <w:color w:val="auto"/>
                <w:sz w:val="21"/>
                <w:szCs w:val="21"/>
              </w:rPr>
              <w:t>1</w:t>
            </w:r>
          </w:p>
        </w:tc>
        <w:tc>
          <w:tcPr>
            <w:tcW w:w="998" w:type="pct"/>
            <w:tcBorders>
              <w:top w:val="single" w:color="000000" w:sz="2" w:space="0"/>
              <w:bottom w:val="single" w:color="000000" w:sz="2" w:space="0"/>
            </w:tcBorders>
            <w:noWrap w:val="0"/>
            <w:vAlign w:val="center"/>
          </w:tcPr>
          <w:p w14:paraId="60A7EA45">
            <w:pPr>
              <w:adjustRightInd w:val="0"/>
              <w:snapToGrid w:val="0"/>
              <w:spacing w:line="252" w:lineRule="auto"/>
              <w:rPr>
                <w:rFonts w:hint="eastAsia" w:ascii="宋体" w:hAnsi="宋体"/>
                <w:bCs/>
                <w:color w:val="auto"/>
                <w:sz w:val="21"/>
                <w:szCs w:val="21"/>
              </w:rPr>
            </w:pPr>
            <w:r>
              <w:rPr>
                <w:rFonts w:hint="eastAsia" w:ascii="宋体" w:hAnsi="宋体"/>
                <w:bCs/>
                <w:color w:val="auto"/>
                <w:sz w:val="21"/>
                <w:szCs w:val="21"/>
              </w:rPr>
              <w:t>互联网出口-1G带宽</w:t>
            </w:r>
          </w:p>
        </w:tc>
        <w:tc>
          <w:tcPr>
            <w:tcW w:w="423" w:type="pct"/>
            <w:tcBorders>
              <w:top w:val="single" w:color="000000" w:sz="2" w:space="0"/>
              <w:bottom w:val="single" w:color="000000" w:sz="2" w:space="0"/>
            </w:tcBorders>
            <w:noWrap w:val="0"/>
            <w:vAlign w:val="center"/>
          </w:tcPr>
          <w:p w14:paraId="3F5B6A00">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cs="宋体"/>
                <w:bCs/>
                <w:color w:val="auto"/>
                <w:sz w:val="21"/>
                <w:szCs w:val="21"/>
                <w:lang w:val="en-US" w:eastAsia="zh-CN"/>
              </w:rPr>
              <w:t>2</w:t>
            </w:r>
          </w:p>
        </w:tc>
        <w:tc>
          <w:tcPr>
            <w:tcW w:w="438" w:type="pct"/>
            <w:tcBorders>
              <w:top w:val="single" w:color="000000" w:sz="2" w:space="0"/>
              <w:bottom w:val="single" w:color="000000" w:sz="2" w:space="0"/>
            </w:tcBorders>
            <w:noWrap w:val="0"/>
            <w:vAlign w:val="center"/>
          </w:tcPr>
          <w:p w14:paraId="0C174CD0">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261CECD4">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140000</w:t>
            </w:r>
          </w:p>
        </w:tc>
        <w:tc>
          <w:tcPr>
            <w:tcW w:w="627" w:type="pct"/>
            <w:tcBorders>
              <w:top w:val="single" w:color="000000" w:sz="2" w:space="0"/>
              <w:bottom w:val="single" w:color="000000" w:sz="2" w:space="0"/>
            </w:tcBorders>
            <w:noWrap w:val="0"/>
            <w:vAlign w:val="center"/>
          </w:tcPr>
          <w:p w14:paraId="72B6D161">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26DB8DD6">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1E39625A">
            <w:pPr>
              <w:adjustRightInd w:val="0"/>
              <w:snapToGrid w:val="0"/>
              <w:spacing w:line="252" w:lineRule="auto"/>
              <w:jc w:val="center"/>
              <w:rPr>
                <w:rFonts w:hint="eastAsia" w:ascii="宋体" w:hAnsi="宋体" w:eastAsia="宋体" w:cs="宋体"/>
                <w:bCs/>
                <w:color w:val="auto"/>
                <w:sz w:val="21"/>
                <w:szCs w:val="21"/>
                <w:lang w:val="en-US" w:eastAsia="zh-CN"/>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6C472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6" w:type="pct"/>
            <w:tcBorders>
              <w:top w:val="single" w:color="000000" w:sz="2" w:space="0"/>
              <w:bottom w:val="single" w:color="000000" w:sz="2" w:space="0"/>
            </w:tcBorders>
            <w:noWrap w:val="0"/>
            <w:vAlign w:val="center"/>
          </w:tcPr>
          <w:p w14:paraId="2E5896C8">
            <w:pPr>
              <w:adjustRightInd w:val="0"/>
              <w:snapToGrid w:val="0"/>
              <w:spacing w:line="252" w:lineRule="auto"/>
              <w:jc w:val="center"/>
              <w:rPr>
                <w:rFonts w:hint="eastAsia" w:ascii="宋体" w:hAnsi="宋体"/>
                <w:bCs/>
                <w:color w:val="auto"/>
                <w:sz w:val="21"/>
                <w:szCs w:val="21"/>
              </w:rPr>
            </w:pPr>
            <w:r>
              <w:rPr>
                <w:rFonts w:hint="eastAsia" w:ascii="宋体" w:hAnsi="宋体" w:cs="宋体"/>
                <w:bCs/>
                <w:color w:val="auto"/>
                <w:sz w:val="21"/>
                <w:szCs w:val="21"/>
              </w:rPr>
              <w:t>2</w:t>
            </w:r>
          </w:p>
        </w:tc>
        <w:tc>
          <w:tcPr>
            <w:tcW w:w="998" w:type="pct"/>
            <w:tcBorders>
              <w:top w:val="single" w:color="000000" w:sz="2" w:space="0"/>
              <w:bottom w:val="single" w:color="000000" w:sz="2" w:space="0"/>
            </w:tcBorders>
            <w:noWrap w:val="0"/>
            <w:vAlign w:val="center"/>
          </w:tcPr>
          <w:p w14:paraId="4BF02FE8">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互联网出口-500M带宽</w:t>
            </w:r>
          </w:p>
        </w:tc>
        <w:tc>
          <w:tcPr>
            <w:tcW w:w="423" w:type="pct"/>
            <w:tcBorders>
              <w:top w:val="single" w:color="000000" w:sz="2" w:space="0"/>
              <w:bottom w:val="single" w:color="000000" w:sz="2" w:space="0"/>
            </w:tcBorders>
            <w:noWrap w:val="0"/>
            <w:vAlign w:val="center"/>
          </w:tcPr>
          <w:p w14:paraId="69486DCE">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cs="宋体"/>
                <w:bCs/>
                <w:color w:val="auto"/>
                <w:sz w:val="21"/>
                <w:szCs w:val="21"/>
                <w:lang w:val="en-US" w:eastAsia="zh-CN"/>
              </w:rPr>
              <w:t>1</w:t>
            </w:r>
          </w:p>
        </w:tc>
        <w:tc>
          <w:tcPr>
            <w:tcW w:w="438" w:type="pct"/>
            <w:tcBorders>
              <w:top w:val="single" w:color="000000" w:sz="2" w:space="0"/>
              <w:bottom w:val="single" w:color="000000" w:sz="2" w:space="0"/>
            </w:tcBorders>
            <w:noWrap w:val="0"/>
            <w:vAlign w:val="center"/>
          </w:tcPr>
          <w:p w14:paraId="0BA60A38">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12F37133">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60000</w:t>
            </w:r>
          </w:p>
        </w:tc>
        <w:tc>
          <w:tcPr>
            <w:tcW w:w="627" w:type="pct"/>
            <w:tcBorders>
              <w:top w:val="single" w:color="000000" w:sz="2" w:space="0"/>
              <w:bottom w:val="single" w:color="000000" w:sz="2" w:space="0"/>
            </w:tcBorders>
            <w:noWrap w:val="0"/>
            <w:vAlign w:val="center"/>
          </w:tcPr>
          <w:p w14:paraId="52BB84EF">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206A43BE">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2B719989">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16AD5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7" w:hRule="atLeast"/>
        </w:trPr>
        <w:tc>
          <w:tcPr>
            <w:tcW w:w="256" w:type="pct"/>
            <w:tcBorders>
              <w:top w:val="single" w:color="000000" w:sz="2" w:space="0"/>
              <w:bottom w:val="single" w:color="000000" w:sz="2" w:space="0"/>
            </w:tcBorders>
            <w:noWrap w:val="0"/>
            <w:vAlign w:val="center"/>
          </w:tcPr>
          <w:p w14:paraId="6132790E">
            <w:pPr>
              <w:adjustRightInd w:val="0"/>
              <w:snapToGrid w:val="0"/>
              <w:spacing w:line="252" w:lineRule="auto"/>
              <w:jc w:val="center"/>
              <w:rPr>
                <w:rFonts w:hint="eastAsia" w:ascii="宋体" w:hAnsi="宋体"/>
                <w:bCs/>
                <w:color w:val="auto"/>
                <w:sz w:val="21"/>
                <w:szCs w:val="21"/>
              </w:rPr>
            </w:pPr>
            <w:r>
              <w:rPr>
                <w:rFonts w:hint="eastAsia" w:ascii="宋体" w:hAnsi="宋体" w:cs="宋体"/>
                <w:bCs/>
                <w:color w:val="auto"/>
                <w:sz w:val="21"/>
                <w:szCs w:val="21"/>
              </w:rPr>
              <w:t>3</w:t>
            </w:r>
          </w:p>
        </w:tc>
        <w:tc>
          <w:tcPr>
            <w:tcW w:w="998" w:type="pct"/>
            <w:tcBorders>
              <w:top w:val="single" w:color="000000" w:sz="2" w:space="0"/>
              <w:bottom w:val="single" w:color="000000" w:sz="2" w:space="0"/>
            </w:tcBorders>
            <w:noWrap w:val="0"/>
            <w:vAlign w:val="center"/>
          </w:tcPr>
          <w:p w14:paraId="3B4E49EF">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基础点位链路-千兆双芯裸光纤</w:t>
            </w:r>
          </w:p>
        </w:tc>
        <w:tc>
          <w:tcPr>
            <w:tcW w:w="423" w:type="pct"/>
            <w:tcBorders>
              <w:top w:val="single" w:color="000000" w:sz="2" w:space="0"/>
              <w:bottom w:val="single" w:color="000000" w:sz="2" w:space="0"/>
            </w:tcBorders>
            <w:noWrap w:val="0"/>
            <w:vAlign w:val="center"/>
          </w:tcPr>
          <w:p w14:paraId="1B5F6BE0">
            <w:pPr>
              <w:adjustRightInd w:val="0"/>
              <w:snapToGrid w:val="0"/>
              <w:spacing w:line="252" w:lineRule="auto"/>
              <w:jc w:val="center"/>
              <w:rPr>
                <w:rFonts w:hint="default" w:ascii="宋体" w:hAnsi="宋体" w:eastAsia="宋体"/>
                <w:bCs/>
                <w:color w:val="auto"/>
                <w:sz w:val="21"/>
                <w:szCs w:val="21"/>
                <w:lang w:val="en-US" w:eastAsia="zh-CN"/>
              </w:rPr>
            </w:pPr>
            <w:r>
              <w:rPr>
                <w:rFonts w:hint="eastAsia" w:ascii="宋体" w:hAnsi="宋体"/>
                <w:bCs/>
                <w:color w:val="auto"/>
                <w:sz w:val="21"/>
                <w:szCs w:val="21"/>
                <w:lang w:val="en-US" w:eastAsia="zh-CN"/>
              </w:rPr>
              <w:t>60</w:t>
            </w:r>
          </w:p>
        </w:tc>
        <w:tc>
          <w:tcPr>
            <w:tcW w:w="438" w:type="pct"/>
            <w:tcBorders>
              <w:top w:val="single" w:color="000000" w:sz="2" w:space="0"/>
              <w:bottom w:val="single" w:color="000000" w:sz="2" w:space="0"/>
            </w:tcBorders>
            <w:noWrap w:val="0"/>
            <w:vAlign w:val="center"/>
          </w:tcPr>
          <w:p w14:paraId="066A88F1">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3FCDF852">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3000</w:t>
            </w:r>
          </w:p>
        </w:tc>
        <w:tc>
          <w:tcPr>
            <w:tcW w:w="627" w:type="pct"/>
            <w:tcBorders>
              <w:top w:val="single" w:color="000000" w:sz="2" w:space="0"/>
              <w:bottom w:val="single" w:color="000000" w:sz="2" w:space="0"/>
            </w:tcBorders>
            <w:noWrap w:val="0"/>
            <w:vAlign w:val="center"/>
          </w:tcPr>
          <w:p w14:paraId="6E5C48E1">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lang w:eastAsia="zh-CN"/>
              </w:rPr>
              <w:t>主要产品</w:t>
            </w:r>
          </w:p>
        </w:tc>
        <w:tc>
          <w:tcPr>
            <w:tcW w:w="924" w:type="pct"/>
            <w:tcBorders>
              <w:top w:val="single" w:color="000000" w:sz="2" w:space="0"/>
              <w:bottom w:val="single" w:color="000000" w:sz="2" w:space="0"/>
            </w:tcBorders>
            <w:noWrap w:val="0"/>
            <w:vAlign w:val="center"/>
          </w:tcPr>
          <w:p w14:paraId="4EB06A64">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65EE7DC2">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04931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2" w:hRule="atLeast"/>
        </w:trPr>
        <w:tc>
          <w:tcPr>
            <w:tcW w:w="256" w:type="pct"/>
            <w:tcBorders>
              <w:top w:val="single" w:color="000000" w:sz="2" w:space="0"/>
              <w:bottom w:val="single" w:color="000000" w:sz="2" w:space="0"/>
            </w:tcBorders>
            <w:noWrap w:val="0"/>
            <w:vAlign w:val="center"/>
          </w:tcPr>
          <w:p w14:paraId="5DF3F450">
            <w:pPr>
              <w:adjustRightInd w:val="0"/>
              <w:snapToGrid w:val="0"/>
              <w:spacing w:line="252" w:lineRule="auto"/>
              <w:jc w:val="center"/>
              <w:rPr>
                <w:rFonts w:hint="eastAsia" w:ascii="宋体" w:hAnsi="宋体"/>
                <w:bCs/>
                <w:color w:val="auto"/>
                <w:sz w:val="21"/>
                <w:szCs w:val="21"/>
              </w:rPr>
            </w:pPr>
            <w:r>
              <w:rPr>
                <w:rFonts w:hint="eastAsia" w:ascii="宋体" w:hAnsi="宋体" w:cs="宋体"/>
                <w:bCs/>
                <w:color w:val="auto"/>
                <w:sz w:val="21"/>
                <w:szCs w:val="21"/>
              </w:rPr>
              <w:t>4</w:t>
            </w:r>
          </w:p>
        </w:tc>
        <w:tc>
          <w:tcPr>
            <w:tcW w:w="998" w:type="pct"/>
            <w:tcBorders>
              <w:top w:val="single" w:color="000000" w:sz="2" w:space="0"/>
              <w:bottom w:val="single" w:color="000000" w:sz="2" w:space="0"/>
            </w:tcBorders>
            <w:noWrap w:val="0"/>
            <w:vAlign w:val="center"/>
          </w:tcPr>
          <w:p w14:paraId="5FE4BCC9">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基础点位链路-千兆数字电路</w:t>
            </w:r>
          </w:p>
        </w:tc>
        <w:tc>
          <w:tcPr>
            <w:tcW w:w="423" w:type="pct"/>
            <w:tcBorders>
              <w:top w:val="single" w:color="000000" w:sz="2" w:space="0"/>
              <w:bottom w:val="single" w:color="000000" w:sz="2" w:space="0"/>
            </w:tcBorders>
            <w:noWrap w:val="0"/>
            <w:vAlign w:val="center"/>
          </w:tcPr>
          <w:p w14:paraId="0F6CB42E">
            <w:pPr>
              <w:adjustRightInd w:val="0"/>
              <w:snapToGrid w:val="0"/>
              <w:spacing w:line="252" w:lineRule="auto"/>
              <w:jc w:val="center"/>
              <w:rPr>
                <w:rFonts w:hint="default" w:ascii="宋体" w:hAnsi="宋体" w:eastAsia="宋体"/>
                <w:bCs/>
                <w:color w:val="auto"/>
                <w:sz w:val="21"/>
                <w:szCs w:val="21"/>
                <w:lang w:val="en-US" w:eastAsia="zh-CN"/>
              </w:rPr>
            </w:pPr>
            <w:r>
              <w:rPr>
                <w:rFonts w:hint="eastAsia" w:ascii="宋体" w:hAnsi="宋体"/>
                <w:bCs/>
                <w:color w:val="auto"/>
                <w:sz w:val="21"/>
                <w:szCs w:val="21"/>
                <w:lang w:val="en-US" w:eastAsia="zh-CN"/>
              </w:rPr>
              <w:t>60</w:t>
            </w:r>
          </w:p>
        </w:tc>
        <w:tc>
          <w:tcPr>
            <w:tcW w:w="438" w:type="pct"/>
            <w:tcBorders>
              <w:top w:val="single" w:color="000000" w:sz="2" w:space="0"/>
              <w:bottom w:val="single" w:color="000000" w:sz="2" w:space="0"/>
            </w:tcBorders>
            <w:noWrap w:val="0"/>
            <w:vAlign w:val="center"/>
          </w:tcPr>
          <w:p w14:paraId="651D5D01">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2072C7DE">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3000</w:t>
            </w:r>
          </w:p>
        </w:tc>
        <w:tc>
          <w:tcPr>
            <w:tcW w:w="627" w:type="pct"/>
            <w:tcBorders>
              <w:top w:val="single" w:color="000000" w:sz="2" w:space="0"/>
              <w:bottom w:val="single" w:color="000000" w:sz="2" w:space="0"/>
            </w:tcBorders>
            <w:noWrap w:val="0"/>
            <w:vAlign w:val="center"/>
          </w:tcPr>
          <w:p w14:paraId="073F997C">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3F5225D4">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2B2E851C">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57504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6" w:type="pct"/>
            <w:tcBorders>
              <w:top w:val="single" w:color="000000" w:sz="2" w:space="0"/>
              <w:bottom w:val="single" w:color="000000" w:sz="2" w:space="0"/>
            </w:tcBorders>
            <w:noWrap w:val="0"/>
            <w:vAlign w:val="center"/>
          </w:tcPr>
          <w:p w14:paraId="1E1B62B4">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cs="宋体"/>
                <w:color w:val="auto"/>
                <w:sz w:val="21"/>
                <w:szCs w:val="21"/>
                <w:lang w:val="en-US" w:eastAsia="zh-CN"/>
              </w:rPr>
              <w:t>5</w:t>
            </w:r>
          </w:p>
        </w:tc>
        <w:tc>
          <w:tcPr>
            <w:tcW w:w="998" w:type="pct"/>
            <w:tcBorders>
              <w:top w:val="single" w:color="000000" w:sz="2" w:space="0"/>
              <w:bottom w:val="single" w:color="000000" w:sz="2" w:space="0"/>
            </w:tcBorders>
            <w:noWrap w:val="0"/>
            <w:vAlign w:val="center"/>
          </w:tcPr>
          <w:p w14:paraId="108BBAE1">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两点间专线链路-千兆双芯裸光纤</w:t>
            </w:r>
          </w:p>
        </w:tc>
        <w:tc>
          <w:tcPr>
            <w:tcW w:w="423" w:type="pct"/>
            <w:tcBorders>
              <w:top w:val="single" w:color="000000" w:sz="2" w:space="0"/>
              <w:bottom w:val="single" w:color="000000" w:sz="2" w:space="0"/>
            </w:tcBorders>
            <w:noWrap w:val="0"/>
            <w:vAlign w:val="center"/>
          </w:tcPr>
          <w:p w14:paraId="662DC360">
            <w:pPr>
              <w:adjustRightInd w:val="0"/>
              <w:snapToGrid w:val="0"/>
              <w:spacing w:line="252" w:lineRule="auto"/>
              <w:jc w:val="center"/>
              <w:rPr>
                <w:rFonts w:hint="eastAsia" w:ascii="宋体" w:hAnsi="宋体" w:eastAsia="宋体"/>
                <w:bCs/>
                <w:color w:val="auto"/>
                <w:sz w:val="21"/>
                <w:szCs w:val="21"/>
                <w:lang w:val="en-US" w:eastAsia="zh-CN"/>
              </w:rPr>
            </w:pPr>
            <w:r>
              <w:rPr>
                <w:rFonts w:hint="eastAsia" w:ascii="宋体" w:hAnsi="宋体"/>
                <w:bCs/>
                <w:color w:val="auto"/>
                <w:sz w:val="21"/>
                <w:szCs w:val="21"/>
                <w:lang w:val="en-US" w:eastAsia="zh-CN"/>
              </w:rPr>
              <w:t>1</w:t>
            </w:r>
          </w:p>
        </w:tc>
        <w:tc>
          <w:tcPr>
            <w:tcW w:w="438" w:type="pct"/>
            <w:tcBorders>
              <w:top w:val="single" w:color="000000" w:sz="2" w:space="0"/>
              <w:bottom w:val="single" w:color="000000" w:sz="2" w:space="0"/>
            </w:tcBorders>
            <w:noWrap w:val="0"/>
            <w:vAlign w:val="center"/>
          </w:tcPr>
          <w:p w14:paraId="64C88088">
            <w:pPr>
              <w:adjustRightInd w:val="0"/>
              <w:snapToGrid w:val="0"/>
              <w:spacing w:line="252" w:lineRule="auto"/>
              <w:jc w:val="center"/>
              <w:rPr>
                <w:rFonts w:hint="eastAsia" w:ascii="宋体" w:hAnsi="宋体" w:eastAsia="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662A0611">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5000</w:t>
            </w:r>
          </w:p>
        </w:tc>
        <w:tc>
          <w:tcPr>
            <w:tcW w:w="627" w:type="pct"/>
            <w:tcBorders>
              <w:top w:val="single" w:color="000000" w:sz="2" w:space="0"/>
              <w:bottom w:val="single" w:color="000000" w:sz="2" w:space="0"/>
            </w:tcBorders>
            <w:noWrap w:val="0"/>
            <w:vAlign w:val="center"/>
          </w:tcPr>
          <w:p w14:paraId="3445EB5C">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646D4060">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1B596E31">
            <w:pPr>
              <w:adjustRightInd w:val="0"/>
              <w:snapToGrid w:val="0"/>
              <w:spacing w:line="252" w:lineRule="auto"/>
              <w:jc w:val="center"/>
              <w:rPr>
                <w:rFonts w:hint="eastAsia" w:ascii="宋体" w:hAnsi="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45520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6" w:type="pct"/>
            <w:tcBorders>
              <w:top w:val="single" w:color="000000" w:sz="2" w:space="0"/>
              <w:bottom w:val="single" w:color="000000" w:sz="2" w:space="0"/>
            </w:tcBorders>
            <w:noWrap w:val="0"/>
            <w:vAlign w:val="center"/>
          </w:tcPr>
          <w:p w14:paraId="3117422B">
            <w:pPr>
              <w:adjustRightInd w:val="0"/>
              <w:snapToGrid w:val="0"/>
              <w:spacing w:line="252"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w:t>
            </w:r>
          </w:p>
        </w:tc>
        <w:tc>
          <w:tcPr>
            <w:tcW w:w="998" w:type="pct"/>
            <w:tcBorders>
              <w:top w:val="single" w:color="000000" w:sz="2" w:space="0"/>
              <w:bottom w:val="single" w:color="000000" w:sz="2" w:space="0"/>
            </w:tcBorders>
            <w:noWrap w:val="0"/>
            <w:vAlign w:val="center"/>
          </w:tcPr>
          <w:p w14:paraId="72A88B1A">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VPN组网模式链路-</w:t>
            </w:r>
            <w:r>
              <w:rPr>
                <w:rFonts w:hint="eastAsia" w:ascii="宋体" w:hAnsi="宋体"/>
                <w:color w:val="auto"/>
                <w:kern w:val="0"/>
                <w:sz w:val="21"/>
                <w:szCs w:val="21"/>
                <w:lang w:val="en-US" w:eastAsia="zh-CN"/>
              </w:rPr>
              <w:t>1G</w:t>
            </w:r>
            <w:r>
              <w:rPr>
                <w:rFonts w:hint="eastAsia" w:ascii="宋体" w:hAnsi="宋体"/>
                <w:color w:val="auto"/>
                <w:kern w:val="0"/>
                <w:sz w:val="21"/>
                <w:szCs w:val="21"/>
              </w:rPr>
              <w:t>带宽</w:t>
            </w:r>
          </w:p>
        </w:tc>
        <w:tc>
          <w:tcPr>
            <w:tcW w:w="423" w:type="pct"/>
            <w:tcBorders>
              <w:top w:val="single" w:color="000000" w:sz="2" w:space="0"/>
              <w:bottom w:val="single" w:color="000000" w:sz="2" w:space="0"/>
            </w:tcBorders>
            <w:noWrap w:val="0"/>
            <w:vAlign w:val="center"/>
          </w:tcPr>
          <w:p w14:paraId="5454A967">
            <w:pPr>
              <w:adjustRightInd w:val="0"/>
              <w:snapToGrid w:val="0"/>
              <w:spacing w:line="252" w:lineRule="auto"/>
              <w:jc w:val="center"/>
              <w:rPr>
                <w:rFonts w:hint="default" w:ascii="宋体" w:hAnsi="宋体"/>
                <w:bCs/>
                <w:color w:val="auto"/>
                <w:sz w:val="21"/>
                <w:szCs w:val="21"/>
                <w:lang w:val="en-US" w:eastAsia="zh-CN"/>
              </w:rPr>
            </w:pPr>
            <w:r>
              <w:rPr>
                <w:rFonts w:hint="eastAsia" w:ascii="宋体" w:hAnsi="宋体"/>
                <w:bCs/>
                <w:color w:val="auto"/>
                <w:sz w:val="21"/>
                <w:szCs w:val="21"/>
                <w:lang w:val="en-US" w:eastAsia="zh-CN"/>
              </w:rPr>
              <w:t>1</w:t>
            </w:r>
          </w:p>
        </w:tc>
        <w:tc>
          <w:tcPr>
            <w:tcW w:w="438" w:type="pct"/>
            <w:tcBorders>
              <w:top w:val="single" w:color="000000" w:sz="2" w:space="0"/>
              <w:bottom w:val="single" w:color="000000" w:sz="2" w:space="0"/>
            </w:tcBorders>
            <w:noWrap w:val="0"/>
            <w:vAlign w:val="center"/>
          </w:tcPr>
          <w:p w14:paraId="3EC90040">
            <w:pPr>
              <w:adjustRightInd w:val="0"/>
              <w:snapToGrid w:val="0"/>
              <w:spacing w:line="252" w:lineRule="auto"/>
              <w:jc w:val="center"/>
              <w:rPr>
                <w:rFonts w:hint="eastAsia" w:ascii="宋体" w:hAnsi="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4D973743">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3000</w:t>
            </w:r>
          </w:p>
        </w:tc>
        <w:tc>
          <w:tcPr>
            <w:tcW w:w="627" w:type="pct"/>
            <w:tcBorders>
              <w:top w:val="single" w:color="000000" w:sz="2" w:space="0"/>
              <w:bottom w:val="single" w:color="000000" w:sz="2" w:space="0"/>
            </w:tcBorders>
            <w:noWrap w:val="0"/>
            <w:vAlign w:val="center"/>
          </w:tcPr>
          <w:p w14:paraId="66EEF65E">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7716C599">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7537C20B">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r w14:paraId="6E08F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256" w:type="pct"/>
            <w:tcBorders>
              <w:top w:val="single" w:color="000000" w:sz="2" w:space="0"/>
              <w:bottom w:val="single" w:color="000000" w:sz="2" w:space="0"/>
            </w:tcBorders>
            <w:noWrap w:val="0"/>
            <w:vAlign w:val="center"/>
          </w:tcPr>
          <w:p w14:paraId="65424E39">
            <w:pPr>
              <w:adjustRightInd w:val="0"/>
              <w:snapToGrid w:val="0"/>
              <w:spacing w:line="252" w:lineRule="auto"/>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7</w:t>
            </w:r>
          </w:p>
        </w:tc>
        <w:tc>
          <w:tcPr>
            <w:tcW w:w="998" w:type="pct"/>
            <w:tcBorders>
              <w:top w:val="single" w:color="000000" w:sz="2" w:space="0"/>
              <w:bottom w:val="single" w:color="000000" w:sz="2" w:space="0"/>
            </w:tcBorders>
            <w:noWrap w:val="0"/>
            <w:vAlign w:val="center"/>
          </w:tcPr>
          <w:p w14:paraId="031A2935">
            <w:pPr>
              <w:adjustRightInd w:val="0"/>
              <w:snapToGrid w:val="0"/>
              <w:spacing w:line="252" w:lineRule="auto"/>
              <w:rPr>
                <w:rFonts w:hint="eastAsia" w:ascii="宋体" w:hAnsi="宋体"/>
                <w:color w:val="auto"/>
                <w:kern w:val="0"/>
                <w:sz w:val="21"/>
                <w:szCs w:val="21"/>
              </w:rPr>
            </w:pPr>
            <w:r>
              <w:rPr>
                <w:rFonts w:hint="eastAsia" w:ascii="宋体" w:hAnsi="宋体"/>
                <w:color w:val="auto"/>
                <w:kern w:val="0"/>
                <w:sz w:val="21"/>
                <w:szCs w:val="21"/>
              </w:rPr>
              <w:t>VPN组网模式链路-20M带宽</w:t>
            </w:r>
          </w:p>
        </w:tc>
        <w:tc>
          <w:tcPr>
            <w:tcW w:w="423" w:type="pct"/>
            <w:tcBorders>
              <w:top w:val="single" w:color="000000" w:sz="2" w:space="0"/>
              <w:bottom w:val="single" w:color="000000" w:sz="2" w:space="0"/>
            </w:tcBorders>
            <w:noWrap w:val="0"/>
            <w:vAlign w:val="center"/>
          </w:tcPr>
          <w:p w14:paraId="4BEE3C2B">
            <w:pPr>
              <w:adjustRightInd w:val="0"/>
              <w:snapToGrid w:val="0"/>
              <w:spacing w:line="252" w:lineRule="auto"/>
              <w:jc w:val="center"/>
              <w:rPr>
                <w:rFonts w:hint="default" w:ascii="宋体" w:hAnsi="宋体"/>
                <w:bCs/>
                <w:color w:val="auto"/>
                <w:sz w:val="21"/>
                <w:szCs w:val="21"/>
                <w:lang w:val="en-US" w:eastAsia="zh-CN"/>
              </w:rPr>
            </w:pPr>
            <w:r>
              <w:rPr>
                <w:rFonts w:hint="eastAsia" w:ascii="宋体" w:hAnsi="宋体"/>
                <w:bCs/>
                <w:color w:val="auto"/>
                <w:sz w:val="21"/>
                <w:szCs w:val="21"/>
                <w:lang w:val="en-US" w:eastAsia="zh-CN"/>
              </w:rPr>
              <w:t>1</w:t>
            </w:r>
          </w:p>
        </w:tc>
        <w:tc>
          <w:tcPr>
            <w:tcW w:w="438" w:type="pct"/>
            <w:tcBorders>
              <w:top w:val="single" w:color="000000" w:sz="2" w:space="0"/>
              <w:bottom w:val="single" w:color="000000" w:sz="2" w:space="0"/>
            </w:tcBorders>
            <w:noWrap w:val="0"/>
            <w:vAlign w:val="center"/>
          </w:tcPr>
          <w:p w14:paraId="4CA068BB">
            <w:pPr>
              <w:adjustRightInd w:val="0"/>
              <w:snapToGrid w:val="0"/>
              <w:spacing w:line="252" w:lineRule="auto"/>
              <w:jc w:val="center"/>
              <w:rPr>
                <w:rFonts w:hint="eastAsia" w:ascii="宋体" w:hAnsi="宋体"/>
                <w:bCs/>
                <w:color w:val="auto"/>
                <w:sz w:val="21"/>
                <w:szCs w:val="21"/>
                <w:lang w:eastAsia="zh-CN"/>
              </w:rPr>
            </w:pPr>
            <w:r>
              <w:rPr>
                <w:rFonts w:hint="eastAsia" w:ascii="宋体" w:hAnsi="宋体"/>
                <w:bCs/>
                <w:color w:val="auto"/>
                <w:sz w:val="21"/>
                <w:szCs w:val="21"/>
                <w:lang w:eastAsia="zh-CN"/>
              </w:rPr>
              <w:t>条</w:t>
            </w:r>
          </w:p>
        </w:tc>
        <w:tc>
          <w:tcPr>
            <w:tcW w:w="715" w:type="pct"/>
            <w:tcBorders>
              <w:top w:val="single" w:color="000000" w:sz="2" w:space="0"/>
              <w:bottom w:val="single" w:color="000000" w:sz="2" w:space="0"/>
            </w:tcBorders>
            <w:noWrap w:val="0"/>
            <w:vAlign w:val="center"/>
          </w:tcPr>
          <w:p w14:paraId="6F16CAEB">
            <w:pPr>
              <w:adjustRightInd w:val="0"/>
              <w:snapToGrid w:val="0"/>
              <w:spacing w:line="252" w:lineRule="auto"/>
              <w:jc w:val="center"/>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1200</w:t>
            </w:r>
          </w:p>
        </w:tc>
        <w:tc>
          <w:tcPr>
            <w:tcW w:w="627" w:type="pct"/>
            <w:tcBorders>
              <w:top w:val="single" w:color="000000" w:sz="2" w:space="0"/>
              <w:bottom w:val="single" w:color="000000" w:sz="2" w:space="0"/>
            </w:tcBorders>
            <w:noWrap w:val="0"/>
            <w:vAlign w:val="center"/>
          </w:tcPr>
          <w:p w14:paraId="07EE37A4">
            <w:pPr>
              <w:adjustRightInd w:val="0"/>
              <w:snapToGrid w:val="0"/>
              <w:spacing w:line="252" w:lineRule="auto"/>
              <w:jc w:val="center"/>
              <w:rPr>
                <w:rFonts w:hint="eastAsia" w:ascii="宋体" w:hAnsi="宋体" w:cs="宋体"/>
                <w:bCs/>
                <w:color w:val="auto"/>
                <w:sz w:val="21"/>
                <w:szCs w:val="21"/>
              </w:rPr>
            </w:pPr>
          </w:p>
        </w:tc>
        <w:tc>
          <w:tcPr>
            <w:tcW w:w="924" w:type="pct"/>
            <w:tcBorders>
              <w:top w:val="single" w:color="000000" w:sz="2" w:space="0"/>
              <w:bottom w:val="single" w:color="000000" w:sz="2" w:space="0"/>
            </w:tcBorders>
            <w:noWrap w:val="0"/>
            <w:vAlign w:val="center"/>
          </w:tcPr>
          <w:p w14:paraId="7E512DE4">
            <w:pPr>
              <w:adjustRightInd w:val="0"/>
              <w:snapToGrid w:val="0"/>
              <w:spacing w:line="252" w:lineRule="auto"/>
              <w:jc w:val="center"/>
              <w:rPr>
                <w:rFonts w:hint="eastAsia" w:ascii="宋体" w:hAnsi="宋体"/>
                <w:bCs/>
                <w:color w:val="auto"/>
                <w:sz w:val="21"/>
                <w:szCs w:val="21"/>
              </w:rPr>
            </w:pPr>
            <w:r>
              <w:rPr>
                <w:rFonts w:hint="eastAsia" w:ascii="宋体" w:hAnsi="宋体"/>
                <w:bCs/>
                <w:color w:val="auto"/>
                <w:sz w:val="21"/>
                <w:szCs w:val="21"/>
              </w:rPr>
              <w:t>软件和信息技术服务业</w:t>
            </w:r>
          </w:p>
        </w:tc>
        <w:tc>
          <w:tcPr>
            <w:tcW w:w="615" w:type="pct"/>
            <w:tcBorders>
              <w:top w:val="single" w:color="000000" w:sz="2" w:space="0"/>
              <w:bottom w:val="single" w:color="000000" w:sz="2" w:space="0"/>
            </w:tcBorders>
            <w:noWrap w:val="0"/>
            <w:vAlign w:val="center"/>
          </w:tcPr>
          <w:p w14:paraId="6986AD90">
            <w:pPr>
              <w:adjustRightInd w:val="0"/>
              <w:snapToGrid w:val="0"/>
              <w:spacing w:line="252" w:lineRule="auto"/>
              <w:jc w:val="center"/>
              <w:rPr>
                <w:rFonts w:hint="eastAsia" w:ascii="宋体" w:hAnsi="宋体" w:cs="宋体"/>
                <w:bCs/>
                <w:color w:val="auto"/>
                <w:sz w:val="21"/>
                <w:szCs w:val="21"/>
              </w:rPr>
            </w:pPr>
            <w:r>
              <w:rPr>
                <w:rFonts w:hint="eastAsia" w:ascii="宋体" w:hAnsi="宋体" w:cs="宋体"/>
                <w:bCs/>
                <w:color w:val="auto"/>
                <w:sz w:val="21"/>
                <w:szCs w:val="21"/>
              </w:rPr>
              <w:t>服务</w:t>
            </w:r>
            <w:r>
              <w:rPr>
                <w:rFonts w:hint="eastAsia" w:ascii="宋体" w:hAnsi="宋体" w:cs="宋体"/>
                <w:bCs/>
                <w:color w:val="auto"/>
                <w:sz w:val="21"/>
                <w:szCs w:val="21"/>
                <w:lang w:val="en-US" w:eastAsia="zh-CN"/>
              </w:rPr>
              <w:t>*</w:t>
            </w:r>
          </w:p>
        </w:tc>
      </w:tr>
    </w:tbl>
    <w:p w14:paraId="538B805D">
      <w:pPr>
        <w:pStyle w:val="2"/>
        <w:numPr>
          <w:ilvl w:val="0"/>
          <w:numId w:val="0"/>
        </w:numPr>
        <w:rPr>
          <w:rFonts w:hint="eastAsia"/>
        </w:rPr>
      </w:pPr>
    </w:p>
    <w:p w14:paraId="77969D9A">
      <w:pPr>
        <w:adjustRightInd w:val="0"/>
        <w:snapToGrid w:val="0"/>
        <w:spacing w:line="252" w:lineRule="auto"/>
        <w:ind w:firstLine="480" w:firstLineChars="200"/>
        <w:outlineLvl w:val="1"/>
        <w:rPr>
          <w:rFonts w:hint="eastAsia" w:ascii="宋体" w:hAnsi="宋体" w:cs="宋体"/>
          <w:b/>
          <w:sz w:val="24"/>
          <w:szCs w:val="24"/>
        </w:rPr>
      </w:pPr>
      <w:r>
        <w:rPr>
          <w:rFonts w:hint="eastAsia" w:ascii="黑体" w:hAnsi="黑体" w:eastAsia="黑体" w:cs="黑体"/>
          <w:sz w:val="24"/>
          <w:szCs w:val="24"/>
        </w:rPr>
        <w:t>四、拟采购标的需要满足的技术、商务要求</w:t>
      </w:r>
    </w:p>
    <w:p w14:paraId="792C9738">
      <w:pPr>
        <w:adjustRightInd w:val="0"/>
        <w:snapToGrid w:val="0"/>
        <w:spacing w:line="252" w:lineRule="auto"/>
        <w:ind w:firstLine="480" w:firstLineChars="200"/>
        <w:outlineLvl w:val="2"/>
        <w:rPr>
          <w:rFonts w:hint="eastAsia" w:ascii="宋体" w:hAnsi="宋体" w:cs="宋体"/>
          <w:bCs/>
          <w:sz w:val="24"/>
          <w:szCs w:val="24"/>
        </w:rPr>
      </w:pPr>
      <w:r>
        <w:rPr>
          <w:rFonts w:hint="eastAsia" w:ascii="黑体" w:hAnsi="黑体" w:eastAsia="黑体" w:cs="黑体"/>
          <w:sz w:val="24"/>
          <w:szCs w:val="24"/>
        </w:rPr>
        <w:t>★</w:t>
      </w:r>
      <w:r>
        <w:rPr>
          <w:rFonts w:hint="eastAsia" w:ascii="宋体" w:hAnsi="宋体" w:cs="宋体"/>
          <w:bCs/>
          <w:sz w:val="24"/>
          <w:szCs w:val="24"/>
        </w:rPr>
        <w:t>（一）技术要求</w:t>
      </w:r>
    </w:p>
    <w:p w14:paraId="52328CE1">
      <w:pPr>
        <w:keepNext/>
        <w:keepLines/>
        <w:widowControl w:val="0"/>
        <w:jc w:val="both"/>
        <w:outlineLvl w:val="3"/>
        <w:rPr>
          <w:rFonts w:hint="eastAsia" w:ascii="Arial" w:hAnsi="Arial" w:eastAsia="Arial" w:cs="Arial"/>
          <w:b/>
          <w:bCs/>
          <w:sz w:val="26"/>
          <w:szCs w:val="26"/>
          <w:highlight w:val="none"/>
          <w:lang w:val="en-US" w:eastAsia="zh-CN" w:bidi="ar-SA"/>
        </w:rPr>
      </w:pPr>
      <w:r>
        <w:rPr>
          <w:rFonts w:hint="eastAsia" w:ascii="Arial" w:hAnsi="Arial" w:eastAsia="Arial" w:cs="Arial"/>
          <w:b/>
          <w:bCs/>
          <w:sz w:val="26"/>
          <w:szCs w:val="26"/>
          <w:highlight w:val="none"/>
          <w:lang w:val="en-US" w:eastAsia="zh-CN" w:bidi="ar-SA"/>
        </w:rPr>
        <w:t>4.</w:t>
      </w:r>
      <w:r>
        <w:rPr>
          <w:rFonts w:hint="default" w:ascii="Arial" w:hAnsi="Arial" w:eastAsia="Arial" w:cs="Arial"/>
          <w:b/>
          <w:bCs/>
          <w:sz w:val="26"/>
          <w:szCs w:val="26"/>
          <w:highlight w:val="none"/>
          <w:lang w:val="en-US" w:eastAsia="zh-CN" w:bidi="ar-SA"/>
        </w:rPr>
        <w:t xml:space="preserve">1 </w:t>
      </w:r>
      <w:r>
        <w:rPr>
          <w:rFonts w:hint="default" w:ascii="Times NR MT Pro" w:hAnsi="Times NR MT Pro" w:eastAsia="Arial" w:cs="Times NR MT Pro"/>
          <w:b/>
          <w:bCs/>
          <w:sz w:val="26"/>
          <w:szCs w:val="26"/>
          <w:highlight w:val="none"/>
          <w:lang w:val="en-US" w:eastAsia="zh-CN" w:bidi="ar-SA"/>
        </w:rPr>
        <w:t>互联网出口-1G带宽</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30507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5DC31E41">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5DA88B15">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389" w:type="dxa"/>
            <w:noWrap w:val="0"/>
            <w:vAlign w:val="center"/>
          </w:tcPr>
          <w:p w14:paraId="6F591331">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4DDD6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19F9DDF1">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1E101E3D">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389" w:type="dxa"/>
            <w:noWrap w:val="0"/>
            <w:vAlign w:val="center"/>
          </w:tcPr>
          <w:p w14:paraId="071BA6EA">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主</w:t>
            </w:r>
            <w:r>
              <w:rPr>
                <w:rFonts w:hint="default" w:ascii="Times New Roman" w:hAnsi="Times New Roman" w:eastAsia="仿宋" w:cs="Times New Roman"/>
                <w:color w:val="auto"/>
                <w:kern w:val="0"/>
                <w:szCs w:val="22"/>
                <w:highlight w:val="none"/>
                <w:lang w:val="en-US" w:eastAsia="zh-CN"/>
              </w:rPr>
              <w:t>要应用于用户的局域网互联或快速浏览互联网。根据使用场景选择 10M~1G不等的速率。通过</w:t>
            </w:r>
            <w:r>
              <w:rPr>
                <w:rFonts w:hint="eastAsia" w:ascii="Times New Roman" w:hAnsi="Times New Roman" w:eastAsia="仿宋" w:cs="Times New Roman"/>
                <w:color w:val="auto"/>
                <w:kern w:val="0"/>
                <w:szCs w:val="22"/>
                <w:highlight w:val="none"/>
                <w:lang w:val="en-US" w:eastAsia="zh-CN"/>
              </w:rPr>
              <w:t>互联网</w:t>
            </w:r>
            <w:r>
              <w:rPr>
                <w:rFonts w:hint="default" w:ascii="Times New Roman" w:hAnsi="Times New Roman" w:eastAsia="仿宋" w:cs="Times New Roman"/>
                <w:color w:val="auto"/>
                <w:kern w:val="0"/>
                <w:szCs w:val="22"/>
                <w:highlight w:val="none"/>
                <w:lang w:val="en-US" w:eastAsia="zh-CN"/>
              </w:rPr>
              <w:t>专线实现数据、语音、图像等业务的安全互联网访问，实现新区各单位、各部门及社会面的资源交换和共享。应用于用户的局域网互联或快速浏览互联网，带宽1G。上限价格14万元/条/年。</w:t>
            </w:r>
          </w:p>
        </w:tc>
      </w:tr>
      <w:tr w14:paraId="3EBAD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5BBF9A96">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739AB3A5">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389" w:type="dxa"/>
            <w:noWrap w:val="0"/>
            <w:vAlign w:val="top"/>
          </w:tcPr>
          <w:p w14:paraId="33202C5D">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2341C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4897B376">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72C194FD">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389" w:type="dxa"/>
            <w:noWrap w:val="0"/>
            <w:vAlign w:val="top"/>
          </w:tcPr>
          <w:p w14:paraId="6E689997">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2D768A39">
      <w:pPr>
        <w:adjustRightInd w:val="0"/>
        <w:snapToGrid w:val="0"/>
        <w:spacing w:line="252" w:lineRule="auto"/>
        <w:ind w:firstLine="480" w:firstLineChars="200"/>
        <w:rPr>
          <w:rFonts w:hint="eastAsia" w:ascii="宋体" w:hAnsi="宋体" w:cs="宋体"/>
          <w:color w:val="0000FF"/>
          <w:sz w:val="24"/>
          <w:szCs w:val="24"/>
        </w:rPr>
      </w:pPr>
    </w:p>
    <w:p w14:paraId="236A9283">
      <w:pPr>
        <w:keepNext/>
        <w:keepLines/>
        <w:widowControl w:val="0"/>
        <w:jc w:val="both"/>
        <w:outlineLvl w:val="3"/>
        <w:rPr>
          <w:rFonts w:hint="eastAsia" w:ascii="Arial" w:hAnsi="Arial" w:eastAsia="Arial" w:cs="Arial"/>
          <w:b/>
          <w:bCs/>
          <w:sz w:val="26"/>
          <w:szCs w:val="26"/>
          <w:highlight w:val="none"/>
          <w:lang w:val="en-US" w:eastAsia="zh-CN" w:bidi="ar-SA"/>
        </w:rPr>
      </w:pPr>
      <w:r>
        <w:rPr>
          <w:rFonts w:hint="eastAsia" w:ascii="Arial" w:hAnsi="Arial" w:eastAsia="Arial" w:cs="Arial"/>
          <w:b/>
          <w:bCs/>
          <w:sz w:val="26"/>
          <w:szCs w:val="26"/>
          <w:highlight w:val="none"/>
          <w:lang w:val="en-US" w:eastAsia="zh-CN" w:bidi="ar-SA"/>
        </w:rPr>
        <w:t>4.2</w:t>
      </w:r>
      <w:r>
        <w:rPr>
          <w:rFonts w:hint="default" w:ascii="Arial" w:hAnsi="Arial" w:eastAsia="Arial" w:cs="Arial"/>
          <w:b/>
          <w:bCs/>
          <w:sz w:val="26"/>
          <w:szCs w:val="26"/>
          <w:highlight w:val="none"/>
          <w:lang w:val="en-US" w:eastAsia="zh-CN" w:bidi="ar-SA"/>
        </w:rPr>
        <w:t xml:space="preserve"> </w:t>
      </w:r>
      <w:r>
        <w:rPr>
          <w:rFonts w:hint="default" w:ascii="Times NR MT Pro" w:hAnsi="Times NR MT Pro" w:eastAsia="Arial" w:cs="Times NR MT Pro"/>
          <w:b/>
          <w:bCs/>
          <w:sz w:val="26"/>
          <w:szCs w:val="26"/>
          <w:highlight w:val="none"/>
          <w:lang w:val="en-US" w:eastAsia="zh-CN" w:bidi="ar-SA"/>
        </w:rPr>
        <w:t>互联网出口-</w:t>
      </w:r>
      <w:r>
        <w:rPr>
          <w:rFonts w:hint="eastAsia" w:ascii="Times NR MT Pro" w:hAnsi="Times NR MT Pro" w:eastAsia="Arial" w:cs="Times NR MT Pro"/>
          <w:b/>
          <w:bCs/>
          <w:sz w:val="26"/>
          <w:szCs w:val="26"/>
          <w:highlight w:val="none"/>
          <w:lang w:val="en-US" w:eastAsia="zh-CN" w:bidi="ar-SA"/>
        </w:rPr>
        <w:t>500M</w:t>
      </w:r>
      <w:r>
        <w:rPr>
          <w:rFonts w:hint="default" w:ascii="Times NR MT Pro" w:hAnsi="Times NR MT Pro" w:eastAsia="Arial" w:cs="Times NR MT Pro"/>
          <w:b/>
          <w:bCs/>
          <w:sz w:val="26"/>
          <w:szCs w:val="26"/>
          <w:highlight w:val="none"/>
          <w:lang w:val="en-US" w:eastAsia="zh-CN" w:bidi="ar-SA"/>
        </w:rPr>
        <w:t>带宽</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3A321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6113A0F0">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62DC3306">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389" w:type="dxa"/>
            <w:noWrap w:val="0"/>
            <w:vAlign w:val="center"/>
          </w:tcPr>
          <w:p w14:paraId="454A6E35">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124FB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42B89234">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2B4EE97A">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389" w:type="dxa"/>
            <w:noWrap w:val="0"/>
            <w:vAlign w:val="center"/>
          </w:tcPr>
          <w:p w14:paraId="3A683A84">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主要应用于用户的局域网互联或快速浏览互联网。根据使用场景选择 10M~500M不等的速率。通过互联</w:t>
            </w:r>
            <w:r>
              <w:rPr>
                <w:rFonts w:hint="eastAsia" w:ascii="Times New Roman" w:hAnsi="Times New Roman" w:eastAsia="仿宋" w:cs="Times New Roman"/>
                <w:color w:val="auto"/>
                <w:sz w:val="21"/>
                <w:szCs w:val="22"/>
                <w:highlight w:val="none"/>
                <w:lang w:val="en-US" w:eastAsia="zh-CN" w:bidi="ar-SA"/>
              </w:rPr>
              <w:t>网</w:t>
            </w:r>
            <w:r>
              <w:rPr>
                <w:rFonts w:hint="default" w:ascii="Times New Roman" w:hAnsi="Times New Roman" w:eastAsia="仿宋" w:cs="Times New Roman"/>
                <w:color w:val="auto"/>
                <w:sz w:val="21"/>
                <w:szCs w:val="22"/>
                <w:highlight w:val="none"/>
                <w:lang w:val="en-US" w:eastAsia="zh-CN" w:bidi="ar-SA"/>
              </w:rPr>
              <w:t>专线实现数据、语音、图像等业务的安全互联网访问，实现新区各单位、各部门及社会面的资源交换和共享。应用于用户的局域网互联或快速浏览互联网，带宽500M。上限价格6万元/条/年。</w:t>
            </w:r>
          </w:p>
        </w:tc>
      </w:tr>
      <w:tr w14:paraId="70D81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2A8E9E61">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2AA7936F">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389" w:type="dxa"/>
            <w:noWrap w:val="0"/>
            <w:vAlign w:val="top"/>
          </w:tcPr>
          <w:p w14:paraId="6DCBCFB1">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5F0B3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5D82AB75">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308ACD74">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389" w:type="dxa"/>
            <w:noWrap w:val="0"/>
            <w:vAlign w:val="top"/>
          </w:tcPr>
          <w:p w14:paraId="53F8067C">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52DB9474">
      <w:pPr>
        <w:adjustRightInd w:val="0"/>
        <w:snapToGrid w:val="0"/>
        <w:spacing w:line="252" w:lineRule="auto"/>
        <w:ind w:firstLine="480" w:firstLineChars="200"/>
        <w:rPr>
          <w:rFonts w:hint="eastAsia" w:ascii="黑体" w:hAnsi="黑体" w:eastAsia="黑体" w:cs="黑体"/>
          <w:sz w:val="24"/>
          <w:szCs w:val="24"/>
        </w:rPr>
      </w:pPr>
    </w:p>
    <w:p w14:paraId="711456F5">
      <w:pPr>
        <w:keepNext/>
        <w:keepLines/>
        <w:widowControl w:val="0"/>
        <w:jc w:val="both"/>
        <w:outlineLvl w:val="3"/>
        <w:rPr>
          <w:rFonts w:hint="eastAsia" w:ascii="黑体" w:hAnsi="黑体" w:eastAsia="黑体" w:cs="黑体"/>
          <w:sz w:val="24"/>
          <w:szCs w:val="24"/>
        </w:rPr>
      </w:pPr>
      <w:r>
        <w:rPr>
          <w:rFonts w:hint="eastAsia" w:ascii="Arial" w:hAnsi="Arial" w:eastAsia="Arial" w:cs="Arial"/>
          <w:b/>
          <w:bCs/>
          <w:sz w:val="26"/>
          <w:szCs w:val="26"/>
          <w:highlight w:val="none"/>
          <w:lang w:val="en-US" w:eastAsia="zh-CN" w:bidi="ar-SA"/>
        </w:rPr>
        <w:t>4.3</w:t>
      </w:r>
      <w:r>
        <w:rPr>
          <w:rFonts w:hint="default" w:ascii="Arial" w:hAnsi="Arial" w:eastAsia="Arial" w:cs="Arial"/>
          <w:b/>
          <w:bCs/>
          <w:sz w:val="26"/>
          <w:szCs w:val="26"/>
          <w:highlight w:val="none"/>
          <w:lang w:val="en-US" w:eastAsia="zh-CN" w:bidi="ar-SA"/>
        </w:rPr>
        <w:t xml:space="preserve"> 基础点位链路-千兆双芯裸光纤</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7CF6C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6A98EC24">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2EE152BA">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389" w:type="dxa"/>
            <w:noWrap w:val="0"/>
            <w:vAlign w:val="center"/>
          </w:tcPr>
          <w:p w14:paraId="121E7130">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57498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3213BDE9">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06CC53D6">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389" w:type="dxa"/>
            <w:noWrap w:val="0"/>
            <w:vAlign w:val="center"/>
          </w:tcPr>
          <w:p w14:paraId="26CC6FA0">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供应商提供光纤物理通道，不提供数据处理服务，整条光纤干线也不经过任何数据处理设备，用于政务外网各点位间数据、语音、图像等业务的传输，双芯对应上下行数据传输。应用于政务外网点位链路接入。上限价格3000元/条/年。</w:t>
            </w:r>
          </w:p>
        </w:tc>
      </w:tr>
      <w:tr w14:paraId="355B3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38D7B2A9">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48CE1743">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389" w:type="dxa"/>
            <w:noWrap w:val="0"/>
            <w:vAlign w:val="top"/>
          </w:tcPr>
          <w:p w14:paraId="29611259">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20F2F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3152C045">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1859708B">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389" w:type="dxa"/>
            <w:noWrap w:val="0"/>
            <w:vAlign w:val="top"/>
          </w:tcPr>
          <w:p w14:paraId="053E9976">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1DD8A9E5">
      <w:pPr>
        <w:adjustRightInd w:val="0"/>
        <w:snapToGrid w:val="0"/>
        <w:spacing w:line="252" w:lineRule="auto"/>
        <w:ind w:firstLine="480" w:firstLineChars="200"/>
        <w:rPr>
          <w:rFonts w:hint="eastAsia" w:ascii="黑体" w:hAnsi="黑体" w:eastAsia="黑体" w:cs="黑体"/>
          <w:sz w:val="24"/>
          <w:szCs w:val="24"/>
        </w:rPr>
      </w:pPr>
    </w:p>
    <w:p w14:paraId="6BB0CFBC">
      <w:pPr>
        <w:keepNext/>
        <w:keepLines/>
        <w:widowControl w:val="0"/>
        <w:jc w:val="both"/>
        <w:outlineLvl w:val="3"/>
        <w:rPr>
          <w:rFonts w:hint="eastAsia" w:ascii="黑体" w:hAnsi="黑体" w:eastAsia="黑体" w:cs="黑体"/>
          <w:sz w:val="24"/>
          <w:szCs w:val="24"/>
        </w:rPr>
      </w:pPr>
      <w:r>
        <w:rPr>
          <w:rFonts w:hint="eastAsia" w:ascii="Arial" w:hAnsi="Arial" w:eastAsia="Arial" w:cs="Arial"/>
          <w:b/>
          <w:bCs/>
          <w:sz w:val="26"/>
          <w:szCs w:val="26"/>
          <w:highlight w:val="none"/>
          <w:lang w:val="en-US" w:eastAsia="zh-CN" w:bidi="ar-SA"/>
        </w:rPr>
        <w:t>4.4</w:t>
      </w:r>
      <w:r>
        <w:rPr>
          <w:rFonts w:hint="default" w:ascii="Arial" w:hAnsi="Arial" w:eastAsia="Arial" w:cs="Arial"/>
          <w:b/>
          <w:bCs/>
          <w:sz w:val="26"/>
          <w:szCs w:val="26"/>
          <w:highlight w:val="none"/>
          <w:lang w:val="en-US" w:eastAsia="zh-CN" w:bidi="ar-SA"/>
        </w:rPr>
        <w:t xml:space="preserve"> 基础点位链路-千兆数字电路</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10599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59A62E1A">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6312511B">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389" w:type="dxa"/>
            <w:noWrap w:val="0"/>
            <w:vAlign w:val="center"/>
          </w:tcPr>
          <w:p w14:paraId="56DDC400">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77997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55A4602D">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209E82DC">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389" w:type="dxa"/>
            <w:noWrap w:val="0"/>
            <w:vAlign w:val="center"/>
          </w:tcPr>
          <w:p w14:paraId="5CE98B71">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与以太网进行数据点对点的传输，在城域汇聚层，实现网络边缘节点到中心节点的业务汇聚，实现点位间必要的数据、语音、图像等业务的传输。涉及城域网汇聚层数据处理的点位数据传输，可应用于新区点位接入。上限价格 3000元/条/年。</w:t>
            </w:r>
          </w:p>
        </w:tc>
      </w:tr>
      <w:tr w14:paraId="677FD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432D89FC">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11776A3E">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389" w:type="dxa"/>
            <w:noWrap w:val="0"/>
            <w:vAlign w:val="top"/>
          </w:tcPr>
          <w:p w14:paraId="74EE72FD">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38C46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0605E450">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6933DFA2">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389" w:type="dxa"/>
            <w:noWrap w:val="0"/>
            <w:vAlign w:val="top"/>
          </w:tcPr>
          <w:p w14:paraId="5946A24F">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1FA15981">
      <w:pPr>
        <w:adjustRightInd w:val="0"/>
        <w:snapToGrid w:val="0"/>
        <w:spacing w:line="252" w:lineRule="auto"/>
        <w:ind w:firstLine="480" w:firstLineChars="200"/>
        <w:rPr>
          <w:rFonts w:hint="eastAsia" w:ascii="黑体" w:hAnsi="黑体" w:eastAsia="黑体" w:cs="黑体"/>
          <w:sz w:val="24"/>
          <w:szCs w:val="24"/>
        </w:rPr>
      </w:pPr>
    </w:p>
    <w:p w14:paraId="201EE172">
      <w:pPr>
        <w:keepNext/>
        <w:keepLines/>
        <w:widowControl w:val="0"/>
        <w:jc w:val="both"/>
        <w:outlineLvl w:val="3"/>
        <w:rPr>
          <w:rFonts w:hint="eastAsia" w:ascii="黑体" w:hAnsi="黑体" w:eastAsia="黑体" w:cs="黑体"/>
          <w:sz w:val="24"/>
          <w:szCs w:val="24"/>
        </w:rPr>
      </w:pPr>
      <w:r>
        <w:rPr>
          <w:rFonts w:hint="eastAsia" w:ascii="Arial" w:hAnsi="Arial" w:eastAsia="Arial" w:cs="Arial"/>
          <w:b/>
          <w:bCs/>
          <w:sz w:val="26"/>
          <w:szCs w:val="26"/>
          <w:highlight w:val="none"/>
          <w:lang w:val="en-US" w:eastAsia="zh-CN" w:bidi="ar-SA"/>
        </w:rPr>
        <w:t>4.5</w:t>
      </w:r>
      <w:r>
        <w:rPr>
          <w:rFonts w:hint="default" w:ascii="Arial" w:hAnsi="Arial" w:eastAsia="Arial" w:cs="Arial"/>
          <w:b/>
          <w:bCs/>
          <w:sz w:val="26"/>
          <w:szCs w:val="26"/>
          <w:highlight w:val="none"/>
          <w:lang w:val="en-US" w:eastAsia="zh-CN" w:bidi="ar-SA"/>
        </w:rPr>
        <w:t xml:space="preserve"> 两点间专线链路-千兆双芯裸光纤</w:t>
      </w:r>
    </w:p>
    <w:tbl>
      <w:tblPr>
        <w:tblStyle w:val="313"/>
        <w:tblW w:w="978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389"/>
      </w:tblGrid>
      <w:tr w14:paraId="7BE235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378A0EAE">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0AEB374E">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389" w:type="dxa"/>
            <w:noWrap w:val="0"/>
            <w:vAlign w:val="center"/>
          </w:tcPr>
          <w:p w14:paraId="13CF02D9">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6CF69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22F50545">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427C0EE4">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389" w:type="dxa"/>
            <w:noWrap w:val="0"/>
            <w:vAlign w:val="center"/>
          </w:tcPr>
          <w:p w14:paraId="7CD64827">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供应商提供光纤物理通道，不提供数据处理服务，整条光纤干线也不经过任何数据处理设备，用于政务外网各点位间数据、语音、图像等业务的传输，千兆双芯对应上下行数据传输。应用于新区内两点间直接数据传输。上限价格5000元/条/年。</w:t>
            </w:r>
          </w:p>
        </w:tc>
      </w:tr>
      <w:tr w14:paraId="7BDF1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417D6BA8">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3AF4251F">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389" w:type="dxa"/>
            <w:noWrap w:val="0"/>
            <w:vAlign w:val="top"/>
          </w:tcPr>
          <w:p w14:paraId="288F4741">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3572F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5F293EB4">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6644FB3D">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389" w:type="dxa"/>
            <w:noWrap w:val="0"/>
            <w:vAlign w:val="top"/>
          </w:tcPr>
          <w:p w14:paraId="11BCF852">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542873FC">
      <w:pPr>
        <w:adjustRightInd w:val="0"/>
        <w:snapToGrid w:val="0"/>
        <w:spacing w:line="252" w:lineRule="auto"/>
        <w:ind w:firstLine="480" w:firstLineChars="200"/>
        <w:rPr>
          <w:rFonts w:hint="eastAsia" w:ascii="黑体" w:hAnsi="黑体" w:eastAsia="黑体" w:cs="黑体"/>
          <w:sz w:val="24"/>
          <w:szCs w:val="24"/>
        </w:rPr>
      </w:pPr>
    </w:p>
    <w:p w14:paraId="6C1C8996">
      <w:pPr>
        <w:keepNext/>
        <w:keepLines/>
        <w:widowControl w:val="0"/>
        <w:jc w:val="both"/>
        <w:outlineLvl w:val="3"/>
        <w:rPr>
          <w:rFonts w:hint="eastAsia" w:ascii="黑体" w:hAnsi="黑体" w:eastAsia="黑体" w:cs="黑体"/>
          <w:sz w:val="24"/>
          <w:szCs w:val="24"/>
        </w:rPr>
      </w:pPr>
      <w:r>
        <w:rPr>
          <w:rFonts w:hint="eastAsia" w:ascii="Arial" w:hAnsi="Arial" w:eastAsia="Arial" w:cs="Arial"/>
          <w:b/>
          <w:bCs/>
          <w:sz w:val="26"/>
          <w:szCs w:val="26"/>
          <w:highlight w:val="none"/>
          <w:lang w:val="en-US" w:eastAsia="zh-CN" w:bidi="ar-SA"/>
        </w:rPr>
        <w:t xml:space="preserve">4.6 </w:t>
      </w:r>
      <w:r>
        <w:rPr>
          <w:rFonts w:hint="default" w:ascii="Times NR MT Pro" w:hAnsi="Times NR MT Pro" w:eastAsia="Arial" w:cs="Times NR MT Pro"/>
          <w:b/>
          <w:bCs/>
          <w:sz w:val="26"/>
          <w:szCs w:val="26"/>
          <w:highlight w:val="none"/>
          <w:lang w:val="en-US" w:eastAsia="zh-CN" w:bidi="ar-SA"/>
        </w:rPr>
        <w:t>VPN组网模式链路-</w:t>
      </w:r>
      <w:r>
        <w:rPr>
          <w:rFonts w:hint="eastAsia" w:ascii="Times NR MT Pro" w:hAnsi="Times NR MT Pro" w:eastAsia="Arial" w:cs="Times NR MT Pro"/>
          <w:b/>
          <w:bCs/>
          <w:sz w:val="26"/>
          <w:szCs w:val="26"/>
          <w:highlight w:val="none"/>
          <w:lang w:val="en-US" w:eastAsia="zh-CN" w:bidi="ar-SA"/>
        </w:rPr>
        <w:t>1G</w:t>
      </w:r>
      <w:r>
        <w:rPr>
          <w:rFonts w:hint="default" w:ascii="Times NR MT Pro" w:hAnsi="Times NR MT Pro" w:eastAsia="Arial" w:cs="Times NR MT Pro"/>
          <w:b/>
          <w:bCs/>
          <w:sz w:val="26"/>
          <w:szCs w:val="26"/>
          <w:highlight w:val="none"/>
          <w:lang w:val="en-US" w:eastAsia="zh-CN" w:bidi="ar-SA"/>
        </w:rPr>
        <w:t>带宽</w:t>
      </w:r>
    </w:p>
    <w:tbl>
      <w:tblPr>
        <w:tblStyle w:val="313"/>
        <w:tblW w:w="982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429"/>
      </w:tblGrid>
      <w:tr w14:paraId="37783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3451388F">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2CC18E55">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429" w:type="dxa"/>
            <w:noWrap w:val="0"/>
            <w:vAlign w:val="center"/>
          </w:tcPr>
          <w:p w14:paraId="6AA7CD16">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4276B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3897B430">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1FA1FDE4">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429" w:type="dxa"/>
            <w:noWrap w:val="0"/>
            <w:vAlign w:val="center"/>
          </w:tcPr>
          <w:p w14:paraId="41216A02">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针对VPN网络任意两点之间连接没有传统专网所需的端到端物理链路的虚拟网情况，通过架构在公用网络服务商所提供的网络平台上，构建逻辑网络用以传输业务数据。覆盖视频汇聚链路接入，带宽不小于</w:t>
            </w:r>
            <w:r>
              <w:rPr>
                <w:rFonts w:hint="eastAsia" w:ascii="Times New Roman" w:hAnsi="Times New Roman" w:eastAsia="仿宋" w:cs="Times New Roman"/>
                <w:color w:val="auto"/>
                <w:sz w:val="21"/>
                <w:szCs w:val="22"/>
                <w:highlight w:val="none"/>
                <w:lang w:val="en-US" w:eastAsia="zh-CN" w:bidi="ar-SA"/>
              </w:rPr>
              <w:t>1G</w:t>
            </w:r>
            <w:r>
              <w:rPr>
                <w:rFonts w:hint="default" w:ascii="Times New Roman" w:hAnsi="Times New Roman" w:eastAsia="仿宋" w:cs="Times New Roman"/>
                <w:color w:val="auto"/>
                <w:sz w:val="21"/>
                <w:szCs w:val="22"/>
                <w:highlight w:val="none"/>
                <w:lang w:val="en-US" w:eastAsia="zh-CN" w:bidi="ar-SA"/>
              </w:rPr>
              <w:t>。上限价格</w:t>
            </w:r>
            <w:r>
              <w:rPr>
                <w:rFonts w:hint="eastAsia" w:ascii="Times New Roman" w:hAnsi="Times New Roman" w:eastAsia="仿宋" w:cs="Times New Roman"/>
                <w:color w:val="auto"/>
                <w:sz w:val="21"/>
                <w:szCs w:val="22"/>
                <w:highlight w:val="none"/>
                <w:lang w:val="en-US" w:eastAsia="zh-CN" w:bidi="ar-SA"/>
              </w:rPr>
              <w:t>30</w:t>
            </w:r>
            <w:r>
              <w:rPr>
                <w:rFonts w:hint="default" w:ascii="Times New Roman" w:hAnsi="Times New Roman" w:eastAsia="仿宋" w:cs="Times New Roman"/>
                <w:color w:val="auto"/>
                <w:sz w:val="21"/>
                <w:szCs w:val="22"/>
                <w:highlight w:val="none"/>
                <w:lang w:val="en-US" w:eastAsia="zh-CN" w:bidi="ar-SA"/>
              </w:rPr>
              <w:t>00元/条/年。</w:t>
            </w:r>
          </w:p>
        </w:tc>
      </w:tr>
      <w:tr w14:paraId="2F052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14B139F8">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0737CDB1">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429" w:type="dxa"/>
            <w:noWrap w:val="0"/>
            <w:vAlign w:val="top"/>
          </w:tcPr>
          <w:p w14:paraId="4BBCE382">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2F18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7364C51F">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44744581">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429" w:type="dxa"/>
            <w:noWrap w:val="0"/>
            <w:vAlign w:val="top"/>
          </w:tcPr>
          <w:p w14:paraId="23EB0DE2">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00202BD5">
      <w:pPr>
        <w:adjustRightInd w:val="0"/>
        <w:snapToGrid w:val="0"/>
        <w:spacing w:line="252" w:lineRule="auto"/>
        <w:ind w:firstLine="480" w:firstLineChars="200"/>
        <w:rPr>
          <w:rFonts w:hint="eastAsia" w:ascii="黑体" w:hAnsi="黑体" w:eastAsia="黑体" w:cs="黑体"/>
          <w:sz w:val="24"/>
          <w:szCs w:val="24"/>
        </w:rPr>
      </w:pPr>
    </w:p>
    <w:p w14:paraId="4FC931A6">
      <w:pPr>
        <w:keepNext/>
        <w:keepLines/>
        <w:widowControl w:val="0"/>
        <w:jc w:val="both"/>
        <w:outlineLvl w:val="3"/>
        <w:rPr>
          <w:rFonts w:hint="eastAsia" w:ascii="黑体" w:hAnsi="黑体" w:eastAsia="黑体" w:cs="黑体"/>
          <w:sz w:val="24"/>
          <w:szCs w:val="24"/>
        </w:rPr>
      </w:pPr>
      <w:r>
        <w:rPr>
          <w:rFonts w:hint="eastAsia" w:ascii="Arial" w:hAnsi="Arial" w:eastAsia="Arial" w:cs="Arial"/>
          <w:b/>
          <w:bCs/>
          <w:sz w:val="26"/>
          <w:szCs w:val="26"/>
          <w:highlight w:val="none"/>
          <w:lang w:val="en-US" w:eastAsia="zh-CN" w:bidi="ar-SA"/>
        </w:rPr>
        <w:t xml:space="preserve">4.7 </w:t>
      </w:r>
      <w:r>
        <w:rPr>
          <w:rFonts w:hint="default" w:ascii="Times NR MT Pro" w:hAnsi="Times NR MT Pro" w:eastAsia="Arial" w:cs="Times NR MT Pro"/>
          <w:b/>
          <w:bCs/>
          <w:sz w:val="26"/>
          <w:szCs w:val="26"/>
          <w:highlight w:val="none"/>
          <w:lang w:val="en-US" w:eastAsia="zh-CN" w:bidi="ar-SA"/>
        </w:rPr>
        <w:t>VPN组网模式链路-20M带宽</w:t>
      </w:r>
    </w:p>
    <w:tbl>
      <w:tblPr>
        <w:tblStyle w:val="313"/>
        <w:tblW w:w="980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5"/>
        <w:gridCol w:w="1587"/>
        <w:gridCol w:w="7415"/>
      </w:tblGrid>
      <w:tr w14:paraId="76105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805" w:type="dxa"/>
            <w:noWrap w:val="0"/>
            <w:vAlign w:val="center"/>
          </w:tcPr>
          <w:p w14:paraId="2EF8826D">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序号</w:t>
            </w:r>
          </w:p>
        </w:tc>
        <w:tc>
          <w:tcPr>
            <w:tcW w:w="1587" w:type="dxa"/>
            <w:noWrap w:val="0"/>
            <w:vAlign w:val="center"/>
          </w:tcPr>
          <w:p w14:paraId="1B2A2DF1">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3"/>
                <w:sz w:val="24"/>
                <w:szCs w:val="24"/>
                <w:highlight w:val="none"/>
                <w:lang w:val="en-US" w:eastAsia="zh-CN" w:bidi="ar-SA"/>
              </w:rPr>
              <w:t>名称</w:t>
            </w:r>
          </w:p>
        </w:tc>
        <w:tc>
          <w:tcPr>
            <w:tcW w:w="7415" w:type="dxa"/>
            <w:noWrap w:val="0"/>
            <w:vAlign w:val="center"/>
          </w:tcPr>
          <w:p w14:paraId="667ACACE">
            <w:pPr>
              <w:widowControl w:val="0"/>
              <w:jc w:val="center"/>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1"/>
                <w:sz w:val="24"/>
                <w:szCs w:val="24"/>
                <w:highlight w:val="none"/>
                <w:lang w:val="en-US" w:eastAsia="zh-CN" w:bidi="ar-SA"/>
              </w:rPr>
              <w:t>功能、性能、配置要求</w:t>
            </w:r>
          </w:p>
        </w:tc>
      </w:tr>
      <w:tr w14:paraId="462DF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3" w:hRule="atLeast"/>
        </w:trPr>
        <w:tc>
          <w:tcPr>
            <w:tcW w:w="805" w:type="dxa"/>
            <w:noWrap w:val="0"/>
            <w:vAlign w:val="center"/>
          </w:tcPr>
          <w:p w14:paraId="27F92473">
            <w:pPr>
              <w:widowControl w:val="0"/>
              <w:ind w:left="913"/>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r>
              <w:rPr>
                <w:rFonts w:hint="default" w:ascii="宋体" w:hAnsi="宋体" w:eastAsia="宋体" w:cs="宋体"/>
                <w:color w:val="auto"/>
                <w:sz w:val="24"/>
                <w:szCs w:val="24"/>
                <w:highlight w:val="none"/>
                <w:lang w:val="en-US" w:eastAsia="zh-CN" w:bidi="ar-SA"/>
              </w:rPr>
              <w:t>1</w:t>
            </w:r>
          </w:p>
        </w:tc>
        <w:tc>
          <w:tcPr>
            <w:tcW w:w="1587" w:type="dxa"/>
            <w:noWrap w:val="0"/>
            <w:vAlign w:val="center"/>
          </w:tcPr>
          <w:p w14:paraId="41192E3A">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★实质性要求</w:t>
            </w:r>
          </w:p>
        </w:tc>
        <w:tc>
          <w:tcPr>
            <w:tcW w:w="7415" w:type="dxa"/>
            <w:noWrap w:val="0"/>
            <w:vAlign w:val="center"/>
          </w:tcPr>
          <w:p w14:paraId="1D26A07D">
            <w:pPr>
              <w:pStyle w:val="327"/>
              <w:ind w:left="114" w:right="146" w:firstLine="1"/>
              <w:jc w:val="both"/>
              <w:rPr>
                <w:rFonts w:hint="default" w:ascii="Times New Roman" w:hAnsi="Times New Roman" w:eastAsia="仿宋" w:cs="Times New Roman"/>
                <w:color w:val="auto"/>
                <w:sz w:val="21"/>
                <w:szCs w:val="22"/>
                <w:highlight w:val="none"/>
                <w:lang w:val="en-US" w:eastAsia="zh-CN" w:bidi="ar-SA"/>
              </w:rPr>
            </w:pPr>
            <w:r>
              <w:rPr>
                <w:rFonts w:hint="default" w:ascii="Times New Roman" w:hAnsi="Times New Roman" w:eastAsia="仿宋" w:cs="Times New Roman"/>
                <w:color w:val="auto"/>
                <w:sz w:val="21"/>
                <w:szCs w:val="22"/>
                <w:highlight w:val="none"/>
                <w:lang w:val="en-US" w:eastAsia="zh-CN" w:bidi="ar-SA"/>
              </w:rPr>
              <w:t>针对VPN网络任意两点之间连接没有传统专网所需的端到端物理链路的虚拟网情况，通过架构在公用网络服务商所提供的网络平台上，构建逻辑网络用以传输业务数据。响应新区视频监控前端接入等相关应用，带宽不小于 20M。上限价格1200元/条/年。</w:t>
            </w:r>
          </w:p>
        </w:tc>
      </w:tr>
      <w:tr w14:paraId="5CDCC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6" w:hRule="atLeast"/>
        </w:trPr>
        <w:tc>
          <w:tcPr>
            <w:tcW w:w="805" w:type="dxa"/>
            <w:noWrap w:val="0"/>
            <w:vAlign w:val="top"/>
          </w:tcPr>
          <w:p w14:paraId="32EC295A">
            <w:pPr>
              <w:widowControl w:val="0"/>
              <w:ind w:left="898"/>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2</w:t>
            </w:r>
          </w:p>
        </w:tc>
        <w:tc>
          <w:tcPr>
            <w:tcW w:w="1587" w:type="dxa"/>
            <w:noWrap w:val="0"/>
            <w:vAlign w:val="top"/>
          </w:tcPr>
          <w:p w14:paraId="71570E04">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非实质性要求</w:t>
            </w:r>
          </w:p>
        </w:tc>
        <w:tc>
          <w:tcPr>
            <w:tcW w:w="7415" w:type="dxa"/>
            <w:noWrap w:val="0"/>
            <w:vAlign w:val="top"/>
          </w:tcPr>
          <w:p w14:paraId="47E04D08">
            <w:pPr>
              <w:widowControl w:val="0"/>
              <w:ind w:right="146"/>
              <w:jc w:val="both"/>
              <w:rPr>
                <w:rFonts w:hint="default" w:ascii="Times New Roman" w:hAnsi="Times New Roman" w:eastAsia="仿宋" w:cs="Times New Roman"/>
                <w:color w:val="auto"/>
                <w:sz w:val="21"/>
                <w:szCs w:val="22"/>
                <w:highlight w:val="none"/>
                <w:lang w:val="en-US" w:eastAsia="zh-CN" w:bidi="ar-SA"/>
              </w:rPr>
            </w:pPr>
            <w:r>
              <w:rPr>
                <w:rFonts w:hint="eastAsia" w:ascii="Times New Roman" w:hAnsi="Times New Roman" w:eastAsia="仿宋" w:cs="Times New Roman"/>
                <w:color w:val="auto"/>
                <w:sz w:val="21"/>
                <w:szCs w:val="22"/>
                <w:highlight w:val="none"/>
                <w:lang w:val="en-US" w:eastAsia="zh-CN" w:bidi="ar-SA"/>
              </w:rPr>
              <w:t>无</w:t>
            </w:r>
          </w:p>
        </w:tc>
      </w:tr>
      <w:tr w14:paraId="0C16A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805" w:type="dxa"/>
            <w:noWrap w:val="0"/>
            <w:vAlign w:val="top"/>
          </w:tcPr>
          <w:p w14:paraId="588387E2">
            <w:pPr>
              <w:widowControl w:val="0"/>
              <w:ind w:left="90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3</w:t>
            </w:r>
          </w:p>
        </w:tc>
        <w:tc>
          <w:tcPr>
            <w:tcW w:w="1587" w:type="dxa"/>
            <w:noWrap w:val="0"/>
            <w:vAlign w:val="top"/>
          </w:tcPr>
          <w:p w14:paraId="33A13754">
            <w:pPr>
              <w:widowControl w:val="0"/>
              <w:jc w:val="both"/>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参考图片</w:t>
            </w:r>
          </w:p>
        </w:tc>
        <w:tc>
          <w:tcPr>
            <w:tcW w:w="7415" w:type="dxa"/>
            <w:noWrap w:val="0"/>
            <w:vAlign w:val="top"/>
          </w:tcPr>
          <w:p w14:paraId="38C23677">
            <w:pPr>
              <w:pStyle w:val="327"/>
              <w:rPr>
                <w:rFonts w:hint="eastAsia" w:ascii="宋体" w:hAnsi="宋体" w:eastAsia="宋体" w:cs="宋体"/>
                <w:color w:val="auto"/>
                <w:sz w:val="24"/>
                <w:szCs w:val="24"/>
                <w:highlight w:val="none"/>
                <w:lang w:val="en-US" w:eastAsia="zh-CN" w:bidi="ar-SA"/>
              </w:rPr>
            </w:pPr>
            <w:r>
              <w:rPr>
                <w:rFonts w:hint="eastAsia" w:ascii="Times New Roman" w:hAnsi="Times New Roman" w:eastAsia="仿宋" w:cs="Times New Roman"/>
                <w:color w:val="auto"/>
                <w:kern w:val="0"/>
                <w:szCs w:val="22"/>
                <w:highlight w:val="none"/>
                <w:lang w:val="en-US" w:eastAsia="zh-CN"/>
              </w:rPr>
              <w:t>暂无内容</w:t>
            </w:r>
          </w:p>
        </w:tc>
      </w:tr>
    </w:tbl>
    <w:p w14:paraId="7A4E420A">
      <w:pPr>
        <w:adjustRightInd w:val="0"/>
        <w:snapToGrid w:val="0"/>
        <w:spacing w:line="252" w:lineRule="auto"/>
        <w:ind w:firstLine="480" w:firstLineChars="200"/>
        <w:rPr>
          <w:rFonts w:hint="eastAsia" w:ascii="黑体" w:hAnsi="黑体" w:eastAsia="黑体" w:cs="黑体"/>
          <w:sz w:val="24"/>
          <w:szCs w:val="24"/>
        </w:rPr>
      </w:pPr>
    </w:p>
    <w:p w14:paraId="6C0A2C00">
      <w:pPr>
        <w:adjustRightInd w:val="0"/>
        <w:snapToGrid w:val="0"/>
        <w:spacing w:line="252" w:lineRule="auto"/>
        <w:ind w:firstLine="480" w:firstLineChars="200"/>
        <w:outlineLvl w:val="2"/>
        <w:rPr>
          <w:rFonts w:hint="eastAsia" w:ascii="宋体" w:hAnsi="宋体" w:cs="宋体"/>
          <w:bCs/>
          <w:color w:val="auto"/>
          <w:sz w:val="24"/>
          <w:szCs w:val="24"/>
        </w:rPr>
      </w:pPr>
      <w:r>
        <w:rPr>
          <w:rFonts w:hint="eastAsia" w:ascii="黑体" w:hAnsi="黑体" w:eastAsia="黑体" w:cs="黑体"/>
          <w:color w:val="auto"/>
          <w:sz w:val="24"/>
          <w:szCs w:val="24"/>
        </w:rPr>
        <w:t>★</w:t>
      </w:r>
      <w:r>
        <w:rPr>
          <w:rFonts w:hint="eastAsia" w:ascii="宋体" w:hAnsi="宋体" w:cs="宋体"/>
          <w:bCs/>
          <w:color w:val="auto"/>
          <w:sz w:val="24"/>
          <w:szCs w:val="24"/>
        </w:rPr>
        <w:t>（二）商务要求</w:t>
      </w:r>
    </w:p>
    <w:p w14:paraId="358CA7DC">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ascii="宋体" w:hAnsi="宋体"/>
          <w:color w:val="auto"/>
          <w:kern w:val="0"/>
          <w:sz w:val="24"/>
          <w:szCs w:val="24"/>
        </w:rPr>
      </w:pPr>
      <w:r>
        <w:rPr>
          <w:rFonts w:hint="eastAsia" w:ascii="宋体" w:hAnsi="宋体"/>
          <w:color w:val="auto"/>
          <w:kern w:val="0"/>
          <w:sz w:val="24"/>
          <w:szCs w:val="24"/>
        </w:rPr>
        <w:t>1.</w:t>
      </w:r>
      <w:r>
        <w:rPr>
          <w:rFonts w:ascii="宋体" w:hAnsi="宋体"/>
          <w:color w:val="auto"/>
          <w:kern w:val="0"/>
          <w:sz w:val="24"/>
          <w:szCs w:val="24"/>
        </w:rPr>
        <w:t>报价要求</w:t>
      </w:r>
    </w:p>
    <w:p w14:paraId="0CE982BF">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21C6814F">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（2）供应商的任何错漏、优惠、竞争性报价不得作为减轻责任、减少服务、增加收费、降低服务质量的理由。</w:t>
      </w:r>
    </w:p>
    <w:p w14:paraId="1D4934E7">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（3）供应商报价除包含招标文件中列明的项目外，还应包括保障服务正常运行应当具有的物资和服务，对服务正常运行应当具有的物资和服务理解不一致的以采购单位理解为准。</w:t>
      </w:r>
    </w:p>
    <w:p w14:paraId="1438F773">
      <w:pPr>
        <w:adjustRightInd w:val="0"/>
        <w:snapToGrid w:val="0"/>
        <w:spacing w:line="252" w:lineRule="auto"/>
        <w:ind w:firstLine="480" w:firstLineChars="200"/>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4</w:t>
      </w:r>
      <w:r>
        <w:rPr>
          <w:rFonts w:hint="eastAsia" w:ascii="宋体" w:hAnsi="宋体" w:cs="宋体"/>
          <w:sz w:val="24"/>
          <w:szCs w:val="24"/>
          <w:lang w:eastAsia="zh-CN"/>
        </w:rPr>
        <w:t>）请供应商参照附件《投标分项报价表》完成各类产品单年度报价，并按照相关计算公式完成项目三年总报价。</w:t>
      </w:r>
    </w:p>
    <w:p w14:paraId="23128C3C">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hint="eastAsia" w:ascii="宋体" w:hAnsi="宋体" w:cs="宋体"/>
          <w:bCs/>
          <w:color w:val="auto"/>
          <w:sz w:val="24"/>
          <w:szCs w:val="24"/>
        </w:rPr>
      </w:pPr>
      <w:r>
        <w:rPr>
          <w:rFonts w:hint="eastAsia" w:ascii="宋体" w:hAnsi="宋体" w:cs="宋体"/>
          <w:bCs/>
          <w:color w:val="auto"/>
          <w:sz w:val="24"/>
          <w:szCs w:val="24"/>
        </w:rPr>
        <w:t>2.实施要求</w:t>
      </w:r>
    </w:p>
    <w:p w14:paraId="18B0CCED">
      <w:pPr>
        <w:adjustRightInd w:val="0"/>
        <w:snapToGrid w:val="0"/>
        <w:spacing w:line="252" w:lineRule="auto"/>
        <w:ind w:firstLine="480" w:firstLineChars="200"/>
        <w:rPr>
          <w:rFonts w:ascii="宋体" w:hAnsi="宋体" w:cs="宋体"/>
          <w:color w:val="auto"/>
          <w:sz w:val="24"/>
          <w:szCs w:val="24"/>
        </w:rPr>
      </w:pPr>
      <w:r>
        <w:rPr>
          <w:rFonts w:ascii="宋体" w:hAnsi="宋体" w:cs="宋体"/>
          <w:color w:val="auto"/>
          <w:sz w:val="24"/>
          <w:szCs w:val="24"/>
        </w:rPr>
        <w:t>（1）总体要求</w:t>
      </w:r>
    </w:p>
    <w:p w14:paraId="3D14AF27">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rPr>
        <w:t>通过整合现有网络，确保架构安全、汇聚规划合理。通过规整链路类型，明确对应作用及使用场景。通过建设传输局域网，满足带宽需求和对各汇聚区域的统一管理、协同传输（含点位接入层与业务传送层）。</w:t>
      </w:r>
    </w:p>
    <w:p w14:paraId="78FD8AB1">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①</w:t>
      </w:r>
      <w:r>
        <w:rPr>
          <w:rFonts w:hint="eastAsia" w:ascii="宋体" w:hAnsi="宋体" w:cs="宋体"/>
          <w:color w:val="auto"/>
          <w:sz w:val="24"/>
          <w:szCs w:val="24"/>
        </w:rPr>
        <w:t>根据点位位置和点位性质，划分汇聚区，汇聚区域数量按需设定；</w:t>
      </w:r>
    </w:p>
    <w:p w14:paraId="4888F9BF">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②</w:t>
      </w:r>
      <w:r>
        <w:rPr>
          <w:rFonts w:hint="eastAsia" w:ascii="宋体" w:hAnsi="宋体" w:cs="宋体"/>
          <w:color w:val="auto"/>
          <w:sz w:val="24"/>
          <w:szCs w:val="24"/>
        </w:rPr>
        <w:t>各单位终端：各单位终端出1000M端口，接入各汇聚区交换机，经汇聚区交换机汇聚后通过主备链路10G端口接入运营商传输网。</w:t>
      </w:r>
    </w:p>
    <w:p w14:paraId="44C70118">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③</w:t>
      </w:r>
      <w:r>
        <w:rPr>
          <w:rFonts w:hint="eastAsia" w:ascii="宋体" w:hAnsi="宋体" w:cs="宋体"/>
          <w:color w:val="auto"/>
          <w:sz w:val="24"/>
          <w:szCs w:val="24"/>
        </w:rPr>
        <w:t>每台汇聚交换机以10GE双链路双上联接入传输网，两条链路以主备方式工作。</w:t>
      </w:r>
    </w:p>
    <w:p w14:paraId="29BE3592">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④</w:t>
      </w:r>
      <w:r>
        <w:rPr>
          <w:rFonts w:hint="eastAsia" w:ascii="宋体" w:hAnsi="宋体" w:cs="宋体"/>
          <w:color w:val="auto"/>
          <w:sz w:val="24"/>
          <w:szCs w:val="24"/>
        </w:rPr>
        <w:t>传输平台的路由层上所运行的路由动态协议可以自动、充分地迂回各节点间访问的流量，无路由层的单故障点，具备很高的可靠性。</w:t>
      </w:r>
    </w:p>
    <w:p w14:paraId="070E2AE4">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⑤</w:t>
      </w:r>
      <w:r>
        <w:rPr>
          <w:rFonts w:hint="eastAsia" w:ascii="宋体" w:hAnsi="宋体" w:cs="宋体"/>
          <w:color w:val="auto"/>
          <w:sz w:val="24"/>
          <w:szCs w:val="24"/>
        </w:rPr>
        <w:t>可实现任何汇聚节点之间的直接通信，可实现星型、全网状以及其他任何形式的逻辑拓扑。</w:t>
      </w:r>
    </w:p>
    <w:p w14:paraId="014FA1F9">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⑥</w:t>
      </w:r>
      <w:r>
        <w:rPr>
          <w:rFonts w:hint="eastAsia" w:ascii="宋体" w:hAnsi="宋体" w:cs="宋体"/>
          <w:color w:val="auto"/>
          <w:sz w:val="24"/>
          <w:szCs w:val="24"/>
        </w:rPr>
        <w:t>可平滑扩大业务覆盖范围，可在网管上配置相应的节点数据。</w:t>
      </w:r>
    </w:p>
    <w:p w14:paraId="078564E3">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⑦</w:t>
      </w:r>
      <w:r>
        <w:rPr>
          <w:rFonts w:hint="eastAsia" w:ascii="宋体" w:hAnsi="宋体" w:cs="宋体"/>
          <w:color w:val="auto"/>
          <w:sz w:val="24"/>
          <w:szCs w:val="24"/>
        </w:rPr>
        <w:t>纯IP通信通道，可支持数据、语音、视频等多媒体业务。</w:t>
      </w:r>
    </w:p>
    <w:p w14:paraId="6C8EDAD4">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⑧</w:t>
      </w:r>
      <w:r>
        <w:rPr>
          <w:rFonts w:hint="eastAsia" w:ascii="宋体" w:hAnsi="宋体" w:cs="宋体"/>
          <w:color w:val="auto"/>
          <w:sz w:val="24"/>
          <w:szCs w:val="24"/>
        </w:rPr>
        <w:t>设备支持IPV6，提供充足的IP地址。</w:t>
      </w:r>
    </w:p>
    <w:p w14:paraId="5DBF9476">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⑨</w:t>
      </w:r>
      <w:r>
        <w:rPr>
          <w:rFonts w:hint="eastAsia" w:ascii="宋体" w:hAnsi="宋体" w:cs="宋体"/>
          <w:color w:val="auto"/>
          <w:sz w:val="24"/>
          <w:szCs w:val="24"/>
        </w:rPr>
        <w:t>保障服务中心，提供主动式网络监控和管理服务。</w:t>
      </w:r>
    </w:p>
    <w:p w14:paraId="4C492F1D">
      <w:pPr>
        <w:adjustRightInd w:val="0"/>
        <w:snapToGrid w:val="0"/>
        <w:spacing w:line="252"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⑩</w:t>
      </w:r>
      <w:r>
        <w:rPr>
          <w:rFonts w:hint="eastAsia" w:ascii="宋体" w:hAnsi="宋体" w:cs="宋体"/>
          <w:color w:val="auto"/>
          <w:sz w:val="24"/>
          <w:szCs w:val="24"/>
        </w:rPr>
        <w:t>传输设备支持平滑演进，根据业务需要可升级大带宽。</w:t>
      </w:r>
    </w:p>
    <w:p w14:paraId="168FD2A0">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2</w:t>
      </w:r>
      <w:r>
        <w:rPr>
          <w:rFonts w:hint="eastAsia" w:ascii="宋体" w:hAnsi="宋体" w:cs="宋体"/>
          <w:color w:val="auto"/>
          <w:sz w:val="24"/>
          <w:szCs w:val="24"/>
          <w:lang w:eastAsia="zh-CN"/>
        </w:rPr>
        <w:t>）项目采购范围</w:t>
      </w:r>
    </w:p>
    <w:p w14:paraId="7F110D0F">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链路服务将新区直管区内7个街道划分为4个区块推进招标采购工作。具体本项目采购服务范围对应沿江、长芦两个街道。沿江、长芦2个街道辖区的接入点到汇聚交换机传输链路。须提供不少于4个公网固定IP地址、独立1000M互联网出口（要求带宽上下行对称）服务、独立500M互联网出口（要求带宽上下行对称）服务，该出口须支持IPv6并可访问互联网IPv6 资源。</w:t>
      </w:r>
    </w:p>
    <w:p w14:paraId="6CF6D925">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此招标项目，对应各类链路的当前数量约按如下数量计算费用：</w:t>
      </w:r>
      <w:r>
        <w:rPr>
          <w:rFonts w:hint="eastAsia" w:ascii="宋体" w:hAnsi="宋体" w:cs="宋体"/>
          <w:color w:val="auto"/>
          <w:sz w:val="24"/>
          <w:szCs w:val="24"/>
          <w:highlight w:val="none"/>
          <w:lang w:eastAsia="zh-CN"/>
        </w:rPr>
        <w:t>互联网出口1G带宽</w:t>
      </w:r>
      <w:r>
        <w:rPr>
          <w:rFonts w:hint="eastAsia" w:ascii="宋体" w:hAnsi="宋体" w:cs="宋体"/>
          <w:color w:val="auto"/>
          <w:sz w:val="24"/>
          <w:szCs w:val="24"/>
          <w:highlight w:val="none"/>
          <w:lang w:val="en-US" w:eastAsia="zh-CN"/>
        </w:rPr>
        <w:t>2条、</w:t>
      </w:r>
      <w:r>
        <w:rPr>
          <w:rFonts w:hint="eastAsia" w:ascii="宋体" w:hAnsi="宋体" w:cs="宋体"/>
          <w:color w:val="auto"/>
          <w:sz w:val="24"/>
          <w:szCs w:val="24"/>
          <w:highlight w:val="none"/>
          <w:lang w:eastAsia="zh-CN"/>
        </w:rPr>
        <w:t>500M带宽1条，基础点位链路双芯裸纤、双芯数字电路各</w:t>
      </w:r>
      <w:r>
        <w:rPr>
          <w:rFonts w:hint="eastAsia" w:ascii="宋体" w:hAnsi="宋体" w:cs="宋体"/>
          <w:color w:val="auto"/>
          <w:sz w:val="24"/>
          <w:szCs w:val="24"/>
          <w:highlight w:val="none"/>
          <w:lang w:val="en-US" w:eastAsia="zh-CN"/>
        </w:rPr>
        <w:t>60</w:t>
      </w:r>
      <w:r>
        <w:rPr>
          <w:rFonts w:hint="eastAsia" w:ascii="宋体" w:hAnsi="宋体" w:cs="宋体"/>
          <w:color w:val="auto"/>
          <w:sz w:val="24"/>
          <w:szCs w:val="24"/>
          <w:highlight w:val="none"/>
          <w:lang w:eastAsia="zh-CN"/>
        </w:rPr>
        <w:t>条，两点间专线链路1条，VPN组网模式链路</w:t>
      </w:r>
      <w:r>
        <w:rPr>
          <w:rFonts w:hint="eastAsia" w:ascii="宋体" w:hAnsi="宋体" w:cs="宋体"/>
          <w:color w:val="auto"/>
          <w:sz w:val="24"/>
          <w:szCs w:val="24"/>
          <w:highlight w:val="none"/>
          <w:lang w:val="en-US" w:eastAsia="zh-CN"/>
        </w:rPr>
        <w:t>1G带宽及20M带宽各1条</w:t>
      </w:r>
      <w:r>
        <w:rPr>
          <w:rFonts w:hint="eastAsia" w:ascii="宋体" w:hAnsi="宋体" w:cs="宋体"/>
          <w:color w:val="auto"/>
          <w:sz w:val="24"/>
          <w:szCs w:val="24"/>
          <w:highlight w:val="none"/>
          <w:lang w:eastAsia="zh-CN"/>
        </w:rPr>
        <w:t>。具体以实际使用量结合单价进行结算。</w:t>
      </w:r>
    </w:p>
    <w:p w14:paraId="7691FD1B">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lang w:eastAsia="zh-CN"/>
        </w:rPr>
        <w:t>）人员要求</w:t>
      </w:r>
    </w:p>
    <w:p w14:paraId="72562B54">
      <w:pPr>
        <w:adjustRightInd w:val="0"/>
        <w:snapToGrid w:val="0"/>
        <w:spacing w:line="252"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①项目经理：1人，具有至少</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年（不含）以上电子政务外网相关项目管理经验。</w:t>
      </w:r>
    </w:p>
    <w:p w14:paraId="3F394DA9">
      <w:pPr>
        <w:adjustRightInd w:val="0"/>
        <w:snapToGrid w:val="0"/>
        <w:spacing w:line="252"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②实施人员：不少于</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人，具有链路规划与实施相关工作经验。</w:t>
      </w:r>
    </w:p>
    <w:p w14:paraId="2A959E46">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4</w:t>
      </w:r>
      <w:r>
        <w:rPr>
          <w:rFonts w:hint="eastAsia" w:ascii="宋体" w:hAnsi="宋体" w:cs="宋体"/>
          <w:color w:val="auto"/>
          <w:sz w:val="24"/>
          <w:szCs w:val="24"/>
          <w:lang w:eastAsia="zh-CN"/>
        </w:rPr>
        <w:t>）原有接入点分配方法</w:t>
      </w:r>
    </w:p>
    <w:p w14:paraId="5C45567F">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①采购人可与供应商友好协商，对所分配的接入点进行微调，以便于服务期内个别整体业务协调推进。原则上微调接入点数量不超过该供应商承接数量的10%，微调后的接入点报价以接入点实际承建供应商的成交报价为准。若建设期间存在中标供应商无法及时提供可用资源响应需求的情况，供应商需配合协调响应。</w:t>
      </w:r>
    </w:p>
    <w:p w14:paraId="1A652185">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②原有接入点供应商（衔接最长不超过12个月）未参与招标或者未成交，在原合同期内按照原合同价格核算，合同期满后，终止合同。</w:t>
      </w:r>
    </w:p>
    <w:p w14:paraId="47F0A557">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③原接入点供应商成交，仍可保留原接入点，所保留的接入点线路和组网结构可按此次招标要求进行整改且占本次份额；线路价格按该供应商本次报价核算。</w:t>
      </w:r>
    </w:p>
    <w:p w14:paraId="57E249FB">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5</w:t>
      </w:r>
      <w:r>
        <w:rPr>
          <w:rFonts w:hint="eastAsia" w:ascii="宋体" w:hAnsi="宋体" w:cs="宋体"/>
          <w:color w:val="auto"/>
          <w:sz w:val="24"/>
          <w:szCs w:val="24"/>
          <w:lang w:eastAsia="zh-CN"/>
        </w:rPr>
        <w:t>）链路传输质量</w:t>
      </w:r>
    </w:p>
    <w:p w14:paraId="557230BC">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针对接入链路，供应商需保障其传输质量，响应相关量化考核要求，包含不限于：</w:t>
      </w:r>
    </w:p>
    <w:p w14:paraId="63E855AB">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①链路有效性：全年可用率平均达到99.9％；电路丢包率：≤0.1%；误码率及时延要求：误码率≤1×10-7，最高时延≤50ms，倒换时间≤50ms。</w:t>
      </w:r>
    </w:p>
    <w:p w14:paraId="3369C86F">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②链路稳定性：基于SDH/MSTP/OTN技术，提供安全、稳定、带宽独享的数字电路组网方式，与互联网物理隔离；具备7*24小时的实时服务监控团队；建设交换机专网，专网专用，与其他用户物理隔离。</w:t>
      </w:r>
    </w:p>
    <w:p w14:paraId="77D3FCDF">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③链路安全性：提供安全性保障，采用加密和认证技术来保护数据的机密性和完整性。确保链路传输的敏感信息在传输过程中不易被窃取或篡改，提供了更高的数据安全性。</w:t>
      </w:r>
    </w:p>
    <w:p w14:paraId="4DD4764A">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④数据延迟：本地网内时延≤10ms；IP包传输往返时延平均值不超过200毫秒；IP包时延变化平均值不超过80毫秒。</w:t>
      </w:r>
    </w:p>
    <w:p w14:paraId="3417B362">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⑤报文丢失率：在正常带宽负荷下（负荷小于70％）≤0.1%（挂表测试为准）；丢失率平均值≤2%。</w:t>
      </w:r>
    </w:p>
    <w:p w14:paraId="7F2D2D5A">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⑥可靠性：设备间具备双路由热备倒换；开通或排障测试的最大环回延时≤60毫秒。</w:t>
      </w:r>
    </w:p>
    <w:p w14:paraId="41D439F5">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⑦故障处理：1个小时内到达故障现场，2个小时内恢复业务。</w:t>
      </w:r>
    </w:p>
    <w:p w14:paraId="5A2682C9">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⑧业务开通及时率：一般业务受理后，一周内完成业务开通；如现场需建设资源，则两周内开通。</w:t>
      </w:r>
    </w:p>
    <w:p w14:paraId="5011CE53">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⑨电路可用率：要求不低于99.9%，汇聚链路不低于99.93%，普通链路不低于99.72%。</w:t>
      </w:r>
    </w:p>
    <w:p w14:paraId="0AC56005">
      <w:pPr>
        <w:adjustRightInd w:val="0"/>
        <w:snapToGrid w:val="0"/>
        <w:spacing w:line="252" w:lineRule="auto"/>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eastAsia="zh-CN"/>
        </w:rPr>
        <w:t>⑩误码率：≤1e-9。</w:t>
      </w:r>
    </w:p>
    <w:p w14:paraId="6BA18717">
      <w:pPr>
        <w:adjustRightInd w:val="0"/>
        <w:snapToGrid w:val="0"/>
        <w:spacing w:line="252" w:lineRule="auto"/>
        <w:ind w:firstLine="480" w:firstLineChars="200"/>
        <w:rPr>
          <w:rFonts w:hint="eastAsia" w:ascii="宋体" w:hAnsi="宋体" w:cs="宋体"/>
          <w:bCs/>
          <w:color w:val="auto"/>
          <w:sz w:val="24"/>
          <w:szCs w:val="24"/>
        </w:rPr>
      </w:pPr>
      <w:r>
        <w:rPr>
          <w:rFonts w:hint="eastAsia" w:ascii="宋体" w:hAnsi="宋体" w:cs="宋体"/>
          <w:bCs/>
          <w:sz w:val="24"/>
          <w:szCs w:val="24"/>
        </w:rPr>
        <w:t>（</w:t>
      </w:r>
      <w:r>
        <w:rPr>
          <w:rFonts w:hint="eastAsia" w:ascii="宋体" w:hAnsi="宋体" w:cs="宋体"/>
          <w:bCs/>
          <w:sz w:val="24"/>
          <w:szCs w:val="24"/>
          <w:lang w:val="en-US" w:eastAsia="zh-CN"/>
        </w:rPr>
        <w:t>6</w:t>
      </w:r>
      <w:r>
        <w:rPr>
          <w:rFonts w:hint="eastAsia" w:ascii="宋体" w:hAnsi="宋体" w:cs="宋体"/>
          <w:bCs/>
          <w:sz w:val="24"/>
          <w:szCs w:val="24"/>
        </w:rPr>
        <w:t>）链路服务考核</w:t>
      </w:r>
    </w:p>
    <w:p w14:paraId="52C07DAE">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每半年对成交链路供应商进行服务质量综合评分，综合评分由以下三部分组成：</w:t>
      </w:r>
    </w:p>
    <w:p w14:paraId="3DB39EDD">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lang w:eastAsia="zh-CN"/>
        </w:rPr>
        <w:t>①</w:t>
      </w:r>
      <w:r>
        <w:rPr>
          <w:rFonts w:hint="eastAsia" w:ascii="宋体" w:hAnsi="宋体"/>
          <w:color w:val="auto"/>
          <w:kern w:val="0"/>
          <w:sz w:val="24"/>
          <w:szCs w:val="24"/>
        </w:rPr>
        <w:t>城市数字治理中心、街道、园区等使用单位满意度。</w:t>
      </w:r>
    </w:p>
    <w:p w14:paraId="74BBA7A4">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lang w:eastAsia="zh-CN"/>
        </w:rPr>
        <w:t>②</w:t>
      </w:r>
      <w:r>
        <w:rPr>
          <w:rFonts w:hint="eastAsia" w:ascii="宋体" w:hAnsi="宋体"/>
          <w:color w:val="auto"/>
          <w:kern w:val="0"/>
          <w:sz w:val="24"/>
          <w:szCs w:val="24"/>
        </w:rPr>
        <w:t>链路可用率、链路质量等。</w:t>
      </w:r>
    </w:p>
    <w:p w14:paraId="44C132C0">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lang w:eastAsia="zh-CN"/>
        </w:rPr>
        <w:t>③</w:t>
      </w:r>
      <w:r>
        <w:rPr>
          <w:rFonts w:hint="eastAsia" w:ascii="宋体" w:hAnsi="宋体"/>
          <w:color w:val="auto"/>
          <w:kern w:val="0"/>
          <w:sz w:val="24"/>
          <w:szCs w:val="24"/>
        </w:rPr>
        <w:t>故障响应时间，网络中断时间。</w:t>
      </w:r>
    </w:p>
    <w:p w14:paraId="45F362A3">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南京江北新区城市数字治理中心将定期记录各接入点单位对网络服务的满意程度（从网络质量，故障响应时间、服务质量等方面），并根据承建供应商服务期间提供的服务工单、故障诊断及排除记录，综合给出评分。</w:t>
      </w:r>
    </w:p>
    <w:p w14:paraId="7EF57C45">
      <w:pPr>
        <w:adjustRightInd w:val="0"/>
        <w:snapToGrid w:val="0"/>
        <w:spacing w:line="252" w:lineRule="auto"/>
        <w:ind w:firstLine="480" w:firstLineChars="200"/>
        <w:rPr>
          <w:rFonts w:hint="eastAsia" w:ascii="宋体" w:hAnsi="宋体"/>
          <w:color w:val="auto"/>
          <w:kern w:val="0"/>
          <w:sz w:val="24"/>
          <w:szCs w:val="24"/>
        </w:rPr>
      </w:pPr>
      <w:r>
        <w:rPr>
          <w:rFonts w:hint="eastAsia" w:ascii="宋体" w:hAnsi="宋体"/>
          <w:color w:val="auto"/>
          <w:kern w:val="0"/>
          <w:sz w:val="24"/>
          <w:szCs w:val="24"/>
        </w:rPr>
        <w:t>南京江北新区城市数字治理中心定期将综合评分结果公示，如供应商线路故障发生率较高、服务质量较差、保障不能及时到位，则对该供应商该付款期内线路租用费用进行减扣并给予警告，考核期内出现多次投诉并且情况无改善，可降低该服务商份额或解除合同，由南京江北新区城市数字治理中心将对应区域内份额调整给其他供应商。</w:t>
      </w:r>
    </w:p>
    <w:p w14:paraId="57DCC8F5">
      <w:pPr>
        <w:adjustRightInd w:val="0"/>
        <w:snapToGrid w:val="0"/>
        <w:spacing w:line="252" w:lineRule="auto"/>
        <w:ind w:firstLine="480" w:firstLineChars="200"/>
        <w:rPr>
          <w:rFonts w:hint="eastAsia" w:ascii="宋体" w:hAnsi="宋体"/>
          <w:color w:val="auto"/>
          <w:kern w:val="0"/>
          <w:sz w:val="24"/>
          <w:szCs w:val="24"/>
          <w:highlight w:val="none"/>
        </w:rPr>
      </w:pPr>
      <w:r>
        <w:rPr>
          <w:rFonts w:hint="eastAsia" w:ascii="宋体" w:hAnsi="宋体"/>
          <w:color w:val="auto"/>
          <w:kern w:val="0"/>
          <w:sz w:val="24"/>
          <w:szCs w:val="24"/>
          <w:highlight w:val="none"/>
        </w:rPr>
        <w:t>（</w:t>
      </w:r>
      <w:r>
        <w:rPr>
          <w:rFonts w:hint="eastAsia" w:ascii="宋体" w:hAnsi="宋体"/>
          <w:color w:val="auto"/>
          <w:kern w:val="0"/>
          <w:sz w:val="24"/>
          <w:szCs w:val="24"/>
          <w:highlight w:val="none"/>
          <w:lang w:val="en-US" w:eastAsia="zh-CN"/>
        </w:rPr>
        <w:t>7</w:t>
      </w:r>
      <w:r>
        <w:rPr>
          <w:rFonts w:hint="eastAsia" w:ascii="宋体" w:hAnsi="宋体"/>
          <w:color w:val="auto"/>
          <w:kern w:val="0"/>
          <w:sz w:val="24"/>
          <w:szCs w:val="24"/>
          <w:highlight w:val="none"/>
        </w:rPr>
        <w:t>）验收要求</w:t>
      </w:r>
    </w:p>
    <w:p w14:paraId="2759F5D5">
      <w:pPr>
        <w:adjustRightInd w:val="0"/>
        <w:snapToGrid w:val="0"/>
        <w:spacing w:line="252" w:lineRule="auto"/>
        <w:ind w:firstLine="480" w:firstLineChars="200"/>
        <w:rPr>
          <w:rFonts w:hint="eastAsia" w:ascii="宋体" w:hAnsi="宋体"/>
          <w:color w:val="auto"/>
          <w:kern w:val="0"/>
          <w:sz w:val="24"/>
          <w:szCs w:val="24"/>
          <w:highlight w:val="none"/>
        </w:rPr>
      </w:pPr>
      <w:r>
        <w:rPr>
          <w:rFonts w:hint="eastAsia" w:ascii="宋体" w:hAnsi="宋体"/>
          <w:color w:val="auto"/>
          <w:kern w:val="0"/>
          <w:sz w:val="24"/>
          <w:szCs w:val="24"/>
          <w:highlight w:val="none"/>
        </w:rPr>
        <w:t>服务期内，每</w:t>
      </w:r>
      <w:r>
        <w:rPr>
          <w:rFonts w:hint="eastAsia" w:ascii="宋体" w:hAnsi="宋体"/>
          <w:color w:val="auto"/>
          <w:kern w:val="0"/>
          <w:sz w:val="24"/>
          <w:szCs w:val="24"/>
          <w:highlight w:val="none"/>
          <w:lang w:eastAsia="zh-CN"/>
        </w:rPr>
        <w:t>半</w:t>
      </w:r>
      <w:r>
        <w:rPr>
          <w:rFonts w:hint="eastAsia" w:ascii="宋体" w:hAnsi="宋体"/>
          <w:color w:val="auto"/>
          <w:kern w:val="0"/>
          <w:sz w:val="24"/>
          <w:szCs w:val="24"/>
          <w:highlight w:val="none"/>
        </w:rPr>
        <w:t>年按照相关服务要求落实考核，按照服务考核结果做费用支付。</w:t>
      </w:r>
    </w:p>
    <w:p w14:paraId="43634B78">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ascii="宋体" w:hAnsi="宋体" w:cs="宋体"/>
          <w:bCs/>
          <w:sz w:val="24"/>
          <w:szCs w:val="24"/>
        </w:rPr>
      </w:pPr>
      <w:r>
        <w:rPr>
          <w:rFonts w:hint="eastAsia" w:ascii="宋体" w:hAnsi="宋体" w:cs="宋体"/>
          <w:bCs/>
          <w:sz w:val="24"/>
          <w:szCs w:val="24"/>
        </w:rPr>
        <w:t>3.</w:t>
      </w:r>
      <w:r>
        <w:rPr>
          <w:rFonts w:ascii="宋体" w:hAnsi="宋体" w:cs="宋体"/>
          <w:bCs/>
          <w:sz w:val="24"/>
          <w:szCs w:val="24"/>
        </w:rPr>
        <w:t>付款条件</w:t>
      </w:r>
    </w:p>
    <w:p w14:paraId="534FD3C8">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按照实际租用链路及对应结算周期，合同签订当年12月结算一次。后续每年基于实际使用情况，每半年结算一次。采购人将参考采购文件要求对服务方的服务质量进行半年度考核，考评结果通知供应商。考评成绩在80分以下（含80分）将要求供应商整改，并处罚金额3万元整。一年内，连续两次考核80分以下（含80分）的，采购人将终止本项目合同，新的服务单位入场前，原服务单位需要继续提供服务。</w:t>
      </w:r>
    </w:p>
    <w:p w14:paraId="0CD86BD3">
      <w:pPr>
        <w:adjustRightInd w:val="0"/>
        <w:snapToGrid w:val="0"/>
        <w:spacing w:line="252" w:lineRule="auto"/>
        <w:ind w:firstLine="480" w:firstLineChars="200"/>
        <w:rPr>
          <w:rFonts w:ascii="宋体" w:hAnsi="宋体" w:cs="宋体"/>
          <w:sz w:val="24"/>
          <w:szCs w:val="24"/>
        </w:rPr>
      </w:pPr>
      <w:r>
        <w:rPr>
          <w:rFonts w:hint="eastAsia" w:ascii="宋体" w:hAnsi="宋体" w:cs="宋体"/>
          <w:sz w:val="24"/>
          <w:szCs w:val="24"/>
        </w:rPr>
        <w:t>提示：根据工业和信息化部关于印发《保障中小企业款项支付投诉处理暂行办法》的通知（工信部企业〔2021〕224 号），采购人未按合同约定支付款项的，供应商可以向有关部门投诉。</w:t>
      </w:r>
    </w:p>
    <w:p w14:paraId="5CD5987F">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ascii="宋体" w:hAnsi="宋体" w:cs="宋体"/>
          <w:sz w:val="24"/>
          <w:szCs w:val="24"/>
        </w:rPr>
      </w:pPr>
      <w:r>
        <w:rPr>
          <w:rFonts w:hint="eastAsia" w:ascii="宋体" w:hAnsi="宋体" w:cs="宋体"/>
          <w:sz w:val="24"/>
          <w:szCs w:val="24"/>
        </w:rPr>
        <w:t>4.</w:t>
      </w:r>
      <w:r>
        <w:rPr>
          <w:rFonts w:ascii="宋体" w:hAnsi="宋体" w:cs="宋体"/>
          <w:sz w:val="24"/>
          <w:szCs w:val="24"/>
        </w:rPr>
        <w:t>交付时间及地点</w:t>
      </w:r>
    </w:p>
    <w:p w14:paraId="59950DCE">
      <w:pPr>
        <w:adjustRightInd w:val="0"/>
        <w:snapToGrid w:val="0"/>
        <w:spacing w:line="252" w:lineRule="auto"/>
        <w:ind w:firstLine="480" w:firstLineChars="200"/>
        <w:rPr>
          <w:rFonts w:hint="eastAsia" w:ascii="宋体" w:hAnsi="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1</w:t>
      </w:r>
      <w:r>
        <w:rPr>
          <w:rFonts w:hint="eastAsia" w:ascii="宋体" w:hAnsi="宋体" w:cs="宋体"/>
          <w:bCs/>
          <w:sz w:val="24"/>
          <w:szCs w:val="24"/>
          <w:lang w:eastAsia="zh-CN"/>
        </w:rPr>
        <w:t>）</w:t>
      </w:r>
      <w:r>
        <w:rPr>
          <w:rFonts w:hint="eastAsia" w:ascii="宋体" w:hAnsi="宋体" w:cs="宋体"/>
          <w:bCs/>
          <w:sz w:val="24"/>
          <w:szCs w:val="24"/>
        </w:rPr>
        <w:t>按照具体链路要求相应交付。</w:t>
      </w:r>
    </w:p>
    <w:p w14:paraId="5959FD4D">
      <w:pPr>
        <w:adjustRightInd w:val="0"/>
        <w:snapToGrid w:val="0"/>
        <w:spacing w:line="252" w:lineRule="auto"/>
        <w:ind w:firstLine="480" w:firstLineChars="200"/>
        <w:rPr>
          <w:rFonts w:hint="eastAsia" w:ascii="宋体" w:hAnsi="宋体" w:cs="宋体"/>
          <w:bCs/>
          <w:sz w:val="24"/>
          <w:szCs w:val="24"/>
        </w:rPr>
      </w:pPr>
      <w:r>
        <w:rPr>
          <w:rFonts w:hint="eastAsia" w:ascii="宋体" w:hAnsi="宋体" w:cs="宋体"/>
          <w:bCs/>
          <w:sz w:val="24"/>
          <w:szCs w:val="24"/>
          <w:lang w:eastAsia="zh-CN"/>
        </w:rPr>
        <w:t>（</w:t>
      </w:r>
      <w:r>
        <w:rPr>
          <w:rFonts w:hint="eastAsia" w:ascii="宋体" w:hAnsi="宋体" w:cs="宋体"/>
          <w:bCs/>
          <w:sz w:val="24"/>
          <w:szCs w:val="24"/>
          <w:lang w:val="en-US" w:eastAsia="zh-CN"/>
        </w:rPr>
        <w:t>2</w:t>
      </w:r>
      <w:r>
        <w:rPr>
          <w:rFonts w:hint="eastAsia" w:ascii="宋体" w:hAnsi="宋体" w:cs="宋体"/>
          <w:bCs/>
          <w:sz w:val="24"/>
          <w:szCs w:val="24"/>
          <w:lang w:eastAsia="zh-CN"/>
        </w:rPr>
        <w:t>）</w:t>
      </w:r>
      <w:r>
        <w:rPr>
          <w:rFonts w:hint="eastAsia" w:ascii="宋体" w:hAnsi="宋体" w:cs="宋体"/>
          <w:bCs/>
          <w:sz w:val="24"/>
          <w:szCs w:val="24"/>
        </w:rPr>
        <w:t>由采购人指定交付地点。</w:t>
      </w:r>
    </w:p>
    <w:p w14:paraId="7427030E">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hint="eastAsia" w:ascii="宋体" w:hAnsi="宋体" w:cs="宋体"/>
          <w:bCs/>
          <w:sz w:val="24"/>
          <w:szCs w:val="24"/>
        </w:rPr>
      </w:pPr>
      <w:r>
        <w:rPr>
          <w:rFonts w:hint="eastAsia" w:ascii="宋体" w:hAnsi="宋体" w:cs="宋体"/>
          <w:bCs/>
          <w:sz w:val="24"/>
          <w:szCs w:val="24"/>
        </w:rPr>
        <w:t>5.履约保证金</w:t>
      </w:r>
    </w:p>
    <w:p w14:paraId="2521C4AE">
      <w:pPr>
        <w:adjustRightInd w:val="0"/>
        <w:snapToGrid w:val="0"/>
        <w:spacing w:line="252" w:lineRule="auto"/>
        <w:ind w:firstLine="480" w:firstLineChars="200"/>
        <w:rPr>
          <w:rFonts w:ascii="宋体" w:hAnsi="宋体" w:cs="宋体"/>
          <w:bCs/>
          <w:sz w:val="24"/>
          <w:szCs w:val="24"/>
        </w:rPr>
      </w:pPr>
      <w:r>
        <w:rPr>
          <w:rFonts w:ascii="宋体" w:hAnsi="宋体" w:cs="宋体"/>
          <w:bCs/>
          <w:sz w:val="24"/>
          <w:szCs w:val="24"/>
        </w:rPr>
        <w:t>以第三章合同文本</w:t>
      </w:r>
      <w:r>
        <w:rPr>
          <w:rFonts w:hint="eastAsia" w:ascii="宋体" w:hAnsi="宋体" w:cs="宋体"/>
          <w:bCs/>
          <w:sz w:val="24"/>
          <w:szCs w:val="24"/>
        </w:rPr>
        <w:t>内容</w:t>
      </w:r>
      <w:r>
        <w:rPr>
          <w:rFonts w:ascii="宋体" w:hAnsi="宋体" w:cs="宋体"/>
          <w:bCs/>
          <w:sz w:val="24"/>
          <w:szCs w:val="24"/>
        </w:rPr>
        <w:t>为准。</w:t>
      </w:r>
    </w:p>
    <w:p w14:paraId="5E064688">
      <w:pPr>
        <w:keepNext w:val="0"/>
        <w:keepLines w:val="0"/>
        <w:pageBreakBefore w:val="0"/>
        <w:widowControl w:val="0"/>
        <w:kinsoku/>
        <w:wordWrap/>
        <w:overflowPunct/>
        <w:topLinePunct w:val="0"/>
        <w:autoSpaceDE/>
        <w:autoSpaceDN/>
        <w:bidi w:val="0"/>
        <w:adjustRightInd w:val="0"/>
        <w:snapToGrid w:val="0"/>
        <w:spacing w:line="252" w:lineRule="auto"/>
        <w:ind w:firstLine="480" w:firstLineChars="200"/>
        <w:textAlignment w:val="auto"/>
        <w:outlineLvl w:val="3"/>
        <w:rPr>
          <w:rFonts w:hint="eastAsia" w:ascii="宋体" w:hAnsi="宋体" w:cs="宋体"/>
          <w:bCs/>
          <w:sz w:val="24"/>
          <w:szCs w:val="24"/>
        </w:rPr>
      </w:pPr>
      <w:bookmarkStart w:id="89" w:name="OLE_LINK1"/>
      <w:r>
        <w:rPr>
          <w:rFonts w:hint="eastAsia" w:ascii="宋体" w:hAnsi="宋体" w:cs="宋体"/>
          <w:bCs/>
          <w:sz w:val="24"/>
          <w:szCs w:val="24"/>
        </w:rPr>
        <w:t>6.其他要求</w:t>
      </w:r>
    </w:p>
    <w:bookmarkEnd w:id="89"/>
    <w:p w14:paraId="6B722E9B">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2E9CB507">
      <w:pPr>
        <w:adjustRightInd w:val="0"/>
        <w:snapToGrid w:val="0"/>
        <w:spacing w:line="252" w:lineRule="auto"/>
        <w:ind w:firstLine="480" w:firstLineChars="200"/>
        <w:rPr>
          <w:rFonts w:hint="eastAsia" w:ascii="宋体" w:hAnsi="宋体" w:cs="宋体"/>
          <w:sz w:val="24"/>
          <w:szCs w:val="24"/>
        </w:rPr>
      </w:pPr>
      <w:r>
        <w:rPr>
          <w:rFonts w:hint="eastAsia" w:ascii="宋体" w:hAnsi="宋体" w:cs="宋体"/>
          <w:sz w:val="24"/>
          <w:szCs w:val="24"/>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3098B127">
      <w:pPr>
        <w:adjustRightInd w:val="0"/>
        <w:snapToGrid w:val="0"/>
        <w:spacing w:line="252" w:lineRule="auto"/>
        <w:rPr>
          <w:rFonts w:hint="eastAsia" w:ascii="宋体" w:hAnsi="宋体" w:cs="宋体"/>
          <w:b/>
          <w:bCs/>
          <w:color w:val="0000FF"/>
          <w:sz w:val="24"/>
          <w:szCs w:val="24"/>
        </w:rPr>
      </w:pPr>
    </w:p>
    <w:p w14:paraId="3FF57BE2">
      <w:pPr>
        <w:spacing w:line="252" w:lineRule="auto"/>
        <w:jc w:val="center"/>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bookmarkStart w:id="90" w:name="_Toc120614281"/>
      <w:r>
        <w:rPr>
          <w:rFonts w:hint="eastAsia" w:ascii="方正小标宋简体" w:hAnsi="方正小标宋简体" w:eastAsia="方正小标宋简体" w:cs="方正小标宋简体"/>
          <w:color w:val="000000"/>
          <w:sz w:val="36"/>
          <w:szCs w:val="36"/>
        </w:rPr>
        <w:t>第五章  评标方法与评标标准</w:t>
      </w:r>
    </w:p>
    <w:p w14:paraId="3DB2BA42">
      <w:pPr>
        <w:spacing w:line="264" w:lineRule="auto"/>
        <w:ind w:firstLine="480"/>
        <w:rPr>
          <w:rFonts w:hint="eastAsia" w:ascii="黑体" w:hAnsi="黑体" w:eastAsia="黑体" w:cs="黑体"/>
          <w:color w:val="000000"/>
          <w:sz w:val="24"/>
          <w:szCs w:val="24"/>
        </w:rPr>
      </w:pPr>
    </w:p>
    <w:p w14:paraId="11DD522F">
      <w:pPr>
        <w:spacing w:line="264" w:lineRule="auto"/>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一、评标方法</w:t>
      </w:r>
    </w:p>
    <w:p w14:paraId="55B2D3C4">
      <w:pPr>
        <w:spacing w:line="264" w:lineRule="auto"/>
        <w:ind w:firstLine="480"/>
        <w:rPr>
          <w:rFonts w:hint="eastAsia" w:ascii="宋体" w:hAnsi="宋体" w:cs="宋体"/>
          <w:sz w:val="24"/>
          <w:szCs w:val="24"/>
        </w:rPr>
      </w:pPr>
      <w:r>
        <w:rPr>
          <w:rFonts w:hint="eastAsia" w:ascii="宋体" w:hAnsi="宋体" w:cs="宋体"/>
          <w:sz w:val="24"/>
          <w:szCs w:val="24"/>
        </w:rPr>
        <w:t>采用综合评分法，评标结果按评审后得分由高到低顺序排列。得分相同的，按投标报价由低到高顺序排列。得分且投标报价相同的，按“评标标准</w:t>
      </w:r>
      <w:r>
        <w:rPr>
          <w:rFonts w:hint="eastAsia" w:ascii="宋体" w:hAnsi="宋体" w:cs="宋体"/>
          <w:sz w:val="24"/>
          <w:szCs w:val="24"/>
          <w:lang w:val="en-US" w:eastAsia="zh-CN"/>
        </w:rPr>
        <w:t>2.1、2.2、2.3</w:t>
      </w:r>
      <w:r>
        <w:rPr>
          <w:rFonts w:hint="eastAsia" w:ascii="宋体" w:hAnsi="宋体" w:cs="宋体"/>
          <w:sz w:val="24"/>
          <w:szCs w:val="24"/>
        </w:rPr>
        <w:t>项“得分由高到低顺序排列。在投标文件满足招标文件全部实质性要求的供应商中，按照评审得分由高到低选取</w:t>
      </w:r>
      <w:r>
        <w:rPr>
          <w:rFonts w:hint="eastAsia" w:ascii="宋体" w:hAnsi="宋体"/>
          <w:sz w:val="24"/>
          <w:szCs w:val="24"/>
        </w:rPr>
        <w:t>3名</w:t>
      </w:r>
      <w:r>
        <w:rPr>
          <w:rFonts w:hint="eastAsia" w:ascii="宋体" w:hAnsi="宋体" w:cs="宋体"/>
          <w:sz w:val="24"/>
          <w:szCs w:val="24"/>
        </w:rPr>
        <w:t>中标候选人。</w:t>
      </w:r>
    </w:p>
    <w:p w14:paraId="50466B82">
      <w:pPr>
        <w:spacing w:line="264" w:lineRule="auto"/>
        <w:ind w:firstLine="480"/>
        <w:rPr>
          <w:rFonts w:hint="eastAsia" w:ascii="黑体" w:hAnsi="黑体" w:eastAsia="黑体" w:cs="黑体"/>
          <w:sz w:val="24"/>
          <w:szCs w:val="24"/>
        </w:rPr>
      </w:pPr>
      <w:r>
        <w:rPr>
          <w:rFonts w:hint="eastAsia" w:ascii="黑体" w:hAnsi="黑体" w:eastAsia="黑体" w:cs="黑体"/>
          <w:sz w:val="24"/>
          <w:szCs w:val="24"/>
        </w:rPr>
        <w:t>二、本国产品价格扣除</w:t>
      </w:r>
    </w:p>
    <w:p w14:paraId="4AF209AD">
      <w:pPr>
        <w:adjustRightInd w:val="0"/>
        <w:snapToGrid w:val="0"/>
        <w:ind w:firstLine="420" w:firstLineChars="175"/>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1.本</w:t>
      </w:r>
      <w:r>
        <w:rPr>
          <w:rFonts w:hint="eastAsia" w:ascii="宋体" w:hAnsi="宋体" w:eastAsia="宋体" w:cs="Times New Roman"/>
          <w:color w:val="auto"/>
          <w:sz w:val="24"/>
          <w:szCs w:val="24"/>
          <w:highlight w:val="none"/>
          <w:lang w:val="en-US" w:eastAsia="zh-CN"/>
        </w:rPr>
        <w:t>项目如</w:t>
      </w:r>
      <w:r>
        <w:rPr>
          <w:rFonts w:hint="eastAsia" w:ascii="宋体" w:hAnsi="宋体" w:eastAsia="宋体" w:cs="Times New Roman"/>
          <w:color w:val="auto"/>
          <w:sz w:val="24"/>
          <w:szCs w:val="24"/>
          <w:highlight w:val="none"/>
          <w:lang w:val="zh-CN" w:eastAsia="zh-CN"/>
        </w:rPr>
        <w:t>既有本国产品又有非本国产品参与竞争，依法对本国产品给予价格评审优惠，对本国产品的报价给予20%的价格扣除，用扣除后的价格参与评审。</w:t>
      </w:r>
    </w:p>
    <w:p w14:paraId="621B5DEC">
      <w:pPr>
        <w:adjustRightInd w:val="0"/>
        <w:snapToGrid w:val="0"/>
        <w:ind w:firstLine="420" w:firstLineChars="175"/>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i w:val="0"/>
          <w:iCs w:val="0"/>
          <w:caps w:val="0"/>
          <w:color w:val="auto"/>
          <w:spacing w:val="0"/>
          <w:sz w:val="24"/>
          <w:szCs w:val="24"/>
          <w:highlight w:val="none"/>
          <w:shd w:val="clear" w:color="auto" w:fill="auto"/>
        </w:rPr>
        <w:t>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20%</w:t>
      </w:r>
      <w:r>
        <w:rPr>
          <w:rFonts w:hint="eastAsia" w:ascii="宋体" w:hAnsi="宋体" w:eastAsia="宋体" w:cs="Times New Roman"/>
          <w:i w:val="0"/>
          <w:iCs w:val="0"/>
          <w:caps w:val="0"/>
          <w:color w:val="auto"/>
          <w:spacing w:val="0"/>
          <w:sz w:val="24"/>
          <w:szCs w:val="24"/>
          <w:highlight w:val="none"/>
          <w:shd w:val="clear" w:color="auto" w:fill="auto"/>
        </w:rPr>
        <w:t>的价格扣除，用扣除后的价格参与评审。</w:t>
      </w:r>
    </w:p>
    <w:p w14:paraId="67DF9EB8">
      <w:pPr>
        <w:adjustRightInd w:val="0"/>
        <w:snapToGrid w:val="0"/>
        <w:ind w:firstLine="420" w:firstLineChars="175"/>
        <w:rPr>
          <w:rFonts w:hint="eastAsia" w:ascii="宋体" w:hAnsi="宋体" w:eastAsia="宋体" w:cs="Times New Roman"/>
          <w:b/>
          <w:bCs/>
          <w:i w:val="0"/>
          <w:iCs w:val="0"/>
          <w:caps w:val="0"/>
          <w:color w:val="auto"/>
          <w:spacing w:val="0"/>
          <w:sz w:val="24"/>
          <w:szCs w:val="24"/>
          <w:highlight w:val="none"/>
          <w:shd w:val="clear" w:color="auto" w:fill="auto"/>
          <w:lang w:eastAsia="zh-CN"/>
        </w:rPr>
      </w:pPr>
      <w:r>
        <w:rPr>
          <w:rFonts w:hint="eastAsia" w:ascii="宋体" w:hAnsi="宋体" w:eastAsia="宋体" w:cs="Times New Roman"/>
          <w:i w:val="0"/>
          <w:iCs w:val="0"/>
          <w:caps w:val="0"/>
          <w:color w:val="auto"/>
          <w:spacing w:val="0"/>
          <w:sz w:val="24"/>
          <w:szCs w:val="24"/>
          <w:highlight w:val="none"/>
          <w:shd w:val="clear" w:color="auto" w:fill="auto"/>
        </w:rPr>
        <w:t>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投标人</w:t>
      </w:r>
      <w:r>
        <w:rPr>
          <w:rFonts w:hint="eastAsia" w:ascii="宋体" w:hAnsi="宋体" w:eastAsia="宋体" w:cs="Times New Roman"/>
          <w:i w:val="0"/>
          <w:iCs w:val="0"/>
          <w:caps w:val="0"/>
          <w:color w:val="auto"/>
          <w:spacing w:val="0"/>
          <w:sz w:val="24"/>
          <w:szCs w:val="24"/>
          <w:highlight w:val="none"/>
          <w:shd w:val="clear" w:color="auto" w:fill="auto"/>
        </w:rPr>
        <w:t>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投标人</w:t>
      </w:r>
      <w:r>
        <w:rPr>
          <w:rFonts w:hint="eastAsia" w:ascii="宋体" w:hAnsi="宋体" w:eastAsia="宋体" w:cs="Times New Roman"/>
          <w:i w:val="0"/>
          <w:iCs w:val="0"/>
          <w:caps w:val="0"/>
          <w:color w:val="auto"/>
          <w:spacing w:val="0"/>
          <w:sz w:val="24"/>
          <w:szCs w:val="24"/>
          <w:highlight w:val="none"/>
          <w:shd w:val="clear" w:color="auto" w:fill="auto"/>
        </w:rPr>
        <w:t>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80%</w:t>
      </w:r>
      <w:r>
        <w:rPr>
          <w:rFonts w:hint="eastAsia" w:ascii="宋体" w:hAnsi="宋体" w:eastAsia="宋体" w:cs="Times New Roman"/>
          <w:i w:val="0"/>
          <w:iCs w:val="0"/>
          <w:caps w:val="0"/>
          <w:color w:val="auto"/>
          <w:spacing w:val="0"/>
          <w:sz w:val="24"/>
          <w:szCs w:val="24"/>
          <w:highlight w:val="none"/>
          <w:shd w:val="clear" w:color="auto" w:fill="auto"/>
        </w:rPr>
        <w:t>以上时，</w:t>
      </w:r>
      <w:r>
        <w:rPr>
          <w:rFonts w:hint="eastAsia" w:ascii="宋体" w:hAnsi="宋体" w:eastAsia="宋体" w:cs="Times New Roman"/>
          <w:b/>
          <w:bCs/>
          <w:i w:val="0"/>
          <w:iCs w:val="0"/>
          <w:caps w:val="0"/>
          <w:color w:val="auto"/>
          <w:spacing w:val="0"/>
          <w:sz w:val="24"/>
          <w:szCs w:val="24"/>
          <w:highlight w:val="none"/>
          <w:shd w:val="clear" w:color="auto" w:fill="auto"/>
        </w:rPr>
        <w:t>且</w:t>
      </w:r>
      <w:r>
        <w:rPr>
          <w:rFonts w:hint="eastAsia" w:ascii="宋体" w:hAnsi="宋体" w:eastAsia="宋体" w:cs="Times New Roman"/>
          <w:b/>
          <w:bCs/>
          <w:i w:val="0"/>
          <w:iCs w:val="0"/>
          <w:caps w:val="0"/>
          <w:color w:val="auto"/>
          <w:spacing w:val="0"/>
          <w:sz w:val="24"/>
          <w:szCs w:val="24"/>
          <w:highlight w:val="none"/>
          <w:shd w:val="clear" w:color="auto" w:fill="auto"/>
          <w:lang w:eastAsia="zh-CN"/>
        </w:rPr>
        <w:t>投标人</w:t>
      </w:r>
      <w:r>
        <w:rPr>
          <w:rFonts w:hint="eastAsia" w:ascii="宋体" w:hAnsi="宋体" w:eastAsia="宋体" w:cs="Times New Roman"/>
          <w:b/>
          <w:bCs/>
          <w:i w:val="0"/>
          <w:iCs w:val="0"/>
          <w:caps w:val="0"/>
          <w:color w:val="auto"/>
          <w:spacing w:val="0"/>
          <w:sz w:val="24"/>
          <w:szCs w:val="24"/>
          <w:highlight w:val="none"/>
          <w:shd w:val="clear" w:color="auto" w:fill="auto"/>
        </w:rPr>
        <w:t>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r>
        <w:rPr>
          <w:rFonts w:hint="eastAsia" w:ascii="宋体" w:hAnsi="宋体" w:eastAsia="宋体" w:cs="Times New Roman"/>
          <w:b/>
          <w:bCs/>
          <w:color w:val="auto"/>
          <w:sz w:val="24"/>
          <w:szCs w:val="24"/>
          <w:highlight w:val="none"/>
          <w:lang w:val="en-US" w:eastAsia="zh-CN"/>
        </w:rPr>
        <w:t>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r>
        <w:rPr>
          <w:rFonts w:hint="eastAsia" w:ascii="宋体" w:hAnsi="宋体" w:eastAsia="宋体" w:cs="Times New Roman"/>
          <w:b/>
          <w:bCs/>
          <w:i w:val="0"/>
          <w:iCs w:val="0"/>
          <w:caps w:val="0"/>
          <w:color w:val="auto"/>
          <w:spacing w:val="0"/>
          <w:sz w:val="24"/>
          <w:szCs w:val="24"/>
          <w:highlight w:val="none"/>
          <w:shd w:val="clear" w:color="auto" w:fill="auto"/>
        </w:rPr>
        <w:t>，</w:t>
      </w:r>
      <w:r>
        <w:rPr>
          <w:rFonts w:hint="eastAsia" w:ascii="宋体" w:hAnsi="宋体" w:eastAsia="宋体" w:cs="Times New Roman"/>
          <w:i w:val="0"/>
          <w:iCs w:val="0"/>
          <w:caps w:val="0"/>
          <w:color w:val="auto"/>
          <w:spacing w:val="0"/>
          <w:sz w:val="24"/>
          <w:szCs w:val="24"/>
          <w:highlight w:val="none"/>
          <w:shd w:val="clear" w:color="auto" w:fill="auto"/>
        </w:rPr>
        <w:t>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投标人</w:t>
      </w:r>
      <w:r>
        <w:rPr>
          <w:rFonts w:hint="eastAsia" w:ascii="宋体" w:hAnsi="宋体" w:eastAsia="宋体" w:cs="Times New Roman"/>
          <w:i w:val="0"/>
          <w:iCs w:val="0"/>
          <w:caps w:val="0"/>
          <w:color w:val="auto"/>
          <w:spacing w:val="0"/>
          <w:sz w:val="24"/>
          <w:szCs w:val="24"/>
          <w:highlight w:val="none"/>
          <w:shd w:val="clear" w:color="auto" w:fill="auto"/>
        </w:rPr>
        <w:t>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投标人</w:t>
      </w:r>
      <w:r>
        <w:rPr>
          <w:rFonts w:hint="eastAsia" w:ascii="宋体" w:hAnsi="宋体" w:eastAsia="宋体" w:cs="Times New Roman"/>
          <w:i w:val="0"/>
          <w:iCs w:val="0"/>
          <w:caps w:val="0"/>
          <w:color w:val="auto"/>
          <w:spacing w:val="0"/>
          <w:sz w:val="24"/>
          <w:szCs w:val="24"/>
          <w:highlight w:val="none"/>
          <w:shd w:val="clear" w:color="auto" w:fill="auto"/>
        </w:rPr>
        <w:t>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20%</w:t>
      </w:r>
      <w:r>
        <w:rPr>
          <w:rFonts w:hint="eastAsia" w:ascii="宋体" w:hAnsi="宋体" w:eastAsia="宋体" w:cs="Times New Roman"/>
          <w:i w:val="0"/>
          <w:iCs w:val="0"/>
          <w:caps w:val="0"/>
          <w:color w:val="auto"/>
          <w:spacing w:val="0"/>
          <w:sz w:val="24"/>
          <w:szCs w:val="24"/>
          <w:highlight w:val="none"/>
          <w:shd w:val="clear" w:color="auto" w:fill="auto"/>
        </w:rPr>
        <w:t>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w:t>
      </w:r>
    </w:p>
    <w:p w14:paraId="7477315B">
      <w:pPr>
        <w:adjustRightInd w:val="0"/>
        <w:snapToGrid w:val="0"/>
        <w:ind w:firstLineChars="175"/>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需在《声明函》</w:t>
      </w:r>
      <w:r>
        <w:rPr>
          <w:rFonts w:hint="eastAsia" w:ascii="宋体" w:hAnsi="宋体" w:eastAsia="宋体" w:cs="Times New Roman"/>
          <w:color w:val="auto"/>
          <w:sz w:val="24"/>
          <w:szCs w:val="24"/>
          <w:highlight w:val="none"/>
          <w:lang w:val="en-US" w:eastAsia="zh-CN"/>
        </w:rPr>
        <w:t>中逐项</w:t>
      </w:r>
      <w:r>
        <w:rPr>
          <w:rFonts w:hint="eastAsia" w:ascii="宋体" w:hAnsi="宋体" w:eastAsia="宋体" w:cs="Times New Roman"/>
          <w:color w:val="auto"/>
          <w:sz w:val="24"/>
          <w:szCs w:val="24"/>
          <w:highlight w:val="none"/>
        </w:rPr>
        <w:t>准确填写产品名称、厂名、生产厂址三项信息，三项信息中任意一项未填写的视为该项产品不符合本国产品标准，不享受本国产品价格评审优惠。</w:t>
      </w:r>
    </w:p>
    <w:p w14:paraId="30D993CB">
      <w:pPr>
        <w:keepNext w:val="0"/>
        <w:keepLines w:val="0"/>
        <w:pageBreakBefore w:val="0"/>
        <w:widowControl/>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cs="宋体"/>
          <w:b/>
          <w:bCs/>
          <w:sz w:val="24"/>
          <w:szCs w:val="24"/>
        </w:rPr>
      </w:pP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b/>
          <w:bCs/>
          <w:color w:val="auto"/>
          <w:sz w:val="24"/>
          <w:szCs w:val="24"/>
          <w:highlight w:val="none"/>
          <w:lang w:val="zh-CN" w:eastAsia="zh-CN"/>
        </w:rPr>
        <w:t>对本国产品的支持政策与政府采购支持中小企业、节能环保等优惠政策叠加适用，对应执行价格扣除政策的项目，统一在原报价的基础上给予价格扣除。</w:t>
      </w:r>
    </w:p>
    <w:p w14:paraId="4283C620">
      <w:pPr>
        <w:spacing w:line="264" w:lineRule="auto"/>
        <w:ind w:firstLine="480"/>
        <w:rPr>
          <w:rFonts w:hint="eastAsia" w:ascii="黑体" w:hAnsi="黑体" w:eastAsia="黑体" w:cs="黑体"/>
          <w:sz w:val="24"/>
          <w:szCs w:val="24"/>
        </w:rPr>
      </w:pPr>
      <w:r>
        <w:rPr>
          <w:rFonts w:hint="eastAsia" w:ascii="黑体" w:hAnsi="黑体" w:eastAsia="黑体" w:cs="黑体"/>
          <w:sz w:val="24"/>
          <w:szCs w:val="24"/>
        </w:rPr>
        <w:t>三、小微企业价格扣除</w:t>
      </w:r>
    </w:p>
    <w:p w14:paraId="00258B22">
      <w:pPr>
        <w:spacing w:line="264" w:lineRule="auto"/>
        <w:ind w:firstLine="480"/>
        <w:rPr>
          <w:rFonts w:hint="eastAsia" w:ascii="宋体" w:hAnsi="宋体"/>
          <w:sz w:val="24"/>
          <w:szCs w:val="24"/>
          <w:highlight w:val="yellow"/>
        </w:rPr>
      </w:pPr>
      <w:r>
        <w:rPr>
          <w:rFonts w:hint="eastAsia" w:ascii="宋体" w:hAnsi="宋体" w:cs="宋体"/>
          <w:sz w:val="24"/>
          <w:szCs w:val="24"/>
        </w:rPr>
        <w:t>1.</w:t>
      </w:r>
      <w:r>
        <w:rPr>
          <w:rFonts w:hint="eastAsia" w:ascii="宋体" w:hAnsi="宋体" w:cs="宋体"/>
          <w:sz w:val="24"/>
          <w:szCs w:val="24"/>
          <w:lang w:val="zh-CN"/>
        </w:rPr>
        <w:t>本项目服务全部由小微企业承接的，</w:t>
      </w:r>
      <w:r>
        <w:rPr>
          <w:rFonts w:hint="eastAsia" w:ascii="宋体" w:hAnsi="宋体" w:cs="宋体"/>
          <w:sz w:val="24"/>
          <w:szCs w:val="24"/>
        </w:rPr>
        <w:t>对报价给予1</w:t>
      </w:r>
      <w:r>
        <w:rPr>
          <w:rFonts w:hint="eastAsia" w:ascii="宋体" w:hAnsi="宋体"/>
          <w:sz w:val="24"/>
          <w:szCs w:val="24"/>
        </w:rPr>
        <w:t>0%</w:t>
      </w:r>
      <w:r>
        <w:rPr>
          <w:rFonts w:hint="eastAsia" w:ascii="宋体" w:hAnsi="宋体" w:cs="宋体"/>
          <w:sz w:val="24"/>
          <w:szCs w:val="24"/>
        </w:rPr>
        <w:t>的扣除，用扣除后的价格参与评审。</w:t>
      </w:r>
    </w:p>
    <w:p w14:paraId="597BC6C8">
      <w:pPr>
        <w:spacing w:line="264" w:lineRule="auto"/>
        <w:ind w:firstLine="480"/>
        <w:rPr>
          <w:rFonts w:hint="eastAsia" w:ascii="宋体" w:hAnsi="宋体" w:cs="宋体"/>
          <w:sz w:val="24"/>
          <w:szCs w:val="24"/>
        </w:rPr>
      </w:pPr>
      <w:r>
        <w:rPr>
          <w:rFonts w:hint="eastAsia" w:ascii="宋体" w:hAnsi="宋体" w:cs="宋体"/>
          <w:sz w:val="24"/>
          <w:szCs w:val="24"/>
        </w:rPr>
        <w:t>2.残疾人福利性单位视同小型、微型企业，给予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的价格扣除，用扣除后的价格参与评审；监狱和戒毒企业视同小型、微型企业，给予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的价格扣除，用扣除后的价格参与评审。残疾人福利单位、监狱企业属于小型、微型企业的，不重复享受价格扣除。</w:t>
      </w:r>
    </w:p>
    <w:p w14:paraId="331673B9">
      <w:pPr>
        <w:spacing w:line="264" w:lineRule="auto"/>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四、评标标准</w:t>
      </w:r>
    </w:p>
    <w:p w14:paraId="4FE015B2">
      <w:pPr>
        <w:pStyle w:val="263"/>
        <w:rPr>
          <w:rFonts w:hint="eastAsia"/>
        </w:rPr>
      </w:pPr>
    </w:p>
    <w:p w14:paraId="79A16F59"/>
    <w:tbl>
      <w:tblPr>
        <w:tblStyle w:val="38"/>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80"/>
        <w:gridCol w:w="6624"/>
        <w:gridCol w:w="573"/>
        <w:gridCol w:w="861"/>
      </w:tblGrid>
      <w:tr w14:paraId="367A2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blHeader/>
          <w:jc w:val="center"/>
        </w:trPr>
        <w:tc>
          <w:tcPr>
            <w:tcW w:w="519" w:type="dxa"/>
            <w:tcBorders>
              <w:top w:val="single" w:color="000000" w:sz="2" w:space="0"/>
              <w:bottom w:val="single" w:color="000000" w:sz="2" w:space="0"/>
            </w:tcBorders>
            <w:noWrap w:val="0"/>
            <w:vAlign w:val="top"/>
          </w:tcPr>
          <w:p w14:paraId="13C1256D">
            <w:pPr>
              <w:adjustRightInd w:val="0"/>
              <w:snapToGrid w:val="0"/>
              <w:spacing w:before="122" w:line="288" w:lineRule="auto"/>
              <w:jc w:val="center"/>
              <w:rPr>
                <w:rFonts w:ascii="宋体" w:hAnsi="宋体" w:cs="宋体"/>
                <w:b/>
                <w:bCs/>
                <w:spacing w:val="-3"/>
                <w:kern w:val="0"/>
              </w:rPr>
            </w:pPr>
            <w:r>
              <w:rPr>
                <w:rFonts w:ascii="宋体" w:hAnsi="宋体" w:cs="宋体"/>
                <w:b/>
                <w:bCs/>
                <w:spacing w:val="-3"/>
                <w:kern w:val="0"/>
              </w:rPr>
              <w:t>序号</w:t>
            </w:r>
          </w:p>
        </w:tc>
        <w:tc>
          <w:tcPr>
            <w:tcW w:w="1180" w:type="dxa"/>
            <w:tcBorders>
              <w:top w:val="single" w:color="000000" w:sz="2" w:space="0"/>
              <w:bottom w:val="single" w:color="000000" w:sz="2" w:space="0"/>
            </w:tcBorders>
            <w:noWrap w:val="0"/>
            <w:vAlign w:val="top"/>
          </w:tcPr>
          <w:p w14:paraId="713674F2">
            <w:pPr>
              <w:adjustRightInd w:val="0"/>
              <w:snapToGrid w:val="0"/>
              <w:spacing w:before="122" w:line="288" w:lineRule="auto"/>
              <w:jc w:val="center"/>
              <w:rPr>
                <w:rFonts w:ascii="宋体" w:hAnsi="宋体" w:cs="宋体"/>
                <w:b/>
                <w:bCs/>
                <w:spacing w:val="-3"/>
                <w:kern w:val="0"/>
              </w:rPr>
            </w:pPr>
            <w:r>
              <w:rPr>
                <w:rFonts w:ascii="宋体" w:hAnsi="宋体" w:cs="宋体"/>
                <w:b/>
                <w:bCs/>
                <w:spacing w:val="-3"/>
                <w:kern w:val="0"/>
              </w:rPr>
              <w:t>评审因素</w:t>
            </w:r>
          </w:p>
        </w:tc>
        <w:tc>
          <w:tcPr>
            <w:tcW w:w="6624" w:type="dxa"/>
            <w:tcBorders>
              <w:top w:val="single" w:color="000000" w:sz="2" w:space="0"/>
              <w:bottom w:val="single" w:color="000000" w:sz="2" w:space="0"/>
            </w:tcBorders>
            <w:noWrap w:val="0"/>
            <w:vAlign w:val="top"/>
          </w:tcPr>
          <w:p w14:paraId="16A5CF12">
            <w:pPr>
              <w:adjustRightInd w:val="0"/>
              <w:snapToGrid w:val="0"/>
              <w:spacing w:before="122" w:line="288" w:lineRule="auto"/>
              <w:jc w:val="center"/>
              <w:rPr>
                <w:rFonts w:ascii="宋体" w:hAnsi="宋体" w:cs="宋体"/>
                <w:b/>
                <w:bCs/>
                <w:spacing w:val="-3"/>
                <w:kern w:val="0"/>
              </w:rPr>
            </w:pPr>
            <w:r>
              <w:rPr>
                <w:rFonts w:ascii="宋体" w:hAnsi="宋体" w:cs="宋体"/>
                <w:b/>
                <w:bCs/>
                <w:spacing w:val="-3"/>
                <w:kern w:val="0"/>
              </w:rPr>
              <w:t>评审细则</w:t>
            </w:r>
          </w:p>
        </w:tc>
        <w:tc>
          <w:tcPr>
            <w:tcW w:w="573" w:type="dxa"/>
            <w:tcBorders>
              <w:top w:val="single" w:color="000000" w:sz="2" w:space="0"/>
              <w:bottom w:val="single" w:color="000000" w:sz="2" w:space="0"/>
            </w:tcBorders>
            <w:noWrap w:val="0"/>
            <w:vAlign w:val="top"/>
          </w:tcPr>
          <w:p w14:paraId="4BB081A9">
            <w:pPr>
              <w:adjustRightInd w:val="0"/>
              <w:snapToGrid w:val="0"/>
              <w:spacing w:before="122" w:line="288" w:lineRule="auto"/>
              <w:jc w:val="center"/>
              <w:rPr>
                <w:rFonts w:ascii="宋体" w:hAnsi="宋体" w:cs="宋体"/>
                <w:b/>
                <w:bCs/>
                <w:spacing w:val="-3"/>
                <w:kern w:val="0"/>
              </w:rPr>
            </w:pPr>
            <w:r>
              <w:rPr>
                <w:rFonts w:ascii="宋体" w:hAnsi="宋体" w:cs="宋体"/>
                <w:b/>
                <w:bCs/>
                <w:spacing w:val="-3"/>
                <w:kern w:val="0"/>
              </w:rPr>
              <w:t>分值</w:t>
            </w:r>
          </w:p>
        </w:tc>
        <w:tc>
          <w:tcPr>
            <w:tcW w:w="861" w:type="dxa"/>
            <w:tcBorders>
              <w:top w:val="single" w:color="000000" w:sz="2" w:space="0"/>
              <w:bottom w:val="single" w:color="000000" w:sz="2" w:space="0"/>
            </w:tcBorders>
            <w:noWrap w:val="0"/>
            <w:vAlign w:val="top"/>
          </w:tcPr>
          <w:p w14:paraId="20AB8EAE">
            <w:pPr>
              <w:adjustRightInd w:val="0"/>
              <w:snapToGrid w:val="0"/>
              <w:spacing w:before="122" w:line="288" w:lineRule="auto"/>
              <w:jc w:val="center"/>
              <w:rPr>
                <w:rFonts w:ascii="宋体" w:hAnsi="宋体" w:cs="宋体"/>
                <w:b/>
                <w:bCs/>
                <w:spacing w:val="-3"/>
                <w:kern w:val="0"/>
              </w:rPr>
            </w:pPr>
            <w:r>
              <w:rPr>
                <w:rFonts w:ascii="宋体" w:hAnsi="宋体" w:cs="宋体"/>
                <w:b/>
                <w:bCs/>
                <w:spacing w:val="-3"/>
                <w:kern w:val="0"/>
              </w:rPr>
              <w:t>类型</w:t>
            </w:r>
          </w:p>
        </w:tc>
      </w:tr>
      <w:tr w14:paraId="2D132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tcBorders>
              <w:top w:val="single" w:color="000000" w:sz="2" w:space="0"/>
              <w:bottom w:val="single" w:color="000000" w:sz="2" w:space="0"/>
            </w:tcBorders>
            <w:noWrap w:val="0"/>
            <w:vAlign w:val="top"/>
          </w:tcPr>
          <w:p w14:paraId="04B260D4">
            <w:pPr>
              <w:adjustRightInd w:val="0"/>
              <w:snapToGrid w:val="0"/>
              <w:spacing w:before="122" w:line="264" w:lineRule="auto"/>
              <w:ind w:left="114"/>
              <w:rPr>
                <w:rFonts w:ascii="宋体" w:hAnsi="宋体" w:cs="宋体"/>
              </w:rPr>
            </w:pPr>
            <w:r>
              <w:rPr>
                <w:rFonts w:hint="eastAsia" w:ascii="宋体" w:hAnsi="宋体" w:cs="宋体"/>
                <w:b/>
                <w:bCs/>
                <w:spacing w:val="-3"/>
              </w:rPr>
              <w:t>1.</w:t>
            </w:r>
            <w:r>
              <w:rPr>
                <w:rFonts w:ascii="宋体" w:hAnsi="宋体" w:cs="宋体"/>
                <w:b/>
                <w:bCs/>
                <w:spacing w:val="-3"/>
              </w:rPr>
              <w:t>价</w:t>
            </w:r>
            <w:r>
              <w:rPr>
                <w:rFonts w:ascii="宋体" w:hAnsi="宋体" w:cs="宋体"/>
                <w:b/>
                <w:bCs/>
                <w:spacing w:val="-2"/>
              </w:rPr>
              <w:t>格</w:t>
            </w:r>
          </w:p>
        </w:tc>
      </w:tr>
      <w:tr w14:paraId="0CD6B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2" w:hRule="atLeast"/>
          <w:jc w:val="center"/>
        </w:trPr>
        <w:tc>
          <w:tcPr>
            <w:tcW w:w="519" w:type="dxa"/>
            <w:tcBorders>
              <w:top w:val="single" w:color="000000" w:sz="2" w:space="0"/>
              <w:bottom w:val="single" w:color="000000" w:sz="2" w:space="0"/>
            </w:tcBorders>
            <w:noWrap w:val="0"/>
            <w:vAlign w:val="center"/>
          </w:tcPr>
          <w:p w14:paraId="42BE3C62">
            <w:pPr>
              <w:adjustRightInd w:val="0"/>
              <w:snapToGrid w:val="0"/>
              <w:spacing w:before="68" w:line="264" w:lineRule="auto"/>
              <w:jc w:val="center"/>
              <w:rPr>
                <w:rFonts w:ascii="宋体" w:hAnsi="宋体" w:cs="宋体"/>
              </w:rPr>
            </w:pPr>
            <w:r>
              <w:rPr>
                <w:rFonts w:ascii="宋体" w:hAnsi="宋体" w:cs="宋体"/>
                <w:spacing w:val="-6"/>
              </w:rPr>
              <w:t>1</w:t>
            </w:r>
            <w:r>
              <w:rPr>
                <w:rFonts w:ascii="宋体" w:hAnsi="宋体" w:cs="宋体"/>
                <w:spacing w:val="-5"/>
              </w:rPr>
              <w:t>.1</w:t>
            </w:r>
          </w:p>
        </w:tc>
        <w:tc>
          <w:tcPr>
            <w:tcW w:w="1180" w:type="dxa"/>
            <w:tcBorders>
              <w:top w:val="single" w:color="000000" w:sz="2" w:space="0"/>
              <w:bottom w:val="single" w:color="000000" w:sz="2" w:space="0"/>
            </w:tcBorders>
            <w:noWrap w:val="0"/>
            <w:vAlign w:val="center"/>
          </w:tcPr>
          <w:p w14:paraId="62F3973F">
            <w:pPr>
              <w:adjustRightInd w:val="0"/>
              <w:snapToGrid w:val="0"/>
              <w:spacing w:before="68" w:line="264" w:lineRule="auto"/>
              <w:jc w:val="left"/>
              <w:rPr>
                <w:rFonts w:ascii="宋体" w:hAnsi="宋体" w:cs="宋体"/>
              </w:rPr>
            </w:pPr>
            <w:r>
              <w:rPr>
                <w:rFonts w:ascii="宋体" w:hAnsi="宋体" w:cs="宋体"/>
                <w:spacing w:val="-2"/>
              </w:rPr>
              <w:t>价格分</w:t>
            </w:r>
          </w:p>
        </w:tc>
        <w:tc>
          <w:tcPr>
            <w:tcW w:w="6624" w:type="dxa"/>
            <w:tcBorders>
              <w:top w:val="single" w:color="000000" w:sz="2" w:space="0"/>
              <w:bottom w:val="single" w:color="000000" w:sz="2" w:space="0"/>
            </w:tcBorders>
            <w:noWrap w:val="0"/>
            <w:vAlign w:val="center"/>
          </w:tcPr>
          <w:p w14:paraId="7526AFB0">
            <w:pPr>
              <w:adjustRightInd w:val="0"/>
              <w:snapToGrid w:val="0"/>
              <w:spacing w:line="264" w:lineRule="auto"/>
              <w:jc w:val="left"/>
              <w:rPr>
                <w:rFonts w:ascii="宋体" w:hAnsi="宋体" w:cs="宋体"/>
              </w:rPr>
            </w:pPr>
            <w:r>
              <w:rPr>
                <w:rFonts w:hint="eastAsia" w:ascii="宋体" w:hAnsi="宋体" w:cs="宋体"/>
              </w:rPr>
              <w:t>采用低价优先法计算，即满足招标文件要求且投标价格最低的投标报价为评标基准价，其价格分为满分。其他投标人的价格分统一按照下列公式计算：投标报价得分=(评标基准价/投标报价)×20。</w:t>
            </w:r>
          </w:p>
        </w:tc>
        <w:tc>
          <w:tcPr>
            <w:tcW w:w="573" w:type="dxa"/>
            <w:tcBorders>
              <w:top w:val="single" w:color="000000" w:sz="2" w:space="0"/>
              <w:bottom w:val="single" w:color="000000" w:sz="2" w:space="0"/>
            </w:tcBorders>
            <w:noWrap w:val="0"/>
            <w:vAlign w:val="center"/>
          </w:tcPr>
          <w:p w14:paraId="32A2C1AA">
            <w:pPr>
              <w:adjustRightInd w:val="0"/>
              <w:snapToGrid w:val="0"/>
              <w:spacing w:before="68" w:line="264" w:lineRule="auto"/>
              <w:jc w:val="center"/>
              <w:rPr>
                <w:rFonts w:hint="default" w:ascii="宋体" w:hAnsi="宋体" w:eastAsia="宋体" w:cs="宋体"/>
                <w:spacing w:val="-4"/>
                <w:lang w:val="en-US" w:eastAsia="zh-CN"/>
              </w:rPr>
            </w:pPr>
            <w:r>
              <w:rPr>
                <w:rFonts w:hint="eastAsia" w:ascii="宋体" w:hAnsi="宋体" w:cs="宋体"/>
                <w:lang w:val="en-US" w:eastAsia="zh-CN"/>
              </w:rPr>
              <w:t>20</w:t>
            </w:r>
          </w:p>
        </w:tc>
        <w:tc>
          <w:tcPr>
            <w:tcW w:w="861" w:type="dxa"/>
            <w:tcBorders>
              <w:top w:val="single" w:color="000000" w:sz="2" w:space="0"/>
              <w:bottom w:val="single" w:color="000000" w:sz="2" w:space="0"/>
            </w:tcBorders>
            <w:noWrap w:val="0"/>
            <w:vAlign w:val="center"/>
          </w:tcPr>
          <w:p w14:paraId="16640CEC">
            <w:pPr>
              <w:adjustRightInd w:val="0"/>
              <w:snapToGrid w:val="0"/>
              <w:spacing w:before="68" w:line="264" w:lineRule="auto"/>
              <w:jc w:val="center"/>
              <w:rPr>
                <w:rFonts w:hint="eastAsia" w:ascii="宋体" w:hAnsi="宋体" w:cs="宋体"/>
                <w:spacing w:val="-4"/>
              </w:rPr>
            </w:pPr>
            <w:r>
              <w:rPr>
                <w:rFonts w:hint="eastAsia" w:ascii="宋体" w:hAnsi="宋体" w:cs="宋体"/>
                <w:spacing w:val="-4"/>
              </w:rPr>
              <w:t>价格分</w:t>
            </w:r>
          </w:p>
        </w:tc>
      </w:tr>
      <w:tr w14:paraId="69B48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tcBorders>
              <w:top w:val="single" w:color="000000" w:sz="2" w:space="0"/>
              <w:bottom w:val="single" w:color="000000" w:sz="2" w:space="0"/>
            </w:tcBorders>
            <w:noWrap w:val="0"/>
            <w:vAlign w:val="top"/>
          </w:tcPr>
          <w:p w14:paraId="15E39857">
            <w:pPr>
              <w:adjustRightInd w:val="0"/>
              <w:snapToGrid w:val="0"/>
              <w:spacing w:before="123" w:line="264" w:lineRule="auto"/>
              <w:ind w:left="114"/>
              <w:rPr>
                <w:rFonts w:hint="eastAsia" w:ascii="宋体" w:hAnsi="宋体" w:eastAsia="宋体" w:cs="宋体"/>
                <w:lang w:eastAsia="zh-CN"/>
              </w:rPr>
            </w:pPr>
            <w:r>
              <w:rPr>
                <w:rFonts w:hint="eastAsia" w:ascii="宋体" w:hAnsi="宋体" w:cs="宋体"/>
                <w:b/>
                <w:bCs/>
                <w:spacing w:val="-3"/>
              </w:rPr>
              <w:t>2.</w:t>
            </w:r>
            <w:r>
              <w:rPr>
                <w:rFonts w:hint="eastAsia" w:ascii="宋体" w:hAnsi="宋体" w:cs="宋体"/>
                <w:b/>
                <w:bCs/>
                <w:spacing w:val="-3"/>
                <w:lang w:eastAsia="zh-CN"/>
              </w:rPr>
              <w:t>技术</w:t>
            </w:r>
          </w:p>
        </w:tc>
      </w:tr>
      <w:tr w14:paraId="0B553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5" w:hRule="atLeast"/>
          <w:jc w:val="center"/>
        </w:trPr>
        <w:tc>
          <w:tcPr>
            <w:tcW w:w="519" w:type="dxa"/>
            <w:tcBorders>
              <w:top w:val="single" w:color="000000" w:sz="2" w:space="0"/>
              <w:bottom w:val="single" w:color="000000" w:sz="2" w:space="0"/>
            </w:tcBorders>
            <w:noWrap w:val="0"/>
            <w:vAlign w:val="center"/>
          </w:tcPr>
          <w:p w14:paraId="4D6FC1D1">
            <w:pPr>
              <w:adjustRightInd w:val="0"/>
              <w:snapToGrid w:val="0"/>
              <w:spacing w:before="68" w:line="264" w:lineRule="auto"/>
              <w:jc w:val="center"/>
              <w:rPr>
                <w:rFonts w:ascii="宋体" w:hAnsi="宋体" w:cs="宋体"/>
                <w:spacing w:val="-2"/>
              </w:rPr>
            </w:pPr>
            <w:r>
              <w:rPr>
                <w:rFonts w:ascii="宋体" w:hAnsi="宋体" w:cs="宋体"/>
                <w:spacing w:val="-2"/>
              </w:rPr>
              <w:t>2.1</w:t>
            </w:r>
          </w:p>
        </w:tc>
        <w:tc>
          <w:tcPr>
            <w:tcW w:w="1180" w:type="dxa"/>
            <w:tcBorders>
              <w:top w:val="single" w:color="000000" w:sz="2" w:space="0"/>
              <w:bottom w:val="single" w:color="000000" w:sz="2" w:space="0"/>
            </w:tcBorders>
            <w:noWrap w:val="0"/>
            <w:vAlign w:val="center"/>
          </w:tcPr>
          <w:p w14:paraId="7EA85F04">
            <w:pPr>
              <w:adjustRightInd w:val="0"/>
              <w:snapToGrid w:val="0"/>
              <w:spacing w:before="68" w:line="264" w:lineRule="auto"/>
              <w:ind w:right="108"/>
              <w:jc w:val="left"/>
              <w:rPr>
                <w:rFonts w:hint="eastAsia" w:ascii="宋体" w:hAnsi="宋体" w:eastAsia="宋体" w:cs="宋体"/>
                <w:spacing w:val="-2"/>
                <w:lang w:eastAsia="zh-CN"/>
              </w:rPr>
            </w:pPr>
            <w:r>
              <w:rPr>
                <w:rFonts w:hint="eastAsia" w:ascii="宋体" w:hAnsi="宋体" w:cs="宋体"/>
                <w:color w:val="auto"/>
                <w:spacing w:val="-2"/>
                <w:lang w:eastAsia="zh-CN"/>
              </w:rPr>
              <w:t>总体方案</w:t>
            </w:r>
          </w:p>
        </w:tc>
        <w:tc>
          <w:tcPr>
            <w:tcW w:w="6624" w:type="dxa"/>
            <w:tcBorders>
              <w:top w:val="single" w:color="000000" w:sz="2" w:space="0"/>
              <w:bottom w:val="single" w:color="000000" w:sz="2" w:space="0"/>
            </w:tcBorders>
            <w:noWrap w:val="0"/>
            <w:vAlign w:val="center"/>
          </w:tcPr>
          <w:p w14:paraId="3FC7B129">
            <w:pPr>
              <w:adjustRightInd w:val="0"/>
              <w:snapToGrid w:val="0"/>
              <w:spacing w:line="264" w:lineRule="auto"/>
              <w:jc w:val="left"/>
              <w:rPr>
                <w:rFonts w:hint="eastAsia" w:ascii="宋体" w:hAnsi="宋体" w:eastAsia="宋体" w:cs="宋体"/>
                <w:lang w:val="en-US"/>
              </w:rPr>
            </w:pPr>
            <w:bookmarkStart w:id="91" w:name="OLE_LINK5"/>
            <w:r>
              <w:rPr>
                <w:rFonts w:hint="eastAsia" w:ascii="宋体" w:hAnsi="宋体" w:eastAsia="宋体" w:cs="宋体"/>
                <w:lang w:val="en-US"/>
              </w:rPr>
              <w:t>根据本项目采购需求编制</w:t>
            </w:r>
            <w:r>
              <w:rPr>
                <w:rFonts w:hint="eastAsia" w:ascii="宋体" w:hAnsi="宋体" w:eastAsia="宋体" w:cs="宋体"/>
                <w:lang w:val="en-US" w:eastAsia="zh-CN"/>
              </w:rPr>
              <w:t>项目总体</w:t>
            </w:r>
            <w:r>
              <w:rPr>
                <w:rFonts w:hint="eastAsia" w:ascii="宋体" w:hAnsi="宋体" w:eastAsia="宋体" w:cs="宋体"/>
                <w:lang w:val="en-US"/>
              </w:rPr>
              <w:t>方案，总体方案应符合国家、江苏省对电子政务外网的建设要求。总体方案全面详细，内容包含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服务体系</w:t>
            </w:r>
            <w:r>
              <w:rPr>
                <w:rFonts w:hint="eastAsia" w:ascii="宋体" w:hAnsi="宋体" w:eastAsia="宋体" w:cs="宋体"/>
                <w:lang w:val="en-US"/>
              </w:rPr>
              <w:t>；2.组网方案；3.</w:t>
            </w:r>
            <w:r>
              <w:rPr>
                <w:rFonts w:hint="eastAsia" w:ascii="宋体" w:hAnsi="宋体" w:eastAsia="宋体" w:cs="宋体"/>
                <w:lang w:val="en-US" w:eastAsia="zh-CN"/>
              </w:rPr>
              <w:t>施工方案</w:t>
            </w:r>
            <w:r>
              <w:rPr>
                <w:rFonts w:hint="eastAsia" w:ascii="宋体" w:hAnsi="宋体" w:eastAsia="宋体" w:cs="宋体"/>
                <w:lang w:val="en-US"/>
              </w:rPr>
              <w:t>；4.应急、故障解决方案。以上每项内容逐项评分：</w:t>
            </w:r>
          </w:p>
          <w:p w14:paraId="528CA5DB">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453ECBE9">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694279E6">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002A5EF2">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上述每项内容符合得2分；部分符合得1分；不符合或不提供不得分</w:t>
            </w:r>
            <w:bookmarkEnd w:id="91"/>
            <w:r>
              <w:rPr>
                <w:rFonts w:hint="eastAsia" w:ascii="宋体" w:hAnsi="宋体" w:eastAsia="宋体" w:cs="宋体"/>
                <w:lang w:eastAsia="zh-CN"/>
              </w:rPr>
              <w:t>。</w:t>
            </w:r>
          </w:p>
        </w:tc>
        <w:tc>
          <w:tcPr>
            <w:tcW w:w="573" w:type="dxa"/>
            <w:tcBorders>
              <w:top w:val="single" w:color="000000" w:sz="2" w:space="0"/>
              <w:bottom w:val="single" w:color="000000" w:sz="2" w:space="0"/>
            </w:tcBorders>
            <w:noWrap w:val="0"/>
            <w:vAlign w:val="center"/>
          </w:tcPr>
          <w:p w14:paraId="7AAECEF5">
            <w:pPr>
              <w:adjustRightInd w:val="0"/>
              <w:snapToGrid w:val="0"/>
              <w:spacing w:line="264" w:lineRule="auto"/>
              <w:jc w:val="center"/>
              <w:rPr>
                <w:rFonts w:hint="eastAsia" w:ascii="宋体" w:hAnsi="宋体" w:eastAsia="宋体" w:cs="宋体"/>
              </w:rPr>
            </w:pPr>
            <w:r>
              <w:rPr>
                <w:rFonts w:hint="eastAsia" w:ascii="宋体" w:hAnsi="宋体" w:eastAsia="宋体" w:cs="宋体"/>
              </w:rPr>
              <w:t>8</w:t>
            </w:r>
          </w:p>
        </w:tc>
        <w:tc>
          <w:tcPr>
            <w:tcW w:w="861" w:type="dxa"/>
            <w:tcBorders>
              <w:top w:val="single" w:color="000000" w:sz="2" w:space="0"/>
              <w:bottom w:val="single" w:color="000000" w:sz="2" w:space="0"/>
            </w:tcBorders>
            <w:noWrap w:val="0"/>
            <w:vAlign w:val="center"/>
          </w:tcPr>
          <w:p w14:paraId="28049665">
            <w:pPr>
              <w:adjustRightInd w:val="0"/>
              <w:snapToGrid w:val="0"/>
              <w:spacing w:before="68" w:line="264" w:lineRule="auto"/>
              <w:jc w:val="center"/>
              <w:rPr>
                <w:rFonts w:hint="eastAsia"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55B5C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3" w:hRule="atLeast"/>
          <w:jc w:val="center"/>
        </w:trPr>
        <w:tc>
          <w:tcPr>
            <w:tcW w:w="519" w:type="dxa"/>
            <w:tcBorders>
              <w:top w:val="single" w:color="000000" w:sz="2" w:space="0"/>
              <w:bottom w:val="single" w:color="000000" w:sz="2" w:space="0"/>
            </w:tcBorders>
            <w:noWrap w:val="0"/>
            <w:vAlign w:val="center"/>
          </w:tcPr>
          <w:p w14:paraId="33FBBBE0">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.2</w:t>
            </w:r>
          </w:p>
        </w:tc>
        <w:tc>
          <w:tcPr>
            <w:tcW w:w="1180" w:type="dxa"/>
            <w:tcBorders>
              <w:top w:val="single" w:color="000000" w:sz="2" w:space="0"/>
              <w:bottom w:val="single" w:color="000000" w:sz="2" w:space="0"/>
            </w:tcBorders>
            <w:noWrap w:val="0"/>
            <w:vAlign w:val="center"/>
          </w:tcPr>
          <w:p w14:paraId="090AE6EC">
            <w:pPr>
              <w:adjustRightInd w:val="0"/>
              <w:snapToGrid w:val="0"/>
              <w:spacing w:before="260" w:line="264" w:lineRule="auto"/>
              <w:jc w:val="left"/>
              <w:rPr>
                <w:rFonts w:hint="default" w:ascii="宋体" w:hAnsi="宋体" w:eastAsia="宋体" w:cs="宋体"/>
                <w:spacing w:val="-2"/>
                <w:highlight w:val="yellow"/>
                <w:lang w:val="en-US" w:eastAsia="zh-CN"/>
              </w:rPr>
            </w:pPr>
            <w:r>
              <w:rPr>
                <w:rFonts w:hint="eastAsia" w:ascii="宋体" w:hAnsi="宋体" w:eastAsia="宋体" w:cs="宋体"/>
                <w:spacing w:val="-2"/>
                <w:highlight w:val="none"/>
                <w:lang w:val="en-US" w:eastAsia="zh-CN"/>
              </w:rPr>
              <w:t>线路方案</w:t>
            </w:r>
          </w:p>
        </w:tc>
        <w:tc>
          <w:tcPr>
            <w:tcW w:w="6624" w:type="dxa"/>
            <w:tcBorders>
              <w:top w:val="single" w:color="000000" w:sz="2" w:space="0"/>
              <w:bottom w:val="single" w:color="000000" w:sz="2" w:space="0"/>
            </w:tcBorders>
            <w:noWrap w:val="0"/>
            <w:vAlign w:val="center"/>
          </w:tcPr>
          <w:p w14:paraId="1989D99C">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线路方案</w:t>
            </w:r>
            <w:r>
              <w:rPr>
                <w:rFonts w:hint="eastAsia" w:ascii="宋体" w:hAnsi="宋体" w:eastAsia="宋体" w:cs="宋体"/>
                <w:lang w:val="en-US"/>
              </w:rPr>
              <w:t>，方案应具备可靠性、冗余性以及故障可愈性</w:t>
            </w:r>
            <w:r>
              <w:rPr>
                <w:rFonts w:hint="eastAsia" w:ascii="宋体" w:hAnsi="宋体" w:eastAsia="宋体" w:cs="宋体"/>
                <w:lang w:val="en-US" w:eastAsia="zh-CN"/>
              </w:rPr>
              <w:t>，</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线路配置</w:t>
            </w:r>
            <w:r>
              <w:rPr>
                <w:rFonts w:hint="eastAsia" w:ascii="宋体" w:hAnsi="宋体" w:eastAsia="宋体" w:cs="宋体"/>
                <w:lang w:val="en-US"/>
              </w:rPr>
              <w:t>；2.</w:t>
            </w:r>
            <w:r>
              <w:rPr>
                <w:rFonts w:hint="eastAsia" w:ascii="宋体" w:hAnsi="宋体" w:eastAsia="宋体" w:cs="宋体"/>
                <w:lang w:val="en-US" w:eastAsia="zh-CN"/>
              </w:rPr>
              <w:t>网络规划</w:t>
            </w:r>
            <w:r>
              <w:rPr>
                <w:rFonts w:hint="eastAsia" w:ascii="宋体" w:hAnsi="宋体" w:eastAsia="宋体" w:cs="宋体"/>
                <w:lang w:val="en-US"/>
              </w:rPr>
              <w:t>；3.</w:t>
            </w:r>
            <w:r>
              <w:rPr>
                <w:rFonts w:hint="eastAsia" w:ascii="宋体" w:hAnsi="宋体" w:eastAsia="宋体" w:cs="宋体"/>
                <w:lang w:val="en-US" w:eastAsia="zh-CN"/>
              </w:rPr>
              <w:t>运维保障</w:t>
            </w:r>
            <w:r>
              <w:rPr>
                <w:rFonts w:hint="eastAsia" w:ascii="宋体" w:hAnsi="宋体" w:eastAsia="宋体" w:cs="宋体"/>
                <w:lang w:val="en-US"/>
              </w:rPr>
              <w:t>。以上每项内容逐项评分：</w:t>
            </w:r>
          </w:p>
          <w:p w14:paraId="0A68E2FE">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44A01134">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16C3A02F">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6A95DD89">
            <w:pPr>
              <w:adjustRightInd w:val="0"/>
              <w:snapToGrid w:val="0"/>
              <w:spacing w:line="264" w:lineRule="auto"/>
              <w:rPr>
                <w:rFonts w:ascii="宋体" w:hAnsi="宋体" w:cs="宋体"/>
                <w:spacing w:val="1"/>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3A88D4CF">
            <w:pPr>
              <w:adjustRightInd w:val="0"/>
              <w:snapToGrid w:val="0"/>
              <w:spacing w:before="68" w:line="264" w:lineRule="auto"/>
              <w:jc w:val="center"/>
              <w:rPr>
                <w:rFonts w:hint="eastAsia" w:ascii="宋体" w:hAnsi="宋体" w:eastAsia="宋体" w:cs="宋体"/>
                <w:highlight w:val="yellow"/>
                <w:lang w:val="en-US" w:eastAsia="zh-CN"/>
              </w:rPr>
            </w:pPr>
            <w:r>
              <w:rPr>
                <w:rFonts w:hint="eastAsia" w:ascii="宋体" w:hAnsi="宋体" w:cs="宋体"/>
                <w:highlight w:val="none"/>
                <w:lang w:val="en-US" w:eastAsia="zh-CN"/>
              </w:rPr>
              <w:t>6</w:t>
            </w:r>
          </w:p>
        </w:tc>
        <w:tc>
          <w:tcPr>
            <w:tcW w:w="861" w:type="dxa"/>
            <w:tcBorders>
              <w:top w:val="single" w:color="000000" w:sz="2" w:space="0"/>
              <w:bottom w:val="single" w:color="000000" w:sz="2" w:space="0"/>
            </w:tcBorders>
            <w:noWrap w:val="0"/>
            <w:vAlign w:val="center"/>
          </w:tcPr>
          <w:p w14:paraId="4960DE4A">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5A71B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0" w:hRule="atLeast"/>
          <w:jc w:val="center"/>
        </w:trPr>
        <w:tc>
          <w:tcPr>
            <w:tcW w:w="519" w:type="dxa"/>
            <w:tcBorders>
              <w:top w:val="single" w:color="000000" w:sz="2" w:space="0"/>
              <w:bottom w:val="single" w:color="000000" w:sz="2" w:space="0"/>
            </w:tcBorders>
            <w:noWrap w:val="0"/>
            <w:vAlign w:val="center"/>
          </w:tcPr>
          <w:p w14:paraId="347440CA">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.3</w:t>
            </w:r>
          </w:p>
        </w:tc>
        <w:tc>
          <w:tcPr>
            <w:tcW w:w="1180" w:type="dxa"/>
            <w:tcBorders>
              <w:top w:val="single" w:color="000000" w:sz="2" w:space="0"/>
              <w:bottom w:val="single" w:color="000000" w:sz="2" w:space="0"/>
            </w:tcBorders>
            <w:noWrap w:val="0"/>
            <w:vAlign w:val="center"/>
          </w:tcPr>
          <w:p w14:paraId="35ACA26D">
            <w:pPr>
              <w:adjustRightInd w:val="0"/>
              <w:snapToGrid w:val="0"/>
              <w:spacing w:line="264" w:lineRule="auto"/>
              <w:jc w:val="left"/>
              <w:rPr>
                <w:rFonts w:hint="eastAsia" w:ascii="宋体" w:hAnsi="宋体" w:eastAsia="宋体" w:cs="宋体"/>
                <w:spacing w:val="-2"/>
                <w:lang w:eastAsia="zh-CN"/>
              </w:rPr>
            </w:pPr>
            <w:r>
              <w:rPr>
                <w:rFonts w:hint="eastAsia" w:ascii="宋体" w:hAnsi="宋体" w:cs="宋体"/>
                <w:spacing w:val="-2"/>
                <w:lang w:eastAsia="zh-CN"/>
              </w:rPr>
              <w:t>安全方案</w:t>
            </w:r>
          </w:p>
        </w:tc>
        <w:tc>
          <w:tcPr>
            <w:tcW w:w="6624" w:type="dxa"/>
            <w:tcBorders>
              <w:top w:val="single" w:color="000000" w:sz="2" w:space="0"/>
              <w:bottom w:val="single" w:color="000000" w:sz="2" w:space="0"/>
            </w:tcBorders>
            <w:noWrap w:val="0"/>
            <w:vAlign w:val="center"/>
          </w:tcPr>
          <w:p w14:paraId="16529AD2">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安全方案</w:t>
            </w:r>
            <w:r>
              <w:rPr>
                <w:rFonts w:hint="eastAsia" w:ascii="宋体" w:hAnsi="宋体" w:eastAsia="宋体" w:cs="宋体"/>
                <w:lang w:val="en-US"/>
              </w:rPr>
              <w:t>，方案应确保新区政务外网业务传输的安全与保密，保证不被其他信号入侵、传输过程中不被非授权用户获取、截留、修改，具有完善的信息安全保障措施、完备的安全保障体系，满足国家电子政务外网安全等级保护实施要求。</w:t>
            </w:r>
            <w:r>
              <w:rPr>
                <w:rFonts w:hint="eastAsia" w:ascii="宋体" w:hAnsi="宋体" w:eastAsia="宋体" w:cs="宋体"/>
                <w:lang w:val="en-US" w:eastAsia="zh-CN"/>
              </w:rPr>
              <w:t>安全方案</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保障范围</w:t>
            </w:r>
            <w:r>
              <w:rPr>
                <w:rFonts w:hint="eastAsia" w:ascii="宋体" w:hAnsi="宋体" w:eastAsia="宋体" w:cs="宋体"/>
                <w:lang w:val="en-US"/>
              </w:rPr>
              <w:t>；2.</w:t>
            </w:r>
            <w:r>
              <w:rPr>
                <w:rFonts w:hint="eastAsia" w:ascii="宋体" w:hAnsi="宋体" w:eastAsia="宋体" w:cs="宋体"/>
                <w:lang w:val="en-US" w:eastAsia="zh-CN"/>
              </w:rPr>
              <w:t>安全保障措施</w:t>
            </w:r>
            <w:r>
              <w:rPr>
                <w:rFonts w:hint="eastAsia" w:ascii="宋体" w:hAnsi="宋体" w:eastAsia="宋体" w:cs="宋体"/>
                <w:lang w:val="en-US"/>
              </w:rPr>
              <w:t>；3.</w:t>
            </w:r>
            <w:r>
              <w:rPr>
                <w:rFonts w:hint="eastAsia" w:ascii="宋体" w:hAnsi="宋体" w:eastAsia="宋体" w:cs="宋体"/>
                <w:lang w:val="en-US" w:eastAsia="zh-CN"/>
              </w:rPr>
              <w:t>责任分工</w:t>
            </w:r>
            <w:r>
              <w:rPr>
                <w:rFonts w:hint="eastAsia" w:ascii="宋体" w:hAnsi="宋体" w:eastAsia="宋体" w:cs="宋体"/>
                <w:lang w:val="en-US"/>
              </w:rPr>
              <w:t>；4.应急</w:t>
            </w:r>
            <w:r>
              <w:rPr>
                <w:rFonts w:hint="eastAsia" w:ascii="宋体" w:hAnsi="宋体" w:eastAsia="宋体" w:cs="宋体"/>
                <w:lang w:val="en-US" w:eastAsia="zh-CN"/>
              </w:rPr>
              <w:t>响应处理</w:t>
            </w:r>
            <w:r>
              <w:rPr>
                <w:rFonts w:hint="eastAsia" w:ascii="宋体" w:hAnsi="宋体" w:eastAsia="宋体" w:cs="宋体"/>
                <w:lang w:val="en-US"/>
              </w:rPr>
              <w:t>。以上每项内容逐项评分：</w:t>
            </w:r>
          </w:p>
          <w:p w14:paraId="474EB2BA">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36FB2007">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4EA7447D">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3AEAA84B">
            <w:pPr>
              <w:adjustRightInd w:val="0"/>
              <w:snapToGrid w:val="0"/>
              <w:spacing w:line="264" w:lineRule="auto"/>
              <w:rPr>
                <w:rFonts w:ascii="宋体" w:hAnsi="宋体" w:cs="宋体"/>
                <w:spacing w:val="1"/>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570F6EBA">
            <w:pPr>
              <w:adjustRightInd w:val="0"/>
              <w:snapToGrid w:val="0"/>
              <w:spacing w:before="68" w:line="264" w:lineRule="auto"/>
              <w:jc w:val="center"/>
              <w:rPr>
                <w:rFonts w:hint="eastAsia" w:ascii="宋体" w:hAnsi="宋体" w:eastAsia="宋体" w:cs="宋体"/>
                <w:lang w:val="en-US" w:eastAsia="zh-CN"/>
              </w:rPr>
            </w:pPr>
            <w:r>
              <w:rPr>
                <w:rFonts w:hint="eastAsia" w:ascii="宋体" w:hAnsi="宋体" w:cs="宋体"/>
                <w:lang w:val="en-US" w:eastAsia="zh-CN"/>
              </w:rPr>
              <w:t>8</w:t>
            </w:r>
          </w:p>
        </w:tc>
        <w:tc>
          <w:tcPr>
            <w:tcW w:w="861" w:type="dxa"/>
            <w:tcBorders>
              <w:top w:val="single" w:color="000000" w:sz="2" w:space="0"/>
              <w:bottom w:val="single" w:color="000000" w:sz="2" w:space="0"/>
            </w:tcBorders>
            <w:noWrap w:val="0"/>
            <w:vAlign w:val="center"/>
          </w:tcPr>
          <w:p w14:paraId="697FAFF6">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170A3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jc w:val="center"/>
        </w:trPr>
        <w:tc>
          <w:tcPr>
            <w:tcW w:w="519" w:type="dxa"/>
            <w:tcBorders>
              <w:top w:val="single" w:color="000000" w:sz="2" w:space="0"/>
              <w:bottom w:val="single" w:color="000000" w:sz="2" w:space="0"/>
            </w:tcBorders>
            <w:noWrap w:val="0"/>
            <w:vAlign w:val="center"/>
          </w:tcPr>
          <w:p w14:paraId="32229590">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.4</w:t>
            </w:r>
          </w:p>
        </w:tc>
        <w:tc>
          <w:tcPr>
            <w:tcW w:w="1180" w:type="dxa"/>
            <w:tcBorders>
              <w:top w:val="single" w:color="000000" w:sz="2" w:space="0"/>
              <w:bottom w:val="single" w:color="000000" w:sz="2" w:space="0"/>
            </w:tcBorders>
            <w:noWrap w:val="0"/>
            <w:vAlign w:val="center"/>
          </w:tcPr>
          <w:p w14:paraId="49A9689B">
            <w:pPr>
              <w:adjustRightInd w:val="0"/>
              <w:snapToGrid w:val="0"/>
              <w:spacing w:line="264" w:lineRule="auto"/>
              <w:contextualSpacing/>
              <w:jc w:val="left"/>
              <w:rPr>
                <w:rFonts w:hint="eastAsia" w:ascii="宋体" w:hAnsi="宋体" w:eastAsia="宋体" w:cs="宋体"/>
                <w:lang w:eastAsia="zh-CN"/>
              </w:rPr>
            </w:pPr>
            <w:r>
              <w:rPr>
                <w:rFonts w:hint="eastAsia" w:ascii="宋体" w:hAnsi="宋体" w:cs="宋体"/>
                <w:lang w:eastAsia="zh-CN"/>
              </w:rPr>
              <w:t>项目实施方案</w:t>
            </w:r>
          </w:p>
        </w:tc>
        <w:tc>
          <w:tcPr>
            <w:tcW w:w="6624" w:type="dxa"/>
            <w:tcBorders>
              <w:top w:val="single" w:color="000000" w:sz="2" w:space="0"/>
              <w:bottom w:val="single" w:color="000000" w:sz="2" w:space="0"/>
            </w:tcBorders>
            <w:noWrap w:val="0"/>
            <w:vAlign w:val="center"/>
          </w:tcPr>
          <w:p w14:paraId="133C838B">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项目实施方案</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：1.设备</w:t>
            </w:r>
          </w:p>
          <w:p w14:paraId="7A7EDA41">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安装方案</w:t>
            </w:r>
            <w:r>
              <w:rPr>
                <w:rFonts w:hint="eastAsia" w:ascii="宋体" w:hAnsi="宋体" w:eastAsia="宋体" w:cs="宋体"/>
                <w:lang w:val="en-US" w:eastAsia="zh-CN"/>
              </w:rPr>
              <w:t>；2.</w:t>
            </w:r>
            <w:r>
              <w:rPr>
                <w:rFonts w:hint="eastAsia" w:ascii="宋体" w:hAnsi="宋体" w:eastAsia="宋体" w:cs="宋体"/>
                <w:lang w:val="en-US"/>
              </w:rPr>
              <w:t>集成调试方案</w:t>
            </w:r>
            <w:r>
              <w:rPr>
                <w:rFonts w:hint="eastAsia" w:ascii="宋体" w:hAnsi="宋体" w:eastAsia="宋体" w:cs="宋体"/>
                <w:lang w:val="en-US" w:eastAsia="zh-CN"/>
              </w:rPr>
              <w:t>；3.</w:t>
            </w:r>
            <w:r>
              <w:rPr>
                <w:rFonts w:hint="eastAsia" w:ascii="宋体" w:hAnsi="宋体" w:eastAsia="宋体" w:cs="宋体"/>
                <w:lang w:val="en-US"/>
              </w:rPr>
              <w:t>项目进度计划</w:t>
            </w:r>
            <w:r>
              <w:rPr>
                <w:rFonts w:hint="eastAsia" w:ascii="宋体" w:hAnsi="宋体" w:eastAsia="宋体" w:cs="宋体"/>
                <w:lang w:val="en-US" w:eastAsia="zh-CN"/>
              </w:rPr>
              <w:t>及</w:t>
            </w:r>
            <w:r>
              <w:rPr>
                <w:rFonts w:hint="eastAsia" w:ascii="宋体" w:hAnsi="宋体" w:eastAsia="宋体" w:cs="宋体"/>
                <w:lang w:val="en-US"/>
              </w:rPr>
              <w:t>人员配置</w:t>
            </w:r>
            <w:r>
              <w:rPr>
                <w:rFonts w:hint="eastAsia" w:ascii="宋体" w:hAnsi="宋体" w:eastAsia="宋体" w:cs="宋体"/>
                <w:lang w:val="en-US" w:eastAsia="zh-CN"/>
              </w:rPr>
              <w:t>；4.</w:t>
            </w:r>
            <w:r>
              <w:rPr>
                <w:rFonts w:hint="eastAsia" w:ascii="宋体" w:hAnsi="宋体" w:eastAsia="宋体" w:cs="宋体"/>
                <w:lang w:val="en-US"/>
              </w:rPr>
              <w:t>质量控制方案等。以上每项内容逐项评分：</w:t>
            </w:r>
          </w:p>
          <w:p w14:paraId="49553E22">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1BA979C3">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446DBCD6">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7AFFEF4D">
            <w:pPr>
              <w:adjustRightInd w:val="0"/>
              <w:snapToGrid w:val="0"/>
              <w:spacing w:line="264" w:lineRule="auto"/>
              <w:rPr>
                <w:rFonts w:ascii="宋体" w:hAnsi="宋体" w:cs="宋体"/>
                <w:spacing w:val="1"/>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2958EF90">
            <w:pPr>
              <w:adjustRightInd w:val="0"/>
              <w:snapToGrid w:val="0"/>
              <w:spacing w:before="68" w:line="264" w:lineRule="auto"/>
              <w:jc w:val="center"/>
              <w:rPr>
                <w:rFonts w:hint="eastAsia" w:ascii="宋体" w:hAnsi="宋体" w:eastAsia="宋体" w:cs="宋体"/>
                <w:lang w:val="en-US" w:eastAsia="zh-CN"/>
              </w:rPr>
            </w:pPr>
            <w:r>
              <w:rPr>
                <w:rFonts w:hint="eastAsia" w:ascii="宋体" w:hAnsi="宋体" w:cs="宋体"/>
                <w:lang w:val="en-US" w:eastAsia="zh-CN"/>
              </w:rPr>
              <w:t>8</w:t>
            </w:r>
          </w:p>
        </w:tc>
        <w:tc>
          <w:tcPr>
            <w:tcW w:w="861" w:type="dxa"/>
            <w:tcBorders>
              <w:top w:val="single" w:color="000000" w:sz="2" w:space="0"/>
              <w:bottom w:val="single" w:color="000000" w:sz="2" w:space="0"/>
            </w:tcBorders>
            <w:noWrap w:val="0"/>
            <w:vAlign w:val="center"/>
          </w:tcPr>
          <w:p w14:paraId="14446A30">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2C0F5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jc w:val="center"/>
        </w:trPr>
        <w:tc>
          <w:tcPr>
            <w:tcW w:w="519" w:type="dxa"/>
            <w:tcBorders>
              <w:top w:val="single" w:color="000000" w:sz="2" w:space="0"/>
              <w:bottom w:val="single" w:color="000000" w:sz="2" w:space="0"/>
            </w:tcBorders>
            <w:noWrap w:val="0"/>
            <w:vAlign w:val="center"/>
          </w:tcPr>
          <w:p w14:paraId="2DE738CF">
            <w:pPr>
              <w:adjustRightInd w:val="0"/>
              <w:snapToGrid w:val="0"/>
              <w:spacing w:before="68" w:line="264" w:lineRule="auto"/>
              <w:jc w:val="center"/>
              <w:rPr>
                <w:rFonts w:ascii="宋体" w:hAnsi="宋体" w:cs="宋体"/>
                <w:spacing w:val="-2"/>
              </w:rPr>
            </w:pPr>
            <w:r>
              <w:rPr>
                <w:rFonts w:hint="eastAsia" w:ascii="宋体" w:hAnsi="宋体" w:cs="宋体"/>
                <w:spacing w:val="-2"/>
              </w:rPr>
              <w:t>2</w:t>
            </w:r>
            <w:r>
              <w:rPr>
                <w:rFonts w:ascii="宋体" w:hAnsi="宋体" w:cs="宋体"/>
                <w:spacing w:val="-2"/>
              </w:rPr>
              <w:t>.5</w:t>
            </w:r>
          </w:p>
        </w:tc>
        <w:tc>
          <w:tcPr>
            <w:tcW w:w="1180" w:type="dxa"/>
            <w:tcBorders>
              <w:top w:val="single" w:color="000000" w:sz="2" w:space="0"/>
              <w:bottom w:val="single" w:color="000000" w:sz="2" w:space="0"/>
            </w:tcBorders>
            <w:noWrap w:val="0"/>
            <w:vAlign w:val="center"/>
          </w:tcPr>
          <w:p w14:paraId="72472855">
            <w:pPr>
              <w:adjustRightInd w:val="0"/>
              <w:snapToGrid w:val="0"/>
              <w:spacing w:before="69" w:line="264" w:lineRule="auto"/>
              <w:jc w:val="left"/>
              <w:rPr>
                <w:rFonts w:hint="eastAsia" w:ascii="宋体" w:hAnsi="宋体" w:eastAsia="宋体" w:cs="宋体"/>
                <w:spacing w:val="-4"/>
                <w:highlight w:val="yellow"/>
                <w:lang w:eastAsia="zh-CN"/>
              </w:rPr>
            </w:pPr>
            <w:r>
              <w:rPr>
                <w:rFonts w:hint="eastAsia" w:ascii="宋体" w:hAnsi="宋体" w:cs="宋体"/>
                <w:spacing w:val="-4"/>
                <w:highlight w:val="none"/>
                <w:lang w:eastAsia="zh-CN"/>
              </w:rPr>
              <w:t>监控方案</w:t>
            </w:r>
          </w:p>
        </w:tc>
        <w:tc>
          <w:tcPr>
            <w:tcW w:w="6624" w:type="dxa"/>
            <w:tcBorders>
              <w:top w:val="single" w:color="000000" w:sz="2" w:space="0"/>
              <w:bottom w:val="single" w:color="000000" w:sz="2" w:space="0"/>
            </w:tcBorders>
            <w:noWrap w:val="0"/>
            <w:vAlign w:val="center"/>
          </w:tcPr>
          <w:p w14:paraId="6867DAA6">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监控方案</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监控方式；2.日常运维；3.故障处理</w:t>
            </w:r>
            <w:r>
              <w:rPr>
                <w:rFonts w:hint="eastAsia" w:ascii="宋体" w:hAnsi="宋体" w:eastAsia="宋体" w:cs="宋体"/>
                <w:lang w:val="en-US"/>
              </w:rPr>
              <w:t>等。以上每项内容逐项评分：</w:t>
            </w:r>
          </w:p>
          <w:p w14:paraId="087FA42E">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26960BF5">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4C13BC5C">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5B0BDD9E">
            <w:pPr>
              <w:adjustRightInd w:val="0"/>
              <w:snapToGrid w:val="0"/>
              <w:spacing w:line="264" w:lineRule="auto"/>
              <w:rPr>
                <w:rFonts w:ascii="宋体" w:hAnsi="宋体" w:cs="宋体"/>
                <w:spacing w:val="1"/>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4F65EDA1">
            <w:pPr>
              <w:adjustRightInd w:val="0"/>
              <w:snapToGrid w:val="0"/>
              <w:spacing w:before="68" w:line="264" w:lineRule="auto"/>
              <w:jc w:val="center"/>
              <w:rPr>
                <w:rFonts w:hint="eastAsia" w:ascii="宋体" w:hAnsi="宋体" w:eastAsia="宋体" w:cs="宋体"/>
                <w:lang w:val="en-US" w:eastAsia="zh-CN"/>
              </w:rPr>
            </w:pPr>
            <w:r>
              <w:rPr>
                <w:rFonts w:hint="eastAsia" w:ascii="宋体" w:hAnsi="宋体" w:cs="宋体"/>
                <w:lang w:val="en-US" w:eastAsia="zh-CN"/>
              </w:rPr>
              <w:t>6</w:t>
            </w:r>
          </w:p>
        </w:tc>
        <w:tc>
          <w:tcPr>
            <w:tcW w:w="861" w:type="dxa"/>
            <w:tcBorders>
              <w:top w:val="single" w:color="000000" w:sz="2" w:space="0"/>
              <w:bottom w:val="single" w:color="000000" w:sz="2" w:space="0"/>
            </w:tcBorders>
            <w:noWrap w:val="0"/>
            <w:vAlign w:val="center"/>
          </w:tcPr>
          <w:p w14:paraId="6C899A8A">
            <w:pPr>
              <w:adjustRightInd w:val="0"/>
              <w:snapToGrid w:val="0"/>
              <w:spacing w:before="68" w:line="264" w:lineRule="auto"/>
              <w:jc w:val="center"/>
              <w:rPr>
                <w:rFonts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3A6F4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tcBorders>
              <w:top w:val="single" w:color="000000" w:sz="2" w:space="0"/>
              <w:bottom w:val="single" w:color="000000" w:sz="2" w:space="0"/>
            </w:tcBorders>
            <w:noWrap w:val="0"/>
            <w:vAlign w:val="center"/>
          </w:tcPr>
          <w:p w14:paraId="418A0A39">
            <w:pPr>
              <w:adjustRightInd w:val="0"/>
              <w:snapToGrid w:val="0"/>
              <w:spacing w:before="123" w:line="264" w:lineRule="auto"/>
              <w:ind w:left="114"/>
              <w:rPr>
                <w:rFonts w:hint="eastAsia" w:ascii="宋体" w:hAnsi="宋体" w:eastAsia="宋体" w:cs="宋体"/>
                <w:b/>
                <w:bCs/>
                <w:spacing w:val="-3"/>
                <w:lang w:eastAsia="zh-CN"/>
              </w:rPr>
            </w:pPr>
            <w:r>
              <w:rPr>
                <w:rFonts w:hint="eastAsia" w:ascii="宋体" w:hAnsi="宋体" w:eastAsia="宋体" w:cs="宋体"/>
                <w:b/>
                <w:bCs/>
                <w:spacing w:val="-3"/>
              </w:rPr>
              <w:t>3.</w:t>
            </w:r>
            <w:r>
              <w:rPr>
                <w:rFonts w:hint="eastAsia" w:ascii="宋体" w:hAnsi="宋体" w:eastAsia="宋体" w:cs="宋体"/>
                <w:b/>
                <w:bCs/>
                <w:spacing w:val="-3"/>
                <w:lang w:eastAsia="zh-CN"/>
              </w:rPr>
              <w:t>服务</w:t>
            </w:r>
          </w:p>
        </w:tc>
      </w:tr>
      <w:tr w14:paraId="1EC63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0"/>
            <w:vAlign w:val="center"/>
          </w:tcPr>
          <w:p w14:paraId="16863F5F">
            <w:pPr>
              <w:adjustRightInd w:val="0"/>
              <w:snapToGrid w:val="0"/>
              <w:spacing w:line="264" w:lineRule="auto"/>
              <w:jc w:val="center"/>
              <w:rPr>
                <w:rFonts w:hint="default" w:ascii="宋体" w:hAnsi="宋体" w:eastAsia="宋体" w:cs="宋体"/>
                <w:b w:val="0"/>
                <w:bCs w:val="0"/>
                <w:spacing w:val="-3"/>
                <w:lang w:val="en-US" w:eastAsia="zh-CN"/>
              </w:rPr>
            </w:pPr>
            <w:r>
              <w:rPr>
                <w:rFonts w:hint="eastAsia" w:ascii="宋体" w:hAnsi="宋体" w:cs="宋体"/>
                <w:b w:val="0"/>
                <w:bCs w:val="0"/>
                <w:spacing w:val="-3"/>
                <w:lang w:val="en-US" w:eastAsia="zh-CN"/>
              </w:rPr>
              <w:t>3.1</w:t>
            </w:r>
          </w:p>
        </w:tc>
        <w:tc>
          <w:tcPr>
            <w:tcW w:w="1180" w:type="dxa"/>
            <w:tcBorders>
              <w:top w:val="single" w:color="000000" w:sz="2" w:space="0"/>
              <w:bottom w:val="single" w:color="000000" w:sz="2" w:space="0"/>
            </w:tcBorders>
            <w:noWrap w:val="0"/>
            <w:vAlign w:val="center"/>
          </w:tcPr>
          <w:p w14:paraId="6E3658C4">
            <w:pPr>
              <w:adjustRightInd w:val="0"/>
              <w:snapToGrid w:val="0"/>
              <w:spacing w:line="264" w:lineRule="auto"/>
              <w:rPr>
                <w:rFonts w:hint="eastAsia" w:ascii="宋体" w:hAnsi="宋体" w:eastAsia="宋体" w:cs="宋体"/>
                <w:b/>
                <w:bCs/>
                <w:spacing w:val="-3"/>
                <w:lang w:eastAsia="zh-CN"/>
              </w:rPr>
            </w:pPr>
            <w:r>
              <w:rPr>
                <w:rFonts w:hint="eastAsia" w:ascii="宋体" w:hAnsi="宋体" w:cs="宋体"/>
                <w:b w:val="0"/>
                <w:bCs w:val="0"/>
                <w:spacing w:val="-3"/>
                <w:lang w:eastAsia="zh-CN"/>
              </w:rPr>
              <w:t>售后服务方案</w:t>
            </w:r>
          </w:p>
        </w:tc>
        <w:tc>
          <w:tcPr>
            <w:tcW w:w="6624" w:type="dxa"/>
            <w:tcBorders>
              <w:top w:val="single" w:color="000000" w:sz="2" w:space="0"/>
              <w:bottom w:val="single" w:color="000000" w:sz="2" w:space="0"/>
            </w:tcBorders>
            <w:noWrap w:val="0"/>
            <w:vAlign w:val="center"/>
          </w:tcPr>
          <w:p w14:paraId="3C133F90">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售后服务方案</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服务架构；2.管理制度；3.服务内容；4.专业技术人员保障及现场服务措施</w:t>
            </w:r>
            <w:r>
              <w:rPr>
                <w:rFonts w:hint="eastAsia" w:ascii="宋体" w:hAnsi="宋体" w:eastAsia="宋体" w:cs="宋体"/>
                <w:lang w:val="en-US"/>
              </w:rPr>
              <w:t>等。以上每项内容逐项评分：</w:t>
            </w:r>
          </w:p>
          <w:p w14:paraId="4FB8D211">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2381F120">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1FE19B1B">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32A6715A">
            <w:pPr>
              <w:adjustRightInd w:val="0"/>
              <w:snapToGrid w:val="0"/>
              <w:spacing w:line="264" w:lineRule="auto"/>
              <w:rPr>
                <w:rFonts w:hint="eastAsia" w:ascii="宋体" w:hAnsi="宋体" w:cs="宋体"/>
                <w:b/>
                <w:bCs/>
                <w:spacing w:val="-3"/>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39EDA924">
            <w:pPr>
              <w:adjustRightInd w:val="0"/>
              <w:snapToGrid w:val="0"/>
              <w:spacing w:line="264" w:lineRule="auto"/>
              <w:jc w:val="center"/>
              <w:rPr>
                <w:rFonts w:hint="eastAsia" w:ascii="宋体" w:hAnsi="宋体" w:eastAsia="宋体" w:cs="宋体"/>
                <w:b w:val="0"/>
                <w:bCs w:val="0"/>
                <w:spacing w:val="-3"/>
                <w:lang w:val="en-US" w:eastAsia="zh-CN"/>
              </w:rPr>
            </w:pPr>
            <w:r>
              <w:rPr>
                <w:rFonts w:hint="eastAsia" w:ascii="宋体" w:hAnsi="宋体" w:cs="宋体"/>
                <w:b w:val="0"/>
                <w:bCs w:val="0"/>
                <w:spacing w:val="-3"/>
                <w:lang w:val="en-US" w:eastAsia="zh-CN"/>
              </w:rPr>
              <w:t>8</w:t>
            </w:r>
          </w:p>
        </w:tc>
        <w:tc>
          <w:tcPr>
            <w:tcW w:w="861" w:type="dxa"/>
            <w:tcBorders>
              <w:top w:val="single" w:color="000000" w:sz="2" w:space="0"/>
              <w:bottom w:val="single" w:color="000000" w:sz="2" w:space="0"/>
            </w:tcBorders>
            <w:noWrap w:val="0"/>
            <w:vAlign w:val="center"/>
          </w:tcPr>
          <w:p w14:paraId="1BE8DCC2">
            <w:pPr>
              <w:adjustRightInd w:val="0"/>
              <w:snapToGrid w:val="0"/>
              <w:spacing w:line="264" w:lineRule="auto"/>
              <w:jc w:val="center"/>
              <w:rPr>
                <w:rFonts w:hint="eastAsia" w:ascii="宋体" w:hAnsi="宋体" w:eastAsia="宋体" w:cs="宋体"/>
                <w:b w:val="0"/>
                <w:bCs w:val="0"/>
                <w:spacing w:val="-3"/>
                <w:lang w:eastAsia="zh-CN"/>
              </w:rPr>
            </w:pPr>
            <w:r>
              <w:rPr>
                <w:rFonts w:hint="eastAsia" w:ascii="宋体" w:hAnsi="宋体" w:cs="宋体"/>
                <w:b w:val="0"/>
                <w:bCs w:val="0"/>
                <w:spacing w:val="-3"/>
                <w:lang w:eastAsia="zh-CN"/>
              </w:rPr>
              <w:t>主观分</w:t>
            </w:r>
          </w:p>
        </w:tc>
      </w:tr>
      <w:tr w14:paraId="26DA9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0"/>
            <w:vAlign w:val="center"/>
          </w:tcPr>
          <w:p w14:paraId="2BED5CC8">
            <w:pPr>
              <w:adjustRightInd w:val="0"/>
              <w:snapToGrid w:val="0"/>
              <w:spacing w:line="264" w:lineRule="auto"/>
              <w:jc w:val="center"/>
              <w:rPr>
                <w:rFonts w:hint="default" w:ascii="宋体" w:hAnsi="宋体" w:eastAsia="宋体" w:cs="宋体"/>
                <w:b w:val="0"/>
                <w:bCs w:val="0"/>
                <w:spacing w:val="-3"/>
                <w:lang w:val="en-US" w:eastAsia="zh-CN"/>
              </w:rPr>
            </w:pPr>
            <w:r>
              <w:rPr>
                <w:rFonts w:hint="eastAsia" w:ascii="宋体" w:hAnsi="宋体" w:cs="宋体"/>
                <w:b w:val="0"/>
                <w:bCs w:val="0"/>
                <w:spacing w:val="-3"/>
                <w:lang w:val="en-US" w:eastAsia="zh-CN"/>
              </w:rPr>
              <w:t>3.2</w:t>
            </w:r>
          </w:p>
        </w:tc>
        <w:tc>
          <w:tcPr>
            <w:tcW w:w="1180" w:type="dxa"/>
            <w:tcBorders>
              <w:top w:val="single" w:color="000000" w:sz="2" w:space="0"/>
              <w:bottom w:val="single" w:color="000000" w:sz="2" w:space="0"/>
            </w:tcBorders>
            <w:noWrap w:val="0"/>
            <w:vAlign w:val="center"/>
          </w:tcPr>
          <w:p w14:paraId="135290D1">
            <w:pPr>
              <w:adjustRightInd w:val="0"/>
              <w:snapToGrid w:val="0"/>
              <w:spacing w:line="264" w:lineRule="auto"/>
              <w:rPr>
                <w:rFonts w:hint="eastAsia" w:ascii="宋体" w:hAnsi="宋体" w:eastAsia="宋体" w:cs="宋体"/>
                <w:b/>
                <w:bCs/>
                <w:spacing w:val="-3"/>
                <w:lang w:eastAsia="zh-CN"/>
              </w:rPr>
            </w:pPr>
            <w:r>
              <w:rPr>
                <w:rFonts w:hint="eastAsia" w:ascii="宋体" w:hAnsi="宋体" w:cs="宋体"/>
                <w:b w:val="0"/>
                <w:bCs w:val="0"/>
                <w:spacing w:val="-3"/>
                <w:lang w:eastAsia="zh-CN"/>
              </w:rPr>
              <w:t>服务响应质量</w:t>
            </w:r>
          </w:p>
        </w:tc>
        <w:tc>
          <w:tcPr>
            <w:tcW w:w="6624" w:type="dxa"/>
            <w:tcBorders>
              <w:top w:val="single" w:color="000000" w:sz="2" w:space="0"/>
              <w:bottom w:val="single" w:color="000000" w:sz="2" w:space="0"/>
            </w:tcBorders>
            <w:noWrap w:val="0"/>
            <w:vAlign w:val="center"/>
          </w:tcPr>
          <w:p w14:paraId="2918ADAE">
            <w:pPr>
              <w:adjustRightInd w:val="0"/>
              <w:snapToGrid w:val="0"/>
              <w:spacing w:line="264" w:lineRule="auto"/>
              <w:rPr>
                <w:rFonts w:hint="eastAsia" w:ascii="宋体" w:hAnsi="宋体" w:cs="宋体"/>
                <w:b/>
                <w:bCs/>
                <w:spacing w:val="-3"/>
              </w:rPr>
            </w:pPr>
            <w:r>
              <w:rPr>
                <w:rFonts w:hint="eastAsia" w:ascii="宋体" w:hAnsi="宋体" w:cs="宋体"/>
                <w:b w:val="0"/>
                <w:bCs w:val="0"/>
                <w:spacing w:val="-3"/>
              </w:rPr>
              <w:t>供应商为最终用户提供技术服务热线（7*24 小时）、线路路由信息台账、运行维护报告、工作总结报告等服务，每提供一项得 1 分。（供应商提供承诺函加盖公章扫描上传至投标系统）</w:t>
            </w:r>
          </w:p>
        </w:tc>
        <w:tc>
          <w:tcPr>
            <w:tcW w:w="573" w:type="dxa"/>
            <w:tcBorders>
              <w:top w:val="single" w:color="000000" w:sz="2" w:space="0"/>
              <w:bottom w:val="single" w:color="000000" w:sz="2" w:space="0"/>
            </w:tcBorders>
            <w:noWrap w:val="0"/>
            <w:vAlign w:val="center"/>
          </w:tcPr>
          <w:p w14:paraId="3C5D970E">
            <w:pPr>
              <w:adjustRightInd w:val="0"/>
              <w:snapToGrid w:val="0"/>
              <w:spacing w:line="264" w:lineRule="auto"/>
              <w:jc w:val="center"/>
              <w:rPr>
                <w:rFonts w:hint="eastAsia" w:ascii="宋体" w:hAnsi="宋体" w:eastAsia="宋体" w:cs="宋体"/>
                <w:b/>
                <w:bCs/>
                <w:spacing w:val="-3"/>
                <w:lang w:val="en-US" w:eastAsia="zh-CN"/>
              </w:rPr>
            </w:pPr>
            <w:r>
              <w:rPr>
                <w:rFonts w:hint="eastAsia" w:ascii="宋体" w:hAnsi="宋体" w:cs="宋体"/>
                <w:b w:val="0"/>
                <w:bCs w:val="0"/>
                <w:spacing w:val="-3"/>
                <w:lang w:val="en-US" w:eastAsia="zh-CN"/>
              </w:rPr>
              <w:t>4</w:t>
            </w:r>
          </w:p>
        </w:tc>
        <w:tc>
          <w:tcPr>
            <w:tcW w:w="861" w:type="dxa"/>
            <w:tcBorders>
              <w:top w:val="single" w:color="000000" w:sz="2" w:space="0"/>
              <w:bottom w:val="single" w:color="000000" w:sz="2" w:space="0"/>
            </w:tcBorders>
            <w:noWrap w:val="0"/>
            <w:vAlign w:val="center"/>
          </w:tcPr>
          <w:p w14:paraId="520A4139">
            <w:pPr>
              <w:adjustRightInd w:val="0"/>
              <w:snapToGrid w:val="0"/>
              <w:spacing w:line="264" w:lineRule="auto"/>
              <w:jc w:val="center"/>
              <w:rPr>
                <w:rFonts w:hint="eastAsia" w:ascii="宋体" w:hAnsi="宋体" w:eastAsia="宋体" w:cs="宋体"/>
                <w:b w:val="0"/>
                <w:bCs w:val="0"/>
                <w:spacing w:val="-3"/>
                <w:lang w:eastAsia="zh-CN"/>
              </w:rPr>
            </w:pPr>
            <w:r>
              <w:rPr>
                <w:rFonts w:hint="eastAsia" w:ascii="宋体" w:hAnsi="宋体" w:cs="宋体"/>
                <w:b w:val="0"/>
                <w:bCs w:val="0"/>
                <w:spacing w:val="-3"/>
                <w:lang w:eastAsia="zh-CN"/>
              </w:rPr>
              <w:t>客观分</w:t>
            </w:r>
          </w:p>
        </w:tc>
      </w:tr>
      <w:tr w14:paraId="15281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19" w:type="dxa"/>
            <w:tcBorders>
              <w:top w:val="single" w:color="000000" w:sz="2" w:space="0"/>
              <w:bottom w:val="single" w:color="000000" w:sz="2" w:space="0"/>
            </w:tcBorders>
            <w:noWrap w:val="0"/>
            <w:vAlign w:val="center"/>
          </w:tcPr>
          <w:p w14:paraId="51E89DB9">
            <w:pPr>
              <w:adjustRightInd w:val="0"/>
              <w:snapToGrid w:val="0"/>
              <w:spacing w:line="264" w:lineRule="auto"/>
              <w:jc w:val="center"/>
              <w:rPr>
                <w:rFonts w:hint="default" w:ascii="宋体" w:hAnsi="宋体" w:eastAsia="宋体" w:cs="宋体"/>
                <w:b w:val="0"/>
                <w:bCs w:val="0"/>
                <w:spacing w:val="-3"/>
                <w:lang w:val="en-US" w:eastAsia="zh-CN"/>
              </w:rPr>
            </w:pPr>
            <w:r>
              <w:rPr>
                <w:rFonts w:hint="eastAsia" w:ascii="宋体" w:hAnsi="宋体" w:cs="宋体"/>
                <w:b w:val="0"/>
                <w:bCs w:val="0"/>
                <w:spacing w:val="-3"/>
                <w:lang w:val="en-US" w:eastAsia="zh-CN"/>
              </w:rPr>
              <w:t>3.3</w:t>
            </w:r>
          </w:p>
        </w:tc>
        <w:tc>
          <w:tcPr>
            <w:tcW w:w="1180" w:type="dxa"/>
            <w:tcBorders>
              <w:top w:val="single" w:color="000000" w:sz="2" w:space="0"/>
              <w:bottom w:val="single" w:color="000000" w:sz="2" w:space="0"/>
            </w:tcBorders>
            <w:noWrap w:val="0"/>
            <w:vAlign w:val="center"/>
          </w:tcPr>
          <w:p w14:paraId="74B324AD">
            <w:pPr>
              <w:adjustRightInd w:val="0"/>
              <w:snapToGrid w:val="0"/>
              <w:spacing w:line="264" w:lineRule="auto"/>
              <w:rPr>
                <w:rFonts w:hint="eastAsia" w:ascii="宋体" w:hAnsi="宋体" w:eastAsia="宋体" w:cs="宋体"/>
                <w:b/>
                <w:bCs/>
                <w:spacing w:val="-3"/>
                <w:lang w:eastAsia="zh-CN"/>
              </w:rPr>
            </w:pPr>
            <w:r>
              <w:rPr>
                <w:rFonts w:hint="eastAsia" w:ascii="宋体" w:hAnsi="宋体" w:cs="宋体"/>
                <w:b w:val="0"/>
                <w:bCs w:val="0"/>
                <w:spacing w:val="-3"/>
                <w:lang w:eastAsia="zh-CN"/>
              </w:rPr>
              <w:t>培训方案</w:t>
            </w:r>
          </w:p>
        </w:tc>
        <w:tc>
          <w:tcPr>
            <w:tcW w:w="6624" w:type="dxa"/>
            <w:tcBorders>
              <w:top w:val="single" w:color="000000" w:sz="2" w:space="0"/>
              <w:bottom w:val="single" w:color="000000" w:sz="2" w:space="0"/>
            </w:tcBorders>
            <w:noWrap w:val="0"/>
            <w:vAlign w:val="center"/>
          </w:tcPr>
          <w:p w14:paraId="508C5796">
            <w:pPr>
              <w:adjustRightInd w:val="0"/>
              <w:snapToGrid w:val="0"/>
              <w:spacing w:line="264" w:lineRule="auto"/>
              <w:jc w:val="left"/>
              <w:rPr>
                <w:rFonts w:hint="eastAsia" w:ascii="宋体" w:hAnsi="宋体" w:eastAsia="宋体" w:cs="宋体"/>
                <w:lang w:val="en-US"/>
              </w:rPr>
            </w:pPr>
            <w:r>
              <w:rPr>
                <w:rFonts w:hint="eastAsia" w:ascii="宋体" w:hAnsi="宋体" w:eastAsia="宋体" w:cs="宋体"/>
                <w:lang w:val="en-US"/>
              </w:rPr>
              <w:t>根据本项目采购需求编制</w:t>
            </w:r>
            <w:r>
              <w:rPr>
                <w:rFonts w:hint="eastAsia" w:ascii="宋体" w:hAnsi="宋体" w:eastAsia="宋体" w:cs="宋体"/>
                <w:lang w:val="en-US" w:eastAsia="zh-CN"/>
              </w:rPr>
              <w:t>培训方案</w:t>
            </w:r>
            <w:r>
              <w:rPr>
                <w:rFonts w:hint="eastAsia" w:ascii="宋体" w:hAnsi="宋体" w:eastAsia="宋体" w:cs="宋体"/>
                <w:lang w:val="en-US"/>
              </w:rPr>
              <w:t>，内容包含</w:t>
            </w:r>
            <w:r>
              <w:rPr>
                <w:rFonts w:hint="eastAsia" w:ascii="宋体" w:hAnsi="宋体" w:eastAsia="宋体" w:cs="宋体"/>
                <w:lang w:val="en-US" w:eastAsia="zh-CN"/>
              </w:rPr>
              <w:t>但不限于</w:t>
            </w:r>
            <w:r>
              <w:rPr>
                <w:rFonts w:hint="eastAsia" w:ascii="宋体" w:hAnsi="宋体" w:eastAsia="宋体" w:cs="宋体"/>
                <w:lang w:val="en-US"/>
              </w:rPr>
              <w:t>：1.</w:t>
            </w:r>
            <w:r>
              <w:rPr>
                <w:rFonts w:hint="eastAsia" w:ascii="宋体" w:hAnsi="宋体" w:eastAsia="宋体" w:cs="宋体"/>
                <w:lang w:val="en-US" w:eastAsia="zh-CN"/>
              </w:rPr>
              <w:t>培训内容；2.培训计划；3.培训人员安排及地点</w:t>
            </w:r>
            <w:r>
              <w:rPr>
                <w:rFonts w:hint="eastAsia" w:ascii="宋体" w:hAnsi="宋体" w:eastAsia="宋体" w:cs="宋体"/>
                <w:lang w:val="en-US"/>
              </w:rPr>
              <w:t>等。以上每项内容逐项评分：</w:t>
            </w:r>
          </w:p>
          <w:p w14:paraId="2D2986B7">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方案内容全面、措施有效、可行性强，且专门针对本项目，契合采购需求视为符合；</w:t>
            </w:r>
          </w:p>
          <w:p w14:paraId="488F7C76">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方案内容属于通用类，非专门针对本项目，部分契合采购需求视为部分符合；</w:t>
            </w:r>
          </w:p>
          <w:p w14:paraId="461D2F87">
            <w:pPr>
              <w:adjustRightInd w:val="0"/>
              <w:snapToGrid w:val="0"/>
              <w:spacing w:line="264" w:lineRule="auto"/>
              <w:jc w:val="left"/>
              <w:rPr>
                <w:rFonts w:hint="eastAsia" w:ascii="宋体" w:hAnsi="宋体" w:eastAsia="宋体" w:cs="宋体"/>
                <w:lang w:eastAsia="zh-CN"/>
              </w:rPr>
            </w:pPr>
            <w:r>
              <w:rPr>
                <w:rFonts w:hint="eastAsia" w:ascii="宋体" w:hAnsi="宋体" w:eastAsia="宋体" w:cs="宋体"/>
                <w:lang w:eastAsia="zh-CN"/>
              </w:rPr>
              <w:t>方案内容非专门针对本项目，脱离采购需求视为不符合。</w:t>
            </w:r>
          </w:p>
          <w:p w14:paraId="1D656DC9">
            <w:pPr>
              <w:adjustRightInd w:val="0"/>
              <w:snapToGrid w:val="0"/>
              <w:spacing w:line="264" w:lineRule="auto"/>
              <w:rPr>
                <w:rFonts w:hint="eastAsia" w:ascii="宋体" w:hAnsi="宋体" w:cs="宋体"/>
                <w:b/>
                <w:bCs/>
                <w:spacing w:val="-3"/>
              </w:rPr>
            </w:pPr>
            <w:r>
              <w:rPr>
                <w:rFonts w:hint="eastAsia" w:ascii="宋体" w:hAnsi="宋体" w:eastAsia="宋体" w:cs="宋体"/>
                <w:lang w:eastAsia="zh-CN"/>
              </w:rPr>
              <w:t>上述每项内容符合得2分；部分符合得1分；不符合或不提供不得分。</w:t>
            </w:r>
          </w:p>
        </w:tc>
        <w:tc>
          <w:tcPr>
            <w:tcW w:w="573" w:type="dxa"/>
            <w:tcBorders>
              <w:top w:val="single" w:color="000000" w:sz="2" w:space="0"/>
              <w:bottom w:val="single" w:color="000000" w:sz="2" w:space="0"/>
            </w:tcBorders>
            <w:noWrap w:val="0"/>
            <w:vAlign w:val="center"/>
          </w:tcPr>
          <w:p w14:paraId="23A30489">
            <w:pPr>
              <w:adjustRightInd w:val="0"/>
              <w:snapToGrid w:val="0"/>
              <w:spacing w:line="264" w:lineRule="auto"/>
              <w:jc w:val="center"/>
              <w:rPr>
                <w:rFonts w:hint="eastAsia" w:ascii="宋体" w:hAnsi="宋体" w:eastAsia="宋体" w:cs="宋体"/>
                <w:b/>
                <w:bCs/>
                <w:spacing w:val="-3"/>
                <w:lang w:val="en-US" w:eastAsia="zh-CN"/>
              </w:rPr>
            </w:pPr>
            <w:r>
              <w:rPr>
                <w:rFonts w:hint="eastAsia" w:ascii="宋体" w:hAnsi="宋体" w:cs="宋体"/>
                <w:b w:val="0"/>
                <w:bCs w:val="0"/>
                <w:spacing w:val="-3"/>
                <w:lang w:val="en-US" w:eastAsia="zh-CN"/>
              </w:rPr>
              <w:t>6</w:t>
            </w:r>
          </w:p>
        </w:tc>
        <w:tc>
          <w:tcPr>
            <w:tcW w:w="861" w:type="dxa"/>
            <w:tcBorders>
              <w:top w:val="single" w:color="000000" w:sz="2" w:space="0"/>
              <w:bottom w:val="single" w:color="000000" w:sz="2" w:space="0"/>
            </w:tcBorders>
            <w:noWrap w:val="0"/>
            <w:vAlign w:val="center"/>
          </w:tcPr>
          <w:p w14:paraId="2DEEBF61">
            <w:pPr>
              <w:adjustRightInd w:val="0"/>
              <w:snapToGrid w:val="0"/>
              <w:spacing w:line="264" w:lineRule="auto"/>
              <w:jc w:val="center"/>
              <w:rPr>
                <w:rFonts w:hint="eastAsia" w:ascii="宋体" w:hAnsi="宋体" w:eastAsia="宋体" w:cs="宋体"/>
                <w:b w:val="0"/>
                <w:bCs w:val="0"/>
                <w:spacing w:val="-3"/>
                <w:lang w:eastAsia="zh-CN"/>
              </w:rPr>
            </w:pPr>
            <w:r>
              <w:rPr>
                <w:rFonts w:hint="eastAsia" w:ascii="宋体" w:hAnsi="宋体" w:cs="宋体"/>
                <w:b w:val="0"/>
                <w:bCs w:val="0"/>
                <w:spacing w:val="-3"/>
                <w:lang w:eastAsia="zh-CN"/>
              </w:rPr>
              <w:t>主观分</w:t>
            </w:r>
          </w:p>
        </w:tc>
      </w:tr>
      <w:tr w14:paraId="3B433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tcBorders>
              <w:top w:val="single" w:color="000000" w:sz="2" w:space="0"/>
              <w:bottom w:val="single" w:color="000000" w:sz="2" w:space="0"/>
            </w:tcBorders>
            <w:noWrap w:val="0"/>
            <w:vAlign w:val="center"/>
          </w:tcPr>
          <w:p w14:paraId="4B43365B">
            <w:pPr>
              <w:adjustRightInd w:val="0"/>
              <w:snapToGrid w:val="0"/>
              <w:spacing w:before="123" w:line="264" w:lineRule="auto"/>
              <w:ind w:left="114"/>
              <w:rPr>
                <w:rFonts w:ascii="宋体" w:hAnsi="宋体" w:cs="宋体"/>
              </w:rPr>
            </w:pPr>
            <w:r>
              <w:rPr>
                <w:rFonts w:hint="eastAsia" w:ascii="宋体" w:hAnsi="宋体" w:eastAsia="宋体" w:cs="宋体"/>
                <w:b/>
                <w:bCs/>
                <w:spacing w:val="-3"/>
                <w:lang w:val="en-US" w:eastAsia="zh-CN"/>
              </w:rPr>
              <w:t>4</w:t>
            </w:r>
            <w:r>
              <w:rPr>
                <w:rFonts w:hint="eastAsia" w:ascii="宋体" w:hAnsi="宋体" w:eastAsia="宋体" w:cs="宋体"/>
                <w:b/>
                <w:bCs/>
                <w:spacing w:val="-3"/>
              </w:rPr>
              <w:t>.业绩</w:t>
            </w:r>
          </w:p>
        </w:tc>
      </w:tr>
      <w:tr w14:paraId="4E2BA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jc w:val="center"/>
        </w:trPr>
        <w:tc>
          <w:tcPr>
            <w:tcW w:w="519" w:type="dxa"/>
            <w:tcBorders>
              <w:top w:val="single" w:color="000000" w:sz="2" w:space="0"/>
              <w:bottom w:val="single" w:color="000000" w:sz="2" w:space="0"/>
            </w:tcBorders>
            <w:noWrap w:val="0"/>
            <w:vAlign w:val="center"/>
          </w:tcPr>
          <w:p w14:paraId="0782BB4B">
            <w:pPr>
              <w:adjustRightInd w:val="0"/>
              <w:snapToGrid w:val="0"/>
              <w:spacing w:before="68" w:line="264" w:lineRule="auto"/>
              <w:jc w:val="center"/>
              <w:rPr>
                <w:rFonts w:ascii="宋体" w:hAnsi="宋体" w:cs="宋体"/>
                <w:spacing w:val="-2"/>
              </w:rPr>
            </w:pPr>
            <w:r>
              <w:rPr>
                <w:rFonts w:hint="eastAsia" w:ascii="宋体" w:hAnsi="宋体" w:cs="宋体"/>
                <w:spacing w:val="-2"/>
                <w:lang w:val="en-US" w:eastAsia="zh-CN"/>
              </w:rPr>
              <w:t>4</w:t>
            </w:r>
            <w:r>
              <w:rPr>
                <w:rFonts w:ascii="宋体" w:hAnsi="宋体" w:cs="宋体"/>
                <w:spacing w:val="-2"/>
              </w:rPr>
              <w:t>.1</w:t>
            </w:r>
          </w:p>
        </w:tc>
        <w:tc>
          <w:tcPr>
            <w:tcW w:w="1180" w:type="dxa"/>
            <w:tcBorders>
              <w:top w:val="single" w:color="000000" w:sz="2" w:space="0"/>
              <w:bottom w:val="single" w:color="000000" w:sz="2" w:space="0"/>
            </w:tcBorders>
            <w:noWrap w:val="0"/>
            <w:vAlign w:val="center"/>
          </w:tcPr>
          <w:p w14:paraId="66A1B07C">
            <w:pPr>
              <w:adjustRightInd w:val="0"/>
              <w:snapToGrid w:val="0"/>
              <w:spacing w:before="69" w:line="264" w:lineRule="auto"/>
              <w:rPr>
                <w:rFonts w:hint="eastAsia" w:ascii="宋体" w:hAnsi="宋体" w:eastAsia="宋体" w:cs="宋体"/>
                <w:spacing w:val="-2"/>
                <w:lang w:val="en-US" w:eastAsia="zh-CN"/>
              </w:rPr>
            </w:pPr>
            <w:r>
              <w:rPr>
                <w:rFonts w:hint="eastAsia" w:ascii="宋体" w:hAnsi="宋体" w:cs="宋体"/>
                <w:spacing w:val="-1"/>
              </w:rPr>
              <w:t>业绩</w:t>
            </w:r>
            <w:r>
              <w:rPr>
                <w:rFonts w:hint="eastAsia" w:ascii="宋体" w:hAnsi="宋体" w:cs="宋体"/>
                <w:spacing w:val="-1"/>
                <w:lang w:val="en-US" w:eastAsia="zh-CN"/>
              </w:rPr>
              <w:t>1</w:t>
            </w:r>
          </w:p>
        </w:tc>
        <w:tc>
          <w:tcPr>
            <w:tcW w:w="6624" w:type="dxa"/>
            <w:tcBorders>
              <w:top w:val="single" w:color="000000" w:sz="2" w:space="0"/>
              <w:bottom w:val="single" w:color="000000" w:sz="2" w:space="0"/>
            </w:tcBorders>
            <w:noWrap w:val="0"/>
            <w:vAlign w:val="center"/>
          </w:tcPr>
          <w:p w14:paraId="7CD4D8AB">
            <w:pPr>
              <w:adjustRightInd w:val="0"/>
              <w:snapToGrid w:val="0"/>
              <w:spacing w:line="264" w:lineRule="auto"/>
              <w:rPr>
                <w:rFonts w:ascii="宋体" w:hAnsi="宋体" w:cs="宋体"/>
              </w:rPr>
            </w:pPr>
            <w:r>
              <w:rPr>
                <w:rFonts w:hint="eastAsia" w:ascii="宋体" w:hAnsi="宋体" w:cs="宋体"/>
              </w:rPr>
              <w:t>提供自202</w:t>
            </w:r>
            <w:r>
              <w:rPr>
                <w:rFonts w:hint="eastAsia" w:ascii="宋体" w:hAnsi="宋体" w:cs="宋体"/>
                <w:lang w:val="en-US" w:eastAsia="zh-CN"/>
              </w:rPr>
              <w:t>3</w:t>
            </w:r>
            <w:r>
              <w:rPr>
                <w:rFonts w:hint="eastAsia" w:ascii="宋体" w:hAnsi="宋体" w:cs="宋体"/>
              </w:rPr>
              <w:t>年</w:t>
            </w:r>
            <w:r>
              <w:rPr>
                <w:rFonts w:hint="eastAsia" w:ascii="宋体" w:hAnsi="宋体" w:cs="宋体"/>
                <w:lang w:val="en-US" w:eastAsia="zh-CN"/>
              </w:rPr>
              <w:t>1</w:t>
            </w:r>
            <w:r>
              <w:rPr>
                <w:rFonts w:hint="eastAsia" w:ascii="宋体" w:hAnsi="宋体" w:cs="宋体"/>
              </w:rPr>
              <w:t>月1日以来</w:t>
            </w:r>
            <w:r>
              <w:rPr>
                <w:rFonts w:hint="eastAsia" w:ascii="宋体" w:hAnsi="宋体" w:cs="宋体"/>
                <w:lang w:val="en-US" w:eastAsia="zh-CN"/>
              </w:rPr>
              <w:t>10</w:t>
            </w:r>
            <w:r>
              <w:rPr>
                <w:rFonts w:hint="eastAsia" w:ascii="宋体" w:hAnsi="宋体" w:cs="宋体"/>
              </w:rPr>
              <w:t>0个以上接入点城域网络线路建设相关成功案例，每提供一个得3分 ，最高得9分。（需提供合同复印件加盖公章，合同须能反映项目名称、主要标的物，内容应清晰可见）</w:t>
            </w:r>
          </w:p>
        </w:tc>
        <w:tc>
          <w:tcPr>
            <w:tcW w:w="573" w:type="dxa"/>
            <w:tcBorders>
              <w:top w:val="single" w:color="000000" w:sz="2" w:space="0"/>
              <w:bottom w:val="single" w:color="000000" w:sz="2" w:space="0"/>
            </w:tcBorders>
            <w:noWrap w:val="0"/>
            <w:vAlign w:val="center"/>
          </w:tcPr>
          <w:p w14:paraId="6850C30F">
            <w:pPr>
              <w:adjustRightInd w:val="0"/>
              <w:snapToGrid w:val="0"/>
              <w:spacing w:line="264" w:lineRule="auto"/>
              <w:jc w:val="center"/>
              <w:rPr>
                <w:rFonts w:hint="eastAsia" w:ascii="宋体" w:hAnsi="宋体" w:eastAsia="宋体" w:cs="宋体"/>
                <w:color w:val="auto"/>
                <w:lang w:eastAsia="zh-CN"/>
              </w:rPr>
            </w:pPr>
            <w:r>
              <w:rPr>
                <w:rFonts w:hint="eastAsia" w:ascii="宋体" w:hAnsi="宋体" w:cs="宋体"/>
                <w:color w:val="auto"/>
                <w:lang w:val="en-US" w:eastAsia="zh-CN"/>
              </w:rPr>
              <w:t>9</w:t>
            </w:r>
          </w:p>
        </w:tc>
        <w:tc>
          <w:tcPr>
            <w:tcW w:w="861" w:type="dxa"/>
            <w:tcBorders>
              <w:top w:val="single" w:color="000000" w:sz="2" w:space="0"/>
              <w:bottom w:val="single" w:color="000000" w:sz="2" w:space="0"/>
            </w:tcBorders>
            <w:noWrap w:val="0"/>
            <w:vAlign w:val="center"/>
          </w:tcPr>
          <w:p w14:paraId="4A600F2D">
            <w:pPr>
              <w:adjustRightInd w:val="0"/>
              <w:snapToGrid w:val="0"/>
              <w:spacing w:before="68" w:line="264" w:lineRule="auto"/>
              <w:jc w:val="center"/>
              <w:rPr>
                <w:rFonts w:hint="eastAsia" w:ascii="宋体" w:hAnsi="宋体" w:cs="宋体"/>
              </w:rPr>
            </w:pPr>
            <w:r>
              <w:rPr>
                <w:rFonts w:hint="eastAsia" w:ascii="宋体" w:hAnsi="宋体" w:cs="宋体"/>
                <w:spacing w:val="-6"/>
              </w:rPr>
              <w:t>客</w:t>
            </w:r>
            <w:r>
              <w:rPr>
                <w:rFonts w:hint="eastAsia" w:ascii="宋体" w:hAnsi="宋体" w:cs="宋体"/>
                <w:spacing w:val="-4"/>
              </w:rPr>
              <w:t>观分</w:t>
            </w:r>
          </w:p>
        </w:tc>
      </w:tr>
      <w:tr w14:paraId="48A7F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jc w:val="center"/>
        </w:trPr>
        <w:tc>
          <w:tcPr>
            <w:tcW w:w="519" w:type="dxa"/>
            <w:tcBorders>
              <w:top w:val="single" w:color="000000" w:sz="2" w:space="0"/>
              <w:bottom w:val="single" w:color="000000" w:sz="2" w:space="0"/>
            </w:tcBorders>
            <w:noWrap w:val="0"/>
            <w:vAlign w:val="center"/>
          </w:tcPr>
          <w:p w14:paraId="211FD7EC">
            <w:pPr>
              <w:adjustRightInd w:val="0"/>
              <w:snapToGrid w:val="0"/>
              <w:spacing w:before="68" w:line="264" w:lineRule="auto"/>
              <w:jc w:val="center"/>
              <w:rPr>
                <w:rFonts w:hint="default" w:ascii="宋体" w:hAnsi="宋体" w:cs="宋体"/>
                <w:spacing w:val="-2"/>
                <w:lang w:val="en-US" w:eastAsia="zh-CN"/>
              </w:rPr>
            </w:pPr>
            <w:r>
              <w:rPr>
                <w:rFonts w:hint="eastAsia" w:ascii="宋体" w:hAnsi="宋体" w:cs="宋体"/>
                <w:spacing w:val="-2"/>
                <w:lang w:val="en-US" w:eastAsia="zh-CN"/>
              </w:rPr>
              <w:t>4.2</w:t>
            </w:r>
          </w:p>
        </w:tc>
        <w:tc>
          <w:tcPr>
            <w:tcW w:w="1180" w:type="dxa"/>
            <w:tcBorders>
              <w:top w:val="single" w:color="000000" w:sz="2" w:space="0"/>
              <w:bottom w:val="single" w:color="000000" w:sz="2" w:space="0"/>
            </w:tcBorders>
            <w:noWrap w:val="0"/>
            <w:vAlign w:val="center"/>
          </w:tcPr>
          <w:p w14:paraId="55E86D32">
            <w:pPr>
              <w:adjustRightInd w:val="0"/>
              <w:snapToGrid w:val="0"/>
              <w:spacing w:before="69" w:line="264" w:lineRule="auto"/>
              <w:rPr>
                <w:rFonts w:hint="default" w:ascii="宋体" w:hAnsi="宋体" w:eastAsia="宋体" w:cs="宋体"/>
                <w:spacing w:val="-1"/>
                <w:lang w:val="en-US" w:eastAsia="zh-CN"/>
              </w:rPr>
            </w:pPr>
            <w:r>
              <w:rPr>
                <w:rFonts w:hint="eastAsia" w:ascii="宋体" w:hAnsi="宋体" w:cs="宋体"/>
                <w:spacing w:val="-1"/>
                <w:lang w:eastAsia="zh-CN"/>
              </w:rPr>
              <w:t>业绩</w:t>
            </w:r>
            <w:r>
              <w:rPr>
                <w:rFonts w:hint="eastAsia" w:ascii="宋体" w:hAnsi="宋体" w:cs="宋体"/>
                <w:spacing w:val="-1"/>
                <w:lang w:val="en-US" w:eastAsia="zh-CN"/>
              </w:rPr>
              <w:t>2</w:t>
            </w:r>
          </w:p>
        </w:tc>
        <w:tc>
          <w:tcPr>
            <w:tcW w:w="6624" w:type="dxa"/>
            <w:tcBorders>
              <w:top w:val="single" w:color="000000" w:sz="2" w:space="0"/>
              <w:bottom w:val="single" w:color="000000" w:sz="2" w:space="0"/>
            </w:tcBorders>
            <w:noWrap w:val="0"/>
            <w:vAlign w:val="center"/>
          </w:tcPr>
          <w:p w14:paraId="5285F170">
            <w:pPr>
              <w:adjustRightInd w:val="0"/>
              <w:snapToGrid w:val="0"/>
              <w:spacing w:line="264" w:lineRule="auto"/>
              <w:rPr>
                <w:rFonts w:hint="eastAsia" w:ascii="宋体" w:hAnsi="宋体" w:cs="宋体"/>
              </w:rPr>
            </w:pPr>
            <w:r>
              <w:rPr>
                <w:rFonts w:hint="eastAsia" w:ascii="宋体" w:hAnsi="宋体" w:cs="宋体"/>
              </w:rPr>
              <w:t>提供自202</w:t>
            </w:r>
            <w:r>
              <w:rPr>
                <w:rFonts w:hint="eastAsia" w:ascii="宋体" w:hAnsi="宋体" w:cs="宋体"/>
                <w:lang w:val="en-US" w:eastAsia="zh-CN"/>
              </w:rPr>
              <w:t>3</w:t>
            </w:r>
            <w:r>
              <w:rPr>
                <w:rFonts w:hint="eastAsia" w:ascii="宋体" w:hAnsi="宋体" w:cs="宋体"/>
              </w:rPr>
              <w:t>年</w:t>
            </w:r>
            <w:r>
              <w:rPr>
                <w:rFonts w:hint="eastAsia" w:ascii="宋体" w:hAnsi="宋体" w:cs="宋体"/>
                <w:lang w:val="en-US" w:eastAsia="zh-CN"/>
              </w:rPr>
              <w:t>1</w:t>
            </w:r>
            <w:r>
              <w:rPr>
                <w:rFonts w:hint="eastAsia" w:ascii="宋体" w:hAnsi="宋体" w:cs="宋体"/>
              </w:rPr>
              <w:t>月1日以来承担的城域网络线路建设类项目的满意度评价证明：满意度为优秀（优或满意）的，每提供一份满意度证明得3分，最高得6分，不提供不得分。（需提供相关盖章证明材料上传至投标系统）</w:t>
            </w:r>
          </w:p>
        </w:tc>
        <w:tc>
          <w:tcPr>
            <w:tcW w:w="573" w:type="dxa"/>
            <w:tcBorders>
              <w:top w:val="single" w:color="000000" w:sz="2" w:space="0"/>
              <w:bottom w:val="single" w:color="000000" w:sz="2" w:space="0"/>
            </w:tcBorders>
            <w:noWrap w:val="0"/>
            <w:vAlign w:val="center"/>
          </w:tcPr>
          <w:p w14:paraId="1134CF28">
            <w:pPr>
              <w:adjustRightInd w:val="0"/>
              <w:snapToGrid w:val="0"/>
              <w:spacing w:line="264" w:lineRule="auto"/>
              <w:jc w:val="center"/>
              <w:rPr>
                <w:rFonts w:hint="eastAsia" w:ascii="宋体" w:hAnsi="宋体" w:eastAsia="宋体" w:cs="宋体"/>
                <w:color w:val="auto"/>
                <w:lang w:val="en-US" w:eastAsia="zh-CN"/>
              </w:rPr>
            </w:pPr>
            <w:r>
              <w:rPr>
                <w:rFonts w:hint="eastAsia" w:ascii="宋体" w:hAnsi="宋体" w:cs="宋体"/>
                <w:color w:val="auto"/>
                <w:lang w:val="en-US" w:eastAsia="zh-CN"/>
              </w:rPr>
              <w:t>6</w:t>
            </w:r>
          </w:p>
        </w:tc>
        <w:tc>
          <w:tcPr>
            <w:tcW w:w="861" w:type="dxa"/>
            <w:tcBorders>
              <w:top w:val="single" w:color="000000" w:sz="2" w:space="0"/>
              <w:bottom w:val="single" w:color="000000" w:sz="2" w:space="0"/>
            </w:tcBorders>
            <w:noWrap w:val="0"/>
            <w:vAlign w:val="center"/>
          </w:tcPr>
          <w:p w14:paraId="7E584C7C">
            <w:pPr>
              <w:adjustRightInd w:val="0"/>
              <w:snapToGrid w:val="0"/>
              <w:spacing w:before="68" w:line="264" w:lineRule="auto"/>
              <w:jc w:val="center"/>
              <w:rPr>
                <w:rFonts w:hint="eastAsia" w:ascii="宋体" w:hAnsi="宋体" w:eastAsia="宋体" w:cs="宋体"/>
                <w:spacing w:val="-6"/>
                <w:lang w:eastAsia="zh-CN"/>
              </w:rPr>
            </w:pPr>
            <w:r>
              <w:rPr>
                <w:rFonts w:hint="eastAsia" w:ascii="宋体" w:hAnsi="宋体" w:cs="宋体"/>
                <w:spacing w:val="-6"/>
                <w:lang w:eastAsia="zh-CN"/>
              </w:rPr>
              <w:t>客观分</w:t>
            </w:r>
          </w:p>
        </w:tc>
      </w:tr>
      <w:tr w14:paraId="39B53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jc w:val="center"/>
        </w:trPr>
        <w:tc>
          <w:tcPr>
            <w:tcW w:w="9757" w:type="dxa"/>
            <w:gridSpan w:val="5"/>
            <w:tcBorders>
              <w:top w:val="single" w:color="000000" w:sz="2" w:space="0"/>
              <w:bottom w:val="single" w:color="000000" w:sz="2" w:space="0"/>
            </w:tcBorders>
            <w:noWrap w:val="0"/>
            <w:vAlign w:val="top"/>
          </w:tcPr>
          <w:p w14:paraId="1BEC10F8">
            <w:pPr>
              <w:adjustRightInd w:val="0"/>
              <w:snapToGrid w:val="0"/>
              <w:spacing w:before="123" w:line="264" w:lineRule="auto"/>
              <w:ind w:left="114"/>
              <w:rPr>
                <w:rFonts w:ascii="宋体" w:hAnsi="宋体" w:cs="宋体"/>
              </w:rPr>
            </w:pPr>
            <w:r>
              <w:rPr>
                <w:rFonts w:hint="eastAsia" w:ascii="宋体" w:hAnsi="宋体" w:eastAsia="宋体" w:cs="宋体"/>
                <w:b/>
                <w:bCs/>
                <w:spacing w:val="-3"/>
                <w:lang w:val="en-US" w:eastAsia="zh-CN"/>
              </w:rPr>
              <w:t>5.履约能力</w:t>
            </w:r>
          </w:p>
        </w:tc>
      </w:tr>
      <w:tr w14:paraId="219C6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 w:hRule="atLeast"/>
          <w:jc w:val="center"/>
        </w:trPr>
        <w:tc>
          <w:tcPr>
            <w:tcW w:w="519" w:type="dxa"/>
            <w:tcBorders>
              <w:top w:val="single" w:color="000000" w:sz="2" w:space="0"/>
              <w:bottom w:val="single" w:color="000000" w:sz="2" w:space="0"/>
            </w:tcBorders>
            <w:noWrap w:val="0"/>
            <w:vAlign w:val="center"/>
          </w:tcPr>
          <w:p w14:paraId="620C5212">
            <w:pPr>
              <w:adjustRightInd w:val="0"/>
              <w:snapToGrid w:val="0"/>
              <w:spacing w:before="68" w:line="264" w:lineRule="auto"/>
              <w:jc w:val="center"/>
              <w:rPr>
                <w:rFonts w:ascii="宋体" w:hAnsi="宋体" w:cs="宋体"/>
                <w:spacing w:val="-2"/>
              </w:rPr>
            </w:pPr>
            <w:r>
              <w:rPr>
                <w:rFonts w:hint="eastAsia" w:ascii="宋体" w:hAnsi="宋体" w:cs="宋体"/>
                <w:spacing w:val="-2"/>
                <w:lang w:val="en-US" w:eastAsia="zh-CN"/>
              </w:rPr>
              <w:t>5</w:t>
            </w:r>
            <w:r>
              <w:rPr>
                <w:rFonts w:ascii="宋体" w:hAnsi="宋体" w:cs="宋体"/>
                <w:spacing w:val="-2"/>
              </w:rPr>
              <w:t>.1</w:t>
            </w:r>
          </w:p>
        </w:tc>
        <w:tc>
          <w:tcPr>
            <w:tcW w:w="1180" w:type="dxa"/>
            <w:tcBorders>
              <w:top w:val="single" w:color="000000" w:sz="2" w:space="0"/>
              <w:bottom w:val="single" w:color="000000" w:sz="2" w:space="0"/>
            </w:tcBorders>
            <w:noWrap w:val="0"/>
            <w:vAlign w:val="center"/>
          </w:tcPr>
          <w:p w14:paraId="04C6A31A">
            <w:pPr>
              <w:adjustRightInd w:val="0"/>
              <w:snapToGrid w:val="0"/>
              <w:spacing w:before="69" w:line="264" w:lineRule="auto"/>
              <w:rPr>
                <w:rFonts w:hint="eastAsia" w:ascii="宋体" w:hAnsi="宋体" w:cs="宋体"/>
                <w:color w:val="auto"/>
                <w:spacing w:val="-1"/>
              </w:rPr>
            </w:pPr>
            <w:r>
              <w:rPr>
                <w:rFonts w:hint="eastAsia" w:ascii="宋体" w:hAnsi="宋体" w:cs="宋体"/>
                <w:color w:val="auto"/>
                <w:spacing w:val="-1"/>
              </w:rPr>
              <w:t>履约能力1</w:t>
            </w:r>
          </w:p>
        </w:tc>
        <w:tc>
          <w:tcPr>
            <w:tcW w:w="6624" w:type="dxa"/>
            <w:tcBorders>
              <w:top w:val="single" w:color="000000" w:sz="2" w:space="0"/>
              <w:bottom w:val="single" w:color="000000" w:sz="2" w:space="0"/>
            </w:tcBorders>
            <w:noWrap w:val="0"/>
            <w:vAlign w:val="center"/>
          </w:tcPr>
          <w:p w14:paraId="63945462">
            <w:pPr>
              <w:adjustRightInd w:val="0"/>
              <w:snapToGrid w:val="0"/>
              <w:spacing w:line="264" w:lineRule="auto"/>
              <w:rPr>
                <w:rFonts w:hint="eastAsia" w:ascii="宋体" w:hAnsi="宋体" w:cs="宋体"/>
                <w:color w:val="auto"/>
              </w:rPr>
            </w:pPr>
            <w:r>
              <w:rPr>
                <w:color w:val="auto"/>
                <w:spacing w:val="-1"/>
                <w:lang w:eastAsia="zh-CN"/>
              </w:rPr>
              <w:t>在本项目采购区域具备线路资源的，得</w:t>
            </w:r>
            <w:r>
              <w:rPr>
                <w:color w:val="auto"/>
                <w:spacing w:val="-26"/>
                <w:lang w:eastAsia="zh-CN"/>
              </w:rPr>
              <w:t xml:space="preserve"> </w:t>
            </w:r>
            <w:r>
              <w:rPr>
                <w:color w:val="auto"/>
                <w:spacing w:val="-1"/>
                <w:lang w:eastAsia="zh-CN"/>
              </w:rPr>
              <w:t>5</w:t>
            </w:r>
            <w:r>
              <w:rPr>
                <w:color w:val="auto"/>
                <w:spacing w:val="-34"/>
                <w:lang w:eastAsia="zh-CN"/>
              </w:rPr>
              <w:t xml:space="preserve"> </w:t>
            </w:r>
            <w:r>
              <w:rPr>
                <w:color w:val="auto"/>
                <w:spacing w:val="-1"/>
                <w:lang w:eastAsia="zh-CN"/>
              </w:rPr>
              <w:t>分。（需提供现有线路资源监管页面截图或承诺函，并加盖公章上传至投标系统）。</w:t>
            </w:r>
          </w:p>
        </w:tc>
        <w:tc>
          <w:tcPr>
            <w:tcW w:w="573" w:type="dxa"/>
            <w:tcBorders>
              <w:top w:val="single" w:color="000000" w:sz="2" w:space="0"/>
              <w:bottom w:val="single" w:color="000000" w:sz="2" w:space="0"/>
            </w:tcBorders>
            <w:noWrap w:val="0"/>
            <w:vAlign w:val="center"/>
          </w:tcPr>
          <w:p w14:paraId="5018671F">
            <w:pPr>
              <w:adjustRightInd w:val="0"/>
              <w:snapToGrid w:val="0"/>
              <w:spacing w:before="68" w:line="264" w:lineRule="auto"/>
              <w:jc w:val="center"/>
              <w:rPr>
                <w:rFonts w:hint="eastAsia" w:ascii="宋体" w:hAnsi="宋体" w:eastAsia="宋体" w:cs="宋体"/>
                <w:color w:val="auto"/>
                <w:lang w:eastAsia="zh-CN"/>
              </w:rPr>
            </w:pPr>
            <w:r>
              <w:rPr>
                <w:rFonts w:hint="eastAsia" w:ascii="宋体" w:hAnsi="宋体" w:cs="宋体"/>
                <w:color w:val="auto"/>
                <w:lang w:val="en-US" w:eastAsia="zh-CN"/>
              </w:rPr>
              <w:t>5</w:t>
            </w:r>
          </w:p>
        </w:tc>
        <w:tc>
          <w:tcPr>
            <w:tcW w:w="861" w:type="dxa"/>
            <w:tcBorders>
              <w:top w:val="single" w:color="000000" w:sz="2" w:space="0"/>
              <w:bottom w:val="single" w:color="000000" w:sz="2" w:space="0"/>
            </w:tcBorders>
            <w:noWrap w:val="0"/>
            <w:vAlign w:val="center"/>
          </w:tcPr>
          <w:p w14:paraId="05735043">
            <w:pPr>
              <w:adjustRightInd w:val="0"/>
              <w:snapToGrid w:val="0"/>
              <w:spacing w:before="68" w:line="264" w:lineRule="auto"/>
              <w:jc w:val="center"/>
              <w:rPr>
                <w:rFonts w:ascii="宋体" w:hAnsi="宋体" w:cs="宋体"/>
                <w:color w:val="auto"/>
              </w:rPr>
            </w:pPr>
            <w:r>
              <w:rPr>
                <w:rFonts w:hint="eastAsia" w:ascii="宋体" w:hAnsi="宋体" w:cs="宋体"/>
                <w:color w:val="auto"/>
                <w:spacing w:val="-6"/>
              </w:rPr>
              <w:t>客</w:t>
            </w:r>
            <w:r>
              <w:rPr>
                <w:rFonts w:ascii="宋体" w:hAnsi="宋体" w:cs="宋体"/>
                <w:color w:val="auto"/>
                <w:spacing w:val="-4"/>
              </w:rPr>
              <w:t>观</w:t>
            </w:r>
            <w:r>
              <w:rPr>
                <w:rFonts w:hint="eastAsia" w:ascii="宋体" w:hAnsi="宋体" w:cs="宋体"/>
                <w:color w:val="auto"/>
                <w:spacing w:val="-4"/>
              </w:rPr>
              <w:t>分</w:t>
            </w:r>
          </w:p>
        </w:tc>
      </w:tr>
      <w:tr w14:paraId="40541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5" w:hRule="atLeast"/>
          <w:jc w:val="center"/>
        </w:trPr>
        <w:tc>
          <w:tcPr>
            <w:tcW w:w="519" w:type="dxa"/>
            <w:tcBorders>
              <w:top w:val="single" w:color="000000" w:sz="2" w:space="0"/>
              <w:bottom w:val="single" w:color="000000" w:sz="2" w:space="0"/>
            </w:tcBorders>
            <w:noWrap w:val="0"/>
            <w:vAlign w:val="center"/>
          </w:tcPr>
          <w:p w14:paraId="09D688A2">
            <w:pPr>
              <w:adjustRightInd w:val="0"/>
              <w:snapToGrid w:val="0"/>
              <w:spacing w:before="68" w:line="264" w:lineRule="auto"/>
              <w:jc w:val="center"/>
              <w:rPr>
                <w:rFonts w:ascii="宋体" w:hAnsi="宋体" w:cs="宋体"/>
                <w:spacing w:val="-2"/>
              </w:rPr>
            </w:pPr>
            <w:r>
              <w:rPr>
                <w:rFonts w:hint="eastAsia" w:ascii="宋体" w:hAnsi="宋体" w:cs="宋体"/>
                <w:spacing w:val="-2"/>
                <w:lang w:val="en-US" w:eastAsia="zh-CN"/>
              </w:rPr>
              <w:t>5</w:t>
            </w:r>
            <w:r>
              <w:rPr>
                <w:rFonts w:ascii="宋体" w:hAnsi="宋体" w:cs="宋体"/>
                <w:spacing w:val="-2"/>
              </w:rPr>
              <w:t>.2</w:t>
            </w:r>
          </w:p>
        </w:tc>
        <w:tc>
          <w:tcPr>
            <w:tcW w:w="1180" w:type="dxa"/>
            <w:tcBorders>
              <w:top w:val="single" w:color="000000" w:sz="2" w:space="0"/>
              <w:bottom w:val="single" w:color="000000" w:sz="2" w:space="0"/>
            </w:tcBorders>
            <w:noWrap w:val="0"/>
            <w:vAlign w:val="center"/>
          </w:tcPr>
          <w:p w14:paraId="53DACC79">
            <w:pPr>
              <w:adjustRightInd w:val="0"/>
              <w:snapToGrid w:val="0"/>
              <w:spacing w:before="69" w:line="264" w:lineRule="auto"/>
              <w:rPr>
                <w:rFonts w:hint="eastAsia" w:ascii="宋体" w:hAnsi="宋体" w:cs="宋体"/>
                <w:color w:val="auto"/>
                <w:spacing w:val="-1"/>
              </w:rPr>
            </w:pPr>
            <w:r>
              <w:rPr>
                <w:rFonts w:hint="eastAsia" w:ascii="宋体" w:hAnsi="宋体" w:cs="宋体"/>
                <w:color w:val="auto"/>
                <w:spacing w:val="-1"/>
              </w:rPr>
              <w:t>履约能力2</w:t>
            </w:r>
          </w:p>
        </w:tc>
        <w:tc>
          <w:tcPr>
            <w:tcW w:w="6624" w:type="dxa"/>
            <w:tcBorders>
              <w:top w:val="single" w:color="000000" w:sz="2" w:space="0"/>
              <w:bottom w:val="single" w:color="000000" w:sz="2" w:space="0"/>
            </w:tcBorders>
            <w:noWrap w:val="0"/>
            <w:vAlign w:val="center"/>
          </w:tcPr>
          <w:p w14:paraId="1DA5B4BE">
            <w:pPr>
              <w:adjustRightInd w:val="0"/>
              <w:snapToGrid w:val="0"/>
              <w:spacing w:line="264" w:lineRule="auto"/>
              <w:rPr>
                <w:rFonts w:hint="eastAsia" w:ascii="宋体" w:hAnsi="宋体" w:eastAsia="宋体" w:cs="宋体"/>
                <w:color w:val="auto"/>
                <w:lang w:eastAsia="zh-CN"/>
              </w:rPr>
            </w:pPr>
            <w:r>
              <w:rPr>
                <w:rFonts w:hint="eastAsia" w:ascii="宋体" w:hAnsi="宋体" w:eastAsia="宋体" w:cs="宋体"/>
              </w:rPr>
              <w:t>供应商在本项目投入的相关工作人员具有如下证书之一： 1.注册信息安全工程师（CISP）证书；2.通信工程或电子信息工程类中级工程师证书；3.通信工程或电子信息工程类高级工程师证书；每提供1个得1分，最高得</w:t>
            </w:r>
            <w:r>
              <w:rPr>
                <w:rFonts w:hint="eastAsia" w:ascii="宋体" w:hAnsi="宋体" w:eastAsia="宋体" w:cs="宋体"/>
                <w:lang w:val="en-US" w:eastAsia="zh-CN"/>
              </w:rPr>
              <w:t>6</w:t>
            </w:r>
            <w:r>
              <w:rPr>
                <w:rFonts w:hint="eastAsia" w:ascii="宋体" w:hAnsi="宋体" w:eastAsia="宋体" w:cs="宋体"/>
              </w:rPr>
              <w:t>分，没有不</w:t>
            </w:r>
            <w:r>
              <w:rPr>
                <w:rFonts w:hint="eastAsia" w:ascii="宋体" w:hAnsi="宋体" w:eastAsia="宋体" w:cs="宋体"/>
                <w:lang w:eastAsia="zh-CN"/>
              </w:rPr>
              <w:t>得分。</w:t>
            </w:r>
            <w:r>
              <w:rPr>
                <w:rFonts w:hint="eastAsia" w:ascii="宋体" w:hAnsi="宋体" w:eastAsia="宋体" w:cs="宋体"/>
                <w:lang w:val="en-US" w:eastAsia="zh-CN"/>
              </w:rPr>
              <w:t>（一人多证不重复得分）</w:t>
            </w:r>
          </w:p>
        </w:tc>
        <w:tc>
          <w:tcPr>
            <w:tcW w:w="573" w:type="dxa"/>
            <w:tcBorders>
              <w:top w:val="single" w:color="000000" w:sz="2" w:space="0"/>
              <w:bottom w:val="single" w:color="000000" w:sz="2" w:space="0"/>
            </w:tcBorders>
            <w:noWrap w:val="0"/>
            <w:vAlign w:val="center"/>
          </w:tcPr>
          <w:p w14:paraId="384BC331">
            <w:pPr>
              <w:adjustRightInd w:val="0"/>
              <w:snapToGrid w:val="0"/>
              <w:spacing w:before="68" w:line="264" w:lineRule="auto"/>
              <w:jc w:val="center"/>
              <w:rPr>
                <w:rFonts w:hint="eastAsia" w:ascii="宋体" w:hAnsi="宋体" w:eastAsia="宋体" w:cs="宋体"/>
                <w:color w:val="auto"/>
                <w:lang w:eastAsia="zh-CN"/>
              </w:rPr>
            </w:pPr>
            <w:r>
              <w:rPr>
                <w:rFonts w:hint="eastAsia" w:ascii="宋体" w:hAnsi="宋体" w:cs="宋体"/>
                <w:color w:val="auto"/>
                <w:lang w:val="en-US" w:eastAsia="zh-CN"/>
              </w:rPr>
              <w:t>6</w:t>
            </w:r>
          </w:p>
        </w:tc>
        <w:tc>
          <w:tcPr>
            <w:tcW w:w="861" w:type="dxa"/>
            <w:tcBorders>
              <w:top w:val="single" w:color="000000" w:sz="2" w:space="0"/>
              <w:bottom w:val="single" w:color="000000" w:sz="2" w:space="0"/>
            </w:tcBorders>
            <w:noWrap w:val="0"/>
            <w:vAlign w:val="center"/>
          </w:tcPr>
          <w:p w14:paraId="55C86444">
            <w:pPr>
              <w:adjustRightInd w:val="0"/>
              <w:snapToGrid w:val="0"/>
              <w:spacing w:before="68" w:line="264" w:lineRule="auto"/>
              <w:jc w:val="center"/>
              <w:rPr>
                <w:rFonts w:ascii="宋体" w:hAnsi="宋体" w:cs="宋体"/>
                <w:color w:val="auto"/>
              </w:rPr>
            </w:pPr>
            <w:r>
              <w:rPr>
                <w:rFonts w:hint="eastAsia" w:ascii="宋体" w:hAnsi="宋体" w:cs="宋体"/>
                <w:color w:val="auto"/>
                <w:spacing w:val="-6"/>
              </w:rPr>
              <w:t>客</w:t>
            </w:r>
            <w:r>
              <w:rPr>
                <w:rFonts w:ascii="宋体" w:hAnsi="宋体" w:cs="宋体"/>
                <w:color w:val="auto"/>
                <w:spacing w:val="-4"/>
              </w:rPr>
              <w:t>观</w:t>
            </w:r>
            <w:r>
              <w:rPr>
                <w:rFonts w:hint="eastAsia" w:ascii="宋体" w:hAnsi="宋体" w:cs="宋体"/>
                <w:color w:val="auto"/>
                <w:spacing w:val="-4"/>
              </w:rPr>
              <w:t>分</w:t>
            </w:r>
          </w:p>
        </w:tc>
      </w:tr>
      <w:tr w14:paraId="7468F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jc w:val="center"/>
        </w:trPr>
        <w:tc>
          <w:tcPr>
            <w:tcW w:w="519" w:type="dxa"/>
            <w:tcBorders>
              <w:top w:val="single" w:color="000000" w:sz="2" w:space="0"/>
              <w:bottom w:val="single" w:color="000000" w:sz="2" w:space="0"/>
            </w:tcBorders>
            <w:noWrap w:val="0"/>
            <w:vAlign w:val="center"/>
          </w:tcPr>
          <w:p w14:paraId="70FFC877">
            <w:pPr>
              <w:adjustRightInd w:val="0"/>
              <w:snapToGrid w:val="0"/>
              <w:spacing w:line="264" w:lineRule="auto"/>
              <w:jc w:val="center"/>
              <w:rPr>
                <w:rFonts w:hint="eastAsia" w:ascii="宋体" w:hAnsi="宋体" w:cs="宋体"/>
                <w:color w:val="FF0000"/>
              </w:rPr>
            </w:pPr>
            <w:r>
              <w:rPr>
                <w:rFonts w:ascii="宋体" w:hAnsi="宋体" w:cs="宋体"/>
                <w:spacing w:val="-3"/>
              </w:rPr>
              <w:t>合</w:t>
            </w:r>
            <w:r>
              <w:rPr>
                <w:rFonts w:ascii="宋体" w:hAnsi="宋体" w:cs="宋体"/>
                <w:spacing w:val="-2"/>
              </w:rPr>
              <w:t>计</w:t>
            </w:r>
          </w:p>
        </w:tc>
        <w:tc>
          <w:tcPr>
            <w:tcW w:w="7804" w:type="dxa"/>
            <w:gridSpan w:val="2"/>
            <w:tcBorders>
              <w:top w:val="single" w:color="000000" w:sz="2" w:space="0"/>
              <w:bottom w:val="single" w:color="000000" w:sz="2" w:space="0"/>
            </w:tcBorders>
            <w:noWrap w:val="0"/>
            <w:vAlign w:val="center"/>
          </w:tcPr>
          <w:p w14:paraId="7B1ECB89">
            <w:pPr>
              <w:adjustRightInd w:val="0"/>
              <w:snapToGrid w:val="0"/>
              <w:spacing w:before="123" w:line="264" w:lineRule="auto"/>
              <w:ind w:left="172"/>
              <w:jc w:val="center"/>
              <w:rPr>
                <w:rFonts w:ascii="宋体" w:hAnsi="宋体" w:cs="宋体"/>
                <w:color w:val="FF0000"/>
                <w:spacing w:val="-2"/>
              </w:rPr>
            </w:pPr>
          </w:p>
        </w:tc>
        <w:tc>
          <w:tcPr>
            <w:tcW w:w="1434" w:type="dxa"/>
            <w:gridSpan w:val="2"/>
            <w:tcBorders>
              <w:top w:val="single" w:color="000000" w:sz="2" w:space="0"/>
              <w:bottom w:val="single" w:color="000000" w:sz="2" w:space="0"/>
            </w:tcBorders>
            <w:noWrap w:val="0"/>
            <w:vAlign w:val="center"/>
          </w:tcPr>
          <w:p w14:paraId="4A96460C">
            <w:pPr>
              <w:adjustRightInd w:val="0"/>
              <w:snapToGrid w:val="0"/>
              <w:spacing w:line="264" w:lineRule="auto"/>
              <w:jc w:val="center"/>
              <w:rPr>
                <w:rFonts w:hint="eastAsia" w:ascii="宋体" w:hAnsi="宋体" w:cs="宋体"/>
              </w:rPr>
            </w:pPr>
            <w:r>
              <w:rPr>
                <w:rFonts w:ascii="宋体" w:hAnsi="宋体" w:cs="宋体"/>
                <w:spacing w:val="-11"/>
              </w:rPr>
              <w:t>100分</w:t>
            </w:r>
          </w:p>
        </w:tc>
      </w:tr>
    </w:tbl>
    <w:p w14:paraId="0F48D427">
      <w:pPr>
        <w:spacing w:line="264" w:lineRule="auto"/>
        <w:jc w:val="center"/>
        <w:rPr>
          <w:rFonts w:ascii="方正小标宋简体" w:hAnsi="方正小标宋简体" w:eastAsia="方正小标宋简体" w:cs="方正小标宋简体"/>
          <w:color w:val="000000"/>
          <w:sz w:val="36"/>
          <w:szCs w:val="36"/>
        </w:rPr>
      </w:pPr>
      <w:r>
        <w:rPr>
          <w:rFonts w:hint="eastAsia" w:ascii="宋体" w:hAnsi="宋体" w:cs="宋体"/>
          <w:b/>
          <w:bCs/>
          <w:color w:val="0000FF"/>
          <w:sz w:val="24"/>
          <w:szCs w:val="24"/>
        </w:rPr>
        <w:br w:type="page" w:clear="all"/>
      </w:r>
      <w:r>
        <w:rPr>
          <w:rFonts w:hint="eastAsia" w:ascii="方正小标宋简体" w:hAnsi="方正小标宋简体" w:eastAsia="方正小标宋简体" w:cs="方正小标宋简体"/>
          <w:color w:val="000000"/>
          <w:sz w:val="36"/>
          <w:szCs w:val="36"/>
        </w:rPr>
        <w:t>第六章  投标</w:t>
      </w:r>
      <w:bookmarkEnd w:id="87"/>
      <w:bookmarkEnd w:id="88"/>
      <w:bookmarkEnd w:id="90"/>
      <w:r>
        <w:rPr>
          <w:rFonts w:hint="eastAsia" w:ascii="方正小标宋简体" w:hAnsi="方正小标宋简体" w:eastAsia="方正小标宋简体" w:cs="方正小标宋简体"/>
          <w:color w:val="000000"/>
          <w:sz w:val="36"/>
          <w:szCs w:val="36"/>
        </w:rPr>
        <w:t>文件格式</w:t>
      </w:r>
    </w:p>
    <w:p w14:paraId="409DA192">
      <w:pPr>
        <w:jc w:val="center"/>
        <w:rPr>
          <w:rFonts w:hint="eastAsia" w:ascii="宋体" w:hAnsi="宋体"/>
          <w:b/>
          <w:sz w:val="72"/>
        </w:rPr>
      </w:pPr>
      <w:bookmarkStart w:id="92" w:name="_Hlt26955039"/>
      <w:bookmarkEnd w:id="92"/>
      <w:bookmarkStart w:id="93" w:name="_Hlt26671244"/>
      <w:bookmarkEnd w:id="93"/>
      <w:bookmarkStart w:id="94" w:name="_Toc26554094"/>
      <w:bookmarkStart w:id="95" w:name="_Toc120614282"/>
      <w:bookmarkStart w:id="96" w:name="_Toc49090576"/>
    </w:p>
    <w:p w14:paraId="40DBB393">
      <w:pPr>
        <w:jc w:val="center"/>
        <w:rPr>
          <w:rFonts w:hint="eastAsia" w:ascii="宋体" w:hAnsi="宋体"/>
          <w:b/>
          <w:sz w:val="72"/>
        </w:rPr>
      </w:pPr>
      <w:r>
        <w:rPr>
          <w:rFonts w:hint="eastAsia" w:ascii="宋体" w:hAnsi="宋体"/>
          <w:b/>
          <w:sz w:val="72"/>
        </w:rPr>
        <w:t>投  标  文  件</w:t>
      </w:r>
    </w:p>
    <w:p w14:paraId="44FBDAFE">
      <w:pPr>
        <w:jc w:val="center"/>
        <w:rPr>
          <w:rFonts w:hint="eastAsia" w:ascii="宋体" w:hAnsi="宋体"/>
          <w:b/>
          <w:sz w:val="72"/>
        </w:rPr>
      </w:pPr>
    </w:p>
    <w:p w14:paraId="214831D6">
      <w:pPr>
        <w:jc w:val="center"/>
        <w:rPr>
          <w:rFonts w:hint="eastAsia" w:ascii="宋体" w:hAnsi="宋体"/>
          <w:b/>
          <w:sz w:val="72"/>
        </w:rPr>
      </w:pPr>
    </w:p>
    <w:p w14:paraId="2EE23821">
      <w:pPr>
        <w:jc w:val="center"/>
        <w:rPr>
          <w:rFonts w:hint="eastAsia" w:ascii="宋体" w:hAnsi="宋体"/>
          <w:b/>
          <w:sz w:val="36"/>
        </w:rPr>
      </w:pPr>
    </w:p>
    <w:p w14:paraId="37BFDC6E">
      <w:pPr>
        <w:jc w:val="center"/>
        <w:rPr>
          <w:rFonts w:hint="eastAsia" w:ascii="宋体" w:hAnsi="宋体"/>
          <w:b/>
          <w:sz w:val="36"/>
        </w:rPr>
      </w:pPr>
    </w:p>
    <w:p w14:paraId="293789C7">
      <w:pPr>
        <w:jc w:val="center"/>
        <w:rPr>
          <w:rFonts w:hint="eastAsia" w:ascii="宋体" w:hAnsi="宋体"/>
          <w:b/>
          <w:sz w:val="36"/>
        </w:rPr>
      </w:pPr>
    </w:p>
    <w:p w14:paraId="6EE23D24">
      <w:pPr>
        <w:ind w:firstLine="1084"/>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1323A2F6">
      <w:pPr>
        <w:ind w:firstLine="1084"/>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6579C347">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p>
    <w:p w14:paraId="359C597D">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17B0C0C7">
      <w:pPr>
        <w:spacing w:line="440" w:lineRule="exact"/>
        <w:jc w:val="center"/>
        <w:rPr>
          <w:rFonts w:hint="eastAsia" w:ascii="宋体" w:hAnsi="宋体"/>
          <w:b/>
          <w:bCs/>
          <w:sz w:val="32"/>
          <w:szCs w:val="32"/>
        </w:rPr>
      </w:pPr>
    </w:p>
    <w:p w14:paraId="622FCE24">
      <w:pPr>
        <w:spacing w:line="440" w:lineRule="exact"/>
        <w:rPr>
          <w:rFonts w:hint="eastAsia" w:ascii="宋体" w:hAnsi="宋体"/>
        </w:rPr>
      </w:pPr>
    </w:p>
    <w:p w14:paraId="614C9839">
      <w:pPr>
        <w:spacing w:line="600" w:lineRule="exact"/>
        <w:ind w:firstLine="723" w:firstLineChars="200"/>
        <w:rPr>
          <w:rFonts w:hint="eastAsia" w:ascii="宋体" w:hAnsi="宋体" w:cs="宋体"/>
          <w:sz w:val="28"/>
          <w:szCs w:val="28"/>
          <w:highlight w:val="none"/>
        </w:rPr>
      </w:pPr>
      <w:r>
        <w:rPr>
          <w:rFonts w:ascii="宋体" w:hAnsi="宋体"/>
          <w:b/>
          <w:sz w:val="36"/>
          <w:u w:val="single"/>
        </w:rPr>
        <w:br w:type="page" w:clear="all"/>
      </w:r>
      <w:bookmarkEnd w:id="46"/>
      <w:bookmarkEnd w:id="47"/>
      <w:bookmarkEnd w:id="94"/>
      <w:bookmarkEnd w:id="95"/>
      <w:bookmarkEnd w:id="96"/>
      <w:r>
        <w:rPr>
          <w:rFonts w:hint="eastAsia" w:ascii="宋体" w:hAnsi="宋体" w:cs="宋体"/>
          <w:sz w:val="28"/>
          <w:szCs w:val="28"/>
          <w:highlight w:val="none"/>
        </w:rPr>
        <w:t>一、信用承诺函</w:t>
      </w:r>
    </w:p>
    <w:p w14:paraId="0D5C42B2">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二、</w:t>
      </w:r>
      <w:r>
        <w:rPr>
          <w:rFonts w:hint="eastAsia" w:ascii="宋体" w:hAnsi="宋体" w:eastAsia="宋体" w:cs="宋体"/>
          <w:b w:val="0"/>
          <w:bCs w:val="0"/>
          <w:i w:val="0"/>
          <w:sz w:val="28"/>
          <w:szCs w:val="28"/>
          <w:highlight w:val="none"/>
          <w:u w:val="none"/>
          <w:lang w:val="en-US" w:eastAsia="zh-CN"/>
        </w:rPr>
        <w:t>法定代表人授权委托书</w:t>
      </w:r>
    </w:p>
    <w:p w14:paraId="038B6A63">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三</w:t>
      </w:r>
      <w:r>
        <w:rPr>
          <w:rFonts w:hint="eastAsia" w:ascii="宋体" w:hAnsi="宋体" w:cs="宋体"/>
          <w:sz w:val="28"/>
          <w:szCs w:val="28"/>
          <w:highlight w:val="none"/>
        </w:rPr>
        <w:t>、投标函</w:t>
      </w:r>
    </w:p>
    <w:p w14:paraId="6A156953">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四</w:t>
      </w:r>
      <w:r>
        <w:rPr>
          <w:rFonts w:hint="eastAsia" w:ascii="宋体" w:hAnsi="宋体" w:cs="宋体"/>
          <w:sz w:val="28"/>
          <w:szCs w:val="28"/>
          <w:highlight w:val="none"/>
        </w:rPr>
        <w:t>、开标一览表</w:t>
      </w:r>
    </w:p>
    <w:p w14:paraId="5D2BBE80">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五</w:t>
      </w:r>
      <w:r>
        <w:rPr>
          <w:rFonts w:hint="eastAsia" w:ascii="宋体" w:hAnsi="宋体" w:cs="宋体"/>
          <w:sz w:val="28"/>
          <w:szCs w:val="28"/>
          <w:highlight w:val="none"/>
        </w:rPr>
        <w:t>、投标分项报价表（如有）</w:t>
      </w:r>
    </w:p>
    <w:p w14:paraId="2AC4DDDA">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六</w:t>
      </w:r>
      <w:r>
        <w:rPr>
          <w:rFonts w:hint="eastAsia" w:ascii="宋体" w:hAnsi="宋体" w:cs="宋体"/>
          <w:sz w:val="28"/>
          <w:szCs w:val="28"/>
          <w:highlight w:val="none"/>
        </w:rPr>
        <w:t>、技术要求响应及偏离表</w:t>
      </w:r>
    </w:p>
    <w:p w14:paraId="44F0F186">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七</w:t>
      </w:r>
      <w:r>
        <w:rPr>
          <w:rFonts w:hint="eastAsia" w:ascii="宋体" w:hAnsi="宋体" w:cs="宋体"/>
          <w:sz w:val="28"/>
          <w:szCs w:val="28"/>
          <w:highlight w:val="none"/>
        </w:rPr>
        <w:t>、商务要求响应及偏离表</w:t>
      </w:r>
    </w:p>
    <w:p w14:paraId="47392AEB">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八</w:t>
      </w:r>
      <w:r>
        <w:rPr>
          <w:rFonts w:hint="eastAsia" w:ascii="宋体" w:hAnsi="宋体" w:cs="宋体"/>
          <w:sz w:val="28"/>
          <w:szCs w:val="28"/>
          <w:highlight w:val="none"/>
        </w:rPr>
        <w:t>、中小企业声明函（如有）</w:t>
      </w:r>
    </w:p>
    <w:p w14:paraId="46B7CDCA">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九</w:t>
      </w:r>
      <w:r>
        <w:rPr>
          <w:rFonts w:hint="eastAsia" w:ascii="宋体" w:hAnsi="宋体" w:cs="宋体"/>
          <w:sz w:val="28"/>
          <w:szCs w:val="28"/>
          <w:highlight w:val="none"/>
        </w:rPr>
        <w:t>、残疾人福利性单位声明函（如有）</w:t>
      </w:r>
    </w:p>
    <w:p w14:paraId="25B879F3">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十、联合体协议（如有）</w:t>
      </w:r>
    </w:p>
    <w:p w14:paraId="78CA4768">
      <w:pPr>
        <w:spacing w:line="600" w:lineRule="exact"/>
        <w:ind w:firstLine="560"/>
        <w:rPr>
          <w:rFonts w:hint="eastAsia" w:ascii="宋体" w:hAnsi="宋体" w:cs="宋体"/>
          <w:sz w:val="28"/>
          <w:szCs w:val="28"/>
          <w:highlight w:val="none"/>
        </w:rPr>
      </w:pPr>
      <w:r>
        <w:rPr>
          <w:rFonts w:hint="eastAsia" w:ascii="宋体" w:hAnsi="宋体" w:cs="宋体"/>
          <w:sz w:val="28"/>
          <w:szCs w:val="28"/>
          <w:highlight w:val="none"/>
        </w:rPr>
        <w:t>十</w:t>
      </w:r>
      <w:r>
        <w:rPr>
          <w:rFonts w:hint="eastAsia" w:ascii="宋体" w:hAnsi="宋体" w:cs="宋体"/>
          <w:sz w:val="28"/>
          <w:szCs w:val="28"/>
          <w:highlight w:val="none"/>
          <w:lang w:val="en-US" w:eastAsia="zh-CN"/>
        </w:rPr>
        <w:t>一</w:t>
      </w:r>
      <w:r>
        <w:rPr>
          <w:rFonts w:hint="eastAsia" w:ascii="宋体" w:hAnsi="宋体" w:cs="宋体"/>
          <w:sz w:val="28"/>
          <w:szCs w:val="28"/>
          <w:highlight w:val="none"/>
        </w:rPr>
        <w:t>、关于符合本国产品标准的声明函（如有）</w:t>
      </w:r>
    </w:p>
    <w:p w14:paraId="3C732D90">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十二、分包情况说明及分包意向协议（如有）</w:t>
      </w:r>
    </w:p>
    <w:p w14:paraId="12F7CCB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highlight w:val="none"/>
          <w:u w:val="none"/>
          <w:lang w:val="en-US" w:eastAsia="zh-CN"/>
        </w:rPr>
      </w:pPr>
    </w:p>
    <w:p w14:paraId="6BBCF77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kern w:val="0"/>
          <w:sz w:val="28"/>
          <w:szCs w:val="28"/>
          <w:highlight w:val="none"/>
          <w:u w:val="none"/>
          <w:lang w:val="en-US" w:eastAsia="zh-CN"/>
        </w:rPr>
      </w:pPr>
    </w:p>
    <w:p w14:paraId="4CAEEAA4">
      <w:pPr>
        <w:spacing w:line="440" w:lineRule="exact"/>
        <w:ind w:firstLine="480" w:firstLineChars="200"/>
        <w:rPr>
          <w:rFonts w:ascii="宋体" w:hAnsi="宋体"/>
          <w:sz w:val="24"/>
          <w:highlight w:val="none"/>
        </w:rPr>
      </w:pPr>
    </w:p>
    <w:p w14:paraId="20F4A379">
      <w:pPr>
        <w:spacing w:line="440" w:lineRule="exact"/>
        <w:ind w:firstLine="480" w:firstLineChars="200"/>
        <w:rPr>
          <w:rFonts w:ascii="宋体" w:hAnsi="宋体"/>
          <w:sz w:val="24"/>
          <w:highlight w:val="none"/>
        </w:rPr>
      </w:pPr>
    </w:p>
    <w:p w14:paraId="4D38297B">
      <w:pPr>
        <w:pStyle w:val="275"/>
        <w:rPr>
          <w:rFonts w:ascii="宋体" w:hAnsi="宋体"/>
          <w:sz w:val="24"/>
          <w:highlight w:val="none"/>
        </w:rPr>
      </w:pPr>
    </w:p>
    <w:p w14:paraId="1AE0ECD7">
      <w:pPr>
        <w:pStyle w:val="275"/>
        <w:rPr>
          <w:rFonts w:ascii="宋体" w:hAnsi="宋体"/>
          <w:sz w:val="24"/>
          <w:highlight w:val="none"/>
        </w:rPr>
      </w:pPr>
    </w:p>
    <w:p w14:paraId="5C08B61F">
      <w:pPr>
        <w:pStyle w:val="275"/>
        <w:rPr>
          <w:rFonts w:ascii="宋体" w:hAnsi="宋体"/>
          <w:sz w:val="24"/>
          <w:highlight w:val="none"/>
        </w:rPr>
      </w:pPr>
    </w:p>
    <w:p w14:paraId="5CBF925E">
      <w:pPr>
        <w:pStyle w:val="275"/>
        <w:rPr>
          <w:rFonts w:ascii="宋体" w:hAnsi="宋体"/>
          <w:sz w:val="24"/>
          <w:highlight w:val="none"/>
        </w:rPr>
      </w:pPr>
    </w:p>
    <w:p w14:paraId="7DC4E1D1">
      <w:pPr>
        <w:pStyle w:val="275"/>
        <w:rPr>
          <w:rFonts w:ascii="宋体" w:hAnsi="宋体"/>
          <w:sz w:val="24"/>
          <w:highlight w:val="none"/>
        </w:rPr>
      </w:pPr>
    </w:p>
    <w:p w14:paraId="4C903A31">
      <w:pPr>
        <w:spacing w:line="440" w:lineRule="exact"/>
        <w:ind w:firstLine="480" w:firstLineChars="200"/>
        <w:rPr>
          <w:rFonts w:ascii="宋体" w:hAnsi="宋体"/>
          <w:sz w:val="24"/>
          <w:highlight w:val="none"/>
        </w:rPr>
      </w:pPr>
    </w:p>
    <w:p w14:paraId="75056375">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bookmarkStart w:id="97" w:name="_Toc120614284"/>
      <w:r>
        <w:rPr>
          <w:rFonts w:hint="eastAsia" w:ascii="黑体" w:hAnsi="黑体" w:eastAsia="黑体" w:cs="Times New Roman"/>
          <w:i w:val="0"/>
          <w:sz w:val="32"/>
          <w:szCs w:val="32"/>
          <w:highlight w:val="none"/>
          <w:u w:val="none"/>
          <w:lang w:val="en-US" w:eastAsia="zh-CN"/>
        </w:rPr>
        <w:br w:type="page"/>
      </w:r>
      <w:r>
        <w:rPr>
          <w:rFonts w:hint="eastAsia" w:ascii="黑体" w:hAnsi="黑体" w:eastAsia="黑体" w:cs="Times New Roman"/>
          <w:i w:val="0"/>
          <w:sz w:val="32"/>
          <w:szCs w:val="32"/>
          <w:highlight w:val="none"/>
          <w:u w:val="none"/>
          <w:lang w:val="en-US" w:eastAsia="zh-CN"/>
        </w:rPr>
        <w:t>一、信用承诺函</w:t>
      </w:r>
    </w:p>
    <w:p w14:paraId="76DDF454">
      <w:pPr>
        <w:adjustRightInd w:val="0"/>
        <w:snapToGrid w:val="0"/>
        <w:spacing w:line="360" w:lineRule="auto"/>
        <w:jc w:val="center"/>
        <w:outlineLvl w:val="2"/>
        <w:rPr>
          <w:rFonts w:hint="eastAsia" w:ascii="方正小标宋简体" w:hAnsi="方正小标宋简体" w:eastAsia="方正小标宋简体" w:cs="方正小标宋简体"/>
          <w:color w:val="000000"/>
          <w:kern w:val="2"/>
          <w:sz w:val="32"/>
          <w:szCs w:val="32"/>
          <w:highlight w:val="none"/>
          <w:lang w:val="en-US"/>
        </w:rPr>
      </w:pPr>
      <w:r>
        <w:rPr>
          <w:rFonts w:hint="eastAsia" w:ascii="方正小标宋简体" w:hAnsi="方正小标宋简体" w:eastAsia="方正小标宋简体" w:cs="方正小标宋简体"/>
          <w:color w:val="000000"/>
          <w:kern w:val="2"/>
          <w:sz w:val="32"/>
          <w:szCs w:val="32"/>
          <w:highlight w:val="none"/>
          <w:lang w:val="en-US"/>
        </w:rPr>
        <w:t>信用承诺函</w:t>
      </w:r>
    </w:p>
    <w:p w14:paraId="1FBB17D5">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w:t>
      </w:r>
      <w:r>
        <w:rPr>
          <w:rFonts w:hint="eastAsia" w:ascii="宋体" w:hAnsi="宋体" w:cs="Times New Roman"/>
          <w:color w:val="000000"/>
          <w:sz w:val="24"/>
          <w:szCs w:val="24"/>
          <w:highlight w:val="none"/>
          <w:lang w:eastAsia="zh-CN"/>
        </w:rPr>
        <w:t>投标人</w:t>
      </w:r>
      <w:r>
        <w:rPr>
          <w:rFonts w:hint="eastAsia" w:ascii="宋体" w:hAnsi="宋体" w:eastAsia="宋体" w:cs="Times New Roman"/>
          <w:color w:val="000000"/>
          <w:sz w:val="24"/>
          <w:szCs w:val="24"/>
          <w:highlight w:val="none"/>
        </w:rPr>
        <w:t>名称）郑重承诺</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rPr>
        <w:t>符合下列要求：</w:t>
      </w:r>
    </w:p>
    <w:p w14:paraId="6A91CBBB">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一</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具有独立承担民事责任的能力；</w:t>
      </w:r>
    </w:p>
    <w:p w14:paraId="2D7BD7B2">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二</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具有良好的商业信誉和健全的财务会计制度；</w:t>
      </w:r>
    </w:p>
    <w:p w14:paraId="5BFF455F">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三</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具有履行合同所必需的设备和专业技术能力；</w:t>
      </w:r>
    </w:p>
    <w:p w14:paraId="68823763">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四</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有依法缴纳税收和社会保障资金的良好记录；</w:t>
      </w:r>
    </w:p>
    <w:p w14:paraId="7384804B">
      <w:pPr>
        <w:spacing w:line="460" w:lineRule="exact"/>
        <w:ind w:firstLine="492"/>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五</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参加政府采购活动前三年内，在经营活动中没有重大违法记录</w:t>
      </w:r>
      <w:r>
        <w:rPr>
          <w:rFonts w:hint="eastAsia" w:ascii="宋体" w:hAnsi="宋体" w:cs="Times New Roman"/>
          <w:color w:val="000000"/>
          <w:sz w:val="24"/>
          <w:szCs w:val="24"/>
          <w:highlight w:val="none"/>
          <w:lang w:eastAsia="zh-CN"/>
        </w:rPr>
        <w:t>；</w:t>
      </w:r>
    </w:p>
    <w:p w14:paraId="7F791251">
      <w:pPr>
        <w:pageBreakBefore w:val="0"/>
        <w:widowControl/>
        <w:kinsoku/>
        <w:wordWrap/>
        <w:overflowPunct/>
        <w:topLinePunct w:val="0"/>
        <w:autoSpaceDE/>
        <w:autoSpaceDN/>
        <w:bidi w:val="0"/>
        <w:adjustRightInd/>
        <w:snapToGrid/>
        <w:spacing w:line="460" w:lineRule="exact"/>
        <w:ind w:firstLine="492"/>
        <w:textAlignment w:val="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六</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我公司（单位）已知晓：单位负责人为同一人或者存在直接控股、管理关系的不同投标人，不得参加同一合同项下的政府采购活动；</w:t>
      </w:r>
    </w:p>
    <w:p w14:paraId="3A6CCC56">
      <w:pPr>
        <w:pageBreakBefore w:val="0"/>
        <w:widowControl/>
        <w:kinsoku/>
        <w:wordWrap/>
        <w:overflowPunct/>
        <w:topLinePunct w:val="0"/>
        <w:autoSpaceDE/>
        <w:autoSpaceDN/>
        <w:bidi w:val="0"/>
        <w:adjustRightInd/>
        <w:snapToGrid/>
        <w:spacing w:line="460" w:lineRule="exact"/>
        <w:ind w:firstLine="492"/>
        <w:textAlignment w:val="auto"/>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七</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未参加此项目的</w:t>
      </w:r>
      <w:r>
        <w:rPr>
          <w:rFonts w:hint="eastAsia" w:ascii="宋体" w:hAnsi="宋体" w:eastAsia="宋体" w:cs="Times New Roman"/>
          <w:color w:val="000000"/>
          <w:sz w:val="24"/>
          <w:szCs w:val="24"/>
          <w:highlight w:val="none"/>
        </w:rPr>
        <w:t>整体设计、规范编制或者项目管理、监理、检测等服务</w:t>
      </w:r>
      <w:r>
        <w:rPr>
          <w:rFonts w:hint="eastAsia" w:ascii="宋体" w:hAnsi="宋体" w:eastAsia="宋体" w:cs="Times New Roman"/>
          <w:color w:val="000000"/>
          <w:sz w:val="24"/>
          <w:szCs w:val="24"/>
          <w:highlight w:val="none"/>
          <w:lang w:eastAsia="zh-CN"/>
        </w:rPr>
        <w:t>。</w:t>
      </w:r>
    </w:p>
    <w:p w14:paraId="0F9A9846">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如果我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rPr>
        <w:t>中标，将在中标结果公示后七个工作日内向采购人提供下列材料核验：</w:t>
      </w:r>
    </w:p>
    <w:p w14:paraId="2298B8AF">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rPr>
        <w:t>营业执照副本或事业单位法人登记证书</w:t>
      </w:r>
      <w:r>
        <w:rPr>
          <w:rFonts w:hint="eastAsia" w:ascii="宋体" w:hAnsi="宋体" w:cs="Times New Roman"/>
          <w:color w:val="000000"/>
          <w:sz w:val="24"/>
          <w:szCs w:val="24"/>
          <w:highlight w:val="none"/>
          <w:lang w:val="en-US" w:eastAsia="zh-CN"/>
        </w:rPr>
        <w:t>或其他证明材料</w:t>
      </w:r>
      <w:r>
        <w:rPr>
          <w:rFonts w:hint="eastAsia" w:ascii="宋体" w:hAnsi="宋体" w:eastAsia="宋体" w:cs="Times New Roman"/>
          <w:color w:val="000000"/>
          <w:sz w:val="24"/>
          <w:szCs w:val="24"/>
          <w:highlight w:val="none"/>
        </w:rPr>
        <w:t>；</w:t>
      </w:r>
    </w:p>
    <w:p w14:paraId="439301A7">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参加本次政府采购活动前一年的经审计的财务报告（包括“四表一注”，法人成立满一年的提供）或参加本次政府采购活动前一年内的银行资信证明（法人或其他组织提供）或其他证明材料；</w:t>
      </w:r>
    </w:p>
    <w:p w14:paraId="0CB429C9">
      <w:pPr>
        <w:spacing w:line="460" w:lineRule="exact"/>
        <w:ind w:firstLine="492"/>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履行合同所必需的设备和专业技术能力</w:t>
      </w:r>
      <w:r>
        <w:rPr>
          <w:rFonts w:hint="eastAsia" w:ascii="宋体" w:hAnsi="宋体" w:eastAsia="宋体" w:cs="Times New Roman"/>
          <w:color w:val="000000"/>
          <w:sz w:val="24"/>
          <w:szCs w:val="24"/>
          <w:highlight w:val="none"/>
          <w:lang w:eastAsia="zh-CN"/>
        </w:rPr>
        <w:t>证明材料；</w:t>
      </w:r>
    </w:p>
    <w:p w14:paraId="7C2469EB">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参加本次政府采购活动前一年内至少一个月依法缴纳税收和社会保障资金的证明材料。</w:t>
      </w:r>
    </w:p>
    <w:p w14:paraId="161C4677">
      <w:pPr>
        <w:spacing w:line="460" w:lineRule="exact"/>
        <w:ind w:firstLine="492"/>
        <w:rPr>
          <w:rFonts w:hint="eastAsia"/>
          <w:color w:val="000000"/>
          <w:sz w:val="24"/>
          <w:szCs w:val="24"/>
          <w:highlight w:val="none"/>
        </w:rPr>
      </w:pPr>
      <w:r>
        <w:rPr>
          <w:rFonts w:hint="eastAsia"/>
          <w:color w:val="000000"/>
          <w:sz w:val="24"/>
          <w:szCs w:val="24"/>
          <w:highlight w:val="none"/>
          <w:lang w:val="en-US" w:eastAsia="zh-CN"/>
        </w:rPr>
        <w:t>我</w:t>
      </w:r>
      <w:r>
        <w:rPr>
          <w:rFonts w:hint="eastAsia"/>
          <w:color w:val="000000"/>
          <w:sz w:val="24"/>
          <w:szCs w:val="24"/>
          <w:highlight w:val="none"/>
          <w:lang w:eastAsia="zh-CN"/>
        </w:rPr>
        <w:t>公司（单位）</w:t>
      </w:r>
      <w:r>
        <w:rPr>
          <w:rFonts w:hint="eastAsia"/>
          <w:color w:val="000000"/>
          <w:sz w:val="24"/>
          <w:szCs w:val="24"/>
          <w:highlight w:val="none"/>
        </w:rPr>
        <w:t>对上述承诺</w:t>
      </w:r>
      <w:r>
        <w:rPr>
          <w:rFonts w:hint="eastAsia"/>
          <w:color w:val="000000"/>
          <w:sz w:val="24"/>
          <w:szCs w:val="24"/>
          <w:highlight w:val="none"/>
          <w:lang w:eastAsia="zh-CN"/>
        </w:rPr>
        <w:t>内容</w:t>
      </w:r>
      <w:r>
        <w:rPr>
          <w:rFonts w:hint="eastAsia"/>
          <w:color w:val="000000"/>
          <w:sz w:val="24"/>
          <w:szCs w:val="24"/>
          <w:highlight w:val="none"/>
        </w:rPr>
        <w:t>的真实性</w:t>
      </w:r>
      <w:r>
        <w:rPr>
          <w:rFonts w:hint="eastAsia"/>
          <w:color w:val="000000"/>
          <w:sz w:val="24"/>
          <w:szCs w:val="24"/>
          <w:highlight w:val="none"/>
          <w:lang w:eastAsia="zh-CN"/>
        </w:rPr>
        <w:t>、合法性、有效性</w:t>
      </w:r>
      <w:r>
        <w:rPr>
          <w:rFonts w:hint="eastAsia"/>
          <w:color w:val="000000"/>
          <w:sz w:val="24"/>
          <w:szCs w:val="24"/>
          <w:highlight w:val="none"/>
        </w:rPr>
        <w:t>负责，如有虚假，将依法承担相应责任。</w:t>
      </w:r>
    </w:p>
    <w:p w14:paraId="354DA950">
      <w:pPr>
        <w:spacing w:line="460" w:lineRule="exact"/>
        <w:ind w:firstLine="492"/>
        <w:rPr>
          <w:color w:val="000000"/>
          <w:sz w:val="24"/>
          <w:szCs w:val="24"/>
          <w:highlight w:val="none"/>
        </w:rPr>
      </w:pPr>
    </w:p>
    <w:p w14:paraId="066450AE">
      <w:pPr>
        <w:pStyle w:val="312"/>
        <w:rPr>
          <w:color w:val="000000"/>
          <w:sz w:val="24"/>
          <w:szCs w:val="24"/>
          <w:highlight w:val="none"/>
        </w:rPr>
      </w:pPr>
    </w:p>
    <w:p w14:paraId="01D51679">
      <w:pPr>
        <w:spacing w:line="560" w:lineRule="exact"/>
        <w:ind w:right="180" w:firstLine="360" w:firstLineChars="150"/>
        <w:jc w:val="right"/>
        <w:rPr>
          <w:rFonts w:hint="eastAsia" w:ascii="宋体" w:hAnsi="宋体"/>
          <w:sz w:val="24"/>
          <w:szCs w:val="24"/>
          <w:highlight w:val="none"/>
        </w:rPr>
      </w:pPr>
      <w:r>
        <w:rPr>
          <w:rFonts w:hint="eastAsia" w:ascii="宋体" w:hAnsi="宋体"/>
          <w:sz w:val="24"/>
          <w:szCs w:val="24"/>
          <w:highlight w:val="none"/>
          <w:lang w:val="en-US" w:eastAsia="zh-CN"/>
        </w:rPr>
        <w:t>投标人</w:t>
      </w:r>
      <w:r>
        <w:rPr>
          <w:rFonts w:hint="eastAsia" w:ascii="宋体" w:hAnsi="宋体"/>
          <w:sz w:val="24"/>
          <w:szCs w:val="24"/>
          <w:highlight w:val="none"/>
        </w:rPr>
        <w:t>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43EA8089">
      <w:pPr>
        <w:spacing w:line="560" w:lineRule="exact"/>
        <w:ind w:firstLine="6240" w:firstLineChars="2600"/>
        <w:rPr>
          <w:rFonts w:hint="eastAsia" w:ascii="宋体" w:hAnsi="宋体"/>
          <w:sz w:val="24"/>
          <w:szCs w:val="24"/>
          <w:highlight w:val="none"/>
        </w:rPr>
      </w:pPr>
      <w:r>
        <w:rPr>
          <w:rFonts w:hint="eastAsia"/>
          <w:color w:val="000000"/>
          <w:sz w:val="24"/>
          <w:szCs w:val="24"/>
          <w:highlight w:val="none"/>
        </w:rPr>
        <w:t>日  期：</w:t>
      </w:r>
    </w:p>
    <w:p w14:paraId="42F9A0BD">
      <w:pPr>
        <w:rPr>
          <w:sz w:val="24"/>
          <w:szCs w:val="24"/>
          <w:highlight w:val="none"/>
        </w:rPr>
      </w:pPr>
    </w:p>
    <w:p w14:paraId="19A443BD">
      <w:pPr>
        <w:spacing w:line="440" w:lineRule="exact"/>
        <w:rPr>
          <w:rFonts w:hint="eastAsia" w:ascii="宋体" w:hAnsi="宋体"/>
          <w:sz w:val="24"/>
          <w:szCs w:val="24"/>
          <w:highlight w:val="none"/>
          <w:lang w:eastAsia="zh-CN"/>
        </w:rPr>
      </w:pPr>
    </w:p>
    <w:p w14:paraId="5427C154">
      <w:pPr>
        <w:adjustRightInd w:val="0"/>
        <w:snapToGrid w:val="0"/>
        <w:spacing w:line="360" w:lineRule="auto"/>
        <w:jc w:val="left"/>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r>
      <w:r>
        <w:rPr>
          <w:rFonts w:hint="eastAsia" w:ascii="黑体" w:hAnsi="黑体" w:eastAsia="黑体" w:cs="Times New Roman"/>
          <w:i w:val="0"/>
          <w:sz w:val="32"/>
          <w:szCs w:val="32"/>
          <w:highlight w:val="none"/>
          <w:u w:val="none"/>
          <w:lang w:val="en-US" w:eastAsia="zh-CN"/>
        </w:rPr>
        <w:t>二</w:t>
      </w:r>
      <w:r>
        <w:rPr>
          <w:rFonts w:hint="eastAsia" w:ascii="黑体" w:hAnsi="黑体" w:eastAsia="黑体" w:cs="Times New Roman"/>
          <w:i w:val="0"/>
          <w:sz w:val="32"/>
          <w:szCs w:val="32"/>
          <w:highlight w:val="none"/>
          <w:u w:val="none"/>
        </w:rPr>
        <w:t>、</w:t>
      </w:r>
      <w:r>
        <w:rPr>
          <w:rFonts w:hint="eastAsia" w:ascii="黑体" w:hAnsi="黑体" w:eastAsia="黑体" w:cs="Times New Roman"/>
          <w:i w:val="0"/>
          <w:sz w:val="32"/>
          <w:szCs w:val="32"/>
          <w:highlight w:val="none"/>
          <w:u w:val="none"/>
          <w:lang w:eastAsia="zh-CN"/>
        </w:rPr>
        <w:t>法定代表人授权委托书</w:t>
      </w:r>
    </w:p>
    <w:p w14:paraId="6406C20F">
      <w:pPr>
        <w:adjustRightInd w:val="0"/>
        <w:snapToGrid w:val="0"/>
        <w:spacing w:line="420" w:lineRule="exact"/>
        <w:jc w:val="center"/>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法定代表人授权委托书</w:t>
      </w:r>
    </w:p>
    <w:p w14:paraId="48BD4364">
      <w:pPr>
        <w:pStyle w:val="284"/>
        <w:spacing w:line="420" w:lineRule="exact"/>
        <w:ind w:firstLine="480"/>
        <w:rPr>
          <w:rFonts w:hint="eastAsia"/>
          <w:sz w:val="24"/>
          <w:szCs w:val="24"/>
          <w:highlight w:val="none"/>
        </w:rPr>
      </w:pPr>
    </w:p>
    <w:p w14:paraId="6B8C9DAD">
      <w:pPr>
        <w:pStyle w:val="284"/>
        <w:spacing w:line="480" w:lineRule="exact"/>
        <w:ind w:firstLine="480"/>
        <w:rPr>
          <w:rFonts w:hint="eastAsia"/>
          <w:sz w:val="24"/>
          <w:szCs w:val="24"/>
          <w:highlight w:val="none"/>
        </w:rPr>
      </w:pPr>
      <w:r>
        <w:rPr>
          <w:rFonts w:hint="eastAsia"/>
          <w:sz w:val="24"/>
          <w:szCs w:val="24"/>
          <w:highlight w:val="none"/>
          <w:lang w:val="en-US" w:eastAsia="zh-CN"/>
        </w:rPr>
        <w:t>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（姓名）</w:t>
      </w:r>
      <w:r>
        <w:rPr>
          <w:rFonts w:hint="eastAsia"/>
          <w:sz w:val="24"/>
          <w:szCs w:val="24"/>
          <w:highlight w:val="none"/>
          <w:lang w:val="en-US" w:eastAsia="zh-CN"/>
        </w:rPr>
        <w:t>系</w:t>
      </w:r>
      <w:r>
        <w:rPr>
          <w:rFonts w:hint="eastAsia" w:ascii="宋体" w:hAnsi="宋体" w:eastAsia="宋体" w:cs="宋体"/>
          <w:sz w:val="24"/>
          <w:szCs w:val="24"/>
          <w:highlight w:val="none"/>
          <w:u w:val="single"/>
        </w:rPr>
        <w:t xml:space="preserve">            </w:t>
      </w:r>
      <w:r>
        <w:rPr>
          <w:rFonts w:hint="eastAsia"/>
          <w:sz w:val="24"/>
          <w:szCs w:val="24"/>
          <w:highlight w:val="none"/>
        </w:rPr>
        <w:t>（投标人名称）</w:t>
      </w:r>
      <w:r>
        <w:rPr>
          <w:rFonts w:hint="eastAsia"/>
          <w:sz w:val="24"/>
          <w:szCs w:val="24"/>
          <w:highlight w:val="none"/>
          <w:lang w:val="en-US" w:eastAsia="zh-CN"/>
        </w:rPr>
        <w:t>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（项目名称）</w:t>
      </w:r>
      <w:r>
        <w:rPr>
          <w:rFonts w:hint="eastAsia"/>
          <w:sz w:val="24"/>
          <w:szCs w:val="24"/>
          <w:highlight w:val="none"/>
          <w:lang w:val="en-US" w:eastAsia="zh-CN"/>
        </w:rPr>
        <w:t>的政府采购活动，由其代表我方办理上述项目在投标、开标、澄清确认过程中</w:t>
      </w:r>
      <w:r>
        <w:rPr>
          <w:rFonts w:hint="eastAsia"/>
          <w:sz w:val="24"/>
          <w:szCs w:val="24"/>
          <w:highlight w:val="none"/>
        </w:rPr>
        <w:t>的</w:t>
      </w:r>
      <w:r>
        <w:rPr>
          <w:rFonts w:hint="eastAsia"/>
          <w:sz w:val="24"/>
          <w:szCs w:val="24"/>
          <w:highlight w:val="none"/>
          <w:lang w:val="en-US" w:eastAsia="zh-CN"/>
        </w:rPr>
        <w:t>相关事宜</w:t>
      </w:r>
      <w:r>
        <w:rPr>
          <w:rFonts w:hint="eastAsia"/>
          <w:sz w:val="24"/>
          <w:szCs w:val="24"/>
          <w:highlight w:val="none"/>
          <w:lang w:eastAsia="zh-CN"/>
        </w:rPr>
        <w:t>，其法律后果由我方承担</w:t>
      </w:r>
      <w:r>
        <w:rPr>
          <w:rFonts w:hint="eastAsia"/>
          <w:sz w:val="24"/>
          <w:szCs w:val="24"/>
          <w:highlight w:val="none"/>
        </w:rPr>
        <w:t>。</w:t>
      </w:r>
    </w:p>
    <w:p w14:paraId="4D0865A7">
      <w:pPr>
        <w:pStyle w:val="284"/>
        <w:spacing w:line="480" w:lineRule="exact"/>
        <w:ind w:firstLine="480" w:firstLineChars="0"/>
        <w:rPr>
          <w:rFonts w:hint="eastAsia"/>
          <w:sz w:val="24"/>
          <w:szCs w:val="24"/>
          <w:highlight w:val="none"/>
        </w:rPr>
      </w:pPr>
      <w:r>
        <w:rPr>
          <w:rFonts w:hint="eastAsia"/>
          <w:sz w:val="24"/>
          <w:szCs w:val="24"/>
          <w:highlight w:val="none"/>
        </w:rPr>
        <w:t>委托期限：自本授权委托书签署之日起至投标有效期届满之日止。</w:t>
      </w:r>
    </w:p>
    <w:p w14:paraId="49ACE0B3">
      <w:pPr>
        <w:pStyle w:val="284"/>
        <w:spacing w:line="480" w:lineRule="exact"/>
        <w:ind w:firstLine="480" w:firstLineChars="0"/>
        <w:rPr>
          <w:rFonts w:hint="default" w:eastAsia="宋体"/>
          <w:sz w:val="24"/>
          <w:szCs w:val="24"/>
          <w:highlight w:val="none"/>
          <w:lang w:val="en-US" w:eastAsia="zh-CN"/>
        </w:rPr>
      </w:pPr>
      <w:r>
        <w:rPr>
          <w:rFonts w:hint="eastAsia"/>
          <w:sz w:val="24"/>
          <w:szCs w:val="24"/>
          <w:highlight w:val="none"/>
        </w:rPr>
        <w:t>代理人无转委托权</w:t>
      </w:r>
      <w:r>
        <w:rPr>
          <w:rFonts w:hint="eastAsia"/>
          <w:sz w:val="24"/>
          <w:szCs w:val="24"/>
          <w:highlight w:val="none"/>
          <w:lang w:val="en-US" w:eastAsia="zh-CN"/>
        </w:rPr>
        <w:t>。</w:t>
      </w:r>
    </w:p>
    <w:p w14:paraId="54102DB2">
      <w:pPr>
        <w:pStyle w:val="284"/>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投标人名称（加盖公章）：________________</w:t>
      </w:r>
    </w:p>
    <w:p w14:paraId="5B5ACB4E">
      <w:pPr>
        <w:pStyle w:val="284"/>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法定代表人（单位负责人）（签字或签章）：________________</w:t>
      </w:r>
    </w:p>
    <w:p w14:paraId="5EF75752">
      <w:pPr>
        <w:pStyle w:val="284"/>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p>
    <w:p w14:paraId="47240BAF">
      <w:pPr>
        <w:pStyle w:val="284"/>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日期：_____年______月______日</w:t>
      </w:r>
    </w:p>
    <w:p w14:paraId="1DBF3049">
      <w:pPr>
        <w:pStyle w:val="284"/>
        <w:spacing w:line="480" w:lineRule="exact"/>
        <w:ind w:firstLine="480"/>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附：法定代表人（单位负责人）及代理人</w:t>
      </w:r>
      <w:r>
        <w:rPr>
          <w:rFonts w:hint="eastAsia" w:ascii="Times New Roman" w:hAnsi="Times New Roman" w:eastAsia="宋体" w:cs="Times New Roman"/>
          <w:i w:val="0"/>
          <w:sz w:val="24"/>
          <w:szCs w:val="24"/>
          <w:highlight w:val="none"/>
          <w:u w:val="none"/>
          <w:lang w:val="en-US" w:eastAsia="zh-CN"/>
        </w:rPr>
        <w:t>有效</w:t>
      </w:r>
      <w:r>
        <w:rPr>
          <w:rFonts w:hint="eastAsia" w:ascii="Times New Roman" w:hAnsi="Times New Roman" w:eastAsia="宋体" w:cs="Times New Roman"/>
          <w:i w:val="0"/>
          <w:sz w:val="24"/>
          <w:szCs w:val="24"/>
          <w:highlight w:val="none"/>
          <w:u w:val="none"/>
        </w:rPr>
        <w:t>身份证</w:t>
      </w:r>
      <w:r>
        <w:rPr>
          <w:rFonts w:hint="eastAsia" w:ascii="Times New Roman" w:hAnsi="Times New Roman" w:eastAsia="宋体" w:cs="Times New Roman"/>
          <w:i w:val="0"/>
          <w:sz w:val="24"/>
          <w:szCs w:val="24"/>
          <w:highlight w:val="none"/>
          <w:u w:val="none"/>
          <w:lang w:val="en-US" w:eastAsia="zh-CN"/>
        </w:rPr>
        <w:t>明文件</w:t>
      </w:r>
    </w:p>
    <w:p w14:paraId="382724E5">
      <w:pPr>
        <w:pStyle w:val="6"/>
        <w:ind w:firstLine="0"/>
        <w:rPr>
          <w:rFonts w:hint="eastAsia"/>
          <w:highlight w:val="none"/>
        </w:rPr>
      </w:pPr>
    </w:p>
    <w:p w14:paraId="112F00D1">
      <w:pPr>
        <w:pStyle w:val="284"/>
        <w:spacing w:line="480" w:lineRule="exact"/>
        <w:ind w:firstLine="480"/>
        <w:rPr>
          <w:rFonts w:hint="eastAsia" w:ascii="Times New Roman" w:hAnsi="Times New Roman" w:eastAsia="宋体" w:cs="Times New Roman"/>
          <w:bCs w:val="0"/>
          <w:sz w:val="24"/>
          <w:szCs w:val="24"/>
          <w:highlight w:val="none"/>
        </w:rPr>
      </w:pPr>
    </w:p>
    <w:p w14:paraId="67B30FBE">
      <w:pPr>
        <w:pStyle w:val="284"/>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说明：</w:t>
      </w:r>
    </w:p>
    <w:p w14:paraId="29AD94E4">
      <w:pPr>
        <w:pStyle w:val="284"/>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1.若</w:t>
      </w:r>
      <w:r>
        <w:rPr>
          <w:rFonts w:hint="eastAsia" w:ascii="Times New Roman" w:hAnsi="Times New Roman" w:eastAsia="宋体" w:cs="Times New Roman"/>
          <w:bCs w:val="0"/>
          <w:sz w:val="24"/>
          <w:szCs w:val="24"/>
          <w:highlight w:val="none"/>
          <w:lang w:val="en-US" w:eastAsia="zh-CN"/>
        </w:rPr>
        <w:t>投标人</w:t>
      </w:r>
      <w:r>
        <w:rPr>
          <w:rFonts w:hint="eastAsia" w:ascii="Times New Roman" w:hAnsi="Times New Roman" w:eastAsia="宋体" w:cs="Times New Roman"/>
          <w:bCs w:val="0"/>
          <w:sz w:val="24"/>
          <w:szCs w:val="24"/>
          <w:highlight w:val="none"/>
        </w:rPr>
        <w:t>为事业单位或其他组织或分支机构</w:t>
      </w:r>
      <w:r>
        <w:rPr>
          <w:rFonts w:hint="eastAsia" w:ascii="Times New Roman" w:hAnsi="Times New Roman" w:eastAsia="宋体" w:cs="Times New Roman"/>
          <w:bCs w:val="0"/>
          <w:sz w:val="24"/>
          <w:szCs w:val="24"/>
          <w:highlight w:val="none"/>
          <w:lang w:eastAsia="zh-CN"/>
        </w:rPr>
        <w:t>（仅限招标文件注明允许分支机构投标情形）</w:t>
      </w:r>
      <w:r>
        <w:rPr>
          <w:rFonts w:hint="eastAsia" w:ascii="Times New Roman" w:hAnsi="Times New Roman" w:eastAsia="宋体" w:cs="Times New Roman"/>
          <w:bCs w:val="0"/>
          <w:sz w:val="24"/>
          <w:szCs w:val="24"/>
          <w:highlight w:val="none"/>
        </w:rPr>
        <w:t>，则法定代表人（单位负责人）处的签署人可为单位负责人。</w:t>
      </w:r>
    </w:p>
    <w:p w14:paraId="2AD76720">
      <w:pPr>
        <w:pStyle w:val="284"/>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2.当</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为法定代表人（或上述情况的单位负责人）时，</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签字或盖章</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”处可不用再重复签字或盖章。</w:t>
      </w:r>
    </w:p>
    <w:p w14:paraId="4697877F">
      <w:pPr>
        <w:pStyle w:val="284"/>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3.投标人</w:t>
      </w:r>
      <w:r>
        <w:rPr>
          <w:rFonts w:hint="eastAsia" w:ascii="Times New Roman" w:hAnsi="Times New Roman" w:eastAsia="宋体" w:cs="Times New Roman"/>
          <w:bCs w:val="0"/>
          <w:sz w:val="24"/>
          <w:szCs w:val="24"/>
          <w:highlight w:val="none"/>
        </w:rPr>
        <w:t>为自然人的，可不提供本《</w:t>
      </w:r>
      <w:r>
        <w:rPr>
          <w:rFonts w:hint="eastAsia" w:ascii="Times New Roman" w:hAnsi="Times New Roman" w:eastAsia="宋体" w:cs="Times New Roman"/>
          <w:bCs w:val="0"/>
          <w:sz w:val="24"/>
          <w:szCs w:val="24"/>
          <w:highlight w:val="none"/>
          <w:lang w:val="en-US" w:eastAsia="zh-CN"/>
        </w:rPr>
        <w:t>法定代表人</w:t>
      </w:r>
      <w:r>
        <w:rPr>
          <w:rFonts w:hint="eastAsia" w:ascii="Times New Roman" w:hAnsi="Times New Roman" w:eastAsia="宋体" w:cs="Times New Roman"/>
          <w:bCs w:val="0"/>
          <w:sz w:val="24"/>
          <w:szCs w:val="24"/>
          <w:highlight w:val="none"/>
        </w:rPr>
        <w:t>授权委托书》。</w:t>
      </w:r>
    </w:p>
    <w:p w14:paraId="45F1E16A">
      <w:pPr>
        <w:pStyle w:val="284"/>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4</w:t>
      </w:r>
      <w:r>
        <w:rPr>
          <w:rFonts w:hint="eastAsia" w:ascii="Times New Roman" w:hAnsi="Times New Roman" w:eastAsia="宋体" w:cs="Times New Roman"/>
          <w:bCs w:val="0"/>
          <w:sz w:val="24"/>
          <w:szCs w:val="24"/>
          <w:highlight w:val="none"/>
        </w:rPr>
        <w:t>.</w:t>
      </w:r>
      <w:r>
        <w:rPr>
          <w:rFonts w:hint="eastAsia" w:ascii="Times New Roman" w:hAnsi="Times New Roman" w:eastAsia="宋体" w:cs="Times New Roman"/>
          <w:bCs w:val="0"/>
          <w:sz w:val="24"/>
          <w:szCs w:val="24"/>
          <w:highlight w:val="none"/>
          <w:lang w:val="en-US" w:eastAsia="zh-CN"/>
        </w:rPr>
        <w:t>投标人应</w:t>
      </w:r>
      <w:r>
        <w:rPr>
          <w:rFonts w:hint="eastAsia" w:ascii="Times New Roman" w:hAnsi="Times New Roman" w:eastAsia="宋体" w:cs="Times New Roman"/>
          <w:bCs w:val="0"/>
          <w:sz w:val="24"/>
          <w:szCs w:val="24"/>
          <w:highlight w:val="none"/>
        </w:rPr>
        <w:t>同时提供法定代表人（单位负责人）及代理人的身份证或护照等</w:t>
      </w:r>
      <w:r>
        <w:rPr>
          <w:rFonts w:hint="eastAsia" w:ascii="Times New Roman" w:hAnsi="Times New Roman" w:eastAsia="宋体" w:cs="Times New Roman"/>
          <w:bCs w:val="0"/>
          <w:sz w:val="24"/>
          <w:szCs w:val="24"/>
          <w:highlight w:val="none"/>
          <w:u w:val="none"/>
        </w:rPr>
        <w:t>有效</w:t>
      </w:r>
      <w:r>
        <w:rPr>
          <w:rFonts w:hint="eastAsia" w:ascii="Times New Roman" w:hAnsi="Times New Roman" w:eastAsia="宋体" w:cs="Times New Roman"/>
          <w:bCs w:val="0"/>
          <w:sz w:val="24"/>
          <w:szCs w:val="24"/>
          <w:highlight w:val="none"/>
        </w:rPr>
        <w:t>身份证明文件</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彩色复印件或者彩色扫描</w:t>
      </w:r>
      <w:r>
        <w:rPr>
          <w:rFonts w:hint="eastAsia" w:ascii="Times New Roman" w:hAnsi="Times New Roman" w:eastAsia="宋体" w:cs="Times New Roman"/>
          <w:bCs w:val="0"/>
          <w:sz w:val="24"/>
          <w:szCs w:val="24"/>
          <w:highlight w:val="none"/>
          <w:lang w:val="en-US" w:eastAsia="zh-CN"/>
        </w:rPr>
        <w:t>件</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w:t>
      </w:r>
      <w:r>
        <w:rPr>
          <w:rFonts w:hint="eastAsia" w:ascii="Times New Roman" w:hAnsi="Times New Roman" w:eastAsia="宋体" w:cs="Times New Roman"/>
          <w:b/>
          <w:bCs/>
          <w:sz w:val="24"/>
          <w:szCs w:val="24"/>
          <w:highlight w:val="none"/>
        </w:rPr>
        <w:t>提供身份证的，应同时提供身份证双面</w:t>
      </w:r>
      <w:r>
        <w:rPr>
          <w:rFonts w:hint="eastAsia" w:ascii="Times New Roman" w:hAnsi="Times New Roman" w:eastAsia="宋体" w:cs="Times New Roman"/>
          <w:bCs w:val="0"/>
          <w:sz w:val="24"/>
          <w:szCs w:val="24"/>
          <w:highlight w:val="none"/>
        </w:rPr>
        <w:t>。</w:t>
      </w:r>
    </w:p>
    <w:p w14:paraId="4CA08622">
      <w:pPr>
        <w:pStyle w:val="284"/>
        <w:spacing w:line="480" w:lineRule="exact"/>
        <w:ind w:firstLine="480"/>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5.未按招标文件要求和格式提供</w:t>
      </w:r>
      <w:r>
        <w:rPr>
          <w:rFonts w:hint="eastAsia" w:ascii="Times New Roman" w:hAnsi="Times New Roman" w:eastAsia="宋体" w:cs="Times New Roman"/>
          <w:b/>
          <w:bCs/>
          <w:sz w:val="24"/>
          <w:szCs w:val="24"/>
          <w:highlight w:val="none"/>
          <w:u w:val="none"/>
        </w:rPr>
        <w:t>《</w:t>
      </w:r>
      <w:r>
        <w:rPr>
          <w:rFonts w:hint="eastAsia" w:ascii="Times New Roman" w:hAnsi="Times New Roman" w:eastAsia="宋体" w:cs="Times New Roman"/>
          <w:b/>
          <w:bCs/>
          <w:sz w:val="24"/>
          <w:szCs w:val="24"/>
          <w:highlight w:val="none"/>
          <w:u w:val="none"/>
          <w:lang w:val="en-US" w:eastAsia="zh-CN"/>
        </w:rPr>
        <w:t>法定代表人</w:t>
      </w:r>
      <w:r>
        <w:rPr>
          <w:rFonts w:hint="eastAsia" w:ascii="Times New Roman" w:hAnsi="Times New Roman" w:eastAsia="宋体" w:cs="Times New Roman"/>
          <w:b/>
          <w:bCs/>
          <w:sz w:val="24"/>
          <w:szCs w:val="24"/>
          <w:highlight w:val="none"/>
          <w:u w:val="none"/>
        </w:rPr>
        <w:t>授权委托书》</w:t>
      </w:r>
      <w:r>
        <w:rPr>
          <w:rFonts w:hint="eastAsia" w:ascii="Times New Roman" w:hAnsi="Times New Roman" w:eastAsia="宋体" w:cs="Times New Roman"/>
          <w:b/>
          <w:bCs/>
          <w:sz w:val="24"/>
          <w:szCs w:val="24"/>
          <w:highlight w:val="none"/>
          <w:u w:val="none"/>
          <w:lang w:val="en-US" w:eastAsia="zh-CN"/>
        </w:rPr>
        <w:t>的，将作为无效投标处理。</w:t>
      </w:r>
    </w:p>
    <w:p w14:paraId="4AD58E2F">
      <w:pPr>
        <w:adjustRightInd w:val="0"/>
        <w:snapToGrid w:val="0"/>
        <w:spacing w:line="360" w:lineRule="auto"/>
        <w:jc w:val="left"/>
        <w:rPr>
          <w:rFonts w:hint="eastAsia" w:ascii="黑体" w:hAnsi="黑体" w:eastAsia="黑体" w:cs="Times New Roman"/>
          <w:i w:val="0"/>
          <w:sz w:val="32"/>
          <w:szCs w:val="32"/>
          <w:highlight w:val="none"/>
          <w:u w:val="none"/>
          <w:lang w:eastAsia="zh-CN"/>
        </w:rPr>
      </w:pPr>
      <w:r>
        <w:rPr>
          <w:rFonts w:hint="eastAsia" w:ascii="楷体" w:hAnsi="楷体" w:eastAsia="楷体"/>
          <w:bCs/>
          <w:sz w:val="24"/>
          <w:szCs w:val="24"/>
          <w:highlight w:val="none"/>
        </w:rPr>
        <w:br w:type="page"/>
      </w:r>
      <w:r>
        <w:rPr>
          <w:rFonts w:hint="eastAsia" w:ascii="黑体" w:hAnsi="黑体" w:eastAsia="黑体" w:cs="Times New Roman"/>
          <w:i w:val="0"/>
          <w:sz w:val="32"/>
          <w:szCs w:val="32"/>
          <w:highlight w:val="none"/>
          <w:u w:val="none"/>
          <w:lang w:val="en-US" w:eastAsia="zh-CN"/>
        </w:rPr>
        <w:t>三、投标函</w:t>
      </w:r>
    </w:p>
    <w:p w14:paraId="4A2A95E6">
      <w:pPr>
        <w:adjustRightInd w:val="0"/>
        <w:snapToGrid w:val="0"/>
        <w:spacing w:line="360" w:lineRule="auto"/>
        <w:jc w:val="center"/>
        <w:outlineLvl w:val="2"/>
        <w:rPr>
          <w:rFonts w:hint="eastAsia" w:ascii="方正小标宋简体" w:hAnsi="方正小标宋简体" w:eastAsia="方正小标宋简体" w:cs="方正小标宋简体"/>
          <w:color w:val="000000"/>
          <w:sz w:val="32"/>
          <w:szCs w:val="32"/>
          <w:highlight w:val="none"/>
          <w:lang w:val="en-US"/>
        </w:rPr>
      </w:pPr>
      <w:r>
        <w:rPr>
          <w:rFonts w:hint="eastAsia" w:ascii="方正小标宋简体" w:hAnsi="方正小标宋简体" w:eastAsia="方正小标宋简体" w:cs="方正小标宋简体"/>
          <w:color w:val="000000"/>
          <w:sz w:val="32"/>
          <w:szCs w:val="32"/>
          <w:highlight w:val="none"/>
          <w:lang w:val="en-US" w:eastAsia="zh-CN"/>
        </w:rPr>
        <w:t>投标函</w:t>
      </w:r>
    </w:p>
    <w:p w14:paraId="0B44D261">
      <w:pPr>
        <w:pStyle w:val="286"/>
        <w:spacing w:before="0" w:after="0" w:line="420" w:lineRule="exact"/>
        <w:ind w:firstLine="0" w:firstLineChars="0"/>
        <w:rPr>
          <w:rFonts w:hint="eastAsia" w:ascii="宋体" w:hAnsi="宋体"/>
          <w:kern w:val="2"/>
          <w:szCs w:val="21"/>
          <w:highlight w:val="none"/>
          <w:lang w:eastAsia="zh-CN"/>
        </w:rPr>
      </w:pPr>
      <w:r>
        <w:rPr>
          <w:rFonts w:hint="eastAsia" w:ascii="宋体" w:hAnsi="宋体"/>
          <w:kern w:val="2"/>
          <w:szCs w:val="21"/>
          <w:highlight w:val="none"/>
        </w:rPr>
        <w:t>致：</w:t>
      </w:r>
      <w:r>
        <w:rPr>
          <w:rFonts w:hint="eastAsia" w:ascii="宋体" w:hAnsi="宋体"/>
          <w:kern w:val="2"/>
          <w:szCs w:val="21"/>
          <w:highlight w:val="none"/>
          <w:u w:val="single"/>
          <w:lang w:val="en-US" w:eastAsia="zh-CN"/>
        </w:rPr>
        <w:t xml:space="preserve">                    </w:t>
      </w:r>
      <w:r>
        <w:rPr>
          <w:rFonts w:hint="eastAsia" w:ascii="宋体" w:hAnsi="宋体"/>
          <w:kern w:val="2"/>
          <w:szCs w:val="21"/>
          <w:highlight w:val="none"/>
          <w:u w:val="none"/>
          <w:lang w:val="en-US" w:eastAsia="zh-CN"/>
        </w:rPr>
        <w:t>（采购人名称）</w:t>
      </w:r>
    </w:p>
    <w:p w14:paraId="73591B7C">
      <w:pPr>
        <w:pStyle w:val="286"/>
        <w:spacing w:before="0" w:after="0" w:line="420" w:lineRule="exact"/>
        <w:ind w:firstLine="480" w:firstLineChars="200"/>
        <w:rPr>
          <w:rFonts w:hint="eastAsia" w:ascii="宋体" w:hAnsi="宋体"/>
          <w:kern w:val="2"/>
          <w:szCs w:val="21"/>
          <w:highlight w:val="none"/>
        </w:rPr>
      </w:pPr>
      <w:r>
        <w:rPr>
          <w:rFonts w:hint="eastAsia" w:ascii="宋体" w:hAnsi="宋体"/>
          <w:kern w:val="2"/>
          <w:szCs w:val="21"/>
          <w:highlight w:val="none"/>
        </w:rPr>
        <w:t>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w:t>
      </w:r>
      <w:r>
        <w:rPr>
          <w:rFonts w:hint="eastAsia" w:ascii="宋体" w:hAnsi="宋体"/>
          <w:color w:val="000000"/>
          <w:highlight w:val="none"/>
          <w:u w:val="none"/>
          <w:lang w:val="en-US" w:eastAsia="zh-CN"/>
        </w:rPr>
        <w:t>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w:t>
      </w:r>
      <w:r>
        <w:rPr>
          <w:rFonts w:hint="eastAsia" w:ascii="宋体" w:hAnsi="宋体"/>
          <w:color w:val="000000"/>
          <w:highlight w:val="none"/>
          <w:u w:val="none"/>
          <w:lang w:val="en-US" w:eastAsia="zh-CN"/>
        </w:rPr>
        <w:t>项目名称）</w:t>
      </w:r>
      <w:r>
        <w:rPr>
          <w:rFonts w:hint="eastAsia" w:ascii="宋体" w:hAnsi="宋体" w:eastAsia="宋体" w:cs="Times New Roman"/>
          <w:sz w:val="24"/>
          <w:szCs w:val="24"/>
          <w:highlight w:val="none"/>
          <w:u w:val="none"/>
          <w:lang w:val="en-US" w:eastAsia="zh-CN"/>
        </w:rPr>
        <w:t>的</w:t>
      </w:r>
      <w:r>
        <w:rPr>
          <w:rFonts w:hint="eastAsia" w:ascii="宋体" w:hAnsi="宋体"/>
          <w:kern w:val="2"/>
          <w:szCs w:val="21"/>
          <w:highlight w:val="none"/>
        </w:rPr>
        <w:t>招标文件，</w:t>
      </w:r>
      <w:r>
        <w:rPr>
          <w:rFonts w:hint="eastAsia" w:ascii="宋体" w:hAnsi="宋体"/>
          <w:kern w:val="2"/>
          <w:szCs w:val="21"/>
          <w:highlight w:val="none"/>
          <w:lang w:val="en-US" w:eastAsia="zh-CN"/>
        </w:rPr>
        <w:t>我方</w:t>
      </w:r>
      <w:r>
        <w:rPr>
          <w:rFonts w:hint="eastAsia" w:ascii="宋体" w:hAnsi="宋体"/>
          <w:kern w:val="2"/>
          <w:szCs w:val="21"/>
          <w:highlight w:val="none"/>
        </w:rPr>
        <w:t>正式</w:t>
      </w:r>
      <w:r>
        <w:rPr>
          <w:rFonts w:hint="eastAsia" w:ascii="宋体" w:hAnsi="宋体"/>
          <w:kern w:val="2"/>
          <w:szCs w:val="21"/>
          <w:highlight w:val="none"/>
          <w:u w:val="none"/>
          <w:lang w:val="en-US" w:eastAsia="zh-CN"/>
        </w:rPr>
        <w:t>提</w:t>
      </w:r>
      <w:r>
        <w:rPr>
          <w:rFonts w:hint="eastAsia" w:ascii="宋体" w:hAnsi="宋体" w:eastAsia="宋体" w:cs="宋体"/>
          <w:sz w:val="24"/>
          <w:szCs w:val="24"/>
          <w:highlight w:val="none"/>
          <w:u w:val="none"/>
          <w:lang w:val="en-US" w:eastAsia="zh-CN"/>
        </w:rPr>
        <w:t>交投标函，</w:t>
      </w:r>
      <w:r>
        <w:rPr>
          <w:rFonts w:hint="eastAsia" w:ascii="宋体" w:hAnsi="宋体"/>
          <w:kern w:val="2"/>
          <w:szCs w:val="21"/>
          <w:highlight w:val="none"/>
          <w:lang w:val="en-US" w:eastAsia="zh-CN"/>
        </w:rPr>
        <w:t>并</w:t>
      </w:r>
      <w:r>
        <w:rPr>
          <w:rFonts w:hint="eastAsia" w:ascii="宋体" w:hAnsi="宋体"/>
          <w:kern w:val="2"/>
          <w:szCs w:val="21"/>
          <w:highlight w:val="none"/>
        </w:rPr>
        <w:t>宣布同意如下</w:t>
      </w:r>
      <w:r>
        <w:rPr>
          <w:rFonts w:hint="eastAsia" w:ascii="宋体" w:hAnsi="宋体"/>
          <w:kern w:val="2"/>
          <w:szCs w:val="21"/>
          <w:highlight w:val="none"/>
          <w:lang w:val="en-US" w:eastAsia="zh-CN"/>
        </w:rPr>
        <w:t>内容</w:t>
      </w:r>
      <w:r>
        <w:rPr>
          <w:rFonts w:hint="eastAsia" w:ascii="宋体" w:hAnsi="宋体"/>
          <w:kern w:val="2"/>
          <w:szCs w:val="21"/>
          <w:highlight w:val="none"/>
        </w:rPr>
        <w:t>：</w:t>
      </w:r>
    </w:p>
    <w:p w14:paraId="4522E16E">
      <w:pPr>
        <w:pStyle w:val="286"/>
        <w:spacing w:before="0" w:after="0" w:line="420" w:lineRule="exact"/>
        <w:rPr>
          <w:rFonts w:hint="eastAsia" w:ascii="宋体" w:hAnsi="宋体"/>
          <w:kern w:val="2"/>
          <w:szCs w:val="21"/>
          <w:highlight w:val="none"/>
        </w:rPr>
      </w:pPr>
      <w:r>
        <w:rPr>
          <w:rFonts w:hint="eastAsia" w:ascii="宋体" w:hAnsi="宋体"/>
          <w:kern w:val="2"/>
          <w:szCs w:val="21"/>
          <w:highlight w:val="none"/>
        </w:rPr>
        <w:t>1.按招标文件规定的各项要求，向贵方提供所需</w:t>
      </w:r>
      <w:r>
        <w:rPr>
          <w:rFonts w:hint="eastAsia" w:ascii="宋体" w:hAnsi="宋体"/>
          <w:kern w:val="2"/>
          <w:szCs w:val="21"/>
          <w:highlight w:val="none"/>
          <w:lang w:val="en-US" w:eastAsia="zh-CN"/>
        </w:rPr>
        <w:t>服务</w:t>
      </w:r>
      <w:r>
        <w:rPr>
          <w:rFonts w:hint="eastAsia" w:ascii="宋体" w:hAnsi="宋体"/>
          <w:kern w:val="2"/>
          <w:szCs w:val="21"/>
          <w:highlight w:val="none"/>
        </w:rPr>
        <w:t>（包含与</w:t>
      </w:r>
      <w:r>
        <w:rPr>
          <w:rFonts w:hint="eastAsia" w:ascii="宋体" w:hAnsi="宋体"/>
          <w:kern w:val="2"/>
          <w:szCs w:val="21"/>
          <w:highlight w:val="none"/>
          <w:lang w:val="en-US" w:eastAsia="zh-CN"/>
        </w:rPr>
        <w:t>服务</w:t>
      </w:r>
      <w:r>
        <w:rPr>
          <w:rFonts w:hint="eastAsia" w:ascii="宋体" w:hAnsi="宋体"/>
          <w:kern w:val="2"/>
          <w:szCs w:val="21"/>
          <w:highlight w:val="none"/>
        </w:rPr>
        <w:t>相关的</w:t>
      </w:r>
      <w:r>
        <w:rPr>
          <w:rFonts w:hint="eastAsia" w:ascii="宋体" w:hAnsi="宋体"/>
          <w:kern w:val="2"/>
          <w:szCs w:val="21"/>
          <w:highlight w:val="none"/>
          <w:lang w:val="en-US" w:eastAsia="zh-CN"/>
        </w:rPr>
        <w:t>货物</w:t>
      </w:r>
      <w:r>
        <w:rPr>
          <w:rFonts w:hint="eastAsia" w:ascii="宋体" w:hAnsi="宋体"/>
          <w:kern w:val="2"/>
          <w:szCs w:val="21"/>
          <w:highlight w:val="none"/>
        </w:rPr>
        <w:t>）。</w:t>
      </w:r>
    </w:p>
    <w:p w14:paraId="26978792">
      <w:pPr>
        <w:pStyle w:val="286"/>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rPr>
        <w:t>2.我们完全理解贵方不一定将合同授予最低报价的投标人。</w:t>
      </w:r>
    </w:p>
    <w:p w14:paraId="213F2390">
      <w:pPr>
        <w:pStyle w:val="286"/>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rPr>
        <w:t>3.我们已详细审核全部招标文件及其有效补充文件，我们知道必须放弃提出含糊不清或误解问题的权利。</w:t>
      </w:r>
    </w:p>
    <w:p w14:paraId="153806DA">
      <w:pPr>
        <w:pStyle w:val="286"/>
        <w:spacing w:before="0" w:after="0" w:line="420" w:lineRule="exact"/>
        <w:rPr>
          <w:rFonts w:hint="eastAsia" w:ascii="宋体" w:hAnsi="宋体"/>
          <w:kern w:val="2"/>
          <w:szCs w:val="21"/>
          <w:highlight w:val="none"/>
        </w:rPr>
      </w:pPr>
      <w:r>
        <w:rPr>
          <w:rFonts w:hint="eastAsia" w:ascii="宋体" w:hAnsi="宋体"/>
          <w:kern w:val="2"/>
          <w:szCs w:val="21"/>
          <w:highlight w:val="none"/>
        </w:rPr>
        <w:t>4.我们同意从规定的开标日期起遵循本投标文件，并在规定的投标有效期期满之前均具有约束力。</w:t>
      </w:r>
    </w:p>
    <w:p w14:paraId="7DA4A1B1">
      <w:pPr>
        <w:pStyle w:val="286"/>
        <w:spacing w:before="0" w:after="0" w:line="420" w:lineRule="exact"/>
        <w:rPr>
          <w:rFonts w:hint="eastAsia" w:ascii="宋体" w:hAnsi="宋体"/>
          <w:kern w:val="2"/>
          <w:szCs w:val="21"/>
          <w:highlight w:val="none"/>
        </w:rPr>
      </w:pPr>
      <w:r>
        <w:rPr>
          <w:rFonts w:ascii="宋体" w:hAnsi="宋体"/>
          <w:kern w:val="2"/>
          <w:szCs w:val="21"/>
          <w:highlight w:val="none"/>
        </w:rPr>
        <w:t>5</w:t>
      </w:r>
      <w:r>
        <w:rPr>
          <w:rFonts w:hint="eastAsia" w:ascii="宋体" w:hAnsi="宋体"/>
          <w:kern w:val="2"/>
          <w:szCs w:val="21"/>
          <w:highlight w:val="none"/>
        </w:rPr>
        <w:t>.同意向贵方提供贵方可能另外要求的与投标有关的任何证据或资料，并保证我方已提供和将要提供的文件是真实的、准确的。</w:t>
      </w:r>
    </w:p>
    <w:p w14:paraId="5A3F7703">
      <w:pPr>
        <w:pStyle w:val="286"/>
        <w:spacing w:before="0" w:after="0" w:line="420" w:lineRule="exact"/>
        <w:rPr>
          <w:rFonts w:hint="eastAsia" w:ascii="宋体" w:hAnsi="宋体"/>
          <w:kern w:val="2"/>
          <w:szCs w:val="21"/>
          <w:highlight w:val="none"/>
        </w:rPr>
      </w:pPr>
      <w:r>
        <w:rPr>
          <w:rFonts w:ascii="宋体" w:hAnsi="宋体"/>
          <w:kern w:val="2"/>
          <w:szCs w:val="21"/>
          <w:highlight w:val="none"/>
        </w:rPr>
        <w:t>6</w:t>
      </w:r>
      <w:r>
        <w:rPr>
          <w:rFonts w:hint="eastAsia" w:ascii="宋体" w:hAnsi="宋体"/>
          <w:kern w:val="2"/>
          <w:szCs w:val="21"/>
          <w:highlight w:val="none"/>
        </w:rPr>
        <w:t>.一旦我方中标</w:t>
      </w:r>
      <w:r>
        <w:rPr>
          <w:rFonts w:hint="eastAsia" w:ascii="宋体" w:hAnsi="宋体"/>
          <w:kern w:val="2"/>
          <w:szCs w:val="21"/>
          <w:highlight w:val="none"/>
          <w:lang w:eastAsia="zh-CN"/>
        </w:rPr>
        <w:t>，</w:t>
      </w:r>
      <w:r>
        <w:rPr>
          <w:rFonts w:hint="eastAsia" w:ascii="宋体" w:hAnsi="宋体"/>
          <w:kern w:val="2"/>
          <w:szCs w:val="21"/>
          <w:highlight w:val="none"/>
        </w:rPr>
        <w:t>我方将根据招标文件的规定，严格履行合同的责任和义务,并保证在招标文件规定的时间完成项目，交付贵方验收、使用。</w:t>
      </w:r>
    </w:p>
    <w:p w14:paraId="3E362589">
      <w:pPr>
        <w:adjustRightInd w:val="0"/>
        <w:spacing w:line="420" w:lineRule="exact"/>
        <w:ind w:firstLine="480"/>
        <w:jc w:val="left"/>
        <w:textAlignment w:val="baseline"/>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7.</w:t>
      </w:r>
      <w:r>
        <w:rPr>
          <w:rFonts w:hint="eastAsia" w:ascii="宋体" w:hAnsi="宋体" w:eastAsia="宋体" w:cs="Times New Roman"/>
          <w:sz w:val="24"/>
          <w:szCs w:val="24"/>
          <w:highlight w:val="none"/>
        </w:rPr>
        <w:t>我</w:t>
      </w:r>
      <w:r>
        <w:rPr>
          <w:rFonts w:hint="eastAsia" w:ascii="宋体" w:hAnsi="宋体" w:eastAsia="宋体" w:cs="Times New Roman"/>
          <w:sz w:val="24"/>
          <w:szCs w:val="24"/>
          <w:highlight w:val="none"/>
          <w:lang w:eastAsia="zh-CN"/>
        </w:rPr>
        <w:t>方</w:t>
      </w:r>
      <w:r>
        <w:rPr>
          <w:rFonts w:hint="eastAsia" w:ascii="宋体" w:hAnsi="宋体" w:eastAsia="宋体" w:cs="Times New Roman"/>
          <w:sz w:val="24"/>
          <w:szCs w:val="24"/>
          <w:highlight w:val="none"/>
        </w:rPr>
        <w:t>为</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rPr>
        <w:t>大型企业</w:t>
      </w:r>
      <w:r>
        <w:rPr>
          <w:rFonts w:hint="eastAsia" w:ascii="宋体" w:hAnsi="宋体" w:eastAsia="宋体" w:cs="Times New Roman"/>
          <w:sz w:val="24"/>
          <w:szCs w:val="24"/>
          <w:highlight w:val="none"/>
          <w:lang w:val="en-US" w:eastAsia="zh-CN"/>
        </w:rPr>
        <w:t xml:space="preserve">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rPr>
        <w:t>中型企业</w:t>
      </w:r>
      <w:r>
        <w:rPr>
          <w:rFonts w:hint="eastAsia" w:ascii="宋体" w:hAnsi="宋体" w:eastAsia="宋体" w:cs="Times New Roman"/>
          <w:sz w:val="24"/>
          <w:szCs w:val="24"/>
          <w:highlight w:val="none"/>
          <w:lang w:val="en-US" w:eastAsia="zh-CN"/>
        </w:rPr>
        <w:t xml:space="preserve">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lang w:val="en-US" w:eastAsia="zh-CN"/>
        </w:rPr>
        <w:t xml:space="preserve">小型企业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lang w:val="en-US" w:eastAsia="zh-CN"/>
        </w:rPr>
        <w:t>微型企业（在对应</w:t>
      </w:r>
      <w:r>
        <w:rPr>
          <w:rFonts w:hint="eastAsia" w:ascii="宋体" w:hAnsi="宋体"/>
          <w:sz w:val="24"/>
          <w:szCs w:val="24"/>
          <w:highlight w:val="none"/>
          <w:u w:val="none"/>
        </w:rPr>
        <w:sym w:font="Wingdings" w:char="00A8"/>
      </w:r>
      <w:r>
        <w:rPr>
          <w:rFonts w:hint="eastAsia" w:ascii="宋体" w:hAnsi="宋体" w:eastAsia="宋体" w:cs="宋体"/>
          <w:color w:val="000000"/>
          <w:kern w:val="0"/>
          <w:sz w:val="24"/>
          <w:szCs w:val="24"/>
          <w:highlight w:val="none"/>
          <w:lang w:val="en-US" w:eastAsia="zh-CN"/>
        </w:rPr>
        <w:t>内</w:t>
      </w:r>
      <w:r>
        <w:rPr>
          <w:rFonts w:hint="eastAsia" w:ascii="宋体" w:hAnsi="宋体" w:eastAsia="宋体" w:cs="Times New Roman"/>
          <w:sz w:val="24"/>
          <w:szCs w:val="24"/>
          <w:highlight w:val="none"/>
          <w:lang w:val="zh-CN" w:eastAsia="zh-CN"/>
        </w:rPr>
        <w:t>打</w:t>
      </w:r>
      <w:r>
        <w:rPr>
          <w:rFonts w:hint="eastAsia" w:ascii="宋体" w:hAnsi="宋体" w:cs="Verdana"/>
          <w:kern w:val="0"/>
          <w:sz w:val="24"/>
          <w:szCs w:val="24"/>
          <w:highlight w:val="none"/>
          <w:lang w:val="zh-CN"/>
        </w:rPr>
        <w:t>“√”</w:t>
      </w:r>
      <w:r>
        <w:rPr>
          <w:rFonts w:hint="eastAsia" w:ascii="宋体" w:hAnsi="宋体" w:eastAsia="宋体" w:cs="Times New Roman"/>
          <w:sz w:val="24"/>
          <w:szCs w:val="24"/>
          <w:highlight w:val="none"/>
          <w:lang w:val="en-US" w:eastAsia="zh-CN"/>
        </w:rPr>
        <w:t>）</w:t>
      </w:r>
    </w:p>
    <w:p w14:paraId="4837B089">
      <w:pPr>
        <w:pStyle w:val="37"/>
        <w:rPr>
          <w:rFonts w:hint="default" w:eastAsia="宋体"/>
          <w:highlight w:val="none"/>
          <w:lang w:val="en-US" w:eastAsia="zh-CN"/>
        </w:rPr>
      </w:pPr>
      <w:r>
        <w:rPr>
          <w:rFonts w:hint="eastAsia"/>
          <w:sz w:val="24"/>
          <w:szCs w:val="24"/>
          <w:highlight w:val="none"/>
          <w:lang w:val="en-US" w:eastAsia="zh-CN"/>
        </w:rPr>
        <w:t>8.我方为：</w:t>
      </w:r>
      <w:r>
        <w:rPr>
          <w:rFonts w:hint="eastAsia" w:ascii="宋体" w:hAnsi="宋体"/>
          <w:sz w:val="24"/>
          <w:szCs w:val="24"/>
          <w:highlight w:val="none"/>
        </w:rPr>
        <w:sym w:font="Wingdings" w:char="00A8"/>
      </w:r>
      <w:r>
        <w:rPr>
          <w:rFonts w:hint="eastAsia"/>
          <w:sz w:val="24"/>
          <w:szCs w:val="24"/>
          <w:highlight w:val="none"/>
          <w:lang w:val="en-US" w:eastAsia="zh-CN"/>
        </w:rPr>
        <w:t xml:space="preserve">民营企业 </w:t>
      </w:r>
      <w:r>
        <w:rPr>
          <w:rFonts w:hint="eastAsia" w:ascii="宋体" w:hAnsi="宋体"/>
          <w:sz w:val="24"/>
          <w:szCs w:val="24"/>
          <w:highlight w:val="none"/>
        </w:rPr>
        <w:sym w:font="Wingdings" w:char="00A8"/>
      </w:r>
      <w:r>
        <w:rPr>
          <w:rFonts w:hint="eastAsia" w:ascii="宋体" w:hAnsi="宋体"/>
          <w:sz w:val="24"/>
          <w:szCs w:val="24"/>
          <w:highlight w:val="none"/>
          <w:lang w:val="en-US" w:eastAsia="zh-CN"/>
        </w:rPr>
        <w:t xml:space="preserve">非民营企业 </w:t>
      </w:r>
      <w:r>
        <w:rPr>
          <w:rFonts w:hint="eastAsia" w:ascii="宋体" w:hAnsi="宋体"/>
          <w:sz w:val="24"/>
          <w:szCs w:val="24"/>
          <w:highlight w:val="none"/>
        </w:rPr>
        <w:sym w:font="Wingdings" w:char="00A8"/>
      </w:r>
      <w:r>
        <w:rPr>
          <w:rFonts w:hint="eastAsia" w:ascii="宋体" w:hAnsi="宋体" w:eastAsia="宋体" w:cs="Times New Roman"/>
          <w:sz w:val="24"/>
          <w:szCs w:val="24"/>
          <w:highlight w:val="none"/>
        </w:rPr>
        <w:t>事业单位或其他组织</w:t>
      </w:r>
      <w:r>
        <w:rPr>
          <w:rFonts w:hint="eastAsia" w:ascii="宋体" w:hAnsi="宋体"/>
          <w:sz w:val="24"/>
          <w:szCs w:val="24"/>
          <w:highlight w:val="none"/>
        </w:rPr>
        <w:t>（在对应</w:t>
      </w:r>
      <w:r>
        <w:rPr>
          <w:rFonts w:hint="eastAsia" w:ascii="宋体" w:hAnsi="宋体"/>
          <w:sz w:val="24"/>
          <w:szCs w:val="24"/>
          <w:highlight w:val="none"/>
        </w:rPr>
        <w:sym w:font="Wingdings" w:char="00A8"/>
      </w:r>
      <w:r>
        <w:rPr>
          <w:rFonts w:hint="eastAsia" w:ascii="宋体" w:hAnsi="宋体" w:cs="宋体"/>
          <w:color w:val="000000"/>
          <w:kern w:val="0"/>
          <w:sz w:val="24"/>
          <w:szCs w:val="24"/>
          <w:highlight w:val="none"/>
        </w:rPr>
        <w:t>内</w:t>
      </w:r>
      <w:r>
        <w:rPr>
          <w:rFonts w:hint="eastAsia" w:ascii="宋体" w:hAnsi="宋体"/>
          <w:sz w:val="24"/>
          <w:szCs w:val="24"/>
          <w:highlight w:val="none"/>
          <w:lang w:val="zh-CN"/>
        </w:rPr>
        <w:t>打</w:t>
      </w:r>
      <w:r>
        <w:rPr>
          <w:rFonts w:hint="eastAsia" w:ascii="宋体" w:hAnsi="宋体" w:cs="Verdana"/>
          <w:kern w:val="0"/>
          <w:sz w:val="24"/>
          <w:szCs w:val="24"/>
          <w:highlight w:val="none"/>
          <w:lang w:val="zh-CN"/>
        </w:rPr>
        <w:t>“√”</w:t>
      </w:r>
      <w:r>
        <w:rPr>
          <w:rFonts w:hint="eastAsia" w:ascii="宋体" w:hAnsi="宋体"/>
          <w:sz w:val="24"/>
          <w:szCs w:val="24"/>
          <w:highlight w:val="none"/>
        </w:rPr>
        <w:t>）</w:t>
      </w:r>
      <w:r>
        <w:rPr>
          <w:rFonts w:hint="eastAsia" w:ascii="宋体" w:hAnsi="宋体"/>
          <w:sz w:val="24"/>
          <w:szCs w:val="24"/>
          <w:highlight w:val="none"/>
          <w:u w:val="none"/>
          <w:lang w:val="en-US" w:eastAsia="zh-CN"/>
        </w:rPr>
        <w:t xml:space="preserve">               </w:t>
      </w:r>
    </w:p>
    <w:p w14:paraId="26D86C89">
      <w:pPr>
        <w:pStyle w:val="286"/>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lang w:val="en-US" w:eastAsia="zh-CN"/>
        </w:rPr>
        <w:t>9</w:t>
      </w:r>
      <w:r>
        <w:rPr>
          <w:rFonts w:hint="eastAsia" w:ascii="宋体" w:hAnsi="宋体"/>
          <w:kern w:val="2"/>
          <w:szCs w:val="21"/>
          <w:highlight w:val="none"/>
        </w:rPr>
        <w:t>.</w:t>
      </w:r>
      <w:r>
        <w:rPr>
          <w:rFonts w:hint="eastAsia" w:ascii="宋体" w:hAnsi="宋体"/>
          <w:kern w:val="2"/>
          <w:szCs w:val="21"/>
          <w:highlight w:val="none"/>
          <w:lang w:val="en-US" w:eastAsia="zh-CN"/>
        </w:rPr>
        <w:t>我方</w:t>
      </w:r>
      <w:r>
        <w:rPr>
          <w:rFonts w:hint="eastAsia" w:ascii="宋体" w:hAnsi="宋体"/>
          <w:kern w:val="2"/>
          <w:szCs w:val="21"/>
          <w:highlight w:val="none"/>
        </w:rPr>
        <w:t>与本</w:t>
      </w:r>
      <w:r>
        <w:rPr>
          <w:rFonts w:hint="eastAsia" w:ascii="宋体" w:hAnsi="宋体"/>
          <w:kern w:val="2"/>
          <w:szCs w:val="21"/>
          <w:highlight w:val="none"/>
          <w:lang w:val="en-US" w:eastAsia="zh-CN"/>
        </w:rPr>
        <w:t>次</w:t>
      </w:r>
      <w:r>
        <w:rPr>
          <w:rFonts w:hint="eastAsia" w:ascii="宋体" w:hAnsi="宋体"/>
          <w:kern w:val="2"/>
          <w:szCs w:val="21"/>
          <w:highlight w:val="none"/>
        </w:rPr>
        <w:t>投标有关</w:t>
      </w:r>
      <w:r>
        <w:rPr>
          <w:rFonts w:hint="eastAsia" w:ascii="宋体" w:hAnsi="宋体"/>
          <w:kern w:val="2"/>
          <w:szCs w:val="21"/>
          <w:highlight w:val="none"/>
          <w:lang w:val="en-US" w:eastAsia="zh-CN"/>
        </w:rPr>
        <w:t>信息</w:t>
      </w:r>
    </w:p>
    <w:p w14:paraId="6B9C5EE3">
      <w:pPr>
        <w:pStyle w:val="286"/>
        <w:spacing w:before="0" w:after="0" w:line="420" w:lineRule="exact"/>
        <w:ind w:left="0" w:leftChars="0" w:firstLine="480" w:firstLineChars="200"/>
        <w:rPr>
          <w:rFonts w:hint="eastAsia" w:ascii="宋体" w:hAnsi="宋体"/>
          <w:kern w:val="2"/>
          <w:szCs w:val="21"/>
          <w:highlight w:val="none"/>
        </w:rPr>
      </w:pPr>
      <w:r>
        <w:rPr>
          <w:rFonts w:hint="eastAsia" w:ascii="宋体" w:hAnsi="宋体"/>
          <w:kern w:val="2"/>
          <w:szCs w:val="21"/>
          <w:highlight w:val="none"/>
        </w:rPr>
        <w:t>地  址：</w:t>
      </w:r>
    </w:p>
    <w:p w14:paraId="6F6AE9DB">
      <w:pPr>
        <w:pStyle w:val="286"/>
        <w:spacing w:before="0" w:after="0" w:line="420" w:lineRule="exact"/>
        <w:ind w:left="0" w:leftChars="0" w:firstLine="480" w:firstLineChars="200"/>
        <w:rPr>
          <w:rFonts w:hint="eastAsia" w:ascii="宋体" w:hAnsi="宋体"/>
          <w:kern w:val="2"/>
          <w:szCs w:val="21"/>
          <w:highlight w:val="none"/>
          <w:u w:val="none"/>
          <w:lang w:val="en-US" w:eastAsia="zh-CN"/>
        </w:rPr>
      </w:pPr>
      <w:r>
        <w:rPr>
          <w:rFonts w:hint="eastAsia" w:ascii="宋体" w:hAnsi="宋体"/>
          <w:kern w:val="2"/>
          <w:szCs w:val="21"/>
          <w:highlight w:val="none"/>
        </w:rPr>
        <w:t>邮  编：</w:t>
      </w:r>
    </w:p>
    <w:p w14:paraId="44811079">
      <w:pPr>
        <w:pStyle w:val="286"/>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电  话：</w:t>
      </w:r>
    </w:p>
    <w:p w14:paraId="6DE259FC">
      <w:pPr>
        <w:pStyle w:val="286"/>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传  真：</w:t>
      </w:r>
    </w:p>
    <w:p w14:paraId="4961731D">
      <w:pPr>
        <w:pStyle w:val="286"/>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开户行：</w:t>
      </w:r>
    </w:p>
    <w:p w14:paraId="2AD50124">
      <w:pPr>
        <w:pStyle w:val="286"/>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账  号：</w:t>
      </w:r>
    </w:p>
    <w:p w14:paraId="6A173EEA">
      <w:pPr>
        <w:spacing w:line="560" w:lineRule="exact"/>
        <w:ind w:right="180" w:firstLine="480" w:firstLineChars="200"/>
        <w:jc w:val="both"/>
        <w:rPr>
          <w:rFonts w:hint="eastAsia" w:ascii="宋体" w:hAnsi="宋体"/>
          <w:sz w:val="24"/>
          <w:szCs w:val="24"/>
          <w:highlight w:val="none"/>
          <w:u w:val="none"/>
        </w:rPr>
      </w:pPr>
      <w:r>
        <w:rPr>
          <w:rFonts w:hint="eastAsia" w:ascii="宋体" w:hAnsi="宋体"/>
          <w:sz w:val="24"/>
          <w:szCs w:val="24"/>
          <w:highlight w:val="none"/>
          <w:lang w:val="en-US" w:eastAsia="zh-CN"/>
        </w:rPr>
        <w:t>投标人</w:t>
      </w:r>
      <w:r>
        <w:rPr>
          <w:rFonts w:hint="eastAsia" w:ascii="宋体" w:hAnsi="宋体"/>
          <w:sz w:val="24"/>
          <w:szCs w:val="24"/>
          <w:highlight w:val="none"/>
        </w:rPr>
        <w:t>名称</w:t>
      </w:r>
      <w:r>
        <w:rPr>
          <w:rFonts w:hint="eastAsia" w:ascii="宋体" w:hAnsi="宋体"/>
          <w:sz w:val="24"/>
          <w:szCs w:val="24"/>
          <w:highlight w:val="none"/>
          <w:lang w:eastAsia="zh-CN"/>
        </w:rPr>
        <w:t>：</w:t>
      </w:r>
      <w:r>
        <w:rPr>
          <w:rFonts w:hint="eastAsia" w:ascii="宋体" w:hAnsi="宋体"/>
          <w:sz w:val="24"/>
          <w:szCs w:val="24"/>
          <w:highlight w:val="none"/>
          <w:u w:val="none"/>
        </w:rPr>
        <w:t>（加盖电子公章）</w:t>
      </w:r>
    </w:p>
    <w:p w14:paraId="42E4E032">
      <w:pPr>
        <w:pStyle w:val="286"/>
        <w:spacing w:before="0" w:after="0" w:line="420" w:lineRule="exact"/>
        <w:ind w:left="0" w:leftChars="0" w:firstLine="480" w:firstLineChars="200"/>
        <w:rPr>
          <w:rFonts w:hint="eastAsia" w:ascii="宋体" w:hAnsi="宋体"/>
          <w:kern w:val="2"/>
          <w:szCs w:val="21"/>
          <w:highlight w:val="none"/>
        </w:rPr>
      </w:pPr>
      <w:r>
        <w:rPr>
          <w:rFonts w:hint="eastAsia" w:ascii="宋体" w:hAnsi="宋体"/>
          <w:kern w:val="2"/>
          <w:szCs w:val="21"/>
          <w:highlight w:val="none"/>
        </w:rPr>
        <w:t>日  期：</w:t>
      </w:r>
    </w:p>
    <w:p w14:paraId="482EA19C">
      <w:pPr>
        <w:pStyle w:val="286"/>
        <w:spacing w:before="0" w:after="0" w:line="420" w:lineRule="exact"/>
        <w:ind w:left="420" w:leftChars="200" w:firstLineChars="200"/>
        <w:rPr>
          <w:rFonts w:hint="eastAsia" w:ascii="宋体" w:hAnsi="宋体"/>
          <w:kern w:val="2"/>
          <w:szCs w:val="21"/>
          <w:highlight w:val="none"/>
        </w:rPr>
      </w:pPr>
    </w:p>
    <w:p w14:paraId="5C94764B">
      <w:pPr>
        <w:spacing w:line="560" w:lineRule="exact"/>
        <w:ind w:firstLine="240" w:firstLineChars="100"/>
        <w:jc w:val="center"/>
        <w:rPr>
          <w:rFonts w:hint="eastAsia" w:ascii="宋体" w:hAnsi="宋体"/>
          <w:bCs/>
          <w:sz w:val="24"/>
          <w:highlight w:val="none"/>
        </w:rPr>
      </w:pPr>
    </w:p>
    <w:p w14:paraId="301D0778">
      <w:pPr>
        <w:spacing w:line="560" w:lineRule="exact"/>
        <w:ind w:firstLine="240" w:firstLineChars="100"/>
        <w:jc w:val="center"/>
        <w:rPr>
          <w:rFonts w:hint="eastAsia" w:ascii="宋体" w:hAnsi="宋体"/>
          <w:bCs/>
          <w:sz w:val="24"/>
          <w:highlight w:val="none"/>
        </w:rPr>
      </w:pPr>
    </w:p>
    <w:p w14:paraId="376F9E22">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r>
      <w:r>
        <w:rPr>
          <w:rFonts w:hint="eastAsia" w:ascii="黑体" w:hAnsi="黑体" w:eastAsia="黑体" w:cs="Times New Roman"/>
          <w:i w:val="0"/>
          <w:sz w:val="32"/>
          <w:szCs w:val="32"/>
          <w:highlight w:val="none"/>
          <w:u w:val="none"/>
          <w:lang w:val="en-US" w:eastAsia="zh-CN"/>
        </w:rPr>
        <w:t>四、开标一览表</w:t>
      </w:r>
    </w:p>
    <w:p w14:paraId="4575AC8B">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开标一览表</w:t>
      </w:r>
    </w:p>
    <w:p w14:paraId="433A5717">
      <w:pPr>
        <w:keepNext w:val="0"/>
        <w:keepLines w:val="0"/>
        <w:pageBreakBefore w:val="0"/>
        <w:widowControl w:val="0"/>
        <w:kinsoku/>
        <w:wordWrap/>
        <w:overflowPunct/>
        <w:topLinePunct w:val="0"/>
        <w:autoSpaceDE/>
        <w:autoSpaceDN/>
        <w:bidi w:val="0"/>
        <w:spacing w:line="480" w:lineRule="auto"/>
        <w:ind w:firstLine="0"/>
        <w:textAlignment w:val="auto"/>
        <w:rPr>
          <w:rFonts w:hint="eastAsia" w:ascii="宋体" w:hAnsi="宋体"/>
          <w:sz w:val="24"/>
          <w:szCs w:val="24"/>
          <w:highlight w:val="none"/>
        </w:rPr>
      </w:pPr>
      <w:r>
        <w:rPr>
          <w:rFonts w:hint="eastAsia" w:ascii="宋体" w:hAnsi="宋体"/>
          <w:sz w:val="24"/>
          <w:szCs w:val="24"/>
          <w:highlight w:val="none"/>
        </w:rPr>
        <w:t>投标人</w:t>
      </w:r>
      <w:r>
        <w:rPr>
          <w:rFonts w:hint="eastAsia" w:ascii="宋体" w:hAnsi="宋体"/>
          <w:sz w:val="24"/>
          <w:szCs w:val="24"/>
          <w:highlight w:val="none"/>
          <w:lang w:eastAsia="zh-CN"/>
        </w:rPr>
        <w:t>名</w:t>
      </w:r>
      <w:r>
        <w:rPr>
          <w:rFonts w:hint="eastAsia" w:ascii="宋体" w:hAnsi="宋体"/>
          <w:sz w:val="24"/>
          <w:szCs w:val="24"/>
          <w:highlight w:val="none"/>
        </w:rPr>
        <w:t>称：（加盖电子</w:t>
      </w:r>
      <w:r>
        <w:rPr>
          <w:rFonts w:hint="eastAsia" w:ascii="宋体" w:hAnsi="宋体"/>
          <w:sz w:val="24"/>
          <w:szCs w:val="24"/>
          <w:highlight w:val="none"/>
          <w:lang w:val="en-US" w:eastAsia="zh-CN"/>
        </w:rPr>
        <w:t>公</w:t>
      </w:r>
      <w:r>
        <w:rPr>
          <w:rFonts w:hint="eastAsia" w:ascii="宋体" w:hAnsi="宋体"/>
          <w:sz w:val="24"/>
          <w:szCs w:val="24"/>
          <w:highlight w:val="none"/>
        </w:rPr>
        <w:t>章）</w:t>
      </w:r>
    </w:p>
    <w:p w14:paraId="7C9FFEB4">
      <w:pPr>
        <w:keepNext w:val="0"/>
        <w:keepLines w:val="0"/>
        <w:pageBreakBefore w:val="0"/>
        <w:widowControl w:val="0"/>
        <w:kinsoku/>
        <w:wordWrap/>
        <w:overflowPunct/>
        <w:topLinePunct w:val="0"/>
        <w:autoSpaceDE/>
        <w:autoSpaceDN/>
        <w:bidi w:val="0"/>
        <w:spacing w:line="480" w:lineRule="auto"/>
        <w:ind w:firstLine="0"/>
        <w:textAlignment w:val="auto"/>
        <w:rPr>
          <w:sz w:val="24"/>
          <w:szCs w:val="24"/>
          <w:highlight w:val="none"/>
        </w:rPr>
      </w:pPr>
      <w:r>
        <w:rPr>
          <w:rFonts w:hint="eastAsia" w:ascii="宋体" w:hAnsi="宋体"/>
          <w:sz w:val="24"/>
          <w:szCs w:val="24"/>
          <w:highlight w:val="none"/>
        </w:rPr>
        <w:t>项目名称：</w:t>
      </w:r>
    </w:p>
    <w:p w14:paraId="595A7083">
      <w:pPr>
        <w:keepNext w:val="0"/>
        <w:keepLines w:val="0"/>
        <w:pageBreakBefore w:val="0"/>
        <w:widowControl w:val="0"/>
        <w:kinsoku/>
        <w:wordWrap/>
        <w:overflowPunct/>
        <w:topLinePunct w:val="0"/>
        <w:autoSpaceDE/>
        <w:autoSpaceDN/>
        <w:bidi w:val="0"/>
        <w:spacing w:line="480" w:lineRule="auto"/>
        <w:ind w:firstLine="0"/>
        <w:textAlignment w:val="auto"/>
        <w:rPr>
          <w:rFonts w:ascii="宋体" w:hAnsi="宋体"/>
          <w:sz w:val="24"/>
          <w:szCs w:val="24"/>
          <w:highlight w:val="none"/>
        </w:rPr>
      </w:pPr>
      <w:r>
        <w:rPr>
          <w:rFonts w:hint="eastAsia" w:ascii="宋体" w:hAnsi="宋体"/>
          <w:sz w:val="24"/>
          <w:szCs w:val="24"/>
          <w:highlight w:val="none"/>
          <w:lang w:val="en-US" w:eastAsia="zh-CN"/>
        </w:rPr>
        <w:t>项目</w:t>
      </w:r>
      <w:r>
        <w:rPr>
          <w:rFonts w:hint="eastAsia" w:ascii="宋体" w:hAnsi="宋体"/>
          <w:sz w:val="24"/>
          <w:szCs w:val="24"/>
          <w:highlight w:val="none"/>
        </w:rPr>
        <w:t xml:space="preserve">编号：                                   </w:t>
      </w:r>
      <w:r>
        <w:rPr>
          <w:rFonts w:hint="eastAsia" w:ascii="宋体" w:hAnsi="宋体"/>
          <w:sz w:val="24"/>
          <w:szCs w:val="24"/>
          <w:highlight w:val="none"/>
          <w:lang w:eastAsia="zh-CN"/>
        </w:rPr>
        <w:t>采购包</w:t>
      </w:r>
      <w:r>
        <w:rPr>
          <w:rFonts w:hint="eastAsia" w:ascii="宋体" w:hAnsi="宋体"/>
          <w:sz w:val="24"/>
          <w:szCs w:val="24"/>
          <w:highlight w:val="none"/>
        </w:rPr>
        <w:t>号：</w:t>
      </w:r>
    </w:p>
    <w:tbl>
      <w:tblPr>
        <w:tblStyle w:val="38"/>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8"/>
      </w:tblGrid>
      <w:tr w14:paraId="6ADBF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748" w:type="dxa"/>
            <w:noWrap w:val="0"/>
            <w:vAlign w:val="center"/>
          </w:tcPr>
          <w:p w14:paraId="2754506D">
            <w:pPr>
              <w:keepNext w:val="0"/>
              <w:keepLines w:val="0"/>
              <w:pageBreakBefore w:val="0"/>
              <w:widowControl w:val="0"/>
              <w:kinsoku/>
              <w:wordWrap/>
              <w:overflowPunct/>
              <w:topLinePunct w:val="0"/>
              <w:autoSpaceDE/>
              <w:autoSpaceDN/>
              <w:bidi w:val="0"/>
              <w:spacing w:line="480" w:lineRule="auto"/>
              <w:jc w:val="center"/>
              <w:textAlignment w:val="auto"/>
              <w:rPr>
                <w:rFonts w:hint="eastAsia" w:ascii="宋体" w:hAnsi="宋体"/>
                <w:sz w:val="24"/>
                <w:szCs w:val="24"/>
                <w:highlight w:val="none"/>
              </w:rPr>
            </w:pPr>
            <w:r>
              <w:rPr>
                <w:rFonts w:hint="eastAsia" w:ascii="宋体" w:hAnsi="宋体"/>
                <w:sz w:val="24"/>
                <w:szCs w:val="24"/>
                <w:highlight w:val="none"/>
              </w:rPr>
              <w:t>投标总报价</w:t>
            </w:r>
          </w:p>
        </w:tc>
      </w:tr>
      <w:tr w14:paraId="58E0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trPr>
        <w:tc>
          <w:tcPr>
            <w:tcW w:w="9748" w:type="dxa"/>
            <w:noWrap w:val="0"/>
            <w:vAlign w:val="center"/>
          </w:tcPr>
          <w:p w14:paraId="38E6DD32">
            <w:pPr>
              <w:pStyle w:val="286"/>
              <w:keepNext w:val="0"/>
              <w:keepLines w:val="0"/>
              <w:pageBreakBefore w:val="0"/>
              <w:widowControl w:val="0"/>
              <w:kinsoku/>
              <w:wordWrap/>
              <w:overflowPunct/>
              <w:topLinePunct w:val="0"/>
              <w:autoSpaceDE/>
              <w:autoSpaceDN/>
              <w:bidi w:val="0"/>
              <w:spacing w:before="0" w:after="0" w:line="480" w:lineRule="auto"/>
              <w:ind w:firstLine="0"/>
              <w:textAlignment w:val="auto"/>
              <w:rPr>
                <w:rFonts w:hint="eastAsia" w:ascii="宋体" w:hAnsi="宋体"/>
                <w:kern w:val="2"/>
                <w:szCs w:val="21"/>
                <w:highlight w:val="none"/>
              </w:rPr>
            </w:pPr>
            <w:r>
              <w:rPr>
                <w:rFonts w:hint="eastAsia" w:ascii="宋体" w:hAnsi="宋体" w:cs="宋体"/>
                <w:highlight w:val="none"/>
              </w:rPr>
              <w:t xml:space="preserve">小写（元）：                             </w:t>
            </w:r>
          </w:p>
        </w:tc>
      </w:tr>
    </w:tbl>
    <w:p w14:paraId="4616E66F">
      <w:pPr>
        <w:keepNext w:val="0"/>
        <w:keepLines w:val="0"/>
        <w:pageBreakBefore w:val="0"/>
        <w:widowControl w:val="0"/>
        <w:kinsoku/>
        <w:wordWrap/>
        <w:overflowPunct/>
        <w:topLinePunct w:val="0"/>
        <w:autoSpaceDE/>
        <w:autoSpaceDN/>
        <w:bidi w:val="0"/>
        <w:spacing w:line="480" w:lineRule="auto"/>
        <w:textAlignment w:val="auto"/>
        <w:rPr>
          <w:rFonts w:ascii="宋体" w:hAnsi="宋体"/>
          <w:sz w:val="24"/>
          <w:szCs w:val="24"/>
          <w:highlight w:val="none"/>
        </w:rPr>
      </w:pPr>
    </w:p>
    <w:p w14:paraId="6259A08C">
      <w:pPr>
        <w:keepNext w:val="0"/>
        <w:keepLines w:val="0"/>
        <w:pageBreakBefore w:val="0"/>
        <w:widowControl w:val="0"/>
        <w:kinsoku/>
        <w:wordWrap/>
        <w:overflowPunct/>
        <w:topLinePunct w:val="0"/>
        <w:autoSpaceDE/>
        <w:autoSpaceDN/>
        <w:bidi w:val="0"/>
        <w:spacing w:line="480" w:lineRule="auto"/>
        <w:ind w:firstLine="480"/>
        <w:textAlignment w:val="auto"/>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期：</w:t>
      </w:r>
    </w:p>
    <w:p w14:paraId="2C639B3B">
      <w:pPr>
        <w:ind w:firstLine="480"/>
        <w:rPr>
          <w:rFonts w:hint="eastAsia" w:ascii="黑体" w:hAnsi="黑体" w:eastAsia="黑体"/>
          <w:b/>
          <w:i/>
          <w:sz w:val="32"/>
          <w:szCs w:val="32"/>
          <w:highlight w:val="none"/>
          <w:u w:val="single"/>
        </w:rPr>
      </w:pPr>
    </w:p>
    <w:p w14:paraId="6F268244">
      <w:pPr>
        <w:pStyle w:val="37"/>
        <w:rPr>
          <w:rFonts w:hint="eastAsia"/>
          <w:highlight w:val="none"/>
        </w:rPr>
      </w:pPr>
    </w:p>
    <w:p w14:paraId="3759F015">
      <w:pPr>
        <w:spacing w:line="360" w:lineRule="auto"/>
        <w:jc w:val="both"/>
        <w:outlineLvl w:val="9"/>
        <w:rPr>
          <w:rFonts w:hint="eastAsia" w:ascii="黑体" w:eastAsia="黑体" w:cs="Times New Roman"/>
          <w:color w:val="000000"/>
          <w:sz w:val="32"/>
          <w:szCs w:val="32"/>
          <w:highlight w:val="none"/>
          <w:lang w:val="en-US" w:eastAsia="zh-CN"/>
        </w:rPr>
      </w:pPr>
    </w:p>
    <w:p w14:paraId="342506C6">
      <w:pPr>
        <w:pStyle w:val="37"/>
        <w:rPr>
          <w:rFonts w:hint="eastAsia"/>
          <w:highlight w:val="none"/>
          <w:lang w:val="en-US" w:eastAsia="zh-CN"/>
        </w:rPr>
      </w:pPr>
    </w:p>
    <w:p w14:paraId="6715782C">
      <w:pPr>
        <w:rPr>
          <w:rFonts w:hint="eastAsia"/>
          <w:highlight w:val="none"/>
          <w:lang w:val="en-US" w:eastAsia="zh-CN"/>
        </w:rPr>
      </w:pPr>
    </w:p>
    <w:p w14:paraId="6EBA4546">
      <w:pPr>
        <w:pStyle w:val="37"/>
        <w:rPr>
          <w:rFonts w:hint="eastAsia"/>
          <w:highlight w:val="none"/>
          <w:lang w:val="en-US" w:eastAsia="zh-CN"/>
        </w:rPr>
      </w:pPr>
    </w:p>
    <w:p w14:paraId="2240DA80">
      <w:pPr>
        <w:pStyle w:val="272"/>
        <w:rPr>
          <w:rFonts w:hint="eastAsia" w:ascii="黑体" w:eastAsia="黑体" w:cs="Times New Roman"/>
          <w:color w:val="000000"/>
          <w:sz w:val="32"/>
          <w:szCs w:val="32"/>
          <w:highlight w:val="none"/>
          <w:lang w:val="en-US" w:eastAsia="zh-CN"/>
        </w:rPr>
      </w:pPr>
    </w:p>
    <w:p w14:paraId="7397BC21">
      <w:pPr>
        <w:rPr>
          <w:rFonts w:hint="eastAsia" w:ascii="黑体" w:eastAsia="黑体" w:cs="Times New Roman"/>
          <w:color w:val="000000"/>
          <w:sz w:val="32"/>
          <w:szCs w:val="32"/>
          <w:highlight w:val="none"/>
          <w:lang w:val="en-US" w:eastAsia="zh-CN"/>
        </w:rPr>
      </w:pPr>
    </w:p>
    <w:p w14:paraId="693C37AA">
      <w:pPr>
        <w:pStyle w:val="272"/>
        <w:rPr>
          <w:rFonts w:hint="eastAsia" w:ascii="黑体" w:eastAsia="黑体" w:cs="Times New Roman"/>
          <w:color w:val="000000"/>
          <w:sz w:val="32"/>
          <w:szCs w:val="32"/>
          <w:highlight w:val="none"/>
          <w:lang w:val="en-US" w:eastAsia="zh-CN"/>
        </w:rPr>
      </w:pPr>
    </w:p>
    <w:p w14:paraId="52F744B1">
      <w:pPr>
        <w:pStyle w:val="272"/>
        <w:rPr>
          <w:rFonts w:hint="eastAsia" w:ascii="黑体" w:eastAsia="黑体" w:cs="Times New Roman"/>
          <w:color w:val="000000"/>
          <w:sz w:val="32"/>
          <w:szCs w:val="32"/>
          <w:highlight w:val="none"/>
          <w:lang w:val="en-US" w:eastAsia="zh-CN"/>
        </w:rPr>
      </w:pPr>
    </w:p>
    <w:p w14:paraId="130012B7">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r>
      <w:r>
        <w:rPr>
          <w:rFonts w:hint="eastAsia" w:ascii="黑体" w:hAnsi="黑体" w:eastAsia="黑体" w:cs="Times New Roman"/>
          <w:i w:val="0"/>
          <w:sz w:val="32"/>
          <w:szCs w:val="32"/>
          <w:highlight w:val="none"/>
          <w:u w:val="none"/>
          <w:lang w:val="en-US" w:eastAsia="zh-CN"/>
        </w:rPr>
        <w:t>五、投标分项报价表</w:t>
      </w:r>
    </w:p>
    <w:p w14:paraId="11DF4368">
      <w:pPr>
        <w:pStyle w:val="3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000000"/>
          <w:sz w:val="24"/>
          <w:szCs w:val="24"/>
          <w:highlight w:val="none"/>
          <w:lang w:val="en-US" w:eastAsia="zh-CN"/>
        </w:rPr>
      </w:pPr>
    </w:p>
    <w:p w14:paraId="714B537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pPr>
      <w:r>
        <w:rPr>
          <w:rFonts w:hint="eastAsia" w:ascii="方正小标宋简体" w:hAnsi="方正小标宋简体" w:eastAsia="方正小标宋简体" w:cs="方正小标宋简体"/>
          <w:color w:val="000000"/>
          <w:sz w:val="32"/>
          <w:szCs w:val="32"/>
          <w:highlight w:val="none"/>
        </w:rPr>
        <w:t>投标分项报价表</w:t>
      </w:r>
    </w:p>
    <w:p w14:paraId="4D3F5C5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eastAsia="zh-CN"/>
        </w:rPr>
        <w:t>项目名称：</w:t>
      </w:r>
      <w:r>
        <w:rPr>
          <w:rFonts w:ascii="Times New Roman" w:hAnsi="Times New Roman" w:eastAsia="宋体" w:cs="Times New Roman"/>
          <w:b/>
          <w:bCs/>
          <w:sz w:val="24"/>
          <w:szCs w:val="24"/>
        </w:rPr>
        <w:t>南京江北新区政务外网链路服务采购项目</w:t>
      </w:r>
      <w:r>
        <w:rPr>
          <w:rFonts w:hint="eastAsia" w:ascii="Times New Roman" w:hAnsi="Times New Roman" w:eastAsia="宋体" w:cs="Times New Roman"/>
          <w:b/>
          <w:bCs/>
          <w:sz w:val="24"/>
          <w:szCs w:val="24"/>
        </w:rPr>
        <w:t>（</w:t>
      </w:r>
      <w:r>
        <w:rPr>
          <w:rFonts w:hint="eastAsia" w:ascii="Times New Roman" w:hAnsi="Times New Roman" w:eastAsia="宋体" w:cs="Times New Roman"/>
          <w:b/>
          <w:bCs/>
          <w:sz w:val="24"/>
          <w:szCs w:val="24"/>
          <w:lang w:eastAsia="zh-CN"/>
        </w:rPr>
        <w:t>二</w:t>
      </w:r>
      <w:r>
        <w:rPr>
          <w:rFonts w:hint="eastAsia" w:ascii="Times New Roman" w:hAnsi="Times New Roman" w:eastAsia="宋体" w:cs="Times New Roman"/>
          <w:b/>
          <w:bCs/>
          <w:sz w:val="24"/>
          <w:szCs w:val="24"/>
        </w:rPr>
        <w:t>）</w:t>
      </w:r>
    </w:p>
    <w:p w14:paraId="32476D00">
      <w:pPr>
        <w:pStyle w:val="2"/>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b/>
          <w:bCs/>
          <w:sz w:val="24"/>
          <w:szCs w:val="24"/>
        </w:rPr>
      </w:pPr>
      <w:r>
        <w:rPr>
          <w:rFonts w:hint="eastAsia" w:ascii="Times New Roman" w:hAnsi="Times New Roman" w:eastAsia="宋体" w:cs="Times New Roman"/>
          <w:b/>
          <w:bCs/>
          <w:sz w:val="24"/>
          <w:szCs w:val="24"/>
          <w:lang w:eastAsia="zh-CN"/>
        </w:rPr>
        <w:t>项目内容：</w:t>
      </w:r>
      <w:r>
        <w:rPr>
          <w:rFonts w:hint="eastAsia" w:ascii="宋体" w:hAnsi="宋体" w:eastAsia="宋体" w:cs="宋体"/>
          <w:b/>
          <w:bCs/>
          <w:sz w:val="24"/>
          <w:szCs w:val="24"/>
        </w:rPr>
        <w:t>按本招标文件《</w:t>
      </w:r>
      <w:r>
        <w:rPr>
          <w:rFonts w:hint="eastAsia" w:ascii="宋体" w:hAnsi="宋体" w:eastAsia="宋体" w:cs="宋体"/>
          <w:b/>
          <w:bCs/>
          <w:sz w:val="24"/>
          <w:szCs w:val="24"/>
          <w:lang w:eastAsia="zh-CN"/>
        </w:rPr>
        <w:t>采购</w:t>
      </w:r>
      <w:r>
        <w:rPr>
          <w:rFonts w:hint="eastAsia" w:ascii="宋体" w:hAnsi="宋体" w:eastAsia="宋体" w:cs="宋体"/>
          <w:b/>
          <w:bCs/>
          <w:sz w:val="24"/>
          <w:szCs w:val="24"/>
        </w:rPr>
        <w:t>需求》内容</w:t>
      </w:r>
    </w:p>
    <w:tbl>
      <w:tblPr>
        <w:tblStyle w:val="39"/>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044"/>
        <w:gridCol w:w="746"/>
        <w:gridCol w:w="1469"/>
        <w:gridCol w:w="1229"/>
        <w:gridCol w:w="1390"/>
        <w:gridCol w:w="1211"/>
        <w:gridCol w:w="1245"/>
      </w:tblGrid>
      <w:tr w14:paraId="41765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306" w:type="pct"/>
            <w:vMerge w:val="restart"/>
            <w:noWrap w:val="0"/>
            <w:vAlign w:val="center"/>
          </w:tcPr>
          <w:p w14:paraId="7C9A9C5F">
            <w:pPr>
              <w:jc w:val="center"/>
              <w:rPr>
                <w:rFonts w:ascii="Times New Roman" w:hAnsi="Times New Roman" w:eastAsia="宋体" w:cs="Times New Roman"/>
                <w:b/>
                <w:bCs/>
              </w:rPr>
            </w:pPr>
            <w:r>
              <w:rPr>
                <w:rFonts w:ascii="Times New Roman" w:hAnsi="Times New Roman" w:eastAsia="宋体" w:cs="Times New Roman"/>
                <w:b/>
                <w:bCs/>
              </w:rPr>
              <w:t>序号</w:t>
            </w:r>
          </w:p>
        </w:tc>
        <w:tc>
          <w:tcPr>
            <w:tcW w:w="1028" w:type="pct"/>
            <w:vMerge w:val="restart"/>
            <w:noWrap w:val="0"/>
            <w:vAlign w:val="center"/>
          </w:tcPr>
          <w:p w14:paraId="6CF56EAA">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链路类型</w:t>
            </w:r>
          </w:p>
        </w:tc>
        <w:tc>
          <w:tcPr>
            <w:tcW w:w="375" w:type="pct"/>
            <w:vMerge w:val="restart"/>
            <w:noWrap w:val="0"/>
            <w:vAlign w:val="center"/>
          </w:tcPr>
          <w:p w14:paraId="5A7178E3">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数量</w:t>
            </w:r>
          </w:p>
        </w:tc>
        <w:tc>
          <w:tcPr>
            <w:tcW w:w="1357" w:type="pct"/>
            <w:gridSpan w:val="2"/>
            <w:noWrap w:val="0"/>
            <w:vAlign w:val="center"/>
          </w:tcPr>
          <w:p w14:paraId="5A9B96B6">
            <w:pPr>
              <w:jc w:val="center"/>
              <w:rPr>
                <w:rFonts w:ascii="Times New Roman" w:hAnsi="Times New Roman" w:eastAsia="宋体" w:cs="Times New Roman"/>
                <w:b/>
                <w:bCs/>
              </w:rPr>
            </w:pPr>
            <w:r>
              <w:rPr>
                <w:rFonts w:hint="eastAsia" w:ascii="Times New Roman" w:hAnsi="Times New Roman" w:eastAsia="宋体" w:cs="Times New Roman"/>
                <w:b/>
                <w:bCs/>
                <w:lang w:eastAsia="zh-CN"/>
              </w:rPr>
              <w:t>单条单年</w:t>
            </w:r>
            <w:r>
              <w:rPr>
                <w:rFonts w:ascii="Times New Roman" w:hAnsi="Times New Roman" w:eastAsia="宋体" w:cs="Times New Roman"/>
                <w:b/>
                <w:bCs/>
              </w:rPr>
              <w:t>报价</w:t>
            </w:r>
          </w:p>
        </w:tc>
        <w:tc>
          <w:tcPr>
            <w:tcW w:w="1308" w:type="pct"/>
            <w:gridSpan w:val="2"/>
            <w:noWrap w:val="0"/>
            <w:vAlign w:val="center"/>
          </w:tcPr>
          <w:p w14:paraId="7ADFFEF8">
            <w:pPr>
              <w:jc w:val="center"/>
              <w:rPr>
                <w:rFonts w:hint="eastAsia" w:ascii="Times New Roman" w:hAnsi="Times New Roman" w:eastAsia="宋体" w:cs="Times New Roman"/>
                <w:b/>
                <w:bCs/>
                <w:lang w:eastAsia="zh-CN"/>
              </w:rPr>
            </w:pPr>
            <w:r>
              <w:rPr>
                <w:rFonts w:hint="eastAsia" w:ascii="Times New Roman" w:hAnsi="Times New Roman" w:eastAsia="宋体" w:cs="Times New Roman"/>
                <w:b/>
                <w:bCs/>
                <w:lang w:eastAsia="zh-CN"/>
              </w:rPr>
              <w:t>三年总报价</w:t>
            </w:r>
          </w:p>
        </w:tc>
        <w:tc>
          <w:tcPr>
            <w:tcW w:w="623" w:type="pct"/>
            <w:vMerge w:val="restart"/>
            <w:noWrap w:val="0"/>
            <w:vAlign w:val="center"/>
          </w:tcPr>
          <w:p w14:paraId="1CF4FA01">
            <w:pPr>
              <w:jc w:val="center"/>
              <w:rPr>
                <w:rFonts w:ascii="Times New Roman" w:hAnsi="Times New Roman" w:eastAsia="宋体" w:cs="Times New Roman"/>
                <w:b/>
                <w:bCs/>
              </w:rPr>
            </w:pPr>
            <w:r>
              <w:rPr>
                <w:rFonts w:ascii="Times New Roman" w:hAnsi="Times New Roman" w:eastAsia="宋体" w:cs="Times New Roman"/>
                <w:b/>
                <w:bCs/>
              </w:rPr>
              <w:t>上限价格</w:t>
            </w:r>
          </w:p>
        </w:tc>
      </w:tr>
      <w:tr w14:paraId="6EC09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6" w:type="pct"/>
            <w:vMerge w:val="continue"/>
            <w:noWrap w:val="0"/>
            <w:vAlign w:val="center"/>
          </w:tcPr>
          <w:p w14:paraId="6CE8EB4E">
            <w:pPr>
              <w:rPr>
                <w:rFonts w:ascii="Times New Roman" w:hAnsi="Times New Roman" w:eastAsia="宋体" w:cs="Times New Roman"/>
                <w:b/>
                <w:bCs/>
              </w:rPr>
            </w:pPr>
          </w:p>
        </w:tc>
        <w:tc>
          <w:tcPr>
            <w:tcW w:w="1028" w:type="pct"/>
            <w:vMerge w:val="continue"/>
            <w:noWrap w:val="0"/>
            <w:vAlign w:val="center"/>
          </w:tcPr>
          <w:p w14:paraId="692B0807">
            <w:pPr>
              <w:rPr>
                <w:rFonts w:ascii="Times New Roman" w:hAnsi="Times New Roman" w:eastAsia="宋体" w:cs="Times New Roman"/>
                <w:b/>
                <w:bCs/>
              </w:rPr>
            </w:pPr>
          </w:p>
        </w:tc>
        <w:tc>
          <w:tcPr>
            <w:tcW w:w="375" w:type="pct"/>
            <w:vMerge w:val="continue"/>
            <w:noWrap w:val="0"/>
            <w:vAlign w:val="center"/>
          </w:tcPr>
          <w:p w14:paraId="416A3C13">
            <w:pPr>
              <w:jc w:val="center"/>
              <w:rPr>
                <w:rFonts w:ascii="Times New Roman" w:hAnsi="Times New Roman" w:eastAsia="宋体" w:cs="Times New Roman"/>
                <w:b/>
                <w:bCs/>
              </w:rPr>
            </w:pPr>
          </w:p>
        </w:tc>
        <w:tc>
          <w:tcPr>
            <w:tcW w:w="739" w:type="pct"/>
            <w:noWrap w:val="0"/>
            <w:vAlign w:val="center"/>
          </w:tcPr>
          <w:p w14:paraId="22127ECA">
            <w:pPr>
              <w:jc w:val="center"/>
              <w:rPr>
                <w:rFonts w:ascii="Times New Roman" w:hAnsi="Times New Roman" w:eastAsia="宋体" w:cs="Times New Roman"/>
                <w:b/>
                <w:bCs/>
              </w:rPr>
            </w:pPr>
            <w:r>
              <w:rPr>
                <w:rFonts w:ascii="Times New Roman" w:hAnsi="Times New Roman" w:eastAsia="宋体" w:cs="Times New Roman"/>
                <w:b/>
                <w:bCs/>
              </w:rPr>
              <w:t>人民币大写</w:t>
            </w:r>
          </w:p>
        </w:tc>
        <w:tc>
          <w:tcPr>
            <w:tcW w:w="617" w:type="pct"/>
            <w:noWrap w:val="0"/>
            <w:vAlign w:val="center"/>
          </w:tcPr>
          <w:p w14:paraId="1C04106A">
            <w:pPr>
              <w:jc w:val="center"/>
              <w:rPr>
                <w:rFonts w:ascii="Times New Roman" w:hAnsi="Times New Roman" w:eastAsia="宋体" w:cs="Times New Roman"/>
                <w:b/>
                <w:bCs/>
              </w:rPr>
            </w:pPr>
            <w:r>
              <w:rPr>
                <w:rFonts w:hint="eastAsia" w:ascii="宋体" w:hAnsi="宋体" w:eastAsia="宋体" w:cs="宋体"/>
                <w:b/>
                <w:bCs/>
              </w:rPr>
              <w:t>￥</w:t>
            </w:r>
          </w:p>
        </w:tc>
        <w:tc>
          <w:tcPr>
            <w:tcW w:w="699" w:type="pct"/>
            <w:noWrap w:val="0"/>
            <w:vAlign w:val="center"/>
          </w:tcPr>
          <w:p w14:paraId="489CEBC5">
            <w:pPr>
              <w:jc w:val="center"/>
              <w:rPr>
                <w:rFonts w:ascii="Times New Roman" w:hAnsi="Times New Roman" w:eastAsia="宋体" w:cs="Times New Roman"/>
                <w:b/>
                <w:bCs/>
              </w:rPr>
            </w:pPr>
            <w:r>
              <w:rPr>
                <w:rFonts w:hint="eastAsia" w:ascii="Times New Roman" w:hAnsi="Times New Roman" w:eastAsia="宋体" w:cs="Times New Roman"/>
                <w:b/>
                <w:bCs/>
              </w:rPr>
              <w:t>人民币大写</w:t>
            </w:r>
          </w:p>
        </w:tc>
        <w:tc>
          <w:tcPr>
            <w:tcW w:w="608" w:type="pct"/>
            <w:noWrap w:val="0"/>
            <w:vAlign w:val="center"/>
          </w:tcPr>
          <w:p w14:paraId="3ACA1790">
            <w:pPr>
              <w:jc w:val="center"/>
              <w:rPr>
                <w:rFonts w:ascii="Times New Roman" w:hAnsi="Times New Roman" w:eastAsia="宋体" w:cs="Times New Roman"/>
                <w:b/>
                <w:bCs/>
              </w:rPr>
            </w:pPr>
            <w:r>
              <w:rPr>
                <w:rFonts w:hint="eastAsia" w:ascii="宋体" w:hAnsi="宋体" w:eastAsia="宋体" w:cs="宋体"/>
                <w:b/>
                <w:bCs/>
              </w:rPr>
              <w:t>￥</w:t>
            </w:r>
          </w:p>
        </w:tc>
        <w:tc>
          <w:tcPr>
            <w:tcW w:w="623" w:type="pct"/>
            <w:vMerge w:val="continue"/>
            <w:noWrap w:val="0"/>
            <w:vAlign w:val="center"/>
          </w:tcPr>
          <w:p w14:paraId="0F5A52F5">
            <w:pPr>
              <w:rPr>
                <w:rFonts w:ascii="Times New Roman" w:hAnsi="Times New Roman" w:eastAsia="宋体" w:cs="Times New Roman"/>
                <w:b/>
                <w:bCs/>
              </w:rPr>
            </w:pPr>
          </w:p>
        </w:tc>
      </w:tr>
      <w:tr w14:paraId="260BC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 w:type="pct"/>
            <w:noWrap w:val="0"/>
            <w:vAlign w:val="center"/>
          </w:tcPr>
          <w:p w14:paraId="31FE439A">
            <w:pPr>
              <w:jc w:val="center"/>
              <w:rPr>
                <w:rFonts w:ascii="Times New Roman" w:hAnsi="Times New Roman" w:eastAsia="宋体" w:cs="Times New Roman"/>
              </w:rPr>
            </w:pPr>
            <w:r>
              <w:rPr>
                <w:rFonts w:ascii="Times New Roman" w:hAnsi="Times New Roman" w:eastAsia="宋体" w:cs="Times New Roman"/>
              </w:rPr>
              <w:t>1</w:t>
            </w:r>
          </w:p>
        </w:tc>
        <w:tc>
          <w:tcPr>
            <w:tcW w:w="1028" w:type="pct"/>
            <w:noWrap w:val="0"/>
            <w:vAlign w:val="center"/>
          </w:tcPr>
          <w:p w14:paraId="4900FB11">
            <w:pPr>
              <w:rPr>
                <w:rFonts w:ascii="Times New Roman" w:hAnsi="Times New Roman" w:eastAsia="宋体" w:cs="Times New Roman"/>
              </w:rPr>
            </w:pPr>
            <w:r>
              <w:rPr>
                <w:rFonts w:ascii="Times New Roman" w:hAnsi="Times New Roman" w:eastAsia="宋体" w:cs="Times New Roman"/>
              </w:rPr>
              <w:t>互联网出口</w:t>
            </w:r>
            <w:r>
              <w:rPr>
                <w:rFonts w:hint="eastAsia" w:ascii="Times New Roman" w:hAnsi="Times New Roman" w:eastAsia="宋体" w:cs="Times New Roman"/>
                <w:lang w:val="en-US" w:eastAsia="zh-CN"/>
              </w:rPr>
              <w:t>-</w:t>
            </w:r>
            <w:r>
              <w:rPr>
                <w:rFonts w:ascii="Times New Roman" w:hAnsi="Times New Roman" w:eastAsia="宋体" w:cs="Times New Roman"/>
              </w:rPr>
              <w:t>1G带宽</w:t>
            </w:r>
          </w:p>
        </w:tc>
        <w:tc>
          <w:tcPr>
            <w:tcW w:w="375" w:type="pct"/>
            <w:noWrap w:val="0"/>
            <w:vAlign w:val="center"/>
          </w:tcPr>
          <w:p w14:paraId="3EF1CC64">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2</w:t>
            </w:r>
          </w:p>
        </w:tc>
        <w:tc>
          <w:tcPr>
            <w:tcW w:w="739" w:type="pct"/>
            <w:noWrap w:val="0"/>
            <w:vAlign w:val="center"/>
          </w:tcPr>
          <w:p w14:paraId="4A5BAF64">
            <w:pPr>
              <w:jc w:val="center"/>
              <w:rPr>
                <w:rFonts w:ascii="Times New Roman" w:hAnsi="Times New Roman" w:eastAsia="宋体" w:cs="Times New Roman"/>
              </w:rPr>
            </w:pPr>
          </w:p>
        </w:tc>
        <w:tc>
          <w:tcPr>
            <w:tcW w:w="617" w:type="pct"/>
            <w:noWrap w:val="0"/>
            <w:vAlign w:val="center"/>
          </w:tcPr>
          <w:p w14:paraId="10CDBAEA">
            <w:pPr>
              <w:jc w:val="center"/>
              <w:rPr>
                <w:rFonts w:ascii="Times New Roman" w:hAnsi="Times New Roman" w:eastAsia="宋体" w:cs="Times New Roman"/>
              </w:rPr>
            </w:pPr>
          </w:p>
        </w:tc>
        <w:tc>
          <w:tcPr>
            <w:tcW w:w="699" w:type="pct"/>
            <w:noWrap w:val="0"/>
            <w:vAlign w:val="center"/>
          </w:tcPr>
          <w:p w14:paraId="3DCE0377">
            <w:pPr>
              <w:jc w:val="center"/>
              <w:rPr>
                <w:rFonts w:ascii="Times New Roman" w:hAnsi="Times New Roman" w:eastAsia="宋体" w:cs="Times New Roman"/>
              </w:rPr>
            </w:pPr>
          </w:p>
        </w:tc>
        <w:tc>
          <w:tcPr>
            <w:tcW w:w="608" w:type="pct"/>
            <w:noWrap w:val="0"/>
            <w:vAlign w:val="center"/>
          </w:tcPr>
          <w:p w14:paraId="1A21CA98">
            <w:pPr>
              <w:jc w:val="center"/>
              <w:rPr>
                <w:rFonts w:ascii="Times New Roman" w:hAnsi="Times New Roman" w:eastAsia="宋体" w:cs="Times New Roman"/>
              </w:rPr>
            </w:pPr>
          </w:p>
        </w:tc>
        <w:tc>
          <w:tcPr>
            <w:tcW w:w="623" w:type="pct"/>
            <w:noWrap w:val="0"/>
            <w:vAlign w:val="center"/>
          </w:tcPr>
          <w:p w14:paraId="26489EC9">
            <w:pPr>
              <w:jc w:val="center"/>
              <w:rPr>
                <w:rFonts w:ascii="Times New Roman" w:hAnsi="Times New Roman" w:eastAsia="宋体" w:cs="Times New Roman"/>
              </w:rPr>
            </w:pPr>
            <w:r>
              <w:rPr>
                <w:rFonts w:ascii="Times New Roman" w:hAnsi="Times New Roman" w:eastAsia="宋体" w:cs="Times New Roman"/>
              </w:rPr>
              <w:t>14万元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4FE10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306" w:type="pct"/>
            <w:noWrap w:val="0"/>
            <w:vAlign w:val="center"/>
          </w:tcPr>
          <w:p w14:paraId="33B0220F">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w:t>
            </w:r>
          </w:p>
        </w:tc>
        <w:tc>
          <w:tcPr>
            <w:tcW w:w="1028" w:type="pct"/>
            <w:noWrap w:val="0"/>
            <w:vAlign w:val="center"/>
          </w:tcPr>
          <w:p w14:paraId="55BD4B99">
            <w:pPr>
              <w:rPr>
                <w:rFonts w:ascii="Times New Roman" w:hAnsi="Times New Roman" w:eastAsia="宋体" w:cs="Times New Roman"/>
              </w:rPr>
            </w:pPr>
            <w:r>
              <w:rPr>
                <w:rFonts w:ascii="Times New Roman" w:hAnsi="Times New Roman" w:eastAsia="宋体" w:cs="Times New Roman"/>
              </w:rPr>
              <w:t>互联网出口</w:t>
            </w:r>
            <w:r>
              <w:rPr>
                <w:rFonts w:hint="eastAsia" w:ascii="Times New Roman" w:hAnsi="Times New Roman" w:eastAsia="宋体" w:cs="Times New Roman"/>
                <w:lang w:val="en-US" w:eastAsia="zh-CN"/>
              </w:rPr>
              <w:t>-</w:t>
            </w:r>
            <w:r>
              <w:rPr>
                <w:rFonts w:ascii="Times New Roman" w:hAnsi="Times New Roman" w:eastAsia="宋体" w:cs="Times New Roman"/>
              </w:rPr>
              <w:t>500M带宽</w:t>
            </w:r>
          </w:p>
        </w:tc>
        <w:tc>
          <w:tcPr>
            <w:tcW w:w="375" w:type="pct"/>
            <w:noWrap w:val="0"/>
            <w:vAlign w:val="center"/>
          </w:tcPr>
          <w:p w14:paraId="105858A0">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w:t>
            </w:r>
          </w:p>
        </w:tc>
        <w:tc>
          <w:tcPr>
            <w:tcW w:w="739" w:type="pct"/>
            <w:noWrap w:val="0"/>
            <w:vAlign w:val="center"/>
          </w:tcPr>
          <w:p w14:paraId="43FC46EE">
            <w:pPr>
              <w:jc w:val="center"/>
              <w:rPr>
                <w:rFonts w:ascii="Times New Roman" w:hAnsi="Times New Roman" w:eastAsia="宋体" w:cs="Times New Roman"/>
              </w:rPr>
            </w:pPr>
          </w:p>
        </w:tc>
        <w:tc>
          <w:tcPr>
            <w:tcW w:w="617" w:type="pct"/>
            <w:noWrap w:val="0"/>
            <w:vAlign w:val="center"/>
          </w:tcPr>
          <w:p w14:paraId="520A0E00">
            <w:pPr>
              <w:jc w:val="center"/>
              <w:rPr>
                <w:rFonts w:ascii="Times New Roman" w:hAnsi="Times New Roman" w:eastAsia="宋体" w:cs="Times New Roman"/>
              </w:rPr>
            </w:pPr>
          </w:p>
        </w:tc>
        <w:tc>
          <w:tcPr>
            <w:tcW w:w="699" w:type="pct"/>
            <w:noWrap w:val="0"/>
            <w:vAlign w:val="center"/>
          </w:tcPr>
          <w:p w14:paraId="03EED582">
            <w:pPr>
              <w:jc w:val="center"/>
              <w:rPr>
                <w:rFonts w:ascii="Times New Roman" w:hAnsi="Times New Roman" w:eastAsia="宋体" w:cs="Times New Roman"/>
              </w:rPr>
            </w:pPr>
          </w:p>
        </w:tc>
        <w:tc>
          <w:tcPr>
            <w:tcW w:w="608" w:type="pct"/>
            <w:noWrap w:val="0"/>
            <w:vAlign w:val="center"/>
          </w:tcPr>
          <w:p w14:paraId="49C5817E">
            <w:pPr>
              <w:jc w:val="center"/>
              <w:rPr>
                <w:rFonts w:ascii="Times New Roman" w:hAnsi="Times New Roman" w:eastAsia="宋体" w:cs="Times New Roman"/>
              </w:rPr>
            </w:pPr>
          </w:p>
        </w:tc>
        <w:tc>
          <w:tcPr>
            <w:tcW w:w="623" w:type="pct"/>
            <w:noWrap w:val="0"/>
            <w:vAlign w:val="center"/>
          </w:tcPr>
          <w:p w14:paraId="35DD0198">
            <w:pPr>
              <w:jc w:val="center"/>
              <w:rPr>
                <w:rFonts w:ascii="Times New Roman" w:hAnsi="Times New Roman" w:eastAsia="宋体" w:cs="Times New Roman"/>
              </w:rPr>
            </w:pPr>
            <w:r>
              <w:rPr>
                <w:rFonts w:ascii="Times New Roman" w:hAnsi="Times New Roman" w:eastAsia="宋体" w:cs="Times New Roman"/>
              </w:rPr>
              <w:t>6万元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17617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06" w:type="pct"/>
            <w:noWrap w:val="0"/>
            <w:vAlign w:val="center"/>
          </w:tcPr>
          <w:p w14:paraId="700ED9CF">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3</w:t>
            </w:r>
          </w:p>
        </w:tc>
        <w:tc>
          <w:tcPr>
            <w:tcW w:w="1028" w:type="pct"/>
            <w:noWrap w:val="0"/>
            <w:vAlign w:val="center"/>
          </w:tcPr>
          <w:p w14:paraId="28E2ABD2">
            <w:pPr>
              <w:rPr>
                <w:rFonts w:ascii="Times New Roman" w:hAnsi="Times New Roman" w:eastAsia="宋体" w:cs="Times New Roman"/>
              </w:rPr>
            </w:pPr>
            <w:r>
              <w:rPr>
                <w:rFonts w:ascii="Times New Roman" w:hAnsi="Times New Roman" w:eastAsia="宋体" w:cs="Times New Roman"/>
              </w:rPr>
              <w:t>基础点位链路</w:t>
            </w:r>
            <w:r>
              <w:rPr>
                <w:rFonts w:hint="eastAsia" w:ascii="Times New Roman" w:hAnsi="Times New Roman" w:eastAsia="宋体" w:cs="Times New Roman"/>
                <w:lang w:val="en-US" w:eastAsia="zh-CN"/>
              </w:rPr>
              <w:t>-</w:t>
            </w:r>
            <w:r>
              <w:rPr>
                <w:rFonts w:ascii="Times New Roman" w:hAnsi="Times New Roman" w:eastAsia="宋体" w:cs="Times New Roman"/>
              </w:rPr>
              <w:t>千兆双芯裸光纤</w:t>
            </w:r>
          </w:p>
        </w:tc>
        <w:tc>
          <w:tcPr>
            <w:tcW w:w="375" w:type="pct"/>
            <w:noWrap w:val="0"/>
            <w:vAlign w:val="center"/>
          </w:tcPr>
          <w:p w14:paraId="4CDA6EAE">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60</w:t>
            </w:r>
          </w:p>
        </w:tc>
        <w:tc>
          <w:tcPr>
            <w:tcW w:w="739" w:type="pct"/>
            <w:noWrap w:val="0"/>
            <w:vAlign w:val="center"/>
          </w:tcPr>
          <w:p w14:paraId="7FAD48C8">
            <w:pPr>
              <w:jc w:val="center"/>
              <w:rPr>
                <w:rFonts w:ascii="Times New Roman" w:hAnsi="Times New Roman" w:eastAsia="宋体" w:cs="Times New Roman"/>
              </w:rPr>
            </w:pPr>
          </w:p>
        </w:tc>
        <w:tc>
          <w:tcPr>
            <w:tcW w:w="617" w:type="pct"/>
            <w:noWrap w:val="0"/>
            <w:vAlign w:val="center"/>
          </w:tcPr>
          <w:p w14:paraId="1227E971">
            <w:pPr>
              <w:jc w:val="center"/>
              <w:rPr>
                <w:rFonts w:ascii="Times New Roman" w:hAnsi="Times New Roman" w:eastAsia="宋体" w:cs="Times New Roman"/>
              </w:rPr>
            </w:pPr>
          </w:p>
        </w:tc>
        <w:tc>
          <w:tcPr>
            <w:tcW w:w="699" w:type="pct"/>
            <w:noWrap w:val="0"/>
            <w:vAlign w:val="center"/>
          </w:tcPr>
          <w:p w14:paraId="7AF060D4">
            <w:pPr>
              <w:jc w:val="center"/>
              <w:rPr>
                <w:rFonts w:ascii="Times New Roman" w:hAnsi="Times New Roman" w:eastAsia="宋体" w:cs="Times New Roman"/>
              </w:rPr>
            </w:pPr>
          </w:p>
        </w:tc>
        <w:tc>
          <w:tcPr>
            <w:tcW w:w="608" w:type="pct"/>
            <w:noWrap w:val="0"/>
            <w:vAlign w:val="center"/>
          </w:tcPr>
          <w:p w14:paraId="4DD72D68">
            <w:pPr>
              <w:jc w:val="center"/>
              <w:rPr>
                <w:rFonts w:ascii="Times New Roman" w:hAnsi="Times New Roman" w:eastAsia="宋体" w:cs="Times New Roman"/>
              </w:rPr>
            </w:pPr>
          </w:p>
        </w:tc>
        <w:tc>
          <w:tcPr>
            <w:tcW w:w="623" w:type="pct"/>
            <w:noWrap w:val="0"/>
            <w:vAlign w:val="center"/>
          </w:tcPr>
          <w:p w14:paraId="394EFC18">
            <w:pPr>
              <w:jc w:val="center"/>
              <w:rPr>
                <w:rFonts w:ascii="Times New Roman" w:hAnsi="Times New Roman" w:eastAsia="宋体" w:cs="Times New Roman"/>
              </w:rPr>
            </w:pPr>
            <w:r>
              <w:rPr>
                <w:rFonts w:ascii="Times New Roman" w:hAnsi="Times New Roman" w:eastAsia="宋体" w:cs="Times New Roman"/>
              </w:rPr>
              <w:t>3000元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35B35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306" w:type="pct"/>
            <w:noWrap w:val="0"/>
            <w:vAlign w:val="center"/>
          </w:tcPr>
          <w:p w14:paraId="11A00F10">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4</w:t>
            </w:r>
          </w:p>
        </w:tc>
        <w:tc>
          <w:tcPr>
            <w:tcW w:w="1028" w:type="pct"/>
            <w:noWrap w:val="0"/>
            <w:vAlign w:val="center"/>
          </w:tcPr>
          <w:p w14:paraId="096EDE8E">
            <w:pPr>
              <w:rPr>
                <w:rFonts w:ascii="Times New Roman" w:hAnsi="Times New Roman" w:eastAsia="宋体" w:cs="Times New Roman"/>
              </w:rPr>
            </w:pPr>
            <w:r>
              <w:rPr>
                <w:rFonts w:ascii="Times New Roman" w:hAnsi="Times New Roman" w:eastAsia="宋体" w:cs="Times New Roman"/>
              </w:rPr>
              <w:t>基础点位链路</w:t>
            </w:r>
            <w:r>
              <w:rPr>
                <w:rFonts w:hint="eastAsia" w:ascii="Times New Roman" w:hAnsi="Times New Roman" w:eastAsia="宋体" w:cs="Times New Roman"/>
                <w:lang w:val="en-US" w:eastAsia="zh-CN"/>
              </w:rPr>
              <w:t>-</w:t>
            </w:r>
            <w:r>
              <w:rPr>
                <w:rFonts w:ascii="Times New Roman" w:hAnsi="Times New Roman" w:eastAsia="宋体" w:cs="Times New Roman"/>
              </w:rPr>
              <w:t>千兆数字电路</w:t>
            </w:r>
          </w:p>
        </w:tc>
        <w:tc>
          <w:tcPr>
            <w:tcW w:w="375" w:type="pct"/>
            <w:noWrap w:val="0"/>
            <w:vAlign w:val="center"/>
          </w:tcPr>
          <w:p w14:paraId="01A12A66">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60</w:t>
            </w:r>
          </w:p>
        </w:tc>
        <w:tc>
          <w:tcPr>
            <w:tcW w:w="739" w:type="pct"/>
            <w:noWrap w:val="0"/>
            <w:vAlign w:val="center"/>
          </w:tcPr>
          <w:p w14:paraId="1EB78D54">
            <w:pPr>
              <w:jc w:val="center"/>
              <w:rPr>
                <w:rFonts w:ascii="Times New Roman" w:hAnsi="Times New Roman" w:eastAsia="宋体" w:cs="Times New Roman"/>
              </w:rPr>
            </w:pPr>
          </w:p>
        </w:tc>
        <w:tc>
          <w:tcPr>
            <w:tcW w:w="617" w:type="pct"/>
            <w:noWrap w:val="0"/>
            <w:vAlign w:val="center"/>
          </w:tcPr>
          <w:p w14:paraId="4FAAB455">
            <w:pPr>
              <w:jc w:val="center"/>
              <w:rPr>
                <w:rFonts w:ascii="Times New Roman" w:hAnsi="Times New Roman" w:eastAsia="宋体" w:cs="Times New Roman"/>
              </w:rPr>
            </w:pPr>
          </w:p>
        </w:tc>
        <w:tc>
          <w:tcPr>
            <w:tcW w:w="699" w:type="pct"/>
            <w:noWrap w:val="0"/>
            <w:vAlign w:val="center"/>
          </w:tcPr>
          <w:p w14:paraId="0AB0D51D">
            <w:pPr>
              <w:jc w:val="center"/>
              <w:rPr>
                <w:rFonts w:ascii="Times New Roman" w:hAnsi="Times New Roman" w:eastAsia="宋体" w:cs="Times New Roman"/>
              </w:rPr>
            </w:pPr>
          </w:p>
        </w:tc>
        <w:tc>
          <w:tcPr>
            <w:tcW w:w="608" w:type="pct"/>
            <w:noWrap w:val="0"/>
            <w:vAlign w:val="center"/>
          </w:tcPr>
          <w:p w14:paraId="7D9E2F5B">
            <w:pPr>
              <w:jc w:val="center"/>
              <w:rPr>
                <w:rFonts w:ascii="Times New Roman" w:hAnsi="Times New Roman" w:eastAsia="宋体" w:cs="Times New Roman"/>
              </w:rPr>
            </w:pPr>
          </w:p>
        </w:tc>
        <w:tc>
          <w:tcPr>
            <w:tcW w:w="623" w:type="pct"/>
            <w:noWrap w:val="0"/>
            <w:vAlign w:val="center"/>
          </w:tcPr>
          <w:p w14:paraId="50D67304">
            <w:pPr>
              <w:jc w:val="center"/>
              <w:rPr>
                <w:rFonts w:ascii="Times New Roman" w:hAnsi="Times New Roman" w:eastAsia="宋体" w:cs="Times New Roman"/>
              </w:rPr>
            </w:pPr>
            <w:r>
              <w:rPr>
                <w:rFonts w:ascii="Times New Roman" w:hAnsi="Times New Roman" w:eastAsia="宋体" w:cs="Times New Roman"/>
              </w:rPr>
              <w:t>3000元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39A4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306" w:type="pct"/>
            <w:noWrap w:val="0"/>
            <w:vAlign w:val="center"/>
          </w:tcPr>
          <w:p w14:paraId="232A7F4A">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5</w:t>
            </w:r>
          </w:p>
        </w:tc>
        <w:tc>
          <w:tcPr>
            <w:tcW w:w="1028" w:type="pct"/>
            <w:noWrap w:val="0"/>
            <w:vAlign w:val="center"/>
          </w:tcPr>
          <w:p w14:paraId="76AE1BEE">
            <w:pPr>
              <w:rPr>
                <w:rFonts w:ascii="Times New Roman" w:hAnsi="Times New Roman" w:eastAsia="宋体" w:cs="Times New Roman"/>
              </w:rPr>
            </w:pPr>
            <w:r>
              <w:rPr>
                <w:rFonts w:ascii="Times New Roman" w:hAnsi="Times New Roman" w:eastAsia="宋体" w:cs="Times New Roman"/>
              </w:rPr>
              <w:t>两点间专线链路</w:t>
            </w:r>
            <w:r>
              <w:rPr>
                <w:rFonts w:hint="eastAsia" w:ascii="Times New Roman" w:hAnsi="Times New Roman" w:eastAsia="宋体" w:cs="Times New Roman"/>
                <w:lang w:val="en-US" w:eastAsia="zh-CN"/>
              </w:rPr>
              <w:t>-</w:t>
            </w:r>
            <w:r>
              <w:rPr>
                <w:rFonts w:ascii="Times New Roman" w:hAnsi="Times New Roman" w:eastAsia="宋体" w:cs="Times New Roman"/>
              </w:rPr>
              <w:t>千兆双芯裸光纤</w:t>
            </w:r>
          </w:p>
        </w:tc>
        <w:tc>
          <w:tcPr>
            <w:tcW w:w="375" w:type="pct"/>
            <w:noWrap w:val="0"/>
            <w:vAlign w:val="center"/>
          </w:tcPr>
          <w:p w14:paraId="5EADC55C">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w:t>
            </w:r>
          </w:p>
        </w:tc>
        <w:tc>
          <w:tcPr>
            <w:tcW w:w="739" w:type="pct"/>
            <w:noWrap w:val="0"/>
            <w:vAlign w:val="center"/>
          </w:tcPr>
          <w:p w14:paraId="36F1831C">
            <w:pPr>
              <w:jc w:val="center"/>
              <w:rPr>
                <w:rFonts w:ascii="Times New Roman" w:hAnsi="Times New Roman" w:eastAsia="宋体" w:cs="Times New Roman"/>
              </w:rPr>
            </w:pPr>
          </w:p>
        </w:tc>
        <w:tc>
          <w:tcPr>
            <w:tcW w:w="617" w:type="pct"/>
            <w:noWrap w:val="0"/>
            <w:vAlign w:val="center"/>
          </w:tcPr>
          <w:p w14:paraId="69A57F9D">
            <w:pPr>
              <w:jc w:val="center"/>
              <w:rPr>
                <w:rFonts w:ascii="Times New Roman" w:hAnsi="Times New Roman" w:eastAsia="宋体" w:cs="Times New Roman"/>
              </w:rPr>
            </w:pPr>
          </w:p>
        </w:tc>
        <w:tc>
          <w:tcPr>
            <w:tcW w:w="699" w:type="pct"/>
            <w:noWrap w:val="0"/>
            <w:vAlign w:val="center"/>
          </w:tcPr>
          <w:p w14:paraId="02A514F6">
            <w:pPr>
              <w:jc w:val="center"/>
              <w:rPr>
                <w:rFonts w:ascii="Times New Roman" w:hAnsi="Times New Roman" w:eastAsia="宋体" w:cs="Times New Roman"/>
              </w:rPr>
            </w:pPr>
          </w:p>
        </w:tc>
        <w:tc>
          <w:tcPr>
            <w:tcW w:w="608" w:type="pct"/>
            <w:noWrap w:val="0"/>
            <w:vAlign w:val="center"/>
          </w:tcPr>
          <w:p w14:paraId="7358C3BD">
            <w:pPr>
              <w:jc w:val="center"/>
              <w:rPr>
                <w:rFonts w:ascii="Times New Roman" w:hAnsi="Times New Roman" w:eastAsia="宋体" w:cs="Times New Roman"/>
              </w:rPr>
            </w:pPr>
          </w:p>
        </w:tc>
        <w:tc>
          <w:tcPr>
            <w:tcW w:w="623" w:type="pct"/>
            <w:noWrap w:val="0"/>
            <w:vAlign w:val="center"/>
          </w:tcPr>
          <w:p w14:paraId="3CB08D00">
            <w:pPr>
              <w:jc w:val="center"/>
              <w:rPr>
                <w:rFonts w:ascii="Times New Roman" w:hAnsi="Times New Roman" w:eastAsia="宋体" w:cs="Times New Roman"/>
              </w:rPr>
            </w:pPr>
            <w:r>
              <w:rPr>
                <w:rFonts w:ascii="Times New Roman" w:hAnsi="Times New Roman" w:eastAsia="宋体" w:cs="Times New Roman"/>
              </w:rPr>
              <w:t>5000元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6D67B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06" w:type="pct"/>
            <w:noWrap w:val="0"/>
            <w:vAlign w:val="center"/>
          </w:tcPr>
          <w:p w14:paraId="6573CE5F">
            <w:pPr>
              <w:jc w:val="center"/>
              <w:rPr>
                <w:rFonts w:hint="eastAsia" w:ascii="Times New Roman" w:hAnsi="Times New Roman" w:eastAsia="宋体" w:cs="Times New Roman"/>
                <w:lang w:eastAsia="zh-CN"/>
              </w:rPr>
            </w:pPr>
            <w:r>
              <w:rPr>
                <w:rFonts w:hint="eastAsia" w:ascii="Times New Roman" w:hAnsi="Times New Roman" w:eastAsia="宋体" w:cs="Times New Roman"/>
                <w:lang w:val="en-US" w:eastAsia="zh-CN"/>
              </w:rPr>
              <w:t>6</w:t>
            </w:r>
          </w:p>
        </w:tc>
        <w:tc>
          <w:tcPr>
            <w:tcW w:w="1028" w:type="pct"/>
            <w:noWrap w:val="0"/>
            <w:vAlign w:val="center"/>
          </w:tcPr>
          <w:p w14:paraId="2F88F3DD">
            <w:pPr>
              <w:rPr>
                <w:rFonts w:ascii="Times New Roman" w:hAnsi="Times New Roman" w:eastAsia="宋体" w:cs="Times New Roman"/>
              </w:rPr>
            </w:pPr>
            <w:r>
              <w:rPr>
                <w:rFonts w:ascii="Times New Roman" w:hAnsi="Times New Roman" w:eastAsia="宋体" w:cs="Times New Roman"/>
              </w:rPr>
              <w:t>VPN组网模式链路</w:t>
            </w:r>
            <w:r>
              <w:rPr>
                <w:rFonts w:hint="eastAsia" w:ascii="Times New Roman" w:hAnsi="Times New Roman" w:eastAsia="宋体" w:cs="Times New Roman"/>
                <w:lang w:val="en-US" w:eastAsia="zh-CN"/>
              </w:rPr>
              <w:t>-1G</w:t>
            </w:r>
            <w:r>
              <w:rPr>
                <w:rFonts w:ascii="Times New Roman" w:hAnsi="Times New Roman" w:eastAsia="宋体" w:cs="Times New Roman"/>
              </w:rPr>
              <w:t>带宽</w:t>
            </w:r>
          </w:p>
        </w:tc>
        <w:tc>
          <w:tcPr>
            <w:tcW w:w="375" w:type="pct"/>
            <w:noWrap w:val="0"/>
            <w:vAlign w:val="center"/>
          </w:tcPr>
          <w:p w14:paraId="4A9A867F">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w:t>
            </w:r>
          </w:p>
        </w:tc>
        <w:tc>
          <w:tcPr>
            <w:tcW w:w="739" w:type="pct"/>
            <w:noWrap w:val="0"/>
            <w:vAlign w:val="center"/>
          </w:tcPr>
          <w:p w14:paraId="117A4C29">
            <w:pPr>
              <w:jc w:val="center"/>
              <w:rPr>
                <w:rFonts w:ascii="Times New Roman" w:hAnsi="Times New Roman" w:eastAsia="宋体" w:cs="Times New Roman"/>
              </w:rPr>
            </w:pPr>
          </w:p>
        </w:tc>
        <w:tc>
          <w:tcPr>
            <w:tcW w:w="617" w:type="pct"/>
            <w:noWrap w:val="0"/>
            <w:vAlign w:val="center"/>
          </w:tcPr>
          <w:p w14:paraId="30975059">
            <w:pPr>
              <w:jc w:val="center"/>
              <w:rPr>
                <w:rFonts w:ascii="Times New Roman" w:hAnsi="Times New Roman" w:eastAsia="宋体" w:cs="Times New Roman"/>
              </w:rPr>
            </w:pPr>
          </w:p>
        </w:tc>
        <w:tc>
          <w:tcPr>
            <w:tcW w:w="699" w:type="pct"/>
            <w:noWrap w:val="0"/>
            <w:vAlign w:val="center"/>
          </w:tcPr>
          <w:p w14:paraId="31B64DFF">
            <w:pPr>
              <w:jc w:val="center"/>
              <w:rPr>
                <w:rFonts w:hint="eastAsia" w:ascii="Times New Roman" w:hAnsi="Times New Roman" w:eastAsia="宋体" w:cs="Times New Roman"/>
                <w:lang w:val="en-US" w:eastAsia="zh-CN"/>
              </w:rPr>
            </w:pPr>
          </w:p>
        </w:tc>
        <w:tc>
          <w:tcPr>
            <w:tcW w:w="608" w:type="pct"/>
            <w:noWrap w:val="0"/>
            <w:vAlign w:val="center"/>
          </w:tcPr>
          <w:p w14:paraId="7799347C">
            <w:pPr>
              <w:jc w:val="center"/>
              <w:rPr>
                <w:rFonts w:hint="eastAsia" w:ascii="Times New Roman" w:hAnsi="Times New Roman" w:eastAsia="宋体" w:cs="Times New Roman"/>
                <w:lang w:val="en-US" w:eastAsia="zh-CN"/>
              </w:rPr>
            </w:pPr>
          </w:p>
        </w:tc>
        <w:tc>
          <w:tcPr>
            <w:tcW w:w="623" w:type="pct"/>
            <w:noWrap w:val="0"/>
            <w:vAlign w:val="center"/>
          </w:tcPr>
          <w:p w14:paraId="3B2BCC88">
            <w:pPr>
              <w:jc w:val="center"/>
              <w:rPr>
                <w:rFonts w:ascii="Times New Roman" w:hAnsi="Times New Roman" w:eastAsia="宋体" w:cs="Times New Roman"/>
              </w:rPr>
            </w:pPr>
            <w:r>
              <w:rPr>
                <w:rFonts w:hint="eastAsia" w:ascii="Times New Roman" w:hAnsi="Times New Roman" w:eastAsia="宋体" w:cs="Times New Roman"/>
                <w:lang w:val="en-US" w:eastAsia="zh-CN"/>
              </w:rPr>
              <w:t>30</w:t>
            </w:r>
            <w:r>
              <w:rPr>
                <w:rFonts w:ascii="Times New Roman" w:hAnsi="Times New Roman" w:eastAsia="宋体" w:cs="Times New Roman"/>
              </w:rPr>
              <w:t>00元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36B0B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306" w:type="pct"/>
            <w:noWrap w:val="0"/>
            <w:vAlign w:val="center"/>
          </w:tcPr>
          <w:p w14:paraId="23A29DC1">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7</w:t>
            </w:r>
          </w:p>
        </w:tc>
        <w:tc>
          <w:tcPr>
            <w:tcW w:w="1028" w:type="pct"/>
            <w:noWrap w:val="0"/>
            <w:vAlign w:val="center"/>
          </w:tcPr>
          <w:p w14:paraId="57B28D9E">
            <w:pPr>
              <w:rPr>
                <w:rFonts w:ascii="Times New Roman" w:hAnsi="Times New Roman" w:eastAsia="宋体" w:cs="Times New Roman"/>
                <w:kern w:val="2"/>
                <w:sz w:val="21"/>
                <w:szCs w:val="21"/>
                <w:lang w:val="en-US" w:eastAsia="zh-CN" w:bidi="ar-SA"/>
              </w:rPr>
            </w:pPr>
            <w:r>
              <w:rPr>
                <w:rFonts w:ascii="Times New Roman" w:hAnsi="Times New Roman" w:eastAsia="宋体" w:cs="Times New Roman"/>
              </w:rPr>
              <w:t>VPN组网模式链路</w:t>
            </w:r>
            <w:r>
              <w:rPr>
                <w:rFonts w:hint="eastAsia" w:ascii="Times New Roman" w:hAnsi="Times New Roman" w:eastAsia="宋体" w:cs="Times New Roman"/>
                <w:lang w:val="en-US" w:eastAsia="zh-CN"/>
              </w:rPr>
              <w:t>-</w:t>
            </w:r>
            <w:r>
              <w:rPr>
                <w:rFonts w:ascii="Times New Roman" w:hAnsi="Times New Roman" w:eastAsia="宋体" w:cs="Times New Roman"/>
              </w:rPr>
              <w:t>20M带宽</w:t>
            </w:r>
          </w:p>
        </w:tc>
        <w:tc>
          <w:tcPr>
            <w:tcW w:w="375" w:type="pct"/>
            <w:noWrap w:val="0"/>
            <w:vAlign w:val="center"/>
          </w:tcPr>
          <w:p w14:paraId="41EA58B7">
            <w:pPr>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w:t>
            </w:r>
          </w:p>
        </w:tc>
        <w:tc>
          <w:tcPr>
            <w:tcW w:w="739" w:type="pct"/>
            <w:noWrap w:val="0"/>
            <w:vAlign w:val="center"/>
          </w:tcPr>
          <w:p w14:paraId="62367591">
            <w:pPr>
              <w:jc w:val="center"/>
              <w:rPr>
                <w:rFonts w:ascii="Times New Roman" w:hAnsi="Times New Roman" w:eastAsia="宋体" w:cs="Times New Roman"/>
                <w:kern w:val="2"/>
                <w:sz w:val="21"/>
                <w:szCs w:val="21"/>
                <w:lang w:val="en-US" w:eastAsia="zh-CN" w:bidi="ar-SA"/>
              </w:rPr>
            </w:pPr>
          </w:p>
        </w:tc>
        <w:tc>
          <w:tcPr>
            <w:tcW w:w="617" w:type="pct"/>
            <w:noWrap w:val="0"/>
            <w:vAlign w:val="center"/>
          </w:tcPr>
          <w:p w14:paraId="4045C01E">
            <w:pPr>
              <w:jc w:val="center"/>
              <w:rPr>
                <w:rFonts w:ascii="Times New Roman" w:hAnsi="Times New Roman" w:eastAsia="宋体" w:cs="Times New Roman"/>
                <w:kern w:val="2"/>
                <w:sz w:val="21"/>
                <w:szCs w:val="21"/>
                <w:lang w:val="en-US" w:eastAsia="zh-CN" w:bidi="ar-SA"/>
              </w:rPr>
            </w:pPr>
          </w:p>
        </w:tc>
        <w:tc>
          <w:tcPr>
            <w:tcW w:w="699" w:type="pct"/>
            <w:noWrap w:val="0"/>
            <w:vAlign w:val="center"/>
          </w:tcPr>
          <w:p w14:paraId="5F775C16">
            <w:pPr>
              <w:jc w:val="center"/>
              <w:rPr>
                <w:rFonts w:ascii="Times New Roman" w:hAnsi="Times New Roman" w:eastAsia="宋体" w:cs="Times New Roman"/>
              </w:rPr>
            </w:pPr>
          </w:p>
        </w:tc>
        <w:tc>
          <w:tcPr>
            <w:tcW w:w="608" w:type="pct"/>
            <w:noWrap w:val="0"/>
            <w:vAlign w:val="center"/>
          </w:tcPr>
          <w:p w14:paraId="4C392CA1">
            <w:pPr>
              <w:jc w:val="center"/>
              <w:rPr>
                <w:rFonts w:ascii="Times New Roman" w:hAnsi="Times New Roman" w:eastAsia="宋体" w:cs="Times New Roman"/>
              </w:rPr>
            </w:pPr>
          </w:p>
        </w:tc>
        <w:tc>
          <w:tcPr>
            <w:tcW w:w="623" w:type="pct"/>
            <w:noWrap w:val="0"/>
            <w:vAlign w:val="center"/>
          </w:tcPr>
          <w:p w14:paraId="2DE5357D">
            <w:pPr>
              <w:jc w:val="center"/>
              <w:rPr>
                <w:rFonts w:ascii="Times New Roman" w:hAnsi="Times New Roman" w:eastAsia="宋体" w:cs="Times New Roman"/>
                <w:kern w:val="2"/>
                <w:sz w:val="21"/>
                <w:szCs w:val="21"/>
                <w:lang w:val="en-US" w:eastAsia="zh-CN" w:bidi="ar-SA"/>
              </w:rPr>
            </w:pPr>
            <w:r>
              <w:rPr>
                <w:rFonts w:ascii="Times New Roman" w:hAnsi="Times New Roman" w:eastAsia="宋体" w:cs="Times New Roman"/>
              </w:rPr>
              <w:t>1200元</w:t>
            </w:r>
            <w:r>
              <w:rPr>
                <w:rFonts w:hint="eastAsia" w:ascii="Times New Roman" w:hAnsi="Times New Roman" w:eastAsia="宋体" w:cs="Times New Roman"/>
                <w:lang w:val="en-US" w:eastAsia="zh-CN"/>
              </w:rPr>
              <w:t>/条</w:t>
            </w:r>
            <w:r>
              <w:rPr>
                <w:rFonts w:ascii="Times New Roman" w:hAnsi="Times New Roman" w:eastAsia="宋体" w:cs="Times New Roman"/>
              </w:rPr>
              <w:t>/年</w:t>
            </w:r>
          </w:p>
        </w:tc>
      </w:tr>
      <w:tr w14:paraId="34959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334" w:type="pct"/>
            <w:gridSpan w:val="2"/>
            <w:noWrap w:val="0"/>
            <w:vAlign w:val="center"/>
          </w:tcPr>
          <w:p w14:paraId="32B08D12">
            <w:pPr>
              <w:rPr>
                <w:rFonts w:ascii="Times New Roman" w:hAnsi="Times New Roman" w:eastAsia="宋体" w:cs="Times New Roman"/>
              </w:rPr>
            </w:pPr>
            <w:r>
              <w:rPr>
                <w:rFonts w:hint="eastAsia" w:ascii="Times New Roman" w:hAnsi="Times New Roman" w:eastAsia="宋体" w:cs="Times New Roman"/>
                <w:lang w:val="en-US" w:eastAsia="zh-CN"/>
              </w:rPr>
              <w:t>投标总报价</w:t>
            </w:r>
          </w:p>
        </w:tc>
        <w:tc>
          <w:tcPr>
            <w:tcW w:w="3665" w:type="pct"/>
            <w:gridSpan w:val="6"/>
            <w:noWrap w:val="0"/>
            <w:vAlign w:val="center"/>
          </w:tcPr>
          <w:p w14:paraId="08AEC129">
            <w:pPr>
              <w:jc w:val="center"/>
              <w:rPr>
                <w:rFonts w:ascii="Times New Roman" w:hAnsi="Times New Roman" w:eastAsia="宋体" w:cs="Times New Roman"/>
              </w:rPr>
            </w:pPr>
          </w:p>
        </w:tc>
      </w:tr>
    </w:tbl>
    <w:p w14:paraId="67D3ADBB">
      <w:pPr>
        <w:pStyle w:val="34"/>
        <w:spacing w:before="0" w:beforeAutospacing="0" w:after="0" w:afterAutospacing="0"/>
        <w:jc w:val="both"/>
      </w:pPr>
    </w:p>
    <w:p w14:paraId="58F83AF6">
      <w:pPr>
        <w:adjustRightInd w:val="0"/>
        <w:snapToGrid w:val="0"/>
        <w:spacing w:line="360" w:lineRule="auto"/>
        <w:ind w:right="180" w:firstLine="480" w:firstLineChars="200"/>
        <w:rPr>
          <w:rFonts w:hint="eastAsia" w:ascii="宋体" w:hAnsi="宋体"/>
          <w:sz w:val="24"/>
          <w:szCs w:val="24"/>
        </w:rPr>
      </w:pPr>
      <w:r>
        <w:rPr>
          <w:rFonts w:hint="eastAsia" w:ascii="宋体" w:hAnsi="宋体"/>
          <w:sz w:val="24"/>
          <w:szCs w:val="24"/>
        </w:rPr>
        <w:t>投标人名称：（加盖电子公章）</w:t>
      </w:r>
    </w:p>
    <w:p w14:paraId="47213DF7">
      <w:pPr>
        <w:adjustRightInd w:val="0"/>
        <w:snapToGrid w:val="0"/>
        <w:spacing w:line="360" w:lineRule="auto"/>
        <w:rPr>
          <w:rFonts w:ascii="宋体" w:hAnsi="宋体"/>
          <w:sz w:val="24"/>
        </w:rPr>
      </w:pPr>
    </w:p>
    <w:p w14:paraId="44C4B021">
      <w:pPr>
        <w:pStyle w:val="34"/>
        <w:adjustRightInd w:val="0"/>
        <w:snapToGrid w:val="0"/>
        <w:spacing w:before="0" w:beforeAutospacing="0" w:after="0" w:afterAutospacing="0" w:line="360" w:lineRule="auto"/>
        <w:ind w:firstLine="480" w:firstLineChars="200"/>
        <w:jc w:val="both"/>
      </w:pPr>
      <w:r>
        <w:t xml:space="preserve">备注： </w:t>
      </w:r>
    </w:p>
    <w:p w14:paraId="77701589">
      <w:pPr>
        <w:pStyle w:val="34"/>
        <w:numPr>
          <w:ilvl w:val="0"/>
          <w:numId w:val="7"/>
        </w:numPr>
        <w:adjustRightInd w:val="0"/>
        <w:snapToGrid w:val="0"/>
        <w:spacing w:before="0" w:beforeAutospacing="0" w:after="0" w:afterAutospacing="0" w:line="360" w:lineRule="auto"/>
        <w:ind w:firstLine="480" w:firstLineChars="200"/>
        <w:jc w:val="both"/>
        <w:rPr>
          <w:rFonts w:hint="eastAsia"/>
        </w:rPr>
      </w:pPr>
      <w:r>
        <w:rPr>
          <w:rFonts w:hint="eastAsia"/>
        </w:rPr>
        <w:t>投标人的报价被视为投标人的最后报价或成交价，投标报价应为完成本项目所发生的各项费用之和，应包括成本、利润、税金、合同条款规定的保险、政策性文件规定及合同包含的所有风险、责任及措施等费用，以及可能发生的各种费用。</w:t>
      </w:r>
    </w:p>
    <w:p w14:paraId="5473B82E">
      <w:pPr>
        <w:pStyle w:val="34"/>
        <w:numPr>
          <w:ilvl w:val="0"/>
          <w:numId w:val="7"/>
        </w:numPr>
        <w:adjustRightInd w:val="0"/>
        <w:snapToGrid w:val="0"/>
        <w:spacing w:before="0" w:beforeAutospacing="0" w:after="0" w:afterAutospacing="0" w:line="360" w:lineRule="auto"/>
        <w:ind w:firstLine="480" w:firstLineChars="200"/>
        <w:jc w:val="both"/>
        <w:rPr>
          <w:rFonts w:hint="eastAsia"/>
        </w:rPr>
      </w:pPr>
      <w:r>
        <w:rPr>
          <w:rFonts w:hint="eastAsia" w:ascii="宋体" w:hAnsi="宋体" w:eastAsia="宋体" w:cs="宋体"/>
        </w:rPr>
        <w:t>投标单年度报价对应本项目采购范围各类链路数量进行计算</w:t>
      </w:r>
      <w:r>
        <w:rPr>
          <w:rFonts w:hint="eastAsia" w:ascii="宋体" w:hAnsi="宋体" w:eastAsia="宋体" w:cs="宋体"/>
          <w:lang w:eastAsia="zh-CN"/>
        </w:rPr>
        <w:t>。</w:t>
      </w:r>
    </w:p>
    <w:p w14:paraId="609A3D69">
      <w:pPr>
        <w:pStyle w:val="34"/>
        <w:adjustRightInd w:val="0"/>
        <w:snapToGrid w:val="0"/>
        <w:spacing w:before="0" w:beforeAutospacing="0" w:after="0" w:afterAutospacing="0" w:line="360" w:lineRule="auto"/>
        <w:ind w:firstLine="480" w:firstLineChars="200"/>
        <w:jc w:val="both"/>
        <w:rPr>
          <w:rFonts w:hint="eastAsia"/>
        </w:rPr>
      </w:pPr>
      <w:r>
        <w:rPr>
          <w:rFonts w:hint="eastAsia"/>
          <w:lang w:val="en-US" w:eastAsia="zh-CN"/>
        </w:rPr>
        <w:t>3</w:t>
      </w:r>
      <w:r>
        <w:rPr>
          <w:rFonts w:hint="eastAsia"/>
        </w:rPr>
        <w:t>、报价不能超过对应类型链路上限价格，否则视为无效投标。</w:t>
      </w:r>
    </w:p>
    <w:p w14:paraId="4AA70F1D">
      <w:pPr>
        <w:pStyle w:val="34"/>
        <w:adjustRightInd w:val="0"/>
        <w:snapToGrid w:val="0"/>
        <w:spacing w:before="0" w:beforeAutospacing="0" w:after="0" w:afterAutospacing="0" w:line="360" w:lineRule="auto"/>
        <w:ind w:firstLine="480" w:firstLineChars="200"/>
        <w:jc w:val="both"/>
        <w:rPr>
          <w:rFonts w:hint="eastAsia"/>
        </w:rPr>
      </w:pPr>
      <w:r>
        <w:rPr>
          <w:rFonts w:hint="eastAsia"/>
          <w:lang w:val="en-US" w:eastAsia="zh-CN"/>
        </w:rPr>
        <w:t>4</w:t>
      </w:r>
      <w:r>
        <w:rPr>
          <w:rFonts w:hint="eastAsia"/>
        </w:rPr>
        <w:t>.《投标分项报价表》中的分项名称须与“第四章-项目清单”中的名称一一对应，如有缺项、漏项，视为无效投标。“项目清单”中分项仅为一项的，此表无需提供。</w:t>
      </w:r>
    </w:p>
    <w:p w14:paraId="7A047866">
      <w:pPr>
        <w:pStyle w:val="34"/>
        <w:adjustRightInd w:val="0"/>
        <w:snapToGrid w:val="0"/>
        <w:spacing w:before="0" w:beforeAutospacing="0" w:after="0" w:afterAutospacing="0" w:line="360" w:lineRule="auto"/>
        <w:ind w:firstLine="482" w:firstLineChars="200"/>
        <w:jc w:val="both"/>
        <w:rPr>
          <w:rFonts w:hint="eastAsia"/>
          <w:b/>
          <w:bCs/>
          <w:lang w:eastAsia="zh-CN"/>
        </w:rPr>
      </w:pPr>
      <w:r>
        <w:rPr>
          <w:rFonts w:hint="eastAsia"/>
          <w:b/>
          <w:bCs/>
          <w:lang w:val="en-US" w:eastAsia="zh-CN"/>
        </w:rPr>
        <w:t>5.</w:t>
      </w:r>
      <w:r>
        <w:rPr>
          <w:rFonts w:ascii="宋体" w:hAnsi="宋体" w:eastAsia="宋体" w:cs="宋体"/>
          <w:b/>
          <w:bCs/>
        </w:rPr>
        <w:t>按照综合需求增长量每年</w:t>
      </w:r>
      <w:r>
        <w:rPr>
          <w:rFonts w:hint="eastAsia" w:ascii="宋体" w:hAnsi="宋体" w:eastAsia="宋体" w:cs="宋体"/>
          <w:b/>
          <w:bCs/>
          <w:lang w:val="en-US" w:eastAsia="zh-CN"/>
        </w:rPr>
        <w:t>5</w:t>
      </w:r>
      <w:r>
        <w:rPr>
          <w:rFonts w:ascii="宋体" w:hAnsi="宋体" w:eastAsia="宋体" w:cs="宋体"/>
          <w:b/>
          <w:bCs/>
        </w:rPr>
        <w:t>%估算，投标</w:t>
      </w:r>
      <w:r>
        <w:rPr>
          <w:rFonts w:hint="eastAsia" w:ascii="宋体" w:hAnsi="宋体" w:eastAsia="宋体" w:cs="宋体"/>
          <w:b/>
          <w:bCs/>
          <w:lang w:eastAsia="zh-CN"/>
        </w:rPr>
        <w:t>总报价</w:t>
      </w:r>
      <w:r>
        <w:rPr>
          <w:rFonts w:ascii="宋体" w:hAnsi="宋体" w:eastAsia="宋体" w:cs="宋体"/>
          <w:b/>
          <w:bCs/>
        </w:rPr>
        <w:t>=投标单年度报价*（1+1.</w:t>
      </w:r>
      <w:r>
        <w:rPr>
          <w:rFonts w:hint="eastAsia" w:ascii="宋体" w:hAnsi="宋体" w:eastAsia="宋体" w:cs="宋体"/>
          <w:b/>
          <w:bCs/>
          <w:lang w:val="en-US" w:eastAsia="zh-CN"/>
        </w:rPr>
        <w:t>05</w:t>
      </w:r>
      <w:r>
        <w:rPr>
          <w:rFonts w:ascii="宋体" w:hAnsi="宋体" w:eastAsia="宋体" w:cs="宋体"/>
          <w:b/>
          <w:bCs/>
        </w:rPr>
        <w:t>+1.</w:t>
      </w:r>
      <w:r>
        <w:rPr>
          <w:rFonts w:hint="eastAsia" w:ascii="宋体" w:hAnsi="宋体" w:eastAsia="宋体" w:cs="宋体"/>
          <w:b/>
          <w:bCs/>
          <w:lang w:val="en-US" w:eastAsia="zh-CN"/>
        </w:rPr>
        <w:t>05</w:t>
      </w:r>
      <w:r>
        <w:rPr>
          <w:rFonts w:ascii="宋体" w:hAnsi="宋体" w:eastAsia="宋体" w:cs="宋体"/>
          <w:b/>
          <w:bCs/>
        </w:rPr>
        <w:t>*1.</w:t>
      </w:r>
      <w:r>
        <w:rPr>
          <w:rFonts w:hint="eastAsia" w:ascii="宋体" w:hAnsi="宋体" w:eastAsia="宋体" w:cs="宋体"/>
          <w:b/>
          <w:bCs/>
          <w:lang w:val="en-US" w:eastAsia="zh-CN"/>
        </w:rPr>
        <w:t>05</w:t>
      </w:r>
      <w:r>
        <w:rPr>
          <w:rFonts w:ascii="宋体" w:hAnsi="宋体" w:eastAsia="宋体" w:cs="宋体"/>
          <w:b/>
          <w:bCs/>
        </w:rPr>
        <w:t>）</w:t>
      </w:r>
      <w:r>
        <w:rPr>
          <w:rFonts w:hint="eastAsia"/>
          <w:b/>
          <w:bCs/>
          <w:lang w:eastAsia="zh-CN"/>
        </w:rPr>
        <w:t>。</w:t>
      </w:r>
    </w:p>
    <w:p w14:paraId="378AE3D9">
      <w:pPr>
        <w:pStyle w:val="34"/>
        <w:adjustRightInd w:val="0"/>
        <w:snapToGrid w:val="0"/>
        <w:spacing w:before="0" w:beforeAutospacing="0" w:after="0" w:afterAutospacing="0" w:line="360" w:lineRule="auto"/>
        <w:ind w:firstLine="480" w:firstLineChars="200"/>
        <w:jc w:val="both"/>
        <w:rPr>
          <w:rFonts w:hint="eastAsia" w:eastAsia="宋体"/>
          <w:lang w:val="en-US" w:eastAsia="zh-CN"/>
        </w:rPr>
      </w:pPr>
      <w:r>
        <w:rPr>
          <w:rFonts w:hint="eastAsia"/>
          <w:lang w:val="en-US" w:eastAsia="zh-CN"/>
        </w:rPr>
        <w:t>6.</w:t>
      </w:r>
      <w:r>
        <w:rPr>
          <w:rFonts w:ascii="宋体" w:hAnsi="宋体" w:eastAsia="宋体" w:cs="宋体"/>
        </w:rPr>
        <w:t>投标</w:t>
      </w:r>
      <w:r>
        <w:rPr>
          <w:rFonts w:hint="eastAsia" w:ascii="宋体" w:hAnsi="宋体" w:eastAsia="宋体" w:cs="宋体"/>
          <w:lang w:eastAsia="zh-CN"/>
        </w:rPr>
        <w:t>总</w:t>
      </w:r>
      <w:r>
        <w:rPr>
          <w:rFonts w:ascii="宋体" w:hAnsi="宋体" w:eastAsia="宋体" w:cs="宋体"/>
        </w:rPr>
        <w:t>报价不能超过项目预算总额，投标</w:t>
      </w:r>
      <w:r>
        <w:rPr>
          <w:rFonts w:hint="eastAsia" w:ascii="宋体" w:hAnsi="宋体" w:eastAsia="宋体" w:cs="宋体"/>
          <w:lang w:eastAsia="zh-CN"/>
        </w:rPr>
        <w:t>总</w:t>
      </w:r>
      <w:r>
        <w:rPr>
          <w:rFonts w:ascii="宋体" w:hAnsi="宋体" w:eastAsia="宋体" w:cs="宋体"/>
        </w:rPr>
        <w:t>报价超出预算金额为无效投标</w:t>
      </w:r>
      <w:r>
        <w:rPr>
          <w:rFonts w:hint="eastAsia" w:ascii="宋体" w:hAnsi="宋体" w:eastAsia="宋体" w:cs="宋体"/>
          <w:lang w:eastAsia="zh-CN"/>
        </w:rPr>
        <w:t>。</w:t>
      </w:r>
    </w:p>
    <w:p w14:paraId="05FDCEA1">
      <w:pPr>
        <w:pStyle w:val="34"/>
        <w:adjustRightInd w:val="0"/>
        <w:snapToGrid w:val="0"/>
        <w:spacing w:before="0" w:beforeAutospacing="0" w:after="0" w:afterAutospacing="0" w:line="360" w:lineRule="auto"/>
        <w:ind w:firstLine="480" w:firstLineChars="200"/>
        <w:jc w:val="both"/>
        <w:rPr>
          <w:rFonts w:hint="eastAsia"/>
        </w:rPr>
      </w:pPr>
      <w:r>
        <w:rPr>
          <w:rFonts w:hint="eastAsia"/>
          <w:lang w:val="en-US" w:eastAsia="zh-CN"/>
        </w:rPr>
        <w:t>7</w:t>
      </w:r>
      <w:r>
        <w:rPr>
          <w:rFonts w:hint="eastAsia"/>
        </w:rPr>
        <w:t>.行数不够，可自行添加。</w:t>
      </w:r>
    </w:p>
    <w:p w14:paraId="634037FD">
      <w:pPr>
        <w:spacing w:line="360" w:lineRule="auto"/>
        <w:jc w:val="center"/>
        <w:outlineLvl w:val="9"/>
        <w:rPr>
          <w:rFonts w:hint="eastAsia" w:ascii="黑体" w:eastAsia="黑体" w:cs="Times New Roman"/>
          <w:color w:val="000000"/>
          <w:sz w:val="32"/>
          <w:szCs w:val="32"/>
          <w:highlight w:val="none"/>
          <w:lang w:val="en-US" w:eastAsia="zh-CN"/>
        </w:rPr>
      </w:pPr>
    </w:p>
    <w:p w14:paraId="2A276077">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Cs/>
          <w:color w:val="auto"/>
          <w:sz w:val="32"/>
          <w:szCs w:val="32"/>
          <w:highlight w:val="none"/>
          <w:lang w:eastAsia="zh-CN"/>
        </w:rPr>
        <w:br w:type="page"/>
      </w:r>
      <w:bookmarkEnd w:id="97"/>
      <w:r>
        <w:rPr>
          <w:rFonts w:hint="eastAsia" w:ascii="黑体" w:hAnsi="黑体" w:eastAsia="黑体" w:cs="Times New Roman"/>
          <w:iCs/>
          <w:color w:val="auto"/>
          <w:sz w:val="32"/>
          <w:szCs w:val="32"/>
          <w:highlight w:val="none"/>
          <w:lang w:val="en-US" w:eastAsia="zh-CN"/>
        </w:rPr>
        <w:t>六</w:t>
      </w:r>
      <w:r>
        <w:rPr>
          <w:rFonts w:hint="eastAsia" w:ascii="黑体" w:hAnsi="黑体" w:eastAsia="黑体" w:cs="Times New Roman"/>
          <w:i w:val="0"/>
          <w:iCs/>
          <w:color w:val="auto"/>
          <w:sz w:val="32"/>
          <w:szCs w:val="32"/>
          <w:highlight w:val="none"/>
          <w:u w:val="none"/>
          <w:lang w:val="en-US" w:eastAsia="zh-CN"/>
        </w:rPr>
        <w:t>、技术要求响应及偏离表</w:t>
      </w:r>
    </w:p>
    <w:p w14:paraId="27900620">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color w:val="auto"/>
          <w:kern w:val="2"/>
          <w:sz w:val="32"/>
          <w:szCs w:val="32"/>
          <w:highlight w:val="none"/>
          <w:lang w:val="en-US" w:eastAsia="zh-CN"/>
        </w:rPr>
      </w:pPr>
      <w:r>
        <w:rPr>
          <w:rFonts w:hint="eastAsia" w:ascii="方正小标宋简体" w:hAnsi="方正小标宋简体" w:eastAsia="方正小标宋简体" w:cs="方正小标宋简体"/>
          <w:b w:val="0"/>
          <w:bCs w:val="0"/>
          <w:color w:val="auto"/>
          <w:kern w:val="2"/>
          <w:sz w:val="32"/>
          <w:szCs w:val="32"/>
          <w:highlight w:val="none"/>
          <w:lang w:val="en-US" w:eastAsia="zh-CN"/>
        </w:rPr>
        <w:t>技术要求响应及偏离表</w:t>
      </w:r>
    </w:p>
    <w:p w14:paraId="25F2C2D7">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投标人名称：（加盖电子公章）</w:t>
      </w:r>
    </w:p>
    <w:p w14:paraId="58444FE5">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p w14:paraId="02E56F81">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left"/>
        <w:textAlignment w:val="auto"/>
        <w:outlineLvl w:val="9"/>
        <w:rPr>
          <w:rFonts w:hint="eastAsia" w:ascii="方正小标宋简体" w:hAnsi="方正小标宋简体" w:eastAsia="方正小标宋简体" w:cs="方正小标宋简体"/>
          <w:b w:val="0"/>
          <w:bCs w:val="0"/>
          <w:color w:val="auto"/>
          <w:kern w:val="2"/>
          <w:sz w:val="32"/>
          <w:szCs w:val="32"/>
          <w:highlight w:val="none"/>
          <w:lang w:val="en-US" w:eastAsia="zh-CN"/>
        </w:rPr>
      </w:pPr>
      <w:r>
        <w:rPr>
          <w:rFonts w:hint="eastAsia" w:ascii="宋体" w:hAnsi="宋体" w:eastAsia="宋体" w:cs="Times New Roman"/>
          <w:sz w:val="24"/>
          <w:szCs w:val="24"/>
          <w:highlight w:val="none"/>
          <w:lang w:val="en-US" w:eastAsia="zh-CN"/>
        </w:rPr>
        <w:t>项目编号：                                   采购包号：</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70"/>
      </w:tblGrid>
      <w:tr w14:paraId="6459C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noWrap w:val="0"/>
            <w:vAlign w:val="center"/>
          </w:tcPr>
          <w:p w14:paraId="4A1919C7">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925" w:type="dxa"/>
            <w:noWrap w:val="0"/>
            <w:vAlign w:val="center"/>
          </w:tcPr>
          <w:p w14:paraId="45B12A10">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0B2C5697">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70" w:type="dxa"/>
            <w:noWrap w:val="0"/>
            <w:vAlign w:val="center"/>
          </w:tcPr>
          <w:p w14:paraId="499D8178">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正偏离、无偏离或负偏离</w:t>
            </w:r>
          </w:p>
        </w:tc>
      </w:tr>
      <w:tr w14:paraId="3CC7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0C7B29DB">
            <w:pPr>
              <w:jc w:val="center"/>
              <w:rPr>
                <w:rFonts w:hint="eastAsia" w:ascii="宋体" w:hAnsi="宋体"/>
                <w:color w:val="auto"/>
                <w:sz w:val="24"/>
                <w:szCs w:val="24"/>
                <w:highlight w:val="none"/>
              </w:rPr>
            </w:pPr>
          </w:p>
        </w:tc>
        <w:tc>
          <w:tcPr>
            <w:tcW w:w="2925" w:type="dxa"/>
            <w:noWrap w:val="0"/>
            <w:vAlign w:val="top"/>
          </w:tcPr>
          <w:p w14:paraId="6B972D1C">
            <w:pPr>
              <w:jc w:val="center"/>
              <w:rPr>
                <w:rFonts w:hint="eastAsia" w:ascii="宋体" w:hAnsi="宋体"/>
                <w:color w:val="auto"/>
                <w:sz w:val="24"/>
                <w:szCs w:val="24"/>
                <w:highlight w:val="none"/>
              </w:rPr>
            </w:pPr>
          </w:p>
        </w:tc>
        <w:tc>
          <w:tcPr>
            <w:tcW w:w="2832" w:type="dxa"/>
            <w:noWrap w:val="0"/>
            <w:vAlign w:val="top"/>
          </w:tcPr>
          <w:p w14:paraId="2F9C707F">
            <w:pPr>
              <w:jc w:val="center"/>
              <w:rPr>
                <w:rFonts w:hint="eastAsia" w:ascii="宋体" w:hAnsi="宋体"/>
                <w:color w:val="auto"/>
                <w:sz w:val="24"/>
                <w:szCs w:val="24"/>
                <w:highlight w:val="none"/>
              </w:rPr>
            </w:pPr>
          </w:p>
        </w:tc>
        <w:tc>
          <w:tcPr>
            <w:tcW w:w="3370" w:type="dxa"/>
            <w:noWrap w:val="0"/>
            <w:vAlign w:val="top"/>
          </w:tcPr>
          <w:p w14:paraId="2FC03C2A">
            <w:pPr>
              <w:jc w:val="center"/>
              <w:rPr>
                <w:rFonts w:hint="eastAsia" w:ascii="宋体" w:hAnsi="宋体"/>
                <w:color w:val="auto"/>
                <w:sz w:val="24"/>
                <w:szCs w:val="24"/>
                <w:highlight w:val="none"/>
              </w:rPr>
            </w:pPr>
          </w:p>
        </w:tc>
      </w:tr>
      <w:tr w14:paraId="26A6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3C7157E3">
            <w:pPr>
              <w:jc w:val="center"/>
              <w:rPr>
                <w:rFonts w:hint="eastAsia" w:ascii="宋体" w:hAnsi="宋体"/>
                <w:color w:val="auto"/>
                <w:sz w:val="24"/>
                <w:szCs w:val="24"/>
                <w:highlight w:val="none"/>
              </w:rPr>
            </w:pPr>
          </w:p>
        </w:tc>
        <w:tc>
          <w:tcPr>
            <w:tcW w:w="2925" w:type="dxa"/>
            <w:noWrap w:val="0"/>
            <w:vAlign w:val="top"/>
          </w:tcPr>
          <w:p w14:paraId="5211B37A">
            <w:pPr>
              <w:jc w:val="center"/>
              <w:rPr>
                <w:rFonts w:hint="eastAsia" w:ascii="宋体" w:hAnsi="宋体"/>
                <w:color w:val="auto"/>
                <w:sz w:val="24"/>
                <w:szCs w:val="24"/>
                <w:highlight w:val="none"/>
              </w:rPr>
            </w:pPr>
          </w:p>
        </w:tc>
        <w:tc>
          <w:tcPr>
            <w:tcW w:w="2832" w:type="dxa"/>
            <w:noWrap w:val="0"/>
            <w:vAlign w:val="top"/>
          </w:tcPr>
          <w:p w14:paraId="39CB272D">
            <w:pPr>
              <w:jc w:val="center"/>
              <w:rPr>
                <w:rFonts w:hint="eastAsia" w:ascii="宋体" w:hAnsi="宋体"/>
                <w:color w:val="auto"/>
                <w:sz w:val="24"/>
                <w:szCs w:val="24"/>
                <w:highlight w:val="none"/>
              </w:rPr>
            </w:pPr>
          </w:p>
        </w:tc>
        <w:tc>
          <w:tcPr>
            <w:tcW w:w="3370" w:type="dxa"/>
            <w:noWrap w:val="0"/>
            <w:vAlign w:val="top"/>
          </w:tcPr>
          <w:p w14:paraId="17790441">
            <w:pPr>
              <w:jc w:val="center"/>
              <w:rPr>
                <w:rFonts w:hint="eastAsia" w:ascii="宋体" w:hAnsi="宋体"/>
                <w:color w:val="auto"/>
                <w:sz w:val="24"/>
                <w:szCs w:val="24"/>
                <w:highlight w:val="none"/>
              </w:rPr>
            </w:pPr>
          </w:p>
        </w:tc>
      </w:tr>
      <w:tr w14:paraId="18621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1D90F064">
            <w:pPr>
              <w:jc w:val="center"/>
              <w:rPr>
                <w:rFonts w:hint="eastAsia" w:ascii="宋体" w:hAnsi="宋体"/>
                <w:color w:val="auto"/>
                <w:sz w:val="24"/>
                <w:szCs w:val="24"/>
                <w:highlight w:val="none"/>
              </w:rPr>
            </w:pPr>
          </w:p>
        </w:tc>
        <w:tc>
          <w:tcPr>
            <w:tcW w:w="2925" w:type="dxa"/>
            <w:noWrap w:val="0"/>
            <w:vAlign w:val="top"/>
          </w:tcPr>
          <w:p w14:paraId="3FDCB9C3">
            <w:pPr>
              <w:jc w:val="center"/>
              <w:rPr>
                <w:rFonts w:hint="eastAsia" w:ascii="宋体" w:hAnsi="宋体"/>
                <w:color w:val="auto"/>
                <w:sz w:val="24"/>
                <w:szCs w:val="24"/>
                <w:highlight w:val="none"/>
              </w:rPr>
            </w:pPr>
          </w:p>
        </w:tc>
        <w:tc>
          <w:tcPr>
            <w:tcW w:w="2832" w:type="dxa"/>
            <w:noWrap w:val="0"/>
            <w:vAlign w:val="top"/>
          </w:tcPr>
          <w:p w14:paraId="31E152DB">
            <w:pPr>
              <w:jc w:val="center"/>
              <w:rPr>
                <w:rFonts w:hint="eastAsia" w:ascii="宋体" w:hAnsi="宋体"/>
                <w:color w:val="auto"/>
                <w:sz w:val="24"/>
                <w:szCs w:val="24"/>
                <w:highlight w:val="none"/>
              </w:rPr>
            </w:pPr>
          </w:p>
        </w:tc>
        <w:tc>
          <w:tcPr>
            <w:tcW w:w="3370" w:type="dxa"/>
            <w:noWrap w:val="0"/>
            <w:vAlign w:val="top"/>
          </w:tcPr>
          <w:p w14:paraId="33D7B719">
            <w:pPr>
              <w:jc w:val="center"/>
              <w:rPr>
                <w:rFonts w:hint="eastAsia" w:ascii="宋体" w:hAnsi="宋体"/>
                <w:color w:val="auto"/>
                <w:sz w:val="24"/>
                <w:szCs w:val="24"/>
                <w:highlight w:val="none"/>
              </w:rPr>
            </w:pPr>
          </w:p>
        </w:tc>
      </w:tr>
      <w:tr w14:paraId="0804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1BDF3C7F">
            <w:pPr>
              <w:jc w:val="center"/>
              <w:rPr>
                <w:rFonts w:hint="eastAsia" w:ascii="宋体" w:hAnsi="宋体"/>
                <w:color w:val="auto"/>
                <w:sz w:val="24"/>
                <w:szCs w:val="24"/>
                <w:highlight w:val="none"/>
              </w:rPr>
            </w:pPr>
          </w:p>
        </w:tc>
        <w:tc>
          <w:tcPr>
            <w:tcW w:w="2925" w:type="dxa"/>
            <w:noWrap w:val="0"/>
            <w:vAlign w:val="top"/>
          </w:tcPr>
          <w:p w14:paraId="13080A16">
            <w:pPr>
              <w:jc w:val="center"/>
              <w:rPr>
                <w:rFonts w:hint="eastAsia" w:ascii="宋体" w:hAnsi="宋体"/>
                <w:color w:val="auto"/>
                <w:sz w:val="24"/>
                <w:szCs w:val="24"/>
                <w:highlight w:val="none"/>
              </w:rPr>
            </w:pPr>
          </w:p>
        </w:tc>
        <w:tc>
          <w:tcPr>
            <w:tcW w:w="2832" w:type="dxa"/>
            <w:noWrap w:val="0"/>
            <w:vAlign w:val="top"/>
          </w:tcPr>
          <w:p w14:paraId="1383F99E">
            <w:pPr>
              <w:jc w:val="center"/>
              <w:rPr>
                <w:rFonts w:hint="eastAsia" w:ascii="宋体" w:hAnsi="宋体"/>
                <w:color w:val="auto"/>
                <w:sz w:val="24"/>
                <w:szCs w:val="24"/>
                <w:highlight w:val="none"/>
              </w:rPr>
            </w:pPr>
          </w:p>
        </w:tc>
        <w:tc>
          <w:tcPr>
            <w:tcW w:w="3370" w:type="dxa"/>
            <w:noWrap w:val="0"/>
            <w:vAlign w:val="top"/>
          </w:tcPr>
          <w:p w14:paraId="38C0EE0E">
            <w:pPr>
              <w:jc w:val="center"/>
              <w:rPr>
                <w:rFonts w:hint="eastAsia" w:ascii="宋体" w:hAnsi="宋体"/>
                <w:color w:val="auto"/>
                <w:sz w:val="24"/>
                <w:szCs w:val="24"/>
                <w:highlight w:val="none"/>
              </w:rPr>
            </w:pPr>
          </w:p>
        </w:tc>
      </w:tr>
      <w:tr w14:paraId="20B0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6BF294EF">
            <w:pPr>
              <w:jc w:val="center"/>
              <w:rPr>
                <w:rFonts w:hint="eastAsia" w:ascii="宋体" w:hAnsi="宋体"/>
                <w:color w:val="auto"/>
                <w:sz w:val="24"/>
                <w:szCs w:val="24"/>
                <w:highlight w:val="none"/>
              </w:rPr>
            </w:pPr>
          </w:p>
        </w:tc>
        <w:tc>
          <w:tcPr>
            <w:tcW w:w="2925" w:type="dxa"/>
            <w:noWrap w:val="0"/>
            <w:vAlign w:val="top"/>
          </w:tcPr>
          <w:p w14:paraId="5D14D4A3">
            <w:pPr>
              <w:jc w:val="center"/>
              <w:rPr>
                <w:rFonts w:hint="eastAsia" w:ascii="宋体" w:hAnsi="宋体"/>
                <w:color w:val="auto"/>
                <w:sz w:val="24"/>
                <w:szCs w:val="24"/>
                <w:highlight w:val="none"/>
              </w:rPr>
            </w:pPr>
          </w:p>
        </w:tc>
        <w:tc>
          <w:tcPr>
            <w:tcW w:w="2832" w:type="dxa"/>
            <w:noWrap w:val="0"/>
            <w:vAlign w:val="top"/>
          </w:tcPr>
          <w:p w14:paraId="39147726">
            <w:pPr>
              <w:jc w:val="center"/>
              <w:rPr>
                <w:rFonts w:hint="eastAsia" w:ascii="宋体" w:hAnsi="宋体"/>
                <w:color w:val="auto"/>
                <w:sz w:val="24"/>
                <w:szCs w:val="24"/>
                <w:highlight w:val="none"/>
              </w:rPr>
            </w:pPr>
          </w:p>
        </w:tc>
        <w:tc>
          <w:tcPr>
            <w:tcW w:w="3370" w:type="dxa"/>
            <w:noWrap w:val="0"/>
            <w:vAlign w:val="top"/>
          </w:tcPr>
          <w:p w14:paraId="354EEE78">
            <w:pPr>
              <w:jc w:val="center"/>
              <w:rPr>
                <w:rFonts w:hint="eastAsia" w:ascii="宋体" w:hAnsi="宋体"/>
                <w:color w:val="auto"/>
                <w:sz w:val="24"/>
                <w:szCs w:val="24"/>
                <w:highlight w:val="none"/>
              </w:rPr>
            </w:pPr>
          </w:p>
        </w:tc>
      </w:tr>
      <w:tr w14:paraId="5B938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048ECCF6">
            <w:pPr>
              <w:jc w:val="center"/>
              <w:rPr>
                <w:rFonts w:hint="eastAsia" w:ascii="宋体" w:hAnsi="宋体"/>
                <w:color w:val="auto"/>
                <w:sz w:val="24"/>
                <w:szCs w:val="24"/>
                <w:highlight w:val="none"/>
              </w:rPr>
            </w:pPr>
          </w:p>
        </w:tc>
        <w:tc>
          <w:tcPr>
            <w:tcW w:w="2925" w:type="dxa"/>
            <w:noWrap w:val="0"/>
            <w:vAlign w:val="top"/>
          </w:tcPr>
          <w:p w14:paraId="338EB3F0">
            <w:pPr>
              <w:jc w:val="center"/>
              <w:rPr>
                <w:rFonts w:hint="eastAsia" w:ascii="宋体" w:hAnsi="宋体"/>
                <w:color w:val="auto"/>
                <w:sz w:val="24"/>
                <w:szCs w:val="24"/>
                <w:highlight w:val="none"/>
              </w:rPr>
            </w:pPr>
          </w:p>
        </w:tc>
        <w:tc>
          <w:tcPr>
            <w:tcW w:w="2832" w:type="dxa"/>
            <w:noWrap w:val="0"/>
            <w:vAlign w:val="top"/>
          </w:tcPr>
          <w:p w14:paraId="42D0523E">
            <w:pPr>
              <w:jc w:val="center"/>
              <w:rPr>
                <w:rFonts w:hint="eastAsia" w:ascii="宋体" w:hAnsi="宋体"/>
                <w:color w:val="auto"/>
                <w:sz w:val="24"/>
                <w:szCs w:val="24"/>
                <w:highlight w:val="none"/>
              </w:rPr>
            </w:pPr>
          </w:p>
        </w:tc>
        <w:tc>
          <w:tcPr>
            <w:tcW w:w="3370" w:type="dxa"/>
            <w:noWrap w:val="0"/>
            <w:vAlign w:val="top"/>
          </w:tcPr>
          <w:p w14:paraId="5E1178D8">
            <w:pPr>
              <w:jc w:val="center"/>
              <w:rPr>
                <w:rFonts w:hint="eastAsia" w:ascii="宋体" w:hAnsi="宋体"/>
                <w:color w:val="auto"/>
                <w:sz w:val="24"/>
                <w:szCs w:val="24"/>
                <w:highlight w:val="none"/>
              </w:rPr>
            </w:pPr>
          </w:p>
        </w:tc>
      </w:tr>
      <w:tr w14:paraId="14258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31578DBC">
            <w:pPr>
              <w:jc w:val="center"/>
              <w:rPr>
                <w:rFonts w:hint="eastAsia" w:ascii="宋体" w:hAnsi="宋体"/>
                <w:color w:val="auto"/>
                <w:sz w:val="24"/>
                <w:szCs w:val="24"/>
                <w:highlight w:val="none"/>
              </w:rPr>
            </w:pPr>
          </w:p>
        </w:tc>
        <w:tc>
          <w:tcPr>
            <w:tcW w:w="2925" w:type="dxa"/>
            <w:noWrap w:val="0"/>
            <w:vAlign w:val="top"/>
          </w:tcPr>
          <w:p w14:paraId="5337756E">
            <w:pPr>
              <w:jc w:val="center"/>
              <w:rPr>
                <w:rFonts w:hint="eastAsia" w:ascii="宋体" w:hAnsi="宋体"/>
                <w:color w:val="auto"/>
                <w:sz w:val="24"/>
                <w:szCs w:val="24"/>
                <w:highlight w:val="none"/>
              </w:rPr>
            </w:pPr>
          </w:p>
        </w:tc>
        <w:tc>
          <w:tcPr>
            <w:tcW w:w="2832" w:type="dxa"/>
            <w:noWrap w:val="0"/>
            <w:vAlign w:val="top"/>
          </w:tcPr>
          <w:p w14:paraId="3CFC66AE">
            <w:pPr>
              <w:jc w:val="center"/>
              <w:rPr>
                <w:rFonts w:hint="eastAsia" w:ascii="宋体" w:hAnsi="宋体"/>
                <w:color w:val="auto"/>
                <w:sz w:val="24"/>
                <w:szCs w:val="24"/>
                <w:highlight w:val="none"/>
              </w:rPr>
            </w:pPr>
          </w:p>
        </w:tc>
        <w:tc>
          <w:tcPr>
            <w:tcW w:w="3370" w:type="dxa"/>
            <w:noWrap w:val="0"/>
            <w:vAlign w:val="top"/>
          </w:tcPr>
          <w:p w14:paraId="5FDD5DB4">
            <w:pPr>
              <w:jc w:val="center"/>
              <w:rPr>
                <w:rFonts w:hint="eastAsia" w:ascii="宋体" w:hAnsi="宋体"/>
                <w:color w:val="auto"/>
                <w:sz w:val="24"/>
                <w:szCs w:val="24"/>
                <w:highlight w:val="none"/>
              </w:rPr>
            </w:pPr>
          </w:p>
        </w:tc>
      </w:tr>
      <w:tr w14:paraId="2BA72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noWrap w:val="0"/>
            <w:vAlign w:val="top"/>
          </w:tcPr>
          <w:p w14:paraId="529E8392">
            <w:pPr>
              <w:jc w:val="center"/>
              <w:rPr>
                <w:rFonts w:hint="eastAsia" w:ascii="宋体" w:hAnsi="宋体"/>
                <w:color w:val="auto"/>
                <w:sz w:val="24"/>
                <w:szCs w:val="24"/>
                <w:highlight w:val="none"/>
              </w:rPr>
            </w:pPr>
          </w:p>
        </w:tc>
        <w:tc>
          <w:tcPr>
            <w:tcW w:w="2925" w:type="dxa"/>
            <w:noWrap w:val="0"/>
            <w:vAlign w:val="top"/>
          </w:tcPr>
          <w:p w14:paraId="2CDF9E94">
            <w:pPr>
              <w:jc w:val="center"/>
              <w:rPr>
                <w:highlight w:val="none"/>
              </w:rPr>
            </w:pPr>
          </w:p>
          <w:p w14:paraId="4871D32A">
            <w:pPr>
              <w:pStyle w:val="37"/>
              <w:rPr>
                <w:rFonts w:hint="eastAsia"/>
                <w:highlight w:val="none"/>
              </w:rPr>
            </w:pPr>
          </w:p>
        </w:tc>
        <w:tc>
          <w:tcPr>
            <w:tcW w:w="2832" w:type="dxa"/>
            <w:noWrap w:val="0"/>
            <w:vAlign w:val="top"/>
          </w:tcPr>
          <w:p w14:paraId="18328E34">
            <w:pPr>
              <w:jc w:val="center"/>
              <w:rPr>
                <w:rFonts w:hint="eastAsia" w:ascii="宋体" w:hAnsi="宋体"/>
                <w:color w:val="auto"/>
                <w:sz w:val="24"/>
                <w:szCs w:val="24"/>
                <w:highlight w:val="none"/>
              </w:rPr>
            </w:pPr>
          </w:p>
        </w:tc>
        <w:tc>
          <w:tcPr>
            <w:tcW w:w="3370" w:type="dxa"/>
            <w:noWrap w:val="0"/>
            <w:vAlign w:val="top"/>
          </w:tcPr>
          <w:p w14:paraId="4D64542A">
            <w:pPr>
              <w:jc w:val="center"/>
              <w:rPr>
                <w:rFonts w:hint="eastAsia" w:ascii="宋体" w:hAnsi="宋体"/>
                <w:color w:val="auto"/>
                <w:sz w:val="24"/>
                <w:szCs w:val="24"/>
                <w:highlight w:val="none"/>
              </w:rPr>
            </w:pPr>
          </w:p>
        </w:tc>
      </w:tr>
    </w:tbl>
    <w:p w14:paraId="12DF825F">
      <w:pPr>
        <w:pStyle w:val="3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ascii="宋体" w:hAnsi="宋体" w:eastAsia="宋体" w:cs="宋体"/>
          <w:color w:val="auto"/>
          <w:sz w:val="24"/>
          <w:szCs w:val="24"/>
          <w:highlight w:val="none"/>
        </w:rPr>
      </w:pPr>
    </w:p>
    <w:p w14:paraId="517E2DC1">
      <w:pPr>
        <w:pStyle w:val="34"/>
        <w:adjustRightInd w:val="0"/>
        <w:snapToGrid w:val="0"/>
        <w:spacing w:before="0" w:beforeAutospacing="0" w:after="0" w:afterAutospacing="0" w:line="360" w:lineRule="auto"/>
        <w:ind w:firstLine="480" w:firstLineChars="200"/>
        <w:jc w:val="both"/>
        <w:rPr>
          <w:highlight w:val="none"/>
        </w:rPr>
      </w:pPr>
      <w:r>
        <w:rPr>
          <w:highlight w:val="none"/>
        </w:rPr>
        <w:t xml:space="preserve">备注： </w:t>
      </w:r>
    </w:p>
    <w:p w14:paraId="384F7836">
      <w:pPr>
        <w:pStyle w:val="34"/>
        <w:adjustRightInd w:val="0"/>
        <w:snapToGrid w:val="0"/>
        <w:spacing w:before="0" w:beforeAutospacing="0" w:after="0" w:afterAutospacing="0" w:line="360" w:lineRule="auto"/>
        <w:ind w:firstLine="482" w:firstLineChars="200"/>
        <w:jc w:val="both"/>
        <w:rPr>
          <w:rFonts w:hint="eastAsia"/>
          <w:b/>
          <w:bCs/>
          <w:highlight w:val="none"/>
        </w:rPr>
      </w:pPr>
      <w:r>
        <w:rPr>
          <w:rFonts w:hint="eastAsia"/>
          <w:b/>
          <w:bCs/>
          <w:highlight w:val="none"/>
        </w:rPr>
        <w:t>1.</w:t>
      </w:r>
      <w:r>
        <w:rPr>
          <w:rFonts w:hint="eastAsia"/>
          <w:b/>
          <w:bCs/>
          <w:highlight w:val="none"/>
          <w:lang w:eastAsia="zh-CN"/>
        </w:rPr>
        <w:t>投标人</w:t>
      </w:r>
      <w:r>
        <w:rPr>
          <w:rFonts w:hint="eastAsia"/>
          <w:b/>
          <w:bCs/>
          <w:highlight w:val="none"/>
        </w:rPr>
        <w:t>须对招标文件技术要求中的实质性要求（打“★”内容）</w:t>
      </w:r>
      <w:r>
        <w:rPr>
          <w:rFonts w:hint="eastAsia"/>
          <w:b/>
          <w:bCs/>
          <w:highlight w:val="none"/>
          <w:lang w:val="en-US" w:eastAsia="zh-CN"/>
        </w:rPr>
        <w:t>作</w:t>
      </w:r>
      <w:r>
        <w:rPr>
          <w:rFonts w:hint="eastAsia"/>
          <w:b/>
          <w:bCs/>
          <w:highlight w:val="none"/>
        </w:rPr>
        <w:t>出明确响应，否则视为无效投标。</w:t>
      </w:r>
    </w:p>
    <w:p w14:paraId="7C23138F">
      <w:pPr>
        <w:pStyle w:val="34"/>
        <w:adjustRightInd w:val="0"/>
        <w:snapToGrid w:val="0"/>
        <w:spacing w:before="0" w:beforeAutospacing="0" w:after="0" w:afterAutospacing="0" w:line="360" w:lineRule="auto"/>
        <w:ind w:firstLine="482" w:firstLineChars="200"/>
        <w:jc w:val="both"/>
        <w:rPr>
          <w:rFonts w:hint="eastAsia"/>
          <w:b/>
          <w:bCs/>
          <w:highlight w:val="none"/>
        </w:rPr>
      </w:pPr>
      <w:r>
        <w:rPr>
          <w:rFonts w:hint="eastAsia"/>
          <w:b/>
          <w:bCs/>
          <w:highlight w:val="none"/>
        </w:rPr>
        <w:t>2.技术要求中实质性要求及其他要求明确需要提供证明材料的，签订合同时中标</w:t>
      </w:r>
      <w:r>
        <w:rPr>
          <w:rFonts w:hint="eastAsia"/>
          <w:b/>
          <w:bCs/>
          <w:highlight w:val="none"/>
          <w:lang w:eastAsia="zh-CN"/>
        </w:rPr>
        <w:t>人</w:t>
      </w:r>
      <w:r>
        <w:rPr>
          <w:rFonts w:hint="eastAsia"/>
          <w:b/>
          <w:bCs/>
          <w:highlight w:val="none"/>
        </w:rPr>
        <w:t>应按招标文件要求和投标文件响应内容提供相应证明材料供采购人核验，</w:t>
      </w:r>
      <w:r>
        <w:rPr>
          <w:rFonts w:hint="eastAsia"/>
          <w:b/>
          <w:bCs/>
          <w:highlight w:val="none"/>
          <w:lang w:val="en-US" w:eastAsia="zh-CN"/>
        </w:rPr>
        <w:t>否则</w:t>
      </w:r>
      <w:r>
        <w:rPr>
          <w:rFonts w:hint="eastAsia"/>
          <w:b/>
          <w:bCs/>
          <w:highlight w:val="none"/>
        </w:rPr>
        <w:t>采购人将取消其中标资格。</w:t>
      </w:r>
    </w:p>
    <w:p w14:paraId="07244AF8">
      <w:pPr>
        <w:pStyle w:val="34"/>
        <w:adjustRightInd w:val="0"/>
        <w:snapToGrid w:val="0"/>
        <w:spacing w:before="0" w:beforeAutospacing="0" w:after="0" w:afterAutospacing="0" w:line="360" w:lineRule="auto"/>
        <w:ind w:firstLine="480" w:firstLineChars="200"/>
        <w:jc w:val="both"/>
        <w:rPr>
          <w:rFonts w:hint="eastAsia"/>
          <w:highlight w:val="none"/>
        </w:rPr>
      </w:pPr>
      <w:r>
        <w:rPr>
          <w:rFonts w:hint="eastAsia"/>
          <w:highlight w:val="none"/>
        </w:rPr>
        <w:t>3.行数不够，可自行添加。</w:t>
      </w:r>
    </w:p>
    <w:p w14:paraId="63516F49">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r>
      <w:r>
        <w:rPr>
          <w:rFonts w:hint="eastAsia" w:ascii="黑体" w:hAnsi="黑体" w:eastAsia="黑体" w:cs="Times New Roman"/>
          <w:i w:val="0"/>
          <w:iCs/>
          <w:color w:val="auto"/>
          <w:sz w:val="32"/>
          <w:szCs w:val="32"/>
          <w:highlight w:val="none"/>
          <w:u w:val="none"/>
          <w:lang w:val="en-US" w:eastAsia="zh-CN"/>
        </w:rPr>
        <w:t>七、商务要求响应及偏离表</w:t>
      </w:r>
    </w:p>
    <w:p w14:paraId="4079C126">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color w:val="auto"/>
          <w:kern w:val="2"/>
          <w:sz w:val="32"/>
          <w:szCs w:val="32"/>
          <w:highlight w:val="none"/>
          <w:lang w:val="en-US" w:eastAsia="zh-CN"/>
        </w:rPr>
      </w:pPr>
      <w:r>
        <w:rPr>
          <w:rFonts w:hint="eastAsia" w:ascii="方正小标宋简体" w:hAnsi="方正小标宋简体" w:eastAsia="方正小标宋简体" w:cs="方正小标宋简体"/>
          <w:b w:val="0"/>
          <w:bCs w:val="0"/>
          <w:color w:val="auto"/>
          <w:kern w:val="2"/>
          <w:sz w:val="32"/>
          <w:szCs w:val="32"/>
          <w:highlight w:val="none"/>
          <w:lang w:val="en-US" w:eastAsia="zh-CN"/>
        </w:rPr>
        <w:t>商务要求响应及偏离表</w:t>
      </w:r>
    </w:p>
    <w:p w14:paraId="76E5A9BF">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投标人名称：（加盖电子公章）</w:t>
      </w:r>
    </w:p>
    <w:p w14:paraId="1067472A">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p w14:paraId="774DD4CB">
      <w:pPr>
        <w:adjustRightInd w:val="0"/>
        <w:snapToGrid w:val="0"/>
        <w:spacing w:line="360" w:lineRule="auto"/>
        <w:ind w:right="180" w:firstLine="480" w:firstLineChars="200"/>
        <w:rPr>
          <w:rFonts w:hint="eastAsia"/>
          <w:highlight w:val="none"/>
          <w:lang w:val="en-US" w:eastAsia="zh-CN"/>
        </w:rPr>
      </w:pPr>
      <w:r>
        <w:rPr>
          <w:rFonts w:hint="eastAsia" w:ascii="宋体" w:hAnsi="宋体" w:eastAsia="宋体" w:cs="Times New Roman"/>
          <w:sz w:val="24"/>
          <w:szCs w:val="24"/>
          <w:highlight w:val="none"/>
          <w:lang w:val="en-US" w:eastAsia="zh-CN"/>
        </w:rPr>
        <w:t>项目编号：                                   采购包号：</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838"/>
        <w:gridCol w:w="2832"/>
        <w:gridCol w:w="3381"/>
      </w:tblGrid>
      <w:tr w14:paraId="6A4A0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noWrap w:val="0"/>
            <w:vAlign w:val="center"/>
          </w:tcPr>
          <w:p w14:paraId="12A32973">
            <w:pPr>
              <w:jc w:val="center"/>
              <w:rPr>
                <w:rFonts w:hint="eastAsia" w:ascii="宋体" w:hAnsi="宋体"/>
                <w:color w:val="auto"/>
                <w:sz w:val="24"/>
                <w:szCs w:val="24"/>
                <w:highlight w:val="none"/>
              </w:rPr>
            </w:pPr>
            <w:bookmarkStart w:id="98" w:name="_Hlt26955056"/>
            <w:bookmarkEnd w:id="98"/>
            <w:bookmarkStart w:id="99" w:name="_Hlt26609391"/>
            <w:bookmarkEnd w:id="99"/>
            <w:bookmarkStart w:id="100" w:name="_Hlt26955064"/>
            <w:bookmarkEnd w:id="100"/>
            <w:bookmarkStart w:id="101" w:name="_Hlt26782999"/>
            <w:bookmarkEnd w:id="101"/>
            <w:bookmarkStart w:id="102" w:name="_Hlt26580838"/>
            <w:bookmarkEnd w:id="102"/>
            <w:bookmarkStart w:id="103" w:name="_Hlt26671372"/>
            <w:bookmarkEnd w:id="103"/>
            <w:bookmarkStart w:id="104" w:name="_Hlt26671343"/>
            <w:bookmarkEnd w:id="104"/>
            <w:bookmarkStart w:id="105" w:name="_Hlt24879081"/>
            <w:bookmarkEnd w:id="105"/>
            <w:r>
              <w:rPr>
                <w:rFonts w:hint="eastAsia" w:ascii="宋体" w:hAnsi="宋体"/>
                <w:color w:val="auto"/>
                <w:sz w:val="24"/>
                <w:szCs w:val="24"/>
                <w:highlight w:val="none"/>
              </w:rPr>
              <w:t>序号</w:t>
            </w:r>
          </w:p>
        </w:tc>
        <w:tc>
          <w:tcPr>
            <w:tcW w:w="2838" w:type="dxa"/>
            <w:noWrap w:val="0"/>
            <w:vAlign w:val="center"/>
          </w:tcPr>
          <w:p w14:paraId="06C4BA4E">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383B98A8">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81" w:type="dxa"/>
            <w:noWrap w:val="0"/>
            <w:vAlign w:val="center"/>
          </w:tcPr>
          <w:p w14:paraId="6737785D">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正偏离、无偏离或负偏离</w:t>
            </w:r>
          </w:p>
        </w:tc>
      </w:tr>
      <w:tr w14:paraId="0DDF3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265449CA">
            <w:pPr>
              <w:jc w:val="center"/>
              <w:rPr>
                <w:rFonts w:hint="eastAsia" w:ascii="宋体" w:hAnsi="宋体"/>
                <w:color w:val="auto"/>
                <w:sz w:val="24"/>
                <w:szCs w:val="24"/>
                <w:highlight w:val="none"/>
              </w:rPr>
            </w:pPr>
          </w:p>
        </w:tc>
        <w:tc>
          <w:tcPr>
            <w:tcW w:w="2838" w:type="dxa"/>
            <w:noWrap w:val="0"/>
            <w:vAlign w:val="top"/>
          </w:tcPr>
          <w:p w14:paraId="1FF47660">
            <w:pPr>
              <w:jc w:val="center"/>
              <w:rPr>
                <w:rFonts w:hint="eastAsia" w:ascii="宋体" w:hAnsi="宋体"/>
                <w:color w:val="auto"/>
                <w:sz w:val="24"/>
                <w:szCs w:val="24"/>
                <w:highlight w:val="none"/>
              </w:rPr>
            </w:pPr>
          </w:p>
        </w:tc>
        <w:tc>
          <w:tcPr>
            <w:tcW w:w="2832" w:type="dxa"/>
            <w:noWrap w:val="0"/>
            <w:vAlign w:val="top"/>
          </w:tcPr>
          <w:p w14:paraId="5CA53798">
            <w:pPr>
              <w:jc w:val="center"/>
              <w:rPr>
                <w:rFonts w:hint="eastAsia" w:ascii="宋体" w:hAnsi="宋体"/>
                <w:color w:val="auto"/>
                <w:sz w:val="24"/>
                <w:szCs w:val="24"/>
                <w:highlight w:val="none"/>
              </w:rPr>
            </w:pPr>
          </w:p>
        </w:tc>
        <w:tc>
          <w:tcPr>
            <w:tcW w:w="3381" w:type="dxa"/>
            <w:noWrap w:val="0"/>
            <w:vAlign w:val="top"/>
          </w:tcPr>
          <w:p w14:paraId="56AC22B5">
            <w:pPr>
              <w:jc w:val="center"/>
              <w:rPr>
                <w:rFonts w:hint="eastAsia" w:ascii="宋体" w:hAnsi="宋体"/>
                <w:color w:val="auto"/>
                <w:sz w:val="24"/>
                <w:szCs w:val="24"/>
                <w:highlight w:val="none"/>
              </w:rPr>
            </w:pPr>
          </w:p>
        </w:tc>
      </w:tr>
      <w:tr w14:paraId="2C31C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686EEF14">
            <w:pPr>
              <w:jc w:val="center"/>
              <w:rPr>
                <w:rFonts w:hint="eastAsia" w:ascii="宋体" w:hAnsi="宋体"/>
                <w:color w:val="auto"/>
                <w:sz w:val="24"/>
                <w:szCs w:val="24"/>
                <w:highlight w:val="none"/>
              </w:rPr>
            </w:pPr>
          </w:p>
        </w:tc>
        <w:tc>
          <w:tcPr>
            <w:tcW w:w="2838" w:type="dxa"/>
            <w:noWrap w:val="0"/>
            <w:vAlign w:val="top"/>
          </w:tcPr>
          <w:p w14:paraId="55E8A865">
            <w:pPr>
              <w:jc w:val="center"/>
              <w:rPr>
                <w:rFonts w:hint="eastAsia" w:ascii="宋体" w:hAnsi="宋体"/>
                <w:color w:val="auto"/>
                <w:sz w:val="24"/>
                <w:szCs w:val="24"/>
                <w:highlight w:val="none"/>
              </w:rPr>
            </w:pPr>
          </w:p>
        </w:tc>
        <w:tc>
          <w:tcPr>
            <w:tcW w:w="2832" w:type="dxa"/>
            <w:noWrap w:val="0"/>
            <w:vAlign w:val="top"/>
          </w:tcPr>
          <w:p w14:paraId="293B0CFA">
            <w:pPr>
              <w:jc w:val="center"/>
              <w:rPr>
                <w:rFonts w:hint="eastAsia" w:ascii="宋体" w:hAnsi="宋体"/>
                <w:color w:val="auto"/>
                <w:sz w:val="24"/>
                <w:szCs w:val="24"/>
                <w:highlight w:val="none"/>
              </w:rPr>
            </w:pPr>
          </w:p>
        </w:tc>
        <w:tc>
          <w:tcPr>
            <w:tcW w:w="3381" w:type="dxa"/>
            <w:noWrap w:val="0"/>
            <w:vAlign w:val="top"/>
          </w:tcPr>
          <w:p w14:paraId="1CF19D57">
            <w:pPr>
              <w:jc w:val="center"/>
              <w:rPr>
                <w:rFonts w:hint="eastAsia" w:ascii="宋体" w:hAnsi="宋体"/>
                <w:color w:val="auto"/>
                <w:sz w:val="24"/>
                <w:szCs w:val="24"/>
                <w:highlight w:val="none"/>
              </w:rPr>
            </w:pPr>
          </w:p>
        </w:tc>
      </w:tr>
      <w:tr w14:paraId="556C9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7D04144C">
            <w:pPr>
              <w:jc w:val="center"/>
              <w:rPr>
                <w:rFonts w:hint="eastAsia" w:ascii="宋体" w:hAnsi="宋体"/>
                <w:color w:val="auto"/>
                <w:sz w:val="24"/>
                <w:szCs w:val="24"/>
                <w:highlight w:val="none"/>
              </w:rPr>
            </w:pPr>
          </w:p>
        </w:tc>
        <w:tc>
          <w:tcPr>
            <w:tcW w:w="2838" w:type="dxa"/>
            <w:noWrap w:val="0"/>
            <w:vAlign w:val="top"/>
          </w:tcPr>
          <w:p w14:paraId="1F3B4964">
            <w:pPr>
              <w:jc w:val="center"/>
              <w:rPr>
                <w:rFonts w:hint="eastAsia" w:ascii="宋体" w:hAnsi="宋体"/>
                <w:color w:val="auto"/>
                <w:sz w:val="24"/>
                <w:szCs w:val="24"/>
                <w:highlight w:val="none"/>
              </w:rPr>
            </w:pPr>
          </w:p>
        </w:tc>
        <w:tc>
          <w:tcPr>
            <w:tcW w:w="2832" w:type="dxa"/>
            <w:noWrap w:val="0"/>
            <w:vAlign w:val="top"/>
          </w:tcPr>
          <w:p w14:paraId="7CA7876F">
            <w:pPr>
              <w:jc w:val="center"/>
              <w:rPr>
                <w:rFonts w:hint="eastAsia" w:ascii="宋体" w:hAnsi="宋体"/>
                <w:color w:val="auto"/>
                <w:sz w:val="24"/>
                <w:szCs w:val="24"/>
                <w:highlight w:val="none"/>
              </w:rPr>
            </w:pPr>
          </w:p>
        </w:tc>
        <w:tc>
          <w:tcPr>
            <w:tcW w:w="3381" w:type="dxa"/>
            <w:noWrap w:val="0"/>
            <w:vAlign w:val="top"/>
          </w:tcPr>
          <w:p w14:paraId="1B4C9D05">
            <w:pPr>
              <w:jc w:val="center"/>
              <w:rPr>
                <w:rFonts w:hint="eastAsia" w:ascii="宋体" w:hAnsi="宋体"/>
                <w:color w:val="auto"/>
                <w:sz w:val="24"/>
                <w:szCs w:val="24"/>
                <w:highlight w:val="none"/>
              </w:rPr>
            </w:pPr>
          </w:p>
        </w:tc>
      </w:tr>
      <w:tr w14:paraId="4A377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468DEFC5">
            <w:pPr>
              <w:jc w:val="center"/>
              <w:rPr>
                <w:rFonts w:hint="eastAsia" w:ascii="宋体" w:hAnsi="宋体"/>
                <w:color w:val="auto"/>
                <w:sz w:val="24"/>
                <w:szCs w:val="24"/>
                <w:highlight w:val="none"/>
              </w:rPr>
            </w:pPr>
          </w:p>
        </w:tc>
        <w:tc>
          <w:tcPr>
            <w:tcW w:w="2838" w:type="dxa"/>
            <w:noWrap w:val="0"/>
            <w:vAlign w:val="top"/>
          </w:tcPr>
          <w:p w14:paraId="051A19B8">
            <w:pPr>
              <w:jc w:val="center"/>
              <w:rPr>
                <w:rFonts w:hint="eastAsia" w:ascii="宋体" w:hAnsi="宋体"/>
                <w:color w:val="auto"/>
                <w:sz w:val="24"/>
                <w:szCs w:val="24"/>
                <w:highlight w:val="none"/>
              </w:rPr>
            </w:pPr>
          </w:p>
        </w:tc>
        <w:tc>
          <w:tcPr>
            <w:tcW w:w="2832" w:type="dxa"/>
            <w:noWrap w:val="0"/>
            <w:vAlign w:val="top"/>
          </w:tcPr>
          <w:p w14:paraId="2AAD3C05">
            <w:pPr>
              <w:jc w:val="center"/>
              <w:rPr>
                <w:rFonts w:hint="eastAsia" w:ascii="宋体" w:hAnsi="宋体"/>
                <w:color w:val="auto"/>
                <w:sz w:val="24"/>
                <w:szCs w:val="24"/>
                <w:highlight w:val="none"/>
              </w:rPr>
            </w:pPr>
          </w:p>
        </w:tc>
        <w:tc>
          <w:tcPr>
            <w:tcW w:w="3381" w:type="dxa"/>
            <w:noWrap w:val="0"/>
            <w:vAlign w:val="top"/>
          </w:tcPr>
          <w:p w14:paraId="573DF323">
            <w:pPr>
              <w:jc w:val="center"/>
              <w:rPr>
                <w:rFonts w:hint="eastAsia" w:ascii="宋体" w:hAnsi="宋体"/>
                <w:color w:val="auto"/>
                <w:sz w:val="24"/>
                <w:szCs w:val="24"/>
                <w:highlight w:val="none"/>
              </w:rPr>
            </w:pPr>
          </w:p>
        </w:tc>
      </w:tr>
      <w:tr w14:paraId="329D7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70BB6763">
            <w:pPr>
              <w:jc w:val="center"/>
              <w:rPr>
                <w:rFonts w:hint="eastAsia" w:ascii="宋体" w:hAnsi="宋体"/>
                <w:color w:val="auto"/>
                <w:sz w:val="24"/>
                <w:szCs w:val="24"/>
                <w:highlight w:val="none"/>
              </w:rPr>
            </w:pPr>
          </w:p>
        </w:tc>
        <w:tc>
          <w:tcPr>
            <w:tcW w:w="2838" w:type="dxa"/>
            <w:noWrap w:val="0"/>
            <w:vAlign w:val="top"/>
          </w:tcPr>
          <w:p w14:paraId="20F09C23">
            <w:pPr>
              <w:jc w:val="center"/>
              <w:rPr>
                <w:rFonts w:hint="eastAsia" w:ascii="宋体" w:hAnsi="宋体"/>
                <w:color w:val="auto"/>
                <w:sz w:val="24"/>
                <w:szCs w:val="24"/>
                <w:highlight w:val="none"/>
              </w:rPr>
            </w:pPr>
          </w:p>
        </w:tc>
        <w:tc>
          <w:tcPr>
            <w:tcW w:w="2832" w:type="dxa"/>
            <w:noWrap w:val="0"/>
            <w:vAlign w:val="top"/>
          </w:tcPr>
          <w:p w14:paraId="4290503B">
            <w:pPr>
              <w:jc w:val="center"/>
              <w:rPr>
                <w:rFonts w:hint="eastAsia" w:ascii="宋体" w:hAnsi="宋体"/>
                <w:color w:val="auto"/>
                <w:sz w:val="24"/>
                <w:szCs w:val="24"/>
                <w:highlight w:val="none"/>
              </w:rPr>
            </w:pPr>
          </w:p>
        </w:tc>
        <w:tc>
          <w:tcPr>
            <w:tcW w:w="3381" w:type="dxa"/>
            <w:noWrap w:val="0"/>
            <w:vAlign w:val="top"/>
          </w:tcPr>
          <w:p w14:paraId="4875CAEE">
            <w:pPr>
              <w:jc w:val="center"/>
              <w:rPr>
                <w:rFonts w:hint="eastAsia" w:ascii="宋体" w:hAnsi="宋体"/>
                <w:color w:val="auto"/>
                <w:sz w:val="24"/>
                <w:szCs w:val="24"/>
                <w:highlight w:val="none"/>
              </w:rPr>
            </w:pPr>
          </w:p>
        </w:tc>
      </w:tr>
      <w:tr w14:paraId="3BF19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4E0B1BE8">
            <w:pPr>
              <w:jc w:val="center"/>
              <w:rPr>
                <w:rFonts w:hint="eastAsia" w:ascii="宋体" w:hAnsi="宋体"/>
                <w:color w:val="auto"/>
                <w:sz w:val="24"/>
                <w:szCs w:val="24"/>
                <w:highlight w:val="none"/>
              </w:rPr>
            </w:pPr>
          </w:p>
        </w:tc>
        <w:tc>
          <w:tcPr>
            <w:tcW w:w="2838" w:type="dxa"/>
            <w:noWrap w:val="0"/>
            <w:vAlign w:val="top"/>
          </w:tcPr>
          <w:p w14:paraId="591B87D2">
            <w:pPr>
              <w:jc w:val="center"/>
              <w:rPr>
                <w:rFonts w:hint="eastAsia" w:ascii="宋体" w:hAnsi="宋体"/>
                <w:color w:val="auto"/>
                <w:sz w:val="24"/>
                <w:szCs w:val="24"/>
                <w:highlight w:val="none"/>
              </w:rPr>
            </w:pPr>
          </w:p>
        </w:tc>
        <w:tc>
          <w:tcPr>
            <w:tcW w:w="2832" w:type="dxa"/>
            <w:noWrap w:val="0"/>
            <w:vAlign w:val="top"/>
          </w:tcPr>
          <w:p w14:paraId="0D0D9F5F">
            <w:pPr>
              <w:jc w:val="center"/>
              <w:rPr>
                <w:rFonts w:hint="eastAsia" w:ascii="宋体" w:hAnsi="宋体"/>
                <w:color w:val="auto"/>
                <w:sz w:val="24"/>
                <w:szCs w:val="24"/>
                <w:highlight w:val="none"/>
              </w:rPr>
            </w:pPr>
          </w:p>
        </w:tc>
        <w:tc>
          <w:tcPr>
            <w:tcW w:w="3381" w:type="dxa"/>
            <w:noWrap w:val="0"/>
            <w:vAlign w:val="top"/>
          </w:tcPr>
          <w:p w14:paraId="2D68EFDA">
            <w:pPr>
              <w:jc w:val="center"/>
              <w:rPr>
                <w:rFonts w:hint="eastAsia" w:ascii="宋体" w:hAnsi="宋体"/>
                <w:color w:val="auto"/>
                <w:sz w:val="24"/>
                <w:szCs w:val="24"/>
                <w:highlight w:val="none"/>
              </w:rPr>
            </w:pPr>
          </w:p>
        </w:tc>
      </w:tr>
      <w:tr w14:paraId="7D74E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16D53416">
            <w:pPr>
              <w:jc w:val="center"/>
              <w:rPr>
                <w:rFonts w:hint="eastAsia" w:ascii="宋体" w:hAnsi="宋体"/>
                <w:color w:val="auto"/>
                <w:sz w:val="24"/>
                <w:szCs w:val="24"/>
                <w:highlight w:val="none"/>
              </w:rPr>
            </w:pPr>
          </w:p>
        </w:tc>
        <w:tc>
          <w:tcPr>
            <w:tcW w:w="2838" w:type="dxa"/>
            <w:noWrap w:val="0"/>
            <w:vAlign w:val="top"/>
          </w:tcPr>
          <w:p w14:paraId="360029CA">
            <w:pPr>
              <w:jc w:val="center"/>
              <w:rPr>
                <w:rFonts w:hint="eastAsia" w:ascii="宋体" w:hAnsi="宋体"/>
                <w:color w:val="auto"/>
                <w:sz w:val="24"/>
                <w:szCs w:val="24"/>
                <w:highlight w:val="none"/>
              </w:rPr>
            </w:pPr>
          </w:p>
        </w:tc>
        <w:tc>
          <w:tcPr>
            <w:tcW w:w="2832" w:type="dxa"/>
            <w:noWrap w:val="0"/>
            <w:vAlign w:val="top"/>
          </w:tcPr>
          <w:p w14:paraId="12CB4E07">
            <w:pPr>
              <w:jc w:val="center"/>
              <w:rPr>
                <w:rFonts w:hint="eastAsia" w:ascii="宋体" w:hAnsi="宋体"/>
                <w:color w:val="auto"/>
                <w:sz w:val="24"/>
                <w:szCs w:val="24"/>
                <w:highlight w:val="none"/>
              </w:rPr>
            </w:pPr>
          </w:p>
        </w:tc>
        <w:tc>
          <w:tcPr>
            <w:tcW w:w="3381" w:type="dxa"/>
            <w:noWrap w:val="0"/>
            <w:vAlign w:val="top"/>
          </w:tcPr>
          <w:p w14:paraId="2984424A">
            <w:pPr>
              <w:jc w:val="center"/>
              <w:rPr>
                <w:rFonts w:hint="eastAsia" w:ascii="宋体" w:hAnsi="宋体"/>
                <w:color w:val="auto"/>
                <w:sz w:val="24"/>
                <w:szCs w:val="24"/>
                <w:highlight w:val="none"/>
              </w:rPr>
            </w:pPr>
          </w:p>
        </w:tc>
      </w:tr>
      <w:tr w14:paraId="3D1F6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noWrap w:val="0"/>
            <w:vAlign w:val="top"/>
          </w:tcPr>
          <w:p w14:paraId="74D90EC2">
            <w:pPr>
              <w:jc w:val="center"/>
              <w:rPr>
                <w:rFonts w:hint="eastAsia" w:ascii="宋体" w:hAnsi="宋体"/>
                <w:color w:val="auto"/>
                <w:sz w:val="24"/>
                <w:szCs w:val="24"/>
                <w:highlight w:val="none"/>
              </w:rPr>
            </w:pPr>
          </w:p>
        </w:tc>
        <w:tc>
          <w:tcPr>
            <w:tcW w:w="2838" w:type="dxa"/>
            <w:noWrap w:val="0"/>
            <w:vAlign w:val="top"/>
          </w:tcPr>
          <w:p w14:paraId="7AF6AF1F">
            <w:pPr>
              <w:jc w:val="center"/>
              <w:rPr>
                <w:highlight w:val="none"/>
              </w:rPr>
            </w:pPr>
          </w:p>
          <w:p w14:paraId="3E4EE850">
            <w:pPr>
              <w:pStyle w:val="37"/>
              <w:rPr>
                <w:rFonts w:hint="eastAsia"/>
                <w:highlight w:val="none"/>
              </w:rPr>
            </w:pPr>
          </w:p>
        </w:tc>
        <w:tc>
          <w:tcPr>
            <w:tcW w:w="2832" w:type="dxa"/>
            <w:noWrap w:val="0"/>
            <w:vAlign w:val="top"/>
          </w:tcPr>
          <w:p w14:paraId="61FDE508">
            <w:pPr>
              <w:jc w:val="center"/>
              <w:rPr>
                <w:rFonts w:hint="eastAsia" w:ascii="宋体" w:hAnsi="宋体"/>
                <w:color w:val="auto"/>
                <w:sz w:val="24"/>
                <w:szCs w:val="24"/>
                <w:highlight w:val="none"/>
              </w:rPr>
            </w:pPr>
          </w:p>
        </w:tc>
        <w:tc>
          <w:tcPr>
            <w:tcW w:w="3381" w:type="dxa"/>
            <w:noWrap w:val="0"/>
            <w:vAlign w:val="top"/>
          </w:tcPr>
          <w:p w14:paraId="6F592179">
            <w:pPr>
              <w:jc w:val="center"/>
              <w:rPr>
                <w:rFonts w:hint="eastAsia" w:ascii="宋体" w:hAnsi="宋体"/>
                <w:color w:val="auto"/>
                <w:sz w:val="24"/>
                <w:szCs w:val="24"/>
                <w:highlight w:val="none"/>
              </w:rPr>
            </w:pPr>
          </w:p>
        </w:tc>
      </w:tr>
    </w:tbl>
    <w:p w14:paraId="3F3EE07B">
      <w:pPr>
        <w:rPr>
          <w:rFonts w:hint="eastAsia" w:ascii="宋体" w:hAnsi="宋体"/>
          <w:color w:val="auto"/>
          <w:sz w:val="24"/>
          <w:szCs w:val="24"/>
          <w:highlight w:val="none"/>
        </w:rPr>
      </w:pPr>
    </w:p>
    <w:p w14:paraId="1C01900E">
      <w:pPr>
        <w:pStyle w:val="34"/>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p>
    <w:p w14:paraId="17EBC0AC">
      <w:pPr>
        <w:pStyle w:val="34"/>
        <w:adjustRightInd w:val="0"/>
        <w:snapToGrid w:val="0"/>
        <w:spacing w:before="0" w:beforeAutospacing="0" w:after="0" w:afterAutospacing="0" w:line="360" w:lineRule="auto"/>
        <w:ind w:firstLine="480" w:firstLineChars="20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b/>
          <w:bCs/>
          <w:color w:val="auto"/>
          <w:highlight w:val="none"/>
          <w:lang w:val="en-US" w:eastAsia="zh-CN"/>
        </w:rPr>
        <w:t>投标人须对招标文件商务要求中的实质性要求（打“★”内容）做出明确响应，否则视为无效投标。</w:t>
      </w:r>
    </w:p>
    <w:p w14:paraId="66169982">
      <w:pPr>
        <w:pStyle w:val="34"/>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2.行数不够，可自行添加。</w:t>
      </w:r>
    </w:p>
    <w:p w14:paraId="715E1FE1">
      <w:pPr>
        <w:rPr>
          <w:color w:val="000000"/>
          <w:highlight w:val="none"/>
        </w:rPr>
      </w:pPr>
    </w:p>
    <w:p w14:paraId="2EAB4F71">
      <w:pPr>
        <w:jc w:val="center"/>
        <w:rPr>
          <w:rFonts w:hint="eastAsia" w:ascii="宋体" w:hAnsi="宋体" w:cs="仿宋"/>
          <w:b/>
          <w:bCs/>
          <w:color w:val="000000"/>
          <w:sz w:val="32"/>
          <w:szCs w:val="32"/>
          <w:highlight w:val="none"/>
        </w:rPr>
      </w:pPr>
    </w:p>
    <w:p w14:paraId="2063C1E6">
      <w:pPr>
        <w:pStyle w:val="272"/>
        <w:rPr>
          <w:rFonts w:hint="eastAsia" w:ascii="宋体" w:hAnsi="宋体" w:cs="仿宋"/>
          <w:b/>
          <w:bCs/>
          <w:color w:val="000000"/>
          <w:sz w:val="32"/>
          <w:szCs w:val="32"/>
          <w:highlight w:val="none"/>
        </w:rPr>
      </w:pPr>
    </w:p>
    <w:p w14:paraId="73E03298">
      <w:pPr>
        <w:rPr>
          <w:rFonts w:hint="eastAsia" w:ascii="宋体" w:hAnsi="宋体" w:cs="仿宋"/>
          <w:b/>
          <w:bCs/>
          <w:color w:val="000000"/>
          <w:sz w:val="32"/>
          <w:szCs w:val="32"/>
          <w:highlight w:val="none"/>
        </w:rPr>
      </w:pPr>
    </w:p>
    <w:p w14:paraId="075B8CC3">
      <w:pPr>
        <w:pStyle w:val="272"/>
        <w:rPr>
          <w:rFonts w:hint="eastAsia"/>
          <w:color w:val="000000"/>
          <w:highlight w:val="none"/>
        </w:rPr>
      </w:pPr>
    </w:p>
    <w:p w14:paraId="55529598">
      <w:pPr>
        <w:rPr>
          <w:rFonts w:hint="eastAsia" w:ascii="黑体" w:hAnsi="黑体" w:eastAsia="黑体" w:cs="Times New Roman"/>
          <w:i w:val="0"/>
          <w:iCs/>
          <w:color w:val="000000"/>
          <w:sz w:val="32"/>
          <w:szCs w:val="32"/>
          <w:highlight w:val="none"/>
          <w:u w:val="none"/>
          <w:lang w:val="en-US" w:eastAsia="zh-CN"/>
        </w:rPr>
      </w:pPr>
    </w:p>
    <w:p w14:paraId="4145BF11">
      <w:pPr>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八、中小企业声明函</w:t>
      </w:r>
    </w:p>
    <w:p w14:paraId="61FCAD36">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b w:val="0"/>
          <w:bCs w:val="0"/>
          <w:kern w:val="2"/>
          <w:sz w:val="32"/>
          <w:szCs w:val="32"/>
          <w:highlight w:val="none"/>
          <w:lang w:val="en-US" w:eastAsia="zh-CN"/>
        </w:rPr>
      </w:pPr>
      <w:r>
        <w:rPr>
          <w:rFonts w:hint="eastAsia" w:ascii="方正小标宋简体" w:hAnsi="方正小标宋简体" w:eastAsia="方正小标宋简体" w:cs="方正小标宋简体"/>
          <w:b w:val="0"/>
          <w:bCs w:val="0"/>
          <w:kern w:val="2"/>
          <w:sz w:val="32"/>
          <w:szCs w:val="32"/>
          <w:highlight w:val="none"/>
          <w:lang w:val="en-US" w:eastAsia="zh-CN"/>
        </w:rPr>
        <w:t>中小企业声明函（服务）</w:t>
      </w:r>
    </w:p>
    <w:p w14:paraId="374A56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highlight w:val="none"/>
        </w:rPr>
      </w:pPr>
      <w:r>
        <w:rPr>
          <w:rFonts w:hint="eastAsia" w:ascii="宋体" w:hAnsi="宋体" w:eastAsia="宋体" w:cs="Times New Roman"/>
          <w:sz w:val="24"/>
          <w:szCs w:val="24"/>
          <w:highlight w:val="none"/>
        </w:rPr>
        <w:t>本公司（联合体）郑重声明，根据《政府采购促进中小企业发展管理办法》</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财库〔2020〕46号</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的规定，本公司（联合体）参加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val="en-US" w:eastAsia="zh-CN"/>
        </w:rPr>
        <w:t>XXX</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rPr>
        <w:t>的采购活动，</w:t>
      </w:r>
      <w:r>
        <w:rPr>
          <w:rFonts w:hint="eastAsia" w:ascii="宋体" w:hAnsi="宋体"/>
          <w:b/>
          <w:bCs/>
          <w:sz w:val="24"/>
          <w:szCs w:val="24"/>
          <w:highlight w:val="none"/>
        </w:rPr>
        <w:t>服务全部由符合政策的</w:t>
      </w:r>
      <w:r>
        <w:rPr>
          <w:rFonts w:hint="eastAsia" w:ascii="宋体" w:hAnsi="宋体"/>
          <w:b/>
          <w:bCs/>
          <w:sz w:val="24"/>
          <w:szCs w:val="24"/>
          <w:highlight w:val="none"/>
          <w:lang w:val="en-US" w:eastAsia="zh-CN"/>
        </w:rPr>
        <w:t>中</w:t>
      </w:r>
      <w:r>
        <w:rPr>
          <w:rFonts w:hint="eastAsia" w:ascii="宋体" w:hAnsi="宋体"/>
          <w:b/>
          <w:bCs/>
          <w:sz w:val="24"/>
          <w:szCs w:val="24"/>
          <w:highlight w:val="none"/>
        </w:rPr>
        <w:t>小企业承接。</w:t>
      </w:r>
      <w:r>
        <w:rPr>
          <w:rFonts w:hint="eastAsia" w:ascii="宋体" w:hAnsi="宋体"/>
          <w:sz w:val="24"/>
          <w:szCs w:val="24"/>
          <w:highlight w:val="none"/>
        </w:rPr>
        <w:t>根据《工业和信息化部、国家统计局、国家发展和改革委员会、财政部关于印发中小企业划型标准规定的通知》</w:t>
      </w:r>
      <w:r>
        <w:rPr>
          <w:rFonts w:hint="eastAsia" w:ascii="宋体" w:hAnsi="宋体"/>
          <w:sz w:val="24"/>
          <w:szCs w:val="24"/>
          <w:highlight w:val="none"/>
          <w:lang w:eastAsia="zh-CN"/>
        </w:rPr>
        <w:t>（</w:t>
      </w:r>
      <w:r>
        <w:rPr>
          <w:rFonts w:hint="eastAsia" w:ascii="宋体" w:hAnsi="宋体"/>
          <w:sz w:val="24"/>
          <w:szCs w:val="24"/>
          <w:highlight w:val="none"/>
        </w:rPr>
        <w:t>工信部联企业</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2011</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300号</w:t>
      </w:r>
      <w:r>
        <w:rPr>
          <w:rFonts w:hint="eastAsia" w:ascii="宋体" w:hAnsi="宋体"/>
          <w:sz w:val="24"/>
          <w:szCs w:val="24"/>
          <w:highlight w:val="none"/>
          <w:lang w:eastAsia="zh-CN"/>
        </w:rPr>
        <w:t>）</w:t>
      </w:r>
      <w:r>
        <w:rPr>
          <w:rFonts w:hint="eastAsia" w:ascii="宋体" w:hAnsi="宋体"/>
          <w:sz w:val="24"/>
          <w:szCs w:val="24"/>
          <w:highlight w:val="none"/>
        </w:rPr>
        <w:t>的规定，相关企业（含联合体中的小微企业、签订分包意向协议的</w:t>
      </w:r>
      <w:r>
        <w:rPr>
          <w:rFonts w:hint="eastAsia" w:ascii="宋体" w:hAnsi="宋体"/>
          <w:sz w:val="24"/>
          <w:szCs w:val="24"/>
          <w:highlight w:val="none"/>
          <w:lang w:val="en-US" w:eastAsia="zh-CN"/>
        </w:rPr>
        <w:t>中</w:t>
      </w:r>
      <w:r>
        <w:rPr>
          <w:rFonts w:hint="eastAsia" w:ascii="宋体" w:hAnsi="宋体"/>
          <w:sz w:val="24"/>
          <w:szCs w:val="24"/>
          <w:highlight w:val="none"/>
        </w:rPr>
        <w:t>小企业）的具体情况如下：</w:t>
      </w:r>
    </w:p>
    <w:p w14:paraId="14067D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i/>
          <w:sz w:val="24"/>
          <w:szCs w:val="24"/>
          <w:highlight w:val="none"/>
          <w:u w:val="single"/>
          <w:lang w:eastAsia="zh-CN"/>
        </w:rPr>
      </w:pPr>
      <w:r>
        <w:rPr>
          <w:rFonts w:hint="eastAsia" w:ascii="宋体" w:hAnsi="宋体"/>
          <w:sz w:val="24"/>
          <w:szCs w:val="24"/>
          <w:highlight w:val="none"/>
        </w:rPr>
        <w:t>1.</w:t>
      </w:r>
      <w:r>
        <w:rPr>
          <w:rFonts w:hint="eastAsia" w:ascii="宋体" w:hAnsi="宋体"/>
          <w:sz w:val="24"/>
          <w:szCs w:val="24"/>
          <w:highlight w:val="none"/>
          <w:u w:val="single"/>
        </w:rPr>
        <w:t xml:space="preserve">      </w:t>
      </w:r>
      <w:r>
        <w:rPr>
          <w:rFonts w:hint="eastAsia" w:ascii="宋体" w:hAnsi="宋体"/>
          <w:sz w:val="24"/>
          <w:szCs w:val="24"/>
          <w:highlight w:val="none"/>
          <w:u w:val="none"/>
        </w:rPr>
        <w:t>（标的名称）</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sz w:val="24"/>
          <w:szCs w:val="24"/>
          <w:highlight w:val="none"/>
          <w:u w:val="none"/>
          <w:lang w:eastAsia="zh-CN"/>
        </w:rPr>
        <w:t>（</w:t>
      </w:r>
      <w:r>
        <w:rPr>
          <w:rFonts w:hint="eastAsia" w:ascii="宋体" w:hAnsi="宋体" w:eastAsia="宋体" w:cs="Times New Roman"/>
          <w:sz w:val="24"/>
          <w:szCs w:val="24"/>
          <w:highlight w:val="none"/>
          <w:u w:val="none"/>
          <w:lang w:val="en-US" w:eastAsia="zh-CN"/>
        </w:rPr>
        <w:t>招标文件</w:t>
      </w:r>
      <w:r>
        <w:rPr>
          <w:rFonts w:hint="eastAsia" w:ascii="宋体" w:hAnsi="宋体" w:eastAsia="宋体" w:cs="Times New Roman"/>
          <w:sz w:val="24"/>
          <w:szCs w:val="24"/>
          <w:highlight w:val="none"/>
          <w:u w:val="none"/>
          <w:lang w:eastAsia="zh-CN"/>
        </w:rPr>
        <w:t>中明</w:t>
      </w:r>
      <w:r>
        <w:rPr>
          <w:rFonts w:hint="eastAsia" w:ascii="宋体" w:hAnsi="宋体"/>
          <w:sz w:val="24"/>
          <w:szCs w:val="24"/>
          <w:highlight w:val="none"/>
          <w:u w:val="none"/>
          <w:lang w:eastAsia="zh-CN"/>
        </w:rPr>
        <w:t>确的所属行业）</w:t>
      </w:r>
      <w:r>
        <w:rPr>
          <w:rFonts w:hint="eastAsia" w:ascii="宋体" w:hAnsi="宋体"/>
          <w:sz w:val="24"/>
          <w:szCs w:val="24"/>
          <w:highlight w:val="none"/>
        </w:rPr>
        <w:t>；</w:t>
      </w:r>
      <w:r>
        <w:rPr>
          <w:rFonts w:hint="eastAsia" w:ascii="宋体" w:hAnsi="宋体"/>
          <w:sz w:val="24"/>
          <w:szCs w:val="24"/>
          <w:highlight w:val="none"/>
          <w:lang w:val="en-US" w:eastAsia="zh-CN"/>
        </w:rPr>
        <w:t>承接企业</w:t>
      </w:r>
      <w:r>
        <w:rPr>
          <w:rFonts w:hint="eastAsia" w:ascii="宋体" w:hAnsi="宋体"/>
          <w:sz w:val="24"/>
          <w:szCs w:val="24"/>
          <w:highlight w:val="none"/>
        </w:rPr>
        <w:t>为</w:t>
      </w:r>
      <w:r>
        <w:rPr>
          <w:rFonts w:hint="eastAsia" w:ascii="宋体" w:hAnsi="宋体"/>
          <w:sz w:val="24"/>
          <w:szCs w:val="24"/>
          <w:highlight w:val="none"/>
          <w:u w:val="single"/>
        </w:rPr>
        <w:t xml:space="preserve">      </w:t>
      </w:r>
      <w:r>
        <w:rPr>
          <w:rFonts w:hint="eastAsia" w:ascii="宋体" w:hAnsi="宋体"/>
          <w:sz w:val="24"/>
          <w:szCs w:val="24"/>
          <w:highlight w:val="none"/>
          <w:u w:val="non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none"/>
        </w:rPr>
        <w:sym w:font="Wingdings" w:char="00A8"/>
      </w:r>
      <w:r>
        <w:rPr>
          <w:rFonts w:hint="eastAsia" w:ascii="宋体" w:hAnsi="宋体"/>
          <w:sz w:val="24"/>
          <w:szCs w:val="24"/>
          <w:highlight w:val="none"/>
          <w:u w:val="none"/>
          <w:lang w:eastAsia="zh-CN"/>
        </w:rPr>
        <w:t>中型企业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小型企业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微型企业</w:t>
      </w:r>
      <w:r>
        <w:rPr>
          <w:rFonts w:hint="eastAsia" w:ascii="宋体" w:hAnsi="宋体"/>
          <w:sz w:val="24"/>
          <w:szCs w:val="24"/>
          <w:highlight w:val="none"/>
          <w:u w:val="none"/>
          <w:lang w:eastAsia="zh-CN"/>
        </w:rPr>
        <w:t>。</w:t>
      </w:r>
    </w:p>
    <w:p w14:paraId="7A5248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i/>
          <w:sz w:val="24"/>
          <w:szCs w:val="24"/>
          <w:highlight w:val="none"/>
          <w:u w:val="none"/>
          <w:lang w:eastAsia="zh-CN"/>
        </w:rPr>
      </w:pPr>
      <w:r>
        <w:rPr>
          <w:rFonts w:hint="eastAsia" w:ascii="宋体" w:hAnsi="宋体"/>
          <w:sz w:val="24"/>
          <w:szCs w:val="24"/>
          <w:highlight w:val="none"/>
        </w:rPr>
        <w:t>2.</w:t>
      </w:r>
      <w:r>
        <w:rPr>
          <w:rFonts w:hint="eastAsia" w:ascii="宋体" w:hAnsi="宋体"/>
          <w:sz w:val="24"/>
          <w:szCs w:val="24"/>
          <w:highlight w:val="none"/>
          <w:u w:val="single"/>
        </w:rPr>
        <w:t xml:space="preserve">      </w:t>
      </w:r>
      <w:r>
        <w:rPr>
          <w:rFonts w:hint="eastAsia" w:ascii="宋体" w:hAnsi="宋体"/>
          <w:sz w:val="24"/>
          <w:szCs w:val="24"/>
          <w:highlight w:val="none"/>
          <w:u w:val="none"/>
        </w:rPr>
        <w:t>（标的名称）</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sz w:val="24"/>
          <w:szCs w:val="24"/>
          <w:highlight w:val="none"/>
          <w:u w:val="none"/>
          <w:lang w:eastAsia="zh-CN"/>
        </w:rPr>
        <w:t>（招标文件中明确的所属行业）</w:t>
      </w:r>
      <w:r>
        <w:rPr>
          <w:rFonts w:hint="eastAsia" w:ascii="宋体" w:hAnsi="宋体"/>
          <w:sz w:val="24"/>
          <w:szCs w:val="24"/>
          <w:highlight w:val="none"/>
        </w:rPr>
        <w:t>；</w:t>
      </w:r>
      <w:r>
        <w:rPr>
          <w:rFonts w:hint="eastAsia" w:ascii="宋体" w:hAnsi="宋体"/>
          <w:sz w:val="24"/>
          <w:szCs w:val="24"/>
          <w:highlight w:val="none"/>
          <w:lang w:val="en-US" w:eastAsia="zh-CN"/>
        </w:rPr>
        <w:t>承接企业</w:t>
      </w:r>
      <w:r>
        <w:rPr>
          <w:rFonts w:hint="eastAsia" w:ascii="宋体" w:hAnsi="宋体"/>
          <w:sz w:val="24"/>
          <w:szCs w:val="24"/>
          <w:highlight w:val="none"/>
        </w:rPr>
        <w:t>为</w:t>
      </w:r>
      <w:r>
        <w:rPr>
          <w:rFonts w:hint="eastAsia" w:ascii="宋体" w:hAnsi="宋体"/>
          <w:sz w:val="24"/>
          <w:szCs w:val="24"/>
          <w:highlight w:val="none"/>
          <w:u w:val="single"/>
        </w:rPr>
        <w:t xml:space="preserve">      </w:t>
      </w:r>
      <w:r>
        <w:rPr>
          <w:rFonts w:hint="eastAsia" w:ascii="宋体" w:hAnsi="宋体"/>
          <w:sz w:val="24"/>
          <w:szCs w:val="24"/>
          <w:highlight w:val="none"/>
          <w:u w:val="non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none"/>
        </w:rPr>
        <w:sym w:font="Wingdings" w:char="00A8"/>
      </w:r>
      <w:r>
        <w:rPr>
          <w:rFonts w:hint="eastAsia" w:ascii="宋体" w:hAnsi="宋体"/>
          <w:sz w:val="24"/>
          <w:szCs w:val="24"/>
          <w:highlight w:val="none"/>
          <w:u w:val="none"/>
          <w:lang w:eastAsia="zh-CN"/>
        </w:rPr>
        <w:t>中型企业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小型企业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微型企业</w:t>
      </w:r>
      <w:r>
        <w:rPr>
          <w:rFonts w:hint="eastAsia" w:ascii="宋体" w:hAnsi="宋体"/>
          <w:sz w:val="24"/>
          <w:szCs w:val="24"/>
          <w:highlight w:val="none"/>
          <w:u w:val="none"/>
          <w:lang w:eastAsia="zh-CN"/>
        </w:rPr>
        <w:t>。</w:t>
      </w:r>
    </w:p>
    <w:p w14:paraId="1AD06531">
      <w:pPr>
        <w:keepNext w:val="0"/>
        <w:keepLines w:val="0"/>
        <w:pageBreakBefore w:val="0"/>
        <w:widowControl w:val="0"/>
        <w:kinsoku/>
        <w:wordWrap/>
        <w:overflowPunct/>
        <w:topLinePunct w:val="0"/>
        <w:autoSpaceDE/>
        <w:autoSpaceDN/>
        <w:bidi w:val="0"/>
        <w:adjustRightInd w:val="0"/>
        <w:snapToGrid w:val="0"/>
        <w:spacing w:line="360" w:lineRule="auto"/>
        <w:ind w:firstLine="360" w:firstLineChars="150"/>
        <w:textAlignment w:val="auto"/>
        <w:rPr>
          <w:rFonts w:hint="eastAsia" w:ascii="宋体" w:hAnsi="宋体"/>
          <w:sz w:val="24"/>
          <w:szCs w:val="24"/>
          <w:highlight w:val="none"/>
        </w:rPr>
      </w:pPr>
      <w:r>
        <w:rPr>
          <w:rFonts w:hint="eastAsia" w:ascii="宋体" w:hAnsi="宋体"/>
          <w:sz w:val="24"/>
          <w:szCs w:val="24"/>
          <w:highlight w:val="none"/>
        </w:rPr>
        <w:t>……</w:t>
      </w:r>
    </w:p>
    <w:p w14:paraId="17CE49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w:t>
      </w:r>
    </w:p>
    <w:p w14:paraId="128D88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4"/>
          <w:highlight w:val="none"/>
          <w:lang w:eastAsia="zh-CN"/>
        </w:rPr>
      </w:pPr>
      <w:r>
        <w:rPr>
          <w:rFonts w:hint="eastAsia" w:ascii="宋体" w:hAnsi="宋体"/>
          <w:sz w:val="24"/>
          <w:szCs w:val="24"/>
          <w:highlight w:val="none"/>
        </w:rPr>
        <w:t>本企业对上述声明内容的真实性负责</w:t>
      </w:r>
      <w:r>
        <w:rPr>
          <w:rFonts w:hint="eastAsia" w:ascii="宋体" w:hAnsi="宋体"/>
          <w:sz w:val="24"/>
          <w:szCs w:val="24"/>
          <w:highlight w:val="none"/>
          <w:lang w:eastAsia="zh-CN"/>
        </w:rPr>
        <w:t>，</w:t>
      </w:r>
      <w:r>
        <w:rPr>
          <w:rFonts w:hint="eastAsia" w:ascii="宋体" w:hAnsi="宋体"/>
          <w:sz w:val="24"/>
          <w:szCs w:val="24"/>
          <w:highlight w:val="none"/>
        </w:rPr>
        <w:t>如有虚假，将依法承担相应责任</w:t>
      </w:r>
      <w:r>
        <w:rPr>
          <w:rFonts w:hint="eastAsia" w:ascii="宋体" w:hAnsi="宋体"/>
          <w:sz w:val="24"/>
          <w:szCs w:val="24"/>
          <w:highlight w:val="none"/>
          <w:lang w:eastAsia="zh-CN"/>
        </w:rPr>
        <w:t>。</w:t>
      </w:r>
    </w:p>
    <w:p w14:paraId="1F93387F">
      <w:pPr>
        <w:pStyle w:val="272"/>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sz w:val="24"/>
          <w:szCs w:val="24"/>
          <w:highlight w:val="none"/>
          <w:lang w:eastAsia="zh-CN"/>
        </w:rPr>
      </w:pPr>
    </w:p>
    <w:p w14:paraId="0945E4B3">
      <w:pPr>
        <w:keepNext w:val="0"/>
        <w:keepLines w:val="0"/>
        <w:pageBreakBefore w:val="0"/>
        <w:kinsoku/>
        <w:wordWrap/>
        <w:overflowPunct/>
        <w:topLinePunct w:val="0"/>
        <w:autoSpaceDE/>
        <w:autoSpaceDN/>
        <w:bidi w:val="0"/>
        <w:adjustRightInd w:val="0"/>
        <w:snapToGrid w:val="0"/>
        <w:spacing w:line="360" w:lineRule="auto"/>
        <w:textAlignment w:val="auto"/>
        <w:rPr>
          <w:rFonts w:hint="eastAsia"/>
          <w:highlight w:val="none"/>
          <w:lang w:eastAsia="zh-CN"/>
        </w:rPr>
      </w:pPr>
    </w:p>
    <w:p w14:paraId="2D60851E">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企业名称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5D216A46">
      <w:pPr>
        <w:keepNext w:val="0"/>
        <w:keepLines w:val="0"/>
        <w:pageBreakBefore w:val="0"/>
        <w:widowControl/>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3BA0E5FC">
      <w:pPr>
        <w:adjustRightInd w:val="0"/>
        <w:snapToGrid w:val="0"/>
        <w:spacing w:line="360" w:lineRule="auto"/>
        <w:ind w:firstLine="480" w:firstLineChars="200"/>
        <w:jc w:val="lef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备注</w:t>
      </w:r>
      <w:r>
        <w:rPr>
          <w:rFonts w:hint="eastAsia" w:ascii="宋体" w:hAnsi="宋体" w:eastAsia="宋体" w:cs="Times New Roman"/>
          <w:sz w:val="24"/>
          <w:szCs w:val="24"/>
          <w:highlight w:val="none"/>
          <w:lang w:eastAsia="zh-CN"/>
        </w:rPr>
        <w:t>：</w:t>
      </w:r>
    </w:p>
    <w:p w14:paraId="580EEA77">
      <w:pPr>
        <w:adjustRightInd w:val="0"/>
        <w:snapToGrid w:val="0"/>
        <w:spacing w:line="360" w:lineRule="auto"/>
        <w:ind w:firstLine="480" w:firstLineChars="200"/>
        <w:jc w:val="lef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lang w:eastAsia="zh-CN"/>
        </w:rPr>
        <w:t>从业人员、营业收入、资产总额填报上一年度数据，无上一年度数据的新成立企业可不填报。</w:t>
      </w:r>
    </w:p>
    <w:p w14:paraId="27A76F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2.</w:t>
      </w:r>
      <w:r>
        <w:rPr>
          <w:rFonts w:hint="eastAsia" w:ascii="宋体" w:hAnsi="宋体" w:eastAsia="宋体" w:cs="Times New Roman"/>
          <w:b/>
          <w:bCs/>
          <w:sz w:val="24"/>
          <w:szCs w:val="24"/>
          <w:highlight w:val="none"/>
          <w:lang w:val="en-US" w:eastAsia="zh-CN"/>
        </w:rPr>
        <w:t>服务</w:t>
      </w:r>
      <w:r>
        <w:rPr>
          <w:rFonts w:hint="eastAsia" w:ascii="宋体" w:hAnsi="宋体" w:eastAsia="宋体" w:cs="Times New Roman"/>
          <w:b/>
          <w:bCs/>
          <w:sz w:val="24"/>
          <w:szCs w:val="24"/>
          <w:highlight w:val="none"/>
          <w:lang w:eastAsia="zh-CN"/>
        </w:rPr>
        <w:t>采购项目中，服务</w:t>
      </w:r>
      <w:r>
        <w:rPr>
          <w:rFonts w:hint="eastAsia" w:ascii="宋体" w:hAnsi="宋体" w:eastAsia="宋体" w:cs="Times New Roman"/>
          <w:b/>
          <w:bCs/>
          <w:sz w:val="24"/>
          <w:szCs w:val="24"/>
          <w:highlight w:val="none"/>
          <w:lang w:val="en-US" w:eastAsia="zh-CN"/>
        </w:rPr>
        <w:t>全部</w:t>
      </w:r>
      <w:r>
        <w:rPr>
          <w:rFonts w:hint="eastAsia" w:ascii="宋体" w:hAnsi="宋体" w:eastAsia="宋体" w:cs="Times New Roman"/>
          <w:b/>
          <w:bCs/>
          <w:sz w:val="24"/>
          <w:szCs w:val="24"/>
          <w:highlight w:val="none"/>
          <w:lang w:eastAsia="zh-CN"/>
        </w:rPr>
        <w:t>由</w:t>
      </w:r>
      <w:r>
        <w:rPr>
          <w:rFonts w:hint="eastAsia" w:ascii="宋体" w:hAnsi="宋体" w:eastAsia="宋体" w:cs="Times New Roman"/>
          <w:b/>
          <w:bCs/>
          <w:sz w:val="24"/>
          <w:szCs w:val="24"/>
          <w:highlight w:val="none"/>
          <w:lang w:val="en-US" w:eastAsia="zh-CN"/>
        </w:rPr>
        <w:t>符合政策的</w:t>
      </w:r>
      <w:r>
        <w:rPr>
          <w:rFonts w:hint="eastAsia" w:ascii="宋体" w:hAnsi="宋体" w:eastAsia="宋体" w:cs="Times New Roman"/>
          <w:b/>
          <w:bCs/>
          <w:sz w:val="24"/>
          <w:szCs w:val="24"/>
          <w:highlight w:val="none"/>
          <w:lang w:eastAsia="zh-CN"/>
        </w:rPr>
        <w:t>中小企业承接，</w:t>
      </w:r>
      <w:r>
        <w:rPr>
          <w:rFonts w:hint="eastAsia" w:ascii="宋体" w:hAnsi="宋体" w:eastAsia="宋体" w:cs="Times New Roman"/>
          <w:b/>
          <w:bCs/>
          <w:sz w:val="24"/>
          <w:szCs w:val="24"/>
          <w:highlight w:val="none"/>
          <w:lang w:val="en-US" w:eastAsia="zh-CN"/>
        </w:rPr>
        <w:t>享受相应的中小企业扶持政策，</w:t>
      </w:r>
      <w:r>
        <w:rPr>
          <w:rFonts w:hint="eastAsia" w:ascii="宋体" w:hAnsi="宋体" w:eastAsia="宋体" w:cs="Times New Roman"/>
          <w:b/>
          <w:bCs/>
          <w:sz w:val="24"/>
          <w:szCs w:val="24"/>
          <w:highlight w:val="none"/>
          <w:lang w:eastAsia="zh-CN"/>
        </w:rPr>
        <w:t>不对其中涉及的货物的制造商、工程的承建商作出要求</w:t>
      </w:r>
      <w:r>
        <w:rPr>
          <w:rFonts w:hint="eastAsia" w:ascii="宋体" w:hAnsi="宋体" w:eastAsia="宋体" w:cs="Times New Roman"/>
          <w:b/>
          <w:bCs/>
          <w:sz w:val="24"/>
          <w:szCs w:val="24"/>
          <w:highlight w:val="none"/>
          <w:lang w:val="en-US" w:eastAsia="zh-CN"/>
        </w:rPr>
        <w:t>。招标文件第四章采购需求“</w:t>
      </w:r>
      <w:r>
        <w:rPr>
          <w:rFonts w:hint="default" w:ascii="宋体" w:hAnsi="宋体" w:eastAsia="宋体" w:cs="Times New Roman"/>
          <w:b/>
          <w:bCs/>
          <w:sz w:val="24"/>
          <w:szCs w:val="24"/>
          <w:highlight w:val="none"/>
          <w:lang w:val="en-US" w:eastAsia="zh-CN"/>
        </w:rPr>
        <w:t>项目</w:t>
      </w:r>
      <w:r>
        <w:rPr>
          <w:rFonts w:hint="eastAsia" w:ascii="宋体" w:hAnsi="宋体" w:eastAsia="宋体" w:cs="Times New Roman"/>
          <w:b/>
          <w:bCs/>
          <w:sz w:val="24"/>
          <w:szCs w:val="24"/>
          <w:highlight w:val="none"/>
          <w:lang w:eastAsia="zh-CN"/>
        </w:rPr>
        <w:t>清单”中</w:t>
      </w:r>
      <w:r>
        <w:rPr>
          <w:rFonts w:hint="eastAsia" w:ascii="宋体" w:hAnsi="宋体" w:eastAsia="宋体" w:cs="Times New Roman"/>
          <w:b/>
          <w:bCs/>
          <w:sz w:val="24"/>
          <w:szCs w:val="24"/>
          <w:highlight w:val="none"/>
          <w:lang w:val="en-US" w:eastAsia="zh-CN"/>
        </w:rPr>
        <w:t>的“</w:t>
      </w:r>
      <w:r>
        <w:rPr>
          <w:rFonts w:hint="eastAsia" w:ascii="宋体" w:hAnsi="宋体" w:eastAsia="宋体" w:cs="Times New Roman"/>
          <w:b/>
          <w:bCs/>
          <w:sz w:val="24"/>
          <w:szCs w:val="24"/>
          <w:highlight w:val="none"/>
          <w:lang w:eastAsia="zh-CN"/>
        </w:rPr>
        <w:t>服务</w:t>
      </w:r>
      <w:r>
        <w:rPr>
          <w:rFonts w:hint="eastAsia" w:ascii="宋体" w:hAnsi="宋体" w:eastAsia="宋体" w:cs="Times New Roman"/>
          <w:b/>
          <w:bCs/>
          <w:sz w:val="24"/>
          <w:szCs w:val="24"/>
          <w:highlight w:val="none"/>
          <w:lang w:val="en-US" w:eastAsia="zh-CN"/>
        </w:rPr>
        <w:t>”产品需在此声明函中的“标的名称”中全部</w:t>
      </w:r>
      <w:r>
        <w:rPr>
          <w:rFonts w:hint="eastAsia" w:ascii="宋体" w:hAnsi="宋体" w:eastAsia="宋体" w:cs="Times New Roman"/>
          <w:b/>
          <w:bCs/>
          <w:sz w:val="24"/>
          <w:szCs w:val="24"/>
          <w:highlight w:val="none"/>
          <w:lang w:eastAsia="zh-CN"/>
        </w:rPr>
        <w:t>列</w:t>
      </w:r>
      <w:r>
        <w:rPr>
          <w:rFonts w:hint="eastAsia" w:ascii="宋体" w:hAnsi="宋体" w:eastAsia="宋体" w:cs="Times New Roman"/>
          <w:b/>
          <w:bCs/>
          <w:sz w:val="24"/>
          <w:szCs w:val="24"/>
          <w:highlight w:val="none"/>
          <w:lang w:val="en-US" w:eastAsia="zh-CN"/>
        </w:rPr>
        <w:t>明</w:t>
      </w:r>
      <w:r>
        <w:rPr>
          <w:rFonts w:hint="eastAsia" w:ascii="宋体" w:hAnsi="宋体" w:eastAsia="宋体" w:cs="Times New Roman"/>
          <w:b/>
          <w:bCs/>
          <w:sz w:val="24"/>
          <w:szCs w:val="24"/>
          <w:highlight w:val="none"/>
          <w:lang w:eastAsia="zh-CN"/>
        </w:rPr>
        <w:t>，并</w:t>
      </w:r>
      <w:r>
        <w:rPr>
          <w:rFonts w:hint="eastAsia" w:ascii="宋体" w:hAnsi="宋体" w:eastAsia="宋体" w:cs="Times New Roman"/>
          <w:b/>
          <w:bCs/>
          <w:sz w:val="24"/>
          <w:szCs w:val="24"/>
          <w:highlight w:val="none"/>
          <w:lang w:val="en-US" w:eastAsia="zh-CN"/>
        </w:rPr>
        <w:t>填写承接</w:t>
      </w:r>
      <w:r>
        <w:rPr>
          <w:rFonts w:hint="eastAsia" w:ascii="宋体" w:hAnsi="宋体" w:eastAsia="宋体" w:cs="Times New Roman"/>
          <w:b/>
          <w:bCs/>
          <w:sz w:val="24"/>
          <w:szCs w:val="24"/>
          <w:highlight w:val="none"/>
          <w:lang w:eastAsia="zh-CN"/>
        </w:rPr>
        <w:t>企业</w:t>
      </w:r>
      <w:r>
        <w:rPr>
          <w:rFonts w:hint="eastAsia" w:ascii="宋体" w:hAnsi="宋体" w:eastAsia="宋体" w:cs="Times New Roman"/>
          <w:b/>
          <w:bCs/>
          <w:sz w:val="24"/>
          <w:szCs w:val="24"/>
          <w:highlight w:val="none"/>
          <w:lang w:val="en-US" w:eastAsia="zh-CN"/>
        </w:rPr>
        <w:t>的具体情况</w:t>
      </w:r>
      <w:r>
        <w:rPr>
          <w:rFonts w:hint="eastAsia" w:ascii="宋体" w:hAnsi="宋体" w:eastAsia="宋体" w:cs="Times New Roman"/>
          <w:b/>
          <w:bCs/>
          <w:sz w:val="24"/>
          <w:szCs w:val="24"/>
          <w:highlight w:val="none"/>
          <w:lang w:eastAsia="zh-CN"/>
        </w:rPr>
        <w:t>。</w:t>
      </w:r>
    </w:p>
    <w:p w14:paraId="4611311C">
      <w:pPr>
        <w:adjustRightInd w:val="0"/>
        <w:snapToGrid w:val="0"/>
        <w:spacing w:line="360" w:lineRule="auto"/>
        <w:ind w:firstLine="0" w:firstLineChars="0"/>
        <w:jc w:val="left"/>
        <w:rPr>
          <w:rFonts w:hint="eastAsia" w:ascii="黑体" w:hAnsi="黑体" w:eastAsia="黑体"/>
          <w:b w:val="0"/>
          <w:sz w:val="32"/>
          <w:szCs w:val="32"/>
          <w:highlight w:val="none"/>
        </w:rPr>
      </w:pPr>
      <w:r>
        <w:rPr>
          <w:rFonts w:hint="eastAsia" w:ascii="宋体" w:hAnsi="宋体" w:eastAsia="宋体" w:cs="Times New Roman"/>
          <w:b/>
          <w:bCs/>
          <w:sz w:val="24"/>
          <w:szCs w:val="24"/>
          <w:highlight w:val="none"/>
          <w:lang w:eastAsia="zh-CN"/>
        </w:rPr>
        <w:br w:type="page"/>
      </w:r>
      <w:r>
        <w:rPr>
          <w:rFonts w:hint="eastAsia" w:ascii="黑体" w:hAnsi="黑体" w:eastAsia="黑体" w:cs="Times New Roman"/>
          <w:i w:val="0"/>
          <w:iCs/>
          <w:sz w:val="32"/>
          <w:szCs w:val="32"/>
          <w:highlight w:val="none"/>
          <w:u w:val="none"/>
          <w:lang w:val="en-US" w:eastAsia="zh-CN"/>
        </w:rPr>
        <w:t>九、</w:t>
      </w:r>
      <w:r>
        <w:rPr>
          <w:rFonts w:hint="eastAsia" w:ascii="黑体" w:hAnsi="黑体" w:eastAsia="黑体" w:cs="Times New Roman"/>
          <w:i w:val="0"/>
          <w:iCs w:val="0"/>
          <w:sz w:val="32"/>
          <w:szCs w:val="32"/>
          <w:highlight w:val="none"/>
          <w:u w:val="none"/>
          <w:lang w:val="en-US" w:eastAsia="zh-CN"/>
        </w:rPr>
        <w:t>残疾人福利性单位声明函</w:t>
      </w:r>
    </w:p>
    <w:p w14:paraId="4A4A72BA">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kern w:val="2"/>
          <w:sz w:val="32"/>
          <w:szCs w:val="32"/>
          <w:highlight w:val="none"/>
          <w:lang w:val="en-US" w:eastAsia="zh-CN"/>
        </w:rPr>
      </w:pPr>
      <w:r>
        <w:rPr>
          <w:rFonts w:hint="eastAsia" w:ascii="方正小标宋简体" w:hAnsi="方正小标宋简体" w:eastAsia="方正小标宋简体" w:cs="方正小标宋简体"/>
          <w:b w:val="0"/>
          <w:bCs w:val="0"/>
          <w:kern w:val="2"/>
          <w:sz w:val="32"/>
          <w:szCs w:val="32"/>
          <w:highlight w:val="none"/>
          <w:lang w:val="en-US" w:eastAsia="zh-CN"/>
        </w:rPr>
        <w:t>残疾人福利性单位声明函</w:t>
      </w:r>
    </w:p>
    <w:p w14:paraId="2D578A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szCs w:val="21"/>
          <w:highlight w:val="none"/>
        </w:rPr>
      </w:pPr>
      <w:r>
        <w:rPr>
          <w:rFonts w:hint="eastAsia" w:ascii="宋体" w:hAnsi="宋体"/>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val="en-US" w:eastAsia="zh-CN"/>
        </w:rPr>
        <w:t>XXX</w:t>
      </w:r>
      <w:r>
        <w:rPr>
          <w:rFonts w:hint="eastAsia" w:ascii="宋体" w:hAnsi="宋体" w:eastAsia="宋体" w:cs="Times New Roman"/>
          <w:sz w:val="24"/>
          <w:szCs w:val="24"/>
          <w:highlight w:val="none"/>
          <w:u w:val="none"/>
          <w:lang w:eastAsia="zh-CN"/>
        </w:rPr>
        <w:t>）</w:t>
      </w:r>
      <w:r>
        <w:rPr>
          <w:rFonts w:hint="eastAsia" w:ascii="宋体" w:hAnsi="宋体" w:eastAsia="宋体" w:cs="Times New Roman"/>
          <w:sz w:val="24"/>
          <w:szCs w:val="24"/>
          <w:highlight w:val="none"/>
        </w:rPr>
        <w:t>的采购活动</w:t>
      </w:r>
      <w:r>
        <w:rPr>
          <w:rFonts w:hint="eastAsia" w:ascii="宋体" w:hAnsi="宋体"/>
          <w:sz w:val="24"/>
          <w:highlight w:val="none"/>
          <w:lang w:eastAsia="zh-CN"/>
        </w:rPr>
        <w:t>，</w:t>
      </w:r>
      <w:r>
        <w:rPr>
          <w:rFonts w:hint="eastAsia" w:ascii="宋体" w:hAnsi="宋体"/>
          <w:sz w:val="24"/>
          <w:szCs w:val="24"/>
          <w:highlight w:val="none"/>
        </w:rPr>
        <w:t>服务全部由</w:t>
      </w:r>
      <w:r>
        <w:rPr>
          <w:rFonts w:hint="eastAsia" w:ascii="宋体" w:hAnsi="宋体"/>
          <w:sz w:val="24"/>
          <w:szCs w:val="24"/>
          <w:highlight w:val="none"/>
          <w:lang w:eastAsia="zh-CN"/>
        </w:rPr>
        <w:t>本单位提供</w:t>
      </w:r>
      <w:r>
        <w:rPr>
          <w:rFonts w:hint="eastAsia" w:ascii="宋体" w:hAnsi="宋体"/>
          <w:sz w:val="24"/>
          <w:szCs w:val="21"/>
          <w:highlight w:val="none"/>
        </w:rPr>
        <w:t>。</w:t>
      </w:r>
    </w:p>
    <w:p w14:paraId="1BD5A4B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本单位对上述声明的真实性负责</w:t>
      </w:r>
      <w:r>
        <w:rPr>
          <w:rFonts w:hint="eastAsia" w:ascii="宋体" w:hAnsi="宋体"/>
          <w:sz w:val="24"/>
          <w:highlight w:val="none"/>
          <w:lang w:eastAsia="zh-CN"/>
        </w:rPr>
        <w:t>，</w:t>
      </w:r>
      <w:r>
        <w:rPr>
          <w:rFonts w:hint="eastAsia" w:ascii="宋体" w:hAnsi="宋体"/>
          <w:sz w:val="24"/>
          <w:highlight w:val="none"/>
        </w:rPr>
        <w:t>如有虚假，将依法承担相应责任。</w:t>
      </w:r>
    </w:p>
    <w:p w14:paraId="590C27FE">
      <w:pPr>
        <w:pStyle w:val="272"/>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sz w:val="24"/>
          <w:szCs w:val="24"/>
          <w:highlight w:val="none"/>
          <w:lang w:eastAsia="zh-CN"/>
        </w:rPr>
      </w:pPr>
    </w:p>
    <w:p w14:paraId="38A70FB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highlight w:val="none"/>
          <w:lang w:eastAsia="zh-CN"/>
        </w:rPr>
      </w:pPr>
    </w:p>
    <w:p w14:paraId="0C05CB3E">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企业名称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2C36760D">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2B711231">
      <w:pPr>
        <w:spacing w:line="480" w:lineRule="exact"/>
        <w:ind w:firstLine="480" w:firstLineChars="200"/>
        <w:rPr>
          <w:rFonts w:ascii="宋体" w:hAnsi="宋体"/>
          <w:sz w:val="24"/>
          <w:highlight w:val="none"/>
        </w:rPr>
      </w:pPr>
    </w:p>
    <w:p w14:paraId="7C27F7F0">
      <w:pPr>
        <w:spacing w:line="560" w:lineRule="exact"/>
        <w:jc w:val="center"/>
        <w:rPr>
          <w:rFonts w:hint="eastAsia" w:ascii="黑体" w:hAnsi="黑体" w:eastAsia="黑体"/>
          <w:b/>
          <w:sz w:val="32"/>
          <w:szCs w:val="32"/>
          <w:highlight w:val="none"/>
        </w:rPr>
      </w:pPr>
    </w:p>
    <w:p w14:paraId="1C84CDCC">
      <w:pPr>
        <w:spacing w:line="560" w:lineRule="exact"/>
        <w:jc w:val="center"/>
        <w:rPr>
          <w:rFonts w:hint="eastAsia" w:ascii="黑体" w:hAnsi="黑体" w:eastAsia="黑体"/>
          <w:b/>
          <w:sz w:val="32"/>
          <w:szCs w:val="32"/>
          <w:highlight w:val="none"/>
        </w:rPr>
      </w:pPr>
    </w:p>
    <w:p w14:paraId="3E4BD22C">
      <w:pPr>
        <w:numPr>
          <w:ilvl w:val="0"/>
          <w:numId w:val="0"/>
        </w:numPr>
        <w:adjustRightInd w:val="0"/>
        <w:snapToGrid w:val="0"/>
        <w:spacing w:line="360" w:lineRule="auto"/>
        <w:jc w:val="left"/>
        <w:rPr>
          <w:rFonts w:hint="eastAsia" w:ascii="黑体" w:hAnsi="黑体" w:eastAsia="黑体" w:cs="Times New Roman"/>
          <w:i w:val="0"/>
          <w:iCs w:val="0"/>
          <w:sz w:val="32"/>
          <w:szCs w:val="32"/>
          <w:highlight w:val="none"/>
          <w:u w:val="none"/>
          <w:lang w:val="en-US" w:eastAsia="zh-CN"/>
        </w:rPr>
      </w:pPr>
    </w:p>
    <w:p w14:paraId="6F21BF51">
      <w:pPr>
        <w:adjustRightInd w:val="0"/>
        <w:snapToGrid w:val="0"/>
        <w:spacing w:line="360" w:lineRule="auto"/>
        <w:ind w:firstLine="0" w:firstLineChars="0"/>
        <w:jc w:val="left"/>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r>
      <w:r>
        <w:rPr>
          <w:rFonts w:hint="eastAsia" w:ascii="黑体" w:hAnsi="黑体" w:eastAsia="黑体" w:cs="Times New Roman"/>
          <w:i w:val="0"/>
          <w:iCs/>
          <w:sz w:val="32"/>
          <w:szCs w:val="32"/>
          <w:highlight w:val="none"/>
          <w:u w:val="none"/>
          <w:lang w:val="en-US" w:eastAsia="zh-CN"/>
        </w:rPr>
        <w:t>十、联合体协议</w:t>
      </w:r>
    </w:p>
    <w:p w14:paraId="3B40ADE5">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kern w:val="2"/>
          <w:sz w:val="32"/>
          <w:szCs w:val="32"/>
          <w:highlight w:val="none"/>
          <w:lang w:val="en-US" w:eastAsia="zh-CN"/>
        </w:rPr>
      </w:pPr>
      <w:r>
        <w:rPr>
          <w:rFonts w:hint="eastAsia" w:ascii="方正小标宋简体" w:hAnsi="方正小标宋简体" w:eastAsia="方正小标宋简体" w:cs="方正小标宋简体"/>
          <w:b w:val="0"/>
          <w:bCs w:val="0"/>
          <w:kern w:val="2"/>
          <w:sz w:val="32"/>
          <w:szCs w:val="32"/>
          <w:highlight w:val="none"/>
          <w:lang w:val="en-US" w:eastAsia="zh-CN"/>
        </w:rPr>
        <w:t>联合体协议</w:t>
      </w:r>
    </w:p>
    <w:p w14:paraId="32BA2DF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sz w:val="24"/>
          <w:highlight w:val="none"/>
        </w:rPr>
      </w:pPr>
      <w:r>
        <w:rPr>
          <w:rFonts w:hint="eastAsia" w:ascii="宋体" w:hAnsi="宋体"/>
          <w:sz w:val="24"/>
          <w:highlight w:val="none"/>
        </w:rPr>
        <w:t>（联合体中各</w:t>
      </w:r>
      <w:r>
        <w:rPr>
          <w:rFonts w:hint="eastAsia" w:ascii="宋体" w:hAnsi="宋体"/>
          <w:sz w:val="24"/>
          <w:highlight w:val="none"/>
          <w:lang w:eastAsia="zh-CN"/>
        </w:rPr>
        <w:t>投标人</w:t>
      </w:r>
      <w:r>
        <w:rPr>
          <w:rFonts w:hint="eastAsia" w:ascii="宋体" w:hAnsi="宋体"/>
          <w:sz w:val="24"/>
          <w:highlight w:val="none"/>
        </w:rPr>
        <w:t>全称）在此达成以下协议：</w:t>
      </w:r>
    </w:p>
    <w:p w14:paraId="3AA9D1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ascii="宋体" w:hAnsi="宋体"/>
          <w:sz w:val="24"/>
          <w:highlight w:val="none"/>
        </w:rPr>
        <w:t>1</w:t>
      </w:r>
      <w:r>
        <w:rPr>
          <w:rFonts w:hint="eastAsia" w:ascii="宋体" w:hAnsi="宋体"/>
          <w:sz w:val="24"/>
          <w:highlight w:val="none"/>
          <w:lang w:val="en-US" w:eastAsia="zh-CN"/>
        </w:rPr>
        <w:t>.</w:t>
      </w:r>
      <w:r>
        <w:rPr>
          <w:rFonts w:hint="eastAsia" w:ascii="宋体" w:hAnsi="宋体"/>
          <w:sz w:val="24"/>
          <w:highlight w:val="none"/>
        </w:rPr>
        <w:t>我们</w:t>
      </w:r>
      <w:r>
        <w:rPr>
          <w:rFonts w:hint="eastAsia" w:ascii="宋体" w:hAnsi="宋体"/>
          <w:sz w:val="24"/>
          <w:highlight w:val="none"/>
          <w:u w:val="single"/>
        </w:rPr>
        <w:t xml:space="preserve"> （</w:t>
      </w:r>
      <w:r>
        <w:rPr>
          <w:rFonts w:hint="eastAsia" w:ascii="宋体" w:hAnsi="宋体"/>
          <w:sz w:val="24"/>
          <w:highlight w:val="none"/>
          <w:u w:val="single"/>
          <w:lang w:eastAsia="zh-CN"/>
        </w:rPr>
        <w:t>投标人</w:t>
      </w:r>
      <w:r>
        <w:rPr>
          <w:rFonts w:hint="eastAsia" w:ascii="宋体" w:hAnsi="宋体"/>
          <w:sz w:val="24"/>
          <w:highlight w:val="none"/>
          <w:u w:val="single"/>
        </w:rPr>
        <w:t>1），（</w:t>
      </w:r>
      <w:r>
        <w:rPr>
          <w:rFonts w:hint="eastAsia" w:ascii="宋体" w:hAnsi="宋体"/>
          <w:sz w:val="24"/>
          <w:highlight w:val="none"/>
          <w:u w:val="single"/>
          <w:lang w:eastAsia="zh-CN"/>
        </w:rPr>
        <w:t>投标人</w:t>
      </w:r>
      <w:r>
        <w:rPr>
          <w:rFonts w:hint="eastAsia" w:ascii="宋体" w:hAnsi="宋体"/>
          <w:sz w:val="24"/>
          <w:highlight w:val="none"/>
          <w:u w:val="single"/>
        </w:rPr>
        <w:t>2） ，</w:t>
      </w:r>
      <w:r>
        <w:rPr>
          <w:rFonts w:ascii="宋体" w:hAnsi="宋体"/>
          <w:sz w:val="24"/>
          <w:highlight w:val="none"/>
          <w:u w:val="single"/>
        </w:rPr>
        <w:t>……</w:t>
      </w:r>
      <w:r>
        <w:rPr>
          <w:rFonts w:hint="eastAsia" w:ascii="宋体" w:hAnsi="宋体"/>
          <w:sz w:val="24"/>
          <w:highlight w:val="none"/>
        </w:rPr>
        <w:t>自愿组成联合体，</w:t>
      </w:r>
      <w:r>
        <w:rPr>
          <w:rFonts w:hint="eastAsia" w:ascii="宋体" w:hAnsi="宋体" w:eastAsia="宋体" w:cs="Times New Roman"/>
          <w:sz w:val="24"/>
          <w:szCs w:val="24"/>
          <w:highlight w:val="none"/>
        </w:rPr>
        <w:t>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eastAsia="zh-CN"/>
        </w:rPr>
        <w:t>XXX</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rPr>
        <w:t>的采购活动</w:t>
      </w:r>
      <w:r>
        <w:rPr>
          <w:rFonts w:hint="eastAsia" w:ascii="宋体" w:hAnsi="宋体"/>
          <w:sz w:val="24"/>
          <w:highlight w:val="none"/>
        </w:rPr>
        <w:t>，</w:t>
      </w:r>
      <w:r>
        <w:rPr>
          <w:rFonts w:hint="eastAsia" w:ascii="宋体" w:hAnsi="宋体"/>
          <w:sz w:val="24"/>
          <w:highlight w:val="none"/>
          <w:lang w:val="en-US" w:eastAsia="zh-CN"/>
        </w:rPr>
        <w:t>并</w:t>
      </w:r>
      <w:r>
        <w:rPr>
          <w:rFonts w:hint="eastAsia" w:ascii="宋体" w:hAnsi="宋体"/>
          <w:sz w:val="24"/>
          <w:highlight w:val="none"/>
        </w:rPr>
        <w:t>指定</w:t>
      </w:r>
      <w:r>
        <w:rPr>
          <w:rFonts w:hint="eastAsia" w:ascii="宋体" w:hAnsi="宋体" w:eastAsia="宋体" w:cs="Times New Roman"/>
          <w:sz w:val="24"/>
          <w:szCs w:val="24"/>
          <w:highlight w:val="none"/>
          <w:u w:val="single"/>
          <w:lang w:val="en-US" w:eastAsia="zh-CN"/>
        </w:rPr>
        <w:t>XXXXXXXXXXXXXXXXXXX</w:t>
      </w:r>
      <w:r>
        <w:rPr>
          <w:rFonts w:hint="eastAsia" w:ascii="宋体" w:hAnsi="宋体"/>
          <w:sz w:val="24"/>
          <w:highlight w:val="none"/>
          <w:u w:val="none"/>
        </w:rPr>
        <w:t>（</w:t>
      </w:r>
      <w:r>
        <w:rPr>
          <w:rFonts w:hint="eastAsia" w:ascii="宋体" w:hAnsi="宋体"/>
          <w:sz w:val="24"/>
          <w:highlight w:val="none"/>
          <w:u w:val="none"/>
          <w:lang w:eastAsia="zh-CN"/>
        </w:rPr>
        <w:t>投标人</w:t>
      </w:r>
      <w:r>
        <w:rPr>
          <w:rFonts w:hint="eastAsia" w:ascii="宋体" w:hAnsi="宋体"/>
          <w:sz w:val="24"/>
          <w:highlight w:val="none"/>
          <w:u w:val="none"/>
          <w:lang w:val="en-US" w:eastAsia="zh-CN"/>
        </w:rPr>
        <w:t>名称</w:t>
      </w:r>
      <w:r>
        <w:rPr>
          <w:rFonts w:hint="eastAsia" w:ascii="宋体" w:hAnsi="宋体"/>
          <w:sz w:val="24"/>
          <w:highlight w:val="none"/>
          <w:u w:val="none"/>
        </w:rPr>
        <w:t>）</w:t>
      </w:r>
      <w:r>
        <w:rPr>
          <w:rFonts w:hint="eastAsia" w:ascii="宋体" w:hAnsi="宋体"/>
          <w:sz w:val="24"/>
          <w:highlight w:val="none"/>
        </w:rPr>
        <w:t>为牵头单位。</w:t>
      </w:r>
    </w:p>
    <w:p w14:paraId="0918B2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sz w:val="24"/>
          <w:highlight w:val="none"/>
        </w:rPr>
      </w:pPr>
      <w:r>
        <w:rPr>
          <w:rFonts w:ascii="宋体" w:hAnsi="宋体"/>
          <w:sz w:val="24"/>
          <w:highlight w:val="none"/>
        </w:rPr>
        <w:t>2</w:t>
      </w:r>
      <w:r>
        <w:rPr>
          <w:rFonts w:hint="eastAsia" w:ascii="宋体" w:hAnsi="宋体"/>
          <w:sz w:val="24"/>
          <w:highlight w:val="none"/>
          <w:lang w:val="en-US" w:eastAsia="zh-CN"/>
        </w:rPr>
        <w:t>.</w:t>
      </w:r>
      <w:r>
        <w:rPr>
          <w:rFonts w:hint="eastAsia" w:ascii="宋体" w:hAnsi="宋体"/>
          <w:sz w:val="24"/>
          <w:highlight w:val="none"/>
        </w:rPr>
        <w:t>若我们联合中标，</w:t>
      </w:r>
      <w:r>
        <w:rPr>
          <w:rFonts w:hint="eastAsia" w:ascii="宋体" w:hAnsi="宋体" w:eastAsia="宋体" w:cs="Times New Roman"/>
          <w:sz w:val="24"/>
          <w:szCs w:val="24"/>
          <w:highlight w:val="none"/>
          <w:u w:val="single"/>
          <w:lang w:val="en-US" w:eastAsia="zh-CN"/>
        </w:rPr>
        <w:t>XXXXXXXXXXXXXXXXXXX</w:t>
      </w:r>
      <w:r>
        <w:rPr>
          <w:rFonts w:hint="eastAsia" w:ascii="宋体" w:hAnsi="宋体"/>
          <w:sz w:val="24"/>
          <w:highlight w:val="none"/>
          <w:u w:val="none"/>
        </w:rPr>
        <w:t>（</w:t>
      </w:r>
      <w:r>
        <w:rPr>
          <w:rFonts w:hint="eastAsia" w:ascii="宋体" w:hAnsi="宋体"/>
          <w:sz w:val="24"/>
          <w:highlight w:val="none"/>
          <w:u w:val="none"/>
          <w:lang w:eastAsia="zh-CN"/>
        </w:rPr>
        <w:t>投标人</w:t>
      </w:r>
      <w:r>
        <w:rPr>
          <w:rFonts w:hint="eastAsia" w:ascii="宋体" w:hAnsi="宋体"/>
          <w:sz w:val="24"/>
          <w:highlight w:val="none"/>
          <w:u w:val="none"/>
          <w:lang w:val="en-US" w:eastAsia="zh-CN"/>
        </w:rPr>
        <w:t>名称</w:t>
      </w:r>
      <w:r>
        <w:rPr>
          <w:rFonts w:hint="eastAsia" w:ascii="宋体" w:hAnsi="宋体"/>
          <w:sz w:val="24"/>
          <w:highlight w:val="none"/>
          <w:u w:val="none"/>
        </w:rPr>
        <w:t>）</w:t>
      </w:r>
      <w:r>
        <w:rPr>
          <w:rFonts w:hint="eastAsia" w:ascii="宋体" w:hAnsi="宋体"/>
          <w:sz w:val="24"/>
          <w:highlight w:val="none"/>
        </w:rPr>
        <w:t>实施项目中</w:t>
      </w:r>
      <w:r>
        <w:rPr>
          <w:rFonts w:hint="eastAsia" w:ascii="宋体" w:hAnsi="宋体"/>
          <w:sz w:val="24"/>
          <w:highlight w:val="none"/>
          <w:u w:val="single"/>
          <w:lang w:val="en-US" w:eastAsia="zh-CN"/>
        </w:rPr>
        <w:t>XXXXXXXXX</w:t>
      </w:r>
      <w:r>
        <w:rPr>
          <w:rFonts w:hint="eastAsia" w:ascii="宋体" w:hAnsi="宋体"/>
          <w:sz w:val="24"/>
          <w:highlight w:val="none"/>
          <w:u w:val="none"/>
        </w:rPr>
        <w:t>（工作内容）</w:t>
      </w:r>
      <w:r>
        <w:rPr>
          <w:rFonts w:hint="eastAsia" w:ascii="宋体" w:hAnsi="宋体"/>
          <w:sz w:val="24"/>
          <w:highlight w:val="none"/>
        </w:rPr>
        <w:t>部分工作，并承担相应的责任</w:t>
      </w:r>
      <w:r>
        <w:rPr>
          <w:rFonts w:hint="eastAsia" w:ascii="宋体" w:hAnsi="宋体"/>
          <w:sz w:val="24"/>
          <w:highlight w:val="none"/>
          <w:lang w:eastAsia="zh-CN"/>
        </w:rPr>
        <w:t>；</w:t>
      </w:r>
      <w:r>
        <w:rPr>
          <w:rFonts w:hint="eastAsia" w:ascii="宋体" w:hAnsi="宋体" w:eastAsia="宋体" w:cs="Times New Roman"/>
          <w:sz w:val="24"/>
          <w:szCs w:val="24"/>
          <w:highlight w:val="none"/>
          <w:u w:val="single"/>
          <w:lang w:val="en-US" w:eastAsia="zh-CN"/>
        </w:rPr>
        <w:t>XXXXXXXXXXXXXXXXXXX</w:t>
      </w:r>
      <w:r>
        <w:rPr>
          <w:rFonts w:hint="eastAsia" w:ascii="宋体" w:hAnsi="宋体"/>
          <w:sz w:val="24"/>
          <w:highlight w:val="none"/>
          <w:u w:val="none"/>
        </w:rPr>
        <w:t>（</w:t>
      </w:r>
      <w:r>
        <w:rPr>
          <w:rFonts w:hint="eastAsia" w:ascii="宋体" w:hAnsi="宋体"/>
          <w:sz w:val="24"/>
          <w:highlight w:val="none"/>
          <w:u w:val="none"/>
          <w:lang w:eastAsia="zh-CN"/>
        </w:rPr>
        <w:t>投标人</w:t>
      </w:r>
      <w:r>
        <w:rPr>
          <w:rFonts w:hint="eastAsia" w:ascii="宋体" w:hAnsi="宋体"/>
          <w:sz w:val="24"/>
          <w:highlight w:val="none"/>
          <w:u w:val="none"/>
          <w:lang w:val="en-US" w:eastAsia="zh-CN"/>
        </w:rPr>
        <w:t>名称</w:t>
      </w:r>
      <w:r>
        <w:rPr>
          <w:rFonts w:hint="eastAsia" w:ascii="宋体" w:hAnsi="宋体"/>
          <w:sz w:val="24"/>
          <w:highlight w:val="none"/>
          <w:u w:val="none"/>
        </w:rPr>
        <w:t>）</w:t>
      </w:r>
      <w:r>
        <w:rPr>
          <w:rFonts w:hint="eastAsia" w:ascii="宋体" w:hAnsi="宋体"/>
          <w:sz w:val="24"/>
          <w:highlight w:val="none"/>
        </w:rPr>
        <w:t>实施项目中</w:t>
      </w:r>
      <w:r>
        <w:rPr>
          <w:rFonts w:hint="eastAsia" w:ascii="宋体" w:hAnsi="宋体"/>
          <w:sz w:val="24"/>
          <w:highlight w:val="none"/>
          <w:u w:val="single"/>
          <w:lang w:val="en-US" w:eastAsia="zh-CN"/>
        </w:rPr>
        <w:t>XXXXXXXXX</w:t>
      </w:r>
      <w:r>
        <w:rPr>
          <w:rFonts w:hint="eastAsia" w:ascii="宋体" w:hAnsi="宋体"/>
          <w:sz w:val="24"/>
          <w:highlight w:val="none"/>
          <w:u w:val="none"/>
        </w:rPr>
        <w:t>（工作内容）</w:t>
      </w:r>
      <w:r>
        <w:rPr>
          <w:rFonts w:hint="eastAsia" w:ascii="宋体" w:hAnsi="宋体"/>
          <w:sz w:val="24"/>
          <w:highlight w:val="none"/>
        </w:rPr>
        <w:t>部分工作，并承担相应的责任</w:t>
      </w:r>
      <w:r>
        <w:rPr>
          <w:rFonts w:hint="eastAsia" w:ascii="宋体" w:hAnsi="宋体"/>
          <w:sz w:val="24"/>
          <w:highlight w:val="none"/>
          <w:lang w:eastAsia="zh-CN"/>
        </w:rPr>
        <w:t>；</w:t>
      </w:r>
      <w:r>
        <w:rPr>
          <w:rFonts w:hint="eastAsia" w:ascii="宋体" w:hAnsi="宋体"/>
          <w:sz w:val="24"/>
          <w:highlight w:val="none"/>
        </w:rPr>
        <w:t>……。（注：</w:t>
      </w:r>
      <w:r>
        <w:rPr>
          <w:rFonts w:hint="eastAsia" w:ascii="宋体" w:hAnsi="宋体"/>
          <w:sz w:val="24"/>
          <w:highlight w:val="none"/>
          <w:lang w:val="en-US" w:eastAsia="zh-CN"/>
        </w:rPr>
        <w:t>需明确</w:t>
      </w:r>
      <w:r>
        <w:rPr>
          <w:rFonts w:hint="eastAsia" w:ascii="宋体" w:hAnsi="宋体"/>
          <w:sz w:val="24"/>
          <w:highlight w:val="none"/>
        </w:rPr>
        <w:t>联合体中各</w:t>
      </w:r>
      <w:r>
        <w:rPr>
          <w:rFonts w:hint="eastAsia" w:ascii="宋体" w:hAnsi="宋体"/>
          <w:sz w:val="24"/>
          <w:highlight w:val="none"/>
          <w:lang w:eastAsia="zh-CN"/>
        </w:rPr>
        <w:t>投标人</w:t>
      </w:r>
      <w:r>
        <w:rPr>
          <w:rFonts w:hint="eastAsia" w:ascii="宋体" w:hAnsi="宋体"/>
          <w:sz w:val="24"/>
          <w:highlight w:val="none"/>
        </w:rPr>
        <w:t>所承担的工作和相应的责任）。</w:t>
      </w:r>
    </w:p>
    <w:p w14:paraId="7B8751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r>
        <w:rPr>
          <w:rFonts w:ascii="宋体" w:hAnsi="宋体"/>
          <w:sz w:val="24"/>
          <w:highlight w:val="none"/>
        </w:rPr>
        <w:t>3</w:t>
      </w:r>
      <w:r>
        <w:rPr>
          <w:rFonts w:hint="eastAsia" w:ascii="宋体" w:hAnsi="宋体"/>
          <w:sz w:val="24"/>
          <w:highlight w:val="none"/>
          <w:lang w:val="en-US" w:eastAsia="zh-CN"/>
        </w:rPr>
        <w:t>.</w:t>
      </w:r>
      <w:r>
        <w:rPr>
          <w:rFonts w:hint="eastAsia" w:ascii="宋体" w:hAnsi="宋体"/>
          <w:sz w:val="24"/>
          <w:highlight w:val="none"/>
        </w:rPr>
        <w:t>其中</w:t>
      </w:r>
      <w:r>
        <w:rPr>
          <w:rFonts w:hint="eastAsia" w:ascii="宋体" w:hAnsi="宋体"/>
          <w:sz w:val="24"/>
          <w:highlight w:val="none"/>
          <w:lang w:eastAsia="zh-CN"/>
        </w:rPr>
        <w:t>，</w:t>
      </w:r>
      <w:r>
        <w:rPr>
          <w:rFonts w:hint="eastAsia" w:ascii="宋体" w:hAnsi="宋体"/>
          <w:sz w:val="24"/>
          <w:highlight w:val="none"/>
          <w:u w:val="single"/>
          <w:lang w:val="en-US" w:eastAsia="zh-CN"/>
        </w:rPr>
        <w:t>XXXXXXXXX</w:t>
      </w:r>
      <w:r>
        <w:rPr>
          <w:rFonts w:hint="eastAsia" w:ascii="宋体" w:hAnsi="宋体"/>
          <w:sz w:val="24"/>
          <w:highlight w:val="none"/>
          <w:u w:val="none"/>
        </w:rPr>
        <w:t>（企业全称）</w:t>
      </w:r>
      <w:r>
        <w:rPr>
          <w:rFonts w:hint="eastAsia" w:ascii="宋体" w:hAnsi="宋体"/>
          <w:sz w:val="24"/>
          <w:highlight w:val="none"/>
        </w:rPr>
        <w:t>为</w:t>
      </w:r>
      <w:r>
        <w:rPr>
          <w:rFonts w:hint="eastAsia" w:ascii="宋体" w:hAnsi="宋体"/>
          <w:sz w:val="24"/>
          <w:szCs w:val="24"/>
          <w:highlight w:val="none"/>
          <w:u w:val="none"/>
        </w:rPr>
        <w:sym w:font="Wingdings" w:char="00A8"/>
      </w:r>
      <w:r>
        <w:rPr>
          <w:rFonts w:hint="eastAsia" w:ascii="宋体" w:hAnsi="宋体"/>
          <w:sz w:val="24"/>
          <w:highlight w:val="none"/>
          <w:u w:val="none"/>
        </w:rPr>
        <w:t>小型、微型企业</w:t>
      </w:r>
      <w:r>
        <w:rPr>
          <w:rFonts w:hint="eastAsia" w:ascii="宋体" w:hAnsi="宋体"/>
          <w:sz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highlight w:val="none"/>
          <w:u w:val="none"/>
        </w:rPr>
        <w:t>残疾人福利性单位</w:t>
      </w:r>
      <w:r>
        <w:rPr>
          <w:rFonts w:hint="eastAsia" w:ascii="宋体" w:hAnsi="宋体"/>
          <w:sz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highlight w:val="none"/>
          <w:u w:val="none"/>
        </w:rPr>
        <w:t>监狱企业</w:t>
      </w:r>
      <w:r>
        <w:rPr>
          <w:rFonts w:hint="eastAsia" w:ascii="宋体" w:hAnsi="宋体"/>
          <w:sz w:val="24"/>
          <w:highlight w:val="none"/>
        </w:rPr>
        <w:t>，且我们约定该单位所承担的合同金额将占本项目合同总金额的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w:t>
      </w:r>
      <w:r>
        <w:rPr>
          <w:rFonts w:hint="eastAsia" w:ascii="宋体" w:hAnsi="宋体"/>
          <w:sz w:val="24"/>
          <w:highlight w:val="none"/>
        </w:rPr>
        <w:t>。</w:t>
      </w:r>
    </w:p>
    <w:p w14:paraId="1349F2A4">
      <w:pPr>
        <w:keepNext w:val="0"/>
        <w:keepLines w:val="0"/>
        <w:pageBreakBefore w:val="0"/>
        <w:widowControl w:val="0"/>
        <w:kinsoku/>
        <w:wordWrap/>
        <w:overflowPunct/>
        <w:topLinePunct w:val="0"/>
        <w:autoSpaceDE/>
        <w:autoSpaceDN/>
        <w:bidi w:val="0"/>
        <w:adjustRightInd w:val="0"/>
        <w:snapToGrid w:val="0"/>
        <w:spacing w:line="360" w:lineRule="auto"/>
        <w:ind w:firstLine="645"/>
        <w:textAlignment w:val="auto"/>
        <w:rPr>
          <w:rFonts w:hint="eastAsia" w:ascii="宋体" w:hAnsi="宋体"/>
          <w:sz w:val="24"/>
          <w:highlight w:val="none"/>
        </w:rPr>
      </w:pPr>
    </w:p>
    <w:p w14:paraId="122E7E0A">
      <w:pPr>
        <w:keepNext w:val="0"/>
        <w:keepLines w:val="0"/>
        <w:pageBreakBefore w:val="0"/>
        <w:widowControl w:val="0"/>
        <w:kinsoku/>
        <w:wordWrap/>
        <w:overflowPunct/>
        <w:topLinePunct w:val="0"/>
        <w:autoSpaceDE/>
        <w:autoSpaceDN/>
        <w:bidi w:val="0"/>
        <w:adjustRightInd w:val="0"/>
        <w:snapToGrid w:val="0"/>
        <w:spacing w:line="360" w:lineRule="auto"/>
        <w:ind w:firstLine="645"/>
        <w:textAlignment w:val="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p>
    <w:p w14:paraId="04E6C379">
      <w:pPr>
        <w:keepNext w:val="0"/>
        <w:keepLines w:val="0"/>
        <w:pageBreakBefore w:val="0"/>
        <w:widowControl w:val="0"/>
        <w:kinsoku/>
        <w:wordWrap/>
        <w:overflowPunct/>
        <w:topLinePunct w:val="0"/>
        <w:autoSpaceDE/>
        <w:autoSpaceDN/>
        <w:bidi w:val="0"/>
        <w:adjustRightInd w:val="0"/>
        <w:snapToGrid w:val="0"/>
        <w:spacing w:line="360" w:lineRule="auto"/>
        <w:ind w:firstLine="645"/>
        <w:jc w:val="right"/>
        <w:textAlignment w:val="auto"/>
        <w:rPr>
          <w:rFonts w:ascii="宋体" w:hAnsi="宋体"/>
          <w:sz w:val="24"/>
          <w:highlight w:val="none"/>
        </w:rPr>
      </w:pPr>
      <w:r>
        <w:rPr>
          <w:rFonts w:hint="eastAsia" w:ascii="宋体" w:hAnsi="宋体"/>
          <w:sz w:val="24"/>
          <w:highlight w:val="none"/>
        </w:rPr>
        <w:t>联合体中各</w:t>
      </w:r>
      <w:r>
        <w:rPr>
          <w:rFonts w:hint="eastAsia" w:ascii="宋体" w:hAnsi="宋体"/>
          <w:sz w:val="24"/>
          <w:highlight w:val="none"/>
          <w:lang w:eastAsia="zh-CN"/>
        </w:rPr>
        <w:t>投标人</w:t>
      </w:r>
      <w:r>
        <w:rPr>
          <w:rFonts w:hint="eastAsia" w:ascii="宋体" w:hAnsi="宋体"/>
          <w:sz w:val="24"/>
          <w:highlight w:val="none"/>
        </w:rPr>
        <w:t>全称</w:t>
      </w:r>
      <w:r>
        <w:rPr>
          <w:rFonts w:hint="eastAsia" w:ascii="宋体" w:hAnsi="宋体"/>
          <w:sz w:val="24"/>
          <w:highlight w:val="none"/>
          <w:lang w:eastAsia="zh-CN"/>
        </w:rPr>
        <w:t>：</w:t>
      </w:r>
      <w:r>
        <w:rPr>
          <w:rFonts w:hint="eastAsia" w:ascii="宋体" w:hAnsi="宋体"/>
          <w:sz w:val="24"/>
          <w:szCs w:val="24"/>
          <w:highlight w:val="none"/>
        </w:rPr>
        <w:t>（加盖电子公章）</w:t>
      </w:r>
      <w:r>
        <w:rPr>
          <w:rFonts w:ascii="宋体" w:hAnsi="宋体"/>
          <w:sz w:val="24"/>
          <w:highlight w:val="none"/>
        </w:rPr>
        <w:t xml:space="preserve">    </w:t>
      </w:r>
    </w:p>
    <w:p w14:paraId="71B0D22F">
      <w:pPr>
        <w:keepNext w:val="0"/>
        <w:keepLines w:val="0"/>
        <w:pageBreakBefore w:val="0"/>
        <w:widowControl w:val="0"/>
        <w:kinsoku/>
        <w:wordWrap/>
        <w:overflowPunct/>
        <w:topLinePunct w:val="0"/>
        <w:autoSpaceDE/>
        <w:autoSpaceDN/>
        <w:bidi w:val="0"/>
        <w:adjustRightInd w:val="0"/>
        <w:snapToGrid w:val="0"/>
        <w:spacing w:line="360" w:lineRule="auto"/>
        <w:ind w:firstLine="5280" w:firstLineChars="2200"/>
        <w:textAlignment w:val="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r>
        <w:rPr>
          <w:rFonts w:hint="eastAsia"/>
          <w:color w:val="000000"/>
          <w:sz w:val="24"/>
          <w:szCs w:val="24"/>
          <w:highlight w:val="none"/>
          <w:lang w:eastAsia="zh-CN"/>
        </w:rPr>
        <w:t>：</w:t>
      </w:r>
    </w:p>
    <w:p w14:paraId="6B8B20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p>
    <w:p w14:paraId="789119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sz w:val="24"/>
          <w:highlight w:val="none"/>
        </w:rPr>
      </w:pPr>
      <w:r>
        <w:rPr>
          <w:rFonts w:hint="eastAsia" w:ascii="宋体" w:hAnsi="宋体"/>
          <w:sz w:val="24"/>
          <w:highlight w:val="none"/>
        </w:rPr>
        <w:t>备注：</w:t>
      </w:r>
    </w:p>
    <w:p w14:paraId="32775C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1.</w:t>
      </w:r>
      <w:r>
        <w:rPr>
          <w:rFonts w:hint="eastAsia" w:ascii="宋体" w:hAnsi="宋体" w:eastAsia="宋体" w:cs="Times New Roman"/>
          <w:sz w:val="24"/>
          <w:highlight w:val="none"/>
        </w:rPr>
        <w:t>牵头单位必须为联合体成员</w:t>
      </w:r>
      <w:r>
        <w:rPr>
          <w:rFonts w:hint="eastAsia" w:ascii="宋体" w:hAnsi="宋体" w:eastAsia="宋体" w:cs="Times New Roman"/>
          <w:sz w:val="24"/>
          <w:highlight w:val="none"/>
          <w:lang w:eastAsia="zh-CN"/>
        </w:rPr>
        <w:t>。</w:t>
      </w:r>
    </w:p>
    <w:p w14:paraId="13EDEA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2</w:t>
      </w:r>
      <w:r>
        <w:rPr>
          <w:rFonts w:hint="eastAsia" w:ascii="宋体" w:hAnsi="宋体" w:eastAsia="宋体" w:cs="Times New Roman"/>
          <w:sz w:val="24"/>
          <w:highlight w:val="none"/>
          <w:lang w:val="en-US" w:eastAsia="zh-CN"/>
        </w:rPr>
        <w:t>.</w:t>
      </w:r>
      <w:r>
        <w:rPr>
          <w:rFonts w:hint="eastAsia" w:ascii="宋体" w:hAnsi="宋体" w:eastAsia="宋体" w:cs="Times New Roman"/>
          <w:b/>
          <w:bCs/>
          <w:sz w:val="24"/>
          <w:highlight w:val="none"/>
          <w:lang w:val="en-US" w:eastAsia="zh-CN"/>
        </w:rPr>
        <w:t>除另有说明外，本</w:t>
      </w:r>
      <w:r>
        <w:rPr>
          <w:rFonts w:hint="eastAsia" w:ascii="宋体" w:hAnsi="宋体" w:eastAsia="宋体" w:cs="Times New Roman"/>
          <w:b/>
          <w:bCs/>
          <w:sz w:val="24"/>
          <w:highlight w:val="none"/>
        </w:rPr>
        <w:t>招标文件要求加盖电子</w:t>
      </w:r>
      <w:r>
        <w:rPr>
          <w:rFonts w:hint="eastAsia" w:ascii="宋体" w:hAnsi="宋体" w:eastAsia="宋体" w:cs="Times New Roman"/>
          <w:b/>
          <w:bCs/>
          <w:sz w:val="24"/>
          <w:highlight w:val="none"/>
          <w:lang w:val="en-US" w:eastAsia="zh-CN"/>
        </w:rPr>
        <w:t>公</w:t>
      </w:r>
      <w:r>
        <w:rPr>
          <w:rFonts w:hint="eastAsia" w:ascii="宋体" w:hAnsi="宋体" w:eastAsia="宋体" w:cs="Times New Roman"/>
          <w:b/>
          <w:bCs/>
          <w:sz w:val="24"/>
          <w:highlight w:val="none"/>
        </w:rPr>
        <w:t>章</w:t>
      </w:r>
      <w:r>
        <w:rPr>
          <w:rFonts w:hint="eastAsia" w:ascii="宋体" w:hAnsi="宋体" w:eastAsia="宋体" w:cs="Times New Roman"/>
          <w:b/>
          <w:bCs/>
          <w:sz w:val="24"/>
          <w:highlight w:val="none"/>
          <w:lang w:val="en-US" w:eastAsia="zh-CN"/>
        </w:rPr>
        <w:t>之处</w:t>
      </w:r>
      <w:r>
        <w:rPr>
          <w:rFonts w:hint="eastAsia" w:ascii="宋体" w:hAnsi="宋体" w:eastAsia="宋体" w:cs="Times New Roman"/>
          <w:b/>
          <w:bCs/>
          <w:sz w:val="24"/>
          <w:highlight w:val="none"/>
        </w:rPr>
        <w:t>，加盖牵头单位的电子</w:t>
      </w:r>
      <w:r>
        <w:rPr>
          <w:rFonts w:hint="eastAsia" w:ascii="宋体" w:hAnsi="宋体" w:eastAsia="宋体" w:cs="Times New Roman"/>
          <w:b/>
          <w:bCs/>
          <w:sz w:val="24"/>
          <w:highlight w:val="none"/>
          <w:lang w:val="en-US" w:eastAsia="zh-CN"/>
        </w:rPr>
        <w:t>公</w:t>
      </w:r>
      <w:r>
        <w:rPr>
          <w:rFonts w:hint="eastAsia" w:ascii="宋体" w:hAnsi="宋体" w:eastAsia="宋体" w:cs="Times New Roman"/>
          <w:b/>
          <w:bCs/>
          <w:sz w:val="24"/>
          <w:highlight w:val="none"/>
        </w:rPr>
        <w:t>章</w:t>
      </w:r>
      <w:r>
        <w:rPr>
          <w:rFonts w:hint="eastAsia" w:ascii="宋体" w:hAnsi="宋体" w:eastAsia="宋体" w:cs="Times New Roman"/>
          <w:b/>
          <w:bCs/>
          <w:sz w:val="24"/>
          <w:highlight w:val="none"/>
          <w:lang w:val="en-US" w:eastAsia="zh-CN"/>
        </w:rPr>
        <w:t>即可</w:t>
      </w:r>
      <w:r>
        <w:rPr>
          <w:rFonts w:hint="eastAsia" w:ascii="宋体" w:hAnsi="宋体" w:eastAsia="宋体" w:cs="Times New Roman"/>
          <w:b/>
          <w:bCs/>
          <w:sz w:val="24"/>
          <w:highlight w:val="none"/>
        </w:rPr>
        <w:t>。</w:t>
      </w:r>
    </w:p>
    <w:p w14:paraId="143BB820">
      <w:pPr>
        <w:pStyle w:val="37"/>
        <w:rPr>
          <w:rFonts w:hint="eastAsia" w:ascii="宋体" w:hAnsi="宋体" w:eastAsia="宋体" w:cs="Times New Roman"/>
          <w:sz w:val="24"/>
          <w:highlight w:val="none"/>
        </w:rPr>
      </w:pPr>
    </w:p>
    <w:p w14:paraId="52E71A4E">
      <w:pPr>
        <w:rPr>
          <w:rFonts w:hint="eastAsia"/>
          <w:highlight w:val="none"/>
        </w:rPr>
      </w:pPr>
    </w:p>
    <w:p w14:paraId="095B0A40">
      <w:pPr>
        <w:pStyle w:val="272"/>
        <w:rPr>
          <w:rFonts w:hint="eastAsia"/>
          <w:highlight w:val="none"/>
        </w:rPr>
      </w:pPr>
    </w:p>
    <w:p w14:paraId="6B6B3626">
      <w:pPr>
        <w:numPr>
          <w:ilvl w:val="0"/>
          <w:numId w:val="0"/>
        </w:numPr>
        <w:adjustRightInd w:val="0"/>
        <w:snapToGrid w:val="0"/>
        <w:spacing w:line="360" w:lineRule="auto"/>
        <w:jc w:val="left"/>
        <w:rPr>
          <w:rFonts w:hint="eastAsia" w:ascii="宋体" w:hAnsi="宋体" w:eastAsia="宋体" w:cs="Times New Roman"/>
          <w:sz w:val="24"/>
          <w:highlight w:val="none"/>
          <w:lang w:val="en-US" w:eastAsia="zh-CN"/>
        </w:rPr>
      </w:pPr>
      <w:r>
        <w:rPr>
          <w:rFonts w:hint="eastAsia" w:ascii="黑体" w:hAnsi="黑体" w:eastAsia="黑体" w:cs="Times New Roman"/>
          <w:i w:val="0"/>
          <w:iCs/>
          <w:sz w:val="32"/>
          <w:szCs w:val="32"/>
          <w:highlight w:val="none"/>
          <w:u w:val="none"/>
          <w:lang w:val="en-US" w:eastAsia="zh-CN"/>
        </w:rPr>
        <w:br w:type="page"/>
      </w:r>
      <w:r>
        <w:rPr>
          <w:rFonts w:hint="eastAsia" w:ascii="黑体" w:hAnsi="黑体" w:eastAsia="黑体" w:cs="Times New Roman"/>
          <w:i w:val="0"/>
          <w:iCs w:val="0"/>
          <w:sz w:val="32"/>
          <w:szCs w:val="32"/>
          <w:highlight w:val="none"/>
          <w:u w:val="none"/>
          <w:lang w:val="en-US" w:eastAsia="zh-CN"/>
        </w:rPr>
        <w:t>十一、关于符合本国产品标准的声明函</w:t>
      </w:r>
    </w:p>
    <w:p w14:paraId="44BFD6BE">
      <w:pPr>
        <w:adjustRightInd w:val="0"/>
        <w:snapToGrid w:val="0"/>
        <w:spacing w:line="360" w:lineRule="auto"/>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关于符合本国产品标准的声明函（采购包号：**）</w:t>
      </w:r>
    </w:p>
    <w:p w14:paraId="3B4A20B9">
      <w:pPr>
        <w:pStyle w:val="34"/>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558980C2">
      <w:pPr>
        <w:pStyle w:val="34"/>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1.</w:t>
      </w:r>
      <w:r>
        <w:rPr>
          <w:rStyle w:val="43"/>
          <w:rFonts w:hint="eastAsia"/>
          <w:i w:val="0"/>
          <w:highlight w:val="none"/>
          <w:u w:val="single"/>
          <w:shd w:val="clear" w:color="auto" w:fill="FFFFFF"/>
        </w:rPr>
        <w:t>（产品名称1）</w:t>
      </w:r>
      <w:r>
        <w:rPr>
          <w:rStyle w:val="43"/>
          <w:rFonts w:hint="eastAsia"/>
          <w:i w:val="0"/>
          <w:highlight w:val="none"/>
          <w:shd w:val="clear" w:color="auto" w:fill="FFFFFF"/>
          <w:vertAlign w:val="superscript"/>
        </w:rPr>
        <w:t>1</w:t>
      </w:r>
      <w:r>
        <w:rPr>
          <w:rFonts w:hint="eastAsia"/>
          <w:highlight w:val="none"/>
          <w:shd w:val="clear" w:color="auto" w:fill="FFFFFF"/>
        </w:rPr>
        <w:t>，</w:t>
      </w:r>
      <w:r>
        <w:rPr>
          <w:rFonts w:hint="eastAsia"/>
          <w:highlight w:val="none"/>
          <w:u w:val="single"/>
          <w:shd w:val="clear" w:color="auto" w:fill="FFFFFF"/>
        </w:rPr>
        <w:t>生产厂为</w:t>
      </w:r>
      <w:r>
        <w:rPr>
          <w:rStyle w:val="43"/>
          <w:rFonts w:hint="eastAsia"/>
          <w:i w:val="0"/>
          <w:highlight w:val="none"/>
          <w:u w:val="single"/>
          <w:shd w:val="clear" w:color="auto" w:fill="FFFFFF"/>
        </w:rPr>
        <w:t>（厂名）</w:t>
      </w:r>
      <w:r>
        <w:rPr>
          <w:rStyle w:val="43"/>
          <w:rFonts w:hint="eastAsia"/>
          <w:i w:val="0"/>
          <w:highlight w:val="none"/>
          <w:shd w:val="clear" w:color="auto" w:fill="FFFFFF"/>
          <w:vertAlign w:val="superscript"/>
        </w:rPr>
        <w:t>2</w:t>
      </w:r>
      <w:r>
        <w:rPr>
          <w:rFonts w:hint="eastAsia"/>
          <w:highlight w:val="none"/>
          <w:shd w:val="clear" w:color="auto" w:fill="FFFFFF"/>
        </w:rPr>
        <w:t>，厂址为</w:t>
      </w:r>
      <w:r>
        <w:rPr>
          <w:rStyle w:val="43"/>
          <w:rFonts w:hint="eastAsia"/>
          <w:i w:val="0"/>
          <w:highlight w:val="none"/>
          <w:u w:val="single"/>
          <w:shd w:val="clear" w:color="auto" w:fill="FFFFFF"/>
        </w:rPr>
        <w:t>（生产厂址）</w:t>
      </w:r>
      <w:r>
        <w:rPr>
          <w:rFonts w:hint="eastAsia"/>
          <w:highlight w:val="none"/>
          <w:shd w:val="clear" w:color="auto" w:fill="FFFFFF"/>
        </w:rPr>
        <w:t>。</w:t>
      </w:r>
      <w:r>
        <w:rPr>
          <w:rStyle w:val="43"/>
          <w:rFonts w:hint="eastAsia"/>
          <w:i/>
          <w:strike w:val="0"/>
          <w:highlight w:val="none"/>
          <w:u w:val="single"/>
          <w:shd w:val="clear" w:color="auto" w:fill="FFFFFF"/>
        </w:rPr>
        <w:t>（产品名称1）</w:t>
      </w:r>
      <w:r>
        <w:rPr>
          <w:rFonts w:hint="eastAsia"/>
          <w:strike w:val="0"/>
          <w:highlight w:val="none"/>
          <w:shd w:val="clear" w:color="auto" w:fill="FFFFFF"/>
        </w:rPr>
        <w:t>的中国境内生产的组件成本占比≥</w:t>
      </w:r>
      <w:r>
        <w:rPr>
          <w:rStyle w:val="43"/>
          <w:rFonts w:hint="eastAsia"/>
          <w:i/>
          <w:strike w:val="0"/>
          <w:highlight w:val="none"/>
          <w:u w:val="single"/>
          <w:shd w:val="clear" w:color="auto" w:fill="FFFFFF"/>
        </w:rPr>
        <w:t>（规定比例）</w:t>
      </w:r>
      <w:r>
        <w:rPr>
          <w:rStyle w:val="43"/>
          <w:rFonts w:hint="eastAsia"/>
          <w:i w:val="0"/>
          <w:highlight w:val="none"/>
          <w:shd w:val="clear" w:color="auto" w:fill="FFFFFF"/>
          <w:vertAlign w:val="superscript"/>
        </w:rPr>
        <w:t>3</w:t>
      </w:r>
      <w:r>
        <w:rPr>
          <w:rFonts w:hint="eastAsia"/>
          <w:strike w:val="0"/>
          <w:highlight w:val="none"/>
          <w:shd w:val="clear" w:color="auto" w:fill="FFFFFF"/>
        </w:rPr>
        <w:t>。</w:t>
      </w:r>
      <w:r>
        <w:rPr>
          <w:rStyle w:val="43"/>
          <w:rFonts w:hint="eastAsia"/>
          <w:i/>
          <w:strike w:val="0"/>
          <w:highlight w:val="none"/>
          <w:u w:val="single"/>
          <w:shd w:val="clear" w:color="auto" w:fill="FFFFFF"/>
        </w:rPr>
        <w:t>（产品名称1）</w:t>
      </w:r>
      <w:r>
        <w:rPr>
          <w:rFonts w:hint="eastAsia"/>
          <w:strike w:val="0"/>
          <w:highlight w:val="none"/>
          <w:shd w:val="clear" w:color="auto" w:fill="FFFFFF"/>
        </w:rPr>
        <w:t>的</w:t>
      </w:r>
      <w:r>
        <w:rPr>
          <w:rStyle w:val="43"/>
          <w:rFonts w:hint="eastAsia"/>
          <w:i/>
          <w:strike w:val="0"/>
          <w:highlight w:val="none"/>
          <w:u w:val="single"/>
          <w:shd w:val="clear" w:color="auto" w:fill="FFFFFF"/>
        </w:rPr>
        <w:t>（关键组件）</w:t>
      </w:r>
      <w:r>
        <w:rPr>
          <w:rStyle w:val="43"/>
          <w:rFonts w:hint="eastAsia"/>
          <w:i w:val="0"/>
          <w:highlight w:val="none"/>
          <w:shd w:val="clear" w:color="auto" w:fill="FFFFFF"/>
          <w:vertAlign w:val="superscript"/>
        </w:rPr>
        <w:t>4</w:t>
      </w:r>
      <w:r>
        <w:rPr>
          <w:rFonts w:hint="eastAsia"/>
          <w:strike w:val="0"/>
          <w:highlight w:val="none"/>
          <w:shd w:val="clear" w:color="auto" w:fill="FFFFFF"/>
        </w:rPr>
        <w:t>在中国境内生产。</w:t>
      </w:r>
      <w:r>
        <w:rPr>
          <w:rStyle w:val="43"/>
          <w:rFonts w:hint="eastAsia"/>
          <w:i/>
          <w:strike w:val="0"/>
          <w:highlight w:val="none"/>
          <w:u w:val="single"/>
          <w:shd w:val="clear" w:color="auto" w:fill="FFFFFF"/>
        </w:rPr>
        <w:t>（产品名称1）</w:t>
      </w:r>
      <w:r>
        <w:rPr>
          <w:rFonts w:hint="eastAsia"/>
          <w:strike w:val="0"/>
          <w:highlight w:val="none"/>
          <w:shd w:val="clear" w:color="auto" w:fill="FFFFFF"/>
        </w:rPr>
        <w:t>的</w:t>
      </w:r>
      <w:r>
        <w:rPr>
          <w:rStyle w:val="43"/>
          <w:rFonts w:hint="eastAsia"/>
          <w:i/>
          <w:strike w:val="0"/>
          <w:highlight w:val="none"/>
          <w:u w:val="single"/>
          <w:shd w:val="clear" w:color="auto" w:fill="FFFFFF"/>
        </w:rPr>
        <w:t>（关键工序）</w:t>
      </w:r>
      <w:r>
        <w:rPr>
          <w:rStyle w:val="43"/>
          <w:rFonts w:hint="eastAsia"/>
          <w:i w:val="0"/>
          <w:highlight w:val="none"/>
          <w:shd w:val="clear" w:color="auto" w:fill="FFFFFF"/>
          <w:vertAlign w:val="superscript"/>
        </w:rPr>
        <w:t>5</w:t>
      </w:r>
      <w:r>
        <w:rPr>
          <w:rFonts w:hint="eastAsia"/>
          <w:strike w:val="0"/>
          <w:highlight w:val="none"/>
          <w:shd w:val="clear" w:color="auto" w:fill="FFFFFF"/>
        </w:rPr>
        <w:t>在中国境内完成。</w:t>
      </w:r>
    </w:p>
    <w:p w14:paraId="170FA4D6">
      <w:pPr>
        <w:pStyle w:val="34"/>
        <w:shd w:val="clear" w:color="auto" w:fill="FFFFFF"/>
        <w:adjustRightInd w:val="0"/>
        <w:snapToGrid w:val="0"/>
        <w:spacing w:before="24" w:beforeAutospacing="0" w:after="24" w:afterAutospacing="0" w:line="360" w:lineRule="auto"/>
        <w:ind w:firstLine="420"/>
        <w:textAlignment w:val="baseline"/>
        <w:rPr>
          <w:rFonts w:hint="eastAsia"/>
          <w:strike w:val="0"/>
          <w:highlight w:val="none"/>
        </w:rPr>
      </w:pPr>
      <w:r>
        <w:rPr>
          <w:rFonts w:hint="eastAsia"/>
          <w:highlight w:val="none"/>
          <w:shd w:val="clear" w:color="auto" w:fill="FFFFFF"/>
        </w:rPr>
        <w:t>2.</w:t>
      </w:r>
      <w:r>
        <w:rPr>
          <w:rStyle w:val="43"/>
          <w:rFonts w:hint="eastAsia"/>
          <w:i w:val="0"/>
          <w:highlight w:val="none"/>
          <w:u w:val="single"/>
          <w:shd w:val="clear" w:color="auto" w:fill="FFFFFF"/>
        </w:rPr>
        <w:t>（产品名称2）</w:t>
      </w:r>
      <w:r>
        <w:rPr>
          <w:rFonts w:hint="eastAsia"/>
          <w:highlight w:val="none"/>
          <w:shd w:val="clear" w:color="auto" w:fill="FFFFFF"/>
        </w:rPr>
        <w:t>，生产厂为</w:t>
      </w:r>
      <w:r>
        <w:rPr>
          <w:rStyle w:val="43"/>
          <w:rFonts w:hint="eastAsia"/>
          <w:i w:val="0"/>
          <w:highlight w:val="none"/>
          <w:u w:val="single"/>
          <w:shd w:val="clear" w:color="auto" w:fill="FFFFFF"/>
        </w:rPr>
        <w:t>（厂名）</w:t>
      </w:r>
      <w:r>
        <w:rPr>
          <w:rFonts w:hint="eastAsia"/>
          <w:highlight w:val="none"/>
          <w:shd w:val="clear" w:color="auto" w:fill="FFFFFF"/>
        </w:rPr>
        <w:t>，厂址为</w:t>
      </w:r>
      <w:r>
        <w:rPr>
          <w:rStyle w:val="43"/>
          <w:rFonts w:hint="eastAsia"/>
          <w:i w:val="0"/>
          <w:highlight w:val="none"/>
          <w:u w:val="single"/>
          <w:shd w:val="clear" w:color="auto" w:fill="FFFFFF"/>
        </w:rPr>
        <w:t>（生产厂址）</w:t>
      </w:r>
      <w:r>
        <w:rPr>
          <w:rFonts w:hint="eastAsia"/>
          <w:highlight w:val="none"/>
          <w:shd w:val="clear" w:color="auto" w:fill="FFFFFF"/>
        </w:rPr>
        <w:t>。</w:t>
      </w:r>
      <w:r>
        <w:rPr>
          <w:rStyle w:val="43"/>
          <w:rFonts w:hint="eastAsia"/>
          <w:i/>
          <w:strike w:val="0"/>
          <w:highlight w:val="none"/>
          <w:u w:val="single"/>
          <w:shd w:val="clear" w:color="auto" w:fill="FFFFFF"/>
        </w:rPr>
        <w:t>（产品名称2）</w:t>
      </w:r>
      <w:r>
        <w:rPr>
          <w:rFonts w:hint="eastAsia"/>
          <w:strike w:val="0"/>
          <w:highlight w:val="none"/>
          <w:shd w:val="clear" w:color="auto" w:fill="FFFFFF"/>
        </w:rPr>
        <w:t>的中国境内生产的组件成本占比≥</w:t>
      </w:r>
      <w:r>
        <w:rPr>
          <w:rStyle w:val="43"/>
          <w:rFonts w:hint="eastAsia"/>
          <w:i/>
          <w:strike w:val="0"/>
          <w:highlight w:val="none"/>
          <w:u w:val="single"/>
          <w:shd w:val="clear" w:color="auto" w:fill="FFFFFF"/>
        </w:rPr>
        <w:t>（规定比例）</w:t>
      </w:r>
      <w:r>
        <w:rPr>
          <w:rFonts w:hint="eastAsia"/>
          <w:strike w:val="0"/>
          <w:highlight w:val="none"/>
          <w:shd w:val="clear" w:color="auto" w:fill="FFFFFF"/>
        </w:rPr>
        <w:t>。</w:t>
      </w:r>
      <w:r>
        <w:rPr>
          <w:rStyle w:val="43"/>
          <w:rFonts w:hint="eastAsia"/>
          <w:i/>
          <w:strike w:val="0"/>
          <w:highlight w:val="none"/>
          <w:u w:val="single"/>
          <w:shd w:val="clear" w:color="auto" w:fill="FFFFFF"/>
        </w:rPr>
        <w:t>（产品名称2）</w:t>
      </w:r>
      <w:r>
        <w:rPr>
          <w:rFonts w:hint="eastAsia"/>
          <w:strike w:val="0"/>
          <w:highlight w:val="none"/>
          <w:shd w:val="clear" w:color="auto" w:fill="FFFFFF"/>
        </w:rPr>
        <w:t>的</w:t>
      </w:r>
      <w:r>
        <w:rPr>
          <w:rStyle w:val="43"/>
          <w:rFonts w:hint="eastAsia"/>
          <w:i/>
          <w:strike w:val="0"/>
          <w:highlight w:val="none"/>
          <w:u w:val="single"/>
          <w:shd w:val="clear" w:color="auto" w:fill="FFFFFF"/>
        </w:rPr>
        <w:t>（关键组件）</w:t>
      </w:r>
      <w:r>
        <w:rPr>
          <w:rFonts w:hint="eastAsia"/>
          <w:strike w:val="0"/>
          <w:highlight w:val="none"/>
          <w:shd w:val="clear" w:color="auto" w:fill="FFFFFF"/>
        </w:rPr>
        <w:t>在中国境内生产。</w:t>
      </w:r>
      <w:r>
        <w:rPr>
          <w:rStyle w:val="43"/>
          <w:rFonts w:hint="eastAsia"/>
          <w:i/>
          <w:strike w:val="0"/>
          <w:highlight w:val="none"/>
          <w:u w:val="single"/>
          <w:shd w:val="clear" w:color="auto" w:fill="FFFFFF"/>
        </w:rPr>
        <w:t>（产品名称2）</w:t>
      </w:r>
      <w:r>
        <w:rPr>
          <w:rFonts w:hint="eastAsia"/>
          <w:strike w:val="0"/>
          <w:highlight w:val="none"/>
          <w:shd w:val="clear" w:color="auto" w:fill="FFFFFF"/>
        </w:rPr>
        <w:t>的</w:t>
      </w:r>
      <w:r>
        <w:rPr>
          <w:rStyle w:val="43"/>
          <w:rFonts w:hint="eastAsia"/>
          <w:i/>
          <w:strike w:val="0"/>
          <w:highlight w:val="none"/>
          <w:u w:val="single"/>
          <w:shd w:val="clear" w:color="auto" w:fill="FFFFFF"/>
        </w:rPr>
        <w:t>（关键工序）</w:t>
      </w:r>
      <w:r>
        <w:rPr>
          <w:rFonts w:hint="eastAsia"/>
          <w:strike w:val="0"/>
          <w:highlight w:val="none"/>
          <w:shd w:val="clear" w:color="auto" w:fill="FFFFFF"/>
        </w:rPr>
        <w:t>在中国境内完成。</w:t>
      </w:r>
    </w:p>
    <w:p w14:paraId="65DAFA81">
      <w:pPr>
        <w:pStyle w:val="34"/>
        <w:shd w:val="clear" w:color="auto" w:fill="FFFFFF"/>
        <w:adjustRightInd w:val="0"/>
        <w:snapToGrid w:val="0"/>
        <w:spacing w:before="24" w:beforeAutospacing="0" w:after="24" w:afterAutospacing="0" w:line="360" w:lineRule="auto"/>
        <w:ind w:firstLine="420"/>
        <w:textAlignment w:val="baseline"/>
        <w:rPr>
          <w:rFonts w:hint="eastAsia"/>
          <w:highlight w:val="none"/>
          <w:shd w:val="clear" w:color="auto" w:fill="FFFFFF"/>
        </w:rPr>
      </w:pPr>
      <w:r>
        <w:rPr>
          <w:rFonts w:hint="eastAsia"/>
          <w:highlight w:val="none"/>
          <w:shd w:val="clear" w:color="auto" w:fill="FFFFFF"/>
        </w:rPr>
        <w:t>……</w:t>
      </w:r>
    </w:p>
    <w:p w14:paraId="2300A27A">
      <w:pPr>
        <w:pStyle w:val="34"/>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本公司（单位）对上述声明内容的真实性负责。如有虚假，愿承担相应法律责任。</w:t>
      </w:r>
    </w:p>
    <w:p w14:paraId="18CA8F38">
      <w:pPr>
        <w:pStyle w:val="34"/>
        <w:shd w:val="clear" w:color="auto" w:fill="FFFFFF"/>
        <w:adjustRightInd w:val="0"/>
        <w:snapToGrid w:val="0"/>
        <w:spacing w:before="24" w:beforeAutospacing="0" w:after="24" w:afterAutospacing="0" w:line="360" w:lineRule="auto"/>
        <w:jc w:val="right"/>
        <w:textAlignment w:val="baseline"/>
        <w:rPr>
          <w:rFonts w:hint="eastAsia"/>
          <w:highlight w:val="none"/>
        </w:rPr>
      </w:pPr>
      <w:r>
        <w:rPr>
          <w:rFonts w:hint="eastAsia"/>
          <w:highlight w:val="none"/>
          <w:shd w:val="clear" w:color="auto" w:fill="FFFFFF"/>
        </w:rPr>
        <w:t>公司（单位）名称（盖章）：　        </w:t>
      </w:r>
    </w:p>
    <w:p w14:paraId="16E6AD47">
      <w:pPr>
        <w:pStyle w:val="34"/>
        <w:shd w:val="clear" w:color="auto" w:fill="FFFFFF"/>
        <w:adjustRightInd w:val="0"/>
        <w:snapToGrid w:val="0"/>
        <w:spacing w:before="24" w:beforeAutospacing="0" w:after="24" w:afterAutospacing="0" w:line="360" w:lineRule="auto"/>
        <w:jc w:val="right"/>
        <w:textAlignment w:val="baseline"/>
        <w:rPr>
          <w:rFonts w:hint="eastAsia"/>
          <w:sz w:val="28"/>
          <w:szCs w:val="28"/>
          <w:highlight w:val="none"/>
        </w:rPr>
      </w:pPr>
      <w:r>
        <w:rPr>
          <w:rFonts w:hint="eastAsia"/>
          <w:highlight w:val="none"/>
          <w:shd w:val="clear" w:color="auto" w:fill="FFFFFF"/>
        </w:rPr>
        <w:t>日期：　     年　  月　  日    </w:t>
      </w:r>
      <w:r>
        <w:rPr>
          <w:rFonts w:hint="eastAsia"/>
          <w:sz w:val="28"/>
          <w:szCs w:val="28"/>
          <w:highlight w:val="none"/>
          <w:shd w:val="clear" w:color="auto" w:fill="FFFFFF"/>
        </w:rPr>
        <w:t>     </w:t>
      </w:r>
    </w:p>
    <w:p w14:paraId="7ECDBEA4">
      <w:pPr>
        <w:pStyle w:val="34"/>
        <w:shd w:val="clear" w:color="auto" w:fill="FFFFFF"/>
        <w:adjustRightInd w:val="0"/>
        <w:snapToGrid w:val="0"/>
        <w:spacing w:before="24" w:beforeAutospacing="0" w:after="24" w:afterAutospacing="0" w:line="360" w:lineRule="auto"/>
        <w:textAlignment w:val="baseline"/>
        <w:rPr>
          <w:rFonts w:hint="eastAsia"/>
          <w:sz w:val="28"/>
          <w:szCs w:val="28"/>
          <w:highlight w:val="none"/>
        </w:rPr>
      </w:pPr>
      <w:r>
        <w:rPr>
          <w:rFonts w:hint="eastAsia"/>
          <w:sz w:val="28"/>
          <w:szCs w:val="28"/>
          <w:highlight w:val="none"/>
          <w:shd w:val="clear" w:color="auto" w:fill="FFFFFF"/>
        </w:rPr>
        <w:t>__________________</w:t>
      </w:r>
    </w:p>
    <w:p w14:paraId="45F7EAE1">
      <w:pPr>
        <w:pStyle w:val="34"/>
        <w:shd w:val="clear" w:color="auto" w:fill="FFFFFF"/>
        <w:adjustRightInd w:val="0"/>
        <w:snapToGrid w:val="0"/>
        <w:spacing w:before="24" w:beforeAutospacing="0" w:after="24" w:afterAutospacing="0" w:line="360" w:lineRule="auto"/>
        <w:ind w:firstLine="420"/>
        <w:textAlignment w:val="baseline"/>
        <w:rPr>
          <w:rFonts w:hint="eastAsia"/>
          <w:sz w:val="21"/>
          <w:szCs w:val="21"/>
          <w:highlight w:val="none"/>
        </w:rPr>
      </w:pPr>
      <w:r>
        <w:rPr>
          <w:rFonts w:hint="eastAsia"/>
          <w:sz w:val="21"/>
          <w:szCs w:val="21"/>
          <w:highlight w:val="none"/>
          <w:shd w:val="clear" w:color="auto" w:fill="FFFFFF"/>
        </w:rPr>
        <w:t>1.产品如有型号，请在“产品名称”栏一并填写。</w:t>
      </w:r>
    </w:p>
    <w:p w14:paraId="17EAE80F">
      <w:pPr>
        <w:pStyle w:val="34"/>
        <w:shd w:val="clear" w:color="auto" w:fill="FFFFFF"/>
        <w:adjustRightInd w:val="0"/>
        <w:snapToGrid w:val="0"/>
        <w:spacing w:before="24" w:beforeAutospacing="0" w:after="24" w:afterAutospacing="0" w:line="360" w:lineRule="auto"/>
        <w:ind w:firstLine="420"/>
        <w:textAlignment w:val="baseline"/>
        <w:rPr>
          <w:rFonts w:hint="eastAsia"/>
          <w:sz w:val="21"/>
          <w:szCs w:val="21"/>
          <w:highlight w:val="none"/>
        </w:rPr>
      </w:pPr>
      <w:r>
        <w:rPr>
          <w:rFonts w:hint="eastAsia"/>
          <w:sz w:val="21"/>
          <w:szCs w:val="21"/>
          <w:highlight w:val="none"/>
          <w:shd w:val="clear" w:color="auto" w:fill="FFFFFF"/>
        </w:rPr>
        <w:t>2.生产厂名与厂址应与生产厂营业执照载明的相关信息保持一致。</w:t>
      </w:r>
    </w:p>
    <w:p w14:paraId="09401B65">
      <w:pPr>
        <w:pStyle w:val="34"/>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rPr>
      </w:pPr>
      <w:r>
        <w:rPr>
          <w:rFonts w:hint="eastAsia"/>
          <w:b w:val="0"/>
          <w:bCs w:val="0"/>
          <w:sz w:val="21"/>
          <w:szCs w:val="21"/>
          <w:highlight w:val="none"/>
          <w:shd w:val="clear" w:color="auto" w:fill="FFFFFF"/>
        </w:rPr>
        <w:t>3.该产品的中国境内生产的组件成本占比相关要求实施前，“规定比例”栏可不填。</w:t>
      </w:r>
    </w:p>
    <w:p w14:paraId="12E75754">
      <w:pPr>
        <w:pStyle w:val="34"/>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shd w:val="clear" w:color="auto" w:fill="FFFFFF"/>
        </w:rPr>
      </w:pPr>
      <w:r>
        <w:rPr>
          <w:rFonts w:hint="eastAsia"/>
          <w:b w:val="0"/>
          <w:bCs w:val="0"/>
          <w:sz w:val="21"/>
          <w:szCs w:val="21"/>
          <w:highlight w:val="none"/>
          <w:shd w:val="clear" w:color="auto" w:fill="FFFFFF"/>
        </w:rPr>
        <w:t>4.该产品的关键组件要求实施前，“关键组件”栏可不填。</w:t>
      </w:r>
    </w:p>
    <w:p w14:paraId="5BE8C900">
      <w:pPr>
        <w:pStyle w:val="34"/>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shd w:val="clear" w:color="auto" w:fill="FFFFFF"/>
        </w:rPr>
      </w:pPr>
      <w:r>
        <w:rPr>
          <w:rFonts w:hint="eastAsia"/>
          <w:b w:val="0"/>
          <w:bCs w:val="0"/>
          <w:sz w:val="21"/>
          <w:szCs w:val="21"/>
          <w:highlight w:val="none"/>
          <w:shd w:val="clear" w:color="auto" w:fill="FFFFFF"/>
        </w:rPr>
        <w:t>5.该产品的关键工序要求实施前，“关键工序”栏可不填。</w:t>
      </w:r>
    </w:p>
    <w:p w14:paraId="30E10EE6">
      <w:pPr>
        <w:keepNext w:val="0"/>
        <w:keepLines w:val="0"/>
        <w:pageBreakBefore w:val="0"/>
        <w:widowControl/>
        <w:kinsoku/>
        <w:wordWrap/>
        <w:overflowPunct/>
        <w:topLinePunct w:val="0"/>
        <w:autoSpaceDE/>
        <w:autoSpaceDN/>
        <w:bidi w:val="0"/>
        <w:adjustRightInd w:val="0"/>
        <w:snapToGrid w:val="0"/>
        <w:spacing w:line="360" w:lineRule="auto"/>
        <w:jc w:val="left"/>
        <w:textAlignment w:val="auto"/>
        <w:outlineLvl w:val="9"/>
        <w:rPr>
          <w:rFonts w:hint="default"/>
          <w:highlight w:val="none"/>
          <w:lang w:val="en-US"/>
        </w:rPr>
      </w:pPr>
      <w:r>
        <w:rPr>
          <w:highlight w:val="none"/>
        </w:rPr>
        <w:br w:type="page"/>
      </w:r>
      <w:r>
        <w:rPr>
          <w:rFonts w:hint="eastAsia" w:ascii="黑体" w:hAnsi="黑体" w:eastAsia="黑体" w:cs="Times New Roman"/>
          <w:i w:val="0"/>
          <w:iCs/>
          <w:sz w:val="32"/>
          <w:szCs w:val="32"/>
          <w:highlight w:val="none"/>
          <w:u w:val="none"/>
          <w:lang w:val="en-US" w:eastAsia="zh-CN"/>
        </w:rPr>
        <w:t>十二、分包情况说明及分包意向协议</w:t>
      </w:r>
    </w:p>
    <w:p w14:paraId="55CF8377">
      <w:pPr>
        <w:keepNext w:val="0"/>
        <w:keepLines w:val="0"/>
        <w:widowControl/>
        <w:suppressLineNumbers w:val="0"/>
        <w:jc w:val="center"/>
        <w:rPr>
          <w:highlight w:val="none"/>
        </w:rPr>
      </w:pPr>
      <w:r>
        <w:rPr>
          <w:rFonts w:hint="default" w:ascii="宋体" w:hAnsi="宋体" w:eastAsia="宋体" w:cs="宋体"/>
          <w:b/>
          <w:bCs/>
          <w:color w:val="000000"/>
          <w:kern w:val="0"/>
          <w:sz w:val="36"/>
          <w:szCs w:val="36"/>
          <w:highlight w:val="none"/>
          <w:lang w:val="en-US" w:eastAsia="zh-CN" w:bidi="ar"/>
        </w:rPr>
        <w:t>分包情况说明</w:t>
      </w:r>
    </w:p>
    <w:p w14:paraId="2A198D63">
      <w:pPr>
        <w:keepNext w:val="0"/>
        <w:keepLines w:val="0"/>
        <w:widowControl/>
        <w:suppressLineNumbers w:val="0"/>
        <w:jc w:val="left"/>
        <w:rPr>
          <w:highlight w:val="none"/>
        </w:rPr>
      </w:pPr>
      <w:r>
        <w:rPr>
          <w:rFonts w:hint="eastAsia" w:ascii="宋体" w:hAnsi="宋体" w:eastAsia="宋体" w:cs="宋体"/>
          <w:color w:val="000000"/>
          <w:kern w:val="0"/>
          <w:sz w:val="24"/>
          <w:szCs w:val="24"/>
          <w:highlight w:val="none"/>
          <w:lang w:val="en-US" w:eastAsia="zh-CN" w:bidi="ar"/>
        </w:rPr>
        <w:t>致：</w:t>
      </w:r>
      <w:r>
        <w:rPr>
          <w:rFonts w:hint="eastAsia" w:ascii="Times New Roman" w:hAnsi="Times New Roman" w:eastAsia="宋体" w:cs="Times New Roman"/>
          <w:color w:val="000000"/>
          <w:kern w:val="0"/>
          <w:sz w:val="24"/>
          <w:szCs w:val="24"/>
          <w:highlight w:val="none"/>
          <w:u w:val="single"/>
          <w:lang w:val="en-US" w:eastAsia="zh-CN" w:bidi="ar"/>
        </w:rPr>
        <w:t xml:space="preserve">                </w:t>
      </w:r>
      <w:r>
        <w:rPr>
          <w:rFonts w:hint="default" w:ascii="宋体" w:hAnsi="宋体" w:eastAsia="宋体" w:cs="宋体"/>
          <w:b/>
          <w:bCs/>
          <w:color w:val="000000"/>
          <w:kern w:val="0"/>
          <w:sz w:val="24"/>
          <w:szCs w:val="24"/>
          <w:highlight w:val="none"/>
          <w:lang w:val="en-US" w:eastAsia="zh-CN" w:bidi="ar"/>
        </w:rPr>
        <w:t xml:space="preserve">（采购人名称） </w:t>
      </w:r>
    </w:p>
    <w:p w14:paraId="565533A9">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我单位参加项目编号为</w:t>
      </w:r>
      <w:r>
        <w:rPr>
          <w:rFonts w:hint="default" w:ascii="Times New Roman" w:hAnsi="Times New Roman" w:eastAsia="宋体" w:cs="Times New Roman"/>
          <w:color w:val="000000"/>
          <w:kern w:val="0"/>
          <w:sz w:val="24"/>
          <w:szCs w:val="24"/>
          <w:highlight w:val="none"/>
          <w:lang w:val="en-US" w:eastAsia="zh-CN" w:bidi="ar"/>
        </w:rPr>
        <w:t>_______</w:t>
      </w:r>
      <w:r>
        <w:rPr>
          <w:rFonts w:hint="eastAsia" w:ascii="宋体" w:hAnsi="宋体" w:eastAsia="宋体" w:cs="宋体"/>
          <w:color w:val="000000"/>
          <w:kern w:val="0"/>
          <w:sz w:val="24"/>
          <w:szCs w:val="24"/>
          <w:highlight w:val="none"/>
          <w:lang w:val="en-US" w:eastAsia="zh-CN" w:bidi="ar"/>
        </w:rPr>
        <w:t>的</w:t>
      </w:r>
      <w:r>
        <w:rPr>
          <w:rFonts w:hint="default" w:ascii="Times New Roman" w:hAnsi="Times New Roman" w:eastAsia="宋体" w:cs="Times New Roman"/>
          <w:color w:val="000000"/>
          <w:kern w:val="0"/>
          <w:sz w:val="24"/>
          <w:szCs w:val="24"/>
          <w:highlight w:val="none"/>
          <w:lang w:val="en-US" w:eastAsia="zh-CN" w:bidi="ar"/>
        </w:rPr>
        <w:t>_________</w:t>
      </w:r>
      <w:r>
        <w:rPr>
          <w:rFonts w:hint="eastAsia" w:ascii="宋体" w:hAnsi="宋体" w:eastAsia="宋体" w:cs="宋体"/>
          <w:color w:val="000000"/>
          <w:kern w:val="0"/>
          <w:sz w:val="24"/>
          <w:szCs w:val="24"/>
          <w:highlight w:val="none"/>
          <w:lang w:val="en-US" w:eastAsia="zh-CN" w:bidi="ar"/>
        </w:rPr>
        <w:t>项目（项目名称）中</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1543"/>
        <w:gridCol w:w="1543"/>
        <w:gridCol w:w="1596"/>
        <w:gridCol w:w="1811"/>
        <w:gridCol w:w="1586"/>
        <w:gridCol w:w="1287"/>
      </w:tblGrid>
      <w:tr w14:paraId="21EC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noWrap w:val="0"/>
            <w:vAlign w:val="center"/>
          </w:tcPr>
          <w:p w14:paraId="532660A9">
            <w:pPr>
              <w:keepNext w:val="0"/>
              <w:keepLines w:val="0"/>
              <w:widowControl/>
              <w:suppressLineNumbers w:val="0"/>
              <w:jc w:val="center"/>
              <w:rPr>
                <w:rFonts w:hint="eastAsia" w:eastAsia="宋体"/>
                <w:highlight w:val="none"/>
                <w:vertAlign w:val="baseline"/>
                <w:lang w:val="en-US" w:eastAsia="zh-CN"/>
              </w:rPr>
            </w:pPr>
            <w:r>
              <w:rPr>
                <w:rFonts w:hint="eastAsia"/>
                <w:highlight w:val="none"/>
                <w:vertAlign w:val="baseline"/>
                <w:lang w:val="en-US" w:eastAsia="zh-CN"/>
              </w:rPr>
              <w:t>序号</w:t>
            </w:r>
          </w:p>
        </w:tc>
        <w:tc>
          <w:tcPr>
            <w:tcW w:w="1543" w:type="dxa"/>
            <w:noWrap w:val="0"/>
            <w:vAlign w:val="center"/>
          </w:tcPr>
          <w:p w14:paraId="2BAE3ABB">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分包承担主体名称</w:t>
            </w:r>
          </w:p>
        </w:tc>
        <w:tc>
          <w:tcPr>
            <w:tcW w:w="1543" w:type="dxa"/>
            <w:noWrap w:val="0"/>
            <w:vAlign w:val="center"/>
          </w:tcPr>
          <w:p w14:paraId="07D24989">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分包承担主体类型（大型、中型、小型、微型）</w:t>
            </w:r>
          </w:p>
        </w:tc>
        <w:tc>
          <w:tcPr>
            <w:tcW w:w="1596" w:type="dxa"/>
            <w:noWrap w:val="0"/>
            <w:vAlign w:val="center"/>
          </w:tcPr>
          <w:p w14:paraId="7A6D191E">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分包承担主体资质</w:t>
            </w:r>
          </w:p>
        </w:tc>
        <w:tc>
          <w:tcPr>
            <w:tcW w:w="1811" w:type="dxa"/>
            <w:noWrap w:val="0"/>
            <w:vAlign w:val="center"/>
          </w:tcPr>
          <w:p w14:paraId="6FF8E85D">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分包标的内容</w:t>
            </w:r>
          </w:p>
        </w:tc>
        <w:tc>
          <w:tcPr>
            <w:tcW w:w="1586" w:type="dxa"/>
            <w:noWrap w:val="0"/>
            <w:vAlign w:val="center"/>
          </w:tcPr>
          <w:p w14:paraId="07273E82">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分包合同金额（元）</w:t>
            </w:r>
          </w:p>
        </w:tc>
        <w:tc>
          <w:tcPr>
            <w:tcW w:w="1287" w:type="dxa"/>
            <w:noWrap w:val="0"/>
            <w:vAlign w:val="center"/>
          </w:tcPr>
          <w:p w14:paraId="6E10F647">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占合同总额的比例（%）</w:t>
            </w:r>
          </w:p>
        </w:tc>
      </w:tr>
      <w:tr w14:paraId="3505A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96" w:type="dxa"/>
            <w:noWrap w:val="0"/>
            <w:vAlign w:val="center"/>
          </w:tcPr>
          <w:p w14:paraId="3DE680AB">
            <w:pPr>
              <w:keepNext w:val="0"/>
              <w:keepLines w:val="0"/>
              <w:widowControl/>
              <w:suppressLineNumbers w:val="0"/>
              <w:jc w:val="center"/>
              <w:rPr>
                <w:rFonts w:hint="eastAsia" w:eastAsia="宋体"/>
                <w:highlight w:val="none"/>
                <w:vertAlign w:val="baseline"/>
                <w:lang w:val="en-US" w:eastAsia="zh-CN"/>
              </w:rPr>
            </w:pPr>
            <w:r>
              <w:rPr>
                <w:rFonts w:hint="eastAsia"/>
                <w:highlight w:val="none"/>
                <w:vertAlign w:val="baseline"/>
                <w:lang w:val="en-US" w:eastAsia="zh-CN"/>
              </w:rPr>
              <w:t>1</w:t>
            </w:r>
          </w:p>
        </w:tc>
        <w:tc>
          <w:tcPr>
            <w:tcW w:w="1543" w:type="dxa"/>
            <w:noWrap w:val="0"/>
            <w:vAlign w:val="center"/>
          </w:tcPr>
          <w:p w14:paraId="54A08673">
            <w:pPr>
              <w:keepNext w:val="0"/>
              <w:keepLines w:val="0"/>
              <w:widowControl/>
              <w:suppressLineNumbers w:val="0"/>
              <w:jc w:val="center"/>
              <w:rPr>
                <w:highlight w:val="none"/>
                <w:vertAlign w:val="baseline"/>
              </w:rPr>
            </w:pPr>
          </w:p>
        </w:tc>
        <w:tc>
          <w:tcPr>
            <w:tcW w:w="1543" w:type="dxa"/>
            <w:noWrap w:val="0"/>
            <w:vAlign w:val="center"/>
          </w:tcPr>
          <w:p w14:paraId="771CE9F4">
            <w:pPr>
              <w:keepNext w:val="0"/>
              <w:keepLines w:val="0"/>
              <w:widowControl/>
              <w:suppressLineNumbers w:val="0"/>
              <w:jc w:val="center"/>
              <w:rPr>
                <w:highlight w:val="none"/>
                <w:vertAlign w:val="baseline"/>
              </w:rPr>
            </w:pPr>
          </w:p>
        </w:tc>
        <w:tc>
          <w:tcPr>
            <w:tcW w:w="1596" w:type="dxa"/>
            <w:noWrap w:val="0"/>
            <w:vAlign w:val="center"/>
          </w:tcPr>
          <w:p w14:paraId="6193737E">
            <w:pPr>
              <w:keepNext w:val="0"/>
              <w:keepLines w:val="0"/>
              <w:widowControl/>
              <w:suppressLineNumbers w:val="0"/>
              <w:jc w:val="center"/>
              <w:rPr>
                <w:highlight w:val="none"/>
                <w:vertAlign w:val="baseline"/>
              </w:rPr>
            </w:pPr>
          </w:p>
        </w:tc>
        <w:tc>
          <w:tcPr>
            <w:tcW w:w="1811" w:type="dxa"/>
            <w:noWrap w:val="0"/>
            <w:vAlign w:val="center"/>
          </w:tcPr>
          <w:p w14:paraId="07437F33">
            <w:pPr>
              <w:keepNext w:val="0"/>
              <w:keepLines w:val="0"/>
              <w:widowControl/>
              <w:suppressLineNumbers w:val="0"/>
              <w:jc w:val="center"/>
              <w:rPr>
                <w:highlight w:val="none"/>
                <w:vertAlign w:val="baseline"/>
              </w:rPr>
            </w:pPr>
          </w:p>
        </w:tc>
        <w:tc>
          <w:tcPr>
            <w:tcW w:w="1586" w:type="dxa"/>
            <w:noWrap w:val="0"/>
            <w:vAlign w:val="center"/>
          </w:tcPr>
          <w:p w14:paraId="17EDE032">
            <w:pPr>
              <w:keepNext w:val="0"/>
              <w:keepLines w:val="0"/>
              <w:widowControl/>
              <w:suppressLineNumbers w:val="0"/>
              <w:jc w:val="center"/>
              <w:rPr>
                <w:highlight w:val="none"/>
                <w:vertAlign w:val="baseline"/>
              </w:rPr>
            </w:pPr>
          </w:p>
        </w:tc>
        <w:tc>
          <w:tcPr>
            <w:tcW w:w="1287" w:type="dxa"/>
            <w:noWrap w:val="0"/>
            <w:vAlign w:val="center"/>
          </w:tcPr>
          <w:p w14:paraId="7079F7C4">
            <w:pPr>
              <w:keepNext w:val="0"/>
              <w:keepLines w:val="0"/>
              <w:widowControl/>
              <w:suppressLineNumbers w:val="0"/>
              <w:jc w:val="center"/>
              <w:rPr>
                <w:highlight w:val="none"/>
                <w:vertAlign w:val="baseline"/>
              </w:rPr>
            </w:pPr>
          </w:p>
        </w:tc>
      </w:tr>
      <w:tr w14:paraId="693D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96" w:type="dxa"/>
            <w:noWrap w:val="0"/>
            <w:vAlign w:val="center"/>
          </w:tcPr>
          <w:p w14:paraId="392B5603">
            <w:pPr>
              <w:keepNext w:val="0"/>
              <w:keepLines w:val="0"/>
              <w:widowControl/>
              <w:suppressLineNumbers w:val="0"/>
              <w:jc w:val="center"/>
              <w:rPr>
                <w:rFonts w:hint="eastAsia" w:eastAsia="宋体"/>
                <w:highlight w:val="none"/>
                <w:vertAlign w:val="baseline"/>
                <w:lang w:val="en-US" w:eastAsia="zh-CN"/>
              </w:rPr>
            </w:pPr>
            <w:r>
              <w:rPr>
                <w:rFonts w:hint="eastAsia"/>
                <w:highlight w:val="none"/>
                <w:vertAlign w:val="baseline"/>
                <w:lang w:val="en-US" w:eastAsia="zh-CN"/>
              </w:rPr>
              <w:t>2</w:t>
            </w:r>
          </w:p>
        </w:tc>
        <w:tc>
          <w:tcPr>
            <w:tcW w:w="1543" w:type="dxa"/>
            <w:noWrap w:val="0"/>
            <w:vAlign w:val="center"/>
          </w:tcPr>
          <w:p w14:paraId="2647B395">
            <w:pPr>
              <w:keepNext w:val="0"/>
              <w:keepLines w:val="0"/>
              <w:widowControl/>
              <w:suppressLineNumbers w:val="0"/>
              <w:jc w:val="center"/>
              <w:rPr>
                <w:highlight w:val="none"/>
                <w:vertAlign w:val="baseline"/>
              </w:rPr>
            </w:pPr>
          </w:p>
        </w:tc>
        <w:tc>
          <w:tcPr>
            <w:tcW w:w="1543" w:type="dxa"/>
            <w:noWrap w:val="0"/>
            <w:vAlign w:val="center"/>
          </w:tcPr>
          <w:p w14:paraId="57C6C994">
            <w:pPr>
              <w:keepNext w:val="0"/>
              <w:keepLines w:val="0"/>
              <w:widowControl/>
              <w:suppressLineNumbers w:val="0"/>
              <w:jc w:val="center"/>
              <w:rPr>
                <w:highlight w:val="none"/>
                <w:vertAlign w:val="baseline"/>
              </w:rPr>
            </w:pPr>
          </w:p>
        </w:tc>
        <w:tc>
          <w:tcPr>
            <w:tcW w:w="1596" w:type="dxa"/>
            <w:noWrap w:val="0"/>
            <w:vAlign w:val="center"/>
          </w:tcPr>
          <w:p w14:paraId="63EF7BC6">
            <w:pPr>
              <w:keepNext w:val="0"/>
              <w:keepLines w:val="0"/>
              <w:widowControl/>
              <w:suppressLineNumbers w:val="0"/>
              <w:jc w:val="center"/>
              <w:rPr>
                <w:highlight w:val="none"/>
                <w:vertAlign w:val="baseline"/>
              </w:rPr>
            </w:pPr>
          </w:p>
        </w:tc>
        <w:tc>
          <w:tcPr>
            <w:tcW w:w="1811" w:type="dxa"/>
            <w:noWrap w:val="0"/>
            <w:vAlign w:val="center"/>
          </w:tcPr>
          <w:p w14:paraId="4F0D3038">
            <w:pPr>
              <w:keepNext w:val="0"/>
              <w:keepLines w:val="0"/>
              <w:widowControl/>
              <w:suppressLineNumbers w:val="0"/>
              <w:jc w:val="center"/>
              <w:rPr>
                <w:highlight w:val="none"/>
                <w:vertAlign w:val="baseline"/>
              </w:rPr>
            </w:pPr>
          </w:p>
        </w:tc>
        <w:tc>
          <w:tcPr>
            <w:tcW w:w="1586" w:type="dxa"/>
            <w:noWrap w:val="0"/>
            <w:vAlign w:val="center"/>
          </w:tcPr>
          <w:p w14:paraId="4A42F796">
            <w:pPr>
              <w:keepNext w:val="0"/>
              <w:keepLines w:val="0"/>
              <w:widowControl/>
              <w:suppressLineNumbers w:val="0"/>
              <w:jc w:val="center"/>
              <w:rPr>
                <w:highlight w:val="none"/>
                <w:vertAlign w:val="baseline"/>
              </w:rPr>
            </w:pPr>
          </w:p>
        </w:tc>
        <w:tc>
          <w:tcPr>
            <w:tcW w:w="1287" w:type="dxa"/>
            <w:noWrap w:val="0"/>
            <w:vAlign w:val="center"/>
          </w:tcPr>
          <w:p w14:paraId="19901E35">
            <w:pPr>
              <w:keepNext w:val="0"/>
              <w:keepLines w:val="0"/>
              <w:widowControl/>
              <w:suppressLineNumbers w:val="0"/>
              <w:jc w:val="center"/>
              <w:rPr>
                <w:highlight w:val="none"/>
                <w:vertAlign w:val="baseline"/>
              </w:rPr>
            </w:pPr>
          </w:p>
        </w:tc>
      </w:tr>
      <w:tr w14:paraId="1D97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596" w:type="dxa"/>
            <w:noWrap w:val="0"/>
            <w:vAlign w:val="center"/>
          </w:tcPr>
          <w:p w14:paraId="5DE2AFF7">
            <w:pPr>
              <w:keepNext w:val="0"/>
              <w:keepLines w:val="0"/>
              <w:widowControl/>
              <w:suppressLineNumbers w:val="0"/>
              <w:jc w:val="center"/>
              <w:rPr>
                <w:rFonts w:hint="default" w:eastAsia="宋体"/>
                <w:highlight w:val="none"/>
                <w:vertAlign w:val="baseline"/>
                <w:lang w:val="en-US" w:eastAsia="zh-CN"/>
              </w:rPr>
            </w:pPr>
            <w:r>
              <w:rPr>
                <w:rFonts w:hint="eastAsia"/>
                <w:highlight w:val="none"/>
                <w:vertAlign w:val="baseline"/>
                <w:lang w:val="en-US" w:eastAsia="zh-CN"/>
              </w:rPr>
              <w:t>...</w:t>
            </w:r>
          </w:p>
        </w:tc>
        <w:tc>
          <w:tcPr>
            <w:tcW w:w="1543" w:type="dxa"/>
            <w:noWrap w:val="0"/>
            <w:vAlign w:val="center"/>
          </w:tcPr>
          <w:p w14:paraId="0A826215">
            <w:pPr>
              <w:keepNext w:val="0"/>
              <w:keepLines w:val="0"/>
              <w:widowControl/>
              <w:suppressLineNumbers w:val="0"/>
              <w:jc w:val="center"/>
              <w:rPr>
                <w:highlight w:val="none"/>
                <w:vertAlign w:val="baseline"/>
              </w:rPr>
            </w:pPr>
          </w:p>
        </w:tc>
        <w:tc>
          <w:tcPr>
            <w:tcW w:w="1543" w:type="dxa"/>
            <w:noWrap w:val="0"/>
            <w:vAlign w:val="center"/>
          </w:tcPr>
          <w:p w14:paraId="15D1E0C8">
            <w:pPr>
              <w:keepNext w:val="0"/>
              <w:keepLines w:val="0"/>
              <w:widowControl/>
              <w:suppressLineNumbers w:val="0"/>
              <w:jc w:val="center"/>
              <w:rPr>
                <w:highlight w:val="none"/>
                <w:vertAlign w:val="baseline"/>
              </w:rPr>
            </w:pPr>
          </w:p>
        </w:tc>
        <w:tc>
          <w:tcPr>
            <w:tcW w:w="1596" w:type="dxa"/>
            <w:noWrap w:val="0"/>
            <w:vAlign w:val="center"/>
          </w:tcPr>
          <w:p w14:paraId="0F1AF85A">
            <w:pPr>
              <w:keepNext w:val="0"/>
              <w:keepLines w:val="0"/>
              <w:widowControl/>
              <w:suppressLineNumbers w:val="0"/>
              <w:jc w:val="center"/>
              <w:rPr>
                <w:highlight w:val="none"/>
                <w:vertAlign w:val="baseline"/>
              </w:rPr>
            </w:pPr>
          </w:p>
        </w:tc>
        <w:tc>
          <w:tcPr>
            <w:tcW w:w="1811" w:type="dxa"/>
            <w:noWrap w:val="0"/>
            <w:vAlign w:val="center"/>
          </w:tcPr>
          <w:p w14:paraId="79BF549F">
            <w:pPr>
              <w:keepNext w:val="0"/>
              <w:keepLines w:val="0"/>
              <w:widowControl/>
              <w:suppressLineNumbers w:val="0"/>
              <w:jc w:val="center"/>
              <w:rPr>
                <w:highlight w:val="none"/>
                <w:vertAlign w:val="baseline"/>
              </w:rPr>
            </w:pPr>
          </w:p>
        </w:tc>
        <w:tc>
          <w:tcPr>
            <w:tcW w:w="1586" w:type="dxa"/>
            <w:noWrap w:val="0"/>
            <w:vAlign w:val="center"/>
          </w:tcPr>
          <w:p w14:paraId="5F185B1D">
            <w:pPr>
              <w:keepNext w:val="0"/>
              <w:keepLines w:val="0"/>
              <w:widowControl/>
              <w:suppressLineNumbers w:val="0"/>
              <w:jc w:val="center"/>
              <w:rPr>
                <w:highlight w:val="none"/>
                <w:vertAlign w:val="baseline"/>
              </w:rPr>
            </w:pPr>
          </w:p>
        </w:tc>
        <w:tc>
          <w:tcPr>
            <w:tcW w:w="1287" w:type="dxa"/>
            <w:noWrap w:val="0"/>
            <w:vAlign w:val="center"/>
          </w:tcPr>
          <w:p w14:paraId="1C1A82B7">
            <w:pPr>
              <w:keepNext w:val="0"/>
              <w:keepLines w:val="0"/>
              <w:widowControl/>
              <w:suppressLineNumbers w:val="0"/>
              <w:jc w:val="center"/>
              <w:rPr>
                <w:highlight w:val="none"/>
                <w:vertAlign w:val="baseline"/>
              </w:rPr>
            </w:pPr>
          </w:p>
        </w:tc>
      </w:tr>
      <w:tr w14:paraId="0A8A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089" w:type="dxa"/>
            <w:gridSpan w:val="5"/>
            <w:noWrap w:val="0"/>
            <w:vAlign w:val="center"/>
          </w:tcPr>
          <w:p w14:paraId="5124159C">
            <w:pPr>
              <w:keepNext w:val="0"/>
              <w:keepLines w:val="0"/>
              <w:widowControl/>
              <w:suppressLineNumbers w:val="0"/>
              <w:jc w:val="center"/>
              <w:rPr>
                <w:rFonts w:hint="eastAsia" w:eastAsia="宋体"/>
                <w:highlight w:val="none"/>
                <w:vertAlign w:val="baseline"/>
                <w:lang w:val="en-US" w:eastAsia="zh-CN"/>
              </w:rPr>
            </w:pPr>
            <w:r>
              <w:rPr>
                <w:rFonts w:hint="eastAsia"/>
                <w:highlight w:val="none"/>
                <w:vertAlign w:val="baseline"/>
                <w:lang w:val="en-US" w:eastAsia="zh-CN"/>
              </w:rPr>
              <w:t>合计</w:t>
            </w:r>
          </w:p>
        </w:tc>
        <w:tc>
          <w:tcPr>
            <w:tcW w:w="1586" w:type="dxa"/>
            <w:noWrap w:val="0"/>
            <w:vAlign w:val="center"/>
          </w:tcPr>
          <w:p w14:paraId="521D0EDD">
            <w:pPr>
              <w:keepNext w:val="0"/>
              <w:keepLines w:val="0"/>
              <w:widowControl/>
              <w:suppressLineNumbers w:val="0"/>
              <w:jc w:val="center"/>
              <w:rPr>
                <w:highlight w:val="none"/>
                <w:vertAlign w:val="baseline"/>
              </w:rPr>
            </w:pPr>
          </w:p>
        </w:tc>
        <w:tc>
          <w:tcPr>
            <w:tcW w:w="1287" w:type="dxa"/>
            <w:noWrap w:val="0"/>
            <w:vAlign w:val="center"/>
          </w:tcPr>
          <w:p w14:paraId="2504CE09">
            <w:pPr>
              <w:keepNext w:val="0"/>
              <w:keepLines w:val="0"/>
              <w:widowControl/>
              <w:suppressLineNumbers w:val="0"/>
              <w:jc w:val="center"/>
              <w:rPr>
                <w:highlight w:val="none"/>
                <w:vertAlign w:val="baseline"/>
              </w:rPr>
            </w:pPr>
          </w:p>
        </w:tc>
      </w:tr>
    </w:tbl>
    <w:p w14:paraId="498FA54C">
      <w:pPr>
        <w:keepNext w:val="0"/>
        <w:keepLines w:val="0"/>
        <w:widowControl/>
        <w:suppressLineNumbers w:val="0"/>
        <w:ind w:firstLine="480" w:firstLineChars="200"/>
        <w:jc w:val="right"/>
        <w:rPr>
          <w:rFonts w:hint="eastAsia" w:ascii="宋体" w:hAnsi="宋体" w:eastAsia="宋体" w:cs="宋体"/>
          <w:color w:val="000000"/>
          <w:kern w:val="0"/>
          <w:sz w:val="24"/>
          <w:szCs w:val="24"/>
          <w:highlight w:val="none"/>
          <w:lang w:val="en-US" w:eastAsia="zh-CN" w:bidi="ar"/>
        </w:rPr>
      </w:pPr>
    </w:p>
    <w:p w14:paraId="1426307D">
      <w:pPr>
        <w:keepNext w:val="0"/>
        <w:keepLines w:val="0"/>
        <w:widowControl/>
        <w:suppressLineNumbers w:val="0"/>
        <w:ind w:firstLine="480" w:firstLineChars="200"/>
        <w:jc w:val="right"/>
        <w:rPr>
          <w:rFonts w:hint="eastAsia" w:ascii="宋体" w:hAnsi="宋体" w:eastAsia="宋体" w:cs="宋体"/>
          <w:color w:val="000000"/>
          <w:kern w:val="0"/>
          <w:sz w:val="24"/>
          <w:szCs w:val="24"/>
          <w:highlight w:val="none"/>
          <w:lang w:val="en-US" w:eastAsia="zh-CN" w:bidi="ar"/>
        </w:rPr>
      </w:pPr>
    </w:p>
    <w:p w14:paraId="086255E2">
      <w:pPr>
        <w:keepNext w:val="0"/>
        <w:keepLines w:val="0"/>
        <w:widowControl/>
        <w:suppressLineNumbers w:val="0"/>
        <w:ind w:firstLine="480" w:firstLineChars="200"/>
        <w:jc w:val="right"/>
        <w:rPr>
          <w:highlight w:val="none"/>
        </w:rPr>
      </w:pPr>
      <w:r>
        <w:rPr>
          <w:rFonts w:hint="eastAsia" w:ascii="宋体" w:hAnsi="宋体" w:eastAsia="宋体" w:cs="宋体"/>
          <w:color w:val="000000"/>
          <w:kern w:val="0"/>
          <w:sz w:val="24"/>
          <w:szCs w:val="24"/>
          <w:highlight w:val="none"/>
          <w:lang w:val="en-US" w:eastAsia="zh-CN" w:bidi="ar"/>
        </w:rPr>
        <w:t>投标人名称（加盖公章）：</w:t>
      </w:r>
      <w:r>
        <w:rPr>
          <w:rFonts w:hint="default" w:ascii="Times New Roman" w:hAnsi="Times New Roman" w:eastAsia="宋体" w:cs="Times New Roman"/>
          <w:color w:val="000000"/>
          <w:kern w:val="0"/>
          <w:sz w:val="24"/>
          <w:szCs w:val="24"/>
          <w:highlight w:val="none"/>
          <w:lang w:val="en-US" w:eastAsia="zh-CN" w:bidi="ar"/>
        </w:rPr>
        <w:t xml:space="preserve">______ </w:t>
      </w:r>
    </w:p>
    <w:p w14:paraId="5BCBFE03">
      <w:pPr>
        <w:keepNext w:val="0"/>
        <w:keepLines w:val="0"/>
        <w:widowControl/>
        <w:suppressLineNumbers w:val="0"/>
        <w:ind w:firstLine="480" w:firstLineChars="200"/>
        <w:jc w:val="right"/>
        <w:rPr>
          <w:highlight w:val="none"/>
        </w:rPr>
      </w:pPr>
      <w:r>
        <w:rPr>
          <w:rFonts w:hint="eastAsia" w:ascii="宋体" w:hAnsi="宋体" w:eastAsia="宋体" w:cs="宋体"/>
          <w:color w:val="000000"/>
          <w:kern w:val="0"/>
          <w:sz w:val="24"/>
          <w:szCs w:val="24"/>
          <w:highlight w:val="none"/>
          <w:lang w:val="en-US" w:eastAsia="zh-CN" w:bidi="ar"/>
        </w:rPr>
        <w:t>日期：</w:t>
      </w:r>
      <w:r>
        <w:rPr>
          <w:rFonts w:hint="default" w:ascii="Times New Roman" w:hAnsi="Times New Roman" w:eastAsia="宋体" w:cs="Times New Roman"/>
          <w:color w:val="000000"/>
          <w:kern w:val="0"/>
          <w:sz w:val="24"/>
          <w:szCs w:val="24"/>
          <w:highlight w:val="none"/>
          <w:lang w:val="en-US" w:eastAsia="zh-CN" w:bidi="ar"/>
        </w:rPr>
        <w:t>_____</w:t>
      </w:r>
      <w:r>
        <w:rPr>
          <w:rFonts w:hint="eastAsia" w:ascii="宋体" w:hAnsi="宋体" w:eastAsia="宋体" w:cs="宋体"/>
          <w:color w:val="000000"/>
          <w:kern w:val="0"/>
          <w:sz w:val="24"/>
          <w:szCs w:val="24"/>
          <w:highlight w:val="none"/>
          <w:lang w:val="en-US" w:eastAsia="zh-CN" w:bidi="ar"/>
        </w:rPr>
        <w:t>年</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月</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日</w:t>
      </w:r>
    </w:p>
    <w:p w14:paraId="7F3710FF">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方正小标宋简体" w:hAnsi="方正小标宋简体" w:eastAsia="方正小标宋简体" w:cs="方正小标宋简体"/>
          <w:b w:val="0"/>
          <w:bCs w:val="0"/>
          <w:kern w:val="2"/>
          <w:sz w:val="32"/>
          <w:szCs w:val="32"/>
          <w:highlight w:val="none"/>
          <w:lang w:val="en-US" w:eastAsia="zh-CN"/>
        </w:rPr>
      </w:pPr>
    </w:p>
    <w:p w14:paraId="297ECFAF">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注： </w:t>
      </w:r>
    </w:p>
    <w:p w14:paraId="08B8FA8C">
      <w:pPr>
        <w:keepNext w:val="0"/>
        <w:keepLines w:val="0"/>
        <w:widowControl/>
        <w:suppressLineNumbers w:val="0"/>
        <w:ind w:firstLine="480" w:firstLineChars="200"/>
        <w:jc w:val="left"/>
        <w:rPr>
          <w:highlight w:val="none"/>
        </w:rPr>
      </w:pPr>
      <w:r>
        <w:rPr>
          <w:rFonts w:hint="default" w:ascii="Times New Roman" w:hAnsi="Times New Roman" w:eastAsia="宋体" w:cs="Times New Roman"/>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 xml:space="preserve">如本项目（包）允许分包，且投标人拟在中标后进行分包的，必须在投标文件中提供分包情况说明。 </w:t>
      </w:r>
    </w:p>
    <w:p w14:paraId="7D06EC64">
      <w:pPr>
        <w:widowControl/>
        <w:ind w:firstLine="480"/>
        <w:jc w:val="left"/>
        <w:rPr>
          <w:rFonts w:hint="eastAsia"/>
          <w:highlight w:val="none"/>
          <w:lang w:val="en-US" w:eastAsia="zh-CN"/>
        </w:rPr>
      </w:pPr>
      <w:r>
        <w:rPr>
          <w:rFonts w:hint="default" w:ascii="Times New Roman" w:hAnsi="Times New Roman" w:eastAsia="宋体" w:cs="Times New Roman"/>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如本招标文件载明本项目分包承担主体应具备的相应资质条件，则投标人须在本表中列明分包承担主体的资质等级，并提供资质证书。</w:t>
      </w:r>
    </w:p>
    <w:p w14:paraId="69251802">
      <w:pPr>
        <w:keepNext w:val="0"/>
        <w:keepLines w:val="0"/>
        <w:widowControl/>
        <w:suppressLineNumbers w:val="0"/>
        <w:adjustRightInd w:val="0"/>
        <w:snapToGrid w:val="0"/>
        <w:spacing w:line="360" w:lineRule="auto"/>
        <w:jc w:val="center"/>
        <w:rPr>
          <w:highlight w:val="none"/>
        </w:rPr>
      </w:pPr>
      <w:r>
        <w:rPr>
          <w:rFonts w:hint="eastAsia" w:ascii="方正小标宋简体" w:hAnsi="方正小标宋简体" w:eastAsia="方正小标宋简体" w:cs="方正小标宋简体"/>
          <w:b w:val="0"/>
          <w:bCs w:val="0"/>
          <w:kern w:val="2"/>
          <w:sz w:val="32"/>
          <w:szCs w:val="32"/>
          <w:highlight w:val="none"/>
          <w:lang w:val="en-US" w:eastAsia="zh-CN"/>
        </w:rPr>
        <w:br w:type="page"/>
      </w:r>
      <w:r>
        <w:rPr>
          <w:rFonts w:hint="eastAsia" w:ascii="方正小标宋简体" w:hAnsi="方正小标宋简体" w:eastAsia="方正小标宋简体" w:cs="方正小标宋简体"/>
          <w:b w:val="0"/>
          <w:bCs w:val="0"/>
          <w:kern w:val="2"/>
          <w:sz w:val="32"/>
          <w:szCs w:val="32"/>
          <w:highlight w:val="none"/>
          <w:lang w:val="en-US" w:eastAsia="zh-CN"/>
        </w:rPr>
        <w:t>分包意向协议</w:t>
      </w:r>
    </w:p>
    <w:p w14:paraId="22A97B2D">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甲方（投标人）：</w:t>
      </w:r>
      <w:r>
        <w:rPr>
          <w:rFonts w:hint="default" w:ascii="Times New Roman" w:hAnsi="Times New Roman" w:eastAsia="宋体" w:cs="Times New Roman"/>
          <w:color w:val="000000"/>
          <w:kern w:val="0"/>
          <w:sz w:val="24"/>
          <w:szCs w:val="24"/>
          <w:highlight w:val="none"/>
          <w:lang w:val="en-US" w:eastAsia="zh-CN" w:bidi="ar"/>
        </w:rPr>
        <w:t xml:space="preserve">________ </w:t>
      </w:r>
    </w:p>
    <w:p w14:paraId="125D9719">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乙方（分包承担主体）：</w:t>
      </w:r>
      <w:r>
        <w:rPr>
          <w:rFonts w:hint="default" w:ascii="Times New Roman" w:hAnsi="Times New Roman" w:eastAsia="宋体" w:cs="Times New Roman"/>
          <w:color w:val="000000"/>
          <w:kern w:val="0"/>
          <w:sz w:val="24"/>
          <w:szCs w:val="24"/>
          <w:highlight w:val="none"/>
          <w:lang w:val="en-US" w:eastAsia="zh-CN" w:bidi="ar"/>
        </w:rPr>
        <w:t xml:space="preserve">________ </w:t>
      </w:r>
    </w:p>
    <w:p w14:paraId="12D90044">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甲方承诺，一旦在项目编号为</w:t>
      </w:r>
      <w:r>
        <w:rPr>
          <w:rFonts w:hint="default" w:ascii="Times New Roman" w:hAnsi="Times New Roman" w:eastAsia="宋体" w:cs="Times New Roman"/>
          <w:color w:val="000000"/>
          <w:kern w:val="0"/>
          <w:sz w:val="24"/>
          <w:szCs w:val="24"/>
          <w:highlight w:val="none"/>
          <w:lang w:val="en-US" w:eastAsia="zh-CN" w:bidi="ar"/>
        </w:rPr>
        <w:t>_______</w:t>
      </w:r>
      <w:r>
        <w:rPr>
          <w:rFonts w:hint="eastAsia" w:ascii="宋体" w:hAnsi="宋体" w:eastAsia="宋体" w:cs="宋体"/>
          <w:color w:val="000000"/>
          <w:kern w:val="0"/>
          <w:sz w:val="24"/>
          <w:szCs w:val="24"/>
          <w:highlight w:val="none"/>
          <w:lang w:val="en-US" w:eastAsia="zh-CN" w:bidi="ar"/>
        </w:rPr>
        <w:t>的</w:t>
      </w:r>
      <w:r>
        <w:rPr>
          <w:rFonts w:hint="default" w:ascii="Times New Roman" w:hAnsi="Times New Roman" w:eastAsia="宋体" w:cs="Times New Roman"/>
          <w:color w:val="000000"/>
          <w:kern w:val="0"/>
          <w:sz w:val="24"/>
          <w:szCs w:val="24"/>
          <w:highlight w:val="none"/>
          <w:lang w:val="en-US" w:eastAsia="zh-CN" w:bidi="ar"/>
        </w:rPr>
        <w:t>_________</w:t>
      </w:r>
      <w:r>
        <w:rPr>
          <w:rFonts w:hint="eastAsia" w:ascii="宋体" w:hAnsi="宋体" w:eastAsia="宋体" w:cs="宋体"/>
          <w:color w:val="000000"/>
          <w:kern w:val="0"/>
          <w:sz w:val="24"/>
          <w:szCs w:val="24"/>
          <w:highlight w:val="none"/>
          <w:lang w:val="en-US" w:eastAsia="zh-CN" w:bidi="ar"/>
        </w:rPr>
        <w:t>项目（项目名称）</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 xml:space="preserve">（采购包号）中获得采购合同，将按照下述约定将合同项下部分内容分包给乙方： </w:t>
      </w:r>
    </w:p>
    <w:p w14:paraId="4D353BB5">
      <w:pPr>
        <w:keepNext w:val="0"/>
        <w:keepLines w:val="0"/>
        <w:widowControl/>
        <w:suppressLineNumbers w:val="0"/>
        <w:ind w:firstLine="480" w:firstLineChars="200"/>
        <w:jc w:val="left"/>
        <w:rPr>
          <w:highlight w:val="none"/>
        </w:rPr>
      </w:pPr>
      <w:r>
        <w:rPr>
          <w:rFonts w:hint="default" w:ascii="Times New Roman" w:hAnsi="Times New Roman" w:eastAsia="宋体" w:cs="Times New Roman"/>
          <w:color w:val="000000"/>
          <w:kern w:val="0"/>
          <w:sz w:val="24"/>
          <w:szCs w:val="24"/>
          <w:highlight w:val="none"/>
          <w:lang w:val="en-US" w:eastAsia="zh-CN" w:bidi="ar"/>
        </w:rPr>
        <w:t>1.</w:t>
      </w:r>
      <w:r>
        <w:rPr>
          <w:rFonts w:hint="eastAsia" w:ascii="宋体" w:hAnsi="宋体" w:eastAsia="宋体" w:cs="宋体"/>
          <w:color w:val="000000"/>
          <w:kern w:val="0"/>
          <w:sz w:val="24"/>
          <w:szCs w:val="24"/>
          <w:highlight w:val="none"/>
          <w:lang w:val="en-US" w:eastAsia="zh-CN" w:bidi="ar"/>
        </w:rPr>
        <w:t>分包内容：</w:t>
      </w:r>
      <w:r>
        <w:rPr>
          <w:rFonts w:hint="default" w:ascii="Times New Roman" w:hAnsi="Times New Roman" w:eastAsia="宋体" w:cs="Times New Roman"/>
          <w:color w:val="000000"/>
          <w:kern w:val="0"/>
          <w:sz w:val="24"/>
          <w:szCs w:val="24"/>
          <w:highlight w:val="none"/>
          <w:lang w:val="en-US" w:eastAsia="zh-CN" w:bidi="ar"/>
        </w:rPr>
        <w:t>_____</w:t>
      </w:r>
      <w:r>
        <w:rPr>
          <w:rFonts w:hint="eastAsia" w:ascii="宋体" w:hAnsi="宋体" w:eastAsia="宋体" w:cs="宋体"/>
          <w:color w:val="000000"/>
          <w:kern w:val="0"/>
          <w:sz w:val="24"/>
          <w:szCs w:val="24"/>
          <w:highlight w:val="none"/>
          <w:lang w:val="en-US" w:eastAsia="zh-CN" w:bidi="ar"/>
        </w:rPr>
        <w:t xml:space="preserve">。 </w:t>
      </w:r>
    </w:p>
    <w:p w14:paraId="0AD8096D">
      <w:pPr>
        <w:keepNext w:val="0"/>
        <w:keepLines w:val="0"/>
        <w:widowControl/>
        <w:suppressLineNumbers w:val="0"/>
        <w:ind w:firstLine="480" w:firstLineChars="200"/>
        <w:jc w:val="left"/>
        <w:rPr>
          <w:highlight w:val="none"/>
        </w:rPr>
      </w:pPr>
      <w:r>
        <w:rPr>
          <w:rFonts w:hint="default" w:ascii="Times New Roman" w:hAnsi="Times New Roman" w:eastAsia="宋体" w:cs="Times New Roman"/>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分包金额：</w:t>
      </w:r>
      <w:r>
        <w:rPr>
          <w:rFonts w:hint="default" w:ascii="Times New Roman" w:hAnsi="Times New Roman" w:eastAsia="宋体" w:cs="Times New Roman"/>
          <w:color w:val="000000"/>
          <w:kern w:val="0"/>
          <w:sz w:val="24"/>
          <w:szCs w:val="24"/>
          <w:highlight w:val="none"/>
          <w:lang w:val="en-US" w:eastAsia="zh-CN" w:bidi="ar"/>
        </w:rPr>
        <w:t>_____</w:t>
      </w:r>
      <w:r>
        <w:rPr>
          <w:rFonts w:hint="eastAsia" w:ascii="宋体" w:hAnsi="宋体" w:eastAsia="宋体" w:cs="宋体"/>
          <w:color w:val="000000"/>
          <w:kern w:val="0"/>
          <w:sz w:val="24"/>
          <w:szCs w:val="24"/>
          <w:highlight w:val="none"/>
          <w:lang w:val="en-US" w:eastAsia="zh-CN" w:bidi="ar"/>
        </w:rPr>
        <w:t>，该金额占该采购包合同金额的比例为</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 xml:space="preserve">。 </w:t>
      </w:r>
    </w:p>
    <w:p w14:paraId="31EE0CDE">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乙方承诺将在上述情况下与甲方签订分包合同。 </w:t>
      </w:r>
    </w:p>
    <w:p w14:paraId="7A631652">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本协议自各方盖章之日起生效，如甲方未在该项目（采购包）中标，本协议自动终止。 </w:t>
      </w:r>
    </w:p>
    <w:p w14:paraId="1B312E75">
      <w:pPr>
        <w:keepNext w:val="0"/>
        <w:keepLines w:val="0"/>
        <w:widowControl/>
        <w:suppressLineNumbers w:val="0"/>
        <w:ind w:firstLine="480" w:firstLineChars="200"/>
        <w:jc w:val="right"/>
        <w:rPr>
          <w:rFonts w:hint="eastAsia" w:ascii="宋体" w:hAnsi="宋体" w:eastAsia="宋体" w:cs="宋体"/>
          <w:color w:val="000000"/>
          <w:kern w:val="0"/>
          <w:sz w:val="24"/>
          <w:szCs w:val="24"/>
          <w:highlight w:val="none"/>
          <w:lang w:val="en-US" w:eastAsia="zh-CN" w:bidi="ar"/>
        </w:rPr>
      </w:pPr>
    </w:p>
    <w:p w14:paraId="709E727B">
      <w:pPr>
        <w:keepNext w:val="0"/>
        <w:keepLines w:val="0"/>
        <w:widowControl/>
        <w:suppressLineNumbers w:val="0"/>
        <w:ind w:firstLine="480" w:firstLineChars="200"/>
        <w:jc w:val="right"/>
        <w:rPr>
          <w:rFonts w:hint="eastAsia" w:ascii="宋体" w:hAnsi="宋体" w:eastAsia="宋体" w:cs="宋体"/>
          <w:color w:val="000000"/>
          <w:kern w:val="0"/>
          <w:sz w:val="24"/>
          <w:szCs w:val="24"/>
          <w:highlight w:val="none"/>
          <w:lang w:val="en-US" w:eastAsia="zh-CN" w:bidi="ar"/>
        </w:rPr>
      </w:pPr>
    </w:p>
    <w:p w14:paraId="3DD0CFAA">
      <w:pPr>
        <w:keepNext w:val="0"/>
        <w:keepLines w:val="0"/>
        <w:widowControl/>
        <w:suppressLineNumbers w:val="0"/>
        <w:ind w:firstLine="480" w:firstLineChars="200"/>
        <w:jc w:val="right"/>
        <w:rPr>
          <w:highlight w:val="none"/>
        </w:rPr>
      </w:pPr>
      <w:r>
        <w:rPr>
          <w:rFonts w:hint="eastAsia" w:ascii="宋体" w:hAnsi="宋体" w:eastAsia="宋体" w:cs="宋体"/>
          <w:color w:val="000000"/>
          <w:kern w:val="0"/>
          <w:sz w:val="24"/>
          <w:szCs w:val="24"/>
          <w:highlight w:val="none"/>
          <w:lang w:val="en-US" w:eastAsia="zh-CN" w:bidi="ar"/>
        </w:rPr>
        <w:t>甲方（盖章）：</w:t>
      </w:r>
      <w:r>
        <w:rPr>
          <w:rFonts w:hint="default" w:ascii="Times New Roman" w:hAnsi="Times New Roman" w:eastAsia="宋体" w:cs="Times New Roman"/>
          <w:color w:val="000000"/>
          <w:kern w:val="0"/>
          <w:sz w:val="24"/>
          <w:szCs w:val="24"/>
          <w:highlight w:val="none"/>
          <w:lang w:val="en-US" w:eastAsia="zh-CN" w:bidi="ar"/>
        </w:rPr>
        <w:t xml:space="preserve">_________ </w:t>
      </w:r>
    </w:p>
    <w:p w14:paraId="4BEBFA73">
      <w:pPr>
        <w:keepNext w:val="0"/>
        <w:keepLines w:val="0"/>
        <w:widowControl/>
        <w:suppressLineNumbers w:val="0"/>
        <w:ind w:firstLine="480" w:firstLineChars="200"/>
        <w:jc w:val="right"/>
        <w:rPr>
          <w:highlight w:val="none"/>
        </w:rPr>
      </w:pPr>
      <w:r>
        <w:rPr>
          <w:rFonts w:hint="eastAsia" w:ascii="宋体" w:hAnsi="宋体" w:eastAsia="宋体" w:cs="宋体"/>
          <w:color w:val="000000"/>
          <w:kern w:val="0"/>
          <w:sz w:val="24"/>
          <w:szCs w:val="24"/>
          <w:highlight w:val="none"/>
          <w:lang w:val="en-US" w:eastAsia="zh-CN" w:bidi="ar"/>
        </w:rPr>
        <w:t>乙方（盖章）：</w:t>
      </w:r>
      <w:r>
        <w:rPr>
          <w:rFonts w:hint="default" w:ascii="Times New Roman" w:hAnsi="Times New Roman" w:eastAsia="宋体" w:cs="Times New Roman"/>
          <w:color w:val="000000"/>
          <w:kern w:val="0"/>
          <w:sz w:val="24"/>
          <w:szCs w:val="24"/>
          <w:highlight w:val="none"/>
          <w:lang w:val="en-US" w:eastAsia="zh-CN" w:bidi="ar"/>
        </w:rPr>
        <w:t xml:space="preserve">_________ </w:t>
      </w:r>
    </w:p>
    <w:p w14:paraId="1DF8C400">
      <w:pPr>
        <w:keepNext w:val="0"/>
        <w:keepLines w:val="0"/>
        <w:widowControl/>
        <w:suppressLineNumbers w:val="0"/>
        <w:ind w:firstLine="480" w:firstLineChars="200"/>
        <w:jc w:val="right"/>
        <w:rPr>
          <w:highlight w:val="none"/>
        </w:rPr>
      </w:pPr>
      <w:r>
        <w:rPr>
          <w:rFonts w:hint="eastAsia" w:ascii="宋体" w:hAnsi="宋体" w:eastAsia="宋体" w:cs="宋体"/>
          <w:color w:val="000000"/>
          <w:kern w:val="0"/>
          <w:sz w:val="24"/>
          <w:szCs w:val="24"/>
          <w:highlight w:val="none"/>
          <w:lang w:val="en-US" w:eastAsia="zh-CN" w:bidi="ar"/>
        </w:rPr>
        <w:t>日期：</w:t>
      </w:r>
      <w:r>
        <w:rPr>
          <w:rFonts w:hint="default" w:ascii="Times New Roman" w:hAnsi="Times New Roman" w:eastAsia="宋体" w:cs="Times New Roman"/>
          <w:color w:val="000000"/>
          <w:kern w:val="0"/>
          <w:sz w:val="24"/>
          <w:szCs w:val="24"/>
          <w:highlight w:val="none"/>
          <w:lang w:val="en-US" w:eastAsia="zh-CN" w:bidi="ar"/>
        </w:rPr>
        <w:t>_____</w:t>
      </w:r>
      <w:r>
        <w:rPr>
          <w:rFonts w:hint="eastAsia" w:ascii="宋体" w:hAnsi="宋体" w:eastAsia="宋体" w:cs="宋体"/>
          <w:color w:val="000000"/>
          <w:kern w:val="0"/>
          <w:sz w:val="24"/>
          <w:szCs w:val="24"/>
          <w:highlight w:val="none"/>
          <w:lang w:val="en-US" w:eastAsia="zh-CN" w:bidi="ar"/>
        </w:rPr>
        <w:t>年</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月</w:t>
      </w:r>
      <w:r>
        <w:rPr>
          <w:rFonts w:hint="default" w:ascii="Times New Roman" w:hAnsi="Times New Roman" w:eastAsia="宋体" w:cs="Times New Roman"/>
          <w:color w:val="000000"/>
          <w:kern w:val="0"/>
          <w:sz w:val="24"/>
          <w:szCs w:val="24"/>
          <w:highlight w:val="none"/>
          <w:lang w:val="en-US" w:eastAsia="zh-CN" w:bidi="ar"/>
        </w:rPr>
        <w:t>___</w:t>
      </w:r>
      <w:r>
        <w:rPr>
          <w:rFonts w:hint="eastAsia" w:ascii="宋体" w:hAnsi="宋体" w:eastAsia="宋体" w:cs="宋体"/>
          <w:color w:val="000000"/>
          <w:kern w:val="0"/>
          <w:sz w:val="24"/>
          <w:szCs w:val="24"/>
          <w:highlight w:val="none"/>
          <w:lang w:val="en-US" w:eastAsia="zh-CN" w:bidi="ar"/>
        </w:rPr>
        <w:t>日</w:t>
      </w:r>
      <w:r>
        <w:rPr>
          <w:rFonts w:hint="default" w:ascii="Times New Roman" w:hAnsi="Times New Roman" w:eastAsia="宋体" w:cs="Times New Roman"/>
          <w:color w:val="000000"/>
          <w:kern w:val="0"/>
          <w:sz w:val="24"/>
          <w:szCs w:val="24"/>
          <w:highlight w:val="none"/>
          <w:lang w:val="en-US" w:eastAsia="zh-CN" w:bidi="ar"/>
        </w:rPr>
        <w:t xml:space="preserve"> </w:t>
      </w:r>
    </w:p>
    <w:p w14:paraId="06763DF6">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
        </w:rPr>
      </w:pPr>
    </w:p>
    <w:p w14:paraId="36A154EF">
      <w:pPr>
        <w:keepNext w:val="0"/>
        <w:keepLines w:val="0"/>
        <w:widowControl/>
        <w:suppressLineNumbers w:val="0"/>
        <w:ind w:firstLine="480" w:firstLineChars="200"/>
        <w:jc w:val="left"/>
        <w:rPr>
          <w:rFonts w:hint="eastAsia" w:ascii="宋体" w:hAnsi="宋体" w:eastAsia="宋体" w:cs="宋体"/>
          <w:color w:val="000000"/>
          <w:kern w:val="0"/>
          <w:sz w:val="24"/>
          <w:szCs w:val="24"/>
          <w:highlight w:val="none"/>
          <w:lang w:val="en-US" w:eastAsia="zh-CN" w:bidi="ar"/>
        </w:rPr>
      </w:pPr>
    </w:p>
    <w:p w14:paraId="6C6EE6E3">
      <w:pPr>
        <w:keepNext w:val="0"/>
        <w:keepLines w:val="0"/>
        <w:widowControl/>
        <w:suppressLineNumbers w:val="0"/>
        <w:ind w:firstLine="480" w:firstLineChars="200"/>
        <w:jc w:val="left"/>
        <w:rPr>
          <w:highlight w:val="none"/>
        </w:rPr>
      </w:pPr>
      <w:r>
        <w:rPr>
          <w:rFonts w:hint="eastAsia" w:ascii="宋体" w:hAnsi="宋体" w:eastAsia="宋体" w:cs="宋体"/>
          <w:color w:val="000000"/>
          <w:kern w:val="0"/>
          <w:sz w:val="24"/>
          <w:szCs w:val="24"/>
          <w:highlight w:val="none"/>
          <w:lang w:val="en-US" w:eastAsia="zh-CN" w:bidi="ar"/>
        </w:rPr>
        <w:t xml:space="preserve">注： </w:t>
      </w:r>
    </w:p>
    <w:p w14:paraId="089D67E3">
      <w:pPr>
        <w:keepNext w:val="0"/>
        <w:keepLines w:val="0"/>
        <w:widowControl/>
        <w:suppressLineNumbers w:val="0"/>
        <w:ind w:firstLine="480" w:firstLineChars="200"/>
        <w:jc w:val="left"/>
        <w:rPr>
          <w:highlight w:val="none"/>
        </w:rPr>
      </w:pPr>
      <w:r>
        <w:rPr>
          <w:rFonts w:hint="default" w:ascii="Times New Roman" w:hAnsi="Times New Roman" w:eastAsia="宋体" w:cs="Times New Roman"/>
          <w:color w:val="000000"/>
          <w:kern w:val="0"/>
          <w:sz w:val="24"/>
          <w:szCs w:val="24"/>
          <w:highlight w:val="none"/>
          <w:lang w:val="en-US" w:eastAsia="zh-CN" w:bidi="ar"/>
        </w:rPr>
        <w:t>1. 如本项目（</w:t>
      </w:r>
      <w:r>
        <w:rPr>
          <w:rFonts w:hint="eastAsia" w:ascii="Times New Roman" w:hAnsi="Times New Roman" w:eastAsia="宋体" w:cs="Times New Roman"/>
          <w:color w:val="000000"/>
          <w:kern w:val="0"/>
          <w:sz w:val="24"/>
          <w:szCs w:val="24"/>
          <w:highlight w:val="none"/>
          <w:lang w:val="en-US" w:eastAsia="zh-CN" w:bidi="ar"/>
        </w:rPr>
        <w:t>采购</w:t>
      </w:r>
      <w:r>
        <w:rPr>
          <w:rFonts w:hint="default" w:ascii="Times New Roman" w:hAnsi="Times New Roman" w:eastAsia="宋体" w:cs="Times New Roman"/>
          <w:color w:val="000000"/>
          <w:kern w:val="0"/>
          <w:sz w:val="24"/>
          <w:szCs w:val="24"/>
          <w:highlight w:val="none"/>
          <w:lang w:val="en-US" w:eastAsia="zh-CN" w:bidi="ar"/>
        </w:rPr>
        <w:t>包）允许分包，且投标人拟</w:t>
      </w:r>
      <w:r>
        <w:rPr>
          <w:rFonts w:hint="eastAsia" w:ascii="Times New Roman" w:hAnsi="Times New Roman" w:eastAsia="宋体" w:cs="Times New Roman"/>
          <w:color w:val="000000"/>
          <w:kern w:val="0"/>
          <w:sz w:val="24"/>
          <w:szCs w:val="24"/>
          <w:highlight w:val="none"/>
          <w:lang w:val="en-US" w:eastAsia="zh-CN" w:bidi="ar"/>
        </w:rPr>
        <w:t>在中标后</w:t>
      </w:r>
      <w:r>
        <w:rPr>
          <w:rFonts w:hint="default" w:ascii="Times New Roman" w:hAnsi="Times New Roman" w:eastAsia="宋体" w:cs="Times New Roman"/>
          <w:color w:val="000000"/>
          <w:kern w:val="0"/>
          <w:sz w:val="24"/>
          <w:szCs w:val="24"/>
          <w:highlight w:val="none"/>
          <w:lang w:val="en-US" w:eastAsia="zh-CN" w:bidi="ar"/>
        </w:rPr>
        <w:t>进行分包</w:t>
      </w:r>
      <w:r>
        <w:rPr>
          <w:rFonts w:hint="eastAsia" w:ascii="Times New Roman" w:hAnsi="Times New Roman" w:eastAsia="宋体" w:cs="Times New Roman"/>
          <w:color w:val="000000"/>
          <w:kern w:val="0"/>
          <w:sz w:val="24"/>
          <w:szCs w:val="24"/>
          <w:highlight w:val="none"/>
          <w:lang w:val="en-US" w:eastAsia="zh-CN" w:bidi="ar"/>
        </w:rPr>
        <w:t>的</w:t>
      </w:r>
      <w:r>
        <w:rPr>
          <w:rFonts w:hint="default" w:ascii="Times New Roman" w:hAnsi="Times New Roman" w:eastAsia="宋体" w:cs="Times New Roman"/>
          <w:color w:val="000000"/>
          <w:kern w:val="0"/>
          <w:sz w:val="24"/>
          <w:szCs w:val="24"/>
          <w:highlight w:val="none"/>
          <w:lang w:val="en-US" w:eastAsia="zh-CN" w:bidi="ar"/>
        </w:rPr>
        <w:t>，必须</w:t>
      </w:r>
      <w:r>
        <w:rPr>
          <w:rFonts w:hint="eastAsia" w:ascii="Times New Roman" w:hAnsi="Times New Roman" w:eastAsia="宋体" w:cs="Times New Roman"/>
          <w:color w:val="000000"/>
          <w:kern w:val="0"/>
          <w:sz w:val="24"/>
          <w:szCs w:val="24"/>
          <w:highlight w:val="none"/>
          <w:lang w:val="en-US" w:eastAsia="zh-CN" w:bidi="ar"/>
        </w:rPr>
        <w:t>在投标文件中</w:t>
      </w:r>
      <w:r>
        <w:rPr>
          <w:rFonts w:hint="default" w:ascii="Times New Roman" w:hAnsi="Times New Roman" w:eastAsia="宋体" w:cs="Times New Roman"/>
          <w:color w:val="000000"/>
          <w:kern w:val="0"/>
          <w:sz w:val="24"/>
          <w:szCs w:val="24"/>
          <w:highlight w:val="none"/>
          <w:lang w:val="en-US" w:eastAsia="zh-CN" w:bidi="ar"/>
        </w:rPr>
        <w:t>提供</w:t>
      </w:r>
      <w:r>
        <w:rPr>
          <w:rFonts w:hint="eastAsia" w:ascii="Times New Roman" w:hAnsi="Times New Roman" w:eastAsia="宋体" w:cs="Times New Roman"/>
          <w:color w:val="000000"/>
          <w:kern w:val="0"/>
          <w:sz w:val="24"/>
          <w:szCs w:val="24"/>
          <w:highlight w:val="none"/>
          <w:lang w:val="en-US" w:eastAsia="zh-CN" w:bidi="ar"/>
        </w:rPr>
        <w:t>本协议</w:t>
      </w:r>
      <w:r>
        <w:rPr>
          <w:rFonts w:hint="eastAsia" w:ascii="宋体" w:hAnsi="宋体" w:eastAsia="宋体" w:cs="宋体"/>
          <w:color w:val="000000"/>
          <w:kern w:val="0"/>
          <w:sz w:val="24"/>
          <w:szCs w:val="24"/>
          <w:highlight w:val="none"/>
          <w:lang w:val="en-US" w:eastAsia="zh-CN" w:bidi="ar"/>
        </w:rPr>
        <w:t xml:space="preserve">。 </w:t>
      </w:r>
    </w:p>
    <w:p w14:paraId="743687E1">
      <w:pPr>
        <w:keepNext w:val="0"/>
        <w:keepLines w:val="0"/>
        <w:widowControl/>
        <w:suppressLineNumbers w:val="0"/>
        <w:ind w:firstLine="480" w:firstLineChars="200"/>
        <w:jc w:val="left"/>
        <w:rPr>
          <w:highlight w:val="none"/>
        </w:rPr>
      </w:pPr>
      <w:r>
        <w:rPr>
          <w:rFonts w:hint="default" w:ascii="Times New Roman" w:hAnsi="Times New Roman" w:eastAsia="宋体" w:cs="Times New Roman"/>
          <w:color w:val="000000"/>
          <w:kern w:val="0"/>
          <w:sz w:val="24"/>
          <w:szCs w:val="24"/>
          <w:highlight w:val="none"/>
          <w:lang w:val="en-US" w:eastAsia="zh-CN" w:bidi="ar"/>
        </w:rPr>
        <w:t xml:space="preserve">2. </w:t>
      </w:r>
      <w:r>
        <w:rPr>
          <w:rFonts w:hint="eastAsia" w:ascii="宋体" w:hAnsi="宋体" w:eastAsia="宋体" w:cs="宋体"/>
          <w:color w:val="000000"/>
          <w:kern w:val="0"/>
          <w:sz w:val="24"/>
          <w:szCs w:val="24"/>
          <w:highlight w:val="none"/>
          <w:lang w:val="en-US" w:eastAsia="zh-CN" w:bidi="ar"/>
        </w:rPr>
        <w:t>投标人满足《政府采购促进中小企业发展管理办法》（财库〔</w:t>
      </w:r>
      <w:r>
        <w:rPr>
          <w:rFonts w:hint="default" w:ascii="Times New Roman" w:hAnsi="Times New Roman" w:eastAsia="宋体" w:cs="Times New Roman"/>
          <w:color w:val="000000"/>
          <w:kern w:val="0"/>
          <w:sz w:val="24"/>
          <w:szCs w:val="24"/>
          <w:highlight w:val="none"/>
          <w:lang w:val="en-US" w:eastAsia="zh-CN" w:bidi="ar"/>
        </w:rPr>
        <w:t>2020</w:t>
      </w:r>
      <w:r>
        <w:rPr>
          <w:rFonts w:hint="eastAsia" w:ascii="宋体" w:hAnsi="宋体" w:eastAsia="宋体" w:cs="宋体"/>
          <w:color w:val="000000"/>
          <w:kern w:val="0"/>
          <w:sz w:val="24"/>
          <w:szCs w:val="24"/>
          <w:highlight w:val="none"/>
          <w:lang w:val="en-US" w:eastAsia="zh-CN" w:bidi="ar"/>
        </w:rPr>
        <w:t>〕</w:t>
      </w:r>
      <w:r>
        <w:rPr>
          <w:rFonts w:hint="default" w:ascii="Times New Roman" w:hAnsi="Times New Roman" w:eastAsia="宋体" w:cs="Times New Roman"/>
          <w:color w:val="000000"/>
          <w:kern w:val="0"/>
          <w:sz w:val="24"/>
          <w:szCs w:val="24"/>
          <w:highlight w:val="none"/>
          <w:lang w:val="en-US" w:eastAsia="zh-CN" w:bidi="ar"/>
        </w:rPr>
        <w:t xml:space="preserve">46 </w:t>
      </w:r>
      <w:r>
        <w:rPr>
          <w:rFonts w:hint="eastAsia" w:ascii="宋体" w:hAnsi="宋体" w:eastAsia="宋体" w:cs="宋体"/>
          <w:color w:val="000000"/>
          <w:kern w:val="0"/>
          <w:sz w:val="24"/>
          <w:szCs w:val="24"/>
          <w:highlight w:val="none"/>
          <w:lang w:val="en-US" w:eastAsia="zh-CN" w:bidi="ar"/>
        </w:rPr>
        <w:t xml:space="preserve">号）第九条 </w:t>
      </w:r>
    </w:p>
    <w:p w14:paraId="04FF3AAB">
      <w:pPr>
        <w:keepNext w:val="0"/>
        <w:keepLines w:val="0"/>
        <w:widowControl/>
        <w:suppressLineNumbers w:val="0"/>
        <w:ind w:firstLine="0" w:firstLineChars="0"/>
        <w:jc w:val="left"/>
        <w:rPr>
          <w:highlight w:val="none"/>
        </w:rPr>
      </w:pPr>
      <w:r>
        <w:rPr>
          <w:rFonts w:hint="eastAsia" w:ascii="宋体" w:hAnsi="宋体" w:eastAsia="宋体" w:cs="宋体"/>
          <w:color w:val="000000"/>
          <w:kern w:val="0"/>
          <w:sz w:val="24"/>
          <w:szCs w:val="24"/>
          <w:highlight w:val="none"/>
          <w:lang w:val="en-US" w:eastAsia="zh-CN" w:bidi="ar"/>
        </w:rPr>
        <w:t xml:space="preserve">有关规定，拟享受中小企业政策优惠措施的，仍需提供本协议，否则不予认可； </w:t>
      </w:r>
    </w:p>
    <w:p w14:paraId="620326C0">
      <w:pPr>
        <w:widowControl/>
        <w:numPr>
          <w:ilvl w:val="0"/>
          <w:numId w:val="8"/>
        </w:numPr>
        <w:ind w:firstLine="480" w:firstLineChars="200"/>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投标人须按分包情况说明与所有拟分包承担主体分别签订《分包意向协议》，并在投标文件中提交。</w:t>
      </w:r>
    </w:p>
    <w:p w14:paraId="07B9E669">
      <w:pPr>
        <w:pStyle w:val="2"/>
        <w:rPr>
          <w:rFonts w:hint="eastAsia" w:ascii="宋体" w:hAnsi="宋体" w:eastAsia="宋体" w:cs="宋体"/>
          <w:color w:val="000000"/>
          <w:kern w:val="0"/>
          <w:sz w:val="24"/>
          <w:szCs w:val="24"/>
          <w:highlight w:val="none"/>
          <w:lang w:val="en-US" w:eastAsia="zh-CN" w:bidi="ar"/>
        </w:rPr>
      </w:pPr>
    </w:p>
    <w:p w14:paraId="2DB03EE0">
      <w:pPr>
        <w:pStyle w:val="2"/>
        <w:rPr>
          <w:rFonts w:hint="eastAsia" w:ascii="宋体" w:hAnsi="宋体" w:eastAsia="宋体" w:cs="宋体"/>
          <w:color w:val="000000"/>
          <w:kern w:val="0"/>
          <w:sz w:val="24"/>
          <w:szCs w:val="24"/>
          <w:highlight w:val="none"/>
          <w:lang w:val="en-US" w:eastAsia="zh-CN" w:bidi="ar"/>
        </w:rPr>
      </w:pPr>
    </w:p>
    <w:p w14:paraId="55D6FFBA">
      <w:pPr>
        <w:pStyle w:val="2"/>
        <w:rPr>
          <w:rFonts w:hint="eastAsia" w:ascii="宋体" w:hAnsi="宋体" w:eastAsia="宋体" w:cs="宋体"/>
          <w:color w:val="000000"/>
          <w:kern w:val="0"/>
          <w:sz w:val="24"/>
          <w:szCs w:val="24"/>
          <w:highlight w:val="none"/>
          <w:lang w:val="en-US" w:eastAsia="zh-CN" w:bidi="ar"/>
        </w:rPr>
      </w:pPr>
    </w:p>
    <w:p w14:paraId="35D47D00">
      <w:pPr>
        <w:pStyle w:val="2"/>
        <w:rPr>
          <w:rFonts w:hint="eastAsia" w:ascii="宋体" w:hAnsi="宋体" w:eastAsia="宋体" w:cs="宋体"/>
          <w:color w:val="000000"/>
          <w:kern w:val="0"/>
          <w:sz w:val="24"/>
          <w:szCs w:val="24"/>
          <w:highlight w:val="none"/>
          <w:lang w:val="en-US" w:eastAsia="zh-CN" w:bidi="ar"/>
        </w:rPr>
      </w:pPr>
    </w:p>
    <w:p w14:paraId="0FC2CC04">
      <w:pPr>
        <w:pStyle w:val="2"/>
        <w:rPr>
          <w:rFonts w:hint="eastAsia" w:ascii="宋体" w:hAnsi="宋体" w:eastAsia="宋体" w:cs="宋体"/>
          <w:color w:val="000000"/>
          <w:kern w:val="0"/>
          <w:sz w:val="24"/>
          <w:szCs w:val="24"/>
          <w:highlight w:val="none"/>
          <w:lang w:val="en-US" w:eastAsia="zh-CN" w:bidi="ar"/>
        </w:rPr>
      </w:pPr>
    </w:p>
    <w:p w14:paraId="2B385A63">
      <w:pPr>
        <w:pStyle w:val="2"/>
        <w:rPr>
          <w:rFonts w:hint="eastAsia" w:ascii="宋体" w:hAnsi="宋体" w:eastAsia="宋体" w:cs="宋体"/>
          <w:color w:val="000000"/>
          <w:kern w:val="0"/>
          <w:sz w:val="24"/>
          <w:szCs w:val="24"/>
          <w:highlight w:val="none"/>
          <w:lang w:val="en-US" w:eastAsia="zh-CN" w:bidi="ar"/>
        </w:rPr>
      </w:pPr>
    </w:p>
    <w:p w14:paraId="4CA347ED">
      <w:pPr>
        <w:pStyle w:val="2"/>
        <w:rPr>
          <w:rFonts w:hint="eastAsia" w:ascii="宋体" w:hAnsi="宋体" w:eastAsia="宋体" w:cs="宋体"/>
          <w:color w:val="000000"/>
          <w:kern w:val="0"/>
          <w:sz w:val="24"/>
          <w:szCs w:val="24"/>
          <w:highlight w:val="none"/>
          <w:lang w:val="en-US" w:eastAsia="zh-CN" w:bidi="ar"/>
        </w:rPr>
      </w:pPr>
    </w:p>
    <w:p w14:paraId="12D1DED4">
      <w:pPr>
        <w:pStyle w:val="2"/>
        <w:rPr>
          <w:rFonts w:hint="eastAsia" w:ascii="宋体" w:hAnsi="宋体" w:eastAsia="宋体" w:cs="宋体"/>
          <w:color w:val="000000"/>
          <w:kern w:val="0"/>
          <w:sz w:val="24"/>
          <w:szCs w:val="24"/>
          <w:highlight w:val="none"/>
          <w:lang w:val="en-US" w:eastAsia="zh-CN" w:bidi="ar"/>
        </w:rPr>
      </w:pPr>
    </w:p>
    <w:p w14:paraId="79DBE4FA">
      <w:pPr>
        <w:pStyle w:val="2"/>
        <w:rPr>
          <w:rFonts w:hint="eastAsia" w:ascii="宋体" w:hAnsi="宋体" w:eastAsia="宋体" w:cs="宋体"/>
          <w:color w:val="000000"/>
          <w:kern w:val="0"/>
          <w:sz w:val="24"/>
          <w:szCs w:val="24"/>
          <w:highlight w:val="none"/>
          <w:lang w:val="en-US" w:eastAsia="zh-CN" w:bidi="ar"/>
        </w:rPr>
      </w:pPr>
    </w:p>
    <w:p w14:paraId="04D00E37">
      <w:pPr>
        <w:pStyle w:val="2"/>
        <w:rPr>
          <w:rFonts w:hint="eastAsia" w:ascii="宋体" w:hAnsi="宋体" w:eastAsia="宋体" w:cs="宋体"/>
          <w:color w:val="000000"/>
          <w:kern w:val="0"/>
          <w:sz w:val="24"/>
          <w:szCs w:val="24"/>
          <w:highlight w:val="none"/>
          <w:lang w:val="en-US" w:eastAsia="zh-CN" w:bidi="ar"/>
        </w:rPr>
      </w:pPr>
    </w:p>
    <w:p w14:paraId="2D007263">
      <w:pPr>
        <w:pStyle w:val="2"/>
        <w:rPr>
          <w:rFonts w:hint="eastAsia" w:ascii="宋体" w:hAnsi="宋体" w:eastAsia="宋体" w:cs="宋体"/>
          <w:color w:val="000000"/>
          <w:kern w:val="0"/>
          <w:sz w:val="24"/>
          <w:szCs w:val="24"/>
          <w:highlight w:val="none"/>
          <w:lang w:val="en-US" w:eastAsia="zh-CN" w:bidi="ar"/>
        </w:rPr>
      </w:pPr>
    </w:p>
    <w:p w14:paraId="1D541DDA">
      <w:pPr>
        <w:pStyle w:val="2"/>
        <w:rPr>
          <w:rFonts w:hint="eastAsia" w:ascii="宋体" w:hAnsi="宋体" w:eastAsia="宋体" w:cs="宋体"/>
          <w:color w:val="000000"/>
          <w:kern w:val="0"/>
          <w:sz w:val="24"/>
          <w:szCs w:val="24"/>
          <w:highlight w:val="none"/>
          <w:lang w:val="en-US" w:eastAsia="zh-CN" w:bidi="ar"/>
        </w:rPr>
      </w:pPr>
    </w:p>
    <w:p w14:paraId="474A9622">
      <w:pPr>
        <w:pStyle w:val="2"/>
        <w:rPr>
          <w:rFonts w:hint="eastAsia" w:ascii="宋体" w:hAnsi="宋体" w:eastAsia="宋体" w:cs="宋体"/>
          <w:color w:val="000000"/>
          <w:kern w:val="0"/>
          <w:sz w:val="24"/>
          <w:szCs w:val="24"/>
          <w:highlight w:val="none"/>
          <w:lang w:val="en-US" w:eastAsia="zh-CN" w:bidi="ar"/>
        </w:rPr>
      </w:pPr>
    </w:p>
    <w:p w14:paraId="2A07A550">
      <w:pPr>
        <w:pStyle w:val="2"/>
        <w:rPr>
          <w:rFonts w:hint="eastAsia" w:ascii="宋体" w:hAnsi="宋体" w:eastAsia="宋体" w:cs="宋体"/>
          <w:color w:val="000000"/>
          <w:kern w:val="0"/>
          <w:sz w:val="24"/>
          <w:szCs w:val="24"/>
          <w:highlight w:val="none"/>
          <w:lang w:val="en-US" w:eastAsia="zh-CN" w:bidi="ar"/>
        </w:rPr>
      </w:pPr>
    </w:p>
    <w:p w14:paraId="4F323B2C">
      <w:pPr>
        <w:pStyle w:val="2"/>
        <w:rPr>
          <w:rFonts w:hint="eastAsia" w:ascii="宋体" w:hAnsi="宋体" w:eastAsia="宋体" w:cs="宋体"/>
          <w:color w:val="000000"/>
          <w:kern w:val="0"/>
          <w:sz w:val="24"/>
          <w:szCs w:val="24"/>
          <w:highlight w:val="none"/>
          <w:lang w:val="en-US" w:eastAsia="zh-CN" w:bidi="ar"/>
        </w:rPr>
      </w:pPr>
    </w:p>
    <w:p w14:paraId="57EE10EC">
      <w:pPr>
        <w:pStyle w:val="2"/>
        <w:rPr>
          <w:rFonts w:hint="eastAsia" w:ascii="宋体" w:hAnsi="宋体" w:eastAsia="宋体" w:cs="宋体"/>
          <w:color w:val="000000"/>
          <w:kern w:val="0"/>
          <w:sz w:val="24"/>
          <w:szCs w:val="24"/>
          <w:highlight w:val="none"/>
          <w:lang w:val="en-US" w:eastAsia="zh-CN" w:bidi="ar"/>
        </w:rPr>
      </w:pPr>
    </w:p>
    <w:p w14:paraId="2769B68C">
      <w:pPr>
        <w:pStyle w:val="2"/>
        <w:rPr>
          <w:rFonts w:hint="eastAsia" w:ascii="宋体" w:hAnsi="宋体" w:eastAsia="宋体" w:cs="宋体"/>
          <w:color w:val="000000"/>
          <w:kern w:val="0"/>
          <w:sz w:val="24"/>
          <w:szCs w:val="24"/>
          <w:highlight w:val="none"/>
          <w:lang w:val="en-US" w:eastAsia="zh-CN" w:bidi="ar"/>
        </w:rPr>
      </w:pPr>
    </w:p>
    <w:p w14:paraId="38BEDEFF">
      <w:pPr>
        <w:pStyle w:val="2"/>
        <w:rPr>
          <w:rFonts w:hint="eastAsia" w:ascii="宋体" w:hAnsi="宋体" w:eastAsia="宋体" w:cs="宋体"/>
          <w:color w:val="000000"/>
          <w:kern w:val="0"/>
          <w:sz w:val="24"/>
          <w:szCs w:val="24"/>
          <w:highlight w:val="none"/>
          <w:lang w:val="en-US" w:eastAsia="zh-CN" w:bidi="ar"/>
        </w:rPr>
      </w:pPr>
    </w:p>
    <w:p w14:paraId="4DD95B3E">
      <w:pPr>
        <w:pStyle w:val="2"/>
        <w:rPr>
          <w:rFonts w:hint="eastAsia" w:ascii="宋体" w:hAnsi="宋体" w:eastAsia="宋体" w:cs="宋体"/>
          <w:color w:val="000000"/>
          <w:kern w:val="0"/>
          <w:sz w:val="24"/>
          <w:szCs w:val="24"/>
          <w:highlight w:val="none"/>
          <w:lang w:val="en-US" w:eastAsia="zh-CN" w:bidi="ar"/>
        </w:rPr>
      </w:pPr>
    </w:p>
    <w:p w14:paraId="0925995E">
      <w:pPr>
        <w:widowControl/>
        <w:numPr>
          <w:ilvl w:val="0"/>
          <w:numId w:val="0"/>
        </w:numPr>
        <w:ind w:firstLine="0" w:firstLineChars="0"/>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质疑函</w:t>
      </w:r>
      <w:r>
        <w:rPr>
          <w:rFonts w:hint="eastAsia" w:ascii="方正小标宋简体" w:hAnsi="方正小标宋简体" w:eastAsia="方正小标宋简体" w:cs="方正小标宋简体"/>
          <w:b w:val="0"/>
          <w:bCs w:val="0"/>
          <w:sz w:val="32"/>
          <w:szCs w:val="32"/>
          <w:highlight w:val="none"/>
          <w:lang w:val="en-US" w:eastAsia="zh-CN"/>
        </w:rPr>
        <w:t>范本</w:t>
      </w:r>
    </w:p>
    <w:p w14:paraId="5DFCA189">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一、质疑供应商基本信息</w:t>
      </w:r>
    </w:p>
    <w:p w14:paraId="642CF5B1">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供应商</w:t>
      </w:r>
      <w:r>
        <w:rPr>
          <w:rFonts w:hint="eastAsia" w:ascii="宋体" w:hAnsi="宋体" w:cs="仿宋"/>
          <w:sz w:val="24"/>
          <w:szCs w:val="24"/>
          <w:highlight w:val="none"/>
          <w:lang w:val="en-US" w:eastAsia="zh-CN"/>
        </w:rPr>
        <w:t>名称</w:t>
      </w:r>
      <w:r>
        <w:rPr>
          <w:rFonts w:hint="eastAsia" w:ascii="宋体" w:hAnsi="宋体" w:cs="仿宋"/>
          <w:sz w:val="24"/>
          <w:szCs w:val="24"/>
          <w:highlight w:val="none"/>
        </w:rPr>
        <w:t>：</w:t>
      </w:r>
      <w:r>
        <w:rPr>
          <w:rFonts w:hint="eastAsia" w:ascii="宋体" w:hAnsi="宋体" w:cs="仿宋"/>
          <w:sz w:val="24"/>
          <w:szCs w:val="24"/>
          <w:highlight w:val="none"/>
          <w:u w:val="dotted"/>
        </w:rPr>
        <w:t xml:space="preserve">                                                              </w:t>
      </w:r>
    </w:p>
    <w:p w14:paraId="51AFF685">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地址：</w:t>
      </w:r>
      <w:r>
        <w:rPr>
          <w:rFonts w:hint="eastAsia" w:ascii="宋体" w:hAnsi="宋体" w:cs="仿宋"/>
          <w:sz w:val="24"/>
          <w:szCs w:val="24"/>
          <w:highlight w:val="none"/>
          <w:u w:val="dotted"/>
        </w:rPr>
        <w:t xml:space="preserve">                             </w:t>
      </w:r>
      <w:r>
        <w:rPr>
          <w:rFonts w:hint="eastAsia" w:ascii="宋体" w:hAnsi="宋体" w:cs="仿宋"/>
          <w:sz w:val="24"/>
          <w:szCs w:val="24"/>
          <w:highlight w:val="none"/>
        </w:rPr>
        <w:t>邮编：</w:t>
      </w:r>
      <w:r>
        <w:rPr>
          <w:rFonts w:hint="eastAsia" w:ascii="宋体" w:hAnsi="宋体" w:cs="仿宋"/>
          <w:sz w:val="24"/>
          <w:szCs w:val="24"/>
          <w:highlight w:val="none"/>
          <w:u w:val="dotted"/>
        </w:rPr>
        <w:t xml:space="preserve">                                 </w:t>
      </w:r>
    </w:p>
    <w:p w14:paraId="5EA9D05C">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联系人：</w:t>
      </w:r>
      <w:r>
        <w:rPr>
          <w:rFonts w:hint="eastAsia" w:ascii="宋体" w:hAnsi="宋体" w:cs="仿宋"/>
          <w:sz w:val="24"/>
          <w:szCs w:val="24"/>
          <w:highlight w:val="none"/>
          <w:u w:val="dotted"/>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dotted"/>
        </w:rPr>
        <w:t xml:space="preserve">                                  </w:t>
      </w:r>
    </w:p>
    <w:p w14:paraId="7FE4D9C8">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授权代表：</w:t>
      </w:r>
      <w:r>
        <w:rPr>
          <w:rFonts w:hint="eastAsia" w:ascii="宋体" w:hAnsi="宋体" w:cs="仿宋"/>
          <w:sz w:val="24"/>
          <w:szCs w:val="24"/>
          <w:highlight w:val="none"/>
          <w:u w:val="dotted"/>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dotted"/>
        </w:rPr>
        <w:t xml:space="preserve">                  </w:t>
      </w:r>
    </w:p>
    <w:p w14:paraId="51B3A68A">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二、质疑项目基本情况</w:t>
      </w:r>
    </w:p>
    <w:p w14:paraId="2399F82C">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项目名称：</w:t>
      </w:r>
      <w:r>
        <w:rPr>
          <w:rFonts w:hint="eastAsia" w:ascii="宋体" w:hAnsi="宋体" w:cs="仿宋"/>
          <w:sz w:val="24"/>
          <w:szCs w:val="24"/>
          <w:highlight w:val="none"/>
          <w:u w:val="dotted"/>
        </w:rPr>
        <w:t xml:space="preserve">                                                          </w:t>
      </w:r>
    </w:p>
    <w:p w14:paraId="28D544DE">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项目编号：</w:t>
      </w:r>
      <w:r>
        <w:rPr>
          <w:rFonts w:hint="eastAsia" w:ascii="宋体" w:hAnsi="宋体" w:cs="仿宋"/>
          <w:sz w:val="24"/>
          <w:szCs w:val="24"/>
          <w:highlight w:val="none"/>
          <w:u w:val="dotted"/>
        </w:rPr>
        <w:t xml:space="preserve">                               </w:t>
      </w:r>
      <w:r>
        <w:rPr>
          <w:rFonts w:hint="eastAsia" w:ascii="宋体" w:hAnsi="宋体" w:cs="仿宋"/>
          <w:sz w:val="24"/>
          <w:szCs w:val="24"/>
          <w:highlight w:val="none"/>
          <w:lang w:val="en-US" w:eastAsia="zh-CN"/>
        </w:rPr>
        <w:t>采购包</w:t>
      </w:r>
      <w:r>
        <w:rPr>
          <w:rFonts w:hint="eastAsia" w:ascii="宋体" w:hAnsi="宋体" w:cs="仿宋"/>
          <w:sz w:val="24"/>
          <w:szCs w:val="24"/>
          <w:highlight w:val="none"/>
        </w:rPr>
        <w:t>号：</w:t>
      </w:r>
      <w:r>
        <w:rPr>
          <w:rFonts w:hint="eastAsia" w:ascii="宋体" w:hAnsi="宋体" w:cs="仿宋"/>
          <w:sz w:val="24"/>
          <w:szCs w:val="24"/>
          <w:highlight w:val="none"/>
          <w:u w:val="dotted"/>
        </w:rPr>
        <w:t xml:space="preserve">                   </w:t>
      </w:r>
    </w:p>
    <w:p w14:paraId="038C8A37">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采购人名称：</w:t>
      </w:r>
      <w:r>
        <w:rPr>
          <w:rFonts w:hint="eastAsia" w:ascii="宋体" w:hAnsi="宋体" w:cs="仿宋"/>
          <w:sz w:val="24"/>
          <w:szCs w:val="24"/>
          <w:highlight w:val="none"/>
          <w:u w:val="dotted"/>
        </w:rPr>
        <w:t xml:space="preserve">                                                              </w:t>
      </w:r>
    </w:p>
    <w:p w14:paraId="4AFD91AE">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三、质疑事项具体内容</w:t>
      </w:r>
    </w:p>
    <w:p w14:paraId="12E35BEE">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质疑事项1：</w:t>
      </w:r>
      <w:r>
        <w:rPr>
          <w:rFonts w:hint="eastAsia" w:ascii="宋体" w:hAnsi="宋体" w:cs="仿宋"/>
          <w:sz w:val="24"/>
          <w:szCs w:val="24"/>
          <w:highlight w:val="none"/>
          <w:u w:val="dotted"/>
        </w:rPr>
        <w:t xml:space="preserve">                                                              </w:t>
      </w:r>
    </w:p>
    <w:p w14:paraId="2A011A20">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事实依据：</w:t>
      </w:r>
      <w:r>
        <w:rPr>
          <w:rFonts w:hint="eastAsia" w:ascii="宋体" w:hAnsi="宋体" w:cs="仿宋"/>
          <w:sz w:val="24"/>
          <w:szCs w:val="24"/>
          <w:highlight w:val="none"/>
          <w:u w:val="dotted"/>
        </w:rPr>
        <w:t xml:space="preserve">                                                                </w:t>
      </w:r>
    </w:p>
    <w:p w14:paraId="2CD43DB6">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u w:val="dotted"/>
        </w:rPr>
        <w:t xml:space="preserve">                                                                          </w:t>
      </w:r>
    </w:p>
    <w:p w14:paraId="34058CB9">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法律依据：</w:t>
      </w:r>
      <w:r>
        <w:rPr>
          <w:rFonts w:hint="eastAsia" w:ascii="宋体" w:hAnsi="宋体" w:cs="仿宋"/>
          <w:sz w:val="24"/>
          <w:szCs w:val="24"/>
          <w:highlight w:val="none"/>
          <w:u w:val="dotted"/>
        </w:rPr>
        <w:t xml:space="preserve">                                                                </w:t>
      </w:r>
    </w:p>
    <w:p w14:paraId="0BC62D5E">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u w:val="dotted"/>
        </w:rPr>
        <w:t xml:space="preserve">                                                                          </w:t>
      </w:r>
    </w:p>
    <w:p w14:paraId="5D1E30B8">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质疑事项2</w:t>
      </w:r>
      <w:r>
        <w:rPr>
          <w:rFonts w:hint="eastAsia" w:ascii="宋体" w:hAnsi="宋体" w:cs="仿宋"/>
          <w:sz w:val="24"/>
          <w:szCs w:val="24"/>
          <w:highlight w:val="none"/>
          <w:lang w:eastAsia="zh-CN"/>
        </w:rPr>
        <w:t>：</w:t>
      </w:r>
      <w:r>
        <w:rPr>
          <w:rFonts w:hint="eastAsia" w:ascii="宋体" w:hAnsi="宋体" w:cs="仿宋"/>
          <w:sz w:val="24"/>
          <w:szCs w:val="24"/>
          <w:highlight w:val="none"/>
          <w:u w:val="dotted"/>
        </w:rPr>
        <w:t xml:space="preserve">                                                                </w:t>
      </w:r>
    </w:p>
    <w:p w14:paraId="2CC1094D">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w:t>
      </w:r>
    </w:p>
    <w:p w14:paraId="4E43FC20">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四、质疑事项相关请求</w:t>
      </w:r>
    </w:p>
    <w:p w14:paraId="1AC62D7C">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请求：</w:t>
      </w:r>
      <w:r>
        <w:rPr>
          <w:rFonts w:hint="eastAsia" w:ascii="宋体" w:hAnsi="宋体" w:cs="仿宋"/>
          <w:sz w:val="24"/>
          <w:szCs w:val="24"/>
          <w:highlight w:val="none"/>
          <w:u w:val="dotted"/>
        </w:rPr>
        <w:t xml:space="preserve">                                                                    </w:t>
      </w:r>
    </w:p>
    <w:p w14:paraId="52E21321">
      <w:pPr>
        <w:rPr>
          <w:rFonts w:hint="eastAsia" w:ascii="宋体" w:hAnsi="宋体"/>
          <w:sz w:val="24"/>
          <w:szCs w:val="24"/>
          <w:highlight w:val="none"/>
        </w:rPr>
      </w:pPr>
    </w:p>
    <w:p w14:paraId="1E7CEEBA">
      <w:pPr>
        <w:rPr>
          <w:rFonts w:ascii="宋体" w:hAnsi="宋体"/>
          <w:sz w:val="24"/>
          <w:szCs w:val="24"/>
          <w:highlight w:val="none"/>
        </w:rPr>
      </w:pPr>
      <w:r>
        <w:rPr>
          <w:rFonts w:hint="eastAsia" w:ascii="宋体" w:hAnsi="宋体"/>
          <w:sz w:val="24"/>
          <w:szCs w:val="24"/>
          <w:highlight w:val="none"/>
        </w:rPr>
        <w:t>签</w:t>
      </w:r>
      <w:r>
        <w:rPr>
          <w:rFonts w:hint="eastAsia" w:ascii="宋体" w:hAnsi="宋体"/>
          <w:sz w:val="24"/>
          <w:szCs w:val="24"/>
          <w:highlight w:val="none"/>
          <w:lang w:val="en-US" w:eastAsia="zh-CN"/>
        </w:rPr>
        <w:t xml:space="preserve">  </w:t>
      </w:r>
      <w:r>
        <w:rPr>
          <w:rFonts w:hint="eastAsia" w:ascii="宋体" w:hAnsi="宋体"/>
          <w:sz w:val="24"/>
          <w:szCs w:val="24"/>
          <w:highlight w:val="none"/>
        </w:rPr>
        <w:t>字</w:t>
      </w:r>
      <w:r>
        <w:rPr>
          <w:rFonts w:hint="eastAsia" w:ascii="宋体" w:hAnsi="宋体"/>
          <w:sz w:val="24"/>
          <w:szCs w:val="24"/>
          <w:highlight w:val="none"/>
          <w:lang w:eastAsia="zh-CN"/>
        </w:rPr>
        <w:t>（</w:t>
      </w:r>
      <w:r>
        <w:rPr>
          <w:rFonts w:hint="eastAsia" w:ascii="宋体" w:hAnsi="宋体"/>
          <w:sz w:val="24"/>
          <w:szCs w:val="24"/>
          <w:highlight w:val="none"/>
        </w:rPr>
        <w:t>签章</w:t>
      </w:r>
      <w:r>
        <w:rPr>
          <w:rFonts w:hint="eastAsia" w:ascii="宋体" w:hAnsi="宋体"/>
          <w:sz w:val="24"/>
          <w:szCs w:val="24"/>
          <w:highlight w:val="none"/>
          <w:lang w:eastAsia="zh-CN"/>
        </w:rPr>
        <w:t>）</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p>
    <w:p w14:paraId="729E6EE0">
      <w:pPr>
        <w:rPr>
          <w:rFonts w:ascii="宋体" w:hAnsi="宋体"/>
          <w:sz w:val="24"/>
          <w:szCs w:val="24"/>
          <w:highlight w:val="none"/>
        </w:rPr>
      </w:pPr>
      <w:r>
        <w:rPr>
          <w:rFonts w:hint="eastAsia" w:ascii="宋体" w:hAnsi="宋体"/>
          <w:sz w:val="24"/>
          <w:szCs w:val="24"/>
          <w:highlight w:val="none"/>
        </w:rPr>
        <w:t>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p>
    <w:p w14:paraId="21EE9150">
      <w:pPr>
        <w:spacing w:line="480" w:lineRule="exact"/>
        <w:ind w:firstLine="480" w:firstLineChars="200"/>
        <w:rPr>
          <w:rFonts w:hint="eastAsia" w:ascii="宋体" w:hAnsi="宋体"/>
          <w:b w:val="0"/>
          <w:bCs/>
          <w:sz w:val="24"/>
          <w:szCs w:val="24"/>
          <w:highlight w:val="none"/>
          <w:lang w:val="en-US" w:eastAsia="zh-CN"/>
        </w:rPr>
      </w:pPr>
    </w:p>
    <w:p w14:paraId="23E44F22">
      <w:pPr>
        <w:spacing w:line="480" w:lineRule="exact"/>
        <w:ind w:firstLine="480" w:firstLineChars="200"/>
        <w:rPr>
          <w:rFonts w:hint="eastAsia" w:ascii="宋体" w:hAnsi="宋体"/>
          <w:b w:val="0"/>
          <w:bCs/>
          <w:sz w:val="24"/>
          <w:szCs w:val="24"/>
          <w:highlight w:val="none"/>
          <w:lang w:val="en-US" w:eastAsia="zh-CN"/>
        </w:rPr>
      </w:pPr>
    </w:p>
    <w:p w14:paraId="0460C53F">
      <w:pPr>
        <w:spacing w:line="480" w:lineRule="exact"/>
        <w:ind w:firstLine="480" w:firstLineChars="200"/>
        <w:rPr>
          <w:rFonts w:ascii="宋体" w:hAnsi="宋体"/>
          <w:b w:val="0"/>
          <w:bCs/>
          <w:sz w:val="24"/>
          <w:szCs w:val="24"/>
          <w:highlight w:val="none"/>
        </w:rPr>
      </w:pPr>
      <w:r>
        <w:rPr>
          <w:rFonts w:hint="eastAsia" w:ascii="宋体" w:hAnsi="宋体"/>
          <w:b w:val="0"/>
          <w:bCs/>
          <w:sz w:val="24"/>
          <w:szCs w:val="24"/>
          <w:highlight w:val="none"/>
          <w:lang w:val="en-US" w:eastAsia="zh-CN"/>
        </w:rPr>
        <w:t>相关</w:t>
      </w:r>
      <w:r>
        <w:rPr>
          <w:rFonts w:hint="eastAsia" w:ascii="宋体" w:hAnsi="宋体"/>
          <w:b w:val="0"/>
          <w:bCs/>
          <w:sz w:val="24"/>
          <w:szCs w:val="24"/>
          <w:highlight w:val="none"/>
        </w:rPr>
        <w:t>说明：</w:t>
      </w:r>
    </w:p>
    <w:p w14:paraId="3E9CB65F">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1.供应商提出质疑，应提交</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和必要的证明材料。</w:t>
      </w:r>
    </w:p>
    <w:p w14:paraId="403466EB">
      <w:pPr>
        <w:spacing w:line="480" w:lineRule="exact"/>
        <w:ind w:firstLine="480" w:firstLineChars="200"/>
        <w:rPr>
          <w:rFonts w:hint="eastAsia" w:ascii="宋体" w:hAnsi="宋体" w:eastAsia="宋体" w:cs="仿宋"/>
          <w:b/>
          <w:bCs/>
          <w:kern w:val="0"/>
          <w:sz w:val="24"/>
          <w:szCs w:val="24"/>
          <w:highlight w:val="none"/>
        </w:rPr>
      </w:pPr>
      <w:r>
        <w:rPr>
          <w:rFonts w:hint="eastAsia" w:ascii="宋体" w:hAnsi="宋体" w:eastAsia="宋体" w:cs="仿宋"/>
          <w:b w:val="0"/>
          <w:bCs w:val="0"/>
          <w:kern w:val="0"/>
          <w:sz w:val="24"/>
          <w:szCs w:val="24"/>
          <w:highlight w:val="none"/>
        </w:rPr>
        <w:t>2.</w:t>
      </w:r>
      <w:r>
        <w:rPr>
          <w:rFonts w:hint="eastAsia" w:ascii="宋体" w:hAnsi="宋体" w:eastAsia="宋体" w:cs="仿宋"/>
          <w:b/>
          <w:bCs/>
          <w:kern w:val="0"/>
          <w:sz w:val="24"/>
          <w:szCs w:val="24"/>
          <w:highlight w:val="none"/>
          <w:lang w:val="en-US" w:eastAsia="zh-CN"/>
        </w:rPr>
        <w:t>由授权代表负责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由质疑供应商法定代表人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p>
    <w:p w14:paraId="45CF06E6">
      <w:pPr>
        <w:spacing w:line="480" w:lineRule="exact"/>
        <w:ind w:firstLine="480" w:firstLineChars="200"/>
        <w:rPr>
          <w:rFonts w:hint="eastAsia" w:ascii="宋体" w:hAnsi="宋体" w:eastAsia="宋体" w:cs="仿宋"/>
          <w:b w:val="0"/>
          <w:bCs w:val="0"/>
          <w:kern w:val="0"/>
          <w:sz w:val="24"/>
          <w:szCs w:val="24"/>
          <w:highlight w:val="yellow"/>
        </w:rPr>
      </w:pPr>
      <w:bookmarkStart w:id="106" w:name="_GoBack"/>
      <w:r>
        <w:rPr>
          <w:rFonts w:hint="eastAsia" w:ascii="宋体" w:hAnsi="宋体" w:eastAsia="宋体" w:cs="仿宋"/>
          <w:b w:val="0"/>
          <w:bCs w:val="0"/>
          <w:kern w:val="0"/>
          <w:sz w:val="24"/>
          <w:szCs w:val="24"/>
          <w:highlight w:val="none"/>
        </w:rPr>
        <w:t>3.质疑供应商</w:t>
      </w:r>
      <w:r>
        <w:rPr>
          <w:rFonts w:hint="eastAsia" w:ascii="宋体" w:hAnsi="宋体" w:eastAsia="宋体" w:cs="仿宋"/>
          <w:b w:val="0"/>
          <w:bCs w:val="0"/>
          <w:kern w:val="0"/>
          <w:sz w:val="24"/>
          <w:szCs w:val="24"/>
          <w:highlight w:val="none"/>
          <w:lang w:val="en-US" w:eastAsia="zh-CN"/>
        </w:rPr>
        <w:t>针</w:t>
      </w:r>
      <w:r>
        <w:rPr>
          <w:rFonts w:hint="eastAsia" w:ascii="宋体" w:hAnsi="宋体" w:eastAsia="宋体" w:cs="仿宋"/>
          <w:b w:val="0"/>
          <w:bCs w:val="0"/>
          <w:kern w:val="0"/>
          <w:sz w:val="24"/>
          <w:szCs w:val="24"/>
          <w:highlight w:val="none"/>
        </w:rPr>
        <w:t>对项目的某一</w:t>
      </w:r>
      <w:r>
        <w:rPr>
          <w:rFonts w:hint="eastAsia" w:ascii="宋体" w:hAnsi="宋体" w:eastAsia="宋体" w:cs="仿宋"/>
          <w:b w:val="0"/>
          <w:bCs w:val="0"/>
          <w:kern w:val="0"/>
          <w:sz w:val="24"/>
          <w:szCs w:val="24"/>
          <w:highlight w:val="none"/>
          <w:lang w:eastAsia="zh-CN"/>
        </w:rPr>
        <w:t>采购包</w:t>
      </w:r>
      <w:r>
        <w:rPr>
          <w:rFonts w:hint="eastAsia" w:ascii="宋体" w:hAnsi="宋体" w:eastAsia="宋体" w:cs="仿宋"/>
          <w:b w:val="0"/>
          <w:bCs w:val="0"/>
          <w:kern w:val="0"/>
          <w:sz w:val="24"/>
          <w:szCs w:val="24"/>
          <w:highlight w:val="none"/>
        </w:rPr>
        <w:t>进行质疑</w:t>
      </w:r>
      <w:r>
        <w:rPr>
          <w:rFonts w:hint="eastAsia" w:ascii="宋体" w:hAnsi="宋体" w:eastAsia="宋体" w:cs="仿宋"/>
          <w:b w:val="0"/>
          <w:bCs w:val="0"/>
          <w:kern w:val="0"/>
          <w:sz w:val="24"/>
          <w:szCs w:val="24"/>
          <w:highlight w:val="none"/>
          <w:lang w:val="en-US" w:eastAsia="zh-CN"/>
        </w:rPr>
        <w:t>的</w:t>
      </w:r>
      <w:r>
        <w:rPr>
          <w:rFonts w:hint="eastAsia" w:ascii="宋体" w:hAnsi="宋体" w:eastAsia="宋体" w:cs="仿宋"/>
          <w:b w:val="0"/>
          <w:bCs w:val="0"/>
          <w:kern w:val="0"/>
          <w:sz w:val="24"/>
          <w:szCs w:val="24"/>
          <w:highlight w:val="none"/>
        </w:rPr>
        <w:t>，</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中应</w:t>
      </w:r>
      <w:r>
        <w:rPr>
          <w:rFonts w:hint="eastAsia" w:ascii="宋体" w:hAnsi="宋体" w:eastAsia="宋体" w:cs="仿宋"/>
          <w:b w:val="0"/>
          <w:bCs w:val="0"/>
          <w:kern w:val="0"/>
          <w:sz w:val="24"/>
          <w:szCs w:val="24"/>
          <w:highlight w:val="none"/>
          <w:lang w:val="en-US" w:eastAsia="zh-CN"/>
        </w:rPr>
        <w:t>明确</w:t>
      </w:r>
      <w:r>
        <w:rPr>
          <w:rFonts w:hint="eastAsia" w:ascii="宋体" w:hAnsi="宋体" w:eastAsia="宋体" w:cs="仿宋"/>
          <w:b w:val="0"/>
          <w:bCs w:val="0"/>
          <w:kern w:val="0"/>
          <w:sz w:val="24"/>
          <w:szCs w:val="24"/>
          <w:highlight w:val="none"/>
          <w:lang w:eastAsia="zh-CN"/>
        </w:rPr>
        <w:t>采购包</w:t>
      </w:r>
      <w:r>
        <w:rPr>
          <w:rFonts w:hint="eastAsia" w:ascii="宋体" w:hAnsi="宋体" w:eastAsia="宋体" w:cs="仿宋"/>
          <w:b w:val="0"/>
          <w:bCs w:val="0"/>
          <w:kern w:val="0"/>
          <w:sz w:val="24"/>
          <w:szCs w:val="24"/>
          <w:highlight w:val="none"/>
        </w:rPr>
        <w:t>号。</w:t>
      </w:r>
      <w:bookmarkEnd w:id="106"/>
    </w:p>
    <w:p w14:paraId="36D358E3">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4.</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的质疑事项应具体、明确，并有必要的事实依据和法律依据。</w:t>
      </w:r>
    </w:p>
    <w:p w14:paraId="35FBE585">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5.</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的质疑请求应与质疑事项相关。</w:t>
      </w:r>
    </w:p>
    <w:p w14:paraId="6A6020B3">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6.质疑供应商为自然人的，</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应由本人签字；质疑供应商为法人或者其他组织的，</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应由法定代表人、主要负责人，或者其授权代表签字或者</w:t>
      </w:r>
      <w:r>
        <w:rPr>
          <w:rFonts w:hint="eastAsia" w:ascii="宋体" w:hAnsi="宋体" w:eastAsia="宋体" w:cs="仿宋"/>
          <w:b w:val="0"/>
          <w:bCs w:val="0"/>
          <w:kern w:val="0"/>
          <w:sz w:val="24"/>
          <w:szCs w:val="24"/>
          <w:highlight w:val="none"/>
          <w:lang w:val="en-US" w:eastAsia="zh-CN"/>
        </w:rPr>
        <w:t>签</w:t>
      </w:r>
      <w:r>
        <w:rPr>
          <w:rFonts w:hint="eastAsia" w:ascii="宋体" w:hAnsi="宋体" w:eastAsia="宋体" w:cs="仿宋"/>
          <w:b w:val="0"/>
          <w:bCs w:val="0"/>
          <w:kern w:val="0"/>
          <w:sz w:val="24"/>
          <w:szCs w:val="24"/>
          <w:highlight w:val="none"/>
        </w:rPr>
        <w:t>章，并加盖公章。</w:t>
      </w:r>
    </w:p>
    <w:p w14:paraId="6973D391">
      <w:pPr>
        <w:spacing w:line="480" w:lineRule="exact"/>
        <w:ind w:firstLine="480" w:firstLineChars="200"/>
        <w:rPr>
          <w:rFonts w:hint="eastAsia" w:ascii="宋体" w:hAnsi="宋体" w:eastAsia="宋体" w:cs="仿宋"/>
          <w:b w:val="0"/>
          <w:bCs w:val="0"/>
          <w:kern w:val="0"/>
          <w:sz w:val="24"/>
          <w:szCs w:val="24"/>
          <w:highlight w:val="none"/>
          <w:lang w:eastAsia="zh-CN"/>
        </w:rPr>
      </w:pPr>
      <w:r>
        <w:rPr>
          <w:rFonts w:hint="eastAsia" w:ascii="宋体" w:hAnsi="宋体" w:eastAsia="宋体" w:cs="仿宋"/>
          <w:b w:val="0"/>
          <w:bCs w:val="0"/>
          <w:kern w:val="0"/>
          <w:sz w:val="24"/>
          <w:szCs w:val="24"/>
          <w:highlight w:val="none"/>
          <w:lang w:val="en-US" w:eastAsia="zh-CN"/>
        </w:rPr>
        <w:t>7.质疑</w:t>
      </w:r>
      <w:r>
        <w:rPr>
          <w:rFonts w:hint="eastAsia" w:ascii="宋体" w:hAnsi="宋体" w:eastAsia="宋体" w:cs="仿宋"/>
          <w:b w:val="0"/>
          <w:bCs w:val="0"/>
          <w:kern w:val="0"/>
          <w:sz w:val="24"/>
          <w:szCs w:val="24"/>
          <w:highlight w:val="none"/>
          <w:lang w:val="zh-CN" w:eastAsia="zh-CN"/>
        </w:rPr>
        <w:t>供应商</w:t>
      </w:r>
      <w:r>
        <w:rPr>
          <w:rFonts w:hint="eastAsia" w:ascii="宋体" w:hAnsi="宋体" w:eastAsia="宋体" w:cs="仿宋"/>
          <w:b w:val="0"/>
          <w:bCs w:val="0"/>
          <w:kern w:val="0"/>
          <w:sz w:val="24"/>
          <w:szCs w:val="24"/>
          <w:highlight w:val="none"/>
          <w:lang w:val="en-US" w:eastAsia="zh-CN"/>
        </w:rPr>
        <w:t>为</w:t>
      </w:r>
      <w:r>
        <w:rPr>
          <w:rFonts w:hint="eastAsia" w:ascii="宋体" w:hAnsi="宋体" w:eastAsia="宋体" w:cs="仿宋"/>
          <w:b w:val="0"/>
          <w:bCs w:val="0"/>
          <w:kern w:val="0"/>
          <w:sz w:val="24"/>
          <w:szCs w:val="24"/>
          <w:highlight w:val="none"/>
          <w:lang w:val="zh-CN" w:eastAsia="zh-CN"/>
        </w:rPr>
        <w:t>联合体</w:t>
      </w:r>
      <w:r>
        <w:rPr>
          <w:rFonts w:hint="eastAsia" w:ascii="宋体" w:hAnsi="宋体" w:eastAsia="宋体" w:cs="仿宋"/>
          <w:b w:val="0"/>
          <w:bCs w:val="0"/>
          <w:kern w:val="0"/>
          <w:sz w:val="24"/>
          <w:szCs w:val="24"/>
          <w:highlight w:val="none"/>
          <w:lang w:val="en-US" w:eastAsia="zh-CN"/>
        </w:rPr>
        <w:t>的</w:t>
      </w:r>
      <w:r>
        <w:rPr>
          <w:rFonts w:hint="eastAsia" w:ascii="宋体" w:hAnsi="宋体" w:eastAsia="宋体" w:cs="仿宋"/>
          <w:b w:val="0"/>
          <w:bCs w:val="0"/>
          <w:kern w:val="0"/>
          <w:sz w:val="24"/>
          <w:szCs w:val="24"/>
          <w:highlight w:val="none"/>
          <w:lang w:val="zh-CN" w:eastAsia="zh-CN"/>
        </w:rPr>
        <w:t>，则《质疑函》中要求加盖公章之处，联合体各方均须按要求加盖公章。</w:t>
      </w:r>
    </w:p>
    <w:p w14:paraId="5E119ADB">
      <w:pPr>
        <w:rPr>
          <w:highlight w:val="none"/>
        </w:rPr>
      </w:pPr>
    </w:p>
    <w:p w14:paraId="36B67451">
      <w:pPr>
        <w:spacing w:line="480" w:lineRule="exact"/>
        <w:ind w:firstLine="480"/>
        <w:rPr>
          <w:rFonts w:hint="eastAsia" w:ascii="宋体" w:hAnsi="宋体" w:cs="仿宋"/>
          <w:sz w:val="24"/>
          <w:szCs w:val="24"/>
        </w:rPr>
      </w:pP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R MT Pro"/>
    <w:panose1 w:val="02020603050405020304"/>
    <w:charset w:val="01"/>
    <w:family w:val="auto"/>
    <w:pitch w:val="default"/>
    <w:sig w:usb0="00000000" w:usb1="00000000" w:usb2="00000009" w:usb3="00000000" w:csb0="400001FF" w:csb1="FFFF0000"/>
  </w:font>
  <w:font w:name="宋体">
    <w:altName w:val="方正书宋_GBK"/>
    <w:panose1 w:val="02010600030101010101"/>
    <w:charset w:val="88"/>
    <w:family w:val="script"/>
    <w:pitch w:val="default"/>
    <w:sig w:usb0="00000000" w:usb1="0000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Times NR MT Pro">
    <w:panose1 w:val="02030502070405020303"/>
    <w:charset w:val="00"/>
    <w:family w:val="auto"/>
    <w:pitch w:val="default"/>
    <w:sig w:usb0="A00000AF" w:usb1="5000205B" w:usb2="00000000" w:usb3="00000000" w:csb0="20000093"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楷体_GB2312">
    <w:altName w:val="方正楷体_GBK"/>
    <w:panose1 w:val="00000000000000000000"/>
    <w:charset w:val="00"/>
    <w:family w:val="auto"/>
    <w:pitch w:val="default"/>
    <w:sig w:usb0="00000000" w:usb1="00000000" w:usb2="00000000" w:usb3="00000000" w:csb0="00000000" w:csb1="00000000"/>
  </w:font>
  <w:font w:name="方正楷体_GBK">
    <w:panose1 w:val="03000509000000000000"/>
    <w:charset w:val="86"/>
    <w:family w:val="auto"/>
    <w:pitch w:val="default"/>
    <w:sig w:usb0="00000001" w:usb1="080E0000" w:usb2="00000000" w:usb3="00000000" w:csb0="00040000" w:csb1="00000000"/>
  </w:font>
  <w:font w:name="幼圆">
    <w:altName w:val="华文仿宋"/>
    <w:panose1 w:val="02010509060101010101"/>
    <w:charset w:val="86"/>
    <w:family w:val="modern"/>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仿宋_GB2312">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Tahoma">
    <w:altName w:val="noto sans thai"/>
    <w:panose1 w:val="020B0604030504040204"/>
    <w:charset w:val="00"/>
    <w:family w:val="swiss"/>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MathJax_Vector">
    <w:panose1 w:val="02000603000000000000"/>
    <w:charset w:val="00"/>
    <w:family w:val="auto"/>
    <w:pitch w:val="default"/>
    <w:sig w:usb0="00000001" w:usb1="00000020" w:usb2="00000000" w:usb3="00000000" w:csb0="00000001" w:csb1="00000000"/>
  </w:font>
  <w:font w:name="Arial Unicode MS">
    <w:altName w:val="DejaVu Sans"/>
    <w:panose1 w:val="020B0604020202020204"/>
    <w:charset w:val="86"/>
    <w:family w:val="auto"/>
    <w:pitch w:val="default"/>
    <w:sig w:usb0="00000000" w:usb1="00000000" w:usb2="0000003F" w:usb3="00000000" w:csb0="603F01FF" w:csb1="FFFF0000"/>
  </w:font>
  <w:font w:name="Verdana">
    <w:altName w:val="Ubuntu Light"/>
    <w:panose1 w:val="020B0604030504040204"/>
    <w:charset w:val="00"/>
    <w:family w:val="swiss"/>
    <w:pitch w:val="default"/>
    <w:sig w:usb0="00000000" w:usb1="00000000" w:usb2="00000010" w:usb3="00000000" w:csb0="2000019F" w:csb1="00000000"/>
  </w:font>
  <w:font w:name="Ubuntu Light">
    <w:panose1 w:val="020B0604030602030204"/>
    <w:charset w:val="00"/>
    <w:family w:val="auto"/>
    <w:pitch w:val="default"/>
    <w:sig w:usb0="E00002FF" w:usb1="5000205B" w:usb2="00000000" w:usb3="00000000" w:csb0="2000009F" w:csb1="56010000"/>
  </w:font>
  <w:font w:name="方正小标宋_GBK">
    <w:panose1 w:val="03000509000000000000"/>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楷体">
    <w:altName w:val="方正楷体_GBK"/>
    <w:panose1 w:val="02010609060101010101"/>
    <w:charset w:val="86"/>
    <w:family w:val="modern"/>
    <w:pitch w:val="default"/>
    <w:sig w:usb0="00000000" w:usb1="00000000" w:usb2="00000016" w:usb3="00000000" w:csb0="00040001" w:csb1="00000000"/>
  </w:font>
  <w:font w:name="微软雅黑">
    <w:altName w:val="方正黑体_GBK"/>
    <w:panose1 w:val="00000000000000000000"/>
    <w:charset w:val="00"/>
    <w:family w:val="auto"/>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Kingsoft UE">
    <w:panose1 w:val="02000100010000000000"/>
    <w:charset w:val="00"/>
    <w:family w:val="auto"/>
    <w:pitch w:val="default"/>
    <w:sig w:usb0="00000001" w:usb1="00004000" w:usb2="00000000" w:usb3="00000000" w:csb0="00000001" w:csb1="0000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6A0B2">
    <w:pPr>
      <w:pStyle w:val="242"/>
      <w:framePr w:wrap="around" w:vAnchor="text" w:hAnchor="margin" w:xAlign="center" w:y="1"/>
      <w:rPr>
        <w:rStyle w:val="267"/>
        <w:rFonts w:hint="eastAsia" w:ascii="宋体" w:hAnsi="宋体"/>
      </w:rPr>
    </w:pPr>
    <w:r>
      <w:rPr>
        <w:rFonts w:ascii="宋体" w:hAnsi="宋体"/>
      </w:rPr>
      <w:fldChar w:fldCharType="begin"/>
    </w:r>
    <w:r>
      <w:rPr>
        <w:rStyle w:val="267"/>
        <w:rFonts w:ascii="宋体" w:hAnsi="宋体"/>
      </w:rPr>
      <w:instrText xml:space="preserve">PAGE  </w:instrText>
    </w:r>
    <w:r>
      <w:rPr>
        <w:rFonts w:ascii="宋体" w:hAnsi="宋体"/>
      </w:rPr>
      <w:fldChar w:fldCharType="separate"/>
    </w:r>
    <w:r>
      <w:rPr>
        <w:rStyle w:val="267"/>
        <w:rFonts w:ascii="宋体" w:hAnsi="宋体"/>
      </w:rPr>
      <w:t>29</w:t>
    </w:r>
    <w:r>
      <w:rPr>
        <w:rFonts w:ascii="宋体" w:hAnsi="宋体"/>
      </w:rPr>
      <w:fldChar w:fldCharType="end"/>
    </w:r>
  </w:p>
  <w:p w14:paraId="35BCB2EF">
    <w:pPr>
      <w:pStyle w:val="242"/>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D0178">
    <w:pPr>
      <w:pStyle w:val="242"/>
      <w:framePr w:wrap="around" w:vAnchor="text" w:hAnchor="margin" w:xAlign="center" w:y="1"/>
      <w:rPr>
        <w:rStyle w:val="267"/>
      </w:rPr>
    </w:pPr>
    <w:r>
      <w:fldChar w:fldCharType="begin"/>
    </w:r>
    <w:r>
      <w:rPr>
        <w:rStyle w:val="267"/>
      </w:rPr>
      <w:instrText xml:space="preserve">PAGE  </w:instrText>
    </w:r>
    <w:r>
      <w:fldChar w:fldCharType="separate"/>
    </w:r>
    <w:r>
      <w:rPr>
        <w:rStyle w:val="267"/>
      </w:rPr>
      <w:t>1</w:t>
    </w:r>
    <w:r>
      <w:fldChar w:fldCharType="end"/>
    </w:r>
  </w:p>
  <w:p w14:paraId="0EDD068A">
    <w:pPr>
      <w:pStyle w:val="24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5933E">
    <w:pPr>
      <w:pStyle w:val="24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33B790"/>
    <w:multiLevelType w:val="singleLevel"/>
    <w:tmpl w:val="A633B790"/>
    <w:lvl w:ilvl="0" w:tentative="0">
      <w:start w:val="3"/>
      <w:numFmt w:val="chineseCounting"/>
      <w:suff w:val="nothing"/>
      <w:lvlText w:val="%1、"/>
      <w:lvlJc w:val="left"/>
      <w:rPr>
        <w:rFonts w:hint="eastAsia"/>
      </w:rPr>
    </w:lvl>
  </w:abstractNum>
  <w:abstractNum w:abstractNumId="1">
    <w:nsid w:val="AD7395D5"/>
    <w:multiLevelType w:val="singleLevel"/>
    <w:tmpl w:val="AD7395D5"/>
    <w:lvl w:ilvl="0" w:tentative="0">
      <w:start w:val="1"/>
      <w:numFmt w:val="decimal"/>
      <w:suff w:val="nothing"/>
      <w:lvlText w:val="%1、"/>
      <w:lvlJc w:val="left"/>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upperLetter"/>
      <w:pStyle w:val="28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1"/>
      <w:suff w:val="nothing"/>
      <w:lvlText w:val=""/>
      <w:lvlJc w:val="left"/>
      <w:pPr>
        <w:ind w:left="0" w:firstLine="0"/>
      </w:pPr>
      <w:rPr>
        <w:rFonts w:hint="eastAsia"/>
      </w:rPr>
    </w:lvl>
    <w:lvl w:ilvl="6" w:tentative="0">
      <w:start w:val="1"/>
      <w:numFmt w:val="decimal"/>
      <w:pStyle w:val="202"/>
      <w:suff w:val="nothing"/>
      <w:lvlText w:val=""/>
      <w:lvlJc w:val="left"/>
      <w:pPr>
        <w:ind w:left="0" w:firstLine="0"/>
      </w:pPr>
      <w:rPr>
        <w:rFonts w:hint="eastAsia"/>
      </w:rPr>
    </w:lvl>
    <w:lvl w:ilvl="7" w:tentative="0">
      <w:start w:val="1"/>
      <w:numFmt w:val="decimal"/>
      <w:pStyle w:val="203"/>
      <w:suff w:val="nothing"/>
      <w:lvlText w:val=""/>
      <w:lvlJc w:val="left"/>
      <w:pPr>
        <w:ind w:left="0" w:firstLine="0"/>
      </w:pPr>
      <w:rPr>
        <w:rFonts w:hint="eastAsia"/>
      </w:rPr>
    </w:lvl>
    <w:lvl w:ilvl="8" w:tentative="0">
      <w:start w:val="1"/>
      <w:numFmt w:val="decimal"/>
      <w:pStyle w:val="204"/>
      <w:suff w:val="nothing"/>
      <w:lvlText w:val=""/>
      <w:lvlJc w:val="left"/>
      <w:pPr>
        <w:ind w:left="0" w:firstLine="0"/>
      </w:pPr>
      <w:rPr>
        <w:rFonts w:hint="eastAsia"/>
      </w:rPr>
    </w:lvl>
  </w:abstractNum>
  <w:abstractNum w:abstractNumId="5">
    <w:nsid w:val="59ADCABA"/>
    <w:multiLevelType w:val="multilevel"/>
    <w:tmpl w:val="59ADCABA"/>
    <w:lvl w:ilvl="0" w:tentative="0">
      <w:start w:val="1"/>
      <w:numFmt w:val="decimal"/>
      <w:pStyle w:val="29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68B64C72"/>
    <w:multiLevelType w:val="multilevel"/>
    <w:tmpl w:val="68B64C72"/>
    <w:lvl w:ilvl="0" w:tentative="0">
      <w:start w:val="1"/>
      <w:numFmt w:val="decimal"/>
      <w:pStyle w:val="320"/>
      <w:lvlText w:val="%1."/>
      <w:lvlJc w:val="left"/>
      <w:pPr>
        <w:ind w:left="902" w:hanging="420"/>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79A50206"/>
    <w:multiLevelType w:val="singleLevel"/>
    <w:tmpl w:val="79A50206"/>
    <w:lvl w:ilvl="0" w:tentative="0">
      <w:start w:val="3"/>
      <w:numFmt w:val="decimal"/>
      <w:suff w:val="space"/>
      <w:lvlText w:val="%1."/>
      <w:lvlJc w:val="left"/>
    </w:lvl>
  </w:abstractNum>
  <w:num w:numId="1">
    <w:abstractNumId w:val="4"/>
  </w:num>
  <w:num w:numId="2">
    <w:abstractNumId w:val="3"/>
  </w:num>
  <w:num w:numId="3">
    <w:abstractNumId w:val="5"/>
  </w:num>
  <w:num w:numId="4">
    <w:abstractNumId w:val="6"/>
  </w:num>
  <w:num w:numId="5">
    <w:abstractNumId w:val="2"/>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5EC"/>
    <w:rsid w:val="00094E29"/>
    <w:rsid w:val="000A0C4F"/>
    <w:rsid w:val="00164DDA"/>
    <w:rsid w:val="001C7EDD"/>
    <w:rsid w:val="0029329D"/>
    <w:rsid w:val="00377ACA"/>
    <w:rsid w:val="003B24CF"/>
    <w:rsid w:val="003B3E2D"/>
    <w:rsid w:val="003E48E4"/>
    <w:rsid w:val="004C0E79"/>
    <w:rsid w:val="00544E3A"/>
    <w:rsid w:val="005C753E"/>
    <w:rsid w:val="006001CB"/>
    <w:rsid w:val="00690C6B"/>
    <w:rsid w:val="006C610F"/>
    <w:rsid w:val="00714993"/>
    <w:rsid w:val="007F7A5F"/>
    <w:rsid w:val="008765B2"/>
    <w:rsid w:val="008D5955"/>
    <w:rsid w:val="009A6C48"/>
    <w:rsid w:val="009F2347"/>
    <w:rsid w:val="00A7351C"/>
    <w:rsid w:val="00A84DC8"/>
    <w:rsid w:val="00B31003"/>
    <w:rsid w:val="00B65E81"/>
    <w:rsid w:val="00BD491A"/>
    <w:rsid w:val="00BD68BD"/>
    <w:rsid w:val="00BE6C23"/>
    <w:rsid w:val="00D2406A"/>
    <w:rsid w:val="00D325EC"/>
    <w:rsid w:val="00D61524"/>
    <w:rsid w:val="00D96329"/>
    <w:rsid w:val="00D970A6"/>
    <w:rsid w:val="00E07568"/>
    <w:rsid w:val="00EB7A57"/>
    <w:rsid w:val="00F53A74"/>
    <w:rsid w:val="00F76525"/>
    <w:rsid w:val="027B40A8"/>
    <w:rsid w:val="04E025F8"/>
    <w:rsid w:val="07BA4B52"/>
    <w:rsid w:val="07CD6512"/>
    <w:rsid w:val="09C82DE9"/>
    <w:rsid w:val="14C23DF4"/>
    <w:rsid w:val="1A572E8B"/>
    <w:rsid w:val="261A0948"/>
    <w:rsid w:val="269363CF"/>
    <w:rsid w:val="2FED0DD9"/>
    <w:rsid w:val="30C33ACE"/>
    <w:rsid w:val="36C10BBB"/>
    <w:rsid w:val="379759A0"/>
    <w:rsid w:val="392D6B68"/>
    <w:rsid w:val="39F74554"/>
    <w:rsid w:val="3BDBDAD2"/>
    <w:rsid w:val="3E1C4CA9"/>
    <w:rsid w:val="46E30031"/>
    <w:rsid w:val="470A2D16"/>
    <w:rsid w:val="4D9D2001"/>
    <w:rsid w:val="4F635555"/>
    <w:rsid w:val="5044508F"/>
    <w:rsid w:val="52A963A8"/>
    <w:rsid w:val="56C66CC8"/>
    <w:rsid w:val="5A7F405C"/>
    <w:rsid w:val="5C015C36"/>
    <w:rsid w:val="5D2F4135"/>
    <w:rsid w:val="5D9C30B8"/>
    <w:rsid w:val="5F1E20CE"/>
    <w:rsid w:val="674601E0"/>
    <w:rsid w:val="75317454"/>
    <w:rsid w:val="76F9503D"/>
    <w:rsid w:val="7AE47699"/>
    <w:rsid w:val="7BB7560C"/>
    <w:rsid w:val="E8EFEC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6"/>
    <w:link w:val="50"/>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6"/>
    <w:link w:val="5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6"/>
    <w:link w:val="52"/>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6"/>
    <w:unhideWhenUsed/>
    <w:qFormat/>
    <w:uiPriority w:val="9"/>
    <w:pPr>
      <w:keepNext/>
      <w:keepLines/>
      <w:spacing w:before="320" w:after="200"/>
      <w:outlineLvl w:val="8"/>
    </w:pPr>
    <w:rPr>
      <w:rFonts w:ascii="Arial" w:hAnsi="Arial" w:eastAsia="Arial" w:cs="Arial"/>
      <w:i/>
      <w:iCs/>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rPr>
  </w:style>
  <w:style w:type="paragraph" w:styleId="6">
    <w:name w:val="Normal Indent"/>
    <w:basedOn w:val="1"/>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annotation text"/>
    <w:basedOn w:val="1"/>
    <w:link w:val="324"/>
    <w:semiHidden/>
    <w:unhideWhenUsed/>
    <w:qFormat/>
    <w:uiPriority w:val="99"/>
    <w:pPr>
      <w:jc w:val="left"/>
    </w:pPr>
  </w:style>
  <w:style w:type="paragraph" w:styleId="16">
    <w:name w:val="Body Text Indent"/>
    <w:basedOn w:val="1"/>
    <w:next w:val="17"/>
    <w:qFormat/>
    <w:uiPriority w:val="0"/>
    <w:pPr>
      <w:ind w:firstLine="645"/>
    </w:pPr>
    <w:rPr>
      <w:rFonts w:ascii="楷体_GB2312" w:eastAsia="楷体_GB2312"/>
      <w:sz w:val="32"/>
      <w:szCs w:val="32"/>
    </w:rPr>
  </w:style>
  <w:style w:type="paragraph" w:styleId="17">
    <w:name w:val="envelope return"/>
    <w:basedOn w:val="1"/>
    <w:qFormat/>
    <w:uiPriority w:val="0"/>
    <w:pPr>
      <w:snapToGrid w:val="0"/>
    </w:pPr>
    <w:rPr>
      <w:rFonts w:ascii="Arial" w:hAnsi="Arial" w:cs="宋体"/>
    </w:rPr>
  </w:style>
  <w:style w:type="paragraph" w:styleId="18">
    <w:name w:val="index 4"/>
    <w:basedOn w:val="1"/>
    <w:next w:val="1"/>
    <w:unhideWhenUsed/>
    <w:qFormat/>
    <w:uiPriority w:val="99"/>
    <w:pPr>
      <w:ind w:left="600" w:leftChars="600"/>
    </w:pPr>
    <w:rPr>
      <w:rFonts w:ascii="Calibri" w:hAnsi="Calibri" w:eastAsia="宋体"/>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194"/>
    <w:semiHidden/>
    <w:unhideWhenUsed/>
    <w:qFormat/>
    <w:uiPriority w:val="99"/>
    <w:rPr>
      <w:sz w:val="20"/>
    </w:rPr>
  </w:style>
  <w:style w:type="paragraph" w:styleId="23">
    <w:name w:val="Balloon Text"/>
    <w:basedOn w:val="1"/>
    <w:link w:val="326"/>
    <w:semiHidden/>
    <w:unhideWhenUsed/>
    <w:qFormat/>
    <w:uiPriority w:val="99"/>
    <w:rPr>
      <w:sz w:val="18"/>
      <w:szCs w:val="18"/>
    </w:rPr>
  </w:style>
  <w:style w:type="paragraph" w:styleId="24">
    <w:name w:val="footer"/>
    <w:basedOn w:val="1"/>
    <w:link w:val="67"/>
    <w:unhideWhenUsed/>
    <w:qFormat/>
    <w:uiPriority w:val="99"/>
    <w:pPr>
      <w:tabs>
        <w:tab w:val="center" w:pos="7143"/>
        <w:tab w:val="right" w:pos="14287"/>
      </w:tabs>
    </w:pPr>
  </w:style>
  <w:style w:type="paragraph" w:styleId="25">
    <w:name w:val="header"/>
    <w:basedOn w:val="1"/>
    <w:link w:val="65"/>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60"/>
    <w:qFormat/>
    <w:uiPriority w:val="11"/>
    <w:pPr>
      <w:spacing w:before="200" w:after="200"/>
    </w:pPr>
    <w:rPr>
      <w:sz w:val="24"/>
      <w:szCs w:val="24"/>
    </w:rPr>
  </w:style>
  <w:style w:type="paragraph" w:styleId="29">
    <w:name w:val="footnote text"/>
    <w:basedOn w:val="1"/>
    <w:link w:val="193"/>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5">
    <w:name w:val="Title"/>
    <w:basedOn w:val="1"/>
    <w:next w:val="1"/>
    <w:link w:val="59"/>
    <w:qFormat/>
    <w:uiPriority w:val="10"/>
    <w:pPr>
      <w:spacing w:before="300" w:after="200"/>
      <w:contextualSpacing/>
    </w:pPr>
    <w:rPr>
      <w:sz w:val="48"/>
      <w:szCs w:val="48"/>
    </w:rPr>
  </w:style>
  <w:style w:type="paragraph" w:styleId="36">
    <w:name w:val="annotation subject"/>
    <w:basedOn w:val="15"/>
    <w:next w:val="15"/>
    <w:link w:val="325"/>
    <w:semiHidden/>
    <w:unhideWhenUsed/>
    <w:qFormat/>
    <w:uiPriority w:val="99"/>
    <w:rPr>
      <w:b/>
      <w:bCs/>
    </w:rPr>
  </w:style>
  <w:style w:type="paragraph" w:styleId="37">
    <w:name w:val="Body Text First Indent 2"/>
    <w:basedOn w:val="16"/>
    <w:next w:val="1"/>
    <w:qFormat/>
    <w:uiPriority w:val="0"/>
    <w:pPr>
      <w:spacing w:line="360" w:lineRule="auto"/>
      <w:ind w:firstLine="420" w:firstLineChars="200"/>
    </w:pPr>
    <w:rPr>
      <w:rFonts w:ascii="宋体" w:hAnsi="宋体" w:eastAsia="宋体"/>
      <w:sz w:val="21"/>
      <w:szCs w:val="20"/>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page number"/>
    <w:qFormat/>
    <w:uiPriority w:val="0"/>
  </w:style>
  <w:style w:type="character" w:styleId="43">
    <w:name w:val="Emphasis"/>
    <w:qFormat/>
    <w:uiPriority w:val="0"/>
    <w:rPr>
      <w:i/>
    </w:rPr>
  </w:style>
  <w:style w:type="character" w:styleId="44">
    <w:name w:val="Hyperlink"/>
    <w:unhideWhenUsed/>
    <w:qFormat/>
    <w:uiPriority w:val="99"/>
    <w:rPr>
      <w:color w:val="0000FF"/>
      <w:u w:val="single"/>
    </w:rPr>
  </w:style>
  <w:style w:type="character" w:styleId="45">
    <w:name w:val="annotation reference"/>
    <w:qFormat/>
    <w:uiPriority w:val="99"/>
    <w:rPr>
      <w:sz w:val="21"/>
      <w:szCs w:val="21"/>
    </w:rPr>
  </w:style>
  <w:style w:type="character" w:styleId="46">
    <w:name w:val="footnote reference"/>
    <w:unhideWhenUsed/>
    <w:qFormat/>
    <w:uiPriority w:val="99"/>
    <w:rPr>
      <w:vertAlign w:val="superscript"/>
    </w:rPr>
  </w:style>
  <w:style w:type="paragraph" w:customStyle="1" w:styleId="47">
    <w:name w:val="标题 21"/>
    <w:basedOn w:val="1"/>
    <w:next w:val="1"/>
    <w:link w:val="208"/>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48">
    <w:name w:val="标题 1 字符"/>
    <w:link w:val="3"/>
    <w:qFormat/>
    <w:uiPriority w:val="9"/>
    <w:rPr>
      <w:rFonts w:ascii="Arial" w:hAnsi="Arial" w:eastAsia="Arial" w:cs="Arial"/>
      <w:sz w:val="40"/>
      <w:szCs w:val="40"/>
    </w:rPr>
  </w:style>
  <w:style w:type="character" w:customStyle="1" w:styleId="49">
    <w:name w:val="标题 2 字符"/>
    <w:link w:val="4"/>
    <w:qFormat/>
    <w:uiPriority w:val="9"/>
    <w:rPr>
      <w:rFonts w:ascii="Arial" w:hAnsi="Arial" w:eastAsia="Arial" w:cs="Arial"/>
      <w:sz w:val="34"/>
    </w:rPr>
  </w:style>
  <w:style w:type="character" w:customStyle="1" w:styleId="50">
    <w:name w:val="标题 3 字符"/>
    <w:link w:val="5"/>
    <w:qFormat/>
    <w:uiPriority w:val="9"/>
    <w:rPr>
      <w:rFonts w:ascii="Arial" w:hAnsi="Arial" w:eastAsia="Arial" w:cs="Arial"/>
      <w:sz w:val="30"/>
      <w:szCs w:val="30"/>
    </w:rPr>
  </w:style>
  <w:style w:type="character" w:customStyle="1" w:styleId="51">
    <w:name w:val="标题 4 字符"/>
    <w:link w:val="7"/>
    <w:qFormat/>
    <w:uiPriority w:val="9"/>
    <w:rPr>
      <w:rFonts w:ascii="Arial" w:hAnsi="Arial" w:eastAsia="Arial" w:cs="Arial"/>
      <w:b/>
      <w:bCs/>
      <w:sz w:val="26"/>
      <w:szCs w:val="26"/>
    </w:rPr>
  </w:style>
  <w:style w:type="character" w:customStyle="1" w:styleId="52">
    <w:name w:val="标题 5 字符"/>
    <w:link w:val="8"/>
    <w:qFormat/>
    <w:uiPriority w:val="9"/>
    <w:rPr>
      <w:rFonts w:ascii="Arial" w:hAnsi="Arial" w:eastAsia="Arial" w:cs="Arial"/>
      <w:b/>
      <w:bCs/>
      <w:sz w:val="24"/>
      <w:szCs w:val="24"/>
    </w:rPr>
  </w:style>
  <w:style w:type="character" w:customStyle="1" w:styleId="53">
    <w:name w:val="标题 6 字符"/>
    <w:link w:val="9"/>
    <w:qFormat/>
    <w:uiPriority w:val="9"/>
    <w:rPr>
      <w:rFonts w:ascii="Arial" w:hAnsi="Arial" w:eastAsia="Arial" w:cs="Arial"/>
      <w:b/>
      <w:bCs/>
      <w:sz w:val="22"/>
      <w:szCs w:val="22"/>
    </w:rPr>
  </w:style>
  <w:style w:type="character" w:customStyle="1" w:styleId="54">
    <w:name w:val="标题 7 字符"/>
    <w:link w:val="10"/>
    <w:qFormat/>
    <w:uiPriority w:val="9"/>
    <w:rPr>
      <w:rFonts w:ascii="Arial" w:hAnsi="Arial" w:eastAsia="Arial" w:cs="Arial"/>
      <w:b/>
      <w:bCs/>
      <w:i/>
      <w:iCs/>
      <w:sz w:val="22"/>
      <w:szCs w:val="22"/>
    </w:rPr>
  </w:style>
  <w:style w:type="character" w:customStyle="1" w:styleId="55">
    <w:name w:val="标题 8 字符"/>
    <w:link w:val="11"/>
    <w:qFormat/>
    <w:uiPriority w:val="9"/>
    <w:rPr>
      <w:rFonts w:ascii="Arial" w:hAnsi="Arial" w:eastAsia="Arial" w:cs="Arial"/>
      <w:i/>
      <w:iCs/>
      <w:sz w:val="22"/>
      <w:szCs w:val="22"/>
    </w:rPr>
  </w:style>
  <w:style w:type="character" w:customStyle="1" w:styleId="56">
    <w:name w:val="标题 9 字符"/>
    <w:link w:val="12"/>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rPr>
      <w:rFonts w:ascii="Times New Roman" w:hAnsi="Times New Roman" w:eastAsia="宋体" w:cs="Times New Roman"/>
      <w:lang w:val="en-US" w:eastAsia="zh-CN" w:bidi="ar-SA"/>
    </w:rPr>
  </w:style>
  <w:style w:type="character" w:customStyle="1" w:styleId="59">
    <w:name w:val="标题 字符"/>
    <w:link w:val="35"/>
    <w:qFormat/>
    <w:uiPriority w:val="10"/>
    <w:rPr>
      <w:sz w:val="48"/>
      <w:szCs w:val="48"/>
    </w:rPr>
  </w:style>
  <w:style w:type="character" w:customStyle="1" w:styleId="60">
    <w:name w:val="副标题 字符"/>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字符"/>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字符"/>
    <w:link w:val="63"/>
    <w:qFormat/>
    <w:uiPriority w:val="30"/>
    <w:rPr>
      <w:i/>
    </w:rPr>
  </w:style>
  <w:style w:type="character" w:customStyle="1" w:styleId="65">
    <w:name w:val="页眉 字符"/>
    <w:link w:val="25"/>
    <w:qFormat/>
    <w:uiPriority w:val="99"/>
  </w:style>
  <w:style w:type="character" w:customStyle="1" w:styleId="66">
    <w:name w:val="Footer Char"/>
    <w:qFormat/>
    <w:uiPriority w:val="99"/>
  </w:style>
  <w:style w:type="character" w:customStyle="1" w:styleId="67">
    <w:name w:val="页脚 字符"/>
    <w:link w:val="24"/>
    <w:qFormat/>
    <w:uiPriority w:val="99"/>
  </w:style>
  <w:style w:type="table" w:customStyle="1" w:styleId="6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1">
    <w:name w:val="无格式表格 31"/>
    <w:qFormat/>
    <w:uiPriority w:val="99"/>
    <w:tblPr>
      <w:tblCellMar>
        <w:top w:w="0" w:type="dxa"/>
        <w:left w:w="0" w:type="dxa"/>
        <w:bottom w:w="0" w:type="dxa"/>
        <w:right w:w="0" w:type="dxa"/>
      </w:tblCellMar>
    </w:tblPr>
  </w:style>
  <w:style w:type="table" w:customStyle="1" w:styleId="72">
    <w:name w:val="无格式表格 41"/>
    <w:qFormat/>
    <w:uiPriority w:val="99"/>
    <w:tblPr>
      <w:tblCellMar>
        <w:top w:w="0" w:type="dxa"/>
        <w:left w:w="0" w:type="dxa"/>
        <w:bottom w:w="0" w:type="dxa"/>
        <w:right w:w="0" w:type="dxa"/>
      </w:tblCellMar>
    </w:tblPr>
  </w:style>
  <w:style w:type="table" w:customStyle="1" w:styleId="73">
    <w:name w:val="无格式表格 51"/>
    <w:qFormat/>
    <w:uiPriority w:val="99"/>
    <w:tblPr>
      <w:tblCellMar>
        <w:top w:w="0" w:type="dxa"/>
        <w:left w:w="0" w:type="dxa"/>
        <w:bottom w:w="0" w:type="dxa"/>
        <w:right w:w="0" w:type="dxa"/>
      </w:tblCellMar>
    </w:tblPr>
  </w:style>
  <w:style w:type="table" w:customStyle="1" w:styleId="7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8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8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0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0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0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2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3">
    <w:name w:val="清单表 1 浅色1"/>
    <w:qFormat/>
    <w:uiPriority w:val="99"/>
    <w:tblPr>
      <w:tblCellMar>
        <w:top w:w="0" w:type="dxa"/>
        <w:left w:w="0" w:type="dxa"/>
        <w:bottom w:w="0" w:type="dxa"/>
        <w:right w:w="0" w:type="dxa"/>
      </w:tblCellMar>
    </w:tblPr>
  </w:style>
  <w:style w:type="table" w:customStyle="1" w:styleId="124">
    <w:name w:val="List Table 1 Light - Accent 1"/>
    <w:qFormat/>
    <w:uiPriority w:val="99"/>
    <w:tblPr>
      <w:tblCellMar>
        <w:top w:w="0" w:type="dxa"/>
        <w:left w:w="0" w:type="dxa"/>
        <w:bottom w:w="0" w:type="dxa"/>
        <w:right w:w="0" w:type="dxa"/>
      </w:tblCellMar>
    </w:tblPr>
  </w:style>
  <w:style w:type="table" w:customStyle="1" w:styleId="125">
    <w:name w:val="List Table 1 Light - Accent 2"/>
    <w:qFormat/>
    <w:uiPriority w:val="99"/>
    <w:tblPr>
      <w:tblCellMar>
        <w:top w:w="0" w:type="dxa"/>
        <w:left w:w="0" w:type="dxa"/>
        <w:bottom w:w="0" w:type="dxa"/>
        <w:right w:w="0" w:type="dxa"/>
      </w:tblCellMar>
    </w:tblPr>
  </w:style>
  <w:style w:type="table" w:customStyle="1" w:styleId="126">
    <w:name w:val="List Table 1 Light - Accent 3"/>
    <w:qFormat/>
    <w:uiPriority w:val="99"/>
    <w:tblPr>
      <w:tblCellMar>
        <w:top w:w="0" w:type="dxa"/>
        <w:left w:w="0" w:type="dxa"/>
        <w:bottom w:w="0" w:type="dxa"/>
        <w:right w:w="0" w:type="dxa"/>
      </w:tblCellMar>
    </w:tblPr>
  </w:style>
  <w:style w:type="table" w:customStyle="1" w:styleId="127">
    <w:name w:val="List Table 1 Light - Accent 4"/>
    <w:qFormat/>
    <w:uiPriority w:val="99"/>
    <w:tblPr>
      <w:tblCellMar>
        <w:top w:w="0" w:type="dxa"/>
        <w:left w:w="0" w:type="dxa"/>
        <w:bottom w:w="0" w:type="dxa"/>
        <w:right w:w="0" w:type="dxa"/>
      </w:tblCellMar>
    </w:tblPr>
  </w:style>
  <w:style w:type="table" w:customStyle="1" w:styleId="128">
    <w:name w:val="List Table 1 Light - Accent 5"/>
    <w:qFormat/>
    <w:uiPriority w:val="99"/>
    <w:tblPr>
      <w:tblCellMar>
        <w:top w:w="0" w:type="dxa"/>
        <w:left w:w="0" w:type="dxa"/>
        <w:bottom w:w="0" w:type="dxa"/>
        <w:right w:w="0" w:type="dxa"/>
      </w:tblCellMar>
    </w:tblPr>
  </w:style>
  <w:style w:type="table" w:customStyle="1" w:styleId="129">
    <w:name w:val="List Table 1 Light - Accent 6"/>
    <w:qFormat/>
    <w:uiPriority w:val="99"/>
    <w:tblPr>
      <w:tblCellMar>
        <w:top w:w="0" w:type="dxa"/>
        <w:left w:w="0" w:type="dxa"/>
        <w:bottom w:w="0" w:type="dxa"/>
        <w:right w:w="0" w:type="dxa"/>
      </w:tblCellMar>
    </w:tblPr>
  </w:style>
  <w:style w:type="table" w:customStyle="1" w:styleId="13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3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3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4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4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4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5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5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5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6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6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6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6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6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6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6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7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7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72">
    <w:name w:val="Lined - Accent"/>
    <w:qFormat/>
    <w:uiPriority w:val="99"/>
    <w:rPr>
      <w:color w:val="404040"/>
    </w:rPr>
    <w:tblPr>
      <w:tblCellMar>
        <w:top w:w="0" w:type="dxa"/>
        <w:left w:w="0" w:type="dxa"/>
        <w:bottom w:w="0" w:type="dxa"/>
        <w:right w:w="0" w:type="dxa"/>
      </w:tblCellMar>
    </w:tblPr>
  </w:style>
  <w:style w:type="table" w:customStyle="1" w:styleId="173">
    <w:name w:val="Lined - Accent 1"/>
    <w:qFormat/>
    <w:uiPriority w:val="99"/>
    <w:rPr>
      <w:color w:val="404040"/>
    </w:rPr>
    <w:tblPr>
      <w:tblCellMar>
        <w:top w:w="0" w:type="dxa"/>
        <w:left w:w="0" w:type="dxa"/>
        <w:bottom w:w="0" w:type="dxa"/>
        <w:right w:w="0" w:type="dxa"/>
      </w:tblCellMar>
    </w:tblPr>
  </w:style>
  <w:style w:type="table" w:customStyle="1" w:styleId="174">
    <w:name w:val="Lined - Accent 2"/>
    <w:qFormat/>
    <w:uiPriority w:val="99"/>
    <w:rPr>
      <w:color w:val="404040"/>
    </w:rPr>
    <w:tblPr>
      <w:tblCellMar>
        <w:top w:w="0" w:type="dxa"/>
        <w:left w:w="0" w:type="dxa"/>
        <w:bottom w:w="0" w:type="dxa"/>
        <w:right w:w="0" w:type="dxa"/>
      </w:tblCellMar>
    </w:tblPr>
  </w:style>
  <w:style w:type="table" w:customStyle="1" w:styleId="175">
    <w:name w:val="Lined - Accent 3"/>
    <w:qFormat/>
    <w:uiPriority w:val="99"/>
    <w:rPr>
      <w:color w:val="404040"/>
    </w:rPr>
    <w:tblPr>
      <w:tblCellMar>
        <w:top w:w="0" w:type="dxa"/>
        <w:left w:w="0" w:type="dxa"/>
        <w:bottom w:w="0" w:type="dxa"/>
        <w:right w:w="0" w:type="dxa"/>
      </w:tblCellMar>
    </w:tblPr>
  </w:style>
  <w:style w:type="table" w:customStyle="1" w:styleId="176">
    <w:name w:val="Lined - Accent 4"/>
    <w:qFormat/>
    <w:uiPriority w:val="99"/>
    <w:rPr>
      <w:color w:val="404040"/>
    </w:rPr>
    <w:tblPr>
      <w:tblCellMar>
        <w:top w:w="0" w:type="dxa"/>
        <w:left w:w="0" w:type="dxa"/>
        <w:bottom w:w="0" w:type="dxa"/>
        <w:right w:w="0" w:type="dxa"/>
      </w:tblCellMar>
    </w:tblPr>
  </w:style>
  <w:style w:type="table" w:customStyle="1" w:styleId="177">
    <w:name w:val="Lined - Accent 5"/>
    <w:qFormat/>
    <w:uiPriority w:val="99"/>
    <w:rPr>
      <w:color w:val="404040"/>
    </w:rPr>
    <w:tblPr>
      <w:tblCellMar>
        <w:top w:w="0" w:type="dxa"/>
        <w:left w:w="0" w:type="dxa"/>
        <w:bottom w:w="0" w:type="dxa"/>
        <w:right w:w="0" w:type="dxa"/>
      </w:tblCellMar>
    </w:tblPr>
  </w:style>
  <w:style w:type="table" w:customStyle="1" w:styleId="178">
    <w:name w:val="Lined - Accent 6"/>
    <w:qFormat/>
    <w:uiPriority w:val="99"/>
    <w:rPr>
      <w:color w:val="404040"/>
    </w:rPr>
    <w:tblPr>
      <w:tblCellMar>
        <w:top w:w="0" w:type="dxa"/>
        <w:left w:w="0" w:type="dxa"/>
        <w:bottom w:w="0" w:type="dxa"/>
        <w:right w:w="0" w:type="dxa"/>
      </w:tblCellMar>
    </w:tblPr>
  </w:style>
  <w:style w:type="table" w:customStyle="1" w:styleId="17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8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8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8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9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9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9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3">
    <w:name w:val="脚注文本 字符"/>
    <w:link w:val="29"/>
    <w:qFormat/>
    <w:uiPriority w:val="99"/>
    <w:rPr>
      <w:sz w:val="18"/>
    </w:rPr>
  </w:style>
  <w:style w:type="character" w:customStyle="1" w:styleId="194">
    <w:name w:val="尾注文本 字符"/>
    <w:link w:val="22"/>
    <w:qFormat/>
    <w:uiPriority w:val="99"/>
    <w:rPr>
      <w:sz w:val="20"/>
    </w:rPr>
  </w:style>
  <w:style w:type="paragraph" w:customStyle="1" w:styleId="195">
    <w:name w:val="TOC 标题1"/>
    <w:unhideWhenUsed/>
    <w:qFormat/>
    <w:uiPriority w:val="39"/>
    <w:rPr>
      <w:rFonts w:ascii="Times New Roman" w:hAnsi="Times New Roman" w:eastAsia="宋体" w:cs="Times New Roman"/>
      <w:lang w:val="en-US" w:eastAsia="zh-CN" w:bidi="ar-SA"/>
    </w:rPr>
  </w:style>
  <w:style w:type="paragraph" w:customStyle="1" w:styleId="196">
    <w:name w:val="标题 11"/>
    <w:basedOn w:val="1"/>
    <w:next w:val="1"/>
    <w:link w:val="207"/>
    <w:qFormat/>
    <w:uiPriority w:val="0"/>
    <w:pPr>
      <w:keepNext/>
      <w:jc w:val="center"/>
      <w:outlineLvl w:val="0"/>
    </w:pPr>
    <w:rPr>
      <w:rFonts w:ascii="楷体_GB2312" w:eastAsia="楷体_GB2312"/>
      <w:sz w:val="28"/>
      <w:szCs w:val="28"/>
    </w:rPr>
  </w:style>
  <w:style w:type="paragraph" w:customStyle="1" w:styleId="197">
    <w:name w:val="标题 31"/>
    <w:basedOn w:val="1"/>
    <w:next w:val="198"/>
    <w:link w:val="210"/>
    <w:qFormat/>
    <w:uiPriority w:val="0"/>
    <w:pPr>
      <w:keepNext/>
      <w:keepLines/>
      <w:spacing w:before="260" w:after="260" w:line="416" w:lineRule="auto"/>
      <w:outlineLvl w:val="2"/>
    </w:pPr>
    <w:rPr>
      <w:b/>
      <w:bCs/>
      <w:sz w:val="32"/>
      <w:szCs w:val="32"/>
    </w:rPr>
  </w:style>
  <w:style w:type="paragraph" w:customStyle="1" w:styleId="198">
    <w:name w:val="正文缩进1"/>
    <w:basedOn w:val="1"/>
    <w:link w:val="209"/>
    <w:qFormat/>
    <w:uiPriority w:val="0"/>
    <w:pPr>
      <w:ind w:firstLine="420"/>
    </w:pPr>
  </w:style>
  <w:style w:type="paragraph" w:customStyle="1" w:styleId="199">
    <w:name w:val="标题 41"/>
    <w:basedOn w:val="1"/>
    <w:next w:val="198"/>
    <w:link w:val="21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0">
    <w:name w:val="标题 51"/>
    <w:basedOn w:val="1"/>
    <w:next w:val="198"/>
    <w:link w:val="212"/>
    <w:qFormat/>
    <w:uiPriority w:val="0"/>
    <w:pPr>
      <w:keepNext/>
      <w:outlineLvl w:val="4"/>
    </w:pPr>
    <w:rPr>
      <w:rFonts w:ascii="宋体"/>
      <w:color w:val="000000"/>
      <w:sz w:val="28"/>
      <w:szCs w:val="28"/>
    </w:rPr>
  </w:style>
  <w:style w:type="paragraph" w:customStyle="1" w:styleId="201">
    <w:name w:val="标题 61"/>
    <w:basedOn w:val="1"/>
    <w:next w:val="1"/>
    <w:link w:val="21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2">
    <w:name w:val="标题 71"/>
    <w:basedOn w:val="1"/>
    <w:next w:val="1"/>
    <w:link w:val="214"/>
    <w:qFormat/>
    <w:uiPriority w:val="0"/>
    <w:pPr>
      <w:keepNext/>
      <w:keepLines/>
      <w:numPr>
        <w:ilvl w:val="6"/>
        <w:numId w:val="1"/>
      </w:numPr>
      <w:spacing w:before="240" w:after="64" w:line="320" w:lineRule="auto"/>
      <w:outlineLvl w:val="6"/>
    </w:pPr>
    <w:rPr>
      <w:b/>
      <w:bCs/>
      <w:sz w:val="24"/>
      <w:szCs w:val="24"/>
    </w:rPr>
  </w:style>
  <w:style w:type="paragraph" w:customStyle="1" w:styleId="203">
    <w:name w:val="标题 81"/>
    <w:basedOn w:val="1"/>
    <w:next w:val="1"/>
    <w:link w:val="21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4">
    <w:name w:val="标题 91"/>
    <w:basedOn w:val="1"/>
    <w:next w:val="1"/>
    <w:link w:val="216"/>
    <w:qFormat/>
    <w:uiPriority w:val="0"/>
    <w:pPr>
      <w:keepNext/>
      <w:keepLines/>
      <w:numPr>
        <w:ilvl w:val="8"/>
        <w:numId w:val="1"/>
      </w:numPr>
      <w:spacing w:before="240" w:after="64" w:line="320" w:lineRule="auto"/>
      <w:outlineLvl w:val="8"/>
    </w:pPr>
    <w:rPr>
      <w:rFonts w:ascii="Arial" w:hAnsi="Arial" w:eastAsia="黑体"/>
    </w:rPr>
  </w:style>
  <w:style w:type="character" w:customStyle="1" w:styleId="205">
    <w:name w:val="默认段落字体1"/>
    <w:unhideWhenUsed/>
    <w:qFormat/>
    <w:uiPriority w:val="1"/>
  </w:style>
  <w:style w:type="table" w:customStyle="1" w:styleId="206">
    <w:name w:val="普通表格11"/>
    <w:unhideWhenUsed/>
    <w:qFormat/>
    <w:uiPriority w:val="99"/>
    <w:tblPr>
      <w:tblCellMar>
        <w:top w:w="0" w:type="dxa"/>
        <w:left w:w="0" w:type="dxa"/>
        <w:bottom w:w="0" w:type="dxa"/>
        <w:right w:w="0" w:type="dxa"/>
      </w:tblCellMar>
    </w:tblPr>
  </w:style>
  <w:style w:type="character" w:customStyle="1" w:styleId="207">
    <w:name w:val="标题 1 Char"/>
    <w:link w:val="196"/>
    <w:qFormat/>
    <w:uiPriority w:val="0"/>
    <w:rPr>
      <w:rFonts w:ascii="楷体_GB2312" w:hAnsi="Times New Roman" w:eastAsia="楷体_GB2312" w:cs="Times New Roman"/>
      <w:sz w:val="28"/>
      <w:szCs w:val="28"/>
    </w:rPr>
  </w:style>
  <w:style w:type="character" w:customStyle="1" w:styleId="208">
    <w:name w:val="标题 2 Char"/>
    <w:link w:val="47"/>
    <w:qFormat/>
    <w:uiPriority w:val="0"/>
    <w:rPr>
      <w:rFonts w:ascii="Arial" w:hAnsi="Arial" w:eastAsia="幼圆" w:cs="Arial"/>
      <w:b/>
      <w:bCs/>
      <w:sz w:val="44"/>
      <w:szCs w:val="44"/>
    </w:rPr>
  </w:style>
  <w:style w:type="character" w:customStyle="1" w:styleId="209">
    <w:name w:val="正文缩进 Char"/>
    <w:link w:val="198"/>
    <w:qFormat/>
    <w:uiPriority w:val="0"/>
    <w:rPr>
      <w:rFonts w:ascii="Times New Roman" w:hAnsi="Times New Roman" w:eastAsia="宋体" w:cs="Times New Roman"/>
      <w:szCs w:val="21"/>
    </w:rPr>
  </w:style>
  <w:style w:type="character" w:customStyle="1" w:styleId="210">
    <w:name w:val="标题 3 Char"/>
    <w:link w:val="197"/>
    <w:qFormat/>
    <w:uiPriority w:val="0"/>
    <w:rPr>
      <w:rFonts w:ascii="Times New Roman" w:hAnsi="Times New Roman" w:eastAsia="宋体" w:cs="Times New Roman"/>
      <w:b/>
      <w:bCs/>
      <w:sz w:val="32"/>
      <w:szCs w:val="32"/>
    </w:rPr>
  </w:style>
  <w:style w:type="character" w:customStyle="1" w:styleId="211">
    <w:name w:val="标题 4 Char"/>
    <w:link w:val="199"/>
    <w:qFormat/>
    <w:uiPriority w:val="0"/>
    <w:rPr>
      <w:rFonts w:ascii="Arial" w:hAnsi="Arial" w:eastAsia="黑体" w:cs="Arial"/>
      <w:b/>
      <w:bCs/>
      <w:sz w:val="28"/>
      <w:szCs w:val="28"/>
    </w:rPr>
  </w:style>
  <w:style w:type="character" w:customStyle="1" w:styleId="212">
    <w:name w:val="标题 5 Char"/>
    <w:link w:val="200"/>
    <w:qFormat/>
    <w:uiPriority w:val="0"/>
    <w:rPr>
      <w:rFonts w:ascii="宋体" w:hAnsi="Times New Roman" w:eastAsia="宋体" w:cs="Times New Roman"/>
      <w:color w:val="000000"/>
      <w:sz w:val="28"/>
      <w:szCs w:val="28"/>
    </w:rPr>
  </w:style>
  <w:style w:type="character" w:customStyle="1" w:styleId="213">
    <w:name w:val="标题 6 Char"/>
    <w:link w:val="201"/>
    <w:qFormat/>
    <w:uiPriority w:val="0"/>
    <w:rPr>
      <w:rFonts w:ascii="Arial" w:hAnsi="Arial" w:eastAsia="黑体" w:cs="Times New Roman"/>
      <w:b/>
      <w:bCs/>
      <w:sz w:val="24"/>
      <w:szCs w:val="24"/>
    </w:rPr>
  </w:style>
  <w:style w:type="character" w:customStyle="1" w:styleId="214">
    <w:name w:val="标题 7 Char"/>
    <w:link w:val="202"/>
    <w:qFormat/>
    <w:uiPriority w:val="0"/>
    <w:rPr>
      <w:rFonts w:ascii="Times New Roman" w:hAnsi="Times New Roman" w:eastAsia="宋体" w:cs="Times New Roman"/>
      <w:b/>
      <w:bCs/>
      <w:sz w:val="24"/>
      <w:szCs w:val="24"/>
    </w:rPr>
  </w:style>
  <w:style w:type="character" w:customStyle="1" w:styleId="215">
    <w:name w:val="标题 8 Char"/>
    <w:link w:val="203"/>
    <w:qFormat/>
    <w:uiPriority w:val="0"/>
    <w:rPr>
      <w:rFonts w:ascii="Arial" w:hAnsi="Arial" w:eastAsia="黑体" w:cs="Times New Roman"/>
      <w:sz w:val="24"/>
      <w:szCs w:val="24"/>
    </w:rPr>
  </w:style>
  <w:style w:type="character" w:customStyle="1" w:styleId="216">
    <w:name w:val="标题 9 Char"/>
    <w:link w:val="204"/>
    <w:qFormat/>
    <w:uiPriority w:val="0"/>
    <w:rPr>
      <w:rFonts w:ascii="Arial" w:hAnsi="Arial" w:eastAsia="黑体" w:cs="Times New Roman"/>
      <w:szCs w:val="21"/>
    </w:rPr>
  </w:style>
  <w:style w:type="paragraph" w:customStyle="1" w:styleId="217">
    <w:name w:val="列表 31"/>
    <w:basedOn w:val="1"/>
    <w:qFormat/>
    <w:uiPriority w:val="0"/>
    <w:pPr>
      <w:ind w:left="100" w:hanging="200"/>
    </w:pPr>
  </w:style>
  <w:style w:type="paragraph" w:customStyle="1" w:styleId="218">
    <w:name w:val="目录 71"/>
    <w:basedOn w:val="1"/>
    <w:next w:val="1"/>
    <w:semiHidden/>
    <w:qFormat/>
    <w:uiPriority w:val="0"/>
    <w:pPr>
      <w:ind w:left="1260"/>
      <w:jc w:val="left"/>
    </w:pPr>
  </w:style>
  <w:style w:type="paragraph" w:customStyle="1" w:styleId="219">
    <w:name w:val="文档结构图1"/>
    <w:basedOn w:val="1"/>
    <w:link w:val="220"/>
    <w:semiHidden/>
    <w:qFormat/>
    <w:uiPriority w:val="0"/>
    <w:pPr>
      <w:shd w:val="clear" w:color="auto" w:fill="000080"/>
    </w:pPr>
  </w:style>
  <w:style w:type="character" w:customStyle="1" w:styleId="220">
    <w:name w:val="文档结构图 Char"/>
    <w:link w:val="219"/>
    <w:semiHidden/>
    <w:qFormat/>
    <w:uiPriority w:val="0"/>
    <w:rPr>
      <w:rFonts w:ascii="Times New Roman" w:hAnsi="Times New Roman" w:eastAsia="宋体" w:cs="Times New Roman"/>
      <w:szCs w:val="21"/>
      <w:shd w:val="clear" w:color="auto" w:fill="000080"/>
    </w:rPr>
  </w:style>
  <w:style w:type="paragraph" w:customStyle="1" w:styleId="221">
    <w:name w:val="批注文字1"/>
    <w:basedOn w:val="1"/>
    <w:link w:val="222"/>
    <w:semiHidden/>
    <w:qFormat/>
    <w:uiPriority w:val="0"/>
    <w:pPr>
      <w:jc w:val="left"/>
    </w:pPr>
  </w:style>
  <w:style w:type="character" w:customStyle="1" w:styleId="222">
    <w:name w:val="批注文字 Char"/>
    <w:link w:val="221"/>
    <w:semiHidden/>
    <w:qFormat/>
    <w:uiPriority w:val="0"/>
    <w:rPr>
      <w:rFonts w:ascii="Times New Roman" w:hAnsi="Times New Roman" w:eastAsia="宋体" w:cs="Times New Roman"/>
      <w:szCs w:val="21"/>
    </w:rPr>
  </w:style>
  <w:style w:type="paragraph" w:customStyle="1" w:styleId="223">
    <w:name w:val="正文文本 31"/>
    <w:basedOn w:val="1"/>
    <w:link w:val="224"/>
    <w:qFormat/>
    <w:uiPriority w:val="0"/>
    <w:rPr>
      <w:rFonts w:ascii="仿宋_GB2312" w:hAnsi="Arial" w:eastAsia="仿宋_GB2312"/>
      <w:sz w:val="32"/>
      <w:szCs w:val="32"/>
    </w:rPr>
  </w:style>
  <w:style w:type="character" w:customStyle="1" w:styleId="224">
    <w:name w:val="正文文本 3 Char"/>
    <w:link w:val="223"/>
    <w:qFormat/>
    <w:uiPriority w:val="0"/>
    <w:rPr>
      <w:rFonts w:ascii="仿宋_GB2312" w:hAnsi="Arial" w:eastAsia="仿宋_GB2312" w:cs="Times New Roman"/>
      <w:sz w:val="32"/>
      <w:szCs w:val="32"/>
    </w:rPr>
  </w:style>
  <w:style w:type="paragraph" w:customStyle="1" w:styleId="225">
    <w:name w:val="正文文本11"/>
    <w:basedOn w:val="1"/>
    <w:link w:val="226"/>
    <w:qFormat/>
    <w:uiPriority w:val="0"/>
    <w:rPr>
      <w:rFonts w:ascii="楷体_GB2312" w:hAnsi="Arial" w:eastAsia="楷体_GB2312"/>
      <w:sz w:val="28"/>
      <w:szCs w:val="28"/>
    </w:rPr>
  </w:style>
  <w:style w:type="character" w:customStyle="1" w:styleId="226">
    <w:name w:val="正文文本 Char"/>
    <w:link w:val="225"/>
    <w:qFormat/>
    <w:uiPriority w:val="0"/>
    <w:rPr>
      <w:rFonts w:ascii="楷体_GB2312" w:hAnsi="Arial" w:eastAsia="楷体_GB2312" w:cs="Times New Roman"/>
      <w:sz w:val="28"/>
      <w:szCs w:val="28"/>
    </w:rPr>
  </w:style>
  <w:style w:type="paragraph" w:customStyle="1" w:styleId="227">
    <w:name w:val="正文文本缩进11"/>
    <w:basedOn w:val="1"/>
    <w:next w:val="228"/>
    <w:link w:val="229"/>
    <w:qFormat/>
    <w:uiPriority w:val="0"/>
    <w:pPr>
      <w:ind w:firstLine="645"/>
    </w:pPr>
    <w:rPr>
      <w:rFonts w:ascii="楷体_GB2312" w:eastAsia="楷体_GB2312"/>
      <w:sz w:val="32"/>
      <w:szCs w:val="32"/>
    </w:rPr>
  </w:style>
  <w:style w:type="paragraph" w:customStyle="1" w:styleId="228">
    <w:name w:val="寄信人地址1"/>
    <w:basedOn w:val="1"/>
    <w:qFormat/>
    <w:uiPriority w:val="0"/>
    <w:rPr>
      <w:rFonts w:ascii="Arial" w:hAnsi="Arial" w:cs="宋体"/>
    </w:rPr>
  </w:style>
  <w:style w:type="character" w:customStyle="1" w:styleId="229">
    <w:name w:val="正文文本缩进 Char"/>
    <w:link w:val="227"/>
    <w:qFormat/>
    <w:uiPriority w:val="0"/>
    <w:rPr>
      <w:rFonts w:ascii="楷体_GB2312" w:hAnsi="Times New Roman" w:eastAsia="楷体_GB2312" w:cs="Times New Roman"/>
      <w:sz w:val="32"/>
      <w:szCs w:val="32"/>
    </w:rPr>
  </w:style>
  <w:style w:type="paragraph" w:customStyle="1" w:styleId="230">
    <w:name w:val="列表 21"/>
    <w:basedOn w:val="1"/>
    <w:qFormat/>
    <w:uiPriority w:val="0"/>
    <w:pPr>
      <w:ind w:left="100" w:hanging="200"/>
    </w:pPr>
  </w:style>
  <w:style w:type="paragraph" w:customStyle="1" w:styleId="231">
    <w:name w:val="目录 51"/>
    <w:basedOn w:val="1"/>
    <w:next w:val="1"/>
    <w:semiHidden/>
    <w:qFormat/>
    <w:uiPriority w:val="0"/>
    <w:pPr>
      <w:ind w:left="840"/>
      <w:jc w:val="left"/>
    </w:pPr>
  </w:style>
  <w:style w:type="paragraph" w:customStyle="1" w:styleId="232">
    <w:name w:val="目录 31"/>
    <w:basedOn w:val="1"/>
    <w:next w:val="1"/>
    <w:semiHidden/>
    <w:qFormat/>
    <w:uiPriority w:val="0"/>
    <w:pPr>
      <w:ind w:left="420"/>
      <w:jc w:val="left"/>
    </w:pPr>
    <w:rPr>
      <w:i/>
      <w:iCs/>
      <w:szCs w:val="24"/>
    </w:rPr>
  </w:style>
  <w:style w:type="paragraph" w:customStyle="1" w:styleId="233">
    <w:name w:val="纯文本11"/>
    <w:basedOn w:val="1"/>
    <w:link w:val="234"/>
    <w:qFormat/>
    <w:uiPriority w:val="0"/>
    <w:rPr>
      <w:rFonts w:ascii="宋体" w:hAnsi="Courier New" w:cs="Courier New"/>
    </w:rPr>
  </w:style>
  <w:style w:type="character" w:customStyle="1" w:styleId="234">
    <w:name w:val="纯文本 Char"/>
    <w:link w:val="233"/>
    <w:qFormat/>
    <w:uiPriority w:val="0"/>
    <w:rPr>
      <w:rFonts w:ascii="宋体" w:hAnsi="Courier New" w:eastAsia="宋体" w:cs="Courier New"/>
      <w:szCs w:val="21"/>
    </w:rPr>
  </w:style>
  <w:style w:type="paragraph" w:customStyle="1" w:styleId="235">
    <w:name w:val="目录 81"/>
    <w:basedOn w:val="1"/>
    <w:next w:val="1"/>
    <w:semiHidden/>
    <w:qFormat/>
    <w:uiPriority w:val="0"/>
    <w:pPr>
      <w:ind w:left="1470"/>
      <w:jc w:val="left"/>
    </w:pPr>
  </w:style>
  <w:style w:type="paragraph" w:customStyle="1" w:styleId="236">
    <w:name w:val="日期1"/>
    <w:basedOn w:val="1"/>
    <w:next w:val="1"/>
    <w:link w:val="237"/>
    <w:qFormat/>
    <w:uiPriority w:val="0"/>
    <w:rPr>
      <w:sz w:val="24"/>
      <w:szCs w:val="24"/>
    </w:rPr>
  </w:style>
  <w:style w:type="character" w:customStyle="1" w:styleId="237">
    <w:name w:val="日期 Char"/>
    <w:link w:val="236"/>
    <w:qFormat/>
    <w:uiPriority w:val="0"/>
    <w:rPr>
      <w:rFonts w:ascii="Times New Roman" w:hAnsi="Times New Roman" w:eastAsia="宋体" w:cs="Times New Roman"/>
      <w:sz w:val="24"/>
      <w:szCs w:val="24"/>
    </w:rPr>
  </w:style>
  <w:style w:type="paragraph" w:customStyle="1" w:styleId="238">
    <w:name w:val="正文文本缩进 21"/>
    <w:basedOn w:val="1"/>
    <w:link w:val="239"/>
    <w:qFormat/>
    <w:uiPriority w:val="0"/>
    <w:pPr>
      <w:ind w:left="630" w:firstLine="645"/>
    </w:pPr>
    <w:rPr>
      <w:rFonts w:ascii="Arial" w:hAnsi="Arial" w:eastAsia="仿宋_GB2312" w:cs="Arial"/>
      <w:sz w:val="32"/>
      <w:szCs w:val="32"/>
    </w:rPr>
  </w:style>
  <w:style w:type="character" w:customStyle="1" w:styleId="239">
    <w:name w:val="正文文本缩进 2 Char"/>
    <w:link w:val="238"/>
    <w:qFormat/>
    <w:uiPriority w:val="0"/>
    <w:rPr>
      <w:rFonts w:ascii="Arial" w:hAnsi="Arial" w:eastAsia="仿宋_GB2312" w:cs="Arial"/>
      <w:sz w:val="32"/>
      <w:szCs w:val="32"/>
    </w:rPr>
  </w:style>
  <w:style w:type="paragraph" w:customStyle="1" w:styleId="240">
    <w:name w:val="批注框文本1"/>
    <w:basedOn w:val="1"/>
    <w:link w:val="241"/>
    <w:semiHidden/>
    <w:qFormat/>
    <w:uiPriority w:val="0"/>
    <w:rPr>
      <w:sz w:val="18"/>
      <w:szCs w:val="18"/>
    </w:rPr>
  </w:style>
  <w:style w:type="character" w:customStyle="1" w:styleId="241">
    <w:name w:val="批注框文本 Char"/>
    <w:link w:val="240"/>
    <w:semiHidden/>
    <w:qFormat/>
    <w:uiPriority w:val="0"/>
    <w:rPr>
      <w:rFonts w:ascii="Times New Roman" w:hAnsi="Times New Roman" w:eastAsia="宋体" w:cs="Times New Roman"/>
      <w:sz w:val="18"/>
      <w:szCs w:val="18"/>
    </w:rPr>
  </w:style>
  <w:style w:type="paragraph" w:customStyle="1" w:styleId="242">
    <w:name w:val="页脚1"/>
    <w:basedOn w:val="1"/>
    <w:link w:val="243"/>
    <w:qFormat/>
    <w:uiPriority w:val="0"/>
    <w:pPr>
      <w:tabs>
        <w:tab w:val="center" w:pos="4153"/>
        <w:tab w:val="right" w:pos="8306"/>
      </w:tabs>
      <w:jc w:val="left"/>
    </w:pPr>
    <w:rPr>
      <w:sz w:val="18"/>
      <w:szCs w:val="18"/>
    </w:rPr>
  </w:style>
  <w:style w:type="character" w:customStyle="1" w:styleId="243">
    <w:name w:val="页脚 Char"/>
    <w:link w:val="242"/>
    <w:qFormat/>
    <w:uiPriority w:val="0"/>
    <w:rPr>
      <w:rFonts w:ascii="Times New Roman" w:hAnsi="Times New Roman" w:eastAsia="宋体" w:cs="Times New Roman"/>
      <w:sz w:val="18"/>
      <w:szCs w:val="18"/>
    </w:rPr>
  </w:style>
  <w:style w:type="paragraph" w:customStyle="1" w:styleId="244">
    <w:name w:val="页眉1"/>
    <w:basedOn w:val="1"/>
    <w:link w:val="245"/>
    <w:qFormat/>
    <w:uiPriority w:val="0"/>
    <w:pPr>
      <w:pBdr>
        <w:bottom w:val="single" w:color="000000" w:sz="6" w:space="1"/>
      </w:pBdr>
      <w:tabs>
        <w:tab w:val="center" w:pos="4153"/>
        <w:tab w:val="right" w:pos="8306"/>
      </w:tabs>
      <w:jc w:val="center"/>
    </w:pPr>
    <w:rPr>
      <w:sz w:val="18"/>
      <w:szCs w:val="18"/>
    </w:rPr>
  </w:style>
  <w:style w:type="character" w:customStyle="1" w:styleId="245">
    <w:name w:val="页眉 Char"/>
    <w:link w:val="244"/>
    <w:qFormat/>
    <w:uiPriority w:val="0"/>
    <w:rPr>
      <w:rFonts w:ascii="Times New Roman" w:hAnsi="Times New Roman" w:eastAsia="宋体" w:cs="Times New Roman"/>
      <w:sz w:val="18"/>
      <w:szCs w:val="18"/>
    </w:rPr>
  </w:style>
  <w:style w:type="paragraph" w:customStyle="1" w:styleId="24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7">
    <w:name w:val="目录 41"/>
    <w:basedOn w:val="1"/>
    <w:next w:val="1"/>
    <w:semiHidden/>
    <w:qFormat/>
    <w:uiPriority w:val="0"/>
    <w:pPr>
      <w:ind w:left="630"/>
      <w:jc w:val="left"/>
    </w:pPr>
  </w:style>
  <w:style w:type="paragraph" w:customStyle="1" w:styleId="248">
    <w:name w:val="列表1"/>
    <w:basedOn w:val="1"/>
    <w:qFormat/>
    <w:uiPriority w:val="0"/>
    <w:pPr>
      <w:ind w:left="200" w:hanging="200"/>
    </w:pPr>
  </w:style>
  <w:style w:type="paragraph" w:customStyle="1" w:styleId="249">
    <w:name w:val="目录 61"/>
    <w:basedOn w:val="1"/>
    <w:next w:val="1"/>
    <w:semiHidden/>
    <w:qFormat/>
    <w:uiPriority w:val="0"/>
    <w:pPr>
      <w:ind w:left="1050"/>
      <w:jc w:val="left"/>
    </w:pPr>
  </w:style>
  <w:style w:type="paragraph" w:customStyle="1" w:styleId="250">
    <w:name w:val="正文文本缩进 31"/>
    <w:basedOn w:val="1"/>
    <w:link w:val="251"/>
    <w:qFormat/>
    <w:uiPriority w:val="0"/>
    <w:pPr>
      <w:ind w:left="645" w:firstLine="645"/>
    </w:pPr>
    <w:rPr>
      <w:rFonts w:ascii="Arial" w:hAnsi="Arial" w:eastAsia="仿宋_GB2312" w:cs="Arial"/>
      <w:color w:val="FFFF00"/>
      <w:sz w:val="32"/>
      <w:szCs w:val="32"/>
    </w:rPr>
  </w:style>
  <w:style w:type="character" w:customStyle="1" w:styleId="251">
    <w:name w:val="正文文本缩进 3 Char"/>
    <w:link w:val="250"/>
    <w:qFormat/>
    <w:uiPriority w:val="0"/>
    <w:rPr>
      <w:rFonts w:ascii="Arial" w:hAnsi="Arial" w:eastAsia="仿宋_GB2312" w:cs="Arial"/>
      <w:color w:val="FFFF00"/>
      <w:sz w:val="32"/>
      <w:szCs w:val="32"/>
    </w:rPr>
  </w:style>
  <w:style w:type="paragraph" w:customStyle="1" w:styleId="252">
    <w:name w:val="图表目录1"/>
    <w:basedOn w:val="1"/>
    <w:next w:val="1"/>
    <w:semiHidden/>
    <w:qFormat/>
    <w:uiPriority w:val="0"/>
    <w:pPr>
      <w:ind w:left="840" w:hanging="420"/>
    </w:pPr>
  </w:style>
  <w:style w:type="paragraph" w:customStyle="1" w:styleId="253">
    <w:name w:val="目录 21"/>
    <w:basedOn w:val="1"/>
    <w:next w:val="1"/>
    <w:semiHidden/>
    <w:qFormat/>
    <w:uiPriority w:val="0"/>
    <w:pPr>
      <w:ind w:left="210"/>
      <w:jc w:val="left"/>
    </w:pPr>
    <w:rPr>
      <w:smallCaps/>
      <w:szCs w:val="24"/>
    </w:rPr>
  </w:style>
  <w:style w:type="paragraph" w:customStyle="1" w:styleId="254">
    <w:name w:val="目录 91"/>
    <w:basedOn w:val="1"/>
    <w:next w:val="1"/>
    <w:semiHidden/>
    <w:qFormat/>
    <w:uiPriority w:val="0"/>
    <w:pPr>
      <w:ind w:left="1680"/>
      <w:jc w:val="left"/>
    </w:pPr>
  </w:style>
  <w:style w:type="paragraph" w:customStyle="1" w:styleId="255">
    <w:name w:val="正文文本 21"/>
    <w:basedOn w:val="1"/>
    <w:link w:val="256"/>
    <w:qFormat/>
    <w:uiPriority w:val="0"/>
    <w:pPr>
      <w:widowControl/>
      <w:jc w:val="center"/>
    </w:pPr>
    <w:rPr>
      <w:rFonts w:ascii="楷体_GB2312" w:eastAsia="楷体_GB2312"/>
      <w:sz w:val="28"/>
      <w:szCs w:val="28"/>
    </w:rPr>
  </w:style>
  <w:style w:type="character" w:customStyle="1" w:styleId="256">
    <w:name w:val="正文文本 2 Char"/>
    <w:link w:val="255"/>
    <w:qFormat/>
    <w:uiPriority w:val="0"/>
    <w:rPr>
      <w:rFonts w:ascii="楷体_GB2312" w:hAnsi="Times New Roman" w:eastAsia="楷体_GB2312" w:cs="Times New Roman"/>
      <w:sz w:val="28"/>
      <w:szCs w:val="28"/>
    </w:rPr>
  </w:style>
  <w:style w:type="paragraph" w:customStyle="1" w:styleId="25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8">
    <w:name w:val="索引 11"/>
    <w:basedOn w:val="1"/>
    <w:next w:val="1"/>
    <w:semiHidden/>
    <w:qFormat/>
    <w:uiPriority w:val="0"/>
    <w:pPr>
      <w:spacing w:line="240" w:lineRule="atLeast"/>
    </w:pPr>
    <w:rPr>
      <w:b/>
      <w:bCs/>
    </w:rPr>
  </w:style>
  <w:style w:type="paragraph" w:customStyle="1" w:styleId="259">
    <w:name w:val="批注主题1"/>
    <w:basedOn w:val="221"/>
    <w:next w:val="221"/>
    <w:link w:val="260"/>
    <w:semiHidden/>
    <w:qFormat/>
    <w:uiPriority w:val="0"/>
    <w:rPr>
      <w:b/>
      <w:bCs/>
    </w:rPr>
  </w:style>
  <w:style w:type="character" w:customStyle="1" w:styleId="260">
    <w:name w:val="批注主题 Char"/>
    <w:link w:val="259"/>
    <w:semiHidden/>
    <w:qFormat/>
    <w:uiPriority w:val="0"/>
    <w:rPr>
      <w:rFonts w:ascii="Times New Roman" w:hAnsi="Times New Roman" w:eastAsia="宋体" w:cs="Times New Roman"/>
      <w:b/>
      <w:bCs/>
      <w:szCs w:val="21"/>
    </w:rPr>
  </w:style>
  <w:style w:type="paragraph" w:customStyle="1" w:styleId="261">
    <w:name w:val="正文首行缩进1"/>
    <w:basedOn w:val="1"/>
    <w:link w:val="262"/>
    <w:qFormat/>
    <w:uiPriority w:val="0"/>
    <w:pPr>
      <w:spacing w:line="360" w:lineRule="auto"/>
      <w:ind w:firstLine="200"/>
    </w:pPr>
    <w:rPr>
      <w:rFonts w:ascii="仿宋_GB2312" w:eastAsia="仿宋_GB2312"/>
      <w:sz w:val="30"/>
      <w:szCs w:val="30"/>
    </w:rPr>
  </w:style>
  <w:style w:type="character" w:customStyle="1" w:styleId="262">
    <w:name w:val="正文首行缩进 Char"/>
    <w:link w:val="261"/>
    <w:qFormat/>
    <w:uiPriority w:val="0"/>
    <w:rPr>
      <w:rFonts w:ascii="仿宋_GB2312" w:hAnsi="Times New Roman" w:eastAsia="仿宋_GB2312" w:cs="Times New Roman"/>
      <w:sz w:val="30"/>
      <w:szCs w:val="30"/>
    </w:rPr>
  </w:style>
  <w:style w:type="paragraph" w:customStyle="1" w:styleId="263">
    <w:name w:val="正文首行缩进 211"/>
    <w:basedOn w:val="227"/>
    <w:next w:val="1"/>
    <w:link w:val="264"/>
    <w:qFormat/>
    <w:uiPriority w:val="0"/>
    <w:pPr>
      <w:spacing w:line="360" w:lineRule="auto"/>
      <w:ind w:firstLine="420"/>
    </w:pPr>
    <w:rPr>
      <w:rFonts w:ascii="宋体" w:hAnsi="宋体" w:eastAsia="宋体"/>
      <w:sz w:val="21"/>
      <w:szCs w:val="20"/>
    </w:rPr>
  </w:style>
  <w:style w:type="character" w:customStyle="1" w:styleId="264">
    <w:name w:val="正文首行缩进 2 Char"/>
    <w:link w:val="263"/>
    <w:qFormat/>
    <w:uiPriority w:val="0"/>
    <w:rPr>
      <w:rFonts w:ascii="宋体" w:hAnsi="宋体" w:eastAsia="宋体" w:cs="Times New Roman"/>
      <w:sz w:val="32"/>
      <w:szCs w:val="20"/>
    </w:rPr>
  </w:style>
  <w:style w:type="table" w:customStyle="1" w:styleId="265">
    <w:name w:val="网格型11"/>
    <w:basedOn w:val="206"/>
    <w:qFormat/>
    <w:uiPriority w:val="0"/>
    <w:pPr>
      <w:widowControl w:val="0"/>
      <w:jc w:val="both"/>
    </w:pPr>
  </w:style>
  <w:style w:type="character" w:customStyle="1" w:styleId="266">
    <w:name w:val="要点1"/>
    <w:qFormat/>
    <w:uiPriority w:val="0"/>
    <w:rPr>
      <w:b/>
      <w:bCs/>
    </w:rPr>
  </w:style>
  <w:style w:type="character" w:customStyle="1" w:styleId="267">
    <w:name w:val="页码1"/>
    <w:qFormat/>
    <w:uiPriority w:val="0"/>
  </w:style>
  <w:style w:type="character" w:customStyle="1" w:styleId="268">
    <w:name w:val="已访问的超链接1"/>
    <w:qFormat/>
    <w:uiPriority w:val="0"/>
    <w:rPr>
      <w:color w:val="800080"/>
      <w:u w:val="single"/>
    </w:rPr>
  </w:style>
  <w:style w:type="character" w:customStyle="1" w:styleId="269">
    <w:name w:val="强调1"/>
    <w:qFormat/>
    <w:uiPriority w:val="0"/>
    <w:rPr>
      <w:i/>
    </w:rPr>
  </w:style>
  <w:style w:type="character" w:customStyle="1" w:styleId="270">
    <w:name w:val="超链接1"/>
    <w:qFormat/>
    <w:uiPriority w:val="0"/>
    <w:rPr>
      <w:color w:val="0000FF"/>
      <w:u w:val="single"/>
    </w:rPr>
  </w:style>
  <w:style w:type="character" w:customStyle="1" w:styleId="271">
    <w:name w:val="批注引用1"/>
    <w:semiHidden/>
    <w:qFormat/>
    <w:uiPriority w:val="0"/>
    <w:rPr>
      <w:sz w:val="21"/>
      <w:szCs w:val="21"/>
    </w:rPr>
  </w:style>
  <w:style w:type="paragraph" w:customStyle="1" w:styleId="272">
    <w:name w:val="索引 41"/>
    <w:basedOn w:val="1"/>
    <w:next w:val="1"/>
    <w:semiHidden/>
    <w:qFormat/>
    <w:uiPriority w:val="0"/>
    <w:pPr>
      <w:ind w:left="1260"/>
    </w:pPr>
    <w:rPr>
      <w:rFonts w:ascii="Calibri" w:hAnsi="Calibri" w:eastAsia="Calibri" w:cs="宋体"/>
      <w:sz w:val="20"/>
      <w:lang w:val="zh-CN"/>
    </w:rPr>
  </w:style>
  <w:style w:type="paragraph" w:customStyle="1" w:styleId="273">
    <w:name w:val="正文文本缩进1"/>
    <w:basedOn w:val="1"/>
    <w:next w:val="274"/>
    <w:unhideWhenUsed/>
    <w:qFormat/>
    <w:uiPriority w:val="0"/>
    <w:pPr>
      <w:spacing w:after="120"/>
      <w:ind w:left="420"/>
    </w:pPr>
  </w:style>
  <w:style w:type="paragraph" w:customStyle="1" w:styleId="274">
    <w:name w:val="正文首行缩进 21"/>
    <w:basedOn w:val="273"/>
    <w:qFormat/>
    <w:uiPriority w:val="0"/>
    <w:pPr>
      <w:spacing w:after="0" w:line="360" w:lineRule="auto"/>
      <w:ind w:left="0" w:firstLine="420"/>
    </w:pPr>
    <w:rPr>
      <w:rFonts w:ascii="宋体" w:hAnsi="宋体"/>
      <w:sz w:val="20"/>
      <w:szCs w:val="20"/>
      <w:lang w:eastAsia="en-US"/>
    </w:rPr>
  </w:style>
  <w:style w:type="paragraph" w:customStyle="1" w:styleId="275">
    <w:name w:val="正文文本12"/>
    <w:basedOn w:val="1"/>
    <w:qFormat/>
    <w:uiPriority w:val="1"/>
    <w:pPr>
      <w:ind w:left="120"/>
    </w:pPr>
    <w:rPr>
      <w:rFonts w:ascii="宋体" w:hAnsi="宋体" w:cs="宋体"/>
      <w:lang w:val="zh-CN" w:bidi="zh-CN"/>
    </w:rPr>
  </w:style>
  <w:style w:type="character" w:customStyle="1" w:styleId="276">
    <w:name w:val="font5 Char"/>
    <w:qFormat/>
    <w:uiPriority w:val="0"/>
    <w:rPr>
      <w:rFonts w:ascii="宋体" w:hAnsi="宋体" w:eastAsia="宋体"/>
      <w:sz w:val="28"/>
      <w:szCs w:val="28"/>
      <w:lang w:val="en-US" w:eastAsia="zh-CN" w:bidi="ar-SA"/>
    </w:rPr>
  </w:style>
  <w:style w:type="character" w:customStyle="1" w:styleId="277">
    <w:name w:val="二级目录 Char"/>
    <w:link w:val="278"/>
    <w:qFormat/>
    <w:uiPriority w:val="0"/>
    <w:rPr>
      <w:b/>
      <w:sz w:val="30"/>
      <w:szCs w:val="28"/>
    </w:rPr>
  </w:style>
  <w:style w:type="paragraph" w:customStyle="1" w:styleId="278">
    <w:name w:val="二级目录"/>
    <w:next w:val="1"/>
    <w:link w:val="277"/>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79">
    <w:name w:val="列出段落 Char"/>
    <w:link w:val="280"/>
    <w:qFormat/>
    <w:uiPriority w:val="0"/>
    <w:rPr>
      <w:rFonts w:ascii="Calibri" w:hAnsi="Calibri"/>
      <w:sz w:val="24"/>
      <w:szCs w:val="24"/>
      <w:lang w:eastAsia="en-US" w:bidi="en-US"/>
    </w:rPr>
  </w:style>
  <w:style w:type="paragraph" w:customStyle="1" w:styleId="280">
    <w:name w:val="列出段落1"/>
    <w:basedOn w:val="1"/>
    <w:link w:val="279"/>
    <w:qFormat/>
    <w:uiPriority w:val="0"/>
    <w:pPr>
      <w:widowControl/>
      <w:ind w:left="720"/>
      <w:contextualSpacing/>
      <w:jc w:val="left"/>
    </w:pPr>
    <w:rPr>
      <w:rFonts w:ascii="Calibri" w:hAnsi="Calibri"/>
      <w:sz w:val="24"/>
      <w:szCs w:val="24"/>
      <w:lang w:eastAsia="en-US" w:bidi="en-US"/>
    </w:rPr>
  </w:style>
  <w:style w:type="paragraph" w:customStyle="1" w:styleId="281">
    <w:name w:val="Body Text(ch)"/>
    <w:basedOn w:val="1"/>
    <w:next w:val="225"/>
    <w:qFormat/>
    <w:uiPriority w:val="0"/>
    <w:pPr>
      <w:spacing w:after="120"/>
    </w:pPr>
    <w:rPr>
      <w:rFonts w:ascii="宋体" w:hAnsi="Arial"/>
      <w:bCs/>
      <w:iCs/>
      <w:szCs w:val="24"/>
    </w:rPr>
  </w:style>
  <w:style w:type="paragraph" w:customStyle="1" w:styleId="28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4">
    <w:name w:val="Char"/>
    <w:basedOn w:val="1"/>
    <w:qFormat/>
    <w:uiPriority w:val="0"/>
    <w:pPr>
      <w:tabs>
        <w:tab w:val="left" w:pos="360"/>
      </w:tabs>
      <w:ind w:firstLine="200"/>
    </w:pPr>
    <w:rPr>
      <w:sz w:val="28"/>
      <w:szCs w:val="30"/>
    </w:rPr>
  </w:style>
  <w:style w:type="paragraph" w:customStyle="1" w:styleId="285">
    <w:name w:val="Char1"/>
    <w:basedOn w:val="219"/>
    <w:qFormat/>
    <w:uiPriority w:val="0"/>
    <w:rPr>
      <w:rFonts w:ascii="Tahoma" w:hAnsi="Tahoma"/>
      <w:sz w:val="24"/>
      <w:szCs w:val="24"/>
    </w:rPr>
  </w:style>
  <w:style w:type="paragraph" w:customStyle="1" w:styleId="28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7">
    <w:name w:val="table_lines"/>
    <w:basedOn w:val="1"/>
    <w:qFormat/>
    <w:uiPriority w:val="0"/>
    <w:pPr>
      <w:widowControl/>
      <w:jc w:val="left"/>
    </w:pPr>
    <w:rPr>
      <w:sz w:val="20"/>
      <w:szCs w:val="20"/>
      <w:lang w:val="de-DE" w:eastAsia="de-DE"/>
    </w:rPr>
  </w:style>
  <w:style w:type="paragraph" w:customStyle="1" w:styleId="288">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8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0">
    <w:name w:val="Char Char Char Char"/>
    <w:basedOn w:val="219"/>
    <w:qFormat/>
    <w:uiPriority w:val="0"/>
    <w:pPr>
      <w:spacing w:line="360" w:lineRule="auto"/>
    </w:pPr>
    <w:rPr>
      <w:rFonts w:ascii="Tahoma" w:hAnsi="Tahoma"/>
      <w:sz w:val="24"/>
      <w:szCs w:val="24"/>
    </w:rPr>
  </w:style>
  <w:style w:type="paragraph" w:customStyle="1" w:styleId="291">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92">
    <w:name w:val="4"/>
    <w:basedOn w:val="1"/>
    <w:next w:val="250"/>
    <w:qFormat/>
    <w:uiPriority w:val="0"/>
    <w:pPr>
      <w:spacing w:line="360" w:lineRule="auto"/>
      <w:ind w:firstLine="420"/>
    </w:pPr>
    <w:rPr>
      <w:color w:val="FF0000"/>
      <w:sz w:val="24"/>
      <w:szCs w:val="24"/>
    </w:rPr>
  </w:style>
  <w:style w:type="paragraph" w:customStyle="1" w:styleId="29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94">
    <w:name w:val="Char Char Char Char Char Char Char Char Char Char"/>
    <w:basedOn w:val="1"/>
    <w:qFormat/>
    <w:uiPriority w:val="0"/>
    <w:pPr>
      <w:spacing w:line="360" w:lineRule="auto"/>
    </w:pPr>
    <w:rPr>
      <w:sz w:val="24"/>
      <w:szCs w:val="20"/>
    </w:rPr>
  </w:style>
  <w:style w:type="paragraph" w:customStyle="1" w:styleId="295">
    <w:name w:val="样式1"/>
    <w:basedOn w:val="1"/>
    <w:qFormat/>
    <w:uiPriority w:val="0"/>
    <w:pPr>
      <w:numPr>
        <w:ilvl w:val="0"/>
        <w:numId w:val="3"/>
      </w:numPr>
    </w:pPr>
    <w:rPr>
      <w:rFonts w:ascii="宋体" w:hAnsi="宋体"/>
    </w:rPr>
  </w:style>
  <w:style w:type="paragraph" w:customStyle="1" w:styleId="29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0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0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6">
    <w:name w:val="Char Char Char Char1"/>
    <w:basedOn w:val="219"/>
    <w:qFormat/>
    <w:uiPriority w:val="0"/>
    <w:pPr>
      <w:spacing w:line="360" w:lineRule="auto"/>
    </w:pPr>
    <w:rPr>
      <w:rFonts w:ascii="Tahoma" w:hAnsi="Tahoma"/>
      <w:sz w:val="24"/>
      <w:szCs w:val="24"/>
    </w:rPr>
  </w:style>
  <w:style w:type="paragraph" w:customStyle="1" w:styleId="307">
    <w:name w:val="table_1stline"/>
    <w:basedOn w:val="1"/>
    <w:qFormat/>
    <w:uiPriority w:val="0"/>
    <w:pPr>
      <w:widowControl/>
      <w:spacing w:before="120"/>
      <w:jc w:val="left"/>
    </w:pPr>
    <w:rPr>
      <w:bCs/>
      <w:sz w:val="20"/>
      <w:szCs w:val="20"/>
      <w:lang w:val="de-DE" w:eastAsia="de-DE"/>
    </w:rPr>
  </w:style>
  <w:style w:type="paragraph" w:customStyle="1" w:styleId="30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0">
    <w:name w:val="修订1"/>
    <w:semiHidden/>
    <w:qFormat/>
    <w:uiPriority w:val="99"/>
    <w:rPr>
      <w:rFonts w:ascii="Times New Roman" w:hAnsi="Times New Roman" w:eastAsia="宋体" w:cs="Times New Roman"/>
      <w:sz w:val="21"/>
      <w:szCs w:val="21"/>
      <w:lang w:val="en-US" w:eastAsia="zh-CN" w:bidi="ar-SA"/>
    </w:rPr>
  </w:style>
  <w:style w:type="paragraph" w:customStyle="1" w:styleId="311">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12">
    <w:name w:val="正文文本 211"/>
    <w:basedOn w:val="1"/>
    <w:qFormat/>
    <w:uiPriority w:val="99"/>
    <w:pPr>
      <w:jc w:val="center"/>
    </w:pPr>
    <w:rPr>
      <w:b/>
      <w:bCs/>
      <w:sz w:val="20"/>
      <w:szCs w:val="20"/>
    </w:rPr>
  </w:style>
  <w:style w:type="table" w:customStyle="1" w:styleId="313">
    <w:name w:val="Table Normal"/>
    <w:qFormat/>
    <w:uiPriority w:val="0"/>
    <w:tblPr>
      <w:tblCellMar>
        <w:top w:w="0" w:type="dxa"/>
        <w:left w:w="0" w:type="dxa"/>
        <w:bottom w:w="0" w:type="dxa"/>
        <w:right w:w="0" w:type="dxa"/>
      </w:tblCellMar>
    </w:tblPr>
  </w:style>
  <w:style w:type="paragraph" w:customStyle="1" w:styleId="314">
    <w:name w:val="正文文本1"/>
    <w:basedOn w:val="1"/>
    <w:next w:val="1"/>
    <w:semiHidden/>
    <w:qFormat/>
    <w:uiPriority w:val="0"/>
    <w:rPr>
      <w:rFonts w:ascii="Arial" w:hAnsi="Arial" w:eastAsia="Arial" w:cs="Arial"/>
      <w:lang w:eastAsia="en-US"/>
    </w:rPr>
  </w:style>
  <w:style w:type="paragraph" w:customStyle="1" w:styleId="315">
    <w:name w:val="纯文本1"/>
    <w:basedOn w:val="1"/>
    <w:qFormat/>
    <w:uiPriority w:val="0"/>
    <w:rPr>
      <w:rFonts w:ascii="宋体" w:hAnsi="Courier New" w:cs="Courier New"/>
    </w:rPr>
  </w:style>
  <w:style w:type="table" w:customStyle="1" w:styleId="316">
    <w:name w:val="网格型1"/>
    <w:basedOn w:val="317"/>
    <w:qFormat/>
    <w:uiPriority w:val="0"/>
    <w:pPr>
      <w:widowControl w:val="0"/>
      <w:jc w:val="both"/>
    </w:pPr>
  </w:style>
  <w:style w:type="table" w:customStyle="1" w:styleId="317">
    <w:name w:val="普通表格1"/>
    <w:unhideWhenUsed/>
    <w:qFormat/>
    <w:uiPriority w:val="99"/>
    <w:tblPr>
      <w:tblCellMar>
        <w:top w:w="0" w:type="dxa"/>
        <w:left w:w="0" w:type="dxa"/>
        <w:bottom w:w="0" w:type="dxa"/>
        <w:right w:w="0" w:type="dxa"/>
      </w:tblCellMar>
    </w:tblPr>
  </w:style>
  <w:style w:type="paragraph" w:customStyle="1" w:styleId="318">
    <w:name w:val="Table Paragraph"/>
    <w:basedOn w:val="1"/>
    <w:qFormat/>
    <w:uiPriority w:val="1"/>
    <w:pPr>
      <w:jc w:val="left"/>
    </w:pPr>
    <w:rPr>
      <w:rFonts w:ascii="宋体" w:hAnsi="宋体" w:cs="宋体"/>
      <w:sz w:val="22"/>
      <w:szCs w:val="22"/>
      <w:lang w:val="zh-CN" w:bidi="zh-CN"/>
    </w:rPr>
  </w:style>
  <w:style w:type="character" w:customStyle="1" w:styleId="319">
    <w:name w:val="15"/>
    <w:qFormat/>
    <w:uiPriority w:val="0"/>
    <w:rPr>
      <w:rFonts w:ascii="Times New Roman" w:hAnsi="Times New Roman" w:cs="Times New Roman"/>
    </w:rPr>
  </w:style>
  <w:style w:type="paragraph" w:customStyle="1" w:styleId="320">
    <w:name w:val="缩进编号"/>
    <w:basedOn w:val="280"/>
    <w:qFormat/>
    <w:uiPriority w:val="0"/>
    <w:pPr>
      <w:widowControl w:val="0"/>
      <w:numPr>
        <w:ilvl w:val="0"/>
        <w:numId w:val="4"/>
      </w:numPr>
      <w:adjustRightInd w:val="0"/>
      <w:snapToGrid w:val="0"/>
      <w:spacing w:line="360" w:lineRule="auto"/>
      <w:ind w:firstLine="0"/>
      <w:jc w:val="both"/>
    </w:pPr>
    <w:rPr>
      <w:rFonts w:ascii="宋体" w:hAnsi="宋体"/>
      <w:szCs w:val="21"/>
      <w:lang w:eastAsia="zh-CN" w:bidi="ar-SA"/>
    </w:rPr>
  </w:style>
  <w:style w:type="paragraph" w:customStyle="1" w:styleId="321">
    <w:name w:val="正文首行缩进 212"/>
    <w:basedOn w:val="322"/>
    <w:next w:val="1"/>
    <w:qFormat/>
    <w:uiPriority w:val="0"/>
    <w:pPr>
      <w:spacing w:line="360" w:lineRule="auto"/>
      <w:ind w:firstLine="420"/>
    </w:pPr>
    <w:rPr>
      <w:rFonts w:ascii="宋体" w:hAnsi="宋体" w:eastAsia="宋体"/>
      <w:sz w:val="21"/>
      <w:szCs w:val="20"/>
    </w:rPr>
  </w:style>
  <w:style w:type="paragraph" w:customStyle="1" w:styleId="322">
    <w:name w:val="正文文本缩进12"/>
    <w:basedOn w:val="1"/>
    <w:next w:val="323"/>
    <w:qFormat/>
    <w:uiPriority w:val="0"/>
    <w:pPr>
      <w:ind w:firstLine="645"/>
    </w:pPr>
    <w:rPr>
      <w:rFonts w:ascii="楷体_GB2312" w:eastAsia="楷体_GB2312"/>
      <w:sz w:val="32"/>
      <w:szCs w:val="32"/>
    </w:rPr>
  </w:style>
  <w:style w:type="paragraph" w:customStyle="1" w:styleId="323">
    <w:name w:val="寄信人地址111"/>
    <w:basedOn w:val="1"/>
    <w:qFormat/>
    <w:uiPriority w:val="0"/>
    <w:rPr>
      <w:rFonts w:ascii="Arial" w:hAnsi="Arial" w:cs="宋体"/>
    </w:rPr>
  </w:style>
  <w:style w:type="character" w:customStyle="1" w:styleId="324">
    <w:name w:val="批注文字 字符"/>
    <w:link w:val="15"/>
    <w:semiHidden/>
    <w:qFormat/>
    <w:uiPriority w:val="99"/>
    <w:rPr>
      <w:sz w:val="21"/>
      <w:szCs w:val="21"/>
    </w:rPr>
  </w:style>
  <w:style w:type="character" w:customStyle="1" w:styleId="325">
    <w:name w:val="批注主题 字符"/>
    <w:link w:val="36"/>
    <w:semiHidden/>
    <w:qFormat/>
    <w:uiPriority w:val="99"/>
    <w:rPr>
      <w:b/>
      <w:bCs/>
      <w:sz w:val="21"/>
      <w:szCs w:val="21"/>
    </w:rPr>
  </w:style>
  <w:style w:type="character" w:customStyle="1" w:styleId="326">
    <w:name w:val="批注框文本 字符"/>
    <w:link w:val="23"/>
    <w:semiHidden/>
    <w:qFormat/>
    <w:uiPriority w:val="99"/>
    <w:rPr>
      <w:sz w:val="18"/>
      <w:szCs w:val="18"/>
    </w:rPr>
  </w:style>
  <w:style w:type="paragraph" w:customStyle="1" w:styleId="327">
    <w:name w:val="Table Text"/>
    <w:basedOn w:val="1"/>
    <w:semiHidden/>
    <w:qFormat/>
    <w:uiPriority w:val="0"/>
    <w:rPr>
      <w:rFonts w:ascii="宋体" w:hAnsi="宋体" w:eastAsia="宋体" w:cs="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50</Pages>
  <Words>11978</Words>
  <Characters>12819</Characters>
  <Lines>1625</Lines>
  <Paragraphs>1637</Paragraphs>
  <TotalTime>76</TotalTime>
  <ScaleCrop>false</ScaleCrop>
  <LinksUpToDate>false</LinksUpToDate>
  <CharactersWithSpaces>13063</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2023-03-17T02:16:00Z</dcterms:created>
  <dc:creator>赵国</dc:creator>
  <cp:lastModifiedBy>WPS_1756372606</cp:lastModifiedBy>
  <dcterms:modified xsi:type="dcterms:W3CDTF">2026-08-26T16:30:01Z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eyJoZGlkIjoiY2VmYTUwYmVkZjg4MDBlMmQ5YmYxODIzY2U4MWY0ODAiLCJ1c2VySWQiOiI0NDk3OTEzMTUifQ==</vt:lpwstr>
  </property>
  <property fmtid="{D5CDD505-2E9C-101B-9397-08002B2CF9AE}" pid="3" name="KSOProductBuildVer">
    <vt:lpwstr>2052-12.1.2.25882</vt:lpwstr>
  </property>
  <property fmtid="{D5CDD505-2E9C-101B-9397-08002B2CF9AE}" pid="4" name="ICV">
    <vt:lpwstr>FF5629722B854562901BFC48C05D1736_13</vt:lpwstr>
  </property>
</Properties>
</file>