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123624">
      <w:pPr>
        <w:spacing w:line="360" w:lineRule="auto"/>
        <w:ind w:firstLine="160"/>
        <w:rPr>
          <w:rFonts w:ascii="CESI黑体-GB2312" w:hAnsi="CESI黑体-GB2312" w:eastAsia="CESI黑体-GB2312" w:cs="CESI黑体-GB2312"/>
          <w:color w:val="auto"/>
          <w:sz w:val="32"/>
          <w:szCs w:val="32"/>
          <w:highlight w:val="none"/>
        </w:rPr>
      </w:pPr>
    </w:p>
    <w:p w14:paraId="4D8C44C3">
      <w:pPr>
        <w:spacing w:line="360" w:lineRule="auto"/>
        <w:ind w:firstLine="300"/>
        <w:rPr>
          <w:color w:val="auto"/>
          <w:sz w:val="60"/>
          <w:szCs w:val="60"/>
          <w:highlight w:val="none"/>
        </w:rPr>
      </w:pPr>
    </w:p>
    <w:p w14:paraId="2D2AECCF">
      <w:pPr>
        <w:jc w:val="center"/>
        <w:rPr>
          <w:b/>
          <w:bCs/>
          <w:color w:val="auto"/>
          <w:sz w:val="60"/>
          <w:szCs w:val="60"/>
          <w:highlight w:val="none"/>
        </w:rPr>
      </w:pPr>
      <w:r>
        <w:rPr>
          <w:b/>
          <w:bCs/>
          <w:color w:val="auto"/>
          <w:sz w:val="60"/>
          <w:szCs w:val="60"/>
          <w:highlight w:val="none"/>
        </w:rPr>
        <w:t>常州市政府采购项目</w:t>
      </w:r>
    </w:p>
    <w:p w14:paraId="6760CDAA">
      <w:pPr>
        <w:jc w:val="center"/>
        <w:rPr>
          <w:b/>
          <w:bCs/>
          <w:color w:val="auto"/>
          <w:sz w:val="60"/>
          <w:szCs w:val="60"/>
          <w:highlight w:val="none"/>
        </w:rPr>
      </w:pPr>
      <w:r>
        <w:rPr>
          <w:rFonts w:hint="eastAsia"/>
          <w:b/>
          <w:bCs/>
          <w:color w:val="auto"/>
          <w:sz w:val="60"/>
          <w:szCs w:val="60"/>
          <w:highlight w:val="none"/>
        </w:rPr>
        <w:t>公开</w:t>
      </w:r>
      <w:r>
        <w:rPr>
          <w:b/>
          <w:bCs/>
          <w:color w:val="auto"/>
          <w:sz w:val="60"/>
          <w:szCs w:val="60"/>
          <w:highlight w:val="none"/>
        </w:rPr>
        <w:t>招标文件</w:t>
      </w:r>
    </w:p>
    <w:p w14:paraId="06B9F584">
      <w:pPr>
        <w:jc w:val="center"/>
        <w:rPr>
          <w:b/>
          <w:bCs/>
          <w:color w:val="auto"/>
          <w:sz w:val="60"/>
          <w:szCs w:val="60"/>
          <w:highlight w:val="none"/>
        </w:rPr>
      </w:pPr>
    </w:p>
    <w:p w14:paraId="1667B862">
      <w:pPr>
        <w:spacing w:line="360" w:lineRule="auto"/>
        <w:jc w:val="center"/>
        <w:rPr>
          <w:color w:val="auto"/>
          <w:sz w:val="60"/>
          <w:szCs w:val="60"/>
          <w:highlight w:val="none"/>
        </w:rPr>
      </w:pPr>
    </w:p>
    <w:p w14:paraId="31B777A1">
      <w:pPr>
        <w:spacing w:line="360" w:lineRule="auto"/>
        <w:jc w:val="center"/>
        <w:rPr>
          <w:color w:val="auto"/>
          <w:sz w:val="60"/>
          <w:szCs w:val="60"/>
          <w:highlight w:val="none"/>
        </w:rPr>
      </w:pPr>
    </w:p>
    <w:p w14:paraId="65E34EAD">
      <w:pPr>
        <w:keepNext w:val="0"/>
        <w:keepLines w:val="0"/>
        <w:pageBreakBefore w:val="0"/>
        <w:widowControl w:val="0"/>
        <w:tabs>
          <w:tab w:val="left" w:pos="3240"/>
          <w:tab w:val="left" w:pos="3420"/>
        </w:tabs>
        <w:spacing w:line="360" w:lineRule="auto"/>
        <w:ind w:left="2732" w:hanging="1800"/>
        <w:jc w:val="left"/>
        <w:rPr>
          <w:rFonts w:hint="eastAsia" w:eastAsia="宋体"/>
          <w:bCs/>
          <w:color w:val="auto"/>
          <w:sz w:val="36"/>
          <w:szCs w:val="36"/>
          <w:highlight w:val="none"/>
          <w:lang w:eastAsia="zh-CN"/>
        </w:rPr>
      </w:pPr>
      <w:r>
        <w:rPr>
          <w:bCs/>
          <w:color w:val="auto"/>
          <w:sz w:val="36"/>
          <w:szCs w:val="36"/>
          <w:highlight w:val="none"/>
        </w:rPr>
        <w:t>项目名称：</w:t>
      </w:r>
      <w:r>
        <w:rPr>
          <w:rFonts w:hint="eastAsia"/>
          <w:bCs/>
          <w:color w:val="auto"/>
          <w:sz w:val="36"/>
          <w:szCs w:val="36"/>
          <w:highlight w:val="none"/>
          <w:lang w:eastAsia="zh-CN"/>
        </w:rPr>
        <w:t>常州市新北区环境影响评价文件评估服务项目</w:t>
      </w:r>
    </w:p>
    <w:p w14:paraId="4EBA7F64">
      <w:pPr>
        <w:tabs>
          <w:tab w:val="left" w:pos="3240"/>
          <w:tab w:val="left" w:pos="3420"/>
        </w:tabs>
        <w:spacing w:line="360" w:lineRule="auto"/>
        <w:ind w:left="2832" w:hanging="1900"/>
        <w:jc w:val="left"/>
        <w:rPr>
          <w:rFonts w:hint="eastAsia" w:eastAsia="宋体"/>
          <w:bCs/>
          <w:color w:val="auto"/>
          <w:sz w:val="36"/>
          <w:szCs w:val="36"/>
          <w:highlight w:val="none"/>
          <w:lang w:eastAsia="zh-CN"/>
        </w:rPr>
      </w:pPr>
      <w:r>
        <w:rPr>
          <w:bCs/>
          <w:color w:val="auto"/>
          <w:sz w:val="36"/>
          <w:szCs w:val="36"/>
          <w:highlight w:val="none"/>
        </w:rPr>
        <w:t>项目编号/包号：</w:t>
      </w:r>
      <w:r>
        <w:rPr>
          <w:rFonts w:hint="eastAsia"/>
          <w:bCs/>
          <w:color w:val="auto"/>
          <w:sz w:val="36"/>
          <w:szCs w:val="36"/>
          <w:highlight w:val="none"/>
          <w:lang w:eastAsia="zh-CN"/>
        </w:rPr>
        <w:t>JSZC-320411-JSZG-G2026-0050</w:t>
      </w:r>
    </w:p>
    <w:p w14:paraId="3CC94717">
      <w:pPr>
        <w:keepNext w:val="0"/>
        <w:keepLines w:val="0"/>
        <w:pageBreakBefore w:val="0"/>
        <w:widowControl w:val="0"/>
        <w:tabs>
          <w:tab w:val="left" w:pos="3240"/>
          <w:tab w:val="left" w:pos="3420"/>
        </w:tabs>
        <w:kinsoku/>
        <w:wordWrap/>
        <w:overflowPunct/>
        <w:topLinePunct w:val="0"/>
        <w:autoSpaceDE/>
        <w:autoSpaceDN/>
        <w:bidi w:val="0"/>
        <w:adjustRightInd/>
        <w:snapToGrid/>
        <w:spacing w:line="360" w:lineRule="auto"/>
        <w:ind w:left="2744" w:hanging="1814"/>
        <w:jc w:val="left"/>
        <w:textAlignment w:val="auto"/>
        <w:rPr>
          <w:rFonts w:hint="eastAsia" w:eastAsia="宋体"/>
          <w:bCs/>
          <w:color w:val="auto"/>
          <w:sz w:val="36"/>
          <w:szCs w:val="36"/>
          <w:highlight w:val="none"/>
          <w:lang w:eastAsia="zh-CN"/>
        </w:rPr>
      </w:pPr>
      <w:r>
        <w:rPr>
          <w:bCs/>
          <w:color w:val="auto"/>
          <w:sz w:val="36"/>
          <w:szCs w:val="36"/>
          <w:highlight w:val="none"/>
        </w:rPr>
        <w:t>采 购 人：</w:t>
      </w:r>
      <w:r>
        <w:rPr>
          <w:rFonts w:hint="eastAsia"/>
          <w:bCs/>
          <w:color w:val="auto"/>
          <w:sz w:val="36"/>
          <w:szCs w:val="36"/>
          <w:highlight w:val="none"/>
          <w:lang w:eastAsia="zh-CN"/>
        </w:rPr>
        <w:t>常州高新技术产业开发区（新北区）数据局</w:t>
      </w:r>
    </w:p>
    <w:p w14:paraId="55C3D54A">
      <w:pPr>
        <w:tabs>
          <w:tab w:val="left" w:pos="3240"/>
          <w:tab w:val="left" w:pos="3420"/>
        </w:tabs>
        <w:spacing w:line="360" w:lineRule="auto"/>
        <w:ind w:left="2832" w:hanging="1900"/>
        <w:jc w:val="left"/>
        <w:rPr>
          <w:bCs/>
          <w:color w:val="auto"/>
          <w:sz w:val="36"/>
          <w:szCs w:val="36"/>
          <w:highlight w:val="none"/>
        </w:rPr>
      </w:pPr>
      <w:r>
        <w:rPr>
          <w:rFonts w:hint="eastAsia"/>
          <w:bCs/>
          <w:color w:val="auto"/>
          <w:sz w:val="36"/>
          <w:szCs w:val="36"/>
          <w:highlight w:val="none"/>
        </w:rPr>
        <w:t>采购</w:t>
      </w:r>
      <w:r>
        <w:rPr>
          <w:bCs/>
          <w:color w:val="auto"/>
          <w:sz w:val="36"/>
          <w:szCs w:val="36"/>
          <w:highlight w:val="none"/>
        </w:rPr>
        <w:t>代理机构：</w:t>
      </w:r>
      <w:r>
        <w:rPr>
          <w:rFonts w:hint="eastAsia"/>
          <w:bCs/>
          <w:color w:val="auto"/>
          <w:sz w:val="36"/>
          <w:szCs w:val="36"/>
          <w:highlight w:val="none"/>
        </w:rPr>
        <w:t>江苏中冠工程咨询有限公司</w:t>
      </w:r>
    </w:p>
    <w:p w14:paraId="7D6C3948">
      <w:pPr>
        <w:widowControl/>
        <w:jc w:val="left"/>
        <w:rPr>
          <w:b/>
          <w:color w:val="auto"/>
          <w:sz w:val="32"/>
          <w:szCs w:val="32"/>
          <w:highlight w:val="none"/>
        </w:rPr>
      </w:pPr>
    </w:p>
    <w:p w14:paraId="456CFAE6">
      <w:pPr>
        <w:spacing w:line="360" w:lineRule="auto"/>
        <w:ind w:firstLine="7228"/>
        <w:rPr>
          <w:b/>
          <w:color w:val="auto"/>
          <w:sz w:val="72"/>
          <w:highlight w:val="none"/>
        </w:rPr>
        <w:sectPr>
          <w:headerReference r:id="rId5" w:type="first"/>
          <w:footerReference r:id="rId8" w:type="first"/>
          <w:headerReference r:id="rId3" w:type="default"/>
          <w:footerReference r:id="rId6" w:type="default"/>
          <w:headerReference r:id="rId4" w:type="even"/>
          <w:footerReference r:id="rId7" w:type="even"/>
          <w:type w:val="nextColumn"/>
          <w:pgSz w:w="11907" w:h="16840"/>
          <w:pgMar w:top="1911" w:right="1474" w:bottom="1882" w:left="1587" w:header="851" w:footer="851" w:gutter="0"/>
          <w:pgNumType w:start="1"/>
          <w:cols w:space="720" w:num="1"/>
          <w:titlePg/>
          <w:docGrid w:linePitch="360" w:charSpace="0"/>
        </w:sectPr>
      </w:pPr>
    </w:p>
    <w:p w14:paraId="1C4DD052">
      <w:pPr>
        <w:spacing w:line="360" w:lineRule="auto"/>
        <w:jc w:val="center"/>
        <w:outlineLvl w:val="0"/>
        <w:rPr>
          <w:b/>
          <w:color w:val="auto"/>
          <w:sz w:val="36"/>
          <w:szCs w:val="36"/>
          <w:highlight w:val="none"/>
        </w:rPr>
      </w:pPr>
      <w:bookmarkStart w:id="0" w:name="_Toc99301418"/>
    </w:p>
    <w:p w14:paraId="61060DCA">
      <w:pPr>
        <w:spacing w:line="360" w:lineRule="auto"/>
        <w:jc w:val="center"/>
        <w:outlineLvl w:val="0"/>
        <w:rPr>
          <w:b/>
          <w:color w:val="auto"/>
          <w:sz w:val="36"/>
          <w:szCs w:val="36"/>
          <w:highlight w:val="none"/>
        </w:rPr>
      </w:pPr>
      <w:bookmarkStart w:id="1" w:name="_Toc10462"/>
      <w:r>
        <w:rPr>
          <w:b/>
          <w:color w:val="auto"/>
          <w:sz w:val="36"/>
          <w:szCs w:val="36"/>
          <w:highlight w:val="none"/>
        </w:rPr>
        <w:t>目      录</w:t>
      </w:r>
      <w:bookmarkEnd w:id="0"/>
      <w:bookmarkEnd w:id="1"/>
    </w:p>
    <w:p w14:paraId="1CB159A6">
      <w:pPr>
        <w:rPr>
          <w:color w:val="auto"/>
          <w:highlight w:val="none"/>
        </w:rPr>
      </w:pPr>
    </w:p>
    <w:p w14:paraId="0A2626D7">
      <w:pPr>
        <w:rPr>
          <w:color w:val="auto"/>
          <w:highlight w:val="none"/>
        </w:rPr>
      </w:pPr>
    </w:p>
    <w:p w14:paraId="68D78893">
      <w:pPr>
        <w:rPr>
          <w:color w:val="auto"/>
          <w:highlight w:val="none"/>
        </w:rPr>
      </w:pPr>
    </w:p>
    <w:p w14:paraId="37577FB7">
      <w:pPr>
        <w:pStyle w:val="32"/>
        <w:tabs>
          <w:tab w:val="right" w:leader="dot" w:pos="9072"/>
          <w:tab w:val="clear" w:pos="1050"/>
          <w:tab w:val="clear" w:pos="8937"/>
        </w:tabs>
        <w:rPr>
          <w:color w:val="auto"/>
          <w:highlight w:val="none"/>
        </w:rPr>
      </w:pPr>
      <w:r>
        <w:rPr>
          <w:rFonts w:ascii="Times New Roman" w:hAnsi="Times New Roman"/>
          <w:b w:val="0"/>
          <w:color w:val="auto"/>
          <w:highlight w:val="none"/>
        </w:rPr>
        <w:fldChar w:fldCharType="begin"/>
      </w:r>
      <w:r>
        <w:rPr>
          <w:rFonts w:ascii="Times New Roman" w:hAnsi="Times New Roman"/>
          <w:b w:val="0"/>
          <w:color w:val="auto"/>
          <w:highlight w:val="none"/>
        </w:rPr>
        <w:instrText xml:space="preserve"> TOC \o "1-1" \h \z \u </w:instrText>
      </w:r>
      <w:r>
        <w:rPr>
          <w:rFonts w:ascii="Times New Roman" w:hAnsi="Times New Roman"/>
          <w:b w:val="0"/>
          <w:color w:val="auto"/>
          <w:highlight w:val="none"/>
        </w:rPr>
        <w:fldChar w:fldCharType="separate"/>
      </w:r>
    </w:p>
    <w:p w14:paraId="267FDB01">
      <w:pPr>
        <w:pStyle w:val="32"/>
        <w:tabs>
          <w:tab w:val="right" w:leader="dot" w:pos="9072"/>
          <w:tab w:val="clear" w:pos="1050"/>
          <w:tab w:val="clear" w:pos="8937"/>
        </w:tabs>
        <w:spacing w:line="360" w:lineRule="auto"/>
        <w:rPr>
          <w:color w:val="auto"/>
          <w:highlight w:val="none"/>
        </w:rPr>
      </w:pPr>
      <w:r>
        <w:rPr>
          <w:color w:val="auto"/>
          <w:highlight w:val="none"/>
        </w:rPr>
        <w:fldChar w:fldCharType="begin"/>
      </w:r>
      <w:r>
        <w:rPr>
          <w:color w:val="auto"/>
          <w:highlight w:val="none"/>
        </w:rPr>
        <w:instrText xml:space="preserve"> HYPERLINK \l "_Toc17973" </w:instrText>
      </w:r>
      <w:r>
        <w:rPr>
          <w:color w:val="auto"/>
          <w:highlight w:val="none"/>
        </w:rPr>
        <w:fldChar w:fldCharType="separate"/>
      </w:r>
      <w:r>
        <w:rPr>
          <w:color w:val="auto"/>
          <w:szCs w:val="36"/>
          <w:highlight w:val="none"/>
        </w:rPr>
        <w:t>第一章   投标邀请</w:t>
      </w:r>
      <w:r>
        <w:rPr>
          <w:color w:val="auto"/>
          <w:highlight w:val="none"/>
        </w:rPr>
        <w:tab/>
      </w:r>
      <w:r>
        <w:rPr>
          <w:color w:val="auto"/>
          <w:highlight w:val="none"/>
        </w:rPr>
        <w:fldChar w:fldCharType="begin"/>
      </w:r>
      <w:r>
        <w:rPr>
          <w:color w:val="auto"/>
          <w:highlight w:val="none"/>
        </w:rPr>
        <w:instrText xml:space="preserve"> PAGEREF _Toc17973 \h </w:instrText>
      </w:r>
      <w:r>
        <w:rPr>
          <w:color w:val="auto"/>
          <w:highlight w:val="none"/>
        </w:rPr>
        <w:fldChar w:fldCharType="separate"/>
      </w:r>
      <w:r>
        <w:rPr>
          <w:color w:val="auto"/>
          <w:highlight w:val="none"/>
        </w:rPr>
        <w:t>1</w:t>
      </w:r>
      <w:r>
        <w:rPr>
          <w:color w:val="auto"/>
          <w:highlight w:val="none"/>
        </w:rPr>
        <w:fldChar w:fldCharType="end"/>
      </w:r>
      <w:r>
        <w:rPr>
          <w:color w:val="auto"/>
          <w:highlight w:val="none"/>
        </w:rPr>
        <w:fldChar w:fldCharType="end"/>
      </w:r>
    </w:p>
    <w:p w14:paraId="57508C4E">
      <w:pPr>
        <w:pStyle w:val="32"/>
        <w:tabs>
          <w:tab w:val="right" w:leader="dot" w:pos="9072"/>
          <w:tab w:val="clear" w:pos="1050"/>
          <w:tab w:val="clear" w:pos="8937"/>
        </w:tabs>
        <w:spacing w:line="360" w:lineRule="auto"/>
        <w:rPr>
          <w:color w:val="auto"/>
          <w:highlight w:val="none"/>
        </w:rPr>
      </w:pPr>
      <w:r>
        <w:rPr>
          <w:color w:val="auto"/>
          <w:highlight w:val="none"/>
        </w:rPr>
        <w:fldChar w:fldCharType="begin"/>
      </w:r>
      <w:r>
        <w:rPr>
          <w:color w:val="auto"/>
          <w:highlight w:val="none"/>
        </w:rPr>
        <w:instrText xml:space="preserve"> HYPERLINK \l "_Toc28160" </w:instrText>
      </w:r>
      <w:r>
        <w:rPr>
          <w:color w:val="auto"/>
          <w:highlight w:val="none"/>
        </w:rPr>
        <w:fldChar w:fldCharType="separate"/>
      </w:r>
      <w:r>
        <w:rPr>
          <w:color w:val="auto"/>
          <w:szCs w:val="36"/>
          <w:highlight w:val="none"/>
        </w:rPr>
        <w:t>第二章   投标人须知</w:t>
      </w:r>
      <w:r>
        <w:rPr>
          <w:color w:val="auto"/>
          <w:highlight w:val="none"/>
        </w:rPr>
        <w:tab/>
      </w:r>
      <w:r>
        <w:rPr>
          <w:color w:val="auto"/>
          <w:highlight w:val="none"/>
        </w:rPr>
        <w:fldChar w:fldCharType="begin"/>
      </w:r>
      <w:r>
        <w:rPr>
          <w:color w:val="auto"/>
          <w:highlight w:val="none"/>
        </w:rPr>
        <w:instrText xml:space="preserve"> PAGEREF _Toc28160 \h </w:instrText>
      </w:r>
      <w:r>
        <w:rPr>
          <w:color w:val="auto"/>
          <w:highlight w:val="none"/>
        </w:rPr>
        <w:fldChar w:fldCharType="separate"/>
      </w:r>
      <w:r>
        <w:rPr>
          <w:color w:val="auto"/>
          <w:highlight w:val="none"/>
        </w:rPr>
        <w:t>5</w:t>
      </w:r>
      <w:r>
        <w:rPr>
          <w:color w:val="auto"/>
          <w:highlight w:val="none"/>
        </w:rPr>
        <w:fldChar w:fldCharType="end"/>
      </w:r>
      <w:r>
        <w:rPr>
          <w:color w:val="auto"/>
          <w:highlight w:val="none"/>
        </w:rPr>
        <w:fldChar w:fldCharType="end"/>
      </w:r>
    </w:p>
    <w:p w14:paraId="67D828D5">
      <w:pPr>
        <w:pStyle w:val="32"/>
        <w:tabs>
          <w:tab w:val="right" w:leader="dot" w:pos="9072"/>
          <w:tab w:val="clear" w:pos="1050"/>
          <w:tab w:val="clear" w:pos="8937"/>
        </w:tabs>
        <w:spacing w:line="360" w:lineRule="auto"/>
        <w:rPr>
          <w:color w:val="auto"/>
          <w:highlight w:val="none"/>
        </w:rPr>
      </w:pPr>
      <w:r>
        <w:rPr>
          <w:color w:val="auto"/>
          <w:highlight w:val="none"/>
        </w:rPr>
        <w:fldChar w:fldCharType="begin"/>
      </w:r>
      <w:r>
        <w:rPr>
          <w:color w:val="auto"/>
          <w:highlight w:val="none"/>
        </w:rPr>
        <w:instrText xml:space="preserve"> HYPERLINK \l "_Toc20829" </w:instrText>
      </w:r>
      <w:r>
        <w:rPr>
          <w:color w:val="auto"/>
          <w:highlight w:val="none"/>
        </w:rPr>
        <w:fldChar w:fldCharType="separate"/>
      </w:r>
      <w:r>
        <w:rPr>
          <w:color w:val="auto"/>
          <w:szCs w:val="36"/>
          <w:highlight w:val="none"/>
        </w:rPr>
        <w:t>第三章   资格审查</w:t>
      </w:r>
      <w:r>
        <w:rPr>
          <w:color w:val="auto"/>
          <w:highlight w:val="none"/>
        </w:rPr>
        <w:tab/>
      </w:r>
      <w:r>
        <w:rPr>
          <w:color w:val="auto"/>
          <w:highlight w:val="none"/>
        </w:rPr>
        <w:fldChar w:fldCharType="begin"/>
      </w:r>
      <w:r>
        <w:rPr>
          <w:color w:val="auto"/>
          <w:highlight w:val="none"/>
        </w:rPr>
        <w:instrText xml:space="preserve"> PAGEREF _Toc20829 \h </w:instrText>
      </w:r>
      <w:r>
        <w:rPr>
          <w:color w:val="auto"/>
          <w:highlight w:val="none"/>
        </w:rPr>
        <w:fldChar w:fldCharType="separate"/>
      </w:r>
      <w:r>
        <w:rPr>
          <w:color w:val="auto"/>
          <w:highlight w:val="none"/>
        </w:rPr>
        <w:t>20</w:t>
      </w:r>
      <w:r>
        <w:rPr>
          <w:color w:val="auto"/>
          <w:highlight w:val="none"/>
        </w:rPr>
        <w:fldChar w:fldCharType="end"/>
      </w:r>
      <w:r>
        <w:rPr>
          <w:color w:val="auto"/>
          <w:highlight w:val="none"/>
        </w:rPr>
        <w:fldChar w:fldCharType="end"/>
      </w:r>
    </w:p>
    <w:p w14:paraId="3FD45144">
      <w:pPr>
        <w:pStyle w:val="32"/>
        <w:tabs>
          <w:tab w:val="right" w:leader="dot" w:pos="9072"/>
          <w:tab w:val="clear" w:pos="1050"/>
          <w:tab w:val="clear" w:pos="8937"/>
        </w:tabs>
        <w:spacing w:line="360" w:lineRule="auto"/>
        <w:rPr>
          <w:color w:val="auto"/>
          <w:highlight w:val="none"/>
        </w:rPr>
      </w:pPr>
      <w:r>
        <w:rPr>
          <w:color w:val="auto"/>
          <w:highlight w:val="none"/>
        </w:rPr>
        <w:fldChar w:fldCharType="begin"/>
      </w:r>
      <w:r>
        <w:rPr>
          <w:color w:val="auto"/>
          <w:highlight w:val="none"/>
        </w:rPr>
        <w:instrText xml:space="preserve"> HYPERLINK \l "_Toc18558" </w:instrText>
      </w:r>
      <w:r>
        <w:rPr>
          <w:color w:val="auto"/>
          <w:highlight w:val="none"/>
        </w:rPr>
        <w:fldChar w:fldCharType="separate"/>
      </w:r>
      <w:r>
        <w:rPr>
          <w:color w:val="auto"/>
          <w:szCs w:val="36"/>
          <w:highlight w:val="none"/>
        </w:rPr>
        <w:t>第四章   评标程序、评标方法和评标标准</w:t>
      </w:r>
      <w:r>
        <w:rPr>
          <w:color w:val="auto"/>
          <w:highlight w:val="none"/>
        </w:rPr>
        <w:tab/>
      </w:r>
      <w:r>
        <w:rPr>
          <w:color w:val="auto"/>
          <w:highlight w:val="none"/>
        </w:rPr>
        <w:fldChar w:fldCharType="begin"/>
      </w:r>
      <w:r>
        <w:rPr>
          <w:color w:val="auto"/>
          <w:highlight w:val="none"/>
        </w:rPr>
        <w:instrText xml:space="preserve"> PAGEREF _Toc18558 \h </w:instrText>
      </w:r>
      <w:r>
        <w:rPr>
          <w:color w:val="auto"/>
          <w:highlight w:val="none"/>
        </w:rPr>
        <w:fldChar w:fldCharType="separate"/>
      </w:r>
      <w:r>
        <w:rPr>
          <w:color w:val="auto"/>
          <w:highlight w:val="none"/>
        </w:rPr>
        <w:t>23</w:t>
      </w:r>
      <w:r>
        <w:rPr>
          <w:color w:val="auto"/>
          <w:highlight w:val="none"/>
        </w:rPr>
        <w:fldChar w:fldCharType="end"/>
      </w:r>
      <w:r>
        <w:rPr>
          <w:color w:val="auto"/>
          <w:highlight w:val="none"/>
        </w:rPr>
        <w:fldChar w:fldCharType="end"/>
      </w:r>
    </w:p>
    <w:p w14:paraId="68FB367A">
      <w:pPr>
        <w:pStyle w:val="32"/>
        <w:tabs>
          <w:tab w:val="right" w:leader="dot" w:pos="9072"/>
          <w:tab w:val="clear" w:pos="1050"/>
          <w:tab w:val="clear" w:pos="8937"/>
        </w:tabs>
        <w:spacing w:line="360" w:lineRule="auto"/>
        <w:rPr>
          <w:color w:val="auto"/>
          <w:highlight w:val="none"/>
        </w:rPr>
      </w:pPr>
      <w:r>
        <w:rPr>
          <w:color w:val="auto"/>
          <w:highlight w:val="none"/>
        </w:rPr>
        <w:fldChar w:fldCharType="begin"/>
      </w:r>
      <w:r>
        <w:rPr>
          <w:color w:val="auto"/>
          <w:highlight w:val="none"/>
        </w:rPr>
        <w:instrText xml:space="preserve"> HYPERLINK \l "_Toc11045" </w:instrText>
      </w:r>
      <w:r>
        <w:rPr>
          <w:color w:val="auto"/>
          <w:highlight w:val="none"/>
        </w:rPr>
        <w:fldChar w:fldCharType="separate"/>
      </w:r>
      <w:r>
        <w:rPr>
          <w:color w:val="auto"/>
          <w:szCs w:val="36"/>
          <w:highlight w:val="none"/>
        </w:rPr>
        <w:t>第五章   采购需求</w:t>
      </w:r>
      <w:r>
        <w:rPr>
          <w:color w:val="auto"/>
          <w:highlight w:val="none"/>
        </w:rPr>
        <w:tab/>
      </w:r>
      <w:r>
        <w:rPr>
          <w:color w:val="auto"/>
          <w:highlight w:val="none"/>
        </w:rPr>
        <w:fldChar w:fldCharType="begin"/>
      </w:r>
      <w:r>
        <w:rPr>
          <w:color w:val="auto"/>
          <w:highlight w:val="none"/>
        </w:rPr>
        <w:instrText xml:space="preserve"> PAGEREF _Toc11045 \h </w:instrText>
      </w:r>
      <w:r>
        <w:rPr>
          <w:color w:val="auto"/>
          <w:highlight w:val="none"/>
        </w:rPr>
        <w:fldChar w:fldCharType="separate"/>
      </w:r>
      <w:r>
        <w:rPr>
          <w:color w:val="auto"/>
          <w:highlight w:val="none"/>
        </w:rPr>
        <w:t>32</w:t>
      </w:r>
      <w:r>
        <w:rPr>
          <w:color w:val="auto"/>
          <w:highlight w:val="none"/>
        </w:rPr>
        <w:fldChar w:fldCharType="end"/>
      </w:r>
      <w:r>
        <w:rPr>
          <w:color w:val="auto"/>
          <w:highlight w:val="none"/>
        </w:rPr>
        <w:fldChar w:fldCharType="end"/>
      </w:r>
    </w:p>
    <w:p w14:paraId="6B63F2B8">
      <w:pPr>
        <w:pStyle w:val="32"/>
        <w:tabs>
          <w:tab w:val="right" w:leader="dot" w:pos="9072"/>
          <w:tab w:val="clear" w:pos="1050"/>
          <w:tab w:val="clear" w:pos="8937"/>
        </w:tabs>
        <w:spacing w:line="360" w:lineRule="auto"/>
        <w:rPr>
          <w:color w:val="auto"/>
          <w:highlight w:val="none"/>
        </w:rPr>
      </w:pPr>
      <w:r>
        <w:rPr>
          <w:color w:val="auto"/>
          <w:highlight w:val="none"/>
        </w:rPr>
        <w:fldChar w:fldCharType="begin"/>
      </w:r>
      <w:r>
        <w:rPr>
          <w:color w:val="auto"/>
          <w:highlight w:val="none"/>
        </w:rPr>
        <w:instrText xml:space="preserve"> HYPERLINK \l "_Toc26624" </w:instrText>
      </w:r>
      <w:r>
        <w:rPr>
          <w:color w:val="auto"/>
          <w:highlight w:val="none"/>
        </w:rPr>
        <w:fldChar w:fldCharType="separate"/>
      </w:r>
      <w:r>
        <w:rPr>
          <w:color w:val="auto"/>
          <w:szCs w:val="36"/>
          <w:highlight w:val="none"/>
        </w:rPr>
        <w:t>第六章   拟签订的合同文本</w:t>
      </w:r>
      <w:r>
        <w:rPr>
          <w:color w:val="auto"/>
          <w:highlight w:val="none"/>
        </w:rPr>
        <w:tab/>
      </w:r>
      <w:r>
        <w:rPr>
          <w:color w:val="auto"/>
          <w:highlight w:val="none"/>
        </w:rPr>
        <w:fldChar w:fldCharType="begin"/>
      </w:r>
      <w:r>
        <w:rPr>
          <w:color w:val="auto"/>
          <w:highlight w:val="none"/>
        </w:rPr>
        <w:instrText xml:space="preserve"> PAGEREF _Toc26624 \h </w:instrText>
      </w:r>
      <w:r>
        <w:rPr>
          <w:color w:val="auto"/>
          <w:highlight w:val="none"/>
        </w:rPr>
        <w:fldChar w:fldCharType="separate"/>
      </w:r>
      <w:r>
        <w:rPr>
          <w:color w:val="auto"/>
          <w:highlight w:val="none"/>
        </w:rPr>
        <w:t>34</w:t>
      </w:r>
      <w:r>
        <w:rPr>
          <w:color w:val="auto"/>
          <w:highlight w:val="none"/>
        </w:rPr>
        <w:fldChar w:fldCharType="end"/>
      </w:r>
      <w:r>
        <w:rPr>
          <w:color w:val="auto"/>
          <w:highlight w:val="none"/>
        </w:rPr>
        <w:fldChar w:fldCharType="end"/>
      </w:r>
    </w:p>
    <w:p w14:paraId="4381CF5B">
      <w:pPr>
        <w:pStyle w:val="32"/>
        <w:tabs>
          <w:tab w:val="right" w:leader="dot" w:pos="9072"/>
          <w:tab w:val="clear" w:pos="1050"/>
          <w:tab w:val="clear" w:pos="8937"/>
        </w:tabs>
        <w:spacing w:line="360" w:lineRule="auto"/>
        <w:rPr>
          <w:color w:val="auto"/>
          <w:highlight w:val="none"/>
        </w:rPr>
      </w:pPr>
      <w:r>
        <w:rPr>
          <w:color w:val="auto"/>
          <w:highlight w:val="none"/>
        </w:rPr>
        <w:fldChar w:fldCharType="begin"/>
      </w:r>
      <w:r>
        <w:rPr>
          <w:color w:val="auto"/>
          <w:highlight w:val="none"/>
        </w:rPr>
        <w:instrText xml:space="preserve"> HYPERLINK \l "_Toc3116" </w:instrText>
      </w:r>
      <w:r>
        <w:rPr>
          <w:color w:val="auto"/>
          <w:highlight w:val="none"/>
        </w:rPr>
        <w:fldChar w:fldCharType="separate"/>
      </w:r>
      <w:r>
        <w:rPr>
          <w:color w:val="auto"/>
          <w:szCs w:val="36"/>
          <w:highlight w:val="none"/>
        </w:rPr>
        <w:t>第七章   投标文件格式</w:t>
      </w:r>
      <w:r>
        <w:rPr>
          <w:color w:val="auto"/>
          <w:highlight w:val="none"/>
        </w:rPr>
        <w:tab/>
      </w:r>
      <w:r>
        <w:rPr>
          <w:color w:val="auto"/>
          <w:highlight w:val="none"/>
        </w:rPr>
        <w:fldChar w:fldCharType="begin"/>
      </w:r>
      <w:r>
        <w:rPr>
          <w:color w:val="auto"/>
          <w:highlight w:val="none"/>
        </w:rPr>
        <w:instrText xml:space="preserve"> PAGEREF _Toc3116 \h </w:instrText>
      </w:r>
      <w:r>
        <w:rPr>
          <w:color w:val="auto"/>
          <w:highlight w:val="none"/>
        </w:rPr>
        <w:fldChar w:fldCharType="separate"/>
      </w:r>
      <w:r>
        <w:rPr>
          <w:color w:val="auto"/>
          <w:highlight w:val="none"/>
        </w:rPr>
        <w:t>38</w:t>
      </w:r>
      <w:r>
        <w:rPr>
          <w:color w:val="auto"/>
          <w:highlight w:val="none"/>
        </w:rPr>
        <w:fldChar w:fldCharType="end"/>
      </w:r>
      <w:r>
        <w:rPr>
          <w:color w:val="auto"/>
          <w:highlight w:val="none"/>
        </w:rPr>
        <w:fldChar w:fldCharType="end"/>
      </w:r>
    </w:p>
    <w:p w14:paraId="310605AE">
      <w:pPr>
        <w:pStyle w:val="32"/>
        <w:spacing w:line="360" w:lineRule="auto"/>
        <w:rPr>
          <w:rFonts w:ascii="Times New Roman" w:hAnsi="Times New Roman"/>
          <w:b w:val="0"/>
          <w:color w:val="auto"/>
          <w:highlight w:val="none"/>
        </w:rPr>
      </w:pPr>
      <w:r>
        <w:rPr>
          <w:rFonts w:ascii="Times New Roman" w:hAnsi="Times New Roman"/>
          <w:color w:val="auto"/>
          <w:highlight w:val="none"/>
        </w:rPr>
        <w:fldChar w:fldCharType="end"/>
      </w:r>
    </w:p>
    <w:p w14:paraId="0940EFE4">
      <w:pPr>
        <w:spacing w:line="360" w:lineRule="auto"/>
        <w:jc w:val="center"/>
        <w:outlineLvl w:val="0"/>
        <w:rPr>
          <w:b/>
          <w:color w:val="auto"/>
          <w:sz w:val="36"/>
          <w:szCs w:val="36"/>
          <w:highlight w:val="none"/>
        </w:rPr>
        <w:sectPr>
          <w:headerReference r:id="rId9" w:type="first"/>
          <w:footerReference r:id="rId10" w:type="default"/>
          <w:type w:val="nextColumn"/>
          <w:pgSz w:w="11907" w:h="16840"/>
          <w:pgMar w:top="1418" w:right="1134" w:bottom="1418" w:left="1701" w:header="851" w:footer="851" w:gutter="0"/>
          <w:pgNumType w:start="0"/>
          <w:cols w:space="720" w:num="1"/>
          <w:titlePg/>
          <w:docGrid w:linePitch="360" w:charSpace="0"/>
        </w:sectPr>
      </w:pPr>
    </w:p>
    <w:p w14:paraId="5D379726">
      <w:pPr>
        <w:spacing w:line="360" w:lineRule="auto"/>
        <w:jc w:val="center"/>
        <w:outlineLvl w:val="0"/>
        <w:rPr>
          <w:b/>
          <w:color w:val="auto"/>
          <w:sz w:val="36"/>
          <w:szCs w:val="36"/>
          <w:highlight w:val="none"/>
        </w:rPr>
      </w:pPr>
      <w:bookmarkStart w:id="2" w:name="_Toc17973"/>
      <w:r>
        <w:rPr>
          <w:b/>
          <w:color w:val="auto"/>
          <w:sz w:val="36"/>
          <w:szCs w:val="36"/>
          <w:highlight w:val="none"/>
        </w:rPr>
        <w:t>第一章   投标邀请</w:t>
      </w:r>
      <w:bookmarkEnd w:id="2"/>
    </w:p>
    <w:p w14:paraId="40303DEF">
      <w:pPr>
        <w:spacing w:line="360" w:lineRule="auto"/>
        <w:ind w:firstLine="640"/>
        <w:rPr>
          <w:color w:val="auto"/>
          <w:sz w:val="32"/>
          <w:szCs w:val="32"/>
          <w:highlight w:val="none"/>
        </w:rPr>
      </w:pPr>
    </w:p>
    <w:p w14:paraId="4731E00B">
      <w:pPr>
        <w:pStyle w:val="4"/>
        <w:spacing w:before="0" w:line="360" w:lineRule="auto"/>
        <w:jc w:val="left"/>
        <w:rPr>
          <w:rFonts w:ascii="Times New Roman" w:hAnsi="Times New Roman" w:eastAsia="宋体"/>
          <w:color w:val="auto"/>
          <w:sz w:val="24"/>
          <w:szCs w:val="24"/>
          <w:highlight w:val="none"/>
        </w:rPr>
      </w:pPr>
      <w:bookmarkStart w:id="3" w:name="_Toc28359079"/>
      <w:bookmarkStart w:id="4" w:name="_Toc28359002"/>
      <w:bookmarkStart w:id="5" w:name="_Toc35393790"/>
      <w:bookmarkStart w:id="6" w:name="_Toc35393621"/>
      <w:bookmarkStart w:id="7" w:name="_Hlk24379207"/>
      <w:r>
        <w:rPr>
          <w:rFonts w:ascii="Times New Roman" w:hAnsi="Times New Roman" w:eastAsia="宋体"/>
          <w:color w:val="auto"/>
          <w:sz w:val="24"/>
          <w:szCs w:val="24"/>
          <w:highlight w:val="none"/>
        </w:rPr>
        <w:t>一、项目基本情况</w:t>
      </w:r>
      <w:bookmarkEnd w:id="3"/>
      <w:bookmarkEnd w:id="4"/>
      <w:bookmarkEnd w:id="5"/>
      <w:bookmarkEnd w:id="6"/>
    </w:p>
    <w:p w14:paraId="5589BDFC">
      <w:pPr>
        <w:spacing w:line="360" w:lineRule="auto"/>
        <w:ind w:firstLine="480"/>
        <w:rPr>
          <w:rFonts w:hint="eastAsia" w:eastAsia="宋体"/>
          <w:color w:val="auto"/>
          <w:sz w:val="24"/>
          <w:highlight w:val="none"/>
          <w:lang w:eastAsia="zh-CN"/>
        </w:rPr>
      </w:pPr>
      <w:r>
        <w:rPr>
          <w:color w:val="auto"/>
          <w:sz w:val="24"/>
          <w:highlight w:val="none"/>
        </w:rPr>
        <w:t>1.项目编号/包号：</w:t>
      </w:r>
      <w:r>
        <w:rPr>
          <w:rFonts w:hint="eastAsia"/>
          <w:color w:val="auto"/>
          <w:sz w:val="24"/>
          <w:highlight w:val="none"/>
          <w:lang w:eastAsia="zh-CN"/>
        </w:rPr>
        <w:t>JSZC-320411-JSZG-G2026-0050</w:t>
      </w:r>
    </w:p>
    <w:p w14:paraId="06DBE043">
      <w:pPr>
        <w:spacing w:line="360" w:lineRule="auto"/>
        <w:ind w:firstLine="480"/>
        <w:rPr>
          <w:rFonts w:hint="eastAsia" w:eastAsia="宋体"/>
          <w:color w:val="auto"/>
          <w:sz w:val="24"/>
          <w:highlight w:val="none"/>
          <w:lang w:eastAsia="zh-CN"/>
        </w:rPr>
      </w:pPr>
      <w:r>
        <w:rPr>
          <w:color w:val="auto"/>
          <w:sz w:val="24"/>
          <w:highlight w:val="none"/>
        </w:rPr>
        <w:t>2.项目名称：</w:t>
      </w:r>
      <w:r>
        <w:rPr>
          <w:rFonts w:hint="eastAsia"/>
          <w:color w:val="auto"/>
          <w:sz w:val="24"/>
          <w:highlight w:val="none"/>
          <w:lang w:eastAsia="zh-CN"/>
        </w:rPr>
        <w:t>常州市新北区环境影响评价文件评估服务项目</w:t>
      </w:r>
      <w:bookmarkEnd w:id="7"/>
    </w:p>
    <w:p w14:paraId="098BB169">
      <w:pPr>
        <w:spacing w:line="360" w:lineRule="auto"/>
        <w:ind w:firstLine="480"/>
        <w:jc w:val="left"/>
        <w:rPr>
          <w:rFonts w:hint="eastAsia"/>
          <w:color w:val="auto"/>
          <w:sz w:val="24"/>
          <w:lang w:eastAsia="zh-CN"/>
        </w:rPr>
      </w:pPr>
      <w:r>
        <w:rPr>
          <w:color w:val="auto"/>
          <w:sz w:val="24"/>
          <w:highlight w:val="none"/>
        </w:rPr>
        <w:t>3.项目预算金额：人民币</w:t>
      </w:r>
      <w:r>
        <w:rPr>
          <w:rFonts w:hint="eastAsia"/>
          <w:color w:val="auto"/>
          <w:sz w:val="24"/>
          <w:highlight w:val="none"/>
          <w:lang w:eastAsia="zh-CN"/>
        </w:rPr>
        <w:t>106万元/年</w:t>
      </w:r>
      <w:r>
        <w:rPr>
          <w:color w:val="auto"/>
          <w:sz w:val="24"/>
          <w:highlight w:val="none"/>
        </w:rPr>
        <w:t>。项目最高限价：人民币</w:t>
      </w:r>
      <w:r>
        <w:rPr>
          <w:rFonts w:hint="eastAsia"/>
          <w:color w:val="auto"/>
          <w:sz w:val="24"/>
          <w:highlight w:val="none"/>
          <w:lang w:eastAsia="zh-CN"/>
        </w:rPr>
        <w:t>105.75万元/年</w:t>
      </w:r>
      <w:r>
        <w:rPr>
          <w:color w:val="auto"/>
          <w:sz w:val="24"/>
          <w:highlight w:val="none"/>
        </w:rPr>
        <w:t>。报告书编制</w:t>
      </w:r>
      <w:r>
        <w:rPr>
          <w:rFonts w:hint="eastAsia"/>
          <w:color w:val="auto"/>
          <w:sz w:val="24"/>
          <w:highlight w:val="none"/>
          <w:lang w:eastAsia="zh-CN"/>
        </w:rPr>
        <w:t>2.75万元/个</w:t>
      </w:r>
      <w:r>
        <w:rPr>
          <w:color w:val="auto"/>
          <w:sz w:val="24"/>
          <w:highlight w:val="none"/>
        </w:rPr>
        <w:t>，报告表编制</w:t>
      </w:r>
      <w:r>
        <w:rPr>
          <w:rFonts w:hint="eastAsia"/>
          <w:color w:val="auto"/>
          <w:sz w:val="24"/>
          <w:highlight w:val="none"/>
          <w:lang w:eastAsia="zh-CN"/>
        </w:rPr>
        <w:t>1.48万元/个</w:t>
      </w:r>
      <w:r>
        <w:rPr>
          <w:color w:val="auto"/>
          <w:sz w:val="24"/>
          <w:highlight w:val="none"/>
        </w:rPr>
        <w:t>。本项目为固定综合单价采购，总数量暂定50个，其中报告书和报告表各25个，最终根据实际数量进行结算。</w:t>
      </w:r>
    </w:p>
    <w:p w14:paraId="6EFA2B4A">
      <w:pPr>
        <w:spacing w:line="360" w:lineRule="auto"/>
        <w:ind w:firstLine="480"/>
        <w:rPr>
          <w:color w:val="auto"/>
          <w:sz w:val="24"/>
          <w:highlight w:val="none"/>
        </w:rPr>
      </w:pPr>
      <w:r>
        <w:rPr>
          <w:color w:val="auto"/>
          <w:sz w:val="24"/>
          <w:highlight w:val="none"/>
        </w:rPr>
        <w:t>4.采购需求：</w:t>
      </w:r>
    </w:p>
    <w:p w14:paraId="4145F2E2">
      <w:pPr>
        <w:spacing w:line="360" w:lineRule="auto"/>
        <w:ind w:firstLine="480"/>
        <w:rPr>
          <w:rFonts w:asciiTheme="minorEastAsia" w:hAnsiTheme="minorEastAsia" w:eastAsiaTheme="minorEastAsia"/>
          <w:color w:val="auto"/>
          <w:sz w:val="24"/>
          <w:highlight w:val="none"/>
        </w:rPr>
      </w:pPr>
      <w:r>
        <w:rPr>
          <w:rFonts w:hint="eastAsia" w:ascii="宋体" w:hAnsi="宋体"/>
          <w:color w:val="auto"/>
          <w:sz w:val="24"/>
        </w:rPr>
        <w:t>对采购人负责审批的环境影响评价文件进行评估服务，具体内容如下：</w:t>
      </w:r>
      <w:r>
        <w:rPr>
          <w:rFonts w:hint="eastAsia" w:ascii="宋体"/>
          <w:color w:val="auto"/>
          <w:sz w:val="24"/>
        </w:rPr>
        <w:t>（1）</w:t>
      </w:r>
      <w:r>
        <w:rPr>
          <w:rFonts w:hint="eastAsia" w:ascii="宋体"/>
          <w:color w:val="auto"/>
          <w:sz w:val="24"/>
          <w:lang w:val="en-US" w:eastAsia="zh-CN"/>
        </w:rPr>
        <w:t>项目初审</w:t>
      </w:r>
      <w:r>
        <w:rPr>
          <w:rFonts w:hint="eastAsia" w:ascii="宋体" w:hAnsi="宋体"/>
          <w:color w:val="auto"/>
          <w:sz w:val="24"/>
        </w:rPr>
        <w:t>。</w:t>
      </w:r>
      <w:r>
        <w:rPr>
          <w:rFonts w:hint="eastAsia" w:ascii="宋体"/>
          <w:color w:val="auto"/>
          <w:sz w:val="24"/>
        </w:rPr>
        <w:t>（2）</w:t>
      </w:r>
      <w:r>
        <w:rPr>
          <w:rFonts w:hint="eastAsia" w:ascii="宋体"/>
          <w:color w:val="auto"/>
          <w:sz w:val="24"/>
          <w:lang w:val="en-US" w:eastAsia="zh-CN"/>
        </w:rPr>
        <w:t>现场踏勘</w:t>
      </w:r>
      <w:r>
        <w:rPr>
          <w:rFonts w:hint="eastAsia" w:ascii="宋体"/>
          <w:color w:val="auto"/>
          <w:sz w:val="24"/>
        </w:rPr>
        <w:t>。（3）</w:t>
      </w:r>
      <w:r>
        <w:rPr>
          <w:rFonts w:hint="eastAsia" w:ascii="宋体"/>
          <w:color w:val="auto"/>
          <w:sz w:val="24"/>
          <w:lang w:val="en-US" w:eastAsia="zh-CN"/>
        </w:rPr>
        <w:t>专家意见咨询</w:t>
      </w:r>
      <w:r>
        <w:rPr>
          <w:rFonts w:hint="eastAsia" w:ascii="宋体"/>
          <w:color w:val="auto"/>
          <w:sz w:val="24"/>
        </w:rPr>
        <w:t>。（4）</w:t>
      </w:r>
      <w:r>
        <w:rPr>
          <w:rFonts w:hint="eastAsia" w:ascii="宋体"/>
          <w:color w:val="auto"/>
          <w:sz w:val="24"/>
          <w:lang w:val="en-US" w:eastAsia="zh-CN"/>
        </w:rPr>
        <w:t>评估报告编制</w:t>
      </w:r>
      <w:r>
        <w:rPr>
          <w:rFonts w:hint="eastAsia" w:ascii="宋体" w:hAnsi="宋体" w:cs="宋体"/>
          <w:color w:val="auto"/>
          <w:sz w:val="24"/>
          <w:lang w:eastAsia="zh-CN"/>
        </w:rPr>
        <w:t>。</w:t>
      </w:r>
    </w:p>
    <w:p w14:paraId="5ED5E894">
      <w:pPr>
        <w:spacing w:line="360" w:lineRule="auto"/>
        <w:ind w:firstLine="480"/>
        <w:rPr>
          <w:rFonts w:hint="eastAsia" w:eastAsia="宋体"/>
          <w:color w:val="auto"/>
          <w:sz w:val="24"/>
          <w:highlight w:val="none"/>
          <w:u w:val="single"/>
          <w:lang w:eastAsia="zh-CN"/>
        </w:rPr>
      </w:pPr>
      <w:r>
        <w:rPr>
          <w:color w:val="auto"/>
          <w:sz w:val="24"/>
          <w:highlight w:val="none"/>
        </w:rPr>
        <w:t>5.</w:t>
      </w:r>
      <w:r>
        <w:rPr>
          <w:rFonts w:hint="eastAsia" w:ascii="宋体" w:hAnsi="宋体"/>
          <w:color w:val="auto"/>
          <w:sz w:val="24"/>
          <w:highlight w:val="none"/>
        </w:rPr>
        <w:t>项目服务期限：</w:t>
      </w:r>
      <w:r>
        <w:rPr>
          <w:rFonts w:hint="eastAsia" w:ascii="宋体" w:hAnsi="宋体" w:cs="宋体"/>
          <w:color w:val="auto"/>
          <w:sz w:val="24"/>
          <w:lang w:val="en-US" w:eastAsia="zh-CN"/>
        </w:rPr>
        <w:t>一年</w:t>
      </w:r>
      <w:r>
        <w:rPr>
          <w:rFonts w:hint="eastAsia" w:ascii="宋体" w:hAnsi="宋体" w:eastAsia="宋体" w:cs="宋体"/>
          <w:color w:val="auto"/>
          <w:sz w:val="24"/>
          <w:lang w:eastAsia="zh-CN"/>
        </w:rPr>
        <w:t>（</w:t>
      </w:r>
      <w:r>
        <w:rPr>
          <w:rFonts w:hint="eastAsia" w:ascii="宋体" w:hAnsi="宋体" w:cs="宋体"/>
          <w:color w:val="auto"/>
          <w:sz w:val="24"/>
          <w:lang w:val="en-US" w:eastAsia="zh-CN"/>
        </w:rPr>
        <w:t>2026年10月1日</w:t>
      </w:r>
      <w:r>
        <w:rPr>
          <w:rFonts w:hint="eastAsia" w:ascii="宋体" w:hAnsi="宋体" w:eastAsia="宋体" w:cs="宋体"/>
          <w:color w:val="auto"/>
          <w:sz w:val="24"/>
          <w:lang w:val="en-US" w:eastAsia="zh-CN"/>
        </w:rPr>
        <w:t>至</w:t>
      </w:r>
      <w:r>
        <w:rPr>
          <w:rFonts w:hint="eastAsia" w:ascii="宋体" w:hAnsi="宋体" w:cs="宋体"/>
          <w:color w:val="auto"/>
          <w:sz w:val="24"/>
          <w:lang w:val="en-US" w:eastAsia="zh-CN"/>
        </w:rPr>
        <w:t>2027年9月30日</w:t>
      </w:r>
      <w:r>
        <w:rPr>
          <w:rFonts w:hint="eastAsia" w:ascii="宋体" w:hAnsi="宋体" w:eastAsia="宋体" w:cs="宋体"/>
          <w:color w:val="auto"/>
          <w:sz w:val="24"/>
          <w:lang w:eastAsia="zh-CN"/>
        </w:rPr>
        <w:t>）</w:t>
      </w:r>
      <w:r>
        <w:rPr>
          <w:rFonts w:hint="eastAsia" w:ascii="宋体" w:hAnsi="宋体" w:cs="宋体"/>
          <w:color w:val="auto"/>
          <w:sz w:val="24"/>
          <w:lang w:eastAsia="zh-CN"/>
        </w:rPr>
        <w:t>。</w:t>
      </w:r>
    </w:p>
    <w:p w14:paraId="1309770F">
      <w:pPr>
        <w:spacing w:line="360" w:lineRule="auto"/>
        <w:ind w:firstLine="480"/>
        <w:rPr>
          <w:color w:val="auto"/>
          <w:sz w:val="24"/>
          <w:highlight w:val="none"/>
        </w:rPr>
      </w:pPr>
      <w:r>
        <w:rPr>
          <w:color w:val="auto"/>
          <w:sz w:val="24"/>
          <w:highlight w:val="none"/>
        </w:rPr>
        <w:t xml:space="preserve">6.本项目是否接受联合体投标：□是  </w:t>
      </w:r>
      <w:r>
        <w:rPr>
          <w:b/>
          <w:color w:val="auto"/>
          <w:sz w:val="24"/>
          <w:highlight w:val="none"/>
        </w:rPr>
        <w:t>■</w:t>
      </w:r>
      <w:r>
        <w:rPr>
          <w:color w:val="auto"/>
          <w:sz w:val="24"/>
          <w:highlight w:val="none"/>
        </w:rPr>
        <w:t>否。</w:t>
      </w:r>
    </w:p>
    <w:p w14:paraId="5A2FA340">
      <w:pPr>
        <w:spacing w:line="360" w:lineRule="auto"/>
        <w:ind w:firstLine="480"/>
        <w:rPr>
          <w:color w:val="auto"/>
          <w:sz w:val="24"/>
          <w:highlight w:val="none"/>
        </w:rPr>
      </w:pPr>
      <w:r>
        <w:rPr>
          <w:rFonts w:hint="eastAsia"/>
          <w:color w:val="auto"/>
          <w:sz w:val="24"/>
          <w:highlight w:val="none"/>
        </w:rPr>
        <w:t>7.</w:t>
      </w:r>
      <w:r>
        <w:rPr>
          <w:color w:val="auto"/>
          <w:sz w:val="24"/>
          <w:highlight w:val="none"/>
        </w:rPr>
        <w:t>本项目是否接受</w:t>
      </w:r>
      <w:r>
        <w:rPr>
          <w:rFonts w:hint="eastAsia"/>
          <w:color w:val="auto"/>
          <w:sz w:val="24"/>
          <w:highlight w:val="none"/>
        </w:rPr>
        <w:t>进口产品</w:t>
      </w:r>
      <w:r>
        <w:rPr>
          <w:color w:val="auto"/>
          <w:sz w:val="24"/>
          <w:highlight w:val="none"/>
        </w:rPr>
        <w:t xml:space="preserve">投标：□是  </w:t>
      </w:r>
      <w:r>
        <w:rPr>
          <w:b/>
          <w:color w:val="auto"/>
          <w:sz w:val="24"/>
          <w:highlight w:val="none"/>
        </w:rPr>
        <w:t>■</w:t>
      </w:r>
      <w:r>
        <w:rPr>
          <w:color w:val="auto"/>
          <w:sz w:val="24"/>
          <w:highlight w:val="none"/>
        </w:rPr>
        <w:t>否。</w:t>
      </w:r>
    </w:p>
    <w:p w14:paraId="36AC4794">
      <w:pPr>
        <w:pStyle w:val="4"/>
        <w:spacing w:before="0" w:line="360" w:lineRule="auto"/>
        <w:jc w:val="left"/>
        <w:rPr>
          <w:rFonts w:ascii="Times New Roman" w:hAnsi="Times New Roman" w:eastAsia="宋体"/>
          <w:color w:val="auto"/>
          <w:sz w:val="24"/>
          <w:szCs w:val="24"/>
          <w:highlight w:val="none"/>
        </w:rPr>
      </w:pPr>
      <w:bookmarkStart w:id="8" w:name="_Toc35393622"/>
      <w:bookmarkStart w:id="9" w:name="_Toc35393791"/>
      <w:bookmarkStart w:id="10" w:name="_Toc28359003"/>
      <w:bookmarkStart w:id="11" w:name="_Toc28359080"/>
      <w:r>
        <w:rPr>
          <w:rFonts w:ascii="Times New Roman" w:hAnsi="Times New Roman" w:eastAsia="宋体"/>
          <w:color w:val="auto"/>
          <w:sz w:val="24"/>
          <w:szCs w:val="24"/>
          <w:highlight w:val="none"/>
        </w:rPr>
        <w:t>二、申请人的资格要求（须同时满足）</w:t>
      </w:r>
      <w:bookmarkEnd w:id="8"/>
      <w:bookmarkEnd w:id="9"/>
      <w:bookmarkEnd w:id="10"/>
      <w:bookmarkEnd w:id="11"/>
    </w:p>
    <w:p w14:paraId="07A78F94">
      <w:pPr>
        <w:spacing w:line="360" w:lineRule="auto"/>
        <w:ind w:firstLine="480"/>
        <w:rPr>
          <w:color w:val="auto"/>
          <w:sz w:val="24"/>
          <w:highlight w:val="none"/>
        </w:rPr>
      </w:pPr>
      <w:r>
        <w:rPr>
          <w:color w:val="auto"/>
          <w:sz w:val="24"/>
          <w:highlight w:val="none"/>
        </w:rPr>
        <w:t>1.满足《中华人民共和国政府采购法》第二十二条规定</w:t>
      </w:r>
      <w:r>
        <w:rPr>
          <w:rFonts w:hint="eastAsia"/>
          <w:color w:val="auto"/>
          <w:sz w:val="24"/>
          <w:highlight w:val="none"/>
        </w:rPr>
        <w:t>以及下列情形：</w:t>
      </w:r>
    </w:p>
    <w:p w14:paraId="1EBC5604">
      <w:pPr>
        <w:spacing w:line="360" w:lineRule="auto"/>
        <w:ind w:firstLine="480"/>
        <w:rPr>
          <w:color w:val="auto"/>
          <w:sz w:val="24"/>
          <w:highlight w:val="none"/>
        </w:rPr>
      </w:pPr>
      <w:r>
        <w:rPr>
          <w:rFonts w:hint="eastAsia"/>
          <w:color w:val="auto"/>
          <w:sz w:val="24"/>
          <w:highlight w:val="none"/>
        </w:rPr>
        <w:t>1.1未被“信用中国”网站（www.creditchina.gov.cn）或“中国政府采购网”网站（www.ccgp.gov.cn）列入失信被执行人、重大税收违法案件当事人名单、政府采购严重失信行为记录名单；</w:t>
      </w:r>
    </w:p>
    <w:p w14:paraId="4E1D514E">
      <w:pPr>
        <w:spacing w:line="360" w:lineRule="auto"/>
        <w:ind w:firstLine="480"/>
        <w:rPr>
          <w:color w:val="auto"/>
          <w:sz w:val="24"/>
          <w:highlight w:val="none"/>
        </w:rPr>
      </w:pPr>
      <w:r>
        <w:rPr>
          <w:rFonts w:hint="eastAsia"/>
          <w:color w:val="auto"/>
          <w:sz w:val="24"/>
          <w:highlight w:val="none"/>
        </w:rPr>
        <w:t>1.2单位负责人为同一人或者存在直接控股、管理关系的不同供应商（包含法定代表人为同一个人的两个及两个以上法人，母公司、全资子公司及其控股公司），不得参加同一合同项下的政府采购活动。</w:t>
      </w:r>
    </w:p>
    <w:p w14:paraId="5C4D9511">
      <w:pPr>
        <w:spacing w:line="360" w:lineRule="auto"/>
        <w:ind w:firstLine="480"/>
        <w:rPr>
          <w:color w:val="auto"/>
          <w:sz w:val="24"/>
          <w:highlight w:val="none"/>
        </w:rPr>
      </w:pPr>
      <w:bookmarkStart w:id="12" w:name="_Toc28359004"/>
      <w:bookmarkStart w:id="13" w:name="_Toc28359081"/>
      <w:r>
        <w:rPr>
          <w:color w:val="auto"/>
          <w:sz w:val="24"/>
          <w:highlight w:val="none"/>
        </w:rPr>
        <w:t>2.落实政府采购政策需满足的资格要求：</w:t>
      </w:r>
    </w:p>
    <w:p w14:paraId="720D16CA">
      <w:pPr>
        <w:spacing w:line="360" w:lineRule="auto"/>
        <w:ind w:firstLine="480"/>
        <w:rPr>
          <w:color w:val="auto"/>
          <w:sz w:val="24"/>
          <w:highlight w:val="none"/>
        </w:rPr>
      </w:pPr>
      <w:r>
        <w:rPr>
          <w:color w:val="auto"/>
          <w:sz w:val="24"/>
          <w:highlight w:val="none"/>
        </w:rPr>
        <w:t>2.1 中小企业政策</w:t>
      </w:r>
    </w:p>
    <w:p w14:paraId="5C5A0493">
      <w:pPr>
        <w:spacing w:line="360" w:lineRule="auto"/>
        <w:ind w:firstLine="480"/>
        <w:rPr>
          <w:color w:val="auto"/>
          <w:sz w:val="24"/>
          <w:highlight w:val="none"/>
        </w:rPr>
      </w:pPr>
      <w:r>
        <w:rPr>
          <w:color w:val="auto"/>
          <w:sz w:val="24"/>
          <w:highlight w:val="none"/>
        </w:rPr>
        <w:t>□本项目不专门面向中小企业预留采购份额。</w:t>
      </w:r>
    </w:p>
    <w:p w14:paraId="78596C9E">
      <w:pPr>
        <w:spacing w:line="360" w:lineRule="auto"/>
        <w:ind w:firstLine="482"/>
        <w:rPr>
          <w:color w:val="auto"/>
          <w:sz w:val="24"/>
          <w:highlight w:val="none"/>
        </w:rPr>
      </w:pPr>
      <w:r>
        <w:rPr>
          <w:b/>
          <w:color w:val="auto"/>
          <w:sz w:val="24"/>
          <w:highlight w:val="none"/>
        </w:rPr>
        <w:t>■</w:t>
      </w:r>
      <w:r>
        <w:rPr>
          <w:color w:val="auto"/>
          <w:sz w:val="24"/>
          <w:highlight w:val="none"/>
        </w:rPr>
        <w:t xml:space="preserve">本项目专门面向  </w:t>
      </w:r>
      <w:r>
        <w:rPr>
          <w:b/>
          <w:color w:val="auto"/>
          <w:sz w:val="24"/>
          <w:highlight w:val="none"/>
        </w:rPr>
        <w:t>■</w:t>
      </w:r>
      <w:r>
        <w:rPr>
          <w:color w:val="auto"/>
          <w:sz w:val="24"/>
          <w:highlight w:val="none"/>
        </w:rPr>
        <w:t>中小 □小微企业采购。即：提供的货物全部由符合政策要求的中小/小微企业制造、服务全部由符合政策要求的中小/小微企业承接。</w:t>
      </w:r>
    </w:p>
    <w:p w14:paraId="6016538A">
      <w:pPr>
        <w:spacing w:line="360" w:lineRule="auto"/>
        <w:ind w:firstLine="480"/>
        <w:rPr>
          <w:color w:val="auto"/>
          <w:sz w:val="24"/>
          <w:highlight w:val="none"/>
        </w:rPr>
      </w:pPr>
      <w:r>
        <w:rPr>
          <w:color w:val="auto"/>
          <w:sz w:val="24"/>
          <w:highlight w:val="none"/>
        </w:rPr>
        <w:t>□本项目预留部分采购项目预算专门面向中小企业采购。对于预留份额，提供的货物由符合政策要求的中小企业制造、服务由符合政策要求的中小企业承接。预留份额通过以下措施进行：__________________</w:t>
      </w:r>
      <w:r>
        <w:rPr>
          <w:rFonts w:hint="eastAsia"/>
          <w:color w:val="auto"/>
          <w:sz w:val="24"/>
          <w:highlight w:val="none"/>
        </w:rPr>
        <w:t>。</w:t>
      </w:r>
    </w:p>
    <w:p w14:paraId="48D1D98C">
      <w:pPr>
        <w:spacing w:line="360" w:lineRule="auto"/>
        <w:ind w:firstLine="480"/>
        <w:rPr>
          <w:color w:val="auto"/>
          <w:sz w:val="24"/>
          <w:highlight w:val="none"/>
        </w:rPr>
      </w:pPr>
      <w:r>
        <w:rPr>
          <w:color w:val="auto"/>
          <w:sz w:val="24"/>
          <w:highlight w:val="none"/>
        </w:rPr>
        <w:t>2.2 其它落实政府采购政策的资格要求：无</w:t>
      </w:r>
    </w:p>
    <w:p w14:paraId="6CF84A3E">
      <w:pPr>
        <w:spacing w:line="360" w:lineRule="auto"/>
        <w:ind w:firstLine="480"/>
        <w:rPr>
          <w:i/>
          <w:iCs/>
          <w:color w:val="auto"/>
          <w:sz w:val="24"/>
          <w:highlight w:val="none"/>
          <w:u w:val="single"/>
        </w:rPr>
      </w:pPr>
      <w:r>
        <w:rPr>
          <w:color w:val="auto"/>
          <w:sz w:val="24"/>
          <w:highlight w:val="none"/>
        </w:rPr>
        <w:t>3.本项目的特定资格要求：</w:t>
      </w:r>
    </w:p>
    <w:p w14:paraId="506A5C5D">
      <w:pPr>
        <w:tabs>
          <w:tab w:val="left" w:pos="900"/>
          <w:tab w:val="left" w:pos="1134"/>
          <w:tab w:val="left" w:pos="1589"/>
          <w:tab w:val="left" w:pos="5521"/>
        </w:tabs>
        <w:spacing w:line="360" w:lineRule="auto"/>
        <w:ind w:firstLine="480"/>
        <w:rPr>
          <w:i/>
          <w:color w:val="auto"/>
          <w:sz w:val="24"/>
          <w:highlight w:val="none"/>
        </w:rPr>
      </w:pPr>
      <w:r>
        <w:rPr>
          <w:color w:val="auto"/>
          <w:sz w:val="24"/>
          <w:highlight w:val="none"/>
        </w:rPr>
        <w:t xml:space="preserve">3.1本项目是否接受分支机构参与投标：□是   </w:t>
      </w:r>
      <w:r>
        <w:rPr>
          <w:b/>
          <w:color w:val="auto"/>
          <w:sz w:val="24"/>
          <w:highlight w:val="none"/>
        </w:rPr>
        <w:t>■</w:t>
      </w:r>
      <w:r>
        <w:rPr>
          <w:color w:val="auto"/>
          <w:sz w:val="24"/>
          <w:highlight w:val="none"/>
        </w:rPr>
        <w:t>否；</w:t>
      </w:r>
    </w:p>
    <w:p w14:paraId="4AE69141">
      <w:pPr>
        <w:tabs>
          <w:tab w:val="left" w:pos="900"/>
          <w:tab w:val="left" w:pos="1134"/>
          <w:tab w:val="left" w:pos="1589"/>
          <w:tab w:val="left" w:pos="5521"/>
        </w:tabs>
        <w:spacing w:line="360" w:lineRule="auto"/>
        <w:ind w:firstLine="480"/>
        <w:rPr>
          <w:color w:val="auto"/>
          <w:sz w:val="24"/>
          <w:highlight w:val="none"/>
        </w:rPr>
      </w:pPr>
      <w:r>
        <w:rPr>
          <w:color w:val="auto"/>
          <w:sz w:val="24"/>
          <w:highlight w:val="none"/>
        </w:rPr>
        <w:t>3.2本项目是否属于政府购买服务：</w:t>
      </w:r>
    </w:p>
    <w:p w14:paraId="4E91647C">
      <w:pPr>
        <w:tabs>
          <w:tab w:val="left" w:pos="900"/>
          <w:tab w:val="left" w:pos="1134"/>
          <w:tab w:val="left" w:pos="1589"/>
          <w:tab w:val="left" w:pos="5521"/>
        </w:tabs>
        <w:spacing w:line="360" w:lineRule="auto"/>
        <w:ind w:left="991" w:firstLine="2"/>
        <w:rPr>
          <w:color w:val="auto"/>
          <w:sz w:val="24"/>
          <w:highlight w:val="none"/>
        </w:rPr>
      </w:pPr>
      <w:r>
        <w:rPr>
          <w:b/>
          <w:color w:val="auto"/>
          <w:sz w:val="24"/>
          <w:highlight w:val="none"/>
        </w:rPr>
        <w:t>■</w:t>
      </w:r>
      <w:r>
        <w:rPr>
          <w:color w:val="auto"/>
          <w:sz w:val="24"/>
          <w:highlight w:val="none"/>
        </w:rPr>
        <w:t>否</w:t>
      </w:r>
    </w:p>
    <w:p w14:paraId="5BDB6F44">
      <w:pPr>
        <w:tabs>
          <w:tab w:val="left" w:pos="900"/>
          <w:tab w:val="left" w:pos="1134"/>
          <w:tab w:val="left" w:pos="1589"/>
          <w:tab w:val="left" w:pos="5521"/>
        </w:tabs>
        <w:spacing w:line="360" w:lineRule="auto"/>
        <w:ind w:left="991" w:firstLine="2"/>
        <w:rPr>
          <w:color w:val="auto"/>
          <w:sz w:val="24"/>
          <w:highlight w:val="none"/>
        </w:rPr>
      </w:pPr>
      <w:r>
        <w:rPr>
          <w:color w:val="auto"/>
          <w:sz w:val="24"/>
          <w:highlight w:val="none"/>
        </w:rPr>
        <w:t>□是，公益一类事业单位、使用事业编制且由财政拨款保障的群团组织，不得作为承接主体；</w:t>
      </w:r>
    </w:p>
    <w:p w14:paraId="43DB6668">
      <w:pPr>
        <w:tabs>
          <w:tab w:val="left" w:pos="900"/>
          <w:tab w:val="left" w:pos="1134"/>
          <w:tab w:val="left" w:pos="1589"/>
          <w:tab w:val="left" w:pos="5521"/>
        </w:tabs>
        <w:spacing w:line="360" w:lineRule="auto"/>
        <w:ind w:firstLine="480"/>
        <w:rPr>
          <w:color w:val="auto"/>
          <w:sz w:val="24"/>
          <w:highlight w:val="none"/>
        </w:rPr>
      </w:pPr>
      <w:r>
        <w:rPr>
          <w:color w:val="auto"/>
          <w:sz w:val="24"/>
          <w:highlight w:val="none"/>
        </w:rPr>
        <w:t>3.3其他特定资格要求：</w:t>
      </w:r>
    </w:p>
    <w:p w14:paraId="28E9CB91">
      <w:pPr>
        <w:tabs>
          <w:tab w:val="left" w:pos="900"/>
          <w:tab w:val="left" w:pos="1134"/>
          <w:tab w:val="left" w:pos="1589"/>
          <w:tab w:val="left" w:pos="5521"/>
        </w:tabs>
        <w:spacing w:line="360" w:lineRule="auto"/>
        <w:ind w:firstLine="480"/>
        <w:rPr>
          <w:rFonts w:hint="eastAsia" w:asciiTheme="minorEastAsia" w:hAnsiTheme="minorEastAsia" w:eastAsiaTheme="minorEastAsia"/>
          <w:color w:val="auto"/>
          <w:sz w:val="24"/>
          <w:highlight w:val="none"/>
        </w:rPr>
      </w:pPr>
      <w:r>
        <w:rPr>
          <w:rFonts w:hint="eastAsia"/>
          <w:color w:val="auto"/>
          <w:sz w:val="24"/>
          <w:highlight w:val="none"/>
        </w:rPr>
        <w:t>3</w:t>
      </w:r>
      <w:r>
        <w:rPr>
          <w:color w:val="auto"/>
          <w:sz w:val="24"/>
          <w:highlight w:val="none"/>
        </w:rPr>
        <w:t>.3.1</w:t>
      </w:r>
      <w:r>
        <w:rPr>
          <w:rFonts w:hint="eastAsia" w:ascii="宋体" w:hAnsi="宋体"/>
          <w:color w:val="auto"/>
          <w:sz w:val="24"/>
        </w:rPr>
        <w:t>根据中华人民共和国生态</w:t>
      </w:r>
      <w:r>
        <w:rPr>
          <w:rFonts w:hint="eastAsia" w:ascii="宋体" w:hAnsi="宋体"/>
          <w:color w:val="auto"/>
          <w:sz w:val="24"/>
          <w:highlight w:val="none"/>
        </w:rPr>
        <w:t>环境部办公厅</w:t>
      </w:r>
      <w:r>
        <w:rPr>
          <w:rFonts w:hint="eastAsia" w:ascii="宋体" w:hAnsi="宋体"/>
          <w:color w:val="auto"/>
          <w:sz w:val="24"/>
          <w:highlight w:val="none"/>
          <w:lang w:eastAsia="zh-CN"/>
        </w:rPr>
        <w:t>《</w:t>
      </w:r>
      <w:r>
        <w:rPr>
          <w:rFonts w:hint="eastAsia" w:ascii="宋体" w:hAnsi="宋体"/>
          <w:color w:val="auto"/>
          <w:sz w:val="24"/>
          <w:highlight w:val="none"/>
        </w:rPr>
        <w:t>关于第三方技术评估有关问题的复函</w:t>
      </w:r>
      <w:r>
        <w:rPr>
          <w:rFonts w:hint="eastAsia" w:ascii="宋体" w:hAnsi="宋体"/>
          <w:color w:val="auto"/>
          <w:sz w:val="24"/>
          <w:highlight w:val="none"/>
          <w:lang w:eastAsia="zh-CN"/>
        </w:rPr>
        <w:t>》（</w:t>
      </w:r>
      <w:r>
        <w:rPr>
          <w:rFonts w:hint="eastAsia" w:ascii="宋体" w:hAnsi="宋体"/>
          <w:color w:val="auto"/>
          <w:sz w:val="24"/>
          <w:highlight w:val="none"/>
        </w:rPr>
        <w:t>环办环评函[2018]954号</w:t>
      </w:r>
      <w:r>
        <w:rPr>
          <w:rFonts w:hint="eastAsia" w:ascii="宋体" w:hAnsi="宋体"/>
          <w:color w:val="auto"/>
          <w:sz w:val="24"/>
          <w:highlight w:val="none"/>
          <w:lang w:eastAsia="zh-CN"/>
        </w:rPr>
        <w:t>）、</w:t>
      </w:r>
      <w:r>
        <w:rPr>
          <w:rFonts w:hint="eastAsia" w:ascii="宋体" w:hAnsi="宋体"/>
          <w:color w:val="auto"/>
          <w:sz w:val="24"/>
          <w:highlight w:val="none"/>
        </w:rPr>
        <w:t>《江苏省建设项目环境影响技术评估工作规程》（苏环办【2017】280号）</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建设项目环境影响报告书（表）编制监督管理办法</w:t>
      </w:r>
      <w:r>
        <w:rPr>
          <w:rFonts w:hint="eastAsia" w:ascii="宋体" w:hAnsi="宋体"/>
          <w:color w:val="auto"/>
          <w:sz w:val="24"/>
          <w:highlight w:val="none"/>
          <w:lang w:eastAsia="zh-CN"/>
        </w:rPr>
        <w:t>》</w:t>
      </w:r>
      <w:r>
        <w:rPr>
          <w:rFonts w:hint="eastAsia" w:ascii="宋体" w:hAnsi="宋体"/>
          <w:color w:val="auto"/>
          <w:sz w:val="24"/>
          <w:highlight w:val="none"/>
        </w:rPr>
        <w:t>要求，评估单位不得从事环评编制工作，即环评单位不得从事环评的评估工作</w:t>
      </w:r>
      <w:r>
        <w:rPr>
          <w:rFonts w:hint="eastAsia" w:ascii="宋体" w:hAnsi="宋体" w:cs="宋体"/>
          <w:bCs/>
          <w:color w:val="auto"/>
          <w:sz w:val="24"/>
          <w:highlight w:val="none"/>
          <w:lang w:eastAsia="zh-CN"/>
        </w:rPr>
        <w:t>。</w:t>
      </w:r>
      <w:bookmarkEnd w:id="12"/>
      <w:bookmarkEnd w:id="13"/>
    </w:p>
    <w:p w14:paraId="3AF76D98">
      <w:pPr>
        <w:pStyle w:val="4"/>
        <w:widowControl/>
        <w:spacing w:before="0" w:line="360" w:lineRule="auto"/>
        <w:jc w:val="left"/>
        <w:rPr>
          <w:rFonts w:ascii="Times New Roman" w:hAnsi="Times New Roman" w:eastAsia="宋体"/>
          <w:color w:val="auto"/>
          <w:sz w:val="24"/>
          <w:szCs w:val="24"/>
          <w:highlight w:val="none"/>
        </w:rPr>
      </w:pPr>
      <w:bookmarkStart w:id="14" w:name="_Toc35393623"/>
      <w:bookmarkStart w:id="15" w:name="_Toc35393792"/>
      <w:r>
        <w:rPr>
          <w:rFonts w:ascii="Times New Roman" w:hAnsi="Times New Roman" w:eastAsia="宋体"/>
          <w:color w:val="auto"/>
          <w:sz w:val="24"/>
          <w:szCs w:val="24"/>
          <w:highlight w:val="none"/>
        </w:rPr>
        <w:t>三、获取招标文件</w:t>
      </w:r>
      <w:bookmarkEnd w:id="14"/>
      <w:bookmarkEnd w:id="15"/>
    </w:p>
    <w:p w14:paraId="0D2276D5">
      <w:pPr>
        <w:spacing w:line="360" w:lineRule="auto"/>
        <w:ind w:firstLine="480"/>
        <w:rPr>
          <w:color w:val="auto"/>
          <w:sz w:val="24"/>
          <w:highlight w:val="none"/>
        </w:rPr>
      </w:pPr>
      <w:r>
        <w:rPr>
          <w:color w:val="auto"/>
          <w:sz w:val="24"/>
          <w:highlight w:val="none"/>
        </w:rPr>
        <w:t>1.时间：</w:t>
      </w:r>
      <w:r>
        <w:rPr>
          <w:rFonts w:hint="eastAsia" w:ascii="宋体" w:hAnsi="宋体"/>
          <w:color w:val="auto"/>
          <w:sz w:val="24"/>
        </w:rPr>
        <w:t>公告发布之日起5个工作日</w:t>
      </w:r>
      <w:r>
        <w:rPr>
          <w:color w:val="auto"/>
          <w:sz w:val="24"/>
          <w:highlight w:val="none"/>
        </w:rPr>
        <w:t>。</w:t>
      </w:r>
    </w:p>
    <w:p w14:paraId="11C36DD1">
      <w:pPr>
        <w:spacing w:line="360" w:lineRule="auto"/>
        <w:ind w:firstLine="480"/>
        <w:rPr>
          <w:color w:val="auto"/>
          <w:sz w:val="24"/>
          <w:highlight w:val="none"/>
        </w:rPr>
      </w:pPr>
      <w:r>
        <w:rPr>
          <w:color w:val="auto"/>
          <w:sz w:val="24"/>
          <w:highlight w:val="none"/>
        </w:rPr>
        <w:t>2.地点：</w:t>
      </w:r>
      <w:r>
        <w:rPr>
          <w:rFonts w:hint="eastAsia"/>
          <w:color w:val="auto"/>
          <w:sz w:val="24"/>
          <w:lang w:bidi="ar"/>
        </w:rPr>
        <w:t>政府采购一体化平台“苏采云”</w:t>
      </w:r>
    </w:p>
    <w:p w14:paraId="6D7CBDF8">
      <w:pPr>
        <w:widowControl/>
        <w:spacing w:line="360" w:lineRule="auto"/>
        <w:ind w:firstLine="480"/>
        <w:jc w:val="left"/>
        <w:rPr>
          <w:color w:val="auto"/>
          <w:sz w:val="24"/>
          <w:highlight w:val="none"/>
        </w:rPr>
      </w:pPr>
      <w:r>
        <w:rPr>
          <w:color w:val="auto"/>
          <w:sz w:val="24"/>
          <w:highlight w:val="none"/>
        </w:rPr>
        <w:t>3.方式：</w:t>
      </w:r>
      <w:r>
        <w:rPr>
          <w:rFonts w:hint="eastAsia"/>
          <w:color w:val="auto"/>
          <w:sz w:val="24"/>
          <w:highlight w:val="none"/>
        </w:rPr>
        <w:t>供应商持CA数字认证证书登录政府采购</w:t>
      </w:r>
      <w:r>
        <w:rPr>
          <w:rFonts w:hint="eastAsia"/>
          <w:color w:val="auto"/>
          <w:sz w:val="24"/>
          <w:lang w:bidi="ar"/>
        </w:rPr>
        <w:t>一体化平台“苏采云”</w:t>
      </w:r>
      <w:r>
        <w:rPr>
          <w:color w:val="auto"/>
          <w:sz w:val="24"/>
          <w:lang w:bidi="ar"/>
        </w:rPr>
        <w:t>（</w:t>
      </w:r>
      <w:r>
        <w:rPr>
          <w:rFonts w:hint="eastAsia"/>
          <w:color w:val="auto"/>
          <w:sz w:val="24"/>
          <w:lang w:bidi="ar"/>
        </w:rPr>
        <w:t>http</w:t>
      </w:r>
      <w:r>
        <w:rPr>
          <w:rFonts w:hint="eastAsia"/>
          <w:color w:val="auto"/>
          <w:sz w:val="24"/>
          <w:lang w:eastAsia="zh-CN" w:bidi="ar"/>
        </w:rPr>
        <w:t>：</w:t>
      </w:r>
      <w:r>
        <w:rPr>
          <w:rFonts w:hint="eastAsia"/>
          <w:color w:val="auto"/>
          <w:sz w:val="24"/>
          <w:lang w:bidi="ar"/>
        </w:rPr>
        <w:t>//jszfcg.jscz.gov.cn/jszc/login</w:t>
      </w:r>
      <w:r>
        <w:rPr>
          <w:color w:val="auto"/>
          <w:sz w:val="24"/>
          <w:lang w:bidi="ar"/>
        </w:rPr>
        <w:t>）</w:t>
      </w:r>
      <w:r>
        <w:rPr>
          <w:color w:val="auto"/>
          <w:sz w:val="24"/>
          <w:highlight w:val="none"/>
        </w:rPr>
        <w:t>获取电子版招标文件。</w:t>
      </w:r>
    </w:p>
    <w:p w14:paraId="7BAED45A">
      <w:pPr>
        <w:widowControl/>
        <w:spacing w:line="360" w:lineRule="auto"/>
        <w:ind w:firstLine="480"/>
        <w:jc w:val="left"/>
        <w:rPr>
          <w:color w:val="auto"/>
          <w:sz w:val="24"/>
          <w:highlight w:val="none"/>
        </w:rPr>
      </w:pPr>
      <w:r>
        <w:rPr>
          <w:color w:val="auto"/>
          <w:sz w:val="24"/>
          <w:highlight w:val="none"/>
        </w:rPr>
        <w:t>4.售价：</w:t>
      </w:r>
      <w:r>
        <w:rPr>
          <w:rFonts w:hint="eastAsia"/>
          <w:color w:val="auto"/>
          <w:sz w:val="24"/>
          <w:highlight w:val="none"/>
          <w:u w:val="single"/>
        </w:rPr>
        <w:t xml:space="preserve"> 0 </w:t>
      </w:r>
      <w:r>
        <w:rPr>
          <w:rFonts w:hint="eastAsia"/>
          <w:color w:val="auto"/>
          <w:sz w:val="24"/>
          <w:highlight w:val="none"/>
        </w:rPr>
        <w:t>元</w:t>
      </w:r>
      <w:r>
        <w:rPr>
          <w:color w:val="auto"/>
          <w:sz w:val="24"/>
          <w:highlight w:val="none"/>
        </w:rPr>
        <w:t>。</w:t>
      </w:r>
    </w:p>
    <w:p w14:paraId="7D269CA4">
      <w:pPr>
        <w:pStyle w:val="4"/>
        <w:widowControl/>
        <w:spacing w:before="0" w:line="360" w:lineRule="auto"/>
        <w:jc w:val="left"/>
        <w:rPr>
          <w:rFonts w:ascii="Times New Roman" w:hAnsi="Times New Roman" w:eastAsia="宋体"/>
          <w:color w:val="auto"/>
          <w:sz w:val="24"/>
          <w:szCs w:val="24"/>
          <w:highlight w:val="none"/>
        </w:rPr>
      </w:pPr>
      <w:bookmarkStart w:id="16" w:name="_Toc28359005"/>
      <w:bookmarkStart w:id="17" w:name="_Toc28359082"/>
      <w:bookmarkStart w:id="18" w:name="_Toc35393793"/>
      <w:bookmarkStart w:id="19" w:name="_Toc35393624"/>
      <w:r>
        <w:rPr>
          <w:rFonts w:ascii="Times New Roman" w:hAnsi="Times New Roman" w:eastAsia="宋体"/>
          <w:color w:val="auto"/>
          <w:sz w:val="24"/>
          <w:szCs w:val="24"/>
          <w:highlight w:val="none"/>
        </w:rPr>
        <w:t>四、提交投标文件</w:t>
      </w:r>
      <w:bookmarkEnd w:id="16"/>
      <w:bookmarkEnd w:id="17"/>
      <w:r>
        <w:rPr>
          <w:rFonts w:ascii="Times New Roman" w:hAnsi="Times New Roman" w:eastAsia="宋体"/>
          <w:color w:val="auto"/>
          <w:sz w:val="24"/>
          <w:szCs w:val="24"/>
          <w:highlight w:val="none"/>
        </w:rPr>
        <w:t>截止时间、开标时间和地点</w:t>
      </w:r>
      <w:bookmarkEnd w:id="18"/>
      <w:bookmarkEnd w:id="19"/>
    </w:p>
    <w:p w14:paraId="4C00DFBB">
      <w:pPr>
        <w:spacing w:line="360" w:lineRule="auto"/>
        <w:ind w:firstLine="480"/>
        <w:rPr>
          <w:bCs/>
          <w:color w:val="auto"/>
          <w:sz w:val="24"/>
          <w:highlight w:val="none"/>
          <w:u w:val="single"/>
        </w:rPr>
      </w:pPr>
      <w:r>
        <w:rPr>
          <w:color w:val="auto"/>
          <w:sz w:val="24"/>
          <w:highlight w:val="none"/>
        </w:rPr>
        <w:t>投标截止时间、开标时间：</w:t>
      </w:r>
      <w:r>
        <w:rPr>
          <w:rFonts w:hint="eastAsia"/>
          <w:color w:val="auto"/>
          <w:sz w:val="24"/>
          <w:highlight w:val="none"/>
          <w:lang w:eastAsia="zh-CN"/>
        </w:rPr>
        <w:t>2026年9月23日</w:t>
      </w:r>
      <w:r>
        <w:rPr>
          <w:rFonts w:hint="eastAsia"/>
          <w:color w:val="auto"/>
          <w:sz w:val="24"/>
          <w:highlight w:val="none"/>
          <w:lang w:val="en-US" w:eastAsia="zh-CN"/>
        </w:rPr>
        <w:t>14</w:t>
      </w:r>
      <w:r>
        <w:rPr>
          <w:rFonts w:hint="eastAsia"/>
          <w:color w:val="auto"/>
          <w:sz w:val="24"/>
          <w:highlight w:val="none"/>
          <w:lang w:eastAsia="zh-CN"/>
        </w:rPr>
        <w:t>：</w:t>
      </w:r>
      <w:r>
        <w:rPr>
          <w:rFonts w:hint="eastAsia"/>
          <w:color w:val="auto"/>
          <w:sz w:val="24"/>
          <w:highlight w:val="none"/>
        </w:rPr>
        <w:t>00</w:t>
      </w:r>
      <w:r>
        <w:rPr>
          <w:bCs/>
          <w:color w:val="auto"/>
          <w:sz w:val="24"/>
          <w:highlight w:val="none"/>
        </w:rPr>
        <w:t>（北京时间）</w:t>
      </w:r>
      <w:r>
        <w:rPr>
          <w:iCs/>
          <w:color w:val="auto"/>
          <w:sz w:val="24"/>
          <w:highlight w:val="none"/>
        </w:rPr>
        <w:t>。</w:t>
      </w:r>
    </w:p>
    <w:p w14:paraId="2F066289">
      <w:pPr>
        <w:spacing w:line="360" w:lineRule="auto"/>
        <w:ind w:firstLine="480"/>
        <w:rPr>
          <w:color w:val="auto"/>
          <w:sz w:val="24"/>
          <w:highlight w:val="none"/>
          <w:lang w:val="zh-TW"/>
        </w:rPr>
      </w:pPr>
      <w:r>
        <w:rPr>
          <w:color w:val="auto"/>
          <w:sz w:val="24"/>
          <w:highlight w:val="none"/>
        </w:rPr>
        <w:t>地点：</w:t>
      </w:r>
      <w:r>
        <w:rPr>
          <w:rFonts w:hint="eastAsia" w:ascii="宋体" w:hAnsi="宋体"/>
          <w:color w:val="auto"/>
          <w:sz w:val="24"/>
          <w:highlight w:val="none"/>
          <w:u w:val="single"/>
        </w:rPr>
        <w:t>本项目采用不见面交易方式，无需到现场提交，投标人登录</w:t>
      </w:r>
      <w:r>
        <w:rPr>
          <w:rFonts w:hint="eastAsia" w:ascii="宋体" w:hAnsi="宋体"/>
          <w:color w:val="auto"/>
          <w:sz w:val="24"/>
          <w:u w:val="single"/>
        </w:rPr>
        <w:t>政府采购一体化平台“苏采云”</w:t>
      </w:r>
      <w:r>
        <w:rPr>
          <w:rFonts w:hint="eastAsia" w:ascii="宋体" w:hAnsi="宋体"/>
          <w:color w:val="auto"/>
          <w:sz w:val="24"/>
          <w:highlight w:val="none"/>
          <w:u w:val="single"/>
        </w:rPr>
        <w:t>供应商端，通过系统在线提交电子投标文件</w:t>
      </w:r>
      <w:r>
        <w:rPr>
          <w:color w:val="auto"/>
          <w:sz w:val="24"/>
          <w:highlight w:val="none"/>
          <w:lang w:val="zh-TW"/>
        </w:rPr>
        <w:t>。</w:t>
      </w:r>
    </w:p>
    <w:p w14:paraId="7A572218">
      <w:pPr>
        <w:pStyle w:val="4"/>
        <w:spacing w:before="0" w:line="360" w:lineRule="auto"/>
        <w:jc w:val="left"/>
        <w:rPr>
          <w:rFonts w:ascii="Times New Roman" w:hAnsi="Times New Roman" w:eastAsia="宋体"/>
          <w:color w:val="auto"/>
          <w:sz w:val="24"/>
          <w:szCs w:val="24"/>
          <w:highlight w:val="none"/>
        </w:rPr>
      </w:pPr>
      <w:bookmarkStart w:id="20" w:name="_Toc28359007"/>
      <w:bookmarkStart w:id="21" w:name="_Toc35393625"/>
      <w:bookmarkStart w:id="22" w:name="_Toc28359084"/>
      <w:bookmarkStart w:id="23" w:name="_Toc35393794"/>
      <w:r>
        <w:rPr>
          <w:rFonts w:ascii="Times New Roman" w:hAnsi="Times New Roman" w:eastAsia="宋体"/>
          <w:color w:val="auto"/>
          <w:sz w:val="24"/>
          <w:szCs w:val="24"/>
          <w:highlight w:val="none"/>
        </w:rPr>
        <w:t>五、公告期限</w:t>
      </w:r>
      <w:bookmarkEnd w:id="20"/>
      <w:bookmarkEnd w:id="21"/>
      <w:bookmarkEnd w:id="22"/>
      <w:bookmarkEnd w:id="23"/>
    </w:p>
    <w:p w14:paraId="1918EBC3">
      <w:pPr>
        <w:spacing w:line="360" w:lineRule="auto"/>
        <w:ind w:firstLine="480"/>
        <w:rPr>
          <w:color w:val="auto"/>
          <w:sz w:val="24"/>
          <w:highlight w:val="none"/>
        </w:rPr>
      </w:pPr>
      <w:r>
        <w:rPr>
          <w:color w:val="auto"/>
          <w:sz w:val="24"/>
          <w:highlight w:val="none"/>
        </w:rPr>
        <w:t>自本公告发布之日起5个工作日。</w:t>
      </w:r>
    </w:p>
    <w:p w14:paraId="2940F2F0">
      <w:pPr>
        <w:pStyle w:val="4"/>
        <w:spacing w:before="0" w:line="360" w:lineRule="auto"/>
        <w:jc w:val="left"/>
        <w:rPr>
          <w:rFonts w:ascii="Times New Roman" w:hAnsi="Times New Roman" w:eastAsia="宋体"/>
          <w:color w:val="auto"/>
          <w:sz w:val="24"/>
          <w:szCs w:val="24"/>
          <w:highlight w:val="none"/>
        </w:rPr>
      </w:pPr>
      <w:bookmarkStart w:id="24" w:name="_Toc35393626"/>
      <w:bookmarkStart w:id="25" w:name="_Toc35393795"/>
      <w:r>
        <w:rPr>
          <w:rFonts w:ascii="Times New Roman" w:hAnsi="Times New Roman" w:eastAsia="宋体"/>
          <w:color w:val="auto"/>
          <w:sz w:val="24"/>
          <w:szCs w:val="24"/>
          <w:highlight w:val="none"/>
        </w:rPr>
        <w:t>六、其他补充事宜</w:t>
      </w:r>
      <w:bookmarkEnd w:id="24"/>
      <w:bookmarkEnd w:id="25"/>
    </w:p>
    <w:p w14:paraId="10C325C6">
      <w:pPr>
        <w:spacing w:line="360" w:lineRule="auto"/>
        <w:ind w:firstLine="480"/>
        <w:rPr>
          <w:color w:val="auto"/>
          <w:sz w:val="24"/>
          <w:highlight w:val="none"/>
        </w:rPr>
      </w:pPr>
      <w:r>
        <w:rPr>
          <w:color w:val="auto"/>
          <w:sz w:val="24"/>
          <w:highlight w:val="none"/>
        </w:rPr>
        <w:t>1.本项目需要落实的政府采购政策：</w:t>
      </w:r>
      <w:r>
        <w:rPr>
          <w:rFonts w:hint="eastAsia"/>
          <w:color w:val="auto"/>
          <w:sz w:val="24"/>
          <w:highlight w:val="none"/>
        </w:rPr>
        <w:t>中小企业政策</w:t>
      </w:r>
      <w:r>
        <w:rPr>
          <w:color w:val="auto"/>
          <w:sz w:val="24"/>
          <w:highlight w:val="none"/>
        </w:rPr>
        <w:t xml:space="preserve">。 </w:t>
      </w:r>
    </w:p>
    <w:p w14:paraId="4606785C">
      <w:pPr>
        <w:widowControl/>
        <w:spacing w:line="360" w:lineRule="auto"/>
        <w:ind w:firstLine="480"/>
        <w:jc w:val="left"/>
        <w:rPr>
          <w:bCs/>
          <w:color w:val="auto"/>
          <w:sz w:val="24"/>
          <w:highlight w:val="none"/>
        </w:rPr>
      </w:pPr>
      <w:r>
        <w:rPr>
          <w:color w:val="auto"/>
          <w:sz w:val="24"/>
          <w:highlight w:val="none"/>
        </w:rPr>
        <w:t>2.本项目采用</w:t>
      </w:r>
      <w:r>
        <w:rPr>
          <w:rFonts w:hint="eastAsia"/>
          <w:bCs/>
          <w:color w:val="auto"/>
          <w:sz w:val="24"/>
          <w:lang w:bidi="ar"/>
        </w:rPr>
        <w:t>全流程电子化采购</w:t>
      </w:r>
      <w:r>
        <w:rPr>
          <w:color w:val="auto"/>
          <w:sz w:val="24"/>
          <w:highlight w:val="none"/>
        </w:rPr>
        <w:t>方式，请供应商认真学习</w:t>
      </w:r>
      <w:r>
        <w:rPr>
          <w:color w:val="auto"/>
          <w:sz w:val="24"/>
        </w:rPr>
        <w:t>常州市政府采购</w:t>
      </w:r>
      <w:r>
        <w:rPr>
          <w:rFonts w:hint="eastAsia"/>
          <w:color w:val="auto"/>
          <w:sz w:val="24"/>
        </w:rPr>
        <w:t>网</w:t>
      </w:r>
      <w:r>
        <w:rPr>
          <w:color w:val="auto"/>
          <w:sz w:val="24"/>
        </w:rPr>
        <w:t>发布的相关操作手册，办理CA认证证书、</w:t>
      </w:r>
      <w:r>
        <w:rPr>
          <w:rFonts w:hint="eastAsia"/>
          <w:color w:val="auto"/>
          <w:sz w:val="24"/>
        </w:rPr>
        <w:t>江苏省政府采购苏采云平台</w:t>
      </w:r>
      <w:r>
        <w:rPr>
          <w:color w:val="auto"/>
          <w:sz w:val="24"/>
        </w:rPr>
        <w:t>注册绑定，并认真核实</w:t>
      </w:r>
      <w:r>
        <w:rPr>
          <w:bCs/>
          <w:color w:val="auto"/>
          <w:sz w:val="24"/>
        </w:rPr>
        <w:t>数字认证证书情况确认是否符合本项目电子化采购流程要求。</w:t>
      </w:r>
    </w:p>
    <w:p w14:paraId="0AFAA629">
      <w:pPr>
        <w:spacing w:line="360" w:lineRule="auto"/>
        <w:ind w:firstLine="480"/>
        <w:rPr>
          <w:color w:val="auto"/>
          <w:sz w:val="24"/>
          <w:highlight w:val="none"/>
        </w:rPr>
      </w:pPr>
      <w:r>
        <w:rPr>
          <w:color w:val="auto"/>
          <w:sz w:val="24"/>
          <w:highlight w:val="none"/>
        </w:rPr>
        <w:t xml:space="preserve">技术支持服务热线    </w:t>
      </w:r>
      <w:r>
        <w:rPr>
          <w:rFonts w:hint="eastAsia"/>
          <w:color w:val="auto"/>
          <w:sz w:val="24"/>
          <w:highlight w:val="none"/>
        </w:rPr>
        <w:t>0519-85588210</w:t>
      </w:r>
    </w:p>
    <w:p w14:paraId="643F0D3B">
      <w:pPr>
        <w:spacing w:line="360" w:lineRule="auto"/>
        <w:ind w:firstLine="480"/>
        <w:rPr>
          <w:color w:val="auto"/>
          <w:sz w:val="24"/>
          <w:highlight w:val="none"/>
        </w:rPr>
      </w:pPr>
      <w:r>
        <w:rPr>
          <w:color w:val="auto"/>
          <w:sz w:val="24"/>
          <w:highlight w:val="none"/>
        </w:rPr>
        <w:t>CA认证证书</w:t>
      </w:r>
      <w:r>
        <w:rPr>
          <w:rFonts w:hint="eastAsia"/>
          <w:color w:val="auto"/>
          <w:sz w:val="24"/>
          <w:highlight w:val="none"/>
        </w:rPr>
        <w:t>办理（可邮寄）联系电话</w:t>
      </w:r>
      <w:r>
        <w:rPr>
          <w:rFonts w:hint="eastAsia"/>
          <w:color w:val="auto"/>
          <w:sz w:val="24"/>
          <w:highlight w:val="none"/>
          <w:lang w:eastAsia="zh-CN"/>
        </w:rPr>
        <w:t>：</w:t>
      </w:r>
      <w:r>
        <w:rPr>
          <w:color w:val="auto"/>
          <w:sz w:val="24"/>
          <w:highlight w:val="none"/>
        </w:rPr>
        <w:t>0519</w:t>
      </w:r>
      <w:r>
        <w:rPr>
          <w:rFonts w:hint="eastAsia"/>
          <w:color w:val="auto"/>
          <w:sz w:val="24"/>
          <w:highlight w:val="none"/>
        </w:rPr>
        <w:t>-</w:t>
      </w:r>
      <w:r>
        <w:rPr>
          <w:color w:val="auto"/>
          <w:sz w:val="24"/>
          <w:highlight w:val="none"/>
        </w:rPr>
        <w:t>85588120</w:t>
      </w:r>
    </w:p>
    <w:p w14:paraId="4609528E">
      <w:pPr>
        <w:widowControl/>
        <w:spacing w:line="360" w:lineRule="auto"/>
        <w:ind w:firstLine="480"/>
        <w:jc w:val="left"/>
        <w:rPr>
          <w:color w:val="auto"/>
          <w:sz w:val="24"/>
          <w:highlight w:val="none"/>
        </w:rPr>
      </w:pPr>
      <w:r>
        <w:rPr>
          <w:color w:val="auto"/>
          <w:sz w:val="24"/>
          <w:highlight w:val="none"/>
        </w:rPr>
        <w:t>2.1办理CA认证证书</w:t>
      </w:r>
    </w:p>
    <w:p w14:paraId="75D618AF">
      <w:pPr>
        <w:widowControl/>
        <w:spacing w:line="360" w:lineRule="auto"/>
        <w:ind w:firstLine="480"/>
        <w:jc w:val="left"/>
        <w:rPr>
          <w:color w:val="auto"/>
          <w:sz w:val="24"/>
          <w:highlight w:val="none"/>
        </w:rPr>
      </w:pPr>
      <w:r>
        <w:rPr>
          <w:rFonts w:hint="eastAsia"/>
          <w:color w:val="auto"/>
          <w:sz w:val="24"/>
          <w:lang w:bidi="ar"/>
        </w:rPr>
        <w:t>供应商登录政府采购一体化平台“苏采云”“新CA办理指南”</w:t>
      </w:r>
      <w:r>
        <w:rPr>
          <w:color w:val="auto"/>
          <w:sz w:val="24"/>
          <w:lang w:bidi="ar"/>
        </w:rPr>
        <w:t>，按照程序要求办理。</w:t>
      </w:r>
    </w:p>
    <w:p w14:paraId="60B7DDB9">
      <w:pPr>
        <w:spacing w:line="360" w:lineRule="auto"/>
        <w:ind w:firstLine="480"/>
        <w:rPr>
          <w:color w:val="auto"/>
          <w:sz w:val="24"/>
          <w:highlight w:val="none"/>
        </w:rPr>
      </w:pPr>
      <w:r>
        <w:rPr>
          <w:rFonts w:hint="eastAsia"/>
          <w:color w:val="auto"/>
          <w:sz w:val="24"/>
          <w:highlight w:val="none"/>
        </w:rPr>
        <w:t>2</w:t>
      </w:r>
      <w:r>
        <w:rPr>
          <w:color w:val="auto"/>
          <w:sz w:val="24"/>
          <w:highlight w:val="none"/>
        </w:rPr>
        <w:t>.2注册</w:t>
      </w:r>
    </w:p>
    <w:p w14:paraId="30911C0D">
      <w:pPr>
        <w:spacing w:line="360" w:lineRule="auto"/>
        <w:ind w:firstLine="480"/>
        <w:rPr>
          <w:color w:val="auto"/>
          <w:sz w:val="24"/>
          <w:highlight w:val="none"/>
        </w:rPr>
      </w:pPr>
      <w:r>
        <w:rPr>
          <w:rFonts w:hint="eastAsia"/>
          <w:color w:val="auto"/>
          <w:sz w:val="24"/>
        </w:rPr>
        <w:t>供应商登录政府采购一体化平台“苏采云”下载“用户注册”查阅后进行自助注册</w:t>
      </w:r>
      <w:r>
        <w:rPr>
          <w:color w:val="auto"/>
          <w:sz w:val="24"/>
          <w:lang w:bidi="ar"/>
        </w:rPr>
        <w:t>。</w:t>
      </w:r>
    </w:p>
    <w:p w14:paraId="3F5E7B8A">
      <w:pPr>
        <w:widowControl/>
        <w:spacing w:line="360" w:lineRule="auto"/>
        <w:ind w:firstLine="480"/>
        <w:jc w:val="left"/>
        <w:rPr>
          <w:color w:val="auto"/>
          <w:sz w:val="24"/>
          <w:highlight w:val="none"/>
        </w:rPr>
      </w:pPr>
      <w:r>
        <w:rPr>
          <w:rFonts w:hint="eastAsia"/>
          <w:color w:val="auto"/>
          <w:sz w:val="24"/>
          <w:highlight w:val="none"/>
        </w:rPr>
        <w:t>2</w:t>
      </w:r>
      <w:r>
        <w:rPr>
          <w:color w:val="auto"/>
          <w:sz w:val="24"/>
          <w:highlight w:val="none"/>
        </w:rPr>
        <w:t>.3</w:t>
      </w:r>
      <w:r>
        <w:rPr>
          <w:rFonts w:hint="eastAsia"/>
          <w:color w:val="auto"/>
          <w:sz w:val="24"/>
          <w:highlight w:val="none"/>
        </w:rPr>
        <w:t>控件</w:t>
      </w:r>
      <w:r>
        <w:rPr>
          <w:color w:val="auto"/>
          <w:sz w:val="24"/>
          <w:highlight w:val="none"/>
        </w:rPr>
        <w:t>、客户端下载</w:t>
      </w:r>
    </w:p>
    <w:p w14:paraId="0782D00D">
      <w:pPr>
        <w:widowControl/>
        <w:spacing w:line="360" w:lineRule="auto"/>
        <w:ind w:firstLine="480"/>
        <w:jc w:val="left"/>
        <w:rPr>
          <w:color w:val="auto"/>
          <w:sz w:val="24"/>
          <w:highlight w:val="none"/>
        </w:rPr>
      </w:pPr>
      <w:r>
        <w:rPr>
          <w:rFonts w:hint="eastAsia"/>
          <w:color w:val="auto"/>
          <w:sz w:val="24"/>
        </w:rPr>
        <w:t>供应商登录政府采购一体化平台“苏采云”下载“驱动下载”，安装驱动</w:t>
      </w:r>
      <w:r>
        <w:rPr>
          <w:color w:val="auto"/>
          <w:sz w:val="24"/>
          <w:lang w:bidi="ar"/>
        </w:rPr>
        <w:t>。</w:t>
      </w:r>
    </w:p>
    <w:p w14:paraId="3AF0DE15">
      <w:pPr>
        <w:spacing w:line="360" w:lineRule="auto"/>
        <w:ind w:firstLine="480"/>
        <w:rPr>
          <w:color w:val="auto"/>
          <w:sz w:val="24"/>
          <w:highlight w:val="none"/>
        </w:rPr>
      </w:pPr>
      <w:r>
        <w:rPr>
          <w:rFonts w:hint="eastAsia"/>
          <w:color w:val="auto"/>
          <w:sz w:val="24"/>
          <w:highlight w:val="none"/>
        </w:rPr>
        <w:t>2</w:t>
      </w:r>
      <w:r>
        <w:rPr>
          <w:color w:val="auto"/>
          <w:sz w:val="24"/>
          <w:highlight w:val="none"/>
        </w:rPr>
        <w:t>.4 获取电子招标文件</w:t>
      </w:r>
    </w:p>
    <w:p w14:paraId="7DCCA134">
      <w:pPr>
        <w:spacing w:line="360" w:lineRule="auto"/>
        <w:ind w:firstLine="480"/>
        <w:rPr>
          <w:color w:val="auto"/>
          <w:sz w:val="24"/>
          <w:highlight w:val="none"/>
        </w:rPr>
      </w:pPr>
      <w:r>
        <w:rPr>
          <w:color w:val="auto"/>
          <w:sz w:val="24"/>
          <w:lang w:bidi="ar"/>
        </w:rPr>
        <w:t>供应商持CA数字认证证书登录</w:t>
      </w:r>
      <w:r>
        <w:rPr>
          <w:rFonts w:hint="eastAsia"/>
          <w:color w:val="auto"/>
          <w:sz w:val="24"/>
          <w:lang w:bidi="ar"/>
        </w:rPr>
        <w:t>政府采购一体化平台“苏采云”</w:t>
      </w:r>
      <w:r>
        <w:rPr>
          <w:color w:val="auto"/>
          <w:sz w:val="24"/>
          <w:lang w:bidi="ar"/>
        </w:rPr>
        <w:t>获取电子招标文件。未在规定期限内通过</w:t>
      </w:r>
      <w:r>
        <w:rPr>
          <w:rFonts w:hint="eastAsia"/>
          <w:color w:val="auto"/>
          <w:sz w:val="24"/>
          <w:lang w:bidi="ar"/>
        </w:rPr>
        <w:t>政府采购一体化平台“苏采云”</w:t>
      </w:r>
      <w:r>
        <w:rPr>
          <w:color w:val="auto"/>
          <w:sz w:val="24"/>
          <w:lang w:bidi="ar"/>
        </w:rPr>
        <w:t>获取招标文件的</w:t>
      </w:r>
      <w:r>
        <w:rPr>
          <w:b/>
          <w:color w:val="auto"/>
          <w:sz w:val="24"/>
          <w:lang w:bidi="ar"/>
        </w:rPr>
        <w:t>投标无效</w:t>
      </w:r>
      <w:r>
        <w:rPr>
          <w:color w:val="auto"/>
          <w:sz w:val="24"/>
          <w:lang w:bidi="ar"/>
        </w:rPr>
        <w:t>。</w:t>
      </w:r>
    </w:p>
    <w:p w14:paraId="51C6EC1A">
      <w:pPr>
        <w:spacing w:line="360" w:lineRule="auto"/>
        <w:ind w:firstLine="480"/>
        <w:rPr>
          <w:color w:val="auto"/>
          <w:sz w:val="24"/>
          <w:highlight w:val="none"/>
        </w:rPr>
      </w:pPr>
      <w:r>
        <w:rPr>
          <w:rFonts w:hint="eastAsia"/>
          <w:color w:val="auto"/>
          <w:sz w:val="24"/>
          <w:highlight w:val="none"/>
        </w:rPr>
        <w:t>2</w:t>
      </w:r>
      <w:r>
        <w:rPr>
          <w:color w:val="auto"/>
          <w:sz w:val="24"/>
          <w:highlight w:val="none"/>
        </w:rPr>
        <w:t>.5编制电子投标文件</w:t>
      </w:r>
    </w:p>
    <w:p w14:paraId="0B0DC32F">
      <w:pPr>
        <w:spacing w:line="360" w:lineRule="auto"/>
        <w:ind w:firstLine="480"/>
        <w:rPr>
          <w:color w:val="auto"/>
          <w:sz w:val="24"/>
          <w:highlight w:val="none"/>
        </w:rPr>
      </w:pPr>
      <w:r>
        <w:rPr>
          <w:color w:val="auto"/>
          <w:sz w:val="24"/>
          <w:highlight w:val="none"/>
        </w:rPr>
        <w:t>供应商应使用电子投标</w:t>
      </w:r>
      <w:r>
        <w:rPr>
          <w:rFonts w:hint="eastAsia"/>
          <w:color w:val="auto"/>
          <w:sz w:val="24"/>
          <w:highlight w:val="none"/>
        </w:rPr>
        <w:t>文件制作</w:t>
      </w:r>
      <w:r>
        <w:rPr>
          <w:color w:val="auto"/>
          <w:sz w:val="24"/>
          <w:highlight w:val="none"/>
        </w:rPr>
        <w:t>客户端编制电子投标文件并进行线上投标，供应商电子投标文件需要加密并加盖电子签章</w:t>
      </w:r>
      <w:r>
        <w:rPr>
          <w:bCs/>
          <w:color w:val="auto"/>
          <w:sz w:val="24"/>
          <w:highlight w:val="none"/>
        </w:rPr>
        <w:t>，如无法按照要求在电子投标文件中加盖电子签章和加密，请及时通过技术支持服务热线联系技术人员</w:t>
      </w:r>
      <w:r>
        <w:rPr>
          <w:color w:val="auto"/>
          <w:sz w:val="24"/>
          <w:highlight w:val="none"/>
        </w:rPr>
        <w:t>。</w:t>
      </w:r>
    </w:p>
    <w:p w14:paraId="1AE76FEB">
      <w:pPr>
        <w:widowControl/>
        <w:spacing w:line="360" w:lineRule="auto"/>
        <w:ind w:firstLine="480"/>
        <w:jc w:val="left"/>
        <w:rPr>
          <w:color w:val="auto"/>
          <w:sz w:val="24"/>
          <w:highlight w:val="none"/>
          <w:lang w:val="zh-TW"/>
        </w:rPr>
      </w:pPr>
      <w:r>
        <w:rPr>
          <w:rFonts w:hint="eastAsia"/>
          <w:color w:val="auto"/>
          <w:sz w:val="24"/>
          <w:highlight w:val="none"/>
        </w:rPr>
        <w:t>2</w:t>
      </w:r>
      <w:r>
        <w:rPr>
          <w:color w:val="auto"/>
          <w:sz w:val="24"/>
          <w:highlight w:val="none"/>
          <w:lang w:val="zh-TW" w:eastAsia="zh-TW"/>
        </w:rPr>
        <w:t>.6</w:t>
      </w:r>
      <w:r>
        <w:rPr>
          <w:color w:val="auto"/>
          <w:sz w:val="24"/>
          <w:highlight w:val="none"/>
          <w:lang w:val="zh-TW"/>
        </w:rPr>
        <w:t>提交电子投标文件</w:t>
      </w:r>
    </w:p>
    <w:p w14:paraId="70340473">
      <w:pPr>
        <w:widowControl/>
        <w:spacing w:line="360" w:lineRule="auto"/>
        <w:ind w:firstLine="480"/>
        <w:jc w:val="left"/>
        <w:rPr>
          <w:color w:val="auto"/>
          <w:sz w:val="24"/>
          <w:highlight w:val="none"/>
        </w:rPr>
      </w:pPr>
      <w:r>
        <w:rPr>
          <w:color w:val="auto"/>
          <w:sz w:val="24"/>
          <w:lang w:bidi="ar"/>
        </w:rPr>
        <w:t>供应商应于投标截止时间前在</w:t>
      </w:r>
      <w:r>
        <w:rPr>
          <w:rFonts w:hint="eastAsia"/>
          <w:color w:val="auto"/>
          <w:sz w:val="24"/>
          <w:lang w:bidi="ar"/>
        </w:rPr>
        <w:t>政府采购一体化平台“苏采云”</w:t>
      </w:r>
      <w:r>
        <w:rPr>
          <w:color w:val="auto"/>
          <w:sz w:val="24"/>
          <w:lang w:bidi="ar"/>
        </w:rPr>
        <w:t>提交电子投标文件，上传电子投标文件过程中请保持与互联网的连接畅通。</w:t>
      </w:r>
    </w:p>
    <w:p w14:paraId="26B70B97">
      <w:pPr>
        <w:widowControl/>
        <w:spacing w:line="360" w:lineRule="auto"/>
        <w:ind w:firstLine="480"/>
        <w:jc w:val="left"/>
        <w:rPr>
          <w:color w:val="auto"/>
          <w:sz w:val="24"/>
          <w:highlight w:val="none"/>
          <w:lang w:eastAsia="zh-TW"/>
        </w:rPr>
      </w:pPr>
      <w:r>
        <w:rPr>
          <w:rFonts w:hint="eastAsia"/>
          <w:color w:val="auto"/>
          <w:sz w:val="24"/>
          <w:highlight w:val="none"/>
        </w:rPr>
        <w:t>2</w:t>
      </w:r>
      <w:r>
        <w:rPr>
          <w:color w:val="auto"/>
          <w:sz w:val="24"/>
          <w:highlight w:val="none"/>
          <w:lang w:val="zh-TW"/>
        </w:rPr>
        <w:t>.</w:t>
      </w:r>
      <w:r>
        <w:rPr>
          <w:color w:val="auto"/>
          <w:sz w:val="24"/>
          <w:highlight w:val="none"/>
          <w:lang w:val="zh-TW" w:eastAsia="zh-TW"/>
        </w:rPr>
        <w:t>7</w:t>
      </w:r>
      <w:r>
        <w:rPr>
          <w:color w:val="auto"/>
          <w:sz w:val="24"/>
          <w:highlight w:val="none"/>
          <w:lang w:val="zh-TW"/>
        </w:rPr>
        <w:t>电子开标</w:t>
      </w:r>
    </w:p>
    <w:p w14:paraId="58B4B1A2">
      <w:pPr>
        <w:spacing w:line="360" w:lineRule="auto"/>
        <w:ind w:firstLine="480"/>
        <w:rPr>
          <w:color w:val="auto"/>
          <w:sz w:val="24"/>
          <w:highlight w:val="none"/>
          <w:lang w:val="zh-TW"/>
        </w:rPr>
      </w:pPr>
      <w:r>
        <w:rPr>
          <w:color w:val="auto"/>
          <w:sz w:val="24"/>
          <w:lang w:val="zh-TW" w:bidi="ar"/>
        </w:rPr>
        <w:t>供应商使用</w:t>
      </w:r>
      <w:r>
        <w:rPr>
          <w:color w:val="auto"/>
          <w:sz w:val="24"/>
          <w:lang w:bidi="ar"/>
        </w:rPr>
        <w:t>CA认证证书</w:t>
      </w:r>
      <w:r>
        <w:rPr>
          <w:color w:val="auto"/>
          <w:sz w:val="24"/>
          <w:lang w:val="zh-TW" w:bidi="ar"/>
        </w:rPr>
        <w:t>登录</w:t>
      </w:r>
      <w:r>
        <w:rPr>
          <w:rFonts w:hint="eastAsia"/>
          <w:color w:val="auto"/>
          <w:sz w:val="24"/>
          <w:lang w:bidi="ar"/>
        </w:rPr>
        <w:t>政府采购一体化平台“苏采云”</w:t>
      </w:r>
      <w:r>
        <w:rPr>
          <w:color w:val="auto"/>
          <w:sz w:val="24"/>
          <w:lang w:bidi="ar"/>
        </w:rPr>
        <w:t>进行电子</w:t>
      </w:r>
      <w:r>
        <w:rPr>
          <w:rFonts w:hint="eastAsia"/>
          <w:color w:val="auto"/>
          <w:sz w:val="24"/>
          <w:lang w:bidi="ar"/>
        </w:rPr>
        <w:t>化不见面</w:t>
      </w:r>
      <w:r>
        <w:rPr>
          <w:color w:val="auto"/>
          <w:sz w:val="24"/>
          <w:lang w:bidi="ar"/>
        </w:rPr>
        <w:t>开标</w:t>
      </w:r>
      <w:r>
        <w:rPr>
          <w:color w:val="auto"/>
          <w:sz w:val="24"/>
          <w:lang w:val="zh-TW" w:bidi="ar"/>
        </w:rPr>
        <w:t>。</w:t>
      </w:r>
    </w:p>
    <w:p w14:paraId="488202B2">
      <w:pPr>
        <w:spacing w:line="360" w:lineRule="auto"/>
        <w:ind w:firstLine="480"/>
        <w:rPr>
          <w:color w:val="auto"/>
          <w:sz w:val="24"/>
          <w:highlight w:val="none"/>
          <w:lang w:val="zh-TW"/>
        </w:rPr>
      </w:pPr>
      <w:r>
        <w:rPr>
          <w:rFonts w:hint="eastAsia"/>
          <w:color w:val="auto"/>
          <w:sz w:val="24"/>
          <w:highlight w:val="none"/>
        </w:rPr>
        <w:t>2</w:t>
      </w:r>
      <w:r>
        <w:rPr>
          <w:rFonts w:hint="eastAsia"/>
          <w:color w:val="auto"/>
          <w:sz w:val="24"/>
          <w:highlight w:val="none"/>
          <w:lang w:val="zh-TW"/>
        </w:rPr>
        <w:t>.8注意事项</w:t>
      </w:r>
    </w:p>
    <w:p w14:paraId="1EC9B5CC">
      <w:pPr>
        <w:spacing w:line="360" w:lineRule="auto"/>
        <w:ind w:firstLine="480"/>
        <w:rPr>
          <w:color w:val="auto"/>
          <w:sz w:val="24"/>
          <w:highlight w:val="none"/>
          <w:lang w:eastAsia="zh-TW"/>
        </w:rPr>
      </w:pPr>
      <w:r>
        <w:rPr>
          <w:color w:val="auto"/>
          <w:sz w:val="24"/>
          <w:highlight w:val="none"/>
          <w:lang w:val="zh-TW"/>
        </w:rPr>
        <w:t>供应商</w:t>
      </w:r>
      <w:r>
        <w:rPr>
          <w:rFonts w:hint="eastAsia"/>
          <w:color w:val="auto"/>
          <w:sz w:val="24"/>
          <w:highlight w:val="none"/>
          <w:lang w:val="zh-TW"/>
        </w:rPr>
        <w:t>在开标前应当</w:t>
      </w:r>
      <w:r>
        <w:rPr>
          <w:rFonts w:ascii="宋体" w:hAnsi="宋体"/>
          <w:color w:val="auto"/>
          <w:sz w:val="24"/>
          <w:highlight w:val="none"/>
        </w:rPr>
        <w:t>使用“验证CA”功能验证本地计算机的控件环境是否正常，并且在开标</w:t>
      </w:r>
      <w:r>
        <w:rPr>
          <w:rFonts w:hint="eastAsia" w:ascii="宋体" w:hAnsi="宋体"/>
          <w:color w:val="auto"/>
          <w:sz w:val="24"/>
          <w:highlight w:val="none"/>
        </w:rPr>
        <w:t>、评审</w:t>
      </w:r>
      <w:r>
        <w:rPr>
          <w:rFonts w:ascii="宋体" w:hAnsi="宋体"/>
          <w:color w:val="auto"/>
          <w:sz w:val="24"/>
          <w:highlight w:val="none"/>
        </w:rPr>
        <w:t>过程中不可随意更换</w:t>
      </w:r>
      <w:r>
        <w:rPr>
          <w:rFonts w:hint="eastAsia" w:ascii="宋体" w:hAnsi="宋体"/>
          <w:color w:val="auto"/>
          <w:sz w:val="24"/>
          <w:highlight w:val="none"/>
        </w:rPr>
        <w:t>计算机</w:t>
      </w:r>
      <w:r>
        <w:rPr>
          <w:rFonts w:ascii="宋体" w:hAnsi="宋体"/>
          <w:color w:val="auto"/>
          <w:sz w:val="24"/>
          <w:highlight w:val="none"/>
        </w:rPr>
        <w:t>，必须使用验证成功的</w:t>
      </w:r>
      <w:r>
        <w:rPr>
          <w:rFonts w:hint="eastAsia" w:ascii="宋体" w:hAnsi="宋体"/>
          <w:color w:val="auto"/>
          <w:sz w:val="24"/>
          <w:highlight w:val="none"/>
        </w:rPr>
        <w:t>计算机</w:t>
      </w:r>
      <w:r>
        <w:rPr>
          <w:rFonts w:ascii="宋体" w:hAnsi="宋体"/>
          <w:color w:val="auto"/>
          <w:sz w:val="24"/>
          <w:highlight w:val="none"/>
        </w:rPr>
        <w:t>进行操作，否则造成相应后果由投标</w:t>
      </w:r>
      <w:r>
        <w:rPr>
          <w:rFonts w:hint="eastAsia" w:ascii="宋体" w:hAnsi="宋体"/>
          <w:color w:val="auto"/>
          <w:sz w:val="24"/>
          <w:highlight w:val="none"/>
        </w:rPr>
        <w:t>人</w:t>
      </w:r>
      <w:r>
        <w:rPr>
          <w:rFonts w:ascii="宋体" w:hAnsi="宋体"/>
          <w:color w:val="auto"/>
          <w:sz w:val="24"/>
          <w:highlight w:val="none"/>
        </w:rPr>
        <w:t>自行承担。</w:t>
      </w:r>
    </w:p>
    <w:p w14:paraId="2964F18D">
      <w:pPr>
        <w:spacing w:line="360" w:lineRule="auto"/>
        <w:ind w:firstLine="480"/>
        <w:rPr>
          <w:color w:val="auto"/>
          <w:sz w:val="24"/>
          <w:highlight w:val="none"/>
          <w:lang w:val="zh-TW"/>
        </w:rPr>
      </w:pPr>
      <w:r>
        <w:rPr>
          <w:rFonts w:eastAsia="PMingLiU"/>
          <w:color w:val="auto"/>
          <w:sz w:val="24"/>
          <w:highlight w:val="none"/>
          <w:lang w:val="zh-TW" w:eastAsia="zh-TW"/>
        </w:rPr>
        <w:t>3.</w:t>
      </w:r>
      <w:r>
        <w:rPr>
          <w:rFonts w:hint="eastAsia"/>
          <w:color w:val="auto"/>
          <w:sz w:val="24"/>
          <w:highlight w:val="none"/>
          <w:lang w:val="zh-TW"/>
        </w:rPr>
        <w:t>关于常州市中小企业政府采购信用融资：</w:t>
      </w:r>
    </w:p>
    <w:p w14:paraId="3851EB55">
      <w:pPr>
        <w:spacing w:line="360" w:lineRule="auto"/>
        <w:ind w:firstLine="480"/>
        <w:rPr>
          <w:color w:val="auto"/>
          <w:sz w:val="24"/>
          <w:highlight w:val="none"/>
          <w:lang w:val="zh-TW"/>
        </w:rPr>
      </w:pPr>
      <w:r>
        <w:rPr>
          <w:rFonts w:hint="eastAsia"/>
          <w:color w:val="auto"/>
          <w:sz w:val="24"/>
          <w:highlight w:val="none"/>
          <w:lang w:val="zh-TW"/>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3CE0302B">
      <w:pPr>
        <w:pStyle w:val="4"/>
        <w:spacing w:before="0" w:line="360" w:lineRule="auto"/>
        <w:jc w:val="left"/>
        <w:rPr>
          <w:rFonts w:ascii="Times New Roman" w:hAnsi="Times New Roman" w:eastAsia="宋体"/>
          <w:color w:val="auto"/>
          <w:sz w:val="24"/>
          <w:szCs w:val="24"/>
          <w:highlight w:val="none"/>
        </w:rPr>
      </w:pPr>
      <w:bookmarkStart w:id="26" w:name="_Toc35393796"/>
      <w:bookmarkStart w:id="27" w:name="_Toc35393627"/>
      <w:bookmarkStart w:id="28" w:name="_Toc28359008"/>
      <w:bookmarkStart w:id="29" w:name="_Toc28359085"/>
      <w:r>
        <w:rPr>
          <w:rFonts w:ascii="Times New Roman" w:hAnsi="Times New Roman" w:eastAsia="宋体"/>
          <w:color w:val="auto"/>
          <w:sz w:val="24"/>
          <w:szCs w:val="24"/>
          <w:highlight w:val="none"/>
        </w:rPr>
        <w:t>七、对本次招标提出询问，请按以下方式联系。</w:t>
      </w:r>
      <w:bookmarkEnd w:id="26"/>
      <w:bookmarkEnd w:id="27"/>
      <w:bookmarkEnd w:id="28"/>
      <w:bookmarkEnd w:id="29"/>
    </w:p>
    <w:p w14:paraId="2E2868FB">
      <w:pPr>
        <w:spacing w:line="360" w:lineRule="auto"/>
        <w:ind w:left="1080" w:hanging="301"/>
        <w:jc w:val="left"/>
        <w:rPr>
          <w:b/>
          <w:color w:val="auto"/>
          <w:sz w:val="24"/>
          <w:highlight w:val="none"/>
        </w:rPr>
      </w:pPr>
      <w:r>
        <w:rPr>
          <w:b/>
          <w:color w:val="auto"/>
          <w:sz w:val="24"/>
          <w:highlight w:val="none"/>
        </w:rPr>
        <w:t>1.采购人信息</w:t>
      </w:r>
    </w:p>
    <w:p w14:paraId="67EDFB68">
      <w:pPr>
        <w:spacing w:line="360" w:lineRule="auto"/>
        <w:ind w:left="1079" w:hanging="300"/>
        <w:jc w:val="left"/>
        <w:rPr>
          <w:rFonts w:hint="eastAsia" w:eastAsia="宋体"/>
          <w:color w:val="auto"/>
          <w:sz w:val="24"/>
          <w:highlight w:val="none"/>
          <w:lang w:eastAsia="zh-CN"/>
        </w:rPr>
      </w:pPr>
      <w:bookmarkStart w:id="30" w:name="_Toc28359009"/>
      <w:bookmarkStart w:id="31" w:name="_Toc28359086"/>
      <w:r>
        <w:rPr>
          <w:color w:val="auto"/>
          <w:sz w:val="24"/>
          <w:highlight w:val="none"/>
        </w:rPr>
        <w:t>名    称：</w:t>
      </w:r>
      <w:r>
        <w:rPr>
          <w:rFonts w:hint="eastAsia" w:ascii="宋体" w:hAnsi="宋体"/>
          <w:color w:val="auto"/>
          <w:sz w:val="24"/>
          <w:highlight w:val="none"/>
          <w:lang w:eastAsia="zh-CN"/>
        </w:rPr>
        <w:t>常州高新技术产业开发区（新北区）数据局</w:t>
      </w:r>
    </w:p>
    <w:p w14:paraId="6C59B29B">
      <w:pPr>
        <w:spacing w:line="360" w:lineRule="auto"/>
        <w:ind w:left="1079" w:hanging="300"/>
        <w:jc w:val="left"/>
        <w:rPr>
          <w:color w:val="auto"/>
          <w:sz w:val="24"/>
          <w:highlight w:val="none"/>
        </w:rPr>
      </w:pPr>
      <w:r>
        <w:rPr>
          <w:color w:val="auto"/>
          <w:sz w:val="24"/>
          <w:highlight w:val="none"/>
        </w:rPr>
        <w:t>地    址：</w:t>
      </w:r>
      <w:r>
        <w:rPr>
          <w:rFonts w:hint="eastAsia" w:ascii="宋体" w:hAnsi="宋体"/>
          <w:color w:val="auto"/>
          <w:sz w:val="24"/>
        </w:rPr>
        <w:t>江苏省常州市新北区云河路69号</w:t>
      </w:r>
    </w:p>
    <w:p w14:paraId="0B66BCF6">
      <w:pPr>
        <w:spacing w:line="360" w:lineRule="auto"/>
        <w:ind w:left="1079" w:hanging="300"/>
        <w:jc w:val="left"/>
        <w:rPr>
          <w:color w:val="auto"/>
          <w:sz w:val="24"/>
          <w:highlight w:val="none"/>
          <w:u w:val="single"/>
        </w:rPr>
      </w:pPr>
      <w:r>
        <w:rPr>
          <w:color w:val="auto"/>
          <w:sz w:val="24"/>
          <w:highlight w:val="none"/>
        </w:rPr>
        <w:t>联系方式：</w:t>
      </w:r>
      <w:r>
        <w:rPr>
          <w:rFonts w:hint="eastAsia" w:ascii="宋体" w:hAnsi="宋体"/>
          <w:color w:val="auto"/>
          <w:sz w:val="24"/>
          <w:highlight w:val="none"/>
        </w:rPr>
        <w:t>0519-85127721</w:t>
      </w:r>
    </w:p>
    <w:p w14:paraId="090C0FD6">
      <w:pPr>
        <w:spacing w:line="360" w:lineRule="auto"/>
        <w:ind w:left="1080" w:hanging="301"/>
        <w:jc w:val="left"/>
        <w:rPr>
          <w:b/>
          <w:color w:val="auto"/>
          <w:sz w:val="24"/>
          <w:highlight w:val="none"/>
        </w:rPr>
      </w:pPr>
      <w:r>
        <w:rPr>
          <w:b/>
          <w:color w:val="auto"/>
          <w:sz w:val="24"/>
          <w:highlight w:val="none"/>
        </w:rPr>
        <w:t>2.采购代理机构信息</w:t>
      </w:r>
      <w:bookmarkEnd w:id="30"/>
      <w:bookmarkEnd w:id="31"/>
    </w:p>
    <w:p w14:paraId="7260146F">
      <w:pPr>
        <w:spacing w:line="360" w:lineRule="auto"/>
        <w:ind w:left="1079" w:hanging="300"/>
        <w:jc w:val="left"/>
        <w:rPr>
          <w:color w:val="auto"/>
          <w:sz w:val="24"/>
          <w:highlight w:val="none"/>
        </w:rPr>
      </w:pPr>
      <w:bookmarkStart w:id="32" w:name="_Toc28359087"/>
      <w:bookmarkStart w:id="33" w:name="_Toc28359010"/>
      <w:r>
        <w:rPr>
          <w:color w:val="auto"/>
          <w:sz w:val="24"/>
          <w:highlight w:val="none"/>
        </w:rPr>
        <w:t>名    称：</w:t>
      </w:r>
      <w:r>
        <w:rPr>
          <w:rFonts w:hint="eastAsia" w:ascii="宋体" w:hAnsi="宋体"/>
          <w:color w:val="auto"/>
          <w:sz w:val="24"/>
          <w:highlight w:val="none"/>
        </w:rPr>
        <w:t>江苏中冠工程咨询有限公司</w:t>
      </w:r>
    </w:p>
    <w:p w14:paraId="2C0E13ED">
      <w:pPr>
        <w:spacing w:line="360" w:lineRule="auto"/>
        <w:ind w:left="1079" w:hanging="300"/>
        <w:jc w:val="left"/>
        <w:rPr>
          <w:color w:val="auto"/>
          <w:sz w:val="24"/>
          <w:highlight w:val="none"/>
        </w:rPr>
      </w:pPr>
      <w:r>
        <w:rPr>
          <w:color w:val="auto"/>
          <w:sz w:val="24"/>
          <w:highlight w:val="none"/>
        </w:rPr>
        <w:t>地    址：</w:t>
      </w:r>
      <w:r>
        <w:rPr>
          <w:rFonts w:hint="eastAsia" w:ascii="宋体" w:hAnsi="宋体"/>
          <w:color w:val="auto"/>
          <w:sz w:val="24"/>
          <w:highlight w:val="none"/>
        </w:rPr>
        <w:t>常州市新北区龙锦路1259-2号</w:t>
      </w:r>
      <w:r>
        <w:rPr>
          <w:rFonts w:ascii="宋体" w:hAnsi="宋体"/>
          <w:color w:val="auto"/>
          <w:sz w:val="24"/>
          <w:highlight w:val="none"/>
        </w:rPr>
        <w:t>9</w:t>
      </w:r>
      <w:r>
        <w:rPr>
          <w:rFonts w:hint="eastAsia" w:ascii="宋体" w:hAnsi="宋体"/>
          <w:color w:val="auto"/>
          <w:sz w:val="24"/>
          <w:highlight w:val="none"/>
        </w:rPr>
        <w:t>楼</w:t>
      </w:r>
    </w:p>
    <w:p w14:paraId="18A4A282">
      <w:pPr>
        <w:spacing w:line="360" w:lineRule="auto"/>
        <w:ind w:left="1079" w:hanging="300"/>
        <w:jc w:val="left"/>
        <w:rPr>
          <w:rFonts w:ascii="宋体" w:hAnsi="宋体" w:cs="宋体"/>
          <w:color w:val="auto"/>
          <w:sz w:val="24"/>
          <w:highlight w:val="none"/>
          <w:u w:val="single"/>
        </w:rPr>
      </w:pPr>
      <w:r>
        <w:rPr>
          <w:color w:val="auto"/>
          <w:sz w:val="24"/>
          <w:highlight w:val="none"/>
        </w:rPr>
        <w:t>联系方式：</w:t>
      </w:r>
      <w:r>
        <w:rPr>
          <w:rFonts w:hint="eastAsia" w:ascii="宋体" w:hAnsi="宋体" w:cs="宋体"/>
          <w:color w:val="auto"/>
          <w:sz w:val="24"/>
          <w:highlight w:val="none"/>
        </w:rPr>
        <w:t>0519-89893569</w:t>
      </w:r>
    </w:p>
    <w:p w14:paraId="60A96E12">
      <w:pPr>
        <w:spacing w:line="360" w:lineRule="auto"/>
        <w:ind w:firstLine="723"/>
        <w:rPr>
          <w:rFonts w:ascii="宋体" w:hAnsi="宋体" w:cs="宋体"/>
          <w:b/>
          <w:color w:val="auto"/>
          <w:sz w:val="24"/>
          <w:highlight w:val="none"/>
          <w:u w:val="single"/>
        </w:rPr>
      </w:pPr>
      <w:r>
        <w:rPr>
          <w:rFonts w:hint="eastAsia" w:ascii="宋体" w:hAnsi="宋体" w:cs="宋体"/>
          <w:b/>
          <w:color w:val="auto"/>
          <w:sz w:val="24"/>
          <w:highlight w:val="none"/>
        </w:rPr>
        <w:t>3.项目联系方式</w:t>
      </w:r>
      <w:bookmarkEnd w:id="32"/>
      <w:bookmarkEnd w:id="33"/>
    </w:p>
    <w:p w14:paraId="6F181F3D">
      <w:pPr>
        <w:pStyle w:val="24"/>
        <w:spacing w:line="360" w:lineRule="auto"/>
        <w:ind w:firstLine="720"/>
        <w:rPr>
          <w:rFonts w:hint="eastAsia" w:hAnsi="宋体" w:eastAsia="宋体" w:cs="宋体"/>
          <w:color w:val="auto"/>
          <w:sz w:val="24"/>
          <w:szCs w:val="24"/>
          <w:highlight w:val="none"/>
          <w:lang w:eastAsia="zh-CN"/>
        </w:rPr>
      </w:pPr>
      <w:r>
        <w:rPr>
          <w:rFonts w:hAnsi="宋体" w:cs="宋体"/>
          <w:color w:val="auto"/>
          <w:sz w:val="24"/>
          <w:szCs w:val="24"/>
          <w:highlight w:val="none"/>
        </w:rPr>
        <w:t>项目联系人：</w:t>
      </w:r>
      <w:r>
        <w:rPr>
          <w:rFonts w:hint="eastAsia" w:hAnsi="宋体" w:cs="宋体"/>
          <w:color w:val="auto"/>
          <w:sz w:val="24"/>
          <w:highlight w:val="none"/>
          <w:lang w:val="en-US" w:eastAsia="zh-CN"/>
        </w:rPr>
        <w:t>王</w:t>
      </w:r>
      <w:r>
        <w:rPr>
          <w:rFonts w:hint="eastAsia" w:hAnsi="宋体" w:cs="宋体"/>
          <w:color w:val="auto"/>
          <w:sz w:val="24"/>
          <w:highlight w:val="none"/>
          <w:lang w:eastAsia="zh-CN"/>
        </w:rPr>
        <w:t>工</w:t>
      </w:r>
    </w:p>
    <w:p w14:paraId="0AB32EA3">
      <w:pPr>
        <w:pStyle w:val="24"/>
        <w:spacing w:line="360" w:lineRule="auto"/>
        <w:ind w:firstLine="720"/>
        <w:rPr>
          <w:rFonts w:hint="default" w:hAnsi="宋体" w:eastAsia="宋体" w:cs="宋体"/>
          <w:color w:val="auto"/>
          <w:sz w:val="24"/>
          <w:szCs w:val="24"/>
          <w:highlight w:val="none"/>
          <w:lang w:val="en-US" w:eastAsia="zh-CN"/>
        </w:rPr>
      </w:pPr>
      <w:r>
        <w:rPr>
          <w:rFonts w:hAnsi="宋体" w:cs="宋体"/>
          <w:color w:val="auto"/>
          <w:sz w:val="24"/>
          <w:highlight w:val="none"/>
        </w:rPr>
        <w:t>电      话：0519-</w:t>
      </w:r>
      <w:r>
        <w:rPr>
          <w:rFonts w:hint="eastAsia" w:hAnsi="宋体" w:cs="宋体"/>
          <w:color w:val="auto"/>
          <w:sz w:val="24"/>
          <w:highlight w:val="none"/>
          <w:lang w:val="en-US" w:eastAsia="zh-CN"/>
        </w:rPr>
        <w:t>85580366</w:t>
      </w:r>
    </w:p>
    <w:p w14:paraId="4A03AC43">
      <w:pPr>
        <w:widowControl/>
        <w:spacing w:line="360" w:lineRule="auto"/>
        <w:jc w:val="left"/>
        <w:rPr>
          <w:color w:val="auto"/>
          <w:sz w:val="24"/>
          <w:highlight w:val="none"/>
        </w:rPr>
      </w:pPr>
    </w:p>
    <w:p w14:paraId="3F3FAA1B">
      <w:pPr>
        <w:spacing w:line="360" w:lineRule="auto"/>
        <w:jc w:val="center"/>
        <w:outlineLvl w:val="0"/>
        <w:rPr>
          <w:b/>
          <w:color w:val="auto"/>
          <w:sz w:val="32"/>
          <w:szCs w:val="32"/>
          <w:highlight w:val="none"/>
        </w:rPr>
      </w:pPr>
      <w:r>
        <w:rPr>
          <w:color w:val="auto"/>
          <w:sz w:val="24"/>
          <w:highlight w:val="none"/>
        </w:rPr>
        <w:br w:type="page" w:clear="all"/>
      </w:r>
      <w:bookmarkStart w:id="34" w:name="_Toc305158928"/>
      <w:bookmarkStart w:id="35" w:name="_Toc512937850"/>
      <w:bookmarkStart w:id="36" w:name="_Toc127151777"/>
      <w:bookmarkStart w:id="37" w:name="_Toc28160"/>
      <w:bookmarkStart w:id="38" w:name="_Toc195842950"/>
      <w:bookmarkStart w:id="39" w:name="_Toc353825548"/>
      <w:bookmarkStart w:id="40" w:name="_Toc353873938"/>
      <w:bookmarkStart w:id="41" w:name="_Toc150774783"/>
      <w:bookmarkStart w:id="42" w:name="_Toc264969275"/>
      <w:bookmarkStart w:id="43" w:name="_Toc127161488"/>
      <w:bookmarkStart w:id="44" w:name="_Toc265228423"/>
      <w:bookmarkStart w:id="45" w:name="_Toc305158854"/>
      <w:bookmarkStart w:id="46" w:name="_Toc226965856"/>
      <w:r>
        <w:rPr>
          <w:b/>
          <w:color w:val="auto"/>
          <w:sz w:val="36"/>
          <w:szCs w:val="36"/>
          <w:highlight w:val="none"/>
        </w:rPr>
        <w:t>第二章   投标人须知</w:t>
      </w:r>
      <w:bookmarkEnd w:id="34"/>
      <w:bookmarkEnd w:id="35"/>
      <w:bookmarkEnd w:id="36"/>
      <w:bookmarkEnd w:id="37"/>
      <w:bookmarkEnd w:id="38"/>
      <w:bookmarkEnd w:id="39"/>
      <w:bookmarkEnd w:id="40"/>
      <w:bookmarkEnd w:id="41"/>
      <w:bookmarkEnd w:id="42"/>
      <w:bookmarkEnd w:id="43"/>
      <w:bookmarkEnd w:id="44"/>
      <w:bookmarkEnd w:id="45"/>
      <w:bookmarkEnd w:id="46"/>
    </w:p>
    <w:p w14:paraId="08AD45DF">
      <w:pPr>
        <w:pStyle w:val="4"/>
        <w:tabs>
          <w:tab w:val="center" w:pos="4592"/>
          <w:tab w:val="left" w:pos="7860"/>
        </w:tabs>
        <w:spacing w:before="0" w:line="360" w:lineRule="auto"/>
        <w:rPr>
          <w:rFonts w:ascii="Times New Roman" w:hAnsi="Times New Roman" w:eastAsia="宋体"/>
          <w:color w:val="auto"/>
          <w:sz w:val="28"/>
          <w:highlight w:val="none"/>
        </w:rPr>
      </w:pPr>
      <w:bookmarkStart w:id="47" w:name="_Toc127161433"/>
      <w:bookmarkStart w:id="48" w:name="_Toc226309763"/>
      <w:bookmarkStart w:id="49" w:name="_Toc150774724"/>
      <w:bookmarkStart w:id="50" w:name="_Toc150774619"/>
      <w:bookmarkStart w:id="51" w:name="_Toc151193617"/>
      <w:bookmarkStart w:id="52" w:name="_Toc164608788"/>
      <w:bookmarkStart w:id="53" w:name="_Toc164608633"/>
      <w:bookmarkStart w:id="54" w:name="_Toc195842884"/>
      <w:bookmarkStart w:id="55" w:name="_Toc226337215"/>
      <w:bookmarkStart w:id="56" w:name="_Toc142311021"/>
      <w:bookmarkStart w:id="57" w:name="_Toc151193833"/>
      <w:bookmarkStart w:id="58" w:name="_Toc151190146"/>
      <w:bookmarkStart w:id="59" w:name="_Toc226965709"/>
      <w:bookmarkStart w:id="60" w:name="_Toc164229214"/>
      <w:bookmarkStart w:id="61" w:name="_Toc520356144"/>
      <w:bookmarkStart w:id="62" w:name="_Toc164351613"/>
      <w:bookmarkStart w:id="63" w:name="_Toc149720812"/>
      <w:bookmarkStart w:id="64" w:name="_Toc127151720"/>
      <w:bookmarkStart w:id="65" w:name="_Toc150509270"/>
      <w:bookmarkStart w:id="66" w:name="_Toc151193907"/>
      <w:bookmarkStart w:id="67" w:name="_Toc151193761"/>
      <w:bookmarkStart w:id="68" w:name="_Toc164229360"/>
      <w:bookmarkStart w:id="69" w:name="_Toc150480757"/>
      <w:bookmarkStart w:id="70" w:name="_Toc151193689"/>
      <w:bookmarkStart w:id="71" w:name="_Toc226965792"/>
      <w:bookmarkStart w:id="72" w:name="_Toc127151519"/>
      <w:r>
        <w:rPr>
          <w:rFonts w:ascii="Times New Roman" w:hAnsi="Times New Roman" w:eastAsia="宋体"/>
          <w:color w:val="auto"/>
          <w:sz w:val="28"/>
          <w:highlight w:val="none"/>
        </w:rPr>
        <w:t>投标人须知资料表</w:t>
      </w:r>
    </w:p>
    <w:p w14:paraId="38C9EE01">
      <w:pPr>
        <w:jc w:val="center"/>
        <w:rPr>
          <w:b/>
          <w:color w:val="auto"/>
          <w:sz w:val="28"/>
          <w:szCs w:val="28"/>
          <w:highlight w:val="none"/>
        </w:rPr>
      </w:pPr>
    </w:p>
    <w:p w14:paraId="31A1206B">
      <w:pPr>
        <w:spacing w:line="360" w:lineRule="auto"/>
        <w:ind w:firstLine="480"/>
        <w:rPr>
          <w:color w:val="auto"/>
          <w:sz w:val="24"/>
          <w:highlight w:val="none"/>
        </w:rPr>
      </w:pPr>
      <w:r>
        <w:rPr>
          <w:color w:val="auto"/>
          <w:sz w:val="24"/>
          <w:highlight w:val="none"/>
        </w:rPr>
        <w:t>本表是对投标人须知的具体补充和修改，如有矛盾，均以本资料表为准。</w:t>
      </w:r>
    </w:p>
    <w:p w14:paraId="394760D4">
      <w:pPr>
        <w:spacing w:line="360" w:lineRule="auto"/>
        <w:ind w:firstLine="480"/>
        <w:rPr>
          <w:color w:val="auto"/>
          <w:sz w:val="24"/>
          <w:highlight w:val="none"/>
        </w:rPr>
      </w:pPr>
      <w:r>
        <w:rPr>
          <w:color w:val="auto"/>
          <w:sz w:val="24"/>
          <w:highlight w:val="none"/>
        </w:rPr>
        <w:t>标记“</w:t>
      </w:r>
      <w:r>
        <w:rPr>
          <w:b/>
          <w:color w:val="auto"/>
          <w:sz w:val="24"/>
          <w:highlight w:val="none"/>
        </w:rPr>
        <w:t>■</w:t>
      </w:r>
      <w:r>
        <w:rPr>
          <w:color w:val="auto"/>
          <w:sz w:val="24"/>
          <w:highlight w:val="none"/>
        </w:rPr>
        <w:t>”的选项意为适用于本项目，标记“□”的选项意为不适用于本项目。</w:t>
      </w:r>
    </w:p>
    <w:tbl>
      <w:tblPr>
        <w:tblStyle w:val="47"/>
        <w:tblW w:w="98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180"/>
      </w:tblGrid>
      <w:tr w14:paraId="111D5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noWrap w:val="0"/>
            <w:vAlign w:val="center"/>
          </w:tcPr>
          <w:p w14:paraId="4FBB13A1">
            <w:pPr>
              <w:jc w:val="center"/>
              <w:rPr>
                <w:b/>
                <w:bCs/>
                <w:color w:val="auto"/>
                <w:sz w:val="24"/>
                <w:highlight w:val="none"/>
              </w:rPr>
            </w:pPr>
            <w:r>
              <w:rPr>
                <w:b/>
                <w:color w:val="auto"/>
                <w:sz w:val="24"/>
                <w:highlight w:val="none"/>
              </w:rPr>
              <w:t>条款号</w:t>
            </w:r>
          </w:p>
        </w:tc>
        <w:tc>
          <w:tcPr>
            <w:tcW w:w="1701" w:type="dxa"/>
            <w:noWrap w:val="0"/>
            <w:vAlign w:val="center"/>
          </w:tcPr>
          <w:p w14:paraId="2194CB64">
            <w:pPr>
              <w:jc w:val="center"/>
              <w:rPr>
                <w:b/>
                <w:bCs/>
                <w:color w:val="auto"/>
                <w:sz w:val="24"/>
                <w:highlight w:val="none"/>
              </w:rPr>
            </w:pPr>
            <w:r>
              <w:rPr>
                <w:b/>
                <w:bCs/>
                <w:color w:val="auto"/>
                <w:sz w:val="24"/>
                <w:highlight w:val="none"/>
              </w:rPr>
              <w:t>条目</w:t>
            </w:r>
          </w:p>
        </w:tc>
        <w:tc>
          <w:tcPr>
            <w:tcW w:w="7180" w:type="dxa"/>
            <w:noWrap w:val="0"/>
            <w:vAlign w:val="center"/>
          </w:tcPr>
          <w:p w14:paraId="06F81E14">
            <w:pPr>
              <w:jc w:val="center"/>
              <w:rPr>
                <w:b/>
                <w:bCs/>
                <w:color w:val="auto"/>
                <w:sz w:val="24"/>
                <w:highlight w:val="none"/>
              </w:rPr>
            </w:pPr>
            <w:r>
              <w:rPr>
                <w:b/>
                <w:bCs/>
                <w:color w:val="auto"/>
                <w:sz w:val="24"/>
                <w:highlight w:val="none"/>
              </w:rPr>
              <w:t>内容</w:t>
            </w:r>
          </w:p>
        </w:tc>
      </w:tr>
      <w:tr w14:paraId="683B5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4754E2BC">
            <w:pPr>
              <w:pStyle w:val="24"/>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2.2</w:t>
            </w:r>
          </w:p>
        </w:tc>
        <w:tc>
          <w:tcPr>
            <w:tcW w:w="1701" w:type="dxa"/>
            <w:noWrap w:val="0"/>
            <w:vAlign w:val="center"/>
          </w:tcPr>
          <w:p w14:paraId="25519E51">
            <w:pPr>
              <w:jc w:val="center"/>
              <w:rPr>
                <w:color w:val="auto"/>
                <w:sz w:val="24"/>
                <w:highlight w:val="none"/>
              </w:rPr>
            </w:pPr>
            <w:r>
              <w:rPr>
                <w:color w:val="auto"/>
                <w:sz w:val="24"/>
                <w:highlight w:val="none"/>
              </w:rPr>
              <w:t>项目属性</w:t>
            </w:r>
          </w:p>
        </w:tc>
        <w:tc>
          <w:tcPr>
            <w:tcW w:w="7180" w:type="dxa"/>
            <w:noWrap w:val="0"/>
            <w:vAlign w:val="center"/>
          </w:tcPr>
          <w:p w14:paraId="7431193D">
            <w:pPr>
              <w:jc w:val="left"/>
              <w:rPr>
                <w:color w:val="auto"/>
                <w:sz w:val="24"/>
                <w:highlight w:val="none"/>
              </w:rPr>
            </w:pPr>
            <w:r>
              <w:rPr>
                <w:color w:val="auto"/>
                <w:sz w:val="24"/>
                <w:highlight w:val="none"/>
              </w:rPr>
              <w:t>项目属性：</w:t>
            </w:r>
          </w:p>
          <w:p w14:paraId="57973887">
            <w:pPr>
              <w:jc w:val="left"/>
              <w:rPr>
                <w:color w:val="auto"/>
                <w:sz w:val="24"/>
                <w:highlight w:val="none"/>
              </w:rPr>
            </w:pPr>
            <w:r>
              <w:rPr>
                <w:b/>
                <w:color w:val="auto"/>
                <w:sz w:val="24"/>
                <w:highlight w:val="none"/>
              </w:rPr>
              <w:t>■</w:t>
            </w:r>
            <w:r>
              <w:rPr>
                <w:color w:val="auto"/>
                <w:sz w:val="24"/>
                <w:highlight w:val="none"/>
              </w:rPr>
              <w:t>服务</w:t>
            </w:r>
          </w:p>
          <w:p w14:paraId="15351588">
            <w:pPr>
              <w:jc w:val="left"/>
              <w:rPr>
                <w:color w:val="auto"/>
                <w:sz w:val="24"/>
                <w:highlight w:val="none"/>
                <w:u w:val="single"/>
              </w:rPr>
            </w:pPr>
            <w:r>
              <w:rPr>
                <w:color w:val="auto"/>
                <w:sz w:val="24"/>
                <w:highlight w:val="none"/>
              </w:rPr>
              <w:t>□货物</w:t>
            </w:r>
          </w:p>
        </w:tc>
      </w:tr>
      <w:tr w14:paraId="60E7C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24520329">
            <w:pPr>
              <w:pStyle w:val="24"/>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2.3</w:t>
            </w:r>
          </w:p>
        </w:tc>
        <w:tc>
          <w:tcPr>
            <w:tcW w:w="1701" w:type="dxa"/>
            <w:noWrap w:val="0"/>
            <w:vAlign w:val="center"/>
          </w:tcPr>
          <w:p w14:paraId="4D87391A">
            <w:pPr>
              <w:jc w:val="center"/>
              <w:rPr>
                <w:color w:val="auto"/>
                <w:sz w:val="24"/>
                <w:highlight w:val="none"/>
              </w:rPr>
            </w:pPr>
            <w:r>
              <w:rPr>
                <w:color w:val="auto"/>
                <w:sz w:val="24"/>
                <w:highlight w:val="none"/>
              </w:rPr>
              <w:t>科研仪器设备</w:t>
            </w:r>
          </w:p>
        </w:tc>
        <w:tc>
          <w:tcPr>
            <w:tcW w:w="7180" w:type="dxa"/>
            <w:noWrap w:val="0"/>
            <w:vAlign w:val="center"/>
          </w:tcPr>
          <w:p w14:paraId="555C888A">
            <w:pPr>
              <w:jc w:val="left"/>
              <w:rPr>
                <w:color w:val="auto"/>
                <w:sz w:val="24"/>
                <w:highlight w:val="none"/>
              </w:rPr>
            </w:pPr>
            <w:r>
              <w:rPr>
                <w:color w:val="auto"/>
                <w:sz w:val="24"/>
                <w:highlight w:val="none"/>
              </w:rPr>
              <w:t>是否属于科研仪器设备采购项目：</w:t>
            </w:r>
          </w:p>
          <w:p w14:paraId="1E80CCA8">
            <w:pPr>
              <w:jc w:val="left"/>
              <w:rPr>
                <w:color w:val="auto"/>
                <w:sz w:val="24"/>
                <w:highlight w:val="none"/>
              </w:rPr>
            </w:pPr>
            <w:r>
              <w:rPr>
                <w:color w:val="auto"/>
                <w:sz w:val="24"/>
                <w:highlight w:val="none"/>
              </w:rPr>
              <w:t>□是</w:t>
            </w:r>
          </w:p>
          <w:p w14:paraId="480F3809">
            <w:pPr>
              <w:jc w:val="left"/>
              <w:rPr>
                <w:color w:val="auto"/>
                <w:sz w:val="24"/>
                <w:highlight w:val="none"/>
              </w:rPr>
            </w:pPr>
            <w:r>
              <w:rPr>
                <w:b/>
                <w:color w:val="auto"/>
                <w:sz w:val="24"/>
                <w:highlight w:val="none"/>
              </w:rPr>
              <w:t>■</w:t>
            </w:r>
            <w:r>
              <w:rPr>
                <w:color w:val="auto"/>
                <w:sz w:val="24"/>
                <w:highlight w:val="none"/>
              </w:rPr>
              <w:t>否</w:t>
            </w:r>
          </w:p>
        </w:tc>
      </w:tr>
      <w:tr w14:paraId="7907C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FF113E3">
            <w:pPr>
              <w:pStyle w:val="24"/>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2.4</w:t>
            </w:r>
          </w:p>
        </w:tc>
        <w:tc>
          <w:tcPr>
            <w:tcW w:w="1701" w:type="dxa"/>
            <w:noWrap w:val="0"/>
            <w:vAlign w:val="center"/>
          </w:tcPr>
          <w:p w14:paraId="40BE5A4C">
            <w:pPr>
              <w:jc w:val="center"/>
              <w:rPr>
                <w:color w:val="auto"/>
                <w:sz w:val="24"/>
                <w:highlight w:val="none"/>
              </w:rPr>
            </w:pPr>
            <w:r>
              <w:rPr>
                <w:color w:val="auto"/>
                <w:sz w:val="24"/>
                <w:highlight w:val="none"/>
              </w:rPr>
              <w:t>核心产品</w:t>
            </w:r>
          </w:p>
        </w:tc>
        <w:tc>
          <w:tcPr>
            <w:tcW w:w="7180" w:type="dxa"/>
            <w:noWrap w:val="0"/>
            <w:vAlign w:val="center"/>
          </w:tcPr>
          <w:p w14:paraId="2FF860CA">
            <w:pPr>
              <w:jc w:val="left"/>
              <w:rPr>
                <w:color w:val="auto"/>
                <w:sz w:val="24"/>
                <w:highlight w:val="none"/>
              </w:rPr>
            </w:pPr>
            <w:r>
              <w:rPr>
                <w:b/>
                <w:color w:val="auto"/>
                <w:sz w:val="24"/>
                <w:highlight w:val="none"/>
              </w:rPr>
              <w:t>■</w:t>
            </w:r>
            <w:r>
              <w:rPr>
                <w:color w:val="auto"/>
                <w:sz w:val="24"/>
                <w:highlight w:val="none"/>
              </w:rPr>
              <w:t>关于核心产品本项目__包不适用。</w:t>
            </w:r>
          </w:p>
          <w:p w14:paraId="5BD1B1E3">
            <w:pPr>
              <w:jc w:val="left"/>
              <w:rPr>
                <w:color w:val="auto"/>
                <w:sz w:val="24"/>
                <w:highlight w:val="none"/>
              </w:rPr>
            </w:pPr>
            <w:r>
              <w:rPr>
                <w:color w:val="auto"/>
                <w:sz w:val="24"/>
                <w:highlight w:val="none"/>
              </w:rPr>
              <w:t>□本项目为单一产品采购项目。</w:t>
            </w:r>
          </w:p>
          <w:p w14:paraId="48035EAE">
            <w:pPr>
              <w:jc w:val="left"/>
              <w:rPr>
                <w:color w:val="auto"/>
                <w:sz w:val="24"/>
                <w:highlight w:val="none"/>
              </w:rPr>
            </w:pPr>
            <w:r>
              <w:rPr>
                <w:color w:val="auto"/>
                <w:sz w:val="24"/>
                <w:highlight w:val="none"/>
              </w:rPr>
              <w:t>□本项目</w:t>
            </w:r>
            <w:r>
              <w:rPr>
                <w:color w:val="auto"/>
                <w:sz w:val="24"/>
                <w:highlight w:val="none"/>
                <w:u w:val="single"/>
              </w:rPr>
              <w:t xml:space="preserve">  </w:t>
            </w:r>
            <w:r>
              <w:rPr>
                <w:rFonts w:hint="eastAsia"/>
                <w:color w:val="auto"/>
                <w:sz w:val="24"/>
                <w:highlight w:val="none"/>
              </w:rPr>
              <w:t>包</w:t>
            </w:r>
            <w:r>
              <w:rPr>
                <w:color w:val="auto"/>
                <w:sz w:val="24"/>
                <w:highlight w:val="none"/>
              </w:rPr>
              <w:t>为非单一产品采购项目，核心产品为：</w:t>
            </w:r>
            <w:r>
              <w:rPr>
                <w:color w:val="auto"/>
                <w:sz w:val="24"/>
                <w:highlight w:val="none"/>
                <w:u w:val="single"/>
              </w:rPr>
              <w:t xml:space="preserve">        </w:t>
            </w:r>
            <w:r>
              <w:rPr>
                <w:color w:val="auto"/>
                <w:sz w:val="24"/>
                <w:highlight w:val="none"/>
              </w:rPr>
              <w:t>。</w:t>
            </w:r>
          </w:p>
        </w:tc>
      </w:tr>
      <w:tr w14:paraId="5096D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noWrap w:val="0"/>
            <w:vAlign w:val="center"/>
          </w:tcPr>
          <w:p w14:paraId="7F72636C">
            <w:pPr>
              <w:pStyle w:val="24"/>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3.1</w:t>
            </w:r>
          </w:p>
        </w:tc>
        <w:tc>
          <w:tcPr>
            <w:tcW w:w="1701" w:type="dxa"/>
            <w:noWrap w:val="0"/>
            <w:vAlign w:val="center"/>
          </w:tcPr>
          <w:p w14:paraId="7010B57B">
            <w:pPr>
              <w:jc w:val="center"/>
              <w:rPr>
                <w:color w:val="auto"/>
                <w:sz w:val="24"/>
                <w:highlight w:val="none"/>
              </w:rPr>
            </w:pPr>
            <w:r>
              <w:rPr>
                <w:color w:val="auto"/>
                <w:sz w:val="24"/>
                <w:highlight w:val="none"/>
              </w:rPr>
              <w:t>现场考察</w:t>
            </w:r>
          </w:p>
        </w:tc>
        <w:tc>
          <w:tcPr>
            <w:tcW w:w="7180" w:type="dxa"/>
            <w:noWrap w:val="0"/>
            <w:vAlign w:val="center"/>
          </w:tcPr>
          <w:p w14:paraId="5231719E">
            <w:pPr>
              <w:jc w:val="left"/>
              <w:rPr>
                <w:color w:val="auto"/>
                <w:sz w:val="24"/>
                <w:highlight w:val="none"/>
              </w:rPr>
            </w:pPr>
            <w:r>
              <w:rPr>
                <w:b/>
                <w:color w:val="auto"/>
                <w:sz w:val="24"/>
                <w:highlight w:val="none"/>
              </w:rPr>
              <w:t>■</w:t>
            </w:r>
            <w:r>
              <w:rPr>
                <w:color w:val="auto"/>
                <w:sz w:val="24"/>
                <w:highlight w:val="none"/>
              </w:rPr>
              <w:t>不组织</w:t>
            </w:r>
          </w:p>
          <w:p w14:paraId="01685DA5">
            <w:pPr>
              <w:jc w:val="left"/>
              <w:rPr>
                <w:bCs/>
                <w:color w:val="auto"/>
                <w:sz w:val="24"/>
                <w:highlight w:val="none"/>
              </w:rPr>
            </w:pPr>
            <w:r>
              <w:rPr>
                <w:color w:val="auto"/>
                <w:sz w:val="24"/>
                <w:highlight w:val="none"/>
              </w:rPr>
              <w:t>□组织，考察时间：__年_月_日_</w:t>
            </w:r>
            <w:r>
              <w:rPr>
                <w:bCs/>
                <w:color w:val="auto"/>
                <w:sz w:val="24"/>
                <w:highlight w:val="none"/>
              </w:rPr>
              <w:t>点</w:t>
            </w:r>
            <w:r>
              <w:rPr>
                <w:color w:val="auto"/>
                <w:sz w:val="24"/>
                <w:highlight w:val="none"/>
              </w:rPr>
              <w:t>_</w:t>
            </w:r>
            <w:r>
              <w:rPr>
                <w:bCs/>
                <w:color w:val="auto"/>
                <w:sz w:val="24"/>
                <w:highlight w:val="none"/>
              </w:rPr>
              <w:t>分</w:t>
            </w:r>
          </w:p>
          <w:p w14:paraId="7208B38F">
            <w:pPr>
              <w:pStyle w:val="24"/>
              <w:rPr>
                <w:rFonts w:hint="default" w:ascii="Times New Roman" w:hAnsi="Times New Roman"/>
                <w:color w:val="auto"/>
                <w:sz w:val="24"/>
                <w:szCs w:val="24"/>
                <w:highlight w:val="none"/>
              </w:rPr>
            </w:pPr>
            <w:r>
              <w:rPr>
                <w:rFonts w:hint="default" w:ascii="Times New Roman" w:hAnsi="Times New Roman"/>
                <w:color w:val="auto"/>
                <w:sz w:val="24"/>
                <w:highlight w:val="none"/>
              </w:rPr>
              <w:t>考察地点：____________</w:t>
            </w:r>
            <w:r>
              <w:rPr>
                <w:rFonts w:ascii="Times New Roman" w:hAnsi="Times New Roman"/>
                <w:color w:val="auto"/>
                <w:sz w:val="24"/>
                <w:highlight w:val="none"/>
              </w:rPr>
              <w:t>。</w:t>
            </w:r>
          </w:p>
        </w:tc>
      </w:tr>
      <w:tr w14:paraId="581BB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noWrap w:val="0"/>
            <w:vAlign w:val="center"/>
          </w:tcPr>
          <w:p w14:paraId="26AD22C1">
            <w:pPr>
              <w:pStyle w:val="24"/>
              <w:jc w:val="center"/>
              <w:rPr>
                <w:rFonts w:hint="default" w:ascii="Times New Roman" w:hAnsi="Times New Roman"/>
                <w:color w:val="auto"/>
                <w:sz w:val="24"/>
                <w:szCs w:val="24"/>
                <w:highlight w:val="none"/>
              </w:rPr>
            </w:pPr>
          </w:p>
        </w:tc>
        <w:tc>
          <w:tcPr>
            <w:tcW w:w="1701" w:type="dxa"/>
            <w:noWrap w:val="0"/>
            <w:vAlign w:val="center"/>
          </w:tcPr>
          <w:p w14:paraId="1F725735">
            <w:pPr>
              <w:jc w:val="center"/>
              <w:rPr>
                <w:color w:val="auto"/>
                <w:sz w:val="24"/>
                <w:highlight w:val="none"/>
              </w:rPr>
            </w:pPr>
            <w:r>
              <w:rPr>
                <w:color w:val="auto"/>
                <w:sz w:val="24"/>
                <w:highlight w:val="none"/>
              </w:rPr>
              <w:t>开标前答疑会</w:t>
            </w:r>
          </w:p>
        </w:tc>
        <w:tc>
          <w:tcPr>
            <w:tcW w:w="7180" w:type="dxa"/>
            <w:noWrap w:val="0"/>
            <w:vAlign w:val="center"/>
          </w:tcPr>
          <w:p w14:paraId="65162027">
            <w:pPr>
              <w:jc w:val="left"/>
              <w:rPr>
                <w:color w:val="auto"/>
                <w:sz w:val="24"/>
                <w:highlight w:val="none"/>
              </w:rPr>
            </w:pPr>
            <w:r>
              <w:rPr>
                <w:b/>
                <w:color w:val="auto"/>
                <w:sz w:val="24"/>
                <w:highlight w:val="none"/>
              </w:rPr>
              <w:t>■</w:t>
            </w:r>
            <w:r>
              <w:rPr>
                <w:color w:val="auto"/>
                <w:sz w:val="24"/>
                <w:highlight w:val="none"/>
              </w:rPr>
              <w:t>不召开</w:t>
            </w:r>
          </w:p>
          <w:p w14:paraId="144F7B6A">
            <w:pPr>
              <w:jc w:val="left"/>
              <w:rPr>
                <w:color w:val="auto"/>
                <w:sz w:val="24"/>
                <w:highlight w:val="none"/>
              </w:rPr>
            </w:pPr>
            <w:r>
              <w:rPr>
                <w:color w:val="auto"/>
                <w:sz w:val="24"/>
                <w:highlight w:val="none"/>
              </w:rPr>
              <w:t>□召开，召开时间：__年_月_日_</w:t>
            </w:r>
            <w:r>
              <w:rPr>
                <w:bCs/>
                <w:color w:val="auto"/>
                <w:sz w:val="24"/>
                <w:highlight w:val="none"/>
              </w:rPr>
              <w:t>点</w:t>
            </w:r>
            <w:r>
              <w:rPr>
                <w:color w:val="auto"/>
                <w:sz w:val="24"/>
                <w:highlight w:val="none"/>
              </w:rPr>
              <w:t>_</w:t>
            </w:r>
            <w:r>
              <w:rPr>
                <w:bCs/>
                <w:color w:val="auto"/>
                <w:sz w:val="24"/>
                <w:highlight w:val="none"/>
              </w:rPr>
              <w:t>分</w:t>
            </w:r>
          </w:p>
          <w:p w14:paraId="05DCBD16">
            <w:pPr>
              <w:jc w:val="left"/>
              <w:rPr>
                <w:color w:val="auto"/>
                <w:sz w:val="24"/>
                <w:highlight w:val="none"/>
              </w:rPr>
            </w:pPr>
            <w:r>
              <w:rPr>
                <w:color w:val="auto"/>
                <w:sz w:val="24"/>
                <w:highlight w:val="none"/>
              </w:rPr>
              <w:t>召开地点：____________</w:t>
            </w:r>
            <w:r>
              <w:rPr>
                <w:rFonts w:hint="eastAsia"/>
                <w:color w:val="auto"/>
                <w:sz w:val="24"/>
                <w:highlight w:val="none"/>
              </w:rPr>
              <w:t>。</w:t>
            </w:r>
          </w:p>
        </w:tc>
      </w:tr>
      <w:tr w14:paraId="6DC22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1DADE59F">
            <w:pPr>
              <w:pStyle w:val="24"/>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4.1</w:t>
            </w:r>
          </w:p>
        </w:tc>
        <w:tc>
          <w:tcPr>
            <w:tcW w:w="1701" w:type="dxa"/>
            <w:noWrap w:val="0"/>
            <w:vAlign w:val="center"/>
          </w:tcPr>
          <w:p w14:paraId="1D38EB1E">
            <w:pPr>
              <w:jc w:val="center"/>
              <w:rPr>
                <w:color w:val="auto"/>
                <w:sz w:val="24"/>
                <w:highlight w:val="none"/>
              </w:rPr>
            </w:pPr>
            <w:r>
              <w:rPr>
                <w:color w:val="auto"/>
                <w:sz w:val="24"/>
                <w:highlight w:val="none"/>
              </w:rPr>
              <w:t>样品</w:t>
            </w:r>
          </w:p>
        </w:tc>
        <w:tc>
          <w:tcPr>
            <w:tcW w:w="7180" w:type="dxa"/>
            <w:noWrap w:val="0"/>
            <w:vAlign w:val="center"/>
          </w:tcPr>
          <w:p w14:paraId="704EAE7A">
            <w:pPr>
              <w:jc w:val="left"/>
              <w:rPr>
                <w:color w:val="auto"/>
                <w:sz w:val="24"/>
                <w:highlight w:val="none"/>
              </w:rPr>
            </w:pPr>
            <w:r>
              <w:rPr>
                <w:color w:val="auto"/>
                <w:sz w:val="24"/>
                <w:highlight w:val="none"/>
              </w:rPr>
              <w:t>投标样品递交：</w:t>
            </w:r>
          </w:p>
          <w:p w14:paraId="7701136C">
            <w:pPr>
              <w:jc w:val="left"/>
              <w:rPr>
                <w:color w:val="auto"/>
                <w:sz w:val="24"/>
                <w:highlight w:val="none"/>
              </w:rPr>
            </w:pPr>
            <w:r>
              <w:rPr>
                <w:b/>
                <w:color w:val="auto"/>
                <w:sz w:val="24"/>
                <w:highlight w:val="none"/>
              </w:rPr>
              <w:t>■</w:t>
            </w:r>
            <w:r>
              <w:rPr>
                <w:color w:val="auto"/>
                <w:sz w:val="24"/>
                <w:highlight w:val="none"/>
              </w:rPr>
              <w:t>不需要</w:t>
            </w:r>
          </w:p>
          <w:p w14:paraId="6509D616">
            <w:pPr>
              <w:jc w:val="left"/>
              <w:rPr>
                <w:color w:val="auto"/>
                <w:sz w:val="24"/>
                <w:highlight w:val="none"/>
              </w:rPr>
            </w:pPr>
            <w:r>
              <w:rPr>
                <w:color w:val="auto"/>
                <w:sz w:val="24"/>
                <w:highlight w:val="none"/>
              </w:rPr>
              <w:t>□需要，具体要求如下：</w:t>
            </w:r>
          </w:p>
        </w:tc>
      </w:tr>
      <w:tr w14:paraId="08A72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988" w:type="dxa"/>
            <w:noWrap w:val="0"/>
            <w:vAlign w:val="center"/>
          </w:tcPr>
          <w:p w14:paraId="78C4E84D">
            <w:pPr>
              <w:pStyle w:val="24"/>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5.2.5</w:t>
            </w:r>
          </w:p>
        </w:tc>
        <w:tc>
          <w:tcPr>
            <w:tcW w:w="1701" w:type="dxa"/>
            <w:noWrap w:val="0"/>
            <w:vAlign w:val="center"/>
          </w:tcPr>
          <w:p w14:paraId="07B38AF0">
            <w:pPr>
              <w:jc w:val="center"/>
              <w:rPr>
                <w:color w:val="auto"/>
                <w:sz w:val="24"/>
                <w:highlight w:val="none"/>
              </w:rPr>
            </w:pPr>
            <w:r>
              <w:rPr>
                <w:color w:val="auto"/>
                <w:sz w:val="24"/>
                <w:highlight w:val="none"/>
              </w:rPr>
              <w:t>标的所属行业</w:t>
            </w:r>
          </w:p>
        </w:tc>
        <w:tc>
          <w:tcPr>
            <w:tcW w:w="7180" w:type="dxa"/>
            <w:noWrap w:val="0"/>
            <w:vAlign w:val="center"/>
          </w:tcPr>
          <w:p w14:paraId="2DAA87CC">
            <w:pPr>
              <w:jc w:val="left"/>
              <w:rPr>
                <w:color w:val="auto"/>
                <w:sz w:val="24"/>
                <w:highlight w:val="none"/>
              </w:rPr>
            </w:pPr>
            <w:r>
              <w:rPr>
                <w:color w:val="auto"/>
                <w:sz w:val="24"/>
                <w:highlight w:val="none"/>
              </w:rPr>
              <w:t>本项目采购标的对应的中小企业划分标准所属行业：</w:t>
            </w:r>
            <w:r>
              <w:rPr>
                <w:rFonts w:hint="eastAsia"/>
                <w:b/>
                <w:bCs/>
                <w:color w:val="auto"/>
                <w:sz w:val="24"/>
                <w:highlight w:val="none"/>
              </w:rPr>
              <w:t>其他未列明行业</w:t>
            </w:r>
          </w:p>
        </w:tc>
      </w:tr>
      <w:tr w14:paraId="11356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noWrap w:val="0"/>
            <w:vAlign w:val="center"/>
          </w:tcPr>
          <w:p w14:paraId="7F30CB6E">
            <w:pPr>
              <w:pStyle w:val="24"/>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1</w:t>
            </w:r>
            <w:r>
              <w:rPr>
                <w:rFonts w:hint="default" w:ascii="Times New Roman" w:hAnsi="Times New Roman"/>
                <w:color w:val="auto"/>
                <w:sz w:val="24"/>
                <w:szCs w:val="24"/>
                <w:highlight w:val="none"/>
              </w:rPr>
              <w:t>1.2</w:t>
            </w:r>
          </w:p>
        </w:tc>
        <w:tc>
          <w:tcPr>
            <w:tcW w:w="1701" w:type="dxa"/>
            <w:noWrap w:val="0"/>
            <w:vAlign w:val="center"/>
          </w:tcPr>
          <w:p w14:paraId="39E61D85">
            <w:pPr>
              <w:jc w:val="center"/>
              <w:rPr>
                <w:color w:val="auto"/>
                <w:sz w:val="24"/>
                <w:highlight w:val="none"/>
              </w:rPr>
            </w:pPr>
            <w:r>
              <w:rPr>
                <w:rFonts w:hint="eastAsia"/>
                <w:color w:val="auto"/>
                <w:sz w:val="24"/>
                <w:highlight w:val="none"/>
              </w:rPr>
              <w:t>投标报价</w:t>
            </w:r>
          </w:p>
        </w:tc>
        <w:tc>
          <w:tcPr>
            <w:tcW w:w="7180" w:type="dxa"/>
            <w:noWrap w:val="0"/>
            <w:vAlign w:val="center"/>
          </w:tcPr>
          <w:p w14:paraId="1995E8BA">
            <w:pPr>
              <w:jc w:val="left"/>
              <w:rPr>
                <w:color w:val="auto"/>
                <w:sz w:val="24"/>
                <w:highlight w:val="none"/>
              </w:rPr>
            </w:pPr>
            <w:r>
              <w:rPr>
                <w:rFonts w:hint="eastAsia"/>
                <w:color w:val="auto"/>
                <w:sz w:val="24"/>
                <w:highlight w:val="none"/>
              </w:rPr>
              <w:t>投标报价的特殊规定：</w:t>
            </w:r>
          </w:p>
          <w:p w14:paraId="14D3FE27">
            <w:pPr>
              <w:jc w:val="left"/>
              <w:rPr>
                <w:color w:val="auto"/>
                <w:sz w:val="24"/>
                <w:highlight w:val="none"/>
              </w:rPr>
            </w:pPr>
            <w:r>
              <w:rPr>
                <w:b/>
                <w:color w:val="auto"/>
                <w:sz w:val="24"/>
                <w:highlight w:val="none"/>
              </w:rPr>
              <w:t>■</w:t>
            </w:r>
            <w:r>
              <w:rPr>
                <w:color w:val="auto"/>
                <w:sz w:val="24"/>
                <w:highlight w:val="none"/>
              </w:rPr>
              <w:t>无</w:t>
            </w:r>
          </w:p>
          <w:p w14:paraId="1D30DEF3">
            <w:pPr>
              <w:jc w:val="left"/>
              <w:rPr>
                <w:rFonts w:hint="default" w:eastAsia="宋体"/>
                <w:color w:val="auto"/>
                <w:sz w:val="24"/>
                <w:highlight w:val="none"/>
                <w:lang w:val="en-US" w:eastAsia="zh-CN"/>
              </w:rPr>
            </w:pPr>
            <w:r>
              <w:rPr>
                <w:color w:val="auto"/>
                <w:sz w:val="24"/>
                <w:highlight w:val="none"/>
              </w:rPr>
              <w:t>□有，具体情形：</w:t>
            </w:r>
          </w:p>
        </w:tc>
      </w:tr>
      <w:tr w14:paraId="1FC0C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015430CE">
            <w:pPr>
              <w:pStyle w:val="24"/>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12</w:t>
            </w:r>
          </w:p>
        </w:tc>
        <w:tc>
          <w:tcPr>
            <w:tcW w:w="1701" w:type="dxa"/>
            <w:noWrap w:val="0"/>
            <w:vAlign w:val="center"/>
          </w:tcPr>
          <w:p w14:paraId="40B08205">
            <w:pPr>
              <w:jc w:val="center"/>
              <w:rPr>
                <w:color w:val="auto"/>
                <w:sz w:val="24"/>
                <w:highlight w:val="none"/>
              </w:rPr>
            </w:pPr>
            <w:r>
              <w:rPr>
                <w:rFonts w:hint="eastAsia"/>
                <w:color w:val="auto"/>
                <w:sz w:val="24"/>
                <w:highlight w:val="none"/>
              </w:rPr>
              <w:t>投标保证金</w:t>
            </w:r>
          </w:p>
        </w:tc>
        <w:tc>
          <w:tcPr>
            <w:tcW w:w="7180" w:type="dxa"/>
            <w:noWrap w:val="0"/>
            <w:vAlign w:val="center"/>
          </w:tcPr>
          <w:p w14:paraId="2A9071CE">
            <w:pPr>
              <w:jc w:val="left"/>
              <w:rPr>
                <w:color w:val="auto"/>
                <w:sz w:val="24"/>
                <w:highlight w:val="none"/>
              </w:rPr>
            </w:pPr>
            <w:r>
              <w:rPr>
                <w:rFonts w:hint="eastAsia"/>
                <w:color w:val="auto"/>
                <w:sz w:val="24"/>
                <w:highlight w:val="none"/>
              </w:rPr>
              <w:t>免收</w:t>
            </w:r>
          </w:p>
        </w:tc>
      </w:tr>
      <w:tr w14:paraId="69FF9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16BE45C1">
            <w:pPr>
              <w:pStyle w:val="24"/>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13.1</w:t>
            </w:r>
          </w:p>
        </w:tc>
        <w:tc>
          <w:tcPr>
            <w:tcW w:w="1701" w:type="dxa"/>
            <w:noWrap w:val="0"/>
            <w:vAlign w:val="center"/>
          </w:tcPr>
          <w:p w14:paraId="6E3CFE4D">
            <w:pPr>
              <w:jc w:val="center"/>
              <w:rPr>
                <w:color w:val="auto"/>
                <w:sz w:val="24"/>
                <w:highlight w:val="none"/>
              </w:rPr>
            </w:pPr>
            <w:r>
              <w:rPr>
                <w:color w:val="auto"/>
                <w:sz w:val="24"/>
                <w:highlight w:val="none"/>
              </w:rPr>
              <w:t>投标有效期</w:t>
            </w:r>
          </w:p>
        </w:tc>
        <w:tc>
          <w:tcPr>
            <w:tcW w:w="7180" w:type="dxa"/>
            <w:noWrap w:val="0"/>
            <w:vAlign w:val="center"/>
          </w:tcPr>
          <w:p w14:paraId="6AF83648">
            <w:pPr>
              <w:jc w:val="left"/>
              <w:rPr>
                <w:color w:val="auto"/>
                <w:sz w:val="24"/>
                <w:highlight w:val="none"/>
              </w:rPr>
            </w:pPr>
            <w:r>
              <w:rPr>
                <w:color w:val="auto"/>
                <w:sz w:val="24"/>
                <w:highlight w:val="none"/>
              </w:rPr>
              <w:t>自提交投标文件的截止之日起算</w:t>
            </w:r>
            <w:r>
              <w:rPr>
                <w:color w:val="auto"/>
                <w:sz w:val="24"/>
                <w:highlight w:val="none"/>
                <w:u w:val="single"/>
              </w:rPr>
              <w:t>120</w:t>
            </w:r>
            <w:r>
              <w:rPr>
                <w:color w:val="auto"/>
                <w:sz w:val="24"/>
                <w:highlight w:val="none"/>
              </w:rPr>
              <w:t>日历天。</w:t>
            </w:r>
          </w:p>
        </w:tc>
      </w:tr>
      <w:tr w14:paraId="2B8FD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5DD5D217">
            <w:pPr>
              <w:pStyle w:val="24"/>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25.5</w:t>
            </w:r>
          </w:p>
        </w:tc>
        <w:tc>
          <w:tcPr>
            <w:tcW w:w="1701" w:type="dxa"/>
            <w:noWrap w:val="0"/>
            <w:vAlign w:val="center"/>
          </w:tcPr>
          <w:p w14:paraId="2F3C4A28">
            <w:pPr>
              <w:jc w:val="center"/>
              <w:rPr>
                <w:color w:val="auto"/>
                <w:sz w:val="24"/>
                <w:highlight w:val="none"/>
              </w:rPr>
            </w:pPr>
            <w:r>
              <w:rPr>
                <w:color w:val="auto"/>
                <w:sz w:val="24"/>
                <w:highlight w:val="none"/>
              </w:rPr>
              <w:t>分包</w:t>
            </w:r>
          </w:p>
        </w:tc>
        <w:tc>
          <w:tcPr>
            <w:tcW w:w="7180" w:type="dxa"/>
            <w:noWrap w:val="0"/>
            <w:vAlign w:val="center"/>
          </w:tcPr>
          <w:p w14:paraId="23F01D15">
            <w:pPr>
              <w:jc w:val="left"/>
              <w:rPr>
                <w:color w:val="auto"/>
                <w:sz w:val="24"/>
                <w:highlight w:val="none"/>
              </w:rPr>
            </w:pPr>
            <w:r>
              <w:rPr>
                <w:color w:val="auto"/>
                <w:sz w:val="24"/>
                <w:highlight w:val="none"/>
              </w:rPr>
              <w:t xml:space="preserve">本项目的非主体、非关键性工作是否允许分包： </w:t>
            </w:r>
          </w:p>
          <w:p w14:paraId="62D0853C">
            <w:pPr>
              <w:jc w:val="left"/>
              <w:rPr>
                <w:color w:val="auto"/>
                <w:sz w:val="24"/>
                <w:highlight w:val="none"/>
              </w:rPr>
            </w:pPr>
            <w:r>
              <w:rPr>
                <w:b/>
                <w:color w:val="auto"/>
                <w:sz w:val="24"/>
                <w:highlight w:val="none"/>
              </w:rPr>
              <w:t>■</w:t>
            </w:r>
            <w:r>
              <w:rPr>
                <w:color w:val="auto"/>
                <w:sz w:val="24"/>
                <w:highlight w:val="none"/>
              </w:rPr>
              <w:t>不允许</w:t>
            </w:r>
          </w:p>
          <w:p w14:paraId="17CBE389">
            <w:pPr>
              <w:jc w:val="left"/>
              <w:rPr>
                <w:color w:val="auto"/>
                <w:sz w:val="24"/>
                <w:highlight w:val="none"/>
              </w:rPr>
            </w:pPr>
            <w:r>
              <w:rPr>
                <w:color w:val="auto"/>
                <w:sz w:val="24"/>
                <w:highlight w:val="none"/>
              </w:rPr>
              <w:t>□允许，具体要求：</w:t>
            </w:r>
          </w:p>
          <w:p w14:paraId="77B239BA">
            <w:pPr>
              <w:jc w:val="left"/>
              <w:rPr>
                <w:color w:val="auto"/>
                <w:sz w:val="24"/>
                <w:highlight w:val="none"/>
              </w:rPr>
            </w:pPr>
            <w:r>
              <w:rPr>
                <w:color w:val="auto"/>
                <w:sz w:val="24"/>
                <w:highlight w:val="none"/>
              </w:rPr>
              <w:t>（1）可以分包履行的具体内容：_____；</w:t>
            </w:r>
          </w:p>
          <w:p w14:paraId="66DD021A">
            <w:pPr>
              <w:jc w:val="left"/>
              <w:rPr>
                <w:color w:val="auto"/>
                <w:sz w:val="24"/>
                <w:highlight w:val="none"/>
              </w:rPr>
            </w:pPr>
            <w:r>
              <w:rPr>
                <w:color w:val="auto"/>
                <w:sz w:val="24"/>
                <w:highlight w:val="none"/>
              </w:rPr>
              <w:t>（2）允许分包的金额或者比例：_____；</w:t>
            </w:r>
          </w:p>
          <w:p w14:paraId="1FCDF49B">
            <w:pPr>
              <w:jc w:val="left"/>
              <w:rPr>
                <w:color w:val="auto"/>
                <w:sz w:val="24"/>
                <w:highlight w:val="none"/>
                <w:u w:val="single"/>
              </w:rPr>
            </w:pPr>
            <w:r>
              <w:rPr>
                <w:color w:val="auto"/>
                <w:sz w:val="24"/>
                <w:highlight w:val="none"/>
              </w:rPr>
              <w:t>（3）其他要求：_____。</w:t>
            </w:r>
          </w:p>
        </w:tc>
      </w:tr>
      <w:tr w14:paraId="5C9A6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45D2E135">
            <w:pPr>
              <w:pStyle w:val="24"/>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26.1.1</w:t>
            </w:r>
          </w:p>
        </w:tc>
        <w:tc>
          <w:tcPr>
            <w:tcW w:w="1701" w:type="dxa"/>
            <w:noWrap w:val="0"/>
            <w:vAlign w:val="center"/>
          </w:tcPr>
          <w:p w14:paraId="3AD77CF6">
            <w:pPr>
              <w:jc w:val="center"/>
              <w:rPr>
                <w:color w:val="auto"/>
                <w:sz w:val="24"/>
                <w:highlight w:val="none"/>
              </w:rPr>
            </w:pPr>
            <w:r>
              <w:rPr>
                <w:color w:val="auto"/>
                <w:sz w:val="24"/>
                <w:highlight w:val="none"/>
              </w:rPr>
              <w:t>询问</w:t>
            </w:r>
          </w:p>
        </w:tc>
        <w:tc>
          <w:tcPr>
            <w:tcW w:w="7180" w:type="dxa"/>
            <w:noWrap w:val="0"/>
            <w:vAlign w:val="center"/>
          </w:tcPr>
          <w:p w14:paraId="410B0DFD">
            <w:pPr>
              <w:jc w:val="left"/>
              <w:rPr>
                <w:color w:val="auto"/>
                <w:sz w:val="24"/>
                <w:highlight w:val="none"/>
              </w:rPr>
            </w:pPr>
            <w:r>
              <w:rPr>
                <w:color w:val="auto"/>
                <w:sz w:val="24"/>
                <w:highlight w:val="none"/>
              </w:rPr>
              <w:t>询问送达形式：</w:t>
            </w:r>
            <w:r>
              <w:rPr>
                <w:rFonts w:hint="eastAsia"/>
                <w:color w:val="auto"/>
                <w:sz w:val="24"/>
                <w:highlight w:val="none"/>
              </w:rPr>
              <w:t>书面形式</w:t>
            </w:r>
          </w:p>
        </w:tc>
      </w:tr>
      <w:tr w14:paraId="3BFAF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ED2A1B0">
            <w:pPr>
              <w:pStyle w:val="24"/>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26.3</w:t>
            </w:r>
          </w:p>
        </w:tc>
        <w:tc>
          <w:tcPr>
            <w:tcW w:w="1701" w:type="dxa"/>
            <w:noWrap w:val="0"/>
            <w:vAlign w:val="center"/>
          </w:tcPr>
          <w:p w14:paraId="64460421">
            <w:pPr>
              <w:jc w:val="center"/>
              <w:rPr>
                <w:color w:val="auto"/>
                <w:sz w:val="24"/>
                <w:highlight w:val="none"/>
              </w:rPr>
            </w:pPr>
            <w:r>
              <w:rPr>
                <w:color w:val="auto"/>
                <w:sz w:val="24"/>
                <w:highlight w:val="none"/>
              </w:rPr>
              <w:t>联系方式</w:t>
            </w:r>
          </w:p>
        </w:tc>
        <w:tc>
          <w:tcPr>
            <w:tcW w:w="7180" w:type="dxa"/>
            <w:noWrap w:val="0"/>
            <w:vAlign w:val="center"/>
          </w:tcPr>
          <w:p w14:paraId="42B7E7DC">
            <w:pPr>
              <w:jc w:val="left"/>
              <w:rPr>
                <w:color w:val="auto"/>
                <w:sz w:val="24"/>
                <w:highlight w:val="none"/>
              </w:rPr>
            </w:pPr>
            <w:r>
              <w:rPr>
                <w:color w:val="auto"/>
                <w:sz w:val="24"/>
                <w:highlight w:val="none"/>
              </w:rPr>
              <w:t>接收询问和质疑的联系方式</w:t>
            </w:r>
          </w:p>
          <w:p w14:paraId="07F4FB24">
            <w:pPr>
              <w:jc w:val="left"/>
              <w:rPr>
                <w:color w:val="auto"/>
                <w:sz w:val="24"/>
                <w:highlight w:val="none"/>
              </w:rPr>
            </w:pPr>
            <w:r>
              <w:rPr>
                <w:color w:val="auto"/>
                <w:sz w:val="24"/>
                <w:highlight w:val="none"/>
              </w:rPr>
              <w:t>联系部门：</w:t>
            </w:r>
            <w:r>
              <w:rPr>
                <w:rFonts w:hint="eastAsia"/>
                <w:color w:val="auto"/>
                <w:sz w:val="24"/>
                <w:highlight w:val="none"/>
              </w:rPr>
              <w:t>江苏中冠工程咨询有限公司</w:t>
            </w:r>
            <w:r>
              <w:rPr>
                <w:color w:val="auto"/>
                <w:sz w:val="24"/>
                <w:highlight w:val="none"/>
              </w:rPr>
              <w:t>；</w:t>
            </w:r>
          </w:p>
          <w:p w14:paraId="545099AC">
            <w:pPr>
              <w:jc w:val="left"/>
              <w:rPr>
                <w:color w:val="auto"/>
                <w:sz w:val="24"/>
                <w:highlight w:val="none"/>
              </w:rPr>
            </w:pPr>
            <w:r>
              <w:rPr>
                <w:color w:val="auto"/>
                <w:sz w:val="24"/>
                <w:highlight w:val="none"/>
              </w:rPr>
              <w:t>联系电话</w:t>
            </w:r>
            <w:r>
              <w:rPr>
                <w:rFonts w:hint="eastAsia" w:ascii="宋体" w:hAnsi="宋体" w:cs="宋体"/>
                <w:color w:val="auto"/>
                <w:sz w:val="24"/>
                <w:highlight w:val="none"/>
              </w:rPr>
              <w:t>：0519-</w:t>
            </w:r>
            <w:r>
              <w:rPr>
                <w:rFonts w:hint="eastAsia" w:ascii="宋体" w:hAnsi="宋体" w:cs="宋体"/>
                <w:color w:val="auto"/>
                <w:sz w:val="24"/>
                <w:highlight w:val="none"/>
                <w:lang w:val="en-US" w:eastAsia="zh-CN"/>
              </w:rPr>
              <w:t>85580366</w:t>
            </w:r>
            <w:r>
              <w:rPr>
                <w:rFonts w:hint="eastAsia" w:ascii="宋体" w:hAnsi="宋体" w:cs="宋体"/>
                <w:color w:val="auto"/>
                <w:sz w:val="24"/>
                <w:highlight w:val="none"/>
              </w:rPr>
              <w:t>；</w:t>
            </w:r>
          </w:p>
          <w:p w14:paraId="669C2A5D">
            <w:pPr>
              <w:jc w:val="left"/>
              <w:rPr>
                <w:color w:val="auto"/>
                <w:sz w:val="24"/>
                <w:highlight w:val="none"/>
              </w:rPr>
            </w:pPr>
            <w:r>
              <w:rPr>
                <w:color w:val="auto"/>
                <w:sz w:val="24"/>
                <w:highlight w:val="none"/>
              </w:rPr>
              <w:t>通讯地址：</w:t>
            </w:r>
            <w:r>
              <w:rPr>
                <w:rFonts w:hint="eastAsia"/>
                <w:color w:val="auto"/>
                <w:sz w:val="24"/>
                <w:highlight w:val="none"/>
              </w:rPr>
              <w:t>常州市新北区龙锦路1259-2号</w:t>
            </w:r>
            <w:r>
              <w:rPr>
                <w:color w:val="auto"/>
                <w:sz w:val="24"/>
                <w:highlight w:val="none"/>
              </w:rPr>
              <w:t>9</w:t>
            </w:r>
            <w:r>
              <w:rPr>
                <w:rFonts w:hint="eastAsia"/>
                <w:color w:val="auto"/>
                <w:sz w:val="24"/>
                <w:highlight w:val="none"/>
              </w:rPr>
              <w:t>楼9</w:t>
            </w:r>
            <w:r>
              <w:rPr>
                <w:color w:val="auto"/>
                <w:sz w:val="24"/>
                <w:highlight w:val="none"/>
              </w:rPr>
              <w:t>0</w:t>
            </w:r>
            <w:r>
              <w:rPr>
                <w:rFonts w:hint="eastAsia"/>
                <w:color w:val="auto"/>
                <w:sz w:val="24"/>
                <w:highlight w:val="none"/>
                <w:lang w:val="en-US" w:eastAsia="zh-CN"/>
              </w:rPr>
              <w:t>1</w:t>
            </w:r>
            <w:r>
              <w:rPr>
                <w:color w:val="auto"/>
                <w:sz w:val="24"/>
                <w:highlight w:val="none"/>
              </w:rPr>
              <w:t>室。</w:t>
            </w:r>
          </w:p>
        </w:tc>
      </w:tr>
      <w:tr w14:paraId="480EC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noWrap w:val="0"/>
            <w:vAlign w:val="center"/>
          </w:tcPr>
          <w:p w14:paraId="3A21263D">
            <w:pPr>
              <w:pStyle w:val="24"/>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27</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48F6D9F0">
            <w:pPr>
              <w:jc w:val="center"/>
              <w:rPr>
                <w:color w:val="auto"/>
                <w:sz w:val="24"/>
                <w:highlight w:val="none"/>
              </w:rPr>
            </w:pPr>
            <w:r>
              <w:rPr>
                <w:color w:val="auto"/>
                <w:sz w:val="24"/>
                <w:highlight w:val="none"/>
              </w:rPr>
              <w:t>代理费</w:t>
            </w:r>
          </w:p>
        </w:tc>
        <w:tc>
          <w:tcPr>
            <w:tcW w:w="7180" w:type="dxa"/>
            <w:tcBorders>
              <w:top w:val="single" w:color="auto" w:sz="4" w:space="0"/>
              <w:left w:val="single" w:color="auto" w:sz="4" w:space="0"/>
              <w:bottom w:val="single" w:color="auto" w:sz="4" w:space="0"/>
              <w:right w:val="single" w:color="auto" w:sz="4" w:space="0"/>
            </w:tcBorders>
            <w:noWrap w:val="0"/>
            <w:vAlign w:val="center"/>
          </w:tcPr>
          <w:p w14:paraId="1886659D">
            <w:pPr>
              <w:jc w:val="left"/>
              <w:rPr>
                <w:color w:val="auto"/>
                <w:sz w:val="24"/>
                <w:highlight w:val="none"/>
              </w:rPr>
            </w:pPr>
            <w:r>
              <w:rPr>
                <w:color w:val="auto"/>
                <w:sz w:val="24"/>
                <w:highlight w:val="none"/>
              </w:rPr>
              <w:t>收费对象：</w:t>
            </w:r>
          </w:p>
          <w:p w14:paraId="582D3412">
            <w:pPr>
              <w:jc w:val="left"/>
              <w:rPr>
                <w:color w:val="auto"/>
                <w:sz w:val="24"/>
                <w:highlight w:val="none"/>
              </w:rPr>
            </w:pPr>
            <w:r>
              <w:rPr>
                <w:color w:val="auto"/>
                <w:sz w:val="24"/>
                <w:highlight w:val="none"/>
              </w:rPr>
              <w:t>□采购人</w:t>
            </w:r>
          </w:p>
          <w:p w14:paraId="0803B7C8">
            <w:pPr>
              <w:jc w:val="left"/>
              <w:rPr>
                <w:color w:val="auto"/>
                <w:sz w:val="24"/>
                <w:highlight w:val="none"/>
              </w:rPr>
            </w:pPr>
            <w:r>
              <w:rPr>
                <w:b/>
                <w:color w:val="auto"/>
                <w:sz w:val="24"/>
                <w:highlight w:val="none"/>
              </w:rPr>
              <w:t>■</w:t>
            </w:r>
            <w:r>
              <w:rPr>
                <w:color w:val="auto"/>
                <w:sz w:val="24"/>
                <w:highlight w:val="none"/>
              </w:rPr>
              <w:t>中标人</w:t>
            </w:r>
          </w:p>
          <w:p w14:paraId="07C557D2">
            <w:pPr>
              <w:jc w:val="left"/>
              <w:rPr>
                <w:rFonts w:hint="default" w:eastAsia="宋体"/>
                <w:color w:val="auto"/>
                <w:sz w:val="24"/>
                <w:highlight w:val="none"/>
                <w:lang w:val="en-US" w:eastAsia="zh-CN"/>
              </w:rPr>
            </w:pPr>
            <w:r>
              <w:rPr>
                <w:color w:val="auto"/>
                <w:sz w:val="24"/>
                <w:highlight w:val="none"/>
              </w:rPr>
              <w:t>收费标准</w:t>
            </w:r>
            <w:r>
              <w:rPr>
                <w:rFonts w:hint="eastAsia"/>
                <w:color w:val="auto"/>
                <w:sz w:val="24"/>
                <w:highlight w:val="none"/>
                <w:lang w:eastAsia="zh-CN"/>
              </w:rPr>
              <w:t>：</w:t>
            </w:r>
            <w:r>
              <w:rPr>
                <w:rFonts w:hint="eastAsia"/>
                <w:color w:val="auto"/>
                <w:sz w:val="24"/>
                <w:highlight w:val="none"/>
                <w:lang w:val="en-US" w:eastAsia="zh-CN"/>
              </w:rPr>
              <w:t>本项目招标代理服务费20000元整。</w:t>
            </w:r>
          </w:p>
          <w:p w14:paraId="1AB79041">
            <w:pPr>
              <w:rPr>
                <w:rFonts w:hint="eastAsia" w:eastAsia="宋体"/>
                <w:color w:val="auto"/>
                <w:sz w:val="24"/>
                <w:highlight w:val="none"/>
              </w:rPr>
            </w:pPr>
            <w:r>
              <w:rPr>
                <w:rFonts w:hint="eastAsia" w:eastAsia="宋体"/>
                <w:color w:val="auto"/>
                <w:sz w:val="24"/>
                <w:highlight w:val="none"/>
              </w:rPr>
              <w:t>缴纳时间：</w:t>
            </w:r>
            <w:r>
              <w:rPr>
                <w:rFonts w:hint="eastAsia" w:ascii="宋体" w:hAnsi="宋体"/>
                <w:color w:val="auto"/>
                <w:sz w:val="24"/>
              </w:rPr>
              <w:t>在发出中标通知书后五个工作日内</w:t>
            </w:r>
            <w:r>
              <w:rPr>
                <w:color w:val="auto"/>
                <w:sz w:val="24"/>
              </w:rPr>
              <w:t>。</w:t>
            </w:r>
          </w:p>
          <w:p w14:paraId="05130A95">
            <w:pPr>
              <w:jc w:val="left"/>
              <w:rPr>
                <w:color w:val="auto"/>
                <w:sz w:val="24"/>
                <w:highlight w:val="none"/>
              </w:rPr>
            </w:pPr>
            <w:r>
              <w:rPr>
                <w:rFonts w:hint="eastAsia"/>
                <w:color w:val="auto"/>
                <w:sz w:val="24"/>
                <w:highlight w:val="none"/>
              </w:rPr>
              <w:t>缴纳方式：付至以下账户</w:t>
            </w:r>
          </w:p>
          <w:p w14:paraId="2FD46551">
            <w:pPr>
              <w:jc w:val="left"/>
              <w:rPr>
                <w:color w:val="auto"/>
                <w:sz w:val="24"/>
                <w:highlight w:val="none"/>
              </w:rPr>
            </w:pPr>
            <w:r>
              <w:rPr>
                <w:rFonts w:hint="eastAsia"/>
                <w:color w:val="auto"/>
                <w:sz w:val="24"/>
                <w:highlight w:val="none"/>
              </w:rPr>
              <w:t>收款单位：江苏中冠工程咨询有限公司</w:t>
            </w:r>
          </w:p>
          <w:p w14:paraId="47F4E8AF">
            <w:pPr>
              <w:jc w:val="left"/>
              <w:rPr>
                <w:color w:val="auto"/>
                <w:sz w:val="24"/>
                <w:highlight w:val="none"/>
              </w:rPr>
            </w:pPr>
            <w:r>
              <w:rPr>
                <w:rFonts w:hint="eastAsia"/>
                <w:color w:val="auto"/>
                <w:sz w:val="24"/>
                <w:highlight w:val="none"/>
              </w:rPr>
              <w:t>银行账号：1105020119000676959</w:t>
            </w:r>
          </w:p>
          <w:p w14:paraId="71ADEDCD">
            <w:pPr>
              <w:jc w:val="left"/>
              <w:rPr>
                <w:color w:val="auto"/>
                <w:sz w:val="24"/>
                <w:highlight w:val="none"/>
              </w:rPr>
            </w:pPr>
            <w:r>
              <w:rPr>
                <w:rFonts w:hint="eastAsia"/>
                <w:color w:val="auto"/>
                <w:sz w:val="24"/>
                <w:highlight w:val="none"/>
              </w:rPr>
              <w:t>开户银行：中国工商银行常州分行营业部</w:t>
            </w:r>
          </w:p>
        </w:tc>
      </w:tr>
    </w:tbl>
    <w:p w14:paraId="0E58F9EE">
      <w:pPr>
        <w:tabs>
          <w:tab w:val="left" w:pos="5580"/>
        </w:tabs>
        <w:spacing w:line="360" w:lineRule="auto"/>
        <w:jc w:val="both"/>
        <w:rPr>
          <w:color w:val="auto"/>
          <w:sz w:val="24"/>
          <w:highlight w:val="none"/>
        </w:rPr>
        <w:sectPr>
          <w:headerReference r:id="rId11" w:type="first"/>
          <w:footerReference r:id="rId13" w:type="first"/>
          <w:footerReference r:id="rId12" w:type="default"/>
          <w:pgSz w:w="11907" w:h="16840"/>
          <w:pgMar w:top="1418" w:right="1134" w:bottom="1418" w:left="1701" w:header="851" w:footer="851" w:gutter="0"/>
          <w:pgNumType w:start="1"/>
          <w:cols w:space="720" w:num="1"/>
          <w:titlePg/>
          <w:docGrid w:linePitch="360" w:charSpace="0"/>
        </w:sectPr>
      </w:pPr>
    </w:p>
    <w:p w14:paraId="70B8CD72">
      <w:pPr>
        <w:jc w:val="center"/>
        <w:rPr>
          <w:b/>
          <w:color w:val="auto"/>
          <w:sz w:val="28"/>
          <w:szCs w:val="28"/>
          <w:highlight w:val="none"/>
        </w:rPr>
      </w:pPr>
      <w:bookmarkStart w:id="73" w:name="_Toc264969207"/>
      <w:bookmarkStart w:id="74" w:name="_Toc305158785"/>
      <w:bookmarkStart w:id="75" w:name="_Toc265228355"/>
      <w:bookmarkStart w:id="76" w:name="_Toc353873662"/>
      <w:bookmarkStart w:id="77" w:name="_Toc226337213"/>
      <w:bookmarkStart w:id="78" w:name="_Toc142311019"/>
      <w:bookmarkStart w:id="79" w:name="_Toc195842882"/>
      <w:bookmarkStart w:id="80" w:name="_Toc150774722"/>
      <w:bookmarkStart w:id="81" w:name="_Toc353873932"/>
      <w:bookmarkStart w:id="82" w:name="_Toc353825542"/>
      <w:bookmarkStart w:id="83" w:name="_Toc305158859"/>
      <w:bookmarkStart w:id="84" w:name="_Toc127151517"/>
      <w:bookmarkStart w:id="85" w:name="_Toc150480755"/>
      <w:bookmarkStart w:id="86" w:name="_Toc226965790"/>
      <w:r>
        <w:rPr>
          <w:b/>
          <w:color w:val="auto"/>
          <w:sz w:val="28"/>
          <w:szCs w:val="28"/>
          <w:highlight w:val="none"/>
        </w:rPr>
        <w:t>投标人须知</w:t>
      </w:r>
      <w:bookmarkEnd w:id="73"/>
      <w:bookmarkEnd w:id="74"/>
      <w:bookmarkEnd w:id="75"/>
      <w:bookmarkEnd w:id="76"/>
      <w:bookmarkEnd w:id="77"/>
      <w:bookmarkEnd w:id="78"/>
      <w:bookmarkEnd w:id="79"/>
      <w:bookmarkEnd w:id="80"/>
      <w:bookmarkEnd w:id="81"/>
      <w:bookmarkEnd w:id="82"/>
      <w:bookmarkEnd w:id="83"/>
      <w:bookmarkEnd w:id="84"/>
      <w:bookmarkEnd w:id="85"/>
      <w:bookmarkEnd w:id="86"/>
    </w:p>
    <w:p w14:paraId="17BB3DFE">
      <w:pPr>
        <w:pStyle w:val="4"/>
        <w:tabs>
          <w:tab w:val="center" w:pos="4592"/>
          <w:tab w:val="left" w:pos="7860"/>
        </w:tabs>
        <w:spacing w:before="0" w:line="360" w:lineRule="auto"/>
        <w:jc w:val="left"/>
        <w:rPr>
          <w:rFonts w:ascii="Times New Roman" w:hAnsi="Times New Roman" w:eastAsia="宋体"/>
          <w:color w:val="auto"/>
          <w:sz w:val="28"/>
          <w:highlight w:val="none"/>
        </w:rPr>
      </w:pPr>
      <w:bookmarkStart w:id="87" w:name="_Toc520356143"/>
      <w:bookmarkStart w:id="88" w:name="_Toc127151518"/>
      <w:r>
        <w:rPr>
          <w:rFonts w:ascii="Times New Roman" w:hAnsi="Times New Roman" w:eastAsia="宋体"/>
          <w:color w:val="auto"/>
          <w:sz w:val="28"/>
          <w:highlight w:val="none"/>
        </w:rPr>
        <w:tab/>
      </w:r>
      <w:bookmarkStart w:id="89" w:name="_Toc264969208"/>
      <w:bookmarkStart w:id="90" w:name="_Toc305158786"/>
      <w:bookmarkStart w:id="91" w:name="_Toc305158860"/>
      <w:bookmarkStart w:id="92" w:name="_Toc142311020"/>
      <w:bookmarkStart w:id="93" w:name="_Toc151193832"/>
      <w:bookmarkStart w:id="94" w:name="_Toc226337214"/>
      <w:bookmarkStart w:id="95" w:name="_Toc151193760"/>
      <w:bookmarkStart w:id="96" w:name="_Toc151193616"/>
      <w:bookmarkStart w:id="97" w:name="_Toc265228356"/>
      <w:bookmarkStart w:id="98" w:name="_Toc226965708"/>
      <w:bookmarkStart w:id="99" w:name="_Toc226965791"/>
      <w:bookmarkStart w:id="100" w:name="_Toc151193688"/>
      <w:bookmarkStart w:id="101" w:name="_Toc150774723"/>
      <w:bookmarkStart w:id="102" w:name="_Toc226309762"/>
      <w:bookmarkStart w:id="103" w:name="_Toc151193906"/>
      <w:bookmarkStart w:id="104" w:name="_Toc150774618"/>
      <w:bookmarkStart w:id="105" w:name="_Toc150509269"/>
      <w:bookmarkStart w:id="106" w:name="_Toc195842883"/>
      <w:bookmarkStart w:id="107" w:name="_Toc150480756"/>
      <w:bookmarkStart w:id="108" w:name="_Toc151190145"/>
      <w:r>
        <w:rPr>
          <w:rFonts w:ascii="Times New Roman" w:hAnsi="Times New Roman" w:eastAsia="宋体"/>
          <w:color w:val="auto"/>
          <w:sz w:val="28"/>
          <w:highlight w:val="none"/>
        </w:rPr>
        <w:t>一   说  明</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r>
        <w:rPr>
          <w:rFonts w:ascii="Times New Roman" w:hAnsi="Times New Roman" w:eastAsia="宋体"/>
          <w:color w:val="auto"/>
          <w:sz w:val="28"/>
          <w:highlight w:val="none"/>
        </w:rPr>
        <w:tab/>
      </w:r>
    </w:p>
    <w:p w14:paraId="4F72E5F8">
      <w:pPr>
        <w:numPr>
          <w:ilvl w:val="0"/>
          <w:numId w:val="8"/>
        </w:numPr>
        <w:tabs>
          <w:tab w:val="left" w:pos="360"/>
          <w:tab w:val="clear" w:pos="900"/>
        </w:tabs>
        <w:spacing w:line="360" w:lineRule="auto"/>
        <w:ind w:left="357" w:hanging="357"/>
        <w:outlineLvl w:val="1"/>
        <w:rPr>
          <w:color w:val="auto"/>
          <w:sz w:val="24"/>
          <w:highlight w:val="none"/>
        </w:rPr>
      </w:pPr>
      <w:bookmarkStart w:id="109" w:name="_Toc264969209"/>
      <w:bookmarkStart w:id="110" w:name="_Toc305158861"/>
      <w:bookmarkStart w:id="111" w:name="_Toc305158787"/>
      <w:bookmarkStart w:id="112" w:name="_Toc265228357"/>
      <w:r>
        <w:rPr>
          <w:color w:val="auto"/>
          <w:sz w:val="24"/>
          <w:highlight w:val="none"/>
        </w:rPr>
        <w:t>采购人、采购代理机构、投标人</w:t>
      </w:r>
      <w:bookmarkEnd w:id="109"/>
      <w:bookmarkEnd w:id="110"/>
      <w:bookmarkEnd w:id="111"/>
      <w:bookmarkEnd w:id="112"/>
      <w:r>
        <w:rPr>
          <w:rFonts w:hint="eastAsia"/>
          <w:color w:val="auto"/>
          <w:sz w:val="24"/>
          <w:highlight w:val="none"/>
        </w:rPr>
        <w:t>、联合体</w:t>
      </w:r>
    </w:p>
    <w:p w14:paraId="0B288864">
      <w:pPr>
        <w:numPr>
          <w:ilvl w:val="1"/>
          <w:numId w:val="8"/>
        </w:numPr>
        <w:tabs>
          <w:tab w:val="left" w:pos="1080"/>
          <w:tab w:val="left" w:pos="2014"/>
          <w:tab w:val="left" w:pos="5521"/>
        </w:tabs>
        <w:spacing w:line="360" w:lineRule="auto"/>
        <w:ind w:left="1080" w:hanging="720"/>
        <w:rPr>
          <w:color w:val="auto"/>
          <w:sz w:val="24"/>
          <w:highlight w:val="none"/>
        </w:rPr>
      </w:pPr>
      <w:r>
        <w:rPr>
          <w:color w:val="auto"/>
          <w:sz w:val="24"/>
          <w:highlight w:val="none"/>
        </w:rPr>
        <w:t>采购人、采购代理机构：指依法进行政府采购的国家机关、事业单位、团体组织，及其委托的采购代理机构。本项目采购人、采购代理机构见第一章《投标邀请》。</w:t>
      </w:r>
    </w:p>
    <w:p w14:paraId="417B0270">
      <w:pPr>
        <w:numPr>
          <w:ilvl w:val="1"/>
          <w:numId w:val="8"/>
        </w:numPr>
        <w:tabs>
          <w:tab w:val="left" w:pos="1080"/>
          <w:tab w:val="left" w:pos="2014"/>
          <w:tab w:val="left" w:pos="5521"/>
        </w:tabs>
        <w:spacing w:line="360" w:lineRule="auto"/>
        <w:ind w:left="1080" w:hanging="720"/>
        <w:rPr>
          <w:color w:val="auto"/>
          <w:sz w:val="24"/>
          <w:highlight w:val="none"/>
        </w:rPr>
      </w:pPr>
      <w:r>
        <w:rPr>
          <w:color w:val="auto"/>
          <w:sz w:val="24"/>
          <w:highlight w:val="none"/>
        </w:rPr>
        <w:t>投标人（也称</w:t>
      </w:r>
      <w:r>
        <w:rPr>
          <w:rFonts w:hint="eastAsia"/>
          <w:color w:val="auto"/>
          <w:sz w:val="24"/>
          <w:highlight w:val="none"/>
        </w:rPr>
        <w:t>“供应商”、“</w:t>
      </w:r>
      <w:r>
        <w:rPr>
          <w:color w:val="auto"/>
          <w:sz w:val="24"/>
          <w:highlight w:val="none"/>
        </w:rPr>
        <w:t>申请人</w:t>
      </w:r>
      <w:r>
        <w:rPr>
          <w:rFonts w:hint="eastAsia"/>
          <w:color w:val="auto"/>
          <w:sz w:val="24"/>
          <w:highlight w:val="none"/>
        </w:rPr>
        <w:t>”</w:t>
      </w:r>
      <w:r>
        <w:rPr>
          <w:color w:val="auto"/>
          <w:sz w:val="24"/>
          <w:highlight w:val="none"/>
        </w:rPr>
        <w:t>）：指向采购人提供货物、工程或者服务的法人、其他组织或者自然人。</w:t>
      </w:r>
    </w:p>
    <w:p w14:paraId="12E2AFCA">
      <w:pPr>
        <w:numPr>
          <w:ilvl w:val="1"/>
          <w:numId w:val="8"/>
        </w:numPr>
        <w:tabs>
          <w:tab w:val="left" w:pos="1080"/>
          <w:tab w:val="left" w:pos="2014"/>
          <w:tab w:val="left" w:pos="5521"/>
        </w:tabs>
        <w:spacing w:line="360" w:lineRule="auto"/>
        <w:ind w:left="1080" w:hanging="720"/>
        <w:rPr>
          <w:color w:val="auto"/>
          <w:sz w:val="24"/>
          <w:highlight w:val="none"/>
        </w:rPr>
      </w:pPr>
      <w:r>
        <w:rPr>
          <w:rFonts w:hint="eastAsia"/>
          <w:color w:val="auto"/>
          <w:sz w:val="24"/>
          <w:highlight w:val="none"/>
        </w:rPr>
        <w:t>联合体：指两个以上的自然人、法人或者其他组织组成一个联合体，以一个供应商的身份共同参加政府采购。</w:t>
      </w:r>
    </w:p>
    <w:p w14:paraId="5E4A7A71">
      <w:pPr>
        <w:numPr>
          <w:ilvl w:val="0"/>
          <w:numId w:val="8"/>
        </w:numPr>
        <w:tabs>
          <w:tab w:val="left" w:pos="360"/>
          <w:tab w:val="clear" w:pos="900"/>
        </w:tabs>
        <w:spacing w:line="360" w:lineRule="auto"/>
        <w:ind w:left="357" w:hanging="357"/>
        <w:outlineLvl w:val="1"/>
        <w:rPr>
          <w:color w:val="auto"/>
          <w:sz w:val="24"/>
          <w:highlight w:val="none"/>
        </w:rPr>
      </w:pPr>
      <w:bookmarkStart w:id="113" w:name="_Toc142311022"/>
      <w:bookmarkStart w:id="114" w:name="_Toc195842885"/>
      <w:bookmarkStart w:id="115" w:name="_Toc226965710"/>
      <w:bookmarkStart w:id="116" w:name="_Toc150509271"/>
      <w:bookmarkStart w:id="117" w:name="_Toc265228358"/>
      <w:bookmarkStart w:id="118" w:name="_Toc149720813"/>
      <w:bookmarkStart w:id="119" w:name="_Toc127151721"/>
      <w:bookmarkStart w:id="120" w:name="_Toc164608789"/>
      <w:bookmarkStart w:id="121" w:name="_Toc151193690"/>
      <w:bookmarkStart w:id="122" w:name="_Toc151193834"/>
      <w:bookmarkStart w:id="123" w:name="_Toc150480758"/>
      <w:bookmarkStart w:id="124" w:name="_Toc164229361"/>
      <w:bookmarkStart w:id="125" w:name="_Toc151193908"/>
      <w:bookmarkStart w:id="126" w:name="_Toc305158862"/>
      <w:bookmarkStart w:id="127" w:name="_Toc305158788"/>
      <w:bookmarkStart w:id="128" w:name="_Toc264969210"/>
      <w:bookmarkStart w:id="129" w:name="_Toc151190147"/>
      <w:bookmarkStart w:id="130" w:name="_Toc164351614"/>
      <w:bookmarkStart w:id="131" w:name="_Toc226965793"/>
      <w:bookmarkStart w:id="132" w:name="_Toc150774620"/>
      <w:bookmarkStart w:id="133" w:name="_Toc151193762"/>
      <w:bookmarkStart w:id="134" w:name="_Toc164608634"/>
      <w:bookmarkStart w:id="135" w:name="_Toc150774725"/>
      <w:bookmarkStart w:id="136" w:name="_Toc127161434"/>
      <w:bookmarkStart w:id="137" w:name="_Toc151193618"/>
      <w:bookmarkStart w:id="138" w:name="_Toc226309764"/>
      <w:bookmarkStart w:id="139" w:name="_Toc226337216"/>
      <w:bookmarkStart w:id="140" w:name="_Toc127151520"/>
      <w:bookmarkStart w:id="141" w:name="_Toc164229215"/>
      <w:r>
        <w:rPr>
          <w:color w:val="auto"/>
          <w:sz w:val="24"/>
          <w:highlight w:val="none"/>
        </w:rPr>
        <w:t>资金来源</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r>
        <w:rPr>
          <w:color w:val="auto"/>
          <w:sz w:val="24"/>
          <w:highlight w:val="none"/>
        </w:rPr>
        <w:t>、项目属性、科研仪器设备采购、核心产品</w:t>
      </w:r>
    </w:p>
    <w:p w14:paraId="241D33A4">
      <w:pPr>
        <w:numPr>
          <w:ilvl w:val="1"/>
          <w:numId w:val="8"/>
        </w:numPr>
        <w:tabs>
          <w:tab w:val="left" w:pos="1080"/>
          <w:tab w:val="left" w:pos="2014"/>
        </w:tabs>
        <w:spacing w:line="360" w:lineRule="auto"/>
        <w:ind w:left="1080" w:hanging="720"/>
        <w:rPr>
          <w:color w:val="auto"/>
          <w:sz w:val="24"/>
          <w:highlight w:val="none"/>
        </w:rPr>
      </w:pPr>
      <w:r>
        <w:rPr>
          <w:color w:val="auto"/>
          <w:sz w:val="24"/>
          <w:highlight w:val="none"/>
        </w:rPr>
        <w:t>资金来源为财政性资金和/或本项目采购中无法与财政性资金分割的非财政性资金。</w:t>
      </w:r>
    </w:p>
    <w:p w14:paraId="14FAAAA9">
      <w:pPr>
        <w:numPr>
          <w:ilvl w:val="1"/>
          <w:numId w:val="8"/>
        </w:numPr>
        <w:tabs>
          <w:tab w:val="left" w:pos="1080"/>
          <w:tab w:val="left" w:pos="2014"/>
        </w:tabs>
        <w:spacing w:line="360" w:lineRule="auto"/>
        <w:ind w:left="1080" w:hanging="720"/>
        <w:rPr>
          <w:color w:val="auto"/>
          <w:sz w:val="24"/>
          <w:highlight w:val="none"/>
        </w:rPr>
      </w:pPr>
      <w:r>
        <w:rPr>
          <w:color w:val="auto"/>
          <w:sz w:val="24"/>
          <w:highlight w:val="none"/>
        </w:rPr>
        <w:t>项目属性见《投标人须知资料表》。</w:t>
      </w:r>
    </w:p>
    <w:p w14:paraId="6A7F61B9">
      <w:pPr>
        <w:numPr>
          <w:ilvl w:val="1"/>
          <w:numId w:val="8"/>
        </w:numPr>
        <w:tabs>
          <w:tab w:val="left" w:pos="1080"/>
          <w:tab w:val="left" w:pos="2014"/>
        </w:tabs>
        <w:spacing w:line="360" w:lineRule="auto"/>
        <w:ind w:left="1080" w:hanging="720"/>
        <w:rPr>
          <w:color w:val="auto"/>
          <w:sz w:val="24"/>
          <w:highlight w:val="none"/>
        </w:rPr>
      </w:pPr>
      <w:r>
        <w:rPr>
          <w:color w:val="auto"/>
          <w:sz w:val="24"/>
          <w:highlight w:val="none"/>
        </w:rPr>
        <w:t>是否属于科研仪器设备采购见《投标人须知资料表》。</w:t>
      </w:r>
    </w:p>
    <w:p w14:paraId="65289EF5">
      <w:pPr>
        <w:numPr>
          <w:ilvl w:val="1"/>
          <w:numId w:val="8"/>
        </w:numPr>
        <w:tabs>
          <w:tab w:val="left" w:pos="1080"/>
          <w:tab w:val="left" w:pos="2014"/>
          <w:tab w:val="left" w:pos="5521"/>
        </w:tabs>
        <w:spacing w:line="360" w:lineRule="auto"/>
        <w:ind w:left="1080" w:hanging="720"/>
        <w:rPr>
          <w:color w:val="auto"/>
          <w:sz w:val="24"/>
          <w:highlight w:val="none"/>
        </w:rPr>
      </w:pPr>
      <w:r>
        <w:rPr>
          <w:color w:val="auto"/>
          <w:sz w:val="24"/>
          <w:highlight w:val="none"/>
        </w:rPr>
        <w:t>核心产品见《投标人须知资料表》。</w:t>
      </w:r>
    </w:p>
    <w:p w14:paraId="18E2B203">
      <w:pPr>
        <w:numPr>
          <w:ilvl w:val="0"/>
          <w:numId w:val="8"/>
        </w:numPr>
        <w:tabs>
          <w:tab w:val="left" w:pos="360"/>
        </w:tabs>
        <w:spacing w:line="360" w:lineRule="auto"/>
        <w:ind w:left="357" w:hanging="357"/>
        <w:outlineLvl w:val="1"/>
        <w:rPr>
          <w:color w:val="auto"/>
          <w:sz w:val="24"/>
          <w:highlight w:val="none"/>
        </w:rPr>
      </w:pPr>
      <w:r>
        <w:rPr>
          <w:color w:val="auto"/>
          <w:sz w:val="24"/>
          <w:highlight w:val="none"/>
        </w:rPr>
        <w:t>现场考察、开标前答疑会</w:t>
      </w:r>
    </w:p>
    <w:p w14:paraId="127D9D41">
      <w:pPr>
        <w:numPr>
          <w:ilvl w:val="1"/>
          <w:numId w:val="8"/>
        </w:numPr>
        <w:tabs>
          <w:tab w:val="left" w:pos="1080"/>
          <w:tab w:val="left" w:pos="2014"/>
        </w:tabs>
        <w:spacing w:line="360" w:lineRule="auto"/>
        <w:ind w:left="1080" w:hanging="720"/>
        <w:rPr>
          <w:color w:val="auto"/>
          <w:sz w:val="28"/>
          <w:highlight w:val="none"/>
        </w:rPr>
      </w:pPr>
      <w:r>
        <w:rPr>
          <w:color w:val="auto"/>
          <w:sz w:val="24"/>
          <w:highlight w:val="none"/>
        </w:rPr>
        <w:t>若《投标人须知资料表》中规定了组织现场考察、召开开标前答疑会，则投标人应按要求在规定的时间和地点参加。</w:t>
      </w:r>
      <w:bookmarkStart w:id="142" w:name="_Toc226309766"/>
      <w:bookmarkStart w:id="143" w:name="_Toc265228360"/>
      <w:bookmarkStart w:id="144" w:name="_Toc150774622"/>
      <w:bookmarkStart w:id="145" w:name="_Toc151193620"/>
      <w:bookmarkStart w:id="146" w:name="_Toc151193692"/>
      <w:bookmarkStart w:id="147" w:name="_Toc151193836"/>
      <w:bookmarkStart w:id="148" w:name="_Toc226965712"/>
      <w:bookmarkStart w:id="149" w:name="_Toc305158864"/>
      <w:bookmarkStart w:id="150" w:name="_Toc150774727"/>
      <w:bookmarkStart w:id="151" w:name="_Toc264969212"/>
      <w:bookmarkStart w:id="152" w:name="_Toc150509273"/>
      <w:bookmarkStart w:id="153" w:name="_Toc195842887"/>
      <w:bookmarkStart w:id="154" w:name="_Toc142311024"/>
      <w:bookmarkStart w:id="155" w:name="_Toc151190149"/>
      <w:bookmarkStart w:id="156" w:name="_Toc151193764"/>
      <w:bookmarkStart w:id="157" w:name="_Toc151193910"/>
      <w:bookmarkStart w:id="158" w:name="_Toc305158790"/>
      <w:bookmarkStart w:id="159" w:name="_Toc226965795"/>
      <w:bookmarkStart w:id="160" w:name="_Toc520356146"/>
      <w:bookmarkStart w:id="161" w:name="_Toc226337218"/>
      <w:bookmarkStart w:id="162" w:name="_Toc150480760"/>
      <w:bookmarkStart w:id="163" w:name="_Toc127151522"/>
    </w:p>
    <w:p w14:paraId="1816EF59">
      <w:pPr>
        <w:numPr>
          <w:ilvl w:val="1"/>
          <w:numId w:val="8"/>
        </w:numPr>
        <w:tabs>
          <w:tab w:val="left" w:pos="1080"/>
          <w:tab w:val="left" w:pos="2014"/>
        </w:tabs>
        <w:spacing w:line="360" w:lineRule="auto"/>
        <w:ind w:left="1080" w:hanging="720"/>
        <w:rPr>
          <w:color w:val="auto"/>
          <w:sz w:val="24"/>
          <w:highlight w:val="none"/>
        </w:rPr>
      </w:pPr>
      <w:r>
        <w:rPr>
          <w:color w:val="auto"/>
          <w:sz w:val="24"/>
          <w:highlight w:val="none"/>
        </w:rPr>
        <w:t>由于未参加现场考察或开标前答疑会而导致对项目实际情况不了解，影响投标文件编制、投标报价准确性、综合因素响应不全面等问题的，由投标人自行承担不利评审后果。</w:t>
      </w:r>
    </w:p>
    <w:p w14:paraId="0A6AE0F5">
      <w:pPr>
        <w:numPr>
          <w:ilvl w:val="0"/>
          <w:numId w:val="8"/>
        </w:numPr>
        <w:tabs>
          <w:tab w:val="left" w:pos="360"/>
        </w:tabs>
        <w:spacing w:line="360" w:lineRule="auto"/>
        <w:ind w:left="357" w:hanging="357"/>
        <w:outlineLvl w:val="1"/>
        <w:rPr>
          <w:color w:val="auto"/>
          <w:sz w:val="24"/>
          <w:highlight w:val="none"/>
        </w:rPr>
      </w:pPr>
      <w:r>
        <w:rPr>
          <w:color w:val="auto"/>
          <w:sz w:val="24"/>
          <w:highlight w:val="none"/>
        </w:rPr>
        <w:t>样品</w:t>
      </w:r>
    </w:p>
    <w:p w14:paraId="138B2B1A">
      <w:pPr>
        <w:numPr>
          <w:ilvl w:val="1"/>
          <w:numId w:val="8"/>
        </w:numPr>
        <w:tabs>
          <w:tab w:val="left" w:pos="1080"/>
          <w:tab w:val="left" w:pos="2014"/>
        </w:tabs>
        <w:spacing w:line="360" w:lineRule="auto"/>
        <w:ind w:left="1080" w:hanging="720"/>
        <w:rPr>
          <w:color w:val="auto"/>
          <w:sz w:val="24"/>
          <w:highlight w:val="none"/>
        </w:rPr>
      </w:pPr>
      <w:r>
        <w:rPr>
          <w:color w:val="auto"/>
          <w:sz w:val="24"/>
          <w:highlight w:val="none"/>
        </w:rPr>
        <w:t>本项目是否要求投标人提供样品，以及样品制作的标准和要求、是否需要随样品提交相关检测报告、样品的递交与退还等要求见《投标人须知资料表》</w:t>
      </w:r>
      <w:r>
        <w:rPr>
          <w:rFonts w:hint="eastAsia"/>
          <w:color w:val="auto"/>
          <w:sz w:val="24"/>
          <w:highlight w:val="none"/>
        </w:rPr>
        <w:t>。</w:t>
      </w:r>
    </w:p>
    <w:p w14:paraId="2A23D5D3">
      <w:pPr>
        <w:numPr>
          <w:ilvl w:val="1"/>
          <w:numId w:val="8"/>
        </w:numPr>
        <w:tabs>
          <w:tab w:val="left" w:pos="1080"/>
          <w:tab w:val="left" w:pos="2014"/>
        </w:tabs>
        <w:spacing w:line="360" w:lineRule="auto"/>
        <w:ind w:left="1080" w:hanging="720"/>
        <w:rPr>
          <w:color w:val="auto"/>
          <w:sz w:val="24"/>
          <w:highlight w:val="none"/>
        </w:rPr>
      </w:pPr>
      <w:r>
        <w:rPr>
          <w:color w:val="auto"/>
          <w:sz w:val="24"/>
          <w:highlight w:val="none"/>
        </w:rPr>
        <w:t>样品的评审方法以及评审标准等内容见第四章《评标方法和评标标准》。</w:t>
      </w:r>
    </w:p>
    <w:p w14:paraId="2E3EB9A7">
      <w:pPr>
        <w:numPr>
          <w:ilvl w:val="0"/>
          <w:numId w:val="8"/>
        </w:numPr>
        <w:tabs>
          <w:tab w:val="left" w:pos="360"/>
          <w:tab w:val="clear" w:pos="900"/>
        </w:tabs>
        <w:spacing w:line="360" w:lineRule="auto"/>
        <w:ind w:left="357" w:hanging="357"/>
        <w:outlineLvl w:val="1"/>
        <w:rPr>
          <w:color w:val="auto"/>
          <w:sz w:val="24"/>
          <w:highlight w:val="none"/>
        </w:rPr>
      </w:pPr>
      <w:r>
        <w:rPr>
          <w:color w:val="auto"/>
          <w:sz w:val="24"/>
          <w:highlight w:val="none"/>
        </w:rPr>
        <w:t>政府采购政策（包括但不限于下列具体政策要求）</w:t>
      </w:r>
    </w:p>
    <w:p w14:paraId="07793B84">
      <w:pPr>
        <w:numPr>
          <w:ilvl w:val="1"/>
          <w:numId w:val="8"/>
        </w:numPr>
        <w:tabs>
          <w:tab w:val="left" w:pos="1080"/>
          <w:tab w:val="left" w:pos="2014"/>
        </w:tabs>
        <w:spacing w:line="360" w:lineRule="auto"/>
        <w:ind w:left="1080" w:hanging="720"/>
        <w:rPr>
          <w:color w:val="auto"/>
          <w:sz w:val="24"/>
          <w:highlight w:val="none"/>
        </w:rPr>
      </w:pPr>
      <w:r>
        <w:rPr>
          <w:color w:val="auto"/>
          <w:sz w:val="24"/>
          <w:highlight w:val="none"/>
        </w:rPr>
        <w:t>进口产品</w:t>
      </w:r>
    </w:p>
    <w:p w14:paraId="7630D198">
      <w:pPr>
        <w:numPr>
          <w:ilvl w:val="2"/>
          <w:numId w:val="8"/>
        </w:numPr>
        <w:tabs>
          <w:tab w:val="left" w:pos="2014"/>
        </w:tabs>
        <w:spacing w:line="360" w:lineRule="auto"/>
        <w:rPr>
          <w:color w:val="auto"/>
          <w:sz w:val="24"/>
          <w:highlight w:val="none"/>
        </w:rPr>
      </w:pPr>
      <w:r>
        <w:rPr>
          <w:color w:val="auto"/>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C86DD4A">
      <w:pPr>
        <w:numPr>
          <w:ilvl w:val="1"/>
          <w:numId w:val="8"/>
        </w:numPr>
        <w:tabs>
          <w:tab w:val="left" w:pos="1080"/>
          <w:tab w:val="left" w:pos="2014"/>
        </w:tabs>
        <w:spacing w:line="360" w:lineRule="auto"/>
        <w:ind w:left="1080" w:hanging="720"/>
        <w:rPr>
          <w:color w:val="auto"/>
          <w:sz w:val="24"/>
          <w:highlight w:val="none"/>
        </w:rPr>
      </w:pPr>
      <w:r>
        <w:rPr>
          <w:color w:val="auto"/>
          <w:sz w:val="24"/>
          <w:highlight w:val="none"/>
        </w:rPr>
        <w:t>中小企业、监狱企业及残疾人福利性单位</w:t>
      </w:r>
    </w:p>
    <w:p w14:paraId="098B3D92">
      <w:pPr>
        <w:numPr>
          <w:ilvl w:val="2"/>
          <w:numId w:val="8"/>
        </w:numPr>
        <w:spacing w:line="360" w:lineRule="auto"/>
        <w:rPr>
          <w:color w:val="auto"/>
          <w:sz w:val="24"/>
          <w:highlight w:val="none"/>
        </w:rPr>
      </w:pPr>
      <w:r>
        <w:rPr>
          <w:color w:val="auto"/>
          <w:sz w:val="24"/>
          <w:highlight w:val="none"/>
        </w:rPr>
        <w:t>中小企业定义：</w:t>
      </w:r>
    </w:p>
    <w:p w14:paraId="4CC1F225">
      <w:pPr>
        <w:pStyle w:val="249"/>
        <w:numPr>
          <w:ilvl w:val="0"/>
          <w:numId w:val="9"/>
        </w:numPr>
        <w:tabs>
          <w:tab w:val="left" w:pos="1980"/>
          <w:tab w:val="left" w:pos="2035"/>
          <w:tab w:val="left" w:pos="2977"/>
        </w:tabs>
        <w:spacing w:line="20" w:lineRule="exact"/>
        <w:ind w:hanging="902"/>
        <w:rPr>
          <w:rFonts w:ascii="Times New Roman" w:hAnsi="Times New Roman"/>
          <w:vanish/>
          <w:color w:val="auto"/>
          <w:sz w:val="24"/>
          <w:szCs w:val="24"/>
          <w:highlight w:val="none"/>
        </w:rPr>
      </w:pPr>
    </w:p>
    <w:p w14:paraId="25DEB493">
      <w:pPr>
        <w:pStyle w:val="249"/>
        <w:numPr>
          <w:ilvl w:val="0"/>
          <w:numId w:val="9"/>
        </w:numPr>
        <w:tabs>
          <w:tab w:val="left" w:pos="1980"/>
          <w:tab w:val="left" w:pos="2035"/>
          <w:tab w:val="left" w:pos="2977"/>
        </w:tabs>
        <w:spacing w:line="20" w:lineRule="exact"/>
        <w:ind w:hanging="902"/>
        <w:rPr>
          <w:rFonts w:ascii="Times New Roman" w:hAnsi="Times New Roman"/>
          <w:vanish/>
          <w:color w:val="auto"/>
          <w:sz w:val="24"/>
          <w:szCs w:val="24"/>
          <w:highlight w:val="none"/>
        </w:rPr>
      </w:pPr>
    </w:p>
    <w:p w14:paraId="36D7790C">
      <w:pPr>
        <w:pStyle w:val="249"/>
        <w:numPr>
          <w:ilvl w:val="0"/>
          <w:numId w:val="9"/>
        </w:numPr>
        <w:tabs>
          <w:tab w:val="left" w:pos="1980"/>
          <w:tab w:val="left" w:pos="2035"/>
          <w:tab w:val="left" w:pos="2977"/>
        </w:tabs>
        <w:spacing w:line="20" w:lineRule="exact"/>
        <w:ind w:hanging="902"/>
        <w:rPr>
          <w:rFonts w:ascii="Times New Roman" w:hAnsi="Times New Roman"/>
          <w:vanish/>
          <w:color w:val="auto"/>
          <w:sz w:val="24"/>
          <w:szCs w:val="24"/>
          <w:highlight w:val="none"/>
        </w:rPr>
      </w:pPr>
    </w:p>
    <w:p w14:paraId="2E72BD9B">
      <w:pPr>
        <w:pStyle w:val="249"/>
        <w:numPr>
          <w:ilvl w:val="0"/>
          <w:numId w:val="9"/>
        </w:numPr>
        <w:tabs>
          <w:tab w:val="left" w:pos="1980"/>
          <w:tab w:val="left" w:pos="2035"/>
          <w:tab w:val="left" w:pos="2977"/>
        </w:tabs>
        <w:spacing w:line="20" w:lineRule="exact"/>
        <w:ind w:hanging="902"/>
        <w:rPr>
          <w:rFonts w:ascii="Times New Roman" w:hAnsi="Times New Roman"/>
          <w:vanish/>
          <w:color w:val="auto"/>
          <w:sz w:val="24"/>
          <w:szCs w:val="24"/>
          <w:highlight w:val="none"/>
        </w:rPr>
      </w:pPr>
    </w:p>
    <w:p w14:paraId="016E547A">
      <w:pPr>
        <w:pStyle w:val="249"/>
        <w:numPr>
          <w:ilvl w:val="0"/>
          <w:numId w:val="9"/>
        </w:numPr>
        <w:tabs>
          <w:tab w:val="left" w:pos="1980"/>
          <w:tab w:val="left" w:pos="2035"/>
          <w:tab w:val="left" w:pos="2977"/>
        </w:tabs>
        <w:spacing w:line="20" w:lineRule="exact"/>
        <w:ind w:hanging="902"/>
        <w:rPr>
          <w:rFonts w:ascii="Times New Roman" w:hAnsi="Times New Roman"/>
          <w:vanish/>
          <w:color w:val="auto"/>
          <w:sz w:val="24"/>
          <w:szCs w:val="24"/>
          <w:highlight w:val="none"/>
        </w:rPr>
      </w:pPr>
    </w:p>
    <w:p w14:paraId="0D9F4AF6">
      <w:pPr>
        <w:pStyle w:val="249"/>
        <w:numPr>
          <w:ilvl w:val="1"/>
          <w:numId w:val="9"/>
        </w:numPr>
        <w:tabs>
          <w:tab w:val="left" w:pos="1980"/>
          <w:tab w:val="left" w:pos="2035"/>
          <w:tab w:val="left" w:pos="2977"/>
        </w:tabs>
        <w:spacing w:line="20" w:lineRule="exact"/>
        <w:ind w:hanging="902"/>
        <w:rPr>
          <w:rFonts w:ascii="Times New Roman" w:hAnsi="Times New Roman"/>
          <w:vanish/>
          <w:color w:val="auto"/>
          <w:sz w:val="24"/>
          <w:szCs w:val="24"/>
          <w:highlight w:val="none"/>
        </w:rPr>
      </w:pPr>
    </w:p>
    <w:p w14:paraId="75A9A84E">
      <w:pPr>
        <w:pStyle w:val="249"/>
        <w:numPr>
          <w:ilvl w:val="1"/>
          <w:numId w:val="9"/>
        </w:numPr>
        <w:tabs>
          <w:tab w:val="left" w:pos="1980"/>
          <w:tab w:val="left" w:pos="2035"/>
          <w:tab w:val="left" w:pos="2977"/>
        </w:tabs>
        <w:spacing w:line="20" w:lineRule="exact"/>
        <w:ind w:hanging="902"/>
        <w:rPr>
          <w:rFonts w:ascii="Times New Roman" w:hAnsi="Times New Roman"/>
          <w:vanish/>
          <w:color w:val="auto"/>
          <w:sz w:val="24"/>
          <w:szCs w:val="24"/>
          <w:highlight w:val="none"/>
        </w:rPr>
      </w:pPr>
    </w:p>
    <w:p w14:paraId="6D9CF42A">
      <w:pPr>
        <w:pStyle w:val="249"/>
        <w:numPr>
          <w:ilvl w:val="2"/>
          <w:numId w:val="9"/>
        </w:numPr>
        <w:tabs>
          <w:tab w:val="left" w:pos="2035"/>
          <w:tab w:val="left" w:pos="2977"/>
        </w:tabs>
        <w:spacing w:line="20" w:lineRule="exact"/>
        <w:ind w:hanging="902"/>
        <w:rPr>
          <w:rFonts w:ascii="Times New Roman" w:hAnsi="Times New Roman"/>
          <w:vanish/>
          <w:color w:val="auto"/>
          <w:sz w:val="24"/>
          <w:szCs w:val="24"/>
          <w:highlight w:val="none"/>
        </w:rPr>
      </w:pPr>
    </w:p>
    <w:p w14:paraId="26066449">
      <w:pPr>
        <w:numPr>
          <w:ilvl w:val="3"/>
          <w:numId w:val="9"/>
        </w:numPr>
        <w:tabs>
          <w:tab w:val="left" w:pos="1980"/>
          <w:tab w:val="left" w:pos="2035"/>
          <w:tab w:val="left" w:pos="2885"/>
          <w:tab w:val="left" w:pos="2977"/>
          <w:tab w:val="clear" w:pos="900"/>
        </w:tabs>
        <w:spacing w:line="360" w:lineRule="auto"/>
        <w:ind w:left="2885"/>
        <w:rPr>
          <w:color w:val="auto"/>
          <w:sz w:val="24"/>
          <w:highlight w:val="none"/>
        </w:rPr>
      </w:pPr>
      <w:r>
        <w:rPr>
          <w:color w:val="auto"/>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0E3A9E6E">
      <w:pPr>
        <w:numPr>
          <w:ilvl w:val="3"/>
          <w:numId w:val="9"/>
        </w:numPr>
        <w:tabs>
          <w:tab w:val="left" w:pos="1980"/>
          <w:tab w:val="left" w:pos="2035"/>
          <w:tab w:val="left" w:pos="2885"/>
          <w:tab w:val="left" w:pos="2977"/>
          <w:tab w:val="clear" w:pos="900"/>
        </w:tabs>
        <w:spacing w:line="360" w:lineRule="auto"/>
        <w:ind w:left="2885"/>
        <w:rPr>
          <w:color w:val="auto"/>
          <w:sz w:val="24"/>
          <w:highlight w:val="none"/>
        </w:rPr>
      </w:pPr>
      <w:r>
        <w:rPr>
          <w:color w:val="auto"/>
          <w:sz w:val="24"/>
          <w:highlight w:val="none"/>
        </w:rPr>
        <w:t>供应商提供的货物、工程或者服务符合下列情形的，享受中小企业扶持政策：</w:t>
      </w:r>
    </w:p>
    <w:p w14:paraId="00B7466F">
      <w:pPr>
        <w:tabs>
          <w:tab w:val="left" w:pos="1980"/>
        </w:tabs>
        <w:spacing w:line="360" w:lineRule="auto"/>
        <w:ind w:left="2835"/>
        <w:rPr>
          <w:color w:val="auto"/>
          <w:sz w:val="24"/>
          <w:highlight w:val="none"/>
        </w:rPr>
      </w:pPr>
      <w:r>
        <w:rPr>
          <w:color w:val="auto"/>
          <w:sz w:val="24"/>
          <w:highlight w:val="none"/>
        </w:rPr>
        <w:t>（1）在货物采购项目中，货物由中小企业制造，即货物由中小企业生产且使用该中小企业商号或者注册商标；</w:t>
      </w:r>
    </w:p>
    <w:p w14:paraId="0E877E86">
      <w:pPr>
        <w:tabs>
          <w:tab w:val="left" w:pos="1980"/>
        </w:tabs>
        <w:spacing w:line="360" w:lineRule="auto"/>
        <w:ind w:left="2835"/>
        <w:rPr>
          <w:color w:val="auto"/>
          <w:sz w:val="24"/>
          <w:highlight w:val="none"/>
        </w:rPr>
      </w:pPr>
      <w:r>
        <w:rPr>
          <w:color w:val="auto"/>
          <w:sz w:val="24"/>
          <w:highlight w:val="none"/>
        </w:rPr>
        <w:t>（2）在工程采购项目中，工程由中小企业承建，即工程施工单位为中小企业；</w:t>
      </w:r>
    </w:p>
    <w:p w14:paraId="348D1DFD">
      <w:pPr>
        <w:tabs>
          <w:tab w:val="left" w:pos="1980"/>
        </w:tabs>
        <w:spacing w:line="360" w:lineRule="auto"/>
        <w:ind w:left="2835"/>
        <w:rPr>
          <w:color w:val="auto"/>
          <w:sz w:val="24"/>
          <w:highlight w:val="none"/>
        </w:rPr>
      </w:pPr>
      <w:r>
        <w:rPr>
          <w:color w:val="auto"/>
          <w:sz w:val="24"/>
          <w:highlight w:val="none"/>
        </w:rPr>
        <w:t>（3）在服务采购项目中，服务由中小企业承接，即提供服务的人员为中小企业依照《中华人民共和国劳动</w:t>
      </w:r>
      <w:r>
        <w:rPr>
          <w:rFonts w:hint="eastAsia"/>
          <w:color w:val="auto"/>
          <w:sz w:val="24"/>
          <w:highlight w:val="none"/>
        </w:rPr>
        <w:t>合同法</w:t>
      </w:r>
      <w:r>
        <w:rPr>
          <w:color w:val="auto"/>
          <w:sz w:val="24"/>
          <w:highlight w:val="none"/>
        </w:rPr>
        <w:t>》订立劳动合同的从业人员。</w:t>
      </w:r>
    </w:p>
    <w:p w14:paraId="27D79C6F">
      <w:pPr>
        <w:numPr>
          <w:ilvl w:val="3"/>
          <w:numId w:val="9"/>
        </w:numPr>
        <w:tabs>
          <w:tab w:val="left" w:pos="1980"/>
          <w:tab w:val="left" w:pos="2035"/>
          <w:tab w:val="left" w:pos="2885"/>
          <w:tab w:val="left" w:pos="2977"/>
          <w:tab w:val="clear" w:pos="900"/>
        </w:tabs>
        <w:spacing w:line="360" w:lineRule="auto"/>
        <w:ind w:left="2885"/>
        <w:rPr>
          <w:color w:val="auto"/>
          <w:sz w:val="24"/>
          <w:highlight w:val="none"/>
        </w:rPr>
      </w:pPr>
      <w:r>
        <w:rPr>
          <w:color w:val="auto"/>
          <w:sz w:val="24"/>
          <w:highlight w:val="none"/>
        </w:rPr>
        <w:t>在货物采购项目中，供应商提供的货物既有中小企业制造货物，也有大型企业制造货物的，不享受中小企业扶持政策。</w:t>
      </w:r>
    </w:p>
    <w:p w14:paraId="48744AF5">
      <w:pPr>
        <w:numPr>
          <w:ilvl w:val="3"/>
          <w:numId w:val="9"/>
        </w:numPr>
        <w:tabs>
          <w:tab w:val="left" w:pos="1980"/>
          <w:tab w:val="left" w:pos="2035"/>
          <w:tab w:val="left" w:pos="2885"/>
          <w:tab w:val="left" w:pos="2977"/>
          <w:tab w:val="clear" w:pos="900"/>
        </w:tabs>
        <w:spacing w:line="360" w:lineRule="auto"/>
        <w:ind w:left="2885"/>
        <w:rPr>
          <w:color w:val="auto"/>
          <w:sz w:val="24"/>
          <w:highlight w:val="none"/>
        </w:rPr>
      </w:pPr>
      <w:r>
        <w:rPr>
          <w:color w:val="auto"/>
          <w:sz w:val="24"/>
          <w:highlight w:val="none"/>
        </w:rPr>
        <w:t>以联合体形式参加政府采购活动，联合体各方均为中小企业的，联合体视同中小企业。其中，联合体各方均为小微企业的，联合体视同小微企业。</w:t>
      </w:r>
    </w:p>
    <w:p w14:paraId="31C436F1">
      <w:pPr>
        <w:numPr>
          <w:ilvl w:val="2"/>
          <w:numId w:val="8"/>
        </w:numPr>
        <w:spacing w:line="360" w:lineRule="auto"/>
        <w:rPr>
          <w:color w:val="auto"/>
          <w:sz w:val="24"/>
          <w:highlight w:val="none"/>
        </w:rPr>
      </w:pPr>
      <w:r>
        <w:rPr>
          <w:color w:val="auto"/>
          <w:sz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13F230C">
      <w:pPr>
        <w:numPr>
          <w:ilvl w:val="2"/>
          <w:numId w:val="8"/>
        </w:numPr>
        <w:spacing w:line="360" w:lineRule="auto"/>
        <w:rPr>
          <w:color w:val="auto"/>
          <w:sz w:val="24"/>
          <w:highlight w:val="none"/>
        </w:rPr>
      </w:pPr>
      <w:r>
        <w:rPr>
          <w:color w:val="auto"/>
          <w:sz w:val="24"/>
          <w:highlight w:val="none"/>
        </w:rPr>
        <w:t>残疾人福利单位定义：享受政府采购支持政策的残疾人福利性单位应当同时满足以下条件：</w:t>
      </w:r>
    </w:p>
    <w:p w14:paraId="3B9B38B7">
      <w:pPr>
        <w:pStyle w:val="249"/>
        <w:numPr>
          <w:ilvl w:val="2"/>
          <w:numId w:val="9"/>
        </w:numPr>
        <w:tabs>
          <w:tab w:val="left" w:pos="2035"/>
          <w:tab w:val="left" w:pos="2977"/>
        </w:tabs>
        <w:spacing w:line="20" w:lineRule="exact"/>
        <w:ind w:left="1979" w:hanging="902"/>
        <w:rPr>
          <w:rFonts w:ascii="Times New Roman" w:hAnsi="Times New Roman"/>
          <w:vanish/>
          <w:color w:val="auto"/>
          <w:sz w:val="24"/>
          <w:szCs w:val="24"/>
          <w:highlight w:val="none"/>
        </w:rPr>
      </w:pPr>
    </w:p>
    <w:p w14:paraId="545FEA1E">
      <w:pPr>
        <w:pStyle w:val="249"/>
        <w:numPr>
          <w:ilvl w:val="2"/>
          <w:numId w:val="9"/>
        </w:numPr>
        <w:tabs>
          <w:tab w:val="left" w:pos="2035"/>
          <w:tab w:val="left" w:pos="2977"/>
        </w:tabs>
        <w:spacing w:line="20" w:lineRule="exact"/>
        <w:ind w:left="1979" w:hanging="902"/>
        <w:rPr>
          <w:rFonts w:ascii="Times New Roman" w:hAnsi="Times New Roman"/>
          <w:vanish/>
          <w:color w:val="auto"/>
          <w:sz w:val="24"/>
          <w:szCs w:val="24"/>
          <w:highlight w:val="none"/>
        </w:rPr>
      </w:pPr>
    </w:p>
    <w:p w14:paraId="13ADE480">
      <w:pPr>
        <w:numPr>
          <w:ilvl w:val="3"/>
          <w:numId w:val="9"/>
        </w:numPr>
        <w:tabs>
          <w:tab w:val="left" w:pos="1980"/>
          <w:tab w:val="left" w:pos="2035"/>
          <w:tab w:val="left" w:pos="2885"/>
          <w:tab w:val="left" w:pos="2977"/>
          <w:tab w:val="clear" w:pos="900"/>
        </w:tabs>
        <w:spacing w:line="360" w:lineRule="auto"/>
        <w:ind w:left="2885"/>
        <w:rPr>
          <w:color w:val="auto"/>
          <w:sz w:val="24"/>
          <w:highlight w:val="none"/>
        </w:rPr>
      </w:pPr>
      <w:r>
        <w:rPr>
          <w:color w:val="auto"/>
          <w:sz w:val="24"/>
          <w:highlight w:val="none"/>
        </w:rPr>
        <w:t>安置的残疾人占本单位在职职工人数的比例不低于25%（含25%），并且安置的残疾人人数不少于10人（含10人）；</w:t>
      </w:r>
    </w:p>
    <w:p w14:paraId="2D46607E">
      <w:pPr>
        <w:numPr>
          <w:ilvl w:val="3"/>
          <w:numId w:val="9"/>
        </w:numPr>
        <w:tabs>
          <w:tab w:val="left" w:pos="1980"/>
          <w:tab w:val="left" w:pos="2035"/>
          <w:tab w:val="left" w:pos="2885"/>
          <w:tab w:val="left" w:pos="2977"/>
          <w:tab w:val="clear" w:pos="900"/>
        </w:tabs>
        <w:spacing w:line="360" w:lineRule="auto"/>
        <w:ind w:left="2885"/>
        <w:rPr>
          <w:color w:val="auto"/>
          <w:sz w:val="24"/>
          <w:highlight w:val="none"/>
        </w:rPr>
      </w:pPr>
      <w:r>
        <w:rPr>
          <w:color w:val="auto"/>
          <w:sz w:val="24"/>
          <w:highlight w:val="none"/>
        </w:rPr>
        <w:t>依法与安置的每位残疾人签订了一年以上（含一年）的劳动合同或服务协议；</w:t>
      </w:r>
    </w:p>
    <w:p w14:paraId="3C90BD04">
      <w:pPr>
        <w:numPr>
          <w:ilvl w:val="3"/>
          <w:numId w:val="9"/>
        </w:numPr>
        <w:tabs>
          <w:tab w:val="left" w:pos="1980"/>
          <w:tab w:val="left" w:pos="2035"/>
          <w:tab w:val="left" w:pos="2885"/>
          <w:tab w:val="left" w:pos="2977"/>
          <w:tab w:val="clear" w:pos="900"/>
        </w:tabs>
        <w:spacing w:line="360" w:lineRule="auto"/>
        <w:ind w:left="2885"/>
        <w:rPr>
          <w:color w:val="auto"/>
          <w:sz w:val="24"/>
          <w:highlight w:val="none"/>
        </w:rPr>
      </w:pPr>
      <w:r>
        <w:rPr>
          <w:color w:val="auto"/>
          <w:sz w:val="24"/>
          <w:highlight w:val="none"/>
        </w:rPr>
        <w:t>为安置的每位残疾人按月足额缴纳了基本养老保险、基本医疗保险、失业保险、工伤保险和生育保险等社会保险费；</w:t>
      </w:r>
    </w:p>
    <w:p w14:paraId="7BF94703">
      <w:pPr>
        <w:numPr>
          <w:ilvl w:val="3"/>
          <w:numId w:val="9"/>
        </w:numPr>
        <w:tabs>
          <w:tab w:val="left" w:pos="1980"/>
          <w:tab w:val="left" w:pos="2035"/>
          <w:tab w:val="left" w:pos="2885"/>
          <w:tab w:val="left" w:pos="2977"/>
          <w:tab w:val="clear" w:pos="900"/>
        </w:tabs>
        <w:spacing w:line="360" w:lineRule="auto"/>
        <w:ind w:left="2885"/>
        <w:rPr>
          <w:color w:val="auto"/>
          <w:sz w:val="24"/>
          <w:highlight w:val="none"/>
        </w:rPr>
      </w:pPr>
      <w:r>
        <w:rPr>
          <w:color w:val="auto"/>
          <w:sz w:val="24"/>
          <w:highlight w:val="none"/>
        </w:rPr>
        <w:t>通过银行等金融机构向安置的每位残疾人，按月支付了不低于单位所在区县适用的经省级人民政府批准的月最低工资标准的工资；</w:t>
      </w:r>
    </w:p>
    <w:p w14:paraId="0E8B935B">
      <w:pPr>
        <w:numPr>
          <w:ilvl w:val="3"/>
          <w:numId w:val="9"/>
        </w:numPr>
        <w:tabs>
          <w:tab w:val="left" w:pos="1980"/>
          <w:tab w:val="left" w:pos="2035"/>
          <w:tab w:val="left" w:pos="2885"/>
          <w:tab w:val="left" w:pos="2977"/>
          <w:tab w:val="clear" w:pos="900"/>
        </w:tabs>
        <w:spacing w:line="360" w:lineRule="auto"/>
        <w:ind w:left="2885"/>
        <w:rPr>
          <w:color w:val="auto"/>
          <w:sz w:val="24"/>
          <w:highlight w:val="none"/>
        </w:rPr>
      </w:pPr>
      <w:r>
        <w:rPr>
          <w:color w:val="auto"/>
          <w:sz w:val="24"/>
          <w:highlight w:val="none"/>
        </w:rPr>
        <w:t>提供本单位制造的货物、承担的工程或者服务（以下简称产品），或者提供其他残疾人福利性单位制造的货物（不包括使用非残疾人福利性单位注册商标的货物）；</w:t>
      </w:r>
    </w:p>
    <w:p w14:paraId="14FA90A3">
      <w:pPr>
        <w:numPr>
          <w:ilvl w:val="3"/>
          <w:numId w:val="9"/>
        </w:numPr>
        <w:tabs>
          <w:tab w:val="left" w:pos="1980"/>
          <w:tab w:val="left" w:pos="2035"/>
          <w:tab w:val="left" w:pos="2885"/>
          <w:tab w:val="left" w:pos="2977"/>
          <w:tab w:val="clear" w:pos="900"/>
        </w:tabs>
        <w:spacing w:line="360" w:lineRule="auto"/>
        <w:ind w:left="2885"/>
        <w:rPr>
          <w:color w:val="auto"/>
          <w:sz w:val="24"/>
          <w:highlight w:val="none"/>
        </w:rPr>
      </w:pPr>
      <w:r>
        <w:rPr>
          <w:color w:val="auto"/>
          <w:sz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6E7C670C">
      <w:pPr>
        <w:numPr>
          <w:ilvl w:val="2"/>
          <w:numId w:val="8"/>
        </w:numPr>
        <w:spacing w:line="360" w:lineRule="auto"/>
        <w:rPr>
          <w:color w:val="auto"/>
          <w:sz w:val="24"/>
          <w:highlight w:val="none"/>
        </w:rPr>
      </w:pPr>
      <w:r>
        <w:rPr>
          <w:color w:val="auto"/>
          <w:sz w:val="24"/>
          <w:highlight w:val="none"/>
        </w:rPr>
        <w:t>本项目是否专门面向中小企业预留采购份额见第一章《投标邀请》。</w:t>
      </w:r>
    </w:p>
    <w:p w14:paraId="03B59897">
      <w:pPr>
        <w:numPr>
          <w:ilvl w:val="2"/>
          <w:numId w:val="8"/>
        </w:numPr>
        <w:spacing w:line="360" w:lineRule="auto"/>
        <w:rPr>
          <w:color w:val="auto"/>
          <w:sz w:val="24"/>
          <w:highlight w:val="none"/>
        </w:rPr>
      </w:pPr>
      <w:r>
        <w:rPr>
          <w:color w:val="auto"/>
          <w:sz w:val="24"/>
          <w:highlight w:val="none"/>
        </w:rPr>
        <w:t>采购标的对应的中小企业划分标准所属行业见《投标人须知资料表》。</w:t>
      </w:r>
    </w:p>
    <w:p w14:paraId="75644240">
      <w:pPr>
        <w:numPr>
          <w:ilvl w:val="2"/>
          <w:numId w:val="8"/>
        </w:numPr>
        <w:spacing w:line="360" w:lineRule="auto"/>
        <w:rPr>
          <w:color w:val="auto"/>
          <w:sz w:val="24"/>
          <w:highlight w:val="none"/>
        </w:rPr>
      </w:pPr>
      <w:r>
        <w:rPr>
          <w:color w:val="auto"/>
          <w:sz w:val="24"/>
          <w:highlight w:val="none"/>
        </w:rPr>
        <w:t>小微企业价格评审优惠的政策调整：见第四章《评标方法和评标标准》。</w:t>
      </w:r>
    </w:p>
    <w:p w14:paraId="01771D27">
      <w:pPr>
        <w:numPr>
          <w:ilvl w:val="1"/>
          <w:numId w:val="8"/>
        </w:numPr>
        <w:tabs>
          <w:tab w:val="left" w:pos="1080"/>
          <w:tab w:val="left" w:pos="2014"/>
        </w:tabs>
        <w:spacing w:line="360" w:lineRule="auto"/>
        <w:ind w:left="1080" w:hanging="720"/>
        <w:rPr>
          <w:color w:val="auto"/>
          <w:sz w:val="24"/>
          <w:highlight w:val="none"/>
        </w:rPr>
      </w:pPr>
      <w:r>
        <w:rPr>
          <w:color w:val="auto"/>
          <w:sz w:val="24"/>
          <w:highlight w:val="none"/>
        </w:rPr>
        <w:t>政府采购节能产品、环境标志产品</w:t>
      </w:r>
    </w:p>
    <w:p w14:paraId="4F45BC09">
      <w:pPr>
        <w:numPr>
          <w:ilvl w:val="2"/>
          <w:numId w:val="8"/>
        </w:numPr>
        <w:spacing w:line="360" w:lineRule="auto"/>
        <w:rPr>
          <w:color w:val="auto"/>
          <w:sz w:val="24"/>
          <w:highlight w:val="none"/>
        </w:rPr>
      </w:pPr>
      <w:r>
        <w:rPr>
          <w:color w:val="auto"/>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52686013">
      <w:pPr>
        <w:numPr>
          <w:ilvl w:val="2"/>
          <w:numId w:val="8"/>
        </w:numPr>
        <w:spacing w:line="360" w:lineRule="auto"/>
        <w:rPr>
          <w:color w:val="auto"/>
          <w:sz w:val="24"/>
          <w:highlight w:val="none"/>
        </w:rPr>
      </w:pPr>
      <w:r>
        <w:rPr>
          <w:color w:val="auto"/>
          <w:sz w:val="24"/>
          <w:highlight w:val="none"/>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57703D1D">
      <w:pPr>
        <w:numPr>
          <w:ilvl w:val="2"/>
          <w:numId w:val="8"/>
        </w:numPr>
        <w:spacing w:line="360" w:lineRule="auto"/>
        <w:rPr>
          <w:color w:val="auto"/>
          <w:sz w:val="24"/>
          <w:highlight w:val="none"/>
        </w:rPr>
      </w:pPr>
      <w:r>
        <w:rPr>
          <w:color w:val="auto"/>
          <w:sz w:val="24"/>
          <w:highlight w:val="none"/>
        </w:rPr>
        <w:t>如本项目采购产品属于实施政府强制采购品目清单范围的节能产品，则投标人所报产品必须获得国家确定的认证机构出具的、处于有效期之内的节能产品认证证书，否则</w:t>
      </w:r>
      <w:r>
        <w:rPr>
          <w:b/>
          <w:color w:val="auto"/>
          <w:sz w:val="24"/>
          <w:highlight w:val="none"/>
        </w:rPr>
        <w:t>投标无效</w:t>
      </w:r>
      <w:r>
        <w:rPr>
          <w:color w:val="auto"/>
          <w:sz w:val="24"/>
          <w:highlight w:val="none"/>
        </w:rPr>
        <w:t>；</w:t>
      </w:r>
    </w:p>
    <w:p w14:paraId="63EDC6EA">
      <w:pPr>
        <w:numPr>
          <w:ilvl w:val="2"/>
          <w:numId w:val="8"/>
        </w:numPr>
        <w:spacing w:line="360" w:lineRule="auto"/>
        <w:rPr>
          <w:color w:val="auto"/>
          <w:sz w:val="24"/>
          <w:highlight w:val="none"/>
        </w:rPr>
      </w:pPr>
      <w:r>
        <w:rPr>
          <w:color w:val="auto"/>
          <w:sz w:val="24"/>
          <w:highlight w:val="none"/>
        </w:rPr>
        <w:t>非政府强制采购的节能产品或环境标志产品，依据品目清单和认证证书实施政府优先采购。优先采购的具体规定见第四章《评标方法和评标标准》（如涉及）。</w:t>
      </w:r>
    </w:p>
    <w:p w14:paraId="6FBE03C3">
      <w:pPr>
        <w:numPr>
          <w:ilvl w:val="2"/>
          <w:numId w:val="8"/>
        </w:numPr>
        <w:tabs>
          <w:tab w:val="left" w:pos="2014"/>
        </w:tabs>
        <w:spacing w:line="360" w:lineRule="auto"/>
        <w:rPr>
          <w:color w:val="auto"/>
          <w:sz w:val="24"/>
          <w:highlight w:val="none"/>
        </w:rPr>
      </w:pPr>
      <w:r>
        <w:rPr>
          <w:rFonts w:hint="eastAsia"/>
          <w:color w:val="auto"/>
          <w:sz w:val="24"/>
          <w:highlight w:val="none"/>
        </w:rPr>
        <w:t>依据</w:t>
      </w:r>
      <w:r>
        <w:rPr>
          <w:color w:val="auto"/>
          <w:sz w:val="24"/>
          <w:highlight w:val="none"/>
        </w:rPr>
        <w:t>《关于印发〈商品包装政府采购需求标准（试行）〉、〈快递包装政府采购需求标准（试行）〉的通知》（财办库〔2020〕123号）</w:t>
      </w:r>
      <w:r>
        <w:rPr>
          <w:rFonts w:hint="eastAsia"/>
          <w:color w:val="auto"/>
          <w:sz w:val="24"/>
          <w:highlight w:val="none"/>
        </w:rPr>
        <w:t>文件</w:t>
      </w:r>
      <w:r>
        <w:rPr>
          <w:color w:val="auto"/>
          <w:sz w:val="24"/>
          <w:highlight w:val="none"/>
        </w:rPr>
        <w:t>精神</w:t>
      </w:r>
      <w:r>
        <w:rPr>
          <w:rFonts w:hint="eastAsia"/>
          <w:color w:val="auto"/>
          <w:sz w:val="24"/>
          <w:highlight w:val="none"/>
        </w:rPr>
        <w:t>，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23F3EACE">
      <w:pPr>
        <w:numPr>
          <w:ilvl w:val="1"/>
          <w:numId w:val="8"/>
        </w:numPr>
        <w:tabs>
          <w:tab w:val="left" w:pos="1080"/>
          <w:tab w:val="left" w:pos="2014"/>
        </w:tabs>
        <w:spacing w:line="360" w:lineRule="auto"/>
        <w:ind w:left="1080" w:hanging="720"/>
        <w:rPr>
          <w:color w:val="auto"/>
          <w:sz w:val="24"/>
          <w:highlight w:val="none"/>
        </w:rPr>
      </w:pPr>
      <w:r>
        <w:rPr>
          <w:color w:val="auto"/>
          <w:sz w:val="24"/>
          <w:highlight w:val="none"/>
        </w:rPr>
        <w:t>支持乡村产业振兴管理</w:t>
      </w:r>
    </w:p>
    <w:p w14:paraId="26F76665">
      <w:pPr>
        <w:numPr>
          <w:ilvl w:val="2"/>
          <w:numId w:val="8"/>
        </w:numPr>
        <w:tabs>
          <w:tab w:val="left" w:pos="2014"/>
        </w:tabs>
        <w:spacing w:line="360" w:lineRule="auto"/>
        <w:rPr>
          <w:color w:val="auto"/>
          <w:sz w:val="24"/>
          <w:highlight w:val="none"/>
        </w:rPr>
      </w:pPr>
      <w:r>
        <w:rPr>
          <w:color w:val="auto"/>
          <w:sz w:val="24"/>
          <w:highlight w:val="none"/>
        </w:rPr>
        <w:t>为落实《关于运用政府采购政策支持乡村产业振兴的通知》（财库〔2021〕19号）有关要求，做好支持脱贫攻坚工作，本项目采购活动中对于支持乡村振兴管理的相关要求见第五章《采购需求》（如涉及）。</w:t>
      </w:r>
    </w:p>
    <w:p w14:paraId="6A989417">
      <w:pPr>
        <w:numPr>
          <w:ilvl w:val="1"/>
          <w:numId w:val="8"/>
        </w:numPr>
        <w:tabs>
          <w:tab w:val="left" w:pos="1080"/>
          <w:tab w:val="left" w:pos="2014"/>
        </w:tabs>
        <w:spacing w:line="360" w:lineRule="auto"/>
        <w:ind w:left="1080" w:hanging="720"/>
        <w:rPr>
          <w:color w:val="auto"/>
          <w:sz w:val="24"/>
          <w:highlight w:val="none"/>
        </w:rPr>
      </w:pPr>
      <w:r>
        <w:rPr>
          <w:color w:val="auto"/>
          <w:sz w:val="24"/>
          <w:highlight w:val="none"/>
        </w:rPr>
        <w:t>正版软件</w:t>
      </w:r>
    </w:p>
    <w:p w14:paraId="44AF51AF">
      <w:pPr>
        <w:numPr>
          <w:ilvl w:val="2"/>
          <w:numId w:val="8"/>
        </w:numPr>
        <w:spacing w:line="360" w:lineRule="auto"/>
        <w:rPr>
          <w:color w:val="auto"/>
          <w:sz w:val="24"/>
          <w:highlight w:val="none"/>
        </w:rPr>
      </w:pPr>
      <w:r>
        <w:rPr>
          <w:color w:val="auto"/>
          <w:sz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color w:val="auto"/>
          <w:sz w:val="24"/>
          <w:highlight w:val="none"/>
        </w:rPr>
        <w:t>投标无效</w:t>
      </w:r>
      <w:r>
        <w:rPr>
          <w:color w:val="auto"/>
          <w:sz w:val="24"/>
          <w:highlight w:val="none"/>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388146BD">
      <w:pPr>
        <w:numPr>
          <w:ilvl w:val="2"/>
          <w:numId w:val="8"/>
        </w:numPr>
        <w:spacing w:line="360" w:lineRule="auto"/>
        <w:rPr>
          <w:color w:val="auto"/>
          <w:sz w:val="24"/>
          <w:highlight w:val="none"/>
        </w:rPr>
      </w:pPr>
      <w:r>
        <w:rPr>
          <w:color w:val="auto"/>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7CBB247E">
      <w:pPr>
        <w:numPr>
          <w:ilvl w:val="1"/>
          <w:numId w:val="8"/>
        </w:numPr>
        <w:tabs>
          <w:tab w:val="left" w:pos="1080"/>
          <w:tab w:val="left" w:pos="2014"/>
        </w:tabs>
        <w:spacing w:line="360" w:lineRule="auto"/>
        <w:ind w:left="1080" w:hanging="720"/>
        <w:rPr>
          <w:color w:val="auto"/>
          <w:sz w:val="24"/>
          <w:highlight w:val="none"/>
        </w:rPr>
      </w:pPr>
      <w:r>
        <w:rPr>
          <w:rFonts w:hint="eastAsia"/>
          <w:color w:val="auto"/>
          <w:sz w:val="24"/>
          <w:highlight w:val="none"/>
        </w:rPr>
        <w:t>政府采购创新产品政策</w:t>
      </w:r>
    </w:p>
    <w:p w14:paraId="2E44C4FE">
      <w:pPr>
        <w:numPr>
          <w:ilvl w:val="2"/>
          <w:numId w:val="8"/>
        </w:numPr>
        <w:tabs>
          <w:tab w:val="left" w:pos="2014"/>
        </w:tabs>
        <w:spacing w:line="360" w:lineRule="auto"/>
        <w:rPr>
          <w:color w:val="auto"/>
          <w:sz w:val="24"/>
          <w:highlight w:val="none"/>
        </w:rPr>
      </w:pPr>
      <w:r>
        <w:rPr>
          <w:rFonts w:hint="eastAsia"/>
          <w:color w:val="auto"/>
          <w:sz w:val="24"/>
          <w:highlight w:val="none"/>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49943751">
      <w:pPr>
        <w:numPr>
          <w:ilvl w:val="1"/>
          <w:numId w:val="8"/>
        </w:numPr>
        <w:tabs>
          <w:tab w:val="left" w:pos="1080"/>
          <w:tab w:val="left" w:pos="2014"/>
        </w:tabs>
        <w:spacing w:line="360" w:lineRule="auto"/>
        <w:ind w:left="1080" w:hanging="720"/>
        <w:rPr>
          <w:color w:val="auto"/>
          <w:sz w:val="24"/>
          <w:highlight w:val="none"/>
        </w:rPr>
      </w:pPr>
      <w:r>
        <w:rPr>
          <w:rFonts w:hint="eastAsia"/>
          <w:color w:val="auto"/>
          <w:sz w:val="24"/>
          <w:highlight w:val="none"/>
        </w:rPr>
        <w:t>绿色采购政策</w:t>
      </w:r>
    </w:p>
    <w:p w14:paraId="4DF33543">
      <w:pPr>
        <w:numPr>
          <w:ilvl w:val="2"/>
          <w:numId w:val="8"/>
        </w:numPr>
        <w:tabs>
          <w:tab w:val="left" w:pos="2014"/>
        </w:tabs>
        <w:spacing w:line="360" w:lineRule="auto"/>
        <w:rPr>
          <w:color w:val="auto"/>
          <w:sz w:val="24"/>
          <w:highlight w:val="none"/>
        </w:rPr>
      </w:pPr>
      <w:r>
        <w:rPr>
          <w:rFonts w:hint="eastAsia"/>
          <w:color w:val="auto"/>
          <w:sz w:val="24"/>
          <w:highlight w:val="none"/>
        </w:rPr>
        <w:t xml:space="preserve">绿色数据中心政策 </w:t>
      </w:r>
    </w:p>
    <w:p w14:paraId="38A32E8B">
      <w:pPr>
        <w:tabs>
          <w:tab w:val="left" w:pos="900"/>
          <w:tab w:val="left" w:pos="1980"/>
          <w:tab w:val="left" w:pos="2014"/>
        </w:tabs>
        <w:spacing w:line="360" w:lineRule="auto"/>
        <w:ind w:left="1980"/>
        <w:rPr>
          <w:color w:val="auto"/>
          <w:sz w:val="24"/>
          <w:highlight w:val="none"/>
        </w:rPr>
      </w:pPr>
      <w:r>
        <w:rPr>
          <w:rFonts w:hint="eastAsia"/>
          <w:color w:val="auto"/>
          <w:sz w:val="24"/>
          <w:highlight w:val="none"/>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79C34A19">
      <w:pPr>
        <w:numPr>
          <w:ilvl w:val="2"/>
          <w:numId w:val="8"/>
        </w:numPr>
        <w:tabs>
          <w:tab w:val="left" w:pos="2014"/>
        </w:tabs>
        <w:spacing w:line="360" w:lineRule="auto"/>
        <w:rPr>
          <w:color w:val="auto"/>
          <w:sz w:val="24"/>
          <w:highlight w:val="none"/>
        </w:rPr>
      </w:pPr>
      <w:r>
        <w:rPr>
          <w:rFonts w:hint="eastAsia"/>
          <w:color w:val="auto"/>
          <w:sz w:val="24"/>
          <w:highlight w:val="none"/>
        </w:rPr>
        <w:t>推广应用绿色建材</w:t>
      </w:r>
    </w:p>
    <w:p w14:paraId="58017185">
      <w:pPr>
        <w:tabs>
          <w:tab w:val="left" w:pos="900"/>
          <w:tab w:val="left" w:pos="1980"/>
          <w:tab w:val="left" w:pos="2014"/>
        </w:tabs>
        <w:spacing w:line="360" w:lineRule="auto"/>
        <w:ind w:left="1980"/>
        <w:rPr>
          <w:rFonts w:hint="eastAsia" w:eastAsia="宋体"/>
          <w:color w:val="auto"/>
          <w:sz w:val="24"/>
          <w:highlight w:val="none"/>
          <w:lang w:eastAsia="zh-CN"/>
        </w:rPr>
      </w:pPr>
      <w:r>
        <w:rPr>
          <w:rFonts w:hint="eastAsia"/>
          <w:color w:val="auto"/>
          <w:sz w:val="24"/>
          <w:highlight w:val="none"/>
        </w:rPr>
        <w:t>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号）,依据相关需求标准确定采购需求，在采购文件和采购合同中载明具体需求、履约验收条款和违约责任。依据《绿色数据中心政府采购需求标准（试行）》（财办库〔2023〕7 号）文件精神，采购人在采购数据中心相关设备、运维服务，应当有利于节约能源</w:t>
      </w:r>
      <w:r>
        <w:rPr>
          <w:rFonts w:hint="eastAsia"/>
          <w:color w:val="auto"/>
          <w:sz w:val="24"/>
          <w:highlight w:val="none"/>
          <w:lang w:eastAsia="zh-CN"/>
        </w:rPr>
        <w:t>、</w:t>
      </w:r>
    </w:p>
    <w:p w14:paraId="498A3A91">
      <w:pPr>
        <w:numPr>
          <w:ilvl w:val="2"/>
          <w:numId w:val="8"/>
        </w:numPr>
        <w:tabs>
          <w:tab w:val="left" w:pos="2014"/>
        </w:tabs>
        <w:spacing w:line="360" w:lineRule="auto"/>
        <w:rPr>
          <w:color w:val="auto"/>
          <w:sz w:val="24"/>
          <w:highlight w:val="none"/>
        </w:rPr>
      </w:pPr>
      <w:r>
        <w:rPr>
          <w:rFonts w:hint="eastAsia"/>
          <w:color w:val="auto"/>
          <w:sz w:val="24"/>
          <w:highlight w:val="none"/>
        </w:rPr>
        <w:t>优先使用低挥发性有机化合物产品</w:t>
      </w:r>
    </w:p>
    <w:p w14:paraId="2D51631D">
      <w:pPr>
        <w:tabs>
          <w:tab w:val="left" w:pos="1980"/>
          <w:tab w:val="left" w:pos="2014"/>
        </w:tabs>
        <w:spacing w:line="360" w:lineRule="auto"/>
        <w:ind w:left="1980"/>
        <w:rPr>
          <w:color w:val="auto"/>
          <w:sz w:val="24"/>
          <w:highlight w:val="none"/>
        </w:rPr>
      </w:pPr>
      <w:r>
        <w:rPr>
          <w:rFonts w:hint="eastAsia"/>
          <w:color w:val="auto"/>
          <w:sz w:val="24"/>
          <w:highlight w:val="none"/>
        </w:rPr>
        <w:t>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p w14:paraId="32E1F1D7">
      <w:pPr>
        <w:numPr>
          <w:ilvl w:val="0"/>
          <w:numId w:val="8"/>
        </w:numPr>
        <w:tabs>
          <w:tab w:val="left" w:pos="360"/>
        </w:tabs>
        <w:spacing w:line="360" w:lineRule="auto"/>
        <w:ind w:left="357" w:hanging="357"/>
        <w:outlineLvl w:val="1"/>
        <w:rPr>
          <w:color w:val="auto"/>
          <w:sz w:val="24"/>
          <w:highlight w:val="none"/>
        </w:rPr>
      </w:pPr>
      <w:r>
        <w:rPr>
          <w:color w:val="auto"/>
          <w:sz w:val="24"/>
          <w:highlight w:val="none"/>
        </w:rPr>
        <w:t>投标费用</w:t>
      </w:r>
    </w:p>
    <w:p w14:paraId="60AA840A">
      <w:pPr>
        <w:numPr>
          <w:ilvl w:val="1"/>
          <w:numId w:val="8"/>
        </w:numPr>
        <w:tabs>
          <w:tab w:val="left" w:pos="1080"/>
          <w:tab w:val="left" w:pos="2014"/>
        </w:tabs>
        <w:spacing w:line="360" w:lineRule="auto"/>
        <w:ind w:left="1080" w:hanging="720"/>
        <w:rPr>
          <w:color w:val="auto"/>
          <w:sz w:val="24"/>
          <w:highlight w:val="none"/>
        </w:rPr>
      </w:pPr>
      <w:r>
        <w:rPr>
          <w:color w:val="auto"/>
          <w:sz w:val="24"/>
          <w:highlight w:val="none"/>
        </w:rPr>
        <w:t>投标人应自行承担所有与准备和参加投标有关的费用，无论投标的结果如何，采购人或采购代理机构在任何情况下均无承担这些费用的义务和责任。</w:t>
      </w:r>
    </w:p>
    <w:p w14:paraId="057BA171">
      <w:pPr>
        <w:tabs>
          <w:tab w:val="left" w:pos="1080"/>
        </w:tabs>
        <w:spacing w:line="360" w:lineRule="auto"/>
        <w:ind w:left="1080"/>
        <w:rPr>
          <w:color w:val="auto"/>
          <w:sz w:val="28"/>
          <w:highlight w:val="none"/>
        </w:rPr>
      </w:pPr>
      <w:bookmarkStart w:id="164" w:name="_1.8_计量单位"/>
      <w:bookmarkEnd w:id="164"/>
    </w:p>
    <w:p w14:paraId="28A492C0">
      <w:pPr>
        <w:pStyle w:val="4"/>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二   招标文件</w:t>
      </w:r>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14:paraId="7E8E0A51">
      <w:pPr>
        <w:numPr>
          <w:ilvl w:val="0"/>
          <w:numId w:val="8"/>
        </w:numPr>
        <w:tabs>
          <w:tab w:val="left" w:pos="360"/>
        </w:tabs>
        <w:spacing w:line="360" w:lineRule="auto"/>
        <w:ind w:left="357" w:hanging="357"/>
        <w:outlineLvl w:val="1"/>
        <w:rPr>
          <w:color w:val="auto"/>
          <w:sz w:val="24"/>
          <w:highlight w:val="none"/>
        </w:rPr>
      </w:pPr>
      <w:bookmarkStart w:id="165" w:name="_Toc149720816"/>
      <w:bookmarkStart w:id="166" w:name="_Toc164229364"/>
      <w:bookmarkStart w:id="167" w:name="_Toc150774728"/>
      <w:bookmarkStart w:id="168" w:name="_Toc226965713"/>
      <w:bookmarkStart w:id="169" w:name="_Toc127161437"/>
      <w:bookmarkStart w:id="170" w:name="_Toc151190150"/>
      <w:bookmarkStart w:id="171" w:name="_Toc150509274"/>
      <w:bookmarkStart w:id="172" w:name="_Toc164608637"/>
      <w:bookmarkStart w:id="173" w:name="_Toc164351617"/>
      <w:bookmarkStart w:id="174" w:name="_Toc265228361"/>
      <w:bookmarkStart w:id="175" w:name="_Toc305158791"/>
      <w:bookmarkStart w:id="176" w:name="_Toc520356147"/>
      <w:bookmarkStart w:id="177" w:name="_Toc127151724"/>
      <w:bookmarkStart w:id="178" w:name="_Toc151193693"/>
      <w:bookmarkStart w:id="179" w:name="_Toc164229218"/>
      <w:bookmarkStart w:id="180" w:name="_Toc151193837"/>
      <w:bookmarkStart w:id="181" w:name="_Toc226337219"/>
      <w:bookmarkStart w:id="182" w:name="_Toc195842888"/>
      <w:bookmarkStart w:id="183" w:name="_Toc151193911"/>
      <w:bookmarkStart w:id="184" w:name="_Toc151193621"/>
      <w:bookmarkStart w:id="185" w:name="_Toc164608792"/>
      <w:bookmarkStart w:id="186" w:name="_Toc150480761"/>
      <w:bookmarkStart w:id="187" w:name="_Toc305158865"/>
      <w:bookmarkStart w:id="188" w:name="_Toc226309767"/>
      <w:bookmarkStart w:id="189" w:name="_Toc264969213"/>
      <w:bookmarkStart w:id="190" w:name="_Toc142311025"/>
      <w:bookmarkStart w:id="191" w:name="_Toc127151523"/>
      <w:bookmarkStart w:id="192" w:name="_Toc150774623"/>
      <w:bookmarkStart w:id="193" w:name="_Toc226965796"/>
      <w:bookmarkStart w:id="194" w:name="_Toc151193765"/>
      <w:r>
        <w:rPr>
          <w:color w:val="auto"/>
          <w:sz w:val="24"/>
          <w:highlight w:val="none"/>
        </w:rPr>
        <w:t>招标文件构</w:t>
      </w:r>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r>
        <w:rPr>
          <w:color w:val="auto"/>
          <w:sz w:val="24"/>
          <w:highlight w:val="none"/>
        </w:rPr>
        <w:t>成</w:t>
      </w:r>
    </w:p>
    <w:p w14:paraId="0B3F6C0C">
      <w:pPr>
        <w:numPr>
          <w:ilvl w:val="1"/>
          <w:numId w:val="8"/>
        </w:numPr>
        <w:tabs>
          <w:tab w:val="left" w:pos="1080"/>
          <w:tab w:val="left" w:pos="2014"/>
        </w:tabs>
        <w:spacing w:line="360" w:lineRule="auto"/>
        <w:ind w:left="1080" w:hanging="720"/>
        <w:rPr>
          <w:color w:val="auto"/>
          <w:sz w:val="24"/>
          <w:highlight w:val="none"/>
        </w:rPr>
      </w:pPr>
      <w:r>
        <w:rPr>
          <w:color w:val="auto"/>
          <w:sz w:val="24"/>
          <w:highlight w:val="none"/>
        </w:rPr>
        <w:t>招标文件包括以下部分：</w:t>
      </w:r>
    </w:p>
    <w:p w14:paraId="65BEF8DD">
      <w:pPr>
        <w:numPr>
          <w:ilvl w:val="0"/>
          <w:numId w:val="10"/>
        </w:numPr>
        <w:tabs>
          <w:tab w:val="left" w:pos="1980"/>
          <w:tab w:val="left" w:pos="2520"/>
        </w:tabs>
        <w:spacing w:line="360" w:lineRule="auto"/>
        <w:ind w:left="1440" w:firstLine="5"/>
        <w:rPr>
          <w:color w:val="auto"/>
          <w:sz w:val="24"/>
          <w:highlight w:val="none"/>
        </w:rPr>
      </w:pPr>
      <w:r>
        <w:rPr>
          <w:color w:val="auto"/>
          <w:sz w:val="24"/>
          <w:highlight w:val="none"/>
        </w:rPr>
        <w:t>投标邀请</w:t>
      </w:r>
    </w:p>
    <w:p w14:paraId="69C6A67D">
      <w:pPr>
        <w:numPr>
          <w:ilvl w:val="0"/>
          <w:numId w:val="10"/>
        </w:numPr>
        <w:tabs>
          <w:tab w:val="left" w:pos="1980"/>
          <w:tab w:val="left" w:pos="2520"/>
        </w:tabs>
        <w:spacing w:line="360" w:lineRule="auto"/>
        <w:ind w:left="1440" w:firstLine="5"/>
        <w:rPr>
          <w:color w:val="auto"/>
          <w:sz w:val="24"/>
          <w:highlight w:val="none"/>
        </w:rPr>
      </w:pPr>
      <w:r>
        <w:rPr>
          <w:color w:val="auto"/>
          <w:sz w:val="24"/>
          <w:highlight w:val="none"/>
        </w:rPr>
        <w:t>投标人须知</w:t>
      </w:r>
    </w:p>
    <w:p w14:paraId="4B21BD91">
      <w:pPr>
        <w:numPr>
          <w:ilvl w:val="0"/>
          <w:numId w:val="10"/>
        </w:numPr>
        <w:tabs>
          <w:tab w:val="left" w:pos="1980"/>
          <w:tab w:val="left" w:pos="2520"/>
        </w:tabs>
        <w:spacing w:line="360" w:lineRule="auto"/>
        <w:ind w:left="1440" w:firstLine="5"/>
        <w:rPr>
          <w:color w:val="auto"/>
          <w:sz w:val="24"/>
          <w:highlight w:val="none"/>
        </w:rPr>
      </w:pPr>
      <w:r>
        <w:rPr>
          <w:color w:val="auto"/>
          <w:sz w:val="24"/>
          <w:highlight w:val="none"/>
        </w:rPr>
        <w:t>资格审查</w:t>
      </w:r>
    </w:p>
    <w:p w14:paraId="2E720453">
      <w:pPr>
        <w:numPr>
          <w:ilvl w:val="0"/>
          <w:numId w:val="10"/>
        </w:numPr>
        <w:tabs>
          <w:tab w:val="left" w:pos="1980"/>
          <w:tab w:val="left" w:pos="2520"/>
        </w:tabs>
        <w:spacing w:line="360" w:lineRule="auto"/>
        <w:ind w:left="1440" w:firstLine="5"/>
        <w:rPr>
          <w:color w:val="auto"/>
          <w:sz w:val="24"/>
          <w:highlight w:val="none"/>
        </w:rPr>
      </w:pPr>
      <w:r>
        <w:rPr>
          <w:color w:val="auto"/>
          <w:sz w:val="24"/>
          <w:highlight w:val="none"/>
        </w:rPr>
        <w:t>评标程序、评标方法和评标标准</w:t>
      </w:r>
    </w:p>
    <w:p w14:paraId="3A65D358">
      <w:pPr>
        <w:numPr>
          <w:ilvl w:val="0"/>
          <w:numId w:val="10"/>
        </w:numPr>
        <w:tabs>
          <w:tab w:val="left" w:pos="1980"/>
          <w:tab w:val="left" w:pos="2520"/>
        </w:tabs>
        <w:spacing w:line="360" w:lineRule="auto"/>
        <w:ind w:left="1440" w:firstLine="5"/>
        <w:rPr>
          <w:color w:val="auto"/>
          <w:sz w:val="24"/>
          <w:highlight w:val="none"/>
        </w:rPr>
      </w:pPr>
      <w:r>
        <w:rPr>
          <w:color w:val="auto"/>
          <w:sz w:val="24"/>
          <w:highlight w:val="none"/>
        </w:rPr>
        <w:t>采购需求</w:t>
      </w:r>
    </w:p>
    <w:p w14:paraId="2CD7FAAE">
      <w:pPr>
        <w:numPr>
          <w:ilvl w:val="0"/>
          <w:numId w:val="10"/>
        </w:numPr>
        <w:tabs>
          <w:tab w:val="left" w:pos="1980"/>
          <w:tab w:val="left" w:pos="2520"/>
        </w:tabs>
        <w:spacing w:line="360" w:lineRule="auto"/>
        <w:ind w:left="1440" w:firstLine="5"/>
        <w:rPr>
          <w:color w:val="auto"/>
          <w:sz w:val="24"/>
          <w:highlight w:val="none"/>
        </w:rPr>
      </w:pPr>
      <w:r>
        <w:rPr>
          <w:color w:val="auto"/>
          <w:sz w:val="24"/>
          <w:highlight w:val="none"/>
        </w:rPr>
        <w:t>拟签订的合同文本</w:t>
      </w:r>
    </w:p>
    <w:p w14:paraId="758222C4">
      <w:pPr>
        <w:numPr>
          <w:ilvl w:val="0"/>
          <w:numId w:val="10"/>
        </w:numPr>
        <w:tabs>
          <w:tab w:val="left" w:pos="1980"/>
          <w:tab w:val="left" w:pos="2520"/>
        </w:tabs>
        <w:spacing w:line="360" w:lineRule="auto"/>
        <w:ind w:left="1440" w:firstLine="5"/>
        <w:rPr>
          <w:color w:val="auto"/>
          <w:sz w:val="24"/>
          <w:highlight w:val="none"/>
        </w:rPr>
      </w:pPr>
      <w:r>
        <w:rPr>
          <w:color w:val="auto"/>
          <w:sz w:val="24"/>
          <w:highlight w:val="none"/>
        </w:rPr>
        <w:t>投标文件格式</w:t>
      </w:r>
    </w:p>
    <w:p w14:paraId="72A5CF37">
      <w:pPr>
        <w:numPr>
          <w:ilvl w:val="1"/>
          <w:numId w:val="8"/>
        </w:numPr>
        <w:tabs>
          <w:tab w:val="left" w:pos="1080"/>
          <w:tab w:val="left" w:pos="2014"/>
        </w:tabs>
        <w:spacing w:line="360" w:lineRule="auto"/>
        <w:ind w:left="1080" w:hanging="720"/>
        <w:rPr>
          <w:color w:val="auto"/>
          <w:sz w:val="24"/>
          <w:highlight w:val="none"/>
        </w:rPr>
      </w:pPr>
      <w:r>
        <w:rPr>
          <w:color w:val="auto"/>
          <w:sz w:val="24"/>
          <w:highlight w:val="none"/>
        </w:rPr>
        <w:t>投标人应认真阅读招标文件的全部内容。投标人应按照招标文件要求提交投标文件并保证所提供的全部资料的真实性，并对招标文件做出实质性响应，否则</w:t>
      </w:r>
      <w:r>
        <w:rPr>
          <w:b/>
          <w:color w:val="auto"/>
          <w:sz w:val="24"/>
          <w:highlight w:val="none"/>
        </w:rPr>
        <w:t>投标无效</w:t>
      </w:r>
      <w:r>
        <w:rPr>
          <w:color w:val="auto"/>
          <w:sz w:val="24"/>
          <w:highlight w:val="none"/>
        </w:rPr>
        <w:t>。</w:t>
      </w:r>
    </w:p>
    <w:p w14:paraId="64F3CFEC">
      <w:pPr>
        <w:numPr>
          <w:ilvl w:val="0"/>
          <w:numId w:val="8"/>
        </w:numPr>
        <w:tabs>
          <w:tab w:val="left" w:pos="1080"/>
          <w:tab w:val="left" w:pos="2014"/>
        </w:tabs>
        <w:spacing w:line="360" w:lineRule="auto"/>
        <w:ind w:left="357" w:hanging="357"/>
        <w:outlineLvl w:val="1"/>
        <w:rPr>
          <w:color w:val="auto"/>
          <w:sz w:val="24"/>
          <w:highlight w:val="none"/>
        </w:rPr>
      </w:pPr>
      <w:r>
        <w:rPr>
          <w:color w:val="auto"/>
          <w:sz w:val="24"/>
          <w:highlight w:val="none"/>
        </w:rPr>
        <w:t>对招标文件的澄清或修改</w:t>
      </w:r>
    </w:p>
    <w:p w14:paraId="04EE1218">
      <w:pPr>
        <w:numPr>
          <w:ilvl w:val="1"/>
          <w:numId w:val="8"/>
        </w:numPr>
        <w:tabs>
          <w:tab w:val="left" w:pos="1080"/>
          <w:tab w:val="left" w:pos="1561"/>
          <w:tab w:val="left" w:pos="2014"/>
        </w:tabs>
        <w:spacing w:line="360" w:lineRule="auto"/>
        <w:ind w:left="1080" w:hanging="720"/>
        <w:rPr>
          <w:color w:val="auto"/>
          <w:sz w:val="24"/>
          <w:highlight w:val="none"/>
        </w:rPr>
      </w:pPr>
      <w:r>
        <w:rPr>
          <w:color w:val="auto"/>
          <w:sz w:val="24"/>
          <w:highlight w:val="none"/>
        </w:rPr>
        <w:t>采购人或采购代理机构对已发出的招标文件进行必要澄清或者修改的，将在原公告发布媒体上以</w:t>
      </w:r>
      <w:r>
        <w:rPr>
          <w:rFonts w:hint="eastAsia"/>
          <w:color w:val="auto"/>
          <w:sz w:val="24"/>
          <w:highlight w:val="none"/>
        </w:rPr>
        <w:t>发布</w:t>
      </w:r>
      <w:r>
        <w:rPr>
          <w:color w:val="auto"/>
          <w:sz w:val="24"/>
          <w:highlight w:val="none"/>
        </w:rPr>
        <w:t>更正公告</w:t>
      </w:r>
      <w:r>
        <w:rPr>
          <w:rFonts w:hint="eastAsia"/>
          <w:color w:val="auto"/>
          <w:sz w:val="24"/>
          <w:highlight w:val="none"/>
        </w:rPr>
        <w:t>的</w:t>
      </w:r>
      <w:r>
        <w:rPr>
          <w:color w:val="auto"/>
          <w:sz w:val="24"/>
          <w:highlight w:val="none"/>
        </w:rPr>
        <w:t>形式通知所有获取招标文件的潜在投标人。</w:t>
      </w:r>
    </w:p>
    <w:p w14:paraId="05FDF08D">
      <w:pPr>
        <w:numPr>
          <w:ilvl w:val="1"/>
          <w:numId w:val="8"/>
        </w:numPr>
        <w:tabs>
          <w:tab w:val="left" w:pos="1080"/>
          <w:tab w:val="left" w:pos="1561"/>
          <w:tab w:val="left" w:pos="2014"/>
        </w:tabs>
        <w:spacing w:line="360" w:lineRule="auto"/>
        <w:ind w:left="1080" w:hanging="720"/>
        <w:rPr>
          <w:color w:val="auto"/>
          <w:sz w:val="24"/>
          <w:highlight w:val="none"/>
        </w:rPr>
      </w:pPr>
      <w:r>
        <w:rPr>
          <w:color w:val="auto"/>
          <w:sz w:val="24"/>
          <w:highlight w:val="none"/>
        </w:rPr>
        <w:t>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p>
    <w:p w14:paraId="7AC862E2">
      <w:pPr>
        <w:tabs>
          <w:tab w:val="left" w:pos="1080"/>
          <w:tab w:val="left" w:pos="1561"/>
        </w:tabs>
        <w:spacing w:line="360" w:lineRule="auto"/>
        <w:ind w:left="1080"/>
        <w:rPr>
          <w:color w:val="auto"/>
          <w:sz w:val="28"/>
          <w:highlight w:val="none"/>
        </w:rPr>
      </w:pPr>
      <w:bookmarkStart w:id="195" w:name="_Toc516367020"/>
      <w:bookmarkStart w:id="196" w:name="_Toc195842891"/>
      <w:bookmarkStart w:id="197" w:name="_Toc150480764"/>
      <w:bookmarkStart w:id="198" w:name="_Toc520356150"/>
      <w:bookmarkStart w:id="199" w:name="_Toc151193624"/>
      <w:bookmarkStart w:id="200" w:name="_Toc151193914"/>
      <w:bookmarkStart w:id="201" w:name="_Toc142311028"/>
      <w:bookmarkStart w:id="202" w:name="_Toc150774626"/>
      <w:bookmarkStart w:id="203" w:name="_Toc226337222"/>
      <w:bookmarkStart w:id="204" w:name="_Toc226965799"/>
      <w:bookmarkStart w:id="205" w:name="_Toc226309770"/>
      <w:bookmarkStart w:id="206" w:name="_Toc151193696"/>
      <w:bookmarkStart w:id="207" w:name="_Toc226965716"/>
      <w:bookmarkStart w:id="208" w:name="_Toc127151526"/>
      <w:bookmarkStart w:id="209" w:name="_Toc264969216"/>
      <w:bookmarkStart w:id="210" w:name="_Toc305158794"/>
      <w:bookmarkStart w:id="211" w:name="_Toc151193840"/>
      <w:bookmarkStart w:id="212" w:name="_Toc305158868"/>
      <w:bookmarkStart w:id="213" w:name="_Toc151193768"/>
      <w:bookmarkStart w:id="214" w:name="_Toc265228364"/>
      <w:bookmarkStart w:id="215" w:name="_Toc151190153"/>
      <w:bookmarkStart w:id="216" w:name="_Toc150509277"/>
      <w:bookmarkStart w:id="217" w:name="_Toc150774731"/>
    </w:p>
    <w:p w14:paraId="4E9989A6">
      <w:pPr>
        <w:pStyle w:val="4"/>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三   投标文件</w:t>
      </w:r>
      <w:bookmarkEnd w:id="195"/>
      <w:r>
        <w:rPr>
          <w:rFonts w:ascii="Times New Roman" w:hAnsi="Times New Roman" w:eastAsia="宋体"/>
          <w:color w:val="auto"/>
          <w:sz w:val="28"/>
          <w:highlight w:val="none"/>
        </w:rPr>
        <w:t>的编制</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p>
    <w:p w14:paraId="54E6ED3D">
      <w:pPr>
        <w:numPr>
          <w:ilvl w:val="0"/>
          <w:numId w:val="8"/>
        </w:numPr>
        <w:tabs>
          <w:tab w:val="left" w:pos="360"/>
        </w:tabs>
        <w:spacing w:line="360" w:lineRule="auto"/>
        <w:ind w:left="357" w:hanging="357"/>
        <w:outlineLvl w:val="1"/>
        <w:rPr>
          <w:color w:val="auto"/>
          <w:sz w:val="24"/>
          <w:highlight w:val="none"/>
        </w:rPr>
      </w:pPr>
      <w:bookmarkStart w:id="218" w:name="_Toc149720820"/>
      <w:bookmarkStart w:id="219" w:name="_Toc195842892"/>
      <w:bookmarkStart w:id="220" w:name="_Toc265228365"/>
      <w:bookmarkStart w:id="221" w:name="_Toc151193697"/>
      <w:bookmarkStart w:id="222" w:name="_Toc164229368"/>
      <w:bookmarkStart w:id="223" w:name="_Toc164351621"/>
      <w:bookmarkStart w:id="224" w:name="_Toc164608641"/>
      <w:bookmarkStart w:id="225" w:name="_Toc305158869"/>
      <w:bookmarkStart w:id="226" w:name="_Toc226309771"/>
      <w:bookmarkStart w:id="227" w:name="_Toc164608796"/>
      <w:bookmarkStart w:id="228" w:name="_Toc520356151"/>
      <w:bookmarkStart w:id="229" w:name="_Toc150509278"/>
      <w:bookmarkStart w:id="230" w:name="_Toc264969217"/>
      <w:bookmarkStart w:id="231" w:name="_Toc151193625"/>
      <w:bookmarkStart w:id="232" w:name="_Toc150480765"/>
      <w:bookmarkStart w:id="233" w:name="_Toc142311029"/>
      <w:bookmarkStart w:id="234" w:name="_Toc305158795"/>
      <w:bookmarkStart w:id="235" w:name="_Toc151193915"/>
      <w:bookmarkStart w:id="236" w:name="_Toc151190154"/>
      <w:bookmarkStart w:id="237" w:name="_Toc164229222"/>
      <w:bookmarkStart w:id="238" w:name="_Toc226337223"/>
      <w:bookmarkStart w:id="239" w:name="_Toc150774627"/>
      <w:bookmarkStart w:id="240" w:name="_Toc151193841"/>
      <w:bookmarkStart w:id="241" w:name="_Toc150774732"/>
      <w:bookmarkStart w:id="242" w:name="_Toc226965717"/>
      <w:bookmarkStart w:id="243" w:name="_Toc127151527"/>
      <w:bookmarkStart w:id="244" w:name="_Toc516367021"/>
      <w:bookmarkStart w:id="245" w:name="_Toc127161441"/>
      <w:bookmarkStart w:id="246" w:name="_Toc151193769"/>
      <w:bookmarkStart w:id="247" w:name="_Toc226965800"/>
      <w:bookmarkStart w:id="248" w:name="_Toc127151728"/>
      <w:r>
        <w:rPr>
          <w:color w:val="auto"/>
          <w:sz w:val="24"/>
          <w:highlight w:val="none"/>
        </w:rPr>
        <w:t>投标范围、投标文件中计量单位的使用</w:t>
      </w:r>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r>
        <w:rPr>
          <w:color w:val="auto"/>
          <w:sz w:val="24"/>
          <w:highlight w:val="none"/>
        </w:rPr>
        <w:t>及投标语言</w:t>
      </w:r>
    </w:p>
    <w:p w14:paraId="08946E4F">
      <w:pPr>
        <w:numPr>
          <w:ilvl w:val="1"/>
          <w:numId w:val="8"/>
        </w:numPr>
        <w:tabs>
          <w:tab w:val="left" w:pos="1080"/>
          <w:tab w:val="left" w:pos="2014"/>
        </w:tabs>
        <w:spacing w:line="360" w:lineRule="auto"/>
        <w:ind w:left="1080" w:hanging="720"/>
        <w:rPr>
          <w:color w:val="auto"/>
          <w:sz w:val="24"/>
          <w:highlight w:val="none"/>
        </w:rPr>
      </w:pPr>
      <w:r>
        <w:rPr>
          <w:color w:val="auto"/>
          <w:sz w:val="24"/>
          <w:highlight w:val="none"/>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color w:val="auto"/>
          <w:sz w:val="24"/>
          <w:highlight w:val="none"/>
        </w:rPr>
        <w:t>无效投标</w:t>
      </w:r>
      <w:r>
        <w:rPr>
          <w:color w:val="auto"/>
          <w:sz w:val="24"/>
          <w:highlight w:val="none"/>
        </w:rPr>
        <w:t>。</w:t>
      </w:r>
    </w:p>
    <w:p w14:paraId="79DBABC9">
      <w:pPr>
        <w:numPr>
          <w:ilvl w:val="1"/>
          <w:numId w:val="8"/>
        </w:numPr>
        <w:tabs>
          <w:tab w:val="left" w:pos="1080"/>
          <w:tab w:val="left" w:pos="2014"/>
        </w:tabs>
        <w:spacing w:line="360" w:lineRule="auto"/>
        <w:ind w:left="1080" w:hanging="720"/>
        <w:rPr>
          <w:color w:val="auto"/>
          <w:sz w:val="24"/>
          <w:highlight w:val="none"/>
        </w:rPr>
      </w:pPr>
      <w:r>
        <w:rPr>
          <w:color w:val="auto"/>
          <w:sz w:val="24"/>
          <w:highlight w:val="none"/>
        </w:rPr>
        <w:t>除招标文件有特殊要求外，本项目投标所使用的计量单位，应采用中华人民共和国法定计量单位。</w:t>
      </w:r>
    </w:p>
    <w:p w14:paraId="7A0C2573">
      <w:pPr>
        <w:numPr>
          <w:ilvl w:val="1"/>
          <w:numId w:val="8"/>
        </w:numPr>
        <w:tabs>
          <w:tab w:val="left" w:pos="1080"/>
          <w:tab w:val="left" w:pos="2014"/>
        </w:tabs>
        <w:spacing w:line="360" w:lineRule="auto"/>
        <w:ind w:left="1080" w:hanging="720"/>
        <w:rPr>
          <w:color w:val="auto"/>
          <w:sz w:val="24"/>
          <w:highlight w:val="none"/>
        </w:rPr>
      </w:pPr>
      <w:r>
        <w:rPr>
          <w:color w:val="auto"/>
          <w:sz w:val="24"/>
          <w:highlight w:val="none"/>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5BD3E5DF">
      <w:pPr>
        <w:numPr>
          <w:ilvl w:val="0"/>
          <w:numId w:val="8"/>
        </w:numPr>
        <w:tabs>
          <w:tab w:val="left" w:pos="360"/>
        </w:tabs>
        <w:spacing w:line="360" w:lineRule="auto"/>
        <w:ind w:left="357" w:hanging="357"/>
        <w:outlineLvl w:val="1"/>
        <w:rPr>
          <w:color w:val="auto"/>
          <w:sz w:val="24"/>
          <w:highlight w:val="none"/>
        </w:rPr>
      </w:pPr>
      <w:bookmarkStart w:id="249" w:name="_Ref467306676"/>
      <w:bookmarkStart w:id="250" w:name="_Toc516367022"/>
      <w:bookmarkStart w:id="251" w:name="_Ref467306195"/>
      <w:bookmarkStart w:id="252" w:name="_Toc150480766"/>
      <w:bookmarkStart w:id="253" w:name="_Toc164608797"/>
      <w:bookmarkStart w:id="254" w:name="_Toc142311030"/>
      <w:bookmarkStart w:id="255" w:name="_Toc151193770"/>
      <w:bookmarkStart w:id="256" w:name="_Toc265228366"/>
      <w:bookmarkStart w:id="257" w:name="_Toc226309772"/>
      <w:bookmarkStart w:id="258" w:name="_Toc226965801"/>
      <w:bookmarkStart w:id="259" w:name="_Toc305158796"/>
      <w:bookmarkStart w:id="260" w:name="_Toc164229369"/>
      <w:bookmarkStart w:id="261" w:name="_Toc127161442"/>
      <w:bookmarkStart w:id="262" w:name="_Toc164351622"/>
      <w:bookmarkStart w:id="263" w:name="_Toc151193626"/>
      <w:bookmarkStart w:id="264" w:name="_Toc305158870"/>
      <w:bookmarkStart w:id="265" w:name="_Toc151193698"/>
      <w:bookmarkStart w:id="266" w:name="_Toc195842893"/>
      <w:bookmarkStart w:id="267" w:name="_Toc151190155"/>
      <w:bookmarkStart w:id="268" w:name="_Toc150509279"/>
      <w:bookmarkStart w:id="269" w:name="_Toc150774733"/>
      <w:bookmarkStart w:id="270" w:name="_Toc151193842"/>
      <w:bookmarkStart w:id="271" w:name="_Toc164608642"/>
      <w:bookmarkStart w:id="272" w:name="_Toc127151729"/>
      <w:bookmarkStart w:id="273" w:name="_Toc226337224"/>
      <w:bookmarkStart w:id="274" w:name="_Toc150774628"/>
      <w:bookmarkStart w:id="275" w:name="_Toc149720821"/>
      <w:bookmarkStart w:id="276" w:name="_Toc151193916"/>
      <w:bookmarkStart w:id="277" w:name="_Toc520356152"/>
      <w:bookmarkStart w:id="278" w:name="_Toc226965718"/>
      <w:bookmarkStart w:id="279" w:name="_Toc164229223"/>
      <w:bookmarkStart w:id="280" w:name="_Toc127151528"/>
      <w:bookmarkStart w:id="281" w:name="_Toc264969218"/>
      <w:r>
        <w:rPr>
          <w:color w:val="auto"/>
          <w:sz w:val="24"/>
          <w:highlight w:val="none"/>
        </w:rPr>
        <w:t>投标文件</w:t>
      </w:r>
      <w:bookmarkEnd w:id="249"/>
      <w:bookmarkEnd w:id="250"/>
      <w:bookmarkEnd w:id="251"/>
      <w:r>
        <w:rPr>
          <w:color w:val="auto"/>
          <w:sz w:val="24"/>
          <w:highlight w:val="none"/>
        </w:rPr>
        <w:t>构成</w:t>
      </w:r>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p>
    <w:p w14:paraId="7C65E11E">
      <w:pPr>
        <w:numPr>
          <w:ilvl w:val="1"/>
          <w:numId w:val="8"/>
        </w:numPr>
        <w:tabs>
          <w:tab w:val="left" w:pos="1080"/>
          <w:tab w:val="left" w:pos="2014"/>
        </w:tabs>
        <w:spacing w:line="360" w:lineRule="auto"/>
        <w:ind w:left="1077" w:hanging="720"/>
        <w:rPr>
          <w:color w:val="auto"/>
          <w:sz w:val="24"/>
          <w:highlight w:val="none"/>
        </w:rPr>
      </w:pPr>
      <w:bookmarkStart w:id="282" w:name="_Ref467052588"/>
      <w:r>
        <w:rPr>
          <w:color w:val="auto"/>
          <w:sz w:val="24"/>
          <w:highlight w:val="none"/>
        </w:rPr>
        <w:t>投标人应当按照招标文件的要求编制投标文件。投标文件应由《资格证明文件》、《商务技术文件》两部分构成。投标文件的部分格式要求，见第七章《投标文件格式》。</w:t>
      </w:r>
    </w:p>
    <w:p w14:paraId="30CD6840">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auto"/>
          <w:sz w:val="24"/>
          <w:highlight w:val="none"/>
        </w:rPr>
        <w:t>投标无效</w:t>
      </w:r>
      <w:r>
        <w:rPr>
          <w:color w:val="auto"/>
          <w:sz w:val="24"/>
          <w:highlight w:val="none"/>
        </w:rPr>
        <w:t>。未标记“实质性格式”的文件和招标文件未提供格式的内容，可由投标人自行编写。</w:t>
      </w:r>
    </w:p>
    <w:p w14:paraId="50738F6B">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第四章《评标程序、评标方法和评标标准》中涉及的证明文件。</w:t>
      </w:r>
    </w:p>
    <w:p w14:paraId="335D464A">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7195B818">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投标人认为应附的其他材料。</w:t>
      </w:r>
      <w:bookmarkEnd w:id="282"/>
    </w:p>
    <w:p w14:paraId="6BF7B541">
      <w:pPr>
        <w:numPr>
          <w:ilvl w:val="0"/>
          <w:numId w:val="8"/>
        </w:numPr>
        <w:tabs>
          <w:tab w:val="left" w:pos="360"/>
        </w:tabs>
        <w:spacing w:line="360" w:lineRule="auto"/>
        <w:ind w:left="357" w:hanging="357"/>
        <w:outlineLvl w:val="1"/>
        <w:rPr>
          <w:color w:val="auto"/>
          <w:sz w:val="24"/>
          <w:highlight w:val="none"/>
        </w:rPr>
      </w:pPr>
      <w:bookmarkStart w:id="283" w:name="_Toc164351624"/>
      <w:bookmarkStart w:id="284" w:name="_Toc151193918"/>
      <w:bookmarkStart w:id="285" w:name="_Toc151193700"/>
      <w:bookmarkStart w:id="286" w:name="_Toc151190157"/>
      <w:bookmarkStart w:id="287" w:name="_Toc151193772"/>
      <w:bookmarkStart w:id="288" w:name="_Toc127161444"/>
      <w:bookmarkStart w:id="289" w:name="_Toc164229371"/>
      <w:bookmarkStart w:id="290" w:name="_Toc150480768"/>
      <w:bookmarkStart w:id="291" w:name="_Toc164608799"/>
      <w:bookmarkStart w:id="292" w:name="_Toc149720823"/>
      <w:bookmarkStart w:id="293" w:name="_Toc127151731"/>
      <w:bookmarkStart w:id="294" w:name="_Toc164229225"/>
      <w:bookmarkStart w:id="295" w:name="_Toc150774630"/>
      <w:bookmarkStart w:id="296" w:name="_Toc150774735"/>
      <w:bookmarkStart w:id="297" w:name="_Toc195842895"/>
      <w:bookmarkStart w:id="298" w:name="_Toc127151530"/>
      <w:bookmarkStart w:id="299" w:name="_Toc150509281"/>
      <w:bookmarkStart w:id="300" w:name="_Toc151193844"/>
      <w:bookmarkStart w:id="301" w:name="_Toc164608644"/>
      <w:bookmarkStart w:id="302" w:name="_Toc520356155"/>
      <w:bookmarkStart w:id="303" w:name="_Toc142311032"/>
      <w:bookmarkStart w:id="304" w:name="_Toc151193628"/>
      <w:r>
        <w:rPr>
          <w:color w:val="auto"/>
          <w:sz w:val="24"/>
          <w:highlight w:val="none"/>
        </w:rPr>
        <w:t>投标报价</w:t>
      </w:r>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p>
    <w:p w14:paraId="67E1E09D">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所有投标均以人民币报价。</w:t>
      </w:r>
    </w:p>
    <w:p w14:paraId="2F613408">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投标人的报价应包括为完成本项目所发生的一切费用和税费，招标人将不再支付报价以外的任何费用。</w:t>
      </w:r>
      <w:r>
        <w:rPr>
          <w:rFonts w:hint="eastAsia"/>
          <w:color w:val="auto"/>
          <w:sz w:val="24"/>
          <w:highlight w:val="none"/>
        </w:rPr>
        <w:t>投标人的报价应包括但不限于下列内容，《投标人须知资料表》中有特殊规定的，从其规定。</w:t>
      </w:r>
    </w:p>
    <w:p w14:paraId="595656A9">
      <w:pPr>
        <w:numPr>
          <w:ilvl w:val="2"/>
          <w:numId w:val="8"/>
        </w:numPr>
        <w:spacing w:line="360" w:lineRule="auto"/>
        <w:rPr>
          <w:color w:val="auto"/>
          <w:sz w:val="24"/>
          <w:highlight w:val="none"/>
        </w:rPr>
      </w:pPr>
      <w:r>
        <w:rPr>
          <w:color w:val="auto"/>
          <w:sz w:val="24"/>
          <w:highlight w:val="none"/>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14:paraId="6609846A">
      <w:pPr>
        <w:numPr>
          <w:ilvl w:val="2"/>
          <w:numId w:val="8"/>
        </w:numPr>
        <w:spacing w:line="360" w:lineRule="auto"/>
        <w:rPr>
          <w:color w:val="auto"/>
          <w:sz w:val="24"/>
          <w:highlight w:val="none"/>
        </w:rPr>
      </w:pPr>
      <w:r>
        <w:rPr>
          <w:color w:val="auto"/>
          <w:sz w:val="24"/>
          <w:highlight w:val="none"/>
        </w:rPr>
        <w:t xml:space="preserve">按照招标文件要求完成本项目的全部相关服务费用。 </w:t>
      </w:r>
    </w:p>
    <w:p w14:paraId="506005EB">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采购人不得向供应商索要或者接受其给予的赠品、回扣或者与采购无关的其他商品、服务。</w:t>
      </w:r>
    </w:p>
    <w:p w14:paraId="4EEB67BD">
      <w:pPr>
        <w:numPr>
          <w:ilvl w:val="1"/>
          <w:numId w:val="8"/>
        </w:numPr>
        <w:tabs>
          <w:tab w:val="left" w:pos="1080"/>
          <w:tab w:val="left" w:pos="2014"/>
        </w:tabs>
        <w:spacing w:line="360" w:lineRule="auto"/>
        <w:ind w:left="1080" w:hanging="720"/>
        <w:rPr>
          <w:color w:val="auto"/>
          <w:sz w:val="24"/>
          <w:highlight w:val="none"/>
        </w:rPr>
      </w:pPr>
      <w:r>
        <w:rPr>
          <w:color w:val="auto"/>
          <w:sz w:val="24"/>
          <w:highlight w:val="none"/>
        </w:rPr>
        <w:t>投标人不能提供任何有选择性或可调整的报价，否则其</w:t>
      </w:r>
      <w:r>
        <w:rPr>
          <w:b/>
          <w:color w:val="auto"/>
          <w:sz w:val="24"/>
          <w:highlight w:val="none"/>
        </w:rPr>
        <w:t>投标无效</w:t>
      </w:r>
      <w:r>
        <w:rPr>
          <w:color w:val="auto"/>
          <w:sz w:val="24"/>
          <w:highlight w:val="none"/>
        </w:rPr>
        <w:t>。</w:t>
      </w:r>
    </w:p>
    <w:p w14:paraId="03A42C62">
      <w:pPr>
        <w:numPr>
          <w:ilvl w:val="0"/>
          <w:numId w:val="8"/>
        </w:numPr>
        <w:tabs>
          <w:tab w:val="left" w:pos="360"/>
        </w:tabs>
        <w:spacing w:line="360" w:lineRule="auto"/>
        <w:ind w:left="357" w:hanging="357"/>
        <w:outlineLvl w:val="1"/>
        <w:rPr>
          <w:color w:val="auto"/>
          <w:sz w:val="24"/>
          <w:highlight w:val="none"/>
        </w:rPr>
      </w:pPr>
      <w:bookmarkStart w:id="305" w:name="_Toc150480769"/>
      <w:bookmarkStart w:id="306" w:name="_Toc150774631"/>
      <w:bookmarkStart w:id="307" w:name="_Toc150509282"/>
      <w:bookmarkStart w:id="308" w:name="_Toc151190158"/>
      <w:bookmarkStart w:id="309" w:name="_Toc265228369"/>
      <w:bookmarkStart w:id="310" w:name="_Toc226309775"/>
      <w:bookmarkStart w:id="311" w:name="_Toc164608800"/>
      <w:bookmarkStart w:id="312" w:name="_Toc264969221"/>
      <w:bookmarkStart w:id="313" w:name="_Toc127161445"/>
      <w:bookmarkStart w:id="314" w:name="_Toc226965721"/>
      <w:bookmarkStart w:id="315" w:name="_Toc142311033"/>
      <w:bookmarkStart w:id="316" w:name="_Toc149720824"/>
      <w:bookmarkStart w:id="317" w:name="_Toc164229226"/>
      <w:bookmarkStart w:id="318" w:name="_Toc226337227"/>
      <w:bookmarkStart w:id="319" w:name="_Toc151193773"/>
      <w:bookmarkStart w:id="320" w:name="_Toc127151732"/>
      <w:bookmarkStart w:id="321" w:name="_Toc226965804"/>
      <w:bookmarkStart w:id="322" w:name="_Toc164608645"/>
      <w:bookmarkStart w:id="323" w:name="_Toc127151531"/>
      <w:bookmarkStart w:id="324" w:name="_Toc150774736"/>
      <w:bookmarkStart w:id="325" w:name="_Ref467306513"/>
      <w:bookmarkStart w:id="326" w:name="_Toc305158873"/>
      <w:bookmarkStart w:id="327" w:name="_Toc151193701"/>
      <w:bookmarkStart w:id="328" w:name="_Toc151193629"/>
      <w:bookmarkStart w:id="329" w:name="_Toc164351625"/>
      <w:bookmarkStart w:id="330" w:name="_Toc151193919"/>
      <w:bookmarkStart w:id="331" w:name="_Toc151193845"/>
      <w:bookmarkStart w:id="332" w:name="_Toc195842896"/>
      <w:bookmarkStart w:id="333" w:name="_Toc305158799"/>
      <w:bookmarkStart w:id="334" w:name="_Toc164229372"/>
      <w:bookmarkStart w:id="335" w:name="_Toc520356156"/>
      <w:r>
        <w:rPr>
          <w:color w:val="auto"/>
          <w:sz w:val="24"/>
          <w:highlight w:val="none"/>
        </w:rPr>
        <w:t>投标保证金</w:t>
      </w:r>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p>
    <w:p w14:paraId="7ED2433E">
      <w:pPr>
        <w:tabs>
          <w:tab w:val="left" w:pos="360"/>
        </w:tabs>
        <w:spacing w:line="360" w:lineRule="auto"/>
        <w:ind w:left="357"/>
        <w:outlineLvl w:val="1"/>
        <w:rPr>
          <w:color w:val="auto"/>
          <w:sz w:val="24"/>
          <w:highlight w:val="none"/>
        </w:rPr>
      </w:pPr>
      <w:r>
        <w:rPr>
          <w:rFonts w:hint="eastAsia"/>
          <w:color w:val="auto"/>
          <w:sz w:val="24"/>
          <w:highlight w:val="none"/>
        </w:rPr>
        <w:t>根据江苏省和常州市的相关文件规定，免收投标保证金。</w:t>
      </w:r>
    </w:p>
    <w:p w14:paraId="4545D25F">
      <w:pPr>
        <w:numPr>
          <w:ilvl w:val="0"/>
          <w:numId w:val="8"/>
        </w:numPr>
        <w:tabs>
          <w:tab w:val="left" w:pos="360"/>
        </w:tabs>
        <w:spacing w:line="360" w:lineRule="auto"/>
        <w:ind w:left="357" w:hanging="357"/>
        <w:outlineLvl w:val="1"/>
        <w:rPr>
          <w:color w:val="auto"/>
          <w:sz w:val="24"/>
          <w:highlight w:val="none"/>
        </w:rPr>
      </w:pPr>
      <w:bookmarkStart w:id="336" w:name="_Toc226965805"/>
      <w:bookmarkStart w:id="337" w:name="_Toc164229227"/>
      <w:bookmarkStart w:id="338" w:name="_Toc127151733"/>
      <w:bookmarkStart w:id="339" w:name="_Toc150774632"/>
      <w:bookmarkStart w:id="340" w:name="_Toc151193702"/>
      <w:bookmarkStart w:id="341" w:name="_Toc151193920"/>
      <w:bookmarkStart w:id="342" w:name="_Toc127161446"/>
      <w:bookmarkStart w:id="343" w:name="_Toc164229373"/>
      <w:bookmarkStart w:id="344" w:name="_Toc226965722"/>
      <w:bookmarkStart w:id="345" w:name="_Toc151193630"/>
      <w:bookmarkStart w:id="346" w:name="_Toc520356157"/>
      <w:bookmarkStart w:id="347" w:name="_Toc164608646"/>
      <w:bookmarkStart w:id="348" w:name="_Toc305158800"/>
      <w:bookmarkStart w:id="349" w:name="_Toc226309776"/>
      <w:bookmarkStart w:id="350" w:name="_Toc149720825"/>
      <w:bookmarkStart w:id="351" w:name="_Toc265228370"/>
      <w:bookmarkStart w:id="352" w:name="_Toc150774737"/>
      <w:bookmarkStart w:id="353" w:name="_Toc164351626"/>
      <w:bookmarkStart w:id="354" w:name="_Toc127151532"/>
      <w:bookmarkStart w:id="355" w:name="_Toc195842897"/>
      <w:bookmarkStart w:id="356" w:name="_Toc164608801"/>
      <w:bookmarkStart w:id="357" w:name="_Toc150480770"/>
      <w:bookmarkStart w:id="358" w:name="_Toc151193774"/>
      <w:bookmarkStart w:id="359" w:name="_Toc305158874"/>
      <w:bookmarkStart w:id="360" w:name="_Toc151193846"/>
      <w:bookmarkStart w:id="361" w:name="_Toc264969222"/>
      <w:bookmarkStart w:id="362" w:name="_Toc151190159"/>
      <w:bookmarkStart w:id="363" w:name="_Toc226337228"/>
      <w:bookmarkStart w:id="364" w:name="_Toc150509283"/>
      <w:bookmarkStart w:id="365" w:name="_Toc142311034"/>
      <w:r>
        <w:rPr>
          <w:color w:val="auto"/>
          <w:sz w:val="24"/>
          <w:highlight w:val="none"/>
        </w:rPr>
        <w:t>投标有效期</w:t>
      </w:r>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p>
    <w:p w14:paraId="33158038">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投标</w:t>
      </w:r>
      <w:r>
        <w:rPr>
          <w:rFonts w:hint="eastAsia"/>
          <w:color w:val="auto"/>
          <w:sz w:val="24"/>
          <w:highlight w:val="none"/>
        </w:rPr>
        <w:t>文件</w:t>
      </w:r>
      <w:r>
        <w:rPr>
          <w:color w:val="auto"/>
          <w:sz w:val="24"/>
          <w:highlight w:val="none"/>
        </w:rPr>
        <w:t>应在本招标文件《投标人须知资料表》中规定的投标有效期内保持有效，投标有效期少于招标文件规定期限的，其</w:t>
      </w:r>
      <w:r>
        <w:rPr>
          <w:b/>
          <w:color w:val="auto"/>
          <w:sz w:val="24"/>
          <w:highlight w:val="none"/>
        </w:rPr>
        <w:t>投标无效</w:t>
      </w:r>
      <w:r>
        <w:rPr>
          <w:color w:val="auto"/>
          <w:sz w:val="24"/>
          <w:highlight w:val="none"/>
        </w:rPr>
        <w:t>。</w:t>
      </w:r>
    </w:p>
    <w:p w14:paraId="2DAAA9BA">
      <w:pPr>
        <w:numPr>
          <w:ilvl w:val="0"/>
          <w:numId w:val="8"/>
        </w:numPr>
        <w:tabs>
          <w:tab w:val="left" w:pos="360"/>
        </w:tabs>
        <w:spacing w:line="360" w:lineRule="auto"/>
        <w:ind w:left="357" w:hanging="357"/>
        <w:outlineLvl w:val="1"/>
        <w:rPr>
          <w:color w:val="auto"/>
          <w:sz w:val="24"/>
          <w:highlight w:val="none"/>
        </w:rPr>
      </w:pPr>
      <w:bookmarkStart w:id="366" w:name="_Toc127151734"/>
      <w:bookmarkStart w:id="367" w:name="_Toc151193921"/>
      <w:bookmarkStart w:id="368" w:name="_Toc127161447"/>
      <w:bookmarkStart w:id="369" w:name="_Toc150774738"/>
      <w:bookmarkStart w:id="370" w:name="_Toc150509284"/>
      <w:bookmarkStart w:id="371" w:name="_Toc164229374"/>
      <w:bookmarkStart w:id="372" w:name="_Toc151193775"/>
      <w:bookmarkStart w:id="373" w:name="_Toc164229228"/>
      <w:bookmarkStart w:id="374" w:name="_Toc164351627"/>
      <w:bookmarkStart w:id="375" w:name="_Toc151193703"/>
      <w:bookmarkStart w:id="376" w:name="_Toc151190160"/>
      <w:bookmarkStart w:id="377" w:name="_Toc149720826"/>
      <w:bookmarkStart w:id="378" w:name="_Toc142311035"/>
      <w:bookmarkStart w:id="379" w:name="_Toc226337229"/>
      <w:bookmarkStart w:id="380" w:name="_Toc305158875"/>
      <w:bookmarkStart w:id="381" w:name="_Toc265228371"/>
      <w:bookmarkStart w:id="382" w:name="_Toc150774633"/>
      <w:bookmarkStart w:id="383" w:name="_Toc226965723"/>
      <w:bookmarkStart w:id="384" w:name="_Toc520356158"/>
      <w:bookmarkStart w:id="385" w:name="_Toc264969223"/>
      <w:bookmarkStart w:id="386" w:name="_Toc164608647"/>
      <w:bookmarkStart w:id="387" w:name="_Toc305158801"/>
      <w:bookmarkStart w:id="388" w:name="_Toc226965806"/>
      <w:bookmarkStart w:id="389" w:name="_Toc151193847"/>
      <w:bookmarkStart w:id="390" w:name="_Toc226309777"/>
      <w:bookmarkStart w:id="391" w:name="_Toc164608802"/>
      <w:bookmarkStart w:id="392" w:name="_Toc151193631"/>
      <w:bookmarkStart w:id="393" w:name="_Toc150480771"/>
      <w:bookmarkStart w:id="394" w:name="_Toc127151533"/>
      <w:bookmarkStart w:id="395" w:name="_Toc195842898"/>
      <w:r>
        <w:rPr>
          <w:color w:val="auto"/>
          <w:sz w:val="24"/>
          <w:highlight w:val="none"/>
        </w:rPr>
        <w:t>投标文件的签署</w:t>
      </w:r>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r>
        <w:rPr>
          <w:color w:val="auto"/>
          <w:sz w:val="24"/>
          <w:highlight w:val="none"/>
        </w:rPr>
        <w:t>、加盖公章</w:t>
      </w:r>
    </w:p>
    <w:p w14:paraId="0DBA5D0B">
      <w:pPr>
        <w:numPr>
          <w:ilvl w:val="1"/>
          <w:numId w:val="8"/>
        </w:numPr>
        <w:tabs>
          <w:tab w:val="left" w:pos="1080"/>
          <w:tab w:val="left" w:pos="2014"/>
        </w:tabs>
        <w:spacing w:line="360" w:lineRule="auto"/>
        <w:ind w:left="1077" w:hanging="720"/>
        <w:rPr>
          <w:color w:val="auto"/>
          <w:sz w:val="24"/>
          <w:highlight w:val="none"/>
        </w:rPr>
      </w:pPr>
      <w:bookmarkStart w:id="396" w:name="_Toc150480772"/>
      <w:bookmarkStart w:id="397" w:name="_Toc151193704"/>
      <w:bookmarkStart w:id="398" w:name="_Toc150509285"/>
      <w:bookmarkStart w:id="399" w:name="_Toc226337230"/>
      <w:bookmarkStart w:id="400" w:name="_Toc151193632"/>
      <w:bookmarkStart w:id="401" w:name="_Toc142311036"/>
      <w:bookmarkStart w:id="402" w:name="_Toc226965724"/>
      <w:bookmarkStart w:id="403" w:name="_Toc150774739"/>
      <w:bookmarkStart w:id="404" w:name="_Toc305158802"/>
      <w:bookmarkStart w:id="405" w:name="_Toc150774634"/>
      <w:bookmarkStart w:id="406" w:name="_Toc226965807"/>
      <w:bookmarkStart w:id="407" w:name="_Toc151193922"/>
      <w:bookmarkStart w:id="408" w:name="_Toc151193848"/>
      <w:bookmarkStart w:id="409" w:name="_Toc305158876"/>
      <w:bookmarkStart w:id="410" w:name="_Toc195842899"/>
      <w:bookmarkStart w:id="411" w:name="_Toc265228372"/>
      <w:bookmarkStart w:id="412" w:name="_Toc151190161"/>
      <w:bookmarkStart w:id="413" w:name="_Toc151193776"/>
      <w:bookmarkStart w:id="414" w:name="_Toc127151534"/>
      <w:bookmarkStart w:id="415" w:name="_Toc226309778"/>
      <w:bookmarkStart w:id="416" w:name="_Toc520356159"/>
      <w:bookmarkStart w:id="417" w:name="_Toc264969224"/>
      <w:r>
        <w:rPr>
          <w:color w:val="auto"/>
          <w:sz w:val="24"/>
          <w:highlight w:val="none"/>
        </w:rPr>
        <w:t>招标文件要求签字的内容（如授权委托书等），</w:t>
      </w:r>
      <w:r>
        <w:rPr>
          <w:rFonts w:hint="eastAsia"/>
          <w:color w:val="auto"/>
          <w:sz w:val="24"/>
          <w:highlight w:val="none"/>
        </w:rPr>
        <w:t>可以使用电子签章或使用原件的电子件（电子件指扫描件、照片等形式电子文件）；要求</w:t>
      </w:r>
      <w:r>
        <w:rPr>
          <w:color w:val="auto"/>
          <w:sz w:val="24"/>
          <w:highlight w:val="none"/>
        </w:rPr>
        <w:t>第三方出具的加盖公章原件（如联合协议、分包意向协议、制造商授权书等），投标文件中应使用原件的电子件。</w:t>
      </w:r>
    </w:p>
    <w:p w14:paraId="4CE4777C">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招标文件要求加盖公章的内容，</w:t>
      </w:r>
      <w:r>
        <w:rPr>
          <w:rFonts w:hint="eastAsia"/>
          <w:color w:val="auto"/>
          <w:sz w:val="24"/>
          <w:highlight w:val="none"/>
        </w:rPr>
        <w:t>一般</w:t>
      </w:r>
      <w:r>
        <w:rPr>
          <w:color w:val="auto"/>
          <w:sz w:val="24"/>
          <w:highlight w:val="none"/>
        </w:rPr>
        <w:t>通过投标文件编制工具加盖电子签章。</w:t>
      </w:r>
    </w:p>
    <w:p w14:paraId="61599CA1">
      <w:pPr>
        <w:tabs>
          <w:tab w:val="left" w:pos="900"/>
          <w:tab w:val="left" w:pos="1080"/>
        </w:tabs>
        <w:spacing w:line="360" w:lineRule="auto"/>
        <w:ind w:left="357"/>
        <w:rPr>
          <w:color w:val="auto"/>
          <w:highlight w:val="none"/>
        </w:rPr>
      </w:pPr>
    </w:p>
    <w:p w14:paraId="4DD56E81">
      <w:pPr>
        <w:pStyle w:val="4"/>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四   投标文件的提交</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p>
    <w:p w14:paraId="605A3BF0">
      <w:pPr>
        <w:numPr>
          <w:ilvl w:val="0"/>
          <w:numId w:val="8"/>
        </w:numPr>
        <w:tabs>
          <w:tab w:val="left" w:pos="360"/>
        </w:tabs>
        <w:spacing w:line="360" w:lineRule="auto"/>
        <w:ind w:left="357" w:hanging="357"/>
        <w:outlineLvl w:val="1"/>
        <w:rPr>
          <w:color w:val="auto"/>
          <w:sz w:val="24"/>
          <w:highlight w:val="none"/>
        </w:rPr>
      </w:pPr>
      <w:bookmarkStart w:id="418" w:name="_Toc127151736"/>
      <w:bookmarkStart w:id="419" w:name="_Toc226337231"/>
      <w:bookmarkStart w:id="420" w:name="_Toc195842900"/>
      <w:bookmarkStart w:id="421" w:name="_Toc164229230"/>
      <w:bookmarkStart w:id="422" w:name="_Toc305158803"/>
      <w:bookmarkStart w:id="423" w:name="_Toc265228373"/>
      <w:bookmarkStart w:id="424" w:name="_Toc151193777"/>
      <w:bookmarkStart w:id="425" w:name="_Toc142311037"/>
      <w:bookmarkStart w:id="426" w:name="_Toc127161449"/>
      <w:bookmarkStart w:id="427" w:name="_Toc151193705"/>
      <w:bookmarkStart w:id="428" w:name="_Toc520356160"/>
      <w:bookmarkStart w:id="429" w:name="_Toc150480773"/>
      <w:bookmarkStart w:id="430" w:name="_Toc164608649"/>
      <w:bookmarkStart w:id="431" w:name="_Toc164351629"/>
      <w:bookmarkStart w:id="432" w:name="_Toc150774740"/>
      <w:bookmarkStart w:id="433" w:name="_Toc151193849"/>
      <w:bookmarkStart w:id="434" w:name="_Toc164229376"/>
      <w:bookmarkStart w:id="435" w:name="_Toc150774635"/>
      <w:bookmarkStart w:id="436" w:name="_Toc226965808"/>
      <w:bookmarkStart w:id="437" w:name="_Toc127151535"/>
      <w:bookmarkStart w:id="438" w:name="_Toc151193633"/>
      <w:bookmarkStart w:id="439" w:name="_Toc151193923"/>
      <w:bookmarkStart w:id="440" w:name="_Toc226965725"/>
      <w:bookmarkStart w:id="441" w:name="_Toc164608804"/>
      <w:bookmarkStart w:id="442" w:name="_Toc264969225"/>
      <w:bookmarkStart w:id="443" w:name="_Toc149720828"/>
      <w:bookmarkStart w:id="444" w:name="_Toc226309779"/>
      <w:bookmarkStart w:id="445" w:name="_Toc150509286"/>
      <w:bookmarkStart w:id="446" w:name="_Toc305158877"/>
      <w:bookmarkStart w:id="447" w:name="_Toc151190162"/>
      <w:r>
        <w:rPr>
          <w:color w:val="auto"/>
          <w:sz w:val="24"/>
          <w:highlight w:val="none"/>
        </w:rPr>
        <w:t>投标文件的</w:t>
      </w:r>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r>
        <w:rPr>
          <w:color w:val="auto"/>
          <w:sz w:val="24"/>
          <w:highlight w:val="none"/>
        </w:rPr>
        <w:t>提交</w:t>
      </w:r>
    </w:p>
    <w:p w14:paraId="31603C7E">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本项目使用</w:t>
      </w:r>
      <w:r>
        <w:rPr>
          <w:rFonts w:hint="eastAsia"/>
          <w:color w:val="auto"/>
          <w:sz w:val="24"/>
          <w:highlight w:val="none"/>
        </w:rPr>
        <w:t>江苏省政府采购苏采云平台</w:t>
      </w:r>
      <w:r>
        <w:rPr>
          <w:color w:val="auto"/>
          <w:sz w:val="24"/>
          <w:highlight w:val="none"/>
        </w:rPr>
        <w:t>。投标人根据招标文件及</w:t>
      </w:r>
      <w:r>
        <w:rPr>
          <w:rFonts w:hint="eastAsia"/>
          <w:color w:val="auto"/>
          <w:sz w:val="24"/>
          <w:highlight w:val="none"/>
        </w:rPr>
        <w:t>江苏省政府采购苏采云平台</w:t>
      </w:r>
      <w:r>
        <w:rPr>
          <w:color w:val="auto"/>
          <w:sz w:val="24"/>
          <w:highlight w:val="none"/>
        </w:rPr>
        <w:t>供应商操作手册要求编制、生成并提交电子投标文件。</w:t>
      </w:r>
    </w:p>
    <w:p w14:paraId="05701359">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采购人及采购代理机构拒绝接受通过</w:t>
      </w:r>
      <w:r>
        <w:rPr>
          <w:rFonts w:hint="eastAsia"/>
          <w:color w:val="auto"/>
          <w:sz w:val="24"/>
          <w:highlight w:val="none"/>
        </w:rPr>
        <w:t>江苏省政府采购苏采云平台</w:t>
      </w:r>
      <w:r>
        <w:rPr>
          <w:color w:val="auto"/>
          <w:sz w:val="24"/>
          <w:highlight w:val="none"/>
        </w:rPr>
        <w:t>以外任何形式提交的投标文件。</w:t>
      </w:r>
    </w:p>
    <w:p w14:paraId="5A647842">
      <w:pPr>
        <w:numPr>
          <w:ilvl w:val="0"/>
          <w:numId w:val="8"/>
        </w:numPr>
        <w:tabs>
          <w:tab w:val="left" w:pos="360"/>
        </w:tabs>
        <w:spacing w:line="360" w:lineRule="auto"/>
        <w:ind w:left="357" w:hanging="357"/>
        <w:outlineLvl w:val="1"/>
        <w:rPr>
          <w:color w:val="auto"/>
          <w:sz w:val="24"/>
          <w:highlight w:val="none"/>
        </w:rPr>
      </w:pPr>
      <w:bookmarkStart w:id="448" w:name="_Toc305158878"/>
      <w:bookmarkStart w:id="449" w:name="_Toc149720829"/>
      <w:bookmarkStart w:id="450" w:name="_Toc195842901"/>
      <w:bookmarkStart w:id="451" w:name="_Toc520356161"/>
      <w:bookmarkStart w:id="452" w:name="_Toc305158804"/>
      <w:bookmarkStart w:id="453" w:name="_Toc164229377"/>
      <w:bookmarkStart w:id="454" w:name="_Toc151190163"/>
      <w:bookmarkStart w:id="455" w:name="_Toc151193850"/>
      <w:bookmarkStart w:id="456" w:name="_Toc226965726"/>
      <w:bookmarkStart w:id="457" w:name="_Toc164229231"/>
      <w:bookmarkStart w:id="458" w:name="_Toc265228374"/>
      <w:bookmarkStart w:id="459" w:name="_Toc127151737"/>
      <w:bookmarkStart w:id="460" w:name="_Toc164351630"/>
      <w:bookmarkStart w:id="461" w:name="_Toc151193924"/>
      <w:bookmarkStart w:id="462" w:name="_Toc151193706"/>
      <w:bookmarkStart w:id="463" w:name="_Toc127161450"/>
      <w:bookmarkStart w:id="464" w:name="_Toc226337232"/>
      <w:bookmarkStart w:id="465" w:name="_Toc164608650"/>
      <w:bookmarkStart w:id="466" w:name="_Toc142311038"/>
      <w:bookmarkStart w:id="467" w:name="_Toc127151536"/>
      <w:bookmarkStart w:id="468" w:name="_Toc226309780"/>
      <w:bookmarkStart w:id="469" w:name="_Toc150509287"/>
      <w:bookmarkStart w:id="470" w:name="_Toc164608805"/>
      <w:bookmarkStart w:id="471" w:name="_Toc151193634"/>
      <w:bookmarkStart w:id="472" w:name="_Toc226965809"/>
      <w:bookmarkStart w:id="473" w:name="_Toc150774741"/>
      <w:bookmarkStart w:id="474" w:name="_Toc264969226"/>
      <w:bookmarkStart w:id="475" w:name="_Toc150774636"/>
      <w:bookmarkStart w:id="476" w:name="_Toc151193778"/>
      <w:bookmarkStart w:id="477" w:name="_Toc150480774"/>
      <w:r>
        <w:rPr>
          <w:color w:val="auto"/>
          <w:sz w:val="24"/>
          <w:highlight w:val="none"/>
        </w:rPr>
        <w:t>投标截止</w:t>
      </w:r>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r>
        <w:rPr>
          <w:color w:val="auto"/>
          <w:sz w:val="24"/>
          <w:highlight w:val="none"/>
        </w:rPr>
        <w:t>时间</w:t>
      </w:r>
    </w:p>
    <w:p w14:paraId="3EC36DC2">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投标人应在招标文件要求提交投标文件截止时间前，将电子投标文件提交至</w:t>
      </w:r>
      <w:r>
        <w:rPr>
          <w:rFonts w:hint="eastAsia"/>
          <w:color w:val="auto"/>
          <w:sz w:val="24"/>
          <w:highlight w:val="none"/>
        </w:rPr>
        <w:t>江苏省政府采购苏采云平台</w:t>
      </w:r>
      <w:r>
        <w:rPr>
          <w:color w:val="auto"/>
          <w:sz w:val="24"/>
          <w:highlight w:val="none"/>
        </w:rPr>
        <w:t>。</w:t>
      </w:r>
    </w:p>
    <w:p w14:paraId="0F3B04BF">
      <w:pPr>
        <w:numPr>
          <w:ilvl w:val="0"/>
          <w:numId w:val="8"/>
        </w:numPr>
        <w:tabs>
          <w:tab w:val="left" w:pos="360"/>
        </w:tabs>
        <w:spacing w:line="360" w:lineRule="auto"/>
        <w:ind w:left="357" w:hanging="357"/>
        <w:outlineLvl w:val="1"/>
        <w:rPr>
          <w:color w:val="auto"/>
          <w:sz w:val="24"/>
          <w:highlight w:val="none"/>
        </w:rPr>
      </w:pPr>
      <w:bookmarkStart w:id="478" w:name="_Toc164608651"/>
      <w:bookmarkStart w:id="479" w:name="_Toc164229232"/>
      <w:bookmarkStart w:id="480" w:name="_Toc164229378"/>
      <w:bookmarkStart w:id="481" w:name="_Toc305158879"/>
      <w:bookmarkStart w:id="482" w:name="_Toc142311039"/>
      <w:bookmarkStart w:id="483" w:name="_Toc226965810"/>
      <w:bookmarkStart w:id="484" w:name="_Toc164608806"/>
      <w:bookmarkStart w:id="485" w:name="_Toc164351631"/>
      <w:bookmarkStart w:id="486" w:name="_Toc151193851"/>
      <w:bookmarkStart w:id="487" w:name="_Toc151193925"/>
      <w:bookmarkStart w:id="488" w:name="_Toc149720830"/>
      <w:bookmarkStart w:id="489" w:name="_Toc226337233"/>
      <w:bookmarkStart w:id="490" w:name="_Toc195842902"/>
      <w:bookmarkStart w:id="491" w:name="_Toc151190164"/>
      <w:bookmarkStart w:id="492" w:name="_Toc151193707"/>
      <w:bookmarkStart w:id="493" w:name="_Toc127151738"/>
      <w:bookmarkStart w:id="494" w:name="_Toc520356162"/>
      <w:bookmarkStart w:id="495" w:name="_Toc226965727"/>
      <w:bookmarkStart w:id="496" w:name="_Toc150509288"/>
      <w:bookmarkStart w:id="497" w:name="_Toc226309781"/>
      <w:bookmarkStart w:id="498" w:name="_Toc305158805"/>
      <w:bookmarkStart w:id="499" w:name="_Toc264969227"/>
      <w:bookmarkStart w:id="500" w:name="_Toc150774742"/>
      <w:bookmarkStart w:id="501" w:name="_Toc127151537"/>
      <w:bookmarkStart w:id="502" w:name="_Toc150774637"/>
      <w:bookmarkStart w:id="503" w:name="_Toc151193635"/>
      <w:bookmarkStart w:id="504" w:name="_Toc127161451"/>
      <w:bookmarkStart w:id="505" w:name="_Toc150480775"/>
      <w:bookmarkStart w:id="506" w:name="_Toc265228375"/>
      <w:bookmarkStart w:id="507" w:name="_Toc151193779"/>
      <w:r>
        <w:rPr>
          <w:color w:val="auto"/>
          <w:sz w:val="24"/>
          <w:highlight w:val="none"/>
        </w:rPr>
        <w:t>投标文件的修改与撤回</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14:paraId="508D2CE9">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投标截止时间前，投标人可以通过</w:t>
      </w:r>
      <w:r>
        <w:rPr>
          <w:rFonts w:hint="eastAsia"/>
          <w:color w:val="auto"/>
          <w:sz w:val="24"/>
          <w:highlight w:val="none"/>
        </w:rPr>
        <w:t>江苏省政府采购苏采云平台</w:t>
      </w:r>
      <w:r>
        <w:rPr>
          <w:color w:val="auto"/>
          <w:sz w:val="24"/>
          <w:highlight w:val="none"/>
        </w:rPr>
        <w:t>对所提交的投标文件进行补充、修改或者撤回。</w:t>
      </w:r>
    </w:p>
    <w:p w14:paraId="782C8B15">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投标人对投标文件的补充、修改的内容应当按照招标文件要求签署、加盖公章，作为投标文件的组成部分。</w:t>
      </w:r>
    </w:p>
    <w:p w14:paraId="5B5BB4C6">
      <w:pPr>
        <w:spacing w:line="360" w:lineRule="auto"/>
        <w:rPr>
          <w:color w:val="auto"/>
          <w:sz w:val="24"/>
          <w:highlight w:val="none"/>
        </w:rPr>
      </w:pPr>
    </w:p>
    <w:p w14:paraId="00A5C3FA">
      <w:pPr>
        <w:pStyle w:val="4"/>
        <w:spacing w:before="0" w:line="360" w:lineRule="auto"/>
        <w:rPr>
          <w:rFonts w:ascii="Times New Roman" w:hAnsi="Times New Roman" w:eastAsia="宋体"/>
          <w:color w:val="auto"/>
          <w:sz w:val="28"/>
          <w:highlight w:val="none"/>
        </w:rPr>
      </w:pPr>
      <w:bookmarkStart w:id="508" w:name="_Toc305158880"/>
      <w:bookmarkStart w:id="509" w:name="_Toc150480776"/>
      <w:bookmarkStart w:id="510" w:name="_Toc150774638"/>
      <w:bookmarkStart w:id="511" w:name="_Toc264969228"/>
      <w:bookmarkStart w:id="512" w:name="_Toc142311040"/>
      <w:bookmarkStart w:id="513" w:name="_Toc226337234"/>
      <w:bookmarkStart w:id="514" w:name="_Toc150509289"/>
      <w:bookmarkStart w:id="515" w:name="_Toc305158806"/>
      <w:bookmarkStart w:id="516" w:name="_Toc151193636"/>
      <w:bookmarkStart w:id="517" w:name="_Toc151193780"/>
      <w:bookmarkStart w:id="518" w:name="_Toc265228376"/>
      <w:bookmarkStart w:id="519" w:name="_Toc520356163"/>
      <w:bookmarkStart w:id="520" w:name="_Toc226965811"/>
      <w:bookmarkStart w:id="521" w:name="_Toc226965728"/>
      <w:bookmarkStart w:id="522" w:name="_Toc151190165"/>
      <w:bookmarkStart w:id="523" w:name="_Toc150774743"/>
      <w:bookmarkStart w:id="524" w:name="_Toc151193852"/>
      <w:bookmarkStart w:id="525" w:name="_Toc151193926"/>
      <w:bookmarkStart w:id="526" w:name="_Toc127151538"/>
      <w:bookmarkStart w:id="527" w:name="_Toc151193708"/>
      <w:bookmarkStart w:id="528" w:name="_Toc195842903"/>
      <w:bookmarkStart w:id="529" w:name="_Toc226309782"/>
      <w:r>
        <w:rPr>
          <w:rFonts w:ascii="Times New Roman" w:hAnsi="Times New Roman" w:eastAsia="宋体"/>
          <w:color w:val="auto"/>
          <w:sz w:val="28"/>
          <w:highlight w:val="none"/>
        </w:rPr>
        <w:t>五   开标、资格审查及评标</w:t>
      </w:r>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p>
    <w:p w14:paraId="57C69778">
      <w:pPr>
        <w:numPr>
          <w:ilvl w:val="0"/>
          <w:numId w:val="8"/>
        </w:numPr>
        <w:tabs>
          <w:tab w:val="left" w:pos="360"/>
        </w:tabs>
        <w:spacing w:line="360" w:lineRule="auto"/>
        <w:ind w:left="357" w:hanging="357"/>
        <w:outlineLvl w:val="1"/>
        <w:rPr>
          <w:color w:val="auto"/>
          <w:sz w:val="24"/>
          <w:highlight w:val="none"/>
        </w:rPr>
      </w:pPr>
      <w:bookmarkStart w:id="530" w:name="_Toc149720832"/>
      <w:bookmarkStart w:id="531" w:name="_Toc150509290"/>
      <w:bookmarkStart w:id="532" w:name="_Toc151193781"/>
      <w:bookmarkStart w:id="533" w:name="_Toc265228377"/>
      <w:bookmarkStart w:id="534" w:name="_Toc226337235"/>
      <w:bookmarkStart w:id="535" w:name="_Toc127151539"/>
      <w:bookmarkStart w:id="536" w:name="_Toc164351633"/>
      <w:bookmarkStart w:id="537" w:name="_Toc164229380"/>
      <w:bookmarkStart w:id="538" w:name="_Toc151193927"/>
      <w:bookmarkStart w:id="539" w:name="_Toc164608808"/>
      <w:bookmarkStart w:id="540" w:name="_Toc305158807"/>
      <w:bookmarkStart w:id="541" w:name="_Toc127161453"/>
      <w:bookmarkStart w:id="542" w:name="_Toc150774744"/>
      <w:bookmarkStart w:id="543" w:name="_Toc226965729"/>
      <w:bookmarkStart w:id="544" w:name="_Toc164229234"/>
      <w:bookmarkStart w:id="545" w:name="_Toc164608653"/>
      <w:bookmarkStart w:id="546" w:name="_Toc151193637"/>
      <w:bookmarkStart w:id="547" w:name="_Toc142311041"/>
      <w:bookmarkStart w:id="548" w:name="_Toc226965812"/>
      <w:bookmarkStart w:id="549" w:name="_Toc226309783"/>
      <w:bookmarkStart w:id="550" w:name="_Toc151193853"/>
      <w:bookmarkStart w:id="551" w:name="_Toc150774639"/>
      <w:bookmarkStart w:id="552" w:name="_Toc127151740"/>
      <w:bookmarkStart w:id="553" w:name="_Toc264969229"/>
      <w:bookmarkStart w:id="554" w:name="_Toc150480777"/>
      <w:bookmarkStart w:id="555" w:name="_Toc520356164"/>
      <w:bookmarkStart w:id="556" w:name="_Toc151193709"/>
      <w:bookmarkStart w:id="557" w:name="_Toc195842904"/>
      <w:bookmarkStart w:id="558" w:name="_Toc151190166"/>
      <w:bookmarkStart w:id="559" w:name="_Toc305158881"/>
      <w:r>
        <w:rPr>
          <w:color w:val="auto"/>
          <w:sz w:val="24"/>
          <w:highlight w:val="none"/>
        </w:rPr>
        <w:t>开标</w:t>
      </w:r>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p>
    <w:p w14:paraId="05E6D53B">
      <w:pPr>
        <w:numPr>
          <w:ilvl w:val="1"/>
          <w:numId w:val="8"/>
        </w:numPr>
        <w:tabs>
          <w:tab w:val="left" w:pos="1080"/>
          <w:tab w:val="left" w:pos="2014"/>
        </w:tabs>
        <w:spacing w:line="360" w:lineRule="auto"/>
        <w:ind w:left="1077" w:hanging="720"/>
        <w:rPr>
          <w:color w:val="auto"/>
          <w:sz w:val="24"/>
          <w:highlight w:val="none"/>
        </w:rPr>
      </w:pPr>
      <w:bookmarkStart w:id="560" w:name="_Toc520356165"/>
      <w:r>
        <w:rPr>
          <w:color w:val="auto"/>
          <w:sz w:val="24"/>
          <w:highlight w:val="none"/>
        </w:rPr>
        <w:t>采购人或采购代理机构将按招标文件的规定，在投标截止时间的同一时间和招标文件预先确定的地点组织开标。</w:t>
      </w:r>
    </w:p>
    <w:p w14:paraId="4719D427">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本项目开标</w:t>
      </w:r>
      <w:r>
        <w:rPr>
          <w:rFonts w:ascii="宋体" w:hAnsi="宋体"/>
          <w:color w:val="auto"/>
          <w:sz w:val="24"/>
          <w:highlight w:val="none"/>
        </w:rPr>
        <w:t>采用不见面招投标模式</w:t>
      </w:r>
      <w:r>
        <w:rPr>
          <w:rFonts w:hint="eastAsia" w:ascii="宋体" w:hAnsi="宋体"/>
          <w:color w:val="auto"/>
          <w:sz w:val="24"/>
          <w:highlight w:val="none"/>
        </w:rPr>
        <w:t>，</w:t>
      </w:r>
      <w:r>
        <w:rPr>
          <w:color w:val="auto"/>
          <w:sz w:val="24"/>
          <w:highlight w:val="none"/>
        </w:rPr>
        <w:t>使用</w:t>
      </w:r>
      <w:r>
        <w:rPr>
          <w:rFonts w:hint="eastAsia"/>
          <w:color w:val="auto"/>
          <w:sz w:val="24"/>
          <w:highlight w:val="none"/>
        </w:rPr>
        <w:t>江苏省政府采购苏采云平台在线进行开标</w:t>
      </w:r>
      <w:r>
        <w:rPr>
          <w:color w:val="auto"/>
          <w:sz w:val="24"/>
          <w:highlight w:val="none"/>
        </w:rPr>
        <w:t>。投标人应在规定的时间内对投标文件进行解密，因非系统原因导致的解密失败，视为</w:t>
      </w:r>
      <w:r>
        <w:rPr>
          <w:b/>
          <w:color w:val="auto"/>
          <w:sz w:val="24"/>
          <w:highlight w:val="none"/>
        </w:rPr>
        <w:t>投标无效</w:t>
      </w:r>
      <w:r>
        <w:rPr>
          <w:color w:val="auto"/>
          <w:sz w:val="24"/>
          <w:highlight w:val="none"/>
        </w:rPr>
        <w:t>。</w:t>
      </w:r>
    </w:p>
    <w:p w14:paraId="0869D465">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开标过程将使用</w:t>
      </w:r>
      <w:r>
        <w:rPr>
          <w:rFonts w:hint="eastAsia"/>
          <w:color w:val="auto"/>
          <w:sz w:val="24"/>
          <w:highlight w:val="none"/>
        </w:rPr>
        <w:t>江苏省政府采购苏采云平台公</w:t>
      </w:r>
      <w:r>
        <w:rPr>
          <w:color w:val="auto"/>
          <w:sz w:val="24"/>
          <w:highlight w:val="none"/>
        </w:rPr>
        <w:t>布投标人名称、投标价格和招标文件规定的需要宣布的其他内容并进行记录，并由参加开标的各投标人代表</w:t>
      </w:r>
      <w:r>
        <w:rPr>
          <w:rFonts w:hint="eastAsia"/>
          <w:color w:val="auto"/>
          <w:sz w:val="24"/>
          <w:highlight w:val="none"/>
        </w:rPr>
        <w:t>在规定时间内</w:t>
      </w:r>
      <w:r>
        <w:rPr>
          <w:color w:val="auto"/>
          <w:sz w:val="24"/>
          <w:highlight w:val="none"/>
        </w:rPr>
        <w:t>确认</w:t>
      </w:r>
      <w:r>
        <w:rPr>
          <w:rFonts w:hint="eastAsia"/>
          <w:color w:val="auto"/>
          <w:sz w:val="24"/>
          <w:highlight w:val="none"/>
        </w:rPr>
        <w:t>。投标人超过规定时间未确认但是未提出疑义的，系统将视同已确认</w:t>
      </w:r>
      <w:r>
        <w:rPr>
          <w:color w:val="auto"/>
          <w:sz w:val="24"/>
          <w:highlight w:val="none"/>
        </w:rPr>
        <w:t>。</w:t>
      </w:r>
    </w:p>
    <w:p w14:paraId="2CAA964B">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投标人代表对开标过程和开标记录有疑义，以及认为采购人、采购代理机构相关工作人员有需要回避的情形的，应当场</w:t>
      </w:r>
      <w:r>
        <w:rPr>
          <w:rFonts w:hint="eastAsia"/>
          <w:color w:val="auto"/>
          <w:sz w:val="24"/>
          <w:highlight w:val="none"/>
        </w:rPr>
        <w:t>通过业务系统</w:t>
      </w:r>
      <w:r>
        <w:rPr>
          <w:color w:val="auto"/>
          <w:sz w:val="24"/>
          <w:highlight w:val="none"/>
        </w:rPr>
        <w:t>提出询问或者回避申请。采购人、采购代理机构对投标人代表提出的询问或者回避申请将及时处理。</w:t>
      </w:r>
    </w:p>
    <w:p w14:paraId="15BA94ED">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投标人不足</w:t>
      </w:r>
      <w:r>
        <w:rPr>
          <w:rFonts w:hint="eastAsia"/>
          <w:color w:val="auto"/>
          <w:sz w:val="24"/>
          <w:highlight w:val="none"/>
        </w:rPr>
        <w:t>3</w:t>
      </w:r>
      <w:r>
        <w:rPr>
          <w:color w:val="auto"/>
          <w:sz w:val="24"/>
          <w:highlight w:val="none"/>
        </w:rPr>
        <w:t>家的，不予开标。</w:t>
      </w:r>
    </w:p>
    <w:p w14:paraId="26D3BFA5">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投标人须在开标前使用“验证CA”功能验证本地计算机的控件环境是否正常，并且在开标</w:t>
      </w:r>
      <w:r>
        <w:rPr>
          <w:rFonts w:hint="eastAsia"/>
          <w:color w:val="auto"/>
          <w:sz w:val="24"/>
          <w:highlight w:val="none"/>
        </w:rPr>
        <w:t>评审</w:t>
      </w:r>
      <w:r>
        <w:rPr>
          <w:color w:val="auto"/>
          <w:sz w:val="24"/>
          <w:highlight w:val="none"/>
        </w:rPr>
        <w:t>过程中不可随意更换</w:t>
      </w:r>
      <w:r>
        <w:rPr>
          <w:rFonts w:hint="eastAsia"/>
          <w:color w:val="auto"/>
          <w:sz w:val="24"/>
          <w:highlight w:val="none"/>
        </w:rPr>
        <w:t>计算机</w:t>
      </w:r>
      <w:r>
        <w:rPr>
          <w:color w:val="auto"/>
          <w:sz w:val="24"/>
          <w:highlight w:val="none"/>
        </w:rPr>
        <w:t>，必须使用验证成功的计算机进行操作，否则造成相应后果由投标</w:t>
      </w:r>
      <w:r>
        <w:rPr>
          <w:rFonts w:hint="eastAsia"/>
          <w:color w:val="auto"/>
          <w:sz w:val="24"/>
          <w:highlight w:val="none"/>
        </w:rPr>
        <w:t>人</w:t>
      </w:r>
      <w:r>
        <w:rPr>
          <w:color w:val="auto"/>
          <w:sz w:val="24"/>
          <w:highlight w:val="none"/>
        </w:rPr>
        <w:t>自行承担。本地计算机</w:t>
      </w:r>
      <w:r>
        <w:rPr>
          <w:rFonts w:hint="eastAsia"/>
          <w:color w:val="auto"/>
          <w:sz w:val="24"/>
          <w:highlight w:val="none"/>
        </w:rPr>
        <w:t>要求安装摄像头、麦克风和音箱，保持网络通畅。</w:t>
      </w:r>
    </w:p>
    <w:p w14:paraId="4A2D7ED7">
      <w:pPr>
        <w:numPr>
          <w:ilvl w:val="1"/>
          <w:numId w:val="8"/>
        </w:numPr>
        <w:tabs>
          <w:tab w:val="left" w:pos="1080"/>
          <w:tab w:val="left" w:pos="2014"/>
        </w:tabs>
        <w:spacing w:line="360" w:lineRule="auto"/>
        <w:ind w:left="1077" w:hanging="720"/>
        <w:rPr>
          <w:color w:val="auto"/>
          <w:sz w:val="24"/>
          <w:highlight w:val="none"/>
        </w:rPr>
      </w:pPr>
      <w:r>
        <w:rPr>
          <w:rFonts w:hint="eastAsia"/>
          <w:color w:val="auto"/>
          <w:sz w:val="24"/>
          <w:highlight w:val="none"/>
        </w:rPr>
        <w:t>因本项目</w:t>
      </w:r>
      <w:r>
        <w:rPr>
          <w:color w:val="auto"/>
          <w:sz w:val="24"/>
          <w:highlight w:val="none"/>
        </w:rPr>
        <w:t>采用不见面交易的</w:t>
      </w:r>
      <w:r>
        <w:rPr>
          <w:rFonts w:hint="eastAsia"/>
          <w:color w:val="auto"/>
          <w:sz w:val="24"/>
          <w:highlight w:val="none"/>
        </w:rPr>
        <w:t>方式</w:t>
      </w:r>
      <w:r>
        <w:rPr>
          <w:color w:val="auto"/>
          <w:sz w:val="24"/>
          <w:highlight w:val="none"/>
        </w:rPr>
        <w:t>，在</w:t>
      </w:r>
      <w:r>
        <w:rPr>
          <w:rFonts w:hint="eastAsia"/>
          <w:color w:val="auto"/>
          <w:sz w:val="24"/>
          <w:highlight w:val="none"/>
        </w:rPr>
        <w:t>开标、评审</w:t>
      </w:r>
      <w:r>
        <w:rPr>
          <w:color w:val="auto"/>
          <w:sz w:val="24"/>
          <w:highlight w:val="none"/>
        </w:rPr>
        <w:t>过程中，</w:t>
      </w:r>
      <w:r>
        <w:rPr>
          <w:rFonts w:hint="eastAsia"/>
          <w:color w:val="auto"/>
          <w:sz w:val="24"/>
          <w:highlight w:val="none"/>
        </w:rPr>
        <w:t>供应商</w:t>
      </w:r>
      <w:r>
        <w:rPr>
          <w:color w:val="auto"/>
          <w:sz w:val="24"/>
          <w:highlight w:val="none"/>
        </w:rPr>
        <w:t>需</w:t>
      </w:r>
      <w:r>
        <w:rPr>
          <w:rFonts w:hint="eastAsia"/>
          <w:color w:val="auto"/>
          <w:sz w:val="24"/>
          <w:highlight w:val="none"/>
        </w:rPr>
        <w:t>要</w:t>
      </w:r>
      <w:r>
        <w:rPr>
          <w:color w:val="auto"/>
          <w:sz w:val="24"/>
          <w:highlight w:val="none"/>
        </w:rPr>
        <w:t>保持操作计算机前有相关责任人</w:t>
      </w:r>
      <w:r>
        <w:rPr>
          <w:rFonts w:hint="eastAsia"/>
          <w:color w:val="auto"/>
          <w:sz w:val="24"/>
          <w:highlight w:val="none"/>
        </w:rPr>
        <w:t>值守，及时对于系统或者评委会发出的指令和要求进行响应操作。如果因为无人值守造成不能及时回应系统或者评委会指令和要求从而导致影响开标、评审结果的，责任由投标人承担</w:t>
      </w:r>
      <w:r>
        <w:rPr>
          <w:color w:val="auto"/>
          <w:sz w:val="24"/>
          <w:highlight w:val="none"/>
        </w:rPr>
        <w:t>。</w:t>
      </w:r>
    </w:p>
    <w:p w14:paraId="1166621C">
      <w:pPr>
        <w:numPr>
          <w:ilvl w:val="1"/>
          <w:numId w:val="8"/>
        </w:numPr>
        <w:tabs>
          <w:tab w:val="left" w:pos="1080"/>
          <w:tab w:val="left" w:pos="2014"/>
        </w:tabs>
        <w:spacing w:line="360" w:lineRule="auto"/>
        <w:ind w:left="1077" w:hanging="720"/>
        <w:rPr>
          <w:color w:val="auto"/>
          <w:sz w:val="24"/>
          <w:highlight w:val="none"/>
        </w:rPr>
      </w:pPr>
      <w:r>
        <w:rPr>
          <w:rFonts w:hint="eastAsia"/>
          <w:color w:val="auto"/>
          <w:sz w:val="24"/>
          <w:highlight w:val="none"/>
        </w:rPr>
        <w:t>如果在</w:t>
      </w:r>
      <w:r>
        <w:rPr>
          <w:color w:val="auto"/>
          <w:sz w:val="24"/>
          <w:highlight w:val="none"/>
        </w:rPr>
        <w:t>采购</w:t>
      </w:r>
      <w:r>
        <w:rPr>
          <w:rFonts w:hint="eastAsia"/>
          <w:color w:val="auto"/>
          <w:sz w:val="24"/>
          <w:highlight w:val="none"/>
        </w:rPr>
        <w:t>活动</w:t>
      </w:r>
      <w:r>
        <w:rPr>
          <w:color w:val="auto"/>
          <w:sz w:val="24"/>
          <w:highlight w:val="none"/>
        </w:rPr>
        <w:t>过程中出现以下情形，导致</w:t>
      </w:r>
      <w:r>
        <w:rPr>
          <w:rFonts w:hint="eastAsia"/>
          <w:color w:val="auto"/>
          <w:sz w:val="24"/>
          <w:highlight w:val="none"/>
        </w:rPr>
        <w:t>“江苏省政府采购苏采云平台”系统</w:t>
      </w:r>
      <w:r>
        <w:rPr>
          <w:color w:val="auto"/>
          <w:sz w:val="24"/>
          <w:highlight w:val="none"/>
        </w:rPr>
        <w:t>无法正常运行，或者无法保证</w:t>
      </w:r>
      <w:r>
        <w:rPr>
          <w:rFonts w:hint="eastAsia"/>
          <w:color w:val="auto"/>
          <w:sz w:val="24"/>
          <w:highlight w:val="none"/>
        </w:rPr>
        <w:t>本项目采购活动</w:t>
      </w:r>
      <w:r>
        <w:rPr>
          <w:color w:val="auto"/>
          <w:sz w:val="24"/>
          <w:highlight w:val="none"/>
        </w:rPr>
        <w:t>的公平、公正和安全时，</w:t>
      </w:r>
      <w:r>
        <w:rPr>
          <w:rFonts w:hint="eastAsia"/>
          <w:color w:val="auto"/>
          <w:sz w:val="24"/>
          <w:highlight w:val="none"/>
        </w:rPr>
        <w:t>代理机构</w:t>
      </w:r>
      <w:r>
        <w:rPr>
          <w:color w:val="auto"/>
          <w:sz w:val="24"/>
          <w:highlight w:val="none"/>
        </w:rPr>
        <w:t>可</w:t>
      </w:r>
      <w:r>
        <w:rPr>
          <w:rFonts w:hint="eastAsia"/>
          <w:color w:val="auto"/>
          <w:sz w:val="24"/>
          <w:highlight w:val="none"/>
        </w:rPr>
        <w:t>以延缓或者暂停采购活动，情况严重的可以终止采购</w:t>
      </w:r>
      <w:r>
        <w:rPr>
          <w:color w:val="auto"/>
          <w:sz w:val="24"/>
          <w:highlight w:val="none"/>
        </w:rPr>
        <w:t>活动：</w:t>
      </w:r>
    </w:p>
    <w:p w14:paraId="66FA4847">
      <w:pPr>
        <w:numPr>
          <w:ilvl w:val="1"/>
          <w:numId w:val="8"/>
        </w:numPr>
        <w:tabs>
          <w:tab w:val="left" w:pos="1080"/>
          <w:tab w:val="left" w:pos="2014"/>
        </w:tabs>
        <w:spacing w:line="360" w:lineRule="auto"/>
        <w:ind w:left="1077" w:hanging="720"/>
        <w:rPr>
          <w:color w:val="auto"/>
          <w:sz w:val="24"/>
          <w:highlight w:val="none"/>
        </w:rPr>
      </w:pPr>
      <w:r>
        <w:rPr>
          <w:rFonts w:hint="eastAsia"/>
          <w:color w:val="auto"/>
          <w:sz w:val="24"/>
          <w:highlight w:val="none"/>
        </w:rPr>
        <w:t xml:space="preserve"> 1)</w:t>
      </w:r>
      <w:r>
        <w:rPr>
          <w:color w:val="auto"/>
          <w:sz w:val="24"/>
          <w:highlight w:val="none"/>
        </w:rPr>
        <w:t>平台</w:t>
      </w:r>
      <w:r>
        <w:rPr>
          <w:rFonts w:hint="eastAsia"/>
          <w:color w:val="auto"/>
          <w:sz w:val="24"/>
          <w:highlight w:val="none"/>
        </w:rPr>
        <w:t>系统</w:t>
      </w:r>
      <w:r>
        <w:rPr>
          <w:color w:val="auto"/>
          <w:sz w:val="24"/>
          <w:highlight w:val="none"/>
        </w:rPr>
        <w:t>发生故障而无法登录访问的；</w:t>
      </w:r>
    </w:p>
    <w:p w14:paraId="11E05BDF">
      <w:pPr>
        <w:tabs>
          <w:tab w:val="left" w:pos="1080"/>
          <w:tab w:val="left" w:pos="1589"/>
          <w:tab w:val="left" w:pos="2014"/>
        </w:tabs>
        <w:spacing w:line="360" w:lineRule="auto"/>
        <w:ind w:left="357" w:firstLine="840"/>
        <w:rPr>
          <w:color w:val="auto"/>
          <w:sz w:val="24"/>
          <w:highlight w:val="none"/>
        </w:rPr>
      </w:pPr>
      <w:r>
        <w:rPr>
          <w:rFonts w:hint="eastAsia"/>
          <w:color w:val="auto"/>
          <w:sz w:val="24"/>
          <w:highlight w:val="none"/>
        </w:rPr>
        <w:t>2)</w:t>
      </w:r>
      <w:r>
        <w:rPr>
          <w:color w:val="auto"/>
          <w:sz w:val="24"/>
          <w:highlight w:val="none"/>
        </w:rPr>
        <w:t>平台</w:t>
      </w:r>
      <w:r>
        <w:rPr>
          <w:rFonts w:hint="eastAsia"/>
          <w:color w:val="auto"/>
          <w:sz w:val="24"/>
          <w:highlight w:val="none"/>
        </w:rPr>
        <w:t>系统</w:t>
      </w:r>
      <w:r>
        <w:rPr>
          <w:color w:val="auto"/>
          <w:sz w:val="24"/>
          <w:highlight w:val="none"/>
        </w:rPr>
        <w:t>应用或数据库出现错误，不能进行正常操作的；</w:t>
      </w:r>
    </w:p>
    <w:p w14:paraId="51FF3B60">
      <w:pPr>
        <w:tabs>
          <w:tab w:val="left" w:pos="1080"/>
          <w:tab w:val="left" w:pos="1589"/>
          <w:tab w:val="left" w:pos="2014"/>
        </w:tabs>
        <w:spacing w:line="360" w:lineRule="auto"/>
        <w:ind w:left="357" w:firstLine="840"/>
        <w:rPr>
          <w:color w:val="auto"/>
          <w:sz w:val="24"/>
          <w:highlight w:val="none"/>
        </w:rPr>
      </w:pPr>
      <w:r>
        <w:rPr>
          <w:rFonts w:hint="eastAsia"/>
          <w:color w:val="auto"/>
          <w:sz w:val="24"/>
          <w:highlight w:val="none"/>
        </w:rPr>
        <w:t>3)</w:t>
      </w:r>
      <w:r>
        <w:rPr>
          <w:color w:val="auto"/>
          <w:sz w:val="24"/>
          <w:highlight w:val="none"/>
        </w:rPr>
        <w:t>平台</w:t>
      </w:r>
      <w:r>
        <w:rPr>
          <w:rFonts w:hint="eastAsia"/>
          <w:color w:val="auto"/>
          <w:sz w:val="24"/>
          <w:highlight w:val="none"/>
        </w:rPr>
        <w:t>系统</w:t>
      </w:r>
      <w:r>
        <w:rPr>
          <w:color w:val="auto"/>
          <w:sz w:val="24"/>
          <w:highlight w:val="none"/>
        </w:rPr>
        <w:t>发现严重安全漏洞，有潜在泄密危险的；</w:t>
      </w:r>
    </w:p>
    <w:p w14:paraId="7A9D8F5D">
      <w:pPr>
        <w:tabs>
          <w:tab w:val="left" w:pos="1080"/>
          <w:tab w:val="left" w:pos="1589"/>
          <w:tab w:val="left" w:pos="2014"/>
        </w:tabs>
        <w:spacing w:line="360" w:lineRule="auto"/>
        <w:ind w:left="357" w:firstLine="840"/>
        <w:rPr>
          <w:color w:val="auto"/>
          <w:sz w:val="24"/>
          <w:highlight w:val="none"/>
        </w:rPr>
      </w:pPr>
      <w:r>
        <w:rPr>
          <w:rFonts w:hint="eastAsia"/>
          <w:color w:val="auto"/>
          <w:sz w:val="24"/>
          <w:highlight w:val="none"/>
        </w:rPr>
        <w:t>4)</w:t>
      </w:r>
      <w:r>
        <w:rPr>
          <w:color w:val="auto"/>
          <w:sz w:val="24"/>
          <w:highlight w:val="none"/>
        </w:rPr>
        <w:t>病毒发作导致平台</w:t>
      </w:r>
      <w:r>
        <w:rPr>
          <w:rFonts w:hint="eastAsia"/>
          <w:color w:val="auto"/>
          <w:sz w:val="24"/>
          <w:highlight w:val="none"/>
        </w:rPr>
        <w:t>系统</w:t>
      </w:r>
      <w:r>
        <w:rPr>
          <w:color w:val="auto"/>
          <w:sz w:val="24"/>
          <w:highlight w:val="none"/>
        </w:rPr>
        <w:t>不能进行正常操作的；</w:t>
      </w:r>
    </w:p>
    <w:p w14:paraId="00C7499C">
      <w:pPr>
        <w:tabs>
          <w:tab w:val="left" w:pos="1080"/>
          <w:tab w:val="left" w:pos="1589"/>
          <w:tab w:val="left" w:pos="2014"/>
        </w:tabs>
        <w:spacing w:line="360" w:lineRule="auto"/>
        <w:ind w:left="357" w:firstLine="840"/>
        <w:rPr>
          <w:color w:val="auto"/>
          <w:sz w:val="24"/>
          <w:highlight w:val="none"/>
        </w:rPr>
      </w:pPr>
      <w:r>
        <w:rPr>
          <w:rFonts w:hint="eastAsia"/>
          <w:color w:val="auto"/>
          <w:sz w:val="24"/>
          <w:highlight w:val="none"/>
        </w:rPr>
        <w:t>5)</w:t>
      </w:r>
      <w:r>
        <w:rPr>
          <w:color w:val="auto"/>
          <w:sz w:val="24"/>
          <w:highlight w:val="none"/>
        </w:rPr>
        <w:t>其他无法保证</w:t>
      </w:r>
      <w:r>
        <w:rPr>
          <w:rFonts w:hint="eastAsia"/>
          <w:color w:val="auto"/>
          <w:sz w:val="24"/>
          <w:highlight w:val="none"/>
        </w:rPr>
        <w:t>本次采购活动</w:t>
      </w:r>
      <w:r>
        <w:rPr>
          <w:color w:val="auto"/>
          <w:sz w:val="24"/>
          <w:highlight w:val="none"/>
        </w:rPr>
        <w:t>的公平、公正和安全的情况。</w:t>
      </w:r>
    </w:p>
    <w:p w14:paraId="6920489F">
      <w:pPr>
        <w:tabs>
          <w:tab w:val="left" w:pos="1080"/>
          <w:tab w:val="left" w:pos="1589"/>
          <w:tab w:val="left" w:pos="2014"/>
        </w:tabs>
        <w:spacing w:line="360" w:lineRule="auto"/>
        <w:ind w:left="1134"/>
        <w:rPr>
          <w:color w:val="auto"/>
          <w:sz w:val="24"/>
          <w:highlight w:val="none"/>
        </w:rPr>
      </w:pPr>
      <w:r>
        <w:rPr>
          <w:color w:val="auto"/>
          <w:sz w:val="24"/>
          <w:highlight w:val="none"/>
        </w:rPr>
        <w:t>出现</w:t>
      </w:r>
      <w:r>
        <w:rPr>
          <w:rFonts w:hint="eastAsia"/>
          <w:color w:val="auto"/>
          <w:sz w:val="24"/>
          <w:highlight w:val="none"/>
        </w:rPr>
        <w:t>上述</w:t>
      </w:r>
      <w:r>
        <w:rPr>
          <w:color w:val="auto"/>
          <w:sz w:val="24"/>
          <w:highlight w:val="none"/>
        </w:rPr>
        <w:t>情形，不影响采购</w:t>
      </w:r>
      <w:r>
        <w:rPr>
          <w:rFonts w:hint="eastAsia"/>
          <w:color w:val="auto"/>
          <w:sz w:val="24"/>
          <w:highlight w:val="none"/>
        </w:rPr>
        <w:t>活动</w:t>
      </w:r>
      <w:r>
        <w:rPr>
          <w:color w:val="auto"/>
          <w:sz w:val="24"/>
          <w:highlight w:val="none"/>
        </w:rPr>
        <w:t>公平、公正性的，</w:t>
      </w:r>
      <w:r>
        <w:rPr>
          <w:rFonts w:hint="eastAsia"/>
          <w:color w:val="auto"/>
          <w:sz w:val="24"/>
          <w:highlight w:val="none"/>
        </w:rPr>
        <w:t>代理机构</w:t>
      </w:r>
      <w:r>
        <w:rPr>
          <w:color w:val="auto"/>
          <w:sz w:val="24"/>
          <w:highlight w:val="none"/>
        </w:rPr>
        <w:t>可以待上述情形消除后继续组织</w:t>
      </w:r>
      <w:r>
        <w:rPr>
          <w:rFonts w:hint="eastAsia"/>
          <w:color w:val="auto"/>
          <w:sz w:val="24"/>
          <w:highlight w:val="none"/>
        </w:rPr>
        <w:t>不见面</w:t>
      </w:r>
      <w:r>
        <w:rPr>
          <w:color w:val="auto"/>
          <w:sz w:val="24"/>
          <w:highlight w:val="none"/>
        </w:rPr>
        <w:t>交易</w:t>
      </w:r>
      <w:r>
        <w:rPr>
          <w:rFonts w:hint="eastAsia"/>
          <w:color w:val="auto"/>
          <w:sz w:val="24"/>
          <w:highlight w:val="none"/>
        </w:rPr>
        <w:t>采购</w:t>
      </w:r>
      <w:r>
        <w:rPr>
          <w:color w:val="auto"/>
          <w:sz w:val="24"/>
          <w:highlight w:val="none"/>
        </w:rPr>
        <w:t>活动，也可以决定某些环节以纸质形式进行；影响或可能影响采购</w:t>
      </w:r>
      <w:r>
        <w:rPr>
          <w:rFonts w:hint="eastAsia"/>
          <w:color w:val="auto"/>
          <w:sz w:val="24"/>
          <w:highlight w:val="none"/>
        </w:rPr>
        <w:t>活动</w:t>
      </w:r>
      <w:r>
        <w:rPr>
          <w:color w:val="auto"/>
          <w:sz w:val="24"/>
          <w:highlight w:val="none"/>
        </w:rPr>
        <w:t>公平、公正性的，应当</w:t>
      </w:r>
      <w:r>
        <w:rPr>
          <w:rFonts w:hint="eastAsia"/>
          <w:color w:val="auto"/>
          <w:sz w:val="24"/>
          <w:highlight w:val="none"/>
        </w:rPr>
        <w:t>终止本次项目，</w:t>
      </w:r>
      <w:r>
        <w:rPr>
          <w:color w:val="auto"/>
          <w:sz w:val="24"/>
          <w:highlight w:val="none"/>
        </w:rPr>
        <w:t>重新</w:t>
      </w:r>
      <w:r>
        <w:rPr>
          <w:rFonts w:hint="eastAsia"/>
          <w:color w:val="auto"/>
          <w:sz w:val="24"/>
          <w:highlight w:val="none"/>
        </w:rPr>
        <w:t>组织</w:t>
      </w:r>
      <w:r>
        <w:rPr>
          <w:color w:val="auto"/>
          <w:sz w:val="24"/>
          <w:highlight w:val="none"/>
        </w:rPr>
        <w:t>采购。</w:t>
      </w:r>
    </w:p>
    <w:p w14:paraId="4B9395C1">
      <w:pPr>
        <w:numPr>
          <w:ilvl w:val="0"/>
          <w:numId w:val="8"/>
        </w:numPr>
        <w:tabs>
          <w:tab w:val="left" w:pos="360"/>
        </w:tabs>
        <w:spacing w:line="360" w:lineRule="auto"/>
        <w:ind w:left="357" w:hanging="357"/>
        <w:outlineLvl w:val="1"/>
        <w:rPr>
          <w:color w:val="auto"/>
          <w:sz w:val="24"/>
          <w:highlight w:val="none"/>
        </w:rPr>
      </w:pPr>
      <w:r>
        <w:rPr>
          <w:color w:val="auto"/>
          <w:sz w:val="24"/>
          <w:highlight w:val="none"/>
        </w:rPr>
        <w:t>资格审查</w:t>
      </w:r>
    </w:p>
    <w:p w14:paraId="1EF69835">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见第三章《资格审查》。</w:t>
      </w:r>
      <w:bookmarkEnd w:id="560"/>
    </w:p>
    <w:p w14:paraId="1B91B3E3">
      <w:pPr>
        <w:numPr>
          <w:ilvl w:val="0"/>
          <w:numId w:val="8"/>
        </w:numPr>
        <w:tabs>
          <w:tab w:val="left" w:pos="360"/>
        </w:tabs>
        <w:spacing w:line="360" w:lineRule="auto"/>
        <w:ind w:left="357" w:hanging="357"/>
        <w:outlineLvl w:val="1"/>
        <w:rPr>
          <w:color w:val="auto"/>
          <w:sz w:val="24"/>
          <w:highlight w:val="none"/>
        </w:rPr>
      </w:pPr>
      <w:bookmarkStart w:id="561" w:name="_Toc150480778"/>
      <w:bookmarkStart w:id="562" w:name="_Toc305158882"/>
      <w:bookmarkStart w:id="563" w:name="_Toc151193638"/>
      <w:bookmarkStart w:id="564" w:name="_Toc164351634"/>
      <w:bookmarkStart w:id="565" w:name="_Toc150509291"/>
      <w:bookmarkStart w:id="566" w:name="_Toc164608654"/>
      <w:bookmarkStart w:id="567" w:name="_Toc127151540"/>
      <w:bookmarkStart w:id="568" w:name="_Toc151193782"/>
      <w:bookmarkStart w:id="569" w:name="_Toc150774640"/>
      <w:bookmarkStart w:id="570" w:name="_Toc195842905"/>
      <w:bookmarkStart w:id="571" w:name="_Toc264969230"/>
      <w:bookmarkStart w:id="572" w:name="_Toc226965813"/>
      <w:bookmarkStart w:id="573" w:name="_Toc151193928"/>
      <w:bookmarkStart w:id="574" w:name="_Toc151190167"/>
      <w:bookmarkStart w:id="575" w:name="_Toc142311042"/>
      <w:bookmarkStart w:id="576" w:name="_Toc164608809"/>
      <w:bookmarkStart w:id="577" w:name="_Toc127161454"/>
      <w:bookmarkStart w:id="578" w:name="_Toc305158808"/>
      <w:bookmarkStart w:id="579" w:name="_Toc265228378"/>
      <w:bookmarkStart w:id="580" w:name="_Toc150774745"/>
      <w:bookmarkStart w:id="581" w:name="_Toc226965730"/>
      <w:bookmarkStart w:id="582" w:name="_Toc226309784"/>
      <w:bookmarkStart w:id="583" w:name="_Toc151193710"/>
      <w:bookmarkStart w:id="584" w:name="_Toc226337236"/>
      <w:bookmarkStart w:id="585" w:name="_Toc127151741"/>
      <w:bookmarkStart w:id="586" w:name="_Toc164229381"/>
      <w:bookmarkStart w:id="587" w:name="_Toc151193854"/>
      <w:bookmarkStart w:id="588" w:name="_Toc149720833"/>
      <w:bookmarkStart w:id="589" w:name="_Toc164229235"/>
      <w:r>
        <w:rPr>
          <w:color w:val="auto"/>
          <w:sz w:val="24"/>
          <w:highlight w:val="none"/>
        </w:rPr>
        <w:t>评标委员会</w:t>
      </w:r>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p>
    <w:p w14:paraId="2B394E83">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评标委员会根据政府采购有关规定和本次招标采购项目的特点进行组建，并负责具体评标事务，独立履行职责。</w:t>
      </w:r>
      <w:bookmarkStart w:id="590" w:name="_Toc520356166"/>
    </w:p>
    <w:p w14:paraId="4F21926A">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评审专家须符合</w:t>
      </w:r>
      <w:r>
        <w:rPr>
          <w:rFonts w:hint="eastAsia"/>
          <w:color w:val="auto"/>
          <w:sz w:val="24"/>
          <w:highlight w:val="none"/>
        </w:rPr>
        <w:t>相关</w:t>
      </w:r>
      <w:r>
        <w:rPr>
          <w:color w:val="auto"/>
          <w:sz w:val="24"/>
          <w:highlight w:val="none"/>
        </w:rPr>
        <w:t>规定。依法自行选定评审专家的，采购人和采购代理机构将查询有关信用记录，对具有行贿、受贿、欺诈等不良信用记录的人员，拒绝其参与政府采购活动。</w:t>
      </w:r>
      <w:bookmarkEnd w:id="590"/>
      <w:bookmarkStart w:id="591" w:name="_Toc520356169"/>
    </w:p>
    <w:p w14:paraId="5175C030">
      <w:pPr>
        <w:numPr>
          <w:ilvl w:val="0"/>
          <w:numId w:val="8"/>
        </w:numPr>
        <w:tabs>
          <w:tab w:val="left" w:pos="360"/>
        </w:tabs>
        <w:spacing w:line="360" w:lineRule="auto"/>
        <w:ind w:left="357" w:hanging="357"/>
        <w:outlineLvl w:val="1"/>
        <w:rPr>
          <w:color w:val="auto"/>
          <w:sz w:val="24"/>
          <w:highlight w:val="none"/>
        </w:rPr>
      </w:pPr>
      <w:r>
        <w:rPr>
          <w:color w:val="auto"/>
          <w:sz w:val="24"/>
          <w:highlight w:val="none"/>
        </w:rPr>
        <w:t>评标程序、评标方法和评标标准</w:t>
      </w:r>
    </w:p>
    <w:p w14:paraId="574DDFE7">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见第四章《评标程序、评标方法和评标标准》。</w:t>
      </w:r>
    </w:p>
    <w:p w14:paraId="12A7ACC9">
      <w:pPr>
        <w:tabs>
          <w:tab w:val="left" w:pos="360"/>
          <w:tab w:val="left" w:pos="1080"/>
        </w:tabs>
        <w:spacing w:line="360" w:lineRule="auto"/>
        <w:ind w:left="1080"/>
        <w:rPr>
          <w:color w:val="auto"/>
          <w:sz w:val="24"/>
          <w:highlight w:val="none"/>
        </w:rPr>
      </w:pPr>
    </w:p>
    <w:p w14:paraId="3D790E08">
      <w:pPr>
        <w:pStyle w:val="4"/>
        <w:spacing w:before="0" w:line="360" w:lineRule="auto"/>
        <w:rPr>
          <w:rFonts w:ascii="Times New Roman" w:hAnsi="Times New Roman" w:eastAsia="宋体"/>
          <w:color w:val="auto"/>
          <w:sz w:val="28"/>
          <w:highlight w:val="none"/>
        </w:rPr>
      </w:pPr>
      <w:bookmarkStart w:id="592" w:name="_Toc264969235"/>
      <w:bookmarkStart w:id="593" w:name="_Toc226309789"/>
      <w:bookmarkStart w:id="594" w:name="_Toc305158813"/>
      <w:bookmarkStart w:id="595" w:name="_Toc151193859"/>
      <w:bookmarkStart w:id="596" w:name="_Toc150774645"/>
      <w:bookmarkStart w:id="597" w:name="_Toc151193933"/>
      <w:bookmarkStart w:id="598" w:name="_Toc226965735"/>
      <w:bookmarkStart w:id="599" w:name="_Toc150774750"/>
      <w:bookmarkStart w:id="600" w:name="_Toc142311047"/>
      <w:bookmarkStart w:id="601" w:name="_Toc150509296"/>
      <w:bookmarkStart w:id="602" w:name="_Toc127151545"/>
      <w:bookmarkStart w:id="603" w:name="_Toc151190172"/>
      <w:bookmarkStart w:id="604" w:name="_Toc305158887"/>
      <w:bookmarkStart w:id="605" w:name="_Toc151193715"/>
      <w:bookmarkStart w:id="606" w:name="_Toc265228383"/>
      <w:bookmarkStart w:id="607" w:name="_Toc150480783"/>
      <w:bookmarkStart w:id="608" w:name="_Toc226965818"/>
      <w:bookmarkStart w:id="609" w:name="_Toc226337241"/>
      <w:bookmarkStart w:id="610" w:name="_Toc195842910"/>
      <w:bookmarkStart w:id="611" w:name="_Toc151193643"/>
      <w:bookmarkStart w:id="612" w:name="_Toc151193787"/>
      <w:r>
        <w:rPr>
          <w:rFonts w:ascii="Times New Roman" w:hAnsi="Times New Roman" w:eastAsia="宋体"/>
          <w:color w:val="auto"/>
          <w:sz w:val="28"/>
          <w:highlight w:val="none"/>
        </w:rPr>
        <w:t xml:space="preserve">六   </w:t>
      </w:r>
      <w:bookmarkEnd w:id="591"/>
      <w:r>
        <w:rPr>
          <w:rFonts w:ascii="Times New Roman" w:hAnsi="Times New Roman" w:eastAsia="宋体"/>
          <w:color w:val="auto"/>
          <w:sz w:val="28"/>
          <w:highlight w:val="none"/>
        </w:rPr>
        <w:t>确定中标</w:t>
      </w:r>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Start w:id="613" w:name="_Toc164608816"/>
      <w:bookmarkStart w:id="614" w:name="_Toc151193645"/>
      <w:bookmarkStart w:id="615" w:name="_Toc226337243"/>
      <w:bookmarkStart w:id="616" w:name="_Toc151193717"/>
      <w:bookmarkStart w:id="617" w:name="_Toc151190174"/>
      <w:bookmarkStart w:id="618" w:name="_Toc164608661"/>
      <w:bookmarkStart w:id="619" w:name="_Toc226965820"/>
      <w:bookmarkStart w:id="620" w:name="_Toc127151547"/>
      <w:bookmarkStart w:id="621" w:name="_Toc164229242"/>
      <w:bookmarkStart w:id="622" w:name="_Toc195842912"/>
      <w:bookmarkStart w:id="623" w:name="_Toc151193861"/>
      <w:bookmarkStart w:id="624" w:name="_Toc164351641"/>
      <w:bookmarkStart w:id="625" w:name="_Toc265228385"/>
      <w:bookmarkStart w:id="626" w:name="_Toc151193789"/>
      <w:bookmarkStart w:id="627" w:name="_Toc150480785"/>
      <w:bookmarkStart w:id="628" w:name="_Toc142311049"/>
      <w:bookmarkStart w:id="629" w:name="_Toc150774752"/>
      <w:bookmarkStart w:id="630" w:name="_Toc127161461"/>
      <w:bookmarkStart w:id="631" w:name="_Toc305158889"/>
      <w:bookmarkStart w:id="632" w:name="_Toc264969237"/>
      <w:bookmarkStart w:id="633" w:name="_Toc150509298"/>
      <w:bookmarkStart w:id="634" w:name="_Toc164229388"/>
      <w:bookmarkStart w:id="635" w:name="_Toc305158815"/>
      <w:bookmarkStart w:id="636" w:name="_Toc127151748"/>
      <w:bookmarkStart w:id="637" w:name="_Toc149720840"/>
      <w:bookmarkStart w:id="638" w:name="_Toc226965737"/>
      <w:bookmarkStart w:id="639" w:name="_Toc150774647"/>
      <w:bookmarkStart w:id="640" w:name="_Toc151193935"/>
      <w:bookmarkStart w:id="641" w:name="_Toc226309791"/>
    </w:p>
    <w:p w14:paraId="3A3CDB9E">
      <w:pPr>
        <w:numPr>
          <w:ilvl w:val="0"/>
          <w:numId w:val="8"/>
        </w:numPr>
        <w:tabs>
          <w:tab w:val="left" w:pos="360"/>
        </w:tabs>
        <w:spacing w:line="360" w:lineRule="auto"/>
        <w:ind w:left="357" w:hanging="357"/>
        <w:outlineLvl w:val="1"/>
        <w:rPr>
          <w:color w:val="auto"/>
          <w:sz w:val="24"/>
          <w:highlight w:val="none"/>
        </w:rPr>
      </w:pPr>
      <w:r>
        <w:rPr>
          <w:color w:val="auto"/>
          <w:sz w:val="24"/>
          <w:highlight w:val="none"/>
        </w:rPr>
        <w:t>确定中标人</w:t>
      </w:r>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p>
    <w:p w14:paraId="037A7246">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采购人将在评标报告确定的中标候选人名单中按顺序确定中标人，中标候选人并列的，由采购人</w:t>
      </w:r>
      <w:r>
        <w:rPr>
          <w:rFonts w:hint="eastAsia"/>
          <w:color w:val="auto"/>
          <w:sz w:val="24"/>
          <w:highlight w:val="none"/>
        </w:rPr>
        <w:t>依法</w:t>
      </w:r>
      <w:r>
        <w:rPr>
          <w:color w:val="auto"/>
          <w:sz w:val="24"/>
          <w:highlight w:val="none"/>
        </w:rPr>
        <w:t>确定</w:t>
      </w:r>
      <w:r>
        <w:rPr>
          <w:rFonts w:hint="eastAsia"/>
          <w:color w:val="auto"/>
          <w:sz w:val="24"/>
          <w:highlight w:val="none"/>
        </w:rPr>
        <w:t>。</w:t>
      </w:r>
    </w:p>
    <w:p w14:paraId="1B67BB92">
      <w:pPr>
        <w:numPr>
          <w:ilvl w:val="0"/>
          <w:numId w:val="8"/>
        </w:numPr>
        <w:tabs>
          <w:tab w:val="left" w:pos="360"/>
        </w:tabs>
        <w:spacing w:line="360" w:lineRule="auto"/>
        <w:ind w:left="357" w:hanging="357"/>
        <w:outlineLvl w:val="1"/>
        <w:rPr>
          <w:color w:val="auto"/>
          <w:sz w:val="24"/>
          <w:highlight w:val="none"/>
        </w:rPr>
      </w:pPr>
      <w:bookmarkStart w:id="642" w:name="_Toc305158817"/>
      <w:bookmarkStart w:id="643" w:name="_Toc305158891"/>
      <w:bookmarkStart w:id="644" w:name="_Toc151193719"/>
      <w:bookmarkStart w:id="645" w:name="_Toc195842914"/>
      <w:bookmarkStart w:id="646" w:name="_Toc149720842"/>
      <w:bookmarkStart w:id="647" w:name="_Toc142311051"/>
      <w:bookmarkStart w:id="648" w:name="_Toc164608663"/>
      <w:bookmarkStart w:id="649" w:name="_Toc151193937"/>
      <w:bookmarkStart w:id="650" w:name="_Toc226965739"/>
      <w:bookmarkStart w:id="651" w:name="_Toc150774754"/>
      <w:bookmarkStart w:id="652" w:name="_Toc164351643"/>
      <w:bookmarkStart w:id="653" w:name="_Toc226337245"/>
      <w:bookmarkStart w:id="654" w:name="_Toc164229244"/>
      <w:bookmarkStart w:id="655" w:name="_Toc151190176"/>
      <w:bookmarkStart w:id="656" w:name="_Toc150480787"/>
      <w:bookmarkStart w:id="657" w:name="_Toc265228387"/>
      <w:bookmarkStart w:id="658" w:name="_Toc164608818"/>
      <w:bookmarkStart w:id="659" w:name="_Toc151193647"/>
      <w:bookmarkStart w:id="660" w:name="_Toc264969239"/>
      <w:bookmarkStart w:id="661" w:name="_Toc164229390"/>
      <w:bookmarkStart w:id="662" w:name="_Toc127151750"/>
      <w:bookmarkStart w:id="663" w:name="_Toc151193791"/>
      <w:bookmarkStart w:id="664" w:name="_Toc226965822"/>
      <w:bookmarkStart w:id="665" w:name="_Toc150774649"/>
      <w:bookmarkStart w:id="666" w:name="_Toc151193863"/>
      <w:bookmarkStart w:id="667" w:name="_Toc127161463"/>
      <w:bookmarkStart w:id="668" w:name="_Toc226309793"/>
      <w:bookmarkStart w:id="669" w:name="_Toc150509300"/>
      <w:bookmarkStart w:id="670" w:name="_Toc127151549"/>
      <w:bookmarkStart w:id="671" w:name="_Ref467306425"/>
      <w:bookmarkStart w:id="672" w:name="_Toc520356176"/>
      <w:bookmarkStart w:id="673" w:name="_Ref467307090"/>
      <w:r>
        <w:rPr>
          <w:color w:val="auto"/>
          <w:sz w:val="24"/>
          <w:highlight w:val="none"/>
        </w:rPr>
        <w:t>中标公告与中标通知书</w:t>
      </w:r>
      <w:bookmarkEnd w:id="642"/>
      <w:bookmarkEnd w:id="643"/>
    </w:p>
    <w:p w14:paraId="77517772">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采购人或采购代理机构自中标人确定之日起2个工作日内，在</w:t>
      </w:r>
      <w:r>
        <w:rPr>
          <w:rFonts w:hint="eastAsia"/>
          <w:color w:val="auto"/>
          <w:sz w:val="24"/>
          <w:highlight w:val="none"/>
        </w:rPr>
        <w:t>常州市政府采购网</w:t>
      </w:r>
      <w:r>
        <w:rPr>
          <w:color w:val="auto"/>
          <w:sz w:val="24"/>
          <w:highlight w:val="none"/>
        </w:rPr>
        <w:t>公告中标结果，</w:t>
      </w:r>
      <w:r>
        <w:rPr>
          <w:rFonts w:hint="eastAsia"/>
          <w:color w:val="auto"/>
          <w:sz w:val="24"/>
          <w:highlight w:val="none"/>
        </w:rPr>
        <w:t>同时向中标人发出中标通知书，</w:t>
      </w:r>
      <w:r>
        <w:rPr>
          <w:color w:val="auto"/>
          <w:sz w:val="24"/>
          <w:highlight w:val="none"/>
        </w:rPr>
        <w:t>中标公告期限为1个工作日。</w:t>
      </w:r>
    </w:p>
    <w:p w14:paraId="2BC46EE0">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中标通知书对采购人和中标供应商均具有法律效力。中标通知书发出后，采购人改变中标结果的，或者中标供应商放弃中标项目的，应当依法承担法律责任。</w:t>
      </w:r>
    </w:p>
    <w:p w14:paraId="51880137">
      <w:pPr>
        <w:numPr>
          <w:ilvl w:val="0"/>
          <w:numId w:val="8"/>
        </w:numPr>
        <w:tabs>
          <w:tab w:val="left" w:pos="360"/>
        </w:tabs>
        <w:spacing w:line="360" w:lineRule="auto"/>
        <w:ind w:left="357" w:hanging="357"/>
        <w:outlineLvl w:val="1"/>
        <w:rPr>
          <w:color w:val="auto"/>
          <w:sz w:val="24"/>
          <w:highlight w:val="none"/>
        </w:rPr>
      </w:pPr>
      <w:r>
        <w:rPr>
          <w:color w:val="auto"/>
          <w:sz w:val="24"/>
          <w:highlight w:val="none"/>
        </w:rPr>
        <w:t>废标</w:t>
      </w:r>
    </w:p>
    <w:p w14:paraId="6D3F4377">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在招标采购中，出现下列情形之一的，应予废标：</w:t>
      </w:r>
    </w:p>
    <w:p w14:paraId="5842E818">
      <w:pPr>
        <w:numPr>
          <w:ilvl w:val="2"/>
          <w:numId w:val="8"/>
        </w:numPr>
        <w:spacing w:line="360" w:lineRule="auto"/>
        <w:rPr>
          <w:color w:val="auto"/>
          <w:sz w:val="24"/>
          <w:highlight w:val="none"/>
        </w:rPr>
      </w:pPr>
      <w:r>
        <w:rPr>
          <w:color w:val="auto"/>
          <w:sz w:val="24"/>
          <w:highlight w:val="none"/>
        </w:rPr>
        <w:t>符合专业条件的供应商或者对招标文件作实质响应的供应商不足三家的；</w:t>
      </w:r>
    </w:p>
    <w:p w14:paraId="3B3D6D01">
      <w:pPr>
        <w:numPr>
          <w:ilvl w:val="2"/>
          <w:numId w:val="8"/>
        </w:numPr>
        <w:spacing w:line="360" w:lineRule="auto"/>
        <w:rPr>
          <w:color w:val="auto"/>
          <w:sz w:val="24"/>
          <w:highlight w:val="none"/>
        </w:rPr>
      </w:pPr>
      <w:r>
        <w:rPr>
          <w:color w:val="auto"/>
          <w:sz w:val="24"/>
          <w:highlight w:val="none"/>
        </w:rPr>
        <w:t>出现影响采购公正的违法、违规行为的；</w:t>
      </w:r>
    </w:p>
    <w:p w14:paraId="5610CCD2">
      <w:pPr>
        <w:numPr>
          <w:ilvl w:val="2"/>
          <w:numId w:val="8"/>
        </w:numPr>
        <w:spacing w:line="360" w:lineRule="auto"/>
        <w:rPr>
          <w:color w:val="auto"/>
          <w:sz w:val="24"/>
          <w:highlight w:val="none"/>
        </w:rPr>
      </w:pPr>
      <w:r>
        <w:rPr>
          <w:color w:val="auto"/>
          <w:sz w:val="24"/>
          <w:highlight w:val="none"/>
        </w:rPr>
        <w:t>投标人的报价均超过了采购预算，采购人不能支付的；</w:t>
      </w:r>
    </w:p>
    <w:p w14:paraId="0387A6F9">
      <w:pPr>
        <w:numPr>
          <w:ilvl w:val="2"/>
          <w:numId w:val="8"/>
        </w:numPr>
        <w:spacing w:line="360" w:lineRule="auto"/>
        <w:rPr>
          <w:color w:val="auto"/>
          <w:sz w:val="24"/>
          <w:highlight w:val="none"/>
        </w:rPr>
      </w:pPr>
      <w:r>
        <w:rPr>
          <w:color w:val="auto"/>
          <w:sz w:val="24"/>
          <w:highlight w:val="none"/>
        </w:rPr>
        <w:t>因重大变故，采购任务取消的。</w:t>
      </w:r>
    </w:p>
    <w:p w14:paraId="6DD1F351">
      <w:pPr>
        <w:numPr>
          <w:ilvl w:val="2"/>
          <w:numId w:val="8"/>
        </w:numPr>
        <w:spacing w:line="360" w:lineRule="auto"/>
        <w:rPr>
          <w:color w:val="auto"/>
          <w:sz w:val="24"/>
          <w:highlight w:val="none"/>
        </w:rPr>
      </w:pPr>
      <w:r>
        <w:rPr>
          <w:rFonts w:hint="eastAsia" w:ascii="宋体" w:hAnsi="宋体"/>
          <w:color w:val="auto"/>
          <w:spacing w:val="2"/>
          <w:sz w:val="24"/>
          <w:highlight w:val="none"/>
        </w:rPr>
        <w:t>平台系统</w:t>
      </w:r>
      <w:r>
        <w:rPr>
          <w:rFonts w:ascii="宋体" w:hAnsi="宋体"/>
          <w:color w:val="auto"/>
          <w:sz w:val="24"/>
          <w:highlight w:val="none"/>
        </w:rPr>
        <w:t>出现</w:t>
      </w:r>
      <w:r>
        <w:rPr>
          <w:rFonts w:hint="eastAsia" w:ascii="宋体" w:hAnsi="宋体"/>
          <w:color w:val="auto"/>
          <w:sz w:val="24"/>
          <w:highlight w:val="none"/>
        </w:rPr>
        <w:t>序号18.8的所述</w:t>
      </w:r>
      <w:r>
        <w:rPr>
          <w:rFonts w:ascii="宋体" w:hAnsi="宋体"/>
          <w:color w:val="auto"/>
          <w:sz w:val="24"/>
          <w:highlight w:val="none"/>
        </w:rPr>
        <w:t>情形，</w:t>
      </w:r>
      <w:r>
        <w:rPr>
          <w:rFonts w:hint="eastAsia" w:ascii="宋体" w:hAnsi="宋体"/>
          <w:color w:val="auto"/>
          <w:sz w:val="24"/>
          <w:highlight w:val="none"/>
        </w:rPr>
        <w:t>情况严重且</w:t>
      </w:r>
      <w:r>
        <w:rPr>
          <w:rFonts w:ascii="宋体" w:hAnsi="宋体"/>
          <w:color w:val="auto"/>
          <w:sz w:val="24"/>
          <w:highlight w:val="none"/>
        </w:rPr>
        <w:t>影响采购</w:t>
      </w:r>
      <w:r>
        <w:rPr>
          <w:rFonts w:hint="eastAsia" w:ascii="宋体" w:hAnsi="宋体"/>
          <w:color w:val="auto"/>
          <w:sz w:val="24"/>
          <w:highlight w:val="none"/>
        </w:rPr>
        <w:t>活动</w:t>
      </w:r>
      <w:r>
        <w:rPr>
          <w:rFonts w:ascii="宋体" w:hAnsi="宋体"/>
          <w:color w:val="auto"/>
          <w:sz w:val="24"/>
          <w:highlight w:val="none"/>
        </w:rPr>
        <w:t>公平、公正性的</w:t>
      </w:r>
      <w:r>
        <w:rPr>
          <w:rFonts w:hint="eastAsia" w:ascii="宋体" w:hAnsi="宋体"/>
          <w:color w:val="auto"/>
          <w:sz w:val="24"/>
          <w:highlight w:val="none"/>
        </w:rPr>
        <w:t>。</w:t>
      </w:r>
    </w:p>
    <w:p w14:paraId="79939C6C">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废标后，采购人将废标理由通知所有投标人。</w:t>
      </w:r>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p>
    <w:p w14:paraId="74FBC2DA">
      <w:pPr>
        <w:numPr>
          <w:ilvl w:val="0"/>
          <w:numId w:val="8"/>
        </w:numPr>
        <w:tabs>
          <w:tab w:val="left" w:pos="360"/>
        </w:tabs>
        <w:spacing w:line="360" w:lineRule="auto"/>
        <w:ind w:left="357" w:hanging="357"/>
        <w:outlineLvl w:val="1"/>
        <w:rPr>
          <w:color w:val="auto"/>
          <w:sz w:val="24"/>
          <w:highlight w:val="none"/>
        </w:rPr>
      </w:pPr>
      <w:bookmarkStart w:id="674" w:name="_Toc164608819"/>
      <w:bookmarkStart w:id="675" w:name="_Ref467307062"/>
      <w:bookmarkStart w:id="676" w:name="_Toc151190177"/>
      <w:bookmarkStart w:id="677" w:name="_Toc226309794"/>
      <w:bookmarkStart w:id="678" w:name="_Toc226965740"/>
      <w:bookmarkStart w:id="679" w:name="_Toc305158892"/>
      <w:bookmarkStart w:id="680" w:name="_Toc151193648"/>
      <w:bookmarkStart w:id="681" w:name="_Toc150509301"/>
      <w:bookmarkStart w:id="682" w:name="_Toc127151751"/>
      <w:bookmarkStart w:id="683" w:name="_Toc127161464"/>
      <w:bookmarkStart w:id="684" w:name="_Toc149720843"/>
      <w:bookmarkStart w:id="685" w:name="_Ref467306978"/>
      <w:bookmarkStart w:id="686" w:name="_Toc150774755"/>
      <w:bookmarkStart w:id="687" w:name="_Ref467307204"/>
      <w:bookmarkStart w:id="688" w:name="_Toc164608664"/>
      <w:bookmarkStart w:id="689" w:name="_Toc226965823"/>
      <w:bookmarkStart w:id="690" w:name="_Toc164351644"/>
      <w:bookmarkStart w:id="691" w:name="_Toc164229245"/>
      <w:bookmarkStart w:id="692" w:name="_Toc195842915"/>
      <w:bookmarkStart w:id="693" w:name="_Toc151193792"/>
      <w:bookmarkStart w:id="694" w:name="_Toc305158818"/>
      <w:bookmarkStart w:id="695" w:name="_Ref467306377"/>
      <w:bookmarkStart w:id="696" w:name="_Toc150774650"/>
      <w:bookmarkStart w:id="697" w:name="_Toc127151550"/>
      <w:bookmarkStart w:id="698" w:name="_Toc142311052"/>
      <w:bookmarkStart w:id="699" w:name="_Toc164229391"/>
      <w:bookmarkStart w:id="700" w:name="_Toc226337246"/>
      <w:bookmarkStart w:id="701" w:name="_Toc151193864"/>
      <w:bookmarkStart w:id="702" w:name="_Toc150480788"/>
      <w:bookmarkStart w:id="703" w:name="_Toc151193720"/>
      <w:bookmarkStart w:id="704" w:name="_Toc265228388"/>
      <w:bookmarkStart w:id="705" w:name="_Toc264969240"/>
      <w:bookmarkStart w:id="706" w:name="_Toc520356175"/>
      <w:bookmarkStart w:id="707" w:name="_Toc151193938"/>
      <w:r>
        <w:rPr>
          <w:color w:val="auto"/>
          <w:sz w:val="24"/>
          <w:highlight w:val="none"/>
        </w:rPr>
        <w:t>签订合同</w:t>
      </w:r>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p>
    <w:p w14:paraId="5FCB8370">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中标人、采购人应当自中标通知书发出之日起30日内，按照招标文件和中标人投标文件的规定签订书面合同。所签订的合同不得对招标文件确定的事项和中标人投标文件作实质性修改。</w:t>
      </w:r>
    </w:p>
    <w:p w14:paraId="5BFBF3BB">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中标人</w:t>
      </w:r>
      <w:r>
        <w:rPr>
          <w:rFonts w:hint="eastAsia"/>
          <w:color w:val="auto"/>
          <w:sz w:val="24"/>
          <w:highlight w:val="none"/>
        </w:rPr>
        <w:t>拒绝</w:t>
      </w:r>
      <w:r>
        <w:rPr>
          <w:color w:val="auto"/>
          <w:sz w:val="24"/>
          <w:highlight w:val="none"/>
        </w:rPr>
        <w:t>与采购人签订合同的，采购人</w:t>
      </w:r>
      <w:r>
        <w:rPr>
          <w:rFonts w:hint="eastAsia"/>
          <w:color w:val="auto"/>
          <w:sz w:val="24"/>
          <w:highlight w:val="none"/>
        </w:rPr>
        <w:t>可以</w:t>
      </w:r>
      <w:r>
        <w:rPr>
          <w:color w:val="auto"/>
          <w:sz w:val="24"/>
          <w:highlight w:val="none"/>
        </w:rPr>
        <w:t>按照评</w:t>
      </w:r>
      <w:r>
        <w:rPr>
          <w:rFonts w:hint="eastAsia"/>
          <w:color w:val="auto"/>
          <w:sz w:val="24"/>
          <w:highlight w:val="none"/>
        </w:rPr>
        <w:t>标</w:t>
      </w:r>
      <w:r>
        <w:rPr>
          <w:color w:val="auto"/>
          <w:sz w:val="24"/>
          <w:highlight w:val="none"/>
        </w:rPr>
        <w:t>报告推荐的中标候选人名单排序，确定下一候选人为中标人，</w:t>
      </w:r>
      <w:r>
        <w:rPr>
          <w:rFonts w:hint="eastAsia"/>
          <w:color w:val="auto"/>
          <w:sz w:val="24"/>
          <w:highlight w:val="none"/>
        </w:rPr>
        <w:t>也可以</w:t>
      </w:r>
      <w:r>
        <w:rPr>
          <w:color w:val="auto"/>
          <w:sz w:val="24"/>
          <w:highlight w:val="none"/>
        </w:rPr>
        <w:t>重新开展政府采购活动。</w:t>
      </w:r>
    </w:p>
    <w:p w14:paraId="1F20D496">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联合体中标的，联合体各方应当共同与采购人签订合同，就中标项目向采购人承担连带责任。</w:t>
      </w:r>
    </w:p>
    <w:p w14:paraId="6AFC00BF">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政府采购合同不能转包。</w:t>
      </w:r>
    </w:p>
    <w:p w14:paraId="35862607">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auto"/>
          <w:sz w:val="24"/>
          <w:highlight w:val="none"/>
        </w:rPr>
        <w:t>，</w:t>
      </w:r>
      <w:r>
        <w:rPr>
          <w:color w:val="auto"/>
          <w:sz w:val="24"/>
          <w:highlight w:val="none"/>
        </w:rPr>
        <w:t>否则</w:t>
      </w:r>
      <w:r>
        <w:rPr>
          <w:b/>
          <w:color w:val="auto"/>
          <w:sz w:val="24"/>
          <w:highlight w:val="none"/>
        </w:rPr>
        <w:t>投标无效</w:t>
      </w:r>
      <w:r>
        <w:rPr>
          <w:color w:val="auto"/>
          <w:sz w:val="24"/>
          <w:highlight w:val="none"/>
        </w:rPr>
        <w:t>。中标人就采购项目和分包项目向采购人负责，分包供应商就分包项目承担责任。</w:t>
      </w:r>
      <w:bookmarkEnd w:id="671"/>
      <w:bookmarkEnd w:id="672"/>
      <w:bookmarkEnd w:id="673"/>
    </w:p>
    <w:p w14:paraId="721AA242">
      <w:pPr>
        <w:numPr>
          <w:ilvl w:val="0"/>
          <w:numId w:val="8"/>
        </w:numPr>
        <w:tabs>
          <w:tab w:val="left" w:pos="360"/>
        </w:tabs>
        <w:spacing w:line="360" w:lineRule="auto"/>
        <w:ind w:left="357" w:hanging="357"/>
        <w:outlineLvl w:val="1"/>
        <w:rPr>
          <w:color w:val="auto"/>
          <w:sz w:val="24"/>
          <w:highlight w:val="none"/>
        </w:rPr>
      </w:pPr>
      <w:r>
        <w:rPr>
          <w:color w:val="auto"/>
          <w:sz w:val="24"/>
          <w:highlight w:val="none"/>
        </w:rPr>
        <w:t>询问与质疑</w:t>
      </w:r>
    </w:p>
    <w:p w14:paraId="03CC4D27">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询问</w:t>
      </w:r>
    </w:p>
    <w:p w14:paraId="415AA1B7">
      <w:pPr>
        <w:numPr>
          <w:ilvl w:val="2"/>
          <w:numId w:val="8"/>
        </w:numPr>
        <w:spacing w:line="360" w:lineRule="auto"/>
        <w:rPr>
          <w:color w:val="auto"/>
          <w:sz w:val="24"/>
          <w:highlight w:val="none"/>
        </w:rPr>
      </w:pPr>
      <w:r>
        <w:rPr>
          <w:color w:val="auto"/>
          <w:sz w:val="24"/>
          <w:highlight w:val="none"/>
        </w:rPr>
        <w:t>投标人对政府采购活动事项有疑问的，可依法提出询问，并按《投标人须知资料表》载明的形式送达采购人或采购代理机构。</w:t>
      </w:r>
    </w:p>
    <w:p w14:paraId="5024A2AF">
      <w:pPr>
        <w:numPr>
          <w:ilvl w:val="2"/>
          <w:numId w:val="8"/>
        </w:numPr>
        <w:spacing w:line="360" w:lineRule="auto"/>
        <w:rPr>
          <w:color w:val="auto"/>
          <w:sz w:val="24"/>
          <w:highlight w:val="none"/>
        </w:rPr>
      </w:pPr>
      <w:r>
        <w:rPr>
          <w:color w:val="auto"/>
          <w:sz w:val="24"/>
          <w:highlight w:val="none"/>
        </w:rPr>
        <w:t>采购人或采购代理机构对供应商依法提出的询问，在3个工作日内作出答复，但答复的内容不得涉及商业秘密。</w:t>
      </w:r>
    </w:p>
    <w:p w14:paraId="5EC36ACD">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质疑</w:t>
      </w:r>
    </w:p>
    <w:p w14:paraId="71BCA8CE">
      <w:pPr>
        <w:numPr>
          <w:ilvl w:val="2"/>
          <w:numId w:val="8"/>
        </w:numPr>
        <w:spacing w:line="360" w:lineRule="auto"/>
        <w:rPr>
          <w:color w:val="auto"/>
          <w:sz w:val="24"/>
          <w:highlight w:val="none"/>
        </w:rPr>
      </w:pPr>
      <w:r>
        <w:rPr>
          <w:color w:val="auto"/>
          <w:sz w:val="24"/>
          <w:highlight w:val="none"/>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3C11EE3D">
      <w:pPr>
        <w:numPr>
          <w:ilvl w:val="2"/>
          <w:numId w:val="8"/>
        </w:numPr>
        <w:spacing w:line="360" w:lineRule="auto"/>
        <w:rPr>
          <w:color w:val="auto"/>
          <w:sz w:val="24"/>
          <w:highlight w:val="none"/>
        </w:rPr>
      </w:pPr>
      <w:r>
        <w:rPr>
          <w:rFonts w:hint="eastAsia" w:ascii="宋体" w:hAnsi="宋体"/>
          <w:b/>
          <w:color w:val="auto"/>
          <w:sz w:val="24"/>
          <w:highlight w:val="none"/>
        </w:rPr>
        <w:t>招标文件中采购需求以及相关部分（第四章、第五章以及投标人资格要求）由采购人负责制定和管理，对该部分内容有询问或者质疑的，投标人应当向采购人书面提出，由采购人负责接收和回复。</w:t>
      </w:r>
    </w:p>
    <w:p w14:paraId="11628744">
      <w:pPr>
        <w:numPr>
          <w:ilvl w:val="2"/>
          <w:numId w:val="8"/>
        </w:numPr>
        <w:spacing w:line="360" w:lineRule="auto"/>
        <w:rPr>
          <w:color w:val="auto"/>
          <w:sz w:val="24"/>
          <w:highlight w:val="none"/>
        </w:rPr>
      </w:pPr>
      <w:r>
        <w:rPr>
          <w:color w:val="auto"/>
          <w:sz w:val="24"/>
          <w:highlight w:val="none"/>
        </w:rPr>
        <w:t>质疑函须使用财政部制定的范本文件。</w:t>
      </w:r>
      <w:r>
        <w:rPr>
          <w:rFonts w:hint="eastAsia"/>
          <w:color w:val="auto"/>
          <w:sz w:val="24"/>
          <w:highlight w:val="none"/>
        </w:rPr>
        <w:t>（下载网址：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56"/>
          <w:color w:val="auto"/>
          <w:highlight w:val="none"/>
        </w:rPr>
        <w:t>http</w:t>
      </w:r>
      <w:r>
        <w:rPr>
          <w:rStyle w:val="56"/>
          <w:rFonts w:hint="eastAsia"/>
          <w:color w:val="auto"/>
          <w:highlight w:val="none"/>
          <w:lang w:eastAsia="zh-CN"/>
        </w:rPr>
        <w:t>：</w:t>
      </w:r>
      <w:r>
        <w:rPr>
          <w:rStyle w:val="56"/>
          <w:color w:val="auto"/>
          <w:highlight w:val="none"/>
        </w:rPr>
        <w:t>//gk</w:t>
      </w:r>
      <w:bookmarkStart w:id="708" w:name="_Hlt100654014"/>
      <w:r>
        <w:rPr>
          <w:rStyle w:val="56"/>
          <w:color w:val="auto"/>
          <w:highlight w:val="none"/>
        </w:rPr>
        <w:t>s</w:t>
      </w:r>
      <w:bookmarkEnd w:id="708"/>
      <w:r>
        <w:rPr>
          <w:rStyle w:val="56"/>
          <w:color w:val="auto"/>
          <w:highlight w:val="none"/>
        </w:rPr>
        <w:t>.m</w:t>
      </w:r>
      <w:bookmarkStart w:id="709" w:name="_Hlt100653994"/>
      <w:bookmarkStart w:id="710" w:name="_Hlt100653993"/>
      <w:r>
        <w:rPr>
          <w:rStyle w:val="56"/>
          <w:color w:val="auto"/>
          <w:highlight w:val="none"/>
        </w:rPr>
        <w:t>o</w:t>
      </w:r>
      <w:bookmarkEnd w:id="709"/>
      <w:bookmarkEnd w:id="710"/>
      <w:r>
        <w:rPr>
          <w:rStyle w:val="56"/>
          <w:color w:val="auto"/>
          <w:highlight w:val="none"/>
        </w:rPr>
        <w:t>f.gov.cn/ztztz/zhengfucaigouguanli/201802/t20180201_2804589.htm</w:t>
      </w:r>
      <w:r>
        <w:rPr>
          <w:rStyle w:val="56"/>
          <w:color w:val="auto"/>
          <w:highlight w:val="none"/>
        </w:rPr>
        <w:fldChar w:fldCharType="end"/>
      </w:r>
      <w:r>
        <w:rPr>
          <w:rFonts w:hint="eastAsia"/>
          <w:color w:val="auto"/>
          <w:highlight w:val="none"/>
        </w:rPr>
        <w:t>）</w:t>
      </w:r>
    </w:p>
    <w:p w14:paraId="07901EA3">
      <w:pPr>
        <w:numPr>
          <w:ilvl w:val="2"/>
          <w:numId w:val="8"/>
        </w:numPr>
        <w:spacing w:line="360" w:lineRule="auto"/>
        <w:rPr>
          <w:color w:val="auto"/>
          <w:sz w:val="24"/>
          <w:highlight w:val="none"/>
        </w:rPr>
      </w:pPr>
      <w:r>
        <w:rPr>
          <w:color w:val="auto"/>
          <w:sz w:val="24"/>
          <w:highlight w:val="none"/>
        </w:rPr>
        <w:t>投标人为自然人的，应当由本人签字；投标人为法人或者其他组织的，应当由法定代表人、主要负责人，或者其授权代表签字或者加盖公章，并加盖公章。</w:t>
      </w:r>
    </w:p>
    <w:p w14:paraId="7B571DD6">
      <w:pPr>
        <w:numPr>
          <w:ilvl w:val="2"/>
          <w:numId w:val="8"/>
        </w:numPr>
        <w:spacing w:line="360" w:lineRule="auto"/>
        <w:rPr>
          <w:color w:val="auto"/>
          <w:sz w:val="24"/>
          <w:highlight w:val="none"/>
        </w:rPr>
      </w:pPr>
      <w:r>
        <w:rPr>
          <w:color w:val="auto"/>
          <w:sz w:val="24"/>
          <w:highlight w:val="none"/>
        </w:rPr>
        <w:t>投标人应在法定质疑期内一次性提出针对同一采购程序环节的质疑，法定质疑期内针对同一采购程序环节再次提出的质疑，采购人、采购代理机构有权不予答复。</w:t>
      </w:r>
    </w:p>
    <w:p w14:paraId="64C38096">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接收询问和质疑的联系部门、联系电话和通讯地址见《投标人须知资料表》</w:t>
      </w:r>
      <w:r>
        <w:rPr>
          <w:rFonts w:hint="eastAsia"/>
          <w:color w:val="auto"/>
          <w:sz w:val="24"/>
          <w:highlight w:val="none"/>
        </w:rPr>
        <w:t>。</w:t>
      </w:r>
    </w:p>
    <w:p w14:paraId="4EC2781E">
      <w:pPr>
        <w:numPr>
          <w:ilvl w:val="0"/>
          <w:numId w:val="8"/>
        </w:numPr>
        <w:tabs>
          <w:tab w:val="left" w:pos="360"/>
        </w:tabs>
        <w:spacing w:line="360" w:lineRule="auto"/>
        <w:ind w:left="357" w:hanging="357"/>
        <w:outlineLvl w:val="1"/>
        <w:rPr>
          <w:color w:val="auto"/>
          <w:sz w:val="24"/>
          <w:highlight w:val="none"/>
        </w:rPr>
      </w:pPr>
      <w:r>
        <w:rPr>
          <w:color w:val="auto"/>
          <w:sz w:val="24"/>
          <w:highlight w:val="none"/>
        </w:rPr>
        <w:t>代理费</w:t>
      </w:r>
    </w:p>
    <w:p w14:paraId="78A98F58">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收费对象、收费标准及缴纳时间见《投标人须知资料表》。由中标人支付的，中标人须一次性向采购代理机构缴纳代理费，投标报价应包含代理费用。</w:t>
      </w:r>
    </w:p>
    <w:p w14:paraId="1EAB2819">
      <w:pPr>
        <w:numPr>
          <w:ilvl w:val="1"/>
          <w:numId w:val="8"/>
        </w:numPr>
        <w:tabs>
          <w:tab w:val="left" w:pos="1080"/>
          <w:tab w:val="left" w:pos="2014"/>
        </w:tabs>
        <w:spacing w:line="360" w:lineRule="auto"/>
        <w:ind w:left="1077" w:hanging="720"/>
        <w:rPr>
          <w:color w:val="auto"/>
          <w:sz w:val="24"/>
          <w:highlight w:val="none"/>
        </w:rPr>
      </w:pPr>
      <w:r>
        <w:rPr>
          <w:rFonts w:hint="eastAsia"/>
          <w:color w:val="auto"/>
          <w:sz w:val="24"/>
          <w:highlight w:val="none"/>
        </w:rPr>
        <w:t>集中采购机构不收取代理费。</w:t>
      </w:r>
    </w:p>
    <w:p w14:paraId="77619D27">
      <w:pPr>
        <w:spacing w:line="360" w:lineRule="auto"/>
        <w:jc w:val="center"/>
        <w:outlineLvl w:val="0"/>
        <w:rPr>
          <w:b/>
          <w:color w:val="auto"/>
          <w:sz w:val="36"/>
          <w:szCs w:val="36"/>
          <w:highlight w:val="none"/>
        </w:rPr>
      </w:pPr>
      <w:bookmarkStart w:id="711" w:name="_Toc353873934"/>
      <w:bookmarkStart w:id="712" w:name="_Toc353873664"/>
      <w:bookmarkStart w:id="713" w:name="_Toc150774759"/>
      <w:bookmarkStart w:id="714" w:name="_Toc265228392"/>
      <w:bookmarkStart w:id="715" w:name="_Toc142311056"/>
      <w:bookmarkStart w:id="716" w:name="_Toc353825544"/>
      <w:bookmarkStart w:id="717" w:name="_Toc127151554"/>
      <w:bookmarkStart w:id="718" w:name="_Toc150480792"/>
      <w:bookmarkStart w:id="719" w:name="_Toc264969244"/>
      <w:bookmarkStart w:id="720" w:name="_Toc305158896"/>
      <w:bookmarkStart w:id="721" w:name="_Toc226337250"/>
      <w:bookmarkStart w:id="722" w:name="_Toc226965827"/>
      <w:bookmarkStart w:id="723" w:name="_Toc305158822"/>
      <w:r>
        <w:rPr>
          <w:color w:val="auto"/>
          <w:sz w:val="24"/>
          <w:highlight w:val="none"/>
        </w:rPr>
        <w:br w:type="page" w:clear="all"/>
      </w:r>
      <w:bookmarkStart w:id="724" w:name="_Toc20829"/>
      <w:r>
        <w:rPr>
          <w:b/>
          <w:color w:val="auto"/>
          <w:sz w:val="36"/>
          <w:szCs w:val="36"/>
          <w:highlight w:val="none"/>
        </w:rPr>
        <w:t xml:space="preserve">第三章   </w:t>
      </w:r>
      <w:bookmarkEnd w:id="711"/>
      <w:bookmarkEnd w:id="712"/>
      <w:bookmarkEnd w:id="713"/>
      <w:bookmarkEnd w:id="714"/>
      <w:bookmarkEnd w:id="715"/>
      <w:bookmarkEnd w:id="716"/>
      <w:bookmarkEnd w:id="717"/>
      <w:bookmarkEnd w:id="718"/>
      <w:bookmarkEnd w:id="719"/>
      <w:bookmarkEnd w:id="720"/>
      <w:bookmarkEnd w:id="721"/>
      <w:bookmarkEnd w:id="722"/>
      <w:bookmarkEnd w:id="723"/>
      <w:r>
        <w:rPr>
          <w:b/>
          <w:color w:val="auto"/>
          <w:sz w:val="36"/>
          <w:szCs w:val="36"/>
          <w:highlight w:val="none"/>
        </w:rPr>
        <w:t>资格审查</w:t>
      </w:r>
      <w:bookmarkEnd w:id="724"/>
      <w:bookmarkStart w:id="725" w:name="_Toc487900382"/>
    </w:p>
    <w:p w14:paraId="3DBB0E21">
      <w:pPr>
        <w:tabs>
          <w:tab w:val="left" w:pos="360"/>
          <w:tab w:val="left" w:pos="900"/>
        </w:tabs>
        <w:spacing w:line="360" w:lineRule="auto"/>
        <w:jc w:val="center"/>
        <w:outlineLvl w:val="1"/>
        <w:rPr>
          <w:b/>
          <w:color w:val="auto"/>
          <w:sz w:val="24"/>
          <w:highlight w:val="none"/>
        </w:rPr>
      </w:pPr>
      <w:bookmarkStart w:id="726" w:name="_Toc99301422"/>
      <w:r>
        <w:rPr>
          <w:b/>
          <w:color w:val="auto"/>
          <w:sz w:val="24"/>
          <w:highlight w:val="none"/>
        </w:rPr>
        <w:t>一、资格审查程序</w:t>
      </w:r>
      <w:bookmarkEnd w:id="726"/>
    </w:p>
    <w:p w14:paraId="05167D11">
      <w:pPr>
        <w:numPr>
          <w:ilvl w:val="0"/>
          <w:numId w:val="11"/>
        </w:numPr>
        <w:tabs>
          <w:tab w:val="left" w:pos="426"/>
          <w:tab w:val="left" w:pos="851"/>
          <w:tab w:val="clear" w:pos="900"/>
        </w:tabs>
        <w:spacing w:line="360" w:lineRule="auto"/>
        <w:ind w:left="426" w:hanging="426"/>
        <w:outlineLvl w:val="1"/>
        <w:rPr>
          <w:color w:val="auto"/>
          <w:sz w:val="24"/>
          <w:highlight w:val="none"/>
        </w:rPr>
      </w:pPr>
      <w:r>
        <w:rPr>
          <w:color w:val="auto"/>
          <w:sz w:val="24"/>
          <w:highlight w:val="none"/>
        </w:rPr>
        <w:t>开标结束后，采购人将根据《资格审查要求》中的规定，对投标人进行资格审查，并形成资格审查结果。</w:t>
      </w:r>
    </w:p>
    <w:p w14:paraId="7826E14F">
      <w:pPr>
        <w:numPr>
          <w:ilvl w:val="0"/>
          <w:numId w:val="11"/>
        </w:numPr>
        <w:tabs>
          <w:tab w:val="left" w:pos="426"/>
          <w:tab w:val="left" w:pos="851"/>
          <w:tab w:val="clear" w:pos="900"/>
        </w:tabs>
        <w:spacing w:line="360" w:lineRule="auto"/>
        <w:ind w:left="426" w:hanging="426"/>
        <w:outlineLvl w:val="1"/>
        <w:rPr>
          <w:color w:val="auto"/>
          <w:sz w:val="24"/>
          <w:highlight w:val="none"/>
        </w:rPr>
      </w:pPr>
      <w:r>
        <w:rPr>
          <w:color w:val="auto"/>
          <w:sz w:val="24"/>
          <w:highlight w:val="none"/>
        </w:rPr>
        <w:t>《资格审查要求》中对格式有要求的，除招标文件另有规定外，均为“实质性格式”文件。</w:t>
      </w:r>
    </w:p>
    <w:p w14:paraId="6386CDD8">
      <w:pPr>
        <w:numPr>
          <w:ilvl w:val="0"/>
          <w:numId w:val="11"/>
        </w:numPr>
        <w:tabs>
          <w:tab w:val="left" w:pos="426"/>
          <w:tab w:val="left" w:pos="851"/>
          <w:tab w:val="clear" w:pos="900"/>
        </w:tabs>
        <w:spacing w:line="360" w:lineRule="auto"/>
        <w:ind w:left="426" w:hanging="426"/>
        <w:outlineLvl w:val="1"/>
        <w:rPr>
          <w:color w:val="auto"/>
          <w:sz w:val="24"/>
          <w:highlight w:val="none"/>
        </w:rPr>
      </w:pPr>
      <w:r>
        <w:rPr>
          <w:color w:val="auto"/>
          <w:sz w:val="24"/>
          <w:highlight w:val="none"/>
        </w:rPr>
        <w:t>投标人《资格证明文件》有任何一项不符合《资格审查要求》的，资格审查不合格，其</w:t>
      </w:r>
      <w:r>
        <w:rPr>
          <w:b/>
          <w:color w:val="auto"/>
          <w:sz w:val="24"/>
          <w:highlight w:val="none"/>
        </w:rPr>
        <w:t>投标无效</w:t>
      </w:r>
      <w:r>
        <w:rPr>
          <w:color w:val="auto"/>
          <w:sz w:val="24"/>
          <w:highlight w:val="none"/>
        </w:rPr>
        <w:t>。</w:t>
      </w:r>
    </w:p>
    <w:p w14:paraId="141687E8">
      <w:pPr>
        <w:numPr>
          <w:ilvl w:val="0"/>
          <w:numId w:val="11"/>
        </w:numPr>
        <w:tabs>
          <w:tab w:val="left" w:pos="426"/>
          <w:tab w:val="left" w:pos="851"/>
          <w:tab w:val="clear" w:pos="900"/>
        </w:tabs>
        <w:spacing w:line="360" w:lineRule="auto"/>
        <w:ind w:left="426" w:hanging="426"/>
        <w:outlineLvl w:val="1"/>
        <w:rPr>
          <w:color w:val="auto"/>
          <w:sz w:val="24"/>
          <w:highlight w:val="none"/>
        </w:rPr>
      </w:pPr>
      <w:r>
        <w:rPr>
          <w:color w:val="auto"/>
          <w:sz w:val="24"/>
          <w:highlight w:val="none"/>
        </w:rPr>
        <w:t>资格审查合格的投标人不足3家的，不进行评标。</w:t>
      </w:r>
    </w:p>
    <w:p w14:paraId="71B3948A">
      <w:pPr>
        <w:widowControl/>
        <w:jc w:val="left"/>
        <w:rPr>
          <w:color w:val="auto"/>
          <w:sz w:val="24"/>
          <w:highlight w:val="none"/>
        </w:rPr>
      </w:pPr>
    </w:p>
    <w:p w14:paraId="614D67EC">
      <w:pPr>
        <w:tabs>
          <w:tab w:val="left" w:pos="360"/>
          <w:tab w:val="left" w:pos="900"/>
        </w:tabs>
        <w:spacing w:line="360" w:lineRule="auto"/>
        <w:jc w:val="center"/>
        <w:outlineLvl w:val="1"/>
        <w:rPr>
          <w:b/>
          <w:color w:val="auto"/>
          <w:sz w:val="24"/>
          <w:highlight w:val="none"/>
        </w:rPr>
      </w:pPr>
      <w:r>
        <w:rPr>
          <w:b/>
          <w:color w:val="auto"/>
          <w:sz w:val="24"/>
          <w:highlight w:val="none"/>
        </w:rPr>
        <w:t>二、资格审查要求</w:t>
      </w:r>
    </w:p>
    <w:tbl>
      <w:tblPr>
        <w:tblStyle w:val="4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6"/>
        <w:gridCol w:w="1982"/>
        <w:gridCol w:w="4822"/>
        <w:gridCol w:w="1638"/>
      </w:tblGrid>
      <w:tr w14:paraId="65BBAA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noWrap w:val="0"/>
            <w:vAlign w:val="center"/>
          </w:tcPr>
          <w:p w14:paraId="73D504EB">
            <w:pPr>
              <w:tabs>
                <w:tab w:val="left" w:pos="1080"/>
              </w:tabs>
              <w:jc w:val="center"/>
              <w:rPr>
                <w:b/>
                <w:color w:val="auto"/>
                <w:sz w:val="24"/>
                <w:highlight w:val="none"/>
              </w:rPr>
            </w:pPr>
            <w:bookmarkStart w:id="727" w:name="_Hlt487972895"/>
            <w:bookmarkEnd w:id="727"/>
            <w:r>
              <w:rPr>
                <w:b/>
                <w:color w:val="auto"/>
                <w:sz w:val="24"/>
                <w:highlight w:val="none"/>
              </w:rPr>
              <w:t>序号</w:t>
            </w:r>
          </w:p>
        </w:tc>
        <w:tc>
          <w:tcPr>
            <w:tcW w:w="1067" w:type="pct"/>
            <w:noWrap w:val="0"/>
            <w:vAlign w:val="center"/>
          </w:tcPr>
          <w:p w14:paraId="29B01BDE">
            <w:pPr>
              <w:tabs>
                <w:tab w:val="left" w:pos="1080"/>
              </w:tabs>
              <w:jc w:val="center"/>
              <w:rPr>
                <w:b/>
                <w:color w:val="auto"/>
                <w:sz w:val="24"/>
                <w:highlight w:val="none"/>
              </w:rPr>
            </w:pPr>
            <w:r>
              <w:rPr>
                <w:b/>
                <w:color w:val="auto"/>
                <w:sz w:val="24"/>
                <w:highlight w:val="none"/>
              </w:rPr>
              <w:t>审查因素</w:t>
            </w:r>
          </w:p>
        </w:tc>
        <w:tc>
          <w:tcPr>
            <w:tcW w:w="2596" w:type="pct"/>
            <w:noWrap w:val="0"/>
            <w:vAlign w:val="center"/>
          </w:tcPr>
          <w:p w14:paraId="0A90912B">
            <w:pPr>
              <w:tabs>
                <w:tab w:val="left" w:pos="1080"/>
              </w:tabs>
              <w:jc w:val="center"/>
              <w:rPr>
                <w:b/>
                <w:color w:val="auto"/>
                <w:sz w:val="24"/>
                <w:highlight w:val="none"/>
              </w:rPr>
            </w:pPr>
            <w:r>
              <w:rPr>
                <w:b/>
                <w:color w:val="auto"/>
                <w:sz w:val="24"/>
                <w:highlight w:val="none"/>
              </w:rPr>
              <w:t>审查内容</w:t>
            </w:r>
          </w:p>
        </w:tc>
        <w:tc>
          <w:tcPr>
            <w:tcW w:w="882" w:type="pct"/>
            <w:noWrap w:val="0"/>
            <w:vAlign w:val="center"/>
          </w:tcPr>
          <w:p w14:paraId="63DB8A18">
            <w:pPr>
              <w:tabs>
                <w:tab w:val="left" w:pos="1080"/>
              </w:tabs>
              <w:jc w:val="center"/>
              <w:rPr>
                <w:b/>
                <w:color w:val="auto"/>
                <w:sz w:val="24"/>
                <w:highlight w:val="none"/>
              </w:rPr>
            </w:pPr>
            <w:r>
              <w:rPr>
                <w:b/>
                <w:color w:val="auto"/>
                <w:sz w:val="24"/>
                <w:highlight w:val="none"/>
              </w:rPr>
              <w:t>格式要求</w:t>
            </w:r>
          </w:p>
        </w:tc>
      </w:tr>
      <w:tr w14:paraId="1F4DB4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3B9B5713">
            <w:pPr>
              <w:tabs>
                <w:tab w:val="left" w:pos="1080"/>
              </w:tabs>
              <w:jc w:val="center"/>
              <w:rPr>
                <w:color w:val="auto"/>
                <w:sz w:val="24"/>
                <w:highlight w:val="none"/>
              </w:rPr>
            </w:pPr>
            <w:r>
              <w:rPr>
                <w:color w:val="auto"/>
                <w:sz w:val="24"/>
                <w:highlight w:val="none"/>
              </w:rPr>
              <w:t>1</w:t>
            </w:r>
          </w:p>
        </w:tc>
        <w:tc>
          <w:tcPr>
            <w:tcW w:w="1067" w:type="pct"/>
            <w:noWrap w:val="0"/>
            <w:vAlign w:val="center"/>
          </w:tcPr>
          <w:p w14:paraId="45936903">
            <w:pPr>
              <w:tabs>
                <w:tab w:val="left" w:pos="1080"/>
              </w:tabs>
              <w:rPr>
                <w:color w:val="auto"/>
                <w:sz w:val="24"/>
                <w:highlight w:val="none"/>
              </w:rPr>
            </w:pPr>
            <w:r>
              <w:rPr>
                <w:color w:val="auto"/>
                <w:sz w:val="24"/>
                <w:highlight w:val="none"/>
              </w:rPr>
              <w:t>满足《中华人民共和国政府采购法》第二十二条规定及法律法规的其他规定</w:t>
            </w:r>
          </w:p>
        </w:tc>
        <w:tc>
          <w:tcPr>
            <w:tcW w:w="2596" w:type="pct"/>
            <w:noWrap w:val="0"/>
            <w:vAlign w:val="center"/>
          </w:tcPr>
          <w:p w14:paraId="73173817">
            <w:pPr>
              <w:tabs>
                <w:tab w:val="left" w:pos="1080"/>
              </w:tabs>
              <w:rPr>
                <w:color w:val="auto"/>
                <w:sz w:val="24"/>
                <w:highlight w:val="none"/>
              </w:rPr>
            </w:pPr>
            <w:r>
              <w:rPr>
                <w:color w:val="auto"/>
                <w:sz w:val="24"/>
                <w:highlight w:val="none"/>
              </w:rPr>
              <w:t>具体规定见第一章《投标邀请》</w:t>
            </w:r>
          </w:p>
        </w:tc>
        <w:tc>
          <w:tcPr>
            <w:tcW w:w="882" w:type="pct"/>
            <w:noWrap w:val="0"/>
            <w:vAlign w:val="center"/>
          </w:tcPr>
          <w:p w14:paraId="74B2C335">
            <w:pPr>
              <w:tabs>
                <w:tab w:val="left" w:pos="1080"/>
              </w:tabs>
              <w:rPr>
                <w:color w:val="auto"/>
                <w:sz w:val="24"/>
                <w:highlight w:val="none"/>
              </w:rPr>
            </w:pPr>
          </w:p>
        </w:tc>
      </w:tr>
      <w:tr w14:paraId="1265FD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7F4DB294">
            <w:pPr>
              <w:tabs>
                <w:tab w:val="left" w:pos="1080"/>
              </w:tabs>
              <w:jc w:val="center"/>
              <w:rPr>
                <w:color w:val="auto"/>
                <w:sz w:val="24"/>
                <w:highlight w:val="none"/>
              </w:rPr>
            </w:pPr>
            <w:r>
              <w:rPr>
                <w:color w:val="auto"/>
                <w:sz w:val="24"/>
                <w:highlight w:val="none"/>
              </w:rPr>
              <w:t>1</w:t>
            </w:r>
            <w:r>
              <w:rPr>
                <w:rFonts w:hint="eastAsia"/>
                <w:color w:val="auto"/>
                <w:sz w:val="24"/>
                <w:highlight w:val="none"/>
              </w:rPr>
              <w:t>-1</w:t>
            </w:r>
          </w:p>
        </w:tc>
        <w:tc>
          <w:tcPr>
            <w:tcW w:w="1067" w:type="pct"/>
            <w:noWrap w:val="0"/>
            <w:vAlign w:val="center"/>
          </w:tcPr>
          <w:p w14:paraId="694BD961">
            <w:pPr>
              <w:tabs>
                <w:tab w:val="left" w:pos="1080"/>
              </w:tabs>
              <w:rPr>
                <w:color w:val="auto"/>
                <w:sz w:val="24"/>
                <w:highlight w:val="none"/>
              </w:rPr>
            </w:pPr>
            <w:r>
              <w:rPr>
                <w:rFonts w:hint="eastAsia"/>
                <w:color w:val="auto"/>
                <w:sz w:val="24"/>
                <w:highlight w:val="none"/>
              </w:rPr>
              <w:t>投标人资格声明函</w:t>
            </w:r>
          </w:p>
        </w:tc>
        <w:tc>
          <w:tcPr>
            <w:tcW w:w="2596" w:type="pct"/>
            <w:noWrap w:val="0"/>
            <w:vAlign w:val="center"/>
          </w:tcPr>
          <w:p w14:paraId="15DE80DB">
            <w:pPr>
              <w:tabs>
                <w:tab w:val="left" w:pos="1080"/>
              </w:tabs>
              <w:rPr>
                <w:color w:val="auto"/>
                <w:sz w:val="24"/>
                <w:highlight w:val="none"/>
              </w:rPr>
            </w:pPr>
            <w:r>
              <w:rPr>
                <w:color w:val="auto"/>
                <w:sz w:val="24"/>
                <w:highlight w:val="none"/>
              </w:rPr>
              <w:t>提供了符合招标文件要求的《</w:t>
            </w:r>
            <w:r>
              <w:rPr>
                <w:rFonts w:hint="eastAsia"/>
                <w:color w:val="auto"/>
                <w:sz w:val="24"/>
                <w:highlight w:val="none"/>
              </w:rPr>
              <w:t>投标人资格声明函</w:t>
            </w:r>
            <w:r>
              <w:rPr>
                <w:color w:val="auto"/>
                <w:sz w:val="24"/>
                <w:highlight w:val="none"/>
              </w:rPr>
              <w:t>》。</w:t>
            </w:r>
          </w:p>
        </w:tc>
        <w:tc>
          <w:tcPr>
            <w:tcW w:w="882" w:type="pct"/>
            <w:noWrap w:val="0"/>
            <w:vAlign w:val="center"/>
          </w:tcPr>
          <w:p w14:paraId="797797A7">
            <w:pPr>
              <w:tabs>
                <w:tab w:val="left" w:pos="1080"/>
              </w:tabs>
              <w:rPr>
                <w:color w:val="auto"/>
                <w:sz w:val="24"/>
                <w:highlight w:val="none"/>
              </w:rPr>
            </w:pPr>
            <w:r>
              <w:rPr>
                <w:color w:val="auto"/>
                <w:sz w:val="24"/>
                <w:highlight w:val="none"/>
              </w:rPr>
              <w:t>格式见《投标文件格式》</w:t>
            </w:r>
          </w:p>
        </w:tc>
      </w:tr>
      <w:tr w14:paraId="3C2BD5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392C16DE">
            <w:pPr>
              <w:tabs>
                <w:tab w:val="left" w:pos="1080"/>
              </w:tabs>
              <w:jc w:val="center"/>
              <w:rPr>
                <w:color w:val="auto"/>
                <w:sz w:val="24"/>
                <w:highlight w:val="none"/>
              </w:rPr>
            </w:pPr>
            <w:r>
              <w:rPr>
                <w:rFonts w:hint="eastAsia"/>
                <w:color w:val="auto"/>
                <w:sz w:val="24"/>
                <w:highlight w:val="none"/>
              </w:rPr>
              <w:t>1-2</w:t>
            </w:r>
          </w:p>
        </w:tc>
        <w:tc>
          <w:tcPr>
            <w:tcW w:w="1067" w:type="pct"/>
            <w:noWrap w:val="0"/>
            <w:vAlign w:val="center"/>
          </w:tcPr>
          <w:p w14:paraId="0948E397">
            <w:pPr>
              <w:tabs>
                <w:tab w:val="left" w:pos="1080"/>
              </w:tabs>
              <w:rPr>
                <w:color w:val="auto"/>
                <w:sz w:val="24"/>
                <w:highlight w:val="none"/>
              </w:rPr>
            </w:pPr>
            <w:r>
              <w:rPr>
                <w:color w:val="auto"/>
                <w:sz w:val="24"/>
                <w:highlight w:val="none"/>
              </w:rPr>
              <w:t>投标人信用记录</w:t>
            </w:r>
          </w:p>
        </w:tc>
        <w:tc>
          <w:tcPr>
            <w:tcW w:w="2596" w:type="pct"/>
            <w:noWrap w:val="0"/>
            <w:vAlign w:val="center"/>
          </w:tcPr>
          <w:p w14:paraId="474F08CC">
            <w:pPr>
              <w:tabs>
                <w:tab w:val="left" w:pos="1080"/>
              </w:tabs>
              <w:rPr>
                <w:color w:val="auto"/>
                <w:sz w:val="24"/>
                <w:highlight w:val="none"/>
              </w:rPr>
            </w:pPr>
            <w:r>
              <w:rPr>
                <w:color w:val="auto"/>
                <w:sz w:val="24"/>
                <w:highlight w:val="none"/>
              </w:rPr>
              <w:t>查询渠道：信用中国网站和中国政府采购网（</w:t>
            </w:r>
            <w:r>
              <w:rPr>
                <w:color w:val="auto"/>
                <w:highlight w:val="none"/>
              </w:rPr>
              <w:t>www.creditchina.gov.cn</w:t>
            </w:r>
            <w:r>
              <w:rPr>
                <w:color w:val="auto"/>
                <w:sz w:val="24"/>
                <w:highlight w:val="none"/>
              </w:rPr>
              <w:t>、</w:t>
            </w:r>
            <w:r>
              <w:rPr>
                <w:color w:val="auto"/>
                <w:highlight w:val="none"/>
              </w:rPr>
              <w:t>www.ccgp.gov.cn</w:t>
            </w:r>
            <w:r>
              <w:rPr>
                <w:color w:val="auto"/>
                <w:sz w:val="24"/>
                <w:highlight w:val="none"/>
              </w:rPr>
              <w:t>）；</w:t>
            </w:r>
          </w:p>
          <w:p w14:paraId="0B6413DB">
            <w:pPr>
              <w:tabs>
                <w:tab w:val="left" w:pos="900"/>
                <w:tab w:val="left" w:pos="1980"/>
              </w:tabs>
              <w:rPr>
                <w:color w:val="auto"/>
                <w:sz w:val="24"/>
                <w:highlight w:val="none"/>
              </w:rPr>
            </w:pPr>
            <w:r>
              <w:rPr>
                <w:color w:val="auto"/>
                <w:sz w:val="24"/>
                <w:highlight w:val="none"/>
              </w:rPr>
              <w:t>截止时点：投标截止时间以后、</w:t>
            </w:r>
            <w:r>
              <w:rPr>
                <w:rFonts w:hint="eastAsia"/>
                <w:color w:val="auto"/>
                <w:sz w:val="24"/>
                <w:highlight w:val="none"/>
              </w:rPr>
              <w:t>资格审查阶段采购人或</w:t>
            </w:r>
            <w:r>
              <w:rPr>
                <w:color w:val="auto"/>
                <w:sz w:val="24"/>
                <w:highlight w:val="none"/>
              </w:rPr>
              <w:t>采购代理机构的实际查询时间；</w:t>
            </w:r>
          </w:p>
          <w:p w14:paraId="4D8CF85D">
            <w:pPr>
              <w:tabs>
                <w:tab w:val="left" w:pos="900"/>
                <w:tab w:val="left" w:pos="1980"/>
              </w:tabs>
              <w:rPr>
                <w:color w:val="auto"/>
                <w:sz w:val="24"/>
                <w:highlight w:val="none"/>
              </w:rPr>
            </w:pPr>
            <w:r>
              <w:rPr>
                <w:color w:val="auto"/>
                <w:sz w:val="24"/>
                <w:highlight w:val="none"/>
              </w:rPr>
              <w:t>信用信息查询记录和证据留存具体方式：查询结果网页打印页作为查询记录和证据，与其他采购文件一并保存；</w:t>
            </w:r>
          </w:p>
          <w:p w14:paraId="3DE118EC">
            <w:pPr>
              <w:tabs>
                <w:tab w:val="left" w:pos="1080"/>
              </w:tabs>
              <w:rPr>
                <w:color w:val="auto"/>
                <w:sz w:val="24"/>
                <w:highlight w:val="none"/>
              </w:rPr>
            </w:pPr>
            <w:r>
              <w:rPr>
                <w:color w:val="auto"/>
                <w:sz w:val="24"/>
                <w:highlight w:val="none"/>
              </w:rPr>
              <w:t>信用信息的使用原则：经认定的被列入失信被执行人、重大税收违法案件当事人名单、政府采购严重违法失信行为记录名单的投标人，其</w:t>
            </w:r>
            <w:r>
              <w:rPr>
                <w:b/>
                <w:color w:val="auto"/>
                <w:sz w:val="24"/>
                <w:highlight w:val="none"/>
              </w:rPr>
              <w:t>投标无效</w:t>
            </w:r>
            <w:r>
              <w:rPr>
                <w:color w:val="auto"/>
                <w:sz w:val="24"/>
                <w:highlight w:val="none"/>
              </w:rPr>
              <w:t>。联合体形式投标的，联合体成员存在不良信用记录，视同联合体存在不良信用记录。</w:t>
            </w:r>
          </w:p>
        </w:tc>
        <w:tc>
          <w:tcPr>
            <w:tcW w:w="882" w:type="pct"/>
            <w:noWrap w:val="0"/>
            <w:vAlign w:val="center"/>
          </w:tcPr>
          <w:p w14:paraId="716BCDCA">
            <w:pPr>
              <w:tabs>
                <w:tab w:val="left" w:pos="1080"/>
              </w:tabs>
              <w:rPr>
                <w:color w:val="auto"/>
                <w:sz w:val="24"/>
                <w:highlight w:val="none"/>
              </w:rPr>
            </w:pPr>
            <w:r>
              <w:rPr>
                <w:color w:val="auto"/>
                <w:sz w:val="24"/>
                <w:highlight w:val="none"/>
              </w:rPr>
              <w:t>无须投标人提供，由采购人查询。</w:t>
            </w:r>
          </w:p>
        </w:tc>
      </w:tr>
      <w:tr w14:paraId="5C94F1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70DC1D41">
            <w:pPr>
              <w:tabs>
                <w:tab w:val="left" w:pos="1080"/>
              </w:tabs>
              <w:jc w:val="center"/>
              <w:rPr>
                <w:color w:val="auto"/>
                <w:sz w:val="24"/>
                <w:highlight w:val="none"/>
              </w:rPr>
            </w:pPr>
            <w:r>
              <w:rPr>
                <w:color w:val="auto"/>
                <w:sz w:val="24"/>
                <w:highlight w:val="none"/>
              </w:rPr>
              <w:t>2</w:t>
            </w:r>
          </w:p>
        </w:tc>
        <w:tc>
          <w:tcPr>
            <w:tcW w:w="1067" w:type="pct"/>
            <w:noWrap w:val="0"/>
            <w:vAlign w:val="center"/>
          </w:tcPr>
          <w:p w14:paraId="0E8E5D8E">
            <w:pPr>
              <w:tabs>
                <w:tab w:val="left" w:pos="1080"/>
              </w:tabs>
              <w:rPr>
                <w:color w:val="auto"/>
                <w:sz w:val="24"/>
                <w:highlight w:val="none"/>
              </w:rPr>
            </w:pPr>
            <w:r>
              <w:rPr>
                <w:color w:val="auto"/>
                <w:sz w:val="24"/>
                <w:highlight w:val="none"/>
              </w:rPr>
              <w:t>落实政府采购政策需满足的资格要求</w:t>
            </w:r>
          </w:p>
        </w:tc>
        <w:tc>
          <w:tcPr>
            <w:tcW w:w="2596" w:type="pct"/>
            <w:noWrap w:val="0"/>
            <w:vAlign w:val="center"/>
          </w:tcPr>
          <w:p w14:paraId="1723B2E4">
            <w:pPr>
              <w:tabs>
                <w:tab w:val="left" w:pos="1080"/>
              </w:tabs>
              <w:rPr>
                <w:color w:val="auto"/>
                <w:sz w:val="24"/>
                <w:highlight w:val="none"/>
              </w:rPr>
            </w:pPr>
            <w:r>
              <w:rPr>
                <w:color w:val="auto"/>
                <w:sz w:val="24"/>
                <w:highlight w:val="none"/>
              </w:rPr>
              <w:t>具体要求见第一章《投标邀请》</w:t>
            </w:r>
          </w:p>
        </w:tc>
        <w:tc>
          <w:tcPr>
            <w:tcW w:w="882" w:type="pct"/>
            <w:noWrap w:val="0"/>
            <w:vAlign w:val="center"/>
          </w:tcPr>
          <w:p w14:paraId="0A5C3078">
            <w:pPr>
              <w:tabs>
                <w:tab w:val="left" w:pos="1080"/>
              </w:tabs>
              <w:rPr>
                <w:color w:val="auto"/>
                <w:sz w:val="24"/>
                <w:highlight w:val="none"/>
              </w:rPr>
            </w:pPr>
          </w:p>
        </w:tc>
      </w:tr>
      <w:tr w14:paraId="10A5C5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4F3F2BD9">
            <w:pPr>
              <w:tabs>
                <w:tab w:val="left" w:pos="1080"/>
              </w:tabs>
              <w:jc w:val="center"/>
              <w:rPr>
                <w:color w:val="auto"/>
                <w:sz w:val="24"/>
                <w:highlight w:val="none"/>
              </w:rPr>
            </w:pPr>
            <w:r>
              <w:rPr>
                <w:color w:val="auto"/>
                <w:sz w:val="24"/>
                <w:highlight w:val="none"/>
              </w:rPr>
              <w:t>2-1</w:t>
            </w:r>
          </w:p>
        </w:tc>
        <w:tc>
          <w:tcPr>
            <w:tcW w:w="1067" w:type="pct"/>
            <w:noWrap w:val="0"/>
            <w:vAlign w:val="center"/>
          </w:tcPr>
          <w:p w14:paraId="39C4FBF0">
            <w:pPr>
              <w:tabs>
                <w:tab w:val="left" w:pos="1080"/>
              </w:tabs>
              <w:rPr>
                <w:color w:val="auto"/>
                <w:sz w:val="24"/>
                <w:highlight w:val="none"/>
              </w:rPr>
            </w:pPr>
            <w:r>
              <w:rPr>
                <w:color w:val="auto"/>
                <w:sz w:val="24"/>
                <w:highlight w:val="none"/>
              </w:rPr>
              <w:t>中小企业声明函</w:t>
            </w:r>
          </w:p>
        </w:tc>
        <w:tc>
          <w:tcPr>
            <w:tcW w:w="2596" w:type="pct"/>
            <w:noWrap w:val="0"/>
            <w:vAlign w:val="center"/>
          </w:tcPr>
          <w:p w14:paraId="7A1BF259">
            <w:pPr>
              <w:tabs>
                <w:tab w:val="left" w:pos="1080"/>
              </w:tabs>
              <w:rPr>
                <w:color w:val="auto"/>
                <w:sz w:val="24"/>
                <w:highlight w:val="none"/>
              </w:rPr>
            </w:pPr>
            <w:r>
              <w:rPr>
                <w:rFonts w:hint="eastAsia"/>
                <w:color w:val="auto"/>
                <w:sz w:val="24"/>
                <w:highlight w:val="none"/>
              </w:rPr>
              <w:t>1、投标人单独投标的，应提供中小企业声明函；如为监狱企业或</w:t>
            </w:r>
            <w:r>
              <w:rPr>
                <w:color w:val="auto"/>
                <w:sz w:val="24"/>
                <w:highlight w:val="none"/>
              </w:rPr>
              <w:t>残疾人福利性单位</w:t>
            </w:r>
            <w:r>
              <w:rPr>
                <w:rFonts w:hint="eastAsia"/>
                <w:color w:val="auto"/>
                <w:sz w:val="24"/>
                <w:highlight w:val="none"/>
              </w:rPr>
              <w:t>，不必提供中小企业声明函，但须按注1或注2要求提供证明材料。</w:t>
            </w:r>
          </w:p>
          <w:p w14:paraId="2B485E96">
            <w:pPr>
              <w:tabs>
                <w:tab w:val="left" w:pos="1080"/>
              </w:tabs>
              <w:rPr>
                <w:color w:val="auto"/>
                <w:sz w:val="24"/>
                <w:highlight w:val="none"/>
              </w:rPr>
            </w:pPr>
            <w:r>
              <w:rPr>
                <w:rFonts w:hint="eastAsia"/>
                <w:color w:val="auto"/>
                <w:sz w:val="24"/>
                <w:highlight w:val="none"/>
              </w:rPr>
              <w:t>2、如招标文件</w:t>
            </w:r>
            <w:r>
              <w:rPr>
                <w:color w:val="auto"/>
                <w:sz w:val="24"/>
                <w:highlight w:val="none"/>
              </w:rPr>
              <w:t>要求以联合体形式参加或者要求合同分包的，</w:t>
            </w:r>
            <w:r>
              <w:rPr>
                <w:rFonts w:hint="eastAsia"/>
                <w:color w:val="auto"/>
                <w:sz w:val="24"/>
                <w:highlight w:val="none"/>
              </w:rPr>
              <w:t>且投标人为联合体或拟进行合同分包的，则</w:t>
            </w:r>
            <w:r>
              <w:rPr>
                <w:color w:val="auto"/>
                <w:sz w:val="24"/>
                <w:highlight w:val="none"/>
              </w:rPr>
              <w:t>联合体中的中小企业、签订分包意向协议的中小企业具体情况须在《中小企业声明函》中如实填报。</w:t>
            </w:r>
            <w:r>
              <w:rPr>
                <w:rFonts w:hint="eastAsia"/>
                <w:color w:val="auto"/>
                <w:sz w:val="24"/>
                <w:highlight w:val="none"/>
              </w:rPr>
              <w:t>上述中小企业如为监狱企业或</w:t>
            </w:r>
            <w:r>
              <w:rPr>
                <w:color w:val="auto"/>
                <w:sz w:val="24"/>
                <w:highlight w:val="none"/>
              </w:rPr>
              <w:t>残疾人福利性单位</w:t>
            </w:r>
            <w:r>
              <w:rPr>
                <w:rFonts w:hint="eastAsia"/>
                <w:color w:val="auto"/>
                <w:sz w:val="24"/>
                <w:highlight w:val="none"/>
              </w:rPr>
              <w:t>应在声明函中如实列明单位性质，并按注1或注2要求提供证明材料。</w:t>
            </w:r>
          </w:p>
          <w:p w14:paraId="661A4E7A">
            <w:pPr>
              <w:tabs>
                <w:tab w:val="left" w:pos="1080"/>
              </w:tabs>
              <w:rPr>
                <w:color w:val="auto"/>
                <w:sz w:val="24"/>
                <w:highlight w:val="none"/>
              </w:rPr>
            </w:pPr>
          </w:p>
          <w:p w14:paraId="72E5F84D">
            <w:pPr>
              <w:tabs>
                <w:tab w:val="left" w:pos="1080"/>
              </w:tabs>
              <w:rPr>
                <w:color w:val="auto"/>
                <w:sz w:val="24"/>
                <w:highlight w:val="none"/>
              </w:rPr>
            </w:pPr>
            <w:r>
              <w:rPr>
                <w:rFonts w:hint="eastAsia"/>
                <w:color w:val="auto"/>
                <w:sz w:val="24"/>
                <w:highlight w:val="none"/>
              </w:rPr>
              <w:t>注1：</w:t>
            </w:r>
            <w:r>
              <w:rPr>
                <w:color w:val="auto"/>
                <w:sz w:val="24"/>
                <w:highlight w:val="none"/>
              </w:rPr>
              <w:t>监狱企业须提供由省级以上监狱管理局（常州市含教育矫治局）、戒毒管理局（含新疆生产建设兵团）出具的属于监狱企业的证明文件。</w:t>
            </w:r>
          </w:p>
          <w:p w14:paraId="08DAAAB5">
            <w:pPr>
              <w:tabs>
                <w:tab w:val="left" w:pos="1080"/>
              </w:tabs>
              <w:rPr>
                <w:color w:val="auto"/>
                <w:sz w:val="24"/>
                <w:highlight w:val="none"/>
              </w:rPr>
            </w:pPr>
            <w:r>
              <w:rPr>
                <w:rFonts w:hint="eastAsia"/>
                <w:color w:val="auto"/>
                <w:sz w:val="24"/>
                <w:highlight w:val="none"/>
              </w:rPr>
              <w:t>注2：</w:t>
            </w:r>
            <w:r>
              <w:rPr>
                <w:color w:val="auto"/>
                <w:sz w:val="24"/>
                <w:highlight w:val="none"/>
              </w:rPr>
              <w:t>残疾人福利性单位须按招标文件要求提供《残疾人福利性单位声明函》。</w:t>
            </w:r>
          </w:p>
        </w:tc>
        <w:tc>
          <w:tcPr>
            <w:tcW w:w="882" w:type="pct"/>
            <w:noWrap w:val="0"/>
            <w:vAlign w:val="center"/>
          </w:tcPr>
          <w:p w14:paraId="1612F797">
            <w:pPr>
              <w:tabs>
                <w:tab w:val="left" w:pos="1080"/>
              </w:tabs>
              <w:rPr>
                <w:color w:val="auto"/>
                <w:sz w:val="24"/>
                <w:highlight w:val="none"/>
              </w:rPr>
            </w:pPr>
            <w:r>
              <w:rPr>
                <w:color w:val="auto"/>
                <w:sz w:val="24"/>
                <w:highlight w:val="none"/>
              </w:rPr>
              <w:t>格式见《投标文件格式》</w:t>
            </w:r>
          </w:p>
        </w:tc>
      </w:tr>
      <w:tr w14:paraId="74AA18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55B9E681">
            <w:pPr>
              <w:tabs>
                <w:tab w:val="left" w:pos="1080"/>
              </w:tabs>
              <w:jc w:val="center"/>
              <w:rPr>
                <w:color w:val="auto"/>
                <w:sz w:val="24"/>
                <w:highlight w:val="none"/>
              </w:rPr>
            </w:pPr>
            <w:r>
              <w:rPr>
                <w:color w:val="auto"/>
                <w:sz w:val="24"/>
                <w:highlight w:val="none"/>
              </w:rPr>
              <w:t>2-2</w:t>
            </w:r>
          </w:p>
        </w:tc>
        <w:tc>
          <w:tcPr>
            <w:tcW w:w="1067" w:type="pct"/>
            <w:noWrap w:val="0"/>
            <w:vAlign w:val="center"/>
          </w:tcPr>
          <w:p w14:paraId="6D7B2D06">
            <w:pPr>
              <w:tabs>
                <w:tab w:val="left" w:pos="1080"/>
              </w:tabs>
              <w:rPr>
                <w:color w:val="auto"/>
                <w:sz w:val="24"/>
                <w:highlight w:val="none"/>
              </w:rPr>
            </w:pPr>
            <w:r>
              <w:rPr>
                <w:color w:val="auto"/>
                <w:sz w:val="24"/>
                <w:highlight w:val="none"/>
              </w:rPr>
              <w:t>其它落实政府采购政策的资格要求</w:t>
            </w:r>
          </w:p>
        </w:tc>
        <w:tc>
          <w:tcPr>
            <w:tcW w:w="2596" w:type="pct"/>
            <w:noWrap w:val="0"/>
            <w:vAlign w:val="center"/>
          </w:tcPr>
          <w:p w14:paraId="2A134537">
            <w:pPr>
              <w:tabs>
                <w:tab w:val="left" w:pos="1080"/>
              </w:tabs>
              <w:rPr>
                <w:color w:val="auto"/>
                <w:sz w:val="24"/>
                <w:highlight w:val="none"/>
              </w:rPr>
            </w:pPr>
            <w:r>
              <w:rPr>
                <w:color w:val="auto"/>
                <w:sz w:val="24"/>
                <w:highlight w:val="none"/>
              </w:rPr>
              <w:t>如有，见第一章《投标邀请》</w:t>
            </w:r>
          </w:p>
        </w:tc>
        <w:tc>
          <w:tcPr>
            <w:tcW w:w="882" w:type="pct"/>
            <w:noWrap w:val="0"/>
            <w:vAlign w:val="center"/>
          </w:tcPr>
          <w:p w14:paraId="156050F1">
            <w:pPr>
              <w:tabs>
                <w:tab w:val="left" w:pos="1080"/>
              </w:tabs>
              <w:rPr>
                <w:color w:val="auto"/>
                <w:sz w:val="24"/>
                <w:highlight w:val="none"/>
              </w:rPr>
            </w:pPr>
            <w:r>
              <w:rPr>
                <w:color w:val="auto"/>
                <w:sz w:val="24"/>
                <w:highlight w:val="none"/>
              </w:rPr>
              <w:t>提供证明文件的电子件或电子证照</w:t>
            </w:r>
          </w:p>
        </w:tc>
      </w:tr>
      <w:tr w14:paraId="2BC77D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145B0990">
            <w:pPr>
              <w:tabs>
                <w:tab w:val="left" w:pos="1080"/>
              </w:tabs>
              <w:jc w:val="center"/>
              <w:rPr>
                <w:color w:val="auto"/>
                <w:sz w:val="24"/>
                <w:highlight w:val="none"/>
              </w:rPr>
            </w:pPr>
            <w:r>
              <w:rPr>
                <w:color w:val="auto"/>
                <w:sz w:val="24"/>
                <w:highlight w:val="none"/>
              </w:rPr>
              <w:t>3</w:t>
            </w:r>
          </w:p>
        </w:tc>
        <w:tc>
          <w:tcPr>
            <w:tcW w:w="1067" w:type="pct"/>
            <w:noWrap w:val="0"/>
            <w:vAlign w:val="center"/>
          </w:tcPr>
          <w:p w14:paraId="6C7B8E37">
            <w:pPr>
              <w:tabs>
                <w:tab w:val="left" w:pos="1080"/>
              </w:tabs>
              <w:rPr>
                <w:color w:val="auto"/>
                <w:sz w:val="24"/>
                <w:highlight w:val="none"/>
              </w:rPr>
            </w:pPr>
            <w:r>
              <w:rPr>
                <w:color w:val="auto"/>
                <w:sz w:val="24"/>
                <w:highlight w:val="none"/>
              </w:rPr>
              <w:t>本项目的特定资格要求</w:t>
            </w:r>
          </w:p>
        </w:tc>
        <w:tc>
          <w:tcPr>
            <w:tcW w:w="2596" w:type="pct"/>
            <w:noWrap w:val="0"/>
            <w:vAlign w:val="center"/>
          </w:tcPr>
          <w:p w14:paraId="13B41EEC">
            <w:pPr>
              <w:tabs>
                <w:tab w:val="left" w:pos="1080"/>
              </w:tabs>
              <w:rPr>
                <w:color w:val="auto"/>
                <w:sz w:val="24"/>
                <w:highlight w:val="none"/>
              </w:rPr>
            </w:pPr>
            <w:r>
              <w:rPr>
                <w:color w:val="auto"/>
                <w:sz w:val="24"/>
                <w:highlight w:val="none"/>
              </w:rPr>
              <w:t>如有，见第一章《投标邀请》</w:t>
            </w:r>
          </w:p>
        </w:tc>
        <w:tc>
          <w:tcPr>
            <w:tcW w:w="882" w:type="pct"/>
            <w:noWrap w:val="0"/>
            <w:vAlign w:val="center"/>
          </w:tcPr>
          <w:p w14:paraId="7420F7B5">
            <w:pPr>
              <w:tabs>
                <w:tab w:val="left" w:pos="1080"/>
              </w:tabs>
              <w:rPr>
                <w:color w:val="auto"/>
                <w:sz w:val="24"/>
                <w:highlight w:val="none"/>
              </w:rPr>
            </w:pPr>
          </w:p>
        </w:tc>
      </w:tr>
      <w:tr w14:paraId="6267A9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8" w:hRule="atLeast"/>
        </w:trPr>
        <w:tc>
          <w:tcPr>
            <w:tcW w:w="455" w:type="pct"/>
            <w:noWrap w:val="0"/>
            <w:vAlign w:val="center"/>
          </w:tcPr>
          <w:p w14:paraId="687F40E8">
            <w:pPr>
              <w:tabs>
                <w:tab w:val="left" w:pos="1080"/>
              </w:tabs>
              <w:jc w:val="center"/>
              <w:rPr>
                <w:color w:val="auto"/>
                <w:sz w:val="24"/>
                <w:highlight w:val="none"/>
              </w:rPr>
            </w:pPr>
            <w:r>
              <w:rPr>
                <w:color w:val="auto"/>
                <w:sz w:val="24"/>
                <w:highlight w:val="none"/>
              </w:rPr>
              <w:t>3-1</w:t>
            </w:r>
          </w:p>
        </w:tc>
        <w:tc>
          <w:tcPr>
            <w:tcW w:w="1067" w:type="pct"/>
            <w:noWrap w:val="0"/>
            <w:vAlign w:val="center"/>
          </w:tcPr>
          <w:p w14:paraId="69139671">
            <w:pPr>
              <w:tabs>
                <w:tab w:val="left" w:pos="1080"/>
              </w:tabs>
              <w:rPr>
                <w:color w:val="auto"/>
                <w:sz w:val="24"/>
                <w:highlight w:val="none"/>
              </w:rPr>
            </w:pPr>
            <w:r>
              <w:rPr>
                <w:color w:val="auto"/>
                <w:sz w:val="24"/>
                <w:highlight w:val="none"/>
              </w:rPr>
              <w:t>是否接受联合体投标</w:t>
            </w:r>
          </w:p>
        </w:tc>
        <w:tc>
          <w:tcPr>
            <w:tcW w:w="2596" w:type="pct"/>
            <w:noWrap w:val="0"/>
            <w:vAlign w:val="center"/>
          </w:tcPr>
          <w:p w14:paraId="6B05B7E0">
            <w:pPr>
              <w:tabs>
                <w:tab w:val="left" w:pos="1080"/>
              </w:tabs>
              <w:rPr>
                <w:color w:val="auto"/>
                <w:sz w:val="24"/>
                <w:highlight w:val="none"/>
              </w:rPr>
            </w:pPr>
            <w:r>
              <w:rPr>
                <w:color w:val="auto"/>
                <w:sz w:val="24"/>
                <w:highlight w:val="none"/>
              </w:rPr>
              <w:t>1、如本项目接受联合体投标，且投标人为联合体时必须提供《联合协议》，明确各方拟承担的工作和责任，并指定联合体牵头人，授权其代表所有联合体成员负责本项目投标和合同实施阶段的</w:t>
            </w:r>
            <w:r>
              <w:rPr>
                <w:rFonts w:hint="eastAsia"/>
                <w:color w:val="auto"/>
                <w:sz w:val="24"/>
                <w:highlight w:val="none"/>
              </w:rPr>
              <w:t>牵头</w:t>
            </w:r>
            <w:r>
              <w:rPr>
                <w:color w:val="auto"/>
                <w:sz w:val="24"/>
                <w:highlight w:val="none"/>
              </w:rPr>
              <w:t>、协调工作。该联合协议应当作为投标文件的组成部分，与投标文件其他内容同时递交。</w:t>
            </w:r>
          </w:p>
          <w:p w14:paraId="38B13430">
            <w:pPr>
              <w:tabs>
                <w:tab w:val="left" w:pos="1080"/>
              </w:tabs>
              <w:rPr>
                <w:color w:val="auto"/>
                <w:sz w:val="24"/>
                <w:highlight w:val="none"/>
              </w:rPr>
            </w:pPr>
            <w:r>
              <w:rPr>
                <w:color w:val="auto"/>
                <w:sz w:val="24"/>
                <w:highlight w:val="none"/>
              </w:rPr>
              <w:t>2、</w:t>
            </w:r>
            <w:r>
              <w:rPr>
                <w:rFonts w:hint="eastAsia"/>
                <w:color w:val="auto"/>
                <w:sz w:val="24"/>
                <w:highlight w:val="none"/>
              </w:rPr>
              <w:t>联合体各成员单位均须提供本表中序号1-1、1-2的证明文件。</w:t>
            </w:r>
          </w:p>
          <w:p w14:paraId="3DBB833E">
            <w:pPr>
              <w:tabs>
                <w:tab w:val="left" w:pos="1080"/>
              </w:tabs>
              <w:rPr>
                <w:color w:val="auto"/>
                <w:sz w:val="24"/>
                <w:highlight w:val="none"/>
              </w:rPr>
            </w:pPr>
            <w:r>
              <w:rPr>
                <w:rFonts w:hint="eastAsia"/>
                <w:color w:val="auto"/>
                <w:sz w:val="24"/>
                <w:highlight w:val="none"/>
              </w:rPr>
              <w:t>3、本表序号3-2项规定的其他特定资格要求中的每一小项要求，联合体各方中至少应当有一方符合本表中其他资格要求并提供证明文件。</w:t>
            </w:r>
          </w:p>
          <w:p w14:paraId="30E1B705">
            <w:pPr>
              <w:tabs>
                <w:tab w:val="left" w:pos="1080"/>
              </w:tabs>
              <w:rPr>
                <w:color w:val="auto"/>
                <w:sz w:val="24"/>
                <w:highlight w:val="none"/>
              </w:rPr>
            </w:pPr>
            <w:r>
              <w:rPr>
                <w:rFonts w:hint="eastAsia"/>
                <w:color w:val="auto"/>
                <w:sz w:val="24"/>
                <w:highlight w:val="none"/>
              </w:rPr>
              <w:t>4</w:t>
            </w:r>
            <w:r>
              <w:rPr>
                <w:color w:val="auto"/>
                <w:sz w:val="24"/>
                <w:highlight w:val="none"/>
              </w:rPr>
              <w:t>、联合体中有同类资质的供应商按照联合体分工承担相同工作的，应当按照资质等级较低的供应商确定资质等级。</w:t>
            </w:r>
          </w:p>
          <w:p w14:paraId="5D33FF80">
            <w:pPr>
              <w:tabs>
                <w:tab w:val="left" w:pos="1080"/>
              </w:tabs>
              <w:rPr>
                <w:color w:val="auto"/>
                <w:sz w:val="24"/>
                <w:highlight w:val="none"/>
              </w:rPr>
            </w:pPr>
            <w:r>
              <w:rPr>
                <w:color w:val="auto"/>
                <w:sz w:val="24"/>
                <w:highlight w:val="none"/>
              </w:rPr>
              <w:t>5、以联合体形式参加政府采购活动的，联合体各方不得再单独参加或者与其他供应商另外组成联合体参加同一合同项下的政府采购活动。</w:t>
            </w:r>
          </w:p>
          <w:p w14:paraId="5F20CCD1">
            <w:pPr>
              <w:tabs>
                <w:tab w:val="left" w:pos="1080"/>
              </w:tabs>
              <w:rPr>
                <w:color w:val="auto"/>
                <w:sz w:val="24"/>
                <w:highlight w:val="none"/>
              </w:rPr>
            </w:pPr>
            <w:r>
              <w:rPr>
                <w:color w:val="auto"/>
                <w:sz w:val="24"/>
                <w:highlight w:val="none"/>
              </w:rPr>
              <w:t>6、若联合体中任一成员单位中途退出，则该联合体的</w:t>
            </w:r>
            <w:r>
              <w:rPr>
                <w:b/>
                <w:color w:val="auto"/>
                <w:sz w:val="24"/>
                <w:highlight w:val="none"/>
              </w:rPr>
              <w:t>投标无效</w:t>
            </w:r>
            <w:r>
              <w:rPr>
                <w:color w:val="auto"/>
                <w:sz w:val="24"/>
                <w:highlight w:val="none"/>
              </w:rPr>
              <w:t>。</w:t>
            </w:r>
          </w:p>
          <w:p w14:paraId="56A78E62">
            <w:pPr>
              <w:tabs>
                <w:tab w:val="left" w:pos="1080"/>
              </w:tabs>
              <w:rPr>
                <w:color w:val="auto"/>
                <w:sz w:val="24"/>
                <w:highlight w:val="none"/>
              </w:rPr>
            </w:pPr>
            <w:r>
              <w:rPr>
                <w:color w:val="auto"/>
                <w:sz w:val="24"/>
                <w:highlight w:val="none"/>
              </w:rPr>
              <w:t>7、本项目不接受联合体投标</w:t>
            </w:r>
            <w:r>
              <w:rPr>
                <w:rFonts w:hint="eastAsia"/>
                <w:color w:val="auto"/>
                <w:sz w:val="24"/>
                <w:highlight w:val="none"/>
              </w:rPr>
              <w:t>时</w:t>
            </w:r>
            <w:r>
              <w:rPr>
                <w:color w:val="auto"/>
                <w:sz w:val="24"/>
                <w:highlight w:val="none"/>
              </w:rPr>
              <w:t>，</w:t>
            </w:r>
            <w:r>
              <w:rPr>
                <w:rFonts w:hint="eastAsia"/>
                <w:color w:val="auto"/>
                <w:sz w:val="24"/>
                <w:highlight w:val="none"/>
              </w:rPr>
              <w:t>投标人不得为联合体</w:t>
            </w:r>
            <w:r>
              <w:rPr>
                <w:color w:val="auto"/>
                <w:sz w:val="24"/>
                <w:highlight w:val="none"/>
              </w:rPr>
              <w:t>。</w:t>
            </w:r>
          </w:p>
        </w:tc>
        <w:tc>
          <w:tcPr>
            <w:tcW w:w="882" w:type="pct"/>
            <w:noWrap w:val="0"/>
            <w:vAlign w:val="center"/>
          </w:tcPr>
          <w:p w14:paraId="2F43B0E8">
            <w:pPr>
              <w:tabs>
                <w:tab w:val="left" w:pos="1080"/>
              </w:tabs>
              <w:rPr>
                <w:color w:val="auto"/>
                <w:sz w:val="24"/>
                <w:highlight w:val="none"/>
              </w:rPr>
            </w:pPr>
            <w:r>
              <w:rPr>
                <w:color w:val="auto"/>
                <w:sz w:val="24"/>
                <w:highlight w:val="none"/>
              </w:rPr>
              <w:t>提供《联合协议》</w:t>
            </w:r>
            <w:r>
              <w:rPr>
                <w:rFonts w:hint="eastAsia"/>
                <w:color w:val="auto"/>
                <w:sz w:val="24"/>
                <w:highlight w:val="none"/>
              </w:rPr>
              <w:t>原</w:t>
            </w:r>
            <w:r>
              <w:rPr>
                <w:color w:val="auto"/>
                <w:sz w:val="24"/>
                <w:highlight w:val="none"/>
              </w:rPr>
              <w:t>件的电子件</w:t>
            </w:r>
          </w:p>
          <w:p w14:paraId="43BF1610">
            <w:pPr>
              <w:tabs>
                <w:tab w:val="left" w:pos="1080"/>
              </w:tabs>
              <w:rPr>
                <w:color w:val="auto"/>
                <w:sz w:val="24"/>
                <w:highlight w:val="none"/>
              </w:rPr>
            </w:pPr>
            <w:r>
              <w:rPr>
                <w:color w:val="auto"/>
                <w:sz w:val="24"/>
                <w:highlight w:val="none"/>
              </w:rPr>
              <w:t>格式见《投标文件格式》</w:t>
            </w:r>
          </w:p>
        </w:tc>
      </w:tr>
      <w:tr w14:paraId="15C8E2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5" w:type="pct"/>
            <w:noWrap w:val="0"/>
            <w:vAlign w:val="center"/>
          </w:tcPr>
          <w:p w14:paraId="5171240D">
            <w:pPr>
              <w:tabs>
                <w:tab w:val="left" w:pos="1080"/>
              </w:tabs>
              <w:jc w:val="center"/>
              <w:rPr>
                <w:color w:val="auto"/>
                <w:sz w:val="24"/>
                <w:highlight w:val="none"/>
              </w:rPr>
            </w:pPr>
            <w:r>
              <w:rPr>
                <w:color w:val="auto"/>
                <w:sz w:val="24"/>
                <w:highlight w:val="none"/>
              </w:rPr>
              <w:t>3-2</w:t>
            </w:r>
          </w:p>
        </w:tc>
        <w:tc>
          <w:tcPr>
            <w:tcW w:w="1067" w:type="pct"/>
            <w:noWrap w:val="0"/>
            <w:vAlign w:val="center"/>
          </w:tcPr>
          <w:p w14:paraId="42DB4AA6">
            <w:pPr>
              <w:tabs>
                <w:tab w:val="left" w:pos="1080"/>
              </w:tabs>
              <w:rPr>
                <w:color w:val="auto"/>
                <w:sz w:val="24"/>
                <w:highlight w:val="none"/>
              </w:rPr>
            </w:pPr>
            <w:r>
              <w:rPr>
                <w:color w:val="auto"/>
                <w:sz w:val="24"/>
                <w:highlight w:val="none"/>
              </w:rPr>
              <w:t>其他特定资格要求</w:t>
            </w:r>
          </w:p>
        </w:tc>
        <w:tc>
          <w:tcPr>
            <w:tcW w:w="2596" w:type="pct"/>
            <w:noWrap w:val="0"/>
            <w:vAlign w:val="center"/>
          </w:tcPr>
          <w:p w14:paraId="14AFB2C5">
            <w:pPr>
              <w:tabs>
                <w:tab w:val="left" w:pos="1080"/>
              </w:tabs>
              <w:rPr>
                <w:color w:val="auto"/>
                <w:sz w:val="24"/>
                <w:highlight w:val="none"/>
              </w:rPr>
            </w:pPr>
            <w:r>
              <w:rPr>
                <w:color w:val="auto"/>
                <w:sz w:val="24"/>
                <w:highlight w:val="none"/>
              </w:rPr>
              <w:t>如有，见第一章《投标邀请》</w:t>
            </w:r>
          </w:p>
        </w:tc>
        <w:tc>
          <w:tcPr>
            <w:tcW w:w="882" w:type="pct"/>
            <w:noWrap w:val="0"/>
            <w:vAlign w:val="center"/>
          </w:tcPr>
          <w:p w14:paraId="74A7ACA6">
            <w:pPr>
              <w:tabs>
                <w:tab w:val="left" w:pos="1080"/>
              </w:tabs>
              <w:rPr>
                <w:color w:val="auto"/>
                <w:sz w:val="24"/>
                <w:highlight w:val="none"/>
              </w:rPr>
            </w:pPr>
            <w:r>
              <w:rPr>
                <w:color w:val="auto"/>
                <w:sz w:val="24"/>
                <w:highlight w:val="none"/>
              </w:rPr>
              <w:t>提供证明文件的电子件或电子证照</w:t>
            </w:r>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25"/>
          </w:p>
        </w:tc>
      </w:tr>
    </w:tbl>
    <w:p w14:paraId="3C32ABAA">
      <w:pPr>
        <w:widowControl/>
        <w:jc w:val="left"/>
        <w:rPr>
          <w:color w:val="auto"/>
          <w:sz w:val="24"/>
          <w:highlight w:val="none"/>
        </w:rPr>
      </w:pPr>
      <w:bookmarkStart w:id="728" w:name="_Toc127151779"/>
      <w:bookmarkStart w:id="729" w:name="_Toc226965858"/>
      <w:bookmarkStart w:id="730" w:name="_Toc353825550"/>
      <w:bookmarkStart w:id="731" w:name="_Toc353873940"/>
      <w:bookmarkStart w:id="732" w:name="_Toc127161490"/>
      <w:r>
        <w:rPr>
          <w:color w:val="auto"/>
          <w:sz w:val="24"/>
          <w:highlight w:val="none"/>
        </w:rPr>
        <w:br w:type="page" w:clear="all"/>
      </w:r>
    </w:p>
    <w:p w14:paraId="45E9E15E">
      <w:pPr>
        <w:spacing w:line="360" w:lineRule="auto"/>
        <w:jc w:val="center"/>
        <w:outlineLvl w:val="0"/>
        <w:rPr>
          <w:b/>
          <w:color w:val="auto"/>
          <w:sz w:val="36"/>
          <w:szCs w:val="36"/>
          <w:highlight w:val="none"/>
        </w:rPr>
      </w:pPr>
      <w:bookmarkStart w:id="733" w:name="_Toc18558"/>
      <w:r>
        <w:rPr>
          <w:b/>
          <w:color w:val="auto"/>
          <w:sz w:val="36"/>
          <w:szCs w:val="36"/>
          <w:highlight w:val="none"/>
        </w:rPr>
        <w:t xml:space="preserve">第四章   </w:t>
      </w:r>
      <w:bookmarkEnd w:id="728"/>
      <w:bookmarkEnd w:id="729"/>
      <w:bookmarkEnd w:id="730"/>
      <w:bookmarkEnd w:id="731"/>
      <w:bookmarkEnd w:id="732"/>
      <w:bookmarkStart w:id="734" w:name="_Hlt164229061"/>
      <w:bookmarkEnd w:id="734"/>
      <w:r>
        <w:rPr>
          <w:b/>
          <w:color w:val="auto"/>
          <w:sz w:val="36"/>
          <w:szCs w:val="36"/>
          <w:highlight w:val="none"/>
        </w:rPr>
        <w:t>评标程序、评标方法和评标标准</w:t>
      </w:r>
      <w:bookmarkEnd w:id="733"/>
    </w:p>
    <w:p w14:paraId="37E5DCC6">
      <w:pPr>
        <w:tabs>
          <w:tab w:val="left" w:pos="360"/>
          <w:tab w:val="left" w:pos="900"/>
        </w:tabs>
        <w:spacing w:line="360" w:lineRule="auto"/>
        <w:jc w:val="center"/>
        <w:outlineLvl w:val="1"/>
        <w:rPr>
          <w:b/>
          <w:color w:val="auto"/>
          <w:highlight w:val="none"/>
        </w:rPr>
      </w:pPr>
      <w:r>
        <w:rPr>
          <w:b/>
          <w:color w:val="auto"/>
          <w:sz w:val="24"/>
          <w:highlight w:val="none"/>
        </w:rPr>
        <w:t>一、评标</w:t>
      </w:r>
      <w:r>
        <w:rPr>
          <w:rFonts w:hint="eastAsia"/>
          <w:b/>
          <w:color w:val="auto"/>
          <w:sz w:val="24"/>
          <w:highlight w:val="none"/>
        </w:rPr>
        <w:t>程序</w:t>
      </w:r>
    </w:p>
    <w:p w14:paraId="6697FD8E">
      <w:pPr>
        <w:numPr>
          <w:ilvl w:val="0"/>
          <w:numId w:val="12"/>
        </w:numPr>
        <w:tabs>
          <w:tab w:val="left" w:pos="360"/>
        </w:tabs>
        <w:spacing w:line="360" w:lineRule="auto"/>
        <w:outlineLvl w:val="1"/>
        <w:rPr>
          <w:color w:val="auto"/>
          <w:sz w:val="24"/>
          <w:highlight w:val="none"/>
        </w:rPr>
      </w:pPr>
      <w:bookmarkStart w:id="735" w:name="_Toc226965814"/>
      <w:bookmarkStart w:id="736" w:name="_Toc226309785"/>
      <w:bookmarkStart w:id="737" w:name="_Toc164608810"/>
      <w:bookmarkStart w:id="738" w:name="_Toc226965731"/>
      <w:bookmarkStart w:id="739" w:name="_Toc150774746"/>
      <w:bookmarkStart w:id="740" w:name="_Toc305158883"/>
      <w:bookmarkStart w:id="741" w:name="_Toc149720834"/>
      <w:bookmarkStart w:id="742" w:name="_Toc127151742"/>
      <w:bookmarkStart w:id="743" w:name="_Toc151193783"/>
      <w:bookmarkStart w:id="744" w:name="_Toc305158809"/>
      <w:bookmarkStart w:id="745" w:name="_Toc127161455"/>
      <w:bookmarkStart w:id="746" w:name="_Toc151193855"/>
      <w:bookmarkStart w:id="747" w:name="_Toc142311043"/>
      <w:bookmarkStart w:id="748" w:name="_Toc150774641"/>
      <w:bookmarkStart w:id="749" w:name="_Toc195842906"/>
      <w:bookmarkStart w:id="750" w:name="_Toc265228379"/>
      <w:bookmarkStart w:id="751" w:name="_Toc151193711"/>
      <w:bookmarkStart w:id="752" w:name="_Toc164229236"/>
      <w:bookmarkStart w:id="753" w:name="_Toc150480779"/>
      <w:bookmarkStart w:id="754" w:name="_Toc226337237"/>
      <w:bookmarkStart w:id="755" w:name="_Toc151190168"/>
      <w:bookmarkStart w:id="756" w:name="_Toc151193929"/>
      <w:bookmarkStart w:id="757" w:name="_Toc164351635"/>
      <w:bookmarkStart w:id="758" w:name="_Toc127151541"/>
      <w:bookmarkStart w:id="759" w:name="_Toc164229382"/>
      <w:bookmarkStart w:id="760" w:name="_Toc164608655"/>
      <w:bookmarkStart w:id="761" w:name="_Toc151193639"/>
      <w:bookmarkStart w:id="762" w:name="_Toc150509292"/>
      <w:bookmarkStart w:id="763" w:name="_Toc264969231"/>
      <w:bookmarkStart w:id="764" w:name="_Toc353825551"/>
      <w:bookmarkStart w:id="765" w:name="_Toc353873941"/>
      <w:bookmarkStart w:id="766" w:name="_Toc353825545"/>
      <w:bookmarkStart w:id="767" w:name="_Toc353873935"/>
      <w:bookmarkStart w:id="768" w:name="_Toc142311057"/>
      <w:bookmarkStart w:id="769" w:name="_Toc305158897"/>
      <w:bookmarkStart w:id="770" w:name="_Toc127151555"/>
      <w:bookmarkStart w:id="771" w:name="_Toc195842920"/>
      <w:bookmarkStart w:id="772" w:name="_Toc150774760"/>
      <w:bookmarkStart w:id="773" w:name="_Toc265228393"/>
      <w:bookmarkStart w:id="774" w:name="_Toc264969245"/>
      <w:bookmarkStart w:id="775" w:name="_Toc353873665"/>
      <w:bookmarkStart w:id="776" w:name="_Toc226337251"/>
      <w:bookmarkStart w:id="777" w:name="_Toc226965828"/>
      <w:bookmarkStart w:id="778" w:name="_Toc305158823"/>
      <w:bookmarkStart w:id="779" w:name="_Toc150480793"/>
      <w:r>
        <w:rPr>
          <w:color w:val="auto"/>
          <w:sz w:val="24"/>
          <w:highlight w:val="none"/>
        </w:rPr>
        <w:t>投标文件的符合性审查</w:t>
      </w:r>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p>
    <w:p w14:paraId="09FC5ABA">
      <w:pPr>
        <w:numPr>
          <w:ilvl w:val="1"/>
          <w:numId w:val="12"/>
        </w:numPr>
        <w:tabs>
          <w:tab w:val="left" w:pos="1080"/>
        </w:tabs>
        <w:spacing w:line="360" w:lineRule="auto"/>
        <w:ind w:left="1077" w:hanging="720"/>
        <w:rPr>
          <w:color w:val="auto"/>
          <w:sz w:val="24"/>
          <w:highlight w:val="none"/>
        </w:rPr>
      </w:pPr>
      <w:r>
        <w:rPr>
          <w:color w:val="auto"/>
          <w:sz w:val="24"/>
          <w:highlight w:val="none"/>
        </w:rPr>
        <w:t>评标委员会对资格审查合格的投标人的投标文件进行符合性审查，以确定其是否满足招标文件的实质性要求。</w:t>
      </w:r>
      <w:bookmarkStart w:id="780" w:name="_Toc520356167"/>
    </w:p>
    <w:p w14:paraId="1CA06CB3">
      <w:pPr>
        <w:numPr>
          <w:ilvl w:val="1"/>
          <w:numId w:val="12"/>
        </w:numPr>
        <w:tabs>
          <w:tab w:val="left" w:pos="1080"/>
        </w:tabs>
        <w:spacing w:line="360" w:lineRule="auto"/>
        <w:ind w:left="1077" w:hanging="720"/>
        <w:rPr>
          <w:color w:val="auto"/>
          <w:sz w:val="24"/>
          <w:highlight w:val="none"/>
        </w:rPr>
      </w:pPr>
      <w:r>
        <w:rPr>
          <w:color w:val="auto"/>
          <w:sz w:val="24"/>
          <w:highlight w:val="none"/>
        </w:rPr>
        <w:t>评标委员会根据《符合性审查</w:t>
      </w:r>
      <w:r>
        <w:rPr>
          <w:rFonts w:hint="eastAsia"/>
          <w:color w:val="auto"/>
          <w:sz w:val="24"/>
          <w:highlight w:val="none"/>
        </w:rPr>
        <w:t>要求</w:t>
      </w:r>
      <w:r>
        <w:rPr>
          <w:color w:val="auto"/>
          <w:sz w:val="24"/>
          <w:highlight w:val="none"/>
        </w:rPr>
        <w:t>》中规定的审查因素和审查内容，对投标人的投标文件是否实质上响应招标文件进行符合性审查，并形成符合性审查评审结果。</w:t>
      </w:r>
      <w:r>
        <w:rPr>
          <w:rFonts w:hint="eastAsia"/>
          <w:color w:val="auto"/>
          <w:sz w:val="24"/>
          <w:highlight w:val="none"/>
        </w:rPr>
        <w:t>投标人《商务技术文件》有任何一项不符合</w:t>
      </w:r>
      <w:r>
        <w:rPr>
          <w:color w:val="auto"/>
          <w:sz w:val="24"/>
          <w:highlight w:val="none"/>
        </w:rPr>
        <w:t>《符合性审查</w:t>
      </w:r>
      <w:r>
        <w:rPr>
          <w:rFonts w:hint="eastAsia"/>
          <w:color w:val="auto"/>
          <w:sz w:val="24"/>
          <w:highlight w:val="none"/>
        </w:rPr>
        <w:t>要求</w:t>
      </w:r>
      <w:r>
        <w:rPr>
          <w:color w:val="auto"/>
          <w:sz w:val="24"/>
          <w:highlight w:val="none"/>
        </w:rPr>
        <w:t>》</w:t>
      </w:r>
      <w:bookmarkEnd w:id="780"/>
      <w:r>
        <w:rPr>
          <w:rFonts w:hint="eastAsia"/>
          <w:color w:val="auto"/>
          <w:sz w:val="24"/>
          <w:highlight w:val="none"/>
        </w:rPr>
        <w:t>要求的，</w:t>
      </w:r>
      <w:r>
        <w:rPr>
          <w:rFonts w:hint="eastAsia"/>
          <w:b/>
          <w:color w:val="auto"/>
          <w:sz w:val="24"/>
          <w:highlight w:val="none"/>
        </w:rPr>
        <w:t>投标无效</w:t>
      </w:r>
      <w:r>
        <w:rPr>
          <w:rFonts w:hint="eastAsia"/>
          <w:color w:val="auto"/>
          <w:sz w:val="24"/>
          <w:highlight w:val="none"/>
        </w:rPr>
        <w:t>。</w:t>
      </w:r>
    </w:p>
    <w:p w14:paraId="76AD2EE6">
      <w:pPr>
        <w:tabs>
          <w:tab w:val="left" w:pos="900"/>
          <w:tab w:val="left" w:pos="1080"/>
          <w:tab w:val="left" w:pos="1589"/>
        </w:tabs>
        <w:spacing w:line="360" w:lineRule="auto"/>
        <w:ind w:hanging="357"/>
        <w:jc w:val="center"/>
        <w:rPr>
          <w:b/>
          <w:color w:val="auto"/>
          <w:sz w:val="24"/>
          <w:highlight w:val="none"/>
        </w:rPr>
      </w:pPr>
      <w:r>
        <w:rPr>
          <w:b/>
          <w:color w:val="auto"/>
          <w:sz w:val="24"/>
          <w:highlight w:val="none"/>
        </w:rPr>
        <w:t>符合性审查</w:t>
      </w:r>
      <w:r>
        <w:rPr>
          <w:rFonts w:hint="eastAsia"/>
          <w:b/>
          <w:color w:val="auto"/>
          <w:sz w:val="24"/>
          <w:highlight w:val="none"/>
        </w:rPr>
        <w:t>要求</w:t>
      </w:r>
    </w:p>
    <w:tbl>
      <w:tblPr>
        <w:tblStyle w:val="4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0"/>
        <w:gridCol w:w="1813"/>
        <w:gridCol w:w="6725"/>
      </w:tblGrid>
      <w:tr w14:paraId="2CAEB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4" w:type="pct"/>
            <w:noWrap w:val="0"/>
            <w:vAlign w:val="center"/>
          </w:tcPr>
          <w:p w14:paraId="4DEA2DAB">
            <w:pPr>
              <w:widowControl/>
              <w:jc w:val="center"/>
              <w:rPr>
                <w:b/>
                <w:color w:val="auto"/>
                <w:sz w:val="24"/>
                <w:highlight w:val="none"/>
              </w:rPr>
            </w:pPr>
            <w:r>
              <w:rPr>
                <w:b/>
                <w:color w:val="auto"/>
                <w:sz w:val="24"/>
                <w:highlight w:val="none"/>
              </w:rPr>
              <w:t>序号</w:t>
            </w:r>
          </w:p>
        </w:tc>
        <w:tc>
          <w:tcPr>
            <w:tcW w:w="976" w:type="pct"/>
            <w:noWrap w:val="0"/>
            <w:vAlign w:val="center"/>
          </w:tcPr>
          <w:p w14:paraId="103B1DB2">
            <w:pPr>
              <w:widowControl/>
              <w:jc w:val="center"/>
              <w:rPr>
                <w:b/>
                <w:color w:val="auto"/>
                <w:sz w:val="24"/>
                <w:highlight w:val="none"/>
              </w:rPr>
            </w:pPr>
            <w:r>
              <w:rPr>
                <w:b/>
                <w:color w:val="auto"/>
                <w:sz w:val="24"/>
                <w:highlight w:val="none"/>
              </w:rPr>
              <w:t>审查因素</w:t>
            </w:r>
          </w:p>
        </w:tc>
        <w:tc>
          <w:tcPr>
            <w:tcW w:w="3620" w:type="pct"/>
            <w:noWrap w:val="0"/>
            <w:vAlign w:val="center"/>
          </w:tcPr>
          <w:p w14:paraId="38EA7030">
            <w:pPr>
              <w:widowControl/>
              <w:jc w:val="center"/>
              <w:rPr>
                <w:b/>
                <w:color w:val="auto"/>
                <w:sz w:val="24"/>
                <w:highlight w:val="none"/>
              </w:rPr>
            </w:pPr>
            <w:r>
              <w:rPr>
                <w:b/>
                <w:color w:val="auto"/>
                <w:sz w:val="24"/>
                <w:highlight w:val="none"/>
              </w:rPr>
              <w:t>审查内容</w:t>
            </w:r>
          </w:p>
        </w:tc>
      </w:tr>
      <w:tr w14:paraId="4021D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6F95A4D7">
            <w:pPr>
              <w:widowControl/>
              <w:jc w:val="center"/>
              <w:rPr>
                <w:color w:val="auto"/>
                <w:sz w:val="24"/>
                <w:highlight w:val="none"/>
              </w:rPr>
            </w:pPr>
            <w:r>
              <w:rPr>
                <w:color w:val="auto"/>
                <w:sz w:val="24"/>
                <w:highlight w:val="none"/>
              </w:rPr>
              <w:t>1</w:t>
            </w:r>
          </w:p>
        </w:tc>
        <w:tc>
          <w:tcPr>
            <w:tcW w:w="976" w:type="pct"/>
            <w:noWrap w:val="0"/>
            <w:vAlign w:val="center"/>
          </w:tcPr>
          <w:p w14:paraId="24249E92">
            <w:pPr>
              <w:widowControl/>
              <w:jc w:val="left"/>
              <w:rPr>
                <w:color w:val="auto"/>
                <w:sz w:val="24"/>
                <w:highlight w:val="none"/>
              </w:rPr>
            </w:pPr>
            <w:r>
              <w:rPr>
                <w:rFonts w:hint="eastAsia"/>
                <w:color w:val="auto"/>
                <w:sz w:val="24"/>
                <w:highlight w:val="none"/>
              </w:rPr>
              <w:t>投标函、法定代表人资格证明书和政府采购供应商信用承诺书</w:t>
            </w:r>
          </w:p>
        </w:tc>
        <w:tc>
          <w:tcPr>
            <w:tcW w:w="3620" w:type="pct"/>
            <w:noWrap w:val="0"/>
            <w:vAlign w:val="center"/>
          </w:tcPr>
          <w:p w14:paraId="25C6DEAF">
            <w:pPr>
              <w:widowControl/>
              <w:jc w:val="left"/>
              <w:rPr>
                <w:color w:val="auto"/>
                <w:sz w:val="24"/>
                <w:highlight w:val="none"/>
              </w:rPr>
            </w:pPr>
            <w:r>
              <w:rPr>
                <w:color w:val="auto"/>
                <w:sz w:val="24"/>
                <w:highlight w:val="none"/>
              </w:rPr>
              <w:t>按招标文件要求提供</w:t>
            </w:r>
            <w:r>
              <w:rPr>
                <w:rFonts w:hint="eastAsia"/>
                <w:color w:val="auto"/>
                <w:sz w:val="24"/>
                <w:highlight w:val="none"/>
              </w:rPr>
              <w:t>投标函、法定代表人资格证明书和政府采购供应商信用承诺书</w:t>
            </w:r>
            <w:r>
              <w:rPr>
                <w:color w:val="auto"/>
                <w:sz w:val="24"/>
                <w:highlight w:val="none"/>
              </w:rPr>
              <w:t>；</w:t>
            </w:r>
          </w:p>
        </w:tc>
      </w:tr>
      <w:tr w14:paraId="7DE52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0C3CCFFF">
            <w:pPr>
              <w:widowControl/>
              <w:jc w:val="center"/>
              <w:rPr>
                <w:color w:val="auto"/>
                <w:sz w:val="24"/>
                <w:highlight w:val="none"/>
              </w:rPr>
            </w:pPr>
            <w:r>
              <w:rPr>
                <w:color w:val="auto"/>
                <w:sz w:val="24"/>
                <w:highlight w:val="none"/>
              </w:rPr>
              <w:t>2</w:t>
            </w:r>
          </w:p>
        </w:tc>
        <w:tc>
          <w:tcPr>
            <w:tcW w:w="976" w:type="pct"/>
            <w:noWrap w:val="0"/>
            <w:vAlign w:val="center"/>
          </w:tcPr>
          <w:p w14:paraId="306329FC">
            <w:pPr>
              <w:widowControl/>
              <w:jc w:val="left"/>
              <w:rPr>
                <w:color w:val="auto"/>
                <w:sz w:val="24"/>
                <w:highlight w:val="none"/>
              </w:rPr>
            </w:pPr>
            <w:r>
              <w:rPr>
                <w:color w:val="auto"/>
                <w:sz w:val="24"/>
                <w:highlight w:val="none"/>
              </w:rPr>
              <w:t>投标完整性</w:t>
            </w:r>
          </w:p>
        </w:tc>
        <w:tc>
          <w:tcPr>
            <w:tcW w:w="3620" w:type="pct"/>
            <w:noWrap w:val="0"/>
            <w:vAlign w:val="center"/>
          </w:tcPr>
          <w:p w14:paraId="4F39BD75">
            <w:pPr>
              <w:widowControl/>
              <w:jc w:val="left"/>
              <w:rPr>
                <w:color w:val="auto"/>
                <w:sz w:val="24"/>
                <w:highlight w:val="none"/>
              </w:rPr>
            </w:pPr>
            <w:r>
              <w:rPr>
                <w:rFonts w:hint="eastAsia"/>
                <w:color w:val="auto"/>
                <w:sz w:val="24"/>
                <w:highlight w:val="none"/>
              </w:rPr>
              <w:t>未</w:t>
            </w:r>
            <w:r>
              <w:rPr>
                <w:color w:val="auto"/>
                <w:sz w:val="24"/>
                <w:highlight w:val="none"/>
              </w:rPr>
              <w:t>将一个采购包中的内容拆开投标；</w:t>
            </w:r>
          </w:p>
        </w:tc>
      </w:tr>
      <w:tr w14:paraId="03449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16BCC3B2">
            <w:pPr>
              <w:widowControl/>
              <w:jc w:val="center"/>
              <w:rPr>
                <w:color w:val="auto"/>
                <w:sz w:val="24"/>
                <w:highlight w:val="none"/>
              </w:rPr>
            </w:pPr>
            <w:r>
              <w:rPr>
                <w:color w:val="auto"/>
                <w:sz w:val="24"/>
                <w:highlight w:val="none"/>
              </w:rPr>
              <w:t>3</w:t>
            </w:r>
          </w:p>
        </w:tc>
        <w:tc>
          <w:tcPr>
            <w:tcW w:w="976" w:type="pct"/>
            <w:noWrap w:val="0"/>
            <w:vAlign w:val="center"/>
          </w:tcPr>
          <w:p w14:paraId="33C3AF15">
            <w:pPr>
              <w:widowControl/>
              <w:jc w:val="left"/>
              <w:rPr>
                <w:color w:val="auto"/>
                <w:sz w:val="24"/>
                <w:highlight w:val="none"/>
              </w:rPr>
            </w:pPr>
            <w:r>
              <w:rPr>
                <w:color w:val="auto"/>
                <w:sz w:val="24"/>
                <w:highlight w:val="none"/>
              </w:rPr>
              <w:t>投标报价</w:t>
            </w:r>
          </w:p>
        </w:tc>
        <w:tc>
          <w:tcPr>
            <w:tcW w:w="3620" w:type="pct"/>
            <w:noWrap w:val="0"/>
            <w:vAlign w:val="center"/>
          </w:tcPr>
          <w:p w14:paraId="69992A93">
            <w:pPr>
              <w:widowControl/>
              <w:jc w:val="left"/>
              <w:rPr>
                <w:color w:val="auto"/>
                <w:sz w:val="24"/>
                <w:highlight w:val="none"/>
              </w:rPr>
            </w:pPr>
            <w:r>
              <w:rPr>
                <w:color w:val="auto"/>
                <w:sz w:val="24"/>
                <w:highlight w:val="none"/>
              </w:rPr>
              <w:t>投标报价</w:t>
            </w:r>
            <w:r>
              <w:rPr>
                <w:rFonts w:hint="eastAsia"/>
                <w:color w:val="auto"/>
                <w:sz w:val="24"/>
                <w:highlight w:val="none"/>
              </w:rPr>
              <w:t>未</w:t>
            </w:r>
            <w:r>
              <w:rPr>
                <w:color w:val="auto"/>
                <w:sz w:val="24"/>
                <w:highlight w:val="none"/>
              </w:rPr>
              <w:t>超过招标文件中规定的项目/采购包预算金额或者项目/采购包最高限价；</w:t>
            </w:r>
          </w:p>
        </w:tc>
      </w:tr>
      <w:tr w14:paraId="45B61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14380ACE">
            <w:pPr>
              <w:widowControl/>
              <w:jc w:val="center"/>
              <w:rPr>
                <w:color w:val="auto"/>
                <w:sz w:val="24"/>
                <w:highlight w:val="none"/>
              </w:rPr>
            </w:pPr>
            <w:r>
              <w:rPr>
                <w:color w:val="auto"/>
                <w:sz w:val="24"/>
                <w:highlight w:val="none"/>
              </w:rPr>
              <w:t>4</w:t>
            </w:r>
          </w:p>
        </w:tc>
        <w:tc>
          <w:tcPr>
            <w:tcW w:w="976" w:type="pct"/>
            <w:noWrap w:val="0"/>
            <w:vAlign w:val="center"/>
          </w:tcPr>
          <w:p w14:paraId="145FE63B">
            <w:pPr>
              <w:widowControl/>
              <w:jc w:val="left"/>
              <w:rPr>
                <w:color w:val="auto"/>
                <w:sz w:val="24"/>
                <w:highlight w:val="none"/>
              </w:rPr>
            </w:pPr>
            <w:r>
              <w:rPr>
                <w:color w:val="auto"/>
                <w:sz w:val="24"/>
                <w:highlight w:val="none"/>
              </w:rPr>
              <w:t>报价唯一性</w:t>
            </w:r>
          </w:p>
        </w:tc>
        <w:tc>
          <w:tcPr>
            <w:tcW w:w="3620" w:type="pct"/>
            <w:noWrap w:val="0"/>
            <w:vAlign w:val="center"/>
          </w:tcPr>
          <w:p w14:paraId="4ED23C92">
            <w:pPr>
              <w:widowControl/>
              <w:jc w:val="left"/>
              <w:rPr>
                <w:color w:val="auto"/>
                <w:sz w:val="24"/>
                <w:highlight w:val="none"/>
              </w:rPr>
            </w:pPr>
            <w:r>
              <w:rPr>
                <w:color w:val="auto"/>
                <w:sz w:val="24"/>
                <w:highlight w:val="none"/>
              </w:rPr>
              <w:t>投标文件</w:t>
            </w:r>
            <w:r>
              <w:rPr>
                <w:rFonts w:hint="eastAsia"/>
                <w:color w:val="auto"/>
                <w:sz w:val="24"/>
                <w:highlight w:val="none"/>
              </w:rPr>
              <w:t>未出现可选择性或可调整的报价（招标文件另有规定的除外）</w:t>
            </w:r>
            <w:r>
              <w:rPr>
                <w:color w:val="auto"/>
                <w:sz w:val="24"/>
                <w:highlight w:val="none"/>
              </w:rPr>
              <w:t>；</w:t>
            </w:r>
          </w:p>
        </w:tc>
      </w:tr>
      <w:tr w14:paraId="5C93A619">
        <w:tblPrEx>
          <w:tblCellMar>
            <w:top w:w="0" w:type="dxa"/>
            <w:left w:w="108" w:type="dxa"/>
            <w:bottom w:w="0" w:type="dxa"/>
            <w:right w:w="108" w:type="dxa"/>
          </w:tblCellMar>
        </w:tblPrEx>
        <w:trPr>
          <w:trHeight w:val="685" w:hRule="atLeast"/>
          <w:jc w:val="center"/>
        </w:trPr>
        <w:tc>
          <w:tcPr>
            <w:tcW w:w="404" w:type="pct"/>
            <w:noWrap w:val="0"/>
            <w:vAlign w:val="center"/>
          </w:tcPr>
          <w:p w14:paraId="6A9C3CD0">
            <w:pPr>
              <w:widowControl/>
              <w:jc w:val="center"/>
              <w:rPr>
                <w:color w:val="auto"/>
                <w:sz w:val="24"/>
                <w:highlight w:val="none"/>
              </w:rPr>
            </w:pPr>
            <w:r>
              <w:rPr>
                <w:color w:val="auto"/>
                <w:sz w:val="24"/>
                <w:highlight w:val="none"/>
              </w:rPr>
              <w:t>5</w:t>
            </w:r>
          </w:p>
        </w:tc>
        <w:tc>
          <w:tcPr>
            <w:tcW w:w="976" w:type="pct"/>
            <w:noWrap w:val="0"/>
            <w:vAlign w:val="center"/>
          </w:tcPr>
          <w:p w14:paraId="1D8569EA">
            <w:pPr>
              <w:widowControl/>
              <w:jc w:val="left"/>
              <w:rPr>
                <w:color w:val="auto"/>
                <w:sz w:val="24"/>
                <w:highlight w:val="none"/>
              </w:rPr>
            </w:pPr>
            <w:r>
              <w:rPr>
                <w:color w:val="auto"/>
                <w:sz w:val="24"/>
                <w:highlight w:val="none"/>
              </w:rPr>
              <w:t>投标有效期</w:t>
            </w:r>
          </w:p>
        </w:tc>
        <w:tc>
          <w:tcPr>
            <w:tcW w:w="3620" w:type="pct"/>
            <w:noWrap w:val="0"/>
            <w:vAlign w:val="center"/>
          </w:tcPr>
          <w:p w14:paraId="6273B87E">
            <w:pPr>
              <w:widowControl/>
              <w:jc w:val="left"/>
              <w:rPr>
                <w:color w:val="auto"/>
                <w:sz w:val="24"/>
                <w:highlight w:val="none"/>
              </w:rPr>
            </w:pPr>
            <w:r>
              <w:rPr>
                <w:color w:val="auto"/>
                <w:sz w:val="24"/>
                <w:highlight w:val="none"/>
              </w:rPr>
              <w:t>投标文件中承诺的投标有效期</w:t>
            </w:r>
            <w:r>
              <w:rPr>
                <w:rFonts w:hint="eastAsia"/>
                <w:color w:val="auto"/>
                <w:sz w:val="24"/>
                <w:highlight w:val="none"/>
              </w:rPr>
              <w:t>满足</w:t>
            </w:r>
            <w:r>
              <w:rPr>
                <w:color w:val="auto"/>
                <w:sz w:val="24"/>
                <w:highlight w:val="none"/>
              </w:rPr>
              <w:t>招标文件中载明的投标有效期的；</w:t>
            </w:r>
          </w:p>
        </w:tc>
      </w:tr>
      <w:tr w14:paraId="73C56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334C9C8E">
            <w:pPr>
              <w:widowControl/>
              <w:jc w:val="center"/>
              <w:rPr>
                <w:color w:val="auto"/>
                <w:sz w:val="24"/>
                <w:highlight w:val="none"/>
              </w:rPr>
            </w:pPr>
            <w:r>
              <w:rPr>
                <w:color w:val="auto"/>
                <w:sz w:val="24"/>
                <w:highlight w:val="none"/>
              </w:rPr>
              <w:t>6</w:t>
            </w:r>
          </w:p>
        </w:tc>
        <w:tc>
          <w:tcPr>
            <w:tcW w:w="976" w:type="pct"/>
            <w:noWrap w:val="0"/>
            <w:vAlign w:val="center"/>
          </w:tcPr>
          <w:p w14:paraId="4610BDAF">
            <w:pPr>
              <w:widowControl/>
              <w:jc w:val="left"/>
              <w:rPr>
                <w:color w:val="auto"/>
                <w:sz w:val="24"/>
                <w:highlight w:val="none"/>
              </w:rPr>
            </w:pPr>
            <w:r>
              <w:rPr>
                <w:color w:val="auto"/>
                <w:sz w:val="24"/>
                <w:highlight w:val="none"/>
              </w:rPr>
              <w:t>签署、加盖公章</w:t>
            </w:r>
          </w:p>
        </w:tc>
        <w:tc>
          <w:tcPr>
            <w:tcW w:w="3620" w:type="pct"/>
            <w:noWrap w:val="0"/>
            <w:vAlign w:val="center"/>
          </w:tcPr>
          <w:p w14:paraId="3912652F">
            <w:pPr>
              <w:widowControl/>
              <w:jc w:val="left"/>
              <w:rPr>
                <w:color w:val="auto"/>
                <w:sz w:val="24"/>
                <w:highlight w:val="none"/>
              </w:rPr>
            </w:pPr>
            <w:r>
              <w:rPr>
                <w:color w:val="auto"/>
                <w:sz w:val="24"/>
                <w:highlight w:val="none"/>
              </w:rPr>
              <w:t>按照招标文件要求签署、加盖公章的；</w:t>
            </w:r>
          </w:p>
        </w:tc>
      </w:tr>
      <w:tr w14:paraId="63847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1B5A9A39">
            <w:pPr>
              <w:widowControl/>
              <w:jc w:val="center"/>
              <w:rPr>
                <w:color w:val="auto"/>
                <w:sz w:val="24"/>
                <w:highlight w:val="none"/>
              </w:rPr>
            </w:pPr>
            <w:r>
              <w:rPr>
                <w:rFonts w:hint="eastAsia"/>
                <w:color w:val="auto"/>
                <w:sz w:val="24"/>
                <w:highlight w:val="none"/>
              </w:rPr>
              <w:t>7</w:t>
            </w:r>
          </w:p>
        </w:tc>
        <w:tc>
          <w:tcPr>
            <w:tcW w:w="976" w:type="pct"/>
            <w:noWrap w:val="0"/>
            <w:vAlign w:val="center"/>
          </w:tcPr>
          <w:p w14:paraId="6A588EF0">
            <w:pPr>
              <w:widowControl/>
              <w:jc w:val="left"/>
              <w:rPr>
                <w:color w:val="auto"/>
                <w:sz w:val="24"/>
                <w:highlight w:val="none"/>
              </w:rPr>
            </w:pPr>
            <w:r>
              <w:rPr>
                <w:rFonts w:hint="eastAsia"/>
                <w:color w:val="auto"/>
                <w:sz w:val="24"/>
                <w:highlight w:val="none"/>
              </w:rPr>
              <w:t>实质性格式</w:t>
            </w:r>
          </w:p>
        </w:tc>
        <w:tc>
          <w:tcPr>
            <w:tcW w:w="3620" w:type="pct"/>
            <w:noWrap w:val="0"/>
            <w:vAlign w:val="center"/>
          </w:tcPr>
          <w:p w14:paraId="16394B97">
            <w:pPr>
              <w:widowControl/>
              <w:jc w:val="left"/>
              <w:rPr>
                <w:color w:val="auto"/>
                <w:sz w:val="24"/>
                <w:highlight w:val="none"/>
              </w:rPr>
            </w:pPr>
            <w:r>
              <w:rPr>
                <w:rFonts w:hint="eastAsia"/>
                <w:color w:val="auto"/>
                <w:sz w:val="24"/>
                <w:highlight w:val="none"/>
              </w:rPr>
              <w:t>标记为</w:t>
            </w:r>
            <w:r>
              <w:rPr>
                <w:color w:val="auto"/>
                <w:sz w:val="24"/>
                <w:highlight w:val="none"/>
              </w:rPr>
              <w:t>“实质性格式”的</w:t>
            </w:r>
            <w:r>
              <w:rPr>
                <w:rFonts w:hint="eastAsia"/>
                <w:color w:val="auto"/>
                <w:sz w:val="24"/>
                <w:highlight w:val="none"/>
              </w:rPr>
              <w:t>文件均按</w:t>
            </w:r>
            <w:r>
              <w:rPr>
                <w:color w:val="auto"/>
                <w:sz w:val="24"/>
                <w:highlight w:val="none"/>
              </w:rPr>
              <w:t>招标文件</w:t>
            </w:r>
            <w:r>
              <w:rPr>
                <w:rFonts w:hint="eastAsia"/>
                <w:color w:val="auto"/>
                <w:sz w:val="24"/>
                <w:highlight w:val="none"/>
              </w:rPr>
              <w:t>要求提供；</w:t>
            </w:r>
          </w:p>
        </w:tc>
      </w:tr>
      <w:tr w14:paraId="61C54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7BAAEF09">
            <w:pPr>
              <w:widowControl/>
              <w:jc w:val="center"/>
              <w:rPr>
                <w:b/>
                <w:color w:val="auto"/>
                <w:sz w:val="24"/>
                <w:highlight w:val="none"/>
              </w:rPr>
            </w:pPr>
            <w:r>
              <w:rPr>
                <w:b/>
                <w:color w:val="auto"/>
                <w:sz w:val="24"/>
                <w:highlight w:val="none"/>
              </w:rPr>
              <w:t>8</w:t>
            </w:r>
          </w:p>
        </w:tc>
        <w:tc>
          <w:tcPr>
            <w:tcW w:w="976" w:type="pct"/>
            <w:noWrap w:val="0"/>
            <w:vAlign w:val="center"/>
          </w:tcPr>
          <w:p w14:paraId="145A1BAA">
            <w:pPr>
              <w:widowControl/>
              <w:jc w:val="left"/>
              <w:rPr>
                <w:b/>
                <w:color w:val="auto"/>
                <w:sz w:val="24"/>
                <w:highlight w:val="none"/>
              </w:rPr>
            </w:pPr>
            <w:r>
              <w:rPr>
                <w:rFonts w:hint="eastAsia"/>
                <w:b/>
                <w:color w:val="auto"/>
                <w:sz w:val="24"/>
                <w:highlight w:val="none"/>
              </w:rPr>
              <w:t>技术响应</w:t>
            </w:r>
          </w:p>
        </w:tc>
        <w:tc>
          <w:tcPr>
            <w:tcW w:w="3620" w:type="pct"/>
            <w:noWrap w:val="0"/>
            <w:vAlign w:val="center"/>
          </w:tcPr>
          <w:p w14:paraId="094AE77E">
            <w:pPr>
              <w:widowControl/>
              <w:jc w:val="left"/>
              <w:rPr>
                <w:b/>
                <w:color w:val="auto"/>
                <w:sz w:val="24"/>
                <w:highlight w:val="none"/>
              </w:rPr>
            </w:pPr>
            <w:r>
              <w:rPr>
                <w:rFonts w:hint="eastAsia"/>
                <w:b/>
                <w:color w:val="auto"/>
                <w:sz w:val="24"/>
                <w:highlight w:val="none"/>
              </w:rPr>
              <w:t>对招标文件中的所有技术要求，需做出逐条响应，否则做无效处理；</w:t>
            </w:r>
          </w:p>
        </w:tc>
      </w:tr>
      <w:tr w14:paraId="5B023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6D010F61">
            <w:pPr>
              <w:widowControl/>
              <w:jc w:val="center"/>
              <w:rPr>
                <w:color w:val="auto"/>
                <w:sz w:val="24"/>
                <w:highlight w:val="none"/>
              </w:rPr>
            </w:pPr>
            <w:r>
              <w:rPr>
                <w:color w:val="auto"/>
                <w:sz w:val="24"/>
                <w:highlight w:val="none"/>
              </w:rPr>
              <w:t>9</w:t>
            </w:r>
          </w:p>
        </w:tc>
        <w:tc>
          <w:tcPr>
            <w:tcW w:w="976" w:type="pct"/>
            <w:noWrap w:val="0"/>
            <w:vAlign w:val="center"/>
          </w:tcPr>
          <w:p w14:paraId="584FEF48">
            <w:pPr>
              <w:widowControl/>
              <w:jc w:val="left"/>
              <w:rPr>
                <w:color w:val="auto"/>
                <w:sz w:val="24"/>
                <w:highlight w:val="none"/>
              </w:rPr>
            </w:pPr>
            <w:r>
              <w:rPr>
                <w:rFonts w:ascii="Segoe UI Symbol" w:hAnsi="Segoe UI Symbol" w:cs="Segoe UI Symbol"/>
                <w:color w:val="auto"/>
                <w:sz w:val="24"/>
                <w:highlight w:val="none"/>
              </w:rPr>
              <w:t>★</w:t>
            </w:r>
            <w:r>
              <w:rPr>
                <w:color w:val="auto"/>
                <w:sz w:val="24"/>
                <w:highlight w:val="none"/>
              </w:rPr>
              <w:t>号条款响应</w:t>
            </w:r>
          </w:p>
        </w:tc>
        <w:tc>
          <w:tcPr>
            <w:tcW w:w="3620" w:type="pct"/>
            <w:noWrap w:val="0"/>
            <w:vAlign w:val="center"/>
          </w:tcPr>
          <w:p w14:paraId="77E79CBB">
            <w:pPr>
              <w:widowControl/>
              <w:jc w:val="left"/>
              <w:rPr>
                <w:color w:val="auto"/>
                <w:sz w:val="24"/>
                <w:highlight w:val="none"/>
              </w:rPr>
            </w:pPr>
            <w:r>
              <w:rPr>
                <w:color w:val="auto"/>
                <w:sz w:val="24"/>
                <w:highlight w:val="none"/>
              </w:rPr>
              <w:t>投标文件满足招标文件第五章《采购需求》中</w:t>
            </w:r>
            <w:r>
              <w:rPr>
                <w:rFonts w:ascii="Segoe UI Symbol" w:hAnsi="Segoe UI Symbol" w:cs="Segoe UI Symbol"/>
                <w:color w:val="auto"/>
                <w:sz w:val="24"/>
                <w:highlight w:val="none"/>
              </w:rPr>
              <w:t>★</w:t>
            </w:r>
            <w:r>
              <w:rPr>
                <w:color w:val="auto"/>
                <w:sz w:val="24"/>
                <w:highlight w:val="none"/>
              </w:rPr>
              <w:t>号条款要求的；</w:t>
            </w:r>
          </w:p>
        </w:tc>
      </w:tr>
      <w:tr w14:paraId="6A238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10FC48B1">
            <w:pPr>
              <w:widowControl/>
              <w:jc w:val="center"/>
              <w:rPr>
                <w:color w:val="auto"/>
                <w:sz w:val="24"/>
                <w:highlight w:val="none"/>
              </w:rPr>
            </w:pPr>
            <w:r>
              <w:rPr>
                <w:color w:val="auto"/>
                <w:sz w:val="24"/>
                <w:highlight w:val="none"/>
              </w:rPr>
              <w:t>10</w:t>
            </w:r>
          </w:p>
        </w:tc>
        <w:tc>
          <w:tcPr>
            <w:tcW w:w="976" w:type="pct"/>
            <w:noWrap w:val="0"/>
            <w:vAlign w:val="center"/>
          </w:tcPr>
          <w:p w14:paraId="71537343">
            <w:pPr>
              <w:widowControl/>
              <w:jc w:val="left"/>
              <w:rPr>
                <w:color w:val="auto"/>
                <w:sz w:val="24"/>
                <w:highlight w:val="none"/>
              </w:rPr>
            </w:pPr>
            <w:r>
              <w:rPr>
                <w:color w:val="auto"/>
                <w:sz w:val="24"/>
                <w:highlight w:val="none"/>
              </w:rPr>
              <w:t>分包承担主体资质（如有）</w:t>
            </w:r>
          </w:p>
        </w:tc>
        <w:tc>
          <w:tcPr>
            <w:tcW w:w="3620" w:type="pct"/>
            <w:noWrap w:val="0"/>
            <w:vAlign w:val="center"/>
          </w:tcPr>
          <w:p w14:paraId="1CCE91B9">
            <w:pPr>
              <w:widowControl/>
              <w:jc w:val="left"/>
              <w:rPr>
                <w:color w:val="auto"/>
                <w:sz w:val="24"/>
                <w:highlight w:val="none"/>
              </w:rPr>
            </w:pPr>
            <w:r>
              <w:rPr>
                <w:color w:val="auto"/>
                <w:sz w:val="24"/>
                <w:highlight w:val="none"/>
              </w:rPr>
              <w:t>分包承担主体具备《投标人须知资料表》载明的资质条件</w:t>
            </w:r>
            <w:r>
              <w:rPr>
                <w:rFonts w:hint="eastAsia"/>
                <w:color w:val="auto"/>
                <w:sz w:val="24"/>
                <w:highlight w:val="none"/>
              </w:rPr>
              <w:t>且</w:t>
            </w:r>
            <w:r>
              <w:rPr>
                <w:color w:val="auto"/>
                <w:sz w:val="24"/>
                <w:highlight w:val="none"/>
              </w:rPr>
              <w:t>提供</w:t>
            </w:r>
            <w:r>
              <w:rPr>
                <w:rFonts w:hint="eastAsia"/>
                <w:color w:val="auto"/>
                <w:sz w:val="24"/>
                <w:highlight w:val="none"/>
              </w:rPr>
              <w:t>了</w:t>
            </w:r>
            <w:r>
              <w:rPr>
                <w:color w:val="auto"/>
                <w:sz w:val="24"/>
                <w:highlight w:val="none"/>
              </w:rPr>
              <w:t>资质证书电子件</w:t>
            </w:r>
            <w:r>
              <w:rPr>
                <w:rFonts w:hint="eastAsia"/>
                <w:color w:val="auto"/>
                <w:sz w:val="24"/>
                <w:highlight w:val="none"/>
              </w:rPr>
              <w:t>（如有）</w:t>
            </w:r>
            <w:r>
              <w:rPr>
                <w:color w:val="auto"/>
                <w:sz w:val="24"/>
                <w:highlight w:val="none"/>
              </w:rPr>
              <w:t>；</w:t>
            </w:r>
          </w:p>
        </w:tc>
      </w:tr>
      <w:tr w14:paraId="6D06F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438FFE07">
            <w:pPr>
              <w:widowControl/>
              <w:jc w:val="center"/>
              <w:rPr>
                <w:color w:val="auto"/>
                <w:sz w:val="24"/>
                <w:highlight w:val="none"/>
              </w:rPr>
            </w:pPr>
            <w:r>
              <w:rPr>
                <w:color w:val="auto"/>
                <w:sz w:val="24"/>
                <w:highlight w:val="none"/>
              </w:rPr>
              <w:t>11</w:t>
            </w:r>
          </w:p>
        </w:tc>
        <w:tc>
          <w:tcPr>
            <w:tcW w:w="976" w:type="pct"/>
            <w:noWrap w:val="0"/>
            <w:vAlign w:val="center"/>
          </w:tcPr>
          <w:p w14:paraId="0F893FB3">
            <w:pPr>
              <w:widowControl/>
              <w:jc w:val="left"/>
              <w:rPr>
                <w:color w:val="auto"/>
                <w:sz w:val="24"/>
                <w:highlight w:val="none"/>
              </w:rPr>
            </w:pPr>
            <w:r>
              <w:rPr>
                <w:color w:val="auto"/>
                <w:sz w:val="24"/>
                <w:highlight w:val="none"/>
              </w:rPr>
              <w:t>分包意向协议</w:t>
            </w:r>
          </w:p>
          <w:p w14:paraId="5568AB30">
            <w:pPr>
              <w:widowControl/>
              <w:jc w:val="left"/>
              <w:rPr>
                <w:color w:val="auto"/>
                <w:sz w:val="24"/>
                <w:highlight w:val="none"/>
              </w:rPr>
            </w:pPr>
            <w:r>
              <w:rPr>
                <w:color w:val="auto"/>
                <w:sz w:val="24"/>
                <w:highlight w:val="none"/>
              </w:rPr>
              <w:t>（如有）</w:t>
            </w:r>
          </w:p>
        </w:tc>
        <w:tc>
          <w:tcPr>
            <w:tcW w:w="3620" w:type="pct"/>
            <w:noWrap w:val="0"/>
            <w:vAlign w:val="center"/>
          </w:tcPr>
          <w:p w14:paraId="0FB39992">
            <w:pPr>
              <w:widowControl/>
              <w:jc w:val="left"/>
              <w:rPr>
                <w:color w:val="auto"/>
                <w:sz w:val="24"/>
                <w:highlight w:val="none"/>
              </w:rPr>
            </w:pPr>
            <w:r>
              <w:rPr>
                <w:color w:val="auto"/>
                <w:sz w:val="24"/>
                <w:highlight w:val="none"/>
              </w:rPr>
              <w:t>按招标文件规定签订并提供分包意向协议原件的电子件的；</w:t>
            </w:r>
            <w:r>
              <w:rPr>
                <w:rFonts w:hint="eastAsia"/>
                <w:color w:val="auto"/>
                <w:sz w:val="24"/>
                <w:highlight w:val="none"/>
              </w:rPr>
              <w:t>（如有）</w:t>
            </w:r>
          </w:p>
        </w:tc>
      </w:tr>
      <w:tr w14:paraId="52FCC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1ECA6870">
            <w:pPr>
              <w:widowControl/>
              <w:jc w:val="center"/>
              <w:rPr>
                <w:color w:val="auto"/>
                <w:sz w:val="24"/>
                <w:highlight w:val="none"/>
              </w:rPr>
            </w:pPr>
            <w:r>
              <w:rPr>
                <w:color w:val="auto"/>
                <w:sz w:val="24"/>
                <w:highlight w:val="none"/>
              </w:rPr>
              <w:t>12</w:t>
            </w:r>
          </w:p>
        </w:tc>
        <w:tc>
          <w:tcPr>
            <w:tcW w:w="976" w:type="pct"/>
            <w:noWrap w:val="0"/>
            <w:vAlign w:val="center"/>
          </w:tcPr>
          <w:p w14:paraId="138B62BA">
            <w:pPr>
              <w:widowControl/>
              <w:jc w:val="left"/>
              <w:rPr>
                <w:color w:val="auto"/>
                <w:sz w:val="24"/>
                <w:highlight w:val="none"/>
              </w:rPr>
            </w:pPr>
            <w:r>
              <w:rPr>
                <w:color w:val="auto"/>
                <w:sz w:val="24"/>
                <w:highlight w:val="none"/>
              </w:rPr>
              <w:t>报价的修正（如有）</w:t>
            </w:r>
          </w:p>
        </w:tc>
        <w:tc>
          <w:tcPr>
            <w:tcW w:w="3620" w:type="pct"/>
            <w:noWrap w:val="0"/>
            <w:vAlign w:val="center"/>
          </w:tcPr>
          <w:p w14:paraId="56C7D0BF">
            <w:pPr>
              <w:widowControl/>
              <w:jc w:val="left"/>
              <w:rPr>
                <w:color w:val="auto"/>
                <w:sz w:val="24"/>
                <w:highlight w:val="none"/>
              </w:rPr>
            </w:pPr>
            <w:r>
              <w:rPr>
                <w:rFonts w:hint="eastAsia"/>
                <w:color w:val="auto"/>
                <w:sz w:val="24"/>
                <w:highlight w:val="none"/>
              </w:rPr>
              <w:t>不涉及报价修正</w:t>
            </w:r>
            <w:r>
              <w:rPr>
                <w:color w:val="auto"/>
                <w:sz w:val="24"/>
                <w:highlight w:val="none"/>
              </w:rPr>
              <w:t>，或投标文件报价出现前后不一致</w:t>
            </w:r>
            <w:r>
              <w:rPr>
                <w:rFonts w:hint="eastAsia"/>
                <w:color w:val="auto"/>
                <w:sz w:val="24"/>
                <w:highlight w:val="none"/>
              </w:rPr>
              <w:t>时</w:t>
            </w:r>
            <w:r>
              <w:rPr>
                <w:color w:val="auto"/>
                <w:sz w:val="24"/>
                <w:highlight w:val="none"/>
              </w:rPr>
              <w:t>，投标人对修正后的报价予</w:t>
            </w:r>
            <w:r>
              <w:rPr>
                <w:rFonts w:hint="eastAsia"/>
                <w:color w:val="auto"/>
                <w:sz w:val="24"/>
                <w:highlight w:val="none"/>
              </w:rPr>
              <w:t>以</w:t>
            </w:r>
            <w:r>
              <w:rPr>
                <w:color w:val="auto"/>
                <w:sz w:val="24"/>
                <w:highlight w:val="none"/>
              </w:rPr>
              <w:t>确认；（如有）</w:t>
            </w:r>
          </w:p>
        </w:tc>
      </w:tr>
      <w:tr w14:paraId="32FF9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262F36FD">
            <w:pPr>
              <w:widowControl/>
              <w:jc w:val="center"/>
              <w:rPr>
                <w:color w:val="auto"/>
                <w:sz w:val="24"/>
                <w:highlight w:val="none"/>
              </w:rPr>
            </w:pPr>
            <w:r>
              <w:rPr>
                <w:color w:val="auto"/>
                <w:sz w:val="24"/>
                <w:highlight w:val="none"/>
              </w:rPr>
              <w:t>13</w:t>
            </w:r>
          </w:p>
        </w:tc>
        <w:tc>
          <w:tcPr>
            <w:tcW w:w="976" w:type="pct"/>
            <w:noWrap w:val="0"/>
            <w:vAlign w:val="center"/>
          </w:tcPr>
          <w:p w14:paraId="1818DCCF">
            <w:pPr>
              <w:widowControl/>
              <w:jc w:val="left"/>
              <w:rPr>
                <w:color w:val="auto"/>
                <w:sz w:val="24"/>
                <w:highlight w:val="none"/>
              </w:rPr>
            </w:pPr>
            <w:r>
              <w:rPr>
                <w:color w:val="auto"/>
                <w:sz w:val="24"/>
                <w:highlight w:val="none"/>
              </w:rPr>
              <w:t>报价合理性</w:t>
            </w:r>
          </w:p>
        </w:tc>
        <w:tc>
          <w:tcPr>
            <w:tcW w:w="3620" w:type="pct"/>
            <w:noWrap w:val="0"/>
            <w:vAlign w:val="center"/>
          </w:tcPr>
          <w:p w14:paraId="0D3D38CD">
            <w:pPr>
              <w:widowControl/>
              <w:jc w:val="left"/>
              <w:rPr>
                <w:color w:val="auto"/>
                <w:sz w:val="24"/>
                <w:highlight w:val="none"/>
              </w:rPr>
            </w:pPr>
            <w:r>
              <w:rPr>
                <w:color w:val="auto"/>
                <w:sz w:val="24"/>
                <w:highlight w:val="none"/>
              </w:rPr>
              <w:t>报价合理，或</w:t>
            </w:r>
            <w:r>
              <w:rPr>
                <w:rFonts w:hint="eastAsia"/>
                <w:color w:val="auto"/>
                <w:sz w:val="24"/>
                <w:highlight w:val="none"/>
              </w:rPr>
              <w:t>投标人的报价明显低于其他通过符合性审查投标人的报价，</w:t>
            </w:r>
            <w:r>
              <w:rPr>
                <w:color w:val="auto"/>
                <w:sz w:val="24"/>
                <w:highlight w:val="none"/>
              </w:rPr>
              <w:t>有可能影响产品质量或者不能诚信履约的</w:t>
            </w:r>
            <w:r>
              <w:rPr>
                <w:rFonts w:hint="eastAsia"/>
                <w:color w:val="auto"/>
                <w:sz w:val="24"/>
                <w:highlight w:val="none"/>
              </w:rPr>
              <w:t>，能够应评标委员会要求在规定时间内证明其报价合理性的</w:t>
            </w:r>
            <w:r>
              <w:rPr>
                <w:color w:val="auto"/>
                <w:sz w:val="24"/>
                <w:highlight w:val="none"/>
              </w:rPr>
              <w:t>；</w:t>
            </w:r>
          </w:p>
        </w:tc>
      </w:tr>
      <w:tr w14:paraId="0C972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4AFF0B8F">
            <w:pPr>
              <w:widowControl/>
              <w:jc w:val="center"/>
              <w:rPr>
                <w:color w:val="auto"/>
                <w:sz w:val="24"/>
                <w:highlight w:val="none"/>
              </w:rPr>
            </w:pPr>
            <w:r>
              <w:rPr>
                <w:color w:val="auto"/>
                <w:sz w:val="24"/>
                <w:highlight w:val="none"/>
              </w:rPr>
              <w:t>14</w:t>
            </w:r>
          </w:p>
        </w:tc>
        <w:tc>
          <w:tcPr>
            <w:tcW w:w="976" w:type="pct"/>
            <w:noWrap w:val="0"/>
            <w:vAlign w:val="center"/>
          </w:tcPr>
          <w:p w14:paraId="03DC4068">
            <w:pPr>
              <w:widowControl/>
              <w:jc w:val="left"/>
              <w:rPr>
                <w:color w:val="auto"/>
                <w:sz w:val="24"/>
                <w:highlight w:val="none"/>
              </w:rPr>
            </w:pPr>
            <w:r>
              <w:rPr>
                <w:color w:val="auto"/>
                <w:sz w:val="24"/>
                <w:highlight w:val="none"/>
              </w:rPr>
              <w:t>进口产品</w:t>
            </w:r>
          </w:p>
          <w:p w14:paraId="4888DDE1">
            <w:pPr>
              <w:widowControl/>
              <w:jc w:val="left"/>
              <w:rPr>
                <w:color w:val="auto"/>
                <w:sz w:val="24"/>
                <w:highlight w:val="none"/>
              </w:rPr>
            </w:pPr>
            <w:r>
              <w:rPr>
                <w:color w:val="auto"/>
                <w:sz w:val="24"/>
                <w:highlight w:val="none"/>
              </w:rPr>
              <w:t>（如有）</w:t>
            </w:r>
          </w:p>
        </w:tc>
        <w:tc>
          <w:tcPr>
            <w:tcW w:w="3620" w:type="pct"/>
            <w:noWrap w:val="0"/>
            <w:vAlign w:val="center"/>
          </w:tcPr>
          <w:p w14:paraId="1992D57F">
            <w:pPr>
              <w:widowControl/>
              <w:jc w:val="left"/>
              <w:rPr>
                <w:color w:val="auto"/>
                <w:sz w:val="24"/>
                <w:highlight w:val="none"/>
              </w:rPr>
            </w:pPr>
            <w:r>
              <w:rPr>
                <w:rFonts w:hint="eastAsia" w:ascii="宋体" w:hAnsi="宋体"/>
                <w:color w:val="auto"/>
                <w:sz w:val="24"/>
                <w:highlight w:val="none"/>
              </w:rPr>
              <w:t>招标文件</w:t>
            </w:r>
            <w:r>
              <w:rPr>
                <w:rFonts w:ascii="宋体" w:hAnsi="宋体"/>
                <w:color w:val="auto"/>
                <w:sz w:val="24"/>
                <w:highlight w:val="none"/>
              </w:rPr>
              <w:t>不接受进口产品投标</w:t>
            </w:r>
            <w:r>
              <w:rPr>
                <w:rFonts w:hint="eastAsia" w:ascii="宋体" w:hAnsi="宋体"/>
                <w:color w:val="auto"/>
                <w:sz w:val="24"/>
                <w:highlight w:val="none"/>
              </w:rPr>
              <w:t>的内容时</w:t>
            </w:r>
            <w:r>
              <w:rPr>
                <w:rFonts w:ascii="宋体" w:hAnsi="宋体"/>
                <w:color w:val="auto"/>
                <w:sz w:val="24"/>
                <w:highlight w:val="none"/>
              </w:rPr>
              <w:t>，</w:t>
            </w:r>
            <w:r>
              <w:rPr>
                <w:rFonts w:hint="eastAsia" w:ascii="宋体" w:hAnsi="宋体"/>
                <w:color w:val="auto"/>
                <w:sz w:val="24"/>
                <w:highlight w:val="none"/>
              </w:rPr>
              <w:t>投标人所投产品非进口产品的；</w:t>
            </w:r>
          </w:p>
        </w:tc>
      </w:tr>
      <w:tr w14:paraId="7746F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0663EF69">
            <w:pPr>
              <w:widowControl/>
              <w:jc w:val="center"/>
              <w:rPr>
                <w:color w:val="auto"/>
                <w:sz w:val="24"/>
                <w:highlight w:val="none"/>
              </w:rPr>
            </w:pPr>
            <w:r>
              <w:rPr>
                <w:color w:val="auto"/>
                <w:sz w:val="24"/>
                <w:highlight w:val="none"/>
              </w:rPr>
              <w:t>15</w:t>
            </w:r>
          </w:p>
        </w:tc>
        <w:tc>
          <w:tcPr>
            <w:tcW w:w="976" w:type="pct"/>
            <w:noWrap w:val="0"/>
            <w:vAlign w:val="center"/>
          </w:tcPr>
          <w:p w14:paraId="5CA2D8D5">
            <w:pPr>
              <w:widowControl/>
              <w:jc w:val="left"/>
              <w:rPr>
                <w:color w:val="auto"/>
                <w:sz w:val="24"/>
                <w:highlight w:val="none"/>
              </w:rPr>
            </w:pPr>
            <w:r>
              <w:rPr>
                <w:color w:val="auto"/>
                <w:sz w:val="24"/>
                <w:highlight w:val="none"/>
              </w:rPr>
              <w:t>国家有关部门对投标人的投标产品有强制性规定或要求的</w:t>
            </w:r>
          </w:p>
        </w:tc>
        <w:tc>
          <w:tcPr>
            <w:tcW w:w="3620" w:type="pct"/>
            <w:noWrap w:val="0"/>
            <w:vAlign w:val="center"/>
          </w:tcPr>
          <w:p w14:paraId="378292E5">
            <w:pPr>
              <w:widowControl/>
              <w:jc w:val="left"/>
              <w:rPr>
                <w:color w:val="auto"/>
                <w:sz w:val="24"/>
                <w:highlight w:val="none"/>
              </w:rPr>
            </w:pPr>
            <w:r>
              <w:rPr>
                <w:color w:val="auto"/>
                <w:sz w:val="24"/>
                <w:highlight w:val="none"/>
              </w:rPr>
              <w:t>国家有关部门对投标人的投标产品有强制性规定或要求的（如相应技术、安全、节能和环保等），投标人的投标产品</w:t>
            </w:r>
            <w:r>
              <w:rPr>
                <w:rFonts w:hint="eastAsia"/>
                <w:color w:val="auto"/>
                <w:sz w:val="24"/>
                <w:highlight w:val="none"/>
              </w:rPr>
              <w:t>应</w:t>
            </w:r>
            <w:r>
              <w:rPr>
                <w:color w:val="auto"/>
                <w:sz w:val="24"/>
                <w:highlight w:val="none"/>
              </w:rPr>
              <w:t>符合相应规定或要求</w:t>
            </w:r>
            <w:r>
              <w:rPr>
                <w:rFonts w:hint="eastAsia"/>
                <w:color w:val="auto"/>
                <w:sz w:val="24"/>
                <w:highlight w:val="none"/>
              </w:rPr>
              <w:t>，并提供证明文件电子件：</w:t>
            </w:r>
          </w:p>
          <w:p w14:paraId="74083C3D">
            <w:pPr>
              <w:widowControl/>
              <w:jc w:val="left"/>
              <w:rPr>
                <w:color w:val="auto"/>
                <w:sz w:val="24"/>
                <w:highlight w:val="none"/>
              </w:rPr>
            </w:pPr>
            <w:r>
              <w:rPr>
                <w:rFonts w:hint="eastAsia"/>
                <w:color w:val="auto"/>
                <w:sz w:val="24"/>
                <w:highlight w:val="none"/>
              </w:rPr>
              <w:t>1）</w:t>
            </w:r>
            <w:r>
              <w:rPr>
                <w:color w:val="auto"/>
                <w:sz w:val="24"/>
                <w:highlight w:val="none"/>
              </w:rPr>
              <w:t>采购的产品若属于《节能产品政府采购品目清单》范围中政府强制采购产品，则投标人所报产品必须获得国家确定的认证机构出具的、处于有效期之内的节能产品认证证书；</w:t>
            </w:r>
          </w:p>
          <w:p w14:paraId="0378B1F3">
            <w:pPr>
              <w:widowControl/>
              <w:jc w:val="left"/>
              <w:rPr>
                <w:color w:val="auto"/>
                <w:sz w:val="24"/>
                <w:highlight w:val="none"/>
              </w:rPr>
            </w:pPr>
            <w:r>
              <w:rPr>
                <w:rFonts w:hint="eastAsia"/>
                <w:color w:val="auto"/>
                <w:sz w:val="24"/>
                <w:highlight w:val="none"/>
              </w:rPr>
              <w:t>2）</w:t>
            </w:r>
            <w:r>
              <w:rPr>
                <w:color w:val="auto"/>
                <w:sz w:val="24"/>
                <w:highlight w:val="none"/>
              </w:rPr>
              <w:t>投标产品如涉及计算机信息系统安全专用产品的，须</w:t>
            </w:r>
            <w:r>
              <w:rPr>
                <w:rFonts w:hint="eastAsia"/>
                <w:color w:val="auto"/>
                <w:sz w:val="24"/>
                <w:highlight w:val="none"/>
              </w:rPr>
              <w:t>提供</w:t>
            </w:r>
            <w:r>
              <w:rPr>
                <w:color w:val="auto"/>
                <w:sz w:val="24"/>
                <w:highlight w:val="none"/>
              </w:rPr>
              <w:t>公安部颁发的计算机信息系统安全专用产品销售许可证；</w:t>
            </w:r>
          </w:p>
          <w:p w14:paraId="026E59A4">
            <w:pPr>
              <w:widowControl/>
              <w:jc w:val="left"/>
              <w:rPr>
                <w:color w:val="auto"/>
                <w:sz w:val="24"/>
                <w:highlight w:val="none"/>
              </w:rPr>
            </w:pPr>
            <w:r>
              <w:rPr>
                <w:color w:val="auto"/>
                <w:sz w:val="24"/>
                <w:highlight w:val="none"/>
              </w:rPr>
              <w:t>3</w:t>
            </w:r>
            <w:r>
              <w:rPr>
                <w:rFonts w:hint="eastAsia"/>
                <w:color w:val="auto"/>
                <w:sz w:val="24"/>
                <w:highlight w:val="none"/>
              </w:rPr>
              <w:t>）</w:t>
            </w:r>
            <w:r>
              <w:rPr>
                <w:color w:val="auto"/>
                <w:sz w:val="24"/>
                <w:highlight w:val="none"/>
              </w:rPr>
              <w:t>投标产品如有属于开展国家信息安全产品认证产品范围的，须</w:t>
            </w:r>
            <w:r>
              <w:rPr>
                <w:rFonts w:hint="eastAsia"/>
                <w:color w:val="auto"/>
                <w:sz w:val="24"/>
                <w:highlight w:val="none"/>
              </w:rPr>
              <w:t>提供</w:t>
            </w:r>
            <w:r>
              <w:rPr>
                <w:color w:val="auto"/>
                <w:sz w:val="24"/>
                <w:highlight w:val="none"/>
              </w:rPr>
              <w:t>由中国网络安全审查技术与认证中心（原中国信息安全认证中心）按国家标准认证颁发的有效认证证书等）；</w:t>
            </w:r>
          </w:p>
          <w:p w14:paraId="6B5531F9">
            <w:pPr>
              <w:widowControl/>
              <w:jc w:val="left"/>
              <w:rPr>
                <w:color w:val="auto"/>
                <w:sz w:val="24"/>
                <w:highlight w:val="none"/>
              </w:rPr>
            </w:pPr>
            <w:r>
              <w:rPr>
                <w:rFonts w:hint="eastAsia"/>
                <w:color w:val="auto"/>
                <w:sz w:val="24"/>
                <w:highlight w:val="none"/>
              </w:rPr>
              <w:t>4）</w:t>
            </w:r>
            <w:r>
              <w:rPr>
                <w:color w:val="auto"/>
                <w:sz w:val="24"/>
                <w:highlight w:val="none"/>
              </w:rPr>
              <w:t>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tc>
      </w:tr>
      <w:tr w14:paraId="7E80D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58A022EB">
            <w:pPr>
              <w:widowControl/>
              <w:jc w:val="center"/>
              <w:rPr>
                <w:color w:val="auto"/>
                <w:sz w:val="24"/>
                <w:highlight w:val="none"/>
              </w:rPr>
            </w:pPr>
            <w:r>
              <w:rPr>
                <w:color w:val="auto"/>
                <w:sz w:val="24"/>
                <w:highlight w:val="none"/>
              </w:rPr>
              <w:t>16</w:t>
            </w:r>
          </w:p>
        </w:tc>
        <w:tc>
          <w:tcPr>
            <w:tcW w:w="976" w:type="pct"/>
            <w:noWrap w:val="0"/>
            <w:vAlign w:val="center"/>
          </w:tcPr>
          <w:p w14:paraId="7BEBFA99">
            <w:pPr>
              <w:widowControl/>
              <w:jc w:val="left"/>
              <w:rPr>
                <w:color w:val="auto"/>
                <w:sz w:val="24"/>
                <w:highlight w:val="none"/>
              </w:rPr>
            </w:pPr>
            <w:r>
              <w:rPr>
                <w:color w:val="auto"/>
                <w:sz w:val="24"/>
                <w:highlight w:val="none"/>
              </w:rPr>
              <w:t>公平竞争</w:t>
            </w:r>
          </w:p>
        </w:tc>
        <w:tc>
          <w:tcPr>
            <w:tcW w:w="3620" w:type="pct"/>
            <w:noWrap w:val="0"/>
            <w:vAlign w:val="center"/>
          </w:tcPr>
          <w:p w14:paraId="1BE9B887">
            <w:pPr>
              <w:widowControl/>
              <w:jc w:val="left"/>
              <w:rPr>
                <w:color w:val="auto"/>
                <w:sz w:val="24"/>
                <w:highlight w:val="none"/>
              </w:rPr>
            </w:pPr>
            <w:r>
              <w:rPr>
                <w:color w:val="auto"/>
                <w:sz w:val="24"/>
                <w:highlight w:val="none"/>
              </w:rPr>
              <w:t>投标人遵循公平竞争的原则，不存在恶意串通，妨碍其他投标人的竞争行为，不存在损害采购人或者其他投标人的合法权益情形的；</w:t>
            </w:r>
          </w:p>
        </w:tc>
      </w:tr>
      <w:tr w14:paraId="67436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542D36D7">
            <w:pPr>
              <w:widowControl/>
              <w:jc w:val="center"/>
              <w:rPr>
                <w:color w:val="auto"/>
                <w:sz w:val="24"/>
                <w:highlight w:val="none"/>
              </w:rPr>
            </w:pPr>
            <w:r>
              <w:rPr>
                <w:color w:val="auto"/>
                <w:sz w:val="24"/>
                <w:highlight w:val="none"/>
              </w:rPr>
              <w:t>17</w:t>
            </w:r>
          </w:p>
        </w:tc>
        <w:tc>
          <w:tcPr>
            <w:tcW w:w="976" w:type="pct"/>
            <w:noWrap w:val="0"/>
            <w:vAlign w:val="center"/>
          </w:tcPr>
          <w:p w14:paraId="0234AC79">
            <w:pPr>
              <w:widowControl/>
              <w:jc w:val="left"/>
              <w:rPr>
                <w:color w:val="auto"/>
                <w:sz w:val="24"/>
                <w:highlight w:val="none"/>
              </w:rPr>
            </w:pPr>
            <w:r>
              <w:rPr>
                <w:color w:val="auto"/>
                <w:sz w:val="24"/>
                <w:highlight w:val="none"/>
              </w:rPr>
              <w:t>串通投标</w:t>
            </w:r>
          </w:p>
        </w:tc>
        <w:tc>
          <w:tcPr>
            <w:tcW w:w="3620" w:type="pct"/>
            <w:noWrap w:val="0"/>
            <w:vAlign w:val="center"/>
          </w:tcPr>
          <w:p w14:paraId="7134EA6E">
            <w:pPr>
              <w:widowControl/>
              <w:jc w:val="left"/>
              <w:rPr>
                <w:color w:val="auto"/>
                <w:sz w:val="24"/>
                <w:highlight w:val="none"/>
              </w:rPr>
            </w:pPr>
            <w:r>
              <w:rPr>
                <w:rFonts w:hint="eastAsia"/>
                <w:color w:val="auto"/>
                <w:sz w:val="24"/>
                <w:highlight w:val="none"/>
              </w:rPr>
              <w:t>不存在《政府采购货物和服务招标投标管理办法》视为投标人串通投标的情形：（一）不同投标人的投标文件由同一单位或者个人编制</w:t>
            </w:r>
            <w:r>
              <w:rPr>
                <w:rFonts w:hint="eastAsia" w:ascii="宋体" w:hAnsi="宋体"/>
                <w:color w:val="auto"/>
                <w:sz w:val="24"/>
                <w:highlight w:val="none"/>
              </w:rPr>
              <w:t>（包含使用同一MAC地址的计算机制作电子响应文件的情形）</w:t>
            </w:r>
            <w:r>
              <w:rPr>
                <w:rFonts w:hint="eastAsia"/>
                <w:color w:val="auto"/>
                <w:sz w:val="24"/>
                <w:highlight w:val="none"/>
              </w:rPr>
              <w:t>；（二）不同投标人委托同一单位或者个人办理投标事宜</w:t>
            </w:r>
            <w:r>
              <w:rPr>
                <w:rFonts w:hint="eastAsia" w:ascii="宋体" w:hAnsi="宋体"/>
                <w:color w:val="auto"/>
                <w:sz w:val="24"/>
                <w:highlight w:val="none"/>
              </w:rPr>
              <w:t>（包含使用同一MAC地址的计算机提交或者解密电子响应文件的情形）</w:t>
            </w:r>
            <w:r>
              <w:rPr>
                <w:rFonts w:hint="eastAsia"/>
                <w:color w:val="auto"/>
                <w:sz w:val="24"/>
                <w:highlight w:val="none"/>
              </w:rPr>
              <w:t>；（三）不同投标人的投标文件载明的项目管理成员或者联系人员为同一人；（四）不同投标人的投标文件异常一致或者投标报价呈规律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auto"/>
                <w:sz w:val="24"/>
                <w:highlight w:val="none"/>
              </w:rPr>
              <w:t>；</w:t>
            </w:r>
          </w:p>
        </w:tc>
      </w:tr>
      <w:tr w14:paraId="54AC0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76183EBC">
            <w:pPr>
              <w:widowControl/>
              <w:jc w:val="center"/>
              <w:rPr>
                <w:color w:val="auto"/>
                <w:sz w:val="24"/>
                <w:highlight w:val="none"/>
              </w:rPr>
            </w:pPr>
            <w:r>
              <w:rPr>
                <w:rFonts w:hint="eastAsia"/>
                <w:color w:val="auto"/>
                <w:sz w:val="24"/>
                <w:highlight w:val="none"/>
              </w:rPr>
              <w:t>1</w:t>
            </w:r>
            <w:r>
              <w:rPr>
                <w:color w:val="auto"/>
                <w:sz w:val="24"/>
                <w:highlight w:val="none"/>
              </w:rPr>
              <w:t>8</w:t>
            </w:r>
          </w:p>
        </w:tc>
        <w:tc>
          <w:tcPr>
            <w:tcW w:w="976" w:type="pct"/>
            <w:noWrap w:val="0"/>
            <w:vAlign w:val="center"/>
          </w:tcPr>
          <w:p w14:paraId="64BB6D67">
            <w:pPr>
              <w:widowControl/>
              <w:jc w:val="left"/>
              <w:rPr>
                <w:color w:val="auto"/>
                <w:sz w:val="24"/>
                <w:highlight w:val="none"/>
              </w:rPr>
            </w:pPr>
            <w:r>
              <w:rPr>
                <w:color w:val="auto"/>
                <w:sz w:val="24"/>
                <w:highlight w:val="none"/>
              </w:rPr>
              <w:t>附加条件</w:t>
            </w:r>
          </w:p>
        </w:tc>
        <w:tc>
          <w:tcPr>
            <w:tcW w:w="3620" w:type="pct"/>
            <w:noWrap w:val="0"/>
            <w:vAlign w:val="center"/>
          </w:tcPr>
          <w:p w14:paraId="2838E6E8">
            <w:pPr>
              <w:widowControl/>
              <w:jc w:val="left"/>
              <w:rPr>
                <w:color w:val="auto"/>
                <w:sz w:val="24"/>
                <w:highlight w:val="none"/>
              </w:rPr>
            </w:pPr>
            <w:r>
              <w:rPr>
                <w:color w:val="auto"/>
                <w:sz w:val="24"/>
                <w:highlight w:val="none"/>
              </w:rPr>
              <w:t>投标文件</w:t>
            </w:r>
            <w:r>
              <w:rPr>
                <w:rFonts w:hint="eastAsia"/>
                <w:color w:val="auto"/>
                <w:sz w:val="24"/>
                <w:highlight w:val="none"/>
              </w:rPr>
              <w:t>未</w:t>
            </w:r>
            <w:r>
              <w:rPr>
                <w:color w:val="auto"/>
                <w:sz w:val="24"/>
                <w:highlight w:val="none"/>
              </w:rPr>
              <w:t>含有采购人不能接受的附加条件的；</w:t>
            </w:r>
          </w:p>
        </w:tc>
      </w:tr>
      <w:tr w14:paraId="0E017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36799EBD">
            <w:pPr>
              <w:widowControl/>
              <w:jc w:val="center"/>
              <w:rPr>
                <w:color w:val="auto"/>
                <w:sz w:val="24"/>
                <w:highlight w:val="none"/>
              </w:rPr>
            </w:pPr>
            <w:r>
              <w:rPr>
                <w:rFonts w:hint="eastAsia"/>
                <w:color w:val="auto"/>
                <w:sz w:val="24"/>
                <w:highlight w:val="none"/>
              </w:rPr>
              <w:t>1</w:t>
            </w:r>
            <w:r>
              <w:rPr>
                <w:color w:val="auto"/>
                <w:sz w:val="24"/>
                <w:highlight w:val="none"/>
              </w:rPr>
              <w:t>9</w:t>
            </w:r>
          </w:p>
        </w:tc>
        <w:tc>
          <w:tcPr>
            <w:tcW w:w="976" w:type="pct"/>
            <w:noWrap w:val="0"/>
            <w:vAlign w:val="center"/>
          </w:tcPr>
          <w:p w14:paraId="08607F1E">
            <w:pPr>
              <w:widowControl/>
              <w:jc w:val="left"/>
              <w:rPr>
                <w:color w:val="auto"/>
                <w:sz w:val="24"/>
                <w:highlight w:val="none"/>
              </w:rPr>
            </w:pPr>
            <w:r>
              <w:rPr>
                <w:color w:val="auto"/>
                <w:sz w:val="24"/>
                <w:highlight w:val="none"/>
              </w:rPr>
              <w:t>其他无效情形</w:t>
            </w:r>
          </w:p>
        </w:tc>
        <w:tc>
          <w:tcPr>
            <w:tcW w:w="3620" w:type="pct"/>
            <w:noWrap w:val="0"/>
            <w:vAlign w:val="center"/>
          </w:tcPr>
          <w:p w14:paraId="05EE8253">
            <w:pPr>
              <w:widowControl/>
              <w:jc w:val="left"/>
              <w:rPr>
                <w:color w:val="auto"/>
                <w:sz w:val="24"/>
                <w:highlight w:val="none"/>
              </w:rPr>
            </w:pPr>
            <w:r>
              <w:rPr>
                <w:color w:val="auto"/>
                <w:sz w:val="24"/>
                <w:highlight w:val="none"/>
              </w:rPr>
              <w:t>投标人、投标文件</w:t>
            </w:r>
            <w:r>
              <w:rPr>
                <w:rFonts w:hint="eastAsia"/>
                <w:color w:val="auto"/>
                <w:sz w:val="24"/>
                <w:highlight w:val="none"/>
              </w:rPr>
              <w:t>不存在</w:t>
            </w:r>
            <w:r>
              <w:rPr>
                <w:color w:val="auto"/>
                <w:sz w:val="24"/>
                <w:highlight w:val="none"/>
              </w:rPr>
              <w:t>不符合法律、法规和招标文件规定的其他无效情形。</w:t>
            </w:r>
          </w:p>
        </w:tc>
      </w:tr>
    </w:tbl>
    <w:p w14:paraId="6011CEA3">
      <w:pPr>
        <w:numPr>
          <w:ilvl w:val="0"/>
          <w:numId w:val="13"/>
        </w:numPr>
        <w:tabs>
          <w:tab w:val="left" w:pos="1080"/>
          <w:tab w:val="left" w:pos="1589"/>
        </w:tabs>
        <w:spacing w:line="360" w:lineRule="auto"/>
        <w:rPr>
          <w:color w:val="auto"/>
          <w:sz w:val="24"/>
          <w:highlight w:val="none"/>
        </w:rPr>
        <w:sectPr>
          <w:headerReference r:id="rId15" w:type="first"/>
          <w:footerReference r:id="rId17" w:type="first"/>
          <w:headerReference r:id="rId14" w:type="even"/>
          <w:footerReference r:id="rId16" w:type="even"/>
          <w:pgSz w:w="11907" w:h="16840"/>
          <w:pgMar w:top="1418" w:right="1134" w:bottom="1418" w:left="1701" w:header="851" w:footer="851" w:gutter="0"/>
          <w:cols w:space="720" w:num="1"/>
          <w:docGrid w:linePitch="360" w:charSpace="0"/>
        </w:sectPr>
      </w:pPr>
    </w:p>
    <w:p w14:paraId="685BEF6D">
      <w:pPr>
        <w:numPr>
          <w:ilvl w:val="0"/>
          <w:numId w:val="12"/>
        </w:numPr>
        <w:tabs>
          <w:tab w:val="left" w:pos="360"/>
        </w:tabs>
        <w:spacing w:line="360" w:lineRule="auto"/>
        <w:outlineLvl w:val="1"/>
        <w:rPr>
          <w:color w:val="auto"/>
          <w:sz w:val="24"/>
          <w:highlight w:val="none"/>
        </w:rPr>
      </w:pPr>
      <w:r>
        <w:rPr>
          <w:color w:val="auto"/>
          <w:sz w:val="24"/>
          <w:highlight w:val="none"/>
        </w:rPr>
        <w:t>投标文件有关事项的澄清或者说明</w:t>
      </w:r>
    </w:p>
    <w:p w14:paraId="64C41D6A">
      <w:pPr>
        <w:numPr>
          <w:ilvl w:val="1"/>
          <w:numId w:val="12"/>
        </w:numPr>
        <w:tabs>
          <w:tab w:val="left" w:pos="1080"/>
        </w:tabs>
        <w:spacing w:line="360" w:lineRule="auto"/>
        <w:ind w:left="1077" w:hanging="720"/>
        <w:rPr>
          <w:color w:val="auto"/>
          <w:sz w:val="24"/>
          <w:highlight w:val="none"/>
        </w:rPr>
      </w:pPr>
      <w:r>
        <w:rPr>
          <w:rFonts w:hint="eastAsia"/>
          <w:color w:val="auto"/>
          <w:sz w:val="24"/>
          <w:highlight w:val="none"/>
        </w:rPr>
        <w:t>评标过程中，评标委员会将通过江苏省政府采购苏采云平台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p>
    <w:p w14:paraId="405C5145">
      <w:pPr>
        <w:numPr>
          <w:ilvl w:val="1"/>
          <w:numId w:val="12"/>
        </w:numPr>
        <w:tabs>
          <w:tab w:val="left" w:pos="1080"/>
        </w:tabs>
        <w:spacing w:line="360" w:lineRule="auto"/>
        <w:ind w:left="1077" w:hanging="720"/>
        <w:rPr>
          <w:color w:val="auto"/>
          <w:sz w:val="24"/>
          <w:highlight w:val="none"/>
        </w:rPr>
      </w:pPr>
      <w:r>
        <w:rPr>
          <w:color w:val="auto"/>
          <w:sz w:val="24"/>
          <w:highlight w:val="none"/>
        </w:rPr>
        <w:t>评标委员会认为投标人的报价明显低于其他通过符合性审查投标人的报价，有可能影响产品质量或者不能诚信履约的，有权要求该投标人在</w:t>
      </w:r>
      <w:r>
        <w:rPr>
          <w:rFonts w:hint="eastAsia"/>
          <w:color w:val="auto"/>
          <w:sz w:val="24"/>
          <w:highlight w:val="none"/>
        </w:rPr>
        <w:t>规定</w:t>
      </w:r>
      <w:r>
        <w:rPr>
          <w:color w:val="auto"/>
          <w:sz w:val="24"/>
          <w:highlight w:val="none"/>
        </w:rPr>
        <w:t>的时间内提供书面说明，必要时提交相关证明材料；若投标人不能证明其报价合理性，评标委员会将其作为</w:t>
      </w:r>
      <w:r>
        <w:rPr>
          <w:b/>
          <w:color w:val="auto"/>
          <w:sz w:val="24"/>
          <w:highlight w:val="none"/>
        </w:rPr>
        <w:t>无效投标处理</w:t>
      </w:r>
      <w:r>
        <w:rPr>
          <w:color w:val="auto"/>
          <w:sz w:val="24"/>
          <w:highlight w:val="none"/>
        </w:rPr>
        <w:t>。</w:t>
      </w:r>
    </w:p>
    <w:p w14:paraId="4FD0E34A">
      <w:pPr>
        <w:numPr>
          <w:ilvl w:val="1"/>
          <w:numId w:val="12"/>
        </w:numPr>
        <w:tabs>
          <w:tab w:val="left" w:pos="1080"/>
        </w:tabs>
        <w:spacing w:line="360" w:lineRule="auto"/>
        <w:ind w:left="1077" w:hanging="720"/>
        <w:rPr>
          <w:color w:val="auto"/>
          <w:sz w:val="24"/>
          <w:highlight w:val="none"/>
        </w:rPr>
      </w:pPr>
      <w:r>
        <w:rPr>
          <w:color w:val="auto"/>
          <w:sz w:val="24"/>
          <w:highlight w:val="none"/>
        </w:rPr>
        <w:t>投标报价须包含招标文件全部内容，如分项报价表有缺漏视为已含在其他各项报价中，将不对投标总价进行调整。评标委员会有权要求投标人在</w:t>
      </w:r>
      <w:r>
        <w:rPr>
          <w:rFonts w:hint="eastAsia"/>
          <w:color w:val="auto"/>
          <w:sz w:val="24"/>
          <w:highlight w:val="none"/>
        </w:rPr>
        <w:t>规定</w:t>
      </w:r>
      <w:r>
        <w:rPr>
          <w:color w:val="auto"/>
          <w:sz w:val="24"/>
          <w:highlight w:val="none"/>
        </w:rPr>
        <w:t>的时间内对此进行书面确认，投标人不确认的，视为将一个采购包中的内容拆开投标，其</w:t>
      </w:r>
      <w:r>
        <w:rPr>
          <w:b/>
          <w:color w:val="auto"/>
          <w:sz w:val="24"/>
          <w:highlight w:val="none"/>
        </w:rPr>
        <w:t>投标无效</w:t>
      </w:r>
      <w:r>
        <w:rPr>
          <w:color w:val="auto"/>
          <w:sz w:val="24"/>
          <w:highlight w:val="none"/>
        </w:rPr>
        <w:t>。</w:t>
      </w:r>
    </w:p>
    <w:p w14:paraId="581A086A">
      <w:pPr>
        <w:numPr>
          <w:ilvl w:val="1"/>
          <w:numId w:val="12"/>
        </w:numPr>
        <w:tabs>
          <w:tab w:val="left" w:pos="1080"/>
        </w:tabs>
        <w:spacing w:line="360" w:lineRule="auto"/>
        <w:ind w:left="1077" w:hanging="720"/>
        <w:rPr>
          <w:color w:val="auto"/>
          <w:sz w:val="24"/>
          <w:highlight w:val="none"/>
        </w:rPr>
      </w:pPr>
      <w:r>
        <w:rPr>
          <w:color w:val="auto"/>
          <w:sz w:val="24"/>
          <w:highlight w:val="none"/>
        </w:rPr>
        <w:t>投标文件报价出现前后不一致的，按照下列规定修正：</w:t>
      </w:r>
    </w:p>
    <w:p w14:paraId="5D97B3BE">
      <w:pPr>
        <w:numPr>
          <w:ilvl w:val="2"/>
          <w:numId w:val="12"/>
        </w:numPr>
        <w:tabs>
          <w:tab w:val="left" w:pos="1080"/>
          <w:tab w:val="left" w:pos="1589"/>
          <w:tab w:val="left" w:pos="2035"/>
          <w:tab w:val="left" w:pos="2114"/>
        </w:tabs>
        <w:spacing w:line="360" w:lineRule="auto"/>
        <w:ind w:left="2035"/>
        <w:rPr>
          <w:color w:val="auto"/>
          <w:sz w:val="24"/>
          <w:highlight w:val="none"/>
        </w:rPr>
      </w:pPr>
      <w:r>
        <w:rPr>
          <w:color w:val="auto"/>
          <w:sz w:val="24"/>
          <w:highlight w:val="none"/>
        </w:rPr>
        <w:t>招标文件对于报价修正是否另有规定：</w:t>
      </w:r>
    </w:p>
    <w:p w14:paraId="41471857">
      <w:pPr>
        <w:tabs>
          <w:tab w:val="left" w:pos="1080"/>
          <w:tab w:val="left" w:pos="1589"/>
          <w:tab w:val="left" w:pos="2035"/>
          <w:tab w:val="left" w:pos="2114"/>
        </w:tabs>
        <w:spacing w:line="360" w:lineRule="auto"/>
        <w:ind w:left="2035"/>
        <w:rPr>
          <w:color w:val="auto"/>
          <w:sz w:val="24"/>
          <w:highlight w:val="none"/>
          <w:u w:val="single"/>
        </w:rPr>
      </w:pPr>
      <w:r>
        <w:rPr>
          <w:color w:val="auto"/>
          <w:sz w:val="24"/>
          <w:highlight w:val="none"/>
        </w:rPr>
        <w:t>□有，具体规定为：______________</w:t>
      </w:r>
    </w:p>
    <w:p w14:paraId="40F23603">
      <w:pPr>
        <w:tabs>
          <w:tab w:val="left" w:pos="1080"/>
          <w:tab w:val="left" w:pos="1589"/>
          <w:tab w:val="left" w:pos="2035"/>
          <w:tab w:val="left" w:pos="2114"/>
        </w:tabs>
        <w:spacing w:line="360" w:lineRule="auto"/>
        <w:ind w:left="2035"/>
        <w:rPr>
          <w:color w:val="auto"/>
          <w:sz w:val="24"/>
          <w:highlight w:val="none"/>
        </w:rPr>
      </w:pPr>
      <w:r>
        <w:rPr>
          <w:b/>
          <w:color w:val="auto"/>
          <w:sz w:val="24"/>
          <w:highlight w:val="none"/>
        </w:rPr>
        <w:t>■</w:t>
      </w:r>
      <w:r>
        <w:rPr>
          <w:color w:val="auto"/>
          <w:sz w:val="24"/>
          <w:highlight w:val="none"/>
        </w:rPr>
        <w:t>无，按下述2.4.2-2.4.7项规定修正。</w:t>
      </w:r>
    </w:p>
    <w:p w14:paraId="41D3F9EA">
      <w:pPr>
        <w:numPr>
          <w:ilvl w:val="2"/>
          <w:numId w:val="12"/>
        </w:numPr>
        <w:tabs>
          <w:tab w:val="left" w:pos="2035"/>
          <w:tab w:val="left" w:pos="2114"/>
          <w:tab w:val="left" w:pos="2977"/>
        </w:tabs>
        <w:spacing w:line="360" w:lineRule="auto"/>
        <w:ind w:left="2035"/>
        <w:rPr>
          <w:color w:val="auto"/>
          <w:sz w:val="24"/>
          <w:highlight w:val="none"/>
        </w:rPr>
      </w:pPr>
      <w:r>
        <w:rPr>
          <w:color w:val="auto"/>
          <w:sz w:val="24"/>
          <w:highlight w:val="none"/>
        </w:rPr>
        <w:t>单独递交的开标一览表（报价表）与投标文件中开标一览表（报价表）内容不一致的，以单独递交的开标一览表（报价表）为准；</w:t>
      </w:r>
    </w:p>
    <w:p w14:paraId="30905BCF">
      <w:pPr>
        <w:numPr>
          <w:ilvl w:val="2"/>
          <w:numId w:val="12"/>
        </w:numPr>
        <w:tabs>
          <w:tab w:val="left" w:pos="2035"/>
          <w:tab w:val="left" w:pos="2114"/>
          <w:tab w:val="left" w:pos="2977"/>
        </w:tabs>
        <w:spacing w:line="360" w:lineRule="auto"/>
        <w:ind w:left="2035"/>
        <w:rPr>
          <w:color w:val="auto"/>
          <w:sz w:val="24"/>
          <w:highlight w:val="none"/>
        </w:rPr>
      </w:pPr>
      <w:r>
        <w:rPr>
          <w:color w:val="auto"/>
          <w:sz w:val="24"/>
          <w:highlight w:val="none"/>
        </w:rPr>
        <w:t>投标文件中开标一览表（报价表）内容与投标文件中相应内容不一致的，以开标一览表（报价表）为准；</w:t>
      </w:r>
    </w:p>
    <w:p w14:paraId="36B627D9">
      <w:pPr>
        <w:numPr>
          <w:ilvl w:val="2"/>
          <w:numId w:val="12"/>
        </w:numPr>
        <w:tabs>
          <w:tab w:val="left" w:pos="2035"/>
          <w:tab w:val="left" w:pos="2114"/>
          <w:tab w:val="left" w:pos="2977"/>
        </w:tabs>
        <w:spacing w:line="360" w:lineRule="auto"/>
        <w:ind w:left="2035"/>
        <w:rPr>
          <w:color w:val="auto"/>
          <w:sz w:val="24"/>
          <w:highlight w:val="none"/>
        </w:rPr>
      </w:pPr>
      <w:r>
        <w:rPr>
          <w:color w:val="auto"/>
          <w:sz w:val="24"/>
          <w:highlight w:val="none"/>
        </w:rPr>
        <w:t>大写金额和小写金额不一致的，以大写金额为准；</w:t>
      </w:r>
    </w:p>
    <w:p w14:paraId="1EF5504B">
      <w:pPr>
        <w:numPr>
          <w:ilvl w:val="2"/>
          <w:numId w:val="12"/>
        </w:numPr>
        <w:tabs>
          <w:tab w:val="left" w:pos="2035"/>
          <w:tab w:val="left" w:pos="2114"/>
          <w:tab w:val="left" w:pos="2977"/>
        </w:tabs>
        <w:spacing w:line="360" w:lineRule="auto"/>
        <w:ind w:left="2035"/>
        <w:rPr>
          <w:color w:val="auto"/>
          <w:sz w:val="24"/>
          <w:highlight w:val="none"/>
        </w:rPr>
      </w:pPr>
      <w:r>
        <w:rPr>
          <w:color w:val="auto"/>
          <w:sz w:val="24"/>
          <w:highlight w:val="none"/>
        </w:rPr>
        <w:t>单价金额小数点或者百分比有明显错位的，以开标一览表的总价为准，并修改单价；</w:t>
      </w:r>
    </w:p>
    <w:p w14:paraId="68604215">
      <w:pPr>
        <w:numPr>
          <w:ilvl w:val="2"/>
          <w:numId w:val="12"/>
        </w:numPr>
        <w:tabs>
          <w:tab w:val="left" w:pos="2035"/>
          <w:tab w:val="left" w:pos="2114"/>
          <w:tab w:val="left" w:pos="2977"/>
        </w:tabs>
        <w:spacing w:line="360" w:lineRule="auto"/>
        <w:ind w:left="2035"/>
        <w:rPr>
          <w:color w:val="auto"/>
          <w:sz w:val="24"/>
          <w:highlight w:val="none"/>
        </w:rPr>
      </w:pPr>
      <w:r>
        <w:rPr>
          <w:color w:val="auto"/>
          <w:sz w:val="24"/>
          <w:highlight w:val="none"/>
        </w:rPr>
        <w:t>总价金额与按单价汇总金额不一致的，以单价金额计算结果为准。</w:t>
      </w:r>
    </w:p>
    <w:p w14:paraId="477516F2">
      <w:pPr>
        <w:numPr>
          <w:ilvl w:val="2"/>
          <w:numId w:val="12"/>
        </w:numPr>
        <w:tabs>
          <w:tab w:val="left" w:pos="1080"/>
          <w:tab w:val="left" w:pos="1589"/>
          <w:tab w:val="left" w:pos="2035"/>
          <w:tab w:val="left" w:pos="2114"/>
        </w:tabs>
        <w:spacing w:line="360" w:lineRule="auto"/>
        <w:ind w:left="2035"/>
        <w:rPr>
          <w:color w:val="auto"/>
          <w:sz w:val="24"/>
          <w:highlight w:val="none"/>
        </w:rPr>
      </w:pPr>
      <w:r>
        <w:rPr>
          <w:color w:val="auto"/>
          <w:sz w:val="24"/>
          <w:highlight w:val="none"/>
        </w:rPr>
        <w:t>同时出现两种以上不一致的，按照前款规定的顺序修正。修正后的报价经投标人书面确认后产生约束力，投标人不确认的，其</w:t>
      </w:r>
      <w:r>
        <w:rPr>
          <w:b/>
          <w:color w:val="auto"/>
          <w:sz w:val="24"/>
          <w:highlight w:val="none"/>
        </w:rPr>
        <w:t>投标无效</w:t>
      </w:r>
      <w:r>
        <w:rPr>
          <w:color w:val="auto"/>
          <w:sz w:val="24"/>
          <w:highlight w:val="none"/>
        </w:rPr>
        <w:t>。</w:t>
      </w:r>
    </w:p>
    <w:p w14:paraId="771FE17E">
      <w:pPr>
        <w:numPr>
          <w:ilvl w:val="1"/>
          <w:numId w:val="12"/>
        </w:numPr>
        <w:tabs>
          <w:tab w:val="left" w:pos="1080"/>
        </w:tabs>
        <w:spacing w:line="360" w:lineRule="auto"/>
        <w:ind w:left="1077" w:hanging="720"/>
        <w:rPr>
          <w:color w:val="auto"/>
          <w:sz w:val="24"/>
          <w:highlight w:val="none"/>
        </w:rPr>
      </w:pPr>
      <w:r>
        <w:rPr>
          <w:color w:val="auto"/>
          <w:sz w:val="24"/>
          <w:highlight w:val="none"/>
        </w:rPr>
        <w:t>落实政府采购政策的价格调整：只有符合第二章《投标人须知》5.2条规定情形的，可以享受中小企业扶持政策，用扣除后的价格参加评审；否则，评标时价格不予扣除。</w:t>
      </w:r>
    </w:p>
    <w:p w14:paraId="470A2A6D">
      <w:pPr>
        <w:numPr>
          <w:ilvl w:val="2"/>
          <w:numId w:val="12"/>
        </w:numPr>
        <w:tabs>
          <w:tab w:val="left" w:pos="1080"/>
          <w:tab w:val="left" w:pos="1589"/>
          <w:tab w:val="left" w:pos="2035"/>
        </w:tabs>
        <w:spacing w:line="360" w:lineRule="auto"/>
        <w:ind w:left="2035"/>
        <w:rPr>
          <w:color w:val="auto"/>
          <w:sz w:val="24"/>
          <w:highlight w:val="none"/>
        </w:rPr>
      </w:pPr>
      <w:r>
        <w:rPr>
          <w:color w:val="auto"/>
          <w:sz w:val="24"/>
          <w:highlight w:val="none"/>
        </w:rPr>
        <w:t>对于未预留份额专门面向中小企业采购的采购项目，以及预留份额项目中的非预留部分采购包，对</w:t>
      </w:r>
      <w:r>
        <w:rPr>
          <w:b/>
          <w:color w:val="auto"/>
          <w:sz w:val="24"/>
          <w:highlight w:val="none"/>
        </w:rPr>
        <w:t>小微企业</w:t>
      </w:r>
      <w:r>
        <w:rPr>
          <w:color w:val="auto"/>
          <w:sz w:val="24"/>
          <w:highlight w:val="none"/>
        </w:rPr>
        <w:t>报价给予</w:t>
      </w:r>
      <w:r>
        <w:rPr>
          <w:rFonts w:hint="eastAsia"/>
          <w:color w:val="auto"/>
          <w:sz w:val="24"/>
          <w:highlight w:val="none"/>
          <w:u w:val="single"/>
        </w:rPr>
        <w:t>20</w:t>
      </w:r>
      <w:r>
        <w:rPr>
          <w:color w:val="auto"/>
          <w:sz w:val="24"/>
          <w:highlight w:val="none"/>
        </w:rPr>
        <w:t>%的扣除，用扣除后的价格参加评审。</w:t>
      </w:r>
    </w:p>
    <w:p w14:paraId="4311FD30">
      <w:pPr>
        <w:numPr>
          <w:ilvl w:val="2"/>
          <w:numId w:val="12"/>
        </w:numPr>
        <w:tabs>
          <w:tab w:val="left" w:pos="1080"/>
          <w:tab w:val="left" w:pos="1589"/>
          <w:tab w:val="left" w:pos="2035"/>
        </w:tabs>
        <w:spacing w:line="360" w:lineRule="auto"/>
        <w:ind w:left="2035"/>
        <w:rPr>
          <w:color w:val="auto"/>
          <w:sz w:val="24"/>
          <w:highlight w:val="none"/>
        </w:rPr>
      </w:pPr>
      <w:r>
        <w:rPr>
          <w:color w:val="auto"/>
          <w:sz w:val="24"/>
          <w:highlight w:val="none"/>
        </w:rPr>
        <w:t>对于未预留份额专门面向中小企业采购的采购项目，以及预留份额项目中的非预留部分采购包，且接受大中型企业与</w:t>
      </w:r>
      <w:r>
        <w:rPr>
          <w:b/>
          <w:color w:val="auto"/>
          <w:sz w:val="24"/>
          <w:highlight w:val="none"/>
        </w:rPr>
        <w:t>小微企业</w:t>
      </w:r>
      <w:r>
        <w:rPr>
          <w:color w:val="auto"/>
          <w:sz w:val="24"/>
          <w:highlight w:val="none"/>
        </w:rPr>
        <w:t>组成联合体或者允许大中型企业向一家或者多家</w:t>
      </w:r>
      <w:r>
        <w:rPr>
          <w:b/>
          <w:color w:val="auto"/>
          <w:sz w:val="24"/>
          <w:highlight w:val="none"/>
        </w:rPr>
        <w:t>小微企业</w:t>
      </w:r>
      <w:r>
        <w:rPr>
          <w:color w:val="auto"/>
          <w:sz w:val="24"/>
          <w:highlight w:val="none"/>
        </w:rPr>
        <w:t>分包的采购项目，对于联合协议或者分包意向协议约定</w:t>
      </w:r>
      <w:r>
        <w:rPr>
          <w:b/>
          <w:color w:val="auto"/>
          <w:sz w:val="24"/>
          <w:highlight w:val="none"/>
        </w:rPr>
        <w:t>小微企业</w:t>
      </w:r>
      <w:r>
        <w:rPr>
          <w:color w:val="auto"/>
          <w:sz w:val="24"/>
          <w:highlight w:val="none"/>
        </w:rPr>
        <w:t>的合同份额占到合同总金额30%以上的联合体或者大中型企业的报价给予</w:t>
      </w:r>
      <w:r>
        <w:rPr>
          <w:rFonts w:hint="eastAsia"/>
          <w:color w:val="auto"/>
          <w:sz w:val="24"/>
          <w:highlight w:val="none"/>
          <w:u w:val="single"/>
        </w:rPr>
        <w:t>3</w:t>
      </w:r>
      <w:r>
        <w:rPr>
          <w:color w:val="auto"/>
          <w:sz w:val="24"/>
          <w:highlight w:val="none"/>
        </w:rPr>
        <w:t>%的扣除，用扣除后的价格参加评审。</w:t>
      </w:r>
    </w:p>
    <w:p w14:paraId="743BE5A5">
      <w:pPr>
        <w:numPr>
          <w:ilvl w:val="2"/>
          <w:numId w:val="12"/>
        </w:numPr>
        <w:tabs>
          <w:tab w:val="left" w:pos="1080"/>
          <w:tab w:val="left" w:pos="1589"/>
          <w:tab w:val="left" w:pos="2035"/>
        </w:tabs>
        <w:spacing w:line="360" w:lineRule="auto"/>
        <w:ind w:left="2035"/>
        <w:rPr>
          <w:color w:val="auto"/>
          <w:sz w:val="24"/>
          <w:highlight w:val="none"/>
        </w:rPr>
      </w:pPr>
      <w:r>
        <w:rPr>
          <w:color w:val="auto"/>
          <w:sz w:val="24"/>
          <w:highlight w:val="none"/>
        </w:rPr>
        <w:t>组成联合体或者接受分包的小微企业与联合体内其他企业、分包企业之间存在直接控股、管理关系的，不享受价格扣除优惠政策。</w:t>
      </w:r>
    </w:p>
    <w:p w14:paraId="59036FC2">
      <w:pPr>
        <w:numPr>
          <w:ilvl w:val="2"/>
          <w:numId w:val="12"/>
        </w:numPr>
        <w:tabs>
          <w:tab w:val="left" w:pos="1080"/>
          <w:tab w:val="left" w:pos="1589"/>
          <w:tab w:val="left" w:pos="2035"/>
        </w:tabs>
        <w:spacing w:line="360" w:lineRule="auto"/>
        <w:ind w:left="2035"/>
        <w:rPr>
          <w:color w:val="auto"/>
          <w:sz w:val="24"/>
          <w:highlight w:val="none"/>
        </w:rPr>
      </w:pPr>
      <w:r>
        <w:rPr>
          <w:color w:val="auto"/>
          <w:sz w:val="24"/>
          <w:highlight w:val="none"/>
        </w:rPr>
        <w:t>价格扣除比例对小型企业和微型企业同等对待，不作区分。</w:t>
      </w:r>
    </w:p>
    <w:p w14:paraId="499E88C4">
      <w:pPr>
        <w:numPr>
          <w:ilvl w:val="2"/>
          <w:numId w:val="12"/>
        </w:numPr>
        <w:tabs>
          <w:tab w:val="left" w:pos="1080"/>
          <w:tab w:val="left" w:pos="1589"/>
          <w:tab w:val="left" w:pos="2035"/>
        </w:tabs>
        <w:spacing w:line="360" w:lineRule="auto"/>
        <w:ind w:left="2035"/>
        <w:rPr>
          <w:color w:val="auto"/>
          <w:sz w:val="24"/>
          <w:highlight w:val="none"/>
        </w:rPr>
      </w:pPr>
      <w:r>
        <w:rPr>
          <w:color w:val="auto"/>
          <w:sz w:val="24"/>
          <w:highlight w:val="none"/>
        </w:rPr>
        <w:t>中小企业参加政府采购活动，应当按照招标文件给定的格式出具《中小企业声明函》，否则不得享受相关中小企业扶持政策。</w:t>
      </w:r>
    </w:p>
    <w:p w14:paraId="46A3D34B">
      <w:pPr>
        <w:numPr>
          <w:ilvl w:val="2"/>
          <w:numId w:val="12"/>
        </w:numPr>
        <w:tabs>
          <w:tab w:val="left" w:pos="1080"/>
          <w:tab w:val="left" w:pos="1589"/>
          <w:tab w:val="left" w:pos="2035"/>
        </w:tabs>
        <w:spacing w:line="360" w:lineRule="auto"/>
        <w:ind w:left="2035"/>
        <w:rPr>
          <w:color w:val="auto"/>
          <w:sz w:val="24"/>
          <w:highlight w:val="none"/>
        </w:rPr>
      </w:pPr>
      <w:r>
        <w:rPr>
          <w:color w:val="auto"/>
          <w:sz w:val="24"/>
          <w:highlight w:val="none"/>
        </w:rPr>
        <w:t>监狱企业提供了由省级以上监狱管理局（常州市含教育矫治局）、戒毒管理局（含新疆生产建设兵团）出具的属于监狱企业的证明文件的，视同小微企业。</w:t>
      </w:r>
    </w:p>
    <w:p w14:paraId="1068FCDE">
      <w:pPr>
        <w:numPr>
          <w:ilvl w:val="2"/>
          <w:numId w:val="12"/>
        </w:numPr>
        <w:tabs>
          <w:tab w:val="left" w:pos="1080"/>
          <w:tab w:val="left" w:pos="1589"/>
          <w:tab w:val="left" w:pos="2035"/>
        </w:tabs>
        <w:spacing w:line="360" w:lineRule="auto"/>
        <w:ind w:left="2035"/>
        <w:rPr>
          <w:color w:val="auto"/>
          <w:sz w:val="24"/>
          <w:highlight w:val="none"/>
        </w:rPr>
      </w:pPr>
      <w:r>
        <w:rPr>
          <w:color w:val="auto"/>
          <w:sz w:val="24"/>
          <w:highlight w:val="none"/>
        </w:rPr>
        <w:t>残疾人福利性单位按招标文件要求提供了《残疾人福利性单位声明函》（见附件）的，视同小微企业。</w:t>
      </w:r>
    </w:p>
    <w:p w14:paraId="4250B678">
      <w:pPr>
        <w:numPr>
          <w:ilvl w:val="2"/>
          <w:numId w:val="12"/>
        </w:numPr>
        <w:tabs>
          <w:tab w:val="left" w:pos="1080"/>
          <w:tab w:val="left" w:pos="1589"/>
          <w:tab w:val="left" w:pos="2014"/>
          <w:tab w:val="clear" w:pos="1980"/>
        </w:tabs>
        <w:spacing w:line="360" w:lineRule="auto"/>
        <w:ind w:left="2035"/>
        <w:rPr>
          <w:color w:val="auto"/>
          <w:sz w:val="24"/>
          <w:highlight w:val="none"/>
        </w:rPr>
      </w:pPr>
      <w:r>
        <w:rPr>
          <w:color w:val="auto"/>
          <w:sz w:val="24"/>
          <w:highlight w:val="none"/>
        </w:rPr>
        <w:t>若投标人同时属于小型或微型企业、监狱企业、残疾人福利性单位中的两种及以上，将不重复享受小微企业价格扣减的优惠政策。</w:t>
      </w:r>
    </w:p>
    <w:p w14:paraId="4A69C874">
      <w:pPr>
        <w:numPr>
          <w:ilvl w:val="1"/>
          <w:numId w:val="12"/>
        </w:numPr>
        <w:tabs>
          <w:tab w:val="left" w:pos="1080"/>
        </w:tabs>
        <w:spacing w:line="360" w:lineRule="auto"/>
        <w:ind w:left="1077" w:hanging="720"/>
        <w:rPr>
          <w:color w:val="auto"/>
          <w:sz w:val="24"/>
          <w:highlight w:val="none"/>
        </w:rPr>
      </w:pPr>
      <w:r>
        <w:rPr>
          <w:rFonts w:hint="default"/>
          <w:color w:val="auto"/>
          <w:sz w:val="24"/>
          <w:highlight w:val="none"/>
        </w:rPr>
        <w:t>其他：评审过程中出现下列情形之一的，评审委员会应当启动异常低价投标（响应）审查程序</w:t>
      </w:r>
      <w:r>
        <w:rPr>
          <w:rFonts w:hint="eastAsia"/>
          <w:color w:val="auto"/>
          <w:sz w:val="24"/>
          <w:highlight w:val="none"/>
          <w:lang w:eastAsia="zh-CN"/>
        </w:rPr>
        <w:t>：</w:t>
      </w:r>
      <w:r>
        <w:rPr>
          <w:rFonts w:hint="default"/>
          <w:color w:val="auto"/>
          <w:sz w:val="24"/>
          <w:highlight w:val="none"/>
        </w:rPr>
        <w:t xml:space="preserve"> </w:t>
      </w:r>
    </w:p>
    <w:p w14:paraId="66BB87D6">
      <w:pPr>
        <w:numPr>
          <w:ilvl w:val="2"/>
          <w:numId w:val="12"/>
        </w:numPr>
        <w:tabs>
          <w:tab w:val="left" w:pos="1080"/>
          <w:tab w:val="left" w:pos="1589"/>
          <w:tab w:val="left" w:pos="2035"/>
        </w:tabs>
        <w:spacing w:line="360" w:lineRule="auto"/>
        <w:ind w:left="2035"/>
        <w:rPr>
          <w:rFonts w:hint="default"/>
          <w:color w:val="auto"/>
          <w:sz w:val="24"/>
          <w:highlight w:val="none"/>
        </w:rPr>
      </w:pPr>
      <w:r>
        <w:rPr>
          <w:rFonts w:hint="default"/>
          <w:color w:val="auto"/>
          <w:sz w:val="24"/>
          <w:highlight w:val="none"/>
        </w:rPr>
        <w:t>投标（响应）报价低于采购项目预算50%的，即投标（响应）报价&lt;采购项目预算×50%；</w:t>
      </w:r>
    </w:p>
    <w:p w14:paraId="202802E1">
      <w:pPr>
        <w:numPr>
          <w:ilvl w:val="2"/>
          <w:numId w:val="12"/>
        </w:numPr>
        <w:tabs>
          <w:tab w:val="left" w:pos="1080"/>
          <w:tab w:val="left" w:pos="1589"/>
          <w:tab w:val="left" w:pos="2035"/>
        </w:tabs>
        <w:spacing w:line="360" w:lineRule="auto"/>
        <w:ind w:left="2035"/>
        <w:rPr>
          <w:rFonts w:hint="default"/>
          <w:color w:val="auto"/>
          <w:sz w:val="24"/>
          <w:highlight w:val="none"/>
        </w:rPr>
      </w:pPr>
      <w:r>
        <w:rPr>
          <w:rFonts w:hint="default"/>
          <w:color w:val="auto"/>
          <w:sz w:val="24"/>
          <w:highlight w:val="none"/>
        </w:rPr>
        <w:t>投标（响应）报价低于采购项目最高限价45% 的，即投标（响应）报价&lt;采购项目最高限价×45%；</w:t>
      </w:r>
    </w:p>
    <w:p w14:paraId="57BE31F4">
      <w:pPr>
        <w:numPr>
          <w:ilvl w:val="2"/>
          <w:numId w:val="12"/>
        </w:numPr>
        <w:tabs>
          <w:tab w:val="left" w:pos="1080"/>
          <w:tab w:val="left" w:pos="1589"/>
          <w:tab w:val="left" w:pos="2035"/>
        </w:tabs>
        <w:spacing w:line="360" w:lineRule="auto"/>
        <w:ind w:left="2035"/>
        <w:rPr>
          <w:rFonts w:hint="default"/>
          <w:color w:val="auto"/>
          <w:sz w:val="24"/>
          <w:highlight w:val="none"/>
        </w:rPr>
      </w:pPr>
      <w:r>
        <w:rPr>
          <w:rFonts w:hint="default"/>
          <w:color w:val="auto"/>
          <w:sz w:val="24"/>
          <w:highlight w:val="none"/>
        </w:rPr>
        <w:t>评审委员会认定的供应商报价过低、有可能影响产品质量或者不能诚信履约的其他情形。</w:t>
      </w:r>
    </w:p>
    <w:p w14:paraId="09AD06C6">
      <w:pPr>
        <w:numPr>
          <w:ilvl w:val="2"/>
          <w:numId w:val="12"/>
        </w:numPr>
        <w:tabs>
          <w:tab w:val="left" w:pos="1080"/>
          <w:tab w:val="left" w:pos="1589"/>
          <w:tab w:val="left" w:pos="2035"/>
        </w:tabs>
        <w:spacing w:line="360" w:lineRule="auto"/>
        <w:ind w:left="2035"/>
        <w:rPr>
          <w:color w:val="auto"/>
          <w:sz w:val="24"/>
          <w:highlight w:val="none"/>
        </w:rPr>
      </w:pPr>
      <w:r>
        <w:rPr>
          <w:rFonts w:hint="default"/>
          <w:color w:val="auto"/>
          <w:sz w:val="24"/>
          <w:highlight w:val="none"/>
        </w:rPr>
        <w:t>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0651D8E3">
      <w:pPr>
        <w:numPr>
          <w:ilvl w:val="0"/>
          <w:numId w:val="12"/>
        </w:numPr>
        <w:tabs>
          <w:tab w:val="left" w:pos="360"/>
        </w:tabs>
        <w:spacing w:line="360" w:lineRule="auto"/>
        <w:outlineLvl w:val="1"/>
        <w:rPr>
          <w:color w:val="auto"/>
          <w:sz w:val="24"/>
          <w:highlight w:val="none"/>
        </w:rPr>
      </w:pPr>
      <w:r>
        <w:rPr>
          <w:color w:val="auto"/>
          <w:sz w:val="24"/>
          <w:highlight w:val="none"/>
        </w:rPr>
        <w:t>投标文件的比较和评价</w:t>
      </w:r>
      <w:bookmarkEnd w:id="764"/>
      <w:bookmarkEnd w:id="765"/>
    </w:p>
    <w:p w14:paraId="1B4EFA78">
      <w:pPr>
        <w:numPr>
          <w:ilvl w:val="1"/>
          <w:numId w:val="12"/>
        </w:numPr>
        <w:tabs>
          <w:tab w:val="left" w:pos="1080"/>
        </w:tabs>
        <w:spacing w:line="360" w:lineRule="auto"/>
        <w:ind w:left="1077" w:hanging="720"/>
        <w:rPr>
          <w:color w:val="auto"/>
          <w:sz w:val="24"/>
          <w:highlight w:val="none"/>
        </w:rPr>
      </w:pPr>
      <w:r>
        <w:rPr>
          <w:color w:val="auto"/>
          <w:sz w:val="24"/>
          <w:highlight w:val="none"/>
        </w:rPr>
        <w:t>评标委员会将按照招标文件中规定的评标方法和标准，对符合性审查合格的投标文件进行商务和技术评估，综合比较与评价；未通过符合性审查的投标文件不得进入比较与评价。</w:t>
      </w:r>
    </w:p>
    <w:p w14:paraId="5AE45D32">
      <w:pPr>
        <w:numPr>
          <w:ilvl w:val="1"/>
          <w:numId w:val="12"/>
        </w:numPr>
        <w:tabs>
          <w:tab w:val="left" w:pos="1080"/>
        </w:tabs>
        <w:spacing w:line="360" w:lineRule="auto"/>
        <w:ind w:left="1077" w:hanging="720"/>
        <w:rPr>
          <w:color w:val="auto"/>
          <w:sz w:val="24"/>
          <w:highlight w:val="none"/>
        </w:rPr>
      </w:pPr>
      <w:r>
        <w:rPr>
          <w:color w:val="auto"/>
          <w:sz w:val="24"/>
          <w:highlight w:val="none"/>
        </w:rPr>
        <w:t>评标方法和评标标准</w:t>
      </w:r>
    </w:p>
    <w:p w14:paraId="0905EE7C">
      <w:pPr>
        <w:numPr>
          <w:ilvl w:val="2"/>
          <w:numId w:val="12"/>
        </w:numPr>
        <w:tabs>
          <w:tab w:val="left" w:pos="1080"/>
          <w:tab w:val="left" w:pos="1589"/>
          <w:tab w:val="left" w:pos="2035"/>
        </w:tabs>
        <w:spacing w:line="360" w:lineRule="auto"/>
        <w:ind w:left="2035"/>
        <w:rPr>
          <w:color w:val="auto"/>
          <w:sz w:val="24"/>
          <w:highlight w:val="none"/>
        </w:rPr>
      </w:pPr>
      <w:r>
        <w:rPr>
          <w:color w:val="auto"/>
          <w:sz w:val="24"/>
          <w:highlight w:val="none"/>
        </w:rPr>
        <w:t>本项目采用的评标方法为：</w:t>
      </w:r>
    </w:p>
    <w:p w14:paraId="6BBCF224">
      <w:pPr>
        <w:tabs>
          <w:tab w:val="left" w:pos="900"/>
          <w:tab w:val="left" w:pos="1589"/>
          <w:tab w:val="left" w:pos="1701"/>
        </w:tabs>
        <w:spacing w:line="360" w:lineRule="auto"/>
        <w:ind w:left="1985"/>
        <w:rPr>
          <w:color w:val="auto"/>
          <w:sz w:val="24"/>
          <w:highlight w:val="none"/>
        </w:rPr>
      </w:pPr>
      <w:r>
        <w:rPr>
          <w:b/>
          <w:color w:val="auto"/>
          <w:sz w:val="24"/>
          <w:highlight w:val="none"/>
        </w:rPr>
        <w:t>■</w:t>
      </w:r>
      <w:r>
        <w:rPr>
          <w:color w:val="auto"/>
          <w:sz w:val="24"/>
          <w:highlight w:val="none"/>
        </w:rPr>
        <w:t>综合评分法，指投标文件满足招标文件全部实质性要求，且按照评审因素的量化指标评审得分最高的投标人为中标候选人的评标方法，见《评标标准》</w:t>
      </w:r>
      <w:r>
        <w:rPr>
          <w:rFonts w:hint="eastAsia"/>
          <w:color w:val="auto"/>
          <w:sz w:val="24"/>
          <w:highlight w:val="none"/>
        </w:rPr>
        <w:t>，招标文件中没有规定的评标标准不得作为评审的依据。</w:t>
      </w:r>
    </w:p>
    <w:p w14:paraId="1D8DE7A9">
      <w:pPr>
        <w:tabs>
          <w:tab w:val="left" w:pos="900"/>
          <w:tab w:val="left" w:pos="1589"/>
          <w:tab w:val="left" w:pos="1701"/>
        </w:tabs>
        <w:spacing w:line="360" w:lineRule="auto"/>
        <w:ind w:left="1985"/>
        <w:rPr>
          <w:color w:val="auto"/>
          <w:sz w:val="24"/>
          <w:highlight w:val="none"/>
        </w:rPr>
      </w:pPr>
      <w:r>
        <w:rPr>
          <w:color w:val="auto"/>
          <w:sz w:val="24"/>
          <w:highlight w:val="none"/>
        </w:rPr>
        <w:t>□最低评标价法，指投标文件满足招标文件全部实质性要求，且投标报价最低的投标人为中标候选人的评标方法。</w:t>
      </w:r>
    </w:p>
    <w:p w14:paraId="2CE9588D">
      <w:pPr>
        <w:numPr>
          <w:ilvl w:val="2"/>
          <w:numId w:val="12"/>
        </w:numPr>
        <w:tabs>
          <w:tab w:val="left" w:pos="1080"/>
          <w:tab w:val="left" w:pos="1589"/>
          <w:tab w:val="left" w:pos="2035"/>
        </w:tabs>
        <w:spacing w:line="360" w:lineRule="auto"/>
        <w:ind w:left="2035"/>
        <w:rPr>
          <w:color w:val="auto"/>
          <w:sz w:val="24"/>
          <w:highlight w:val="none"/>
        </w:rPr>
      </w:pPr>
      <w:r>
        <w:rPr>
          <w:color w:val="auto"/>
          <w:sz w:val="24"/>
          <w:highlight w:val="none"/>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color w:val="auto"/>
          <w:sz w:val="24"/>
          <w:highlight w:val="none"/>
        </w:rPr>
        <w:t>投标无效</w:t>
      </w:r>
      <w:r>
        <w:rPr>
          <w:color w:val="auto"/>
          <w:sz w:val="24"/>
          <w:highlight w:val="none"/>
        </w:rPr>
        <w:t>。</w:t>
      </w:r>
    </w:p>
    <w:p w14:paraId="7A80BB6D">
      <w:pPr>
        <w:tabs>
          <w:tab w:val="left" w:pos="1080"/>
          <w:tab w:val="left" w:pos="1589"/>
          <w:tab w:val="left" w:pos="2035"/>
        </w:tabs>
        <w:spacing w:line="360" w:lineRule="auto"/>
        <w:ind w:left="2035"/>
        <w:rPr>
          <w:color w:val="auto"/>
          <w:sz w:val="24"/>
          <w:highlight w:val="none"/>
        </w:rPr>
      </w:pPr>
      <w:r>
        <w:rPr>
          <w:color w:val="auto"/>
          <w:sz w:val="24"/>
          <w:highlight w:val="none"/>
        </w:rPr>
        <w:t>□随机抽取</w:t>
      </w:r>
    </w:p>
    <w:p w14:paraId="27AB272A">
      <w:pPr>
        <w:tabs>
          <w:tab w:val="left" w:pos="1080"/>
          <w:tab w:val="left" w:pos="1589"/>
          <w:tab w:val="left" w:pos="2035"/>
        </w:tabs>
        <w:spacing w:line="360" w:lineRule="auto"/>
        <w:ind w:left="2035"/>
        <w:rPr>
          <w:color w:val="auto"/>
          <w:sz w:val="24"/>
          <w:highlight w:val="none"/>
          <w:u w:val="single"/>
        </w:rPr>
      </w:pPr>
      <w:r>
        <w:rPr>
          <w:color w:val="auto"/>
          <w:sz w:val="24"/>
          <w:highlight w:val="none"/>
        </w:rPr>
        <w:t>□其他方式，具体要求：</w:t>
      </w:r>
      <w:r>
        <w:rPr>
          <w:rFonts w:hint="eastAsia"/>
          <w:color w:val="auto"/>
          <w:sz w:val="24"/>
          <w:highlight w:val="none"/>
          <w:u w:val="single"/>
        </w:rPr>
        <w:t xml:space="preserve">  /  </w:t>
      </w:r>
    </w:p>
    <w:p w14:paraId="2E99E349">
      <w:pPr>
        <w:numPr>
          <w:ilvl w:val="2"/>
          <w:numId w:val="12"/>
        </w:numPr>
        <w:tabs>
          <w:tab w:val="left" w:pos="1080"/>
          <w:tab w:val="left" w:pos="1589"/>
          <w:tab w:val="left" w:pos="2035"/>
        </w:tabs>
        <w:spacing w:line="360" w:lineRule="auto"/>
        <w:ind w:left="2035"/>
        <w:rPr>
          <w:color w:val="auto"/>
          <w:sz w:val="24"/>
          <w:highlight w:val="none"/>
        </w:rPr>
      </w:pPr>
      <w:r>
        <w:rPr>
          <w:color w:val="auto"/>
          <w:sz w:val="24"/>
          <w:highlight w:val="none"/>
        </w:rPr>
        <w:t>非政府强制采购的节能产品或环境标志产品，依据品目清单和认证证书实施政府优先采购。优先采购的具体规定（如涉及）</w:t>
      </w:r>
      <w:r>
        <w:rPr>
          <w:rFonts w:hint="eastAsia"/>
          <w:color w:val="auto"/>
          <w:sz w:val="24"/>
          <w:highlight w:val="none"/>
          <w:u w:val="single"/>
        </w:rPr>
        <w:t xml:space="preserve">  /  </w:t>
      </w:r>
      <w:r>
        <w:rPr>
          <w:color w:val="auto"/>
          <w:sz w:val="24"/>
          <w:highlight w:val="none"/>
        </w:rPr>
        <w:t>。</w:t>
      </w:r>
    </w:p>
    <w:p w14:paraId="43764A14">
      <w:pPr>
        <w:numPr>
          <w:ilvl w:val="2"/>
          <w:numId w:val="12"/>
        </w:numPr>
        <w:tabs>
          <w:tab w:val="left" w:pos="1080"/>
          <w:tab w:val="left" w:pos="1589"/>
          <w:tab w:val="left" w:pos="2035"/>
        </w:tabs>
        <w:spacing w:line="360" w:lineRule="auto"/>
        <w:ind w:left="2035"/>
        <w:rPr>
          <w:color w:val="auto"/>
          <w:sz w:val="24"/>
          <w:highlight w:val="none"/>
        </w:rPr>
      </w:pPr>
      <w:r>
        <w:rPr>
          <w:color w:val="auto"/>
          <w:sz w:val="24"/>
          <w:highlight w:val="none"/>
        </w:rPr>
        <w:t>关于无线局域网认证产品政府采购清单中的产品，优先采购的具体规定（如涉及）</w:t>
      </w:r>
      <w:r>
        <w:rPr>
          <w:rFonts w:hint="eastAsia"/>
          <w:color w:val="auto"/>
          <w:sz w:val="24"/>
          <w:highlight w:val="none"/>
          <w:u w:val="single"/>
        </w:rPr>
        <w:t xml:space="preserve">  /  </w:t>
      </w:r>
      <w:r>
        <w:rPr>
          <w:color w:val="auto"/>
          <w:sz w:val="24"/>
          <w:highlight w:val="none"/>
        </w:rPr>
        <w:t>。</w:t>
      </w:r>
    </w:p>
    <w:p w14:paraId="1249FF86">
      <w:pPr>
        <w:numPr>
          <w:ilvl w:val="0"/>
          <w:numId w:val="12"/>
        </w:numPr>
        <w:tabs>
          <w:tab w:val="left" w:pos="360"/>
        </w:tabs>
        <w:spacing w:line="360" w:lineRule="auto"/>
        <w:outlineLvl w:val="1"/>
        <w:rPr>
          <w:color w:val="auto"/>
          <w:sz w:val="24"/>
          <w:highlight w:val="none"/>
        </w:rPr>
      </w:pPr>
      <w:r>
        <w:rPr>
          <w:color w:val="auto"/>
          <w:sz w:val="24"/>
          <w:highlight w:val="none"/>
        </w:rPr>
        <w:t>确定</w:t>
      </w:r>
      <w:bookmarkStart w:id="781" w:name="_Toc226309790"/>
      <w:bookmarkStart w:id="782" w:name="_Toc150774751"/>
      <w:bookmarkStart w:id="783" w:name="_Toc150774646"/>
      <w:bookmarkStart w:id="784" w:name="_Toc149720839"/>
      <w:bookmarkStart w:id="785" w:name="_Toc151193716"/>
      <w:bookmarkStart w:id="786" w:name="_Toc151193788"/>
      <w:bookmarkStart w:id="787" w:name="_Toc226965736"/>
      <w:bookmarkStart w:id="788" w:name="_Toc150480784"/>
      <w:bookmarkStart w:id="789" w:name="_Toc151193860"/>
      <w:bookmarkStart w:id="790" w:name="_Toc127161460"/>
      <w:bookmarkStart w:id="791" w:name="_Toc127151747"/>
      <w:bookmarkStart w:id="792" w:name="_Toc151193934"/>
      <w:bookmarkStart w:id="793" w:name="_Toc305158888"/>
      <w:bookmarkStart w:id="794" w:name="_Toc305158814"/>
      <w:bookmarkStart w:id="795" w:name="_Toc164608660"/>
      <w:bookmarkStart w:id="796" w:name="_Toc226337242"/>
      <w:bookmarkStart w:id="797" w:name="_Toc151190173"/>
      <w:bookmarkStart w:id="798" w:name="_Toc226965819"/>
      <w:bookmarkStart w:id="799" w:name="_Toc265228384"/>
      <w:bookmarkStart w:id="800" w:name="_Toc164608815"/>
      <w:bookmarkStart w:id="801" w:name="_Toc264969236"/>
      <w:bookmarkStart w:id="802" w:name="_Toc164229387"/>
      <w:bookmarkStart w:id="803" w:name="_Toc195842911"/>
      <w:bookmarkStart w:id="804" w:name="_Toc164351640"/>
      <w:bookmarkStart w:id="805" w:name="_Ref467307010"/>
      <w:bookmarkStart w:id="806" w:name="_Toc150509297"/>
      <w:bookmarkStart w:id="807" w:name="_Toc142311048"/>
      <w:bookmarkStart w:id="808" w:name="_Toc151193644"/>
      <w:bookmarkStart w:id="809" w:name="_Toc164229241"/>
      <w:bookmarkStart w:id="810" w:name="_Toc127151546"/>
      <w:bookmarkStart w:id="811" w:name="_Toc520356170"/>
      <w:r>
        <w:rPr>
          <w:color w:val="auto"/>
          <w:sz w:val="24"/>
          <w:highlight w:val="none"/>
        </w:rPr>
        <w:t>中标候选人名单</w:t>
      </w:r>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p>
    <w:p w14:paraId="52E95EA9">
      <w:pPr>
        <w:numPr>
          <w:ilvl w:val="1"/>
          <w:numId w:val="12"/>
        </w:numPr>
        <w:tabs>
          <w:tab w:val="left" w:pos="1080"/>
        </w:tabs>
        <w:spacing w:line="360" w:lineRule="auto"/>
        <w:ind w:left="1077" w:hanging="720"/>
        <w:rPr>
          <w:color w:val="auto"/>
          <w:sz w:val="24"/>
          <w:highlight w:val="none"/>
        </w:rPr>
      </w:pPr>
      <w:r>
        <w:rPr>
          <w:color w:val="auto"/>
          <w:sz w:val="24"/>
          <w:highlight w:val="none"/>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3FD2D0E3">
      <w:pPr>
        <w:pStyle w:val="24"/>
        <w:tabs>
          <w:tab w:val="left" w:pos="900"/>
          <w:tab w:val="left" w:pos="2127"/>
        </w:tabs>
        <w:spacing w:line="360" w:lineRule="auto"/>
        <w:ind w:left="1077"/>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□随机抽取</w:t>
      </w:r>
    </w:p>
    <w:p w14:paraId="6689A3A8">
      <w:pPr>
        <w:tabs>
          <w:tab w:val="left" w:pos="1080"/>
          <w:tab w:val="left" w:pos="1589"/>
        </w:tabs>
        <w:spacing w:line="360" w:lineRule="auto"/>
        <w:ind w:left="1077"/>
        <w:rPr>
          <w:color w:val="auto"/>
          <w:sz w:val="24"/>
          <w:highlight w:val="none"/>
        </w:rPr>
      </w:pPr>
      <w:r>
        <w:rPr>
          <w:b/>
          <w:color w:val="auto"/>
          <w:sz w:val="24"/>
          <w:highlight w:val="none"/>
        </w:rPr>
        <w:t>■</w:t>
      </w:r>
      <w:r>
        <w:rPr>
          <w:color w:val="auto"/>
          <w:sz w:val="24"/>
          <w:highlight w:val="none"/>
        </w:rPr>
        <w:t>其他方式，具体要求：</w:t>
      </w:r>
      <w:r>
        <w:rPr>
          <w:rFonts w:hint="eastAsia"/>
          <w:color w:val="auto"/>
          <w:sz w:val="24"/>
          <w:highlight w:val="none"/>
        </w:rPr>
        <w:t>报价相同的，按技术方案优劣顺序排列。评标委员会认为，排在前面的中标候选人的最低报价或者某些分项报价明显不合理或者低于成本，有可能影响商品质量和不能诚信履约的，应当要求其在规定的期限内提供书面文件予以解释说明，并提交相关证明材料；否则，评标委员会可以取消该投标人的中标候选资格，按顺序排在后面的中标候选人递补，以此类推。</w:t>
      </w:r>
    </w:p>
    <w:p w14:paraId="0DEAFA1D">
      <w:pPr>
        <w:numPr>
          <w:ilvl w:val="1"/>
          <w:numId w:val="12"/>
        </w:numPr>
        <w:tabs>
          <w:tab w:val="left" w:pos="1080"/>
        </w:tabs>
        <w:spacing w:line="360" w:lineRule="auto"/>
        <w:ind w:left="1077" w:hanging="720"/>
        <w:rPr>
          <w:color w:val="auto"/>
          <w:sz w:val="24"/>
          <w:highlight w:val="none"/>
        </w:rPr>
      </w:pPr>
      <w:r>
        <w:rPr>
          <w:color w:val="auto"/>
          <w:sz w:val="24"/>
          <w:highlight w:val="none"/>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642ECA0A">
      <w:pPr>
        <w:numPr>
          <w:ilvl w:val="1"/>
          <w:numId w:val="12"/>
        </w:numPr>
        <w:tabs>
          <w:tab w:val="left" w:pos="1080"/>
        </w:tabs>
        <w:spacing w:line="360" w:lineRule="auto"/>
        <w:ind w:left="1077" w:hanging="720"/>
        <w:rPr>
          <w:color w:val="auto"/>
          <w:sz w:val="24"/>
          <w:highlight w:val="none"/>
        </w:rPr>
      </w:pPr>
      <w:r>
        <w:rPr>
          <w:color w:val="auto"/>
          <w:sz w:val="24"/>
          <w:highlight w:val="none"/>
        </w:rPr>
        <w:t>采用最低评标价法时，评标结果按本章2.4、2.5调整后的投标报价由低到高顺序排列。投标报价相同的并列。投标文件满足招标文件全部实质性要求且投标报价最低的投标人为排名第一的中标候选人。</w:t>
      </w:r>
    </w:p>
    <w:p w14:paraId="601276A9">
      <w:pPr>
        <w:numPr>
          <w:ilvl w:val="1"/>
          <w:numId w:val="12"/>
        </w:numPr>
        <w:tabs>
          <w:tab w:val="left" w:pos="1080"/>
        </w:tabs>
        <w:spacing w:line="360" w:lineRule="auto"/>
        <w:ind w:left="1077" w:hanging="720"/>
        <w:rPr>
          <w:color w:val="auto"/>
          <w:sz w:val="24"/>
          <w:highlight w:val="none"/>
        </w:rPr>
      </w:pPr>
      <w:r>
        <w:rPr>
          <w:color w:val="auto"/>
          <w:sz w:val="24"/>
          <w:highlight w:val="none"/>
        </w:rPr>
        <w:t>评标委员会要对评分汇总情况进行复核，特别是对排名第一的、报价最低的、投标或</w:t>
      </w:r>
      <w:r>
        <w:rPr>
          <w:rFonts w:hint="eastAsia"/>
          <w:color w:val="auto"/>
          <w:sz w:val="24"/>
          <w:highlight w:val="none"/>
        </w:rPr>
        <w:t>响应</w:t>
      </w:r>
      <w:r>
        <w:rPr>
          <w:color w:val="auto"/>
          <w:sz w:val="24"/>
          <w:highlight w:val="none"/>
        </w:rPr>
        <w:t>文件被认定为无效的情形进行重点复核。</w:t>
      </w:r>
    </w:p>
    <w:p w14:paraId="54F012FE">
      <w:pPr>
        <w:numPr>
          <w:ilvl w:val="1"/>
          <w:numId w:val="12"/>
        </w:numPr>
        <w:tabs>
          <w:tab w:val="left" w:pos="1080"/>
        </w:tabs>
        <w:spacing w:line="360" w:lineRule="auto"/>
        <w:ind w:left="1077" w:hanging="720"/>
        <w:rPr>
          <w:color w:val="auto"/>
          <w:sz w:val="24"/>
          <w:highlight w:val="none"/>
        </w:rPr>
      </w:pPr>
      <w:r>
        <w:rPr>
          <w:color w:val="auto"/>
          <w:sz w:val="24"/>
          <w:highlight w:val="none"/>
        </w:rPr>
        <w:t>评标委员会将根据各投标人的评标排序，依次推荐本项目（</w:t>
      </w:r>
      <w:r>
        <w:rPr>
          <w:rFonts w:hint="eastAsia"/>
          <w:color w:val="auto"/>
          <w:sz w:val="24"/>
          <w:highlight w:val="none"/>
        </w:rPr>
        <w:t>各</w:t>
      </w:r>
      <w:r>
        <w:rPr>
          <w:color w:val="auto"/>
          <w:sz w:val="24"/>
          <w:highlight w:val="none"/>
        </w:rPr>
        <w:t>采购包）的中标候选人，起草并签署评标报告。本项目（</w:t>
      </w:r>
      <w:r>
        <w:rPr>
          <w:rFonts w:hint="eastAsia"/>
          <w:color w:val="auto"/>
          <w:sz w:val="24"/>
          <w:highlight w:val="none"/>
        </w:rPr>
        <w:t>各</w:t>
      </w:r>
      <w:r>
        <w:rPr>
          <w:color w:val="auto"/>
          <w:sz w:val="24"/>
          <w:highlight w:val="none"/>
        </w:rPr>
        <w:t>采购包）评标委员会共（各）推荐</w:t>
      </w:r>
      <w:r>
        <w:rPr>
          <w:rFonts w:hint="eastAsia"/>
          <w:color w:val="auto"/>
          <w:sz w:val="24"/>
          <w:highlight w:val="none"/>
        </w:rPr>
        <w:t>不少于3</w:t>
      </w:r>
      <w:r>
        <w:rPr>
          <w:color w:val="auto"/>
          <w:sz w:val="24"/>
          <w:highlight w:val="none"/>
        </w:rPr>
        <w:t>名中标候选人。</w:t>
      </w:r>
    </w:p>
    <w:p w14:paraId="6BC624B4">
      <w:pPr>
        <w:numPr>
          <w:ilvl w:val="0"/>
          <w:numId w:val="12"/>
        </w:numPr>
        <w:tabs>
          <w:tab w:val="left" w:pos="360"/>
        </w:tabs>
        <w:spacing w:line="360" w:lineRule="auto"/>
        <w:outlineLvl w:val="1"/>
        <w:rPr>
          <w:color w:val="auto"/>
          <w:sz w:val="24"/>
          <w:highlight w:val="none"/>
        </w:rPr>
      </w:pPr>
      <w:r>
        <w:rPr>
          <w:color w:val="auto"/>
          <w:sz w:val="24"/>
          <w:highlight w:val="none"/>
        </w:rPr>
        <w:t>报告违法行为</w:t>
      </w:r>
    </w:p>
    <w:p w14:paraId="6B9FB560">
      <w:pPr>
        <w:numPr>
          <w:ilvl w:val="1"/>
          <w:numId w:val="12"/>
        </w:numPr>
        <w:tabs>
          <w:tab w:val="left" w:pos="1080"/>
        </w:tabs>
        <w:spacing w:line="360" w:lineRule="auto"/>
        <w:ind w:left="1077" w:hanging="720"/>
        <w:rPr>
          <w:color w:val="auto"/>
          <w:sz w:val="24"/>
          <w:highlight w:val="none"/>
        </w:rPr>
      </w:pPr>
      <w:r>
        <w:rPr>
          <w:color w:val="auto"/>
          <w:sz w:val="24"/>
          <w:highlight w:val="none"/>
        </w:rPr>
        <w:t>评标委员会在评标过程中发现投标人有行贿、提供虚假材料或者串通等违法行为时，有向采购人、采购代理机构或者有关部门报告的职责。</w:t>
      </w:r>
    </w:p>
    <w:p w14:paraId="17873CF3">
      <w:pPr>
        <w:widowControl/>
        <w:jc w:val="left"/>
        <w:rPr>
          <w:b/>
          <w:color w:val="auto"/>
          <w:sz w:val="24"/>
          <w:highlight w:val="none"/>
        </w:rPr>
      </w:pPr>
      <w:r>
        <w:rPr>
          <w:b/>
          <w:color w:val="auto"/>
          <w:sz w:val="24"/>
          <w:highlight w:val="none"/>
        </w:rPr>
        <w:br w:type="page" w:clear="all"/>
      </w:r>
    </w:p>
    <w:p w14:paraId="385A4839">
      <w:pPr>
        <w:tabs>
          <w:tab w:val="left" w:pos="360"/>
          <w:tab w:val="left" w:pos="900"/>
        </w:tabs>
        <w:spacing w:line="360" w:lineRule="auto"/>
        <w:jc w:val="center"/>
        <w:outlineLvl w:val="1"/>
        <w:rPr>
          <w:b/>
          <w:color w:val="auto"/>
          <w:highlight w:val="none"/>
        </w:rPr>
      </w:pPr>
      <w:r>
        <w:rPr>
          <w:b/>
          <w:color w:val="auto"/>
          <w:sz w:val="24"/>
          <w:highlight w:val="none"/>
        </w:rPr>
        <w:t>二、评标标准</w:t>
      </w:r>
    </w:p>
    <w:tbl>
      <w:tblPr>
        <w:tblStyle w:val="47"/>
        <w:tblW w:w="94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1250"/>
        <w:gridCol w:w="794"/>
        <w:gridCol w:w="4357"/>
        <w:gridCol w:w="2181"/>
      </w:tblGrid>
      <w:tr w14:paraId="7B2AE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90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E3D637A">
            <w:pPr>
              <w:ind w:firstLine="28"/>
              <w:jc w:val="center"/>
              <w:rPr>
                <w:b/>
                <w:color w:val="auto"/>
                <w:sz w:val="24"/>
                <w:highlight w:val="none"/>
              </w:rPr>
            </w:pPr>
            <w:r>
              <w:rPr>
                <w:rFonts w:hint="eastAsia" w:cs="宋体"/>
                <w:b/>
                <w:color w:val="auto"/>
                <w:sz w:val="24"/>
                <w:highlight w:val="none"/>
              </w:rPr>
              <w:t>序号</w:t>
            </w:r>
          </w:p>
        </w:tc>
        <w:tc>
          <w:tcPr>
            <w:tcW w:w="125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E0E498D">
            <w:pPr>
              <w:ind w:firstLine="28"/>
              <w:jc w:val="center"/>
              <w:rPr>
                <w:b/>
                <w:color w:val="auto"/>
                <w:sz w:val="24"/>
                <w:highlight w:val="none"/>
              </w:rPr>
            </w:pPr>
            <w:r>
              <w:rPr>
                <w:rFonts w:hint="eastAsia" w:cs="宋体"/>
                <w:b/>
                <w:color w:val="auto"/>
                <w:sz w:val="24"/>
                <w:highlight w:val="none"/>
              </w:rPr>
              <w:t>评分因素</w:t>
            </w:r>
          </w:p>
        </w:tc>
        <w:tc>
          <w:tcPr>
            <w:tcW w:w="79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533EB6F">
            <w:pPr>
              <w:ind w:firstLine="28"/>
              <w:jc w:val="center"/>
              <w:rPr>
                <w:b/>
                <w:color w:val="auto"/>
                <w:sz w:val="24"/>
                <w:highlight w:val="none"/>
              </w:rPr>
            </w:pPr>
            <w:r>
              <w:rPr>
                <w:rFonts w:hint="eastAsia" w:cs="宋体"/>
                <w:b/>
                <w:color w:val="auto"/>
                <w:sz w:val="24"/>
                <w:highlight w:val="none"/>
              </w:rPr>
              <w:t>分值</w:t>
            </w:r>
          </w:p>
        </w:tc>
        <w:tc>
          <w:tcPr>
            <w:tcW w:w="435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F5D85F8">
            <w:pPr>
              <w:ind w:firstLine="28"/>
              <w:jc w:val="center"/>
              <w:rPr>
                <w:b/>
                <w:color w:val="auto"/>
                <w:sz w:val="24"/>
                <w:highlight w:val="none"/>
              </w:rPr>
            </w:pPr>
            <w:r>
              <w:rPr>
                <w:rFonts w:hint="eastAsia" w:cs="宋体"/>
                <w:b/>
                <w:color w:val="auto"/>
                <w:sz w:val="24"/>
                <w:highlight w:val="none"/>
              </w:rPr>
              <w:t>评分标准</w:t>
            </w:r>
          </w:p>
        </w:tc>
        <w:tc>
          <w:tcPr>
            <w:tcW w:w="218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4C525E5">
            <w:pPr>
              <w:pStyle w:val="42"/>
              <w:widowControl w:val="0"/>
              <w:spacing w:before="0" w:beforeAutospacing="0" w:after="0" w:afterAutospacing="0"/>
              <w:jc w:val="center"/>
              <w:rPr>
                <w:color w:val="auto"/>
                <w:highlight w:val="none"/>
              </w:rPr>
            </w:pPr>
            <w:r>
              <w:rPr>
                <w:rFonts w:hint="eastAsia" w:ascii="Times New Roman" w:hAnsi="Times New Roman"/>
                <w:b/>
                <w:color w:val="auto"/>
                <w:highlight w:val="none"/>
              </w:rPr>
              <w:t>说明</w:t>
            </w:r>
          </w:p>
        </w:tc>
      </w:tr>
      <w:tr w14:paraId="1388A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FE96D3A">
            <w:pPr>
              <w:ind w:firstLine="28"/>
              <w:jc w:val="center"/>
              <w:rPr>
                <w:b/>
                <w:color w:val="auto"/>
                <w:sz w:val="24"/>
                <w:highlight w:val="none"/>
              </w:rPr>
            </w:pPr>
            <w:r>
              <w:rPr>
                <w:b/>
                <w:color w:val="auto"/>
                <w:sz w:val="24"/>
                <w:highlight w:val="none"/>
              </w:rPr>
              <w:t>1</w:t>
            </w:r>
          </w:p>
        </w:tc>
        <w:tc>
          <w:tcPr>
            <w:tcW w:w="125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CA564FE">
            <w:pPr>
              <w:ind w:firstLine="28"/>
              <w:jc w:val="center"/>
              <w:rPr>
                <w:b/>
                <w:color w:val="auto"/>
                <w:sz w:val="24"/>
                <w:highlight w:val="none"/>
              </w:rPr>
            </w:pPr>
            <w:r>
              <w:rPr>
                <w:rFonts w:hint="eastAsia" w:cs="宋体"/>
                <w:b/>
                <w:color w:val="auto"/>
                <w:sz w:val="24"/>
                <w:highlight w:val="none"/>
              </w:rPr>
              <w:t>价格分</w:t>
            </w:r>
          </w:p>
        </w:tc>
        <w:tc>
          <w:tcPr>
            <w:tcW w:w="79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BC10C9A">
            <w:pPr>
              <w:ind w:firstLine="28"/>
              <w:jc w:val="center"/>
              <w:rPr>
                <w:rFonts w:hint="default"/>
                <w:color w:val="auto"/>
                <w:sz w:val="24"/>
                <w:highlight w:val="none"/>
                <w:lang w:val="en-US" w:eastAsia="zh-CN"/>
              </w:rPr>
            </w:pPr>
            <w:r>
              <w:rPr>
                <w:rFonts w:hint="eastAsia"/>
                <w:color w:val="auto"/>
                <w:sz w:val="24"/>
                <w:highlight w:val="none"/>
                <w:lang w:val="en-US" w:eastAsia="zh-CN"/>
              </w:rPr>
              <w:t>15</w:t>
            </w:r>
          </w:p>
        </w:tc>
        <w:tc>
          <w:tcPr>
            <w:tcW w:w="435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6D59C3C">
            <w:pPr>
              <w:rPr>
                <w:rFonts w:hint="eastAsia"/>
                <w:color w:val="auto"/>
                <w:sz w:val="24"/>
                <w:highlight w:val="none"/>
              </w:rPr>
            </w:pPr>
            <w:r>
              <w:rPr>
                <w:rFonts w:hint="eastAsia"/>
                <w:color w:val="auto"/>
                <w:sz w:val="24"/>
                <w:highlight w:val="none"/>
              </w:rPr>
              <w:t>满足招标文件要求且最终报价最低的报价为评标基准价，其价格分为满分。其他投标人的价格分统一按照下列公式计算：</w:t>
            </w:r>
          </w:p>
          <w:p w14:paraId="5A387F30">
            <w:pPr>
              <w:rPr>
                <w:color w:val="auto"/>
                <w:sz w:val="24"/>
                <w:highlight w:val="none"/>
              </w:rPr>
            </w:pPr>
            <w:r>
              <w:rPr>
                <w:rFonts w:hint="eastAsia"/>
                <w:color w:val="auto"/>
                <w:sz w:val="24"/>
                <w:highlight w:val="none"/>
              </w:rPr>
              <w:t>价格分得分＝（评标基准价/最终报价）×分值。</w:t>
            </w:r>
          </w:p>
        </w:tc>
        <w:tc>
          <w:tcPr>
            <w:tcW w:w="218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B353A89">
            <w:pPr>
              <w:ind w:left="-38"/>
              <w:rPr>
                <w:color w:val="auto"/>
                <w:sz w:val="24"/>
                <w:highlight w:val="none"/>
              </w:rPr>
            </w:pPr>
            <w:r>
              <w:rPr>
                <w:rFonts w:hint="eastAsia" w:cs="宋体"/>
                <w:color w:val="auto"/>
                <w:sz w:val="24"/>
                <w:highlight w:val="none"/>
              </w:rPr>
              <w:t>此处投标报价指经过报价修正，及因落实政府采购政策进行价格调整后的报价，详见第四章《评标方法和评标标准》</w:t>
            </w:r>
            <w:r>
              <w:rPr>
                <w:color w:val="auto"/>
                <w:sz w:val="24"/>
                <w:highlight w:val="none"/>
              </w:rPr>
              <w:t>2.4</w:t>
            </w:r>
            <w:r>
              <w:rPr>
                <w:rFonts w:hint="eastAsia" w:cs="宋体"/>
                <w:color w:val="auto"/>
                <w:sz w:val="24"/>
                <w:highlight w:val="none"/>
              </w:rPr>
              <w:t>及</w:t>
            </w:r>
            <w:r>
              <w:rPr>
                <w:color w:val="auto"/>
                <w:sz w:val="24"/>
                <w:highlight w:val="none"/>
              </w:rPr>
              <w:t>2.5</w:t>
            </w:r>
            <w:r>
              <w:rPr>
                <w:rFonts w:hint="eastAsia" w:cs="宋体"/>
                <w:color w:val="auto"/>
                <w:sz w:val="24"/>
                <w:highlight w:val="none"/>
              </w:rPr>
              <w:t>。</w:t>
            </w:r>
          </w:p>
        </w:tc>
      </w:tr>
      <w:tr w14:paraId="37DCB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DE6FE95">
            <w:pPr>
              <w:ind w:firstLine="28"/>
              <w:jc w:val="center"/>
              <w:rPr>
                <w:b/>
                <w:bCs/>
                <w:color w:val="auto"/>
                <w:sz w:val="24"/>
                <w:highlight w:val="none"/>
              </w:rPr>
            </w:pPr>
            <w:r>
              <w:rPr>
                <w:b/>
                <w:bCs/>
                <w:color w:val="auto"/>
                <w:sz w:val="24"/>
                <w:highlight w:val="none"/>
              </w:rPr>
              <w:t>2</w:t>
            </w:r>
          </w:p>
        </w:tc>
        <w:tc>
          <w:tcPr>
            <w:tcW w:w="125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B2A00A9">
            <w:pPr>
              <w:ind w:firstLine="28"/>
              <w:jc w:val="center"/>
              <w:rPr>
                <w:b/>
                <w:bCs/>
                <w:color w:val="auto"/>
                <w:sz w:val="24"/>
                <w:highlight w:val="none"/>
              </w:rPr>
            </w:pPr>
            <w:r>
              <w:rPr>
                <w:rFonts w:hint="eastAsia" w:cs="宋体"/>
                <w:b/>
                <w:bCs/>
                <w:color w:val="auto"/>
                <w:sz w:val="24"/>
                <w:highlight w:val="none"/>
              </w:rPr>
              <w:t>技术分</w:t>
            </w:r>
          </w:p>
        </w:tc>
        <w:tc>
          <w:tcPr>
            <w:tcW w:w="79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BC088C3">
            <w:pPr>
              <w:ind w:firstLine="28"/>
              <w:jc w:val="center"/>
              <w:rPr>
                <w:rFonts w:hint="default"/>
                <w:color w:val="auto"/>
                <w:sz w:val="24"/>
                <w:highlight w:val="none"/>
                <w:lang w:val="en-US" w:eastAsia="zh-CN"/>
              </w:rPr>
            </w:pPr>
            <w:r>
              <w:rPr>
                <w:rFonts w:hint="eastAsia"/>
                <w:color w:val="auto"/>
                <w:sz w:val="24"/>
                <w:highlight w:val="none"/>
                <w:lang w:val="en-US" w:eastAsia="zh-CN"/>
              </w:rPr>
              <w:t>40</w:t>
            </w:r>
          </w:p>
        </w:tc>
        <w:tc>
          <w:tcPr>
            <w:tcW w:w="435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B8822DC">
            <w:pPr>
              <w:rPr>
                <w:color w:val="auto"/>
                <w:sz w:val="24"/>
                <w:highlight w:val="none"/>
              </w:rPr>
            </w:pPr>
          </w:p>
        </w:tc>
        <w:tc>
          <w:tcPr>
            <w:tcW w:w="218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1FA1017">
            <w:pPr>
              <w:ind w:left="-38"/>
              <w:rPr>
                <w:color w:val="auto"/>
                <w:sz w:val="24"/>
                <w:highlight w:val="none"/>
              </w:rPr>
            </w:pPr>
          </w:p>
        </w:tc>
      </w:tr>
      <w:tr w14:paraId="72CFE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56003EF">
            <w:pPr>
              <w:ind w:firstLine="28"/>
              <w:jc w:val="center"/>
              <w:rPr>
                <w:color w:val="auto"/>
                <w:sz w:val="24"/>
                <w:highlight w:val="none"/>
              </w:rPr>
            </w:pPr>
            <w:r>
              <w:rPr>
                <w:rFonts w:hint="eastAsia"/>
                <w:color w:val="auto"/>
                <w:sz w:val="24"/>
                <w:highlight w:val="none"/>
              </w:rPr>
              <w:t>2.1</w:t>
            </w:r>
          </w:p>
        </w:tc>
        <w:tc>
          <w:tcPr>
            <w:tcW w:w="1250" w:type="dxa"/>
            <w:tcBorders>
              <w:left w:val="single" w:color="auto" w:sz="4" w:space="0"/>
              <w:right w:val="single" w:color="auto" w:sz="4" w:space="0"/>
            </w:tcBorders>
            <w:shd w:val="clear" w:color="auto" w:fill="auto"/>
            <w:noWrap w:val="0"/>
            <w:vAlign w:val="center"/>
          </w:tcPr>
          <w:p w14:paraId="61B76B8C">
            <w:pPr>
              <w:ind w:firstLine="28"/>
              <w:jc w:val="center"/>
              <w:rPr>
                <w:rFonts w:hint="default" w:cs="宋体"/>
                <w:b w:val="0"/>
                <w:bCs/>
                <w:color w:val="auto"/>
                <w:sz w:val="24"/>
                <w:highlight w:val="none"/>
                <w:lang w:val="en-US" w:eastAsia="zh-CN"/>
              </w:rPr>
            </w:pPr>
            <w:r>
              <w:rPr>
                <w:rFonts w:hint="eastAsia" w:cs="宋体"/>
                <w:b w:val="0"/>
                <w:bCs/>
                <w:color w:val="auto"/>
                <w:sz w:val="24"/>
                <w:highlight w:val="none"/>
              </w:rPr>
              <w:t>工作方案</w:t>
            </w:r>
          </w:p>
        </w:tc>
        <w:tc>
          <w:tcPr>
            <w:tcW w:w="79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6BAB3DF">
            <w:pPr>
              <w:ind w:firstLine="28"/>
              <w:jc w:val="center"/>
              <w:rPr>
                <w:rFonts w:hint="default"/>
                <w:color w:val="auto"/>
                <w:sz w:val="24"/>
                <w:highlight w:val="none"/>
                <w:lang w:val="en-US" w:eastAsia="zh-CN"/>
              </w:rPr>
            </w:pPr>
            <w:r>
              <w:rPr>
                <w:rFonts w:hint="eastAsia"/>
                <w:color w:val="auto"/>
                <w:sz w:val="24"/>
                <w:highlight w:val="none"/>
                <w:lang w:val="en-US" w:eastAsia="zh-CN"/>
              </w:rPr>
              <w:t>10</w:t>
            </w:r>
          </w:p>
        </w:tc>
        <w:tc>
          <w:tcPr>
            <w:tcW w:w="435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4F11AD7">
            <w:pPr>
              <w:rPr>
                <w:rFonts w:hint="eastAsia"/>
                <w:color w:val="auto"/>
                <w:sz w:val="24"/>
                <w:highlight w:val="none"/>
                <w:lang w:eastAsia="zh-CN"/>
              </w:rPr>
            </w:pPr>
            <w:r>
              <w:rPr>
                <w:rFonts w:hint="eastAsia"/>
                <w:color w:val="auto"/>
                <w:sz w:val="24"/>
                <w:highlight w:val="none"/>
              </w:rPr>
              <w:t>根据供应商拟制的工作方案（包含项目主要内容、工作思路、实现路径等）进行综合评审</w:t>
            </w:r>
            <w:r>
              <w:rPr>
                <w:rFonts w:hint="eastAsia"/>
                <w:color w:val="auto"/>
                <w:sz w:val="24"/>
                <w:highlight w:val="none"/>
                <w:lang w:eastAsia="zh-CN"/>
              </w:rPr>
              <w:t>：</w:t>
            </w:r>
          </w:p>
          <w:p w14:paraId="7FCCB4C3">
            <w:pPr>
              <w:rPr>
                <w:rFonts w:hint="eastAsia"/>
                <w:color w:val="auto"/>
                <w:sz w:val="24"/>
                <w:highlight w:val="none"/>
              </w:rPr>
            </w:pPr>
            <w:r>
              <w:rPr>
                <w:rFonts w:hint="eastAsia"/>
                <w:color w:val="auto"/>
                <w:sz w:val="24"/>
                <w:highlight w:val="none"/>
              </w:rPr>
              <w:t>方案完整且具体的得</w:t>
            </w:r>
            <w:r>
              <w:rPr>
                <w:rFonts w:hint="eastAsia"/>
                <w:color w:val="auto"/>
                <w:sz w:val="24"/>
                <w:highlight w:val="none"/>
                <w:lang w:val="en-US" w:eastAsia="zh-CN"/>
              </w:rPr>
              <w:t>10</w:t>
            </w:r>
            <w:r>
              <w:rPr>
                <w:rFonts w:hint="eastAsia"/>
                <w:color w:val="auto"/>
                <w:sz w:val="24"/>
                <w:highlight w:val="none"/>
              </w:rPr>
              <w:t>分；</w:t>
            </w:r>
          </w:p>
          <w:p w14:paraId="40036998">
            <w:pPr>
              <w:rPr>
                <w:rFonts w:hint="eastAsia"/>
                <w:color w:val="auto"/>
                <w:sz w:val="24"/>
                <w:highlight w:val="none"/>
                <w:lang w:val="en-US" w:eastAsia="zh-CN"/>
              </w:rPr>
            </w:pPr>
            <w:r>
              <w:rPr>
                <w:rFonts w:hint="eastAsia"/>
                <w:color w:val="auto"/>
                <w:sz w:val="24"/>
                <w:highlight w:val="none"/>
                <w:lang w:val="en-US" w:eastAsia="zh-CN"/>
              </w:rPr>
              <w:t>方案较完整且有较强可操作性的得7分；</w:t>
            </w:r>
          </w:p>
          <w:p w14:paraId="1955A132">
            <w:pPr>
              <w:rPr>
                <w:rFonts w:hint="eastAsia"/>
                <w:color w:val="auto"/>
                <w:sz w:val="24"/>
                <w:highlight w:val="none"/>
              </w:rPr>
            </w:pPr>
            <w:r>
              <w:rPr>
                <w:rFonts w:hint="eastAsia"/>
                <w:color w:val="auto"/>
                <w:sz w:val="24"/>
                <w:highlight w:val="none"/>
              </w:rPr>
              <w:t>方案基本满足要求，可操作性一般的得</w:t>
            </w:r>
            <w:r>
              <w:rPr>
                <w:rFonts w:hint="eastAsia"/>
                <w:color w:val="auto"/>
                <w:sz w:val="24"/>
                <w:highlight w:val="none"/>
                <w:lang w:val="en-US" w:eastAsia="zh-CN"/>
              </w:rPr>
              <w:t>4</w:t>
            </w:r>
            <w:r>
              <w:rPr>
                <w:rFonts w:hint="eastAsia"/>
                <w:color w:val="auto"/>
                <w:sz w:val="24"/>
                <w:highlight w:val="none"/>
              </w:rPr>
              <w:t>分；</w:t>
            </w:r>
          </w:p>
          <w:p w14:paraId="0586DF07">
            <w:pPr>
              <w:rPr>
                <w:rFonts w:hint="eastAsia"/>
                <w:color w:val="auto"/>
                <w:sz w:val="24"/>
                <w:highlight w:val="none"/>
              </w:rPr>
            </w:pPr>
            <w:r>
              <w:rPr>
                <w:rFonts w:hint="eastAsia"/>
                <w:color w:val="auto"/>
                <w:sz w:val="24"/>
                <w:highlight w:val="none"/>
              </w:rPr>
              <w:t>方案不能满足采购人要求，且没有具体可操作性的得1分。</w:t>
            </w:r>
          </w:p>
          <w:p w14:paraId="5CF5C0B1">
            <w:pPr>
              <w:rPr>
                <w:rFonts w:hint="eastAsia"/>
                <w:color w:val="auto"/>
                <w:sz w:val="24"/>
                <w:highlight w:val="none"/>
              </w:rPr>
            </w:pPr>
            <w:r>
              <w:rPr>
                <w:rFonts w:hint="eastAsia"/>
                <w:color w:val="auto"/>
                <w:sz w:val="24"/>
                <w:highlight w:val="none"/>
                <w:lang w:eastAsia="zh-CN"/>
              </w:rPr>
              <w:t>本项</w:t>
            </w:r>
            <w:r>
              <w:rPr>
                <w:rFonts w:hint="eastAsia"/>
                <w:color w:val="auto"/>
                <w:sz w:val="24"/>
                <w:highlight w:val="none"/>
              </w:rPr>
              <w:t>最高得</w:t>
            </w:r>
            <w:r>
              <w:rPr>
                <w:rFonts w:hint="eastAsia"/>
                <w:color w:val="auto"/>
                <w:sz w:val="24"/>
                <w:highlight w:val="none"/>
                <w:lang w:val="en-US" w:eastAsia="zh-CN"/>
              </w:rPr>
              <w:t>10</w:t>
            </w:r>
            <w:r>
              <w:rPr>
                <w:rFonts w:hint="eastAsia"/>
                <w:color w:val="auto"/>
                <w:sz w:val="24"/>
                <w:highlight w:val="none"/>
              </w:rPr>
              <w:t>分</w:t>
            </w:r>
            <w:r>
              <w:rPr>
                <w:rFonts w:hint="eastAsia"/>
                <w:color w:val="auto"/>
                <w:sz w:val="24"/>
                <w:highlight w:val="none"/>
                <w:lang w:eastAsia="zh-CN"/>
              </w:rPr>
              <w:t>，不提供方案不得分</w:t>
            </w:r>
            <w:r>
              <w:rPr>
                <w:rFonts w:hint="eastAsia"/>
                <w:color w:val="auto"/>
                <w:sz w:val="24"/>
                <w:highlight w:val="none"/>
              </w:rPr>
              <w:t>。</w:t>
            </w:r>
          </w:p>
        </w:tc>
        <w:tc>
          <w:tcPr>
            <w:tcW w:w="2181" w:type="dxa"/>
            <w:tcBorders>
              <w:left w:val="single" w:color="auto" w:sz="4" w:space="0"/>
              <w:right w:val="single" w:color="auto" w:sz="4" w:space="0"/>
            </w:tcBorders>
            <w:shd w:val="clear" w:color="auto" w:fill="auto"/>
            <w:noWrap w:val="0"/>
            <w:vAlign w:val="center"/>
          </w:tcPr>
          <w:p w14:paraId="11354DE1">
            <w:pPr>
              <w:ind w:left="-38"/>
              <w:rPr>
                <w:color w:val="auto"/>
                <w:sz w:val="24"/>
                <w:highlight w:val="none"/>
              </w:rPr>
            </w:pPr>
          </w:p>
        </w:tc>
      </w:tr>
      <w:tr w14:paraId="370AE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BFA0FAA">
            <w:pPr>
              <w:ind w:firstLine="28"/>
              <w:jc w:val="center"/>
              <w:rPr>
                <w:color w:val="auto"/>
                <w:sz w:val="24"/>
                <w:highlight w:val="none"/>
              </w:rPr>
            </w:pPr>
            <w:r>
              <w:rPr>
                <w:color w:val="auto"/>
                <w:sz w:val="24"/>
                <w:highlight w:val="none"/>
              </w:rPr>
              <w:t>2.2</w:t>
            </w:r>
          </w:p>
        </w:tc>
        <w:tc>
          <w:tcPr>
            <w:tcW w:w="1250" w:type="dxa"/>
            <w:tcBorders>
              <w:left w:val="single" w:color="auto" w:sz="4" w:space="0"/>
              <w:right w:val="single" w:color="auto" w:sz="4" w:space="0"/>
            </w:tcBorders>
            <w:shd w:val="clear" w:color="auto" w:fill="auto"/>
            <w:noWrap w:val="0"/>
            <w:vAlign w:val="center"/>
          </w:tcPr>
          <w:p w14:paraId="0A37AF44">
            <w:pPr>
              <w:ind w:firstLine="28"/>
              <w:jc w:val="center"/>
              <w:rPr>
                <w:rFonts w:hint="default" w:cs="宋体"/>
                <w:b w:val="0"/>
                <w:bCs/>
                <w:color w:val="auto"/>
                <w:sz w:val="24"/>
                <w:highlight w:val="none"/>
                <w:lang w:val="en-US" w:eastAsia="zh-CN"/>
              </w:rPr>
            </w:pPr>
            <w:r>
              <w:rPr>
                <w:rFonts w:hint="eastAsia" w:cs="宋体"/>
                <w:b w:val="0"/>
                <w:bCs/>
                <w:color w:val="auto"/>
                <w:sz w:val="24"/>
                <w:highlight w:val="none"/>
              </w:rPr>
              <w:t>实施方案</w:t>
            </w:r>
          </w:p>
        </w:tc>
        <w:tc>
          <w:tcPr>
            <w:tcW w:w="79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E60E030">
            <w:pPr>
              <w:ind w:firstLine="28"/>
              <w:jc w:val="center"/>
              <w:rPr>
                <w:rFonts w:hint="default"/>
                <w:color w:val="auto"/>
                <w:sz w:val="24"/>
                <w:highlight w:val="none"/>
                <w:lang w:val="en-US" w:eastAsia="zh-CN"/>
              </w:rPr>
            </w:pPr>
            <w:r>
              <w:rPr>
                <w:rFonts w:hint="eastAsia"/>
                <w:color w:val="auto"/>
                <w:sz w:val="24"/>
                <w:highlight w:val="none"/>
                <w:lang w:val="en-US" w:eastAsia="zh-CN"/>
              </w:rPr>
              <w:t>10</w:t>
            </w:r>
          </w:p>
        </w:tc>
        <w:tc>
          <w:tcPr>
            <w:tcW w:w="435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A47B856">
            <w:pPr>
              <w:rPr>
                <w:rFonts w:hint="eastAsia"/>
                <w:color w:val="auto"/>
                <w:sz w:val="24"/>
                <w:highlight w:val="none"/>
                <w:lang w:eastAsia="zh-CN"/>
              </w:rPr>
            </w:pPr>
            <w:r>
              <w:rPr>
                <w:rFonts w:hint="eastAsia"/>
                <w:color w:val="auto"/>
                <w:sz w:val="24"/>
                <w:highlight w:val="none"/>
              </w:rPr>
              <w:t>根据供应商拟制的实施方案进行综合评审</w:t>
            </w:r>
            <w:r>
              <w:rPr>
                <w:rFonts w:hint="eastAsia"/>
                <w:color w:val="auto"/>
                <w:sz w:val="24"/>
                <w:highlight w:val="none"/>
                <w:lang w:eastAsia="zh-CN"/>
              </w:rPr>
              <w:t>：</w:t>
            </w:r>
          </w:p>
          <w:p w14:paraId="3D546073">
            <w:pPr>
              <w:rPr>
                <w:rFonts w:hint="eastAsia"/>
                <w:color w:val="auto"/>
                <w:sz w:val="24"/>
                <w:highlight w:val="none"/>
              </w:rPr>
            </w:pPr>
            <w:r>
              <w:rPr>
                <w:rFonts w:hint="eastAsia"/>
                <w:color w:val="auto"/>
                <w:sz w:val="24"/>
                <w:highlight w:val="none"/>
              </w:rPr>
              <w:t>方案完整且具体的得</w:t>
            </w:r>
            <w:r>
              <w:rPr>
                <w:rFonts w:hint="eastAsia"/>
                <w:color w:val="auto"/>
                <w:sz w:val="24"/>
                <w:highlight w:val="none"/>
                <w:lang w:val="en-US" w:eastAsia="zh-CN"/>
              </w:rPr>
              <w:t>10</w:t>
            </w:r>
            <w:r>
              <w:rPr>
                <w:rFonts w:hint="eastAsia"/>
                <w:color w:val="auto"/>
                <w:sz w:val="24"/>
                <w:highlight w:val="none"/>
              </w:rPr>
              <w:t>分；</w:t>
            </w:r>
          </w:p>
          <w:p w14:paraId="0B8A7982">
            <w:pPr>
              <w:rPr>
                <w:rFonts w:hint="eastAsia"/>
                <w:color w:val="auto"/>
                <w:sz w:val="24"/>
                <w:highlight w:val="none"/>
                <w:lang w:val="en-US" w:eastAsia="zh-CN"/>
              </w:rPr>
            </w:pPr>
            <w:r>
              <w:rPr>
                <w:rFonts w:hint="eastAsia"/>
                <w:color w:val="auto"/>
                <w:sz w:val="24"/>
                <w:highlight w:val="none"/>
                <w:lang w:val="en-US" w:eastAsia="zh-CN"/>
              </w:rPr>
              <w:t>方案较完整且有较强可操作性的得7分；</w:t>
            </w:r>
          </w:p>
          <w:p w14:paraId="1199B4AA">
            <w:pPr>
              <w:rPr>
                <w:rFonts w:hint="eastAsia"/>
                <w:color w:val="auto"/>
                <w:sz w:val="24"/>
                <w:highlight w:val="none"/>
              </w:rPr>
            </w:pPr>
            <w:r>
              <w:rPr>
                <w:rFonts w:hint="eastAsia"/>
                <w:color w:val="auto"/>
                <w:sz w:val="24"/>
                <w:highlight w:val="none"/>
              </w:rPr>
              <w:t>方案基本满足要求，可操作性一般的得</w:t>
            </w:r>
            <w:r>
              <w:rPr>
                <w:rFonts w:hint="eastAsia"/>
                <w:color w:val="auto"/>
                <w:sz w:val="24"/>
                <w:highlight w:val="none"/>
                <w:lang w:val="en-US" w:eastAsia="zh-CN"/>
              </w:rPr>
              <w:t>4</w:t>
            </w:r>
            <w:r>
              <w:rPr>
                <w:rFonts w:hint="eastAsia"/>
                <w:color w:val="auto"/>
                <w:sz w:val="24"/>
                <w:highlight w:val="none"/>
              </w:rPr>
              <w:t>分；</w:t>
            </w:r>
          </w:p>
          <w:p w14:paraId="270458A7">
            <w:pPr>
              <w:rPr>
                <w:rFonts w:hint="eastAsia"/>
                <w:color w:val="auto"/>
                <w:sz w:val="24"/>
                <w:highlight w:val="none"/>
              </w:rPr>
            </w:pPr>
            <w:r>
              <w:rPr>
                <w:rFonts w:hint="eastAsia"/>
                <w:color w:val="auto"/>
                <w:sz w:val="24"/>
                <w:highlight w:val="none"/>
              </w:rPr>
              <w:t>方案不能满足采购人要求，且没有具体可操作性的得1分。</w:t>
            </w:r>
          </w:p>
          <w:p w14:paraId="536BE3C9">
            <w:pPr>
              <w:rPr>
                <w:rFonts w:hint="eastAsia"/>
                <w:color w:val="auto"/>
                <w:sz w:val="24"/>
                <w:highlight w:val="none"/>
              </w:rPr>
            </w:pPr>
            <w:r>
              <w:rPr>
                <w:rFonts w:hint="eastAsia"/>
                <w:color w:val="auto"/>
                <w:sz w:val="24"/>
                <w:highlight w:val="none"/>
                <w:lang w:eastAsia="zh-CN"/>
              </w:rPr>
              <w:t>本项</w:t>
            </w:r>
            <w:r>
              <w:rPr>
                <w:rFonts w:hint="eastAsia"/>
                <w:color w:val="auto"/>
                <w:sz w:val="24"/>
                <w:highlight w:val="none"/>
              </w:rPr>
              <w:t>最高得</w:t>
            </w:r>
            <w:r>
              <w:rPr>
                <w:rFonts w:hint="eastAsia"/>
                <w:color w:val="auto"/>
                <w:sz w:val="24"/>
                <w:highlight w:val="none"/>
                <w:lang w:val="en-US" w:eastAsia="zh-CN"/>
              </w:rPr>
              <w:t>10</w:t>
            </w:r>
            <w:r>
              <w:rPr>
                <w:rFonts w:hint="eastAsia"/>
                <w:color w:val="auto"/>
                <w:sz w:val="24"/>
                <w:highlight w:val="none"/>
              </w:rPr>
              <w:t>分</w:t>
            </w:r>
            <w:r>
              <w:rPr>
                <w:rFonts w:hint="eastAsia"/>
                <w:color w:val="auto"/>
                <w:sz w:val="24"/>
                <w:highlight w:val="none"/>
                <w:lang w:eastAsia="zh-CN"/>
              </w:rPr>
              <w:t>，不提供方案不得分</w:t>
            </w:r>
            <w:r>
              <w:rPr>
                <w:rFonts w:hint="eastAsia"/>
                <w:color w:val="auto"/>
                <w:sz w:val="24"/>
                <w:highlight w:val="none"/>
              </w:rPr>
              <w:t>。</w:t>
            </w:r>
          </w:p>
        </w:tc>
        <w:tc>
          <w:tcPr>
            <w:tcW w:w="2181" w:type="dxa"/>
            <w:tcBorders>
              <w:left w:val="single" w:color="auto" w:sz="4" w:space="0"/>
              <w:right w:val="single" w:color="auto" w:sz="4" w:space="0"/>
            </w:tcBorders>
            <w:shd w:val="clear" w:color="auto" w:fill="auto"/>
            <w:noWrap w:val="0"/>
            <w:vAlign w:val="center"/>
          </w:tcPr>
          <w:p w14:paraId="75D5B9E7">
            <w:pPr>
              <w:ind w:left="-38"/>
              <w:rPr>
                <w:color w:val="auto"/>
                <w:sz w:val="24"/>
                <w:highlight w:val="none"/>
              </w:rPr>
            </w:pPr>
          </w:p>
        </w:tc>
      </w:tr>
      <w:tr w14:paraId="4B547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90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6F8CEA3">
            <w:pPr>
              <w:ind w:firstLine="28"/>
              <w:jc w:val="center"/>
              <w:rPr>
                <w:color w:val="auto"/>
                <w:sz w:val="24"/>
                <w:highlight w:val="none"/>
              </w:rPr>
            </w:pPr>
            <w:r>
              <w:rPr>
                <w:color w:val="auto"/>
                <w:sz w:val="24"/>
                <w:highlight w:val="none"/>
              </w:rPr>
              <w:t>2.3</w:t>
            </w:r>
          </w:p>
        </w:tc>
        <w:tc>
          <w:tcPr>
            <w:tcW w:w="1250" w:type="dxa"/>
            <w:tcBorders>
              <w:left w:val="single" w:color="auto" w:sz="4" w:space="0"/>
              <w:right w:val="single" w:color="auto" w:sz="4" w:space="0"/>
            </w:tcBorders>
            <w:shd w:val="clear" w:color="auto" w:fill="auto"/>
            <w:noWrap w:val="0"/>
            <w:vAlign w:val="center"/>
          </w:tcPr>
          <w:p w14:paraId="6054B290">
            <w:pPr>
              <w:ind w:firstLine="28"/>
              <w:jc w:val="center"/>
              <w:rPr>
                <w:rFonts w:hint="default" w:eastAsia="宋体" w:cs="宋体"/>
                <w:b w:val="0"/>
                <w:bCs/>
                <w:color w:val="auto"/>
                <w:sz w:val="24"/>
                <w:highlight w:val="none"/>
                <w:lang w:val="en-US" w:eastAsia="zh-CN"/>
              </w:rPr>
            </w:pPr>
            <w:r>
              <w:rPr>
                <w:rFonts w:hint="eastAsia" w:cs="宋体"/>
                <w:b w:val="0"/>
                <w:bCs/>
                <w:color w:val="auto"/>
                <w:sz w:val="24"/>
                <w:highlight w:val="none"/>
                <w:lang w:val="en-US" w:eastAsia="zh-CN"/>
              </w:rPr>
              <w:t>进度及</w:t>
            </w:r>
            <w:r>
              <w:rPr>
                <w:rFonts w:hint="eastAsia" w:cs="宋体"/>
                <w:b w:val="0"/>
                <w:bCs/>
                <w:color w:val="auto"/>
                <w:sz w:val="24"/>
                <w:highlight w:val="none"/>
              </w:rPr>
              <w:t>质量</w:t>
            </w:r>
            <w:r>
              <w:rPr>
                <w:rFonts w:hint="eastAsia" w:cs="宋体"/>
                <w:b w:val="0"/>
                <w:bCs/>
                <w:color w:val="auto"/>
                <w:sz w:val="24"/>
                <w:highlight w:val="none"/>
                <w:lang w:val="en-US" w:eastAsia="zh-CN"/>
              </w:rPr>
              <w:t>保障措施</w:t>
            </w:r>
          </w:p>
        </w:tc>
        <w:tc>
          <w:tcPr>
            <w:tcW w:w="79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9FD39CB">
            <w:pPr>
              <w:ind w:firstLine="28"/>
              <w:jc w:val="center"/>
              <w:rPr>
                <w:rFonts w:hint="eastAsia"/>
                <w:color w:val="auto"/>
                <w:sz w:val="24"/>
                <w:highlight w:val="none"/>
                <w:lang w:val="en-US" w:eastAsia="zh-CN"/>
              </w:rPr>
            </w:pPr>
            <w:r>
              <w:rPr>
                <w:rFonts w:hint="eastAsia"/>
                <w:color w:val="auto"/>
                <w:sz w:val="24"/>
                <w:highlight w:val="none"/>
                <w:lang w:val="en-US" w:eastAsia="zh-CN"/>
              </w:rPr>
              <w:t>10</w:t>
            </w:r>
          </w:p>
        </w:tc>
        <w:tc>
          <w:tcPr>
            <w:tcW w:w="435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039D576">
            <w:pPr>
              <w:rPr>
                <w:rFonts w:hint="eastAsia"/>
                <w:color w:val="auto"/>
                <w:sz w:val="24"/>
                <w:highlight w:val="none"/>
                <w:lang w:eastAsia="zh-CN"/>
              </w:rPr>
            </w:pPr>
            <w:r>
              <w:rPr>
                <w:rFonts w:hint="eastAsia"/>
                <w:color w:val="auto"/>
                <w:sz w:val="24"/>
                <w:highlight w:val="none"/>
              </w:rPr>
              <w:t>根据供应商拟制的</w:t>
            </w:r>
            <w:r>
              <w:rPr>
                <w:rFonts w:hint="eastAsia" w:cs="宋体"/>
                <w:b w:val="0"/>
                <w:bCs/>
                <w:color w:val="auto"/>
                <w:sz w:val="24"/>
                <w:highlight w:val="none"/>
                <w:lang w:val="en-US" w:eastAsia="zh-CN"/>
              </w:rPr>
              <w:t>进度及</w:t>
            </w:r>
            <w:r>
              <w:rPr>
                <w:rFonts w:hint="eastAsia" w:cs="宋体"/>
                <w:b w:val="0"/>
                <w:bCs/>
                <w:color w:val="auto"/>
                <w:sz w:val="24"/>
                <w:highlight w:val="none"/>
              </w:rPr>
              <w:t>质量</w:t>
            </w:r>
            <w:r>
              <w:rPr>
                <w:rFonts w:hint="eastAsia" w:cs="宋体"/>
                <w:b w:val="0"/>
                <w:bCs/>
                <w:color w:val="auto"/>
                <w:sz w:val="24"/>
                <w:highlight w:val="none"/>
                <w:lang w:val="en-US" w:eastAsia="zh-CN"/>
              </w:rPr>
              <w:t>保障措施</w:t>
            </w:r>
            <w:r>
              <w:rPr>
                <w:rFonts w:hint="eastAsia"/>
                <w:color w:val="auto"/>
                <w:sz w:val="24"/>
                <w:highlight w:val="none"/>
              </w:rPr>
              <w:t>进行综合评审</w:t>
            </w:r>
            <w:r>
              <w:rPr>
                <w:rFonts w:hint="eastAsia"/>
                <w:color w:val="auto"/>
                <w:sz w:val="24"/>
                <w:highlight w:val="none"/>
                <w:lang w:eastAsia="zh-CN"/>
              </w:rPr>
              <w:t>：</w:t>
            </w:r>
          </w:p>
          <w:p w14:paraId="47B71FD9">
            <w:pPr>
              <w:rPr>
                <w:rFonts w:hint="eastAsia"/>
                <w:color w:val="auto"/>
                <w:sz w:val="24"/>
                <w:highlight w:val="none"/>
              </w:rPr>
            </w:pPr>
            <w:r>
              <w:rPr>
                <w:rFonts w:hint="eastAsia"/>
                <w:color w:val="auto"/>
                <w:sz w:val="24"/>
                <w:highlight w:val="none"/>
                <w:lang w:val="en-US" w:eastAsia="zh-CN"/>
              </w:rPr>
              <w:t>措施</w:t>
            </w:r>
            <w:r>
              <w:rPr>
                <w:rFonts w:hint="eastAsia"/>
                <w:color w:val="auto"/>
                <w:sz w:val="24"/>
                <w:highlight w:val="none"/>
              </w:rPr>
              <w:t>完整且具体的得</w:t>
            </w:r>
            <w:r>
              <w:rPr>
                <w:rFonts w:hint="eastAsia"/>
                <w:color w:val="auto"/>
                <w:sz w:val="24"/>
                <w:highlight w:val="none"/>
                <w:lang w:val="en-US" w:eastAsia="zh-CN"/>
              </w:rPr>
              <w:t>10</w:t>
            </w:r>
            <w:r>
              <w:rPr>
                <w:rFonts w:hint="eastAsia"/>
                <w:color w:val="auto"/>
                <w:sz w:val="24"/>
                <w:highlight w:val="none"/>
              </w:rPr>
              <w:t>分；</w:t>
            </w:r>
          </w:p>
          <w:p w14:paraId="7CE0A028">
            <w:pPr>
              <w:rPr>
                <w:rFonts w:hint="eastAsia"/>
                <w:color w:val="auto"/>
                <w:sz w:val="24"/>
                <w:highlight w:val="none"/>
                <w:lang w:val="en-US" w:eastAsia="zh-CN"/>
              </w:rPr>
            </w:pPr>
            <w:r>
              <w:rPr>
                <w:rFonts w:hint="eastAsia"/>
                <w:color w:val="auto"/>
                <w:sz w:val="24"/>
                <w:highlight w:val="none"/>
                <w:lang w:val="en-US" w:eastAsia="zh-CN"/>
              </w:rPr>
              <w:t>措施较完整且有较强可操作性的得7分；</w:t>
            </w:r>
          </w:p>
          <w:p w14:paraId="2359713F">
            <w:pPr>
              <w:rPr>
                <w:rFonts w:hint="eastAsia"/>
                <w:color w:val="auto"/>
                <w:sz w:val="24"/>
                <w:highlight w:val="none"/>
              </w:rPr>
            </w:pPr>
            <w:r>
              <w:rPr>
                <w:rFonts w:hint="eastAsia"/>
                <w:color w:val="auto"/>
                <w:sz w:val="24"/>
                <w:highlight w:val="none"/>
                <w:lang w:val="en-US" w:eastAsia="zh-CN"/>
              </w:rPr>
              <w:t>措施</w:t>
            </w:r>
            <w:r>
              <w:rPr>
                <w:rFonts w:hint="eastAsia"/>
                <w:color w:val="auto"/>
                <w:sz w:val="24"/>
                <w:highlight w:val="none"/>
              </w:rPr>
              <w:t>基本满足要求，可操作性一般的得</w:t>
            </w:r>
            <w:r>
              <w:rPr>
                <w:rFonts w:hint="eastAsia"/>
                <w:color w:val="auto"/>
                <w:sz w:val="24"/>
                <w:highlight w:val="none"/>
                <w:lang w:val="en-US" w:eastAsia="zh-CN"/>
              </w:rPr>
              <w:t>4</w:t>
            </w:r>
            <w:r>
              <w:rPr>
                <w:rFonts w:hint="eastAsia"/>
                <w:color w:val="auto"/>
                <w:sz w:val="24"/>
                <w:highlight w:val="none"/>
              </w:rPr>
              <w:t>分；</w:t>
            </w:r>
          </w:p>
          <w:p w14:paraId="4280CFAA">
            <w:pPr>
              <w:rPr>
                <w:rFonts w:hint="eastAsia"/>
                <w:color w:val="auto"/>
                <w:sz w:val="24"/>
                <w:highlight w:val="none"/>
              </w:rPr>
            </w:pPr>
            <w:r>
              <w:rPr>
                <w:rFonts w:hint="eastAsia"/>
                <w:color w:val="auto"/>
                <w:sz w:val="24"/>
                <w:highlight w:val="none"/>
              </w:rPr>
              <w:t>方案不能满足采购人要求，且没有具体可操作性的得1分。</w:t>
            </w:r>
          </w:p>
          <w:p w14:paraId="228EAE19">
            <w:pPr>
              <w:rPr>
                <w:rFonts w:hint="eastAsia"/>
                <w:color w:val="auto"/>
                <w:sz w:val="24"/>
                <w:highlight w:val="none"/>
              </w:rPr>
            </w:pPr>
            <w:r>
              <w:rPr>
                <w:rFonts w:hint="eastAsia"/>
                <w:color w:val="auto"/>
                <w:sz w:val="24"/>
                <w:highlight w:val="none"/>
                <w:lang w:eastAsia="zh-CN"/>
              </w:rPr>
              <w:t>本项</w:t>
            </w:r>
            <w:r>
              <w:rPr>
                <w:rFonts w:hint="eastAsia"/>
                <w:color w:val="auto"/>
                <w:sz w:val="24"/>
                <w:highlight w:val="none"/>
              </w:rPr>
              <w:t>最高得</w:t>
            </w:r>
            <w:r>
              <w:rPr>
                <w:rFonts w:hint="eastAsia"/>
                <w:color w:val="auto"/>
                <w:sz w:val="24"/>
                <w:highlight w:val="none"/>
                <w:lang w:val="en-US" w:eastAsia="zh-CN"/>
              </w:rPr>
              <w:t>10</w:t>
            </w:r>
            <w:r>
              <w:rPr>
                <w:rFonts w:hint="eastAsia"/>
                <w:color w:val="auto"/>
                <w:sz w:val="24"/>
                <w:highlight w:val="none"/>
              </w:rPr>
              <w:t>分</w:t>
            </w:r>
            <w:r>
              <w:rPr>
                <w:rFonts w:hint="eastAsia"/>
                <w:color w:val="auto"/>
                <w:sz w:val="24"/>
                <w:highlight w:val="none"/>
                <w:lang w:eastAsia="zh-CN"/>
              </w:rPr>
              <w:t>，不提供方案不得分</w:t>
            </w:r>
            <w:r>
              <w:rPr>
                <w:rFonts w:hint="eastAsia"/>
                <w:color w:val="auto"/>
                <w:sz w:val="24"/>
                <w:highlight w:val="none"/>
              </w:rPr>
              <w:t>。</w:t>
            </w:r>
          </w:p>
        </w:tc>
        <w:tc>
          <w:tcPr>
            <w:tcW w:w="2181" w:type="dxa"/>
            <w:tcBorders>
              <w:left w:val="single" w:color="auto" w:sz="4" w:space="0"/>
              <w:right w:val="single" w:color="auto" w:sz="4" w:space="0"/>
            </w:tcBorders>
            <w:shd w:val="clear" w:color="auto" w:fill="auto"/>
            <w:noWrap w:val="0"/>
            <w:vAlign w:val="center"/>
          </w:tcPr>
          <w:p w14:paraId="08B0B7EF">
            <w:pPr>
              <w:ind w:left="-38"/>
              <w:rPr>
                <w:color w:val="auto"/>
                <w:sz w:val="24"/>
                <w:highlight w:val="none"/>
              </w:rPr>
            </w:pPr>
          </w:p>
        </w:tc>
      </w:tr>
      <w:tr w14:paraId="12C1B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0EBE721">
            <w:pPr>
              <w:ind w:firstLine="28"/>
              <w:jc w:val="center"/>
              <w:rPr>
                <w:color w:val="auto"/>
                <w:sz w:val="24"/>
                <w:highlight w:val="none"/>
              </w:rPr>
            </w:pPr>
            <w:r>
              <w:rPr>
                <w:color w:val="auto"/>
                <w:sz w:val="24"/>
                <w:highlight w:val="none"/>
              </w:rPr>
              <w:t>2.4</w:t>
            </w:r>
          </w:p>
        </w:tc>
        <w:tc>
          <w:tcPr>
            <w:tcW w:w="1250" w:type="dxa"/>
            <w:tcBorders>
              <w:left w:val="single" w:color="auto" w:sz="4" w:space="0"/>
              <w:right w:val="single" w:color="auto" w:sz="4" w:space="0"/>
            </w:tcBorders>
            <w:shd w:val="clear" w:color="auto" w:fill="auto"/>
            <w:noWrap w:val="0"/>
            <w:vAlign w:val="center"/>
          </w:tcPr>
          <w:p w14:paraId="78A9DF47">
            <w:pPr>
              <w:ind w:firstLine="28"/>
              <w:jc w:val="center"/>
              <w:rPr>
                <w:rFonts w:hint="default" w:cs="宋体"/>
                <w:b w:val="0"/>
                <w:bCs/>
                <w:color w:val="auto"/>
                <w:sz w:val="24"/>
                <w:highlight w:val="none"/>
                <w:lang w:val="en-US" w:eastAsia="zh-CN"/>
              </w:rPr>
            </w:pPr>
            <w:r>
              <w:rPr>
                <w:rFonts w:hint="eastAsia" w:cs="宋体"/>
                <w:b w:val="0"/>
                <w:bCs/>
                <w:color w:val="auto"/>
                <w:sz w:val="24"/>
                <w:highlight w:val="none"/>
              </w:rPr>
              <w:t>人员配备方案</w:t>
            </w:r>
          </w:p>
        </w:tc>
        <w:tc>
          <w:tcPr>
            <w:tcW w:w="79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79C0BA7">
            <w:pPr>
              <w:ind w:firstLine="28"/>
              <w:jc w:val="center"/>
              <w:rPr>
                <w:rFonts w:hint="eastAsia"/>
                <w:color w:val="auto"/>
                <w:sz w:val="24"/>
                <w:highlight w:val="none"/>
                <w:lang w:val="en-US" w:eastAsia="zh-CN"/>
              </w:rPr>
            </w:pPr>
            <w:r>
              <w:rPr>
                <w:rFonts w:hint="eastAsia"/>
                <w:color w:val="auto"/>
                <w:sz w:val="24"/>
                <w:highlight w:val="none"/>
                <w:lang w:val="en-US" w:eastAsia="zh-CN"/>
              </w:rPr>
              <w:t>5</w:t>
            </w:r>
          </w:p>
        </w:tc>
        <w:tc>
          <w:tcPr>
            <w:tcW w:w="435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EA23C10">
            <w:pPr>
              <w:rPr>
                <w:rFonts w:hint="eastAsia"/>
                <w:color w:val="auto"/>
                <w:sz w:val="24"/>
                <w:highlight w:val="none"/>
                <w:lang w:eastAsia="zh-CN"/>
              </w:rPr>
            </w:pPr>
            <w:r>
              <w:rPr>
                <w:rFonts w:hint="eastAsia"/>
                <w:color w:val="auto"/>
                <w:sz w:val="24"/>
                <w:highlight w:val="none"/>
              </w:rPr>
              <w:t>根据供应商针对本项目拟定的人员配备方案进行综合评审</w:t>
            </w:r>
            <w:r>
              <w:rPr>
                <w:rFonts w:hint="eastAsia"/>
                <w:color w:val="auto"/>
                <w:sz w:val="24"/>
                <w:highlight w:val="none"/>
                <w:lang w:eastAsia="zh-CN"/>
              </w:rPr>
              <w:t>：</w:t>
            </w:r>
          </w:p>
          <w:p w14:paraId="0455C3E0">
            <w:pPr>
              <w:rPr>
                <w:rFonts w:hint="eastAsia"/>
                <w:color w:val="auto"/>
                <w:sz w:val="24"/>
                <w:highlight w:val="none"/>
              </w:rPr>
            </w:pPr>
            <w:r>
              <w:rPr>
                <w:rFonts w:hint="eastAsia"/>
                <w:color w:val="auto"/>
                <w:sz w:val="24"/>
                <w:highlight w:val="none"/>
              </w:rPr>
              <w:t>方案完整且具体的得</w:t>
            </w:r>
            <w:r>
              <w:rPr>
                <w:rFonts w:hint="eastAsia"/>
                <w:color w:val="auto"/>
                <w:sz w:val="24"/>
                <w:highlight w:val="none"/>
                <w:lang w:val="en-US" w:eastAsia="zh-CN"/>
              </w:rPr>
              <w:t>5</w:t>
            </w:r>
            <w:r>
              <w:rPr>
                <w:rFonts w:hint="eastAsia"/>
                <w:color w:val="auto"/>
                <w:sz w:val="24"/>
                <w:highlight w:val="none"/>
              </w:rPr>
              <w:t>分；</w:t>
            </w:r>
          </w:p>
          <w:p w14:paraId="061099F9">
            <w:pPr>
              <w:rPr>
                <w:rFonts w:hint="eastAsia"/>
                <w:color w:val="auto"/>
                <w:sz w:val="24"/>
                <w:highlight w:val="none"/>
                <w:lang w:val="en-US" w:eastAsia="zh-CN"/>
              </w:rPr>
            </w:pPr>
            <w:r>
              <w:rPr>
                <w:rFonts w:hint="eastAsia"/>
                <w:color w:val="auto"/>
                <w:sz w:val="24"/>
                <w:highlight w:val="none"/>
                <w:lang w:val="en-US" w:eastAsia="zh-CN"/>
              </w:rPr>
              <w:t>方案较完整且有较强可操作性的得4分；</w:t>
            </w:r>
          </w:p>
          <w:p w14:paraId="73800BEB">
            <w:pPr>
              <w:rPr>
                <w:rFonts w:hint="eastAsia"/>
                <w:color w:val="auto"/>
                <w:sz w:val="24"/>
                <w:highlight w:val="none"/>
              </w:rPr>
            </w:pPr>
            <w:r>
              <w:rPr>
                <w:rFonts w:hint="eastAsia"/>
                <w:color w:val="auto"/>
                <w:sz w:val="24"/>
                <w:highlight w:val="none"/>
              </w:rPr>
              <w:t>方案基本满足要求，可操作性一般的得</w:t>
            </w:r>
            <w:r>
              <w:rPr>
                <w:rFonts w:hint="eastAsia"/>
                <w:color w:val="auto"/>
                <w:sz w:val="24"/>
                <w:highlight w:val="none"/>
                <w:lang w:val="en-US" w:eastAsia="zh-CN"/>
              </w:rPr>
              <w:t>3</w:t>
            </w:r>
            <w:r>
              <w:rPr>
                <w:rFonts w:hint="eastAsia"/>
                <w:color w:val="auto"/>
                <w:sz w:val="24"/>
                <w:highlight w:val="none"/>
              </w:rPr>
              <w:t>分；</w:t>
            </w:r>
          </w:p>
          <w:p w14:paraId="2A05EA3B">
            <w:pPr>
              <w:rPr>
                <w:rFonts w:hint="eastAsia"/>
                <w:color w:val="auto"/>
                <w:sz w:val="24"/>
                <w:highlight w:val="none"/>
              </w:rPr>
            </w:pPr>
            <w:r>
              <w:rPr>
                <w:rFonts w:hint="eastAsia"/>
                <w:color w:val="auto"/>
                <w:sz w:val="24"/>
                <w:highlight w:val="none"/>
              </w:rPr>
              <w:t>方案不能满足采购人要求，且没有具体可操作性的得1分。</w:t>
            </w:r>
          </w:p>
          <w:p w14:paraId="3ABB2BAD">
            <w:pPr>
              <w:rPr>
                <w:rFonts w:hint="eastAsia"/>
                <w:color w:val="auto"/>
                <w:sz w:val="24"/>
                <w:highlight w:val="none"/>
              </w:rPr>
            </w:pPr>
            <w:r>
              <w:rPr>
                <w:rFonts w:hint="eastAsia"/>
                <w:color w:val="auto"/>
                <w:sz w:val="24"/>
                <w:highlight w:val="none"/>
                <w:lang w:eastAsia="zh-CN"/>
              </w:rPr>
              <w:t>本项</w:t>
            </w:r>
            <w:r>
              <w:rPr>
                <w:rFonts w:hint="eastAsia"/>
                <w:color w:val="auto"/>
                <w:sz w:val="24"/>
                <w:highlight w:val="none"/>
              </w:rPr>
              <w:t>最高得</w:t>
            </w:r>
            <w:r>
              <w:rPr>
                <w:rFonts w:hint="eastAsia"/>
                <w:color w:val="auto"/>
                <w:sz w:val="24"/>
                <w:highlight w:val="none"/>
                <w:lang w:val="en-US" w:eastAsia="zh-CN"/>
              </w:rPr>
              <w:t>5</w:t>
            </w:r>
            <w:r>
              <w:rPr>
                <w:rFonts w:hint="eastAsia"/>
                <w:color w:val="auto"/>
                <w:sz w:val="24"/>
                <w:highlight w:val="none"/>
              </w:rPr>
              <w:t>分</w:t>
            </w:r>
            <w:r>
              <w:rPr>
                <w:rFonts w:hint="eastAsia"/>
                <w:color w:val="auto"/>
                <w:sz w:val="24"/>
                <w:highlight w:val="none"/>
                <w:lang w:eastAsia="zh-CN"/>
              </w:rPr>
              <w:t>，不提供方案不得分</w:t>
            </w:r>
            <w:r>
              <w:rPr>
                <w:rFonts w:hint="eastAsia"/>
                <w:color w:val="auto"/>
                <w:sz w:val="24"/>
                <w:highlight w:val="none"/>
              </w:rPr>
              <w:t>。</w:t>
            </w:r>
          </w:p>
        </w:tc>
        <w:tc>
          <w:tcPr>
            <w:tcW w:w="2181" w:type="dxa"/>
            <w:tcBorders>
              <w:left w:val="single" w:color="auto" w:sz="4" w:space="0"/>
              <w:right w:val="single" w:color="auto" w:sz="4" w:space="0"/>
            </w:tcBorders>
            <w:shd w:val="clear" w:color="auto" w:fill="auto"/>
            <w:noWrap w:val="0"/>
            <w:vAlign w:val="center"/>
          </w:tcPr>
          <w:p w14:paraId="304F8E8B">
            <w:pPr>
              <w:ind w:left="-38"/>
              <w:rPr>
                <w:color w:val="auto"/>
                <w:sz w:val="24"/>
                <w:highlight w:val="none"/>
              </w:rPr>
            </w:pPr>
          </w:p>
        </w:tc>
      </w:tr>
      <w:tr w14:paraId="7B498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D6C9A9A">
            <w:pPr>
              <w:ind w:firstLine="28"/>
              <w:jc w:val="center"/>
              <w:rPr>
                <w:color w:val="auto"/>
                <w:sz w:val="24"/>
                <w:highlight w:val="none"/>
              </w:rPr>
            </w:pPr>
            <w:r>
              <w:rPr>
                <w:color w:val="auto"/>
                <w:sz w:val="24"/>
                <w:highlight w:val="none"/>
              </w:rPr>
              <w:t>2.5</w:t>
            </w:r>
          </w:p>
        </w:tc>
        <w:tc>
          <w:tcPr>
            <w:tcW w:w="1250" w:type="dxa"/>
            <w:tcBorders>
              <w:left w:val="single" w:color="auto" w:sz="4" w:space="0"/>
              <w:right w:val="single" w:color="auto" w:sz="4" w:space="0"/>
            </w:tcBorders>
            <w:shd w:val="clear" w:color="auto" w:fill="auto"/>
            <w:noWrap w:val="0"/>
            <w:vAlign w:val="center"/>
          </w:tcPr>
          <w:p w14:paraId="12537A5C">
            <w:pPr>
              <w:ind w:firstLine="28"/>
              <w:jc w:val="center"/>
              <w:rPr>
                <w:rFonts w:hint="default" w:cs="宋体"/>
                <w:b w:val="0"/>
                <w:bCs/>
                <w:color w:val="auto"/>
                <w:sz w:val="24"/>
                <w:highlight w:val="none"/>
                <w:lang w:val="en-US" w:eastAsia="zh-CN"/>
              </w:rPr>
            </w:pPr>
            <w:r>
              <w:rPr>
                <w:rFonts w:hint="eastAsia" w:cs="宋体"/>
                <w:b w:val="0"/>
                <w:bCs/>
                <w:color w:val="auto"/>
                <w:sz w:val="24"/>
                <w:highlight w:val="none"/>
                <w:lang w:val="en-US" w:eastAsia="zh-CN"/>
              </w:rPr>
              <w:t>合理化建议</w:t>
            </w:r>
          </w:p>
        </w:tc>
        <w:tc>
          <w:tcPr>
            <w:tcW w:w="79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E3082F1">
            <w:pPr>
              <w:ind w:firstLine="28"/>
              <w:jc w:val="center"/>
              <w:rPr>
                <w:rFonts w:hint="eastAsia"/>
                <w:color w:val="auto"/>
                <w:sz w:val="24"/>
                <w:highlight w:val="none"/>
                <w:lang w:val="en-US" w:eastAsia="zh-CN"/>
              </w:rPr>
            </w:pPr>
            <w:r>
              <w:rPr>
                <w:rFonts w:hint="eastAsia"/>
                <w:color w:val="auto"/>
                <w:sz w:val="24"/>
                <w:highlight w:val="none"/>
                <w:lang w:val="en-US" w:eastAsia="zh-CN"/>
              </w:rPr>
              <w:t>5</w:t>
            </w:r>
          </w:p>
        </w:tc>
        <w:tc>
          <w:tcPr>
            <w:tcW w:w="435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940F50D">
            <w:pPr>
              <w:rPr>
                <w:rFonts w:hint="eastAsia"/>
                <w:color w:val="auto"/>
                <w:sz w:val="24"/>
                <w:highlight w:val="none"/>
                <w:lang w:eastAsia="zh-CN"/>
              </w:rPr>
            </w:pPr>
            <w:r>
              <w:rPr>
                <w:rFonts w:hint="eastAsia"/>
                <w:color w:val="auto"/>
                <w:sz w:val="24"/>
                <w:highlight w:val="none"/>
              </w:rPr>
              <w:t>根据供应商拟制的</w:t>
            </w:r>
            <w:r>
              <w:rPr>
                <w:rFonts w:hint="eastAsia"/>
                <w:color w:val="auto"/>
                <w:sz w:val="24"/>
                <w:highlight w:val="none"/>
                <w:lang w:val="en-US" w:eastAsia="zh-CN"/>
              </w:rPr>
              <w:t>合理化建议</w:t>
            </w:r>
            <w:r>
              <w:rPr>
                <w:rFonts w:hint="eastAsia"/>
                <w:color w:val="auto"/>
                <w:sz w:val="24"/>
                <w:highlight w:val="none"/>
              </w:rPr>
              <w:t>进行综合评审</w:t>
            </w:r>
            <w:r>
              <w:rPr>
                <w:rFonts w:hint="eastAsia"/>
                <w:color w:val="auto"/>
                <w:sz w:val="24"/>
                <w:highlight w:val="none"/>
                <w:lang w:eastAsia="zh-CN"/>
              </w:rPr>
              <w:t>：</w:t>
            </w:r>
          </w:p>
          <w:p w14:paraId="2D543575">
            <w:pPr>
              <w:rPr>
                <w:rFonts w:hint="eastAsia"/>
                <w:color w:val="auto"/>
                <w:sz w:val="24"/>
                <w:highlight w:val="none"/>
              </w:rPr>
            </w:pPr>
            <w:r>
              <w:rPr>
                <w:rFonts w:hint="eastAsia"/>
                <w:color w:val="auto"/>
                <w:sz w:val="24"/>
                <w:highlight w:val="none"/>
              </w:rPr>
              <w:t>方案完整且具体的得</w:t>
            </w:r>
            <w:r>
              <w:rPr>
                <w:rFonts w:hint="eastAsia"/>
                <w:color w:val="auto"/>
                <w:sz w:val="24"/>
                <w:highlight w:val="none"/>
                <w:lang w:val="en-US" w:eastAsia="zh-CN"/>
              </w:rPr>
              <w:t>5</w:t>
            </w:r>
            <w:r>
              <w:rPr>
                <w:rFonts w:hint="eastAsia"/>
                <w:color w:val="auto"/>
                <w:sz w:val="24"/>
                <w:highlight w:val="none"/>
              </w:rPr>
              <w:t>分；</w:t>
            </w:r>
          </w:p>
          <w:p w14:paraId="03186C3A">
            <w:pPr>
              <w:rPr>
                <w:rFonts w:hint="eastAsia"/>
                <w:color w:val="auto"/>
                <w:sz w:val="24"/>
                <w:highlight w:val="none"/>
                <w:lang w:val="en-US" w:eastAsia="zh-CN"/>
              </w:rPr>
            </w:pPr>
            <w:r>
              <w:rPr>
                <w:rFonts w:hint="eastAsia"/>
                <w:color w:val="auto"/>
                <w:sz w:val="24"/>
                <w:highlight w:val="none"/>
                <w:lang w:val="en-US" w:eastAsia="zh-CN"/>
              </w:rPr>
              <w:t>方案较完整且有较强可操作性的得4分；</w:t>
            </w:r>
          </w:p>
          <w:p w14:paraId="200DBC25">
            <w:pPr>
              <w:rPr>
                <w:rFonts w:hint="eastAsia"/>
                <w:color w:val="auto"/>
                <w:sz w:val="24"/>
                <w:highlight w:val="none"/>
              </w:rPr>
            </w:pPr>
            <w:r>
              <w:rPr>
                <w:rFonts w:hint="eastAsia"/>
                <w:color w:val="auto"/>
                <w:sz w:val="24"/>
                <w:highlight w:val="none"/>
              </w:rPr>
              <w:t>方案基本满足要求，可操作性一般的得</w:t>
            </w:r>
            <w:r>
              <w:rPr>
                <w:rFonts w:hint="eastAsia"/>
                <w:color w:val="auto"/>
                <w:sz w:val="24"/>
                <w:highlight w:val="none"/>
                <w:lang w:val="en-US" w:eastAsia="zh-CN"/>
              </w:rPr>
              <w:t>3</w:t>
            </w:r>
            <w:r>
              <w:rPr>
                <w:rFonts w:hint="eastAsia"/>
                <w:color w:val="auto"/>
                <w:sz w:val="24"/>
                <w:highlight w:val="none"/>
              </w:rPr>
              <w:t>分；</w:t>
            </w:r>
          </w:p>
          <w:p w14:paraId="4E5F2B04">
            <w:pPr>
              <w:rPr>
                <w:rFonts w:hint="eastAsia"/>
                <w:color w:val="auto"/>
                <w:sz w:val="24"/>
                <w:highlight w:val="none"/>
              </w:rPr>
            </w:pPr>
            <w:r>
              <w:rPr>
                <w:rFonts w:hint="eastAsia"/>
                <w:color w:val="auto"/>
                <w:sz w:val="24"/>
                <w:highlight w:val="none"/>
              </w:rPr>
              <w:t>方案不能满足采购人要求，且没有具体可操作性的得1分。</w:t>
            </w:r>
          </w:p>
          <w:p w14:paraId="4746CC17">
            <w:pPr>
              <w:rPr>
                <w:rFonts w:hint="eastAsia"/>
                <w:color w:val="auto"/>
                <w:sz w:val="24"/>
                <w:highlight w:val="none"/>
              </w:rPr>
            </w:pPr>
            <w:r>
              <w:rPr>
                <w:rFonts w:hint="eastAsia"/>
                <w:color w:val="auto"/>
                <w:sz w:val="24"/>
                <w:highlight w:val="none"/>
                <w:lang w:eastAsia="zh-CN"/>
              </w:rPr>
              <w:t>本项</w:t>
            </w:r>
            <w:r>
              <w:rPr>
                <w:rFonts w:hint="eastAsia"/>
                <w:color w:val="auto"/>
                <w:sz w:val="24"/>
                <w:highlight w:val="none"/>
              </w:rPr>
              <w:t>最高得</w:t>
            </w:r>
            <w:r>
              <w:rPr>
                <w:rFonts w:hint="eastAsia"/>
                <w:color w:val="auto"/>
                <w:sz w:val="24"/>
                <w:highlight w:val="none"/>
                <w:lang w:val="en-US" w:eastAsia="zh-CN"/>
              </w:rPr>
              <w:t>5</w:t>
            </w:r>
            <w:r>
              <w:rPr>
                <w:rFonts w:hint="eastAsia"/>
                <w:color w:val="auto"/>
                <w:sz w:val="24"/>
                <w:highlight w:val="none"/>
              </w:rPr>
              <w:t>分</w:t>
            </w:r>
            <w:r>
              <w:rPr>
                <w:rFonts w:hint="eastAsia"/>
                <w:color w:val="auto"/>
                <w:sz w:val="24"/>
                <w:highlight w:val="none"/>
                <w:lang w:eastAsia="zh-CN"/>
              </w:rPr>
              <w:t>，不提供方案不得分</w:t>
            </w:r>
            <w:r>
              <w:rPr>
                <w:rFonts w:hint="eastAsia"/>
                <w:color w:val="auto"/>
                <w:sz w:val="24"/>
                <w:highlight w:val="none"/>
              </w:rPr>
              <w:t>。</w:t>
            </w:r>
          </w:p>
        </w:tc>
        <w:tc>
          <w:tcPr>
            <w:tcW w:w="2181" w:type="dxa"/>
            <w:tcBorders>
              <w:left w:val="single" w:color="auto" w:sz="4" w:space="0"/>
              <w:right w:val="single" w:color="auto" w:sz="4" w:space="0"/>
            </w:tcBorders>
            <w:shd w:val="clear" w:color="auto" w:fill="auto"/>
            <w:noWrap w:val="0"/>
            <w:vAlign w:val="center"/>
          </w:tcPr>
          <w:p w14:paraId="18148BA3">
            <w:pPr>
              <w:ind w:left="-38"/>
              <w:rPr>
                <w:color w:val="auto"/>
                <w:sz w:val="24"/>
                <w:highlight w:val="none"/>
              </w:rPr>
            </w:pPr>
          </w:p>
        </w:tc>
      </w:tr>
      <w:tr w14:paraId="0C3FA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8A50E48">
            <w:pPr>
              <w:ind w:firstLine="28"/>
              <w:jc w:val="center"/>
              <w:rPr>
                <w:b/>
                <w:color w:val="auto"/>
                <w:sz w:val="24"/>
                <w:highlight w:val="none"/>
              </w:rPr>
            </w:pPr>
            <w:r>
              <w:rPr>
                <w:b/>
                <w:color w:val="auto"/>
                <w:sz w:val="24"/>
                <w:highlight w:val="none"/>
              </w:rPr>
              <w:t>3</w:t>
            </w:r>
          </w:p>
        </w:tc>
        <w:tc>
          <w:tcPr>
            <w:tcW w:w="125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2DD805C">
            <w:pPr>
              <w:ind w:firstLine="28"/>
              <w:jc w:val="center"/>
              <w:rPr>
                <w:rFonts w:hint="eastAsia" w:cs="宋体"/>
                <w:b/>
                <w:color w:val="auto"/>
                <w:sz w:val="24"/>
                <w:highlight w:val="none"/>
              </w:rPr>
            </w:pPr>
            <w:r>
              <w:rPr>
                <w:rFonts w:hint="eastAsia" w:cs="宋体"/>
                <w:b/>
                <w:color w:val="auto"/>
                <w:sz w:val="24"/>
                <w:highlight w:val="none"/>
              </w:rPr>
              <w:t>商务分</w:t>
            </w:r>
          </w:p>
        </w:tc>
        <w:tc>
          <w:tcPr>
            <w:tcW w:w="79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8EA3165">
            <w:pPr>
              <w:ind w:firstLine="28"/>
              <w:jc w:val="center"/>
              <w:rPr>
                <w:rFonts w:hint="default"/>
                <w:color w:val="auto"/>
                <w:sz w:val="24"/>
                <w:highlight w:val="none"/>
                <w:lang w:val="en-US" w:eastAsia="zh-CN"/>
              </w:rPr>
            </w:pPr>
            <w:r>
              <w:rPr>
                <w:rFonts w:hint="eastAsia"/>
                <w:color w:val="auto"/>
                <w:sz w:val="24"/>
                <w:highlight w:val="none"/>
                <w:lang w:val="en-US" w:eastAsia="zh-CN"/>
              </w:rPr>
              <w:t>45</w:t>
            </w:r>
          </w:p>
        </w:tc>
        <w:tc>
          <w:tcPr>
            <w:tcW w:w="435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5FD289A">
            <w:pPr>
              <w:rPr>
                <w:rFonts w:hint="eastAsia"/>
                <w:color w:val="auto"/>
                <w:sz w:val="24"/>
                <w:highlight w:val="none"/>
              </w:rPr>
            </w:pPr>
          </w:p>
        </w:tc>
        <w:tc>
          <w:tcPr>
            <w:tcW w:w="218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DDC00FE">
            <w:pPr>
              <w:ind w:left="-38"/>
              <w:rPr>
                <w:color w:val="auto"/>
                <w:sz w:val="24"/>
                <w:highlight w:val="none"/>
              </w:rPr>
            </w:pPr>
          </w:p>
        </w:tc>
      </w:tr>
      <w:tr w14:paraId="102F9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900" w:type="dxa"/>
            <w:vMerge w:val="restart"/>
            <w:tcBorders>
              <w:top w:val="single" w:color="auto" w:sz="4" w:space="0"/>
              <w:left w:val="single" w:color="auto" w:sz="4" w:space="0"/>
              <w:right w:val="single" w:color="auto" w:sz="4" w:space="0"/>
            </w:tcBorders>
            <w:shd w:val="clear" w:color="auto" w:fill="auto"/>
            <w:noWrap w:val="0"/>
            <w:vAlign w:val="center"/>
          </w:tcPr>
          <w:p w14:paraId="6E2B9874">
            <w:pPr>
              <w:ind w:firstLine="28"/>
              <w:jc w:val="center"/>
              <w:rPr>
                <w:color w:val="auto"/>
                <w:sz w:val="24"/>
                <w:highlight w:val="none"/>
              </w:rPr>
            </w:pPr>
            <w:r>
              <w:rPr>
                <w:color w:val="auto"/>
                <w:sz w:val="24"/>
                <w:highlight w:val="none"/>
              </w:rPr>
              <w:t>3.1</w:t>
            </w:r>
          </w:p>
        </w:tc>
        <w:tc>
          <w:tcPr>
            <w:tcW w:w="1250" w:type="dxa"/>
            <w:vMerge w:val="restart"/>
            <w:tcBorders>
              <w:top w:val="single" w:color="auto" w:sz="4" w:space="0"/>
              <w:left w:val="single" w:color="auto" w:sz="4" w:space="0"/>
              <w:right w:val="single" w:color="auto" w:sz="4" w:space="0"/>
            </w:tcBorders>
            <w:shd w:val="clear" w:color="auto" w:fill="auto"/>
            <w:noWrap w:val="0"/>
            <w:vAlign w:val="center"/>
          </w:tcPr>
          <w:p w14:paraId="6E5E5306">
            <w:pPr>
              <w:ind w:firstLine="28"/>
              <w:jc w:val="center"/>
              <w:rPr>
                <w:rFonts w:hint="eastAsia" w:cs="宋体"/>
                <w:b w:val="0"/>
                <w:bCs/>
                <w:color w:val="auto"/>
                <w:sz w:val="24"/>
                <w:highlight w:val="none"/>
                <w:lang w:val="en-US" w:eastAsia="zh-CN"/>
              </w:rPr>
            </w:pPr>
            <w:r>
              <w:rPr>
                <w:rFonts w:hint="eastAsia" w:cs="宋体"/>
                <w:b w:val="0"/>
                <w:bCs/>
                <w:color w:val="auto"/>
                <w:sz w:val="24"/>
                <w:highlight w:val="none"/>
                <w:lang w:val="en-US" w:eastAsia="zh-CN"/>
              </w:rPr>
              <w:t>投标人拟投入的人员</w:t>
            </w:r>
          </w:p>
        </w:tc>
        <w:tc>
          <w:tcPr>
            <w:tcW w:w="79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26B26F9">
            <w:pPr>
              <w:ind w:firstLine="28"/>
              <w:jc w:val="center"/>
              <w:rPr>
                <w:rFonts w:hint="eastAsia"/>
                <w:color w:val="auto"/>
                <w:sz w:val="24"/>
                <w:highlight w:val="none"/>
                <w:lang w:val="en-US" w:eastAsia="zh-CN"/>
              </w:rPr>
            </w:pPr>
            <w:r>
              <w:rPr>
                <w:rFonts w:hint="eastAsia"/>
                <w:color w:val="auto"/>
                <w:sz w:val="24"/>
                <w:highlight w:val="none"/>
                <w:lang w:val="en-US" w:eastAsia="zh-CN"/>
              </w:rPr>
              <w:t>3</w:t>
            </w:r>
          </w:p>
        </w:tc>
        <w:tc>
          <w:tcPr>
            <w:tcW w:w="435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EC075B6">
            <w:pPr>
              <w:rPr>
                <w:rFonts w:hint="eastAsia"/>
                <w:color w:val="auto"/>
                <w:sz w:val="24"/>
                <w:highlight w:val="none"/>
              </w:rPr>
            </w:pPr>
            <w:r>
              <w:rPr>
                <w:rFonts w:hint="eastAsia"/>
                <w:color w:val="auto"/>
                <w:sz w:val="24"/>
                <w:highlight w:val="none"/>
                <w:lang w:eastAsia="zh-CN"/>
              </w:rPr>
              <w:t>项目负责人具</w:t>
            </w:r>
            <w:r>
              <w:rPr>
                <w:rFonts w:hint="eastAsia"/>
                <w:color w:val="auto"/>
                <w:sz w:val="24"/>
                <w:highlight w:val="none"/>
              </w:rPr>
              <w:t>有环保类高级</w:t>
            </w:r>
            <w:r>
              <w:rPr>
                <w:rFonts w:hint="eastAsia"/>
                <w:color w:val="auto"/>
                <w:sz w:val="24"/>
                <w:highlight w:val="none"/>
                <w:lang w:val="en-US" w:eastAsia="zh-CN"/>
              </w:rPr>
              <w:t>及以上</w:t>
            </w:r>
            <w:r>
              <w:rPr>
                <w:rFonts w:hint="eastAsia"/>
                <w:color w:val="auto"/>
                <w:sz w:val="24"/>
                <w:highlight w:val="none"/>
              </w:rPr>
              <w:t>职称的，有1个得</w:t>
            </w:r>
            <w:r>
              <w:rPr>
                <w:rFonts w:hint="eastAsia"/>
                <w:color w:val="auto"/>
                <w:sz w:val="24"/>
                <w:highlight w:val="none"/>
                <w:lang w:val="en-US" w:eastAsia="zh-CN"/>
              </w:rPr>
              <w:t>3</w:t>
            </w:r>
            <w:r>
              <w:rPr>
                <w:rFonts w:hint="eastAsia"/>
                <w:color w:val="auto"/>
                <w:sz w:val="24"/>
                <w:highlight w:val="none"/>
              </w:rPr>
              <w:t>分，最高得</w:t>
            </w:r>
            <w:r>
              <w:rPr>
                <w:rFonts w:hint="eastAsia"/>
                <w:color w:val="auto"/>
                <w:sz w:val="24"/>
                <w:highlight w:val="none"/>
                <w:lang w:val="en-US" w:eastAsia="zh-CN"/>
              </w:rPr>
              <w:t>3</w:t>
            </w:r>
            <w:r>
              <w:rPr>
                <w:rFonts w:hint="eastAsia"/>
                <w:color w:val="auto"/>
                <w:sz w:val="24"/>
                <w:highlight w:val="none"/>
              </w:rPr>
              <w:t>分。</w:t>
            </w:r>
          </w:p>
        </w:tc>
        <w:tc>
          <w:tcPr>
            <w:tcW w:w="2181" w:type="dxa"/>
            <w:vMerge w:val="restart"/>
            <w:tcBorders>
              <w:top w:val="single" w:color="auto" w:sz="4" w:space="0"/>
              <w:left w:val="single" w:color="auto" w:sz="4" w:space="0"/>
              <w:right w:val="single" w:color="auto" w:sz="4" w:space="0"/>
            </w:tcBorders>
            <w:shd w:val="clear" w:color="auto" w:fill="auto"/>
            <w:noWrap w:val="0"/>
            <w:vAlign w:val="center"/>
          </w:tcPr>
          <w:p w14:paraId="34935674">
            <w:pPr>
              <w:ind w:left="-38"/>
              <w:rPr>
                <w:rFonts w:hint="eastAsia" w:cs="宋体"/>
                <w:color w:val="auto"/>
                <w:sz w:val="24"/>
                <w:highlight w:val="none"/>
              </w:rPr>
            </w:pPr>
            <w:r>
              <w:rPr>
                <w:rFonts w:hint="eastAsia" w:cs="宋体"/>
                <w:color w:val="auto"/>
                <w:sz w:val="24"/>
                <w:highlight w:val="none"/>
              </w:rPr>
              <w:t>同一人员不同证书可重复得分。提供相关人员证书</w:t>
            </w:r>
            <w:r>
              <w:rPr>
                <w:rFonts w:hint="eastAsia" w:cs="宋体"/>
                <w:color w:val="auto"/>
                <w:sz w:val="24"/>
                <w:highlight w:val="none"/>
                <w:lang w:val="en-US" w:eastAsia="zh-CN"/>
              </w:rPr>
              <w:t>扫描件</w:t>
            </w:r>
            <w:r>
              <w:rPr>
                <w:rFonts w:hint="eastAsia" w:cs="宋体"/>
                <w:color w:val="auto"/>
                <w:sz w:val="24"/>
                <w:highlight w:val="none"/>
              </w:rPr>
              <w:t>、</w:t>
            </w:r>
            <w:r>
              <w:rPr>
                <w:rFonts w:hint="eastAsia" w:cs="宋体"/>
                <w:color w:val="auto"/>
                <w:sz w:val="24"/>
                <w:highlight w:val="none"/>
                <w:lang w:eastAsia="zh-CN"/>
              </w:rPr>
              <w:t>投标人</w:t>
            </w:r>
            <w:r>
              <w:rPr>
                <w:rFonts w:hint="eastAsia" w:cs="宋体"/>
                <w:color w:val="auto"/>
                <w:sz w:val="24"/>
                <w:highlight w:val="none"/>
              </w:rPr>
              <w:t>为以上人员缴纳的</w:t>
            </w:r>
            <w:r>
              <w:rPr>
                <w:rFonts w:hint="eastAsia" w:cs="宋体"/>
                <w:color w:val="auto"/>
                <w:sz w:val="24"/>
                <w:highlight w:val="none"/>
                <w:lang w:eastAsia="zh-CN"/>
              </w:rPr>
              <w:t>2026年6月至2026年8月</w:t>
            </w:r>
            <w:r>
              <w:rPr>
                <w:rFonts w:hint="eastAsia" w:cs="宋体"/>
                <w:color w:val="auto"/>
                <w:sz w:val="24"/>
                <w:highlight w:val="none"/>
              </w:rPr>
              <w:t>社保证明材料。</w:t>
            </w:r>
          </w:p>
        </w:tc>
      </w:tr>
      <w:tr w14:paraId="69EA2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vMerge w:val="continue"/>
            <w:tcBorders>
              <w:left w:val="single" w:color="auto" w:sz="4" w:space="0"/>
              <w:right w:val="single" w:color="auto" w:sz="4" w:space="0"/>
            </w:tcBorders>
            <w:shd w:val="clear" w:color="auto" w:fill="auto"/>
            <w:noWrap w:val="0"/>
            <w:vAlign w:val="center"/>
          </w:tcPr>
          <w:p w14:paraId="4EC201A3">
            <w:pPr>
              <w:ind w:firstLine="28"/>
              <w:jc w:val="center"/>
              <w:rPr>
                <w:color w:val="auto"/>
                <w:sz w:val="24"/>
                <w:highlight w:val="none"/>
              </w:rPr>
            </w:pPr>
          </w:p>
        </w:tc>
        <w:tc>
          <w:tcPr>
            <w:tcW w:w="1250" w:type="dxa"/>
            <w:vMerge w:val="continue"/>
            <w:tcBorders>
              <w:left w:val="single" w:color="auto" w:sz="4" w:space="0"/>
              <w:right w:val="single" w:color="auto" w:sz="4" w:space="0"/>
            </w:tcBorders>
            <w:shd w:val="clear" w:color="auto" w:fill="auto"/>
            <w:noWrap w:val="0"/>
            <w:vAlign w:val="center"/>
          </w:tcPr>
          <w:p w14:paraId="706B6ADE">
            <w:pPr>
              <w:ind w:firstLine="28"/>
              <w:jc w:val="center"/>
              <w:rPr>
                <w:rFonts w:hint="eastAsia" w:cs="宋体"/>
                <w:b w:val="0"/>
                <w:bCs/>
                <w:color w:val="auto"/>
                <w:sz w:val="24"/>
                <w:highlight w:val="none"/>
                <w:lang w:val="en-US" w:eastAsia="zh-CN"/>
              </w:rPr>
            </w:pPr>
          </w:p>
        </w:tc>
        <w:tc>
          <w:tcPr>
            <w:tcW w:w="79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7024309">
            <w:pPr>
              <w:ind w:firstLine="28"/>
              <w:jc w:val="center"/>
              <w:rPr>
                <w:rFonts w:hint="default"/>
                <w:color w:val="auto"/>
                <w:sz w:val="24"/>
                <w:highlight w:val="none"/>
                <w:lang w:val="en-US" w:eastAsia="zh-CN"/>
              </w:rPr>
            </w:pPr>
            <w:r>
              <w:rPr>
                <w:rFonts w:hint="eastAsia"/>
                <w:color w:val="auto"/>
                <w:sz w:val="24"/>
                <w:highlight w:val="none"/>
                <w:lang w:val="en-US" w:eastAsia="zh-CN"/>
              </w:rPr>
              <w:t>18</w:t>
            </w:r>
          </w:p>
        </w:tc>
        <w:tc>
          <w:tcPr>
            <w:tcW w:w="435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E7E5DBD">
            <w:pPr>
              <w:rPr>
                <w:rFonts w:hint="eastAsia"/>
                <w:color w:val="auto"/>
                <w:sz w:val="24"/>
                <w:highlight w:val="none"/>
                <w:lang w:val="en-US" w:eastAsia="zh-CN"/>
              </w:rPr>
            </w:pPr>
            <w:r>
              <w:rPr>
                <w:rFonts w:hint="eastAsia"/>
                <w:color w:val="auto"/>
                <w:sz w:val="24"/>
                <w:highlight w:val="none"/>
                <w:lang w:val="en-US" w:eastAsia="zh-CN"/>
              </w:rPr>
              <w:t>项目组成员（除项目负责人外）：</w:t>
            </w:r>
          </w:p>
          <w:p w14:paraId="133807CF">
            <w:pPr>
              <w:rPr>
                <w:rFonts w:hint="eastAsia"/>
                <w:color w:val="auto"/>
                <w:sz w:val="24"/>
                <w:highlight w:val="none"/>
              </w:rPr>
            </w:pPr>
            <w:r>
              <w:rPr>
                <w:rFonts w:hint="eastAsia"/>
                <w:color w:val="auto"/>
                <w:sz w:val="24"/>
                <w:highlight w:val="none"/>
                <w:lang w:val="en-US" w:eastAsia="zh-CN"/>
              </w:rPr>
              <w:t>具有注册环评工程师证书的，有1个得3分；具有环保类高级及以上职称的，有1个得3分；具有环保类中级职称的，有1个得1分；本小项限评6人，最高得18分。</w:t>
            </w:r>
          </w:p>
        </w:tc>
        <w:tc>
          <w:tcPr>
            <w:tcW w:w="2181" w:type="dxa"/>
            <w:vMerge w:val="continue"/>
            <w:tcBorders>
              <w:left w:val="single" w:color="auto" w:sz="4" w:space="0"/>
              <w:right w:val="single" w:color="auto" w:sz="4" w:space="0"/>
            </w:tcBorders>
            <w:shd w:val="clear" w:color="auto" w:fill="auto"/>
            <w:noWrap w:val="0"/>
            <w:vAlign w:val="center"/>
          </w:tcPr>
          <w:p w14:paraId="4758CD18">
            <w:pPr>
              <w:ind w:left="-38"/>
              <w:rPr>
                <w:rFonts w:hint="eastAsia" w:cs="宋体"/>
                <w:color w:val="auto"/>
                <w:sz w:val="24"/>
                <w:highlight w:val="none"/>
              </w:rPr>
            </w:pPr>
          </w:p>
        </w:tc>
      </w:tr>
      <w:tr w14:paraId="46A03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tcBorders>
              <w:left w:val="single" w:color="auto" w:sz="4" w:space="0"/>
              <w:right w:val="single" w:color="auto" w:sz="4" w:space="0"/>
            </w:tcBorders>
            <w:shd w:val="clear" w:color="auto" w:fill="auto"/>
            <w:noWrap w:val="0"/>
            <w:vAlign w:val="center"/>
          </w:tcPr>
          <w:p w14:paraId="57FB04D6">
            <w:pPr>
              <w:ind w:firstLine="28"/>
              <w:jc w:val="center"/>
              <w:rPr>
                <w:rFonts w:hint="default" w:ascii="Times New Roman" w:hAnsi="Times New Roman" w:eastAsia="宋体" w:cs="Times New Roman"/>
                <w:color w:val="auto"/>
                <w:sz w:val="24"/>
                <w:szCs w:val="24"/>
                <w:highlight w:val="none"/>
                <w:lang w:val="en-US" w:eastAsia="zh-CN" w:bidi="ar-SA"/>
              </w:rPr>
            </w:pPr>
            <w:r>
              <w:rPr>
                <w:rFonts w:hint="eastAsia"/>
                <w:color w:val="auto"/>
                <w:sz w:val="24"/>
                <w:highlight w:val="none"/>
                <w:lang w:val="en-US" w:eastAsia="zh-CN"/>
              </w:rPr>
              <w:t>3.2</w:t>
            </w:r>
          </w:p>
        </w:tc>
        <w:tc>
          <w:tcPr>
            <w:tcW w:w="1250" w:type="dxa"/>
            <w:tcBorders>
              <w:left w:val="single" w:color="auto" w:sz="4" w:space="0"/>
              <w:right w:val="single" w:color="auto" w:sz="4" w:space="0"/>
            </w:tcBorders>
            <w:shd w:val="clear" w:color="auto" w:fill="auto"/>
            <w:noWrap w:val="0"/>
            <w:vAlign w:val="center"/>
          </w:tcPr>
          <w:p w14:paraId="5E3AB0D2">
            <w:pPr>
              <w:ind w:firstLine="28"/>
              <w:jc w:val="center"/>
              <w:rPr>
                <w:rFonts w:hint="default" w:cs="宋体"/>
                <w:b w:val="0"/>
                <w:bCs/>
                <w:color w:val="auto"/>
                <w:sz w:val="24"/>
                <w:highlight w:val="none"/>
                <w:lang w:val="en-US" w:eastAsia="zh-CN"/>
              </w:rPr>
            </w:pPr>
            <w:r>
              <w:rPr>
                <w:rFonts w:hint="eastAsia" w:cs="宋体"/>
                <w:b w:val="0"/>
                <w:bCs/>
                <w:color w:val="auto"/>
                <w:sz w:val="24"/>
                <w:highlight w:val="none"/>
                <w:lang w:val="en-US" w:eastAsia="zh-CN"/>
              </w:rPr>
              <w:t>类似业绩</w:t>
            </w:r>
          </w:p>
        </w:tc>
        <w:tc>
          <w:tcPr>
            <w:tcW w:w="79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DE66959">
            <w:pPr>
              <w:ind w:firstLine="28"/>
              <w:jc w:val="center"/>
              <w:rPr>
                <w:rFonts w:hint="eastAsia"/>
                <w:color w:val="auto"/>
                <w:sz w:val="24"/>
                <w:highlight w:val="none"/>
                <w:lang w:val="en-US" w:eastAsia="zh-CN"/>
              </w:rPr>
            </w:pPr>
            <w:r>
              <w:rPr>
                <w:rFonts w:hint="eastAsia"/>
                <w:color w:val="auto"/>
                <w:sz w:val="24"/>
                <w:highlight w:val="none"/>
                <w:lang w:val="en-US" w:eastAsia="zh-CN"/>
              </w:rPr>
              <w:t>18</w:t>
            </w:r>
          </w:p>
        </w:tc>
        <w:tc>
          <w:tcPr>
            <w:tcW w:w="435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93D66AB">
            <w:pPr>
              <w:rPr>
                <w:rFonts w:hint="eastAsia"/>
                <w:color w:val="auto"/>
                <w:sz w:val="24"/>
                <w:highlight w:val="none"/>
                <w:lang w:val="en-US" w:eastAsia="zh-CN"/>
              </w:rPr>
            </w:pPr>
            <w:r>
              <w:rPr>
                <w:rFonts w:hint="eastAsia"/>
                <w:color w:val="auto"/>
                <w:sz w:val="24"/>
                <w:highlight w:val="none"/>
                <w:lang w:eastAsia="zh-CN"/>
              </w:rPr>
              <w:t>投标人</w:t>
            </w:r>
            <w:r>
              <w:rPr>
                <w:rFonts w:hint="eastAsia"/>
                <w:color w:val="auto"/>
                <w:sz w:val="24"/>
                <w:highlight w:val="none"/>
              </w:rPr>
              <w:t>提供20</w:t>
            </w:r>
            <w:r>
              <w:rPr>
                <w:rFonts w:hint="eastAsia"/>
                <w:color w:val="auto"/>
                <w:sz w:val="24"/>
                <w:highlight w:val="none"/>
                <w:lang w:val="en-US" w:eastAsia="zh-CN"/>
              </w:rPr>
              <w:t>23</w:t>
            </w:r>
            <w:r>
              <w:rPr>
                <w:rFonts w:hint="eastAsia"/>
                <w:color w:val="auto"/>
                <w:sz w:val="24"/>
                <w:highlight w:val="none"/>
              </w:rPr>
              <w:t>年1月1日（合同签订日期为准）以来承担过的类似项目的业绩合同，每个得</w:t>
            </w:r>
            <w:r>
              <w:rPr>
                <w:rFonts w:hint="eastAsia"/>
                <w:color w:val="auto"/>
                <w:sz w:val="24"/>
                <w:highlight w:val="none"/>
                <w:lang w:val="en-US" w:eastAsia="zh-CN"/>
              </w:rPr>
              <w:t>3</w:t>
            </w:r>
            <w:r>
              <w:rPr>
                <w:rFonts w:hint="eastAsia"/>
                <w:color w:val="auto"/>
                <w:sz w:val="24"/>
                <w:highlight w:val="none"/>
              </w:rPr>
              <w:t>分，最高得</w:t>
            </w:r>
            <w:r>
              <w:rPr>
                <w:rFonts w:hint="eastAsia"/>
                <w:color w:val="auto"/>
                <w:sz w:val="24"/>
                <w:highlight w:val="none"/>
                <w:lang w:val="en-US" w:eastAsia="zh-CN"/>
              </w:rPr>
              <w:t>18</w:t>
            </w:r>
            <w:r>
              <w:rPr>
                <w:rFonts w:hint="eastAsia"/>
                <w:color w:val="auto"/>
                <w:sz w:val="24"/>
                <w:highlight w:val="none"/>
              </w:rPr>
              <w:t>分。</w:t>
            </w:r>
          </w:p>
        </w:tc>
        <w:tc>
          <w:tcPr>
            <w:tcW w:w="2181" w:type="dxa"/>
            <w:tcBorders>
              <w:left w:val="single" w:color="auto" w:sz="4" w:space="0"/>
              <w:right w:val="single" w:color="auto" w:sz="4" w:space="0"/>
            </w:tcBorders>
            <w:shd w:val="clear" w:color="auto" w:fill="auto"/>
            <w:noWrap w:val="0"/>
            <w:vAlign w:val="center"/>
          </w:tcPr>
          <w:p w14:paraId="1CC00E3D">
            <w:pPr>
              <w:ind w:left="-38"/>
              <w:rPr>
                <w:rFonts w:hint="eastAsia" w:cs="宋体"/>
                <w:color w:val="auto"/>
                <w:sz w:val="24"/>
                <w:highlight w:val="none"/>
                <w:lang w:val="en-US" w:eastAsia="zh-CN"/>
              </w:rPr>
            </w:pPr>
            <w:r>
              <w:rPr>
                <w:rFonts w:hint="eastAsia" w:cs="宋体"/>
                <w:color w:val="auto"/>
                <w:sz w:val="24"/>
                <w:highlight w:val="none"/>
              </w:rPr>
              <w:t>提供相关合同</w:t>
            </w:r>
            <w:r>
              <w:rPr>
                <w:rFonts w:hint="eastAsia" w:cs="宋体"/>
                <w:color w:val="auto"/>
                <w:sz w:val="24"/>
                <w:highlight w:val="none"/>
                <w:lang w:val="en-US" w:eastAsia="zh-CN"/>
              </w:rPr>
              <w:t>扫描件</w:t>
            </w:r>
            <w:r>
              <w:rPr>
                <w:rFonts w:hint="eastAsia" w:cs="宋体"/>
                <w:color w:val="auto"/>
                <w:sz w:val="24"/>
                <w:highlight w:val="none"/>
              </w:rPr>
              <w:t>。</w:t>
            </w:r>
          </w:p>
        </w:tc>
      </w:tr>
      <w:tr w14:paraId="281E7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tcBorders>
              <w:left w:val="single" w:color="auto" w:sz="4" w:space="0"/>
              <w:right w:val="single" w:color="auto" w:sz="4" w:space="0"/>
            </w:tcBorders>
            <w:shd w:val="clear" w:color="auto" w:fill="auto"/>
            <w:noWrap w:val="0"/>
            <w:vAlign w:val="center"/>
          </w:tcPr>
          <w:p w14:paraId="7C123650">
            <w:pPr>
              <w:ind w:firstLine="28"/>
              <w:jc w:val="center"/>
              <w:rPr>
                <w:rFonts w:hint="default" w:eastAsia="宋体"/>
                <w:color w:val="auto"/>
                <w:sz w:val="24"/>
                <w:highlight w:val="none"/>
                <w:lang w:val="en-US" w:eastAsia="zh-CN"/>
              </w:rPr>
            </w:pPr>
            <w:r>
              <w:rPr>
                <w:rFonts w:hint="eastAsia"/>
                <w:color w:val="auto"/>
                <w:sz w:val="24"/>
                <w:highlight w:val="none"/>
                <w:lang w:val="en-US" w:eastAsia="zh-CN"/>
              </w:rPr>
              <w:t>3.3</w:t>
            </w:r>
          </w:p>
        </w:tc>
        <w:tc>
          <w:tcPr>
            <w:tcW w:w="1250" w:type="dxa"/>
            <w:tcBorders>
              <w:left w:val="single" w:color="auto" w:sz="4" w:space="0"/>
              <w:right w:val="single" w:color="auto" w:sz="4" w:space="0"/>
            </w:tcBorders>
            <w:shd w:val="clear" w:color="auto" w:fill="auto"/>
            <w:noWrap w:val="0"/>
            <w:vAlign w:val="center"/>
          </w:tcPr>
          <w:p w14:paraId="791BFD09">
            <w:pPr>
              <w:ind w:firstLine="28"/>
              <w:jc w:val="center"/>
              <w:rPr>
                <w:rFonts w:hint="eastAsia" w:cs="宋体"/>
                <w:b w:val="0"/>
                <w:bCs/>
                <w:color w:val="auto"/>
                <w:sz w:val="24"/>
                <w:highlight w:val="none"/>
                <w:lang w:val="en-US" w:eastAsia="zh-CN"/>
              </w:rPr>
            </w:pPr>
            <w:r>
              <w:rPr>
                <w:rFonts w:hint="eastAsia" w:cs="宋体"/>
                <w:b w:val="0"/>
                <w:bCs/>
                <w:color w:val="auto"/>
                <w:sz w:val="24"/>
                <w:highlight w:val="none"/>
                <w:lang w:val="en-US" w:eastAsia="zh-CN"/>
              </w:rPr>
              <w:t>工作</w:t>
            </w:r>
          </w:p>
          <w:p w14:paraId="47D4AC7A">
            <w:pPr>
              <w:ind w:firstLine="28"/>
              <w:jc w:val="center"/>
              <w:rPr>
                <w:rFonts w:hint="eastAsia" w:cs="宋体"/>
                <w:b w:val="0"/>
                <w:bCs/>
                <w:color w:val="auto"/>
                <w:sz w:val="24"/>
                <w:highlight w:val="none"/>
                <w:lang w:val="en-US" w:eastAsia="zh-CN"/>
              </w:rPr>
            </w:pPr>
            <w:r>
              <w:rPr>
                <w:rFonts w:hint="eastAsia" w:cs="宋体"/>
                <w:b w:val="0"/>
                <w:bCs/>
                <w:color w:val="auto"/>
                <w:sz w:val="24"/>
                <w:highlight w:val="none"/>
                <w:lang w:val="en-US" w:eastAsia="zh-CN"/>
              </w:rPr>
              <w:t>质量</w:t>
            </w:r>
          </w:p>
        </w:tc>
        <w:tc>
          <w:tcPr>
            <w:tcW w:w="79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F6DD2CD">
            <w:pPr>
              <w:ind w:firstLine="28"/>
              <w:jc w:val="center"/>
              <w:rPr>
                <w:rFonts w:hint="default"/>
                <w:color w:val="auto"/>
                <w:sz w:val="24"/>
                <w:highlight w:val="none"/>
                <w:lang w:val="en-US" w:eastAsia="zh-CN"/>
              </w:rPr>
            </w:pPr>
            <w:r>
              <w:rPr>
                <w:rFonts w:hint="eastAsia"/>
                <w:color w:val="auto"/>
                <w:sz w:val="24"/>
                <w:highlight w:val="none"/>
                <w:lang w:val="en-US" w:eastAsia="zh-CN"/>
              </w:rPr>
              <w:t>6</w:t>
            </w:r>
          </w:p>
        </w:tc>
        <w:tc>
          <w:tcPr>
            <w:tcW w:w="435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2AC0574">
            <w:pPr>
              <w:rPr>
                <w:rFonts w:hint="eastAsia"/>
                <w:color w:val="auto"/>
                <w:sz w:val="24"/>
                <w:highlight w:val="none"/>
                <w:lang w:eastAsia="zh-CN"/>
              </w:rPr>
            </w:pPr>
            <w:r>
              <w:rPr>
                <w:rFonts w:hint="eastAsia"/>
                <w:color w:val="auto"/>
                <w:sz w:val="24"/>
                <w:highlight w:val="none"/>
                <w:lang w:val="en-US" w:eastAsia="zh-CN"/>
              </w:rPr>
              <w:t>结合新北区产业特点，</w:t>
            </w:r>
            <w:r>
              <w:rPr>
                <w:rFonts w:hint="eastAsia"/>
                <w:color w:val="auto"/>
                <w:sz w:val="24"/>
                <w:highlight w:val="none"/>
              </w:rPr>
              <w:t>提供</w:t>
            </w:r>
            <w:r>
              <w:rPr>
                <w:rFonts w:hint="eastAsia"/>
                <w:color w:val="auto"/>
                <w:sz w:val="24"/>
                <w:highlight w:val="none"/>
                <w:lang w:eastAsia="zh-CN"/>
              </w:rPr>
              <w:t>合成生物、新能源汽车核心零部件、固/危废处置综合利用、化学合成原料药、电子新材料、区域污水处理工程</w:t>
            </w:r>
            <w:r>
              <w:rPr>
                <w:rFonts w:hint="eastAsia"/>
                <w:color w:val="auto"/>
                <w:sz w:val="24"/>
                <w:highlight w:val="none"/>
                <w:lang w:val="en-US" w:eastAsia="zh-CN"/>
              </w:rPr>
              <w:t>6种类型项目</w:t>
            </w:r>
            <w:r>
              <w:rPr>
                <w:rFonts w:hint="eastAsia"/>
                <w:color w:val="auto"/>
                <w:sz w:val="24"/>
                <w:highlight w:val="none"/>
              </w:rPr>
              <w:t>技术评估意见各1份，上述类型齐全的得</w:t>
            </w:r>
            <w:r>
              <w:rPr>
                <w:rFonts w:hint="eastAsia"/>
                <w:color w:val="auto"/>
                <w:sz w:val="24"/>
                <w:highlight w:val="none"/>
                <w:lang w:val="en-US" w:eastAsia="zh-CN"/>
              </w:rPr>
              <w:t>6</w:t>
            </w:r>
            <w:r>
              <w:rPr>
                <w:rFonts w:hint="eastAsia"/>
                <w:color w:val="auto"/>
                <w:sz w:val="24"/>
                <w:highlight w:val="none"/>
              </w:rPr>
              <w:t>分，不齐全不得分。</w:t>
            </w:r>
          </w:p>
        </w:tc>
        <w:tc>
          <w:tcPr>
            <w:tcW w:w="2181" w:type="dxa"/>
            <w:tcBorders>
              <w:left w:val="single" w:color="auto" w:sz="4" w:space="0"/>
              <w:right w:val="single" w:color="auto" w:sz="4" w:space="0"/>
            </w:tcBorders>
            <w:shd w:val="clear" w:color="auto" w:fill="auto"/>
            <w:noWrap w:val="0"/>
            <w:vAlign w:val="center"/>
          </w:tcPr>
          <w:p w14:paraId="43E18885">
            <w:pPr>
              <w:ind w:left="-38"/>
              <w:rPr>
                <w:rFonts w:hint="eastAsia" w:cs="宋体"/>
                <w:color w:val="auto"/>
                <w:sz w:val="24"/>
                <w:highlight w:val="none"/>
                <w:lang w:eastAsia="zh-CN"/>
              </w:rPr>
            </w:pPr>
            <w:r>
              <w:rPr>
                <w:rFonts w:hint="eastAsia" w:cs="宋体"/>
                <w:color w:val="auto"/>
                <w:sz w:val="24"/>
                <w:highlight w:val="none"/>
              </w:rPr>
              <w:t>提供技术评估意见</w:t>
            </w:r>
            <w:r>
              <w:rPr>
                <w:rFonts w:hint="eastAsia" w:cs="宋体"/>
                <w:color w:val="auto"/>
                <w:sz w:val="24"/>
                <w:highlight w:val="none"/>
                <w:lang w:val="en-US" w:eastAsia="zh-CN"/>
              </w:rPr>
              <w:t>扫描件</w:t>
            </w:r>
            <w:r>
              <w:rPr>
                <w:rFonts w:hint="eastAsia" w:cs="宋体"/>
                <w:color w:val="auto"/>
                <w:sz w:val="24"/>
                <w:highlight w:val="none"/>
                <w:lang w:eastAsia="zh-CN"/>
              </w:rPr>
              <w:t>，</w:t>
            </w:r>
            <w:r>
              <w:rPr>
                <w:rFonts w:hint="eastAsia" w:cs="宋体"/>
                <w:color w:val="auto"/>
                <w:sz w:val="24"/>
                <w:highlight w:val="none"/>
                <w:lang w:val="en-US" w:eastAsia="zh-CN"/>
              </w:rPr>
              <w:t>评估意见对应项目合同扫描件、同时提供对应项目批复</w:t>
            </w:r>
            <w:r>
              <w:rPr>
                <w:rFonts w:hint="eastAsia" w:cs="宋体"/>
                <w:color w:val="auto"/>
                <w:sz w:val="24"/>
                <w:highlight w:val="none"/>
                <w:lang w:eastAsia="zh-CN"/>
              </w:rPr>
              <w:t>。</w:t>
            </w:r>
          </w:p>
        </w:tc>
      </w:tr>
      <w:tr w14:paraId="3CFAA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0"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14:paraId="3462BCC7">
            <w:pPr>
              <w:ind w:firstLine="28"/>
              <w:jc w:val="center"/>
              <w:rPr>
                <w:color w:val="auto"/>
                <w:sz w:val="24"/>
                <w:highlight w:val="none"/>
              </w:rPr>
            </w:pPr>
            <w:r>
              <w:rPr>
                <w:rFonts w:hint="eastAsia" w:cs="宋体"/>
                <w:color w:val="auto"/>
                <w:sz w:val="24"/>
                <w:highlight w:val="none"/>
              </w:rPr>
              <w:t>合计</w:t>
            </w:r>
          </w:p>
        </w:tc>
        <w:tc>
          <w:tcPr>
            <w:tcW w:w="79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E5BCB45">
            <w:pPr>
              <w:ind w:firstLine="28"/>
              <w:jc w:val="center"/>
              <w:rPr>
                <w:rFonts w:hint="eastAsia"/>
                <w:color w:val="auto"/>
                <w:sz w:val="24"/>
                <w:highlight w:val="none"/>
                <w:lang w:val="en-US" w:eastAsia="zh-CN"/>
              </w:rPr>
            </w:pPr>
            <w:r>
              <w:rPr>
                <w:rFonts w:hint="eastAsia"/>
                <w:color w:val="auto"/>
                <w:sz w:val="24"/>
                <w:highlight w:val="none"/>
                <w:lang w:val="en-US" w:eastAsia="zh-CN"/>
              </w:rPr>
              <w:t>100</w:t>
            </w:r>
          </w:p>
        </w:tc>
        <w:tc>
          <w:tcPr>
            <w:tcW w:w="653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14:paraId="1CFFB052">
            <w:pPr>
              <w:rPr>
                <w:color w:val="auto"/>
                <w:sz w:val="24"/>
                <w:highlight w:val="none"/>
              </w:rPr>
            </w:pPr>
          </w:p>
        </w:tc>
      </w:tr>
    </w:tbl>
    <w:p w14:paraId="21EC3E6A">
      <w:pPr>
        <w:tabs>
          <w:tab w:val="left" w:pos="360"/>
          <w:tab w:val="left" w:pos="900"/>
          <w:tab w:val="left" w:pos="1080"/>
          <w:tab w:val="left" w:pos="2014"/>
        </w:tabs>
        <w:spacing w:line="360" w:lineRule="auto"/>
        <w:rPr>
          <w:color w:val="auto"/>
          <w:sz w:val="24"/>
          <w:highlight w:val="none"/>
        </w:rPr>
      </w:pPr>
    </w:p>
    <w:p w14:paraId="5B2ABEE7">
      <w:pPr>
        <w:spacing w:line="360" w:lineRule="auto"/>
        <w:jc w:val="center"/>
        <w:outlineLvl w:val="0"/>
        <w:rPr>
          <w:b/>
          <w:color w:val="auto"/>
          <w:sz w:val="36"/>
          <w:szCs w:val="36"/>
          <w:highlight w:val="none"/>
        </w:rPr>
      </w:pPr>
      <w:r>
        <w:rPr>
          <w:b/>
          <w:color w:val="auto"/>
          <w:sz w:val="36"/>
          <w:szCs w:val="36"/>
          <w:highlight w:val="none"/>
        </w:rPr>
        <w:br w:type="page" w:clear="all"/>
      </w:r>
      <w:bookmarkStart w:id="812" w:name="_Toc11045"/>
      <w:r>
        <w:rPr>
          <w:b/>
          <w:color w:val="auto"/>
          <w:sz w:val="36"/>
          <w:szCs w:val="36"/>
          <w:highlight w:val="none"/>
        </w:rPr>
        <w:t>第五章   采购需求</w:t>
      </w:r>
      <w:bookmarkEnd w:id="812"/>
    </w:p>
    <w:p w14:paraId="2B3EEA4F">
      <w:pPr>
        <w:spacing w:line="360" w:lineRule="auto"/>
        <w:ind w:firstLine="482"/>
        <w:rPr>
          <w:rFonts w:hint="eastAsia" w:ascii="宋体" w:hAnsi="宋体" w:eastAsia="宋体" w:cs="宋体"/>
          <w:b/>
          <w:color w:val="auto"/>
          <w:sz w:val="24"/>
          <w:lang w:eastAsia="zh-CN"/>
        </w:rPr>
      </w:pPr>
      <w:r>
        <w:rPr>
          <w:rFonts w:hint="eastAsia" w:ascii="宋体" w:hAnsi="宋体" w:cs="宋体"/>
          <w:b/>
          <w:color w:val="auto"/>
          <w:sz w:val="24"/>
        </w:rPr>
        <w:t>一、</w:t>
      </w:r>
      <w:r>
        <w:rPr>
          <w:rFonts w:hint="eastAsia" w:ascii="宋体" w:hAnsi="宋体" w:cs="宋体"/>
          <w:b/>
          <w:color w:val="auto"/>
          <w:sz w:val="24"/>
          <w:lang w:val="en-US" w:eastAsia="zh-CN"/>
        </w:rPr>
        <w:t>采购内容</w:t>
      </w:r>
    </w:p>
    <w:p w14:paraId="33E6DEDD">
      <w:pPr>
        <w:spacing w:line="360" w:lineRule="auto"/>
        <w:ind w:firstLine="480"/>
        <w:rPr>
          <w:rFonts w:hint="eastAsia" w:ascii="宋体" w:hAnsi="宋体" w:eastAsia="宋体"/>
          <w:color w:val="auto"/>
          <w:sz w:val="24"/>
          <w:lang w:eastAsia="zh-CN"/>
        </w:rPr>
      </w:pPr>
      <w:r>
        <w:rPr>
          <w:rFonts w:hint="eastAsia" w:ascii="宋体" w:hAnsi="宋体"/>
          <w:color w:val="auto"/>
          <w:sz w:val="24"/>
          <w:lang w:val="en-US" w:eastAsia="zh-CN"/>
        </w:rPr>
        <w:t>1</w:t>
      </w:r>
      <w:r>
        <w:rPr>
          <w:rFonts w:ascii="宋体" w:hAnsi="宋体"/>
          <w:color w:val="auto"/>
          <w:sz w:val="24"/>
        </w:rPr>
        <w:t>.</w:t>
      </w:r>
      <w:r>
        <w:rPr>
          <w:rFonts w:hint="eastAsia" w:ascii="宋体" w:hAnsi="宋体"/>
          <w:color w:val="auto"/>
          <w:sz w:val="24"/>
        </w:rPr>
        <w:t>项目名称：</w:t>
      </w:r>
      <w:r>
        <w:rPr>
          <w:rFonts w:hint="eastAsia" w:ascii="宋体" w:hAnsi="宋体"/>
          <w:color w:val="auto"/>
          <w:sz w:val="24"/>
          <w:lang w:eastAsia="zh-CN"/>
        </w:rPr>
        <w:t>常州市新北区环境影响评价文件评估服务项目</w:t>
      </w:r>
    </w:p>
    <w:p w14:paraId="2F2054D3">
      <w:pPr>
        <w:spacing w:line="360" w:lineRule="auto"/>
        <w:ind w:firstLine="480"/>
        <w:rPr>
          <w:rFonts w:hint="eastAsia" w:ascii="宋体" w:hAnsi="宋体" w:cs="宋体"/>
          <w:color w:val="auto"/>
          <w:sz w:val="24"/>
          <w:lang w:eastAsia="zh-CN"/>
        </w:rPr>
      </w:pPr>
      <w:r>
        <w:rPr>
          <w:rFonts w:hint="eastAsia" w:ascii="宋体" w:hAnsi="宋体"/>
          <w:color w:val="auto"/>
          <w:sz w:val="24"/>
          <w:lang w:val="en-US" w:eastAsia="zh-CN"/>
        </w:rPr>
        <w:t>2</w:t>
      </w:r>
      <w:r>
        <w:rPr>
          <w:rFonts w:hint="eastAsia" w:ascii="宋体" w:hAnsi="宋体"/>
          <w:color w:val="auto"/>
          <w:sz w:val="24"/>
        </w:rPr>
        <w:t>.预算金额：</w:t>
      </w:r>
      <w:r>
        <w:rPr>
          <w:rFonts w:hint="eastAsia" w:ascii="宋体" w:hAnsi="宋体" w:cs="宋体"/>
          <w:color w:val="auto"/>
          <w:sz w:val="24"/>
          <w:highlight w:val="none"/>
        </w:rPr>
        <w:t>人民币</w:t>
      </w:r>
      <w:r>
        <w:rPr>
          <w:rFonts w:hint="eastAsia" w:ascii="宋体" w:hAnsi="宋体" w:cs="宋体"/>
          <w:color w:val="auto"/>
          <w:sz w:val="24"/>
          <w:highlight w:val="none"/>
          <w:lang w:val="en-US" w:eastAsia="zh-CN"/>
        </w:rPr>
        <w:t>106万元/年</w:t>
      </w:r>
      <w:r>
        <w:rPr>
          <w:rFonts w:hint="eastAsia" w:ascii="宋体" w:hAnsi="宋体" w:cs="宋体"/>
          <w:color w:val="auto"/>
          <w:sz w:val="24"/>
          <w:highlight w:val="none"/>
          <w:lang w:eastAsia="zh-CN"/>
        </w:rPr>
        <w:t>。</w:t>
      </w:r>
    </w:p>
    <w:p w14:paraId="5EF8FFA6">
      <w:pPr>
        <w:spacing w:line="360" w:lineRule="auto"/>
        <w:ind w:firstLine="480"/>
        <w:rPr>
          <w:rFonts w:hint="eastAsia" w:ascii="宋体" w:hAnsi="宋体" w:eastAsia="宋体"/>
          <w:color w:val="auto"/>
          <w:sz w:val="24"/>
          <w:lang w:eastAsia="zh-CN"/>
        </w:rPr>
      </w:pPr>
      <w:r>
        <w:rPr>
          <w:rFonts w:hint="eastAsia" w:ascii="宋体" w:hAnsi="宋体"/>
          <w:color w:val="auto"/>
          <w:sz w:val="24"/>
          <w:lang w:val="en-US" w:eastAsia="zh-CN"/>
        </w:rPr>
        <w:t>3.</w:t>
      </w:r>
      <w:r>
        <w:rPr>
          <w:rFonts w:hint="eastAsia" w:ascii="宋体" w:hAnsi="宋体"/>
          <w:color w:val="auto"/>
          <w:sz w:val="24"/>
        </w:rPr>
        <w:t>最高限价：</w:t>
      </w:r>
      <w:r>
        <w:rPr>
          <w:color w:val="auto"/>
          <w:sz w:val="24"/>
          <w:highlight w:val="none"/>
        </w:rPr>
        <w:t>最</w:t>
      </w:r>
      <w:r>
        <w:rPr>
          <w:rFonts w:hint="eastAsia" w:ascii="宋体" w:hAnsi="宋体" w:cs="宋体"/>
          <w:color w:val="auto"/>
          <w:sz w:val="24"/>
          <w:highlight w:val="none"/>
        </w:rPr>
        <w:t>高限价：人民币</w:t>
      </w:r>
      <w:r>
        <w:rPr>
          <w:rFonts w:hint="eastAsia" w:ascii="宋体" w:hAnsi="宋体" w:cs="宋体"/>
          <w:color w:val="auto"/>
          <w:sz w:val="24"/>
          <w:highlight w:val="none"/>
          <w:lang w:eastAsia="zh-CN"/>
        </w:rPr>
        <w:t>105.75万元/</w:t>
      </w:r>
      <w:r>
        <w:rPr>
          <w:rFonts w:hint="eastAsia"/>
          <w:color w:val="auto"/>
          <w:sz w:val="24"/>
          <w:highlight w:val="none"/>
          <w:lang w:eastAsia="zh-CN"/>
        </w:rPr>
        <w:t>年</w:t>
      </w:r>
      <w:r>
        <w:rPr>
          <w:color w:val="auto"/>
          <w:sz w:val="24"/>
          <w:highlight w:val="none"/>
        </w:rPr>
        <w:t>。</w:t>
      </w:r>
      <w:r>
        <w:rPr>
          <w:rFonts w:hint="eastAsia" w:ascii="宋体" w:hAnsi="宋体" w:cs="宋体"/>
          <w:color w:val="auto"/>
          <w:sz w:val="24"/>
          <w:highlight w:val="none"/>
          <w:lang w:val="en-US" w:eastAsia="zh-CN"/>
        </w:rPr>
        <w:t>报告书编制2.75万元/个，报告表编制1.48万元/个</w:t>
      </w:r>
      <w:r>
        <w:rPr>
          <w:rFonts w:hint="eastAsia" w:ascii="宋体" w:hAnsi="宋体" w:cs="宋体"/>
          <w:color w:val="auto"/>
          <w:sz w:val="24"/>
          <w:highlight w:val="none"/>
          <w:lang w:eastAsia="zh-CN"/>
        </w:rPr>
        <w:t>。</w:t>
      </w:r>
      <w:r>
        <w:rPr>
          <w:rFonts w:hint="eastAsia" w:ascii="宋体" w:hAnsi="宋体" w:cs="宋体"/>
          <w:b/>
          <w:bCs/>
          <w:color w:val="auto"/>
          <w:sz w:val="24"/>
          <w:highlight w:val="none"/>
          <w:lang w:eastAsia="zh-CN"/>
        </w:rPr>
        <w:t>本项目为固定综合单价采购，</w:t>
      </w:r>
      <w:r>
        <w:rPr>
          <w:rFonts w:hint="eastAsia" w:ascii="宋体" w:hAnsi="宋体" w:cs="宋体"/>
          <w:b/>
          <w:bCs/>
          <w:color w:val="auto"/>
          <w:sz w:val="24"/>
          <w:highlight w:val="none"/>
          <w:lang w:val="en-US" w:eastAsia="zh-CN"/>
        </w:rPr>
        <w:t>总</w:t>
      </w:r>
      <w:r>
        <w:rPr>
          <w:rFonts w:hint="eastAsia" w:ascii="宋体" w:hAnsi="宋体" w:cs="宋体"/>
          <w:b/>
          <w:bCs/>
          <w:color w:val="auto"/>
          <w:sz w:val="24"/>
          <w:highlight w:val="none"/>
          <w:lang w:eastAsia="zh-CN"/>
        </w:rPr>
        <w:t>数量暂定</w:t>
      </w:r>
      <w:r>
        <w:rPr>
          <w:rFonts w:hint="eastAsia" w:ascii="宋体" w:hAnsi="宋体" w:cs="宋体"/>
          <w:b/>
          <w:bCs/>
          <w:color w:val="auto"/>
          <w:sz w:val="24"/>
          <w:highlight w:val="none"/>
          <w:lang w:val="en-US" w:eastAsia="zh-CN"/>
        </w:rPr>
        <w:t>50</w:t>
      </w:r>
      <w:r>
        <w:rPr>
          <w:rFonts w:hint="eastAsia" w:ascii="宋体" w:hAnsi="宋体" w:cs="宋体"/>
          <w:b/>
          <w:bCs/>
          <w:color w:val="auto"/>
          <w:sz w:val="24"/>
          <w:highlight w:val="none"/>
          <w:lang w:eastAsia="zh-CN"/>
        </w:rPr>
        <w:t>个，</w:t>
      </w:r>
      <w:r>
        <w:rPr>
          <w:rFonts w:hint="eastAsia" w:ascii="宋体" w:hAnsi="宋体" w:cs="宋体"/>
          <w:b/>
          <w:bCs/>
          <w:color w:val="auto"/>
          <w:sz w:val="24"/>
          <w:highlight w:val="none"/>
          <w:lang w:val="en-US" w:eastAsia="zh-CN"/>
        </w:rPr>
        <w:t>其中报告书和报告表各25个，</w:t>
      </w:r>
      <w:r>
        <w:rPr>
          <w:rFonts w:hint="eastAsia" w:ascii="宋体" w:hAnsi="宋体" w:cs="宋体"/>
          <w:b/>
          <w:bCs/>
          <w:color w:val="auto"/>
          <w:sz w:val="24"/>
          <w:highlight w:val="none"/>
          <w:lang w:eastAsia="zh-CN"/>
        </w:rPr>
        <w:t>最终根据实际数量进行结算。</w:t>
      </w:r>
    </w:p>
    <w:p w14:paraId="3A1F7403">
      <w:pPr>
        <w:spacing w:line="360" w:lineRule="auto"/>
        <w:ind w:firstLine="480"/>
        <w:jc w:val="left"/>
        <w:rPr>
          <w:rFonts w:hint="eastAsia" w:ascii="宋体" w:hAnsi="宋体" w:cs="宋体"/>
          <w:color w:val="auto"/>
          <w:sz w:val="24"/>
        </w:rPr>
      </w:pPr>
      <w:r>
        <w:rPr>
          <w:rFonts w:hint="eastAsia" w:ascii="宋体" w:hAnsi="宋体"/>
          <w:color w:val="auto"/>
          <w:sz w:val="24"/>
          <w:lang w:val="en-US" w:eastAsia="zh-CN"/>
        </w:rPr>
        <w:t>4</w:t>
      </w:r>
      <w:r>
        <w:rPr>
          <w:rFonts w:hint="eastAsia" w:ascii="宋体" w:hAnsi="宋体"/>
          <w:color w:val="auto"/>
          <w:sz w:val="24"/>
        </w:rPr>
        <w:t>.</w:t>
      </w:r>
      <w:r>
        <w:rPr>
          <w:rFonts w:hint="eastAsia" w:ascii="宋体" w:hAnsi="宋体" w:cs="宋体"/>
          <w:color w:val="auto"/>
          <w:sz w:val="24"/>
        </w:rPr>
        <w:t>服务期：</w:t>
      </w:r>
      <w:r>
        <w:rPr>
          <w:rFonts w:hint="eastAsia" w:ascii="宋体" w:hAnsi="宋体" w:cs="宋体"/>
          <w:color w:val="auto"/>
          <w:sz w:val="24"/>
          <w:lang w:val="en-US" w:eastAsia="zh-CN"/>
        </w:rPr>
        <w:t>一</w:t>
      </w:r>
      <w:r>
        <w:rPr>
          <w:rFonts w:hint="eastAsia" w:ascii="宋体" w:hAnsi="宋体" w:eastAsia="宋体" w:cs="宋体"/>
          <w:color w:val="auto"/>
          <w:sz w:val="24"/>
        </w:rPr>
        <w:t>年</w:t>
      </w:r>
      <w:r>
        <w:rPr>
          <w:rFonts w:hint="eastAsia" w:ascii="宋体" w:hAnsi="宋体" w:eastAsia="宋体" w:cs="宋体"/>
          <w:color w:val="auto"/>
          <w:sz w:val="24"/>
          <w:lang w:eastAsia="zh-CN"/>
        </w:rPr>
        <w:t>（</w:t>
      </w:r>
      <w:r>
        <w:rPr>
          <w:rFonts w:hint="eastAsia" w:ascii="宋体" w:hAnsi="宋体" w:cs="宋体"/>
          <w:color w:val="auto"/>
          <w:sz w:val="24"/>
          <w:lang w:val="en-US" w:eastAsia="zh-CN"/>
        </w:rPr>
        <w:t>2026年10月1日</w:t>
      </w:r>
      <w:r>
        <w:rPr>
          <w:rFonts w:hint="eastAsia" w:ascii="宋体" w:hAnsi="宋体" w:eastAsia="宋体" w:cs="宋体"/>
          <w:color w:val="auto"/>
          <w:sz w:val="24"/>
          <w:lang w:val="en-US" w:eastAsia="zh-CN"/>
        </w:rPr>
        <w:t>至</w:t>
      </w:r>
      <w:r>
        <w:rPr>
          <w:rFonts w:hint="eastAsia" w:ascii="宋体" w:hAnsi="宋体" w:cs="宋体"/>
          <w:color w:val="auto"/>
          <w:sz w:val="24"/>
          <w:lang w:val="en-US" w:eastAsia="zh-CN"/>
        </w:rPr>
        <w:t>2027年9月30日</w:t>
      </w:r>
      <w:r>
        <w:rPr>
          <w:rFonts w:hint="eastAsia" w:ascii="宋体" w:hAnsi="宋体" w:eastAsia="宋体" w:cs="宋体"/>
          <w:color w:val="auto"/>
          <w:sz w:val="24"/>
          <w:lang w:eastAsia="zh-CN"/>
        </w:rPr>
        <w:t>）。</w:t>
      </w:r>
    </w:p>
    <w:p w14:paraId="5056D92D">
      <w:pPr>
        <w:spacing w:line="360" w:lineRule="auto"/>
        <w:ind w:firstLine="482"/>
        <w:rPr>
          <w:rFonts w:hint="eastAsia" w:ascii="宋体" w:hAnsi="宋体" w:eastAsia="宋体" w:cs="宋体"/>
          <w:b/>
          <w:color w:val="auto"/>
          <w:sz w:val="24"/>
          <w:lang w:val="en-US" w:eastAsia="zh-CN"/>
        </w:rPr>
      </w:pPr>
      <w:r>
        <w:rPr>
          <w:rFonts w:hint="eastAsia" w:ascii="宋体" w:hAnsi="宋体" w:eastAsia="宋体" w:cs="宋体"/>
          <w:b/>
          <w:color w:val="auto"/>
          <w:sz w:val="24"/>
          <w:lang w:val="en-US" w:eastAsia="zh-CN"/>
        </w:rPr>
        <w:t>二、项目服务要求</w:t>
      </w:r>
    </w:p>
    <w:p w14:paraId="336953AB">
      <w:pPr>
        <w:spacing w:line="360" w:lineRule="auto"/>
        <w:ind w:firstLine="480"/>
        <w:jc w:val="left"/>
        <w:rPr>
          <w:rFonts w:hint="eastAsia" w:ascii="宋体" w:hAnsi="宋体" w:eastAsia="宋体"/>
          <w:color w:val="auto"/>
          <w:sz w:val="24"/>
          <w:lang w:eastAsia="zh-CN"/>
        </w:rPr>
      </w:pPr>
      <w:r>
        <w:rPr>
          <w:rFonts w:hint="eastAsia" w:ascii="宋体" w:hAnsi="宋体"/>
          <w:color w:val="auto"/>
          <w:sz w:val="24"/>
          <w:lang w:val="en-US" w:eastAsia="zh-CN"/>
        </w:rPr>
        <w:t>1.</w:t>
      </w:r>
      <w:r>
        <w:rPr>
          <w:rFonts w:hint="eastAsia" w:ascii="宋体" w:hAnsi="宋体"/>
          <w:color w:val="auto"/>
          <w:sz w:val="24"/>
        </w:rPr>
        <w:t>项目初审</w:t>
      </w:r>
      <w:r>
        <w:rPr>
          <w:rFonts w:hint="eastAsia" w:ascii="宋体" w:hAnsi="宋体"/>
          <w:color w:val="auto"/>
          <w:sz w:val="24"/>
          <w:lang w:eastAsia="zh-CN"/>
        </w:rPr>
        <w:t>；</w:t>
      </w:r>
    </w:p>
    <w:p w14:paraId="771DBF14">
      <w:pPr>
        <w:spacing w:line="360" w:lineRule="auto"/>
        <w:ind w:firstLine="480"/>
        <w:jc w:val="left"/>
        <w:rPr>
          <w:rFonts w:hint="eastAsia" w:ascii="宋体" w:hAnsi="宋体" w:eastAsia="宋体"/>
          <w:color w:val="auto"/>
          <w:sz w:val="24"/>
          <w:lang w:eastAsia="zh-CN"/>
        </w:rPr>
      </w:pPr>
      <w:r>
        <w:rPr>
          <w:rFonts w:hint="eastAsia" w:ascii="宋体" w:hAnsi="宋体"/>
          <w:color w:val="auto"/>
          <w:sz w:val="24"/>
          <w:lang w:val="en-US" w:eastAsia="zh-CN"/>
        </w:rPr>
        <w:t>2.</w:t>
      </w:r>
      <w:r>
        <w:rPr>
          <w:rFonts w:hint="eastAsia" w:ascii="宋体" w:hAnsi="宋体"/>
          <w:color w:val="auto"/>
          <w:sz w:val="24"/>
        </w:rPr>
        <w:t>现场踏勘</w:t>
      </w:r>
      <w:r>
        <w:rPr>
          <w:rFonts w:hint="eastAsia" w:ascii="宋体" w:hAnsi="宋体"/>
          <w:color w:val="auto"/>
          <w:sz w:val="24"/>
          <w:lang w:eastAsia="zh-CN"/>
        </w:rPr>
        <w:t>；</w:t>
      </w:r>
    </w:p>
    <w:p w14:paraId="794C09BE">
      <w:pPr>
        <w:spacing w:line="360" w:lineRule="auto"/>
        <w:ind w:firstLine="480"/>
        <w:jc w:val="left"/>
        <w:rPr>
          <w:rFonts w:hint="eastAsia" w:ascii="宋体" w:hAnsi="宋体" w:eastAsia="宋体"/>
          <w:color w:val="auto"/>
          <w:sz w:val="24"/>
          <w:lang w:eastAsia="zh-CN"/>
        </w:rPr>
      </w:pPr>
      <w:r>
        <w:rPr>
          <w:rFonts w:hint="eastAsia" w:ascii="宋体" w:hAnsi="宋体"/>
          <w:color w:val="auto"/>
          <w:sz w:val="24"/>
          <w:lang w:val="en-US" w:eastAsia="zh-CN"/>
        </w:rPr>
        <w:t>3.</w:t>
      </w:r>
      <w:r>
        <w:rPr>
          <w:rFonts w:hint="eastAsia" w:ascii="宋体" w:hAnsi="宋体"/>
          <w:color w:val="auto"/>
          <w:sz w:val="24"/>
        </w:rPr>
        <w:t>专家意见咨询</w:t>
      </w:r>
      <w:r>
        <w:rPr>
          <w:rFonts w:hint="eastAsia" w:ascii="宋体" w:hAnsi="宋体"/>
          <w:color w:val="auto"/>
          <w:sz w:val="24"/>
          <w:lang w:eastAsia="zh-CN"/>
        </w:rPr>
        <w:t>；</w:t>
      </w:r>
    </w:p>
    <w:p w14:paraId="2EF6B3F7">
      <w:pPr>
        <w:spacing w:line="360" w:lineRule="auto"/>
        <w:ind w:firstLine="480"/>
        <w:jc w:val="left"/>
        <w:rPr>
          <w:rFonts w:hint="eastAsia" w:ascii="宋体" w:hAnsi="宋体"/>
          <w:color w:val="auto"/>
          <w:sz w:val="24"/>
        </w:rPr>
      </w:pPr>
      <w:r>
        <w:rPr>
          <w:rFonts w:hint="eastAsia" w:ascii="宋体" w:hAnsi="宋体"/>
          <w:color w:val="auto"/>
          <w:sz w:val="24"/>
          <w:lang w:val="en-US" w:eastAsia="zh-CN"/>
        </w:rPr>
        <w:t>4.</w:t>
      </w:r>
      <w:r>
        <w:rPr>
          <w:rFonts w:hint="eastAsia" w:ascii="宋体" w:hAnsi="宋体"/>
          <w:color w:val="auto"/>
          <w:sz w:val="24"/>
        </w:rPr>
        <w:t>评估报告编制。</w:t>
      </w:r>
    </w:p>
    <w:p w14:paraId="64269A77">
      <w:pPr>
        <w:spacing w:line="360" w:lineRule="auto"/>
        <w:ind w:firstLine="480"/>
        <w:jc w:val="left"/>
        <w:rPr>
          <w:rFonts w:hint="eastAsia" w:ascii="宋体" w:hAnsi="宋体" w:eastAsia="宋体"/>
          <w:color w:val="auto"/>
          <w:sz w:val="24"/>
          <w:lang w:val="en-US" w:eastAsia="zh-CN"/>
        </w:rPr>
      </w:pPr>
      <w:r>
        <w:rPr>
          <w:rFonts w:hint="eastAsia" w:ascii="宋体" w:hAnsi="宋体"/>
          <w:color w:val="auto"/>
          <w:sz w:val="24"/>
          <w:lang w:val="en-US" w:eastAsia="zh-CN"/>
        </w:rPr>
        <w:t>5.技术要求</w:t>
      </w:r>
    </w:p>
    <w:p w14:paraId="3ADE1AEA">
      <w:pPr>
        <w:spacing w:line="360" w:lineRule="auto"/>
        <w:ind w:firstLine="480"/>
        <w:jc w:val="left"/>
        <w:rPr>
          <w:rFonts w:hint="eastAsia" w:ascii="宋体" w:hAnsi="宋体"/>
          <w:color w:val="auto"/>
          <w:sz w:val="24"/>
          <w:lang w:eastAsia="zh-CN"/>
        </w:rPr>
      </w:pPr>
      <w:r>
        <w:rPr>
          <w:rFonts w:hint="eastAsia" w:ascii="宋体" w:hAnsi="宋体"/>
          <w:b/>
          <w:bCs/>
          <w:color w:val="auto"/>
          <w:sz w:val="24"/>
        </w:rPr>
        <w:t>评估环境影响报告书（含大纲）</w:t>
      </w:r>
      <w:r>
        <w:rPr>
          <w:rFonts w:hint="eastAsia" w:ascii="宋体" w:hAnsi="宋体"/>
          <w:color w:val="auto"/>
          <w:sz w:val="24"/>
          <w:lang w:eastAsia="zh-CN"/>
        </w:rPr>
        <w:t>：对采购人负责审批的生态环境影响评价文件进行评估服务，具体内容如下：(1)组织行业专家对生态环境影响评价文件进行技术评估论证。(2)出具专家评审意见。(3)核实项目现场实际情况并在本地召开专家评审会。(4)核实生态环境影响技术评价文件修改完善情况，并出具生态环境影响评价文件技术评估意见。(5)配合区数据局进一步开展AI环评审批工作，并提供技术支持。</w:t>
      </w:r>
    </w:p>
    <w:p w14:paraId="0E8093C1">
      <w:pPr>
        <w:spacing w:line="360" w:lineRule="auto"/>
        <w:ind w:firstLine="480"/>
        <w:jc w:val="left"/>
        <w:rPr>
          <w:rFonts w:hint="default"/>
          <w:color w:val="auto"/>
        </w:rPr>
      </w:pPr>
      <w:r>
        <w:rPr>
          <w:rFonts w:hint="eastAsia" w:ascii="宋体" w:hAnsi="宋体"/>
          <w:b/>
          <w:bCs/>
          <w:color w:val="auto"/>
          <w:sz w:val="24"/>
        </w:rPr>
        <w:t>评估环境影响报告表</w:t>
      </w:r>
      <w:r>
        <w:rPr>
          <w:rFonts w:hint="eastAsia" w:ascii="宋体" w:hAnsi="宋体"/>
          <w:color w:val="auto"/>
          <w:sz w:val="24"/>
          <w:lang w:eastAsia="zh-CN"/>
        </w:rPr>
        <w:t>：对采购人负责审批的生态环境影响评价文件进行评估服务，具体内容如下：(1)组织行业专家对生态环境影响评价文件进行技术评估论证。(2)出具专家评审意见。(3)核实项目现场实际情况并在本地召开专家评审会。(4)核实生态环境影响技术评价文件修改完善情况，并出具生态环境影响评价文件技术评估意见。(5)配合区数据局进一步开展AI环评审批工作，并提供技术支持。</w:t>
      </w:r>
    </w:p>
    <w:p w14:paraId="0D164914">
      <w:pPr>
        <w:spacing w:line="360" w:lineRule="auto"/>
        <w:ind w:firstLine="482"/>
        <w:rPr>
          <w:rFonts w:hint="eastAsia" w:ascii="宋体" w:hAnsi="宋体" w:eastAsia="宋体" w:cs="宋体"/>
          <w:b/>
          <w:color w:val="auto"/>
          <w:sz w:val="24"/>
          <w:lang w:val="en-US" w:eastAsia="zh-CN"/>
        </w:rPr>
      </w:pPr>
      <w:r>
        <w:rPr>
          <w:rFonts w:hint="eastAsia" w:ascii="宋体" w:hAnsi="宋体" w:eastAsia="宋体" w:cs="宋体"/>
          <w:b/>
          <w:color w:val="auto"/>
          <w:sz w:val="24"/>
          <w:lang w:val="en-US" w:eastAsia="zh-CN"/>
        </w:rPr>
        <w:t>三、编制成果要求</w:t>
      </w:r>
    </w:p>
    <w:p w14:paraId="3C2AF83B">
      <w:pPr>
        <w:spacing w:line="360" w:lineRule="auto"/>
        <w:ind w:firstLine="480"/>
        <w:jc w:val="left"/>
        <w:rPr>
          <w:rFonts w:hint="eastAsia" w:ascii="宋体" w:hAnsi="宋体" w:eastAsia="宋体"/>
          <w:color w:val="auto"/>
          <w:sz w:val="24"/>
          <w:lang w:val="en-US" w:eastAsia="zh-CN"/>
        </w:rPr>
      </w:pPr>
      <w:r>
        <w:rPr>
          <w:rFonts w:hint="eastAsia" w:ascii="宋体" w:hAnsi="宋体"/>
          <w:color w:val="auto"/>
          <w:sz w:val="24"/>
        </w:rPr>
        <w:t>每个项目提供印刷纸制版成果一份</w:t>
      </w:r>
      <w:r>
        <w:rPr>
          <w:rFonts w:hint="eastAsia" w:ascii="宋体" w:hAnsi="宋体"/>
          <w:color w:val="auto"/>
          <w:sz w:val="24"/>
          <w:lang w:val="en-US" w:eastAsia="zh-CN"/>
        </w:rPr>
        <w:t>。</w:t>
      </w:r>
    </w:p>
    <w:p w14:paraId="48937580">
      <w:pPr>
        <w:spacing w:line="360" w:lineRule="auto"/>
        <w:ind w:firstLine="482"/>
        <w:rPr>
          <w:rFonts w:hint="eastAsia" w:ascii="宋体" w:hAnsi="宋体" w:eastAsia="宋体" w:cs="宋体"/>
          <w:b/>
          <w:color w:val="auto"/>
          <w:sz w:val="24"/>
          <w:lang w:val="en-US" w:eastAsia="zh-CN"/>
        </w:rPr>
      </w:pPr>
      <w:r>
        <w:rPr>
          <w:rFonts w:hint="eastAsia" w:ascii="宋体" w:hAnsi="宋体" w:eastAsia="宋体" w:cs="宋体"/>
          <w:b/>
          <w:color w:val="auto"/>
          <w:sz w:val="24"/>
          <w:lang w:val="en-US" w:eastAsia="zh-CN"/>
        </w:rPr>
        <w:t>四、其它服务要求</w:t>
      </w:r>
    </w:p>
    <w:p w14:paraId="1072B8E7">
      <w:pPr>
        <w:spacing w:line="360" w:lineRule="auto"/>
        <w:ind w:firstLine="480"/>
        <w:jc w:val="left"/>
        <w:rPr>
          <w:rFonts w:hint="eastAsia" w:ascii="宋体" w:hAnsi="宋体"/>
          <w:color w:val="auto"/>
          <w:sz w:val="24"/>
        </w:rPr>
      </w:pPr>
      <w:r>
        <w:rPr>
          <w:rFonts w:hint="eastAsia" w:ascii="宋体" w:hAnsi="宋体"/>
          <w:color w:val="auto"/>
          <w:sz w:val="24"/>
        </w:rPr>
        <w:t>1.</w:t>
      </w:r>
      <w:r>
        <w:rPr>
          <w:rFonts w:hint="eastAsia" w:ascii="宋体" w:hAnsi="宋体"/>
          <w:color w:val="auto"/>
          <w:sz w:val="24"/>
          <w:lang w:val="en-US" w:eastAsia="zh-CN"/>
        </w:rPr>
        <w:t>成交供应商</w:t>
      </w:r>
      <w:r>
        <w:rPr>
          <w:rFonts w:hint="eastAsia" w:ascii="宋体" w:hAnsi="宋体"/>
          <w:color w:val="auto"/>
          <w:sz w:val="24"/>
        </w:rPr>
        <w:t>应根据项目具体情况组建相关项目经验丰富的成熟团队承担本次项目工作任务。工作成果应符合相关规范要求并具有独创性。</w:t>
      </w:r>
    </w:p>
    <w:p w14:paraId="37F96EA0">
      <w:pPr>
        <w:spacing w:line="360" w:lineRule="auto"/>
        <w:ind w:firstLine="480"/>
        <w:jc w:val="left"/>
        <w:rPr>
          <w:rFonts w:hint="eastAsia" w:ascii="宋体" w:hAnsi="宋体"/>
          <w:color w:val="auto"/>
          <w:sz w:val="24"/>
        </w:rPr>
      </w:pPr>
      <w:r>
        <w:rPr>
          <w:rFonts w:hint="eastAsia" w:ascii="宋体" w:hAnsi="宋体"/>
          <w:color w:val="auto"/>
          <w:sz w:val="24"/>
        </w:rPr>
        <w:t>2.在</w:t>
      </w:r>
      <w:r>
        <w:rPr>
          <w:rFonts w:hint="eastAsia" w:ascii="宋体" w:hAnsi="宋体"/>
          <w:color w:val="auto"/>
          <w:sz w:val="24"/>
          <w:lang w:val="en-US" w:eastAsia="zh-CN"/>
        </w:rPr>
        <w:t>采购</w:t>
      </w:r>
      <w:r>
        <w:rPr>
          <w:rFonts w:hint="eastAsia" w:ascii="宋体" w:hAnsi="宋体"/>
          <w:color w:val="auto"/>
          <w:sz w:val="24"/>
        </w:rPr>
        <w:t>人委托项目后，无特殊情况</w:t>
      </w:r>
      <w:r>
        <w:rPr>
          <w:rFonts w:hint="eastAsia" w:ascii="宋体" w:hAnsi="宋体"/>
          <w:color w:val="auto"/>
          <w:sz w:val="24"/>
          <w:lang w:val="en-US" w:eastAsia="zh-CN"/>
        </w:rPr>
        <w:t>成交供应商</w:t>
      </w:r>
      <w:r>
        <w:rPr>
          <w:rFonts w:hint="eastAsia" w:ascii="宋体" w:hAnsi="宋体"/>
          <w:color w:val="auto"/>
          <w:sz w:val="24"/>
        </w:rPr>
        <w:t>须在一周内组织专家评审会议。</w:t>
      </w:r>
    </w:p>
    <w:p w14:paraId="19B78FAA">
      <w:pPr>
        <w:spacing w:line="360" w:lineRule="auto"/>
        <w:ind w:firstLine="480"/>
        <w:jc w:val="left"/>
        <w:rPr>
          <w:rFonts w:hint="eastAsia" w:ascii="宋体" w:hAnsi="宋体"/>
          <w:color w:val="auto"/>
          <w:sz w:val="24"/>
        </w:rPr>
      </w:pPr>
      <w:r>
        <w:rPr>
          <w:rFonts w:hint="eastAsia" w:ascii="宋体" w:hAnsi="宋体"/>
          <w:color w:val="auto"/>
          <w:sz w:val="24"/>
        </w:rPr>
        <w:t>3.</w:t>
      </w:r>
      <w:r>
        <w:rPr>
          <w:rFonts w:hint="eastAsia" w:ascii="宋体" w:hAnsi="宋体"/>
          <w:color w:val="auto"/>
          <w:sz w:val="24"/>
          <w:lang w:val="en-US" w:eastAsia="zh-CN"/>
        </w:rPr>
        <w:t>成交供应商</w:t>
      </w:r>
      <w:r>
        <w:rPr>
          <w:rFonts w:hint="eastAsia" w:ascii="宋体" w:hAnsi="宋体"/>
          <w:color w:val="auto"/>
          <w:sz w:val="24"/>
        </w:rPr>
        <w:t>应积极配合招标人的工作安排，参加论证、审查等会议，根据项目进度计划交付成果（当出现有关交付文档顺延的情况除外），对提交成果的深度、及时性、完整性、正确性等负责。</w:t>
      </w:r>
    </w:p>
    <w:p w14:paraId="346EA3CE">
      <w:pPr>
        <w:spacing w:line="360" w:lineRule="auto"/>
        <w:ind w:firstLine="480"/>
        <w:jc w:val="left"/>
        <w:rPr>
          <w:rFonts w:hint="eastAsia" w:ascii="宋体" w:hAnsi="宋体"/>
          <w:color w:val="auto"/>
          <w:sz w:val="24"/>
        </w:rPr>
      </w:pPr>
      <w:r>
        <w:rPr>
          <w:rFonts w:hint="eastAsia" w:ascii="宋体" w:hAnsi="宋体"/>
          <w:color w:val="auto"/>
          <w:sz w:val="24"/>
        </w:rPr>
        <w:t>4.评估工作中涉及到的涉密和敏感图文资料、电子数据，</w:t>
      </w:r>
      <w:r>
        <w:rPr>
          <w:rFonts w:hint="eastAsia" w:ascii="宋体" w:hAnsi="宋体"/>
          <w:color w:val="auto"/>
          <w:sz w:val="24"/>
          <w:lang w:val="en-US" w:eastAsia="zh-CN"/>
        </w:rPr>
        <w:t>成交供应商</w:t>
      </w:r>
      <w:r>
        <w:rPr>
          <w:rFonts w:hint="eastAsia" w:ascii="宋体" w:hAnsi="宋体"/>
          <w:color w:val="auto"/>
          <w:sz w:val="24"/>
        </w:rPr>
        <w:t>应签订相关保密承诺书并严格执行保密的相关规定。</w:t>
      </w:r>
    </w:p>
    <w:p w14:paraId="4E399F06">
      <w:pPr>
        <w:spacing w:line="360" w:lineRule="auto"/>
        <w:ind w:firstLine="482"/>
        <w:rPr>
          <w:rFonts w:hint="eastAsia" w:ascii="宋体" w:hAnsi="宋体" w:eastAsia="宋体" w:cs="宋体"/>
          <w:b/>
          <w:color w:val="auto"/>
          <w:sz w:val="24"/>
          <w:lang w:val="en-US" w:eastAsia="zh-CN"/>
        </w:rPr>
      </w:pPr>
      <w:r>
        <w:rPr>
          <w:rFonts w:hint="eastAsia" w:ascii="宋体" w:hAnsi="宋体" w:eastAsia="宋体" w:cs="宋体"/>
          <w:b/>
          <w:color w:val="auto"/>
          <w:sz w:val="24"/>
          <w:lang w:val="en-US" w:eastAsia="zh-CN"/>
        </w:rPr>
        <w:t>五、合同价款与支付</w:t>
      </w:r>
    </w:p>
    <w:p w14:paraId="46A71BAB">
      <w:pPr>
        <w:spacing w:line="360" w:lineRule="auto"/>
        <w:ind w:firstLine="480"/>
        <w:jc w:val="left"/>
        <w:rPr>
          <w:rFonts w:hint="eastAsia" w:ascii="宋体" w:hAnsi="宋体"/>
          <w:color w:val="auto"/>
          <w:sz w:val="24"/>
        </w:rPr>
      </w:pPr>
      <w:r>
        <w:rPr>
          <w:rFonts w:hint="eastAsia" w:ascii="宋体" w:hAnsi="宋体"/>
          <w:color w:val="auto"/>
          <w:sz w:val="24"/>
        </w:rPr>
        <w:t>★1.本项目为固定综合单价采购，数量暂定</w:t>
      </w:r>
      <w:r>
        <w:rPr>
          <w:rFonts w:hint="eastAsia" w:ascii="宋体" w:hAnsi="宋体"/>
          <w:color w:val="auto"/>
          <w:sz w:val="24"/>
          <w:lang w:val="en-US" w:eastAsia="zh-CN"/>
        </w:rPr>
        <w:t>50</w:t>
      </w:r>
      <w:r>
        <w:rPr>
          <w:rFonts w:hint="eastAsia" w:ascii="宋体" w:hAnsi="宋体"/>
          <w:color w:val="auto"/>
          <w:sz w:val="24"/>
        </w:rPr>
        <w:t>个，</w:t>
      </w:r>
      <w:r>
        <w:rPr>
          <w:rFonts w:hint="eastAsia" w:ascii="宋体" w:hAnsi="宋体" w:cs="宋体"/>
          <w:b/>
          <w:bCs/>
          <w:color w:val="auto"/>
          <w:sz w:val="24"/>
          <w:highlight w:val="none"/>
          <w:lang w:val="en-US" w:eastAsia="zh-CN"/>
        </w:rPr>
        <w:t>其中报告书和报告表各25个，</w:t>
      </w:r>
      <w:r>
        <w:rPr>
          <w:rFonts w:hint="eastAsia" w:ascii="宋体" w:hAnsi="宋体"/>
          <w:color w:val="auto"/>
          <w:sz w:val="24"/>
        </w:rPr>
        <w:t>最终根据实际数量进行结算，采购预算为人民币</w:t>
      </w:r>
      <w:r>
        <w:rPr>
          <w:rFonts w:hint="eastAsia" w:ascii="宋体" w:hAnsi="宋体"/>
          <w:color w:val="auto"/>
          <w:sz w:val="24"/>
          <w:lang w:val="en-US" w:eastAsia="zh-CN"/>
        </w:rPr>
        <w:t>106</w:t>
      </w:r>
      <w:r>
        <w:rPr>
          <w:rFonts w:hint="eastAsia" w:ascii="宋体" w:hAnsi="宋体"/>
          <w:color w:val="auto"/>
          <w:sz w:val="24"/>
        </w:rPr>
        <w:t>万元（一年），最高限价为</w:t>
      </w:r>
      <w:r>
        <w:rPr>
          <w:rFonts w:hint="eastAsia" w:ascii="宋体" w:hAnsi="宋体"/>
          <w:color w:val="auto"/>
          <w:sz w:val="24"/>
          <w:lang w:val="en-US" w:eastAsia="zh-CN"/>
        </w:rPr>
        <w:t>人民币</w:t>
      </w:r>
      <w:r>
        <w:rPr>
          <w:rFonts w:hint="eastAsia" w:ascii="宋体" w:hAnsi="宋体" w:cs="宋体"/>
          <w:color w:val="auto"/>
          <w:sz w:val="24"/>
          <w:highlight w:val="none"/>
          <w:lang w:val="en-US" w:eastAsia="zh-CN"/>
        </w:rPr>
        <w:t>报告书编制2.75万元/个，报告表编制1.48万元/个</w:t>
      </w:r>
      <w:r>
        <w:rPr>
          <w:rFonts w:hint="eastAsia" w:ascii="宋体" w:hAnsi="宋体"/>
          <w:color w:val="auto"/>
          <w:sz w:val="24"/>
        </w:rPr>
        <w:t>。</w:t>
      </w:r>
    </w:p>
    <w:p w14:paraId="7DB50E56">
      <w:pPr>
        <w:pStyle w:val="18"/>
        <w:numPr>
          <w:ilvl w:val="0"/>
          <w:numId w:val="0"/>
        </w:numPr>
        <w:spacing w:before="0" w:line="360" w:lineRule="auto"/>
        <w:ind w:firstLine="480"/>
        <w:rPr>
          <w:rFonts w:ascii="宋体" w:hAnsi="宋体"/>
          <w:bCs/>
          <w:color w:val="auto"/>
          <w:sz w:val="24"/>
        </w:rPr>
      </w:pPr>
      <w:r>
        <w:rPr>
          <w:rFonts w:hint="eastAsia" w:ascii="宋体" w:hAnsi="宋体"/>
          <w:color w:val="auto"/>
          <w:sz w:val="24"/>
        </w:rPr>
        <w:t>2.支付方式：本次项目费用满半年支付一次，一年支付2次。</w:t>
      </w:r>
    </w:p>
    <w:p w14:paraId="36C68CC8">
      <w:pPr>
        <w:pStyle w:val="249"/>
        <w:spacing w:line="360" w:lineRule="auto"/>
        <w:ind w:firstLine="480"/>
        <w:rPr>
          <w:rFonts w:ascii="宋体" w:hAnsi="宋体"/>
          <w:color w:val="auto"/>
          <w:sz w:val="24"/>
          <w:highlight w:val="none"/>
        </w:rPr>
        <w:sectPr>
          <w:headerReference r:id="rId18" w:type="default"/>
          <w:footerReference r:id="rId19" w:type="default"/>
          <w:pgSz w:w="11907" w:h="16840"/>
          <w:pgMar w:top="1418" w:right="1134" w:bottom="1418" w:left="1701" w:header="851" w:footer="851" w:gutter="0"/>
          <w:cols w:space="720" w:num="1"/>
          <w:docGrid w:linePitch="360" w:charSpace="0"/>
        </w:sectPr>
      </w:pPr>
    </w:p>
    <w:p w14:paraId="674230FB">
      <w:pPr>
        <w:spacing w:line="360" w:lineRule="auto"/>
        <w:jc w:val="center"/>
        <w:outlineLvl w:val="0"/>
        <w:rPr>
          <w:b/>
          <w:color w:val="auto"/>
          <w:sz w:val="36"/>
          <w:szCs w:val="36"/>
          <w:highlight w:val="none"/>
        </w:rPr>
      </w:pPr>
      <w:bookmarkStart w:id="813" w:name="_Toc26624"/>
      <w:r>
        <w:rPr>
          <w:b/>
          <w:color w:val="auto"/>
          <w:sz w:val="36"/>
          <w:szCs w:val="36"/>
          <w:highlight w:val="none"/>
        </w:rPr>
        <w:t>第六章   拟签订的合同文本</w:t>
      </w:r>
      <w:bookmarkEnd w:id="813"/>
    </w:p>
    <w:p w14:paraId="3311E13C">
      <w:pPr>
        <w:jc w:val="center"/>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eastAsia="zh-CN"/>
        </w:rPr>
        <w:t>常州市新北区环境影响评价文件评估服务项目</w:t>
      </w:r>
      <w:r>
        <w:rPr>
          <w:rFonts w:hint="eastAsia" w:ascii="宋体" w:hAnsi="宋体" w:eastAsia="宋体" w:cs="宋体"/>
          <w:b/>
          <w:color w:val="auto"/>
          <w:sz w:val="24"/>
          <w:szCs w:val="24"/>
          <w:highlight w:val="none"/>
        </w:rPr>
        <w:t>采购合同</w:t>
      </w:r>
    </w:p>
    <w:p w14:paraId="273D210D">
      <w:pPr>
        <w:jc w:val="center"/>
        <w:rPr>
          <w:rFonts w:hint="eastAsia" w:ascii="宋体" w:hAnsi="宋体" w:eastAsia="宋体" w:cs="宋体"/>
          <w:b/>
          <w:color w:val="auto"/>
          <w:sz w:val="24"/>
          <w:szCs w:val="24"/>
          <w:highlight w:val="none"/>
        </w:rPr>
      </w:pPr>
    </w:p>
    <w:p w14:paraId="5E2CF2AE">
      <w:pPr>
        <w:spacing w:line="360" w:lineRule="auto"/>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甲方：</w:t>
      </w:r>
      <w:r>
        <w:rPr>
          <w:rFonts w:hint="eastAsia" w:ascii="宋体" w:hAnsi="宋体" w:eastAsia="宋体" w:cs="宋体"/>
          <w:color w:val="auto"/>
          <w:sz w:val="24"/>
          <w:highlight w:val="none"/>
          <w:u w:val="single"/>
          <w:lang w:val="en-US" w:eastAsia="zh-CN"/>
        </w:rPr>
        <w:t xml:space="preserve">          </w:t>
      </w:r>
    </w:p>
    <w:p w14:paraId="21469E24">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签订地点：</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p>
    <w:p w14:paraId="0C2CA7F4">
      <w:pPr>
        <w:spacing w:line="360" w:lineRule="auto"/>
        <w:rPr>
          <w:rFonts w:hint="eastAsia" w:ascii="宋体" w:hAnsi="宋体" w:eastAsia="宋体" w:cs="宋体"/>
          <w:color w:val="auto"/>
          <w:sz w:val="24"/>
        </w:rPr>
      </w:pPr>
      <w:r>
        <w:rPr>
          <w:rFonts w:hint="eastAsia" w:ascii="宋体" w:hAnsi="宋体" w:eastAsia="宋体" w:cs="宋体"/>
          <w:color w:val="auto"/>
          <w:sz w:val="24"/>
        </w:rPr>
        <w:t>乙方：</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none"/>
          <w:lang w:val="en-US" w:eastAsia="zh-CN"/>
        </w:rPr>
        <w:t xml:space="preserve">  </w:t>
      </w:r>
      <w:r>
        <w:rPr>
          <w:rFonts w:hint="eastAsia" w:ascii="宋体" w:hAnsi="宋体" w:eastAsia="宋体" w:cs="宋体"/>
          <w:color w:val="auto"/>
          <w:sz w:val="24"/>
        </w:rPr>
        <w:t>签订时间：</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14:paraId="3DCB45AA">
      <w:pPr>
        <w:spacing w:line="360" w:lineRule="auto"/>
        <w:ind w:firstLine="435"/>
        <w:rPr>
          <w:rFonts w:hint="eastAsia" w:ascii="宋体" w:hAnsi="宋体" w:eastAsia="宋体" w:cs="宋体"/>
          <w:b/>
          <w:color w:val="auto"/>
          <w:sz w:val="24"/>
        </w:rPr>
      </w:pPr>
      <w:r>
        <w:rPr>
          <w:rFonts w:hint="eastAsia" w:ascii="宋体" w:hAnsi="宋体" w:eastAsia="宋体" w:cs="宋体"/>
          <w:color w:val="auto"/>
          <w:sz w:val="24"/>
        </w:rPr>
        <w:t>根据江苏中冠工程咨询有限公司</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日进行的</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号招标文件要求，</w:t>
      </w:r>
      <w:r>
        <w:rPr>
          <w:rFonts w:hint="eastAsia" w:ascii="宋体" w:hAnsi="宋体" w:cs="宋体"/>
          <w:color w:val="auto"/>
          <w:sz w:val="24"/>
          <w:lang w:eastAsia="zh-CN"/>
        </w:rPr>
        <w:t>常州市新北区环境影响评价文件评估服务项目</w:t>
      </w:r>
      <w:r>
        <w:rPr>
          <w:rFonts w:hint="eastAsia" w:ascii="宋体" w:hAnsi="宋体" w:eastAsia="宋体" w:cs="宋体"/>
          <w:color w:val="auto"/>
          <w:sz w:val="24"/>
        </w:rPr>
        <w:t>服务期限：自合同签订之日起</w:t>
      </w:r>
      <w:r>
        <w:rPr>
          <w:rFonts w:hint="eastAsia" w:ascii="宋体" w:hAnsi="宋体" w:cs="宋体"/>
          <w:color w:val="auto"/>
          <w:sz w:val="24"/>
          <w:lang w:val="en-US" w:eastAsia="zh-CN"/>
        </w:rPr>
        <w:t>一</w:t>
      </w:r>
      <w:r>
        <w:rPr>
          <w:rFonts w:hint="eastAsia" w:ascii="宋体" w:hAnsi="宋体" w:eastAsia="宋体" w:cs="宋体"/>
          <w:color w:val="auto"/>
          <w:sz w:val="24"/>
        </w:rPr>
        <w:t>年（</w:t>
      </w:r>
      <w:r>
        <w:rPr>
          <w:rFonts w:hint="eastAsia" w:ascii="宋体" w:hAnsi="宋体" w:cs="宋体"/>
          <w:color w:val="auto"/>
          <w:sz w:val="24"/>
          <w:lang w:val="en-US" w:eastAsia="zh-CN"/>
        </w:rPr>
        <w:t>2026年10月1日</w:t>
      </w:r>
      <w:r>
        <w:rPr>
          <w:rFonts w:hint="eastAsia" w:ascii="宋体" w:hAnsi="宋体" w:eastAsia="宋体" w:cs="宋体"/>
          <w:color w:val="auto"/>
          <w:sz w:val="24"/>
          <w:lang w:val="en-US" w:eastAsia="zh-CN"/>
        </w:rPr>
        <w:t>-</w:t>
      </w:r>
      <w:r>
        <w:rPr>
          <w:rFonts w:hint="eastAsia" w:ascii="宋体" w:hAnsi="宋体" w:cs="宋体"/>
          <w:color w:val="auto"/>
          <w:sz w:val="24"/>
          <w:lang w:val="en-US" w:eastAsia="zh-CN"/>
        </w:rPr>
        <w:t>2027年9月30日</w:t>
      </w:r>
      <w:r>
        <w:rPr>
          <w:rFonts w:hint="eastAsia" w:ascii="宋体" w:hAnsi="宋体" w:eastAsia="宋体" w:cs="宋体"/>
          <w:color w:val="auto"/>
          <w:sz w:val="24"/>
        </w:rPr>
        <w:t>）</w:t>
      </w:r>
      <w:r>
        <w:rPr>
          <w:rFonts w:hint="eastAsia" w:ascii="宋体" w:hAnsi="宋体" w:eastAsia="宋体" w:cs="宋体"/>
          <w:color w:val="auto"/>
          <w:sz w:val="24"/>
          <w:lang w:eastAsia="zh-CN"/>
        </w:rPr>
        <w:t>。</w:t>
      </w:r>
      <w:r>
        <w:rPr>
          <w:rFonts w:hint="eastAsia" w:ascii="宋体" w:hAnsi="宋体" w:eastAsia="宋体" w:cs="宋体"/>
          <w:color w:val="auto"/>
          <w:sz w:val="24"/>
        </w:rPr>
        <w:t>甲、乙两方本着平等互利的原则，通过共同协商，根据</w:t>
      </w:r>
      <w:r>
        <w:rPr>
          <w:rFonts w:hint="eastAsia" w:ascii="宋体" w:hAnsi="宋体" w:eastAsia="宋体" w:cs="宋体"/>
          <w:bCs/>
          <w:color w:val="auto"/>
          <w:sz w:val="24"/>
        </w:rPr>
        <w:t>《中华人民共和国政府采购法》、《中华人民共和国合同法》</w:t>
      </w:r>
      <w:r>
        <w:rPr>
          <w:rFonts w:hint="eastAsia" w:ascii="宋体" w:hAnsi="宋体" w:eastAsia="宋体" w:cs="宋体"/>
          <w:color w:val="auto"/>
          <w:sz w:val="24"/>
        </w:rPr>
        <w:t>等有关法律法规，就相关事宜达成如下合同。</w:t>
      </w:r>
    </w:p>
    <w:p w14:paraId="46A33CDD">
      <w:pPr>
        <w:spacing w:line="360" w:lineRule="auto"/>
        <w:ind w:firstLine="482"/>
        <w:jc w:val="left"/>
        <w:rPr>
          <w:rFonts w:hint="eastAsia" w:ascii="宋体" w:hAnsi="宋体" w:eastAsia="宋体" w:cs="宋体"/>
          <w:b/>
          <w:color w:val="auto"/>
          <w:sz w:val="24"/>
        </w:rPr>
      </w:pPr>
      <w:r>
        <w:rPr>
          <w:rFonts w:hint="eastAsia" w:ascii="宋体" w:hAnsi="宋体" w:eastAsia="宋体" w:cs="宋体"/>
          <w:b/>
          <w:color w:val="auto"/>
          <w:sz w:val="24"/>
        </w:rPr>
        <w:t xml:space="preserve">一、总则             </w:t>
      </w:r>
    </w:p>
    <w:p w14:paraId="4DDA348B">
      <w:pPr>
        <w:spacing w:line="360" w:lineRule="auto"/>
        <w:ind w:firstLine="480"/>
        <w:jc w:val="left"/>
        <w:rPr>
          <w:rFonts w:hint="eastAsia" w:ascii="宋体" w:hAnsi="宋体" w:eastAsia="宋体" w:cs="宋体"/>
          <w:color w:val="auto"/>
          <w:sz w:val="24"/>
        </w:rPr>
      </w:pPr>
      <w:r>
        <w:rPr>
          <w:rFonts w:hint="eastAsia" w:ascii="宋体" w:hAnsi="宋体" w:eastAsia="宋体" w:cs="宋体"/>
          <w:color w:val="auto"/>
          <w:sz w:val="24"/>
        </w:rPr>
        <w:t>乙方按甲方要求，为甲方提供的</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项目具体服务内容见下表（单位：万元）：</w:t>
      </w:r>
    </w:p>
    <w:tbl>
      <w:tblPr>
        <w:tblStyle w:val="47"/>
        <w:tblW w:w="86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57"/>
        <w:gridCol w:w="2160"/>
        <w:gridCol w:w="1080"/>
        <w:gridCol w:w="1080"/>
        <w:gridCol w:w="1080"/>
        <w:gridCol w:w="1260"/>
      </w:tblGrid>
      <w:tr w14:paraId="497CF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1957" w:type="dxa"/>
            <w:noWrap w:val="0"/>
            <w:vAlign w:val="top"/>
          </w:tcPr>
          <w:p w14:paraId="047CFFB4">
            <w:pPr>
              <w:pStyle w:val="327"/>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项目名称</w:t>
            </w:r>
          </w:p>
        </w:tc>
        <w:tc>
          <w:tcPr>
            <w:tcW w:w="2160" w:type="dxa"/>
            <w:noWrap w:val="0"/>
            <w:vAlign w:val="top"/>
          </w:tcPr>
          <w:p w14:paraId="0D5BDC86">
            <w:pPr>
              <w:pStyle w:val="327"/>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内容说明</w:t>
            </w:r>
          </w:p>
        </w:tc>
        <w:tc>
          <w:tcPr>
            <w:tcW w:w="1080" w:type="dxa"/>
            <w:noWrap w:val="0"/>
            <w:vAlign w:val="top"/>
          </w:tcPr>
          <w:p w14:paraId="35398459">
            <w:pPr>
              <w:pStyle w:val="327"/>
              <w:spacing w:line="24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类型</w:t>
            </w:r>
          </w:p>
        </w:tc>
        <w:tc>
          <w:tcPr>
            <w:tcW w:w="1080" w:type="dxa"/>
            <w:noWrap w:val="0"/>
            <w:vAlign w:val="top"/>
          </w:tcPr>
          <w:p w14:paraId="4374B34B">
            <w:pPr>
              <w:pStyle w:val="327"/>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单价</w:t>
            </w:r>
          </w:p>
        </w:tc>
        <w:tc>
          <w:tcPr>
            <w:tcW w:w="1080" w:type="dxa"/>
            <w:noWrap w:val="0"/>
            <w:vAlign w:val="top"/>
          </w:tcPr>
          <w:p w14:paraId="7694DFD1">
            <w:pPr>
              <w:pStyle w:val="327"/>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数量</w:t>
            </w:r>
          </w:p>
        </w:tc>
        <w:tc>
          <w:tcPr>
            <w:tcW w:w="1260" w:type="dxa"/>
            <w:noWrap w:val="0"/>
            <w:vAlign w:val="top"/>
          </w:tcPr>
          <w:p w14:paraId="1F1B723A">
            <w:pPr>
              <w:pStyle w:val="327"/>
              <w:spacing w:line="240" w:lineRule="auto"/>
              <w:ind w:left="-223" w:firstLine="192"/>
              <w:rPr>
                <w:rFonts w:hint="eastAsia" w:ascii="宋体" w:hAnsi="宋体" w:eastAsia="宋体" w:cs="宋体"/>
                <w:color w:val="auto"/>
                <w:sz w:val="24"/>
                <w:szCs w:val="24"/>
              </w:rPr>
            </w:pPr>
            <w:r>
              <w:rPr>
                <w:rFonts w:hint="eastAsia" w:ascii="宋体" w:hAnsi="宋体" w:eastAsia="宋体" w:cs="宋体"/>
                <w:color w:val="auto"/>
                <w:sz w:val="24"/>
                <w:szCs w:val="24"/>
              </w:rPr>
              <w:t>金额</w:t>
            </w:r>
          </w:p>
        </w:tc>
      </w:tr>
      <w:tr w14:paraId="32755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57" w:type="dxa"/>
            <w:noWrap w:val="0"/>
            <w:vAlign w:val="center"/>
          </w:tcPr>
          <w:p w14:paraId="29A12BCC">
            <w:pPr>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  </w:t>
            </w:r>
          </w:p>
        </w:tc>
        <w:tc>
          <w:tcPr>
            <w:tcW w:w="2160" w:type="dxa"/>
            <w:noWrap w:val="0"/>
            <w:vAlign w:val="center"/>
          </w:tcPr>
          <w:p w14:paraId="02C32E4F">
            <w:pPr>
              <w:pStyle w:val="411"/>
              <w:jc w:val="left"/>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  </w:t>
            </w:r>
          </w:p>
        </w:tc>
        <w:tc>
          <w:tcPr>
            <w:tcW w:w="1080" w:type="dxa"/>
            <w:noWrap w:val="0"/>
            <w:vAlign w:val="center"/>
          </w:tcPr>
          <w:p w14:paraId="170CAC7D">
            <w:pPr>
              <w:pStyle w:val="411"/>
              <w:jc w:val="center"/>
              <w:rPr>
                <w:rFonts w:hint="eastAsia" w:ascii="宋体" w:hAnsi="宋体" w:eastAsia="宋体" w:cs="宋体"/>
                <w:color w:val="auto"/>
                <w:lang w:val="en-US" w:eastAsia="zh-CN"/>
              </w:rPr>
            </w:pPr>
            <w:r>
              <w:rPr>
                <w:rFonts w:hint="eastAsia" w:ascii="宋体" w:hAnsi="宋体" w:cs="宋体"/>
                <w:color w:val="auto"/>
                <w:lang w:val="en-US" w:eastAsia="zh-CN"/>
              </w:rPr>
              <w:t xml:space="preserve">报告书        </w:t>
            </w:r>
          </w:p>
        </w:tc>
        <w:tc>
          <w:tcPr>
            <w:tcW w:w="1080" w:type="dxa"/>
            <w:noWrap w:val="0"/>
            <w:vAlign w:val="center"/>
          </w:tcPr>
          <w:p w14:paraId="4715FE09">
            <w:pPr>
              <w:pStyle w:val="411"/>
              <w:jc w:val="center"/>
              <w:rPr>
                <w:rFonts w:hint="eastAsia" w:ascii="宋体" w:hAnsi="宋体" w:eastAsia="宋体" w:cs="宋体"/>
                <w:color w:val="auto"/>
              </w:rPr>
            </w:pPr>
          </w:p>
        </w:tc>
        <w:tc>
          <w:tcPr>
            <w:tcW w:w="1080" w:type="dxa"/>
            <w:noWrap w:val="0"/>
            <w:vAlign w:val="center"/>
          </w:tcPr>
          <w:p w14:paraId="7968145E">
            <w:pPr>
              <w:pStyle w:val="411"/>
              <w:jc w:val="center"/>
              <w:rPr>
                <w:rFonts w:hint="eastAsia" w:ascii="宋体" w:hAnsi="宋体" w:eastAsia="宋体" w:cs="宋体"/>
                <w:color w:val="auto"/>
              </w:rPr>
            </w:pPr>
            <w:r>
              <w:rPr>
                <w:rFonts w:hint="eastAsia" w:ascii="宋体" w:hAnsi="宋体" w:eastAsia="宋体" w:cs="宋体"/>
                <w:color w:val="auto"/>
              </w:rPr>
              <w:t>约</w:t>
            </w:r>
            <w:r>
              <w:rPr>
                <w:rFonts w:hint="eastAsia" w:ascii="宋体" w:hAnsi="宋体" w:cs="宋体"/>
                <w:color w:val="auto"/>
                <w:lang w:val="en-US" w:eastAsia="zh-CN"/>
              </w:rPr>
              <w:t>25</w:t>
            </w:r>
            <w:r>
              <w:rPr>
                <w:rFonts w:hint="eastAsia" w:ascii="宋体" w:hAnsi="宋体" w:eastAsia="宋体" w:cs="宋体"/>
                <w:color w:val="auto"/>
              </w:rPr>
              <w:t>个</w:t>
            </w:r>
          </w:p>
        </w:tc>
        <w:tc>
          <w:tcPr>
            <w:tcW w:w="1260" w:type="dxa"/>
            <w:noWrap w:val="0"/>
            <w:vAlign w:val="center"/>
          </w:tcPr>
          <w:p w14:paraId="5132E09B">
            <w:pPr>
              <w:pStyle w:val="411"/>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  </w:t>
            </w:r>
          </w:p>
        </w:tc>
      </w:tr>
      <w:tr w14:paraId="2C584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57" w:type="dxa"/>
            <w:noWrap w:val="0"/>
            <w:vAlign w:val="center"/>
          </w:tcPr>
          <w:p w14:paraId="52D2FD69">
            <w:pPr>
              <w:jc w:val="left"/>
              <w:rPr>
                <w:rFonts w:hint="eastAsia" w:ascii="宋体" w:hAnsi="宋体" w:eastAsia="宋体" w:cs="宋体"/>
                <w:color w:val="auto"/>
                <w:sz w:val="24"/>
                <w:szCs w:val="24"/>
                <w:lang w:val="en-US" w:eastAsia="zh-CN"/>
              </w:rPr>
            </w:pPr>
          </w:p>
        </w:tc>
        <w:tc>
          <w:tcPr>
            <w:tcW w:w="2160" w:type="dxa"/>
            <w:noWrap w:val="0"/>
            <w:vAlign w:val="center"/>
          </w:tcPr>
          <w:p w14:paraId="19D6EBAE">
            <w:pPr>
              <w:pStyle w:val="411"/>
              <w:jc w:val="left"/>
              <w:rPr>
                <w:rFonts w:hint="eastAsia" w:ascii="宋体" w:hAnsi="宋体" w:eastAsia="宋体" w:cs="宋体"/>
                <w:color w:val="auto"/>
                <w:lang w:val="en-US" w:eastAsia="zh-CN"/>
              </w:rPr>
            </w:pPr>
          </w:p>
        </w:tc>
        <w:tc>
          <w:tcPr>
            <w:tcW w:w="1080" w:type="dxa"/>
            <w:noWrap w:val="0"/>
            <w:vAlign w:val="center"/>
          </w:tcPr>
          <w:p w14:paraId="0D4D620B">
            <w:pPr>
              <w:pStyle w:val="411"/>
              <w:jc w:val="center"/>
              <w:rPr>
                <w:rFonts w:hint="default" w:ascii="宋体" w:hAnsi="宋体" w:eastAsia="宋体" w:cs="宋体"/>
                <w:color w:val="auto"/>
                <w:lang w:val="en-US" w:eastAsia="zh-CN"/>
              </w:rPr>
            </w:pPr>
            <w:r>
              <w:rPr>
                <w:rFonts w:hint="eastAsia" w:ascii="宋体" w:hAnsi="宋体" w:cs="宋体"/>
                <w:color w:val="auto"/>
                <w:lang w:val="en-US" w:eastAsia="zh-CN"/>
              </w:rPr>
              <w:t>报告表</w:t>
            </w:r>
          </w:p>
        </w:tc>
        <w:tc>
          <w:tcPr>
            <w:tcW w:w="1080" w:type="dxa"/>
            <w:noWrap w:val="0"/>
            <w:vAlign w:val="center"/>
          </w:tcPr>
          <w:p w14:paraId="22C60971">
            <w:pPr>
              <w:pStyle w:val="411"/>
              <w:jc w:val="center"/>
              <w:rPr>
                <w:rFonts w:hint="eastAsia" w:ascii="宋体" w:hAnsi="宋体" w:eastAsia="宋体" w:cs="宋体"/>
                <w:color w:val="auto"/>
              </w:rPr>
            </w:pPr>
          </w:p>
        </w:tc>
        <w:tc>
          <w:tcPr>
            <w:tcW w:w="1080" w:type="dxa"/>
            <w:noWrap w:val="0"/>
            <w:vAlign w:val="center"/>
          </w:tcPr>
          <w:p w14:paraId="45CCB1E2">
            <w:pPr>
              <w:pStyle w:val="411"/>
              <w:jc w:val="center"/>
              <w:rPr>
                <w:rFonts w:hint="eastAsia" w:ascii="宋体" w:hAnsi="宋体" w:eastAsia="宋体" w:cs="宋体"/>
                <w:color w:val="auto"/>
              </w:rPr>
            </w:pPr>
            <w:r>
              <w:rPr>
                <w:rFonts w:hint="eastAsia" w:ascii="宋体" w:hAnsi="宋体" w:eastAsia="宋体" w:cs="宋体"/>
                <w:color w:val="auto"/>
              </w:rPr>
              <w:t>约</w:t>
            </w:r>
            <w:r>
              <w:rPr>
                <w:rFonts w:hint="eastAsia" w:ascii="宋体" w:hAnsi="宋体" w:cs="宋体"/>
                <w:color w:val="auto"/>
                <w:lang w:val="en-US" w:eastAsia="zh-CN"/>
              </w:rPr>
              <w:t>25</w:t>
            </w:r>
            <w:r>
              <w:rPr>
                <w:rFonts w:hint="eastAsia" w:ascii="宋体" w:hAnsi="宋体" w:eastAsia="宋体" w:cs="宋体"/>
                <w:color w:val="auto"/>
              </w:rPr>
              <w:t>个</w:t>
            </w:r>
          </w:p>
        </w:tc>
        <w:tc>
          <w:tcPr>
            <w:tcW w:w="1260" w:type="dxa"/>
            <w:noWrap w:val="0"/>
            <w:vAlign w:val="center"/>
          </w:tcPr>
          <w:p w14:paraId="0C93117E">
            <w:pPr>
              <w:pStyle w:val="411"/>
              <w:jc w:val="center"/>
              <w:rPr>
                <w:rFonts w:hint="eastAsia" w:ascii="宋体" w:hAnsi="宋体" w:eastAsia="宋体" w:cs="宋体"/>
                <w:color w:val="auto"/>
                <w:lang w:val="en-US" w:eastAsia="zh-CN"/>
              </w:rPr>
            </w:pPr>
          </w:p>
        </w:tc>
      </w:tr>
    </w:tbl>
    <w:p w14:paraId="7FBB6B35">
      <w:pPr>
        <w:spacing w:line="360" w:lineRule="auto"/>
        <w:ind w:firstLine="601"/>
        <w:jc w:val="left"/>
        <w:rPr>
          <w:rFonts w:hint="eastAsia" w:ascii="宋体" w:hAnsi="宋体" w:eastAsia="宋体" w:cs="宋体"/>
          <w:color w:val="auto"/>
          <w:sz w:val="24"/>
          <w:u w:val="single"/>
        </w:rPr>
      </w:pPr>
      <w:r>
        <w:rPr>
          <w:rFonts w:hint="eastAsia" w:ascii="宋体" w:hAnsi="宋体" w:eastAsia="宋体" w:cs="宋体"/>
          <w:color w:val="auto"/>
          <w:sz w:val="24"/>
        </w:rPr>
        <w:t>本合同金额为人民币大写：</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元整，小写：</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元 </w:t>
      </w:r>
      <w:r>
        <w:rPr>
          <w:rFonts w:hint="eastAsia" w:ascii="宋体" w:hAnsi="宋体" w:eastAsia="宋体" w:cs="宋体"/>
          <w:color w:val="auto"/>
          <w:sz w:val="24"/>
        </w:rPr>
        <w:t xml:space="preserve"> 。</w:t>
      </w:r>
    </w:p>
    <w:p w14:paraId="6A64DF2B">
      <w:pPr>
        <w:spacing w:line="360" w:lineRule="auto"/>
        <w:ind w:firstLine="601"/>
        <w:jc w:val="left"/>
        <w:rPr>
          <w:rFonts w:hint="eastAsia" w:ascii="宋体" w:hAnsi="宋体" w:eastAsia="宋体" w:cs="宋体"/>
          <w:color w:val="auto"/>
          <w:sz w:val="24"/>
        </w:rPr>
      </w:pPr>
      <w:r>
        <w:rPr>
          <w:rFonts w:hint="eastAsia" w:ascii="宋体" w:hAnsi="宋体" w:eastAsia="宋体" w:cs="宋体"/>
          <w:color w:val="auto"/>
          <w:sz w:val="24"/>
        </w:rPr>
        <w:t>项目的具体服务要求见江苏中冠工程咨询有限公司的</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招标文件中项目需求。</w:t>
      </w:r>
    </w:p>
    <w:p w14:paraId="411C3F34">
      <w:pPr>
        <w:spacing w:line="360" w:lineRule="auto"/>
        <w:ind w:firstLine="482"/>
        <w:jc w:val="left"/>
        <w:rPr>
          <w:rFonts w:hint="eastAsia" w:ascii="宋体" w:hAnsi="宋体" w:eastAsia="宋体" w:cs="宋体"/>
          <w:b/>
          <w:color w:val="auto"/>
          <w:sz w:val="24"/>
        </w:rPr>
      </w:pPr>
      <w:r>
        <w:rPr>
          <w:rFonts w:hint="eastAsia" w:ascii="宋体" w:hAnsi="宋体" w:eastAsia="宋体" w:cs="宋体"/>
          <w:b/>
          <w:color w:val="auto"/>
          <w:sz w:val="24"/>
        </w:rPr>
        <w:t>二、合同文件</w:t>
      </w:r>
    </w:p>
    <w:p w14:paraId="35FD521F">
      <w:pPr>
        <w:spacing w:line="360" w:lineRule="auto"/>
        <w:ind w:firstLine="480"/>
        <w:jc w:val="left"/>
        <w:rPr>
          <w:rFonts w:hint="eastAsia" w:ascii="宋体" w:hAnsi="宋体" w:eastAsia="宋体" w:cs="宋体"/>
          <w:color w:val="auto"/>
          <w:sz w:val="24"/>
        </w:rPr>
      </w:pPr>
      <w:r>
        <w:rPr>
          <w:rFonts w:hint="eastAsia" w:ascii="宋体" w:hAnsi="宋体" w:eastAsia="宋体" w:cs="宋体"/>
          <w:color w:val="auto"/>
          <w:sz w:val="24"/>
        </w:rPr>
        <w:t>下列文件是构成合同不可分割的部分，并与本合同具有同等法律效力，</w:t>
      </w:r>
      <w:r>
        <w:rPr>
          <w:rFonts w:hint="eastAsia" w:ascii="宋体" w:hAnsi="宋体" w:eastAsia="宋体" w:cs="宋体"/>
          <w:bCs/>
          <w:color w:val="auto"/>
          <w:sz w:val="24"/>
        </w:rPr>
        <w:t>这些文件包括但不限于：</w:t>
      </w:r>
    </w:p>
    <w:p w14:paraId="38239938">
      <w:pPr>
        <w:spacing w:line="360" w:lineRule="auto"/>
        <w:ind w:firstLine="480"/>
        <w:jc w:val="left"/>
        <w:rPr>
          <w:rFonts w:hint="eastAsia" w:ascii="宋体" w:hAnsi="宋体" w:eastAsia="宋体" w:cs="宋体"/>
          <w:color w:val="auto"/>
          <w:sz w:val="24"/>
        </w:rPr>
      </w:pPr>
      <w:r>
        <w:rPr>
          <w:rFonts w:hint="eastAsia" w:ascii="宋体" w:hAnsi="宋体" w:eastAsia="宋体" w:cs="宋体"/>
          <w:color w:val="auto"/>
          <w:sz w:val="24"/>
        </w:rPr>
        <w:t>1、江苏中冠工程咨询有限公司</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号招标文件。</w:t>
      </w:r>
    </w:p>
    <w:p w14:paraId="02AF3153">
      <w:pPr>
        <w:spacing w:line="360" w:lineRule="auto"/>
        <w:ind w:firstLine="480"/>
        <w:jc w:val="left"/>
        <w:rPr>
          <w:rFonts w:hint="eastAsia" w:ascii="宋体" w:hAnsi="宋体" w:eastAsia="宋体" w:cs="宋体"/>
          <w:color w:val="auto"/>
          <w:sz w:val="24"/>
        </w:rPr>
      </w:pPr>
      <w:r>
        <w:rPr>
          <w:rFonts w:hint="eastAsia" w:ascii="宋体" w:hAnsi="宋体" w:eastAsia="宋体" w:cs="宋体"/>
          <w:color w:val="auto"/>
          <w:sz w:val="24"/>
        </w:rPr>
        <w:t>2、成交通知书。</w:t>
      </w:r>
    </w:p>
    <w:p w14:paraId="606887AC">
      <w:pPr>
        <w:spacing w:line="360" w:lineRule="auto"/>
        <w:ind w:firstLine="480"/>
        <w:jc w:val="left"/>
        <w:rPr>
          <w:rFonts w:hint="eastAsia" w:ascii="宋体" w:hAnsi="宋体" w:eastAsia="宋体" w:cs="宋体"/>
          <w:color w:val="auto"/>
          <w:sz w:val="24"/>
        </w:rPr>
      </w:pPr>
      <w:r>
        <w:rPr>
          <w:rFonts w:hint="eastAsia" w:ascii="宋体" w:hAnsi="宋体" w:eastAsia="宋体" w:cs="宋体"/>
          <w:color w:val="auto"/>
          <w:sz w:val="24"/>
        </w:rPr>
        <w:t>3、乙方递交的其他资料及承诺。</w:t>
      </w:r>
    </w:p>
    <w:p w14:paraId="72D9AE9B">
      <w:pPr>
        <w:spacing w:line="360" w:lineRule="auto"/>
        <w:ind w:firstLine="482"/>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三、质量保证</w:t>
      </w:r>
    </w:p>
    <w:p w14:paraId="6145FD19">
      <w:pPr>
        <w:spacing w:line="360" w:lineRule="auto"/>
        <w:ind w:firstLine="525"/>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乙方所提供的服务必须符合国家有关标准和</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号招标文件（含技术说明）和投标文件的要求。</w:t>
      </w:r>
    </w:p>
    <w:p w14:paraId="43FCF7CE">
      <w:pPr>
        <w:spacing w:line="360" w:lineRule="auto"/>
        <w:ind w:firstLine="482"/>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四、服务时间</w:t>
      </w:r>
    </w:p>
    <w:p w14:paraId="48E3DD1F">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本合同技术服务时限为</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日至</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日。</w:t>
      </w:r>
    </w:p>
    <w:p w14:paraId="42BF5AAA">
      <w:pPr>
        <w:spacing w:line="360" w:lineRule="auto"/>
        <w:ind w:firstLine="480"/>
        <w:rPr>
          <w:rFonts w:hint="eastAsia" w:ascii="宋体" w:hAnsi="宋体" w:eastAsia="宋体" w:cs="宋体"/>
          <w:color w:val="auto"/>
          <w:sz w:val="24"/>
          <w:highlight w:val="none"/>
        </w:rPr>
      </w:pPr>
      <w:r>
        <w:rPr>
          <w:rFonts w:hint="eastAsia" w:ascii="宋体" w:hAnsi="宋体" w:eastAsia="宋体" w:cs="宋体"/>
          <w:b/>
          <w:color w:val="auto"/>
          <w:sz w:val="24"/>
          <w:highlight w:val="none"/>
        </w:rPr>
        <w:t>五、付款方式</w:t>
      </w:r>
      <w:r>
        <w:rPr>
          <w:rFonts w:hint="eastAsia" w:ascii="宋体" w:hAnsi="宋体" w:eastAsia="宋体" w:cs="宋体"/>
          <w:color w:val="auto"/>
          <w:sz w:val="24"/>
          <w:highlight w:val="none"/>
        </w:rPr>
        <w:t xml:space="preserve"> </w:t>
      </w:r>
    </w:p>
    <w:p w14:paraId="6F4EAF55">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在乙方开具相应金额发票后，甲方在10个工作日内支付乙方相应额度合同款。技术服务费分期支付方式为：</w:t>
      </w:r>
    </w:p>
    <w:p w14:paraId="62DB0956">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首付款：本合同签订完成后，在乙方完成半数项目评估服务后，由乙方对实际完成评估的项目进行统计并报甲方认可，费用按实际评估个数×单价结算，并在乙方提供相应金额发票后10个工作日内，甲方向乙方支付实际完成项目评估的费用。</w:t>
      </w:r>
    </w:p>
    <w:p w14:paraId="1ABC5066">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2.尾款：合同期满时，由乙方对剩余完成评估的项目进行统计并报甲方认可，费用按剩余实际评估个数×单价结算，并在乙方提供剩余金额发票后10个工作日内，甲方向乙方支付剩余评估费用。</w:t>
      </w:r>
    </w:p>
    <w:p w14:paraId="33F9FF82">
      <w:pPr>
        <w:spacing w:line="360" w:lineRule="auto"/>
        <w:ind w:firstLine="480"/>
        <w:rPr>
          <w:rFonts w:hint="eastAsia" w:ascii="宋体" w:hAnsi="宋体" w:eastAsia="宋体" w:cs="宋体"/>
          <w:color w:val="auto"/>
          <w:sz w:val="24"/>
        </w:rPr>
      </w:pPr>
      <w:r>
        <w:rPr>
          <w:rFonts w:hint="eastAsia" w:ascii="宋体" w:hAnsi="宋体" w:eastAsia="宋体" w:cs="宋体"/>
          <w:b/>
          <w:color w:val="auto"/>
          <w:sz w:val="24"/>
        </w:rPr>
        <w:t>六、服务承诺</w:t>
      </w:r>
    </w:p>
    <w:p w14:paraId="2BB8F3C8">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1.承诺负责评估过程中产生的相应费用。</w:t>
      </w:r>
    </w:p>
    <w:p w14:paraId="2D9B8E86">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2.承诺在规定的服务期限内，保证质量的完成服务内容，并对结论负责。</w:t>
      </w:r>
    </w:p>
    <w:p w14:paraId="3056BAC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3.承诺按照《建设项目环境影响评价技术评估导则》（HJ616-2011）开展评估工作。</w:t>
      </w:r>
    </w:p>
    <w:p w14:paraId="5C93E733">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4.承诺评估过程的全部资产（包括评估文件中的各类数据信息及相关文档资料）属采购方所有，未经采购方书面同意，我方不得以任何方式对各类财产进行出售、抵押或转移。</w:t>
      </w:r>
    </w:p>
    <w:p w14:paraId="0419A67E">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5.在建设项目环境影响评价文件评估期间，在合同约束范围内，我单位承诺不以任何形式外包合同规定的评估任务。</w:t>
      </w:r>
    </w:p>
    <w:p w14:paraId="0D9C0AD4">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szCs w:val="24"/>
        </w:rPr>
        <w:t>6.乙方收到甲方委托评估的环评文件经初审满足评审要求且需召开评审会的，原则上在5~7个工作日内征求各参会单位意见，安排项目现场踏勘及评审会。收到环评文件修改稿后，严格对照评审会会议纪要在3~5个工作日内完成复核，不具备审批条件的退回修改，具备审批条件的原则上在3个工作日内完成技术评估意见。</w:t>
      </w:r>
    </w:p>
    <w:p w14:paraId="2465314A">
      <w:pPr>
        <w:pStyle w:val="412"/>
        <w:ind w:firstLine="480"/>
        <w:rPr>
          <w:rFonts w:hint="eastAsia" w:ascii="宋体" w:hAnsi="宋体" w:eastAsia="宋体" w:cs="宋体"/>
          <w:color w:val="auto"/>
          <w:szCs w:val="24"/>
        </w:rPr>
      </w:pPr>
      <w:r>
        <w:rPr>
          <w:rFonts w:hint="eastAsia" w:ascii="宋体" w:hAnsi="宋体" w:eastAsia="宋体" w:cs="宋体"/>
          <w:color w:val="auto"/>
          <w:szCs w:val="24"/>
        </w:rPr>
        <w:t>7.其他服务承诺：</w:t>
      </w:r>
    </w:p>
    <w:p w14:paraId="724BC319">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（1）我单位承诺不以任何借口拖延或中断评估服务工作。</w:t>
      </w:r>
    </w:p>
    <w:p w14:paraId="639AE334">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（2）我单位将为本项目设立档案，保证评估时间、质量的可跟踪性、可追溯性。</w:t>
      </w:r>
    </w:p>
    <w:p w14:paraId="20A302A4">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（3）完成采购方交办的临时性任务。</w:t>
      </w:r>
    </w:p>
    <w:p w14:paraId="6B0D4C88">
      <w:pPr>
        <w:spacing w:line="360" w:lineRule="auto"/>
        <w:ind w:firstLine="480"/>
        <w:rPr>
          <w:rFonts w:hint="eastAsia" w:ascii="宋体" w:hAnsi="宋体" w:eastAsia="宋体" w:cs="宋体"/>
          <w:color w:val="auto"/>
          <w:sz w:val="24"/>
        </w:rPr>
      </w:pPr>
      <w:r>
        <w:rPr>
          <w:rFonts w:hint="eastAsia" w:ascii="宋体" w:hAnsi="宋体" w:eastAsia="宋体" w:cs="宋体"/>
          <w:b/>
          <w:color w:val="auto"/>
          <w:sz w:val="24"/>
        </w:rPr>
        <w:t>七、违约责任</w:t>
      </w:r>
    </w:p>
    <w:p w14:paraId="45614D61">
      <w:pPr>
        <w:spacing w:line="360" w:lineRule="auto"/>
        <w:ind w:firstLine="480"/>
        <w:jc w:val="left"/>
        <w:rPr>
          <w:rFonts w:hint="eastAsia" w:ascii="宋体" w:hAnsi="宋体" w:eastAsia="宋体" w:cs="宋体"/>
          <w:color w:val="auto"/>
          <w:sz w:val="24"/>
        </w:rPr>
      </w:pPr>
      <w:r>
        <w:rPr>
          <w:rFonts w:hint="eastAsia" w:ascii="宋体" w:hAnsi="宋体" w:eastAsia="宋体" w:cs="宋体"/>
          <w:color w:val="auto"/>
          <w:sz w:val="24"/>
        </w:rPr>
        <w:t>1.甲方中途废止合同，按未履行部分项目费用的 5％，向乙方偿付违约金。</w:t>
      </w:r>
    </w:p>
    <w:p w14:paraId="02868261">
      <w:pPr>
        <w:spacing w:line="360" w:lineRule="auto"/>
        <w:ind w:firstLine="480"/>
        <w:jc w:val="left"/>
        <w:rPr>
          <w:rFonts w:hint="eastAsia" w:ascii="宋体" w:hAnsi="宋体" w:eastAsia="宋体" w:cs="宋体"/>
          <w:color w:val="auto"/>
          <w:sz w:val="24"/>
        </w:rPr>
      </w:pPr>
      <w:r>
        <w:rPr>
          <w:rFonts w:hint="eastAsia" w:ascii="宋体" w:hAnsi="宋体" w:eastAsia="宋体" w:cs="宋体"/>
          <w:color w:val="auto"/>
          <w:sz w:val="24"/>
        </w:rPr>
        <w:t>2.乙方不能完成合同规定的评估工作，按未履行评估部分项目费用的5％，向甲方偿付违约金。</w:t>
      </w:r>
    </w:p>
    <w:p w14:paraId="2B5094A6">
      <w:pPr>
        <w:spacing w:line="360" w:lineRule="auto"/>
        <w:ind w:firstLine="480"/>
        <w:jc w:val="left"/>
        <w:rPr>
          <w:rFonts w:hint="eastAsia" w:ascii="宋体" w:hAnsi="宋体" w:eastAsia="宋体" w:cs="宋体"/>
          <w:color w:val="auto"/>
          <w:sz w:val="24"/>
        </w:rPr>
      </w:pPr>
      <w:r>
        <w:rPr>
          <w:rFonts w:hint="eastAsia" w:ascii="宋体" w:hAnsi="宋体" w:eastAsia="宋体" w:cs="宋体"/>
          <w:color w:val="auto"/>
          <w:sz w:val="24"/>
        </w:rPr>
        <w:t>3.乙方评估结论产生重大偏差，造成严重影响及后果或因管理不善，造成重大事故，甲方有权解除合同，并追究乙方主要负责人的责任。</w:t>
      </w:r>
    </w:p>
    <w:p w14:paraId="4C9CF9CA">
      <w:pPr>
        <w:spacing w:line="360" w:lineRule="auto"/>
        <w:ind w:firstLine="600"/>
        <w:jc w:val="left"/>
        <w:rPr>
          <w:rFonts w:hint="eastAsia" w:ascii="宋体" w:hAnsi="宋体" w:eastAsia="宋体" w:cs="宋体"/>
          <w:b/>
          <w:color w:val="auto"/>
          <w:sz w:val="24"/>
        </w:rPr>
      </w:pPr>
      <w:r>
        <w:rPr>
          <w:rFonts w:hint="eastAsia" w:ascii="宋体" w:hAnsi="宋体" w:eastAsia="宋体" w:cs="宋体"/>
          <w:b/>
          <w:color w:val="auto"/>
          <w:sz w:val="24"/>
        </w:rPr>
        <w:t>八、不可抗力</w:t>
      </w:r>
    </w:p>
    <w:p w14:paraId="32EA306C">
      <w:pPr>
        <w:spacing w:line="360" w:lineRule="auto"/>
        <w:ind w:firstLine="480"/>
        <w:jc w:val="left"/>
        <w:rPr>
          <w:rFonts w:hint="eastAsia" w:ascii="宋体" w:hAnsi="宋体" w:eastAsia="宋体" w:cs="宋体"/>
          <w:color w:val="auto"/>
          <w:sz w:val="24"/>
        </w:rPr>
      </w:pPr>
      <w:r>
        <w:rPr>
          <w:rFonts w:hint="eastAsia" w:ascii="宋体" w:hAnsi="宋体" w:eastAsia="宋体" w:cs="宋体"/>
          <w:color w:val="auto"/>
          <w:sz w:val="24"/>
        </w:rPr>
        <w:t>1.声称受到不可抗力事件影响的一方应尽可能在最短的时间内通过书面形式将不可抗力事件的发生通知另一方，并在该不可抗力事件发生后15个工作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 </w:t>
      </w:r>
    </w:p>
    <w:p w14:paraId="0176975A">
      <w:pPr>
        <w:spacing w:line="360" w:lineRule="auto"/>
        <w:ind w:firstLine="480"/>
        <w:jc w:val="left"/>
        <w:rPr>
          <w:rFonts w:hint="eastAsia" w:ascii="宋体" w:hAnsi="宋体" w:eastAsia="宋体" w:cs="宋体"/>
          <w:color w:val="auto"/>
          <w:sz w:val="24"/>
        </w:rPr>
      </w:pPr>
      <w:r>
        <w:rPr>
          <w:rFonts w:hint="eastAsia" w:ascii="宋体" w:hAnsi="宋体" w:eastAsia="宋体" w:cs="宋体"/>
          <w:color w:val="auto"/>
          <w:sz w:val="24"/>
        </w:rPr>
        <w:t>2.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14:paraId="458E99AC">
      <w:pPr>
        <w:spacing w:line="360" w:lineRule="auto"/>
        <w:ind w:firstLine="482"/>
        <w:jc w:val="left"/>
        <w:rPr>
          <w:rFonts w:hint="eastAsia" w:ascii="宋体" w:hAnsi="宋体" w:eastAsia="宋体" w:cs="宋体"/>
          <w:b/>
          <w:color w:val="auto"/>
          <w:sz w:val="24"/>
        </w:rPr>
      </w:pPr>
      <w:r>
        <w:rPr>
          <w:rFonts w:hint="eastAsia" w:ascii="宋体" w:hAnsi="宋体" w:eastAsia="宋体" w:cs="宋体"/>
          <w:b/>
          <w:color w:val="auto"/>
          <w:sz w:val="24"/>
        </w:rPr>
        <w:t>九、合同纠纷处理</w:t>
      </w:r>
    </w:p>
    <w:p w14:paraId="43DA323E">
      <w:pPr>
        <w:spacing w:line="360" w:lineRule="auto"/>
        <w:ind w:firstLine="480"/>
        <w:jc w:val="left"/>
        <w:rPr>
          <w:rFonts w:hint="eastAsia" w:ascii="宋体" w:hAnsi="宋体" w:eastAsia="宋体" w:cs="宋体"/>
          <w:color w:val="auto"/>
          <w:sz w:val="24"/>
        </w:rPr>
      </w:pPr>
      <w:r>
        <w:rPr>
          <w:rFonts w:hint="eastAsia" w:ascii="宋体" w:hAnsi="宋体" w:eastAsia="宋体" w:cs="宋体"/>
          <w:color w:val="auto"/>
          <w:sz w:val="24"/>
        </w:rPr>
        <w:t>本协议在履行过程中，如发生争议，双方友好协商解决，如协商不成，双方同意由乙方所在地法院起诉解决。</w:t>
      </w:r>
    </w:p>
    <w:p w14:paraId="1E4CD366">
      <w:pPr>
        <w:spacing w:line="360" w:lineRule="auto"/>
        <w:ind w:firstLine="482"/>
        <w:jc w:val="left"/>
        <w:rPr>
          <w:rFonts w:hint="eastAsia" w:ascii="宋体" w:hAnsi="宋体" w:eastAsia="宋体" w:cs="宋体"/>
          <w:b/>
          <w:color w:val="auto"/>
          <w:sz w:val="24"/>
        </w:rPr>
      </w:pPr>
      <w:r>
        <w:rPr>
          <w:rFonts w:hint="eastAsia" w:ascii="宋体" w:hAnsi="宋体" w:eastAsia="宋体" w:cs="宋体"/>
          <w:b/>
          <w:color w:val="auto"/>
          <w:sz w:val="24"/>
        </w:rPr>
        <w:t>十、其它约定事项</w:t>
      </w:r>
    </w:p>
    <w:p w14:paraId="0A5AE310">
      <w:pPr>
        <w:spacing w:line="360" w:lineRule="auto"/>
        <w:ind w:firstLine="480"/>
        <w:jc w:val="left"/>
        <w:rPr>
          <w:rFonts w:hint="eastAsia" w:ascii="宋体" w:hAnsi="宋体" w:eastAsia="宋体" w:cs="宋体"/>
          <w:color w:val="auto"/>
          <w:sz w:val="24"/>
        </w:rPr>
      </w:pPr>
      <w:r>
        <w:rPr>
          <w:rFonts w:hint="eastAsia" w:ascii="宋体" w:hAnsi="宋体" w:eastAsia="宋体" w:cs="宋体"/>
          <w:color w:val="auto"/>
          <w:sz w:val="24"/>
        </w:rPr>
        <w:t xml:space="preserve">1.双方可对本合同的条款进行修订更改或补充，以书面签订补充协议，补充协议与本合同具有同等效力。 </w:t>
      </w:r>
    </w:p>
    <w:p w14:paraId="66F73A0E">
      <w:pPr>
        <w:spacing w:line="360" w:lineRule="auto"/>
        <w:ind w:firstLine="480"/>
        <w:jc w:val="left"/>
        <w:rPr>
          <w:rFonts w:hint="eastAsia" w:ascii="宋体" w:hAnsi="宋体" w:eastAsia="宋体" w:cs="宋体"/>
          <w:color w:val="auto"/>
          <w:sz w:val="24"/>
        </w:rPr>
      </w:pPr>
      <w:r>
        <w:rPr>
          <w:rFonts w:hint="eastAsia" w:ascii="宋体" w:hAnsi="宋体" w:eastAsia="宋体" w:cs="宋体"/>
          <w:color w:val="auto"/>
          <w:sz w:val="24"/>
        </w:rPr>
        <w:t>2.合同规定的服务期满，本合同自然终止。</w:t>
      </w:r>
    </w:p>
    <w:p w14:paraId="4F8FEF98">
      <w:pPr>
        <w:spacing w:line="360" w:lineRule="auto"/>
        <w:ind w:firstLine="482"/>
        <w:jc w:val="left"/>
        <w:rPr>
          <w:rFonts w:hint="eastAsia" w:ascii="宋体" w:hAnsi="宋体" w:eastAsia="宋体" w:cs="宋体"/>
          <w:b/>
          <w:color w:val="auto"/>
          <w:sz w:val="24"/>
        </w:rPr>
      </w:pPr>
      <w:r>
        <w:rPr>
          <w:rFonts w:hint="eastAsia" w:ascii="宋体" w:hAnsi="宋体" w:eastAsia="宋体" w:cs="宋体"/>
          <w:b/>
          <w:color w:val="auto"/>
          <w:sz w:val="24"/>
        </w:rPr>
        <w:t>十一、合同生效</w:t>
      </w:r>
    </w:p>
    <w:p w14:paraId="22C5BEC1">
      <w:pPr>
        <w:spacing w:line="360" w:lineRule="auto"/>
        <w:ind w:firstLine="480"/>
        <w:jc w:val="left"/>
        <w:rPr>
          <w:rFonts w:hint="eastAsia" w:ascii="宋体" w:hAnsi="宋体" w:eastAsia="宋体" w:cs="宋体"/>
          <w:color w:val="auto"/>
          <w:sz w:val="24"/>
        </w:rPr>
      </w:pPr>
      <w:r>
        <w:rPr>
          <w:rFonts w:hint="eastAsia" w:ascii="宋体" w:hAnsi="宋体" w:eastAsia="宋体" w:cs="宋体"/>
          <w:color w:val="auto"/>
          <w:sz w:val="24"/>
        </w:rPr>
        <w:t>本合同经双方盖章签字后生效，如有变动，必须经双方协商一致后，方可更改。本合同一式肆份，甲方贰份，乙方贰份。</w:t>
      </w:r>
    </w:p>
    <w:p w14:paraId="30DD2AC0">
      <w:pPr>
        <w:spacing w:line="360" w:lineRule="auto"/>
        <w:ind w:firstLine="480"/>
        <w:jc w:val="left"/>
        <w:rPr>
          <w:rFonts w:hint="eastAsia" w:ascii="宋体" w:hAnsi="宋体" w:eastAsia="宋体" w:cs="宋体"/>
          <w:color w:val="auto"/>
          <w:sz w:val="24"/>
        </w:rPr>
      </w:pPr>
      <w:r>
        <w:rPr>
          <w:rFonts w:hint="eastAsia" w:ascii="宋体" w:hAnsi="宋体" w:eastAsia="宋体" w:cs="宋体"/>
          <w:color w:val="auto"/>
          <w:sz w:val="24"/>
        </w:rPr>
        <w:t>其他未尽事宜，参照相关法律，双方协商解决。</w:t>
      </w:r>
    </w:p>
    <w:p w14:paraId="672A9D9F">
      <w:pPr>
        <w:spacing w:line="560" w:lineRule="exact"/>
        <w:outlineLvl w:val="0"/>
        <w:rPr>
          <w:rFonts w:hint="eastAsia" w:ascii="宋体" w:hAnsi="宋体" w:eastAsia="宋体" w:cs="宋体"/>
          <w:color w:val="auto"/>
          <w:sz w:val="24"/>
        </w:rPr>
      </w:pPr>
      <w:r>
        <w:rPr>
          <w:rFonts w:hint="eastAsia" w:ascii="宋体" w:hAnsi="宋体" w:eastAsia="宋体" w:cs="宋体"/>
          <w:color w:val="auto"/>
          <w:sz w:val="24"/>
        </w:rPr>
        <w:t>甲     方：</w:t>
      </w:r>
    </w:p>
    <w:p w14:paraId="49E79CE4">
      <w:pPr>
        <w:spacing w:line="560" w:lineRule="exact"/>
        <w:outlineLvl w:val="0"/>
        <w:rPr>
          <w:rFonts w:hint="eastAsia" w:ascii="宋体" w:hAnsi="宋体" w:eastAsia="宋体" w:cs="宋体"/>
          <w:color w:val="auto"/>
          <w:sz w:val="24"/>
          <w:u w:val="single"/>
          <w:lang w:eastAsia="zh-CN"/>
        </w:rPr>
      </w:pPr>
      <w:r>
        <w:rPr>
          <w:rFonts w:hint="eastAsia" w:ascii="宋体" w:hAnsi="宋体" w:eastAsia="宋体" w:cs="宋体"/>
          <w:color w:val="auto"/>
          <w:sz w:val="24"/>
        </w:rPr>
        <w:t>单位名称（章）：</w:t>
      </w:r>
      <w:r>
        <w:rPr>
          <w:rFonts w:hint="eastAsia" w:ascii="宋体" w:hAnsi="宋体" w:cs="宋体"/>
          <w:color w:val="auto"/>
          <w:sz w:val="24"/>
          <w:u w:val="single"/>
          <w:lang w:eastAsia="zh-CN"/>
        </w:rPr>
        <w:t>常州高新技术产业开发区（新北区）数据局</w:t>
      </w:r>
    </w:p>
    <w:p w14:paraId="3BC813A5">
      <w:pPr>
        <w:spacing w:line="560" w:lineRule="exact"/>
        <w:outlineLvl w:val="0"/>
        <w:rPr>
          <w:rFonts w:hint="eastAsia" w:ascii="宋体" w:hAnsi="宋体" w:eastAsia="宋体" w:cs="宋体"/>
          <w:color w:val="auto"/>
          <w:sz w:val="24"/>
          <w:u w:val="single"/>
        </w:rPr>
      </w:pPr>
      <w:r>
        <w:rPr>
          <w:rFonts w:hint="eastAsia" w:ascii="宋体" w:hAnsi="宋体" w:eastAsia="宋体" w:cs="宋体"/>
          <w:color w:val="auto"/>
          <w:sz w:val="24"/>
        </w:rPr>
        <w:t>单位地址：</w:t>
      </w:r>
    </w:p>
    <w:p w14:paraId="2B19AAFF">
      <w:pPr>
        <w:spacing w:line="560" w:lineRule="exact"/>
        <w:rPr>
          <w:rFonts w:hint="eastAsia" w:ascii="宋体" w:hAnsi="宋体" w:eastAsia="宋体" w:cs="宋体"/>
          <w:color w:val="auto"/>
          <w:sz w:val="24"/>
        </w:rPr>
      </w:pPr>
      <w:r>
        <w:rPr>
          <w:rFonts w:hint="eastAsia" w:ascii="宋体" w:hAnsi="宋体" w:eastAsia="宋体" w:cs="宋体"/>
          <w:color w:val="auto"/>
          <w:sz w:val="24"/>
        </w:rPr>
        <w:t>法定代表人：</w:t>
      </w:r>
    </w:p>
    <w:p w14:paraId="15A41C1F">
      <w:pPr>
        <w:spacing w:line="560" w:lineRule="exact"/>
        <w:rPr>
          <w:rFonts w:hint="eastAsia" w:ascii="宋体" w:hAnsi="宋体" w:eastAsia="宋体" w:cs="宋体"/>
          <w:color w:val="auto"/>
          <w:sz w:val="24"/>
        </w:rPr>
      </w:pPr>
      <w:r>
        <w:rPr>
          <w:rFonts w:hint="eastAsia" w:ascii="宋体" w:hAnsi="宋体" w:eastAsia="宋体" w:cs="宋体"/>
          <w:color w:val="auto"/>
          <w:sz w:val="24"/>
        </w:rPr>
        <w:t>委托代理人：</w:t>
      </w:r>
    </w:p>
    <w:p w14:paraId="7D81E686">
      <w:pPr>
        <w:spacing w:line="560" w:lineRule="exact"/>
        <w:rPr>
          <w:rFonts w:hint="eastAsia" w:ascii="宋体" w:hAnsi="宋体" w:eastAsia="宋体" w:cs="宋体"/>
          <w:color w:val="auto"/>
          <w:sz w:val="24"/>
        </w:rPr>
      </w:pPr>
      <w:r>
        <w:rPr>
          <w:rFonts w:hint="eastAsia" w:ascii="宋体" w:hAnsi="宋体" w:eastAsia="宋体" w:cs="宋体"/>
          <w:color w:val="auto"/>
          <w:sz w:val="24"/>
        </w:rPr>
        <w:t>经办人：</w:t>
      </w:r>
    </w:p>
    <w:p w14:paraId="0DF6B3E3">
      <w:pPr>
        <w:spacing w:line="560" w:lineRule="exact"/>
        <w:rPr>
          <w:rFonts w:hint="eastAsia" w:ascii="宋体" w:hAnsi="宋体" w:eastAsia="宋体" w:cs="宋体"/>
          <w:color w:val="auto"/>
          <w:sz w:val="24"/>
        </w:rPr>
      </w:pPr>
      <w:r>
        <w:rPr>
          <w:rFonts w:hint="eastAsia" w:ascii="宋体" w:hAnsi="宋体" w:eastAsia="宋体" w:cs="宋体"/>
          <w:color w:val="auto"/>
          <w:sz w:val="24"/>
        </w:rPr>
        <w:t>电  话：</w:t>
      </w:r>
    </w:p>
    <w:p w14:paraId="0027A4DC">
      <w:pPr>
        <w:spacing w:line="560" w:lineRule="exact"/>
        <w:rPr>
          <w:rFonts w:hint="eastAsia" w:ascii="宋体" w:hAnsi="宋体" w:eastAsia="宋体" w:cs="宋体"/>
          <w:color w:val="auto"/>
          <w:sz w:val="24"/>
        </w:rPr>
      </w:pPr>
    </w:p>
    <w:p w14:paraId="32287443">
      <w:pPr>
        <w:spacing w:line="560" w:lineRule="exact"/>
        <w:outlineLvl w:val="0"/>
        <w:rPr>
          <w:rFonts w:hint="eastAsia" w:ascii="宋体" w:hAnsi="宋体" w:eastAsia="宋体" w:cs="宋体"/>
          <w:color w:val="auto"/>
          <w:sz w:val="24"/>
        </w:rPr>
      </w:pPr>
      <w:r>
        <w:rPr>
          <w:rFonts w:hint="eastAsia" w:ascii="宋体" w:hAnsi="宋体" w:eastAsia="宋体" w:cs="宋体"/>
          <w:color w:val="auto"/>
          <w:sz w:val="24"/>
        </w:rPr>
        <w:t>乙     方：</w:t>
      </w:r>
    </w:p>
    <w:p w14:paraId="0821674A">
      <w:pPr>
        <w:spacing w:line="560" w:lineRule="exact"/>
        <w:outlineLvl w:val="0"/>
        <w:rPr>
          <w:rFonts w:hint="eastAsia" w:ascii="宋体" w:hAnsi="宋体" w:eastAsia="宋体" w:cs="宋体"/>
          <w:color w:val="auto"/>
          <w:sz w:val="24"/>
        </w:rPr>
      </w:pPr>
      <w:r>
        <w:rPr>
          <w:rFonts w:hint="eastAsia" w:ascii="宋体" w:hAnsi="宋体" w:eastAsia="宋体" w:cs="宋体"/>
          <w:color w:val="auto"/>
          <w:sz w:val="24"/>
        </w:rPr>
        <w:t xml:space="preserve">单位名称（章）： </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p>
    <w:p w14:paraId="0F7151C5">
      <w:pPr>
        <w:spacing w:line="560" w:lineRule="exact"/>
        <w:rPr>
          <w:rFonts w:hint="eastAsia" w:ascii="宋体" w:hAnsi="宋体" w:eastAsia="宋体" w:cs="宋体"/>
          <w:color w:val="auto"/>
          <w:sz w:val="24"/>
        </w:rPr>
      </w:pPr>
      <w:r>
        <w:rPr>
          <w:rFonts w:hint="eastAsia" w:ascii="宋体" w:hAnsi="宋体" w:eastAsia="宋体" w:cs="宋体"/>
          <w:color w:val="auto"/>
          <w:sz w:val="24"/>
        </w:rPr>
        <w:t>单位地址：</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w:t>
      </w:r>
    </w:p>
    <w:p w14:paraId="187A0FD6">
      <w:pPr>
        <w:spacing w:line="560" w:lineRule="exact"/>
        <w:rPr>
          <w:rFonts w:hint="eastAsia" w:ascii="宋体" w:hAnsi="宋体" w:eastAsia="宋体" w:cs="宋体"/>
          <w:color w:val="auto"/>
          <w:sz w:val="24"/>
        </w:rPr>
      </w:pPr>
      <w:r>
        <w:rPr>
          <w:rFonts w:hint="eastAsia" w:ascii="宋体" w:hAnsi="宋体" w:eastAsia="宋体" w:cs="宋体"/>
          <w:color w:val="auto"/>
          <w:sz w:val="24"/>
        </w:rPr>
        <w:t>法定代表人：</w:t>
      </w:r>
    </w:p>
    <w:p w14:paraId="15B7DD7D">
      <w:pPr>
        <w:spacing w:line="560" w:lineRule="exact"/>
        <w:rPr>
          <w:rFonts w:hint="eastAsia" w:ascii="宋体" w:hAnsi="宋体" w:eastAsia="宋体" w:cs="宋体"/>
          <w:color w:val="auto"/>
          <w:sz w:val="24"/>
        </w:rPr>
      </w:pPr>
      <w:r>
        <w:rPr>
          <w:rFonts w:hint="eastAsia" w:ascii="宋体" w:hAnsi="宋体" w:eastAsia="宋体" w:cs="宋体"/>
          <w:color w:val="auto"/>
          <w:sz w:val="24"/>
        </w:rPr>
        <w:t>委托代理人：</w:t>
      </w:r>
    </w:p>
    <w:p w14:paraId="3FE82B61">
      <w:pPr>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经办人：                </w:t>
      </w:r>
    </w:p>
    <w:p w14:paraId="4EA290DC">
      <w:pPr>
        <w:spacing w:line="560" w:lineRule="exact"/>
        <w:rPr>
          <w:rFonts w:hint="eastAsia" w:ascii="宋体" w:hAnsi="宋体" w:eastAsia="宋体" w:cs="宋体"/>
          <w:color w:val="auto"/>
          <w:sz w:val="24"/>
        </w:rPr>
      </w:pPr>
      <w:r>
        <w:rPr>
          <w:rFonts w:hint="eastAsia" w:ascii="宋体" w:hAnsi="宋体" w:eastAsia="宋体" w:cs="宋体"/>
          <w:color w:val="auto"/>
          <w:sz w:val="24"/>
        </w:rPr>
        <w:t>电  话：</w:t>
      </w:r>
    </w:p>
    <w:p w14:paraId="1A56019D">
      <w:pPr>
        <w:spacing w:line="560" w:lineRule="exact"/>
        <w:rPr>
          <w:rFonts w:hint="eastAsia" w:ascii="宋体" w:hAnsi="宋体" w:eastAsia="宋体" w:cs="宋体"/>
          <w:color w:val="auto"/>
          <w:sz w:val="24"/>
        </w:rPr>
      </w:pPr>
      <w:r>
        <w:rPr>
          <w:rFonts w:hint="eastAsia" w:ascii="宋体" w:hAnsi="宋体" w:eastAsia="宋体" w:cs="宋体"/>
          <w:color w:val="auto"/>
          <w:sz w:val="24"/>
        </w:rPr>
        <w:t>开户银行：</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              </w:t>
      </w:r>
    </w:p>
    <w:p w14:paraId="76748D0F">
      <w:pPr>
        <w:spacing w:line="560" w:lineRule="exact"/>
        <w:rPr>
          <w:rFonts w:hint="eastAsia" w:ascii="宋体" w:hAnsi="宋体" w:eastAsia="宋体" w:cs="宋体"/>
          <w:color w:val="auto"/>
          <w:sz w:val="24"/>
          <w:lang w:val="en-US" w:eastAsia="zh-CN"/>
        </w:rPr>
      </w:pPr>
      <w:r>
        <w:rPr>
          <w:rFonts w:hint="eastAsia" w:ascii="宋体" w:hAnsi="宋体" w:eastAsia="宋体" w:cs="宋体"/>
          <w:color w:val="auto"/>
          <w:sz w:val="24"/>
        </w:rPr>
        <w:t>帐  号：</w:t>
      </w:r>
      <w:r>
        <w:rPr>
          <w:rFonts w:hint="eastAsia" w:ascii="宋体" w:hAnsi="宋体" w:eastAsia="宋体" w:cs="宋体"/>
          <w:color w:val="auto"/>
          <w:sz w:val="24"/>
          <w:lang w:val="en-US" w:eastAsia="zh-CN"/>
        </w:rPr>
        <w:t xml:space="preserve">     </w:t>
      </w:r>
    </w:p>
    <w:p w14:paraId="713C2999">
      <w:pPr>
        <w:rPr>
          <w:rFonts w:hint="eastAsia" w:ascii="宋体" w:hAnsi="宋体" w:cs="宋体"/>
          <w:color w:val="auto"/>
          <w:sz w:val="24"/>
        </w:rPr>
      </w:pPr>
    </w:p>
    <w:p w14:paraId="4E8EAD74">
      <w:pPr>
        <w:rPr>
          <w:rFonts w:hint="eastAsia" w:ascii="宋体" w:hAnsi="宋体" w:cs="宋体"/>
          <w:color w:val="auto"/>
          <w:sz w:val="24"/>
        </w:rPr>
      </w:pPr>
    </w:p>
    <w:p w14:paraId="05E8E953">
      <w:pPr>
        <w:rPr>
          <w:rFonts w:hint="eastAsia" w:ascii="宋体" w:hAnsi="宋体" w:cs="宋体"/>
          <w:color w:val="auto"/>
          <w:sz w:val="24"/>
        </w:rPr>
      </w:pPr>
    </w:p>
    <w:p w14:paraId="4A20371A">
      <w:pPr>
        <w:rPr>
          <w:rFonts w:hint="eastAsia" w:ascii="宋体" w:hAnsi="宋体" w:cs="宋体"/>
          <w:color w:val="auto"/>
          <w:sz w:val="24"/>
        </w:rPr>
      </w:pPr>
    </w:p>
    <w:p w14:paraId="0FC435C1">
      <w:pPr>
        <w:rPr>
          <w:rFonts w:hint="eastAsia" w:ascii="宋体" w:hAnsi="宋体" w:cs="宋体"/>
          <w:color w:val="auto"/>
          <w:sz w:val="24"/>
        </w:rPr>
      </w:pPr>
    </w:p>
    <w:p w14:paraId="37ABC903">
      <w:pPr>
        <w:pStyle w:val="24"/>
        <w:spacing w:line="460" w:lineRule="exact"/>
        <w:ind w:firstLine="482"/>
        <w:rPr>
          <w:rFonts w:hAnsi="宋体"/>
          <w:color w:val="auto"/>
          <w:sz w:val="24"/>
          <w:szCs w:val="24"/>
        </w:rPr>
      </w:pPr>
      <w:r>
        <w:rPr>
          <w:rFonts w:hint="eastAsia" w:ascii="宋体" w:hAnsi="宋体" w:cs="宋体"/>
          <w:b/>
          <w:bCs/>
          <w:color w:val="auto"/>
          <w:sz w:val="24"/>
        </w:rPr>
        <w:t>备注：合同供参考，以最终和采购人签订的合同为准</w:t>
      </w:r>
    </w:p>
    <w:p w14:paraId="5C351631">
      <w:pPr>
        <w:pStyle w:val="24"/>
        <w:spacing w:line="460" w:lineRule="exact"/>
        <w:ind w:firstLine="480"/>
        <w:rPr>
          <w:rFonts w:hAnsi="宋体"/>
          <w:color w:val="auto"/>
          <w:sz w:val="24"/>
          <w:szCs w:val="24"/>
        </w:rPr>
      </w:pPr>
    </w:p>
    <w:p w14:paraId="05519491">
      <w:pPr>
        <w:pStyle w:val="24"/>
        <w:spacing w:line="460" w:lineRule="exact"/>
        <w:ind w:firstLine="480"/>
        <w:rPr>
          <w:rFonts w:hAnsi="宋体"/>
          <w:color w:val="auto"/>
          <w:sz w:val="24"/>
          <w:szCs w:val="24"/>
        </w:rPr>
      </w:pPr>
    </w:p>
    <w:p w14:paraId="63AE4E9F">
      <w:pPr>
        <w:pStyle w:val="24"/>
        <w:spacing w:line="460" w:lineRule="exact"/>
        <w:ind w:firstLine="480"/>
        <w:rPr>
          <w:rFonts w:hAnsi="宋体"/>
          <w:color w:val="auto"/>
          <w:sz w:val="24"/>
          <w:szCs w:val="24"/>
        </w:rPr>
      </w:pPr>
    </w:p>
    <w:p w14:paraId="0254F798">
      <w:pPr>
        <w:widowControl/>
        <w:jc w:val="left"/>
        <w:rPr>
          <w:b/>
          <w:color w:val="auto"/>
          <w:sz w:val="36"/>
          <w:szCs w:val="36"/>
          <w:highlight w:val="none"/>
        </w:rPr>
      </w:pPr>
    </w:p>
    <w:p w14:paraId="0B2C339F">
      <w:pPr>
        <w:spacing w:line="360" w:lineRule="auto"/>
        <w:jc w:val="center"/>
        <w:outlineLvl w:val="0"/>
        <w:rPr>
          <w:b/>
          <w:color w:val="auto"/>
          <w:sz w:val="36"/>
          <w:szCs w:val="36"/>
          <w:highlight w:val="none"/>
        </w:rPr>
      </w:pPr>
      <w:r>
        <w:rPr>
          <w:b/>
          <w:color w:val="auto"/>
          <w:sz w:val="36"/>
          <w:szCs w:val="36"/>
          <w:highlight w:val="none"/>
        </w:rPr>
        <w:br w:type="page" w:clear="all"/>
      </w:r>
      <w:bookmarkStart w:id="814" w:name="_Toc3116"/>
      <w:r>
        <w:rPr>
          <w:b/>
          <w:color w:val="auto"/>
          <w:sz w:val="36"/>
          <w:szCs w:val="36"/>
          <w:highlight w:val="none"/>
        </w:rPr>
        <w:t>第七章   投标文件格式</w:t>
      </w:r>
      <w:bookmarkEnd w:id="814"/>
    </w:p>
    <w:p w14:paraId="2E259FD6">
      <w:pPr>
        <w:tabs>
          <w:tab w:val="left" w:pos="900"/>
          <w:tab w:val="left" w:pos="1980"/>
        </w:tabs>
        <w:spacing w:line="360" w:lineRule="auto"/>
        <w:ind w:left="142"/>
        <w:rPr>
          <w:b/>
          <w:color w:val="auto"/>
          <w:sz w:val="24"/>
          <w:highlight w:val="none"/>
        </w:rPr>
      </w:pPr>
    </w:p>
    <w:p w14:paraId="06688FEE">
      <w:pPr>
        <w:tabs>
          <w:tab w:val="left" w:pos="900"/>
          <w:tab w:val="left" w:pos="1980"/>
        </w:tabs>
        <w:spacing w:line="360" w:lineRule="auto"/>
        <w:ind w:left="142"/>
        <w:rPr>
          <w:color w:val="auto"/>
          <w:sz w:val="24"/>
          <w:highlight w:val="none"/>
        </w:rPr>
      </w:pPr>
      <w:r>
        <w:rPr>
          <w:b/>
          <w:color w:val="auto"/>
          <w:sz w:val="24"/>
          <w:highlight w:val="none"/>
        </w:rPr>
        <w:t>投标人编制文件须知</w:t>
      </w:r>
    </w:p>
    <w:p w14:paraId="0671B9E4">
      <w:pPr>
        <w:tabs>
          <w:tab w:val="left" w:pos="900"/>
          <w:tab w:val="left" w:pos="1980"/>
        </w:tabs>
        <w:spacing w:line="360" w:lineRule="auto"/>
        <w:ind w:left="142"/>
        <w:rPr>
          <w:color w:val="auto"/>
          <w:sz w:val="24"/>
          <w:highlight w:val="none"/>
        </w:rPr>
      </w:pPr>
      <w:r>
        <w:rPr>
          <w:color w:val="auto"/>
          <w:sz w:val="24"/>
          <w:highlight w:val="none"/>
        </w:rPr>
        <w:t>1、投标人按照本部分的顺序编制投标文件（资格证明文件）、投标文件（商务技术文件），编制中涉及格式资料的，应按照本部分提供的内容和格式（所有表格的格式可扩展）填写提交。</w:t>
      </w:r>
    </w:p>
    <w:p w14:paraId="4E263DD6">
      <w:pPr>
        <w:tabs>
          <w:tab w:val="left" w:pos="900"/>
          <w:tab w:val="left" w:pos="1980"/>
        </w:tabs>
        <w:spacing w:line="360" w:lineRule="auto"/>
        <w:ind w:left="142"/>
        <w:rPr>
          <w:color w:val="auto"/>
          <w:sz w:val="24"/>
          <w:highlight w:val="none"/>
        </w:rPr>
      </w:pPr>
      <w:r>
        <w:rPr>
          <w:color w:val="auto"/>
          <w:sz w:val="24"/>
          <w:highlight w:val="none"/>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auto"/>
          <w:sz w:val="24"/>
          <w:highlight w:val="none"/>
        </w:rPr>
        <w:t>投标无效</w:t>
      </w:r>
      <w:r>
        <w:rPr>
          <w:color w:val="auto"/>
          <w:sz w:val="24"/>
          <w:highlight w:val="none"/>
        </w:rPr>
        <w:t>。未标记“实质性格式”的文件和招标文件未提供格式的内容，可由投标人自行编写。</w:t>
      </w:r>
    </w:p>
    <w:p w14:paraId="40007083">
      <w:pPr>
        <w:tabs>
          <w:tab w:val="left" w:pos="900"/>
          <w:tab w:val="left" w:pos="1980"/>
        </w:tabs>
        <w:spacing w:line="360" w:lineRule="auto"/>
        <w:ind w:left="142"/>
        <w:rPr>
          <w:color w:val="auto"/>
          <w:sz w:val="24"/>
          <w:highlight w:val="none"/>
        </w:rPr>
      </w:pPr>
      <w:r>
        <w:rPr>
          <w:color w:val="auto"/>
          <w:sz w:val="24"/>
          <w:highlight w:val="none"/>
        </w:rPr>
        <w:t>3、全部声明和问题的回答及所附材料必须是真实的、准确的和完整的。</w:t>
      </w:r>
    </w:p>
    <w:p w14:paraId="3E3E895E">
      <w:pPr>
        <w:tabs>
          <w:tab w:val="left" w:pos="900"/>
          <w:tab w:val="left" w:pos="1980"/>
        </w:tabs>
        <w:spacing w:line="360" w:lineRule="auto"/>
        <w:ind w:left="142"/>
        <w:rPr>
          <w:color w:val="auto"/>
          <w:sz w:val="24"/>
          <w:highlight w:val="none"/>
        </w:rPr>
      </w:pPr>
      <w:r>
        <w:rPr>
          <w:rFonts w:hint="eastAsia"/>
          <w:color w:val="auto"/>
          <w:sz w:val="24"/>
          <w:highlight w:val="none"/>
        </w:rPr>
        <w:t>4、实行电子化不见面交易方式的，加盖公章、签名等均通过</w:t>
      </w:r>
      <w:r>
        <w:rPr>
          <w:color w:val="auto"/>
          <w:sz w:val="24"/>
          <w:highlight w:val="none"/>
        </w:rPr>
        <w:t>投标文件编制工具</w:t>
      </w:r>
      <w:r>
        <w:rPr>
          <w:rFonts w:hint="eastAsia"/>
          <w:color w:val="auto"/>
          <w:sz w:val="24"/>
          <w:highlight w:val="none"/>
        </w:rPr>
        <w:t>加盖电子公章、</w:t>
      </w:r>
      <w:r>
        <w:rPr>
          <w:rFonts w:ascii="宋体" w:hAnsi="宋体"/>
          <w:color w:val="auto"/>
          <w:sz w:val="24"/>
          <w:szCs w:val="20"/>
          <w:highlight w:val="none"/>
        </w:rPr>
        <w:t>签字</w:t>
      </w:r>
      <w:r>
        <w:rPr>
          <w:rFonts w:hint="eastAsia" w:ascii="宋体" w:hAnsi="宋体"/>
          <w:color w:val="auto"/>
          <w:sz w:val="24"/>
          <w:szCs w:val="20"/>
          <w:highlight w:val="none"/>
        </w:rPr>
        <w:t>、签章</w:t>
      </w:r>
      <w:r>
        <w:rPr>
          <w:rFonts w:ascii="宋体" w:hAnsi="宋体"/>
          <w:color w:val="auto"/>
          <w:sz w:val="24"/>
          <w:szCs w:val="20"/>
          <w:highlight w:val="none"/>
        </w:rPr>
        <w:t>或</w:t>
      </w:r>
      <w:r>
        <w:rPr>
          <w:rFonts w:hint="eastAsia" w:ascii="宋体" w:hAnsi="宋体"/>
          <w:color w:val="auto"/>
          <w:sz w:val="24"/>
          <w:szCs w:val="20"/>
          <w:highlight w:val="none"/>
        </w:rPr>
        <w:t>印鉴</w:t>
      </w:r>
      <w:r>
        <w:rPr>
          <w:rFonts w:hint="eastAsia"/>
          <w:color w:val="auto"/>
          <w:sz w:val="24"/>
          <w:highlight w:val="none"/>
        </w:rPr>
        <w:t>。</w:t>
      </w:r>
    </w:p>
    <w:p w14:paraId="75CA338C">
      <w:pPr>
        <w:widowControl/>
        <w:jc w:val="left"/>
        <w:rPr>
          <w:color w:val="auto"/>
          <w:sz w:val="24"/>
          <w:highlight w:val="none"/>
        </w:rPr>
      </w:pPr>
      <w:r>
        <w:rPr>
          <w:color w:val="auto"/>
          <w:sz w:val="24"/>
          <w:highlight w:val="none"/>
        </w:rPr>
        <w:br w:type="page" w:clear="all"/>
      </w:r>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p>
    <w:p w14:paraId="1DB11FC0">
      <w:pPr>
        <w:keepNext/>
        <w:keepLines/>
        <w:spacing w:before="120" w:line="300" w:lineRule="auto"/>
        <w:jc w:val="left"/>
        <w:outlineLvl w:val="1"/>
        <w:rPr>
          <w:b/>
          <w:color w:val="auto"/>
          <w:sz w:val="30"/>
          <w:szCs w:val="20"/>
          <w:highlight w:val="none"/>
        </w:rPr>
      </w:pPr>
      <w:r>
        <w:rPr>
          <w:b/>
          <w:color w:val="auto"/>
          <w:spacing w:val="20"/>
          <w:sz w:val="24"/>
          <w:highlight w:val="none"/>
        </w:rPr>
        <w:t>一、资格证明文件格式</w:t>
      </w:r>
    </w:p>
    <w:p w14:paraId="40FF9123">
      <w:pPr>
        <w:rPr>
          <w:b/>
          <w:color w:val="auto"/>
          <w:spacing w:val="20"/>
          <w:szCs w:val="21"/>
          <w:highlight w:val="none"/>
        </w:rPr>
      </w:pPr>
    </w:p>
    <w:p w14:paraId="2B77EA95">
      <w:pPr>
        <w:rPr>
          <w:b/>
          <w:color w:val="auto"/>
          <w:sz w:val="24"/>
          <w:highlight w:val="none"/>
        </w:rPr>
      </w:pPr>
      <w:r>
        <w:rPr>
          <w:b/>
          <w:color w:val="auto"/>
          <w:spacing w:val="20"/>
          <w:sz w:val="24"/>
          <w:highlight w:val="none"/>
        </w:rPr>
        <w:t>投标文件</w:t>
      </w:r>
      <w:r>
        <w:rPr>
          <w:b/>
          <w:color w:val="auto"/>
          <w:sz w:val="24"/>
          <w:highlight w:val="none"/>
        </w:rPr>
        <w:t>封面（非实质性格式）</w:t>
      </w:r>
    </w:p>
    <w:p w14:paraId="0A2E3ED7">
      <w:pPr>
        <w:jc w:val="center"/>
        <w:rPr>
          <w:color w:val="auto"/>
          <w:szCs w:val="21"/>
          <w:highlight w:val="none"/>
        </w:rPr>
      </w:pPr>
    </w:p>
    <w:p w14:paraId="5D2384FB">
      <w:pPr>
        <w:jc w:val="center"/>
        <w:rPr>
          <w:b/>
          <w:color w:val="auto"/>
          <w:spacing w:val="60"/>
          <w:sz w:val="84"/>
          <w:szCs w:val="84"/>
          <w:highlight w:val="none"/>
        </w:rPr>
      </w:pPr>
      <w:r>
        <w:rPr>
          <w:b/>
          <w:color w:val="auto"/>
          <w:spacing w:val="60"/>
          <w:sz w:val="84"/>
          <w:szCs w:val="84"/>
          <w:highlight w:val="none"/>
        </w:rPr>
        <w:t>投 标 文 件</w:t>
      </w:r>
    </w:p>
    <w:p w14:paraId="724067EC">
      <w:pPr>
        <w:ind w:firstLine="963"/>
        <w:rPr>
          <w:b/>
          <w:color w:val="auto"/>
          <w:spacing w:val="60"/>
          <w:sz w:val="52"/>
          <w:szCs w:val="52"/>
          <w:highlight w:val="none"/>
        </w:rPr>
      </w:pPr>
    </w:p>
    <w:p w14:paraId="6CBA2D46">
      <w:pPr>
        <w:ind w:firstLine="963"/>
        <w:rPr>
          <w:b/>
          <w:color w:val="auto"/>
          <w:spacing w:val="60"/>
          <w:sz w:val="52"/>
          <w:szCs w:val="52"/>
          <w:highlight w:val="none"/>
        </w:rPr>
      </w:pPr>
    </w:p>
    <w:p w14:paraId="207BF1D1">
      <w:pPr>
        <w:ind w:firstLine="542"/>
        <w:rPr>
          <w:b/>
          <w:color w:val="auto"/>
          <w:spacing w:val="20"/>
          <w:sz w:val="32"/>
          <w:szCs w:val="32"/>
          <w:highlight w:val="none"/>
        </w:rPr>
      </w:pPr>
    </w:p>
    <w:p w14:paraId="516113AF">
      <w:pPr>
        <w:ind w:firstLine="542"/>
        <w:rPr>
          <w:b/>
          <w:color w:val="auto"/>
          <w:spacing w:val="20"/>
          <w:sz w:val="32"/>
          <w:szCs w:val="32"/>
          <w:highlight w:val="none"/>
        </w:rPr>
      </w:pPr>
    </w:p>
    <w:p w14:paraId="3C02D0D0">
      <w:pPr>
        <w:ind w:firstLine="1084"/>
        <w:rPr>
          <w:rFonts w:ascii="宋体" w:hAnsi="宋体"/>
          <w:b/>
          <w:color w:val="auto"/>
          <w:sz w:val="36"/>
          <w:highlight w:val="none"/>
        </w:rPr>
      </w:pPr>
      <w:r>
        <w:rPr>
          <w:rFonts w:hint="eastAsia" w:ascii="宋体" w:hAnsi="宋体"/>
          <w:b/>
          <w:color w:val="auto"/>
          <w:sz w:val="36"/>
          <w:highlight w:val="none"/>
        </w:rPr>
        <w:t>项 目 名 称：</w:t>
      </w:r>
      <w:r>
        <w:rPr>
          <w:rFonts w:hint="eastAsia" w:ascii="宋体" w:hAnsi="宋体"/>
          <w:b/>
          <w:color w:val="auto"/>
          <w:sz w:val="36"/>
          <w:highlight w:val="none"/>
          <w:u w:val="single"/>
        </w:rPr>
        <w:t xml:space="preserve">               </w:t>
      </w:r>
    </w:p>
    <w:p w14:paraId="6D169A38">
      <w:pPr>
        <w:ind w:firstLine="1084"/>
        <w:rPr>
          <w:rFonts w:ascii="宋体" w:hAnsi="宋体"/>
          <w:b/>
          <w:color w:val="auto"/>
          <w:sz w:val="36"/>
          <w:highlight w:val="none"/>
          <w:u w:val="single"/>
        </w:rPr>
      </w:pPr>
      <w:r>
        <w:rPr>
          <w:rFonts w:hint="eastAsia" w:ascii="宋体" w:hAnsi="宋体"/>
          <w:b/>
          <w:color w:val="auto"/>
          <w:sz w:val="36"/>
          <w:highlight w:val="none"/>
        </w:rPr>
        <w:t>项 目 编 号：</w:t>
      </w:r>
      <w:r>
        <w:rPr>
          <w:rFonts w:hint="eastAsia" w:ascii="宋体" w:hAnsi="宋体"/>
          <w:b/>
          <w:color w:val="auto"/>
          <w:sz w:val="36"/>
          <w:highlight w:val="none"/>
          <w:u w:val="single"/>
        </w:rPr>
        <w:t xml:space="preserve">               </w:t>
      </w:r>
    </w:p>
    <w:p w14:paraId="4AFFC35A">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p>
    <w:p w14:paraId="34D6C375">
      <w:pPr>
        <w:rPr>
          <w:rFonts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p>
    <w:p w14:paraId="2614679A">
      <w:pPr>
        <w:jc w:val="center"/>
        <w:rPr>
          <w:b/>
          <w:color w:val="auto"/>
          <w:sz w:val="32"/>
          <w:szCs w:val="32"/>
          <w:highlight w:val="none"/>
        </w:rPr>
      </w:pPr>
    </w:p>
    <w:p w14:paraId="514D64B9">
      <w:pPr>
        <w:jc w:val="center"/>
        <w:rPr>
          <w:rFonts w:ascii="宋体" w:hAnsi="宋体"/>
          <w:b/>
          <w:color w:val="auto"/>
          <w:sz w:val="32"/>
          <w:szCs w:val="32"/>
          <w:highlight w:val="none"/>
        </w:rPr>
      </w:pPr>
      <w:r>
        <w:rPr>
          <w:b/>
          <w:color w:val="auto"/>
          <w:spacing w:val="20"/>
          <w:sz w:val="32"/>
          <w:szCs w:val="32"/>
          <w:highlight w:val="none"/>
        </w:rPr>
        <w:br w:type="page" w:clear="all"/>
      </w:r>
      <w:r>
        <w:rPr>
          <w:rFonts w:hint="eastAsia" w:ascii="宋体" w:hAnsi="宋体"/>
          <w:b/>
          <w:color w:val="auto"/>
          <w:sz w:val="32"/>
          <w:szCs w:val="32"/>
          <w:highlight w:val="none"/>
        </w:rPr>
        <w:t>一、资格证明文件</w:t>
      </w:r>
    </w:p>
    <w:p w14:paraId="411B7438">
      <w:pPr>
        <w:rPr>
          <w:b/>
          <w:color w:val="auto"/>
          <w:highlight w:val="none"/>
        </w:rPr>
      </w:pPr>
    </w:p>
    <w:p w14:paraId="2C2FE379">
      <w:pPr>
        <w:spacing w:line="360" w:lineRule="auto"/>
        <w:outlineLvl w:val="2"/>
        <w:rPr>
          <w:color w:val="auto"/>
          <w:sz w:val="24"/>
          <w:szCs w:val="20"/>
          <w:highlight w:val="none"/>
        </w:rPr>
      </w:pPr>
      <w:r>
        <w:rPr>
          <w:color w:val="auto"/>
          <w:sz w:val="24"/>
          <w:szCs w:val="20"/>
          <w:highlight w:val="none"/>
        </w:rPr>
        <w:t xml:space="preserve">1 </w:t>
      </w:r>
      <w:r>
        <w:rPr>
          <w:color w:val="auto"/>
          <w:sz w:val="24"/>
          <w:highlight w:val="none"/>
        </w:rPr>
        <w:t>满足《中华人民共和国政府采购法》第二十二条规定及法律法规的其他规定</w:t>
      </w:r>
    </w:p>
    <w:p w14:paraId="42C83CAA">
      <w:pPr>
        <w:pStyle w:val="6"/>
        <w:rPr>
          <w:rFonts w:ascii="Times New Roman"/>
          <w:b w:val="0"/>
          <w:bCs/>
          <w:color w:val="auto"/>
          <w:highlight w:val="none"/>
          <w:u w:val="none"/>
        </w:rPr>
      </w:pPr>
      <w:r>
        <w:rPr>
          <w:rFonts w:ascii="Times New Roman"/>
          <w:b w:val="0"/>
          <w:color w:val="auto"/>
          <w:highlight w:val="none"/>
          <w:u w:val="none"/>
        </w:rPr>
        <w:t>1-</w:t>
      </w:r>
      <w:r>
        <w:rPr>
          <w:rFonts w:hint="eastAsia" w:ascii="Times New Roman"/>
          <w:b w:val="0"/>
          <w:color w:val="auto"/>
          <w:highlight w:val="none"/>
          <w:u w:val="none"/>
        </w:rPr>
        <w:t>1</w:t>
      </w:r>
      <w:r>
        <w:rPr>
          <w:rFonts w:ascii="Times New Roman"/>
          <w:b w:val="0"/>
          <w:color w:val="auto"/>
          <w:highlight w:val="none"/>
          <w:u w:val="none"/>
        </w:rPr>
        <w:t xml:space="preserve"> 投标人资格声明</w:t>
      </w:r>
      <w:r>
        <w:rPr>
          <w:rFonts w:hint="eastAsia" w:ascii="Times New Roman"/>
          <w:b w:val="0"/>
          <w:color w:val="auto"/>
          <w:highlight w:val="none"/>
          <w:u w:val="none"/>
        </w:rPr>
        <w:t>函</w:t>
      </w:r>
      <w:r>
        <w:rPr>
          <w:rFonts w:ascii="Times New Roman"/>
          <w:b w:val="0"/>
          <w:color w:val="auto"/>
          <w:highlight w:val="none"/>
          <w:u w:val="none"/>
        </w:rPr>
        <w:t>（实质性格式）</w:t>
      </w:r>
    </w:p>
    <w:p w14:paraId="4E0935FB">
      <w:pPr>
        <w:widowControl/>
        <w:spacing w:line="360" w:lineRule="auto"/>
        <w:jc w:val="center"/>
        <w:rPr>
          <w:rFonts w:ascii="宋体" w:hAnsi="宋体" w:cs="宋体"/>
          <w:b/>
          <w:color w:val="auto"/>
          <w:sz w:val="28"/>
          <w:szCs w:val="28"/>
          <w:highlight w:val="none"/>
        </w:rPr>
      </w:pPr>
    </w:p>
    <w:p w14:paraId="3BCADD19">
      <w:pPr>
        <w:widowControl/>
        <w:spacing w:line="360" w:lineRule="auto"/>
        <w:jc w:val="center"/>
        <w:rPr>
          <w:rFonts w:ascii="宋体" w:hAnsi="宋体" w:cs="宋体"/>
          <w:color w:val="auto"/>
          <w:szCs w:val="21"/>
          <w:highlight w:val="none"/>
        </w:rPr>
      </w:pPr>
      <w:r>
        <w:rPr>
          <w:rFonts w:hint="eastAsia" w:ascii="宋体" w:hAnsi="宋体" w:cs="宋体"/>
          <w:b/>
          <w:color w:val="auto"/>
          <w:sz w:val="28"/>
          <w:szCs w:val="28"/>
          <w:highlight w:val="none"/>
        </w:rPr>
        <w:t>投标人资格声明函（一）</w:t>
      </w:r>
    </w:p>
    <w:p w14:paraId="3FD7E165">
      <w:pPr>
        <w:pStyle w:val="5"/>
        <w:rPr>
          <w:color w:val="auto"/>
          <w:highlight w:val="none"/>
        </w:rPr>
      </w:pPr>
    </w:p>
    <w:p w14:paraId="42903A27">
      <w:pPr>
        <w:pStyle w:val="5"/>
        <w:rPr>
          <w:color w:val="auto"/>
          <w:highlight w:val="none"/>
        </w:rPr>
      </w:pPr>
      <w:r>
        <w:rPr>
          <w:rFonts w:hint="eastAsia"/>
          <w:color w:val="auto"/>
          <w:highlight w:val="none"/>
        </w:rPr>
        <w:t>致：江苏中冠工程有限公司</w:t>
      </w:r>
    </w:p>
    <w:p w14:paraId="6AF424B3">
      <w:pPr>
        <w:pStyle w:val="5"/>
        <w:rPr>
          <w:color w:val="auto"/>
          <w:highlight w:val="none"/>
        </w:rPr>
      </w:pPr>
    </w:p>
    <w:p w14:paraId="1AA64FF2">
      <w:pPr>
        <w:pStyle w:val="5"/>
        <w:rPr>
          <w:color w:val="auto"/>
          <w:highlight w:val="none"/>
        </w:rPr>
      </w:pPr>
      <w:r>
        <w:rPr>
          <w:rFonts w:hint="eastAsia"/>
          <w:color w:val="auto"/>
          <w:highlight w:val="none"/>
        </w:rPr>
        <w:t>按照《中华人民共和国政府采购法》第二十二条和招标文件的规定，我单位郑重声明如下：</w:t>
      </w:r>
    </w:p>
    <w:p w14:paraId="1B636C13">
      <w:pPr>
        <w:pStyle w:val="5"/>
        <w:rPr>
          <w:color w:val="auto"/>
          <w:highlight w:val="none"/>
        </w:rPr>
      </w:pPr>
      <w:r>
        <w:rPr>
          <w:rFonts w:hint="eastAsia"/>
          <w:color w:val="auto"/>
          <w:highlight w:val="none"/>
        </w:rPr>
        <w:t>一、我单位是按照中华人民共和国法律规定登记注册的，注册地点为</w:t>
      </w:r>
      <w:r>
        <w:rPr>
          <w:rFonts w:hint="eastAsia"/>
          <w:color w:val="auto"/>
          <w:highlight w:val="none"/>
          <w:u w:val="single"/>
        </w:rPr>
        <w:t xml:space="preserve">         </w:t>
      </w:r>
      <w:r>
        <w:rPr>
          <w:rFonts w:hint="eastAsia"/>
          <w:color w:val="auto"/>
          <w:highlight w:val="none"/>
        </w:rPr>
        <w:t>，全称为</w:t>
      </w:r>
      <w:r>
        <w:rPr>
          <w:rFonts w:hint="eastAsia"/>
          <w:color w:val="auto"/>
          <w:highlight w:val="none"/>
          <w:u w:val="single"/>
        </w:rPr>
        <w:t xml:space="preserve">        </w:t>
      </w:r>
      <w:r>
        <w:rPr>
          <w:rFonts w:hint="eastAsia"/>
          <w:color w:val="auto"/>
          <w:highlight w:val="none"/>
        </w:rPr>
        <w:t>，统一社会信用代码为</w:t>
      </w:r>
      <w:r>
        <w:rPr>
          <w:rFonts w:hint="eastAsia"/>
          <w:color w:val="auto"/>
          <w:highlight w:val="none"/>
          <w:u w:val="single"/>
        </w:rPr>
        <w:t xml:space="preserve">           </w:t>
      </w:r>
      <w:r>
        <w:rPr>
          <w:rFonts w:hint="eastAsia"/>
          <w:color w:val="auto"/>
          <w:highlight w:val="none"/>
        </w:rPr>
        <w:t xml:space="preserve"> ，法定代表人（单位负责人）为</w:t>
      </w:r>
      <w:r>
        <w:rPr>
          <w:rFonts w:hint="eastAsia"/>
          <w:color w:val="auto"/>
          <w:highlight w:val="none"/>
          <w:u w:val="single"/>
        </w:rPr>
        <w:t xml:space="preserve">         </w:t>
      </w:r>
      <w:r>
        <w:rPr>
          <w:rFonts w:hint="eastAsia"/>
          <w:color w:val="auto"/>
          <w:highlight w:val="none"/>
        </w:rPr>
        <w:t>，具有独立承担民事责任的能力</w:t>
      </w:r>
      <w:r>
        <w:rPr>
          <w:rFonts w:hint="eastAsia"/>
          <w:b/>
          <w:color w:val="auto"/>
          <w:highlight w:val="none"/>
        </w:rPr>
        <w:t>（如属于分公司经总公司授权参与项目，由总公司承担民事责任的，需提供总公司项目授权书）</w:t>
      </w:r>
      <w:r>
        <w:rPr>
          <w:rFonts w:hint="eastAsia"/>
          <w:color w:val="auto"/>
          <w:highlight w:val="none"/>
        </w:rPr>
        <w:t>。</w:t>
      </w:r>
    </w:p>
    <w:p w14:paraId="06BA0D19">
      <w:pPr>
        <w:pStyle w:val="5"/>
        <w:rPr>
          <w:color w:val="auto"/>
          <w:highlight w:val="none"/>
        </w:rPr>
      </w:pPr>
      <w:r>
        <w:rPr>
          <w:rFonts w:hint="eastAsia"/>
          <w:color w:val="auto"/>
          <w:highlight w:val="none"/>
        </w:rPr>
        <w:t>二、我单位具有良好的商业信誉（指投标人经营状况良好，无本资格声明第十条情形）和健全的财务会计制度。</w:t>
      </w:r>
    </w:p>
    <w:p w14:paraId="4F13C556">
      <w:pPr>
        <w:pStyle w:val="5"/>
        <w:rPr>
          <w:color w:val="auto"/>
          <w:highlight w:val="none"/>
        </w:rPr>
      </w:pPr>
      <w:r>
        <w:rPr>
          <w:rFonts w:hint="eastAsia"/>
          <w:color w:val="auto"/>
          <w:highlight w:val="none"/>
        </w:rPr>
        <w:t>三、我单位依法进行纳税和社会保险申报并实际履行了义务。</w:t>
      </w:r>
    </w:p>
    <w:p w14:paraId="3F4E2C48">
      <w:pPr>
        <w:pStyle w:val="5"/>
        <w:rPr>
          <w:rFonts w:hint="eastAsia" w:eastAsia="宋体"/>
          <w:color w:val="auto"/>
          <w:highlight w:val="none"/>
          <w:lang w:eastAsia="zh-CN"/>
        </w:rPr>
      </w:pPr>
      <w:r>
        <w:rPr>
          <w:rFonts w:hint="eastAsia"/>
          <w:color w:val="auto"/>
          <w:highlight w:val="none"/>
        </w:rPr>
        <w:t>四、我单位具有履行本项目采购合同所必需的设备和专业技术能力，并具有履行合同的良好</w:t>
      </w:r>
      <w:r>
        <w:rPr>
          <w:color w:val="auto"/>
          <w:highlight w:val="none"/>
        </w:rPr>
        <w:t>记录</w:t>
      </w:r>
      <w:r>
        <w:rPr>
          <w:rFonts w:hint="eastAsia"/>
          <w:color w:val="auto"/>
          <w:highlight w:val="none"/>
        </w:rPr>
        <w:t>。为履行本项采购合同我单位具备如下主要设备和主要专业技术能力</w:t>
      </w:r>
      <w:r>
        <w:rPr>
          <w:rFonts w:hint="eastAsia"/>
          <w:color w:val="auto"/>
          <w:highlight w:val="none"/>
          <w:lang w:eastAsia="zh-CN"/>
        </w:rPr>
        <w:t>：</w:t>
      </w:r>
    </w:p>
    <w:p w14:paraId="6001AEC2">
      <w:pPr>
        <w:pStyle w:val="5"/>
        <w:rPr>
          <w:color w:val="auto"/>
          <w:highlight w:val="none"/>
        </w:rPr>
      </w:pPr>
      <w:r>
        <w:rPr>
          <w:rFonts w:hint="eastAsia"/>
          <w:color w:val="auto"/>
          <w:highlight w:val="none"/>
        </w:rPr>
        <w:t>主要设备有：</w:t>
      </w:r>
      <w:r>
        <w:rPr>
          <w:color w:val="auto"/>
          <w:highlight w:val="none"/>
        </w:rPr>
        <w:t xml:space="preserve">            </w:t>
      </w:r>
    </w:p>
    <w:p w14:paraId="01E74B2C">
      <w:pPr>
        <w:pStyle w:val="5"/>
        <w:rPr>
          <w:color w:val="auto"/>
          <w:highlight w:val="none"/>
        </w:rPr>
      </w:pPr>
      <w:r>
        <w:rPr>
          <w:rFonts w:hint="eastAsia"/>
          <w:color w:val="auto"/>
          <w:highlight w:val="none"/>
        </w:rPr>
        <w:t xml:space="preserve">主要专业技术能力有                 </w:t>
      </w:r>
    </w:p>
    <w:p w14:paraId="7BE673B3">
      <w:pPr>
        <w:pStyle w:val="5"/>
        <w:rPr>
          <w:color w:val="auto"/>
          <w:highlight w:val="none"/>
        </w:rPr>
      </w:pPr>
      <w:r>
        <w:rPr>
          <w:rFonts w:hint="eastAsia"/>
          <w:color w:val="auto"/>
          <w:highlight w:val="none"/>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777188E0">
      <w:pPr>
        <w:pStyle w:val="5"/>
        <w:rPr>
          <w:color w:val="auto"/>
          <w:highlight w:val="none"/>
        </w:rPr>
      </w:pPr>
      <w:r>
        <w:rPr>
          <w:rFonts w:hint="eastAsia"/>
          <w:color w:val="auto"/>
          <w:highlight w:val="none"/>
        </w:rPr>
        <w:t>六、我单位具备法律、行政法规规定的其他条件。</w:t>
      </w:r>
    </w:p>
    <w:p w14:paraId="6D5AF4EC">
      <w:pPr>
        <w:pStyle w:val="5"/>
        <w:rPr>
          <w:color w:val="auto"/>
          <w:highlight w:val="none"/>
        </w:rPr>
      </w:pPr>
      <w:r>
        <w:rPr>
          <w:rFonts w:hint="eastAsia"/>
          <w:color w:val="auto"/>
          <w:highlight w:val="none"/>
        </w:rPr>
        <w:t>七、与我单位存在“单位负责人为同一人或者存在直接控股、管理关系”的其他单位信息如下（如无此情形的，填写“无”）：</w:t>
      </w:r>
    </w:p>
    <w:p w14:paraId="078667AE">
      <w:pPr>
        <w:pStyle w:val="5"/>
        <w:rPr>
          <w:color w:val="auto"/>
          <w:highlight w:val="none"/>
        </w:rPr>
      </w:pPr>
      <w:r>
        <w:rPr>
          <w:rFonts w:hint="eastAsia"/>
          <w:color w:val="auto"/>
          <w:highlight w:val="none"/>
        </w:rPr>
        <w:t>1、与我单位的法定代表人（单位负责人）为同一人的其他单位如下：</w:t>
      </w:r>
      <w:r>
        <w:rPr>
          <w:rFonts w:hint="eastAsia"/>
          <w:color w:val="auto"/>
          <w:highlight w:val="none"/>
          <w:u w:val="single"/>
        </w:rPr>
        <w:t xml:space="preserve">     </w:t>
      </w:r>
      <w:r>
        <w:rPr>
          <w:rFonts w:hint="eastAsia"/>
          <w:color w:val="auto"/>
          <w:highlight w:val="none"/>
        </w:rPr>
        <w:t xml:space="preserve">    </w:t>
      </w:r>
    </w:p>
    <w:p w14:paraId="2E00DE96">
      <w:pPr>
        <w:pStyle w:val="5"/>
        <w:rPr>
          <w:color w:val="auto"/>
          <w:highlight w:val="none"/>
        </w:rPr>
      </w:pPr>
      <w:r>
        <w:rPr>
          <w:rFonts w:hint="eastAsia"/>
          <w:color w:val="auto"/>
          <w:highlight w:val="none"/>
        </w:rPr>
        <w:t xml:space="preserve">2、我单位直接控股的其他单位如下：                     </w:t>
      </w:r>
    </w:p>
    <w:p w14:paraId="05425F30">
      <w:pPr>
        <w:pStyle w:val="5"/>
        <w:rPr>
          <w:color w:val="auto"/>
          <w:highlight w:val="none"/>
        </w:rPr>
      </w:pPr>
      <w:r>
        <w:rPr>
          <w:rFonts w:hint="eastAsia"/>
          <w:color w:val="auto"/>
          <w:highlight w:val="none"/>
        </w:rPr>
        <w:t>3、与我单位存在管理关系的其他单位如下：</w:t>
      </w:r>
      <w:r>
        <w:rPr>
          <w:rFonts w:hint="eastAsia"/>
          <w:color w:val="auto"/>
          <w:highlight w:val="none"/>
          <w:u w:val="single"/>
        </w:rPr>
        <w:t xml:space="preserve">              </w:t>
      </w:r>
      <w:r>
        <w:rPr>
          <w:rFonts w:hint="eastAsia"/>
          <w:color w:val="auto"/>
          <w:highlight w:val="none"/>
        </w:rPr>
        <w:t xml:space="preserve"> </w:t>
      </w:r>
    </w:p>
    <w:p w14:paraId="50DDD707">
      <w:pPr>
        <w:pStyle w:val="5"/>
        <w:rPr>
          <w:color w:val="auto"/>
          <w:highlight w:val="none"/>
        </w:rPr>
      </w:pPr>
      <w:r>
        <w:rPr>
          <w:rFonts w:hint="eastAsia"/>
          <w:color w:val="auto"/>
          <w:highlight w:val="none"/>
        </w:rPr>
        <w:t>八、</w:t>
      </w:r>
      <w:r>
        <w:rPr>
          <w:color w:val="auto"/>
          <w:highlight w:val="none"/>
        </w:rPr>
        <w:t>我</w:t>
      </w:r>
      <w:r>
        <w:rPr>
          <w:rFonts w:hint="eastAsia"/>
          <w:color w:val="auto"/>
          <w:highlight w:val="none"/>
        </w:rPr>
        <w:t>单位</w:t>
      </w:r>
      <w:r>
        <w:rPr>
          <w:color w:val="auto"/>
          <w:highlight w:val="none"/>
        </w:rPr>
        <w:t>不属于为本项目提供整体设计、规范编制或者项目管理、监理、检测等服务的投标人。</w:t>
      </w:r>
    </w:p>
    <w:p w14:paraId="1C2B6960">
      <w:pPr>
        <w:pStyle w:val="5"/>
        <w:rPr>
          <w:color w:val="auto"/>
          <w:highlight w:val="none"/>
        </w:rPr>
      </w:pPr>
      <w:r>
        <w:rPr>
          <w:rFonts w:hint="eastAsia"/>
          <w:color w:val="auto"/>
          <w:highlight w:val="none"/>
        </w:rPr>
        <w:t>九、</w:t>
      </w:r>
      <w:r>
        <w:rPr>
          <w:color w:val="auto"/>
          <w:highlight w:val="none"/>
        </w:rPr>
        <w:t>我单位无以下不良信用记录情形：</w:t>
      </w:r>
    </w:p>
    <w:p w14:paraId="11178717">
      <w:pPr>
        <w:pStyle w:val="5"/>
        <w:rPr>
          <w:color w:val="auto"/>
          <w:highlight w:val="none"/>
        </w:rPr>
      </w:pPr>
      <w:r>
        <w:rPr>
          <w:color w:val="auto"/>
          <w:highlight w:val="none"/>
        </w:rPr>
        <w:t>1</w:t>
      </w:r>
      <w:r>
        <w:rPr>
          <w:rFonts w:hint="eastAsia"/>
          <w:color w:val="auto"/>
          <w:highlight w:val="none"/>
        </w:rPr>
        <w:t>、在“信用中国”网站被列入失信被执行人和重大税收违法案件当事人名单；</w:t>
      </w:r>
    </w:p>
    <w:p w14:paraId="19810473">
      <w:pPr>
        <w:pStyle w:val="5"/>
        <w:rPr>
          <w:color w:val="auto"/>
          <w:highlight w:val="none"/>
        </w:rPr>
      </w:pPr>
      <w:r>
        <w:rPr>
          <w:color w:val="auto"/>
          <w:highlight w:val="none"/>
        </w:rPr>
        <w:t>2</w:t>
      </w:r>
      <w:r>
        <w:rPr>
          <w:rFonts w:hint="eastAsia"/>
          <w:color w:val="auto"/>
          <w:highlight w:val="none"/>
        </w:rPr>
        <w:t>、在“中国政府采购网”网站被列入政府采购严重违法失信行为记录名单；</w:t>
      </w:r>
    </w:p>
    <w:p w14:paraId="026FF686">
      <w:pPr>
        <w:pStyle w:val="5"/>
        <w:rPr>
          <w:color w:val="auto"/>
          <w:highlight w:val="none"/>
        </w:rPr>
      </w:pPr>
      <w:r>
        <w:rPr>
          <w:color w:val="auto"/>
          <w:highlight w:val="none"/>
        </w:rPr>
        <w:t>3</w:t>
      </w:r>
      <w:r>
        <w:rPr>
          <w:rFonts w:hint="eastAsia"/>
          <w:color w:val="auto"/>
          <w:highlight w:val="none"/>
        </w:rPr>
        <w:t>、</w:t>
      </w:r>
      <w:r>
        <w:rPr>
          <w:color w:val="auto"/>
          <w:highlight w:val="none"/>
        </w:rPr>
        <w:t>不符合《政府采购法》第二十二条规定的条件。</w:t>
      </w:r>
    </w:p>
    <w:p w14:paraId="6C72DC18">
      <w:pPr>
        <w:pStyle w:val="5"/>
        <w:rPr>
          <w:rFonts w:hint="eastAsia" w:eastAsia="宋体"/>
          <w:color w:val="auto"/>
          <w:highlight w:val="none"/>
          <w:lang w:val="en-US" w:eastAsia="zh-CN"/>
        </w:rPr>
      </w:pPr>
    </w:p>
    <w:p w14:paraId="1F2A2FB8">
      <w:pPr>
        <w:pStyle w:val="5"/>
        <w:rPr>
          <w:color w:val="auto"/>
          <w:highlight w:val="none"/>
        </w:rPr>
      </w:pPr>
      <w:r>
        <w:rPr>
          <w:rFonts w:hint="eastAsia"/>
          <w:color w:val="auto"/>
          <w:highlight w:val="none"/>
        </w:rPr>
        <w:t>我单位保证上述声明的事项都是真实的，如有虚假，我单位愿意承担相应的法律责任，并承担因此所造成的一切损失。</w:t>
      </w:r>
    </w:p>
    <w:p w14:paraId="12AF9F88">
      <w:pPr>
        <w:pStyle w:val="5"/>
        <w:rPr>
          <w:color w:val="auto"/>
          <w:highlight w:val="none"/>
        </w:rPr>
      </w:pPr>
      <w:r>
        <w:rPr>
          <w:rFonts w:hint="eastAsia"/>
          <w:color w:val="auto"/>
          <w:highlight w:val="none"/>
        </w:rPr>
        <w:t>                                            投标人：（加盖公章）</w:t>
      </w:r>
    </w:p>
    <w:p w14:paraId="77E4C755">
      <w:pPr>
        <w:pStyle w:val="5"/>
        <w:rPr>
          <w:color w:val="auto"/>
          <w:highlight w:val="none"/>
        </w:rPr>
      </w:pPr>
      <w:r>
        <w:rPr>
          <w:rFonts w:hint="eastAsia"/>
          <w:color w:val="auto"/>
          <w:highlight w:val="none"/>
        </w:rPr>
        <w:t>                                           法定代表人（或单位负责人）签字或盖章：</w:t>
      </w:r>
    </w:p>
    <w:p w14:paraId="4BC6C666">
      <w:pPr>
        <w:pStyle w:val="5"/>
        <w:rPr>
          <w:color w:val="auto"/>
          <w:highlight w:val="none"/>
        </w:rPr>
      </w:pPr>
      <w:r>
        <w:rPr>
          <w:rFonts w:hint="eastAsia"/>
          <w:color w:val="auto"/>
          <w:highlight w:val="none"/>
        </w:rPr>
        <w:t>日期：    年    月    日</w:t>
      </w:r>
    </w:p>
    <w:p w14:paraId="696CB13C">
      <w:pPr>
        <w:spacing w:line="360" w:lineRule="auto"/>
        <w:rPr>
          <w:color w:val="auto"/>
          <w:sz w:val="24"/>
          <w:highlight w:val="none"/>
        </w:rPr>
      </w:pPr>
    </w:p>
    <w:p w14:paraId="608E81ED">
      <w:pPr>
        <w:spacing w:line="360" w:lineRule="auto"/>
        <w:rPr>
          <w:color w:val="auto"/>
          <w:sz w:val="24"/>
          <w:highlight w:val="none"/>
        </w:rPr>
      </w:pPr>
      <w:r>
        <w:rPr>
          <w:color w:val="auto"/>
          <w:sz w:val="24"/>
          <w:highlight w:val="none"/>
        </w:rPr>
        <w:t>说明：</w:t>
      </w:r>
      <w:r>
        <w:rPr>
          <w:rFonts w:hint="eastAsia"/>
          <w:color w:val="auto"/>
          <w:sz w:val="24"/>
          <w:highlight w:val="none"/>
        </w:rPr>
        <w:t>供应商承诺不实的，依据《政府采购法》第七十七条“提供虚假材料谋取中标、成交的”有关规定予以处理</w:t>
      </w:r>
      <w:r>
        <w:rPr>
          <w:color w:val="auto"/>
          <w:sz w:val="24"/>
          <w:highlight w:val="none"/>
        </w:rPr>
        <w:t>。</w:t>
      </w:r>
    </w:p>
    <w:p w14:paraId="55F8A590">
      <w:pPr>
        <w:rPr>
          <w:rFonts w:ascii="宋体" w:hAnsi="宋体"/>
          <w:b/>
          <w:color w:val="auto"/>
          <w:sz w:val="28"/>
          <w:szCs w:val="28"/>
          <w:highlight w:val="none"/>
        </w:rPr>
      </w:pPr>
      <w:r>
        <w:rPr>
          <w:rFonts w:hint="eastAsia" w:ascii="宋体" w:hAnsi="宋体"/>
          <w:b/>
          <w:color w:val="auto"/>
          <w:sz w:val="28"/>
          <w:szCs w:val="28"/>
          <w:highlight w:val="none"/>
        </w:rPr>
        <w:br w:type="page" w:clear="all"/>
      </w:r>
    </w:p>
    <w:p w14:paraId="7BA71CD2">
      <w:pPr>
        <w:spacing w:line="360" w:lineRule="auto"/>
        <w:outlineLvl w:val="2"/>
        <w:rPr>
          <w:color w:val="auto"/>
          <w:sz w:val="24"/>
          <w:szCs w:val="20"/>
          <w:highlight w:val="none"/>
        </w:rPr>
      </w:pPr>
      <w:r>
        <w:rPr>
          <w:color w:val="auto"/>
          <w:sz w:val="24"/>
          <w:szCs w:val="20"/>
          <w:highlight w:val="none"/>
        </w:rPr>
        <w:t>2 落实政府采购政策需满足的资格要求</w:t>
      </w:r>
    </w:p>
    <w:p w14:paraId="74314C0F">
      <w:pPr>
        <w:spacing w:line="360" w:lineRule="auto"/>
        <w:outlineLvl w:val="2"/>
        <w:rPr>
          <w:color w:val="auto"/>
          <w:sz w:val="24"/>
          <w:szCs w:val="20"/>
          <w:highlight w:val="none"/>
        </w:rPr>
      </w:pPr>
      <w:r>
        <w:rPr>
          <w:color w:val="auto"/>
          <w:sz w:val="24"/>
          <w:szCs w:val="20"/>
          <w:highlight w:val="none"/>
        </w:rPr>
        <w:t>2-1中小企业声明函</w:t>
      </w:r>
    </w:p>
    <w:p w14:paraId="0287FB25">
      <w:pPr>
        <w:tabs>
          <w:tab w:val="left" w:pos="5580"/>
        </w:tabs>
        <w:spacing w:line="360" w:lineRule="auto"/>
        <w:rPr>
          <w:color w:val="auto"/>
          <w:sz w:val="24"/>
          <w:highlight w:val="none"/>
        </w:rPr>
      </w:pPr>
    </w:p>
    <w:p w14:paraId="4F9F0A84">
      <w:pPr>
        <w:tabs>
          <w:tab w:val="left" w:pos="5580"/>
        </w:tabs>
        <w:spacing w:line="360" w:lineRule="auto"/>
        <w:rPr>
          <w:color w:val="auto"/>
          <w:sz w:val="24"/>
          <w:highlight w:val="none"/>
        </w:rPr>
      </w:pPr>
      <w:r>
        <w:rPr>
          <w:color w:val="auto"/>
          <w:sz w:val="24"/>
          <w:highlight w:val="none"/>
        </w:rPr>
        <w:t>说明：</w:t>
      </w:r>
    </w:p>
    <w:p w14:paraId="27A9A497">
      <w:pPr>
        <w:tabs>
          <w:tab w:val="left" w:pos="5580"/>
        </w:tabs>
        <w:spacing w:line="360" w:lineRule="auto"/>
        <w:rPr>
          <w:color w:val="auto"/>
          <w:sz w:val="24"/>
          <w:highlight w:val="none"/>
        </w:rPr>
      </w:pPr>
      <w:r>
        <w:rPr>
          <w:color w:val="auto"/>
          <w:sz w:val="24"/>
          <w:highlight w:val="none"/>
        </w:rPr>
        <w:t>（1）如本项目（包）不专门面向中小企业预留采购份额，</w:t>
      </w:r>
      <w:r>
        <w:rPr>
          <w:rFonts w:hint="eastAsia"/>
          <w:color w:val="auto"/>
          <w:sz w:val="24"/>
          <w:highlight w:val="none"/>
        </w:rPr>
        <w:t>资格证明文件部分</w:t>
      </w:r>
      <w:r>
        <w:rPr>
          <w:color w:val="auto"/>
          <w:sz w:val="24"/>
          <w:highlight w:val="none"/>
        </w:rPr>
        <w:t>无需提供《中小企业声明函》。</w:t>
      </w:r>
    </w:p>
    <w:p w14:paraId="2BB5AB39">
      <w:pPr>
        <w:tabs>
          <w:tab w:val="left" w:pos="5580"/>
        </w:tabs>
        <w:spacing w:line="360" w:lineRule="auto"/>
        <w:rPr>
          <w:color w:val="auto"/>
          <w:sz w:val="24"/>
          <w:highlight w:val="none"/>
        </w:rPr>
      </w:pPr>
      <w:r>
        <w:rPr>
          <w:color w:val="auto"/>
          <w:sz w:val="24"/>
          <w:highlight w:val="none"/>
        </w:rPr>
        <w:t>（2）如本项目（包）专门面向中小/小微企业采购，须提供《中小企业声明函》</w:t>
      </w:r>
      <w:r>
        <w:rPr>
          <w:color w:val="auto"/>
          <w:sz w:val="24"/>
          <w:szCs w:val="20"/>
          <w:highlight w:val="none"/>
        </w:rPr>
        <w:t>（实质性格式）</w:t>
      </w:r>
      <w:r>
        <w:rPr>
          <w:color w:val="auto"/>
          <w:sz w:val="24"/>
          <w:highlight w:val="none"/>
        </w:rPr>
        <w:t>。</w:t>
      </w:r>
    </w:p>
    <w:p w14:paraId="22944568">
      <w:pPr>
        <w:tabs>
          <w:tab w:val="left" w:pos="5580"/>
        </w:tabs>
        <w:spacing w:line="360" w:lineRule="auto"/>
        <w:rPr>
          <w:color w:val="auto"/>
          <w:sz w:val="24"/>
          <w:highlight w:val="none"/>
        </w:rPr>
      </w:pPr>
      <w:r>
        <w:rPr>
          <w:color w:val="auto"/>
          <w:sz w:val="24"/>
          <w:highlight w:val="none"/>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0856F804">
      <w:pPr>
        <w:tabs>
          <w:tab w:val="left" w:pos="5580"/>
        </w:tabs>
        <w:spacing w:line="360" w:lineRule="auto"/>
        <w:rPr>
          <w:color w:val="auto"/>
          <w:sz w:val="24"/>
          <w:highlight w:val="none"/>
        </w:rPr>
      </w:pPr>
      <w:r>
        <w:rPr>
          <w:rFonts w:hint="eastAsia"/>
          <w:color w:val="auto"/>
          <w:sz w:val="24"/>
          <w:highlight w:val="none"/>
        </w:rPr>
        <w:t>（4）其他</w:t>
      </w:r>
    </w:p>
    <w:p w14:paraId="35D5B5AE">
      <w:pPr>
        <w:tabs>
          <w:tab w:val="left" w:pos="5580"/>
        </w:tabs>
        <w:spacing w:line="360" w:lineRule="auto"/>
        <w:rPr>
          <w:color w:val="auto"/>
          <w:sz w:val="24"/>
          <w:highlight w:val="none"/>
        </w:rPr>
      </w:pPr>
      <w:r>
        <w:rPr>
          <w:rFonts w:hint="eastAsia"/>
          <w:color w:val="auto"/>
          <w:sz w:val="24"/>
          <w:highlight w:val="none"/>
        </w:rPr>
        <w:t>1）中小企业参加政府采购活动，应当出具此格式文件。《中小企业声明函》由参加政府采购活动的投标人出具。联合体投标的，《中小企业声明函》由牵头人出具。</w:t>
      </w:r>
    </w:p>
    <w:p w14:paraId="1154A23F">
      <w:pPr>
        <w:tabs>
          <w:tab w:val="left" w:pos="5580"/>
        </w:tabs>
        <w:spacing w:line="360" w:lineRule="auto"/>
        <w:rPr>
          <w:color w:val="auto"/>
          <w:sz w:val="24"/>
          <w:highlight w:val="none"/>
        </w:rPr>
      </w:pPr>
      <w:r>
        <w:rPr>
          <w:rFonts w:hint="eastAsia"/>
          <w:color w:val="auto"/>
          <w:sz w:val="24"/>
          <w:highlight w:val="none"/>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3EE91917">
      <w:pPr>
        <w:tabs>
          <w:tab w:val="left" w:pos="5580"/>
        </w:tabs>
        <w:spacing w:line="360" w:lineRule="auto"/>
        <w:rPr>
          <w:color w:val="auto"/>
          <w:sz w:val="24"/>
          <w:highlight w:val="none"/>
        </w:rPr>
      </w:pPr>
      <w:r>
        <w:rPr>
          <w:rFonts w:hint="eastAsia"/>
          <w:color w:val="auto"/>
          <w:sz w:val="24"/>
          <w:highlight w:val="none"/>
        </w:rPr>
        <w:t>3）对于多标的的采购项目，投标人应充分、准确地了解所投产品制造企业信息。对相关情况了解不清楚的，不建议填报本声明函。</w:t>
      </w:r>
    </w:p>
    <w:p w14:paraId="68AA4FAE">
      <w:pPr>
        <w:tabs>
          <w:tab w:val="left" w:pos="5580"/>
        </w:tabs>
        <w:spacing w:line="360" w:lineRule="auto"/>
        <w:rPr>
          <w:color w:val="auto"/>
          <w:sz w:val="24"/>
          <w:highlight w:val="none"/>
        </w:rPr>
      </w:pPr>
      <w:r>
        <w:rPr>
          <w:rFonts w:hint="eastAsia"/>
          <w:color w:val="auto"/>
          <w:sz w:val="24"/>
          <w:highlight w:val="none"/>
        </w:rPr>
        <w:t>（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14:paraId="0B3FBC98">
      <w:pPr>
        <w:tabs>
          <w:tab w:val="left" w:pos="5580"/>
        </w:tabs>
        <w:spacing w:line="360" w:lineRule="auto"/>
        <w:rPr>
          <w:color w:val="auto"/>
          <w:sz w:val="24"/>
          <w:highlight w:val="none"/>
        </w:rPr>
      </w:pPr>
    </w:p>
    <w:p w14:paraId="60A94748">
      <w:pPr>
        <w:widowControl/>
        <w:jc w:val="left"/>
        <w:rPr>
          <w:color w:val="auto"/>
          <w:sz w:val="24"/>
          <w:highlight w:val="none"/>
        </w:rPr>
      </w:pPr>
      <w:r>
        <w:rPr>
          <w:color w:val="auto"/>
          <w:sz w:val="24"/>
          <w:highlight w:val="none"/>
        </w:rPr>
        <w:br w:type="page" w:clear="all"/>
      </w:r>
    </w:p>
    <w:p w14:paraId="585498C1">
      <w:pPr>
        <w:spacing w:line="360" w:lineRule="auto"/>
        <w:jc w:val="center"/>
        <w:rPr>
          <w:b/>
          <w:bCs/>
          <w:color w:val="auto"/>
          <w:sz w:val="36"/>
          <w:szCs w:val="36"/>
          <w:highlight w:val="none"/>
        </w:rPr>
      </w:pPr>
      <w:r>
        <w:rPr>
          <w:b/>
          <w:bCs/>
          <w:color w:val="auto"/>
          <w:sz w:val="36"/>
          <w:szCs w:val="36"/>
          <w:highlight w:val="none"/>
        </w:rPr>
        <w:t>中小企业声明函（工程、服务）格式</w:t>
      </w:r>
    </w:p>
    <w:p w14:paraId="676ACC59">
      <w:pPr>
        <w:spacing w:line="360" w:lineRule="auto"/>
        <w:ind w:left="220" w:right="415" w:firstLine="640"/>
        <w:jc w:val="left"/>
        <w:rPr>
          <w:color w:val="auto"/>
          <w:sz w:val="24"/>
          <w:highlight w:val="none"/>
        </w:rPr>
      </w:pPr>
      <w:r>
        <w:rPr>
          <w:color w:val="auto"/>
          <w:sz w:val="24"/>
          <w:highlight w:val="none"/>
        </w:rPr>
        <w:t>本公司（联合体）郑重声明，根据《政府采购促进中小企业发展管理办法》（财库﹝2020﹞46号）的规定，本公司（联合体）参加</w:t>
      </w:r>
      <w:r>
        <w:rPr>
          <w:i/>
          <w:color w:val="auto"/>
          <w:sz w:val="24"/>
          <w:highlight w:val="none"/>
          <w:u w:val="single"/>
        </w:rPr>
        <w:t>（单位名称）</w:t>
      </w:r>
      <w:r>
        <w:rPr>
          <w:color w:val="auto"/>
          <w:sz w:val="24"/>
          <w:highlight w:val="none"/>
        </w:rPr>
        <w:t>的</w:t>
      </w:r>
      <w:r>
        <w:rPr>
          <w:i/>
          <w:color w:val="auto"/>
          <w:sz w:val="24"/>
          <w:highlight w:val="none"/>
          <w:u w:val="single"/>
        </w:rPr>
        <w:t>（项目名称）</w:t>
      </w:r>
      <w:r>
        <w:rPr>
          <w:color w:val="auto"/>
          <w:sz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0A9E50F0">
      <w:pPr>
        <w:numPr>
          <w:ilvl w:val="0"/>
          <w:numId w:val="14"/>
        </w:numPr>
        <w:tabs>
          <w:tab w:val="left" w:pos="1276"/>
          <w:tab w:val="left" w:pos="5005"/>
          <w:tab w:val="left" w:pos="7227"/>
        </w:tabs>
        <w:spacing w:line="360" w:lineRule="auto"/>
        <w:ind w:left="284" w:right="236" w:firstLine="576"/>
        <w:jc w:val="left"/>
        <w:rPr>
          <w:color w:val="auto"/>
          <w:sz w:val="24"/>
          <w:highlight w:val="none"/>
        </w:rPr>
      </w:pPr>
      <w:r>
        <w:rPr>
          <w:i/>
          <w:color w:val="auto"/>
          <w:sz w:val="24"/>
          <w:highlight w:val="none"/>
          <w:u w:val="single"/>
        </w:rPr>
        <w:t>（标的名称）</w:t>
      </w:r>
      <w:r>
        <w:rPr>
          <w:color w:val="auto"/>
          <w:sz w:val="24"/>
          <w:highlight w:val="none"/>
        </w:rPr>
        <w:t>，属于</w:t>
      </w:r>
      <w:r>
        <w:rPr>
          <w:i/>
          <w:color w:val="auto"/>
          <w:sz w:val="24"/>
          <w:highlight w:val="none"/>
        </w:rPr>
        <w:t>（</w:t>
      </w:r>
      <w:r>
        <w:rPr>
          <w:rFonts w:hint="eastAsia"/>
          <w:b/>
          <w:bCs/>
          <w:color w:val="auto"/>
          <w:sz w:val="24"/>
          <w:highlight w:val="none"/>
        </w:rPr>
        <w:t>其他未列明行业</w:t>
      </w:r>
      <w:r>
        <w:rPr>
          <w:i/>
          <w:color w:val="auto"/>
          <w:sz w:val="24"/>
          <w:highlight w:val="none"/>
          <w:u w:val="single"/>
        </w:rPr>
        <w:t>）</w:t>
      </w:r>
      <w:r>
        <w:rPr>
          <w:color w:val="auto"/>
          <w:sz w:val="24"/>
          <w:highlight w:val="none"/>
        </w:rPr>
        <w:t>；承建（承接）企业为</w:t>
      </w:r>
      <w:r>
        <w:rPr>
          <w:i/>
          <w:color w:val="auto"/>
          <w:sz w:val="24"/>
          <w:highlight w:val="none"/>
          <w:u w:val="single"/>
        </w:rPr>
        <w:t>（企业名称）</w:t>
      </w:r>
      <w:r>
        <w:rPr>
          <w:color w:val="auto"/>
          <w:sz w:val="24"/>
          <w:highlight w:val="none"/>
        </w:rPr>
        <w:t>，从业人员</w:t>
      </w:r>
      <w:r>
        <w:rPr>
          <w:color w:val="auto"/>
          <w:sz w:val="24"/>
          <w:highlight w:val="none"/>
          <w:u w:val="single"/>
        </w:rPr>
        <w:tab/>
      </w:r>
      <w:r>
        <w:rPr>
          <w:color w:val="auto"/>
          <w:sz w:val="24"/>
          <w:highlight w:val="none"/>
        </w:rPr>
        <w:t>人，营业收入为</w:t>
      </w:r>
      <w:r>
        <w:rPr>
          <w:color w:val="auto"/>
          <w:sz w:val="24"/>
          <w:highlight w:val="none"/>
          <w:u w:val="single"/>
        </w:rPr>
        <w:tab/>
      </w:r>
      <w:r>
        <w:rPr>
          <w:color w:val="auto"/>
          <w:sz w:val="24"/>
          <w:highlight w:val="none"/>
        </w:rPr>
        <w:t>万元，资产总额为</w:t>
      </w:r>
      <w:r>
        <w:rPr>
          <w:color w:val="auto"/>
          <w:sz w:val="24"/>
          <w:highlight w:val="none"/>
          <w:u w:val="single"/>
        </w:rPr>
        <w:tab/>
      </w:r>
      <w:r>
        <w:rPr>
          <w:color w:val="auto"/>
          <w:sz w:val="24"/>
          <w:highlight w:val="none"/>
        </w:rPr>
        <w:t>万元</w:t>
      </w: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color w:val="auto"/>
          <w:position w:val="16"/>
          <w:sz w:val="24"/>
          <w:highlight w:val="none"/>
        </w:rPr>
        <w:t>1</w:t>
      </w:r>
      <w:r>
        <w:rPr>
          <w:color w:val="auto"/>
          <w:position w:val="16"/>
          <w:sz w:val="24"/>
          <w:highlight w:val="none"/>
        </w:rPr>
        <w:fldChar w:fldCharType="end"/>
      </w:r>
      <w:r>
        <w:rPr>
          <w:color w:val="auto"/>
          <w:sz w:val="24"/>
          <w:highlight w:val="none"/>
        </w:rPr>
        <w:t>，属于</w:t>
      </w:r>
      <w:r>
        <w:rPr>
          <w:i/>
          <w:color w:val="auto"/>
          <w:sz w:val="24"/>
          <w:highlight w:val="none"/>
          <w:u w:val="single"/>
        </w:rPr>
        <w:t>（中型企业、小型企业、微型企业）</w:t>
      </w:r>
      <w:r>
        <w:rPr>
          <w:color w:val="auto"/>
          <w:sz w:val="24"/>
          <w:highlight w:val="none"/>
        </w:rPr>
        <w:t>；</w:t>
      </w:r>
    </w:p>
    <w:p w14:paraId="5E69E79B">
      <w:pPr>
        <w:numPr>
          <w:ilvl w:val="0"/>
          <w:numId w:val="14"/>
        </w:numPr>
        <w:tabs>
          <w:tab w:val="left" w:pos="1243"/>
          <w:tab w:val="left" w:pos="1806"/>
          <w:tab w:val="left" w:pos="5005"/>
          <w:tab w:val="left" w:pos="7213"/>
        </w:tabs>
        <w:spacing w:line="360" w:lineRule="auto"/>
        <w:ind w:left="205" w:right="258" w:firstLine="655"/>
        <w:jc w:val="left"/>
        <w:rPr>
          <w:color w:val="auto"/>
          <w:sz w:val="24"/>
          <w:highlight w:val="none"/>
        </w:rPr>
      </w:pPr>
      <w:r>
        <w:rPr>
          <w:i/>
          <w:color w:val="auto"/>
          <w:sz w:val="24"/>
          <w:highlight w:val="none"/>
          <w:u w:val="single"/>
        </w:rPr>
        <w:t>（标的名称）</w:t>
      </w:r>
      <w:r>
        <w:rPr>
          <w:color w:val="auto"/>
          <w:sz w:val="24"/>
          <w:highlight w:val="none"/>
        </w:rPr>
        <w:t>，属于</w:t>
      </w:r>
      <w:r>
        <w:rPr>
          <w:i/>
          <w:color w:val="auto"/>
          <w:sz w:val="24"/>
          <w:highlight w:val="none"/>
        </w:rPr>
        <w:t>（</w:t>
      </w:r>
      <w:r>
        <w:rPr>
          <w:rFonts w:hint="eastAsia"/>
          <w:b/>
          <w:bCs/>
          <w:color w:val="auto"/>
          <w:sz w:val="24"/>
          <w:highlight w:val="none"/>
        </w:rPr>
        <w:t>其他未列明行业</w:t>
      </w:r>
      <w:r>
        <w:rPr>
          <w:i/>
          <w:color w:val="auto"/>
          <w:sz w:val="24"/>
          <w:highlight w:val="none"/>
          <w:u w:val="single"/>
        </w:rPr>
        <w:t>）</w:t>
      </w:r>
      <w:r>
        <w:rPr>
          <w:color w:val="auto"/>
          <w:sz w:val="24"/>
          <w:highlight w:val="none"/>
        </w:rPr>
        <w:t>；承建（承接）企业为</w:t>
      </w:r>
      <w:r>
        <w:rPr>
          <w:i/>
          <w:color w:val="auto"/>
          <w:sz w:val="24"/>
          <w:highlight w:val="none"/>
          <w:u w:val="single"/>
        </w:rPr>
        <w:t>（企业名称）</w:t>
      </w:r>
      <w:r>
        <w:rPr>
          <w:color w:val="auto"/>
          <w:sz w:val="24"/>
          <w:highlight w:val="none"/>
        </w:rPr>
        <w:t>，从业人员</w:t>
      </w:r>
      <w:r>
        <w:rPr>
          <w:color w:val="auto"/>
          <w:sz w:val="24"/>
          <w:highlight w:val="none"/>
          <w:u w:val="single"/>
        </w:rPr>
        <w:tab/>
      </w:r>
      <w:r>
        <w:rPr>
          <w:color w:val="auto"/>
          <w:sz w:val="24"/>
          <w:highlight w:val="none"/>
        </w:rPr>
        <w:t>人，营业收入为</w:t>
      </w:r>
      <w:r>
        <w:rPr>
          <w:color w:val="auto"/>
          <w:sz w:val="24"/>
          <w:highlight w:val="none"/>
          <w:u w:val="single"/>
        </w:rPr>
        <w:tab/>
      </w:r>
      <w:r>
        <w:rPr>
          <w:color w:val="auto"/>
          <w:sz w:val="24"/>
          <w:highlight w:val="none"/>
        </w:rPr>
        <w:t>万元，资产总额为</w:t>
      </w:r>
      <w:r>
        <w:rPr>
          <w:color w:val="auto"/>
          <w:sz w:val="24"/>
          <w:highlight w:val="none"/>
          <w:u w:val="single"/>
        </w:rPr>
        <w:tab/>
      </w:r>
      <w:r>
        <w:rPr>
          <w:color w:val="auto"/>
          <w:sz w:val="24"/>
          <w:highlight w:val="none"/>
        </w:rPr>
        <w:t>万元，属于</w:t>
      </w:r>
      <w:r>
        <w:rPr>
          <w:i/>
          <w:color w:val="auto"/>
          <w:sz w:val="24"/>
          <w:highlight w:val="none"/>
          <w:u w:val="single"/>
        </w:rPr>
        <w:t>（中型企业、小型企业、微型企业）</w:t>
      </w:r>
      <w:r>
        <w:rPr>
          <w:color w:val="auto"/>
          <w:sz w:val="24"/>
          <w:highlight w:val="none"/>
        </w:rPr>
        <w:t>；</w:t>
      </w:r>
    </w:p>
    <w:p w14:paraId="0406BF84">
      <w:pPr>
        <w:spacing w:line="360" w:lineRule="auto"/>
        <w:ind w:left="860"/>
        <w:jc w:val="left"/>
        <w:rPr>
          <w:color w:val="auto"/>
          <w:sz w:val="24"/>
          <w:highlight w:val="none"/>
        </w:rPr>
      </w:pPr>
      <w:r>
        <w:rPr>
          <w:color w:val="auto"/>
          <w:sz w:val="24"/>
          <w:highlight w:val="none"/>
        </w:rPr>
        <w:t>……</w:t>
      </w:r>
    </w:p>
    <w:p w14:paraId="61AE38C7">
      <w:pPr>
        <w:spacing w:line="360" w:lineRule="auto"/>
        <w:ind w:left="220" w:right="417" w:firstLine="645"/>
        <w:rPr>
          <w:color w:val="auto"/>
          <w:sz w:val="24"/>
          <w:highlight w:val="none"/>
        </w:rPr>
      </w:pPr>
      <w:r>
        <w:rPr>
          <w:color w:val="auto"/>
          <w:sz w:val="24"/>
          <w:highlight w:val="none"/>
        </w:rPr>
        <w:t>以上企业，不属于大企业的分支机构，不存在控股股东为大企业的情形，也不存在与大企业的负责人为同一人的情形。</w:t>
      </w:r>
    </w:p>
    <w:p w14:paraId="23030954">
      <w:pPr>
        <w:spacing w:line="360" w:lineRule="auto"/>
        <w:ind w:firstLine="504"/>
        <w:rPr>
          <w:color w:val="auto"/>
          <w:spacing w:val="6"/>
          <w:sz w:val="24"/>
          <w:highlight w:val="none"/>
        </w:rPr>
      </w:pPr>
      <w:r>
        <w:rPr>
          <w:color w:val="auto"/>
          <w:sz w:val="24"/>
          <w:highlight w:val="none"/>
        </w:rPr>
        <w:t>本企业对上述声明内容的真实性负责。如有虚假，将依法承担相应责任。</w:t>
      </w:r>
    </w:p>
    <w:p w14:paraId="18571F40">
      <w:pPr>
        <w:spacing w:line="360" w:lineRule="auto"/>
        <w:ind w:firstLine="504"/>
        <w:rPr>
          <w:color w:val="auto"/>
          <w:spacing w:val="6"/>
          <w:sz w:val="24"/>
          <w:highlight w:val="none"/>
        </w:rPr>
      </w:pPr>
    </w:p>
    <w:p w14:paraId="598EBF86">
      <w:pPr>
        <w:spacing w:line="360" w:lineRule="auto"/>
        <w:ind w:right="360" w:firstLine="480"/>
        <w:jc w:val="right"/>
        <w:rPr>
          <w:color w:val="auto"/>
          <w:sz w:val="24"/>
          <w:highlight w:val="none"/>
        </w:rPr>
      </w:pPr>
    </w:p>
    <w:p w14:paraId="526B2A96">
      <w:pPr>
        <w:spacing w:line="360" w:lineRule="auto"/>
        <w:ind w:right="360" w:firstLine="480"/>
        <w:jc w:val="right"/>
        <w:rPr>
          <w:color w:val="auto"/>
          <w:sz w:val="24"/>
          <w:highlight w:val="none"/>
        </w:rPr>
      </w:pPr>
      <w:r>
        <w:rPr>
          <w:color w:val="auto"/>
          <w:sz w:val="24"/>
          <w:highlight w:val="none"/>
        </w:rPr>
        <w:t>企业名称（加盖公章）：________</w:t>
      </w:r>
    </w:p>
    <w:p w14:paraId="5A929297">
      <w:pPr>
        <w:spacing w:line="360" w:lineRule="auto"/>
        <w:ind w:right="360" w:firstLine="480"/>
        <w:jc w:val="right"/>
        <w:rPr>
          <w:color w:val="auto"/>
          <w:sz w:val="24"/>
          <w:highlight w:val="none"/>
        </w:rPr>
      </w:pPr>
      <w:r>
        <w:rPr>
          <w:color w:val="auto"/>
          <w:sz w:val="24"/>
          <w:highlight w:val="none"/>
        </w:rPr>
        <w:t>日 期：________</w:t>
      </w:r>
    </w:p>
    <w:p w14:paraId="1E64F139">
      <w:pPr>
        <w:spacing w:line="360" w:lineRule="auto"/>
        <w:ind w:right="360" w:firstLine="480"/>
        <w:jc w:val="right"/>
        <w:rPr>
          <w:color w:val="auto"/>
          <w:sz w:val="24"/>
          <w:highlight w:val="none"/>
        </w:rPr>
      </w:pPr>
    </w:p>
    <w:p w14:paraId="1EE396C2">
      <w:pPr>
        <w:jc w:val="left"/>
        <w:rPr>
          <w:color w:val="auto"/>
          <w:sz w:val="24"/>
          <w:szCs w:val="21"/>
          <w:highlight w:val="none"/>
        </w:rPr>
      </w:pPr>
    </w:p>
    <w:tbl>
      <w:tblPr>
        <w:tblStyle w:val="47"/>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5FEB4D2C">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noWrap/>
          </w:tcPr>
          <w:p w14:paraId="1B7492BF">
            <w:pPr>
              <w:jc w:val="left"/>
              <w:rPr>
                <w:color w:val="auto"/>
                <w:szCs w:val="21"/>
                <w:highlight w:val="none"/>
              </w:rPr>
            </w:pPr>
            <w:r>
              <w:rPr>
                <w:color w:val="auto"/>
                <w:szCs w:val="21"/>
                <w:highlight w:val="none"/>
                <w:vertAlign w:val="superscript"/>
              </w:rPr>
              <w:t>1</w:t>
            </w:r>
            <w:r>
              <w:rPr>
                <w:color w:val="auto"/>
                <w:szCs w:val="21"/>
                <w:highlight w:val="none"/>
              </w:rPr>
              <w:t>从业人员、营业收入、资产总额填报上一年度数据，无上一年度数据的新成立企业可不填报。</w:t>
            </w:r>
          </w:p>
        </w:tc>
      </w:tr>
    </w:tbl>
    <w:p w14:paraId="1C8581CD">
      <w:pPr>
        <w:jc w:val="left"/>
        <w:rPr>
          <w:color w:val="auto"/>
          <w:szCs w:val="21"/>
          <w:highlight w:val="none"/>
          <w:vertAlign w:val="superscript"/>
        </w:rPr>
      </w:pPr>
    </w:p>
    <w:p w14:paraId="51FD5B69">
      <w:pPr>
        <w:spacing w:line="360" w:lineRule="auto"/>
        <w:rPr>
          <w:color w:val="auto"/>
          <w:sz w:val="24"/>
          <w:highlight w:val="none"/>
        </w:rPr>
      </w:pPr>
    </w:p>
    <w:p w14:paraId="29678DF2">
      <w:pPr>
        <w:spacing w:line="360" w:lineRule="auto"/>
        <w:rPr>
          <w:color w:val="auto"/>
          <w:szCs w:val="21"/>
          <w:highlight w:val="none"/>
          <w:vertAlign w:val="superscript"/>
        </w:rPr>
      </w:pPr>
      <w:r>
        <w:rPr>
          <w:color w:val="auto"/>
          <w:szCs w:val="21"/>
          <w:highlight w:val="none"/>
          <w:vertAlign w:val="superscript"/>
        </w:rPr>
        <w:t xml:space="preserve"> </w:t>
      </w:r>
    </w:p>
    <w:p w14:paraId="338CF703">
      <w:pPr>
        <w:spacing w:line="360" w:lineRule="auto"/>
        <w:ind w:right="360" w:firstLine="480"/>
        <w:jc w:val="right"/>
        <w:rPr>
          <w:color w:val="auto"/>
          <w:sz w:val="24"/>
          <w:highlight w:val="none"/>
        </w:rPr>
      </w:pPr>
    </w:p>
    <w:p w14:paraId="661B5CB4">
      <w:pPr>
        <w:spacing w:line="360" w:lineRule="auto"/>
        <w:ind w:right="360" w:firstLine="480"/>
        <w:jc w:val="right"/>
        <w:rPr>
          <w:color w:val="auto"/>
          <w:sz w:val="24"/>
          <w:highlight w:val="none"/>
        </w:rPr>
      </w:pPr>
    </w:p>
    <w:p w14:paraId="3018C184">
      <w:pPr>
        <w:spacing w:line="360" w:lineRule="auto"/>
        <w:outlineLvl w:val="2"/>
        <w:rPr>
          <w:color w:val="auto"/>
          <w:sz w:val="24"/>
          <w:szCs w:val="20"/>
          <w:highlight w:val="none"/>
        </w:rPr>
      </w:pPr>
      <w:r>
        <w:rPr>
          <w:color w:val="auto"/>
          <w:sz w:val="24"/>
          <w:szCs w:val="20"/>
          <w:highlight w:val="none"/>
        </w:rPr>
        <w:br w:type="page" w:clear="all"/>
      </w:r>
    </w:p>
    <w:p w14:paraId="1168EA92">
      <w:pPr>
        <w:spacing w:line="360" w:lineRule="auto"/>
        <w:jc w:val="center"/>
        <w:rPr>
          <w:b/>
          <w:color w:val="auto"/>
          <w:sz w:val="36"/>
          <w:szCs w:val="36"/>
          <w:highlight w:val="none"/>
        </w:rPr>
      </w:pPr>
      <w:r>
        <w:rPr>
          <w:rFonts w:hint="eastAsia"/>
          <w:b/>
          <w:bCs/>
          <w:color w:val="auto"/>
          <w:sz w:val="36"/>
          <w:szCs w:val="36"/>
          <w:highlight w:val="none"/>
        </w:rPr>
        <w:t>残疾人福利性单位声明函格式</w:t>
      </w:r>
      <w:r>
        <w:rPr>
          <w:b/>
          <w:color w:val="auto"/>
          <w:sz w:val="36"/>
          <w:szCs w:val="36"/>
          <w:highlight w:val="none"/>
        </w:rPr>
        <w:t xml:space="preserve">       </w:t>
      </w:r>
    </w:p>
    <w:p w14:paraId="63B3D146">
      <w:pPr>
        <w:spacing w:line="588" w:lineRule="exact"/>
        <w:ind w:firstLine="504"/>
        <w:rPr>
          <w:color w:val="auto"/>
          <w:spacing w:val="6"/>
          <w:sz w:val="24"/>
          <w:highlight w:val="none"/>
        </w:rPr>
      </w:pPr>
      <w:r>
        <w:rPr>
          <w:color w:val="auto"/>
          <w:spacing w:val="6"/>
          <w:sz w:val="24"/>
          <w:highlight w:val="none"/>
        </w:rPr>
        <w:t>本单位郑重声明，根据《财政部 民政部 中国残疾人联合会关于促进残疾人就业政府采购政策的通知》（财库</w:t>
      </w:r>
      <w:r>
        <w:rPr>
          <w:color w:val="auto"/>
          <w:sz w:val="24"/>
          <w:highlight w:val="none"/>
        </w:rPr>
        <w:t>〔2017〕 141</w:t>
      </w:r>
      <w:r>
        <w:rPr>
          <w:color w:val="auto"/>
          <w:spacing w:val="6"/>
          <w:sz w:val="24"/>
          <w:highlight w:val="none"/>
        </w:rPr>
        <w:t>号）的规定，本单位</w:t>
      </w:r>
      <w:r>
        <w:rPr>
          <w:b/>
          <w:color w:val="auto"/>
          <w:sz w:val="24"/>
          <w:highlight w:val="none"/>
        </w:rPr>
        <w:t>（请进行勾选）</w:t>
      </w:r>
      <w:r>
        <w:rPr>
          <w:color w:val="auto"/>
          <w:spacing w:val="6"/>
          <w:sz w:val="24"/>
          <w:highlight w:val="none"/>
        </w:rPr>
        <w:t>：</w:t>
      </w:r>
    </w:p>
    <w:p w14:paraId="46FDF4A9">
      <w:pPr>
        <w:spacing w:line="588" w:lineRule="exact"/>
        <w:ind w:firstLine="482"/>
        <w:rPr>
          <w:b/>
          <w:color w:val="auto"/>
          <w:spacing w:val="6"/>
          <w:sz w:val="24"/>
          <w:highlight w:val="none"/>
        </w:rPr>
      </w:pPr>
      <w:r>
        <w:rPr>
          <w:b/>
          <w:color w:val="auto"/>
          <w:sz w:val="24"/>
          <w:highlight w:val="none"/>
        </w:rPr>
        <w:t>□</w:t>
      </w:r>
      <w:r>
        <w:rPr>
          <w:b/>
          <w:color w:val="auto"/>
          <w:spacing w:val="6"/>
          <w:sz w:val="24"/>
          <w:highlight w:val="none"/>
        </w:rPr>
        <w:t>不属于符合条件的残疾人福利性单位。</w:t>
      </w:r>
    </w:p>
    <w:p w14:paraId="5E5E6566">
      <w:pPr>
        <w:spacing w:line="588" w:lineRule="exact"/>
        <w:ind w:firstLine="482"/>
        <w:rPr>
          <w:color w:val="auto"/>
          <w:spacing w:val="6"/>
          <w:sz w:val="24"/>
          <w:highlight w:val="none"/>
        </w:rPr>
      </w:pPr>
      <w:r>
        <w:rPr>
          <w:b/>
          <w:color w:val="auto"/>
          <w:sz w:val="24"/>
          <w:highlight w:val="none"/>
        </w:rPr>
        <w:t>□</w:t>
      </w:r>
      <w:r>
        <w:rPr>
          <w:b/>
          <w:color w:val="auto"/>
          <w:spacing w:val="6"/>
          <w:sz w:val="24"/>
          <w:highlight w:val="none"/>
        </w:rPr>
        <w:t>属于符合条件的残疾人福利性单位，</w:t>
      </w:r>
      <w:r>
        <w:rPr>
          <w:color w:val="auto"/>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59D3F551">
      <w:pPr>
        <w:spacing w:line="588" w:lineRule="exact"/>
        <w:ind w:firstLine="506"/>
        <w:rPr>
          <w:color w:val="auto"/>
          <w:spacing w:val="6"/>
          <w:sz w:val="24"/>
          <w:highlight w:val="none"/>
        </w:rPr>
      </w:pPr>
      <w:r>
        <w:rPr>
          <w:b/>
          <w:color w:val="auto"/>
          <w:spacing w:val="6"/>
          <w:sz w:val="24"/>
          <w:highlight w:val="none"/>
        </w:rPr>
        <w:t>本单位对上述声明的真实性负责。如有虚假，将依法承担相应责任。</w:t>
      </w:r>
    </w:p>
    <w:p w14:paraId="4E2463FA">
      <w:pPr>
        <w:spacing w:line="588" w:lineRule="exact"/>
        <w:ind w:firstLine="504"/>
        <w:rPr>
          <w:color w:val="auto"/>
          <w:spacing w:val="6"/>
          <w:sz w:val="24"/>
          <w:highlight w:val="none"/>
        </w:rPr>
      </w:pPr>
    </w:p>
    <w:p w14:paraId="005C140B">
      <w:pPr>
        <w:spacing w:line="588" w:lineRule="exact"/>
        <w:ind w:firstLine="504"/>
        <w:rPr>
          <w:color w:val="auto"/>
          <w:spacing w:val="6"/>
          <w:sz w:val="24"/>
          <w:highlight w:val="none"/>
        </w:rPr>
      </w:pPr>
    </w:p>
    <w:p w14:paraId="68F7FF05">
      <w:pPr>
        <w:tabs>
          <w:tab w:val="left" w:pos="4860"/>
        </w:tabs>
        <w:spacing w:line="588" w:lineRule="exact"/>
        <w:ind w:right="1560" w:firstLine="504"/>
        <w:jc w:val="center"/>
        <w:rPr>
          <w:color w:val="auto"/>
          <w:spacing w:val="6"/>
          <w:sz w:val="24"/>
          <w:highlight w:val="none"/>
        </w:rPr>
      </w:pPr>
      <w:r>
        <w:rPr>
          <w:color w:val="auto"/>
          <w:spacing w:val="6"/>
          <w:sz w:val="24"/>
          <w:highlight w:val="none"/>
        </w:rPr>
        <w:t xml:space="preserve">               单位名称（加盖公章）：</w:t>
      </w:r>
    </w:p>
    <w:p w14:paraId="410724AD">
      <w:pPr>
        <w:tabs>
          <w:tab w:val="left" w:pos="4860"/>
        </w:tabs>
        <w:spacing w:line="588" w:lineRule="exact"/>
        <w:ind w:right="1560" w:firstLine="504"/>
        <w:jc w:val="center"/>
        <w:rPr>
          <w:color w:val="auto"/>
          <w:spacing w:val="6"/>
          <w:sz w:val="24"/>
          <w:highlight w:val="none"/>
        </w:rPr>
      </w:pPr>
      <w:r>
        <w:rPr>
          <w:color w:val="auto"/>
          <w:spacing w:val="6"/>
          <w:sz w:val="24"/>
          <w:highlight w:val="none"/>
        </w:rPr>
        <w:t xml:space="preserve">       日  期：</w:t>
      </w:r>
    </w:p>
    <w:p w14:paraId="2309D957">
      <w:pPr>
        <w:tabs>
          <w:tab w:val="left" w:pos="4860"/>
        </w:tabs>
        <w:spacing w:line="588" w:lineRule="exact"/>
        <w:ind w:right="1560" w:firstLine="504"/>
        <w:jc w:val="center"/>
        <w:rPr>
          <w:color w:val="auto"/>
          <w:spacing w:val="6"/>
          <w:sz w:val="24"/>
          <w:highlight w:val="none"/>
        </w:rPr>
      </w:pPr>
    </w:p>
    <w:p w14:paraId="237ECFA2">
      <w:pPr>
        <w:tabs>
          <w:tab w:val="left" w:pos="4860"/>
        </w:tabs>
        <w:spacing w:line="588" w:lineRule="exact"/>
        <w:ind w:right="1560" w:firstLine="504"/>
        <w:jc w:val="center"/>
        <w:rPr>
          <w:color w:val="auto"/>
          <w:spacing w:val="6"/>
          <w:sz w:val="24"/>
          <w:highlight w:val="none"/>
        </w:rPr>
      </w:pPr>
    </w:p>
    <w:p w14:paraId="1A6C28E0">
      <w:pPr>
        <w:tabs>
          <w:tab w:val="left" w:pos="4860"/>
        </w:tabs>
        <w:spacing w:line="588" w:lineRule="exact"/>
        <w:ind w:right="1560" w:firstLine="504"/>
        <w:jc w:val="center"/>
        <w:rPr>
          <w:color w:val="auto"/>
          <w:spacing w:val="6"/>
          <w:sz w:val="24"/>
          <w:highlight w:val="none"/>
        </w:rPr>
      </w:pPr>
    </w:p>
    <w:p w14:paraId="56AED949">
      <w:pPr>
        <w:tabs>
          <w:tab w:val="left" w:pos="4860"/>
        </w:tabs>
        <w:spacing w:line="588" w:lineRule="exact"/>
        <w:ind w:right="1560" w:firstLine="504"/>
        <w:jc w:val="center"/>
        <w:rPr>
          <w:color w:val="auto"/>
          <w:spacing w:val="6"/>
          <w:sz w:val="24"/>
          <w:highlight w:val="none"/>
        </w:rPr>
      </w:pPr>
    </w:p>
    <w:p w14:paraId="735953D4">
      <w:pPr>
        <w:widowControl/>
        <w:jc w:val="left"/>
        <w:rPr>
          <w:color w:val="auto"/>
          <w:sz w:val="30"/>
          <w:szCs w:val="30"/>
          <w:highlight w:val="none"/>
        </w:rPr>
      </w:pPr>
    </w:p>
    <w:p w14:paraId="417D12C8">
      <w:pPr>
        <w:spacing w:line="360" w:lineRule="auto"/>
        <w:jc w:val="left"/>
        <w:rPr>
          <w:color w:val="auto"/>
          <w:sz w:val="24"/>
          <w:highlight w:val="none"/>
        </w:rPr>
        <w:sectPr>
          <w:headerReference r:id="rId22" w:type="first"/>
          <w:footerReference r:id="rId24" w:type="first"/>
          <w:headerReference r:id="rId20" w:type="default"/>
          <w:headerReference r:id="rId21" w:type="even"/>
          <w:footerReference r:id="rId23" w:type="even"/>
          <w:pgSz w:w="11907" w:h="16840"/>
          <w:pgMar w:top="1418" w:right="1134" w:bottom="1418" w:left="1701" w:header="851" w:footer="851" w:gutter="0"/>
          <w:cols w:space="720" w:num="1"/>
          <w:docGrid w:linePitch="360" w:charSpace="0"/>
        </w:sectPr>
      </w:pPr>
      <w:r>
        <w:rPr>
          <w:color w:val="auto"/>
          <w:sz w:val="24"/>
          <w:highlight w:val="none"/>
        </w:rPr>
        <w:t xml:space="preserve"> </w:t>
      </w:r>
    </w:p>
    <w:p w14:paraId="085B0BEA">
      <w:pPr>
        <w:widowControl/>
        <w:jc w:val="left"/>
        <w:rPr>
          <w:color w:val="auto"/>
          <w:sz w:val="24"/>
          <w:szCs w:val="20"/>
          <w:highlight w:val="none"/>
        </w:rPr>
      </w:pPr>
    </w:p>
    <w:p w14:paraId="47E9CC57">
      <w:pPr>
        <w:spacing w:line="360" w:lineRule="auto"/>
        <w:outlineLvl w:val="2"/>
        <w:rPr>
          <w:color w:val="auto"/>
          <w:sz w:val="24"/>
          <w:szCs w:val="20"/>
          <w:highlight w:val="none"/>
        </w:rPr>
      </w:pPr>
      <w:r>
        <w:rPr>
          <w:color w:val="auto"/>
          <w:sz w:val="24"/>
          <w:szCs w:val="20"/>
          <w:highlight w:val="none"/>
        </w:rPr>
        <w:t xml:space="preserve">2-2 </w:t>
      </w:r>
      <w:r>
        <w:rPr>
          <w:color w:val="auto"/>
          <w:sz w:val="24"/>
          <w:highlight w:val="none"/>
        </w:rPr>
        <w:t>其它落实政府采购政策的资格要求</w:t>
      </w:r>
      <w:r>
        <w:rPr>
          <w:color w:val="auto"/>
          <w:sz w:val="24"/>
          <w:szCs w:val="20"/>
          <w:highlight w:val="none"/>
        </w:rPr>
        <w:t>（如有）</w:t>
      </w:r>
    </w:p>
    <w:p w14:paraId="13A38EFD">
      <w:pPr>
        <w:widowControl/>
        <w:jc w:val="left"/>
        <w:rPr>
          <w:color w:val="auto"/>
          <w:sz w:val="24"/>
          <w:highlight w:val="none"/>
        </w:rPr>
      </w:pPr>
    </w:p>
    <w:p w14:paraId="401D2DC9">
      <w:pPr>
        <w:widowControl/>
        <w:jc w:val="left"/>
        <w:rPr>
          <w:color w:val="auto"/>
          <w:sz w:val="24"/>
          <w:highlight w:val="none"/>
        </w:rPr>
      </w:pPr>
      <w:r>
        <w:rPr>
          <w:color w:val="auto"/>
          <w:sz w:val="24"/>
          <w:highlight w:val="none"/>
        </w:rPr>
        <w:br w:type="page" w:clear="all"/>
      </w:r>
    </w:p>
    <w:p w14:paraId="2115B3F6">
      <w:pPr>
        <w:widowControl/>
        <w:spacing w:line="360" w:lineRule="auto"/>
        <w:jc w:val="left"/>
        <w:rPr>
          <w:color w:val="auto"/>
          <w:sz w:val="24"/>
          <w:highlight w:val="none"/>
        </w:rPr>
      </w:pPr>
      <w:r>
        <w:rPr>
          <w:color w:val="auto"/>
          <w:sz w:val="24"/>
          <w:szCs w:val="20"/>
          <w:highlight w:val="none"/>
        </w:rPr>
        <w:t xml:space="preserve">3 </w:t>
      </w:r>
      <w:r>
        <w:rPr>
          <w:color w:val="auto"/>
          <w:sz w:val="24"/>
          <w:highlight w:val="none"/>
        </w:rPr>
        <w:t>本项目的特定资格要求</w:t>
      </w:r>
    </w:p>
    <w:p w14:paraId="4099A3BE">
      <w:pPr>
        <w:widowControl/>
        <w:spacing w:line="360" w:lineRule="auto"/>
        <w:jc w:val="left"/>
        <w:rPr>
          <w:color w:val="auto"/>
          <w:sz w:val="24"/>
          <w:szCs w:val="20"/>
          <w:highlight w:val="none"/>
        </w:rPr>
      </w:pPr>
      <w:r>
        <w:rPr>
          <w:color w:val="auto"/>
          <w:sz w:val="24"/>
          <w:szCs w:val="20"/>
          <w:highlight w:val="none"/>
        </w:rPr>
        <w:t>3-1其他特定资格要求</w:t>
      </w:r>
    </w:p>
    <w:p w14:paraId="49FCBCE9">
      <w:pPr>
        <w:spacing w:line="360" w:lineRule="auto"/>
        <w:ind w:firstLine="48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3.3.1</w:t>
      </w:r>
      <w:r>
        <w:rPr>
          <w:rFonts w:hint="eastAsia" w:ascii="宋体" w:hAnsi="宋体"/>
          <w:color w:val="auto"/>
          <w:sz w:val="24"/>
        </w:rPr>
        <w:t>根据中华人民共和国生态</w:t>
      </w:r>
      <w:r>
        <w:rPr>
          <w:rFonts w:hint="eastAsia" w:ascii="宋体" w:hAnsi="宋体"/>
          <w:color w:val="auto"/>
          <w:sz w:val="24"/>
          <w:highlight w:val="none"/>
        </w:rPr>
        <w:t>环境部办公厅</w:t>
      </w:r>
      <w:r>
        <w:rPr>
          <w:rFonts w:hint="eastAsia" w:ascii="宋体" w:hAnsi="宋体"/>
          <w:color w:val="auto"/>
          <w:sz w:val="24"/>
          <w:highlight w:val="none"/>
          <w:lang w:eastAsia="zh-CN"/>
        </w:rPr>
        <w:t>《</w:t>
      </w:r>
      <w:r>
        <w:rPr>
          <w:rFonts w:hint="eastAsia" w:ascii="宋体" w:hAnsi="宋体"/>
          <w:color w:val="auto"/>
          <w:sz w:val="24"/>
          <w:highlight w:val="none"/>
        </w:rPr>
        <w:t>关于第三方技术评估有关问题的复函</w:t>
      </w:r>
      <w:r>
        <w:rPr>
          <w:rFonts w:hint="eastAsia" w:ascii="宋体" w:hAnsi="宋体"/>
          <w:color w:val="auto"/>
          <w:sz w:val="24"/>
          <w:highlight w:val="none"/>
          <w:lang w:eastAsia="zh-CN"/>
        </w:rPr>
        <w:t>》（</w:t>
      </w:r>
      <w:r>
        <w:rPr>
          <w:rFonts w:hint="eastAsia" w:ascii="宋体" w:hAnsi="宋体"/>
          <w:color w:val="auto"/>
          <w:sz w:val="24"/>
          <w:highlight w:val="none"/>
        </w:rPr>
        <w:t>环办环评函[2018]954号</w:t>
      </w:r>
      <w:r>
        <w:rPr>
          <w:rFonts w:hint="eastAsia" w:ascii="宋体" w:hAnsi="宋体"/>
          <w:color w:val="auto"/>
          <w:sz w:val="24"/>
          <w:highlight w:val="none"/>
          <w:lang w:eastAsia="zh-CN"/>
        </w:rPr>
        <w:t>）、</w:t>
      </w:r>
      <w:r>
        <w:rPr>
          <w:rFonts w:hint="eastAsia" w:ascii="宋体" w:hAnsi="宋体"/>
          <w:color w:val="auto"/>
          <w:sz w:val="24"/>
          <w:highlight w:val="none"/>
        </w:rPr>
        <w:t>《江苏省建设项目环境影响技术评估工作规程》（苏环办【2017】280号）</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建设项目环境影响报告书（表）编制监督管理办法</w:t>
      </w:r>
      <w:r>
        <w:rPr>
          <w:rFonts w:hint="eastAsia" w:ascii="宋体" w:hAnsi="宋体"/>
          <w:color w:val="auto"/>
          <w:sz w:val="24"/>
          <w:highlight w:val="none"/>
          <w:lang w:eastAsia="zh-CN"/>
        </w:rPr>
        <w:t>》</w:t>
      </w:r>
      <w:r>
        <w:rPr>
          <w:rFonts w:hint="eastAsia" w:ascii="宋体" w:hAnsi="宋体"/>
          <w:color w:val="auto"/>
          <w:sz w:val="24"/>
          <w:highlight w:val="none"/>
        </w:rPr>
        <w:t>要求，评估单位不得从事环评编制工作，即环评单位不得从事环评的评估工作</w:t>
      </w:r>
      <w:r>
        <w:rPr>
          <w:rFonts w:hint="eastAsia" w:ascii="宋体" w:hAnsi="宋体" w:cs="宋体"/>
          <w:bCs/>
          <w:color w:val="auto"/>
          <w:sz w:val="24"/>
          <w:highlight w:val="none"/>
          <w:lang w:eastAsia="zh-CN"/>
        </w:rPr>
        <w:t>。</w:t>
      </w:r>
    </w:p>
    <w:p w14:paraId="0E35B866">
      <w:pPr>
        <w:spacing w:line="360" w:lineRule="auto"/>
        <w:ind w:left="719" w:hanging="240"/>
        <w:rPr>
          <w:rFonts w:asciiTheme="minorEastAsia" w:hAnsiTheme="minorEastAsia" w:eastAsiaTheme="minorEastAsia"/>
          <w:color w:val="auto"/>
          <w:sz w:val="24"/>
          <w:highlight w:val="none"/>
        </w:rPr>
      </w:pPr>
    </w:p>
    <w:p w14:paraId="6EC8831D">
      <w:pPr>
        <w:spacing w:line="360" w:lineRule="auto"/>
        <w:ind w:left="719" w:hanging="240"/>
        <w:rPr>
          <w:rFonts w:asciiTheme="minorEastAsia" w:hAnsiTheme="minorEastAsia" w:eastAsiaTheme="minorEastAsia"/>
          <w:color w:val="auto"/>
          <w:sz w:val="24"/>
          <w:highlight w:val="none"/>
        </w:rPr>
        <w:sectPr>
          <w:headerReference r:id="rId26" w:type="first"/>
          <w:footerReference r:id="rId28" w:type="first"/>
          <w:headerReference r:id="rId25" w:type="even"/>
          <w:footerReference r:id="rId27" w:type="even"/>
          <w:pgSz w:w="11907" w:h="16840"/>
          <w:pgMar w:top="1418" w:right="1134" w:bottom="1418" w:left="1701" w:header="851" w:footer="851" w:gutter="0"/>
          <w:cols w:space="720" w:num="1"/>
          <w:docGrid w:linePitch="360" w:charSpace="0"/>
        </w:sectPr>
      </w:pPr>
    </w:p>
    <w:p w14:paraId="08637119">
      <w:pPr>
        <w:widowControl/>
        <w:jc w:val="center"/>
        <w:rPr>
          <w:rFonts w:ascii="宋体" w:hAnsi="宋体"/>
          <w:b/>
          <w:color w:val="auto"/>
          <w:sz w:val="32"/>
          <w:szCs w:val="32"/>
          <w:highlight w:val="none"/>
        </w:rPr>
      </w:pPr>
      <w:r>
        <w:rPr>
          <w:rFonts w:ascii="宋体" w:hAnsi="宋体"/>
          <w:b/>
          <w:color w:val="auto"/>
          <w:sz w:val="32"/>
          <w:szCs w:val="32"/>
          <w:highlight w:val="none"/>
        </w:rPr>
        <w:t>二、商务技术文件格式</w:t>
      </w:r>
      <w:bookmarkStart w:id="815" w:name="_Ref467988698"/>
      <w:bookmarkStart w:id="816" w:name="_Toc150774761"/>
      <w:bookmarkStart w:id="817" w:name="_Toc226337252"/>
      <w:bookmarkStart w:id="818" w:name="_Toc226965829"/>
      <w:bookmarkStart w:id="819" w:name="_Toc127151556"/>
      <w:bookmarkStart w:id="820" w:name="_Toc142311058"/>
      <w:bookmarkStart w:id="821" w:name="_Toc150480794"/>
      <w:bookmarkStart w:id="822" w:name="_Toc226309800"/>
      <w:bookmarkStart w:id="823" w:name="_Toc520356217"/>
      <w:bookmarkStart w:id="824" w:name="_Toc226965746"/>
      <w:bookmarkStart w:id="825" w:name="_Toc195842921"/>
      <w:bookmarkStart w:id="826" w:name="_Toc480942349"/>
    </w:p>
    <w:p w14:paraId="427974DB">
      <w:pPr>
        <w:widowControl/>
        <w:jc w:val="center"/>
        <w:rPr>
          <w:rFonts w:ascii="宋体" w:hAnsi="宋体"/>
          <w:b/>
          <w:color w:val="auto"/>
          <w:sz w:val="32"/>
          <w:szCs w:val="32"/>
          <w:highlight w:val="none"/>
        </w:rPr>
      </w:pPr>
    </w:p>
    <w:p w14:paraId="4D1837BD">
      <w:pPr>
        <w:spacing w:line="360" w:lineRule="auto"/>
        <w:outlineLvl w:val="2"/>
        <w:rPr>
          <w:color w:val="auto"/>
          <w:sz w:val="24"/>
          <w:szCs w:val="20"/>
          <w:highlight w:val="none"/>
        </w:rPr>
      </w:pPr>
      <w:r>
        <w:rPr>
          <w:rFonts w:hint="eastAsia"/>
          <w:color w:val="auto"/>
          <w:sz w:val="24"/>
          <w:highlight w:val="none"/>
        </w:rPr>
        <w:t>1</w:t>
      </w:r>
      <w:r>
        <w:rPr>
          <w:color w:val="auto"/>
          <w:sz w:val="24"/>
          <w:szCs w:val="20"/>
          <w:highlight w:val="none"/>
        </w:rPr>
        <w:t xml:space="preserve">  </w:t>
      </w:r>
      <w:r>
        <w:rPr>
          <w:color w:val="auto"/>
          <w:sz w:val="24"/>
          <w:highlight w:val="none"/>
        </w:rPr>
        <w:t>投标</w:t>
      </w:r>
      <w:bookmarkEnd w:id="815"/>
      <w:bookmarkEnd w:id="816"/>
      <w:bookmarkEnd w:id="817"/>
      <w:bookmarkEnd w:id="818"/>
      <w:bookmarkEnd w:id="819"/>
      <w:bookmarkEnd w:id="820"/>
      <w:bookmarkEnd w:id="821"/>
      <w:bookmarkEnd w:id="822"/>
      <w:bookmarkEnd w:id="823"/>
      <w:bookmarkEnd w:id="824"/>
      <w:bookmarkEnd w:id="825"/>
      <w:bookmarkEnd w:id="826"/>
      <w:r>
        <w:rPr>
          <w:rFonts w:hint="eastAsia"/>
          <w:color w:val="auto"/>
          <w:sz w:val="24"/>
          <w:highlight w:val="none"/>
        </w:rPr>
        <w:t>函</w:t>
      </w:r>
      <w:r>
        <w:rPr>
          <w:color w:val="auto"/>
          <w:sz w:val="24"/>
          <w:szCs w:val="20"/>
          <w:highlight w:val="none"/>
        </w:rPr>
        <w:t>（实质性格式）</w:t>
      </w:r>
    </w:p>
    <w:p w14:paraId="63F43C58">
      <w:pPr>
        <w:tabs>
          <w:tab w:val="left" w:pos="5580"/>
        </w:tabs>
        <w:spacing w:line="360" w:lineRule="auto"/>
        <w:rPr>
          <w:color w:val="auto"/>
          <w:sz w:val="24"/>
          <w:highlight w:val="none"/>
        </w:rPr>
      </w:pPr>
    </w:p>
    <w:p w14:paraId="3C3D90B7">
      <w:pPr>
        <w:spacing w:line="360" w:lineRule="auto"/>
        <w:jc w:val="center"/>
        <w:rPr>
          <w:b/>
          <w:color w:val="auto"/>
          <w:sz w:val="36"/>
          <w:szCs w:val="36"/>
          <w:highlight w:val="none"/>
        </w:rPr>
      </w:pPr>
      <w:r>
        <w:rPr>
          <w:rFonts w:hint="eastAsia"/>
          <w:b/>
          <w:color w:val="auto"/>
          <w:sz w:val="36"/>
          <w:szCs w:val="36"/>
          <w:highlight w:val="none"/>
        </w:rPr>
        <w:t>投标函</w:t>
      </w:r>
    </w:p>
    <w:p w14:paraId="497B87EC">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205B5A49">
      <w:pPr>
        <w:tabs>
          <w:tab w:val="left" w:pos="5580"/>
        </w:tabs>
        <w:spacing w:line="360" w:lineRule="auto"/>
        <w:rPr>
          <w:color w:val="auto"/>
          <w:sz w:val="24"/>
          <w:szCs w:val="20"/>
          <w:highlight w:val="none"/>
        </w:rPr>
      </w:pPr>
    </w:p>
    <w:p w14:paraId="73F0A567">
      <w:pPr>
        <w:tabs>
          <w:tab w:val="left" w:pos="5580"/>
        </w:tabs>
        <w:spacing w:line="360" w:lineRule="auto"/>
        <w:ind w:firstLine="408"/>
        <w:rPr>
          <w:color w:val="auto"/>
          <w:sz w:val="24"/>
          <w:szCs w:val="20"/>
          <w:highlight w:val="none"/>
        </w:rPr>
      </w:pPr>
      <w:r>
        <w:rPr>
          <w:color w:val="auto"/>
          <w:sz w:val="24"/>
          <w:szCs w:val="20"/>
          <w:highlight w:val="none"/>
        </w:rPr>
        <w:t>我方参加你方就___________（项目名称，项目编号/包号）组织的招标活动，并对此项目进行投标。</w:t>
      </w:r>
    </w:p>
    <w:p w14:paraId="2A310E74">
      <w:pPr>
        <w:tabs>
          <w:tab w:val="left" w:pos="5580"/>
        </w:tabs>
        <w:spacing w:line="360" w:lineRule="auto"/>
        <w:ind w:firstLine="408"/>
        <w:rPr>
          <w:color w:val="auto"/>
          <w:sz w:val="24"/>
          <w:szCs w:val="20"/>
          <w:highlight w:val="none"/>
        </w:rPr>
      </w:pPr>
      <w:r>
        <w:rPr>
          <w:color w:val="auto"/>
          <w:sz w:val="24"/>
          <w:szCs w:val="20"/>
          <w:highlight w:val="none"/>
        </w:rPr>
        <w:t>1. 我方</w:t>
      </w:r>
      <w:r>
        <w:rPr>
          <w:color w:val="auto"/>
          <w:sz w:val="24"/>
          <w:highlight w:val="none"/>
        </w:rPr>
        <w:t>已详细审查全部招标文件</w:t>
      </w:r>
      <w:r>
        <w:rPr>
          <w:color w:val="auto"/>
          <w:sz w:val="24"/>
          <w:szCs w:val="20"/>
          <w:highlight w:val="none"/>
        </w:rPr>
        <w:t>，自愿参与投标并承诺如下：</w:t>
      </w:r>
    </w:p>
    <w:p w14:paraId="7BA51AA3">
      <w:pPr>
        <w:tabs>
          <w:tab w:val="left" w:pos="720"/>
          <w:tab w:val="left" w:pos="900"/>
        </w:tabs>
        <w:spacing w:line="360" w:lineRule="auto"/>
        <w:ind w:left="360" w:firstLine="72"/>
        <w:rPr>
          <w:color w:val="auto"/>
          <w:sz w:val="24"/>
          <w:szCs w:val="20"/>
          <w:highlight w:val="none"/>
        </w:rPr>
      </w:pPr>
      <w:r>
        <w:rPr>
          <w:color w:val="auto"/>
          <w:sz w:val="24"/>
          <w:szCs w:val="20"/>
          <w:highlight w:val="none"/>
        </w:rPr>
        <w:t>（1）本投标有效期为自提交投标文件的截止之日起</w:t>
      </w:r>
      <w:r>
        <w:rPr>
          <w:color w:val="auto"/>
          <w:sz w:val="24"/>
          <w:highlight w:val="none"/>
        </w:rPr>
        <w:t>12</w:t>
      </w:r>
      <w:r>
        <w:rPr>
          <w:rFonts w:hint="eastAsia"/>
          <w:color w:val="auto"/>
          <w:sz w:val="24"/>
          <w:highlight w:val="none"/>
        </w:rPr>
        <w:t>0</w:t>
      </w:r>
      <w:r>
        <w:rPr>
          <w:color w:val="auto"/>
          <w:sz w:val="24"/>
          <w:szCs w:val="20"/>
          <w:highlight w:val="none"/>
        </w:rPr>
        <w:t>个日历日。</w:t>
      </w:r>
    </w:p>
    <w:p w14:paraId="2F4D13C1">
      <w:pPr>
        <w:tabs>
          <w:tab w:val="left" w:pos="720"/>
          <w:tab w:val="left" w:pos="900"/>
        </w:tabs>
        <w:spacing w:line="360" w:lineRule="auto"/>
        <w:ind w:left="360" w:firstLine="72"/>
        <w:rPr>
          <w:color w:val="auto"/>
          <w:sz w:val="24"/>
          <w:szCs w:val="20"/>
          <w:highlight w:val="none"/>
        </w:rPr>
      </w:pPr>
      <w:r>
        <w:rPr>
          <w:color w:val="auto"/>
          <w:sz w:val="24"/>
          <w:szCs w:val="20"/>
          <w:highlight w:val="none"/>
        </w:rPr>
        <w:t>（2）除合同条款及采购需求偏离表列出的偏离外，我方响应招标文件的全部要求。</w:t>
      </w:r>
    </w:p>
    <w:p w14:paraId="16A66B14">
      <w:pPr>
        <w:tabs>
          <w:tab w:val="left" w:pos="5580"/>
        </w:tabs>
        <w:spacing w:line="360" w:lineRule="auto"/>
        <w:ind w:firstLine="420"/>
        <w:rPr>
          <w:color w:val="auto"/>
          <w:sz w:val="24"/>
          <w:szCs w:val="20"/>
          <w:highlight w:val="none"/>
        </w:rPr>
      </w:pPr>
      <w:r>
        <w:rPr>
          <w:color w:val="auto"/>
          <w:sz w:val="24"/>
          <w:szCs w:val="20"/>
          <w:highlight w:val="none"/>
        </w:rPr>
        <w:t>（3）我方已提供的全部文件资料是真实、准确的，并对此承担一切法律后果。</w:t>
      </w:r>
    </w:p>
    <w:p w14:paraId="546674E9">
      <w:pPr>
        <w:tabs>
          <w:tab w:val="left" w:pos="5580"/>
        </w:tabs>
        <w:spacing w:line="360" w:lineRule="auto"/>
        <w:ind w:firstLine="420"/>
        <w:rPr>
          <w:color w:val="auto"/>
          <w:sz w:val="24"/>
          <w:highlight w:val="none"/>
        </w:rPr>
      </w:pPr>
      <w:r>
        <w:rPr>
          <w:color w:val="auto"/>
          <w:sz w:val="24"/>
          <w:szCs w:val="20"/>
          <w:highlight w:val="none"/>
        </w:rPr>
        <w:t>（4）如我方中标，我方将在法律规定的期限内与你方签订合同，按照招标文件要求提交履约保证金，并在合同约定的期限内完成合同规定的全部义务。</w:t>
      </w:r>
    </w:p>
    <w:p w14:paraId="14FBE9B9">
      <w:pPr>
        <w:spacing w:line="360" w:lineRule="auto"/>
        <w:ind w:left="420"/>
        <w:rPr>
          <w:color w:val="auto"/>
          <w:sz w:val="24"/>
          <w:highlight w:val="none"/>
        </w:rPr>
      </w:pPr>
      <w:r>
        <w:rPr>
          <w:color w:val="auto"/>
          <w:sz w:val="24"/>
          <w:highlight w:val="none"/>
        </w:rPr>
        <w:t>2. 其他补充条款（如有）：</w:t>
      </w:r>
      <w:r>
        <w:rPr>
          <w:color w:val="auto"/>
          <w:sz w:val="24"/>
          <w:szCs w:val="20"/>
          <w:highlight w:val="none"/>
        </w:rPr>
        <w:t>___________</w:t>
      </w:r>
      <w:r>
        <w:rPr>
          <w:color w:val="auto"/>
          <w:sz w:val="24"/>
          <w:highlight w:val="none"/>
        </w:rPr>
        <w:t>。</w:t>
      </w:r>
    </w:p>
    <w:p w14:paraId="1FCA50D4">
      <w:pPr>
        <w:spacing w:line="360" w:lineRule="auto"/>
        <w:ind w:firstLine="480"/>
        <w:rPr>
          <w:color w:val="auto"/>
          <w:sz w:val="24"/>
          <w:highlight w:val="none"/>
        </w:rPr>
      </w:pPr>
      <w:r>
        <w:rPr>
          <w:color w:val="auto"/>
          <w:sz w:val="24"/>
          <w:highlight w:val="none"/>
        </w:rPr>
        <w:t>与本投标有关的一切正式往来信函请寄：</w:t>
      </w:r>
    </w:p>
    <w:p w14:paraId="5389959A">
      <w:pPr>
        <w:tabs>
          <w:tab w:val="left" w:pos="5580"/>
        </w:tabs>
        <w:spacing w:line="360" w:lineRule="auto"/>
        <w:ind w:left="420"/>
        <w:rPr>
          <w:color w:val="auto"/>
          <w:sz w:val="24"/>
          <w:szCs w:val="20"/>
          <w:highlight w:val="none"/>
        </w:rPr>
      </w:pPr>
    </w:p>
    <w:p w14:paraId="05E41E5D">
      <w:pPr>
        <w:tabs>
          <w:tab w:val="left" w:pos="5580"/>
        </w:tabs>
        <w:spacing w:line="360" w:lineRule="auto"/>
        <w:ind w:left="420"/>
        <w:rPr>
          <w:color w:val="auto"/>
          <w:sz w:val="24"/>
          <w:szCs w:val="20"/>
          <w:highlight w:val="none"/>
        </w:rPr>
      </w:pPr>
      <w:r>
        <w:rPr>
          <w:color w:val="auto"/>
          <w:sz w:val="24"/>
          <w:szCs w:val="20"/>
          <w:highlight w:val="none"/>
        </w:rPr>
        <w:t>地址_________________________     传真____________________________</w:t>
      </w:r>
    </w:p>
    <w:p w14:paraId="229275B5">
      <w:pPr>
        <w:tabs>
          <w:tab w:val="left" w:pos="5580"/>
        </w:tabs>
        <w:spacing w:line="360" w:lineRule="auto"/>
        <w:ind w:left="420"/>
        <w:rPr>
          <w:color w:val="auto"/>
          <w:sz w:val="24"/>
          <w:szCs w:val="20"/>
          <w:highlight w:val="none"/>
        </w:rPr>
      </w:pPr>
      <w:r>
        <w:rPr>
          <w:color w:val="auto"/>
          <w:sz w:val="24"/>
          <w:szCs w:val="20"/>
          <w:highlight w:val="none"/>
        </w:rPr>
        <w:t>电话_________________________     电子函件________________________</w:t>
      </w:r>
    </w:p>
    <w:p w14:paraId="29E985F1">
      <w:pPr>
        <w:tabs>
          <w:tab w:val="left" w:pos="5580"/>
        </w:tabs>
        <w:spacing w:line="360" w:lineRule="auto"/>
        <w:ind w:left="420"/>
        <w:rPr>
          <w:color w:val="auto"/>
          <w:sz w:val="24"/>
          <w:szCs w:val="20"/>
          <w:highlight w:val="none"/>
        </w:rPr>
      </w:pPr>
    </w:p>
    <w:p w14:paraId="4EB248D7">
      <w:pPr>
        <w:tabs>
          <w:tab w:val="left" w:pos="5580"/>
        </w:tabs>
        <w:spacing w:line="360" w:lineRule="auto"/>
        <w:ind w:left="420"/>
        <w:rPr>
          <w:color w:val="auto"/>
          <w:sz w:val="24"/>
          <w:szCs w:val="20"/>
          <w:highlight w:val="none"/>
        </w:rPr>
      </w:pPr>
      <w:r>
        <w:rPr>
          <w:color w:val="auto"/>
          <w:sz w:val="24"/>
          <w:szCs w:val="20"/>
          <w:highlight w:val="none"/>
        </w:rPr>
        <w:t>投标人名称（加盖公章） ___________</w:t>
      </w:r>
    </w:p>
    <w:p w14:paraId="49F3C54B">
      <w:pPr>
        <w:tabs>
          <w:tab w:val="left" w:pos="5580"/>
        </w:tabs>
        <w:spacing w:line="360" w:lineRule="auto"/>
        <w:ind w:left="420"/>
        <w:rPr>
          <w:color w:val="auto"/>
          <w:sz w:val="24"/>
          <w:szCs w:val="20"/>
          <w:highlight w:val="none"/>
        </w:rPr>
      </w:pPr>
      <w:r>
        <w:rPr>
          <w:color w:val="auto"/>
          <w:sz w:val="24"/>
          <w:szCs w:val="20"/>
          <w:highlight w:val="none"/>
        </w:rPr>
        <w:t xml:space="preserve">日期：_____年______月______日    </w:t>
      </w:r>
    </w:p>
    <w:p w14:paraId="63935E20">
      <w:pPr>
        <w:tabs>
          <w:tab w:val="left" w:pos="5580"/>
        </w:tabs>
        <w:spacing w:line="360" w:lineRule="auto"/>
        <w:ind w:left="420"/>
        <w:rPr>
          <w:color w:val="auto"/>
          <w:sz w:val="24"/>
          <w:szCs w:val="20"/>
          <w:highlight w:val="none"/>
          <w:u w:val="single"/>
        </w:rPr>
      </w:pPr>
    </w:p>
    <w:p w14:paraId="3DD097D0">
      <w:pPr>
        <w:widowControl/>
        <w:jc w:val="left"/>
        <w:rPr>
          <w:color w:val="auto"/>
          <w:sz w:val="24"/>
          <w:highlight w:val="none"/>
        </w:rPr>
      </w:pPr>
      <w:bookmarkStart w:id="827" w:name="_Hlt520356243"/>
      <w:bookmarkEnd w:id="827"/>
      <w:bookmarkStart w:id="828" w:name="_Hlt520355938"/>
      <w:bookmarkEnd w:id="828"/>
      <w:r>
        <w:rPr>
          <w:color w:val="auto"/>
          <w:sz w:val="24"/>
          <w:highlight w:val="none"/>
        </w:rPr>
        <w:br w:type="page" w:clear="all"/>
      </w:r>
    </w:p>
    <w:p w14:paraId="4F57B6E7">
      <w:pPr>
        <w:spacing w:line="360" w:lineRule="auto"/>
        <w:outlineLvl w:val="2"/>
        <w:rPr>
          <w:color w:val="auto"/>
          <w:sz w:val="24"/>
          <w:highlight w:val="none"/>
        </w:rPr>
      </w:pPr>
      <w:r>
        <w:rPr>
          <w:rFonts w:hint="eastAsia"/>
          <w:color w:val="auto"/>
          <w:sz w:val="24"/>
          <w:highlight w:val="none"/>
        </w:rPr>
        <w:t>2</w:t>
      </w:r>
      <w:r>
        <w:rPr>
          <w:color w:val="auto"/>
          <w:sz w:val="24"/>
          <w:highlight w:val="none"/>
        </w:rPr>
        <w:t xml:space="preserve">  </w:t>
      </w:r>
      <w:r>
        <w:rPr>
          <w:rFonts w:hint="eastAsia"/>
          <w:color w:val="auto"/>
          <w:sz w:val="24"/>
          <w:highlight w:val="none"/>
        </w:rPr>
        <w:t>法定代表人资格证明书</w:t>
      </w:r>
      <w:r>
        <w:rPr>
          <w:color w:val="auto"/>
          <w:sz w:val="24"/>
          <w:highlight w:val="none"/>
        </w:rPr>
        <w:t>（实质性格式）</w:t>
      </w:r>
    </w:p>
    <w:p w14:paraId="0694738C">
      <w:pPr>
        <w:spacing w:line="360" w:lineRule="auto"/>
        <w:jc w:val="center"/>
        <w:rPr>
          <w:rFonts w:ascii="宋体" w:hAnsi="宋体"/>
          <w:b/>
          <w:color w:val="auto"/>
          <w:sz w:val="32"/>
          <w:szCs w:val="32"/>
          <w:highlight w:val="none"/>
        </w:rPr>
      </w:pPr>
    </w:p>
    <w:p w14:paraId="6C64E746">
      <w:pPr>
        <w:spacing w:line="360" w:lineRule="auto"/>
        <w:jc w:val="center"/>
        <w:rPr>
          <w:rFonts w:ascii="宋体" w:hAnsi="宋体"/>
          <w:b/>
          <w:color w:val="auto"/>
          <w:sz w:val="32"/>
          <w:szCs w:val="32"/>
          <w:highlight w:val="none"/>
        </w:rPr>
      </w:pPr>
      <w:r>
        <w:rPr>
          <w:rFonts w:hint="eastAsia" w:ascii="宋体" w:hAnsi="宋体"/>
          <w:b/>
          <w:color w:val="auto"/>
          <w:sz w:val="32"/>
          <w:szCs w:val="32"/>
          <w:highlight w:val="none"/>
        </w:rPr>
        <w:t>法定代表人资格证明书</w:t>
      </w:r>
    </w:p>
    <w:p w14:paraId="34FFF70D">
      <w:pPr>
        <w:spacing w:line="560" w:lineRule="exact"/>
        <w:rPr>
          <w:rFonts w:hint="eastAsia" w:ascii="宋体" w:hAnsi="宋体" w:eastAsia="宋体"/>
          <w:color w:val="auto"/>
          <w:sz w:val="24"/>
          <w:highlight w:val="none"/>
          <w:lang w:eastAsia="zh-CN"/>
        </w:rPr>
      </w:pPr>
      <w:r>
        <w:rPr>
          <w:rFonts w:hint="eastAsia" w:ascii="宋体" w:hAnsi="宋体"/>
          <w:color w:val="auto"/>
          <w:sz w:val="24"/>
          <w:highlight w:val="none"/>
        </w:rPr>
        <w:t>单位名称</w:t>
      </w:r>
      <w:r>
        <w:rPr>
          <w:rFonts w:hint="eastAsia" w:ascii="宋体" w:hAnsi="宋体"/>
          <w:color w:val="auto"/>
          <w:sz w:val="24"/>
          <w:highlight w:val="none"/>
          <w:lang w:eastAsia="zh-CN"/>
        </w:rPr>
        <w:t>：</w:t>
      </w:r>
    </w:p>
    <w:p w14:paraId="700AAAEA">
      <w:pPr>
        <w:spacing w:line="560" w:lineRule="exact"/>
        <w:rPr>
          <w:rFonts w:hint="eastAsia" w:ascii="宋体" w:hAnsi="宋体" w:eastAsia="宋体"/>
          <w:color w:val="auto"/>
          <w:sz w:val="24"/>
          <w:highlight w:val="none"/>
          <w:lang w:eastAsia="zh-CN"/>
        </w:rPr>
      </w:pPr>
      <w:r>
        <w:rPr>
          <w:rFonts w:hint="eastAsia" w:ascii="宋体" w:hAnsi="宋体"/>
          <w:color w:val="auto"/>
          <w:sz w:val="24"/>
          <w:highlight w:val="none"/>
        </w:rPr>
        <w:t>地址</w:t>
      </w:r>
      <w:r>
        <w:rPr>
          <w:rFonts w:hint="eastAsia" w:ascii="宋体" w:hAnsi="宋体"/>
          <w:color w:val="auto"/>
          <w:sz w:val="24"/>
          <w:highlight w:val="none"/>
          <w:lang w:eastAsia="zh-CN"/>
        </w:rPr>
        <w:t>：</w:t>
      </w:r>
    </w:p>
    <w:p w14:paraId="0F70270D">
      <w:pPr>
        <w:spacing w:line="560" w:lineRule="exact"/>
        <w:rPr>
          <w:rFonts w:hint="eastAsia" w:ascii="宋体" w:hAnsi="宋体" w:eastAsia="宋体"/>
          <w:color w:val="auto"/>
          <w:sz w:val="24"/>
          <w:highlight w:val="none"/>
          <w:lang w:eastAsia="zh-CN"/>
        </w:rPr>
      </w:pPr>
      <w:r>
        <w:rPr>
          <w:rFonts w:hint="eastAsia" w:ascii="宋体" w:hAnsi="宋体"/>
          <w:color w:val="auto"/>
          <w:sz w:val="24"/>
          <w:highlight w:val="none"/>
        </w:rPr>
        <w:t>姓名</w:t>
      </w:r>
      <w:r>
        <w:rPr>
          <w:rFonts w:hint="eastAsia" w:ascii="宋体" w:hAnsi="宋体"/>
          <w:color w:val="auto"/>
          <w:sz w:val="24"/>
          <w:highlight w:val="none"/>
          <w:lang w:eastAsia="zh-CN"/>
        </w:rPr>
        <w:t>：</w:t>
      </w:r>
      <w:r>
        <w:rPr>
          <w:rFonts w:hint="eastAsia" w:ascii="宋体" w:hAnsi="宋体"/>
          <w:color w:val="auto"/>
          <w:sz w:val="24"/>
          <w:highlight w:val="none"/>
        </w:rPr>
        <w:t xml:space="preserve">     性别</w:t>
      </w:r>
      <w:r>
        <w:rPr>
          <w:rFonts w:hint="eastAsia" w:ascii="宋体" w:hAnsi="宋体"/>
          <w:color w:val="auto"/>
          <w:sz w:val="24"/>
          <w:highlight w:val="none"/>
          <w:lang w:eastAsia="zh-CN"/>
        </w:rPr>
        <w:t>：</w:t>
      </w:r>
      <w:r>
        <w:rPr>
          <w:rFonts w:hint="eastAsia" w:ascii="宋体" w:hAnsi="宋体"/>
          <w:color w:val="auto"/>
          <w:sz w:val="24"/>
          <w:highlight w:val="none"/>
        </w:rPr>
        <w:t xml:space="preserve">       年龄</w:t>
      </w:r>
      <w:r>
        <w:rPr>
          <w:rFonts w:hint="eastAsia" w:ascii="宋体" w:hAnsi="宋体"/>
          <w:color w:val="auto"/>
          <w:sz w:val="24"/>
          <w:highlight w:val="none"/>
          <w:lang w:eastAsia="zh-CN"/>
        </w:rPr>
        <w:t>：</w:t>
      </w:r>
      <w:r>
        <w:rPr>
          <w:rFonts w:hint="eastAsia" w:ascii="宋体" w:hAnsi="宋体"/>
          <w:color w:val="auto"/>
          <w:sz w:val="24"/>
          <w:highlight w:val="none"/>
        </w:rPr>
        <w:t xml:space="preserve">      职务</w:t>
      </w:r>
      <w:r>
        <w:rPr>
          <w:rFonts w:hint="eastAsia" w:ascii="宋体" w:hAnsi="宋体"/>
          <w:color w:val="auto"/>
          <w:sz w:val="24"/>
          <w:highlight w:val="none"/>
          <w:lang w:eastAsia="zh-CN"/>
        </w:rPr>
        <w:t>：</w:t>
      </w:r>
    </w:p>
    <w:p w14:paraId="6309D094">
      <w:pPr>
        <w:spacing w:line="560" w:lineRule="exact"/>
        <w:rPr>
          <w:rFonts w:ascii="宋体" w:hAnsi="宋体"/>
          <w:color w:val="auto"/>
          <w:sz w:val="24"/>
          <w:highlight w:val="none"/>
        </w:rPr>
      </w:pPr>
      <w:r>
        <w:rPr>
          <w:rFonts w:hint="eastAsia" w:ascii="宋体" w:hAnsi="宋体"/>
          <w:color w:val="auto"/>
          <w:sz w:val="24"/>
          <w:highlight w:val="none"/>
        </w:rPr>
        <w:t>系</w:t>
      </w:r>
      <w:r>
        <w:rPr>
          <w:rFonts w:hint="eastAsia" w:ascii="宋体" w:hAnsi="宋体"/>
          <w:color w:val="auto"/>
          <w:sz w:val="24"/>
          <w:highlight w:val="none"/>
          <w:u w:val="single"/>
        </w:rPr>
        <w:t>（投标单位名称）</w:t>
      </w:r>
      <w:r>
        <w:rPr>
          <w:rFonts w:hint="eastAsia" w:ascii="宋体" w:hAnsi="宋体"/>
          <w:color w:val="auto"/>
          <w:sz w:val="24"/>
          <w:highlight w:val="none"/>
        </w:rPr>
        <w:t>的法定代表人。为参与</w:t>
      </w:r>
      <w:r>
        <w:rPr>
          <w:rFonts w:hint="eastAsia" w:ascii="宋体" w:hAnsi="宋体"/>
          <w:color w:val="auto"/>
          <w:sz w:val="24"/>
          <w:highlight w:val="none"/>
          <w:u w:val="single"/>
        </w:rPr>
        <w:t>（项目名称）</w:t>
      </w:r>
      <w:r>
        <w:rPr>
          <w:rFonts w:hint="eastAsia" w:ascii="宋体" w:hAnsi="宋体"/>
          <w:color w:val="auto"/>
          <w:sz w:val="24"/>
          <w:highlight w:val="none"/>
        </w:rPr>
        <w:t>的政府采购活动，</w:t>
      </w:r>
      <w:r>
        <w:rPr>
          <w:rFonts w:ascii="宋体" w:hAnsi="宋体"/>
          <w:color w:val="auto"/>
          <w:sz w:val="24"/>
          <w:szCs w:val="20"/>
          <w:highlight w:val="none"/>
        </w:rPr>
        <w:t>签署、澄清确认、递交、撤回、修改</w:t>
      </w:r>
      <w:r>
        <w:rPr>
          <w:rFonts w:hint="eastAsia" w:ascii="宋体" w:hAnsi="宋体"/>
          <w:color w:val="auto"/>
          <w:sz w:val="24"/>
          <w:highlight w:val="none"/>
        </w:rPr>
        <w:t>上述项目的投标文件、进行合同谈判、签署合同和处理与之有关的一切事务。</w:t>
      </w:r>
    </w:p>
    <w:p w14:paraId="35F8F52F">
      <w:pPr>
        <w:spacing w:line="560" w:lineRule="exact"/>
        <w:rPr>
          <w:rFonts w:ascii="宋体" w:hAnsi="宋体"/>
          <w:color w:val="auto"/>
          <w:sz w:val="24"/>
          <w:highlight w:val="none"/>
        </w:rPr>
      </w:pPr>
      <w:r>
        <w:rPr>
          <w:rFonts w:hint="eastAsia" w:ascii="宋体" w:hAnsi="宋体"/>
          <w:color w:val="auto"/>
          <w:sz w:val="24"/>
          <w:highlight w:val="none"/>
        </w:rPr>
        <w:t>特此证明。</w:t>
      </w:r>
    </w:p>
    <w:p w14:paraId="5DAB2011">
      <w:pPr>
        <w:spacing w:line="560" w:lineRule="exact"/>
        <w:rPr>
          <w:rFonts w:ascii="宋体" w:hAnsi="宋体"/>
          <w:color w:val="auto"/>
          <w:sz w:val="24"/>
          <w:highlight w:val="none"/>
        </w:rPr>
      </w:pPr>
    </w:p>
    <w:p w14:paraId="53E9EB07">
      <w:pPr>
        <w:pStyle w:val="18"/>
        <w:spacing w:line="583" w:lineRule="auto"/>
        <w:ind w:right="-46"/>
        <w:rPr>
          <w:color w:val="auto"/>
          <w:spacing w:val="-3"/>
          <w:highlight w:val="none"/>
        </w:rPr>
      </w:pPr>
      <w:r>
        <w:rPr>
          <w:color w:val="auto"/>
          <w:highlight w:val="none"/>
        </w:rPr>
        <w:t>附：</w:t>
      </w:r>
      <w:r>
        <w:rPr>
          <w:color w:val="auto"/>
          <w:spacing w:val="-3"/>
          <w:highlight w:val="none"/>
        </w:rPr>
        <w:t>法</w:t>
      </w:r>
      <w:r>
        <w:rPr>
          <w:color w:val="auto"/>
          <w:highlight w:val="none"/>
        </w:rPr>
        <w:t>定</w:t>
      </w:r>
      <w:r>
        <w:rPr>
          <w:color w:val="auto"/>
          <w:spacing w:val="-3"/>
          <w:highlight w:val="none"/>
        </w:rPr>
        <w:t>代</w:t>
      </w:r>
      <w:r>
        <w:rPr>
          <w:color w:val="auto"/>
          <w:highlight w:val="none"/>
        </w:rPr>
        <w:t>表</w:t>
      </w:r>
      <w:r>
        <w:rPr>
          <w:color w:val="auto"/>
          <w:spacing w:val="-3"/>
          <w:highlight w:val="none"/>
        </w:rPr>
        <w:t>人</w:t>
      </w:r>
      <w:r>
        <w:rPr>
          <w:color w:val="auto"/>
          <w:highlight w:val="none"/>
        </w:rPr>
        <w:t>（</w:t>
      </w:r>
      <w:r>
        <w:rPr>
          <w:color w:val="auto"/>
          <w:spacing w:val="-3"/>
          <w:highlight w:val="none"/>
        </w:rPr>
        <w:t>单</w:t>
      </w:r>
      <w:r>
        <w:rPr>
          <w:color w:val="auto"/>
          <w:highlight w:val="none"/>
        </w:rPr>
        <w:t>位</w:t>
      </w:r>
      <w:r>
        <w:rPr>
          <w:color w:val="auto"/>
          <w:spacing w:val="-3"/>
          <w:highlight w:val="none"/>
        </w:rPr>
        <w:t>负</w:t>
      </w:r>
      <w:r>
        <w:rPr>
          <w:color w:val="auto"/>
          <w:highlight w:val="none"/>
        </w:rPr>
        <w:t>责人</w:t>
      </w:r>
      <w:r>
        <w:rPr>
          <w:color w:val="auto"/>
          <w:spacing w:val="-3"/>
          <w:highlight w:val="none"/>
        </w:rPr>
        <w:t>）有效期内的身</w:t>
      </w:r>
      <w:r>
        <w:rPr>
          <w:rFonts w:hint="eastAsia"/>
          <w:color w:val="auto"/>
          <w:spacing w:val="-3"/>
          <w:highlight w:val="none"/>
        </w:rPr>
        <w:t>份</w:t>
      </w:r>
      <w:r>
        <w:rPr>
          <w:color w:val="auto"/>
          <w:spacing w:val="-3"/>
          <w:highlight w:val="none"/>
        </w:rPr>
        <w:t>证正反面</w:t>
      </w:r>
      <w:r>
        <w:rPr>
          <w:rFonts w:hint="eastAsia"/>
          <w:color w:val="auto"/>
          <w:spacing w:val="-3"/>
          <w:highlight w:val="none"/>
        </w:rPr>
        <w:t>电子</w:t>
      </w:r>
      <w:r>
        <w:rPr>
          <w:color w:val="auto"/>
          <w:spacing w:val="-3"/>
          <w:highlight w:val="none"/>
        </w:rPr>
        <w:t>件</w:t>
      </w:r>
      <w:r>
        <w:rPr>
          <w:rFonts w:hint="eastAsia"/>
          <w:color w:val="auto"/>
          <w:spacing w:val="-3"/>
          <w:highlight w:val="none"/>
        </w:rPr>
        <w:t>。</w:t>
      </w:r>
    </w:p>
    <w:tbl>
      <w:tblPr>
        <w:tblStyle w:val="4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38A7F2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2D3B58B5">
            <w:pPr>
              <w:tabs>
                <w:tab w:val="left" w:pos="5580"/>
              </w:tabs>
              <w:spacing w:line="360" w:lineRule="auto"/>
              <w:jc w:val="left"/>
              <w:rPr>
                <w:rFonts w:ascii="宋体" w:hAnsi="宋体"/>
                <w:color w:val="auto"/>
                <w:sz w:val="24"/>
                <w:szCs w:val="20"/>
                <w:highlight w:val="none"/>
              </w:rPr>
            </w:pPr>
          </w:p>
          <w:p w14:paraId="47C5118D">
            <w:pPr>
              <w:tabs>
                <w:tab w:val="left" w:pos="5580"/>
              </w:tabs>
              <w:spacing w:line="360" w:lineRule="auto"/>
              <w:jc w:val="left"/>
              <w:rPr>
                <w:rFonts w:ascii="宋体" w:hAnsi="宋体"/>
                <w:color w:val="auto"/>
                <w:sz w:val="24"/>
                <w:szCs w:val="20"/>
                <w:highlight w:val="none"/>
              </w:rPr>
            </w:pPr>
          </w:p>
          <w:p w14:paraId="37467957">
            <w:pPr>
              <w:tabs>
                <w:tab w:val="left" w:pos="5580"/>
              </w:tabs>
              <w:spacing w:line="360" w:lineRule="auto"/>
              <w:jc w:val="left"/>
              <w:rPr>
                <w:rFonts w:ascii="宋体" w:hAnsi="宋体"/>
                <w:color w:val="auto"/>
                <w:sz w:val="24"/>
                <w:szCs w:val="20"/>
                <w:highlight w:val="none"/>
              </w:rPr>
            </w:pPr>
          </w:p>
        </w:tc>
        <w:tc>
          <w:tcPr>
            <w:tcW w:w="4536" w:type="dxa"/>
            <w:noWrap w:val="0"/>
          </w:tcPr>
          <w:p w14:paraId="0EBEDB63">
            <w:pPr>
              <w:tabs>
                <w:tab w:val="left" w:pos="5580"/>
              </w:tabs>
              <w:spacing w:line="360" w:lineRule="auto"/>
              <w:jc w:val="left"/>
              <w:rPr>
                <w:rFonts w:ascii="宋体" w:hAnsi="宋体"/>
                <w:color w:val="auto"/>
                <w:sz w:val="24"/>
                <w:szCs w:val="20"/>
                <w:highlight w:val="none"/>
              </w:rPr>
            </w:pPr>
          </w:p>
          <w:p w14:paraId="7F2691CE">
            <w:pPr>
              <w:tabs>
                <w:tab w:val="left" w:pos="5580"/>
              </w:tabs>
              <w:spacing w:line="360" w:lineRule="auto"/>
              <w:jc w:val="left"/>
              <w:rPr>
                <w:rFonts w:ascii="宋体" w:hAnsi="宋体"/>
                <w:color w:val="auto"/>
                <w:sz w:val="24"/>
                <w:szCs w:val="20"/>
                <w:highlight w:val="none"/>
              </w:rPr>
            </w:pPr>
          </w:p>
          <w:p w14:paraId="570B219A">
            <w:pPr>
              <w:tabs>
                <w:tab w:val="left" w:pos="5580"/>
              </w:tabs>
              <w:spacing w:line="360" w:lineRule="auto"/>
              <w:jc w:val="left"/>
              <w:rPr>
                <w:rFonts w:ascii="宋体" w:hAnsi="宋体"/>
                <w:color w:val="auto"/>
                <w:sz w:val="24"/>
                <w:szCs w:val="20"/>
                <w:highlight w:val="none"/>
              </w:rPr>
            </w:pPr>
          </w:p>
        </w:tc>
      </w:tr>
    </w:tbl>
    <w:p w14:paraId="768F5172">
      <w:pPr>
        <w:spacing w:line="560" w:lineRule="exact"/>
        <w:rPr>
          <w:rFonts w:ascii="宋体" w:hAnsi="宋体"/>
          <w:color w:val="auto"/>
          <w:sz w:val="24"/>
          <w:highlight w:val="none"/>
        </w:rPr>
      </w:pPr>
      <w:r>
        <w:rPr>
          <w:rFonts w:hint="eastAsia" w:ascii="宋体" w:hAnsi="宋体"/>
          <w:color w:val="auto"/>
          <w:sz w:val="24"/>
          <w:highlight w:val="none"/>
        </w:rPr>
        <w:t>                     投标人：（加盖公章）</w:t>
      </w:r>
    </w:p>
    <w:p w14:paraId="6D84F046">
      <w:pPr>
        <w:spacing w:line="560" w:lineRule="exact"/>
        <w:rPr>
          <w:rFonts w:ascii="宋体" w:hAnsi="宋体"/>
          <w:color w:val="auto"/>
          <w:sz w:val="24"/>
          <w:highlight w:val="none"/>
        </w:rPr>
      </w:pPr>
      <w:r>
        <w:rPr>
          <w:rFonts w:hint="eastAsia" w:ascii="宋体" w:hAnsi="宋体"/>
          <w:color w:val="auto"/>
          <w:sz w:val="24"/>
          <w:highlight w:val="none"/>
        </w:rPr>
        <w:t>                       法定代表人</w:t>
      </w:r>
      <w:r>
        <w:rPr>
          <w:rFonts w:ascii="宋体" w:hAnsi="宋体"/>
          <w:color w:val="auto"/>
          <w:sz w:val="24"/>
          <w:szCs w:val="20"/>
          <w:highlight w:val="none"/>
        </w:rPr>
        <w:t>签字</w:t>
      </w:r>
      <w:r>
        <w:rPr>
          <w:rFonts w:hint="eastAsia" w:ascii="宋体" w:hAnsi="宋体"/>
          <w:color w:val="auto"/>
          <w:sz w:val="24"/>
          <w:szCs w:val="20"/>
          <w:highlight w:val="none"/>
        </w:rPr>
        <w:t>、签章</w:t>
      </w:r>
      <w:r>
        <w:rPr>
          <w:rFonts w:ascii="宋体" w:hAnsi="宋体"/>
          <w:color w:val="auto"/>
          <w:sz w:val="24"/>
          <w:szCs w:val="20"/>
          <w:highlight w:val="none"/>
        </w:rPr>
        <w:t>或</w:t>
      </w:r>
      <w:r>
        <w:rPr>
          <w:rFonts w:hint="eastAsia" w:ascii="宋体" w:hAnsi="宋体"/>
          <w:color w:val="auto"/>
          <w:sz w:val="24"/>
          <w:szCs w:val="20"/>
          <w:highlight w:val="none"/>
        </w:rPr>
        <w:t>印鉴</w:t>
      </w:r>
      <w:r>
        <w:rPr>
          <w:rFonts w:hint="eastAsia" w:ascii="宋体" w:hAnsi="宋体"/>
          <w:color w:val="auto"/>
          <w:sz w:val="24"/>
          <w:highlight w:val="none"/>
        </w:rPr>
        <w:t>：</w:t>
      </w:r>
    </w:p>
    <w:p w14:paraId="67455C64">
      <w:pPr>
        <w:spacing w:line="560" w:lineRule="exact"/>
        <w:ind w:firstLine="4320"/>
        <w:rPr>
          <w:rFonts w:ascii="宋体" w:hAnsi="宋体"/>
          <w:color w:val="auto"/>
          <w:sz w:val="24"/>
          <w:highlight w:val="none"/>
        </w:rPr>
      </w:pPr>
      <w:r>
        <w:rPr>
          <w:rFonts w:hint="eastAsia" w:ascii="宋体" w:hAnsi="宋体"/>
          <w:color w:val="auto"/>
          <w:sz w:val="24"/>
          <w:highlight w:val="none"/>
        </w:rPr>
        <w:t>日期：    年    月    日</w:t>
      </w:r>
    </w:p>
    <w:p w14:paraId="4C8E40D7">
      <w:pPr>
        <w:widowControl/>
        <w:jc w:val="left"/>
        <w:rPr>
          <w:color w:val="auto"/>
          <w:sz w:val="24"/>
          <w:highlight w:val="none"/>
        </w:rPr>
      </w:pPr>
    </w:p>
    <w:p w14:paraId="1C57AA67">
      <w:pPr>
        <w:widowControl/>
        <w:jc w:val="left"/>
        <w:rPr>
          <w:color w:val="auto"/>
          <w:sz w:val="24"/>
          <w:highlight w:val="none"/>
        </w:rPr>
      </w:pPr>
    </w:p>
    <w:p w14:paraId="5E799EA7">
      <w:pPr>
        <w:widowControl/>
        <w:jc w:val="left"/>
        <w:rPr>
          <w:color w:val="auto"/>
          <w:sz w:val="24"/>
          <w:highlight w:val="none"/>
        </w:rPr>
      </w:pPr>
    </w:p>
    <w:p w14:paraId="7C11607E">
      <w:pPr>
        <w:tabs>
          <w:tab w:val="left" w:pos="5580"/>
        </w:tabs>
        <w:spacing w:line="360" w:lineRule="auto"/>
        <w:jc w:val="left"/>
        <w:rPr>
          <w:rFonts w:ascii="宋体" w:hAnsi="宋体"/>
          <w:color w:val="auto"/>
          <w:sz w:val="24"/>
          <w:szCs w:val="20"/>
          <w:highlight w:val="none"/>
        </w:rPr>
      </w:pPr>
      <w:r>
        <w:rPr>
          <w:rFonts w:hint="eastAsia" w:ascii="宋体" w:hAnsi="宋体"/>
          <w:color w:val="auto"/>
          <w:sz w:val="24"/>
          <w:szCs w:val="20"/>
          <w:highlight w:val="none"/>
        </w:rPr>
        <w:t>说明</w:t>
      </w:r>
      <w:r>
        <w:rPr>
          <w:rFonts w:ascii="宋体" w:hAnsi="宋体"/>
          <w:color w:val="auto"/>
          <w:sz w:val="24"/>
          <w:szCs w:val="20"/>
          <w:highlight w:val="none"/>
        </w:rPr>
        <w:t>：</w:t>
      </w:r>
    </w:p>
    <w:p w14:paraId="44150EA9">
      <w:pPr>
        <w:tabs>
          <w:tab w:val="left" w:pos="5580"/>
        </w:tabs>
        <w:spacing w:line="360" w:lineRule="auto"/>
        <w:jc w:val="left"/>
        <w:rPr>
          <w:rFonts w:ascii="宋体" w:hAnsi="宋体"/>
          <w:color w:val="auto"/>
          <w:sz w:val="24"/>
          <w:szCs w:val="20"/>
          <w:highlight w:val="none"/>
        </w:rPr>
      </w:pPr>
      <w:r>
        <w:rPr>
          <w:rFonts w:ascii="宋体" w:hAnsi="宋体"/>
          <w:color w:val="auto"/>
          <w:sz w:val="24"/>
          <w:szCs w:val="20"/>
          <w:highlight w:val="none"/>
        </w:rPr>
        <w:t>1.若供应商为事业单位或其他组织或分支机构（仅当</w:t>
      </w:r>
      <w:r>
        <w:rPr>
          <w:rFonts w:hint="eastAsia" w:ascii="宋体" w:hAnsi="宋体"/>
          <w:color w:val="auto"/>
          <w:sz w:val="24"/>
          <w:szCs w:val="20"/>
          <w:highlight w:val="none"/>
        </w:rPr>
        <w:t>招标</w:t>
      </w:r>
      <w:r>
        <w:rPr>
          <w:rFonts w:ascii="宋体" w:hAnsi="宋体"/>
          <w:color w:val="auto"/>
          <w:sz w:val="24"/>
          <w:szCs w:val="20"/>
          <w:highlight w:val="none"/>
        </w:rPr>
        <w:t>文件注明允许分支机构</w:t>
      </w:r>
      <w:r>
        <w:rPr>
          <w:rFonts w:hint="eastAsia" w:ascii="宋体" w:hAnsi="宋体"/>
          <w:color w:val="auto"/>
          <w:sz w:val="24"/>
          <w:szCs w:val="20"/>
          <w:highlight w:val="none"/>
        </w:rPr>
        <w:t>投标</w:t>
      </w:r>
      <w:r>
        <w:rPr>
          <w:rFonts w:ascii="宋体" w:hAnsi="宋体"/>
          <w:color w:val="auto"/>
          <w:sz w:val="24"/>
          <w:szCs w:val="20"/>
          <w:highlight w:val="none"/>
        </w:rPr>
        <w:t>的），则法定代表人（单位负责人）</w:t>
      </w:r>
      <w:r>
        <w:rPr>
          <w:rFonts w:hint="eastAsia" w:ascii="宋体" w:hAnsi="宋体"/>
          <w:color w:val="auto"/>
          <w:sz w:val="24"/>
          <w:szCs w:val="20"/>
          <w:highlight w:val="none"/>
        </w:rPr>
        <w:t>处</w:t>
      </w:r>
      <w:r>
        <w:rPr>
          <w:rFonts w:ascii="宋体" w:hAnsi="宋体"/>
          <w:color w:val="auto"/>
          <w:sz w:val="24"/>
          <w:szCs w:val="20"/>
          <w:highlight w:val="none"/>
        </w:rPr>
        <w:t>的签署人可为单位负责人</w:t>
      </w:r>
      <w:r>
        <w:rPr>
          <w:rFonts w:hint="eastAsia" w:ascii="宋体" w:hAnsi="宋体"/>
          <w:color w:val="auto"/>
          <w:sz w:val="24"/>
          <w:szCs w:val="20"/>
          <w:highlight w:val="none"/>
        </w:rPr>
        <w:t>。</w:t>
      </w:r>
    </w:p>
    <w:p w14:paraId="0FC4D8B1">
      <w:pPr>
        <w:tabs>
          <w:tab w:val="left" w:pos="5580"/>
        </w:tabs>
        <w:spacing w:line="360" w:lineRule="auto"/>
        <w:jc w:val="left"/>
        <w:rPr>
          <w:rFonts w:ascii="宋体" w:hAnsi="宋体"/>
          <w:color w:val="auto"/>
          <w:sz w:val="24"/>
          <w:szCs w:val="20"/>
          <w:highlight w:val="none"/>
        </w:rPr>
        <w:sectPr>
          <w:pgSz w:w="11907" w:h="16840"/>
          <w:pgMar w:top="1418" w:right="1134" w:bottom="1418" w:left="1701" w:header="851" w:footer="851" w:gutter="0"/>
          <w:cols w:space="720" w:num="1"/>
          <w:docGrid w:linePitch="360" w:charSpace="0"/>
        </w:sectPr>
      </w:pPr>
      <w:r>
        <w:rPr>
          <w:rFonts w:hint="eastAsia" w:ascii="宋体" w:hAnsi="宋体"/>
          <w:color w:val="auto"/>
          <w:sz w:val="24"/>
          <w:szCs w:val="20"/>
          <w:highlight w:val="none"/>
          <w:lang w:val="en-US" w:eastAsia="zh-CN"/>
        </w:rPr>
        <w:t>2</w:t>
      </w:r>
      <w:r>
        <w:rPr>
          <w:rFonts w:ascii="宋体" w:hAnsi="宋体"/>
          <w:color w:val="auto"/>
          <w:sz w:val="24"/>
          <w:szCs w:val="20"/>
          <w:highlight w:val="none"/>
        </w:rPr>
        <w:t>.</w:t>
      </w:r>
      <w:r>
        <w:rPr>
          <w:rFonts w:hint="eastAsia" w:ascii="宋体" w:hAnsi="宋体"/>
          <w:color w:val="auto"/>
          <w:sz w:val="24"/>
          <w:szCs w:val="20"/>
          <w:highlight w:val="none"/>
        </w:rPr>
        <w:t>供应商为自然人的情形，可不提供本</w:t>
      </w:r>
      <w:r>
        <w:rPr>
          <w:rFonts w:ascii="宋体" w:hAnsi="宋体"/>
          <w:color w:val="auto"/>
          <w:sz w:val="24"/>
          <w:szCs w:val="20"/>
          <w:highlight w:val="none"/>
        </w:rPr>
        <w:t>《</w:t>
      </w:r>
      <w:r>
        <w:rPr>
          <w:rFonts w:hint="eastAsia" w:ascii="宋体" w:hAnsi="宋体"/>
          <w:color w:val="auto"/>
          <w:sz w:val="24"/>
          <w:szCs w:val="20"/>
          <w:highlight w:val="none"/>
        </w:rPr>
        <w:t>法定代表人资格证明书</w:t>
      </w:r>
      <w:r>
        <w:rPr>
          <w:rFonts w:ascii="宋体" w:hAnsi="宋体"/>
          <w:color w:val="auto"/>
          <w:sz w:val="24"/>
          <w:szCs w:val="20"/>
          <w:highlight w:val="none"/>
        </w:rPr>
        <w:t>》</w:t>
      </w:r>
      <w:r>
        <w:rPr>
          <w:rFonts w:hint="eastAsia" w:ascii="宋体" w:hAnsi="宋体"/>
          <w:color w:val="auto"/>
          <w:sz w:val="24"/>
          <w:szCs w:val="20"/>
          <w:highlight w:val="none"/>
        </w:rPr>
        <w:t>。</w:t>
      </w:r>
    </w:p>
    <w:p w14:paraId="7F3CC6A6">
      <w:pPr>
        <w:spacing w:line="360" w:lineRule="auto"/>
        <w:outlineLvl w:val="2"/>
        <w:rPr>
          <w:color w:val="auto"/>
          <w:sz w:val="24"/>
          <w:highlight w:val="none"/>
        </w:rPr>
      </w:pPr>
      <w:r>
        <w:rPr>
          <w:rFonts w:hint="eastAsia"/>
          <w:color w:val="auto"/>
          <w:sz w:val="24"/>
          <w:highlight w:val="none"/>
        </w:rPr>
        <w:t>3  政府采购供应商信用承诺书</w:t>
      </w:r>
      <w:r>
        <w:rPr>
          <w:color w:val="auto"/>
          <w:sz w:val="24"/>
          <w:highlight w:val="none"/>
        </w:rPr>
        <w:t>（实质性格式）</w:t>
      </w:r>
    </w:p>
    <w:p w14:paraId="44DC4A8E">
      <w:pPr>
        <w:spacing w:line="560" w:lineRule="exact"/>
        <w:ind w:firstLine="321"/>
        <w:jc w:val="center"/>
        <w:rPr>
          <w:rFonts w:ascii="黑体" w:hAnsi="黑体" w:eastAsia="黑体"/>
          <w:b/>
          <w:color w:val="auto"/>
          <w:sz w:val="32"/>
          <w:szCs w:val="32"/>
          <w:highlight w:val="none"/>
        </w:rPr>
      </w:pPr>
    </w:p>
    <w:p w14:paraId="3CA146EC">
      <w:pPr>
        <w:spacing w:line="560" w:lineRule="exact"/>
        <w:ind w:firstLine="321"/>
        <w:jc w:val="center"/>
        <w:rPr>
          <w:rFonts w:ascii="黑体" w:hAnsi="黑体" w:eastAsia="黑体"/>
          <w:b/>
          <w:color w:val="auto"/>
          <w:sz w:val="32"/>
          <w:szCs w:val="32"/>
          <w:highlight w:val="none"/>
        </w:rPr>
      </w:pPr>
      <w:r>
        <w:rPr>
          <w:rFonts w:hint="eastAsia" w:ascii="黑体" w:hAnsi="黑体" w:eastAsia="黑体"/>
          <w:b/>
          <w:color w:val="auto"/>
          <w:sz w:val="32"/>
          <w:szCs w:val="32"/>
          <w:highlight w:val="none"/>
        </w:rPr>
        <w:t>政府采购供应商信用承诺书</w:t>
      </w:r>
    </w:p>
    <w:p w14:paraId="2E70A0B3">
      <w:pPr>
        <w:ind w:firstLine="640"/>
        <w:rPr>
          <w:color w:val="auto"/>
          <w:highlight w:val="none"/>
        </w:rPr>
      </w:pPr>
    </w:p>
    <w:p w14:paraId="0CB95104">
      <w:pPr>
        <w:spacing w:line="276" w:lineRule="auto"/>
        <w:ind w:firstLine="480"/>
        <w:rPr>
          <w:rFonts w:ascii="宋体" w:hAnsi="宋体"/>
          <w:color w:val="auto"/>
          <w:sz w:val="24"/>
          <w:highlight w:val="none"/>
        </w:rPr>
      </w:pPr>
      <w:r>
        <w:rPr>
          <w:rFonts w:hint="eastAsia" w:ascii="宋体" w:hAnsi="宋体"/>
          <w:color w:val="auto"/>
          <w:sz w:val="24"/>
          <w:highlight w:val="none"/>
        </w:rPr>
        <w:t>为维护公开、公平、公正的政府采购市场秩序，树立诚实守信的供应商形象，本单位在参与政府采购活动中,自愿作出以下承诺：</w:t>
      </w:r>
    </w:p>
    <w:p w14:paraId="01CA4065">
      <w:pPr>
        <w:spacing w:line="276" w:lineRule="auto"/>
        <w:ind w:firstLine="480"/>
        <w:rPr>
          <w:rFonts w:ascii="宋体" w:hAnsi="宋体"/>
          <w:color w:val="auto"/>
          <w:sz w:val="24"/>
          <w:highlight w:val="none"/>
        </w:rPr>
      </w:pPr>
      <w:r>
        <w:rPr>
          <w:rFonts w:hint="eastAsia" w:ascii="宋体" w:hAnsi="宋体"/>
          <w:color w:val="auto"/>
          <w:sz w:val="24"/>
          <w:highlight w:val="none"/>
        </w:rPr>
        <w:t>一、严格遵守国家法律、法规和规章，全面履行应尽的责任和义务，全面做到履约守信，具备《政府采购法》第二十二条第一款规定的条件。</w:t>
      </w:r>
    </w:p>
    <w:p w14:paraId="0E45EABC">
      <w:pPr>
        <w:spacing w:line="276" w:lineRule="auto"/>
        <w:ind w:firstLine="480"/>
        <w:rPr>
          <w:rFonts w:ascii="宋体" w:hAnsi="宋体"/>
          <w:color w:val="auto"/>
          <w:sz w:val="24"/>
          <w:highlight w:val="none"/>
        </w:rPr>
      </w:pPr>
      <w:r>
        <w:rPr>
          <w:rFonts w:hint="eastAsia" w:ascii="宋体" w:hAnsi="宋体"/>
          <w:color w:val="auto"/>
          <w:sz w:val="24"/>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23DD8B47">
      <w:pPr>
        <w:spacing w:line="276" w:lineRule="auto"/>
        <w:ind w:firstLine="480"/>
        <w:rPr>
          <w:rFonts w:ascii="宋体" w:hAnsi="宋体"/>
          <w:color w:val="auto"/>
          <w:sz w:val="24"/>
          <w:highlight w:val="none"/>
        </w:rPr>
      </w:pPr>
      <w:r>
        <w:rPr>
          <w:rFonts w:hint="eastAsia" w:ascii="宋体" w:hAnsi="宋体"/>
          <w:color w:val="auto"/>
          <w:sz w:val="24"/>
          <w:highlight w:val="none"/>
        </w:rPr>
        <w:t>三、本单位提供给注册登记部门、行业管理部门、司法部门、行业组织以及在政府采购活动中提交的所有资料均合法、真实、有效，无任何伪造、修改、虚假成份，并对所提供资料的真实性负责。</w:t>
      </w:r>
    </w:p>
    <w:p w14:paraId="3CC936D3">
      <w:pPr>
        <w:spacing w:line="276" w:lineRule="auto"/>
        <w:ind w:firstLine="480"/>
        <w:rPr>
          <w:rFonts w:ascii="宋体" w:hAnsi="宋体"/>
          <w:color w:val="auto"/>
          <w:sz w:val="24"/>
          <w:highlight w:val="none"/>
        </w:rPr>
      </w:pPr>
      <w:r>
        <w:rPr>
          <w:rFonts w:hint="eastAsia" w:ascii="宋体" w:hAnsi="宋体"/>
          <w:color w:val="auto"/>
          <w:sz w:val="24"/>
          <w:highlight w:val="none"/>
        </w:rPr>
        <w:t>四、严格依法开展生产经营活动，主动接受行业监管，自愿接受依法开展的日常检查；违法失信经营后将自愿接受约束和惩戒，并依法承担相应责任。</w:t>
      </w:r>
    </w:p>
    <w:p w14:paraId="49E45F75">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p>
    <w:p w14:paraId="30B36EAF">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p>
    <w:p w14:paraId="5643AB1A">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p>
    <w:p w14:paraId="695E5151">
      <w:pPr>
        <w:spacing w:line="276" w:lineRule="auto"/>
        <w:ind w:firstLine="480"/>
        <w:rPr>
          <w:rFonts w:ascii="宋体" w:hAnsi="宋体"/>
          <w:color w:val="auto"/>
          <w:sz w:val="24"/>
          <w:highlight w:val="none"/>
        </w:rPr>
      </w:pPr>
      <w:r>
        <w:rPr>
          <w:rFonts w:hint="eastAsia" w:ascii="宋体" w:hAnsi="宋体"/>
          <w:color w:val="auto"/>
          <w:sz w:val="24"/>
          <w:highlight w:val="none"/>
        </w:rPr>
        <w:t>八、承诺本单位提出政府采购质疑和投诉坚持依法依规、诚实信用原则。</w:t>
      </w:r>
    </w:p>
    <w:p w14:paraId="5148B272">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p>
    <w:p w14:paraId="40F38BCD">
      <w:pPr>
        <w:spacing w:line="276" w:lineRule="auto"/>
        <w:ind w:firstLine="480"/>
        <w:rPr>
          <w:rFonts w:ascii="宋体" w:hAnsi="宋体"/>
          <w:color w:val="auto"/>
          <w:sz w:val="24"/>
          <w:highlight w:val="none"/>
        </w:rPr>
      </w:pPr>
      <w:r>
        <w:rPr>
          <w:rFonts w:hint="eastAsia" w:ascii="宋体" w:hAnsi="宋体"/>
          <w:color w:val="auto"/>
          <w:sz w:val="24"/>
          <w:highlight w:val="none"/>
        </w:rPr>
        <w:t>十、承诺本单位若违背承诺约定，经查实，愿意接受行业主管部门和信用管理部门相应的规定处罚，承担违约责任，并依法承担相应的法律责任。</w:t>
      </w:r>
    </w:p>
    <w:p w14:paraId="167647FF">
      <w:pPr>
        <w:spacing w:line="276" w:lineRule="auto"/>
        <w:ind w:firstLine="480"/>
        <w:rPr>
          <w:rFonts w:ascii="宋体" w:hAnsi="宋体"/>
          <w:color w:val="auto"/>
          <w:sz w:val="24"/>
          <w:highlight w:val="none"/>
        </w:rPr>
      </w:pPr>
      <w:r>
        <w:rPr>
          <w:rFonts w:hint="eastAsia" w:ascii="宋体" w:hAnsi="宋体"/>
          <w:color w:val="auto"/>
          <w:sz w:val="24"/>
          <w:highlight w:val="none"/>
        </w:rPr>
        <w:t>十一、承诺本单位同意将以上承诺事项上网公示，违背承诺约定行为将作为失信信息，记录到常州市公共信用信息系统，并予以公开。</w:t>
      </w:r>
    </w:p>
    <w:p w14:paraId="3CF1D38A">
      <w:pPr>
        <w:pStyle w:val="401"/>
        <w:spacing w:line="276" w:lineRule="auto"/>
        <w:ind w:right="1050" w:firstLine="2880"/>
        <w:jc w:val="both"/>
        <w:rPr>
          <w:rFonts w:ascii="宋体" w:hAnsi="宋体" w:eastAsia="宋体"/>
          <w:color w:val="auto"/>
          <w:sz w:val="24"/>
          <w:szCs w:val="22"/>
          <w:highlight w:val="none"/>
        </w:rPr>
      </w:pPr>
    </w:p>
    <w:p w14:paraId="178F935D">
      <w:pPr>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w:t>
      </w:r>
    </w:p>
    <w:p w14:paraId="1936BFD8">
      <w:pPr>
        <w:spacing w:before="25" w:after="25" w:line="360" w:lineRule="auto"/>
        <w:rPr>
          <w:color w:val="auto"/>
          <w:sz w:val="24"/>
          <w:highlight w:val="none"/>
          <w:lang w:val="zh-CN"/>
        </w:rPr>
      </w:pPr>
      <w:r>
        <w:rPr>
          <w:color w:val="auto"/>
          <w:sz w:val="24"/>
          <w:szCs w:val="20"/>
          <w:highlight w:val="none"/>
        </w:rPr>
        <w:t xml:space="preserve">日期：_____年______月______日   </w:t>
      </w:r>
    </w:p>
    <w:p w14:paraId="5740DFD8">
      <w:pPr>
        <w:widowControl/>
        <w:jc w:val="left"/>
        <w:rPr>
          <w:color w:val="auto"/>
          <w:sz w:val="24"/>
          <w:szCs w:val="20"/>
          <w:highlight w:val="none"/>
        </w:rPr>
      </w:pPr>
      <w:bookmarkStart w:id="829" w:name="_Hlt520355504"/>
      <w:bookmarkEnd w:id="829"/>
      <w:bookmarkStart w:id="830" w:name="_Hlt520343000"/>
      <w:bookmarkEnd w:id="830"/>
      <w:bookmarkStart w:id="831" w:name="_Hlt520271212"/>
      <w:bookmarkEnd w:id="831"/>
      <w:bookmarkStart w:id="832" w:name="_Hlt520274121"/>
      <w:bookmarkEnd w:id="832"/>
      <w:bookmarkStart w:id="833" w:name="_Hlt520274065"/>
      <w:bookmarkEnd w:id="833"/>
      <w:bookmarkStart w:id="834" w:name="_Hlt520273711"/>
      <w:bookmarkEnd w:id="834"/>
      <w:bookmarkStart w:id="835" w:name="_Hlt520274393"/>
      <w:bookmarkEnd w:id="835"/>
      <w:bookmarkStart w:id="836" w:name="_Hlt520343392"/>
      <w:bookmarkEnd w:id="836"/>
      <w:bookmarkStart w:id="837" w:name="_Hlt520350918"/>
      <w:bookmarkEnd w:id="837"/>
      <w:bookmarkStart w:id="838" w:name="_Hlt520274407"/>
      <w:bookmarkEnd w:id="838"/>
      <w:bookmarkStart w:id="839" w:name="_Toc142311059"/>
      <w:bookmarkStart w:id="840" w:name="_Toc264969247"/>
      <w:bookmarkStart w:id="841" w:name="_Toc480942350"/>
      <w:bookmarkStart w:id="842" w:name="_Toc226309801"/>
      <w:bookmarkStart w:id="843" w:name="_Toc226965830"/>
      <w:bookmarkStart w:id="844" w:name="_Toc226337253"/>
      <w:bookmarkStart w:id="845" w:name="_Toc520356218"/>
      <w:bookmarkStart w:id="846" w:name="_Toc265228395"/>
      <w:bookmarkStart w:id="847" w:name="_Toc305158825"/>
      <w:bookmarkStart w:id="848" w:name="_Toc305158899"/>
      <w:bookmarkStart w:id="849" w:name="_Toc150480795"/>
      <w:bookmarkStart w:id="850" w:name="_Toc195842922"/>
      <w:bookmarkStart w:id="851" w:name="_Toc150774762"/>
      <w:bookmarkStart w:id="852" w:name="_Toc127151557"/>
      <w:bookmarkStart w:id="853" w:name="_Toc226965747"/>
      <w:bookmarkStart w:id="854" w:name="_Ref467988705"/>
      <w:r>
        <w:rPr>
          <w:color w:val="auto"/>
          <w:sz w:val="24"/>
          <w:szCs w:val="20"/>
          <w:highlight w:val="none"/>
        </w:rPr>
        <w:br w:type="page" w:clear="all"/>
      </w:r>
    </w:p>
    <w:p w14:paraId="613C4ADA">
      <w:pPr>
        <w:spacing w:line="360" w:lineRule="auto"/>
        <w:outlineLvl w:val="2"/>
        <w:rPr>
          <w:color w:val="auto"/>
          <w:sz w:val="24"/>
          <w:szCs w:val="20"/>
          <w:highlight w:val="none"/>
        </w:rPr>
      </w:pPr>
      <w:r>
        <w:rPr>
          <w:rFonts w:hint="eastAsia"/>
          <w:color w:val="auto"/>
          <w:sz w:val="24"/>
          <w:szCs w:val="20"/>
          <w:highlight w:val="none"/>
        </w:rPr>
        <w:t>4</w:t>
      </w:r>
      <w:r>
        <w:rPr>
          <w:color w:val="auto"/>
          <w:sz w:val="24"/>
          <w:szCs w:val="20"/>
          <w:highlight w:val="none"/>
        </w:rPr>
        <w:t xml:space="preserve">  开标一览表</w:t>
      </w:r>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r>
        <w:rPr>
          <w:color w:val="auto"/>
          <w:sz w:val="24"/>
          <w:szCs w:val="20"/>
          <w:highlight w:val="none"/>
        </w:rPr>
        <w:t>（实质性格式）</w:t>
      </w:r>
    </w:p>
    <w:p w14:paraId="6C96C4F4">
      <w:pPr>
        <w:spacing w:line="360" w:lineRule="exact"/>
        <w:jc w:val="center"/>
        <w:rPr>
          <w:b/>
          <w:color w:val="auto"/>
          <w:sz w:val="36"/>
          <w:szCs w:val="36"/>
          <w:highlight w:val="none"/>
        </w:rPr>
      </w:pPr>
      <w:bookmarkStart w:id="855" w:name="_Toc226965748"/>
      <w:bookmarkStart w:id="856" w:name="_Toc195842923"/>
      <w:bookmarkStart w:id="857" w:name="_Toc226309802"/>
      <w:bookmarkStart w:id="858" w:name="_Toc226337254"/>
      <w:bookmarkStart w:id="859" w:name="_Toc305158900"/>
      <w:bookmarkStart w:id="860" w:name="_Toc265228396"/>
      <w:bookmarkStart w:id="861" w:name="_Toc164608672"/>
      <w:bookmarkStart w:id="862" w:name="_Toc226965831"/>
      <w:bookmarkStart w:id="863" w:name="_Toc264969248"/>
      <w:bookmarkStart w:id="864" w:name="_Toc305158826"/>
      <w:bookmarkStart w:id="865" w:name="_Toc164608827"/>
      <w:r>
        <w:rPr>
          <w:rFonts w:hint="eastAsia"/>
          <w:b/>
          <w:color w:val="auto"/>
          <w:sz w:val="36"/>
          <w:szCs w:val="36"/>
          <w:highlight w:val="none"/>
        </w:rPr>
        <w:t>开标一览表</w:t>
      </w:r>
      <w:bookmarkEnd w:id="855"/>
      <w:bookmarkEnd w:id="856"/>
      <w:bookmarkEnd w:id="857"/>
      <w:bookmarkEnd w:id="858"/>
      <w:bookmarkEnd w:id="859"/>
      <w:bookmarkEnd w:id="860"/>
      <w:bookmarkEnd w:id="861"/>
      <w:bookmarkEnd w:id="862"/>
      <w:bookmarkEnd w:id="863"/>
      <w:bookmarkEnd w:id="864"/>
      <w:bookmarkEnd w:id="865"/>
    </w:p>
    <w:p w14:paraId="1E28C76B">
      <w:pPr>
        <w:tabs>
          <w:tab w:val="left" w:pos="1800"/>
          <w:tab w:val="left" w:pos="5580"/>
        </w:tabs>
        <w:spacing w:line="360" w:lineRule="auto"/>
        <w:jc w:val="left"/>
        <w:rPr>
          <w:i/>
          <w:color w:val="auto"/>
          <w:sz w:val="24"/>
          <w:highlight w:val="none"/>
        </w:rPr>
      </w:pPr>
    </w:p>
    <w:p w14:paraId="5018B5A5">
      <w:pPr>
        <w:tabs>
          <w:tab w:val="left" w:pos="1800"/>
          <w:tab w:val="left" w:pos="5580"/>
        </w:tabs>
        <w:spacing w:line="360" w:lineRule="auto"/>
        <w:jc w:val="left"/>
        <w:rPr>
          <w:i/>
          <w:color w:val="auto"/>
          <w:sz w:val="24"/>
          <w:highlight w:val="none"/>
        </w:rPr>
      </w:pPr>
    </w:p>
    <w:p w14:paraId="41E76C0E">
      <w:pPr>
        <w:tabs>
          <w:tab w:val="left" w:pos="1800"/>
          <w:tab w:val="left" w:pos="5580"/>
        </w:tabs>
        <w:spacing w:line="360" w:lineRule="auto"/>
        <w:ind w:firstLine="240"/>
        <w:jc w:val="left"/>
        <w:rPr>
          <w:color w:val="auto"/>
          <w:sz w:val="24"/>
          <w:highlight w:val="none"/>
          <w:u w:val="single"/>
        </w:rPr>
      </w:pPr>
      <w:r>
        <w:rPr>
          <w:color w:val="auto"/>
          <w:sz w:val="24"/>
          <w:highlight w:val="none"/>
        </w:rPr>
        <w:t>项目编号/包号：</w:t>
      </w:r>
      <w:r>
        <w:rPr>
          <w:rFonts w:hint="eastAsia"/>
          <w:color w:val="auto"/>
          <w:sz w:val="24"/>
          <w:highlight w:val="none"/>
          <w:u w:val="single"/>
        </w:rPr>
        <w:t xml:space="preserve">                         </w:t>
      </w:r>
      <w:r>
        <w:rPr>
          <w:color w:val="auto"/>
          <w:sz w:val="24"/>
          <w:highlight w:val="none"/>
        </w:rPr>
        <w:t xml:space="preserve">     项目名称：____________</w:t>
      </w:r>
    </w:p>
    <w:tbl>
      <w:tblPr>
        <w:tblStyle w:val="47"/>
        <w:tblW w:w="502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51"/>
        <w:gridCol w:w="4042"/>
        <w:gridCol w:w="2168"/>
        <w:gridCol w:w="2163"/>
      </w:tblGrid>
      <w:tr w14:paraId="425C3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378" w:type="pct"/>
            <w:vMerge w:val="restart"/>
            <w:noWrap w:val="0"/>
            <w:vAlign w:val="center"/>
          </w:tcPr>
          <w:p w14:paraId="3F2563F8">
            <w:pPr>
              <w:tabs>
                <w:tab w:val="left" w:pos="5580"/>
              </w:tabs>
              <w:jc w:val="center"/>
              <w:rPr>
                <w:b/>
                <w:color w:val="auto"/>
                <w:sz w:val="24"/>
              </w:rPr>
            </w:pPr>
            <w:r>
              <w:rPr>
                <w:b/>
                <w:color w:val="auto"/>
                <w:sz w:val="24"/>
              </w:rPr>
              <w:t>序号</w:t>
            </w:r>
          </w:p>
        </w:tc>
        <w:tc>
          <w:tcPr>
            <w:tcW w:w="2034" w:type="pct"/>
            <w:vMerge w:val="restart"/>
            <w:noWrap w:val="0"/>
            <w:vAlign w:val="center"/>
          </w:tcPr>
          <w:p w14:paraId="2325D605">
            <w:pPr>
              <w:tabs>
                <w:tab w:val="left" w:pos="5580"/>
              </w:tabs>
              <w:jc w:val="center"/>
              <w:rPr>
                <w:b/>
                <w:color w:val="auto"/>
                <w:sz w:val="24"/>
              </w:rPr>
            </w:pPr>
            <w:r>
              <w:rPr>
                <w:b/>
                <w:color w:val="auto"/>
                <w:sz w:val="24"/>
              </w:rPr>
              <w:t>投标人名称</w:t>
            </w:r>
          </w:p>
        </w:tc>
        <w:tc>
          <w:tcPr>
            <w:tcW w:w="2179" w:type="pct"/>
            <w:gridSpan w:val="2"/>
            <w:noWrap w:val="0"/>
            <w:vAlign w:val="center"/>
          </w:tcPr>
          <w:p w14:paraId="6E93D3D5">
            <w:pPr>
              <w:tabs>
                <w:tab w:val="left" w:pos="5580"/>
              </w:tabs>
              <w:jc w:val="center"/>
              <w:rPr>
                <w:rFonts w:hint="eastAsia" w:eastAsia="宋体"/>
                <w:b/>
                <w:color w:val="auto"/>
                <w:sz w:val="24"/>
                <w:lang w:eastAsia="zh-CN"/>
              </w:rPr>
            </w:pPr>
            <w:r>
              <w:rPr>
                <w:b/>
                <w:color w:val="auto"/>
                <w:sz w:val="24"/>
              </w:rPr>
              <w:t>投标报价</w:t>
            </w:r>
            <w:r>
              <w:rPr>
                <w:rFonts w:hint="eastAsia"/>
                <w:b/>
                <w:color w:val="auto"/>
                <w:sz w:val="24"/>
                <w:lang w:eastAsia="zh-CN"/>
              </w:rPr>
              <w:t>（</w:t>
            </w:r>
            <w:r>
              <w:rPr>
                <w:rFonts w:hint="eastAsia"/>
                <w:b/>
                <w:color w:val="auto"/>
                <w:sz w:val="24"/>
                <w:lang w:val="en-US" w:eastAsia="zh-CN"/>
              </w:rPr>
              <w:t>一年总价</w:t>
            </w:r>
            <w:r>
              <w:rPr>
                <w:rFonts w:hint="eastAsia"/>
                <w:b/>
                <w:color w:val="auto"/>
                <w:sz w:val="24"/>
                <w:lang w:eastAsia="zh-CN"/>
              </w:rPr>
              <w:t>）</w:t>
            </w:r>
          </w:p>
        </w:tc>
      </w:tr>
      <w:tr w14:paraId="01762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378" w:type="pct"/>
            <w:vMerge w:val="continue"/>
            <w:noWrap w:val="0"/>
            <w:vAlign w:val="center"/>
          </w:tcPr>
          <w:p w14:paraId="2446C7AC">
            <w:pPr>
              <w:tabs>
                <w:tab w:val="left" w:pos="5580"/>
              </w:tabs>
              <w:jc w:val="center"/>
              <w:rPr>
                <w:color w:val="auto"/>
                <w:sz w:val="24"/>
              </w:rPr>
            </w:pPr>
          </w:p>
        </w:tc>
        <w:tc>
          <w:tcPr>
            <w:tcW w:w="2034" w:type="pct"/>
            <w:vMerge w:val="continue"/>
            <w:noWrap w:val="0"/>
            <w:vAlign w:val="center"/>
          </w:tcPr>
          <w:p w14:paraId="695E9D04">
            <w:pPr>
              <w:tabs>
                <w:tab w:val="left" w:pos="5580"/>
              </w:tabs>
              <w:jc w:val="center"/>
              <w:rPr>
                <w:color w:val="auto"/>
                <w:sz w:val="24"/>
              </w:rPr>
            </w:pPr>
          </w:p>
        </w:tc>
        <w:tc>
          <w:tcPr>
            <w:tcW w:w="1091" w:type="pct"/>
            <w:noWrap w:val="0"/>
            <w:vAlign w:val="center"/>
          </w:tcPr>
          <w:p w14:paraId="7E537D8C">
            <w:pPr>
              <w:tabs>
                <w:tab w:val="left" w:pos="5580"/>
              </w:tabs>
              <w:jc w:val="center"/>
              <w:rPr>
                <w:b/>
                <w:color w:val="auto"/>
                <w:sz w:val="24"/>
              </w:rPr>
            </w:pPr>
            <w:r>
              <w:rPr>
                <w:b/>
                <w:color w:val="auto"/>
                <w:sz w:val="24"/>
              </w:rPr>
              <w:t>大写</w:t>
            </w:r>
          </w:p>
        </w:tc>
        <w:tc>
          <w:tcPr>
            <w:tcW w:w="1088" w:type="pct"/>
            <w:noWrap w:val="0"/>
            <w:vAlign w:val="center"/>
          </w:tcPr>
          <w:p w14:paraId="286F603C">
            <w:pPr>
              <w:tabs>
                <w:tab w:val="left" w:pos="5580"/>
              </w:tabs>
              <w:jc w:val="center"/>
              <w:rPr>
                <w:b/>
                <w:color w:val="auto"/>
                <w:sz w:val="24"/>
              </w:rPr>
            </w:pPr>
            <w:r>
              <w:rPr>
                <w:b/>
                <w:color w:val="auto"/>
                <w:sz w:val="24"/>
              </w:rPr>
              <w:t>小写</w:t>
            </w:r>
          </w:p>
        </w:tc>
      </w:tr>
      <w:tr w14:paraId="2F278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378" w:type="pct"/>
            <w:noWrap w:val="0"/>
            <w:vAlign w:val="center"/>
          </w:tcPr>
          <w:p w14:paraId="1C4247EC">
            <w:pPr>
              <w:tabs>
                <w:tab w:val="left" w:pos="5580"/>
              </w:tabs>
              <w:jc w:val="center"/>
              <w:rPr>
                <w:color w:val="auto"/>
                <w:sz w:val="24"/>
              </w:rPr>
            </w:pPr>
          </w:p>
        </w:tc>
        <w:tc>
          <w:tcPr>
            <w:tcW w:w="2034" w:type="pct"/>
            <w:noWrap w:val="0"/>
            <w:vAlign w:val="center"/>
          </w:tcPr>
          <w:p w14:paraId="34502D3D">
            <w:pPr>
              <w:tabs>
                <w:tab w:val="left" w:pos="5580"/>
              </w:tabs>
              <w:jc w:val="center"/>
              <w:rPr>
                <w:color w:val="auto"/>
                <w:sz w:val="24"/>
              </w:rPr>
            </w:pPr>
          </w:p>
        </w:tc>
        <w:tc>
          <w:tcPr>
            <w:tcW w:w="1091" w:type="pct"/>
            <w:noWrap w:val="0"/>
            <w:vAlign w:val="center"/>
          </w:tcPr>
          <w:p w14:paraId="20B9B77A">
            <w:pPr>
              <w:tabs>
                <w:tab w:val="left" w:pos="5580"/>
              </w:tabs>
              <w:jc w:val="center"/>
              <w:rPr>
                <w:color w:val="auto"/>
                <w:sz w:val="24"/>
              </w:rPr>
            </w:pPr>
          </w:p>
        </w:tc>
        <w:tc>
          <w:tcPr>
            <w:tcW w:w="1088" w:type="pct"/>
            <w:noWrap w:val="0"/>
            <w:vAlign w:val="center"/>
          </w:tcPr>
          <w:p w14:paraId="5A7D3320">
            <w:pPr>
              <w:tabs>
                <w:tab w:val="left" w:pos="5580"/>
              </w:tabs>
              <w:jc w:val="center"/>
              <w:rPr>
                <w:color w:val="auto"/>
                <w:sz w:val="24"/>
              </w:rPr>
            </w:pPr>
          </w:p>
        </w:tc>
      </w:tr>
    </w:tbl>
    <w:p w14:paraId="49361B45">
      <w:pPr>
        <w:jc w:val="left"/>
        <w:rPr>
          <w:color w:val="auto"/>
          <w:sz w:val="24"/>
          <w:highlight w:val="none"/>
        </w:rPr>
      </w:pPr>
    </w:p>
    <w:p w14:paraId="06C45813">
      <w:pPr>
        <w:jc w:val="left"/>
        <w:rPr>
          <w:color w:val="auto"/>
          <w:sz w:val="24"/>
          <w:highlight w:val="none"/>
        </w:rPr>
      </w:pPr>
    </w:p>
    <w:p w14:paraId="51843818">
      <w:pPr>
        <w:jc w:val="left"/>
        <w:rPr>
          <w:color w:val="auto"/>
          <w:sz w:val="24"/>
          <w:highlight w:val="none"/>
        </w:rPr>
      </w:pPr>
      <w:r>
        <w:rPr>
          <w:color w:val="auto"/>
          <w:sz w:val="24"/>
          <w:highlight w:val="none"/>
        </w:rPr>
        <w:t>注：</w:t>
      </w:r>
    </w:p>
    <w:p w14:paraId="511EC217">
      <w:pPr>
        <w:numPr>
          <w:ilvl w:val="-1"/>
          <w:numId w:val="0"/>
        </w:numPr>
        <w:jc w:val="left"/>
        <w:rPr>
          <w:rFonts w:hint="eastAsia" w:ascii="宋体" w:hAnsi="宋体" w:cs="宋体"/>
          <w:color w:val="auto"/>
          <w:sz w:val="24"/>
          <w:lang w:val="en-US" w:eastAsia="zh-CN"/>
        </w:rPr>
      </w:pPr>
      <w:r>
        <w:rPr>
          <w:rFonts w:hint="eastAsia" w:ascii="宋体" w:hAnsi="宋体" w:cs="宋体"/>
          <w:color w:val="auto"/>
          <w:sz w:val="24"/>
          <w:lang w:val="en-US" w:eastAsia="zh-CN"/>
        </w:rPr>
        <w:t>1.此表中，每包的投标报价应和《投标分项报价表》中的总价相一致。</w:t>
      </w:r>
    </w:p>
    <w:p w14:paraId="6620507C">
      <w:pPr>
        <w:numPr>
          <w:ilvl w:val="-1"/>
          <w:numId w:val="0"/>
        </w:numPr>
        <w:jc w:val="left"/>
        <w:rPr>
          <w:rFonts w:hint="eastAsia" w:ascii="宋体" w:hAnsi="宋体" w:cs="宋体"/>
          <w:color w:val="auto"/>
          <w:sz w:val="24"/>
          <w:lang w:val="en-US" w:eastAsia="zh-CN"/>
        </w:rPr>
      </w:pPr>
      <w:r>
        <w:rPr>
          <w:rFonts w:hint="eastAsia" w:ascii="宋体" w:hAnsi="宋体" w:cs="宋体"/>
          <w:color w:val="auto"/>
          <w:sz w:val="24"/>
          <w:lang w:val="en-US" w:eastAsia="zh-CN"/>
        </w:rPr>
        <w:t>2.本表必须按包分别填写。</w:t>
      </w:r>
    </w:p>
    <w:p w14:paraId="0CB7EB80">
      <w:pPr>
        <w:numPr>
          <w:ilvl w:val="-1"/>
          <w:numId w:val="0"/>
        </w:numPr>
        <w:jc w:val="left"/>
        <w:rPr>
          <w:rFonts w:hint="default" w:ascii="宋体" w:hAnsi="宋体" w:cs="宋体"/>
          <w:color w:val="auto"/>
          <w:sz w:val="24"/>
          <w:lang w:val="en-US" w:eastAsia="zh-CN"/>
        </w:rPr>
      </w:pPr>
      <w:r>
        <w:rPr>
          <w:rFonts w:hint="eastAsia" w:ascii="宋体" w:hAnsi="宋体" w:cs="宋体"/>
          <w:color w:val="auto"/>
          <w:sz w:val="24"/>
          <w:lang w:val="en-US" w:eastAsia="zh-CN"/>
        </w:rPr>
        <w:t>3.系统中报价填写一年总价，数值与上表一致。</w:t>
      </w:r>
    </w:p>
    <w:p w14:paraId="20528EBA">
      <w:pPr>
        <w:jc w:val="left"/>
        <w:rPr>
          <w:rFonts w:hint="eastAsia" w:ascii="宋体" w:hAnsi="宋体" w:cs="宋体"/>
          <w:color w:val="auto"/>
          <w:sz w:val="24"/>
          <w:szCs w:val="20"/>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如投标人的投标总价明显低于成本价,涉嫌恶意竞争,扰乱市场秩序的，投标人将自行承担由此而产生的任何法律责任。招标代理机构对此不承担任何责任</w:t>
      </w:r>
      <w:r>
        <w:rPr>
          <w:rFonts w:hint="eastAsia" w:ascii="宋体" w:hAnsi="宋体" w:cs="宋体"/>
          <w:color w:val="auto"/>
          <w:sz w:val="24"/>
          <w:szCs w:val="20"/>
          <w:highlight w:val="none"/>
        </w:rPr>
        <w:t>。</w:t>
      </w:r>
    </w:p>
    <w:p w14:paraId="349B56C1">
      <w:pPr>
        <w:tabs>
          <w:tab w:val="left" w:pos="5580"/>
        </w:tabs>
        <w:ind w:firstLine="480"/>
        <w:rPr>
          <w:color w:val="auto"/>
          <w:sz w:val="24"/>
          <w:szCs w:val="20"/>
          <w:highlight w:val="none"/>
        </w:rPr>
      </w:pPr>
    </w:p>
    <w:p w14:paraId="20CA8894">
      <w:pPr>
        <w:spacing w:before="25" w:after="25" w:line="360" w:lineRule="auto"/>
        <w:rPr>
          <w:color w:val="auto"/>
          <w:sz w:val="24"/>
          <w:highlight w:val="none"/>
          <w:lang w:val="zh-CN"/>
        </w:rPr>
      </w:pPr>
      <w:r>
        <w:rPr>
          <w:color w:val="auto"/>
          <w:sz w:val="24"/>
          <w:highlight w:val="none"/>
          <w:lang w:val="zh-CN"/>
        </w:rPr>
        <w:t xml:space="preserve">           </w:t>
      </w:r>
    </w:p>
    <w:p w14:paraId="7DB7DBEC">
      <w:pPr>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w:t>
      </w:r>
    </w:p>
    <w:p w14:paraId="6E76994F">
      <w:pPr>
        <w:spacing w:before="25" w:after="25" w:line="360" w:lineRule="auto"/>
        <w:rPr>
          <w:color w:val="auto"/>
          <w:sz w:val="24"/>
          <w:szCs w:val="20"/>
          <w:highlight w:val="none"/>
        </w:rPr>
        <w:sectPr>
          <w:pgSz w:w="11907" w:h="16840"/>
          <w:pgMar w:top="1418" w:right="1134" w:bottom="1418" w:left="1701" w:header="851" w:footer="851" w:gutter="0"/>
          <w:cols w:space="720" w:num="1"/>
          <w:docGrid w:linePitch="360" w:charSpace="0"/>
        </w:sectPr>
      </w:pPr>
      <w:r>
        <w:rPr>
          <w:color w:val="auto"/>
          <w:sz w:val="24"/>
          <w:szCs w:val="20"/>
          <w:highlight w:val="none"/>
        </w:rPr>
        <w:t xml:space="preserve">日期：_____年______月______日   </w:t>
      </w:r>
    </w:p>
    <w:p w14:paraId="0E708E2C">
      <w:pPr>
        <w:spacing w:line="360" w:lineRule="auto"/>
        <w:outlineLvl w:val="2"/>
        <w:rPr>
          <w:color w:val="auto"/>
          <w:sz w:val="24"/>
          <w:szCs w:val="20"/>
        </w:rPr>
      </w:pPr>
      <w:bookmarkStart w:id="866" w:name="_Toc265228397"/>
      <w:bookmarkStart w:id="867" w:name="_Toc150480796"/>
      <w:bookmarkStart w:id="868" w:name="_Toc150774763"/>
      <w:bookmarkStart w:id="869" w:name="_Toc305158901"/>
      <w:bookmarkStart w:id="870" w:name="_Toc305158827"/>
      <w:bookmarkStart w:id="871" w:name="_Toc226337255"/>
      <w:bookmarkStart w:id="872" w:name="_Toc127151558"/>
      <w:bookmarkStart w:id="873" w:name="_Toc264969249"/>
      <w:bookmarkStart w:id="874" w:name="_Toc195842924"/>
      <w:bookmarkStart w:id="875" w:name="_Toc142311060"/>
      <w:bookmarkStart w:id="876" w:name="_Toc226965832"/>
      <w:bookmarkStart w:id="877" w:name="_Toc226309803"/>
      <w:bookmarkStart w:id="878" w:name="_Toc226965749"/>
      <w:r>
        <w:rPr>
          <w:rFonts w:hint="eastAsia"/>
          <w:color w:val="auto"/>
          <w:sz w:val="24"/>
          <w:szCs w:val="20"/>
        </w:rPr>
        <w:t>5</w:t>
      </w:r>
      <w:r>
        <w:rPr>
          <w:color w:val="auto"/>
          <w:sz w:val="24"/>
          <w:szCs w:val="20"/>
        </w:rPr>
        <w:t xml:space="preserve">  投标分项报价表（实质性格式）</w:t>
      </w:r>
    </w:p>
    <w:p w14:paraId="4106917F">
      <w:pPr>
        <w:spacing w:before="240" w:after="240"/>
        <w:jc w:val="left"/>
        <w:rPr>
          <w:rFonts w:hint="eastAsia"/>
          <w:b/>
          <w:i/>
          <w:color w:val="auto"/>
          <w:sz w:val="24"/>
        </w:rPr>
      </w:pPr>
    </w:p>
    <w:p w14:paraId="57B535EF">
      <w:pPr>
        <w:tabs>
          <w:tab w:val="left" w:pos="1800"/>
          <w:tab w:val="left" w:pos="5580"/>
        </w:tabs>
        <w:rPr>
          <w:color w:val="auto"/>
          <w:sz w:val="24"/>
        </w:rPr>
      </w:pPr>
      <w:r>
        <w:rPr>
          <w:color w:val="auto"/>
          <w:sz w:val="24"/>
        </w:rPr>
        <w:t>项目编号/包号：___________ 项目名称：__________报价单位：人民币元</w:t>
      </w:r>
    </w:p>
    <w:tbl>
      <w:tblPr>
        <w:tblStyle w:val="47"/>
        <w:tblW w:w="8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9"/>
        <w:gridCol w:w="2395"/>
        <w:gridCol w:w="1156"/>
        <w:gridCol w:w="1419"/>
        <w:gridCol w:w="1459"/>
        <w:gridCol w:w="1552"/>
      </w:tblGrid>
      <w:tr w14:paraId="0C32A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 w:hRule="atLeast"/>
          <w:jc w:val="center"/>
        </w:trPr>
        <w:tc>
          <w:tcPr>
            <w:tcW w:w="669" w:type="dxa"/>
            <w:vMerge w:val="restart"/>
            <w:tcBorders>
              <w:top w:val="single" w:color="auto" w:sz="4" w:space="0"/>
              <w:left w:val="single" w:color="auto" w:sz="4" w:space="0"/>
              <w:bottom w:val="single" w:color="auto" w:sz="4" w:space="0"/>
              <w:right w:val="single" w:color="auto" w:sz="4" w:space="0"/>
            </w:tcBorders>
            <w:noWrap w:val="0"/>
            <w:vAlign w:val="center"/>
          </w:tcPr>
          <w:p w14:paraId="24F011F1">
            <w:pPr>
              <w:widowControl/>
              <w:spacing w:line="360" w:lineRule="auto"/>
              <w:jc w:val="center"/>
              <w:rPr>
                <w:rFonts w:ascii="宋体" w:hAnsi="宋体" w:cs="Arial"/>
                <w:color w:val="auto"/>
                <w:sz w:val="24"/>
              </w:rPr>
            </w:pPr>
            <w:r>
              <w:rPr>
                <w:rFonts w:hint="eastAsia" w:ascii="宋体" w:hAnsi="宋体" w:cs="Arial"/>
                <w:color w:val="auto"/>
                <w:sz w:val="24"/>
              </w:rPr>
              <w:t>序号</w:t>
            </w:r>
          </w:p>
        </w:tc>
        <w:tc>
          <w:tcPr>
            <w:tcW w:w="2395" w:type="dxa"/>
            <w:vMerge w:val="restart"/>
            <w:tcBorders>
              <w:top w:val="single" w:color="auto" w:sz="4" w:space="0"/>
              <w:left w:val="single" w:color="auto" w:sz="4" w:space="0"/>
              <w:right w:val="single" w:color="auto" w:sz="4" w:space="0"/>
            </w:tcBorders>
            <w:noWrap w:val="0"/>
            <w:vAlign w:val="center"/>
          </w:tcPr>
          <w:p w14:paraId="39EAD4CF">
            <w:pPr>
              <w:widowControl/>
              <w:spacing w:line="360" w:lineRule="auto"/>
              <w:jc w:val="center"/>
              <w:rPr>
                <w:rFonts w:ascii="宋体" w:hAnsi="宋体" w:cs="Arial"/>
                <w:color w:val="auto"/>
                <w:sz w:val="24"/>
              </w:rPr>
            </w:pPr>
            <w:r>
              <w:rPr>
                <w:rFonts w:hint="eastAsia" w:ascii="宋体" w:hAnsi="宋体" w:cs="Arial"/>
                <w:color w:val="auto"/>
                <w:sz w:val="24"/>
              </w:rPr>
              <w:t>分项名称</w:t>
            </w:r>
          </w:p>
        </w:tc>
        <w:tc>
          <w:tcPr>
            <w:tcW w:w="1156" w:type="dxa"/>
            <w:vMerge w:val="restart"/>
            <w:tcBorders>
              <w:top w:val="single" w:color="auto" w:sz="4" w:space="0"/>
              <w:left w:val="single" w:color="auto" w:sz="4" w:space="0"/>
              <w:bottom w:val="single" w:color="auto" w:sz="4" w:space="0"/>
              <w:right w:val="single" w:color="auto" w:sz="4" w:space="0"/>
            </w:tcBorders>
            <w:noWrap w:val="0"/>
            <w:vAlign w:val="center"/>
          </w:tcPr>
          <w:p w14:paraId="26123FFE">
            <w:pPr>
              <w:widowControl/>
              <w:spacing w:line="360" w:lineRule="auto"/>
              <w:jc w:val="center"/>
              <w:rPr>
                <w:rFonts w:ascii="宋体" w:hAnsi="宋体" w:cs="Arial"/>
                <w:color w:val="auto"/>
                <w:sz w:val="24"/>
              </w:rPr>
            </w:pPr>
            <w:r>
              <w:rPr>
                <w:rFonts w:hint="eastAsia" w:ascii="宋体" w:hAnsi="宋体" w:cs="Arial"/>
                <w:color w:val="auto"/>
                <w:sz w:val="24"/>
              </w:rPr>
              <w:t>数量</w:t>
            </w:r>
          </w:p>
        </w:tc>
        <w:tc>
          <w:tcPr>
            <w:tcW w:w="1419" w:type="dxa"/>
            <w:vMerge w:val="restart"/>
            <w:tcBorders>
              <w:top w:val="single" w:color="auto" w:sz="4" w:space="0"/>
              <w:left w:val="single" w:color="auto" w:sz="4" w:space="0"/>
              <w:bottom w:val="single" w:color="auto" w:sz="4" w:space="0"/>
              <w:right w:val="single" w:color="auto" w:sz="4" w:space="0"/>
            </w:tcBorders>
            <w:noWrap w:val="0"/>
            <w:vAlign w:val="center"/>
          </w:tcPr>
          <w:p w14:paraId="68BA2953">
            <w:pPr>
              <w:widowControl/>
              <w:spacing w:line="360" w:lineRule="auto"/>
              <w:jc w:val="center"/>
              <w:rPr>
                <w:rFonts w:ascii="宋体" w:hAnsi="宋体" w:cs="Arial"/>
                <w:color w:val="auto"/>
                <w:sz w:val="24"/>
              </w:rPr>
            </w:pPr>
            <w:r>
              <w:rPr>
                <w:rFonts w:hint="eastAsia" w:ascii="宋体" w:hAnsi="宋体" w:cs="Arial"/>
                <w:color w:val="auto"/>
                <w:sz w:val="24"/>
              </w:rPr>
              <w:t>单位</w:t>
            </w:r>
          </w:p>
        </w:tc>
        <w:tc>
          <w:tcPr>
            <w:tcW w:w="3011" w:type="dxa"/>
            <w:gridSpan w:val="2"/>
            <w:tcBorders>
              <w:top w:val="single" w:color="auto" w:sz="4" w:space="0"/>
              <w:left w:val="single" w:color="auto" w:sz="4" w:space="0"/>
              <w:bottom w:val="single" w:color="auto" w:sz="4" w:space="0"/>
              <w:right w:val="single" w:color="auto" w:sz="4" w:space="0"/>
            </w:tcBorders>
            <w:noWrap w:val="0"/>
            <w:vAlign w:val="center"/>
          </w:tcPr>
          <w:p w14:paraId="7059F5D0">
            <w:pPr>
              <w:widowControl/>
              <w:spacing w:line="360" w:lineRule="auto"/>
              <w:jc w:val="center"/>
              <w:rPr>
                <w:rFonts w:ascii="宋体" w:hAnsi="宋体" w:cs="Arial"/>
                <w:color w:val="auto"/>
                <w:sz w:val="24"/>
              </w:rPr>
            </w:pPr>
            <w:r>
              <w:rPr>
                <w:rFonts w:hint="eastAsia" w:ascii="宋体" w:hAnsi="宋体" w:cs="Arial"/>
                <w:color w:val="auto"/>
                <w:sz w:val="24"/>
              </w:rPr>
              <w:t>投标价格</w:t>
            </w:r>
          </w:p>
        </w:tc>
      </w:tr>
      <w:tr w14:paraId="6208E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 w:hRule="atLeast"/>
          <w:jc w:val="center"/>
        </w:trPr>
        <w:tc>
          <w:tcPr>
            <w:tcW w:w="669" w:type="dxa"/>
            <w:vMerge w:val="continue"/>
            <w:tcBorders>
              <w:top w:val="single" w:color="auto" w:sz="4" w:space="0"/>
              <w:left w:val="single" w:color="auto" w:sz="4" w:space="0"/>
              <w:bottom w:val="single" w:color="auto" w:sz="4" w:space="0"/>
              <w:right w:val="single" w:color="auto" w:sz="4" w:space="0"/>
            </w:tcBorders>
            <w:noWrap w:val="0"/>
            <w:vAlign w:val="center"/>
          </w:tcPr>
          <w:p w14:paraId="37CFA6EB">
            <w:pPr>
              <w:widowControl/>
              <w:jc w:val="left"/>
              <w:rPr>
                <w:rFonts w:ascii="宋体" w:hAnsi="宋体" w:cs="Arial"/>
                <w:color w:val="auto"/>
                <w:sz w:val="24"/>
              </w:rPr>
            </w:pPr>
          </w:p>
        </w:tc>
        <w:tc>
          <w:tcPr>
            <w:tcW w:w="2395" w:type="dxa"/>
            <w:vMerge w:val="continue"/>
            <w:tcBorders>
              <w:left w:val="single" w:color="auto" w:sz="4" w:space="0"/>
              <w:bottom w:val="single" w:color="auto" w:sz="4" w:space="0"/>
              <w:right w:val="single" w:color="auto" w:sz="4" w:space="0"/>
            </w:tcBorders>
            <w:noWrap w:val="0"/>
            <w:vAlign w:val="center"/>
          </w:tcPr>
          <w:p w14:paraId="209B9FA8">
            <w:pPr>
              <w:widowControl/>
              <w:jc w:val="left"/>
              <w:rPr>
                <w:rFonts w:ascii="宋体" w:hAnsi="宋体" w:cs="Arial"/>
                <w:color w:val="auto"/>
                <w:sz w:val="24"/>
              </w:rPr>
            </w:pPr>
          </w:p>
        </w:tc>
        <w:tc>
          <w:tcPr>
            <w:tcW w:w="1156" w:type="dxa"/>
            <w:vMerge w:val="continue"/>
            <w:tcBorders>
              <w:top w:val="single" w:color="auto" w:sz="4" w:space="0"/>
              <w:left w:val="single" w:color="auto" w:sz="4" w:space="0"/>
              <w:bottom w:val="single" w:color="auto" w:sz="4" w:space="0"/>
              <w:right w:val="single" w:color="auto" w:sz="4" w:space="0"/>
            </w:tcBorders>
            <w:noWrap w:val="0"/>
            <w:vAlign w:val="center"/>
          </w:tcPr>
          <w:p w14:paraId="1973A166">
            <w:pPr>
              <w:widowControl/>
              <w:jc w:val="left"/>
              <w:rPr>
                <w:rFonts w:ascii="宋体" w:hAnsi="宋体" w:cs="Arial"/>
                <w:color w:val="auto"/>
                <w:sz w:val="24"/>
              </w:rPr>
            </w:pPr>
          </w:p>
        </w:tc>
        <w:tc>
          <w:tcPr>
            <w:tcW w:w="1419" w:type="dxa"/>
            <w:vMerge w:val="continue"/>
            <w:tcBorders>
              <w:top w:val="single" w:color="auto" w:sz="4" w:space="0"/>
              <w:left w:val="single" w:color="auto" w:sz="4" w:space="0"/>
              <w:bottom w:val="single" w:color="auto" w:sz="4" w:space="0"/>
              <w:right w:val="single" w:color="auto" w:sz="4" w:space="0"/>
            </w:tcBorders>
            <w:noWrap w:val="0"/>
            <w:vAlign w:val="center"/>
          </w:tcPr>
          <w:p w14:paraId="0B3191AB">
            <w:pPr>
              <w:widowControl/>
              <w:jc w:val="left"/>
              <w:rPr>
                <w:rFonts w:ascii="宋体" w:hAnsi="宋体" w:cs="Arial"/>
                <w:color w:val="auto"/>
                <w:sz w:val="24"/>
              </w:rPr>
            </w:pPr>
          </w:p>
        </w:tc>
        <w:tc>
          <w:tcPr>
            <w:tcW w:w="1459" w:type="dxa"/>
            <w:tcBorders>
              <w:top w:val="single" w:color="auto" w:sz="4" w:space="0"/>
              <w:left w:val="single" w:color="auto" w:sz="4" w:space="0"/>
              <w:bottom w:val="single" w:color="auto" w:sz="4" w:space="0"/>
              <w:right w:val="single" w:color="auto" w:sz="4" w:space="0"/>
            </w:tcBorders>
            <w:noWrap w:val="0"/>
            <w:vAlign w:val="center"/>
          </w:tcPr>
          <w:p w14:paraId="0BA634C0">
            <w:pPr>
              <w:widowControl/>
              <w:spacing w:line="360" w:lineRule="auto"/>
              <w:jc w:val="center"/>
              <w:rPr>
                <w:rFonts w:ascii="宋体" w:hAnsi="宋体" w:cs="Arial"/>
                <w:color w:val="auto"/>
                <w:sz w:val="24"/>
              </w:rPr>
            </w:pPr>
            <w:r>
              <w:rPr>
                <w:rFonts w:hint="eastAsia" w:ascii="宋体" w:hAnsi="宋体" w:cs="Arial"/>
                <w:color w:val="auto"/>
                <w:sz w:val="24"/>
              </w:rPr>
              <w:t>单价</w:t>
            </w:r>
          </w:p>
        </w:tc>
        <w:tc>
          <w:tcPr>
            <w:tcW w:w="1552" w:type="dxa"/>
            <w:tcBorders>
              <w:top w:val="single" w:color="auto" w:sz="4" w:space="0"/>
              <w:left w:val="single" w:color="auto" w:sz="4" w:space="0"/>
              <w:bottom w:val="single" w:color="auto" w:sz="4" w:space="0"/>
              <w:right w:val="single" w:color="auto" w:sz="4" w:space="0"/>
            </w:tcBorders>
            <w:noWrap w:val="0"/>
            <w:vAlign w:val="center"/>
          </w:tcPr>
          <w:p w14:paraId="0B9F482A">
            <w:pPr>
              <w:widowControl/>
              <w:spacing w:line="360" w:lineRule="auto"/>
              <w:jc w:val="center"/>
              <w:rPr>
                <w:rFonts w:ascii="宋体" w:hAnsi="宋体" w:cs="Arial"/>
                <w:color w:val="auto"/>
                <w:sz w:val="24"/>
              </w:rPr>
            </w:pPr>
            <w:r>
              <w:rPr>
                <w:rFonts w:hint="eastAsia" w:ascii="宋体" w:hAnsi="宋体" w:cs="Arial"/>
                <w:color w:val="auto"/>
                <w:sz w:val="24"/>
              </w:rPr>
              <w:t>合价</w:t>
            </w:r>
          </w:p>
        </w:tc>
      </w:tr>
      <w:tr w14:paraId="620D6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noWrap w:val="0"/>
            <w:vAlign w:val="center"/>
          </w:tcPr>
          <w:p w14:paraId="3ED44F04">
            <w:pPr>
              <w:widowControl/>
              <w:spacing w:line="360" w:lineRule="auto"/>
              <w:jc w:val="center"/>
              <w:rPr>
                <w:rFonts w:ascii="宋体" w:hAnsi="宋体" w:cs="Arial"/>
                <w:color w:val="auto"/>
                <w:sz w:val="24"/>
              </w:rPr>
            </w:pPr>
            <w:r>
              <w:rPr>
                <w:rFonts w:hint="eastAsia" w:ascii="宋体" w:hAnsi="宋体" w:cs="Arial"/>
                <w:color w:val="auto"/>
                <w:sz w:val="24"/>
              </w:rPr>
              <w:t>1</w:t>
            </w:r>
          </w:p>
        </w:tc>
        <w:tc>
          <w:tcPr>
            <w:tcW w:w="2395" w:type="dxa"/>
            <w:tcBorders>
              <w:top w:val="single" w:color="auto" w:sz="4" w:space="0"/>
              <w:left w:val="single" w:color="auto" w:sz="4" w:space="0"/>
              <w:bottom w:val="single" w:color="auto" w:sz="4" w:space="0"/>
              <w:right w:val="single" w:color="auto" w:sz="4" w:space="0"/>
            </w:tcBorders>
            <w:noWrap w:val="0"/>
            <w:vAlign w:val="center"/>
          </w:tcPr>
          <w:p w14:paraId="7B2FCC67">
            <w:pPr>
              <w:widowControl/>
              <w:spacing w:line="360" w:lineRule="auto"/>
              <w:jc w:val="center"/>
              <w:rPr>
                <w:rFonts w:hint="eastAsia" w:ascii="宋体" w:hAnsi="宋体" w:eastAsia="宋体" w:cs="Arial"/>
                <w:color w:val="auto"/>
                <w:sz w:val="24"/>
                <w:lang w:val="en-US" w:eastAsia="zh-CN"/>
              </w:rPr>
            </w:pPr>
            <w:r>
              <w:rPr>
                <w:rFonts w:hint="eastAsia" w:ascii="宋体" w:hAnsi="宋体" w:cs="Arial"/>
                <w:color w:val="auto"/>
                <w:sz w:val="24"/>
                <w:lang w:val="en-US" w:eastAsia="zh-CN"/>
              </w:rPr>
              <w:t>报告书</w:t>
            </w:r>
          </w:p>
        </w:tc>
        <w:tc>
          <w:tcPr>
            <w:tcW w:w="1156" w:type="dxa"/>
            <w:tcBorders>
              <w:top w:val="single" w:color="auto" w:sz="4" w:space="0"/>
              <w:left w:val="single" w:color="auto" w:sz="4" w:space="0"/>
              <w:bottom w:val="single" w:color="auto" w:sz="4" w:space="0"/>
              <w:right w:val="single" w:color="auto" w:sz="4" w:space="0"/>
            </w:tcBorders>
            <w:noWrap w:val="0"/>
            <w:vAlign w:val="center"/>
          </w:tcPr>
          <w:p w14:paraId="54707A03">
            <w:pPr>
              <w:widowControl/>
              <w:spacing w:line="360" w:lineRule="auto"/>
              <w:jc w:val="center"/>
              <w:rPr>
                <w:rFonts w:hint="default" w:ascii="宋体" w:hAnsi="宋体" w:eastAsia="宋体" w:cs="Arial"/>
                <w:color w:val="auto"/>
                <w:sz w:val="24"/>
                <w:lang w:val="en-US" w:eastAsia="zh-CN"/>
              </w:rPr>
            </w:pPr>
            <w:r>
              <w:rPr>
                <w:rFonts w:hint="eastAsia" w:ascii="宋体" w:hAnsi="宋体" w:cs="Arial"/>
                <w:color w:val="auto"/>
                <w:sz w:val="24"/>
                <w:lang w:val="en-US" w:eastAsia="zh-CN"/>
              </w:rPr>
              <w:t>25</w:t>
            </w:r>
          </w:p>
        </w:tc>
        <w:tc>
          <w:tcPr>
            <w:tcW w:w="1419" w:type="dxa"/>
            <w:tcBorders>
              <w:top w:val="single" w:color="auto" w:sz="4" w:space="0"/>
              <w:left w:val="single" w:color="auto" w:sz="4" w:space="0"/>
              <w:bottom w:val="single" w:color="auto" w:sz="4" w:space="0"/>
              <w:right w:val="single" w:color="auto" w:sz="4" w:space="0"/>
            </w:tcBorders>
            <w:noWrap w:val="0"/>
            <w:vAlign w:val="center"/>
          </w:tcPr>
          <w:p w14:paraId="21CABC61">
            <w:pPr>
              <w:widowControl/>
              <w:spacing w:line="360" w:lineRule="auto"/>
              <w:jc w:val="center"/>
              <w:rPr>
                <w:rFonts w:hint="eastAsia" w:ascii="宋体" w:hAnsi="宋体" w:eastAsia="宋体" w:cs="Arial"/>
                <w:color w:val="auto"/>
                <w:sz w:val="24"/>
                <w:lang w:val="en-US" w:eastAsia="zh-CN"/>
              </w:rPr>
            </w:pPr>
            <w:r>
              <w:rPr>
                <w:rFonts w:hint="eastAsia" w:ascii="宋体" w:hAnsi="宋体" w:cs="Arial"/>
                <w:color w:val="auto"/>
                <w:sz w:val="24"/>
                <w:lang w:val="en-US" w:eastAsia="zh-CN"/>
              </w:rPr>
              <w:t>个</w:t>
            </w:r>
          </w:p>
        </w:tc>
        <w:tc>
          <w:tcPr>
            <w:tcW w:w="1459" w:type="dxa"/>
            <w:tcBorders>
              <w:top w:val="single" w:color="auto" w:sz="4" w:space="0"/>
              <w:left w:val="single" w:color="auto" w:sz="4" w:space="0"/>
              <w:bottom w:val="single" w:color="auto" w:sz="4" w:space="0"/>
              <w:right w:val="single" w:color="auto" w:sz="4" w:space="0"/>
            </w:tcBorders>
            <w:noWrap w:val="0"/>
            <w:vAlign w:val="center"/>
          </w:tcPr>
          <w:p w14:paraId="1C1D95B7">
            <w:pPr>
              <w:widowControl/>
              <w:spacing w:line="360" w:lineRule="auto"/>
              <w:jc w:val="center"/>
              <w:rPr>
                <w:rFonts w:ascii="宋体" w:hAnsi="宋体" w:cs="Arial"/>
                <w:color w:val="auto"/>
                <w:sz w:val="24"/>
              </w:rPr>
            </w:pPr>
          </w:p>
        </w:tc>
        <w:tc>
          <w:tcPr>
            <w:tcW w:w="1552" w:type="dxa"/>
            <w:tcBorders>
              <w:top w:val="single" w:color="auto" w:sz="4" w:space="0"/>
              <w:left w:val="single" w:color="auto" w:sz="4" w:space="0"/>
              <w:bottom w:val="single" w:color="auto" w:sz="4" w:space="0"/>
              <w:right w:val="single" w:color="auto" w:sz="4" w:space="0"/>
            </w:tcBorders>
            <w:noWrap w:val="0"/>
            <w:vAlign w:val="center"/>
          </w:tcPr>
          <w:p w14:paraId="0A2A5F41">
            <w:pPr>
              <w:widowControl/>
              <w:spacing w:line="360" w:lineRule="auto"/>
              <w:jc w:val="center"/>
              <w:rPr>
                <w:rFonts w:ascii="宋体" w:hAnsi="宋体" w:cs="Arial"/>
                <w:color w:val="auto"/>
                <w:sz w:val="24"/>
              </w:rPr>
            </w:pPr>
          </w:p>
        </w:tc>
      </w:tr>
      <w:tr w14:paraId="15670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noWrap w:val="0"/>
            <w:vAlign w:val="center"/>
          </w:tcPr>
          <w:p w14:paraId="6471AF0B">
            <w:pPr>
              <w:widowControl/>
              <w:spacing w:line="360" w:lineRule="auto"/>
              <w:jc w:val="center"/>
              <w:rPr>
                <w:rFonts w:ascii="宋体" w:hAnsi="宋体" w:cs="Arial"/>
                <w:color w:val="auto"/>
                <w:sz w:val="24"/>
              </w:rPr>
            </w:pPr>
            <w:r>
              <w:rPr>
                <w:rFonts w:hint="eastAsia" w:ascii="宋体" w:hAnsi="宋体" w:cs="Arial"/>
                <w:color w:val="auto"/>
                <w:sz w:val="24"/>
              </w:rPr>
              <w:t>…</w:t>
            </w:r>
          </w:p>
        </w:tc>
        <w:tc>
          <w:tcPr>
            <w:tcW w:w="2395" w:type="dxa"/>
            <w:tcBorders>
              <w:top w:val="single" w:color="auto" w:sz="4" w:space="0"/>
              <w:left w:val="single" w:color="auto" w:sz="4" w:space="0"/>
              <w:bottom w:val="single" w:color="auto" w:sz="4" w:space="0"/>
              <w:right w:val="single" w:color="auto" w:sz="4" w:space="0"/>
            </w:tcBorders>
            <w:noWrap w:val="0"/>
            <w:vAlign w:val="center"/>
          </w:tcPr>
          <w:p w14:paraId="7331373C">
            <w:pPr>
              <w:widowControl/>
              <w:spacing w:line="360" w:lineRule="auto"/>
              <w:jc w:val="center"/>
              <w:rPr>
                <w:rFonts w:hint="eastAsia" w:ascii="宋体" w:hAnsi="宋体" w:eastAsia="宋体" w:cs="Arial"/>
                <w:color w:val="auto"/>
                <w:sz w:val="24"/>
                <w:lang w:val="en-US" w:eastAsia="zh-CN"/>
              </w:rPr>
            </w:pPr>
            <w:r>
              <w:rPr>
                <w:rFonts w:hint="eastAsia" w:ascii="宋体" w:hAnsi="宋体" w:cs="Arial"/>
                <w:color w:val="auto"/>
                <w:sz w:val="24"/>
                <w:lang w:val="en-US" w:eastAsia="zh-CN"/>
              </w:rPr>
              <w:t>报告表</w:t>
            </w:r>
          </w:p>
        </w:tc>
        <w:tc>
          <w:tcPr>
            <w:tcW w:w="1156" w:type="dxa"/>
            <w:tcBorders>
              <w:top w:val="single" w:color="auto" w:sz="4" w:space="0"/>
              <w:left w:val="single" w:color="auto" w:sz="4" w:space="0"/>
              <w:bottom w:val="single" w:color="auto" w:sz="4" w:space="0"/>
              <w:right w:val="single" w:color="auto" w:sz="4" w:space="0"/>
            </w:tcBorders>
            <w:noWrap w:val="0"/>
            <w:vAlign w:val="center"/>
          </w:tcPr>
          <w:p w14:paraId="15B8B61B">
            <w:pPr>
              <w:widowControl/>
              <w:spacing w:line="360" w:lineRule="auto"/>
              <w:jc w:val="center"/>
              <w:rPr>
                <w:rFonts w:hint="default" w:ascii="宋体" w:hAnsi="宋体" w:eastAsia="宋体" w:cs="Arial"/>
                <w:color w:val="auto"/>
                <w:sz w:val="24"/>
                <w:lang w:val="en-US" w:eastAsia="zh-CN"/>
              </w:rPr>
            </w:pPr>
            <w:r>
              <w:rPr>
                <w:rFonts w:hint="eastAsia" w:ascii="宋体" w:hAnsi="宋体" w:cs="Arial"/>
                <w:color w:val="auto"/>
                <w:sz w:val="24"/>
                <w:lang w:val="en-US" w:eastAsia="zh-CN"/>
              </w:rPr>
              <w:t>25</w:t>
            </w:r>
          </w:p>
        </w:tc>
        <w:tc>
          <w:tcPr>
            <w:tcW w:w="1419" w:type="dxa"/>
            <w:tcBorders>
              <w:top w:val="single" w:color="auto" w:sz="4" w:space="0"/>
              <w:left w:val="single" w:color="auto" w:sz="4" w:space="0"/>
              <w:bottom w:val="single" w:color="auto" w:sz="4" w:space="0"/>
              <w:right w:val="single" w:color="auto" w:sz="4" w:space="0"/>
            </w:tcBorders>
            <w:noWrap w:val="0"/>
            <w:vAlign w:val="center"/>
          </w:tcPr>
          <w:p w14:paraId="6CB423FE">
            <w:pPr>
              <w:widowControl/>
              <w:spacing w:line="360" w:lineRule="auto"/>
              <w:jc w:val="center"/>
              <w:rPr>
                <w:rFonts w:ascii="宋体" w:hAnsi="宋体" w:cs="Arial"/>
                <w:color w:val="auto"/>
                <w:sz w:val="24"/>
              </w:rPr>
            </w:pPr>
            <w:r>
              <w:rPr>
                <w:rFonts w:hint="eastAsia" w:ascii="宋体" w:hAnsi="宋体" w:cs="Arial"/>
                <w:color w:val="auto"/>
                <w:sz w:val="24"/>
                <w:lang w:val="en-US" w:eastAsia="zh-CN"/>
              </w:rPr>
              <w:t>个</w:t>
            </w:r>
          </w:p>
        </w:tc>
        <w:tc>
          <w:tcPr>
            <w:tcW w:w="1459" w:type="dxa"/>
            <w:tcBorders>
              <w:top w:val="single" w:color="auto" w:sz="4" w:space="0"/>
              <w:left w:val="single" w:color="auto" w:sz="4" w:space="0"/>
              <w:bottom w:val="single" w:color="auto" w:sz="4" w:space="0"/>
              <w:right w:val="single" w:color="auto" w:sz="4" w:space="0"/>
            </w:tcBorders>
            <w:noWrap w:val="0"/>
            <w:vAlign w:val="center"/>
          </w:tcPr>
          <w:p w14:paraId="02576409">
            <w:pPr>
              <w:widowControl/>
              <w:spacing w:line="360" w:lineRule="auto"/>
              <w:jc w:val="center"/>
              <w:rPr>
                <w:rFonts w:ascii="宋体" w:hAnsi="宋体" w:cs="Arial"/>
                <w:color w:val="auto"/>
                <w:sz w:val="24"/>
              </w:rPr>
            </w:pPr>
          </w:p>
        </w:tc>
        <w:tc>
          <w:tcPr>
            <w:tcW w:w="1552" w:type="dxa"/>
            <w:tcBorders>
              <w:top w:val="single" w:color="auto" w:sz="4" w:space="0"/>
              <w:left w:val="single" w:color="auto" w:sz="4" w:space="0"/>
              <w:bottom w:val="single" w:color="auto" w:sz="4" w:space="0"/>
              <w:right w:val="single" w:color="auto" w:sz="4" w:space="0"/>
            </w:tcBorders>
            <w:noWrap w:val="0"/>
            <w:vAlign w:val="center"/>
          </w:tcPr>
          <w:p w14:paraId="42ACF03E">
            <w:pPr>
              <w:widowControl/>
              <w:spacing w:line="360" w:lineRule="auto"/>
              <w:jc w:val="center"/>
              <w:rPr>
                <w:rFonts w:ascii="宋体" w:hAnsi="宋体" w:cs="Arial"/>
                <w:color w:val="auto"/>
                <w:sz w:val="24"/>
              </w:rPr>
            </w:pPr>
          </w:p>
        </w:tc>
      </w:tr>
      <w:tr w14:paraId="32B7D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3064" w:type="dxa"/>
            <w:gridSpan w:val="2"/>
            <w:tcBorders>
              <w:top w:val="single" w:color="auto" w:sz="4" w:space="0"/>
              <w:left w:val="single" w:color="auto" w:sz="4" w:space="0"/>
              <w:bottom w:val="single" w:color="auto" w:sz="4" w:space="0"/>
              <w:right w:val="single" w:color="auto" w:sz="4" w:space="0"/>
            </w:tcBorders>
            <w:noWrap w:val="0"/>
            <w:vAlign w:val="center"/>
          </w:tcPr>
          <w:p w14:paraId="651FC35F">
            <w:pPr>
              <w:widowControl/>
              <w:spacing w:line="360" w:lineRule="auto"/>
              <w:jc w:val="center"/>
              <w:rPr>
                <w:rFonts w:ascii="宋体" w:hAnsi="宋体" w:cs="Arial"/>
                <w:color w:val="auto"/>
                <w:sz w:val="24"/>
              </w:rPr>
            </w:pPr>
            <w:r>
              <w:rPr>
                <w:rFonts w:hint="eastAsia" w:ascii="宋体" w:hAnsi="宋体" w:cs="Arial"/>
                <w:color w:val="auto"/>
                <w:sz w:val="24"/>
                <w:lang w:val="en-US" w:eastAsia="zh-CN"/>
              </w:rPr>
              <w:t>一年</w:t>
            </w:r>
            <w:r>
              <w:rPr>
                <w:rFonts w:hint="eastAsia" w:ascii="宋体" w:hAnsi="宋体" w:cs="Arial"/>
                <w:color w:val="auto"/>
                <w:sz w:val="24"/>
              </w:rPr>
              <w:t>总价</w:t>
            </w:r>
          </w:p>
        </w:tc>
        <w:tc>
          <w:tcPr>
            <w:tcW w:w="5586" w:type="dxa"/>
            <w:gridSpan w:val="4"/>
            <w:tcBorders>
              <w:top w:val="single" w:color="auto" w:sz="4" w:space="0"/>
              <w:left w:val="single" w:color="auto" w:sz="4" w:space="0"/>
              <w:bottom w:val="single" w:color="auto" w:sz="4" w:space="0"/>
              <w:right w:val="single" w:color="auto" w:sz="4" w:space="0"/>
            </w:tcBorders>
            <w:noWrap w:val="0"/>
            <w:vAlign w:val="center"/>
          </w:tcPr>
          <w:p w14:paraId="562CCC7A">
            <w:pPr>
              <w:widowControl/>
              <w:spacing w:line="360" w:lineRule="auto"/>
              <w:jc w:val="center"/>
              <w:rPr>
                <w:rFonts w:ascii="宋体" w:hAnsi="宋体" w:cs="Arial"/>
                <w:color w:val="auto"/>
                <w:sz w:val="24"/>
              </w:rPr>
            </w:pPr>
          </w:p>
        </w:tc>
      </w:tr>
    </w:tbl>
    <w:p w14:paraId="2C5752AD">
      <w:pPr>
        <w:tabs>
          <w:tab w:val="left" w:pos="1800"/>
          <w:tab w:val="left" w:pos="5580"/>
        </w:tabs>
        <w:jc w:val="left"/>
        <w:rPr>
          <w:rFonts w:hint="eastAsia"/>
          <w:color w:val="auto"/>
          <w:sz w:val="24"/>
        </w:rPr>
      </w:pPr>
    </w:p>
    <w:p w14:paraId="3107E9E7">
      <w:pPr>
        <w:tabs>
          <w:tab w:val="left" w:pos="1800"/>
          <w:tab w:val="left" w:pos="5580"/>
        </w:tabs>
        <w:jc w:val="left"/>
        <w:rPr>
          <w:rFonts w:hint="eastAsia"/>
          <w:color w:val="auto"/>
          <w:sz w:val="24"/>
        </w:rPr>
      </w:pPr>
    </w:p>
    <w:p w14:paraId="3876BA4F">
      <w:pPr>
        <w:tabs>
          <w:tab w:val="left" w:pos="1800"/>
          <w:tab w:val="left" w:pos="5580"/>
        </w:tabs>
        <w:jc w:val="left"/>
        <w:rPr>
          <w:color w:val="auto"/>
          <w:sz w:val="24"/>
        </w:rPr>
      </w:pPr>
      <w:r>
        <w:rPr>
          <w:color w:val="auto"/>
          <w:sz w:val="24"/>
        </w:rPr>
        <w:t>注：1.本表应按包分别填写。</w:t>
      </w:r>
    </w:p>
    <w:p w14:paraId="25D6FF76">
      <w:pPr>
        <w:tabs>
          <w:tab w:val="left" w:pos="1800"/>
          <w:tab w:val="left" w:pos="5580"/>
        </w:tabs>
        <w:ind w:firstLine="480"/>
        <w:jc w:val="left"/>
        <w:rPr>
          <w:color w:val="auto"/>
          <w:sz w:val="24"/>
        </w:rPr>
      </w:pPr>
      <w:r>
        <w:rPr>
          <w:color w:val="auto"/>
          <w:sz w:val="24"/>
        </w:rPr>
        <w:t>2.如果不提供分项报价将视为没有实质性响应招标文件。</w:t>
      </w:r>
    </w:p>
    <w:p w14:paraId="2B2BCA7D">
      <w:pPr>
        <w:tabs>
          <w:tab w:val="left" w:pos="1800"/>
          <w:tab w:val="left" w:pos="5580"/>
        </w:tabs>
        <w:ind w:firstLine="480"/>
        <w:jc w:val="left"/>
        <w:rPr>
          <w:rFonts w:hint="eastAsia"/>
          <w:color w:val="auto"/>
          <w:sz w:val="24"/>
        </w:rPr>
      </w:pPr>
      <w:r>
        <w:rPr>
          <w:color w:val="auto"/>
          <w:sz w:val="24"/>
        </w:rPr>
        <w:t>3.</w:t>
      </w:r>
      <w:r>
        <w:rPr>
          <w:rFonts w:hint="eastAsia"/>
          <w:color w:val="auto"/>
          <w:sz w:val="24"/>
        </w:rPr>
        <w:t>本表行数可以按照项目分项情况增加。</w:t>
      </w:r>
    </w:p>
    <w:p w14:paraId="218C90F4">
      <w:pPr>
        <w:tabs>
          <w:tab w:val="left" w:pos="1800"/>
          <w:tab w:val="left" w:pos="5580"/>
        </w:tabs>
        <w:ind w:firstLine="480"/>
        <w:jc w:val="left"/>
        <w:rPr>
          <w:color w:val="auto"/>
          <w:sz w:val="24"/>
        </w:rPr>
      </w:pPr>
      <w:r>
        <w:rPr>
          <w:rFonts w:hint="eastAsia"/>
          <w:color w:val="auto"/>
          <w:sz w:val="24"/>
        </w:rPr>
        <w:t>4.</w:t>
      </w:r>
      <w:r>
        <w:rPr>
          <w:color w:val="auto"/>
          <w:sz w:val="24"/>
        </w:rPr>
        <w:t>上述各项的</w:t>
      </w:r>
      <w:r>
        <w:rPr>
          <w:rFonts w:hint="eastAsia"/>
          <w:color w:val="auto"/>
          <w:sz w:val="24"/>
        </w:rPr>
        <w:t>服务内容如表格中填写不下的</w:t>
      </w:r>
      <w:r>
        <w:rPr>
          <w:color w:val="auto"/>
          <w:sz w:val="24"/>
        </w:rPr>
        <w:t>，可</w:t>
      </w:r>
      <w:r>
        <w:rPr>
          <w:rFonts w:hint="eastAsia"/>
          <w:color w:val="auto"/>
          <w:sz w:val="24"/>
        </w:rPr>
        <w:t>以逐项</w:t>
      </w:r>
      <w:r>
        <w:rPr>
          <w:color w:val="auto"/>
          <w:sz w:val="24"/>
        </w:rPr>
        <w:t>另页描述。</w:t>
      </w:r>
    </w:p>
    <w:p w14:paraId="1CD1771B">
      <w:pPr>
        <w:spacing w:before="25" w:after="25" w:line="360" w:lineRule="auto"/>
        <w:rPr>
          <w:color w:val="auto"/>
          <w:sz w:val="24"/>
          <w:lang w:val="zh-CN"/>
        </w:rPr>
      </w:pPr>
      <w:r>
        <w:rPr>
          <w:color w:val="auto"/>
          <w:sz w:val="24"/>
          <w:lang w:val="zh-CN"/>
        </w:rPr>
        <w:t xml:space="preserve">                  </w:t>
      </w:r>
    </w:p>
    <w:p w14:paraId="0593C655">
      <w:pPr>
        <w:spacing w:before="25" w:after="25" w:line="360" w:lineRule="auto"/>
        <w:rPr>
          <w:color w:val="auto"/>
          <w:sz w:val="24"/>
          <w:lang w:val="zh-CN"/>
        </w:rPr>
      </w:pPr>
      <w:r>
        <w:rPr>
          <w:color w:val="auto"/>
          <w:sz w:val="24"/>
        </w:rPr>
        <w:t>投标人名称（加盖公章）</w:t>
      </w:r>
      <w:r>
        <w:rPr>
          <w:color w:val="auto"/>
          <w:sz w:val="24"/>
          <w:lang w:val="zh-CN"/>
        </w:rPr>
        <w:t>：____________</w:t>
      </w:r>
    </w:p>
    <w:p w14:paraId="32C91AE2">
      <w:pPr>
        <w:spacing w:before="25" w:after="25" w:line="360" w:lineRule="auto"/>
        <w:rPr>
          <w:color w:val="auto"/>
          <w:sz w:val="24"/>
          <w:lang w:val="zh-CN"/>
        </w:rPr>
      </w:pPr>
      <w:r>
        <w:rPr>
          <w:color w:val="auto"/>
          <w:sz w:val="24"/>
          <w:szCs w:val="20"/>
        </w:rPr>
        <w:t xml:space="preserve">日期：_____年______月______日   </w:t>
      </w:r>
    </w:p>
    <w:p w14:paraId="3D133C1F">
      <w:pPr>
        <w:spacing w:line="360" w:lineRule="auto"/>
        <w:outlineLvl w:val="2"/>
        <w:rPr>
          <w:rFonts w:hint="eastAsia"/>
          <w:color w:val="auto"/>
          <w:sz w:val="24"/>
          <w:szCs w:val="20"/>
          <w:highlight w:val="none"/>
        </w:rPr>
        <w:sectPr>
          <w:pgSz w:w="11907" w:h="16840"/>
          <w:pgMar w:top="1418" w:right="1134" w:bottom="1418" w:left="1701" w:header="851" w:footer="851" w:gutter="0"/>
          <w:cols w:space="720" w:num="1"/>
          <w:docGrid w:linePitch="360" w:charSpace="0"/>
        </w:sectPr>
      </w:pPr>
    </w:p>
    <w:p w14:paraId="0D4CDF35">
      <w:pPr>
        <w:spacing w:line="360" w:lineRule="auto"/>
        <w:outlineLvl w:val="2"/>
        <w:rPr>
          <w:color w:val="auto"/>
          <w:sz w:val="24"/>
          <w:szCs w:val="20"/>
          <w:highlight w:val="none"/>
        </w:rPr>
      </w:pPr>
      <w:r>
        <w:rPr>
          <w:rFonts w:hint="eastAsia"/>
          <w:color w:val="auto"/>
          <w:sz w:val="24"/>
          <w:szCs w:val="20"/>
          <w:highlight w:val="none"/>
          <w:lang w:val="en-US" w:eastAsia="zh-CN"/>
        </w:rPr>
        <w:t>6</w:t>
      </w:r>
      <w:r>
        <w:rPr>
          <w:color w:val="auto"/>
          <w:sz w:val="24"/>
          <w:szCs w:val="20"/>
          <w:highlight w:val="none"/>
        </w:rPr>
        <w:t xml:space="preserve">  </w:t>
      </w:r>
      <w:bookmarkEnd w:id="866"/>
      <w:bookmarkEnd w:id="867"/>
      <w:bookmarkEnd w:id="868"/>
      <w:bookmarkEnd w:id="869"/>
      <w:bookmarkEnd w:id="870"/>
      <w:bookmarkEnd w:id="871"/>
      <w:bookmarkEnd w:id="872"/>
      <w:bookmarkEnd w:id="873"/>
      <w:bookmarkEnd w:id="874"/>
      <w:bookmarkEnd w:id="875"/>
      <w:bookmarkEnd w:id="876"/>
      <w:bookmarkEnd w:id="877"/>
      <w:bookmarkEnd w:id="878"/>
      <w:bookmarkStart w:id="879" w:name="_Toc127151562"/>
      <w:bookmarkStart w:id="880" w:name="_Toc226337258"/>
      <w:bookmarkStart w:id="881" w:name="_Toc226965835"/>
      <w:bookmarkStart w:id="882" w:name="_Toc264969252"/>
      <w:bookmarkStart w:id="883" w:name="_Toc305158904"/>
      <w:bookmarkStart w:id="884" w:name="_Toc142311062"/>
      <w:bookmarkStart w:id="885" w:name="_Toc265228400"/>
      <w:bookmarkStart w:id="886" w:name="_Toc195842927"/>
      <w:bookmarkStart w:id="887" w:name="_Toc305158830"/>
      <w:bookmarkStart w:id="888" w:name="_Toc226309806"/>
      <w:bookmarkStart w:id="889" w:name="_Toc226965752"/>
      <w:bookmarkStart w:id="890" w:name="_Toc150774765"/>
      <w:bookmarkStart w:id="891" w:name="_Toc150480798"/>
      <w:bookmarkStart w:id="892" w:name="_Toc150774764"/>
      <w:bookmarkStart w:id="893" w:name="_Toc305158829"/>
      <w:bookmarkStart w:id="894" w:name="_Toc305158903"/>
      <w:bookmarkStart w:id="895" w:name="_Toc264969251"/>
      <w:bookmarkStart w:id="896" w:name="_Toc226965834"/>
      <w:bookmarkStart w:id="897" w:name="_Toc226337257"/>
      <w:bookmarkStart w:id="898" w:name="_Toc265228399"/>
      <w:bookmarkStart w:id="899" w:name="_Toc226965751"/>
      <w:bookmarkStart w:id="900" w:name="_Toc195842926"/>
      <w:bookmarkStart w:id="901" w:name="_Toc150480797"/>
      <w:bookmarkStart w:id="902" w:name="_Toc127151561"/>
      <w:bookmarkStart w:id="903" w:name="_Toc226309805"/>
      <w:bookmarkStart w:id="904" w:name="_Toc142311061"/>
      <w:r>
        <w:rPr>
          <w:color w:val="auto"/>
          <w:sz w:val="24"/>
          <w:szCs w:val="20"/>
          <w:highlight w:val="none"/>
        </w:rPr>
        <w:t>合同条款偏离表</w:t>
      </w:r>
      <w:bookmarkEnd w:id="879"/>
      <w:bookmarkEnd w:id="880"/>
      <w:bookmarkEnd w:id="881"/>
      <w:bookmarkEnd w:id="882"/>
      <w:bookmarkEnd w:id="883"/>
      <w:bookmarkEnd w:id="884"/>
      <w:bookmarkEnd w:id="885"/>
      <w:bookmarkEnd w:id="886"/>
      <w:bookmarkEnd w:id="887"/>
      <w:bookmarkEnd w:id="888"/>
      <w:bookmarkEnd w:id="889"/>
      <w:bookmarkEnd w:id="890"/>
      <w:bookmarkEnd w:id="891"/>
      <w:r>
        <w:rPr>
          <w:color w:val="auto"/>
          <w:sz w:val="24"/>
          <w:szCs w:val="20"/>
          <w:highlight w:val="none"/>
        </w:rPr>
        <w:t>（实质性格式）</w:t>
      </w:r>
    </w:p>
    <w:p w14:paraId="712B7453">
      <w:pPr>
        <w:spacing w:line="360" w:lineRule="auto"/>
        <w:rPr>
          <w:color w:val="auto"/>
          <w:sz w:val="24"/>
          <w:szCs w:val="20"/>
          <w:highlight w:val="none"/>
        </w:rPr>
      </w:pPr>
    </w:p>
    <w:p w14:paraId="4FFC3074">
      <w:pPr>
        <w:tabs>
          <w:tab w:val="left" w:pos="2775"/>
          <w:tab w:val="center" w:pos="4153"/>
        </w:tabs>
        <w:spacing w:line="360" w:lineRule="auto"/>
        <w:jc w:val="center"/>
        <w:rPr>
          <w:b/>
          <w:color w:val="auto"/>
          <w:sz w:val="36"/>
          <w:szCs w:val="36"/>
          <w:highlight w:val="none"/>
        </w:rPr>
      </w:pPr>
      <w:r>
        <w:rPr>
          <w:rFonts w:hint="eastAsia"/>
          <w:b/>
          <w:color w:val="auto"/>
          <w:sz w:val="36"/>
          <w:szCs w:val="36"/>
          <w:highlight w:val="none"/>
        </w:rPr>
        <w:t>合同条款偏离表</w:t>
      </w:r>
    </w:p>
    <w:p w14:paraId="233652F4">
      <w:pPr>
        <w:spacing w:line="360" w:lineRule="auto"/>
        <w:rPr>
          <w:color w:val="auto"/>
          <w:sz w:val="24"/>
          <w:szCs w:val="20"/>
          <w:highlight w:val="none"/>
        </w:rPr>
      </w:pPr>
    </w:p>
    <w:p w14:paraId="1509770B">
      <w:pPr>
        <w:tabs>
          <w:tab w:val="left" w:pos="1800"/>
          <w:tab w:val="left" w:pos="5580"/>
        </w:tabs>
        <w:spacing w:line="360" w:lineRule="auto"/>
        <w:ind w:firstLine="360"/>
        <w:jc w:val="left"/>
        <w:rPr>
          <w:color w:val="auto"/>
          <w:sz w:val="24"/>
          <w:highlight w:val="none"/>
        </w:rPr>
      </w:pPr>
      <w:r>
        <w:rPr>
          <w:color w:val="auto"/>
          <w:sz w:val="24"/>
          <w:highlight w:val="none"/>
        </w:rPr>
        <w:t>项目编号/包号：_____________________     项目名称：_____________</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2"/>
        <w:gridCol w:w="1290"/>
        <w:gridCol w:w="1980"/>
        <w:gridCol w:w="1981"/>
        <w:gridCol w:w="2423"/>
        <w:gridCol w:w="782"/>
      </w:tblGrid>
      <w:tr w14:paraId="3AE7E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noWrap w:val="0"/>
            <w:vAlign w:val="center"/>
          </w:tcPr>
          <w:p w14:paraId="3CAD384C">
            <w:pPr>
              <w:jc w:val="left"/>
              <w:rPr>
                <w:b/>
                <w:color w:val="auto"/>
                <w:sz w:val="24"/>
                <w:highlight w:val="none"/>
              </w:rPr>
            </w:pPr>
            <w:r>
              <w:rPr>
                <w:b/>
                <w:color w:val="auto"/>
                <w:sz w:val="24"/>
                <w:highlight w:val="none"/>
              </w:rPr>
              <w:t>对本</w:t>
            </w:r>
            <w:r>
              <w:rPr>
                <w:rFonts w:hint="eastAsia"/>
                <w:b/>
                <w:color w:val="auto"/>
                <w:sz w:val="24"/>
                <w:highlight w:val="none"/>
              </w:rPr>
              <w:t>项目</w:t>
            </w:r>
            <w:r>
              <w:rPr>
                <w:b/>
                <w:color w:val="auto"/>
                <w:sz w:val="24"/>
                <w:highlight w:val="none"/>
              </w:rPr>
              <w:t>合同条款的偏离情况（请进行勾选）：</w:t>
            </w:r>
          </w:p>
          <w:p w14:paraId="46FE2130">
            <w:pPr>
              <w:jc w:val="left"/>
              <w:rPr>
                <w:b/>
                <w:color w:val="auto"/>
                <w:sz w:val="24"/>
                <w:highlight w:val="none"/>
              </w:rPr>
            </w:pPr>
            <w:r>
              <w:rPr>
                <w:b/>
                <w:color w:val="auto"/>
                <w:sz w:val="24"/>
                <w:highlight w:val="none"/>
              </w:rPr>
              <w:t>□无偏离</w:t>
            </w:r>
            <w:r>
              <w:rPr>
                <w:color w:val="auto"/>
                <w:sz w:val="24"/>
                <w:highlight w:val="none"/>
              </w:rPr>
              <w:t>（</w:t>
            </w:r>
            <w:r>
              <w:rPr>
                <w:color w:val="auto"/>
                <w:sz w:val="24"/>
                <w:szCs w:val="21"/>
                <w:highlight w:val="none"/>
              </w:rPr>
              <w:t>如无偏离，仅勾选无偏离即可</w:t>
            </w:r>
            <w:r>
              <w:rPr>
                <w:color w:val="auto"/>
                <w:sz w:val="24"/>
                <w:highlight w:val="none"/>
              </w:rPr>
              <w:t>）</w:t>
            </w:r>
          </w:p>
          <w:p w14:paraId="291F8A2A">
            <w:pPr>
              <w:jc w:val="left"/>
              <w:rPr>
                <w:color w:val="auto"/>
                <w:sz w:val="24"/>
                <w:highlight w:val="none"/>
              </w:rPr>
            </w:pPr>
            <w:r>
              <w:rPr>
                <w:b/>
                <w:color w:val="auto"/>
                <w:sz w:val="24"/>
                <w:highlight w:val="none"/>
              </w:rPr>
              <w:t>□有偏离</w:t>
            </w:r>
            <w:r>
              <w:rPr>
                <w:color w:val="auto"/>
                <w:sz w:val="24"/>
                <w:highlight w:val="none"/>
              </w:rPr>
              <w:t>（</w:t>
            </w:r>
            <w:r>
              <w:rPr>
                <w:color w:val="auto"/>
                <w:sz w:val="24"/>
                <w:szCs w:val="21"/>
                <w:highlight w:val="none"/>
              </w:rPr>
              <w:t>如有偏离，</w:t>
            </w:r>
            <w:r>
              <w:rPr>
                <w:color w:val="auto"/>
                <w:sz w:val="24"/>
                <w:highlight w:val="none"/>
              </w:rPr>
              <w:t>则</w:t>
            </w:r>
            <w:r>
              <w:rPr>
                <w:rFonts w:hint="eastAsia"/>
                <w:color w:val="auto"/>
                <w:sz w:val="24"/>
                <w:highlight w:val="none"/>
              </w:rPr>
              <w:t>应</w:t>
            </w:r>
            <w:r>
              <w:rPr>
                <w:color w:val="auto"/>
                <w:sz w:val="24"/>
                <w:highlight w:val="none"/>
              </w:rPr>
              <w:t>在本表中对偏离项逐一列明）</w:t>
            </w:r>
          </w:p>
        </w:tc>
      </w:tr>
      <w:tr w14:paraId="28C23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407484D3">
            <w:pPr>
              <w:jc w:val="center"/>
              <w:rPr>
                <w:color w:val="auto"/>
                <w:sz w:val="24"/>
                <w:highlight w:val="none"/>
              </w:rPr>
            </w:pPr>
            <w:r>
              <w:rPr>
                <w:color w:val="auto"/>
                <w:sz w:val="24"/>
                <w:highlight w:val="none"/>
              </w:rPr>
              <w:t>序号</w:t>
            </w:r>
          </w:p>
        </w:tc>
        <w:tc>
          <w:tcPr>
            <w:tcW w:w="1301" w:type="dxa"/>
            <w:noWrap w:val="0"/>
            <w:vAlign w:val="center"/>
          </w:tcPr>
          <w:p w14:paraId="408D3B9E">
            <w:pPr>
              <w:jc w:val="center"/>
              <w:rPr>
                <w:color w:val="auto"/>
                <w:sz w:val="24"/>
                <w:highlight w:val="none"/>
              </w:rPr>
            </w:pPr>
            <w:r>
              <w:rPr>
                <w:color w:val="auto"/>
                <w:sz w:val="24"/>
                <w:szCs w:val="21"/>
                <w:highlight w:val="none"/>
              </w:rPr>
              <w:t>招标文件</w:t>
            </w:r>
            <w:r>
              <w:rPr>
                <w:color w:val="auto"/>
                <w:sz w:val="24"/>
                <w:highlight w:val="none"/>
              </w:rPr>
              <w:t>条目号（页码）</w:t>
            </w:r>
          </w:p>
        </w:tc>
        <w:tc>
          <w:tcPr>
            <w:tcW w:w="2007" w:type="dxa"/>
            <w:noWrap w:val="0"/>
            <w:vAlign w:val="center"/>
          </w:tcPr>
          <w:p w14:paraId="14F4102C">
            <w:pPr>
              <w:jc w:val="center"/>
              <w:rPr>
                <w:color w:val="auto"/>
                <w:sz w:val="24"/>
                <w:highlight w:val="none"/>
              </w:rPr>
            </w:pPr>
            <w:r>
              <w:rPr>
                <w:color w:val="auto"/>
                <w:sz w:val="24"/>
                <w:szCs w:val="21"/>
                <w:highlight w:val="none"/>
              </w:rPr>
              <w:t>招标文件</w:t>
            </w:r>
            <w:r>
              <w:rPr>
                <w:color w:val="auto"/>
                <w:sz w:val="24"/>
                <w:highlight w:val="none"/>
              </w:rPr>
              <w:t>要求</w:t>
            </w:r>
          </w:p>
        </w:tc>
        <w:tc>
          <w:tcPr>
            <w:tcW w:w="2008" w:type="dxa"/>
            <w:noWrap w:val="0"/>
            <w:vAlign w:val="center"/>
          </w:tcPr>
          <w:p w14:paraId="70F3878B">
            <w:pPr>
              <w:jc w:val="center"/>
              <w:rPr>
                <w:color w:val="auto"/>
                <w:sz w:val="24"/>
                <w:highlight w:val="none"/>
              </w:rPr>
            </w:pPr>
            <w:r>
              <w:rPr>
                <w:color w:val="auto"/>
                <w:sz w:val="24"/>
                <w:highlight w:val="none"/>
              </w:rPr>
              <w:t>投标文件内容</w:t>
            </w:r>
          </w:p>
        </w:tc>
        <w:tc>
          <w:tcPr>
            <w:tcW w:w="2458" w:type="dxa"/>
            <w:noWrap w:val="0"/>
            <w:vAlign w:val="center"/>
          </w:tcPr>
          <w:p w14:paraId="784A3900">
            <w:pPr>
              <w:jc w:val="center"/>
              <w:rPr>
                <w:color w:val="auto"/>
                <w:sz w:val="24"/>
                <w:highlight w:val="none"/>
              </w:rPr>
            </w:pPr>
            <w:r>
              <w:rPr>
                <w:color w:val="auto"/>
                <w:sz w:val="24"/>
                <w:highlight w:val="none"/>
              </w:rPr>
              <w:t>偏离情况</w:t>
            </w:r>
          </w:p>
        </w:tc>
        <w:tc>
          <w:tcPr>
            <w:tcW w:w="788" w:type="dxa"/>
            <w:noWrap w:val="0"/>
            <w:vAlign w:val="center"/>
          </w:tcPr>
          <w:p w14:paraId="71F83941">
            <w:pPr>
              <w:jc w:val="center"/>
              <w:rPr>
                <w:color w:val="auto"/>
                <w:sz w:val="24"/>
                <w:highlight w:val="none"/>
              </w:rPr>
            </w:pPr>
            <w:r>
              <w:rPr>
                <w:color w:val="auto"/>
                <w:sz w:val="24"/>
                <w:highlight w:val="none"/>
              </w:rPr>
              <w:t>说明</w:t>
            </w:r>
          </w:p>
        </w:tc>
      </w:tr>
      <w:tr w14:paraId="3833B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120640F0">
            <w:pPr>
              <w:jc w:val="center"/>
              <w:rPr>
                <w:color w:val="auto"/>
                <w:sz w:val="24"/>
                <w:highlight w:val="none"/>
              </w:rPr>
            </w:pPr>
          </w:p>
        </w:tc>
        <w:tc>
          <w:tcPr>
            <w:tcW w:w="1301" w:type="dxa"/>
            <w:noWrap w:val="0"/>
            <w:vAlign w:val="center"/>
          </w:tcPr>
          <w:p w14:paraId="73CB17A8">
            <w:pPr>
              <w:jc w:val="center"/>
              <w:rPr>
                <w:color w:val="auto"/>
                <w:sz w:val="24"/>
                <w:highlight w:val="none"/>
              </w:rPr>
            </w:pPr>
          </w:p>
        </w:tc>
        <w:tc>
          <w:tcPr>
            <w:tcW w:w="2007" w:type="dxa"/>
            <w:noWrap w:val="0"/>
            <w:vAlign w:val="center"/>
          </w:tcPr>
          <w:p w14:paraId="18A04306">
            <w:pPr>
              <w:jc w:val="center"/>
              <w:rPr>
                <w:color w:val="auto"/>
                <w:sz w:val="24"/>
                <w:highlight w:val="none"/>
              </w:rPr>
            </w:pPr>
          </w:p>
        </w:tc>
        <w:tc>
          <w:tcPr>
            <w:tcW w:w="2008" w:type="dxa"/>
            <w:noWrap w:val="0"/>
            <w:vAlign w:val="center"/>
          </w:tcPr>
          <w:p w14:paraId="6983CB9D">
            <w:pPr>
              <w:jc w:val="center"/>
              <w:rPr>
                <w:color w:val="auto"/>
                <w:sz w:val="24"/>
                <w:highlight w:val="none"/>
              </w:rPr>
            </w:pPr>
          </w:p>
        </w:tc>
        <w:tc>
          <w:tcPr>
            <w:tcW w:w="2458" w:type="dxa"/>
            <w:noWrap w:val="0"/>
            <w:vAlign w:val="center"/>
          </w:tcPr>
          <w:p w14:paraId="55B823DB">
            <w:pPr>
              <w:jc w:val="center"/>
              <w:rPr>
                <w:color w:val="auto"/>
                <w:sz w:val="24"/>
                <w:highlight w:val="none"/>
              </w:rPr>
            </w:pPr>
          </w:p>
        </w:tc>
        <w:tc>
          <w:tcPr>
            <w:tcW w:w="788" w:type="dxa"/>
            <w:noWrap w:val="0"/>
            <w:vAlign w:val="center"/>
          </w:tcPr>
          <w:p w14:paraId="3E71C2A1">
            <w:pPr>
              <w:jc w:val="center"/>
              <w:rPr>
                <w:color w:val="auto"/>
                <w:sz w:val="24"/>
                <w:highlight w:val="none"/>
              </w:rPr>
            </w:pPr>
          </w:p>
        </w:tc>
      </w:tr>
      <w:tr w14:paraId="4818F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0FA49DB4">
            <w:pPr>
              <w:jc w:val="center"/>
              <w:rPr>
                <w:color w:val="auto"/>
                <w:sz w:val="24"/>
                <w:highlight w:val="none"/>
              </w:rPr>
            </w:pPr>
          </w:p>
        </w:tc>
        <w:tc>
          <w:tcPr>
            <w:tcW w:w="1301" w:type="dxa"/>
            <w:noWrap w:val="0"/>
            <w:vAlign w:val="center"/>
          </w:tcPr>
          <w:p w14:paraId="35CF8225">
            <w:pPr>
              <w:jc w:val="center"/>
              <w:rPr>
                <w:color w:val="auto"/>
                <w:sz w:val="24"/>
                <w:highlight w:val="none"/>
              </w:rPr>
            </w:pPr>
          </w:p>
        </w:tc>
        <w:tc>
          <w:tcPr>
            <w:tcW w:w="2007" w:type="dxa"/>
            <w:noWrap w:val="0"/>
            <w:vAlign w:val="center"/>
          </w:tcPr>
          <w:p w14:paraId="2360F148">
            <w:pPr>
              <w:jc w:val="center"/>
              <w:rPr>
                <w:color w:val="auto"/>
                <w:sz w:val="24"/>
                <w:highlight w:val="none"/>
              </w:rPr>
            </w:pPr>
          </w:p>
        </w:tc>
        <w:tc>
          <w:tcPr>
            <w:tcW w:w="2008" w:type="dxa"/>
            <w:noWrap w:val="0"/>
            <w:vAlign w:val="center"/>
          </w:tcPr>
          <w:p w14:paraId="0702C307">
            <w:pPr>
              <w:jc w:val="center"/>
              <w:rPr>
                <w:color w:val="auto"/>
                <w:sz w:val="24"/>
                <w:highlight w:val="none"/>
              </w:rPr>
            </w:pPr>
          </w:p>
        </w:tc>
        <w:tc>
          <w:tcPr>
            <w:tcW w:w="2458" w:type="dxa"/>
            <w:noWrap w:val="0"/>
            <w:vAlign w:val="center"/>
          </w:tcPr>
          <w:p w14:paraId="012DB1FC">
            <w:pPr>
              <w:jc w:val="center"/>
              <w:rPr>
                <w:color w:val="auto"/>
                <w:sz w:val="24"/>
                <w:highlight w:val="none"/>
              </w:rPr>
            </w:pPr>
          </w:p>
        </w:tc>
        <w:tc>
          <w:tcPr>
            <w:tcW w:w="788" w:type="dxa"/>
            <w:noWrap w:val="0"/>
            <w:vAlign w:val="center"/>
          </w:tcPr>
          <w:p w14:paraId="0143CAD0">
            <w:pPr>
              <w:jc w:val="center"/>
              <w:rPr>
                <w:color w:val="auto"/>
                <w:sz w:val="24"/>
                <w:highlight w:val="none"/>
              </w:rPr>
            </w:pPr>
          </w:p>
        </w:tc>
      </w:tr>
      <w:tr w14:paraId="34ED1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074CFE6E">
            <w:pPr>
              <w:jc w:val="center"/>
              <w:rPr>
                <w:color w:val="auto"/>
                <w:sz w:val="24"/>
                <w:highlight w:val="none"/>
              </w:rPr>
            </w:pPr>
          </w:p>
        </w:tc>
        <w:tc>
          <w:tcPr>
            <w:tcW w:w="1301" w:type="dxa"/>
            <w:noWrap w:val="0"/>
            <w:vAlign w:val="center"/>
          </w:tcPr>
          <w:p w14:paraId="3CC1744D">
            <w:pPr>
              <w:jc w:val="center"/>
              <w:rPr>
                <w:color w:val="auto"/>
                <w:sz w:val="24"/>
                <w:highlight w:val="none"/>
              </w:rPr>
            </w:pPr>
          </w:p>
        </w:tc>
        <w:tc>
          <w:tcPr>
            <w:tcW w:w="2007" w:type="dxa"/>
            <w:noWrap w:val="0"/>
            <w:vAlign w:val="center"/>
          </w:tcPr>
          <w:p w14:paraId="6C024851">
            <w:pPr>
              <w:jc w:val="center"/>
              <w:rPr>
                <w:color w:val="auto"/>
                <w:sz w:val="24"/>
                <w:highlight w:val="none"/>
              </w:rPr>
            </w:pPr>
          </w:p>
        </w:tc>
        <w:tc>
          <w:tcPr>
            <w:tcW w:w="2008" w:type="dxa"/>
            <w:noWrap w:val="0"/>
            <w:vAlign w:val="center"/>
          </w:tcPr>
          <w:p w14:paraId="756A36FF">
            <w:pPr>
              <w:jc w:val="center"/>
              <w:rPr>
                <w:color w:val="auto"/>
                <w:sz w:val="24"/>
                <w:highlight w:val="none"/>
              </w:rPr>
            </w:pPr>
          </w:p>
        </w:tc>
        <w:tc>
          <w:tcPr>
            <w:tcW w:w="2458" w:type="dxa"/>
            <w:noWrap w:val="0"/>
            <w:vAlign w:val="center"/>
          </w:tcPr>
          <w:p w14:paraId="20D766F2">
            <w:pPr>
              <w:jc w:val="center"/>
              <w:rPr>
                <w:color w:val="auto"/>
                <w:sz w:val="24"/>
                <w:highlight w:val="none"/>
              </w:rPr>
            </w:pPr>
          </w:p>
        </w:tc>
        <w:tc>
          <w:tcPr>
            <w:tcW w:w="788" w:type="dxa"/>
            <w:noWrap w:val="0"/>
            <w:vAlign w:val="center"/>
          </w:tcPr>
          <w:p w14:paraId="52C657FD">
            <w:pPr>
              <w:jc w:val="center"/>
              <w:rPr>
                <w:color w:val="auto"/>
                <w:sz w:val="24"/>
                <w:highlight w:val="none"/>
              </w:rPr>
            </w:pPr>
          </w:p>
        </w:tc>
      </w:tr>
      <w:tr w14:paraId="21919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1B290301">
            <w:pPr>
              <w:jc w:val="center"/>
              <w:rPr>
                <w:color w:val="auto"/>
                <w:sz w:val="24"/>
                <w:highlight w:val="none"/>
              </w:rPr>
            </w:pPr>
            <w:r>
              <w:rPr>
                <w:color w:val="auto"/>
                <w:sz w:val="24"/>
                <w:highlight w:val="none"/>
              </w:rPr>
              <w:t>……</w:t>
            </w:r>
          </w:p>
        </w:tc>
        <w:tc>
          <w:tcPr>
            <w:tcW w:w="1301" w:type="dxa"/>
            <w:noWrap w:val="0"/>
            <w:vAlign w:val="center"/>
          </w:tcPr>
          <w:p w14:paraId="11B40106">
            <w:pPr>
              <w:jc w:val="center"/>
              <w:rPr>
                <w:color w:val="auto"/>
                <w:sz w:val="24"/>
                <w:highlight w:val="none"/>
              </w:rPr>
            </w:pPr>
          </w:p>
        </w:tc>
        <w:tc>
          <w:tcPr>
            <w:tcW w:w="2007" w:type="dxa"/>
            <w:noWrap w:val="0"/>
            <w:vAlign w:val="center"/>
          </w:tcPr>
          <w:p w14:paraId="5C344417">
            <w:pPr>
              <w:jc w:val="center"/>
              <w:rPr>
                <w:color w:val="auto"/>
                <w:sz w:val="24"/>
                <w:highlight w:val="none"/>
              </w:rPr>
            </w:pPr>
          </w:p>
        </w:tc>
        <w:tc>
          <w:tcPr>
            <w:tcW w:w="2008" w:type="dxa"/>
            <w:noWrap w:val="0"/>
            <w:vAlign w:val="center"/>
          </w:tcPr>
          <w:p w14:paraId="39ED8153">
            <w:pPr>
              <w:jc w:val="center"/>
              <w:rPr>
                <w:color w:val="auto"/>
                <w:sz w:val="24"/>
                <w:highlight w:val="none"/>
              </w:rPr>
            </w:pPr>
          </w:p>
        </w:tc>
        <w:tc>
          <w:tcPr>
            <w:tcW w:w="2458" w:type="dxa"/>
            <w:noWrap w:val="0"/>
            <w:vAlign w:val="center"/>
          </w:tcPr>
          <w:p w14:paraId="660F19FA">
            <w:pPr>
              <w:jc w:val="center"/>
              <w:rPr>
                <w:color w:val="auto"/>
                <w:sz w:val="24"/>
                <w:highlight w:val="none"/>
              </w:rPr>
            </w:pPr>
          </w:p>
        </w:tc>
        <w:tc>
          <w:tcPr>
            <w:tcW w:w="788" w:type="dxa"/>
            <w:noWrap w:val="0"/>
            <w:vAlign w:val="center"/>
          </w:tcPr>
          <w:p w14:paraId="0DD997FC">
            <w:pPr>
              <w:jc w:val="center"/>
              <w:rPr>
                <w:color w:val="auto"/>
                <w:sz w:val="24"/>
                <w:highlight w:val="none"/>
              </w:rPr>
            </w:pPr>
          </w:p>
        </w:tc>
      </w:tr>
    </w:tbl>
    <w:p w14:paraId="6F65C652">
      <w:pPr>
        <w:tabs>
          <w:tab w:val="left" w:pos="1800"/>
          <w:tab w:val="left" w:pos="5580"/>
        </w:tabs>
        <w:jc w:val="left"/>
        <w:rPr>
          <w:color w:val="auto"/>
          <w:sz w:val="24"/>
          <w:highlight w:val="none"/>
        </w:rPr>
      </w:pPr>
    </w:p>
    <w:p w14:paraId="697388FF">
      <w:pPr>
        <w:tabs>
          <w:tab w:val="left" w:pos="1800"/>
          <w:tab w:val="left" w:pos="5580"/>
        </w:tabs>
        <w:jc w:val="left"/>
        <w:rPr>
          <w:color w:val="auto"/>
          <w:sz w:val="24"/>
          <w:highlight w:val="none"/>
        </w:rPr>
      </w:pPr>
      <w:r>
        <w:rPr>
          <w:color w:val="auto"/>
          <w:sz w:val="24"/>
          <w:highlight w:val="none"/>
        </w:rPr>
        <w:t>注：</w:t>
      </w:r>
    </w:p>
    <w:p w14:paraId="33A9E02E">
      <w:pPr>
        <w:tabs>
          <w:tab w:val="left" w:pos="1800"/>
          <w:tab w:val="left" w:pos="5580"/>
        </w:tabs>
        <w:jc w:val="left"/>
        <w:rPr>
          <w:color w:val="auto"/>
          <w:sz w:val="24"/>
          <w:highlight w:val="none"/>
        </w:rPr>
      </w:pPr>
      <w:r>
        <w:rPr>
          <w:rFonts w:hint="eastAsia"/>
          <w:color w:val="auto"/>
          <w:sz w:val="24"/>
          <w:highlight w:val="none"/>
        </w:rPr>
        <w:t>1</w:t>
      </w:r>
      <w:r>
        <w:rPr>
          <w:color w:val="auto"/>
          <w:sz w:val="24"/>
          <w:highlight w:val="none"/>
        </w:rPr>
        <w:t>. 对合同条款中的所有要求，除本表所列明的所有偏离外，均视作供应商已对之理解和</w:t>
      </w:r>
      <w:r>
        <w:rPr>
          <w:rFonts w:hint="eastAsia"/>
          <w:color w:val="auto"/>
          <w:sz w:val="24"/>
          <w:highlight w:val="none"/>
        </w:rPr>
        <w:t>响应</w:t>
      </w:r>
      <w:r>
        <w:rPr>
          <w:color w:val="auto"/>
          <w:sz w:val="24"/>
          <w:highlight w:val="none"/>
        </w:rPr>
        <w:t>。</w:t>
      </w:r>
    </w:p>
    <w:p w14:paraId="29B15B7B">
      <w:pPr>
        <w:tabs>
          <w:tab w:val="left" w:pos="1800"/>
          <w:tab w:val="left" w:pos="5580"/>
        </w:tabs>
        <w:jc w:val="left"/>
        <w:rPr>
          <w:color w:val="auto"/>
          <w:sz w:val="24"/>
          <w:highlight w:val="none"/>
        </w:rPr>
      </w:pPr>
      <w:r>
        <w:rPr>
          <w:rFonts w:hint="eastAsia"/>
          <w:color w:val="auto"/>
          <w:sz w:val="24"/>
          <w:highlight w:val="none"/>
        </w:rPr>
        <w:t>2</w:t>
      </w:r>
      <w:r>
        <w:rPr>
          <w:color w:val="auto"/>
          <w:sz w:val="24"/>
          <w:highlight w:val="none"/>
        </w:rPr>
        <w:t xml:space="preserve">. </w:t>
      </w:r>
      <w:r>
        <w:rPr>
          <w:rFonts w:hint="eastAsia"/>
          <w:color w:val="auto"/>
          <w:sz w:val="24"/>
          <w:highlight w:val="none"/>
        </w:rPr>
        <w:t>“偏离情况”列应</w:t>
      </w:r>
      <w:r>
        <w:rPr>
          <w:color w:val="auto"/>
          <w:sz w:val="24"/>
          <w:highlight w:val="none"/>
        </w:rPr>
        <w:t>据实</w:t>
      </w:r>
      <w:r>
        <w:rPr>
          <w:rFonts w:hint="eastAsia"/>
          <w:color w:val="auto"/>
          <w:sz w:val="24"/>
          <w:highlight w:val="none"/>
        </w:rPr>
        <w:t>填写“正偏离”或“负偏离”。</w:t>
      </w:r>
    </w:p>
    <w:p w14:paraId="34B83E1B">
      <w:pPr>
        <w:spacing w:line="360" w:lineRule="auto"/>
        <w:rPr>
          <w:color w:val="auto"/>
          <w:sz w:val="24"/>
          <w:szCs w:val="20"/>
          <w:highlight w:val="none"/>
        </w:rPr>
      </w:pPr>
    </w:p>
    <w:p w14:paraId="6DBB952F">
      <w:pPr>
        <w:spacing w:before="25" w:after="25" w:line="360" w:lineRule="auto"/>
        <w:rPr>
          <w:color w:val="auto"/>
          <w:sz w:val="24"/>
          <w:highlight w:val="none"/>
          <w:lang w:val="zh-CN"/>
        </w:rPr>
      </w:pPr>
      <w:r>
        <w:rPr>
          <w:color w:val="auto"/>
          <w:sz w:val="24"/>
          <w:highlight w:val="none"/>
          <w:lang w:val="zh-CN"/>
        </w:rPr>
        <w:t xml:space="preserve">                      </w:t>
      </w:r>
    </w:p>
    <w:p w14:paraId="5E1EA6FD">
      <w:pPr>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3CCB74BB">
      <w:pPr>
        <w:spacing w:before="25" w:after="25" w:line="360" w:lineRule="auto"/>
        <w:rPr>
          <w:color w:val="auto"/>
          <w:sz w:val="24"/>
          <w:highlight w:val="none"/>
          <w:lang w:val="zh-CN"/>
        </w:rPr>
      </w:pPr>
      <w:r>
        <w:rPr>
          <w:color w:val="auto"/>
          <w:sz w:val="24"/>
          <w:szCs w:val="20"/>
          <w:highlight w:val="none"/>
        </w:rPr>
        <w:t xml:space="preserve">日期：_____年______月______日   </w:t>
      </w:r>
    </w:p>
    <w:p w14:paraId="0DEF69E7">
      <w:pPr>
        <w:spacing w:line="360" w:lineRule="auto"/>
        <w:outlineLvl w:val="2"/>
        <w:rPr>
          <w:color w:val="auto"/>
          <w:sz w:val="24"/>
          <w:szCs w:val="20"/>
          <w:highlight w:val="none"/>
        </w:rPr>
      </w:pPr>
      <w:r>
        <w:rPr>
          <w:color w:val="auto"/>
          <w:sz w:val="24"/>
          <w:szCs w:val="20"/>
          <w:highlight w:val="none"/>
        </w:rPr>
        <w:br w:type="page" w:clear="all"/>
      </w:r>
    </w:p>
    <w:p w14:paraId="61873D9D">
      <w:pPr>
        <w:spacing w:line="360" w:lineRule="auto"/>
        <w:outlineLvl w:val="2"/>
        <w:rPr>
          <w:color w:val="auto"/>
          <w:sz w:val="24"/>
          <w:szCs w:val="20"/>
          <w:highlight w:val="none"/>
        </w:rPr>
      </w:pPr>
      <w:r>
        <w:rPr>
          <w:rFonts w:hint="eastAsia"/>
          <w:color w:val="auto"/>
          <w:sz w:val="24"/>
          <w:szCs w:val="20"/>
          <w:highlight w:val="none"/>
          <w:lang w:val="en-US" w:eastAsia="zh-CN"/>
        </w:rPr>
        <w:t>7</w:t>
      </w:r>
      <w:r>
        <w:rPr>
          <w:color w:val="auto"/>
          <w:sz w:val="24"/>
          <w:szCs w:val="20"/>
          <w:highlight w:val="none"/>
        </w:rPr>
        <w:t xml:space="preserve">  </w:t>
      </w:r>
      <w:bookmarkEnd w:id="892"/>
      <w:bookmarkEnd w:id="893"/>
      <w:bookmarkEnd w:id="894"/>
      <w:bookmarkEnd w:id="895"/>
      <w:bookmarkEnd w:id="896"/>
      <w:bookmarkEnd w:id="897"/>
      <w:bookmarkEnd w:id="898"/>
      <w:bookmarkEnd w:id="899"/>
      <w:bookmarkEnd w:id="900"/>
      <w:bookmarkEnd w:id="901"/>
      <w:bookmarkEnd w:id="902"/>
      <w:bookmarkEnd w:id="903"/>
      <w:bookmarkEnd w:id="904"/>
      <w:r>
        <w:rPr>
          <w:color w:val="auto"/>
          <w:sz w:val="24"/>
          <w:szCs w:val="20"/>
          <w:highlight w:val="none"/>
        </w:rPr>
        <w:t>偏离表（实质性格式）</w:t>
      </w:r>
    </w:p>
    <w:p w14:paraId="5E54BA01">
      <w:pPr>
        <w:spacing w:line="360" w:lineRule="auto"/>
        <w:jc w:val="center"/>
        <w:rPr>
          <w:b/>
          <w:color w:val="auto"/>
          <w:sz w:val="36"/>
          <w:szCs w:val="36"/>
          <w:highlight w:val="none"/>
        </w:rPr>
      </w:pPr>
    </w:p>
    <w:p w14:paraId="68B9FBC0">
      <w:pPr>
        <w:spacing w:line="360" w:lineRule="auto"/>
        <w:jc w:val="center"/>
        <w:rPr>
          <w:b/>
          <w:color w:val="auto"/>
          <w:sz w:val="36"/>
          <w:szCs w:val="36"/>
          <w:highlight w:val="none"/>
        </w:rPr>
      </w:pPr>
      <w:r>
        <w:rPr>
          <w:rFonts w:hint="eastAsia"/>
          <w:b/>
          <w:color w:val="auto"/>
          <w:sz w:val="36"/>
          <w:szCs w:val="36"/>
          <w:highlight w:val="none"/>
        </w:rPr>
        <w:t>商务需求偏离表</w:t>
      </w:r>
    </w:p>
    <w:p w14:paraId="14A226BC">
      <w:pPr>
        <w:tabs>
          <w:tab w:val="left" w:pos="1800"/>
          <w:tab w:val="left" w:pos="5580"/>
        </w:tabs>
        <w:spacing w:line="360" w:lineRule="auto"/>
        <w:ind w:firstLine="360"/>
        <w:jc w:val="left"/>
        <w:rPr>
          <w:color w:val="auto"/>
          <w:sz w:val="24"/>
          <w:highlight w:val="none"/>
          <w:u w:val="single"/>
        </w:rPr>
      </w:pPr>
      <w:r>
        <w:rPr>
          <w:color w:val="auto"/>
          <w:sz w:val="24"/>
          <w:highlight w:val="none"/>
        </w:rPr>
        <w:t>项目编号/包号：_____________________     项目名称：____________</w:t>
      </w:r>
    </w:p>
    <w:tbl>
      <w:tblPr>
        <w:tblStyle w:val="47"/>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04E04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05EB07A0">
            <w:pPr>
              <w:jc w:val="center"/>
              <w:rPr>
                <w:color w:val="auto"/>
                <w:sz w:val="24"/>
                <w:highlight w:val="none"/>
              </w:rPr>
            </w:pPr>
            <w:r>
              <w:rPr>
                <w:color w:val="auto"/>
                <w:sz w:val="24"/>
                <w:highlight w:val="none"/>
              </w:rPr>
              <w:t>序号</w:t>
            </w:r>
          </w:p>
        </w:tc>
        <w:tc>
          <w:tcPr>
            <w:tcW w:w="1482" w:type="dxa"/>
            <w:noWrap w:val="0"/>
            <w:vAlign w:val="center"/>
          </w:tcPr>
          <w:p w14:paraId="06194C78">
            <w:pPr>
              <w:jc w:val="center"/>
              <w:rPr>
                <w:color w:val="auto"/>
                <w:sz w:val="24"/>
                <w:highlight w:val="none"/>
              </w:rPr>
            </w:pPr>
            <w:r>
              <w:rPr>
                <w:color w:val="auto"/>
                <w:sz w:val="24"/>
                <w:highlight w:val="none"/>
              </w:rPr>
              <w:t>招标文件条目号(页码)</w:t>
            </w:r>
          </w:p>
        </w:tc>
        <w:tc>
          <w:tcPr>
            <w:tcW w:w="2384" w:type="dxa"/>
            <w:noWrap w:val="0"/>
            <w:vAlign w:val="center"/>
          </w:tcPr>
          <w:p w14:paraId="00559043">
            <w:pPr>
              <w:jc w:val="center"/>
              <w:rPr>
                <w:color w:val="auto"/>
                <w:sz w:val="24"/>
                <w:highlight w:val="none"/>
              </w:rPr>
            </w:pPr>
            <w:r>
              <w:rPr>
                <w:color w:val="auto"/>
                <w:sz w:val="24"/>
                <w:highlight w:val="none"/>
              </w:rPr>
              <w:t>招标文件要求</w:t>
            </w:r>
          </w:p>
        </w:tc>
        <w:tc>
          <w:tcPr>
            <w:tcW w:w="2126" w:type="dxa"/>
            <w:noWrap w:val="0"/>
            <w:vAlign w:val="center"/>
          </w:tcPr>
          <w:p w14:paraId="07411506">
            <w:pPr>
              <w:jc w:val="center"/>
              <w:rPr>
                <w:color w:val="auto"/>
                <w:sz w:val="24"/>
                <w:highlight w:val="none"/>
              </w:rPr>
            </w:pPr>
            <w:r>
              <w:rPr>
                <w:color w:val="auto"/>
                <w:sz w:val="24"/>
                <w:highlight w:val="none"/>
              </w:rPr>
              <w:t>投标响应内容</w:t>
            </w:r>
          </w:p>
        </w:tc>
        <w:tc>
          <w:tcPr>
            <w:tcW w:w="1875" w:type="dxa"/>
            <w:noWrap w:val="0"/>
            <w:vAlign w:val="center"/>
          </w:tcPr>
          <w:p w14:paraId="04A2F9FF">
            <w:pPr>
              <w:jc w:val="center"/>
              <w:rPr>
                <w:color w:val="auto"/>
                <w:sz w:val="24"/>
                <w:highlight w:val="none"/>
              </w:rPr>
            </w:pPr>
            <w:r>
              <w:rPr>
                <w:color w:val="auto"/>
                <w:sz w:val="24"/>
                <w:highlight w:val="none"/>
              </w:rPr>
              <w:t>偏离情况</w:t>
            </w:r>
          </w:p>
        </w:tc>
        <w:tc>
          <w:tcPr>
            <w:tcW w:w="1009" w:type="dxa"/>
            <w:noWrap w:val="0"/>
            <w:vAlign w:val="center"/>
          </w:tcPr>
          <w:p w14:paraId="65ADA353">
            <w:pPr>
              <w:jc w:val="center"/>
              <w:rPr>
                <w:color w:val="auto"/>
                <w:sz w:val="24"/>
                <w:highlight w:val="none"/>
              </w:rPr>
            </w:pPr>
            <w:r>
              <w:rPr>
                <w:color w:val="auto"/>
                <w:sz w:val="24"/>
                <w:highlight w:val="none"/>
              </w:rPr>
              <w:t>说明</w:t>
            </w:r>
          </w:p>
        </w:tc>
      </w:tr>
      <w:tr w14:paraId="53717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4E079284">
            <w:pPr>
              <w:jc w:val="center"/>
              <w:rPr>
                <w:color w:val="auto"/>
                <w:sz w:val="24"/>
                <w:highlight w:val="none"/>
              </w:rPr>
            </w:pPr>
          </w:p>
        </w:tc>
        <w:tc>
          <w:tcPr>
            <w:tcW w:w="1482" w:type="dxa"/>
            <w:noWrap w:val="0"/>
            <w:vAlign w:val="center"/>
          </w:tcPr>
          <w:p w14:paraId="15D479A7">
            <w:pPr>
              <w:jc w:val="center"/>
              <w:rPr>
                <w:color w:val="auto"/>
                <w:sz w:val="24"/>
                <w:highlight w:val="none"/>
              </w:rPr>
            </w:pPr>
          </w:p>
        </w:tc>
        <w:tc>
          <w:tcPr>
            <w:tcW w:w="2384" w:type="dxa"/>
            <w:noWrap w:val="0"/>
            <w:vAlign w:val="center"/>
          </w:tcPr>
          <w:p w14:paraId="4764B3B5">
            <w:pPr>
              <w:jc w:val="center"/>
              <w:rPr>
                <w:color w:val="auto"/>
                <w:sz w:val="24"/>
                <w:highlight w:val="none"/>
              </w:rPr>
            </w:pPr>
          </w:p>
        </w:tc>
        <w:tc>
          <w:tcPr>
            <w:tcW w:w="2126" w:type="dxa"/>
            <w:noWrap w:val="0"/>
            <w:vAlign w:val="center"/>
          </w:tcPr>
          <w:p w14:paraId="21399C7B">
            <w:pPr>
              <w:jc w:val="center"/>
              <w:rPr>
                <w:color w:val="auto"/>
                <w:sz w:val="24"/>
                <w:highlight w:val="none"/>
              </w:rPr>
            </w:pPr>
          </w:p>
        </w:tc>
        <w:tc>
          <w:tcPr>
            <w:tcW w:w="1875" w:type="dxa"/>
            <w:noWrap w:val="0"/>
            <w:vAlign w:val="center"/>
          </w:tcPr>
          <w:p w14:paraId="79644705">
            <w:pPr>
              <w:jc w:val="center"/>
              <w:rPr>
                <w:color w:val="auto"/>
                <w:sz w:val="24"/>
                <w:highlight w:val="none"/>
              </w:rPr>
            </w:pPr>
          </w:p>
        </w:tc>
        <w:tc>
          <w:tcPr>
            <w:tcW w:w="1009" w:type="dxa"/>
            <w:noWrap w:val="0"/>
            <w:vAlign w:val="center"/>
          </w:tcPr>
          <w:p w14:paraId="0E3B0F4D">
            <w:pPr>
              <w:jc w:val="center"/>
              <w:rPr>
                <w:color w:val="auto"/>
                <w:sz w:val="24"/>
                <w:highlight w:val="none"/>
              </w:rPr>
            </w:pPr>
          </w:p>
        </w:tc>
      </w:tr>
      <w:tr w14:paraId="7D5E4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051F9689">
            <w:pPr>
              <w:jc w:val="center"/>
              <w:rPr>
                <w:color w:val="auto"/>
                <w:sz w:val="24"/>
                <w:highlight w:val="none"/>
              </w:rPr>
            </w:pPr>
          </w:p>
        </w:tc>
        <w:tc>
          <w:tcPr>
            <w:tcW w:w="1482" w:type="dxa"/>
            <w:noWrap w:val="0"/>
            <w:vAlign w:val="center"/>
          </w:tcPr>
          <w:p w14:paraId="1FE27896">
            <w:pPr>
              <w:jc w:val="center"/>
              <w:rPr>
                <w:color w:val="auto"/>
                <w:sz w:val="24"/>
                <w:highlight w:val="none"/>
              </w:rPr>
            </w:pPr>
          </w:p>
        </w:tc>
        <w:tc>
          <w:tcPr>
            <w:tcW w:w="2384" w:type="dxa"/>
            <w:noWrap w:val="0"/>
            <w:vAlign w:val="center"/>
          </w:tcPr>
          <w:p w14:paraId="6085E8D9">
            <w:pPr>
              <w:jc w:val="center"/>
              <w:rPr>
                <w:color w:val="auto"/>
                <w:sz w:val="24"/>
                <w:highlight w:val="none"/>
              </w:rPr>
            </w:pPr>
          </w:p>
        </w:tc>
        <w:tc>
          <w:tcPr>
            <w:tcW w:w="2126" w:type="dxa"/>
            <w:noWrap w:val="0"/>
            <w:vAlign w:val="center"/>
          </w:tcPr>
          <w:p w14:paraId="043A88DD">
            <w:pPr>
              <w:jc w:val="center"/>
              <w:rPr>
                <w:color w:val="auto"/>
                <w:sz w:val="24"/>
                <w:highlight w:val="none"/>
              </w:rPr>
            </w:pPr>
          </w:p>
        </w:tc>
        <w:tc>
          <w:tcPr>
            <w:tcW w:w="1875" w:type="dxa"/>
            <w:noWrap w:val="0"/>
            <w:vAlign w:val="center"/>
          </w:tcPr>
          <w:p w14:paraId="0209233B">
            <w:pPr>
              <w:jc w:val="center"/>
              <w:rPr>
                <w:color w:val="auto"/>
                <w:sz w:val="24"/>
                <w:highlight w:val="none"/>
              </w:rPr>
            </w:pPr>
          </w:p>
        </w:tc>
        <w:tc>
          <w:tcPr>
            <w:tcW w:w="1009" w:type="dxa"/>
            <w:noWrap w:val="0"/>
            <w:vAlign w:val="center"/>
          </w:tcPr>
          <w:p w14:paraId="768CA8E8">
            <w:pPr>
              <w:jc w:val="center"/>
              <w:rPr>
                <w:color w:val="auto"/>
                <w:sz w:val="24"/>
                <w:highlight w:val="none"/>
              </w:rPr>
            </w:pPr>
          </w:p>
        </w:tc>
      </w:tr>
      <w:tr w14:paraId="0DEF8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4940BEFF">
            <w:pPr>
              <w:jc w:val="center"/>
              <w:rPr>
                <w:color w:val="auto"/>
                <w:sz w:val="24"/>
                <w:highlight w:val="none"/>
              </w:rPr>
            </w:pPr>
          </w:p>
        </w:tc>
        <w:tc>
          <w:tcPr>
            <w:tcW w:w="1482" w:type="dxa"/>
            <w:noWrap w:val="0"/>
            <w:vAlign w:val="center"/>
          </w:tcPr>
          <w:p w14:paraId="62EA87B5">
            <w:pPr>
              <w:jc w:val="center"/>
              <w:rPr>
                <w:color w:val="auto"/>
                <w:sz w:val="24"/>
                <w:highlight w:val="none"/>
              </w:rPr>
            </w:pPr>
          </w:p>
        </w:tc>
        <w:tc>
          <w:tcPr>
            <w:tcW w:w="2384" w:type="dxa"/>
            <w:noWrap w:val="0"/>
            <w:vAlign w:val="center"/>
          </w:tcPr>
          <w:p w14:paraId="053B92C3">
            <w:pPr>
              <w:jc w:val="center"/>
              <w:rPr>
                <w:color w:val="auto"/>
                <w:sz w:val="24"/>
                <w:highlight w:val="none"/>
              </w:rPr>
            </w:pPr>
          </w:p>
        </w:tc>
        <w:tc>
          <w:tcPr>
            <w:tcW w:w="2126" w:type="dxa"/>
            <w:noWrap w:val="0"/>
            <w:vAlign w:val="center"/>
          </w:tcPr>
          <w:p w14:paraId="65DBBE6B">
            <w:pPr>
              <w:jc w:val="center"/>
              <w:rPr>
                <w:color w:val="auto"/>
                <w:sz w:val="24"/>
                <w:highlight w:val="none"/>
              </w:rPr>
            </w:pPr>
          </w:p>
        </w:tc>
        <w:tc>
          <w:tcPr>
            <w:tcW w:w="1875" w:type="dxa"/>
            <w:noWrap w:val="0"/>
            <w:vAlign w:val="center"/>
          </w:tcPr>
          <w:p w14:paraId="5E2D5F35">
            <w:pPr>
              <w:jc w:val="center"/>
              <w:rPr>
                <w:color w:val="auto"/>
                <w:sz w:val="24"/>
                <w:highlight w:val="none"/>
              </w:rPr>
            </w:pPr>
          </w:p>
        </w:tc>
        <w:tc>
          <w:tcPr>
            <w:tcW w:w="1009" w:type="dxa"/>
            <w:noWrap w:val="0"/>
            <w:vAlign w:val="center"/>
          </w:tcPr>
          <w:p w14:paraId="72CF493B">
            <w:pPr>
              <w:jc w:val="center"/>
              <w:rPr>
                <w:color w:val="auto"/>
                <w:sz w:val="24"/>
                <w:highlight w:val="none"/>
              </w:rPr>
            </w:pPr>
          </w:p>
        </w:tc>
      </w:tr>
      <w:tr w14:paraId="2DE43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01AC6C09">
            <w:pPr>
              <w:jc w:val="center"/>
              <w:rPr>
                <w:color w:val="auto"/>
                <w:sz w:val="24"/>
                <w:highlight w:val="none"/>
              </w:rPr>
            </w:pPr>
          </w:p>
        </w:tc>
        <w:tc>
          <w:tcPr>
            <w:tcW w:w="1482" w:type="dxa"/>
            <w:noWrap w:val="0"/>
            <w:vAlign w:val="center"/>
          </w:tcPr>
          <w:p w14:paraId="1DDE2C99">
            <w:pPr>
              <w:jc w:val="center"/>
              <w:rPr>
                <w:color w:val="auto"/>
                <w:sz w:val="24"/>
                <w:highlight w:val="none"/>
              </w:rPr>
            </w:pPr>
          </w:p>
        </w:tc>
        <w:tc>
          <w:tcPr>
            <w:tcW w:w="2384" w:type="dxa"/>
            <w:noWrap w:val="0"/>
            <w:vAlign w:val="center"/>
          </w:tcPr>
          <w:p w14:paraId="55F92F02">
            <w:pPr>
              <w:jc w:val="center"/>
              <w:rPr>
                <w:color w:val="auto"/>
                <w:sz w:val="24"/>
                <w:highlight w:val="none"/>
              </w:rPr>
            </w:pPr>
          </w:p>
        </w:tc>
        <w:tc>
          <w:tcPr>
            <w:tcW w:w="2126" w:type="dxa"/>
            <w:noWrap w:val="0"/>
            <w:vAlign w:val="center"/>
          </w:tcPr>
          <w:p w14:paraId="5B3AF977">
            <w:pPr>
              <w:jc w:val="center"/>
              <w:rPr>
                <w:color w:val="auto"/>
                <w:sz w:val="24"/>
                <w:highlight w:val="none"/>
              </w:rPr>
            </w:pPr>
          </w:p>
        </w:tc>
        <w:tc>
          <w:tcPr>
            <w:tcW w:w="1875" w:type="dxa"/>
            <w:noWrap w:val="0"/>
            <w:vAlign w:val="center"/>
          </w:tcPr>
          <w:p w14:paraId="304BDBA4">
            <w:pPr>
              <w:jc w:val="center"/>
              <w:rPr>
                <w:color w:val="auto"/>
                <w:sz w:val="24"/>
                <w:highlight w:val="none"/>
              </w:rPr>
            </w:pPr>
          </w:p>
        </w:tc>
        <w:tc>
          <w:tcPr>
            <w:tcW w:w="1009" w:type="dxa"/>
            <w:noWrap w:val="0"/>
            <w:vAlign w:val="center"/>
          </w:tcPr>
          <w:p w14:paraId="0653366B">
            <w:pPr>
              <w:jc w:val="center"/>
              <w:rPr>
                <w:color w:val="auto"/>
                <w:sz w:val="24"/>
                <w:highlight w:val="none"/>
              </w:rPr>
            </w:pPr>
          </w:p>
        </w:tc>
      </w:tr>
      <w:tr w14:paraId="68539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0D2C87E1">
            <w:pPr>
              <w:jc w:val="center"/>
              <w:rPr>
                <w:color w:val="auto"/>
                <w:sz w:val="24"/>
                <w:highlight w:val="none"/>
              </w:rPr>
            </w:pPr>
          </w:p>
        </w:tc>
        <w:tc>
          <w:tcPr>
            <w:tcW w:w="1482" w:type="dxa"/>
            <w:noWrap w:val="0"/>
            <w:vAlign w:val="center"/>
          </w:tcPr>
          <w:p w14:paraId="5F588375">
            <w:pPr>
              <w:jc w:val="center"/>
              <w:rPr>
                <w:color w:val="auto"/>
                <w:sz w:val="24"/>
                <w:highlight w:val="none"/>
              </w:rPr>
            </w:pPr>
          </w:p>
        </w:tc>
        <w:tc>
          <w:tcPr>
            <w:tcW w:w="2384" w:type="dxa"/>
            <w:noWrap w:val="0"/>
            <w:vAlign w:val="center"/>
          </w:tcPr>
          <w:p w14:paraId="08A2368B">
            <w:pPr>
              <w:jc w:val="center"/>
              <w:rPr>
                <w:color w:val="auto"/>
                <w:sz w:val="24"/>
                <w:highlight w:val="none"/>
              </w:rPr>
            </w:pPr>
          </w:p>
        </w:tc>
        <w:tc>
          <w:tcPr>
            <w:tcW w:w="2126" w:type="dxa"/>
            <w:noWrap w:val="0"/>
            <w:vAlign w:val="center"/>
          </w:tcPr>
          <w:p w14:paraId="0AF6E24D">
            <w:pPr>
              <w:jc w:val="center"/>
              <w:rPr>
                <w:color w:val="auto"/>
                <w:sz w:val="24"/>
                <w:highlight w:val="none"/>
              </w:rPr>
            </w:pPr>
          </w:p>
        </w:tc>
        <w:tc>
          <w:tcPr>
            <w:tcW w:w="1875" w:type="dxa"/>
            <w:noWrap w:val="0"/>
            <w:vAlign w:val="center"/>
          </w:tcPr>
          <w:p w14:paraId="03A64C43">
            <w:pPr>
              <w:jc w:val="center"/>
              <w:rPr>
                <w:color w:val="auto"/>
                <w:sz w:val="24"/>
                <w:highlight w:val="none"/>
              </w:rPr>
            </w:pPr>
          </w:p>
        </w:tc>
        <w:tc>
          <w:tcPr>
            <w:tcW w:w="1009" w:type="dxa"/>
            <w:noWrap w:val="0"/>
            <w:vAlign w:val="center"/>
          </w:tcPr>
          <w:p w14:paraId="416BF115">
            <w:pPr>
              <w:jc w:val="center"/>
              <w:rPr>
                <w:color w:val="auto"/>
                <w:sz w:val="24"/>
                <w:highlight w:val="none"/>
              </w:rPr>
            </w:pPr>
          </w:p>
        </w:tc>
      </w:tr>
      <w:tr w14:paraId="5EB7B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7013DDF4">
            <w:pPr>
              <w:jc w:val="center"/>
              <w:rPr>
                <w:color w:val="auto"/>
                <w:sz w:val="24"/>
                <w:highlight w:val="none"/>
              </w:rPr>
            </w:pPr>
            <w:r>
              <w:rPr>
                <w:color w:val="auto"/>
                <w:sz w:val="24"/>
                <w:highlight w:val="none"/>
              </w:rPr>
              <w:t>……</w:t>
            </w:r>
          </w:p>
        </w:tc>
        <w:tc>
          <w:tcPr>
            <w:tcW w:w="1482" w:type="dxa"/>
            <w:noWrap w:val="0"/>
            <w:vAlign w:val="center"/>
          </w:tcPr>
          <w:p w14:paraId="04D38C37">
            <w:pPr>
              <w:jc w:val="center"/>
              <w:rPr>
                <w:color w:val="auto"/>
                <w:sz w:val="24"/>
                <w:highlight w:val="none"/>
              </w:rPr>
            </w:pPr>
          </w:p>
        </w:tc>
        <w:tc>
          <w:tcPr>
            <w:tcW w:w="2384" w:type="dxa"/>
            <w:noWrap w:val="0"/>
            <w:vAlign w:val="center"/>
          </w:tcPr>
          <w:p w14:paraId="5CA6E00D">
            <w:pPr>
              <w:jc w:val="center"/>
              <w:rPr>
                <w:color w:val="auto"/>
                <w:sz w:val="24"/>
                <w:highlight w:val="none"/>
              </w:rPr>
            </w:pPr>
          </w:p>
        </w:tc>
        <w:tc>
          <w:tcPr>
            <w:tcW w:w="2126" w:type="dxa"/>
            <w:noWrap w:val="0"/>
            <w:vAlign w:val="center"/>
          </w:tcPr>
          <w:p w14:paraId="427D0773">
            <w:pPr>
              <w:jc w:val="center"/>
              <w:rPr>
                <w:color w:val="auto"/>
                <w:sz w:val="24"/>
                <w:highlight w:val="none"/>
              </w:rPr>
            </w:pPr>
          </w:p>
        </w:tc>
        <w:tc>
          <w:tcPr>
            <w:tcW w:w="1875" w:type="dxa"/>
            <w:noWrap w:val="0"/>
            <w:vAlign w:val="center"/>
          </w:tcPr>
          <w:p w14:paraId="111B8927">
            <w:pPr>
              <w:jc w:val="center"/>
              <w:rPr>
                <w:color w:val="auto"/>
                <w:sz w:val="24"/>
                <w:highlight w:val="none"/>
              </w:rPr>
            </w:pPr>
          </w:p>
        </w:tc>
        <w:tc>
          <w:tcPr>
            <w:tcW w:w="1009" w:type="dxa"/>
            <w:noWrap w:val="0"/>
            <w:vAlign w:val="center"/>
          </w:tcPr>
          <w:p w14:paraId="78D2163B">
            <w:pPr>
              <w:jc w:val="center"/>
              <w:rPr>
                <w:color w:val="auto"/>
                <w:sz w:val="24"/>
                <w:highlight w:val="none"/>
              </w:rPr>
            </w:pPr>
          </w:p>
        </w:tc>
      </w:tr>
    </w:tbl>
    <w:p w14:paraId="06E302A6">
      <w:pPr>
        <w:tabs>
          <w:tab w:val="left" w:pos="1800"/>
          <w:tab w:val="left" w:pos="5580"/>
        </w:tabs>
        <w:spacing w:line="360" w:lineRule="auto"/>
        <w:ind w:firstLine="360"/>
        <w:jc w:val="left"/>
        <w:rPr>
          <w:color w:val="auto"/>
          <w:sz w:val="24"/>
          <w:highlight w:val="none"/>
          <w:u w:val="single"/>
        </w:rPr>
      </w:pPr>
    </w:p>
    <w:p w14:paraId="1188D968">
      <w:pPr>
        <w:tabs>
          <w:tab w:val="left" w:pos="1800"/>
          <w:tab w:val="left" w:pos="5580"/>
        </w:tabs>
        <w:jc w:val="left"/>
        <w:rPr>
          <w:color w:val="auto"/>
          <w:sz w:val="24"/>
          <w:highlight w:val="none"/>
        </w:rPr>
      </w:pPr>
      <w:r>
        <w:rPr>
          <w:color w:val="auto"/>
          <w:sz w:val="24"/>
          <w:highlight w:val="none"/>
        </w:rPr>
        <w:t>注：</w:t>
      </w:r>
    </w:p>
    <w:p w14:paraId="24A916DE">
      <w:pPr>
        <w:tabs>
          <w:tab w:val="left" w:pos="1800"/>
          <w:tab w:val="left" w:pos="5580"/>
        </w:tabs>
        <w:jc w:val="left"/>
        <w:rPr>
          <w:color w:val="auto"/>
          <w:sz w:val="24"/>
          <w:highlight w:val="none"/>
        </w:rPr>
      </w:pPr>
      <w:r>
        <w:rPr>
          <w:rFonts w:hint="eastAsia"/>
          <w:color w:val="auto"/>
          <w:sz w:val="24"/>
          <w:highlight w:val="none"/>
        </w:rPr>
        <w:t>1</w:t>
      </w:r>
      <w:r>
        <w:rPr>
          <w:color w:val="auto"/>
          <w:sz w:val="24"/>
          <w:highlight w:val="none"/>
        </w:rPr>
        <w:t>. 对招标文件中的所有商务要求，除本表所列明的所有偏离外，均视作供应商已对之理解和</w:t>
      </w:r>
      <w:r>
        <w:rPr>
          <w:rFonts w:hint="eastAsia"/>
          <w:color w:val="auto"/>
          <w:sz w:val="24"/>
          <w:highlight w:val="none"/>
        </w:rPr>
        <w:t>响应</w:t>
      </w:r>
      <w:r>
        <w:rPr>
          <w:color w:val="auto"/>
          <w:sz w:val="24"/>
          <w:highlight w:val="none"/>
        </w:rPr>
        <w:t>。</w:t>
      </w:r>
      <w:r>
        <w:rPr>
          <w:rFonts w:hint="eastAsia"/>
          <w:color w:val="auto"/>
          <w:sz w:val="24"/>
          <w:highlight w:val="none"/>
        </w:rPr>
        <w:t>此表中若无任何文字说明，内容为空白，</w:t>
      </w:r>
      <w:r>
        <w:rPr>
          <w:rFonts w:hint="eastAsia"/>
          <w:b/>
          <w:color w:val="auto"/>
          <w:sz w:val="24"/>
          <w:highlight w:val="none"/>
        </w:rPr>
        <w:t>投标无效。</w:t>
      </w:r>
    </w:p>
    <w:p w14:paraId="3F3C4261">
      <w:pPr>
        <w:tabs>
          <w:tab w:val="left" w:pos="1800"/>
          <w:tab w:val="left" w:pos="5580"/>
        </w:tabs>
        <w:jc w:val="left"/>
        <w:rPr>
          <w:color w:val="auto"/>
          <w:sz w:val="24"/>
          <w:highlight w:val="none"/>
        </w:rPr>
      </w:pPr>
      <w:r>
        <w:rPr>
          <w:color w:val="auto"/>
          <w:sz w:val="24"/>
          <w:highlight w:val="none"/>
        </w:rPr>
        <w:t>2.</w:t>
      </w:r>
      <w:r>
        <w:rPr>
          <w:rFonts w:hint="eastAsia"/>
          <w:color w:val="auto"/>
          <w:sz w:val="24"/>
          <w:highlight w:val="none"/>
        </w:rPr>
        <w:t>“偏离情况”列应</w:t>
      </w:r>
      <w:r>
        <w:rPr>
          <w:color w:val="auto"/>
          <w:sz w:val="24"/>
          <w:highlight w:val="none"/>
        </w:rPr>
        <w:t>据实</w:t>
      </w:r>
      <w:r>
        <w:rPr>
          <w:rFonts w:hint="eastAsia"/>
          <w:color w:val="auto"/>
          <w:sz w:val="24"/>
          <w:highlight w:val="none"/>
        </w:rPr>
        <w:t>填写“正偏离”或“负偏离”。</w:t>
      </w:r>
    </w:p>
    <w:p w14:paraId="651D00F4">
      <w:pPr>
        <w:tabs>
          <w:tab w:val="left" w:pos="1800"/>
          <w:tab w:val="left" w:pos="5580"/>
        </w:tabs>
        <w:jc w:val="left"/>
        <w:rPr>
          <w:color w:val="auto"/>
          <w:sz w:val="24"/>
          <w:highlight w:val="none"/>
        </w:rPr>
      </w:pPr>
    </w:p>
    <w:p w14:paraId="4847D072">
      <w:pPr>
        <w:tabs>
          <w:tab w:val="left" w:pos="1800"/>
          <w:tab w:val="left" w:pos="5580"/>
        </w:tabs>
        <w:jc w:val="left"/>
        <w:rPr>
          <w:color w:val="auto"/>
          <w:sz w:val="24"/>
          <w:highlight w:val="none"/>
        </w:rPr>
      </w:pPr>
    </w:p>
    <w:p w14:paraId="21878E35">
      <w:pPr>
        <w:rPr>
          <w:color w:val="auto"/>
          <w:sz w:val="24"/>
          <w:szCs w:val="20"/>
          <w:highlight w:val="none"/>
        </w:rPr>
      </w:pPr>
    </w:p>
    <w:p w14:paraId="1BECD39A">
      <w:pPr>
        <w:spacing w:before="25" w:after="25" w:line="360" w:lineRule="auto"/>
        <w:rPr>
          <w:color w:val="auto"/>
          <w:sz w:val="24"/>
          <w:highlight w:val="none"/>
          <w:lang w:val="zh-CN"/>
        </w:rPr>
      </w:pPr>
      <w:r>
        <w:rPr>
          <w:color w:val="auto"/>
          <w:sz w:val="24"/>
          <w:highlight w:val="none"/>
          <w:lang w:val="zh-CN"/>
        </w:rPr>
        <w:t xml:space="preserve">                  </w:t>
      </w:r>
    </w:p>
    <w:p w14:paraId="41EA173B">
      <w:pPr>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783E9F29">
      <w:pPr>
        <w:spacing w:before="25" w:after="25" w:line="360" w:lineRule="auto"/>
        <w:rPr>
          <w:color w:val="auto"/>
          <w:sz w:val="24"/>
          <w:highlight w:val="none"/>
          <w:lang w:val="zh-CN"/>
        </w:rPr>
      </w:pPr>
      <w:r>
        <w:rPr>
          <w:color w:val="auto"/>
          <w:sz w:val="24"/>
          <w:szCs w:val="20"/>
          <w:highlight w:val="none"/>
        </w:rPr>
        <w:t xml:space="preserve">日期：_____年______月______日   </w:t>
      </w:r>
    </w:p>
    <w:p w14:paraId="42A8F7FF">
      <w:pPr>
        <w:spacing w:line="360" w:lineRule="auto"/>
        <w:outlineLvl w:val="2"/>
        <w:rPr>
          <w:color w:val="auto"/>
          <w:sz w:val="24"/>
          <w:szCs w:val="20"/>
          <w:highlight w:val="none"/>
        </w:rPr>
      </w:pPr>
      <w:r>
        <w:rPr>
          <w:color w:val="auto"/>
          <w:sz w:val="24"/>
          <w:szCs w:val="20"/>
          <w:highlight w:val="none"/>
        </w:rPr>
        <w:br w:type="page" w:clear="all"/>
      </w:r>
    </w:p>
    <w:p w14:paraId="74DA1E62">
      <w:pPr>
        <w:spacing w:line="360" w:lineRule="auto"/>
        <w:jc w:val="center"/>
        <w:rPr>
          <w:b/>
          <w:color w:val="auto"/>
          <w:sz w:val="36"/>
          <w:szCs w:val="36"/>
          <w:highlight w:val="none"/>
        </w:rPr>
      </w:pPr>
    </w:p>
    <w:p w14:paraId="33F7C5CC">
      <w:pPr>
        <w:spacing w:line="360" w:lineRule="auto"/>
        <w:jc w:val="center"/>
        <w:rPr>
          <w:b/>
          <w:color w:val="auto"/>
          <w:sz w:val="36"/>
          <w:szCs w:val="36"/>
          <w:highlight w:val="none"/>
        </w:rPr>
      </w:pPr>
      <w:r>
        <w:rPr>
          <w:rFonts w:hint="eastAsia"/>
          <w:b/>
          <w:color w:val="auto"/>
          <w:sz w:val="36"/>
          <w:szCs w:val="36"/>
          <w:highlight w:val="none"/>
        </w:rPr>
        <w:t>技术需求偏离表</w:t>
      </w:r>
    </w:p>
    <w:p w14:paraId="6A56EC99">
      <w:pPr>
        <w:tabs>
          <w:tab w:val="left" w:pos="1800"/>
          <w:tab w:val="left" w:pos="5580"/>
        </w:tabs>
        <w:spacing w:line="360" w:lineRule="auto"/>
        <w:ind w:firstLine="360"/>
        <w:jc w:val="left"/>
        <w:rPr>
          <w:color w:val="auto"/>
          <w:sz w:val="24"/>
          <w:highlight w:val="none"/>
          <w:u w:val="single"/>
        </w:rPr>
      </w:pPr>
      <w:r>
        <w:rPr>
          <w:color w:val="auto"/>
          <w:sz w:val="24"/>
          <w:highlight w:val="none"/>
        </w:rPr>
        <w:t>项目编号/包号：_____________________     项目名称：____________</w:t>
      </w:r>
    </w:p>
    <w:tbl>
      <w:tblPr>
        <w:tblStyle w:val="47"/>
        <w:tblW w:w="97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416"/>
        <w:gridCol w:w="2384"/>
        <w:gridCol w:w="2126"/>
        <w:gridCol w:w="1875"/>
        <w:gridCol w:w="1009"/>
      </w:tblGrid>
      <w:tr w14:paraId="089EA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988" w:type="dxa"/>
            <w:noWrap w:val="0"/>
            <w:vAlign w:val="center"/>
          </w:tcPr>
          <w:p w14:paraId="71F8BC6D">
            <w:pPr>
              <w:jc w:val="center"/>
              <w:rPr>
                <w:color w:val="auto"/>
                <w:sz w:val="24"/>
                <w:highlight w:val="none"/>
              </w:rPr>
            </w:pPr>
            <w:r>
              <w:rPr>
                <w:color w:val="auto"/>
                <w:sz w:val="24"/>
                <w:highlight w:val="none"/>
              </w:rPr>
              <w:t>序号</w:t>
            </w:r>
          </w:p>
        </w:tc>
        <w:tc>
          <w:tcPr>
            <w:tcW w:w="1416" w:type="dxa"/>
            <w:noWrap w:val="0"/>
            <w:vAlign w:val="center"/>
          </w:tcPr>
          <w:p w14:paraId="0AF8C3A3">
            <w:pPr>
              <w:jc w:val="center"/>
              <w:rPr>
                <w:color w:val="auto"/>
                <w:sz w:val="24"/>
                <w:highlight w:val="none"/>
              </w:rPr>
            </w:pPr>
            <w:r>
              <w:rPr>
                <w:color w:val="auto"/>
                <w:sz w:val="24"/>
                <w:highlight w:val="none"/>
              </w:rPr>
              <w:t>招标文件条目号(页码)</w:t>
            </w:r>
          </w:p>
        </w:tc>
        <w:tc>
          <w:tcPr>
            <w:tcW w:w="2384" w:type="dxa"/>
            <w:noWrap w:val="0"/>
            <w:vAlign w:val="center"/>
          </w:tcPr>
          <w:p w14:paraId="70940C59">
            <w:pPr>
              <w:jc w:val="center"/>
              <w:rPr>
                <w:color w:val="auto"/>
                <w:sz w:val="24"/>
                <w:highlight w:val="none"/>
              </w:rPr>
            </w:pPr>
            <w:r>
              <w:rPr>
                <w:color w:val="auto"/>
                <w:sz w:val="24"/>
                <w:highlight w:val="none"/>
              </w:rPr>
              <w:t>招标文件要求</w:t>
            </w:r>
          </w:p>
        </w:tc>
        <w:tc>
          <w:tcPr>
            <w:tcW w:w="2126" w:type="dxa"/>
            <w:noWrap w:val="0"/>
            <w:vAlign w:val="center"/>
          </w:tcPr>
          <w:p w14:paraId="11387161">
            <w:pPr>
              <w:jc w:val="center"/>
              <w:rPr>
                <w:color w:val="auto"/>
                <w:sz w:val="24"/>
                <w:highlight w:val="none"/>
              </w:rPr>
            </w:pPr>
            <w:r>
              <w:rPr>
                <w:color w:val="auto"/>
                <w:sz w:val="24"/>
                <w:highlight w:val="none"/>
              </w:rPr>
              <w:t>投标响应内容</w:t>
            </w:r>
          </w:p>
        </w:tc>
        <w:tc>
          <w:tcPr>
            <w:tcW w:w="1875" w:type="dxa"/>
            <w:noWrap w:val="0"/>
            <w:vAlign w:val="center"/>
          </w:tcPr>
          <w:p w14:paraId="5C15F39E">
            <w:pPr>
              <w:jc w:val="center"/>
              <w:rPr>
                <w:color w:val="auto"/>
                <w:sz w:val="24"/>
                <w:highlight w:val="none"/>
              </w:rPr>
            </w:pPr>
            <w:r>
              <w:rPr>
                <w:color w:val="auto"/>
                <w:sz w:val="24"/>
                <w:highlight w:val="none"/>
              </w:rPr>
              <w:t>偏离情况</w:t>
            </w:r>
          </w:p>
        </w:tc>
        <w:tc>
          <w:tcPr>
            <w:tcW w:w="1009" w:type="dxa"/>
            <w:noWrap w:val="0"/>
            <w:vAlign w:val="center"/>
          </w:tcPr>
          <w:p w14:paraId="30D587B7">
            <w:pPr>
              <w:jc w:val="center"/>
              <w:rPr>
                <w:color w:val="auto"/>
                <w:sz w:val="24"/>
                <w:highlight w:val="none"/>
              </w:rPr>
            </w:pPr>
            <w:r>
              <w:rPr>
                <w:color w:val="auto"/>
                <w:sz w:val="24"/>
                <w:highlight w:val="none"/>
              </w:rPr>
              <w:t>说明</w:t>
            </w:r>
          </w:p>
        </w:tc>
      </w:tr>
      <w:tr w14:paraId="16225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88" w:type="dxa"/>
            <w:noWrap w:val="0"/>
            <w:vAlign w:val="center"/>
          </w:tcPr>
          <w:p w14:paraId="1E6C9BC2">
            <w:pPr>
              <w:jc w:val="center"/>
              <w:rPr>
                <w:color w:val="auto"/>
                <w:sz w:val="24"/>
                <w:highlight w:val="none"/>
              </w:rPr>
            </w:pPr>
          </w:p>
        </w:tc>
        <w:tc>
          <w:tcPr>
            <w:tcW w:w="1416" w:type="dxa"/>
            <w:noWrap w:val="0"/>
            <w:vAlign w:val="center"/>
          </w:tcPr>
          <w:p w14:paraId="3A872E50">
            <w:pPr>
              <w:jc w:val="center"/>
              <w:rPr>
                <w:color w:val="auto"/>
                <w:sz w:val="24"/>
                <w:highlight w:val="none"/>
              </w:rPr>
            </w:pPr>
          </w:p>
        </w:tc>
        <w:tc>
          <w:tcPr>
            <w:tcW w:w="2384" w:type="dxa"/>
            <w:noWrap w:val="0"/>
            <w:vAlign w:val="center"/>
          </w:tcPr>
          <w:p w14:paraId="2F679691">
            <w:pPr>
              <w:jc w:val="center"/>
              <w:rPr>
                <w:color w:val="auto"/>
                <w:sz w:val="24"/>
                <w:highlight w:val="none"/>
              </w:rPr>
            </w:pPr>
          </w:p>
        </w:tc>
        <w:tc>
          <w:tcPr>
            <w:tcW w:w="2126" w:type="dxa"/>
            <w:noWrap w:val="0"/>
            <w:vAlign w:val="center"/>
          </w:tcPr>
          <w:p w14:paraId="4712F3C5">
            <w:pPr>
              <w:jc w:val="center"/>
              <w:rPr>
                <w:color w:val="auto"/>
                <w:sz w:val="24"/>
                <w:highlight w:val="none"/>
              </w:rPr>
            </w:pPr>
          </w:p>
        </w:tc>
        <w:tc>
          <w:tcPr>
            <w:tcW w:w="1875" w:type="dxa"/>
            <w:noWrap w:val="0"/>
            <w:vAlign w:val="center"/>
          </w:tcPr>
          <w:p w14:paraId="7E119CB1">
            <w:pPr>
              <w:jc w:val="center"/>
              <w:rPr>
                <w:color w:val="auto"/>
                <w:sz w:val="24"/>
                <w:highlight w:val="none"/>
              </w:rPr>
            </w:pPr>
          </w:p>
        </w:tc>
        <w:tc>
          <w:tcPr>
            <w:tcW w:w="1009" w:type="dxa"/>
            <w:noWrap w:val="0"/>
            <w:vAlign w:val="center"/>
          </w:tcPr>
          <w:p w14:paraId="5168AC1B">
            <w:pPr>
              <w:jc w:val="center"/>
              <w:rPr>
                <w:color w:val="auto"/>
                <w:sz w:val="24"/>
                <w:highlight w:val="none"/>
              </w:rPr>
            </w:pPr>
          </w:p>
        </w:tc>
      </w:tr>
      <w:tr w14:paraId="447BE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88" w:type="dxa"/>
            <w:noWrap w:val="0"/>
            <w:vAlign w:val="center"/>
          </w:tcPr>
          <w:p w14:paraId="18F7661A">
            <w:pPr>
              <w:jc w:val="center"/>
              <w:rPr>
                <w:color w:val="auto"/>
                <w:sz w:val="24"/>
                <w:highlight w:val="none"/>
              </w:rPr>
            </w:pPr>
          </w:p>
        </w:tc>
        <w:tc>
          <w:tcPr>
            <w:tcW w:w="1416" w:type="dxa"/>
            <w:noWrap w:val="0"/>
            <w:vAlign w:val="center"/>
          </w:tcPr>
          <w:p w14:paraId="21159CB1">
            <w:pPr>
              <w:jc w:val="center"/>
              <w:rPr>
                <w:color w:val="auto"/>
                <w:sz w:val="24"/>
                <w:highlight w:val="none"/>
              </w:rPr>
            </w:pPr>
          </w:p>
        </w:tc>
        <w:tc>
          <w:tcPr>
            <w:tcW w:w="2384" w:type="dxa"/>
            <w:noWrap w:val="0"/>
            <w:vAlign w:val="center"/>
          </w:tcPr>
          <w:p w14:paraId="29B16CB3">
            <w:pPr>
              <w:jc w:val="center"/>
              <w:rPr>
                <w:color w:val="auto"/>
                <w:sz w:val="24"/>
                <w:highlight w:val="none"/>
              </w:rPr>
            </w:pPr>
          </w:p>
        </w:tc>
        <w:tc>
          <w:tcPr>
            <w:tcW w:w="2126" w:type="dxa"/>
            <w:noWrap w:val="0"/>
            <w:vAlign w:val="center"/>
          </w:tcPr>
          <w:p w14:paraId="6FB1B709">
            <w:pPr>
              <w:jc w:val="center"/>
              <w:rPr>
                <w:color w:val="auto"/>
                <w:sz w:val="24"/>
                <w:highlight w:val="none"/>
              </w:rPr>
            </w:pPr>
          </w:p>
        </w:tc>
        <w:tc>
          <w:tcPr>
            <w:tcW w:w="1875" w:type="dxa"/>
            <w:noWrap w:val="0"/>
            <w:vAlign w:val="center"/>
          </w:tcPr>
          <w:p w14:paraId="3EC51589">
            <w:pPr>
              <w:jc w:val="center"/>
              <w:rPr>
                <w:color w:val="auto"/>
                <w:sz w:val="24"/>
                <w:highlight w:val="none"/>
              </w:rPr>
            </w:pPr>
          </w:p>
        </w:tc>
        <w:tc>
          <w:tcPr>
            <w:tcW w:w="1009" w:type="dxa"/>
            <w:noWrap w:val="0"/>
            <w:vAlign w:val="center"/>
          </w:tcPr>
          <w:p w14:paraId="66BACCF5">
            <w:pPr>
              <w:jc w:val="center"/>
              <w:rPr>
                <w:color w:val="auto"/>
                <w:sz w:val="24"/>
                <w:highlight w:val="none"/>
              </w:rPr>
            </w:pPr>
          </w:p>
        </w:tc>
      </w:tr>
      <w:tr w14:paraId="701FE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88" w:type="dxa"/>
            <w:noWrap w:val="0"/>
            <w:vAlign w:val="center"/>
          </w:tcPr>
          <w:p w14:paraId="71D85A07">
            <w:pPr>
              <w:jc w:val="center"/>
              <w:rPr>
                <w:color w:val="auto"/>
                <w:sz w:val="24"/>
                <w:highlight w:val="none"/>
              </w:rPr>
            </w:pPr>
          </w:p>
        </w:tc>
        <w:tc>
          <w:tcPr>
            <w:tcW w:w="1416" w:type="dxa"/>
            <w:noWrap w:val="0"/>
            <w:vAlign w:val="center"/>
          </w:tcPr>
          <w:p w14:paraId="55D9180F">
            <w:pPr>
              <w:jc w:val="center"/>
              <w:rPr>
                <w:color w:val="auto"/>
                <w:sz w:val="24"/>
                <w:highlight w:val="none"/>
              </w:rPr>
            </w:pPr>
          </w:p>
        </w:tc>
        <w:tc>
          <w:tcPr>
            <w:tcW w:w="2384" w:type="dxa"/>
            <w:noWrap w:val="0"/>
            <w:vAlign w:val="center"/>
          </w:tcPr>
          <w:p w14:paraId="67D7CBCF">
            <w:pPr>
              <w:jc w:val="center"/>
              <w:rPr>
                <w:color w:val="auto"/>
                <w:sz w:val="24"/>
                <w:highlight w:val="none"/>
              </w:rPr>
            </w:pPr>
          </w:p>
        </w:tc>
        <w:tc>
          <w:tcPr>
            <w:tcW w:w="2126" w:type="dxa"/>
            <w:noWrap w:val="0"/>
            <w:vAlign w:val="center"/>
          </w:tcPr>
          <w:p w14:paraId="591FB856">
            <w:pPr>
              <w:jc w:val="center"/>
              <w:rPr>
                <w:color w:val="auto"/>
                <w:sz w:val="24"/>
                <w:highlight w:val="none"/>
              </w:rPr>
            </w:pPr>
          </w:p>
        </w:tc>
        <w:tc>
          <w:tcPr>
            <w:tcW w:w="1875" w:type="dxa"/>
            <w:noWrap w:val="0"/>
            <w:vAlign w:val="center"/>
          </w:tcPr>
          <w:p w14:paraId="24DBA675">
            <w:pPr>
              <w:jc w:val="center"/>
              <w:rPr>
                <w:color w:val="auto"/>
                <w:sz w:val="24"/>
                <w:highlight w:val="none"/>
              </w:rPr>
            </w:pPr>
          </w:p>
        </w:tc>
        <w:tc>
          <w:tcPr>
            <w:tcW w:w="1009" w:type="dxa"/>
            <w:noWrap w:val="0"/>
            <w:vAlign w:val="center"/>
          </w:tcPr>
          <w:p w14:paraId="73AF0E86">
            <w:pPr>
              <w:jc w:val="center"/>
              <w:rPr>
                <w:color w:val="auto"/>
                <w:sz w:val="24"/>
                <w:highlight w:val="none"/>
              </w:rPr>
            </w:pPr>
          </w:p>
        </w:tc>
      </w:tr>
      <w:tr w14:paraId="1CB8B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88" w:type="dxa"/>
            <w:noWrap w:val="0"/>
            <w:vAlign w:val="center"/>
          </w:tcPr>
          <w:p w14:paraId="36EB9FB4">
            <w:pPr>
              <w:jc w:val="center"/>
              <w:rPr>
                <w:color w:val="auto"/>
                <w:sz w:val="24"/>
                <w:highlight w:val="none"/>
              </w:rPr>
            </w:pPr>
          </w:p>
        </w:tc>
        <w:tc>
          <w:tcPr>
            <w:tcW w:w="1416" w:type="dxa"/>
            <w:noWrap w:val="0"/>
            <w:vAlign w:val="center"/>
          </w:tcPr>
          <w:p w14:paraId="03B4D048">
            <w:pPr>
              <w:jc w:val="center"/>
              <w:rPr>
                <w:color w:val="auto"/>
                <w:sz w:val="24"/>
                <w:highlight w:val="none"/>
              </w:rPr>
            </w:pPr>
          </w:p>
        </w:tc>
        <w:tc>
          <w:tcPr>
            <w:tcW w:w="2384" w:type="dxa"/>
            <w:noWrap w:val="0"/>
            <w:vAlign w:val="center"/>
          </w:tcPr>
          <w:p w14:paraId="3F22FBA5">
            <w:pPr>
              <w:jc w:val="center"/>
              <w:rPr>
                <w:color w:val="auto"/>
                <w:sz w:val="24"/>
                <w:highlight w:val="none"/>
              </w:rPr>
            </w:pPr>
          </w:p>
        </w:tc>
        <w:tc>
          <w:tcPr>
            <w:tcW w:w="2126" w:type="dxa"/>
            <w:noWrap w:val="0"/>
            <w:vAlign w:val="center"/>
          </w:tcPr>
          <w:p w14:paraId="395128CA">
            <w:pPr>
              <w:jc w:val="center"/>
              <w:rPr>
                <w:color w:val="auto"/>
                <w:sz w:val="24"/>
                <w:highlight w:val="none"/>
              </w:rPr>
            </w:pPr>
          </w:p>
        </w:tc>
        <w:tc>
          <w:tcPr>
            <w:tcW w:w="1875" w:type="dxa"/>
            <w:noWrap w:val="0"/>
            <w:vAlign w:val="center"/>
          </w:tcPr>
          <w:p w14:paraId="088E441C">
            <w:pPr>
              <w:jc w:val="center"/>
              <w:rPr>
                <w:color w:val="auto"/>
                <w:sz w:val="24"/>
                <w:highlight w:val="none"/>
              </w:rPr>
            </w:pPr>
          </w:p>
        </w:tc>
        <w:tc>
          <w:tcPr>
            <w:tcW w:w="1009" w:type="dxa"/>
            <w:noWrap w:val="0"/>
            <w:vAlign w:val="center"/>
          </w:tcPr>
          <w:p w14:paraId="7A7F16F3">
            <w:pPr>
              <w:jc w:val="center"/>
              <w:rPr>
                <w:color w:val="auto"/>
                <w:sz w:val="24"/>
                <w:highlight w:val="none"/>
              </w:rPr>
            </w:pPr>
          </w:p>
        </w:tc>
      </w:tr>
      <w:tr w14:paraId="39854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88" w:type="dxa"/>
            <w:noWrap w:val="0"/>
            <w:vAlign w:val="center"/>
          </w:tcPr>
          <w:p w14:paraId="771844C3">
            <w:pPr>
              <w:jc w:val="center"/>
              <w:rPr>
                <w:color w:val="auto"/>
                <w:sz w:val="24"/>
                <w:highlight w:val="none"/>
              </w:rPr>
            </w:pPr>
          </w:p>
        </w:tc>
        <w:tc>
          <w:tcPr>
            <w:tcW w:w="1416" w:type="dxa"/>
            <w:noWrap w:val="0"/>
            <w:vAlign w:val="center"/>
          </w:tcPr>
          <w:p w14:paraId="38B0D925">
            <w:pPr>
              <w:jc w:val="center"/>
              <w:rPr>
                <w:color w:val="auto"/>
                <w:sz w:val="24"/>
                <w:highlight w:val="none"/>
              </w:rPr>
            </w:pPr>
          </w:p>
        </w:tc>
        <w:tc>
          <w:tcPr>
            <w:tcW w:w="2384" w:type="dxa"/>
            <w:noWrap w:val="0"/>
            <w:vAlign w:val="center"/>
          </w:tcPr>
          <w:p w14:paraId="1564739C">
            <w:pPr>
              <w:jc w:val="center"/>
              <w:rPr>
                <w:color w:val="auto"/>
                <w:sz w:val="24"/>
                <w:highlight w:val="none"/>
              </w:rPr>
            </w:pPr>
          </w:p>
        </w:tc>
        <w:tc>
          <w:tcPr>
            <w:tcW w:w="2126" w:type="dxa"/>
            <w:noWrap w:val="0"/>
            <w:vAlign w:val="center"/>
          </w:tcPr>
          <w:p w14:paraId="3FBC2D58">
            <w:pPr>
              <w:jc w:val="center"/>
              <w:rPr>
                <w:color w:val="auto"/>
                <w:sz w:val="24"/>
                <w:highlight w:val="none"/>
              </w:rPr>
            </w:pPr>
          </w:p>
        </w:tc>
        <w:tc>
          <w:tcPr>
            <w:tcW w:w="1875" w:type="dxa"/>
            <w:noWrap w:val="0"/>
            <w:vAlign w:val="center"/>
          </w:tcPr>
          <w:p w14:paraId="0C243D49">
            <w:pPr>
              <w:jc w:val="center"/>
              <w:rPr>
                <w:color w:val="auto"/>
                <w:sz w:val="24"/>
                <w:highlight w:val="none"/>
              </w:rPr>
            </w:pPr>
          </w:p>
        </w:tc>
        <w:tc>
          <w:tcPr>
            <w:tcW w:w="1009" w:type="dxa"/>
            <w:noWrap w:val="0"/>
            <w:vAlign w:val="center"/>
          </w:tcPr>
          <w:p w14:paraId="6A9BD95A">
            <w:pPr>
              <w:jc w:val="center"/>
              <w:rPr>
                <w:color w:val="auto"/>
                <w:sz w:val="24"/>
                <w:highlight w:val="none"/>
              </w:rPr>
            </w:pPr>
          </w:p>
        </w:tc>
      </w:tr>
      <w:tr w14:paraId="0AE0B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88" w:type="dxa"/>
            <w:noWrap w:val="0"/>
            <w:vAlign w:val="center"/>
          </w:tcPr>
          <w:p w14:paraId="420A1892">
            <w:pPr>
              <w:jc w:val="center"/>
              <w:rPr>
                <w:color w:val="auto"/>
                <w:sz w:val="24"/>
                <w:highlight w:val="none"/>
              </w:rPr>
            </w:pPr>
            <w:r>
              <w:rPr>
                <w:color w:val="auto"/>
                <w:sz w:val="24"/>
                <w:highlight w:val="none"/>
              </w:rPr>
              <w:t>……</w:t>
            </w:r>
          </w:p>
        </w:tc>
        <w:tc>
          <w:tcPr>
            <w:tcW w:w="1416" w:type="dxa"/>
            <w:noWrap w:val="0"/>
            <w:vAlign w:val="center"/>
          </w:tcPr>
          <w:p w14:paraId="438CB819">
            <w:pPr>
              <w:jc w:val="center"/>
              <w:rPr>
                <w:color w:val="auto"/>
                <w:sz w:val="24"/>
                <w:highlight w:val="none"/>
              </w:rPr>
            </w:pPr>
          </w:p>
        </w:tc>
        <w:tc>
          <w:tcPr>
            <w:tcW w:w="2384" w:type="dxa"/>
            <w:noWrap w:val="0"/>
            <w:vAlign w:val="center"/>
          </w:tcPr>
          <w:p w14:paraId="5EA87286">
            <w:pPr>
              <w:jc w:val="center"/>
              <w:rPr>
                <w:color w:val="auto"/>
                <w:sz w:val="24"/>
                <w:highlight w:val="none"/>
              </w:rPr>
            </w:pPr>
          </w:p>
        </w:tc>
        <w:tc>
          <w:tcPr>
            <w:tcW w:w="2126" w:type="dxa"/>
            <w:noWrap w:val="0"/>
            <w:vAlign w:val="center"/>
          </w:tcPr>
          <w:p w14:paraId="1C47300B">
            <w:pPr>
              <w:jc w:val="center"/>
              <w:rPr>
                <w:color w:val="auto"/>
                <w:sz w:val="24"/>
                <w:highlight w:val="none"/>
              </w:rPr>
            </w:pPr>
          </w:p>
        </w:tc>
        <w:tc>
          <w:tcPr>
            <w:tcW w:w="1875" w:type="dxa"/>
            <w:noWrap w:val="0"/>
            <w:vAlign w:val="center"/>
          </w:tcPr>
          <w:p w14:paraId="7D14D08E">
            <w:pPr>
              <w:jc w:val="center"/>
              <w:rPr>
                <w:color w:val="auto"/>
                <w:sz w:val="24"/>
                <w:highlight w:val="none"/>
              </w:rPr>
            </w:pPr>
          </w:p>
        </w:tc>
        <w:tc>
          <w:tcPr>
            <w:tcW w:w="1009" w:type="dxa"/>
            <w:noWrap w:val="0"/>
            <w:vAlign w:val="center"/>
          </w:tcPr>
          <w:p w14:paraId="4F12869D">
            <w:pPr>
              <w:jc w:val="center"/>
              <w:rPr>
                <w:color w:val="auto"/>
                <w:sz w:val="24"/>
                <w:highlight w:val="none"/>
              </w:rPr>
            </w:pPr>
          </w:p>
        </w:tc>
      </w:tr>
    </w:tbl>
    <w:p w14:paraId="1081A68F">
      <w:pPr>
        <w:tabs>
          <w:tab w:val="left" w:pos="1800"/>
          <w:tab w:val="left" w:pos="5580"/>
        </w:tabs>
        <w:spacing w:line="360" w:lineRule="auto"/>
        <w:ind w:firstLine="360"/>
        <w:jc w:val="left"/>
        <w:rPr>
          <w:color w:val="auto"/>
          <w:sz w:val="24"/>
          <w:highlight w:val="none"/>
          <w:u w:val="single"/>
        </w:rPr>
      </w:pPr>
    </w:p>
    <w:p w14:paraId="423FB4DF">
      <w:pPr>
        <w:tabs>
          <w:tab w:val="left" w:pos="1800"/>
          <w:tab w:val="left" w:pos="5580"/>
        </w:tabs>
        <w:jc w:val="left"/>
        <w:rPr>
          <w:color w:val="auto"/>
          <w:sz w:val="24"/>
          <w:highlight w:val="none"/>
        </w:rPr>
      </w:pPr>
      <w:r>
        <w:rPr>
          <w:color w:val="auto"/>
          <w:sz w:val="24"/>
          <w:highlight w:val="none"/>
        </w:rPr>
        <w:t>注：</w:t>
      </w:r>
    </w:p>
    <w:p w14:paraId="22A01C24">
      <w:pPr>
        <w:tabs>
          <w:tab w:val="left" w:pos="1800"/>
          <w:tab w:val="left" w:pos="5580"/>
        </w:tabs>
        <w:jc w:val="left"/>
        <w:rPr>
          <w:color w:val="auto"/>
          <w:sz w:val="24"/>
          <w:highlight w:val="none"/>
        </w:rPr>
      </w:pPr>
      <w:r>
        <w:rPr>
          <w:rFonts w:hint="eastAsia"/>
          <w:color w:val="auto"/>
          <w:sz w:val="24"/>
          <w:highlight w:val="none"/>
        </w:rPr>
        <w:t>1</w:t>
      </w:r>
      <w:r>
        <w:rPr>
          <w:color w:val="auto"/>
          <w:sz w:val="24"/>
          <w:highlight w:val="none"/>
        </w:rPr>
        <w:t>.对招标文件中的所有技术要求（招标文件</w:t>
      </w:r>
      <w:r>
        <w:rPr>
          <w:rFonts w:hint="eastAsia"/>
          <w:color w:val="auto"/>
          <w:sz w:val="24"/>
          <w:highlight w:val="none"/>
        </w:rPr>
        <w:t>第五章采购需求</w:t>
      </w:r>
      <w:r>
        <w:rPr>
          <w:color w:val="auto"/>
          <w:sz w:val="24"/>
          <w:highlight w:val="none"/>
        </w:rPr>
        <w:t>），</w:t>
      </w:r>
      <w:r>
        <w:rPr>
          <w:b/>
          <w:color w:val="auto"/>
          <w:sz w:val="24"/>
          <w:highlight w:val="none"/>
        </w:rPr>
        <w:t>需做出逐条响应（可按页响应当页所有条款）</w:t>
      </w:r>
      <w:r>
        <w:rPr>
          <w:color w:val="auto"/>
          <w:sz w:val="24"/>
          <w:highlight w:val="none"/>
        </w:rPr>
        <w:t>。</w:t>
      </w:r>
      <w:r>
        <w:rPr>
          <w:rFonts w:hint="eastAsia"/>
          <w:color w:val="auto"/>
          <w:sz w:val="24"/>
          <w:highlight w:val="none"/>
        </w:rPr>
        <w:t>此表中若无任何文字说明，内容为空白，</w:t>
      </w:r>
      <w:r>
        <w:rPr>
          <w:rFonts w:hint="eastAsia"/>
          <w:b/>
          <w:color w:val="auto"/>
          <w:sz w:val="24"/>
          <w:highlight w:val="none"/>
        </w:rPr>
        <w:t>投标无效。</w:t>
      </w:r>
    </w:p>
    <w:p w14:paraId="37D7DCC8">
      <w:pPr>
        <w:tabs>
          <w:tab w:val="left" w:pos="1800"/>
          <w:tab w:val="left" w:pos="5580"/>
        </w:tabs>
        <w:jc w:val="left"/>
        <w:rPr>
          <w:color w:val="auto"/>
          <w:sz w:val="24"/>
          <w:highlight w:val="none"/>
        </w:rPr>
      </w:pPr>
      <w:r>
        <w:rPr>
          <w:color w:val="auto"/>
          <w:sz w:val="24"/>
          <w:highlight w:val="none"/>
        </w:rPr>
        <w:t>2.</w:t>
      </w:r>
      <w:r>
        <w:rPr>
          <w:rFonts w:hint="eastAsia"/>
          <w:color w:val="auto"/>
          <w:sz w:val="24"/>
          <w:highlight w:val="none"/>
        </w:rPr>
        <w:t>“偏离情况”列应</w:t>
      </w:r>
      <w:r>
        <w:rPr>
          <w:color w:val="auto"/>
          <w:sz w:val="24"/>
          <w:highlight w:val="none"/>
        </w:rPr>
        <w:t>据实</w:t>
      </w:r>
      <w:r>
        <w:rPr>
          <w:rFonts w:hint="eastAsia"/>
          <w:color w:val="auto"/>
          <w:sz w:val="24"/>
          <w:highlight w:val="none"/>
        </w:rPr>
        <w:t>填写“正偏离”或“负偏离”。</w:t>
      </w:r>
    </w:p>
    <w:p w14:paraId="69E0E4C2">
      <w:pPr>
        <w:tabs>
          <w:tab w:val="left" w:pos="1800"/>
          <w:tab w:val="left" w:pos="5580"/>
        </w:tabs>
        <w:jc w:val="left"/>
        <w:rPr>
          <w:color w:val="auto"/>
          <w:sz w:val="24"/>
          <w:highlight w:val="none"/>
        </w:rPr>
      </w:pPr>
    </w:p>
    <w:p w14:paraId="74F268E0">
      <w:pPr>
        <w:tabs>
          <w:tab w:val="left" w:pos="1800"/>
          <w:tab w:val="left" w:pos="5580"/>
        </w:tabs>
        <w:jc w:val="left"/>
        <w:rPr>
          <w:color w:val="auto"/>
          <w:sz w:val="24"/>
          <w:highlight w:val="none"/>
        </w:rPr>
      </w:pPr>
    </w:p>
    <w:p w14:paraId="06189781">
      <w:pPr>
        <w:rPr>
          <w:color w:val="auto"/>
          <w:sz w:val="24"/>
          <w:szCs w:val="20"/>
          <w:highlight w:val="none"/>
        </w:rPr>
      </w:pPr>
    </w:p>
    <w:p w14:paraId="0BE95495">
      <w:pPr>
        <w:spacing w:before="25" w:after="25" w:line="360" w:lineRule="auto"/>
        <w:rPr>
          <w:color w:val="auto"/>
          <w:sz w:val="24"/>
          <w:highlight w:val="none"/>
          <w:lang w:val="zh-CN"/>
        </w:rPr>
      </w:pPr>
      <w:r>
        <w:rPr>
          <w:color w:val="auto"/>
          <w:sz w:val="24"/>
          <w:highlight w:val="none"/>
          <w:lang w:val="zh-CN"/>
        </w:rPr>
        <w:t xml:space="preserve">                  </w:t>
      </w:r>
    </w:p>
    <w:p w14:paraId="4C699629">
      <w:pPr>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341670EB">
      <w:pPr>
        <w:spacing w:before="25" w:after="25" w:line="360" w:lineRule="auto"/>
        <w:rPr>
          <w:color w:val="auto"/>
          <w:sz w:val="24"/>
          <w:highlight w:val="none"/>
          <w:lang w:val="zh-CN"/>
        </w:rPr>
      </w:pPr>
      <w:r>
        <w:rPr>
          <w:color w:val="auto"/>
          <w:sz w:val="24"/>
          <w:szCs w:val="20"/>
          <w:highlight w:val="none"/>
        </w:rPr>
        <w:t xml:space="preserve">日期：_____年______月______日  </w:t>
      </w:r>
    </w:p>
    <w:p w14:paraId="490430EA">
      <w:pPr>
        <w:spacing w:line="360" w:lineRule="auto"/>
        <w:outlineLvl w:val="2"/>
        <w:rPr>
          <w:color w:val="auto"/>
          <w:sz w:val="24"/>
          <w:szCs w:val="20"/>
          <w:highlight w:val="none"/>
        </w:rPr>
      </w:pPr>
      <w:r>
        <w:rPr>
          <w:color w:val="auto"/>
          <w:sz w:val="24"/>
          <w:szCs w:val="20"/>
          <w:highlight w:val="none"/>
        </w:rPr>
        <w:br w:type="page" w:clear="all"/>
      </w:r>
    </w:p>
    <w:p w14:paraId="21AF9D1F">
      <w:pPr>
        <w:spacing w:line="360" w:lineRule="auto"/>
        <w:outlineLvl w:val="2"/>
        <w:rPr>
          <w:color w:val="auto"/>
          <w:sz w:val="24"/>
          <w:szCs w:val="20"/>
          <w:highlight w:val="none"/>
        </w:rPr>
      </w:pPr>
      <w:r>
        <w:rPr>
          <w:rFonts w:hint="eastAsia"/>
          <w:color w:val="auto"/>
          <w:sz w:val="24"/>
          <w:szCs w:val="20"/>
          <w:highlight w:val="none"/>
          <w:lang w:val="en-US" w:eastAsia="zh-CN"/>
        </w:rPr>
        <w:t>8</w:t>
      </w:r>
      <w:r>
        <w:rPr>
          <w:color w:val="auto"/>
          <w:sz w:val="24"/>
          <w:szCs w:val="20"/>
          <w:highlight w:val="none"/>
        </w:rPr>
        <w:t xml:space="preserve"> </w:t>
      </w:r>
      <w:r>
        <w:rPr>
          <w:color w:val="auto"/>
          <w:sz w:val="24"/>
          <w:highlight w:val="none"/>
        </w:rPr>
        <w:t xml:space="preserve"> </w:t>
      </w:r>
      <w:r>
        <w:rPr>
          <w:rFonts w:hint="eastAsia"/>
          <w:color w:val="auto"/>
          <w:sz w:val="24"/>
          <w:highlight w:val="none"/>
        </w:rPr>
        <w:t>项目实施方案等，包括但不限于如下主题：</w:t>
      </w:r>
    </w:p>
    <w:p w14:paraId="5777115E">
      <w:pPr>
        <w:spacing w:line="560" w:lineRule="exact"/>
        <w:ind w:firstLine="480"/>
        <w:rPr>
          <w:color w:val="auto"/>
          <w:sz w:val="24"/>
          <w:szCs w:val="20"/>
          <w:highlight w:val="none"/>
        </w:rPr>
      </w:pPr>
      <w:r>
        <w:rPr>
          <w:rFonts w:hint="eastAsia"/>
          <w:color w:val="auto"/>
          <w:sz w:val="24"/>
          <w:szCs w:val="20"/>
          <w:highlight w:val="none"/>
        </w:rPr>
        <w:t>1）项目组织实施方案；</w:t>
      </w:r>
    </w:p>
    <w:p w14:paraId="469CF76D">
      <w:pPr>
        <w:spacing w:line="560" w:lineRule="exact"/>
        <w:ind w:firstLine="480"/>
        <w:rPr>
          <w:color w:val="auto"/>
          <w:sz w:val="24"/>
          <w:szCs w:val="20"/>
          <w:highlight w:val="none"/>
        </w:rPr>
      </w:pPr>
      <w:r>
        <w:rPr>
          <w:rFonts w:hint="eastAsia"/>
          <w:color w:val="auto"/>
          <w:sz w:val="24"/>
          <w:szCs w:val="20"/>
          <w:highlight w:val="none"/>
        </w:rPr>
        <w:t>2）项目管理方案；</w:t>
      </w:r>
    </w:p>
    <w:p w14:paraId="278F6EA5">
      <w:pPr>
        <w:spacing w:line="560" w:lineRule="exact"/>
        <w:ind w:firstLine="480"/>
        <w:rPr>
          <w:color w:val="auto"/>
          <w:sz w:val="24"/>
          <w:szCs w:val="20"/>
          <w:highlight w:val="none"/>
        </w:rPr>
      </w:pPr>
      <w:r>
        <w:rPr>
          <w:rFonts w:hint="eastAsia"/>
          <w:color w:val="auto"/>
          <w:sz w:val="24"/>
          <w:szCs w:val="20"/>
          <w:highlight w:val="none"/>
        </w:rPr>
        <w:t>3）拟达到的标准，配备的人员、设备配置等；</w:t>
      </w:r>
    </w:p>
    <w:p w14:paraId="6BABF4EC">
      <w:pPr>
        <w:spacing w:line="560" w:lineRule="exact"/>
        <w:ind w:firstLine="480"/>
        <w:rPr>
          <w:color w:val="auto"/>
          <w:sz w:val="24"/>
          <w:szCs w:val="20"/>
          <w:highlight w:val="none"/>
        </w:rPr>
      </w:pPr>
      <w:r>
        <w:rPr>
          <w:rFonts w:hint="eastAsia"/>
          <w:color w:val="auto"/>
          <w:sz w:val="24"/>
          <w:szCs w:val="20"/>
          <w:highlight w:val="none"/>
        </w:rPr>
        <w:t>4）培训方案、技术支持等方案；</w:t>
      </w:r>
    </w:p>
    <w:p w14:paraId="31E52177">
      <w:pPr>
        <w:spacing w:line="560" w:lineRule="exact"/>
        <w:ind w:firstLine="480"/>
        <w:rPr>
          <w:color w:val="auto"/>
          <w:sz w:val="24"/>
          <w:szCs w:val="20"/>
          <w:highlight w:val="none"/>
        </w:rPr>
      </w:pPr>
      <w:r>
        <w:rPr>
          <w:rFonts w:hint="eastAsia"/>
          <w:color w:val="auto"/>
          <w:sz w:val="24"/>
          <w:szCs w:val="20"/>
          <w:highlight w:val="none"/>
        </w:rPr>
        <w:t>5）优惠条款或承诺；</w:t>
      </w:r>
    </w:p>
    <w:p w14:paraId="3DDE9C27">
      <w:pPr>
        <w:spacing w:line="560" w:lineRule="exact"/>
        <w:ind w:firstLine="480"/>
        <w:rPr>
          <w:color w:val="auto"/>
          <w:sz w:val="24"/>
          <w:szCs w:val="20"/>
          <w:highlight w:val="none"/>
        </w:rPr>
      </w:pPr>
      <w:r>
        <w:rPr>
          <w:rFonts w:hint="eastAsia"/>
          <w:color w:val="auto"/>
          <w:sz w:val="24"/>
          <w:szCs w:val="20"/>
          <w:highlight w:val="none"/>
        </w:rPr>
        <w:t>6）其他。</w:t>
      </w:r>
    </w:p>
    <w:p w14:paraId="4D9CDB5D">
      <w:pPr>
        <w:spacing w:line="360" w:lineRule="auto"/>
        <w:outlineLvl w:val="2"/>
        <w:rPr>
          <w:color w:val="auto"/>
          <w:sz w:val="24"/>
          <w:szCs w:val="20"/>
          <w:highlight w:val="none"/>
        </w:rPr>
      </w:pPr>
      <w:r>
        <w:rPr>
          <w:color w:val="auto"/>
          <w:sz w:val="24"/>
          <w:szCs w:val="20"/>
          <w:highlight w:val="none"/>
        </w:rPr>
        <w:br w:type="page" w:clear="all"/>
      </w:r>
    </w:p>
    <w:p w14:paraId="56EB6442">
      <w:pPr>
        <w:rPr>
          <w:color w:val="auto"/>
          <w:sz w:val="24"/>
          <w:szCs w:val="20"/>
          <w:highlight w:val="none"/>
        </w:rPr>
      </w:pPr>
      <w:r>
        <w:rPr>
          <w:rFonts w:hint="eastAsia"/>
          <w:color w:val="auto"/>
          <w:sz w:val="24"/>
          <w:szCs w:val="20"/>
          <w:highlight w:val="none"/>
          <w:lang w:val="en-US" w:eastAsia="zh-CN"/>
        </w:rPr>
        <w:t>9</w:t>
      </w:r>
      <w:r>
        <w:rPr>
          <w:rFonts w:hint="eastAsia"/>
          <w:color w:val="auto"/>
          <w:sz w:val="24"/>
          <w:szCs w:val="20"/>
          <w:highlight w:val="none"/>
        </w:rPr>
        <w:t xml:space="preserve">  参加本项目人员一览表</w:t>
      </w:r>
    </w:p>
    <w:p w14:paraId="1C0CB93D">
      <w:pPr>
        <w:spacing w:line="360" w:lineRule="auto"/>
        <w:jc w:val="center"/>
        <w:rPr>
          <w:rFonts w:ascii="宋体" w:hAnsi="宋体"/>
          <w:b/>
          <w:color w:val="auto"/>
          <w:sz w:val="32"/>
          <w:szCs w:val="32"/>
          <w:highlight w:val="none"/>
        </w:rPr>
      </w:pPr>
    </w:p>
    <w:p w14:paraId="24F1B1DC">
      <w:pPr>
        <w:spacing w:line="360" w:lineRule="auto"/>
        <w:jc w:val="center"/>
        <w:rPr>
          <w:rFonts w:ascii="宋体" w:hAnsi="宋体"/>
          <w:b/>
          <w:color w:val="auto"/>
          <w:sz w:val="32"/>
          <w:szCs w:val="32"/>
          <w:highlight w:val="none"/>
        </w:rPr>
      </w:pPr>
      <w:r>
        <w:rPr>
          <w:rFonts w:hint="eastAsia" w:ascii="宋体" w:hAnsi="宋体"/>
          <w:b/>
          <w:color w:val="auto"/>
          <w:sz w:val="32"/>
          <w:szCs w:val="32"/>
          <w:highlight w:val="none"/>
        </w:rPr>
        <w:t>参加本项目人员一览表</w:t>
      </w:r>
    </w:p>
    <w:p w14:paraId="72A3630D">
      <w:pPr>
        <w:spacing w:line="360" w:lineRule="auto"/>
        <w:rPr>
          <w:rFonts w:ascii="宋体" w:hAnsi="宋体"/>
          <w:color w:val="auto"/>
          <w:sz w:val="22"/>
          <w:highlight w:val="none"/>
        </w:rPr>
      </w:pPr>
    </w:p>
    <w:p w14:paraId="3BF19C3F">
      <w:pPr>
        <w:spacing w:line="360" w:lineRule="auto"/>
        <w:rPr>
          <w:rFonts w:ascii="宋体" w:hAnsi="宋体" w:cs="宋体"/>
          <w:color w:val="auto"/>
          <w:sz w:val="24"/>
          <w:highlight w:val="none"/>
        </w:rPr>
      </w:pPr>
      <w:r>
        <w:rPr>
          <w:rFonts w:hint="eastAsia" w:ascii="宋体" w:hAnsi="宋体" w:cs="宋体"/>
          <w:color w:val="auto"/>
          <w:sz w:val="24"/>
          <w:highlight w:val="none"/>
        </w:rPr>
        <w:t>项目编号：</w:t>
      </w:r>
      <w:r>
        <w:rPr>
          <w:rFonts w:hint="eastAsia" w:ascii="宋体" w:hAnsi="宋体" w:cs="宋体"/>
          <w:color w:val="auto"/>
          <w:sz w:val="24"/>
          <w:highlight w:val="none"/>
          <w:u w:val="single"/>
        </w:rPr>
        <w:t xml:space="preserve">                     </w:t>
      </w:r>
    </w:p>
    <w:tbl>
      <w:tblPr>
        <w:tblStyle w:val="47"/>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050FA8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ign w:val="center"/>
          </w:tcPr>
          <w:p w14:paraId="13B54042">
            <w:pPr>
              <w:tabs>
                <w:tab w:val="left" w:pos="9765"/>
              </w:tabs>
              <w:spacing w:line="360" w:lineRule="auto"/>
              <w:jc w:val="center"/>
              <w:rPr>
                <w:rFonts w:ascii="宋体" w:hAnsi="宋体" w:cs="宋体"/>
                <w:color w:val="auto"/>
                <w:sz w:val="24"/>
                <w:highlight w:val="none"/>
              </w:rPr>
            </w:pPr>
            <w:r>
              <w:rPr>
                <w:rFonts w:hint="eastAsia" w:ascii="宋体" w:hAnsi="宋体" w:cs="宋体"/>
                <w:color w:val="auto"/>
                <w:sz w:val="24"/>
                <w:highlight w:val="none"/>
              </w:rPr>
              <w:t>序号</w:t>
            </w:r>
          </w:p>
        </w:tc>
        <w:tc>
          <w:tcPr>
            <w:tcW w:w="945" w:type="dxa"/>
            <w:tcBorders>
              <w:top w:val="single" w:color="auto" w:sz="4" w:space="0"/>
              <w:left w:val="single" w:color="auto" w:sz="4" w:space="0"/>
              <w:bottom w:val="single" w:color="auto" w:sz="4" w:space="0"/>
              <w:right w:val="single" w:color="auto" w:sz="4" w:space="0"/>
            </w:tcBorders>
            <w:noWrap/>
            <w:vAlign w:val="center"/>
          </w:tcPr>
          <w:p w14:paraId="6C4B6D84">
            <w:pPr>
              <w:tabs>
                <w:tab w:val="left" w:pos="9765"/>
              </w:tabs>
              <w:spacing w:line="360" w:lineRule="auto"/>
              <w:jc w:val="center"/>
              <w:rPr>
                <w:rFonts w:ascii="宋体" w:hAnsi="宋体" w:cs="宋体"/>
                <w:color w:val="auto"/>
                <w:sz w:val="24"/>
                <w:highlight w:val="none"/>
              </w:rPr>
            </w:pPr>
            <w:r>
              <w:rPr>
                <w:rFonts w:hint="eastAsia" w:ascii="宋体" w:hAnsi="宋体" w:cs="宋体"/>
                <w:color w:val="auto"/>
                <w:sz w:val="24"/>
                <w:highlight w:val="none"/>
              </w:rPr>
              <w:t>姓名</w:t>
            </w:r>
          </w:p>
        </w:tc>
        <w:tc>
          <w:tcPr>
            <w:tcW w:w="945" w:type="dxa"/>
            <w:tcBorders>
              <w:top w:val="single" w:color="auto" w:sz="4" w:space="0"/>
              <w:left w:val="single" w:color="auto" w:sz="4" w:space="0"/>
              <w:bottom w:val="single" w:color="auto" w:sz="4" w:space="0"/>
              <w:right w:val="single" w:color="auto" w:sz="4" w:space="0"/>
            </w:tcBorders>
            <w:noWrap/>
            <w:vAlign w:val="center"/>
          </w:tcPr>
          <w:p w14:paraId="5B9BB51E">
            <w:pPr>
              <w:tabs>
                <w:tab w:val="left" w:pos="9765"/>
              </w:tabs>
              <w:spacing w:line="360" w:lineRule="auto"/>
              <w:jc w:val="center"/>
              <w:rPr>
                <w:rFonts w:ascii="宋体" w:hAnsi="宋体" w:cs="宋体"/>
                <w:color w:val="auto"/>
                <w:sz w:val="24"/>
                <w:highlight w:val="none"/>
              </w:rPr>
            </w:pPr>
            <w:r>
              <w:rPr>
                <w:rFonts w:hint="eastAsia" w:ascii="宋体" w:hAnsi="宋体" w:cs="宋体"/>
                <w:color w:val="auto"/>
                <w:sz w:val="24"/>
                <w:highlight w:val="none"/>
              </w:rPr>
              <w:t>性别</w:t>
            </w:r>
          </w:p>
        </w:tc>
        <w:tc>
          <w:tcPr>
            <w:tcW w:w="945" w:type="dxa"/>
            <w:tcBorders>
              <w:top w:val="single" w:color="auto" w:sz="4" w:space="0"/>
              <w:left w:val="single" w:color="auto" w:sz="4" w:space="0"/>
              <w:bottom w:val="single" w:color="auto" w:sz="4" w:space="0"/>
              <w:right w:val="single" w:color="auto" w:sz="4" w:space="0"/>
            </w:tcBorders>
            <w:noWrap/>
            <w:vAlign w:val="center"/>
          </w:tcPr>
          <w:p w14:paraId="65B8DE10">
            <w:pPr>
              <w:tabs>
                <w:tab w:val="left" w:pos="9765"/>
              </w:tabs>
              <w:spacing w:line="360" w:lineRule="auto"/>
              <w:jc w:val="center"/>
              <w:rPr>
                <w:rFonts w:ascii="宋体" w:hAnsi="宋体" w:cs="宋体"/>
                <w:color w:val="auto"/>
                <w:sz w:val="24"/>
                <w:highlight w:val="none"/>
              </w:rPr>
            </w:pPr>
            <w:r>
              <w:rPr>
                <w:rFonts w:hint="eastAsia" w:ascii="宋体" w:hAnsi="宋体" w:cs="宋体"/>
                <w:color w:val="auto"/>
                <w:sz w:val="24"/>
                <w:highlight w:val="none"/>
              </w:rPr>
              <w:t>年龄</w:t>
            </w:r>
          </w:p>
        </w:tc>
        <w:tc>
          <w:tcPr>
            <w:tcW w:w="945" w:type="dxa"/>
            <w:tcBorders>
              <w:top w:val="single" w:color="auto" w:sz="4" w:space="0"/>
              <w:left w:val="single" w:color="auto" w:sz="4" w:space="0"/>
              <w:bottom w:val="single" w:color="auto" w:sz="4" w:space="0"/>
              <w:right w:val="single" w:color="auto" w:sz="4" w:space="0"/>
            </w:tcBorders>
            <w:noWrap/>
            <w:vAlign w:val="center"/>
          </w:tcPr>
          <w:p w14:paraId="2987B735">
            <w:pPr>
              <w:tabs>
                <w:tab w:val="left" w:pos="9765"/>
              </w:tabs>
              <w:spacing w:line="360" w:lineRule="auto"/>
              <w:jc w:val="center"/>
              <w:rPr>
                <w:rFonts w:ascii="宋体" w:hAnsi="宋体" w:cs="宋体"/>
                <w:color w:val="auto"/>
                <w:sz w:val="24"/>
                <w:highlight w:val="none"/>
              </w:rPr>
            </w:pPr>
            <w:r>
              <w:rPr>
                <w:rFonts w:hint="eastAsia" w:ascii="宋体" w:hAnsi="宋体" w:cs="宋体"/>
                <w:color w:val="auto"/>
                <w:sz w:val="24"/>
                <w:highlight w:val="none"/>
              </w:rPr>
              <w:t>毕业学校和学历</w:t>
            </w:r>
          </w:p>
        </w:tc>
        <w:tc>
          <w:tcPr>
            <w:tcW w:w="945" w:type="dxa"/>
            <w:tcBorders>
              <w:top w:val="single" w:color="auto" w:sz="4" w:space="0"/>
              <w:left w:val="single" w:color="auto" w:sz="4" w:space="0"/>
              <w:bottom w:val="single" w:color="auto" w:sz="4" w:space="0"/>
              <w:right w:val="single" w:color="auto" w:sz="4" w:space="0"/>
            </w:tcBorders>
            <w:noWrap/>
            <w:vAlign w:val="center"/>
          </w:tcPr>
          <w:p w14:paraId="4F5CE481">
            <w:pPr>
              <w:tabs>
                <w:tab w:val="left" w:pos="9765"/>
              </w:tabs>
              <w:spacing w:line="360" w:lineRule="auto"/>
              <w:jc w:val="center"/>
              <w:rPr>
                <w:rFonts w:ascii="宋体" w:hAnsi="宋体" w:cs="宋体"/>
                <w:color w:val="auto"/>
                <w:sz w:val="24"/>
                <w:highlight w:val="none"/>
              </w:rPr>
            </w:pPr>
            <w:r>
              <w:rPr>
                <w:rFonts w:hint="eastAsia" w:ascii="宋体" w:hAnsi="宋体" w:cs="宋体"/>
                <w:color w:val="auto"/>
                <w:sz w:val="24"/>
                <w:highlight w:val="none"/>
              </w:rPr>
              <w:t>专业</w:t>
            </w:r>
          </w:p>
        </w:tc>
        <w:tc>
          <w:tcPr>
            <w:tcW w:w="945" w:type="dxa"/>
            <w:tcBorders>
              <w:top w:val="single" w:color="auto" w:sz="4" w:space="0"/>
              <w:left w:val="single" w:color="auto" w:sz="4" w:space="0"/>
              <w:bottom w:val="single" w:color="auto" w:sz="4" w:space="0"/>
              <w:right w:val="single" w:color="auto" w:sz="4" w:space="0"/>
            </w:tcBorders>
            <w:noWrap/>
            <w:vAlign w:val="center"/>
          </w:tcPr>
          <w:p w14:paraId="3F52A4B7">
            <w:pPr>
              <w:tabs>
                <w:tab w:val="left" w:pos="9765"/>
              </w:tabs>
              <w:spacing w:line="360" w:lineRule="auto"/>
              <w:jc w:val="center"/>
              <w:rPr>
                <w:rFonts w:ascii="宋体" w:hAnsi="宋体" w:cs="宋体"/>
                <w:color w:val="auto"/>
                <w:sz w:val="24"/>
                <w:highlight w:val="none"/>
              </w:rPr>
            </w:pPr>
            <w:r>
              <w:rPr>
                <w:rFonts w:hint="eastAsia" w:ascii="宋体" w:hAnsi="宋体" w:cs="宋体"/>
                <w:color w:val="auto"/>
                <w:sz w:val="24"/>
                <w:highlight w:val="none"/>
              </w:rPr>
              <w:t>职称</w:t>
            </w:r>
          </w:p>
        </w:tc>
        <w:tc>
          <w:tcPr>
            <w:tcW w:w="945" w:type="dxa"/>
            <w:tcBorders>
              <w:top w:val="single" w:color="auto" w:sz="4" w:space="0"/>
              <w:left w:val="single" w:color="auto" w:sz="4" w:space="0"/>
              <w:bottom w:val="single" w:color="auto" w:sz="4" w:space="0"/>
              <w:right w:val="single" w:color="auto" w:sz="4" w:space="0"/>
            </w:tcBorders>
            <w:noWrap/>
            <w:vAlign w:val="center"/>
          </w:tcPr>
          <w:p w14:paraId="6E5C8792">
            <w:pPr>
              <w:tabs>
                <w:tab w:val="left" w:pos="9765"/>
              </w:tabs>
              <w:spacing w:line="360" w:lineRule="auto"/>
              <w:jc w:val="center"/>
              <w:rPr>
                <w:rFonts w:ascii="宋体" w:hAnsi="宋体" w:cs="宋体"/>
                <w:color w:val="auto"/>
                <w:sz w:val="24"/>
                <w:highlight w:val="none"/>
              </w:rPr>
            </w:pPr>
            <w:r>
              <w:rPr>
                <w:rFonts w:hint="eastAsia" w:ascii="宋体" w:hAnsi="宋体" w:cs="宋体"/>
                <w:color w:val="auto"/>
                <w:sz w:val="24"/>
                <w:highlight w:val="none"/>
              </w:rPr>
              <w:t>专业培训及证书</w:t>
            </w:r>
          </w:p>
        </w:tc>
        <w:tc>
          <w:tcPr>
            <w:tcW w:w="945" w:type="dxa"/>
            <w:tcBorders>
              <w:top w:val="single" w:color="auto" w:sz="4" w:space="0"/>
              <w:left w:val="single" w:color="auto" w:sz="4" w:space="0"/>
              <w:bottom w:val="single" w:color="auto" w:sz="4" w:space="0"/>
              <w:right w:val="single" w:color="auto" w:sz="4" w:space="0"/>
            </w:tcBorders>
            <w:noWrap/>
            <w:vAlign w:val="center"/>
          </w:tcPr>
          <w:p w14:paraId="46DCB136">
            <w:pPr>
              <w:tabs>
                <w:tab w:val="left" w:pos="9765"/>
              </w:tabs>
              <w:spacing w:line="360" w:lineRule="auto"/>
              <w:jc w:val="center"/>
              <w:rPr>
                <w:rFonts w:ascii="宋体" w:hAnsi="宋体" w:cs="宋体"/>
                <w:color w:val="auto"/>
                <w:sz w:val="24"/>
                <w:highlight w:val="none"/>
              </w:rPr>
            </w:pPr>
            <w:r>
              <w:rPr>
                <w:rFonts w:hint="eastAsia" w:ascii="宋体" w:hAnsi="宋体" w:cs="宋体"/>
                <w:color w:val="auto"/>
                <w:sz w:val="24"/>
                <w:highlight w:val="none"/>
              </w:rPr>
              <w:t>责任</w:t>
            </w:r>
          </w:p>
          <w:p w14:paraId="3CA39BBB">
            <w:pPr>
              <w:tabs>
                <w:tab w:val="left" w:pos="9765"/>
              </w:tabs>
              <w:spacing w:line="360" w:lineRule="auto"/>
              <w:jc w:val="center"/>
              <w:rPr>
                <w:rFonts w:ascii="宋体" w:hAnsi="宋体" w:cs="宋体"/>
                <w:color w:val="auto"/>
                <w:sz w:val="24"/>
                <w:highlight w:val="none"/>
              </w:rPr>
            </w:pPr>
            <w:r>
              <w:rPr>
                <w:rFonts w:hint="eastAsia" w:ascii="宋体" w:hAnsi="宋体" w:cs="宋体"/>
                <w:color w:val="auto"/>
                <w:sz w:val="24"/>
                <w:highlight w:val="none"/>
              </w:rPr>
              <w:t>或分工</w:t>
            </w:r>
          </w:p>
        </w:tc>
        <w:tc>
          <w:tcPr>
            <w:tcW w:w="945" w:type="dxa"/>
            <w:tcBorders>
              <w:top w:val="single" w:color="auto" w:sz="4" w:space="0"/>
              <w:left w:val="single" w:color="auto" w:sz="4" w:space="0"/>
              <w:bottom w:val="single" w:color="auto" w:sz="4" w:space="0"/>
              <w:right w:val="single" w:color="auto" w:sz="4" w:space="0"/>
            </w:tcBorders>
            <w:noWrap/>
            <w:vAlign w:val="center"/>
          </w:tcPr>
          <w:p w14:paraId="300DFAC0">
            <w:pPr>
              <w:tabs>
                <w:tab w:val="left" w:pos="9765"/>
              </w:tabs>
              <w:spacing w:line="360" w:lineRule="auto"/>
              <w:jc w:val="center"/>
              <w:rPr>
                <w:rFonts w:ascii="宋体" w:hAnsi="宋体" w:cs="宋体"/>
                <w:color w:val="auto"/>
                <w:sz w:val="24"/>
                <w:highlight w:val="none"/>
              </w:rPr>
            </w:pPr>
            <w:r>
              <w:rPr>
                <w:rFonts w:hint="eastAsia" w:ascii="宋体" w:hAnsi="宋体" w:cs="宋体"/>
                <w:color w:val="auto"/>
                <w:sz w:val="24"/>
                <w:highlight w:val="none"/>
              </w:rPr>
              <w:t>项目经历或主要工作</w:t>
            </w:r>
          </w:p>
          <w:p w14:paraId="30519787">
            <w:pPr>
              <w:tabs>
                <w:tab w:val="left" w:pos="9765"/>
              </w:tabs>
              <w:spacing w:line="360" w:lineRule="auto"/>
              <w:jc w:val="center"/>
              <w:rPr>
                <w:rFonts w:ascii="宋体" w:hAnsi="宋体" w:cs="宋体"/>
                <w:color w:val="auto"/>
                <w:sz w:val="24"/>
                <w:highlight w:val="none"/>
              </w:rPr>
            </w:pPr>
            <w:r>
              <w:rPr>
                <w:rFonts w:hint="eastAsia" w:ascii="宋体" w:hAnsi="宋体" w:cs="宋体"/>
                <w:color w:val="auto"/>
                <w:sz w:val="24"/>
                <w:highlight w:val="none"/>
              </w:rPr>
              <w:t>业绩</w:t>
            </w:r>
          </w:p>
        </w:tc>
      </w:tr>
      <w:tr w14:paraId="2803A8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tcPr>
          <w:p w14:paraId="045609B7">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tcPr>
          <w:p w14:paraId="1467EC07">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tcPr>
          <w:p w14:paraId="5E1DC89D">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tcPr>
          <w:p w14:paraId="34F9AE70">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tcPr>
          <w:p w14:paraId="3CF107A0">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tcPr>
          <w:p w14:paraId="5F6FD0D7">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tcPr>
          <w:p w14:paraId="1A0B79E0">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tcPr>
          <w:p w14:paraId="09A2D887">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tcPr>
          <w:p w14:paraId="3C57D35F">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tcPr>
          <w:p w14:paraId="67507D59">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r>
      <w:tr w14:paraId="4E0410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tcPr>
          <w:p w14:paraId="27D7B16F">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tcPr>
          <w:p w14:paraId="7499B835">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tcPr>
          <w:p w14:paraId="43179595">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tcPr>
          <w:p w14:paraId="5619A659">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tcPr>
          <w:p w14:paraId="5DFBE89E">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tcPr>
          <w:p w14:paraId="2B0B7DB6">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tcPr>
          <w:p w14:paraId="05286FC4">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tcPr>
          <w:p w14:paraId="5534E7A4">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tcPr>
          <w:p w14:paraId="57EFD7BE">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tcPr>
          <w:p w14:paraId="7FEBA4D4">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r>
      <w:tr w14:paraId="6CEF46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tcPr>
          <w:p w14:paraId="752A5DA1">
            <w:pPr>
              <w:tabs>
                <w:tab w:val="left" w:pos="9765"/>
              </w:tabs>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tcPr>
          <w:p w14:paraId="2C302C55">
            <w:pPr>
              <w:tabs>
                <w:tab w:val="left" w:pos="9765"/>
              </w:tabs>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tcPr>
          <w:p w14:paraId="3AF88031">
            <w:pPr>
              <w:tabs>
                <w:tab w:val="left" w:pos="9765"/>
              </w:tabs>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tcPr>
          <w:p w14:paraId="59651E8E">
            <w:pPr>
              <w:tabs>
                <w:tab w:val="left" w:pos="9765"/>
              </w:tabs>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tcPr>
          <w:p w14:paraId="030F6D8E">
            <w:pPr>
              <w:tabs>
                <w:tab w:val="left" w:pos="9765"/>
              </w:tabs>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tcPr>
          <w:p w14:paraId="54BE0C91">
            <w:pPr>
              <w:tabs>
                <w:tab w:val="left" w:pos="9765"/>
              </w:tabs>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tcPr>
          <w:p w14:paraId="07443239">
            <w:pPr>
              <w:tabs>
                <w:tab w:val="left" w:pos="9765"/>
              </w:tabs>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tcPr>
          <w:p w14:paraId="1717F1DD">
            <w:pPr>
              <w:tabs>
                <w:tab w:val="left" w:pos="9765"/>
              </w:tabs>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tcPr>
          <w:p w14:paraId="4FE44938">
            <w:pPr>
              <w:tabs>
                <w:tab w:val="left" w:pos="9765"/>
              </w:tabs>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tcPr>
          <w:p w14:paraId="11CCEC5F">
            <w:pPr>
              <w:tabs>
                <w:tab w:val="left" w:pos="9765"/>
              </w:tabs>
              <w:spacing w:line="360" w:lineRule="auto"/>
              <w:rPr>
                <w:rFonts w:ascii="宋体" w:hAnsi="宋体" w:cs="宋体"/>
                <w:color w:val="auto"/>
                <w:sz w:val="24"/>
                <w:highlight w:val="none"/>
              </w:rPr>
            </w:pPr>
          </w:p>
        </w:tc>
      </w:tr>
      <w:tr w14:paraId="3EB4701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tcPr>
          <w:p w14:paraId="2B7F82D4">
            <w:pPr>
              <w:tabs>
                <w:tab w:val="left" w:pos="9765"/>
              </w:tabs>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tcPr>
          <w:p w14:paraId="26AA379E">
            <w:pPr>
              <w:tabs>
                <w:tab w:val="left" w:pos="9765"/>
              </w:tabs>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tcPr>
          <w:p w14:paraId="6EADDAC0">
            <w:pPr>
              <w:tabs>
                <w:tab w:val="left" w:pos="9765"/>
              </w:tabs>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tcPr>
          <w:p w14:paraId="78D9312F">
            <w:pPr>
              <w:tabs>
                <w:tab w:val="left" w:pos="9765"/>
              </w:tabs>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tcPr>
          <w:p w14:paraId="00465716">
            <w:pPr>
              <w:tabs>
                <w:tab w:val="left" w:pos="9765"/>
              </w:tabs>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tcPr>
          <w:p w14:paraId="1FDD08DB">
            <w:pPr>
              <w:tabs>
                <w:tab w:val="left" w:pos="9765"/>
              </w:tabs>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tcPr>
          <w:p w14:paraId="7C83855E">
            <w:pPr>
              <w:tabs>
                <w:tab w:val="left" w:pos="9765"/>
              </w:tabs>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tcPr>
          <w:p w14:paraId="25634EB0">
            <w:pPr>
              <w:tabs>
                <w:tab w:val="left" w:pos="9765"/>
              </w:tabs>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tcPr>
          <w:p w14:paraId="3C86452D">
            <w:pPr>
              <w:tabs>
                <w:tab w:val="left" w:pos="9765"/>
              </w:tabs>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tcPr>
          <w:p w14:paraId="0053785A">
            <w:pPr>
              <w:tabs>
                <w:tab w:val="left" w:pos="9765"/>
              </w:tabs>
              <w:spacing w:line="360" w:lineRule="auto"/>
              <w:rPr>
                <w:rFonts w:ascii="宋体" w:hAnsi="宋体" w:cs="宋体"/>
                <w:color w:val="auto"/>
                <w:sz w:val="24"/>
                <w:highlight w:val="none"/>
              </w:rPr>
            </w:pPr>
          </w:p>
        </w:tc>
      </w:tr>
      <w:tr w14:paraId="1EDFA4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tcPr>
          <w:p w14:paraId="41903CE5">
            <w:pPr>
              <w:tabs>
                <w:tab w:val="left" w:pos="9765"/>
              </w:tabs>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tcPr>
          <w:p w14:paraId="5A01C358">
            <w:pPr>
              <w:tabs>
                <w:tab w:val="left" w:pos="9765"/>
              </w:tabs>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tcPr>
          <w:p w14:paraId="34669ACD">
            <w:pPr>
              <w:tabs>
                <w:tab w:val="left" w:pos="9765"/>
              </w:tabs>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tcPr>
          <w:p w14:paraId="74C61280">
            <w:pPr>
              <w:tabs>
                <w:tab w:val="left" w:pos="9765"/>
              </w:tabs>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tcPr>
          <w:p w14:paraId="5EDD105A">
            <w:pPr>
              <w:tabs>
                <w:tab w:val="left" w:pos="9765"/>
              </w:tabs>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tcPr>
          <w:p w14:paraId="7555803B">
            <w:pPr>
              <w:tabs>
                <w:tab w:val="left" w:pos="9765"/>
              </w:tabs>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tcPr>
          <w:p w14:paraId="631F93DA">
            <w:pPr>
              <w:tabs>
                <w:tab w:val="left" w:pos="9765"/>
              </w:tabs>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tcPr>
          <w:p w14:paraId="22CB7FF3">
            <w:pPr>
              <w:tabs>
                <w:tab w:val="left" w:pos="9765"/>
              </w:tabs>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tcPr>
          <w:p w14:paraId="5BBF07B3">
            <w:pPr>
              <w:tabs>
                <w:tab w:val="left" w:pos="9765"/>
              </w:tabs>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tcPr>
          <w:p w14:paraId="278C9E9B">
            <w:pPr>
              <w:tabs>
                <w:tab w:val="left" w:pos="9765"/>
              </w:tabs>
              <w:spacing w:line="360" w:lineRule="auto"/>
              <w:rPr>
                <w:rFonts w:ascii="宋体" w:hAnsi="宋体" w:cs="宋体"/>
                <w:color w:val="auto"/>
                <w:sz w:val="24"/>
                <w:highlight w:val="none"/>
              </w:rPr>
            </w:pPr>
          </w:p>
        </w:tc>
      </w:tr>
      <w:tr w14:paraId="7CE04E2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tcPr>
          <w:p w14:paraId="3BDB5452">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tcPr>
          <w:p w14:paraId="2B64237E">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tcPr>
          <w:p w14:paraId="055830C3">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tcPr>
          <w:p w14:paraId="5D15D660">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tcPr>
          <w:p w14:paraId="3A27F0D7">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tcPr>
          <w:p w14:paraId="2026678D">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tcPr>
          <w:p w14:paraId="57D3AB35">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tcPr>
          <w:p w14:paraId="74B2C180">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tcPr>
          <w:p w14:paraId="775E2C95">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tcPr>
          <w:p w14:paraId="22E5B88B">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r>
    </w:tbl>
    <w:p w14:paraId="7C44BE6F">
      <w:pPr>
        <w:tabs>
          <w:tab w:val="left" w:pos="9765"/>
        </w:tabs>
        <w:rPr>
          <w:rFonts w:ascii="宋体" w:hAnsi="宋体" w:cs="宋体"/>
          <w:b/>
          <w:color w:val="auto"/>
          <w:sz w:val="24"/>
          <w:highlight w:val="none"/>
          <w:lang w:val="zh-CN"/>
        </w:rPr>
      </w:pPr>
    </w:p>
    <w:p w14:paraId="5F6E8C5D">
      <w:pPr>
        <w:spacing w:line="360" w:lineRule="auto"/>
        <w:rPr>
          <w:rFonts w:ascii="宋体" w:hAnsi="宋体"/>
          <w:color w:val="auto"/>
          <w:sz w:val="24"/>
          <w:highlight w:val="none"/>
        </w:rPr>
      </w:pPr>
    </w:p>
    <w:p w14:paraId="7823A3FA">
      <w:pPr>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43DE7A23">
      <w:pPr>
        <w:spacing w:before="25" w:after="25" w:line="360" w:lineRule="auto"/>
        <w:rPr>
          <w:color w:val="auto"/>
          <w:sz w:val="24"/>
          <w:highlight w:val="none"/>
          <w:lang w:val="zh-CN"/>
        </w:rPr>
      </w:pPr>
      <w:r>
        <w:rPr>
          <w:color w:val="auto"/>
          <w:sz w:val="24"/>
          <w:szCs w:val="20"/>
          <w:highlight w:val="none"/>
        </w:rPr>
        <w:t xml:space="preserve">日期：_____年______月______日   </w:t>
      </w:r>
    </w:p>
    <w:p w14:paraId="6619D4F3">
      <w:pPr>
        <w:rPr>
          <w:color w:val="auto"/>
          <w:sz w:val="22"/>
          <w:highlight w:val="none"/>
        </w:rPr>
      </w:pPr>
      <w:r>
        <w:rPr>
          <w:color w:val="auto"/>
          <w:sz w:val="22"/>
          <w:highlight w:val="none"/>
        </w:rPr>
        <w:br w:type="page" w:clear="all"/>
      </w:r>
      <w:bookmarkStart w:id="905" w:name="_Toc288738397"/>
      <w:bookmarkStart w:id="906" w:name="_Toc288738839"/>
    </w:p>
    <w:p w14:paraId="27225AFA">
      <w:pPr>
        <w:rPr>
          <w:color w:val="auto"/>
          <w:sz w:val="24"/>
          <w:szCs w:val="20"/>
          <w:highlight w:val="none"/>
        </w:rPr>
      </w:pPr>
      <w:r>
        <w:rPr>
          <w:rFonts w:hint="eastAsia"/>
          <w:color w:val="auto"/>
          <w:sz w:val="24"/>
          <w:szCs w:val="20"/>
          <w:highlight w:val="none"/>
          <w:lang w:val="en-US" w:eastAsia="zh-CN"/>
        </w:rPr>
        <w:t>10</w:t>
      </w:r>
      <w:r>
        <w:rPr>
          <w:rFonts w:hint="eastAsia"/>
          <w:color w:val="auto"/>
          <w:sz w:val="24"/>
          <w:szCs w:val="20"/>
          <w:highlight w:val="none"/>
        </w:rPr>
        <w:t xml:space="preserve">  相关业绩案例一览表</w:t>
      </w:r>
    </w:p>
    <w:p w14:paraId="7403BF9A">
      <w:pPr>
        <w:rPr>
          <w:color w:val="auto"/>
          <w:sz w:val="24"/>
          <w:szCs w:val="20"/>
          <w:highlight w:val="none"/>
        </w:rPr>
      </w:pPr>
    </w:p>
    <w:p w14:paraId="219BC41D">
      <w:pPr>
        <w:jc w:val="center"/>
        <w:rPr>
          <w:rFonts w:ascii="宋体" w:hAnsi="宋体"/>
          <w:b/>
          <w:color w:val="auto"/>
          <w:sz w:val="32"/>
          <w:szCs w:val="32"/>
          <w:highlight w:val="none"/>
        </w:rPr>
      </w:pPr>
      <w:r>
        <w:rPr>
          <w:rFonts w:hint="eastAsia" w:ascii="宋体" w:hAnsi="宋体"/>
          <w:b/>
          <w:color w:val="auto"/>
          <w:sz w:val="32"/>
          <w:szCs w:val="32"/>
          <w:highlight w:val="none"/>
        </w:rPr>
        <w:t>相关业绩案例一览表</w:t>
      </w:r>
      <w:bookmarkEnd w:id="905"/>
      <w:bookmarkEnd w:id="906"/>
    </w:p>
    <w:p w14:paraId="1148F7B6">
      <w:pPr>
        <w:spacing w:line="360" w:lineRule="auto"/>
        <w:jc w:val="center"/>
        <w:rPr>
          <w:rFonts w:ascii="宋体" w:hAnsi="宋体"/>
          <w:b/>
          <w:color w:val="auto"/>
          <w:sz w:val="28"/>
          <w:szCs w:val="30"/>
          <w:highlight w:val="none"/>
        </w:rPr>
      </w:pPr>
    </w:p>
    <w:p w14:paraId="0E32AE89">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项目编号：</w:t>
      </w:r>
      <w:r>
        <w:rPr>
          <w:rFonts w:hint="eastAsia" w:ascii="宋体" w:hAnsi="宋体" w:cs="宋体"/>
          <w:color w:val="auto"/>
          <w:sz w:val="24"/>
          <w:highlight w:val="none"/>
          <w:u w:val="single"/>
        </w:rPr>
        <w:t xml:space="preserve">                   </w:t>
      </w:r>
    </w:p>
    <w:tbl>
      <w:tblPr>
        <w:tblStyle w:val="47"/>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66350254">
        <w:tblPrEx>
          <w:tblCellMar>
            <w:top w:w="0" w:type="dxa"/>
            <w:left w:w="108" w:type="dxa"/>
            <w:bottom w:w="0" w:type="dxa"/>
            <w:right w:w="108" w:type="dxa"/>
          </w:tblCellMar>
        </w:tblPrEx>
        <w:trPr>
          <w:trHeight w:val="498" w:hRule="atLeast"/>
          <w:jc w:val="center"/>
        </w:trPr>
        <w:tc>
          <w:tcPr>
            <w:tcW w:w="1284" w:type="dxa"/>
            <w:tcBorders>
              <w:top w:val="single" w:color="auto" w:sz="6" w:space="0"/>
              <w:left w:val="single" w:color="auto" w:sz="6" w:space="0"/>
              <w:bottom w:val="single" w:color="auto" w:sz="6" w:space="0"/>
              <w:right w:val="single" w:color="auto" w:sz="6" w:space="0"/>
            </w:tcBorders>
            <w:noWrap/>
            <w:vAlign w:val="center"/>
          </w:tcPr>
          <w:p w14:paraId="520CDBC5">
            <w:pPr>
              <w:tabs>
                <w:tab w:val="left" w:pos="9765"/>
              </w:tabs>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项目时间</w:t>
            </w:r>
          </w:p>
        </w:tc>
        <w:tc>
          <w:tcPr>
            <w:tcW w:w="1681" w:type="dxa"/>
            <w:tcBorders>
              <w:top w:val="single" w:color="auto" w:sz="6" w:space="0"/>
              <w:left w:val="single" w:color="auto" w:sz="6" w:space="0"/>
              <w:bottom w:val="single" w:color="auto" w:sz="6" w:space="0"/>
              <w:right w:val="single" w:color="auto" w:sz="6" w:space="0"/>
            </w:tcBorders>
            <w:noWrap/>
            <w:vAlign w:val="center"/>
          </w:tcPr>
          <w:p w14:paraId="3C319266">
            <w:pPr>
              <w:tabs>
                <w:tab w:val="left" w:pos="9765"/>
              </w:tabs>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项目甲方单位</w:t>
            </w:r>
          </w:p>
        </w:tc>
        <w:tc>
          <w:tcPr>
            <w:tcW w:w="1521" w:type="dxa"/>
            <w:tcBorders>
              <w:top w:val="single" w:color="auto" w:sz="6" w:space="0"/>
              <w:left w:val="single" w:color="auto" w:sz="6" w:space="0"/>
              <w:bottom w:val="single" w:color="auto" w:sz="6" w:space="0"/>
              <w:right w:val="single" w:color="auto" w:sz="6" w:space="0"/>
            </w:tcBorders>
            <w:noWrap/>
            <w:vAlign w:val="center"/>
          </w:tcPr>
          <w:p w14:paraId="77933294">
            <w:pPr>
              <w:tabs>
                <w:tab w:val="left" w:pos="9765"/>
              </w:tabs>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项目名称</w:t>
            </w:r>
          </w:p>
        </w:tc>
        <w:tc>
          <w:tcPr>
            <w:tcW w:w="1198" w:type="dxa"/>
            <w:tcBorders>
              <w:top w:val="single" w:color="auto" w:sz="6" w:space="0"/>
              <w:left w:val="single" w:color="auto" w:sz="6" w:space="0"/>
              <w:bottom w:val="single" w:color="auto" w:sz="6" w:space="0"/>
              <w:right w:val="single" w:color="auto" w:sz="6" w:space="0"/>
            </w:tcBorders>
            <w:noWrap/>
            <w:vAlign w:val="center"/>
          </w:tcPr>
          <w:p w14:paraId="43D83F39">
            <w:pPr>
              <w:tabs>
                <w:tab w:val="left" w:pos="9765"/>
              </w:tabs>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合同金额</w:t>
            </w:r>
          </w:p>
        </w:tc>
        <w:tc>
          <w:tcPr>
            <w:tcW w:w="1730" w:type="dxa"/>
            <w:tcBorders>
              <w:top w:val="single" w:color="auto" w:sz="6" w:space="0"/>
              <w:left w:val="single" w:color="auto" w:sz="6" w:space="0"/>
              <w:bottom w:val="single" w:color="auto" w:sz="6" w:space="0"/>
              <w:right w:val="single" w:color="auto" w:sz="6" w:space="0"/>
            </w:tcBorders>
            <w:noWrap/>
            <w:vAlign w:val="center"/>
          </w:tcPr>
          <w:p w14:paraId="1A704810">
            <w:pPr>
              <w:tabs>
                <w:tab w:val="left" w:pos="9765"/>
              </w:tabs>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单位地址</w:t>
            </w:r>
          </w:p>
        </w:tc>
        <w:tc>
          <w:tcPr>
            <w:tcW w:w="1597" w:type="dxa"/>
            <w:tcBorders>
              <w:top w:val="single" w:color="auto" w:sz="6" w:space="0"/>
              <w:left w:val="single" w:color="auto" w:sz="6" w:space="0"/>
              <w:bottom w:val="single" w:color="auto" w:sz="6" w:space="0"/>
              <w:right w:val="single" w:color="auto" w:sz="6" w:space="0"/>
            </w:tcBorders>
            <w:noWrap/>
            <w:vAlign w:val="center"/>
          </w:tcPr>
          <w:p w14:paraId="2932ECE6">
            <w:pPr>
              <w:tabs>
                <w:tab w:val="left" w:pos="9765"/>
              </w:tabs>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联系电话</w:t>
            </w:r>
          </w:p>
        </w:tc>
      </w:tr>
      <w:tr w14:paraId="4BD9EC11">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ign w:val="center"/>
          </w:tcPr>
          <w:p w14:paraId="34B030CF">
            <w:pPr>
              <w:tabs>
                <w:tab w:val="left" w:pos="9765"/>
              </w:tabs>
              <w:spacing w:line="360" w:lineRule="auto"/>
              <w:jc w:val="center"/>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noWrap/>
            <w:vAlign w:val="center"/>
          </w:tcPr>
          <w:p w14:paraId="0FDDFDCE">
            <w:pPr>
              <w:tabs>
                <w:tab w:val="left" w:pos="9765"/>
              </w:tabs>
              <w:spacing w:line="360" w:lineRule="auto"/>
              <w:jc w:val="center"/>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noWrap/>
            <w:vAlign w:val="center"/>
          </w:tcPr>
          <w:p w14:paraId="7ED685D4">
            <w:pPr>
              <w:tabs>
                <w:tab w:val="left" w:pos="9765"/>
              </w:tabs>
              <w:spacing w:line="360" w:lineRule="auto"/>
              <w:jc w:val="center"/>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noWrap/>
            <w:vAlign w:val="center"/>
          </w:tcPr>
          <w:p w14:paraId="0FB0B18A">
            <w:pPr>
              <w:tabs>
                <w:tab w:val="left" w:pos="9765"/>
              </w:tabs>
              <w:spacing w:line="360" w:lineRule="auto"/>
              <w:jc w:val="center"/>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noWrap/>
            <w:vAlign w:val="center"/>
          </w:tcPr>
          <w:p w14:paraId="4B413CD7">
            <w:pPr>
              <w:tabs>
                <w:tab w:val="left" w:pos="9765"/>
              </w:tabs>
              <w:spacing w:line="360" w:lineRule="auto"/>
              <w:ind w:hanging="523"/>
              <w:jc w:val="center"/>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noWrap/>
            <w:vAlign w:val="center"/>
          </w:tcPr>
          <w:p w14:paraId="4603ADA4">
            <w:pPr>
              <w:tabs>
                <w:tab w:val="left" w:pos="9765"/>
              </w:tabs>
              <w:spacing w:line="360" w:lineRule="auto"/>
              <w:ind w:hanging="523"/>
              <w:jc w:val="center"/>
              <w:rPr>
                <w:rFonts w:ascii="宋体" w:hAnsi="宋体" w:cs="宋体"/>
                <w:color w:val="auto"/>
                <w:sz w:val="24"/>
                <w:highlight w:val="none"/>
              </w:rPr>
            </w:pPr>
          </w:p>
        </w:tc>
      </w:tr>
      <w:tr w14:paraId="27931E8F">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tcPr>
          <w:p w14:paraId="6A9F6ED5">
            <w:pPr>
              <w:tabs>
                <w:tab w:val="left" w:pos="9765"/>
              </w:tabs>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noWrap/>
          </w:tcPr>
          <w:p w14:paraId="0AB338DE">
            <w:pPr>
              <w:tabs>
                <w:tab w:val="left" w:pos="9765"/>
              </w:tabs>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noWrap/>
          </w:tcPr>
          <w:p w14:paraId="13B1FD70">
            <w:pPr>
              <w:tabs>
                <w:tab w:val="left" w:pos="9765"/>
              </w:tabs>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noWrap/>
          </w:tcPr>
          <w:p w14:paraId="16EBBF24">
            <w:pPr>
              <w:tabs>
                <w:tab w:val="left" w:pos="9765"/>
              </w:tabs>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noWrap/>
          </w:tcPr>
          <w:p w14:paraId="335E677D">
            <w:pPr>
              <w:tabs>
                <w:tab w:val="left" w:pos="9765"/>
              </w:tabs>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noWrap/>
          </w:tcPr>
          <w:p w14:paraId="63AA86EC">
            <w:pPr>
              <w:tabs>
                <w:tab w:val="left" w:pos="9765"/>
              </w:tabs>
              <w:spacing w:line="360" w:lineRule="auto"/>
              <w:rPr>
                <w:rFonts w:ascii="宋体" w:hAnsi="宋体" w:cs="宋体"/>
                <w:color w:val="auto"/>
                <w:sz w:val="24"/>
                <w:highlight w:val="none"/>
              </w:rPr>
            </w:pPr>
          </w:p>
        </w:tc>
      </w:tr>
      <w:tr w14:paraId="7A81D6B3">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tcPr>
          <w:p w14:paraId="7C51C19A">
            <w:pPr>
              <w:tabs>
                <w:tab w:val="left" w:pos="9765"/>
              </w:tabs>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noWrap/>
          </w:tcPr>
          <w:p w14:paraId="4327E842">
            <w:pPr>
              <w:tabs>
                <w:tab w:val="left" w:pos="9765"/>
              </w:tabs>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noWrap/>
          </w:tcPr>
          <w:p w14:paraId="1DA99ADA">
            <w:pPr>
              <w:tabs>
                <w:tab w:val="left" w:pos="9765"/>
              </w:tabs>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noWrap/>
          </w:tcPr>
          <w:p w14:paraId="6F8221A6">
            <w:pPr>
              <w:tabs>
                <w:tab w:val="left" w:pos="9765"/>
              </w:tabs>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noWrap/>
          </w:tcPr>
          <w:p w14:paraId="3BB646C0">
            <w:pPr>
              <w:tabs>
                <w:tab w:val="left" w:pos="9765"/>
              </w:tabs>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noWrap/>
          </w:tcPr>
          <w:p w14:paraId="52C91208">
            <w:pPr>
              <w:tabs>
                <w:tab w:val="left" w:pos="9765"/>
              </w:tabs>
              <w:spacing w:line="360" w:lineRule="auto"/>
              <w:rPr>
                <w:rFonts w:ascii="宋体" w:hAnsi="宋体" w:cs="宋体"/>
                <w:color w:val="auto"/>
                <w:sz w:val="24"/>
                <w:highlight w:val="none"/>
              </w:rPr>
            </w:pPr>
          </w:p>
        </w:tc>
      </w:tr>
      <w:tr w14:paraId="5F9C1D52">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tcPr>
          <w:p w14:paraId="7C37C26C">
            <w:pPr>
              <w:tabs>
                <w:tab w:val="left" w:pos="9765"/>
              </w:tabs>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noWrap/>
          </w:tcPr>
          <w:p w14:paraId="10B7002C">
            <w:pPr>
              <w:tabs>
                <w:tab w:val="left" w:pos="9765"/>
              </w:tabs>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noWrap/>
          </w:tcPr>
          <w:p w14:paraId="27DB634F">
            <w:pPr>
              <w:tabs>
                <w:tab w:val="left" w:pos="9765"/>
              </w:tabs>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noWrap/>
          </w:tcPr>
          <w:p w14:paraId="2A639731">
            <w:pPr>
              <w:tabs>
                <w:tab w:val="left" w:pos="9765"/>
              </w:tabs>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noWrap/>
          </w:tcPr>
          <w:p w14:paraId="0F79250D">
            <w:pPr>
              <w:tabs>
                <w:tab w:val="left" w:pos="9765"/>
              </w:tabs>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noWrap/>
          </w:tcPr>
          <w:p w14:paraId="324DB2CA">
            <w:pPr>
              <w:tabs>
                <w:tab w:val="left" w:pos="9765"/>
              </w:tabs>
              <w:spacing w:line="360" w:lineRule="auto"/>
              <w:rPr>
                <w:rFonts w:ascii="宋体" w:hAnsi="宋体" w:cs="宋体"/>
                <w:color w:val="auto"/>
                <w:sz w:val="24"/>
                <w:highlight w:val="none"/>
              </w:rPr>
            </w:pPr>
          </w:p>
        </w:tc>
      </w:tr>
      <w:tr w14:paraId="6D4EE4C2">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tcPr>
          <w:p w14:paraId="4A513434">
            <w:pPr>
              <w:tabs>
                <w:tab w:val="left" w:pos="9765"/>
              </w:tabs>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noWrap/>
          </w:tcPr>
          <w:p w14:paraId="573BFD8A">
            <w:pPr>
              <w:tabs>
                <w:tab w:val="left" w:pos="9765"/>
              </w:tabs>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noWrap/>
          </w:tcPr>
          <w:p w14:paraId="3220CA1E">
            <w:pPr>
              <w:tabs>
                <w:tab w:val="left" w:pos="9765"/>
              </w:tabs>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noWrap/>
          </w:tcPr>
          <w:p w14:paraId="2676530A">
            <w:pPr>
              <w:tabs>
                <w:tab w:val="left" w:pos="9765"/>
              </w:tabs>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noWrap/>
          </w:tcPr>
          <w:p w14:paraId="68B828A2">
            <w:pPr>
              <w:tabs>
                <w:tab w:val="left" w:pos="9765"/>
              </w:tabs>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noWrap/>
          </w:tcPr>
          <w:p w14:paraId="4FE2F70A">
            <w:pPr>
              <w:tabs>
                <w:tab w:val="left" w:pos="9765"/>
              </w:tabs>
              <w:spacing w:line="360" w:lineRule="auto"/>
              <w:rPr>
                <w:rFonts w:ascii="宋体" w:hAnsi="宋体" w:cs="宋体"/>
                <w:color w:val="auto"/>
                <w:sz w:val="24"/>
                <w:highlight w:val="none"/>
              </w:rPr>
            </w:pPr>
          </w:p>
        </w:tc>
      </w:tr>
      <w:tr w14:paraId="05576A89">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tcPr>
          <w:p w14:paraId="2C9BFB15">
            <w:pPr>
              <w:tabs>
                <w:tab w:val="left" w:pos="9765"/>
              </w:tabs>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noWrap/>
          </w:tcPr>
          <w:p w14:paraId="5532497A">
            <w:pPr>
              <w:tabs>
                <w:tab w:val="left" w:pos="9765"/>
              </w:tabs>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noWrap/>
          </w:tcPr>
          <w:p w14:paraId="0BA7A099">
            <w:pPr>
              <w:tabs>
                <w:tab w:val="left" w:pos="9765"/>
              </w:tabs>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noWrap/>
          </w:tcPr>
          <w:p w14:paraId="53876CED">
            <w:pPr>
              <w:tabs>
                <w:tab w:val="left" w:pos="9765"/>
              </w:tabs>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noWrap/>
          </w:tcPr>
          <w:p w14:paraId="58C383FC">
            <w:pPr>
              <w:tabs>
                <w:tab w:val="left" w:pos="9765"/>
              </w:tabs>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noWrap/>
          </w:tcPr>
          <w:p w14:paraId="50DA8D3C">
            <w:pPr>
              <w:tabs>
                <w:tab w:val="left" w:pos="9765"/>
              </w:tabs>
              <w:spacing w:line="360" w:lineRule="auto"/>
              <w:rPr>
                <w:rFonts w:ascii="宋体" w:hAnsi="宋体" w:cs="宋体"/>
                <w:color w:val="auto"/>
                <w:sz w:val="24"/>
                <w:highlight w:val="none"/>
              </w:rPr>
            </w:pPr>
          </w:p>
        </w:tc>
      </w:tr>
      <w:tr w14:paraId="6369859B">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tcPr>
          <w:p w14:paraId="5F1FB4B6">
            <w:pPr>
              <w:tabs>
                <w:tab w:val="left" w:pos="9765"/>
              </w:tabs>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noWrap/>
          </w:tcPr>
          <w:p w14:paraId="5D1E58F0">
            <w:pPr>
              <w:tabs>
                <w:tab w:val="left" w:pos="9765"/>
              </w:tabs>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noWrap/>
          </w:tcPr>
          <w:p w14:paraId="3874CFFF">
            <w:pPr>
              <w:tabs>
                <w:tab w:val="left" w:pos="9765"/>
              </w:tabs>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noWrap/>
          </w:tcPr>
          <w:p w14:paraId="09045A42">
            <w:pPr>
              <w:tabs>
                <w:tab w:val="left" w:pos="9765"/>
              </w:tabs>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noWrap/>
          </w:tcPr>
          <w:p w14:paraId="49D8C9F4">
            <w:pPr>
              <w:tabs>
                <w:tab w:val="left" w:pos="9765"/>
              </w:tabs>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noWrap/>
          </w:tcPr>
          <w:p w14:paraId="39A088D3">
            <w:pPr>
              <w:tabs>
                <w:tab w:val="left" w:pos="9765"/>
              </w:tabs>
              <w:spacing w:line="360" w:lineRule="auto"/>
              <w:rPr>
                <w:rFonts w:ascii="宋体" w:hAnsi="宋体" w:cs="宋体"/>
                <w:color w:val="auto"/>
                <w:sz w:val="24"/>
                <w:highlight w:val="none"/>
              </w:rPr>
            </w:pPr>
          </w:p>
        </w:tc>
      </w:tr>
      <w:tr w14:paraId="075C6656">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tcPr>
          <w:p w14:paraId="72CCFC05">
            <w:pPr>
              <w:tabs>
                <w:tab w:val="left" w:pos="9765"/>
              </w:tabs>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noWrap/>
          </w:tcPr>
          <w:p w14:paraId="4A7C0C28">
            <w:pPr>
              <w:tabs>
                <w:tab w:val="left" w:pos="9765"/>
              </w:tabs>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noWrap/>
          </w:tcPr>
          <w:p w14:paraId="2C7C3BA9">
            <w:pPr>
              <w:tabs>
                <w:tab w:val="left" w:pos="9765"/>
              </w:tabs>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noWrap/>
          </w:tcPr>
          <w:p w14:paraId="51FE0B30">
            <w:pPr>
              <w:tabs>
                <w:tab w:val="left" w:pos="9765"/>
              </w:tabs>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noWrap/>
          </w:tcPr>
          <w:p w14:paraId="59E46FB9">
            <w:pPr>
              <w:tabs>
                <w:tab w:val="left" w:pos="9765"/>
              </w:tabs>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noWrap/>
          </w:tcPr>
          <w:p w14:paraId="029F73AE">
            <w:pPr>
              <w:tabs>
                <w:tab w:val="left" w:pos="9765"/>
              </w:tabs>
              <w:spacing w:line="360" w:lineRule="auto"/>
              <w:rPr>
                <w:rFonts w:ascii="宋体" w:hAnsi="宋体" w:cs="宋体"/>
                <w:color w:val="auto"/>
                <w:sz w:val="24"/>
                <w:highlight w:val="none"/>
              </w:rPr>
            </w:pPr>
          </w:p>
        </w:tc>
      </w:tr>
      <w:tr w14:paraId="27D0D6FD">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tcPr>
          <w:p w14:paraId="6AB69A2C">
            <w:pPr>
              <w:tabs>
                <w:tab w:val="left" w:pos="9765"/>
              </w:tabs>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noWrap/>
          </w:tcPr>
          <w:p w14:paraId="1C1713E3">
            <w:pPr>
              <w:tabs>
                <w:tab w:val="left" w:pos="9765"/>
              </w:tabs>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noWrap/>
          </w:tcPr>
          <w:p w14:paraId="4E6EEDF4">
            <w:pPr>
              <w:tabs>
                <w:tab w:val="left" w:pos="9765"/>
              </w:tabs>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noWrap/>
          </w:tcPr>
          <w:p w14:paraId="3648F0F3">
            <w:pPr>
              <w:tabs>
                <w:tab w:val="left" w:pos="9765"/>
              </w:tabs>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noWrap/>
          </w:tcPr>
          <w:p w14:paraId="3BFF33A2">
            <w:pPr>
              <w:tabs>
                <w:tab w:val="left" w:pos="9765"/>
              </w:tabs>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noWrap/>
          </w:tcPr>
          <w:p w14:paraId="2B031289">
            <w:pPr>
              <w:tabs>
                <w:tab w:val="left" w:pos="9765"/>
              </w:tabs>
              <w:spacing w:line="360" w:lineRule="auto"/>
              <w:rPr>
                <w:rFonts w:ascii="宋体" w:hAnsi="宋体" w:cs="宋体"/>
                <w:color w:val="auto"/>
                <w:sz w:val="24"/>
                <w:highlight w:val="none"/>
              </w:rPr>
            </w:pPr>
          </w:p>
        </w:tc>
      </w:tr>
    </w:tbl>
    <w:p w14:paraId="2B12DAAF">
      <w:pPr>
        <w:tabs>
          <w:tab w:val="left" w:pos="9765"/>
        </w:tabs>
        <w:rPr>
          <w:rFonts w:ascii="宋体" w:hAnsi="宋体" w:cs="宋体"/>
          <w:color w:val="auto"/>
          <w:sz w:val="24"/>
          <w:highlight w:val="none"/>
          <w:lang w:val="zh-CN"/>
        </w:rPr>
      </w:pPr>
    </w:p>
    <w:p w14:paraId="5183EE4B">
      <w:pPr>
        <w:spacing w:line="360" w:lineRule="auto"/>
        <w:rPr>
          <w:rFonts w:ascii="宋体" w:hAnsi="宋体" w:cs="宋体"/>
          <w:color w:val="auto"/>
          <w:sz w:val="24"/>
          <w:highlight w:val="none"/>
        </w:rPr>
      </w:pPr>
    </w:p>
    <w:p w14:paraId="4F173BB1">
      <w:pPr>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1DBA5995">
      <w:pPr>
        <w:spacing w:before="25" w:after="25" w:line="360" w:lineRule="auto"/>
        <w:rPr>
          <w:color w:val="auto"/>
          <w:sz w:val="24"/>
          <w:szCs w:val="20"/>
          <w:highlight w:val="none"/>
        </w:rPr>
        <w:sectPr>
          <w:pgSz w:w="11907" w:h="16840"/>
          <w:pgMar w:top="1418" w:right="1134" w:bottom="1418" w:left="1701" w:header="851" w:footer="851" w:gutter="0"/>
          <w:cols w:space="720" w:num="1"/>
          <w:docGrid w:linePitch="360" w:charSpace="0"/>
        </w:sectPr>
      </w:pPr>
      <w:r>
        <w:rPr>
          <w:color w:val="auto"/>
          <w:sz w:val="24"/>
          <w:szCs w:val="20"/>
          <w:highlight w:val="none"/>
        </w:rPr>
        <w:t xml:space="preserve">日期：_____年______月______日   </w:t>
      </w:r>
    </w:p>
    <w:p w14:paraId="44DED07B">
      <w:pPr>
        <w:spacing w:line="360" w:lineRule="auto"/>
        <w:outlineLvl w:val="2"/>
        <w:rPr>
          <w:color w:val="auto"/>
          <w:sz w:val="24"/>
          <w:szCs w:val="20"/>
          <w:highlight w:val="none"/>
        </w:rPr>
      </w:pPr>
      <w:r>
        <w:rPr>
          <w:rFonts w:hint="eastAsia"/>
          <w:color w:val="auto"/>
          <w:sz w:val="24"/>
          <w:szCs w:val="20"/>
          <w:highlight w:val="none"/>
          <w:lang w:val="en-US" w:eastAsia="zh-CN"/>
        </w:rPr>
        <w:t>11</w:t>
      </w:r>
      <w:r>
        <w:rPr>
          <w:rFonts w:hint="eastAsia"/>
          <w:color w:val="auto"/>
          <w:sz w:val="24"/>
          <w:szCs w:val="20"/>
          <w:highlight w:val="none"/>
        </w:rPr>
        <w:t xml:space="preserve">  </w:t>
      </w:r>
      <w:r>
        <w:rPr>
          <w:color w:val="auto"/>
          <w:sz w:val="24"/>
          <w:szCs w:val="20"/>
          <w:highlight w:val="none"/>
        </w:rPr>
        <w:t>招标文件要求提供或投标人认为应附的其他材料</w:t>
      </w:r>
    </w:p>
    <w:p w14:paraId="05D6D8F1">
      <w:pPr>
        <w:rPr>
          <w:color w:val="auto"/>
          <w:sz w:val="36"/>
          <w:szCs w:val="36"/>
          <w:highlight w:val="none"/>
        </w:rPr>
      </w:pPr>
    </w:p>
    <w:p w14:paraId="70FAD35E">
      <w:pPr>
        <w:rPr>
          <w:color w:val="auto"/>
        </w:rPr>
      </w:pPr>
    </w:p>
    <w:sectPr>
      <w:pgSz w:w="11907" w:h="16840"/>
      <w:pgMar w:top="1418" w:right="1134" w:bottom="1418" w:left="1701" w:header="851" w:footer="851"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Arial Unicode MS">
    <w:panose1 w:val="020B0604020202020204"/>
    <w:charset w:val="86"/>
    <w:family w:val="auto"/>
    <w:pitch w:val="default"/>
    <w:sig w:usb0="FFFFFFFF" w:usb1="E9FFFFFF" w:usb2="0000003F" w:usb3="00000000" w:csb0="603F01FF" w:csb1="FFFF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楷体_GB2312">
    <w:panose1 w:val="02010609030101010101"/>
    <w:charset w:val="86"/>
    <w:family w:val="auto"/>
    <w:pitch w:val="default"/>
    <w:sig w:usb0="00000001" w:usb1="080E0000" w:usb2="00000000" w:usb3="00000000" w:csb0="00040000" w:csb1="00000000"/>
  </w:font>
  <w:font w:name="Century Gothic">
    <w:panose1 w:val="020B0502020202020204"/>
    <w:charset w:val="00"/>
    <w:family w:val="auto"/>
    <w:pitch w:val="default"/>
    <w:sig w:usb0="00000287" w:usb1="00000000" w:usb2="00000000" w:usb3="00000000" w:csb0="2000009F" w:csb1="DFD70000"/>
  </w:font>
  <w:font w:name="CESI黑体-GB2312">
    <w:altName w:val="黑体"/>
    <w:panose1 w:val="020B0503020202020204"/>
    <w:charset w:val="00"/>
    <w:family w:val="auto"/>
    <w:pitch w:val="default"/>
    <w:sig w:usb0="00000000" w:usb1="00000000" w:usb2="00000000" w:usb3="00000000" w:csb0="00000000" w:csb1="00000000"/>
  </w:font>
  <w:font w:name="PMingLiU">
    <w:altName w:val="Perpetua Titling MT"/>
    <w:panose1 w:val="02020500000000000000"/>
    <w:charset w:val="00"/>
    <w:family w:val="auto"/>
    <w:pitch w:val="default"/>
    <w:sig w:usb0="00000000" w:usb1="00000000" w:usb2="00000000" w:usb3="00000000" w:csb0="00000000" w:csb1="00000000"/>
  </w:font>
  <w:font w:name="Perpetua Titling MT">
    <w:panose1 w:val="02020502060505020804"/>
    <w:charset w:val="00"/>
    <w:family w:val="auto"/>
    <w:pitch w:val="default"/>
    <w:sig w:usb0="00000003" w:usb1="00000000" w:usb2="00000000" w:usb3="00000000" w:csb0="20000001" w:csb1="00000000"/>
  </w:font>
  <w:font w:name="Segoe UI Symbol">
    <w:panose1 w:val="020B0502040204020203"/>
    <w:charset w:val="00"/>
    <w:family w:val="auto"/>
    <w:pitch w:val="default"/>
    <w:sig w:usb0="800001E3" w:usb1="1200FFEF" w:usb2="00040000" w:usb3="04000000" w:csb0="00000001" w:csb1="4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84420E">
    <w:pPr>
      <w:pStyle w:val="30"/>
      <w:framePr w:wrap="around" w:vAnchor="text" w:hAnchor="margin" w:y="1"/>
      <w:ind w:right="360"/>
      <w:rPr>
        <w:rStyle w:val="53"/>
      </w:rPr>
    </w:pPr>
  </w:p>
  <w:p w14:paraId="299EC641">
    <w:pPr>
      <w:pStyle w:val="30"/>
      <w:ind w:right="360" w:firstLine="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B32038">
    <w:pPr>
      <w:pStyle w:val="30"/>
      <w:framePr w:wrap="around" w:vAnchor="text" w:hAnchor="margin" w:xAlign="center" w:y="1"/>
      <w:rPr>
        <w:rStyle w:val="53"/>
      </w:rPr>
    </w:pPr>
    <w:r>
      <w:fldChar w:fldCharType="begin"/>
    </w:r>
    <w:r>
      <w:rPr>
        <w:rStyle w:val="53"/>
      </w:rPr>
      <w:instrText xml:space="preserve">PAGE  </w:instrText>
    </w:r>
    <w:r>
      <w:fldChar w:fldCharType="end"/>
    </w:r>
  </w:p>
  <w:p w14:paraId="31C51E99">
    <w:pPr>
      <w:pStyle w:val="30"/>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1D3564">
    <w:pPr>
      <w:pStyle w:val="30"/>
      <w:framePr w:wrap="around" w:vAnchor="text" w:hAnchor="margin" w:xAlign="right" w:y="1"/>
      <w:rPr>
        <w:rStyle w:val="53"/>
      </w:rPr>
    </w:pPr>
  </w:p>
  <w:p w14:paraId="08E094CE">
    <w:pPr>
      <w:pStyle w:val="30"/>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067B3F">
    <w:pPr>
      <w:pStyle w:val="3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E4A2EC">
    <w:pPr>
      <w:pStyle w:val="30"/>
    </w:pP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3D3CD536">
                          <w:pPr>
                            <w:pStyle w:val="30"/>
                          </w:pPr>
                          <w:r>
                            <w:t xml:space="preserve">第 </w:t>
                          </w:r>
                          <w:r>
                            <w:fldChar w:fldCharType="begin"/>
                          </w:r>
                          <w:r>
                            <w:instrText xml:space="preserve"> PAGE  \* MERGEFORMAT </w:instrText>
                          </w:r>
                          <w:r>
                            <w:fldChar w:fldCharType="separate"/>
                          </w:r>
                          <w:r>
                            <w:t>24</w:t>
                          </w:r>
                          <w:r>
                            <w:fldChar w:fldCharType="end"/>
                          </w:r>
                          <w:r>
                            <w:t xml:space="preserve"> 页 共 </w:t>
                          </w:r>
                          <w:r>
                            <w:rPr>
                              <w:rFonts w:hint="eastAsia"/>
                              <w:lang w:val="en-US" w:eastAsia="zh-CN"/>
                            </w:rPr>
                            <w:t>59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s0lY7tAAAAAFAQAADwAAAAAAAAABACAAAAAiAAAAZHJzL2Rv&#10;d25yZXYueG1sUEsBAhQAFAAAAAgAh07iQEM1F99CAgAAfQQAAA4AAAAAAAAAAQAgAAAAHwEAAGRy&#10;cy9lMm9Eb2MueG1sUEsFBgAAAAAGAAYAWQEAANMFAAAAAA==&#10;">
              <v:fill on="f" focussize="0,0"/>
              <v:stroke on="f" weight="0.5pt"/>
              <v:imagedata o:title=""/>
              <o:lock v:ext="edit" aspectratio="f"/>
              <v:textbox inset="0mm,0mm,0mm,0mm" style="mso-fit-shape-to-text:t;">
                <w:txbxContent>
                  <w:p w14:paraId="3D3CD536">
                    <w:pPr>
                      <w:pStyle w:val="30"/>
                    </w:pPr>
                    <w:r>
                      <w:t xml:space="preserve">第 </w:t>
                    </w:r>
                    <w:r>
                      <w:fldChar w:fldCharType="begin"/>
                    </w:r>
                    <w:r>
                      <w:instrText xml:space="preserve"> PAGE  \* MERGEFORMAT </w:instrText>
                    </w:r>
                    <w:r>
                      <w:fldChar w:fldCharType="separate"/>
                    </w:r>
                    <w:r>
                      <w:t>24</w:t>
                    </w:r>
                    <w:r>
                      <w:fldChar w:fldCharType="end"/>
                    </w:r>
                    <w:r>
                      <w:t xml:space="preserve"> 页 共 </w:t>
                    </w:r>
                    <w:r>
                      <w:rPr>
                        <w:rFonts w:hint="eastAsia"/>
                        <w:lang w:val="en-US" w:eastAsia="zh-CN"/>
                      </w:rPr>
                      <w:t>59</w:t>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608B2D">
    <w:pPr>
      <w:pStyle w:val="30"/>
      <w:ind w:right="0"/>
      <w:jc w:val="left"/>
    </w:pPr>
    <w: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21667479">
                          <w:pPr>
                            <w:pStyle w:val="30"/>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s0lY7tAAAAAFAQAADwAAAAAAAAABACAAAAAiAAAAZHJzL2Rv&#10;d25yZXYueG1sUEsBAhQAFAAAAAgAh07iQIyuxcpCAgAAfQQAAA4AAAAAAAAAAQAgAAAAHwEAAGRy&#10;cy9lMm9Eb2MueG1sUEsFBgAAAAAGAAYAWQEAANMFAAAAAA==&#10;">
              <v:fill on="f" focussize="0,0"/>
              <v:stroke on="f" weight="0.5pt"/>
              <v:imagedata o:title=""/>
              <o:lock v:ext="edit" aspectratio="f"/>
              <v:textbox inset="0mm,0mm,0mm,0mm" style="mso-fit-shape-to-text:t;">
                <w:txbxContent>
                  <w:p w14:paraId="21667479">
                    <w:pPr>
                      <w:pStyle w:val="30"/>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72</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78054A">
    <w:pPr>
      <w:pStyle w:val="30"/>
      <w:framePr w:wrap="around" w:vAnchor="text" w:hAnchor="margin" w:xAlign="right" w:y="1"/>
      <w:rPr>
        <w:rStyle w:val="53"/>
      </w:rPr>
    </w:pPr>
    <w:r>
      <w:rPr>
        <w:rStyle w:val="53"/>
      </w:rPr>
      <w:fldChar w:fldCharType="begin"/>
    </w:r>
    <w:r>
      <w:rPr>
        <w:rStyle w:val="53"/>
      </w:rPr>
      <w:instrText xml:space="preserve">PAGE  </w:instrText>
    </w:r>
    <w:r>
      <w:rPr>
        <w:rStyle w:val="53"/>
      </w:rPr>
      <w:fldChar w:fldCharType="end"/>
    </w:r>
  </w:p>
  <w:p w14:paraId="2D221E5F">
    <w:pPr>
      <w:pStyle w:val="30"/>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0408AF">
    <w:pPr>
      <w:pStyle w:val="3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44FE11">
    <w:pPr>
      <w:pStyle w:val="30"/>
      <w:ind w:right="360"/>
    </w:pPr>
    <w:r>
      <mc:AlternateContent>
        <mc:Choice Requires="wps">
          <w:drawing>
            <wp:anchor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2BF9807F">
                          <w:pPr>
                            <w:pStyle w:val="30"/>
                          </w:pPr>
                          <w:r>
                            <w:t xml:space="preserve">第 </w:t>
                          </w:r>
                          <w:r>
                            <w:fldChar w:fldCharType="begin"/>
                          </w:r>
                          <w:r>
                            <w:instrText xml:space="preserve"> PAGE  \* MERGEFORMAT </w:instrText>
                          </w:r>
                          <w:r>
                            <w:fldChar w:fldCharType="separate"/>
                          </w:r>
                          <w:r>
                            <w:t>67</w:t>
                          </w:r>
                          <w:r>
                            <w:fldChar w:fldCharType="end"/>
                          </w:r>
                          <w:r>
                            <w:t xml:space="preserve"> 页 共 </w:t>
                          </w:r>
                          <w:r>
                            <w:rPr>
                              <w:rFonts w:hint="eastAsia"/>
                              <w:lang w:val="en-US" w:eastAsia="zh-CN"/>
                            </w:rPr>
                            <w:t>59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s0lY7tAAAAAFAQAADwAAAAAAAAABACAAAAAiAAAAZHJzL2Rv&#10;d25yZXYueG1sUEsBAhQAFAAAAAgAh07iQMkndMZCAgAAfQQAAA4AAAAAAAAAAQAgAAAAHwEAAGRy&#10;cy9lMm9Eb2MueG1sUEsFBgAAAAAGAAYAWQEAANMFAAAAAA==&#10;">
              <v:fill on="f" focussize="0,0"/>
              <v:stroke on="f" weight="0.5pt"/>
              <v:imagedata o:title=""/>
              <o:lock v:ext="edit" aspectratio="f"/>
              <v:textbox inset="0mm,0mm,0mm,0mm" style="mso-fit-shape-to-text:t;">
                <w:txbxContent>
                  <w:p w14:paraId="2BF9807F">
                    <w:pPr>
                      <w:pStyle w:val="30"/>
                    </w:pPr>
                    <w:r>
                      <w:t xml:space="preserve">第 </w:t>
                    </w:r>
                    <w:r>
                      <w:fldChar w:fldCharType="begin"/>
                    </w:r>
                    <w:r>
                      <w:instrText xml:space="preserve"> PAGE  \* MERGEFORMAT </w:instrText>
                    </w:r>
                    <w:r>
                      <w:fldChar w:fldCharType="separate"/>
                    </w:r>
                    <w:r>
                      <w:t>67</w:t>
                    </w:r>
                    <w:r>
                      <w:fldChar w:fldCharType="end"/>
                    </w:r>
                    <w:r>
                      <w:t xml:space="preserve"> 页 共 </w:t>
                    </w:r>
                    <w:r>
                      <w:rPr>
                        <w:rFonts w:hint="eastAsia"/>
                        <w:lang w:val="en-US" w:eastAsia="zh-CN"/>
                      </w:rPr>
                      <w:t>59</w:t>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D4B944">
    <w:pPr>
      <w:pStyle w:val="30"/>
      <w:framePr w:wrap="around" w:vAnchor="text" w:hAnchor="margin" w:xAlign="right" w:y="1"/>
      <w:rPr>
        <w:rStyle w:val="53"/>
      </w:rPr>
    </w:pPr>
    <w:r>
      <w:rPr>
        <w:rStyle w:val="53"/>
      </w:rPr>
      <w:fldChar w:fldCharType="begin"/>
    </w:r>
    <w:r>
      <w:rPr>
        <w:rStyle w:val="53"/>
      </w:rPr>
      <w:instrText xml:space="preserve">PAGE  </w:instrText>
    </w:r>
    <w:r>
      <w:rPr>
        <w:rStyle w:val="53"/>
      </w:rPr>
      <w:fldChar w:fldCharType="end"/>
    </w:r>
  </w:p>
  <w:p w14:paraId="6F8D0934">
    <w:pPr>
      <w:pStyle w:val="30"/>
      <w:ind w:right="360"/>
    </w:pPr>
  </w:p>
  <w:p w14:paraId="3A54832C"/>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FE1E30">
    <w:pPr>
      <w:pStyle w:val="3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72766B">
    <w:pPr>
      <w:pStyle w:val="30"/>
      <w:framePr w:wrap="around" w:vAnchor="text" w:hAnchor="margin" w:xAlign="right" w:y="1"/>
      <w:rPr>
        <w:rStyle w:val="53"/>
      </w:rPr>
    </w:pPr>
    <w:r>
      <w:rPr>
        <w:rStyle w:val="53"/>
      </w:rPr>
      <w:fldChar w:fldCharType="begin"/>
    </w:r>
    <w:r>
      <w:rPr>
        <w:rStyle w:val="53"/>
      </w:rPr>
      <w:instrText xml:space="preserve">PAGE  </w:instrText>
    </w:r>
    <w:r>
      <w:rPr>
        <w:rStyle w:val="53"/>
      </w:rPr>
      <w:fldChar w:fldCharType="end"/>
    </w:r>
  </w:p>
  <w:p w14:paraId="6D87DEEE">
    <w:pPr>
      <w:pStyle w:val="30"/>
      <w:ind w:right="360"/>
    </w:pPr>
  </w:p>
  <w:p w14:paraId="690A38DC"/>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5BA4A8">
    <w:pPr>
      <w:pStyle w:val="3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634DCF">
    <w:pPr>
      <w:pStyle w:val="31"/>
      <w:jc w:val="left"/>
      <w:rPr>
        <w:rFonts w:hint="eastAsia" w:ascii="楷体_GB2312" w:eastAsia="楷体_GB2312"/>
        <w:color w:val="auto"/>
        <w:lang w:eastAsia="zh-CN"/>
      </w:rPr>
    </w:pPr>
    <w:r>
      <w:rPr>
        <w:rFonts w:hint="eastAsia" w:ascii="楷体_GB2312" w:eastAsia="楷体_GB2312"/>
      </w:rPr>
      <w:t>江苏中冠工程咨询有限公司</w:t>
    </w:r>
    <w:r>
      <w:rPr>
        <w:rFonts w:ascii="楷体_GB2312" w:eastAsia="楷体_GB2312"/>
      </w:rPr>
      <w:t xml:space="preserve">                                          </w:t>
    </w:r>
    <w:r>
      <w:rPr>
        <w:rFonts w:ascii="楷体_GB2312" w:eastAsia="楷体_GB2312"/>
        <w:color w:val="auto"/>
      </w:rPr>
      <w:t xml:space="preserve">      </w:t>
    </w:r>
    <w:r>
      <w:rPr>
        <w:rFonts w:hint="eastAsia" w:ascii="楷体_GB2312" w:eastAsia="楷体_GB2312"/>
        <w:color w:val="auto"/>
        <w:lang w:eastAsia="zh-CN"/>
      </w:rPr>
      <w:t>JSZC-320411-JSZG-G2026-0050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908832">
    <w:pPr>
      <w:pStyle w:val="3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15554A">
    <w:pPr>
      <w:pStyle w:val="31"/>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BC1D1A">
    <w:pPr>
      <w:pStyle w:val="31"/>
      <w:pBdr>
        <w:bottom w:val="single" w:color="auto" w:sz="4" w:space="1"/>
      </w:pBdr>
      <w:rPr>
        <w:rFonts w:hint="default" w:ascii="楷体_GB2312" w:eastAsia="楷体_GB2312"/>
        <w:color w:val="auto"/>
        <w:lang w:val="en-US" w:eastAsia="zh-C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E9199D">
    <w:pPr>
      <w:pStyle w:val="31"/>
      <w:rPr>
        <w:rFonts w:hint="default" w:ascii="楷体_GB2312" w:eastAsia="楷体_GB2312"/>
        <w:color w:val="auto"/>
        <w:lang w:val="en-US" w:eastAsia="zh-CN"/>
      </w:rPr>
    </w:pPr>
    <w:r>
      <w:rPr>
        <w:rFonts w:hint="eastAsia" w:ascii="楷体_GB2312" w:eastAsia="楷体_GB2312"/>
        <w:color w:val="auto"/>
      </w:rPr>
      <w:t xml:space="preserve">江苏中冠工程咨询有限公司   </w:t>
    </w:r>
    <w:r>
      <w:rPr>
        <w:rFonts w:ascii="楷体_GB2312" w:eastAsia="楷体_GB2312"/>
        <w:color w:val="auto"/>
      </w:rPr>
      <w:t xml:space="preserve">                                             </w:t>
    </w:r>
    <w:r>
      <w:rPr>
        <w:rFonts w:hint="eastAsia" w:ascii="楷体_GB2312" w:eastAsia="楷体_GB2312"/>
        <w:color w:val="auto"/>
        <w:lang w:eastAsia="zh-CN"/>
      </w:rPr>
      <w:t>JSZC-320411-JSZG-G2026-0050</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5161B3">
    <w:pPr>
      <w:pStyle w:val="31"/>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F9AF2B">
    <w:pPr>
      <w:pStyle w:val="31"/>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4D3A9F">
    <w:pPr>
      <w:pStyle w:val="31"/>
      <w:rPr>
        <w:rFonts w:hint="eastAsia" w:ascii="楷体_GB2312" w:eastAsia="楷体_GB2312"/>
        <w:lang w:val="en-US" w:eastAsia="zh-CN"/>
      </w:rPr>
    </w:pPr>
    <w:r>
      <w:rPr>
        <w:rFonts w:hint="eastAsia" w:ascii="楷体_GB2312" w:eastAsia="楷体_GB2312"/>
      </w:rPr>
      <w:t xml:space="preserve">江苏中冠工程咨询有限公司 </w:t>
    </w:r>
    <w:r>
      <w:rPr>
        <w:rFonts w:ascii="楷体_GB2312" w:eastAsia="楷体_GB2312"/>
      </w:rPr>
      <w:t xml:space="preserve">                                               </w:t>
    </w:r>
    <w:r>
      <w:rPr>
        <w:rFonts w:hint="eastAsia" w:ascii="楷体_GB2312" w:eastAsia="楷体_GB2312"/>
        <w:lang w:eastAsia="zh-CN"/>
      </w:rPr>
      <w:t>JSZC-320411-JSZG-G2026-0050</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855BD2">
    <w:pPr>
      <w:pStyle w:val="31"/>
      <w:rPr>
        <w:rFonts w:hint="eastAsia" w:ascii="楷体_GB2312" w:eastAsia="楷体_GB2312"/>
        <w:color w:val="auto"/>
        <w:lang w:val="en-US" w:eastAsia="zh-CN"/>
      </w:rPr>
    </w:pPr>
    <w:r>
      <w:rPr>
        <w:rFonts w:hint="eastAsia" w:ascii="楷体_GB2312" w:eastAsia="楷体_GB2312"/>
      </w:rPr>
      <w:t xml:space="preserve">江苏中冠工程咨询有限公司 </w:t>
    </w:r>
    <w:r>
      <w:rPr>
        <w:rFonts w:ascii="楷体_GB2312" w:eastAsia="楷体_GB2312"/>
      </w:rPr>
      <w:t xml:space="preserve">    </w:t>
    </w:r>
    <w:r>
      <w:rPr>
        <w:rFonts w:hint="eastAsia" w:ascii="楷体_GB2312" w:eastAsia="楷体_GB2312"/>
        <w:lang w:val="en-US" w:eastAsia="zh-CN"/>
      </w:rPr>
      <w:t xml:space="preserve">               </w:t>
    </w:r>
    <w:r>
      <w:rPr>
        <w:rFonts w:ascii="楷体_GB2312" w:eastAsia="楷体_GB2312"/>
      </w:rPr>
      <w:t xml:space="preserve">                     </w:t>
    </w:r>
    <w:bookmarkStart w:id="907" w:name="_GoBack"/>
    <w:r>
      <w:rPr>
        <w:rFonts w:ascii="楷体_GB2312" w:eastAsia="楷体_GB2312"/>
        <w:color w:val="auto"/>
      </w:rPr>
      <w:t xml:space="preserve">   </w:t>
    </w:r>
    <w:r>
      <w:rPr>
        <w:rFonts w:hint="eastAsia" w:ascii="楷体_GB2312" w:eastAsia="楷体_GB2312"/>
        <w:color w:val="auto"/>
        <w:lang w:eastAsia="zh-CN"/>
      </w:rPr>
      <w:t>JSZC-320411-JSZG-G2026-0050</w:t>
    </w:r>
  </w:p>
  <w:bookmarkEnd w:id="907"/>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F33F89">
    <w:pPr>
      <w:pStyle w:val="31"/>
    </w:pPr>
  </w:p>
  <w:p w14:paraId="462830DE"/>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8D729E">
    <w:pPr>
      <w:pStyle w:val="31"/>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86CACE">
    <w:pPr>
      <w:pStyle w:val="31"/>
    </w:pPr>
  </w:p>
  <w:p w14:paraId="4E872B7E"/>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059735">
    <w:pPr>
      <w:pStyle w:val="3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B5E306ED"/>
    <w:multiLevelType w:val="multilevel"/>
    <w:tmpl w:val="B5E306ED"/>
    <w:lvl w:ilvl="0" w:tentative="0">
      <w:start w:val="1"/>
      <w:numFmt w:val="decimal"/>
      <w:pStyle w:val="308"/>
      <w:lvlText w:val="%1."/>
      <w:lvlJc w:val="left"/>
      <w:pPr>
        <w:tabs>
          <w:tab w:val="left" w:pos="360"/>
        </w:tabs>
        <w:ind w:left="360" w:hanging="36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1"/>
      <w:numFmt w:val="decimal"/>
      <w:lvlText w:val="%1．"/>
      <w:lvlJc w:val="left"/>
      <w:pPr>
        <w:tabs>
          <w:tab w:val="left" w:pos="768"/>
        </w:tabs>
        <w:ind w:left="768" w:hanging="360"/>
      </w:pPr>
      <w:rPr>
        <w:rFonts w:hint="eastAsia"/>
      </w:rPr>
    </w:lvl>
    <w:lvl w:ilvl="1" w:tentative="0">
      <w:start w:val="1"/>
      <w:numFmt w:val="decimal"/>
      <w:pStyle w:val="295"/>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3">
    <w:nsid w:val="C8879AEF"/>
    <w:multiLevelType w:val="multilevel"/>
    <w:tmpl w:val="C8879AEF"/>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4">
    <w:nsid w:val="CF092B84"/>
    <w:multiLevelType w:val="multilevel"/>
    <w:tmpl w:val="CF092B84"/>
    <w:lvl w:ilvl="0" w:tentative="0">
      <w:start w:val="1"/>
      <w:numFmt w:val="decimal"/>
      <w:pStyle w:val="262"/>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053208E"/>
    <w:multiLevelType w:val="multilevel"/>
    <w:tmpl w:val="0053208E"/>
    <w:lvl w:ilvl="0" w:tentative="0">
      <w:start w:val="1"/>
      <w:numFmt w:val="decimal"/>
      <w:pStyle w:val="257"/>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256"/>
      <w:isLgl/>
      <w:suff w:val="nothing"/>
      <w:lvlText w:val="%1.%2　"/>
      <w:lvlJc w:val="left"/>
      <w:pPr>
        <w:ind w:left="-25" w:firstLine="0"/>
      </w:pPr>
      <w:rPr>
        <w:rFonts w:hint="default" w:ascii="Times New Roman" w:hAnsi="Times New Roman" w:eastAsia="宋体"/>
        <w:b/>
        <w:i w:val="0"/>
        <w:color w:val="auto"/>
        <w:spacing w:val="0"/>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293"/>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292"/>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301"/>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314"/>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277"/>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6">
    <w:nsid w:val="0248C179"/>
    <w:multiLevelType w:val="multilevel"/>
    <w:tmpl w:val="0248C1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color w:val="FFFFFF"/>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3D62ECE"/>
    <w:multiLevelType w:val="multilevel"/>
    <w:tmpl w:val="03D62ECE"/>
    <w:lvl w:ilvl="0" w:tentative="0">
      <w:start w:val="1"/>
      <w:numFmt w:val="lowerLetter"/>
      <w:pStyle w:val="337"/>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8">
    <w:nsid w:val="25B654F3"/>
    <w:multiLevelType w:val="multilevel"/>
    <w:tmpl w:val="25B654F3"/>
    <w:lvl w:ilvl="0" w:tentative="0">
      <w:start w:val="1"/>
      <w:numFmt w:val="decimal"/>
      <w:pStyle w:val="362"/>
      <w:lvlText w:val="%1"/>
      <w:lvlJc w:val="left"/>
      <w:pPr>
        <w:ind w:left="680" w:hanging="680"/>
      </w:pPr>
      <w:rPr>
        <w:rFonts w:hint="eastAsia" w:ascii="宋体" w:hAnsi="宋体" w:eastAsia="宋体"/>
      </w:rPr>
    </w:lvl>
    <w:lvl w:ilvl="1" w:tentative="0">
      <w:start w:val="1"/>
      <w:numFmt w:val="decimal"/>
      <w:pStyle w:val="363"/>
      <w:lvlText w:val="%1.%2"/>
      <w:lvlJc w:val="left"/>
      <w:pPr>
        <w:ind w:left="851" w:hanging="851"/>
      </w:pPr>
      <w:rPr>
        <w:rFonts w:hint="eastAsia" w:ascii="宋体" w:hAnsi="宋体" w:eastAsia="宋体"/>
        <w:color w:val="auto"/>
      </w:rPr>
    </w:lvl>
    <w:lvl w:ilvl="2" w:tentative="0">
      <w:start w:val="1"/>
      <w:numFmt w:val="decimal"/>
      <w:pStyle w:val="364"/>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9">
    <w:nsid w:val="2A8F537B"/>
    <w:multiLevelType w:val="multilevel"/>
    <w:tmpl w:val="2A8F537B"/>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4D4DC07F"/>
    <w:multiLevelType w:val="multilevel"/>
    <w:tmpl w:val="4D4DC07F"/>
    <w:lvl w:ilvl="0" w:tentative="0">
      <w:start w:val="1"/>
      <w:numFmt w:val="decimal"/>
      <w:lvlText w:val="%1."/>
      <w:lvlJc w:val="left"/>
      <w:pPr>
        <w:ind w:left="1242" w:hanging="382"/>
      </w:pPr>
      <w:rPr>
        <w:rFonts w:hint="default" w:ascii="仿宋" w:hAnsi="仿宋" w:eastAsia="仿宋" w:cs="仿宋"/>
        <w:spacing w:val="0"/>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11">
    <w:nsid w:val="59ADCABA"/>
    <w:multiLevelType w:val="multilevel"/>
    <w:tmpl w:val="59ADCABA"/>
    <w:lvl w:ilvl="0" w:tentative="0">
      <w:start w:val="1"/>
      <w:numFmt w:val="decimal"/>
      <w:pStyle w:val="263"/>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5A241D34"/>
    <w:multiLevelType w:val="multilevel"/>
    <w:tmpl w:val="5A241D34"/>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72183CF9"/>
    <w:multiLevelType w:val="multilevel"/>
    <w:tmpl w:val="72183CF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5"/>
  </w:num>
  <w:num w:numId="2">
    <w:abstractNumId w:val="4"/>
  </w:num>
  <w:num w:numId="3">
    <w:abstractNumId w:val="11"/>
  </w:num>
  <w:num w:numId="4">
    <w:abstractNumId w:val="2"/>
  </w:num>
  <w:num w:numId="5">
    <w:abstractNumId w:val="1"/>
  </w:num>
  <w:num w:numId="6">
    <w:abstractNumId w:val="7"/>
  </w:num>
  <w:num w:numId="7">
    <w:abstractNumId w:val="8"/>
  </w:num>
  <w:num w:numId="8">
    <w:abstractNumId w:val="13"/>
  </w:num>
  <w:num w:numId="9">
    <w:abstractNumId w:val="6"/>
  </w:num>
  <w:num w:numId="10">
    <w:abstractNumId w:val="0"/>
  </w:num>
  <w:num w:numId="11">
    <w:abstractNumId w:val="9"/>
  </w:num>
  <w:num w:numId="12">
    <w:abstractNumId w:val="12"/>
  </w:num>
  <w:num w:numId="13">
    <w:abstractNumId w:val="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4"/>
  <w:trackRevisions w:val="1"/>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681C3C"/>
    <w:rsid w:val="04D56E5D"/>
    <w:rsid w:val="05104339"/>
    <w:rsid w:val="06462302"/>
    <w:rsid w:val="06DA075B"/>
    <w:rsid w:val="07C25DCE"/>
    <w:rsid w:val="07FE666F"/>
    <w:rsid w:val="080C3101"/>
    <w:rsid w:val="0A081A83"/>
    <w:rsid w:val="0A0F6BB1"/>
    <w:rsid w:val="0AA27B27"/>
    <w:rsid w:val="0AA611B3"/>
    <w:rsid w:val="0B261A4C"/>
    <w:rsid w:val="0BE300B2"/>
    <w:rsid w:val="0C452B1A"/>
    <w:rsid w:val="11C34F86"/>
    <w:rsid w:val="123F67F5"/>
    <w:rsid w:val="12E60488"/>
    <w:rsid w:val="1312127D"/>
    <w:rsid w:val="13620456"/>
    <w:rsid w:val="13797D91"/>
    <w:rsid w:val="14A14FAE"/>
    <w:rsid w:val="15233C15"/>
    <w:rsid w:val="15802E15"/>
    <w:rsid w:val="15D93C92"/>
    <w:rsid w:val="1A654388"/>
    <w:rsid w:val="1A734A17"/>
    <w:rsid w:val="1B99253B"/>
    <w:rsid w:val="1C1A342E"/>
    <w:rsid w:val="1E0740D4"/>
    <w:rsid w:val="1ECF44C6"/>
    <w:rsid w:val="1F644834"/>
    <w:rsid w:val="20425274"/>
    <w:rsid w:val="20E708BD"/>
    <w:rsid w:val="232A1FF1"/>
    <w:rsid w:val="25B82157"/>
    <w:rsid w:val="25DD571A"/>
    <w:rsid w:val="284D302B"/>
    <w:rsid w:val="2B595843"/>
    <w:rsid w:val="2C26606D"/>
    <w:rsid w:val="2CF22476"/>
    <w:rsid w:val="2DFA5E18"/>
    <w:rsid w:val="2E516CA5"/>
    <w:rsid w:val="31101099"/>
    <w:rsid w:val="32292413"/>
    <w:rsid w:val="32C959A4"/>
    <w:rsid w:val="350C7DCA"/>
    <w:rsid w:val="35154ED0"/>
    <w:rsid w:val="36876525"/>
    <w:rsid w:val="37227431"/>
    <w:rsid w:val="378D6B0A"/>
    <w:rsid w:val="38EC419A"/>
    <w:rsid w:val="39164781"/>
    <w:rsid w:val="39311BAD"/>
    <w:rsid w:val="39D569DC"/>
    <w:rsid w:val="3C0435A9"/>
    <w:rsid w:val="3DD31485"/>
    <w:rsid w:val="40721429"/>
    <w:rsid w:val="408B24EB"/>
    <w:rsid w:val="41F96F63"/>
    <w:rsid w:val="429D02B3"/>
    <w:rsid w:val="438C45B0"/>
    <w:rsid w:val="439873F8"/>
    <w:rsid w:val="439F61E6"/>
    <w:rsid w:val="43E53CC0"/>
    <w:rsid w:val="45A41E6D"/>
    <w:rsid w:val="45E12442"/>
    <w:rsid w:val="478F6E5A"/>
    <w:rsid w:val="485B27A2"/>
    <w:rsid w:val="49562C1C"/>
    <w:rsid w:val="4AB30D4A"/>
    <w:rsid w:val="4AEE3DA2"/>
    <w:rsid w:val="4AFA2747"/>
    <w:rsid w:val="4B3A6FE7"/>
    <w:rsid w:val="4F980780"/>
    <w:rsid w:val="52B256B5"/>
    <w:rsid w:val="534C5F64"/>
    <w:rsid w:val="535F10F2"/>
    <w:rsid w:val="54F25EAA"/>
    <w:rsid w:val="55572544"/>
    <w:rsid w:val="55894DF3"/>
    <w:rsid w:val="55F634AF"/>
    <w:rsid w:val="57DD4F82"/>
    <w:rsid w:val="57F624E8"/>
    <w:rsid w:val="58FE78A6"/>
    <w:rsid w:val="595D1A96"/>
    <w:rsid w:val="5A5D23AA"/>
    <w:rsid w:val="5C58551F"/>
    <w:rsid w:val="5C640FC7"/>
    <w:rsid w:val="5DC0346B"/>
    <w:rsid w:val="5EE237C6"/>
    <w:rsid w:val="619035F0"/>
    <w:rsid w:val="62CC27C3"/>
    <w:rsid w:val="63556314"/>
    <w:rsid w:val="63620A31"/>
    <w:rsid w:val="644209F4"/>
    <w:rsid w:val="64DD4813"/>
    <w:rsid w:val="661029C7"/>
    <w:rsid w:val="66A0717A"/>
    <w:rsid w:val="66AA2E1B"/>
    <w:rsid w:val="693E6B38"/>
    <w:rsid w:val="69540E1C"/>
    <w:rsid w:val="698C4A5A"/>
    <w:rsid w:val="6A164324"/>
    <w:rsid w:val="6A683EEF"/>
    <w:rsid w:val="6AC50C97"/>
    <w:rsid w:val="6C5D623A"/>
    <w:rsid w:val="6C8B724B"/>
    <w:rsid w:val="6CC54BDA"/>
    <w:rsid w:val="6F241291"/>
    <w:rsid w:val="6F556669"/>
    <w:rsid w:val="70187047"/>
    <w:rsid w:val="72D74F98"/>
    <w:rsid w:val="7334523E"/>
    <w:rsid w:val="736E2CD2"/>
    <w:rsid w:val="75041948"/>
    <w:rsid w:val="75C13CDD"/>
    <w:rsid w:val="776B2153"/>
    <w:rsid w:val="77B75398"/>
    <w:rsid w:val="782B6589"/>
    <w:rsid w:val="79646E59"/>
    <w:rsid w:val="79A656C4"/>
    <w:rsid w:val="7A6F5AB6"/>
    <w:rsid w:val="7B63305F"/>
    <w:rsid w:val="7BE705BF"/>
    <w:rsid w:val="7C490DB9"/>
    <w:rsid w:val="7C6158D2"/>
    <w:rsid w:val="7C95557C"/>
    <w:rsid w:val="7E622203"/>
    <w:rsid w:val="7F06276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iPriority="99"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nhideWhenUsed="0" w:uiPriority="0" w:semiHidden="0"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3">
    <w:name w:val="heading 1"/>
    <w:basedOn w:val="1"/>
    <w:next w:val="1"/>
    <w:link w:val="207"/>
    <w:qFormat/>
    <w:uiPriority w:val="0"/>
    <w:pPr>
      <w:keepNext/>
      <w:keepLines/>
      <w:spacing w:before="240" w:after="120" w:line="300" w:lineRule="auto"/>
      <w:jc w:val="center"/>
      <w:outlineLvl w:val="0"/>
    </w:pPr>
    <w:rPr>
      <w:rFonts w:ascii="宋体"/>
      <w:b/>
      <w:sz w:val="32"/>
      <w:szCs w:val="20"/>
    </w:rPr>
  </w:style>
  <w:style w:type="paragraph" w:styleId="4">
    <w:name w:val="heading 2"/>
    <w:basedOn w:val="1"/>
    <w:next w:val="5"/>
    <w:link w:val="208"/>
    <w:qFormat/>
    <w:uiPriority w:val="0"/>
    <w:pPr>
      <w:keepNext/>
      <w:keepLines/>
      <w:spacing w:before="120" w:line="300" w:lineRule="auto"/>
      <w:jc w:val="center"/>
      <w:outlineLvl w:val="1"/>
    </w:pPr>
    <w:rPr>
      <w:rFonts w:ascii="Arial" w:hAnsi="Arial" w:eastAsia="黑体"/>
      <w:b/>
      <w:sz w:val="30"/>
      <w:szCs w:val="20"/>
    </w:rPr>
  </w:style>
  <w:style w:type="paragraph" w:styleId="6">
    <w:name w:val="heading 3"/>
    <w:basedOn w:val="1"/>
    <w:next w:val="5"/>
    <w:link w:val="210"/>
    <w:qFormat/>
    <w:uiPriority w:val="0"/>
    <w:pPr>
      <w:keepNext/>
      <w:keepLines/>
      <w:spacing w:before="360" w:after="120"/>
      <w:jc w:val="left"/>
      <w:outlineLvl w:val="2"/>
    </w:pPr>
    <w:rPr>
      <w:rFonts w:ascii="宋体"/>
      <w:b/>
      <w:sz w:val="24"/>
      <w:szCs w:val="20"/>
      <w:u w:val="single"/>
    </w:rPr>
  </w:style>
  <w:style w:type="paragraph" w:styleId="7">
    <w:name w:val="heading 4"/>
    <w:basedOn w:val="1"/>
    <w:next w:val="1"/>
    <w:link w:val="211"/>
    <w:qFormat/>
    <w:uiPriority w:val="0"/>
    <w:pPr>
      <w:keepNext/>
      <w:keepLines/>
      <w:spacing w:before="280" w:after="290" w:line="376" w:lineRule="atLeast"/>
      <w:outlineLvl w:val="3"/>
    </w:pPr>
    <w:rPr>
      <w:rFonts w:ascii="Arial" w:hAnsi="Arial" w:eastAsia="黑体"/>
      <w:b/>
      <w:sz w:val="28"/>
      <w:szCs w:val="20"/>
    </w:rPr>
  </w:style>
  <w:style w:type="paragraph" w:styleId="8">
    <w:name w:val="heading 5"/>
    <w:basedOn w:val="1"/>
    <w:next w:val="1"/>
    <w:link w:val="212"/>
    <w:qFormat/>
    <w:uiPriority w:val="0"/>
    <w:pPr>
      <w:keepNext/>
      <w:keepLines/>
      <w:spacing w:before="280" w:after="290" w:line="376" w:lineRule="atLeast"/>
      <w:outlineLvl w:val="4"/>
    </w:pPr>
    <w:rPr>
      <w:b/>
      <w:sz w:val="28"/>
      <w:szCs w:val="20"/>
    </w:rPr>
  </w:style>
  <w:style w:type="paragraph" w:styleId="9">
    <w:name w:val="heading 6"/>
    <w:basedOn w:val="1"/>
    <w:next w:val="1"/>
    <w:link w:val="213"/>
    <w:qFormat/>
    <w:uiPriority w:val="0"/>
    <w:pPr>
      <w:keepNext/>
      <w:keepLines/>
      <w:spacing w:before="240" w:after="64" w:line="320" w:lineRule="atLeast"/>
      <w:outlineLvl w:val="5"/>
    </w:pPr>
    <w:rPr>
      <w:rFonts w:ascii="Arial" w:hAnsi="Arial" w:eastAsia="黑体"/>
      <w:b/>
      <w:sz w:val="24"/>
      <w:szCs w:val="20"/>
    </w:rPr>
  </w:style>
  <w:style w:type="paragraph" w:styleId="10">
    <w:name w:val="heading 7"/>
    <w:basedOn w:val="1"/>
    <w:next w:val="1"/>
    <w:link w:val="214"/>
    <w:qFormat/>
    <w:uiPriority w:val="0"/>
    <w:pPr>
      <w:keepNext/>
      <w:keepLines/>
      <w:spacing w:before="240" w:after="64" w:line="320" w:lineRule="atLeast"/>
      <w:outlineLvl w:val="6"/>
    </w:pPr>
    <w:rPr>
      <w:b/>
      <w:sz w:val="24"/>
      <w:szCs w:val="20"/>
    </w:rPr>
  </w:style>
  <w:style w:type="paragraph" w:styleId="11">
    <w:name w:val="heading 8"/>
    <w:basedOn w:val="1"/>
    <w:next w:val="1"/>
    <w:link w:val="215"/>
    <w:qFormat/>
    <w:uiPriority w:val="0"/>
    <w:pPr>
      <w:keepNext/>
      <w:keepLines/>
      <w:spacing w:before="240" w:after="64" w:line="320" w:lineRule="atLeast"/>
      <w:outlineLvl w:val="7"/>
    </w:pPr>
    <w:rPr>
      <w:rFonts w:ascii="Arial" w:hAnsi="Arial" w:eastAsia="黑体"/>
      <w:sz w:val="24"/>
      <w:szCs w:val="20"/>
    </w:rPr>
  </w:style>
  <w:style w:type="paragraph" w:styleId="12">
    <w:name w:val="heading 9"/>
    <w:basedOn w:val="1"/>
    <w:next w:val="1"/>
    <w:link w:val="216"/>
    <w:qFormat/>
    <w:uiPriority w:val="0"/>
    <w:pPr>
      <w:keepNext/>
      <w:keepLines/>
      <w:spacing w:before="240" w:after="64" w:line="320" w:lineRule="atLeast"/>
      <w:outlineLvl w:val="8"/>
    </w:pPr>
    <w:rPr>
      <w:rFonts w:ascii="Arial" w:hAnsi="Arial" w:eastAsia="黑体"/>
      <w:szCs w:val="20"/>
    </w:rPr>
  </w:style>
  <w:style w:type="character" w:default="1" w:styleId="50">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customStyle="1" w:styleId="2">
    <w:name w:val="正文文本1"/>
    <w:basedOn w:val="1"/>
    <w:next w:val="1"/>
    <w:qFormat/>
    <w:uiPriority w:val="0"/>
    <w:pPr>
      <w:tabs>
        <w:tab w:val="left" w:pos="567"/>
      </w:tabs>
      <w:spacing w:before="120" w:line="22" w:lineRule="atLeast"/>
    </w:pPr>
    <w:rPr>
      <w:rFonts w:ascii="宋体" w:hAnsi="宋体"/>
      <w:sz w:val="24"/>
    </w:rPr>
  </w:style>
  <w:style w:type="paragraph" w:styleId="5">
    <w:name w:val="Normal Indent"/>
    <w:basedOn w:val="1"/>
    <w:link w:val="209"/>
    <w:qFormat/>
    <w:uiPriority w:val="0"/>
    <w:pPr>
      <w:spacing w:line="460" w:lineRule="exact"/>
      <w:ind w:firstLine="480"/>
      <w:jc w:val="left"/>
    </w:pPr>
    <w:rPr>
      <w:rFonts w:ascii="宋体"/>
      <w:sz w:val="24"/>
    </w:rPr>
  </w:style>
  <w:style w:type="paragraph" w:styleId="13">
    <w:name w:val="toc 7"/>
    <w:basedOn w:val="1"/>
    <w:next w:val="1"/>
    <w:qFormat/>
    <w:uiPriority w:val="0"/>
    <w:pPr>
      <w:ind w:left="2520"/>
    </w:pPr>
  </w:style>
  <w:style w:type="paragraph" w:styleId="14">
    <w:name w:val="caption"/>
    <w:basedOn w:val="1"/>
    <w:next w:val="1"/>
    <w:qFormat/>
    <w:uiPriority w:val="0"/>
    <w:pPr>
      <w:spacing w:line="480" w:lineRule="auto"/>
    </w:pPr>
    <w:rPr>
      <w:rFonts w:ascii="华文中宋" w:hAnsi="华文中宋" w:eastAsia="华文中宋"/>
      <w:sz w:val="36"/>
      <w:szCs w:val="20"/>
    </w:rPr>
  </w:style>
  <w:style w:type="paragraph" w:styleId="15">
    <w:name w:val="Document Map"/>
    <w:basedOn w:val="1"/>
    <w:link w:val="217"/>
    <w:qFormat/>
    <w:uiPriority w:val="0"/>
    <w:pPr>
      <w:shd w:val="clear" w:color="auto" w:fill="000080"/>
    </w:pPr>
  </w:style>
  <w:style w:type="paragraph" w:styleId="16">
    <w:name w:val="annotation text"/>
    <w:basedOn w:val="1"/>
    <w:link w:val="218"/>
    <w:qFormat/>
    <w:uiPriority w:val="99"/>
    <w:pPr>
      <w:jc w:val="left"/>
    </w:pPr>
  </w:style>
  <w:style w:type="paragraph" w:styleId="17">
    <w:name w:val="Body Text 3"/>
    <w:basedOn w:val="1"/>
    <w:link w:val="219"/>
    <w:qFormat/>
    <w:uiPriority w:val="0"/>
    <w:pPr>
      <w:spacing w:after="120"/>
    </w:pPr>
    <w:rPr>
      <w:sz w:val="16"/>
      <w:szCs w:val="16"/>
    </w:rPr>
  </w:style>
  <w:style w:type="paragraph" w:styleId="18">
    <w:name w:val="Body Text"/>
    <w:basedOn w:val="1"/>
    <w:link w:val="220"/>
    <w:qFormat/>
    <w:uiPriority w:val="0"/>
    <w:pPr>
      <w:tabs>
        <w:tab w:val="left" w:pos="567"/>
      </w:tabs>
      <w:spacing w:before="120" w:line="22" w:lineRule="atLeast"/>
    </w:pPr>
    <w:rPr>
      <w:rFonts w:ascii="宋体" w:hAnsi="宋体"/>
      <w:sz w:val="24"/>
    </w:rPr>
  </w:style>
  <w:style w:type="paragraph" w:styleId="19">
    <w:name w:val="Body Text Indent"/>
    <w:basedOn w:val="1"/>
    <w:link w:val="221"/>
    <w:qFormat/>
    <w:uiPriority w:val="0"/>
    <w:pPr>
      <w:spacing w:line="360" w:lineRule="auto"/>
      <w:ind w:firstLine="570"/>
    </w:pPr>
    <w:rPr>
      <w:sz w:val="24"/>
    </w:rPr>
  </w:style>
  <w:style w:type="paragraph" w:styleId="20">
    <w:name w:val="List 2"/>
    <w:basedOn w:val="1"/>
    <w:qFormat/>
    <w:uiPriority w:val="0"/>
    <w:pPr>
      <w:ind w:left="100" w:hanging="200"/>
    </w:pPr>
  </w:style>
  <w:style w:type="paragraph" w:styleId="21">
    <w:name w:val="Block Text"/>
    <w:basedOn w:val="1"/>
    <w:qFormat/>
    <w:uiPriority w:val="0"/>
    <w:pPr>
      <w:widowControl/>
      <w:ind w:left="480" w:right="-341" w:firstLine="513"/>
    </w:pPr>
    <w:rPr>
      <w:sz w:val="24"/>
      <w:szCs w:val="20"/>
    </w:rPr>
  </w:style>
  <w:style w:type="paragraph" w:styleId="22">
    <w:name w:val="toc 5"/>
    <w:basedOn w:val="1"/>
    <w:next w:val="1"/>
    <w:qFormat/>
    <w:uiPriority w:val="0"/>
    <w:pPr>
      <w:ind w:left="1680"/>
    </w:pPr>
  </w:style>
  <w:style w:type="paragraph" w:styleId="23">
    <w:name w:val="toc 3"/>
    <w:basedOn w:val="1"/>
    <w:next w:val="1"/>
    <w:qFormat/>
    <w:uiPriority w:val="39"/>
    <w:pPr>
      <w:ind w:left="840"/>
    </w:pPr>
  </w:style>
  <w:style w:type="paragraph" w:styleId="24">
    <w:name w:val="Plain Text"/>
    <w:basedOn w:val="1"/>
    <w:link w:val="222"/>
    <w:qFormat/>
    <w:uiPriority w:val="0"/>
    <w:rPr>
      <w:rFonts w:hint="eastAsia" w:ascii="宋体" w:hAnsi="Courier New"/>
      <w:szCs w:val="20"/>
    </w:rPr>
  </w:style>
  <w:style w:type="paragraph" w:styleId="25">
    <w:name w:val="toc 8"/>
    <w:basedOn w:val="1"/>
    <w:next w:val="1"/>
    <w:qFormat/>
    <w:uiPriority w:val="0"/>
    <w:pPr>
      <w:ind w:left="2940"/>
    </w:pPr>
  </w:style>
  <w:style w:type="paragraph" w:styleId="26">
    <w:name w:val="Date"/>
    <w:basedOn w:val="1"/>
    <w:next w:val="1"/>
    <w:link w:val="223"/>
    <w:qFormat/>
    <w:uiPriority w:val="0"/>
    <w:pPr>
      <w:ind w:left="100"/>
    </w:pPr>
    <w:rPr>
      <w:rFonts w:ascii="仿宋_GB2312" w:hAnsi="宋体" w:eastAsia="仿宋_GB2312"/>
      <w:color w:val="000000"/>
      <w:sz w:val="24"/>
    </w:rPr>
  </w:style>
  <w:style w:type="paragraph" w:styleId="27">
    <w:name w:val="Body Text Indent 2"/>
    <w:basedOn w:val="1"/>
    <w:link w:val="224"/>
    <w:qFormat/>
    <w:uiPriority w:val="0"/>
    <w:pPr>
      <w:ind w:firstLine="480"/>
    </w:pPr>
    <w:rPr>
      <w:rFonts w:ascii="仿宋_GB2312" w:eastAsia="仿宋_GB2312"/>
      <w:sz w:val="24"/>
    </w:rPr>
  </w:style>
  <w:style w:type="paragraph" w:styleId="28">
    <w:name w:val="endnote text"/>
    <w:basedOn w:val="1"/>
    <w:link w:val="204"/>
    <w:semiHidden/>
    <w:unhideWhenUsed/>
    <w:qFormat/>
    <w:uiPriority w:val="99"/>
    <w:pPr>
      <w:spacing w:after="0" w:line="240" w:lineRule="auto"/>
    </w:pPr>
    <w:rPr>
      <w:sz w:val="20"/>
    </w:rPr>
  </w:style>
  <w:style w:type="paragraph" w:styleId="29">
    <w:name w:val="Balloon Text"/>
    <w:basedOn w:val="1"/>
    <w:link w:val="225"/>
    <w:qFormat/>
    <w:uiPriority w:val="0"/>
    <w:rPr>
      <w:sz w:val="18"/>
      <w:szCs w:val="18"/>
    </w:rPr>
  </w:style>
  <w:style w:type="paragraph" w:styleId="30">
    <w:name w:val="footer"/>
    <w:basedOn w:val="1"/>
    <w:link w:val="226"/>
    <w:qFormat/>
    <w:uiPriority w:val="0"/>
    <w:pPr>
      <w:tabs>
        <w:tab w:val="center" w:pos="4153"/>
        <w:tab w:val="right" w:pos="8306"/>
      </w:tabs>
      <w:jc w:val="left"/>
    </w:pPr>
    <w:rPr>
      <w:rFonts w:ascii="宋体"/>
      <w:sz w:val="18"/>
      <w:szCs w:val="20"/>
    </w:rPr>
  </w:style>
  <w:style w:type="paragraph" w:styleId="31">
    <w:name w:val="header"/>
    <w:basedOn w:val="1"/>
    <w:link w:val="227"/>
    <w:qFormat/>
    <w:uiPriority w:val="0"/>
    <w:pPr>
      <w:pBdr>
        <w:bottom w:val="single" w:color="auto" w:sz="6" w:space="1"/>
      </w:pBdr>
      <w:tabs>
        <w:tab w:val="center" w:pos="4153"/>
        <w:tab w:val="right" w:pos="8306"/>
      </w:tabs>
      <w:jc w:val="center"/>
    </w:pPr>
    <w:rPr>
      <w:sz w:val="18"/>
      <w:szCs w:val="18"/>
    </w:rPr>
  </w:style>
  <w:style w:type="paragraph" w:styleId="32">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3">
    <w:name w:val="toc 4"/>
    <w:basedOn w:val="1"/>
    <w:next w:val="1"/>
    <w:qFormat/>
    <w:uiPriority w:val="0"/>
    <w:pPr>
      <w:ind w:left="1260"/>
    </w:pPr>
  </w:style>
  <w:style w:type="paragraph" w:styleId="34">
    <w:name w:val="Subtitle"/>
    <w:basedOn w:val="1"/>
    <w:next w:val="1"/>
    <w:link w:val="70"/>
    <w:qFormat/>
    <w:uiPriority w:val="11"/>
    <w:pPr>
      <w:spacing w:before="200" w:after="200"/>
    </w:pPr>
    <w:rPr>
      <w:sz w:val="24"/>
      <w:szCs w:val="24"/>
    </w:rPr>
  </w:style>
  <w:style w:type="paragraph" w:styleId="35">
    <w:name w:val="footnote text"/>
    <w:basedOn w:val="1"/>
    <w:link w:val="203"/>
    <w:semiHidden/>
    <w:unhideWhenUsed/>
    <w:qFormat/>
    <w:uiPriority w:val="99"/>
    <w:pPr>
      <w:spacing w:after="40" w:line="240" w:lineRule="auto"/>
    </w:pPr>
    <w:rPr>
      <w:sz w:val="18"/>
    </w:rPr>
  </w:style>
  <w:style w:type="paragraph" w:styleId="36">
    <w:name w:val="toc 6"/>
    <w:basedOn w:val="1"/>
    <w:next w:val="1"/>
    <w:qFormat/>
    <w:uiPriority w:val="0"/>
    <w:pPr>
      <w:ind w:left="2100"/>
    </w:pPr>
  </w:style>
  <w:style w:type="paragraph" w:styleId="37">
    <w:name w:val="Body Text Indent 3"/>
    <w:basedOn w:val="1"/>
    <w:link w:val="228"/>
    <w:qFormat/>
    <w:uiPriority w:val="0"/>
    <w:pPr>
      <w:spacing w:before="120" w:line="22" w:lineRule="atLeast"/>
      <w:ind w:left="720" w:firstLine="480"/>
      <w:jc w:val="left"/>
    </w:pPr>
    <w:rPr>
      <w:rFonts w:ascii="宋体"/>
      <w:sz w:val="24"/>
      <w:szCs w:val="20"/>
    </w:rPr>
  </w:style>
  <w:style w:type="paragraph" w:styleId="38">
    <w:name w:val="table of figures"/>
    <w:basedOn w:val="1"/>
    <w:next w:val="1"/>
    <w:unhideWhenUsed/>
    <w:qFormat/>
    <w:uiPriority w:val="99"/>
    <w:pPr>
      <w:spacing w:after="0" w:afterAutospacing="0"/>
    </w:pPr>
  </w:style>
  <w:style w:type="paragraph" w:styleId="39">
    <w:name w:val="toc 2"/>
    <w:basedOn w:val="1"/>
    <w:next w:val="1"/>
    <w:qFormat/>
    <w:uiPriority w:val="39"/>
    <w:pPr>
      <w:tabs>
        <w:tab w:val="right" w:leader="dot" w:pos="8937"/>
      </w:tabs>
      <w:spacing w:line="312" w:lineRule="auto"/>
      <w:ind w:left="420"/>
    </w:pPr>
  </w:style>
  <w:style w:type="paragraph" w:styleId="40">
    <w:name w:val="toc 9"/>
    <w:basedOn w:val="1"/>
    <w:next w:val="1"/>
    <w:qFormat/>
    <w:uiPriority w:val="0"/>
    <w:pPr>
      <w:ind w:left="3360"/>
    </w:pPr>
  </w:style>
  <w:style w:type="paragraph" w:styleId="41">
    <w:name w:val="HTML Preformatted"/>
    <w:basedOn w:val="1"/>
    <w:link w:val="22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styleId="42">
    <w:name w:val="Normal (Web)"/>
    <w:basedOn w:val="1"/>
    <w:unhideWhenUsed/>
    <w:qFormat/>
    <w:uiPriority w:val="99"/>
    <w:pPr>
      <w:widowControl/>
      <w:spacing w:before="100" w:beforeAutospacing="1" w:after="100" w:afterAutospacing="1"/>
      <w:jc w:val="left"/>
    </w:pPr>
    <w:rPr>
      <w:rFonts w:ascii="宋体" w:hAnsi="宋体" w:cs="宋体"/>
      <w:sz w:val="24"/>
    </w:rPr>
  </w:style>
  <w:style w:type="paragraph" w:styleId="43">
    <w:name w:val="index 1"/>
    <w:basedOn w:val="1"/>
    <w:next w:val="1"/>
    <w:qFormat/>
    <w:uiPriority w:val="0"/>
    <w:rPr>
      <w:szCs w:val="20"/>
    </w:rPr>
  </w:style>
  <w:style w:type="paragraph" w:styleId="44">
    <w:name w:val="Title"/>
    <w:basedOn w:val="1"/>
    <w:next w:val="1"/>
    <w:link w:val="230"/>
    <w:qFormat/>
    <w:uiPriority w:val="0"/>
    <w:pPr>
      <w:jc w:val="center"/>
      <w:outlineLvl w:val="0"/>
    </w:pPr>
    <w:rPr>
      <w:b/>
      <w:sz w:val="32"/>
      <w:szCs w:val="20"/>
    </w:rPr>
  </w:style>
  <w:style w:type="paragraph" w:styleId="45">
    <w:name w:val="annotation subject"/>
    <w:basedOn w:val="16"/>
    <w:next w:val="16"/>
    <w:link w:val="231"/>
    <w:qFormat/>
    <w:uiPriority w:val="0"/>
    <w:rPr>
      <w:b/>
      <w:bCs/>
    </w:rPr>
  </w:style>
  <w:style w:type="paragraph" w:styleId="46">
    <w:name w:val="Body Text First Indent 2"/>
    <w:basedOn w:val="19"/>
    <w:link w:val="232"/>
    <w:qFormat/>
    <w:uiPriority w:val="0"/>
    <w:pPr>
      <w:spacing w:after="120" w:line="480" w:lineRule="exact"/>
      <w:ind w:left="420" w:firstLine="420"/>
    </w:pPr>
    <w:rPr>
      <w:szCs w:val="20"/>
    </w:rPr>
  </w:style>
  <w:style w:type="table" w:styleId="48">
    <w:name w:val="Table Grid"/>
    <w:basedOn w:val="47"/>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styleId="49">
    <w:name w:val="Medium Grid 1 Accent 2"/>
    <w:basedOn w:val="47"/>
    <w:qFormat/>
    <w:uiPriority w:val="0"/>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51">
    <w:name w:val="Strong"/>
    <w:qFormat/>
    <w:uiPriority w:val="0"/>
    <w:rPr>
      <w:b/>
      <w:bCs/>
    </w:rPr>
  </w:style>
  <w:style w:type="character" w:styleId="52">
    <w:name w:val="endnote reference"/>
    <w:basedOn w:val="50"/>
    <w:semiHidden/>
    <w:unhideWhenUsed/>
    <w:qFormat/>
    <w:uiPriority w:val="99"/>
    <w:rPr>
      <w:vertAlign w:val="superscript"/>
    </w:rPr>
  </w:style>
  <w:style w:type="character" w:styleId="53">
    <w:name w:val="page number"/>
    <w:qFormat/>
    <w:uiPriority w:val="0"/>
  </w:style>
  <w:style w:type="character" w:styleId="54">
    <w:name w:val="FollowedHyperlink"/>
    <w:qFormat/>
    <w:uiPriority w:val="0"/>
    <w:rPr>
      <w:color w:val="800080"/>
      <w:u w:val="single"/>
    </w:rPr>
  </w:style>
  <w:style w:type="character" w:styleId="55">
    <w:name w:val="Emphasis"/>
    <w:qFormat/>
    <w:uiPriority w:val="0"/>
    <w:rPr>
      <w:color w:val="CC0033"/>
    </w:rPr>
  </w:style>
  <w:style w:type="character" w:styleId="56">
    <w:name w:val="Hyperlink"/>
    <w:qFormat/>
    <w:uiPriority w:val="99"/>
    <w:rPr>
      <w:color w:val="0000FF"/>
      <w:u w:val="single"/>
    </w:rPr>
  </w:style>
  <w:style w:type="character" w:styleId="57">
    <w:name w:val="annotation reference"/>
    <w:qFormat/>
    <w:uiPriority w:val="99"/>
    <w:rPr>
      <w:sz w:val="21"/>
      <w:szCs w:val="21"/>
    </w:rPr>
  </w:style>
  <w:style w:type="character" w:styleId="58">
    <w:name w:val="HTML Cite"/>
    <w:qFormat/>
    <w:uiPriority w:val="0"/>
    <w:rPr>
      <w:i/>
      <w:iCs/>
    </w:rPr>
  </w:style>
  <w:style w:type="character" w:styleId="59">
    <w:name w:val="footnote reference"/>
    <w:basedOn w:val="50"/>
    <w:unhideWhenUsed/>
    <w:qFormat/>
    <w:uiPriority w:val="99"/>
    <w:rPr>
      <w:vertAlign w:val="superscript"/>
    </w:rPr>
  </w:style>
  <w:style w:type="character" w:customStyle="1" w:styleId="60">
    <w:name w:val="Heading 1 Char"/>
    <w:basedOn w:val="50"/>
    <w:qFormat/>
    <w:uiPriority w:val="9"/>
    <w:rPr>
      <w:rFonts w:ascii="Arial" w:hAnsi="Arial" w:eastAsia="Arial" w:cs="Arial"/>
      <w:sz w:val="40"/>
      <w:szCs w:val="40"/>
    </w:rPr>
  </w:style>
  <w:style w:type="character" w:customStyle="1" w:styleId="61">
    <w:name w:val="Heading 2 Char"/>
    <w:basedOn w:val="50"/>
    <w:qFormat/>
    <w:uiPriority w:val="9"/>
    <w:rPr>
      <w:rFonts w:ascii="Arial" w:hAnsi="Arial" w:eastAsia="Arial" w:cs="Arial"/>
      <w:sz w:val="34"/>
    </w:rPr>
  </w:style>
  <w:style w:type="character" w:customStyle="1" w:styleId="62">
    <w:name w:val="Heading 3 Char"/>
    <w:basedOn w:val="50"/>
    <w:qFormat/>
    <w:uiPriority w:val="9"/>
    <w:rPr>
      <w:rFonts w:ascii="Arial" w:hAnsi="Arial" w:eastAsia="Arial" w:cs="Arial"/>
      <w:sz w:val="30"/>
      <w:szCs w:val="30"/>
    </w:rPr>
  </w:style>
  <w:style w:type="character" w:customStyle="1" w:styleId="63">
    <w:name w:val="Heading 4 Char"/>
    <w:basedOn w:val="50"/>
    <w:qFormat/>
    <w:uiPriority w:val="9"/>
    <w:rPr>
      <w:rFonts w:ascii="Arial" w:hAnsi="Arial" w:eastAsia="Arial" w:cs="Arial"/>
      <w:b/>
      <w:bCs/>
      <w:sz w:val="26"/>
      <w:szCs w:val="26"/>
    </w:rPr>
  </w:style>
  <w:style w:type="character" w:customStyle="1" w:styleId="64">
    <w:name w:val="Heading 5 Char"/>
    <w:basedOn w:val="50"/>
    <w:qFormat/>
    <w:uiPriority w:val="9"/>
    <w:rPr>
      <w:rFonts w:ascii="Arial" w:hAnsi="Arial" w:eastAsia="Arial" w:cs="Arial"/>
      <w:b/>
      <w:bCs/>
      <w:sz w:val="24"/>
      <w:szCs w:val="24"/>
    </w:rPr>
  </w:style>
  <w:style w:type="character" w:customStyle="1" w:styleId="65">
    <w:name w:val="Heading 6 Char"/>
    <w:basedOn w:val="50"/>
    <w:qFormat/>
    <w:uiPriority w:val="9"/>
    <w:rPr>
      <w:rFonts w:ascii="Arial" w:hAnsi="Arial" w:eastAsia="Arial" w:cs="Arial"/>
      <w:b/>
      <w:bCs/>
      <w:sz w:val="22"/>
      <w:szCs w:val="22"/>
    </w:rPr>
  </w:style>
  <w:style w:type="character" w:customStyle="1" w:styleId="66">
    <w:name w:val="Heading 7 Char"/>
    <w:basedOn w:val="50"/>
    <w:qFormat/>
    <w:uiPriority w:val="9"/>
    <w:rPr>
      <w:rFonts w:ascii="Arial" w:hAnsi="Arial" w:eastAsia="Arial" w:cs="Arial"/>
      <w:b/>
      <w:bCs/>
      <w:i/>
      <w:iCs/>
      <w:sz w:val="22"/>
      <w:szCs w:val="22"/>
    </w:rPr>
  </w:style>
  <w:style w:type="character" w:customStyle="1" w:styleId="67">
    <w:name w:val="Heading 8 Char"/>
    <w:basedOn w:val="50"/>
    <w:qFormat/>
    <w:uiPriority w:val="9"/>
    <w:rPr>
      <w:rFonts w:ascii="Arial" w:hAnsi="Arial" w:eastAsia="Arial" w:cs="Arial"/>
      <w:i/>
      <w:iCs/>
      <w:sz w:val="22"/>
      <w:szCs w:val="22"/>
    </w:rPr>
  </w:style>
  <w:style w:type="character" w:customStyle="1" w:styleId="68">
    <w:name w:val="Heading 9 Char"/>
    <w:basedOn w:val="50"/>
    <w:qFormat/>
    <w:uiPriority w:val="9"/>
    <w:rPr>
      <w:rFonts w:ascii="Arial" w:hAnsi="Arial" w:eastAsia="Arial" w:cs="Arial"/>
      <w:i/>
      <w:iCs/>
      <w:sz w:val="21"/>
      <w:szCs w:val="21"/>
    </w:rPr>
  </w:style>
  <w:style w:type="character" w:customStyle="1" w:styleId="69">
    <w:name w:val="Title Char"/>
    <w:basedOn w:val="50"/>
    <w:qFormat/>
    <w:uiPriority w:val="10"/>
    <w:rPr>
      <w:sz w:val="48"/>
      <w:szCs w:val="48"/>
    </w:rPr>
  </w:style>
  <w:style w:type="character" w:customStyle="1" w:styleId="70">
    <w:name w:val="Subtitle Char"/>
    <w:basedOn w:val="50"/>
    <w:link w:val="34"/>
    <w:qFormat/>
    <w:uiPriority w:val="11"/>
    <w:rPr>
      <w:sz w:val="24"/>
      <w:szCs w:val="24"/>
    </w:rPr>
  </w:style>
  <w:style w:type="paragraph" w:styleId="71">
    <w:name w:val="Quote"/>
    <w:basedOn w:val="1"/>
    <w:next w:val="1"/>
    <w:link w:val="72"/>
    <w:qFormat/>
    <w:uiPriority w:val="29"/>
    <w:pPr>
      <w:ind w:left="720" w:right="720"/>
    </w:pPr>
    <w:rPr>
      <w:i/>
    </w:rPr>
  </w:style>
  <w:style w:type="character" w:customStyle="1" w:styleId="72">
    <w:name w:val="Quote Char"/>
    <w:link w:val="71"/>
    <w:qFormat/>
    <w:uiPriority w:val="29"/>
    <w:rPr>
      <w:i/>
    </w:rPr>
  </w:style>
  <w:style w:type="paragraph" w:styleId="73">
    <w:name w:val="Intense Quote"/>
    <w:basedOn w:val="1"/>
    <w:next w:val="1"/>
    <w:link w:val="7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74">
    <w:name w:val="Intense Quote Char"/>
    <w:link w:val="73"/>
    <w:qFormat/>
    <w:uiPriority w:val="30"/>
    <w:rPr>
      <w:i/>
    </w:rPr>
  </w:style>
  <w:style w:type="character" w:customStyle="1" w:styleId="75">
    <w:name w:val="Header Char"/>
    <w:basedOn w:val="50"/>
    <w:qFormat/>
    <w:uiPriority w:val="99"/>
  </w:style>
  <w:style w:type="character" w:customStyle="1" w:styleId="76">
    <w:name w:val="Footer Char"/>
    <w:basedOn w:val="50"/>
    <w:qFormat/>
    <w:uiPriority w:val="99"/>
  </w:style>
  <w:style w:type="character" w:customStyle="1" w:styleId="77">
    <w:name w:val="Caption Char"/>
    <w:qFormat/>
    <w:uiPriority w:val="99"/>
  </w:style>
  <w:style w:type="table" w:customStyle="1" w:styleId="78">
    <w:name w:val="Table Grid Light"/>
    <w:basedOn w:val="4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9">
    <w:name w:val="Plain Table 1"/>
    <w:basedOn w:val="4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0">
    <w:name w:val="Plain Table 2"/>
    <w:basedOn w:val="47"/>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1">
    <w:name w:val="Plain Table 3"/>
    <w:basedOn w:val="47"/>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2">
    <w:name w:val="Plain Table 4"/>
    <w:basedOn w:val="47"/>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Plain Table 5"/>
    <w:basedOn w:val="47"/>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Grid Table 1 Light"/>
    <w:basedOn w:val="47"/>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5">
    <w:name w:val="Grid Table 1 Light - Accent 1"/>
    <w:basedOn w:val="47"/>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86">
    <w:name w:val="Grid Table 1 Light - Accent 2"/>
    <w:basedOn w:val="47"/>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87">
    <w:name w:val="Grid Table 1 Light - Accent 3"/>
    <w:basedOn w:val="47"/>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88">
    <w:name w:val="Grid Table 1 Light - Accent 4"/>
    <w:basedOn w:val="47"/>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89">
    <w:name w:val="Grid Table 1 Light - Accent 5"/>
    <w:basedOn w:val="47"/>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90">
    <w:name w:val="Grid Table 1 Light - Accent 6"/>
    <w:basedOn w:val="47"/>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91">
    <w:name w:val="Grid Table 2"/>
    <w:basedOn w:val="4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2">
    <w:name w:val="Grid Table 2 - Accent 1"/>
    <w:basedOn w:val="47"/>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3">
    <w:name w:val="Grid Table 2 - Accent 2"/>
    <w:basedOn w:val="47"/>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4">
    <w:name w:val="Grid Table 2 - Accent 3"/>
    <w:basedOn w:val="47"/>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5">
    <w:name w:val="Grid Table 2 - Accent 4"/>
    <w:basedOn w:val="47"/>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6">
    <w:name w:val="Grid Table 2 - Accent 5"/>
    <w:basedOn w:val="47"/>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7">
    <w:name w:val="Grid Table 2 - Accent 6"/>
    <w:basedOn w:val="47"/>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8">
    <w:name w:val="Grid Table 3"/>
    <w:basedOn w:val="4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9">
    <w:name w:val="Grid Table 3 - Accent 1"/>
    <w:basedOn w:val="47"/>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00">
    <w:name w:val="Grid Table 3 - Accent 2"/>
    <w:basedOn w:val="47"/>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1">
    <w:name w:val="Grid Table 3 - Accent 3"/>
    <w:basedOn w:val="47"/>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2">
    <w:name w:val="Grid Table 3 - Accent 4"/>
    <w:basedOn w:val="47"/>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3">
    <w:name w:val="Grid Table 3 - Accent 5"/>
    <w:basedOn w:val="47"/>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4">
    <w:name w:val="Grid Table 3 - Accent 6"/>
    <w:basedOn w:val="47"/>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5">
    <w:name w:val="Grid Table 4"/>
    <w:basedOn w:val="47"/>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6">
    <w:name w:val="Grid Table 4 - Accent 1"/>
    <w:basedOn w:val="47"/>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07">
    <w:name w:val="Grid Table 4 - Accent 2"/>
    <w:basedOn w:val="47"/>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8">
    <w:name w:val="Grid Table 4 - Accent 3"/>
    <w:basedOn w:val="47"/>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9">
    <w:name w:val="Grid Table 4 - Accent 4"/>
    <w:basedOn w:val="47"/>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10">
    <w:name w:val="Grid Table 4 - Accent 5"/>
    <w:basedOn w:val="47"/>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11">
    <w:name w:val="Grid Table 4 - Accent 6"/>
    <w:basedOn w:val="47"/>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12">
    <w:name w:val="Grid Table 5 Dark"/>
    <w:basedOn w:val="4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3">
    <w:name w:val="Grid Table 5 Dark- Accent 1"/>
    <w:basedOn w:val="4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14">
    <w:name w:val="Grid Table 5 Dark - Accent 2"/>
    <w:basedOn w:val="4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15">
    <w:name w:val="Grid Table 5 Dark - Accent 3"/>
    <w:basedOn w:val="4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16">
    <w:name w:val="Grid Table 5 Dark- Accent 4"/>
    <w:basedOn w:val="4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17">
    <w:name w:val="Grid Table 5 Dark - Accent 5"/>
    <w:basedOn w:val="4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18">
    <w:name w:val="Grid Table 5 Dark - Accent 6"/>
    <w:basedOn w:val="4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19">
    <w:name w:val="Grid Table 6 Colorful"/>
    <w:basedOn w:val="47"/>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0">
    <w:name w:val="Grid Table 6 Colorful - Accent 1"/>
    <w:basedOn w:val="47"/>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21">
    <w:name w:val="Grid Table 6 Colorful - Accent 2"/>
    <w:basedOn w:val="47"/>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2">
    <w:name w:val="Grid Table 6 Colorful - Accent 3"/>
    <w:basedOn w:val="47"/>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23">
    <w:name w:val="Grid Table 6 Colorful - Accent 4"/>
    <w:basedOn w:val="47"/>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4">
    <w:name w:val="Grid Table 6 Colorful - Accent 5"/>
    <w:basedOn w:val="47"/>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5">
    <w:name w:val="Grid Table 6 Colorful - Accent 6"/>
    <w:basedOn w:val="47"/>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26">
    <w:name w:val="Grid Table 7 Colorful"/>
    <w:basedOn w:val="47"/>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7">
    <w:name w:val="Grid Table 7 Colorful - Accent 1"/>
    <w:basedOn w:val="47"/>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28">
    <w:name w:val="Grid Table 7 Colorful - Accent 2"/>
    <w:basedOn w:val="47"/>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9">
    <w:name w:val="Grid Table 7 Colorful - Accent 3"/>
    <w:basedOn w:val="47"/>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30">
    <w:name w:val="Grid Table 7 Colorful - Accent 4"/>
    <w:basedOn w:val="47"/>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31">
    <w:name w:val="Grid Table 7 Colorful - Accent 5"/>
    <w:basedOn w:val="47"/>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32">
    <w:name w:val="Grid Table 7 Colorful - Accent 6"/>
    <w:basedOn w:val="47"/>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33">
    <w:name w:val="List Table 1 Light"/>
    <w:basedOn w:val="47"/>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4">
    <w:name w:val="List Table 1 Light - Accent 1"/>
    <w:basedOn w:val="47"/>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35">
    <w:name w:val="List Table 1 Light - Accent 2"/>
    <w:basedOn w:val="47"/>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36">
    <w:name w:val="List Table 1 Light - Accent 3"/>
    <w:basedOn w:val="47"/>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37">
    <w:name w:val="List Table 1 Light - Accent 4"/>
    <w:basedOn w:val="47"/>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38">
    <w:name w:val="List Table 1 Light - Accent 5"/>
    <w:basedOn w:val="47"/>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39">
    <w:name w:val="List Table 1 Light - Accent 6"/>
    <w:basedOn w:val="47"/>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40">
    <w:name w:val="List Table 2"/>
    <w:basedOn w:val="47"/>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1">
    <w:name w:val="List Table 2 - Accent 1"/>
    <w:basedOn w:val="47"/>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2">
    <w:name w:val="List Table 2 - Accent 2"/>
    <w:basedOn w:val="47"/>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3">
    <w:name w:val="List Table 2 - Accent 3"/>
    <w:basedOn w:val="47"/>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4">
    <w:name w:val="List Table 2 - Accent 4"/>
    <w:basedOn w:val="47"/>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5">
    <w:name w:val="List Table 2 - Accent 5"/>
    <w:basedOn w:val="47"/>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6">
    <w:name w:val="List Table 2 - Accent 6"/>
    <w:basedOn w:val="47"/>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7">
    <w:name w:val="List Table 3"/>
    <w:basedOn w:val="4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8">
    <w:name w:val="List Table 3 - Accent 1"/>
    <w:basedOn w:val="47"/>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49">
    <w:name w:val="List Table 3 - Accent 2"/>
    <w:basedOn w:val="47"/>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50">
    <w:name w:val="List Table 3 - Accent 3"/>
    <w:basedOn w:val="47"/>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51">
    <w:name w:val="List Table 3 - Accent 4"/>
    <w:basedOn w:val="47"/>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52">
    <w:name w:val="List Table 3 - Accent 5"/>
    <w:basedOn w:val="47"/>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53">
    <w:name w:val="List Table 3 - Accent 6"/>
    <w:basedOn w:val="47"/>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54">
    <w:name w:val="List Table 4"/>
    <w:basedOn w:val="4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5">
    <w:name w:val="List Table 4 - Accent 1"/>
    <w:basedOn w:val="47"/>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56">
    <w:name w:val="List Table 4 - Accent 2"/>
    <w:basedOn w:val="47"/>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57">
    <w:name w:val="List Table 4 - Accent 3"/>
    <w:basedOn w:val="47"/>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58">
    <w:name w:val="List Table 4 - Accent 4"/>
    <w:basedOn w:val="47"/>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59">
    <w:name w:val="List Table 4 - Accent 5"/>
    <w:basedOn w:val="47"/>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60">
    <w:name w:val="List Table 4 - Accent 6"/>
    <w:basedOn w:val="47"/>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61">
    <w:name w:val="List Table 5 Dark"/>
    <w:basedOn w:val="47"/>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2">
    <w:name w:val="List Table 5 Dark - Accent 1"/>
    <w:basedOn w:val="47"/>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63">
    <w:name w:val="List Table 5 Dark - Accent 2"/>
    <w:basedOn w:val="47"/>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64">
    <w:name w:val="List Table 5 Dark - Accent 3"/>
    <w:basedOn w:val="47"/>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65">
    <w:name w:val="List Table 5 Dark - Accent 4"/>
    <w:basedOn w:val="47"/>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66">
    <w:name w:val="List Table 5 Dark - Accent 5"/>
    <w:basedOn w:val="47"/>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67">
    <w:name w:val="List Table 5 Dark - Accent 6"/>
    <w:basedOn w:val="47"/>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68">
    <w:name w:val="List Table 6 Colorful"/>
    <w:basedOn w:val="47"/>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9">
    <w:name w:val="List Table 6 Colorful - Accent 1"/>
    <w:basedOn w:val="47"/>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70">
    <w:name w:val="List Table 6 Colorful - Accent 2"/>
    <w:basedOn w:val="47"/>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1">
    <w:name w:val="List Table 6 Colorful - Accent 3"/>
    <w:basedOn w:val="47"/>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2">
    <w:name w:val="List Table 6 Colorful - Accent 4"/>
    <w:basedOn w:val="47"/>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3">
    <w:name w:val="List Table 6 Colorful - Accent 5"/>
    <w:basedOn w:val="47"/>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4">
    <w:name w:val="List Table 6 Colorful - Accent 6"/>
    <w:basedOn w:val="47"/>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5">
    <w:name w:val="List Table 7 Colorful"/>
    <w:basedOn w:val="47"/>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6">
    <w:name w:val="List Table 7 Colorful - Accent 1"/>
    <w:basedOn w:val="47"/>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77">
    <w:name w:val="List Table 7 Colorful - Accent 2"/>
    <w:basedOn w:val="47"/>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8">
    <w:name w:val="List Table 7 Colorful - Accent 3"/>
    <w:basedOn w:val="47"/>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9">
    <w:name w:val="List Table 7 Colorful - Accent 4"/>
    <w:basedOn w:val="47"/>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80">
    <w:name w:val="List Table 7 Colorful - Accent 5"/>
    <w:basedOn w:val="47"/>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81">
    <w:name w:val="List Table 7 Colorful - Accent 6"/>
    <w:basedOn w:val="47"/>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82">
    <w:name w:val="Lined - Accent"/>
    <w:basedOn w:val="47"/>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3">
    <w:name w:val="Lined - Accent 1"/>
    <w:basedOn w:val="47"/>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4">
    <w:name w:val="Lined - Accent 2"/>
    <w:basedOn w:val="47"/>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5">
    <w:name w:val="Lined - Accent 3"/>
    <w:basedOn w:val="47"/>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6">
    <w:name w:val="Lined - Accent 4"/>
    <w:basedOn w:val="47"/>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7">
    <w:name w:val="Lined - Accent 5"/>
    <w:basedOn w:val="47"/>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8">
    <w:name w:val="Lined - Accent 6"/>
    <w:basedOn w:val="47"/>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9">
    <w:name w:val="Bordered &amp; Lined - Accent"/>
    <w:basedOn w:val="47"/>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0">
    <w:name w:val="Bordered &amp; Lined - Accent 1"/>
    <w:basedOn w:val="47"/>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91">
    <w:name w:val="Bordered &amp; Lined - Accent 2"/>
    <w:basedOn w:val="47"/>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92">
    <w:name w:val="Bordered &amp; Lined - Accent 3"/>
    <w:basedOn w:val="47"/>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93">
    <w:name w:val="Bordered &amp; Lined - Accent 4"/>
    <w:basedOn w:val="47"/>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94">
    <w:name w:val="Bordered &amp; Lined - Accent 5"/>
    <w:basedOn w:val="47"/>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95">
    <w:name w:val="Bordered &amp; Lined - Accent 6"/>
    <w:basedOn w:val="47"/>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96">
    <w:name w:val="Bordered"/>
    <w:basedOn w:val="47"/>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7">
    <w:name w:val="Bordered - Accent 1"/>
    <w:basedOn w:val="47"/>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98">
    <w:name w:val="Bordered - Accent 2"/>
    <w:basedOn w:val="47"/>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99">
    <w:name w:val="Bordered - Accent 3"/>
    <w:basedOn w:val="47"/>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00">
    <w:name w:val="Bordered - Accent 4"/>
    <w:basedOn w:val="47"/>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01">
    <w:name w:val="Bordered - Accent 5"/>
    <w:basedOn w:val="47"/>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202">
    <w:name w:val="Bordered - Accent 6"/>
    <w:basedOn w:val="47"/>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03">
    <w:name w:val="Footnote Text Char"/>
    <w:link w:val="35"/>
    <w:qFormat/>
    <w:uiPriority w:val="99"/>
    <w:rPr>
      <w:sz w:val="18"/>
    </w:rPr>
  </w:style>
  <w:style w:type="character" w:customStyle="1" w:styleId="204">
    <w:name w:val="Endnote Text Char"/>
    <w:link w:val="28"/>
    <w:qFormat/>
    <w:uiPriority w:val="99"/>
    <w:rPr>
      <w:sz w:val="20"/>
    </w:rPr>
  </w:style>
  <w:style w:type="paragraph" w:customStyle="1" w:styleId="205">
    <w:name w:val="TOC Heading"/>
    <w:unhideWhenUsed/>
    <w:qFormat/>
    <w:uiPriority w:val="39"/>
    <w:rPr>
      <w:rFonts w:hint="default" w:ascii="Times New Roman" w:hAnsi="Times New Roman" w:eastAsia="宋体" w:cs="Times New Roman"/>
    </w:rPr>
  </w:style>
  <w:style w:type="paragraph" w:customStyle="1" w:styleId="206">
    <w:name w:val="Default"/>
    <w:qFormat/>
    <w:uiPriority w:val="0"/>
    <w:pPr>
      <w:widowControl w:val="0"/>
    </w:pPr>
    <w:rPr>
      <w:rFonts w:hint="default" w:ascii="Symbol" w:hAnsi="Symbol" w:eastAsia="宋体" w:cs="Symbol"/>
      <w:color w:val="000000"/>
      <w:sz w:val="24"/>
      <w:szCs w:val="24"/>
      <w:lang w:val="en-US" w:eastAsia="zh-CN" w:bidi="ar-SA"/>
    </w:rPr>
  </w:style>
  <w:style w:type="character" w:customStyle="1" w:styleId="207">
    <w:name w:val="标题 1 Char"/>
    <w:link w:val="3"/>
    <w:qFormat/>
    <w:uiPriority w:val="0"/>
    <w:rPr>
      <w:rFonts w:ascii="宋体"/>
      <w:b/>
      <w:sz w:val="32"/>
    </w:rPr>
  </w:style>
  <w:style w:type="character" w:customStyle="1" w:styleId="208">
    <w:name w:val="标题 2 Char1"/>
    <w:link w:val="4"/>
    <w:qFormat/>
    <w:uiPriority w:val="0"/>
    <w:rPr>
      <w:rFonts w:ascii="Arial" w:hAnsi="Arial" w:eastAsia="黑体"/>
      <w:b/>
      <w:sz w:val="30"/>
      <w:lang w:val="en-US" w:eastAsia="zh-CN" w:bidi="ar-SA"/>
    </w:rPr>
  </w:style>
  <w:style w:type="character" w:customStyle="1" w:styleId="209">
    <w:name w:val="正文缩进 Char1"/>
    <w:link w:val="5"/>
    <w:qFormat/>
    <w:uiPriority w:val="0"/>
    <w:rPr>
      <w:rFonts w:ascii="宋体"/>
      <w:sz w:val="24"/>
      <w:szCs w:val="24"/>
    </w:rPr>
  </w:style>
  <w:style w:type="character" w:customStyle="1" w:styleId="210">
    <w:name w:val="标题 3 Char1"/>
    <w:link w:val="6"/>
    <w:qFormat/>
    <w:uiPriority w:val="0"/>
    <w:rPr>
      <w:rFonts w:ascii="宋体" w:eastAsia="宋体"/>
      <w:b/>
      <w:sz w:val="24"/>
      <w:u w:val="single"/>
      <w:lang w:val="en-US" w:eastAsia="zh-CN" w:bidi="ar-SA"/>
    </w:rPr>
  </w:style>
  <w:style w:type="character" w:customStyle="1" w:styleId="211">
    <w:name w:val="标题 4 Char"/>
    <w:link w:val="7"/>
    <w:qFormat/>
    <w:uiPriority w:val="0"/>
    <w:rPr>
      <w:rFonts w:ascii="Arial" w:hAnsi="Arial" w:eastAsia="黑体"/>
      <w:b/>
      <w:sz w:val="28"/>
    </w:rPr>
  </w:style>
  <w:style w:type="character" w:customStyle="1" w:styleId="212">
    <w:name w:val="标题 5 Char"/>
    <w:link w:val="8"/>
    <w:qFormat/>
    <w:uiPriority w:val="0"/>
    <w:rPr>
      <w:b/>
      <w:sz w:val="28"/>
    </w:rPr>
  </w:style>
  <w:style w:type="character" w:customStyle="1" w:styleId="213">
    <w:name w:val="标题 6 Char"/>
    <w:link w:val="9"/>
    <w:qFormat/>
    <w:uiPriority w:val="0"/>
    <w:rPr>
      <w:rFonts w:ascii="Arial" w:hAnsi="Arial" w:eastAsia="黑体"/>
      <w:b/>
      <w:sz w:val="24"/>
    </w:rPr>
  </w:style>
  <w:style w:type="character" w:customStyle="1" w:styleId="214">
    <w:name w:val="标题 7 Char"/>
    <w:link w:val="10"/>
    <w:qFormat/>
    <w:uiPriority w:val="0"/>
    <w:rPr>
      <w:b/>
      <w:sz w:val="24"/>
    </w:rPr>
  </w:style>
  <w:style w:type="character" w:customStyle="1" w:styleId="215">
    <w:name w:val="标题 8 Char"/>
    <w:link w:val="11"/>
    <w:qFormat/>
    <w:uiPriority w:val="0"/>
    <w:rPr>
      <w:rFonts w:ascii="Arial" w:hAnsi="Arial" w:eastAsia="黑体"/>
      <w:sz w:val="24"/>
    </w:rPr>
  </w:style>
  <w:style w:type="character" w:customStyle="1" w:styleId="216">
    <w:name w:val="标题 9 Char"/>
    <w:link w:val="12"/>
    <w:qFormat/>
    <w:uiPriority w:val="0"/>
    <w:rPr>
      <w:rFonts w:ascii="Arial" w:hAnsi="Arial" w:eastAsia="黑体"/>
      <w:sz w:val="21"/>
    </w:rPr>
  </w:style>
  <w:style w:type="character" w:customStyle="1" w:styleId="217">
    <w:name w:val="文档结构图 Char"/>
    <w:link w:val="15"/>
    <w:qFormat/>
    <w:uiPriority w:val="0"/>
    <w:rPr>
      <w:sz w:val="21"/>
      <w:szCs w:val="24"/>
      <w:shd w:val="clear" w:color="auto" w:fill="000080"/>
    </w:rPr>
  </w:style>
  <w:style w:type="character" w:customStyle="1" w:styleId="218">
    <w:name w:val="批注文字 Char1"/>
    <w:link w:val="16"/>
    <w:qFormat/>
    <w:uiPriority w:val="99"/>
    <w:rPr>
      <w:sz w:val="21"/>
      <w:szCs w:val="24"/>
    </w:rPr>
  </w:style>
  <w:style w:type="character" w:customStyle="1" w:styleId="219">
    <w:name w:val="正文文本 3 Char"/>
    <w:link w:val="17"/>
    <w:qFormat/>
    <w:uiPriority w:val="0"/>
    <w:rPr>
      <w:sz w:val="16"/>
      <w:szCs w:val="16"/>
    </w:rPr>
  </w:style>
  <w:style w:type="character" w:customStyle="1" w:styleId="220">
    <w:name w:val="正文文本 Char"/>
    <w:link w:val="18"/>
    <w:qFormat/>
    <w:uiPriority w:val="0"/>
    <w:rPr>
      <w:rFonts w:ascii="宋体" w:hAnsi="宋体"/>
      <w:sz w:val="24"/>
      <w:szCs w:val="24"/>
    </w:rPr>
  </w:style>
  <w:style w:type="character" w:customStyle="1" w:styleId="221">
    <w:name w:val="正文文本缩进 Char2"/>
    <w:link w:val="19"/>
    <w:qFormat/>
    <w:uiPriority w:val="0"/>
    <w:rPr>
      <w:rFonts w:eastAsia="宋体"/>
      <w:sz w:val="24"/>
      <w:szCs w:val="24"/>
      <w:lang w:val="en-US" w:eastAsia="zh-CN" w:bidi="ar-SA"/>
    </w:rPr>
  </w:style>
  <w:style w:type="character" w:customStyle="1" w:styleId="222">
    <w:name w:val="纯文本 Char"/>
    <w:link w:val="24"/>
    <w:qFormat/>
    <w:uiPriority w:val="0"/>
    <w:rPr>
      <w:rFonts w:hint="eastAsia" w:ascii="宋体" w:hAnsi="Courier New" w:eastAsia="宋体" w:cs="宋体"/>
      <w:sz w:val="21"/>
    </w:rPr>
  </w:style>
  <w:style w:type="character" w:customStyle="1" w:styleId="223">
    <w:name w:val="日期 Char"/>
    <w:link w:val="26"/>
    <w:qFormat/>
    <w:uiPriority w:val="0"/>
    <w:rPr>
      <w:rFonts w:ascii="仿宋_GB2312" w:hAnsi="宋体" w:eastAsia="仿宋_GB2312"/>
      <w:color w:val="000000"/>
      <w:sz w:val="24"/>
      <w:szCs w:val="24"/>
    </w:rPr>
  </w:style>
  <w:style w:type="character" w:customStyle="1" w:styleId="224">
    <w:name w:val="正文文本缩进 2 Char"/>
    <w:link w:val="27"/>
    <w:qFormat/>
    <w:uiPriority w:val="0"/>
    <w:rPr>
      <w:rFonts w:ascii="仿宋_GB2312" w:eastAsia="仿宋_GB2312"/>
      <w:sz w:val="24"/>
      <w:szCs w:val="24"/>
    </w:rPr>
  </w:style>
  <w:style w:type="character" w:customStyle="1" w:styleId="225">
    <w:name w:val="批注框文本 Char"/>
    <w:link w:val="29"/>
    <w:qFormat/>
    <w:uiPriority w:val="0"/>
    <w:rPr>
      <w:sz w:val="18"/>
      <w:szCs w:val="18"/>
    </w:rPr>
  </w:style>
  <w:style w:type="character" w:customStyle="1" w:styleId="226">
    <w:name w:val="页脚 Char1"/>
    <w:link w:val="30"/>
    <w:qFormat/>
    <w:uiPriority w:val="0"/>
    <w:rPr>
      <w:rFonts w:ascii="宋体" w:eastAsia="宋体"/>
      <w:sz w:val="18"/>
      <w:lang w:val="en-US" w:eastAsia="zh-CN" w:bidi="ar-SA"/>
    </w:rPr>
  </w:style>
  <w:style w:type="character" w:customStyle="1" w:styleId="227">
    <w:name w:val="页眉 Char1"/>
    <w:link w:val="31"/>
    <w:qFormat/>
    <w:uiPriority w:val="0"/>
    <w:rPr>
      <w:rFonts w:eastAsia="宋体"/>
      <w:sz w:val="18"/>
      <w:szCs w:val="18"/>
      <w:lang w:val="en-US" w:eastAsia="zh-CN" w:bidi="ar-SA"/>
    </w:rPr>
  </w:style>
  <w:style w:type="character" w:customStyle="1" w:styleId="228">
    <w:name w:val="正文文本缩进 3 Char"/>
    <w:link w:val="37"/>
    <w:qFormat/>
    <w:uiPriority w:val="0"/>
    <w:rPr>
      <w:rFonts w:ascii="宋体"/>
      <w:sz w:val="24"/>
    </w:rPr>
  </w:style>
  <w:style w:type="character" w:customStyle="1" w:styleId="229">
    <w:name w:val="HTML 预设格式 Char"/>
    <w:link w:val="41"/>
    <w:qFormat/>
    <w:uiPriority w:val="0"/>
    <w:rPr>
      <w:rFonts w:ascii="宋体" w:hAnsi="宋体" w:cs="宋体"/>
      <w:sz w:val="24"/>
      <w:szCs w:val="24"/>
    </w:rPr>
  </w:style>
  <w:style w:type="character" w:customStyle="1" w:styleId="230">
    <w:name w:val="标题 Char1"/>
    <w:link w:val="44"/>
    <w:qFormat/>
    <w:uiPriority w:val="0"/>
    <w:rPr>
      <w:b/>
      <w:sz w:val="32"/>
    </w:rPr>
  </w:style>
  <w:style w:type="character" w:customStyle="1" w:styleId="231">
    <w:name w:val="批注主题 Char"/>
    <w:link w:val="45"/>
    <w:qFormat/>
    <w:uiPriority w:val="0"/>
    <w:rPr>
      <w:rFonts w:ascii="Times New Roman" w:hAnsi="Times New Roman" w:eastAsia="宋体" w:cs="Times New Roman"/>
      <w:b/>
      <w:bCs/>
      <w:sz w:val="21"/>
      <w:szCs w:val="24"/>
      <w:lang w:val="en-US" w:eastAsia="zh-CN" w:bidi="ar-SA"/>
    </w:rPr>
  </w:style>
  <w:style w:type="character" w:customStyle="1" w:styleId="232">
    <w:name w:val="正文首行缩进 2 Char"/>
    <w:link w:val="46"/>
    <w:qFormat/>
    <w:uiPriority w:val="0"/>
    <w:rPr>
      <w:rFonts w:eastAsia="宋体"/>
      <w:sz w:val="24"/>
      <w:szCs w:val="24"/>
      <w:lang w:val="en-US" w:eastAsia="zh-CN" w:bidi="ar-SA"/>
    </w:rPr>
  </w:style>
  <w:style w:type="character" w:customStyle="1" w:styleId="233">
    <w:name w:val="批注文字 字符"/>
    <w:qFormat/>
    <w:uiPriority w:val="99"/>
    <w:rPr>
      <w:rFonts w:ascii="Times New Roman" w:hAnsi="Times New Roman" w:eastAsia="宋体" w:cs="Times New Roman"/>
      <w:sz w:val="24"/>
      <w:lang w:val="en-US" w:eastAsia="zh-CN" w:bidi="ar-SA"/>
    </w:rPr>
  </w:style>
  <w:style w:type="character" w:customStyle="1" w:styleId="234">
    <w:name w:val="c21"/>
    <w:qFormat/>
    <w:uiPriority w:val="0"/>
    <w:rPr>
      <w:rFonts w:hint="default" w:ascii="ˎ̥" w:hAnsi="ˎ̥"/>
      <w:color w:val="000000"/>
      <w:sz w:val="20"/>
      <w:szCs w:val="20"/>
      <w:u w:val="none"/>
    </w:rPr>
  </w:style>
  <w:style w:type="character" w:customStyle="1" w:styleId="235">
    <w:name w:val="title4"/>
    <w:qFormat/>
    <w:uiPriority w:val="0"/>
    <w:rPr>
      <w:b/>
      <w:bCs/>
      <w:color w:val="1D87B3"/>
      <w:sz w:val="15"/>
      <w:szCs w:val="15"/>
    </w:rPr>
  </w:style>
  <w:style w:type="character" w:customStyle="1" w:styleId="236">
    <w:name w:val="标题 2 Char Char"/>
    <w:qFormat/>
    <w:uiPriority w:val="0"/>
    <w:rPr>
      <w:rFonts w:ascii="Arial" w:hAnsi="Arial" w:eastAsia="黑体"/>
      <w:b/>
      <w:bCs/>
      <w:sz w:val="32"/>
      <w:szCs w:val="32"/>
      <w:lang w:val="en-US" w:eastAsia="zh-CN" w:bidi="ar-SA"/>
    </w:rPr>
  </w:style>
  <w:style w:type="character" w:customStyle="1" w:styleId="237">
    <w:name w:val="black1"/>
    <w:qFormat/>
    <w:uiPriority w:val="0"/>
    <w:rPr>
      <w:color w:val="000000"/>
    </w:rPr>
  </w:style>
  <w:style w:type="character" w:customStyle="1" w:styleId="238">
    <w:name w:val="street-address"/>
    <w:qFormat/>
    <w:uiPriority w:val="0"/>
  </w:style>
  <w:style w:type="character" w:customStyle="1" w:styleId="239">
    <w:name w:val="locality"/>
    <w:qFormat/>
    <w:uiPriority w:val="0"/>
  </w:style>
  <w:style w:type="character" w:customStyle="1" w:styleId="240">
    <w:name w:val="正文文本缩进 Char1"/>
    <w:link w:val="241"/>
    <w:qFormat/>
    <w:uiPriority w:val="0"/>
    <w:rPr>
      <w:rFonts w:ascii="宋体" w:hAnsi="宋体" w:eastAsia="宋体"/>
      <w:sz w:val="24"/>
      <w:szCs w:val="24"/>
      <w:lang w:bidi="ar-SA"/>
    </w:rPr>
  </w:style>
  <w:style w:type="paragraph" w:customStyle="1" w:styleId="241">
    <w:name w:val="正文文本缩进1"/>
    <w:basedOn w:val="1"/>
    <w:link w:val="240"/>
    <w:qFormat/>
    <w:uiPriority w:val="0"/>
    <w:pPr>
      <w:spacing w:line="480" w:lineRule="exact"/>
      <w:ind w:firstLine="480"/>
    </w:pPr>
    <w:rPr>
      <w:rFonts w:ascii="宋体" w:hAnsi="宋体"/>
      <w:sz w:val="24"/>
    </w:rPr>
  </w:style>
  <w:style w:type="character" w:customStyle="1" w:styleId="242">
    <w:name w:val="Char Char11"/>
    <w:qFormat/>
    <w:uiPriority w:val="0"/>
    <w:rPr>
      <w:rFonts w:ascii="宋体" w:eastAsia="宋体"/>
      <w:b/>
      <w:sz w:val="24"/>
      <w:u w:val="single"/>
      <w:lang w:val="en-US" w:eastAsia="zh-CN" w:bidi="ar-SA"/>
    </w:rPr>
  </w:style>
  <w:style w:type="character" w:customStyle="1" w:styleId="243">
    <w:name w:val="txt"/>
    <w:qFormat/>
    <w:uiPriority w:val="0"/>
  </w:style>
  <w:style w:type="character" w:customStyle="1" w:styleId="244">
    <w:name w:val="正文缩进 Char Char"/>
    <w:link w:val="245"/>
    <w:qFormat/>
    <w:uiPriority w:val="0"/>
    <w:rPr>
      <w:rFonts w:ascii="宋体" w:eastAsia="宋体"/>
      <w:color w:val="000000"/>
      <w:sz w:val="28"/>
      <w:lang w:bidi="ar-SA"/>
    </w:rPr>
  </w:style>
  <w:style w:type="paragraph" w:customStyle="1" w:styleId="245">
    <w:name w:val="正文缩进1"/>
    <w:basedOn w:val="1"/>
    <w:link w:val="244"/>
    <w:qFormat/>
    <w:uiPriority w:val="0"/>
    <w:pPr>
      <w:widowControl/>
      <w:spacing w:line="480" w:lineRule="exact"/>
      <w:ind w:firstLine="567"/>
    </w:pPr>
    <w:rPr>
      <w:rFonts w:ascii="宋体"/>
      <w:color w:val="000000"/>
      <w:sz w:val="28"/>
      <w:szCs w:val="20"/>
    </w:rPr>
  </w:style>
  <w:style w:type="character" w:customStyle="1" w:styleId="246">
    <w:name w:val="普通文字1 Char1"/>
    <w:qFormat/>
    <w:uiPriority w:val="0"/>
    <w:rPr>
      <w:rFonts w:ascii="宋体" w:hAnsi="Courier New" w:eastAsia="宋体"/>
      <w:sz w:val="21"/>
      <w:lang w:val="en-US" w:eastAsia="zh-CN" w:bidi="ar-SA"/>
    </w:rPr>
  </w:style>
  <w:style w:type="character" w:customStyle="1" w:styleId="247">
    <w:name w:val="chanpin1"/>
    <w:qFormat/>
    <w:uiPriority w:val="0"/>
    <w:rPr>
      <w:rFonts w:hint="default" w:ascii="ˎ̥" w:hAnsi="ˎ̥"/>
      <w:color w:val="000000"/>
      <w:sz w:val="20"/>
      <w:szCs w:val="20"/>
      <w:u w:val="none"/>
    </w:rPr>
  </w:style>
  <w:style w:type="character" w:customStyle="1" w:styleId="248">
    <w:name w:val="列出段落 Char1"/>
    <w:link w:val="249"/>
    <w:qFormat/>
    <w:uiPriority w:val="34"/>
    <w:rPr>
      <w:rFonts w:ascii="Calibri" w:hAnsi="Calibri" w:eastAsia="宋体"/>
      <w:sz w:val="21"/>
      <w:szCs w:val="22"/>
      <w:lang w:val="en-US" w:eastAsia="zh-CN" w:bidi="ar-SA"/>
    </w:rPr>
  </w:style>
  <w:style w:type="paragraph" w:styleId="249">
    <w:name w:val="List Paragraph"/>
    <w:basedOn w:val="1"/>
    <w:link w:val="248"/>
    <w:qFormat/>
    <w:uiPriority w:val="34"/>
    <w:pPr>
      <w:ind w:firstLine="420"/>
    </w:pPr>
    <w:rPr>
      <w:rFonts w:ascii="Calibri" w:hAnsi="Calibri"/>
      <w:szCs w:val="22"/>
    </w:rPr>
  </w:style>
  <w:style w:type="character" w:customStyle="1" w:styleId="250">
    <w:name w:val="标题 3 Char Char"/>
    <w:qFormat/>
    <w:uiPriority w:val="0"/>
    <w:rPr>
      <w:rFonts w:eastAsia="宋体"/>
      <w:b/>
      <w:bCs/>
      <w:sz w:val="32"/>
      <w:szCs w:val="32"/>
      <w:lang w:val="en-US" w:eastAsia="zh-CN" w:bidi="ar-SA"/>
    </w:rPr>
  </w:style>
  <w:style w:type="character" w:customStyle="1" w:styleId="251">
    <w:name w:val="段1 Char"/>
    <w:qFormat/>
    <w:uiPriority w:val="0"/>
    <w:rPr>
      <w:rFonts w:ascii="宋体" w:eastAsia="宋体"/>
      <w:sz w:val="24"/>
      <w:lang w:val="en-US" w:eastAsia="zh-CN" w:bidi="ar-SA"/>
    </w:rPr>
  </w:style>
  <w:style w:type="character" w:customStyle="1" w:styleId="252">
    <w:name w:val="chanpin拷贝"/>
    <w:qFormat/>
    <w:uiPriority w:val="0"/>
  </w:style>
  <w:style w:type="character" w:customStyle="1" w:styleId="253">
    <w:name w:val="纯文本 Char1"/>
    <w:qFormat/>
    <w:uiPriority w:val="0"/>
    <w:rPr>
      <w:rFonts w:ascii="宋体" w:hAnsi="Courier New" w:eastAsia="宋体"/>
      <w:sz w:val="21"/>
      <w:lang w:val="en-US" w:eastAsia="zh-CN" w:bidi="ar-SA"/>
    </w:rPr>
  </w:style>
  <w:style w:type="character" w:customStyle="1" w:styleId="254">
    <w:name w:val="apple-style-span"/>
    <w:qFormat/>
    <w:uiPriority w:val="0"/>
    <w:rPr>
      <w:rFonts w:cs="Times New Roman"/>
    </w:rPr>
  </w:style>
  <w:style w:type="paragraph" w:customStyle="1" w:styleId="255">
    <w:name w:val="二级条标题"/>
    <w:basedOn w:val="256"/>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256">
    <w:name w:val="一级条标题"/>
    <w:basedOn w:val="257"/>
    <w:next w:val="1"/>
    <w:qFormat/>
    <w:uiPriority w:val="0"/>
    <w:pPr>
      <w:numPr>
        <w:ilvl w:val="1"/>
      </w:numPr>
      <w:tabs>
        <w:tab w:val="left" w:pos="360"/>
        <w:tab w:val="left" w:pos="840"/>
      </w:tabs>
      <w:ind w:left="0" w:hanging="840"/>
      <w:outlineLvl w:val="1"/>
    </w:pPr>
  </w:style>
  <w:style w:type="paragraph" w:customStyle="1" w:styleId="257">
    <w:name w:val="章标题"/>
    <w:next w:val="1"/>
    <w:qFormat/>
    <w:uiPriority w:val="0"/>
    <w:pPr>
      <w:numPr>
        <w:ilvl w:val="0"/>
        <w:numId w:val="1"/>
      </w:numPr>
      <w:spacing w:line="460" w:lineRule="exact"/>
      <w:ind w:left="0"/>
      <w:jc w:val="both"/>
      <w:outlineLvl w:val="0"/>
    </w:pPr>
    <w:rPr>
      <w:rFonts w:hint="default" w:ascii="黑体" w:hAnsi="Times New Roman" w:eastAsia="黑体" w:cs="Times New Roman"/>
      <w:b/>
      <w:sz w:val="28"/>
      <w:lang w:val="en-US" w:eastAsia="zh-CN" w:bidi="ar-SA"/>
    </w:rPr>
  </w:style>
  <w:style w:type="paragraph" w:customStyle="1" w:styleId="258">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259">
    <w:name w:val="字元 字元"/>
    <w:basedOn w:val="1"/>
    <w:qFormat/>
    <w:uiPriority w:val="0"/>
    <w:rPr>
      <w:rFonts w:ascii="Tahoma" w:hAnsi="Tahoma"/>
      <w:sz w:val="24"/>
      <w:szCs w:val="20"/>
    </w:rPr>
  </w:style>
  <w:style w:type="paragraph" w:customStyle="1" w:styleId="260">
    <w:name w:val="Char3 Char Char Char"/>
    <w:basedOn w:val="1"/>
    <w:qFormat/>
    <w:uiPriority w:val="0"/>
    <w:rPr>
      <w:rFonts w:ascii="Tahoma" w:hAnsi="Tahoma"/>
      <w:sz w:val="24"/>
      <w:szCs w:val="20"/>
    </w:rPr>
  </w:style>
  <w:style w:type="paragraph" w:customStyle="1" w:styleId="261">
    <w:name w:val="font6"/>
    <w:basedOn w:val="1"/>
    <w:qFormat/>
    <w:uiPriority w:val="0"/>
    <w:pPr>
      <w:widowControl/>
      <w:spacing w:before="100" w:beforeAutospacing="1" w:after="100" w:afterAutospacing="1"/>
      <w:jc w:val="left"/>
    </w:pPr>
    <w:rPr>
      <w:rFonts w:ascii="宋体" w:hAnsi="宋体" w:cs="宋体"/>
      <w:sz w:val="20"/>
      <w:szCs w:val="20"/>
    </w:rPr>
  </w:style>
  <w:style w:type="paragraph" w:customStyle="1" w:styleId="262">
    <w:name w:val="项目编号2"/>
    <w:basedOn w:val="263"/>
    <w:qFormat/>
    <w:uiPriority w:val="0"/>
    <w:pPr>
      <w:numPr>
        <w:numId w:val="2"/>
      </w:numPr>
    </w:pPr>
  </w:style>
  <w:style w:type="paragraph" w:customStyle="1" w:styleId="263">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264">
    <w:name w:val="图中文字"/>
    <w:basedOn w:val="1"/>
    <w:qFormat/>
    <w:uiPriority w:val="0"/>
    <w:pPr>
      <w:spacing w:line="0" w:lineRule="atLeast"/>
      <w:jc w:val="center"/>
    </w:pPr>
    <w:rPr>
      <w:sz w:val="24"/>
      <w:szCs w:val="20"/>
    </w:rPr>
  </w:style>
  <w:style w:type="paragraph" w:customStyle="1" w:styleId="265">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266">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267">
    <w:name w:val="Char2"/>
    <w:basedOn w:val="1"/>
    <w:qFormat/>
    <w:uiPriority w:val="0"/>
    <w:rPr>
      <w:rFonts w:ascii="Tahoma" w:hAnsi="Tahoma"/>
      <w:sz w:val="24"/>
      <w:szCs w:val="20"/>
    </w:rPr>
  </w:style>
  <w:style w:type="paragraph" w:customStyle="1" w:styleId="268">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269">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270">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Arial Unicode MS" w:hAnsi="Arial Unicode MS" w:eastAsia="Arial Unicode MS" w:cs="Arial Unicode MS"/>
      <w:b/>
      <w:bCs/>
      <w:color w:val="000000"/>
      <w:sz w:val="16"/>
      <w:szCs w:val="16"/>
    </w:rPr>
  </w:style>
  <w:style w:type="paragraph" w:customStyle="1" w:styleId="271">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272">
    <w:name w:val="background1"/>
    <w:basedOn w:val="1"/>
    <w:qFormat/>
    <w:uiPriority w:val="0"/>
    <w:pPr>
      <w:widowControl/>
      <w:spacing w:before="100" w:beforeAutospacing="1" w:after="100" w:afterAutospacing="1"/>
      <w:jc w:val="left"/>
    </w:pPr>
    <w:rPr>
      <w:rFonts w:ascii="宋体" w:hAnsi="宋体" w:cs="宋体"/>
      <w:sz w:val="24"/>
    </w:rPr>
  </w:style>
  <w:style w:type="paragraph" w:customStyle="1" w:styleId="273">
    <w:name w:val="Char Char Char Char Char Char Char"/>
    <w:basedOn w:val="1"/>
    <w:qFormat/>
    <w:uiPriority w:val="0"/>
    <w:pPr>
      <w:spacing w:line="360" w:lineRule="auto"/>
      <w:ind w:firstLine="200"/>
    </w:pPr>
    <w:rPr>
      <w:rFonts w:eastAsia="仿宋_GB2312"/>
      <w:sz w:val="24"/>
    </w:rPr>
  </w:style>
  <w:style w:type="paragraph" w:customStyle="1" w:styleId="274">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sz w:val="16"/>
      <w:szCs w:val="16"/>
    </w:rPr>
  </w:style>
  <w:style w:type="paragraph" w:customStyle="1" w:styleId="275">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276">
    <w:name w:val="正文 + 宋体"/>
    <w:basedOn w:val="1"/>
    <w:qFormat/>
    <w:uiPriority w:val="0"/>
    <w:pPr>
      <w:widowControl/>
      <w:ind w:left="360" w:hanging="360"/>
      <w:jc w:val="left"/>
    </w:pPr>
    <w:rPr>
      <w:rFonts w:ascii="宋体" w:hAnsi="宋体" w:cs="宋体"/>
      <w:b/>
      <w:bCs/>
      <w:color w:val="000000"/>
      <w:sz w:val="18"/>
      <w:szCs w:val="18"/>
    </w:rPr>
  </w:style>
  <w:style w:type="paragraph" w:customStyle="1" w:styleId="277">
    <w:name w:val="正文列项_数字"/>
    <w:basedOn w:val="1"/>
    <w:qFormat/>
    <w:uiPriority w:val="0"/>
    <w:pPr>
      <w:numPr>
        <w:ilvl w:val="7"/>
        <w:numId w:val="1"/>
      </w:numPr>
      <w:tabs>
        <w:tab w:val="clear" w:pos="860"/>
      </w:tabs>
      <w:spacing w:line="460" w:lineRule="exact"/>
      <w:ind w:left="680" w:hanging="150"/>
      <w:outlineLvl w:val="7"/>
    </w:pPr>
    <w:rPr>
      <w:rFonts w:ascii="宋体"/>
      <w:sz w:val="28"/>
      <w:szCs w:val="20"/>
    </w:rPr>
  </w:style>
  <w:style w:type="paragraph" w:customStyle="1" w:styleId="278">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279">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280">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Arial Unicode MS" w:hAnsi="Arial Unicode MS" w:eastAsia="Arial Unicode MS" w:cs="Arial Unicode MS"/>
      <w:color w:val="000000"/>
      <w:sz w:val="20"/>
      <w:szCs w:val="20"/>
    </w:rPr>
  </w:style>
  <w:style w:type="paragraph" w:customStyle="1" w:styleId="281">
    <w:name w:val="font8"/>
    <w:basedOn w:val="1"/>
    <w:qFormat/>
    <w:uiPriority w:val="0"/>
    <w:pPr>
      <w:widowControl/>
      <w:spacing w:before="100" w:beforeAutospacing="1" w:after="100" w:afterAutospacing="1"/>
      <w:jc w:val="left"/>
    </w:pPr>
    <w:rPr>
      <w:sz w:val="36"/>
      <w:szCs w:val="36"/>
    </w:rPr>
  </w:style>
  <w:style w:type="paragraph" w:customStyle="1" w:styleId="282">
    <w:name w:val="Char"/>
    <w:basedOn w:val="1"/>
    <w:qFormat/>
    <w:uiPriority w:val="0"/>
    <w:pPr>
      <w:tabs>
        <w:tab w:val="left" w:pos="360"/>
      </w:tabs>
    </w:pPr>
    <w:rPr>
      <w:sz w:val="24"/>
    </w:rPr>
  </w:style>
  <w:style w:type="paragraph" w:customStyle="1" w:styleId="283">
    <w:name w:val="Char Char Char Char Char Char Char Char Char Char Char Char Char Char Char Char"/>
    <w:basedOn w:val="1"/>
    <w:qFormat/>
    <w:uiPriority w:val="0"/>
    <w:pPr>
      <w:widowControl/>
      <w:spacing w:after="160" w:line="240" w:lineRule="exact"/>
      <w:jc w:val="center"/>
    </w:pPr>
    <w:rPr>
      <w:rFonts w:ascii="宋体" w:hAnsi="宋体"/>
      <w:b/>
      <w:sz w:val="30"/>
      <w:szCs w:val="30"/>
      <w:lang w:eastAsia="en-US"/>
    </w:rPr>
  </w:style>
  <w:style w:type="paragraph" w:customStyle="1" w:styleId="284">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285">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286">
    <w:name w:val="Char Char1"/>
    <w:basedOn w:val="15"/>
    <w:qFormat/>
    <w:uiPriority w:val="0"/>
    <w:rPr>
      <w:rFonts w:ascii="Tahoma" w:hAnsi="Tahoma"/>
      <w:sz w:val="24"/>
    </w:rPr>
  </w:style>
  <w:style w:type="paragraph" w:customStyle="1" w:styleId="287">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sz w:val="22"/>
      <w:szCs w:val="22"/>
    </w:rPr>
  </w:style>
  <w:style w:type="paragraph" w:customStyle="1" w:styleId="288">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289">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290">
    <w:name w:val="样式 宋体 五号 行距: 单倍行距"/>
    <w:basedOn w:val="1"/>
    <w:qFormat/>
    <w:uiPriority w:val="0"/>
    <w:pPr>
      <w:jc w:val="left"/>
    </w:pPr>
    <w:rPr>
      <w:rFonts w:ascii="宋体" w:hAnsi="宋体"/>
      <w:szCs w:val="20"/>
    </w:rPr>
  </w:style>
  <w:style w:type="paragraph" w:customStyle="1" w:styleId="291">
    <w:name w:val="Char1 Char Char Char1"/>
    <w:basedOn w:val="1"/>
    <w:qFormat/>
    <w:uiPriority w:val="0"/>
    <w:rPr>
      <w:rFonts w:ascii="Tahoma" w:hAnsi="Tahoma" w:cs="仿宋_GB2312"/>
      <w:sz w:val="24"/>
      <w:szCs w:val="28"/>
    </w:rPr>
  </w:style>
  <w:style w:type="paragraph" w:customStyle="1" w:styleId="292">
    <w:name w:val="四级条标题"/>
    <w:basedOn w:val="293"/>
    <w:next w:val="1"/>
    <w:qFormat/>
    <w:uiPriority w:val="0"/>
    <w:pPr>
      <w:numPr>
        <w:ilvl w:val="4"/>
      </w:numPr>
      <w:tabs>
        <w:tab w:val="left" w:pos="360"/>
        <w:tab w:val="left" w:pos="840"/>
      </w:tabs>
      <w:ind w:left="0" w:hanging="840"/>
      <w:outlineLvl w:val="4"/>
    </w:pPr>
  </w:style>
  <w:style w:type="paragraph" w:customStyle="1" w:styleId="293">
    <w:name w:val="三级条标题"/>
    <w:basedOn w:val="255"/>
    <w:next w:val="1"/>
    <w:qFormat/>
    <w:uiPriority w:val="0"/>
    <w:pPr>
      <w:numPr>
        <w:ilvl w:val="3"/>
        <w:numId w:val="1"/>
      </w:numPr>
      <w:ind w:left="0" w:hanging="840"/>
      <w:outlineLvl w:val="3"/>
    </w:pPr>
  </w:style>
  <w:style w:type="paragraph" w:customStyle="1" w:styleId="294">
    <w:name w:val="??"/>
    <w:qFormat/>
    <w:uiPriority w:val="0"/>
    <w:pPr>
      <w:widowControl w:val="0"/>
      <w:jc w:val="both"/>
    </w:pPr>
    <w:rPr>
      <w:rFonts w:hint="default" w:ascii="Times New Roman" w:hAnsi="Times New Roman" w:eastAsia="宋体" w:cs="Times New Roman"/>
      <w:sz w:val="21"/>
      <w:lang w:val="en-US" w:eastAsia="en-US" w:bidi="ar-SA"/>
    </w:rPr>
  </w:style>
  <w:style w:type="paragraph" w:customStyle="1" w:styleId="295">
    <w:name w:val="样式 标题 2 + 宋体 五号 行距: 单倍行距"/>
    <w:basedOn w:val="4"/>
    <w:qFormat/>
    <w:uiPriority w:val="0"/>
    <w:pPr>
      <w:numPr>
        <w:ilvl w:val="1"/>
        <w:numId w:val="4"/>
      </w:numPr>
      <w:spacing w:before="260" w:after="260" w:line="240" w:lineRule="auto"/>
      <w:jc w:val="left"/>
    </w:pPr>
    <w:rPr>
      <w:rFonts w:ascii="宋体" w:hAnsi="宋体" w:eastAsia="宋体"/>
      <w:bCs/>
      <w:sz w:val="21"/>
    </w:rPr>
  </w:style>
  <w:style w:type="paragraph" w:customStyle="1" w:styleId="296">
    <w:name w:val="List Paragraph1"/>
    <w:basedOn w:val="1"/>
    <w:qFormat/>
    <w:uiPriority w:val="0"/>
    <w:pPr>
      <w:ind w:firstLine="420"/>
    </w:pPr>
    <w:rPr>
      <w:rFonts w:ascii="Calibri" w:hAnsi="Calibri"/>
      <w:szCs w:val="22"/>
    </w:rPr>
  </w:style>
  <w:style w:type="paragraph" w:customStyle="1" w:styleId="297">
    <w:name w:val="项目符号1"/>
    <w:basedOn w:val="298"/>
    <w:qFormat/>
    <w:uiPriority w:val="0"/>
    <w:pPr>
      <w:ind w:left="-25" w:firstLine="0"/>
    </w:pPr>
  </w:style>
  <w:style w:type="paragraph" w:customStyle="1" w:styleId="298">
    <w:name w:val="正文文本样式"/>
    <w:basedOn w:val="1"/>
    <w:qFormat/>
    <w:uiPriority w:val="0"/>
    <w:pPr>
      <w:spacing w:line="360" w:lineRule="auto"/>
      <w:ind w:firstLine="482"/>
    </w:pPr>
    <w:rPr>
      <w:rFonts w:cs="宋体"/>
      <w:sz w:val="24"/>
      <w:szCs w:val="20"/>
    </w:rPr>
  </w:style>
  <w:style w:type="paragraph" w:customStyle="1" w:styleId="299">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sz w:val="20"/>
      <w:szCs w:val="20"/>
    </w:rPr>
  </w:style>
  <w:style w:type="paragraph" w:customStyle="1" w:styleId="300">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01">
    <w:name w:val="五级条标题"/>
    <w:basedOn w:val="292"/>
    <w:next w:val="1"/>
    <w:qFormat/>
    <w:uiPriority w:val="0"/>
    <w:pPr>
      <w:numPr>
        <w:ilvl w:val="5"/>
      </w:numPr>
      <w:ind w:left="0" w:hanging="840"/>
      <w:outlineLvl w:val="5"/>
    </w:pPr>
  </w:style>
  <w:style w:type="paragraph" w:customStyle="1" w:styleId="302">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sz w:val="22"/>
      <w:szCs w:val="22"/>
    </w:rPr>
  </w:style>
  <w:style w:type="paragraph" w:customStyle="1" w:styleId="303">
    <w:name w:val="文档正文"/>
    <w:basedOn w:val="1"/>
    <w:qFormat/>
    <w:uiPriority w:val="0"/>
    <w:pPr>
      <w:spacing w:before="120" w:after="120" w:line="180" w:lineRule="auto"/>
    </w:pPr>
    <w:rPr>
      <w:rFonts w:ascii="Arial" w:hAnsi="Arial"/>
      <w:szCs w:val="20"/>
    </w:rPr>
  </w:style>
  <w:style w:type="paragraph" w:customStyle="1" w:styleId="304">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sz w:val="20"/>
      <w:szCs w:val="20"/>
    </w:rPr>
  </w:style>
  <w:style w:type="paragraph" w:customStyle="1" w:styleId="305">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sz w:val="20"/>
      <w:szCs w:val="20"/>
    </w:rPr>
  </w:style>
  <w:style w:type="paragraph" w:customStyle="1" w:styleId="306">
    <w:name w:val="Char Char Char1 Char"/>
    <w:basedOn w:val="1"/>
    <w:qFormat/>
    <w:uiPriority w:val="0"/>
    <w:rPr>
      <w:rFonts w:ascii="Tahoma" w:hAnsi="Tahoma"/>
      <w:sz w:val="24"/>
      <w:szCs w:val="20"/>
    </w:rPr>
  </w:style>
  <w:style w:type="paragraph" w:customStyle="1" w:styleId="307">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sz w:val="24"/>
    </w:rPr>
  </w:style>
  <w:style w:type="paragraph" w:customStyle="1" w:styleId="308">
    <w:name w:val="1名"/>
    <w:basedOn w:val="1"/>
    <w:qFormat/>
    <w:uiPriority w:val="0"/>
    <w:pPr>
      <w:numPr>
        <w:ilvl w:val="0"/>
        <w:numId w:val="5"/>
      </w:numPr>
      <w:spacing w:before="120"/>
    </w:pPr>
    <w:rPr>
      <w:rFonts w:ascii="宋体"/>
      <w:sz w:val="28"/>
      <w:szCs w:val="20"/>
    </w:rPr>
  </w:style>
  <w:style w:type="paragraph" w:customStyle="1" w:styleId="309">
    <w:name w:val="font9"/>
    <w:basedOn w:val="1"/>
    <w:qFormat/>
    <w:uiPriority w:val="0"/>
    <w:pPr>
      <w:widowControl/>
      <w:spacing w:before="100" w:beforeAutospacing="1" w:after="100" w:afterAutospacing="1"/>
      <w:jc w:val="left"/>
    </w:pPr>
    <w:rPr>
      <w:rFonts w:hint="eastAsia" w:ascii="宋体" w:hAnsi="宋体" w:cs="Arial Unicode MS"/>
      <w:color w:val="000000"/>
      <w:sz w:val="20"/>
      <w:szCs w:val="20"/>
    </w:rPr>
  </w:style>
  <w:style w:type="paragraph" w:customStyle="1" w:styleId="310">
    <w:name w:val="Char Char Char1 Char1"/>
    <w:basedOn w:val="1"/>
    <w:qFormat/>
    <w:uiPriority w:val="0"/>
    <w:rPr>
      <w:rFonts w:ascii="Tahoma" w:hAnsi="Tahoma"/>
      <w:sz w:val="24"/>
      <w:szCs w:val="20"/>
    </w:rPr>
  </w:style>
  <w:style w:type="paragraph" w:customStyle="1" w:styleId="311">
    <w:name w:val="Char Char Char Char Char Char Char Char Char Char"/>
    <w:basedOn w:val="1"/>
    <w:qFormat/>
    <w:uiPriority w:val="0"/>
  </w:style>
  <w:style w:type="paragraph" w:customStyle="1" w:styleId="312">
    <w:name w:val="Char Char1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13">
    <w:name w:val="Char1"/>
    <w:basedOn w:val="1"/>
    <w:qFormat/>
    <w:uiPriority w:val="0"/>
    <w:pPr>
      <w:tabs>
        <w:tab w:val="left" w:pos="360"/>
      </w:tabs>
    </w:pPr>
    <w:rPr>
      <w:sz w:val="24"/>
    </w:rPr>
  </w:style>
  <w:style w:type="paragraph" w:customStyle="1" w:styleId="314">
    <w:name w:val="正文列项_字母"/>
    <w:basedOn w:val="1"/>
    <w:qFormat/>
    <w:uiPriority w:val="0"/>
    <w:pPr>
      <w:numPr>
        <w:ilvl w:val="6"/>
        <w:numId w:val="1"/>
      </w:numPr>
      <w:tabs>
        <w:tab w:val="clear" w:pos="635"/>
      </w:tabs>
      <w:spacing w:line="460" w:lineRule="exact"/>
      <w:ind w:left="480" w:hanging="180"/>
      <w:outlineLvl w:val="6"/>
    </w:pPr>
    <w:rPr>
      <w:rFonts w:ascii="宋体"/>
      <w:sz w:val="28"/>
      <w:szCs w:val="20"/>
    </w:rPr>
  </w:style>
  <w:style w:type="paragraph" w:customStyle="1" w:styleId="315">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16">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17">
    <w:name w:val="默认段落字体 Para Char Char Char Char"/>
    <w:basedOn w:val="1"/>
    <w:qFormat/>
    <w:uiPriority w:val="0"/>
    <w:rPr>
      <w:rFonts w:ascii="Arial" w:hAnsi="Arial" w:cs="Arial"/>
      <w:szCs w:val="21"/>
    </w:rPr>
  </w:style>
  <w:style w:type="paragraph" w:customStyle="1" w:styleId="318">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sz w:val="22"/>
      <w:szCs w:val="22"/>
    </w:rPr>
  </w:style>
  <w:style w:type="paragraph" w:customStyle="1" w:styleId="319">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color w:val="000000"/>
      <w:sz w:val="20"/>
      <w:szCs w:val="20"/>
    </w:rPr>
  </w:style>
  <w:style w:type="paragraph" w:customStyle="1" w:styleId="320">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sz w:val="20"/>
      <w:szCs w:val="20"/>
    </w:rPr>
  </w:style>
  <w:style w:type="paragraph" w:customStyle="1" w:styleId="321">
    <w:name w:val="Char Char Char"/>
    <w:basedOn w:val="1"/>
    <w:qFormat/>
    <w:uiPriority w:val="0"/>
    <w:rPr>
      <w:rFonts w:ascii="Tahoma" w:hAnsi="Tahoma"/>
      <w:sz w:val="24"/>
      <w:szCs w:val="20"/>
    </w:rPr>
  </w:style>
  <w:style w:type="paragraph" w:customStyle="1" w:styleId="322">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sz w:val="32"/>
      <w:szCs w:val="32"/>
    </w:rPr>
  </w:style>
  <w:style w:type="paragraph" w:customStyle="1" w:styleId="323">
    <w:name w:val="缺省文本"/>
    <w:basedOn w:val="1"/>
    <w:qFormat/>
    <w:uiPriority w:val="0"/>
    <w:pPr>
      <w:jc w:val="left"/>
    </w:pPr>
    <w:rPr>
      <w:sz w:val="24"/>
    </w:rPr>
  </w:style>
  <w:style w:type="paragraph" w:customStyle="1" w:styleId="324">
    <w:name w:val="Char Char Char1"/>
    <w:basedOn w:val="1"/>
    <w:qFormat/>
    <w:uiPriority w:val="0"/>
    <w:rPr>
      <w:rFonts w:ascii="Tahoma" w:hAnsi="Tahoma"/>
      <w:sz w:val="24"/>
      <w:szCs w:val="20"/>
    </w:rPr>
  </w:style>
  <w:style w:type="paragraph" w:customStyle="1" w:styleId="325">
    <w:name w:val="Char Char Char Char Char Char Char1"/>
    <w:basedOn w:val="1"/>
    <w:qFormat/>
    <w:uiPriority w:val="0"/>
    <w:pPr>
      <w:spacing w:line="360" w:lineRule="auto"/>
      <w:ind w:firstLine="200"/>
    </w:pPr>
    <w:rPr>
      <w:rFonts w:eastAsia="仿宋_GB2312"/>
      <w:sz w:val="24"/>
    </w:rPr>
  </w:style>
  <w:style w:type="paragraph" w:customStyle="1" w:styleId="326">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Arial Unicode MS" w:hAnsi="Arial Unicode MS" w:eastAsia="Arial Unicode MS" w:cs="Arial Unicode MS"/>
      <w:b/>
      <w:bCs/>
      <w:color w:val="000000"/>
      <w:sz w:val="20"/>
      <w:szCs w:val="20"/>
    </w:rPr>
  </w:style>
  <w:style w:type="paragraph" w:customStyle="1" w:styleId="327">
    <w:name w:val="样式2"/>
    <w:basedOn w:val="43"/>
    <w:qFormat/>
    <w:uiPriority w:val="0"/>
    <w:pPr>
      <w:spacing w:line="360" w:lineRule="auto"/>
      <w:jc w:val="center"/>
    </w:pPr>
    <w:rPr>
      <w:sz w:val="24"/>
    </w:rPr>
  </w:style>
  <w:style w:type="paragraph" w:customStyle="1" w:styleId="328">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29">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0"/>
      <w:szCs w:val="20"/>
    </w:rPr>
  </w:style>
  <w:style w:type="paragraph" w:customStyle="1" w:styleId="330">
    <w:name w:val="正文 + 楷体_GB2312"/>
    <w:basedOn w:val="1"/>
    <w:qFormat/>
    <w:uiPriority w:val="0"/>
    <w:pPr>
      <w:widowControl/>
      <w:jc w:val="left"/>
    </w:pPr>
    <w:rPr>
      <w:rFonts w:ascii="楷体_GB2312" w:eastAsia="楷体_GB2312" w:cs="Arial"/>
      <w:sz w:val="24"/>
    </w:rPr>
  </w:style>
  <w:style w:type="paragraph" w:customStyle="1" w:styleId="331">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color w:val="FF6600"/>
      <w:sz w:val="20"/>
      <w:szCs w:val="20"/>
    </w:rPr>
  </w:style>
  <w:style w:type="paragraph" w:customStyle="1" w:styleId="332">
    <w:name w:val="1 Char Char Char Char"/>
    <w:basedOn w:val="1"/>
    <w:qFormat/>
    <w:uiPriority w:val="0"/>
    <w:rPr>
      <w:rFonts w:ascii="Tahoma" w:hAnsi="Tahoma"/>
      <w:sz w:val="24"/>
      <w:szCs w:val="20"/>
    </w:rPr>
  </w:style>
  <w:style w:type="paragraph" w:customStyle="1" w:styleId="333">
    <w:name w:val="列出段落1"/>
    <w:basedOn w:val="1"/>
    <w:qFormat/>
    <w:uiPriority w:val="0"/>
    <w:pPr>
      <w:ind w:firstLine="420"/>
    </w:pPr>
    <w:rPr>
      <w:rFonts w:ascii="Calibri" w:hAnsi="Calibri"/>
      <w:szCs w:val="22"/>
    </w:rPr>
  </w:style>
  <w:style w:type="paragraph" w:customStyle="1" w:styleId="334">
    <w:name w:val="default"/>
    <w:basedOn w:val="1"/>
    <w:qFormat/>
    <w:uiPriority w:val="0"/>
    <w:pPr>
      <w:widowControl/>
      <w:spacing w:before="100" w:beforeAutospacing="1" w:after="100" w:afterAutospacing="1"/>
      <w:jc w:val="left"/>
    </w:pPr>
    <w:rPr>
      <w:rFonts w:ascii="宋体" w:hAnsi="宋体" w:cs="宋体"/>
      <w:sz w:val="24"/>
    </w:rPr>
  </w:style>
  <w:style w:type="paragraph" w:customStyle="1" w:styleId="335">
    <w:name w:val="字元 字元1"/>
    <w:basedOn w:val="1"/>
    <w:qFormat/>
    <w:uiPriority w:val="0"/>
    <w:rPr>
      <w:rFonts w:ascii="Tahoma" w:hAnsi="Tahoma"/>
      <w:sz w:val="24"/>
      <w:szCs w:val="20"/>
    </w:rPr>
  </w:style>
  <w:style w:type="paragraph" w:customStyle="1" w:styleId="336">
    <w:name w:val="_Style 160"/>
    <w:qFormat/>
    <w:uiPriority w:val="0"/>
    <w:rPr>
      <w:rFonts w:hint="default" w:ascii="Times New Roman" w:hAnsi="Times New Roman" w:eastAsia="宋体" w:cs="Times New Roman"/>
      <w:sz w:val="21"/>
      <w:szCs w:val="24"/>
      <w:lang w:val="en-US" w:eastAsia="zh-CN" w:bidi="ar-SA"/>
    </w:rPr>
  </w:style>
  <w:style w:type="paragraph" w:customStyle="1" w:styleId="337">
    <w:name w:val="项目编号3"/>
    <w:basedOn w:val="298"/>
    <w:qFormat/>
    <w:uiPriority w:val="0"/>
    <w:pPr>
      <w:numPr>
        <w:ilvl w:val="0"/>
        <w:numId w:val="6"/>
      </w:numPr>
    </w:pPr>
  </w:style>
  <w:style w:type="paragraph" w:customStyle="1" w:styleId="338">
    <w:name w:val="Char21"/>
    <w:basedOn w:val="1"/>
    <w:qFormat/>
    <w:uiPriority w:val="0"/>
    <w:rPr>
      <w:rFonts w:ascii="Tahoma" w:hAnsi="Tahoma"/>
      <w:sz w:val="24"/>
      <w:szCs w:val="20"/>
    </w:rPr>
  </w:style>
  <w:style w:type="paragraph" w:customStyle="1" w:styleId="339">
    <w:name w:val="表格文字"/>
    <w:basedOn w:val="19"/>
    <w:qFormat/>
    <w:uiPriority w:val="0"/>
    <w:pPr>
      <w:spacing w:before="20" w:after="20" w:line="240" w:lineRule="auto"/>
      <w:ind w:firstLine="0"/>
    </w:pPr>
    <w:rPr>
      <w:rFonts w:ascii="Century Gothic" w:hAnsi="Century Gothic"/>
      <w:sz w:val="20"/>
      <w:szCs w:val="20"/>
    </w:rPr>
  </w:style>
  <w:style w:type="paragraph" w:customStyle="1" w:styleId="340">
    <w:name w:val="Char Char Char Char Char Char Char Char Char Char1"/>
    <w:basedOn w:val="1"/>
    <w:qFormat/>
    <w:uiPriority w:val="0"/>
    <w:rPr>
      <w:rFonts w:ascii="宋体" w:hAnsi="宋体" w:cs="Courier New"/>
      <w:sz w:val="32"/>
      <w:szCs w:val="32"/>
    </w:rPr>
  </w:style>
  <w:style w:type="paragraph" w:customStyle="1" w:styleId="341">
    <w:name w:val="正文文本样式 加粗"/>
    <w:basedOn w:val="298"/>
    <w:qFormat/>
    <w:uiPriority w:val="0"/>
    <w:rPr>
      <w:b/>
    </w:rPr>
  </w:style>
  <w:style w:type="paragraph" w:customStyle="1" w:styleId="342">
    <w:name w:val="Char2 Char Char Char Char Char Char"/>
    <w:basedOn w:val="1"/>
    <w:qFormat/>
    <w:uiPriority w:val="0"/>
    <w:pPr>
      <w:widowControl/>
      <w:spacing w:line="400" w:lineRule="exact"/>
      <w:jc w:val="center"/>
    </w:pPr>
  </w:style>
  <w:style w:type="paragraph" w:customStyle="1" w:styleId="343">
    <w:name w:val="Char Char4"/>
    <w:basedOn w:val="1"/>
    <w:qFormat/>
    <w:uiPriority w:val="0"/>
    <w:pPr>
      <w:widowControl/>
      <w:spacing w:line="400" w:lineRule="exact"/>
      <w:jc w:val="center"/>
    </w:pPr>
  </w:style>
  <w:style w:type="paragraph" w:customStyle="1" w:styleId="344">
    <w:name w:val="Char3 Char Char Char1"/>
    <w:basedOn w:val="1"/>
    <w:qFormat/>
    <w:uiPriority w:val="0"/>
    <w:rPr>
      <w:rFonts w:ascii="Tahoma" w:hAnsi="Tahoma"/>
      <w:sz w:val="24"/>
      <w:szCs w:val="20"/>
    </w:rPr>
  </w:style>
  <w:style w:type="paragraph" w:styleId="345">
    <w:name w:val="No Spacing"/>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46">
    <w:name w:val="22222222222222"/>
    <w:basedOn w:val="1"/>
    <w:qFormat/>
    <w:uiPriority w:val="0"/>
    <w:pPr>
      <w:widowControl/>
      <w:spacing w:line="360" w:lineRule="auto"/>
      <w:ind w:firstLine="480"/>
      <w:jc w:val="left"/>
    </w:pPr>
    <w:rPr>
      <w:color w:val="FF0000"/>
      <w:sz w:val="24"/>
      <w:szCs w:val="20"/>
    </w:rPr>
  </w:style>
  <w:style w:type="character" w:customStyle="1" w:styleId="347">
    <w:name w:val="中等深浅网格 1 - 强调文字颜色 2 Char"/>
    <w:link w:val="348"/>
    <w:qFormat/>
    <w:uiPriority w:val="0"/>
    <w:rPr>
      <w:sz w:val="21"/>
      <w:szCs w:val="24"/>
      <w:lang w:val="zh-CN" w:eastAsia="zh-CN" w:bidi="ar-SA"/>
    </w:rPr>
  </w:style>
  <w:style w:type="paragraph" w:customStyle="1" w:styleId="348">
    <w:name w:val="1"/>
    <w:link w:val="347"/>
    <w:qFormat/>
    <w:uiPriority w:val="0"/>
    <w:rPr>
      <w:rFonts w:hint="default" w:ascii="Times New Roman" w:hAnsi="Times New Roman" w:eastAsia="宋体" w:cs="Times New Roman"/>
      <w:sz w:val="21"/>
      <w:szCs w:val="24"/>
      <w:lang w:val="zh-CN" w:eastAsia="zh-CN" w:bidi="ar-SA"/>
    </w:rPr>
  </w:style>
  <w:style w:type="paragraph" w:customStyle="1" w:styleId="349">
    <w:name w:val="图文"/>
    <w:basedOn w:val="1"/>
    <w:qFormat/>
    <w:uiPriority w:val="0"/>
    <w:pPr>
      <w:spacing w:after="50" w:line="360" w:lineRule="auto"/>
    </w:pPr>
    <w:rPr>
      <w:sz w:val="24"/>
    </w:rPr>
  </w:style>
  <w:style w:type="paragraph" w:customStyle="1" w:styleId="350">
    <w:name w:val="xl23"/>
    <w:basedOn w:val="1"/>
    <w:qFormat/>
    <w:uiPriority w:val="0"/>
    <w:pPr>
      <w:widowControl/>
      <w:spacing w:before="100" w:beforeAutospacing="1" w:after="100" w:afterAutospacing="1" w:line="360" w:lineRule="auto"/>
    </w:pPr>
    <w:rPr>
      <w:sz w:val="24"/>
      <w:szCs w:val="20"/>
    </w:rPr>
  </w:style>
  <w:style w:type="paragraph" w:customStyle="1" w:styleId="351">
    <w:name w:val="正文表格"/>
    <w:basedOn w:val="1"/>
    <w:link w:val="352"/>
    <w:qFormat/>
    <w:uiPriority w:val="0"/>
    <w:pPr>
      <w:jc w:val="left"/>
    </w:pPr>
    <w:rPr>
      <w:rFonts w:ascii="宋体" w:hAnsi="宋体"/>
      <w:color w:val="000000"/>
      <w:szCs w:val="21"/>
    </w:rPr>
  </w:style>
  <w:style w:type="character" w:customStyle="1" w:styleId="352">
    <w:name w:val="正文表格 Char"/>
    <w:link w:val="351"/>
    <w:qFormat/>
    <w:uiPriority w:val="0"/>
    <w:rPr>
      <w:rFonts w:ascii="宋体" w:hAnsi="宋体"/>
      <w:color w:val="000000"/>
      <w:sz w:val="21"/>
      <w:szCs w:val="21"/>
    </w:rPr>
  </w:style>
  <w:style w:type="paragraph" w:customStyle="1" w:styleId="353">
    <w:name w:val="正文重点"/>
    <w:basedOn w:val="1"/>
    <w:link w:val="354"/>
    <w:qFormat/>
    <w:uiPriority w:val="0"/>
    <w:pPr>
      <w:spacing w:line="360" w:lineRule="auto"/>
      <w:ind w:firstLine="482"/>
      <w:jc w:val="left"/>
    </w:pPr>
    <w:rPr>
      <w:b/>
      <w:sz w:val="24"/>
      <w:szCs w:val="20"/>
    </w:rPr>
  </w:style>
  <w:style w:type="character" w:customStyle="1" w:styleId="354">
    <w:name w:val="正文重点 Char"/>
    <w:link w:val="353"/>
    <w:qFormat/>
    <w:uiPriority w:val="0"/>
    <w:rPr>
      <w:b/>
      <w:sz w:val="24"/>
    </w:rPr>
  </w:style>
  <w:style w:type="paragraph" w:customStyle="1" w:styleId="355">
    <w:name w:val="标题1-附件"/>
    <w:basedOn w:val="3"/>
    <w:qFormat/>
    <w:uiPriority w:val="0"/>
    <w:pPr>
      <w:jc w:val="left"/>
    </w:pPr>
    <w:rPr>
      <w:sz w:val="24"/>
      <w:szCs w:val="24"/>
    </w:rPr>
  </w:style>
  <w:style w:type="paragraph" w:customStyle="1" w:styleId="356">
    <w:name w:val="正文小标题"/>
    <w:basedOn w:val="1"/>
    <w:next w:val="5"/>
    <w:link w:val="357"/>
    <w:qFormat/>
    <w:uiPriority w:val="0"/>
    <w:pPr>
      <w:ind w:firstLine="482"/>
      <w:jc w:val="left"/>
    </w:pPr>
    <w:rPr>
      <w:rFonts w:ascii="宋体" w:hAnsi="宋体"/>
      <w:b/>
      <w:i/>
      <w:color w:val="FF0000"/>
      <w:sz w:val="24"/>
      <w:szCs w:val="20"/>
    </w:rPr>
  </w:style>
  <w:style w:type="character" w:customStyle="1" w:styleId="357">
    <w:name w:val="正文小标题 Char"/>
    <w:link w:val="356"/>
    <w:qFormat/>
    <w:uiPriority w:val="0"/>
    <w:rPr>
      <w:rFonts w:ascii="宋体" w:hAnsi="宋体"/>
      <w:b/>
      <w:i/>
      <w:color w:val="FF0000"/>
      <w:sz w:val="24"/>
    </w:rPr>
  </w:style>
  <w:style w:type="paragraph" w:customStyle="1" w:styleId="358">
    <w:name w:val="正文大标题"/>
    <w:basedOn w:val="356"/>
    <w:next w:val="5"/>
    <w:link w:val="359"/>
    <w:qFormat/>
    <w:uiPriority w:val="0"/>
    <w:pPr>
      <w:jc w:val="center"/>
    </w:pPr>
    <w:rPr>
      <w:i w:val="0"/>
      <w:color w:val="000000"/>
      <w:sz w:val="28"/>
      <w:szCs w:val="21"/>
    </w:rPr>
  </w:style>
  <w:style w:type="character" w:customStyle="1" w:styleId="359">
    <w:name w:val="正文大标题 Char"/>
    <w:link w:val="358"/>
    <w:qFormat/>
    <w:uiPriority w:val="0"/>
    <w:rPr>
      <w:rFonts w:ascii="宋体" w:hAnsi="宋体"/>
      <w:b/>
      <w:color w:val="000000"/>
      <w:sz w:val="28"/>
      <w:szCs w:val="21"/>
    </w:rPr>
  </w:style>
  <w:style w:type="paragraph" w:customStyle="1" w:styleId="360">
    <w:name w:val="注释"/>
    <w:basedOn w:val="1"/>
    <w:link w:val="361"/>
    <w:qFormat/>
    <w:uiPriority w:val="0"/>
    <w:pPr>
      <w:ind w:left="420" w:hanging="420"/>
      <w:jc w:val="left"/>
    </w:pPr>
    <w:rPr>
      <w:rFonts w:ascii="宋体" w:hAnsi="宋体"/>
      <w:szCs w:val="21"/>
    </w:rPr>
  </w:style>
  <w:style w:type="character" w:customStyle="1" w:styleId="361">
    <w:name w:val="注释 Char"/>
    <w:link w:val="360"/>
    <w:qFormat/>
    <w:uiPriority w:val="0"/>
    <w:rPr>
      <w:rFonts w:ascii="宋体" w:hAnsi="宋体"/>
      <w:sz w:val="21"/>
      <w:szCs w:val="21"/>
    </w:rPr>
  </w:style>
  <w:style w:type="paragraph" w:customStyle="1" w:styleId="362">
    <w:name w:val="正文须知-1级"/>
    <w:basedOn w:val="1"/>
    <w:next w:val="1"/>
    <w:qFormat/>
    <w:uiPriority w:val="0"/>
    <w:pPr>
      <w:numPr>
        <w:ilvl w:val="0"/>
        <w:numId w:val="7"/>
      </w:numPr>
      <w:spacing w:line="300" w:lineRule="auto"/>
    </w:pPr>
    <w:rPr>
      <w:rFonts w:ascii="宋体" w:hAnsi="Calibri"/>
      <w:sz w:val="24"/>
      <w:szCs w:val="21"/>
    </w:rPr>
  </w:style>
  <w:style w:type="paragraph" w:customStyle="1" w:styleId="363">
    <w:name w:val="正文须知-2级"/>
    <w:basedOn w:val="1"/>
    <w:qFormat/>
    <w:uiPriority w:val="0"/>
    <w:pPr>
      <w:numPr>
        <w:ilvl w:val="1"/>
        <w:numId w:val="7"/>
      </w:numPr>
      <w:spacing w:line="300" w:lineRule="auto"/>
    </w:pPr>
    <w:rPr>
      <w:rFonts w:ascii="宋体" w:hAnsi="Calibri"/>
      <w:sz w:val="24"/>
      <w:szCs w:val="21"/>
    </w:rPr>
  </w:style>
  <w:style w:type="paragraph" w:customStyle="1" w:styleId="364">
    <w:name w:val="正文须知-3级"/>
    <w:basedOn w:val="1"/>
    <w:qFormat/>
    <w:uiPriority w:val="0"/>
    <w:pPr>
      <w:numPr>
        <w:ilvl w:val="2"/>
        <w:numId w:val="7"/>
      </w:numPr>
      <w:spacing w:line="300" w:lineRule="auto"/>
      <w:ind w:hanging="355"/>
    </w:pPr>
    <w:rPr>
      <w:rFonts w:ascii="宋体" w:hAnsi="Calibri"/>
      <w:sz w:val="24"/>
      <w:szCs w:val="21"/>
    </w:rPr>
  </w:style>
  <w:style w:type="character" w:customStyle="1" w:styleId="365">
    <w:name w:val="纯文本 字符"/>
    <w:qFormat/>
    <w:uiPriority w:val="99"/>
    <w:rPr>
      <w:rFonts w:ascii="宋体" w:hAnsi="Courier New" w:eastAsia="宋体" w:cs="Times New Roman"/>
      <w:sz w:val="21"/>
      <w:szCs w:val="21"/>
      <w:lang w:val="en-US" w:eastAsia="zh-CN" w:bidi="ar-SA"/>
    </w:rPr>
  </w:style>
  <w:style w:type="paragraph" w:customStyle="1" w:styleId="366">
    <w:name w:val="表格1"/>
    <w:basedOn w:val="1"/>
    <w:qFormat/>
    <w:uiPriority w:val="0"/>
    <w:pPr>
      <w:ind w:firstLine="480"/>
      <w:jc w:val="center"/>
    </w:pPr>
    <w:rPr>
      <w:sz w:val="24"/>
      <w:szCs w:val="20"/>
    </w:rPr>
  </w:style>
  <w:style w:type="character" w:customStyle="1" w:styleId="367">
    <w:name w:val="纯文本 字符1"/>
    <w:qFormat/>
    <w:uiPriority w:val="0"/>
    <w:rPr>
      <w:rFonts w:ascii="宋体" w:hAnsi="Courier New"/>
    </w:rPr>
  </w:style>
  <w:style w:type="character" w:customStyle="1" w:styleId="368">
    <w:name w:val="bjh-p"/>
    <w:qFormat/>
    <w:uiPriority w:val="0"/>
  </w:style>
  <w:style w:type="paragraph" w:customStyle="1" w:styleId="369">
    <w:name w:val="无标题条"/>
    <w:next w:val="1"/>
    <w:qFormat/>
    <w:uiPriority w:val="0"/>
    <w:pPr>
      <w:jc w:val="both"/>
    </w:pPr>
    <w:rPr>
      <w:rFonts w:hint="default" w:ascii="Times New Roman" w:hAnsi="Times New Roman" w:eastAsia="宋体" w:cs="Times New Roman"/>
      <w:sz w:val="21"/>
      <w:lang w:val="en-US" w:eastAsia="zh-CN" w:bidi="ar-SA"/>
    </w:rPr>
  </w:style>
  <w:style w:type="character" w:customStyle="1" w:styleId="370">
    <w:name w:val="正文格式 Char"/>
    <w:link w:val="371"/>
    <w:qFormat/>
    <w:uiPriority w:val="0"/>
    <w:rPr>
      <w:rFonts w:ascii="宋体" w:hAnsi="宋体"/>
      <w:sz w:val="24"/>
      <w:szCs w:val="24"/>
      <w:lang w:val="en-GB"/>
    </w:rPr>
  </w:style>
  <w:style w:type="paragraph" w:customStyle="1" w:styleId="371">
    <w:name w:val="正文格式"/>
    <w:basedOn w:val="1"/>
    <w:link w:val="370"/>
    <w:qFormat/>
    <w:uiPriority w:val="0"/>
    <w:pPr>
      <w:spacing w:line="360" w:lineRule="auto"/>
      <w:ind w:firstLine="480"/>
    </w:pPr>
    <w:rPr>
      <w:rFonts w:ascii="宋体" w:hAnsi="宋体"/>
      <w:sz w:val="24"/>
      <w:lang w:val="en-GB"/>
    </w:rPr>
  </w:style>
  <w:style w:type="character" w:customStyle="1" w:styleId="372">
    <w:name w:val="标题 3 Char"/>
    <w:qFormat/>
    <w:uiPriority w:val="0"/>
    <w:rPr>
      <w:rFonts w:ascii="宋体" w:eastAsia="宋体"/>
      <w:b/>
      <w:sz w:val="24"/>
      <w:u w:val="single"/>
      <w:lang w:val="en-US" w:eastAsia="zh-CN" w:bidi="ar-SA"/>
    </w:rPr>
  </w:style>
  <w:style w:type="character" w:customStyle="1" w:styleId="373">
    <w:name w:val="正文缩进 Char"/>
    <w:qFormat/>
    <w:uiPriority w:val="0"/>
    <w:rPr>
      <w:rFonts w:ascii="宋体" w:eastAsia="宋体"/>
      <w:sz w:val="24"/>
      <w:szCs w:val="24"/>
      <w:lang w:val="en-US" w:eastAsia="zh-CN" w:bidi="ar-SA"/>
    </w:rPr>
  </w:style>
  <w:style w:type="character" w:customStyle="1" w:styleId="374">
    <w:name w:val="Char Char111"/>
    <w:qFormat/>
    <w:uiPriority w:val="0"/>
    <w:rPr>
      <w:rFonts w:ascii="宋体" w:eastAsia="宋体"/>
      <w:b/>
      <w:sz w:val="24"/>
      <w:u w:val="single"/>
      <w:lang w:val="en-US" w:eastAsia="zh-CN" w:bidi="ar-SA"/>
    </w:rPr>
  </w:style>
  <w:style w:type="character" w:customStyle="1" w:styleId="375">
    <w:name w:val="正文文本缩进 Char"/>
    <w:qFormat/>
    <w:uiPriority w:val="0"/>
    <w:rPr>
      <w:rFonts w:eastAsia="宋体"/>
      <w:sz w:val="24"/>
      <w:szCs w:val="24"/>
      <w:lang w:val="en-US" w:eastAsia="zh-CN" w:bidi="ar-SA"/>
    </w:rPr>
  </w:style>
  <w:style w:type="character" w:customStyle="1" w:styleId="376">
    <w:name w:val="列出段落 Char"/>
    <w:qFormat/>
    <w:uiPriority w:val="0"/>
    <w:rPr>
      <w:rFonts w:ascii="Calibri" w:hAnsi="Calibri" w:eastAsia="宋体"/>
      <w:sz w:val="21"/>
      <w:szCs w:val="22"/>
      <w:lang w:val="en-US" w:eastAsia="zh-CN" w:bidi="ar-SA"/>
    </w:rPr>
  </w:style>
  <w:style w:type="character" w:customStyle="1" w:styleId="377">
    <w:name w:val="页眉 Char"/>
    <w:qFormat/>
    <w:uiPriority w:val="0"/>
    <w:rPr>
      <w:rFonts w:eastAsia="宋体"/>
      <w:sz w:val="18"/>
      <w:szCs w:val="18"/>
      <w:lang w:val="en-US" w:eastAsia="zh-CN" w:bidi="ar-SA"/>
    </w:rPr>
  </w:style>
  <w:style w:type="character" w:customStyle="1" w:styleId="378">
    <w:name w:val="标题 2 Char"/>
    <w:qFormat/>
    <w:uiPriority w:val="0"/>
    <w:rPr>
      <w:rFonts w:ascii="Arial" w:hAnsi="Arial" w:eastAsia="黑体"/>
      <w:b/>
      <w:sz w:val="30"/>
      <w:lang w:val="en-US" w:eastAsia="zh-CN" w:bidi="ar-SA"/>
    </w:rPr>
  </w:style>
  <w:style w:type="paragraph" w:customStyle="1" w:styleId="379">
    <w:name w:val="字元 字元2"/>
    <w:basedOn w:val="1"/>
    <w:qFormat/>
    <w:uiPriority w:val="0"/>
    <w:rPr>
      <w:rFonts w:ascii="Tahoma" w:hAnsi="Tahoma"/>
      <w:sz w:val="24"/>
      <w:szCs w:val="20"/>
    </w:rPr>
  </w:style>
  <w:style w:type="paragraph" w:customStyle="1" w:styleId="380">
    <w:name w:val="Char3 Char Char Char2"/>
    <w:basedOn w:val="1"/>
    <w:qFormat/>
    <w:uiPriority w:val="0"/>
    <w:rPr>
      <w:rFonts w:ascii="Tahoma" w:hAnsi="Tahoma"/>
      <w:sz w:val="24"/>
      <w:szCs w:val="20"/>
    </w:rPr>
  </w:style>
  <w:style w:type="paragraph" w:customStyle="1" w:styleId="381">
    <w:name w:val="正文文本缩进2"/>
    <w:basedOn w:val="1"/>
    <w:qFormat/>
    <w:uiPriority w:val="0"/>
    <w:pPr>
      <w:spacing w:line="480" w:lineRule="exact"/>
      <w:ind w:firstLine="480"/>
    </w:pPr>
    <w:rPr>
      <w:rFonts w:ascii="宋体" w:hAnsi="宋体"/>
      <w:sz w:val="24"/>
      <w:lang w:val="zh-CN"/>
    </w:rPr>
  </w:style>
  <w:style w:type="paragraph" w:customStyle="1" w:styleId="382">
    <w:name w:val="Char3"/>
    <w:basedOn w:val="1"/>
    <w:qFormat/>
    <w:uiPriority w:val="0"/>
    <w:pPr>
      <w:tabs>
        <w:tab w:val="left" w:pos="360"/>
      </w:tabs>
    </w:pPr>
    <w:rPr>
      <w:sz w:val="24"/>
    </w:rPr>
  </w:style>
  <w:style w:type="paragraph" w:customStyle="1" w:styleId="383">
    <w:name w:val="Char Char Char Char Char Char Char Char Char Char Char Char Char Char Char Char1"/>
    <w:basedOn w:val="1"/>
    <w:qFormat/>
    <w:uiPriority w:val="0"/>
    <w:pPr>
      <w:widowControl/>
      <w:spacing w:after="160" w:line="240" w:lineRule="exact"/>
      <w:jc w:val="center"/>
    </w:pPr>
    <w:rPr>
      <w:rFonts w:ascii="宋体" w:hAnsi="宋体"/>
      <w:b/>
      <w:sz w:val="30"/>
      <w:szCs w:val="30"/>
      <w:lang w:eastAsia="en-US"/>
    </w:rPr>
  </w:style>
  <w:style w:type="paragraph" w:customStyle="1" w:styleId="384">
    <w:name w:val="Char Char1 Char Char Char Char Char Char1"/>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85">
    <w:name w:val="列出段落2"/>
    <w:basedOn w:val="1"/>
    <w:qFormat/>
    <w:uiPriority w:val="0"/>
    <w:pPr>
      <w:ind w:firstLine="420"/>
    </w:pPr>
    <w:rPr>
      <w:rFonts w:ascii="Calibri" w:hAnsi="Calibri"/>
      <w:szCs w:val="22"/>
    </w:rPr>
  </w:style>
  <w:style w:type="paragraph" w:customStyle="1" w:styleId="386">
    <w:name w:val="Char Char Char1 Char2"/>
    <w:basedOn w:val="1"/>
    <w:qFormat/>
    <w:uiPriority w:val="0"/>
    <w:rPr>
      <w:rFonts w:ascii="Tahoma" w:hAnsi="Tahoma"/>
      <w:sz w:val="24"/>
      <w:szCs w:val="20"/>
    </w:rPr>
  </w:style>
  <w:style w:type="paragraph" w:customStyle="1" w:styleId="387">
    <w:name w:val="Char Char Char2"/>
    <w:basedOn w:val="1"/>
    <w:qFormat/>
    <w:uiPriority w:val="0"/>
    <w:rPr>
      <w:rFonts w:ascii="Tahoma" w:hAnsi="Tahoma"/>
      <w:sz w:val="24"/>
      <w:szCs w:val="20"/>
    </w:rPr>
  </w:style>
  <w:style w:type="paragraph" w:customStyle="1" w:styleId="388">
    <w:name w:val="Char Char Char Char Char Char Char2"/>
    <w:basedOn w:val="1"/>
    <w:qFormat/>
    <w:uiPriority w:val="0"/>
    <w:pPr>
      <w:spacing w:line="360" w:lineRule="auto"/>
      <w:ind w:firstLine="200"/>
    </w:pPr>
    <w:rPr>
      <w:rFonts w:eastAsia="仿宋_GB2312"/>
      <w:sz w:val="24"/>
    </w:rPr>
  </w:style>
  <w:style w:type="paragraph" w:customStyle="1" w:styleId="389">
    <w:name w:val="正文缩进2"/>
    <w:basedOn w:val="1"/>
    <w:qFormat/>
    <w:uiPriority w:val="0"/>
    <w:pPr>
      <w:widowControl/>
      <w:spacing w:line="480" w:lineRule="exact"/>
      <w:ind w:firstLine="567"/>
    </w:pPr>
    <w:rPr>
      <w:rFonts w:ascii="宋体"/>
      <w:color w:val="000000"/>
      <w:sz w:val="28"/>
      <w:szCs w:val="20"/>
      <w:lang w:val="zh-CN"/>
    </w:rPr>
  </w:style>
  <w:style w:type="paragraph" w:customStyle="1" w:styleId="390">
    <w:name w:val="修订1"/>
    <w:qFormat/>
    <w:uiPriority w:val="0"/>
    <w:rPr>
      <w:rFonts w:hint="default" w:ascii="Times New Roman" w:hAnsi="Times New Roman" w:eastAsia="宋体" w:cs="Times New Roman"/>
      <w:sz w:val="21"/>
      <w:szCs w:val="24"/>
      <w:lang w:val="en-US" w:eastAsia="zh-CN" w:bidi="ar-SA"/>
    </w:rPr>
  </w:style>
  <w:style w:type="paragraph" w:customStyle="1" w:styleId="391">
    <w:name w:val="Char22"/>
    <w:basedOn w:val="1"/>
    <w:qFormat/>
    <w:uiPriority w:val="0"/>
    <w:rPr>
      <w:rFonts w:ascii="Tahoma" w:hAnsi="Tahoma"/>
      <w:sz w:val="24"/>
      <w:szCs w:val="20"/>
    </w:rPr>
  </w:style>
  <w:style w:type="paragraph" w:customStyle="1" w:styleId="392">
    <w:name w:val="Char Char Char Char Char Char Char Char Char Char2"/>
    <w:basedOn w:val="1"/>
    <w:qFormat/>
    <w:uiPriority w:val="0"/>
    <w:rPr>
      <w:rFonts w:ascii="宋体" w:hAnsi="宋体" w:cs="Courier New"/>
      <w:sz w:val="32"/>
      <w:szCs w:val="32"/>
    </w:rPr>
  </w:style>
  <w:style w:type="paragraph" w:customStyle="1" w:styleId="393">
    <w:name w:val="Char2 Char Char Char Char Char Char1"/>
    <w:basedOn w:val="1"/>
    <w:qFormat/>
    <w:uiPriority w:val="0"/>
    <w:pPr>
      <w:widowControl/>
      <w:spacing w:line="400" w:lineRule="exact"/>
      <w:jc w:val="center"/>
    </w:pPr>
  </w:style>
  <w:style w:type="character" w:customStyle="1" w:styleId="394">
    <w:name w:val="页脚 Char"/>
    <w:qFormat/>
    <w:uiPriority w:val="0"/>
    <w:rPr>
      <w:rFonts w:ascii="宋体" w:eastAsia="宋体"/>
      <w:sz w:val="18"/>
      <w:lang w:val="en-US" w:eastAsia="zh-CN" w:bidi="ar-SA"/>
    </w:rPr>
  </w:style>
  <w:style w:type="paragraph" w:customStyle="1" w:styleId="395">
    <w:name w:val="Char Char41"/>
    <w:basedOn w:val="1"/>
    <w:qFormat/>
    <w:uiPriority w:val="0"/>
    <w:pPr>
      <w:widowControl/>
      <w:spacing w:line="400" w:lineRule="exact"/>
      <w:jc w:val="center"/>
    </w:pPr>
  </w:style>
  <w:style w:type="character" w:customStyle="1" w:styleId="396">
    <w:name w:val="批注文字 Char"/>
    <w:qFormat/>
    <w:uiPriority w:val="99"/>
    <w:rPr>
      <w:sz w:val="21"/>
      <w:szCs w:val="24"/>
    </w:rPr>
  </w:style>
  <w:style w:type="character" w:customStyle="1" w:styleId="397">
    <w:name w:val="标题 Char"/>
    <w:qFormat/>
    <w:uiPriority w:val="0"/>
    <w:rPr>
      <w:b/>
      <w:sz w:val="32"/>
    </w:rPr>
  </w:style>
  <w:style w:type="paragraph" w:customStyle="1" w:styleId="398">
    <w:name w:val="图例"/>
    <w:basedOn w:val="1"/>
    <w:qFormat/>
    <w:uiPriority w:val="0"/>
    <w:pPr>
      <w:spacing w:before="120" w:after="120" w:line="360" w:lineRule="auto"/>
      <w:jc w:val="center"/>
    </w:pPr>
    <w:rPr>
      <w:rFonts w:eastAsia="仿宋_GB2312"/>
      <w:b/>
      <w:sz w:val="24"/>
      <w:szCs w:val="20"/>
    </w:rPr>
  </w:style>
  <w:style w:type="table" w:customStyle="1" w:styleId="399">
    <w:name w:val="Table Normal"/>
    <w:unhideWhenUsed/>
    <w:qFormat/>
    <w:uiPriority w:val="2"/>
    <w:pPr>
      <w:widowControl w:val="0"/>
    </w:pPr>
    <w:rPr>
      <w:rFonts w:ascii="Calibri" w:hAnsi="Calibri"/>
      <w:sz w:val="22"/>
      <w:szCs w:val="22"/>
      <w:lang w:eastAsia="en-US"/>
    </w:rPr>
    <w:tblPr>
      <w:tblCellMar>
        <w:top w:w="0" w:type="dxa"/>
        <w:left w:w="0" w:type="dxa"/>
        <w:bottom w:w="0" w:type="dxa"/>
        <w:right w:w="0" w:type="dxa"/>
      </w:tblCellMar>
    </w:tblPr>
  </w:style>
  <w:style w:type="paragraph" w:customStyle="1" w:styleId="400">
    <w:name w:val="Table Paragraph"/>
    <w:basedOn w:val="1"/>
    <w:qFormat/>
    <w:uiPriority w:val="1"/>
    <w:pPr>
      <w:jc w:val="left"/>
    </w:pPr>
    <w:rPr>
      <w:rFonts w:ascii="宋体" w:hAnsi="宋体" w:cs="宋体"/>
      <w:sz w:val="22"/>
      <w:szCs w:val="22"/>
      <w:lang w:eastAsia="en-US"/>
    </w:rPr>
  </w:style>
  <w:style w:type="paragraph" w:customStyle="1" w:styleId="401">
    <w:name w:val="成文日期"/>
    <w:basedOn w:val="1"/>
    <w:link w:val="402"/>
    <w:qFormat/>
    <w:uiPriority w:val="0"/>
    <w:pPr>
      <w:spacing w:line="570" w:lineRule="exact"/>
      <w:ind w:right="400" w:firstLine="200"/>
      <w:jc w:val="right"/>
    </w:pPr>
    <w:rPr>
      <w:rFonts w:ascii="仿宋_GB2312" w:eastAsia="仿宋_GB2312"/>
      <w:sz w:val="32"/>
      <w:szCs w:val="20"/>
    </w:rPr>
  </w:style>
  <w:style w:type="character" w:customStyle="1" w:styleId="402">
    <w:name w:val="成文日期 Char"/>
    <w:link w:val="401"/>
    <w:qFormat/>
    <w:uiPriority w:val="0"/>
    <w:rPr>
      <w:rFonts w:ascii="仿宋_GB2312" w:eastAsia="仿宋_GB2312"/>
      <w:sz w:val="32"/>
    </w:rPr>
  </w:style>
  <w:style w:type="paragraph" w:customStyle="1" w:styleId="403">
    <w:name w:val="Revision1"/>
    <w:unhideWhenUsed/>
    <w:qFormat/>
    <w:uiPriority w:val="99"/>
    <w:rPr>
      <w:rFonts w:hint="default" w:ascii="Times New Roman" w:hAnsi="Times New Roman" w:eastAsia="宋体" w:cs="Times New Roman"/>
      <w:sz w:val="21"/>
      <w:szCs w:val="24"/>
      <w:lang w:val="en-US" w:eastAsia="zh-CN" w:bidi="ar-SA"/>
    </w:rPr>
  </w:style>
  <w:style w:type="paragraph" w:customStyle="1" w:styleId="404">
    <w:name w:val="_Style 2"/>
    <w:basedOn w:val="1"/>
    <w:qFormat/>
    <w:uiPriority w:val="0"/>
    <w:pPr>
      <w:ind w:firstLine="420"/>
    </w:pPr>
    <w:rPr>
      <w:rFonts w:ascii="Calibri" w:hAnsi="Calibri"/>
    </w:rPr>
  </w:style>
  <w:style w:type="paragraph" w:customStyle="1" w:styleId="405">
    <w:name w:val="纯文本1"/>
    <w:basedOn w:val="1"/>
    <w:qFormat/>
    <w:uiPriority w:val="0"/>
    <w:rPr>
      <w:rFonts w:ascii="宋体" w:hAnsi="Courier New" w:eastAsia="楷体_GB2312"/>
      <w:sz w:val="26"/>
      <w:szCs w:val="20"/>
    </w:rPr>
  </w:style>
  <w:style w:type="paragraph" w:customStyle="1" w:styleId="406">
    <w:name w:val="_Style 3"/>
    <w:basedOn w:val="1"/>
    <w:qFormat/>
    <w:uiPriority w:val="0"/>
    <w:pPr>
      <w:spacing w:line="288" w:lineRule="auto"/>
      <w:ind w:firstLine="420"/>
    </w:pPr>
    <w:rPr>
      <w:sz w:val="24"/>
    </w:rPr>
  </w:style>
  <w:style w:type="character" w:customStyle="1" w:styleId="407">
    <w:name w:val="font21"/>
    <w:basedOn w:val="50"/>
    <w:qFormat/>
    <w:uiPriority w:val="0"/>
    <w:rPr>
      <w:rFonts w:hint="default" w:ascii="仿宋_GB2312" w:eastAsia="仿宋_GB2312" w:cs="仿宋_GB2312"/>
      <w:b/>
      <w:bCs/>
      <w:color w:val="000000"/>
      <w:sz w:val="32"/>
      <w:szCs w:val="32"/>
      <w:u w:val="none"/>
    </w:rPr>
  </w:style>
  <w:style w:type="character" w:customStyle="1" w:styleId="408">
    <w:name w:val="font11"/>
    <w:basedOn w:val="50"/>
    <w:qFormat/>
    <w:uiPriority w:val="0"/>
    <w:rPr>
      <w:rFonts w:hint="default" w:ascii="仿宋_GB2312" w:eastAsia="仿宋_GB2312" w:cs="仿宋_GB2312"/>
      <w:color w:val="000000"/>
      <w:sz w:val="24"/>
      <w:szCs w:val="24"/>
      <w:u w:val="none"/>
    </w:rPr>
  </w:style>
  <w:style w:type="paragraph" w:customStyle="1" w:styleId="409">
    <w:name w:val="WPSOffice手动目录 3"/>
    <w:qFormat/>
    <w:uiPriority w:val="0"/>
    <w:pPr>
      <w:ind w:left="400"/>
    </w:pPr>
    <w:rPr>
      <w:rFonts w:hint="default" w:ascii="Times New Roman" w:hAnsi="Times New Roman" w:eastAsia="宋体" w:cs="Times New Roman"/>
      <w:lang w:val="en-US" w:eastAsia="zh-CN" w:bidi="ar-SA"/>
    </w:rPr>
  </w:style>
  <w:style w:type="paragraph" w:customStyle="1" w:styleId="410">
    <w:name w:val="修订2"/>
    <w:hidden/>
    <w:semiHidden/>
    <w:qFormat/>
    <w:uiPriority w:val="99"/>
    <w:rPr>
      <w:rFonts w:hint="default" w:ascii="Times New Roman" w:hAnsi="Times New Roman" w:eastAsia="宋体" w:cs="Times New Roman"/>
      <w:sz w:val="21"/>
      <w:szCs w:val="24"/>
      <w:lang w:val="en-US" w:eastAsia="zh-CN" w:bidi="ar-SA"/>
    </w:rPr>
  </w:style>
  <w:style w:type="paragraph" w:customStyle="1" w:styleId="411">
    <w:name w:val="样式4"/>
    <w:basedOn w:val="1"/>
    <w:qFormat/>
    <w:uiPriority w:val="0"/>
    <w:rPr>
      <w:sz w:val="24"/>
      <w:szCs w:val="24"/>
    </w:rPr>
  </w:style>
  <w:style w:type="paragraph" w:customStyle="1" w:styleId="412">
    <w:name w:val="number1"/>
    <w:basedOn w:val="1"/>
    <w:qFormat/>
    <w:uiPriority w:val="0"/>
    <w:pPr>
      <w:spacing w:line="360" w:lineRule="auto"/>
      <w:jc w:val="left"/>
    </w:pPr>
    <w:rPr>
      <w:rFonts w:ascii="Arial" w:hAnsi="Arial" w:cs="Arial"/>
      <w:sz w:val="24"/>
      <w:szCs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3" Type="http://schemas.openxmlformats.org/officeDocument/2006/relationships/fontTable" Target="fontTable.xml"/><Relationship Id="rId32" Type="http://schemas.openxmlformats.org/officeDocument/2006/relationships/customXml" Target="../customXml/item2.xml"/><Relationship Id="rId31" Type="http://schemas.openxmlformats.org/officeDocument/2006/relationships/numbering" Target="numbering.xml"/><Relationship Id="rId30" Type="http://schemas.openxmlformats.org/officeDocument/2006/relationships/customXml" Target="../customXml/item1.xml"/><Relationship Id="rId3" Type="http://schemas.openxmlformats.org/officeDocument/2006/relationships/header" Target="header1.xml"/><Relationship Id="rId29" Type="http://schemas.openxmlformats.org/officeDocument/2006/relationships/theme" Target="theme/theme1.xml"/><Relationship Id="rId28" Type="http://schemas.openxmlformats.org/officeDocument/2006/relationships/footer" Target="footer13.xml"/><Relationship Id="rId27" Type="http://schemas.openxmlformats.org/officeDocument/2006/relationships/footer" Target="footer12.xml"/><Relationship Id="rId26" Type="http://schemas.openxmlformats.org/officeDocument/2006/relationships/header" Target="header13.xml"/><Relationship Id="rId25" Type="http://schemas.openxmlformats.org/officeDocument/2006/relationships/header" Target="header12.xml"/><Relationship Id="rId24" Type="http://schemas.openxmlformats.org/officeDocument/2006/relationships/footer" Target="footer11.xml"/><Relationship Id="rId23" Type="http://schemas.openxmlformats.org/officeDocument/2006/relationships/footer" Target="footer10.xml"/><Relationship Id="rId22" Type="http://schemas.openxmlformats.org/officeDocument/2006/relationships/header" Target="header11.xml"/><Relationship Id="rId21" Type="http://schemas.openxmlformats.org/officeDocument/2006/relationships/header" Target="header10.xml"/><Relationship Id="rId20" Type="http://schemas.openxmlformats.org/officeDocument/2006/relationships/header" Target="header9.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header" Target="header8.xml"/><Relationship Id="rId17" Type="http://schemas.openxmlformats.org/officeDocument/2006/relationships/footer" Target="footer8.xml"/><Relationship Id="rId16" Type="http://schemas.openxmlformats.org/officeDocument/2006/relationships/footer" Target="footer7.xml"/><Relationship Id="rId15" Type="http://schemas.openxmlformats.org/officeDocument/2006/relationships/header" Target="head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F80D168-FF7C-4E6C-8BDE-451B18BF9D0E}">
  <ds:schemaRefs/>
</ds:datastoreItem>
</file>

<file path=docProps/app.xml><?xml version="1.0" encoding="utf-8"?>
<Properties xmlns="http://schemas.openxmlformats.org/officeDocument/2006/extended-properties" xmlns:vt="http://schemas.openxmlformats.org/officeDocument/2006/docPropsVTypes">
  <Template>Normal.dotm</Template>
  <Pages>60</Pages>
  <Words>13116</Words>
  <Characters>13787</Characters>
  <TotalTime>0</TotalTime>
  <ScaleCrop>false</ScaleCrop>
  <LinksUpToDate>false</LinksUpToDate>
  <CharactersWithSpaces>13929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2024-01-29T08:25:00Z</dcterms:created>
  <dc:creator>尹皓</dc:creator>
  <cp:lastModifiedBy>时宝琪</cp:lastModifiedBy>
  <dcterms:modified xsi:type="dcterms:W3CDTF">2026-09-01T08:44:09Z</dcterms:modified>
  <dc:title>02年杜范本稿</dc:title>
  <cp:revision>84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C65D0F5FCC52479EBEEF3FD5FE699ECA</vt:lpwstr>
  </property>
  <property fmtid="{D5CDD505-2E9C-101B-9397-08002B2CF9AE}" pid="4" name="KSOTemplateDocerSaveRecord">
    <vt:lpwstr>eyJoZGlkIjoiZWI3NmFlMmM0NjdjZDRmMDQwNjY2NWM2MzY3OWI5NjIiLCJ1c2VySWQiOiIyMjE0NjE2OTgifQ==</vt:lpwstr>
  </property>
</Properties>
</file>