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AEBB19">
      <w:pPr>
        <w:spacing w:before="120" w:after="120" w:line="360" w:lineRule="auto"/>
        <w:jc w:val="left"/>
        <w:rPr>
          <w:rFonts w:ascii="Arial" w:hAnsi="Arial" w:eastAsia="黑体"/>
          <w:b/>
          <w:bCs/>
          <w:color w:val="000000"/>
          <w:sz w:val="84"/>
          <w:szCs w:val="24"/>
        </w:rPr>
      </w:pPr>
      <w:bookmarkStart w:id="0" w:name="_Toc120614210"/>
      <w:bookmarkStart w:id="1" w:name="_Toc523127445"/>
      <w:bookmarkStart w:id="2" w:name="_Toc513029200"/>
      <w:bookmarkStart w:id="3" w:name="_Toc20823272"/>
      <w:bookmarkStart w:id="4" w:name="_Toc479757206"/>
      <w:bookmarkStart w:id="5" w:name="_Toc16938516"/>
    </w:p>
    <w:p w14:paraId="57A5B4C6">
      <w:pPr>
        <w:pStyle w:val="272"/>
      </w:pPr>
    </w:p>
    <w:p w14:paraId="2C7B3121">
      <w:pPr>
        <w:pStyle w:val="286"/>
        <w:jc w:val="center"/>
        <w:rPr>
          <w:rFonts w:eastAsia="黑体"/>
          <w:b/>
          <w:bCs/>
          <w:sz w:val="84"/>
        </w:rPr>
      </w:pPr>
      <w:r>
        <w:rPr>
          <w:rFonts w:hint="eastAsia" w:eastAsia="黑体"/>
          <w:b/>
          <w:bCs/>
          <w:sz w:val="84"/>
        </w:rPr>
        <w:t>招　标　文　件</w:t>
      </w:r>
    </w:p>
    <w:p w14:paraId="34128E3A">
      <w:pPr>
        <w:ind w:firstLine="1506"/>
        <w:rPr>
          <w:b/>
          <w:sz w:val="30"/>
          <w:szCs w:val="30"/>
          <w:u w:val="single"/>
        </w:rPr>
      </w:pPr>
      <w:r>
        <w:rPr>
          <w:rFonts w:hint="eastAsia"/>
          <w:b/>
          <w:sz w:val="30"/>
          <w:szCs w:val="30"/>
        </w:rPr>
        <w:t>项目名称：南京江北新区电子政务外网链路服务项目（三）</w:t>
      </w:r>
    </w:p>
    <w:p w14:paraId="15BD78C8">
      <w:pPr>
        <w:ind w:firstLine="1506"/>
        <w:rPr>
          <w:b/>
          <w:sz w:val="30"/>
          <w:szCs w:val="30"/>
        </w:rPr>
      </w:pPr>
      <w:r>
        <w:rPr>
          <w:rFonts w:hint="eastAsia"/>
          <w:b/>
          <w:sz w:val="30"/>
          <w:szCs w:val="30"/>
        </w:rPr>
        <w:t>项目编号：</w:t>
      </w:r>
      <w:r>
        <w:rPr>
          <w:b/>
          <w:sz w:val="32"/>
          <w:szCs w:val="32"/>
        </w:rPr>
        <w:t>JSZC-320192-JZCG-G2026-00</w:t>
      </w:r>
      <w:r>
        <w:rPr>
          <w:rFonts w:hint="eastAsia"/>
          <w:b/>
          <w:sz w:val="32"/>
          <w:szCs w:val="32"/>
        </w:rPr>
        <w:t>45</w:t>
      </w:r>
    </w:p>
    <w:p w14:paraId="48F94C4F">
      <w:pPr>
        <w:jc w:val="center"/>
        <w:rPr>
          <w:b/>
          <w:sz w:val="30"/>
          <w:szCs w:val="30"/>
        </w:rPr>
      </w:pPr>
      <w:r>
        <w:rPr>
          <w:rFonts w:hint="eastAsia"/>
          <w:b/>
          <w:sz w:val="30"/>
          <w:szCs w:val="30"/>
        </w:rPr>
        <w:t>（</w:t>
      </w:r>
      <w:r>
        <w:rPr>
          <w:rFonts w:hint="eastAsia" w:ascii="宋体" w:hAnsi="宋体" w:cs="宋体"/>
          <w:b/>
          <w:bCs/>
          <w:sz w:val="30"/>
          <w:szCs w:val="30"/>
        </w:rPr>
        <w:t>非专门</w:t>
      </w:r>
      <w:r>
        <w:rPr>
          <w:rFonts w:hint="eastAsia"/>
          <w:b/>
          <w:sz w:val="30"/>
          <w:szCs w:val="30"/>
        </w:rPr>
        <w:t>面向中小企业）</w:t>
      </w:r>
    </w:p>
    <w:p w14:paraId="779FE7AD">
      <w:pPr>
        <w:jc w:val="center"/>
        <w:rPr>
          <w:rFonts w:ascii="宋体" w:hAnsi="宋体"/>
          <w:sz w:val="24"/>
          <w:szCs w:val="24"/>
        </w:rPr>
      </w:pPr>
    </w:p>
    <w:p w14:paraId="0441D205">
      <w:pPr>
        <w:spacing w:line="480" w:lineRule="exact"/>
        <w:jc w:val="center"/>
        <w:rPr>
          <w:rFonts w:ascii="宋体" w:hAnsi="宋体" w:cs="宋体"/>
          <w:b/>
          <w:bCs/>
          <w:color w:val="0000FF"/>
          <w:sz w:val="28"/>
          <w:szCs w:val="28"/>
        </w:rPr>
      </w:pPr>
    </w:p>
    <w:p w14:paraId="6C8735FE">
      <w:pPr>
        <w:spacing w:line="360" w:lineRule="auto"/>
        <w:jc w:val="left"/>
        <w:rPr>
          <w:rFonts w:ascii="宋体" w:hAnsi="宋体"/>
          <w:color w:val="000000"/>
          <w:sz w:val="24"/>
          <w:szCs w:val="24"/>
        </w:rPr>
      </w:pPr>
    </w:p>
    <w:p w14:paraId="18EFD8C2">
      <w:pPr>
        <w:spacing w:line="360" w:lineRule="auto"/>
        <w:jc w:val="left"/>
        <w:rPr>
          <w:rFonts w:ascii="宋体" w:hAnsi="宋体"/>
          <w:color w:val="000000"/>
          <w:sz w:val="24"/>
          <w:szCs w:val="24"/>
        </w:rPr>
      </w:pPr>
    </w:p>
    <w:p w14:paraId="0DBDD7D5">
      <w:pPr>
        <w:spacing w:line="360" w:lineRule="auto"/>
        <w:jc w:val="left"/>
        <w:rPr>
          <w:rFonts w:ascii="宋体" w:hAnsi="宋体"/>
          <w:color w:val="000000"/>
          <w:sz w:val="24"/>
          <w:szCs w:val="24"/>
        </w:rPr>
      </w:pPr>
    </w:p>
    <w:p w14:paraId="1054DA9A">
      <w:pPr>
        <w:spacing w:line="360" w:lineRule="auto"/>
        <w:jc w:val="left"/>
        <w:rPr>
          <w:rFonts w:ascii="宋体" w:hAnsi="宋体"/>
          <w:color w:val="000000"/>
          <w:sz w:val="24"/>
          <w:szCs w:val="24"/>
        </w:rPr>
      </w:pPr>
    </w:p>
    <w:p w14:paraId="48370DC0">
      <w:pPr>
        <w:spacing w:line="360" w:lineRule="auto"/>
        <w:jc w:val="left"/>
        <w:rPr>
          <w:rFonts w:ascii="宋体" w:hAnsi="宋体"/>
          <w:color w:val="000000"/>
          <w:sz w:val="24"/>
          <w:szCs w:val="24"/>
        </w:rPr>
      </w:pPr>
    </w:p>
    <w:p w14:paraId="63F2AD08">
      <w:pPr>
        <w:spacing w:line="360" w:lineRule="auto"/>
        <w:jc w:val="left"/>
        <w:rPr>
          <w:rFonts w:ascii="宋体" w:hAnsi="宋体"/>
          <w:color w:val="000000"/>
          <w:sz w:val="24"/>
          <w:szCs w:val="24"/>
        </w:rPr>
      </w:pPr>
    </w:p>
    <w:p w14:paraId="205B6350">
      <w:pPr>
        <w:pStyle w:val="263"/>
      </w:pPr>
    </w:p>
    <w:p w14:paraId="5AF43204"/>
    <w:p w14:paraId="5974A09D">
      <w:pPr>
        <w:pStyle w:val="286"/>
        <w:ind w:firstLine="0"/>
        <w:jc w:val="center"/>
        <w:rPr>
          <w:b/>
          <w:bCs/>
          <w:sz w:val="32"/>
        </w:rPr>
      </w:pPr>
      <w:r>
        <w:rPr>
          <w:rFonts w:hint="eastAsia"/>
          <w:b/>
          <w:bCs/>
          <w:sz w:val="32"/>
        </w:rPr>
        <w:t>南京市公共资源交易中心江北新区分中心</w:t>
      </w:r>
    </w:p>
    <w:p w14:paraId="62268ED0">
      <w:pPr>
        <w:jc w:val="center"/>
        <w:rPr>
          <w:b/>
          <w:sz w:val="32"/>
          <w:szCs w:val="32"/>
        </w:rPr>
      </w:pPr>
      <w:r>
        <w:rPr>
          <w:rFonts w:hint="eastAsia"/>
          <w:b/>
          <w:sz w:val="32"/>
          <w:szCs w:val="32"/>
        </w:rPr>
        <w:t>2026年8月</w:t>
      </w:r>
    </w:p>
    <w:p w14:paraId="7E2B3AFE">
      <w:pPr>
        <w:spacing w:before="120" w:after="120" w:line="360" w:lineRule="auto"/>
        <w:jc w:val="left"/>
        <w:rPr>
          <w:rFonts w:ascii="Arial" w:hAnsi="Arial"/>
          <w:color w:val="000000"/>
          <w:sz w:val="24"/>
          <w:szCs w:val="24"/>
          <w:u w:val="single"/>
        </w:rPr>
      </w:pPr>
    </w:p>
    <w:p w14:paraId="599EAAFD">
      <w:pPr>
        <w:spacing w:before="120" w:after="120" w:line="360" w:lineRule="auto"/>
        <w:jc w:val="center"/>
        <w:rPr>
          <w:rFonts w:ascii="Arial" w:hAnsi="Arial"/>
          <w:color w:val="000000"/>
          <w:sz w:val="24"/>
          <w:szCs w:val="24"/>
        </w:rPr>
      </w:pPr>
    </w:p>
    <w:p w14:paraId="06A4BE49">
      <w:pPr>
        <w:spacing w:line="480" w:lineRule="exact"/>
        <w:rPr>
          <w:rFonts w:ascii="宋体" w:hAnsi="宋体" w:cs="宋体"/>
          <w:b/>
          <w:bCs/>
          <w:color w:val="000000"/>
          <w:sz w:val="24"/>
          <w:szCs w:val="24"/>
        </w:rPr>
      </w:pPr>
    </w:p>
    <w:p w14:paraId="2FB26988">
      <w:pPr>
        <w:spacing w:before="120" w:after="120" w:line="360" w:lineRule="auto"/>
        <w:jc w:val="left"/>
        <w:rPr>
          <w:color w:val="000000"/>
        </w:rPr>
      </w:pPr>
    </w:p>
    <w:p w14:paraId="14B82650">
      <w:pPr>
        <w:pStyle w:val="227"/>
      </w:pPr>
    </w:p>
    <w:p w14:paraId="4E2DB187">
      <w:pPr>
        <w:spacing w:line="480" w:lineRule="auto"/>
        <w:jc w:val="center"/>
        <w:outlineLvl w:val="0"/>
        <w:rPr>
          <w:rFonts w:ascii="黑体" w:hAnsi="Arial" w:eastAsia="黑体"/>
          <w:b/>
          <w:bCs/>
          <w:color w:val="000000"/>
          <w:sz w:val="44"/>
          <w:szCs w:val="44"/>
        </w:rPr>
      </w:pPr>
    </w:p>
    <w:p w14:paraId="2185E61C">
      <w:pPr>
        <w:spacing w:line="480" w:lineRule="auto"/>
        <w:jc w:val="center"/>
        <w:outlineLvl w:val="0"/>
        <w:rPr>
          <w:rFonts w:ascii="黑体" w:hAnsi="Arial" w:eastAsia="黑体"/>
          <w:b/>
          <w:bCs/>
          <w:color w:val="000000"/>
          <w:sz w:val="44"/>
          <w:szCs w:val="44"/>
        </w:rPr>
      </w:pPr>
      <w:r>
        <w:rPr>
          <w:rFonts w:hint="eastAsia" w:ascii="黑体" w:hAnsi="Arial" w:eastAsia="黑体"/>
          <w:b/>
          <w:color w:val="000000"/>
          <w:sz w:val="44"/>
        </w:rPr>
        <w:t>总  目  录</w:t>
      </w:r>
    </w:p>
    <w:p w14:paraId="1593EF6E">
      <w:pPr>
        <w:spacing w:line="480" w:lineRule="auto"/>
        <w:rPr>
          <w:rFonts w:ascii="仿宋_GB2312" w:hAnsi="Arial" w:eastAsia="仿宋_GB2312"/>
          <w:b/>
          <w:color w:val="000000"/>
          <w:sz w:val="28"/>
        </w:rPr>
      </w:pPr>
    </w:p>
    <w:p w14:paraId="36557F8C">
      <w:pPr>
        <w:numPr>
          <w:ilvl w:val="0"/>
          <w:numId w:val="5"/>
        </w:numPr>
        <w:spacing w:line="960" w:lineRule="auto"/>
        <w:jc w:val="center"/>
        <w:outlineLvl w:val="1"/>
        <w:rPr>
          <w:rFonts w:ascii="黑体" w:hAnsi="宋体" w:eastAsia="黑体"/>
          <w:sz w:val="36"/>
        </w:rPr>
      </w:pPr>
      <w:r>
        <w:rPr>
          <w:rFonts w:hint="eastAsia" w:ascii="黑体" w:hAnsi="宋体" w:eastAsia="黑体"/>
          <w:sz w:val="36"/>
        </w:rPr>
        <w:t xml:space="preserve">投标邀请…………………………………… </w:t>
      </w:r>
    </w:p>
    <w:p w14:paraId="6CFB7976">
      <w:pPr>
        <w:numPr>
          <w:ilvl w:val="0"/>
          <w:numId w:val="5"/>
        </w:numPr>
        <w:spacing w:line="960" w:lineRule="auto"/>
        <w:jc w:val="center"/>
        <w:outlineLvl w:val="1"/>
        <w:rPr>
          <w:rFonts w:ascii="黑体" w:hAnsi="宋体" w:eastAsia="黑体"/>
          <w:sz w:val="36"/>
        </w:rPr>
      </w:pPr>
      <w:r>
        <w:rPr>
          <w:rFonts w:hint="eastAsia" w:ascii="黑体" w:hAnsi="宋体" w:eastAsia="黑体"/>
          <w:sz w:val="36"/>
        </w:rPr>
        <w:t xml:space="preserve">投标人须知………………………………… </w:t>
      </w:r>
    </w:p>
    <w:p w14:paraId="6424210B">
      <w:pPr>
        <w:numPr>
          <w:ilvl w:val="0"/>
          <w:numId w:val="5"/>
        </w:numPr>
        <w:spacing w:line="960" w:lineRule="auto"/>
        <w:jc w:val="center"/>
        <w:outlineLvl w:val="1"/>
        <w:rPr>
          <w:rFonts w:ascii="黑体" w:hAnsi="宋体" w:eastAsia="黑体"/>
          <w:sz w:val="36"/>
        </w:rPr>
      </w:pPr>
      <w:r>
        <w:rPr>
          <w:rFonts w:hint="eastAsia" w:ascii="黑体" w:hAnsi="宋体" w:eastAsia="黑体"/>
          <w:sz w:val="36"/>
        </w:rPr>
        <w:t>合同文本……………………………………</w:t>
      </w:r>
    </w:p>
    <w:p w14:paraId="23CFC30B">
      <w:pPr>
        <w:numPr>
          <w:ilvl w:val="0"/>
          <w:numId w:val="5"/>
        </w:numPr>
        <w:spacing w:line="960" w:lineRule="auto"/>
        <w:jc w:val="center"/>
        <w:outlineLvl w:val="1"/>
        <w:rPr>
          <w:rFonts w:ascii="黑体" w:hAnsi="宋体" w:eastAsia="黑体"/>
          <w:sz w:val="36"/>
        </w:rPr>
      </w:pPr>
      <w:r>
        <w:rPr>
          <w:rFonts w:hint="eastAsia" w:ascii="黑体" w:hAnsi="宋体" w:eastAsia="黑体"/>
          <w:sz w:val="36"/>
        </w:rPr>
        <w:t>采购需求……………………………………</w:t>
      </w:r>
    </w:p>
    <w:p w14:paraId="2076CBD2">
      <w:pPr>
        <w:numPr>
          <w:ilvl w:val="0"/>
          <w:numId w:val="5"/>
        </w:numPr>
        <w:spacing w:line="960" w:lineRule="auto"/>
        <w:jc w:val="center"/>
        <w:outlineLvl w:val="1"/>
        <w:rPr>
          <w:rFonts w:ascii="黑体" w:hAnsi="宋体" w:eastAsia="黑体"/>
          <w:sz w:val="36"/>
        </w:rPr>
      </w:pPr>
      <w:r>
        <w:rPr>
          <w:rFonts w:hint="eastAsia" w:ascii="黑体" w:hAnsi="宋体" w:eastAsia="黑体"/>
          <w:sz w:val="36"/>
        </w:rPr>
        <w:t>评标方法与评标标准………………………</w:t>
      </w:r>
    </w:p>
    <w:p w14:paraId="1AA44F64">
      <w:pPr>
        <w:numPr>
          <w:ilvl w:val="0"/>
          <w:numId w:val="5"/>
        </w:numPr>
        <w:spacing w:line="960" w:lineRule="auto"/>
        <w:jc w:val="center"/>
        <w:outlineLvl w:val="1"/>
        <w:rPr>
          <w:rFonts w:ascii="黑体" w:hAnsi="宋体" w:eastAsia="黑体"/>
          <w:sz w:val="36"/>
        </w:rPr>
      </w:pPr>
      <w:r>
        <w:rPr>
          <w:rFonts w:hint="eastAsia" w:ascii="黑体" w:hAnsi="宋体" w:eastAsia="黑体"/>
          <w:sz w:val="36"/>
        </w:rPr>
        <w:t>投标文件格式………………………………</w:t>
      </w:r>
    </w:p>
    <w:p w14:paraId="0B9A7893"/>
    <w:p w14:paraId="5321428B"/>
    <w:p w14:paraId="033572AF"/>
    <w:p w14:paraId="5F1EE04B"/>
    <w:p w14:paraId="3D010B0A"/>
    <w:p w14:paraId="4558F98E">
      <w:pPr>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投标邀请</w:t>
      </w:r>
    </w:p>
    <w:p w14:paraId="22D7BB32">
      <w:pPr>
        <w:spacing w:line="252" w:lineRule="auto"/>
        <w:ind w:firstLine="480"/>
        <w:rPr>
          <w:rFonts w:ascii="宋体" w:hAnsi="宋体"/>
          <w:sz w:val="24"/>
          <w:szCs w:val="24"/>
        </w:rPr>
      </w:pPr>
      <w:bookmarkStart w:id="6" w:name="_Toc28359079"/>
      <w:bookmarkStart w:id="7" w:name="_Toc28359002"/>
      <w:bookmarkStart w:id="8" w:name="_Toc35393790"/>
      <w:bookmarkStart w:id="9" w:name="_Toc35393621"/>
      <w:bookmarkStart w:id="10" w:name="_Toc38985263"/>
      <w:bookmarkStart w:id="11" w:name="_Hlk24379207"/>
    </w:p>
    <w:p w14:paraId="686F151C">
      <w:pPr>
        <w:pStyle w:val="197"/>
        <w:spacing w:before="145" w:after="145" w:line="252" w:lineRule="auto"/>
        <w:ind w:firstLine="465"/>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一、项目基本情况</w:t>
      </w:r>
      <w:bookmarkEnd w:id="6"/>
      <w:bookmarkEnd w:id="7"/>
      <w:bookmarkEnd w:id="8"/>
      <w:bookmarkEnd w:id="9"/>
      <w:bookmarkEnd w:id="10"/>
    </w:p>
    <w:bookmarkEnd w:id="11"/>
    <w:p w14:paraId="14AD5DFB">
      <w:pPr>
        <w:spacing w:line="252" w:lineRule="auto"/>
        <w:ind w:firstLine="480"/>
        <w:rPr>
          <w:rFonts w:ascii="宋体" w:hAnsi="宋体"/>
          <w:sz w:val="24"/>
          <w:szCs w:val="24"/>
        </w:rPr>
      </w:pPr>
      <w:r>
        <w:rPr>
          <w:rFonts w:hint="eastAsia" w:ascii="宋体" w:hAnsi="宋体"/>
          <w:sz w:val="24"/>
          <w:szCs w:val="24"/>
        </w:rPr>
        <w:t>1.项目编号：JSZC-320192-JZCG-G2026-0045</w:t>
      </w:r>
    </w:p>
    <w:p w14:paraId="24172D4D">
      <w:pPr>
        <w:spacing w:line="252" w:lineRule="auto"/>
        <w:ind w:firstLine="480"/>
        <w:rPr>
          <w:rFonts w:ascii="宋体" w:hAnsi="宋体"/>
          <w:sz w:val="24"/>
          <w:szCs w:val="24"/>
        </w:rPr>
      </w:pPr>
      <w:r>
        <w:rPr>
          <w:rFonts w:hint="eastAsia" w:ascii="宋体" w:hAnsi="宋体"/>
          <w:sz w:val="24"/>
          <w:szCs w:val="24"/>
        </w:rPr>
        <w:t>2.项目名称：南京江北新区电子政务外网链路服务项目（三）</w:t>
      </w:r>
    </w:p>
    <w:p w14:paraId="08743CB7">
      <w:pPr>
        <w:spacing w:line="252" w:lineRule="auto"/>
        <w:ind w:firstLine="480"/>
        <w:rPr>
          <w:rFonts w:ascii="宋体" w:hAnsi="宋体"/>
          <w:sz w:val="24"/>
          <w:szCs w:val="24"/>
        </w:rPr>
      </w:pPr>
      <w:r>
        <w:rPr>
          <w:rFonts w:hint="eastAsia" w:ascii="宋体" w:hAnsi="宋体"/>
          <w:sz w:val="24"/>
          <w:szCs w:val="24"/>
        </w:rPr>
        <w:t>3.预算金额：</w:t>
      </w:r>
      <w:bookmarkStart w:id="12" w:name="OLE_LINK3"/>
      <w:bookmarkStart w:id="13" w:name="OLE_LINK2"/>
      <w:r>
        <w:rPr>
          <w:rFonts w:hint="eastAsia" w:ascii="宋体" w:hAnsi="宋体"/>
          <w:sz w:val="24"/>
          <w:szCs w:val="24"/>
        </w:rPr>
        <w:t>2740153</w:t>
      </w:r>
      <w:bookmarkEnd w:id="12"/>
      <w:bookmarkEnd w:id="13"/>
      <w:r>
        <w:rPr>
          <w:rFonts w:hint="eastAsia" w:ascii="宋体" w:hAnsi="宋体"/>
          <w:sz w:val="24"/>
          <w:szCs w:val="24"/>
        </w:rPr>
        <w:t>元</w:t>
      </w:r>
    </w:p>
    <w:p w14:paraId="52F90E10">
      <w:pPr>
        <w:spacing w:line="252" w:lineRule="auto"/>
        <w:ind w:firstLine="480"/>
        <w:rPr>
          <w:rFonts w:ascii="宋体" w:hAnsi="宋体"/>
          <w:sz w:val="24"/>
          <w:szCs w:val="24"/>
        </w:rPr>
      </w:pPr>
      <w:r>
        <w:rPr>
          <w:rFonts w:hint="eastAsia" w:ascii="宋体" w:hAnsi="宋体"/>
          <w:sz w:val="24"/>
          <w:szCs w:val="24"/>
        </w:rPr>
        <w:t>4.最高限价：2740153元</w:t>
      </w:r>
    </w:p>
    <w:p w14:paraId="53C19713">
      <w:pPr>
        <w:adjustRightInd w:val="0"/>
        <w:snapToGrid w:val="0"/>
        <w:spacing w:line="252" w:lineRule="auto"/>
        <w:ind w:firstLine="480" w:firstLineChars="200"/>
        <w:rPr>
          <w:rFonts w:ascii="宋体" w:hAnsi="宋体"/>
          <w:sz w:val="24"/>
          <w:szCs w:val="24"/>
          <w:u w:val="single"/>
        </w:rPr>
      </w:pPr>
      <w:r>
        <w:rPr>
          <w:rFonts w:hint="eastAsia" w:ascii="宋体" w:hAnsi="宋体"/>
          <w:sz w:val="24"/>
          <w:szCs w:val="24"/>
        </w:rPr>
        <w:t>5.采购需求（简介）：通过采购互联网出口-1G带宽、互联网出口-500M带宽、基础点位链路-千兆双芯裸光纤、基础点位链路-千兆数字电路等链路服务，满足新区政务外网链路服务要求，保障新区范围内政务外网线路安全、稳定、高效运行，为各单位业务开展提供坚实网络支撑。</w:t>
      </w:r>
      <w:r>
        <w:rPr>
          <w:rFonts w:hint="eastAsia" w:ascii="宋体" w:hAnsi="宋体" w:cs="宋体"/>
          <w:sz w:val="24"/>
          <w:szCs w:val="24"/>
        </w:rPr>
        <w:t xml:space="preserve">（详细内容见本招标文件第四章） </w:t>
      </w:r>
    </w:p>
    <w:p w14:paraId="2C284462">
      <w:pPr>
        <w:spacing w:line="252" w:lineRule="auto"/>
        <w:ind w:firstLine="480"/>
        <w:rPr>
          <w:rFonts w:ascii="宋体" w:hAnsi="宋体"/>
          <w:color w:val="000000"/>
          <w:sz w:val="24"/>
          <w:szCs w:val="24"/>
        </w:rPr>
      </w:pPr>
      <w:r>
        <w:rPr>
          <w:rFonts w:hint="eastAsia" w:ascii="宋体" w:hAnsi="宋体"/>
          <w:sz w:val="24"/>
          <w:szCs w:val="24"/>
        </w:rPr>
        <w:t>6.合同履行期限：</w:t>
      </w:r>
      <w:r>
        <w:rPr>
          <w:rFonts w:hint="eastAsia" w:ascii="宋体" w:hAnsi="宋体"/>
          <w:color w:val="000000"/>
          <w:sz w:val="24"/>
          <w:szCs w:val="24"/>
        </w:rPr>
        <w:t>1200天</w:t>
      </w:r>
    </w:p>
    <w:p w14:paraId="24EB68EF">
      <w:pPr>
        <w:spacing w:line="252" w:lineRule="auto"/>
        <w:ind w:firstLine="480"/>
        <w:rPr>
          <w:rFonts w:ascii="宋体" w:hAnsi="宋体" w:cs="宋体"/>
          <w:sz w:val="24"/>
          <w:szCs w:val="24"/>
        </w:rPr>
      </w:pPr>
      <w:r>
        <w:rPr>
          <w:rFonts w:hint="eastAsia" w:ascii="宋体" w:hAnsi="宋体"/>
          <w:sz w:val="24"/>
          <w:szCs w:val="24"/>
        </w:rPr>
        <w:t>7.</w:t>
      </w:r>
      <w:r>
        <w:rPr>
          <w:rFonts w:hint="eastAsia" w:ascii="宋体" w:hAnsi="宋体" w:cs="宋体"/>
          <w:sz w:val="24"/>
          <w:szCs w:val="24"/>
        </w:rPr>
        <w:t>本项目不接受联合体投标。</w:t>
      </w:r>
    </w:p>
    <w:p w14:paraId="2FF0D783">
      <w:pPr>
        <w:spacing w:line="252" w:lineRule="auto"/>
        <w:ind w:firstLine="480"/>
        <w:rPr>
          <w:rFonts w:ascii="宋体" w:hAnsi="宋体"/>
          <w:sz w:val="24"/>
          <w:szCs w:val="24"/>
        </w:rPr>
      </w:pPr>
      <w:r>
        <w:rPr>
          <w:rFonts w:hint="eastAsia" w:ascii="宋体" w:hAnsi="宋体" w:cs="宋体"/>
          <w:sz w:val="24"/>
          <w:szCs w:val="24"/>
        </w:rPr>
        <w:t>8.</w:t>
      </w:r>
      <w:r>
        <w:rPr>
          <w:rFonts w:hint="eastAsia" w:ascii="宋体" w:hAnsi="宋体"/>
          <w:sz w:val="24"/>
          <w:szCs w:val="24"/>
        </w:rPr>
        <w:t>本项目不接受进口产品投标。</w:t>
      </w:r>
    </w:p>
    <w:p w14:paraId="002D6E35">
      <w:pPr>
        <w:pStyle w:val="37"/>
        <w:ind w:firstLine="480"/>
      </w:pPr>
      <w:r>
        <w:rPr>
          <w:rFonts w:hint="eastAsia"/>
          <w:sz w:val="24"/>
          <w:szCs w:val="24"/>
        </w:rPr>
        <w:t>9.本项目不允许分包。</w:t>
      </w:r>
    </w:p>
    <w:p w14:paraId="1434657F">
      <w:pPr>
        <w:pStyle w:val="197"/>
        <w:spacing w:before="145" w:after="145" w:line="252" w:lineRule="auto"/>
        <w:ind w:firstLine="465"/>
        <w:rPr>
          <w:rFonts w:ascii="方正黑体_GBK" w:hAnsi="方正黑体_GBK" w:eastAsia="方正黑体_GBK" w:cs="方正黑体_GBK"/>
          <w:b w:val="0"/>
          <w:bCs w:val="0"/>
          <w:sz w:val="30"/>
          <w:szCs w:val="30"/>
        </w:rPr>
      </w:pPr>
      <w:bookmarkStart w:id="14" w:name="_Toc35393622"/>
      <w:bookmarkStart w:id="15" w:name="_Toc38985264"/>
      <w:bookmarkStart w:id="16" w:name="_Toc28359080"/>
      <w:bookmarkStart w:id="17" w:name="_Toc28359003"/>
      <w:bookmarkStart w:id="18" w:name="_Toc35393791"/>
      <w:r>
        <w:rPr>
          <w:rFonts w:hint="eastAsia" w:ascii="方正黑体_GBK" w:hAnsi="方正黑体_GBK" w:eastAsia="方正黑体_GBK" w:cs="方正黑体_GBK"/>
          <w:b w:val="0"/>
          <w:bCs w:val="0"/>
          <w:sz w:val="30"/>
          <w:szCs w:val="30"/>
        </w:rPr>
        <w:t>二、申请人的资格要求</w:t>
      </w:r>
      <w:bookmarkEnd w:id="14"/>
      <w:bookmarkEnd w:id="15"/>
      <w:bookmarkEnd w:id="16"/>
      <w:bookmarkEnd w:id="17"/>
      <w:bookmarkEnd w:id="18"/>
    </w:p>
    <w:p w14:paraId="07F80164">
      <w:pPr>
        <w:spacing w:line="252" w:lineRule="auto"/>
        <w:ind w:firstLine="480"/>
        <w:rPr>
          <w:rFonts w:ascii="宋体" w:hAnsi="宋体"/>
          <w:sz w:val="24"/>
          <w:szCs w:val="24"/>
        </w:rPr>
      </w:pPr>
      <w:bookmarkStart w:id="19" w:name="_Toc38985265"/>
      <w:bookmarkStart w:id="20" w:name="_Toc28359081"/>
      <w:bookmarkStart w:id="21" w:name="_Toc28359004"/>
      <w:bookmarkStart w:id="22" w:name="_Toc35393792"/>
      <w:bookmarkStart w:id="23" w:name="_Toc35393623"/>
      <w:r>
        <w:rPr>
          <w:rFonts w:hint="eastAsia" w:ascii="宋体" w:hAnsi="宋体"/>
          <w:sz w:val="24"/>
          <w:szCs w:val="24"/>
        </w:rPr>
        <w:t>（一）通用资格要求</w:t>
      </w:r>
    </w:p>
    <w:p w14:paraId="54338C85">
      <w:pPr>
        <w:adjustRightInd w:val="0"/>
        <w:snapToGrid w:val="0"/>
        <w:spacing w:line="252" w:lineRule="auto"/>
        <w:ind w:firstLine="480"/>
        <w:rPr>
          <w:rFonts w:ascii="宋体" w:hAnsi="宋体"/>
          <w:sz w:val="24"/>
          <w:szCs w:val="24"/>
          <w:lang w:val="zh-CN"/>
        </w:rPr>
      </w:pPr>
      <w:r>
        <w:rPr>
          <w:rFonts w:hint="eastAsia" w:ascii="宋体" w:hAnsi="宋体"/>
          <w:sz w:val="24"/>
          <w:szCs w:val="24"/>
          <w:lang w:val="zh-CN"/>
        </w:rPr>
        <w:t>1.满足《中华人民共和国政府采购法》第二十二条规定，</w:t>
      </w:r>
      <w:r>
        <w:rPr>
          <w:rFonts w:hint="eastAsia" w:ascii="宋体" w:hAnsi="宋体"/>
          <w:sz w:val="24"/>
          <w:szCs w:val="24"/>
        </w:rPr>
        <w:t>提供《</w:t>
      </w:r>
      <w:r>
        <w:rPr>
          <w:rFonts w:hint="eastAsia" w:ascii="宋体" w:hAnsi="宋体"/>
          <w:sz w:val="24"/>
          <w:szCs w:val="24"/>
          <w:lang w:val="zh-CN"/>
        </w:rPr>
        <w:t>信用承诺函》（格式见第六章）。</w:t>
      </w:r>
    </w:p>
    <w:p w14:paraId="60D8592C">
      <w:pPr>
        <w:spacing w:line="252" w:lineRule="auto"/>
        <w:ind w:firstLine="480"/>
        <w:rPr>
          <w:rFonts w:ascii="宋体" w:hAnsi="宋体"/>
          <w:sz w:val="24"/>
          <w:szCs w:val="24"/>
        </w:rPr>
      </w:pPr>
      <w:r>
        <w:rPr>
          <w:rFonts w:hint="eastAsia" w:ascii="宋体" w:hAnsi="宋体"/>
          <w:sz w:val="24"/>
          <w:szCs w:val="24"/>
        </w:rPr>
        <w:t>2.未被“信用中国”网站列入失信被执行人、重大税收违法失信主体名单、政府采购严重违法失信行为记录名单。（资格审查环节查询，投标文件中无需提供证明材料）</w:t>
      </w:r>
    </w:p>
    <w:p w14:paraId="466137DE">
      <w:pPr>
        <w:spacing w:line="252" w:lineRule="auto"/>
        <w:ind w:firstLine="480"/>
        <w:rPr>
          <w:rFonts w:ascii="宋体" w:hAnsi="宋体"/>
          <w:sz w:val="24"/>
          <w:szCs w:val="24"/>
        </w:rPr>
      </w:pPr>
      <w:r>
        <w:rPr>
          <w:rFonts w:hint="eastAsia" w:ascii="宋体" w:hAnsi="宋体"/>
          <w:sz w:val="24"/>
          <w:szCs w:val="24"/>
        </w:rPr>
        <w:t>（二）</w:t>
      </w:r>
      <w:r>
        <w:rPr>
          <w:rFonts w:hint="eastAsia" w:ascii="宋体" w:hAnsi="宋体"/>
          <w:sz w:val="24"/>
          <w:szCs w:val="24"/>
          <w:lang w:val="zh-CN"/>
        </w:rPr>
        <w:t>落实政府采购政策需满足的资格要求：无。</w:t>
      </w:r>
    </w:p>
    <w:p w14:paraId="23FAA9D0">
      <w:pPr>
        <w:spacing w:line="252" w:lineRule="auto"/>
        <w:ind w:firstLine="480"/>
        <w:rPr>
          <w:rFonts w:ascii="宋体" w:hAnsi="宋体"/>
          <w:sz w:val="24"/>
          <w:szCs w:val="24"/>
        </w:rPr>
      </w:pPr>
      <w:r>
        <w:rPr>
          <w:rFonts w:hint="eastAsia" w:ascii="宋体" w:hAnsi="宋体"/>
          <w:sz w:val="24"/>
          <w:szCs w:val="24"/>
        </w:rPr>
        <w:t>（三）本项目的特定资格要求：无。</w:t>
      </w:r>
    </w:p>
    <w:p w14:paraId="5B340F5F">
      <w:pPr>
        <w:pStyle w:val="197"/>
        <w:spacing w:before="145" w:after="145" w:line="252" w:lineRule="auto"/>
        <w:ind w:firstLine="465"/>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三、获取招标文件</w:t>
      </w:r>
      <w:bookmarkEnd w:id="19"/>
      <w:bookmarkEnd w:id="20"/>
      <w:bookmarkEnd w:id="21"/>
      <w:bookmarkEnd w:id="22"/>
      <w:bookmarkEnd w:id="23"/>
    </w:p>
    <w:p w14:paraId="0C79F528">
      <w:pPr>
        <w:spacing w:line="252" w:lineRule="auto"/>
        <w:ind w:firstLine="480"/>
        <w:rPr>
          <w:rFonts w:ascii="宋体" w:hAnsi="宋体" w:cs="宋体"/>
          <w:sz w:val="24"/>
          <w:szCs w:val="24"/>
        </w:rPr>
      </w:pPr>
      <w:bookmarkStart w:id="24" w:name="_Toc28359005"/>
      <w:bookmarkStart w:id="25" w:name="_Toc28359082"/>
      <w:bookmarkStart w:id="26" w:name="_Toc35393624"/>
      <w:bookmarkStart w:id="27" w:name="_Toc35393793"/>
      <w:bookmarkStart w:id="28" w:name="_Toc38985266"/>
      <w:r>
        <w:rPr>
          <w:rFonts w:hint="eastAsia" w:ascii="宋体" w:hAnsi="宋体" w:cs="宋体"/>
          <w:sz w:val="24"/>
          <w:szCs w:val="24"/>
        </w:rPr>
        <w:t>1.时间：自招标文件公告发布之日起。</w:t>
      </w:r>
    </w:p>
    <w:p w14:paraId="2E3E214E">
      <w:pPr>
        <w:spacing w:line="252" w:lineRule="auto"/>
        <w:ind w:firstLine="480"/>
        <w:rPr>
          <w:rFonts w:ascii="宋体" w:hAnsi="宋体" w:cs="宋体"/>
          <w:sz w:val="24"/>
          <w:szCs w:val="24"/>
          <w:u w:val="single"/>
        </w:rPr>
      </w:pPr>
      <w:r>
        <w:rPr>
          <w:rFonts w:hint="eastAsia" w:ascii="宋体" w:hAnsi="宋体" w:cs="宋体"/>
          <w:sz w:val="24"/>
          <w:szCs w:val="24"/>
        </w:rPr>
        <w:t>2.方式：在“江苏政府采购网”免费下载。</w:t>
      </w:r>
    </w:p>
    <w:p w14:paraId="7BA860EF">
      <w:pPr>
        <w:pStyle w:val="197"/>
        <w:spacing w:before="145" w:after="145" w:line="252" w:lineRule="auto"/>
        <w:ind w:firstLine="465"/>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四、提交投标文件</w:t>
      </w:r>
      <w:bookmarkEnd w:id="24"/>
      <w:bookmarkEnd w:id="25"/>
      <w:r>
        <w:rPr>
          <w:rFonts w:hint="eastAsia" w:ascii="方正黑体_GBK" w:hAnsi="方正黑体_GBK" w:eastAsia="方正黑体_GBK" w:cs="方正黑体_GBK"/>
          <w:b w:val="0"/>
          <w:bCs w:val="0"/>
          <w:sz w:val="30"/>
          <w:szCs w:val="30"/>
        </w:rPr>
        <w:t>截止时间、开标时间和地点</w:t>
      </w:r>
      <w:bookmarkEnd w:id="26"/>
      <w:bookmarkEnd w:id="27"/>
      <w:bookmarkEnd w:id="28"/>
    </w:p>
    <w:p w14:paraId="220422DA">
      <w:pPr>
        <w:spacing w:line="252" w:lineRule="auto"/>
        <w:ind w:firstLine="480"/>
        <w:rPr>
          <w:rFonts w:ascii="宋体" w:hAnsi="宋体"/>
          <w:bCs/>
          <w:sz w:val="24"/>
          <w:szCs w:val="24"/>
          <w:u w:val="single"/>
        </w:rPr>
      </w:pPr>
      <w:bookmarkStart w:id="29" w:name="_Toc28359084"/>
      <w:bookmarkStart w:id="30" w:name="_Toc35393625"/>
      <w:bookmarkStart w:id="31" w:name="_Toc35393794"/>
      <w:bookmarkStart w:id="32" w:name="_Toc38985267"/>
      <w:bookmarkStart w:id="33" w:name="_Toc28359007"/>
      <w:r>
        <w:rPr>
          <w:rFonts w:hint="eastAsia" w:ascii="宋体" w:hAnsi="宋体" w:cs="宋体"/>
          <w:sz w:val="24"/>
          <w:szCs w:val="24"/>
        </w:rPr>
        <w:t>1.提交投标文件截止时间、开标时间：</w:t>
      </w:r>
      <w:r>
        <w:rPr>
          <w:rFonts w:hint="eastAsia" w:ascii="宋体" w:hAnsi="宋体" w:cs="宋体"/>
          <w:b/>
          <w:sz w:val="24"/>
          <w:szCs w:val="24"/>
        </w:rPr>
        <w:t>202</w:t>
      </w:r>
      <w:r>
        <w:rPr>
          <w:rFonts w:ascii="宋体" w:hAnsi="宋体" w:cs="宋体"/>
          <w:b/>
          <w:sz w:val="24"/>
          <w:szCs w:val="24"/>
        </w:rPr>
        <w:t>6</w:t>
      </w:r>
      <w:r>
        <w:rPr>
          <w:rFonts w:hint="eastAsia" w:ascii="宋体" w:hAnsi="宋体"/>
          <w:b/>
          <w:sz w:val="24"/>
          <w:szCs w:val="24"/>
        </w:rPr>
        <w:t>年</w:t>
      </w:r>
      <w:r>
        <w:rPr>
          <w:rFonts w:hint="eastAsia" w:ascii="宋体" w:hAnsi="宋体" w:cs="宋体"/>
          <w:b/>
          <w:sz w:val="24"/>
          <w:szCs w:val="24"/>
        </w:rPr>
        <w:t>9</w:t>
      </w:r>
      <w:r>
        <w:rPr>
          <w:rFonts w:hint="eastAsia" w:ascii="宋体" w:hAnsi="宋体"/>
          <w:b/>
          <w:sz w:val="24"/>
          <w:szCs w:val="24"/>
        </w:rPr>
        <w:t>月22日</w:t>
      </w:r>
      <w:r>
        <w:rPr>
          <w:rFonts w:hint="eastAsia"/>
          <w:b/>
          <w:sz w:val="24"/>
          <w:szCs w:val="24"/>
        </w:rPr>
        <w:t>9时</w:t>
      </w:r>
      <w:r>
        <w:rPr>
          <w:rFonts w:hint="eastAsia" w:ascii="宋体" w:hAnsi="宋体" w:cs="宋体"/>
          <w:b/>
          <w:sz w:val="24"/>
          <w:szCs w:val="24"/>
        </w:rPr>
        <w:t>30</w:t>
      </w:r>
      <w:r>
        <w:rPr>
          <w:rFonts w:hint="eastAsia" w:ascii="宋体" w:hAnsi="宋体"/>
          <w:b/>
          <w:sz w:val="24"/>
          <w:szCs w:val="24"/>
        </w:rPr>
        <w:t>分</w:t>
      </w:r>
      <w:r>
        <w:rPr>
          <w:rFonts w:hint="eastAsia" w:ascii="宋体" w:hAnsi="宋体"/>
          <w:bCs/>
          <w:sz w:val="24"/>
          <w:szCs w:val="24"/>
        </w:rPr>
        <w:t>（北京时间）。</w:t>
      </w:r>
    </w:p>
    <w:p w14:paraId="65C0F5F5">
      <w:pPr>
        <w:spacing w:line="252" w:lineRule="auto"/>
        <w:ind w:firstLine="480"/>
        <w:rPr>
          <w:rFonts w:ascii="宋体" w:hAnsi="宋体"/>
          <w:bCs/>
          <w:sz w:val="24"/>
          <w:szCs w:val="24"/>
          <w:u w:val="single"/>
        </w:rPr>
      </w:pPr>
      <w:r>
        <w:rPr>
          <w:rFonts w:hint="eastAsia" w:ascii="宋体" w:hAnsi="宋体"/>
          <w:sz w:val="24"/>
          <w:szCs w:val="24"/>
        </w:rPr>
        <w:t>2.地点：</w:t>
      </w:r>
      <w:r>
        <w:rPr>
          <w:rFonts w:hint="eastAsia" w:ascii="宋体" w:hAnsi="宋体" w:cs="宋体"/>
          <w:sz w:val="24"/>
          <w:szCs w:val="24"/>
        </w:rPr>
        <w:t>江苏省政府采购交易系统（以下简称“苏采云系统”）网上开标大厅。</w:t>
      </w:r>
    </w:p>
    <w:p w14:paraId="54CFE6A0">
      <w:pPr>
        <w:pStyle w:val="197"/>
        <w:spacing w:before="145" w:after="145" w:line="252" w:lineRule="auto"/>
        <w:ind w:firstLine="465"/>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五、公告期限</w:t>
      </w:r>
      <w:bookmarkEnd w:id="29"/>
      <w:bookmarkEnd w:id="30"/>
      <w:bookmarkEnd w:id="31"/>
      <w:bookmarkEnd w:id="32"/>
      <w:bookmarkEnd w:id="33"/>
    </w:p>
    <w:p w14:paraId="5BC1AE68">
      <w:pPr>
        <w:spacing w:line="252" w:lineRule="auto"/>
        <w:ind w:firstLine="480"/>
        <w:rPr>
          <w:rFonts w:ascii="宋体" w:hAnsi="宋体" w:cs="宋体"/>
          <w:sz w:val="24"/>
          <w:szCs w:val="24"/>
        </w:rPr>
      </w:pPr>
      <w:bookmarkStart w:id="34" w:name="_Toc35393626"/>
      <w:bookmarkStart w:id="35" w:name="_Toc38985268"/>
      <w:bookmarkStart w:id="36" w:name="_Toc35393795"/>
      <w:r>
        <w:rPr>
          <w:rFonts w:hint="eastAsia" w:ascii="宋体" w:hAnsi="宋体" w:cs="宋体"/>
          <w:sz w:val="24"/>
          <w:szCs w:val="24"/>
        </w:rPr>
        <w:t>公告期限为自本公告发布之日起5个工作日。</w:t>
      </w:r>
    </w:p>
    <w:p w14:paraId="3C28F894">
      <w:pPr>
        <w:pStyle w:val="197"/>
        <w:spacing w:before="145" w:after="145" w:line="252" w:lineRule="auto"/>
        <w:ind w:firstLine="465"/>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六、其他事宜</w:t>
      </w:r>
      <w:bookmarkEnd w:id="34"/>
      <w:bookmarkEnd w:id="35"/>
      <w:bookmarkEnd w:id="36"/>
    </w:p>
    <w:p w14:paraId="7976F857">
      <w:pPr>
        <w:tabs>
          <w:tab w:val="left" w:pos="900"/>
        </w:tabs>
        <w:spacing w:line="252" w:lineRule="auto"/>
        <w:ind w:firstLine="480"/>
        <w:rPr>
          <w:rFonts w:ascii="宋体" w:hAnsi="宋体"/>
          <w:bCs/>
          <w:sz w:val="24"/>
          <w:szCs w:val="24"/>
        </w:rPr>
      </w:pPr>
      <w:bookmarkStart w:id="37" w:name="_Toc28359008"/>
      <w:bookmarkStart w:id="38" w:name="_Toc28359085"/>
      <w:bookmarkStart w:id="39" w:name="_Toc35393627"/>
      <w:bookmarkStart w:id="40" w:name="_Toc38985269"/>
      <w:bookmarkStart w:id="41" w:name="_Toc35393796"/>
      <w:r>
        <w:rPr>
          <w:rFonts w:hint="eastAsia" w:ascii="宋体" w:hAnsi="宋体" w:cs="宋体"/>
          <w:sz w:val="24"/>
          <w:szCs w:val="24"/>
        </w:rPr>
        <w:t>1.</w:t>
      </w:r>
      <w:r>
        <w:rPr>
          <w:rFonts w:hint="eastAsia" w:ascii="宋体" w:hAnsi="宋体"/>
          <w:bCs/>
          <w:sz w:val="24"/>
          <w:szCs w:val="24"/>
        </w:rPr>
        <w:t>本次招标不收取投标保证金。</w:t>
      </w:r>
    </w:p>
    <w:p w14:paraId="6BA8F0B9">
      <w:pPr>
        <w:tabs>
          <w:tab w:val="left" w:pos="900"/>
        </w:tabs>
        <w:spacing w:line="252" w:lineRule="auto"/>
        <w:ind w:firstLine="480"/>
        <w:rPr>
          <w:rFonts w:ascii="宋体" w:hAnsi="宋体" w:cs="宋体"/>
          <w:sz w:val="24"/>
          <w:szCs w:val="24"/>
        </w:rPr>
      </w:pPr>
      <w:r>
        <w:rPr>
          <w:rFonts w:hint="eastAsia" w:ascii="宋体" w:hAnsi="宋体"/>
          <w:sz w:val="24"/>
          <w:szCs w:val="24"/>
        </w:rPr>
        <w:t>2.</w:t>
      </w:r>
      <w:r>
        <w:rPr>
          <w:rFonts w:hint="eastAsia" w:ascii="宋体" w:hAnsi="宋体" w:cs="宋体"/>
          <w:sz w:val="24"/>
          <w:szCs w:val="24"/>
        </w:rPr>
        <w:t>本项目不组织</w:t>
      </w:r>
      <w:r>
        <w:rPr>
          <w:rFonts w:hint="eastAsia" w:ascii="宋体" w:hAnsi="宋体"/>
          <w:sz w:val="24"/>
          <w:szCs w:val="24"/>
        </w:rPr>
        <w:t>勘察及答疑</w:t>
      </w:r>
      <w:r>
        <w:rPr>
          <w:rFonts w:hint="eastAsia" w:ascii="宋体" w:hAnsi="宋体" w:cs="宋体"/>
          <w:sz w:val="24"/>
          <w:szCs w:val="24"/>
        </w:rPr>
        <w:t xml:space="preserve">，供应商如对采购需求有疑问，请咨询采购单位联系人。 </w:t>
      </w:r>
    </w:p>
    <w:p w14:paraId="5EC5B880">
      <w:pPr>
        <w:spacing w:line="252" w:lineRule="auto"/>
        <w:ind w:firstLine="480"/>
        <w:rPr>
          <w:rFonts w:ascii="宋体" w:hAnsi="宋体" w:cs="宋体"/>
          <w:sz w:val="24"/>
          <w:szCs w:val="24"/>
        </w:rPr>
      </w:pPr>
      <w:r>
        <w:rPr>
          <w:rFonts w:hint="eastAsia" w:ascii="宋体" w:hAnsi="宋体" w:cs="宋体"/>
          <w:sz w:val="24"/>
          <w:szCs w:val="24"/>
        </w:rPr>
        <w:t>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p>
    <w:p w14:paraId="3A6B9C96">
      <w:pPr>
        <w:spacing w:line="252" w:lineRule="auto"/>
        <w:ind w:firstLine="480"/>
        <w:rPr>
          <w:rFonts w:ascii="宋体" w:hAnsi="宋体" w:cs="宋体"/>
          <w:sz w:val="24"/>
          <w:szCs w:val="24"/>
        </w:rPr>
      </w:pPr>
      <w:r>
        <w:rPr>
          <w:rFonts w:hint="eastAsia" w:ascii="宋体" w:hAnsi="宋体" w:cs="宋体"/>
          <w:sz w:val="24"/>
          <w:szCs w:val="24"/>
        </w:rPr>
        <w:t>4.有关本次招标的事项若存在变动或修改，请及时关注“江苏政府采购网”（www.ccgp-jiangsu.gov.cn）更正公告。</w:t>
      </w:r>
    </w:p>
    <w:p w14:paraId="26726BB5">
      <w:pPr>
        <w:adjustRightInd w:val="0"/>
        <w:snapToGrid w:val="0"/>
        <w:spacing w:line="252" w:lineRule="auto"/>
        <w:ind w:firstLine="482" w:firstLineChars="200"/>
        <w:rPr>
          <w:rFonts w:ascii="宋体" w:hAnsi="宋体"/>
          <w:sz w:val="24"/>
          <w:lang w:val="zh-CN"/>
        </w:rPr>
      </w:pPr>
      <w:r>
        <w:rPr>
          <w:rFonts w:hint="eastAsia" w:ascii="宋体" w:hAnsi="宋体" w:cs="宋体"/>
          <w:b/>
          <w:bCs/>
          <w:sz w:val="24"/>
          <w:szCs w:val="24"/>
        </w:rPr>
        <w:t>5.</w:t>
      </w:r>
      <w:r>
        <w:rPr>
          <w:rFonts w:hint="eastAsia" w:ascii="宋体" w:hAnsi="宋体"/>
          <w:b/>
          <w:bCs/>
          <w:sz w:val="24"/>
          <w:lang w:val="zh-CN"/>
        </w:rPr>
        <w:t>对采购方式、采购需求、供应商资格条件、评标方法和评标标准、合同文本、</w:t>
      </w:r>
      <w:r>
        <w:rPr>
          <w:rFonts w:hint="eastAsia" w:ascii="宋体" w:hAnsi="宋体"/>
          <w:b/>
          <w:bCs/>
          <w:sz w:val="24"/>
        </w:rPr>
        <w:t>招标项目资格审查结果</w:t>
      </w:r>
      <w:r>
        <w:rPr>
          <w:rFonts w:hint="eastAsia" w:ascii="宋体" w:hAnsi="宋体"/>
          <w:b/>
          <w:bCs/>
          <w:sz w:val="24"/>
          <w:lang w:val="zh-CN"/>
        </w:rPr>
        <w:t>的询问</w:t>
      </w:r>
      <w:r>
        <w:rPr>
          <w:rFonts w:hint="eastAsia" w:ascii="宋体" w:hAnsi="宋体"/>
          <w:b/>
          <w:bCs/>
          <w:sz w:val="24"/>
        </w:rPr>
        <w:t>或</w:t>
      </w:r>
      <w:r>
        <w:rPr>
          <w:rFonts w:hint="eastAsia" w:ascii="宋体" w:hAnsi="宋体"/>
          <w:b/>
          <w:bCs/>
          <w:sz w:val="24"/>
          <w:lang w:val="zh-CN"/>
        </w:rPr>
        <w:t>质疑向采购人提出，由采购人负责答复。</w:t>
      </w:r>
      <w:r>
        <w:rPr>
          <w:rFonts w:hint="eastAsia" w:ascii="宋体" w:hAnsi="宋体"/>
          <w:b/>
          <w:bCs/>
          <w:sz w:val="24"/>
        </w:rPr>
        <w:t>供应商对上述事项以外</w:t>
      </w:r>
      <w:r>
        <w:rPr>
          <w:rFonts w:hint="eastAsia" w:ascii="宋体" w:hAnsi="宋体"/>
          <w:b/>
          <w:bCs/>
          <w:sz w:val="24"/>
          <w:lang w:val="zh-CN"/>
        </w:rPr>
        <w:t>的询问</w:t>
      </w:r>
      <w:r>
        <w:rPr>
          <w:rFonts w:hint="eastAsia" w:ascii="宋体" w:hAnsi="宋体"/>
          <w:b/>
          <w:bCs/>
          <w:sz w:val="24"/>
        </w:rPr>
        <w:t>或</w:t>
      </w:r>
      <w:r>
        <w:rPr>
          <w:rFonts w:hint="eastAsia" w:ascii="宋体" w:hAnsi="宋体"/>
          <w:b/>
          <w:bCs/>
          <w:sz w:val="24"/>
          <w:lang w:val="zh-CN"/>
        </w:rPr>
        <w:t>质疑向交易中心提出，由交易中心负责答复。</w:t>
      </w:r>
    </w:p>
    <w:p w14:paraId="52595728">
      <w:pPr>
        <w:adjustRightInd w:val="0"/>
        <w:snapToGrid w:val="0"/>
        <w:spacing w:line="252" w:lineRule="auto"/>
        <w:ind w:firstLine="480" w:firstLineChars="200"/>
        <w:rPr>
          <w:rFonts w:ascii="宋体" w:hAnsi="宋体"/>
          <w:sz w:val="24"/>
        </w:rPr>
      </w:pPr>
      <w:r>
        <w:rPr>
          <w:rFonts w:hint="eastAsia" w:ascii="宋体" w:hAnsi="宋体" w:cs="宋体"/>
          <w:color w:val="000000"/>
          <w:sz w:val="24"/>
          <w:szCs w:val="24"/>
        </w:rPr>
        <w:t>采购人《质疑函》收件人：郑工，收件地址：</w:t>
      </w:r>
      <w:r>
        <w:rPr>
          <w:rFonts w:hint="eastAsia" w:ascii="宋体" w:hAnsi="宋体" w:cs="宋体"/>
          <w:sz w:val="24"/>
          <w:szCs w:val="24"/>
        </w:rPr>
        <w:t>南京市江北新区天浦路1号3</w:t>
      </w:r>
      <w:r>
        <w:rPr>
          <w:rFonts w:ascii="宋体" w:hAnsi="宋体" w:cs="宋体"/>
          <w:spacing w:val="2"/>
          <w:sz w:val="24"/>
          <w:szCs w:val="24"/>
        </w:rPr>
        <w:t>号楼</w:t>
      </w:r>
      <w:r>
        <w:rPr>
          <w:rFonts w:hint="eastAsia" w:ascii="宋体" w:hAnsi="宋体" w:cs="宋体"/>
          <w:color w:val="000000"/>
          <w:sz w:val="24"/>
          <w:szCs w:val="24"/>
        </w:rPr>
        <w:t>，</w:t>
      </w:r>
      <w:r>
        <w:rPr>
          <w:rFonts w:hint="eastAsia" w:ascii="宋体" w:hAnsi="宋体"/>
          <w:sz w:val="24"/>
        </w:rPr>
        <w:t>联系电话：</w:t>
      </w:r>
      <w:r>
        <w:rPr>
          <w:rFonts w:ascii="宋体" w:hAnsi="宋体" w:cs="宋体"/>
          <w:spacing w:val="2"/>
          <w:sz w:val="24"/>
          <w:szCs w:val="24"/>
        </w:rPr>
        <w:t>025-58696515</w:t>
      </w:r>
      <w:r>
        <w:rPr>
          <w:rFonts w:hint="eastAsia" w:ascii="宋体" w:hAnsi="宋体"/>
          <w:sz w:val="24"/>
        </w:rPr>
        <w:t>。</w:t>
      </w:r>
    </w:p>
    <w:p w14:paraId="789F92EA">
      <w:pPr>
        <w:adjustRightInd w:val="0"/>
        <w:snapToGrid w:val="0"/>
        <w:spacing w:line="252" w:lineRule="auto"/>
        <w:ind w:firstLine="480" w:firstLineChars="200"/>
        <w:rPr>
          <w:rFonts w:ascii="宋体" w:hAnsi="宋体" w:cs="宋体"/>
          <w:color w:val="000000"/>
          <w:sz w:val="24"/>
          <w:szCs w:val="24"/>
        </w:rPr>
      </w:pPr>
      <w:r>
        <w:rPr>
          <w:rFonts w:hint="eastAsia" w:ascii="宋体" w:hAnsi="宋体" w:cs="宋体"/>
          <w:color w:val="000000"/>
          <w:sz w:val="24"/>
          <w:szCs w:val="24"/>
        </w:rPr>
        <w:t>交易中心《质疑函》收件人：南京市公共资源交易中心江北新区分中心业务受理窗口，收件地址：南京市江北新区天浦路1号5号楼一楼大厅业务受理窗口，联系电话：025-58150937。</w:t>
      </w:r>
    </w:p>
    <w:p w14:paraId="3B81C7AF">
      <w:pPr>
        <w:pStyle w:val="197"/>
        <w:spacing w:before="145" w:after="145" w:line="252" w:lineRule="auto"/>
        <w:ind w:firstLine="465"/>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七、本次招标联系方式</w:t>
      </w:r>
      <w:bookmarkEnd w:id="37"/>
      <w:bookmarkEnd w:id="38"/>
      <w:bookmarkEnd w:id="39"/>
      <w:bookmarkEnd w:id="40"/>
      <w:bookmarkEnd w:id="41"/>
    </w:p>
    <w:p w14:paraId="4F1BED24">
      <w:pPr>
        <w:adjustRightInd w:val="0"/>
        <w:snapToGrid w:val="0"/>
        <w:spacing w:line="252" w:lineRule="auto"/>
        <w:ind w:firstLine="480" w:firstLineChars="200"/>
        <w:rPr>
          <w:rFonts w:ascii="宋体" w:hAnsi="宋体"/>
          <w:sz w:val="24"/>
          <w:szCs w:val="24"/>
        </w:rPr>
      </w:pPr>
      <w:r>
        <w:rPr>
          <w:rFonts w:hint="eastAsia" w:ascii="宋体" w:hAnsi="宋体"/>
          <w:sz w:val="24"/>
          <w:szCs w:val="24"/>
        </w:rPr>
        <w:t>1.采购人</w:t>
      </w:r>
    </w:p>
    <w:p w14:paraId="69B40720">
      <w:pPr>
        <w:adjustRightInd w:val="0"/>
        <w:snapToGrid w:val="0"/>
        <w:spacing w:line="252" w:lineRule="auto"/>
        <w:ind w:firstLine="480" w:firstLineChars="200"/>
        <w:rPr>
          <w:rFonts w:ascii="宋体" w:hAnsi="宋体"/>
          <w:sz w:val="24"/>
          <w:szCs w:val="24"/>
        </w:rPr>
      </w:pPr>
      <w:r>
        <w:rPr>
          <w:rFonts w:hint="eastAsia" w:ascii="宋体" w:hAnsi="宋体"/>
          <w:sz w:val="24"/>
          <w:szCs w:val="24"/>
        </w:rPr>
        <w:t xml:space="preserve">名  称：南京江北新区城市数字治理中心         </w:t>
      </w:r>
    </w:p>
    <w:p w14:paraId="25769859">
      <w:pPr>
        <w:adjustRightInd w:val="0"/>
        <w:snapToGrid w:val="0"/>
        <w:spacing w:line="252" w:lineRule="auto"/>
        <w:ind w:firstLine="480" w:firstLineChars="200"/>
        <w:rPr>
          <w:rFonts w:ascii="宋体" w:hAnsi="宋体"/>
          <w:sz w:val="24"/>
          <w:szCs w:val="24"/>
        </w:rPr>
      </w:pPr>
      <w:r>
        <w:rPr>
          <w:rFonts w:hint="eastAsia" w:ascii="宋体" w:hAnsi="宋体"/>
          <w:sz w:val="24"/>
          <w:szCs w:val="24"/>
        </w:rPr>
        <w:t xml:space="preserve">地  址：南京市江北新区天浦路1号3号楼  </w:t>
      </w:r>
    </w:p>
    <w:p w14:paraId="321D55C9">
      <w:pPr>
        <w:adjustRightInd w:val="0"/>
        <w:snapToGrid w:val="0"/>
        <w:spacing w:line="252" w:lineRule="auto"/>
        <w:ind w:firstLine="480" w:firstLineChars="200"/>
        <w:rPr>
          <w:rFonts w:ascii="宋体" w:hAnsi="宋体"/>
          <w:sz w:val="24"/>
          <w:szCs w:val="24"/>
        </w:rPr>
      </w:pPr>
      <w:r>
        <w:rPr>
          <w:rFonts w:hint="eastAsia" w:ascii="宋体" w:hAnsi="宋体"/>
          <w:sz w:val="24"/>
          <w:szCs w:val="24"/>
        </w:rPr>
        <w:t xml:space="preserve">联系人：郑工 </w:t>
      </w:r>
    </w:p>
    <w:p w14:paraId="23EFDB74">
      <w:pPr>
        <w:adjustRightInd w:val="0"/>
        <w:snapToGrid w:val="0"/>
        <w:spacing w:line="252" w:lineRule="auto"/>
        <w:ind w:firstLine="480" w:firstLineChars="200"/>
        <w:rPr>
          <w:rFonts w:ascii="宋体" w:hAnsi="宋体"/>
          <w:sz w:val="24"/>
          <w:szCs w:val="24"/>
        </w:rPr>
      </w:pPr>
      <w:r>
        <w:rPr>
          <w:rFonts w:hint="eastAsia" w:ascii="宋体" w:hAnsi="宋体"/>
          <w:sz w:val="24"/>
          <w:szCs w:val="24"/>
        </w:rPr>
        <w:t>联系电话：025</w:t>
      </w:r>
      <w:r>
        <w:rPr>
          <w:rFonts w:ascii="宋体" w:hAnsi="宋体" w:cs="宋体"/>
          <w:spacing w:val="2"/>
          <w:sz w:val="24"/>
          <w:szCs w:val="24"/>
        </w:rPr>
        <w:t>-58696515</w:t>
      </w:r>
      <w:bookmarkStart w:id="42" w:name="_Toc28359009"/>
      <w:bookmarkStart w:id="43" w:name="_Toc28359086"/>
    </w:p>
    <w:bookmarkEnd w:id="42"/>
    <w:bookmarkEnd w:id="43"/>
    <w:p w14:paraId="28101BE6">
      <w:pPr>
        <w:adjustRightInd w:val="0"/>
        <w:snapToGrid w:val="0"/>
        <w:spacing w:line="252" w:lineRule="auto"/>
        <w:ind w:firstLine="480" w:firstLineChars="200"/>
        <w:rPr>
          <w:rFonts w:ascii="宋体" w:hAnsi="宋体"/>
          <w:sz w:val="24"/>
          <w:szCs w:val="24"/>
        </w:rPr>
      </w:pPr>
      <w:r>
        <w:rPr>
          <w:rFonts w:hint="eastAsia" w:ascii="宋体" w:hAnsi="宋体"/>
          <w:sz w:val="24"/>
          <w:szCs w:val="24"/>
        </w:rPr>
        <w:t>2.交易中心</w:t>
      </w:r>
    </w:p>
    <w:p w14:paraId="4C69464A">
      <w:pPr>
        <w:adjustRightInd w:val="0"/>
        <w:snapToGrid w:val="0"/>
        <w:spacing w:line="252" w:lineRule="auto"/>
        <w:ind w:firstLine="480" w:firstLineChars="200"/>
        <w:rPr>
          <w:rFonts w:ascii="宋体" w:hAnsi="宋体"/>
          <w:sz w:val="24"/>
          <w:szCs w:val="24"/>
        </w:rPr>
      </w:pPr>
      <w:r>
        <w:rPr>
          <w:rFonts w:hint="eastAsia" w:ascii="宋体" w:hAnsi="宋体"/>
          <w:sz w:val="24"/>
          <w:szCs w:val="24"/>
        </w:rPr>
        <w:t>地　址：南京市江北新区天浦路1号5号楼</w:t>
      </w:r>
    </w:p>
    <w:p w14:paraId="4D66F8FC">
      <w:pPr>
        <w:adjustRightInd w:val="0"/>
        <w:snapToGrid w:val="0"/>
        <w:spacing w:line="252" w:lineRule="auto"/>
        <w:ind w:firstLine="480" w:firstLineChars="200"/>
        <w:rPr>
          <w:rFonts w:ascii="宋体" w:hAnsi="宋体"/>
          <w:sz w:val="24"/>
          <w:szCs w:val="24"/>
        </w:rPr>
      </w:pPr>
      <w:r>
        <w:rPr>
          <w:rFonts w:hint="eastAsia" w:ascii="宋体" w:hAnsi="宋体"/>
          <w:sz w:val="24"/>
          <w:szCs w:val="24"/>
        </w:rPr>
        <w:t>联系人：嵇老师</w:t>
      </w:r>
    </w:p>
    <w:p w14:paraId="2E435616">
      <w:pPr>
        <w:adjustRightInd w:val="0"/>
        <w:snapToGrid w:val="0"/>
        <w:spacing w:line="252" w:lineRule="auto"/>
        <w:ind w:firstLine="480" w:firstLineChars="200"/>
        <w:rPr>
          <w:rFonts w:ascii="宋体" w:hAnsi="宋体"/>
          <w:sz w:val="24"/>
          <w:szCs w:val="24"/>
        </w:rPr>
      </w:pPr>
      <w:r>
        <w:rPr>
          <w:rFonts w:hint="eastAsia" w:ascii="宋体" w:hAnsi="宋体"/>
          <w:sz w:val="24"/>
          <w:szCs w:val="24"/>
        </w:rPr>
        <w:t>联系电话：025-58150961</w:t>
      </w:r>
    </w:p>
    <w:p w14:paraId="0FFBEA4E">
      <w:pPr>
        <w:spacing w:line="252" w:lineRule="auto"/>
        <w:ind w:firstLine="480"/>
        <w:rPr>
          <w:rFonts w:ascii="宋体" w:hAnsi="宋体"/>
          <w:sz w:val="24"/>
          <w:szCs w:val="24"/>
        </w:rPr>
      </w:pPr>
    </w:p>
    <w:p w14:paraId="100832F7">
      <w:pPr>
        <w:tabs>
          <w:tab w:val="left" w:pos="900"/>
        </w:tabs>
        <w:spacing w:line="252" w:lineRule="auto"/>
        <w:ind w:firstLine="480"/>
        <w:jc w:val="left"/>
        <w:rPr>
          <w:rFonts w:ascii="宋体" w:hAnsi="宋体"/>
          <w:sz w:val="24"/>
          <w:szCs w:val="24"/>
        </w:rPr>
      </w:pPr>
    </w:p>
    <w:bookmarkEnd w:id="1"/>
    <w:bookmarkEnd w:id="2"/>
    <w:bookmarkEnd w:id="3"/>
    <w:bookmarkEnd w:id="4"/>
    <w:bookmarkEnd w:id="5"/>
    <w:p w14:paraId="10A19CAA">
      <w:pPr>
        <w:pStyle w:val="272"/>
        <w:tabs>
          <w:tab w:val="left" w:pos="463"/>
        </w:tabs>
        <w:ind w:left="0"/>
        <w:jc w:val="center"/>
        <w:outlineLvl w:val="0"/>
        <w:rPr>
          <w:rFonts w:ascii="方正小标宋简体" w:hAnsi="方正小标宋简体" w:eastAsia="方正小标宋简体" w:cs="方正小标宋简体"/>
          <w:color w:val="000000"/>
          <w:sz w:val="36"/>
          <w:szCs w:val="36"/>
          <w:lang w:val="en-US"/>
        </w:rPr>
      </w:pPr>
      <w:bookmarkStart w:id="44" w:name="_Toc20823346"/>
      <w:bookmarkStart w:id="45" w:name="_Toc120614244"/>
      <w:bookmarkStart w:id="46" w:name="_Hlt16619350"/>
      <w:bookmarkStart w:id="47" w:name="_Toc16938590"/>
      <w:bookmarkStart w:id="48" w:name="_Toc462564139"/>
      <w:bookmarkStart w:id="49" w:name="_Toc479757211"/>
      <w:r>
        <w:rPr>
          <w:rFonts w:ascii="黑体" w:eastAsia="黑体"/>
          <w:bCs/>
          <w:sz w:val="44"/>
        </w:rPr>
        <w:br w:type="page" w:clear="all"/>
      </w:r>
      <w:bookmarkStart w:id="50" w:name="_Toc120614211"/>
      <w:r>
        <w:rPr>
          <w:rFonts w:hint="eastAsia" w:ascii="方正小标宋简体" w:hAnsi="方正小标宋简体" w:eastAsia="方正小标宋简体" w:cs="方正小标宋简体"/>
          <w:color w:val="000000"/>
          <w:sz w:val="36"/>
          <w:szCs w:val="36"/>
          <w:lang w:val="en-US"/>
        </w:rPr>
        <w:t xml:space="preserve">第二章  </w:t>
      </w:r>
      <w:bookmarkEnd w:id="50"/>
      <w:bookmarkStart w:id="51" w:name="_Toc513029202"/>
      <w:bookmarkStart w:id="52" w:name="_Toc120614213"/>
      <w:bookmarkStart w:id="53" w:name="_Toc16938518"/>
      <w:bookmarkStart w:id="54" w:name="_Toc20823274"/>
      <w:r>
        <w:rPr>
          <w:rFonts w:hint="eastAsia" w:ascii="方正小标宋简体" w:hAnsi="方正小标宋简体" w:eastAsia="方正小标宋简体" w:cs="方正小标宋简体"/>
          <w:color w:val="000000"/>
          <w:sz w:val="36"/>
          <w:szCs w:val="36"/>
          <w:lang w:val="en-US"/>
        </w:rPr>
        <w:t>投标人须知</w:t>
      </w:r>
      <w:bookmarkEnd w:id="51"/>
      <w:bookmarkEnd w:id="52"/>
      <w:bookmarkEnd w:id="53"/>
      <w:bookmarkEnd w:id="54"/>
    </w:p>
    <w:p w14:paraId="0382355B">
      <w:pPr>
        <w:pStyle w:val="197"/>
        <w:spacing w:before="145" w:after="145" w:line="240" w:lineRule="auto"/>
        <w:ind w:firstLine="465"/>
        <w:rPr>
          <w:rFonts w:ascii="方正黑体_GBK" w:hAnsi="方正黑体_GBK" w:eastAsia="方正黑体_GBK" w:cs="方正黑体_GBK"/>
          <w:b w:val="0"/>
          <w:bCs w:val="0"/>
          <w:sz w:val="30"/>
          <w:szCs w:val="30"/>
        </w:rPr>
      </w:pPr>
      <w:bookmarkStart w:id="55" w:name="_Toc16938519"/>
      <w:bookmarkStart w:id="56" w:name="_Toc120614214"/>
      <w:bookmarkStart w:id="57" w:name="_Toc20823275"/>
      <w:bookmarkStart w:id="58" w:name="_Toc513029203"/>
      <w:bookmarkStart w:id="59" w:name="_Toc120614221"/>
      <w:bookmarkStart w:id="60" w:name="_Toc513029242"/>
      <w:bookmarkStart w:id="61" w:name="_Toc20823314"/>
      <w:bookmarkStart w:id="62" w:name="_Toc16938558"/>
      <w:bookmarkStart w:id="63" w:name="_Toc479757207"/>
      <w:r>
        <w:rPr>
          <w:rFonts w:hint="eastAsia" w:ascii="方正黑体_GBK" w:hAnsi="方正黑体_GBK" w:eastAsia="方正黑体_GBK" w:cs="方正黑体_GBK"/>
          <w:b w:val="0"/>
          <w:bCs w:val="0"/>
          <w:sz w:val="30"/>
          <w:szCs w:val="30"/>
        </w:rPr>
        <w:t>一、总则</w:t>
      </w:r>
      <w:bookmarkEnd w:id="55"/>
      <w:bookmarkEnd w:id="56"/>
      <w:bookmarkEnd w:id="57"/>
      <w:bookmarkEnd w:id="58"/>
    </w:p>
    <w:p w14:paraId="1DF6B2BD">
      <w:pPr>
        <w:pStyle w:val="199"/>
        <w:spacing w:before="0" w:after="0" w:line="240" w:lineRule="auto"/>
        <w:ind w:firstLine="422"/>
        <w:rPr>
          <w:rFonts w:ascii="方正楷体_GBK" w:hAnsi="方正楷体_GBK" w:eastAsia="方正楷体_GBK" w:cs="方正楷体_GBK"/>
        </w:rPr>
      </w:pPr>
      <w:bookmarkStart w:id="64" w:name="_Hlt16619475"/>
      <w:bookmarkEnd w:id="64"/>
      <w:bookmarkStart w:id="65" w:name="_Toc458694821"/>
      <w:bookmarkStart w:id="66" w:name="_Toc16938520"/>
      <w:bookmarkStart w:id="67" w:name="_Toc513029204"/>
      <w:bookmarkStart w:id="68" w:name="_Toc20823276"/>
      <w:r>
        <w:rPr>
          <w:rFonts w:hint="eastAsia" w:ascii="方正楷体_GBK" w:hAnsi="方正楷体_GBK" w:eastAsia="方正楷体_GBK" w:cs="方正楷体_GBK"/>
        </w:rPr>
        <w:t>1</w:t>
      </w:r>
      <w:bookmarkEnd w:id="65"/>
      <w:r>
        <w:rPr>
          <w:rFonts w:hint="eastAsia" w:ascii="方正楷体_GBK" w:hAnsi="方正楷体_GBK" w:eastAsia="方正楷体_GBK" w:cs="方正楷体_GBK"/>
        </w:rPr>
        <w:t>.招标方式</w:t>
      </w:r>
      <w:bookmarkEnd w:id="66"/>
      <w:bookmarkEnd w:id="67"/>
      <w:bookmarkEnd w:id="68"/>
    </w:p>
    <w:p w14:paraId="6594FA67">
      <w:pPr>
        <w:ind w:firstLine="420"/>
        <w:rPr>
          <w:rFonts w:ascii="宋体" w:hAnsi="宋体"/>
          <w:sz w:val="24"/>
        </w:rPr>
      </w:pPr>
      <w:r>
        <w:rPr>
          <w:rFonts w:hint="eastAsia" w:ascii="宋体" w:hAnsi="宋体"/>
          <w:sz w:val="24"/>
        </w:rPr>
        <w:t>1.1 本次招标采取公开招标方式，本文件仅适用于招标公告中所述项目。</w:t>
      </w:r>
    </w:p>
    <w:p w14:paraId="426B3039">
      <w:pPr>
        <w:pStyle w:val="199"/>
        <w:spacing w:before="0" w:after="0" w:line="240" w:lineRule="auto"/>
        <w:ind w:firstLine="422"/>
        <w:rPr>
          <w:rFonts w:ascii="方正楷体_GBK" w:hAnsi="方正楷体_GBK" w:eastAsia="方正楷体_GBK" w:cs="方正楷体_GBK"/>
        </w:rPr>
      </w:pPr>
      <w:bookmarkStart w:id="69" w:name="_Toc20823277"/>
      <w:bookmarkStart w:id="70" w:name="_Toc513029205"/>
      <w:bookmarkStart w:id="71" w:name="_Toc16938521"/>
      <w:r>
        <w:rPr>
          <w:rFonts w:hint="eastAsia" w:ascii="方正楷体_GBK" w:hAnsi="方正楷体_GBK" w:eastAsia="方正楷体_GBK" w:cs="方正楷体_GBK"/>
        </w:rPr>
        <w:t>2.合格的投标人</w:t>
      </w:r>
      <w:bookmarkEnd w:id="69"/>
      <w:bookmarkEnd w:id="70"/>
      <w:bookmarkEnd w:id="71"/>
    </w:p>
    <w:p w14:paraId="286AE582">
      <w:pPr>
        <w:ind w:firstLine="420"/>
        <w:rPr>
          <w:rFonts w:ascii="宋体" w:hAnsi="宋体"/>
          <w:sz w:val="24"/>
        </w:rPr>
      </w:pPr>
      <w:r>
        <w:rPr>
          <w:rFonts w:hint="eastAsia" w:ascii="宋体" w:hAnsi="宋体"/>
          <w:sz w:val="24"/>
        </w:rPr>
        <w:t>2.1 满足招标公告对供应商资格要求的规定。</w:t>
      </w:r>
    </w:p>
    <w:p w14:paraId="7C5D1615">
      <w:pPr>
        <w:ind w:firstLine="420"/>
        <w:rPr>
          <w:rFonts w:ascii="宋体" w:hAnsi="宋体"/>
          <w:sz w:val="24"/>
        </w:rPr>
      </w:pPr>
      <w:r>
        <w:rPr>
          <w:rFonts w:hint="eastAsia" w:ascii="宋体" w:hAnsi="宋体"/>
          <w:sz w:val="24"/>
        </w:rPr>
        <w:t>2.2 满足招标文件规定的实质性要求和条件。</w:t>
      </w:r>
    </w:p>
    <w:p w14:paraId="1654CAB6">
      <w:pPr>
        <w:pStyle w:val="199"/>
        <w:spacing w:before="0" w:after="0" w:line="240" w:lineRule="auto"/>
        <w:ind w:firstLine="422"/>
        <w:rPr>
          <w:rFonts w:ascii="方正楷体_GBK" w:hAnsi="方正楷体_GBK" w:eastAsia="方正楷体_GBK" w:cs="方正楷体_GBK"/>
        </w:rPr>
      </w:pPr>
      <w:bookmarkStart w:id="72" w:name="_Toc20823278"/>
      <w:bookmarkStart w:id="73" w:name="_Toc16938522"/>
      <w:bookmarkStart w:id="74" w:name="_Toc513029206"/>
      <w:r>
        <w:rPr>
          <w:rFonts w:hint="eastAsia" w:ascii="方正楷体_GBK" w:hAnsi="方正楷体_GBK" w:eastAsia="方正楷体_GBK" w:cs="方正楷体_GBK"/>
        </w:rPr>
        <w:t>3.适用法律</w:t>
      </w:r>
      <w:bookmarkEnd w:id="72"/>
      <w:bookmarkEnd w:id="73"/>
      <w:bookmarkEnd w:id="74"/>
    </w:p>
    <w:p w14:paraId="3233B8D2">
      <w:pPr>
        <w:ind w:firstLine="420"/>
        <w:rPr>
          <w:rFonts w:ascii="宋体" w:hAnsi="宋体"/>
          <w:sz w:val="24"/>
        </w:rPr>
      </w:pPr>
      <w:r>
        <w:rPr>
          <w:rFonts w:hint="eastAsia" w:ascii="宋体" w:hAnsi="宋体"/>
          <w:sz w:val="24"/>
        </w:rPr>
        <w:t>3.1 本次招标及由此产生的合同受中华人民共和国有关的法律法规制约和保护。</w:t>
      </w:r>
    </w:p>
    <w:p w14:paraId="2BBE6E09">
      <w:pPr>
        <w:pStyle w:val="199"/>
        <w:spacing w:before="0" w:after="0" w:line="240" w:lineRule="auto"/>
        <w:ind w:firstLine="422"/>
        <w:rPr>
          <w:rFonts w:ascii="方正楷体_GBK" w:hAnsi="方正楷体_GBK" w:eastAsia="方正楷体_GBK" w:cs="方正楷体_GBK"/>
        </w:rPr>
      </w:pPr>
      <w:bookmarkStart w:id="75" w:name="_Toc16938523"/>
      <w:bookmarkStart w:id="76" w:name="_Toc20823279"/>
      <w:bookmarkStart w:id="77" w:name="_Toc462564067"/>
      <w:bookmarkStart w:id="78" w:name="_Toc513029207"/>
      <w:r>
        <w:rPr>
          <w:rFonts w:hint="eastAsia" w:ascii="方正楷体_GBK" w:hAnsi="方正楷体_GBK" w:eastAsia="方正楷体_GBK" w:cs="方正楷体_GBK"/>
        </w:rPr>
        <w:t>4.投标费用</w:t>
      </w:r>
      <w:bookmarkEnd w:id="75"/>
      <w:bookmarkEnd w:id="76"/>
      <w:bookmarkEnd w:id="77"/>
      <w:bookmarkEnd w:id="78"/>
    </w:p>
    <w:p w14:paraId="263EC2CB">
      <w:pPr>
        <w:ind w:firstLine="420"/>
        <w:rPr>
          <w:rFonts w:ascii="宋体" w:hAnsi="宋体"/>
          <w:sz w:val="24"/>
        </w:rPr>
      </w:pPr>
      <w:r>
        <w:rPr>
          <w:rFonts w:hint="eastAsia" w:ascii="宋体" w:hAnsi="宋体"/>
          <w:sz w:val="24"/>
        </w:rPr>
        <w:t>4.1 投标人应自行承担所有与参加投标有关的费用，无论投标过程中的做法和结果如何，交易中心在任何情况下均无义务和责任承担这些费用。</w:t>
      </w:r>
    </w:p>
    <w:p w14:paraId="1F533E2F">
      <w:pPr>
        <w:ind w:firstLine="420"/>
        <w:rPr>
          <w:rFonts w:ascii="宋体" w:hAnsi="宋体"/>
          <w:sz w:val="24"/>
        </w:rPr>
      </w:pPr>
      <w:r>
        <w:rPr>
          <w:rFonts w:hint="eastAsia" w:ascii="宋体" w:hAnsi="宋体"/>
          <w:sz w:val="24"/>
        </w:rPr>
        <w:t>4.2 本次招标交易中心和采购人不收取标书工本费与中标服务费。</w:t>
      </w:r>
    </w:p>
    <w:p w14:paraId="72204815">
      <w:pPr>
        <w:pStyle w:val="199"/>
        <w:spacing w:before="0" w:after="0" w:line="240" w:lineRule="auto"/>
        <w:ind w:firstLine="422"/>
        <w:rPr>
          <w:rFonts w:ascii="方正楷体_GBK" w:hAnsi="方正楷体_GBK" w:eastAsia="方正楷体_GBK" w:cs="方正楷体_GBK"/>
        </w:rPr>
      </w:pPr>
      <w:r>
        <w:rPr>
          <w:rFonts w:hint="eastAsia" w:ascii="方正楷体_GBK" w:hAnsi="方正楷体_GBK" w:eastAsia="方正楷体_GBK" w:cs="方正楷体_GBK"/>
        </w:rPr>
        <w:t>5.招标文件的约束力</w:t>
      </w:r>
    </w:p>
    <w:p w14:paraId="7C3AB77E">
      <w:pPr>
        <w:ind w:firstLine="420"/>
        <w:rPr>
          <w:rFonts w:ascii="宋体" w:hAnsi="宋体"/>
          <w:sz w:val="24"/>
        </w:rPr>
      </w:pPr>
      <w:r>
        <w:rPr>
          <w:rFonts w:hint="eastAsia" w:ascii="宋体" w:hAnsi="宋体"/>
          <w:sz w:val="24"/>
        </w:rPr>
        <w:t>5.1 投标人一旦参加本项目采购活动，即被认为接受了本文件的规定和约束。</w:t>
      </w:r>
    </w:p>
    <w:p w14:paraId="61A2EAC7">
      <w:pPr>
        <w:pStyle w:val="197"/>
        <w:spacing w:before="145" w:after="145" w:line="240" w:lineRule="auto"/>
        <w:ind w:firstLine="465"/>
        <w:rPr>
          <w:rFonts w:ascii="方正黑体_GBK" w:hAnsi="方正黑体_GBK" w:eastAsia="方正黑体_GBK" w:cs="方正黑体_GBK"/>
          <w:b w:val="0"/>
          <w:bCs w:val="0"/>
          <w:sz w:val="30"/>
          <w:szCs w:val="30"/>
        </w:rPr>
      </w:pPr>
      <w:bookmarkStart w:id="79" w:name="_Toc513029209"/>
      <w:bookmarkStart w:id="80" w:name="_Toc120614215"/>
      <w:bookmarkStart w:id="81" w:name="_Toc16938525"/>
      <w:bookmarkStart w:id="82" w:name="_Toc20823281"/>
      <w:r>
        <w:rPr>
          <w:rFonts w:hint="eastAsia" w:ascii="方正黑体_GBK" w:hAnsi="方正黑体_GBK" w:eastAsia="方正黑体_GBK" w:cs="方正黑体_GBK"/>
          <w:b w:val="0"/>
          <w:bCs w:val="0"/>
          <w:sz w:val="30"/>
          <w:szCs w:val="30"/>
        </w:rPr>
        <w:t>二、招标文件</w:t>
      </w:r>
      <w:bookmarkEnd w:id="79"/>
      <w:bookmarkEnd w:id="80"/>
      <w:bookmarkEnd w:id="81"/>
      <w:bookmarkEnd w:id="82"/>
    </w:p>
    <w:p w14:paraId="06C35A28">
      <w:pPr>
        <w:pStyle w:val="199"/>
        <w:spacing w:before="0" w:after="0" w:line="240" w:lineRule="auto"/>
        <w:ind w:firstLine="422"/>
        <w:rPr>
          <w:rFonts w:ascii="方正楷体_GBK" w:hAnsi="方正楷体_GBK" w:eastAsia="方正楷体_GBK" w:cs="方正楷体_GBK"/>
        </w:rPr>
      </w:pPr>
      <w:bookmarkStart w:id="83" w:name="_Toc16938526"/>
      <w:bookmarkStart w:id="84" w:name="_Toc513029210"/>
      <w:bookmarkStart w:id="85" w:name="_Toc20823282"/>
      <w:r>
        <w:rPr>
          <w:rFonts w:hint="eastAsia" w:ascii="方正楷体_GBK" w:hAnsi="方正楷体_GBK" w:eastAsia="方正楷体_GBK" w:cs="方正楷体_GBK"/>
        </w:rPr>
        <w:t>6.招标文件构成</w:t>
      </w:r>
      <w:bookmarkEnd w:id="83"/>
      <w:bookmarkEnd w:id="84"/>
      <w:bookmarkEnd w:id="85"/>
    </w:p>
    <w:p w14:paraId="37F15EF8">
      <w:pPr>
        <w:ind w:firstLine="420"/>
        <w:rPr>
          <w:rFonts w:ascii="宋体" w:hAnsi="宋体"/>
          <w:sz w:val="24"/>
        </w:rPr>
      </w:pPr>
      <w:r>
        <w:rPr>
          <w:rFonts w:hint="eastAsia" w:ascii="宋体" w:hAnsi="宋体"/>
          <w:sz w:val="24"/>
        </w:rPr>
        <w:t>6.1 招标文件由以下部分组成：</w:t>
      </w:r>
    </w:p>
    <w:p w14:paraId="30C8EFA2">
      <w:pPr>
        <w:ind w:firstLine="420"/>
        <w:rPr>
          <w:rFonts w:ascii="宋体" w:hAnsi="宋体"/>
          <w:sz w:val="24"/>
        </w:rPr>
      </w:pPr>
      <w:r>
        <w:rPr>
          <w:rFonts w:hint="eastAsia" w:ascii="宋体" w:hAnsi="宋体"/>
          <w:sz w:val="24"/>
        </w:rPr>
        <w:t>（1）投标邀请</w:t>
      </w:r>
    </w:p>
    <w:p w14:paraId="6963A34F">
      <w:pPr>
        <w:ind w:firstLine="420"/>
        <w:rPr>
          <w:rFonts w:ascii="宋体" w:hAnsi="宋体"/>
          <w:sz w:val="24"/>
        </w:rPr>
      </w:pPr>
      <w:r>
        <w:rPr>
          <w:rFonts w:hint="eastAsia" w:ascii="宋体" w:hAnsi="宋体"/>
          <w:sz w:val="24"/>
        </w:rPr>
        <w:t>（2）投标人须知</w:t>
      </w:r>
    </w:p>
    <w:p w14:paraId="4DA4A5B5">
      <w:pPr>
        <w:ind w:firstLine="420"/>
        <w:rPr>
          <w:rFonts w:ascii="宋体" w:hAnsi="宋体"/>
          <w:sz w:val="24"/>
        </w:rPr>
      </w:pPr>
      <w:r>
        <w:rPr>
          <w:rFonts w:hint="eastAsia" w:ascii="宋体" w:hAnsi="宋体"/>
          <w:sz w:val="24"/>
        </w:rPr>
        <w:t>（3）合同文本</w:t>
      </w:r>
    </w:p>
    <w:p w14:paraId="6B6CAFB0">
      <w:pPr>
        <w:ind w:firstLine="420"/>
        <w:rPr>
          <w:rFonts w:ascii="宋体" w:hAnsi="宋体"/>
          <w:sz w:val="24"/>
        </w:rPr>
      </w:pPr>
      <w:r>
        <w:rPr>
          <w:rFonts w:hint="eastAsia" w:ascii="宋体" w:hAnsi="宋体"/>
          <w:sz w:val="24"/>
        </w:rPr>
        <w:t>（4）采购需求</w:t>
      </w:r>
    </w:p>
    <w:p w14:paraId="6E192298">
      <w:pPr>
        <w:ind w:firstLine="420"/>
        <w:rPr>
          <w:rFonts w:ascii="宋体" w:hAnsi="宋体"/>
          <w:sz w:val="24"/>
        </w:rPr>
      </w:pPr>
      <w:r>
        <w:rPr>
          <w:rFonts w:hint="eastAsia" w:ascii="宋体" w:hAnsi="宋体"/>
          <w:sz w:val="24"/>
        </w:rPr>
        <w:t>（5）评标方法与评标标准</w:t>
      </w:r>
    </w:p>
    <w:p w14:paraId="4415726A">
      <w:pPr>
        <w:ind w:firstLine="420"/>
        <w:rPr>
          <w:rFonts w:ascii="宋体" w:hAnsi="宋体"/>
          <w:sz w:val="24"/>
        </w:rPr>
      </w:pPr>
      <w:r>
        <w:rPr>
          <w:rFonts w:hint="eastAsia" w:ascii="宋体" w:hAnsi="宋体"/>
          <w:sz w:val="24"/>
        </w:rPr>
        <w:t>（6）投标文件格式</w:t>
      </w:r>
    </w:p>
    <w:p w14:paraId="6870A95A">
      <w:pPr>
        <w:pStyle w:val="7"/>
        <w:adjustRightInd w:val="0"/>
        <w:snapToGrid w:val="0"/>
        <w:spacing w:before="0" w:after="0"/>
        <w:ind w:firstLine="360" w:firstLineChars="150"/>
        <w:rPr>
          <w:rFonts w:ascii="宋体" w:hAnsi="宋体"/>
          <w:sz w:val="24"/>
        </w:rPr>
      </w:pPr>
      <w:r>
        <w:rPr>
          <w:rFonts w:hint="eastAsia" w:ascii="宋体" w:hAnsi="宋体"/>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2D9AD23">
      <w:pPr>
        <w:pStyle w:val="7"/>
        <w:adjustRightInd w:val="0"/>
        <w:snapToGrid w:val="0"/>
        <w:spacing w:before="0" w:after="0"/>
        <w:ind w:firstLine="422" w:firstLineChars="150"/>
        <w:rPr>
          <w:rFonts w:ascii="方正楷体_GBK" w:hAnsi="方正楷体_GBK" w:eastAsia="方正楷体_GBK" w:cs="方正楷体_GBK"/>
          <w:kern w:val="2"/>
          <w:sz w:val="28"/>
          <w:szCs w:val="28"/>
        </w:rPr>
      </w:pPr>
      <w:r>
        <w:rPr>
          <w:rFonts w:hint="eastAsia" w:ascii="方正楷体_GBK" w:hAnsi="方正楷体_GBK" w:eastAsia="方正楷体_GBK" w:cs="方正楷体_GBK"/>
          <w:kern w:val="2"/>
          <w:sz w:val="28"/>
          <w:szCs w:val="28"/>
        </w:rPr>
        <w:t>7.招标文件的澄清或修改</w:t>
      </w:r>
    </w:p>
    <w:p w14:paraId="65A460B7">
      <w:pPr>
        <w:adjustRightInd w:val="0"/>
        <w:snapToGrid w:val="0"/>
        <w:ind w:firstLine="420" w:firstLineChars="175"/>
        <w:rPr>
          <w:rFonts w:ascii="宋体" w:hAnsi="宋体"/>
          <w:sz w:val="24"/>
        </w:rPr>
      </w:pPr>
      <w:r>
        <w:rPr>
          <w:rFonts w:hint="eastAsia" w:ascii="宋体" w:hAnsi="宋体"/>
          <w:sz w:val="24"/>
        </w:rPr>
        <w:t>7.1 在投标截止时间前，交易中心可以对已发出的招标文件进行必要的澄清或者修改，并在原</w:t>
      </w:r>
      <w:r>
        <w:rPr>
          <w:rFonts w:ascii="宋体" w:hAnsi="宋体"/>
          <w:sz w:val="24"/>
        </w:rPr>
        <w:t>公告</w:t>
      </w:r>
      <w:r>
        <w:rPr>
          <w:rFonts w:hint="eastAsia" w:ascii="宋体" w:hAnsi="宋体"/>
          <w:sz w:val="24"/>
        </w:rPr>
        <w:t>发布媒体发布更正公告，澄清或者修改的内容将作为招标文件的组成部分，并对投标人具有约束力。</w:t>
      </w:r>
    </w:p>
    <w:p w14:paraId="53CAEA5A">
      <w:pPr>
        <w:adjustRightInd w:val="0"/>
        <w:snapToGrid w:val="0"/>
        <w:ind w:firstLine="420" w:firstLineChars="175"/>
        <w:rPr>
          <w:rFonts w:ascii="宋体" w:hAnsi="宋体"/>
          <w:sz w:val="24"/>
        </w:rPr>
      </w:pPr>
      <w:r>
        <w:rPr>
          <w:rFonts w:hint="eastAsia" w:ascii="宋体" w:hAnsi="宋体"/>
          <w:sz w:val="24"/>
        </w:rPr>
        <w:t>7.2投标人应在投标截止时间前，关注原公告发布媒体有关本项目的更正公告，根据更正公告内容自行决定是否需要重新制作和提交投标文件，并承担由此产生的相应责任。</w:t>
      </w:r>
    </w:p>
    <w:p w14:paraId="31537E39">
      <w:pPr>
        <w:adjustRightInd w:val="0"/>
        <w:snapToGrid w:val="0"/>
        <w:ind w:firstLine="420" w:firstLineChars="175"/>
        <w:rPr>
          <w:rFonts w:ascii="宋体" w:hAnsi="宋体"/>
          <w:sz w:val="24"/>
        </w:rPr>
      </w:pPr>
      <w:r>
        <w:rPr>
          <w:rFonts w:hint="eastAsia" w:ascii="宋体" w:hAnsi="宋体"/>
          <w:sz w:val="24"/>
        </w:rPr>
        <w:t>7.3交易中心有权按照法定要求推迟投标截止日期和开标日期，并在原公告发布媒体发布更正公告。</w:t>
      </w:r>
    </w:p>
    <w:p w14:paraId="703CCF9D">
      <w:pPr>
        <w:pStyle w:val="5"/>
        <w:adjustRightInd w:val="0"/>
        <w:snapToGrid w:val="0"/>
        <w:spacing w:beforeLines="50" w:afterLines="50"/>
        <w:ind w:firstLine="465" w:firstLineChars="155"/>
        <w:rPr>
          <w:rFonts w:ascii="方正黑体_GBK" w:hAnsi="方正黑体_GBK" w:eastAsia="方正黑体_GBK" w:cs="方正黑体_GBK"/>
          <w:kern w:val="2"/>
        </w:rPr>
      </w:pPr>
      <w:r>
        <w:rPr>
          <w:rFonts w:hint="eastAsia" w:ascii="方正黑体_GBK" w:hAnsi="方正黑体_GBK" w:eastAsia="方正黑体_GBK" w:cs="方正黑体_GBK"/>
          <w:kern w:val="2"/>
        </w:rPr>
        <w:t>三、投标文件的编制</w:t>
      </w:r>
    </w:p>
    <w:p w14:paraId="514043ED">
      <w:pPr>
        <w:pStyle w:val="7"/>
        <w:adjustRightInd w:val="0"/>
        <w:snapToGrid w:val="0"/>
        <w:spacing w:before="0" w:after="0"/>
        <w:ind w:firstLine="422" w:firstLineChars="150"/>
        <w:rPr>
          <w:rFonts w:ascii="方正楷体_GBK" w:hAnsi="方正楷体_GBK" w:eastAsia="方正楷体_GBK" w:cs="方正楷体_GBK"/>
          <w:kern w:val="2"/>
          <w:sz w:val="28"/>
          <w:szCs w:val="28"/>
        </w:rPr>
      </w:pPr>
      <w:r>
        <w:rPr>
          <w:rFonts w:hint="eastAsia" w:ascii="方正楷体_GBK" w:hAnsi="方正楷体_GBK" w:eastAsia="方正楷体_GBK" w:cs="方正楷体_GBK"/>
          <w:kern w:val="2"/>
          <w:sz w:val="28"/>
          <w:szCs w:val="28"/>
        </w:rPr>
        <w:t>8.投标文件的语言及度量衡单位</w:t>
      </w:r>
    </w:p>
    <w:p w14:paraId="51F0E803">
      <w:pPr>
        <w:adjustRightInd w:val="0"/>
        <w:snapToGrid w:val="0"/>
        <w:ind w:firstLine="420" w:firstLineChars="175"/>
        <w:rPr>
          <w:rFonts w:ascii="宋体" w:hAnsi="宋体"/>
          <w:sz w:val="24"/>
        </w:rPr>
      </w:pPr>
      <w:r>
        <w:rPr>
          <w:rFonts w:hint="eastAsia" w:ascii="宋体" w:hAnsi="宋体"/>
          <w:sz w:val="24"/>
        </w:rPr>
        <w:t>8.1 投标人提交的投标文件以及投标人与交易中心就有关投标的所有来往通知、函件和文件均应使用简体中文。</w:t>
      </w:r>
    </w:p>
    <w:p w14:paraId="3901EECA">
      <w:pPr>
        <w:adjustRightInd w:val="0"/>
        <w:snapToGrid w:val="0"/>
        <w:ind w:firstLine="420" w:firstLineChars="175"/>
        <w:rPr>
          <w:rFonts w:ascii="宋体" w:hAnsi="宋体"/>
          <w:kern w:val="2"/>
          <w:sz w:val="24"/>
          <w:szCs w:val="22"/>
        </w:rPr>
      </w:pPr>
      <w:r>
        <w:rPr>
          <w:rFonts w:hint="eastAsia" w:ascii="宋体" w:hAnsi="宋体"/>
          <w:kern w:val="2"/>
          <w:sz w:val="24"/>
          <w:szCs w:val="22"/>
        </w:rPr>
        <w:t>8.2 除技术性能另有规定外，投标文件所使用的度量衡单位，均须采用国家法定计量单位。</w:t>
      </w:r>
    </w:p>
    <w:p w14:paraId="7863E62F">
      <w:pPr>
        <w:pStyle w:val="7"/>
        <w:adjustRightInd w:val="0"/>
        <w:snapToGrid w:val="0"/>
        <w:spacing w:before="0" w:after="0"/>
        <w:ind w:firstLine="422" w:firstLineChars="150"/>
        <w:rPr>
          <w:rFonts w:ascii="方正楷体_GBK" w:hAnsi="方正楷体_GBK" w:eastAsia="方正楷体_GBK" w:cs="方正楷体_GBK"/>
          <w:kern w:val="2"/>
          <w:sz w:val="28"/>
          <w:szCs w:val="28"/>
        </w:rPr>
      </w:pPr>
      <w:r>
        <w:rPr>
          <w:rFonts w:hint="eastAsia" w:ascii="方正楷体_GBK" w:hAnsi="方正楷体_GBK" w:eastAsia="方正楷体_GBK" w:cs="方正楷体_GBK"/>
          <w:kern w:val="2"/>
          <w:sz w:val="28"/>
          <w:szCs w:val="28"/>
        </w:rPr>
        <w:t>9.投标文件构成</w:t>
      </w:r>
    </w:p>
    <w:p w14:paraId="03D3A294">
      <w:pPr>
        <w:adjustRightInd w:val="0"/>
        <w:snapToGrid w:val="0"/>
        <w:ind w:firstLine="420" w:firstLineChars="175"/>
        <w:rPr>
          <w:rFonts w:ascii="宋体" w:hAnsi="宋体"/>
          <w:sz w:val="24"/>
        </w:rPr>
      </w:pPr>
      <w:r>
        <w:rPr>
          <w:rFonts w:hint="eastAsia" w:ascii="宋体" w:hAnsi="宋体"/>
          <w:sz w:val="24"/>
        </w:rPr>
        <w:t>9.1 投标文件应包括资格证明文件、符合性证明文件、开标一览表、投标分项报价表（如有）、响应及偏离表、投标函、法定代表人授权委托书。</w:t>
      </w:r>
    </w:p>
    <w:p w14:paraId="0B46A1E2">
      <w:pPr>
        <w:adjustRightInd w:val="0"/>
        <w:snapToGrid w:val="0"/>
        <w:ind w:firstLine="420" w:firstLineChars="175"/>
        <w:rPr>
          <w:rFonts w:ascii="宋体" w:hAnsi="宋体"/>
          <w:sz w:val="24"/>
        </w:rPr>
      </w:pPr>
      <w:r>
        <w:rPr>
          <w:rFonts w:hint="eastAsia" w:ascii="宋体" w:hAnsi="宋体"/>
          <w:sz w:val="24"/>
        </w:rPr>
        <w:t xml:space="preserve">9.2 </w:t>
      </w:r>
      <w:r>
        <w:rPr>
          <w:rFonts w:hint="eastAsia" w:ascii="宋体" w:hAnsi="宋体"/>
          <w:b/>
          <w:bCs/>
          <w:sz w:val="24"/>
        </w:rPr>
        <w:t>如标书制作工具与“江苏政府采购网”发布的招标文件内容不一致，以“江苏政府采购网”发布的招标文件内容为准。</w:t>
      </w:r>
    </w:p>
    <w:p w14:paraId="45034E5D">
      <w:pPr>
        <w:ind w:firstLine="492" w:firstLineChars="175"/>
        <w:rPr>
          <w:rFonts w:ascii="方正楷体_GBK" w:hAnsi="方正楷体_GBK" w:eastAsia="方正楷体_GBK" w:cs="方正楷体_GBK"/>
          <w:b/>
          <w:bCs/>
          <w:kern w:val="2"/>
          <w:sz w:val="28"/>
          <w:szCs w:val="28"/>
        </w:rPr>
      </w:pPr>
      <w:r>
        <w:rPr>
          <w:rFonts w:hint="eastAsia" w:ascii="方正楷体_GBK" w:hAnsi="方正楷体_GBK" w:eastAsia="方正楷体_GBK" w:cs="方正楷体_GBK"/>
          <w:b/>
          <w:bCs/>
          <w:kern w:val="2"/>
          <w:sz w:val="28"/>
          <w:szCs w:val="28"/>
        </w:rPr>
        <w:t>10.投标报价</w:t>
      </w:r>
    </w:p>
    <w:p w14:paraId="22A22AC1">
      <w:pPr>
        <w:adjustRightInd w:val="0"/>
        <w:snapToGrid w:val="0"/>
        <w:ind w:firstLine="420" w:firstLineChars="175"/>
        <w:rPr>
          <w:rFonts w:ascii="宋体" w:hAnsi="宋体"/>
          <w:sz w:val="24"/>
        </w:rPr>
      </w:pPr>
      <w:r>
        <w:rPr>
          <w:rFonts w:hint="eastAsia" w:ascii="宋体" w:hAnsi="宋体"/>
          <w:sz w:val="24"/>
        </w:rPr>
        <w:t>10.1 投标文件中的单价和总价无特殊规定的采用人民币报价，以元为单位标注。招标文件另有规定的按规定执行。</w:t>
      </w:r>
    </w:p>
    <w:p w14:paraId="6986276B">
      <w:pPr>
        <w:adjustRightInd w:val="0"/>
        <w:snapToGrid w:val="0"/>
        <w:ind w:firstLine="420" w:firstLineChars="175"/>
        <w:rPr>
          <w:rFonts w:ascii="宋体" w:hAnsi="宋体"/>
          <w:sz w:val="24"/>
        </w:rPr>
      </w:pPr>
      <w:r>
        <w:rPr>
          <w:rFonts w:hint="eastAsia" w:ascii="宋体" w:hAnsi="宋体"/>
          <w:sz w:val="24"/>
        </w:rPr>
        <w:t>10.2</w:t>
      </w:r>
      <w:r>
        <w:rPr>
          <w:rFonts w:hint="eastAsia" w:ascii="宋体" w:hAnsi="宋体"/>
          <w:b/>
          <w:bCs/>
          <w:sz w:val="24"/>
          <w:lang w:val="zh-CN"/>
        </w:rPr>
        <w:t>投标人应按照招标文件规定完整、</w:t>
      </w:r>
      <w:r>
        <w:rPr>
          <w:rFonts w:hint="eastAsia" w:ascii="宋体" w:hAnsi="宋体"/>
          <w:b/>
          <w:bCs/>
          <w:sz w:val="24"/>
        </w:rPr>
        <w:t>准</w:t>
      </w:r>
      <w:r>
        <w:rPr>
          <w:rFonts w:hint="eastAsia" w:ascii="宋体" w:hAnsi="宋体"/>
          <w:b/>
          <w:bCs/>
          <w:sz w:val="24"/>
          <w:lang w:val="zh-CN"/>
        </w:rPr>
        <w:t>确填报开标一览表</w:t>
      </w:r>
      <w:r>
        <w:rPr>
          <w:rFonts w:hint="eastAsia" w:ascii="宋体" w:hAnsi="宋体"/>
          <w:b/>
          <w:bCs/>
          <w:sz w:val="24"/>
        </w:rPr>
        <w:t>和投标分项报价表（如有），否则作为无效投标。</w:t>
      </w:r>
    </w:p>
    <w:p w14:paraId="4C248AE6">
      <w:pPr>
        <w:pStyle w:val="7"/>
        <w:adjustRightInd w:val="0"/>
        <w:snapToGrid w:val="0"/>
        <w:spacing w:before="0" w:after="0"/>
        <w:ind w:firstLine="422" w:firstLineChars="150"/>
        <w:rPr>
          <w:rFonts w:ascii="方正楷体_GBK" w:hAnsi="方正楷体_GBK" w:eastAsia="方正楷体_GBK" w:cs="方正楷体_GBK"/>
          <w:kern w:val="2"/>
          <w:sz w:val="28"/>
          <w:szCs w:val="28"/>
        </w:rPr>
      </w:pPr>
      <w:r>
        <w:rPr>
          <w:rFonts w:hint="eastAsia" w:ascii="方正楷体_GBK" w:hAnsi="方正楷体_GBK" w:eastAsia="方正楷体_GBK" w:cs="方正楷体_GBK"/>
          <w:kern w:val="2"/>
          <w:sz w:val="28"/>
          <w:szCs w:val="28"/>
        </w:rPr>
        <w:t>11.响应及偏离表</w:t>
      </w:r>
    </w:p>
    <w:p w14:paraId="07C01BFF">
      <w:pPr>
        <w:adjustRightInd w:val="0"/>
        <w:snapToGrid w:val="0"/>
        <w:ind w:firstLine="420" w:firstLineChars="175"/>
        <w:rPr>
          <w:rFonts w:ascii="宋体" w:hAnsi="宋体"/>
          <w:sz w:val="24"/>
          <w:lang w:val="zh-CN"/>
        </w:rPr>
      </w:pPr>
      <w:r>
        <w:rPr>
          <w:rFonts w:hint="eastAsia" w:ascii="宋体" w:hAnsi="宋体"/>
          <w:sz w:val="24"/>
          <w:lang w:val="zh-CN"/>
        </w:rPr>
        <w:t>1</w:t>
      </w:r>
      <w:r>
        <w:rPr>
          <w:rFonts w:hint="eastAsia" w:ascii="宋体" w:hAnsi="宋体"/>
          <w:sz w:val="24"/>
        </w:rPr>
        <w:t>1</w:t>
      </w:r>
      <w:r>
        <w:rPr>
          <w:rFonts w:hint="eastAsia" w:ascii="宋体" w:hAnsi="宋体"/>
          <w:sz w:val="24"/>
          <w:lang w:val="zh-CN"/>
        </w:rPr>
        <w:t>.1 投标人需对招标文件中的技术要求与商务要求逐项作出响应</w:t>
      </w:r>
      <w:r>
        <w:rPr>
          <w:rFonts w:hint="eastAsia" w:ascii="宋体" w:hAnsi="宋体"/>
          <w:sz w:val="24"/>
        </w:rPr>
        <w:t>或</w:t>
      </w:r>
      <w:r>
        <w:rPr>
          <w:rFonts w:hint="eastAsia" w:ascii="宋体" w:hAnsi="宋体"/>
          <w:sz w:val="24"/>
          <w:lang w:val="zh-CN"/>
        </w:rPr>
        <w:t>偏离说明。</w:t>
      </w:r>
    </w:p>
    <w:p w14:paraId="48DD288A">
      <w:pPr>
        <w:adjustRightInd w:val="0"/>
        <w:snapToGrid w:val="0"/>
        <w:ind w:firstLine="420" w:firstLineChars="175"/>
        <w:rPr>
          <w:rFonts w:ascii="宋体" w:hAnsi="宋体"/>
          <w:sz w:val="24"/>
          <w:lang w:val="zh-CN"/>
        </w:rPr>
      </w:pPr>
      <w:r>
        <w:rPr>
          <w:rFonts w:hint="eastAsia" w:ascii="宋体" w:hAnsi="宋体"/>
          <w:sz w:val="24"/>
          <w:lang w:val="zh-CN"/>
        </w:rPr>
        <w:t>1</w:t>
      </w:r>
      <w:r>
        <w:rPr>
          <w:rFonts w:hint="eastAsia" w:ascii="宋体" w:hAnsi="宋体"/>
          <w:sz w:val="24"/>
        </w:rPr>
        <w:t>1</w:t>
      </w:r>
      <w:r>
        <w:rPr>
          <w:rFonts w:hint="eastAsia" w:ascii="宋体" w:hAnsi="宋体"/>
          <w:sz w:val="24"/>
          <w:lang w:val="zh-CN"/>
        </w:rPr>
        <w:t>.2 投标人可以在投标文件中提供认为需要的其他技术文件或说明。</w:t>
      </w:r>
    </w:p>
    <w:p w14:paraId="6DE4E515">
      <w:pPr>
        <w:pStyle w:val="7"/>
        <w:adjustRightInd w:val="0"/>
        <w:snapToGrid w:val="0"/>
        <w:spacing w:before="0" w:after="0"/>
        <w:ind w:firstLine="422" w:firstLineChars="150"/>
        <w:rPr>
          <w:rFonts w:ascii="方正楷体_GBK" w:hAnsi="方正楷体_GBK" w:eastAsia="方正楷体_GBK" w:cs="方正楷体_GBK"/>
          <w:kern w:val="2"/>
          <w:sz w:val="28"/>
          <w:szCs w:val="28"/>
        </w:rPr>
      </w:pPr>
      <w:r>
        <w:rPr>
          <w:rFonts w:hint="eastAsia" w:ascii="方正楷体_GBK" w:hAnsi="方正楷体_GBK" w:eastAsia="方正楷体_GBK" w:cs="方正楷体_GBK"/>
          <w:kern w:val="2"/>
          <w:sz w:val="28"/>
          <w:szCs w:val="28"/>
        </w:rPr>
        <w:t>12.投标函和授权委托书</w:t>
      </w:r>
    </w:p>
    <w:p w14:paraId="2CABAC9B">
      <w:pPr>
        <w:adjustRightInd w:val="0"/>
        <w:snapToGrid w:val="0"/>
        <w:ind w:firstLine="420" w:firstLineChars="175"/>
        <w:rPr>
          <w:rFonts w:ascii="宋体" w:hAnsi="宋体"/>
          <w:sz w:val="24"/>
          <w:lang w:val="zh-CN"/>
        </w:rPr>
      </w:pPr>
      <w:r>
        <w:rPr>
          <w:rFonts w:hint="eastAsia" w:ascii="宋体" w:hAnsi="宋体"/>
          <w:sz w:val="24"/>
          <w:lang w:val="zh-CN"/>
        </w:rPr>
        <w:t>1</w:t>
      </w:r>
      <w:r>
        <w:rPr>
          <w:rFonts w:hint="eastAsia" w:ascii="宋体" w:hAnsi="宋体"/>
          <w:sz w:val="24"/>
        </w:rPr>
        <w:t>2</w:t>
      </w:r>
      <w:r>
        <w:rPr>
          <w:rFonts w:hint="eastAsia" w:ascii="宋体" w:hAnsi="宋体"/>
          <w:sz w:val="24"/>
          <w:lang w:val="zh-CN"/>
        </w:rPr>
        <w:t xml:space="preserve">.1 </w:t>
      </w:r>
      <w:r>
        <w:rPr>
          <w:rFonts w:hint="eastAsia" w:ascii="宋体" w:hAnsi="宋体"/>
          <w:b/>
          <w:bCs/>
          <w:sz w:val="24"/>
          <w:lang w:val="zh-CN"/>
        </w:rPr>
        <w:t>投标人应按照招标文件规定完整、正确填报投标函</w:t>
      </w:r>
      <w:r>
        <w:rPr>
          <w:rFonts w:hint="eastAsia" w:ascii="宋体" w:hAnsi="宋体"/>
          <w:b/>
          <w:bCs/>
          <w:sz w:val="24"/>
        </w:rPr>
        <w:t>和法定代表人授权委托书，否则作为无效投标</w:t>
      </w:r>
      <w:r>
        <w:rPr>
          <w:rFonts w:hint="eastAsia" w:ascii="宋体" w:hAnsi="宋体"/>
          <w:b/>
          <w:bCs/>
          <w:sz w:val="24"/>
          <w:lang w:val="zh-CN"/>
        </w:rPr>
        <w:t>。</w:t>
      </w:r>
    </w:p>
    <w:p w14:paraId="62A47FC4">
      <w:pPr>
        <w:pStyle w:val="7"/>
        <w:adjustRightInd w:val="0"/>
        <w:snapToGrid w:val="0"/>
        <w:spacing w:before="0" w:after="0"/>
        <w:ind w:firstLine="422" w:firstLineChars="150"/>
        <w:rPr>
          <w:rFonts w:ascii="方正楷体_GBK" w:hAnsi="方正楷体_GBK" w:eastAsia="方正楷体_GBK" w:cs="方正楷体_GBK"/>
          <w:kern w:val="2"/>
          <w:sz w:val="28"/>
          <w:szCs w:val="28"/>
        </w:rPr>
      </w:pPr>
      <w:r>
        <w:rPr>
          <w:rFonts w:hint="eastAsia" w:ascii="方正楷体_GBK" w:hAnsi="方正楷体_GBK" w:eastAsia="方正楷体_GBK" w:cs="方正楷体_GBK"/>
          <w:kern w:val="2"/>
          <w:sz w:val="28"/>
          <w:szCs w:val="28"/>
        </w:rPr>
        <w:t>13.投标有效期</w:t>
      </w:r>
    </w:p>
    <w:p w14:paraId="62E25FD6">
      <w:pPr>
        <w:adjustRightInd w:val="0"/>
        <w:snapToGrid w:val="0"/>
        <w:ind w:firstLine="420" w:firstLineChars="175"/>
        <w:rPr>
          <w:rFonts w:ascii="宋体" w:hAnsi="宋体"/>
          <w:sz w:val="24"/>
          <w:lang w:val="zh-CN"/>
        </w:rPr>
      </w:pPr>
      <w:r>
        <w:rPr>
          <w:rFonts w:hint="eastAsia" w:ascii="宋体" w:hAnsi="宋体"/>
          <w:sz w:val="24"/>
          <w:lang w:val="zh-CN"/>
        </w:rPr>
        <w:t>1</w:t>
      </w:r>
      <w:r>
        <w:rPr>
          <w:rFonts w:hint="eastAsia" w:ascii="宋体" w:hAnsi="宋体"/>
          <w:sz w:val="24"/>
        </w:rPr>
        <w:t>3</w:t>
      </w:r>
      <w:r>
        <w:rPr>
          <w:rFonts w:hint="eastAsia" w:ascii="宋体" w:hAnsi="宋体"/>
          <w:sz w:val="24"/>
          <w:lang w:val="zh-CN"/>
        </w:rPr>
        <w:t>.1 投标有效期为招标公告规定的开标之日起六十天。投标有效期比规定短的将被视为未实质性响应招标文件，</w:t>
      </w:r>
      <w:r>
        <w:rPr>
          <w:rFonts w:hint="eastAsia" w:ascii="宋体" w:hAnsi="宋体"/>
          <w:sz w:val="24"/>
        </w:rPr>
        <w:t>其投标将</w:t>
      </w:r>
      <w:r>
        <w:rPr>
          <w:rFonts w:hint="eastAsia" w:ascii="宋体" w:hAnsi="宋体"/>
          <w:sz w:val="24"/>
          <w:lang w:val="zh-CN"/>
        </w:rPr>
        <w:t>被拒绝。</w:t>
      </w:r>
    </w:p>
    <w:p w14:paraId="02499D25">
      <w:pPr>
        <w:pStyle w:val="7"/>
        <w:adjustRightInd w:val="0"/>
        <w:snapToGrid w:val="0"/>
        <w:spacing w:before="0" w:after="0"/>
        <w:ind w:firstLine="422" w:firstLineChars="150"/>
        <w:rPr>
          <w:rFonts w:ascii="方正楷体_GBK" w:hAnsi="方正楷体_GBK" w:eastAsia="方正楷体_GBK" w:cs="方正楷体_GBK"/>
          <w:kern w:val="2"/>
          <w:sz w:val="28"/>
          <w:szCs w:val="28"/>
        </w:rPr>
      </w:pPr>
      <w:r>
        <w:rPr>
          <w:rFonts w:hint="eastAsia" w:ascii="方正楷体_GBK" w:hAnsi="方正楷体_GBK" w:eastAsia="方正楷体_GBK" w:cs="方正楷体_GBK"/>
          <w:kern w:val="2"/>
          <w:sz w:val="28"/>
          <w:szCs w:val="28"/>
        </w:rPr>
        <w:t>14.投标有效期的延长</w:t>
      </w:r>
    </w:p>
    <w:p w14:paraId="3F80B09E">
      <w:pPr>
        <w:adjustRightInd w:val="0"/>
        <w:snapToGrid w:val="0"/>
        <w:ind w:firstLine="420" w:firstLineChars="175"/>
        <w:rPr>
          <w:rFonts w:ascii="宋体" w:hAnsi="宋体"/>
          <w:sz w:val="24"/>
          <w:lang w:val="zh-CN"/>
        </w:rPr>
      </w:pPr>
      <w:r>
        <w:rPr>
          <w:rFonts w:hint="eastAsia" w:ascii="宋体" w:hAnsi="宋体"/>
          <w:sz w:val="24"/>
          <w:lang w:val="zh-CN"/>
        </w:rPr>
        <w:t>1</w:t>
      </w:r>
      <w:r>
        <w:rPr>
          <w:rFonts w:hint="eastAsia" w:ascii="宋体" w:hAnsi="宋体"/>
          <w:sz w:val="24"/>
        </w:rPr>
        <w:t>4</w:t>
      </w:r>
      <w:r>
        <w:rPr>
          <w:rFonts w:hint="eastAsia" w:ascii="宋体" w:hAnsi="宋体"/>
          <w:sz w:val="24"/>
          <w:lang w:val="zh-CN"/>
        </w:rPr>
        <w:t>.1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满</w:t>
      </w:r>
      <w:r>
        <w:rPr>
          <w:rFonts w:hint="eastAsia" w:ascii="宋体" w:hAnsi="宋体"/>
          <w:sz w:val="24"/>
          <w:lang w:val="zh-CN"/>
        </w:rPr>
        <w:t>。</w:t>
      </w:r>
    </w:p>
    <w:p w14:paraId="6845D457">
      <w:pPr>
        <w:pStyle w:val="5"/>
        <w:adjustRightInd w:val="0"/>
        <w:snapToGrid w:val="0"/>
        <w:spacing w:beforeLines="50" w:afterLines="50"/>
        <w:ind w:firstLine="465" w:firstLineChars="155"/>
        <w:rPr>
          <w:rFonts w:ascii="方正黑体_GBK" w:hAnsi="方正黑体_GBK" w:eastAsia="方正黑体_GBK" w:cs="方正黑体_GBK"/>
        </w:rPr>
      </w:pPr>
      <w:r>
        <w:rPr>
          <w:rFonts w:hint="eastAsia" w:ascii="方正黑体_GBK" w:hAnsi="方正黑体_GBK" w:eastAsia="方正黑体_GBK" w:cs="方正黑体_GBK"/>
        </w:rPr>
        <w:t>四、投标文件的递交、撤回和修改</w:t>
      </w:r>
    </w:p>
    <w:p w14:paraId="2820BA70">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rPr>
        <w:t>15.投标文件的递交</w:t>
      </w:r>
    </w:p>
    <w:p w14:paraId="65B48EF8">
      <w:pPr>
        <w:adjustRightInd w:val="0"/>
        <w:snapToGrid w:val="0"/>
        <w:ind w:firstLine="420" w:firstLineChars="175"/>
        <w:rPr>
          <w:rFonts w:ascii="宋体" w:hAnsi="宋体"/>
          <w:sz w:val="24"/>
          <w:lang w:val="zh-CN"/>
        </w:rPr>
      </w:pPr>
      <w:r>
        <w:rPr>
          <w:rFonts w:hint="eastAsia" w:ascii="宋体" w:hAnsi="宋体"/>
          <w:sz w:val="24"/>
          <w:lang w:val="zh-CN"/>
        </w:rPr>
        <w:t>1</w:t>
      </w:r>
      <w:r>
        <w:rPr>
          <w:rFonts w:hint="eastAsia" w:ascii="宋体" w:hAnsi="宋体"/>
          <w:sz w:val="24"/>
        </w:rPr>
        <w:t>5</w:t>
      </w:r>
      <w:r>
        <w:rPr>
          <w:rFonts w:hint="eastAsia" w:ascii="宋体" w:hAnsi="宋体"/>
          <w:sz w:val="24"/>
          <w:lang w:val="zh-CN"/>
        </w:rPr>
        <w:t>.1 投标人应在招标公告规定的投标截止时间前制作并上传电子投标文件。投标截止时间后上传的投标文件将被拒绝。</w:t>
      </w:r>
    </w:p>
    <w:p w14:paraId="018B6254">
      <w:pPr>
        <w:adjustRightInd w:val="0"/>
        <w:snapToGrid w:val="0"/>
        <w:ind w:firstLine="420" w:firstLineChars="175"/>
        <w:rPr>
          <w:rFonts w:ascii="宋体" w:hAnsi="宋体"/>
          <w:sz w:val="24"/>
          <w:lang w:val="zh-CN"/>
        </w:rPr>
      </w:pPr>
      <w:r>
        <w:rPr>
          <w:rFonts w:hint="eastAsia" w:ascii="宋体" w:hAnsi="宋体"/>
          <w:sz w:val="24"/>
          <w:lang w:val="zh-CN"/>
        </w:rPr>
        <w:t>1</w:t>
      </w:r>
      <w:r>
        <w:rPr>
          <w:rFonts w:hint="eastAsia" w:ascii="宋体" w:hAnsi="宋体"/>
          <w:sz w:val="24"/>
        </w:rPr>
        <w:t>5</w:t>
      </w:r>
      <w:r>
        <w:rPr>
          <w:rFonts w:hint="eastAsia" w:ascii="宋体" w:hAnsi="宋体"/>
          <w:sz w:val="24"/>
          <w:lang w:val="zh-CN"/>
        </w:rPr>
        <w:t>.</w:t>
      </w:r>
      <w:r>
        <w:rPr>
          <w:rFonts w:hint="eastAsia" w:ascii="宋体" w:hAnsi="宋体"/>
          <w:sz w:val="24"/>
        </w:rPr>
        <w:t>2</w:t>
      </w:r>
      <w:r>
        <w:rPr>
          <w:rFonts w:hint="eastAsia" w:ascii="宋体" w:hAnsi="宋体"/>
          <w:sz w:val="24"/>
          <w:lang w:val="zh-CN"/>
        </w:rPr>
        <w:t xml:space="preserve"> 投标人应充分考虑网络环境、网络带宽等因素</w:t>
      </w:r>
      <w:r>
        <w:rPr>
          <w:rFonts w:hint="eastAsia" w:ascii="宋体" w:hAnsi="宋体"/>
          <w:sz w:val="24"/>
        </w:rPr>
        <w:t>可能对投标产生的影响</w:t>
      </w:r>
      <w:r>
        <w:rPr>
          <w:rFonts w:hint="eastAsia" w:ascii="宋体" w:hAnsi="宋体"/>
          <w:sz w:val="24"/>
          <w:lang w:val="zh-CN"/>
        </w:rPr>
        <w:t>，如因投标人自身原因造成的电子投标文件上传不成功的，按照本招标文件第二章第2</w:t>
      </w:r>
      <w:r>
        <w:rPr>
          <w:rFonts w:hint="eastAsia" w:ascii="宋体" w:hAnsi="宋体"/>
          <w:sz w:val="24"/>
        </w:rPr>
        <w:t>2</w:t>
      </w:r>
      <w:r>
        <w:rPr>
          <w:rFonts w:hint="eastAsia" w:ascii="宋体" w:hAnsi="宋体"/>
          <w:sz w:val="24"/>
          <w:lang w:val="zh-CN"/>
        </w:rPr>
        <w:t>.1条规定</w:t>
      </w:r>
      <w:r>
        <w:rPr>
          <w:rFonts w:hint="eastAsia" w:ascii="宋体" w:hAnsi="宋体"/>
          <w:sz w:val="24"/>
        </w:rPr>
        <w:t>作</w:t>
      </w:r>
      <w:r>
        <w:rPr>
          <w:rFonts w:hint="eastAsia" w:ascii="宋体" w:hAnsi="宋体"/>
          <w:sz w:val="24"/>
          <w:lang w:val="zh-CN"/>
        </w:rPr>
        <w:t>无效投标处理。</w:t>
      </w:r>
    </w:p>
    <w:p w14:paraId="2C1E88C2">
      <w:pPr>
        <w:adjustRightInd w:val="0"/>
        <w:snapToGrid w:val="0"/>
        <w:ind w:firstLine="420" w:firstLineChars="175"/>
        <w:rPr>
          <w:rFonts w:ascii="宋体" w:hAnsi="宋体"/>
          <w:sz w:val="24"/>
          <w:lang w:val="zh-CN"/>
        </w:rPr>
      </w:pPr>
      <w:r>
        <w:rPr>
          <w:rFonts w:hint="eastAsia" w:ascii="宋体" w:hAnsi="宋体"/>
          <w:sz w:val="24"/>
          <w:lang w:val="zh-CN"/>
        </w:rPr>
        <w:t>1</w:t>
      </w:r>
      <w:r>
        <w:rPr>
          <w:rFonts w:hint="eastAsia" w:ascii="宋体" w:hAnsi="宋体"/>
          <w:sz w:val="24"/>
        </w:rPr>
        <w:t>5</w:t>
      </w:r>
      <w:r>
        <w:rPr>
          <w:rFonts w:hint="eastAsia" w:ascii="宋体" w:hAnsi="宋体"/>
          <w:sz w:val="24"/>
          <w:lang w:val="zh-CN"/>
        </w:rPr>
        <w:t>.</w:t>
      </w:r>
      <w:r>
        <w:rPr>
          <w:rFonts w:hint="eastAsia" w:ascii="宋体" w:hAnsi="宋体"/>
          <w:sz w:val="24"/>
        </w:rPr>
        <w:t>3</w:t>
      </w:r>
      <w:r>
        <w:rPr>
          <w:rFonts w:hint="eastAsia" w:ascii="宋体" w:hAnsi="宋体"/>
          <w:sz w:val="24"/>
          <w:lang w:val="zh-CN"/>
        </w:rPr>
        <w:t>交易中心可以按照规定，通过修改招标文件酌情延长投标截止时间，在此情况下，投标人的所有权利和义务均以延长后新的截止时间为准。</w:t>
      </w:r>
    </w:p>
    <w:p w14:paraId="1F29CCB5">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rPr>
        <w:t>16.投标文件的撤回和修改</w:t>
      </w:r>
    </w:p>
    <w:p w14:paraId="3D9751FC">
      <w:pPr>
        <w:adjustRightInd w:val="0"/>
        <w:snapToGrid w:val="0"/>
        <w:ind w:firstLine="420" w:firstLineChars="175"/>
        <w:rPr>
          <w:rFonts w:ascii="宋体" w:hAnsi="宋体"/>
          <w:sz w:val="24"/>
          <w:lang w:val="zh-CN"/>
        </w:rPr>
      </w:pPr>
      <w:r>
        <w:rPr>
          <w:rFonts w:hint="eastAsia" w:ascii="宋体" w:hAnsi="宋体"/>
          <w:sz w:val="24"/>
        </w:rPr>
        <w:t>16</w:t>
      </w:r>
      <w:r>
        <w:rPr>
          <w:rFonts w:hint="eastAsia" w:ascii="宋体" w:hAnsi="宋体"/>
          <w:sz w:val="24"/>
          <w:lang w:val="zh-CN"/>
        </w:rPr>
        <w:t>.1 投标文件的撤回</w:t>
      </w:r>
    </w:p>
    <w:p w14:paraId="691217B1">
      <w:pPr>
        <w:adjustRightInd w:val="0"/>
        <w:snapToGrid w:val="0"/>
        <w:ind w:firstLine="420" w:firstLineChars="175"/>
        <w:rPr>
          <w:rFonts w:ascii="宋体" w:hAnsi="宋体"/>
          <w:sz w:val="24"/>
          <w:lang w:val="zh-CN"/>
        </w:rPr>
      </w:pPr>
      <w:r>
        <w:rPr>
          <w:rFonts w:hint="eastAsia" w:ascii="宋体" w:hAnsi="宋体"/>
          <w:sz w:val="24"/>
        </w:rPr>
        <w:t>16</w:t>
      </w:r>
      <w:r>
        <w:rPr>
          <w:rFonts w:hint="eastAsia" w:ascii="宋体" w:hAnsi="宋体"/>
          <w:sz w:val="24"/>
          <w:lang w:val="zh-CN"/>
        </w:rPr>
        <w:t>.1.1投标人可在投标截止时间前撤回其电子投标文件。</w:t>
      </w:r>
    </w:p>
    <w:p w14:paraId="06F2D726">
      <w:pPr>
        <w:adjustRightInd w:val="0"/>
        <w:snapToGrid w:val="0"/>
        <w:ind w:firstLine="420" w:firstLineChars="175"/>
        <w:rPr>
          <w:rFonts w:ascii="宋体" w:hAnsi="宋体"/>
          <w:sz w:val="24"/>
          <w:lang w:val="zh-CN"/>
        </w:rPr>
      </w:pPr>
      <w:r>
        <w:rPr>
          <w:rFonts w:hint="eastAsia" w:ascii="宋体" w:hAnsi="宋体"/>
          <w:sz w:val="24"/>
        </w:rPr>
        <w:t>16</w:t>
      </w:r>
      <w:r>
        <w:rPr>
          <w:rFonts w:hint="eastAsia" w:ascii="宋体" w:hAnsi="宋体"/>
          <w:sz w:val="24"/>
          <w:lang w:val="zh-CN"/>
        </w:rPr>
        <w:t>.1.2投标人撤回电子投标文件，则认为其不再参与本项目投标活动。</w:t>
      </w:r>
    </w:p>
    <w:p w14:paraId="44427DB8">
      <w:pPr>
        <w:adjustRightInd w:val="0"/>
        <w:snapToGrid w:val="0"/>
        <w:ind w:firstLine="420" w:firstLineChars="175"/>
        <w:rPr>
          <w:rFonts w:ascii="宋体" w:hAnsi="宋体"/>
          <w:sz w:val="24"/>
          <w:lang w:val="zh-CN"/>
        </w:rPr>
      </w:pPr>
      <w:r>
        <w:rPr>
          <w:rFonts w:hint="eastAsia" w:ascii="宋体" w:hAnsi="宋体"/>
          <w:sz w:val="24"/>
        </w:rPr>
        <w:t>16</w:t>
      </w:r>
      <w:r>
        <w:rPr>
          <w:rFonts w:hint="eastAsia" w:ascii="宋体" w:hAnsi="宋体"/>
          <w:sz w:val="24"/>
          <w:lang w:val="zh-CN"/>
        </w:rPr>
        <w:t>.1.</w:t>
      </w:r>
      <w:r>
        <w:rPr>
          <w:rFonts w:hint="eastAsia" w:ascii="宋体" w:hAnsi="宋体"/>
          <w:sz w:val="24"/>
        </w:rPr>
        <w:t>3</w:t>
      </w:r>
      <w:r>
        <w:rPr>
          <w:rFonts w:hint="eastAsia" w:ascii="宋体" w:hAnsi="宋体"/>
          <w:sz w:val="24"/>
          <w:lang w:val="zh-CN"/>
        </w:rPr>
        <w:t xml:space="preserve"> 在投标截止时间至招标文件中规定的投标有效期满之间的这段时间内，投标人不得撤回其投标。</w:t>
      </w:r>
    </w:p>
    <w:p w14:paraId="7DB30EB7">
      <w:pPr>
        <w:adjustRightInd w:val="0"/>
        <w:snapToGrid w:val="0"/>
        <w:ind w:firstLine="420" w:firstLineChars="175"/>
        <w:rPr>
          <w:rFonts w:ascii="宋体" w:hAnsi="宋体"/>
          <w:sz w:val="24"/>
          <w:lang w:val="zh-CN"/>
        </w:rPr>
      </w:pPr>
      <w:r>
        <w:rPr>
          <w:rFonts w:hint="eastAsia" w:ascii="宋体" w:hAnsi="宋体"/>
          <w:sz w:val="24"/>
        </w:rPr>
        <w:t>16</w:t>
      </w:r>
      <w:r>
        <w:rPr>
          <w:rFonts w:hint="eastAsia" w:ascii="宋体" w:hAnsi="宋体"/>
          <w:sz w:val="24"/>
          <w:lang w:val="zh-CN"/>
        </w:rPr>
        <w:t>.2 投标文件的修改</w:t>
      </w:r>
    </w:p>
    <w:p w14:paraId="5B5A3687">
      <w:pPr>
        <w:adjustRightInd w:val="0"/>
        <w:snapToGrid w:val="0"/>
        <w:ind w:firstLine="420" w:firstLineChars="175"/>
        <w:rPr>
          <w:rFonts w:ascii="宋体" w:hAnsi="宋体"/>
          <w:sz w:val="24"/>
          <w:lang w:val="zh-CN"/>
        </w:rPr>
      </w:pPr>
      <w:r>
        <w:rPr>
          <w:rFonts w:hint="eastAsia" w:ascii="宋体" w:hAnsi="宋体"/>
          <w:sz w:val="24"/>
        </w:rPr>
        <w:t>16</w:t>
      </w:r>
      <w:r>
        <w:rPr>
          <w:rFonts w:hint="eastAsia" w:ascii="宋体" w:hAnsi="宋体"/>
          <w:sz w:val="24"/>
          <w:lang w:val="zh-CN"/>
        </w:rPr>
        <w:t>.2.1投标人可在投标截止时间前对其电子投标文件进行修改。</w:t>
      </w:r>
    </w:p>
    <w:p w14:paraId="31EDE3C1">
      <w:pPr>
        <w:adjustRightInd w:val="0"/>
        <w:snapToGrid w:val="0"/>
        <w:ind w:firstLine="420" w:firstLineChars="175"/>
        <w:rPr>
          <w:rFonts w:ascii="宋体" w:hAnsi="宋体"/>
          <w:sz w:val="24"/>
          <w:lang w:val="zh-CN"/>
        </w:rPr>
      </w:pPr>
      <w:r>
        <w:rPr>
          <w:rFonts w:hint="eastAsia" w:ascii="宋体" w:hAnsi="宋体"/>
          <w:sz w:val="24"/>
        </w:rPr>
        <w:t>16</w:t>
      </w:r>
      <w:r>
        <w:rPr>
          <w:rFonts w:hint="eastAsia" w:ascii="宋体" w:hAnsi="宋体"/>
          <w:sz w:val="24"/>
          <w:lang w:val="zh-CN"/>
        </w:rPr>
        <w:t>.2.2投标截止时间之后，投标人不得对其电子投标文件作任何修改。</w:t>
      </w:r>
    </w:p>
    <w:p w14:paraId="783A3C61">
      <w:pPr>
        <w:pStyle w:val="5"/>
        <w:adjustRightInd w:val="0"/>
        <w:snapToGrid w:val="0"/>
        <w:spacing w:beforeLines="50" w:afterLines="50"/>
        <w:ind w:firstLine="465" w:firstLineChars="155"/>
        <w:rPr>
          <w:rFonts w:ascii="方正黑体_GBK" w:hAnsi="方正黑体_GBK" w:eastAsia="方正黑体_GBK" w:cs="方正黑体_GBK"/>
        </w:rPr>
      </w:pPr>
      <w:r>
        <w:rPr>
          <w:rFonts w:hint="eastAsia" w:ascii="方正黑体_GBK" w:hAnsi="方正黑体_GBK" w:eastAsia="方正黑体_GBK" w:cs="方正黑体_GBK"/>
        </w:rPr>
        <w:t>五、开标与评标</w:t>
      </w:r>
    </w:p>
    <w:p w14:paraId="4530B34B">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rPr>
        <w:t>17.开标</w:t>
      </w:r>
    </w:p>
    <w:p w14:paraId="3F0EAD86">
      <w:pPr>
        <w:adjustRightInd w:val="0"/>
        <w:snapToGrid w:val="0"/>
        <w:ind w:firstLine="420" w:firstLineChars="175"/>
        <w:rPr>
          <w:rFonts w:ascii="宋体" w:hAnsi="宋体"/>
          <w:sz w:val="24"/>
          <w:lang w:val="zh-CN"/>
        </w:rPr>
      </w:pPr>
      <w:r>
        <w:rPr>
          <w:rFonts w:hint="eastAsia" w:ascii="宋体" w:hAnsi="宋体"/>
          <w:sz w:val="24"/>
        </w:rPr>
        <w:t>17</w:t>
      </w:r>
      <w:r>
        <w:rPr>
          <w:rFonts w:hint="eastAsia" w:ascii="宋体" w:hAnsi="宋体"/>
          <w:sz w:val="24"/>
          <w:lang w:val="zh-CN"/>
        </w:rPr>
        <w:t>.1 交易中心在招标公告中规定的时间和地点组织公开开标。投标人参加开标活动，并在苏采云系统规定的时间内对投标文件进行解密。苏采云系统公布各投标人名称和投标价格。</w:t>
      </w:r>
    </w:p>
    <w:p w14:paraId="040B1ECA">
      <w:pPr>
        <w:adjustRightInd w:val="0"/>
        <w:snapToGrid w:val="0"/>
        <w:ind w:firstLine="420" w:firstLineChars="175"/>
        <w:rPr>
          <w:rFonts w:ascii="宋体" w:hAnsi="宋体"/>
          <w:sz w:val="24"/>
          <w:lang w:val="zh-CN"/>
        </w:rPr>
      </w:pPr>
      <w:r>
        <w:rPr>
          <w:rFonts w:hint="eastAsia" w:ascii="宋体" w:hAnsi="宋体"/>
          <w:sz w:val="24"/>
        </w:rPr>
        <w:t>17</w:t>
      </w:r>
      <w:r>
        <w:rPr>
          <w:rFonts w:hint="eastAsia" w:ascii="宋体" w:hAnsi="宋体"/>
          <w:sz w:val="24"/>
          <w:lang w:val="zh-CN"/>
        </w:rPr>
        <w:t>.</w:t>
      </w:r>
      <w:r>
        <w:rPr>
          <w:rFonts w:hint="eastAsia" w:ascii="宋体" w:hAnsi="宋体"/>
          <w:sz w:val="24"/>
        </w:rPr>
        <w:t xml:space="preserve">2 </w:t>
      </w:r>
      <w:r>
        <w:rPr>
          <w:rFonts w:hint="eastAsia" w:ascii="宋体" w:hAnsi="宋体"/>
          <w:sz w:val="24"/>
          <w:lang w:val="zh-CN"/>
        </w:rPr>
        <w:t>投标人在开标过程中</w:t>
      </w:r>
      <w:r>
        <w:rPr>
          <w:rFonts w:hint="eastAsia" w:ascii="宋体" w:hAnsi="宋体"/>
          <w:sz w:val="24"/>
        </w:rPr>
        <w:t>通过苏采云系统进行</w:t>
      </w:r>
      <w:r>
        <w:rPr>
          <w:rFonts w:hint="eastAsia" w:ascii="宋体" w:hAnsi="宋体"/>
          <w:sz w:val="24"/>
          <w:lang w:val="zh-CN"/>
        </w:rPr>
        <w:t>投标文件解密、开标结果确认等工作。</w:t>
      </w:r>
    </w:p>
    <w:p w14:paraId="41338A29">
      <w:pPr>
        <w:adjustRightInd w:val="0"/>
        <w:snapToGrid w:val="0"/>
        <w:ind w:firstLine="420" w:firstLineChars="175"/>
        <w:rPr>
          <w:rFonts w:ascii="宋体" w:hAnsi="宋体"/>
          <w:sz w:val="24"/>
          <w:lang w:val="zh-CN"/>
        </w:rPr>
      </w:pPr>
      <w:r>
        <w:rPr>
          <w:rFonts w:hint="eastAsia" w:ascii="宋体" w:hAnsi="宋体"/>
          <w:sz w:val="24"/>
        </w:rPr>
        <w:t>17</w:t>
      </w:r>
      <w:r>
        <w:rPr>
          <w:rFonts w:hint="eastAsia" w:ascii="宋体" w:hAnsi="宋体"/>
          <w:sz w:val="24"/>
          <w:lang w:val="zh-CN"/>
        </w:rPr>
        <w:t>.</w:t>
      </w:r>
      <w:r>
        <w:rPr>
          <w:rFonts w:hint="eastAsia" w:ascii="宋体" w:hAnsi="宋体"/>
          <w:sz w:val="24"/>
        </w:rPr>
        <w:t xml:space="preserve">3 </w:t>
      </w:r>
      <w:r>
        <w:rPr>
          <w:rFonts w:hint="eastAsia" w:ascii="宋体" w:hAnsi="宋体"/>
          <w:sz w:val="24"/>
          <w:lang w:val="zh-CN"/>
        </w:rPr>
        <w:t>投标人如果对开标过程和开标结果有疑义，应</w:t>
      </w:r>
      <w:r>
        <w:rPr>
          <w:rFonts w:hint="eastAsia" w:ascii="宋体" w:hAnsi="宋体"/>
          <w:sz w:val="24"/>
        </w:rPr>
        <w:t>在</w:t>
      </w:r>
      <w:r>
        <w:rPr>
          <w:rFonts w:hint="eastAsia" w:ascii="宋体" w:hAnsi="宋体"/>
          <w:sz w:val="24"/>
          <w:lang w:val="zh-CN"/>
        </w:rPr>
        <w:t>苏采云系统提出，苏采云系统中《开标记录表》公布后5分钟内未提出的，视同认可开标结果。</w:t>
      </w:r>
    </w:p>
    <w:p w14:paraId="6A678FB2">
      <w:pPr>
        <w:adjustRightInd w:val="0"/>
        <w:snapToGrid w:val="0"/>
        <w:ind w:firstLine="420" w:firstLineChars="175"/>
        <w:rPr>
          <w:rFonts w:ascii="宋体" w:hAnsi="宋体"/>
          <w:sz w:val="24"/>
          <w:lang w:val="zh-CN"/>
        </w:rPr>
      </w:pPr>
      <w:r>
        <w:rPr>
          <w:rFonts w:hint="eastAsia" w:ascii="宋体" w:hAnsi="宋体"/>
          <w:sz w:val="24"/>
          <w:lang w:val="zh-CN"/>
        </w:rPr>
        <w:t>17.4 如出现投标截止时间递交投标文件的投标人不足三家的情况，按政府采购相关规定执行。</w:t>
      </w:r>
    </w:p>
    <w:p w14:paraId="2AE2F146">
      <w:pPr>
        <w:adjustRightInd w:val="0"/>
        <w:snapToGrid w:val="0"/>
        <w:ind w:firstLine="420" w:firstLineChars="175"/>
        <w:rPr>
          <w:rFonts w:ascii="宋体" w:hAnsi="宋体"/>
          <w:sz w:val="24"/>
          <w:lang w:val="zh-CN"/>
        </w:rPr>
      </w:pPr>
      <w:r>
        <w:rPr>
          <w:rFonts w:hint="eastAsia" w:ascii="宋体" w:hAnsi="宋体"/>
          <w:sz w:val="24"/>
          <w:lang w:val="zh-CN"/>
        </w:rPr>
        <w:t>18.评标</w:t>
      </w:r>
    </w:p>
    <w:p w14:paraId="03834799">
      <w:pPr>
        <w:adjustRightInd w:val="0"/>
        <w:snapToGrid w:val="0"/>
        <w:ind w:firstLine="420" w:firstLineChars="175"/>
        <w:rPr>
          <w:rFonts w:ascii="宋体" w:hAnsi="宋体"/>
          <w:sz w:val="24"/>
          <w:lang w:val="zh-CN"/>
        </w:rPr>
      </w:pPr>
      <w:r>
        <w:rPr>
          <w:rFonts w:hint="eastAsia" w:ascii="宋体" w:hAnsi="宋体"/>
          <w:sz w:val="24"/>
          <w:lang w:val="zh-CN"/>
        </w:rPr>
        <w:t>18.1 评标由依法组建的评标委员会（以下简称“评委会”）进行。</w:t>
      </w:r>
    </w:p>
    <w:p w14:paraId="4A4DE0D7">
      <w:pPr>
        <w:adjustRightInd w:val="0"/>
        <w:snapToGrid w:val="0"/>
        <w:ind w:firstLine="420" w:firstLineChars="175"/>
        <w:rPr>
          <w:rFonts w:ascii="宋体" w:hAnsi="宋体"/>
          <w:sz w:val="24"/>
          <w:lang w:val="zh-CN"/>
        </w:rPr>
      </w:pPr>
      <w:r>
        <w:rPr>
          <w:rFonts w:hint="eastAsia" w:ascii="宋体" w:hAnsi="宋体"/>
          <w:sz w:val="24"/>
          <w:lang w:val="zh-CN"/>
        </w:rPr>
        <w:t>18.2 评委会由采购人代表和有关方面专家组成，人员构成符合政府采购有关规定。</w:t>
      </w:r>
    </w:p>
    <w:p w14:paraId="70E115DD">
      <w:pPr>
        <w:adjustRightInd w:val="0"/>
        <w:snapToGrid w:val="0"/>
        <w:ind w:firstLine="420" w:firstLineChars="175"/>
        <w:rPr>
          <w:rFonts w:ascii="宋体" w:hAnsi="宋体"/>
          <w:sz w:val="24"/>
          <w:lang w:val="zh-CN"/>
        </w:rPr>
      </w:pPr>
      <w:r>
        <w:rPr>
          <w:rFonts w:hint="eastAsia" w:ascii="宋体" w:hAnsi="宋体"/>
          <w:sz w:val="24"/>
          <w:lang w:val="zh-CN"/>
        </w:rPr>
        <w:t>18.3评委会独立工作，负责评审所有投标文件并推荐中标候选人，或根据采购人授权直接确定中标人。</w:t>
      </w:r>
    </w:p>
    <w:p w14:paraId="35C3B265">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rPr>
        <w:t>19.评标过程的保密与公正</w:t>
      </w:r>
    </w:p>
    <w:p w14:paraId="228FEE5A">
      <w:pPr>
        <w:adjustRightInd w:val="0"/>
        <w:snapToGrid w:val="0"/>
        <w:ind w:firstLine="420" w:firstLineChars="175"/>
        <w:rPr>
          <w:rFonts w:ascii="宋体" w:hAnsi="宋体"/>
          <w:sz w:val="24"/>
          <w:lang w:val="zh-CN"/>
        </w:rPr>
      </w:pPr>
      <w:r>
        <w:rPr>
          <w:rFonts w:hint="eastAsia" w:ascii="宋体" w:hAnsi="宋体"/>
          <w:sz w:val="24"/>
        </w:rPr>
        <w:t>19</w:t>
      </w:r>
      <w:r>
        <w:rPr>
          <w:rFonts w:hint="eastAsia" w:ascii="宋体" w:hAnsi="宋体"/>
          <w:sz w:val="24"/>
          <w:lang w:val="zh-CN"/>
        </w:rPr>
        <w:t>.1凡是与审查、澄清、评价和比较投标的有关资料以及授标建议等，采购人、评委、交易中心均不得向投标人或与评标无关的其他人员透露。</w:t>
      </w:r>
    </w:p>
    <w:p w14:paraId="68C2C636">
      <w:pPr>
        <w:adjustRightInd w:val="0"/>
        <w:snapToGrid w:val="0"/>
        <w:ind w:firstLine="420" w:firstLineChars="175"/>
        <w:rPr>
          <w:rFonts w:ascii="宋体" w:hAnsi="宋体"/>
          <w:sz w:val="24"/>
          <w:lang w:val="zh-CN"/>
        </w:rPr>
      </w:pPr>
      <w:r>
        <w:rPr>
          <w:rFonts w:hint="eastAsia" w:ascii="宋体" w:hAnsi="宋体"/>
          <w:sz w:val="24"/>
        </w:rPr>
        <w:t>19</w:t>
      </w:r>
      <w:r>
        <w:rPr>
          <w:rFonts w:hint="eastAsia" w:ascii="宋体" w:hAnsi="宋体"/>
          <w:sz w:val="24"/>
          <w:lang w:val="zh-CN"/>
        </w:rPr>
        <w:t>.2投标人不得以任何方式影响评标。</w:t>
      </w:r>
    </w:p>
    <w:p w14:paraId="43F51BFC">
      <w:pPr>
        <w:adjustRightInd w:val="0"/>
        <w:snapToGrid w:val="0"/>
        <w:ind w:firstLine="420" w:firstLineChars="175"/>
        <w:rPr>
          <w:rFonts w:ascii="宋体" w:hAnsi="宋体"/>
          <w:sz w:val="24"/>
          <w:lang w:val="zh-CN"/>
        </w:rPr>
      </w:pPr>
      <w:r>
        <w:rPr>
          <w:rFonts w:hint="eastAsia" w:ascii="宋体" w:hAnsi="宋体"/>
          <w:sz w:val="24"/>
        </w:rPr>
        <w:t>19</w:t>
      </w:r>
      <w:r>
        <w:rPr>
          <w:rFonts w:hint="eastAsia" w:ascii="宋体" w:hAnsi="宋体"/>
          <w:sz w:val="24"/>
          <w:lang w:val="zh-CN"/>
        </w:rPr>
        <w:t>.3 交易中心和评委会不向未中标的投标人解释未中标原因，也不公布评标过程中的相关细节。</w:t>
      </w:r>
    </w:p>
    <w:p w14:paraId="5ADA0567">
      <w:pPr>
        <w:adjustRightInd w:val="0"/>
        <w:snapToGrid w:val="0"/>
        <w:ind w:firstLine="420" w:firstLineChars="175"/>
        <w:rPr>
          <w:rFonts w:ascii="宋体" w:hAnsi="宋体"/>
          <w:sz w:val="24"/>
          <w:lang w:val="zh-CN"/>
        </w:rPr>
      </w:pPr>
      <w:r>
        <w:rPr>
          <w:rFonts w:hint="eastAsia" w:ascii="宋体" w:hAnsi="宋体"/>
          <w:sz w:val="24"/>
        </w:rPr>
        <w:t>19</w:t>
      </w:r>
      <w:r>
        <w:rPr>
          <w:rFonts w:hint="eastAsia" w:ascii="宋体" w:hAnsi="宋体"/>
          <w:sz w:val="24"/>
          <w:lang w:val="zh-CN"/>
        </w:rPr>
        <w:t>.4 采用综合评分法的项目，未中标的投标人可于中标结果公告期限届满之日起通过苏采云系统查看本单位的评审得分及排名情况。</w:t>
      </w:r>
    </w:p>
    <w:p w14:paraId="07D91211">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rPr>
        <w:t>20.投标文件的澄清</w:t>
      </w:r>
    </w:p>
    <w:p w14:paraId="558062F5">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0</w:t>
      </w:r>
      <w:r>
        <w:rPr>
          <w:rFonts w:hint="eastAsia" w:ascii="宋体" w:hAnsi="宋体"/>
          <w:sz w:val="24"/>
          <w:lang w:val="zh-CN"/>
        </w:rPr>
        <w:t>.1评标期间，评委会对投标文件中含义不明确、同类问题表述不一致或者有明显文字和计算错误的内容，有权要求投标人作出必要的澄清、说明或者补正。</w:t>
      </w:r>
    </w:p>
    <w:p w14:paraId="23DBC54B">
      <w:pPr>
        <w:adjustRightInd w:val="0"/>
        <w:snapToGrid w:val="0"/>
        <w:ind w:firstLine="420" w:firstLineChars="175"/>
        <w:rPr>
          <w:rFonts w:ascii="宋体" w:hAnsi="宋体"/>
          <w:sz w:val="24"/>
          <w:lang w:val="zh-CN"/>
        </w:rPr>
      </w:pPr>
      <w:r>
        <w:rPr>
          <w:rFonts w:hint="eastAsia" w:ascii="宋体" w:hAnsi="宋体"/>
          <w:sz w:val="24"/>
          <w:lang w:val="zh-CN"/>
        </w:rPr>
        <w:t>投标人的澄清、说明或者补正不得超出投标文件的范围或者改变投标文件的实质性内容。</w:t>
      </w:r>
    </w:p>
    <w:p w14:paraId="5CFA344C">
      <w:pPr>
        <w:adjustRightInd w:val="0"/>
        <w:snapToGrid w:val="0"/>
        <w:ind w:firstLine="420" w:firstLineChars="175"/>
        <w:rPr>
          <w:rFonts w:ascii="宋体" w:hAnsi="宋体"/>
          <w:sz w:val="24"/>
          <w:lang w:val="zh-CN"/>
        </w:rPr>
      </w:pPr>
      <w:r>
        <w:rPr>
          <w:rFonts w:hint="eastAsia" w:ascii="宋体" w:hAnsi="宋体"/>
          <w:sz w:val="24"/>
          <w:lang w:val="zh-CN"/>
        </w:rPr>
        <w:t>评委会并非对每个投标人都做澄清要求。</w:t>
      </w:r>
    </w:p>
    <w:p w14:paraId="0A597B46">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0</w:t>
      </w:r>
      <w:r>
        <w:rPr>
          <w:rFonts w:hint="eastAsia" w:ascii="宋体" w:hAnsi="宋体"/>
          <w:sz w:val="24"/>
          <w:lang w:val="zh-CN"/>
        </w:rPr>
        <w:t>.2需要</w:t>
      </w:r>
      <w:r>
        <w:rPr>
          <w:rFonts w:hint="eastAsia" w:ascii="宋体" w:hAnsi="宋体"/>
          <w:sz w:val="24"/>
        </w:rPr>
        <w:t>投标人</w:t>
      </w:r>
      <w:r>
        <w:rPr>
          <w:rFonts w:hint="eastAsia" w:ascii="宋体" w:hAnsi="宋体"/>
          <w:sz w:val="24"/>
          <w:lang w:val="zh-CN"/>
        </w:rPr>
        <w:t>进行澄清、说明和补正的，评委会将通过苏采云系统向</w:t>
      </w:r>
      <w:r>
        <w:rPr>
          <w:rFonts w:hint="eastAsia" w:ascii="宋体" w:hAnsi="宋体"/>
          <w:sz w:val="24"/>
        </w:rPr>
        <w:t>投标人</w:t>
      </w:r>
      <w:r>
        <w:rPr>
          <w:rFonts w:hint="eastAsia" w:ascii="宋体" w:hAnsi="宋体"/>
          <w:sz w:val="24"/>
          <w:lang w:val="zh-CN"/>
        </w:rPr>
        <w:t>发出《澄清要求函》，接到《澄清要求函》的</w:t>
      </w:r>
      <w:r>
        <w:rPr>
          <w:rFonts w:hint="eastAsia" w:ascii="宋体" w:hAnsi="宋体"/>
          <w:sz w:val="24"/>
        </w:rPr>
        <w:t>投标人</w:t>
      </w:r>
      <w:r>
        <w:rPr>
          <w:rFonts w:hint="eastAsia" w:ascii="宋体" w:hAnsi="宋体"/>
          <w:sz w:val="24"/>
          <w:lang w:val="zh-CN"/>
        </w:rPr>
        <w:t>应当按照要求在苏采云系统中提交《澄清响应函》并加盖电子公章。澄清、说明和补正的内容作为投标文件的补充部分。</w:t>
      </w:r>
    </w:p>
    <w:p w14:paraId="604DFFB2">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0</w:t>
      </w:r>
      <w:r>
        <w:rPr>
          <w:rFonts w:hint="eastAsia" w:ascii="宋体" w:hAnsi="宋体"/>
          <w:sz w:val="24"/>
          <w:lang w:val="zh-CN"/>
        </w:rPr>
        <w:t>.3 接到评委会澄清、说明和补正要求的，投标人如未按规定作出澄清、说明和补正，其风险由投标人自行承担。</w:t>
      </w:r>
    </w:p>
    <w:p w14:paraId="441AF474">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rPr>
        <w:t>21.投标文件的审查</w:t>
      </w:r>
    </w:p>
    <w:p w14:paraId="054199D1">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1</w:t>
      </w:r>
      <w:r>
        <w:rPr>
          <w:rFonts w:hint="eastAsia" w:ascii="宋体" w:hAnsi="宋体"/>
          <w:sz w:val="24"/>
          <w:lang w:val="zh-CN"/>
        </w:rPr>
        <w:t>.1投标文件审查分为资格审查和符合性审查。</w:t>
      </w:r>
    </w:p>
    <w:p w14:paraId="2382FCCA">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1</w:t>
      </w:r>
      <w:r>
        <w:rPr>
          <w:rFonts w:hint="eastAsia" w:ascii="宋体" w:hAnsi="宋体"/>
          <w:sz w:val="24"/>
          <w:lang w:val="zh-CN"/>
        </w:rPr>
        <w:t>.1.1资格审查。依据法律法规和招标文件规定，由采购人对投标文件中的资格证明文件进行审查，并向评委会反馈审查结论。</w:t>
      </w:r>
    </w:p>
    <w:p w14:paraId="75DAF920">
      <w:pPr>
        <w:adjustRightInd w:val="0"/>
        <w:snapToGrid w:val="0"/>
        <w:ind w:firstLine="420" w:firstLineChars="175"/>
        <w:rPr>
          <w:rFonts w:ascii="宋体" w:hAnsi="宋体"/>
          <w:sz w:val="24"/>
          <w:lang w:val="zh-CN"/>
        </w:rPr>
      </w:pPr>
      <w:r>
        <w:rPr>
          <w:rFonts w:hint="eastAsia" w:ascii="宋体" w:hAnsi="宋体"/>
          <w:sz w:val="24"/>
          <w:lang w:val="zh-CN"/>
        </w:rPr>
        <w:t>采购人进行资格审查时，将在“信用中国”网站查询投标人的信用记录，以确定投标人是否具备投标资格，查询结果留存并归档。</w:t>
      </w:r>
    </w:p>
    <w:p w14:paraId="32C95564">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1</w:t>
      </w:r>
      <w:r>
        <w:rPr>
          <w:rFonts w:hint="eastAsia" w:ascii="宋体" w:hAnsi="宋体"/>
          <w:sz w:val="24"/>
          <w:lang w:val="zh-CN"/>
        </w:rPr>
        <w:t>.1.2符合性审查。评委会</w:t>
      </w:r>
      <w:r>
        <w:rPr>
          <w:rFonts w:hint="eastAsia" w:ascii="宋体" w:hAnsi="宋体"/>
          <w:color w:val="000000"/>
          <w:kern w:val="2"/>
          <w:sz w:val="24"/>
          <w:lang w:val="zh-CN"/>
        </w:rPr>
        <w:t>对</w:t>
      </w:r>
      <w:r>
        <w:rPr>
          <w:rFonts w:hint="eastAsia" w:ascii="宋体" w:hAnsi="宋体"/>
          <w:color w:val="000000"/>
          <w:kern w:val="2"/>
          <w:sz w:val="24"/>
        </w:rPr>
        <w:t>通过</w:t>
      </w:r>
      <w:r>
        <w:rPr>
          <w:rFonts w:hint="eastAsia" w:ascii="宋体" w:hAnsi="宋体"/>
          <w:color w:val="000000"/>
          <w:kern w:val="2"/>
          <w:sz w:val="24"/>
          <w:lang w:val="zh-CN"/>
        </w:rPr>
        <w:t>资格</w:t>
      </w:r>
      <w:r>
        <w:rPr>
          <w:rFonts w:hint="eastAsia" w:ascii="宋体" w:hAnsi="宋体"/>
          <w:color w:val="000000"/>
          <w:kern w:val="2"/>
          <w:sz w:val="24"/>
        </w:rPr>
        <w:t>审查</w:t>
      </w:r>
      <w:r>
        <w:rPr>
          <w:rFonts w:hint="eastAsia" w:ascii="宋体" w:hAnsi="宋体"/>
          <w:color w:val="000000"/>
          <w:kern w:val="2"/>
          <w:sz w:val="24"/>
          <w:lang w:val="zh-CN"/>
        </w:rPr>
        <w:t>的投标人的投标文件进行符合性审查</w:t>
      </w:r>
      <w:r>
        <w:rPr>
          <w:rFonts w:hint="eastAsia" w:ascii="宋体" w:hAnsi="宋体"/>
          <w:sz w:val="24"/>
          <w:lang w:val="zh-CN"/>
        </w:rPr>
        <w:t>，以确定</w:t>
      </w:r>
      <w:r>
        <w:rPr>
          <w:rFonts w:hint="eastAsia" w:ascii="宋体" w:hAnsi="宋体"/>
          <w:sz w:val="24"/>
        </w:rPr>
        <w:t>其</w:t>
      </w:r>
      <w:r>
        <w:rPr>
          <w:rFonts w:hint="eastAsia" w:ascii="宋体" w:hAnsi="宋体"/>
          <w:sz w:val="24"/>
          <w:lang w:val="zh-CN"/>
        </w:rPr>
        <w:t>是否</w:t>
      </w:r>
      <w:r>
        <w:rPr>
          <w:rFonts w:hint="eastAsia" w:ascii="宋体" w:hAnsi="宋体"/>
          <w:sz w:val="24"/>
        </w:rPr>
        <w:t>满足</w:t>
      </w:r>
      <w:r>
        <w:rPr>
          <w:rFonts w:hint="eastAsia" w:ascii="宋体" w:hAnsi="宋体"/>
          <w:sz w:val="24"/>
          <w:lang w:val="zh-CN"/>
        </w:rPr>
        <w:t>招标文件的实质性要求。</w:t>
      </w:r>
      <w:r>
        <w:rPr>
          <w:rFonts w:hint="eastAsia" w:ascii="宋体" w:hAnsi="宋体"/>
          <w:b/>
          <w:bCs/>
          <w:iCs/>
          <w:sz w:val="24"/>
          <w:szCs w:val="22"/>
          <w:lang w:val="zh-CN"/>
        </w:rPr>
        <w:t>本文件中打“</w:t>
      </w:r>
      <w:r>
        <w:rPr>
          <w:rFonts w:hint="eastAsia" w:ascii="宋体" w:hAnsi="宋体"/>
          <w:b/>
          <w:bCs/>
          <w:iCs/>
          <w:sz w:val="24"/>
          <w:szCs w:val="22"/>
        </w:rPr>
        <w:t>★</w:t>
      </w:r>
      <w:r>
        <w:rPr>
          <w:rFonts w:hint="eastAsia" w:ascii="宋体" w:hAnsi="宋体"/>
          <w:b/>
          <w:bCs/>
          <w:iCs/>
          <w:sz w:val="24"/>
          <w:szCs w:val="22"/>
          <w:lang w:val="zh-CN"/>
        </w:rPr>
        <w:t>”内容为实质性要求。</w:t>
      </w:r>
    </w:p>
    <w:p w14:paraId="621B788B">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1</w:t>
      </w:r>
      <w:r>
        <w:rPr>
          <w:rFonts w:hint="eastAsia" w:ascii="宋体" w:hAnsi="宋体"/>
          <w:sz w:val="24"/>
          <w:lang w:val="zh-CN"/>
        </w:rPr>
        <w:t>.1.3未通过资格审查或符合性审查的投标人，</w:t>
      </w:r>
      <w:r>
        <w:rPr>
          <w:rFonts w:hint="eastAsia" w:ascii="宋体" w:hAnsi="宋体"/>
          <w:sz w:val="24"/>
        </w:rPr>
        <w:t>评委会</w:t>
      </w:r>
      <w:r>
        <w:rPr>
          <w:rFonts w:hint="eastAsia" w:ascii="宋体" w:hAnsi="宋体"/>
          <w:sz w:val="24"/>
          <w:lang w:val="zh-CN"/>
        </w:rPr>
        <w:t>将通过苏采云系统告知其具体原因，评标结束后不再接受有关询问。</w:t>
      </w:r>
    </w:p>
    <w:p w14:paraId="6300A23D">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1</w:t>
      </w:r>
      <w:r>
        <w:rPr>
          <w:rFonts w:hint="eastAsia" w:ascii="宋体" w:hAnsi="宋体"/>
          <w:sz w:val="24"/>
          <w:lang w:val="zh-CN"/>
        </w:rPr>
        <w:t>.2评委会仅对实质性响应招标文件要求的投标文件进行详细评审。实质性响应的投标文件应该是与招标文件要求的全部条款、条件和规格相符，没有重大偏离或保留的文件。</w:t>
      </w:r>
    </w:p>
    <w:p w14:paraId="0D58CB42">
      <w:pPr>
        <w:adjustRightInd w:val="0"/>
        <w:snapToGrid w:val="0"/>
        <w:ind w:firstLine="420" w:firstLineChars="175"/>
        <w:rPr>
          <w:rFonts w:ascii="宋体" w:hAnsi="宋体"/>
          <w:sz w:val="24"/>
          <w:lang w:val="zh-CN"/>
        </w:rPr>
      </w:pPr>
      <w:r>
        <w:rPr>
          <w:rFonts w:hint="eastAsia" w:ascii="宋体" w:hAnsi="宋体"/>
          <w:sz w:val="24"/>
          <w:lang w:val="zh-CN"/>
        </w:rPr>
        <w:t>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p>
    <w:p w14:paraId="74D194F2">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1</w:t>
      </w:r>
      <w:r>
        <w:rPr>
          <w:rFonts w:hint="eastAsia" w:ascii="宋体" w:hAnsi="宋体"/>
          <w:sz w:val="24"/>
          <w:lang w:val="zh-CN"/>
        </w:rPr>
        <w:t>.3如果投标文件实质上没有响应招标文件的要求，评委会将予以拒绝，投标人不得通过修改或撤销不符合要求的偏离或保留而使其投标成为实质性响应的投标。</w:t>
      </w:r>
    </w:p>
    <w:p w14:paraId="42D05445">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1</w:t>
      </w:r>
      <w:r>
        <w:rPr>
          <w:rFonts w:hint="eastAsia" w:ascii="宋体" w:hAnsi="宋体"/>
          <w:sz w:val="24"/>
          <w:lang w:val="zh-CN"/>
        </w:rPr>
        <w:t>.4评委会将对确定为实质性响应的投标进行进一步审核，确定其是否有计算上或累加上的算术错误。投标文件报价出现前后不一致的，按照下列规定修正：</w:t>
      </w:r>
    </w:p>
    <w:p w14:paraId="15D30E9B">
      <w:pPr>
        <w:adjustRightInd w:val="0"/>
        <w:snapToGrid w:val="0"/>
        <w:ind w:firstLine="420" w:firstLineChars="175"/>
        <w:rPr>
          <w:rFonts w:ascii="宋体" w:hAnsi="宋体"/>
          <w:sz w:val="24"/>
          <w:lang w:val="zh-CN"/>
        </w:rPr>
      </w:pPr>
      <w:r>
        <w:rPr>
          <w:rFonts w:hint="eastAsia" w:ascii="宋体" w:hAnsi="宋体"/>
          <w:sz w:val="24"/>
          <w:lang w:val="zh-CN"/>
        </w:rPr>
        <w:t>（1）投标文件中开标一览表内容与投标文件中相应内容不一致的，以开标一览表为准；</w:t>
      </w:r>
    </w:p>
    <w:p w14:paraId="32FEA8EE">
      <w:pPr>
        <w:adjustRightInd w:val="0"/>
        <w:snapToGrid w:val="0"/>
        <w:ind w:firstLine="420" w:firstLineChars="175"/>
        <w:rPr>
          <w:rFonts w:ascii="宋体" w:hAnsi="宋体"/>
          <w:sz w:val="24"/>
          <w:lang w:val="zh-CN"/>
        </w:rPr>
      </w:pPr>
      <w:r>
        <w:rPr>
          <w:rFonts w:hint="eastAsia" w:ascii="宋体" w:hAnsi="宋体"/>
          <w:sz w:val="24"/>
          <w:lang w:val="zh-CN"/>
        </w:rPr>
        <w:t>（2）大写金额和小写金额不一致的，以大写金额为准；</w:t>
      </w:r>
    </w:p>
    <w:p w14:paraId="1141B7F6">
      <w:pPr>
        <w:adjustRightInd w:val="0"/>
        <w:snapToGrid w:val="0"/>
        <w:ind w:firstLine="420" w:firstLineChars="175"/>
        <w:rPr>
          <w:rFonts w:ascii="宋体" w:hAnsi="宋体"/>
          <w:sz w:val="24"/>
          <w:lang w:val="zh-CN"/>
        </w:rPr>
      </w:pPr>
      <w:r>
        <w:rPr>
          <w:rFonts w:hint="eastAsia" w:ascii="宋体" w:hAnsi="宋体"/>
          <w:sz w:val="24"/>
          <w:lang w:val="zh-CN"/>
        </w:rPr>
        <w:t>（3）单价金额小数点或者百分比有明显错位的，以开标一览表的总价为准，并修改单价；</w:t>
      </w:r>
    </w:p>
    <w:p w14:paraId="002C9B9E">
      <w:pPr>
        <w:adjustRightInd w:val="0"/>
        <w:snapToGrid w:val="0"/>
        <w:ind w:firstLine="420" w:firstLineChars="175"/>
        <w:rPr>
          <w:rFonts w:ascii="宋体" w:hAnsi="宋体"/>
          <w:sz w:val="24"/>
          <w:lang w:val="zh-CN"/>
        </w:rPr>
      </w:pPr>
      <w:r>
        <w:rPr>
          <w:rFonts w:hint="eastAsia" w:ascii="宋体" w:hAnsi="宋体"/>
          <w:sz w:val="24"/>
          <w:lang w:val="zh-CN"/>
        </w:rPr>
        <w:t>（4）总价金额与按单价汇总金额不一致的，以单价金额计算结果为准。</w:t>
      </w:r>
    </w:p>
    <w:p w14:paraId="7B76C976">
      <w:pPr>
        <w:adjustRightInd w:val="0"/>
        <w:snapToGrid w:val="0"/>
        <w:ind w:firstLine="420" w:firstLineChars="175"/>
        <w:rPr>
          <w:rFonts w:ascii="宋体" w:hAnsi="宋体"/>
          <w:sz w:val="24"/>
          <w:lang w:val="zh-CN"/>
        </w:rPr>
      </w:pPr>
      <w:r>
        <w:rPr>
          <w:rFonts w:hint="eastAsia" w:ascii="宋体" w:hAnsi="宋体"/>
          <w:sz w:val="24"/>
          <w:lang w:val="zh-CN"/>
        </w:rPr>
        <w:t>同时出现两种以上</w:t>
      </w:r>
      <w:r>
        <w:rPr>
          <w:rFonts w:hint="eastAsia" w:ascii="宋体" w:hAnsi="宋体"/>
          <w:sz w:val="24"/>
        </w:rPr>
        <w:t>不一致</w:t>
      </w:r>
      <w:r>
        <w:rPr>
          <w:rFonts w:hint="eastAsia" w:ascii="宋体" w:hAnsi="宋体"/>
          <w:sz w:val="24"/>
          <w:lang w:val="zh-CN"/>
        </w:rPr>
        <w:t>的，按照前款规定的顺序修正。</w:t>
      </w:r>
    </w:p>
    <w:p w14:paraId="7644FD16">
      <w:pPr>
        <w:adjustRightInd w:val="0"/>
        <w:snapToGrid w:val="0"/>
        <w:ind w:firstLine="422" w:firstLineChars="175"/>
        <w:rPr>
          <w:rFonts w:ascii="宋体" w:hAnsi="宋体"/>
          <w:b/>
          <w:bCs/>
          <w:sz w:val="24"/>
          <w:lang w:val="zh-CN"/>
        </w:rPr>
      </w:pPr>
      <w:r>
        <w:rPr>
          <w:rFonts w:hint="eastAsia" w:ascii="宋体" w:hAnsi="宋体"/>
          <w:b/>
          <w:bCs/>
          <w:sz w:val="24"/>
          <w:lang w:val="zh-CN"/>
        </w:rPr>
        <w:t>评委会按上述</w:t>
      </w:r>
      <w:r>
        <w:rPr>
          <w:rFonts w:hint="eastAsia" w:ascii="宋体" w:hAnsi="宋体"/>
          <w:b/>
          <w:bCs/>
          <w:sz w:val="24"/>
        </w:rPr>
        <w:t>规定修正</w:t>
      </w:r>
      <w:r>
        <w:rPr>
          <w:rFonts w:hint="eastAsia" w:ascii="宋体" w:hAnsi="宋体"/>
          <w:b/>
          <w:bCs/>
          <w:sz w:val="24"/>
          <w:lang w:val="zh-CN"/>
        </w:rPr>
        <w:t>投标文件报价</w:t>
      </w:r>
      <w:r>
        <w:rPr>
          <w:rFonts w:hint="eastAsia" w:ascii="宋体" w:hAnsi="宋体"/>
          <w:b/>
          <w:bCs/>
          <w:sz w:val="24"/>
        </w:rPr>
        <w:t>的</w:t>
      </w:r>
      <w:r>
        <w:rPr>
          <w:rFonts w:hint="eastAsia" w:ascii="宋体" w:hAnsi="宋体"/>
          <w:b/>
          <w:bCs/>
          <w:sz w:val="24"/>
          <w:lang w:val="zh-CN"/>
        </w:rPr>
        <w:t>，</w:t>
      </w:r>
      <w:r>
        <w:rPr>
          <w:rFonts w:hint="eastAsia" w:ascii="宋体" w:hAnsi="宋体"/>
          <w:b/>
          <w:bCs/>
          <w:sz w:val="24"/>
        </w:rPr>
        <w:t>应</w:t>
      </w:r>
      <w:r>
        <w:rPr>
          <w:rFonts w:hint="eastAsia" w:ascii="宋体" w:hAnsi="宋体"/>
          <w:b/>
          <w:bCs/>
          <w:sz w:val="24"/>
          <w:lang w:val="zh-CN"/>
        </w:rPr>
        <w:t>通过苏采云系统</w:t>
      </w:r>
      <w:r>
        <w:rPr>
          <w:rFonts w:hint="eastAsia" w:ascii="宋体" w:hAnsi="宋体"/>
          <w:b/>
          <w:bCs/>
          <w:sz w:val="24"/>
        </w:rPr>
        <w:t>要求</w:t>
      </w:r>
      <w:r>
        <w:rPr>
          <w:rFonts w:hint="eastAsia" w:ascii="宋体" w:hAnsi="宋体"/>
          <w:b/>
          <w:bCs/>
          <w:sz w:val="24"/>
          <w:lang w:val="zh-CN"/>
        </w:rPr>
        <w:t>投标人</w:t>
      </w:r>
      <w:r>
        <w:rPr>
          <w:rFonts w:hint="eastAsia" w:ascii="宋体" w:hAnsi="宋体"/>
          <w:b/>
          <w:bCs/>
          <w:sz w:val="24"/>
        </w:rPr>
        <w:t>确认</w:t>
      </w:r>
      <w:r>
        <w:rPr>
          <w:rFonts w:hint="eastAsia" w:ascii="宋体" w:hAnsi="宋体"/>
          <w:b/>
          <w:bCs/>
          <w:sz w:val="24"/>
          <w:lang w:val="zh-CN"/>
        </w:rPr>
        <w:t>，</w:t>
      </w:r>
      <w:r>
        <w:rPr>
          <w:rFonts w:hint="eastAsia" w:ascii="宋体" w:hAnsi="宋体"/>
          <w:b/>
          <w:bCs/>
          <w:sz w:val="24"/>
        </w:rPr>
        <w:t>修正后的报价按照本章第20条规定经投标人确认后产生约束力，投标人不确认的，其投标无效。</w:t>
      </w:r>
    </w:p>
    <w:p w14:paraId="6BF6D7B0">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1</w:t>
      </w:r>
      <w:r>
        <w:rPr>
          <w:rFonts w:hint="eastAsia" w:ascii="宋体" w:hAnsi="宋体"/>
          <w:sz w:val="24"/>
          <w:lang w:val="zh-CN"/>
        </w:rPr>
        <w:t>.</w:t>
      </w:r>
      <w:r>
        <w:rPr>
          <w:rFonts w:hint="eastAsia" w:ascii="宋体" w:hAnsi="宋体"/>
          <w:sz w:val="24"/>
        </w:rPr>
        <w:t>5</w:t>
      </w:r>
      <w:r>
        <w:rPr>
          <w:rFonts w:hint="eastAsia" w:ascii="宋体" w:hAnsi="宋体"/>
          <w:sz w:val="24"/>
          <w:lang w:val="zh-CN"/>
        </w:rPr>
        <w:t>投标人在开、评标全过程中应保持通讯畅通，及时登录苏采云系统查阅、答复相关信息。</w:t>
      </w:r>
    </w:p>
    <w:p w14:paraId="08091B7B">
      <w:pPr>
        <w:adjustRightInd w:val="0"/>
        <w:snapToGrid w:val="0"/>
        <w:ind w:firstLine="420" w:firstLineChars="175"/>
        <w:rPr>
          <w:rFonts w:ascii="宋体" w:hAnsi="宋体"/>
          <w:sz w:val="24"/>
          <w:szCs w:val="22"/>
          <w:lang w:val="zh-CN"/>
        </w:rPr>
      </w:pPr>
      <w:r>
        <w:rPr>
          <w:rFonts w:hint="eastAsia" w:ascii="宋体" w:hAnsi="宋体"/>
          <w:sz w:val="24"/>
          <w:lang w:val="zh-CN"/>
        </w:rPr>
        <w:t>2</w:t>
      </w:r>
      <w:r>
        <w:rPr>
          <w:rFonts w:hint="eastAsia" w:ascii="宋体" w:hAnsi="宋体"/>
          <w:sz w:val="24"/>
        </w:rPr>
        <w:t>1</w:t>
      </w:r>
      <w:r>
        <w:rPr>
          <w:rFonts w:hint="eastAsia" w:ascii="宋体" w:hAnsi="宋体"/>
          <w:sz w:val="24"/>
          <w:lang w:val="zh-CN"/>
        </w:rPr>
        <w:t>.</w:t>
      </w:r>
      <w:r>
        <w:rPr>
          <w:rFonts w:hint="eastAsia" w:ascii="宋体" w:hAnsi="宋体"/>
          <w:sz w:val="24"/>
        </w:rPr>
        <w:t xml:space="preserve">6 </w:t>
      </w:r>
      <w:r>
        <w:rPr>
          <w:rFonts w:hint="eastAsia" w:ascii="宋体" w:hAnsi="宋体"/>
          <w:sz w:val="24"/>
          <w:szCs w:val="22"/>
          <w:lang w:val="zh-CN"/>
        </w:rPr>
        <w:t>异常低价审查</w:t>
      </w:r>
    </w:p>
    <w:p w14:paraId="0AAE79ED">
      <w:pPr>
        <w:adjustRightInd w:val="0"/>
        <w:snapToGrid w:val="0"/>
        <w:ind w:firstLine="420" w:firstLineChars="175"/>
        <w:rPr>
          <w:rFonts w:ascii="宋体" w:hAnsi="宋体"/>
          <w:sz w:val="24"/>
          <w:szCs w:val="22"/>
          <w:lang w:val="zh-CN"/>
        </w:rPr>
      </w:pPr>
      <w:r>
        <w:rPr>
          <w:rFonts w:hint="eastAsia" w:ascii="宋体" w:hAnsi="宋体"/>
          <w:sz w:val="24"/>
          <w:szCs w:val="22"/>
          <w:lang w:val="zh-CN"/>
        </w:rPr>
        <w:t>2</w:t>
      </w:r>
      <w:r>
        <w:rPr>
          <w:rFonts w:hint="eastAsia" w:ascii="宋体" w:hAnsi="宋体"/>
          <w:sz w:val="24"/>
          <w:szCs w:val="22"/>
        </w:rPr>
        <w:t>1</w:t>
      </w:r>
      <w:r>
        <w:rPr>
          <w:rFonts w:hint="eastAsia" w:ascii="宋体" w:hAnsi="宋体"/>
          <w:sz w:val="24"/>
          <w:szCs w:val="22"/>
          <w:lang w:val="zh-CN"/>
        </w:rPr>
        <w:t>.</w:t>
      </w:r>
      <w:r>
        <w:rPr>
          <w:rFonts w:hint="eastAsia" w:ascii="宋体" w:hAnsi="宋体"/>
          <w:sz w:val="24"/>
          <w:szCs w:val="22"/>
        </w:rPr>
        <w:t>6</w:t>
      </w:r>
      <w:r>
        <w:rPr>
          <w:rFonts w:hint="eastAsia" w:ascii="宋体" w:hAnsi="宋体"/>
          <w:sz w:val="24"/>
          <w:szCs w:val="22"/>
          <w:lang w:val="zh-CN"/>
        </w:rPr>
        <w:t>.</w:t>
      </w:r>
      <w:r>
        <w:rPr>
          <w:rFonts w:hint="eastAsia" w:ascii="宋体" w:hAnsi="宋体"/>
          <w:sz w:val="24"/>
          <w:szCs w:val="22"/>
        </w:rPr>
        <w:t>1</w:t>
      </w:r>
      <w:r>
        <w:rPr>
          <w:rFonts w:hint="eastAsia" w:ascii="宋体" w:hAnsi="宋体"/>
          <w:sz w:val="24"/>
          <w:szCs w:val="22"/>
          <w:lang w:val="zh-CN"/>
        </w:rPr>
        <w:t>评标过程中出现下列情形之一的，</w:t>
      </w:r>
      <w:r>
        <w:rPr>
          <w:rFonts w:hint="eastAsia" w:ascii="宋体" w:hAnsi="宋体"/>
          <w:sz w:val="24"/>
          <w:lang w:val="zh-CN"/>
        </w:rPr>
        <w:t>评委会</w:t>
      </w:r>
      <w:r>
        <w:rPr>
          <w:rFonts w:hint="eastAsia" w:ascii="宋体" w:hAnsi="宋体"/>
          <w:sz w:val="24"/>
          <w:szCs w:val="22"/>
          <w:lang w:val="zh-CN"/>
        </w:rPr>
        <w:t>应当启动异常低价审查程序：</w:t>
      </w:r>
    </w:p>
    <w:p w14:paraId="3CEB9CBB">
      <w:pPr>
        <w:adjustRightInd w:val="0"/>
        <w:snapToGrid w:val="0"/>
        <w:ind w:firstLine="420" w:firstLineChars="175"/>
        <w:rPr>
          <w:rFonts w:ascii="宋体" w:hAnsi="宋体"/>
          <w:color w:val="000000" w:themeColor="text1"/>
          <w:sz w:val="24"/>
          <w:szCs w:val="22"/>
          <w:lang w:val="zh-CN"/>
        </w:rPr>
      </w:pPr>
      <w:r>
        <w:rPr>
          <w:rFonts w:hint="eastAsia" w:ascii="宋体" w:hAnsi="宋体"/>
          <w:sz w:val="24"/>
          <w:szCs w:val="22"/>
          <w:lang w:val="zh-CN"/>
        </w:rPr>
        <w:t>（1）投标报价低于全</w:t>
      </w:r>
      <w:r>
        <w:rPr>
          <w:rFonts w:hint="eastAsia" w:ascii="宋体" w:hAnsi="宋体"/>
          <w:color w:val="000000" w:themeColor="text1"/>
          <w:sz w:val="24"/>
          <w:szCs w:val="22"/>
          <w:lang w:val="zh-CN"/>
        </w:rPr>
        <w:t>部通过符合性审查投标人投标报价平均值</w:t>
      </w:r>
      <w:r>
        <w:rPr>
          <w:rFonts w:hint="eastAsia" w:ascii="宋体" w:hAnsi="宋体"/>
          <w:color w:val="000000" w:themeColor="text1"/>
          <w:sz w:val="24"/>
          <w:szCs w:val="22"/>
          <w:u w:val="single"/>
        </w:rPr>
        <w:t>65</w:t>
      </w:r>
      <w:r>
        <w:rPr>
          <w:rFonts w:hint="eastAsia" w:ascii="宋体" w:hAnsi="宋体"/>
          <w:color w:val="000000" w:themeColor="text1"/>
          <w:sz w:val="24"/>
          <w:szCs w:val="22"/>
          <w:u w:val="single"/>
          <w:lang w:val="zh-CN"/>
        </w:rPr>
        <w:t>%</w:t>
      </w:r>
      <w:r>
        <w:rPr>
          <w:rFonts w:hint="eastAsia" w:ascii="宋体" w:hAnsi="宋体"/>
          <w:color w:val="000000" w:themeColor="text1"/>
          <w:sz w:val="24"/>
          <w:szCs w:val="22"/>
          <w:lang w:val="zh-CN"/>
        </w:rPr>
        <w:t>的，即投标报价&lt;全部通过符合性审查投标人投标报价平均值×</w:t>
      </w:r>
      <w:r>
        <w:rPr>
          <w:rFonts w:hint="eastAsia" w:ascii="宋体" w:hAnsi="宋体"/>
          <w:color w:val="000000" w:themeColor="text1"/>
          <w:sz w:val="24"/>
          <w:szCs w:val="22"/>
          <w:u w:val="single"/>
        </w:rPr>
        <w:t>65</w:t>
      </w:r>
      <w:r>
        <w:rPr>
          <w:rFonts w:hint="eastAsia" w:ascii="宋体" w:hAnsi="宋体"/>
          <w:color w:val="000000" w:themeColor="text1"/>
          <w:sz w:val="24"/>
          <w:szCs w:val="22"/>
          <w:u w:val="single"/>
          <w:lang w:val="zh-CN"/>
        </w:rPr>
        <w:t>%</w:t>
      </w:r>
      <w:r>
        <w:rPr>
          <w:rFonts w:hint="eastAsia" w:ascii="宋体" w:hAnsi="宋体"/>
          <w:color w:val="000000" w:themeColor="text1"/>
          <w:sz w:val="24"/>
          <w:szCs w:val="22"/>
          <w:lang w:val="zh-CN"/>
        </w:rPr>
        <w:t>；</w:t>
      </w:r>
    </w:p>
    <w:p w14:paraId="2D7CB6EE">
      <w:pPr>
        <w:adjustRightInd w:val="0"/>
        <w:snapToGrid w:val="0"/>
        <w:ind w:firstLine="420" w:firstLineChars="175"/>
        <w:rPr>
          <w:rFonts w:ascii="宋体" w:hAnsi="宋体"/>
          <w:color w:val="000000" w:themeColor="text1"/>
          <w:sz w:val="24"/>
          <w:szCs w:val="22"/>
          <w:lang w:val="zh-CN"/>
        </w:rPr>
      </w:pPr>
      <w:r>
        <w:rPr>
          <w:rFonts w:hint="eastAsia" w:ascii="宋体" w:hAnsi="宋体"/>
          <w:color w:val="000000" w:themeColor="text1"/>
          <w:sz w:val="24"/>
          <w:szCs w:val="22"/>
          <w:lang w:val="zh-CN"/>
        </w:rPr>
        <w:t>（2）投标报价低于通过符合性审查的次低报价投标人投标报价</w:t>
      </w:r>
      <w:r>
        <w:rPr>
          <w:rFonts w:hint="eastAsia" w:ascii="宋体" w:hAnsi="宋体"/>
          <w:color w:val="000000" w:themeColor="text1"/>
          <w:sz w:val="24"/>
          <w:szCs w:val="22"/>
          <w:u w:val="single"/>
        </w:rPr>
        <w:t>65</w:t>
      </w:r>
      <w:r>
        <w:rPr>
          <w:rFonts w:hint="eastAsia" w:ascii="宋体" w:hAnsi="宋体"/>
          <w:color w:val="000000" w:themeColor="text1"/>
          <w:sz w:val="24"/>
          <w:szCs w:val="22"/>
          <w:u w:val="single"/>
          <w:lang w:val="zh-CN"/>
        </w:rPr>
        <w:t>%</w:t>
      </w:r>
      <w:r>
        <w:rPr>
          <w:rFonts w:hint="eastAsia" w:ascii="宋体" w:hAnsi="宋体"/>
          <w:color w:val="000000" w:themeColor="text1"/>
          <w:sz w:val="24"/>
          <w:szCs w:val="22"/>
          <w:lang w:val="zh-CN"/>
        </w:rPr>
        <w:t>的，即投标报价&lt;通过符合性审查的次低报价投标人投标报价×</w:t>
      </w:r>
      <w:r>
        <w:rPr>
          <w:rFonts w:hint="eastAsia" w:ascii="宋体" w:hAnsi="宋体"/>
          <w:color w:val="000000" w:themeColor="text1"/>
          <w:sz w:val="24"/>
          <w:szCs w:val="22"/>
          <w:u w:val="single"/>
        </w:rPr>
        <w:t>65</w:t>
      </w:r>
      <w:r>
        <w:rPr>
          <w:rFonts w:hint="eastAsia" w:ascii="宋体" w:hAnsi="宋体"/>
          <w:color w:val="000000" w:themeColor="text1"/>
          <w:sz w:val="24"/>
          <w:szCs w:val="22"/>
          <w:u w:val="single"/>
          <w:lang w:val="zh-CN"/>
        </w:rPr>
        <w:t>%</w:t>
      </w:r>
      <w:r>
        <w:rPr>
          <w:rFonts w:hint="eastAsia" w:ascii="宋体" w:hAnsi="宋体"/>
          <w:color w:val="000000" w:themeColor="text1"/>
          <w:sz w:val="24"/>
          <w:szCs w:val="22"/>
          <w:lang w:val="zh-CN"/>
        </w:rPr>
        <w:t>；</w:t>
      </w:r>
    </w:p>
    <w:p w14:paraId="00036A6D">
      <w:pPr>
        <w:adjustRightInd w:val="0"/>
        <w:snapToGrid w:val="0"/>
        <w:ind w:firstLine="420" w:firstLineChars="175"/>
        <w:rPr>
          <w:rFonts w:ascii="宋体" w:hAnsi="宋体"/>
          <w:color w:val="000000" w:themeColor="text1"/>
          <w:sz w:val="24"/>
          <w:szCs w:val="22"/>
          <w:lang w:val="zh-CN"/>
        </w:rPr>
      </w:pPr>
      <w:r>
        <w:rPr>
          <w:rFonts w:hint="eastAsia" w:ascii="宋体" w:hAnsi="宋体"/>
          <w:color w:val="000000" w:themeColor="text1"/>
          <w:sz w:val="24"/>
          <w:szCs w:val="22"/>
          <w:lang w:val="zh-CN"/>
        </w:rPr>
        <w:t>（3）投标报价低于采购项目最高限价</w:t>
      </w:r>
      <w:r>
        <w:rPr>
          <w:rFonts w:hint="eastAsia" w:ascii="宋体" w:hAnsi="宋体"/>
          <w:color w:val="000000" w:themeColor="text1"/>
          <w:sz w:val="24"/>
          <w:szCs w:val="22"/>
          <w:u w:val="single"/>
        </w:rPr>
        <w:t>65</w:t>
      </w:r>
      <w:r>
        <w:rPr>
          <w:rFonts w:hint="eastAsia" w:ascii="宋体" w:hAnsi="宋体"/>
          <w:color w:val="000000" w:themeColor="text1"/>
          <w:sz w:val="24"/>
          <w:szCs w:val="22"/>
          <w:u w:val="single"/>
          <w:lang w:val="zh-CN"/>
        </w:rPr>
        <w:t>%</w:t>
      </w:r>
      <w:r>
        <w:rPr>
          <w:rFonts w:hint="eastAsia" w:ascii="宋体" w:hAnsi="宋体"/>
          <w:color w:val="000000" w:themeColor="text1"/>
          <w:sz w:val="24"/>
          <w:szCs w:val="22"/>
          <w:lang w:val="zh-CN"/>
        </w:rPr>
        <w:t>的，即投标报价&lt;采购项目最高限价×</w:t>
      </w:r>
      <w:r>
        <w:rPr>
          <w:rFonts w:hint="eastAsia" w:ascii="宋体" w:hAnsi="宋体"/>
          <w:color w:val="000000" w:themeColor="text1"/>
          <w:sz w:val="24"/>
          <w:szCs w:val="22"/>
          <w:u w:val="single"/>
        </w:rPr>
        <w:t>65</w:t>
      </w:r>
      <w:r>
        <w:rPr>
          <w:rFonts w:hint="eastAsia" w:ascii="宋体" w:hAnsi="宋体"/>
          <w:color w:val="000000" w:themeColor="text1"/>
          <w:sz w:val="24"/>
          <w:szCs w:val="22"/>
          <w:u w:val="single"/>
          <w:lang w:val="zh-CN"/>
        </w:rPr>
        <w:t>%</w:t>
      </w:r>
      <w:r>
        <w:rPr>
          <w:rFonts w:hint="eastAsia" w:ascii="宋体" w:hAnsi="宋体"/>
          <w:color w:val="000000" w:themeColor="text1"/>
          <w:sz w:val="24"/>
          <w:szCs w:val="22"/>
          <w:lang w:val="zh-CN"/>
        </w:rPr>
        <w:t>；</w:t>
      </w:r>
    </w:p>
    <w:p w14:paraId="3F147838">
      <w:pPr>
        <w:adjustRightInd w:val="0"/>
        <w:snapToGrid w:val="0"/>
        <w:ind w:firstLine="420" w:firstLineChars="175"/>
        <w:rPr>
          <w:rFonts w:ascii="宋体" w:hAnsi="宋体"/>
          <w:sz w:val="24"/>
          <w:szCs w:val="22"/>
          <w:lang w:val="zh-CN"/>
        </w:rPr>
      </w:pPr>
      <w:r>
        <w:rPr>
          <w:rFonts w:hint="eastAsia" w:ascii="宋体" w:hAnsi="宋体"/>
          <w:color w:val="000000" w:themeColor="text1"/>
          <w:sz w:val="24"/>
          <w:szCs w:val="22"/>
          <w:lang w:val="zh-CN"/>
        </w:rPr>
        <w:t>（4）</w:t>
      </w:r>
      <w:r>
        <w:rPr>
          <w:rFonts w:hint="eastAsia" w:ascii="宋体" w:hAnsi="宋体"/>
          <w:color w:val="000000" w:themeColor="text1"/>
          <w:sz w:val="24"/>
          <w:lang w:val="zh-CN"/>
        </w:rPr>
        <w:t>评委会</w:t>
      </w:r>
      <w:r>
        <w:rPr>
          <w:rFonts w:hint="eastAsia" w:ascii="宋体" w:hAnsi="宋体"/>
          <w:color w:val="000000" w:themeColor="text1"/>
          <w:sz w:val="24"/>
          <w:szCs w:val="22"/>
          <w:lang w:val="zh-CN"/>
        </w:rPr>
        <w:t>基于专业判断，认为投标报价过低，有可能影响产品质量或者不能诚信履约</w:t>
      </w:r>
      <w:r>
        <w:rPr>
          <w:rFonts w:hint="eastAsia" w:ascii="宋体" w:hAnsi="宋体"/>
          <w:sz w:val="24"/>
          <w:szCs w:val="22"/>
          <w:lang w:val="zh-CN"/>
        </w:rPr>
        <w:t>的其他情形。</w:t>
      </w:r>
    </w:p>
    <w:p w14:paraId="60C178D9">
      <w:pPr>
        <w:adjustRightInd w:val="0"/>
        <w:snapToGrid w:val="0"/>
        <w:ind w:firstLine="420" w:firstLineChars="175"/>
        <w:rPr>
          <w:rFonts w:ascii="宋体" w:hAnsi="宋体"/>
          <w:sz w:val="24"/>
          <w:szCs w:val="22"/>
          <w:lang w:val="zh-CN"/>
        </w:rPr>
      </w:pPr>
      <w:r>
        <w:rPr>
          <w:rFonts w:hint="eastAsia" w:ascii="宋体" w:hAnsi="宋体"/>
          <w:sz w:val="24"/>
          <w:szCs w:val="22"/>
          <w:lang w:val="zh-CN"/>
        </w:rPr>
        <w:t>2</w:t>
      </w:r>
      <w:r>
        <w:rPr>
          <w:rFonts w:hint="eastAsia" w:ascii="宋体" w:hAnsi="宋体"/>
          <w:sz w:val="24"/>
          <w:szCs w:val="22"/>
        </w:rPr>
        <w:t>1</w:t>
      </w:r>
      <w:r>
        <w:rPr>
          <w:rFonts w:hint="eastAsia" w:ascii="宋体" w:hAnsi="宋体"/>
          <w:sz w:val="24"/>
          <w:szCs w:val="22"/>
          <w:lang w:val="zh-CN"/>
        </w:rPr>
        <w:t>.</w:t>
      </w:r>
      <w:r>
        <w:rPr>
          <w:rFonts w:hint="eastAsia" w:ascii="宋体" w:hAnsi="宋体"/>
          <w:sz w:val="24"/>
          <w:szCs w:val="22"/>
        </w:rPr>
        <w:t>6</w:t>
      </w:r>
      <w:r>
        <w:rPr>
          <w:rFonts w:hint="eastAsia" w:ascii="宋体" w:hAnsi="宋体"/>
          <w:sz w:val="24"/>
          <w:szCs w:val="22"/>
          <w:lang w:val="zh-CN"/>
        </w:rPr>
        <w:t>.</w:t>
      </w:r>
      <w:r>
        <w:rPr>
          <w:rFonts w:hint="eastAsia" w:ascii="宋体" w:hAnsi="宋体"/>
          <w:sz w:val="24"/>
          <w:szCs w:val="22"/>
        </w:rPr>
        <w:t>2</w:t>
      </w:r>
      <w:r>
        <w:rPr>
          <w:rFonts w:hint="eastAsia" w:ascii="宋体" w:hAnsi="宋体"/>
          <w:sz w:val="24"/>
          <w:lang w:val="zh-CN"/>
        </w:rPr>
        <w:t>评委会</w:t>
      </w:r>
      <w:r>
        <w:rPr>
          <w:rFonts w:hint="eastAsia" w:ascii="宋体" w:hAnsi="宋体"/>
          <w:sz w:val="24"/>
          <w:szCs w:val="22"/>
          <w:lang w:val="zh-CN"/>
        </w:rPr>
        <w:t>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p>
    <w:p w14:paraId="0919688E">
      <w:pPr>
        <w:adjustRightInd w:val="0"/>
        <w:snapToGrid w:val="0"/>
        <w:ind w:firstLine="420" w:firstLineChars="175"/>
        <w:rPr>
          <w:rFonts w:ascii="宋体" w:hAnsi="宋体"/>
          <w:sz w:val="24"/>
          <w:szCs w:val="22"/>
          <w:lang w:val="zh-CN"/>
        </w:rPr>
      </w:pPr>
      <w:r>
        <w:rPr>
          <w:rFonts w:hint="eastAsia" w:ascii="宋体" w:hAnsi="宋体"/>
          <w:sz w:val="24"/>
          <w:lang w:val="zh-CN"/>
        </w:rPr>
        <w:t>评委会</w:t>
      </w:r>
      <w:r>
        <w:rPr>
          <w:rFonts w:hint="eastAsia" w:ascii="宋体" w:hAnsi="宋体"/>
          <w:sz w:val="24"/>
          <w:szCs w:val="22"/>
          <w:lang w:val="zh-CN"/>
        </w:rPr>
        <w:t>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sz w:val="24"/>
          <w:lang w:val="zh-CN"/>
        </w:rPr>
        <w:t>评委会</w:t>
      </w:r>
      <w:r>
        <w:rPr>
          <w:rFonts w:hint="eastAsia" w:ascii="宋体" w:hAnsi="宋体"/>
          <w:sz w:val="24"/>
          <w:szCs w:val="22"/>
          <w:lang w:val="zh-CN"/>
        </w:rPr>
        <w:t>应当将其作为无效投标处理。</w:t>
      </w:r>
    </w:p>
    <w:p w14:paraId="51839C26">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rPr>
        <w:t>22.无效投标和废标</w:t>
      </w:r>
    </w:p>
    <w:p w14:paraId="2B19106C">
      <w:pPr>
        <w:adjustRightInd w:val="0"/>
        <w:snapToGrid w:val="0"/>
        <w:ind w:firstLine="422" w:firstLineChars="175"/>
        <w:rPr>
          <w:rFonts w:ascii="宋体" w:hAnsi="宋体"/>
          <w:b/>
          <w:bCs/>
          <w:sz w:val="24"/>
          <w:lang w:val="zh-CN"/>
        </w:rPr>
      </w:pPr>
      <w:r>
        <w:rPr>
          <w:rFonts w:hint="eastAsia" w:ascii="宋体" w:hAnsi="宋体"/>
          <w:b/>
          <w:bCs/>
          <w:sz w:val="24"/>
          <w:lang w:val="zh-CN"/>
        </w:rPr>
        <w:t>2</w:t>
      </w:r>
      <w:r>
        <w:rPr>
          <w:rFonts w:hint="eastAsia" w:ascii="宋体" w:hAnsi="宋体"/>
          <w:b/>
          <w:bCs/>
          <w:sz w:val="24"/>
        </w:rPr>
        <w:t>2</w:t>
      </w:r>
      <w:r>
        <w:rPr>
          <w:rFonts w:hint="eastAsia" w:ascii="宋体" w:hAnsi="宋体"/>
          <w:b/>
          <w:bCs/>
          <w:sz w:val="24"/>
          <w:lang w:val="zh-CN"/>
        </w:rPr>
        <w:t>.1无效投标情形</w:t>
      </w:r>
    </w:p>
    <w:p w14:paraId="386B160B">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.1.1未</w:t>
      </w:r>
      <w:r>
        <w:rPr>
          <w:rFonts w:hint="eastAsia" w:ascii="宋体" w:hAnsi="宋体"/>
          <w:sz w:val="24"/>
        </w:rPr>
        <w:t>在</w:t>
      </w:r>
      <w:r>
        <w:rPr>
          <w:rFonts w:hint="eastAsia" w:ascii="宋体" w:hAnsi="宋体"/>
          <w:sz w:val="24"/>
          <w:lang w:val="zh-CN"/>
        </w:rPr>
        <w:t>招标文件</w:t>
      </w:r>
      <w:r>
        <w:rPr>
          <w:rFonts w:hint="eastAsia" w:ascii="宋体" w:hAnsi="宋体"/>
          <w:sz w:val="24"/>
        </w:rPr>
        <w:t>规定时间内</w:t>
      </w:r>
      <w:r>
        <w:rPr>
          <w:rFonts w:hint="eastAsia" w:ascii="宋体" w:hAnsi="宋体"/>
          <w:sz w:val="24"/>
          <w:lang w:val="zh-CN"/>
        </w:rPr>
        <w:t>上传电子投标文件。</w:t>
      </w:r>
    </w:p>
    <w:p w14:paraId="47F0DCB1">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.1.2未在苏采云系统规定时间内成功解密电子投标文件。</w:t>
      </w:r>
    </w:p>
    <w:p w14:paraId="7EB471FE">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.1.3同一投标人提交两个（含两个）以上不同的投标报价（</w:t>
      </w:r>
      <w:r>
        <w:rPr>
          <w:rFonts w:hint="eastAsia" w:ascii="宋体" w:hAnsi="宋体"/>
          <w:sz w:val="24"/>
        </w:rPr>
        <w:t>招标文件另有约定的除外</w:t>
      </w:r>
      <w:r>
        <w:rPr>
          <w:rFonts w:hint="eastAsia" w:ascii="宋体" w:hAnsi="宋体"/>
          <w:sz w:val="24"/>
          <w:lang w:val="zh-CN"/>
        </w:rPr>
        <w:t>）。</w:t>
      </w:r>
    </w:p>
    <w:p w14:paraId="6216F05F">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.1.4投标人不具备招标文件中规定</w:t>
      </w:r>
      <w:r>
        <w:rPr>
          <w:rFonts w:hint="eastAsia" w:ascii="宋体" w:hAnsi="宋体"/>
          <w:sz w:val="24"/>
        </w:rPr>
        <w:t>的</w:t>
      </w:r>
      <w:r>
        <w:rPr>
          <w:rFonts w:hint="eastAsia" w:ascii="宋体" w:hAnsi="宋体"/>
          <w:sz w:val="24"/>
          <w:lang w:val="zh-CN"/>
        </w:rPr>
        <w:t>资格要求。</w:t>
      </w:r>
    </w:p>
    <w:p w14:paraId="594EC5C9">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.1.5投标人的报价超过了采购预算或最高限价</w:t>
      </w:r>
      <w:r>
        <w:rPr>
          <w:rFonts w:hint="eastAsia" w:ascii="宋体" w:hAnsi="宋体"/>
          <w:sz w:val="24"/>
        </w:rPr>
        <w:t>或单价上限</w:t>
      </w:r>
      <w:r>
        <w:rPr>
          <w:rFonts w:hint="eastAsia" w:ascii="宋体" w:hAnsi="宋体"/>
          <w:sz w:val="24"/>
          <w:lang w:val="zh-CN"/>
        </w:rPr>
        <w:t>。</w:t>
      </w:r>
    </w:p>
    <w:p w14:paraId="12CBE0D9">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.1.6未通过符合性审查。</w:t>
      </w:r>
    </w:p>
    <w:p w14:paraId="7E231A46">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.1.</w:t>
      </w:r>
      <w:r>
        <w:rPr>
          <w:rFonts w:hint="eastAsia" w:ascii="宋体" w:hAnsi="宋体"/>
          <w:sz w:val="24"/>
        </w:rPr>
        <w:t>7</w:t>
      </w:r>
      <w:r>
        <w:rPr>
          <w:rFonts w:hint="eastAsia" w:ascii="宋体" w:hAnsi="宋体"/>
          <w:sz w:val="24"/>
          <w:lang w:val="zh-CN"/>
        </w:rPr>
        <w:t>投标文件含有采购人不能接受的附加条件。</w:t>
      </w:r>
    </w:p>
    <w:p w14:paraId="5DD5DAF7">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.1.</w:t>
      </w:r>
      <w:r>
        <w:rPr>
          <w:rFonts w:hint="eastAsia" w:ascii="宋体" w:hAnsi="宋体"/>
          <w:sz w:val="24"/>
        </w:rPr>
        <w:t>8</w:t>
      </w:r>
      <w:r>
        <w:rPr>
          <w:rFonts w:hint="eastAsia" w:ascii="宋体" w:hAnsi="宋体"/>
          <w:sz w:val="24"/>
          <w:lang w:val="zh-CN"/>
        </w:rPr>
        <w:t>评委会</w:t>
      </w:r>
      <w:r>
        <w:rPr>
          <w:rFonts w:hint="eastAsia" w:ascii="宋体" w:hAnsi="宋体"/>
          <w:sz w:val="24"/>
        </w:rPr>
        <w:t>按照本招标文件规定对投标人进行异常低价审查后，认为投标人不能证明其报价合理性的。</w:t>
      </w:r>
    </w:p>
    <w:p w14:paraId="22809640">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.1.</w:t>
      </w:r>
      <w:r>
        <w:rPr>
          <w:rFonts w:hint="eastAsia" w:ascii="宋体" w:hAnsi="宋体"/>
          <w:sz w:val="24"/>
        </w:rPr>
        <w:t xml:space="preserve">9 </w:t>
      </w:r>
      <w:r>
        <w:rPr>
          <w:rFonts w:hint="eastAsia" w:ascii="宋体" w:hAnsi="宋体"/>
          <w:sz w:val="24"/>
          <w:lang w:val="zh-CN"/>
        </w:rPr>
        <w:t>投标文件未按照招标文件要求加盖电子公章。</w:t>
      </w:r>
    </w:p>
    <w:p w14:paraId="6F16D92D">
      <w:pPr>
        <w:adjustRightInd w:val="0"/>
        <w:snapToGrid w:val="0"/>
        <w:ind w:firstLine="420" w:firstLineChars="175"/>
        <w:rPr>
          <w:rFonts w:ascii="宋体" w:hAnsi="宋体"/>
          <w:sz w:val="24"/>
          <w:lang w:val="zh-CN"/>
        </w:rPr>
      </w:pPr>
      <w:r>
        <w:rPr>
          <w:rFonts w:hint="eastAsia" w:ascii="宋体" w:hAnsi="宋体"/>
          <w:sz w:val="24"/>
          <w:lang w:val="zh-CN"/>
        </w:rPr>
        <w:t>22.1.10 投标人串通投标。</w:t>
      </w:r>
    </w:p>
    <w:p w14:paraId="72682D2A">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.1.1</w:t>
      </w:r>
      <w:r>
        <w:rPr>
          <w:rFonts w:hint="eastAsia" w:ascii="宋体" w:hAnsi="宋体"/>
          <w:sz w:val="24"/>
        </w:rPr>
        <w:t>1</w:t>
      </w:r>
      <w:r>
        <w:rPr>
          <w:rFonts w:hint="eastAsia" w:ascii="宋体" w:hAnsi="宋体"/>
          <w:sz w:val="24"/>
          <w:lang w:val="zh-CN"/>
        </w:rPr>
        <w:t>法律法规及本招标文件规定的</w:t>
      </w:r>
      <w:r>
        <w:rPr>
          <w:rFonts w:hint="eastAsia" w:ascii="宋体" w:hAnsi="宋体"/>
          <w:sz w:val="24"/>
        </w:rPr>
        <w:t>其他</w:t>
      </w:r>
      <w:r>
        <w:rPr>
          <w:rFonts w:hint="eastAsia" w:ascii="宋体" w:hAnsi="宋体"/>
          <w:sz w:val="24"/>
          <w:lang w:val="zh-CN"/>
        </w:rPr>
        <w:t>无效投标情形。</w:t>
      </w:r>
    </w:p>
    <w:p w14:paraId="3AA4819F">
      <w:pPr>
        <w:adjustRightInd w:val="0"/>
        <w:snapToGrid w:val="0"/>
        <w:ind w:firstLine="420" w:firstLineChars="175"/>
        <w:rPr>
          <w:rFonts w:ascii="宋体" w:hAnsi="宋体"/>
          <w:b/>
          <w:bCs/>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w:t>
      </w:r>
      <w:r>
        <w:rPr>
          <w:rFonts w:hint="eastAsia" w:ascii="宋体" w:hAnsi="宋体"/>
          <w:sz w:val="24"/>
        </w:rPr>
        <w:t>2</w:t>
      </w:r>
      <w:r>
        <w:rPr>
          <w:rFonts w:hint="eastAsia" w:ascii="宋体" w:hAnsi="宋体"/>
          <w:b/>
          <w:bCs/>
          <w:sz w:val="24"/>
          <w:lang w:val="zh-CN"/>
        </w:rPr>
        <w:t>有下列情形之一的视为投标人串通投标：</w:t>
      </w:r>
    </w:p>
    <w:p w14:paraId="706F4FC6">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w:t>
      </w:r>
      <w:r>
        <w:rPr>
          <w:rFonts w:hint="eastAsia" w:ascii="宋体" w:hAnsi="宋体"/>
          <w:sz w:val="24"/>
        </w:rPr>
        <w:t>2</w:t>
      </w:r>
      <w:r>
        <w:rPr>
          <w:rFonts w:hint="eastAsia" w:ascii="宋体" w:hAnsi="宋体"/>
          <w:sz w:val="24"/>
          <w:lang w:val="zh-CN"/>
        </w:rPr>
        <w:t>.1不同投标人的投标文件由同一单位或者个人编制。</w:t>
      </w:r>
    </w:p>
    <w:p w14:paraId="0F9A146C">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w:t>
      </w:r>
      <w:r>
        <w:rPr>
          <w:rFonts w:hint="eastAsia" w:ascii="宋体" w:hAnsi="宋体"/>
          <w:sz w:val="24"/>
        </w:rPr>
        <w:t>2</w:t>
      </w:r>
      <w:r>
        <w:rPr>
          <w:rFonts w:hint="eastAsia" w:ascii="宋体" w:hAnsi="宋体"/>
          <w:sz w:val="24"/>
          <w:lang w:val="zh-CN"/>
        </w:rPr>
        <w:t>.2不同投标人委托同一单位或者个人办理投标事宜。</w:t>
      </w:r>
    </w:p>
    <w:p w14:paraId="379806EC">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w:t>
      </w:r>
      <w:r>
        <w:rPr>
          <w:rFonts w:hint="eastAsia" w:ascii="宋体" w:hAnsi="宋体"/>
          <w:sz w:val="24"/>
        </w:rPr>
        <w:t>2</w:t>
      </w:r>
      <w:r>
        <w:rPr>
          <w:rFonts w:hint="eastAsia" w:ascii="宋体" w:hAnsi="宋体"/>
          <w:sz w:val="24"/>
          <w:lang w:val="zh-CN"/>
        </w:rPr>
        <w:t>.3不同投标人的投标文件载明的项目管理成员或者联系人员为同一人。</w:t>
      </w:r>
    </w:p>
    <w:p w14:paraId="667D7CCC">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w:t>
      </w:r>
      <w:r>
        <w:rPr>
          <w:rFonts w:hint="eastAsia" w:ascii="宋体" w:hAnsi="宋体"/>
          <w:sz w:val="24"/>
        </w:rPr>
        <w:t>2</w:t>
      </w:r>
      <w:r>
        <w:rPr>
          <w:rFonts w:hint="eastAsia" w:ascii="宋体" w:hAnsi="宋体"/>
          <w:sz w:val="24"/>
          <w:lang w:val="zh-CN"/>
        </w:rPr>
        <w:t>.4不同投标人的投标文件异常一致或者投标报价呈规律性差异。</w:t>
      </w:r>
    </w:p>
    <w:p w14:paraId="43766063">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w:t>
      </w:r>
      <w:r>
        <w:rPr>
          <w:rFonts w:hint="eastAsia" w:ascii="宋体" w:hAnsi="宋体"/>
          <w:sz w:val="24"/>
        </w:rPr>
        <w:t>2</w:t>
      </w:r>
      <w:r>
        <w:rPr>
          <w:rFonts w:hint="eastAsia" w:ascii="宋体" w:hAnsi="宋体"/>
          <w:sz w:val="24"/>
          <w:lang w:val="zh-CN"/>
        </w:rPr>
        <w:t>.5不同投标人的投标文件相互混装。</w:t>
      </w:r>
    </w:p>
    <w:p w14:paraId="43D2D9BA">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w:t>
      </w:r>
      <w:r>
        <w:rPr>
          <w:rFonts w:hint="eastAsia" w:ascii="宋体" w:hAnsi="宋体"/>
          <w:sz w:val="24"/>
        </w:rPr>
        <w:t>2</w:t>
      </w:r>
      <w:r>
        <w:rPr>
          <w:rFonts w:hint="eastAsia" w:ascii="宋体" w:hAnsi="宋体"/>
          <w:sz w:val="24"/>
          <w:lang w:val="zh-CN"/>
        </w:rPr>
        <w:t>.6 不同投标人的MAC地址</w:t>
      </w:r>
      <w:r>
        <w:rPr>
          <w:rFonts w:hint="eastAsia" w:ascii="宋体" w:hAnsi="宋体"/>
          <w:sz w:val="24"/>
        </w:rPr>
        <w:t>或</w:t>
      </w:r>
      <w:r>
        <w:rPr>
          <w:rFonts w:hint="eastAsia" w:ascii="宋体" w:hAnsi="宋体"/>
          <w:sz w:val="24"/>
          <w:lang w:val="zh-CN"/>
        </w:rPr>
        <w:t>标书制作工具客户端标识码一致。</w:t>
      </w:r>
    </w:p>
    <w:p w14:paraId="1C9113A0">
      <w:pPr>
        <w:adjustRightInd w:val="0"/>
        <w:snapToGrid w:val="0"/>
        <w:ind w:firstLine="422" w:firstLineChars="175"/>
        <w:rPr>
          <w:rFonts w:ascii="宋体" w:hAnsi="宋体"/>
          <w:b/>
          <w:bCs/>
          <w:sz w:val="24"/>
          <w:lang w:val="zh-CN"/>
        </w:rPr>
      </w:pPr>
      <w:r>
        <w:rPr>
          <w:rFonts w:hint="eastAsia" w:ascii="宋体" w:hAnsi="宋体"/>
          <w:b/>
          <w:bCs/>
          <w:sz w:val="24"/>
          <w:lang w:val="zh-CN"/>
        </w:rPr>
        <w:t>2</w:t>
      </w:r>
      <w:r>
        <w:rPr>
          <w:rFonts w:hint="eastAsia" w:ascii="宋体" w:hAnsi="宋体"/>
          <w:b/>
          <w:bCs/>
          <w:sz w:val="24"/>
        </w:rPr>
        <w:t>2</w:t>
      </w:r>
      <w:r>
        <w:rPr>
          <w:rFonts w:hint="eastAsia" w:ascii="宋体" w:hAnsi="宋体"/>
          <w:b/>
          <w:bCs/>
          <w:sz w:val="24"/>
          <w:lang w:val="zh-CN"/>
        </w:rPr>
        <w:t>.</w:t>
      </w:r>
      <w:r>
        <w:rPr>
          <w:rFonts w:hint="eastAsia" w:ascii="宋体" w:hAnsi="宋体"/>
          <w:b/>
          <w:bCs/>
          <w:sz w:val="24"/>
        </w:rPr>
        <w:t>3</w:t>
      </w:r>
      <w:r>
        <w:rPr>
          <w:rFonts w:hint="eastAsia" w:ascii="宋体" w:hAnsi="宋体"/>
          <w:b/>
          <w:bCs/>
          <w:sz w:val="24"/>
          <w:lang w:val="zh-CN"/>
        </w:rPr>
        <w:t>废标情形</w:t>
      </w:r>
    </w:p>
    <w:p w14:paraId="35D47D15">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w:t>
      </w:r>
      <w:r>
        <w:rPr>
          <w:rFonts w:hint="eastAsia" w:ascii="宋体" w:hAnsi="宋体"/>
          <w:sz w:val="24"/>
        </w:rPr>
        <w:t>3</w:t>
      </w:r>
      <w:r>
        <w:rPr>
          <w:rFonts w:hint="eastAsia" w:ascii="宋体" w:hAnsi="宋体"/>
          <w:sz w:val="24"/>
          <w:lang w:val="zh-CN"/>
        </w:rPr>
        <w:t>.1符合</w:t>
      </w:r>
      <w:r>
        <w:rPr>
          <w:rFonts w:hint="eastAsia" w:ascii="宋体" w:hAnsi="宋体"/>
          <w:sz w:val="24"/>
        </w:rPr>
        <w:t>专业</w:t>
      </w:r>
      <w:r>
        <w:rPr>
          <w:rFonts w:hint="eastAsia" w:ascii="宋体" w:hAnsi="宋体"/>
          <w:sz w:val="24"/>
          <w:lang w:val="zh-CN"/>
        </w:rPr>
        <w:t>条件的投标人或者对招标文件作实质响应的投标人不足三家。</w:t>
      </w:r>
    </w:p>
    <w:p w14:paraId="4162F369">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w:t>
      </w:r>
      <w:r>
        <w:rPr>
          <w:rFonts w:hint="eastAsia" w:ascii="宋体" w:hAnsi="宋体"/>
          <w:sz w:val="24"/>
        </w:rPr>
        <w:t>3</w:t>
      </w:r>
      <w:r>
        <w:rPr>
          <w:rFonts w:hint="eastAsia" w:ascii="宋体" w:hAnsi="宋体"/>
          <w:sz w:val="24"/>
          <w:lang w:val="zh-CN"/>
        </w:rPr>
        <w:t>.2出现影响采购公正的违法、违规行为。</w:t>
      </w:r>
    </w:p>
    <w:p w14:paraId="44D8CB75">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w:t>
      </w:r>
      <w:r>
        <w:rPr>
          <w:rFonts w:hint="eastAsia" w:ascii="宋体" w:hAnsi="宋体"/>
          <w:sz w:val="24"/>
        </w:rPr>
        <w:t>3</w:t>
      </w:r>
      <w:r>
        <w:rPr>
          <w:rFonts w:hint="eastAsia" w:ascii="宋体" w:hAnsi="宋体"/>
          <w:sz w:val="24"/>
          <w:lang w:val="zh-CN"/>
        </w:rPr>
        <w:t>.3</w:t>
      </w:r>
      <w:r>
        <w:rPr>
          <w:rFonts w:hint="eastAsia" w:ascii="宋体" w:hAnsi="宋体"/>
          <w:sz w:val="24"/>
        </w:rPr>
        <w:t>投标人的报价均超过了采购预算或最高限价</w:t>
      </w:r>
      <w:r>
        <w:rPr>
          <w:rFonts w:hint="eastAsia" w:ascii="宋体" w:hAnsi="宋体"/>
          <w:sz w:val="24"/>
          <w:lang w:val="zh-CN"/>
        </w:rPr>
        <w:t>。</w:t>
      </w:r>
    </w:p>
    <w:p w14:paraId="2CA83C9C">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2</w:t>
      </w:r>
      <w:r>
        <w:rPr>
          <w:rFonts w:hint="eastAsia" w:ascii="宋体" w:hAnsi="宋体"/>
          <w:sz w:val="24"/>
          <w:lang w:val="zh-CN"/>
        </w:rPr>
        <w:t>.</w:t>
      </w:r>
      <w:r>
        <w:rPr>
          <w:rFonts w:hint="eastAsia" w:ascii="宋体" w:hAnsi="宋体"/>
          <w:sz w:val="24"/>
        </w:rPr>
        <w:t>3</w:t>
      </w:r>
      <w:r>
        <w:rPr>
          <w:rFonts w:hint="eastAsia" w:ascii="宋体" w:hAnsi="宋体"/>
          <w:sz w:val="24"/>
          <w:lang w:val="zh-CN"/>
        </w:rPr>
        <w:t>.4因重大变故，采购任务取消。</w:t>
      </w:r>
    </w:p>
    <w:p w14:paraId="141379E0">
      <w:pPr>
        <w:pStyle w:val="5"/>
        <w:adjustRightInd w:val="0"/>
        <w:snapToGrid w:val="0"/>
        <w:spacing w:beforeLines="50" w:afterLines="50"/>
        <w:ind w:firstLine="465" w:firstLineChars="155"/>
        <w:rPr>
          <w:rFonts w:ascii="方正黑体_GBK" w:hAnsi="方正黑体_GBK" w:eastAsia="方正黑体_GBK" w:cs="方正黑体_GBK"/>
        </w:rPr>
      </w:pPr>
      <w:r>
        <w:rPr>
          <w:rFonts w:hint="eastAsia" w:ascii="方正黑体_GBK" w:hAnsi="方正黑体_GBK" w:eastAsia="方正黑体_GBK" w:cs="方正黑体_GBK"/>
        </w:rPr>
        <w:t>六、定标</w:t>
      </w:r>
    </w:p>
    <w:p w14:paraId="0A5A47FA">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rPr>
        <w:t>23.确定中标单位</w:t>
      </w:r>
    </w:p>
    <w:p w14:paraId="7B564455">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3</w:t>
      </w:r>
      <w:r>
        <w:rPr>
          <w:rFonts w:hint="eastAsia" w:ascii="宋体" w:hAnsi="宋体"/>
          <w:sz w:val="24"/>
          <w:lang w:val="zh-CN"/>
        </w:rPr>
        <w:t>.1中标候选人的</w:t>
      </w:r>
      <w:r>
        <w:rPr>
          <w:rFonts w:hint="eastAsia" w:ascii="宋体" w:hAnsi="宋体"/>
          <w:sz w:val="24"/>
        </w:rPr>
        <w:t>确定</w:t>
      </w:r>
      <w:r>
        <w:rPr>
          <w:rFonts w:hint="eastAsia" w:ascii="宋体" w:hAnsi="宋体"/>
          <w:sz w:val="24"/>
          <w:lang w:val="zh-CN"/>
        </w:rPr>
        <w:t xml:space="preserve">原则和数量见招标文件第五章。 </w:t>
      </w:r>
    </w:p>
    <w:p w14:paraId="57563B73">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3</w:t>
      </w:r>
      <w:r>
        <w:rPr>
          <w:rFonts w:hint="eastAsia" w:ascii="宋体" w:hAnsi="宋体"/>
          <w:sz w:val="24"/>
          <w:lang w:val="zh-CN"/>
        </w:rPr>
        <w:t>.2 按以下第（</w:t>
      </w:r>
      <w:r>
        <w:rPr>
          <w:rFonts w:hint="eastAsia" w:ascii="宋体" w:hAnsi="宋体"/>
          <w:sz w:val="24"/>
        </w:rPr>
        <w:t>2</w:t>
      </w:r>
      <w:r>
        <w:rPr>
          <w:rFonts w:hint="eastAsia" w:ascii="宋体" w:hAnsi="宋体"/>
          <w:sz w:val="24"/>
          <w:lang w:val="zh-CN"/>
        </w:rPr>
        <w:t>）种方式确定中标人：</w:t>
      </w:r>
    </w:p>
    <w:p w14:paraId="4911F47B">
      <w:pPr>
        <w:adjustRightInd w:val="0"/>
        <w:snapToGrid w:val="0"/>
        <w:ind w:firstLine="420" w:firstLineChars="175"/>
        <w:rPr>
          <w:rFonts w:ascii="宋体" w:hAnsi="宋体"/>
          <w:sz w:val="24"/>
          <w:lang w:val="zh-CN"/>
        </w:rPr>
      </w:pPr>
      <w:r>
        <w:rPr>
          <w:rFonts w:hint="eastAsia" w:ascii="宋体" w:hAnsi="宋体"/>
          <w:sz w:val="24"/>
          <w:lang w:val="zh-CN"/>
        </w:rPr>
        <w:t>（1）评委会直接确定排名第一的中标候选人为中标人；</w:t>
      </w:r>
    </w:p>
    <w:p w14:paraId="72A5BBCE">
      <w:pPr>
        <w:adjustRightInd w:val="0"/>
        <w:snapToGrid w:val="0"/>
        <w:ind w:firstLine="420" w:firstLineChars="175"/>
        <w:rPr>
          <w:rFonts w:ascii="宋体" w:hAnsi="宋体"/>
          <w:sz w:val="24"/>
          <w:lang w:val="zh-CN"/>
        </w:rPr>
      </w:pPr>
      <w:r>
        <w:rPr>
          <w:rFonts w:hint="eastAsia" w:ascii="宋体" w:hAnsi="宋体"/>
          <w:sz w:val="24"/>
          <w:lang w:val="zh-CN"/>
        </w:rPr>
        <w:t>（2）采购人在评委会推荐的中标候选人中按顺序确定中标人。</w:t>
      </w:r>
    </w:p>
    <w:p w14:paraId="09AC1BC2">
      <w:pPr>
        <w:adjustRightInd w:val="0"/>
        <w:snapToGrid w:val="0"/>
        <w:ind w:firstLine="420" w:firstLineChars="175"/>
        <w:rPr>
          <w:rFonts w:ascii="宋体" w:hAnsi="宋体"/>
          <w:sz w:val="24"/>
          <w:lang w:val="zh-CN"/>
        </w:rPr>
      </w:pPr>
      <w:r>
        <w:rPr>
          <w:rFonts w:hint="eastAsia" w:ascii="宋体" w:hAnsi="宋体"/>
          <w:sz w:val="24"/>
          <w:lang w:val="zh-CN"/>
        </w:rPr>
        <w:t>按第二种方式确定中标人的，交易中心自评审结束之日起两个工作日内将评审报告送</w:t>
      </w:r>
      <w:r>
        <w:rPr>
          <w:rFonts w:hint="eastAsia" w:ascii="宋体" w:hAnsi="宋体"/>
          <w:sz w:val="24"/>
        </w:rPr>
        <w:t>达</w:t>
      </w:r>
      <w:r>
        <w:rPr>
          <w:rFonts w:hint="eastAsia" w:ascii="宋体" w:hAnsi="宋体"/>
          <w:sz w:val="24"/>
          <w:lang w:val="zh-CN"/>
        </w:rPr>
        <w:t>采购人，采购人自收到评审报告之日起五个工作日内，在评审报告推荐的中标候选人中按顺序确定中标人。</w:t>
      </w:r>
    </w:p>
    <w:p w14:paraId="6BBE9530">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3</w:t>
      </w:r>
      <w:r>
        <w:rPr>
          <w:rFonts w:hint="eastAsia" w:ascii="宋体" w:hAnsi="宋体"/>
          <w:sz w:val="24"/>
          <w:lang w:val="zh-CN"/>
        </w:rPr>
        <w:t>.3 交易中心将在“江苏政府采购网”发布中标公告，公告期限为1个工作日。</w:t>
      </w:r>
    </w:p>
    <w:p w14:paraId="4F53F98C">
      <w:pPr>
        <w:adjustRightInd w:val="0"/>
        <w:snapToGrid w:val="0"/>
        <w:ind w:firstLine="420" w:firstLineChars="175"/>
        <w:rPr>
          <w:rFonts w:ascii="宋体" w:hAnsi="宋体"/>
          <w:b/>
          <w:bCs/>
          <w:sz w:val="24"/>
          <w:lang w:val="zh-CN"/>
        </w:rPr>
      </w:pPr>
      <w:r>
        <w:rPr>
          <w:rFonts w:hint="eastAsia" w:ascii="宋体" w:hAnsi="宋体"/>
          <w:sz w:val="24"/>
          <w:lang w:val="zh-CN"/>
        </w:rPr>
        <w:t>2</w:t>
      </w:r>
      <w:r>
        <w:rPr>
          <w:rFonts w:hint="eastAsia" w:ascii="宋体" w:hAnsi="宋体"/>
          <w:sz w:val="24"/>
        </w:rPr>
        <w:t>3</w:t>
      </w:r>
      <w:r>
        <w:rPr>
          <w:rFonts w:hint="eastAsia" w:ascii="宋体" w:hAnsi="宋体"/>
          <w:sz w:val="24"/>
          <w:lang w:val="zh-CN"/>
        </w:rPr>
        <w:t>.4</w:t>
      </w:r>
      <w:r>
        <w:rPr>
          <w:rFonts w:hint="eastAsia" w:ascii="宋体" w:hAnsi="宋体"/>
          <w:b/>
          <w:bCs/>
          <w:sz w:val="24"/>
          <w:lang w:val="zh-CN"/>
        </w:rPr>
        <w:t>若有充分证据证明中标人</w:t>
      </w:r>
      <w:r>
        <w:rPr>
          <w:rFonts w:hint="eastAsia" w:ascii="宋体" w:hAnsi="宋体"/>
          <w:b/>
          <w:bCs/>
          <w:sz w:val="24"/>
        </w:rPr>
        <w:t>有</w:t>
      </w:r>
      <w:r>
        <w:rPr>
          <w:rFonts w:hint="eastAsia" w:ascii="宋体" w:hAnsi="宋体"/>
          <w:b/>
          <w:bCs/>
          <w:sz w:val="24"/>
          <w:lang w:val="zh-CN"/>
        </w:rPr>
        <w:t>下列情况之一的，一经查实将被取消中标资格：</w:t>
      </w:r>
    </w:p>
    <w:p w14:paraId="3CC2C3DC">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3</w:t>
      </w:r>
      <w:r>
        <w:rPr>
          <w:rFonts w:hint="eastAsia" w:ascii="宋体" w:hAnsi="宋体"/>
          <w:sz w:val="24"/>
          <w:lang w:val="zh-CN"/>
        </w:rPr>
        <w:t>.4.1提供虚假材料谋取中标。</w:t>
      </w:r>
    </w:p>
    <w:p w14:paraId="21D43784">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3</w:t>
      </w:r>
      <w:r>
        <w:rPr>
          <w:rFonts w:hint="eastAsia" w:ascii="宋体" w:hAnsi="宋体"/>
          <w:sz w:val="24"/>
          <w:lang w:val="zh-CN"/>
        </w:rPr>
        <w:t>.4.2 向评审专家、采购人或交易中心工作人员行贿或者提供其他不正当利益。</w:t>
      </w:r>
    </w:p>
    <w:p w14:paraId="00D96B7D">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3</w:t>
      </w:r>
      <w:r>
        <w:rPr>
          <w:rFonts w:hint="eastAsia" w:ascii="宋体" w:hAnsi="宋体"/>
          <w:sz w:val="24"/>
          <w:lang w:val="zh-CN"/>
        </w:rPr>
        <w:t>.4.3 与其他投标人、评审专家、采购人或交易中心工作人员恶意串通。</w:t>
      </w:r>
    </w:p>
    <w:p w14:paraId="4F8DE3A9">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3</w:t>
      </w:r>
      <w:r>
        <w:rPr>
          <w:rFonts w:hint="eastAsia" w:ascii="宋体" w:hAnsi="宋体"/>
          <w:sz w:val="24"/>
          <w:lang w:val="zh-CN"/>
        </w:rPr>
        <w:t>.4.4属于本文件规定的无效投标情形，但在评标过程中未被评委会发现。</w:t>
      </w:r>
    </w:p>
    <w:p w14:paraId="3B5F1766">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3</w:t>
      </w:r>
      <w:r>
        <w:rPr>
          <w:rFonts w:hint="eastAsia" w:ascii="宋体" w:hAnsi="宋体"/>
          <w:sz w:val="24"/>
          <w:lang w:val="zh-CN"/>
        </w:rPr>
        <w:t>.4.5采取不正当手段诋毁、排挤其他投标人。</w:t>
      </w:r>
    </w:p>
    <w:p w14:paraId="31955D22">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rPr>
        <w:t>24.中标通知书</w:t>
      </w:r>
    </w:p>
    <w:p w14:paraId="28FB5187">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4</w:t>
      </w:r>
      <w:r>
        <w:rPr>
          <w:rFonts w:hint="eastAsia" w:ascii="宋体" w:hAnsi="宋体"/>
          <w:sz w:val="24"/>
          <w:lang w:val="zh-CN"/>
        </w:rPr>
        <w:t>.</w:t>
      </w:r>
      <w:r>
        <w:rPr>
          <w:rFonts w:hint="eastAsia" w:ascii="宋体" w:hAnsi="宋体"/>
          <w:sz w:val="24"/>
        </w:rPr>
        <w:t>1</w:t>
      </w:r>
      <w:r>
        <w:rPr>
          <w:rFonts w:hint="eastAsia" w:ascii="宋体" w:hAnsi="宋体"/>
          <w:sz w:val="24"/>
          <w:lang w:val="zh-CN"/>
        </w:rPr>
        <w:t xml:space="preserve"> 中标结果确定后，交易中心将向中标人发出《中标通知书》。中标人</w:t>
      </w:r>
      <w:r>
        <w:rPr>
          <w:rFonts w:hint="eastAsia" w:ascii="宋体" w:hAnsi="宋体"/>
          <w:sz w:val="24"/>
        </w:rPr>
        <w:t>可</w:t>
      </w:r>
      <w:r>
        <w:rPr>
          <w:rFonts w:hint="eastAsia" w:ascii="宋体" w:hAnsi="宋体"/>
          <w:sz w:val="24"/>
          <w:lang w:val="zh-CN"/>
        </w:rPr>
        <w:t>在中标结果公告届满之日起三十日内，登录苏采云系统下载。</w:t>
      </w:r>
    </w:p>
    <w:p w14:paraId="07C41136">
      <w:pPr>
        <w:adjustRightInd w:val="0"/>
        <w:snapToGrid w:val="0"/>
        <w:ind w:firstLine="420" w:firstLineChars="175"/>
        <w:rPr>
          <w:rFonts w:ascii="宋体" w:hAnsi="宋体"/>
          <w:sz w:val="24"/>
          <w:lang w:val="zh-CN"/>
        </w:rPr>
      </w:pPr>
      <w:r>
        <w:rPr>
          <w:rFonts w:hint="eastAsia" w:ascii="宋体" w:hAnsi="宋体"/>
          <w:sz w:val="24"/>
          <w:lang w:val="zh-CN"/>
        </w:rPr>
        <w:t>因系统存储空间有限，中标结果公告届满之日起三十日后，苏采云系统不再保证提供下载《中标通知书》服务，因未及时下载而造成的不利后果由中标人自行承担。</w:t>
      </w:r>
    </w:p>
    <w:p w14:paraId="383B2E15">
      <w:pPr>
        <w:adjustRightInd w:val="0"/>
        <w:snapToGrid w:val="0"/>
        <w:ind w:firstLine="420" w:firstLineChars="175"/>
        <w:rPr>
          <w:rFonts w:ascii="宋体" w:hAnsi="宋体"/>
          <w:sz w:val="24"/>
          <w:lang w:val="zh-CN"/>
        </w:rPr>
      </w:pPr>
      <w:r>
        <w:rPr>
          <w:rFonts w:hint="eastAsia" w:ascii="宋体" w:hAnsi="宋体"/>
          <w:sz w:val="24"/>
          <w:lang w:val="zh-CN"/>
        </w:rPr>
        <w:t>2</w:t>
      </w:r>
      <w:r>
        <w:rPr>
          <w:rFonts w:hint="eastAsia" w:ascii="宋体" w:hAnsi="宋体"/>
          <w:sz w:val="24"/>
        </w:rPr>
        <w:t>4</w:t>
      </w:r>
      <w:r>
        <w:rPr>
          <w:rFonts w:hint="eastAsia" w:ascii="宋体" w:hAnsi="宋体"/>
          <w:sz w:val="24"/>
          <w:lang w:val="zh-CN"/>
        </w:rPr>
        <w:t>.2</w:t>
      </w:r>
      <w:r>
        <w:rPr>
          <w:rFonts w:hint="eastAsia" w:ascii="宋体" w:hAnsi="宋体"/>
          <w:sz w:val="24"/>
        </w:rPr>
        <w:t xml:space="preserve"> 《</w:t>
      </w:r>
      <w:r>
        <w:rPr>
          <w:rFonts w:hint="eastAsia" w:ascii="宋体" w:hAnsi="宋体"/>
          <w:sz w:val="24"/>
          <w:lang w:val="zh-CN"/>
        </w:rPr>
        <w:t>中标通知书</w:t>
      </w:r>
      <w:r>
        <w:rPr>
          <w:rFonts w:hint="eastAsia" w:ascii="宋体" w:hAnsi="宋体"/>
          <w:sz w:val="24"/>
        </w:rPr>
        <w:t>》</w:t>
      </w:r>
      <w:r>
        <w:rPr>
          <w:rFonts w:hint="eastAsia" w:ascii="宋体" w:hAnsi="宋体"/>
          <w:sz w:val="24"/>
          <w:lang w:val="zh-CN"/>
        </w:rPr>
        <w:t>是合同的一个组成部分，对采购人和中标人均具有法律效力。《中标通知书》发出后，采购人改变中标结果或者中标人放弃中标项目的，应当依法承担法律责任。</w:t>
      </w:r>
    </w:p>
    <w:p w14:paraId="18C68D49">
      <w:pPr>
        <w:pStyle w:val="5"/>
        <w:adjustRightInd w:val="0"/>
        <w:snapToGrid w:val="0"/>
        <w:spacing w:beforeLines="50" w:afterLines="50"/>
        <w:ind w:firstLine="465" w:firstLineChars="155"/>
        <w:rPr>
          <w:rFonts w:ascii="方正黑体_GBK" w:hAnsi="方正黑体_GBK" w:eastAsia="方正黑体_GBK" w:cs="方正黑体_GBK"/>
        </w:rPr>
      </w:pPr>
      <w:r>
        <w:rPr>
          <w:rFonts w:hint="eastAsia" w:ascii="方正黑体_GBK" w:hAnsi="方正黑体_GBK" w:eastAsia="方正黑体_GBK" w:cs="方正黑体_GBK"/>
        </w:rPr>
        <w:t>七、授予合同</w:t>
      </w:r>
    </w:p>
    <w:p w14:paraId="1F9B77FD">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rPr>
        <w:t>25.签订合同</w:t>
      </w:r>
    </w:p>
    <w:p w14:paraId="67445774">
      <w:pPr>
        <w:adjustRightInd w:val="0"/>
        <w:snapToGrid w:val="0"/>
        <w:ind w:firstLine="420" w:firstLineChars="175"/>
        <w:rPr>
          <w:rFonts w:ascii="宋体" w:hAnsi="宋体"/>
          <w:sz w:val="24"/>
        </w:rPr>
      </w:pPr>
      <w:r>
        <w:rPr>
          <w:rFonts w:hint="eastAsia" w:ascii="宋体" w:hAnsi="宋体"/>
          <w:sz w:val="24"/>
          <w:lang w:val="zh-CN"/>
        </w:rPr>
        <w:t>2</w:t>
      </w:r>
      <w:r>
        <w:rPr>
          <w:rFonts w:hint="eastAsia" w:ascii="宋体" w:hAnsi="宋体"/>
          <w:sz w:val="24"/>
        </w:rPr>
        <w:t>5.1中标人应当</w:t>
      </w:r>
      <w:r>
        <w:rPr>
          <w:rFonts w:hint="eastAsia" w:ascii="宋体" w:hAnsi="宋体"/>
          <w:sz w:val="24"/>
          <w:lang w:val="zh-CN"/>
        </w:rPr>
        <w:t>在《</w:t>
      </w:r>
      <w:r>
        <w:rPr>
          <w:rFonts w:hint="eastAsia" w:ascii="宋体" w:hAnsi="宋体"/>
          <w:sz w:val="24"/>
        </w:rPr>
        <w:t>中标通知书</w:t>
      </w:r>
      <w:r>
        <w:rPr>
          <w:rFonts w:hint="eastAsia" w:ascii="宋体" w:hAnsi="宋体"/>
          <w:sz w:val="24"/>
          <w:lang w:val="zh-CN"/>
        </w:rPr>
        <w:t>》</w:t>
      </w:r>
      <w:r>
        <w:rPr>
          <w:rFonts w:hint="eastAsia" w:ascii="宋体" w:hAnsi="宋体"/>
          <w:sz w:val="24"/>
        </w:rPr>
        <w:t>发出之日起三十日内，按照招标文件确定的事项与采购人签订政府采购合同。</w:t>
      </w:r>
      <w:r>
        <w:rPr>
          <w:rFonts w:hint="eastAsia" w:ascii="宋体" w:hAnsi="宋体"/>
          <w:sz w:val="24"/>
          <w:lang w:val="zh-CN"/>
        </w:rPr>
        <w:t>采购人于合同签订后2个工作日内通过苏采云系统进行公示。</w:t>
      </w:r>
    </w:p>
    <w:p w14:paraId="71113CEC">
      <w:pPr>
        <w:adjustRightInd w:val="0"/>
        <w:snapToGrid w:val="0"/>
        <w:ind w:firstLine="420" w:firstLineChars="175"/>
        <w:rPr>
          <w:rFonts w:ascii="宋体" w:hAnsi="宋体"/>
          <w:sz w:val="24"/>
        </w:rPr>
      </w:pPr>
      <w:r>
        <w:rPr>
          <w:rFonts w:hint="eastAsia" w:ascii="宋体" w:hAnsi="宋体"/>
          <w:sz w:val="24"/>
          <w:lang w:val="zh-CN"/>
        </w:rPr>
        <w:t>2</w:t>
      </w:r>
      <w:r>
        <w:rPr>
          <w:rFonts w:hint="eastAsia" w:ascii="宋体" w:hAnsi="宋体"/>
          <w:sz w:val="24"/>
        </w:rPr>
        <w:t>5.2 招标文件、中标人的投标文件及招标过程中有关澄清、承诺文件均作为合同附件。</w:t>
      </w:r>
    </w:p>
    <w:p w14:paraId="1747E09C">
      <w:pPr>
        <w:adjustRightInd w:val="0"/>
        <w:snapToGrid w:val="0"/>
        <w:ind w:firstLine="420" w:firstLineChars="175"/>
        <w:rPr>
          <w:rFonts w:ascii="宋体" w:hAnsi="宋体"/>
          <w:sz w:val="24"/>
        </w:rPr>
      </w:pPr>
      <w:r>
        <w:rPr>
          <w:rFonts w:hint="eastAsia" w:ascii="宋体" w:hAnsi="宋体"/>
          <w:sz w:val="24"/>
          <w:lang w:val="zh-CN"/>
        </w:rPr>
        <w:t>2</w:t>
      </w:r>
      <w:r>
        <w:rPr>
          <w:rFonts w:hint="eastAsia" w:ascii="宋体" w:hAnsi="宋体"/>
          <w:sz w:val="24"/>
        </w:rPr>
        <w:t>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p>
    <w:p w14:paraId="6EAF6B04">
      <w:pPr>
        <w:adjustRightInd w:val="0"/>
        <w:snapToGrid w:val="0"/>
        <w:ind w:firstLine="420" w:firstLineChars="175"/>
        <w:rPr>
          <w:rFonts w:ascii="宋体" w:hAnsi="宋体"/>
          <w:sz w:val="24"/>
        </w:rPr>
      </w:pPr>
      <w:r>
        <w:rPr>
          <w:rFonts w:hint="eastAsia" w:ascii="宋体" w:hAnsi="宋体"/>
          <w:sz w:val="24"/>
        </w:rPr>
        <w:t>25.4中标人不得将合同标的进行转包，否则采购人有权取消其中标资格或终止合同。转包造成采购人损失的，中标人应承担相应赔偿责任。</w:t>
      </w:r>
    </w:p>
    <w:p w14:paraId="17B3B296">
      <w:pPr>
        <w:adjustRightInd w:val="0"/>
        <w:snapToGrid w:val="0"/>
        <w:ind w:firstLine="420" w:firstLineChars="175"/>
        <w:rPr>
          <w:rFonts w:ascii="宋体" w:hAnsi="宋体"/>
          <w:sz w:val="24"/>
        </w:rPr>
      </w:pPr>
      <w:r>
        <w:rPr>
          <w:rFonts w:hint="eastAsia" w:ascii="宋体" w:hAnsi="宋体"/>
          <w:sz w:val="24"/>
          <w:lang w:val="zh-CN"/>
        </w:rPr>
        <w:t>2</w:t>
      </w:r>
      <w:r>
        <w:rPr>
          <w:rFonts w:hint="eastAsia" w:ascii="宋体" w:hAnsi="宋体"/>
          <w:sz w:val="24"/>
        </w:rPr>
        <w:t>5.5 中标人因自身原因拒绝与采购人签订合同的，不得参加采购人</w:t>
      </w:r>
      <w:r>
        <w:rPr>
          <w:rFonts w:hint="eastAsia" w:ascii="宋体" w:hAnsi="宋体"/>
          <w:sz w:val="24"/>
          <w:lang w:val="zh-CN"/>
        </w:rPr>
        <w:t>重新组织的</w:t>
      </w:r>
      <w:r>
        <w:rPr>
          <w:rFonts w:hint="eastAsia" w:ascii="宋体" w:hAnsi="宋体"/>
          <w:sz w:val="24"/>
        </w:rPr>
        <w:t>采购活动</w:t>
      </w:r>
      <w:r>
        <w:rPr>
          <w:rFonts w:hint="eastAsia" w:ascii="宋体" w:hAnsi="宋体"/>
          <w:sz w:val="24"/>
          <w:lang w:val="zh-CN"/>
        </w:rPr>
        <w:t>，且将可能被拒绝参加该采购人</w:t>
      </w:r>
      <w:r>
        <w:rPr>
          <w:rFonts w:hint="eastAsia" w:ascii="宋体" w:hAnsi="宋体"/>
          <w:sz w:val="24"/>
        </w:rPr>
        <w:t>一年内</w:t>
      </w:r>
      <w:r>
        <w:rPr>
          <w:rFonts w:hint="eastAsia" w:ascii="宋体" w:hAnsi="宋体"/>
          <w:sz w:val="24"/>
          <w:lang w:val="zh-CN"/>
        </w:rPr>
        <w:t>的其他</w:t>
      </w:r>
      <w:r>
        <w:rPr>
          <w:rFonts w:hint="eastAsia" w:ascii="宋体" w:hAnsi="宋体"/>
          <w:sz w:val="24"/>
        </w:rPr>
        <w:t>政府采购活动。</w:t>
      </w:r>
    </w:p>
    <w:p w14:paraId="2221B04F">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rPr>
        <w:t>26.标的物的追加</w:t>
      </w:r>
    </w:p>
    <w:p w14:paraId="68F507DA">
      <w:pPr>
        <w:adjustRightInd w:val="0"/>
        <w:snapToGrid w:val="0"/>
        <w:ind w:firstLine="420" w:firstLineChars="175"/>
        <w:rPr>
          <w:rFonts w:ascii="宋体" w:hAnsi="宋体"/>
          <w:sz w:val="24"/>
        </w:rPr>
      </w:pPr>
      <w:r>
        <w:rPr>
          <w:rFonts w:hint="eastAsia" w:ascii="宋体" w:hAnsi="宋体"/>
          <w:sz w:val="24"/>
        </w:rPr>
        <w:t>26.1 合同履行中，采购人需追加与合同标的相同的服务（包含与服务相关的货物），在不改变合同其他条款的前提下，可以与中标人协商签订补充合同，但所有补充合同的金额不超过原合同金额的10%。</w:t>
      </w:r>
    </w:p>
    <w:p w14:paraId="052B07DF">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rPr>
        <w:t>27政府采购履约资金扶持政策</w:t>
      </w:r>
    </w:p>
    <w:p w14:paraId="008C71F5">
      <w:pPr>
        <w:adjustRightInd w:val="0"/>
        <w:snapToGrid w:val="0"/>
        <w:ind w:firstLine="420" w:firstLineChars="175"/>
        <w:rPr>
          <w:rFonts w:ascii="宋体" w:hAnsi="宋体"/>
          <w:sz w:val="24"/>
          <w:lang w:val="zh-CN"/>
        </w:rPr>
      </w:pPr>
      <w:r>
        <w:rPr>
          <w:rFonts w:hint="eastAsia" w:ascii="宋体" w:hAnsi="宋体"/>
          <w:sz w:val="24"/>
        </w:rPr>
        <w:t>27</w:t>
      </w:r>
      <w:r>
        <w:rPr>
          <w:rFonts w:hint="eastAsia" w:ascii="宋体" w:hAnsi="宋体"/>
          <w:sz w:val="24"/>
          <w:lang w:val="zh-CN"/>
        </w:rPr>
        <w:t>.1 中标</w:t>
      </w:r>
      <w:r>
        <w:rPr>
          <w:rFonts w:hint="eastAsia" w:ascii="宋体" w:hAnsi="宋体"/>
          <w:sz w:val="24"/>
        </w:rPr>
        <w:t>人</w:t>
      </w:r>
      <w:r>
        <w:rPr>
          <w:rFonts w:hint="eastAsia" w:ascii="宋体" w:hAnsi="宋体"/>
          <w:sz w:val="24"/>
          <w:lang w:val="zh-CN"/>
        </w:rPr>
        <w:t>可通过南京市公共资源交易平台网站“小企业融资平台”，选择相应的金融机构办理融资贷款。</w:t>
      </w:r>
    </w:p>
    <w:p w14:paraId="082AED98">
      <w:pPr>
        <w:adjustRightInd w:val="0"/>
        <w:snapToGrid w:val="0"/>
        <w:ind w:firstLine="420" w:firstLineChars="175"/>
        <w:rPr>
          <w:rFonts w:ascii="宋体" w:hAnsi="宋体"/>
          <w:sz w:val="24"/>
          <w:lang w:val="zh-CN"/>
        </w:rPr>
      </w:pPr>
      <w:r>
        <w:rPr>
          <w:rFonts w:hint="eastAsia" w:ascii="宋体" w:hAnsi="宋体"/>
          <w:sz w:val="24"/>
        </w:rPr>
        <w:t>27</w:t>
      </w:r>
      <w:r>
        <w:rPr>
          <w:rFonts w:hint="eastAsia" w:ascii="宋体" w:hAnsi="宋体"/>
          <w:sz w:val="24"/>
          <w:lang w:val="zh-CN"/>
        </w:rPr>
        <w:t>.2 依据《关于在全省政府采购领域推行电子履约保函（保险）的通知》（苏财购〔2023〕150号），需要缴纳履约保证金的，中标</w:t>
      </w:r>
      <w:r>
        <w:rPr>
          <w:rFonts w:hint="eastAsia" w:ascii="宋体" w:hAnsi="宋体"/>
          <w:sz w:val="24"/>
        </w:rPr>
        <w:t>人</w:t>
      </w:r>
      <w:r>
        <w:rPr>
          <w:rFonts w:hint="eastAsia" w:ascii="宋体" w:hAnsi="宋体"/>
          <w:sz w:val="24"/>
          <w:lang w:val="zh-CN"/>
        </w:rPr>
        <w:t>可通过江苏政府采购网“政府采购电子履约保函（保险）综合服务平台”线上办理履约保函（保险）。</w:t>
      </w:r>
    </w:p>
    <w:p w14:paraId="7C6B66C1">
      <w:pPr>
        <w:pStyle w:val="5"/>
        <w:adjustRightInd w:val="0"/>
        <w:snapToGrid w:val="0"/>
        <w:spacing w:beforeLines="50" w:afterLines="50"/>
        <w:ind w:firstLine="465" w:firstLineChars="155"/>
        <w:rPr>
          <w:rFonts w:ascii="方正黑体_GBK" w:hAnsi="方正黑体_GBK" w:eastAsia="方正黑体_GBK" w:cs="方正黑体_GBK"/>
        </w:rPr>
      </w:pPr>
      <w:r>
        <w:rPr>
          <w:rFonts w:hint="eastAsia" w:ascii="方正黑体_GBK" w:hAnsi="方正黑体_GBK" w:eastAsia="方正黑体_GBK" w:cs="方正黑体_GBK"/>
        </w:rPr>
        <w:t>八、质疑</w:t>
      </w:r>
    </w:p>
    <w:p w14:paraId="10E1C914">
      <w:pPr>
        <w:adjustRightInd w:val="0"/>
        <w:snapToGrid w:val="0"/>
        <w:ind w:firstLine="420" w:firstLineChars="175"/>
        <w:rPr>
          <w:rFonts w:ascii="宋体" w:hAnsi="宋体"/>
          <w:sz w:val="24"/>
          <w:lang w:val="zh-CN"/>
        </w:rPr>
      </w:pPr>
      <w:r>
        <w:rPr>
          <w:rFonts w:hint="eastAsia" w:ascii="宋体" w:hAnsi="宋体"/>
          <w:sz w:val="24"/>
        </w:rPr>
        <w:t>28.</w:t>
      </w:r>
      <w:r>
        <w:rPr>
          <w:rFonts w:hint="eastAsia" w:ascii="宋体" w:hAnsi="宋体"/>
          <w:sz w:val="24"/>
          <w:lang w:val="zh-CN"/>
        </w:rPr>
        <w:t>提出质疑的投标人应当是参与所质疑项目采购活动的投标人，潜在投标人依法获取其可质疑的招标文件的，可以对招标文件提出质疑。</w:t>
      </w:r>
    </w:p>
    <w:p w14:paraId="486BDD0B">
      <w:pPr>
        <w:adjustRightInd w:val="0"/>
        <w:snapToGrid w:val="0"/>
        <w:ind w:firstLine="420" w:firstLineChars="175"/>
        <w:rPr>
          <w:rFonts w:ascii="宋体" w:hAnsi="宋体"/>
          <w:sz w:val="24"/>
          <w:lang w:val="zh-CN"/>
        </w:rPr>
      </w:pPr>
      <w:r>
        <w:rPr>
          <w:rFonts w:hint="eastAsia" w:ascii="宋体" w:hAnsi="宋体"/>
          <w:sz w:val="24"/>
        </w:rPr>
        <w:t>29.</w:t>
      </w:r>
      <w:r>
        <w:rPr>
          <w:rFonts w:hint="eastAsia" w:ascii="宋体" w:hAnsi="宋体"/>
          <w:sz w:val="24"/>
          <w:lang w:val="zh-CN"/>
        </w:rPr>
        <w:t>投标人认为招标文件、采购过程和采购结果使自己的权益受到损害的，可以在知道或应知其权益受到损害之日起七个工作日内，</w:t>
      </w:r>
      <w:r>
        <w:rPr>
          <w:rFonts w:hint="eastAsia" w:ascii="宋体" w:hAnsi="宋体"/>
          <w:sz w:val="24"/>
        </w:rPr>
        <w:t>按照第31条</w:t>
      </w:r>
      <w:r>
        <w:rPr>
          <w:rFonts w:hint="eastAsia" w:ascii="宋体" w:hAnsi="宋体"/>
          <w:sz w:val="24"/>
          <w:lang w:val="zh-CN"/>
        </w:rPr>
        <w:t>、</w:t>
      </w:r>
      <w:r>
        <w:rPr>
          <w:rFonts w:hint="eastAsia" w:ascii="宋体" w:hAnsi="宋体"/>
          <w:sz w:val="24"/>
        </w:rPr>
        <w:t>第32</w:t>
      </w:r>
      <w:r>
        <w:rPr>
          <w:rFonts w:hint="eastAsia" w:ascii="宋体" w:hAnsi="宋体"/>
          <w:sz w:val="24"/>
          <w:lang w:val="zh-CN"/>
        </w:rPr>
        <w:t>条</w:t>
      </w:r>
      <w:r>
        <w:rPr>
          <w:rFonts w:hint="eastAsia" w:ascii="宋体" w:hAnsi="宋体"/>
          <w:sz w:val="24"/>
        </w:rPr>
        <w:t>之</w:t>
      </w:r>
      <w:r>
        <w:rPr>
          <w:rFonts w:hint="eastAsia" w:ascii="宋体" w:hAnsi="宋体"/>
          <w:sz w:val="24"/>
          <w:lang w:val="zh-CN"/>
        </w:rPr>
        <w:t>规定以书面形式向采购人或交易中心提出质疑。</w:t>
      </w:r>
      <w:r>
        <w:rPr>
          <w:rFonts w:hint="eastAsia" w:ascii="宋体" w:hAnsi="宋体"/>
          <w:b/>
          <w:bCs/>
          <w:sz w:val="24"/>
          <w:lang w:val="zh-CN"/>
        </w:rPr>
        <w:t>上述应知其权益受到损害之日是指</w:t>
      </w:r>
      <w:r>
        <w:rPr>
          <w:rFonts w:hint="eastAsia" w:ascii="宋体" w:hAnsi="宋体"/>
          <w:sz w:val="24"/>
          <w:lang w:val="zh-CN"/>
        </w:rPr>
        <w:t>：</w:t>
      </w:r>
    </w:p>
    <w:p w14:paraId="02BAD501">
      <w:pPr>
        <w:adjustRightInd w:val="0"/>
        <w:snapToGrid w:val="0"/>
        <w:ind w:firstLine="420" w:firstLineChars="175"/>
        <w:rPr>
          <w:rFonts w:ascii="宋体" w:hAnsi="宋体"/>
          <w:sz w:val="24"/>
          <w:lang w:val="zh-CN"/>
        </w:rPr>
      </w:pPr>
      <w:r>
        <w:rPr>
          <w:rFonts w:hint="eastAsia" w:ascii="宋体" w:hAnsi="宋体"/>
          <w:sz w:val="24"/>
        </w:rPr>
        <w:t>29</w:t>
      </w:r>
      <w:r>
        <w:rPr>
          <w:rFonts w:hint="eastAsia" w:ascii="宋体" w:hAnsi="宋体"/>
          <w:sz w:val="24"/>
          <w:lang w:val="zh-CN"/>
        </w:rPr>
        <w:t>.1 对招标文件提出质疑的，为收到招标文件之日或者招标文件公告期限届满之日。</w:t>
      </w:r>
    </w:p>
    <w:p w14:paraId="65EC6FD3">
      <w:pPr>
        <w:adjustRightInd w:val="0"/>
        <w:snapToGrid w:val="0"/>
        <w:ind w:firstLine="420" w:firstLineChars="175"/>
        <w:rPr>
          <w:rFonts w:ascii="宋体" w:hAnsi="宋体"/>
          <w:sz w:val="24"/>
          <w:lang w:val="zh-CN"/>
        </w:rPr>
      </w:pPr>
      <w:r>
        <w:rPr>
          <w:rFonts w:hint="eastAsia" w:ascii="宋体" w:hAnsi="宋体"/>
          <w:sz w:val="24"/>
        </w:rPr>
        <w:t>29</w:t>
      </w:r>
      <w:r>
        <w:rPr>
          <w:rFonts w:hint="eastAsia" w:ascii="宋体" w:hAnsi="宋体"/>
          <w:sz w:val="24"/>
          <w:lang w:val="zh-CN"/>
        </w:rPr>
        <w:t>.2 对采购过程提出质疑的，为各采购程序环节结束之日。</w:t>
      </w:r>
    </w:p>
    <w:p w14:paraId="5F14AC9E">
      <w:pPr>
        <w:adjustRightInd w:val="0"/>
        <w:snapToGrid w:val="0"/>
        <w:ind w:firstLine="420" w:firstLineChars="175"/>
        <w:rPr>
          <w:rFonts w:ascii="宋体" w:hAnsi="宋体"/>
          <w:sz w:val="24"/>
          <w:lang w:val="zh-CN"/>
        </w:rPr>
      </w:pPr>
      <w:r>
        <w:rPr>
          <w:rFonts w:hint="eastAsia" w:ascii="宋体" w:hAnsi="宋体"/>
          <w:sz w:val="24"/>
        </w:rPr>
        <w:t>29</w:t>
      </w:r>
      <w:r>
        <w:rPr>
          <w:rFonts w:hint="eastAsia" w:ascii="宋体" w:hAnsi="宋体"/>
          <w:sz w:val="24"/>
          <w:lang w:val="zh-CN"/>
        </w:rPr>
        <w:t>.3 对中标或者成交结果提出质疑的，为中标或者成交结果公告期限届满之日。</w:t>
      </w:r>
    </w:p>
    <w:p w14:paraId="57D1E4E6">
      <w:pPr>
        <w:adjustRightInd w:val="0"/>
        <w:snapToGrid w:val="0"/>
        <w:ind w:firstLine="420" w:firstLineChars="175"/>
        <w:rPr>
          <w:rFonts w:ascii="宋体" w:hAnsi="宋体"/>
          <w:sz w:val="24"/>
          <w:lang w:val="zh-CN"/>
        </w:rPr>
      </w:pPr>
      <w:r>
        <w:rPr>
          <w:rFonts w:hint="eastAsia" w:ascii="宋体" w:hAnsi="宋体"/>
          <w:sz w:val="24"/>
        </w:rPr>
        <w:t>30.</w:t>
      </w:r>
      <w:r>
        <w:rPr>
          <w:rFonts w:hint="eastAsia" w:ascii="宋体" w:hAnsi="宋体"/>
          <w:sz w:val="24"/>
          <w:lang w:val="zh-CN"/>
        </w:rPr>
        <w:t>投标人应当在法定质疑期内一次性提出针对同一采购程序环节的质疑。投标人如在法定期限内对同一采购程序环节提出多次质疑的，交易中心或采购人将只对投标人第一次质疑作出答复。</w:t>
      </w:r>
    </w:p>
    <w:p w14:paraId="21F6A68D">
      <w:pPr>
        <w:adjustRightInd w:val="0"/>
        <w:snapToGrid w:val="0"/>
        <w:ind w:firstLine="420" w:firstLineChars="175"/>
        <w:rPr>
          <w:rFonts w:ascii="宋体" w:hAnsi="宋体"/>
          <w:sz w:val="24"/>
          <w:lang w:val="zh-CN"/>
        </w:rPr>
      </w:pPr>
      <w:r>
        <w:rPr>
          <w:rFonts w:hint="eastAsia" w:ascii="宋体" w:hAnsi="宋体"/>
          <w:sz w:val="24"/>
        </w:rPr>
        <w:t>31.</w:t>
      </w:r>
      <w:r>
        <w:rPr>
          <w:rFonts w:hint="eastAsia" w:ascii="宋体" w:hAnsi="宋体"/>
          <w:sz w:val="24"/>
          <w:lang w:val="zh-CN"/>
        </w:rPr>
        <w:t>投标人提出质疑应提交《质疑函》原件，且尽可能通过邮寄方式送达，交易中心和采购人不接受无运单的快件。《质疑函》应按照本招标文件中《质疑函范本》</w:t>
      </w:r>
      <w:r>
        <w:rPr>
          <w:rFonts w:hint="eastAsia" w:ascii="宋体" w:hAnsi="宋体"/>
          <w:sz w:val="24"/>
        </w:rPr>
        <w:t>的</w:t>
      </w:r>
      <w:r>
        <w:rPr>
          <w:rFonts w:hint="eastAsia" w:ascii="宋体" w:hAnsi="宋体"/>
          <w:sz w:val="24"/>
          <w:lang w:val="zh-CN"/>
        </w:rPr>
        <w:t>格式和内容填写。</w:t>
      </w:r>
      <w:r>
        <w:rPr>
          <w:rFonts w:hint="eastAsia" w:ascii="宋体" w:hAnsi="宋体" w:cs="仿宋"/>
          <w:b/>
          <w:bCs/>
          <w:sz w:val="24"/>
          <w:szCs w:val="24"/>
        </w:rPr>
        <w:t>由授权代表负责质疑事宜的，《质疑函》附件中应提交由质疑投标人法定代表人或主要负责人签署的《授权委托书》。</w:t>
      </w:r>
    </w:p>
    <w:p w14:paraId="5A0A2F77">
      <w:pPr>
        <w:adjustRightInd w:val="0"/>
        <w:snapToGrid w:val="0"/>
        <w:ind w:firstLine="420" w:firstLineChars="175"/>
        <w:rPr>
          <w:rFonts w:ascii="宋体" w:hAnsi="宋体"/>
          <w:sz w:val="24"/>
          <w:lang w:val="zh-CN"/>
        </w:rPr>
      </w:pPr>
      <w:r>
        <w:rPr>
          <w:rFonts w:hint="eastAsia" w:ascii="宋体" w:hAnsi="宋体"/>
          <w:sz w:val="24"/>
          <w:lang w:val="zh-CN"/>
        </w:rPr>
        <w:t>投标人如组成联合体参加采购活动，《质疑函范本》中要求加盖公章之处，联合体各方均须按要求加盖公章。</w:t>
      </w:r>
    </w:p>
    <w:p w14:paraId="604296AD">
      <w:pPr>
        <w:adjustRightInd w:val="0"/>
        <w:snapToGrid w:val="0"/>
        <w:ind w:firstLine="420" w:firstLineChars="175"/>
        <w:rPr>
          <w:rFonts w:ascii="宋体" w:hAnsi="宋体"/>
          <w:b/>
          <w:bCs/>
          <w:sz w:val="24"/>
          <w:szCs w:val="22"/>
        </w:rPr>
      </w:pPr>
      <w:r>
        <w:rPr>
          <w:rFonts w:hint="eastAsia" w:ascii="宋体" w:hAnsi="宋体"/>
          <w:sz w:val="24"/>
        </w:rPr>
        <w:t>32.</w:t>
      </w:r>
      <w:r>
        <w:rPr>
          <w:rFonts w:hint="eastAsia" w:ascii="宋体" w:hAnsi="宋体"/>
          <w:b/>
          <w:bCs/>
          <w:sz w:val="24"/>
        </w:rPr>
        <w:t>投标人根据质疑事项向相应的质疑答复主体提出质疑，具体详见招标文件第一章。</w:t>
      </w:r>
      <w:r>
        <w:rPr>
          <w:rFonts w:hint="eastAsia" w:ascii="宋体" w:hAnsi="宋体"/>
          <w:b/>
          <w:bCs/>
          <w:sz w:val="24"/>
          <w:szCs w:val="22"/>
        </w:rPr>
        <w:t>由采购人负责答复的质疑，采购人将《质疑函》《质疑答复函》抄送交易中心。</w:t>
      </w:r>
    </w:p>
    <w:p w14:paraId="47A3EB99">
      <w:pPr>
        <w:adjustRightInd w:val="0"/>
        <w:snapToGrid w:val="0"/>
        <w:ind w:firstLine="422" w:firstLineChars="175"/>
        <w:rPr>
          <w:rFonts w:ascii="宋体" w:hAnsi="宋体"/>
          <w:b/>
          <w:bCs/>
          <w:sz w:val="24"/>
        </w:rPr>
      </w:pPr>
      <w:r>
        <w:rPr>
          <w:rFonts w:hint="eastAsia" w:ascii="宋体" w:hAnsi="宋体"/>
          <w:b/>
          <w:bCs/>
          <w:sz w:val="24"/>
        </w:rPr>
        <w:t>投标人对采购人、交易中心的质疑答复不满意，或者采购人、交易中心未在规定时间内作出质疑答复的，可以在答复期满后15个工作日内向南京江北新区管理委员会财政局提起投诉。</w:t>
      </w:r>
    </w:p>
    <w:p w14:paraId="5E68C95F">
      <w:pPr>
        <w:adjustRightInd w:val="0"/>
        <w:snapToGrid w:val="0"/>
        <w:ind w:firstLine="420" w:firstLineChars="175"/>
        <w:rPr>
          <w:rFonts w:ascii="宋体" w:hAnsi="宋体"/>
          <w:sz w:val="24"/>
          <w:lang w:val="zh-CN"/>
        </w:rPr>
      </w:pPr>
      <w:r>
        <w:rPr>
          <w:rFonts w:hint="eastAsia" w:ascii="宋体" w:hAnsi="宋体"/>
          <w:sz w:val="24"/>
        </w:rPr>
        <w:t>33.</w:t>
      </w:r>
      <w:r>
        <w:rPr>
          <w:rFonts w:hint="eastAsia" w:ascii="宋体" w:hAnsi="宋体"/>
          <w:sz w:val="24"/>
          <w:lang w:val="zh-CN"/>
        </w:rPr>
        <w:t>以下情形的质疑不予受理：</w:t>
      </w:r>
    </w:p>
    <w:p w14:paraId="3B65B952">
      <w:pPr>
        <w:adjustRightInd w:val="0"/>
        <w:snapToGrid w:val="0"/>
        <w:ind w:firstLine="420" w:firstLineChars="175"/>
        <w:rPr>
          <w:rFonts w:ascii="宋体" w:hAnsi="宋体"/>
          <w:sz w:val="24"/>
          <w:lang w:val="zh-CN"/>
        </w:rPr>
      </w:pPr>
      <w:r>
        <w:rPr>
          <w:rFonts w:hint="eastAsia" w:ascii="宋体" w:hAnsi="宋体"/>
          <w:sz w:val="24"/>
        </w:rPr>
        <w:t>33</w:t>
      </w:r>
      <w:r>
        <w:rPr>
          <w:rFonts w:hint="eastAsia" w:ascii="宋体" w:hAnsi="宋体"/>
          <w:sz w:val="24"/>
          <w:lang w:val="zh-CN"/>
        </w:rPr>
        <w:t>.1 超出政府采购法定期限的质疑。</w:t>
      </w:r>
    </w:p>
    <w:p w14:paraId="512288D0">
      <w:pPr>
        <w:adjustRightInd w:val="0"/>
        <w:snapToGrid w:val="0"/>
        <w:ind w:firstLine="420" w:firstLineChars="175"/>
        <w:rPr>
          <w:rFonts w:ascii="宋体" w:hAnsi="宋体"/>
          <w:sz w:val="24"/>
          <w:lang w:val="zh-CN"/>
        </w:rPr>
      </w:pPr>
      <w:r>
        <w:rPr>
          <w:rFonts w:hint="eastAsia" w:ascii="宋体" w:hAnsi="宋体"/>
          <w:sz w:val="24"/>
        </w:rPr>
        <w:t>33</w:t>
      </w:r>
      <w:r>
        <w:rPr>
          <w:rFonts w:hint="eastAsia" w:ascii="宋体" w:hAnsi="宋体"/>
          <w:sz w:val="24"/>
          <w:lang w:val="zh-CN"/>
        </w:rPr>
        <w:t xml:space="preserve">.2 </w:t>
      </w:r>
      <w:r>
        <w:rPr>
          <w:rFonts w:hint="eastAsia" w:ascii="宋体" w:hAnsi="宋体"/>
          <w:sz w:val="24"/>
        </w:rPr>
        <w:t>属于第30条规定的对</w:t>
      </w:r>
      <w:r>
        <w:rPr>
          <w:rFonts w:hint="eastAsia" w:ascii="宋体" w:hAnsi="宋体"/>
          <w:sz w:val="24"/>
          <w:lang w:val="zh-CN"/>
        </w:rPr>
        <w:t>同一采购程序环节提出</w:t>
      </w:r>
      <w:r>
        <w:rPr>
          <w:rFonts w:hint="eastAsia" w:ascii="宋体" w:hAnsi="宋体"/>
          <w:sz w:val="24"/>
        </w:rPr>
        <w:t>的多次</w:t>
      </w:r>
      <w:r>
        <w:rPr>
          <w:rFonts w:hint="eastAsia" w:ascii="宋体" w:hAnsi="宋体"/>
          <w:sz w:val="24"/>
          <w:lang w:val="zh-CN"/>
        </w:rPr>
        <w:t>质疑。</w:t>
      </w:r>
    </w:p>
    <w:p w14:paraId="740B25D5">
      <w:pPr>
        <w:adjustRightInd w:val="0"/>
        <w:snapToGrid w:val="0"/>
        <w:ind w:firstLine="420" w:firstLineChars="175"/>
        <w:rPr>
          <w:rFonts w:ascii="宋体" w:hAnsi="宋体"/>
          <w:sz w:val="24"/>
          <w:lang w:val="zh-CN"/>
        </w:rPr>
      </w:pPr>
      <w:r>
        <w:rPr>
          <w:rFonts w:hint="eastAsia" w:ascii="宋体" w:hAnsi="宋体"/>
          <w:sz w:val="24"/>
        </w:rPr>
        <w:t>33</w:t>
      </w:r>
      <w:r>
        <w:rPr>
          <w:rFonts w:hint="eastAsia" w:ascii="宋体" w:hAnsi="宋体"/>
          <w:sz w:val="24"/>
          <w:lang w:val="zh-CN"/>
        </w:rPr>
        <w:t>.3 法律法规规定的</w:t>
      </w:r>
      <w:r>
        <w:rPr>
          <w:rFonts w:hint="eastAsia" w:ascii="宋体" w:hAnsi="宋体"/>
          <w:sz w:val="24"/>
        </w:rPr>
        <w:t>其他</w:t>
      </w:r>
      <w:r>
        <w:rPr>
          <w:rFonts w:hint="eastAsia" w:ascii="宋体" w:hAnsi="宋体"/>
          <w:sz w:val="24"/>
          <w:lang w:val="zh-CN"/>
        </w:rPr>
        <w:t>不予受理情形。</w:t>
      </w:r>
    </w:p>
    <w:p w14:paraId="5121E57E">
      <w:pPr>
        <w:adjustRightInd w:val="0"/>
        <w:snapToGrid w:val="0"/>
        <w:ind w:firstLine="420" w:firstLineChars="175"/>
        <w:rPr>
          <w:rFonts w:ascii="宋体" w:hAnsi="宋体"/>
          <w:sz w:val="24"/>
          <w:lang w:val="zh-CN"/>
        </w:rPr>
      </w:pPr>
      <w:r>
        <w:rPr>
          <w:rFonts w:hint="eastAsia" w:ascii="宋体" w:hAnsi="宋体"/>
          <w:sz w:val="24"/>
        </w:rPr>
        <w:t>34.</w:t>
      </w:r>
      <w:r>
        <w:rPr>
          <w:rFonts w:hint="eastAsia" w:ascii="宋体" w:hAnsi="宋体"/>
          <w:sz w:val="24"/>
          <w:lang w:val="zh-CN"/>
        </w:rPr>
        <w:t>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p>
    <w:p w14:paraId="6B40990A">
      <w:pPr>
        <w:pStyle w:val="5"/>
        <w:adjustRightInd w:val="0"/>
        <w:snapToGrid w:val="0"/>
        <w:spacing w:beforeLines="50" w:afterLines="50"/>
        <w:ind w:firstLine="465" w:firstLineChars="155"/>
        <w:rPr>
          <w:rFonts w:ascii="方正黑体_GBK" w:hAnsi="方正黑体_GBK" w:eastAsia="方正黑体_GBK" w:cs="方正黑体_GBK"/>
        </w:rPr>
      </w:pPr>
      <w:r>
        <w:rPr>
          <w:rFonts w:hint="eastAsia" w:ascii="方正黑体_GBK" w:hAnsi="方正黑体_GBK" w:eastAsia="方正黑体_GBK" w:cs="方正黑体_GBK"/>
        </w:rPr>
        <w:t>九、政策功能落实</w:t>
      </w:r>
    </w:p>
    <w:p w14:paraId="5353B2B9">
      <w:pPr>
        <w:pStyle w:val="7"/>
        <w:adjustRightInd w:val="0"/>
        <w:snapToGrid w:val="0"/>
        <w:spacing w:before="0" w:after="0"/>
        <w:ind w:firstLine="422" w:firstLineChars="150"/>
        <w:rPr>
          <w:rFonts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3</w:t>
      </w:r>
      <w:r>
        <w:rPr>
          <w:rFonts w:hint="eastAsia" w:ascii="方正楷体_GBK" w:hAnsi="方正楷体_GBK" w:eastAsia="方正楷体_GBK" w:cs="方正楷体_GBK"/>
          <w:sz w:val="28"/>
        </w:rPr>
        <w:t>5</w:t>
      </w:r>
      <w:r>
        <w:rPr>
          <w:rFonts w:hint="eastAsia" w:ascii="方正楷体_GBK" w:hAnsi="方正楷体_GBK" w:eastAsia="方正楷体_GBK" w:cs="方正楷体_GBK"/>
          <w:sz w:val="28"/>
          <w:lang w:val="zh-CN"/>
        </w:rPr>
        <w:t>.促进中小企业发展</w:t>
      </w:r>
    </w:p>
    <w:p w14:paraId="774C4FF5">
      <w:pPr>
        <w:adjustRightInd w:val="0"/>
        <w:snapToGrid w:val="0"/>
        <w:ind w:firstLine="420" w:firstLineChars="175"/>
        <w:rPr>
          <w:rFonts w:ascii="宋体" w:hAnsi="宋体"/>
          <w:sz w:val="24"/>
        </w:rPr>
      </w:pPr>
      <w:r>
        <w:rPr>
          <w:rFonts w:hint="eastAsia" w:ascii="宋体" w:hAnsi="宋体"/>
          <w:sz w:val="24"/>
        </w:rPr>
        <w:t>35.1 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rPr>
        <w:t>&lt;</w:t>
      </w:r>
      <w:r>
        <w:rPr>
          <w:rFonts w:hint="eastAsia" w:ascii="宋体" w:hAnsi="宋体"/>
          <w:sz w:val="24"/>
        </w:rPr>
        <w:t>统计上大中小微型企业划分办法（2017）</w:t>
      </w:r>
      <w:r>
        <w:rPr>
          <w:rFonts w:hint="eastAsia" w:ascii="宋体" w:hAnsi="宋体"/>
          <w:sz w:val="24"/>
          <w:szCs w:val="22"/>
        </w:rPr>
        <w:t>&gt;</w:t>
      </w:r>
      <w:r>
        <w:rPr>
          <w:rFonts w:hint="eastAsia" w:ascii="宋体" w:hAnsi="宋体"/>
          <w:sz w:val="24"/>
        </w:rPr>
        <w:t>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688DA5DE">
      <w:pPr>
        <w:adjustRightInd w:val="0"/>
        <w:snapToGrid w:val="0"/>
        <w:ind w:firstLine="420" w:firstLineChars="175"/>
        <w:rPr>
          <w:rFonts w:ascii="宋体" w:hAnsi="宋体"/>
          <w:b/>
          <w:bCs/>
          <w:sz w:val="24"/>
        </w:rPr>
      </w:pPr>
      <w:r>
        <w:rPr>
          <w:rFonts w:hint="eastAsia" w:ascii="宋体" w:hAnsi="宋体"/>
          <w:sz w:val="24"/>
        </w:rPr>
        <w:t>35.2 中小企业参加政府采购活动，应当</w:t>
      </w:r>
      <w:r>
        <w:rPr>
          <w:rFonts w:ascii="宋体" w:hAnsi="宋体"/>
          <w:sz w:val="24"/>
        </w:rPr>
        <w:t>出具</w:t>
      </w:r>
      <w:r>
        <w:rPr>
          <w:rFonts w:hint="eastAsia" w:ascii="宋体" w:hAnsi="宋体"/>
          <w:sz w:val="24"/>
        </w:rPr>
        <w:t>《中小企业声明函》，否则不享受相关中小企业支持政策。</w:t>
      </w:r>
      <w:r>
        <w:rPr>
          <w:rFonts w:hint="eastAsia" w:ascii="宋体" w:hAnsi="宋体"/>
          <w:b/>
          <w:bCs/>
          <w:sz w:val="24"/>
        </w:rPr>
        <w:t>中标人享受中小企业扶持政策的，其《中小企业声明函》将随中标结果公开。</w:t>
      </w:r>
    </w:p>
    <w:p w14:paraId="79D136C7">
      <w:pPr>
        <w:adjustRightInd w:val="0"/>
        <w:snapToGrid w:val="0"/>
        <w:ind w:firstLine="420" w:firstLineChars="175"/>
        <w:rPr>
          <w:rFonts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p>
    <w:p w14:paraId="76782B03">
      <w:pPr>
        <w:adjustRightInd w:val="0"/>
        <w:snapToGrid w:val="0"/>
        <w:ind w:firstLine="420" w:firstLineChars="175"/>
        <w:rPr>
          <w:rFonts w:ascii="宋体" w:hAnsi="宋体"/>
          <w:sz w:val="24"/>
        </w:rPr>
      </w:pPr>
      <w:r>
        <w:rPr>
          <w:rFonts w:hint="eastAsia" w:ascii="宋体" w:hAnsi="宋体"/>
          <w:sz w:val="24"/>
          <w:szCs w:val="22"/>
        </w:rPr>
        <w:t>35.4</w:t>
      </w:r>
      <w:r>
        <w:rPr>
          <w:rFonts w:hint="eastAsia" w:ascii="宋体" w:hAnsi="宋体"/>
          <w:b/>
          <w:bCs/>
          <w:sz w:val="24"/>
          <w:szCs w:val="22"/>
          <w:lang w:val="zh-CN"/>
        </w:rPr>
        <w:t>评委会评审中发现</w:t>
      </w:r>
      <w:r>
        <w:rPr>
          <w:rFonts w:hint="eastAsia" w:ascii="宋体" w:hAnsi="宋体"/>
          <w:b/>
          <w:bCs/>
          <w:sz w:val="24"/>
          <w:szCs w:val="22"/>
        </w:rPr>
        <w:t>投标人</w:t>
      </w:r>
      <w:r>
        <w:rPr>
          <w:rFonts w:hint="eastAsia" w:ascii="宋体" w:hAnsi="宋体"/>
          <w:b/>
          <w:bCs/>
          <w:sz w:val="24"/>
          <w:szCs w:val="22"/>
          <w:lang w:val="zh-CN"/>
        </w:rPr>
        <w:t>提供的</w:t>
      </w:r>
      <w:r>
        <w:rPr>
          <w:rFonts w:hint="eastAsia" w:ascii="宋体" w:hAnsi="宋体"/>
          <w:b/>
          <w:bCs/>
          <w:sz w:val="24"/>
          <w:lang w:val="zh-CN"/>
        </w:rPr>
        <w:t>《中小企业声明函》</w:t>
      </w:r>
      <w:r>
        <w:rPr>
          <w:rFonts w:hint="eastAsia" w:ascii="宋体" w:hAnsi="宋体"/>
          <w:b/>
          <w:bCs/>
          <w:sz w:val="24"/>
          <w:szCs w:val="22"/>
          <w:lang w:val="zh-CN"/>
        </w:rPr>
        <w:t>内容含义不明确、同类事项表述不一致或者有明显文字错误等情况的，应当以书面形式要求</w:t>
      </w:r>
      <w:r>
        <w:rPr>
          <w:rFonts w:hint="eastAsia" w:ascii="宋体" w:hAnsi="宋体"/>
          <w:b/>
          <w:bCs/>
          <w:sz w:val="24"/>
          <w:szCs w:val="22"/>
        </w:rPr>
        <w:t>投标人</w:t>
      </w:r>
      <w:r>
        <w:rPr>
          <w:rFonts w:hint="eastAsia" w:ascii="宋体" w:hAnsi="宋体"/>
          <w:b/>
          <w:bCs/>
          <w:sz w:val="24"/>
          <w:szCs w:val="22"/>
          <w:lang w:val="zh-CN"/>
        </w:rPr>
        <w:t>作出必要的澄清、说明或者补正。</w:t>
      </w:r>
    </w:p>
    <w:p w14:paraId="3602F359">
      <w:pPr>
        <w:adjustRightInd w:val="0"/>
        <w:snapToGrid w:val="0"/>
        <w:ind w:firstLine="420" w:firstLineChars="175"/>
        <w:rPr>
          <w:rFonts w:ascii="宋体" w:hAnsi="宋体"/>
          <w:sz w:val="24"/>
        </w:rPr>
      </w:pPr>
      <w:r>
        <w:rPr>
          <w:rFonts w:hint="eastAsia" w:ascii="宋体" w:hAnsi="宋体"/>
          <w:sz w:val="24"/>
        </w:rPr>
        <w:t>35.5 以联合体形式参加政府采购活动，联合体各方均为中小企业的，联合体视同中小企业。其中，联合体各方均为小微企业的，联合体视同小微企业。</w:t>
      </w:r>
    </w:p>
    <w:p w14:paraId="69BE32A1">
      <w:pPr>
        <w:adjustRightInd w:val="0"/>
        <w:snapToGrid w:val="0"/>
        <w:ind w:firstLine="420" w:firstLineChars="175"/>
        <w:rPr>
          <w:rFonts w:ascii="宋体" w:hAnsi="宋体"/>
          <w:sz w:val="24"/>
        </w:rPr>
      </w:pPr>
      <w:r>
        <w:rPr>
          <w:rFonts w:hint="eastAsia" w:ascii="宋体" w:hAnsi="宋体"/>
          <w:sz w:val="24"/>
        </w:rPr>
        <w:t>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p>
    <w:p w14:paraId="344BC193">
      <w:pPr>
        <w:adjustRightInd w:val="0"/>
        <w:snapToGrid w:val="0"/>
        <w:ind w:firstLine="420" w:firstLineChars="175"/>
        <w:rPr>
          <w:rFonts w:ascii="宋体" w:hAnsi="宋体"/>
          <w:sz w:val="24"/>
          <w:lang w:val="zh-CN"/>
        </w:rPr>
      </w:pPr>
      <w:r>
        <w:rPr>
          <w:rFonts w:hint="eastAsia" w:ascii="宋体" w:hAnsi="宋体"/>
          <w:sz w:val="24"/>
        </w:rPr>
        <w:t>35.7 残疾人福利性单位视同小型、微型企业。按照《关于促进残疾人就业政府采购政策的通知》（财库〔2017〕141号）规定，残疾人福利性单位需提供《残疾人福利性单位声明函》。</w:t>
      </w:r>
    </w:p>
    <w:p w14:paraId="44FBCF52">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lang w:val="zh-CN"/>
        </w:rPr>
        <w:t>3</w:t>
      </w:r>
      <w:r>
        <w:rPr>
          <w:rFonts w:hint="eastAsia" w:ascii="方正楷体_GBK" w:hAnsi="方正楷体_GBK" w:eastAsia="方正楷体_GBK" w:cs="方正楷体_GBK"/>
        </w:rPr>
        <w:t>6</w:t>
      </w:r>
      <w:r>
        <w:rPr>
          <w:rFonts w:hint="eastAsia" w:ascii="方正楷体_GBK" w:hAnsi="方正楷体_GBK" w:eastAsia="方正楷体_GBK" w:cs="方正楷体_GBK"/>
          <w:lang w:val="zh-CN"/>
        </w:rPr>
        <w:t>.</w:t>
      </w:r>
      <w:r>
        <w:rPr>
          <w:rFonts w:hint="eastAsia" w:ascii="方正楷体_GBK" w:hAnsi="方正楷体_GBK" w:eastAsia="方正楷体_GBK" w:cs="方正楷体_GBK"/>
        </w:rPr>
        <w:t>节能产品和环境标志产品</w:t>
      </w:r>
    </w:p>
    <w:p w14:paraId="598EB422">
      <w:pPr>
        <w:adjustRightInd w:val="0"/>
        <w:snapToGrid w:val="0"/>
        <w:ind w:firstLine="420" w:firstLineChars="175"/>
        <w:rPr>
          <w:rFonts w:ascii="宋体" w:hAnsi="宋体"/>
          <w:sz w:val="24"/>
          <w:lang w:val="zh-CN"/>
        </w:rPr>
      </w:pPr>
      <w:r>
        <w:rPr>
          <w:rFonts w:hint="eastAsia" w:ascii="宋体" w:hAnsi="宋体"/>
          <w:sz w:val="24"/>
        </w:rPr>
        <w:t>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70E91633">
      <w:pPr>
        <w:adjustRightInd w:val="0"/>
        <w:snapToGrid w:val="0"/>
        <w:ind w:firstLine="420" w:firstLineChars="175"/>
        <w:rPr>
          <w:rFonts w:ascii="宋体" w:hAnsi="宋体"/>
          <w:sz w:val="24"/>
          <w:lang w:val="zh-CN"/>
        </w:rPr>
      </w:pPr>
      <w:r>
        <w:rPr>
          <w:rFonts w:hint="eastAsia" w:ascii="宋体" w:hAnsi="宋体"/>
          <w:sz w:val="24"/>
        </w:rPr>
        <w:t>36.2 采购产品</w:t>
      </w:r>
      <w:r>
        <w:rPr>
          <w:rFonts w:hint="eastAsia" w:ascii="宋体" w:hAnsi="宋体"/>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p>
    <w:p w14:paraId="42E213D4">
      <w:pPr>
        <w:adjustRightInd w:val="0"/>
        <w:snapToGrid w:val="0"/>
        <w:ind w:firstLine="420" w:firstLineChars="175"/>
        <w:rPr>
          <w:rFonts w:ascii="宋体" w:hAnsi="宋体"/>
          <w:sz w:val="24"/>
          <w:lang w:val="zh-CN"/>
        </w:rPr>
      </w:pPr>
      <w:r>
        <w:rPr>
          <w:rFonts w:hint="eastAsia" w:ascii="宋体" w:hAnsi="宋体"/>
          <w:sz w:val="24"/>
        </w:rPr>
        <w:t>36.3 采购产品</w:t>
      </w:r>
      <w:r>
        <w:rPr>
          <w:rFonts w:hint="eastAsia" w:ascii="宋体" w:hAnsi="宋体"/>
          <w:sz w:val="24"/>
          <w:lang w:val="zh-CN"/>
        </w:rPr>
        <w:t>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rPr>
        <w:t>第五章</w:t>
      </w:r>
      <w:r>
        <w:rPr>
          <w:rFonts w:hint="eastAsia" w:ascii="宋体" w:hAnsi="宋体"/>
          <w:sz w:val="24"/>
          <w:lang w:val="zh-CN"/>
        </w:rPr>
        <w:t>）。</w:t>
      </w:r>
    </w:p>
    <w:p w14:paraId="60625FB2">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rPr>
        <w:t>37</w:t>
      </w:r>
      <w:r>
        <w:rPr>
          <w:rFonts w:hint="eastAsia" w:ascii="方正楷体_GBK" w:hAnsi="方正楷体_GBK" w:eastAsia="方正楷体_GBK" w:cs="方正楷体_GBK"/>
          <w:lang w:val="zh-CN"/>
        </w:rPr>
        <w:t>.</w:t>
      </w:r>
      <w:r>
        <w:rPr>
          <w:rFonts w:hint="eastAsia" w:ascii="方正楷体_GBK" w:hAnsi="方正楷体_GBK" w:eastAsia="方正楷体_GBK" w:cs="方正楷体_GBK"/>
        </w:rPr>
        <w:t>绿色采购</w:t>
      </w:r>
    </w:p>
    <w:p w14:paraId="243EC147">
      <w:pPr>
        <w:adjustRightInd w:val="0"/>
        <w:snapToGrid w:val="0"/>
        <w:ind w:firstLine="420" w:firstLineChars="175"/>
        <w:rPr>
          <w:rFonts w:ascii="宋体" w:hAnsi="宋体"/>
          <w:sz w:val="24"/>
        </w:rPr>
      </w:pPr>
      <w:r>
        <w:rPr>
          <w:rFonts w:hint="eastAsia" w:ascii="宋体" w:hAnsi="宋体"/>
          <w:sz w:val="24"/>
        </w:rPr>
        <w:t>37.1 采购产品</w:t>
      </w:r>
      <w:r>
        <w:rPr>
          <w:rFonts w:hint="eastAsia" w:ascii="宋体"/>
          <w:bCs/>
          <w:sz w:val="24"/>
          <w:szCs w:val="24"/>
        </w:rPr>
        <w:t>中涉及商品包装、快递包装要求的，应按照</w:t>
      </w:r>
      <w:r>
        <w:rPr>
          <w:rFonts w:hint="eastAsia" w:ascii="宋体" w:hAnsi="宋体"/>
          <w:sz w:val="24"/>
          <w:szCs w:val="22"/>
        </w:rPr>
        <w:t>《关于印发&lt;商品包装政府采购需求标准（试行）&gt;、&lt;快递包装政府采购需求标准（试行）&gt;的通知》（财办库〔2020〕123号）、</w:t>
      </w:r>
      <w:r>
        <w:rPr>
          <w:rFonts w:hint="eastAsia" w:ascii="宋体" w:hAnsi="宋体" w:cs="宋体"/>
          <w:sz w:val="24"/>
          <w:szCs w:val="24"/>
        </w:rPr>
        <w:t>《江苏省财政厅关于加强政府绿色采购有关事项的通知》（苏财购〔2023〕65号）</w:t>
      </w:r>
      <w:r>
        <w:rPr>
          <w:rFonts w:hint="eastAsia" w:ascii="宋体" w:hAnsi="宋体"/>
          <w:sz w:val="24"/>
        </w:rPr>
        <w:t>文件执行。招标文件对</w:t>
      </w:r>
      <w:r>
        <w:rPr>
          <w:rFonts w:hint="eastAsia" w:ascii="宋体"/>
          <w:bCs/>
          <w:sz w:val="24"/>
          <w:szCs w:val="24"/>
        </w:rPr>
        <w:t>商品包装和快递包装有具体要求的，政府采购合同中应当载明对投标人提供产品及相关快递服务的具体包装要求和履约验收相关条款，投标人须严格执行，必要时应按照要求在履约验收环节出具检测报告。</w:t>
      </w:r>
    </w:p>
    <w:p w14:paraId="0DDC0972">
      <w:pPr>
        <w:adjustRightInd w:val="0"/>
        <w:snapToGrid w:val="0"/>
        <w:ind w:firstLine="420" w:firstLineChars="175"/>
        <w:rPr>
          <w:rFonts w:ascii="宋体" w:hAnsi="宋体"/>
          <w:sz w:val="24"/>
        </w:rPr>
      </w:pPr>
      <w:r>
        <w:rPr>
          <w:rFonts w:hint="eastAsia" w:ascii="宋体" w:hAnsi="宋体"/>
          <w:sz w:val="24"/>
        </w:rPr>
        <w:t>37.2 采购产品中涉及数据中心相关设备、运维服务的，应按照《关于印发</w:t>
      </w:r>
      <w:r>
        <w:rPr>
          <w:rFonts w:hint="eastAsia" w:ascii="宋体" w:hAnsi="宋体"/>
          <w:sz w:val="24"/>
          <w:szCs w:val="22"/>
        </w:rPr>
        <w:t>&lt;</w:t>
      </w:r>
      <w:r>
        <w:rPr>
          <w:rFonts w:hint="eastAsia" w:ascii="宋体" w:hAnsi="宋体"/>
          <w:sz w:val="24"/>
        </w:rPr>
        <w:t>绿色数据中心政府采购需求标准（试行）&gt;的通知》（财办库〔2023〕7号）、</w:t>
      </w:r>
      <w:r>
        <w:rPr>
          <w:rFonts w:hint="eastAsia" w:ascii="宋体" w:hAnsi="宋体" w:cs="宋体"/>
          <w:sz w:val="24"/>
          <w:szCs w:val="24"/>
        </w:rPr>
        <w:t>《江苏省财政厅关于加强政府绿色采购有关事项的通知》（苏财购〔2023〕65号）</w:t>
      </w:r>
      <w:r>
        <w:rPr>
          <w:rFonts w:hint="eastAsia" w:ascii="宋体" w:hAnsi="宋体"/>
          <w:sz w:val="24"/>
        </w:rPr>
        <w:t>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p>
    <w:p w14:paraId="29C0878A">
      <w:pPr>
        <w:adjustRightInd w:val="0"/>
        <w:snapToGrid w:val="0"/>
        <w:ind w:firstLine="420" w:firstLineChars="175"/>
        <w:rPr>
          <w:rFonts w:ascii="宋体" w:hAnsi="宋体"/>
          <w:sz w:val="24"/>
        </w:rPr>
      </w:pPr>
      <w:r>
        <w:rPr>
          <w:rFonts w:hint="eastAsia" w:ascii="宋体" w:hAnsi="宋体"/>
          <w:sz w:val="24"/>
        </w:rPr>
        <w:t>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p>
    <w:p w14:paraId="585EDBCF">
      <w:pPr>
        <w:adjustRightInd w:val="0"/>
        <w:snapToGrid w:val="0"/>
        <w:ind w:firstLine="420" w:firstLineChars="175"/>
        <w:rPr>
          <w:rFonts w:ascii="宋体" w:hAnsi="宋体"/>
          <w:sz w:val="24"/>
        </w:rPr>
      </w:pPr>
      <w:r>
        <w:rPr>
          <w:rFonts w:hint="eastAsia" w:ascii="宋体" w:hAnsi="宋体"/>
          <w:sz w:val="24"/>
        </w:rPr>
        <w:t>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p>
    <w:p w14:paraId="20889ED1">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rPr>
        <w:t>38</w:t>
      </w:r>
      <w:r>
        <w:rPr>
          <w:rFonts w:hint="eastAsia" w:ascii="方正楷体_GBK" w:hAnsi="方正楷体_GBK" w:eastAsia="方正楷体_GBK" w:cs="方正楷体_GBK"/>
          <w:lang w:val="zh-CN"/>
        </w:rPr>
        <w:t>.</w:t>
      </w:r>
      <w:r>
        <w:rPr>
          <w:rFonts w:hint="eastAsia" w:ascii="方正楷体_GBK" w:hAnsi="方正楷体_GBK" w:eastAsia="方正楷体_GBK" w:cs="方正楷体_GBK"/>
        </w:rPr>
        <w:t>创新产品采购</w:t>
      </w:r>
    </w:p>
    <w:p w14:paraId="2617915D">
      <w:pPr>
        <w:widowControl/>
        <w:adjustRightInd w:val="0"/>
        <w:snapToGrid w:val="0"/>
        <w:ind w:firstLine="420" w:firstLineChars="175"/>
        <w:rPr>
          <w:rFonts w:ascii="宋体" w:hAnsi="宋体"/>
          <w:sz w:val="24"/>
        </w:rPr>
      </w:pPr>
      <w:r>
        <w:rPr>
          <w:rFonts w:hint="eastAsia" w:ascii="宋体" w:hAnsi="宋体"/>
          <w:sz w:val="24"/>
        </w:rPr>
        <w:t>38.1 优先采购各级政府部门公开发布的有效期内的创新产品、首台套等《目录》内的创新产品。创新产品自进入《目录》起2年内视同具备相应销售业绩。</w:t>
      </w:r>
    </w:p>
    <w:p w14:paraId="09D4C285">
      <w:pPr>
        <w:pStyle w:val="7"/>
        <w:adjustRightInd w:val="0"/>
        <w:snapToGrid w:val="0"/>
        <w:spacing w:before="0" w:after="0"/>
        <w:ind w:firstLine="392" w:firstLineChars="150"/>
        <w:rPr>
          <w:rFonts w:ascii="方正楷体_GBK" w:hAnsi="方正楷体_GBK" w:eastAsia="方正楷体_GBK" w:cs="方正楷体_GBK"/>
        </w:rPr>
      </w:pPr>
      <w:r>
        <w:rPr>
          <w:rFonts w:hint="eastAsia" w:ascii="方正楷体_GBK" w:hAnsi="方正楷体_GBK" w:eastAsia="方正楷体_GBK" w:cs="方正楷体_GBK"/>
        </w:rPr>
        <w:t>39.</w:t>
      </w:r>
      <w:r>
        <w:rPr>
          <w:rFonts w:hint="eastAsia" w:ascii="方正楷体_GBK" w:hAnsi="方正楷体_GBK" w:eastAsia="方正楷体_GBK" w:cs="方正楷体_GBK"/>
          <w:lang w:val="zh-CN"/>
        </w:rPr>
        <w:t>网络产品、市场准入类产品采购</w:t>
      </w:r>
    </w:p>
    <w:p w14:paraId="31D308A2">
      <w:pPr>
        <w:adjustRightInd w:val="0"/>
        <w:snapToGrid w:val="0"/>
        <w:ind w:firstLine="420" w:firstLineChars="175"/>
        <w:rPr>
          <w:rFonts w:ascii="宋体" w:hAnsi="宋体"/>
          <w:sz w:val="24"/>
          <w:lang w:val="zh-CN"/>
        </w:rPr>
      </w:pPr>
      <w:r>
        <w:rPr>
          <w:rFonts w:hint="eastAsia" w:ascii="宋体" w:hAnsi="宋体"/>
          <w:sz w:val="24"/>
        </w:rPr>
        <w:t xml:space="preserve">39.1 </w:t>
      </w:r>
      <w:r>
        <w:rPr>
          <w:rFonts w:hint="eastAsia" w:ascii="宋体" w:hAnsi="宋体"/>
          <w:sz w:val="24"/>
          <w:lang w:val="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p>
    <w:p w14:paraId="02CC7C96">
      <w:pPr>
        <w:adjustRightInd w:val="0"/>
        <w:snapToGrid w:val="0"/>
        <w:ind w:firstLine="420" w:firstLineChars="175"/>
        <w:rPr>
          <w:rFonts w:ascii="宋体" w:hAnsi="宋体"/>
          <w:sz w:val="24"/>
          <w:lang w:val="zh-CN"/>
        </w:rPr>
      </w:pPr>
      <w:r>
        <w:rPr>
          <w:rFonts w:hint="eastAsia" w:ascii="宋体" w:hAnsi="宋体"/>
          <w:sz w:val="24"/>
        </w:rPr>
        <w:t xml:space="preserve">39.2 </w:t>
      </w:r>
      <w:r>
        <w:rPr>
          <w:rFonts w:hint="eastAsia" w:ascii="宋体" w:hAnsi="宋体"/>
          <w:sz w:val="24"/>
          <w:lang w:val="zh-CN"/>
        </w:rPr>
        <w:t>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p>
    <w:p w14:paraId="72831F1A">
      <w:pPr>
        <w:pStyle w:val="7"/>
        <w:adjustRightInd w:val="0"/>
        <w:snapToGrid w:val="0"/>
        <w:spacing w:before="0" w:after="0"/>
        <w:ind w:firstLine="392" w:firstLineChars="150"/>
        <w:rPr>
          <w:rFonts w:ascii="方正楷体_GBK" w:hAnsi="方正楷体_GBK" w:eastAsia="方正楷体_GBK" w:cs="方正楷体_GBK"/>
          <w:lang w:val="zh-CN"/>
        </w:rPr>
      </w:pPr>
      <w:r>
        <w:rPr>
          <w:rFonts w:hint="eastAsia" w:ascii="方正楷体_GBK" w:hAnsi="方正楷体_GBK" w:eastAsia="方正楷体_GBK" w:cs="方正楷体_GBK"/>
          <w:lang w:val="zh-CN"/>
        </w:rPr>
        <w:t>4</w:t>
      </w:r>
      <w:r>
        <w:rPr>
          <w:rFonts w:hint="eastAsia" w:ascii="方正楷体_GBK" w:hAnsi="方正楷体_GBK" w:eastAsia="方正楷体_GBK" w:cs="方正楷体_GBK"/>
        </w:rPr>
        <w:t>0</w:t>
      </w:r>
      <w:r>
        <w:rPr>
          <w:rFonts w:hint="eastAsia" w:ascii="方正楷体_GBK" w:hAnsi="方正楷体_GBK" w:eastAsia="方正楷体_GBK" w:cs="方正楷体_GBK"/>
          <w:lang w:val="zh-CN"/>
        </w:rPr>
        <w:t>.实施本国产品标准及相关政策</w:t>
      </w:r>
    </w:p>
    <w:p w14:paraId="4E6F5A4E">
      <w:pPr>
        <w:adjustRightInd w:val="0"/>
        <w:snapToGrid w:val="0"/>
        <w:ind w:firstLine="420" w:firstLineChars="175"/>
        <w:rPr>
          <w:rFonts w:ascii="宋体" w:hAnsi="宋体"/>
          <w:sz w:val="24"/>
          <w:lang w:val="zh-CN"/>
        </w:rPr>
      </w:pPr>
      <w:r>
        <w:rPr>
          <w:rFonts w:hint="eastAsia" w:ascii="宋体" w:hAnsi="宋体"/>
          <w:sz w:val="24"/>
        </w:rPr>
        <w:t>40.</w:t>
      </w:r>
      <w:r>
        <w:rPr>
          <w:rFonts w:hint="eastAsia" w:ascii="宋体" w:hAnsi="宋体"/>
          <w:sz w:val="24"/>
          <w:lang w:val="zh-CN"/>
        </w:rPr>
        <w:t>1</w:t>
      </w:r>
      <w:r>
        <w:rPr>
          <w:rFonts w:hint="eastAsia" w:ascii="宋体" w:hAnsi="宋体"/>
          <w:sz w:val="24"/>
        </w:rPr>
        <w:t>根据《国务院办公厅关于在政府采购中实施本国产品标准及相关政策的通知》（国办发〔2025〕34号）、《关于贯彻落实</w:t>
      </w:r>
      <w:r>
        <w:rPr>
          <w:rFonts w:hint="eastAsia" w:ascii="宋体" w:hAnsi="宋体"/>
          <w:sz w:val="24"/>
          <w:szCs w:val="22"/>
        </w:rPr>
        <w:t>&lt;</w:t>
      </w:r>
      <w:r>
        <w:rPr>
          <w:rFonts w:hint="eastAsia" w:ascii="宋体" w:hAnsi="宋体"/>
          <w:sz w:val="24"/>
        </w:rPr>
        <w:t>国务院办公厅关于在政府采购中实施本国产品标准及相关政策的通知</w:t>
      </w:r>
      <w:r>
        <w:rPr>
          <w:rFonts w:hint="eastAsia" w:ascii="宋体" w:hAnsi="宋体"/>
          <w:sz w:val="24"/>
          <w:lang w:val="zh-CN"/>
        </w:rPr>
        <w:t>&gt;</w:t>
      </w:r>
      <w:r>
        <w:rPr>
          <w:rFonts w:hint="eastAsia" w:ascii="宋体" w:hAnsi="宋体"/>
          <w:sz w:val="24"/>
        </w:rPr>
        <w:t>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w:t>
      </w:r>
    </w:p>
    <w:p w14:paraId="53A0C049">
      <w:pPr>
        <w:adjustRightInd w:val="0"/>
        <w:snapToGrid w:val="0"/>
        <w:ind w:firstLine="420" w:firstLineChars="175"/>
        <w:rPr>
          <w:rFonts w:ascii="宋体" w:hAnsi="宋体"/>
          <w:sz w:val="24"/>
          <w:szCs w:val="22"/>
          <w:lang w:val="zh-CN"/>
        </w:rPr>
      </w:pPr>
      <w:r>
        <w:rPr>
          <w:rFonts w:hint="eastAsia" w:ascii="宋体" w:hAnsi="宋体"/>
          <w:sz w:val="24"/>
          <w:lang w:val="zh-CN"/>
        </w:rPr>
        <w:t>4</w:t>
      </w:r>
      <w:r>
        <w:rPr>
          <w:rFonts w:hint="eastAsia" w:ascii="宋体" w:hAnsi="宋体"/>
          <w:sz w:val="24"/>
        </w:rPr>
        <w:t>0</w:t>
      </w:r>
      <w:r>
        <w:rPr>
          <w:rFonts w:hint="eastAsia" w:ascii="宋体" w:hAnsi="宋体"/>
          <w:sz w:val="24"/>
          <w:lang w:val="zh-CN"/>
        </w:rPr>
        <w:t>.2</w:t>
      </w:r>
      <w:r>
        <w:rPr>
          <w:rFonts w:hint="eastAsia" w:ascii="宋体" w:hAnsi="宋体"/>
          <w:sz w:val="24"/>
          <w:szCs w:val="22"/>
          <w:lang w:val="zh-CN"/>
        </w:rPr>
        <w:t>本国产品应当符合以下条件：</w:t>
      </w:r>
    </w:p>
    <w:p w14:paraId="2F29262F">
      <w:pPr>
        <w:adjustRightInd w:val="0"/>
        <w:snapToGrid w:val="0"/>
        <w:ind w:firstLine="420" w:firstLineChars="175"/>
        <w:rPr>
          <w:rFonts w:ascii="宋体" w:hAnsi="宋体"/>
          <w:sz w:val="24"/>
          <w:szCs w:val="22"/>
          <w:lang w:val="zh-CN"/>
        </w:rPr>
      </w:pPr>
      <w:r>
        <w:rPr>
          <w:rFonts w:hint="eastAsia" w:ascii="宋体" w:hAnsi="宋体"/>
          <w:sz w:val="24"/>
          <w:szCs w:val="22"/>
          <w:lang w:val="zh-CN"/>
        </w:rPr>
        <w:t>（1）在中国境内生产</w:t>
      </w:r>
    </w:p>
    <w:p w14:paraId="6A191244">
      <w:pPr>
        <w:adjustRightInd w:val="0"/>
        <w:snapToGrid w:val="0"/>
        <w:ind w:firstLine="420" w:firstLineChars="175"/>
        <w:rPr>
          <w:rFonts w:ascii="宋体" w:hAnsi="宋体"/>
          <w:sz w:val="24"/>
          <w:szCs w:val="22"/>
          <w:lang w:val="zh-CN"/>
        </w:rPr>
      </w:pPr>
      <w:r>
        <w:rPr>
          <w:rFonts w:hint="eastAsia" w:ascii="宋体" w:hAnsi="宋体"/>
          <w:sz w:val="24"/>
          <w:szCs w:val="22"/>
          <w:lang w:val="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6D2EF0B7">
      <w:pPr>
        <w:adjustRightInd w:val="0"/>
        <w:snapToGrid w:val="0"/>
        <w:ind w:firstLine="420" w:firstLineChars="175"/>
        <w:rPr>
          <w:rFonts w:ascii="宋体" w:hAnsi="宋体"/>
          <w:sz w:val="24"/>
          <w:lang w:val="zh-CN"/>
        </w:rPr>
      </w:pPr>
      <w:r>
        <w:rPr>
          <w:rFonts w:hint="eastAsia" w:ascii="宋体" w:hAnsi="宋体"/>
          <w:sz w:val="24"/>
          <w:szCs w:val="22"/>
          <w:lang w:val="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FCCB23B">
      <w:pPr>
        <w:adjustRightInd w:val="0"/>
        <w:snapToGrid w:val="0"/>
        <w:ind w:firstLine="420" w:firstLineChars="175"/>
        <w:rPr>
          <w:rFonts w:ascii="宋体" w:hAnsi="宋体"/>
          <w:sz w:val="24"/>
          <w:lang w:val="zh-CN"/>
        </w:rPr>
      </w:pPr>
      <w:r>
        <w:rPr>
          <w:rFonts w:hint="eastAsia" w:ascii="宋体" w:hAnsi="宋体"/>
          <w:sz w:val="24"/>
          <w:lang w:val="zh-CN"/>
        </w:rPr>
        <w:t>（2）在中国境内生产的组件成本占比达到规定比例</w:t>
      </w:r>
    </w:p>
    <w:p w14:paraId="16CDFDC7">
      <w:pPr>
        <w:adjustRightInd w:val="0"/>
        <w:snapToGrid w:val="0"/>
        <w:ind w:firstLine="420" w:firstLineChars="175"/>
        <w:rPr>
          <w:rFonts w:ascii="宋体" w:hAnsi="宋体"/>
          <w:sz w:val="24"/>
          <w:szCs w:val="22"/>
          <w:lang w:val="zh-CN"/>
        </w:rPr>
      </w:pPr>
      <w:r>
        <w:rPr>
          <w:rFonts w:hint="eastAsia" w:ascii="宋体" w:hAnsi="宋体"/>
          <w:sz w:val="24"/>
          <w:lang w:val="zh-CN"/>
        </w:rPr>
        <w:t>比例计算公式</w:t>
      </w:r>
      <w:r>
        <w:rPr>
          <w:rFonts w:hint="eastAsia" w:ascii="宋体" w:hAnsi="宋体"/>
          <w:sz w:val="24"/>
          <w:szCs w:val="22"/>
          <w:lang w:val="zh-CN"/>
        </w:rPr>
        <w:t>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3B161934">
      <w:pPr>
        <w:adjustRightInd w:val="0"/>
        <w:snapToGrid w:val="0"/>
        <w:ind w:firstLine="420" w:firstLineChars="175"/>
        <w:rPr>
          <w:rFonts w:ascii="宋体" w:hAnsi="宋体"/>
          <w:sz w:val="24"/>
          <w:szCs w:val="22"/>
          <w:lang w:val="zh-CN"/>
        </w:rPr>
      </w:pPr>
      <w:r>
        <w:rPr>
          <w:rFonts w:hint="eastAsia" w:ascii="宋体" w:hAnsi="宋体"/>
          <w:sz w:val="24"/>
          <w:szCs w:val="22"/>
          <w:lang w:val="zh-CN"/>
        </w:rPr>
        <w:t>（3）特定产品的关键组件、关键工序符合相关要求</w:t>
      </w:r>
    </w:p>
    <w:p w14:paraId="3BC7D37A">
      <w:pPr>
        <w:adjustRightInd w:val="0"/>
        <w:snapToGrid w:val="0"/>
        <w:ind w:firstLine="420" w:firstLineChars="175"/>
        <w:rPr>
          <w:rFonts w:ascii="宋体" w:hAnsi="宋体"/>
          <w:sz w:val="24"/>
          <w:szCs w:val="22"/>
          <w:lang w:val="zh-CN"/>
        </w:rPr>
      </w:pPr>
      <w:r>
        <w:rPr>
          <w:rFonts w:hint="eastAsia" w:ascii="宋体" w:hAnsi="宋体"/>
          <w:sz w:val="24"/>
          <w:szCs w:val="22"/>
          <w:lang w:val="zh-CN"/>
        </w:rPr>
        <w:t>对特定产品，在符合本通知第一条第（一）项和第（二）项条件的基础上，应当符合财政部会同有关行业主管部门确定的其关键组件、关键工序在中国境内生产、完成等要求。</w:t>
      </w:r>
    </w:p>
    <w:p w14:paraId="6308ECEE">
      <w:pPr>
        <w:adjustRightInd w:val="0"/>
        <w:snapToGrid w:val="0"/>
        <w:ind w:firstLine="420" w:firstLineChars="175"/>
        <w:rPr>
          <w:rFonts w:ascii="宋体" w:hAnsi="宋体"/>
          <w:sz w:val="24"/>
          <w:lang w:val="zh-CN"/>
        </w:rPr>
      </w:pPr>
      <w:r>
        <w:rPr>
          <w:rFonts w:hint="eastAsia" w:ascii="宋体" w:hAnsi="宋体"/>
          <w:sz w:val="24"/>
          <w:lang w:val="zh-CN"/>
        </w:rPr>
        <w:t>4</w:t>
      </w:r>
      <w:r>
        <w:rPr>
          <w:rFonts w:hint="eastAsia" w:ascii="宋体" w:hAnsi="宋体"/>
          <w:sz w:val="24"/>
        </w:rPr>
        <w:t>0</w:t>
      </w:r>
      <w:r>
        <w:rPr>
          <w:rFonts w:hint="eastAsia" w:ascii="宋体" w:hAnsi="宋体"/>
          <w:sz w:val="24"/>
          <w:lang w:val="zh-CN"/>
        </w:rPr>
        <w:t>.3本国产品标准的适用范围</w:t>
      </w:r>
    </w:p>
    <w:p w14:paraId="5DA30358">
      <w:pPr>
        <w:adjustRightInd w:val="0"/>
        <w:snapToGrid w:val="0"/>
        <w:ind w:firstLine="420" w:firstLineChars="175"/>
        <w:rPr>
          <w:rFonts w:ascii="宋体" w:hAnsi="宋体"/>
          <w:sz w:val="24"/>
          <w:lang w:val="zh-CN"/>
        </w:rPr>
      </w:pPr>
      <w:r>
        <w:rPr>
          <w:rFonts w:hint="eastAsia" w:ascii="宋体" w:hAnsi="宋体"/>
          <w:sz w:val="24"/>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1F9DB5D">
      <w:pPr>
        <w:adjustRightInd w:val="0"/>
        <w:snapToGrid w:val="0"/>
        <w:ind w:firstLine="420" w:firstLineChars="175"/>
        <w:rPr>
          <w:rFonts w:ascii="宋体" w:hAnsi="宋体"/>
          <w:sz w:val="24"/>
        </w:rPr>
      </w:pPr>
      <w:r>
        <w:rPr>
          <w:rFonts w:hint="eastAsia" w:ascii="宋体" w:hAnsi="宋体"/>
          <w:sz w:val="24"/>
        </w:rPr>
        <w:t>40.4对本国产品的支持政策</w:t>
      </w:r>
    </w:p>
    <w:p w14:paraId="70A7D7CE">
      <w:pPr>
        <w:adjustRightInd w:val="0"/>
        <w:snapToGrid w:val="0"/>
        <w:ind w:firstLine="422" w:firstLineChars="175"/>
        <w:rPr>
          <w:rFonts w:ascii="宋体" w:hAnsi="宋体"/>
          <w:b/>
          <w:bCs/>
          <w:sz w:val="24"/>
        </w:rPr>
      </w:pPr>
      <w:r>
        <w:rPr>
          <w:rFonts w:hint="eastAsia" w:ascii="宋体" w:hAnsi="宋体"/>
          <w:b/>
          <w:bCs/>
          <w:sz w:val="24"/>
        </w:rPr>
        <w:t>本项目如</w:t>
      </w:r>
      <w:r>
        <w:rPr>
          <w:rFonts w:hint="eastAsia" w:ascii="宋体" w:hAnsi="宋体"/>
          <w:b/>
          <w:bCs/>
          <w:sz w:val="24"/>
          <w:lang w:val="zh-CN"/>
        </w:rPr>
        <w:t>既有本国产品又有非本国产品参与竞争，依法对本国产品给予价格评审优惠，</w:t>
      </w:r>
      <w:r>
        <w:rPr>
          <w:rFonts w:hint="eastAsia" w:ascii="宋体" w:hAnsi="宋体"/>
          <w:b/>
          <w:bCs/>
          <w:sz w:val="24"/>
        </w:rPr>
        <w:t>具体详见第五章。</w:t>
      </w:r>
    </w:p>
    <w:p w14:paraId="30256EB6">
      <w:pPr>
        <w:adjustRightInd w:val="0"/>
        <w:snapToGrid w:val="0"/>
        <w:ind w:firstLine="420" w:firstLineChars="175"/>
        <w:rPr>
          <w:rFonts w:ascii="宋体" w:hAnsi="宋体"/>
          <w:sz w:val="24"/>
        </w:rPr>
      </w:pPr>
      <w:r>
        <w:rPr>
          <w:rFonts w:hint="eastAsia" w:ascii="宋体" w:hAnsi="宋体"/>
          <w:sz w:val="24"/>
        </w:rPr>
        <w:t>40.5政策执行要求</w:t>
      </w:r>
    </w:p>
    <w:p w14:paraId="1B315B0D">
      <w:pPr>
        <w:adjustRightInd w:val="0"/>
        <w:snapToGrid w:val="0"/>
        <w:ind w:firstLine="420" w:firstLineChars="175"/>
        <w:rPr>
          <w:rFonts w:ascii="宋体" w:hAnsi="宋体" w:cs="宋体"/>
          <w:color w:val="333333"/>
          <w:sz w:val="24"/>
          <w:szCs w:val="24"/>
          <w:shd w:val="clear" w:color="auto" w:fill="FFFFFF"/>
        </w:rPr>
      </w:pPr>
      <w:r>
        <w:rPr>
          <w:rFonts w:hint="eastAsia" w:ascii="宋体" w:hAnsi="宋体"/>
          <w:sz w:val="24"/>
          <w:lang w:val="zh-CN"/>
        </w:rPr>
        <w:t>（</w:t>
      </w:r>
      <w:r>
        <w:rPr>
          <w:rFonts w:hint="eastAsia" w:ascii="宋体" w:hAnsi="宋体"/>
          <w:sz w:val="24"/>
        </w:rPr>
        <w:t>1</w:t>
      </w:r>
      <w:r>
        <w:rPr>
          <w:rFonts w:hint="eastAsia" w:ascii="宋体" w:hAnsi="宋体"/>
          <w:sz w:val="24"/>
          <w:lang w:val="zh-CN"/>
        </w:rPr>
        <w:t>）产品在中国境内生产的组件成本核算规则。产品在中国境内生产的组件成本，按照《中国境内生产的组件成本核算基本规则》计算，</w:t>
      </w:r>
      <w:r>
        <w:rPr>
          <w:rFonts w:hint="eastAsia" w:ascii="宋体" w:hAnsi="宋体"/>
          <w:sz w:val="24"/>
        </w:rPr>
        <w:t>详见</w:t>
      </w:r>
      <w:r>
        <w:rPr>
          <w:rFonts w:hint="eastAsia" w:ascii="宋体" w:hAnsi="宋体" w:cs="宋体"/>
          <w:color w:val="333333"/>
          <w:sz w:val="24"/>
          <w:szCs w:val="24"/>
          <w:shd w:val="clear" w:color="auto" w:fill="FFFFFF"/>
        </w:rPr>
        <w:t>《国务院办公厅关于在政府采购中实施本国产品标准及相关政策的通知》（国办发〔2025〕34号）规定。</w:t>
      </w:r>
    </w:p>
    <w:p w14:paraId="05948513">
      <w:pPr>
        <w:adjustRightInd w:val="0"/>
        <w:snapToGrid w:val="0"/>
        <w:ind w:firstLine="420" w:firstLineChars="175"/>
        <w:rPr>
          <w:rFonts w:ascii="宋体" w:hAnsi="宋体"/>
          <w:b/>
          <w:bCs/>
          <w:sz w:val="24"/>
        </w:rPr>
      </w:pPr>
      <w:r>
        <w:rPr>
          <w:rFonts w:hint="eastAsia" w:ascii="宋体" w:hAnsi="宋体"/>
          <w:sz w:val="24"/>
          <w:lang w:val="zh-CN"/>
        </w:rPr>
        <w:t>（2）有关证明文件。</w:t>
      </w:r>
      <w:r>
        <w:rPr>
          <w:rFonts w:hint="eastAsia" w:ascii="宋体" w:hAnsi="宋体"/>
          <w:b/>
          <w:bCs/>
          <w:sz w:val="24"/>
        </w:rPr>
        <w:t>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p>
    <w:p w14:paraId="54F9AC7A">
      <w:pPr>
        <w:adjustRightInd w:val="0"/>
        <w:snapToGrid w:val="0"/>
        <w:ind w:firstLine="420" w:firstLineChars="175"/>
        <w:rPr>
          <w:rFonts w:ascii="宋体" w:hAnsi="宋体"/>
          <w:sz w:val="24"/>
          <w:lang w:val="zh-CN"/>
        </w:rPr>
      </w:pPr>
      <w:r>
        <w:rPr>
          <w:rFonts w:hint="eastAsia" w:ascii="宋体" w:hAnsi="宋体"/>
          <w:sz w:val="24"/>
          <w:szCs w:val="22"/>
          <w:lang w:val="zh-CN"/>
        </w:rPr>
        <w:t>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p>
    <w:p w14:paraId="2F1F01BA">
      <w:pPr>
        <w:ind w:firstLine="420"/>
        <w:rPr>
          <w:rFonts w:ascii="宋体" w:hAnsi="宋体"/>
          <w:sz w:val="24"/>
        </w:rPr>
      </w:pPr>
    </w:p>
    <w:p w14:paraId="06F3351C">
      <w:pPr>
        <w:pStyle w:val="37"/>
      </w:pPr>
    </w:p>
    <w:p w14:paraId="6677DA71">
      <w:pPr>
        <w:pStyle w:val="272"/>
        <w:ind w:left="0"/>
        <w:jc w:val="center"/>
        <w:outlineLvl w:val="0"/>
        <w:rPr>
          <w:rFonts w:ascii="方正小标宋简体" w:hAnsi="方正小标宋简体" w:eastAsia="方正小标宋简体" w:cs="方正小标宋简体"/>
          <w:color w:val="000000"/>
          <w:sz w:val="36"/>
          <w:szCs w:val="36"/>
          <w:lang w:val="en-US"/>
        </w:rPr>
      </w:pPr>
    </w:p>
    <w:p w14:paraId="5B9E60AE">
      <w:pPr>
        <w:pStyle w:val="272"/>
        <w:ind w:left="0"/>
        <w:jc w:val="center"/>
        <w:outlineLvl w:val="0"/>
        <w:rPr>
          <w:rFonts w:ascii="方正小标宋简体" w:hAnsi="方正小标宋简体" w:eastAsia="方正小标宋简体" w:cs="方正小标宋简体"/>
          <w:color w:val="000000"/>
          <w:sz w:val="36"/>
          <w:szCs w:val="36"/>
          <w:lang w:val="en-US"/>
        </w:rPr>
      </w:pPr>
    </w:p>
    <w:p w14:paraId="1F2D7402">
      <w:pPr>
        <w:pStyle w:val="272"/>
        <w:ind w:left="0"/>
        <w:jc w:val="center"/>
        <w:outlineLvl w:val="0"/>
        <w:rPr>
          <w:rFonts w:ascii="方正小标宋简体" w:hAnsi="方正小标宋简体" w:eastAsia="方正小标宋简体" w:cs="方正小标宋简体"/>
          <w:color w:val="000000"/>
          <w:sz w:val="36"/>
          <w:szCs w:val="36"/>
          <w:lang w:val="en-US"/>
        </w:rPr>
      </w:pPr>
    </w:p>
    <w:p w14:paraId="6A245E47">
      <w:pPr>
        <w:pStyle w:val="272"/>
        <w:ind w:left="0"/>
        <w:jc w:val="center"/>
        <w:outlineLvl w:val="0"/>
        <w:rPr>
          <w:rFonts w:ascii="方正小标宋简体" w:hAnsi="方正小标宋简体" w:eastAsia="方正小标宋简体" w:cs="方正小标宋简体"/>
          <w:color w:val="000000"/>
          <w:sz w:val="36"/>
          <w:szCs w:val="36"/>
          <w:lang w:val="en-US"/>
        </w:rPr>
      </w:pPr>
    </w:p>
    <w:p w14:paraId="34EC29B9">
      <w:pPr>
        <w:pStyle w:val="272"/>
        <w:ind w:left="0"/>
        <w:jc w:val="center"/>
        <w:outlineLvl w:val="0"/>
        <w:rPr>
          <w:rFonts w:ascii="方正小标宋简体" w:hAnsi="方正小标宋简体" w:eastAsia="方正小标宋简体" w:cs="方正小标宋简体"/>
          <w:color w:val="000000"/>
          <w:sz w:val="36"/>
          <w:szCs w:val="36"/>
          <w:lang w:val="en-US"/>
        </w:rPr>
      </w:pPr>
    </w:p>
    <w:p w14:paraId="3C171FF7">
      <w:pPr>
        <w:pStyle w:val="272"/>
        <w:ind w:left="0"/>
        <w:jc w:val="center"/>
        <w:outlineLvl w:val="0"/>
        <w:rPr>
          <w:rFonts w:ascii="方正小标宋简体" w:hAnsi="方正小标宋简体" w:eastAsia="方正小标宋简体" w:cs="方正小标宋简体"/>
          <w:color w:val="000000"/>
          <w:sz w:val="36"/>
          <w:szCs w:val="36"/>
          <w:lang w:val="en-US"/>
        </w:rPr>
      </w:pPr>
    </w:p>
    <w:p w14:paraId="3281B572">
      <w:pPr>
        <w:pStyle w:val="272"/>
        <w:ind w:left="0"/>
        <w:jc w:val="center"/>
        <w:outlineLvl w:val="0"/>
        <w:rPr>
          <w:rFonts w:ascii="方正小标宋简体" w:hAnsi="方正小标宋简体" w:eastAsia="方正小标宋简体" w:cs="方正小标宋简体"/>
          <w:color w:val="000000"/>
          <w:sz w:val="36"/>
          <w:szCs w:val="36"/>
          <w:lang w:val="en-US"/>
        </w:rPr>
      </w:pPr>
    </w:p>
    <w:p w14:paraId="6A2E3B51">
      <w:pPr>
        <w:pStyle w:val="272"/>
        <w:ind w:left="0"/>
        <w:jc w:val="center"/>
        <w:outlineLvl w:val="0"/>
        <w:rPr>
          <w:rFonts w:ascii="方正小标宋简体" w:hAnsi="方正小标宋简体" w:eastAsia="方正小标宋简体" w:cs="方正小标宋简体"/>
          <w:color w:val="000000"/>
          <w:sz w:val="36"/>
          <w:szCs w:val="36"/>
          <w:lang w:val="en-US"/>
        </w:rPr>
      </w:pPr>
    </w:p>
    <w:p w14:paraId="7EA55E0D">
      <w:pPr>
        <w:pStyle w:val="272"/>
        <w:ind w:left="0"/>
        <w:jc w:val="center"/>
        <w:outlineLvl w:val="0"/>
        <w:rPr>
          <w:rFonts w:ascii="方正小标宋简体" w:hAnsi="方正小标宋简体" w:eastAsia="方正小标宋简体" w:cs="方正小标宋简体"/>
          <w:color w:val="000000"/>
          <w:sz w:val="36"/>
          <w:szCs w:val="36"/>
          <w:lang w:val="en-US"/>
        </w:rPr>
      </w:pPr>
    </w:p>
    <w:p w14:paraId="564EDC6B">
      <w:pPr>
        <w:pStyle w:val="272"/>
        <w:ind w:left="0"/>
        <w:jc w:val="center"/>
        <w:outlineLvl w:val="0"/>
        <w:rPr>
          <w:rFonts w:ascii="方正小标宋简体" w:hAnsi="方正小标宋简体" w:eastAsia="方正小标宋简体" w:cs="方正小标宋简体"/>
          <w:color w:val="000000"/>
          <w:sz w:val="36"/>
          <w:szCs w:val="36"/>
          <w:lang w:val="en-US"/>
        </w:rPr>
      </w:pPr>
    </w:p>
    <w:p w14:paraId="18938238">
      <w:pPr>
        <w:pStyle w:val="272"/>
        <w:ind w:left="0"/>
        <w:jc w:val="center"/>
        <w:outlineLvl w:val="0"/>
        <w:rPr>
          <w:rFonts w:ascii="方正小标宋简体" w:hAnsi="方正小标宋简体" w:eastAsia="方正小标宋简体" w:cs="方正小标宋简体"/>
          <w:color w:val="000000"/>
          <w:sz w:val="36"/>
          <w:szCs w:val="36"/>
          <w:lang w:val="en-US"/>
        </w:rPr>
      </w:pPr>
    </w:p>
    <w:p w14:paraId="738874F9"/>
    <w:p w14:paraId="7EC69A6D">
      <w:pPr>
        <w:pStyle w:val="272"/>
        <w:ind w:left="0"/>
        <w:jc w:val="center"/>
        <w:outlineLvl w:val="0"/>
        <w:rPr>
          <w:rFonts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第三章  合同文本</w:t>
      </w:r>
    </w:p>
    <w:p w14:paraId="067EC81F">
      <w:pPr>
        <w:adjustRightInd w:val="0"/>
        <w:snapToGrid w:val="0"/>
        <w:spacing w:beforeLines="50" w:afterLines="50"/>
        <w:jc w:val="center"/>
        <w:rPr>
          <w:rFonts w:ascii="宋体" w:hAnsi="宋体"/>
          <w:bCs/>
          <w:color w:val="000000"/>
          <w:sz w:val="24"/>
        </w:rPr>
      </w:pPr>
      <w:bookmarkStart w:id="86" w:name="_Toc20823315"/>
      <w:bookmarkStart w:id="87" w:name="_Toc513029243"/>
      <w:bookmarkStart w:id="88" w:name="_Toc16938559"/>
      <w:r>
        <w:rPr>
          <w:rFonts w:hint="eastAsia" w:ascii="宋体" w:hAnsi="宋体"/>
          <w:bCs/>
          <w:color w:val="000000"/>
          <w:sz w:val="24"/>
        </w:rPr>
        <w:t>以下为本项目的合同条款，合同双方不得对招标、投标文件内容作实质性修改。</w:t>
      </w:r>
    </w:p>
    <w:p w14:paraId="5ACB69E6">
      <w:pPr>
        <w:pStyle w:val="272"/>
        <w:adjustRightInd w:val="0"/>
        <w:snapToGrid w:val="0"/>
        <w:ind w:left="0"/>
      </w:pPr>
    </w:p>
    <w:p w14:paraId="44A8EA21">
      <w:pPr>
        <w:adjustRightInd w:val="0"/>
        <w:snapToGrid w:val="0"/>
        <w:spacing w:beforeLines="50" w:afterLines="50"/>
        <w:jc w:val="center"/>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南京市政府采购合同（服务）</w:t>
      </w:r>
    </w:p>
    <w:p w14:paraId="2EFBAC56">
      <w:pPr>
        <w:adjustRightInd w:val="0"/>
        <w:snapToGrid w:val="0"/>
        <w:spacing w:beforeLines="50" w:afterLines="50"/>
        <w:jc w:val="left"/>
        <w:rPr>
          <w:rFonts w:ascii="宋体" w:hAnsi="宋体" w:cs="Courier New"/>
          <w:color w:val="000000"/>
          <w:sz w:val="24"/>
          <w:szCs w:val="24"/>
        </w:rPr>
      </w:pPr>
      <w:r>
        <w:rPr>
          <w:rFonts w:ascii="宋体" w:hAnsi="宋体" w:cs="Courier New"/>
          <w:color w:val="000000"/>
          <w:sz w:val="24"/>
          <w:szCs w:val="24"/>
        </w:rPr>
        <w:t>合同编号：</w:t>
      </w:r>
    </w:p>
    <w:p w14:paraId="130E5E4F">
      <w:pPr>
        <w:adjustRightInd w:val="0"/>
        <w:snapToGrid w:val="0"/>
        <w:spacing w:beforeLines="50" w:afterLines="50"/>
        <w:rPr>
          <w:rFonts w:ascii="宋体" w:hAnsi="宋体" w:cs="Courier New"/>
          <w:color w:val="000000"/>
          <w:sz w:val="24"/>
          <w:szCs w:val="24"/>
        </w:rPr>
      </w:pPr>
      <w:r>
        <w:rPr>
          <w:rFonts w:ascii="宋体" w:hAnsi="宋体" w:cs="Courier New"/>
          <w:color w:val="000000"/>
          <w:sz w:val="24"/>
          <w:szCs w:val="24"/>
        </w:rPr>
        <w:t>项目名称：                                       项目编号：</w:t>
      </w:r>
    </w:p>
    <w:p w14:paraId="62B8A74A">
      <w:pPr>
        <w:adjustRightInd w:val="0"/>
        <w:snapToGrid w:val="0"/>
        <w:spacing w:beforeLines="50" w:afterLines="50"/>
        <w:jc w:val="left"/>
        <w:rPr>
          <w:rFonts w:ascii="宋体" w:hAnsi="宋体" w:cs="Courier New"/>
          <w:color w:val="000000"/>
          <w:sz w:val="24"/>
          <w:szCs w:val="24"/>
        </w:rPr>
      </w:pPr>
      <w:r>
        <w:rPr>
          <w:rFonts w:ascii="宋体" w:hAnsi="宋体" w:cs="Courier New"/>
          <w:color w:val="000000"/>
          <w:sz w:val="24"/>
          <w:szCs w:val="24"/>
        </w:rPr>
        <w:t>甲方（买方）：</w:t>
      </w:r>
    </w:p>
    <w:p w14:paraId="47B34360">
      <w:pPr>
        <w:adjustRightInd w:val="0"/>
        <w:snapToGrid w:val="0"/>
        <w:spacing w:beforeLines="50" w:afterLines="50"/>
        <w:jc w:val="left"/>
        <w:rPr>
          <w:rFonts w:ascii="宋体" w:hAnsi="宋体" w:cs="Courier New"/>
          <w:color w:val="000000"/>
          <w:sz w:val="24"/>
          <w:szCs w:val="24"/>
        </w:rPr>
      </w:pPr>
      <w:r>
        <w:rPr>
          <w:rFonts w:ascii="宋体" w:hAnsi="宋体" w:cs="Courier New"/>
          <w:color w:val="000000"/>
          <w:sz w:val="24"/>
          <w:szCs w:val="24"/>
        </w:rPr>
        <w:t>乙方（卖方）：</w:t>
      </w:r>
    </w:p>
    <w:p w14:paraId="26C70858">
      <w:pPr>
        <w:adjustRightInd w:val="0"/>
        <w:snapToGrid w:val="0"/>
        <w:ind w:firstLine="480" w:firstLineChars="200"/>
        <w:rPr>
          <w:rFonts w:ascii="宋体" w:hAnsi="宋体" w:cs="Courier New"/>
          <w:b/>
          <w:color w:val="000000"/>
          <w:sz w:val="24"/>
          <w:szCs w:val="24"/>
        </w:rPr>
      </w:pPr>
      <w:r>
        <w:rPr>
          <w:rFonts w:ascii="宋体" w:hAnsi="宋体" w:cs="Courier New"/>
          <w:color w:val="000000"/>
          <w:sz w:val="24"/>
          <w:szCs w:val="24"/>
        </w:rPr>
        <w:t>甲、乙双方根据</w:t>
      </w:r>
      <w:r>
        <w:rPr>
          <w:rFonts w:hint="eastAsia" w:ascii="宋体" w:hAnsi="宋体" w:cs="Courier New"/>
          <w:color w:val="000000"/>
          <w:sz w:val="24"/>
          <w:szCs w:val="24"/>
        </w:rPr>
        <w:t>南京市公共资源交易中心江北新区分中心组织的</w:t>
      </w:r>
      <w:r>
        <w:rPr>
          <w:rFonts w:hint="eastAsia" w:hAnsi="宋体" w:cs="Courier New"/>
          <w:sz w:val="24"/>
          <w:szCs w:val="24"/>
        </w:rPr>
        <w:t>____________________</w:t>
      </w:r>
      <w:r>
        <w:rPr>
          <w:rFonts w:ascii="宋体" w:hAnsi="宋体" w:cs="Courier New"/>
          <w:color w:val="000000"/>
          <w:sz w:val="24"/>
          <w:szCs w:val="24"/>
        </w:rPr>
        <w:t>项目公开招标结果</w:t>
      </w:r>
      <w:r>
        <w:rPr>
          <w:rFonts w:hint="eastAsia" w:ascii="宋体" w:hAnsi="宋体" w:cs="Courier New"/>
          <w:color w:val="000000"/>
          <w:sz w:val="24"/>
          <w:szCs w:val="24"/>
        </w:rPr>
        <w:t>，</w:t>
      </w:r>
      <w:r>
        <w:rPr>
          <w:rFonts w:ascii="宋体" w:hAnsi="宋体" w:cs="Courier New"/>
          <w:color w:val="000000"/>
          <w:sz w:val="24"/>
          <w:szCs w:val="24"/>
        </w:rPr>
        <w:t>签署本合同。</w:t>
      </w:r>
    </w:p>
    <w:p w14:paraId="72438A81">
      <w:pPr>
        <w:adjustRightInd w:val="0"/>
        <w:snapToGrid w:val="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一、合同内容</w:t>
      </w:r>
    </w:p>
    <w:p w14:paraId="04AC1C47">
      <w:pPr>
        <w:adjustRightInd w:val="0"/>
        <w:snapToGrid w:val="0"/>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标的</w:t>
      </w:r>
      <w:r>
        <w:rPr>
          <w:rFonts w:ascii="宋体" w:hAnsi="宋体" w:cs="Courier New"/>
          <w:color w:val="000000"/>
          <w:sz w:val="24"/>
          <w:szCs w:val="24"/>
        </w:rPr>
        <w:t>名称：</w:t>
      </w:r>
    </w:p>
    <w:p w14:paraId="6806BCDA">
      <w:pPr>
        <w:adjustRightInd w:val="0"/>
        <w:snapToGrid w:val="0"/>
        <w:rPr>
          <w:rFonts w:ascii="宋体" w:hAnsi="宋体" w:cs="Courier New"/>
          <w:color w:val="000000"/>
          <w:sz w:val="24"/>
          <w:szCs w:val="24"/>
        </w:rPr>
      </w:pPr>
      <w:r>
        <w:rPr>
          <w:rFonts w:ascii="宋体" w:hAnsi="宋体" w:cs="Courier New"/>
          <w:color w:val="000000"/>
          <w:sz w:val="24"/>
          <w:szCs w:val="24"/>
        </w:rPr>
        <w:t>1.2</w:t>
      </w:r>
      <w:r>
        <w:rPr>
          <w:rFonts w:hint="eastAsia" w:ascii="宋体" w:hAnsi="宋体" w:cs="Courier New"/>
          <w:color w:val="000000"/>
          <w:sz w:val="24"/>
          <w:szCs w:val="24"/>
        </w:rPr>
        <w:t xml:space="preserve"> 标的质量：</w:t>
      </w:r>
      <w:r>
        <w:rPr>
          <w:rFonts w:hint="eastAsia" w:ascii="宋体" w:hAnsi="宋体" w:cs="Courier New"/>
          <w:sz w:val="24"/>
          <w:szCs w:val="24"/>
        </w:rPr>
        <w:t>按招标文件及投标文件执行。</w:t>
      </w:r>
    </w:p>
    <w:p w14:paraId="317DBFEA">
      <w:pPr>
        <w:adjustRightInd w:val="0"/>
        <w:snapToGrid w:val="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.3 标的数量（规模）：</w:t>
      </w:r>
    </w:p>
    <w:tbl>
      <w:tblPr>
        <w:tblStyle w:val="39"/>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3271"/>
        <w:gridCol w:w="926"/>
        <w:gridCol w:w="1275"/>
        <w:gridCol w:w="1279"/>
        <w:gridCol w:w="1275"/>
        <w:gridCol w:w="1288"/>
      </w:tblGrid>
      <w:tr w14:paraId="0260F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266" w:type="pct"/>
            <w:vMerge w:val="restart"/>
            <w:noWrap/>
            <w:vAlign w:val="center"/>
          </w:tcPr>
          <w:p w14:paraId="4529F967">
            <w:pPr>
              <w:jc w:val="center"/>
              <w:rPr>
                <w:b/>
                <w:bCs/>
              </w:rPr>
            </w:pPr>
            <w:r>
              <w:rPr>
                <w:b/>
                <w:bCs/>
              </w:rPr>
              <w:t>序号</w:t>
            </w:r>
          </w:p>
        </w:tc>
        <w:tc>
          <w:tcPr>
            <w:tcW w:w="788" w:type="pct"/>
            <w:vMerge w:val="restart"/>
            <w:noWrap/>
            <w:vAlign w:val="center"/>
          </w:tcPr>
          <w:p w14:paraId="68E66521">
            <w:pPr>
              <w:jc w:val="center"/>
              <w:rPr>
                <w:b/>
                <w:bCs/>
              </w:rPr>
            </w:pPr>
            <w:r>
              <w:rPr>
                <w:rFonts w:hint="eastAsia"/>
                <w:b/>
                <w:bCs/>
              </w:rPr>
              <w:t>链路类型</w:t>
            </w:r>
          </w:p>
        </w:tc>
        <w:tc>
          <w:tcPr>
            <w:tcW w:w="465" w:type="pct"/>
            <w:vMerge w:val="restart"/>
            <w:noWrap/>
            <w:vAlign w:val="center"/>
          </w:tcPr>
          <w:p w14:paraId="46B95EBD">
            <w:pPr>
              <w:jc w:val="center"/>
              <w:rPr>
                <w:b/>
                <w:bCs/>
              </w:rPr>
            </w:pPr>
            <w:r>
              <w:rPr>
                <w:rFonts w:hint="eastAsia"/>
                <w:b/>
                <w:bCs/>
              </w:rPr>
              <w:t>数量</w:t>
            </w:r>
          </w:p>
        </w:tc>
        <w:tc>
          <w:tcPr>
            <w:tcW w:w="1738" w:type="pct"/>
            <w:gridSpan w:val="2"/>
            <w:noWrap/>
            <w:vAlign w:val="center"/>
          </w:tcPr>
          <w:p w14:paraId="702C0307">
            <w:pPr>
              <w:jc w:val="center"/>
              <w:rPr>
                <w:b/>
                <w:bCs/>
              </w:rPr>
            </w:pPr>
            <w:r>
              <w:rPr>
                <w:rFonts w:hint="eastAsia"/>
                <w:b/>
                <w:bCs/>
              </w:rPr>
              <w:t>单条单年价格</w:t>
            </w:r>
          </w:p>
        </w:tc>
        <w:tc>
          <w:tcPr>
            <w:tcW w:w="1741" w:type="pct"/>
            <w:gridSpan w:val="2"/>
            <w:noWrap/>
            <w:vAlign w:val="center"/>
          </w:tcPr>
          <w:p w14:paraId="265FD41C">
            <w:pPr>
              <w:jc w:val="center"/>
              <w:rPr>
                <w:b/>
                <w:bCs/>
              </w:rPr>
            </w:pPr>
            <w:r>
              <w:rPr>
                <w:rFonts w:hint="eastAsia"/>
                <w:b/>
                <w:bCs/>
              </w:rPr>
              <w:t>三年总价</w:t>
            </w:r>
          </w:p>
        </w:tc>
      </w:tr>
      <w:tr w14:paraId="653EB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6" w:type="pct"/>
            <w:vMerge w:val="continue"/>
            <w:noWrap/>
            <w:vAlign w:val="center"/>
          </w:tcPr>
          <w:p w14:paraId="00A5FD59">
            <w:pPr>
              <w:rPr>
                <w:b/>
                <w:bCs/>
              </w:rPr>
            </w:pPr>
          </w:p>
        </w:tc>
        <w:tc>
          <w:tcPr>
            <w:tcW w:w="788" w:type="pct"/>
            <w:vMerge w:val="continue"/>
            <w:noWrap/>
            <w:vAlign w:val="center"/>
          </w:tcPr>
          <w:p w14:paraId="22ADF37C">
            <w:pPr>
              <w:rPr>
                <w:b/>
                <w:bCs/>
              </w:rPr>
            </w:pPr>
          </w:p>
        </w:tc>
        <w:tc>
          <w:tcPr>
            <w:tcW w:w="465" w:type="pct"/>
            <w:vMerge w:val="continue"/>
            <w:noWrap/>
            <w:vAlign w:val="center"/>
          </w:tcPr>
          <w:p w14:paraId="1050D46C">
            <w:pPr>
              <w:jc w:val="center"/>
              <w:rPr>
                <w:b/>
                <w:bCs/>
              </w:rPr>
            </w:pPr>
          </w:p>
        </w:tc>
        <w:tc>
          <w:tcPr>
            <w:tcW w:w="868" w:type="pct"/>
            <w:noWrap/>
            <w:vAlign w:val="center"/>
          </w:tcPr>
          <w:p w14:paraId="0B698359">
            <w:pPr>
              <w:jc w:val="center"/>
              <w:rPr>
                <w:b/>
                <w:bCs/>
              </w:rPr>
            </w:pPr>
            <w:r>
              <w:rPr>
                <w:b/>
                <w:bCs/>
              </w:rPr>
              <w:t>人民币大写</w:t>
            </w:r>
          </w:p>
        </w:tc>
        <w:tc>
          <w:tcPr>
            <w:tcW w:w="870" w:type="pct"/>
            <w:noWrap/>
            <w:vAlign w:val="center"/>
          </w:tcPr>
          <w:p w14:paraId="5A2C4655">
            <w:pPr>
              <w:jc w:val="center"/>
              <w:rPr>
                <w:b/>
                <w:bCs/>
              </w:rPr>
            </w:pPr>
            <w:r>
              <w:rPr>
                <w:rFonts w:hint="eastAsia" w:ascii="宋体" w:hAnsi="宋体" w:cs="宋体"/>
                <w:b/>
                <w:bCs/>
              </w:rPr>
              <w:t>￥</w:t>
            </w:r>
          </w:p>
        </w:tc>
        <w:tc>
          <w:tcPr>
            <w:tcW w:w="868" w:type="pct"/>
            <w:noWrap/>
            <w:vAlign w:val="center"/>
          </w:tcPr>
          <w:p w14:paraId="7DE0125C">
            <w:pPr>
              <w:jc w:val="center"/>
              <w:rPr>
                <w:rFonts w:ascii="宋体" w:hAnsi="宋体" w:cs="宋体"/>
                <w:b/>
                <w:bCs/>
              </w:rPr>
            </w:pPr>
            <w:r>
              <w:rPr>
                <w:b/>
                <w:bCs/>
              </w:rPr>
              <w:t>人民币大写</w:t>
            </w:r>
          </w:p>
        </w:tc>
        <w:tc>
          <w:tcPr>
            <w:tcW w:w="872" w:type="pct"/>
            <w:noWrap/>
            <w:vAlign w:val="center"/>
          </w:tcPr>
          <w:p w14:paraId="72DE723D">
            <w:pPr>
              <w:jc w:val="center"/>
              <w:rPr>
                <w:rFonts w:ascii="宋体" w:hAnsi="宋体" w:cs="宋体"/>
                <w:b/>
                <w:bCs/>
              </w:rPr>
            </w:pPr>
            <w:r>
              <w:rPr>
                <w:rFonts w:hint="eastAsia" w:ascii="宋体" w:hAnsi="宋体" w:cs="宋体"/>
                <w:b/>
                <w:bCs/>
              </w:rPr>
              <w:t>￥</w:t>
            </w:r>
          </w:p>
        </w:tc>
      </w:tr>
      <w:tr w14:paraId="58D6C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266" w:type="pct"/>
            <w:noWrap/>
            <w:vAlign w:val="center"/>
          </w:tcPr>
          <w:p w14:paraId="404EFD59">
            <w:pPr>
              <w:jc w:val="center"/>
            </w:pPr>
            <w:r>
              <w:t>1</w:t>
            </w:r>
          </w:p>
        </w:tc>
        <w:tc>
          <w:tcPr>
            <w:tcW w:w="788" w:type="pct"/>
            <w:noWrap/>
            <w:vAlign w:val="center"/>
          </w:tcPr>
          <w:p w14:paraId="7FAE9884">
            <w:r>
              <w:t>互联网出口</w:t>
            </w:r>
            <w:r>
              <w:rPr>
                <w:rFonts w:hint="eastAsia"/>
              </w:rPr>
              <w:t>-</w:t>
            </w:r>
            <w:r>
              <w:t>1G带宽</w:t>
            </w:r>
          </w:p>
        </w:tc>
        <w:tc>
          <w:tcPr>
            <w:tcW w:w="926" w:type="dxa"/>
            <w:noWrap/>
            <w:vAlign w:val="center"/>
          </w:tcPr>
          <w:p w14:paraId="5AAEAE25">
            <w:pPr>
              <w:jc w:val="center"/>
            </w:pPr>
            <w:r>
              <w:rPr>
                <w:rFonts w:hint="eastAsia"/>
              </w:rPr>
              <w:t>1</w:t>
            </w:r>
          </w:p>
        </w:tc>
        <w:tc>
          <w:tcPr>
            <w:tcW w:w="868" w:type="pct"/>
            <w:noWrap/>
            <w:vAlign w:val="center"/>
          </w:tcPr>
          <w:p w14:paraId="0F671DBC">
            <w:pPr>
              <w:jc w:val="center"/>
            </w:pPr>
          </w:p>
        </w:tc>
        <w:tc>
          <w:tcPr>
            <w:tcW w:w="870" w:type="pct"/>
            <w:noWrap/>
            <w:vAlign w:val="center"/>
          </w:tcPr>
          <w:p w14:paraId="247F59CA">
            <w:pPr>
              <w:jc w:val="center"/>
            </w:pPr>
          </w:p>
        </w:tc>
        <w:tc>
          <w:tcPr>
            <w:tcW w:w="868" w:type="pct"/>
            <w:noWrap/>
            <w:vAlign w:val="center"/>
          </w:tcPr>
          <w:p w14:paraId="1E24529C">
            <w:pPr>
              <w:jc w:val="center"/>
            </w:pPr>
          </w:p>
        </w:tc>
        <w:tc>
          <w:tcPr>
            <w:tcW w:w="872" w:type="pct"/>
            <w:noWrap/>
            <w:vAlign w:val="center"/>
          </w:tcPr>
          <w:p w14:paraId="103A9C72">
            <w:pPr>
              <w:jc w:val="center"/>
            </w:pPr>
          </w:p>
        </w:tc>
      </w:tr>
      <w:tr w14:paraId="15B71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266" w:type="pct"/>
            <w:noWrap/>
            <w:vAlign w:val="center"/>
          </w:tcPr>
          <w:p w14:paraId="7311D1DB">
            <w:pPr>
              <w:jc w:val="center"/>
            </w:pPr>
            <w:r>
              <w:rPr>
                <w:rFonts w:hint="eastAsia"/>
              </w:rPr>
              <w:t>2</w:t>
            </w:r>
          </w:p>
        </w:tc>
        <w:tc>
          <w:tcPr>
            <w:tcW w:w="788" w:type="pct"/>
            <w:noWrap/>
            <w:vAlign w:val="center"/>
          </w:tcPr>
          <w:p w14:paraId="38E6BABB">
            <w:r>
              <w:t>互联网出口</w:t>
            </w:r>
            <w:r>
              <w:rPr>
                <w:rFonts w:hint="eastAsia"/>
              </w:rPr>
              <w:t>-</w:t>
            </w:r>
            <w:r>
              <w:t>500M带宽</w:t>
            </w:r>
          </w:p>
        </w:tc>
        <w:tc>
          <w:tcPr>
            <w:tcW w:w="926" w:type="dxa"/>
            <w:noWrap/>
            <w:vAlign w:val="center"/>
          </w:tcPr>
          <w:p w14:paraId="16FAAB6B">
            <w:pPr>
              <w:jc w:val="center"/>
            </w:pPr>
            <w:r>
              <w:rPr>
                <w:rFonts w:hint="eastAsia"/>
              </w:rPr>
              <w:t>1</w:t>
            </w:r>
          </w:p>
        </w:tc>
        <w:tc>
          <w:tcPr>
            <w:tcW w:w="868" w:type="pct"/>
            <w:noWrap/>
            <w:vAlign w:val="center"/>
          </w:tcPr>
          <w:p w14:paraId="42642EA2">
            <w:pPr>
              <w:jc w:val="center"/>
            </w:pPr>
          </w:p>
        </w:tc>
        <w:tc>
          <w:tcPr>
            <w:tcW w:w="870" w:type="pct"/>
            <w:noWrap/>
            <w:vAlign w:val="center"/>
          </w:tcPr>
          <w:p w14:paraId="257AB5D3">
            <w:pPr>
              <w:jc w:val="center"/>
            </w:pPr>
          </w:p>
        </w:tc>
        <w:tc>
          <w:tcPr>
            <w:tcW w:w="868" w:type="pct"/>
            <w:noWrap/>
            <w:vAlign w:val="center"/>
          </w:tcPr>
          <w:p w14:paraId="723D4B80">
            <w:pPr>
              <w:jc w:val="center"/>
            </w:pPr>
          </w:p>
        </w:tc>
        <w:tc>
          <w:tcPr>
            <w:tcW w:w="872" w:type="pct"/>
            <w:noWrap/>
            <w:vAlign w:val="center"/>
          </w:tcPr>
          <w:p w14:paraId="7CC73979">
            <w:pPr>
              <w:jc w:val="center"/>
            </w:pPr>
          </w:p>
        </w:tc>
      </w:tr>
      <w:tr w14:paraId="7A7DF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66" w:type="pct"/>
            <w:noWrap/>
            <w:vAlign w:val="center"/>
          </w:tcPr>
          <w:p w14:paraId="1F6317C1">
            <w:pPr>
              <w:jc w:val="center"/>
            </w:pPr>
            <w:r>
              <w:rPr>
                <w:rFonts w:hint="eastAsia"/>
              </w:rPr>
              <w:t>3</w:t>
            </w:r>
          </w:p>
        </w:tc>
        <w:tc>
          <w:tcPr>
            <w:tcW w:w="788" w:type="pct"/>
            <w:noWrap/>
            <w:vAlign w:val="center"/>
          </w:tcPr>
          <w:p w14:paraId="33EFED2A">
            <w:r>
              <w:t>基础点位链路</w:t>
            </w:r>
            <w:r>
              <w:rPr>
                <w:rFonts w:hint="eastAsia"/>
              </w:rPr>
              <w:t>-</w:t>
            </w:r>
            <w:r>
              <w:t>千兆双芯裸光纤</w:t>
            </w:r>
          </w:p>
        </w:tc>
        <w:tc>
          <w:tcPr>
            <w:tcW w:w="926" w:type="dxa"/>
            <w:noWrap/>
            <w:vAlign w:val="center"/>
          </w:tcPr>
          <w:p w14:paraId="4DBFE3C7">
            <w:pPr>
              <w:jc w:val="center"/>
            </w:pPr>
            <w:r>
              <w:rPr>
                <w:rFonts w:hint="eastAsia"/>
              </w:rPr>
              <w:t>110</w:t>
            </w:r>
          </w:p>
        </w:tc>
        <w:tc>
          <w:tcPr>
            <w:tcW w:w="868" w:type="pct"/>
            <w:noWrap/>
            <w:vAlign w:val="center"/>
          </w:tcPr>
          <w:p w14:paraId="5BBE2FED">
            <w:pPr>
              <w:jc w:val="center"/>
            </w:pPr>
          </w:p>
        </w:tc>
        <w:tc>
          <w:tcPr>
            <w:tcW w:w="870" w:type="pct"/>
            <w:noWrap/>
            <w:vAlign w:val="center"/>
          </w:tcPr>
          <w:p w14:paraId="3B11F2FD">
            <w:pPr>
              <w:jc w:val="center"/>
            </w:pPr>
          </w:p>
        </w:tc>
        <w:tc>
          <w:tcPr>
            <w:tcW w:w="868" w:type="pct"/>
            <w:noWrap/>
            <w:vAlign w:val="center"/>
          </w:tcPr>
          <w:p w14:paraId="4304703C">
            <w:pPr>
              <w:jc w:val="center"/>
            </w:pPr>
          </w:p>
        </w:tc>
        <w:tc>
          <w:tcPr>
            <w:tcW w:w="872" w:type="pct"/>
            <w:noWrap/>
            <w:vAlign w:val="center"/>
          </w:tcPr>
          <w:p w14:paraId="65948C50">
            <w:pPr>
              <w:jc w:val="center"/>
            </w:pPr>
          </w:p>
        </w:tc>
      </w:tr>
      <w:tr w14:paraId="2EFDF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266" w:type="pct"/>
            <w:noWrap/>
            <w:vAlign w:val="center"/>
          </w:tcPr>
          <w:p w14:paraId="5E1556F1">
            <w:pPr>
              <w:jc w:val="center"/>
            </w:pPr>
            <w:r>
              <w:rPr>
                <w:rFonts w:hint="eastAsia"/>
              </w:rPr>
              <w:t>4</w:t>
            </w:r>
          </w:p>
        </w:tc>
        <w:tc>
          <w:tcPr>
            <w:tcW w:w="788" w:type="pct"/>
            <w:noWrap/>
            <w:vAlign w:val="center"/>
          </w:tcPr>
          <w:p w14:paraId="34F07757">
            <w:r>
              <w:t>基础点位链路</w:t>
            </w:r>
            <w:r>
              <w:rPr>
                <w:rFonts w:hint="eastAsia"/>
              </w:rPr>
              <w:t>-</w:t>
            </w:r>
            <w:r>
              <w:t>千兆数字电路</w:t>
            </w:r>
          </w:p>
        </w:tc>
        <w:tc>
          <w:tcPr>
            <w:tcW w:w="926" w:type="dxa"/>
            <w:noWrap/>
            <w:vAlign w:val="center"/>
          </w:tcPr>
          <w:p w14:paraId="47405496">
            <w:pPr>
              <w:jc w:val="center"/>
            </w:pPr>
            <w:r>
              <w:rPr>
                <w:rFonts w:hint="eastAsia"/>
              </w:rPr>
              <w:t>110</w:t>
            </w:r>
          </w:p>
        </w:tc>
        <w:tc>
          <w:tcPr>
            <w:tcW w:w="868" w:type="pct"/>
            <w:noWrap/>
            <w:vAlign w:val="center"/>
          </w:tcPr>
          <w:p w14:paraId="43740C05">
            <w:pPr>
              <w:jc w:val="center"/>
            </w:pPr>
          </w:p>
        </w:tc>
        <w:tc>
          <w:tcPr>
            <w:tcW w:w="870" w:type="pct"/>
            <w:noWrap/>
            <w:vAlign w:val="center"/>
          </w:tcPr>
          <w:p w14:paraId="158A0A82">
            <w:pPr>
              <w:jc w:val="center"/>
            </w:pPr>
          </w:p>
        </w:tc>
        <w:tc>
          <w:tcPr>
            <w:tcW w:w="868" w:type="pct"/>
            <w:noWrap/>
            <w:vAlign w:val="center"/>
          </w:tcPr>
          <w:p w14:paraId="33EF66F1">
            <w:pPr>
              <w:jc w:val="center"/>
            </w:pPr>
          </w:p>
        </w:tc>
        <w:tc>
          <w:tcPr>
            <w:tcW w:w="872" w:type="pct"/>
            <w:noWrap/>
            <w:vAlign w:val="center"/>
          </w:tcPr>
          <w:p w14:paraId="236FF47B">
            <w:pPr>
              <w:jc w:val="center"/>
            </w:pPr>
          </w:p>
        </w:tc>
      </w:tr>
      <w:tr w14:paraId="787CB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66" w:type="pct"/>
            <w:noWrap/>
            <w:vAlign w:val="center"/>
          </w:tcPr>
          <w:p w14:paraId="75EA0F60">
            <w:pPr>
              <w:jc w:val="center"/>
            </w:pPr>
            <w:r>
              <w:rPr>
                <w:rFonts w:hint="eastAsia"/>
              </w:rPr>
              <w:t>5</w:t>
            </w:r>
          </w:p>
        </w:tc>
        <w:tc>
          <w:tcPr>
            <w:tcW w:w="788" w:type="pct"/>
            <w:noWrap/>
            <w:vAlign w:val="center"/>
          </w:tcPr>
          <w:p w14:paraId="5517A67B">
            <w:r>
              <w:rPr>
                <w:rFonts w:hint="eastAsia" w:ascii="宋体" w:hAnsi="宋体"/>
              </w:rPr>
              <w:t>两点间专线链路-千兆双芯裸光纤</w:t>
            </w:r>
          </w:p>
        </w:tc>
        <w:tc>
          <w:tcPr>
            <w:tcW w:w="926" w:type="dxa"/>
            <w:noWrap/>
            <w:vAlign w:val="center"/>
          </w:tcPr>
          <w:p w14:paraId="5C97EF52">
            <w:pPr>
              <w:jc w:val="center"/>
            </w:pPr>
            <w:r>
              <w:rPr>
                <w:rFonts w:hint="eastAsia"/>
              </w:rPr>
              <w:t>1</w:t>
            </w:r>
          </w:p>
        </w:tc>
        <w:tc>
          <w:tcPr>
            <w:tcW w:w="868" w:type="pct"/>
            <w:noWrap/>
            <w:vAlign w:val="center"/>
          </w:tcPr>
          <w:p w14:paraId="5580EF12">
            <w:pPr>
              <w:jc w:val="center"/>
            </w:pPr>
          </w:p>
        </w:tc>
        <w:tc>
          <w:tcPr>
            <w:tcW w:w="870" w:type="pct"/>
            <w:noWrap/>
            <w:vAlign w:val="center"/>
          </w:tcPr>
          <w:p w14:paraId="73135CD1">
            <w:pPr>
              <w:jc w:val="center"/>
            </w:pPr>
          </w:p>
        </w:tc>
        <w:tc>
          <w:tcPr>
            <w:tcW w:w="868" w:type="pct"/>
            <w:noWrap/>
            <w:vAlign w:val="center"/>
          </w:tcPr>
          <w:p w14:paraId="1C26CE25">
            <w:pPr>
              <w:jc w:val="center"/>
            </w:pPr>
          </w:p>
        </w:tc>
        <w:tc>
          <w:tcPr>
            <w:tcW w:w="872" w:type="pct"/>
            <w:noWrap/>
            <w:vAlign w:val="center"/>
          </w:tcPr>
          <w:p w14:paraId="78C0EFCF">
            <w:pPr>
              <w:jc w:val="center"/>
            </w:pPr>
          </w:p>
        </w:tc>
      </w:tr>
      <w:tr w14:paraId="010DB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266" w:type="pct"/>
            <w:noWrap/>
            <w:vAlign w:val="center"/>
          </w:tcPr>
          <w:p w14:paraId="51DF5C25">
            <w:pPr>
              <w:jc w:val="center"/>
            </w:pPr>
            <w:r>
              <w:rPr>
                <w:rFonts w:hint="eastAsia"/>
              </w:rPr>
              <w:t>6</w:t>
            </w:r>
          </w:p>
        </w:tc>
        <w:tc>
          <w:tcPr>
            <w:tcW w:w="788" w:type="pct"/>
            <w:noWrap/>
            <w:vAlign w:val="center"/>
          </w:tcPr>
          <w:p w14:paraId="2758BB0A">
            <w:r>
              <w:t>VPN组网模式链路</w:t>
            </w:r>
            <w:r>
              <w:rPr>
                <w:rFonts w:hint="eastAsia"/>
              </w:rPr>
              <w:t>-1G</w:t>
            </w:r>
            <w:r>
              <w:t>带宽</w:t>
            </w:r>
          </w:p>
        </w:tc>
        <w:tc>
          <w:tcPr>
            <w:tcW w:w="926" w:type="dxa"/>
            <w:noWrap/>
            <w:vAlign w:val="center"/>
          </w:tcPr>
          <w:p w14:paraId="75456E7B">
            <w:pPr>
              <w:jc w:val="center"/>
            </w:pPr>
            <w:r>
              <w:rPr>
                <w:rFonts w:hint="eastAsia"/>
              </w:rPr>
              <w:t>1</w:t>
            </w:r>
          </w:p>
        </w:tc>
        <w:tc>
          <w:tcPr>
            <w:tcW w:w="868" w:type="pct"/>
            <w:noWrap/>
            <w:vAlign w:val="center"/>
          </w:tcPr>
          <w:p w14:paraId="232497FE">
            <w:pPr>
              <w:jc w:val="center"/>
            </w:pPr>
          </w:p>
        </w:tc>
        <w:tc>
          <w:tcPr>
            <w:tcW w:w="870" w:type="pct"/>
            <w:noWrap/>
            <w:vAlign w:val="center"/>
          </w:tcPr>
          <w:p w14:paraId="62B3D58C">
            <w:pPr>
              <w:jc w:val="center"/>
            </w:pPr>
          </w:p>
        </w:tc>
        <w:tc>
          <w:tcPr>
            <w:tcW w:w="868" w:type="pct"/>
            <w:noWrap/>
            <w:vAlign w:val="center"/>
          </w:tcPr>
          <w:p w14:paraId="56B032AF">
            <w:pPr>
              <w:jc w:val="center"/>
            </w:pPr>
          </w:p>
        </w:tc>
        <w:tc>
          <w:tcPr>
            <w:tcW w:w="872" w:type="pct"/>
            <w:noWrap/>
            <w:vAlign w:val="center"/>
          </w:tcPr>
          <w:p w14:paraId="2B3EC7C0">
            <w:pPr>
              <w:jc w:val="center"/>
            </w:pPr>
          </w:p>
        </w:tc>
      </w:tr>
      <w:tr w14:paraId="11328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266" w:type="pct"/>
            <w:noWrap/>
            <w:vAlign w:val="center"/>
          </w:tcPr>
          <w:p w14:paraId="6ED5D069">
            <w:pPr>
              <w:jc w:val="center"/>
            </w:pPr>
            <w:r>
              <w:rPr>
                <w:rFonts w:hint="eastAsia"/>
              </w:rPr>
              <w:t>7</w:t>
            </w:r>
          </w:p>
        </w:tc>
        <w:tc>
          <w:tcPr>
            <w:tcW w:w="788" w:type="pct"/>
            <w:noWrap/>
            <w:vAlign w:val="center"/>
          </w:tcPr>
          <w:p w14:paraId="4C6D76F9">
            <w:pPr>
              <w:rPr>
                <w:kern w:val="2"/>
              </w:rPr>
            </w:pPr>
            <w:r>
              <w:t>VPN组网模式链路</w:t>
            </w:r>
            <w:r>
              <w:rPr>
                <w:rFonts w:hint="eastAsia"/>
              </w:rPr>
              <w:t>-</w:t>
            </w:r>
            <w:r>
              <w:t>20M带宽</w:t>
            </w:r>
          </w:p>
        </w:tc>
        <w:tc>
          <w:tcPr>
            <w:tcW w:w="926" w:type="dxa"/>
            <w:noWrap/>
            <w:vAlign w:val="center"/>
          </w:tcPr>
          <w:p w14:paraId="59374A30">
            <w:pPr>
              <w:jc w:val="center"/>
              <w:rPr>
                <w:kern w:val="2"/>
              </w:rPr>
            </w:pPr>
            <w:r>
              <w:rPr>
                <w:rFonts w:hint="eastAsia"/>
                <w:kern w:val="2"/>
              </w:rPr>
              <w:t>1</w:t>
            </w:r>
          </w:p>
        </w:tc>
        <w:tc>
          <w:tcPr>
            <w:tcW w:w="868" w:type="pct"/>
            <w:noWrap/>
            <w:vAlign w:val="center"/>
          </w:tcPr>
          <w:p w14:paraId="3478054A">
            <w:pPr>
              <w:jc w:val="center"/>
              <w:rPr>
                <w:kern w:val="2"/>
              </w:rPr>
            </w:pPr>
          </w:p>
        </w:tc>
        <w:tc>
          <w:tcPr>
            <w:tcW w:w="870" w:type="pct"/>
            <w:noWrap/>
            <w:vAlign w:val="center"/>
          </w:tcPr>
          <w:p w14:paraId="19DF6DDA">
            <w:pPr>
              <w:jc w:val="center"/>
              <w:rPr>
                <w:kern w:val="2"/>
              </w:rPr>
            </w:pPr>
          </w:p>
        </w:tc>
        <w:tc>
          <w:tcPr>
            <w:tcW w:w="868" w:type="pct"/>
            <w:noWrap/>
            <w:vAlign w:val="center"/>
          </w:tcPr>
          <w:p w14:paraId="462E5D43">
            <w:pPr>
              <w:jc w:val="center"/>
              <w:rPr>
                <w:kern w:val="2"/>
              </w:rPr>
            </w:pPr>
          </w:p>
        </w:tc>
        <w:tc>
          <w:tcPr>
            <w:tcW w:w="872" w:type="pct"/>
            <w:noWrap/>
            <w:vAlign w:val="center"/>
          </w:tcPr>
          <w:p w14:paraId="3F0D396C">
            <w:pPr>
              <w:jc w:val="center"/>
              <w:rPr>
                <w:kern w:val="2"/>
              </w:rPr>
            </w:pPr>
          </w:p>
        </w:tc>
      </w:tr>
      <w:tr w14:paraId="49069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054" w:type="pct"/>
            <w:gridSpan w:val="2"/>
            <w:noWrap/>
            <w:vAlign w:val="center"/>
          </w:tcPr>
          <w:p w14:paraId="76A8AAFC">
            <w:pPr>
              <w:jc w:val="center"/>
              <w:rPr>
                <w:kern w:val="2"/>
              </w:rPr>
            </w:pPr>
            <w:r>
              <w:rPr>
                <w:rFonts w:hint="eastAsia"/>
              </w:rPr>
              <w:t>汇总金额</w:t>
            </w:r>
          </w:p>
        </w:tc>
        <w:tc>
          <w:tcPr>
            <w:tcW w:w="3945" w:type="pct"/>
            <w:gridSpan w:val="5"/>
            <w:noWrap/>
            <w:vAlign w:val="center"/>
          </w:tcPr>
          <w:p w14:paraId="045D811D">
            <w:pPr>
              <w:jc w:val="center"/>
              <w:rPr>
                <w:kern w:val="2"/>
              </w:rPr>
            </w:pPr>
          </w:p>
        </w:tc>
      </w:tr>
    </w:tbl>
    <w:p w14:paraId="6596D9C3">
      <w:pPr>
        <w:pStyle w:val="18"/>
        <w:ind w:left="1260"/>
      </w:pPr>
    </w:p>
    <w:p w14:paraId="5E260473">
      <w:pPr>
        <w:adjustRightInd w:val="0"/>
        <w:snapToGrid w:val="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.4 履行时间（期</w:t>
      </w:r>
      <w:r>
        <w:rPr>
          <w:rFonts w:hint="eastAsia" w:ascii="宋体" w:hAnsi="宋体" w:cs="Courier New"/>
          <w:sz w:val="24"/>
          <w:szCs w:val="24"/>
        </w:rPr>
        <w:t>限）：1200天。</w:t>
      </w:r>
    </w:p>
    <w:p w14:paraId="184A308F">
      <w:pPr>
        <w:adjustRightInd w:val="0"/>
        <w:snapToGrid w:val="0"/>
        <w:rPr>
          <w:rFonts w:ascii="宋体" w:hAnsi="宋体" w:cs="Courier New"/>
          <w:sz w:val="24"/>
          <w:szCs w:val="24"/>
        </w:rPr>
      </w:pPr>
      <w:r>
        <w:rPr>
          <w:rFonts w:ascii="宋体" w:hAnsi="宋体" w:cs="Courier New"/>
          <w:color w:val="000000"/>
          <w:sz w:val="24"/>
          <w:szCs w:val="24"/>
        </w:rPr>
        <w:t>1</w:t>
      </w:r>
      <w:r>
        <w:rPr>
          <w:rFonts w:hint="eastAsia" w:ascii="宋体" w:hAnsi="宋体" w:cs="Courier New"/>
          <w:color w:val="000000"/>
          <w:sz w:val="24"/>
          <w:szCs w:val="24"/>
        </w:rPr>
        <w:t>.5 履行地点</w:t>
      </w:r>
      <w:r>
        <w:rPr>
          <w:rFonts w:hint="eastAsia" w:ascii="宋体" w:hAnsi="宋体" w:cs="Courier New"/>
          <w:sz w:val="24"/>
          <w:szCs w:val="24"/>
        </w:rPr>
        <w:t>：甲方指定地点。</w:t>
      </w:r>
    </w:p>
    <w:p w14:paraId="0FFD9A1D">
      <w:pPr>
        <w:adjustRightInd w:val="0"/>
        <w:snapToGrid w:val="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6 履行方式：按招标文件及投标文件执行。</w:t>
      </w:r>
    </w:p>
    <w:p w14:paraId="487953FF">
      <w:pPr>
        <w:adjustRightInd w:val="0"/>
        <w:snapToGrid w:val="0"/>
        <w:rPr>
          <w:rFonts w:ascii="宋体" w:hAnsi="宋体" w:cs="Courier New"/>
          <w:color w:val="000000"/>
          <w:sz w:val="24"/>
          <w:szCs w:val="24"/>
        </w:rPr>
      </w:pPr>
      <w:r>
        <w:rPr>
          <w:rFonts w:ascii="宋体" w:hAnsi="宋体" w:cs="宋体"/>
          <w:sz w:val="24"/>
          <w:szCs w:val="24"/>
        </w:rPr>
        <w:t>1.8合同组成：关于本项目的招标文件、投标文件、工作说明书（如有）、绩效目标考核方法（如有）是本合同的组成部分，本合同未约定的，双方应当按照上述文件履行，如上述文件存在冲突的，以甲方选择的解释顺序为准。</w:t>
      </w:r>
    </w:p>
    <w:p w14:paraId="15500DCB">
      <w:pPr>
        <w:adjustRightInd w:val="0"/>
        <w:snapToGrid w:val="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二、合同金额</w:t>
      </w:r>
    </w:p>
    <w:p w14:paraId="23AFE2E7">
      <w:pPr>
        <w:pStyle w:val="2"/>
        <w:adjustRightInd w:val="0"/>
        <w:snapToGrid w:val="0"/>
        <w:rPr>
          <w:rFonts w:hAnsi="宋体"/>
          <w:sz w:val="24"/>
          <w:szCs w:val="24"/>
        </w:rPr>
      </w:pPr>
      <w:r>
        <w:rPr>
          <w:rFonts w:hAnsi="宋体"/>
          <w:color w:val="000000"/>
          <w:sz w:val="24"/>
          <w:szCs w:val="24"/>
        </w:rPr>
        <w:t xml:space="preserve">2.1 </w:t>
      </w:r>
      <w:r>
        <w:rPr>
          <w:rFonts w:hint="eastAsia" w:hAnsi="宋体"/>
          <w:sz w:val="24"/>
          <w:szCs w:val="24"/>
        </w:rPr>
        <w:t>本合同金额为：人民币____________________元（大写：_____________________），分项价款详见《报价表》。</w:t>
      </w:r>
    </w:p>
    <w:p w14:paraId="17F22889">
      <w:pPr>
        <w:pStyle w:val="2"/>
        <w:adjustRightInd w:val="0"/>
        <w:snapToGrid w:val="0"/>
        <w:rPr>
          <w:rFonts w:hAnsi="宋体"/>
          <w:sz w:val="24"/>
          <w:szCs w:val="24"/>
        </w:rPr>
      </w:pPr>
      <w:r>
        <w:rPr>
          <w:rFonts w:hint="eastAsia" w:hAnsi="宋体"/>
          <w:sz w:val="24"/>
          <w:szCs w:val="24"/>
        </w:rPr>
        <w:t>本合同最终结算总价款按照招标文件约定执行。</w:t>
      </w:r>
    </w:p>
    <w:p w14:paraId="788ADBC7">
      <w:pPr>
        <w:pStyle w:val="2"/>
        <w:adjustRightInd w:val="0"/>
        <w:snapToGrid w:val="0"/>
        <w:rPr>
          <w:rFonts w:hAnsi="宋体"/>
          <w:sz w:val="24"/>
          <w:szCs w:val="24"/>
        </w:rPr>
      </w:pPr>
      <w:r>
        <w:rPr>
          <w:rFonts w:hint="eastAsia" w:hAnsi="宋体"/>
          <w:sz w:val="24"/>
          <w:szCs w:val="24"/>
        </w:rPr>
        <w:t>本合同总价款包含以下内容：</w:t>
      </w:r>
    </w:p>
    <w:p w14:paraId="0AA20DD3">
      <w:pPr>
        <w:pStyle w:val="2"/>
        <w:adjustRightInd w:val="0"/>
        <w:snapToGrid w:val="0"/>
        <w:rPr>
          <w:rFonts w:hAnsi="宋体"/>
          <w:sz w:val="24"/>
          <w:szCs w:val="24"/>
        </w:rPr>
      </w:pPr>
      <w:r>
        <w:rPr>
          <w:rFonts w:hint="eastAsia" w:hAnsi="宋体"/>
          <w:sz w:val="24"/>
          <w:szCs w:val="24"/>
        </w:rPr>
        <w:t>（1）完成本服务项目发生的所有含税费用；</w:t>
      </w:r>
    </w:p>
    <w:p w14:paraId="07771B39">
      <w:pPr>
        <w:pStyle w:val="2"/>
        <w:adjustRightInd w:val="0"/>
        <w:snapToGrid w:val="0"/>
        <w:rPr>
          <w:rFonts w:hAnsi="宋体"/>
          <w:sz w:val="24"/>
          <w:szCs w:val="24"/>
        </w:rPr>
      </w:pPr>
      <w:r>
        <w:rPr>
          <w:rFonts w:hint="eastAsia" w:hAnsi="宋体"/>
          <w:sz w:val="24"/>
          <w:szCs w:val="24"/>
        </w:rPr>
        <w:t>（2）支付给员工的工资和国家强制缴纳的各种社会保障资金；</w:t>
      </w:r>
    </w:p>
    <w:p w14:paraId="3708363A">
      <w:pPr>
        <w:pStyle w:val="2"/>
        <w:adjustRightInd w:val="0"/>
        <w:snapToGrid w:val="0"/>
        <w:rPr>
          <w:rFonts w:hAnsi="宋体"/>
          <w:sz w:val="24"/>
          <w:szCs w:val="24"/>
        </w:rPr>
      </w:pPr>
      <w:r>
        <w:rPr>
          <w:rFonts w:hint="eastAsia" w:hAnsi="宋体"/>
          <w:sz w:val="24"/>
          <w:szCs w:val="24"/>
        </w:rPr>
        <w:t>（3）乙方应当提供的伴随服务/售后服务费用；</w:t>
      </w:r>
    </w:p>
    <w:p w14:paraId="7E2FAD90">
      <w:pPr>
        <w:pStyle w:val="2"/>
        <w:adjustRightInd w:val="0"/>
        <w:snapToGrid w:val="0"/>
        <w:rPr>
          <w:rFonts w:hAnsi="宋体"/>
          <w:sz w:val="24"/>
          <w:szCs w:val="24"/>
        </w:rPr>
      </w:pPr>
      <w:r>
        <w:rPr>
          <w:rFonts w:hint="eastAsia" w:hAnsi="宋体"/>
          <w:sz w:val="24"/>
          <w:szCs w:val="24"/>
        </w:rPr>
        <w:t>（4）供应商认为需要的其他费用。</w:t>
      </w:r>
    </w:p>
    <w:p w14:paraId="75B4A225">
      <w:pPr>
        <w:pStyle w:val="2"/>
        <w:adjustRightInd w:val="0"/>
        <w:snapToGrid w:val="0"/>
        <w:rPr>
          <w:rFonts w:hAnsi="宋体"/>
          <w:sz w:val="24"/>
          <w:szCs w:val="24"/>
        </w:rPr>
      </w:pPr>
      <w:r>
        <w:rPr>
          <w:rFonts w:hint="eastAsia" w:hAnsi="宋体"/>
          <w:sz w:val="24"/>
          <w:szCs w:val="24"/>
        </w:rPr>
        <w:t>本合同为总价合同，合同执行期间单价不变。</w:t>
      </w:r>
    </w:p>
    <w:p w14:paraId="4C86EA42">
      <w:pPr>
        <w:adjustRightInd w:val="0"/>
        <w:snapToGrid w:val="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三、技术资料</w:t>
      </w:r>
    </w:p>
    <w:p w14:paraId="6E85BACE">
      <w:pPr>
        <w:adjustRightInd w:val="0"/>
        <w:snapToGrid w:val="0"/>
        <w:rPr>
          <w:rFonts w:ascii="宋体" w:hAnsi="宋体" w:cs="Courier New"/>
          <w:color w:val="000000"/>
          <w:sz w:val="24"/>
          <w:szCs w:val="24"/>
        </w:rPr>
      </w:pPr>
      <w:r>
        <w:rPr>
          <w:rFonts w:hint="eastAsia" w:ascii="宋体" w:hAnsi="宋体" w:cs="Courier New"/>
          <w:color w:val="000000"/>
          <w:sz w:val="24"/>
          <w:szCs w:val="24"/>
        </w:rPr>
        <w:t>3.1 乙方应按招标文件规定的时间向甲方提供服务（包含与服务相关的货物）的有关技术资料。</w:t>
      </w:r>
    </w:p>
    <w:p w14:paraId="2236E022">
      <w:pPr>
        <w:adjustRightInd w:val="0"/>
        <w:snapToGrid w:val="0"/>
        <w:rPr>
          <w:rFonts w:ascii="宋体" w:hAnsi="宋体" w:cs="Courier New"/>
          <w:color w:val="000000"/>
          <w:sz w:val="24"/>
          <w:szCs w:val="24"/>
        </w:rPr>
      </w:pPr>
      <w:r>
        <w:rPr>
          <w:rFonts w:hint="eastAsia" w:ascii="宋体" w:hAnsi="宋体" w:cs="Courier New"/>
          <w:color w:val="000000"/>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0F2D9A1E">
      <w:pPr>
        <w:adjustRightInd w:val="0"/>
        <w:snapToGrid w:val="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四、知识产权</w:t>
      </w:r>
    </w:p>
    <w:p w14:paraId="79C2DF36">
      <w:pPr>
        <w:adjustRightInd w:val="0"/>
        <w:snapToGrid w:val="0"/>
        <w:rPr>
          <w:rFonts w:ascii="宋体" w:hAnsi="宋体" w:cs="Courier New"/>
          <w:color w:val="000000"/>
          <w:sz w:val="24"/>
          <w:szCs w:val="24"/>
        </w:rPr>
      </w:pPr>
      <w:r>
        <w:rPr>
          <w:rFonts w:hint="eastAsia" w:ascii="宋体" w:hAnsi="宋体" w:cs="Courier New"/>
          <w:color w:val="000000"/>
          <w:sz w:val="24"/>
          <w:szCs w:val="24"/>
        </w:rPr>
        <w:t>4.1 乙方应保证甲方在使用、接受本合同服务（包含与服务相关的货物）或其任何一部分时不受第三方提出侵犯其专利权、版权、商标权和工业设计权等知识产权的起诉。一旦出现侵权，由乙方负全部责任。</w:t>
      </w:r>
    </w:p>
    <w:p w14:paraId="644E7E81">
      <w:pPr>
        <w:adjustRightInd w:val="0"/>
        <w:snapToGrid w:val="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五、产权担保</w:t>
      </w:r>
    </w:p>
    <w:p w14:paraId="6BE9D223">
      <w:pPr>
        <w:adjustRightInd w:val="0"/>
        <w:snapToGrid w:val="0"/>
        <w:rPr>
          <w:rFonts w:ascii="宋体" w:hAnsi="宋体" w:cs="Courier New"/>
          <w:color w:val="000000"/>
          <w:sz w:val="24"/>
          <w:szCs w:val="24"/>
        </w:rPr>
      </w:pPr>
      <w:r>
        <w:rPr>
          <w:rFonts w:hint="eastAsia" w:ascii="宋体" w:hAnsi="宋体" w:cs="Courier New"/>
          <w:color w:val="000000"/>
          <w:sz w:val="24"/>
          <w:szCs w:val="24"/>
        </w:rPr>
        <w:t>5.1 乙方保证所交付的服务（包含与服务相关的货物）的所有权完全属于乙方且无任何抵押、查封等产权瑕疵。</w:t>
      </w:r>
    </w:p>
    <w:p w14:paraId="66439BDC">
      <w:pPr>
        <w:adjustRightInd w:val="0"/>
        <w:snapToGrid w:val="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六、履约保证金</w:t>
      </w:r>
    </w:p>
    <w:p w14:paraId="5810479D">
      <w:pPr>
        <w:adjustRightInd w:val="0"/>
        <w:snapToGrid w:val="0"/>
        <w:outlineLvl w:val="3"/>
        <w:rPr>
          <w:rFonts w:ascii="宋体" w:hAnsi="宋体" w:cs="Courier New"/>
          <w:sz w:val="24"/>
          <w:szCs w:val="24"/>
        </w:rPr>
      </w:pPr>
      <w:r>
        <w:rPr>
          <w:rFonts w:hint="eastAsia" w:ascii="宋体" w:hAnsi="宋体" w:cs="Courier New"/>
          <w:sz w:val="24"/>
          <w:szCs w:val="24"/>
        </w:rPr>
        <w:t>6.1 本项目乙方无需缴纳履约保证金。</w:t>
      </w:r>
    </w:p>
    <w:p w14:paraId="52C06093">
      <w:pPr>
        <w:adjustRightInd w:val="0"/>
        <w:snapToGrid w:val="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七、合同转包或分包</w:t>
      </w:r>
    </w:p>
    <w:p w14:paraId="18A5E591">
      <w:pPr>
        <w:adjustRightInd w:val="0"/>
        <w:snapToGrid w:val="0"/>
        <w:rPr>
          <w:rFonts w:ascii="宋体" w:hAnsi="宋体" w:cs="Courier New"/>
          <w:color w:val="000000"/>
          <w:sz w:val="24"/>
          <w:szCs w:val="24"/>
        </w:rPr>
      </w:pPr>
      <w:r>
        <w:rPr>
          <w:rFonts w:hint="eastAsia" w:ascii="宋体" w:hAnsi="宋体" w:cs="Courier New"/>
          <w:color w:val="000000"/>
          <w:sz w:val="24"/>
          <w:szCs w:val="24"/>
        </w:rPr>
        <w:t>7.1 乙方不得将合同标的转包给他人履行。</w:t>
      </w:r>
    </w:p>
    <w:p w14:paraId="60BDF26C">
      <w:pPr>
        <w:adjustRightInd w:val="0"/>
        <w:snapToGrid w:val="0"/>
        <w:rPr>
          <w:rFonts w:ascii="宋体" w:hAnsi="宋体" w:cs="Courier New"/>
          <w:color w:val="0000FF"/>
          <w:sz w:val="24"/>
          <w:szCs w:val="24"/>
        </w:rPr>
      </w:pPr>
      <w:r>
        <w:rPr>
          <w:rFonts w:hint="eastAsia" w:ascii="宋体" w:hAnsi="宋体" w:cs="Courier New"/>
          <w:color w:val="000000"/>
          <w:sz w:val="24"/>
          <w:szCs w:val="24"/>
        </w:rPr>
        <w:t>7.2 除招标文件接受分包并经甲方同意，乙方可按分包意向协议分包情况外，乙方不得将合同标的分包给他人履行。</w:t>
      </w:r>
    </w:p>
    <w:p w14:paraId="123523B8">
      <w:pPr>
        <w:adjustRightInd w:val="0"/>
        <w:snapToGrid w:val="0"/>
        <w:rPr>
          <w:rFonts w:ascii="宋体" w:hAnsi="宋体" w:cs="Courier New"/>
          <w:color w:val="000000"/>
          <w:sz w:val="24"/>
          <w:szCs w:val="24"/>
        </w:rPr>
      </w:pPr>
      <w:r>
        <w:rPr>
          <w:rFonts w:hint="eastAsia" w:ascii="宋体" w:hAnsi="宋体" w:cs="Courier New"/>
          <w:color w:val="000000"/>
          <w:sz w:val="24"/>
          <w:szCs w:val="24"/>
        </w:rPr>
        <w:t>7.3 乙方如有转包或未经甲方同意的分包行为，甲方有权终止合同。</w:t>
      </w:r>
    </w:p>
    <w:p w14:paraId="38ADC5CD">
      <w:pPr>
        <w:adjustRightInd w:val="0"/>
        <w:snapToGrid w:val="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八、合同款项支付</w:t>
      </w:r>
    </w:p>
    <w:p w14:paraId="6D444448">
      <w:pPr>
        <w:pStyle w:val="2"/>
        <w:adjustRightInd w:val="0"/>
        <w:snapToGrid w:val="0"/>
        <w:outlineLvl w:val="3"/>
        <w:rPr>
          <w:rFonts w:hAnsi="宋体"/>
          <w:sz w:val="24"/>
          <w:szCs w:val="24"/>
        </w:rPr>
      </w:pPr>
      <w:r>
        <w:rPr>
          <w:rFonts w:hint="eastAsia" w:hAnsi="宋体"/>
          <w:sz w:val="24"/>
          <w:szCs w:val="24"/>
        </w:rPr>
        <w:t>8.1 合同款项的支付方式及时间</w:t>
      </w:r>
    </w:p>
    <w:p w14:paraId="6E5C8299">
      <w:pPr>
        <w:adjustRightInd w:val="0"/>
        <w:snapToGrid w:val="0"/>
        <w:rPr>
          <w:rFonts w:ascii="宋体" w:hAnsi="宋体" w:cs="Courier New"/>
          <w:sz w:val="24"/>
          <w:szCs w:val="24"/>
        </w:rPr>
      </w:pPr>
      <w:r>
        <w:rPr>
          <w:rFonts w:hint="eastAsia" w:ascii="宋体" w:hAnsi="宋体" w:cs="Courier New"/>
          <w:sz w:val="24"/>
          <w:szCs w:val="24"/>
        </w:rPr>
        <w:t>8.1.1 本合同项下所有款项均以人民币支付。</w:t>
      </w:r>
    </w:p>
    <w:p w14:paraId="00046F69">
      <w:pPr>
        <w:adjustRightInd w:val="0"/>
        <w:snapToGrid w:val="0"/>
        <w:rPr>
          <w:rFonts w:ascii="宋体" w:hAnsi="宋体" w:cs="Courier New"/>
          <w:sz w:val="24"/>
          <w:szCs w:val="24"/>
        </w:rPr>
      </w:pPr>
      <w:r>
        <w:rPr>
          <w:rFonts w:hint="eastAsia" w:ascii="宋体" w:hAnsi="宋体" w:cs="Courier New"/>
          <w:sz w:val="24"/>
          <w:szCs w:val="24"/>
        </w:rPr>
        <w:t>8.1.2 本合同项下的采购资金由乙方开具发票，甲方按照本条8.1.3的约定支付。</w:t>
      </w:r>
    </w:p>
    <w:p w14:paraId="0DD7EF68">
      <w:pPr>
        <w:adjustRightInd w:val="0"/>
        <w:snapToGrid w:val="0"/>
        <w:rPr>
          <w:rFonts w:ascii="宋体" w:hAnsi="宋体" w:cs="Courier New"/>
          <w:sz w:val="24"/>
          <w:szCs w:val="24"/>
        </w:rPr>
      </w:pPr>
      <w:r>
        <w:rPr>
          <w:rFonts w:hint="eastAsia" w:ascii="宋体" w:hAnsi="宋体" w:cs="Courier New"/>
          <w:sz w:val="24"/>
          <w:szCs w:val="24"/>
        </w:rPr>
        <w:t>8.1.3 付款条件：按照实际租用链路及对应结算周期，合同签订当年12月结算一次。后续每年基于实际使用情况，每半年结算一次。采购人将参考采购文件要求对服务方的服务质量进行半年度考核，考评结果通知供应商。考评成绩在80分以下（含80分）将要求供应商整改，并处罚金额3万元整。一年内，连续两次考核80分以下（含80分）的，采购人将终止本项目合同，新的服务单位入场前，原服务单位需要继续提供服务。</w:t>
      </w:r>
    </w:p>
    <w:p w14:paraId="76EE3F3B">
      <w:pPr>
        <w:pStyle w:val="2"/>
        <w:adjustRightInd w:val="0"/>
        <w:snapToGrid w:val="0"/>
        <w:spacing w:line="264" w:lineRule="auto"/>
        <w:rPr>
          <w:rFonts w:hAnsi="宋体"/>
          <w:sz w:val="24"/>
          <w:szCs w:val="24"/>
        </w:rPr>
      </w:pPr>
      <w:r>
        <w:rPr>
          <w:rFonts w:hint="eastAsia" w:hAnsi="宋体"/>
          <w:sz w:val="24"/>
          <w:szCs w:val="24"/>
        </w:rPr>
        <w:t>8.2 根据《保障中小企业款项支付条例》规定，甲方未按合同约定支付款项的，乙方可以向有关部门投诉。</w:t>
      </w:r>
    </w:p>
    <w:p w14:paraId="082A7787">
      <w:pPr>
        <w:adjustRightInd w:val="0"/>
        <w:snapToGrid w:val="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九、税费</w:t>
      </w:r>
    </w:p>
    <w:p w14:paraId="02B5F630">
      <w:pPr>
        <w:adjustRightInd w:val="0"/>
        <w:snapToGrid w:val="0"/>
        <w:rPr>
          <w:rFonts w:ascii="宋体" w:hAnsi="宋体" w:cs="Courier New"/>
          <w:color w:val="000000"/>
          <w:sz w:val="24"/>
          <w:szCs w:val="24"/>
        </w:rPr>
      </w:pPr>
      <w:r>
        <w:rPr>
          <w:rFonts w:hint="eastAsia" w:ascii="宋体" w:hAnsi="宋体" w:cs="Courier New"/>
          <w:color w:val="000000"/>
          <w:sz w:val="24"/>
          <w:szCs w:val="24"/>
        </w:rPr>
        <w:t>9.1 本合同执行中的相关税费均由乙方负担。</w:t>
      </w:r>
    </w:p>
    <w:p w14:paraId="554E7BBE">
      <w:pPr>
        <w:adjustRightInd w:val="0"/>
        <w:snapToGrid w:val="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十、项目验收</w:t>
      </w:r>
    </w:p>
    <w:p w14:paraId="781D0B57">
      <w:pPr>
        <w:adjustRightInd w:val="0"/>
        <w:snapToGrid w:val="0"/>
        <w:rPr>
          <w:rFonts w:ascii="宋体" w:hAnsi="宋体" w:cs="Courier New"/>
          <w:color w:val="000000"/>
          <w:sz w:val="24"/>
          <w:szCs w:val="24"/>
        </w:rPr>
      </w:pPr>
      <w:r>
        <w:rPr>
          <w:rFonts w:hint="eastAsia" w:ascii="宋体" w:hAnsi="宋体" w:cs="Courier New"/>
          <w:color w:val="000000"/>
          <w:sz w:val="24"/>
          <w:szCs w:val="24"/>
        </w:rPr>
        <w:t>10.1乙方应当在合同签订后1200天内完成服务事项。</w:t>
      </w:r>
    </w:p>
    <w:p w14:paraId="356EEB5E">
      <w:pPr>
        <w:adjustRightInd w:val="0"/>
        <w:snapToGrid w:val="0"/>
        <w:rPr>
          <w:rFonts w:ascii="宋体" w:hAnsi="宋体" w:cs="Courier New"/>
          <w:color w:val="000000"/>
          <w:sz w:val="24"/>
          <w:szCs w:val="24"/>
        </w:rPr>
      </w:pPr>
      <w:r>
        <w:rPr>
          <w:rFonts w:hint="eastAsia" w:ascii="宋体" w:hAnsi="宋体" w:cs="Courier New"/>
          <w:color w:val="000000"/>
          <w:sz w:val="24"/>
          <w:szCs w:val="24"/>
        </w:rPr>
        <w:t>10.2 验收标准：按行业通行标准和乙方投标（响应）文件的承诺（不低于国家相关标准）。</w:t>
      </w:r>
    </w:p>
    <w:p w14:paraId="0ED0CC22">
      <w:pPr>
        <w:adjustRightInd w:val="0"/>
        <w:snapToGrid w:val="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十一、违约责任</w:t>
      </w:r>
    </w:p>
    <w:p w14:paraId="0200220A">
      <w:pPr>
        <w:adjustRightInd w:val="0"/>
        <w:snapToGrid w:val="0"/>
        <w:rPr>
          <w:rFonts w:ascii="宋体" w:hAnsi="宋体" w:cs="Courier New"/>
          <w:color w:val="000000"/>
          <w:sz w:val="24"/>
          <w:szCs w:val="24"/>
        </w:rPr>
      </w:pPr>
      <w:r>
        <w:rPr>
          <w:rFonts w:hint="eastAsia" w:ascii="宋体" w:hAnsi="宋体" w:cs="Courier New"/>
          <w:color w:val="000000"/>
          <w:sz w:val="24"/>
          <w:szCs w:val="24"/>
        </w:rPr>
        <w:t>11.1 甲方无正当理由拒绝接受乙方提供服务的，应向乙方偿付拒绝接受服务合同总额</w:t>
      </w:r>
    </w:p>
    <w:p w14:paraId="3BDE6881">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的违约金。</w:t>
      </w:r>
    </w:p>
    <w:p w14:paraId="63C9A215">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向乙方支付违约金，</w:t>
      </w:r>
      <w:r>
        <w:rPr>
          <w:rFonts w:hint="eastAsia" w:ascii="宋体" w:hAnsi="宋体" w:cs="宋体"/>
          <w:sz w:val="24"/>
          <w:szCs w:val="24"/>
        </w:rPr>
        <w:t>但违约金最高不得超过合同总价的</w:t>
      </w:r>
      <w:r>
        <w:rPr>
          <w:rFonts w:hint="eastAsia" w:ascii="宋体" w:hAnsi="宋体" w:cs="Courier New"/>
          <w:sz w:val="24"/>
          <w:szCs w:val="24"/>
          <w:u w:val="single"/>
        </w:rPr>
        <w:t xml:space="preserve">     </w:t>
      </w:r>
      <w:r>
        <w:rPr>
          <w:rFonts w:hint="eastAsia" w:ascii="宋体" w:hAnsi="宋体" w:cs="宋体"/>
          <w:sz w:val="24"/>
          <w:szCs w:val="24"/>
        </w:rPr>
        <w:t>%。</w:t>
      </w:r>
    </w:p>
    <w:p w14:paraId="4CDC9979">
      <w:pPr>
        <w:adjustRightInd w:val="0"/>
        <w:snapToGrid w:val="0"/>
        <w:rPr>
          <w:rFonts w:hint="eastAsia" w:ascii="宋体" w:hAnsi="宋体" w:cs="Courier New"/>
          <w:sz w:val="24"/>
          <w:szCs w:val="24"/>
        </w:rPr>
      </w:pPr>
      <w:r>
        <w:rPr>
          <w:rFonts w:hint="eastAsia" w:ascii="宋体" w:hAnsi="宋体" w:cs="Courier New"/>
          <w:color w:val="000000"/>
          <w:sz w:val="24"/>
          <w:szCs w:val="24"/>
        </w:rPr>
        <w:t>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rPr>
        <w:t>向</w:t>
      </w:r>
      <w:r>
        <w:rPr>
          <w:rFonts w:hint="eastAsia" w:ascii="宋体" w:hAnsi="宋体" w:cs="Courier New"/>
          <w:color w:val="000000"/>
          <w:sz w:val="24"/>
          <w:szCs w:val="24"/>
        </w:rPr>
        <w:t>甲方支付违约金，由甲方从待付合同款中扣除。</w:t>
      </w:r>
      <w:r>
        <w:rPr>
          <w:rFonts w:hint="eastAsia" w:ascii="宋体" w:hAnsi="宋体" w:cs="Courier New"/>
          <w:color w:val="000000"/>
          <w:sz w:val="24"/>
          <w:szCs w:val="24"/>
          <w:lang w:eastAsia="zh-CN"/>
        </w:rPr>
        <w:t>逾期</w:t>
      </w:r>
      <w:r>
        <w:rPr>
          <w:rFonts w:hint="eastAsia" w:ascii="宋体" w:hAnsi="宋体" w:cs="Courier New"/>
          <w:color w:val="000000"/>
          <w:sz w:val="24"/>
          <w:szCs w:val="24"/>
        </w:rPr>
        <w:t>超过约定日期10个工作日不能提供服务的，甲方可解除本合同。乙方因逾期提供服务或因其他违约行为导致甲方解除合同的</w:t>
      </w:r>
      <w:r>
        <w:rPr>
          <w:rFonts w:hint="eastAsia" w:ascii="宋体" w:hAnsi="宋体" w:cs="Courier New"/>
          <w:sz w:val="24"/>
          <w:szCs w:val="24"/>
        </w:rPr>
        <w:t>，应向甲方支付合同总额</w:t>
      </w:r>
      <w:r>
        <w:rPr>
          <w:rFonts w:hint="eastAsia" w:ascii="宋体" w:hAnsi="宋体" w:cs="Courier New"/>
          <w:sz w:val="24"/>
          <w:szCs w:val="24"/>
          <w:u w:val="single"/>
        </w:rPr>
        <w:t xml:space="preserve">    </w:t>
      </w:r>
      <w:r>
        <w:rPr>
          <w:rFonts w:hint="eastAsia" w:ascii="宋体" w:hAnsi="宋体" w:cs="Courier New"/>
          <w:sz w:val="24"/>
          <w:szCs w:val="24"/>
        </w:rPr>
        <w:t>的违约金。</w:t>
      </w:r>
    </w:p>
    <w:p w14:paraId="607508FD">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11.4 乙方所提供服务的标准不符合合同规定及招标文件规定标准的，甲方有权拒绝接受服务，并可单方面解除合同。</w:t>
      </w:r>
    </w:p>
    <w:p w14:paraId="343DFBBC">
      <w:pPr>
        <w:adjustRightInd w:val="0"/>
        <w:snapToGrid w:val="0"/>
        <w:rPr>
          <w:rFonts w:hint="eastAsia"/>
        </w:rPr>
      </w:pPr>
      <w:r>
        <w:rPr>
          <w:rFonts w:hint="eastAsia" w:ascii="宋体" w:hAnsi="宋体" w:cs="Courier New"/>
          <w:color w:val="000000"/>
          <w:sz w:val="24"/>
          <w:szCs w:val="24"/>
        </w:rPr>
        <w:t>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7CFECBC0">
      <w:pPr>
        <w:adjustRightInd w:val="0"/>
        <w:snapToGrid w:val="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十二、不可抗力事件处理</w:t>
      </w:r>
    </w:p>
    <w:p w14:paraId="58F41510">
      <w:pPr>
        <w:adjustRightInd w:val="0"/>
        <w:snapToGrid w:val="0"/>
        <w:rPr>
          <w:rFonts w:ascii="宋体" w:hAnsi="宋体" w:cs="Courier New"/>
          <w:color w:val="000000"/>
          <w:sz w:val="24"/>
          <w:szCs w:val="24"/>
        </w:rPr>
      </w:pPr>
      <w:r>
        <w:rPr>
          <w:rFonts w:hint="eastAsia" w:ascii="宋体" w:hAnsi="宋体" w:cs="Courier New"/>
          <w:color w:val="000000"/>
          <w:sz w:val="24"/>
          <w:szCs w:val="24"/>
        </w:rPr>
        <w:t>12.1 在合同有效期内，任何一方因不可抗力事件导致不能履行合同，则合同履行期可延长，其延长期与不可抗力影响期相同。</w:t>
      </w:r>
    </w:p>
    <w:p w14:paraId="4F5310CC">
      <w:pPr>
        <w:adjustRightInd w:val="0"/>
        <w:snapToGrid w:val="0"/>
        <w:rPr>
          <w:rFonts w:ascii="宋体" w:hAnsi="宋体" w:cs="Courier New"/>
          <w:color w:val="000000"/>
          <w:sz w:val="24"/>
          <w:szCs w:val="24"/>
        </w:rPr>
      </w:pPr>
      <w:r>
        <w:rPr>
          <w:rFonts w:hint="eastAsia" w:ascii="宋体" w:hAnsi="宋体" w:cs="Courier New"/>
          <w:color w:val="000000"/>
          <w:sz w:val="24"/>
          <w:szCs w:val="24"/>
        </w:rPr>
        <w:t>12.2 不可抗力事件发生后，应立即通知对方并寄送有关权威机构出具的证明。</w:t>
      </w:r>
    </w:p>
    <w:p w14:paraId="58AEE349">
      <w:pPr>
        <w:adjustRightInd w:val="0"/>
        <w:snapToGrid w:val="0"/>
        <w:rPr>
          <w:rFonts w:ascii="宋体" w:hAnsi="宋体" w:cs="Courier New"/>
          <w:color w:val="000000"/>
          <w:sz w:val="24"/>
          <w:szCs w:val="24"/>
        </w:rPr>
      </w:pPr>
      <w:r>
        <w:rPr>
          <w:rFonts w:hint="eastAsia" w:ascii="宋体" w:hAnsi="宋体" w:cs="Courier New"/>
          <w:color w:val="000000"/>
          <w:sz w:val="24"/>
          <w:szCs w:val="24"/>
        </w:rPr>
        <w:t>12.3 不可抗力事件延续120天以上，双方应通过友好协商，确定是否继续履行合同。</w:t>
      </w:r>
    </w:p>
    <w:p w14:paraId="26E664F7">
      <w:pPr>
        <w:adjustRightInd w:val="0"/>
        <w:snapToGrid w:val="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十三、解决争议的方法</w:t>
      </w:r>
    </w:p>
    <w:p w14:paraId="67F07133">
      <w:pPr>
        <w:adjustRightInd w:val="0"/>
        <w:snapToGrid w:val="0"/>
        <w:rPr>
          <w:rFonts w:ascii="宋体" w:hAnsi="宋体" w:cs="Courier New"/>
          <w:color w:val="000000"/>
          <w:sz w:val="24"/>
          <w:szCs w:val="24"/>
        </w:rPr>
      </w:pPr>
      <w:r>
        <w:rPr>
          <w:rFonts w:hint="eastAsia" w:ascii="宋体" w:hAnsi="宋体" w:cs="Courier New"/>
          <w:color w:val="000000"/>
          <w:sz w:val="24"/>
          <w:szCs w:val="24"/>
        </w:rPr>
        <w:t>13.1 双方在签订、履行合同中所发生的一切争议，应通过友好协商解决。如协商不成的由甲方住所地人民法院管辖。</w:t>
      </w:r>
    </w:p>
    <w:p w14:paraId="0D44CC01">
      <w:pPr>
        <w:adjustRightInd w:val="0"/>
        <w:snapToGrid w:val="0"/>
      </w:pPr>
      <w:r>
        <w:rPr>
          <w:rFonts w:hint="eastAsia" w:ascii="宋体" w:hAnsi="宋体" w:cs="Courier New"/>
          <w:color w:val="000000"/>
          <w:sz w:val="24"/>
          <w:szCs w:val="24"/>
        </w:rPr>
        <w:t>13.2 争议解决期间本合同应继续履行。</w:t>
      </w:r>
    </w:p>
    <w:p w14:paraId="5CFFFB91">
      <w:pPr>
        <w:adjustRightInd w:val="0"/>
        <w:snapToGrid w:val="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十四、合同生效及其它</w:t>
      </w:r>
    </w:p>
    <w:p w14:paraId="76A85F03">
      <w:pPr>
        <w:adjustRightInd w:val="0"/>
        <w:snapToGrid w:val="0"/>
        <w:rPr>
          <w:rFonts w:ascii="宋体" w:hAnsi="宋体" w:cs="Courier New"/>
          <w:color w:val="000000"/>
          <w:sz w:val="24"/>
          <w:szCs w:val="24"/>
        </w:rPr>
      </w:pPr>
      <w:r>
        <w:rPr>
          <w:rFonts w:hint="eastAsia" w:ascii="宋体" w:hAnsi="宋体" w:cs="Courier New"/>
          <w:color w:val="000000"/>
          <w:sz w:val="24"/>
          <w:szCs w:val="24"/>
        </w:rPr>
        <w:t>14.1 本合同经双方加盖单位公章后生效。</w:t>
      </w:r>
    </w:p>
    <w:p w14:paraId="50A8E4F9">
      <w:pPr>
        <w:adjustRightInd w:val="0"/>
        <w:snapToGrid w:val="0"/>
        <w:rPr>
          <w:rFonts w:ascii="宋体" w:hAnsi="宋体" w:cs="Courier New"/>
          <w:color w:val="000000"/>
          <w:sz w:val="24"/>
          <w:szCs w:val="24"/>
        </w:rPr>
      </w:pPr>
      <w:r>
        <w:rPr>
          <w:rFonts w:hint="eastAsia" w:ascii="宋体" w:hAnsi="宋体" w:cs="Courier New"/>
          <w:color w:val="000000"/>
          <w:sz w:val="24"/>
          <w:szCs w:val="24"/>
        </w:rPr>
        <w:t>14.2 本合同未尽事宜，遵照《中华人民共和国民法典》《中华人民共和国政府采购法》有关条文执行。</w:t>
      </w:r>
    </w:p>
    <w:p w14:paraId="0B646751">
      <w:pPr>
        <w:adjustRightInd w:val="0"/>
        <w:snapToGrid w:val="0"/>
        <w:rPr>
          <w:rFonts w:ascii="宋体" w:hAnsi="宋体" w:cs="Courier New"/>
          <w:color w:val="000000"/>
          <w:sz w:val="24"/>
          <w:szCs w:val="24"/>
        </w:rPr>
      </w:pPr>
      <w:r>
        <w:rPr>
          <w:rFonts w:hint="eastAsia" w:ascii="宋体" w:hAnsi="宋体" w:cs="Courier New"/>
          <w:color w:val="000000"/>
          <w:sz w:val="24"/>
          <w:szCs w:val="24"/>
        </w:rPr>
        <w:t>14.3 本合同正本一式两份，具有同等法律效力，甲方、乙方各执一份。</w:t>
      </w:r>
    </w:p>
    <w:p w14:paraId="308D9BF3">
      <w:pPr>
        <w:pStyle w:val="2"/>
        <w:adjustRightInd w:val="0"/>
        <w:snapToGrid w:val="0"/>
        <w:spacing w:before="120" w:after="120"/>
        <w:rPr>
          <w:rFonts w:hAnsi="宋体"/>
          <w:sz w:val="24"/>
          <w:szCs w:val="24"/>
        </w:rPr>
      </w:pPr>
    </w:p>
    <w:bookmarkEnd w:id="86"/>
    <w:bookmarkEnd w:id="87"/>
    <w:bookmarkEnd w:id="88"/>
    <w:p w14:paraId="7C851E30">
      <w:pPr>
        <w:pStyle w:val="2"/>
        <w:adjustRightInd w:val="0"/>
        <w:snapToGrid w:val="0"/>
        <w:spacing w:before="120" w:after="120"/>
        <w:ind w:firstLine="240" w:firstLineChars="100"/>
        <w:rPr>
          <w:rFonts w:hAnsi="宋体"/>
          <w:sz w:val="24"/>
          <w:szCs w:val="24"/>
        </w:rPr>
      </w:pPr>
      <w:r>
        <w:rPr>
          <w:rFonts w:hint="eastAsia" w:hAnsi="宋体"/>
          <w:sz w:val="24"/>
          <w:szCs w:val="24"/>
        </w:rPr>
        <w:t xml:space="preserve">甲方：（公章）                       乙方：（公章） </w:t>
      </w:r>
    </w:p>
    <w:p w14:paraId="58E413F2">
      <w:pPr>
        <w:pStyle w:val="2"/>
        <w:adjustRightInd w:val="0"/>
        <w:snapToGrid w:val="0"/>
        <w:spacing w:before="120" w:after="120"/>
        <w:rPr>
          <w:rFonts w:hAnsi="宋体"/>
          <w:sz w:val="24"/>
          <w:szCs w:val="24"/>
        </w:rPr>
      </w:pPr>
      <w:r>
        <w:rPr>
          <w:rFonts w:hint="eastAsia" w:hAnsi="宋体"/>
          <w:sz w:val="24"/>
          <w:szCs w:val="24"/>
        </w:rPr>
        <w:t xml:space="preserve">  地址：                               地址： </w:t>
      </w:r>
    </w:p>
    <w:p w14:paraId="6332C476">
      <w:pPr>
        <w:pStyle w:val="2"/>
        <w:adjustRightInd w:val="0"/>
        <w:snapToGrid w:val="0"/>
        <w:spacing w:before="120" w:after="120"/>
        <w:rPr>
          <w:rFonts w:hAnsi="宋体"/>
          <w:sz w:val="24"/>
          <w:szCs w:val="24"/>
        </w:rPr>
      </w:pPr>
      <w:r>
        <w:rPr>
          <w:rFonts w:hint="eastAsia" w:hAnsi="宋体"/>
          <w:sz w:val="24"/>
          <w:szCs w:val="24"/>
        </w:rPr>
        <w:t xml:space="preserve">  法定代表人或授权代表：               法定代表人或授权代表：</w:t>
      </w:r>
    </w:p>
    <w:p w14:paraId="7325866F">
      <w:pPr>
        <w:pStyle w:val="2"/>
        <w:adjustRightInd w:val="0"/>
        <w:snapToGrid w:val="0"/>
        <w:spacing w:before="120" w:after="120"/>
        <w:ind w:firstLine="240" w:firstLineChars="100"/>
        <w:rPr>
          <w:rFonts w:hAnsi="宋体"/>
          <w:sz w:val="24"/>
          <w:szCs w:val="24"/>
        </w:rPr>
      </w:pPr>
      <w:r>
        <w:rPr>
          <w:rFonts w:hint="eastAsia" w:hAnsi="宋体"/>
          <w:sz w:val="24"/>
          <w:szCs w:val="24"/>
        </w:rPr>
        <w:t xml:space="preserve">联系电话：                           联系电话：          </w:t>
      </w:r>
    </w:p>
    <w:p w14:paraId="7843E84D">
      <w:pPr>
        <w:pStyle w:val="2"/>
        <w:adjustRightInd w:val="0"/>
        <w:snapToGrid w:val="0"/>
        <w:spacing w:before="120" w:after="120"/>
        <w:rPr>
          <w:rFonts w:hAnsi="宋体"/>
          <w:sz w:val="24"/>
          <w:szCs w:val="24"/>
        </w:rPr>
      </w:pPr>
    </w:p>
    <w:p w14:paraId="7483A308">
      <w:pPr>
        <w:pStyle w:val="2"/>
        <w:adjustRightInd w:val="0"/>
        <w:snapToGrid w:val="0"/>
        <w:spacing w:before="120" w:after="120"/>
        <w:ind w:firstLine="5280" w:firstLineChars="2200"/>
        <w:rPr>
          <w:rFonts w:hAnsi="宋体"/>
          <w:sz w:val="24"/>
          <w:szCs w:val="24"/>
        </w:rPr>
      </w:pPr>
      <w:r>
        <w:rPr>
          <w:rFonts w:hint="eastAsia" w:hAnsi="宋体"/>
          <w:sz w:val="24"/>
          <w:szCs w:val="24"/>
        </w:rPr>
        <w:t>签订日期：</w:t>
      </w:r>
    </w:p>
    <w:p w14:paraId="0EA6A3EE">
      <w:pPr>
        <w:pStyle w:val="272"/>
        <w:ind w:left="0"/>
        <w:jc w:val="center"/>
        <w:outlineLvl w:val="0"/>
        <w:rPr>
          <w:rFonts w:ascii="方正小标宋简体" w:hAnsi="方正小标宋简体" w:eastAsia="方正小标宋简体" w:cs="方正小标宋简体"/>
          <w:color w:val="000000"/>
          <w:sz w:val="36"/>
          <w:szCs w:val="36"/>
          <w:lang w:val="en-US"/>
        </w:rPr>
      </w:pPr>
    </w:p>
    <w:bookmarkEnd w:id="59"/>
    <w:bookmarkEnd w:id="60"/>
    <w:bookmarkEnd w:id="61"/>
    <w:bookmarkEnd w:id="62"/>
    <w:bookmarkEnd w:id="63"/>
    <w:p w14:paraId="2680E70A">
      <w:pPr>
        <w:spacing w:before="145" w:after="145"/>
        <w:jc w:val="center"/>
        <w:outlineLvl w:val="1"/>
        <w:rPr>
          <w:rFonts w:ascii="宋体" w:hAnsi="宋体"/>
          <w:b/>
          <w:sz w:val="30"/>
        </w:rPr>
      </w:pPr>
      <w:r>
        <w:rPr>
          <w:rFonts w:hint="eastAsia" w:ascii="宋体" w:hAnsi="宋体"/>
          <w:b/>
          <w:sz w:val="30"/>
        </w:rPr>
        <w:t>《*******合同》补充协议（合同附件）</w:t>
      </w:r>
    </w:p>
    <w:p w14:paraId="7CE1E148">
      <w:pPr>
        <w:pStyle w:val="233"/>
        <w:spacing w:before="120" w:after="120"/>
        <w:ind w:firstLine="840"/>
        <w:jc w:val="left"/>
        <w:rPr>
          <w:rFonts w:hAnsi="宋体"/>
          <w:color w:val="000000"/>
          <w:sz w:val="24"/>
          <w:szCs w:val="24"/>
        </w:rPr>
      </w:pPr>
      <w:r>
        <w:rPr>
          <w:rFonts w:hint="eastAsia" w:hAnsi="宋体"/>
          <w:color w:val="000000"/>
          <w:sz w:val="24"/>
          <w:szCs w:val="24"/>
        </w:rPr>
        <w:t>如遇招标文件及合同未约定事项，双方可友好协商签订补充协议。</w:t>
      </w:r>
    </w:p>
    <w:p w14:paraId="043719D1">
      <w:pPr>
        <w:spacing w:line="252" w:lineRule="auto"/>
        <w:ind w:firstLine="480"/>
        <w:rPr>
          <w:rFonts w:ascii="宋体" w:hAnsi="宋体" w:cs="宋体"/>
          <w:sz w:val="24"/>
          <w:szCs w:val="24"/>
        </w:rPr>
      </w:pPr>
      <w:r>
        <w:rPr>
          <w:rFonts w:hint="eastAsia" w:ascii="方正小标宋简体" w:hAnsi="方正小标宋简体" w:eastAsia="方正小标宋简体" w:cs="方正小标宋简体"/>
          <w:color w:val="000000"/>
          <w:sz w:val="36"/>
          <w:szCs w:val="36"/>
        </w:rPr>
        <w:br w:type="page" w:clear="all"/>
      </w:r>
      <w:bookmarkEnd w:id="44"/>
      <w:bookmarkEnd w:id="45"/>
      <w:bookmarkEnd w:id="46"/>
      <w:bookmarkEnd w:id="47"/>
      <w:bookmarkStart w:id="89" w:name="_Toc26554093"/>
      <w:bookmarkStart w:id="90" w:name="_Toc49090575"/>
    </w:p>
    <w:p w14:paraId="3230B43C">
      <w:pPr>
        <w:pStyle w:val="315"/>
        <w:spacing w:before="120" w:after="120" w:line="0" w:lineRule="atLeas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第四章  采购需求</w:t>
      </w:r>
    </w:p>
    <w:p w14:paraId="402F6DA7">
      <w:pPr>
        <w:adjustRightInd w:val="0"/>
        <w:snapToGrid w:val="0"/>
        <w:spacing w:line="252" w:lineRule="auto"/>
        <w:ind w:firstLine="480" w:firstLineChars="200"/>
        <w:outlineLvl w:val="1"/>
        <w:rPr>
          <w:rFonts w:ascii="黑体" w:hAnsi="黑体" w:eastAsia="黑体" w:cs="黑体"/>
          <w:color w:val="000000"/>
          <w:sz w:val="24"/>
          <w:szCs w:val="24"/>
        </w:rPr>
      </w:pPr>
      <w:r>
        <w:rPr>
          <w:rFonts w:hint="eastAsia" w:ascii="黑体" w:hAnsi="黑体" w:eastAsia="黑体" w:cs="黑体"/>
          <w:color w:val="000000"/>
          <w:sz w:val="24"/>
          <w:szCs w:val="24"/>
        </w:rPr>
        <w:t>一、项目属性</w:t>
      </w:r>
    </w:p>
    <w:p w14:paraId="24F4D3EC">
      <w:pPr>
        <w:adjustRightInd w:val="0"/>
        <w:snapToGrid w:val="0"/>
        <w:spacing w:line="252" w:lineRule="auto"/>
        <w:ind w:firstLine="480" w:firstLineChars="200"/>
        <w:rPr>
          <w:rFonts w:ascii="黑体" w:hAnsi="黑体" w:eastAsia="黑体" w:cs="黑体"/>
          <w:color w:val="000000"/>
          <w:sz w:val="24"/>
          <w:szCs w:val="24"/>
        </w:rPr>
      </w:pPr>
      <w:r>
        <w:rPr>
          <w:rFonts w:hint="eastAsia" w:ascii="宋体" w:hAnsi="宋体" w:cs="宋体"/>
          <w:color w:val="000000"/>
          <w:sz w:val="24"/>
          <w:szCs w:val="24"/>
        </w:rPr>
        <w:t>服务类项目。</w:t>
      </w:r>
    </w:p>
    <w:p w14:paraId="0EB48491">
      <w:pPr>
        <w:adjustRightInd w:val="0"/>
        <w:snapToGrid w:val="0"/>
        <w:spacing w:line="252" w:lineRule="auto"/>
        <w:ind w:firstLine="480" w:firstLineChars="200"/>
        <w:outlineLvl w:val="1"/>
        <w:rPr>
          <w:rFonts w:ascii="黑体" w:hAnsi="黑体" w:eastAsia="黑体" w:cs="黑体"/>
          <w:sz w:val="24"/>
          <w:szCs w:val="24"/>
        </w:rPr>
      </w:pPr>
      <w:r>
        <w:rPr>
          <w:rFonts w:hint="eastAsia" w:ascii="黑体" w:hAnsi="黑体" w:eastAsia="黑体" w:cs="黑体"/>
          <w:sz w:val="24"/>
          <w:szCs w:val="24"/>
        </w:rPr>
        <w:t>二、项目概况</w:t>
      </w:r>
    </w:p>
    <w:p w14:paraId="5E451EED">
      <w:pPr>
        <w:adjustRightInd w:val="0"/>
        <w:snapToGrid w:val="0"/>
        <w:spacing w:line="252" w:lineRule="auto"/>
        <w:ind w:firstLine="480" w:firstLineChars="200"/>
        <w:rPr>
          <w:rFonts w:ascii="宋体" w:hAnsi="宋体"/>
          <w:sz w:val="24"/>
          <w:szCs w:val="24"/>
        </w:rPr>
      </w:pPr>
      <w:r>
        <w:rPr>
          <w:rFonts w:hint="eastAsia" w:ascii="宋体" w:hAnsi="宋体"/>
          <w:sz w:val="24"/>
          <w:szCs w:val="24"/>
        </w:rPr>
        <w:t>（一）项目背景</w:t>
      </w:r>
    </w:p>
    <w:p w14:paraId="1FA81FA1">
      <w:pPr>
        <w:adjustRightInd w:val="0"/>
        <w:snapToGrid w:val="0"/>
        <w:spacing w:line="252" w:lineRule="auto"/>
        <w:ind w:firstLine="480" w:firstLineChars="200"/>
        <w:rPr>
          <w:rFonts w:ascii="宋体" w:hAnsi="宋体"/>
          <w:sz w:val="24"/>
          <w:szCs w:val="24"/>
        </w:rPr>
      </w:pPr>
      <w:r>
        <w:rPr>
          <w:rFonts w:hint="eastAsia" w:ascii="宋体" w:hAnsi="宋体"/>
          <w:sz w:val="24"/>
          <w:szCs w:val="24"/>
        </w:rPr>
        <w:t>根据江北新区政务单位、事业单位、区属国有企业对电子政务外网的接入需求，统一由区城市数字治理中心管理并采购电子政务外网链路服务，以保障电子政务外网稳定使用的需求。</w:t>
      </w:r>
    </w:p>
    <w:p w14:paraId="69731CF7">
      <w:pPr>
        <w:adjustRightInd w:val="0"/>
        <w:snapToGrid w:val="0"/>
        <w:spacing w:line="252" w:lineRule="auto"/>
        <w:ind w:firstLine="480" w:firstLineChars="200"/>
        <w:rPr>
          <w:rFonts w:ascii="宋体" w:hAnsi="宋体"/>
          <w:sz w:val="24"/>
          <w:szCs w:val="24"/>
        </w:rPr>
      </w:pPr>
      <w:r>
        <w:rPr>
          <w:rFonts w:hint="eastAsia" w:ascii="宋体" w:hAnsi="宋体"/>
          <w:sz w:val="24"/>
          <w:szCs w:val="24"/>
        </w:rPr>
        <w:t>随着江北新区电子政务外网的建设及使用，江北新区电子政务外网已覆盖全区约900个接入点，涵盖医疗、教育、消防、民政、水务、街道、社区等各行政机构，提供互联网和专网出口。</w:t>
      </w:r>
    </w:p>
    <w:p w14:paraId="7A3EA636">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（二）项目建设遵循标准</w:t>
      </w:r>
    </w:p>
    <w:p w14:paraId="1B177837">
      <w:pPr>
        <w:adjustRightInd w:val="0"/>
        <w:snapToGrid w:val="0"/>
        <w:spacing w:line="252" w:lineRule="auto"/>
        <w:ind w:firstLine="480" w:firstLineChars="200"/>
        <w:rPr>
          <w:rFonts w:ascii="宋体" w:hAnsi="宋体"/>
          <w:sz w:val="24"/>
          <w:szCs w:val="24"/>
        </w:rPr>
      </w:pPr>
      <w:r>
        <w:rPr>
          <w:rFonts w:hint="eastAsia" w:ascii="宋体" w:hAnsi="宋体"/>
          <w:sz w:val="24"/>
          <w:szCs w:val="24"/>
        </w:rPr>
        <w:t>《中华人民共和国电信条例》</w:t>
      </w:r>
    </w:p>
    <w:p w14:paraId="606BBB23">
      <w:pPr>
        <w:adjustRightInd w:val="0"/>
        <w:snapToGrid w:val="0"/>
        <w:spacing w:line="252" w:lineRule="auto"/>
        <w:ind w:firstLine="480" w:firstLineChars="200"/>
        <w:rPr>
          <w:rFonts w:ascii="宋体" w:hAnsi="宋体"/>
          <w:sz w:val="24"/>
          <w:szCs w:val="24"/>
        </w:rPr>
      </w:pPr>
      <w:r>
        <w:rPr>
          <w:rFonts w:hint="eastAsia" w:ascii="宋体" w:hAnsi="宋体"/>
          <w:sz w:val="24"/>
          <w:szCs w:val="24"/>
        </w:rPr>
        <w:t>《推进互联网协议第六版（IPv6）规模部署行动计划》（中共中央办公厅、国务院办公厅，2017年11月26日）</w:t>
      </w:r>
    </w:p>
    <w:p w14:paraId="27CF391E">
      <w:pPr>
        <w:adjustRightInd w:val="0"/>
        <w:snapToGrid w:val="0"/>
        <w:spacing w:line="252" w:lineRule="auto"/>
        <w:ind w:firstLine="480" w:firstLineChars="200"/>
        <w:rPr>
          <w:rFonts w:ascii="宋体" w:hAnsi="宋体"/>
          <w:sz w:val="24"/>
          <w:szCs w:val="24"/>
        </w:rPr>
      </w:pPr>
      <w:r>
        <w:rPr>
          <w:rFonts w:hint="eastAsia" w:ascii="宋体" w:hAnsi="宋体"/>
          <w:sz w:val="24"/>
          <w:szCs w:val="24"/>
        </w:rPr>
        <w:t>《中央社会治安综合治理委员会办公室关于印发〈公共安全视频图像信息联网共享应用标准体系（2017版）〉和〈公共安全视频图像信息交换共享体系IP地址规划〉的通知》（中综秘〔2017〕3号）</w:t>
      </w:r>
    </w:p>
    <w:p w14:paraId="4DAD2CA7">
      <w:pPr>
        <w:adjustRightInd w:val="0"/>
        <w:snapToGrid w:val="0"/>
        <w:spacing w:line="252" w:lineRule="auto"/>
        <w:ind w:firstLine="480" w:firstLineChars="200"/>
        <w:rPr>
          <w:rFonts w:ascii="宋体" w:hAnsi="宋体"/>
          <w:sz w:val="24"/>
          <w:szCs w:val="24"/>
        </w:rPr>
      </w:pPr>
      <w:r>
        <w:rPr>
          <w:rFonts w:hint="eastAsia" w:ascii="宋体" w:hAnsi="宋体"/>
          <w:sz w:val="24"/>
          <w:szCs w:val="24"/>
        </w:rPr>
        <w:t>《国家发展改革委关于加强和完善国家电子政务工程建设管理的意见》（发改高技〔2013〕266号）</w:t>
      </w:r>
    </w:p>
    <w:p w14:paraId="70342CCA">
      <w:pPr>
        <w:adjustRightInd w:val="0"/>
        <w:snapToGrid w:val="0"/>
        <w:spacing w:line="252" w:lineRule="auto"/>
        <w:ind w:firstLine="480" w:firstLineChars="200"/>
        <w:rPr>
          <w:rFonts w:ascii="宋体" w:hAnsi="宋体"/>
          <w:sz w:val="24"/>
          <w:szCs w:val="24"/>
        </w:rPr>
      </w:pPr>
      <w:r>
        <w:rPr>
          <w:rFonts w:hint="eastAsia" w:ascii="宋体" w:hAnsi="宋体"/>
          <w:sz w:val="24"/>
          <w:szCs w:val="24"/>
        </w:rPr>
        <w:t>《信息安全技术 网络安全等级保护基本要求》（GB/T 22239-2019）</w:t>
      </w:r>
    </w:p>
    <w:p w14:paraId="0D5B251C">
      <w:pPr>
        <w:adjustRightInd w:val="0"/>
        <w:snapToGrid w:val="0"/>
        <w:spacing w:line="252" w:lineRule="auto"/>
        <w:ind w:firstLine="480" w:firstLineChars="200"/>
        <w:rPr>
          <w:rFonts w:ascii="宋体" w:hAnsi="宋体"/>
          <w:sz w:val="24"/>
          <w:szCs w:val="24"/>
        </w:rPr>
      </w:pPr>
      <w:r>
        <w:rPr>
          <w:rFonts w:hint="eastAsia" w:ascii="宋体" w:hAnsi="宋体"/>
          <w:sz w:val="24"/>
          <w:szCs w:val="24"/>
        </w:rPr>
        <w:t>《信息安全技术 网络安全等级保护安全设计技术要求》（GB/T 25070-2019）</w:t>
      </w:r>
    </w:p>
    <w:p w14:paraId="77BCC27E">
      <w:pPr>
        <w:adjustRightInd w:val="0"/>
        <w:snapToGrid w:val="0"/>
        <w:spacing w:line="252" w:lineRule="auto"/>
        <w:ind w:firstLine="480" w:firstLineChars="200"/>
        <w:rPr>
          <w:rFonts w:ascii="宋体" w:hAnsi="宋体"/>
          <w:sz w:val="24"/>
          <w:szCs w:val="24"/>
        </w:rPr>
      </w:pPr>
      <w:r>
        <w:rPr>
          <w:rFonts w:hint="eastAsia" w:ascii="宋体" w:hAnsi="宋体"/>
          <w:sz w:val="24"/>
          <w:szCs w:val="24"/>
        </w:rPr>
        <w:t>《信息安全技术 网络安全等级保护测评要求》（GB/T 28448-2019）</w:t>
      </w:r>
    </w:p>
    <w:p w14:paraId="05181911">
      <w:pPr>
        <w:adjustRightInd w:val="0"/>
        <w:snapToGrid w:val="0"/>
        <w:spacing w:line="252" w:lineRule="auto"/>
        <w:ind w:firstLine="480" w:firstLineChars="200"/>
        <w:rPr>
          <w:rFonts w:ascii="宋体" w:hAnsi="宋体"/>
          <w:sz w:val="24"/>
          <w:szCs w:val="24"/>
        </w:rPr>
      </w:pPr>
      <w:r>
        <w:rPr>
          <w:rFonts w:hint="eastAsia" w:ascii="宋体" w:hAnsi="宋体"/>
          <w:sz w:val="24"/>
          <w:szCs w:val="24"/>
        </w:rPr>
        <w:t>《信息安全技术 网络基础安全技术要求》（GB/T 20270-2006）</w:t>
      </w:r>
    </w:p>
    <w:p w14:paraId="09FA165F">
      <w:pPr>
        <w:adjustRightInd w:val="0"/>
        <w:snapToGrid w:val="0"/>
        <w:spacing w:line="252" w:lineRule="auto"/>
        <w:ind w:firstLine="480" w:firstLineChars="200"/>
        <w:rPr>
          <w:rFonts w:ascii="宋体" w:hAnsi="宋体"/>
          <w:sz w:val="24"/>
          <w:szCs w:val="24"/>
        </w:rPr>
      </w:pPr>
      <w:r>
        <w:rPr>
          <w:rFonts w:hint="eastAsia" w:ascii="宋体" w:hAnsi="宋体"/>
          <w:sz w:val="24"/>
          <w:szCs w:val="24"/>
        </w:rPr>
        <w:t>《宽带光纤接入工程技术标准》（GB/T 51380-2019）</w:t>
      </w:r>
    </w:p>
    <w:p w14:paraId="0AB46E0C">
      <w:pPr>
        <w:adjustRightInd w:val="0"/>
        <w:snapToGrid w:val="0"/>
        <w:spacing w:line="252" w:lineRule="auto"/>
        <w:ind w:firstLine="480" w:firstLineChars="200"/>
        <w:rPr>
          <w:rFonts w:ascii="宋体" w:hAnsi="宋体"/>
          <w:sz w:val="24"/>
          <w:szCs w:val="24"/>
        </w:rPr>
      </w:pPr>
      <w:r>
        <w:rPr>
          <w:rFonts w:hint="eastAsia" w:ascii="宋体" w:hAnsi="宋体"/>
          <w:sz w:val="24"/>
          <w:szCs w:val="24"/>
        </w:rPr>
        <w:t>《政务网络安全监测平台总体技术要求》（T/CIIA 005-2019）</w:t>
      </w:r>
    </w:p>
    <w:p w14:paraId="557438F9">
      <w:pPr>
        <w:adjustRightInd w:val="0"/>
        <w:snapToGrid w:val="0"/>
        <w:spacing w:line="252" w:lineRule="auto"/>
        <w:ind w:firstLine="480" w:firstLineChars="200"/>
        <w:rPr>
          <w:rFonts w:ascii="宋体" w:hAnsi="宋体"/>
          <w:sz w:val="24"/>
          <w:szCs w:val="24"/>
        </w:rPr>
      </w:pPr>
      <w:r>
        <w:rPr>
          <w:rFonts w:hint="eastAsia" w:ascii="宋体" w:hAnsi="宋体"/>
          <w:sz w:val="24"/>
          <w:szCs w:val="24"/>
        </w:rPr>
        <w:t>《IP网络技术要求 网络性能参数与指标》（YD/T 1171-2015）</w:t>
      </w:r>
    </w:p>
    <w:p w14:paraId="3C9B9BF4">
      <w:pPr>
        <w:adjustRightInd w:val="0"/>
        <w:snapToGrid w:val="0"/>
        <w:spacing w:line="252" w:lineRule="auto"/>
        <w:ind w:firstLine="480" w:firstLineChars="200"/>
        <w:rPr>
          <w:rFonts w:ascii="宋体" w:hAnsi="宋体"/>
          <w:sz w:val="24"/>
          <w:szCs w:val="24"/>
        </w:rPr>
      </w:pPr>
      <w:r>
        <w:rPr>
          <w:rFonts w:hint="eastAsia" w:ascii="宋体" w:hAnsi="宋体"/>
          <w:sz w:val="24"/>
          <w:szCs w:val="24"/>
        </w:rPr>
        <w:t>《信息技术服务 运行维护 第1部分：通用要求》（GB/T 28827.1-2022）</w:t>
      </w:r>
    </w:p>
    <w:p w14:paraId="30DD3E86">
      <w:pPr>
        <w:adjustRightInd w:val="0"/>
        <w:snapToGrid w:val="0"/>
        <w:spacing w:line="252" w:lineRule="auto"/>
        <w:ind w:firstLine="480" w:firstLineChars="200"/>
        <w:rPr>
          <w:rFonts w:ascii="宋体" w:hAnsi="宋体"/>
          <w:sz w:val="24"/>
          <w:szCs w:val="24"/>
        </w:rPr>
      </w:pPr>
      <w:r>
        <w:rPr>
          <w:rFonts w:hint="eastAsia" w:ascii="宋体" w:hAnsi="宋体"/>
          <w:sz w:val="24"/>
          <w:szCs w:val="24"/>
        </w:rPr>
        <w:t>《信息技术服务 运行维护 第2部分：交付规范》（GB/T 28827.2-2012）</w:t>
      </w:r>
    </w:p>
    <w:p w14:paraId="5B5C2438">
      <w:pPr>
        <w:adjustRightInd w:val="0"/>
        <w:snapToGrid w:val="0"/>
        <w:spacing w:line="252" w:lineRule="auto"/>
        <w:ind w:firstLine="480" w:firstLineChars="200"/>
        <w:rPr>
          <w:rFonts w:ascii="宋体" w:hAnsi="宋体"/>
          <w:sz w:val="24"/>
          <w:szCs w:val="24"/>
        </w:rPr>
      </w:pPr>
      <w:r>
        <w:rPr>
          <w:rFonts w:hint="eastAsia" w:ascii="宋体" w:hAnsi="宋体"/>
          <w:sz w:val="24"/>
          <w:szCs w:val="24"/>
        </w:rPr>
        <w:t>《计算机场地通用规范》（GB/T 2887-2011）</w:t>
      </w:r>
    </w:p>
    <w:p w14:paraId="0BE888CD">
      <w:pPr>
        <w:adjustRightInd w:val="0"/>
        <w:snapToGrid w:val="0"/>
        <w:spacing w:line="252" w:lineRule="auto"/>
        <w:ind w:firstLine="480" w:firstLineChars="200"/>
        <w:rPr>
          <w:rFonts w:ascii="宋体" w:hAnsi="宋体"/>
          <w:sz w:val="24"/>
          <w:szCs w:val="24"/>
        </w:rPr>
      </w:pPr>
      <w:r>
        <w:rPr>
          <w:rFonts w:hint="eastAsia" w:ascii="宋体" w:hAnsi="宋体"/>
          <w:sz w:val="24"/>
          <w:szCs w:val="24"/>
        </w:rPr>
        <w:t>《计算站场地安全要求》（GB/T 9361-2011）</w:t>
      </w:r>
    </w:p>
    <w:p w14:paraId="592CAC11">
      <w:pPr>
        <w:adjustRightInd w:val="0"/>
        <w:snapToGrid w:val="0"/>
        <w:spacing w:line="252" w:lineRule="auto"/>
        <w:ind w:firstLine="480" w:firstLineChars="200"/>
        <w:rPr>
          <w:rFonts w:ascii="宋体" w:hAnsi="宋体"/>
          <w:sz w:val="24"/>
          <w:szCs w:val="24"/>
        </w:rPr>
      </w:pPr>
      <w:r>
        <w:rPr>
          <w:rFonts w:hint="eastAsia" w:ascii="宋体" w:hAnsi="宋体"/>
          <w:sz w:val="24"/>
          <w:szCs w:val="24"/>
        </w:rPr>
        <w:t>《国家电子政务外网IPv6部署要求》（GB/T 46464-2025）</w:t>
      </w:r>
    </w:p>
    <w:p w14:paraId="4075B4EB">
      <w:pPr>
        <w:adjustRightInd w:val="0"/>
        <w:snapToGrid w:val="0"/>
        <w:spacing w:line="252" w:lineRule="auto"/>
        <w:ind w:firstLine="480" w:firstLineChars="200"/>
        <w:rPr>
          <w:rFonts w:ascii="宋体" w:hAnsi="宋体"/>
          <w:sz w:val="24"/>
          <w:szCs w:val="24"/>
        </w:rPr>
      </w:pPr>
      <w:r>
        <w:rPr>
          <w:rFonts w:hint="eastAsia" w:ascii="宋体" w:hAnsi="宋体"/>
          <w:sz w:val="24"/>
          <w:szCs w:val="24"/>
        </w:rPr>
        <w:t>《江苏省电子政务外网管理办法（试行）》（苏政办发〔2023〕32号）</w:t>
      </w:r>
    </w:p>
    <w:p w14:paraId="136B0707">
      <w:pPr>
        <w:adjustRightInd w:val="0"/>
        <w:snapToGrid w:val="0"/>
        <w:spacing w:line="252" w:lineRule="auto"/>
        <w:ind w:firstLine="480" w:firstLineChars="200"/>
        <w:rPr>
          <w:rFonts w:ascii="宋体" w:hAnsi="宋体"/>
          <w:sz w:val="24"/>
          <w:szCs w:val="24"/>
        </w:rPr>
      </w:pPr>
      <w:r>
        <w:rPr>
          <w:rFonts w:hint="eastAsia" w:ascii="宋体" w:hAnsi="宋体"/>
          <w:sz w:val="24"/>
          <w:szCs w:val="24"/>
        </w:rPr>
        <w:t>《江苏省电子政务外网域名规划》</w:t>
      </w:r>
    </w:p>
    <w:p w14:paraId="768E30F0">
      <w:pPr>
        <w:adjustRightInd w:val="0"/>
        <w:snapToGrid w:val="0"/>
        <w:spacing w:line="252" w:lineRule="auto"/>
        <w:ind w:firstLine="480" w:firstLineChars="200"/>
        <w:rPr>
          <w:rFonts w:ascii="宋体" w:hAnsi="宋体"/>
          <w:sz w:val="24"/>
          <w:szCs w:val="24"/>
        </w:rPr>
      </w:pPr>
      <w:r>
        <w:rPr>
          <w:rFonts w:hint="eastAsia" w:ascii="宋体" w:hAnsi="宋体"/>
          <w:sz w:val="24"/>
          <w:szCs w:val="24"/>
        </w:rPr>
        <w:t>《江苏省电子政务外网IPv4地址规划》</w:t>
      </w:r>
    </w:p>
    <w:p w14:paraId="266FA4E3">
      <w:pPr>
        <w:adjustRightInd w:val="0"/>
        <w:snapToGrid w:val="0"/>
        <w:spacing w:line="252" w:lineRule="auto"/>
        <w:ind w:firstLine="480" w:firstLineChars="200"/>
        <w:rPr>
          <w:rFonts w:ascii="宋体" w:hAnsi="宋体"/>
          <w:sz w:val="24"/>
          <w:szCs w:val="24"/>
        </w:rPr>
      </w:pPr>
      <w:r>
        <w:rPr>
          <w:rFonts w:hint="eastAsia" w:ascii="宋体" w:hAnsi="宋体"/>
          <w:sz w:val="24"/>
          <w:szCs w:val="24"/>
        </w:rPr>
        <w:t>《江苏省电子政务外网接入技术方案》</w:t>
      </w:r>
    </w:p>
    <w:p w14:paraId="266465B4">
      <w:pPr>
        <w:adjustRightInd w:val="0"/>
        <w:snapToGrid w:val="0"/>
        <w:spacing w:line="252" w:lineRule="auto"/>
        <w:ind w:firstLine="480" w:firstLineChars="200"/>
        <w:rPr>
          <w:rFonts w:ascii="宋体" w:hAnsi="宋体"/>
          <w:sz w:val="24"/>
          <w:szCs w:val="24"/>
        </w:rPr>
      </w:pPr>
      <w:r>
        <w:rPr>
          <w:rFonts w:hint="eastAsia" w:ascii="宋体" w:hAnsi="宋体"/>
          <w:sz w:val="24"/>
          <w:szCs w:val="24"/>
        </w:rPr>
        <w:t>《南京市政府办公厅关于做好市电子政务外网建设使用管理有关工作的通知》（宁政传〔2017〕99号）。</w:t>
      </w:r>
    </w:p>
    <w:p w14:paraId="03EEB903">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（三）项目建设目标</w:t>
      </w:r>
    </w:p>
    <w:p w14:paraId="6ED4D12A">
      <w:pPr>
        <w:adjustRightInd w:val="0"/>
        <w:snapToGrid w:val="0"/>
        <w:spacing w:line="252" w:lineRule="auto"/>
        <w:ind w:firstLine="480" w:firstLineChars="200"/>
        <w:rPr>
          <w:rFonts w:ascii="宋体" w:hAnsi="宋体"/>
          <w:sz w:val="24"/>
          <w:szCs w:val="24"/>
        </w:rPr>
      </w:pPr>
      <w:r>
        <w:rPr>
          <w:rFonts w:hint="eastAsia" w:ascii="宋体" w:hAnsi="宋体"/>
          <w:sz w:val="24"/>
          <w:szCs w:val="24"/>
        </w:rPr>
        <w:t>建成与江苏省、南京市政务外网无缝衔接、全域覆盖、技术先进、安全可靠、智能高效的政务外网链路服务体系，实现“省市贯通、全域覆盖、固移融合、云网协同”，全面提升政务外网的承载能力、安全防护能力和智能运维水平，推进网络资源集约化管理，支撑跨部门、跨层级、跨区域业务协同，为新区政务办公、民生服务、应急指挥、智慧治理等各类政务应用提供高质量网络支撑，助力新区打造一流数字政务环境，提升政务服务效率和城市治理现代化水平。</w:t>
      </w:r>
    </w:p>
    <w:p w14:paraId="20754B3D">
      <w:pPr>
        <w:numPr>
          <w:ilvl w:val="0"/>
          <w:numId w:val="6"/>
        </w:numPr>
        <w:adjustRightInd w:val="0"/>
        <w:snapToGrid w:val="0"/>
        <w:spacing w:line="252" w:lineRule="auto"/>
        <w:ind w:firstLine="480" w:firstLineChars="200"/>
        <w:outlineLvl w:val="1"/>
        <w:rPr>
          <w:rFonts w:ascii="黑体" w:hAnsi="黑体" w:eastAsia="黑体" w:cs="黑体"/>
          <w:sz w:val="24"/>
          <w:szCs w:val="24"/>
        </w:rPr>
      </w:pPr>
      <w:r>
        <w:rPr>
          <w:rFonts w:hint="eastAsia" w:ascii="黑体" w:hAnsi="黑体" w:eastAsia="黑体" w:cs="黑体"/>
          <w:sz w:val="24"/>
          <w:szCs w:val="24"/>
        </w:rPr>
        <w:t>项目清单</w:t>
      </w:r>
    </w:p>
    <w:tbl>
      <w:tblPr>
        <w:tblStyle w:val="38"/>
        <w:tblW w:w="502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496"/>
        <w:gridCol w:w="3071"/>
        <w:gridCol w:w="496"/>
        <w:gridCol w:w="496"/>
        <w:gridCol w:w="1350"/>
        <w:gridCol w:w="976"/>
        <w:gridCol w:w="2116"/>
        <w:gridCol w:w="802"/>
      </w:tblGrid>
      <w:tr w14:paraId="14DD1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8" w:hRule="atLeast"/>
        </w:trPr>
        <w:tc>
          <w:tcPr>
            <w:tcW w:w="256" w:type="pct"/>
            <w:tcBorders>
              <w:top w:val="single" w:color="000000" w:sz="2" w:space="0"/>
              <w:bottom w:val="single" w:color="000000" w:sz="2" w:space="0"/>
            </w:tcBorders>
            <w:noWrap/>
            <w:vAlign w:val="center"/>
          </w:tcPr>
          <w:p w14:paraId="11BB4045">
            <w:pPr>
              <w:adjustRightInd w:val="0"/>
              <w:snapToGrid w:val="0"/>
              <w:spacing w:line="252" w:lineRule="auto"/>
              <w:jc w:val="center"/>
              <w:rPr>
                <w:rFonts w:ascii="宋体" w:hAnsi="宋体"/>
                <w:bCs/>
                <w:sz w:val="24"/>
                <w:szCs w:val="24"/>
              </w:rPr>
            </w:pPr>
            <w:r>
              <w:rPr>
                <w:rFonts w:hint="eastAsia" w:ascii="宋体" w:hAnsi="宋体"/>
                <w:bCs/>
                <w:sz w:val="24"/>
                <w:szCs w:val="24"/>
              </w:rPr>
              <w:t>序号</w:t>
            </w:r>
          </w:p>
        </w:tc>
        <w:tc>
          <w:tcPr>
            <w:tcW w:w="998" w:type="pct"/>
            <w:tcBorders>
              <w:top w:val="single" w:color="000000" w:sz="2" w:space="0"/>
              <w:bottom w:val="single" w:color="000000" w:sz="2" w:space="0"/>
            </w:tcBorders>
            <w:noWrap/>
            <w:vAlign w:val="center"/>
          </w:tcPr>
          <w:p w14:paraId="2504CD48">
            <w:pPr>
              <w:adjustRightInd w:val="0"/>
              <w:snapToGrid w:val="0"/>
              <w:spacing w:line="252" w:lineRule="auto"/>
              <w:jc w:val="center"/>
              <w:rPr>
                <w:rFonts w:ascii="宋体" w:hAnsi="宋体" w:cs="宋体"/>
                <w:bCs/>
                <w:sz w:val="24"/>
                <w:szCs w:val="24"/>
              </w:rPr>
            </w:pPr>
            <w:r>
              <w:rPr>
                <w:rFonts w:hint="eastAsia" w:ascii="宋体" w:hAnsi="宋体" w:cs="宋体"/>
                <w:bCs/>
                <w:sz w:val="24"/>
                <w:szCs w:val="24"/>
              </w:rPr>
              <w:t>分项名称</w:t>
            </w:r>
          </w:p>
        </w:tc>
        <w:tc>
          <w:tcPr>
            <w:tcW w:w="423" w:type="pct"/>
            <w:tcBorders>
              <w:top w:val="single" w:color="000000" w:sz="2" w:space="0"/>
              <w:bottom w:val="single" w:color="000000" w:sz="2" w:space="0"/>
            </w:tcBorders>
            <w:noWrap/>
            <w:vAlign w:val="center"/>
          </w:tcPr>
          <w:p w14:paraId="3EA2B6C5">
            <w:pPr>
              <w:adjustRightInd w:val="0"/>
              <w:snapToGrid w:val="0"/>
              <w:spacing w:line="252" w:lineRule="auto"/>
              <w:jc w:val="center"/>
              <w:rPr>
                <w:rFonts w:ascii="宋体" w:hAnsi="宋体" w:cs="宋体"/>
                <w:bCs/>
                <w:sz w:val="24"/>
                <w:szCs w:val="24"/>
              </w:rPr>
            </w:pPr>
            <w:r>
              <w:rPr>
                <w:rFonts w:hint="eastAsia" w:ascii="宋体" w:hAnsi="宋体" w:cs="宋体"/>
                <w:bCs/>
                <w:sz w:val="24"/>
                <w:szCs w:val="24"/>
              </w:rPr>
              <w:t>数量</w:t>
            </w:r>
          </w:p>
        </w:tc>
        <w:tc>
          <w:tcPr>
            <w:tcW w:w="438" w:type="pct"/>
            <w:tcBorders>
              <w:top w:val="single" w:color="000000" w:sz="2" w:space="0"/>
              <w:bottom w:val="single" w:color="000000" w:sz="2" w:space="0"/>
            </w:tcBorders>
            <w:noWrap/>
            <w:vAlign w:val="center"/>
          </w:tcPr>
          <w:p w14:paraId="744D2DDA">
            <w:pPr>
              <w:adjustRightInd w:val="0"/>
              <w:snapToGrid w:val="0"/>
              <w:spacing w:line="252" w:lineRule="auto"/>
              <w:jc w:val="center"/>
              <w:rPr>
                <w:rFonts w:ascii="宋体" w:hAnsi="宋体" w:cs="宋体"/>
                <w:bCs/>
                <w:sz w:val="24"/>
                <w:szCs w:val="24"/>
              </w:rPr>
            </w:pPr>
            <w:r>
              <w:rPr>
                <w:rFonts w:hint="eastAsia" w:ascii="宋体" w:hAnsi="宋体" w:cs="宋体"/>
                <w:bCs/>
                <w:sz w:val="24"/>
                <w:szCs w:val="24"/>
              </w:rPr>
              <w:t>单位</w:t>
            </w:r>
          </w:p>
        </w:tc>
        <w:tc>
          <w:tcPr>
            <w:tcW w:w="715" w:type="pct"/>
            <w:tcBorders>
              <w:top w:val="single" w:color="000000" w:sz="2" w:space="0"/>
              <w:bottom w:val="single" w:color="000000" w:sz="2" w:space="0"/>
            </w:tcBorders>
            <w:noWrap/>
            <w:vAlign w:val="center"/>
          </w:tcPr>
          <w:p w14:paraId="6C23779E">
            <w:pPr>
              <w:adjustRightInd w:val="0"/>
              <w:snapToGrid w:val="0"/>
              <w:spacing w:line="252" w:lineRule="auto"/>
              <w:jc w:val="center"/>
              <w:rPr>
                <w:rFonts w:ascii="宋体" w:hAnsi="宋体" w:cs="宋体"/>
                <w:bCs/>
                <w:sz w:val="24"/>
                <w:szCs w:val="24"/>
              </w:rPr>
            </w:pPr>
            <w:r>
              <w:rPr>
                <w:rFonts w:hint="eastAsia" w:ascii="宋体" w:hAnsi="宋体" w:cs="宋体"/>
                <w:bCs/>
                <w:sz w:val="24"/>
                <w:szCs w:val="24"/>
              </w:rPr>
              <w:t>单价上限</w:t>
            </w:r>
          </w:p>
          <w:p w14:paraId="5F10C40C">
            <w:pPr>
              <w:spacing w:line="252" w:lineRule="auto"/>
              <w:jc w:val="center"/>
              <w:rPr>
                <w:rFonts w:ascii="宋体" w:hAnsi="宋体" w:cs="宋体"/>
                <w:bCs/>
                <w:sz w:val="24"/>
                <w:szCs w:val="24"/>
              </w:rPr>
            </w:pPr>
            <w:r>
              <w:rPr>
                <w:rFonts w:hint="eastAsia" w:ascii="宋体" w:hAnsi="宋体" w:cs="宋体"/>
                <w:bCs/>
                <w:sz w:val="24"/>
                <w:szCs w:val="24"/>
              </w:rPr>
              <w:t>（元/条/年）</w:t>
            </w:r>
          </w:p>
        </w:tc>
        <w:tc>
          <w:tcPr>
            <w:tcW w:w="627" w:type="pct"/>
            <w:tcBorders>
              <w:top w:val="single" w:color="000000" w:sz="2" w:space="0"/>
              <w:bottom w:val="single" w:color="000000" w:sz="2" w:space="0"/>
            </w:tcBorders>
            <w:noWrap/>
            <w:vAlign w:val="center"/>
          </w:tcPr>
          <w:p w14:paraId="51C1A4D3">
            <w:pPr>
              <w:adjustRightInd w:val="0"/>
              <w:snapToGrid w:val="0"/>
              <w:spacing w:line="252" w:lineRule="auto"/>
              <w:jc w:val="center"/>
              <w:rPr>
                <w:rFonts w:ascii="宋体" w:hAnsi="宋体" w:cs="宋体"/>
                <w:bCs/>
                <w:sz w:val="24"/>
                <w:szCs w:val="24"/>
              </w:rPr>
            </w:pPr>
            <w:r>
              <w:rPr>
                <w:rFonts w:hint="eastAsia" w:ascii="宋体" w:hAnsi="宋体" w:cs="宋体"/>
                <w:bCs/>
                <w:sz w:val="24"/>
                <w:szCs w:val="24"/>
              </w:rPr>
              <w:t>产品类型</w:t>
            </w:r>
          </w:p>
        </w:tc>
        <w:tc>
          <w:tcPr>
            <w:tcW w:w="924" w:type="pct"/>
            <w:tcBorders>
              <w:top w:val="single" w:color="000000" w:sz="2" w:space="0"/>
              <w:bottom w:val="single" w:color="000000" w:sz="2" w:space="0"/>
            </w:tcBorders>
            <w:noWrap/>
            <w:vAlign w:val="center"/>
          </w:tcPr>
          <w:p w14:paraId="4620089C">
            <w:pPr>
              <w:adjustRightInd w:val="0"/>
              <w:snapToGrid w:val="0"/>
              <w:spacing w:line="252" w:lineRule="auto"/>
              <w:jc w:val="center"/>
              <w:rPr>
                <w:rFonts w:ascii="宋体" w:hAnsi="宋体" w:cs="宋体"/>
                <w:bCs/>
                <w:sz w:val="24"/>
                <w:szCs w:val="24"/>
              </w:rPr>
            </w:pPr>
            <w:r>
              <w:rPr>
                <w:rFonts w:hint="eastAsia" w:ascii="宋体" w:hAnsi="宋体" w:cs="宋体"/>
                <w:bCs/>
                <w:sz w:val="24"/>
                <w:szCs w:val="24"/>
              </w:rPr>
              <w:t>所属行业</w:t>
            </w:r>
          </w:p>
        </w:tc>
        <w:tc>
          <w:tcPr>
            <w:tcW w:w="615" w:type="pct"/>
            <w:tcBorders>
              <w:top w:val="single" w:color="000000" w:sz="2" w:space="0"/>
              <w:bottom w:val="single" w:color="000000" w:sz="2" w:space="0"/>
            </w:tcBorders>
            <w:noWrap/>
            <w:vAlign w:val="center"/>
          </w:tcPr>
          <w:p w14:paraId="17FA4D96">
            <w:pPr>
              <w:adjustRightInd w:val="0"/>
              <w:snapToGrid w:val="0"/>
              <w:spacing w:line="252" w:lineRule="auto"/>
              <w:jc w:val="center"/>
              <w:rPr>
                <w:rFonts w:ascii="宋体" w:hAnsi="宋体" w:cs="宋体"/>
                <w:bCs/>
                <w:sz w:val="24"/>
                <w:szCs w:val="24"/>
              </w:rPr>
            </w:pPr>
            <w:r>
              <w:rPr>
                <w:rFonts w:hint="eastAsia" w:ascii="宋体" w:hAnsi="宋体" w:cs="宋体"/>
                <w:bCs/>
                <w:sz w:val="24"/>
                <w:szCs w:val="24"/>
              </w:rPr>
              <w:t>属性</w:t>
            </w:r>
          </w:p>
        </w:tc>
      </w:tr>
      <w:tr w14:paraId="4A134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7" w:hRule="atLeast"/>
        </w:trPr>
        <w:tc>
          <w:tcPr>
            <w:tcW w:w="256" w:type="pct"/>
            <w:tcBorders>
              <w:top w:val="single" w:color="000000" w:sz="2" w:space="0"/>
              <w:bottom w:val="single" w:color="000000" w:sz="2" w:space="0"/>
            </w:tcBorders>
            <w:noWrap/>
            <w:vAlign w:val="center"/>
          </w:tcPr>
          <w:p w14:paraId="520D89AD">
            <w:pPr>
              <w:adjustRightInd w:val="0"/>
              <w:snapToGrid w:val="0"/>
              <w:spacing w:line="252" w:lineRule="auto"/>
              <w:jc w:val="center"/>
              <w:rPr>
                <w:rFonts w:ascii="宋体" w:hAnsi="宋体"/>
                <w:bCs/>
              </w:rPr>
            </w:pPr>
            <w:r>
              <w:rPr>
                <w:rFonts w:hint="eastAsia" w:ascii="宋体" w:hAnsi="宋体" w:cs="宋体"/>
                <w:bCs/>
              </w:rPr>
              <w:t>1</w:t>
            </w:r>
          </w:p>
        </w:tc>
        <w:tc>
          <w:tcPr>
            <w:tcW w:w="998" w:type="pct"/>
            <w:tcBorders>
              <w:top w:val="single" w:color="000000" w:sz="2" w:space="0"/>
              <w:bottom w:val="single" w:color="000000" w:sz="2" w:space="0"/>
            </w:tcBorders>
            <w:noWrap/>
            <w:vAlign w:val="center"/>
          </w:tcPr>
          <w:p w14:paraId="3E4C6E7C">
            <w:pPr>
              <w:adjustRightInd w:val="0"/>
              <w:snapToGrid w:val="0"/>
              <w:spacing w:line="252" w:lineRule="auto"/>
              <w:rPr>
                <w:rFonts w:ascii="宋体" w:hAnsi="宋体"/>
                <w:bCs/>
              </w:rPr>
            </w:pPr>
            <w:r>
              <w:rPr>
                <w:rFonts w:hint="eastAsia" w:ascii="宋体" w:hAnsi="宋体"/>
                <w:bCs/>
              </w:rPr>
              <w:t>互联网出口-1G带宽</w:t>
            </w:r>
          </w:p>
        </w:tc>
        <w:tc>
          <w:tcPr>
            <w:tcW w:w="423" w:type="pct"/>
            <w:tcBorders>
              <w:top w:val="single" w:color="000000" w:sz="2" w:space="0"/>
              <w:bottom w:val="single" w:color="000000" w:sz="2" w:space="0"/>
            </w:tcBorders>
            <w:noWrap/>
            <w:vAlign w:val="center"/>
          </w:tcPr>
          <w:p w14:paraId="1F8B88CD">
            <w:pPr>
              <w:adjustRightInd w:val="0"/>
              <w:snapToGrid w:val="0"/>
              <w:spacing w:line="252" w:lineRule="auto"/>
              <w:jc w:val="center"/>
              <w:rPr>
                <w:rFonts w:ascii="宋体" w:hAnsi="宋体"/>
                <w:bCs/>
              </w:rPr>
            </w:pPr>
            <w:r>
              <w:rPr>
                <w:rFonts w:hint="eastAsia" w:ascii="宋体" w:hAnsi="宋体" w:cs="宋体"/>
                <w:bCs/>
              </w:rPr>
              <w:t>1</w:t>
            </w:r>
          </w:p>
        </w:tc>
        <w:tc>
          <w:tcPr>
            <w:tcW w:w="438" w:type="pct"/>
            <w:tcBorders>
              <w:top w:val="single" w:color="000000" w:sz="2" w:space="0"/>
              <w:bottom w:val="single" w:color="000000" w:sz="2" w:space="0"/>
            </w:tcBorders>
            <w:noWrap/>
            <w:vAlign w:val="center"/>
          </w:tcPr>
          <w:p w14:paraId="0D2AE5E7">
            <w:pPr>
              <w:adjustRightInd w:val="0"/>
              <w:snapToGrid w:val="0"/>
              <w:spacing w:line="252" w:lineRule="auto"/>
              <w:jc w:val="center"/>
              <w:rPr>
                <w:rFonts w:ascii="宋体" w:hAnsi="宋体"/>
                <w:bCs/>
              </w:rPr>
            </w:pPr>
            <w:r>
              <w:rPr>
                <w:rFonts w:hint="eastAsia" w:ascii="宋体" w:hAnsi="宋体"/>
                <w:bCs/>
              </w:rPr>
              <w:t>条</w:t>
            </w:r>
          </w:p>
        </w:tc>
        <w:tc>
          <w:tcPr>
            <w:tcW w:w="715" w:type="pct"/>
            <w:tcBorders>
              <w:top w:val="single" w:color="000000" w:sz="2" w:space="0"/>
              <w:bottom w:val="single" w:color="000000" w:sz="2" w:space="0"/>
            </w:tcBorders>
            <w:noWrap/>
            <w:vAlign w:val="center"/>
          </w:tcPr>
          <w:p w14:paraId="11C1025A">
            <w:pPr>
              <w:adjustRightInd w:val="0"/>
              <w:snapToGrid w:val="0"/>
              <w:spacing w:line="252" w:lineRule="auto"/>
              <w:jc w:val="center"/>
              <w:rPr>
                <w:rFonts w:ascii="宋体" w:hAnsi="宋体" w:cs="宋体"/>
                <w:bCs/>
              </w:rPr>
            </w:pPr>
            <w:r>
              <w:rPr>
                <w:rFonts w:hint="eastAsia" w:ascii="宋体" w:hAnsi="宋体" w:cs="宋体"/>
                <w:bCs/>
              </w:rPr>
              <w:t>140000</w:t>
            </w:r>
          </w:p>
        </w:tc>
        <w:tc>
          <w:tcPr>
            <w:tcW w:w="627" w:type="pct"/>
            <w:tcBorders>
              <w:top w:val="single" w:color="000000" w:sz="2" w:space="0"/>
              <w:bottom w:val="single" w:color="000000" w:sz="2" w:space="0"/>
            </w:tcBorders>
            <w:noWrap/>
            <w:vAlign w:val="center"/>
          </w:tcPr>
          <w:p w14:paraId="0A7D5098">
            <w:pPr>
              <w:adjustRightInd w:val="0"/>
              <w:snapToGrid w:val="0"/>
              <w:spacing w:line="252" w:lineRule="auto"/>
              <w:jc w:val="center"/>
              <w:rPr>
                <w:rFonts w:ascii="宋体" w:hAnsi="宋体" w:cs="宋体"/>
                <w:bCs/>
              </w:rPr>
            </w:pPr>
          </w:p>
        </w:tc>
        <w:tc>
          <w:tcPr>
            <w:tcW w:w="924" w:type="pct"/>
            <w:tcBorders>
              <w:top w:val="single" w:color="000000" w:sz="2" w:space="0"/>
              <w:bottom w:val="single" w:color="000000" w:sz="2" w:space="0"/>
            </w:tcBorders>
            <w:noWrap/>
            <w:vAlign w:val="center"/>
          </w:tcPr>
          <w:p w14:paraId="34644BF7">
            <w:pPr>
              <w:adjustRightInd w:val="0"/>
              <w:snapToGrid w:val="0"/>
              <w:spacing w:line="252" w:lineRule="auto"/>
              <w:jc w:val="center"/>
              <w:rPr>
                <w:rFonts w:ascii="宋体" w:hAnsi="宋体"/>
                <w:bCs/>
              </w:rPr>
            </w:pPr>
            <w:r>
              <w:rPr>
                <w:rFonts w:hint="eastAsia" w:ascii="宋体" w:hAnsi="宋体"/>
                <w:bCs/>
              </w:rPr>
              <w:t>软件和信息技术服务业</w:t>
            </w:r>
          </w:p>
        </w:tc>
        <w:tc>
          <w:tcPr>
            <w:tcW w:w="615" w:type="pct"/>
            <w:tcBorders>
              <w:top w:val="single" w:color="000000" w:sz="2" w:space="0"/>
              <w:bottom w:val="single" w:color="000000" w:sz="2" w:space="0"/>
            </w:tcBorders>
            <w:noWrap/>
            <w:vAlign w:val="center"/>
          </w:tcPr>
          <w:p w14:paraId="33F8A433">
            <w:pPr>
              <w:adjustRightInd w:val="0"/>
              <w:snapToGrid w:val="0"/>
              <w:spacing w:line="252" w:lineRule="auto"/>
              <w:jc w:val="center"/>
              <w:rPr>
                <w:rFonts w:ascii="宋体" w:hAnsi="宋体" w:cs="宋体"/>
                <w:bCs/>
              </w:rPr>
            </w:pPr>
            <w:r>
              <w:rPr>
                <w:rFonts w:hint="eastAsia" w:ascii="宋体" w:hAnsi="宋体" w:cs="宋体"/>
                <w:bCs/>
              </w:rPr>
              <w:t>服务*</w:t>
            </w:r>
          </w:p>
        </w:tc>
      </w:tr>
      <w:tr w14:paraId="608C6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7" w:hRule="atLeast"/>
        </w:trPr>
        <w:tc>
          <w:tcPr>
            <w:tcW w:w="256" w:type="pct"/>
            <w:tcBorders>
              <w:top w:val="single" w:color="000000" w:sz="2" w:space="0"/>
              <w:bottom w:val="single" w:color="000000" w:sz="2" w:space="0"/>
            </w:tcBorders>
            <w:noWrap/>
            <w:vAlign w:val="center"/>
          </w:tcPr>
          <w:p w14:paraId="41A7B783">
            <w:pPr>
              <w:adjustRightInd w:val="0"/>
              <w:snapToGrid w:val="0"/>
              <w:spacing w:line="252" w:lineRule="auto"/>
              <w:jc w:val="center"/>
              <w:rPr>
                <w:rFonts w:ascii="宋体" w:hAnsi="宋体"/>
                <w:bCs/>
              </w:rPr>
            </w:pPr>
            <w:r>
              <w:rPr>
                <w:rFonts w:hint="eastAsia" w:ascii="宋体" w:hAnsi="宋体" w:cs="宋体"/>
                <w:bCs/>
              </w:rPr>
              <w:t>2</w:t>
            </w:r>
          </w:p>
        </w:tc>
        <w:tc>
          <w:tcPr>
            <w:tcW w:w="998" w:type="pct"/>
            <w:tcBorders>
              <w:top w:val="single" w:color="000000" w:sz="2" w:space="0"/>
              <w:bottom w:val="single" w:color="000000" w:sz="2" w:space="0"/>
            </w:tcBorders>
            <w:noWrap/>
            <w:vAlign w:val="center"/>
          </w:tcPr>
          <w:p w14:paraId="40AE82DC">
            <w:pPr>
              <w:adjustRightInd w:val="0"/>
              <w:snapToGrid w:val="0"/>
              <w:spacing w:line="252" w:lineRule="auto"/>
              <w:rPr>
                <w:rFonts w:ascii="宋体" w:hAnsi="宋体"/>
              </w:rPr>
            </w:pPr>
            <w:r>
              <w:rPr>
                <w:rFonts w:hint="eastAsia" w:ascii="宋体" w:hAnsi="宋体"/>
              </w:rPr>
              <w:t>互联网出口-500M带宽</w:t>
            </w:r>
          </w:p>
        </w:tc>
        <w:tc>
          <w:tcPr>
            <w:tcW w:w="423" w:type="pct"/>
            <w:tcBorders>
              <w:top w:val="single" w:color="000000" w:sz="2" w:space="0"/>
              <w:bottom w:val="single" w:color="000000" w:sz="2" w:space="0"/>
            </w:tcBorders>
            <w:noWrap/>
            <w:vAlign w:val="center"/>
          </w:tcPr>
          <w:p w14:paraId="27CD78B4">
            <w:pPr>
              <w:adjustRightInd w:val="0"/>
              <w:snapToGrid w:val="0"/>
              <w:spacing w:line="252" w:lineRule="auto"/>
              <w:jc w:val="center"/>
              <w:rPr>
                <w:rFonts w:ascii="宋体" w:hAnsi="宋体"/>
                <w:bCs/>
              </w:rPr>
            </w:pPr>
            <w:r>
              <w:rPr>
                <w:rFonts w:hint="eastAsia" w:ascii="宋体" w:hAnsi="宋体" w:cs="宋体"/>
                <w:bCs/>
              </w:rPr>
              <w:t>1</w:t>
            </w:r>
          </w:p>
        </w:tc>
        <w:tc>
          <w:tcPr>
            <w:tcW w:w="438" w:type="pct"/>
            <w:tcBorders>
              <w:top w:val="single" w:color="000000" w:sz="2" w:space="0"/>
              <w:bottom w:val="single" w:color="000000" w:sz="2" w:space="0"/>
            </w:tcBorders>
            <w:noWrap/>
            <w:vAlign w:val="center"/>
          </w:tcPr>
          <w:p w14:paraId="5481F019">
            <w:pPr>
              <w:adjustRightInd w:val="0"/>
              <w:snapToGrid w:val="0"/>
              <w:spacing w:line="252" w:lineRule="auto"/>
              <w:jc w:val="center"/>
              <w:rPr>
                <w:rFonts w:ascii="宋体" w:hAnsi="宋体"/>
                <w:bCs/>
              </w:rPr>
            </w:pPr>
            <w:r>
              <w:rPr>
                <w:rFonts w:hint="eastAsia" w:ascii="宋体" w:hAnsi="宋体"/>
                <w:bCs/>
              </w:rPr>
              <w:t>条</w:t>
            </w:r>
          </w:p>
        </w:tc>
        <w:tc>
          <w:tcPr>
            <w:tcW w:w="715" w:type="pct"/>
            <w:tcBorders>
              <w:top w:val="single" w:color="000000" w:sz="2" w:space="0"/>
              <w:bottom w:val="single" w:color="000000" w:sz="2" w:space="0"/>
            </w:tcBorders>
            <w:noWrap/>
            <w:vAlign w:val="center"/>
          </w:tcPr>
          <w:p w14:paraId="02BD6906">
            <w:pPr>
              <w:adjustRightInd w:val="0"/>
              <w:snapToGrid w:val="0"/>
              <w:spacing w:line="252" w:lineRule="auto"/>
              <w:jc w:val="center"/>
              <w:rPr>
                <w:rFonts w:ascii="宋体" w:hAnsi="宋体" w:cs="宋体"/>
                <w:bCs/>
              </w:rPr>
            </w:pPr>
            <w:r>
              <w:rPr>
                <w:rFonts w:hint="eastAsia" w:ascii="宋体" w:hAnsi="宋体" w:cs="宋体"/>
                <w:bCs/>
              </w:rPr>
              <w:t>60000</w:t>
            </w:r>
          </w:p>
        </w:tc>
        <w:tc>
          <w:tcPr>
            <w:tcW w:w="627" w:type="pct"/>
            <w:tcBorders>
              <w:top w:val="single" w:color="000000" w:sz="2" w:space="0"/>
              <w:bottom w:val="single" w:color="000000" w:sz="2" w:space="0"/>
            </w:tcBorders>
            <w:noWrap/>
            <w:vAlign w:val="center"/>
          </w:tcPr>
          <w:p w14:paraId="13E89090">
            <w:pPr>
              <w:adjustRightInd w:val="0"/>
              <w:snapToGrid w:val="0"/>
              <w:spacing w:line="252" w:lineRule="auto"/>
              <w:jc w:val="center"/>
              <w:rPr>
                <w:rFonts w:ascii="宋体" w:hAnsi="宋体" w:cs="宋体"/>
                <w:bCs/>
              </w:rPr>
            </w:pPr>
          </w:p>
        </w:tc>
        <w:tc>
          <w:tcPr>
            <w:tcW w:w="924" w:type="pct"/>
            <w:tcBorders>
              <w:top w:val="single" w:color="000000" w:sz="2" w:space="0"/>
              <w:bottom w:val="single" w:color="000000" w:sz="2" w:space="0"/>
            </w:tcBorders>
            <w:noWrap/>
            <w:vAlign w:val="center"/>
          </w:tcPr>
          <w:p w14:paraId="297F17D5">
            <w:pPr>
              <w:adjustRightInd w:val="0"/>
              <w:snapToGrid w:val="0"/>
              <w:spacing w:line="252" w:lineRule="auto"/>
              <w:jc w:val="center"/>
              <w:rPr>
                <w:rFonts w:ascii="宋体" w:hAnsi="宋体"/>
                <w:bCs/>
              </w:rPr>
            </w:pPr>
            <w:r>
              <w:rPr>
                <w:rFonts w:hint="eastAsia" w:ascii="宋体" w:hAnsi="宋体"/>
                <w:bCs/>
              </w:rPr>
              <w:t>软件和信息技术服务业</w:t>
            </w:r>
          </w:p>
        </w:tc>
        <w:tc>
          <w:tcPr>
            <w:tcW w:w="615" w:type="pct"/>
            <w:tcBorders>
              <w:top w:val="single" w:color="000000" w:sz="2" w:space="0"/>
              <w:bottom w:val="single" w:color="000000" w:sz="2" w:space="0"/>
            </w:tcBorders>
            <w:noWrap/>
            <w:vAlign w:val="center"/>
          </w:tcPr>
          <w:p w14:paraId="7338B36B">
            <w:pPr>
              <w:adjustRightInd w:val="0"/>
              <w:snapToGrid w:val="0"/>
              <w:spacing w:line="252" w:lineRule="auto"/>
              <w:jc w:val="center"/>
              <w:rPr>
                <w:rFonts w:ascii="宋体" w:hAnsi="宋体" w:cs="宋体"/>
                <w:bCs/>
              </w:rPr>
            </w:pPr>
            <w:r>
              <w:rPr>
                <w:rFonts w:hint="eastAsia" w:ascii="宋体" w:hAnsi="宋体" w:cs="宋体"/>
                <w:bCs/>
              </w:rPr>
              <w:t>服务*</w:t>
            </w:r>
          </w:p>
        </w:tc>
      </w:tr>
      <w:tr w14:paraId="0A952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7" w:hRule="atLeast"/>
        </w:trPr>
        <w:tc>
          <w:tcPr>
            <w:tcW w:w="256" w:type="pct"/>
            <w:tcBorders>
              <w:top w:val="single" w:color="000000" w:sz="2" w:space="0"/>
              <w:bottom w:val="single" w:color="000000" w:sz="2" w:space="0"/>
            </w:tcBorders>
            <w:noWrap/>
            <w:vAlign w:val="center"/>
          </w:tcPr>
          <w:p w14:paraId="4061FBD6">
            <w:pPr>
              <w:adjustRightInd w:val="0"/>
              <w:snapToGrid w:val="0"/>
              <w:spacing w:line="252" w:lineRule="auto"/>
              <w:jc w:val="center"/>
              <w:rPr>
                <w:rFonts w:ascii="宋体" w:hAnsi="宋体"/>
                <w:bCs/>
              </w:rPr>
            </w:pPr>
            <w:r>
              <w:rPr>
                <w:rFonts w:hint="eastAsia" w:ascii="宋体" w:hAnsi="宋体" w:cs="宋体"/>
                <w:bCs/>
              </w:rPr>
              <w:t>3</w:t>
            </w:r>
          </w:p>
        </w:tc>
        <w:tc>
          <w:tcPr>
            <w:tcW w:w="998" w:type="pct"/>
            <w:tcBorders>
              <w:top w:val="single" w:color="000000" w:sz="2" w:space="0"/>
              <w:bottom w:val="single" w:color="000000" w:sz="2" w:space="0"/>
            </w:tcBorders>
            <w:noWrap/>
            <w:vAlign w:val="center"/>
          </w:tcPr>
          <w:p w14:paraId="383F2526">
            <w:pPr>
              <w:adjustRightInd w:val="0"/>
              <w:snapToGrid w:val="0"/>
              <w:spacing w:line="252" w:lineRule="auto"/>
              <w:rPr>
                <w:rFonts w:ascii="宋体" w:hAnsi="宋体"/>
              </w:rPr>
            </w:pPr>
            <w:r>
              <w:rPr>
                <w:rFonts w:hint="eastAsia" w:ascii="宋体" w:hAnsi="宋体"/>
              </w:rPr>
              <w:t>基础点位链路-千兆双芯裸光纤</w:t>
            </w:r>
          </w:p>
        </w:tc>
        <w:tc>
          <w:tcPr>
            <w:tcW w:w="423" w:type="pct"/>
            <w:tcBorders>
              <w:top w:val="single" w:color="000000" w:sz="2" w:space="0"/>
              <w:bottom w:val="single" w:color="000000" w:sz="2" w:space="0"/>
            </w:tcBorders>
            <w:noWrap/>
            <w:vAlign w:val="center"/>
          </w:tcPr>
          <w:p w14:paraId="0DE91B6F">
            <w:pPr>
              <w:adjustRightInd w:val="0"/>
              <w:snapToGrid w:val="0"/>
              <w:spacing w:line="252" w:lineRule="auto"/>
              <w:jc w:val="center"/>
              <w:rPr>
                <w:rFonts w:ascii="宋体" w:hAnsi="宋体"/>
                <w:bCs/>
              </w:rPr>
            </w:pPr>
            <w:r>
              <w:rPr>
                <w:rFonts w:hint="eastAsia" w:ascii="宋体" w:hAnsi="宋体"/>
                <w:bCs/>
              </w:rPr>
              <w:t>110</w:t>
            </w:r>
          </w:p>
        </w:tc>
        <w:tc>
          <w:tcPr>
            <w:tcW w:w="438" w:type="pct"/>
            <w:tcBorders>
              <w:top w:val="single" w:color="000000" w:sz="2" w:space="0"/>
              <w:bottom w:val="single" w:color="000000" w:sz="2" w:space="0"/>
            </w:tcBorders>
            <w:noWrap/>
            <w:vAlign w:val="center"/>
          </w:tcPr>
          <w:p w14:paraId="66CAF352">
            <w:pPr>
              <w:adjustRightInd w:val="0"/>
              <w:snapToGrid w:val="0"/>
              <w:spacing w:line="252" w:lineRule="auto"/>
              <w:jc w:val="center"/>
              <w:rPr>
                <w:rFonts w:ascii="宋体" w:hAnsi="宋体"/>
                <w:bCs/>
              </w:rPr>
            </w:pPr>
            <w:r>
              <w:rPr>
                <w:rFonts w:hint="eastAsia" w:ascii="宋体" w:hAnsi="宋体"/>
                <w:bCs/>
              </w:rPr>
              <w:t>条</w:t>
            </w:r>
          </w:p>
        </w:tc>
        <w:tc>
          <w:tcPr>
            <w:tcW w:w="715" w:type="pct"/>
            <w:tcBorders>
              <w:top w:val="single" w:color="000000" w:sz="2" w:space="0"/>
              <w:bottom w:val="single" w:color="000000" w:sz="2" w:space="0"/>
            </w:tcBorders>
            <w:noWrap/>
            <w:vAlign w:val="center"/>
          </w:tcPr>
          <w:p w14:paraId="634C1E3C">
            <w:pPr>
              <w:adjustRightInd w:val="0"/>
              <w:snapToGrid w:val="0"/>
              <w:spacing w:line="252" w:lineRule="auto"/>
              <w:jc w:val="center"/>
              <w:rPr>
                <w:rFonts w:ascii="宋体" w:hAnsi="宋体" w:cs="宋体"/>
                <w:bCs/>
              </w:rPr>
            </w:pPr>
            <w:r>
              <w:rPr>
                <w:rFonts w:hint="eastAsia" w:ascii="宋体" w:hAnsi="宋体" w:cs="宋体"/>
                <w:bCs/>
              </w:rPr>
              <w:t>3000</w:t>
            </w:r>
          </w:p>
        </w:tc>
        <w:tc>
          <w:tcPr>
            <w:tcW w:w="627" w:type="pct"/>
            <w:tcBorders>
              <w:top w:val="single" w:color="000000" w:sz="2" w:space="0"/>
              <w:bottom w:val="single" w:color="000000" w:sz="2" w:space="0"/>
            </w:tcBorders>
            <w:noWrap/>
            <w:vAlign w:val="center"/>
          </w:tcPr>
          <w:p w14:paraId="7F1B9D9F">
            <w:pPr>
              <w:adjustRightInd w:val="0"/>
              <w:snapToGrid w:val="0"/>
              <w:spacing w:line="252" w:lineRule="auto"/>
              <w:jc w:val="center"/>
              <w:rPr>
                <w:rFonts w:ascii="宋体" w:hAnsi="宋体" w:cs="宋体"/>
                <w:bCs/>
              </w:rPr>
            </w:pPr>
            <w:r>
              <w:rPr>
                <w:rFonts w:hint="eastAsia" w:ascii="宋体" w:hAnsi="宋体" w:cs="宋体"/>
                <w:bCs/>
              </w:rPr>
              <w:t>主要产品</w:t>
            </w:r>
          </w:p>
        </w:tc>
        <w:tc>
          <w:tcPr>
            <w:tcW w:w="924" w:type="pct"/>
            <w:tcBorders>
              <w:top w:val="single" w:color="000000" w:sz="2" w:space="0"/>
              <w:bottom w:val="single" w:color="000000" w:sz="2" w:space="0"/>
            </w:tcBorders>
            <w:noWrap/>
            <w:vAlign w:val="center"/>
          </w:tcPr>
          <w:p w14:paraId="22913C68">
            <w:pPr>
              <w:adjustRightInd w:val="0"/>
              <w:snapToGrid w:val="0"/>
              <w:spacing w:line="252" w:lineRule="auto"/>
              <w:jc w:val="center"/>
              <w:rPr>
                <w:rFonts w:ascii="宋体" w:hAnsi="宋体"/>
                <w:bCs/>
              </w:rPr>
            </w:pPr>
            <w:r>
              <w:rPr>
                <w:rFonts w:hint="eastAsia" w:ascii="宋体" w:hAnsi="宋体"/>
                <w:bCs/>
              </w:rPr>
              <w:t>软件和信息技术服务业</w:t>
            </w:r>
          </w:p>
        </w:tc>
        <w:tc>
          <w:tcPr>
            <w:tcW w:w="615" w:type="pct"/>
            <w:tcBorders>
              <w:top w:val="single" w:color="000000" w:sz="2" w:space="0"/>
              <w:bottom w:val="single" w:color="000000" w:sz="2" w:space="0"/>
            </w:tcBorders>
            <w:noWrap/>
            <w:vAlign w:val="center"/>
          </w:tcPr>
          <w:p w14:paraId="68C9921C">
            <w:pPr>
              <w:adjustRightInd w:val="0"/>
              <w:snapToGrid w:val="0"/>
              <w:spacing w:line="252" w:lineRule="auto"/>
              <w:jc w:val="center"/>
              <w:rPr>
                <w:rFonts w:ascii="宋体" w:hAnsi="宋体" w:cs="宋体"/>
                <w:bCs/>
              </w:rPr>
            </w:pPr>
            <w:r>
              <w:rPr>
                <w:rFonts w:hint="eastAsia" w:ascii="宋体" w:hAnsi="宋体" w:cs="宋体"/>
                <w:bCs/>
              </w:rPr>
              <w:t>服务*</w:t>
            </w:r>
          </w:p>
        </w:tc>
      </w:tr>
      <w:tr w14:paraId="2DDCA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2" w:hRule="atLeast"/>
        </w:trPr>
        <w:tc>
          <w:tcPr>
            <w:tcW w:w="256" w:type="pct"/>
            <w:tcBorders>
              <w:top w:val="single" w:color="000000" w:sz="2" w:space="0"/>
              <w:bottom w:val="single" w:color="000000" w:sz="2" w:space="0"/>
            </w:tcBorders>
            <w:noWrap/>
            <w:vAlign w:val="center"/>
          </w:tcPr>
          <w:p w14:paraId="0644A4D4">
            <w:pPr>
              <w:adjustRightInd w:val="0"/>
              <w:snapToGrid w:val="0"/>
              <w:spacing w:line="252" w:lineRule="auto"/>
              <w:jc w:val="center"/>
              <w:rPr>
                <w:rFonts w:ascii="宋体" w:hAnsi="宋体"/>
                <w:bCs/>
              </w:rPr>
            </w:pPr>
            <w:r>
              <w:rPr>
                <w:rFonts w:hint="eastAsia" w:ascii="宋体" w:hAnsi="宋体" w:cs="宋体"/>
                <w:bCs/>
              </w:rPr>
              <w:t>4</w:t>
            </w:r>
          </w:p>
        </w:tc>
        <w:tc>
          <w:tcPr>
            <w:tcW w:w="998" w:type="pct"/>
            <w:tcBorders>
              <w:top w:val="single" w:color="000000" w:sz="2" w:space="0"/>
              <w:bottom w:val="single" w:color="000000" w:sz="2" w:space="0"/>
            </w:tcBorders>
            <w:noWrap/>
            <w:vAlign w:val="center"/>
          </w:tcPr>
          <w:p w14:paraId="68929FC7">
            <w:pPr>
              <w:adjustRightInd w:val="0"/>
              <w:snapToGrid w:val="0"/>
              <w:spacing w:line="252" w:lineRule="auto"/>
              <w:rPr>
                <w:rFonts w:ascii="宋体" w:hAnsi="宋体"/>
              </w:rPr>
            </w:pPr>
            <w:r>
              <w:rPr>
                <w:rFonts w:hint="eastAsia" w:ascii="宋体" w:hAnsi="宋体"/>
              </w:rPr>
              <w:t>基础点位链路-千兆数字电路</w:t>
            </w:r>
          </w:p>
        </w:tc>
        <w:tc>
          <w:tcPr>
            <w:tcW w:w="423" w:type="pct"/>
            <w:tcBorders>
              <w:top w:val="single" w:color="000000" w:sz="2" w:space="0"/>
              <w:bottom w:val="single" w:color="000000" w:sz="2" w:space="0"/>
            </w:tcBorders>
            <w:noWrap/>
            <w:vAlign w:val="center"/>
          </w:tcPr>
          <w:p w14:paraId="6842F8B3">
            <w:pPr>
              <w:adjustRightInd w:val="0"/>
              <w:snapToGrid w:val="0"/>
              <w:spacing w:line="252" w:lineRule="auto"/>
              <w:jc w:val="center"/>
              <w:rPr>
                <w:rFonts w:ascii="宋体" w:hAnsi="宋体"/>
                <w:bCs/>
              </w:rPr>
            </w:pPr>
            <w:r>
              <w:rPr>
                <w:rFonts w:hint="eastAsia" w:ascii="宋体" w:hAnsi="宋体"/>
                <w:bCs/>
              </w:rPr>
              <w:t>110</w:t>
            </w:r>
          </w:p>
        </w:tc>
        <w:tc>
          <w:tcPr>
            <w:tcW w:w="438" w:type="pct"/>
            <w:tcBorders>
              <w:top w:val="single" w:color="000000" w:sz="2" w:space="0"/>
              <w:bottom w:val="single" w:color="000000" w:sz="2" w:space="0"/>
            </w:tcBorders>
            <w:noWrap/>
            <w:vAlign w:val="center"/>
          </w:tcPr>
          <w:p w14:paraId="74C990A0">
            <w:pPr>
              <w:adjustRightInd w:val="0"/>
              <w:snapToGrid w:val="0"/>
              <w:spacing w:line="252" w:lineRule="auto"/>
              <w:jc w:val="center"/>
              <w:rPr>
                <w:rFonts w:ascii="宋体" w:hAnsi="宋体"/>
                <w:bCs/>
              </w:rPr>
            </w:pPr>
            <w:r>
              <w:rPr>
                <w:rFonts w:hint="eastAsia" w:ascii="宋体" w:hAnsi="宋体"/>
                <w:bCs/>
              </w:rPr>
              <w:t>条</w:t>
            </w:r>
          </w:p>
        </w:tc>
        <w:tc>
          <w:tcPr>
            <w:tcW w:w="715" w:type="pct"/>
            <w:tcBorders>
              <w:top w:val="single" w:color="000000" w:sz="2" w:space="0"/>
              <w:bottom w:val="single" w:color="000000" w:sz="2" w:space="0"/>
            </w:tcBorders>
            <w:noWrap/>
            <w:vAlign w:val="center"/>
          </w:tcPr>
          <w:p w14:paraId="47D0E0B5">
            <w:pPr>
              <w:adjustRightInd w:val="0"/>
              <w:snapToGrid w:val="0"/>
              <w:spacing w:line="252" w:lineRule="auto"/>
              <w:jc w:val="center"/>
              <w:rPr>
                <w:rFonts w:ascii="宋体" w:hAnsi="宋体" w:cs="宋体"/>
                <w:bCs/>
              </w:rPr>
            </w:pPr>
            <w:r>
              <w:rPr>
                <w:rFonts w:hint="eastAsia" w:ascii="宋体" w:hAnsi="宋体" w:cs="宋体"/>
                <w:bCs/>
              </w:rPr>
              <w:t>3000</w:t>
            </w:r>
          </w:p>
        </w:tc>
        <w:tc>
          <w:tcPr>
            <w:tcW w:w="627" w:type="pct"/>
            <w:tcBorders>
              <w:top w:val="single" w:color="000000" w:sz="2" w:space="0"/>
              <w:bottom w:val="single" w:color="000000" w:sz="2" w:space="0"/>
            </w:tcBorders>
            <w:noWrap/>
            <w:vAlign w:val="center"/>
          </w:tcPr>
          <w:p w14:paraId="22C99A1A">
            <w:pPr>
              <w:adjustRightInd w:val="0"/>
              <w:snapToGrid w:val="0"/>
              <w:spacing w:line="252" w:lineRule="auto"/>
              <w:jc w:val="center"/>
              <w:rPr>
                <w:rFonts w:ascii="宋体" w:hAnsi="宋体" w:cs="宋体"/>
                <w:bCs/>
              </w:rPr>
            </w:pPr>
          </w:p>
        </w:tc>
        <w:tc>
          <w:tcPr>
            <w:tcW w:w="924" w:type="pct"/>
            <w:tcBorders>
              <w:top w:val="single" w:color="000000" w:sz="2" w:space="0"/>
              <w:bottom w:val="single" w:color="000000" w:sz="2" w:space="0"/>
            </w:tcBorders>
            <w:noWrap/>
            <w:vAlign w:val="center"/>
          </w:tcPr>
          <w:p w14:paraId="728CF8C3">
            <w:pPr>
              <w:adjustRightInd w:val="0"/>
              <w:snapToGrid w:val="0"/>
              <w:spacing w:line="252" w:lineRule="auto"/>
              <w:jc w:val="center"/>
              <w:rPr>
                <w:rFonts w:ascii="宋体" w:hAnsi="宋体"/>
                <w:bCs/>
              </w:rPr>
            </w:pPr>
            <w:r>
              <w:rPr>
                <w:rFonts w:hint="eastAsia" w:ascii="宋体" w:hAnsi="宋体"/>
                <w:bCs/>
              </w:rPr>
              <w:t>软件和信息技术服务业</w:t>
            </w:r>
          </w:p>
        </w:tc>
        <w:tc>
          <w:tcPr>
            <w:tcW w:w="615" w:type="pct"/>
            <w:tcBorders>
              <w:top w:val="single" w:color="000000" w:sz="2" w:space="0"/>
              <w:bottom w:val="single" w:color="000000" w:sz="2" w:space="0"/>
            </w:tcBorders>
            <w:noWrap/>
            <w:vAlign w:val="center"/>
          </w:tcPr>
          <w:p w14:paraId="5E0DA3F0">
            <w:pPr>
              <w:adjustRightInd w:val="0"/>
              <w:snapToGrid w:val="0"/>
              <w:spacing w:line="252" w:lineRule="auto"/>
              <w:jc w:val="center"/>
              <w:rPr>
                <w:rFonts w:ascii="宋体" w:hAnsi="宋体" w:cs="宋体"/>
                <w:bCs/>
              </w:rPr>
            </w:pPr>
            <w:r>
              <w:rPr>
                <w:rFonts w:hint="eastAsia" w:ascii="宋体" w:hAnsi="宋体" w:cs="宋体"/>
                <w:bCs/>
              </w:rPr>
              <w:t>服务*</w:t>
            </w:r>
          </w:p>
        </w:tc>
      </w:tr>
      <w:tr w14:paraId="3BA89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256" w:type="pct"/>
            <w:tcBorders>
              <w:top w:val="single" w:color="000000" w:sz="2" w:space="0"/>
              <w:bottom w:val="single" w:color="000000" w:sz="2" w:space="0"/>
            </w:tcBorders>
            <w:noWrap/>
            <w:vAlign w:val="center"/>
          </w:tcPr>
          <w:p w14:paraId="7564B399">
            <w:pPr>
              <w:adjustRightInd w:val="0"/>
              <w:snapToGrid w:val="0"/>
              <w:spacing w:line="252" w:lineRule="auto"/>
              <w:jc w:val="center"/>
              <w:rPr>
                <w:rFonts w:ascii="宋体" w:hAnsi="宋体"/>
                <w:bCs/>
              </w:rPr>
            </w:pPr>
            <w:r>
              <w:rPr>
                <w:rFonts w:hint="eastAsia" w:ascii="宋体" w:hAnsi="宋体" w:cs="宋体"/>
              </w:rPr>
              <w:t>5</w:t>
            </w:r>
          </w:p>
        </w:tc>
        <w:tc>
          <w:tcPr>
            <w:tcW w:w="998" w:type="pct"/>
            <w:tcBorders>
              <w:top w:val="single" w:color="000000" w:sz="2" w:space="0"/>
              <w:bottom w:val="single" w:color="000000" w:sz="2" w:space="0"/>
            </w:tcBorders>
            <w:noWrap/>
            <w:vAlign w:val="center"/>
          </w:tcPr>
          <w:p w14:paraId="2CCA6E93">
            <w:pPr>
              <w:adjustRightInd w:val="0"/>
              <w:snapToGrid w:val="0"/>
              <w:spacing w:line="252" w:lineRule="auto"/>
              <w:rPr>
                <w:rFonts w:ascii="宋体" w:hAnsi="宋体"/>
              </w:rPr>
            </w:pPr>
            <w:r>
              <w:rPr>
                <w:rFonts w:hint="eastAsia" w:ascii="宋体" w:hAnsi="宋体"/>
              </w:rPr>
              <w:t>两点间专线链路-千兆双芯裸光纤</w:t>
            </w:r>
          </w:p>
        </w:tc>
        <w:tc>
          <w:tcPr>
            <w:tcW w:w="423" w:type="pct"/>
            <w:tcBorders>
              <w:top w:val="single" w:color="000000" w:sz="2" w:space="0"/>
              <w:bottom w:val="single" w:color="000000" w:sz="2" w:space="0"/>
            </w:tcBorders>
            <w:noWrap/>
            <w:vAlign w:val="center"/>
          </w:tcPr>
          <w:p w14:paraId="5C241A61">
            <w:pPr>
              <w:adjustRightInd w:val="0"/>
              <w:snapToGrid w:val="0"/>
              <w:spacing w:line="252" w:lineRule="auto"/>
              <w:jc w:val="center"/>
              <w:rPr>
                <w:rFonts w:ascii="宋体" w:hAnsi="宋体"/>
                <w:bCs/>
              </w:rPr>
            </w:pPr>
            <w:r>
              <w:rPr>
                <w:rFonts w:hint="eastAsia" w:ascii="宋体" w:hAnsi="宋体"/>
                <w:bCs/>
              </w:rPr>
              <w:t>1</w:t>
            </w:r>
          </w:p>
        </w:tc>
        <w:tc>
          <w:tcPr>
            <w:tcW w:w="438" w:type="pct"/>
            <w:tcBorders>
              <w:top w:val="single" w:color="000000" w:sz="2" w:space="0"/>
              <w:bottom w:val="single" w:color="000000" w:sz="2" w:space="0"/>
            </w:tcBorders>
            <w:noWrap/>
            <w:vAlign w:val="center"/>
          </w:tcPr>
          <w:p w14:paraId="5AA24C7D">
            <w:pPr>
              <w:adjustRightInd w:val="0"/>
              <w:snapToGrid w:val="0"/>
              <w:spacing w:line="252" w:lineRule="auto"/>
              <w:jc w:val="center"/>
              <w:rPr>
                <w:rFonts w:ascii="宋体" w:hAnsi="宋体"/>
                <w:bCs/>
              </w:rPr>
            </w:pPr>
            <w:r>
              <w:rPr>
                <w:rFonts w:hint="eastAsia" w:ascii="宋体" w:hAnsi="宋体"/>
                <w:bCs/>
              </w:rPr>
              <w:t>条</w:t>
            </w:r>
          </w:p>
        </w:tc>
        <w:tc>
          <w:tcPr>
            <w:tcW w:w="715" w:type="pct"/>
            <w:tcBorders>
              <w:top w:val="single" w:color="000000" w:sz="2" w:space="0"/>
              <w:bottom w:val="single" w:color="000000" w:sz="2" w:space="0"/>
            </w:tcBorders>
            <w:noWrap/>
            <w:vAlign w:val="center"/>
          </w:tcPr>
          <w:p w14:paraId="7E0DAD48">
            <w:pPr>
              <w:adjustRightInd w:val="0"/>
              <w:snapToGrid w:val="0"/>
              <w:spacing w:line="252" w:lineRule="auto"/>
              <w:jc w:val="center"/>
              <w:rPr>
                <w:rFonts w:ascii="宋体" w:hAnsi="宋体" w:cs="宋体"/>
                <w:bCs/>
              </w:rPr>
            </w:pPr>
            <w:r>
              <w:rPr>
                <w:rFonts w:hint="eastAsia" w:ascii="宋体" w:hAnsi="宋体" w:cs="宋体"/>
                <w:bCs/>
              </w:rPr>
              <w:t>5000</w:t>
            </w:r>
          </w:p>
        </w:tc>
        <w:tc>
          <w:tcPr>
            <w:tcW w:w="627" w:type="pct"/>
            <w:tcBorders>
              <w:top w:val="single" w:color="000000" w:sz="2" w:space="0"/>
              <w:bottom w:val="single" w:color="000000" w:sz="2" w:space="0"/>
            </w:tcBorders>
            <w:noWrap/>
            <w:vAlign w:val="center"/>
          </w:tcPr>
          <w:p w14:paraId="6359AECC">
            <w:pPr>
              <w:adjustRightInd w:val="0"/>
              <w:snapToGrid w:val="0"/>
              <w:spacing w:line="252" w:lineRule="auto"/>
              <w:jc w:val="center"/>
              <w:rPr>
                <w:rFonts w:ascii="宋体" w:hAnsi="宋体" w:cs="宋体"/>
                <w:bCs/>
              </w:rPr>
            </w:pPr>
          </w:p>
        </w:tc>
        <w:tc>
          <w:tcPr>
            <w:tcW w:w="924" w:type="pct"/>
            <w:tcBorders>
              <w:top w:val="single" w:color="000000" w:sz="2" w:space="0"/>
              <w:bottom w:val="single" w:color="000000" w:sz="2" w:space="0"/>
            </w:tcBorders>
            <w:noWrap/>
            <w:vAlign w:val="center"/>
          </w:tcPr>
          <w:p w14:paraId="460071B9">
            <w:pPr>
              <w:adjustRightInd w:val="0"/>
              <w:snapToGrid w:val="0"/>
              <w:spacing w:line="252" w:lineRule="auto"/>
              <w:jc w:val="center"/>
              <w:rPr>
                <w:rFonts w:ascii="宋体" w:hAnsi="宋体"/>
                <w:bCs/>
              </w:rPr>
            </w:pPr>
            <w:r>
              <w:rPr>
                <w:rFonts w:hint="eastAsia" w:ascii="宋体" w:hAnsi="宋体"/>
                <w:bCs/>
              </w:rPr>
              <w:t>软件和信息技术服务业</w:t>
            </w:r>
          </w:p>
        </w:tc>
        <w:tc>
          <w:tcPr>
            <w:tcW w:w="615" w:type="pct"/>
            <w:tcBorders>
              <w:top w:val="single" w:color="000000" w:sz="2" w:space="0"/>
              <w:bottom w:val="single" w:color="000000" w:sz="2" w:space="0"/>
            </w:tcBorders>
            <w:noWrap/>
            <w:vAlign w:val="center"/>
          </w:tcPr>
          <w:p w14:paraId="0DCA7605">
            <w:pPr>
              <w:adjustRightInd w:val="0"/>
              <w:snapToGrid w:val="0"/>
              <w:spacing w:line="252" w:lineRule="auto"/>
              <w:jc w:val="center"/>
              <w:rPr>
                <w:rFonts w:ascii="宋体" w:hAnsi="宋体"/>
                <w:bCs/>
              </w:rPr>
            </w:pPr>
            <w:r>
              <w:rPr>
                <w:rFonts w:hint="eastAsia" w:ascii="宋体" w:hAnsi="宋体" w:cs="宋体"/>
                <w:bCs/>
              </w:rPr>
              <w:t>服务*</w:t>
            </w:r>
          </w:p>
        </w:tc>
      </w:tr>
      <w:tr w14:paraId="60033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256" w:type="pct"/>
            <w:tcBorders>
              <w:top w:val="single" w:color="000000" w:sz="2" w:space="0"/>
              <w:bottom w:val="single" w:color="000000" w:sz="2" w:space="0"/>
            </w:tcBorders>
            <w:noWrap/>
            <w:vAlign w:val="center"/>
          </w:tcPr>
          <w:p w14:paraId="64668F8F">
            <w:pPr>
              <w:adjustRightInd w:val="0"/>
              <w:snapToGrid w:val="0"/>
              <w:spacing w:line="252" w:lineRule="auto"/>
              <w:jc w:val="center"/>
              <w:rPr>
                <w:rFonts w:ascii="宋体" w:hAnsi="宋体" w:cs="宋体"/>
              </w:rPr>
            </w:pPr>
            <w:r>
              <w:rPr>
                <w:rFonts w:hint="eastAsia" w:ascii="宋体" w:hAnsi="宋体" w:cs="宋体"/>
              </w:rPr>
              <w:t>6</w:t>
            </w:r>
          </w:p>
        </w:tc>
        <w:tc>
          <w:tcPr>
            <w:tcW w:w="998" w:type="pct"/>
            <w:tcBorders>
              <w:top w:val="single" w:color="000000" w:sz="2" w:space="0"/>
              <w:bottom w:val="single" w:color="000000" w:sz="2" w:space="0"/>
            </w:tcBorders>
            <w:noWrap/>
            <w:vAlign w:val="center"/>
          </w:tcPr>
          <w:p w14:paraId="49D2CE6B">
            <w:pPr>
              <w:adjustRightInd w:val="0"/>
              <w:snapToGrid w:val="0"/>
              <w:spacing w:line="252" w:lineRule="auto"/>
              <w:rPr>
                <w:rFonts w:ascii="宋体" w:hAnsi="宋体"/>
              </w:rPr>
            </w:pPr>
            <w:r>
              <w:rPr>
                <w:rFonts w:hint="eastAsia" w:ascii="宋体" w:hAnsi="宋体"/>
              </w:rPr>
              <w:t>VPN组网模式链路-1G带宽</w:t>
            </w:r>
          </w:p>
        </w:tc>
        <w:tc>
          <w:tcPr>
            <w:tcW w:w="423" w:type="pct"/>
            <w:tcBorders>
              <w:top w:val="single" w:color="000000" w:sz="2" w:space="0"/>
              <w:bottom w:val="single" w:color="000000" w:sz="2" w:space="0"/>
            </w:tcBorders>
            <w:noWrap/>
            <w:vAlign w:val="center"/>
          </w:tcPr>
          <w:p w14:paraId="5B1ECCA7">
            <w:pPr>
              <w:adjustRightInd w:val="0"/>
              <w:snapToGrid w:val="0"/>
              <w:spacing w:line="252" w:lineRule="auto"/>
              <w:jc w:val="center"/>
              <w:rPr>
                <w:rFonts w:ascii="宋体" w:hAnsi="宋体"/>
                <w:bCs/>
              </w:rPr>
            </w:pPr>
            <w:r>
              <w:rPr>
                <w:rFonts w:hint="eastAsia" w:ascii="宋体" w:hAnsi="宋体"/>
                <w:bCs/>
              </w:rPr>
              <w:t>1</w:t>
            </w:r>
          </w:p>
        </w:tc>
        <w:tc>
          <w:tcPr>
            <w:tcW w:w="438" w:type="pct"/>
            <w:tcBorders>
              <w:top w:val="single" w:color="000000" w:sz="2" w:space="0"/>
              <w:bottom w:val="single" w:color="000000" w:sz="2" w:space="0"/>
            </w:tcBorders>
            <w:noWrap/>
            <w:vAlign w:val="center"/>
          </w:tcPr>
          <w:p w14:paraId="11D170E6">
            <w:pPr>
              <w:adjustRightInd w:val="0"/>
              <w:snapToGrid w:val="0"/>
              <w:spacing w:line="252" w:lineRule="auto"/>
              <w:jc w:val="center"/>
              <w:rPr>
                <w:rFonts w:ascii="宋体" w:hAnsi="宋体"/>
                <w:bCs/>
              </w:rPr>
            </w:pPr>
            <w:r>
              <w:rPr>
                <w:rFonts w:hint="eastAsia" w:ascii="宋体" w:hAnsi="宋体"/>
                <w:bCs/>
              </w:rPr>
              <w:t>条</w:t>
            </w:r>
          </w:p>
        </w:tc>
        <w:tc>
          <w:tcPr>
            <w:tcW w:w="715" w:type="pct"/>
            <w:tcBorders>
              <w:top w:val="single" w:color="000000" w:sz="2" w:space="0"/>
              <w:bottom w:val="single" w:color="000000" w:sz="2" w:space="0"/>
            </w:tcBorders>
            <w:noWrap/>
            <w:vAlign w:val="center"/>
          </w:tcPr>
          <w:p w14:paraId="277FE58E">
            <w:pPr>
              <w:adjustRightInd w:val="0"/>
              <w:snapToGrid w:val="0"/>
              <w:spacing w:line="252" w:lineRule="auto"/>
              <w:jc w:val="center"/>
              <w:rPr>
                <w:rFonts w:ascii="宋体" w:hAnsi="宋体" w:cs="宋体"/>
                <w:bCs/>
              </w:rPr>
            </w:pPr>
            <w:r>
              <w:rPr>
                <w:rFonts w:hint="eastAsia" w:ascii="宋体" w:hAnsi="宋体" w:cs="宋体"/>
                <w:bCs/>
              </w:rPr>
              <w:t>3000</w:t>
            </w:r>
          </w:p>
        </w:tc>
        <w:tc>
          <w:tcPr>
            <w:tcW w:w="627" w:type="pct"/>
            <w:tcBorders>
              <w:top w:val="single" w:color="000000" w:sz="2" w:space="0"/>
              <w:bottom w:val="single" w:color="000000" w:sz="2" w:space="0"/>
            </w:tcBorders>
            <w:noWrap/>
            <w:vAlign w:val="center"/>
          </w:tcPr>
          <w:p w14:paraId="1F661AD4">
            <w:pPr>
              <w:adjustRightInd w:val="0"/>
              <w:snapToGrid w:val="0"/>
              <w:spacing w:line="252" w:lineRule="auto"/>
              <w:jc w:val="center"/>
              <w:rPr>
                <w:rFonts w:ascii="宋体" w:hAnsi="宋体" w:cs="宋体"/>
                <w:bCs/>
              </w:rPr>
            </w:pPr>
          </w:p>
        </w:tc>
        <w:tc>
          <w:tcPr>
            <w:tcW w:w="924" w:type="pct"/>
            <w:tcBorders>
              <w:top w:val="single" w:color="000000" w:sz="2" w:space="0"/>
              <w:bottom w:val="single" w:color="000000" w:sz="2" w:space="0"/>
            </w:tcBorders>
            <w:noWrap/>
            <w:vAlign w:val="center"/>
          </w:tcPr>
          <w:p w14:paraId="01D70AED">
            <w:pPr>
              <w:adjustRightInd w:val="0"/>
              <w:snapToGrid w:val="0"/>
              <w:spacing w:line="252" w:lineRule="auto"/>
              <w:jc w:val="center"/>
              <w:rPr>
                <w:rFonts w:ascii="宋体" w:hAnsi="宋体"/>
                <w:bCs/>
              </w:rPr>
            </w:pPr>
            <w:r>
              <w:rPr>
                <w:rFonts w:hint="eastAsia" w:ascii="宋体" w:hAnsi="宋体"/>
                <w:bCs/>
              </w:rPr>
              <w:t>软件和信息技术服务业</w:t>
            </w:r>
          </w:p>
        </w:tc>
        <w:tc>
          <w:tcPr>
            <w:tcW w:w="615" w:type="pct"/>
            <w:tcBorders>
              <w:top w:val="single" w:color="000000" w:sz="2" w:space="0"/>
              <w:bottom w:val="single" w:color="000000" w:sz="2" w:space="0"/>
            </w:tcBorders>
            <w:noWrap/>
            <w:vAlign w:val="center"/>
          </w:tcPr>
          <w:p w14:paraId="1FB78582">
            <w:pPr>
              <w:adjustRightInd w:val="0"/>
              <w:snapToGrid w:val="0"/>
              <w:spacing w:line="252" w:lineRule="auto"/>
              <w:jc w:val="center"/>
              <w:rPr>
                <w:rFonts w:ascii="宋体" w:hAnsi="宋体" w:cs="宋体"/>
                <w:bCs/>
              </w:rPr>
            </w:pPr>
            <w:r>
              <w:rPr>
                <w:rFonts w:hint="eastAsia" w:ascii="宋体" w:hAnsi="宋体" w:cs="宋体"/>
                <w:bCs/>
              </w:rPr>
              <w:t>服务*</w:t>
            </w:r>
          </w:p>
        </w:tc>
      </w:tr>
      <w:tr w14:paraId="286CF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256" w:type="pct"/>
            <w:tcBorders>
              <w:top w:val="single" w:color="000000" w:sz="2" w:space="0"/>
              <w:bottom w:val="single" w:color="000000" w:sz="2" w:space="0"/>
            </w:tcBorders>
            <w:noWrap/>
            <w:vAlign w:val="center"/>
          </w:tcPr>
          <w:p w14:paraId="4E4854B4">
            <w:pPr>
              <w:adjustRightInd w:val="0"/>
              <w:snapToGrid w:val="0"/>
              <w:spacing w:line="252" w:lineRule="auto"/>
              <w:jc w:val="center"/>
              <w:rPr>
                <w:rFonts w:ascii="宋体" w:hAnsi="宋体" w:cs="宋体"/>
              </w:rPr>
            </w:pPr>
            <w:r>
              <w:rPr>
                <w:rFonts w:hint="eastAsia" w:ascii="宋体" w:hAnsi="宋体" w:cs="宋体"/>
              </w:rPr>
              <w:t>7</w:t>
            </w:r>
          </w:p>
        </w:tc>
        <w:tc>
          <w:tcPr>
            <w:tcW w:w="998" w:type="pct"/>
            <w:tcBorders>
              <w:top w:val="single" w:color="000000" w:sz="2" w:space="0"/>
              <w:bottom w:val="single" w:color="000000" w:sz="2" w:space="0"/>
            </w:tcBorders>
            <w:noWrap/>
            <w:vAlign w:val="center"/>
          </w:tcPr>
          <w:p w14:paraId="0B2A6AD8">
            <w:pPr>
              <w:adjustRightInd w:val="0"/>
              <w:snapToGrid w:val="0"/>
              <w:spacing w:line="252" w:lineRule="auto"/>
              <w:rPr>
                <w:rFonts w:ascii="宋体" w:hAnsi="宋体"/>
              </w:rPr>
            </w:pPr>
            <w:r>
              <w:rPr>
                <w:rFonts w:hint="eastAsia" w:ascii="宋体" w:hAnsi="宋体"/>
              </w:rPr>
              <w:t>VPN组网模式链路-20M带宽</w:t>
            </w:r>
          </w:p>
        </w:tc>
        <w:tc>
          <w:tcPr>
            <w:tcW w:w="423" w:type="pct"/>
            <w:tcBorders>
              <w:top w:val="single" w:color="000000" w:sz="2" w:space="0"/>
              <w:bottom w:val="single" w:color="000000" w:sz="2" w:space="0"/>
            </w:tcBorders>
            <w:noWrap/>
            <w:vAlign w:val="center"/>
          </w:tcPr>
          <w:p w14:paraId="3CDDB5FE">
            <w:pPr>
              <w:adjustRightInd w:val="0"/>
              <w:snapToGrid w:val="0"/>
              <w:spacing w:line="252" w:lineRule="auto"/>
              <w:jc w:val="center"/>
              <w:rPr>
                <w:rFonts w:ascii="宋体" w:hAnsi="宋体"/>
                <w:bCs/>
              </w:rPr>
            </w:pPr>
            <w:r>
              <w:rPr>
                <w:rFonts w:hint="eastAsia" w:ascii="宋体" w:hAnsi="宋体"/>
                <w:bCs/>
              </w:rPr>
              <w:t>1</w:t>
            </w:r>
          </w:p>
        </w:tc>
        <w:tc>
          <w:tcPr>
            <w:tcW w:w="438" w:type="pct"/>
            <w:tcBorders>
              <w:top w:val="single" w:color="000000" w:sz="2" w:space="0"/>
              <w:bottom w:val="single" w:color="000000" w:sz="2" w:space="0"/>
            </w:tcBorders>
            <w:noWrap/>
            <w:vAlign w:val="center"/>
          </w:tcPr>
          <w:p w14:paraId="4D8210AB">
            <w:pPr>
              <w:adjustRightInd w:val="0"/>
              <w:snapToGrid w:val="0"/>
              <w:spacing w:line="252" w:lineRule="auto"/>
              <w:jc w:val="center"/>
              <w:rPr>
                <w:rFonts w:ascii="宋体" w:hAnsi="宋体"/>
                <w:bCs/>
              </w:rPr>
            </w:pPr>
            <w:r>
              <w:rPr>
                <w:rFonts w:hint="eastAsia" w:ascii="宋体" w:hAnsi="宋体"/>
                <w:bCs/>
              </w:rPr>
              <w:t>条</w:t>
            </w:r>
          </w:p>
        </w:tc>
        <w:tc>
          <w:tcPr>
            <w:tcW w:w="715" w:type="pct"/>
            <w:tcBorders>
              <w:top w:val="single" w:color="000000" w:sz="2" w:space="0"/>
              <w:bottom w:val="single" w:color="000000" w:sz="2" w:space="0"/>
            </w:tcBorders>
            <w:noWrap/>
            <w:vAlign w:val="center"/>
          </w:tcPr>
          <w:p w14:paraId="06B9C7D7">
            <w:pPr>
              <w:adjustRightInd w:val="0"/>
              <w:snapToGrid w:val="0"/>
              <w:spacing w:line="252" w:lineRule="auto"/>
              <w:jc w:val="center"/>
              <w:rPr>
                <w:rFonts w:ascii="宋体" w:hAnsi="宋体" w:cs="宋体"/>
                <w:bCs/>
              </w:rPr>
            </w:pPr>
            <w:r>
              <w:rPr>
                <w:rFonts w:hint="eastAsia" w:ascii="宋体" w:hAnsi="宋体" w:cs="宋体"/>
                <w:bCs/>
              </w:rPr>
              <w:t>1200</w:t>
            </w:r>
          </w:p>
        </w:tc>
        <w:tc>
          <w:tcPr>
            <w:tcW w:w="627" w:type="pct"/>
            <w:tcBorders>
              <w:top w:val="single" w:color="000000" w:sz="2" w:space="0"/>
              <w:bottom w:val="single" w:color="000000" w:sz="2" w:space="0"/>
            </w:tcBorders>
            <w:noWrap/>
            <w:vAlign w:val="center"/>
          </w:tcPr>
          <w:p w14:paraId="4FD0C3B0">
            <w:pPr>
              <w:adjustRightInd w:val="0"/>
              <w:snapToGrid w:val="0"/>
              <w:spacing w:line="252" w:lineRule="auto"/>
              <w:jc w:val="center"/>
              <w:rPr>
                <w:rFonts w:ascii="宋体" w:hAnsi="宋体" w:cs="宋体"/>
                <w:bCs/>
              </w:rPr>
            </w:pPr>
          </w:p>
        </w:tc>
        <w:tc>
          <w:tcPr>
            <w:tcW w:w="924" w:type="pct"/>
            <w:tcBorders>
              <w:top w:val="single" w:color="000000" w:sz="2" w:space="0"/>
              <w:bottom w:val="single" w:color="000000" w:sz="2" w:space="0"/>
            </w:tcBorders>
            <w:noWrap/>
            <w:vAlign w:val="center"/>
          </w:tcPr>
          <w:p w14:paraId="737FF816">
            <w:pPr>
              <w:adjustRightInd w:val="0"/>
              <w:snapToGrid w:val="0"/>
              <w:spacing w:line="252" w:lineRule="auto"/>
              <w:jc w:val="center"/>
              <w:rPr>
                <w:rFonts w:ascii="宋体" w:hAnsi="宋体"/>
                <w:bCs/>
              </w:rPr>
            </w:pPr>
            <w:r>
              <w:rPr>
                <w:rFonts w:hint="eastAsia" w:ascii="宋体" w:hAnsi="宋体"/>
                <w:bCs/>
              </w:rPr>
              <w:t>软件和信息技术服务业</w:t>
            </w:r>
          </w:p>
        </w:tc>
        <w:tc>
          <w:tcPr>
            <w:tcW w:w="615" w:type="pct"/>
            <w:tcBorders>
              <w:top w:val="single" w:color="000000" w:sz="2" w:space="0"/>
              <w:bottom w:val="single" w:color="000000" w:sz="2" w:space="0"/>
            </w:tcBorders>
            <w:noWrap/>
            <w:vAlign w:val="center"/>
          </w:tcPr>
          <w:p w14:paraId="388A3EC8">
            <w:pPr>
              <w:adjustRightInd w:val="0"/>
              <w:snapToGrid w:val="0"/>
              <w:spacing w:line="252" w:lineRule="auto"/>
              <w:jc w:val="center"/>
              <w:rPr>
                <w:rFonts w:ascii="宋体" w:hAnsi="宋体" w:cs="宋体"/>
                <w:bCs/>
              </w:rPr>
            </w:pPr>
            <w:r>
              <w:rPr>
                <w:rFonts w:hint="eastAsia" w:ascii="宋体" w:hAnsi="宋体" w:cs="宋体"/>
                <w:bCs/>
              </w:rPr>
              <w:t>服务*</w:t>
            </w:r>
          </w:p>
        </w:tc>
      </w:tr>
    </w:tbl>
    <w:p w14:paraId="26C087EC">
      <w:pPr>
        <w:pStyle w:val="2"/>
      </w:pPr>
    </w:p>
    <w:p w14:paraId="4C995404">
      <w:pPr>
        <w:adjustRightInd w:val="0"/>
        <w:snapToGrid w:val="0"/>
        <w:spacing w:line="252" w:lineRule="auto"/>
        <w:ind w:firstLine="480" w:firstLineChars="200"/>
        <w:outlineLvl w:val="1"/>
        <w:rPr>
          <w:rFonts w:ascii="宋体" w:hAnsi="宋体" w:cs="宋体"/>
          <w:b/>
          <w:sz w:val="24"/>
          <w:szCs w:val="24"/>
        </w:rPr>
      </w:pPr>
      <w:r>
        <w:rPr>
          <w:rFonts w:hint="eastAsia" w:ascii="黑体" w:hAnsi="黑体" w:eastAsia="黑体" w:cs="黑体"/>
          <w:sz w:val="24"/>
          <w:szCs w:val="24"/>
        </w:rPr>
        <w:t>四、拟采购标的需要满足的技术、商务要求</w:t>
      </w:r>
    </w:p>
    <w:p w14:paraId="4CF130ED">
      <w:pPr>
        <w:adjustRightInd w:val="0"/>
        <w:snapToGrid w:val="0"/>
        <w:spacing w:line="252" w:lineRule="auto"/>
        <w:ind w:firstLine="480" w:firstLineChars="200"/>
        <w:outlineLvl w:val="2"/>
        <w:rPr>
          <w:rFonts w:ascii="宋体" w:hAnsi="宋体" w:cs="宋体"/>
          <w:bCs/>
          <w:sz w:val="24"/>
          <w:szCs w:val="24"/>
        </w:rPr>
      </w:pPr>
      <w:r>
        <w:rPr>
          <w:rFonts w:hint="eastAsia" w:ascii="黑体" w:hAnsi="黑体" w:eastAsia="黑体" w:cs="黑体"/>
          <w:sz w:val="24"/>
          <w:szCs w:val="24"/>
        </w:rPr>
        <w:t>★</w:t>
      </w:r>
      <w:r>
        <w:rPr>
          <w:rFonts w:hint="eastAsia" w:ascii="宋体" w:hAnsi="宋体" w:cs="宋体"/>
          <w:bCs/>
          <w:sz w:val="24"/>
          <w:szCs w:val="24"/>
        </w:rPr>
        <w:t>（一）技术要求</w:t>
      </w:r>
    </w:p>
    <w:p w14:paraId="332FB875">
      <w:pPr>
        <w:keepNext/>
        <w:keepLines/>
        <w:outlineLvl w:val="3"/>
        <w:rPr>
          <w:rFonts w:ascii="Arial" w:hAnsi="Arial" w:eastAsia="Arial" w:cs="Arial"/>
          <w:b/>
          <w:bCs/>
          <w:sz w:val="26"/>
          <w:szCs w:val="26"/>
        </w:rPr>
      </w:pPr>
      <w:r>
        <w:rPr>
          <w:rFonts w:hint="eastAsia" w:ascii="Arial" w:hAnsi="Arial" w:eastAsia="Arial" w:cs="Arial"/>
          <w:b/>
          <w:bCs/>
          <w:sz w:val="26"/>
          <w:szCs w:val="26"/>
        </w:rPr>
        <w:t>4.</w:t>
      </w:r>
      <w:r>
        <w:rPr>
          <w:rFonts w:ascii="Arial" w:hAnsi="Arial" w:eastAsia="Arial" w:cs="Arial"/>
          <w:b/>
          <w:bCs/>
          <w:sz w:val="26"/>
          <w:szCs w:val="26"/>
        </w:rPr>
        <w:t xml:space="preserve">1 </w:t>
      </w:r>
      <w:r>
        <w:rPr>
          <w:rFonts w:ascii="Times NR MT Pro" w:hAnsi="Times NR MT Pro" w:eastAsia="Arial" w:cs="Times NR MT Pro"/>
          <w:b/>
          <w:bCs/>
          <w:sz w:val="26"/>
          <w:szCs w:val="26"/>
        </w:rPr>
        <w:t>互联网出口-1G带宽</w:t>
      </w:r>
    </w:p>
    <w:tbl>
      <w:tblPr>
        <w:tblStyle w:val="313"/>
        <w:tblW w:w="9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5"/>
        <w:gridCol w:w="1587"/>
        <w:gridCol w:w="7389"/>
      </w:tblGrid>
      <w:tr w14:paraId="563ED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805" w:type="dxa"/>
            <w:noWrap/>
            <w:vAlign w:val="center"/>
          </w:tcPr>
          <w:p w14:paraId="6DED82ED">
            <w:pPr>
              <w:jc w:val="center"/>
              <w:rPr>
                <w:rFonts w:ascii="宋体" w:hAnsi="宋体" w:cs="宋体"/>
                <w:sz w:val="24"/>
                <w:szCs w:val="24"/>
              </w:rPr>
            </w:pPr>
            <w:r>
              <w:rPr>
                <w:rFonts w:ascii="宋体" w:hAnsi="宋体" w:cs="宋体"/>
                <w:spacing w:val="-2"/>
                <w:sz w:val="24"/>
                <w:szCs w:val="24"/>
              </w:rPr>
              <w:t>序号</w:t>
            </w:r>
          </w:p>
        </w:tc>
        <w:tc>
          <w:tcPr>
            <w:tcW w:w="1587" w:type="dxa"/>
            <w:noWrap/>
            <w:vAlign w:val="center"/>
          </w:tcPr>
          <w:p w14:paraId="71C8BBF8">
            <w:pPr>
              <w:jc w:val="center"/>
              <w:rPr>
                <w:rFonts w:ascii="宋体" w:hAnsi="宋体" w:cs="宋体"/>
                <w:sz w:val="24"/>
                <w:szCs w:val="24"/>
              </w:rPr>
            </w:pPr>
            <w:r>
              <w:rPr>
                <w:rFonts w:ascii="宋体" w:hAnsi="宋体" w:cs="宋体"/>
                <w:spacing w:val="-3"/>
                <w:sz w:val="24"/>
                <w:szCs w:val="24"/>
              </w:rPr>
              <w:t>名称</w:t>
            </w:r>
          </w:p>
        </w:tc>
        <w:tc>
          <w:tcPr>
            <w:tcW w:w="7389" w:type="dxa"/>
            <w:noWrap/>
            <w:vAlign w:val="center"/>
          </w:tcPr>
          <w:p w14:paraId="7FAB83A4">
            <w:pPr>
              <w:jc w:val="center"/>
              <w:rPr>
                <w:rFonts w:ascii="宋体" w:hAnsi="宋体" w:cs="宋体"/>
                <w:sz w:val="24"/>
                <w:szCs w:val="24"/>
              </w:rPr>
            </w:pPr>
            <w:r>
              <w:rPr>
                <w:rFonts w:ascii="宋体" w:hAnsi="宋体" w:cs="宋体"/>
                <w:spacing w:val="-1"/>
                <w:sz w:val="24"/>
                <w:szCs w:val="24"/>
              </w:rPr>
              <w:t>功能、性能、配置要求</w:t>
            </w:r>
          </w:p>
        </w:tc>
      </w:tr>
      <w:tr w14:paraId="1EB3A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3" w:hRule="atLeast"/>
        </w:trPr>
        <w:tc>
          <w:tcPr>
            <w:tcW w:w="805" w:type="dxa"/>
            <w:noWrap/>
            <w:vAlign w:val="center"/>
          </w:tcPr>
          <w:p w14:paraId="5F99CB6E">
            <w:pPr>
              <w:ind w:left="913"/>
              <w:rPr>
                <w:rFonts w:ascii="宋体" w:hAnsi="宋体" w:cs="宋体"/>
                <w:sz w:val="24"/>
                <w:szCs w:val="24"/>
              </w:rPr>
            </w:pPr>
            <w:r>
              <w:rPr>
                <w:rFonts w:hint="eastAsia" w:ascii="宋体" w:hAnsi="宋体" w:cs="宋体"/>
                <w:sz w:val="24"/>
                <w:szCs w:val="24"/>
              </w:rPr>
              <w:t>11</w:t>
            </w:r>
            <w:r>
              <w:rPr>
                <w:rFonts w:ascii="宋体" w:hAnsi="宋体" w:cs="宋体"/>
                <w:sz w:val="24"/>
                <w:szCs w:val="24"/>
              </w:rPr>
              <w:t>1</w:t>
            </w:r>
          </w:p>
        </w:tc>
        <w:tc>
          <w:tcPr>
            <w:tcW w:w="1587" w:type="dxa"/>
            <w:noWrap/>
            <w:vAlign w:val="center"/>
          </w:tcPr>
          <w:p w14:paraId="52092BBD">
            <w:pPr>
              <w:rPr>
                <w:rFonts w:ascii="宋体" w:hAnsi="宋体" w:cs="宋体"/>
                <w:sz w:val="24"/>
                <w:szCs w:val="24"/>
              </w:rPr>
            </w:pPr>
            <w:r>
              <w:rPr>
                <w:rFonts w:ascii="宋体" w:hAnsi="宋体" w:cs="宋体"/>
                <w:spacing w:val="-2"/>
                <w:sz w:val="24"/>
                <w:szCs w:val="24"/>
              </w:rPr>
              <w:t>★实质性要求</w:t>
            </w:r>
          </w:p>
        </w:tc>
        <w:tc>
          <w:tcPr>
            <w:tcW w:w="7389" w:type="dxa"/>
            <w:noWrap/>
            <w:vAlign w:val="center"/>
          </w:tcPr>
          <w:p w14:paraId="3766968F">
            <w:pPr>
              <w:pStyle w:val="327"/>
              <w:ind w:left="114" w:right="146" w:firstLine="1"/>
              <w:rPr>
                <w:rFonts w:hint="eastAsia" w:ascii="Times New Roman" w:hAnsi="Times New Roman" w:eastAsia="仿宋" w:cs="Times New Roman"/>
                <w:szCs w:val="22"/>
              </w:rPr>
            </w:pPr>
            <w:r>
              <w:rPr>
                <w:rFonts w:ascii="Times New Roman" w:hAnsi="Times New Roman" w:eastAsia="仿宋" w:cs="Times New Roman"/>
                <w:szCs w:val="22"/>
              </w:rPr>
              <w:t>主要应用于用户的局域网互联或快速浏览互联网。根据使用场景选择 10M~1G不等的速率。通过</w:t>
            </w:r>
            <w:r>
              <w:rPr>
                <w:rFonts w:hint="eastAsia" w:ascii="Times New Roman" w:hAnsi="Times New Roman" w:eastAsia="仿宋" w:cs="Times New Roman"/>
                <w:szCs w:val="22"/>
              </w:rPr>
              <w:t>互联网</w:t>
            </w:r>
            <w:r>
              <w:rPr>
                <w:rFonts w:ascii="Times New Roman" w:hAnsi="Times New Roman" w:eastAsia="仿宋" w:cs="Times New Roman"/>
                <w:szCs w:val="22"/>
              </w:rPr>
              <w:t>专线实现数据、语音、图像等业务的安全互联网访问，实现新区各单位、各部门及社会面的资源交换和共享。应用于用户的局域网互联或快速浏览互联网，带宽1G。上限价格14万元/</w:t>
            </w:r>
            <w:r>
              <w:rPr>
                <w:rFonts w:hint="eastAsia" w:ascii="Times New Roman" w:hAnsi="Times New Roman" w:eastAsia="仿宋" w:cs="Times New Roman"/>
                <w:szCs w:val="22"/>
              </w:rPr>
              <w:t>条</w:t>
            </w:r>
            <w:r>
              <w:rPr>
                <w:rFonts w:ascii="Times New Roman" w:hAnsi="Times New Roman" w:eastAsia="仿宋" w:cs="Times New Roman"/>
                <w:szCs w:val="22"/>
              </w:rPr>
              <w:t>/</w:t>
            </w:r>
            <w:r>
              <w:rPr>
                <w:rFonts w:hint="eastAsia" w:ascii="Times New Roman" w:hAnsi="Times New Roman" w:eastAsia="仿宋" w:cs="Times New Roman"/>
                <w:szCs w:val="22"/>
              </w:rPr>
              <w:t>年。</w:t>
            </w:r>
          </w:p>
        </w:tc>
      </w:tr>
      <w:tr w14:paraId="7AECB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805" w:type="dxa"/>
            <w:noWrap/>
          </w:tcPr>
          <w:p w14:paraId="0CD9B81D">
            <w:pPr>
              <w:ind w:left="898"/>
              <w:rPr>
                <w:rFonts w:ascii="宋体" w:hAnsi="宋体" w:cs="宋体"/>
                <w:sz w:val="24"/>
                <w:szCs w:val="24"/>
              </w:rPr>
            </w:pPr>
            <w:r>
              <w:rPr>
                <w:rFonts w:ascii="宋体" w:hAnsi="宋体" w:cs="宋体"/>
                <w:sz w:val="24"/>
                <w:szCs w:val="24"/>
              </w:rPr>
              <w:t>2</w:t>
            </w:r>
          </w:p>
        </w:tc>
        <w:tc>
          <w:tcPr>
            <w:tcW w:w="1587" w:type="dxa"/>
            <w:noWrap/>
          </w:tcPr>
          <w:p w14:paraId="22A539BF">
            <w:pPr>
              <w:rPr>
                <w:rFonts w:ascii="宋体" w:hAnsi="宋体" w:cs="宋体"/>
                <w:sz w:val="24"/>
                <w:szCs w:val="24"/>
              </w:rPr>
            </w:pPr>
            <w:r>
              <w:rPr>
                <w:rFonts w:ascii="宋体" w:hAnsi="宋体" w:cs="宋体"/>
                <w:spacing w:val="-2"/>
                <w:sz w:val="24"/>
                <w:szCs w:val="24"/>
              </w:rPr>
              <w:t>非实质性要求</w:t>
            </w:r>
          </w:p>
        </w:tc>
        <w:tc>
          <w:tcPr>
            <w:tcW w:w="7389" w:type="dxa"/>
            <w:noWrap/>
          </w:tcPr>
          <w:p w14:paraId="3FAB4ADD">
            <w:pPr>
              <w:ind w:right="146"/>
              <w:rPr>
                <w:rFonts w:eastAsia="仿宋"/>
                <w:szCs w:val="22"/>
              </w:rPr>
            </w:pPr>
            <w:r>
              <w:rPr>
                <w:rFonts w:hint="eastAsia" w:eastAsia="仿宋"/>
                <w:szCs w:val="22"/>
              </w:rPr>
              <w:t>无</w:t>
            </w:r>
          </w:p>
        </w:tc>
      </w:tr>
      <w:tr w14:paraId="3B155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805" w:type="dxa"/>
            <w:noWrap/>
          </w:tcPr>
          <w:p w14:paraId="2DC7ADDF">
            <w:pPr>
              <w:ind w:left="900"/>
              <w:rPr>
                <w:rFonts w:ascii="宋体" w:hAnsi="宋体" w:cs="宋体"/>
                <w:sz w:val="24"/>
                <w:szCs w:val="24"/>
              </w:rPr>
            </w:pPr>
            <w:r>
              <w:rPr>
                <w:rFonts w:ascii="宋体" w:hAnsi="宋体" w:cs="宋体"/>
                <w:sz w:val="24"/>
                <w:szCs w:val="24"/>
              </w:rPr>
              <w:t>3</w:t>
            </w:r>
          </w:p>
        </w:tc>
        <w:tc>
          <w:tcPr>
            <w:tcW w:w="1587" w:type="dxa"/>
            <w:noWrap/>
          </w:tcPr>
          <w:p w14:paraId="3B34DACE">
            <w:pPr>
              <w:rPr>
                <w:rFonts w:ascii="宋体" w:hAnsi="宋体" w:cs="宋体"/>
                <w:sz w:val="24"/>
                <w:szCs w:val="24"/>
              </w:rPr>
            </w:pPr>
            <w:r>
              <w:rPr>
                <w:rFonts w:ascii="宋体" w:hAnsi="宋体" w:cs="宋体"/>
                <w:spacing w:val="-2"/>
                <w:sz w:val="24"/>
                <w:szCs w:val="24"/>
              </w:rPr>
              <w:t>参考图片</w:t>
            </w:r>
          </w:p>
        </w:tc>
        <w:tc>
          <w:tcPr>
            <w:tcW w:w="7389" w:type="dxa"/>
            <w:noWrap/>
          </w:tcPr>
          <w:p w14:paraId="71FFBFC6">
            <w:pPr>
              <w:pStyle w:val="327"/>
              <w:rPr>
                <w:sz w:val="24"/>
                <w:szCs w:val="24"/>
              </w:rPr>
            </w:pPr>
            <w:r>
              <w:rPr>
                <w:rFonts w:hint="eastAsia" w:ascii="Times New Roman" w:hAnsi="Times New Roman" w:eastAsia="仿宋" w:cs="Times New Roman"/>
                <w:szCs w:val="22"/>
              </w:rPr>
              <w:t>暂无内容</w:t>
            </w:r>
          </w:p>
        </w:tc>
      </w:tr>
    </w:tbl>
    <w:p w14:paraId="784C9A52">
      <w:pPr>
        <w:adjustRightInd w:val="0"/>
        <w:snapToGrid w:val="0"/>
        <w:spacing w:line="252" w:lineRule="auto"/>
        <w:ind w:firstLine="480" w:firstLineChars="200"/>
        <w:rPr>
          <w:rFonts w:ascii="宋体" w:hAnsi="宋体" w:cs="宋体"/>
          <w:color w:val="0000FF"/>
          <w:sz w:val="24"/>
          <w:szCs w:val="24"/>
        </w:rPr>
      </w:pPr>
    </w:p>
    <w:p w14:paraId="772466EF">
      <w:pPr>
        <w:keepNext/>
        <w:keepLines/>
        <w:outlineLvl w:val="3"/>
        <w:rPr>
          <w:rFonts w:ascii="Arial" w:hAnsi="Arial" w:eastAsia="Arial" w:cs="Arial"/>
          <w:b/>
          <w:bCs/>
          <w:sz w:val="26"/>
          <w:szCs w:val="26"/>
        </w:rPr>
      </w:pPr>
      <w:r>
        <w:rPr>
          <w:rFonts w:hint="eastAsia" w:ascii="Arial" w:hAnsi="Arial" w:eastAsia="Arial" w:cs="Arial"/>
          <w:b/>
          <w:bCs/>
          <w:sz w:val="26"/>
          <w:szCs w:val="26"/>
        </w:rPr>
        <w:t>4.2</w:t>
      </w:r>
      <w:r>
        <w:rPr>
          <w:rFonts w:ascii="Times NR MT Pro" w:hAnsi="Times NR MT Pro" w:eastAsia="Arial" w:cs="Times NR MT Pro"/>
          <w:b/>
          <w:bCs/>
          <w:sz w:val="26"/>
          <w:szCs w:val="26"/>
        </w:rPr>
        <w:t>互联网出口-</w:t>
      </w:r>
      <w:r>
        <w:rPr>
          <w:rFonts w:hint="eastAsia" w:ascii="Times NR MT Pro" w:hAnsi="Times NR MT Pro" w:eastAsia="Arial" w:cs="Times NR MT Pro"/>
          <w:b/>
          <w:bCs/>
          <w:sz w:val="26"/>
          <w:szCs w:val="26"/>
        </w:rPr>
        <w:t>500M</w:t>
      </w:r>
      <w:r>
        <w:rPr>
          <w:rFonts w:ascii="Times NR MT Pro" w:hAnsi="Times NR MT Pro" w:eastAsia="Arial" w:cs="Times NR MT Pro"/>
          <w:b/>
          <w:bCs/>
          <w:sz w:val="26"/>
          <w:szCs w:val="26"/>
        </w:rPr>
        <w:t>带宽</w:t>
      </w:r>
    </w:p>
    <w:tbl>
      <w:tblPr>
        <w:tblStyle w:val="313"/>
        <w:tblW w:w="9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5"/>
        <w:gridCol w:w="1587"/>
        <w:gridCol w:w="7389"/>
      </w:tblGrid>
      <w:tr w14:paraId="0F253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805" w:type="dxa"/>
            <w:noWrap/>
            <w:vAlign w:val="center"/>
          </w:tcPr>
          <w:p w14:paraId="4C5020A5">
            <w:pPr>
              <w:jc w:val="center"/>
              <w:rPr>
                <w:rFonts w:ascii="宋体" w:hAnsi="宋体" w:cs="宋体"/>
                <w:sz w:val="24"/>
                <w:szCs w:val="24"/>
              </w:rPr>
            </w:pPr>
            <w:r>
              <w:rPr>
                <w:rFonts w:ascii="宋体" w:hAnsi="宋体" w:cs="宋体"/>
                <w:spacing w:val="-2"/>
                <w:sz w:val="24"/>
                <w:szCs w:val="24"/>
              </w:rPr>
              <w:t>序号</w:t>
            </w:r>
          </w:p>
        </w:tc>
        <w:tc>
          <w:tcPr>
            <w:tcW w:w="1587" w:type="dxa"/>
            <w:noWrap/>
            <w:vAlign w:val="center"/>
          </w:tcPr>
          <w:p w14:paraId="485127E9">
            <w:pPr>
              <w:jc w:val="center"/>
              <w:rPr>
                <w:rFonts w:ascii="宋体" w:hAnsi="宋体" w:cs="宋体"/>
                <w:sz w:val="24"/>
                <w:szCs w:val="24"/>
              </w:rPr>
            </w:pPr>
            <w:r>
              <w:rPr>
                <w:rFonts w:ascii="宋体" w:hAnsi="宋体" w:cs="宋体"/>
                <w:spacing w:val="-3"/>
                <w:sz w:val="24"/>
                <w:szCs w:val="24"/>
              </w:rPr>
              <w:t>名称</w:t>
            </w:r>
          </w:p>
        </w:tc>
        <w:tc>
          <w:tcPr>
            <w:tcW w:w="7389" w:type="dxa"/>
            <w:noWrap/>
            <w:vAlign w:val="center"/>
          </w:tcPr>
          <w:p w14:paraId="6AC2B42F">
            <w:pPr>
              <w:jc w:val="center"/>
              <w:rPr>
                <w:rFonts w:ascii="宋体" w:hAnsi="宋体" w:cs="宋体"/>
                <w:sz w:val="24"/>
                <w:szCs w:val="24"/>
              </w:rPr>
            </w:pPr>
            <w:r>
              <w:rPr>
                <w:rFonts w:ascii="宋体" w:hAnsi="宋体" w:cs="宋体"/>
                <w:spacing w:val="-1"/>
                <w:sz w:val="24"/>
                <w:szCs w:val="24"/>
              </w:rPr>
              <w:t>功能、性能、配置要求</w:t>
            </w:r>
          </w:p>
        </w:tc>
      </w:tr>
      <w:tr w14:paraId="4CF71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3" w:hRule="atLeast"/>
        </w:trPr>
        <w:tc>
          <w:tcPr>
            <w:tcW w:w="805" w:type="dxa"/>
            <w:noWrap/>
            <w:vAlign w:val="center"/>
          </w:tcPr>
          <w:p w14:paraId="4100023D">
            <w:pPr>
              <w:ind w:left="913"/>
              <w:rPr>
                <w:rFonts w:ascii="宋体" w:hAnsi="宋体" w:cs="宋体"/>
                <w:sz w:val="24"/>
                <w:szCs w:val="24"/>
              </w:rPr>
            </w:pPr>
            <w:r>
              <w:rPr>
                <w:rFonts w:hint="eastAsia" w:ascii="宋体" w:hAnsi="宋体" w:cs="宋体"/>
                <w:sz w:val="24"/>
                <w:szCs w:val="24"/>
              </w:rPr>
              <w:t>11</w:t>
            </w:r>
            <w:r>
              <w:rPr>
                <w:rFonts w:ascii="宋体" w:hAnsi="宋体" w:cs="宋体"/>
                <w:sz w:val="24"/>
                <w:szCs w:val="24"/>
              </w:rPr>
              <w:t>1</w:t>
            </w:r>
          </w:p>
        </w:tc>
        <w:tc>
          <w:tcPr>
            <w:tcW w:w="1587" w:type="dxa"/>
            <w:noWrap/>
            <w:vAlign w:val="center"/>
          </w:tcPr>
          <w:p w14:paraId="3A65D426">
            <w:pPr>
              <w:rPr>
                <w:rFonts w:ascii="宋体" w:hAnsi="宋体" w:cs="宋体"/>
                <w:sz w:val="24"/>
                <w:szCs w:val="24"/>
              </w:rPr>
            </w:pPr>
            <w:r>
              <w:rPr>
                <w:rFonts w:ascii="宋体" w:hAnsi="宋体" w:cs="宋体"/>
                <w:spacing w:val="-2"/>
                <w:sz w:val="24"/>
                <w:szCs w:val="24"/>
              </w:rPr>
              <w:t>★实质性要求</w:t>
            </w:r>
          </w:p>
        </w:tc>
        <w:tc>
          <w:tcPr>
            <w:tcW w:w="7389" w:type="dxa"/>
            <w:noWrap/>
            <w:vAlign w:val="center"/>
          </w:tcPr>
          <w:p w14:paraId="7F4E8975">
            <w:pPr>
              <w:pStyle w:val="327"/>
              <w:ind w:left="114" w:right="146" w:firstLine="1"/>
              <w:rPr>
                <w:rFonts w:ascii="Times New Roman" w:hAnsi="Times New Roman" w:eastAsia="仿宋" w:cs="Times New Roman"/>
                <w:szCs w:val="22"/>
              </w:rPr>
            </w:pPr>
            <w:r>
              <w:rPr>
                <w:rFonts w:ascii="Times New Roman" w:hAnsi="Times New Roman" w:eastAsia="仿宋" w:cs="Times New Roman"/>
                <w:szCs w:val="22"/>
              </w:rPr>
              <w:t>主要应用于用户的局域网互联或快速浏览互联网。根据使用场景选择 10M~500M不等的速率。通过互联</w:t>
            </w:r>
            <w:r>
              <w:rPr>
                <w:rFonts w:hint="eastAsia" w:ascii="Times New Roman" w:hAnsi="Times New Roman" w:eastAsia="仿宋" w:cs="Times New Roman"/>
                <w:szCs w:val="22"/>
              </w:rPr>
              <w:t>网</w:t>
            </w:r>
            <w:r>
              <w:rPr>
                <w:rFonts w:ascii="Times New Roman" w:hAnsi="Times New Roman" w:eastAsia="仿宋" w:cs="Times New Roman"/>
                <w:szCs w:val="22"/>
              </w:rPr>
              <w:t>专线实现数据、语音、图像等业务的安全互联网访问，实现新区各单位、各部门及社会面的资源交换和共享。应用于用户的局域网互联或快速浏览互联网，带宽500M。上限价格6万元/条/年。</w:t>
            </w:r>
          </w:p>
        </w:tc>
      </w:tr>
      <w:tr w14:paraId="1CF02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805" w:type="dxa"/>
            <w:noWrap/>
          </w:tcPr>
          <w:p w14:paraId="104AEEBD">
            <w:pPr>
              <w:ind w:left="898"/>
              <w:rPr>
                <w:rFonts w:ascii="宋体" w:hAnsi="宋体" w:cs="宋体"/>
                <w:sz w:val="24"/>
                <w:szCs w:val="24"/>
              </w:rPr>
            </w:pPr>
            <w:r>
              <w:rPr>
                <w:rFonts w:ascii="宋体" w:hAnsi="宋体" w:cs="宋体"/>
                <w:sz w:val="24"/>
                <w:szCs w:val="24"/>
              </w:rPr>
              <w:t>2</w:t>
            </w:r>
          </w:p>
        </w:tc>
        <w:tc>
          <w:tcPr>
            <w:tcW w:w="1587" w:type="dxa"/>
            <w:noWrap/>
          </w:tcPr>
          <w:p w14:paraId="64E2D5AD">
            <w:pPr>
              <w:rPr>
                <w:rFonts w:ascii="宋体" w:hAnsi="宋体" w:cs="宋体"/>
                <w:sz w:val="24"/>
                <w:szCs w:val="24"/>
              </w:rPr>
            </w:pPr>
            <w:r>
              <w:rPr>
                <w:rFonts w:ascii="宋体" w:hAnsi="宋体" w:cs="宋体"/>
                <w:spacing w:val="-2"/>
                <w:sz w:val="24"/>
                <w:szCs w:val="24"/>
              </w:rPr>
              <w:t>非实质性要求</w:t>
            </w:r>
          </w:p>
        </w:tc>
        <w:tc>
          <w:tcPr>
            <w:tcW w:w="7389" w:type="dxa"/>
            <w:noWrap/>
          </w:tcPr>
          <w:p w14:paraId="43DE741E">
            <w:pPr>
              <w:ind w:right="146"/>
              <w:rPr>
                <w:rFonts w:eastAsia="仿宋"/>
                <w:szCs w:val="22"/>
              </w:rPr>
            </w:pPr>
            <w:r>
              <w:rPr>
                <w:rFonts w:hint="eastAsia" w:eastAsia="仿宋"/>
                <w:szCs w:val="22"/>
              </w:rPr>
              <w:t>无</w:t>
            </w:r>
          </w:p>
        </w:tc>
      </w:tr>
      <w:tr w14:paraId="18246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805" w:type="dxa"/>
            <w:noWrap/>
          </w:tcPr>
          <w:p w14:paraId="558B1240">
            <w:pPr>
              <w:ind w:left="900"/>
              <w:rPr>
                <w:rFonts w:ascii="宋体" w:hAnsi="宋体" w:cs="宋体"/>
                <w:sz w:val="24"/>
                <w:szCs w:val="24"/>
              </w:rPr>
            </w:pPr>
            <w:r>
              <w:rPr>
                <w:rFonts w:ascii="宋体" w:hAnsi="宋体" w:cs="宋体"/>
                <w:sz w:val="24"/>
                <w:szCs w:val="24"/>
              </w:rPr>
              <w:t>3</w:t>
            </w:r>
          </w:p>
        </w:tc>
        <w:tc>
          <w:tcPr>
            <w:tcW w:w="1587" w:type="dxa"/>
            <w:noWrap/>
          </w:tcPr>
          <w:p w14:paraId="2ABFC663">
            <w:pPr>
              <w:rPr>
                <w:rFonts w:ascii="宋体" w:hAnsi="宋体" w:cs="宋体"/>
                <w:sz w:val="24"/>
                <w:szCs w:val="24"/>
              </w:rPr>
            </w:pPr>
            <w:r>
              <w:rPr>
                <w:rFonts w:ascii="宋体" w:hAnsi="宋体" w:cs="宋体"/>
                <w:spacing w:val="-2"/>
                <w:sz w:val="24"/>
                <w:szCs w:val="24"/>
              </w:rPr>
              <w:t>参考图片</w:t>
            </w:r>
          </w:p>
        </w:tc>
        <w:tc>
          <w:tcPr>
            <w:tcW w:w="7389" w:type="dxa"/>
            <w:noWrap/>
          </w:tcPr>
          <w:p w14:paraId="4259AE9C">
            <w:pPr>
              <w:pStyle w:val="327"/>
              <w:rPr>
                <w:sz w:val="24"/>
                <w:szCs w:val="24"/>
              </w:rPr>
            </w:pPr>
            <w:r>
              <w:rPr>
                <w:rFonts w:hint="eastAsia" w:ascii="Times New Roman" w:hAnsi="Times New Roman" w:eastAsia="仿宋" w:cs="Times New Roman"/>
                <w:szCs w:val="22"/>
              </w:rPr>
              <w:t>暂无内容</w:t>
            </w:r>
          </w:p>
        </w:tc>
      </w:tr>
    </w:tbl>
    <w:p w14:paraId="1B89253B">
      <w:pPr>
        <w:adjustRightInd w:val="0"/>
        <w:snapToGrid w:val="0"/>
        <w:spacing w:line="252" w:lineRule="auto"/>
        <w:ind w:firstLine="480" w:firstLineChars="200"/>
        <w:rPr>
          <w:rFonts w:ascii="黑体" w:hAnsi="黑体" w:eastAsia="黑体" w:cs="黑体"/>
          <w:sz w:val="24"/>
          <w:szCs w:val="24"/>
        </w:rPr>
      </w:pPr>
    </w:p>
    <w:p w14:paraId="0967B8AB">
      <w:pPr>
        <w:keepNext/>
        <w:keepLines/>
        <w:outlineLvl w:val="3"/>
        <w:rPr>
          <w:rFonts w:ascii="黑体" w:hAnsi="黑体" w:eastAsia="黑体" w:cs="黑体"/>
          <w:sz w:val="24"/>
          <w:szCs w:val="24"/>
        </w:rPr>
      </w:pPr>
      <w:r>
        <w:rPr>
          <w:rFonts w:hint="eastAsia" w:ascii="Arial" w:hAnsi="Arial" w:eastAsia="Arial" w:cs="Arial"/>
          <w:b/>
          <w:bCs/>
          <w:sz w:val="26"/>
          <w:szCs w:val="26"/>
        </w:rPr>
        <w:t>4.3</w:t>
      </w:r>
      <w:r>
        <w:rPr>
          <w:rFonts w:ascii="Arial" w:hAnsi="Arial" w:eastAsia="Arial" w:cs="Arial"/>
          <w:b/>
          <w:bCs/>
          <w:sz w:val="26"/>
          <w:szCs w:val="26"/>
        </w:rPr>
        <w:t xml:space="preserve"> 基础点位链路-千兆双芯裸光纤</w:t>
      </w:r>
    </w:p>
    <w:tbl>
      <w:tblPr>
        <w:tblStyle w:val="313"/>
        <w:tblW w:w="9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5"/>
        <w:gridCol w:w="1587"/>
        <w:gridCol w:w="7389"/>
      </w:tblGrid>
      <w:tr w14:paraId="34784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805" w:type="dxa"/>
            <w:noWrap/>
            <w:vAlign w:val="center"/>
          </w:tcPr>
          <w:p w14:paraId="3C9CE2BA">
            <w:pPr>
              <w:jc w:val="center"/>
              <w:rPr>
                <w:rFonts w:ascii="宋体" w:hAnsi="宋体" w:cs="宋体"/>
                <w:sz w:val="24"/>
                <w:szCs w:val="24"/>
              </w:rPr>
            </w:pPr>
            <w:r>
              <w:rPr>
                <w:rFonts w:ascii="宋体" w:hAnsi="宋体" w:cs="宋体"/>
                <w:spacing w:val="-2"/>
                <w:sz w:val="24"/>
                <w:szCs w:val="24"/>
              </w:rPr>
              <w:t>序号</w:t>
            </w:r>
          </w:p>
        </w:tc>
        <w:tc>
          <w:tcPr>
            <w:tcW w:w="1587" w:type="dxa"/>
            <w:noWrap/>
            <w:vAlign w:val="center"/>
          </w:tcPr>
          <w:p w14:paraId="770D9FF5">
            <w:pPr>
              <w:jc w:val="center"/>
              <w:rPr>
                <w:rFonts w:ascii="宋体" w:hAnsi="宋体" w:cs="宋体"/>
                <w:sz w:val="24"/>
                <w:szCs w:val="24"/>
              </w:rPr>
            </w:pPr>
            <w:r>
              <w:rPr>
                <w:rFonts w:ascii="宋体" w:hAnsi="宋体" w:cs="宋体"/>
                <w:spacing w:val="-3"/>
                <w:sz w:val="24"/>
                <w:szCs w:val="24"/>
              </w:rPr>
              <w:t>名称</w:t>
            </w:r>
          </w:p>
        </w:tc>
        <w:tc>
          <w:tcPr>
            <w:tcW w:w="7389" w:type="dxa"/>
            <w:noWrap/>
            <w:vAlign w:val="center"/>
          </w:tcPr>
          <w:p w14:paraId="77FCDEAE">
            <w:pPr>
              <w:jc w:val="center"/>
              <w:rPr>
                <w:rFonts w:ascii="宋体" w:hAnsi="宋体" w:cs="宋体"/>
                <w:sz w:val="24"/>
                <w:szCs w:val="24"/>
              </w:rPr>
            </w:pPr>
            <w:r>
              <w:rPr>
                <w:rFonts w:ascii="宋体" w:hAnsi="宋体" w:cs="宋体"/>
                <w:spacing w:val="-1"/>
                <w:sz w:val="24"/>
                <w:szCs w:val="24"/>
              </w:rPr>
              <w:t>功能、性能、配置要求</w:t>
            </w:r>
          </w:p>
        </w:tc>
      </w:tr>
      <w:tr w14:paraId="2933F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3" w:hRule="atLeast"/>
        </w:trPr>
        <w:tc>
          <w:tcPr>
            <w:tcW w:w="805" w:type="dxa"/>
            <w:noWrap/>
            <w:vAlign w:val="center"/>
          </w:tcPr>
          <w:p w14:paraId="0D16E45F">
            <w:pPr>
              <w:ind w:left="913"/>
              <w:rPr>
                <w:rFonts w:ascii="宋体" w:hAnsi="宋体" w:cs="宋体"/>
                <w:sz w:val="24"/>
                <w:szCs w:val="24"/>
              </w:rPr>
            </w:pPr>
            <w:r>
              <w:rPr>
                <w:rFonts w:hint="eastAsia" w:ascii="宋体" w:hAnsi="宋体" w:cs="宋体"/>
                <w:sz w:val="24"/>
                <w:szCs w:val="24"/>
              </w:rPr>
              <w:t>11</w:t>
            </w:r>
            <w:r>
              <w:rPr>
                <w:rFonts w:ascii="宋体" w:hAnsi="宋体" w:cs="宋体"/>
                <w:sz w:val="24"/>
                <w:szCs w:val="24"/>
              </w:rPr>
              <w:t>1</w:t>
            </w:r>
          </w:p>
        </w:tc>
        <w:tc>
          <w:tcPr>
            <w:tcW w:w="1587" w:type="dxa"/>
            <w:noWrap/>
            <w:vAlign w:val="center"/>
          </w:tcPr>
          <w:p w14:paraId="07FB42D6">
            <w:pPr>
              <w:rPr>
                <w:rFonts w:ascii="宋体" w:hAnsi="宋体" w:cs="宋体"/>
                <w:sz w:val="24"/>
                <w:szCs w:val="24"/>
              </w:rPr>
            </w:pPr>
            <w:r>
              <w:rPr>
                <w:rFonts w:ascii="宋体" w:hAnsi="宋体" w:cs="宋体"/>
                <w:spacing w:val="-2"/>
                <w:sz w:val="24"/>
                <w:szCs w:val="24"/>
              </w:rPr>
              <w:t>★实质性要求</w:t>
            </w:r>
          </w:p>
        </w:tc>
        <w:tc>
          <w:tcPr>
            <w:tcW w:w="7389" w:type="dxa"/>
            <w:noWrap/>
            <w:vAlign w:val="center"/>
          </w:tcPr>
          <w:p w14:paraId="1F9B0F34">
            <w:pPr>
              <w:pStyle w:val="327"/>
              <w:ind w:left="114" w:right="146" w:firstLine="1"/>
              <w:rPr>
                <w:rFonts w:ascii="Times New Roman" w:hAnsi="Times New Roman" w:eastAsia="仿宋" w:cs="Times New Roman"/>
                <w:szCs w:val="22"/>
              </w:rPr>
            </w:pPr>
            <w:r>
              <w:rPr>
                <w:rFonts w:ascii="Times New Roman" w:hAnsi="Times New Roman" w:eastAsia="仿宋" w:cs="Times New Roman"/>
                <w:szCs w:val="22"/>
              </w:rPr>
              <w:t>供应商提供光纤物理通道，不提供数据处理服务，整条光纤干线也不经过任何数据处理设备，用于政务外网各点位间数据、语音、图像等业务的传输，双芯对应上下行数据传输。应用于政务外网点位链路接入。上限价格3000元/条/年。</w:t>
            </w:r>
          </w:p>
        </w:tc>
      </w:tr>
      <w:tr w14:paraId="0DF79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805" w:type="dxa"/>
            <w:noWrap/>
          </w:tcPr>
          <w:p w14:paraId="5373E077">
            <w:pPr>
              <w:ind w:left="898"/>
              <w:rPr>
                <w:rFonts w:ascii="宋体" w:hAnsi="宋体" w:cs="宋体"/>
                <w:sz w:val="24"/>
                <w:szCs w:val="24"/>
              </w:rPr>
            </w:pPr>
            <w:r>
              <w:rPr>
                <w:rFonts w:ascii="宋体" w:hAnsi="宋体" w:cs="宋体"/>
                <w:sz w:val="24"/>
                <w:szCs w:val="24"/>
              </w:rPr>
              <w:t>2</w:t>
            </w:r>
          </w:p>
        </w:tc>
        <w:tc>
          <w:tcPr>
            <w:tcW w:w="1587" w:type="dxa"/>
            <w:noWrap/>
          </w:tcPr>
          <w:p w14:paraId="40E2871E">
            <w:pPr>
              <w:rPr>
                <w:rFonts w:ascii="宋体" w:hAnsi="宋体" w:cs="宋体"/>
                <w:sz w:val="24"/>
                <w:szCs w:val="24"/>
              </w:rPr>
            </w:pPr>
            <w:r>
              <w:rPr>
                <w:rFonts w:ascii="宋体" w:hAnsi="宋体" w:cs="宋体"/>
                <w:spacing w:val="-2"/>
                <w:sz w:val="24"/>
                <w:szCs w:val="24"/>
              </w:rPr>
              <w:t>非实质性要求</w:t>
            </w:r>
          </w:p>
        </w:tc>
        <w:tc>
          <w:tcPr>
            <w:tcW w:w="7389" w:type="dxa"/>
            <w:noWrap/>
          </w:tcPr>
          <w:p w14:paraId="54F699ED">
            <w:pPr>
              <w:ind w:right="146"/>
              <w:rPr>
                <w:rFonts w:eastAsia="仿宋"/>
                <w:szCs w:val="22"/>
              </w:rPr>
            </w:pPr>
            <w:r>
              <w:rPr>
                <w:rFonts w:hint="eastAsia" w:eastAsia="仿宋"/>
                <w:szCs w:val="22"/>
              </w:rPr>
              <w:t>无</w:t>
            </w:r>
          </w:p>
        </w:tc>
      </w:tr>
      <w:tr w14:paraId="5CE15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805" w:type="dxa"/>
            <w:noWrap/>
          </w:tcPr>
          <w:p w14:paraId="3699B809">
            <w:pPr>
              <w:ind w:left="900"/>
              <w:rPr>
                <w:rFonts w:ascii="宋体" w:hAnsi="宋体" w:cs="宋体"/>
                <w:sz w:val="24"/>
                <w:szCs w:val="24"/>
              </w:rPr>
            </w:pPr>
            <w:r>
              <w:rPr>
                <w:rFonts w:ascii="宋体" w:hAnsi="宋体" w:cs="宋体"/>
                <w:sz w:val="24"/>
                <w:szCs w:val="24"/>
              </w:rPr>
              <w:t>3</w:t>
            </w:r>
          </w:p>
        </w:tc>
        <w:tc>
          <w:tcPr>
            <w:tcW w:w="1587" w:type="dxa"/>
            <w:noWrap/>
          </w:tcPr>
          <w:p w14:paraId="53DBE71A">
            <w:pPr>
              <w:rPr>
                <w:rFonts w:ascii="宋体" w:hAnsi="宋体" w:cs="宋体"/>
                <w:sz w:val="24"/>
                <w:szCs w:val="24"/>
              </w:rPr>
            </w:pPr>
            <w:r>
              <w:rPr>
                <w:rFonts w:ascii="宋体" w:hAnsi="宋体" w:cs="宋体"/>
                <w:spacing w:val="-2"/>
                <w:sz w:val="24"/>
                <w:szCs w:val="24"/>
              </w:rPr>
              <w:t>参考图片</w:t>
            </w:r>
          </w:p>
        </w:tc>
        <w:tc>
          <w:tcPr>
            <w:tcW w:w="7389" w:type="dxa"/>
            <w:noWrap/>
          </w:tcPr>
          <w:p w14:paraId="424C0F8D">
            <w:pPr>
              <w:pStyle w:val="327"/>
              <w:rPr>
                <w:sz w:val="24"/>
                <w:szCs w:val="24"/>
              </w:rPr>
            </w:pPr>
            <w:r>
              <w:rPr>
                <w:rFonts w:hint="eastAsia" w:ascii="Times New Roman" w:hAnsi="Times New Roman" w:eastAsia="仿宋" w:cs="Times New Roman"/>
                <w:szCs w:val="22"/>
              </w:rPr>
              <w:t>暂无内容</w:t>
            </w:r>
          </w:p>
        </w:tc>
      </w:tr>
    </w:tbl>
    <w:p w14:paraId="29C16506">
      <w:pPr>
        <w:adjustRightInd w:val="0"/>
        <w:snapToGrid w:val="0"/>
        <w:spacing w:line="252" w:lineRule="auto"/>
        <w:ind w:firstLine="480" w:firstLineChars="200"/>
        <w:rPr>
          <w:rFonts w:ascii="黑体" w:hAnsi="黑体" w:eastAsia="黑体" w:cs="黑体"/>
          <w:sz w:val="24"/>
          <w:szCs w:val="24"/>
        </w:rPr>
      </w:pPr>
    </w:p>
    <w:p w14:paraId="2A363714">
      <w:pPr>
        <w:keepNext/>
        <w:keepLines/>
        <w:outlineLvl w:val="3"/>
        <w:rPr>
          <w:rFonts w:ascii="黑体" w:hAnsi="黑体" w:eastAsia="黑体" w:cs="黑体"/>
          <w:sz w:val="24"/>
          <w:szCs w:val="24"/>
        </w:rPr>
      </w:pPr>
      <w:r>
        <w:rPr>
          <w:rFonts w:hint="eastAsia" w:ascii="Arial" w:hAnsi="Arial" w:eastAsia="Arial" w:cs="Arial"/>
          <w:b/>
          <w:bCs/>
          <w:sz w:val="26"/>
          <w:szCs w:val="26"/>
        </w:rPr>
        <w:t>4.4</w:t>
      </w:r>
      <w:r>
        <w:rPr>
          <w:rFonts w:ascii="Arial" w:hAnsi="Arial" w:eastAsia="Arial" w:cs="Arial"/>
          <w:b/>
          <w:bCs/>
          <w:sz w:val="26"/>
          <w:szCs w:val="26"/>
        </w:rPr>
        <w:t xml:space="preserve"> 基础点位链路-千兆数字电路</w:t>
      </w:r>
    </w:p>
    <w:tbl>
      <w:tblPr>
        <w:tblStyle w:val="313"/>
        <w:tblW w:w="9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5"/>
        <w:gridCol w:w="1587"/>
        <w:gridCol w:w="7389"/>
      </w:tblGrid>
      <w:tr w14:paraId="66801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805" w:type="dxa"/>
            <w:noWrap/>
            <w:vAlign w:val="center"/>
          </w:tcPr>
          <w:p w14:paraId="2F722922">
            <w:pPr>
              <w:jc w:val="center"/>
              <w:rPr>
                <w:rFonts w:ascii="宋体" w:hAnsi="宋体" w:cs="宋体"/>
                <w:sz w:val="24"/>
                <w:szCs w:val="24"/>
              </w:rPr>
            </w:pPr>
            <w:r>
              <w:rPr>
                <w:rFonts w:ascii="宋体" w:hAnsi="宋体" w:cs="宋体"/>
                <w:spacing w:val="-2"/>
                <w:sz w:val="24"/>
                <w:szCs w:val="24"/>
              </w:rPr>
              <w:t>序号</w:t>
            </w:r>
          </w:p>
        </w:tc>
        <w:tc>
          <w:tcPr>
            <w:tcW w:w="1587" w:type="dxa"/>
            <w:noWrap/>
            <w:vAlign w:val="center"/>
          </w:tcPr>
          <w:p w14:paraId="2F0C4246">
            <w:pPr>
              <w:jc w:val="center"/>
              <w:rPr>
                <w:rFonts w:ascii="宋体" w:hAnsi="宋体" w:cs="宋体"/>
                <w:sz w:val="24"/>
                <w:szCs w:val="24"/>
              </w:rPr>
            </w:pPr>
            <w:r>
              <w:rPr>
                <w:rFonts w:ascii="宋体" w:hAnsi="宋体" w:cs="宋体"/>
                <w:spacing w:val="-3"/>
                <w:sz w:val="24"/>
                <w:szCs w:val="24"/>
              </w:rPr>
              <w:t>名称</w:t>
            </w:r>
          </w:p>
        </w:tc>
        <w:tc>
          <w:tcPr>
            <w:tcW w:w="7389" w:type="dxa"/>
            <w:noWrap/>
            <w:vAlign w:val="center"/>
          </w:tcPr>
          <w:p w14:paraId="7C0461A5">
            <w:pPr>
              <w:jc w:val="center"/>
              <w:rPr>
                <w:rFonts w:ascii="宋体" w:hAnsi="宋体" w:cs="宋体"/>
                <w:sz w:val="24"/>
                <w:szCs w:val="24"/>
              </w:rPr>
            </w:pPr>
            <w:r>
              <w:rPr>
                <w:rFonts w:ascii="宋体" w:hAnsi="宋体" w:cs="宋体"/>
                <w:spacing w:val="-1"/>
                <w:sz w:val="24"/>
                <w:szCs w:val="24"/>
              </w:rPr>
              <w:t>功能、性能、配置要求</w:t>
            </w:r>
          </w:p>
        </w:tc>
      </w:tr>
      <w:tr w14:paraId="463BF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3" w:hRule="atLeast"/>
        </w:trPr>
        <w:tc>
          <w:tcPr>
            <w:tcW w:w="805" w:type="dxa"/>
            <w:noWrap/>
            <w:vAlign w:val="center"/>
          </w:tcPr>
          <w:p w14:paraId="1404D1F0">
            <w:pPr>
              <w:ind w:left="913"/>
              <w:rPr>
                <w:rFonts w:ascii="宋体" w:hAnsi="宋体" w:cs="宋体"/>
                <w:sz w:val="24"/>
                <w:szCs w:val="24"/>
              </w:rPr>
            </w:pPr>
            <w:r>
              <w:rPr>
                <w:rFonts w:hint="eastAsia" w:ascii="宋体" w:hAnsi="宋体" w:cs="宋体"/>
                <w:sz w:val="24"/>
                <w:szCs w:val="24"/>
              </w:rPr>
              <w:t>11</w:t>
            </w:r>
            <w:r>
              <w:rPr>
                <w:rFonts w:ascii="宋体" w:hAnsi="宋体" w:cs="宋体"/>
                <w:sz w:val="24"/>
                <w:szCs w:val="24"/>
              </w:rPr>
              <w:t>1</w:t>
            </w:r>
          </w:p>
        </w:tc>
        <w:tc>
          <w:tcPr>
            <w:tcW w:w="1587" w:type="dxa"/>
            <w:noWrap/>
            <w:vAlign w:val="center"/>
          </w:tcPr>
          <w:p w14:paraId="7CA0CB1C">
            <w:pPr>
              <w:rPr>
                <w:rFonts w:ascii="宋体" w:hAnsi="宋体" w:cs="宋体"/>
                <w:sz w:val="24"/>
                <w:szCs w:val="24"/>
              </w:rPr>
            </w:pPr>
            <w:r>
              <w:rPr>
                <w:rFonts w:ascii="宋体" w:hAnsi="宋体" w:cs="宋体"/>
                <w:spacing w:val="-2"/>
                <w:sz w:val="24"/>
                <w:szCs w:val="24"/>
              </w:rPr>
              <w:t>★实质性要求</w:t>
            </w:r>
          </w:p>
        </w:tc>
        <w:tc>
          <w:tcPr>
            <w:tcW w:w="7389" w:type="dxa"/>
            <w:noWrap/>
            <w:vAlign w:val="center"/>
          </w:tcPr>
          <w:p w14:paraId="0565B51C">
            <w:pPr>
              <w:pStyle w:val="327"/>
              <w:ind w:left="114" w:right="146" w:firstLine="1"/>
              <w:rPr>
                <w:rFonts w:ascii="Times New Roman" w:hAnsi="Times New Roman" w:eastAsia="仿宋" w:cs="Times New Roman"/>
                <w:szCs w:val="22"/>
              </w:rPr>
            </w:pPr>
            <w:r>
              <w:rPr>
                <w:rFonts w:ascii="Times New Roman" w:hAnsi="Times New Roman" w:eastAsia="仿宋" w:cs="Times New Roman"/>
                <w:szCs w:val="22"/>
              </w:rPr>
              <w:t>与以太网进行数据点对点的传输，在城域汇聚层，实现网络边缘节点到中心节点的业务汇聚，实现点位间必要的数据、语音、图像等业务的传输。涉及城域网汇聚层数据处理的点位数据传输，可应用于新区点位接入。上限价格 3000元/条/年。</w:t>
            </w:r>
          </w:p>
        </w:tc>
      </w:tr>
      <w:tr w14:paraId="0D0E1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805" w:type="dxa"/>
            <w:noWrap/>
          </w:tcPr>
          <w:p w14:paraId="142A78D0">
            <w:pPr>
              <w:ind w:left="898"/>
              <w:rPr>
                <w:rFonts w:ascii="宋体" w:hAnsi="宋体" w:cs="宋体"/>
                <w:sz w:val="24"/>
                <w:szCs w:val="24"/>
              </w:rPr>
            </w:pPr>
            <w:r>
              <w:rPr>
                <w:rFonts w:ascii="宋体" w:hAnsi="宋体" w:cs="宋体"/>
                <w:sz w:val="24"/>
                <w:szCs w:val="24"/>
              </w:rPr>
              <w:t>2</w:t>
            </w:r>
          </w:p>
        </w:tc>
        <w:tc>
          <w:tcPr>
            <w:tcW w:w="1587" w:type="dxa"/>
            <w:noWrap/>
          </w:tcPr>
          <w:p w14:paraId="37DDB556">
            <w:pPr>
              <w:rPr>
                <w:rFonts w:ascii="宋体" w:hAnsi="宋体" w:cs="宋体"/>
                <w:sz w:val="24"/>
                <w:szCs w:val="24"/>
              </w:rPr>
            </w:pPr>
            <w:r>
              <w:rPr>
                <w:rFonts w:ascii="宋体" w:hAnsi="宋体" w:cs="宋体"/>
                <w:spacing w:val="-2"/>
                <w:sz w:val="24"/>
                <w:szCs w:val="24"/>
              </w:rPr>
              <w:t>非实质性要求</w:t>
            </w:r>
          </w:p>
        </w:tc>
        <w:tc>
          <w:tcPr>
            <w:tcW w:w="7389" w:type="dxa"/>
            <w:noWrap/>
          </w:tcPr>
          <w:p w14:paraId="1631517D">
            <w:pPr>
              <w:ind w:right="146"/>
              <w:rPr>
                <w:rFonts w:eastAsia="仿宋"/>
                <w:szCs w:val="22"/>
              </w:rPr>
            </w:pPr>
            <w:r>
              <w:rPr>
                <w:rFonts w:hint="eastAsia" w:eastAsia="仿宋"/>
                <w:szCs w:val="22"/>
              </w:rPr>
              <w:t>无</w:t>
            </w:r>
          </w:p>
        </w:tc>
      </w:tr>
      <w:tr w14:paraId="35A77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805" w:type="dxa"/>
            <w:noWrap/>
          </w:tcPr>
          <w:p w14:paraId="11B45086">
            <w:pPr>
              <w:ind w:left="900"/>
              <w:rPr>
                <w:rFonts w:ascii="宋体" w:hAnsi="宋体" w:cs="宋体"/>
                <w:sz w:val="24"/>
                <w:szCs w:val="24"/>
              </w:rPr>
            </w:pPr>
            <w:r>
              <w:rPr>
                <w:rFonts w:ascii="宋体" w:hAnsi="宋体" w:cs="宋体"/>
                <w:sz w:val="24"/>
                <w:szCs w:val="24"/>
              </w:rPr>
              <w:t>3</w:t>
            </w:r>
          </w:p>
        </w:tc>
        <w:tc>
          <w:tcPr>
            <w:tcW w:w="1587" w:type="dxa"/>
            <w:noWrap/>
          </w:tcPr>
          <w:p w14:paraId="66D0F795">
            <w:pPr>
              <w:rPr>
                <w:rFonts w:ascii="宋体" w:hAnsi="宋体" w:cs="宋体"/>
                <w:sz w:val="24"/>
                <w:szCs w:val="24"/>
              </w:rPr>
            </w:pPr>
            <w:r>
              <w:rPr>
                <w:rFonts w:ascii="宋体" w:hAnsi="宋体" w:cs="宋体"/>
                <w:spacing w:val="-2"/>
                <w:sz w:val="24"/>
                <w:szCs w:val="24"/>
              </w:rPr>
              <w:t>参考图片</w:t>
            </w:r>
          </w:p>
        </w:tc>
        <w:tc>
          <w:tcPr>
            <w:tcW w:w="7389" w:type="dxa"/>
            <w:noWrap/>
          </w:tcPr>
          <w:p w14:paraId="4F0CFFD7">
            <w:pPr>
              <w:pStyle w:val="327"/>
              <w:rPr>
                <w:sz w:val="24"/>
                <w:szCs w:val="24"/>
              </w:rPr>
            </w:pPr>
            <w:r>
              <w:rPr>
                <w:rFonts w:hint="eastAsia" w:ascii="Times New Roman" w:hAnsi="Times New Roman" w:eastAsia="仿宋" w:cs="Times New Roman"/>
                <w:szCs w:val="22"/>
              </w:rPr>
              <w:t>暂无内容</w:t>
            </w:r>
          </w:p>
        </w:tc>
      </w:tr>
    </w:tbl>
    <w:p w14:paraId="164567AE">
      <w:pPr>
        <w:adjustRightInd w:val="0"/>
        <w:snapToGrid w:val="0"/>
        <w:spacing w:line="252" w:lineRule="auto"/>
        <w:ind w:firstLine="480" w:firstLineChars="200"/>
        <w:rPr>
          <w:rFonts w:ascii="黑体" w:hAnsi="黑体" w:eastAsia="黑体" w:cs="黑体"/>
          <w:sz w:val="24"/>
          <w:szCs w:val="24"/>
        </w:rPr>
      </w:pPr>
    </w:p>
    <w:p w14:paraId="7422DA54">
      <w:pPr>
        <w:keepNext/>
        <w:keepLines/>
        <w:outlineLvl w:val="3"/>
        <w:rPr>
          <w:rFonts w:ascii="黑体" w:hAnsi="黑体" w:eastAsia="黑体" w:cs="黑体"/>
          <w:sz w:val="24"/>
          <w:szCs w:val="24"/>
        </w:rPr>
      </w:pPr>
      <w:r>
        <w:rPr>
          <w:rFonts w:hint="eastAsia" w:ascii="Arial" w:hAnsi="Arial" w:eastAsia="Arial" w:cs="Arial"/>
          <w:b/>
          <w:bCs/>
          <w:sz w:val="26"/>
          <w:szCs w:val="26"/>
        </w:rPr>
        <w:t>4.5</w:t>
      </w:r>
      <w:r>
        <w:rPr>
          <w:rFonts w:ascii="Arial" w:hAnsi="Arial" w:eastAsia="Arial" w:cs="Arial"/>
          <w:b/>
          <w:bCs/>
          <w:sz w:val="26"/>
          <w:szCs w:val="26"/>
        </w:rPr>
        <w:t xml:space="preserve"> 两点间专线链路-千兆双芯裸光纤</w:t>
      </w:r>
    </w:p>
    <w:tbl>
      <w:tblPr>
        <w:tblStyle w:val="313"/>
        <w:tblW w:w="9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5"/>
        <w:gridCol w:w="1587"/>
        <w:gridCol w:w="7389"/>
      </w:tblGrid>
      <w:tr w14:paraId="66F77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805" w:type="dxa"/>
            <w:noWrap/>
            <w:vAlign w:val="center"/>
          </w:tcPr>
          <w:p w14:paraId="2AB0D0FD">
            <w:pPr>
              <w:jc w:val="center"/>
              <w:rPr>
                <w:rFonts w:ascii="宋体" w:hAnsi="宋体" w:cs="宋体"/>
                <w:sz w:val="24"/>
                <w:szCs w:val="24"/>
              </w:rPr>
            </w:pPr>
            <w:r>
              <w:rPr>
                <w:rFonts w:ascii="宋体" w:hAnsi="宋体" w:cs="宋体"/>
                <w:spacing w:val="-2"/>
                <w:sz w:val="24"/>
                <w:szCs w:val="24"/>
              </w:rPr>
              <w:t>序号</w:t>
            </w:r>
          </w:p>
        </w:tc>
        <w:tc>
          <w:tcPr>
            <w:tcW w:w="1587" w:type="dxa"/>
            <w:noWrap/>
            <w:vAlign w:val="center"/>
          </w:tcPr>
          <w:p w14:paraId="3A265A0C">
            <w:pPr>
              <w:jc w:val="center"/>
              <w:rPr>
                <w:rFonts w:ascii="宋体" w:hAnsi="宋体" w:cs="宋体"/>
                <w:sz w:val="24"/>
                <w:szCs w:val="24"/>
              </w:rPr>
            </w:pPr>
            <w:r>
              <w:rPr>
                <w:rFonts w:ascii="宋体" w:hAnsi="宋体" w:cs="宋体"/>
                <w:spacing w:val="-3"/>
                <w:sz w:val="24"/>
                <w:szCs w:val="24"/>
              </w:rPr>
              <w:t>名称</w:t>
            </w:r>
          </w:p>
        </w:tc>
        <w:tc>
          <w:tcPr>
            <w:tcW w:w="7389" w:type="dxa"/>
            <w:noWrap/>
            <w:vAlign w:val="center"/>
          </w:tcPr>
          <w:p w14:paraId="603172BE">
            <w:pPr>
              <w:jc w:val="center"/>
              <w:rPr>
                <w:rFonts w:ascii="宋体" w:hAnsi="宋体" w:cs="宋体"/>
                <w:sz w:val="24"/>
                <w:szCs w:val="24"/>
              </w:rPr>
            </w:pPr>
            <w:r>
              <w:rPr>
                <w:rFonts w:ascii="宋体" w:hAnsi="宋体" w:cs="宋体"/>
                <w:spacing w:val="-1"/>
                <w:sz w:val="24"/>
                <w:szCs w:val="24"/>
              </w:rPr>
              <w:t>功能、性能、配置要求</w:t>
            </w:r>
          </w:p>
        </w:tc>
      </w:tr>
      <w:tr w14:paraId="25013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3" w:hRule="atLeast"/>
        </w:trPr>
        <w:tc>
          <w:tcPr>
            <w:tcW w:w="805" w:type="dxa"/>
            <w:noWrap/>
            <w:vAlign w:val="center"/>
          </w:tcPr>
          <w:p w14:paraId="4179EC10">
            <w:pPr>
              <w:ind w:left="913"/>
              <w:rPr>
                <w:rFonts w:ascii="宋体" w:hAnsi="宋体" w:cs="宋体"/>
                <w:sz w:val="24"/>
                <w:szCs w:val="24"/>
              </w:rPr>
            </w:pPr>
            <w:r>
              <w:rPr>
                <w:rFonts w:hint="eastAsia" w:ascii="宋体" w:hAnsi="宋体" w:cs="宋体"/>
                <w:sz w:val="24"/>
                <w:szCs w:val="24"/>
              </w:rPr>
              <w:t>11</w:t>
            </w:r>
            <w:r>
              <w:rPr>
                <w:rFonts w:ascii="宋体" w:hAnsi="宋体" w:cs="宋体"/>
                <w:sz w:val="24"/>
                <w:szCs w:val="24"/>
              </w:rPr>
              <w:t>1</w:t>
            </w:r>
          </w:p>
        </w:tc>
        <w:tc>
          <w:tcPr>
            <w:tcW w:w="1587" w:type="dxa"/>
            <w:noWrap/>
            <w:vAlign w:val="center"/>
          </w:tcPr>
          <w:p w14:paraId="689A7238">
            <w:pPr>
              <w:rPr>
                <w:rFonts w:ascii="宋体" w:hAnsi="宋体" w:cs="宋体"/>
                <w:sz w:val="24"/>
                <w:szCs w:val="24"/>
              </w:rPr>
            </w:pPr>
            <w:r>
              <w:rPr>
                <w:rFonts w:ascii="宋体" w:hAnsi="宋体" w:cs="宋体"/>
                <w:spacing w:val="-2"/>
                <w:sz w:val="24"/>
                <w:szCs w:val="24"/>
              </w:rPr>
              <w:t>★实质性要求</w:t>
            </w:r>
          </w:p>
        </w:tc>
        <w:tc>
          <w:tcPr>
            <w:tcW w:w="7389" w:type="dxa"/>
            <w:noWrap/>
            <w:vAlign w:val="center"/>
          </w:tcPr>
          <w:p w14:paraId="4920414B">
            <w:pPr>
              <w:pStyle w:val="327"/>
              <w:ind w:left="114" w:right="146" w:firstLine="1"/>
              <w:rPr>
                <w:rFonts w:ascii="Times New Roman" w:hAnsi="Times New Roman" w:eastAsia="仿宋" w:cs="Times New Roman"/>
                <w:szCs w:val="22"/>
              </w:rPr>
            </w:pPr>
            <w:r>
              <w:rPr>
                <w:rFonts w:ascii="Times New Roman" w:hAnsi="Times New Roman" w:eastAsia="仿宋" w:cs="Times New Roman"/>
                <w:szCs w:val="22"/>
              </w:rPr>
              <w:t>供应商提供光纤物理通道，不提供数据处理服务，整条光纤干线也不经过任何数据处理设备，用于政务外网各点位间数据、语音、图像等业务的传输，千兆双芯对应上下行数据传输。应用于新区内两点间直接数据传输。上限价格5000元/条/年。</w:t>
            </w:r>
          </w:p>
        </w:tc>
      </w:tr>
      <w:tr w14:paraId="436E0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805" w:type="dxa"/>
            <w:noWrap/>
          </w:tcPr>
          <w:p w14:paraId="2408EB97">
            <w:pPr>
              <w:ind w:left="898"/>
              <w:rPr>
                <w:rFonts w:ascii="宋体" w:hAnsi="宋体" w:cs="宋体"/>
                <w:sz w:val="24"/>
                <w:szCs w:val="24"/>
              </w:rPr>
            </w:pPr>
            <w:r>
              <w:rPr>
                <w:rFonts w:ascii="宋体" w:hAnsi="宋体" w:cs="宋体"/>
                <w:sz w:val="24"/>
                <w:szCs w:val="24"/>
              </w:rPr>
              <w:t>2</w:t>
            </w:r>
          </w:p>
        </w:tc>
        <w:tc>
          <w:tcPr>
            <w:tcW w:w="1587" w:type="dxa"/>
            <w:noWrap/>
          </w:tcPr>
          <w:p w14:paraId="39760FFB">
            <w:pPr>
              <w:rPr>
                <w:rFonts w:ascii="宋体" w:hAnsi="宋体" w:cs="宋体"/>
                <w:sz w:val="24"/>
                <w:szCs w:val="24"/>
              </w:rPr>
            </w:pPr>
            <w:r>
              <w:rPr>
                <w:rFonts w:ascii="宋体" w:hAnsi="宋体" w:cs="宋体"/>
                <w:spacing w:val="-2"/>
                <w:sz w:val="24"/>
                <w:szCs w:val="24"/>
              </w:rPr>
              <w:t>非实质性要求</w:t>
            </w:r>
          </w:p>
        </w:tc>
        <w:tc>
          <w:tcPr>
            <w:tcW w:w="7389" w:type="dxa"/>
            <w:noWrap/>
          </w:tcPr>
          <w:p w14:paraId="5EB3C380">
            <w:pPr>
              <w:ind w:right="146"/>
              <w:rPr>
                <w:rFonts w:eastAsia="仿宋"/>
                <w:szCs w:val="22"/>
              </w:rPr>
            </w:pPr>
            <w:r>
              <w:rPr>
                <w:rFonts w:hint="eastAsia" w:eastAsia="仿宋"/>
                <w:szCs w:val="22"/>
              </w:rPr>
              <w:t>无</w:t>
            </w:r>
          </w:p>
        </w:tc>
      </w:tr>
      <w:tr w14:paraId="5C908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805" w:type="dxa"/>
            <w:noWrap/>
          </w:tcPr>
          <w:p w14:paraId="34103ECF">
            <w:pPr>
              <w:ind w:left="900"/>
              <w:rPr>
                <w:rFonts w:ascii="宋体" w:hAnsi="宋体" w:cs="宋体"/>
                <w:sz w:val="24"/>
                <w:szCs w:val="24"/>
              </w:rPr>
            </w:pPr>
            <w:r>
              <w:rPr>
                <w:rFonts w:ascii="宋体" w:hAnsi="宋体" w:cs="宋体"/>
                <w:sz w:val="24"/>
                <w:szCs w:val="24"/>
              </w:rPr>
              <w:t>3</w:t>
            </w:r>
          </w:p>
        </w:tc>
        <w:tc>
          <w:tcPr>
            <w:tcW w:w="1587" w:type="dxa"/>
            <w:noWrap/>
          </w:tcPr>
          <w:p w14:paraId="3ADBE0A5">
            <w:pPr>
              <w:rPr>
                <w:rFonts w:ascii="宋体" w:hAnsi="宋体" w:cs="宋体"/>
                <w:sz w:val="24"/>
                <w:szCs w:val="24"/>
              </w:rPr>
            </w:pPr>
            <w:r>
              <w:rPr>
                <w:rFonts w:ascii="宋体" w:hAnsi="宋体" w:cs="宋体"/>
                <w:spacing w:val="-2"/>
                <w:sz w:val="24"/>
                <w:szCs w:val="24"/>
              </w:rPr>
              <w:t>参考图片</w:t>
            </w:r>
          </w:p>
        </w:tc>
        <w:tc>
          <w:tcPr>
            <w:tcW w:w="7389" w:type="dxa"/>
            <w:noWrap/>
          </w:tcPr>
          <w:p w14:paraId="6092EB6B">
            <w:pPr>
              <w:pStyle w:val="327"/>
              <w:rPr>
                <w:sz w:val="24"/>
                <w:szCs w:val="24"/>
              </w:rPr>
            </w:pPr>
            <w:r>
              <w:rPr>
                <w:rFonts w:hint="eastAsia" w:ascii="Times New Roman" w:hAnsi="Times New Roman" w:eastAsia="仿宋" w:cs="Times New Roman"/>
                <w:szCs w:val="22"/>
              </w:rPr>
              <w:t>暂无内容</w:t>
            </w:r>
          </w:p>
        </w:tc>
      </w:tr>
    </w:tbl>
    <w:p w14:paraId="59F2DA16">
      <w:pPr>
        <w:adjustRightInd w:val="0"/>
        <w:snapToGrid w:val="0"/>
        <w:spacing w:line="252" w:lineRule="auto"/>
        <w:ind w:firstLine="480" w:firstLineChars="200"/>
        <w:rPr>
          <w:rFonts w:ascii="黑体" w:hAnsi="黑体" w:eastAsia="黑体" w:cs="黑体"/>
          <w:sz w:val="24"/>
          <w:szCs w:val="24"/>
        </w:rPr>
      </w:pPr>
    </w:p>
    <w:p w14:paraId="306552FB">
      <w:pPr>
        <w:keepNext/>
        <w:keepLines/>
        <w:outlineLvl w:val="3"/>
        <w:rPr>
          <w:rFonts w:ascii="黑体" w:hAnsi="黑体" w:eastAsia="黑体" w:cs="黑体"/>
          <w:sz w:val="24"/>
          <w:szCs w:val="24"/>
        </w:rPr>
      </w:pPr>
      <w:r>
        <w:rPr>
          <w:rFonts w:hint="eastAsia" w:ascii="Arial" w:hAnsi="Arial" w:eastAsia="Arial" w:cs="Arial"/>
          <w:b/>
          <w:bCs/>
          <w:sz w:val="26"/>
          <w:szCs w:val="26"/>
        </w:rPr>
        <w:t xml:space="preserve">4.6 </w:t>
      </w:r>
      <w:r>
        <w:rPr>
          <w:rFonts w:ascii="Times NR MT Pro" w:hAnsi="Times NR MT Pro" w:eastAsia="Arial" w:cs="Times NR MT Pro"/>
          <w:b/>
          <w:bCs/>
          <w:sz w:val="26"/>
          <w:szCs w:val="26"/>
        </w:rPr>
        <w:t>VPN组网模式链路-</w:t>
      </w:r>
      <w:r>
        <w:rPr>
          <w:rFonts w:hint="eastAsia" w:ascii="Times NR MT Pro" w:hAnsi="Times NR MT Pro" w:eastAsia="Arial" w:cs="Times NR MT Pro"/>
          <w:b/>
          <w:bCs/>
          <w:sz w:val="26"/>
          <w:szCs w:val="26"/>
        </w:rPr>
        <w:t>1G</w:t>
      </w:r>
      <w:r>
        <w:rPr>
          <w:rFonts w:ascii="Times NR MT Pro" w:hAnsi="Times NR MT Pro" w:eastAsia="Arial" w:cs="Times NR MT Pro"/>
          <w:b/>
          <w:bCs/>
          <w:sz w:val="26"/>
          <w:szCs w:val="26"/>
        </w:rPr>
        <w:t>带宽</w:t>
      </w:r>
    </w:p>
    <w:tbl>
      <w:tblPr>
        <w:tblStyle w:val="313"/>
        <w:tblW w:w="982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5"/>
        <w:gridCol w:w="1587"/>
        <w:gridCol w:w="7429"/>
      </w:tblGrid>
      <w:tr w14:paraId="10326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805" w:type="dxa"/>
            <w:noWrap/>
            <w:vAlign w:val="center"/>
          </w:tcPr>
          <w:p w14:paraId="08933753">
            <w:pPr>
              <w:jc w:val="center"/>
              <w:rPr>
                <w:rFonts w:ascii="宋体" w:hAnsi="宋体" w:cs="宋体"/>
                <w:sz w:val="24"/>
                <w:szCs w:val="24"/>
              </w:rPr>
            </w:pPr>
            <w:r>
              <w:rPr>
                <w:rFonts w:ascii="宋体" w:hAnsi="宋体" w:cs="宋体"/>
                <w:spacing w:val="-2"/>
                <w:sz w:val="24"/>
                <w:szCs w:val="24"/>
              </w:rPr>
              <w:t>序号</w:t>
            </w:r>
          </w:p>
        </w:tc>
        <w:tc>
          <w:tcPr>
            <w:tcW w:w="1587" w:type="dxa"/>
            <w:noWrap/>
            <w:vAlign w:val="center"/>
          </w:tcPr>
          <w:p w14:paraId="4A7B8C51">
            <w:pPr>
              <w:jc w:val="center"/>
              <w:rPr>
                <w:rFonts w:ascii="宋体" w:hAnsi="宋体" w:cs="宋体"/>
                <w:sz w:val="24"/>
                <w:szCs w:val="24"/>
              </w:rPr>
            </w:pPr>
            <w:r>
              <w:rPr>
                <w:rFonts w:ascii="宋体" w:hAnsi="宋体" w:cs="宋体"/>
                <w:spacing w:val="-3"/>
                <w:sz w:val="24"/>
                <w:szCs w:val="24"/>
              </w:rPr>
              <w:t>名称</w:t>
            </w:r>
          </w:p>
        </w:tc>
        <w:tc>
          <w:tcPr>
            <w:tcW w:w="7429" w:type="dxa"/>
            <w:noWrap/>
            <w:vAlign w:val="center"/>
          </w:tcPr>
          <w:p w14:paraId="64452B4C">
            <w:pPr>
              <w:jc w:val="center"/>
              <w:rPr>
                <w:rFonts w:ascii="宋体" w:hAnsi="宋体" w:cs="宋体"/>
                <w:sz w:val="24"/>
                <w:szCs w:val="24"/>
              </w:rPr>
            </w:pPr>
            <w:r>
              <w:rPr>
                <w:rFonts w:ascii="宋体" w:hAnsi="宋体" w:cs="宋体"/>
                <w:spacing w:val="-1"/>
                <w:sz w:val="24"/>
                <w:szCs w:val="24"/>
              </w:rPr>
              <w:t>功能、性能、配置要求</w:t>
            </w:r>
          </w:p>
        </w:tc>
      </w:tr>
      <w:tr w14:paraId="49865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3" w:hRule="atLeast"/>
        </w:trPr>
        <w:tc>
          <w:tcPr>
            <w:tcW w:w="805" w:type="dxa"/>
            <w:noWrap/>
            <w:vAlign w:val="center"/>
          </w:tcPr>
          <w:p w14:paraId="268F4B80">
            <w:pPr>
              <w:ind w:left="913"/>
              <w:rPr>
                <w:rFonts w:ascii="宋体" w:hAnsi="宋体" w:cs="宋体"/>
                <w:sz w:val="24"/>
                <w:szCs w:val="24"/>
              </w:rPr>
            </w:pPr>
            <w:r>
              <w:rPr>
                <w:rFonts w:hint="eastAsia" w:ascii="宋体" w:hAnsi="宋体" w:cs="宋体"/>
                <w:sz w:val="24"/>
                <w:szCs w:val="24"/>
              </w:rPr>
              <w:t>11</w:t>
            </w:r>
            <w:r>
              <w:rPr>
                <w:rFonts w:ascii="宋体" w:hAnsi="宋体" w:cs="宋体"/>
                <w:sz w:val="24"/>
                <w:szCs w:val="24"/>
              </w:rPr>
              <w:t>1</w:t>
            </w:r>
          </w:p>
        </w:tc>
        <w:tc>
          <w:tcPr>
            <w:tcW w:w="1587" w:type="dxa"/>
            <w:noWrap/>
            <w:vAlign w:val="center"/>
          </w:tcPr>
          <w:p w14:paraId="3E5402B5">
            <w:pPr>
              <w:rPr>
                <w:rFonts w:ascii="宋体" w:hAnsi="宋体" w:cs="宋体"/>
                <w:sz w:val="24"/>
                <w:szCs w:val="24"/>
              </w:rPr>
            </w:pPr>
            <w:r>
              <w:rPr>
                <w:rFonts w:ascii="宋体" w:hAnsi="宋体" w:cs="宋体"/>
                <w:spacing w:val="-2"/>
                <w:sz w:val="24"/>
                <w:szCs w:val="24"/>
              </w:rPr>
              <w:t>★实质性要求</w:t>
            </w:r>
          </w:p>
        </w:tc>
        <w:tc>
          <w:tcPr>
            <w:tcW w:w="7429" w:type="dxa"/>
            <w:noWrap/>
            <w:vAlign w:val="center"/>
          </w:tcPr>
          <w:p w14:paraId="2C132679">
            <w:pPr>
              <w:pStyle w:val="327"/>
              <w:ind w:left="114" w:right="146" w:firstLine="1"/>
              <w:rPr>
                <w:rFonts w:ascii="Times New Roman" w:hAnsi="Times New Roman" w:eastAsia="仿宋" w:cs="Times New Roman"/>
                <w:szCs w:val="22"/>
              </w:rPr>
            </w:pPr>
            <w:r>
              <w:rPr>
                <w:rFonts w:ascii="Times New Roman" w:hAnsi="Times New Roman" w:eastAsia="仿宋" w:cs="Times New Roman"/>
                <w:szCs w:val="22"/>
              </w:rPr>
              <w:t>针对VPN网络任意两点之间连接没有传统专网所需的端到端物理链路的虚拟网情况，通过架构在公用网络服务商所提供的网络平台上，构建逻辑网络用以传输业务数据。覆盖视频汇聚链路接入，带宽不小于</w:t>
            </w:r>
            <w:r>
              <w:rPr>
                <w:rFonts w:hint="eastAsia" w:ascii="Times New Roman" w:hAnsi="Times New Roman" w:eastAsia="仿宋" w:cs="Times New Roman"/>
                <w:szCs w:val="22"/>
              </w:rPr>
              <w:t>1G</w:t>
            </w:r>
            <w:r>
              <w:rPr>
                <w:rFonts w:ascii="Times New Roman" w:hAnsi="Times New Roman" w:eastAsia="仿宋" w:cs="Times New Roman"/>
                <w:szCs w:val="22"/>
              </w:rPr>
              <w:t>。上限价格</w:t>
            </w:r>
            <w:r>
              <w:rPr>
                <w:rFonts w:hint="eastAsia" w:ascii="Times New Roman" w:hAnsi="Times New Roman" w:eastAsia="仿宋" w:cs="Times New Roman"/>
                <w:szCs w:val="22"/>
              </w:rPr>
              <w:t>30</w:t>
            </w:r>
            <w:r>
              <w:rPr>
                <w:rFonts w:ascii="Times New Roman" w:hAnsi="Times New Roman" w:eastAsia="仿宋" w:cs="Times New Roman"/>
                <w:szCs w:val="22"/>
              </w:rPr>
              <w:t>00元/条/年。</w:t>
            </w:r>
          </w:p>
        </w:tc>
      </w:tr>
      <w:tr w14:paraId="3E7AC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805" w:type="dxa"/>
            <w:noWrap/>
          </w:tcPr>
          <w:p w14:paraId="4E6861B8">
            <w:pPr>
              <w:ind w:left="898"/>
              <w:rPr>
                <w:rFonts w:ascii="宋体" w:hAnsi="宋体" w:cs="宋体"/>
                <w:sz w:val="24"/>
                <w:szCs w:val="24"/>
              </w:rPr>
            </w:pPr>
            <w:r>
              <w:rPr>
                <w:rFonts w:ascii="宋体" w:hAnsi="宋体" w:cs="宋体"/>
                <w:sz w:val="24"/>
                <w:szCs w:val="24"/>
              </w:rPr>
              <w:t>2</w:t>
            </w:r>
          </w:p>
        </w:tc>
        <w:tc>
          <w:tcPr>
            <w:tcW w:w="1587" w:type="dxa"/>
            <w:noWrap/>
          </w:tcPr>
          <w:p w14:paraId="7E7B2314">
            <w:pPr>
              <w:rPr>
                <w:rFonts w:ascii="宋体" w:hAnsi="宋体" w:cs="宋体"/>
                <w:sz w:val="24"/>
                <w:szCs w:val="24"/>
              </w:rPr>
            </w:pPr>
            <w:r>
              <w:rPr>
                <w:rFonts w:ascii="宋体" w:hAnsi="宋体" w:cs="宋体"/>
                <w:spacing w:val="-2"/>
                <w:sz w:val="24"/>
                <w:szCs w:val="24"/>
              </w:rPr>
              <w:t>非实质性要求</w:t>
            </w:r>
          </w:p>
        </w:tc>
        <w:tc>
          <w:tcPr>
            <w:tcW w:w="7429" w:type="dxa"/>
            <w:noWrap/>
          </w:tcPr>
          <w:p w14:paraId="570A28D0">
            <w:pPr>
              <w:ind w:right="146"/>
              <w:rPr>
                <w:rFonts w:eastAsia="仿宋"/>
                <w:szCs w:val="22"/>
              </w:rPr>
            </w:pPr>
            <w:r>
              <w:rPr>
                <w:rFonts w:hint="eastAsia" w:eastAsia="仿宋"/>
                <w:szCs w:val="22"/>
              </w:rPr>
              <w:t>无</w:t>
            </w:r>
          </w:p>
        </w:tc>
      </w:tr>
      <w:tr w14:paraId="1781A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805" w:type="dxa"/>
            <w:noWrap/>
          </w:tcPr>
          <w:p w14:paraId="773FACD1">
            <w:pPr>
              <w:ind w:left="900"/>
              <w:rPr>
                <w:rFonts w:ascii="宋体" w:hAnsi="宋体" w:cs="宋体"/>
                <w:sz w:val="24"/>
                <w:szCs w:val="24"/>
              </w:rPr>
            </w:pPr>
            <w:r>
              <w:rPr>
                <w:rFonts w:ascii="宋体" w:hAnsi="宋体" w:cs="宋体"/>
                <w:sz w:val="24"/>
                <w:szCs w:val="24"/>
              </w:rPr>
              <w:t>3</w:t>
            </w:r>
          </w:p>
        </w:tc>
        <w:tc>
          <w:tcPr>
            <w:tcW w:w="1587" w:type="dxa"/>
            <w:noWrap/>
          </w:tcPr>
          <w:p w14:paraId="74E9FA8D">
            <w:pPr>
              <w:rPr>
                <w:rFonts w:ascii="宋体" w:hAnsi="宋体" w:cs="宋体"/>
                <w:sz w:val="24"/>
                <w:szCs w:val="24"/>
              </w:rPr>
            </w:pPr>
            <w:r>
              <w:rPr>
                <w:rFonts w:ascii="宋体" w:hAnsi="宋体" w:cs="宋体"/>
                <w:spacing w:val="-2"/>
                <w:sz w:val="24"/>
                <w:szCs w:val="24"/>
              </w:rPr>
              <w:t>参考图片</w:t>
            </w:r>
          </w:p>
        </w:tc>
        <w:tc>
          <w:tcPr>
            <w:tcW w:w="7429" w:type="dxa"/>
            <w:noWrap/>
          </w:tcPr>
          <w:p w14:paraId="2263DBEC">
            <w:pPr>
              <w:pStyle w:val="327"/>
              <w:rPr>
                <w:sz w:val="24"/>
                <w:szCs w:val="24"/>
              </w:rPr>
            </w:pPr>
            <w:r>
              <w:rPr>
                <w:rFonts w:hint="eastAsia" w:ascii="Times New Roman" w:hAnsi="Times New Roman" w:eastAsia="仿宋" w:cs="Times New Roman"/>
                <w:szCs w:val="22"/>
              </w:rPr>
              <w:t>暂无内容</w:t>
            </w:r>
          </w:p>
        </w:tc>
      </w:tr>
    </w:tbl>
    <w:p w14:paraId="04D6F1A1">
      <w:pPr>
        <w:adjustRightInd w:val="0"/>
        <w:snapToGrid w:val="0"/>
        <w:spacing w:line="252" w:lineRule="auto"/>
        <w:ind w:firstLine="480" w:firstLineChars="200"/>
        <w:rPr>
          <w:rFonts w:ascii="黑体" w:hAnsi="黑体" w:eastAsia="黑体" w:cs="黑体"/>
          <w:sz w:val="24"/>
          <w:szCs w:val="24"/>
        </w:rPr>
      </w:pPr>
    </w:p>
    <w:p w14:paraId="49D894A1">
      <w:pPr>
        <w:keepNext/>
        <w:keepLines/>
        <w:outlineLvl w:val="3"/>
        <w:rPr>
          <w:rFonts w:ascii="黑体" w:hAnsi="黑体" w:eastAsia="黑体" w:cs="黑体"/>
          <w:sz w:val="24"/>
          <w:szCs w:val="24"/>
        </w:rPr>
      </w:pPr>
      <w:r>
        <w:rPr>
          <w:rFonts w:hint="eastAsia" w:ascii="Arial" w:hAnsi="Arial" w:eastAsia="Arial" w:cs="Arial"/>
          <w:b/>
          <w:bCs/>
          <w:sz w:val="26"/>
          <w:szCs w:val="26"/>
        </w:rPr>
        <w:t xml:space="preserve">4.7 </w:t>
      </w:r>
      <w:r>
        <w:rPr>
          <w:rFonts w:ascii="Times NR MT Pro" w:hAnsi="Times NR MT Pro" w:eastAsia="Arial" w:cs="Times NR MT Pro"/>
          <w:b/>
          <w:bCs/>
          <w:sz w:val="26"/>
          <w:szCs w:val="26"/>
        </w:rPr>
        <w:t>VPN组网模式链路-20M带宽</w:t>
      </w:r>
    </w:p>
    <w:tbl>
      <w:tblPr>
        <w:tblStyle w:val="313"/>
        <w:tblW w:w="980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5"/>
        <w:gridCol w:w="1587"/>
        <w:gridCol w:w="7415"/>
      </w:tblGrid>
      <w:tr w14:paraId="22D08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805" w:type="dxa"/>
            <w:noWrap/>
            <w:vAlign w:val="center"/>
          </w:tcPr>
          <w:p w14:paraId="3CEF3061">
            <w:pPr>
              <w:jc w:val="center"/>
              <w:rPr>
                <w:rFonts w:ascii="宋体" w:hAnsi="宋体" w:cs="宋体"/>
                <w:sz w:val="24"/>
                <w:szCs w:val="24"/>
              </w:rPr>
            </w:pPr>
            <w:r>
              <w:rPr>
                <w:rFonts w:ascii="宋体" w:hAnsi="宋体" w:cs="宋体"/>
                <w:spacing w:val="-2"/>
                <w:sz w:val="24"/>
                <w:szCs w:val="24"/>
              </w:rPr>
              <w:t>序号</w:t>
            </w:r>
          </w:p>
        </w:tc>
        <w:tc>
          <w:tcPr>
            <w:tcW w:w="1587" w:type="dxa"/>
            <w:noWrap/>
            <w:vAlign w:val="center"/>
          </w:tcPr>
          <w:p w14:paraId="638DBA0A">
            <w:pPr>
              <w:jc w:val="center"/>
              <w:rPr>
                <w:rFonts w:ascii="宋体" w:hAnsi="宋体" w:cs="宋体"/>
                <w:sz w:val="24"/>
                <w:szCs w:val="24"/>
              </w:rPr>
            </w:pPr>
            <w:r>
              <w:rPr>
                <w:rFonts w:ascii="宋体" w:hAnsi="宋体" w:cs="宋体"/>
                <w:spacing w:val="-3"/>
                <w:sz w:val="24"/>
                <w:szCs w:val="24"/>
              </w:rPr>
              <w:t>名称</w:t>
            </w:r>
          </w:p>
        </w:tc>
        <w:tc>
          <w:tcPr>
            <w:tcW w:w="7415" w:type="dxa"/>
            <w:noWrap/>
            <w:vAlign w:val="center"/>
          </w:tcPr>
          <w:p w14:paraId="02145D63">
            <w:pPr>
              <w:jc w:val="center"/>
              <w:rPr>
                <w:rFonts w:ascii="宋体" w:hAnsi="宋体" w:cs="宋体"/>
                <w:sz w:val="24"/>
                <w:szCs w:val="24"/>
              </w:rPr>
            </w:pPr>
            <w:r>
              <w:rPr>
                <w:rFonts w:ascii="宋体" w:hAnsi="宋体" w:cs="宋体"/>
                <w:spacing w:val="-1"/>
                <w:sz w:val="24"/>
                <w:szCs w:val="24"/>
              </w:rPr>
              <w:t>功能、性能、配置要求</w:t>
            </w:r>
          </w:p>
        </w:tc>
      </w:tr>
      <w:tr w14:paraId="10ECD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3" w:hRule="atLeast"/>
        </w:trPr>
        <w:tc>
          <w:tcPr>
            <w:tcW w:w="805" w:type="dxa"/>
            <w:noWrap/>
            <w:vAlign w:val="center"/>
          </w:tcPr>
          <w:p w14:paraId="38D5671A">
            <w:pPr>
              <w:ind w:left="913"/>
              <w:rPr>
                <w:rFonts w:ascii="宋体" w:hAnsi="宋体" w:cs="宋体"/>
                <w:sz w:val="24"/>
                <w:szCs w:val="24"/>
              </w:rPr>
            </w:pPr>
            <w:r>
              <w:rPr>
                <w:rFonts w:hint="eastAsia" w:ascii="宋体" w:hAnsi="宋体" w:cs="宋体"/>
                <w:sz w:val="24"/>
                <w:szCs w:val="24"/>
              </w:rPr>
              <w:t>11</w:t>
            </w:r>
            <w:r>
              <w:rPr>
                <w:rFonts w:ascii="宋体" w:hAnsi="宋体" w:cs="宋体"/>
                <w:sz w:val="24"/>
                <w:szCs w:val="24"/>
              </w:rPr>
              <w:t>1</w:t>
            </w:r>
          </w:p>
        </w:tc>
        <w:tc>
          <w:tcPr>
            <w:tcW w:w="1587" w:type="dxa"/>
            <w:noWrap/>
            <w:vAlign w:val="center"/>
          </w:tcPr>
          <w:p w14:paraId="3AE59203">
            <w:pPr>
              <w:rPr>
                <w:rFonts w:ascii="宋体" w:hAnsi="宋体" w:cs="宋体"/>
                <w:sz w:val="24"/>
                <w:szCs w:val="24"/>
              </w:rPr>
            </w:pPr>
            <w:r>
              <w:rPr>
                <w:rFonts w:ascii="宋体" w:hAnsi="宋体" w:cs="宋体"/>
                <w:spacing w:val="-2"/>
                <w:sz w:val="24"/>
                <w:szCs w:val="24"/>
              </w:rPr>
              <w:t>★实质性要求</w:t>
            </w:r>
          </w:p>
        </w:tc>
        <w:tc>
          <w:tcPr>
            <w:tcW w:w="7415" w:type="dxa"/>
            <w:noWrap/>
            <w:vAlign w:val="center"/>
          </w:tcPr>
          <w:p w14:paraId="15A409FB">
            <w:pPr>
              <w:pStyle w:val="327"/>
              <w:ind w:left="114" w:right="146" w:firstLine="1"/>
              <w:rPr>
                <w:rFonts w:ascii="Times New Roman" w:hAnsi="Times New Roman" w:eastAsia="仿宋" w:cs="Times New Roman"/>
                <w:szCs w:val="22"/>
              </w:rPr>
            </w:pPr>
            <w:r>
              <w:rPr>
                <w:rFonts w:ascii="Times New Roman" w:hAnsi="Times New Roman" w:eastAsia="仿宋" w:cs="Times New Roman"/>
                <w:szCs w:val="22"/>
              </w:rPr>
              <w:t>针对VPN网络任意两点之间连接没有传统专网所需的端到端物理链路的虚拟网情况，通过架构在公用网络服务商所提供的网络平台上，构建逻辑网络用以传输业务数据。响应新区视频监控前端接入等相关应用，带宽不小于 20M。上限价格1200元/条/年。</w:t>
            </w:r>
          </w:p>
        </w:tc>
      </w:tr>
      <w:tr w14:paraId="5B3EA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805" w:type="dxa"/>
            <w:noWrap/>
          </w:tcPr>
          <w:p w14:paraId="32780A42">
            <w:pPr>
              <w:ind w:left="898"/>
              <w:rPr>
                <w:rFonts w:ascii="宋体" w:hAnsi="宋体" w:cs="宋体"/>
                <w:sz w:val="24"/>
                <w:szCs w:val="24"/>
              </w:rPr>
            </w:pPr>
            <w:r>
              <w:rPr>
                <w:rFonts w:ascii="宋体" w:hAnsi="宋体" w:cs="宋体"/>
                <w:sz w:val="24"/>
                <w:szCs w:val="24"/>
              </w:rPr>
              <w:t>2</w:t>
            </w:r>
          </w:p>
        </w:tc>
        <w:tc>
          <w:tcPr>
            <w:tcW w:w="1587" w:type="dxa"/>
            <w:noWrap/>
          </w:tcPr>
          <w:p w14:paraId="710F2B42">
            <w:pPr>
              <w:rPr>
                <w:rFonts w:ascii="宋体" w:hAnsi="宋体" w:cs="宋体"/>
                <w:sz w:val="24"/>
                <w:szCs w:val="24"/>
              </w:rPr>
            </w:pPr>
            <w:r>
              <w:rPr>
                <w:rFonts w:ascii="宋体" w:hAnsi="宋体" w:cs="宋体"/>
                <w:spacing w:val="-2"/>
                <w:sz w:val="24"/>
                <w:szCs w:val="24"/>
              </w:rPr>
              <w:t>非实质性要求</w:t>
            </w:r>
          </w:p>
        </w:tc>
        <w:tc>
          <w:tcPr>
            <w:tcW w:w="7415" w:type="dxa"/>
            <w:noWrap/>
          </w:tcPr>
          <w:p w14:paraId="74956502">
            <w:pPr>
              <w:ind w:right="146"/>
              <w:rPr>
                <w:rFonts w:eastAsia="仿宋"/>
                <w:szCs w:val="22"/>
              </w:rPr>
            </w:pPr>
            <w:r>
              <w:rPr>
                <w:rFonts w:hint="eastAsia" w:eastAsia="仿宋"/>
                <w:szCs w:val="22"/>
              </w:rPr>
              <w:t>无</w:t>
            </w:r>
          </w:p>
        </w:tc>
      </w:tr>
      <w:tr w14:paraId="35A0C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805" w:type="dxa"/>
            <w:noWrap/>
          </w:tcPr>
          <w:p w14:paraId="3DF45C25">
            <w:pPr>
              <w:ind w:left="900"/>
              <w:rPr>
                <w:rFonts w:ascii="宋体" w:hAnsi="宋体" w:cs="宋体"/>
                <w:sz w:val="24"/>
                <w:szCs w:val="24"/>
              </w:rPr>
            </w:pPr>
            <w:r>
              <w:rPr>
                <w:rFonts w:ascii="宋体" w:hAnsi="宋体" w:cs="宋体"/>
                <w:sz w:val="24"/>
                <w:szCs w:val="24"/>
              </w:rPr>
              <w:t>3</w:t>
            </w:r>
          </w:p>
        </w:tc>
        <w:tc>
          <w:tcPr>
            <w:tcW w:w="1587" w:type="dxa"/>
            <w:noWrap/>
          </w:tcPr>
          <w:p w14:paraId="4DA86861">
            <w:pPr>
              <w:rPr>
                <w:rFonts w:ascii="宋体" w:hAnsi="宋体" w:cs="宋体"/>
                <w:sz w:val="24"/>
                <w:szCs w:val="24"/>
              </w:rPr>
            </w:pPr>
            <w:r>
              <w:rPr>
                <w:rFonts w:ascii="宋体" w:hAnsi="宋体" w:cs="宋体"/>
                <w:spacing w:val="-2"/>
                <w:sz w:val="24"/>
                <w:szCs w:val="24"/>
              </w:rPr>
              <w:t>参考图片</w:t>
            </w:r>
          </w:p>
        </w:tc>
        <w:tc>
          <w:tcPr>
            <w:tcW w:w="7415" w:type="dxa"/>
            <w:noWrap/>
          </w:tcPr>
          <w:p w14:paraId="379F40DE">
            <w:pPr>
              <w:pStyle w:val="327"/>
              <w:rPr>
                <w:sz w:val="24"/>
                <w:szCs w:val="24"/>
              </w:rPr>
            </w:pPr>
            <w:r>
              <w:rPr>
                <w:rFonts w:hint="eastAsia" w:ascii="Times New Roman" w:hAnsi="Times New Roman" w:eastAsia="仿宋" w:cs="Times New Roman"/>
                <w:szCs w:val="22"/>
              </w:rPr>
              <w:t>暂无内容</w:t>
            </w:r>
          </w:p>
        </w:tc>
      </w:tr>
    </w:tbl>
    <w:p w14:paraId="264F04CE">
      <w:pPr>
        <w:adjustRightInd w:val="0"/>
        <w:snapToGrid w:val="0"/>
        <w:spacing w:line="252" w:lineRule="auto"/>
        <w:ind w:firstLine="480" w:firstLineChars="200"/>
        <w:rPr>
          <w:rFonts w:ascii="黑体" w:hAnsi="黑体" w:eastAsia="黑体" w:cs="黑体"/>
          <w:sz w:val="24"/>
          <w:szCs w:val="24"/>
        </w:rPr>
      </w:pPr>
    </w:p>
    <w:p w14:paraId="1646522E">
      <w:pPr>
        <w:adjustRightInd w:val="0"/>
        <w:snapToGrid w:val="0"/>
        <w:spacing w:line="252" w:lineRule="auto"/>
        <w:ind w:firstLine="480" w:firstLineChars="200"/>
        <w:outlineLvl w:val="2"/>
        <w:rPr>
          <w:rFonts w:ascii="宋体" w:hAnsi="宋体" w:cs="宋体"/>
          <w:bCs/>
          <w:sz w:val="24"/>
          <w:szCs w:val="24"/>
        </w:rPr>
      </w:pPr>
      <w:r>
        <w:rPr>
          <w:rFonts w:hint="eastAsia" w:ascii="黑体" w:hAnsi="黑体" w:eastAsia="黑体" w:cs="黑体"/>
          <w:sz w:val="24"/>
          <w:szCs w:val="24"/>
        </w:rPr>
        <w:t>★</w:t>
      </w:r>
      <w:r>
        <w:rPr>
          <w:rFonts w:hint="eastAsia" w:ascii="宋体" w:hAnsi="宋体" w:cs="宋体"/>
          <w:bCs/>
          <w:sz w:val="24"/>
          <w:szCs w:val="24"/>
        </w:rPr>
        <w:t>（二）商务要求</w:t>
      </w:r>
    </w:p>
    <w:p w14:paraId="75F2EF69">
      <w:pPr>
        <w:adjustRightInd w:val="0"/>
        <w:snapToGrid w:val="0"/>
        <w:spacing w:line="252" w:lineRule="auto"/>
        <w:ind w:firstLine="480" w:firstLineChars="200"/>
        <w:outlineLvl w:val="3"/>
        <w:rPr>
          <w:rFonts w:ascii="宋体" w:hAnsi="宋体"/>
          <w:sz w:val="24"/>
          <w:szCs w:val="24"/>
        </w:rPr>
      </w:pPr>
      <w:r>
        <w:rPr>
          <w:rFonts w:hint="eastAsia" w:ascii="宋体" w:hAnsi="宋体"/>
          <w:sz w:val="24"/>
          <w:szCs w:val="24"/>
        </w:rPr>
        <w:t>1.</w:t>
      </w:r>
      <w:r>
        <w:rPr>
          <w:rFonts w:ascii="宋体" w:hAnsi="宋体"/>
          <w:sz w:val="24"/>
          <w:szCs w:val="24"/>
        </w:rPr>
        <w:t>报价要求</w:t>
      </w:r>
    </w:p>
    <w:p w14:paraId="4A87918B">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p>
    <w:p w14:paraId="4918BD5F">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（2）供应商的任何错漏、优惠、竞争性报价不得作为减轻责任、减少服务、增加收费、降低服务质量的理由。</w:t>
      </w:r>
    </w:p>
    <w:p w14:paraId="205D2083">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（3）供应商报价除包含招标文件中列明的项目外，还应包括保障服务正常运行应当具有的物资和服务，对服务正常运行应当具有的物资和服务理解不一致的以采购单位理解为准。</w:t>
      </w:r>
    </w:p>
    <w:p w14:paraId="48BA7754">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（4）请供应商参照附件《投标分项报价表》完成各类产品单年度报价，并按照相关计算公式完成项目三年总报价。</w:t>
      </w:r>
    </w:p>
    <w:p w14:paraId="16264736">
      <w:pPr>
        <w:adjustRightInd w:val="0"/>
        <w:snapToGrid w:val="0"/>
        <w:spacing w:line="252" w:lineRule="auto"/>
        <w:ind w:firstLine="480" w:firstLineChars="200"/>
        <w:outlineLvl w:val="3"/>
        <w:rPr>
          <w:rFonts w:ascii="宋体" w:hAnsi="宋体" w:cs="宋体"/>
          <w:bCs/>
          <w:sz w:val="24"/>
          <w:szCs w:val="24"/>
        </w:rPr>
      </w:pPr>
      <w:r>
        <w:rPr>
          <w:rFonts w:hint="eastAsia" w:ascii="宋体" w:hAnsi="宋体" w:cs="宋体"/>
          <w:bCs/>
          <w:sz w:val="24"/>
          <w:szCs w:val="24"/>
        </w:rPr>
        <w:t>2.实施要求</w:t>
      </w:r>
    </w:p>
    <w:p w14:paraId="37190A63">
      <w:pPr>
        <w:adjustRightInd w:val="0"/>
        <w:snapToGrid w:val="0"/>
        <w:spacing w:line="252" w:lineRule="auto"/>
        <w:ind w:firstLine="480" w:firstLineChars="200"/>
        <w:rPr>
          <w:rFonts w:ascii="宋体" w:hAnsi="宋体" w:cs="宋体"/>
          <w:sz w:val="24"/>
          <w:szCs w:val="24"/>
        </w:rPr>
      </w:pPr>
      <w:r>
        <w:rPr>
          <w:rFonts w:ascii="宋体" w:hAnsi="宋体" w:cs="宋体"/>
          <w:sz w:val="24"/>
          <w:szCs w:val="24"/>
        </w:rPr>
        <w:t>（1）总体要求</w:t>
      </w:r>
    </w:p>
    <w:p w14:paraId="67039BED">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通过整合现有网络，确保架构安全、汇聚规划合理。通过规整链路类型，明确对应作用及使用场景。通过建设传输局域网，满足带宽需求和对各汇聚区域的统一管理、协同传输（含点位接入层与业务传送层）。</w:t>
      </w:r>
    </w:p>
    <w:p w14:paraId="58516B13">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①根据点位位置和点位性质，划分汇聚区，汇聚区域数量按需设定；</w:t>
      </w:r>
    </w:p>
    <w:p w14:paraId="09C11B39">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②各单位终端：各单位终端出1000M端口，接入各汇聚区交换机，经汇聚区交换机汇聚后通过主备链路10G端口接入运营商传输网。</w:t>
      </w:r>
    </w:p>
    <w:p w14:paraId="3FC11151">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③每台汇聚交换机以10GE双链路双上联接入传输网，两条链路以主备方式工作。</w:t>
      </w:r>
    </w:p>
    <w:p w14:paraId="69366457">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④传输平台的路由层上所运行的路由动态协议可以自动、充分地迂回各节点间访问的流量，无路由层的单故障点，具备很高的可靠性。</w:t>
      </w:r>
    </w:p>
    <w:p w14:paraId="3BFD876D">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⑤可实现任何汇聚节点之间的直接通信，可实现星型、全网状以及其他任何形式的逻辑拓扑。</w:t>
      </w:r>
    </w:p>
    <w:p w14:paraId="27982BA2">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⑥可平滑扩大业务覆盖范围，可在网管上配置相应的节点数据。</w:t>
      </w:r>
    </w:p>
    <w:p w14:paraId="34135338">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⑦纯IP通信通道，可支持数据、语音、视频等多媒体业务。</w:t>
      </w:r>
    </w:p>
    <w:p w14:paraId="2D861C9B">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⑧设备支持IPV6，提供充足的IP地址。</w:t>
      </w:r>
    </w:p>
    <w:p w14:paraId="54866EA2">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⑨保障服务中心，提供主动式网络监控和管理服务。</w:t>
      </w:r>
    </w:p>
    <w:p w14:paraId="4D5B0C2E">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⑩传输设备支持平滑演进，根据业务需要可升级大带宽。</w:t>
      </w:r>
    </w:p>
    <w:p w14:paraId="522A236D">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（2）项目采购范围</w:t>
      </w:r>
    </w:p>
    <w:p w14:paraId="1B48FAE5">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链路服务将新区直管区内7个街道划分为4个区块推进招标采购工作。具体本项目采购服务范围对应泰山、大厂两个街道。泰山、大厂2个街道辖区的接入点到汇聚交换机传输链路。须提供不少于4个公网固定IP地址、独立1000M互联网出口（要求带宽上下行对称）服务、独立500M互联网出口（要求带宽上下行对称）服务，该出口须支持IPv6并可访问互联网IPv6 资源。</w:t>
      </w:r>
    </w:p>
    <w:p w14:paraId="74D7B508">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此招标项目，对应各类链路的当前数量约按如下数量计算费用：互联网出口1G带宽及500M带宽各1条，基础点位链路双芯裸纤、双芯数字电路各110条，两点间专线链路1条，VPN组网模式链路1G带宽及20M带宽各1条。具体以实际使用量结合单价进行结算。</w:t>
      </w:r>
    </w:p>
    <w:p w14:paraId="245AB9FD">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（3）人员要求</w:t>
      </w:r>
    </w:p>
    <w:p w14:paraId="32AF8EA4">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①项目经理：1人，具有至少1年（不含）以上电子政务外网相关项目管理经验。</w:t>
      </w:r>
    </w:p>
    <w:p w14:paraId="558BB146">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②实施人员：不少于6人，具有链路规划与实施相关工作经验。</w:t>
      </w:r>
    </w:p>
    <w:p w14:paraId="64B4843A">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（4）原有接入点分配方法</w:t>
      </w:r>
    </w:p>
    <w:p w14:paraId="3AEBBF57">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①采购人可与供应商友好协商，对所分配的接入点进行微调，以便于服务期内个别整体业务协调推进。原则上微调接入点数量不超过该供应商承接数量的10%，微调后的接入点报价以接入点实际承建供应商的成交报价为准。若建设期间存在中标供应商无法及时提供可用资源响应需求的情况，供应商需配合协调响应。</w:t>
      </w:r>
    </w:p>
    <w:p w14:paraId="3A0FCB57">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②原有接入点供应商（衔接最长不超过12个月）未参与招标或者未成交，在原合同期内按照原合同价格核算，合同期满后，终止合同。</w:t>
      </w:r>
    </w:p>
    <w:p w14:paraId="35B18A7E">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③原接入点供应商成交，仍可保留原接入点，所保留的接入点线路和组网结构可按此次招标要求进行整改且占本次份额；线路价格按该供应商本次报价核算。</w:t>
      </w:r>
    </w:p>
    <w:p w14:paraId="2E8C1D00">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（5）链路传输质量</w:t>
      </w:r>
    </w:p>
    <w:p w14:paraId="12D95464">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针对接入链路，供应商需保障其传输质量，响应相关量化考核要求，包含不限于：</w:t>
      </w:r>
    </w:p>
    <w:p w14:paraId="2EA5344A">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①链路有效性：全年可用率平均达到99.9％；电路丢包率：≤0.1%；误码率及时延要求：误码率≤1×10-7，最高时延≤50ms，倒换时间≤50ms。</w:t>
      </w:r>
    </w:p>
    <w:p w14:paraId="6CB803D3">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②链路稳定性：基于SDH/MSTP/OTN技术，提供安全、稳定、带宽独享的数字电路组网方式，与互联网物理隔离；具备7*24小时的实时服务监控团队；建设交换机专网，专网专用，与其他用户物理隔离。</w:t>
      </w:r>
    </w:p>
    <w:p w14:paraId="1849F163">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③链路安全性：提供安全性保障，采用加密和认证技术来保护数据的机密性和完整性。确保链路传输的敏感信息在传输过程中不易被窃取或篡改，提供了更高的数据安全性。</w:t>
      </w:r>
    </w:p>
    <w:p w14:paraId="61DF8689">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④数据延迟：本地网内时延≤10ms；IP包传输往返时延平均值不超过200毫秒；IP包时延变化平均值不超过80毫秒。</w:t>
      </w:r>
    </w:p>
    <w:p w14:paraId="208C749F">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⑤报文丢失率：在正常带宽负荷下（负荷小于70％）≤0.1%（挂表测试为准）；丢失率平均值≤2%。</w:t>
      </w:r>
    </w:p>
    <w:p w14:paraId="1D6565A0">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⑥可靠性：设备间具备双路由热备倒换；开通或排障测试的最大环回延时≤60毫秒。</w:t>
      </w:r>
    </w:p>
    <w:p w14:paraId="3ED9806E">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⑦故障处理：1个小时内到达故障现场，2个小时内恢复业务。</w:t>
      </w:r>
    </w:p>
    <w:p w14:paraId="5049013F">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⑧业务开通及时率：一般业务受理后，一周内完成业务开通；如现场需建设资源，则两周内开通。</w:t>
      </w:r>
    </w:p>
    <w:p w14:paraId="517C21BA">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⑨电路可用率：要求不低于99.9%，汇聚链路不低于99.93%，普通链路不低于99.72%。</w:t>
      </w:r>
    </w:p>
    <w:p w14:paraId="642F72C4">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⑩误码率：≤1e-9。</w:t>
      </w:r>
    </w:p>
    <w:p w14:paraId="4A7A8C6D">
      <w:pPr>
        <w:adjustRightInd w:val="0"/>
        <w:snapToGrid w:val="0"/>
        <w:spacing w:line="252" w:lineRule="auto"/>
        <w:ind w:firstLine="480" w:firstLineChars="200"/>
        <w:rPr>
          <w:rFonts w:ascii="宋体" w:hAnsi="宋体" w:cs="宋体"/>
          <w:bCs/>
          <w:sz w:val="24"/>
          <w:szCs w:val="24"/>
        </w:rPr>
      </w:pPr>
      <w:r>
        <w:rPr>
          <w:rFonts w:hint="eastAsia" w:ascii="宋体" w:hAnsi="宋体" w:cs="宋体"/>
          <w:bCs/>
          <w:sz w:val="24"/>
          <w:szCs w:val="24"/>
        </w:rPr>
        <w:t>（6）链路服务考核</w:t>
      </w:r>
    </w:p>
    <w:p w14:paraId="4AFB1A96">
      <w:pPr>
        <w:adjustRightInd w:val="0"/>
        <w:snapToGrid w:val="0"/>
        <w:spacing w:line="252" w:lineRule="auto"/>
        <w:ind w:firstLine="480" w:firstLineChars="200"/>
        <w:rPr>
          <w:rFonts w:ascii="宋体" w:hAnsi="宋体"/>
          <w:sz w:val="24"/>
          <w:szCs w:val="24"/>
        </w:rPr>
      </w:pPr>
      <w:r>
        <w:rPr>
          <w:rFonts w:hint="eastAsia" w:ascii="宋体" w:hAnsi="宋体"/>
          <w:sz w:val="24"/>
          <w:szCs w:val="24"/>
        </w:rPr>
        <w:t>每半年对成交链路供应商进行服务质量综合评分，综合评分由以下三部分组成：</w:t>
      </w:r>
    </w:p>
    <w:p w14:paraId="679F9736">
      <w:pPr>
        <w:adjustRightInd w:val="0"/>
        <w:snapToGrid w:val="0"/>
        <w:spacing w:line="252" w:lineRule="auto"/>
        <w:ind w:firstLine="480" w:firstLineChars="200"/>
        <w:rPr>
          <w:rFonts w:ascii="宋体" w:hAnsi="宋体"/>
          <w:sz w:val="24"/>
          <w:szCs w:val="24"/>
        </w:rPr>
      </w:pPr>
      <w:r>
        <w:rPr>
          <w:rFonts w:hint="eastAsia" w:ascii="宋体" w:hAnsi="宋体"/>
          <w:sz w:val="24"/>
          <w:szCs w:val="24"/>
        </w:rPr>
        <w:t>①城市数字治理中心、街道、园区等使用单位满意度。</w:t>
      </w:r>
    </w:p>
    <w:p w14:paraId="66E937E8">
      <w:pPr>
        <w:adjustRightInd w:val="0"/>
        <w:snapToGrid w:val="0"/>
        <w:spacing w:line="252" w:lineRule="auto"/>
        <w:ind w:firstLine="480" w:firstLineChars="200"/>
        <w:rPr>
          <w:rFonts w:ascii="宋体" w:hAnsi="宋体"/>
          <w:sz w:val="24"/>
          <w:szCs w:val="24"/>
        </w:rPr>
      </w:pPr>
      <w:r>
        <w:rPr>
          <w:rFonts w:hint="eastAsia" w:ascii="宋体" w:hAnsi="宋体"/>
          <w:sz w:val="24"/>
          <w:szCs w:val="24"/>
        </w:rPr>
        <w:t>②链路可用率、链路质量等。</w:t>
      </w:r>
    </w:p>
    <w:p w14:paraId="05DB8DD7">
      <w:pPr>
        <w:adjustRightInd w:val="0"/>
        <w:snapToGrid w:val="0"/>
        <w:spacing w:line="252" w:lineRule="auto"/>
        <w:ind w:firstLine="480" w:firstLineChars="200"/>
        <w:rPr>
          <w:rFonts w:ascii="宋体" w:hAnsi="宋体"/>
          <w:sz w:val="24"/>
          <w:szCs w:val="24"/>
        </w:rPr>
      </w:pPr>
      <w:r>
        <w:rPr>
          <w:rFonts w:hint="eastAsia" w:ascii="宋体" w:hAnsi="宋体"/>
          <w:sz w:val="24"/>
          <w:szCs w:val="24"/>
        </w:rPr>
        <w:t>③故障响应时间，网络中断时间。</w:t>
      </w:r>
    </w:p>
    <w:p w14:paraId="6609B587">
      <w:pPr>
        <w:adjustRightInd w:val="0"/>
        <w:snapToGrid w:val="0"/>
        <w:spacing w:line="252" w:lineRule="auto"/>
        <w:ind w:firstLine="480" w:firstLineChars="200"/>
        <w:rPr>
          <w:rFonts w:ascii="宋体" w:hAnsi="宋体"/>
          <w:sz w:val="24"/>
          <w:szCs w:val="24"/>
        </w:rPr>
      </w:pPr>
      <w:r>
        <w:rPr>
          <w:rFonts w:hint="eastAsia" w:ascii="宋体" w:hAnsi="宋体"/>
          <w:sz w:val="24"/>
          <w:szCs w:val="24"/>
        </w:rPr>
        <w:t>南京江北新区城市数字治理中心将定期记录各接入点单位对网络服务的满意程度（从网络质量，故障响应时间、服务质量等方面），并根据承建供应商服务期间提供的服务工单、故障诊断及排除记录，综合给出评分。</w:t>
      </w:r>
    </w:p>
    <w:p w14:paraId="58FA9DD7">
      <w:pPr>
        <w:adjustRightInd w:val="0"/>
        <w:snapToGrid w:val="0"/>
        <w:spacing w:line="252" w:lineRule="auto"/>
        <w:ind w:firstLine="480" w:firstLineChars="200"/>
        <w:rPr>
          <w:rFonts w:ascii="宋体" w:hAnsi="宋体"/>
          <w:sz w:val="24"/>
          <w:szCs w:val="24"/>
        </w:rPr>
      </w:pPr>
      <w:r>
        <w:rPr>
          <w:rFonts w:hint="eastAsia" w:ascii="宋体" w:hAnsi="宋体"/>
          <w:sz w:val="24"/>
          <w:szCs w:val="24"/>
        </w:rPr>
        <w:t>南京江北新区城市数字治理中心定期将综合评分结果公示，如供应商线路故障发生率较高、服务质量较差、保障不能及时到位，则对该供应商该付款期内线路租用费用进行减扣并给予警告，考核期内出现多次投诉并且情况无改善，可降低该服务商份额或解除合同，由南京江北新区城市数字治理中心将对应区域内份额调整给其他供应商。</w:t>
      </w:r>
    </w:p>
    <w:p w14:paraId="0685C4DC">
      <w:pPr>
        <w:adjustRightInd w:val="0"/>
        <w:snapToGrid w:val="0"/>
        <w:spacing w:line="252" w:lineRule="auto"/>
        <w:ind w:firstLine="480" w:firstLineChars="200"/>
        <w:rPr>
          <w:rFonts w:ascii="宋体" w:hAnsi="宋体"/>
          <w:sz w:val="24"/>
          <w:szCs w:val="24"/>
        </w:rPr>
      </w:pPr>
      <w:r>
        <w:rPr>
          <w:rFonts w:hint="eastAsia" w:ascii="宋体" w:hAnsi="宋体"/>
          <w:sz w:val="24"/>
          <w:szCs w:val="24"/>
        </w:rPr>
        <w:t>（7）验收要求</w:t>
      </w:r>
    </w:p>
    <w:p w14:paraId="7AC4457D">
      <w:pPr>
        <w:adjustRightInd w:val="0"/>
        <w:snapToGrid w:val="0"/>
        <w:spacing w:line="252" w:lineRule="auto"/>
        <w:ind w:firstLine="480" w:firstLineChars="200"/>
        <w:rPr>
          <w:rFonts w:ascii="宋体" w:hAnsi="宋体"/>
          <w:sz w:val="24"/>
          <w:szCs w:val="24"/>
        </w:rPr>
      </w:pPr>
      <w:r>
        <w:rPr>
          <w:rFonts w:hint="eastAsia" w:ascii="宋体" w:hAnsi="宋体"/>
          <w:sz w:val="24"/>
          <w:szCs w:val="24"/>
        </w:rPr>
        <w:t>服务期内，每半年按照相关服务要求落实考核，按照服务考核结果做费用支付。</w:t>
      </w:r>
    </w:p>
    <w:p w14:paraId="166A8AAA">
      <w:pPr>
        <w:adjustRightInd w:val="0"/>
        <w:snapToGrid w:val="0"/>
        <w:spacing w:line="252" w:lineRule="auto"/>
        <w:ind w:firstLine="480" w:firstLineChars="200"/>
        <w:outlineLvl w:val="3"/>
        <w:rPr>
          <w:rFonts w:ascii="宋体" w:hAnsi="宋体" w:cs="宋体"/>
          <w:bCs/>
          <w:sz w:val="24"/>
          <w:szCs w:val="24"/>
        </w:rPr>
      </w:pPr>
      <w:r>
        <w:rPr>
          <w:rFonts w:hint="eastAsia" w:ascii="宋体" w:hAnsi="宋体" w:cs="宋体"/>
          <w:bCs/>
          <w:sz w:val="24"/>
          <w:szCs w:val="24"/>
        </w:rPr>
        <w:t>3.</w:t>
      </w:r>
      <w:r>
        <w:rPr>
          <w:rFonts w:ascii="宋体" w:hAnsi="宋体" w:cs="宋体"/>
          <w:bCs/>
          <w:sz w:val="24"/>
          <w:szCs w:val="24"/>
        </w:rPr>
        <w:t>付款条件</w:t>
      </w:r>
    </w:p>
    <w:p w14:paraId="79A6DA83">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按照实际租用链路及对应结算周期，合同签订当年12月结算一次。后续每年基于实际使用情况，每半年结算一次。采购人将参考采购文件要求对服务方的服务质量进行半年度考核，考评结果通知供应商。考评成绩在80分以下（含80分）将要求供应商整改，并处罚金额3万元整。一年内，连续两次考核80分以下（含80分）的，采购人将终止本项目合同，新的服务单位入场前，原服务单位需要继续提供服务。</w:t>
      </w:r>
    </w:p>
    <w:p w14:paraId="65F51DFD">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提示：根据工业和信息化部关于印发《保障中小企业款项支付投诉处理暂行办法》的通知（工信部企业〔2021〕224 号），采购人未按合同约定支付款项的，供应商可以向有关部门投诉。</w:t>
      </w:r>
    </w:p>
    <w:p w14:paraId="58A0F404">
      <w:pPr>
        <w:adjustRightInd w:val="0"/>
        <w:snapToGrid w:val="0"/>
        <w:spacing w:line="252" w:lineRule="auto"/>
        <w:ind w:firstLine="480" w:firstLineChars="200"/>
        <w:outlineLvl w:val="3"/>
        <w:rPr>
          <w:rFonts w:ascii="宋体" w:hAnsi="宋体" w:cs="宋体"/>
          <w:sz w:val="24"/>
          <w:szCs w:val="24"/>
        </w:rPr>
      </w:pPr>
      <w:r>
        <w:rPr>
          <w:rFonts w:hint="eastAsia" w:ascii="宋体" w:hAnsi="宋体" w:cs="宋体"/>
          <w:sz w:val="24"/>
          <w:szCs w:val="24"/>
        </w:rPr>
        <w:t>4.</w:t>
      </w:r>
      <w:r>
        <w:rPr>
          <w:rFonts w:ascii="宋体" w:hAnsi="宋体" w:cs="宋体"/>
          <w:sz w:val="24"/>
          <w:szCs w:val="24"/>
        </w:rPr>
        <w:t>交付时间及地点</w:t>
      </w:r>
    </w:p>
    <w:p w14:paraId="57C2FA2C">
      <w:pPr>
        <w:adjustRightInd w:val="0"/>
        <w:snapToGrid w:val="0"/>
        <w:spacing w:line="252" w:lineRule="auto"/>
        <w:ind w:firstLine="480" w:firstLineChars="200"/>
        <w:rPr>
          <w:rFonts w:ascii="宋体" w:hAnsi="宋体" w:cs="宋体"/>
          <w:bCs/>
          <w:sz w:val="24"/>
          <w:szCs w:val="24"/>
        </w:rPr>
      </w:pPr>
      <w:r>
        <w:rPr>
          <w:rFonts w:hint="eastAsia" w:ascii="宋体" w:hAnsi="宋体" w:cs="宋体"/>
          <w:bCs/>
          <w:sz w:val="24"/>
          <w:szCs w:val="24"/>
        </w:rPr>
        <w:t>（1）按照具体链路要求相应交付。</w:t>
      </w:r>
    </w:p>
    <w:p w14:paraId="371BE2E9">
      <w:pPr>
        <w:adjustRightInd w:val="0"/>
        <w:snapToGrid w:val="0"/>
        <w:spacing w:line="252" w:lineRule="auto"/>
        <w:ind w:firstLine="480" w:firstLineChars="200"/>
        <w:rPr>
          <w:rFonts w:ascii="宋体" w:hAnsi="宋体" w:cs="宋体"/>
          <w:bCs/>
          <w:sz w:val="24"/>
          <w:szCs w:val="24"/>
        </w:rPr>
      </w:pPr>
      <w:r>
        <w:rPr>
          <w:rFonts w:hint="eastAsia" w:ascii="宋体" w:hAnsi="宋体" w:cs="宋体"/>
          <w:bCs/>
          <w:sz w:val="24"/>
          <w:szCs w:val="24"/>
        </w:rPr>
        <w:t>（2）由采购人指定交付地点。</w:t>
      </w:r>
    </w:p>
    <w:p w14:paraId="5B60A0E3">
      <w:pPr>
        <w:adjustRightInd w:val="0"/>
        <w:snapToGrid w:val="0"/>
        <w:spacing w:line="252" w:lineRule="auto"/>
        <w:ind w:firstLine="480" w:firstLineChars="200"/>
        <w:outlineLvl w:val="3"/>
        <w:rPr>
          <w:rFonts w:ascii="宋体" w:hAnsi="宋体" w:cs="宋体"/>
          <w:bCs/>
          <w:sz w:val="24"/>
          <w:szCs w:val="24"/>
        </w:rPr>
      </w:pPr>
      <w:r>
        <w:rPr>
          <w:rFonts w:hint="eastAsia" w:ascii="宋体" w:hAnsi="宋体" w:cs="宋体"/>
          <w:bCs/>
          <w:sz w:val="24"/>
          <w:szCs w:val="24"/>
        </w:rPr>
        <w:t>5.履约保证金</w:t>
      </w:r>
    </w:p>
    <w:p w14:paraId="4B7E3547">
      <w:pPr>
        <w:adjustRightInd w:val="0"/>
        <w:snapToGrid w:val="0"/>
        <w:spacing w:line="252" w:lineRule="auto"/>
        <w:ind w:firstLine="480" w:firstLineChars="200"/>
        <w:rPr>
          <w:rFonts w:ascii="宋体" w:hAnsi="宋体" w:cs="宋体"/>
          <w:bCs/>
          <w:sz w:val="24"/>
          <w:szCs w:val="24"/>
        </w:rPr>
      </w:pPr>
      <w:r>
        <w:rPr>
          <w:rFonts w:ascii="宋体" w:hAnsi="宋体" w:cs="宋体"/>
          <w:bCs/>
          <w:sz w:val="24"/>
          <w:szCs w:val="24"/>
        </w:rPr>
        <w:t>以第三章合同文本</w:t>
      </w:r>
      <w:r>
        <w:rPr>
          <w:rFonts w:hint="eastAsia" w:ascii="宋体" w:hAnsi="宋体" w:cs="宋体"/>
          <w:bCs/>
          <w:sz w:val="24"/>
          <w:szCs w:val="24"/>
        </w:rPr>
        <w:t>内容</w:t>
      </w:r>
      <w:r>
        <w:rPr>
          <w:rFonts w:ascii="宋体" w:hAnsi="宋体" w:cs="宋体"/>
          <w:bCs/>
          <w:sz w:val="24"/>
          <w:szCs w:val="24"/>
        </w:rPr>
        <w:t>为准。</w:t>
      </w:r>
    </w:p>
    <w:p w14:paraId="39BA1AF9">
      <w:pPr>
        <w:adjustRightInd w:val="0"/>
        <w:snapToGrid w:val="0"/>
        <w:spacing w:line="252" w:lineRule="auto"/>
        <w:ind w:firstLine="480" w:firstLineChars="200"/>
        <w:outlineLvl w:val="3"/>
        <w:rPr>
          <w:rFonts w:ascii="宋体" w:hAnsi="宋体" w:cs="宋体"/>
          <w:bCs/>
          <w:sz w:val="24"/>
          <w:szCs w:val="24"/>
        </w:rPr>
      </w:pPr>
      <w:bookmarkStart w:id="91" w:name="OLE_LINK1"/>
      <w:r>
        <w:rPr>
          <w:rFonts w:hint="eastAsia" w:ascii="宋体" w:hAnsi="宋体" w:cs="宋体"/>
          <w:bCs/>
          <w:sz w:val="24"/>
          <w:szCs w:val="24"/>
        </w:rPr>
        <w:t>6.其他要求</w:t>
      </w:r>
    </w:p>
    <w:bookmarkEnd w:id="91"/>
    <w:p w14:paraId="10C9AA6F">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p>
    <w:p w14:paraId="2AD59EB2">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招标文件评标方法与评标标准中涉及的相关证明材料，应在投标文件中提供，由评审委员会在评审现场予以确认，否则无法得到相应分值。签订合同时供应商应按采购人要求提供上述证明材料原件供采购人核验。</w:t>
      </w:r>
    </w:p>
    <w:p w14:paraId="096E817D">
      <w:pPr>
        <w:adjustRightInd w:val="0"/>
        <w:snapToGrid w:val="0"/>
        <w:spacing w:line="252" w:lineRule="auto"/>
        <w:rPr>
          <w:rFonts w:ascii="宋体" w:hAnsi="宋体" w:cs="宋体"/>
          <w:b/>
          <w:bCs/>
          <w:color w:val="0000FF"/>
          <w:sz w:val="24"/>
          <w:szCs w:val="24"/>
        </w:rPr>
      </w:pPr>
    </w:p>
    <w:p w14:paraId="64CB24C5">
      <w:pPr>
        <w:spacing w:line="252" w:lineRule="auto"/>
        <w:jc w:val="center"/>
        <w:rPr>
          <w:rFonts w:ascii="方正小标宋简体" w:hAnsi="方正小标宋简体" w:eastAsia="方正小标宋简体" w:cs="方正小标宋简体"/>
          <w:color w:val="000000"/>
          <w:sz w:val="36"/>
          <w:szCs w:val="36"/>
        </w:rPr>
      </w:pPr>
      <w:r>
        <w:rPr>
          <w:rFonts w:hint="eastAsia" w:ascii="宋体" w:hAnsi="宋体" w:cs="宋体"/>
          <w:b/>
          <w:bCs/>
          <w:color w:val="0000FF"/>
          <w:sz w:val="24"/>
          <w:szCs w:val="24"/>
        </w:rPr>
        <w:br w:type="page" w:clear="all"/>
      </w:r>
      <w:bookmarkStart w:id="92" w:name="_Toc120614281"/>
      <w:r>
        <w:rPr>
          <w:rFonts w:hint="eastAsia" w:ascii="方正小标宋简体" w:hAnsi="方正小标宋简体" w:eastAsia="方正小标宋简体" w:cs="方正小标宋简体"/>
          <w:color w:val="000000"/>
          <w:sz w:val="36"/>
          <w:szCs w:val="36"/>
        </w:rPr>
        <w:t>第五章  评标方法与评标标准</w:t>
      </w:r>
    </w:p>
    <w:p w14:paraId="2C402398">
      <w:pPr>
        <w:spacing w:line="264" w:lineRule="auto"/>
        <w:ind w:firstLine="480"/>
        <w:rPr>
          <w:rFonts w:ascii="黑体" w:hAnsi="黑体" w:eastAsia="黑体" w:cs="黑体"/>
          <w:color w:val="000000"/>
          <w:sz w:val="24"/>
          <w:szCs w:val="24"/>
        </w:rPr>
      </w:pPr>
    </w:p>
    <w:p w14:paraId="05FD3530">
      <w:pPr>
        <w:spacing w:line="264" w:lineRule="auto"/>
        <w:ind w:firstLine="480"/>
        <w:rPr>
          <w:rFonts w:ascii="黑体" w:hAnsi="黑体" w:eastAsia="黑体" w:cs="黑体"/>
          <w:color w:val="000000"/>
          <w:sz w:val="24"/>
          <w:szCs w:val="24"/>
        </w:rPr>
      </w:pPr>
      <w:r>
        <w:rPr>
          <w:rFonts w:hint="eastAsia" w:ascii="黑体" w:hAnsi="黑体" w:eastAsia="黑体" w:cs="黑体"/>
          <w:color w:val="000000"/>
          <w:sz w:val="24"/>
          <w:szCs w:val="24"/>
        </w:rPr>
        <w:t>一、评标方法</w:t>
      </w:r>
    </w:p>
    <w:p w14:paraId="6B76B873">
      <w:pPr>
        <w:spacing w:line="264" w:lineRule="auto"/>
        <w:ind w:firstLine="480"/>
        <w:rPr>
          <w:rFonts w:ascii="宋体" w:hAnsi="宋体" w:cs="宋体"/>
          <w:sz w:val="24"/>
          <w:szCs w:val="24"/>
        </w:rPr>
      </w:pPr>
      <w:r>
        <w:rPr>
          <w:rFonts w:hint="eastAsia" w:ascii="宋体" w:hAnsi="宋体" w:cs="宋体"/>
          <w:sz w:val="24"/>
          <w:szCs w:val="24"/>
        </w:rPr>
        <w:t>采用综合评分法，评标结果按评审后得分由高到低顺序排列。得分相同的，按投标报价由低到高顺序排列。得分且投标报价相同的，按“评标标准2.1、2.2、2.3项“得分由高到低顺序排列。在投标文件满足招标文件全部实质性要求的供应商中，按照评审得分由高到低选取</w:t>
      </w:r>
      <w:r>
        <w:rPr>
          <w:rFonts w:hint="eastAsia" w:ascii="宋体" w:hAnsi="宋体"/>
          <w:sz w:val="24"/>
          <w:szCs w:val="24"/>
        </w:rPr>
        <w:t>3名</w:t>
      </w:r>
      <w:r>
        <w:rPr>
          <w:rFonts w:hint="eastAsia" w:ascii="宋体" w:hAnsi="宋体" w:cs="宋体"/>
          <w:sz w:val="24"/>
          <w:szCs w:val="24"/>
        </w:rPr>
        <w:t>中标候选人。</w:t>
      </w:r>
    </w:p>
    <w:p w14:paraId="2D855186">
      <w:pPr>
        <w:spacing w:line="264" w:lineRule="auto"/>
        <w:ind w:firstLine="480"/>
        <w:rPr>
          <w:rFonts w:ascii="黑体" w:hAnsi="黑体" w:eastAsia="黑体" w:cs="黑体"/>
          <w:sz w:val="24"/>
          <w:szCs w:val="24"/>
        </w:rPr>
      </w:pPr>
      <w:r>
        <w:rPr>
          <w:rFonts w:hint="eastAsia" w:ascii="黑体" w:hAnsi="黑体" w:eastAsia="黑体" w:cs="黑体"/>
          <w:sz w:val="24"/>
          <w:szCs w:val="24"/>
        </w:rPr>
        <w:t>二、本国产品价格扣除</w:t>
      </w:r>
    </w:p>
    <w:p w14:paraId="486A6216">
      <w:pPr>
        <w:adjustRightInd w:val="0"/>
        <w:snapToGrid w:val="0"/>
        <w:ind w:firstLine="420" w:firstLineChars="175"/>
        <w:rPr>
          <w:rFonts w:ascii="宋体" w:hAnsi="宋体"/>
          <w:sz w:val="24"/>
          <w:szCs w:val="24"/>
          <w:lang w:val="zh-CN"/>
        </w:rPr>
      </w:pPr>
      <w:r>
        <w:rPr>
          <w:rFonts w:hint="eastAsia" w:ascii="宋体" w:hAnsi="宋体"/>
          <w:sz w:val="24"/>
          <w:szCs w:val="24"/>
          <w:lang w:val="zh-CN"/>
        </w:rPr>
        <w:t>1.本</w:t>
      </w:r>
      <w:r>
        <w:rPr>
          <w:rFonts w:hint="eastAsia" w:ascii="宋体" w:hAnsi="宋体"/>
          <w:sz w:val="24"/>
          <w:szCs w:val="24"/>
        </w:rPr>
        <w:t>项目如</w:t>
      </w:r>
      <w:r>
        <w:rPr>
          <w:rFonts w:hint="eastAsia" w:ascii="宋体" w:hAnsi="宋体"/>
          <w:sz w:val="24"/>
          <w:szCs w:val="24"/>
          <w:lang w:val="zh-CN"/>
        </w:rPr>
        <w:t>既有本国产品又有非本国产品参与竞争，依法对本国产品给予价格评审优惠，对本国产品的报价给予20%的价格扣除，用扣除后的价格参与评审。</w:t>
      </w:r>
    </w:p>
    <w:p w14:paraId="2879283D">
      <w:pPr>
        <w:adjustRightInd w:val="0"/>
        <w:snapToGrid w:val="0"/>
        <w:ind w:firstLine="420" w:firstLineChars="175"/>
        <w:rPr>
          <w:rFonts w:ascii="宋体" w:hAnsi="宋体"/>
          <w:sz w:val="24"/>
          <w:szCs w:val="24"/>
        </w:rPr>
      </w:pPr>
      <w:r>
        <w:rPr>
          <w:rFonts w:hint="eastAsia" w:ascii="宋体" w:hAnsi="宋体"/>
          <w:sz w:val="24"/>
          <w:szCs w:val="24"/>
        </w:rPr>
        <w:t>2.当采购项目或采购包的采购标的仅包含单一产品时，政府采购活动中既有本国产品又有非本国产品参与竞争的，依法对本国产品给予价格评审优惠，对本国产品的报价给予20%的价格扣除，用扣除后的价格参与评审。</w:t>
      </w:r>
    </w:p>
    <w:p w14:paraId="6E9A12AD">
      <w:pPr>
        <w:adjustRightInd w:val="0"/>
        <w:snapToGrid w:val="0"/>
        <w:ind w:firstLine="420" w:firstLineChars="175"/>
        <w:rPr>
          <w:rFonts w:ascii="宋体" w:hAnsi="宋体"/>
          <w:b/>
          <w:bCs/>
          <w:sz w:val="24"/>
          <w:szCs w:val="24"/>
        </w:rPr>
      </w:pPr>
      <w:r>
        <w:rPr>
          <w:rFonts w:hint="eastAsia" w:ascii="宋体" w:hAnsi="宋体"/>
          <w:sz w:val="24"/>
          <w:szCs w:val="24"/>
        </w:rPr>
        <w:t>当采购项目或者采购包的采购标的中含有多种产品，投标人为该采购项目或者采购包提供的符合本国产品标准的产品成本之和占该投标人提供的全部产品成本之和的比例达到80%以上时，</w:t>
      </w:r>
      <w:r>
        <w:rPr>
          <w:rFonts w:hint="eastAsia" w:ascii="宋体" w:hAnsi="宋体"/>
          <w:b/>
          <w:bCs/>
          <w:sz w:val="24"/>
          <w:szCs w:val="24"/>
        </w:rPr>
        <w:t>且投标人在投标文件中对此作出承诺的（按照招标文件要求在《投标分项报价表》中作出承诺），</w:t>
      </w:r>
      <w:r>
        <w:rPr>
          <w:rFonts w:hint="eastAsia" w:ascii="宋体" w:hAnsi="宋体"/>
          <w:sz w:val="24"/>
          <w:szCs w:val="24"/>
        </w:rPr>
        <w:t>则依法对该投标人提供的全部产品给予价格评审优惠，即对该投标人提供的全部产品的总报价给予20%的价格扣除，用扣除后的价格参与评审。</w:t>
      </w:r>
      <w:r>
        <w:rPr>
          <w:rFonts w:hint="eastAsia" w:ascii="宋体" w:hAnsi="宋体"/>
          <w:b/>
          <w:bCs/>
          <w:sz w:val="24"/>
          <w:szCs w:val="24"/>
        </w:rPr>
        <w:t>全部产品是指货物或服务采购项目或采购包中包含的全部货物、服务产品。</w:t>
      </w:r>
    </w:p>
    <w:p w14:paraId="421ADE80">
      <w:pPr>
        <w:adjustRightInd w:val="0"/>
        <w:snapToGrid w:val="0"/>
        <w:ind w:firstLine="420" w:firstLineChars="175"/>
        <w:rPr>
          <w:rFonts w:ascii="宋体" w:hAnsi="宋体"/>
          <w:sz w:val="24"/>
          <w:szCs w:val="24"/>
        </w:rPr>
      </w:pPr>
      <w:r>
        <w:rPr>
          <w:rFonts w:hint="eastAsia" w:ascii="宋体" w:hAnsi="宋体"/>
          <w:sz w:val="24"/>
          <w:szCs w:val="24"/>
        </w:rPr>
        <w:t>3.投标人需按照招标文件要求提供《关于符合本国产品标准的声明函》，如不提供将不享受本国产品价格评审优惠。投标人需在《声明函》中逐项准确填写产品名称、厂名、生产厂址三项信息，三项信息中任意一项未填写的视为该项产品不符合本国产品标准，不享受本国产品价格评审优惠。</w:t>
      </w:r>
    </w:p>
    <w:p w14:paraId="0D7503DE">
      <w:pPr>
        <w:widowControl/>
        <w:adjustRightInd w:val="0"/>
        <w:snapToGrid w:val="0"/>
        <w:ind w:firstLine="420" w:firstLineChars="175"/>
        <w:rPr>
          <w:rFonts w:ascii="宋体" w:hAnsi="宋体" w:cs="宋体"/>
          <w:b/>
          <w:bCs/>
          <w:sz w:val="24"/>
          <w:szCs w:val="24"/>
        </w:rPr>
      </w:pPr>
      <w:r>
        <w:rPr>
          <w:rFonts w:hint="eastAsia" w:ascii="宋体" w:hAnsi="宋体"/>
          <w:sz w:val="24"/>
          <w:szCs w:val="24"/>
        </w:rPr>
        <w:t>4.</w:t>
      </w:r>
      <w:r>
        <w:rPr>
          <w:rFonts w:hint="eastAsia" w:ascii="宋体" w:hAnsi="宋体"/>
          <w:b/>
          <w:bCs/>
          <w:sz w:val="24"/>
          <w:szCs w:val="24"/>
          <w:lang w:val="zh-CN"/>
        </w:rPr>
        <w:t>对本国产品的支持政策与政府采购支持中小企业、节能环保等优惠政策叠加适用，对应执行价格扣除政策的项目，统一在原报价的基础上给予价格扣除。</w:t>
      </w:r>
    </w:p>
    <w:p w14:paraId="74096149">
      <w:pPr>
        <w:spacing w:line="264" w:lineRule="auto"/>
        <w:ind w:firstLine="480"/>
        <w:rPr>
          <w:rFonts w:ascii="黑体" w:hAnsi="黑体" w:eastAsia="黑体" w:cs="黑体"/>
          <w:sz w:val="24"/>
          <w:szCs w:val="24"/>
        </w:rPr>
      </w:pPr>
      <w:r>
        <w:rPr>
          <w:rFonts w:hint="eastAsia" w:ascii="黑体" w:hAnsi="黑体" w:eastAsia="黑体" w:cs="黑体"/>
          <w:sz w:val="24"/>
          <w:szCs w:val="24"/>
        </w:rPr>
        <w:t>三、小微企业价格扣除</w:t>
      </w:r>
    </w:p>
    <w:p w14:paraId="285F3FED">
      <w:pPr>
        <w:spacing w:line="264" w:lineRule="auto"/>
        <w:ind w:firstLine="480"/>
        <w:rPr>
          <w:rFonts w:ascii="宋体" w:hAnsi="宋体"/>
          <w:sz w:val="24"/>
          <w:szCs w:val="24"/>
          <w:highlight w:val="yellow"/>
        </w:rPr>
      </w:pPr>
      <w:r>
        <w:rPr>
          <w:rFonts w:hint="eastAsia" w:ascii="宋体" w:hAnsi="宋体" w:cs="宋体"/>
          <w:sz w:val="24"/>
          <w:szCs w:val="24"/>
        </w:rPr>
        <w:t>1.</w:t>
      </w:r>
      <w:r>
        <w:rPr>
          <w:rFonts w:hint="eastAsia" w:ascii="宋体" w:hAnsi="宋体" w:cs="宋体"/>
          <w:sz w:val="24"/>
          <w:szCs w:val="24"/>
          <w:lang w:val="zh-CN"/>
        </w:rPr>
        <w:t>本项目服务全部由小微企业承接的，</w:t>
      </w:r>
      <w:r>
        <w:rPr>
          <w:rFonts w:hint="eastAsia" w:ascii="宋体" w:hAnsi="宋体" w:cs="宋体"/>
          <w:sz w:val="24"/>
          <w:szCs w:val="24"/>
        </w:rPr>
        <w:t>对报价给予1</w:t>
      </w:r>
      <w:r>
        <w:rPr>
          <w:rFonts w:hint="eastAsia" w:ascii="宋体" w:hAnsi="宋体"/>
          <w:sz w:val="24"/>
          <w:szCs w:val="24"/>
        </w:rPr>
        <w:t>0%</w:t>
      </w:r>
      <w:r>
        <w:rPr>
          <w:rFonts w:hint="eastAsia" w:ascii="宋体" w:hAnsi="宋体" w:cs="宋体"/>
          <w:sz w:val="24"/>
          <w:szCs w:val="24"/>
        </w:rPr>
        <w:t>的扣除，用扣除后的价格参与评审。</w:t>
      </w:r>
    </w:p>
    <w:p w14:paraId="055B3A2C">
      <w:pPr>
        <w:spacing w:line="264" w:lineRule="auto"/>
        <w:ind w:firstLine="480"/>
        <w:rPr>
          <w:rFonts w:ascii="宋体" w:hAnsi="宋体" w:cs="宋体"/>
          <w:sz w:val="24"/>
          <w:szCs w:val="24"/>
        </w:rPr>
      </w:pPr>
      <w:r>
        <w:rPr>
          <w:rFonts w:hint="eastAsia" w:ascii="宋体" w:hAnsi="宋体" w:cs="宋体"/>
          <w:sz w:val="24"/>
          <w:szCs w:val="24"/>
        </w:rPr>
        <w:t>2.残疾人福利性单位视同小型、微型企业，给予</w:t>
      </w:r>
      <w:r>
        <w:rPr>
          <w:rFonts w:hint="eastAsia" w:ascii="宋体" w:hAnsi="宋体"/>
          <w:sz w:val="24"/>
          <w:szCs w:val="24"/>
        </w:rPr>
        <w:t>与小微企业相同</w:t>
      </w:r>
      <w:r>
        <w:rPr>
          <w:rFonts w:hint="eastAsia" w:ascii="宋体" w:hAnsi="宋体" w:cs="宋体"/>
          <w:sz w:val="24"/>
          <w:szCs w:val="24"/>
        </w:rPr>
        <w:t>的价格扣除，用扣除后的价格参与评审；监狱和戒毒企业视同小型、微型企业，给予</w:t>
      </w:r>
      <w:r>
        <w:rPr>
          <w:rFonts w:hint="eastAsia" w:ascii="宋体" w:hAnsi="宋体"/>
          <w:sz w:val="24"/>
          <w:szCs w:val="24"/>
        </w:rPr>
        <w:t>与小微企业相同</w:t>
      </w:r>
      <w:r>
        <w:rPr>
          <w:rFonts w:hint="eastAsia" w:ascii="宋体" w:hAnsi="宋体" w:cs="宋体"/>
          <w:sz w:val="24"/>
          <w:szCs w:val="24"/>
        </w:rPr>
        <w:t>的价格扣除，用扣除后的价格参与评审。残疾人福利单位、监狱企业属于小型、微型企业的，不重复享受价格扣除。</w:t>
      </w:r>
    </w:p>
    <w:p w14:paraId="458C3B9B">
      <w:pPr>
        <w:spacing w:line="264" w:lineRule="auto"/>
        <w:ind w:firstLine="480"/>
        <w:rPr>
          <w:rFonts w:ascii="黑体" w:hAnsi="黑体" w:eastAsia="黑体" w:cs="黑体"/>
          <w:color w:val="000000"/>
          <w:sz w:val="24"/>
          <w:szCs w:val="24"/>
        </w:rPr>
      </w:pPr>
      <w:r>
        <w:rPr>
          <w:rFonts w:hint="eastAsia" w:ascii="黑体" w:hAnsi="黑体" w:eastAsia="黑体" w:cs="黑体"/>
          <w:color w:val="000000"/>
          <w:sz w:val="24"/>
          <w:szCs w:val="24"/>
        </w:rPr>
        <w:t>四、评标标准</w:t>
      </w:r>
    </w:p>
    <w:tbl>
      <w:tblPr>
        <w:tblStyle w:val="38"/>
        <w:tblW w:w="97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9"/>
        <w:gridCol w:w="1180"/>
        <w:gridCol w:w="6624"/>
        <w:gridCol w:w="573"/>
        <w:gridCol w:w="861"/>
      </w:tblGrid>
      <w:tr w14:paraId="2AF90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3" w:hRule="atLeast"/>
          <w:tblHeader/>
          <w:jc w:val="center"/>
        </w:trPr>
        <w:tc>
          <w:tcPr>
            <w:tcW w:w="519" w:type="dxa"/>
            <w:tcBorders>
              <w:top w:val="single" w:color="000000" w:sz="2" w:space="0"/>
              <w:bottom w:val="single" w:color="000000" w:sz="2" w:space="0"/>
            </w:tcBorders>
            <w:noWrap/>
          </w:tcPr>
          <w:p w14:paraId="4623DF32">
            <w:pPr>
              <w:adjustRightInd w:val="0"/>
              <w:snapToGrid w:val="0"/>
              <w:spacing w:before="122" w:line="288" w:lineRule="auto"/>
              <w:jc w:val="center"/>
              <w:rPr>
                <w:rFonts w:ascii="宋体" w:hAnsi="宋体" w:cs="宋体"/>
                <w:b/>
                <w:bCs/>
                <w:spacing w:val="-3"/>
              </w:rPr>
            </w:pPr>
            <w:r>
              <w:rPr>
                <w:rFonts w:ascii="宋体" w:hAnsi="宋体" w:cs="宋体"/>
                <w:b/>
                <w:bCs/>
                <w:spacing w:val="-3"/>
              </w:rPr>
              <w:t>序号</w:t>
            </w:r>
          </w:p>
        </w:tc>
        <w:tc>
          <w:tcPr>
            <w:tcW w:w="1180" w:type="dxa"/>
            <w:tcBorders>
              <w:top w:val="single" w:color="000000" w:sz="2" w:space="0"/>
              <w:bottom w:val="single" w:color="000000" w:sz="2" w:space="0"/>
            </w:tcBorders>
            <w:noWrap/>
          </w:tcPr>
          <w:p w14:paraId="01EC75D2">
            <w:pPr>
              <w:adjustRightInd w:val="0"/>
              <w:snapToGrid w:val="0"/>
              <w:spacing w:before="122" w:line="288" w:lineRule="auto"/>
              <w:jc w:val="center"/>
              <w:rPr>
                <w:rFonts w:ascii="宋体" w:hAnsi="宋体" w:cs="宋体"/>
                <w:b/>
                <w:bCs/>
                <w:spacing w:val="-3"/>
              </w:rPr>
            </w:pPr>
            <w:r>
              <w:rPr>
                <w:rFonts w:ascii="宋体" w:hAnsi="宋体" w:cs="宋体"/>
                <w:b/>
                <w:bCs/>
                <w:spacing w:val="-3"/>
              </w:rPr>
              <w:t>评审因素</w:t>
            </w:r>
          </w:p>
        </w:tc>
        <w:tc>
          <w:tcPr>
            <w:tcW w:w="6624" w:type="dxa"/>
            <w:tcBorders>
              <w:top w:val="single" w:color="000000" w:sz="2" w:space="0"/>
              <w:bottom w:val="single" w:color="000000" w:sz="2" w:space="0"/>
            </w:tcBorders>
            <w:noWrap/>
          </w:tcPr>
          <w:p w14:paraId="01B40ED0">
            <w:pPr>
              <w:adjustRightInd w:val="0"/>
              <w:snapToGrid w:val="0"/>
              <w:spacing w:before="122" w:line="288" w:lineRule="auto"/>
              <w:jc w:val="center"/>
              <w:rPr>
                <w:rFonts w:ascii="宋体" w:hAnsi="宋体" w:cs="宋体"/>
                <w:b/>
                <w:bCs/>
                <w:spacing w:val="-3"/>
              </w:rPr>
            </w:pPr>
            <w:r>
              <w:rPr>
                <w:rFonts w:ascii="宋体" w:hAnsi="宋体" w:cs="宋体"/>
                <w:b/>
                <w:bCs/>
                <w:spacing w:val="-3"/>
              </w:rPr>
              <w:t>评审细则</w:t>
            </w:r>
          </w:p>
        </w:tc>
        <w:tc>
          <w:tcPr>
            <w:tcW w:w="573" w:type="dxa"/>
            <w:tcBorders>
              <w:top w:val="single" w:color="000000" w:sz="2" w:space="0"/>
              <w:bottom w:val="single" w:color="000000" w:sz="2" w:space="0"/>
            </w:tcBorders>
            <w:noWrap/>
          </w:tcPr>
          <w:p w14:paraId="16CB8DA9">
            <w:pPr>
              <w:adjustRightInd w:val="0"/>
              <w:snapToGrid w:val="0"/>
              <w:spacing w:before="122" w:line="288" w:lineRule="auto"/>
              <w:jc w:val="center"/>
              <w:rPr>
                <w:rFonts w:ascii="宋体" w:hAnsi="宋体" w:cs="宋体"/>
                <w:b/>
                <w:bCs/>
                <w:spacing w:val="-3"/>
              </w:rPr>
            </w:pPr>
            <w:r>
              <w:rPr>
                <w:rFonts w:ascii="宋体" w:hAnsi="宋体" w:cs="宋体"/>
                <w:b/>
                <w:bCs/>
                <w:spacing w:val="-3"/>
              </w:rPr>
              <w:t>分值</w:t>
            </w:r>
          </w:p>
        </w:tc>
        <w:tc>
          <w:tcPr>
            <w:tcW w:w="861" w:type="dxa"/>
            <w:tcBorders>
              <w:top w:val="single" w:color="000000" w:sz="2" w:space="0"/>
              <w:bottom w:val="single" w:color="000000" w:sz="2" w:space="0"/>
            </w:tcBorders>
            <w:noWrap/>
          </w:tcPr>
          <w:p w14:paraId="39D2B8F8">
            <w:pPr>
              <w:adjustRightInd w:val="0"/>
              <w:snapToGrid w:val="0"/>
              <w:spacing w:before="122" w:line="288" w:lineRule="auto"/>
              <w:jc w:val="center"/>
              <w:rPr>
                <w:rFonts w:ascii="宋体" w:hAnsi="宋体" w:cs="宋体"/>
                <w:b/>
                <w:bCs/>
                <w:spacing w:val="-3"/>
              </w:rPr>
            </w:pPr>
            <w:r>
              <w:rPr>
                <w:rFonts w:ascii="宋体" w:hAnsi="宋体" w:cs="宋体"/>
                <w:b/>
                <w:bCs/>
                <w:spacing w:val="-3"/>
              </w:rPr>
              <w:t>类型</w:t>
            </w:r>
          </w:p>
        </w:tc>
      </w:tr>
      <w:tr w14:paraId="3C4BB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jc w:val="center"/>
        </w:trPr>
        <w:tc>
          <w:tcPr>
            <w:tcW w:w="9757" w:type="dxa"/>
            <w:gridSpan w:val="5"/>
            <w:tcBorders>
              <w:top w:val="single" w:color="000000" w:sz="2" w:space="0"/>
              <w:bottom w:val="single" w:color="000000" w:sz="2" w:space="0"/>
            </w:tcBorders>
            <w:noWrap/>
          </w:tcPr>
          <w:p w14:paraId="2331A777">
            <w:pPr>
              <w:adjustRightInd w:val="0"/>
              <w:snapToGrid w:val="0"/>
              <w:spacing w:before="122" w:line="264" w:lineRule="auto"/>
              <w:ind w:left="114"/>
              <w:rPr>
                <w:rFonts w:ascii="宋体" w:hAnsi="宋体" w:cs="宋体"/>
              </w:rPr>
            </w:pPr>
            <w:r>
              <w:rPr>
                <w:rFonts w:hint="eastAsia" w:ascii="宋体" w:hAnsi="宋体" w:cs="宋体"/>
                <w:b/>
                <w:bCs/>
                <w:spacing w:val="-3"/>
              </w:rPr>
              <w:t>1.</w:t>
            </w:r>
            <w:r>
              <w:rPr>
                <w:rFonts w:ascii="宋体" w:hAnsi="宋体" w:cs="宋体"/>
                <w:b/>
                <w:bCs/>
                <w:spacing w:val="-3"/>
              </w:rPr>
              <w:t>价</w:t>
            </w:r>
            <w:r>
              <w:rPr>
                <w:rFonts w:ascii="宋体" w:hAnsi="宋体" w:cs="宋体"/>
                <w:b/>
                <w:bCs/>
                <w:spacing w:val="-2"/>
              </w:rPr>
              <w:t>格</w:t>
            </w:r>
          </w:p>
        </w:tc>
      </w:tr>
      <w:tr w14:paraId="5E019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02" w:hRule="atLeast"/>
          <w:jc w:val="center"/>
        </w:trPr>
        <w:tc>
          <w:tcPr>
            <w:tcW w:w="519" w:type="dxa"/>
            <w:tcBorders>
              <w:top w:val="single" w:color="000000" w:sz="2" w:space="0"/>
              <w:bottom w:val="single" w:color="000000" w:sz="2" w:space="0"/>
            </w:tcBorders>
            <w:noWrap/>
            <w:vAlign w:val="center"/>
          </w:tcPr>
          <w:p w14:paraId="581324CB">
            <w:pPr>
              <w:adjustRightInd w:val="0"/>
              <w:snapToGrid w:val="0"/>
              <w:spacing w:before="68" w:line="264" w:lineRule="auto"/>
              <w:jc w:val="center"/>
              <w:rPr>
                <w:rFonts w:ascii="宋体" w:hAnsi="宋体" w:cs="宋体"/>
              </w:rPr>
            </w:pPr>
            <w:r>
              <w:rPr>
                <w:rFonts w:ascii="宋体" w:hAnsi="宋体" w:cs="宋体"/>
                <w:spacing w:val="-6"/>
              </w:rPr>
              <w:t>1</w:t>
            </w:r>
            <w:r>
              <w:rPr>
                <w:rFonts w:ascii="宋体" w:hAnsi="宋体" w:cs="宋体"/>
                <w:spacing w:val="-5"/>
              </w:rPr>
              <w:t>.1</w:t>
            </w:r>
          </w:p>
        </w:tc>
        <w:tc>
          <w:tcPr>
            <w:tcW w:w="1180" w:type="dxa"/>
            <w:tcBorders>
              <w:top w:val="single" w:color="000000" w:sz="2" w:space="0"/>
              <w:bottom w:val="single" w:color="000000" w:sz="2" w:space="0"/>
            </w:tcBorders>
            <w:noWrap/>
            <w:vAlign w:val="center"/>
          </w:tcPr>
          <w:p w14:paraId="465D092A">
            <w:pPr>
              <w:adjustRightInd w:val="0"/>
              <w:snapToGrid w:val="0"/>
              <w:spacing w:before="68" w:line="264" w:lineRule="auto"/>
              <w:jc w:val="left"/>
              <w:rPr>
                <w:rFonts w:ascii="宋体" w:hAnsi="宋体" w:cs="宋体"/>
              </w:rPr>
            </w:pPr>
            <w:r>
              <w:rPr>
                <w:rFonts w:ascii="宋体" w:hAnsi="宋体" w:cs="宋体"/>
                <w:spacing w:val="-2"/>
              </w:rPr>
              <w:t>价格分</w:t>
            </w:r>
          </w:p>
        </w:tc>
        <w:tc>
          <w:tcPr>
            <w:tcW w:w="6624" w:type="dxa"/>
            <w:tcBorders>
              <w:top w:val="single" w:color="000000" w:sz="2" w:space="0"/>
              <w:bottom w:val="single" w:color="000000" w:sz="2" w:space="0"/>
            </w:tcBorders>
            <w:noWrap/>
            <w:vAlign w:val="center"/>
          </w:tcPr>
          <w:p w14:paraId="635063B9">
            <w:pPr>
              <w:adjustRightInd w:val="0"/>
              <w:snapToGrid w:val="0"/>
              <w:spacing w:line="264" w:lineRule="auto"/>
              <w:jc w:val="left"/>
              <w:rPr>
                <w:rFonts w:ascii="宋体" w:hAnsi="宋体" w:cs="宋体"/>
              </w:rPr>
            </w:pPr>
            <w:r>
              <w:rPr>
                <w:rFonts w:hint="eastAsia" w:ascii="宋体" w:hAnsi="宋体" w:cs="宋体"/>
              </w:rPr>
              <w:t>采用低价优先法计算，即满足招标文件要求且投标价格最低的投标报价为评标基准价，其价格分为满分。其他投标人的价格分统一按照下列公式计算：投标报价得分=(评标基准价/投标报价)×20。</w:t>
            </w:r>
          </w:p>
        </w:tc>
        <w:tc>
          <w:tcPr>
            <w:tcW w:w="573" w:type="dxa"/>
            <w:tcBorders>
              <w:top w:val="single" w:color="000000" w:sz="2" w:space="0"/>
              <w:bottom w:val="single" w:color="000000" w:sz="2" w:space="0"/>
            </w:tcBorders>
            <w:noWrap/>
            <w:vAlign w:val="center"/>
          </w:tcPr>
          <w:p w14:paraId="1F7AE679">
            <w:pPr>
              <w:adjustRightInd w:val="0"/>
              <w:snapToGrid w:val="0"/>
              <w:spacing w:before="68" w:line="264" w:lineRule="auto"/>
              <w:jc w:val="center"/>
              <w:rPr>
                <w:rFonts w:ascii="宋体" w:hAnsi="宋体" w:cs="宋体"/>
                <w:spacing w:val="-4"/>
              </w:rPr>
            </w:pPr>
            <w:r>
              <w:rPr>
                <w:rFonts w:hint="eastAsia" w:ascii="宋体" w:hAnsi="宋体" w:cs="宋体"/>
              </w:rPr>
              <w:t>20</w:t>
            </w:r>
          </w:p>
        </w:tc>
        <w:tc>
          <w:tcPr>
            <w:tcW w:w="861" w:type="dxa"/>
            <w:tcBorders>
              <w:top w:val="single" w:color="000000" w:sz="2" w:space="0"/>
              <w:bottom w:val="single" w:color="000000" w:sz="2" w:space="0"/>
            </w:tcBorders>
            <w:noWrap/>
            <w:vAlign w:val="center"/>
          </w:tcPr>
          <w:p w14:paraId="3F166C6D">
            <w:pPr>
              <w:adjustRightInd w:val="0"/>
              <w:snapToGrid w:val="0"/>
              <w:spacing w:before="68" w:line="264" w:lineRule="auto"/>
              <w:jc w:val="center"/>
              <w:rPr>
                <w:rFonts w:ascii="宋体" w:hAnsi="宋体" w:cs="宋体"/>
                <w:spacing w:val="-4"/>
              </w:rPr>
            </w:pPr>
            <w:r>
              <w:rPr>
                <w:rFonts w:hint="eastAsia" w:ascii="宋体" w:hAnsi="宋体" w:cs="宋体"/>
                <w:spacing w:val="-4"/>
              </w:rPr>
              <w:t>价格分</w:t>
            </w:r>
          </w:p>
        </w:tc>
      </w:tr>
      <w:tr w14:paraId="4CFB8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jc w:val="center"/>
        </w:trPr>
        <w:tc>
          <w:tcPr>
            <w:tcW w:w="9757" w:type="dxa"/>
            <w:gridSpan w:val="5"/>
            <w:tcBorders>
              <w:top w:val="single" w:color="000000" w:sz="2" w:space="0"/>
              <w:bottom w:val="single" w:color="000000" w:sz="2" w:space="0"/>
            </w:tcBorders>
            <w:noWrap/>
          </w:tcPr>
          <w:p w14:paraId="2F06CB24">
            <w:pPr>
              <w:adjustRightInd w:val="0"/>
              <w:snapToGrid w:val="0"/>
              <w:spacing w:before="123" w:line="264" w:lineRule="auto"/>
              <w:ind w:left="114"/>
              <w:rPr>
                <w:rFonts w:ascii="宋体" w:hAnsi="宋体" w:cs="宋体"/>
              </w:rPr>
            </w:pPr>
            <w:r>
              <w:rPr>
                <w:rFonts w:hint="eastAsia" w:ascii="宋体" w:hAnsi="宋体" w:cs="宋体"/>
                <w:b/>
                <w:bCs/>
                <w:spacing w:val="-3"/>
              </w:rPr>
              <w:t>2.技术</w:t>
            </w:r>
          </w:p>
        </w:tc>
      </w:tr>
      <w:tr w14:paraId="26705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5" w:hRule="atLeast"/>
          <w:jc w:val="center"/>
        </w:trPr>
        <w:tc>
          <w:tcPr>
            <w:tcW w:w="519" w:type="dxa"/>
            <w:tcBorders>
              <w:top w:val="single" w:color="000000" w:sz="2" w:space="0"/>
              <w:bottom w:val="single" w:color="000000" w:sz="2" w:space="0"/>
            </w:tcBorders>
            <w:noWrap/>
            <w:vAlign w:val="center"/>
          </w:tcPr>
          <w:p w14:paraId="623C4BC7">
            <w:pPr>
              <w:adjustRightInd w:val="0"/>
              <w:snapToGrid w:val="0"/>
              <w:spacing w:before="68" w:line="264" w:lineRule="auto"/>
              <w:jc w:val="center"/>
              <w:rPr>
                <w:rFonts w:ascii="宋体" w:hAnsi="宋体" w:cs="宋体"/>
                <w:spacing w:val="-2"/>
              </w:rPr>
            </w:pPr>
            <w:r>
              <w:rPr>
                <w:rFonts w:ascii="宋体" w:hAnsi="宋体" w:cs="宋体"/>
                <w:spacing w:val="-2"/>
              </w:rPr>
              <w:t>2.1</w:t>
            </w:r>
          </w:p>
        </w:tc>
        <w:tc>
          <w:tcPr>
            <w:tcW w:w="1180" w:type="dxa"/>
            <w:tcBorders>
              <w:top w:val="single" w:color="000000" w:sz="2" w:space="0"/>
              <w:bottom w:val="single" w:color="000000" w:sz="2" w:space="0"/>
            </w:tcBorders>
            <w:noWrap/>
            <w:vAlign w:val="center"/>
          </w:tcPr>
          <w:p w14:paraId="79E17845">
            <w:pPr>
              <w:adjustRightInd w:val="0"/>
              <w:snapToGrid w:val="0"/>
              <w:spacing w:before="68" w:line="264" w:lineRule="auto"/>
              <w:ind w:right="108"/>
              <w:jc w:val="left"/>
              <w:rPr>
                <w:rFonts w:ascii="宋体" w:hAnsi="宋体" w:cs="宋体"/>
                <w:spacing w:val="-2"/>
              </w:rPr>
            </w:pPr>
            <w:r>
              <w:rPr>
                <w:rFonts w:hint="eastAsia" w:ascii="宋体" w:hAnsi="宋体" w:cs="宋体"/>
                <w:spacing w:val="-2"/>
              </w:rPr>
              <w:t>总体方案</w:t>
            </w:r>
          </w:p>
        </w:tc>
        <w:tc>
          <w:tcPr>
            <w:tcW w:w="6624" w:type="dxa"/>
            <w:tcBorders>
              <w:top w:val="single" w:color="000000" w:sz="2" w:space="0"/>
              <w:bottom w:val="single" w:color="000000" w:sz="2" w:space="0"/>
            </w:tcBorders>
            <w:noWrap/>
            <w:vAlign w:val="center"/>
          </w:tcPr>
          <w:p w14:paraId="239AF258">
            <w:pPr>
              <w:adjustRightInd w:val="0"/>
              <w:snapToGrid w:val="0"/>
              <w:spacing w:line="264" w:lineRule="auto"/>
              <w:jc w:val="left"/>
              <w:rPr>
                <w:rFonts w:ascii="宋体" w:hAnsi="宋体" w:cs="宋体"/>
              </w:rPr>
            </w:pPr>
            <w:bookmarkStart w:id="93" w:name="OLE_LINK5"/>
            <w:r>
              <w:rPr>
                <w:rFonts w:hint="eastAsia" w:ascii="宋体" w:hAnsi="宋体" w:cs="宋体"/>
              </w:rPr>
              <w:t>根据本项目采购需求编制项目总体方案，总体方案应符合国家、江苏省对电子政务外网的建设要求。总体方案全面详细，内容包含但不限于：1.服务体系；2.组网方案；3.施工方案；4.应急、故障解决方案。以上每项内容逐项评分：</w:t>
            </w:r>
          </w:p>
          <w:p w14:paraId="4977BD32">
            <w:pPr>
              <w:adjustRightInd w:val="0"/>
              <w:snapToGrid w:val="0"/>
              <w:spacing w:line="264" w:lineRule="auto"/>
              <w:jc w:val="left"/>
              <w:rPr>
                <w:rFonts w:ascii="宋体" w:hAnsi="宋体" w:cs="宋体"/>
              </w:rPr>
            </w:pPr>
            <w:r>
              <w:rPr>
                <w:rFonts w:hint="eastAsia" w:ascii="宋体" w:hAnsi="宋体" w:cs="宋体"/>
              </w:rPr>
              <w:t>方案内容全面、措施有效、可行性强，且专门针对本项目，契合采购需求视为符合；</w:t>
            </w:r>
          </w:p>
          <w:p w14:paraId="07CF3295">
            <w:pPr>
              <w:adjustRightInd w:val="0"/>
              <w:snapToGrid w:val="0"/>
              <w:spacing w:line="264" w:lineRule="auto"/>
              <w:jc w:val="left"/>
              <w:rPr>
                <w:rFonts w:ascii="宋体" w:hAnsi="宋体" w:cs="宋体"/>
              </w:rPr>
            </w:pPr>
            <w:r>
              <w:rPr>
                <w:rFonts w:hint="eastAsia" w:ascii="宋体" w:hAnsi="宋体" w:cs="宋体"/>
              </w:rPr>
              <w:t>方案内容属于通用类，非专门针对本项目，部分契合采购需求视为部分符合；</w:t>
            </w:r>
          </w:p>
          <w:p w14:paraId="12C35993">
            <w:pPr>
              <w:adjustRightInd w:val="0"/>
              <w:snapToGrid w:val="0"/>
              <w:spacing w:line="264" w:lineRule="auto"/>
              <w:jc w:val="left"/>
              <w:rPr>
                <w:rFonts w:ascii="宋体" w:hAnsi="宋体" w:cs="宋体"/>
              </w:rPr>
            </w:pPr>
            <w:r>
              <w:rPr>
                <w:rFonts w:hint="eastAsia" w:ascii="宋体" w:hAnsi="宋体" w:cs="宋体"/>
              </w:rPr>
              <w:t>方案内容非专门针对本项目，脱离采购需求视为不符合。</w:t>
            </w:r>
          </w:p>
          <w:p w14:paraId="7A91378F">
            <w:pPr>
              <w:adjustRightInd w:val="0"/>
              <w:snapToGrid w:val="0"/>
              <w:spacing w:line="264" w:lineRule="auto"/>
              <w:jc w:val="left"/>
              <w:rPr>
                <w:rFonts w:ascii="宋体" w:hAnsi="宋体" w:cs="宋体"/>
              </w:rPr>
            </w:pPr>
            <w:r>
              <w:rPr>
                <w:rFonts w:hint="eastAsia" w:ascii="宋体" w:hAnsi="宋体" w:cs="宋体"/>
              </w:rPr>
              <w:t>上述每项内容符合得2分；部分符合得1分；不符合或不提供不得分</w:t>
            </w:r>
            <w:bookmarkEnd w:id="93"/>
            <w:r>
              <w:rPr>
                <w:rFonts w:hint="eastAsia" w:ascii="宋体" w:hAnsi="宋体" w:cs="宋体"/>
              </w:rPr>
              <w:t>。</w:t>
            </w:r>
          </w:p>
        </w:tc>
        <w:tc>
          <w:tcPr>
            <w:tcW w:w="573" w:type="dxa"/>
            <w:tcBorders>
              <w:top w:val="single" w:color="000000" w:sz="2" w:space="0"/>
              <w:bottom w:val="single" w:color="000000" w:sz="2" w:space="0"/>
            </w:tcBorders>
            <w:noWrap/>
            <w:vAlign w:val="center"/>
          </w:tcPr>
          <w:p w14:paraId="2CF9C5FB">
            <w:pPr>
              <w:adjustRightInd w:val="0"/>
              <w:snapToGrid w:val="0"/>
              <w:spacing w:line="264" w:lineRule="auto"/>
              <w:jc w:val="center"/>
              <w:rPr>
                <w:rFonts w:ascii="宋体" w:hAnsi="宋体" w:cs="宋体"/>
              </w:rPr>
            </w:pPr>
            <w:r>
              <w:rPr>
                <w:rFonts w:hint="eastAsia" w:ascii="宋体" w:hAnsi="宋体" w:cs="宋体"/>
              </w:rPr>
              <w:t>8</w:t>
            </w:r>
          </w:p>
        </w:tc>
        <w:tc>
          <w:tcPr>
            <w:tcW w:w="861" w:type="dxa"/>
            <w:tcBorders>
              <w:top w:val="single" w:color="000000" w:sz="2" w:space="0"/>
              <w:bottom w:val="single" w:color="000000" w:sz="2" w:space="0"/>
            </w:tcBorders>
            <w:noWrap/>
            <w:vAlign w:val="center"/>
          </w:tcPr>
          <w:p w14:paraId="2B13E5F6">
            <w:pPr>
              <w:adjustRightInd w:val="0"/>
              <w:snapToGrid w:val="0"/>
              <w:spacing w:before="68" w:line="264" w:lineRule="auto"/>
              <w:jc w:val="center"/>
              <w:rPr>
                <w:rFonts w:ascii="宋体" w:hAnsi="宋体" w:cs="宋体"/>
              </w:rPr>
            </w:pPr>
            <w:r>
              <w:rPr>
                <w:rFonts w:ascii="宋体" w:hAnsi="宋体" w:cs="宋体"/>
                <w:spacing w:val="-6"/>
              </w:rPr>
              <w:t>主</w:t>
            </w:r>
            <w:r>
              <w:rPr>
                <w:rFonts w:ascii="宋体" w:hAnsi="宋体" w:cs="宋体"/>
                <w:spacing w:val="-4"/>
              </w:rPr>
              <w:t>观</w:t>
            </w:r>
            <w:r>
              <w:rPr>
                <w:rFonts w:hint="eastAsia" w:ascii="宋体" w:hAnsi="宋体" w:cs="宋体"/>
                <w:spacing w:val="-4"/>
              </w:rPr>
              <w:t>分</w:t>
            </w:r>
          </w:p>
        </w:tc>
      </w:tr>
      <w:tr w14:paraId="4A6BE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3" w:hRule="atLeast"/>
          <w:jc w:val="center"/>
        </w:trPr>
        <w:tc>
          <w:tcPr>
            <w:tcW w:w="519" w:type="dxa"/>
            <w:tcBorders>
              <w:top w:val="single" w:color="000000" w:sz="2" w:space="0"/>
              <w:bottom w:val="single" w:color="000000" w:sz="2" w:space="0"/>
            </w:tcBorders>
            <w:noWrap/>
            <w:vAlign w:val="center"/>
          </w:tcPr>
          <w:p w14:paraId="0EDF4EFD">
            <w:pPr>
              <w:adjustRightInd w:val="0"/>
              <w:snapToGrid w:val="0"/>
              <w:spacing w:before="68" w:line="264" w:lineRule="auto"/>
              <w:jc w:val="center"/>
              <w:rPr>
                <w:rFonts w:ascii="宋体" w:hAnsi="宋体" w:cs="宋体"/>
                <w:spacing w:val="-2"/>
              </w:rPr>
            </w:pPr>
            <w:r>
              <w:rPr>
                <w:rFonts w:hint="eastAsia" w:ascii="宋体" w:hAnsi="宋体" w:cs="宋体"/>
                <w:spacing w:val="-2"/>
              </w:rPr>
              <w:t>2</w:t>
            </w:r>
            <w:r>
              <w:rPr>
                <w:rFonts w:ascii="宋体" w:hAnsi="宋体" w:cs="宋体"/>
                <w:spacing w:val="-2"/>
              </w:rPr>
              <w:t>.2</w:t>
            </w:r>
          </w:p>
        </w:tc>
        <w:tc>
          <w:tcPr>
            <w:tcW w:w="1180" w:type="dxa"/>
            <w:tcBorders>
              <w:top w:val="single" w:color="000000" w:sz="2" w:space="0"/>
              <w:bottom w:val="single" w:color="000000" w:sz="2" w:space="0"/>
            </w:tcBorders>
            <w:noWrap/>
            <w:vAlign w:val="center"/>
          </w:tcPr>
          <w:p w14:paraId="0611BEB5">
            <w:pPr>
              <w:adjustRightInd w:val="0"/>
              <w:snapToGrid w:val="0"/>
              <w:spacing w:before="260" w:line="264" w:lineRule="auto"/>
              <w:jc w:val="left"/>
              <w:rPr>
                <w:rFonts w:ascii="宋体" w:hAnsi="宋体" w:cs="宋体"/>
                <w:spacing w:val="-2"/>
                <w:highlight w:val="yellow"/>
              </w:rPr>
            </w:pPr>
            <w:r>
              <w:rPr>
                <w:rFonts w:hint="eastAsia" w:ascii="宋体" w:hAnsi="宋体" w:cs="宋体"/>
                <w:spacing w:val="-2"/>
              </w:rPr>
              <w:t>线路方案</w:t>
            </w:r>
          </w:p>
        </w:tc>
        <w:tc>
          <w:tcPr>
            <w:tcW w:w="6624" w:type="dxa"/>
            <w:tcBorders>
              <w:top w:val="single" w:color="000000" w:sz="2" w:space="0"/>
              <w:bottom w:val="single" w:color="000000" w:sz="2" w:space="0"/>
            </w:tcBorders>
            <w:noWrap/>
            <w:vAlign w:val="center"/>
          </w:tcPr>
          <w:p w14:paraId="23C4643A">
            <w:pPr>
              <w:adjustRightInd w:val="0"/>
              <w:snapToGrid w:val="0"/>
              <w:spacing w:line="264" w:lineRule="auto"/>
              <w:jc w:val="left"/>
              <w:rPr>
                <w:rFonts w:ascii="宋体" w:hAnsi="宋体" w:cs="宋体"/>
              </w:rPr>
            </w:pPr>
            <w:r>
              <w:rPr>
                <w:rFonts w:hint="eastAsia" w:ascii="宋体" w:hAnsi="宋体" w:cs="宋体"/>
              </w:rPr>
              <w:t>根据本项目采购需求编制线路方案，方案应具备可靠性、冗余性以及故障可愈性，内容包含但不限于：1.线路配置；2.网络规划；3.运维保障。以上每项内容逐项评分：</w:t>
            </w:r>
          </w:p>
          <w:p w14:paraId="36484DA0">
            <w:pPr>
              <w:adjustRightInd w:val="0"/>
              <w:snapToGrid w:val="0"/>
              <w:spacing w:line="264" w:lineRule="auto"/>
              <w:jc w:val="left"/>
              <w:rPr>
                <w:rFonts w:ascii="宋体" w:hAnsi="宋体" w:cs="宋体"/>
              </w:rPr>
            </w:pPr>
            <w:r>
              <w:rPr>
                <w:rFonts w:hint="eastAsia" w:ascii="宋体" w:hAnsi="宋体" w:cs="宋体"/>
              </w:rPr>
              <w:t>方案内容全面、措施有效、可行性强，且专门针对本项目，契合采购需求视为符合；</w:t>
            </w:r>
          </w:p>
          <w:p w14:paraId="00143971">
            <w:pPr>
              <w:adjustRightInd w:val="0"/>
              <w:snapToGrid w:val="0"/>
              <w:spacing w:line="264" w:lineRule="auto"/>
              <w:jc w:val="left"/>
              <w:rPr>
                <w:rFonts w:ascii="宋体" w:hAnsi="宋体" w:cs="宋体"/>
              </w:rPr>
            </w:pPr>
            <w:r>
              <w:rPr>
                <w:rFonts w:hint="eastAsia" w:ascii="宋体" w:hAnsi="宋体" w:cs="宋体"/>
              </w:rPr>
              <w:t>方案内容属于通用类，非专门针对本项目，部分契合采购需求视为部分符合；</w:t>
            </w:r>
          </w:p>
          <w:p w14:paraId="77EC660F">
            <w:pPr>
              <w:adjustRightInd w:val="0"/>
              <w:snapToGrid w:val="0"/>
              <w:spacing w:line="264" w:lineRule="auto"/>
              <w:jc w:val="left"/>
              <w:rPr>
                <w:rFonts w:ascii="宋体" w:hAnsi="宋体" w:cs="宋体"/>
              </w:rPr>
            </w:pPr>
            <w:r>
              <w:rPr>
                <w:rFonts w:hint="eastAsia" w:ascii="宋体" w:hAnsi="宋体" w:cs="宋体"/>
              </w:rPr>
              <w:t>方案内容非专门针对本项目，脱离采购需求视为不符合。</w:t>
            </w:r>
          </w:p>
          <w:p w14:paraId="02B78F5C">
            <w:pPr>
              <w:adjustRightInd w:val="0"/>
              <w:snapToGrid w:val="0"/>
              <w:spacing w:line="264" w:lineRule="auto"/>
              <w:rPr>
                <w:rFonts w:ascii="宋体" w:hAnsi="宋体" w:cs="宋体"/>
                <w:spacing w:val="1"/>
              </w:rPr>
            </w:pPr>
            <w:r>
              <w:rPr>
                <w:rFonts w:hint="eastAsia" w:ascii="宋体" w:hAnsi="宋体" w:cs="宋体"/>
              </w:rPr>
              <w:t>上述每项内容符合得2分；部分符合得1分；不符合或不提供不得分。</w:t>
            </w:r>
          </w:p>
        </w:tc>
        <w:tc>
          <w:tcPr>
            <w:tcW w:w="573" w:type="dxa"/>
            <w:tcBorders>
              <w:top w:val="single" w:color="000000" w:sz="2" w:space="0"/>
              <w:bottom w:val="single" w:color="000000" w:sz="2" w:space="0"/>
            </w:tcBorders>
            <w:noWrap/>
            <w:vAlign w:val="center"/>
          </w:tcPr>
          <w:p w14:paraId="76E7EDB1">
            <w:pPr>
              <w:adjustRightInd w:val="0"/>
              <w:snapToGrid w:val="0"/>
              <w:spacing w:before="68" w:line="264" w:lineRule="auto"/>
              <w:jc w:val="center"/>
              <w:rPr>
                <w:rFonts w:ascii="宋体" w:hAnsi="宋体" w:cs="宋体"/>
                <w:highlight w:val="yellow"/>
              </w:rPr>
            </w:pPr>
            <w:r>
              <w:rPr>
                <w:rFonts w:hint="eastAsia" w:ascii="宋体" w:hAnsi="宋体" w:cs="宋体"/>
              </w:rPr>
              <w:t>6</w:t>
            </w:r>
          </w:p>
        </w:tc>
        <w:tc>
          <w:tcPr>
            <w:tcW w:w="861" w:type="dxa"/>
            <w:tcBorders>
              <w:top w:val="single" w:color="000000" w:sz="2" w:space="0"/>
              <w:bottom w:val="single" w:color="000000" w:sz="2" w:space="0"/>
            </w:tcBorders>
            <w:noWrap/>
            <w:vAlign w:val="center"/>
          </w:tcPr>
          <w:p w14:paraId="6398A5CD">
            <w:pPr>
              <w:adjustRightInd w:val="0"/>
              <w:snapToGrid w:val="0"/>
              <w:spacing w:before="68" w:line="264" w:lineRule="auto"/>
              <w:jc w:val="center"/>
              <w:rPr>
                <w:rFonts w:ascii="宋体" w:hAnsi="宋体" w:cs="宋体"/>
              </w:rPr>
            </w:pPr>
            <w:r>
              <w:rPr>
                <w:rFonts w:ascii="宋体" w:hAnsi="宋体" w:cs="宋体"/>
                <w:spacing w:val="-6"/>
              </w:rPr>
              <w:t>主</w:t>
            </w:r>
            <w:r>
              <w:rPr>
                <w:rFonts w:ascii="宋体" w:hAnsi="宋体" w:cs="宋体"/>
                <w:spacing w:val="-4"/>
              </w:rPr>
              <w:t>观</w:t>
            </w:r>
            <w:r>
              <w:rPr>
                <w:rFonts w:hint="eastAsia" w:ascii="宋体" w:hAnsi="宋体" w:cs="宋体"/>
                <w:spacing w:val="-4"/>
              </w:rPr>
              <w:t>分</w:t>
            </w:r>
          </w:p>
        </w:tc>
      </w:tr>
      <w:tr w14:paraId="5B58A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0" w:hRule="atLeast"/>
          <w:jc w:val="center"/>
        </w:trPr>
        <w:tc>
          <w:tcPr>
            <w:tcW w:w="519" w:type="dxa"/>
            <w:tcBorders>
              <w:top w:val="single" w:color="000000" w:sz="2" w:space="0"/>
              <w:bottom w:val="single" w:color="000000" w:sz="2" w:space="0"/>
            </w:tcBorders>
            <w:noWrap/>
            <w:vAlign w:val="center"/>
          </w:tcPr>
          <w:p w14:paraId="53DD35E6">
            <w:pPr>
              <w:adjustRightInd w:val="0"/>
              <w:snapToGrid w:val="0"/>
              <w:spacing w:before="68" w:line="264" w:lineRule="auto"/>
              <w:jc w:val="center"/>
              <w:rPr>
                <w:rFonts w:ascii="宋体" w:hAnsi="宋体" w:cs="宋体"/>
                <w:spacing w:val="-2"/>
              </w:rPr>
            </w:pPr>
            <w:r>
              <w:rPr>
                <w:rFonts w:hint="eastAsia" w:ascii="宋体" w:hAnsi="宋体" w:cs="宋体"/>
                <w:spacing w:val="-2"/>
              </w:rPr>
              <w:t>2</w:t>
            </w:r>
            <w:r>
              <w:rPr>
                <w:rFonts w:ascii="宋体" w:hAnsi="宋体" w:cs="宋体"/>
                <w:spacing w:val="-2"/>
              </w:rPr>
              <w:t>.3</w:t>
            </w:r>
          </w:p>
        </w:tc>
        <w:tc>
          <w:tcPr>
            <w:tcW w:w="1180" w:type="dxa"/>
            <w:tcBorders>
              <w:top w:val="single" w:color="000000" w:sz="2" w:space="0"/>
              <w:bottom w:val="single" w:color="000000" w:sz="2" w:space="0"/>
            </w:tcBorders>
            <w:noWrap/>
            <w:vAlign w:val="center"/>
          </w:tcPr>
          <w:p w14:paraId="555649FC">
            <w:pPr>
              <w:adjustRightInd w:val="0"/>
              <w:snapToGrid w:val="0"/>
              <w:spacing w:line="264" w:lineRule="auto"/>
              <w:jc w:val="left"/>
              <w:rPr>
                <w:rFonts w:ascii="宋体" w:hAnsi="宋体" w:cs="宋体"/>
                <w:spacing w:val="-2"/>
              </w:rPr>
            </w:pPr>
            <w:r>
              <w:rPr>
                <w:rFonts w:hint="eastAsia" w:ascii="宋体" w:hAnsi="宋体" w:cs="宋体"/>
                <w:spacing w:val="-2"/>
              </w:rPr>
              <w:t>安全方案</w:t>
            </w:r>
          </w:p>
        </w:tc>
        <w:tc>
          <w:tcPr>
            <w:tcW w:w="6624" w:type="dxa"/>
            <w:tcBorders>
              <w:top w:val="single" w:color="000000" w:sz="2" w:space="0"/>
              <w:bottom w:val="single" w:color="000000" w:sz="2" w:space="0"/>
            </w:tcBorders>
            <w:noWrap/>
            <w:vAlign w:val="center"/>
          </w:tcPr>
          <w:p w14:paraId="6DA71DF3">
            <w:pPr>
              <w:adjustRightInd w:val="0"/>
              <w:snapToGrid w:val="0"/>
              <w:spacing w:line="264" w:lineRule="auto"/>
              <w:jc w:val="left"/>
              <w:rPr>
                <w:rFonts w:ascii="宋体" w:hAnsi="宋体" w:cs="宋体"/>
              </w:rPr>
            </w:pPr>
            <w:r>
              <w:rPr>
                <w:rFonts w:hint="eastAsia" w:ascii="宋体" w:hAnsi="宋体" w:cs="宋体"/>
              </w:rPr>
              <w:t>根据本项目采购需求编制安全方案，方案应确保新区政务外网业务传输的安全与保密，保证不被其他信号入侵、传输过程中不被非授权用户获取、截留、修改，具有完善的信息安全保障措施、完备的安全保障体系，满足国家电子政务外网安全等级保护实施要求。安全方案内容包含但不限于：1.保障范围；2.安全保障措施；3.责任分工；4.应急响应处理。以上每项内容逐项评分：</w:t>
            </w:r>
          </w:p>
          <w:p w14:paraId="269F18FD">
            <w:pPr>
              <w:adjustRightInd w:val="0"/>
              <w:snapToGrid w:val="0"/>
              <w:spacing w:line="264" w:lineRule="auto"/>
              <w:jc w:val="left"/>
              <w:rPr>
                <w:rFonts w:ascii="宋体" w:hAnsi="宋体" w:cs="宋体"/>
              </w:rPr>
            </w:pPr>
            <w:r>
              <w:rPr>
                <w:rFonts w:hint="eastAsia" w:ascii="宋体" w:hAnsi="宋体" w:cs="宋体"/>
              </w:rPr>
              <w:t>方案内容全面、措施有效、可行性强，且专门针对本项目，契合采购需求视为符合；</w:t>
            </w:r>
          </w:p>
          <w:p w14:paraId="41D2E5F5">
            <w:pPr>
              <w:adjustRightInd w:val="0"/>
              <w:snapToGrid w:val="0"/>
              <w:spacing w:line="264" w:lineRule="auto"/>
              <w:jc w:val="left"/>
              <w:rPr>
                <w:rFonts w:ascii="宋体" w:hAnsi="宋体" w:cs="宋体"/>
              </w:rPr>
            </w:pPr>
            <w:r>
              <w:rPr>
                <w:rFonts w:hint="eastAsia" w:ascii="宋体" w:hAnsi="宋体" w:cs="宋体"/>
              </w:rPr>
              <w:t>方案内容属于通用类，非专门针对本项目，部分契合采购需求视为部分符合；</w:t>
            </w:r>
          </w:p>
          <w:p w14:paraId="720D4110">
            <w:pPr>
              <w:adjustRightInd w:val="0"/>
              <w:snapToGrid w:val="0"/>
              <w:spacing w:line="264" w:lineRule="auto"/>
              <w:jc w:val="left"/>
              <w:rPr>
                <w:rFonts w:ascii="宋体" w:hAnsi="宋体" w:cs="宋体"/>
              </w:rPr>
            </w:pPr>
            <w:r>
              <w:rPr>
                <w:rFonts w:hint="eastAsia" w:ascii="宋体" w:hAnsi="宋体" w:cs="宋体"/>
              </w:rPr>
              <w:t>方案内容非专门针对本项目，脱离采购需求视为不符合。</w:t>
            </w:r>
          </w:p>
          <w:p w14:paraId="36EF60D4">
            <w:pPr>
              <w:adjustRightInd w:val="0"/>
              <w:snapToGrid w:val="0"/>
              <w:spacing w:line="264" w:lineRule="auto"/>
              <w:rPr>
                <w:rFonts w:ascii="宋体" w:hAnsi="宋体" w:cs="宋体"/>
                <w:spacing w:val="1"/>
              </w:rPr>
            </w:pPr>
            <w:r>
              <w:rPr>
                <w:rFonts w:hint="eastAsia" w:ascii="宋体" w:hAnsi="宋体" w:cs="宋体"/>
              </w:rPr>
              <w:t>上述每项内容符合得2分；部分符合得1分；不符合或不提供不得分。</w:t>
            </w:r>
          </w:p>
        </w:tc>
        <w:tc>
          <w:tcPr>
            <w:tcW w:w="573" w:type="dxa"/>
            <w:tcBorders>
              <w:top w:val="single" w:color="000000" w:sz="2" w:space="0"/>
              <w:bottom w:val="single" w:color="000000" w:sz="2" w:space="0"/>
            </w:tcBorders>
            <w:noWrap/>
            <w:vAlign w:val="center"/>
          </w:tcPr>
          <w:p w14:paraId="0191DF62">
            <w:pPr>
              <w:adjustRightInd w:val="0"/>
              <w:snapToGrid w:val="0"/>
              <w:spacing w:before="68" w:line="264" w:lineRule="auto"/>
              <w:jc w:val="center"/>
              <w:rPr>
                <w:rFonts w:ascii="宋体" w:hAnsi="宋体" w:cs="宋体"/>
              </w:rPr>
            </w:pPr>
            <w:r>
              <w:rPr>
                <w:rFonts w:hint="eastAsia" w:ascii="宋体" w:hAnsi="宋体" w:cs="宋体"/>
              </w:rPr>
              <w:t>8</w:t>
            </w:r>
          </w:p>
        </w:tc>
        <w:tc>
          <w:tcPr>
            <w:tcW w:w="861" w:type="dxa"/>
            <w:tcBorders>
              <w:top w:val="single" w:color="000000" w:sz="2" w:space="0"/>
              <w:bottom w:val="single" w:color="000000" w:sz="2" w:space="0"/>
            </w:tcBorders>
            <w:noWrap/>
            <w:vAlign w:val="center"/>
          </w:tcPr>
          <w:p w14:paraId="54D4A790">
            <w:pPr>
              <w:adjustRightInd w:val="0"/>
              <w:snapToGrid w:val="0"/>
              <w:spacing w:before="68" w:line="264" w:lineRule="auto"/>
              <w:jc w:val="center"/>
              <w:rPr>
                <w:rFonts w:ascii="宋体" w:hAnsi="宋体" w:cs="宋体"/>
              </w:rPr>
            </w:pPr>
            <w:r>
              <w:rPr>
                <w:rFonts w:ascii="宋体" w:hAnsi="宋体" w:cs="宋体"/>
                <w:spacing w:val="-6"/>
              </w:rPr>
              <w:t>主</w:t>
            </w:r>
            <w:r>
              <w:rPr>
                <w:rFonts w:ascii="宋体" w:hAnsi="宋体" w:cs="宋体"/>
                <w:spacing w:val="-4"/>
              </w:rPr>
              <w:t>观</w:t>
            </w:r>
            <w:r>
              <w:rPr>
                <w:rFonts w:hint="eastAsia" w:ascii="宋体" w:hAnsi="宋体" w:cs="宋体"/>
                <w:spacing w:val="-4"/>
              </w:rPr>
              <w:t>分</w:t>
            </w:r>
          </w:p>
        </w:tc>
      </w:tr>
      <w:tr w14:paraId="0C448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3" w:hRule="atLeast"/>
          <w:jc w:val="center"/>
        </w:trPr>
        <w:tc>
          <w:tcPr>
            <w:tcW w:w="519" w:type="dxa"/>
            <w:tcBorders>
              <w:top w:val="single" w:color="000000" w:sz="2" w:space="0"/>
              <w:bottom w:val="single" w:color="000000" w:sz="2" w:space="0"/>
            </w:tcBorders>
            <w:noWrap/>
            <w:vAlign w:val="center"/>
          </w:tcPr>
          <w:p w14:paraId="11B6A2D3">
            <w:pPr>
              <w:adjustRightInd w:val="0"/>
              <w:snapToGrid w:val="0"/>
              <w:spacing w:before="68" w:line="264" w:lineRule="auto"/>
              <w:jc w:val="center"/>
              <w:rPr>
                <w:rFonts w:ascii="宋体" w:hAnsi="宋体" w:cs="宋体"/>
                <w:spacing w:val="-2"/>
              </w:rPr>
            </w:pPr>
            <w:r>
              <w:rPr>
                <w:rFonts w:hint="eastAsia" w:ascii="宋体" w:hAnsi="宋体" w:cs="宋体"/>
                <w:spacing w:val="-2"/>
              </w:rPr>
              <w:t>2</w:t>
            </w:r>
            <w:r>
              <w:rPr>
                <w:rFonts w:ascii="宋体" w:hAnsi="宋体" w:cs="宋体"/>
                <w:spacing w:val="-2"/>
              </w:rPr>
              <w:t>.4</w:t>
            </w:r>
          </w:p>
        </w:tc>
        <w:tc>
          <w:tcPr>
            <w:tcW w:w="1180" w:type="dxa"/>
            <w:tcBorders>
              <w:top w:val="single" w:color="000000" w:sz="2" w:space="0"/>
              <w:bottom w:val="single" w:color="000000" w:sz="2" w:space="0"/>
            </w:tcBorders>
            <w:noWrap/>
            <w:vAlign w:val="center"/>
          </w:tcPr>
          <w:p w14:paraId="4FDD65FA">
            <w:pPr>
              <w:adjustRightInd w:val="0"/>
              <w:snapToGrid w:val="0"/>
              <w:spacing w:line="264" w:lineRule="auto"/>
              <w:contextualSpacing/>
              <w:jc w:val="left"/>
              <w:rPr>
                <w:rFonts w:ascii="宋体" w:hAnsi="宋体" w:cs="宋体"/>
              </w:rPr>
            </w:pPr>
            <w:r>
              <w:rPr>
                <w:rFonts w:hint="eastAsia" w:ascii="宋体" w:hAnsi="宋体" w:cs="宋体"/>
              </w:rPr>
              <w:t>项目实施方案</w:t>
            </w:r>
          </w:p>
        </w:tc>
        <w:tc>
          <w:tcPr>
            <w:tcW w:w="6624" w:type="dxa"/>
            <w:tcBorders>
              <w:top w:val="single" w:color="000000" w:sz="2" w:space="0"/>
              <w:bottom w:val="single" w:color="000000" w:sz="2" w:space="0"/>
            </w:tcBorders>
            <w:noWrap/>
            <w:vAlign w:val="center"/>
          </w:tcPr>
          <w:p w14:paraId="66D43E16">
            <w:pPr>
              <w:adjustRightInd w:val="0"/>
              <w:snapToGrid w:val="0"/>
              <w:spacing w:line="264" w:lineRule="auto"/>
              <w:jc w:val="left"/>
              <w:rPr>
                <w:rFonts w:ascii="宋体" w:hAnsi="宋体" w:cs="宋体"/>
              </w:rPr>
            </w:pPr>
            <w:r>
              <w:rPr>
                <w:rFonts w:hint="eastAsia" w:ascii="宋体" w:hAnsi="宋体" w:cs="宋体"/>
              </w:rPr>
              <w:t>根据本项目采购需求编制项目实施方案，内容包含但不限于：1.设备</w:t>
            </w:r>
          </w:p>
          <w:p w14:paraId="59934B74">
            <w:pPr>
              <w:adjustRightInd w:val="0"/>
              <w:snapToGrid w:val="0"/>
              <w:spacing w:line="264" w:lineRule="auto"/>
              <w:jc w:val="left"/>
              <w:rPr>
                <w:rFonts w:ascii="宋体" w:hAnsi="宋体" w:cs="宋体"/>
              </w:rPr>
            </w:pPr>
            <w:r>
              <w:rPr>
                <w:rFonts w:hint="eastAsia" w:ascii="宋体" w:hAnsi="宋体" w:cs="宋体"/>
              </w:rPr>
              <w:t>安装方案；2.集成调试方案；3.项目进度计划及人员配置；4.质量控制方案等。以上每项内容逐项评分：</w:t>
            </w:r>
          </w:p>
          <w:p w14:paraId="292F99DE">
            <w:pPr>
              <w:adjustRightInd w:val="0"/>
              <w:snapToGrid w:val="0"/>
              <w:spacing w:line="264" w:lineRule="auto"/>
              <w:jc w:val="left"/>
              <w:rPr>
                <w:rFonts w:ascii="宋体" w:hAnsi="宋体" w:cs="宋体"/>
              </w:rPr>
            </w:pPr>
            <w:r>
              <w:rPr>
                <w:rFonts w:hint="eastAsia" w:ascii="宋体" w:hAnsi="宋体" w:cs="宋体"/>
              </w:rPr>
              <w:t>方案内容全面、措施有效、可行性强，且专门针对本项目，契合采购需求视为符合；</w:t>
            </w:r>
          </w:p>
          <w:p w14:paraId="382F0F3E">
            <w:pPr>
              <w:adjustRightInd w:val="0"/>
              <w:snapToGrid w:val="0"/>
              <w:spacing w:line="264" w:lineRule="auto"/>
              <w:jc w:val="left"/>
              <w:rPr>
                <w:rFonts w:ascii="宋体" w:hAnsi="宋体" w:cs="宋体"/>
              </w:rPr>
            </w:pPr>
            <w:r>
              <w:rPr>
                <w:rFonts w:hint="eastAsia" w:ascii="宋体" w:hAnsi="宋体" w:cs="宋体"/>
              </w:rPr>
              <w:t>方案内容属于通用类，非专门针对本项目，部分契合采购需求视为部分符合；</w:t>
            </w:r>
          </w:p>
          <w:p w14:paraId="02F9C50A">
            <w:pPr>
              <w:adjustRightInd w:val="0"/>
              <w:snapToGrid w:val="0"/>
              <w:spacing w:line="264" w:lineRule="auto"/>
              <w:jc w:val="left"/>
              <w:rPr>
                <w:rFonts w:ascii="宋体" w:hAnsi="宋体" w:cs="宋体"/>
              </w:rPr>
            </w:pPr>
            <w:r>
              <w:rPr>
                <w:rFonts w:hint="eastAsia" w:ascii="宋体" w:hAnsi="宋体" w:cs="宋体"/>
              </w:rPr>
              <w:t>方案内容非专门针对本项目，脱离采购需求视为不符合。</w:t>
            </w:r>
          </w:p>
          <w:p w14:paraId="133493B5">
            <w:pPr>
              <w:adjustRightInd w:val="0"/>
              <w:snapToGrid w:val="0"/>
              <w:spacing w:line="264" w:lineRule="auto"/>
              <w:rPr>
                <w:rFonts w:ascii="宋体" w:hAnsi="宋体" w:cs="宋体"/>
                <w:spacing w:val="1"/>
              </w:rPr>
            </w:pPr>
            <w:r>
              <w:rPr>
                <w:rFonts w:hint="eastAsia" w:ascii="宋体" w:hAnsi="宋体" w:cs="宋体"/>
              </w:rPr>
              <w:t>上述每项内容符合得2分；部分符合得1分；不符合或不提供不得分。</w:t>
            </w:r>
          </w:p>
        </w:tc>
        <w:tc>
          <w:tcPr>
            <w:tcW w:w="573" w:type="dxa"/>
            <w:tcBorders>
              <w:top w:val="single" w:color="000000" w:sz="2" w:space="0"/>
              <w:bottom w:val="single" w:color="000000" w:sz="2" w:space="0"/>
            </w:tcBorders>
            <w:noWrap/>
            <w:vAlign w:val="center"/>
          </w:tcPr>
          <w:p w14:paraId="36634695">
            <w:pPr>
              <w:adjustRightInd w:val="0"/>
              <w:snapToGrid w:val="0"/>
              <w:spacing w:before="68" w:line="264" w:lineRule="auto"/>
              <w:jc w:val="center"/>
              <w:rPr>
                <w:rFonts w:ascii="宋体" w:hAnsi="宋体" w:cs="宋体"/>
              </w:rPr>
            </w:pPr>
            <w:r>
              <w:rPr>
                <w:rFonts w:hint="eastAsia" w:ascii="宋体" w:hAnsi="宋体" w:cs="宋体"/>
              </w:rPr>
              <w:t>8</w:t>
            </w:r>
          </w:p>
        </w:tc>
        <w:tc>
          <w:tcPr>
            <w:tcW w:w="861" w:type="dxa"/>
            <w:tcBorders>
              <w:top w:val="single" w:color="000000" w:sz="2" w:space="0"/>
              <w:bottom w:val="single" w:color="000000" w:sz="2" w:space="0"/>
            </w:tcBorders>
            <w:noWrap/>
            <w:vAlign w:val="center"/>
          </w:tcPr>
          <w:p w14:paraId="76D7253F">
            <w:pPr>
              <w:adjustRightInd w:val="0"/>
              <w:snapToGrid w:val="0"/>
              <w:spacing w:before="68" w:line="264" w:lineRule="auto"/>
              <w:jc w:val="center"/>
              <w:rPr>
                <w:rFonts w:ascii="宋体" w:hAnsi="宋体" w:cs="宋体"/>
              </w:rPr>
            </w:pPr>
            <w:r>
              <w:rPr>
                <w:rFonts w:ascii="宋体" w:hAnsi="宋体" w:cs="宋体"/>
                <w:spacing w:val="-6"/>
              </w:rPr>
              <w:t>主</w:t>
            </w:r>
            <w:r>
              <w:rPr>
                <w:rFonts w:ascii="宋体" w:hAnsi="宋体" w:cs="宋体"/>
                <w:spacing w:val="-4"/>
              </w:rPr>
              <w:t>观</w:t>
            </w:r>
            <w:r>
              <w:rPr>
                <w:rFonts w:hint="eastAsia" w:ascii="宋体" w:hAnsi="宋体" w:cs="宋体"/>
                <w:spacing w:val="-4"/>
              </w:rPr>
              <w:t>分</w:t>
            </w:r>
          </w:p>
        </w:tc>
      </w:tr>
      <w:tr w14:paraId="5AC96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8" w:hRule="atLeast"/>
          <w:jc w:val="center"/>
        </w:trPr>
        <w:tc>
          <w:tcPr>
            <w:tcW w:w="519" w:type="dxa"/>
            <w:tcBorders>
              <w:top w:val="single" w:color="000000" w:sz="2" w:space="0"/>
              <w:bottom w:val="single" w:color="000000" w:sz="2" w:space="0"/>
            </w:tcBorders>
            <w:noWrap/>
            <w:vAlign w:val="center"/>
          </w:tcPr>
          <w:p w14:paraId="4F9C5649">
            <w:pPr>
              <w:adjustRightInd w:val="0"/>
              <w:snapToGrid w:val="0"/>
              <w:spacing w:before="68" w:line="264" w:lineRule="auto"/>
              <w:jc w:val="center"/>
              <w:rPr>
                <w:rFonts w:ascii="宋体" w:hAnsi="宋体" w:cs="宋体"/>
                <w:spacing w:val="-2"/>
              </w:rPr>
            </w:pPr>
            <w:r>
              <w:rPr>
                <w:rFonts w:hint="eastAsia" w:ascii="宋体" w:hAnsi="宋体" w:cs="宋体"/>
                <w:spacing w:val="-2"/>
              </w:rPr>
              <w:t>2</w:t>
            </w:r>
            <w:r>
              <w:rPr>
                <w:rFonts w:ascii="宋体" w:hAnsi="宋体" w:cs="宋体"/>
                <w:spacing w:val="-2"/>
              </w:rPr>
              <w:t>.5</w:t>
            </w:r>
          </w:p>
        </w:tc>
        <w:tc>
          <w:tcPr>
            <w:tcW w:w="1180" w:type="dxa"/>
            <w:tcBorders>
              <w:top w:val="single" w:color="000000" w:sz="2" w:space="0"/>
              <w:bottom w:val="single" w:color="000000" w:sz="2" w:space="0"/>
            </w:tcBorders>
            <w:noWrap/>
            <w:vAlign w:val="center"/>
          </w:tcPr>
          <w:p w14:paraId="35604E59">
            <w:pPr>
              <w:adjustRightInd w:val="0"/>
              <w:snapToGrid w:val="0"/>
              <w:spacing w:before="69" w:line="264" w:lineRule="auto"/>
              <w:jc w:val="left"/>
              <w:rPr>
                <w:rFonts w:ascii="宋体" w:hAnsi="宋体" w:cs="宋体"/>
                <w:spacing w:val="-4"/>
                <w:highlight w:val="yellow"/>
              </w:rPr>
            </w:pPr>
            <w:r>
              <w:rPr>
                <w:rFonts w:hint="eastAsia" w:ascii="宋体" w:hAnsi="宋体" w:cs="宋体"/>
                <w:spacing w:val="-4"/>
              </w:rPr>
              <w:t>监控方案</w:t>
            </w:r>
          </w:p>
        </w:tc>
        <w:tc>
          <w:tcPr>
            <w:tcW w:w="6624" w:type="dxa"/>
            <w:tcBorders>
              <w:top w:val="single" w:color="000000" w:sz="2" w:space="0"/>
              <w:bottom w:val="single" w:color="000000" w:sz="2" w:space="0"/>
            </w:tcBorders>
            <w:noWrap/>
            <w:vAlign w:val="center"/>
          </w:tcPr>
          <w:p w14:paraId="2587AA4B">
            <w:pPr>
              <w:adjustRightInd w:val="0"/>
              <w:snapToGrid w:val="0"/>
              <w:spacing w:line="264" w:lineRule="auto"/>
              <w:jc w:val="left"/>
              <w:rPr>
                <w:rFonts w:ascii="宋体" w:hAnsi="宋体" w:cs="宋体"/>
              </w:rPr>
            </w:pPr>
            <w:r>
              <w:rPr>
                <w:rFonts w:hint="eastAsia" w:ascii="宋体" w:hAnsi="宋体" w:cs="宋体"/>
              </w:rPr>
              <w:t>根据本项目采购需求编制监控方案，内容包含但不限于：1.监控方式；2.日常运维；3.故障处理等。以上每项内容逐项评分：</w:t>
            </w:r>
          </w:p>
          <w:p w14:paraId="10F62F19">
            <w:pPr>
              <w:adjustRightInd w:val="0"/>
              <w:snapToGrid w:val="0"/>
              <w:spacing w:line="264" w:lineRule="auto"/>
              <w:jc w:val="left"/>
              <w:rPr>
                <w:rFonts w:ascii="宋体" w:hAnsi="宋体" w:cs="宋体"/>
              </w:rPr>
            </w:pPr>
            <w:r>
              <w:rPr>
                <w:rFonts w:hint="eastAsia" w:ascii="宋体" w:hAnsi="宋体" w:cs="宋体"/>
              </w:rPr>
              <w:t>方案内容全面、措施有效、可行性强，且专门针对本项目，契合采购需求视为符合；</w:t>
            </w:r>
          </w:p>
          <w:p w14:paraId="5650F465">
            <w:pPr>
              <w:adjustRightInd w:val="0"/>
              <w:snapToGrid w:val="0"/>
              <w:spacing w:line="264" w:lineRule="auto"/>
              <w:jc w:val="left"/>
              <w:rPr>
                <w:rFonts w:ascii="宋体" w:hAnsi="宋体" w:cs="宋体"/>
              </w:rPr>
            </w:pPr>
            <w:r>
              <w:rPr>
                <w:rFonts w:hint="eastAsia" w:ascii="宋体" w:hAnsi="宋体" w:cs="宋体"/>
              </w:rPr>
              <w:t>方案内容属于通用类，非专门针对本项目，部分契合采购需求视为部分符合；</w:t>
            </w:r>
          </w:p>
          <w:p w14:paraId="25B41FC7">
            <w:pPr>
              <w:adjustRightInd w:val="0"/>
              <w:snapToGrid w:val="0"/>
              <w:spacing w:line="264" w:lineRule="auto"/>
              <w:jc w:val="left"/>
              <w:rPr>
                <w:rFonts w:ascii="宋体" w:hAnsi="宋体" w:cs="宋体"/>
              </w:rPr>
            </w:pPr>
            <w:r>
              <w:rPr>
                <w:rFonts w:hint="eastAsia" w:ascii="宋体" w:hAnsi="宋体" w:cs="宋体"/>
              </w:rPr>
              <w:t>方案内容非专门针对本项目，脱离采购需求视为不符合。</w:t>
            </w:r>
          </w:p>
          <w:p w14:paraId="72ED47F7">
            <w:pPr>
              <w:adjustRightInd w:val="0"/>
              <w:snapToGrid w:val="0"/>
              <w:spacing w:line="264" w:lineRule="auto"/>
              <w:rPr>
                <w:rFonts w:ascii="宋体" w:hAnsi="宋体" w:cs="宋体"/>
                <w:spacing w:val="1"/>
              </w:rPr>
            </w:pPr>
            <w:r>
              <w:rPr>
                <w:rFonts w:hint="eastAsia" w:ascii="宋体" w:hAnsi="宋体" w:cs="宋体"/>
              </w:rPr>
              <w:t>上述每项内容符合得2分；部分符合得1分；不符合或不提供不得分。</w:t>
            </w:r>
          </w:p>
        </w:tc>
        <w:tc>
          <w:tcPr>
            <w:tcW w:w="573" w:type="dxa"/>
            <w:tcBorders>
              <w:top w:val="single" w:color="000000" w:sz="2" w:space="0"/>
              <w:bottom w:val="single" w:color="000000" w:sz="2" w:space="0"/>
            </w:tcBorders>
            <w:noWrap/>
            <w:vAlign w:val="center"/>
          </w:tcPr>
          <w:p w14:paraId="58731047">
            <w:pPr>
              <w:adjustRightInd w:val="0"/>
              <w:snapToGrid w:val="0"/>
              <w:spacing w:before="68" w:line="264" w:lineRule="auto"/>
              <w:jc w:val="center"/>
              <w:rPr>
                <w:rFonts w:ascii="宋体" w:hAnsi="宋体" w:cs="宋体"/>
              </w:rPr>
            </w:pPr>
            <w:r>
              <w:rPr>
                <w:rFonts w:hint="eastAsia" w:ascii="宋体" w:hAnsi="宋体" w:cs="宋体"/>
              </w:rPr>
              <w:t>6</w:t>
            </w:r>
          </w:p>
        </w:tc>
        <w:tc>
          <w:tcPr>
            <w:tcW w:w="861" w:type="dxa"/>
            <w:tcBorders>
              <w:top w:val="single" w:color="000000" w:sz="2" w:space="0"/>
              <w:bottom w:val="single" w:color="000000" w:sz="2" w:space="0"/>
            </w:tcBorders>
            <w:noWrap/>
            <w:vAlign w:val="center"/>
          </w:tcPr>
          <w:p w14:paraId="1378E90B">
            <w:pPr>
              <w:adjustRightInd w:val="0"/>
              <w:snapToGrid w:val="0"/>
              <w:spacing w:before="68" w:line="264" w:lineRule="auto"/>
              <w:jc w:val="center"/>
              <w:rPr>
                <w:rFonts w:ascii="宋体" w:hAnsi="宋体" w:cs="宋体"/>
              </w:rPr>
            </w:pPr>
            <w:r>
              <w:rPr>
                <w:rFonts w:ascii="宋体" w:hAnsi="宋体" w:cs="宋体"/>
                <w:spacing w:val="-6"/>
              </w:rPr>
              <w:t>主</w:t>
            </w:r>
            <w:r>
              <w:rPr>
                <w:rFonts w:ascii="宋体" w:hAnsi="宋体" w:cs="宋体"/>
                <w:spacing w:val="-4"/>
              </w:rPr>
              <w:t>观</w:t>
            </w:r>
            <w:r>
              <w:rPr>
                <w:rFonts w:hint="eastAsia" w:ascii="宋体" w:hAnsi="宋体" w:cs="宋体"/>
                <w:spacing w:val="-4"/>
              </w:rPr>
              <w:t>分</w:t>
            </w:r>
          </w:p>
        </w:tc>
      </w:tr>
      <w:tr w14:paraId="00696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757" w:type="dxa"/>
            <w:gridSpan w:val="5"/>
            <w:tcBorders>
              <w:top w:val="single" w:color="000000" w:sz="2" w:space="0"/>
              <w:bottom w:val="single" w:color="000000" w:sz="2" w:space="0"/>
            </w:tcBorders>
            <w:noWrap/>
            <w:vAlign w:val="center"/>
          </w:tcPr>
          <w:p w14:paraId="22DA4769">
            <w:pPr>
              <w:adjustRightInd w:val="0"/>
              <w:snapToGrid w:val="0"/>
              <w:spacing w:before="123" w:line="264" w:lineRule="auto"/>
              <w:ind w:left="114"/>
              <w:rPr>
                <w:rFonts w:ascii="宋体" w:hAnsi="宋体" w:cs="宋体"/>
                <w:b/>
                <w:bCs/>
                <w:spacing w:val="-3"/>
              </w:rPr>
            </w:pPr>
            <w:r>
              <w:rPr>
                <w:rFonts w:hint="eastAsia" w:ascii="宋体" w:hAnsi="宋体" w:cs="宋体"/>
                <w:b/>
                <w:bCs/>
                <w:spacing w:val="-3"/>
              </w:rPr>
              <w:t>3.服务</w:t>
            </w:r>
          </w:p>
        </w:tc>
      </w:tr>
      <w:tr w14:paraId="15BE6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519" w:type="dxa"/>
            <w:tcBorders>
              <w:top w:val="single" w:color="000000" w:sz="2" w:space="0"/>
              <w:bottom w:val="single" w:color="000000" w:sz="2" w:space="0"/>
            </w:tcBorders>
            <w:noWrap/>
            <w:vAlign w:val="center"/>
          </w:tcPr>
          <w:p w14:paraId="3B67BA6A">
            <w:pPr>
              <w:adjustRightInd w:val="0"/>
              <w:snapToGrid w:val="0"/>
              <w:spacing w:line="264" w:lineRule="auto"/>
              <w:jc w:val="center"/>
              <w:rPr>
                <w:rFonts w:ascii="宋体" w:hAnsi="宋体" w:cs="宋体"/>
                <w:spacing w:val="-3"/>
              </w:rPr>
            </w:pPr>
            <w:r>
              <w:rPr>
                <w:rFonts w:hint="eastAsia" w:ascii="宋体" w:hAnsi="宋体" w:cs="宋体"/>
                <w:spacing w:val="-3"/>
              </w:rPr>
              <w:t>3.1</w:t>
            </w:r>
          </w:p>
        </w:tc>
        <w:tc>
          <w:tcPr>
            <w:tcW w:w="1180" w:type="dxa"/>
            <w:tcBorders>
              <w:top w:val="single" w:color="000000" w:sz="2" w:space="0"/>
              <w:bottom w:val="single" w:color="000000" w:sz="2" w:space="0"/>
            </w:tcBorders>
            <w:noWrap/>
            <w:vAlign w:val="center"/>
          </w:tcPr>
          <w:p w14:paraId="2F41FC84">
            <w:pPr>
              <w:adjustRightInd w:val="0"/>
              <w:snapToGrid w:val="0"/>
              <w:spacing w:line="264" w:lineRule="auto"/>
              <w:rPr>
                <w:rFonts w:ascii="宋体" w:hAnsi="宋体" w:cs="宋体"/>
                <w:b/>
                <w:bCs/>
                <w:spacing w:val="-3"/>
              </w:rPr>
            </w:pPr>
            <w:r>
              <w:rPr>
                <w:rFonts w:hint="eastAsia" w:ascii="宋体" w:hAnsi="宋体" w:cs="宋体"/>
                <w:spacing w:val="-3"/>
              </w:rPr>
              <w:t>售后服务方案</w:t>
            </w:r>
          </w:p>
        </w:tc>
        <w:tc>
          <w:tcPr>
            <w:tcW w:w="6624" w:type="dxa"/>
            <w:tcBorders>
              <w:top w:val="single" w:color="000000" w:sz="2" w:space="0"/>
              <w:bottom w:val="single" w:color="000000" w:sz="2" w:space="0"/>
            </w:tcBorders>
            <w:noWrap/>
            <w:vAlign w:val="center"/>
          </w:tcPr>
          <w:p w14:paraId="615CDD6F">
            <w:pPr>
              <w:adjustRightInd w:val="0"/>
              <w:snapToGrid w:val="0"/>
              <w:spacing w:line="264" w:lineRule="auto"/>
              <w:jc w:val="left"/>
              <w:rPr>
                <w:rFonts w:ascii="宋体" w:hAnsi="宋体" w:cs="宋体"/>
              </w:rPr>
            </w:pPr>
            <w:r>
              <w:rPr>
                <w:rFonts w:hint="eastAsia" w:ascii="宋体" w:hAnsi="宋体" w:cs="宋体"/>
              </w:rPr>
              <w:t>根据本项目采购需求编制售后服务方案，内容包含但不限于：1.服务架构；2.管理制度；3.服务内容；4.专业技术人员保障及现场服务措施等。以上每项内容逐项评分：</w:t>
            </w:r>
          </w:p>
          <w:p w14:paraId="332059C1">
            <w:pPr>
              <w:adjustRightInd w:val="0"/>
              <w:snapToGrid w:val="0"/>
              <w:spacing w:line="264" w:lineRule="auto"/>
              <w:jc w:val="left"/>
              <w:rPr>
                <w:rFonts w:ascii="宋体" w:hAnsi="宋体" w:cs="宋体"/>
              </w:rPr>
            </w:pPr>
            <w:r>
              <w:rPr>
                <w:rFonts w:hint="eastAsia" w:ascii="宋体" w:hAnsi="宋体" w:cs="宋体"/>
              </w:rPr>
              <w:t>方案内容全面、措施有效、可行性强，且专门针对本项目，契合采购需求视为符合；</w:t>
            </w:r>
          </w:p>
          <w:p w14:paraId="6750804D">
            <w:pPr>
              <w:adjustRightInd w:val="0"/>
              <w:snapToGrid w:val="0"/>
              <w:spacing w:line="264" w:lineRule="auto"/>
              <w:jc w:val="left"/>
              <w:rPr>
                <w:rFonts w:ascii="宋体" w:hAnsi="宋体" w:cs="宋体"/>
              </w:rPr>
            </w:pPr>
            <w:r>
              <w:rPr>
                <w:rFonts w:hint="eastAsia" w:ascii="宋体" w:hAnsi="宋体" w:cs="宋体"/>
              </w:rPr>
              <w:t>方案内容属于通用类，非专门针对本项目，部分契合采购需求视为部分符合；</w:t>
            </w:r>
          </w:p>
          <w:p w14:paraId="443FE498">
            <w:pPr>
              <w:adjustRightInd w:val="0"/>
              <w:snapToGrid w:val="0"/>
              <w:spacing w:line="264" w:lineRule="auto"/>
              <w:jc w:val="left"/>
              <w:rPr>
                <w:rFonts w:ascii="宋体" w:hAnsi="宋体" w:cs="宋体"/>
              </w:rPr>
            </w:pPr>
            <w:r>
              <w:rPr>
                <w:rFonts w:hint="eastAsia" w:ascii="宋体" w:hAnsi="宋体" w:cs="宋体"/>
              </w:rPr>
              <w:t>方案内容非专门针对本项目，脱离采购需求视为不符合。</w:t>
            </w:r>
          </w:p>
          <w:p w14:paraId="0A60D93C">
            <w:pPr>
              <w:adjustRightInd w:val="0"/>
              <w:snapToGrid w:val="0"/>
              <w:spacing w:line="264" w:lineRule="auto"/>
              <w:rPr>
                <w:rFonts w:ascii="宋体" w:hAnsi="宋体" w:cs="宋体"/>
                <w:b/>
                <w:bCs/>
                <w:spacing w:val="-3"/>
              </w:rPr>
            </w:pPr>
            <w:r>
              <w:rPr>
                <w:rFonts w:hint="eastAsia" w:ascii="宋体" w:hAnsi="宋体" w:cs="宋体"/>
              </w:rPr>
              <w:t>上述每项内容符合得2分；部分符合得1分；不符合或不提供不得分。</w:t>
            </w:r>
          </w:p>
        </w:tc>
        <w:tc>
          <w:tcPr>
            <w:tcW w:w="573" w:type="dxa"/>
            <w:tcBorders>
              <w:top w:val="single" w:color="000000" w:sz="2" w:space="0"/>
              <w:bottom w:val="single" w:color="000000" w:sz="2" w:space="0"/>
            </w:tcBorders>
            <w:noWrap/>
            <w:vAlign w:val="center"/>
          </w:tcPr>
          <w:p w14:paraId="5251E6A6">
            <w:pPr>
              <w:adjustRightInd w:val="0"/>
              <w:snapToGrid w:val="0"/>
              <w:spacing w:line="264" w:lineRule="auto"/>
              <w:jc w:val="center"/>
              <w:rPr>
                <w:rFonts w:ascii="宋体" w:hAnsi="宋体" w:cs="宋体"/>
                <w:spacing w:val="-3"/>
              </w:rPr>
            </w:pPr>
            <w:r>
              <w:rPr>
                <w:rFonts w:hint="eastAsia" w:ascii="宋体" w:hAnsi="宋体" w:cs="宋体"/>
                <w:spacing w:val="-3"/>
              </w:rPr>
              <w:t>8</w:t>
            </w:r>
          </w:p>
        </w:tc>
        <w:tc>
          <w:tcPr>
            <w:tcW w:w="861" w:type="dxa"/>
            <w:tcBorders>
              <w:top w:val="single" w:color="000000" w:sz="2" w:space="0"/>
              <w:bottom w:val="single" w:color="000000" w:sz="2" w:space="0"/>
            </w:tcBorders>
            <w:noWrap/>
            <w:vAlign w:val="center"/>
          </w:tcPr>
          <w:p w14:paraId="261DDF5C">
            <w:pPr>
              <w:adjustRightInd w:val="0"/>
              <w:snapToGrid w:val="0"/>
              <w:spacing w:line="264" w:lineRule="auto"/>
              <w:jc w:val="center"/>
              <w:rPr>
                <w:rFonts w:ascii="宋体" w:hAnsi="宋体" w:cs="宋体"/>
                <w:spacing w:val="-3"/>
              </w:rPr>
            </w:pPr>
            <w:r>
              <w:rPr>
                <w:rFonts w:hint="eastAsia" w:ascii="宋体" w:hAnsi="宋体" w:cs="宋体"/>
                <w:spacing w:val="-3"/>
              </w:rPr>
              <w:t>主观分</w:t>
            </w:r>
          </w:p>
        </w:tc>
      </w:tr>
      <w:tr w14:paraId="306EA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519" w:type="dxa"/>
            <w:tcBorders>
              <w:top w:val="single" w:color="000000" w:sz="2" w:space="0"/>
              <w:bottom w:val="single" w:color="000000" w:sz="2" w:space="0"/>
            </w:tcBorders>
            <w:noWrap/>
            <w:vAlign w:val="center"/>
          </w:tcPr>
          <w:p w14:paraId="6D46875E">
            <w:pPr>
              <w:adjustRightInd w:val="0"/>
              <w:snapToGrid w:val="0"/>
              <w:spacing w:line="264" w:lineRule="auto"/>
              <w:jc w:val="center"/>
              <w:rPr>
                <w:rFonts w:ascii="宋体" w:hAnsi="宋体" w:cs="宋体"/>
                <w:spacing w:val="-3"/>
              </w:rPr>
            </w:pPr>
            <w:r>
              <w:rPr>
                <w:rFonts w:hint="eastAsia" w:ascii="宋体" w:hAnsi="宋体" w:cs="宋体"/>
                <w:spacing w:val="-3"/>
              </w:rPr>
              <w:t>3.2</w:t>
            </w:r>
          </w:p>
        </w:tc>
        <w:tc>
          <w:tcPr>
            <w:tcW w:w="1180" w:type="dxa"/>
            <w:tcBorders>
              <w:top w:val="single" w:color="000000" w:sz="2" w:space="0"/>
              <w:bottom w:val="single" w:color="000000" w:sz="2" w:space="0"/>
            </w:tcBorders>
            <w:noWrap/>
            <w:vAlign w:val="center"/>
          </w:tcPr>
          <w:p w14:paraId="1369488A">
            <w:pPr>
              <w:adjustRightInd w:val="0"/>
              <w:snapToGrid w:val="0"/>
              <w:spacing w:line="264" w:lineRule="auto"/>
              <w:rPr>
                <w:rFonts w:ascii="宋体" w:hAnsi="宋体" w:cs="宋体"/>
                <w:b/>
                <w:bCs/>
                <w:spacing w:val="-3"/>
              </w:rPr>
            </w:pPr>
            <w:r>
              <w:rPr>
                <w:rFonts w:hint="eastAsia" w:ascii="宋体" w:hAnsi="宋体" w:cs="宋体"/>
                <w:spacing w:val="-3"/>
              </w:rPr>
              <w:t>服务响应质量</w:t>
            </w:r>
          </w:p>
        </w:tc>
        <w:tc>
          <w:tcPr>
            <w:tcW w:w="6624" w:type="dxa"/>
            <w:tcBorders>
              <w:top w:val="single" w:color="000000" w:sz="2" w:space="0"/>
              <w:bottom w:val="single" w:color="000000" w:sz="2" w:space="0"/>
            </w:tcBorders>
            <w:noWrap/>
            <w:vAlign w:val="center"/>
          </w:tcPr>
          <w:p w14:paraId="60EAC0AA">
            <w:pPr>
              <w:adjustRightInd w:val="0"/>
              <w:snapToGrid w:val="0"/>
              <w:spacing w:line="264" w:lineRule="auto"/>
              <w:rPr>
                <w:rFonts w:ascii="宋体" w:hAnsi="宋体" w:cs="宋体"/>
                <w:b/>
                <w:bCs/>
                <w:spacing w:val="-3"/>
              </w:rPr>
            </w:pPr>
            <w:r>
              <w:rPr>
                <w:rFonts w:hint="eastAsia" w:ascii="宋体" w:hAnsi="宋体" w:cs="宋体"/>
                <w:spacing w:val="-3"/>
              </w:rPr>
              <w:t>供应商为最终用户提供技术服务热线（7*24 小时）、线路路由信息台账、运行维护报告、工作总结报告等服务，每提供一项得 1 分。（供应商提供承诺函加盖公章扫描上传至投标系统）</w:t>
            </w:r>
          </w:p>
        </w:tc>
        <w:tc>
          <w:tcPr>
            <w:tcW w:w="573" w:type="dxa"/>
            <w:tcBorders>
              <w:top w:val="single" w:color="000000" w:sz="2" w:space="0"/>
              <w:bottom w:val="single" w:color="000000" w:sz="2" w:space="0"/>
            </w:tcBorders>
            <w:noWrap/>
            <w:vAlign w:val="center"/>
          </w:tcPr>
          <w:p w14:paraId="393F68FD">
            <w:pPr>
              <w:adjustRightInd w:val="0"/>
              <w:snapToGrid w:val="0"/>
              <w:spacing w:line="264" w:lineRule="auto"/>
              <w:jc w:val="center"/>
              <w:rPr>
                <w:rFonts w:ascii="宋体" w:hAnsi="宋体" w:cs="宋体"/>
                <w:b/>
                <w:bCs/>
                <w:spacing w:val="-3"/>
              </w:rPr>
            </w:pPr>
            <w:r>
              <w:rPr>
                <w:rFonts w:hint="eastAsia" w:ascii="宋体" w:hAnsi="宋体" w:cs="宋体"/>
                <w:spacing w:val="-3"/>
              </w:rPr>
              <w:t>4</w:t>
            </w:r>
          </w:p>
        </w:tc>
        <w:tc>
          <w:tcPr>
            <w:tcW w:w="861" w:type="dxa"/>
            <w:tcBorders>
              <w:top w:val="single" w:color="000000" w:sz="2" w:space="0"/>
              <w:bottom w:val="single" w:color="000000" w:sz="2" w:space="0"/>
            </w:tcBorders>
            <w:noWrap/>
            <w:vAlign w:val="center"/>
          </w:tcPr>
          <w:p w14:paraId="00D93E57">
            <w:pPr>
              <w:adjustRightInd w:val="0"/>
              <w:snapToGrid w:val="0"/>
              <w:spacing w:line="264" w:lineRule="auto"/>
              <w:jc w:val="center"/>
              <w:rPr>
                <w:rFonts w:ascii="宋体" w:hAnsi="宋体" w:cs="宋体"/>
                <w:spacing w:val="-3"/>
              </w:rPr>
            </w:pPr>
            <w:r>
              <w:rPr>
                <w:rFonts w:hint="eastAsia" w:ascii="宋体" w:hAnsi="宋体" w:cs="宋体"/>
                <w:spacing w:val="-3"/>
              </w:rPr>
              <w:t>客观分</w:t>
            </w:r>
          </w:p>
        </w:tc>
      </w:tr>
      <w:tr w14:paraId="7ED72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519" w:type="dxa"/>
            <w:tcBorders>
              <w:top w:val="single" w:color="000000" w:sz="2" w:space="0"/>
              <w:bottom w:val="single" w:color="000000" w:sz="2" w:space="0"/>
            </w:tcBorders>
            <w:noWrap/>
            <w:vAlign w:val="center"/>
          </w:tcPr>
          <w:p w14:paraId="21D4791D">
            <w:pPr>
              <w:adjustRightInd w:val="0"/>
              <w:snapToGrid w:val="0"/>
              <w:spacing w:line="264" w:lineRule="auto"/>
              <w:jc w:val="center"/>
              <w:rPr>
                <w:rFonts w:ascii="宋体" w:hAnsi="宋体" w:cs="宋体"/>
                <w:spacing w:val="-3"/>
              </w:rPr>
            </w:pPr>
            <w:r>
              <w:rPr>
                <w:rFonts w:hint="eastAsia" w:ascii="宋体" w:hAnsi="宋体" w:cs="宋体"/>
                <w:spacing w:val="-3"/>
              </w:rPr>
              <w:t>3.3</w:t>
            </w:r>
          </w:p>
        </w:tc>
        <w:tc>
          <w:tcPr>
            <w:tcW w:w="1180" w:type="dxa"/>
            <w:tcBorders>
              <w:top w:val="single" w:color="000000" w:sz="2" w:space="0"/>
              <w:bottom w:val="single" w:color="000000" w:sz="2" w:space="0"/>
            </w:tcBorders>
            <w:noWrap/>
            <w:vAlign w:val="center"/>
          </w:tcPr>
          <w:p w14:paraId="302D3BF6">
            <w:pPr>
              <w:adjustRightInd w:val="0"/>
              <w:snapToGrid w:val="0"/>
              <w:spacing w:line="264" w:lineRule="auto"/>
              <w:rPr>
                <w:rFonts w:ascii="宋体" w:hAnsi="宋体" w:cs="宋体"/>
                <w:b/>
                <w:bCs/>
                <w:spacing w:val="-3"/>
              </w:rPr>
            </w:pPr>
            <w:r>
              <w:rPr>
                <w:rFonts w:hint="eastAsia" w:ascii="宋体" w:hAnsi="宋体" w:cs="宋体"/>
                <w:spacing w:val="-3"/>
              </w:rPr>
              <w:t>培训方案</w:t>
            </w:r>
          </w:p>
        </w:tc>
        <w:tc>
          <w:tcPr>
            <w:tcW w:w="6624" w:type="dxa"/>
            <w:tcBorders>
              <w:top w:val="single" w:color="000000" w:sz="2" w:space="0"/>
              <w:bottom w:val="single" w:color="000000" w:sz="2" w:space="0"/>
            </w:tcBorders>
            <w:noWrap/>
            <w:vAlign w:val="center"/>
          </w:tcPr>
          <w:p w14:paraId="0BC39080">
            <w:pPr>
              <w:adjustRightInd w:val="0"/>
              <w:snapToGrid w:val="0"/>
              <w:spacing w:line="264" w:lineRule="auto"/>
              <w:jc w:val="left"/>
              <w:rPr>
                <w:rFonts w:ascii="宋体" w:hAnsi="宋体" w:cs="宋体"/>
              </w:rPr>
            </w:pPr>
            <w:r>
              <w:rPr>
                <w:rFonts w:hint="eastAsia" w:ascii="宋体" w:hAnsi="宋体" w:cs="宋体"/>
              </w:rPr>
              <w:t>根据本项目采购需求编制培训方案，内容包含但不限于：1.培训内容；2.培训计划；3.培训人员安排及地点等。以上每项内容逐项评分：</w:t>
            </w:r>
          </w:p>
          <w:p w14:paraId="6A00CDFF">
            <w:pPr>
              <w:adjustRightInd w:val="0"/>
              <w:snapToGrid w:val="0"/>
              <w:spacing w:line="264" w:lineRule="auto"/>
              <w:jc w:val="left"/>
              <w:rPr>
                <w:rFonts w:ascii="宋体" w:hAnsi="宋体" w:cs="宋体"/>
              </w:rPr>
            </w:pPr>
            <w:r>
              <w:rPr>
                <w:rFonts w:hint="eastAsia" w:ascii="宋体" w:hAnsi="宋体" w:cs="宋体"/>
              </w:rPr>
              <w:t>方案内容全面、措施有效、可行性强，且专门针对本项目，契合采购需求视为符合；</w:t>
            </w:r>
          </w:p>
          <w:p w14:paraId="463FA7B9">
            <w:pPr>
              <w:adjustRightInd w:val="0"/>
              <w:snapToGrid w:val="0"/>
              <w:spacing w:line="264" w:lineRule="auto"/>
              <w:jc w:val="left"/>
              <w:rPr>
                <w:rFonts w:ascii="宋体" w:hAnsi="宋体" w:cs="宋体"/>
              </w:rPr>
            </w:pPr>
            <w:r>
              <w:rPr>
                <w:rFonts w:hint="eastAsia" w:ascii="宋体" w:hAnsi="宋体" w:cs="宋体"/>
              </w:rPr>
              <w:t>方案内容属于通用类，非专门针对本项目，部分契合采购需求视为部分符合；</w:t>
            </w:r>
          </w:p>
          <w:p w14:paraId="3CDCD82D">
            <w:pPr>
              <w:adjustRightInd w:val="0"/>
              <w:snapToGrid w:val="0"/>
              <w:spacing w:line="264" w:lineRule="auto"/>
              <w:jc w:val="left"/>
              <w:rPr>
                <w:rFonts w:ascii="宋体" w:hAnsi="宋体" w:cs="宋体"/>
              </w:rPr>
            </w:pPr>
            <w:r>
              <w:rPr>
                <w:rFonts w:hint="eastAsia" w:ascii="宋体" w:hAnsi="宋体" w:cs="宋体"/>
              </w:rPr>
              <w:t>方案内容非专门针对本项目，脱离采购需求视为不符合。</w:t>
            </w:r>
          </w:p>
          <w:p w14:paraId="5E1FD976">
            <w:pPr>
              <w:adjustRightInd w:val="0"/>
              <w:snapToGrid w:val="0"/>
              <w:spacing w:line="264" w:lineRule="auto"/>
              <w:rPr>
                <w:rFonts w:ascii="宋体" w:hAnsi="宋体" w:cs="宋体"/>
                <w:b/>
                <w:bCs/>
                <w:spacing w:val="-3"/>
              </w:rPr>
            </w:pPr>
            <w:r>
              <w:rPr>
                <w:rFonts w:hint="eastAsia" w:ascii="宋体" w:hAnsi="宋体" w:cs="宋体"/>
              </w:rPr>
              <w:t>上述每项内容符合得2分；部分符合得1分；不符合或不提供不得分。</w:t>
            </w:r>
          </w:p>
        </w:tc>
        <w:tc>
          <w:tcPr>
            <w:tcW w:w="573" w:type="dxa"/>
            <w:tcBorders>
              <w:top w:val="single" w:color="000000" w:sz="2" w:space="0"/>
              <w:bottom w:val="single" w:color="000000" w:sz="2" w:space="0"/>
            </w:tcBorders>
            <w:noWrap/>
            <w:vAlign w:val="center"/>
          </w:tcPr>
          <w:p w14:paraId="035DBA6F">
            <w:pPr>
              <w:adjustRightInd w:val="0"/>
              <w:snapToGrid w:val="0"/>
              <w:spacing w:line="264" w:lineRule="auto"/>
              <w:jc w:val="center"/>
              <w:rPr>
                <w:rFonts w:ascii="宋体" w:hAnsi="宋体" w:cs="宋体"/>
                <w:b/>
                <w:bCs/>
                <w:spacing w:val="-3"/>
              </w:rPr>
            </w:pPr>
            <w:r>
              <w:rPr>
                <w:rFonts w:hint="eastAsia" w:ascii="宋体" w:hAnsi="宋体" w:cs="宋体"/>
                <w:spacing w:val="-3"/>
              </w:rPr>
              <w:t>6</w:t>
            </w:r>
          </w:p>
        </w:tc>
        <w:tc>
          <w:tcPr>
            <w:tcW w:w="861" w:type="dxa"/>
            <w:tcBorders>
              <w:top w:val="single" w:color="000000" w:sz="2" w:space="0"/>
              <w:bottom w:val="single" w:color="000000" w:sz="2" w:space="0"/>
            </w:tcBorders>
            <w:noWrap/>
            <w:vAlign w:val="center"/>
          </w:tcPr>
          <w:p w14:paraId="0BA17AD1">
            <w:pPr>
              <w:adjustRightInd w:val="0"/>
              <w:snapToGrid w:val="0"/>
              <w:spacing w:line="264" w:lineRule="auto"/>
              <w:jc w:val="center"/>
              <w:rPr>
                <w:rFonts w:ascii="宋体" w:hAnsi="宋体" w:cs="宋体"/>
                <w:spacing w:val="-3"/>
              </w:rPr>
            </w:pPr>
            <w:r>
              <w:rPr>
                <w:rFonts w:hint="eastAsia" w:ascii="宋体" w:hAnsi="宋体" w:cs="宋体"/>
                <w:spacing w:val="-3"/>
              </w:rPr>
              <w:t>主观分</w:t>
            </w:r>
          </w:p>
        </w:tc>
      </w:tr>
      <w:tr w14:paraId="1D5BF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757" w:type="dxa"/>
            <w:gridSpan w:val="5"/>
            <w:tcBorders>
              <w:top w:val="single" w:color="000000" w:sz="2" w:space="0"/>
              <w:bottom w:val="single" w:color="000000" w:sz="2" w:space="0"/>
            </w:tcBorders>
            <w:noWrap/>
            <w:vAlign w:val="center"/>
          </w:tcPr>
          <w:p w14:paraId="55659992">
            <w:pPr>
              <w:adjustRightInd w:val="0"/>
              <w:snapToGrid w:val="0"/>
              <w:spacing w:before="123" w:line="264" w:lineRule="auto"/>
              <w:ind w:left="114"/>
              <w:rPr>
                <w:rFonts w:ascii="宋体" w:hAnsi="宋体" w:cs="宋体"/>
              </w:rPr>
            </w:pPr>
            <w:r>
              <w:rPr>
                <w:rFonts w:hint="eastAsia" w:ascii="宋体" w:hAnsi="宋体" w:cs="宋体"/>
                <w:b/>
                <w:bCs/>
                <w:spacing w:val="-3"/>
              </w:rPr>
              <w:t>4.业绩</w:t>
            </w:r>
          </w:p>
        </w:tc>
      </w:tr>
      <w:tr w14:paraId="4CB81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9" w:hRule="atLeast"/>
          <w:jc w:val="center"/>
        </w:trPr>
        <w:tc>
          <w:tcPr>
            <w:tcW w:w="519" w:type="dxa"/>
            <w:tcBorders>
              <w:top w:val="single" w:color="000000" w:sz="2" w:space="0"/>
              <w:bottom w:val="single" w:color="000000" w:sz="2" w:space="0"/>
            </w:tcBorders>
            <w:noWrap/>
            <w:vAlign w:val="center"/>
          </w:tcPr>
          <w:p w14:paraId="6058EF02">
            <w:pPr>
              <w:adjustRightInd w:val="0"/>
              <w:snapToGrid w:val="0"/>
              <w:spacing w:before="68" w:line="264" w:lineRule="auto"/>
              <w:jc w:val="center"/>
              <w:rPr>
                <w:rFonts w:ascii="宋体" w:hAnsi="宋体" w:cs="宋体"/>
                <w:spacing w:val="-2"/>
              </w:rPr>
            </w:pPr>
            <w:r>
              <w:rPr>
                <w:rFonts w:hint="eastAsia" w:ascii="宋体" w:hAnsi="宋体" w:cs="宋体"/>
                <w:spacing w:val="-2"/>
              </w:rPr>
              <w:t>4</w:t>
            </w:r>
            <w:r>
              <w:rPr>
                <w:rFonts w:ascii="宋体" w:hAnsi="宋体" w:cs="宋体"/>
                <w:spacing w:val="-2"/>
              </w:rPr>
              <w:t>.1</w:t>
            </w:r>
          </w:p>
        </w:tc>
        <w:tc>
          <w:tcPr>
            <w:tcW w:w="1180" w:type="dxa"/>
            <w:tcBorders>
              <w:top w:val="single" w:color="000000" w:sz="2" w:space="0"/>
              <w:bottom w:val="single" w:color="000000" w:sz="2" w:space="0"/>
            </w:tcBorders>
            <w:noWrap/>
            <w:vAlign w:val="center"/>
          </w:tcPr>
          <w:p w14:paraId="467852D8">
            <w:pPr>
              <w:adjustRightInd w:val="0"/>
              <w:snapToGrid w:val="0"/>
              <w:spacing w:before="69" w:line="264" w:lineRule="auto"/>
              <w:rPr>
                <w:rFonts w:ascii="宋体" w:hAnsi="宋体" w:cs="宋体"/>
                <w:spacing w:val="-2"/>
              </w:rPr>
            </w:pPr>
            <w:r>
              <w:rPr>
                <w:rFonts w:hint="eastAsia" w:ascii="宋体" w:hAnsi="宋体" w:cs="宋体"/>
                <w:spacing w:val="-1"/>
              </w:rPr>
              <w:t>业绩1</w:t>
            </w:r>
          </w:p>
        </w:tc>
        <w:tc>
          <w:tcPr>
            <w:tcW w:w="6624" w:type="dxa"/>
            <w:tcBorders>
              <w:top w:val="single" w:color="000000" w:sz="2" w:space="0"/>
              <w:bottom w:val="single" w:color="000000" w:sz="2" w:space="0"/>
            </w:tcBorders>
            <w:noWrap/>
            <w:vAlign w:val="center"/>
          </w:tcPr>
          <w:p w14:paraId="44CBC032">
            <w:pPr>
              <w:adjustRightInd w:val="0"/>
              <w:snapToGrid w:val="0"/>
              <w:spacing w:line="264" w:lineRule="auto"/>
              <w:rPr>
                <w:rFonts w:ascii="宋体" w:hAnsi="宋体" w:cs="宋体"/>
              </w:rPr>
            </w:pPr>
            <w:r>
              <w:rPr>
                <w:rFonts w:hint="eastAsia" w:ascii="宋体" w:hAnsi="宋体" w:cs="宋体"/>
              </w:rPr>
              <w:t>提供自2023年1月1日以来100个以上接入点城域网络线路建设相关成功案例，每提供一个得3分 ，最高得9分。（需提供合同复印件加盖公章，合同须能反映项目名称、主要标的物，内容应清晰可见）</w:t>
            </w:r>
          </w:p>
        </w:tc>
        <w:tc>
          <w:tcPr>
            <w:tcW w:w="573" w:type="dxa"/>
            <w:tcBorders>
              <w:top w:val="single" w:color="000000" w:sz="2" w:space="0"/>
              <w:bottom w:val="single" w:color="000000" w:sz="2" w:space="0"/>
            </w:tcBorders>
            <w:noWrap/>
            <w:vAlign w:val="center"/>
          </w:tcPr>
          <w:p w14:paraId="08359B23">
            <w:pPr>
              <w:adjustRightInd w:val="0"/>
              <w:snapToGrid w:val="0"/>
              <w:spacing w:line="264" w:lineRule="auto"/>
              <w:jc w:val="center"/>
              <w:rPr>
                <w:rFonts w:ascii="宋体" w:hAnsi="宋体" w:cs="宋体"/>
              </w:rPr>
            </w:pPr>
            <w:r>
              <w:rPr>
                <w:rFonts w:hint="eastAsia" w:ascii="宋体" w:hAnsi="宋体" w:cs="宋体"/>
              </w:rPr>
              <w:t>9</w:t>
            </w:r>
          </w:p>
        </w:tc>
        <w:tc>
          <w:tcPr>
            <w:tcW w:w="861" w:type="dxa"/>
            <w:tcBorders>
              <w:top w:val="single" w:color="000000" w:sz="2" w:space="0"/>
              <w:bottom w:val="single" w:color="000000" w:sz="2" w:space="0"/>
            </w:tcBorders>
            <w:noWrap/>
            <w:vAlign w:val="center"/>
          </w:tcPr>
          <w:p w14:paraId="0BDBD067">
            <w:pPr>
              <w:adjustRightInd w:val="0"/>
              <w:snapToGrid w:val="0"/>
              <w:spacing w:before="68" w:line="264" w:lineRule="auto"/>
              <w:jc w:val="center"/>
              <w:rPr>
                <w:rFonts w:ascii="宋体" w:hAnsi="宋体" w:cs="宋体"/>
              </w:rPr>
            </w:pPr>
            <w:r>
              <w:rPr>
                <w:rFonts w:hint="eastAsia" w:ascii="宋体" w:hAnsi="宋体" w:cs="宋体"/>
                <w:spacing w:val="-6"/>
              </w:rPr>
              <w:t>客</w:t>
            </w:r>
            <w:r>
              <w:rPr>
                <w:rFonts w:hint="eastAsia" w:ascii="宋体" w:hAnsi="宋体" w:cs="宋体"/>
                <w:spacing w:val="-4"/>
              </w:rPr>
              <w:t>观分</w:t>
            </w:r>
          </w:p>
        </w:tc>
      </w:tr>
      <w:tr w14:paraId="53735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9" w:hRule="atLeast"/>
          <w:jc w:val="center"/>
        </w:trPr>
        <w:tc>
          <w:tcPr>
            <w:tcW w:w="519" w:type="dxa"/>
            <w:tcBorders>
              <w:top w:val="single" w:color="000000" w:sz="2" w:space="0"/>
              <w:bottom w:val="single" w:color="000000" w:sz="2" w:space="0"/>
            </w:tcBorders>
            <w:noWrap/>
            <w:vAlign w:val="center"/>
          </w:tcPr>
          <w:p w14:paraId="067B4B5A">
            <w:pPr>
              <w:adjustRightInd w:val="0"/>
              <w:snapToGrid w:val="0"/>
              <w:spacing w:before="68" w:line="264" w:lineRule="auto"/>
              <w:jc w:val="center"/>
              <w:rPr>
                <w:rFonts w:ascii="宋体" w:hAnsi="宋体" w:cs="宋体"/>
                <w:spacing w:val="-2"/>
              </w:rPr>
            </w:pPr>
            <w:r>
              <w:rPr>
                <w:rFonts w:hint="eastAsia" w:ascii="宋体" w:hAnsi="宋体" w:cs="宋体"/>
                <w:spacing w:val="-2"/>
              </w:rPr>
              <w:t>4.2</w:t>
            </w:r>
          </w:p>
        </w:tc>
        <w:tc>
          <w:tcPr>
            <w:tcW w:w="1180" w:type="dxa"/>
            <w:tcBorders>
              <w:top w:val="single" w:color="000000" w:sz="2" w:space="0"/>
              <w:bottom w:val="single" w:color="000000" w:sz="2" w:space="0"/>
            </w:tcBorders>
            <w:noWrap/>
            <w:vAlign w:val="center"/>
          </w:tcPr>
          <w:p w14:paraId="3212B701">
            <w:pPr>
              <w:adjustRightInd w:val="0"/>
              <w:snapToGrid w:val="0"/>
              <w:spacing w:before="69" w:line="264" w:lineRule="auto"/>
              <w:rPr>
                <w:rFonts w:ascii="宋体" w:hAnsi="宋体" w:cs="宋体"/>
                <w:spacing w:val="-1"/>
              </w:rPr>
            </w:pPr>
            <w:r>
              <w:rPr>
                <w:rFonts w:hint="eastAsia" w:ascii="宋体" w:hAnsi="宋体" w:cs="宋体"/>
                <w:spacing w:val="-1"/>
              </w:rPr>
              <w:t>业绩2</w:t>
            </w:r>
          </w:p>
        </w:tc>
        <w:tc>
          <w:tcPr>
            <w:tcW w:w="6624" w:type="dxa"/>
            <w:tcBorders>
              <w:top w:val="single" w:color="000000" w:sz="2" w:space="0"/>
              <w:bottom w:val="single" w:color="000000" w:sz="2" w:space="0"/>
            </w:tcBorders>
            <w:noWrap/>
            <w:vAlign w:val="center"/>
          </w:tcPr>
          <w:p w14:paraId="574D5A62">
            <w:pPr>
              <w:adjustRightInd w:val="0"/>
              <w:snapToGrid w:val="0"/>
              <w:spacing w:line="264" w:lineRule="auto"/>
              <w:rPr>
                <w:rFonts w:ascii="宋体" w:hAnsi="宋体" w:cs="宋体"/>
              </w:rPr>
            </w:pPr>
            <w:r>
              <w:rPr>
                <w:rFonts w:hint="eastAsia" w:ascii="宋体" w:hAnsi="宋体" w:cs="宋体"/>
              </w:rPr>
              <w:t>提供自2023年1月1日以来承担的城域网络线路建设类项目的满意度评价证明：满意度为优秀（优或满意）的，每提供一份满意度证明得3分，最高得6分，不提供不得分。（需提供相关盖章证明材料上传至投标系统）</w:t>
            </w:r>
          </w:p>
        </w:tc>
        <w:tc>
          <w:tcPr>
            <w:tcW w:w="573" w:type="dxa"/>
            <w:tcBorders>
              <w:top w:val="single" w:color="000000" w:sz="2" w:space="0"/>
              <w:bottom w:val="single" w:color="000000" w:sz="2" w:space="0"/>
            </w:tcBorders>
            <w:noWrap/>
            <w:vAlign w:val="center"/>
          </w:tcPr>
          <w:p w14:paraId="10FC60B2">
            <w:pPr>
              <w:adjustRightInd w:val="0"/>
              <w:snapToGrid w:val="0"/>
              <w:spacing w:line="264" w:lineRule="auto"/>
              <w:jc w:val="center"/>
              <w:rPr>
                <w:rFonts w:ascii="宋体" w:hAnsi="宋体" w:cs="宋体"/>
              </w:rPr>
            </w:pPr>
            <w:r>
              <w:rPr>
                <w:rFonts w:hint="eastAsia" w:ascii="宋体" w:hAnsi="宋体" w:cs="宋体"/>
              </w:rPr>
              <w:t>6</w:t>
            </w:r>
          </w:p>
        </w:tc>
        <w:tc>
          <w:tcPr>
            <w:tcW w:w="861" w:type="dxa"/>
            <w:tcBorders>
              <w:top w:val="single" w:color="000000" w:sz="2" w:space="0"/>
              <w:bottom w:val="single" w:color="000000" w:sz="2" w:space="0"/>
            </w:tcBorders>
            <w:noWrap/>
            <w:vAlign w:val="center"/>
          </w:tcPr>
          <w:p w14:paraId="1BFE4216">
            <w:pPr>
              <w:adjustRightInd w:val="0"/>
              <w:snapToGrid w:val="0"/>
              <w:spacing w:before="68" w:line="264" w:lineRule="auto"/>
              <w:jc w:val="center"/>
              <w:rPr>
                <w:rFonts w:ascii="宋体" w:hAnsi="宋体" w:cs="宋体"/>
                <w:spacing w:val="-6"/>
              </w:rPr>
            </w:pPr>
            <w:r>
              <w:rPr>
                <w:rFonts w:hint="eastAsia" w:ascii="宋体" w:hAnsi="宋体" w:cs="宋体"/>
                <w:spacing w:val="-6"/>
              </w:rPr>
              <w:t>客观分</w:t>
            </w:r>
          </w:p>
        </w:tc>
      </w:tr>
      <w:tr w14:paraId="5AD24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jc w:val="center"/>
        </w:trPr>
        <w:tc>
          <w:tcPr>
            <w:tcW w:w="9757" w:type="dxa"/>
            <w:gridSpan w:val="5"/>
            <w:tcBorders>
              <w:top w:val="single" w:color="000000" w:sz="2" w:space="0"/>
              <w:bottom w:val="single" w:color="000000" w:sz="2" w:space="0"/>
            </w:tcBorders>
            <w:noWrap/>
          </w:tcPr>
          <w:p w14:paraId="78369E58">
            <w:pPr>
              <w:adjustRightInd w:val="0"/>
              <w:snapToGrid w:val="0"/>
              <w:spacing w:before="123" w:line="264" w:lineRule="auto"/>
              <w:ind w:left="114"/>
              <w:rPr>
                <w:rFonts w:ascii="宋体" w:hAnsi="宋体" w:cs="宋体"/>
              </w:rPr>
            </w:pPr>
            <w:r>
              <w:rPr>
                <w:rFonts w:hint="eastAsia" w:ascii="宋体" w:hAnsi="宋体" w:cs="宋体"/>
                <w:b/>
                <w:bCs/>
                <w:spacing w:val="-3"/>
              </w:rPr>
              <w:t>5.履约能力</w:t>
            </w:r>
          </w:p>
        </w:tc>
      </w:tr>
      <w:tr w14:paraId="5AE2D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2" w:hRule="atLeast"/>
          <w:jc w:val="center"/>
        </w:trPr>
        <w:tc>
          <w:tcPr>
            <w:tcW w:w="519" w:type="dxa"/>
            <w:tcBorders>
              <w:top w:val="single" w:color="000000" w:sz="2" w:space="0"/>
              <w:bottom w:val="single" w:color="000000" w:sz="2" w:space="0"/>
            </w:tcBorders>
            <w:noWrap/>
            <w:vAlign w:val="center"/>
          </w:tcPr>
          <w:p w14:paraId="4B931354">
            <w:pPr>
              <w:adjustRightInd w:val="0"/>
              <w:snapToGrid w:val="0"/>
              <w:spacing w:before="68" w:line="264" w:lineRule="auto"/>
              <w:jc w:val="center"/>
              <w:rPr>
                <w:rFonts w:ascii="宋体" w:hAnsi="宋体" w:cs="宋体"/>
                <w:spacing w:val="-2"/>
              </w:rPr>
            </w:pPr>
            <w:r>
              <w:rPr>
                <w:rFonts w:hint="eastAsia" w:ascii="宋体" w:hAnsi="宋体" w:cs="宋体"/>
                <w:spacing w:val="-2"/>
              </w:rPr>
              <w:t>5</w:t>
            </w:r>
            <w:r>
              <w:rPr>
                <w:rFonts w:ascii="宋体" w:hAnsi="宋体" w:cs="宋体"/>
                <w:spacing w:val="-2"/>
              </w:rPr>
              <w:t>.1</w:t>
            </w:r>
          </w:p>
        </w:tc>
        <w:tc>
          <w:tcPr>
            <w:tcW w:w="1180" w:type="dxa"/>
            <w:tcBorders>
              <w:top w:val="single" w:color="000000" w:sz="2" w:space="0"/>
              <w:bottom w:val="single" w:color="000000" w:sz="2" w:space="0"/>
            </w:tcBorders>
            <w:noWrap/>
            <w:vAlign w:val="center"/>
          </w:tcPr>
          <w:p w14:paraId="014FE9B9">
            <w:pPr>
              <w:adjustRightInd w:val="0"/>
              <w:snapToGrid w:val="0"/>
              <w:spacing w:before="69" w:line="264" w:lineRule="auto"/>
              <w:rPr>
                <w:rFonts w:ascii="宋体" w:hAnsi="宋体" w:cs="宋体"/>
                <w:spacing w:val="-1"/>
              </w:rPr>
            </w:pPr>
            <w:r>
              <w:rPr>
                <w:rFonts w:hint="eastAsia" w:ascii="宋体" w:hAnsi="宋体" w:cs="宋体"/>
                <w:spacing w:val="-1"/>
              </w:rPr>
              <w:t>履约能力1</w:t>
            </w:r>
          </w:p>
        </w:tc>
        <w:tc>
          <w:tcPr>
            <w:tcW w:w="6624" w:type="dxa"/>
            <w:tcBorders>
              <w:top w:val="single" w:color="000000" w:sz="2" w:space="0"/>
              <w:bottom w:val="single" w:color="000000" w:sz="2" w:space="0"/>
            </w:tcBorders>
            <w:noWrap/>
            <w:vAlign w:val="center"/>
          </w:tcPr>
          <w:p w14:paraId="0994638A">
            <w:pPr>
              <w:adjustRightInd w:val="0"/>
              <w:snapToGrid w:val="0"/>
              <w:spacing w:line="264" w:lineRule="auto"/>
              <w:rPr>
                <w:rFonts w:ascii="宋体" w:hAnsi="宋体" w:cs="宋体"/>
              </w:rPr>
            </w:pPr>
            <w:r>
              <w:rPr>
                <w:spacing w:val="-1"/>
              </w:rPr>
              <w:t>在本项目采购区域具备线路资源的，得5分。（需提供现有线路资源监管页面截图或承诺函，并加盖公章上传至投标系统）。</w:t>
            </w:r>
          </w:p>
        </w:tc>
        <w:tc>
          <w:tcPr>
            <w:tcW w:w="573" w:type="dxa"/>
            <w:tcBorders>
              <w:top w:val="single" w:color="000000" w:sz="2" w:space="0"/>
              <w:bottom w:val="single" w:color="000000" w:sz="2" w:space="0"/>
            </w:tcBorders>
            <w:noWrap/>
            <w:vAlign w:val="center"/>
          </w:tcPr>
          <w:p w14:paraId="2721E728">
            <w:pPr>
              <w:adjustRightInd w:val="0"/>
              <w:snapToGrid w:val="0"/>
              <w:spacing w:before="68" w:line="264" w:lineRule="auto"/>
              <w:jc w:val="center"/>
              <w:rPr>
                <w:rFonts w:ascii="宋体" w:hAnsi="宋体" w:cs="宋体"/>
              </w:rPr>
            </w:pPr>
            <w:r>
              <w:rPr>
                <w:rFonts w:hint="eastAsia" w:ascii="宋体" w:hAnsi="宋体" w:cs="宋体"/>
              </w:rPr>
              <w:t>5</w:t>
            </w:r>
          </w:p>
        </w:tc>
        <w:tc>
          <w:tcPr>
            <w:tcW w:w="861" w:type="dxa"/>
            <w:tcBorders>
              <w:top w:val="single" w:color="000000" w:sz="2" w:space="0"/>
              <w:bottom w:val="single" w:color="000000" w:sz="2" w:space="0"/>
            </w:tcBorders>
            <w:noWrap/>
            <w:vAlign w:val="center"/>
          </w:tcPr>
          <w:p w14:paraId="5FBA1283">
            <w:pPr>
              <w:adjustRightInd w:val="0"/>
              <w:snapToGrid w:val="0"/>
              <w:spacing w:before="68" w:line="264" w:lineRule="auto"/>
              <w:jc w:val="center"/>
              <w:rPr>
                <w:rFonts w:ascii="宋体" w:hAnsi="宋体" w:cs="宋体"/>
              </w:rPr>
            </w:pPr>
            <w:r>
              <w:rPr>
                <w:rFonts w:hint="eastAsia" w:ascii="宋体" w:hAnsi="宋体" w:cs="宋体"/>
                <w:spacing w:val="-6"/>
              </w:rPr>
              <w:t>客</w:t>
            </w:r>
            <w:r>
              <w:rPr>
                <w:rFonts w:ascii="宋体" w:hAnsi="宋体" w:cs="宋体"/>
                <w:spacing w:val="-4"/>
              </w:rPr>
              <w:t>观</w:t>
            </w:r>
            <w:r>
              <w:rPr>
                <w:rFonts w:hint="eastAsia" w:ascii="宋体" w:hAnsi="宋体" w:cs="宋体"/>
                <w:spacing w:val="-4"/>
              </w:rPr>
              <w:t>分</w:t>
            </w:r>
          </w:p>
        </w:tc>
      </w:tr>
      <w:tr w14:paraId="0AC87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jc w:val="center"/>
        </w:trPr>
        <w:tc>
          <w:tcPr>
            <w:tcW w:w="519" w:type="dxa"/>
            <w:tcBorders>
              <w:top w:val="single" w:color="000000" w:sz="2" w:space="0"/>
              <w:bottom w:val="single" w:color="000000" w:sz="2" w:space="0"/>
            </w:tcBorders>
            <w:noWrap/>
            <w:vAlign w:val="center"/>
          </w:tcPr>
          <w:p w14:paraId="2D570C90">
            <w:pPr>
              <w:adjustRightInd w:val="0"/>
              <w:snapToGrid w:val="0"/>
              <w:spacing w:before="68" w:line="264" w:lineRule="auto"/>
              <w:jc w:val="center"/>
              <w:rPr>
                <w:rFonts w:ascii="宋体" w:hAnsi="宋体" w:cs="宋体"/>
                <w:spacing w:val="-2"/>
              </w:rPr>
            </w:pPr>
            <w:r>
              <w:rPr>
                <w:rFonts w:hint="eastAsia" w:ascii="宋体" w:hAnsi="宋体" w:cs="宋体"/>
                <w:spacing w:val="-2"/>
              </w:rPr>
              <w:t>5</w:t>
            </w:r>
            <w:r>
              <w:rPr>
                <w:rFonts w:ascii="宋体" w:hAnsi="宋体" w:cs="宋体"/>
                <w:spacing w:val="-2"/>
              </w:rPr>
              <w:t>.2</w:t>
            </w:r>
          </w:p>
        </w:tc>
        <w:tc>
          <w:tcPr>
            <w:tcW w:w="1180" w:type="dxa"/>
            <w:tcBorders>
              <w:top w:val="single" w:color="000000" w:sz="2" w:space="0"/>
              <w:bottom w:val="single" w:color="000000" w:sz="2" w:space="0"/>
            </w:tcBorders>
            <w:noWrap/>
            <w:vAlign w:val="center"/>
          </w:tcPr>
          <w:p w14:paraId="57E904BD">
            <w:pPr>
              <w:adjustRightInd w:val="0"/>
              <w:snapToGrid w:val="0"/>
              <w:spacing w:before="69" w:line="264" w:lineRule="auto"/>
              <w:rPr>
                <w:rFonts w:ascii="宋体" w:hAnsi="宋体" w:cs="宋体"/>
                <w:spacing w:val="-1"/>
              </w:rPr>
            </w:pPr>
            <w:r>
              <w:rPr>
                <w:rFonts w:hint="eastAsia" w:ascii="宋体" w:hAnsi="宋体" w:cs="宋体"/>
                <w:spacing w:val="-1"/>
              </w:rPr>
              <w:t>履约能力2</w:t>
            </w:r>
          </w:p>
        </w:tc>
        <w:tc>
          <w:tcPr>
            <w:tcW w:w="6624" w:type="dxa"/>
            <w:tcBorders>
              <w:top w:val="single" w:color="000000" w:sz="2" w:space="0"/>
              <w:bottom w:val="single" w:color="000000" w:sz="2" w:space="0"/>
            </w:tcBorders>
            <w:noWrap/>
            <w:vAlign w:val="center"/>
          </w:tcPr>
          <w:p w14:paraId="3748D7BA">
            <w:pPr>
              <w:adjustRightInd w:val="0"/>
              <w:snapToGrid w:val="0"/>
              <w:spacing w:line="264" w:lineRule="auto"/>
              <w:rPr>
                <w:rFonts w:ascii="宋体" w:hAnsi="宋体" w:cs="宋体"/>
              </w:rPr>
            </w:pPr>
            <w:r>
              <w:rPr>
                <w:rFonts w:hint="eastAsia" w:ascii="宋体" w:hAnsi="宋体" w:cs="宋体"/>
              </w:rPr>
              <w:t>供应商在本项目投入的相关工作人员具有如下证书之一： 1.注册信息安全工程师（CISP）证书；2.通信工程或电子信息工程类中级工程师证书；3.通信工程或电子信息工程类高级工程师证书；每提供1个得1分，最高得6分，没有不得分。（一人多证不重复得分）</w:t>
            </w:r>
          </w:p>
        </w:tc>
        <w:tc>
          <w:tcPr>
            <w:tcW w:w="573" w:type="dxa"/>
            <w:tcBorders>
              <w:top w:val="single" w:color="000000" w:sz="2" w:space="0"/>
              <w:bottom w:val="single" w:color="000000" w:sz="2" w:space="0"/>
            </w:tcBorders>
            <w:noWrap/>
            <w:vAlign w:val="center"/>
          </w:tcPr>
          <w:p w14:paraId="48AB5EB3">
            <w:pPr>
              <w:adjustRightInd w:val="0"/>
              <w:snapToGrid w:val="0"/>
              <w:spacing w:before="68" w:line="264" w:lineRule="auto"/>
              <w:jc w:val="center"/>
              <w:rPr>
                <w:rFonts w:ascii="宋体" w:hAnsi="宋体" w:cs="宋体"/>
              </w:rPr>
            </w:pPr>
            <w:r>
              <w:rPr>
                <w:rFonts w:hint="eastAsia" w:ascii="宋体" w:hAnsi="宋体" w:cs="宋体"/>
              </w:rPr>
              <w:t>6</w:t>
            </w:r>
          </w:p>
        </w:tc>
        <w:tc>
          <w:tcPr>
            <w:tcW w:w="861" w:type="dxa"/>
            <w:tcBorders>
              <w:top w:val="single" w:color="000000" w:sz="2" w:space="0"/>
              <w:bottom w:val="single" w:color="000000" w:sz="2" w:space="0"/>
            </w:tcBorders>
            <w:noWrap/>
            <w:vAlign w:val="center"/>
          </w:tcPr>
          <w:p w14:paraId="25CB0855">
            <w:pPr>
              <w:adjustRightInd w:val="0"/>
              <w:snapToGrid w:val="0"/>
              <w:spacing w:before="68" w:line="264" w:lineRule="auto"/>
              <w:jc w:val="center"/>
              <w:rPr>
                <w:rFonts w:ascii="宋体" w:hAnsi="宋体" w:cs="宋体"/>
              </w:rPr>
            </w:pPr>
            <w:r>
              <w:rPr>
                <w:rFonts w:hint="eastAsia" w:ascii="宋体" w:hAnsi="宋体" w:cs="宋体"/>
                <w:spacing w:val="-6"/>
              </w:rPr>
              <w:t>客</w:t>
            </w:r>
            <w:r>
              <w:rPr>
                <w:rFonts w:ascii="宋体" w:hAnsi="宋体" w:cs="宋体"/>
                <w:spacing w:val="-4"/>
              </w:rPr>
              <w:t>观</w:t>
            </w:r>
            <w:r>
              <w:rPr>
                <w:rFonts w:hint="eastAsia" w:ascii="宋体" w:hAnsi="宋体" w:cs="宋体"/>
                <w:spacing w:val="-4"/>
              </w:rPr>
              <w:t>分</w:t>
            </w:r>
          </w:p>
        </w:tc>
      </w:tr>
      <w:tr w14:paraId="3DB7B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4" w:hRule="atLeast"/>
          <w:jc w:val="center"/>
        </w:trPr>
        <w:tc>
          <w:tcPr>
            <w:tcW w:w="519" w:type="dxa"/>
            <w:tcBorders>
              <w:top w:val="single" w:color="000000" w:sz="2" w:space="0"/>
              <w:bottom w:val="single" w:color="000000" w:sz="2" w:space="0"/>
            </w:tcBorders>
            <w:noWrap/>
            <w:vAlign w:val="center"/>
          </w:tcPr>
          <w:p w14:paraId="5E8CD600">
            <w:pPr>
              <w:adjustRightInd w:val="0"/>
              <w:snapToGrid w:val="0"/>
              <w:spacing w:line="264" w:lineRule="auto"/>
              <w:jc w:val="center"/>
              <w:rPr>
                <w:rFonts w:ascii="宋体" w:hAnsi="宋体" w:cs="宋体"/>
                <w:color w:val="FF0000"/>
              </w:rPr>
            </w:pPr>
            <w:r>
              <w:rPr>
                <w:rFonts w:ascii="宋体" w:hAnsi="宋体" w:cs="宋体"/>
                <w:spacing w:val="-3"/>
              </w:rPr>
              <w:t>合</w:t>
            </w:r>
            <w:r>
              <w:rPr>
                <w:rFonts w:ascii="宋体" w:hAnsi="宋体" w:cs="宋体"/>
                <w:spacing w:val="-2"/>
              </w:rPr>
              <w:t>计</w:t>
            </w:r>
          </w:p>
        </w:tc>
        <w:tc>
          <w:tcPr>
            <w:tcW w:w="7804" w:type="dxa"/>
            <w:gridSpan w:val="2"/>
            <w:tcBorders>
              <w:top w:val="single" w:color="000000" w:sz="2" w:space="0"/>
              <w:bottom w:val="single" w:color="000000" w:sz="2" w:space="0"/>
            </w:tcBorders>
            <w:noWrap/>
            <w:vAlign w:val="center"/>
          </w:tcPr>
          <w:p w14:paraId="0686AAE9">
            <w:pPr>
              <w:adjustRightInd w:val="0"/>
              <w:snapToGrid w:val="0"/>
              <w:spacing w:before="123" w:line="264" w:lineRule="auto"/>
              <w:ind w:left="172"/>
              <w:jc w:val="center"/>
              <w:rPr>
                <w:rFonts w:ascii="宋体" w:hAnsi="宋体" w:cs="宋体"/>
                <w:color w:val="FF0000"/>
                <w:spacing w:val="-2"/>
              </w:rPr>
            </w:pPr>
          </w:p>
        </w:tc>
        <w:tc>
          <w:tcPr>
            <w:tcW w:w="1434" w:type="dxa"/>
            <w:gridSpan w:val="2"/>
            <w:tcBorders>
              <w:top w:val="single" w:color="000000" w:sz="2" w:space="0"/>
              <w:bottom w:val="single" w:color="000000" w:sz="2" w:space="0"/>
            </w:tcBorders>
            <w:noWrap/>
            <w:vAlign w:val="center"/>
          </w:tcPr>
          <w:p w14:paraId="70C6C2CE">
            <w:pPr>
              <w:adjustRightInd w:val="0"/>
              <w:snapToGrid w:val="0"/>
              <w:spacing w:line="264" w:lineRule="auto"/>
              <w:jc w:val="center"/>
              <w:rPr>
                <w:rFonts w:ascii="宋体" w:hAnsi="宋体" w:cs="宋体"/>
              </w:rPr>
            </w:pPr>
            <w:r>
              <w:rPr>
                <w:rFonts w:ascii="宋体" w:hAnsi="宋体" w:cs="宋体"/>
                <w:spacing w:val="-11"/>
              </w:rPr>
              <w:t>100分</w:t>
            </w:r>
          </w:p>
        </w:tc>
      </w:tr>
    </w:tbl>
    <w:p w14:paraId="79CA6959">
      <w:pPr>
        <w:spacing w:line="264" w:lineRule="auto"/>
        <w:jc w:val="center"/>
        <w:rPr>
          <w:rFonts w:ascii="方正小标宋简体" w:hAnsi="方正小标宋简体" w:eastAsia="方正小标宋简体" w:cs="方正小标宋简体"/>
          <w:color w:val="000000"/>
          <w:sz w:val="36"/>
          <w:szCs w:val="36"/>
        </w:rPr>
      </w:pPr>
      <w:r>
        <w:rPr>
          <w:rFonts w:hint="eastAsia" w:ascii="宋体" w:hAnsi="宋体" w:cs="宋体"/>
          <w:b/>
          <w:bCs/>
          <w:color w:val="0000FF"/>
          <w:sz w:val="24"/>
          <w:szCs w:val="24"/>
        </w:rPr>
        <w:br w:type="page" w:clear="all"/>
      </w:r>
      <w:r>
        <w:rPr>
          <w:rFonts w:hint="eastAsia" w:ascii="方正小标宋简体" w:hAnsi="方正小标宋简体" w:eastAsia="方正小标宋简体" w:cs="方正小标宋简体"/>
          <w:color w:val="000000"/>
          <w:sz w:val="36"/>
          <w:szCs w:val="36"/>
        </w:rPr>
        <w:t>第六章  投标</w:t>
      </w:r>
      <w:bookmarkEnd w:id="89"/>
      <w:bookmarkEnd w:id="90"/>
      <w:bookmarkEnd w:id="92"/>
      <w:r>
        <w:rPr>
          <w:rFonts w:hint="eastAsia" w:ascii="方正小标宋简体" w:hAnsi="方正小标宋简体" w:eastAsia="方正小标宋简体" w:cs="方正小标宋简体"/>
          <w:color w:val="000000"/>
          <w:sz w:val="36"/>
          <w:szCs w:val="36"/>
        </w:rPr>
        <w:t>文件格式</w:t>
      </w:r>
    </w:p>
    <w:p w14:paraId="66E1B9F6">
      <w:pPr>
        <w:jc w:val="center"/>
        <w:rPr>
          <w:rFonts w:ascii="宋体" w:hAnsi="宋体"/>
          <w:b/>
          <w:sz w:val="72"/>
        </w:rPr>
      </w:pPr>
      <w:bookmarkStart w:id="94" w:name="_Hlt26955039"/>
      <w:bookmarkEnd w:id="94"/>
      <w:bookmarkStart w:id="95" w:name="_Hlt26671244"/>
      <w:bookmarkEnd w:id="95"/>
      <w:bookmarkStart w:id="96" w:name="_Toc49090576"/>
      <w:bookmarkStart w:id="97" w:name="_Toc120614282"/>
      <w:bookmarkStart w:id="98" w:name="_Toc26554094"/>
    </w:p>
    <w:p w14:paraId="4E89A6AB">
      <w:pPr>
        <w:jc w:val="center"/>
        <w:rPr>
          <w:rFonts w:ascii="宋体" w:hAnsi="宋体"/>
          <w:b/>
          <w:sz w:val="72"/>
        </w:rPr>
      </w:pPr>
      <w:r>
        <w:rPr>
          <w:rFonts w:hint="eastAsia" w:ascii="宋体" w:hAnsi="宋体"/>
          <w:b/>
          <w:sz w:val="72"/>
        </w:rPr>
        <w:t>投  标  文  件</w:t>
      </w:r>
    </w:p>
    <w:p w14:paraId="2BAD49C7">
      <w:pPr>
        <w:jc w:val="center"/>
        <w:rPr>
          <w:rFonts w:ascii="宋体" w:hAnsi="宋体"/>
          <w:b/>
          <w:sz w:val="72"/>
        </w:rPr>
      </w:pPr>
    </w:p>
    <w:p w14:paraId="12501BE5">
      <w:pPr>
        <w:jc w:val="center"/>
        <w:rPr>
          <w:rFonts w:ascii="宋体" w:hAnsi="宋体"/>
          <w:b/>
          <w:sz w:val="72"/>
        </w:rPr>
      </w:pPr>
    </w:p>
    <w:p w14:paraId="7BDF4AB9">
      <w:pPr>
        <w:jc w:val="center"/>
        <w:rPr>
          <w:rFonts w:ascii="宋体" w:hAnsi="宋体"/>
          <w:b/>
          <w:sz w:val="36"/>
        </w:rPr>
      </w:pPr>
    </w:p>
    <w:p w14:paraId="6FAAFF11">
      <w:pPr>
        <w:jc w:val="center"/>
        <w:rPr>
          <w:rFonts w:ascii="宋体" w:hAnsi="宋体"/>
          <w:b/>
          <w:sz w:val="36"/>
        </w:rPr>
      </w:pPr>
    </w:p>
    <w:p w14:paraId="1992597E">
      <w:pPr>
        <w:jc w:val="center"/>
        <w:rPr>
          <w:rFonts w:ascii="宋体" w:hAnsi="宋体"/>
          <w:b/>
          <w:sz w:val="36"/>
        </w:rPr>
      </w:pPr>
    </w:p>
    <w:p w14:paraId="7B4600C4">
      <w:pPr>
        <w:ind w:firstLine="1084" w:firstLineChars="300"/>
        <w:rPr>
          <w:rFonts w:ascii="宋体" w:hAnsi="宋体"/>
          <w:b/>
          <w:sz w:val="36"/>
        </w:rPr>
      </w:pPr>
      <w:r>
        <w:rPr>
          <w:rFonts w:hint="eastAsia" w:ascii="宋体" w:hAnsi="宋体"/>
          <w:b/>
          <w:sz w:val="36"/>
        </w:rPr>
        <w:t>项 目 名 称：</w:t>
      </w:r>
      <w:r>
        <w:rPr>
          <w:rFonts w:hint="eastAsia" w:ascii="宋体" w:hAnsi="宋体"/>
          <w:b/>
          <w:sz w:val="36"/>
          <w:u w:val="single"/>
        </w:rPr>
        <w:t xml:space="preserve">                   </w:t>
      </w:r>
    </w:p>
    <w:p w14:paraId="2DA25DB7">
      <w:pPr>
        <w:ind w:firstLine="1084" w:firstLineChars="300"/>
        <w:rPr>
          <w:rFonts w:hint="eastAsia"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057ECA77">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p>
    <w:p w14:paraId="1EBED29F">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p>
    <w:p w14:paraId="68CEAE77">
      <w:pPr>
        <w:spacing w:line="440" w:lineRule="exact"/>
        <w:jc w:val="center"/>
        <w:rPr>
          <w:rFonts w:ascii="宋体" w:hAnsi="宋体"/>
          <w:b/>
          <w:bCs/>
          <w:sz w:val="32"/>
          <w:szCs w:val="32"/>
        </w:rPr>
      </w:pPr>
    </w:p>
    <w:p w14:paraId="59280D76">
      <w:pPr>
        <w:spacing w:line="440" w:lineRule="exact"/>
        <w:rPr>
          <w:rFonts w:ascii="宋体" w:hAnsi="宋体"/>
        </w:rPr>
      </w:pPr>
    </w:p>
    <w:p w14:paraId="3F0F1761">
      <w:pPr>
        <w:spacing w:line="600" w:lineRule="exact"/>
        <w:ind w:firstLine="723" w:firstLineChars="200"/>
        <w:rPr>
          <w:rFonts w:ascii="宋体" w:hAnsi="宋体" w:cs="宋体"/>
          <w:sz w:val="28"/>
          <w:szCs w:val="28"/>
        </w:rPr>
      </w:pPr>
      <w:r>
        <w:rPr>
          <w:rFonts w:ascii="宋体" w:hAnsi="宋体"/>
          <w:b/>
          <w:sz w:val="36"/>
          <w:u w:val="single"/>
        </w:rPr>
        <w:br w:type="page" w:clear="all"/>
      </w:r>
      <w:bookmarkEnd w:id="48"/>
      <w:bookmarkEnd w:id="49"/>
      <w:bookmarkEnd w:id="96"/>
      <w:bookmarkEnd w:id="97"/>
      <w:bookmarkEnd w:id="98"/>
      <w:r>
        <w:rPr>
          <w:rFonts w:hint="eastAsia" w:ascii="宋体" w:hAnsi="宋体" w:cs="宋体"/>
          <w:sz w:val="28"/>
          <w:szCs w:val="28"/>
        </w:rPr>
        <w:t>一、信用承诺函</w:t>
      </w:r>
    </w:p>
    <w:p w14:paraId="1F9426AD">
      <w:pPr>
        <w:spacing w:line="600" w:lineRule="exact"/>
        <w:ind w:firstLine="560" w:firstLineChars="200"/>
        <w:rPr>
          <w:rFonts w:ascii="宋体" w:hAnsi="宋体" w:cs="宋体"/>
          <w:sz w:val="28"/>
          <w:szCs w:val="28"/>
        </w:rPr>
      </w:pPr>
      <w:r>
        <w:rPr>
          <w:rFonts w:hint="eastAsia" w:ascii="宋体" w:hAnsi="宋体" w:cs="宋体"/>
          <w:sz w:val="28"/>
          <w:szCs w:val="28"/>
        </w:rPr>
        <w:t>二、法定代表人授权委托书</w:t>
      </w:r>
    </w:p>
    <w:p w14:paraId="7A6231BA">
      <w:pPr>
        <w:spacing w:line="600" w:lineRule="exact"/>
        <w:ind w:firstLine="560" w:firstLineChars="200"/>
        <w:rPr>
          <w:rFonts w:ascii="宋体" w:hAnsi="宋体" w:cs="宋体"/>
          <w:sz w:val="28"/>
          <w:szCs w:val="28"/>
        </w:rPr>
      </w:pPr>
      <w:r>
        <w:rPr>
          <w:rFonts w:hint="eastAsia" w:ascii="宋体" w:hAnsi="宋体" w:cs="宋体"/>
          <w:sz w:val="28"/>
          <w:szCs w:val="28"/>
        </w:rPr>
        <w:t>三、投标函</w:t>
      </w:r>
    </w:p>
    <w:p w14:paraId="14B70AE2">
      <w:pPr>
        <w:spacing w:line="600" w:lineRule="exact"/>
        <w:ind w:firstLine="560" w:firstLineChars="200"/>
        <w:rPr>
          <w:rFonts w:ascii="宋体" w:hAnsi="宋体" w:cs="宋体"/>
          <w:sz w:val="28"/>
          <w:szCs w:val="28"/>
        </w:rPr>
      </w:pPr>
      <w:r>
        <w:rPr>
          <w:rFonts w:hint="eastAsia" w:ascii="宋体" w:hAnsi="宋体" w:cs="宋体"/>
          <w:sz w:val="28"/>
          <w:szCs w:val="28"/>
        </w:rPr>
        <w:t>四、开标一览表</w:t>
      </w:r>
    </w:p>
    <w:p w14:paraId="0CD6CDBA">
      <w:pPr>
        <w:spacing w:line="600" w:lineRule="exact"/>
        <w:ind w:firstLine="560" w:firstLineChars="200"/>
        <w:rPr>
          <w:rFonts w:ascii="宋体" w:hAnsi="宋体" w:cs="宋体"/>
          <w:sz w:val="28"/>
          <w:szCs w:val="28"/>
        </w:rPr>
      </w:pPr>
      <w:r>
        <w:rPr>
          <w:rFonts w:hint="eastAsia" w:ascii="宋体" w:hAnsi="宋体" w:cs="宋体"/>
          <w:sz w:val="28"/>
          <w:szCs w:val="28"/>
        </w:rPr>
        <w:t>五、投标分项报价表（如有）</w:t>
      </w:r>
    </w:p>
    <w:p w14:paraId="697735E8">
      <w:pPr>
        <w:spacing w:line="600" w:lineRule="exact"/>
        <w:ind w:firstLine="560" w:firstLineChars="200"/>
        <w:rPr>
          <w:rFonts w:ascii="宋体" w:hAnsi="宋体" w:cs="宋体"/>
          <w:sz w:val="28"/>
          <w:szCs w:val="28"/>
        </w:rPr>
      </w:pPr>
      <w:r>
        <w:rPr>
          <w:rFonts w:hint="eastAsia" w:ascii="宋体" w:hAnsi="宋体" w:cs="宋体"/>
          <w:sz w:val="28"/>
          <w:szCs w:val="28"/>
        </w:rPr>
        <w:t>六、技术要求响应及偏离表</w:t>
      </w:r>
    </w:p>
    <w:p w14:paraId="27B5C7E1">
      <w:pPr>
        <w:spacing w:line="600" w:lineRule="exact"/>
        <w:ind w:firstLine="560" w:firstLineChars="200"/>
        <w:rPr>
          <w:rFonts w:ascii="宋体" w:hAnsi="宋体" w:cs="宋体"/>
          <w:sz w:val="28"/>
          <w:szCs w:val="28"/>
        </w:rPr>
      </w:pPr>
      <w:r>
        <w:rPr>
          <w:rFonts w:hint="eastAsia" w:ascii="宋体" w:hAnsi="宋体" w:cs="宋体"/>
          <w:sz w:val="28"/>
          <w:szCs w:val="28"/>
        </w:rPr>
        <w:t>七、商务要求响应及偏离表</w:t>
      </w:r>
    </w:p>
    <w:p w14:paraId="3988B69B">
      <w:pPr>
        <w:spacing w:line="600" w:lineRule="exact"/>
        <w:ind w:firstLine="560" w:firstLineChars="200"/>
        <w:rPr>
          <w:rFonts w:ascii="宋体" w:hAnsi="宋体" w:cs="宋体"/>
          <w:sz w:val="28"/>
          <w:szCs w:val="28"/>
        </w:rPr>
      </w:pPr>
      <w:r>
        <w:rPr>
          <w:rFonts w:hint="eastAsia" w:ascii="宋体" w:hAnsi="宋体" w:cs="宋体"/>
          <w:sz w:val="28"/>
          <w:szCs w:val="28"/>
        </w:rPr>
        <w:t>八、中小企业声明函（如有）</w:t>
      </w:r>
    </w:p>
    <w:p w14:paraId="66347E1F">
      <w:pPr>
        <w:spacing w:line="600" w:lineRule="exact"/>
        <w:ind w:firstLine="560" w:firstLineChars="200"/>
        <w:rPr>
          <w:rFonts w:ascii="宋体" w:hAnsi="宋体" w:cs="宋体"/>
          <w:sz w:val="28"/>
          <w:szCs w:val="28"/>
        </w:rPr>
      </w:pPr>
      <w:r>
        <w:rPr>
          <w:rFonts w:hint="eastAsia" w:ascii="宋体" w:hAnsi="宋体" w:cs="宋体"/>
          <w:sz w:val="28"/>
          <w:szCs w:val="28"/>
        </w:rPr>
        <w:t>九、残疾人福利性单位声明函（如有）</w:t>
      </w:r>
    </w:p>
    <w:p w14:paraId="023EC038">
      <w:pPr>
        <w:spacing w:line="600" w:lineRule="exact"/>
        <w:ind w:firstLine="560" w:firstLineChars="200"/>
        <w:rPr>
          <w:rFonts w:ascii="宋体" w:hAnsi="宋体" w:cs="宋体"/>
          <w:sz w:val="28"/>
          <w:szCs w:val="28"/>
        </w:rPr>
      </w:pPr>
      <w:r>
        <w:rPr>
          <w:rFonts w:hint="eastAsia" w:ascii="宋体" w:hAnsi="宋体" w:cs="宋体"/>
          <w:sz w:val="28"/>
          <w:szCs w:val="28"/>
        </w:rPr>
        <w:t>十、联合体协议（如有）</w:t>
      </w:r>
    </w:p>
    <w:p w14:paraId="599755EF">
      <w:pPr>
        <w:spacing w:line="600" w:lineRule="exact"/>
        <w:ind w:firstLine="560"/>
        <w:rPr>
          <w:rFonts w:ascii="宋体" w:hAnsi="宋体" w:cs="宋体"/>
          <w:sz w:val="28"/>
          <w:szCs w:val="28"/>
        </w:rPr>
      </w:pPr>
      <w:r>
        <w:rPr>
          <w:rFonts w:hint="eastAsia" w:ascii="宋体" w:hAnsi="宋体" w:cs="宋体"/>
          <w:sz w:val="28"/>
          <w:szCs w:val="28"/>
        </w:rPr>
        <w:t>十一、关于符合本国产品标准的声明函（如有）</w:t>
      </w:r>
    </w:p>
    <w:p w14:paraId="1CD6FC1B">
      <w:pPr>
        <w:spacing w:line="600" w:lineRule="exact"/>
        <w:ind w:firstLine="560" w:firstLineChars="200"/>
        <w:rPr>
          <w:rFonts w:ascii="宋体" w:hAnsi="宋体" w:cs="宋体"/>
          <w:sz w:val="28"/>
          <w:szCs w:val="28"/>
        </w:rPr>
      </w:pPr>
      <w:r>
        <w:rPr>
          <w:rFonts w:hint="eastAsia" w:ascii="宋体" w:hAnsi="宋体" w:cs="宋体"/>
          <w:sz w:val="28"/>
          <w:szCs w:val="28"/>
        </w:rPr>
        <w:t>十二、分包情况说明及分包意向协议（如有）</w:t>
      </w:r>
    </w:p>
    <w:p w14:paraId="7E6A4CB9">
      <w:pPr>
        <w:spacing w:line="600" w:lineRule="exact"/>
        <w:ind w:firstLine="560" w:firstLineChars="200"/>
        <w:rPr>
          <w:rFonts w:ascii="宋体" w:hAnsi="宋体" w:cs="宋体"/>
          <w:sz w:val="28"/>
          <w:szCs w:val="28"/>
        </w:rPr>
      </w:pPr>
    </w:p>
    <w:p w14:paraId="295B93CD">
      <w:pPr>
        <w:spacing w:line="600" w:lineRule="exact"/>
        <w:ind w:firstLine="560" w:firstLineChars="200"/>
        <w:rPr>
          <w:rFonts w:ascii="宋体" w:hAnsi="宋体" w:cs="宋体"/>
          <w:sz w:val="28"/>
          <w:szCs w:val="28"/>
        </w:rPr>
      </w:pPr>
    </w:p>
    <w:p w14:paraId="6FA61CF0">
      <w:pPr>
        <w:spacing w:line="440" w:lineRule="exact"/>
        <w:ind w:firstLine="480" w:firstLineChars="200"/>
        <w:rPr>
          <w:rFonts w:ascii="宋体" w:hAnsi="宋体"/>
          <w:sz w:val="24"/>
        </w:rPr>
      </w:pPr>
    </w:p>
    <w:p w14:paraId="5640FB25">
      <w:pPr>
        <w:spacing w:line="440" w:lineRule="exact"/>
        <w:ind w:firstLine="480" w:firstLineChars="200"/>
        <w:rPr>
          <w:rFonts w:ascii="宋体" w:hAnsi="宋体"/>
          <w:sz w:val="24"/>
        </w:rPr>
      </w:pPr>
    </w:p>
    <w:p w14:paraId="693D81A4">
      <w:pPr>
        <w:pStyle w:val="275"/>
        <w:rPr>
          <w:sz w:val="24"/>
        </w:rPr>
      </w:pPr>
    </w:p>
    <w:p w14:paraId="27B441D0">
      <w:pPr>
        <w:pStyle w:val="275"/>
        <w:rPr>
          <w:sz w:val="24"/>
        </w:rPr>
      </w:pPr>
    </w:p>
    <w:p w14:paraId="693D8384">
      <w:pPr>
        <w:pStyle w:val="275"/>
        <w:rPr>
          <w:sz w:val="24"/>
        </w:rPr>
      </w:pPr>
    </w:p>
    <w:p w14:paraId="3122069F">
      <w:pPr>
        <w:pStyle w:val="275"/>
        <w:rPr>
          <w:sz w:val="24"/>
        </w:rPr>
      </w:pPr>
    </w:p>
    <w:p w14:paraId="38DC0A1A">
      <w:pPr>
        <w:pStyle w:val="275"/>
        <w:rPr>
          <w:sz w:val="24"/>
        </w:rPr>
      </w:pPr>
    </w:p>
    <w:p w14:paraId="59252F8E">
      <w:pPr>
        <w:spacing w:line="440" w:lineRule="exact"/>
        <w:ind w:firstLine="480" w:firstLineChars="200"/>
        <w:rPr>
          <w:rFonts w:ascii="宋体" w:hAnsi="宋体"/>
          <w:sz w:val="24"/>
        </w:rPr>
      </w:pPr>
    </w:p>
    <w:p w14:paraId="4A3A8077">
      <w:pPr>
        <w:adjustRightInd w:val="0"/>
        <w:snapToGrid w:val="0"/>
        <w:spacing w:line="360" w:lineRule="auto"/>
        <w:jc w:val="left"/>
        <w:rPr>
          <w:rFonts w:ascii="黑体" w:hAnsi="黑体" w:eastAsia="黑体"/>
          <w:sz w:val="32"/>
          <w:szCs w:val="32"/>
        </w:rPr>
      </w:pPr>
      <w:bookmarkStart w:id="99" w:name="_Toc120614284"/>
      <w:r>
        <w:rPr>
          <w:rFonts w:hint="eastAsia" w:ascii="黑体" w:hAnsi="黑体" w:eastAsia="黑体"/>
          <w:sz w:val="32"/>
          <w:szCs w:val="32"/>
        </w:rPr>
        <w:br w:type="page"/>
      </w:r>
      <w:r>
        <w:rPr>
          <w:rFonts w:hint="eastAsia" w:ascii="黑体" w:hAnsi="黑体" w:eastAsia="黑体"/>
          <w:sz w:val="32"/>
          <w:szCs w:val="32"/>
        </w:rPr>
        <w:t>一、信用承诺函</w:t>
      </w:r>
    </w:p>
    <w:p w14:paraId="2582057E">
      <w:pPr>
        <w:adjustRightInd w:val="0"/>
        <w:snapToGrid w:val="0"/>
        <w:spacing w:line="360" w:lineRule="auto"/>
        <w:jc w:val="center"/>
        <w:outlineLvl w:val="2"/>
        <w:rPr>
          <w:rFonts w:ascii="方正小标宋简体" w:hAnsi="方正小标宋简体" w:eastAsia="方正小标宋简体" w:cs="方正小标宋简体"/>
          <w:color w:val="000000"/>
          <w:kern w:val="2"/>
          <w:sz w:val="32"/>
          <w:szCs w:val="32"/>
        </w:rPr>
      </w:pPr>
      <w:r>
        <w:rPr>
          <w:rFonts w:hint="eastAsia" w:ascii="方正小标宋简体" w:hAnsi="方正小标宋简体" w:eastAsia="方正小标宋简体" w:cs="方正小标宋简体"/>
          <w:color w:val="000000"/>
          <w:kern w:val="2"/>
          <w:sz w:val="32"/>
          <w:szCs w:val="32"/>
        </w:rPr>
        <w:t>信用承诺函</w:t>
      </w:r>
    </w:p>
    <w:p w14:paraId="02A40BEB">
      <w:pPr>
        <w:spacing w:line="460" w:lineRule="exact"/>
        <w:ind w:firstLine="492"/>
        <w:rPr>
          <w:rFonts w:ascii="宋体" w:hAnsi="宋体"/>
          <w:color w:val="000000"/>
          <w:sz w:val="24"/>
          <w:szCs w:val="24"/>
        </w:rPr>
      </w:pPr>
      <w:r>
        <w:rPr>
          <w:rFonts w:hint="eastAsia" w:ascii="宋体" w:hAnsi="宋体"/>
          <w:color w:val="000000"/>
          <w:sz w:val="24"/>
          <w:szCs w:val="24"/>
        </w:rPr>
        <w:t>我公司（单位）</w:t>
      </w:r>
      <w:r>
        <w:rPr>
          <w:rFonts w:hint="eastAsia" w:ascii="宋体" w:hAnsi="宋体"/>
          <w:color w:val="000000"/>
          <w:sz w:val="24"/>
          <w:szCs w:val="24"/>
          <w:u w:val="single"/>
        </w:rPr>
        <w:t xml:space="preserve">                             </w:t>
      </w:r>
      <w:r>
        <w:rPr>
          <w:rFonts w:hint="eastAsia" w:ascii="宋体" w:hAnsi="宋体"/>
          <w:color w:val="000000"/>
          <w:sz w:val="24"/>
          <w:szCs w:val="24"/>
        </w:rPr>
        <w:t>（投标人名称）郑重承诺，我公司（单位）符合下列要求：</w:t>
      </w:r>
    </w:p>
    <w:p w14:paraId="73C0DDBB">
      <w:pPr>
        <w:spacing w:line="460" w:lineRule="exact"/>
        <w:ind w:firstLine="492"/>
        <w:rPr>
          <w:rFonts w:ascii="宋体" w:hAnsi="宋体"/>
          <w:color w:val="000000"/>
          <w:sz w:val="24"/>
          <w:szCs w:val="24"/>
        </w:rPr>
      </w:pPr>
      <w:r>
        <w:rPr>
          <w:rFonts w:hint="eastAsia" w:ascii="宋体" w:hAnsi="宋体"/>
          <w:color w:val="000000"/>
          <w:sz w:val="24"/>
          <w:szCs w:val="24"/>
        </w:rPr>
        <w:t>（一）具有独立承担民事责任的能力；</w:t>
      </w:r>
    </w:p>
    <w:p w14:paraId="660B12C5">
      <w:pPr>
        <w:spacing w:line="460" w:lineRule="exact"/>
        <w:ind w:firstLine="492"/>
        <w:rPr>
          <w:rFonts w:ascii="宋体" w:hAnsi="宋体"/>
          <w:color w:val="000000"/>
          <w:sz w:val="24"/>
          <w:szCs w:val="24"/>
        </w:rPr>
      </w:pPr>
      <w:r>
        <w:rPr>
          <w:rFonts w:hint="eastAsia" w:ascii="宋体" w:hAnsi="宋体"/>
          <w:color w:val="000000"/>
          <w:sz w:val="24"/>
          <w:szCs w:val="24"/>
        </w:rPr>
        <w:t>（二）具有良好的商业信誉和健全的财务会计制度；</w:t>
      </w:r>
    </w:p>
    <w:p w14:paraId="41F41FA4">
      <w:pPr>
        <w:spacing w:line="460" w:lineRule="exact"/>
        <w:ind w:firstLine="492"/>
        <w:rPr>
          <w:rFonts w:ascii="宋体" w:hAnsi="宋体"/>
          <w:color w:val="000000"/>
          <w:sz w:val="24"/>
          <w:szCs w:val="24"/>
        </w:rPr>
      </w:pPr>
      <w:r>
        <w:rPr>
          <w:rFonts w:hint="eastAsia" w:ascii="宋体" w:hAnsi="宋体"/>
          <w:color w:val="000000"/>
          <w:sz w:val="24"/>
          <w:szCs w:val="24"/>
        </w:rPr>
        <w:t>（三）具有履行合同所必需的设备和专业技术能力；</w:t>
      </w:r>
    </w:p>
    <w:p w14:paraId="29846A47">
      <w:pPr>
        <w:spacing w:line="460" w:lineRule="exact"/>
        <w:ind w:firstLine="492"/>
        <w:rPr>
          <w:rFonts w:ascii="宋体" w:hAnsi="宋体"/>
          <w:color w:val="000000"/>
          <w:sz w:val="24"/>
          <w:szCs w:val="24"/>
        </w:rPr>
      </w:pPr>
      <w:r>
        <w:rPr>
          <w:rFonts w:hint="eastAsia" w:ascii="宋体" w:hAnsi="宋体"/>
          <w:color w:val="000000"/>
          <w:sz w:val="24"/>
          <w:szCs w:val="24"/>
        </w:rPr>
        <w:t>（四）有依法缴纳税收和社会保障资金的良好记录；</w:t>
      </w:r>
    </w:p>
    <w:p w14:paraId="0E08B578">
      <w:pPr>
        <w:spacing w:line="460" w:lineRule="exact"/>
        <w:ind w:firstLine="492"/>
        <w:rPr>
          <w:rFonts w:ascii="宋体" w:hAnsi="宋体"/>
          <w:color w:val="000000"/>
          <w:sz w:val="24"/>
          <w:szCs w:val="24"/>
        </w:rPr>
      </w:pPr>
      <w:r>
        <w:rPr>
          <w:rFonts w:hint="eastAsia" w:ascii="宋体" w:hAnsi="宋体"/>
          <w:color w:val="000000"/>
          <w:sz w:val="24"/>
          <w:szCs w:val="24"/>
        </w:rPr>
        <w:t>（五）参加政府采购活动前三年内，在经营活动中没有重大违法记录；</w:t>
      </w:r>
    </w:p>
    <w:p w14:paraId="472EE053">
      <w:pPr>
        <w:widowControl/>
        <w:spacing w:line="460" w:lineRule="exact"/>
        <w:ind w:firstLine="492"/>
        <w:rPr>
          <w:rFonts w:ascii="宋体" w:hAnsi="宋体"/>
          <w:color w:val="000000"/>
          <w:sz w:val="24"/>
          <w:szCs w:val="24"/>
        </w:rPr>
      </w:pPr>
      <w:r>
        <w:rPr>
          <w:rFonts w:hint="eastAsia" w:ascii="宋体" w:hAnsi="宋体"/>
          <w:color w:val="000000"/>
          <w:sz w:val="24"/>
          <w:szCs w:val="24"/>
        </w:rPr>
        <w:t>（六）我公司（单位）已知晓：单位负责人为同一人或者存在直接控股、管理关系的不同投标人，不得参加同一合同项下的政府采购活动；</w:t>
      </w:r>
    </w:p>
    <w:p w14:paraId="56B5845A">
      <w:pPr>
        <w:widowControl/>
        <w:spacing w:line="460" w:lineRule="exact"/>
        <w:ind w:firstLine="492"/>
        <w:rPr>
          <w:rFonts w:ascii="宋体" w:hAnsi="宋体"/>
          <w:color w:val="000000"/>
          <w:sz w:val="24"/>
          <w:szCs w:val="24"/>
        </w:rPr>
      </w:pPr>
      <w:r>
        <w:rPr>
          <w:rFonts w:hint="eastAsia" w:ascii="宋体" w:hAnsi="宋体"/>
          <w:color w:val="000000"/>
          <w:sz w:val="24"/>
          <w:szCs w:val="24"/>
        </w:rPr>
        <w:t>（七）未参加此项目的整体设计、规范编制或者项目管理、监理、检测等服务。</w:t>
      </w:r>
    </w:p>
    <w:p w14:paraId="0E700E00">
      <w:pPr>
        <w:spacing w:line="460" w:lineRule="exact"/>
        <w:ind w:firstLine="492"/>
        <w:rPr>
          <w:rFonts w:ascii="宋体" w:hAnsi="宋体"/>
          <w:color w:val="000000"/>
          <w:sz w:val="24"/>
          <w:szCs w:val="24"/>
        </w:rPr>
      </w:pPr>
      <w:r>
        <w:rPr>
          <w:rFonts w:hint="eastAsia" w:ascii="宋体" w:hAnsi="宋体"/>
          <w:color w:val="000000"/>
          <w:sz w:val="24"/>
          <w:szCs w:val="24"/>
        </w:rPr>
        <w:t>如果我公司（单位）中标，将在中标结果公示后七个工作日内向采购人提供下列材料核验：</w:t>
      </w:r>
    </w:p>
    <w:p w14:paraId="589D0490">
      <w:pPr>
        <w:spacing w:line="460" w:lineRule="exact"/>
        <w:ind w:firstLine="492"/>
        <w:rPr>
          <w:rFonts w:ascii="宋体" w:hAnsi="宋体"/>
          <w:color w:val="000000"/>
          <w:sz w:val="24"/>
          <w:szCs w:val="24"/>
        </w:rPr>
      </w:pPr>
      <w:r>
        <w:rPr>
          <w:rFonts w:hint="eastAsia" w:ascii="宋体" w:hAnsi="宋体"/>
          <w:color w:val="000000"/>
          <w:sz w:val="24"/>
          <w:szCs w:val="24"/>
        </w:rPr>
        <w:t>1.营业执照副本或事业单位法人登记证书或其他证明材料；</w:t>
      </w:r>
    </w:p>
    <w:p w14:paraId="52A74D58">
      <w:pPr>
        <w:spacing w:line="460" w:lineRule="exact"/>
        <w:ind w:firstLine="492"/>
        <w:rPr>
          <w:rFonts w:ascii="宋体" w:hAnsi="宋体"/>
          <w:color w:val="000000"/>
          <w:sz w:val="24"/>
          <w:szCs w:val="24"/>
        </w:rPr>
      </w:pPr>
      <w:r>
        <w:rPr>
          <w:rFonts w:hint="eastAsia" w:ascii="宋体" w:hAnsi="宋体"/>
          <w:color w:val="000000"/>
          <w:sz w:val="24"/>
          <w:szCs w:val="24"/>
        </w:rPr>
        <w:t>2.参加本次政府采购活动前一年的经审计的财务报告（包括“四表一注”，法人成立满一年的提供）或参加本次政府采购活动前一年内的银行资信证明（法人或其他组织提供）或其他证明材料；</w:t>
      </w:r>
    </w:p>
    <w:p w14:paraId="31449F0C">
      <w:pPr>
        <w:spacing w:line="460" w:lineRule="exact"/>
        <w:ind w:firstLine="492"/>
        <w:rPr>
          <w:rFonts w:ascii="宋体" w:hAnsi="宋体"/>
          <w:color w:val="000000"/>
          <w:sz w:val="24"/>
          <w:szCs w:val="24"/>
        </w:rPr>
      </w:pPr>
      <w:r>
        <w:rPr>
          <w:rFonts w:hint="eastAsia" w:ascii="宋体" w:hAnsi="宋体"/>
          <w:color w:val="000000"/>
          <w:sz w:val="24"/>
          <w:szCs w:val="24"/>
        </w:rPr>
        <w:t>3.履行合同所必需的设备和专业技术能力证明材料；</w:t>
      </w:r>
    </w:p>
    <w:p w14:paraId="3DF646DD">
      <w:pPr>
        <w:spacing w:line="460" w:lineRule="exact"/>
        <w:ind w:firstLine="492"/>
        <w:rPr>
          <w:rFonts w:ascii="宋体" w:hAnsi="宋体"/>
          <w:color w:val="000000"/>
          <w:sz w:val="24"/>
          <w:szCs w:val="24"/>
        </w:rPr>
      </w:pPr>
      <w:r>
        <w:rPr>
          <w:rFonts w:hint="eastAsia" w:ascii="宋体" w:hAnsi="宋体"/>
          <w:color w:val="000000"/>
          <w:sz w:val="24"/>
          <w:szCs w:val="24"/>
        </w:rPr>
        <w:t>4.参加本次政府采购活动前一年内至少一个月依法缴纳税收和社会保障资金的证明材料。</w:t>
      </w:r>
    </w:p>
    <w:p w14:paraId="65C4248D">
      <w:pPr>
        <w:spacing w:line="460" w:lineRule="exact"/>
        <w:ind w:firstLine="492"/>
        <w:rPr>
          <w:color w:val="000000"/>
          <w:sz w:val="24"/>
          <w:szCs w:val="24"/>
        </w:rPr>
      </w:pPr>
      <w:r>
        <w:rPr>
          <w:rFonts w:hint="eastAsia"/>
          <w:color w:val="000000"/>
          <w:sz w:val="24"/>
          <w:szCs w:val="24"/>
        </w:rPr>
        <w:t>我公司（单位）对上述承诺内容的真实性、合法性、有效性负责，如有虚假，将依法承担相应责任。</w:t>
      </w:r>
    </w:p>
    <w:p w14:paraId="37C81F7B">
      <w:pPr>
        <w:spacing w:line="460" w:lineRule="exact"/>
        <w:ind w:firstLine="492"/>
        <w:rPr>
          <w:color w:val="000000"/>
          <w:sz w:val="24"/>
          <w:szCs w:val="24"/>
        </w:rPr>
      </w:pPr>
    </w:p>
    <w:p w14:paraId="4114DD98">
      <w:pPr>
        <w:pStyle w:val="312"/>
        <w:rPr>
          <w:color w:val="000000"/>
          <w:sz w:val="24"/>
          <w:szCs w:val="24"/>
        </w:rPr>
      </w:pPr>
    </w:p>
    <w:p w14:paraId="7E544F39">
      <w:pPr>
        <w:spacing w:line="560" w:lineRule="exact"/>
        <w:ind w:right="180" w:firstLine="360" w:firstLineChars="150"/>
        <w:jc w:val="right"/>
        <w:rPr>
          <w:rFonts w:ascii="宋体" w:hAnsi="宋体"/>
          <w:sz w:val="24"/>
          <w:szCs w:val="24"/>
        </w:rPr>
      </w:pPr>
      <w:r>
        <w:rPr>
          <w:rFonts w:hint="eastAsia" w:ascii="宋体" w:hAnsi="宋体"/>
          <w:sz w:val="24"/>
          <w:szCs w:val="24"/>
        </w:rPr>
        <w:t>投标人名称：（加盖电子公章）</w:t>
      </w:r>
    </w:p>
    <w:p w14:paraId="0B894BBE">
      <w:pPr>
        <w:spacing w:line="560" w:lineRule="exact"/>
        <w:ind w:firstLine="6240" w:firstLineChars="2600"/>
        <w:rPr>
          <w:rFonts w:ascii="宋体" w:hAnsi="宋体"/>
          <w:sz w:val="24"/>
          <w:szCs w:val="24"/>
        </w:rPr>
      </w:pPr>
      <w:r>
        <w:rPr>
          <w:rFonts w:hint="eastAsia"/>
          <w:color w:val="000000"/>
          <w:sz w:val="24"/>
          <w:szCs w:val="24"/>
        </w:rPr>
        <w:t>日  期：</w:t>
      </w:r>
    </w:p>
    <w:p w14:paraId="027A368E">
      <w:pPr>
        <w:rPr>
          <w:sz w:val="24"/>
          <w:szCs w:val="24"/>
        </w:rPr>
      </w:pPr>
    </w:p>
    <w:p w14:paraId="70E50A0D">
      <w:pPr>
        <w:spacing w:line="440" w:lineRule="exact"/>
        <w:rPr>
          <w:rFonts w:ascii="宋体" w:hAnsi="宋体"/>
          <w:sz w:val="24"/>
          <w:szCs w:val="24"/>
        </w:rPr>
      </w:pPr>
    </w:p>
    <w:p w14:paraId="0A9E5493">
      <w:pPr>
        <w:adjustRightInd w:val="0"/>
        <w:snapToGrid w:val="0"/>
        <w:spacing w:line="360" w:lineRule="auto"/>
        <w:jc w:val="left"/>
        <w:rPr>
          <w:rFonts w:ascii="黑体" w:hAnsi="黑体" w:eastAsia="黑体"/>
          <w:sz w:val="32"/>
          <w:szCs w:val="32"/>
        </w:rPr>
      </w:pPr>
      <w:r>
        <w:rPr>
          <w:rFonts w:hint="eastAsia" w:ascii="宋体" w:hAnsi="宋体"/>
          <w:sz w:val="24"/>
          <w:szCs w:val="24"/>
        </w:rPr>
        <w:br w:type="page"/>
      </w:r>
      <w:r>
        <w:rPr>
          <w:rFonts w:hint="eastAsia" w:ascii="黑体" w:hAnsi="黑体" w:eastAsia="黑体"/>
          <w:sz w:val="32"/>
          <w:szCs w:val="32"/>
        </w:rPr>
        <w:t>二、法定代表人授权委托书</w:t>
      </w:r>
    </w:p>
    <w:p w14:paraId="59E98071">
      <w:pPr>
        <w:adjustRightInd w:val="0"/>
        <w:snapToGrid w:val="0"/>
        <w:spacing w:line="420" w:lineRule="exact"/>
        <w:jc w:val="center"/>
        <w:outlineLvl w:val="2"/>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法定代表人授权委托书</w:t>
      </w:r>
    </w:p>
    <w:p w14:paraId="78F2222F">
      <w:pPr>
        <w:pStyle w:val="284"/>
        <w:spacing w:line="420" w:lineRule="exact"/>
        <w:ind w:firstLine="480"/>
        <w:rPr>
          <w:sz w:val="24"/>
          <w:szCs w:val="24"/>
        </w:rPr>
      </w:pPr>
    </w:p>
    <w:p w14:paraId="189C22B0">
      <w:pPr>
        <w:pStyle w:val="284"/>
        <w:spacing w:line="480" w:lineRule="exact"/>
        <w:ind w:firstLine="480"/>
        <w:rPr>
          <w:sz w:val="24"/>
          <w:szCs w:val="24"/>
        </w:rPr>
      </w:pPr>
      <w:r>
        <w:rPr>
          <w:rFonts w:hint="eastAsia"/>
          <w:sz w:val="24"/>
          <w:szCs w:val="24"/>
        </w:rPr>
        <w:t>本人</w:t>
      </w:r>
      <w:r>
        <w:rPr>
          <w:sz w:val="24"/>
          <w:szCs w:val="24"/>
          <w:u w:val="single"/>
        </w:rPr>
        <w:t xml:space="preserve">    </w:t>
      </w:r>
      <w:r>
        <w:rPr>
          <w:rFonts w:hint="eastAsia"/>
          <w:sz w:val="24"/>
          <w:szCs w:val="24"/>
        </w:rPr>
        <w:t>（姓名）系</w:t>
      </w:r>
      <w:r>
        <w:rPr>
          <w:rFonts w:hint="eastAsia" w:ascii="宋体" w:hAnsi="宋体" w:cs="宋体"/>
          <w:sz w:val="24"/>
          <w:szCs w:val="24"/>
          <w:u w:val="single"/>
        </w:rPr>
        <w:t xml:space="preserve">            </w:t>
      </w:r>
      <w:r>
        <w:rPr>
          <w:rFonts w:hint="eastAsia"/>
          <w:sz w:val="24"/>
          <w:szCs w:val="24"/>
        </w:rPr>
        <w:t>（投标人名称）的法定代表人（单位负责人），现代表我单位授权委托</w:t>
      </w:r>
      <w:r>
        <w:rPr>
          <w:sz w:val="24"/>
          <w:szCs w:val="24"/>
          <w:u w:val="single"/>
        </w:rPr>
        <w:t xml:space="preserve">    </w:t>
      </w:r>
      <w:r>
        <w:rPr>
          <w:rFonts w:hint="eastAsia"/>
          <w:sz w:val="24"/>
          <w:szCs w:val="24"/>
        </w:rPr>
        <w:t>（姓名，职务）为我方合法代理人参加</w:t>
      </w:r>
      <w:r>
        <w:rPr>
          <w:sz w:val="24"/>
          <w:szCs w:val="24"/>
          <w:u w:val="single"/>
        </w:rPr>
        <w:t xml:space="preserve">     </w:t>
      </w:r>
      <w:r>
        <w:rPr>
          <w:rFonts w:hint="eastAsia"/>
          <w:sz w:val="24"/>
          <w:szCs w:val="24"/>
        </w:rPr>
        <w:t>（项目编号）</w:t>
      </w:r>
      <w:r>
        <w:rPr>
          <w:sz w:val="24"/>
          <w:szCs w:val="24"/>
          <w:u w:val="single"/>
        </w:rPr>
        <w:t xml:space="preserve">      </w:t>
      </w:r>
      <w:r>
        <w:rPr>
          <w:rFonts w:hint="eastAsia"/>
          <w:sz w:val="24"/>
          <w:szCs w:val="24"/>
        </w:rPr>
        <w:t>（项目名称）的政府采购活动，由其代表我方办理上述项目在投标、开标、澄清确认过程中的相关事宜，其法律后果由我方承担。</w:t>
      </w:r>
    </w:p>
    <w:p w14:paraId="36FA804E">
      <w:pPr>
        <w:pStyle w:val="284"/>
        <w:spacing w:line="480" w:lineRule="exact"/>
        <w:ind w:firstLine="480"/>
        <w:rPr>
          <w:sz w:val="24"/>
          <w:szCs w:val="24"/>
        </w:rPr>
      </w:pPr>
      <w:r>
        <w:rPr>
          <w:rFonts w:hint="eastAsia"/>
          <w:sz w:val="24"/>
          <w:szCs w:val="24"/>
        </w:rPr>
        <w:t>委托期限：自本授权委托书签署之日起至投标有效期届满之日止。</w:t>
      </w:r>
    </w:p>
    <w:p w14:paraId="10AF801E">
      <w:pPr>
        <w:pStyle w:val="284"/>
        <w:spacing w:line="480" w:lineRule="exact"/>
        <w:ind w:firstLine="480"/>
        <w:rPr>
          <w:sz w:val="24"/>
          <w:szCs w:val="24"/>
        </w:rPr>
      </w:pPr>
      <w:r>
        <w:rPr>
          <w:rFonts w:hint="eastAsia"/>
          <w:sz w:val="24"/>
          <w:szCs w:val="24"/>
        </w:rPr>
        <w:t>代理人无转委托权。</w:t>
      </w:r>
    </w:p>
    <w:p w14:paraId="5401C23D">
      <w:pPr>
        <w:pStyle w:val="284"/>
        <w:spacing w:line="480" w:lineRule="exact"/>
        <w:ind w:firstLine="480"/>
        <w:rPr>
          <w:sz w:val="24"/>
          <w:szCs w:val="24"/>
        </w:rPr>
      </w:pPr>
      <w:r>
        <w:rPr>
          <w:rFonts w:hint="eastAsia"/>
          <w:sz w:val="24"/>
          <w:szCs w:val="24"/>
        </w:rPr>
        <w:t>投标人名称（加盖公章）：________________</w:t>
      </w:r>
    </w:p>
    <w:p w14:paraId="7687F77D">
      <w:pPr>
        <w:pStyle w:val="284"/>
        <w:spacing w:line="480" w:lineRule="exact"/>
        <w:ind w:firstLine="480"/>
        <w:rPr>
          <w:sz w:val="24"/>
          <w:szCs w:val="24"/>
        </w:rPr>
      </w:pPr>
      <w:r>
        <w:rPr>
          <w:rFonts w:hint="eastAsia"/>
          <w:sz w:val="24"/>
          <w:szCs w:val="24"/>
        </w:rPr>
        <w:t>法定代表人（单位负责人）（签字或签章）：________________</w:t>
      </w:r>
    </w:p>
    <w:p w14:paraId="285303C3">
      <w:pPr>
        <w:pStyle w:val="284"/>
        <w:spacing w:line="480" w:lineRule="exact"/>
        <w:ind w:firstLine="480"/>
        <w:rPr>
          <w:sz w:val="24"/>
          <w:szCs w:val="24"/>
        </w:rPr>
      </w:pPr>
      <w:r>
        <w:rPr>
          <w:rFonts w:hint="eastAsia"/>
          <w:sz w:val="24"/>
          <w:szCs w:val="24"/>
        </w:rPr>
        <w:t xml:space="preserve">代理人（签字或签章）：________________ </w:t>
      </w:r>
    </w:p>
    <w:p w14:paraId="73EAB241">
      <w:pPr>
        <w:pStyle w:val="284"/>
        <w:spacing w:line="480" w:lineRule="exact"/>
        <w:ind w:firstLine="480"/>
        <w:rPr>
          <w:sz w:val="24"/>
          <w:szCs w:val="24"/>
        </w:rPr>
      </w:pPr>
      <w:r>
        <w:rPr>
          <w:rFonts w:hint="eastAsia"/>
          <w:sz w:val="24"/>
          <w:szCs w:val="24"/>
        </w:rPr>
        <w:t>日期：_____年______月______日</w:t>
      </w:r>
    </w:p>
    <w:p w14:paraId="7D79E5F7">
      <w:pPr>
        <w:pStyle w:val="284"/>
        <w:spacing w:line="480" w:lineRule="exact"/>
        <w:ind w:firstLine="480"/>
        <w:rPr>
          <w:sz w:val="24"/>
          <w:szCs w:val="24"/>
        </w:rPr>
      </w:pPr>
      <w:r>
        <w:rPr>
          <w:rFonts w:hint="eastAsia"/>
          <w:sz w:val="24"/>
          <w:szCs w:val="24"/>
        </w:rPr>
        <w:t>附：法定代表人（单位负责人）及代理人有效身份证明文件</w:t>
      </w:r>
    </w:p>
    <w:p w14:paraId="1557D9D5">
      <w:pPr>
        <w:pStyle w:val="6"/>
        <w:ind w:firstLine="0"/>
      </w:pPr>
    </w:p>
    <w:p w14:paraId="286CB39C">
      <w:pPr>
        <w:pStyle w:val="284"/>
        <w:spacing w:line="480" w:lineRule="exact"/>
        <w:ind w:firstLine="480"/>
        <w:rPr>
          <w:sz w:val="24"/>
          <w:szCs w:val="24"/>
        </w:rPr>
      </w:pPr>
    </w:p>
    <w:p w14:paraId="141F8FF7">
      <w:pPr>
        <w:pStyle w:val="284"/>
        <w:spacing w:line="480" w:lineRule="exact"/>
        <w:ind w:firstLine="480"/>
        <w:rPr>
          <w:sz w:val="24"/>
          <w:szCs w:val="24"/>
        </w:rPr>
      </w:pPr>
      <w:r>
        <w:rPr>
          <w:rFonts w:hint="eastAsia"/>
          <w:sz w:val="24"/>
          <w:szCs w:val="24"/>
        </w:rPr>
        <w:t>说明：</w:t>
      </w:r>
    </w:p>
    <w:p w14:paraId="252C18A2">
      <w:pPr>
        <w:pStyle w:val="284"/>
        <w:spacing w:line="480" w:lineRule="exact"/>
        <w:ind w:firstLine="480"/>
        <w:rPr>
          <w:sz w:val="24"/>
          <w:szCs w:val="24"/>
        </w:rPr>
      </w:pPr>
      <w:r>
        <w:rPr>
          <w:rFonts w:hint="eastAsia"/>
          <w:sz w:val="24"/>
          <w:szCs w:val="24"/>
        </w:rPr>
        <w:t>1.若投标人为事业单位或其他组织或分支机构（仅限招标文件注明允许分支机构投标情形），则法定代表人（单位负责人）处的签署人可为单位负责人。</w:t>
      </w:r>
    </w:p>
    <w:p w14:paraId="73B7F1BA">
      <w:pPr>
        <w:pStyle w:val="284"/>
        <w:spacing w:line="480" w:lineRule="exact"/>
        <w:ind w:firstLine="480"/>
        <w:rPr>
          <w:sz w:val="24"/>
          <w:szCs w:val="24"/>
        </w:rPr>
      </w:pPr>
      <w:r>
        <w:rPr>
          <w:rFonts w:hint="eastAsia"/>
          <w:sz w:val="24"/>
          <w:szCs w:val="24"/>
        </w:rPr>
        <w:t>2.当代理人为法定代表人（或上述情况的单位负责人）时，代理人相关内容填报为法定代表人（或上述情况的单位负责人）信息，“代理人（签字或盖章）”处可不用再重复签字或盖章。</w:t>
      </w:r>
    </w:p>
    <w:p w14:paraId="26B9ECC4">
      <w:pPr>
        <w:pStyle w:val="284"/>
        <w:spacing w:line="480" w:lineRule="exact"/>
        <w:ind w:firstLine="480"/>
        <w:rPr>
          <w:sz w:val="24"/>
          <w:szCs w:val="24"/>
        </w:rPr>
      </w:pPr>
      <w:r>
        <w:rPr>
          <w:rFonts w:hint="eastAsia"/>
          <w:sz w:val="24"/>
          <w:szCs w:val="24"/>
        </w:rPr>
        <w:t>3.投标人为自然人的，可不提供本《法定代表人授权委托书》。</w:t>
      </w:r>
    </w:p>
    <w:p w14:paraId="3FB9FDB5">
      <w:pPr>
        <w:pStyle w:val="284"/>
        <w:spacing w:line="480" w:lineRule="exact"/>
        <w:ind w:firstLine="480"/>
        <w:rPr>
          <w:sz w:val="24"/>
          <w:szCs w:val="24"/>
        </w:rPr>
      </w:pPr>
      <w:r>
        <w:rPr>
          <w:rFonts w:hint="eastAsia"/>
          <w:sz w:val="24"/>
          <w:szCs w:val="24"/>
        </w:rPr>
        <w:t>4.投标人应同时提供法定代表人（单位负责人）及代理人的身份证或护照等有效身份证明文件（彩色复印件或者彩色扫描件）。</w:t>
      </w:r>
      <w:r>
        <w:rPr>
          <w:rFonts w:hint="eastAsia"/>
          <w:b/>
          <w:bCs/>
          <w:sz w:val="24"/>
          <w:szCs w:val="24"/>
        </w:rPr>
        <w:t>提供身份证的，应同时提供身份证双面</w:t>
      </w:r>
      <w:r>
        <w:rPr>
          <w:rFonts w:hint="eastAsia"/>
          <w:sz w:val="24"/>
          <w:szCs w:val="24"/>
        </w:rPr>
        <w:t>。</w:t>
      </w:r>
    </w:p>
    <w:p w14:paraId="0088E368">
      <w:pPr>
        <w:pStyle w:val="284"/>
        <w:spacing w:line="480" w:lineRule="exact"/>
        <w:ind w:firstLine="480"/>
        <w:rPr>
          <w:b/>
          <w:bCs/>
          <w:sz w:val="24"/>
          <w:szCs w:val="24"/>
        </w:rPr>
      </w:pPr>
      <w:r>
        <w:rPr>
          <w:rFonts w:hint="eastAsia"/>
          <w:b/>
          <w:bCs/>
          <w:sz w:val="24"/>
          <w:szCs w:val="24"/>
        </w:rPr>
        <w:t>5.未按招标文件要求和格式提供《法定代表人授权委托书》的，将作为无效投标处理。</w:t>
      </w:r>
    </w:p>
    <w:p w14:paraId="67C14810">
      <w:pPr>
        <w:adjustRightInd w:val="0"/>
        <w:snapToGrid w:val="0"/>
        <w:spacing w:line="360" w:lineRule="auto"/>
        <w:jc w:val="left"/>
        <w:rPr>
          <w:rFonts w:ascii="黑体" w:hAnsi="黑体" w:eastAsia="黑体"/>
          <w:sz w:val="32"/>
          <w:szCs w:val="32"/>
        </w:rPr>
      </w:pPr>
      <w:r>
        <w:rPr>
          <w:rFonts w:hint="eastAsia" w:ascii="楷体" w:hAnsi="楷体" w:eastAsia="楷体"/>
          <w:bCs/>
          <w:sz w:val="24"/>
          <w:szCs w:val="24"/>
        </w:rPr>
        <w:br w:type="page"/>
      </w:r>
      <w:r>
        <w:rPr>
          <w:rFonts w:hint="eastAsia" w:ascii="黑体" w:hAnsi="黑体" w:eastAsia="黑体"/>
          <w:sz w:val="32"/>
          <w:szCs w:val="32"/>
        </w:rPr>
        <w:t>三、投标函</w:t>
      </w:r>
    </w:p>
    <w:p w14:paraId="1B67DD85">
      <w:pPr>
        <w:adjustRightInd w:val="0"/>
        <w:snapToGrid w:val="0"/>
        <w:spacing w:line="360" w:lineRule="auto"/>
        <w:jc w:val="center"/>
        <w:outlineLvl w:val="2"/>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投标函</w:t>
      </w:r>
    </w:p>
    <w:p w14:paraId="41DDABA5">
      <w:pPr>
        <w:pStyle w:val="286"/>
        <w:spacing w:before="0" w:after="0" w:line="420" w:lineRule="exact"/>
        <w:ind w:firstLine="0"/>
        <w:rPr>
          <w:rFonts w:ascii="宋体" w:hAnsi="宋体"/>
          <w:kern w:val="2"/>
          <w:szCs w:val="21"/>
        </w:rPr>
      </w:pPr>
      <w:r>
        <w:rPr>
          <w:rFonts w:hint="eastAsia" w:ascii="宋体" w:hAnsi="宋体"/>
          <w:kern w:val="2"/>
          <w:szCs w:val="21"/>
        </w:rPr>
        <w:t>致：</w:t>
      </w:r>
      <w:r>
        <w:rPr>
          <w:rFonts w:hint="eastAsia" w:ascii="宋体" w:hAnsi="宋体"/>
          <w:kern w:val="2"/>
          <w:szCs w:val="21"/>
          <w:u w:val="single"/>
        </w:rPr>
        <w:t xml:space="preserve">                    </w:t>
      </w:r>
      <w:r>
        <w:rPr>
          <w:rFonts w:hint="eastAsia" w:ascii="宋体" w:hAnsi="宋体"/>
          <w:kern w:val="2"/>
          <w:szCs w:val="21"/>
        </w:rPr>
        <w:t>（采购人名称）</w:t>
      </w:r>
    </w:p>
    <w:p w14:paraId="36BA5584">
      <w:pPr>
        <w:pStyle w:val="286"/>
        <w:spacing w:before="0" w:after="0" w:line="420" w:lineRule="exact"/>
        <w:ind w:firstLineChars="200"/>
        <w:rPr>
          <w:rFonts w:hint="eastAsia" w:ascii="宋体" w:hAnsi="宋体"/>
          <w:kern w:val="2"/>
          <w:szCs w:val="21"/>
        </w:rPr>
      </w:pPr>
      <w:r>
        <w:rPr>
          <w:rFonts w:hint="eastAsia" w:ascii="宋体" w:hAnsi="宋体"/>
          <w:kern w:val="2"/>
          <w:szCs w:val="21"/>
        </w:rPr>
        <w:t>根据贵方</w:t>
      </w:r>
      <w:r>
        <w:rPr>
          <w:rFonts w:hint="eastAsia" w:ascii="宋体" w:hAnsi="宋体"/>
          <w:color w:val="000000"/>
          <w:u w:val="single"/>
        </w:rPr>
        <w:t xml:space="preserve">            </w:t>
      </w:r>
      <w:r>
        <w:rPr>
          <w:rFonts w:hint="eastAsia" w:ascii="宋体" w:hAnsi="宋体"/>
          <w:color w:val="000000"/>
        </w:rPr>
        <w:t>（项目编号）</w:t>
      </w:r>
      <w:r>
        <w:rPr>
          <w:rFonts w:hint="eastAsia" w:ascii="宋体" w:hAnsi="宋体"/>
          <w:color w:val="000000"/>
          <w:u w:val="single"/>
        </w:rPr>
        <w:t xml:space="preserve">                </w:t>
      </w:r>
      <w:r>
        <w:rPr>
          <w:rFonts w:hint="eastAsia" w:ascii="宋体" w:hAnsi="宋体"/>
          <w:color w:val="000000"/>
        </w:rPr>
        <w:t>（项目名称）</w:t>
      </w:r>
      <w:r>
        <w:rPr>
          <w:rFonts w:hint="eastAsia" w:ascii="宋体" w:hAnsi="宋体"/>
        </w:rPr>
        <w:t>的</w:t>
      </w:r>
      <w:r>
        <w:rPr>
          <w:rFonts w:hint="eastAsia" w:ascii="宋体" w:hAnsi="宋体"/>
          <w:kern w:val="2"/>
          <w:szCs w:val="21"/>
        </w:rPr>
        <w:t>招标文件，我方正式提</w:t>
      </w:r>
      <w:r>
        <w:rPr>
          <w:rFonts w:hint="eastAsia" w:ascii="宋体" w:hAnsi="宋体" w:cs="宋体"/>
        </w:rPr>
        <w:t>交投标函，</w:t>
      </w:r>
      <w:r>
        <w:rPr>
          <w:rFonts w:hint="eastAsia" w:ascii="宋体" w:hAnsi="宋体"/>
          <w:kern w:val="2"/>
          <w:szCs w:val="21"/>
        </w:rPr>
        <w:t>并宣布同意如下内容：</w:t>
      </w:r>
    </w:p>
    <w:p w14:paraId="17EFD304">
      <w:pPr>
        <w:pStyle w:val="286"/>
        <w:spacing w:before="0" w:after="0" w:line="420" w:lineRule="exact"/>
        <w:rPr>
          <w:rFonts w:ascii="宋体" w:hAnsi="宋体"/>
          <w:kern w:val="2"/>
          <w:szCs w:val="21"/>
        </w:rPr>
      </w:pPr>
      <w:r>
        <w:rPr>
          <w:rFonts w:hint="eastAsia" w:ascii="宋体" w:hAnsi="宋体"/>
          <w:kern w:val="2"/>
          <w:szCs w:val="21"/>
        </w:rPr>
        <w:t>1.按招标文件规定的各项要求，向贵方提供所需服务（包含与服务相关的货物）。</w:t>
      </w:r>
    </w:p>
    <w:p w14:paraId="7E864041">
      <w:pPr>
        <w:pStyle w:val="286"/>
        <w:spacing w:before="0" w:after="0" w:line="420" w:lineRule="exact"/>
        <w:ind w:firstLineChars="200"/>
        <w:rPr>
          <w:rFonts w:ascii="宋体" w:hAnsi="宋体"/>
          <w:kern w:val="2"/>
          <w:szCs w:val="21"/>
        </w:rPr>
      </w:pPr>
      <w:r>
        <w:rPr>
          <w:rFonts w:hint="eastAsia" w:ascii="宋体" w:hAnsi="宋体"/>
          <w:kern w:val="2"/>
          <w:szCs w:val="21"/>
        </w:rPr>
        <w:t>2.我们完全理解贵方不一定将合同授予最低报价的投标人。</w:t>
      </w:r>
    </w:p>
    <w:p w14:paraId="2332584E">
      <w:pPr>
        <w:pStyle w:val="286"/>
        <w:spacing w:before="0" w:after="0" w:line="420" w:lineRule="exact"/>
        <w:ind w:firstLineChars="200"/>
        <w:rPr>
          <w:rFonts w:ascii="宋体" w:hAnsi="宋体"/>
          <w:kern w:val="2"/>
          <w:szCs w:val="21"/>
        </w:rPr>
      </w:pPr>
      <w:r>
        <w:rPr>
          <w:rFonts w:hint="eastAsia" w:ascii="宋体" w:hAnsi="宋体"/>
          <w:kern w:val="2"/>
          <w:szCs w:val="21"/>
        </w:rPr>
        <w:t>3.我们已详细审核全部招标文件及其有效补充文件，我们知道必须放弃提出含糊不清或误解问题的权利。</w:t>
      </w:r>
    </w:p>
    <w:p w14:paraId="18C40C41">
      <w:pPr>
        <w:pStyle w:val="286"/>
        <w:spacing w:before="0" w:after="0" w:line="420" w:lineRule="exact"/>
        <w:rPr>
          <w:rFonts w:ascii="宋体" w:hAnsi="宋体"/>
          <w:kern w:val="2"/>
          <w:szCs w:val="21"/>
        </w:rPr>
      </w:pPr>
      <w:r>
        <w:rPr>
          <w:rFonts w:hint="eastAsia" w:ascii="宋体" w:hAnsi="宋体"/>
          <w:kern w:val="2"/>
          <w:szCs w:val="21"/>
        </w:rPr>
        <w:t>4.我们同意从规定的开标日期起遵循本投标文件，并在规定的投标有效期期满之前均具有约束力。</w:t>
      </w:r>
    </w:p>
    <w:p w14:paraId="2CB19702">
      <w:pPr>
        <w:pStyle w:val="286"/>
        <w:spacing w:before="0" w:after="0" w:line="420" w:lineRule="exact"/>
        <w:rPr>
          <w:rFonts w:ascii="宋体" w:hAnsi="宋体"/>
          <w:kern w:val="2"/>
          <w:szCs w:val="21"/>
        </w:rPr>
      </w:pPr>
      <w:r>
        <w:rPr>
          <w:rFonts w:ascii="宋体" w:hAnsi="宋体"/>
          <w:kern w:val="2"/>
          <w:szCs w:val="21"/>
        </w:rPr>
        <w:t>5</w:t>
      </w:r>
      <w:r>
        <w:rPr>
          <w:rFonts w:hint="eastAsia" w:ascii="宋体" w:hAnsi="宋体"/>
          <w:kern w:val="2"/>
          <w:szCs w:val="21"/>
        </w:rPr>
        <w:t>.同意向贵方提供贵方可能另外要求的与投标有关的任何证据或资料，并保证我方已提供和将要提供的文件是真实的、准确的。</w:t>
      </w:r>
    </w:p>
    <w:p w14:paraId="2BAEF04F">
      <w:pPr>
        <w:pStyle w:val="286"/>
        <w:spacing w:before="0" w:after="0" w:line="420" w:lineRule="exact"/>
        <w:rPr>
          <w:rFonts w:ascii="宋体" w:hAnsi="宋体"/>
          <w:kern w:val="2"/>
          <w:szCs w:val="21"/>
        </w:rPr>
      </w:pPr>
      <w:r>
        <w:rPr>
          <w:rFonts w:ascii="宋体" w:hAnsi="宋体"/>
          <w:kern w:val="2"/>
          <w:szCs w:val="21"/>
        </w:rPr>
        <w:t>6</w:t>
      </w:r>
      <w:r>
        <w:rPr>
          <w:rFonts w:hint="eastAsia" w:ascii="宋体" w:hAnsi="宋体"/>
          <w:kern w:val="2"/>
          <w:szCs w:val="21"/>
        </w:rPr>
        <w:t>.一旦我方中标，我方将根据招标文件的规定，严格履行合同的责任和义务,并保证在招标文件规定的时间完成项目，交付贵方验收、使用。</w:t>
      </w:r>
    </w:p>
    <w:p w14:paraId="6ADD82BC">
      <w:pPr>
        <w:adjustRightInd w:val="0"/>
        <w:spacing w:line="420" w:lineRule="exact"/>
        <w:ind w:firstLine="480"/>
        <w:jc w:val="left"/>
        <w:textAlignment w:val="baseline"/>
        <w:rPr>
          <w:rFonts w:ascii="宋体" w:hAnsi="宋体"/>
          <w:sz w:val="24"/>
          <w:szCs w:val="24"/>
        </w:rPr>
      </w:pPr>
      <w:r>
        <w:rPr>
          <w:rFonts w:hint="eastAsia" w:ascii="宋体" w:hAnsi="宋体"/>
          <w:sz w:val="24"/>
          <w:szCs w:val="24"/>
        </w:rPr>
        <w:t>7.我方为</w:t>
      </w:r>
      <w:r>
        <w:rPr>
          <w:rFonts w:hint="eastAsia" w:ascii="宋体" w:hAnsi="宋体"/>
          <w:sz w:val="24"/>
          <w:szCs w:val="24"/>
        </w:rPr>
        <w:sym w:font="Wingdings" w:char="00A8"/>
      </w:r>
      <w:r>
        <w:rPr>
          <w:rFonts w:hint="eastAsia" w:ascii="宋体" w:hAnsi="宋体"/>
          <w:sz w:val="24"/>
          <w:szCs w:val="24"/>
        </w:rPr>
        <w:t>大型企业</w:t>
      </w:r>
      <w:r>
        <w:rPr>
          <w:rFonts w:hint="eastAsia" w:ascii="宋体" w:hAnsi="宋体"/>
          <w:sz w:val="24"/>
          <w:szCs w:val="24"/>
        </w:rPr>
        <w:sym w:font="Wingdings" w:char="00A8"/>
      </w:r>
      <w:r>
        <w:rPr>
          <w:rFonts w:hint="eastAsia" w:ascii="宋体" w:hAnsi="宋体"/>
          <w:sz w:val="24"/>
          <w:szCs w:val="24"/>
        </w:rPr>
        <w:t>中型企业</w:t>
      </w:r>
      <w:r>
        <w:rPr>
          <w:rFonts w:hint="eastAsia" w:ascii="宋体" w:hAnsi="宋体"/>
          <w:sz w:val="24"/>
          <w:szCs w:val="24"/>
        </w:rPr>
        <w:sym w:font="Wingdings" w:char="00A8"/>
      </w:r>
      <w:r>
        <w:rPr>
          <w:rFonts w:hint="eastAsia" w:ascii="宋体" w:hAnsi="宋体"/>
          <w:sz w:val="24"/>
          <w:szCs w:val="24"/>
        </w:rPr>
        <w:t xml:space="preserve">小型企业 </w:t>
      </w:r>
      <w:r>
        <w:rPr>
          <w:rFonts w:hint="eastAsia" w:ascii="宋体" w:hAnsi="宋体"/>
          <w:sz w:val="24"/>
          <w:szCs w:val="24"/>
        </w:rPr>
        <w:sym w:font="Wingdings" w:char="00A8"/>
      </w:r>
      <w:r>
        <w:rPr>
          <w:rFonts w:hint="eastAsia" w:ascii="宋体" w:hAnsi="宋体"/>
          <w:sz w:val="24"/>
          <w:szCs w:val="24"/>
        </w:rPr>
        <w:t>微型企业（在对应</w:t>
      </w:r>
      <w:r>
        <w:rPr>
          <w:rFonts w:hint="eastAsia" w:ascii="宋体" w:hAnsi="宋体"/>
          <w:sz w:val="24"/>
          <w:szCs w:val="24"/>
        </w:rPr>
        <w:sym w:font="Wingdings" w:char="00A8"/>
      </w:r>
      <w:r>
        <w:rPr>
          <w:rFonts w:hint="eastAsia" w:ascii="宋体" w:hAnsi="宋体" w:cs="宋体"/>
          <w:color w:val="000000"/>
          <w:sz w:val="24"/>
          <w:szCs w:val="24"/>
        </w:rPr>
        <w:t>内</w:t>
      </w:r>
      <w:r>
        <w:rPr>
          <w:rFonts w:hint="eastAsia" w:ascii="宋体" w:hAnsi="宋体"/>
          <w:sz w:val="24"/>
          <w:szCs w:val="24"/>
          <w:lang w:val="zh-CN"/>
        </w:rPr>
        <w:t>打</w:t>
      </w:r>
      <w:r>
        <w:rPr>
          <w:rFonts w:hint="eastAsia" w:ascii="宋体" w:hAnsi="宋体" w:cs="Verdana"/>
          <w:sz w:val="24"/>
          <w:szCs w:val="24"/>
          <w:lang w:val="zh-CN"/>
        </w:rPr>
        <w:t>“√”</w:t>
      </w:r>
      <w:r>
        <w:rPr>
          <w:rFonts w:hint="eastAsia" w:ascii="宋体" w:hAnsi="宋体"/>
          <w:sz w:val="24"/>
          <w:szCs w:val="24"/>
        </w:rPr>
        <w:t>）</w:t>
      </w:r>
    </w:p>
    <w:p w14:paraId="315D631E">
      <w:pPr>
        <w:pStyle w:val="37"/>
        <w:ind w:firstLine="480"/>
      </w:pPr>
      <w:r>
        <w:rPr>
          <w:rFonts w:hint="eastAsia"/>
          <w:sz w:val="24"/>
          <w:szCs w:val="24"/>
        </w:rPr>
        <w:t>8.我方为：</w:t>
      </w:r>
      <w:r>
        <w:rPr>
          <w:rFonts w:hint="eastAsia"/>
          <w:sz w:val="24"/>
          <w:szCs w:val="24"/>
        </w:rPr>
        <w:sym w:font="Wingdings" w:char="00A8"/>
      </w:r>
      <w:r>
        <w:rPr>
          <w:rFonts w:hint="eastAsia"/>
          <w:sz w:val="24"/>
          <w:szCs w:val="24"/>
        </w:rPr>
        <w:t xml:space="preserve">民营企业 </w:t>
      </w:r>
      <w:r>
        <w:rPr>
          <w:rFonts w:hint="eastAsia"/>
          <w:sz w:val="24"/>
          <w:szCs w:val="24"/>
        </w:rPr>
        <w:sym w:font="Wingdings" w:char="00A8"/>
      </w:r>
      <w:r>
        <w:rPr>
          <w:rFonts w:hint="eastAsia"/>
          <w:sz w:val="24"/>
          <w:szCs w:val="24"/>
        </w:rPr>
        <w:t xml:space="preserve">非民营企业 </w:t>
      </w:r>
      <w:r>
        <w:rPr>
          <w:rFonts w:hint="eastAsia"/>
          <w:sz w:val="24"/>
          <w:szCs w:val="24"/>
        </w:rPr>
        <w:sym w:font="Wingdings" w:char="00A8"/>
      </w:r>
      <w:r>
        <w:rPr>
          <w:rFonts w:hint="eastAsia"/>
          <w:sz w:val="24"/>
          <w:szCs w:val="24"/>
        </w:rPr>
        <w:t>事业单位或其他组织（在对应</w:t>
      </w:r>
      <w:r>
        <w:rPr>
          <w:rFonts w:hint="eastAsia"/>
          <w:sz w:val="24"/>
          <w:szCs w:val="24"/>
        </w:rPr>
        <w:sym w:font="Wingdings" w:char="00A8"/>
      </w:r>
      <w:r>
        <w:rPr>
          <w:rFonts w:hint="eastAsia" w:cs="宋体"/>
          <w:color w:val="000000"/>
          <w:sz w:val="24"/>
          <w:szCs w:val="24"/>
        </w:rPr>
        <w:t>内</w:t>
      </w:r>
      <w:r>
        <w:rPr>
          <w:rFonts w:hint="eastAsia"/>
          <w:sz w:val="24"/>
          <w:szCs w:val="24"/>
          <w:lang w:val="zh-CN"/>
        </w:rPr>
        <w:t>打</w:t>
      </w:r>
      <w:r>
        <w:rPr>
          <w:rFonts w:hint="eastAsia" w:cs="Verdana"/>
          <w:sz w:val="24"/>
          <w:szCs w:val="24"/>
          <w:lang w:val="zh-CN"/>
        </w:rPr>
        <w:t>“√”</w:t>
      </w:r>
      <w:r>
        <w:rPr>
          <w:rFonts w:hint="eastAsia"/>
          <w:sz w:val="24"/>
          <w:szCs w:val="24"/>
        </w:rPr>
        <w:t>）</w:t>
      </w:r>
    </w:p>
    <w:p w14:paraId="12B986B3">
      <w:pPr>
        <w:pStyle w:val="286"/>
        <w:spacing w:before="0" w:after="0" w:line="420" w:lineRule="exact"/>
        <w:ind w:firstLineChars="200"/>
        <w:rPr>
          <w:rFonts w:ascii="宋体" w:hAnsi="宋体"/>
          <w:kern w:val="2"/>
          <w:szCs w:val="21"/>
        </w:rPr>
      </w:pPr>
      <w:r>
        <w:rPr>
          <w:rFonts w:hint="eastAsia" w:ascii="宋体" w:hAnsi="宋体"/>
          <w:kern w:val="2"/>
          <w:szCs w:val="21"/>
        </w:rPr>
        <w:t>9.我方与本次投标有关信息</w:t>
      </w:r>
    </w:p>
    <w:p w14:paraId="6238C705">
      <w:pPr>
        <w:pStyle w:val="286"/>
        <w:spacing w:before="0" w:after="0" w:line="420" w:lineRule="exact"/>
        <w:ind w:firstLineChars="200"/>
        <w:rPr>
          <w:rFonts w:ascii="宋体" w:hAnsi="宋体"/>
          <w:kern w:val="2"/>
          <w:szCs w:val="21"/>
        </w:rPr>
      </w:pPr>
      <w:r>
        <w:rPr>
          <w:rFonts w:hint="eastAsia" w:ascii="宋体" w:hAnsi="宋体"/>
          <w:kern w:val="2"/>
          <w:szCs w:val="21"/>
        </w:rPr>
        <w:t>地  址：</w:t>
      </w:r>
    </w:p>
    <w:p w14:paraId="5EE5206B">
      <w:pPr>
        <w:pStyle w:val="286"/>
        <w:spacing w:before="0" w:after="0" w:line="420" w:lineRule="exact"/>
        <w:ind w:firstLineChars="200"/>
        <w:rPr>
          <w:rFonts w:ascii="宋体" w:hAnsi="宋体"/>
          <w:kern w:val="2"/>
          <w:szCs w:val="21"/>
        </w:rPr>
      </w:pPr>
      <w:r>
        <w:rPr>
          <w:rFonts w:hint="eastAsia" w:ascii="宋体" w:hAnsi="宋体"/>
          <w:kern w:val="2"/>
          <w:szCs w:val="21"/>
        </w:rPr>
        <w:t>邮  编：</w:t>
      </w:r>
    </w:p>
    <w:p w14:paraId="4E7141FC">
      <w:pPr>
        <w:pStyle w:val="286"/>
        <w:spacing w:before="0" w:after="0" w:line="420" w:lineRule="exact"/>
        <w:ind w:firstLineChars="200"/>
        <w:rPr>
          <w:rFonts w:ascii="宋体" w:hAnsi="宋体"/>
          <w:kern w:val="2"/>
          <w:szCs w:val="21"/>
          <w:u w:val="single"/>
        </w:rPr>
      </w:pPr>
      <w:r>
        <w:rPr>
          <w:rFonts w:hint="eastAsia" w:ascii="宋体" w:hAnsi="宋体"/>
          <w:kern w:val="2"/>
          <w:szCs w:val="21"/>
        </w:rPr>
        <w:t>电  话：</w:t>
      </w:r>
    </w:p>
    <w:p w14:paraId="2328BE4D">
      <w:pPr>
        <w:pStyle w:val="286"/>
        <w:spacing w:before="0" w:after="0" w:line="420" w:lineRule="exact"/>
        <w:ind w:firstLineChars="200"/>
        <w:rPr>
          <w:rFonts w:ascii="宋体" w:hAnsi="宋体"/>
          <w:kern w:val="2"/>
          <w:szCs w:val="21"/>
          <w:u w:val="single"/>
        </w:rPr>
      </w:pPr>
      <w:r>
        <w:rPr>
          <w:rFonts w:hint="eastAsia" w:ascii="宋体" w:hAnsi="宋体"/>
          <w:kern w:val="2"/>
          <w:szCs w:val="21"/>
        </w:rPr>
        <w:t>传  真：</w:t>
      </w:r>
    </w:p>
    <w:p w14:paraId="421472A7">
      <w:pPr>
        <w:pStyle w:val="286"/>
        <w:spacing w:before="0" w:after="0" w:line="420" w:lineRule="exact"/>
        <w:ind w:firstLineChars="200"/>
        <w:rPr>
          <w:rFonts w:ascii="宋体" w:hAnsi="宋体"/>
          <w:kern w:val="2"/>
          <w:szCs w:val="21"/>
          <w:u w:val="single"/>
        </w:rPr>
      </w:pPr>
      <w:r>
        <w:rPr>
          <w:rFonts w:hint="eastAsia" w:ascii="宋体" w:hAnsi="宋体"/>
          <w:kern w:val="2"/>
          <w:szCs w:val="21"/>
        </w:rPr>
        <w:t>开户行：</w:t>
      </w:r>
    </w:p>
    <w:p w14:paraId="4C1C4F6C">
      <w:pPr>
        <w:pStyle w:val="286"/>
        <w:spacing w:before="0" w:after="0" w:line="420" w:lineRule="exact"/>
        <w:ind w:firstLineChars="200"/>
        <w:rPr>
          <w:rFonts w:ascii="宋体" w:hAnsi="宋体"/>
          <w:kern w:val="2"/>
          <w:szCs w:val="21"/>
          <w:u w:val="single"/>
        </w:rPr>
      </w:pPr>
      <w:r>
        <w:rPr>
          <w:rFonts w:hint="eastAsia" w:ascii="宋体" w:hAnsi="宋体"/>
          <w:kern w:val="2"/>
          <w:szCs w:val="21"/>
        </w:rPr>
        <w:t>账  号：</w:t>
      </w:r>
    </w:p>
    <w:p w14:paraId="1EA8F25C">
      <w:pPr>
        <w:spacing w:line="560" w:lineRule="exact"/>
        <w:ind w:right="180" w:firstLine="480" w:firstLineChars="200"/>
        <w:rPr>
          <w:rFonts w:ascii="宋体" w:hAnsi="宋体"/>
          <w:sz w:val="24"/>
          <w:szCs w:val="24"/>
        </w:rPr>
      </w:pPr>
      <w:r>
        <w:rPr>
          <w:rFonts w:hint="eastAsia" w:ascii="宋体" w:hAnsi="宋体"/>
          <w:sz w:val="24"/>
          <w:szCs w:val="24"/>
        </w:rPr>
        <w:t>投标人名称：（加盖电子公章）</w:t>
      </w:r>
    </w:p>
    <w:p w14:paraId="6D255BFE">
      <w:pPr>
        <w:pStyle w:val="286"/>
        <w:spacing w:before="0" w:after="0" w:line="420" w:lineRule="exact"/>
        <w:ind w:firstLineChars="200"/>
        <w:rPr>
          <w:rFonts w:ascii="宋体" w:hAnsi="宋体"/>
          <w:kern w:val="2"/>
          <w:szCs w:val="21"/>
        </w:rPr>
      </w:pPr>
      <w:r>
        <w:rPr>
          <w:rFonts w:hint="eastAsia" w:ascii="宋体" w:hAnsi="宋体"/>
          <w:kern w:val="2"/>
          <w:szCs w:val="21"/>
        </w:rPr>
        <w:t>日  期：</w:t>
      </w:r>
    </w:p>
    <w:p w14:paraId="7E9C4262">
      <w:pPr>
        <w:pStyle w:val="286"/>
        <w:spacing w:before="0" w:after="0" w:line="420" w:lineRule="exact"/>
        <w:ind w:left="420" w:leftChars="200" w:firstLineChars="200"/>
        <w:rPr>
          <w:rFonts w:ascii="宋体" w:hAnsi="宋体"/>
          <w:kern w:val="2"/>
          <w:szCs w:val="21"/>
        </w:rPr>
      </w:pPr>
    </w:p>
    <w:p w14:paraId="4E9B3B8F">
      <w:pPr>
        <w:spacing w:line="560" w:lineRule="exact"/>
        <w:ind w:firstLine="240" w:firstLineChars="100"/>
        <w:jc w:val="center"/>
        <w:rPr>
          <w:rFonts w:ascii="宋体" w:hAnsi="宋体"/>
          <w:bCs/>
          <w:sz w:val="24"/>
        </w:rPr>
      </w:pPr>
    </w:p>
    <w:p w14:paraId="7AB5FBDA">
      <w:pPr>
        <w:spacing w:line="560" w:lineRule="exact"/>
        <w:ind w:firstLine="240" w:firstLineChars="100"/>
        <w:jc w:val="center"/>
        <w:rPr>
          <w:rFonts w:ascii="宋体" w:hAnsi="宋体"/>
          <w:bCs/>
          <w:sz w:val="24"/>
        </w:rPr>
      </w:pPr>
    </w:p>
    <w:p w14:paraId="7C35035E">
      <w:pPr>
        <w:adjustRightInd w:val="0"/>
        <w:snapToGrid w:val="0"/>
        <w:spacing w:line="360" w:lineRule="auto"/>
        <w:jc w:val="left"/>
        <w:rPr>
          <w:rFonts w:ascii="黑体" w:hAnsi="黑体" w:eastAsia="黑体"/>
          <w:sz w:val="32"/>
          <w:szCs w:val="32"/>
        </w:rPr>
      </w:pPr>
      <w:r>
        <w:rPr>
          <w:rFonts w:hint="eastAsia" w:ascii="黑体" w:hAnsi="黑体" w:eastAsia="黑体"/>
          <w:sz w:val="32"/>
          <w:szCs w:val="32"/>
        </w:rPr>
        <w:br w:type="page"/>
      </w:r>
      <w:r>
        <w:rPr>
          <w:rFonts w:hint="eastAsia" w:ascii="黑体" w:hAnsi="黑体" w:eastAsia="黑体"/>
          <w:sz w:val="32"/>
          <w:szCs w:val="32"/>
        </w:rPr>
        <w:t>四、开标一览表</w:t>
      </w:r>
    </w:p>
    <w:p w14:paraId="60D51148">
      <w:pPr>
        <w:adjustRightInd w:val="0"/>
        <w:snapToGrid w:val="0"/>
        <w:spacing w:line="480" w:lineRule="auto"/>
        <w:jc w:val="center"/>
        <w:outlineLvl w:val="2"/>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开标一览表</w:t>
      </w:r>
    </w:p>
    <w:p w14:paraId="41D76E76">
      <w:pPr>
        <w:spacing w:line="480" w:lineRule="auto"/>
        <w:rPr>
          <w:rFonts w:ascii="宋体" w:hAnsi="宋体"/>
          <w:sz w:val="24"/>
          <w:szCs w:val="24"/>
        </w:rPr>
      </w:pPr>
      <w:r>
        <w:rPr>
          <w:rFonts w:hint="eastAsia" w:ascii="宋体" w:hAnsi="宋体"/>
          <w:sz w:val="24"/>
          <w:szCs w:val="24"/>
        </w:rPr>
        <w:t>投标人名称：（加盖电子公章）</w:t>
      </w:r>
    </w:p>
    <w:p w14:paraId="55C7762A">
      <w:pPr>
        <w:spacing w:line="480" w:lineRule="auto"/>
        <w:rPr>
          <w:sz w:val="24"/>
          <w:szCs w:val="24"/>
        </w:rPr>
      </w:pPr>
      <w:r>
        <w:rPr>
          <w:rFonts w:hint="eastAsia" w:ascii="宋体" w:hAnsi="宋体"/>
          <w:sz w:val="24"/>
          <w:szCs w:val="24"/>
        </w:rPr>
        <w:t>项目名称：</w:t>
      </w:r>
    </w:p>
    <w:p w14:paraId="60464DF7">
      <w:pPr>
        <w:spacing w:line="480" w:lineRule="auto"/>
        <w:rPr>
          <w:rFonts w:ascii="宋体" w:hAnsi="宋体"/>
          <w:sz w:val="24"/>
          <w:szCs w:val="24"/>
        </w:rPr>
      </w:pPr>
      <w:r>
        <w:rPr>
          <w:rFonts w:hint="eastAsia" w:ascii="宋体" w:hAnsi="宋体"/>
          <w:sz w:val="24"/>
          <w:szCs w:val="24"/>
        </w:rPr>
        <w:t>项目编号：                                   采购包号：</w:t>
      </w:r>
    </w:p>
    <w:tbl>
      <w:tblPr>
        <w:tblStyle w:val="38"/>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8"/>
      </w:tblGrid>
      <w:tr w14:paraId="683AC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9748" w:type="dxa"/>
            <w:noWrap/>
            <w:vAlign w:val="center"/>
          </w:tcPr>
          <w:p w14:paraId="042806A7">
            <w:pPr>
              <w:spacing w:line="480" w:lineRule="auto"/>
              <w:jc w:val="center"/>
              <w:rPr>
                <w:rFonts w:ascii="宋体" w:hAnsi="宋体"/>
                <w:sz w:val="24"/>
                <w:szCs w:val="24"/>
              </w:rPr>
            </w:pPr>
            <w:r>
              <w:rPr>
                <w:rFonts w:hint="eastAsia" w:ascii="宋体" w:hAnsi="宋体"/>
                <w:sz w:val="24"/>
                <w:szCs w:val="24"/>
              </w:rPr>
              <w:t>投标总报价</w:t>
            </w:r>
          </w:p>
        </w:tc>
      </w:tr>
      <w:tr w14:paraId="63950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trPr>
        <w:tc>
          <w:tcPr>
            <w:tcW w:w="9748" w:type="dxa"/>
            <w:noWrap/>
            <w:vAlign w:val="center"/>
          </w:tcPr>
          <w:p w14:paraId="54755A58">
            <w:pPr>
              <w:pStyle w:val="286"/>
              <w:spacing w:before="0" w:after="0" w:line="480" w:lineRule="auto"/>
              <w:ind w:firstLine="0"/>
              <w:rPr>
                <w:rFonts w:ascii="宋体" w:hAnsi="宋体"/>
                <w:kern w:val="2"/>
                <w:szCs w:val="21"/>
              </w:rPr>
            </w:pPr>
            <w:r>
              <w:rPr>
                <w:rFonts w:hint="eastAsia" w:ascii="宋体" w:hAnsi="宋体" w:cs="宋体"/>
              </w:rPr>
              <w:t xml:space="preserve">小写（元）：                             </w:t>
            </w:r>
          </w:p>
        </w:tc>
      </w:tr>
    </w:tbl>
    <w:p w14:paraId="11340067">
      <w:pPr>
        <w:spacing w:line="480" w:lineRule="auto"/>
        <w:rPr>
          <w:rFonts w:ascii="宋体" w:hAnsi="宋体"/>
          <w:sz w:val="24"/>
          <w:szCs w:val="24"/>
        </w:rPr>
      </w:pPr>
    </w:p>
    <w:p w14:paraId="575E3EF0">
      <w:pPr>
        <w:spacing w:line="480" w:lineRule="auto"/>
        <w:ind w:firstLine="480"/>
        <w:rPr>
          <w:rFonts w:ascii="黑体" w:hAnsi="黑体" w:eastAsia="黑体"/>
          <w:b/>
          <w:i/>
          <w:sz w:val="32"/>
          <w:szCs w:val="32"/>
          <w:u w:val="single"/>
        </w:rPr>
      </w:pPr>
      <w:r>
        <w:rPr>
          <w:rFonts w:hint="eastAsia" w:ascii="宋体" w:hAnsi="宋体"/>
          <w:sz w:val="24"/>
          <w:szCs w:val="24"/>
        </w:rPr>
        <w:t xml:space="preserve">                                              日期：</w:t>
      </w:r>
    </w:p>
    <w:p w14:paraId="7D0A6BB3">
      <w:pPr>
        <w:ind w:firstLine="480"/>
        <w:rPr>
          <w:rFonts w:ascii="黑体" w:hAnsi="黑体" w:eastAsia="黑体"/>
          <w:b/>
          <w:i/>
          <w:sz w:val="32"/>
          <w:szCs w:val="32"/>
          <w:u w:val="single"/>
        </w:rPr>
      </w:pPr>
    </w:p>
    <w:p w14:paraId="31FBB91E">
      <w:pPr>
        <w:pStyle w:val="37"/>
      </w:pPr>
    </w:p>
    <w:p w14:paraId="4CC724DB">
      <w:pPr>
        <w:spacing w:line="360" w:lineRule="auto"/>
        <w:rPr>
          <w:rFonts w:ascii="黑体" w:eastAsia="黑体"/>
          <w:color w:val="000000"/>
          <w:sz w:val="32"/>
          <w:szCs w:val="32"/>
        </w:rPr>
      </w:pPr>
    </w:p>
    <w:p w14:paraId="65BB096C">
      <w:pPr>
        <w:pStyle w:val="37"/>
      </w:pPr>
    </w:p>
    <w:p w14:paraId="3AECCEC7"/>
    <w:p w14:paraId="22A2BB3E">
      <w:pPr>
        <w:pStyle w:val="37"/>
      </w:pPr>
    </w:p>
    <w:p w14:paraId="09444120">
      <w:pPr>
        <w:pStyle w:val="272"/>
        <w:rPr>
          <w:rFonts w:ascii="黑体" w:eastAsia="黑体" w:cs="Times New Roman"/>
          <w:color w:val="000000"/>
          <w:sz w:val="32"/>
          <w:szCs w:val="32"/>
          <w:lang w:val="en-US"/>
        </w:rPr>
      </w:pPr>
    </w:p>
    <w:p w14:paraId="4B10056D">
      <w:pPr>
        <w:rPr>
          <w:rFonts w:ascii="黑体" w:eastAsia="黑体"/>
          <w:color w:val="000000"/>
          <w:sz w:val="32"/>
          <w:szCs w:val="32"/>
        </w:rPr>
      </w:pPr>
    </w:p>
    <w:p w14:paraId="1EC00011">
      <w:pPr>
        <w:pStyle w:val="272"/>
        <w:rPr>
          <w:rFonts w:ascii="黑体" w:eastAsia="黑体" w:cs="Times New Roman"/>
          <w:color w:val="000000"/>
          <w:sz w:val="32"/>
          <w:szCs w:val="32"/>
          <w:lang w:val="en-US"/>
        </w:rPr>
      </w:pPr>
    </w:p>
    <w:p w14:paraId="1F0E152D">
      <w:pPr>
        <w:pStyle w:val="272"/>
        <w:rPr>
          <w:rFonts w:ascii="黑体" w:eastAsia="黑体" w:cs="Times New Roman"/>
          <w:color w:val="000000"/>
          <w:sz w:val="32"/>
          <w:szCs w:val="32"/>
          <w:lang w:val="en-US"/>
        </w:rPr>
      </w:pPr>
    </w:p>
    <w:p w14:paraId="69E3F61F">
      <w:pPr>
        <w:adjustRightInd w:val="0"/>
        <w:snapToGrid w:val="0"/>
        <w:spacing w:line="360" w:lineRule="auto"/>
        <w:jc w:val="left"/>
        <w:rPr>
          <w:rFonts w:ascii="黑体" w:hAnsi="黑体" w:eastAsia="黑体"/>
          <w:sz w:val="32"/>
          <w:szCs w:val="32"/>
        </w:rPr>
      </w:pPr>
      <w:r>
        <w:rPr>
          <w:rFonts w:hint="eastAsia" w:ascii="黑体" w:hAnsi="黑体" w:eastAsia="黑体"/>
          <w:sz w:val="32"/>
          <w:szCs w:val="32"/>
        </w:rPr>
        <w:br w:type="page"/>
      </w:r>
      <w:r>
        <w:rPr>
          <w:rFonts w:hint="eastAsia" w:ascii="黑体" w:hAnsi="黑体" w:eastAsia="黑体"/>
          <w:sz w:val="32"/>
          <w:szCs w:val="32"/>
        </w:rPr>
        <w:t>五、投标分项报价表</w:t>
      </w:r>
    </w:p>
    <w:p w14:paraId="7251D2F5">
      <w:pPr>
        <w:pStyle w:val="34"/>
        <w:adjustRightInd w:val="0"/>
        <w:snapToGrid w:val="0"/>
        <w:spacing w:before="0" w:beforeAutospacing="0" w:after="0" w:afterAutospacing="0" w:line="360" w:lineRule="auto"/>
        <w:ind w:firstLine="480" w:firstLineChars="200"/>
        <w:jc w:val="both"/>
        <w:rPr>
          <w:color w:val="000000"/>
        </w:rPr>
      </w:pPr>
    </w:p>
    <w:p w14:paraId="47179AB7">
      <w:pPr>
        <w:spacing w:line="360" w:lineRule="auto"/>
        <w:jc w:val="center"/>
      </w:pPr>
      <w:r>
        <w:rPr>
          <w:rFonts w:hint="eastAsia" w:ascii="方正小标宋简体" w:hAnsi="方正小标宋简体" w:eastAsia="方正小标宋简体" w:cs="方正小标宋简体"/>
          <w:color w:val="000000"/>
          <w:sz w:val="32"/>
          <w:szCs w:val="32"/>
        </w:rPr>
        <w:t>投标分项报价表</w:t>
      </w:r>
    </w:p>
    <w:p w14:paraId="58D2F1FD">
      <w:pPr>
        <w:spacing w:line="360" w:lineRule="auto"/>
        <w:ind w:firstLine="482" w:firstLineChars="200"/>
        <w:jc w:val="left"/>
        <w:rPr>
          <w:b/>
          <w:bCs/>
          <w:sz w:val="24"/>
          <w:szCs w:val="24"/>
        </w:rPr>
      </w:pPr>
      <w:r>
        <w:rPr>
          <w:rFonts w:hint="eastAsia"/>
          <w:b/>
          <w:bCs/>
          <w:sz w:val="24"/>
          <w:szCs w:val="24"/>
        </w:rPr>
        <w:t>项目名称：</w:t>
      </w:r>
      <w:r>
        <w:rPr>
          <w:b/>
          <w:bCs/>
          <w:sz w:val="24"/>
          <w:szCs w:val="24"/>
        </w:rPr>
        <w:t>南京江北新区政务外网链路服务采购项目</w:t>
      </w:r>
      <w:r>
        <w:rPr>
          <w:rFonts w:hint="eastAsia"/>
          <w:b/>
          <w:bCs/>
          <w:sz w:val="24"/>
          <w:szCs w:val="24"/>
        </w:rPr>
        <w:t>（三）</w:t>
      </w:r>
    </w:p>
    <w:p w14:paraId="56638257">
      <w:pPr>
        <w:pStyle w:val="2"/>
        <w:ind w:firstLine="482" w:firstLineChars="200"/>
        <w:rPr>
          <w:b/>
          <w:bCs/>
          <w:sz w:val="24"/>
          <w:szCs w:val="24"/>
        </w:rPr>
      </w:pPr>
      <w:r>
        <w:rPr>
          <w:rFonts w:hint="eastAsia" w:ascii="Times New Roman" w:hAnsi="Times New Roman" w:cs="Times New Roman"/>
          <w:b/>
          <w:bCs/>
          <w:sz w:val="24"/>
          <w:szCs w:val="24"/>
        </w:rPr>
        <w:t>项目内容：</w:t>
      </w:r>
      <w:r>
        <w:rPr>
          <w:rFonts w:hint="eastAsia" w:hAnsi="宋体" w:cs="宋体"/>
          <w:b/>
          <w:bCs/>
          <w:sz w:val="24"/>
          <w:szCs w:val="24"/>
        </w:rPr>
        <w:t>按本招标文件《采购需求》内容</w:t>
      </w:r>
    </w:p>
    <w:tbl>
      <w:tblPr>
        <w:tblStyle w:val="39"/>
        <w:tblW w:w="49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3226"/>
        <w:gridCol w:w="638"/>
        <w:gridCol w:w="1271"/>
        <w:gridCol w:w="692"/>
        <w:gridCol w:w="1271"/>
        <w:gridCol w:w="768"/>
        <w:gridCol w:w="1438"/>
      </w:tblGrid>
      <w:tr w14:paraId="3831A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306" w:type="pct"/>
            <w:vMerge w:val="restart"/>
            <w:noWrap/>
            <w:vAlign w:val="center"/>
          </w:tcPr>
          <w:p w14:paraId="1A453FB8">
            <w:pPr>
              <w:jc w:val="center"/>
              <w:rPr>
                <w:b/>
                <w:bCs/>
              </w:rPr>
            </w:pPr>
            <w:r>
              <w:rPr>
                <w:b/>
                <w:bCs/>
              </w:rPr>
              <w:t>序号</w:t>
            </w:r>
          </w:p>
        </w:tc>
        <w:tc>
          <w:tcPr>
            <w:tcW w:w="1028" w:type="pct"/>
            <w:vMerge w:val="restart"/>
            <w:noWrap/>
            <w:vAlign w:val="center"/>
          </w:tcPr>
          <w:p w14:paraId="3B65A3A1">
            <w:pPr>
              <w:jc w:val="center"/>
              <w:rPr>
                <w:b/>
                <w:bCs/>
              </w:rPr>
            </w:pPr>
            <w:r>
              <w:rPr>
                <w:rFonts w:hint="eastAsia"/>
                <w:b/>
                <w:bCs/>
              </w:rPr>
              <w:t>链路类型</w:t>
            </w:r>
          </w:p>
        </w:tc>
        <w:tc>
          <w:tcPr>
            <w:tcW w:w="375" w:type="pct"/>
            <w:vMerge w:val="restart"/>
            <w:noWrap/>
            <w:vAlign w:val="center"/>
          </w:tcPr>
          <w:p w14:paraId="03F1CBCA">
            <w:pPr>
              <w:jc w:val="center"/>
              <w:rPr>
                <w:b/>
                <w:bCs/>
              </w:rPr>
            </w:pPr>
            <w:r>
              <w:rPr>
                <w:rFonts w:hint="eastAsia"/>
                <w:b/>
                <w:bCs/>
              </w:rPr>
              <w:t>数量</w:t>
            </w:r>
          </w:p>
        </w:tc>
        <w:tc>
          <w:tcPr>
            <w:tcW w:w="1357" w:type="pct"/>
            <w:gridSpan w:val="2"/>
            <w:noWrap/>
            <w:vAlign w:val="center"/>
          </w:tcPr>
          <w:p w14:paraId="5CD9217E">
            <w:pPr>
              <w:jc w:val="center"/>
              <w:rPr>
                <w:b/>
                <w:bCs/>
              </w:rPr>
            </w:pPr>
            <w:r>
              <w:rPr>
                <w:rFonts w:hint="eastAsia"/>
                <w:b/>
                <w:bCs/>
              </w:rPr>
              <w:t>单条单年</w:t>
            </w:r>
            <w:r>
              <w:rPr>
                <w:b/>
                <w:bCs/>
              </w:rPr>
              <w:t>报价</w:t>
            </w:r>
          </w:p>
        </w:tc>
        <w:tc>
          <w:tcPr>
            <w:tcW w:w="1308" w:type="pct"/>
            <w:gridSpan w:val="2"/>
            <w:noWrap/>
            <w:vAlign w:val="center"/>
          </w:tcPr>
          <w:p w14:paraId="1EC86E8F">
            <w:pPr>
              <w:jc w:val="center"/>
              <w:rPr>
                <w:b/>
                <w:bCs/>
              </w:rPr>
            </w:pPr>
            <w:r>
              <w:rPr>
                <w:rFonts w:hint="eastAsia"/>
                <w:b/>
                <w:bCs/>
              </w:rPr>
              <w:t>三年总报价</w:t>
            </w:r>
          </w:p>
        </w:tc>
        <w:tc>
          <w:tcPr>
            <w:tcW w:w="623" w:type="pct"/>
            <w:vMerge w:val="restart"/>
            <w:noWrap/>
            <w:vAlign w:val="center"/>
          </w:tcPr>
          <w:p w14:paraId="7D1E41F0">
            <w:pPr>
              <w:jc w:val="center"/>
              <w:rPr>
                <w:b/>
                <w:bCs/>
              </w:rPr>
            </w:pPr>
            <w:r>
              <w:rPr>
                <w:b/>
                <w:bCs/>
              </w:rPr>
              <w:t>上限价格</w:t>
            </w:r>
          </w:p>
        </w:tc>
      </w:tr>
      <w:tr w14:paraId="77A9F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06" w:type="pct"/>
            <w:vMerge w:val="continue"/>
            <w:noWrap/>
            <w:vAlign w:val="center"/>
          </w:tcPr>
          <w:p w14:paraId="19A6FB44">
            <w:pPr>
              <w:rPr>
                <w:b/>
                <w:bCs/>
              </w:rPr>
            </w:pPr>
          </w:p>
        </w:tc>
        <w:tc>
          <w:tcPr>
            <w:tcW w:w="1028" w:type="pct"/>
            <w:vMerge w:val="continue"/>
            <w:noWrap/>
            <w:vAlign w:val="center"/>
          </w:tcPr>
          <w:p w14:paraId="0662A6F3">
            <w:pPr>
              <w:rPr>
                <w:b/>
                <w:bCs/>
              </w:rPr>
            </w:pPr>
          </w:p>
        </w:tc>
        <w:tc>
          <w:tcPr>
            <w:tcW w:w="375" w:type="pct"/>
            <w:vMerge w:val="continue"/>
            <w:noWrap/>
            <w:vAlign w:val="center"/>
          </w:tcPr>
          <w:p w14:paraId="6F0FE111">
            <w:pPr>
              <w:jc w:val="center"/>
              <w:rPr>
                <w:b/>
                <w:bCs/>
              </w:rPr>
            </w:pPr>
          </w:p>
        </w:tc>
        <w:tc>
          <w:tcPr>
            <w:tcW w:w="739" w:type="pct"/>
            <w:noWrap/>
            <w:vAlign w:val="center"/>
          </w:tcPr>
          <w:p w14:paraId="581D756D">
            <w:pPr>
              <w:jc w:val="center"/>
              <w:rPr>
                <w:b/>
                <w:bCs/>
              </w:rPr>
            </w:pPr>
            <w:r>
              <w:rPr>
                <w:b/>
                <w:bCs/>
              </w:rPr>
              <w:t>人民币大写</w:t>
            </w:r>
          </w:p>
        </w:tc>
        <w:tc>
          <w:tcPr>
            <w:tcW w:w="617" w:type="pct"/>
            <w:noWrap/>
            <w:vAlign w:val="center"/>
          </w:tcPr>
          <w:p w14:paraId="570F236F">
            <w:pPr>
              <w:jc w:val="center"/>
              <w:rPr>
                <w:b/>
                <w:bCs/>
              </w:rPr>
            </w:pPr>
            <w:r>
              <w:rPr>
                <w:rFonts w:hint="eastAsia" w:ascii="宋体" w:hAnsi="宋体" w:cs="宋体"/>
                <w:b/>
                <w:bCs/>
              </w:rPr>
              <w:t>￥</w:t>
            </w:r>
          </w:p>
        </w:tc>
        <w:tc>
          <w:tcPr>
            <w:tcW w:w="699" w:type="pct"/>
            <w:noWrap/>
            <w:vAlign w:val="center"/>
          </w:tcPr>
          <w:p w14:paraId="6B4FCF07">
            <w:pPr>
              <w:jc w:val="center"/>
              <w:rPr>
                <w:b/>
                <w:bCs/>
              </w:rPr>
            </w:pPr>
            <w:r>
              <w:rPr>
                <w:rFonts w:hint="eastAsia"/>
                <w:b/>
                <w:bCs/>
              </w:rPr>
              <w:t>人民币大写</w:t>
            </w:r>
          </w:p>
        </w:tc>
        <w:tc>
          <w:tcPr>
            <w:tcW w:w="608" w:type="pct"/>
            <w:noWrap/>
            <w:vAlign w:val="center"/>
          </w:tcPr>
          <w:p w14:paraId="05077A13">
            <w:pPr>
              <w:jc w:val="center"/>
              <w:rPr>
                <w:b/>
                <w:bCs/>
              </w:rPr>
            </w:pPr>
            <w:r>
              <w:rPr>
                <w:rFonts w:hint="eastAsia" w:ascii="宋体" w:hAnsi="宋体" w:cs="宋体"/>
                <w:b/>
                <w:bCs/>
              </w:rPr>
              <w:t>￥</w:t>
            </w:r>
          </w:p>
        </w:tc>
        <w:tc>
          <w:tcPr>
            <w:tcW w:w="623" w:type="pct"/>
            <w:vMerge w:val="continue"/>
            <w:noWrap/>
            <w:vAlign w:val="center"/>
          </w:tcPr>
          <w:p w14:paraId="292FAEB9">
            <w:pPr>
              <w:rPr>
                <w:b/>
                <w:bCs/>
              </w:rPr>
            </w:pPr>
          </w:p>
        </w:tc>
      </w:tr>
      <w:tr w14:paraId="3B7B2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06" w:type="pct"/>
            <w:noWrap/>
            <w:vAlign w:val="center"/>
          </w:tcPr>
          <w:p w14:paraId="31454621">
            <w:pPr>
              <w:jc w:val="center"/>
            </w:pPr>
            <w:r>
              <w:t>1</w:t>
            </w:r>
          </w:p>
        </w:tc>
        <w:tc>
          <w:tcPr>
            <w:tcW w:w="1028" w:type="pct"/>
            <w:noWrap/>
            <w:vAlign w:val="center"/>
          </w:tcPr>
          <w:p w14:paraId="4B9494AF">
            <w:r>
              <w:t>互联网出口</w:t>
            </w:r>
            <w:r>
              <w:rPr>
                <w:rFonts w:hint="eastAsia"/>
              </w:rPr>
              <w:t>-</w:t>
            </w:r>
            <w:r>
              <w:t>1G带宽</w:t>
            </w:r>
          </w:p>
        </w:tc>
        <w:tc>
          <w:tcPr>
            <w:tcW w:w="375" w:type="pct"/>
            <w:noWrap/>
            <w:vAlign w:val="center"/>
          </w:tcPr>
          <w:p w14:paraId="21B71B70">
            <w:pPr>
              <w:jc w:val="center"/>
            </w:pPr>
            <w:r>
              <w:rPr>
                <w:rFonts w:hint="eastAsia"/>
              </w:rPr>
              <w:t>1</w:t>
            </w:r>
          </w:p>
        </w:tc>
        <w:tc>
          <w:tcPr>
            <w:tcW w:w="739" w:type="pct"/>
            <w:noWrap/>
            <w:vAlign w:val="center"/>
          </w:tcPr>
          <w:p w14:paraId="55227EA8">
            <w:pPr>
              <w:jc w:val="center"/>
            </w:pPr>
          </w:p>
        </w:tc>
        <w:tc>
          <w:tcPr>
            <w:tcW w:w="617" w:type="pct"/>
            <w:noWrap/>
            <w:vAlign w:val="center"/>
          </w:tcPr>
          <w:p w14:paraId="1DC5ECB0">
            <w:pPr>
              <w:jc w:val="center"/>
            </w:pPr>
          </w:p>
        </w:tc>
        <w:tc>
          <w:tcPr>
            <w:tcW w:w="699" w:type="pct"/>
            <w:noWrap/>
            <w:vAlign w:val="center"/>
          </w:tcPr>
          <w:p w14:paraId="73F5D926">
            <w:pPr>
              <w:jc w:val="center"/>
            </w:pPr>
          </w:p>
        </w:tc>
        <w:tc>
          <w:tcPr>
            <w:tcW w:w="608" w:type="pct"/>
            <w:noWrap/>
            <w:vAlign w:val="center"/>
          </w:tcPr>
          <w:p w14:paraId="52F955A9">
            <w:pPr>
              <w:jc w:val="center"/>
            </w:pPr>
          </w:p>
        </w:tc>
        <w:tc>
          <w:tcPr>
            <w:tcW w:w="623" w:type="pct"/>
            <w:noWrap/>
            <w:vAlign w:val="center"/>
          </w:tcPr>
          <w:p w14:paraId="3F3DAB36">
            <w:pPr>
              <w:jc w:val="center"/>
            </w:pPr>
            <w:r>
              <w:t>14万元</w:t>
            </w:r>
            <w:r>
              <w:rPr>
                <w:rFonts w:hint="eastAsia"/>
              </w:rPr>
              <w:t>/条</w:t>
            </w:r>
            <w:r>
              <w:t>/年</w:t>
            </w:r>
          </w:p>
        </w:tc>
      </w:tr>
      <w:tr w14:paraId="6611A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06" w:type="pct"/>
            <w:noWrap/>
            <w:vAlign w:val="center"/>
          </w:tcPr>
          <w:p w14:paraId="63938431">
            <w:pPr>
              <w:jc w:val="center"/>
            </w:pPr>
            <w:r>
              <w:rPr>
                <w:rFonts w:hint="eastAsia"/>
              </w:rPr>
              <w:t>2</w:t>
            </w:r>
          </w:p>
        </w:tc>
        <w:tc>
          <w:tcPr>
            <w:tcW w:w="1028" w:type="pct"/>
            <w:noWrap/>
            <w:vAlign w:val="center"/>
          </w:tcPr>
          <w:p w14:paraId="282F20D3">
            <w:r>
              <w:t>互联网出口</w:t>
            </w:r>
            <w:r>
              <w:rPr>
                <w:rFonts w:hint="eastAsia"/>
              </w:rPr>
              <w:t>-</w:t>
            </w:r>
            <w:r>
              <w:t>500M带宽</w:t>
            </w:r>
          </w:p>
        </w:tc>
        <w:tc>
          <w:tcPr>
            <w:tcW w:w="375" w:type="pct"/>
            <w:noWrap/>
            <w:vAlign w:val="center"/>
          </w:tcPr>
          <w:p w14:paraId="53C9965D">
            <w:pPr>
              <w:jc w:val="center"/>
            </w:pPr>
            <w:r>
              <w:rPr>
                <w:rFonts w:hint="eastAsia"/>
              </w:rPr>
              <w:t>1</w:t>
            </w:r>
          </w:p>
        </w:tc>
        <w:tc>
          <w:tcPr>
            <w:tcW w:w="739" w:type="pct"/>
            <w:noWrap/>
            <w:vAlign w:val="center"/>
          </w:tcPr>
          <w:p w14:paraId="76F293F2">
            <w:pPr>
              <w:jc w:val="center"/>
            </w:pPr>
          </w:p>
        </w:tc>
        <w:tc>
          <w:tcPr>
            <w:tcW w:w="617" w:type="pct"/>
            <w:noWrap/>
            <w:vAlign w:val="center"/>
          </w:tcPr>
          <w:p w14:paraId="7361D5DB">
            <w:pPr>
              <w:jc w:val="center"/>
            </w:pPr>
          </w:p>
        </w:tc>
        <w:tc>
          <w:tcPr>
            <w:tcW w:w="699" w:type="pct"/>
            <w:noWrap/>
            <w:vAlign w:val="center"/>
          </w:tcPr>
          <w:p w14:paraId="46A8853B">
            <w:pPr>
              <w:jc w:val="center"/>
            </w:pPr>
          </w:p>
        </w:tc>
        <w:tc>
          <w:tcPr>
            <w:tcW w:w="608" w:type="pct"/>
            <w:noWrap/>
            <w:vAlign w:val="center"/>
          </w:tcPr>
          <w:p w14:paraId="3E3FE723">
            <w:pPr>
              <w:jc w:val="center"/>
            </w:pPr>
          </w:p>
        </w:tc>
        <w:tc>
          <w:tcPr>
            <w:tcW w:w="623" w:type="pct"/>
            <w:noWrap/>
            <w:vAlign w:val="center"/>
          </w:tcPr>
          <w:p w14:paraId="4F36908D">
            <w:pPr>
              <w:jc w:val="center"/>
            </w:pPr>
            <w:r>
              <w:t>6万元</w:t>
            </w:r>
            <w:r>
              <w:rPr>
                <w:rFonts w:hint="eastAsia"/>
              </w:rPr>
              <w:t>/条</w:t>
            </w:r>
            <w:r>
              <w:t>/年</w:t>
            </w:r>
          </w:p>
        </w:tc>
      </w:tr>
      <w:tr w14:paraId="336EB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306" w:type="pct"/>
            <w:noWrap/>
            <w:vAlign w:val="center"/>
          </w:tcPr>
          <w:p w14:paraId="7BA9045E">
            <w:pPr>
              <w:jc w:val="center"/>
            </w:pPr>
            <w:r>
              <w:rPr>
                <w:rFonts w:hint="eastAsia"/>
              </w:rPr>
              <w:t>3</w:t>
            </w:r>
          </w:p>
        </w:tc>
        <w:tc>
          <w:tcPr>
            <w:tcW w:w="1028" w:type="pct"/>
            <w:noWrap/>
            <w:vAlign w:val="center"/>
          </w:tcPr>
          <w:p w14:paraId="31EAA0C5">
            <w:r>
              <w:t>基础点位链路</w:t>
            </w:r>
            <w:r>
              <w:rPr>
                <w:rFonts w:hint="eastAsia"/>
              </w:rPr>
              <w:t>-</w:t>
            </w:r>
            <w:r>
              <w:t>千兆双芯裸光纤</w:t>
            </w:r>
          </w:p>
        </w:tc>
        <w:tc>
          <w:tcPr>
            <w:tcW w:w="375" w:type="pct"/>
            <w:noWrap/>
            <w:vAlign w:val="center"/>
          </w:tcPr>
          <w:p w14:paraId="1B9066D0">
            <w:pPr>
              <w:jc w:val="center"/>
            </w:pPr>
            <w:r>
              <w:rPr>
                <w:rFonts w:hint="eastAsia"/>
              </w:rPr>
              <w:t>110</w:t>
            </w:r>
          </w:p>
        </w:tc>
        <w:tc>
          <w:tcPr>
            <w:tcW w:w="739" w:type="pct"/>
            <w:noWrap/>
            <w:vAlign w:val="center"/>
          </w:tcPr>
          <w:p w14:paraId="564C5D2F">
            <w:pPr>
              <w:jc w:val="center"/>
            </w:pPr>
          </w:p>
        </w:tc>
        <w:tc>
          <w:tcPr>
            <w:tcW w:w="617" w:type="pct"/>
            <w:noWrap/>
            <w:vAlign w:val="center"/>
          </w:tcPr>
          <w:p w14:paraId="21806790">
            <w:pPr>
              <w:jc w:val="center"/>
            </w:pPr>
          </w:p>
        </w:tc>
        <w:tc>
          <w:tcPr>
            <w:tcW w:w="699" w:type="pct"/>
            <w:noWrap/>
            <w:vAlign w:val="center"/>
          </w:tcPr>
          <w:p w14:paraId="32A07C2F">
            <w:pPr>
              <w:jc w:val="center"/>
            </w:pPr>
          </w:p>
        </w:tc>
        <w:tc>
          <w:tcPr>
            <w:tcW w:w="608" w:type="pct"/>
            <w:noWrap/>
            <w:vAlign w:val="center"/>
          </w:tcPr>
          <w:p w14:paraId="20AB38E7">
            <w:pPr>
              <w:jc w:val="center"/>
            </w:pPr>
          </w:p>
        </w:tc>
        <w:tc>
          <w:tcPr>
            <w:tcW w:w="623" w:type="pct"/>
            <w:noWrap/>
            <w:vAlign w:val="center"/>
          </w:tcPr>
          <w:p w14:paraId="03925985">
            <w:pPr>
              <w:jc w:val="center"/>
            </w:pPr>
            <w:r>
              <w:t>3000元</w:t>
            </w:r>
            <w:r>
              <w:rPr>
                <w:rFonts w:hint="eastAsia"/>
              </w:rPr>
              <w:t>/条</w:t>
            </w:r>
            <w:r>
              <w:t>/年</w:t>
            </w:r>
          </w:p>
        </w:tc>
      </w:tr>
      <w:tr w14:paraId="5E22B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306" w:type="pct"/>
            <w:noWrap/>
            <w:vAlign w:val="center"/>
          </w:tcPr>
          <w:p w14:paraId="59DBEAEA">
            <w:pPr>
              <w:jc w:val="center"/>
            </w:pPr>
            <w:r>
              <w:rPr>
                <w:rFonts w:hint="eastAsia"/>
              </w:rPr>
              <w:t>4</w:t>
            </w:r>
          </w:p>
        </w:tc>
        <w:tc>
          <w:tcPr>
            <w:tcW w:w="1028" w:type="pct"/>
            <w:noWrap/>
            <w:vAlign w:val="center"/>
          </w:tcPr>
          <w:p w14:paraId="3D1D239C">
            <w:r>
              <w:t>基础点位链路</w:t>
            </w:r>
            <w:r>
              <w:rPr>
                <w:rFonts w:hint="eastAsia"/>
              </w:rPr>
              <w:t>-</w:t>
            </w:r>
            <w:r>
              <w:t>千兆数字电路</w:t>
            </w:r>
          </w:p>
        </w:tc>
        <w:tc>
          <w:tcPr>
            <w:tcW w:w="375" w:type="pct"/>
            <w:noWrap/>
            <w:vAlign w:val="center"/>
          </w:tcPr>
          <w:p w14:paraId="6ED79D74">
            <w:pPr>
              <w:jc w:val="center"/>
            </w:pPr>
            <w:r>
              <w:rPr>
                <w:rFonts w:hint="eastAsia"/>
              </w:rPr>
              <w:t>110</w:t>
            </w:r>
          </w:p>
        </w:tc>
        <w:tc>
          <w:tcPr>
            <w:tcW w:w="739" w:type="pct"/>
            <w:noWrap/>
            <w:vAlign w:val="center"/>
          </w:tcPr>
          <w:p w14:paraId="5394E9F8">
            <w:pPr>
              <w:jc w:val="center"/>
            </w:pPr>
          </w:p>
        </w:tc>
        <w:tc>
          <w:tcPr>
            <w:tcW w:w="617" w:type="pct"/>
            <w:noWrap/>
            <w:vAlign w:val="center"/>
          </w:tcPr>
          <w:p w14:paraId="6562BB7D">
            <w:pPr>
              <w:jc w:val="center"/>
            </w:pPr>
          </w:p>
        </w:tc>
        <w:tc>
          <w:tcPr>
            <w:tcW w:w="699" w:type="pct"/>
            <w:noWrap/>
            <w:vAlign w:val="center"/>
          </w:tcPr>
          <w:p w14:paraId="16BF37FD">
            <w:pPr>
              <w:jc w:val="center"/>
            </w:pPr>
          </w:p>
        </w:tc>
        <w:tc>
          <w:tcPr>
            <w:tcW w:w="608" w:type="pct"/>
            <w:noWrap/>
            <w:vAlign w:val="center"/>
          </w:tcPr>
          <w:p w14:paraId="55325791">
            <w:pPr>
              <w:jc w:val="center"/>
            </w:pPr>
          </w:p>
        </w:tc>
        <w:tc>
          <w:tcPr>
            <w:tcW w:w="623" w:type="pct"/>
            <w:noWrap/>
            <w:vAlign w:val="center"/>
          </w:tcPr>
          <w:p w14:paraId="34021460">
            <w:pPr>
              <w:jc w:val="center"/>
            </w:pPr>
            <w:r>
              <w:t>3000元</w:t>
            </w:r>
            <w:r>
              <w:rPr>
                <w:rFonts w:hint="eastAsia"/>
              </w:rPr>
              <w:t>/条</w:t>
            </w:r>
            <w:r>
              <w:t>/年</w:t>
            </w:r>
          </w:p>
        </w:tc>
      </w:tr>
      <w:tr w14:paraId="421D5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306" w:type="pct"/>
            <w:noWrap/>
            <w:vAlign w:val="center"/>
          </w:tcPr>
          <w:p w14:paraId="5C430AB7">
            <w:pPr>
              <w:jc w:val="center"/>
            </w:pPr>
            <w:r>
              <w:rPr>
                <w:rFonts w:hint="eastAsia"/>
              </w:rPr>
              <w:t>5</w:t>
            </w:r>
          </w:p>
        </w:tc>
        <w:tc>
          <w:tcPr>
            <w:tcW w:w="1028" w:type="pct"/>
            <w:noWrap/>
            <w:vAlign w:val="center"/>
          </w:tcPr>
          <w:p w14:paraId="02082406">
            <w:r>
              <w:t>两点间专线链路</w:t>
            </w:r>
            <w:r>
              <w:rPr>
                <w:rFonts w:hint="eastAsia"/>
              </w:rPr>
              <w:t>-</w:t>
            </w:r>
            <w:r>
              <w:t>千兆双芯裸光纤</w:t>
            </w:r>
          </w:p>
        </w:tc>
        <w:tc>
          <w:tcPr>
            <w:tcW w:w="375" w:type="pct"/>
            <w:noWrap/>
            <w:vAlign w:val="center"/>
          </w:tcPr>
          <w:p w14:paraId="6D0F2B4C">
            <w:pPr>
              <w:jc w:val="center"/>
            </w:pPr>
            <w:r>
              <w:rPr>
                <w:rFonts w:hint="eastAsia"/>
              </w:rPr>
              <w:t>1</w:t>
            </w:r>
          </w:p>
        </w:tc>
        <w:tc>
          <w:tcPr>
            <w:tcW w:w="739" w:type="pct"/>
            <w:noWrap/>
            <w:vAlign w:val="center"/>
          </w:tcPr>
          <w:p w14:paraId="2FD83BE5">
            <w:pPr>
              <w:jc w:val="center"/>
            </w:pPr>
          </w:p>
        </w:tc>
        <w:tc>
          <w:tcPr>
            <w:tcW w:w="617" w:type="pct"/>
            <w:noWrap/>
            <w:vAlign w:val="center"/>
          </w:tcPr>
          <w:p w14:paraId="68D15DAD">
            <w:pPr>
              <w:jc w:val="center"/>
            </w:pPr>
          </w:p>
        </w:tc>
        <w:tc>
          <w:tcPr>
            <w:tcW w:w="699" w:type="pct"/>
            <w:noWrap/>
            <w:vAlign w:val="center"/>
          </w:tcPr>
          <w:p w14:paraId="5C30A8C0">
            <w:pPr>
              <w:jc w:val="center"/>
            </w:pPr>
          </w:p>
        </w:tc>
        <w:tc>
          <w:tcPr>
            <w:tcW w:w="608" w:type="pct"/>
            <w:noWrap/>
            <w:vAlign w:val="center"/>
          </w:tcPr>
          <w:p w14:paraId="2C8FED64">
            <w:pPr>
              <w:jc w:val="center"/>
            </w:pPr>
          </w:p>
        </w:tc>
        <w:tc>
          <w:tcPr>
            <w:tcW w:w="623" w:type="pct"/>
            <w:noWrap/>
            <w:vAlign w:val="center"/>
          </w:tcPr>
          <w:p w14:paraId="0177BB29">
            <w:pPr>
              <w:jc w:val="center"/>
            </w:pPr>
            <w:r>
              <w:t>5000元</w:t>
            </w:r>
            <w:r>
              <w:rPr>
                <w:rFonts w:hint="eastAsia"/>
              </w:rPr>
              <w:t>/条</w:t>
            </w:r>
            <w:r>
              <w:t>/年</w:t>
            </w:r>
          </w:p>
        </w:tc>
      </w:tr>
      <w:tr w14:paraId="508FD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306" w:type="pct"/>
            <w:noWrap/>
            <w:vAlign w:val="center"/>
          </w:tcPr>
          <w:p w14:paraId="6B29823F">
            <w:pPr>
              <w:jc w:val="center"/>
            </w:pPr>
            <w:r>
              <w:rPr>
                <w:rFonts w:hint="eastAsia"/>
              </w:rPr>
              <w:t>6</w:t>
            </w:r>
          </w:p>
        </w:tc>
        <w:tc>
          <w:tcPr>
            <w:tcW w:w="1028" w:type="pct"/>
            <w:noWrap/>
            <w:vAlign w:val="center"/>
          </w:tcPr>
          <w:p w14:paraId="791DD7F6">
            <w:r>
              <w:t>VPN组网模式链路</w:t>
            </w:r>
            <w:r>
              <w:rPr>
                <w:rFonts w:hint="eastAsia"/>
              </w:rPr>
              <w:t>-1G</w:t>
            </w:r>
            <w:r>
              <w:t>带宽</w:t>
            </w:r>
          </w:p>
        </w:tc>
        <w:tc>
          <w:tcPr>
            <w:tcW w:w="375" w:type="pct"/>
            <w:noWrap/>
            <w:vAlign w:val="center"/>
          </w:tcPr>
          <w:p w14:paraId="0BA47207">
            <w:pPr>
              <w:jc w:val="center"/>
            </w:pPr>
            <w:r>
              <w:rPr>
                <w:rFonts w:hint="eastAsia"/>
              </w:rPr>
              <w:t>1</w:t>
            </w:r>
          </w:p>
        </w:tc>
        <w:tc>
          <w:tcPr>
            <w:tcW w:w="739" w:type="pct"/>
            <w:noWrap/>
            <w:vAlign w:val="center"/>
          </w:tcPr>
          <w:p w14:paraId="5B993A1E">
            <w:pPr>
              <w:jc w:val="center"/>
            </w:pPr>
          </w:p>
        </w:tc>
        <w:tc>
          <w:tcPr>
            <w:tcW w:w="617" w:type="pct"/>
            <w:noWrap/>
            <w:vAlign w:val="center"/>
          </w:tcPr>
          <w:p w14:paraId="357451A0">
            <w:pPr>
              <w:jc w:val="center"/>
            </w:pPr>
          </w:p>
        </w:tc>
        <w:tc>
          <w:tcPr>
            <w:tcW w:w="699" w:type="pct"/>
            <w:noWrap/>
            <w:vAlign w:val="center"/>
          </w:tcPr>
          <w:p w14:paraId="2DF48F5B">
            <w:pPr>
              <w:jc w:val="center"/>
            </w:pPr>
          </w:p>
        </w:tc>
        <w:tc>
          <w:tcPr>
            <w:tcW w:w="608" w:type="pct"/>
            <w:noWrap/>
            <w:vAlign w:val="center"/>
          </w:tcPr>
          <w:p w14:paraId="497DCA2C">
            <w:pPr>
              <w:jc w:val="center"/>
            </w:pPr>
          </w:p>
        </w:tc>
        <w:tc>
          <w:tcPr>
            <w:tcW w:w="623" w:type="pct"/>
            <w:noWrap/>
            <w:vAlign w:val="center"/>
          </w:tcPr>
          <w:p w14:paraId="2A597F88">
            <w:pPr>
              <w:jc w:val="center"/>
            </w:pPr>
            <w:r>
              <w:rPr>
                <w:rFonts w:hint="eastAsia"/>
              </w:rPr>
              <w:t>30</w:t>
            </w:r>
            <w:r>
              <w:t>00元</w:t>
            </w:r>
            <w:r>
              <w:rPr>
                <w:rFonts w:hint="eastAsia"/>
              </w:rPr>
              <w:t>/条</w:t>
            </w:r>
            <w:r>
              <w:t>/年</w:t>
            </w:r>
          </w:p>
        </w:tc>
      </w:tr>
      <w:tr w14:paraId="451ED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306" w:type="pct"/>
            <w:noWrap/>
            <w:vAlign w:val="center"/>
          </w:tcPr>
          <w:p w14:paraId="75C2CE3E">
            <w:pPr>
              <w:jc w:val="center"/>
            </w:pPr>
            <w:r>
              <w:rPr>
                <w:rFonts w:hint="eastAsia"/>
              </w:rPr>
              <w:t>7</w:t>
            </w:r>
          </w:p>
        </w:tc>
        <w:tc>
          <w:tcPr>
            <w:tcW w:w="1028" w:type="pct"/>
            <w:noWrap/>
            <w:vAlign w:val="center"/>
          </w:tcPr>
          <w:p w14:paraId="13028340">
            <w:pPr>
              <w:rPr>
                <w:kern w:val="2"/>
              </w:rPr>
            </w:pPr>
            <w:r>
              <w:t>VPN组网模式链路</w:t>
            </w:r>
            <w:r>
              <w:rPr>
                <w:rFonts w:hint="eastAsia"/>
              </w:rPr>
              <w:t>-</w:t>
            </w:r>
            <w:r>
              <w:t>20M带宽</w:t>
            </w:r>
          </w:p>
        </w:tc>
        <w:tc>
          <w:tcPr>
            <w:tcW w:w="375" w:type="pct"/>
            <w:noWrap/>
            <w:vAlign w:val="center"/>
          </w:tcPr>
          <w:p w14:paraId="68A6526F">
            <w:pPr>
              <w:jc w:val="center"/>
              <w:rPr>
                <w:kern w:val="2"/>
              </w:rPr>
            </w:pPr>
            <w:r>
              <w:rPr>
                <w:rFonts w:hint="eastAsia"/>
                <w:kern w:val="2"/>
              </w:rPr>
              <w:t>1</w:t>
            </w:r>
          </w:p>
        </w:tc>
        <w:tc>
          <w:tcPr>
            <w:tcW w:w="739" w:type="pct"/>
            <w:noWrap/>
            <w:vAlign w:val="center"/>
          </w:tcPr>
          <w:p w14:paraId="5279ECD2">
            <w:pPr>
              <w:jc w:val="center"/>
              <w:rPr>
                <w:kern w:val="2"/>
              </w:rPr>
            </w:pPr>
          </w:p>
        </w:tc>
        <w:tc>
          <w:tcPr>
            <w:tcW w:w="617" w:type="pct"/>
            <w:noWrap/>
            <w:vAlign w:val="center"/>
          </w:tcPr>
          <w:p w14:paraId="41407E72">
            <w:pPr>
              <w:jc w:val="center"/>
              <w:rPr>
                <w:kern w:val="2"/>
              </w:rPr>
            </w:pPr>
          </w:p>
        </w:tc>
        <w:tc>
          <w:tcPr>
            <w:tcW w:w="699" w:type="pct"/>
            <w:noWrap/>
            <w:vAlign w:val="center"/>
          </w:tcPr>
          <w:p w14:paraId="5923E786">
            <w:pPr>
              <w:jc w:val="center"/>
            </w:pPr>
          </w:p>
        </w:tc>
        <w:tc>
          <w:tcPr>
            <w:tcW w:w="608" w:type="pct"/>
            <w:noWrap/>
            <w:vAlign w:val="center"/>
          </w:tcPr>
          <w:p w14:paraId="18876126">
            <w:pPr>
              <w:jc w:val="center"/>
            </w:pPr>
          </w:p>
        </w:tc>
        <w:tc>
          <w:tcPr>
            <w:tcW w:w="623" w:type="pct"/>
            <w:noWrap/>
            <w:vAlign w:val="center"/>
          </w:tcPr>
          <w:p w14:paraId="5CADA51C">
            <w:pPr>
              <w:jc w:val="center"/>
              <w:rPr>
                <w:kern w:val="2"/>
              </w:rPr>
            </w:pPr>
            <w:r>
              <w:t>1200元</w:t>
            </w:r>
            <w:r>
              <w:rPr>
                <w:rFonts w:hint="eastAsia"/>
              </w:rPr>
              <w:t>/条</w:t>
            </w:r>
            <w:r>
              <w:t>/年</w:t>
            </w:r>
          </w:p>
        </w:tc>
      </w:tr>
      <w:tr w14:paraId="3D3CE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334" w:type="pct"/>
            <w:gridSpan w:val="2"/>
            <w:noWrap/>
            <w:vAlign w:val="center"/>
          </w:tcPr>
          <w:p w14:paraId="29EBF52D">
            <w:r>
              <w:rPr>
                <w:rFonts w:hint="eastAsia"/>
              </w:rPr>
              <w:t>投标总报价</w:t>
            </w:r>
          </w:p>
        </w:tc>
        <w:tc>
          <w:tcPr>
            <w:tcW w:w="3665" w:type="pct"/>
            <w:gridSpan w:val="6"/>
            <w:noWrap/>
            <w:vAlign w:val="center"/>
          </w:tcPr>
          <w:p w14:paraId="5E883042">
            <w:pPr>
              <w:jc w:val="center"/>
            </w:pPr>
          </w:p>
        </w:tc>
      </w:tr>
    </w:tbl>
    <w:p w14:paraId="67C404B3">
      <w:pPr>
        <w:pStyle w:val="34"/>
        <w:spacing w:before="0" w:beforeAutospacing="0" w:after="0" w:afterAutospacing="0"/>
        <w:jc w:val="both"/>
      </w:pPr>
    </w:p>
    <w:p w14:paraId="20AB83A7">
      <w:pPr>
        <w:adjustRightInd w:val="0"/>
        <w:snapToGrid w:val="0"/>
        <w:spacing w:line="360" w:lineRule="auto"/>
        <w:ind w:right="180" w:firstLine="480" w:firstLineChars="200"/>
        <w:rPr>
          <w:rFonts w:ascii="宋体" w:hAnsi="宋体"/>
          <w:sz w:val="24"/>
          <w:szCs w:val="24"/>
        </w:rPr>
      </w:pPr>
      <w:r>
        <w:rPr>
          <w:rFonts w:hint="eastAsia" w:ascii="宋体" w:hAnsi="宋体"/>
          <w:sz w:val="24"/>
          <w:szCs w:val="24"/>
        </w:rPr>
        <w:t>投标人名称：（加盖电子公章）</w:t>
      </w:r>
    </w:p>
    <w:p w14:paraId="77375FF2">
      <w:pPr>
        <w:adjustRightInd w:val="0"/>
        <w:snapToGrid w:val="0"/>
        <w:spacing w:line="360" w:lineRule="auto"/>
        <w:rPr>
          <w:rFonts w:ascii="宋体" w:hAnsi="宋体"/>
          <w:sz w:val="24"/>
        </w:rPr>
      </w:pPr>
    </w:p>
    <w:p w14:paraId="567C560E">
      <w:pPr>
        <w:pStyle w:val="34"/>
        <w:adjustRightInd w:val="0"/>
        <w:snapToGrid w:val="0"/>
        <w:spacing w:before="0" w:beforeAutospacing="0" w:after="0" w:afterAutospacing="0" w:line="360" w:lineRule="auto"/>
        <w:ind w:firstLine="480" w:firstLineChars="200"/>
        <w:jc w:val="both"/>
      </w:pPr>
      <w:r>
        <w:t xml:space="preserve">备注： </w:t>
      </w:r>
    </w:p>
    <w:p w14:paraId="038114FB">
      <w:pPr>
        <w:pStyle w:val="34"/>
        <w:numPr>
          <w:ilvl w:val="0"/>
          <w:numId w:val="7"/>
        </w:numPr>
        <w:adjustRightInd w:val="0"/>
        <w:snapToGrid w:val="0"/>
        <w:spacing w:before="0" w:beforeAutospacing="0" w:after="0" w:afterAutospacing="0" w:line="360" w:lineRule="auto"/>
        <w:ind w:firstLine="480" w:firstLineChars="200"/>
        <w:jc w:val="both"/>
      </w:pPr>
      <w:r>
        <w:rPr>
          <w:rFonts w:hint="eastAsia"/>
        </w:rPr>
        <w:t>投标人的报价被视为投标人的最后报价或成交价，投标报价应为完成本项目所发生的各项费用之和，应包括成本、利润、税金、合同条款规定的保险、政策性文件规定及合同包含的所有风险、责任及措施等费用，以及可能发生的各种费用。</w:t>
      </w:r>
    </w:p>
    <w:p w14:paraId="25BE4423">
      <w:pPr>
        <w:pStyle w:val="34"/>
        <w:numPr>
          <w:ilvl w:val="0"/>
          <w:numId w:val="7"/>
        </w:numPr>
        <w:adjustRightInd w:val="0"/>
        <w:snapToGrid w:val="0"/>
        <w:spacing w:before="0" w:beforeAutospacing="0" w:after="0" w:afterAutospacing="0" w:line="360" w:lineRule="auto"/>
        <w:ind w:firstLine="480" w:firstLineChars="200"/>
        <w:jc w:val="both"/>
      </w:pPr>
      <w:r>
        <w:rPr>
          <w:rFonts w:hint="eastAsia"/>
        </w:rPr>
        <w:t>投标单年度报价对应本项目采购范围各类链路数量进行计算。</w:t>
      </w:r>
    </w:p>
    <w:p w14:paraId="19688123">
      <w:pPr>
        <w:pStyle w:val="34"/>
        <w:adjustRightInd w:val="0"/>
        <w:snapToGrid w:val="0"/>
        <w:spacing w:before="0" w:beforeAutospacing="0" w:after="0" w:afterAutospacing="0" w:line="360" w:lineRule="auto"/>
        <w:ind w:firstLine="480" w:firstLineChars="200"/>
        <w:jc w:val="both"/>
      </w:pPr>
      <w:r>
        <w:rPr>
          <w:rFonts w:hint="eastAsia"/>
        </w:rPr>
        <w:t>3、报价不能超过对应类型链路上限价格，否则视为无效投标。</w:t>
      </w:r>
    </w:p>
    <w:p w14:paraId="602BE14D">
      <w:pPr>
        <w:pStyle w:val="34"/>
        <w:adjustRightInd w:val="0"/>
        <w:snapToGrid w:val="0"/>
        <w:spacing w:before="0" w:beforeAutospacing="0" w:after="0" w:afterAutospacing="0" w:line="360" w:lineRule="auto"/>
        <w:ind w:firstLine="480" w:firstLineChars="200"/>
        <w:jc w:val="both"/>
        <w:rPr>
          <w:b/>
        </w:rPr>
      </w:pPr>
      <w:r>
        <w:rPr>
          <w:rFonts w:hint="eastAsia"/>
        </w:rPr>
        <w:t>4.《投标分项报价表》中的分项名称须与“第四章-项目清单”中的名称一一对应，如有</w:t>
      </w:r>
      <w:bookmarkStart w:id="108" w:name="_GoBack"/>
      <w:r>
        <w:rPr>
          <w:rFonts w:hint="eastAsia"/>
          <w:b w:val="0"/>
          <w:bCs w:val="0"/>
        </w:rPr>
        <w:t>缺项、漏项，视为无效投标。“项目清单”中分项仅为一项的，此表无需提供。</w:t>
      </w:r>
      <w:bookmarkEnd w:id="108"/>
    </w:p>
    <w:p w14:paraId="7F9A4AFD">
      <w:pPr>
        <w:pStyle w:val="34"/>
        <w:adjustRightInd w:val="0"/>
        <w:snapToGrid w:val="0"/>
        <w:spacing w:before="0" w:beforeAutospacing="0" w:after="0" w:afterAutospacing="0" w:line="360" w:lineRule="auto"/>
        <w:ind w:firstLine="482" w:firstLineChars="200"/>
        <w:jc w:val="both"/>
        <w:rPr>
          <w:b/>
        </w:rPr>
      </w:pPr>
      <w:r>
        <w:rPr>
          <w:rFonts w:hint="eastAsia"/>
          <w:b/>
        </w:rPr>
        <w:t>5.</w:t>
      </w:r>
      <w:r>
        <w:rPr>
          <w:b/>
        </w:rPr>
        <w:t>按照综合需求增长量每年</w:t>
      </w:r>
      <w:r>
        <w:rPr>
          <w:rFonts w:hint="eastAsia"/>
          <w:b/>
        </w:rPr>
        <w:t>5</w:t>
      </w:r>
      <w:r>
        <w:rPr>
          <w:b/>
        </w:rPr>
        <w:t>%估算，投标</w:t>
      </w:r>
      <w:r>
        <w:rPr>
          <w:rFonts w:hint="eastAsia"/>
          <w:b/>
        </w:rPr>
        <w:t>总报价</w:t>
      </w:r>
      <w:r>
        <w:rPr>
          <w:b/>
        </w:rPr>
        <w:t>=投标单年度报价*（1+1.</w:t>
      </w:r>
      <w:r>
        <w:rPr>
          <w:rFonts w:hint="eastAsia"/>
          <w:b/>
        </w:rPr>
        <w:t>05</w:t>
      </w:r>
      <w:r>
        <w:rPr>
          <w:b/>
        </w:rPr>
        <w:t>+1.</w:t>
      </w:r>
      <w:r>
        <w:rPr>
          <w:rFonts w:hint="eastAsia"/>
          <w:b/>
        </w:rPr>
        <w:t>05</w:t>
      </w:r>
      <w:r>
        <w:rPr>
          <w:b/>
        </w:rPr>
        <w:t>*1.</w:t>
      </w:r>
      <w:r>
        <w:rPr>
          <w:rFonts w:hint="eastAsia"/>
          <w:b/>
        </w:rPr>
        <w:t>05</w:t>
      </w:r>
      <w:r>
        <w:rPr>
          <w:b/>
        </w:rPr>
        <w:t>）</w:t>
      </w:r>
      <w:r>
        <w:rPr>
          <w:rFonts w:hint="eastAsia"/>
          <w:b/>
        </w:rPr>
        <w:t>。</w:t>
      </w:r>
    </w:p>
    <w:p w14:paraId="610073C5">
      <w:pPr>
        <w:pStyle w:val="34"/>
        <w:adjustRightInd w:val="0"/>
        <w:snapToGrid w:val="0"/>
        <w:spacing w:before="0" w:beforeAutospacing="0" w:after="0" w:afterAutospacing="0" w:line="360" w:lineRule="auto"/>
        <w:ind w:firstLine="480" w:firstLineChars="200"/>
        <w:jc w:val="both"/>
      </w:pPr>
      <w:r>
        <w:rPr>
          <w:rFonts w:hint="eastAsia"/>
        </w:rPr>
        <w:t>6.</w:t>
      </w:r>
      <w:r>
        <w:t>投标</w:t>
      </w:r>
      <w:r>
        <w:rPr>
          <w:rFonts w:hint="eastAsia"/>
        </w:rPr>
        <w:t>总</w:t>
      </w:r>
      <w:r>
        <w:t>报价不能超过项目预算总额，投标</w:t>
      </w:r>
      <w:r>
        <w:rPr>
          <w:rFonts w:hint="eastAsia"/>
        </w:rPr>
        <w:t>总</w:t>
      </w:r>
      <w:r>
        <w:t>报价超出预算金额为无效投标</w:t>
      </w:r>
      <w:r>
        <w:rPr>
          <w:rFonts w:hint="eastAsia"/>
        </w:rPr>
        <w:t>。</w:t>
      </w:r>
    </w:p>
    <w:p w14:paraId="42C175B4">
      <w:pPr>
        <w:pStyle w:val="34"/>
        <w:adjustRightInd w:val="0"/>
        <w:snapToGrid w:val="0"/>
        <w:spacing w:before="0" w:beforeAutospacing="0" w:after="0" w:afterAutospacing="0" w:line="360" w:lineRule="auto"/>
        <w:ind w:firstLine="480" w:firstLineChars="200"/>
        <w:jc w:val="both"/>
      </w:pPr>
      <w:r>
        <w:rPr>
          <w:rFonts w:hint="eastAsia"/>
        </w:rPr>
        <w:t>7.行数不够，可自行添加。</w:t>
      </w:r>
    </w:p>
    <w:p w14:paraId="597AA9AB">
      <w:pPr>
        <w:rPr>
          <w:rFonts w:ascii="黑体" w:hAnsi="黑体" w:eastAsia="黑体"/>
          <w:iCs/>
          <w:sz w:val="32"/>
          <w:szCs w:val="32"/>
        </w:rPr>
      </w:pPr>
      <w:r>
        <w:rPr>
          <w:rFonts w:hint="eastAsia" w:ascii="黑体" w:hAnsi="黑体" w:eastAsia="黑体"/>
          <w:iCs/>
          <w:sz w:val="32"/>
          <w:szCs w:val="32"/>
        </w:rPr>
        <w:br w:type="page"/>
      </w:r>
      <w:bookmarkEnd w:id="99"/>
      <w:r>
        <w:rPr>
          <w:rFonts w:hint="eastAsia" w:ascii="黑体" w:hAnsi="黑体" w:eastAsia="黑体"/>
          <w:iCs/>
          <w:sz w:val="32"/>
          <w:szCs w:val="32"/>
        </w:rPr>
        <w:t>六、技术要求响应及偏离表</w:t>
      </w:r>
    </w:p>
    <w:p w14:paraId="5E4D57B1">
      <w:pPr>
        <w:adjustRightInd w:val="0"/>
        <w:snapToGrid w:val="0"/>
        <w:spacing w:line="360" w:lineRule="auto"/>
        <w:jc w:val="center"/>
        <w:outlineLvl w:val="2"/>
        <w:rPr>
          <w:rFonts w:ascii="方正小标宋简体" w:hAnsi="方正小标宋简体" w:eastAsia="方正小标宋简体" w:cs="方正小标宋简体"/>
          <w:kern w:val="2"/>
          <w:sz w:val="32"/>
          <w:szCs w:val="32"/>
        </w:rPr>
      </w:pPr>
      <w:r>
        <w:rPr>
          <w:rFonts w:hint="eastAsia" w:ascii="方正小标宋简体" w:hAnsi="方正小标宋简体" w:eastAsia="方正小标宋简体" w:cs="方正小标宋简体"/>
          <w:kern w:val="2"/>
          <w:sz w:val="32"/>
          <w:szCs w:val="32"/>
        </w:rPr>
        <w:t>技术要求响应及偏离表</w:t>
      </w:r>
    </w:p>
    <w:p w14:paraId="2FA9CBD5">
      <w:pPr>
        <w:adjustRightInd w:val="0"/>
        <w:snapToGrid w:val="0"/>
        <w:spacing w:line="360" w:lineRule="auto"/>
        <w:ind w:right="180" w:firstLine="480" w:firstLineChars="200"/>
        <w:rPr>
          <w:rFonts w:ascii="宋体" w:hAnsi="宋体"/>
          <w:sz w:val="24"/>
          <w:szCs w:val="24"/>
        </w:rPr>
      </w:pPr>
      <w:r>
        <w:rPr>
          <w:rFonts w:hint="eastAsia" w:ascii="宋体" w:hAnsi="宋体"/>
          <w:sz w:val="24"/>
          <w:szCs w:val="24"/>
        </w:rPr>
        <w:t>投标人名称：（加盖电子公章）</w:t>
      </w:r>
    </w:p>
    <w:p w14:paraId="10000171">
      <w:pPr>
        <w:adjustRightInd w:val="0"/>
        <w:snapToGrid w:val="0"/>
        <w:spacing w:line="360" w:lineRule="auto"/>
        <w:ind w:right="180" w:firstLine="480" w:firstLineChars="200"/>
        <w:rPr>
          <w:rFonts w:ascii="宋体" w:hAnsi="宋体"/>
          <w:sz w:val="24"/>
          <w:szCs w:val="24"/>
        </w:rPr>
      </w:pPr>
      <w:r>
        <w:rPr>
          <w:rFonts w:hint="eastAsia" w:ascii="宋体" w:hAnsi="宋体"/>
          <w:sz w:val="24"/>
          <w:szCs w:val="24"/>
        </w:rPr>
        <w:t>项目名称：</w:t>
      </w:r>
    </w:p>
    <w:p w14:paraId="0519AEE7">
      <w:pPr>
        <w:adjustRightInd w:val="0"/>
        <w:snapToGrid w:val="0"/>
        <w:spacing w:line="360" w:lineRule="auto"/>
        <w:ind w:right="180" w:firstLine="480" w:firstLineChars="200"/>
        <w:jc w:val="left"/>
        <w:rPr>
          <w:rFonts w:ascii="方正小标宋简体" w:hAnsi="方正小标宋简体" w:eastAsia="方正小标宋简体" w:cs="方正小标宋简体"/>
          <w:kern w:val="2"/>
          <w:sz w:val="32"/>
          <w:szCs w:val="32"/>
        </w:rPr>
      </w:pPr>
      <w:r>
        <w:rPr>
          <w:rFonts w:hint="eastAsia" w:ascii="宋体" w:hAnsi="宋体"/>
          <w:sz w:val="24"/>
          <w:szCs w:val="24"/>
        </w:rPr>
        <w:t>项目编号：                                   采购包号：</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2925"/>
        <w:gridCol w:w="2832"/>
        <w:gridCol w:w="3370"/>
      </w:tblGrid>
      <w:tr w14:paraId="46C4C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48" w:type="dxa"/>
            <w:noWrap/>
            <w:vAlign w:val="center"/>
          </w:tcPr>
          <w:p w14:paraId="5D4DA73B">
            <w:pPr>
              <w:jc w:val="center"/>
              <w:rPr>
                <w:rFonts w:ascii="宋体" w:hAnsi="宋体"/>
                <w:sz w:val="24"/>
                <w:szCs w:val="24"/>
              </w:rPr>
            </w:pPr>
            <w:r>
              <w:rPr>
                <w:rFonts w:hint="eastAsia" w:ascii="宋体" w:hAnsi="宋体"/>
                <w:sz w:val="24"/>
                <w:szCs w:val="24"/>
              </w:rPr>
              <w:t>序号</w:t>
            </w:r>
          </w:p>
        </w:tc>
        <w:tc>
          <w:tcPr>
            <w:tcW w:w="2925" w:type="dxa"/>
            <w:noWrap/>
            <w:vAlign w:val="center"/>
          </w:tcPr>
          <w:p w14:paraId="320CAC1A">
            <w:pPr>
              <w:jc w:val="center"/>
              <w:rPr>
                <w:rFonts w:ascii="宋体" w:hAnsi="宋体"/>
                <w:sz w:val="24"/>
                <w:szCs w:val="24"/>
              </w:rPr>
            </w:pPr>
            <w:r>
              <w:rPr>
                <w:rFonts w:hint="eastAsia" w:ascii="宋体" w:hAnsi="宋体"/>
                <w:sz w:val="24"/>
                <w:szCs w:val="24"/>
              </w:rPr>
              <w:t>招标文件要求</w:t>
            </w:r>
          </w:p>
        </w:tc>
        <w:tc>
          <w:tcPr>
            <w:tcW w:w="2832" w:type="dxa"/>
            <w:noWrap/>
            <w:vAlign w:val="center"/>
          </w:tcPr>
          <w:p w14:paraId="7425C21A">
            <w:pPr>
              <w:jc w:val="center"/>
              <w:rPr>
                <w:rFonts w:ascii="宋体" w:hAnsi="宋体"/>
                <w:sz w:val="24"/>
                <w:szCs w:val="24"/>
              </w:rPr>
            </w:pPr>
            <w:r>
              <w:rPr>
                <w:rFonts w:hint="eastAsia" w:ascii="宋体" w:hAnsi="宋体"/>
                <w:sz w:val="24"/>
                <w:szCs w:val="24"/>
              </w:rPr>
              <w:t>投标响应情况</w:t>
            </w:r>
          </w:p>
        </w:tc>
        <w:tc>
          <w:tcPr>
            <w:tcW w:w="3370" w:type="dxa"/>
            <w:noWrap/>
            <w:vAlign w:val="center"/>
          </w:tcPr>
          <w:p w14:paraId="67A8F4F3">
            <w:pPr>
              <w:jc w:val="center"/>
              <w:rPr>
                <w:rFonts w:ascii="宋体" w:hAnsi="宋体"/>
                <w:sz w:val="24"/>
                <w:szCs w:val="24"/>
              </w:rPr>
            </w:pPr>
            <w:r>
              <w:rPr>
                <w:rFonts w:hint="eastAsia" w:cs="宋体"/>
                <w:sz w:val="24"/>
                <w:szCs w:val="24"/>
              </w:rPr>
              <w:t>正偏离、无偏离或负偏离</w:t>
            </w:r>
          </w:p>
        </w:tc>
      </w:tr>
      <w:tr w14:paraId="1482E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tcPr>
          <w:p w14:paraId="13470E09">
            <w:pPr>
              <w:jc w:val="center"/>
              <w:rPr>
                <w:rFonts w:ascii="宋体" w:hAnsi="宋体"/>
                <w:sz w:val="24"/>
                <w:szCs w:val="24"/>
              </w:rPr>
            </w:pPr>
          </w:p>
        </w:tc>
        <w:tc>
          <w:tcPr>
            <w:tcW w:w="2925" w:type="dxa"/>
            <w:noWrap/>
          </w:tcPr>
          <w:p w14:paraId="2258AA75">
            <w:pPr>
              <w:jc w:val="center"/>
              <w:rPr>
                <w:rFonts w:ascii="宋体" w:hAnsi="宋体"/>
                <w:sz w:val="24"/>
                <w:szCs w:val="24"/>
              </w:rPr>
            </w:pPr>
          </w:p>
        </w:tc>
        <w:tc>
          <w:tcPr>
            <w:tcW w:w="2832" w:type="dxa"/>
            <w:noWrap/>
          </w:tcPr>
          <w:p w14:paraId="4F9863F6">
            <w:pPr>
              <w:jc w:val="center"/>
              <w:rPr>
                <w:rFonts w:ascii="宋体" w:hAnsi="宋体"/>
                <w:sz w:val="24"/>
                <w:szCs w:val="24"/>
              </w:rPr>
            </w:pPr>
          </w:p>
        </w:tc>
        <w:tc>
          <w:tcPr>
            <w:tcW w:w="3370" w:type="dxa"/>
            <w:noWrap/>
          </w:tcPr>
          <w:p w14:paraId="14360EB5">
            <w:pPr>
              <w:jc w:val="center"/>
              <w:rPr>
                <w:rFonts w:ascii="宋体" w:hAnsi="宋体"/>
                <w:sz w:val="24"/>
                <w:szCs w:val="24"/>
              </w:rPr>
            </w:pPr>
          </w:p>
        </w:tc>
      </w:tr>
      <w:tr w14:paraId="59FB0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tcPr>
          <w:p w14:paraId="6FDAB4D6">
            <w:pPr>
              <w:jc w:val="center"/>
              <w:rPr>
                <w:rFonts w:ascii="宋体" w:hAnsi="宋体"/>
                <w:sz w:val="24"/>
                <w:szCs w:val="24"/>
              </w:rPr>
            </w:pPr>
          </w:p>
        </w:tc>
        <w:tc>
          <w:tcPr>
            <w:tcW w:w="2925" w:type="dxa"/>
            <w:noWrap/>
          </w:tcPr>
          <w:p w14:paraId="79CDC540">
            <w:pPr>
              <w:jc w:val="center"/>
              <w:rPr>
                <w:rFonts w:ascii="宋体" w:hAnsi="宋体"/>
                <w:sz w:val="24"/>
                <w:szCs w:val="24"/>
              </w:rPr>
            </w:pPr>
          </w:p>
        </w:tc>
        <w:tc>
          <w:tcPr>
            <w:tcW w:w="2832" w:type="dxa"/>
            <w:noWrap/>
          </w:tcPr>
          <w:p w14:paraId="14B214A9">
            <w:pPr>
              <w:jc w:val="center"/>
              <w:rPr>
                <w:rFonts w:ascii="宋体" w:hAnsi="宋体"/>
                <w:sz w:val="24"/>
                <w:szCs w:val="24"/>
              </w:rPr>
            </w:pPr>
          </w:p>
        </w:tc>
        <w:tc>
          <w:tcPr>
            <w:tcW w:w="3370" w:type="dxa"/>
            <w:noWrap/>
          </w:tcPr>
          <w:p w14:paraId="3E4685FD">
            <w:pPr>
              <w:jc w:val="center"/>
              <w:rPr>
                <w:rFonts w:ascii="宋体" w:hAnsi="宋体"/>
                <w:sz w:val="24"/>
                <w:szCs w:val="24"/>
              </w:rPr>
            </w:pPr>
          </w:p>
        </w:tc>
      </w:tr>
      <w:tr w14:paraId="4B6F9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tcPr>
          <w:p w14:paraId="2E358A09">
            <w:pPr>
              <w:jc w:val="center"/>
              <w:rPr>
                <w:rFonts w:ascii="宋体" w:hAnsi="宋体"/>
                <w:sz w:val="24"/>
                <w:szCs w:val="24"/>
              </w:rPr>
            </w:pPr>
          </w:p>
        </w:tc>
        <w:tc>
          <w:tcPr>
            <w:tcW w:w="2925" w:type="dxa"/>
            <w:noWrap/>
          </w:tcPr>
          <w:p w14:paraId="6D249922">
            <w:pPr>
              <w:jc w:val="center"/>
              <w:rPr>
                <w:rFonts w:ascii="宋体" w:hAnsi="宋体"/>
                <w:sz w:val="24"/>
                <w:szCs w:val="24"/>
              </w:rPr>
            </w:pPr>
          </w:p>
        </w:tc>
        <w:tc>
          <w:tcPr>
            <w:tcW w:w="2832" w:type="dxa"/>
            <w:noWrap/>
          </w:tcPr>
          <w:p w14:paraId="746C3A9F">
            <w:pPr>
              <w:jc w:val="center"/>
              <w:rPr>
                <w:rFonts w:ascii="宋体" w:hAnsi="宋体"/>
                <w:sz w:val="24"/>
                <w:szCs w:val="24"/>
              </w:rPr>
            </w:pPr>
          </w:p>
        </w:tc>
        <w:tc>
          <w:tcPr>
            <w:tcW w:w="3370" w:type="dxa"/>
            <w:noWrap/>
          </w:tcPr>
          <w:p w14:paraId="432C716E">
            <w:pPr>
              <w:jc w:val="center"/>
              <w:rPr>
                <w:rFonts w:ascii="宋体" w:hAnsi="宋体"/>
                <w:sz w:val="24"/>
                <w:szCs w:val="24"/>
              </w:rPr>
            </w:pPr>
          </w:p>
        </w:tc>
      </w:tr>
      <w:tr w14:paraId="129B7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tcPr>
          <w:p w14:paraId="09DA9F0D">
            <w:pPr>
              <w:jc w:val="center"/>
              <w:rPr>
                <w:rFonts w:ascii="宋体" w:hAnsi="宋体"/>
                <w:sz w:val="24"/>
                <w:szCs w:val="24"/>
              </w:rPr>
            </w:pPr>
          </w:p>
        </w:tc>
        <w:tc>
          <w:tcPr>
            <w:tcW w:w="2925" w:type="dxa"/>
            <w:noWrap/>
          </w:tcPr>
          <w:p w14:paraId="01460FBC">
            <w:pPr>
              <w:jc w:val="center"/>
              <w:rPr>
                <w:rFonts w:ascii="宋体" w:hAnsi="宋体"/>
                <w:sz w:val="24"/>
                <w:szCs w:val="24"/>
              </w:rPr>
            </w:pPr>
          </w:p>
        </w:tc>
        <w:tc>
          <w:tcPr>
            <w:tcW w:w="2832" w:type="dxa"/>
            <w:noWrap/>
          </w:tcPr>
          <w:p w14:paraId="10255F3C">
            <w:pPr>
              <w:jc w:val="center"/>
              <w:rPr>
                <w:rFonts w:ascii="宋体" w:hAnsi="宋体"/>
                <w:sz w:val="24"/>
                <w:szCs w:val="24"/>
              </w:rPr>
            </w:pPr>
          </w:p>
        </w:tc>
        <w:tc>
          <w:tcPr>
            <w:tcW w:w="3370" w:type="dxa"/>
            <w:noWrap/>
          </w:tcPr>
          <w:p w14:paraId="4B0E4D6F">
            <w:pPr>
              <w:jc w:val="center"/>
              <w:rPr>
                <w:rFonts w:ascii="宋体" w:hAnsi="宋体"/>
                <w:sz w:val="24"/>
                <w:szCs w:val="24"/>
              </w:rPr>
            </w:pPr>
          </w:p>
        </w:tc>
      </w:tr>
      <w:tr w14:paraId="08715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tcPr>
          <w:p w14:paraId="23101B93">
            <w:pPr>
              <w:jc w:val="center"/>
              <w:rPr>
                <w:rFonts w:ascii="宋体" w:hAnsi="宋体"/>
                <w:sz w:val="24"/>
                <w:szCs w:val="24"/>
              </w:rPr>
            </w:pPr>
          </w:p>
        </w:tc>
        <w:tc>
          <w:tcPr>
            <w:tcW w:w="2925" w:type="dxa"/>
            <w:noWrap/>
          </w:tcPr>
          <w:p w14:paraId="6469451B">
            <w:pPr>
              <w:jc w:val="center"/>
              <w:rPr>
                <w:rFonts w:ascii="宋体" w:hAnsi="宋体"/>
                <w:sz w:val="24"/>
                <w:szCs w:val="24"/>
              </w:rPr>
            </w:pPr>
          </w:p>
        </w:tc>
        <w:tc>
          <w:tcPr>
            <w:tcW w:w="2832" w:type="dxa"/>
            <w:noWrap/>
          </w:tcPr>
          <w:p w14:paraId="5D06D48C">
            <w:pPr>
              <w:jc w:val="center"/>
              <w:rPr>
                <w:rFonts w:ascii="宋体" w:hAnsi="宋体"/>
                <w:sz w:val="24"/>
                <w:szCs w:val="24"/>
              </w:rPr>
            </w:pPr>
          </w:p>
        </w:tc>
        <w:tc>
          <w:tcPr>
            <w:tcW w:w="3370" w:type="dxa"/>
            <w:noWrap/>
          </w:tcPr>
          <w:p w14:paraId="60E9705C">
            <w:pPr>
              <w:jc w:val="center"/>
              <w:rPr>
                <w:rFonts w:ascii="宋体" w:hAnsi="宋体"/>
                <w:sz w:val="24"/>
                <w:szCs w:val="24"/>
              </w:rPr>
            </w:pPr>
          </w:p>
        </w:tc>
      </w:tr>
      <w:tr w14:paraId="363A9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tcPr>
          <w:p w14:paraId="07D6F616">
            <w:pPr>
              <w:jc w:val="center"/>
              <w:rPr>
                <w:rFonts w:ascii="宋体" w:hAnsi="宋体"/>
                <w:sz w:val="24"/>
                <w:szCs w:val="24"/>
              </w:rPr>
            </w:pPr>
          </w:p>
        </w:tc>
        <w:tc>
          <w:tcPr>
            <w:tcW w:w="2925" w:type="dxa"/>
            <w:noWrap/>
          </w:tcPr>
          <w:p w14:paraId="6D908CA4">
            <w:pPr>
              <w:jc w:val="center"/>
              <w:rPr>
                <w:rFonts w:ascii="宋体" w:hAnsi="宋体"/>
                <w:sz w:val="24"/>
                <w:szCs w:val="24"/>
              </w:rPr>
            </w:pPr>
          </w:p>
        </w:tc>
        <w:tc>
          <w:tcPr>
            <w:tcW w:w="2832" w:type="dxa"/>
            <w:noWrap/>
          </w:tcPr>
          <w:p w14:paraId="6B0F644A">
            <w:pPr>
              <w:jc w:val="center"/>
              <w:rPr>
                <w:rFonts w:ascii="宋体" w:hAnsi="宋体"/>
                <w:sz w:val="24"/>
                <w:szCs w:val="24"/>
              </w:rPr>
            </w:pPr>
          </w:p>
        </w:tc>
        <w:tc>
          <w:tcPr>
            <w:tcW w:w="3370" w:type="dxa"/>
            <w:noWrap/>
          </w:tcPr>
          <w:p w14:paraId="2EA59CE9">
            <w:pPr>
              <w:jc w:val="center"/>
              <w:rPr>
                <w:rFonts w:ascii="宋体" w:hAnsi="宋体"/>
                <w:sz w:val="24"/>
                <w:szCs w:val="24"/>
              </w:rPr>
            </w:pPr>
          </w:p>
        </w:tc>
      </w:tr>
      <w:tr w14:paraId="56699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tcPr>
          <w:p w14:paraId="7033832C">
            <w:pPr>
              <w:jc w:val="center"/>
              <w:rPr>
                <w:rFonts w:ascii="宋体" w:hAnsi="宋体"/>
                <w:sz w:val="24"/>
                <w:szCs w:val="24"/>
              </w:rPr>
            </w:pPr>
          </w:p>
        </w:tc>
        <w:tc>
          <w:tcPr>
            <w:tcW w:w="2925" w:type="dxa"/>
            <w:noWrap/>
          </w:tcPr>
          <w:p w14:paraId="0DF60D35">
            <w:pPr>
              <w:jc w:val="center"/>
              <w:rPr>
                <w:rFonts w:ascii="宋体" w:hAnsi="宋体"/>
                <w:sz w:val="24"/>
                <w:szCs w:val="24"/>
              </w:rPr>
            </w:pPr>
          </w:p>
        </w:tc>
        <w:tc>
          <w:tcPr>
            <w:tcW w:w="2832" w:type="dxa"/>
            <w:noWrap/>
          </w:tcPr>
          <w:p w14:paraId="555FC811">
            <w:pPr>
              <w:jc w:val="center"/>
              <w:rPr>
                <w:rFonts w:ascii="宋体" w:hAnsi="宋体"/>
                <w:sz w:val="24"/>
                <w:szCs w:val="24"/>
              </w:rPr>
            </w:pPr>
          </w:p>
        </w:tc>
        <w:tc>
          <w:tcPr>
            <w:tcW w:w="3370" w:type="dxa"/>
            <w:noWrap/>
          </w:tcPr>
          <w:p w14:paraId="06D5FCC9">
            <w:pPr>
              <w:jc w:val="center"/>
              <w:rPr>
                <w:rFonts w:ascii="宋体" w:hAnsi="宋体"/>
                <w:sz w:val="24"/>
                <w:szCs w:val="24"/>
              </w:rPr>
            </w:pPr>
          </w:p>
        </w:tc>
      </w:tr>
      <w:tr w14:paraId="01722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tcPr>
          <w:p w14:paraId="710C41B1">
            <w:pPr>
              <w:jc w:val="center"/>
              <w:rPr>
                <w:rFonts w:ascii="宋体" w:hAnsi="宋体"/>
                <w:sz w:val="24"/>
                <w:szCs w:val="24"/>
              </w:rPr>
            </w:pPr>
          </w:p>
        </w:tc>
        <w:tc>
          <w:tcPr>
            <w:tcW w:w="2925" w:type="dxa"/>
            <w:noWrap/>
          </w:tcPr>
          <w:p w14:paraId="00B089F8">
            <w:pPr>
              <w:jc w:val="center"/>
            </w:pPr>
          </w:p>
          <w:p w14:paraId="341051BD">
            <w:pPr>
              <w:pStyle w:val="37"/>
            </w:pPr>
          </w:p>
        </w:tc>
        <w:tc>
          <w:tcPr>
            <w:tcW w:w="2832" w:type="dxa"/>
            <w:noWrap/>
          </w:tcPr>
          <w:p w14:paraId="57F3631F">
            <w:pPr>
              <w:jc w:val="center"/>
              <w:rPr>
                <w:rFonts w:ascii="宋体" w:hAnsi="宋体"/>
                <w:sz w:val="24"/>
                <w:szCs w:val="24"/>
              </w:rPr>
            </w:pPr>
          </w:p>
        </w:tc>
        <w:tc>
          <w:tcPr>
            <w:tcW w:w="3370" w:type="dxa"/>
            <w:noWrap/>
          </w:tcPr>
          <w:p w14:paraId="65353C1D">
            <w:pPr>
              <w:jc w:val="center"/>
              <w:rPr>
                <w:rFonts w:ascii="宋体" w:hAnsi="宋体"/>
                <w:sz w:val="24"/>
                <w:szCs w:val="24"/>
              </w:rPr>
            </w:pPr>
          </w:p>
        </w:tc>
      </w:tr>
    </w:tbl>
    <w:p w14:paraId="7EB3E4FE">
      <w:pPr>
        <w:pStyle w:val="34"/>
        <w:spacing w:before="0" w:beforeAutospacing="0" w:after="0" w:afterAutospacing="0"/>
        <w:jc w:val="both"/>
      </w:pPr>
    </w:p>
    <w:p w14:paraId="135F52B5">
      <w:pPr>
        <w:pStyle w:val="34"/>
        <w:adjustRightInd w:val="0"/>
        <w:snapToGrid w:val="0"/>
        <w:spacing w:before="0" w:beforeAutospacing="0" w:after="0" w:afterAutospacing="0" w:line="360" w:lineRule="auto"/>
        <w:ind w:firstLine="480" w:firstLineChars="200"/>
        <w:jc w:val="both"/>
      </w:pPr>
      <w:r>
        <w:t xml:space="preserve">备注： </w:t>
      </w:r>
    </w:p>
    <w:p w14:paraId="6F427F5B">
      <w:pPr>
        <w:pStyle w:val="34"/>
        <w:adjustRightInd w:val="0"/>
        <w:snapToGrid w:val="0"/>
        <w:spacing w:before="0" w:beforeAutospacing="0" w:after="0" w:afterAutospacing="0" w:line="360" w:lineRule="auto"/>
        <w:ind w:firstLine="482" w:firstLineChars="200"/>
        <w:jc w:val="both"/>
        <w:rPr>
          <w:b/>
          <w:bCs/>
        </w:rPr>
      </w:pPr>
      <w:r>
        <w:rPr>
          <w:rFonts w:hint="eastAsia"/>
          <w:b/>
          <w:bCs/>
        </w:rPr>
        <w:t>1.投标人须对招标文件技术要求中的实质性要求（打“★”内容）作出明确响应，否则视为无效投标。</w:t>
      </w:r>
    </w:p>
    <w:p w14:paraId="4772DB15">
      <w:pPr>
        <w:pStyle w:val="34"/>
        <w:adjustRightInd w:val="0"/>
        <w:snapToGrid w:val="0"/>
        <w:spacing w:before="0" w:beforeAutospacing="0" w:after="0" w:afterAutospacing="0" w:line="360" w:lineRule="auto"/>
        <w:ind w:firstLine="482" w:firstLineChars="200"/>
        <w:jc w:val="both"/>
        <w:rPr>
          <w:b/>
          <w:bCs/>
        </w:rPr>
      </w:pPr>
      <w:r>
        <w:rPr>
          <w:rFonts w:hint="eastAsia"/>
          <w:b/>
          <w:bCs/>
        </w:rPr>
        <w:t>2.技术要求中实质性要求及其他要求明确需要提供证明材料的，签订合同时中标人应按招标文件要求和投标文件响应内容提供相应证明材料供采购人核验，否则采购人将取消其中标资格。</w:t>
      </w:r>
    </w:p>
    <w:p w14:paraId="2EFC050B">
      <w:pPr>
        <w:pStyle w:val="34"/>
        <w:adjustRightInd w:val="0"/>
        <w:snapToGrid w:val="0"/>
        <w:spacing w:before="0" w:beforeAutospacing="0" w:after="0" w:afterAutospacing="0" w:line="360" w:lineRule="auto"/>
        <w:ind w:firstLine="480" w:firstLineChars="200"/>
        <w:jc w:val="both"/>
      </w:pPr>
      <w:r>
        <w:rPr>
          <w:rFonts w:hint="eastAsia"/>
        </w:rPr>
        <w:t>3.行数不够，可自行添加。</w:t>
      </w:r>
    </w:p>
    <w:p w14:paraId="48E8FA54">
      <w:pPr>
        <w:rPr>
          <w:rFonts w:ascii="黑体" w:hAnsi="黑体" w:eastAsia="黑体"/>
          <w:iCs/>
          <w:sz w:val="32"/>
          <w:szCs w:val="32"/>
        </w:rPr>
      </w:pPr>
      <w:r>
        <w:rPr>
          <w:rFonts w:hint="eastAsia" w:ascii="黑体" w:hAnsi="黑体" w:eastAsia="黑体"/>
          <w:iCs/>
          <w:sz w:val="32"/>
          <w:szCs w:val="32"/>
        </w:rPr>
        <w:br w:type="page"/>
      </w:r>
      <w:r>
        <w:rPr>
          <w:rFonts w:hint="eastAsia" w:ascii="黑体" w:hAnsi="黑体" w:eastAsia="黑体"/>
          <w:iCs/>
          <w:sz w:val="32"/>
          <w:szCs w:val="32"/>
        </w:rPr>
        <w:t>七、商务要求响应及偏离表</w:t>
      </w:r>
    </w:p>
    <w:p w14:paraId="71C6988B">
      <w:pPr>
        <w:adjustRightInd w:val="0"/>
        <w:snapToGrid w:val="0"/>
        <w:spacing w:line="360" w:lineRule="auto"/>
        <w:jc w:val="center"/>
        <w:outlineLvl w:val="2"/>
        <w:rPr>
          <w:rFonts w:ascii="方正小标宋简体" w:hAnsi="方正小标宋简体" w:eastAsia="方正小标宋简体" w:cs="方正小标宋简体"/>
          <w:kern w:val="2"/>
          <w:sz w:val="32"/>
          <w:szCs w:val="32"/>
        </w:rPr>
      </w:pPr>
      <w:r>
        <w:rPr>
          <w:rFonts w:hint="eastAsia" w:ascii="方正小标宋简体" w:hAnsi="方正小标宋简体" w:eastAsia="方正小标宋简体" w:cs="方正小标宋简体"/>
          <w:kern w:val="2"/>
          <w:sz w:val="32"/>
          <w:szCs w:val="32"/>
        </w:rPr>
        <w:t>商务要求响应及偏离表</w:t>
      </w:r>
    </w:p>
    <w:p w14:paraId="3349AA70">
      <w:pPr>
        <w:adjustRightInd w:val="0"/>
        <w:snapToGrid w:val="0"/>
        <w:spacing w:line="360" w:lineRule="auto"/>
        <w:ind w:right="180" w:firstLine="480" w:firstLineChars="200"/>
        <w:rPr>
          <w:rFonts w:ascii="宋体" w:hAnsi="宋体"/>
          <w:sz w:val="24"/>
          <w:szCs w:val="24"/>
        </w:rPr>
      </w:pPr>
      <w:r>
        <w:rPr>
          <w:rFonts w:hint="eastAsia" w:ascii="宋体" w:hAnsi="宋体"/>
          <w:sz w:val="24"/>
          <w:szCs w:val="24"/>
        </w:rPr>
        <w:t>投标人名称：（加盖电子公章）</w:t>
      </w:r>
    </w:p>
    <w:p w14:paraId="35A0378D">
      <w:pPr>
        <w:adjustRightInd w:val="0"/>
        <w:snapToGrid w:val="0"/>
        <w:spacing w:line="360" w:lineRule="auto"/>
        <w:ind w:right="180" w:firstLine="480" w:firstLineChars="200"/>
        <w:rPr>
          <w:rFonts w:ascii="宋体" w:hAnsi="宋体"/>
          <w:sz w:val="24"/>
          <w:szCs w:val="24"/>
        </w:rPr>
      </w:pPr>
      <w:r>
        <w:rPr>
          <w:rFonts w:hint="eastAsia" w:ascii="宋体" w:hAnsi="宋体"/>
          <w:sz w:val="24"/>
          <w:szCs w:val="24"/>
        </w:rPr>
        <w:t>项目名称：</w:t>
      </w:r>
    </w:p>
    <w:p w14:paraId="4C3EF884">
      <w:pPr>
        <w:adjustRightInd w:val="0"/>
        <w:snapToGrid w:val="0"/>
        <w:spacing w:line="360" w:lineRule="auto"/>
        <w:ind w:right="180" w:firstLine="480" w:firstLineChars="200"/>
      </w:pPr>
      <w:r>
        <w:rPr>
          <w:rFonts w:hint="eastAsia" w:ascii="宋体" w:hAnsi="宋体"/>
          <w:sz w:val="24"/>
          <w:szCs w:val="24"/>
        </w:rPr>
        <w:t>项目编号：                                   采购包号：</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2838"/>
        <w:gridCol w:w="2832"/>
        <w:gridCol w:w="3381"/>
      </w:tblGrid>
      <w:tr w14:paraId="38361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35" w:type="dxa"/>
            <w:noWrap/>
            <w:vAlign w:val="center"/>
          </w:tcPr>
          <w:p w14:paraId="657CDCB2">
            <w:pPr>
              <w:jc w:val="center"/>
              <w:rPr>
                <w:rFonts w:ascii="宋体" w:hAnsi="宋体"/>
                <w:sz w:val="24"/>
                <w:szCs w:val="24"/>
              </w:rPr>
            </w:pPr>
            <w:bookmarkStart w:id="100" w:name="_Hlt26580838"/>
            <w:bookmarkEnd w:id="100"/>
            <w:bookmarkStart w:id="101" w:name="_Hlt26671343"/>
            <w:bookmarkEnd w:id="101"/>
            <w:bookmarkStart w:id="102" w:name="_Hlt26782999"/>
            <w:bookmarkEnd w:id="102"/>
            <w:bookmarkStart w:id="103" w:name="_Hlt26955056"/>
            <w:bookmarkEnd w:id="103"/>
            <w:bookmarkStart w:id="104" w:name="_Hlt26609391"/>
            <w:bookmarkEnd w:id="104"/>
            <w:bookmarkStart w:id="105" w:name="_Hlt26955064"/>
            <w:bookmarkEnd w:id="105"/>
            <w:bookmarkStart w:id="106" w:name="_Hlt26671372"/>
            <w:bookmarkEnd w:id="106"/>
            <w:bookmarkStart w:id="107" w:name="_Hlt24879081"/>
            <w:bookmarkEnd w:id="107"/>
            <w:r>
              <w:rPr>
                <w:rFonts w:hint="eastAsia" w:ascii="宋体" w:hAnsi="宋体"/>
                <w:sz w:val="24"/>
                <w:szCs w:val="24"/>
              </w:rPr>
              <w:t>序号</w:t>
            </w:r>
          </w:p>
        </w:tc>
        <w:tc>
          <w:tcPr>
            <w:tcW w:w="2838" w:type="dxa"/>
            <w:noWrap/>
            <w:vAlign w:val="center"/>
          </w:tcPr>
          <w:p w14:paraId="77AE487C">
            <w:pPr>
              <w:jc w:val="center"/>
              <w:rPr>
                <w:rFonts w:ascii="宋体" w:hAnsi="宋体"/>
                <w:sz w:val="24"/>
                <w:szCs w:val="24"/>
              </w:rPr>
            </w:pPr>
            <w:r>
              <w:rPr>
                <w:rFonts w:hint="eastAsia" w:ascii="宋体" w:hAnsi="宋体"/>
                <w:sz w:val="24"/>
                <w:szCs w:val="24"/>
              </w:rPr>
              <w:t>招标文件要求</w:t>
            </w:r>
          </w:p>
        </w:tc>
        <w:tc>
          <w:tcPr>
            <w:tcW w:w="2832" w:type="dxa"/>
            <w:noWrap/>
            <w:vAlign w:val="center"/>
          </w:tcPr>
          <w:p w14:paraId="4DBCE466">
            <w:pPr>
              <w:jc w:val="center"/>
              <w:rPr>
                <w:rFonts w:ascii="宋体" w:hAnsi="宋体"/>
                <w:sz w:val="24"/>
                <w:szCs w:val="24"/>
              </w:rPr>
            </w:pPr>
            <w:r>
              <w:rPr>
                <w:rFonts w:hint="eastAsia" w:ascii="宋体" w:hAnsi="宋体"/>
                <w:sz w:val="24"/>
                <w:szCs w:val="24"/>
              </w:rPr>
              <w:t>投标响应情况</w:t>
            </w:r>
          </w:p>
        </w:tc>
        <w:tc>
          <w:tcPr>
            <w:tcW w:w="3381" w:type="dxa"/>
            <w:noWrap/>
            <w:vAlign w:val="center"/>
          </w:tcPr>
          <w:p w14:paraId="778FA7EF">
            <w:pPr>
              <w:jc w:val="center"/>
              <w:rPr>
                <w:rFonts w:ascii="宋体" w:hAnsi="宋体"/>
                <w:sz w:val="24"/>
                <w:szCs w:val="24"/>
              </w:rPr>
            </w:pPr>
            <w:r>
              <w:rPr>
                <w:rFonts w:hint="eastAsia" w:cs="宋体"/>
                <w:sz w:val="24"/>
                <w:szCs w:val="24"/>
              </w:rPr>
              <w:t>正偏离、无偏离或负偏离</w:t>
            </w:r>
          </w:p>
        </w:tc>
      </w:tr>
      <w:tr w14:paraId="5F6F7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tcPr>
          <w:p w14:paraId="0AD771F1">
            <w:pPr>
              <w:jc w:val="center"/>
              <w:rPr>
                <w:rFonts w:ascii="宋体" w:hAnsi="宋体"/>
                <w:sz w:val="24"/>
                <w:szCs w:val="24"/>
              </w:rPr>
            </w:pPr>
          </w:p>
        </w:tc>
        <w:tc>
          <w:tcPr>
            <w:tcW w:w="2838" w:type="dxa"/>
            <w:noWrap/>
          </w:tcPr>
          <w:p w14:paraId="2810E75A">
            <w:pPr>
              <w:jc w:val="center"/>
              <w:rPr>
                <w:rFonts w:ascii="宋体" w:hAnsi="宋体"/>
                <w:sz w:val="24"/>
                <w:szCs w:val="24"/>
              </w:rPr>
            </w:pPr>
          </w:p>
        </w:tc>
        <w:tc>
          <w:tcPr>
            <w:tcW w:w="2832" w:type="dxa"/>
            <w:noWrap/>
          </w:tcPr>
          <w:p w14:paraId="4DDD95EC">
            <w:pPr>
              <w:jc w:val="center"/>
              <w:rPr>
                <w:rFonts w:ascii="宋体" w:hAnsi="宋体"/>
                <w:sz w:val="24"/>
                <w:szCs w:val="24"/>
              </w:rPr>
            </w:pPr>
          </w:p>
        </w:tc>
        <w:tc>
          <w:tcPr>
            <w:tcW w:w="3381" w:type="dxa"/>
            <w:noWrap/>
          </w:tcPr>
          <w:p w14:paraId="3C8EE2BA">
            <w:pPr>
              <w:jc w:val="center"/>
              <w:rPr>
                <w:rFonts w:ascii="宋体" w:hAnsi="宋体"/>
                <w:sz w:val="24"/>
                <w:szCs w:val="24"/>
              </w:rPr>
            </w:pPr>
          </w:p>
        </w:tc>
      </w:tr>
      <w:tr w14:paraId="36CBB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tcPr>
          <w:p w14:paraId="659BE59A">
            <w:pPr>
              <w:jc w:val="center"/>
              <w:rPr>
                <w:rFonts w:ascii="宋体" w:hAnsi="宋体"/>
                <w:sz w:val="24"/>
                <w:szCs w:val="24"/>
              </w:rPr>
            </w:pPr>
          </w:p>
        </w:tc>
        <w:tc>
          <w:tcPr>
            <w:tcW w:w="2838" w:type="dxa"/>
            <w:noWrap/>
          </w:tcPr>
          <w:p w14:paraId="5CDE268B">
            <w:pPr>
              <w:jc w:val="center"/>
              <w:rPr>
                <w:rFonts w:ascii="宋体" w:hAnsi="宋体"/>
                <w:sz w:val="24"/>
                <w:szCs w:val="24"/>
              </w:rPr>
            </w:pPr>
          </w:p>
        </w:tc>
        <w:tc>
          <w:tcPr>
            <w:tcW w:w="2832" w:type="dxa"/>
            <w:noWrap/>
          </w:tcPr>
          <w:p w14:paraId="7798C694">
            <w:pPr>
              <w:jc w:val="center"/>
              <w:rPr>
                <w:rFonts w:ascii="宋体" w:hAnsi="宋体"/>
                <w:sz w:val="24"/>
                <w:szCs w:val="24"/>
              </w:rPr>
            </w:pPr>
          </w:p>
        </w:tc>
        <w:tc>
          <w:tcPr>
            <w:tcW w:w="3381" w:type="dxa"/>
            <w:noWrap/>
          </w:tcPr>
          <w:p w14:paraId="61900D75">
            <w:pPr>
              <w:jc w:val="center"/>
              <w:rPr>
                <w:rFonts w:ascii="宋体" w:hAnsi="宋体"/>
                <w:sz w:val="24"/>
                <w:szCs w:val="24"/>
              </w:rPr>
            </w:pPr>
          </w:p>
        </w:tc>
      </w:tr>
      <w:tr w14:paraId="3DD7C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tcPr>
          <w:p w14:paraId="0360F3A2">
            <w:pPr>
              <w:jc w:val="center"/>
              <w:rPr>
                <w:rFonts w:ascii="宋体" w:hAnsi="宋体"/>
                <w:sz w:val="24"/>
                <w:szCs w:val="24"/>
              </w:rPr>
            </w:pPr>
          </w:p>
        </w:tc>
        <w:tc>
          <w:tcPr>
            <w:tcW w:w="2838" w:type="dxa"/>
            <w:noWrap/>
          </w:tcPr>
          <w:p w14:paraId="6EB06B79">
            <w:pPr>
              <w:jc w:val="center"/>
              <w:rPr>
                <w:rFonts w:ascii="宋体" w:hAnsi="宋体"/>
                <w:sz w:val="24"/>
                <w:szCs w:val="24"/>
              </w:rPr>
            </w:pPr>
          </w:p>
        </w:tc>
        <w:tc>
          <w:tcPr>
            <w:tcW w:w="2832" w:type="dxa"/>
            <w:noWrap/>
          </w:tcPr>
          <w:p w14:paraId="2248E4DB">
            <w:pPr>
              <w:jc w:val="center"/>
              <w:rPr>
                <w:rFonts w:ascii="宋体" w:hAnsi="宋体"/>
                <w:sz w:val="24"/>
                <w:szCs w:val="24"/>
              </w:rPr>
            </w:pPr>
          </w:p>
        </w:tc>
        <w:tc>
          <w:tcPr>
            <w:tcW w:w="3381" w:type="dxa"/>
            <w:noWrap/>
          </w:tcPr>
          <w:p w14:paraId="07B52728">
            <w:pPr>
              <w:jc w:val="center"/>
              <w:rPr>
                <w:rFonts w:ascii="宋体" w:hAnsi="宋体"/>
                <w:sz w:val="24"/>
                <w:szCs w:val="24"/>
              </w:rPr>
            </w:pPr>
          </w:p>
        </w:tc>
      </w:tr>
      <w:tr w14:paraId="2D1AD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tcPr>
          <w:p w14:paraId="46880D2C">
            <w:pPr>
              <w:jc w:val="center"/>
              <w:rPr>
                <w:rFonts w:ascii="宋体" w:hAnsi="宋体"/>
                <w:sz w:val="24"/>
                <w:szCs w:val="24"/>
              </w:rPr>
            </w:pPr>
          </w:p>
        </w:tc>
        <w:tc>
          <w:tcPr>
            <w:tcW w:w="2838" w:type="dxa"/>
            <w:noWrap/>
          </w:tcPr>
          <w:p w14:paraId="65C0C7FF">
            <w:pPr>
              <w:jc w:val="center"/>
              <w:rPr>
                <w:rFonts w:ascii="宋体" w:hAnsi="宋体"/>
                <w:sz w:val="24"/>
                <w:szCs w:val="24"/>
              </w:rPr>
            </w:pPr>
          </w:p>
        </w:tc>
        <w:tc>
          <w:tcPr>
            <w:tcW w:w="2832" w:type="dxa"/>
            <w:noWrap/>
          </w:tcPr>
          <w:p w14:paraId="591339CF">
            <w:pPr>
              <w:jc w:val="center"/>
              <w:rPr>
                <w:rFonts w:ascii="宋体" w:hAnsi="宋体"/>
                <w:sz w:val="24"/>
                <w:szCs w:val="24"/>
              </w:rPr>
            </w:pPr>
          </w:p>
        </w:tc>
        <w:tc>
          <w:tcPr>
            <w:tcW w:w="3381" w:type="dxa"/>
            <w:noWrap/>
          </w:tcPr>
          <w:p w14:paraId="7B340900">
            <w:pPr>
              <w:jc w:val="center"/>
              <w:rPr>
                <w:rFonts w:ascii="宋体" w:hAnsi="宋体"/>
                <w:sz w:val="24"/>
                <w:szCs w:val="24"/>
              </w:rPr>
            </w:pPr>
          </w:p>
        </w:tc>
      </w:tr>
      <w:tr w14:paraId="6D723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tcPr>
          <w:p w14:paraId="1ED38991">
            <w:pPr>
              <w:jc w:val="center"/>
              <w:rPr>
                <w:rFonts w:ascii="宋体" w:hAnsi="宋体"/>
                <w:sz w:val="24"/>
                <w:szCs w:val="24"/>
              </w:rPr>
            </w:pPr>
          </w:p>
        </w:tc>
        <w:tc>
          <w:tcPr>
            <w:tcW w:w="2838" w:type="dxa"/>
            <w:noWrap/>
          </w:tcPr>
          <w:p w14:paraId="6848A950">
            <w:pPr>
              <w:jc w:val="center"/>
              <w:rPr>
                <w:rFonts w:ascii="宋体" w:hAnsi="宋体"/>
                <w:sz w:val="24"/>
                <w:szCs w:val="24"/>
              </w:rPr>
            </w:pPr>
          </w:p>
        </w:tc>
        <w:tc>
          <w:tcPr>
            <w:tcW w:w="2832" w:type="dxa"/>
            <w:noWrap/>
          </w:tcPr>
          <w:p w14:paraId="0DCF5B93">
            <w:pPr>
              <w:jc w:val="center"/>
              <w:rPr>
                <w:rFonts w:ascii="宋体" w:hAnsi="宋体"/>
                <w:sz w:val="24"/>
                <w:szCs w:val="24"/>
              </w:rPr>
            </w:pPr>
          </w:p>
        </w:tc>
        <w:tc>
          <w:tcPr>
            <w:tcW w:w="3381" w:type="dxa"/>
            <w:noWrap/>
          </w:tcPr>
          <w:p w14:paraId="23D2C039">
            <w:pPr>
              <w:jc w:val="center"/>
              <w:rPr>
                <w:rFonts w:ascii="宋体" w:hAnsi="宋体"/>
                <w:sz w:val="24"/>
                <w:szCs w:val="24"/>
              </w:rPr>
            </w:pPr>
          </w:p>
        </w:tc>
      </w:tr>
      <w:tr w14:paraId="563C4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tcPr>
          <w:p w14:paraId="20557755">
            <w:pPr>
              <w:jc w:val="center"/>
              <w:rPr>
                <w:rFonts w:ascii="宋体" w:hAnsi="宋体"/>
                <w:sz w:val="24"/>
                <w:szCs w:val="24"/>
              </w:rPr>
            </w:pPr>
          </w:p>
        </w:tc>
        <w:tc>
          <w:tcPr>
            <w:tcW w:w="2838" w:type="dxa"/>
            <w:noWrap/>
          </w:tcPr>
          <w:p w14:paraId="5B79ACCB">
            <w:pPr>
              <w:jc w:val="center"/>
              <w:rPr>
                <w:rFonts w:ascii="宋体" w:hAnsi="宋体"/>
                <w:sz w:val="24"/>
                <w:szCs w:val="24"/>
              </w:rPr>
            </w:pPr>
          </w:p>
        </w:tc>
        <w:tc>
          <w:tcPr>
            <w:tcW w:w="2832" w:type="dxa"/>
            <w:noWrap/>
          </w:tcPr>
          <w:p w14:paraId="4C549C7E">
            <w:pPr>
              <w:jc w:val="center"/>
              <w:rPr>
                <w:rFonts w:ascii="宋体" w:hAnsi="宋体"/>
                <w:sz w:val="24"/>
                <w:szCs w:val="24"/>
              </w:rPr>
            </w:pPr>
          </w:p>
        </w:tc>
        <w:tc>
          <w:tcPr>
            <w:tcW w:w="3381" w:type="dxa"/>
            <w:noWrap/>
          </w:tcPr>
          <w:p w14:paraId="2AB07E96">
            <w:pPr>
              <w:jc w:val="center"/>
              <w:rPr>
                <w:rFonts w:ascii="宋体" w:hAnsi="宋体"/>
                <w:sz w:val="24"/>
                <w:szCs w:val="24"/>
              </w:rPr>
            </w:pPr>
          </w:p>
        </w:tc>
      </w:tr>
      <w:tr w14:paraId="2BFEB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tcPr>
          <w:p w14:paraId="478273FA">
            <w:pPr>
              <w:jc w:val="center"/>
              <w:rPr>
                <w:rFonts w:ascii="宋体" w:hAnsi="宋体"/>
                <w:sz w:val="24"/>
                <w:szCs w:val="24"/>
              </w:rPr>
            </w:pPr>
          </w:p>
        </w:tc>
        <w:tc>
          <w:tcPr>
            <w:tcW w:w="2838" w:type="dxa"/>
            <w:noWrap/>
          </w:tcPr>
          <w:p w14:paraId="4466F880">
            <w:pPr>
              <w:jc w:val="center"/>
              <w:rPr>
                <w:rFonts w:ascii="宋体" w:hAnsi="宋体"/>
                <w:sz w:val="24"/>
                <w:szCs w:val="24"/>
              </w:rPr>
            </w:pPr>
          </w:p>
        </w:tc>
        <w:tc>
          <w:tcPr>
            <w:tcW w:w="2832" w:type="dxa"/>
            <w:noWrap/>
          </w:tcPr>
          <w:p w14:paraId="73E6206B">
            <w:pPr>
              <w:jc w:val="center"/>
              <w:rPr>
                <w:rFonts w:ascii="宋体" w:hAnsi="宋体"/>
                <w:sz w:val="24"/>
                <w:szCs w:val="24"/>
              </w:rPr>
            </w:pPr>
          </w:p>
        </w:tc>
        <w:tc>
          <w:tcPr>
            <w:tcW w:w="3381" w:type="dxa"/>
            <w:noWrap/>
          </w:tcPr>
          <w:p w14:paraId="0255E770">
            <w:pPr>
              <w:jc w:val="center"/>
              <w:rPr>
                <w:rFonts w:ascii="宋体" w:hAnsi="宋体"/>
                <w:sz w:val="24"/>
                <w:szCs w:val="24"/>
              </w:rPr>
            </w:pPr>
          </w:p>
        </w:tc>
      </w:tr>
      <w:tr w14:paraId="68FF0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tcPr>
          <w:p w14:paraId="04B417BE">
            <w:pPr>
              <w:jc w:val="center"/>
              <w:rPr>
                <w:rFonts w:ascii="宋体" w:hAnsi="宋体"/>
                <w:sz w:val="24"/>
                <w:szCs w:val="24"/>
              </w:rPr>
            </w:pPr>
          </w:p>
        </w:tc>
        <w:tc>
          <w:tcPr>
            <w:tcW w:w="2838" w:type="dxa"/>
            <w:noWrap/>
          </w:tcPr>
          <w:p w14:paraId="6995B54A">
            <w:pPr>
              <w:jc w:val="center"/>
            </w:pPr>
          </w:p>
          <w:p w14:paraId="18B1D577">
            <w:pPr>
              <w:pStyle w:val="37"/>
            </w:pPr>
          </w:p>
        </w:tc>
        <w:tc>
          <w:tcPr>
            <w:tcW w:w="2832" w:type="dxa"/>
            <w:noWrap/>
          </w:tcPr>
          <w:p w14:paraId="4401BDEF">
            <w:pPr>
              <w:jc w:val="center"/>
              <w:rPr>
                <w:rFonts w:ascii="宋体" w:hAnsi="宋体"/>
                <w:sz w:val="24"/>
                <w:szCs w:val="24"/>
              </w:rPr>
            </w:pPr>
          </w:p>
        </w:tc>
        <w:tc>
          <w:tcPr>
            <w:tcW w:w="3381" w:type="dxa"/>
            <w:noWrap/>
          </w:tcPr>
          <w:p w14:paraId="3E9D99DE">
            <w:pPr>
              <w:jc w:val="center"/>
              <w:rPr>
                <w:rFonts w:ascii="宋体" w:hAnsi="宋体"/>
                <w:sz w:val="24"/>
                <w:szCs w:val="24"/>
              </w:rPr>
            </w:pPr>
          </w:p>
        </w:tc>
      </w:tr>
    </w:tbl>
    <w:p w14:paraId="1FA74049">
      <w:pPr>
        <w:rPr>
          <w:rFonts w:ascii="宋体" w:hAnsi="宋体"/>
          <w:sz w:val="24"/>
          <w:szCs w:val="24"/>
        </w:rPr>
      </w:pPr>
    </w:p>
    <w:p w14:paraId="075A6FDD">
      <w:pPr>
        <w:pStyle w:val="34"/>
        <w:adjustRightInd w:val="0"/>
        <w:snapToGrid w:val="0"/>
        <w:spacing w:before="0" w:beforeAutospacing="0" w:after="0" w:afterAutospacing="0" w:line="360" w:lineRule="auto"/>
        <w:ind w:firstLine="480" w:firstLineChars="200"/>
        <w:jc w:val="both"/>
      </w:pPr>
      <w:r>
        <w:rPr>
          <w:rFonts w:hint="eastAsia"/>
        </w:rPr>
        <w:t xml:space="preserve">备注： </w:t>
      </w:r>
    </w:p>
    <w:p w14:paraId="6AC59E28">
      <w:pPr>
        <w:pStyle w:val="34"/>
        <w:adjustRightInd w:val="0"/>
        <w:snapToGrid w:val="0"/>
        <w:spacing w:before="0" w:beforeAutospacing="0" w:after="0" w:afterAutospacing="0" w:line="360" w:lineRule="auto"/>
        <w:ind w:firstLine="480" w:firstLineChars="200"/>
        <w:jc w:val="both"/>
      </w:pPr>
      <w:r>
        <w:rPr>
          <w:rFonts w:hint="eastAsia"/>
        </w:rPr>
        <w:t>1.</w:t>
      </w:r>
      <w:r>
        <w:rPr>
          <w:rFonts w:hint="eastAsia"/>
          <w:b/>
          <w:bCs/>
        </w:rPr>
        <w:t>投标人须对招标文件商务要求中的实质性要求（打“★”内容）做出明确响应，否则视为无效投标。</w:t>
      </w:r>
    </w:p>
    <w:p w14:paraId="4699AFD8">
      <w:pPr>
        <w:pStyle w:val="34"/>
        <w:adjustRightInd w:val="0"/>
        <w:snapToGrid w:val="0"/>
        <w:spacing w:before="0" w:beforeAutospacing="0" w:after="0" w:afterAutospacing="0" w:line="360" w:lineRule="auto"/>
        <w:ind w:firstLine="480" w:firstLineChars="200"/>
        <w:jc w:val="both"/>
      </w:pPr>
      <w:r>
        <w:rPr>
          <w:rFonts w:hint="eastAsia"/>
        </w:rPr>
        <w:t>2.行数不够，可自行添加。</w:t>
      </w:r>
    </w:p>
    <w:p w14:paraId="16E14747">
      <w:pPr>
        <w:rPr>
          <w:color w:val="000000"/>
        </w:rPr>
      </w:pPr>
    </w:p>
    <w:p w14:paraId="6891568D">
      <w:pPr>
        <w:jc w:val="center"/>
        <w:rPr>
          <w:rFonts w:ascii="宋体" w:hAnsi="宋体" w:cs="仿宋"/>
          <w:b/>
          <w:bCs/>
          <w:color w:val="000000"/>
          <w:sz w:val="32"/>
          <w:szCs w:val="32"/>
        </w:rPr>
      </w:pPr>
    </w:p>
    <w:p w14:paraId="641A6A9A">
      <w:pPr>
        <w:pStyle w:val="272"/>
        <w:rPr>
          <w:rFonts w:ascii="宋体" w:hAnsi="宋体" w:cs="仿宋"/>
          <w:b/>
          <w:bCs/>
          <w:color w:val="000000"/>
          <w:sz w:val="32"/>
          <w:szCs w:val="32"/>
        </w:rPr>
      </w:pPr>
    </w:p>
    <w:p w14:paraId="2DADBEBD">
      <w:pPr>
        <w:rPr>
          <w:rFonts w:ascii="宋体" w:hAnsi="宋体" w:cs="仿宋"/>
          <w:b/>
          <w:bCs/>
          <w:color w:val="000000"/>
          <w:sz w:val="32"/>
          <w:szCs w:val="32"/>
        </w:rPr>
      </w:pPr>
    </w:p>
    <w:p w14:paraId="5053B51D">
      <w:pPr>
        <w:pStyle w:val="272"/>
        <w:rPr>
          <w:color w:val="000000"/>
        </w:rPr>
      </w:pPr>
    </w:p>
    <w:p w14:paraId="04CBF065">
      <w:pPr>
        <w:rPr>
          <w:rFonts w:ascii="黑体" w:hAnsi="黑体" w:eastAsia="黑体"/>
          <w:iCs/>
          <w:color w:val="000000"/>
          <w:sz w:val="32"/>
          <w:szCs w:val="32"/>
        </w:rPr>
      </w:pPr>
    </w:p>
    <w:p w14:paraId="6742FE00">
      <w:pPr>
        <w:widowControl/>
        <w:jc w:val="left"/>
        <w:rPr>
          <w:rFonts w:ascii="黑体" w:hAnsi="黑体" w:eastAsia="黑体"/>
          <w:iCs/>
          <w:sz w:val="32"/>
          <w:szCs w:val="32"/>
        </w:rPr>
      </w:pPr>
      <w:r>
        <w:rPr>
          <w:rFonts w:ascii="黑体" w:hAnsi="黑体" w:eastAsia="黑体"/>
          <w:iCs/>
          <w:sz w:val="32"/>
          <w:szCs w:val="32"/>
        </w:rPr>
        <w:br w:type="page"/>
      </w:r>
    </w:p>
    <w:p w14:paraId="253D2C98">
      <w:pPr>
        <w:rPr>
          <w:rFonts w:ascii="黑体" w:hAnsi="黑体" w:eastAsia="黑体"/>
          <w:iCs/>
          <w:sz w:val="32"/>
          <w:szCs w:val="32"/>
        </w:rPr>
      </w:pPr>
      <w:r>
        <w:rPr>
          <w:rFonts w:hint="eastAsia" w:ascii="黑体" w:hAnsi="黑体" w:eastAsia="黑体"/>
          <w:iCs/>
          <w:sz w:val="32"/>
          <w:szCs w:val="32"/>
        </w:rPr>
        <w:t>八、中小企业声明函</w:t>
      </w:r>
    </w:p>
    <w:p w14:paraId="6E2EC0EF">
      <w:pPr>
        <w:adjustRightInd w:val="0"/>
        <w:snapToGrid w:val="0"/>
        <w:spacing w:line="360" w:lineRule="auto"/>
        <w:jc w:val="center"/>
        <w:outlineLvl w:val="2"/>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中小企业声明函（服务）</w:t>
      </w:r>
    </w:p>
    <w:p w14:paraId="1DFAA960">
      <w:pPr>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本公司（联合体）郑重声明，根据《政府采购促进中小企业发展管理办法》（财库〔2020〕46号）的规定，本公司（联合体）参加</w:t>
      </w:r>
      <w:r>
        <w:rPr>
          <w:rFonts w:hint="eastAsia" w:ascii="宋体" w:hAnsi="宋体"/>
          <w:sz w:val="24"/>
          <w:szCs w:val="24"/>
          <w:u w:val="single"/>
        </w:rPr>
        <w:t>XXXXXXXXXXXXXXXXXXXXXXXXX</w:t>
      </w:r>
      <w:r>
        <w:rPr>
          <w:rFonts w:hint="eastAsia" w:ascii="宋体" w:hAnsi="宋体"/>
          <w:sz w:val="24"/>
          <w:szCs w:val="24"/>
        </w:rPr>
        <w:t>（单位名称）采购编号为</w:t>
      </w:r>
      <w:r>
        <w:rPr>
          <w:rFonts w:hint="eastAsia" w:ascii="宋体" w:hAnsi="宋体"/>
          <w:sz w:val="24"/>
          <w:szCs w:val="24"/>
          <w:u w:val="single"/>
        </w:rPr>
        <w:t>XXXXXXXXXXXXXXXXXXXXXXXXX</w:t>
      </w:r>
      <w:r>
        <w:rPr>
          <w:rFonts w:hint="eastAsia" w:ascii="宋体" w:hAnsi="宋体"/>
          <w:sz w:val="24"/>
          <w:szCs w:val="24"/>
        </w:rPr>
        <w:t>项目（采购包号：</w:t>
      </w:r>
      <w:r>
        <w:rPr>
          <w:rFonts w:hint="eastAsia" w:ascii="宋体" w:hAnsi="宋体"/>
          <w:sz w:val="24"/>
          <w:szCs w:val="24"/>
          <w:u w:val="single"/>
        </w:rPr>
        <w:t>XXX</w:t>
      </w:r>
      <w:r>
        <w:rPr>
          <w:rFonts w:hint="eastAsia" w:ascii="宋体" w:hAnsi="宋体"/>
          <w:sz w:val="24"/>
          <w:szCs w:val="24"/>
        </w:rPr>
        <w:t>）的采购活动，</w:t>
      </w:r>
      <w:r>
        <w:rPr>
          <w:rFonts w:hint="eastAsia" w:ascii="宋体" w:hAnsi="宋体"/>
          <w:b/>
          <w:bCs/>
          <w:sz w:val="24"/>
          <w:szCs w:val="24"/>
        </w:rPr>
        <w:t>服务全部由符合政策的中小企业承接。</w:t>
      </w:r>
      <w:r>
        <w:rPr>
          <w:rFonts w:hint="eastAsia" w:ascii="宋体" w:hAnsi="宋体"/>
          <w:sz w:val="24"/>
          <w:szCs w:val="24"/>
        </w:rPr>
        <w:t>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w:t>
      </w:r>
      <w:r>
        <w:rPr>
          <w:rFonts w:hint="eastAsia" w:ascii="宋体" w:hAnsi="宋体"/>
          <w:sz w:val="24"/>
          <w:szCs w:val="24"/>
        </w:rPr>
        <w:t>2011</w:t>
      </w:r>
      <w:r>
        <w:rPr>
          <w:rFonts w:hint="eastAsia" w:ascii="仿宋_GB2312" w:hAnsi="仿宋_GB2312" w:eastAsia="仿宋_GB2312" w:cs="仿宋_GB2312"/>
          <w:sz w:val="24"/>
          <w:szCs w:val="24"/>
        </w:rPr>
        <w:t>〕</w:t>
      </w:r>
      <w:r>
        <w:rPr>
          <w:rFonts w:hint="eastAsia" w:ascii="宋体" w:hAnsi="宋体"/>
          <w:sz w:val="24"/>
          <w:szCs w:val="24"/>
        </w:rPr>
        <w:t>300号）的规定，相关企业（含联合体中的小微企业、签订分包意向协议的中小企业）的具体情况如下：</w:t>
      </w:r>
    </w:p>
    <w:p w14:paraId="2F215E36">
      <w:pPr>
        <w:adjustRightInd w:val="0"/>
        <w:snapToGrid w:val="0"/>
        <w:spacing w:line="360" w:lineRule="auto"/>
        <w:ind w:firstLine="480" w:firstLineChars="200"/>
        <w:rPr>
          <w:rFonts w:hint="eastAsia" w:ascii="宋体" w:hAnsi="宋体"/>
          <w:i/>
          <w:sz w:val="24"/>
          <w:szCs w:val="24"/>
          <w:u w:val="single"/>
        </w:rPr>
      </w:pPr>
      <w:r>
        <w:rPr>
          <w:rFonts w:hint="eastAsia" w:ascii="宋体" w:hAnsi="宋体"/>
          <w:sz w:val="24"/>
          <w:szCs w:val="24"/>
        </w:rPr>
        <w:t>1.</w:t>
      </w:r>
      <w:r>
        <w:rPr>
          <w:rFonts w:hint="eastAsia" w:ascii="宋体" w:hAnsi="宋体"/>
          <w:sz w:val="24"/>
          <w:szCs w:val="24"/>
          <w:u w:val="single"/>
        </w:rPr>
        <w:t xml:space="preserve">      </w:t>
      </w:r>
      <w:r>
        <w:rPr>
          <w:rFonts w:hint="eastAsia" w:ascii="宋体" w:hAnsi="宋体"/>
          <w:sz w:val="24"/>
          <w:szCs w:val="24"/>
        </w:rPr>
        <w:t>（标的名称）属于</w:t>
      </w:r>
      <w:r>
        <w:rPr>
          <w:rFonts w:hint="eastAsia" w:ascii="宋体" w:hAnsi="宋体"/>
          <w:sz w:val="24"/>
          <w:szCs w:val="24"/>
          <w:u w:val="single"/>
        </w:rPr>
        <w:t xml:space="preserve">      </w:t>
      </w:r>
      <w:r>
        <w:rPr>
          <w:rFonts w:hint="eastAsia" w:ascii="宋体" w:hAnsi="宋体"/>
          <w:sz w:val="24"/>
          <w:szCs w:val="24"/>
        </w:rPr>
        <w:t>行业（招标文件中明确的所属行业）；承接企业为</w:t>
      </w:r>
      <w:r>
        <w:rPr>
          <w:rFonts w:hint="eastAsia" w:ascii="宋体" w:hAnsi="宋体"/>
          <w:sz w:val="24"/>
          <w:szCs w:val="24"/>
          <w:u w:val="single"/>
        </w:rPr>
        <w:t xml:space="preserve">      </w:t>
      </w:r>
      <w:r>
        <w:rPr>
          <w:rFonts w:hint="eastAsia" w:ascii="宋体" w:hAnsi="宋体"/>
          <w:sz w:val="24"/>
          <w:szCs w:val="24"/>
        </w:rPr>
        <w:t>（企业名称），从业人员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ascii="宋体" w:hAnsi="宋体"/>
          <w:sz w:val="24"/>
          <w:szCs w:val="24"/>
        </w:rPr>
        <w:sym w:font="Wingdings" w:char="00A8"/>
      </w:r>
      <w:r>
        <w:rPr>
          <w:rFonts w:hint="eastAsia" w:ascii="宋体" w:hAnsi="宋体"/>
          <w:sz w:val="24"/>
          <w:szCs w:val="24"/>
        </w:rPr>
        <w:t xml:space="preserve">中型企业 </w:t>
      </w:r>
      <w:r>
        <w:rPr>
          <w:rFonts w:ascii="宋体" w:hAnsi="宋体"/>
          <w:sz w:val="24"/>
          <w:szCs w:val="24"/>
        </w:rPr>
        <w:sym w:font="Wingdings" w:char="00A8"/>
      </w:r>
      <w:r>
        <w:rPr>
          <w:rFonts w:hint="eastAsia" w:ascii="宋体" w:hAnsi="宋体"/>
          <w:sz w:val="24"/>
          <w:szCs w:val="24"/>
        </w:rPr>
        <w:t xml:space="preserve">小型企业 </w:t>
      </w:r>
      <w:r>
        <w:rPr>
          <w:rFonts w:ascii="宋体" w:hAnsi="宋体"/>
          <w:sz w:val="24"/>
          <w:szCs w:val="24"/>
        </w:rPr>
        <w:sym w:font="Wingdings" w:char="00A8"/>
      </w:r>
      <w:r>
        <w:rPr>
          <w:rFonts w:hint="eastAsia" w:ascii="宋体" w:hAnsi="宋体"/>
          <w:sz w:val="24"/>
          <w:szCs w:val="24"/>
        </w:rPr>
        <w:t>微型企业。</w:t>
      </w:r>
    </w:p>
    <w:p w14:paraId="538144AB">
      <w:pPr>
        <w:adjustRightInd w:val="0"/>
        <w:snapToGrid w:val="0"/>
        <w:spacing w:line="360" w:lineRule="auto"/>
        <w:ind w:firstLine="480" w:firstLineChars="200"/>
        <w:rPr>
          <w:rFonts w:hint="eastAsia" w:ascii="宋体" w:hAnsi="宋体"/>
          <w:i/>
          <w:sz w:val="24"/>
          <w:szCs w:val="24"/>
        </w:rPr>
      </w:pPr>
      <w:r>
        <w:rPr>
          <w:rFonts w:hint="eastAsia" w:ascii="宋体" w:hAnsi="宋体"/>
          <w:sz w:val="24"/>
          <w:szCs w:val="24"/>
        </w:rPr>
        <w:t>2.</w:t>
      </w:r>
      <w:r>
        <w:rPr>
          <w:rFonts w:hint="eastAsia" w:ascii="宋体" w:hAnsi="宋体"/>
          <w:sz w:val="24"/>
          <w:szCs w:val="24"/>
          <w:u w:val="single"/>
        </w:rPr>
        <w:t xml:space="preserve">      </w:t>
      </w:r>
      <w:r>
        <w:rPr>
          <w:rFonts w:hint="eastAsia" w:ascii="宋体" w:hAnsi="宋体"/>
          <w:sz w:val="24"/>
          <w:szCs w:val="24"/>
        </w:rPr>
        <w:t>（标的名称）属于</w:t>
      </w:r>
      <w:r>
        <w:rPr>
          <w:rFonts w:hint="eastAsia" w:ascii="宋体" w:hAnsi="宋体"/>
          <w:sz w:val="24"/>
          <w:szCs w:val="24"/>
          <w:u w:val="single"/>
        </w:rPr>
        <w:t xml:space="preserve">      </w:t>
      </w:r>
      <w:r>
        <w:rPr>
          <w:rFonts w:hint="eastAsia" w:ascii="宋体" w:hAnsi="宋体"/>
          <w:sz w:val="24"/>
          <w:szCs w:val="24"/>
        </w:rPr>
        <w:t>行业（招标文件中明确的所属行业）；承接企业为</w:t>
      </w:r>
      <w:r>
        <w:rPr>
          <w:rFonts w:hint="eastAsia" w:ascii="宋体" w:hAnsi="宋体"/>
          <w:sz w:val="24"/>
          <w:szCs w:val="24"/>
          <w:u w:val="single"/>
        </w:rPr>
        <w:t xml:space="preserve">      </w:t>
      </w:r>
      <w:r>
        <w:rPr>
          <w:rFonts w:hint="eastAsia" w:ascii="宋体" w:hAnsi="宋体"/>
          <w:sz w:val="24"/>
          <w:szCs w:val="24"/>
        </w:rPr>
        <w:t>（企业名称），从业人员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ascii="宋体" w:hAnsi="宋体"/>
          <w:sz w:val="24"/>
          <w:szCs w:val="24"/>
        </w:rPr>
        <w:sym w:font="Wingdings" w:char="00A8"/>
      </w:r>
      <w:r>
        <w:rPr>
          <w:rFonts w:hint="eastAsia" w:ascii="宋体" w:hAnsi="宋体"/>
          <w:sz w:val="24"/>
          <w:szCs w:val="24"/>
        </w:rPr>
        <w:t xml:space="preserve">中型企业 </w:t>
      </w:r>
      <w:r>
        <w:rPr>
          <w:rFonts w:ascii="宋体" w:hAnsi="宋体"/>
          <w:sz w:val="24"/>
          <w:szCs w:val="24"/>
        </w:rPr>
        <w:sym w:font="Wingdings" w:char="00A8"/>
      </w:r>
      <w:r>
        <w:rPr>
          <w:rFonts w:hint="eastAsia" w:ascii="宋体" w:hAnsi="宋体"/>
          <w:sz w:val="24"/>
          <w:szCs w:val="24"/>
        </w:rPr>
        <w:t xml:space="preserve">小型企业 </w:t>
      </w:r>
      <w:r>
        <w:rPr>
          <w:rFonts w:ascii="宋体" w:hAnsi="宋体"/>
          <w:sz w:val="24"/>
          <w:szCs w:val="24"/>
        </w:rPr>
        <w:sym w:font="Wingdings" w:char="00A8"/>
      </w:r>
      <w:r>
        <w:rPr>
          <w:rFonts w:hint="eastAsia" w:ascii="宋体" w:hAnsi="宋体"/>
          <w:sz w:val="24"/>
          <w:szCs w:val="24"/>
        </w:rPr>
        <w:t>微型企业。</w:t>
      </w:r>
    </w:p>
    <w:p w14:paraId="32ACD922">
      <w:pPr>
        <w:adjustRightInd w:val="0"/>
        <w:snapToGrid w:val="0"/>
        <w:spacing w:line="360" w:lineRule="auto"/>
        <w:ind w:firstLine="360" w:firstLineChars="150"/>
        <w:rPr>
          <w:rFonts w:ascii="宋体" w:hAnsi="宋体"/>
          <w:sz w:val="24"/>
          <w:szCs w:val="24"/>
        </w:rPr>
      </w:pPr>
      <w:r>
        <w:rPr>
          <w:rFonts w:hint="eastAsia" w:ascii="宋体" w:hAnsi="宋体"/>
          <w:sz w:val="24"/>
          <w:szCs w:val="24"/>
        </w:rPr>
        <w:t>……</w:t>
      </w:r>
    </w:p>
    <w:p w14:paraId="64888475">
      <w:pPr>
        <w:adjustRightInd w:val="0"/>
        <w:snapToGrid w:val="0"/>
        <w:spacing w:line="360" w:lineRule="auto"/>
        <w:ind w:firstLine="480" w:firstLineChars="200"/>
        <w:rPr>
          <w:rFonts w:ascii="宋体" w:hAnsi="宋体"/>
          <w:sz w:val="24"/>
          <w:szCs w:val="24"/>
        </w:rPr>
      </w:pPr>
      <w:r>
        <w:rPr>
          <w:rFonts w:hint="eastAsia" w:ascii="宋体" w:hAnsi="宋体"/>
          <w:sz w:val="24"/>
          <w:szCs w:val="24"/>
        </w:rPr>
        <w:t>以上企业，不属于大企业的分支机构，不存在控股股东为大企业的情形，也不存在与大企业的负责人为同一人的情形。</w:t>
      </w:r>
    </w:p>
    <w:p w14:paraId="1FCEA79D">
      <w:pPr>
        <w:adjustRightInd w:val="0"/>
        <w:snapToGrid w:val="0"/>
        <w:spacing w:line="360" w:lineRule="auto"/>
        <w:ind w:firstLine="480" w:firstLineChars="200"/>
        <w:rPr>
          <w:rFonts w:ascii="宋体" w:hAnsi="宋体"/>
          <w:sz w:val="24"/>
          <w:szCs w:val="24"/>
        </w:rPr>
      </w:pPr>
      <w:r>
        <w:rPr>
          <w:rFonts w:hint="eastAsia" w:ascii="宋体" w:hAnsi="宋体"/>
          <w:sz w:val="24"/>
          <w:szCs w:val="24"/>
        </w:rPr>
        <w:t>本企业对上述声明内容的真实性负责，如有虚假，将依法承担相应责任。</w:t>
      </w:r>
    </w:p>
    <w:p w14:paraId="6031DB83">
      <w:pPr>
        <w:pStyle w:val="272"/>
        <w:adjustRightInd w:val="0"/>
        <w:snapToGrid w:val="0"/>
        <w:spacing w:line="360" w:lineRule="auto"/>
        <w:rPr>
          <w:rFonts w:ascii="宋体" w:hAnsi="宋体"/>
          <w:sz w:val="24"/>
          <w:szCs w:val="24"/>
        </w:rPr>
      </w:pPr>
    </w:p>
    <w:p w14:paraId="1A2A6F4B">
      <w:pPr>
        <w:adjustRightInd w:val="0"/>
        <w:snapToGrid w:val="0"/>
        <w:spacing w:line="360" w:lineRule="auto"/>
      </w:pPr>
    </w:p>
    <w:p w14:paraId="0C5838E2">
      <w:pPr>
        <w:adjustRightInd w:val="0"/>
        <w:snapToGrid w:val="0"/>
        <w:spacing w:line="360" w:lineRule="auto"/>
        <w:ind w:right="180" w:firstLine="5997" w:firstLineChars="2499"/>
        <w:rPr>
          <w:rFonts w:ascii="宋体" w:hAnsi="宋体"/>
          <w:sz w:val="24"/>
          <w:szCs w:val="24"/>
        </w:rPr>
      </w:pPr>
      <w:r>
        <w:rPr>
          <w:rFonts w:hint="eastAsia" w:ascii="宋体" w:hAnsi="宋体"/>
          <w:sz w:val="24"/>
          <w:szCs w:val="24"/>
        </w:rPr>
        <w:t>企业名称：（加盖电子公章）</w:t>
      </w:r>
    </w:p>
    <w:p w14:paraId="3C54F8ED">
      <w:pPr>
        <w:widowControl/>
        <w:adjustRightInd w:val="0"/>
        <w:snapToGrid w:val="0"/>
        <w:spacing w:line="360" w:lineRule="auto"/>
        <w:ind w:firstLine="6000" w:firstLineChars="2500"/>
        <w:rPr>
          <w:rFonts w:ascii="宋体" w:hAnsi="宋体"/>
          <w:sz w:val="24"/>
          <w:szCs w:val="24"/>
        </w:rPr>
      </w:pPr>
      <w:r>
        <w:rPr>
          <w:rFonts w:hint="eastAsia"/>
          <w:color w:val="000000"/>
          <w:sz w:val="24"/>
          <w:szCs w:val="24"/>
        </w:rPr>
        <w:t>日  期：</w:t>
      </w:r>
    </w:p>
    <w:p w14:paraId="5C08F4E7">
      <w:pPr>
        <w:adjustRightInd w:val="0"/>
        <w:snapToGrid w:val="0"/>
        <w:spacing w:line="360" w:lineRule="auto"/>
        <w:ind w:firstLine="480" w:firstLineChars="200"/>
        <w:jc w:val="left"/>
        <w:rPr>
          <w:rFonts w:ascii="宋体" w:hAnsi="宋体"/>
          <w:sz w:val="24"/>
          <w:szCs w:val="24"/>
        </w:rPr>
      </w:pPr>
      <w:r>
        <w:rPr>
          <w:rFonts w:hint="eastAsia" w:ascii="宋体" w:hAnsi="宋体"/>
          <w:sz w:val="24"/>
          <w:szCs w:val="24"/>
        </w:rPr>
        <w:t>备注：</w:t>
      </w:r>
    </w:p>
    <w:p w14:paraId="45CD1FCC">
      <w:pPr>
        <w:adjustRightInd w:val="0"/>
        <w:snapToGrid w:val="0"/>
        <w:spacing w:line="360" w:lineRule="auto"/>
        <w:ind w:firstLine="480" w:firstLineChars="200"/>
        <w:jc w:val="left"/>
        <w:rPr>
          <w:rFonts w:ascii="宋体" w:hAnsi="宋体"/>
          <w:sz w:val="24"/>
          <w:szCs w:val="24"/>
        </w:rPr>
      </w:pPr>
      <w:r>
        <w:rPr>
          <w:rFonts w:hint="eastAsia" w:ascii="宋体" w:hAnsi="宋体"/>
          <w:sz w:val="24"/>
          <w:szCs w:val="24"/>
        </w:rPr>
        <w:t>1.从业人员、营业收入、资产总额填报上一年度数据，无上一年度数据的新成立企业可不填报。</w:t>
      </w:r>
    </w:p>
    <w:p w14:paraId="0BF462A6">
      <w:pPr>
        <w:adjustRightInd w:val="0"/>
        <w:snapToGrid w:val="0"/>
        <w:spacing w:line="360" w:lineRule="auto"/>
        <w:ind w:firstLine="480" w:firstLineChars="200"/>
        <w:rPr>
          <w:rFonts w:ascii="宋体" w:hAnsi="宋体"/>
          <w:b/>
          <w:bCs/>
          <w:sz w:val="24"/>
          <w:szCs w:val="24"/>
        </w:rPr>
      </w:pPr>
      <w:r>
        <w:rPr>
          <w:rFonts w:hint="eastAsia" w:ascii="宋体" w:hAnsi="宋体"/>
          <w:sz w:val="24"/>
          <w:szCs w:val="24"/>
        </w:rPr>
        <w:t>2.</w:t>
      </w:r>
      <w:r>
        <w:rPr>
          <w:rFonts w:hint="eastAsia" w:ascii="宋体" w:hAnsi="宋体"/>
          <w:b/>
          <w:bCs/>
          <w:sz w:val="24"/>
          <w:szCs w:val="24"/>
        </w:rPr>
        <w:t>服务采购项目中，服务全部由符合政策的中小企业承接，享受相应的中小企业扶持政策，不对其中涉及的货物的制造商、工程的承建商作出要求。招标文件第四章采购需求“</w:t>
      </w:r>
      <w:r>
        <w:rPr>
          <w:rFonts w:ascii="宋体" w:hAnsi="宋体"/>
          <w:b/>
          <w:bCs/>
          <w:sz w:val="24"/>
          <w:szCs w:val="24"/>
        </w:rPr>
        <w:t>项目</w:t>
      </w:r>
      <w:r>
        <w:rPr>
          <w:rFonts w:hint="eastAsia" w:ascii="宋体" w:hAnsi="宋体"/>
          <w:b/>
          <w:bCs/>
          <w:sz w:val="24"/>
          <w:szCs w:val="24"/>
        </w:rPr>
        <w:t>清单”中的“服务”产品需在此声明函中的“标的名称”中全部列明，并填写承接企业的具体情况。</w:t>
      </w:r>
    </w:p>
    <w:p w14:paraId="74F35D9E">
      <w:pPr>
        <w:adjustRightInd w:val="0"/>
        <w:snapToGrid w:val="0"/>
        <w:spacing w:line="360" w:lineRule="auto"/>
        <w:jc w:val="left"/>
        <w:rPr>
          <w:rFonts w:ascii="黑体" w:hAnsi="黑体" w:eastAsia="黑体"/>
          <w:sz w:val="32"/>
          <w:szCs w:val="32"/>
        </w:rPr>
      </w:pPr>
      <w:r>
        <w:rPr>
          <w:rFonts w:hint="eastAsia" w:ascii="宋体" w:hAnsi="宋体"/>
          <w:b/>
          <w:bCs/>
          <w:sz w:val="24"/>
          <w:szCs w:val="24"/>
        </w:rPr>
        <w:br w:type="page"/>
      </w:r>
      <w:r>
        <w:rPr>
          <w:rFonts w:hint="eastAsia" w:ascii="黑体" w:hAnsi="黑体" w:eastAsia="黑体"/>
          <w:iCs/>
          <w:sz w:val="32"/>
          <w:szCs w:val="32"/>
        </w:rPr>
        <w:t>九、</w:t>
      </w:r>
      <w:r>
        <w:rPr>
          <w:rFonts w:hint="eastAsia" w:ascii="黑体" w:hAnsi="黑体" w:eastAsia="黑体"/>
          <w:sz w:val="32"/>
          <w:szCs w:val="32"/>
        </w:rPr>
        <w:t>残疾人福利性单位声明函</w:t>
      </w:r>
    </w:p>
    <w:p w14:paraId="1379FAD3">
      <w:pPr>
        <w:adjustRightInd w:val="0"/>
        <w:snapToGrid w:val="0"/>
        <w:spacing w:line="360" w:lineRule="auto"/>
        <w:jc w:val="center"/>
        <w:rPr>
          <w:rFonts w:ascii="方正小标宋简体" w:hAnsi="方正小标宋简体" w:eastAsia="方正小标宋简体" w:cs="方正小标宋简体"/>
          <w:kern w:val="2"/>
          <w:sz w:val="32"/>
          <w:szCs w:val="32"/>
        </w:rPr>
      </w:pPr>
      <w:r>
        <w:rPr>
          <w:rFonts w:hint="eastAsia" w:ascii="方正小标宋简体" w:hAnsi="方正小标宋简体" w:eastAsia="方正小标宋简体" w:cs="方正小标宋简体"/>
          <w:kern w:val="2"/>
          <w:sz w:val="32"/>
          <w:szCs w:val="32"/>
        </w:rPr>
        <w:t>残疾人福利性单位声明函</w:t>
      </w:r>
    </w:p>
    <w:p w14:paraId="7EF17991">
      <w:pPr>
        <w:adjustRightInd w:val="0"/>
        <w:snapToGrid w:val="0"/>
        <w:spacing w:line="360" w:lineRule="auto"/>
        <w:ind w:firstLine="480" w:firstLineChars="200"/>
        <w:rPr>
          <w:rFonts w:ascii="宋体" w:hAnsi="宋体"/>
          <w:sz w:val="24"/>
        </w:rPr>
      </w:pPr>
      <w:r>
        <w:rPr>
          <w:rFonts w:hint="eastAsia" w:ascii="宋体" w:hAnsi="宋体"/>
          <w:sz w:val="24"/>
        </w:rPr>
        <w:t>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参加</w:t>
      </w:r>
      <w:r>
        <w:rPr>
          <w:rFonts w:hint="eastAsia" w:ascii="宋体" w:hAnsi="宋体"/>
          <w:sz w:val="24"/>
          <w:szCs w:val="24"/>
          <w:u w:val="single"/>
        </w:rPr>
        <w:t>XXXXXXXXXXXXXXXXXXXXXXXXX</w:t>
      </w:r>
      <w:r>
        <w:rPr>
          <w:rFonts w:hint="eastAsia" w:ascii="宋体" w:hAnsi="宋体"/>
          <w:sz w:val="24"/>
          <w:szCs w:val="24"/>
        </w:rPr>
        <w:t>（单位名称）采购编号为</w:t>
      </w:r>
      <w:r>
        <w:rPr>
          <w:rFonts w:hint="eastAsia" w:ascii="宋体" w:hAnsi="宋体"/>
          <w:sz w:val="24"/>
          <w:szCs w:val="24"/>
          <w:u w:val="single"/>
        </w:rPr>
        <w:t>XXXXXXXXXXXXXXXXXXXXXXXXX</w:t>
      </w:r>
      <w:r>
        <w:rPr>
          <w:rFonts w:hint="eastAsia" w:ascii="宋体" w:hAnsi="宋体"/>
          <w:sz w:val="24"/>
          <w:szCs w:val="24"/>
        </w:rPr>
        <w:t>项目（采购包号：</w:t>
      </w:r>
      <w:r>
        <w:rPr>
          <w:rFonts w:hint="eastAsia" w:ascii="宋体" w:hAnsi="宋体"/>
          <w:sz w:val="24"/>
          <w:szCs w:val="24"/>
          <w:u w:val="single"/>
        </w:rPr>
        <w:t>XXX</w:t>
      </w:r>
      <w:r>
        <w:rPr>
          <w:rFonts w:hint="eastAsia" w:ascii="宋体" w:hAnsi="宋体"/>
          <w:sz w:val="24"/>
          <w:szCs w:val="24"/>
        </w:rPr>
        <w:t>）的采购活动</w:t>
      </w:r>
      <w:r>
        <w:rPr>
          <w:rFonts w:hint="eastAsia" w:ascii="宋体" w:hAnsi="宋体"/>
          <w:sz w:val="24"/>
        </w:rPr>
        <w:t>，</w:t>
      </w:r>
      <w:r>
        <w:rPr>
          <w:rFonts w:hint="eastAsia" w:ascii="宋体" w:hAnsi="宋体"/>
          <w:sz w:val="24"/>
          <w:szCs w:val="24"/>
        </w:rPr>
        <w:t>服务全部由本单位提供</w:t>
      </w:r>
      <w:r>
        <w:rPr>
          <w:rFonts w:hint="eastAsia" w:ascii="宋体" w:hAnsi="宋体"/>
          <w:sz w:val="24"/>
        </w:rPr>
        <w:t>。</w:t>
      </w:r>
    </w:p>
    <w:p w14:paraId="18AE5A42">
      <w:pPr>
        <w:adjustRightInd w:val="0"/>
        <w:snapToGrid w:val="0"/>
        <w:spacing w:line="360" w:lineRule="auto"/>
        <w:ind w:firstLine="480" w:firstLineChars="200"/>
        <w:rPr>
          <w:rFonts w:ascii="宋体" w:hAnsi="宋体"/>
          <w:sz w:val="24"/>
        </w:rPr>
      </w:pPr>
      <w:r>
        <w:rPr>
          <w:rFonts w:hint="eastAsia" w:ascii="宋体" w:hAnsi="宋体"/>
          <w:sz w:val="24"/>
        </w:rPr>
        <w:t>本单位对上述声明的真实性负责，如有虚假，将依法承担相应责任。</w:t>
      </w:r>
    </w:p>
    <w:p w14:paraId="5ABE4880">
      <w:pPr>
        <w:pStyle w:val="272"/>
        <w:adjustRightInd w:val="0"/>
        <w:snapToGrid w:val="0"/>
        <w:spacing w:line="360" w:lineRule="auto"/>
        <w:rPr>
          <w:rFonts w:ascii="宋体" w:hAnsi="宋体"/>
          <w:sz w:val="24"/>
          <w:szCs w:val="24"/>
        </w:rPr>
      </w:pPr>
    </w:p>
    <w:p w14:paraId="3F62F8BB">
      <w:pPr>
        <w:adjustRightInd w:val="0"/>
        <w:snapToGrid w:val="0"/>
        <w:spacing w:line="360" w:lineRule="auto"/>
      </w:pPr>
    </w:p>
    <w:p w14:paraId="57F013BE">
      <w:pPr>
        <w:adjustRightInd w:val="0"/>
        <w:snapToGrid w:val="0"/>
        <w:spacing w:line="360" w:lineRule="auto"/>
        <w:ind w:right="180" w:firstLine="5342" w:firstLineChars="2226"/>
        <w:jc w:val="center"/>
        <w:rPr>
          <w:rFonts w:ascii="宋体" w:hAnsi="宋体"/>
          <w:sz w:val="24"/>
          <w:szCs w:val="24"/>
        </w:rPr>
      </w:pPr>
      <w:r>
        <w:rPr>
          <w:rFonts w:hint="eastAsia" w:ascii="宋体" w:hAnsi="宋体"/>
          <w:sz w:val="24"/>
          <w:szCs w:val="24"/>
        </w:rPr>
        <w:t>企业名称：（加盖电子公章）</w:t>
      </w:r>
    </w:p>
    <w:p w14:paraId="79D6FBE8">
      <w:pPr>
        <w:adjustRightInd w:val="0"/>
        <w:snapToGrid w:val="0"/>
        <w:spacing w:line="360" w:lineRule="auto"/>
        <w:ind w:firstLine="6000" w:firstLineChars="2500"/>
        <w:rPr>
          <w:rFonts w:ascii="宋体" w:hAnsi="宋体"/>
          <w:sz w:val="24"/>
          <w:szCs w:val="24"/>
        </w:rPr>
      </w:pPr>
      <w:r>
        <w:rPr>
          <w:rFonts w:hint="eastAsia"/>
          <w:color w:val="000000"/>
          <w:sz w:val="24"/>
          <w:szCs w:val="24"/>
        </w:rPr>
        <w:t>日  期：</w:t>
      </w:r>
    </w:p>
    <w:p w14:paraId="70C2F50A">
      <w:pPr>
        <w:spacing w:line="480" w:lineRule="exact"/>
        <w:ind w:firstLine="480" w:firstLineChars="200"/>
        <w:rPr>
          <w:rFonts w:ascii="宋体" w:hAnsi="宋体"/>
          <w:sz w:val="24"/>
        </w:rPr>
      </w:pPr>
    </w:p>
    <w:p w14:paraId="3883EAA6">
      <w:pPr>
        <w:spacing w:line="560" w:lineRule="exact"/>
        <w:jc w:val="center"/>
        <w:rPr>
          <w:rFonts w:ascii="黑体" w:hAnsi="黑体" w:eastAsia="黑体"/>
          <w:b/>
          <w:sz w:val="32"/>
          <w:szCs w:val="32"/>
        </w:rPr>
      </w:pPr>
    </w:p>
    <w:p w14:paraId="568137D7">
      <w:pPr>
        <w:spacing w:line="560" w:lineRule="exact"/>
        <w:jc w:val="center"/>
        <w:rPr>
          <w:rFonts w:ascii="黑体" w:hAnsi="黑体" w:eastAsia="黑体"/>
          <w:b/>
          <w:sz w:val="32"/>
          <w:szCs w:val="32"/>
        </w:rPr>
      </w:pPr>
    </w:p>
    <w:p w14:paraId="25C43817">
      <w:pPr>
        <w:adjustRightInd w:val="0"/>
        <w:snapToGrid w:val="0"/>
        <w:spacing w:line="360" w:lineRule="auto"/>
        <w:jc w:val="left"/>
        <w:rPr>
          <w:rFonts w:ascii="黑体" w:hAnsi="黑体" w:eastAsia="黑体"/>
          <w:sz w:val="32"/>
          <w:szCs w:val="32"/>
        </w:rPr>
      </w:pPr>
    </w:p>
    <w:p w14:paraId="691AF548">
      <w:pPr>
        <w:adjustRightInd w:val="0"/>
        <w:snapToGrid w:val="0"/>
        <w:spacing w:line="360" w:lineRule="auto"/>
        <w:jc w:val="left"/>
        <w:rPr>
          <w:rFonts w:ascii="黑体" w:hAnsi="黑体" w:eastAsia="黑体"/>
          <w:iCs/>
          <w:sz w:val="32"/>
          <w:szCs w:val="32"/>
        </w:rPr>
      </w:pPr>
      <w:r>
        <w:rPr>
          <w:rFonts w:hint="eastAsia" w:ascii="黑体" w:hAnsi="黑体" w:eastAsia="黑体"/>
          <w:iCs/>
          <w:sz w:val="32"/>
          <w:szCs w:val="32"/>
        </w:rPr>
        <w:br w:type="page"/>
      </w:r>
      <w:r>
        <w:rPr>
          <w:rFonts w:hint="eastAsia" w:ascii="黑体" w:hAnsi="黑体" w:eastAsia="黑体"/>
          <w:iCs/>
          <w:sz w:val="32"/>
          <w:szCs w:val="32"/>
        </w:rPr>
        <w:t>十、联合体协议</w:t>
      </w:r>
    </w:p>
    <w:p w14:paraId="707C1843">
      <w:pPr>
        <w:adjustRightInd w:val="0"/>
        <w:snapToGrid w:val="0"/>
        <w:spacing w:line="360" w:lineRule="auto"/>
        <w:jc w:val="center"/>
        <w:rPr>
          <w:rFonts w:ascii="方正小标宋简体" w:hAnsi="方正小标宋简体" w:eastAsia="方正小标宋简体" w:cs="方正小标宋简体"/>
          <w:kern w:val="2"/>
          <w:sz w:val="32"/>
          <w:szCs w:val="32"/>
        </w:rPr>
      </w:pPr>
      <w:r>
        <w:rPr>
          <w:rFonts w:hint="eastAsia" w:ascii="方正小标宋简体" w:hAnsi="方正小标宋简体" w:eastAsia="方正小标宋简体" w:cs="方正小标宋简体"/>
          <w:kern w:val="2"/>
          <w:sz w:val="32"/>
          <w:szCs w:val="32"/>
        </w:rPr>
        <w:t>联合体协议</w:t>
      </w:r>
    </w:p>
    <w:p w14:paraId="0BBB55A2">
      <w:pPr>
        <w:adjustRightInd w:val="0"/>
        <w:snapToGrid w:val="0"/>
        <w:spacing w:line="360" w:lineRule="auto"/>
        <w:rPr>
          <w:rFonts w:ascii="宋体" w:hAnsi="宋体"/>
          <w:sz w:val="24"/>
        </w:rPr>
      </w:pPr>
      <w:r>
        <w:rPr>
          <w:rFonts w:hint="eastAsia" w:ascii="宋体" w:hAnsi="宋体"/>
          <w:sz w:val="24"/>
        </w:rPr>
        <w:t>（联合体中各投标人全称）在此达成以下协议：</w:t>
      </w:r>
    </w:p>
    <w:p w14:paraId="48538AD1">
      <w:pPr>
        <w:adjustRightInd w:val="0"/>
        <w:snapToGrid w:val="0"/>
        <w:spacing w:line="360" w:lineRule="auto"/>
        <w:ind w:firstLine="480" w:firstLineChars="200"/>
        <w:rPr>
          <w:rFonts w:ascii="宋体" w:hAnsi="宋体"/>
          <w:sz w:val="24"/>
        </w:rPr>
      </w:pPr>
      <w:r>
        <w:rPr>
          <w:rFonts w:ascii="宋体" w:hAnsi="宋体"/>
          <w:sz w:val="24"/>
        </w:rPr>
        <w:t>1</w:t>
      </w:r>
      <w:r>
        <w:rPr>
          <w:rFonts w:hint="eastAsia" w:ascii="宋体" w:hAnsi="宋体"/>
          <w:sz w:val="24"/>
        </w:rPr>
        <w:t>.我们</w:t>
      </w:r>
      <w:r>
        <w:rPr>
          <w:rFonts w:hint="eastAsia" w:ascii="宋体" w:hAnsi="宋体"/>
          <w:sz w:val="24"/>
          <w:u w:val="single"/>
        </w:rPr>
        <w:t xml:space="preserve"> （投标人1），（投标人2） ，</w:t>
      </w:r>
      <w:r>
        <w:rPr>
          <w:rFonts w:ascii="宋体" w:hAnsi="宋体"/>
          <w:sz w:val="24"/>
          <w:u w:val="single"/>
        </w:rPr>
        <w:t>……</w:t>
      </w:r>
      <w:r>
        <w:rPr>
          <w:rFonts w:hint="eastAsia" w:ascii="宋体" w:hAnsi="宋体"/>
          <w:sz w:val="24"/>
        </w:rPr>
        <w:t>自愿组成联合体，</w:t>
      </w:r>
      <w:r>
        <w:rPr>
          <w:rFonts w:hint="eastAsia" w:ascii="宋体" w:hAnsi="宋体"/>
          <w:sz w:val="24"/>
          <w:szCs w:val="24"/>
        </w:rPr>
        <w:t>参加</w:t>
      </w:r>
      <w:r>
        <w:rPr>
          <w:rFonts w:hint="eastAsia" w:ascii="宋体" w:hAnsi="宋体"/>
          <w:sz w:val="24"/>
          <w:szCs w:val="24"/>
          <w:u w:val="single"/>
        </w:rPr>
        <w:t>XXXXXXXXXXXXXXXXXXXXXXXXX</w:t>
      </w:r>
      <w:r>
        <w:rPr>
          <w:rFonts w:hint="eastAsia" w:ascii="宋体" w:hAnsi="宋体"/>
          <w:sz w:val="24"/>
          <w:szCs w:val="24"/>
        </w:rPr>
        <w:t>（单位名称）采购编号为</w:t>
      </w:r>
      <w:r>
        <w:rPr>
          <w:rFonts w:hint="eastAsia" w:ascii="宋体" w:hAnsi="宋体"/>
          <w:sz w:val="24"/>
          <w:szCs w:val="24"/>
          <w:u w:val="single"/>
        </w:rPr>
        <w:t>XXXXXXXXXXXXXXXXXXXXXXXXX</w:t>
      </w:r>
      <w:r>
        <w:rPr>
          <w:rFonts w:hint="eastAsia" w:ascii="宋体" w:hAnsi="宋体"/>
          <w:sz w:val="24"/>
          <w:szCs w:val="24"/>
        </w:rPr>
        <w:t>项目（采购包号：</w:t>
      </w:r>
      <w:r>
        <w:rPr>
          <w:rFonts w:hint="eastAsia" w:ascii="宋体" w:hAnsi="宋体"/>
          <w:sz w:val="24"/>
          <w:szCs w:val="24"/>
          <w:u w:val="single"/>
        </w:rPr>
        <w:t>XXX</w:t>
      </w:r>
      <w:r>
        <w:rPr>
          <w:rFonts w:hint="eastAsia" w:ascii="宋体" w:hAnsi="宋体"/>
          <w:sz w:val="24"/>
          <w:szCs w:val="24"/>
        </w:rPr>
        <w:t>）的采购活动</w:t>
      </w:r>
      <w:r>
        <w:rPr>
          <w:rFonts w:hint="eastAsia" w:ascii="宋体" w:hAnsi="宋体"/>
          <w:sz w:val="24"/>
        </w:rPr>
        <w:t>，并指定</w:t>
      </w:r>
      <w:r>
        <w:rPr>
          <w:rFonts w:hint="eastAsia" w:ascii="宋体" w:hAnsi="宋体"/>
          <w:sz w:val="24"/>
          <w:szCs w:val="24"/>
          <w:u w:val="single"/>
        </w:rPr>
        <w:t>XXXXXXXXXXXXXXXXXXX</w:t>
      </w:r>
      <w:r>
        <w:rPr>
          <w:rFonts w:hint="eastAsia" w:ascii="宋体" w:hAnsi="宋体"/>
          <w:sz w:val="24"/>
        </w:rPr>
        <w:t>（投标人名称）为牵头单位。</w:t>
      </w:r>
    </w:p>
    <w:p w14:paraId="14B989FD">
      <w:pPr>
        <w:adjustRightInd w:val="0"/>
        <w:snapToGrid w:val="0"/>
        <w:spacing w:line="360" w:lineRule="auto"/>
        <w:ind w:firstLine="480" w:firstLineChars="200"/>
        <w:rPr>
          <w:rFonts w:ascii="宋体" w:hAnsi="宋体"/>
          <w:sz w:val="24"/>
        </w:rPr>
      </w:pPr>
      <w:r>
        <w:rPr>
          <w:rFonts w:ascii="宋体" w:hAnsi="宋体"/>
          <w:sz w:val="24"/>
        </w:rPr>
        <w:t>2</w:t>
      </w:r>
      <w:r>
        <w:rPr>
          <w:rFonts w:hint="eastAsia" w:ascii="宋体" w:hAnsi="宋体"/>
          <w:sz w:val="24"/>
        </w:rPr>
        <w:t>.若我们联合中标，</w:t>
      </w:r>
      <w:r>
        <w:rPr>
          <w:rFonts w:hint="eastAsia" w:ascii="宋体" w:hAnsi="宋体"/>
          <w:sz w:val="24"/>
          <w:szCs w:val="24"/>
          <w:u w:val="single"/>
        </w:rPr>
        <w:t>XXXXXXXXXXXXXXXXXXX</w:t>
      </w:r>
      <w:r>
        <w:rPr>
          <w:rFonts w:hint="eastAsia" w:ascii="宋体" w:hAnsi="宋体"/>
          <w:sz w:val="24"/>
        </w:rPr>
        <w:t>（投标人名称）实施项目中</w:t>
      </w:r>
      <w:r>
        <w:rPr>
          <w:rFonts w:hint="eastAsia" w:ascii="宋体" w:hAnsi="宋体"/>
          <w:sz w:val="24"/>
          <w:u w:val="single"/>
        </w:rPr>
        <w:t>XXXXXXXXX</w:t>
      </w:r>
      <w:r>
        <w:rPr>
          <w:rFonts w:hint="eastAsia" w:ascii="宋体" w:hAnsi="宋体"/>
          <w:sz w:val="24"/>
        </w:rPr>
        <w:t>（工作内容）部分工作，并承担相应的责任；</w:t>
      </w:r>
      <w:r>
        <w:rPr>
          <w:rFonts w:hint="eastAsia" w:ascii="宋体" w:hAnsi="宋体"/>
          <w:sz w:val="24"/>
          <w:szCs w:val="24"/>
          <w:u w:val="single"/>
        </w:rPr>
        <w:t>XXXXXXXXXXXXXXXXXXX</w:t>
      </w:r>
      <w:r>
        <w:rPr>
          <w:rFonts w:hint="eastAsia" w:ascii="宋体" w:hAnsi="宋体"/>
          <w:sz w:val="24"/>
        </w:rPr>
        <w:t>（投标人名称）实施项目中</w:t>
      </w:r>
      <w:r>
        <w:rPr>
          <w:rFonts w:hint="eastAsia" w:ascii="宋体" w:hAnsi="宋体"/>
          <w:sz w:val="24"/>
          <w:u w:val="single"/>
        </w:rPr>
        <w:t>XXXXXXXXX</w:t>
      </w:r>
      <w:r>
        <w:rPr>
          <w:rFonts w:hint="eastAsia" w:ascii="宋体" w:hAnsi="宋体"/>
          <w:sz w:val="24"/>
        </w:rPr>
        <w:t>（工作内容）部分工作，并承担相应的责任；……。（注：需明确联合体中各投标人所承担的工作和相应的责任）。</w:t>
      </w:r>
    </w:p>
    <w:p w14:paraId="3B15F27F">
      <w:pPr>
        <w:adjustRightInd w:val="0"/>
        <w:snapToGrid w:val="0"/>
        <w:spacing w:line="360" w:lineRule="auto"/>
        <w:ind w:firstLine="480" w:firstLineChars="200"/>
        <w:rPr>
          <w:rFonts w:ascii="宋体" w:hAnsi="宋体"/>
          <w:sz w:val="24"/>
        </w:rPr>
      </w:pPr>
      <w:r>
        <w:rPr>
          <w:rFonts w:ascii="宋体" w:hAnsi="宋体"/>
          <w:sz w:val="24"/>
        </w:rPr>
        <w:t>3</w:t>
      </w:r>
      <w:r>
        <w:rPr>
          <w:rFonts w:hint="eastAsia" w:ascii="宋体" w:hAnsi="宋体"/>
          <w:sz w:val="24"/>
        </w:rPr>
        <w:t>.其中，</w:t>
      </w:r>
      <w:r>
        <w:rPr>
          <w:rFonts w:hint="eastAsia" w:ascii="宋体" w:hAnsi="宋体"/>
          <w:sz w:val="24"/>
          <w:u w:val="single"/>
        </w:rPr>
        <w:t>XXXXXXXXX</w:t>
      </w:r>
      <w:r>
        <w:rPr>
          <w:rFonts w:hint="eastAsia" w:ascii="宋体" w:hAnsi="宋体"/>
          <w:sz w:val="24"/>
        </w:rPr>
        <w:t>（企业全称）为</w:t>
      </w:r>
      <w:r>
        <w:rPr>
          <w:rFonts w:hint="eastAsia" w:ascii="宋体" w:hAnsi="宋体"/>
          <w:sz w:val="24"/>
          <w:szCs w:val="24"/>
        </w:rPr>
        <w:sym w:font="Wingdings" w:char="00A8"/>
      </w:r>
      <w:r>
        <w:rPr>
          <w:rFonts w:hint="eastAsia" w:ascii="宋体" w:hAnsi="宋体"/>
          <w:sz w:val="24"/>
        </w:rPr>
        <w:t>小型、微型企业</w:t>
      </w:r>
      <w:r>
        <w:rPr>
          <w:rFonts w:hint="eastAsia" w:ascii="宋体" w:hAnsi="宋体"/>
          <w:sz w:val="24"/>
          <w:szCs w:val="24"/>
        </w:rPr>
        <w:sym w:font="Wingdings" w:char="00A8"/>
      </w:r>
      <w:r>
        <w:rPr>
          <w:rFonts w:hint="eastAsia" w:ascii="宋体" w:hAnsi="宋体"/>
          <w:sz w:val="24"/>
        </w:rPr>
        <w:t>残疾人福利性单位</w:t>
      </w:r>
      <w:r>
        <w:rPr>
          <w:rFonts w:hint="eastAsia" w:ascii="宋体" w:hAnsi="宋体"/>
          <w:sz w:val="24"/>
          <w:szCs w:val="24"/>
        </w:rPr>
        <w:sym w:font="Wingdings" w:char="00A8"/>
      </w:r>
      <w:r>
        <w:rPr>
          <w:rFonts w:hint="eastAsia" w:ascii="宋体" w:hAnsi="宋体"/>
          <w:sz w:val="24"/>
        </w:rPr>
        <w:t>监狱企业，且我们约定该单位所承担的合同金额将占本项目合同总金额的</w:t>
      </w:r>
      <w:r>
        <w:rPr>
          <w:rFonts w:hint="eastAsia" w:ascii="宋体" w:hAnsi="宋体"/>
          <w:sz w:val="24"/>
          <w:u w:val="single"/>
        </w:rPr>
        <w:t xml:space="preserve">   </w:t>
      </w:r>
      <w:r>
        <w:rPr>
          <w:rFonts w:hint="eastAsia" w:ascii="宋体" w:hAnsi="宋体"/>
          <w:sz w:val="24"/>
        </w:rPr>
        <w:t>%。</w:t>
      </w:r>
    </w:p>
    <w:p w14:paraId="5E000E16">
      <w:pPr>
        <w:adjustRightInd w:val="0"/>
        <w:snapToGrid w:val="0"/>
        <w:spacing w:line="360" w:lineRule="auto"/>
        <w:ind w:firstLine="645"/>
        <w:rPr>
          <w:rFonts w:ascii="宋体" w:hAnsi="宋体"/>
          <w:sz w:val="24"/>
        </w:rPr>
      </w:pPr>
    </w:p>
    <w:p w14:paraId="4D0B9F25">
      <w:pPr>
        <w:adjustRightInd w:val="0"/>
        <w:snapToGrid w:val="0"/>
        <w:spacing w:line="360" w:lineRule="auto"/>
        <w:ind w:firstLine="645"/>
        <w:rPr>
          <w:rFonts w:ascii="宋体" w:hAnsi="宋体"/>
          <w:sz w:val="24"/>
        </w:rPr>
      </w:pPr>
    </w:p>
    <w:p w14:paraId="75720598">
      <w:pPr>
        <w:adjustRightInd w:val="0"/>
        <w:snapToGrid w:val="0"/>
        <w:spacing w:line="360" w:lineRule="auto"/>
        <w:ind w:firstLine="645"/>
        <w:jc w:val="right"/>
        <w:rPr>
          <w:rFonts w:ascii="宋体" w:hAnsi="宋体"/>
          <w:sz w:val="24"/>
        </w:rPr>
      </w:pPr>
      <w:r>
        <w:rPr>
          <w:rFonts w:hint="eastAsia" w:ascii="宋体" w:hAnsi="宋体"/>
          <w:sz w:val="24"/>
        </w:rPr>
        <w:t>联合体中各投标人全称：</w:t>
      </w:r>
      <w:r>
        <w:rPr>
          <w:rFonts w:hint="eastAsia" w:ascii="宋体" w:hAnsi="宋体"/>
          <w:sz w:val="24"/>
          <w:szCs w:val="24"/>
        </w:rPr>
        <w:t>（加盖电子公章）</w:t>
      </w:r>
    </w:p>
    <w:p w14:paraId="29BC2C94">
      <w:pPr>
        <w:adjustRightInd w:val="0"/>
        <w:snapToGrid w:val="0"/>
        <w:spacing w:line="360" w:lineRule="auto"/>
        <w:ind w:firstLine="5280" w:firstLineChars="2200"/>
        <w:rPr>
          <w:rFonts w:ascii="宋体" w:hAnsi="宋体"/>
          <w:sz w:val="24"/>
          <w:szCs w:val="24"/>
        </w:rPr>
      </w:pPr>
      <w:r>
        <w:rPr>
          <w:rFonts w:hint="eastAsia"/>
          <w:color w:val="000000"/>
          <w:sz w:val="24"/>
          <w:szCs w:val="24"/>
        </w:rPr>
        <w:t>日  期：</w:t>
      </w:r>
    </w:p>
    <w:p w14:paraId="0AB2B995">
      <w:pPr>
        <w:adjustRightInd w:val="0"/>
        <w:snapToGrid w:val="0"/>
        <w:spacing w:line="360" w:lineRule="auto"/>
        <w:ind w:firstLine="480" w:firstLineChars="200"/>
        <w:rPr>
          <w:rFonts w:ascii="宋体" w:hAnsi="宋体"/>
          <w:sz w:val="24"/>
        </w:rPr>
      </w:pPr>
    </w:p>
    <w:p w14:paraId="19A53DE3">
      <w:pPr>
        <w:adjustRightInd w:val="0"/>
        <w:snapToGrid w:val="0"/>
        <w:spacing w:line="360" w:lineRule="auto"/>
        <w:ind w:firstLine="480" w:firstLineChars="200"/>
        <w:rPr>
          <w:rFonts w:ascii="宋体" w:hAnsi="宋体"/>
          <w:sz w:val="24"/>
        </w:rPr>
      </w:pPr>
      <w:r>
        <w:rPr>
          <w:rFonts w:hint="eastAsia" w:ascii="宋体" w:hAnsi="宋体"/>
          <w:sz w:val="24"/>
        </w:rPr>
        <w:t>备注：</w:t>
      </w:r>
    </w:p>
    <w:p w14:paraId="3781AF98">
      <w:pPr>
        <w:adjustRightInd w:val="0"/>
        <w:snapToGrid w:val="0"/>
        <w:spacing w:line="360" w:lineRule="auto"/>
        <w:ind w:firstLine="480" w:firstLineChars="200"/>
        <w:rPr>
          <w:rFonts w:ascii="宋体" w:hAnsi="宋体"/>
          <w:sz w:val="24"/>
        </w:rPr>
      </w:pPr>
      <w:r>
        <w:rPr>
          <w:rFonts w:hint="eastAsia" w:ascii="宋体" w:hAnsi="宋体"/>
          <w:sz w:val="24"/>
        </w:rPr>
        <w:t>1.牵头单位必须为联合体成员。</w:t>
      </w:r>
    </w:p>
    <w:p w14:paraId="59CC0864">
      <w:pPr>
        <w:adjustRightInd w:val="0"/>
        <w:snapToGrid w:val="0"/>
        <w:spacing w:line="360" w:lineRule="auto"/>
        <w:ind w:firstLine="480" w:firstLineChars="200"/>
        <w:rPr>
          <w:rFonts w:ascii="宋体" w:hAnsi="宋体"/>
          <w:b/>
          <w:bCs/>
          <w:sz w:val="24"/>
        </w:rPr>
      </w:pPr>
      <w:r>
        <w:rPr>
          <w:rFonts w:hint="eastAsia" w:ascii="宋体" w:hAnsi="宋体"/>
          <w:sz w:val="24"/>
          <w:szCs w:val="24"/>
        </w:rPr>
        <w:t>2</w:t>
      </w:r>
      <w:r>
        <w:rPr>
          <w:rFonts w:hint="eastAsia" w:ascii="宋体" w:hAnsi="宋体"/>
          <w:sz w:val="24"/>
        </w:rPr>
        <w:t>.</w:t>
      </w:r>
      <w:r>
        <w:rPr>
          <w:rFonts w:hint="eastAsia" w:ascii="宋体" w:hAnsi="宋体"/>
          <w:b/>
          <w:bCs/>
          <w:sz w:val="24"/>
        </w:rPr>
        <w:t>除另有说明外，本招标文件要求加盖电子公章之处，加盖牵头单位的电子公章即可。</w:t>
      </w:r>
    </w:p>
    <w:p w14:paraId="4F417517">
      <w:pPr>
        <w:pStyle w:val="37"/>
        <w:ind w:firstLine="480"/>
        <w:rPr>
          <w:sz w:val="24"/>
        </w:rPr>
      </w:pPr>
    </w:p>
    <w:p w14:paraId="5FA30CFE"/>
    <w:p w14:paraId="5ABF133E">
      <w:pPr>
        <w:pStyle w:val="272"/>
      </w:pPr>
    </w:p>
    <w:p w14:paraId="0BF3FA3A">
      <w:pPr>
        <w:adjustRightInd w:val="0"/>
        <w:snapToGrid w:val="0"/>
        <w:spacing w:line="360" w:lineRule="auto"/>
        <w:jc w:val="left"/>
        <w:rPr>
          <w:rFonts w:ascii="宋体" w:hAnsi="宋体"/>
          <w:sz w:val="24"/>
        </w:rPr>
      </w:pPr>
      <w:r>
        <w:rPr>
          <w:rFonts w:hint="eastAsia" w:ascii="黑体" w:hAnsi="黑体" w:eastAsia="黑体"/>
          <w:iCs/>
          <w:sz w:val="32"/>
          <w:szCs w:val="32"/>
        </w:rPr>
        <w:br w:type="page"/>
      </w:r>
      <w:r>
        <w:rPr>
          <w:rFonts w:hint="eastAsia" w:ascii="黑体" w:hAnsi="黑体" w:eastAsia="黑体"/>
          <w:sz w:val="32"/>
          <w:szCs w:val="32"/>
        </w:rPr>
        <w:t>十一、关于符合本国产品标准的声明函</w:t>
      </w:r>
    </w:p>
    <w:p w14:paraId="51027EE7">
      <w:pPr>
        <w:adjustRightInd w:val="0"/>
        <w:snapToGrid w:val="0"/>
        <w:spacing w:line="360" w:lineRule="auto"/>
        <w:jc w:val="center"/>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关于符合本国产品标准的声明函（采购包号：**）</w:t>
      </w:r>
    </w:p>
    <w:p w14:paraId="5B79BB03">
      <w:pPr>
        <w:pStyle w:val="34"/>
        <w:shd w:val="clear" w:color="auto" w:fill="FFFFFF"/>
        <w:adjustRightInd w:val="0"/>
        <w:snapToGrid w:val="0"/>
        <w:spacing w:before="24" w:beforeAutospacing="0" w:after="24" w:afterAutospacing="0" w:line="360" w:lineRule="auto"/>
        <w:ind w:firstLine="420"/>
        <w:textAlignment w:val="baseline"/>
      </w:pPr>
      <w:r>
        <w:rPr>
          <w:rFonts w:hint="eastAsia"/>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1357644A">
      <w:pPr>
        <w:pStyle w:val="34"/>
        <w:shd w:val="clear" w:color="auto" w:fill="FFFFFF"/>
        <w:adjustRightInd w:val="0"/>
        <w:snapToGrid w:val="0"/>
        <w:spacing w:before="24" w:beforeAutospacing="0" w:after="24" w:afterAutospacing="0" w:line="360" w:lineRule="auto"/>
        <w:ind w:firstLine="420"/>
        <w:textAlignment w:val="baseline"/>
      </w:pPr>
      <w:r>
        <w:rPr>
          <w:rFonts w:hint="eastAsia"/>
          <w:shd w:val="clear" w:color="auto" w:fill="FFFFFF"/>
        </w:rPr>
        <w:t>1.</w:t>
      </w:r>
      <w:r>
        <w:rPr>
          <w:rStyle w:val="43"/>
          <w:rFonts w:hint="eastAsia"/>
          <w:i w:val="0"/>
          <w:u w:val="single"/>
          <w:shd w:val="clear" w:color="auto" w:fill="FFFFFF"/>
        </w:rPr>
        <w:t>（产品名称1）</w:t>
      </w:r>
      <w:r>
        <w:rPr>
          <w:rStyle w:val="43"/>
          <w:rFonts w:hint="eastAsia"/>
          <w:i w:val="0"/>
          <w:shd w:val="clear" w:color="auto" w:fill="FFFFFF"/>
          <w:vertAlign w:val="superscript"/>
        </w:rPr>
        <w:t>1</w:t>
      </w:r>
      <w:r>
        <w:rPr>
          <w:rFonts w:hint="eastAsia"/>
          <w:shd w:val="clear" w:color="auto" w:fill="FFFFFF"/>
        </w:rPr>
        <w:t>，</w:t>
      </w:r>
      <w:r>
        <w:rPr>
          <w:rFonts w:hint="eastAsia"/>
          <w:u w:val="single"/>
          <w:shd w:val="clear" w:color="auto" w:fill="FFFFFF"/>
        </w:rPr>
        <w:t>生产厂为</w:t>
      </w:r>
      <w:r>
        <w:rPr>
          <w:rStyle w:val="43"/>
          <w:rFonts w:hint="eastAsia"/>
          <w:i w:val="0"/>
          <w:u w:val="single"/>
          <w:shd w:val="clear" w:color="auto" w:fill="FFFFFF"/>
        </w:rPr>
        <w:t>（厂名）</w:t>
      </w:r>
      <w:r>
        <w:rPr>
          <w:rStyle w:val="43"/>
          <w:rFonts w:hint="eastAsia"/>
          <w:i w:val="0"/>
          <w:shd w:val="clear" w:color="auto" w:fill="FFFFFF"/>
          <w:vertAlign w:val="superscript"/>
        </w:rPr>
        <w:t>2</w:t>
      </w:r>
      <w:r>
        <w:rPr>
          <w:rFonts w:hint="eastAsia"/>
          <w:shd w:val="clear" w:color="auto" w:fill="FFFFFF"/>
        </w:rPr>
        <w:t>，厂址为</w:t>
      </w:r>
      <w:r>
        <w:rPr>
          <w:rStyle w:val="43"/>
          <w:rFonts w:hint="eastAsia"/>
          <w:i w:val="0"/>
          <w:u w:val="single"/>
          <w:shd w:val="clear" w:color="auto" w:fill="FFFFFF"/>
        </w:rPr>
        <w:t>（生产厂址）</w:t>
      </w:r>
      <w:r>
        <w:rPr>
          <w:rFonts w:hint="eastAsia"/>
          <w:shd w:val="clear" w:color="auto" w:fill="FFFFFF"/>
        </w:rPr>
        <w:t>。</w:t>
      </w:r>
      <w:r>
        <w:rPr>
          <w:rStyle w:val="43"/>
          <w:rFonts w:hint="eastAsia"/>
          <w:u w:val="single"/>
          <w:shd w:val="clear" w:color="auto" w:fill="FFFFFF"/>
        </w:rPr>
        <w:t>（产品名称1）</w:t>
      </w:r>
      <w:r>
        <w:rPr>
          <w:rFonts w:hint="eastAsia"/>
          <w:shd w:val="clear" w:color="auto" w:fill="FFFFFF"/>
        </w:rPr>
        <w:t>的中国境内生产的组件成本占比≥</w:t>
      </w:r>
      <w:r>
        <w:rPr>
          <w:rStyle w:val="43"/>
          <w:rFonts w:hint="eastAsia"/>
          <w:u w:val="single"/>
          <w:shd w:val="clear" w:color="auto" w:fill="FFFFFF"/>
        </w:rPr>
        <w:t>（规定比例）</w:t>
      </w:r>
      <w:r>
        <w:rPr>
          <w:rStyle w:val="43"/>
          <w:rFonts w:hint="eastAsia"/>
          <w:i w:val="0"/>
          <w:shd w:val="clear" w:color="auto" w:fill="FFFFFF"/>
          <w:vertAlign w:val="superscript"/>
        </w:rPr>
        <w:t>3</w:t>
      </w:r>
      <w:r>
        <w:rPr>
          <w:rFonts w:hint="eastAsia"/>
          <w:shd w:val="clear" w:color="auto" w:fill="FFFFFF"/>
        </w:rPr>
        <w:t>。</w:t>
      </w:r>
      <w:r>
        <w:rPr>
          <w:rStyle w:val="43"/>
          <w:rFonts w:hint="eastAsia"/>
          <w:u w:val="single"/>
          <w:shd w:val="clear" w:color="auto" w:fill="FFFFFF"/>
        </w:rPr>
        <w:t>（产品名称1）</w:t>
      </w:r>
      <w:r>
        <w:rPr>
          <w:rFonts w:hint="eastAsia"/>
          <w:shd w:val="clear" w:color="auto" w:fill="FFFFFF"/>
        </w:rPr>
        <w:t>的</w:t>
      </w:r>
      <w:r>
        <w:rPr>
          <w:rStyle w:val="43"/>
          <w:rFonts w:hint="eastAsia"/>
          <w:u w:val="single"/>
          <w:shd w:val="clear" w:color="auto" w:fill="FFFFFF"/>
        </w:rPr>
        <w:t>（关键组件）</w:t>
      </w:r>
      <w:r>
        <w:rPr>
          <w:rStyle w:val="43"/>
          <w:rFonts w:hint="eastAsia"/>
          <w:i w:val="0"/>
          <w:shd w:val="clear" w:color="auto" w:fill="FFFFFF"/>
          <w:vertAlign w:val="superscript"/>
        </w:rPr>
        <w:t>4</w:t>
      </w:r>
      <w:r>
        <w:rPr>
          <w:rFonts w:hint="eastAsia"/>
          <w:shd w:val="clear" w:color="auto" w:fill="FFFFFF"/>
        </w:rPr>
        <w:t>在中国境内生产。</w:t>
      </w:r>
      <w:r>
        <w:rPr>
          <w:rStyle w:val="43"/>
          <w:rFonts w:hint="eastAsia"/>
          <w:u w:val="single"/>
          <w:shd w:val="clear" w:color="auto" w:fill="FFFFFF"/>
        </w:rPr>
        <w:t>（产品名称1）</w:t>
      </w:r>
      <w:r>
        <w:rPr>
          <w:rFonts w:hint="eastAsia"/>
          <w:shd w:val="clear" w:color="auto" w:fill="FFFFFF"/>
        </w:rPr>
        <w:t>的</w:t>
      </w:r>
      <w:r>
        <w:rPr>
          <w:rStyle w:val="43"/>
          <w:rFonts w:hint="eastAsia"/>
          <w:u w:val="single"/>
          <w:shd w:val="clear" w:color="auto" w:fill="FFFFFF"/>
        </w:rPr>
        <w:t>（关键工序）</w:t>
      </w:r>
      <w:r>
        <w:rPr>
          <w:rStyle w:val="43"/>
          <w:rFonts w:hint="eastAsia"/>
          <w:i w:val="0"/>
          <w:shd w:val="clear" w:color="auto" w:fill="FFFFFF"/>
          <w:vertAlign w:val="superscript"/>
        </w:rPr>
        <w:t>5</w:t>
      </w:r>
      <w:r>
        <w:rPr>
          <w:rFonts w:hint="eastAsia"/>
          <w:shd w:val="clear" w:color="auto" w:fill="FFFFFF"/>
        </w:rPr>
        <w:t>在中国境内完成。</w:t>
      </w:r>
    </w:p>
    <w:p w14:paraId="0CC3EFC3">
      <w:pPr>
        <w:pStyle w:val="34"/>
        <w:shd w:val="clear" w:color="auto" w:fill="FFFFFF"/>
        <w:adjustRightInd w:val="0"/>
        <w:snapToGrid w:val="0"/>
        <w:spacing w:before="24" w:beforeAutospacing="0" w:after="24" w:afterAutospacing="0" w:line="360" w:lineRule="auto"/>
        <w:ind w:firstLine="420"/>
        <w:textAlignment w:val="baseline"/>
      </w:pPr>
      <w:r>
        <w:rPr>
          <w:rFonts w:hint="eastAsia"/>
          <w:shd w:val="clear" w:color="auto" w:fill="FFFFFF"/>
        </w:rPr>
        <w:t>2.</w:t>
      </w:r>
      <w:r>
        <w:rPr>
          <w:rStyle w:val="43"/>
          <w:rFonts w:hint="eastAsia"/>
          <w:i w:val="0"/>
          <w:u w:val="single"/>
          <w:shd w:val="clear" w:color="auto" w:fill="FFFFFF"/>
        </w:rPr>
        <w:t>（产品名称2）</w:t>
      </w:r>
      <w:r>
        <w:rPr>
          <w:rFonts w:hint="eastAsia"/>
          <w:shd w:val="clear" w:color="auto" w:fill="FFFFFF"/>
        </w:rPr>
        <w:t>，生产厂为</w:t>
      </w:r>
      <w:r>
        <w:rPr>
          <w:rStyle w:val="43"/>
          <w:rFonts w:hint="eastAsia"/>
          <w:i w:val="0"/>
          <w:u w:val="single"/>
          <w:shd w:val="clear" w:color="auto" w:fill="FFFFFF"/>
        </w:rPr>
        <w:t>（厂名）</w:t>
      </w:r>
      <w:r>
        <w:rPr>
          <w:rFonts w:hint="eastAsia"/>
          <w:shd w:val="clear" w:color="auto" w:fill="FFFFFF"/>
        </w:rPr>
        <w:t>，厂址为</w:t>
      </w:r>
      <w:r>
        <w:rPr>
          <w:rStyle w:val="43"/>
          <w:rFonts w:hint="eastAsia"/>
          <w:i w:val="0"/>
          <w:u w:val="single"/>
          <w:shd w:val="clear" w:color="auto" w:fill="FFFFFF"/>
        </w:rPr>
        <w:t>（生产厂址）</w:t>
      </w:r>
      <w:r>
        <w:rPr>
          <w:rFonts w:hint="eastAsia"/>
          <w:shd w:val="clear" w:color="auto" w:fill="FFFFFF"/>
        </w:rPr>
        <w:t>。</w:t>
      </w:r>
      <w:r>
        <w:rPr>
          <w:rStyle w:val="43"/>
          <w:rFonts w:hint="eastAsia"/>
          <w:u w:val="single"/>
          <w:shd w:val="clear" w:color="auto" w:fill="FFFFFF"/>
        </w:rPr>
        <w:t>（产品名称2）</w:t>
      </w:r>
      <w:r>
        <w:rPr>
          <w:rFonts w:hint="eastAsia"/>
          <w:shd w:val="clear" w:color="auto" w:fill="FFFFFF"/>
        </w:rPr>
        <w:t>的中国境内生产的组件成本占比≥</w:t>
      </w:r>
      <w:r>
        <w:rPr>
          <w:rStyle w:val="43"/>
          <w:rFonts w:hint="eastAsia"/>
          <w:u w:val="single"/>
          <w:shd w:val="clear" w:color="auto" w:fill="FFFFFF"/>
        </w:rPr>
        <w:t>（规定比例）</w:t>
      </w:r>
      <w:r>
        <w:rPr>
          <w:rFonts w:hint="eastAsia"/>
          <w:shd w:val="clear" w:color="auto" w:fill="FFFFFF"/>
        </w:rPr>
        <w:t>。</w:t>
      </w:r>
      <w:r>
        <w:rPr>
          <w:rStyle w:val="43"/>
          <w:rFonts w:hint="eastAsia"/>
          <w:u w:val="single"/>
          <w:shd w:val="clear" w:color="auto" w:fill="FFFFFF"/>
        </w:rPr>
        <w:t>（产品名称2）</w:t>
      </w:r>
      <w:r>
        <w:rPr>
          <w:rFonts w:hint="eastAsia"/>
          <w:shd w:val="clear" w:color="auto" w:fill="FFFFFF"/>
        </w:rPr>
        <w:t>的</w:t>
      </w:r>
      <w:r>
        <w:rPr>
          <w:rStyle w:val="43"/>
          <w:rFonts w:hint="eastAsia"/>
          <w:u w:val="single"/>
          <w:shd w:val="clear" w:color="auto" w:fill="FFFFFF"/>
        </w:rPr>
        <w:t>（关键组件）</w:t>
      </w:r>
      <w:r>
        <w:rPr>
          <w:rFonts w:hint="eastAsia"/>
          <w:shd w:val="clear" w:color="auto" w:fill="FFFFFF"/>
        </w:rPr>
        <w:t>在中国境内生产。</w:t>
      </w:r>
      <w:r>
        <w:rPr>
          <w:rStyle w:val="43"/>
          <w:rFonts w:hint="eastAsia"/>
          <w:u w:val="single"/>
          <w:shd w:val="clear" w:color="auto" w:fill="FFFFFF"/>
        </w:rPr>
        <w:t>（产品名称2）</w:t>
      </w:r>
      <w:r>
        <w:rPr>
          <w:rFonts w:hint="eastAsia"/>
          <w:shd w:val="clear" w:color="auto" w:fill="FFFFFF"/>
        </w:rPr>
        <w:t>的</w:t>
      </w:r>
      <w:r>
        <w:rPr>
          <w:rStyle w:val="43"/>
          <w:rFonts w:hint="eastAsia"/>
          <w:u w:val="single"/>
          <w:shd w:val="clear" w:color="auto" w:fill="FFFFFF"/>
        </w:rPr>
        <w:t>（关键工序）</w:t>
      </w:r>
      <w:r>
        <w:rPr>
          <w:rFonts w:hint="eastAsia"/>
          <w:shd w:val="clear" w:color="auto" w:fill="FFFFFF"/>
        </w:rPr>
        <w:t>在中国境内完成。</w:t>
      </w:r>
    </w:p>
    <w:p w14:paraId="400CAF8F">
      <w:pPr>
        <w:pStyle w:val="34"/>
        <w:shd w:val="clear" w:color="auto" w:fill="FFFFFF"/>
        <w:adjustRightInd w:val="0"/>
        <w:snapToGrid w:val="0"/>
        <w:spacing w:before="24" w:beforeAutospacing="0" w:after="24" w:afterAutospacing="0" w:line="360" w:lineRule="auto"/>
        <w:ind w:firstLine="420"/>
        <w:textAlignment w:val="baseline"/>
        <w:rPr>
          <w:shd w:val="clear" w:color="auto" w:fill="FFFFFF"/>
        </w:rPr>
      </w:pPr>
      <w:r>
        <w:rPr>
          <w:rFonts w:hint="eastAsia"/>
          <w:shd w:val="clear" w:color="auto" w:fill="FFFFFF"/>
        </w:rPr>
        <w:t>……</w:t>
      </w:r>
    </w:p>
    <w:p w14:paraId="76E61825">
      <w:pPr>
        <w:pStyle w:val="34"/>
        <w:shd w:val="clear" w:color="auto" w:fill="FFFFFF"/>
        <w:adjustRightInd w:val="0"/>
        <w:snapToGrid w:val="0"/>
        <w:spacing w:before="24" w:beforeAutospacing="0" w:after="24" w:afterAutospacing="0" w:line="360" w:lineRule="auto"/>
        <w:ind w:firstLine="420"/>
        <w:textAlignment w:val="baseline"/>
      </w:pPr>
      <w:r>
        <w:rPr>
          <w:rFonts w:hint="eastAsia"/>
          <w:shd w:val="clear" w:color="auto" w:fill="FFFFFF"/>
        </w:rPr>
        <w:t>本公司（单位）对上述声明内容的真实性负责。如有虚假，愿承担相应法律责任。</w:t>
      </w:r>
    </w:p>
    <w:p w14:paraId="7A79FD9E">
      <w:pPr>
        <w:pStyle w:val="34"/>
        <w:shd w:val="clear" w:color="auto" w:fill="FFFFFF"/>
        <w:adjustRightInd w:val="0"/>
        <w:snapToGrid w:val="0"/>
        <w:spacing w:before="24" w:beforeAutospacing="0" w:after="24" w:afterAutospacing="0" w:line="360" w:lineRule="auto"/>
        <w:jc w:val="right"/>
        <w:textAlignment w:val="baseline"/>
      </w:pPr>
      <w:r>
        <w:rPr>
          <w:rFonts w:hint="eastAsia"/>
          <w:shd w:val="clear" w:color="auto" w:fill="FFFFFF"/>
        </w:rPr>
        <w:t>公司（单位）名称（盖章）：　        </w:t>
      </w:r>
    </w:p>
    <w:p w14:paraId="63C3667F">
      <w:pPr>
        <w:pStyle w:val="34"/>
        <w:shd w:val="clear" w:color="auto" w:fill="FFFFFF"/>
        <w:adjustRightInd w:val="0"/>
        <w:snapToGrid w:val="0"/>
        <w:spacing w:before="24" w:beforeAutospacing="0" w:after="24" w:afterAutospacing="0" w:line="360" w:lineRule="auto"/>
        <w:jc w:val="right"/>
        <w:textAlignment w:val="baseline"/>
        <w:rPr>
          <w:sz w:val="28"/>
          <w:szCs w:val="28"/>
        </w:rPr>
      </w:pPr>
      <w:r>
        <w:rPr>
          <w:rFonts w:hint="eastAsia"/>
          <w:shd w:val="clear" w:color="auto" w:fill="FFFFFF"/>
        </w:rPr>
        <w:t>日期：　     年　  月　  日    </w:t>
      </w:r>
      <w:r>
        <w:rPr>
          <w:rFonts w:hint="eastAsia"/>
          <w:sz w:val="28"/>
          <w:szCs w:val="28"/>
          <w:shd w:val="clear" w:color="auto" w:fill="FFFFFF"/>
        </w:rPr>
        <w:t>     </w:t>
      </w:r>
    </w:p>
    <w:p w14:paraId="40AA72A9">
      <w:pPr>
        <w:pStyle w:val="34"/>
        <w:shd w:val="clear" w:color="auto" w:fill="FFFFFF"/>
        <w:adjustRightInd w:val="0"/>
        <w:snapToGrid w:val="0"/>
        <w:spacing w:before="24" w:beforeAutospacing="0" w:after="24" w:afterAutospacing="0" w:line="360" w:lineRule="auto"/>
        <w:textAlignment w:val="baseline"/>
        <w:rPr>
          <w:sz w:val="28"/>
          <w:szCs w:val="28"/>
        </w:rPr>
      </w:pPr>
      <w:r>
        <w:rPr>
          <w:rFonts w:hint="eastAsia"/>
          <w:sz w:val="28"/>
          <w:szCs w:val="28"/>
          <w:shd w:val="clear" w:color="auto" w:fill="FFFFFF"/>
        </w:rPr>
        <w:t>__________________</w:t>
      </w:r>
    </w:p>
    <w:p w14:paraId="08E24BB9">
      <w:pPr>
        <w:pStyle w:val="34"/>
        <w:shd w:val="clear" w:color="auto" w:fill="FFFFFF"/>
        <w:adjustRightInd w:val="0"/>
        <w:snapToGrid w:val="0"/>
        <w:spacing w:before="24" w:beforeAutospacing="0" w:after="24" w:afterAutospacing="0" w:line="360" w:lineRule="auto"/>
        <w:ind w:firstLine="420"/>
        <w:textAlignment w:val="baseline"/>
        <w:rPr>
          <w:sz w:val="21"/>
          <w:szCs w:val="21"/>
        </w:rPr>
      </w:pPr>
      <w:r>
        <w:rPr>
          <w:rFonts w:hint="eastAsia"/>
          <w:sz w:val="21"/>
          <w:szCs w:val="21"/>
          <w:shd w:val="clear" w:color="auto" w:fill="FFFFFF"/>
        </w:rPr>
        <w:t>1.产品如有型号，请在“产品名称”栏一并填写。</w:t>
      </w:r>
    </w:p>
    <w:p w14:paraId="2C053C6B">
      <w:pPr>
        <w:pStyle w:val="34"/>
        <w:shd w:val="clear" w:color="auto" w:fill="FFFFFF"/>
        <w:adjustRightInd w:val="0"/>
        <w:snapToGrid w:val="0"/>
        <w:spacing w:before="24" w:beforeAutospacing="0" w:after="24" w:afterAutospacing="0" w:line="360" w:lineRule="auto"/>
        <w:ind w:firstLine="420"/>
        <w:textAlignment w:val="baseline"/>
        <w:rPr>
          <w:sz w:val="21"/>
          <w:szCs w:val="21"/>
        </w:rPr>
      </w:pPr>
      <w:r>
        <w:rPr>
          <w:rFonts w:hint="eastAsia"/>
          <w:sz w:val="21"/>
          <w:szCs w:val="21"/>
          <w:shd w:val="clear" w:color="auto" w:fill="FFFFFF"/>
        </w:rPr>
        <w:t>2.生产厂名与厂址应与生产厂营业执照载明的相关信息保持一致。</w:t>
      </w:r>
    </w:p>
    <w:p w14:paraId="0EB69151">
      <w:pPr>
        <w:pStyle w:val="34"/>
        <w:shd w:val="clear" w:color="auto" w:fill="FFFFFF"/>
        <w:adjustRightInd w:val="0"/>
        <w:snapToGrid w:val="0"/>
        <w:spacing w:before="24" w:beforeAutospacing="0" w:after="24" w:afterAutospacing="0" w:line="360" w:lineRule="auto"/>
        <w:ind w:firstLine="420"/>
        <w:textAlignment w:val="baseline"/>
        <w:rPr>
          <w:sz w:val="21"/>
          <w:szCs w:val="21"/>
        </w:rPr>
      </w:pPr>
      <w:r>
        <w:rPr>
          <w:rFonts w:hint="eastAsia"/>
          <w:sz w:val="21"/>
          <w:szCs w:val="21"/>
          <w:shd w:val="clear" w:color="auto" w:fill="FFFFFF"/>
        </w:rPr>
        <w:t>3.该产品的中国境内生产的组件成本占比相关要求实施前，“规定比例”栏可不填。</w:t>
      </w:r>
    </w:p>
    <w:p w14:paraId="0EC569CA">
      <w:pPr>
        <w:pStyle w:val="34"/>
        <w:shd w:val="clear" w:color="auto" w:fill="FFFFFF"/>
        <w:adjustRightInd w:val="0"/>
        <w:snapToGrid w:val="0"/>
        <w:spacing w:before="24" w:beforeAutospacing="0" w:after="24" w:afterAutospacing="0" w:line="360" w:lineRule="auto"/>
        <w:ind w:firstLine="420"/>
        <w:textAlignment w:val="baseline"/>
        <w:rPr>
          <w:sz w:val="21"/>
          <w:szCs w:val="21"/>
          <w:shd w:val="clear" w:color="auto" w:fill="FFFFFF"/>
        </w:rPr>
      </w:pPr>
      <w:r>
        <w:rPr>
          <w:rFonts w:hint="eastAsia"/>
          <w:sz w:val="21"/>
          <w:szCs w:val="21"/>
          <w:shd w:val="clear" w:color="auto" w:fill="FFFFFF"/>
        </w:rPr>
        <w:t>4.该产品的关键组件要求实施前，“关键组件”栏可不填。</w:t>
      </w:r>
    </w:p>
    <w:p w14:paraId="46DA2FFA">
      <w:pPr>
        <w:pStyle w:val="34"/>
        <w:shd w:val="clear" w:color="auto" w:fill="FFFFFF"/>
        <w:adjustRightInd w:val="0"/>
        <w:snapToGrid w:val="0"/>
        <w:spacing w:before="24" w:beforeAutospacing="0" w:after="24" w:afterAutospacing="0" w:line="360" w:lineRule="auto"/>
        <w:ind w:firstLine="420"/>
        <w:textAlignment w:val="baseline"/>
        <w:rPr>
          <w:sz w:val="21"/>
          <w:szCs w:val="21"/>
          <w:shd w:val="clear" w:color="auto" w:fill="FFFFFF"/>
        </w:rPr>
      </w:pPr>
      <w:r>
        <w:rPr>
          <w:rFonts w:hint="eastAsia"/>
          <w:sz w:val="21"/>
          <w:szCs w:val="21"/>
          <w:shd w:val="clear" w:color="auto" w:fill="FFFFFF"/>
        </w:rPr>
        <w:t>5.该产品的关键工序要求实施前，“关键工序”栏可不填。</w:t>
      </w:r>
    </w:p>
    <w:p w14:paraId="38FE2087">
      <w:pPr>
        <w:widowControl/>
        <w:adjustRightInd w:val="0"/>
        <w:snapToGrid w:val="0"/>
        <w:spacing w:line="360" w:lineRule="auto"/>
        <w:jc w:val="left"/>
      </w:pPr>
      <w:r>
        <w:br w:type="page"/>
      </w:r>
      <w:r>
        <w:rPr>
          <w:rFonts w:hint="eastAsia" w:ascii="黑体" w:hAnsi="黑体" w:eastAsia="黑体"/>
          <w:iCs/>
          <w:sz w:val="32"/>
          <w:szCs w:val="32"/>
        </w:rPr>
        <w:t>十二、分包情况说明及分包意向协议</w:t>
      </w:r>
    </w:p>
    <w:p w14:paraId="1984D283">
      <w:pPr>
        <w:widowControl/>
        <w:jc w:val="center"/>
      </w:pPr>
      <w:r>
        <w:rPr>
          <w:rFonts w:ascii="宋体" w:hAnsi="宋体" w:cs="宋体"/>
          <w:b/>
          <w:bCs/>
          <w:color w:val="000000"/>
          <w:sz w:val="36"/>
          <w:szCs w:val="36"/>
        </w:rPr>
        <w:t>分包情况说明</w:t>
      </w:r>
    </w:p>
    <w:p w14:paraId="3408E914">
      <w:pPr>
        <w:widowControl/>
        <w:jc w:val="left"/>
      </w:pPr>
      <w:r>
        <w:rPr>
          <w:rFonts w:hint="eastAsia" w:ascii="宋体" w:hAnsi="宋体" w:cs="宋体"/>
          <w:color w:val="000000"/>
          <w:sz w:val="24"/>
          <w:szCs w:val="24"/>
        </w:rPr>
        <w:t>致：</w:t>
      </w:r>
      <w:r>
        <w:rPr>
          <w:color w:val="000000"/>
          <w:sz w:val="24"/>
          <w:szCs w:val="24"/>
          <w:u w:val="single"/>
        </w:rPr>
        <w:t xml:space="preserve">                </w:t>
      </w:r>
      <w:r>
        <w:rPr>
          <w:rFonts w:hint="eastAsia" w:ascii="宋体" w:hAnsi="宋体" w:cs="宋体"/>
          <w:b/>
          <w:bCs/>
          <w:color w:val="000000"/>
          <w:sz w:val="24"/>
          <w:szCs w:val="24"/>
        </w:rPr>
        <w:t xml:space="preserve">（采购人名称） </w:t>
      </w:r>
    </w:p>
    <w:p w14:paraId="72FE35B4">
      <w:pPr>
        <w:widowControl/>
        <w:ind w:firstLine="480" w:firstLineChars="200"/>
        <w:jc w:val="left"/>
      </w:pPr>
      <w:r>
        <w:rPr>
          <w:rFonts w:hint="eastAsia" w:ascii="宋体" w:hAnsi="宋体" w:cs="宋体"/>
          <w:color w:val="000000"/>
          <w:sz w:val="24"/>
          <w:szCs w:val="24"/>
        </w:rPr>
        <w:t>我单位参加项目编号为</w:t>
      </w:r>
      <w:r>
        <w:rPr>
          <w:color w:val="000000"/>
          <w:sz w:val="24"/>
          <w:szCs w:val="24"/>
        </w:rPr>
        <w:t>_______</w:t>
      </w:r>
      <w:r>
        <w:rPr>
          <w:rFonts w:hint="eastAsia" w:ascii="宋体" w:hAnsi="宋体" w:cs="宋体"/>
          <w:color w:val="000000"/>
          <w:sz w:val="24"/>
          <w:szCs w:val="24"/>
        </w:rPr>
        <w:t>的</w:t>
      </w:r>
      <w:r>
        <w:rPr>
          <w:color w:val="000000"/>
          <w:sz w:val="24"/>
          <w:szCs w:val="24"/>
        </w:rPr>
        <w:t>_________</w:t>
      </w:r>
      <w:r>
        <w:rPr>
          <w:rFonts w:hint="eastAsia" w:ascii="宋体" w:hAnsi="宋体" w:cs="宋体"/>
          <w:color w:val="000000"/>
          <w:sz w:val="24"/>
          <w:szCs w:val="24"/>
        </w:rPr>
        <w:t>项目（项目名称）中</w:t>
      </w:r>
      <w:r>
        <w:rPr>
          <w:color w:val="000000"/>
          <w:sz w:val="24"/>
          <w:szCs w:val="24"/>
        </w:rPr>
        <w:t>___</w:t>
      </w:r>
      <w:r>
        <w:rPr>
          <w:rFonts w:hint="eastAsia" w:ascii="宋体" w:hAnsi="宋体" w:cs="宋体"/>
          <w:color w:val="000000"/>
          <w:sz w:val="24"/>
          <w:szCs w:val="24"/>
        </w:rPr>
        <w:t xml:space="preserve">（采购包号）的投标。拟在中标后将以下非主体、非关键内容进行分包，我单位承诺一旦在该项目中获得采购合同，将按下表所列情况进行分包，同时承诺分包承担主体不再次分包。 </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1543"/>
        <w:gridCol w:w="1543"/>
        <w:gridCol w:w="1596"/>
        <w:gridCol w:w="1811"/>
        <w:gridCol w:w="1586"/>
        <w:gridCol w:w="1287"/>
      </w:tblGrid>
      <w:tr w14:paraId="3E640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noWrap/>
            <w:vAlign w:val="center"/>
          </w:tcPr>
          <w:p w14:paraId="30F2131C">
            <w:pPr>
              <w:widowControl/>
              <w:jc w:val="center"/>
            </w:pPr>
            <w:r>
              <w:rPr>
                <w:rFonts w:hint="eastAsia"/>
              </w:rPr>
              <w:t>序号</w:t>
            </w:r>
          </w:p>
        </w:tc>
        <w:tc>
          <w:tcPr>
            <w:tcW w:w="1543" w:type="dxa"/>
            <w:noWrap/>
            <w:vAlign w:val="center"/>
          </w:tcPr>
          <w:p w14:paraId="0563255F">
            <w:pPr>
              <w:widowControl/>
              <w:jc w:val="center"/>
            </w:pPr>
            <w:r>
              <w:rPr>
                <w:rFonts w:hint="eastAsia"/>
              </w:rPr>
              <w:t>分包承担主体名称</w:t>
            </w:r>
          </w:p>
        </w:tc>
        <w:tc>
          <w:tcPr>
            <w:tcW w:w="1543" w:type="dxa"/>
            <w:noWrap/>
            <w:vAlign w:val="center"/>
          </w:tcPr>
          <w:p w14:paraId="4219571E">
            <w:pPr>
              <w:widowControl/>
              <w:jc w:val="center"/>
            </w:pPr>
            <w:r>
              <w:rPr>
                <w:rFonts w:hint="eastAsia"/>
              </w:rPr>
              <w:t>分包承担主体类型（大型、中型、小型、微型）</w:t>
            </w:r>
          </w:p>
        </w:tc>
        <w:tc>
          <w:tcPr>
            <w:tcW w:w="1596" w:type="dxa"/>
            <w:noWrap/>
            <w:vAlign w:val="center"/>
          </w:tcPr>
          <w:p w14:paraId="36083F49">
            <w:pPr>
              <w:widowControl/>
              <w:jc w:val="center"/>
            </w:pPr>
            <w:r>
              <w:rPr>
                <w:rFonts w:hint="eastAsia"/>
              </w:rPr>
              <w:t>分包承担主体资质</w:t>
            </w:r>
          </w:p>
        </w:tc>
        <w:tc>
          <w:tcPr>
            <w:tcW w:w="1811" w:type="dxa"/>
            <w:noWrap/>
            <w:vAlign w:val="center"/>
          </w:tcPr>
          <w:p w14:paraId="1959FC78">
            <w:pPr>
              <w:widowControl/>
              <w:jc w:val="center"/>
            </w:pPr>
            <w:r>
              <w:rPr>
                <w:rFonts w:hint="eastAsia"/>
              </w:rPr>
              <w:t>分包标的内容</w:t>
            </w:r>
          </w:p>
        </w:tc>
        <w:tc>
          <w:tcPr>
            <w:tcW w:w="1586" w:type="dxa"/>
            <w:noWrap/>
            <w:vAlign w:val="center"/>
          </w:tcPr>
          <w:p w14:paraId="6F6CCA15">
            <w:pPr>
              <w:widowControl/>
              <w:jc w:val="center"/>
            </w:pPr>
            <w:r>
              <w:rPr>
                <w:rFonts w:hint="eastAsia"/>
              </w:rPr>
              <w:t>分包合同金额（元）</w:t>
            </w:r>
          </w:p>
        </w:tc>
        <w:tc>
          <w:tcPr>
            <w:tcW w:w="1287" w:type="dxa"/>
            <w:noWrap/>
            <w:vAlign w:val="center"/>
          </w:tcPr>
          <w:p w14:paraId="5408575E">
            <w:pPr>
              <w:widowControl/>
              <w:jc w:val="center"/>
            </w:pPr>
            <w:r>
              <w:rPr>
                <w:rFonts w:hint="eastAsia"/>
              </w:rPr>
              <w:t>占合同总额的比例（%）</w:t>
            </w:r>
          </w:p>
        </w:tc>
      </w:tr>
      <w:tr w14:paraId="012FB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596" w:type="dxa"/>
            <w:noWrap/>
            <w:vAlign w:val="center"/>
          </w:tcPr>
          <w:p w14:paraId="025A10AE">
            <w:pPr>
              <w:widowControl/>
              <w:jc w:val="center"/>
            </w:pPr>
            <w:r>
              <w:rPr>
                <w:rFonts w:hint="eastAsia"/>
              </w:rPr>
              <w:t>1</w:t>
            </w:r>
          </w:p>
        </w:tc>
        <w:tc>
          <w:tcPr>
            <w:tcW w:w="1543" w:type="dxa"/>
            <w:noWrap/>
            <w:vAlign w:val="center"/>
          </w:tcPr>
          <w:p w14:paraId="568FF6E9">
            <w:pPr>
              <w:widowControl/>
              <w:jc w:val="center"/>
            </w:pPr>
          </w:p>
        </w:tc>
        <w:tc>
          <w:tcPr>
            <w:tcW w:w="1543" w:type="dxa"/>
            <w:noWrap/>
            <w:vAlign w:val="center"/>
          </w:tcPr>
          <w:p w14:paraId="3DB95BC6">
            <w:pPr>
              <w:widowControl/>
              <w:jc w:val="center"/>
            </w:pPr>
          </w:p>
        </w:tc>
        <w:tc>
          <w:tcPr>
            <w:tcW w:w="1596" w:type="dxa"/>
            <w:noWrap/>
            <w:vAlign w:val="center"/>
          </w:tcPr>
          <w:p w14:paraId="2554210D">
            <w:pPr>
              <w:widowControl/>
              <w:jc w:val="center"/>
            </w:pPr>
          </w:p>
        </w:tc>
        <w:tc>
          <w:tcPr>
            <w:tcW w:w="1811" w:type="dxa"/>
            <w:noWrap/>
            <w:vAlign w:val="center"/>
          </w:tcPr>
          <w:p w14:paraId="711B04F6">
            <w:pPr>
              <w:widowControl/>
              <w:jc w:val="center"/>
            </w:pPr>
          </w:p>
        </w:tc>
        <w:tc>
          <w:tcPr>
            <w:tcW w:w="1586" w:type="dxa"/>
            <w:noWrap/>
            <w:vAlign w:val="center"/>
          </w:tcPr>
          <w:p w14:paraId="5B1D9C36">
            <w:pPr>
              <w:widowControl/>
              <w:jc w:val="center"/>
            </w:pPr>
          </w:p>
        </w:tc>
        <w:tc>
          <w:tcPr>
            <w:tcW w:w="1287" w:type="dxa"/>
            <w:noWrap/>
            <w:vAlign w:val="center"/>
          </w:tcPr>
          <w:p w14:paraId="3FDFBCE7">
            <w:pPr>
              <w:widowControl/>
              <w:jc w:val="center"/>
            </w:pPr>
          </w:p>
        </w:tc>
      </w:tr>
      <w:tr w14:paraId="4D09A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596" w:type="dxa"/>
            <w:noWrap/>
            <w:vAlign w:val="center"/>
          </w:tcPr>
          <w:p w14:paraId="0D3DDE90">
            <w:pPr>
              <w:widowControl/>
              <w:jc w:val="center"/>
            </w:pPr>
            <w:r>
              <w:rPr>
                <w:rFonts w:hint="eastAsia"/>
              </w:rPr>
              <w:t>2</w:t>
            </w:r>
          </w:p>
        </w:tc>
        <w:tc>
          <w:tcPr>
            <w:tcW w:w="1543" w:type="dxa"/>
            <w:noWrap/>
            <w:vAlign w:val="center"/>
          </w:tcPr>
          <w:p w14:paraId="45FE925A">
            <w:pPr>
              <w:widowControl/>
              <w:jc w:val="center"/>
            </w:pPr>
          </w:p>
        </w:tc>
        <w:tc>
          <w:tcPr>
            <w:tcW w:w="1543" w:type="dxa"/>
            <w:noWrap/>
            <w:vAlign w:val="center"/>
          </w:tcPr>
          <w:p w14:paraId="5744567E">
            <w:pPr>
              <w:widowControl/>
              <w:jc w:val="center"/>
            </w:pPr>
          </w:p>
        </w:tc>
        <w:tc>
          <w:tcPr>
            <w:tcW w:w="1596" w:type="dxa"/>
            <w:noWrap/>
            <w:vAlign w:val="center"/>
          </w:tcPr>
          <w:p w14:paraId="2EDC8F02">
            <w:pPr>
              <w:widowControl/>
              <w:jc w:val="center"/>
            </w:pPr>
          </w:p>
        </w:tc>
        <w:tc>
          <w:tcPr>
            <w:tcW w:w="1811" w:type="dxa"/>
            <w:noWrap/>
            <w:vAlign w:val="center"/>
          </w:tcPr>
          <w:p w14:paraId="78CF5D36">
            <w:pPr>
              <w:widowControl/>
              <w:jc w:val="center"/>
            </w:pPr>
          </w:p>
        </w:tc>
        <w:tc>
          <w:tcPr>
            <w:tcW w:w="1586" w:type="dxa"/>
            <w:noWrap/>
            <w:vAlign w:val="center"/>
          </w:tcPr>
          <w:p w14:paraId="63656175">
            <w:pPr>
              <w:widowControl/>
              <w:jc w:val="center"/>
            </w:pPr>
          </w:p>
        </w:tc>
        <w:tc>
          <w:tcPr>
            <w:tcW w:w="1287" w:type="dxa"/>
            <w:noWrap/>
            <w:vAlign w:val="center"/>
          </w:tcPr>
          <w:p w14:paraId="17A3427B">
            <w:pPr>
              <w:widowControl/>
              <w:jc w:val="center"/>
            </w:pPr>
          </w:p>
        </w:tc>
      </w:tr>
      <w:tr w14:paraId="06639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596" w:type="dxa"/>
            <w:noWrap/>
            <w:vAlign w:val="center"/>
          </w:tcPr>
          <w:p w14:paraId="35C5E1D9">
            <w:pPr>
              <w:widowControl/>
              <w:jc w:val="center"/>
            </w:pPr>
            <w:r>
              <w:rPr>
                <w:rFonts w:hint="eastAsia"/>
              </w:rPr>
              <w:t>...</w:t>
            </w:r>
          </w:p>
        </w:tc>
        <w:tc>
          <w:tcPr>
            <w:tcW w:w="1543" w:type="dxa"/>
            <w:noWrap/>
            <w:vAlign w:val="center"/>
          </w:tcPr>
          <w:p w14:paraId="42CE11DA">
            <w:pPr>
              <w:widowControl/>
              <w:jc w:val="center"/>
            </w:pPr>
          </w:p>
        </w:tc>
        <w:tc>
          <w:tcPr>
            <w:tcW w:w="1543" w:type="dxa"/>
            <w:noWrap/>
            <w:vAlign w:val="center"/>
          </w:tcPr>
          <w:p w14:paraId="67315931">
            <w:pPr>
              <w:widowControl/>
              <w:jc w:val="center"/>
            </w:pPr>
          </w:p>
        </w:tc>
        <w:tc>
          <w:tcPr>
            <w:tcW w:w="1596" w:type="dxa"/>
            <w:noWrap/>
            <w:vAlign w:val="center"/>
          </w:tcPr>
          <w:p w14:paraId="38273C80">
            <w:pPr>
              <w:widowControl/>
              <w:jc w:val="center"/>
            </w:pPr>
          </w:p>
        </w:tc>
        <w:tc>
          <w:tcPr>
            <w:tcW w:w="1811" w:type="dxa"/>
            <w:noWrap/>
            <w:vAlign w:val="center"/>
          </w:tcPr>
          <w:p w14:paraId="175E29F1">
            <w:pPr>
              <w:widowControl/>
              <w:jc w:val="center"/>
            </w:pPr>
          </w:p>
        </w:tc>
        <w:tc>
          <w:tcPr>
            <w:tcW w:w="1586" w:type="dxa"/>
            <w:noWrap/>
            <w:vAlign w:val="center"/>
          </w:tcPr>
          <w:p w14:paraId="59357F72">
            <w:pPr>
              <w:widowControl/>
              <w:jc w:val="center"/>
            </w:pPr>
          </w:p>
        </w:tc>
        <w:tc>
          <w:tcPr>
            <w:tcW w:w="1287" w:type="dxa"/>
            <w:noWrap/>
            <w:vAlign w:val="center"/>
          </w:tcPr>
          <w:p w14:paraId="0CE7B2A7">
            <w:pPr>
              <w:widowControl/>
              <w:jc w:val="center"/>
            </w:pPr>
          </w:p>
        </w:tc>
      </w:tr>
      <w:tr w14:paraId="237B1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7089" w:type="dxa"/>
            <w:gridSpan w:val="5"/>
            <w:noWrap/>
            <w:vAlign w:val="center"/>
          </w:tcPr>
          <w:p w14:paraId="6C819C0A">
            <w:pPr>
              <w:widowControl/>
              <w:jc w:val="center"/>
            </w:pPr>
            <w:r>
              <w:rPr>
                <w:rFonts w:hint="eastAsia"/>
              </w:rPr>
              <w:t>合计</w:t>
            </w:r>
          </w:p>
        </w:tc>
        <w:tc>
          <w:tcPr>
            <w:tcW w:w="1586" w:type="dxa"/>
            <w:noWrap/>
            <w:vAlign w:val="center"/>
          </w:tcPr>
          <w:p w14:paraId="3B438C97">
            <w:pPr>
              <w:widowControl/>
              <w:jc w:val="center"/>
            </w:pPr>
          </w:p>
        </w:tc>
        <w:tc>
          <w:tcPr>
            <w:tcW w:w="1287" w:type="dxa"/>
            <w:noWrap/>
            <w:vAlign w:val="center"/>
          </w:tcPr>
          <w:p w14:paraId="552E8C8F">
            <w:pPr>
              <w:widowControl/>
              <w:jc w:val="center"/>
            </w:pPr>
          </w:p>
        </w:tc>
      </w:tr>
    </w:tbl>
    <w:p w14:paraId="3A0F72A4">
      <w:pPr>
        <w:widowControl/>
        <w:ind w:firstLine="480" w:firstLineChars="200"/>
        <w:jc w:val="right"/>
        <w:rPr>
          <w:rFonts w:ascii="宋体" w:hAnsi="宋体" w:cs="宋体"/>
          <w:color w:val="000000"/>
          <w:sz w:val="24"/>
          <w:szCs w:val="24"/>
        </w:rPr>
      </w:pPr>
    </w:p>
    <w:p w14:paraId="4C09C217">
      <w:pPr>
        <w:widowControl/>
        <w:ind w:firstLine="480" w:firstLineChars="200"/>
        <w:jc w:val="right"/>
        <w:rPr>
          <w:rFonts w:ascii="宋体" w:hAnsi="宋体" w:cs="宋体"/>
          <w:color w:val="000000"/>
          <w:sz w:val="24"/>
          <w:szCs w:val="24"/>
        </w:rPr>
      </w:pPr>
    </w:p>
    <w:p w14:paraId="694492F6">
      <w:pPr>
        <w:widowControl/>
        <w:ind w:firstLine="480" w:firstLineChars="200"/>
        <w:jc w:val="right"/>
      </w:pPr>
      <w:r>
        <w:rPr>
          <w:rFonts w:hint="eastAsia" w:ascii="宋体" w:hAnsi="宋体" w:cs="宋体"/>
          <w:color w:val="000000"/>
          <w:sz w:val="24"/>
          <w:szCs w:val="24"/>
        </w:rPr>
        <w:t>投标人名称（加盖公章）：</w:t>
      </w:r>
      <w:r>
        <w:rPr>
          <w:color w:val="000000"/>
          <w:sz w:val="24"/>
          <w:szCs w:val="24"/>
        </w:rPr>
        <w:t xml:space="preserve">______ </w:t>
      </w:r>
    </w:p>
    <w:p w14:paraId="7D5D6C0F">
      <w:pPr>
        <w:widowControl/>
        <w:ind w:firstLine="480" w:firstLineChars="200"/>
        <w:jc w:val="right"/>
      </w:pPr>
      <w:r>
        <w:rPr>
          <w:rFonts w:hint="eastAsia" w:ascii="宋体" w:hAnsi="宋体" w:cs="宋体"/>
          <w:color w:val="000000"/>
          <w:sz w:val="24"/>
          <w:szCs w:val="24"/>
        </w:rPr>
        <w:t>日期：</w:t>
      </w:r>
      <w:r>
        <w:rPr>
          <w:color w:val="000000"/>
          <w:sz w:val="24"/>
          <w:szCs w:val="24"/>
        </w:rPr>
        <w:t>_____</w:t>
      </w:r>
      <w:r>
        <w:rPr>
          <w:rFonts w:hint="eastAsia" w:ascii="宋体" w:hAnsi="宋体" w:cs="宋体"/>
          <w:color w:val="000000"/>
          <w:sz w:val="24"/>
          <w:szCs w:val="24"/>
        </w:rPr>
        <w:t>年</w:t>
      </w:r>
      <w:r>
        <w:rPr>
          <w:color w:val="000000"/>
          <w:sz w:val="24"/>
          <w:szCs w:val="24"/>
        </w:rPr>
        <w:t>___</w:t>
      </w:r>
      <w:r>
        <w:rPr>
          <w:rFonts w:hint="eastAsia" w:ascii="宋体" w:hAnsi="宋体" w:cs="宋体"/>
          <w:color w:val="000000"/>
          <w:sz w:val="24"/>
          <w:szCs w:val="24"/>
        </w:rPr>
        <w:t>月</w:t>
      </w:r>
      <w:r>
        <w:rPr>
          <w:color w:val="000000"/>
          <w:sz w:val="24"/>
          <w:szCs w:val="24"/>
        </w:rPr>
        <w:t>___</w:t>
      </w:r>
      <w:r>
        <w:rPr>
          <w:rFonts w:hint="eastAsia" w:ascii="宋体" w:hAnsi="宋体" w:cs="宋体"/>
          <w:color w:val="000000"/>
          <w:sz w:val="24"/>
          <w:szCs w:val="24"/>
        </w:rPr>
        <w:t>日</w:t>
      </w:r>
    </w:p>
    <w:p w14:paraId="3919841D">
      <w:pPr>
        <w:adjustRightInd w:val="0"/>
        <w:snapToGrid w:val="0"/>
        <w:spacing w:line="360" w:lineRule="auto"/>
        <w:jc w:val="center"/>
        <w:rPr>
          <w:rFonts w:ascii="方正小标宋简体" w:hAnsi="方正小标宋简体" w:eastAsia="方正小标宋简体" w:cs="方正小标宋简体"/>
          <w:kern w:val="2"/>
          <w:sz w:val="32"/>
          <w:szCs w:val="32"/>
        </w:rPr>
      </w:pPr>
    </w:p>
    <w:p w14:paraId="02AFDA85">
      <w:pPr>
        <w:widowControl/>
        <w:ind w:firstLine="480" w:firstLineChars="200"/>
        <w:jc w:val="left"/>
      </w:pPr>
      <w:r>
        <w:rPr>
          <w:rFonts w:hint="eastAsia" w:ascii="宋体" w:hAnsi="宋体" w:cs="宋体"/>
          <w:color w:val="000000"/>
          <w:sz w:val="24"/>
          <w:szCs w:val="24"/>
        </w:rPr>
        <w:t xml:space="preserve">注： </w:t>
      </w:r>
    </w:p>
    <w:p w14:paraId="0107143C">
      <w:pPr>
        <w:widowControl/>
        <w:ind w:firstLine="480" w:firstLineChars="200"/>
        <w:jc w:val="left"/>
      </w:pPr>
      <w:r>
        <w:rPr>
          <w:color w:val="000000"/>
          <w:sz w:val="24"/>
          <w:szCs w:val="24"/>
        </w:rPr>
        <w:t>1.</w:t>
      </w:r>
      <w:r>
        <w:rPr>
          <w:rFonts w:hint="eastAsia" w:ascii="宋体" w:hAnsi="宋体" w:cs="宋体"/>
          <w:color w:val="000000"/>
          <w:sz w:val="24"/>
          <w:szCs w:val="24"/>
        </w:rPr>
        <w:t xml:space="preserve">如本项目（包）允许分包，且投标人拟在中标后进行分包的，必须在投标文件中提供分包情况说明。 </w:t>
      </w:r>
    </w:p>
    <w:p w14:paraId="4352FE05">
      <w:pPr>
        <w:widowControl/>
        <w:ind w:firstLine="480"/>
        <w:jc w:val="left"/>
      </w:pPr>
      <w:r>
        <w:rPr>
          <w:color w:val="000000"/>
          <w:sz w:val="24"/>
          <w:szCs w:val="24"/>
        </w:rPr>
        <w:t>2.</w:t>
      </w:r>
      <w:r>
        <w:rPr>
          <w:rFonts w:hint="eastAsia" w:ascii="宋体" w:hAnsi="宋体" w:cs="宋体"/>
          <w:color w:val="000000"/>
          <w:sz w:val="24"/>
          <w:szCs w:val="24"/>
        </w:rPr>
        <w:t>如本招标文件载明本项目分包承担主体应具备的相应资质条件，则投标人须在本表中列明分包承担主体的资质等级，并提供资质证书。</w:t>
      </w:r>
    </w:p>
    <w:p w14:paraId="588C8749">
      <w:pPr>
        <w:widowControl/>
        <w:adjustRightInd w:val="0"/>
        <w:snapToGrid w:val="0"/>
        <w:spacing w:line="360" w:lineRule="auto"/>
        <w:jc w:val="center"/>
      </w:pPr>
      <w:r>
        <w:rPr>
          <w:rFonts w:hint="eastAsia" w:ascii="方正小标宋简体" w:hAnsi="方正小标宋简体" w:eastAsia="方正小标宋简体" w:cs="方正小标宋简体"/>
          <w:kern w:val="2"/>
          <w:sz w:val="32"/>
          <w:szCs w:val="32"/>
        </w:rPr>
        <w:br w:type="page"/>
      </w:r>
      <w:r>
        <w:rPr>
          <w:rFonts w:hint="eastAsia" w:ascii="方正小标宋简体" w:hAnsi="方正小标宋简体" w:eastAsia="方正小标宋简体" w:cs="方正小标宋简体"/>
          <w:kern w:val="2"/>
          <w:sz w:val="32"/>
          <w:szCs w:val="32"/>
        </w:rPr>
        <w:t>分包意向协议</w:t>
      </w:r>
    </w:p>
    <w:p w14:paraId="6D7FABA3">
      <w:pPr>
        <w:widowControl/>
        <w:ind w:firstLine="480" w:firstLineChars="200"/>
        <w:jc w:val="left"/>
      </w:pPr>
      <w:r>
        <w:rPr>
          <w:rFonts w:hint="eastAsia" w:ascii="宋体" w:hAnsi="宋体" w:cs="宋体"/>
          <w:color w:val="000000"/>
          <w:sz w:val="24"/>
          <w:szCs w:val="24"/>
        </w:rPr>
        <w:t>甲方（投标人）：</w:t>
      </w:r>
      <w:r>
        <w:rPr>
          <w:color w:val="000000"/>
          <w:sz w:val="24"/>
          <w:szCs w:val="24"/>
        </w:rPr>
        <w:t xml:space="preserve">________ </w:t>
      </w:r>
    </w:p>
    <w:p w14:paraId="5232893E">
      <w:pPr>
        <w:widowControl/>
        <w:ind w:firstLine="480" w:firstLineChars="200"/>
        <w:jc w:val="left"/>
      </w:pPr>
      <w:r>
        <w:rPr>
          <w:rFonts w:hint="eastAsia" w:ascii="宋体" w:hAnsi="宋体" w:cs="宋体"/>
          <w:color w:val="000000"/>
          <w:sz w:val="24"/>
          <w:szCs w:val="24"/>
        </w:rPr>
        <w:t>乙方（分包承担主体）：</w:t>
      </w:r>
      <w:r>
        <w:rPr>
          <w:color w:val="000000"/>
          <w:sz w:val="24"/>
          <w:szCs w:val="24"/>
        </w:rPr>
        <w:t xml:space="preserve">________ </w:t>
      </w:r>
    </w:p>
    <w:p w14:paraId="2D236478">
      <w:pPr>
        <w:widowControl/>
        <w:ind w:firstLine="480" w:firstLineChars="200"/>
        <w:jc w:val="left"/>
      </w:pPr>
      <w:r>
        <w:rPr>
          <w:rFonts w:hint="eastAsia" w:ascii="宋体" w:hAnsi="宋体" w:cs="宋体"/>
          <w:color w:val="000000"/>
          <w:sz w:val="24"/>
          <w:szCs w:val="24"/>
        </w:rPr>
        <w:t>甲方承诺，一旦在项目编号为</w:t>
      </w:r>
      <w:r>
        <w:rPr>
          <w:color w:val="000000"/>
          <w:sz w:val="24"/>
          <w:szCs w:val="24"/>
        </w:rPr>
        <w:t>_______</w:t>
      </w:r>
      <w:r>
        <w:rPr>
          <w:rFonts w:hint="eastAsia" w:ascii="宋体" w:hAnsi="宋体" w:cs="宋体"/>
          <w:color w:val="000000"/>
          <w:sz w:val="24"/>
          <w:szCs w:val="24"/>
        </w:rPr>
        <w:t>的</w:t>
      </w:r>
      <w:r>
        <w:rPr>
          <w:color w:val="000000"/>
          <w:sz w:val="24"/>
          <w:szCs w:val="24"/>
        </w:rPr>
        <w:t>_________</w:t>
      </w:r>
      <w:r>
        <w:rPr>
          <w:rFonts w:hint="eastAsia" w:ascii="宋体" w:hAnsi="宋体" w:cs="宋体"/>
          <w:color w:val="000000"/>
          <w:sz w:val="24"/>
          <w:szCs w:val="24"/>
        </w:rPr>
        <w:t>项目（项目名称）</w:t>
      </w:r>
      <w:r>
        <w:rPr>
          <w:color w:val="000000"/>
          <w:sz w:val="24"/>
          <w:szCs w:val="24"/>
        </w:rPr>
        <w:t>___</w:t>
      </w:r>
      <w:r>
        <w:rPr>
          <w:rFonts w:hint="eastAsia" w:ascii="宋体" w:hAnsi="宋体" w:cs="宋体"/>
          <w:color w:val="000000"/>
          <w:sz w:val="24"/>
          <w:szCs w:val="24"/>
        </w:rPr>
        <w:t xml:space="preserve">（采购包号）中获得采购合同，将按照下述约定将合同项下部分内容分包给乙方： </w:t>
      </w:r>
    </w:p>
    <w:p w14:paraId="6450F1A8">
      <w:pPr>
        <w:widowControl/>
        <w:ind w:firstLine="480" w:firstLineChars="200"/>
        <w:jc w:val="left"/>
      </w:pPr>
      <w:r>
        <w:rPr>
          <w:color w:val="000000"/>
          <w:sz w:val="24"/>
          <w:szCs w:val="24"/>
        </w:rPr>
        <w:t>1.</w:t>
      </w:r>
      <w:r>
        <w:rPr>
          <w:rFonts w:hint="eastAsia" w:ascii="宋体" w:hAnsi="宋体" w:cs="宋体"/>
          <w:color w:val="000000"/>
          <w:sz w:val="24"/>
          <w:szCs w:val="24"/>
        </w:rPr>
        <w:t>分包内容：</w:t>
      </w:r>
      <w:r>
        <w:rPr>
          <w:color w:val="000000"/>
          <w:sz w:val="24"/>
          <w:szCs w:val="24"/>
        </w:rPr>
        <w:t>_____</w:t>
      </w:r>
      <w:r>
        <w:rPr>
          <w:rFonts w:hint="eastAsia" w:ascii="宋体" w:hAnsi="宋体" w:cs="宋体"/>
          <w:color w:val="000000"/>
          <w:sz w:val="24"/>
          <w:szCs w:val="24"/>
        </w:rPr>
        <w:t xml:space="preserve">。 </w:t>
      </w:r>
    </w:p>
    <w:p w14:paraId="02058C5B">
      <w:pPr>
        <w:widowControl/>
        <w:ind w:firstLine="480" w:firstLineChars="200"/>
        <w:jc w:val="left"/>
      </w:pPr>
      <w:r>
        <w:rPr>
          <w:color w:val="000000"/>
          <w:sz w:val="24"/>
          <w:szCs w:val="24"/>
        </w:rPr>
        <w:t>2.</w:t>
      </w:r>
      <w:r>
        <w:rPr>
          <w:rFonts w:hint="eastAsia" w:ascii="宋体" w:hAnsi="宋体" w:cs="宋体"/>
          <w:color w:val="000000"/>
          <w:sz w:val="24"/>
          <w:szCs w:val="24"/>
        </w:rPr>
        <w:t>分包金额：</w:t>
      </w:r>
      <w:r>
        <w:rPr>
          <w:color w:val="000000"/>
          <w:sz w:val="24"/>
          <w:szCs w:val="24"/>
        </w:rPr>
        <w:t>_____</w:t>
      </w:r>
      <w:r>
        <w:rPr>
          <w:rFonts w:hint="eastAsia" w:ascii="宋体" w:hAnsi="宋体" w:cs="宋体"/>
          <w:color w:val="000000"/>
          <w:sz w:val="24"/>
          <w:szCs w:val="24"/>
        </w:rPr>
        <w:t>，该金额占该采购包合同金额的比例为</w:t>
      </w:r>
      <w:r>
        <w:rPr>
          <w:color w:val="000000"/>
          <w:sz w:val="24"/>
          <w:szCs w:val="24"/>
        </w:rPr>
        <w:t>___%</w:t>
      </w:r>
      <w:r>
        <w:rPr>
          <w:rFonts w:hint="eastAsia" w:ascii="宋体" w:hAnsi="宋体" w:cs="宋体"/>
          <w:color w:val="000000"/>
          <w:sz w:val="24"/>
          <w:szCs w:val="24"/>
        </w:rPr>
        <w:t xml:space="preserve">。 </w:t>
      </w:r>
    </w:p>
    <w:p w14:paraId="6B31F7E2">
      <w:pPr>
        <w:widowControl/>
        <w:ind w:firstLine="480" w:firstLineChars="200"/>
        <w:jc w:val="left"/>
      </w:pPr>
      <w:r>
        <w:rPr>
          <w:rFonts w:hint="eastAsia" w:ascii="宋体" w:hAnsi="宋体" w:cs="宋体"/>
          <w:color w:val="000000"/>
          <w:sz w:val="24"/>
          <w:szCs w:val="24"/>
        </w:rPr>
        <w:t xml:space="preserve">乙方承诺将在上述情况下与甲方签订分包合同。 </w:t>
      </w:r>
    </w:p>
    <w:p w14:paraId="57B9BBD6">
      <w:pPr>
        <w:widowControl/>
        <w:ind w:firstLine="480" w:firstLineChars="200"/>
        <w:jc w:val="left"/>
      </w:pPr>
      <w:r>
        <w:rPr>
          <w:rFonts w:hint="eastAsia" w:ascii="宋体" w:hAnsi="宋体" w:cs="宋体"/>
          <w:color w:val="000000"/>
          <w:sz w:val="24"/>
          <w:szCs w:val="24"/>
        </w:rPr>
        <w:t xml:space="preserve">本协议自各方盖章之日起生效，如甲方未在该项目（采购包）中标，本协议自动终止。 </w:t>
      </w:r>
    </w:p>
    <w:p w14:paraId="251665F5">
      <w:pPr>
        <w:widowControl/>
        <w:ind w:firstLine="480" w:firstLineChars="200"/>
        <w:jc w:val="right"/>
        <w:rPr>
          <w:rFonts w:ascii="宋体" w:hAnsi="宋体" w:cs="宋体"/>
          <w:color w:val="000000"/>
          <w:sz w:val="24"/>
          <w:szCs w:val="24"/>
        </w:rPr>
      </w:pPr>
    </w:p>
    <w:p w14:paraId="3AE9A2FF">
      <w:pPr>
        <w:widowControl/>
        <w:ind w:firstLine="480" w:firstLineChars="200"/>
        <w:jc w:val="right"/>
        <w:rPr>
          <w:rFonts w:ascii="宋体" w:hAnsi="宋体" w:cs="宋体"/>
          <w:color w:val="000000"/>
          <w:sz w:val="24"/>
          <w:szCs w:val="24"/>
        </w:rPr>
      </w:pPr>
    </w:p>
    <w:p w14:paraId="2507D4FB">
      <w:pPr>
        <w:widowControl/>
        <w:ind w:firstLine="480" w:firstLineChars="200"/>
        <w:jc w:val="right"/>
      </w:pPr>
      <w:r>
        <w:rPr>
          <w:rFonts w:hint="eastAsia" w:ascii="宋体" w:hAnsi="宋体" w:cs="宋体"/>
          <w:color w:val="000000"/>
          <w:sz w:val="24"/>
          <w:szCs w:val="24"/>
        </w:rPr>
        <w:t>甲方（盖章）：</w:t>
      </w:r>
      <w:r>
        <w:rPr>
          <w:color w:val="000000"/>
          <w:sz w:val="24"/>
          <w:szCs w:val="24"/>
        </w:rPr>
        <w:t xml:space="preserve">_________ </w:t>
      </w:r>
    </w:p>
    <w:p w14:paraId="234775E3">
      <w:pPr>
        <w:widowControl/>
        <w:ind w:firstLine="480" w:firstLineChars="200"/>
        <w:jc w:val="right"/>
      </w:pPr>
      <w:r>
        <w:rPr>
          <w:rFonts w:hint="eastAsia" w:ascii="宋体" w:hAnsi="宋体" w:cs="宋体"/>
          <w:color w:val="000000"/>
          <w:sz w:val="24"/>
          <w:szCs w:val="24"/>
        </w:rPr>
        <w:t>乙方（盖章）：</w:t>
      </w:r>
      <w:r>
        <w:rPr>
          <w:color w:val="000000"/>
          <w:sz w:val="24"/>
          <w:szCs w:val="24"/>
        </w:rPr>
        <w:t xml:space="preserve">_________ </w:t>
      </w:r>
    </w:p>
    <w:p w14:paraId="334B6E02">
      <w:pPr>
        <w:widowControl/>
        <w:ind w:firstLine="480" w:firstLineChars="200"/>
        <w:jc w:val="right"/>
      </w:pPr>
      <w:r>
        <w:rPr>
          <w:rFonts w:hint="eastAsia" w:ascii="宋体" w:hAnsi="宋体" w:cs="宋体"/>
          <w:color w:val="000000"/>
          <w:sz w:val="24"/>
          <w:szCs w:val="24"/>
        </w:rPr>
        <w:t>日期：</w:t>
      </w:r>
      <w:r>
        <w:rPr>
          <w:color w:val="000000"/>
          <w:sz w:val="24"/>
          <w:szCs w:val="24"/>
        </w:rPr>
        <w:t>_____</w:t>
      </w:r>
      <w:r>
        <w:rPr>
          <w:rFonts w:hint="eastAsia" w:ascii="宋体" w:hAnsi="宋体" w:cs="宋体"/>
          <w:color w:val="000000"/>
          <w:sz w:val="24"/>
          <w:szCs w:val="24"/>
        </w:rPr>
        <w:t>年</w:t>
      </w:r>
      <w:r>
        <w:rPr>
          <w:color w:val="000000"/>
          <w:sz w:val="24"/>
          <w:szCs w:val="24"/>
        </w:rPr>
        <w:t>___</w:t>
      </w:r>
      <w:r>
        <w:rPr>
          <w:rFonts w:hint="eastAsia" w:ascii="宋体" w:hAnsi="宋体" w:cs="宋体"/>
          <w:color w:val="000000"/>
          <w:sz w:val="24"/>
          <w:szCs w:val="24"/>
        </w:rPr>
        <w:t>月</w:t>
      </w:r>
      <w:r>
        <w:rPr>
          <w:color w:val="000000"/>
          <w:sz w:val="24"/>
          <w:szCs w:val="24"/>
        </w:rPr>
        <w:t>___</w:t>
      </w:r>
      <w:r>
        <w:rPr>
          <w:rFonts w:hint="eastAsia" w:ascii="宋体" w:hAnsi="宋体" w:cs="宋体"/>
          <w:color w:val="000000"/>
          <w:sz w:val="24"/>
          <w:szCs w:val="24"/>
        </w:rPr>
        <w:t>日</w:t>
      </w:r>
    </w:p>
    <w:p w14:paraId="14A78A01">
      <w:pPr>
        <w:widowControl/>
        <w:ind w:firstLine="480" w:firstLineChars="200"/>
        <w:jc w:val="left"/>
        <w:rPr>
          <w:rFonts w:ascii="宋体" w:hAnsi="宋体" w:cs="宋体"/>
          <w:color w:val="000000"/>
          <w:sz w:val="24"/>
          <w:szCs w:val="24"/>
        </w:rPr>
      </w:pPr>
    </w:p>
    <w:p w14:paraId="5D03216E">
      <w:pPr>
        <w:widowControl/>
        <w:ind w:firstLine="480" w:firstLineChars="200"/>
        <w:jc w:val="left"/>
        <w:rPr>
          <w:rFonts w:ascii="宋体" w:hAnsi="宋体" w:cs="宋体"/>
          <w:color w:val="000000"/>
          <w:sz w:val="24"/>
          <w:szCs w:val="24"/>
        </w:rPr>
      </w:pPr>
    </w:p>
    <w:p w14:paraId="3AC83A63">
      <w:pPr>
        <w:widowControl/>
        <w:ind w:firstLine="480" w:firstLineChars="200"/>
        <w:jc w:val="left"/>
      </w:pPr>
      <w:r>
        <w:rPr>
          <w:rFonts w:hint="eastAsia" w:ascii="宋体" w:hAnsi="宋体" w:cs="宋体"/>
          <w:color w:val="000000"/>
          <w:sz w:val="24"/>
          <w:szCs w:val="24"/>
        </w:rPr>
        <w:t xml:space="preserve">注： </w:t>
      </w:r>
    </w:p>
    <w:p w14:paraId="0AF16E98">
      <w:pPr>
        <w:widowControl/>
        <w:ind w:firstLine="480" w:firstLineChars="200"/>
        <w:jc w:val="left"/>
      </w:pPr>
      <w:r>
        <w:rPr>
          <w:color w:val="000000"/>
          <w:sz w:val="24"/>
          <w:szCs w:val="24"/>
        </w:rPr>
        <w:t>1. 如本项目（</w:t>
      </w:r>
      <w:r>
        <w:rPr>
          <w:rFonts w:hint="eastAsia"/>
          <w:color w:val="000000"/>
          <w:sz w:val="24"/>
          <w:szCs w:val="24"/>
        </w:rPr>
        <w:t>采购</w:t>
      </w:r>
      <w:r>
        <w:rPr>
          <w:color w:val="000000"/>
          <w:sz w:val="24"/>
          <w:szCs w:val="24"/>
        </w:rPr>
        <w:t>包）允许分包，且投标人拟</w:t>
      </w:r>
      <w:r>
        <w:rPr>
          <w:rFonts w:hint="eastAsia"/>
          <w:color w:val="000000"/>
          <w:sz w:val="24"/>
          <w:szCs w:val="24"/>
        </w:rPr>
        <w:t>在中标后</w:t>
      </w:r>
      <w:r>
        <w:rPr>
          <w:color w:val="000000"/>
          <w:sz w:val="24"/>
          <w:szCs w:val="24"/>
        </w:rPr>
        <w:t>进行分包</w:t>
      </w:r>
      <w:r>
        <w:rPr>
          <w:rFonts w:hint="eastAsia"/>
          <w:color w:val="000000"/>
          <w:sz w:val="24"/>
          <w:szCs w:val="24"/>
        </w:rPr>
        <w:t>的</w:t>
      </w:r>
      <w:r>
        <w:rPr>
          <w:color w:val="000000"/>
          <w:sz w:val="24"/>
          <w:szCs w:val="24"/>
        </w:rPr>
        <w:t>，必须</w:t>
      </w:r>
      <w:r>
        <w:rPr>
          <w:rFonts w:hint="eastAsia"/>
          <w:color w:val="000000"/>
          <w:sz w:val="24"/>
          <w:szCs w:val="24"/>
        </w:rPr>
        <w:t>在投标文件中</w:t>
      </w:r>
      <w:r>
        <w:rPr>
          <w:color w:val="000000"/>
          <w:sz w:val="24"/>
          <w:szCs w:val="24"/>
        </w:rPr>
        <w:t>提供</w:t>
      </w:r>
      <w:r>
        <w:rPr>
          <w:rFonts w:hint="eastAsia"/>
          <w:color w:val="000000"/>
          <w:sz w:val="24"/>
          <w:szCs w:val="24"/>
        </w:rPr>
        <w:t>本协议</w:t>
      </w:r>
      <w:r>
        <w:rPr>
          <w:rFonts w:hint="eastAsia" w:ascii="宋体" w:hAnsi="宋体" w:cs="宋体"/>
          <w:color w:val="000000"/>
          <w:sz w:val="24"/>
          <w:szCs w:val="24"/>
        </w:rPr>
        <w:t xml:space="preserve">。 </w:t>
      </w:r>
    </w:p>
    <w:p w14:paraId="7710F129">
      <w:pPr>
        <w:widowControl/>
        <w:ind w:firstLine="480" w:firstLineChars="200"/>
        <w:jc w:val="left"/>
      </w:pPr>
      <w:r>
        <w:rPr>
          <w:color w:val="000000"/>
          <w:sz w:val="24"/>
          <w:szCs w:val="24"/>
        </w:rPr>
        <w:t xml:space="preserve">2. </w:t>
      </w:r>
      <w:r>
        <w:rPr>
          <w:rFonts w:hint="eastAsia" w:ascii="宋体" w:hAnsi="宋体" w:cs="宋体"/>
          <w:color w:val="000000"/>
          <w:sz w:val="24"/>
          <w:szCs w:val="24"/>
        </w:rPr>
        <w:t>投标人满足《政府采购促进中小企业发展管理办法》（财库〔</w:t>
      </w:r>
      <w:r>
        <w:rPr>
          <w:color w:val="000000"/>
          <w:sz w:val="24"/>
          <w:szCs w:val="24"/>
        </w:rPr>
        <w:t>2020</w:t>
      </w:r>
      <w:r>
        <w:rPr>
          <w:rFonts w:hint="eastAsia" w:ascii="宋体" w:hAnsi="宋体" w:cs="宋体"/>
          <w:color w:val="000000"/>
          <w:sz w:val="24"/>
          <w:szCs w:val="24"/>
        </w:rPr>
        <w:t>〕</w:t>
      </w:r>
      <w:r>
        <w:rPr>
          <w:color w:val="000000"/>
          <w:sz w:val="24"/>
          <w:szCs w:val="24"/>
        </w:rPr>
        <w:t xml:space="preserve">46 </w:t>
      </w:r>
      <w:r>
        <w:rPr>
          <w:rFonts w:hint="eastAsia" w:ascii="宋体" w:hAnsi="宋体" w:cs="宋体"/>
          <w:color w:val="000000"/>
          <w:sz w:val="24"/>
          <w:szCs w:val="24"/>
        </w:rPr>
        <w:t xml:space="preserve">号）第九条 </w:t>
      </w:r>
    </w:p>
    <w:p w14:paraId="7FF6F2ED">
      <w:pPr>
        <w:widowControl/>
        <w:jc w:val="left"/>
      </w:pPr>
      <w:r>
        <w:rPr>
          <w:rFonts w:hint="eastAsia" w:ascii="宋体" w:hAnsi="宋体" w:cs="宋体"/>
          <w:color w:val="000000"/>
          <w:sz w:val="24"/>
          <w:szCs w:val="24"/>
        </w:rPr>
        <w:t xml:space="preserve">有关规定，拟享受中小企业政策优惠措施的，仍需提供本协议，否则不予认可； </w:t>
      </w:r>
    </w:p>
    <w:p w14:paraId="5335D1D3">
      <w:pPr>
        <w:widowControl/>
        <w:numPr>
          <w:ilvl w:val="0"/>
          <w:numId w:val="8"/>
        </w:numPr>
        <w:ind w:firstLine="480" w:firstLineChars="200"/>
        <w:jc w:val="left"/>
        <w:rPr>
          <w:rFonts w:ascii="宋体" w:hAnsi="宋体" w:cs="宋体"/>
          <w:color w:val="000000"/>
          <w:sz w:val="24"/>
          <w:szCs w:val="24"/>
        </w:rPr>
      </w:pPr>
      <w:r>
        <w:rPr>
          <w:rFonts w:hint="eastAsia" w:ascii="宋体" w:hAnsi="宋体" w:cs="宋体"/>
          <w:color w:val="000000"/>
          <w:sz w:val="24"/>
          <w:szCs w:val="24"/>
        </w:rPr>
        <w:t>投标人须按分包情况说明与所有拟分包承担主体分别签订《分包意向协议》，并在投标文件中提交。</w:t>
      </w:r>
    </w:p>
    <w:p w14:paraId="233C2855">
      <w:pPr>
        <w:pStyle w:val="2"/>
        <w:rPr>
          <w:rFonts w:hAnsi="宋体" w:cs="宋体"/>
          <w:color w:val="000000"/>
          <w:sz w:val="24"/>
          <w:szCs w:val="24"/>
        </w:rPr>
      </w:pPr>
    </w:p>
    <w:p w14:paraId="3217020C">
      <w:pPr>
        <w:pStyle w:val="2"/>
        <w:rPr>
          <w:rFonts w:hAnsi="宋体" w:cs="宋体"/>
          <w:color w:val="000000"/>
          <w:sz w:val="24"/>
          <w:szCs w:val="24"/>
        </w:rPr>
      </w:pPr>
    </w:p>
    <w:p w14:paraId="6C84B85D">
      <w:pPr>
        <w:pStyle w:val="2"/>
        <w:rPr>
          <w:rFonts w:hAnsi="宋体" w:cs="宋体"/>
          <w:color w:val="000000"/>
          <w:sz w:val="24"/>
          <w:szCs w:val="24"/>
        </w:rPr>
      </w:pPr>
    </w:p>
    <w:p w14:paraId="538409A4">
      <w:pPr>
        <w:pStyle w:val="2"/>
        <w:rPr>
          <w:rFonts w:hAnsi="宋体" w:cs="宋体"/>
          <w:color w:val="000000"/>
          <w:sz w:val="24"/>
          <w:szCs w:val="24"/>
        </w:rPr>
      </w:pPr>
    </w:p>
    <w:p w14:paraId="157C47D8">
      <w:pPr>
        <w:pStyle w:val="2"/>
        <w:rPr>
          <w:rFonts w:hAnsi="宋体" w:cs="宋体"/>
          <w:color w:val="000000"/>
          <w:sz w:val="24"/>
          <w:szCs w:val="24"/>
        </w:rPr>
      </w:pPr>
    </w:p>
    <w:p w14:paraId="49533BEF">
      <w:pPr>
        <w:pStyle w:val="2"/>
        <w:rPr>
          <w:rFonts w:hAnsi="宋体" w:cs="宋体"/>
          <w:color w:val="000000"/>
          <w:sz w:val="24"/>
          <w:szCs w:val="24"/>
        </w:rPr>
      </w:pPr>
    </w:p>
    <w:p w14:paraId="50DB8791">
      <w:pPr>
        <w:pStyle w:val="2"/>
        <w:rPr>
          <w:rFonts w:hAnsi="宋体" w:cs="宋体"/>
          <w:color w:val="000000"/>
          <w:sz w:val="24"/>
          <w:szCs w:val="24"/>
        </w:rPr>
      </w:pPr>
    </w:p>
    <w:p w14:paraId="5383A692">
      <w:pPr>
        <w:pStyle w:val="2"/>
        <w:rPr>
          <w:rFonts w:hAnsi="宋体" w:cs="宋体"/>
          <w:color w:val="000000"/>
          <w:sz w:val="24"/>
          <w:szCs w:val="24"/>
        </w:rPr>
      </w:pPr>
    </w:p>
    <w:p w14:paraId="699D1083">
      <w:pPr>
        <w:pStyle w:val="2"/>
        <w:rPr>
          <w:rFonts w:hAnsi="宋体" w:cs="宋体"/>
          <w:color w:val="000000"/>
          <w:sz w:val="24"/>
          <w:szCs w:val="24"/>
        </w:rPr>
      </w:pPr>
    </w:p>
    <w:p w14:paraId="4A49AC7C">
      <w:pPr>
        <w:pStyle w:val="2"/>
        <w:rPr>
          <w:rFonts w:hAnsi="宋体" w:cs="宋体"/>
          <w:color w:val="000000"/>
          <w:sz w:val="24"/>
          <w:szCs w:val="24"/>
        </w:rPr>
      </w:pPr>
    </w:p>
    <w:p w14:paraId="1C392DDA">
      <w:pPr>
        <w:pStyle w:val="2"/>
        <w:rPr>
          <w:rFonts w:hAnsi="宋体" w:cs="宋体"/>
          <w:color w:val="000000"/>
          <w:sz w:val="24"/>
          <w:szCs w:val="24"/>
        </w:rPr>
      </w:pPr>
    </w:p>
    <w:p w14:paraId="5BF405DE">
      <w:pPr>
        <w:pStyle w:val="2"/>
        <w:rPr>
          <w:rFonts w:hAnsi="宋体" w:cs="宋体"/>
          <w:color w:val="000000"/>
          <w:sz w:val="24"/>
          <w:szCs w:val="24"/>
        </w:rPr>
      </w:pPr>
    </w:p>
    <w:p w14:paraId="05BEA82C">
      <w:pPr>
        <w:pStyle w:val="2"/>
        <w:rPr>
          <w:rFonts w:hAnsi="宋体" w:cs="宋体"/>
          <w:color w:val="000000"/>
          <w:sz w:val="24"/>
          <w:szCs w:val="24"/>
        </w:rPr>
      </w:pPr>
    </w:p>
    <w:p w14:paraId="4B2521F8">
      <w:pPr>
        <w:pStyle w:val="2"/>
        <w:rPr>
          <w:rFonts w:hAnsi="宋体" w:cs="宋体"/>
          <w:color w:val="000000"/>
          <w:sz w:val="24"/>
          <w:szCs w:val="24"/>
        </w:rPr>
      </w:pPr>
    </w:p>
    <w:p w14:paraId="7EB8B341">
      <w:pPr>
        <w:pStyle w:val="2"/>
        <w:rPr>
          <w:rFonts w:hAnsi="宋体" w:cs="宋体"/>
          <w:color w:val="000000"/>
          <w:sz w:val="24"/>
          <w:szCs w:val="24"/>
        </w:rPr>
      </w:pPr>
    </w:p>
    <w:p w14:paraId="6DF99D7C">
      <w:pPr>
        <w:pStyle w:val="2"/>
        <w:rPr>
          <w:rFonts w:hAnsi="宋体" w:cs="宋体"/>
          <w:color w:val="000000"/>
          <w:sz w:val="24"/>
          <w:szCs w:val="24"/>
        </w:rPr>
      </w:pPr>
    </w:p>
    <w:p w14:paraId="77443639">
      <w:pPr>
        <w:pStyle w:val="2"/>
        <w:rPr>
          <w:rFonts w:hAnsi="宋体" w:cs="宋体"/>
          <w:color w:val="000000"/>
          <w:sz w:val="24"/>
          <w:szCs w:val="24"/>
        </w:rPr>
      </w:pPr>
    </w:p>
    <w:p w14:paraId="33A308C1">
      <w:pPr>
        <w:pStyle w:val="2"/>
        <w:rPr>
          <w:rFonts w:hAnsi="宋体" w:cs="宋体"/>
          <w:color w:val="000000"/>
          <w:sz w:val="24"/>
          <w:szCs w:val="24"/>
        </w:rPr>
      </w:pPr>
    </w:p>
    <w:p w14:paraId="5D50C5F9">
      <w:pPr>
        <w:pStyle w:val="2"/>
        <w:rPr>
          <w:rFonts w:hAnsi="宋体" w:cs="宋体"/>
          <w:color w:val="000000"/>
          <w:sz w:val="24"/>
          <w:szCs w:val="24"/>
        </w:rPr>
      </w:pPr>
    </w:p>
    <w:p w14:paraId="513B3233">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质疑函范本</w:t>
      </w:r>
    </w:p>
    <w:p w14:paraId="7F7DF2C9">
      <w:pPr>
        <w:adjustRightInd w:val="0"/>
        <w:snapToGrid w:val="0"/>
        <w:spacing w:beforeLines="10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一、质疑供应商基本信息</w:t>
      </w:r>
    </w:p>
    <w:p w14:paraId="671D8207">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供应商名称：</w:t>
      </w:r>
      <w:r>
        <w:rPr>
          <w:rFonts w:hint="eastAsia" w:ascii="宋体" w:hAnsi="宋体" w:cs="仿宋"/>
          <w:sz w:val="24"/>
          <w:szCs w:val="24"/>
          <w:u w:val="dotted"/>
        </w:rPr>
        <w:t xml:space="preserve">                                                              </w:t>
      </w:r>
    </w:p>
    <w:p w14:paraId="2390644B">
      <w:pPr>
        <w:adjustRightInd w:val="0"/>
        <w:snapToGrid w:val="0"/>
        <w:spacing w:line="360" w:lineRule="auto"/>
        <w:rPr>
          <w:rFonts w:hint="eastAsia" w:ascii="宋体" w:hAnsi="宋体" w:cs="仿宋"/>
          <w:sz w:val="24"/>
          <w:szCs w:val="24"/>
        </w:rPr>
      </w:pPr>
      <w:r>
        <w:rPr>
          <w:rFonts w:hint="eastAsia" w:ascii="宋体" w:hAnsi="宋体" w:cs="仿宋"/>
          <w:sz w:val="24"/>
          <w:szCs w:val="24"/>
        </w:rPr>
        <w:t>地址：</w:t>
      </w:r>
      <w:r>
        <w:rPr>
          <w:rFonts w:hint="eastAsia" w:ascii="宋体" w:hAnsi="宋体" w:cs="仿宋"/>
          <w:sz w:val="24"/>
          <w:szCs w:val="24"/>
          <w:u w:val="dotted"/>
        </w:rPr>
        <w:t xml:space="preserve">                             </w:t>
      </w:r>
      <w:r>
        <w:rPr>
          <w:rFonts w:hint="eastAsia" w:ascii="宋体" w:hAnsi="宋体" w:cs="仿宋"/>
          <w:sz w:val="24"/>
          <w:szCs w:val="24"/>
        </w:rPr>
        <w:t>邮编：</w:t>
      </w:r>
      <w:r>
        <w:rPr>
          <w:rFonts w:hint="eastAsia" w:ascii="宋体" w:hAnsi="宋体" w:cs="仿宋"/>
          <w:sz w:val="24"/>
          <w:szCs w:val="24"/>
          <w:u w:val="dotted"/>
        </w:rPr>
        <w:t xml:space="preserve">                                 </w:t>
      </w:r>
    </w:p>
    <w:p w14:paraId="17E643D0">
      <w:pPr>
        <w:adjustRightInd w:val="0"/>
        <w:snapToGrid w:val="0"/>
        <w:spacing w:line="360" w:lineRule="auto"/>
        <w:rPr>
          <w:rFonts w:hint="eastAsia" w:ascii="宋体" w:hAnsi="宋体" w:cs="仿宋"/>
          <w:sz w:val="24"/>
          <w:szCs w:val="24"/>
        </w:rPr>
      </w:pPr>
      <w:r>
        <w:rPr>
          <w:rFonts w:hint="eastAsia" w:ascii="宋体" w:hAnsi="宋体" w:cs="仿宋"/>
          <w:sz w:val="24"/>
          <w:szCs w:val="24"/>
        </w:rPr>
        <w:t>联系人：</w:t>
      </w:r>
      <w:r>
        <w:rPr>
          <w:rFonts w:hint="eastAsia" w:ascii="宋体" w:hAnsi="宋体" w:cs="仿宋"/>
          <w:sz w:val="24"/>
          <w:szCs w:val="24"/>
          <w:u w:val="dotted"/>
        </w:rPr>
        <w:t xml:space="preserve">                      </w:t>
      </w:r>
      <w:r>
        <w:rPr>
          <w:rFonts w:hint="eastAsia" w:ascii="宋体" w:hAnsi="宋体" w:cs="仿宋"/>
          <w:sz w:val="24"/>
          <w:szCs w:val="24"/>
        </w:rPr>
        <w:t>联系电话：</w:t>
      </w:r>
      <w:r>
        <w:rPr>
          <w:rFonts w:hint="eastAsia" w:ascii="宋体" w:hAnsi="宋体" w:cs="仿宋"/>
          <w:sz w:val="24"/>
          <w:szCs w:val="24"/>
          <w:u w:val="dotted"/>
        </w:rPr>
        <w:t xml:space="preserve">                                  </w:t>
      </w:r>
    </w:p>
    <w:p w14:paraId="2EF3B239">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授权代表：</w:t>
      </w:r>
      <w:r>
        <w:rPr>
          <w:rFonts w:hint="eastAsia" w:ascii="宋体" w:hAnsi="宋体" w:cs="仿宋"/>
          <w:sz w:val="24"/>
          <w:szCs w:val="24"/>
          <w:u w:val="dotted"/>
        </w:rPr>
        <w:t xml:space="preserve">                    </w:t>
      </w:r>
      <w:r>
        <w:rPr>
          <w:rFonts w:hint="eastAsia" w:ascii="宋体" w:hAnsi="宋体" w:cs="仿宋"/>
          <w:sz w:val="24"/>
          <w:szCs w:val="24"/>
        </w:rPr>
        <w:t>联系电话：</w:t>
      </w:r>
      <w:r>
        <w:rPr>
          <w:rFonts w:hint="eastAsia" w:ascii="宋体" w:hAnsi="宋体" w:cs="仿宋"/>
          <w:sz w:val="24"/>
          <w:szCs w:val="24"/>
          <w:u w:val="dotted"/>
        </w:rPr>
        <w:t xml:space="preserve">                  </w:t>
      </w:r>
    </w:p>
    <w:p w14:paraId="5B5EF460">
      <w:pPr>
        <w:adjustRightInd w:val="0"/>
        <w:snapToGrid w:val="0"/>
        <w:spacing w:beforeLines="10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二、质疑项目基本情况</w:t>
      </w:r>
    </w:p>
    <w:p w14:paraId="155A72EB">
      <w:pPr>
        <w:adjustRightInd w:val="0"/>
        <w:snapToGrid w:val="0"/>
        <w:spacing w:line="360" w:lineRule="auto"/>
        <w:rPr>
          <w:rFonts w:hint="eastAsia" w:ascii="宋体" w:hAnsi="宋体" w:cs="仿宋"/>
          <w:sz w:val="24"/>
          <w:szCs w:val="24"/>
        </w:rPr>
      </w:pPr>
      <w:r>
        <w:rPr>
          <w:rFonts w:hint="eastAsia" w:ascii="宋体" w:hAnsi="宋体" w:cs="仿宋"/>
          <w:sz w:val="24"/>
          <w:szCs w:val="24"/>
        </w:rPr>
        <w:t>项目名称：</w:t>
      </w:r>
      <w:r>
        <w:rPr>
          <w:rFonts w:hint="eastAsia" w:ascii="宋体" w:hAnsi="宋体" w:cs="仿宋"/>
          <w:sz w:val="24"/>
          <w:szCs w:val="24"/>
          <w:u w:val="dotted"/>
        </w:rPr>
        <w:t xml:space="preserve">                                                          </w:t>
      </w:r>
    </w:p>
    <w:p w14:paraId="55E8F4FB">
      <w:pPr>
        <w:adjustRightInd w:val="0"/>
        <w:snapToGrid w:val="0"/>
        <w:spacing w:line="360" w:lineRule="auto"/>
        <w:rPr>
          <w:rFonts w:hint="eastAsia" w:ascii="宋体" w:hAnsi="宋体" w:cs="仿宋"/>
          <w:sz w:val="24"/>
          <w:szCs w:val="24"/>
        </w:rPr>
      </w:pPr>
      <w:r>
        <w:rPr>
          <w:rFonts w:hint="eastAsia" w:ascii="宋体" w:hAnsi="宋体" w:cs="仿宋"/>
          <w:sz w:val="24"/>
          <w:szCs w:val="24"/>
        </w:rPr>
        <w:t>项目编号：</w:t>
      </w:r>
      <w:r>
        <w:rPr>
          <w:rFonts w:hint="eastAsia" w:ascii="宋体" w:hAnsi="宋体" w:cs="仿宋"/>
          <w:sz w:val="24"/>
          <w:szCs w:val="24"/>
          <w:u w:val="dotted"/>
        </w:rPr>
        <w:t xml:space="preserve">                               </w:t>
      </w:r>
      <w:r>
        <w:rPr>
          <w:rFonts w:hint="eastAsia" w:ascii="宋体" w:hAnsi="宋体" w:cs="仿宋"/>
          <w:sz w:val="24"/>
          <w:szCs w:val="24"/>
        </w:rPr>
        <w:t>采购包号：</w:t>
      </w:r>
      <w:r>
        <w:rPr>
          <w:rFonts w:hint="eastAsia" w:ascii="宋体" w:hAnsi="宋体" w:cs="仿宋"/>
          <w:sz w:val="24"/>
          <w:szCs w:val="24"/>
          <w:u w:val="dotted"/>
        </w:rPr>
        <w:t xml:space="preserve">                   </w:t>
      </w:r>
    </w:p>
    <w:p w14:paraId="5A3C34AD">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采购人名称：</w:t>
      </w:r>
      <w:r>
        <w:rPr>
          <w:rFonts w:hint="eastAsia" w:ascii="宋体" w:hAnsi="宋体" w:cs="仿宋"/>
          <w:sz w:val="24"/>
          <w:szCs w:val="24"/>
          <w:u w:val="dotted"/>
        </w:rPr>
        <w:t xml:space="preserve">                                                              </w:t>
      </w:r>
    </w:p>
    <w:p w14:paraId="55179383">
      <w:pPr>
        <w:adjustRightInd w:val="0"/>
        <w:snapToGrid w:val="0"/>
        <w:spacing w:beforeLines="10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三、质疑事项具体内容</w:t>
      </w:r>
    </w:p>
    <w:p w14:paraId="29E80D0A">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质疑事项1：</w:t>
      </w:r>
      <w:r>
        <w:rPr>
          <w:rFonts w:hint="eastAsia" w:ascii="宋体" w:hAnsi="宋体" w:cs="仿宋"/>
          <w:sz w:val="24"/>
          <w:szCs w:val="24"/>
          <w:u w:val="dotted"/>
        </w:rPr>
        <w:t xml:space="preserve">                                                              </w:t>
      </w:r>
    </w:p>
    <w:p w14:paraId="54D12949">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事实依据：</w:t>
      </w:r>
      <w:r>
        <w:rPr>
          <w:rFonts w:hint="eastAsia" w:ascii="宋体" w:hAnsi="宋体" w:cs="仿宋"/>
          <w:sz w:val="24"/>
          <w:szCs w:val="24"/>
          <w:u w:val="dotted"/>
        </w:rPr>
        <w:t xml:space="preserve">                                                                </w:t>
      </w:r>
    </w:p>
    <w:p w14:paraId="54E6CF94">
      <w:pPr>
        <w:adjustRightInd w:val="0"/>
        <w:snapToGrid w:val="0"/>
        <w:spacing w:line="360" w:lineRule="auto"/>
        <w:rPr>
          <w:rFonts w:hint="eastAsia" w:ascii="宋体" w:hAnsi="宋体" w:cs="仿宋"/>
          <w:sz w:val="24"/>
          <w:szCs w:val="24"/>
        </w:rPr>
      </w:pPr>
      <w:r>
        <w:rPr>
          <w:rFonts w:hint="eastAsia" w:ascii="宋体" w:hAnsi="宋体" w:cs="仿宋"/>
          <w:sz w:val="24"/>
          <w:szCs w:val="24"/>
          <w:u w:val="dotted"/>
        </w:rPr>
        <w:t xml:space="preserve">                                                                          </w:t>
      </w:r>
    </w:p>
    <w:p w14:paraId="2033D44A">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法律依据：</w:t>
      </w:r>
      <w:r>
        <w:rPr>
          <w:rFonts w:hint="eastAsia" w:ascii="宋体" w:hAnsi="宋体" w:cs="仿宋"/>
          <w:sz w:val="24"/>
          <w:szCs w:val="24"/>
          <w:u w:val="dotted"/>
        </w:rPr>
        <w:t xml:space="preserve">                                                                </w:t>
      </w:r>
    </w:p>
    <w:p w14:paraId="39705CA9">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u w:val="dotted"/>
        </w:rPr>
        <w:t xml:space="preserve">                                                                          </w:t>
      </w:r>
    </w:p>
    <w:p w14:paraId="23854AB4">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质疑事项2：</w:t>
      </w:r>
      <w:r>
        <w:rPr>
          <w:rFonts w:hint="eastAsia" w:ascii="宋体" w:hAnsi="宋体" w:cs="仿宋"/>
          <w:sz w:val="24"/>
          <w:szCs w:val="24"/>
          <w:u w:val="dotted"/>
        </w:rPr>
        <w:t xml:space="preserve">                                                                </w:t>
      </w:r>
    </w:p>
    <w:p w14:paraId="22E41C5C">
      <w:pPr>
        <w:adjustRightInd w:val="0"/>
        <w:snapToGrid w:val="0"/>
        <w:spacing w:line="360" w:lineRule="auto"/>
        <w:rPr>
          <w:rFonts w:hint="eastAsia" w:ascii="宋体" w:hAnsi="宋体" w:cs="仿宋"/>
          <w:sz w:val="24"/>
          <w:szCs w:val="24"/>
        </w:rPr>
      </w:pPr>
      <w:r>
        <w:rPr>
          <w:rFonts w:hint="eastAsia" w:ascii="宋体" w:hAnsi="宋体" w:cs="仿宋"/>
          <w:sz w:val="24"/>
          <w:szCs w:val="24"/>
        </w:rPr>
        <w:t>……</w:t>
      </w:r>
    </w:p>
    <w:p w14:paraId="58F6ED6B">
      <w:pPr>
        <w:adjustRightInd w:val="0"/>
        <w:snapToGrid w:val="0"/>
        <w:spacing w:beforeLines="10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四、质疑事项相关请求</w:t>
      </w:r>
    </w:p>
    <w:p w14:paraId="34632A11">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请求：</w:t>
      </w:r>
      <w:r>
        <w:rPr>
          <w:rFonts w:hint="eastAsia" w:ascii="宋体" w:hAnsi="宋体" w:cs="仿宋"/>
          <w:sz w:val="24"/>
          <w:szCs w:val="24"/>
          <w:u w:val="dotted"/>
        </w:rPr>
        <w:t xml:space="preserve">                                                                    </w:t>
      </w:r>
    </w:p>
    <w:p w14:paraId="70B1439C">
      <w:pPr>
        <w:rPr>
          <w:rFonts w:hint="eastAsia" w:ascii="宋体" w:hAnsi="宋体"/>
          <w:sz w:val="24"/>
          <w:szCs w:val="24"/>
        </w:rPr>
      </w:pPr>
    </w:p>
    <w:p w14:paraId="6CECB372">
      <w:pPr>
        <w:rPr>
          <w:rFonts w:hint="eastAsia" w:ascii="宋体" w:hAnsi="宋体"/>
          <w:sz w:val="24"/>
          <w:szCs w:val="24"/>
        </w:rPr>
      </w:pPr>
      <w:r>
        <w:rPr>
          <w:rFonts w:hint="eastAsia" w:ascii="宋体" w:hAnsi="宋体"/>
          <w:sz w:val="24"/>
          <w:szCs w:val="24"/>
        </w:rPr>
        <w:t xml:space="preserve">签  字（签章）：                                 公  章：                      </w:t>
      </w:r>
    </w:p>
    <w:p w14:paraId="27B90101">
      <w:pPr>
        <w:rPr>
          <w:rFonts w:hint="eastAsia" w:ascii="宋体" w:hAnsi="宋体"/>
          <w:sz w:val="24"/>
          <w:szCs w:val="24"/>
        </w:rPr>
      </w:pPr>
      <w:r>
        <w:rPr>
          <w:rFonts w:hint="eastAsia" w:ascii="宋体" w:hAnsi="宋体"/>
          <w:sz w:val="24"/>
          <w:szCs w:val="24"/>
        </w:rPr>
        <w:t xml:space="preserve">日  期：    </w:t>
      </w:r>
    </w:p>
    <w:p w14:paraId="24319AEC">
      <w:pPr>
        <w:spacing w:line="480" w:lineRule="exact"/>
        <w:ind w:firstLine="480" w:firstLineChars="200"/>
        <w:rPr>
          <w:rFonts w:hint="eastAsia" w:ascii="宋体" w:hAnsi="宋体"/>
          <w:bCs/>
          <w:sz w:val="24"/>
          <w:szCs w:val="24"/>
        </w:rPr>
      </w:pPr>
    </w:p>
    <w:p w14:paraId="7402A2A7">
      <w:pPr>
        <w:spacing w:line="480" w:lineRule="exact"/>
        <w:ind w:firstLine="480" w:firstLineChars="200"/>
        <w:rPr>
          <w:rFonts w:hint="eastAsia" w:ascii="宋体" w:hAnsi="宋体"/>
          <w:bCs/>
          <w:sz w:val="24"/>
          <w:szCs w:val="24"/>
        </w:rPr>
      </w:pPr>
    </w:p>
    <w:p w14:paraId="150FE5EC">
      <w:pPr>
        <w:spacing w:line="480" w:lineRule="exact"/>
        <w:ind w:firstLine="480" w:firstLineChars="200"/>
        <w:rPr>
          <w:rFonts w:hint="eastAsia" w:ascii="宋体" w:hAnsi="宋体"/>
          <w:bCs/>
          <w:sz w:val="24"/>
          <w:szCs w:val="24"/>
        </w:rPr>
      </w:pPr>
      <w:r>
        <w:rPr>
          <w:rFonts w:hint="eastAsia" w:ascii="宋体" w:hAnsi="宋体"/>
          <w:bCs/>
          <w:sz w:val="24"/>
          <w:szCs w:val="24"/>
        </w:rPr>
        <w:t>相关说明：</w:t>
      </w:r>
    </w:p>
    <w:p w14:paraId="7142DBDD">
      <w:pPr>
        <w:spacing w:line="480" w:lineRule="exact"/>
        <w:ind w:firstLine="480" w:firstLineChars="200"/>
        <w:rPr>
          <w:rFonts w:hint="eastAsia" w:ascii="宋体" w:hAnsi="宋体" w:cs="仿宋"/>
          <w:sz w:val="24"/>
          <w:szCs w:val="24"/>
        </w:rPr>
      </w:pPr>
      <w:r>
        <w:rPr>
          <w:rFonts w:hint="eastAsia" w:ascii="宋体" w:hAnsi="宋体" w:cs="仿宋"/>
          <w:sz w:val="24"/>
          <w:szCs w:val="24"/>
        </w:rPr>
        <w:t>1.供应商提出质疑，应提交《质疑函》和必要的证明材料。</w:t>
      </w:r>
    </w:p>
    <w:p w14:paraId="607ED245">
      <w:pPr>
        <w:spacing w:line="480" w:lineRule="exact"/>
        <w:ind w:firstLine="480" w:firstLineChars="200"/>
        <w:rPr>
          <w:rFonts w:hint="eastAsia" w:ascii="宋体" w:hAnsi="宋体" w:cs="仿宋"/>
          <w:sz w:val="24"/>
          <w:szCs w:val="24"/>
        </w:rPr>
      </w:pPr>
      <w:r>
        <w:rPr>
          <w:rFonts w:hint="eastAsia" w:ascii="宋体" w:hAnsi="宋体" w:cs="仿宋"/>
          <w:sz w:val="24"/>
          <w:szCs w:val="24"/>
        </w:rPr>
        <w:t>2.</w:t>
      </w:r>
      <w:r>
        <w:rPr>
          <w:rFonts w:hint="eastAsia" w:ascii="宋体" w:hAnsi="宋体" w:cs="仿宋"/>
          <w:b/>
          <w:bCs/>
          <w:sz w:val="24"/>
          <w:szCs w:val="24"/>
        </w:rPr>
        <w:t>由授权代表负责质疑事宜的，《质疑函》附件中应提交由质疑供应商法定代表人或主要负责人签署的《授权委托书》。</w:t>
      </w:r>
    </w:p>
    <w:p w14:paraId="0494B819">
      <w:pPr>
        <w:spacing w:line="480" w:lineRule="exact"/>
        <w:ind w:firstLine="480" w:firstLineChars="200"/>
        <w:rPr>
          <w:rFonts w:hint="eastAsia" w:ascii="宋体" w:hAnsi="宋体" w:cs="仿宋"/>
          <w:sz w:val="24"/>
          <w:szCs w:val="24"/>
        </w:rPr>
      </w:pPr>
      <w:r>
        <w:rPr>
          <w:rFonts w:hint="eastAsia" w:ascii="宋体" w:hAnsi="宋体" w:cs="仿宋"/>
          <w:sz w:val="24"/>
          <w:szCs w:val="24"/>
        </w:rPr>
        <w:t>3.质疑供应商针对项目的某一采购包进行质疑的，《质疑函》中应明确采购包号。</w:t>
      </w:r>
    </w:p>
    <w:p w14:paraId="37A73137">
      <w:pPr>
        <w:spacing w:line="480" w:lineRule="exact"/>
        <w:ind w:firstLine="480" w:firstLineChars="200"/>
        <w:rPr>
          <w:rFonts w:hint="eastAsia" w:ascii="宋体" w:hAnsi="宋体" w:cs="仿宋"/>
          <w:sz w:val="24"/>
          <w:szCs w:val="24"/>
        </w:rPr>
      </w:pPr>
      <w:r>
        <w:rPr>
          <w:rFonts w:hint="eastAsia" w:ascii="宋体" w:hAnsi="宋体" w:cs="仿宋"/>
          <w:sz w:val="24"/>
          <w:szCs w:val="24"/>
        </w:rPr>
        <w:t>4.《质疑函》的质疑事项应具体、明确，并有必要的事实依据和法律依据。</w:t>
      </w:r>
    </w:p>
    <w:p w14:paraId="40312CA3">
      <w:pPr>
        <w:spacing w:line="480" w:lineRule="exact"/>
        <w:ind w:firstLine="480" w:firstLineChars="200"/>
        <w:rPr>
          <w:rFonts w:hint="eastAsia" w:ascii="宋体" w:hAnsi="宋体" w:cs="仿宋"/>
          <w:sz w:val="24"/>
          <w:szCs w:val="24"/>
        </w:rPr>
      </w:pPr>
      <w:r>
        <w:rPr>
          <w:rFonts w:hint="eastAsia" w:ascii="宋体" w:hAnsi="宋体" w:cs="仿宋"/>
          <w:sz w:val="24"/>
          <w:szCs w:val="24"/>
        </w:rPr>
        <w:t>5.《质疑函》的质疑请求应与质疑事项相关。</w:t>
      </w:r>
    </w:p>
    <w:p w14:paraId="2DE8C7F0">
      <w:pPr>
        <w:spacing w:line="480" w:lineRule="exact"/>
        <w:ind w:firstLine="480" w:firstLineChars="200"/>
        <w:rPr>
          <w:rFonts w:hint="eastAsia" w:ascii="宋体" w:hAnsi="宋体" w:cs="仿宋"/>
          <w:sz w:val="24"/>
          <w:szCs w:val="24"/>
        </w:rPr>
      </w:pPr>
      <w:r>
        <w:rPr>
          <w:rFonts w:hint="eastAsia" w:ascii="宋体" w:hAnsi="宋体" w:cs="仿宋"/>
          <w:sz w:val="24"/>
          <w:szCs w:val="24"/>
        </w:rPr>
        <w:t>6.质疑供应商为自然人的，《质疑函》应由本人签字；质疑供应商为法人或者其他组织的，《质疑函》应由法定代表人、主要负责人，或者其授权代表签字或者签章，并加盖公章。</w:t>
      </w:r>
    </w:p>
    <w:p w14:paraId="18DB79AE">
      <w:pPr>
        <w:spacing w:line="480" w:lineRule="exact"/>
        <w:ind w:firstLine="480" w:firstLineChars="200"/>
        <w:rPr>
          <w:rFonts w:hint="eastAsia" w:ascii="宋体" w:hAnsi="宋体" w:cs="仿宋"/>
          <w:sz w:val="24"/>
          <w:szCs w:val="24"/>
        </w:rPr>
      </w:pPr>
      <w:r>
        <w:rPr>
          <w:rFonts w:hint="eastAsia" w:ascii="宋体" w:hAnsi="宋体" w:cs="仿宋"/>
          <w:sz w:val="24"/>
          <w:szCs w:val="24"/>
        </w:rPr>
        <w:t>7.质疑</w:t>
      </w:r>
      <w:r>
        <w:rPr>
          <w:rFonts w:hint="eastAsia" w:ascii="宋体" w:hAnsi="宋体" w:cs="仿宋"/>
          <w:sz w:val="24"/>
          <w:szCs w:val="24"/>
          <w:lang w:val="zh-CN"/>
        </w:rPr>
        <w:t>供应商</w:t>
      </w:r>
      <w:r>
        <w:rPr>
          <w:rFonts w:hint="eastAsia" w:ascii="宋体" w:hAnsi="宋体" w:cs="仿宋"/>
          <w:sz w:val="24"/>
          <w:szCs w:val="24"/>
        </w:rPr>
        <w:t>为</w:t>
      </w:r>
      <w:r>
        <w:rPr>
          <w:rFonts w:hint="eastAsia" w:ascii="宋体" w:hAnsi="宋体" w:cs="仿宋"/>
          <w:sz w:val="24"/>
          <w:szCs w:val="24"/>
          <w:lang w:val="zh-CN"/>
        </w:rPr>
        <w:t>联合体</w:t>
      </w:r>
      <w:r>
        <w:rPr>
          <w:rFonts w:hint="eastAsia" w:ascii="宋体" w:hAnsi="宋体" w:cs="仿宋"/>
          <w:sz w:val="24"/>
          <w:szCs w:val="24"/>
        </w:rPr>
        <w:t>的</w:t>
      </w:r>
      <w:r>
        <w:rPr>
          <w:rFonts w:hint="eastAsia" w:ascii="宋体" w:hAnsi="宋体" w:cs="仿宋"/>
          <w:sz w:val="24"/>
          <w:szCs w:val="24"/>
          <w:lang w:val="zh-CN"/>
        </w:rPr>
        <w:t>，则《质疑函》中要求加盖公章之处，联合体各方均须按要求加盖公章。</w:t>
      </w:r>
    </w:p>
    <w:p w14:paraId="70B6E6D9"/>
    <w:p w14:paraId="7E9DBA25">
      <w:pPr>
        <w:spacing w:line="480" w:lineRule="exact"/>
        <w:ind w:firstLine="480"/>
        <w:rPr>
          <w:rFonts w:ascii="宋体" w:hAnsi="宋体" w:cs="仿宋"/>
          <w:sz w:val="24"/>
          <w:szCs w:val="24"/>
        </w:rPr>
      </w:pPr>
    </w:p>
    <w:sectPr>
      <w:headerReference r:id="rId3" w:type="default"/>
      <w:footerReference r:id="rId4" w:type="default"/>
      <w:footerReference r:id="rId5" w:type="even"/>
      <w:pgSz w:w="11906" w:h="16838"/>
      <w:pgMar w:top="1440" w:right="1080" w:bottom="1440" w:left="1080"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Times NR MT Pro">
    <w:panose1 w:val="02030502070405020303"/>
    <w:charset w:val="00"/>
    <w:family w:val="auto"/>
    <w:pitch w:val="default"/>
    <w:sig w:usb0="A00000AF" w:usb1="5000205B" w:usb2="00000000" w:usb3="00000000" w:csb0="20000093"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Arial">
    <w:altName w:val="DejaVu Sans"/>
    <w:panose1 w:val="020B0604020202020204"/>
    <w:charset w:val="00"/>
    <w:family w:val="swiss"/>
    <w:pitch w:val="default"/>
    <w:sig w:usb0="00000000" w:usb1="00000000" w:usb2="00000009" w:usb3="00000000" w:csb0="000001FF" w:csb1="00000000"/>
  </w:font>
  <w:font w:name="Courier New">
    <w:altName w:val="DejaVu Sans"/>
    <w:panose1 w:val="02070309020205020404"/>
    <w:charset w:val="00"/>
    <w:family w:val="modern"/>
    <w:pitch w:val="default"/>
    <w:sig w:usb0="00000000" w:usb1="00000000" w:usb2="00000009" w:usb3="00000000" w:csb0="000001FF" w:csb1="00000000"/>
  </w:font>
  <w:font w:name="楷体_GB2312">
    <w:altName w:val="方正楷体_GBK"/>
    <w:panose1 w:val="02010609030101010101"/>
    <w:charset w:val="86"/>
    <w:family w:val="modern"/>
    <w:pitch w:val="default"/>
    <w:sig w:usb0="00000000" w:usb1="00000000" w:usb2="00000010" w:usb3="00000000" w:csb0="00040000" w:csb1="00000000"/>
  </w:font>
  <w:font w:name="方正楷体_GBK">
    <w:panose1 w:val="03000509000000000000"/>
    <w:charset w:val="86"/>
    <w:family w:val="auto"/>
    <w:pitch w:val="default"/>
    <w:sig w:usb0="00000001" w:usb1="080E0000" w:usb2="00000000" w:usb3="00000000" w:csb0="00040000" w:csb1="00000000"/>
  </w:font>
  <w:font w:name="幼圆">
    <w:altName w:val="华文仿宋"/>
    <w:panose1 w:val="02010509060101010101"/>
    <w:charset w:val="86"/>
    <w:family w:val="modern"/>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方正黑体_GBK">
    <w:panose1 w:val="03000509000000000000"/>
    <w:charset w:val="86"/>
    <w:family w:val="auto"/>
    <w:pitch w:val="default"/>
    <w:sig w:usb0="00000001" w:usb1="080E0000" w:usb2="00000000" w:usb3="00000000" w:csb0="00040000" w:csb1="00000000"/>
  </w:font>
  <w:font w:name="仿宋_GB2312">
    <w:altName w:val="方正仿宋_GBK"/>
    <w:panose1 w:val="02010609030101010101"/>
    <w:charset w:val="86"/>
    <w:family w:val="modern"/>
    <w:pitch w:val="default"/>
    <w:sig w:usb0="00000000" w:usb1="00000000" w:usb2="00000010" w:usb3="00000000" w:csb0="00040000" w:csb1="00000000"/>
  </w:font>
  <w:font w:name="方正仿宋_GBK">
    <w:panose1 w:val="02000000000000000000"/>
    <w:charset w:val="86"/>
    <w:family w:val="auto"/>
    <w:pitch w:val="default"/>
    <w:sig w:usb0="00000001" w:usb1="08000000" w:usb2="00000000" w:usb3="00000000" w:csb0="00040000" w:csb1="00000000"/>
  </w:font>
  <w:font w:name="Tahoma">
    <w:altName w:val="noto sans thai"/>
    <w:panose1 w:val="020B0604030504040204"/>
    <w:charset w:val="00"/>
    <w:family w:val="swiss"/>
    <w:pitch w:val="default"/>
    <w:sig w:usb0="00000000" w:usb1="00000000" w:usb2="00000029" w:usb3="00000000" w:csb0="000101FF" w:csb1="00000000"/>
  </w:font>
  <w:font w:name="noto sans thai">
    <w:panose1 w:val="020B0502040504020204"/>
    <w:charset w:val="00"/>
    <w:family w:val="auto"/>
    <w:pitch w:val="default"/>
    <w:sig w:usb0="81000063" w:usb1="00002000" w:usb2="00000000" w:usb3="00000000" w:csb0="00010000" w:csb1="00000000"/>
  </w:font>
  <w:font w:name="MathJax_Vector">
    <w:panose1 w:val="02000603000000000000"/>
    <w:charset w:val="00"/>
    <w:family w:val="auto"/>
    <w:pitch w:val="default"/>
    <w:sig w:usb0="00000001" w:usb1="00000020" w:usb2="00000000" w:usb3="00000000" w:csb0="00000001" w:csb1="00000000"/>
  </w:font>
  <w:font w:name="Arial Unicode MS">
    <w:altName w:val="DejaVu Sans"/>
    <w:panose1 w:val="020B0604020202020204"/>
    <w:charset w:val="86"/>
    <w:family w:val="swiss"/>
    <w:pitch w:val="default"/>
    <w:sig w:usb0="00000000" w:usb1="00000000" w:usb2="0000003F" w:usb3="00000000" w:csb0="003F01FF" w:csb1="00000000"/>
  </w:font>
  <w:font w:name="Verdana">
    <w:altName w:val="Ubuntu Light"/>
    <w:panose1 w:val="020B0604030504040204"/>
    <w:charset w:val="00"/>
    <w:family w:val="swiss"/>
    <w:pitch w:val="default"/>
    <w:sig w:usb0="00000000" w:usb1="00000000" w:usb2="00000010" w:usb3="00000000" w:csb0="0000019F" w:csb1="00000000"/>
  </w:font>
  <w:font w:name="Ubuntu Light">
    <w:panose1 w:val="020B0604030602030204"/>
    <w:charset w:val="00"/>
    <w:family w:val="auto"/>
    <w:pitch w:val="default"/>
    <w:sig w:usb0="E00002FF" w:usb1="5000205B" w:usb2="00000000" w:usb3="00000000" w:csb0="2000009F" w:csb1="56010000"/>
  </w:font>
  <w:font w:name="方正小标宋_GBK">
    <w:panose1 w:val="03000509000000000000"/>
    <w:charset w:val="86"/>
    <w:family w:val="script"/>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楷体">
    <w:altName w:val="方正楷体_GBK"/>
    <w:panose1 w:val="02010609060101010101"/>
    <w:charset w:val="86"/>
    <w:family w:val="modern"/>
    <w:pitch w:val="default"/>
    <w:sig w:usb0="00000000" w:usb1="00000000" w:usb2="00000016" w:usb3="00000000" w:csb0="00040001" w:csb1="00000000"/>
  </w:font>
  <w:font w:name="微软雅黑">
    <w:altName w:val="方正黑体_GBK"/>
    <w:panose1 w:val="00000000000000000000"/>
    <w:charset w:val="00"/>
    <w:family w:val="auto"/>
    <w:pitch w:val="default"/>
    <w:sig w:usb0="00000000" w:usb1="00000000" w:usb2="00000000" w:usb3="00000000" w:csb0="00000000" w:csb1="00000000"/>
  </w:font>
  <w:font w:name="C059">
    <w:panose1 w:val="00000500000000000000"/>
    <w:charset w:val="00"/>
    <w:family w:val="auto"/>
    <w:pitch w:val="default"/>
    <w:sig w:usb0="00000287" w:usb1="00000800" w:usb2="00000000" w:usb3="00000000" w:csb0="6000009F"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B1BA4">
    <w:pPr>
      <w:pStyle w:val="242"/>
      <w:framePr w:wrap="around" w:vAnchor="text" w:hAnchor="margin" w:xAlign="center" w:y="1"/>
      <w:rPr>
        <w:rStyle w:val="267"/>
        <w:rFonts w:ascii="宋体" w:hAnsi="宋体"/>
      </w:rPr>
    </w:pPr>
    <w:r>
      <w:rPr>
        <w:rFonts w:ascii="宋体" w:hAnsi="宋体"/>
      </w:rPr>
      <w:fldChar w:fldCharType="begin"/>
    </w:r>
    <w:r>
      <w:rPr>
        <w:rStyle w:val="267"/>
        <w:rFonts w:ascii="宋体" w:hAnsi="宋体"/>
      </w:rPr>
      <w:instrText xml:space="preserve">PAGE  </w:instrText>
    </w:r>
    <w:r>
      <w:rPr>
        <w:rFonts w:ascii="宋体" w:hAnsi="宋体"/>
      </w:rPr>
      <w:fldChar w:fldCharType="separate"/>
    </w:r>
    <w:r>
      <w:rPr>
        <w:rStyle w:val="267"/>
        <w:rFonts w:ascii="宋体" w:hAnsi="宋体"/>
      </w:rPr>
      <w:t>2</w:t>
    </w:r>
    <w:r>
      <w:rPr>
        <w:rFonts w:ascii="宋体" w:hAnsi="宋体"/>
      </w:rPr>
      <w:fldChar w:fldCharType="end"/>
    </w:r>
  </w:p>
  <w:p w14:paraId="5C1B463D">
    <w:pPr>
      <w:pStyle w:val="242"/>
      <w:jc w:val="center"/>
      <w:rPr>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42D43">
    <w:pPr>
      <w:pStyle w:val="242"/>
      <w:framePr w:wrap="around" w:vAnchor="text" w:hAnchor="margin" w:xAlign="center" w:y="1"/>
      <w:rPr>
        <w:rStyle w:val="267"/>
      </w:rPr>
    </w:pPr>
    <w:r>
      <w:fldChar w:fldCharType="begin"/>
    </w:r>
    <w:r>
      <w:rPr>
        <w:rStyle w:val="267"/>
      </w:rPr>
      <w:instrText xml:space="preserve">PAGE  </w:instrText>
    </w:r>
    <w:r>
      <w:fldChar w:fldCharType="separate"/>
    </w:r>
    <w:r>
      <w:rPr>
        <w:rStyle w:val="267"/>
      </w:rPr>
      <w:t>1</w:t>
    </w:r>
    <w:r>
      <w:fldChar w:fldCharType="end"/>
    </w:r>
  </w:p>
  <w:p w14:paraId="649E6FF1">
    <w:pPr>
      <w:pStyle w:val="24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E0AE4">
    <w:pPr>
      <w:pStyle w:val="244"/>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33B790"/>
    <w:multiLevelType w:val="singleLevel"/>
    <w:tmpl w:val="A633B790"/>
    <w:lvl w:ilvl="0" w:tentative="0">
      <w:start w:val="3"/>
      <w:numFmt w:val="chineseCounting"/>
      <w:suff w:val="nothing"/>
      <w:lvlText w:val="%1、"/>
      <w:lvlJc w:val="left"/>
      <w:rPr>
        <w:rFonts w:hint="eastAsia"/>
      </w:rPr>
    </w:lvl>
  </w:abstractNum>
  <w:abstractNum w:abstractNumId="1">
    <w:nsid w:val="AD7395D5"/>
    <w:multiLevelType w:val="singleLevel"/>
    <w:tmpl w:val="AD7395D5"/>
    <w:lvl w:ilvl="0" w:tentative="0">
      <w:start w:val="1"/>
      <w:numFmt w:val="decimal"/>
      <w:suff w:val="nothing"/>
      <w:lvlText w:val="%1、"/>
      <w:lvlJc w:val="left"/>
    </w:lvl>
  </w:abstractNum>
  <w:abstractNum w:abstractNumId="2">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F092B84"/>
    <w:multiLevelType w:val="multilevel"/>
    <w:tmpl w:val="CF092B84"/>
    <w:lvl w:ilvl="0" w:tentative="0">
      <w:start w:val="1"/>
      <w:numFmt w:val="upperLetter"/>
      <w:pStyle w:val="288"/>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01"/>
      <w:suff w:val="nothing"/>
      <w:lvlText w:val=""/>
      <w:lvlJc w:val="left"/>
      <w:pPr>
        <w:ind w:left="0" w:firstLine="0"/>
      </w:pPr>
      <w:rPr>
        <w:rFonts w:hint="eastAsia"/>
      </w:rPr>
    </w:lvl>
    <w:lvl w:ilvl="6" w:tentative="0">
      <w:start w:val="1"/>
      <w:numFmt w:val="decimal"/>
      <w:pStyle w:val="202"/>
      <w:suff w:val="nothing"/>
      <w:lvlText w:val=""/>
      <w:lvlJc w:val="left"/>
      <w:pPr>
        <w:ind w:left="0" w:firstLine="0"/>
      </w:pPr>
      <w:rPr>
        <w:rFonts w:hint="eastAsia"/>
      </w:rPr>
    </w:lvl>
    <w:lvl w:ilvl="7" w:tentative="0">
      <w:start w:val="1"/>
      <w:numFmt w:val="decimal"/>
      <w:pStyle w:val="203"/>
      <w:suff w:val="nothing"/>
      <w:lvlText w:val=""/>
      <w:lvlJc w:val="left"/>
      <w:pPr>
        <w:ind w:left="0" w:firstLine="0"/>
      </w:pPr>
      <w:rPr>
        <w:rFonts w:hint="eastAsia"/>
      </w:rPr>
    </w:lvl>
    <w:lvl w:ilvl="8" w:tentative="0">
      <w:start w:val="1"/>
      <w:numFmt w:val="decimal"/>
      <w:pStyle w:val="204"/>
      <w:suff w:val="nothing"/>
      <w:lvlText w:val=""/>
      <w:lvlJc w:val="left"/>
      <w:pPr>
        <w:ind w:left="0" w:firstLine="0"/>
      </w:pPr>
      <w:rPr>
        <w:rFonts w:hint="eastAsia"/>
      </w:rPr>
    </w:lvl>
  </w:abstractNum>
  <w:abstractNum w:abstractNumId="5">
    <w:nsid w:val="59ADCABA"/>
    <w:multiLevelType w:val="multilevel"/>
    <w:tmpl w:val="59ADCABA"/>
    <w:lvl w:ilvl="0" w:tentative="0">
      <w:start w:val="1"/>
      <w:numFmt w:val="decimal"/>
      <w:pStyle w:val="29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68B64C72"/>
    <w:multiLevelType w:val="multilevel"/>
    <w:tmpl w:val="68B64C72"/>
    <w:lvl w:ilvl="0" w:tentative="0">
      <w:start w:val="1"/>
      <w:numFmt w:val="decimal"/>
      <w:pStyle w:val="320"/>
      <w:lvlText w:val="%1."/>
      <w:lvlJc w:val="left"/>
      <w:pPr>
        <w:ind w:left="902" w:hanging="420"/>
      </w:p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79A50206"/>
    <w:multiLevelType w:val="singleLevel"/>
    <w:tmpl w:val="79A50206"/>
    <w:lvl w:ilvl="0" w:tentative="0">
      <w:start w:val="3"/>
      <w:numFmt w:val="decimal"/>
      <w:suff w:val="space"/>
      <w:lvlText w:val="%1."/>
      <w:lvlJc w:val="left"/>
    </w:lvl>
  </w:abstractNum>
  <w:num w:numId="1">
    <w:abstractNumId w:val="4"/>
  </w:num>
  <w:num w:numId="2">
    <w:abstractNumId w:val="3"/>
  </w:num>
  <w:num w:numId="3">
    <w:abstractNumId w:val="5"/>
  </w:num>
  <w:num w:numId="4">
    <w:abstractNumId w:val="6"/>
  </w:num>
  <w:num w:numId="5">
    <w:abstractNumId w:val="2"/>
  </w:num>
  <w:num w:numId="6">
    <w:abstractNumId w:val="0"/>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420"/>
  <w:characterSpacingControl w:val="doNotCompress"/>
  <w:compat>
    <w:balanceSingleByteDoubleByteWidth/>
    <w:ulTrailSpace/>
    <w:useFELayout/>
    <w:compatSetting w:name="compatibilityMode" w:uri="http://schemas.microsoft.com/office/word" w:val="12"/>
  </w:compat>
  <w:rsids>
    <w:rsidRoot w:val="00D325EC"/>
    <w:rsid w:val="0001669A"/>
    <w:rsid w:val="00094E29"/>
    <w:rsid w:val="000A0C4F"/>
    <w:rsid w:val="001328F1"/>
    <w:rsid w:val="00150B90"/>
    <w:rsid w:val="00164DDA"/>
    <w:rsid w:val="001C7EDD"/>
    <w:rsid w:val="002621B4"/>
    <w:rsid w:val="0029329D"/>
    <w:rsid w:val="00377ACA"/>
    <w:rsid w:val="003B24CF"/>
    <w:rsid w:val="003B3E2D"/>
    <w:rsid w:val="003E48E4"/>
    <w:rsid w:val="004C0E79"/>
    <w:rsid w:val="00544E3A"/>
    <w:rsid w:val="005C753E"/>
    <w:rsid w:val="006001CB"/>
    <w:rsid w:val="00690C6B"/>
    <w:rsid w:val="006C610F"/>
    <w:rsid w:val="00714993"/>
    <w:rsid w:val="00716E79"/>
    <w:rsid w:val="007F7A5F"/>
    <w:rsid w:val="00801E03"/>
    <w:rsid w:val="008765B2"/>
    <w:rsid w:val="008D5955"/>
    <w:rsid w:val="00943D4F"/>
    <w:rsid w:val="009A6C48"/>
    <w:rsid w:val="009D6559"/>
    <w:rsid w:val="009F2347"/>
    <w:rsid w:val="00A05E45"/>
    <w:rsid w:val="00A47AA2"/>
    <w:rsid w:val="00A7351C"/>
    <w:rsid w:val="00A84DC8"/>
    <w:rsid w:val="00B31003"/>
    <w:rsid w:val="00B37DB9"/>
    <w:rsid w:val="00B4309F"/>
    <w:rsid w:val="00B65E81"/>
    <w:rsid w:val="00BD491A"/>
    <w:rsid w:val="00BD68BD"/>
    <w:rsid w:val="00BE6C23"/>
    <w:rsid w:val="00BF03A3"/>
    <w:rsid w:val="00C315B0"/>
    <w:rsid w:val="00C83CDD"/>
    <w:rsid w:val="00CD73F4"/>
    <w:rsid w:val="00D2406A"/>
    <w:rsid w:val="00D325EC"/>
    <w:rsid w:val="00D61524"/>
    <w:rsid w:val="00D96329"/>
    <w:rsid w:val="00D970A6"/>
    <w:rsid w:val="00DD6108"/>
    <w:rsid w:val="00E07568"/>
    <w:rsid w:val="00EB7A57"/>
    <w:rsid w:val="00F53A74"/>
    <w:rsid w:val="00F76525"/>
    <w:rsid w:val="027B40A8"/>
    <w:rsid w:val="04E025F8"/>
    <w:rsid w:val="07BA4B52"/>
    <w:rsid w:val="07CD6512"/>
    <w:rsid w:val="09C82DE9"/>
    <w:rsid w:val="14C23DF4"/>
    <w:rsid w:val="1A572E8B"/>
    <w:rsid w:val="261A0948"/>
    <w:rsid w:val="2FED0DD9"/>
    <w:rsid w:val="30C33ACE"/>
    <w:rsid w:val="36C10BBB"/>
    <w:rsid w:val="379759A0"/>
    <w:rsid w:val="392D6B68"/>
    <w:rsid w:val="39F74554"/>
    <w:rsid w:val="3E1C4CA9"/>
    <w:rsid w:val="3FFBA61E"/>
    <w:rsid w:val="470A2D16"/>
    <w:rsid w:val="4D9D2001"/>
    <w:rsid w:val="4F635555"/>
    <w:rsid w:val="5044508F"/>
    <w:rsid w:val="52A963A8"/>
    <w:rsid w:val="56C66CC8"/>
    <w:rsid w:val="5A7F405C"/>
    <w:rsid w:val="5C015C36"/>
    <w:rsid w:val="5D2F4135"/>
    <w:rsid w:val="5D9C30B8"/>
    <w:rsid w:val="5F1E20CE"/>
    <w:rsid w:val="5FFF99AE"/>
    <w:rsid w:val="674601E0"/>
    <w:rsid w:val="75317454"/>
    <w:rsid w:val="777D9A4A"/>
    <w:rsid w:val="7AE47699"/>
    <w:rsid w:val="7BB7560C"/>
    <w:rsid w:val="7BEB685F"/>
    <w:rsid w:val="7D27A546"/>
    <w:rsid w:val="7F7B700B"/>
    <w:rsid w:val="AFFFEA1A"/>
    <w:rsid w:val="D7FD0A89"/>
    <w:rsid w:val="DEBDF8B1"/>
    <w:rsid w:val="E5F0DAD0"/>
    <w:rsid w:val="FF2F125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1"/>
      <w:lang w:val="en-US" w:eastAsia="zh-CN" w:bidi="ar-SA"/>
    </w:rPr>
  </w:style>
  <w:style w:type="paragraph" w:styleId="3">
    <w:name w:val="heading 1"/>
    <w:basedOn w:val="1"/>
    <w:next w:val="1"/>
    <w:link w:val="48"/>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9"/>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6"/>
    <w:link w:val="50"/>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6"/>
    <w:link w:val="51"/>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6"/>
    <w:link w:val="52"/>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6"/>
    <w:unhideWhenUsed/>
    <w:qFormat/>
    <w:uiPriority w:val="9"/>
    <w:pPr>
      <w:keepNext/>
      <w:keepLines/>
      <w:spacing w:before="320" w:after="200"/>
      <w:outlineLvl w:val="8"/>
    </w:pPr>
    <w:rPr>
      <w:rFonts w:ascii="Arial" w:hAnsi="Arial" w:eastAsia="Arial" w:cs="Arial"/>
      <w:i/>
      <w:iCs/>
    </w:rPr>
  </w:style>
  <w:style w:type="character" w:default="1" w:styleId="40">
    <w:name w:val="Default Paragraph Font"/>
    <w:semiHidden/>
    <w:unhideWhenUsed/>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cs="Courier New"/>
    </w:rPr>
  </w:style>
  <w:style w:type="paragraph" w:styleId="6">
    <w:name w:val="Normal Indent"/>
    <w:basedOn w:val="1"/>
    <w:qFormat/>
    <w:uiPriority w:val="0"/>
    <w:pPr>
      <w:ind w:firstLine="420"/>
    </w:p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annotation text"/>
    <w:basedOn w:val="1"/>
    <w:link w:val="324"/>
    <w:semiHidden/>
    <w:unhideWhenUsed/>
    <w:qFormat/>
    <w:uiPriority w:val="99"/>
    <w:pPr>
      <w:jc w:val="left"/>
    </w:pPr>
  </w:style>
  <w:style w:type="paragraph" w:styleId="16">
    <w:name w:val="Body Text Indent"/>
    <w:basedOn w:val="1"/>
    <w:next w:val="17"/>
    <w:qFormat/>
    <w:uiPriority w:val="0"/>
    <w:pPr>
      <w:ind w:firstLine="645"/>
    </w:pPr>
    <w:rPr>
      <w:rFonts w:ascii="楷体_GB2312" w:eastAsia="楷体_GB2312"/>
      <w:sz w:val="32"/>
      <w:szCs w:val="32"/>
    </w:rPr>
  </w:style>
  <w:style w:type="paragraph" w:styleId="17">
    <w:name w:val="envelope return"/>
    <w:basedOn w:val="1"/>
    <w:qFormat/>
    <w:uiPriority w:val="0"/>
    <w:pPr>
      <w:snapToGrid w:val="0"/>
    </w:pPr>
    <w:rPr>
      <w:rFonts w:ascii="Arial" w:hAnsi="Arial" w:cs="宋体"/>
    </w:rPr>
  </w:style>
  <w:style w:type="paragraph" w:styleId="18">
    <w:name w:val="index 4"/>
    <w:basedOn w:val="1"/>
    <w:next w:val="1"/>
    <w:unhideWhenUsed/>
    <w:qFormat/>
    <w:uiPriority w:val="99"/>
    <w:pPr>
      <w:ind w:left="600" w:leftChars="600"/>
    </w:pPr>
    <w:rPr>
      <w:rFonts w:ascii="Calibri" w:hAnsi="Calibri"/>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toc 8"/>
    <w:basedOn w:val="1"/>
    <w:next w:val="1"/>
    <w:unhideWhenUsed/>
    <w:qFormat/>
    <w:uiPriority w:val="39"/>
    <w:pPr>
      <w:spacing w:after="57"/>
      <w:ind w:left="1984"/>
    </w:pPr>
  </w:style>
  <w:style w:type="paragraph" w:styleId="22">
    <w:name w:val="endnote text"/>
    <w:basedOn w:val="1"/>
    <w:link w:val="194"/>
    <w:semiHidden/>
    <w:unhideWhenUsed/>
    <w:qFormat/>
    <w:uiPriority w:val="99"/>
    <w:rPr>
      <w:sz w:val="20"/>
    </w:rPr>
  </w:style>
  <w:style w:type="paragraph" w:styleId="23">
    <w:name w:val="Balloon Text"/>
    <w:basedOn w:val="1"/>
    <w:link w:val="326"/>
    <w:semiHidden/>
    <w:unhideWhenUsed/>
    <w:qFormat/>
    <w:uiPriority w:val="99"/>
    <w:rPr>
      <w:sz w:val="18"/>
      <w:szCs w:val="18"/>
    </w:rPr>
  </w:style>
  <w:style w:type="paragraph" w:styleId="24">
    <w:name w:val="footer"/>
    <w:basedOn w:val="1"/>
    <w:link w:val="67"/>
    <w:unhideWhenUsed/>
    <w:qFormat/>
    <w:uiPriority w:val="99"/>
    <w:pPr>
      <w:tabs>
        <w:tab w:val="center" w:pos="7143"/>
        <w:tab w:val="right" w:pos="14287"/>
      </w:tabs>
    </w:pPr>
  </w:style>
  <w:style w:type="paragraph" w:styleId="25">
    <w:name w:val="header"/>
    <w:basedOn w:val="1"/>
    <w:link w:val="65"/>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60"/>
    <w:qFormat/>
    <w:uiPriority w:val="11"/>
    <w:pPr>
      <w:spacing w:before="200" w:after="200"/>
    </w:pPr>
    <w:rPr>
      <w:sz w:val="24"/>
      <w:szCs w:val="24"/>
    </w:rPr>
  </w:style>
  <w:style w:type="paragraph" w:styleId="29">
    <w:name w:val="footnote text"/>
    <w:basedOn w:val="1"/>
    <w:link w:val="193"/>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5">
    <w:name w:val="Title"/>
    <w:basedOn w:val="1"/>
    <w:next w:val="1"/>
    <w:link w:val="59"/>
    <w:qFormat/>
    <w:uiPriority w:val="10"/>
    <w:pPr>
      <w:spacing w:before="300" w:after="200"/>
      <w:contextualSpacing/>
    </w:pPr>
    <w:rPr>
      <w:sz w:val="48"/>
      <w:szCs w:val="48"/>
    </w:rPr>
  </w:style>
  <w:style w:type="paragraph" w:styleId="36">
    <w:name w:val="annotation subject"/>
    <w:basedOn w:val="15"/>
    <w:next w:val="15"/>
    <w:link w:val="325"/>
    <w:semiHidden/>
    <w:unhideWhenUsed/>
    <w:qFormat/>
    <w:uiPriority w:val="99"/>
    <w:rPr>
      <w:b/>
      <w:bCs/>
    </w:rPr>
  </w:style>
  <w:style w:type="paragraph" w:styleId="37">
    <w:name w:val="Body Text First Indent 2"/>
    <w:basedOn w:val="16"/>
    <w:next w:val="1"/>
    <w:qFormat/>
    <w:uiPriority w:val="0"/>
    <w:pPr>
      <w:spacing w:line="360" w:lineRule="auto"/>
      <w:ind w:firstLine="420" w:firstLineChars="200"/>
    </w:pPr>
    <w:rPr>
      <w:rFonts w:ascii="宋体" w:hAnsi="宋体" w:eastAsia="宋体"/>
      <w:sz w:val="21"/>
      <w:szCs w:val="20"/>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semiHidden/>
    <w:unhideWhenUsed/>
    <w:qFormat/>
    <w:uiPriority w:val="99"/>
    <w:rPr>
      <w:vertAlign w:val="superscript"/>
    </w:rPr>
  </w:style>
  <w:style w:type="character" w:styleId="42">
    <w:name w:val="page number"/>
    <w:qFormat/>
    <w:uiPriority w:val="0"/>
  </w:style>
  <w:style w:type="character" w:styleId="43">
    <w:name w:val="Emphasis"/>
    <w:qFormat/>
    <w:uiPriority w:val="0"/>
    <w:rPr>
      <w:i/>
    </w:rPr>
  </w:style>
  <w:style w:type="character" w:styleId="44">
    <w:name w:val="Hyperlink"/>
    <w:unhideWhenUsed/>
    <w:qFormat/>
    <w:uiPriority w:val="99"/>
    <w:rPr>
      <w:color w:val="0000FF"/>
      <w:u w:val="single"/>
    </w:rPr>
  </w:style>
  <w:style w:type="character" w:styleId="45">
    <w:name w:val="annotation reference"/>
    <w:qFormat/>
    <w:uiPriority w:val="99"/>
    <w:rPr>
      <w:sz w:val="21"/>
      <w:szCs w:val="21"/>
    </w:rPr>
  </w:style>
  <w:style w:type="character" w:styleId="46">
    <w:name w:val="footnote reference"/>
    <w:unhideWhenUsed/>
    <w:qFormat/>
    <w:uiPriority w:val="99"/>
    <w:rPr>
      <w:vertAlign w:val="superscript"/>
    </w:rPr>
  </w:style>
  <w:style w:type="paragraph" w:customStyle="1" w:styleId="47">
    <w:name w:val="标题 21"/>
    <w:basedOn w:val="1"/>
    <w:next w:val="1"/>
    <w:link w:val="208"/>
    <w:qFormat/>
    <w:uiPriority w:val="0"/>
    <w:pPr>
      <w:keepNext/>
      <w:keepLines/>
      <w:spacing w:before="260" w:after="260" w:line="416" w:lineRule="auto"/>
      <w:jc w:val="center"/>
      <w:outlineLvl w:val="1"/>
    </w:pPr>
    <w:rPr>
      <w:rFonts w:ascii="Arial" w:hAnsi="Arial" w:eastAsia="幼圆" w:cs="Arial"/>
      <w:b/>
      <w:bCs/>
      <w:sz w:val="44"/>
      <w:szCs w:val="44"/>
    </w:rPr>
  </w:style>
  <w:style w:type="character" w:customStyle="1" w:styleId="48">
    <w:name w:val="标题 1 Char1"/>
    <w:link w:val="3"/>
    <w:qFormat/>
    <w:uiPriority w:val="9"/>
    <w:rPr>
      <w:rFonts w:ascii="Arial" w:hAnsi="Arial" w:eastAsia="Arial" w:cs="Arial"/>
      <w:sz w:val="40"/>
      <w:szCs w:val="40"/>
    </w:rPr>
  </w:style>
  <w:style w:type="character" w:customStyle="1" w:styleId="49">
    <w:name w:val="标题 2 Char1"/>
    <w:link w:val="4"/>
    <w:qFormat/>
    <w:uiPriority w:val="9"/>
    <w:rPr>
      <w:rFonts w:ascii="Arial" w:hAnsi="Arial" w:eastAsia="Arial" w:cs="Arial"/>
      <w:sz w:val="34"/>
    </w:rPr>
  </w:style>
  <w:style w:type="character" w:customStyle="1" w:styleId="50">
    <w:name w:val="标题 3 Char1"/>
    <w:link w:val="5"/>
    <w:qFormat/>
    <w:uiPriority w:val="9"/>
    <w:rPr>
      <w:rFonts w:ascii="Arial" w:hAnsi="Arial" w:eastAsia="Arial" w:cs="Arial"/>
      <w:sz w:val="30"/>
      <w:szCs w:val="30"/>
    </w:rPr>
  </w:style>
  <w:style w:type="character" w:customStyle="1" w:styleId="51">
    <w:name w:val="标题 4 Char1"/>
    <w:link w:val="7"/>
    <w:qFormat/>
    <w:uiPriority w:val="9"/>
    <w:rPr>
      <w:rFonts w:ascii="Arial" w:hAnsi="Arial" w:eastAsia="Arial" w:cs="Arial"/>
      <w:b/>
      <w:bCs/>
      <w:sz w:val="26"/>
      <w:szCs w:val="26"/>
    </w:rPr>
  </w:style>
  <w:style w:type="character" w:customStyle="1" w:styleId="52">
    <w:name w:val="标题 5 Char1"/>
    <w:link w:val="8"/>
    <w:qFormat/>
    <w:uiPriority w:val="9"/>
    <w:rPr>
      <w:rFonts w:ascii="Arial" w:hAnsi="Arial" w:eastAsia="Arial" w:cs="Arial"/>
      <w:b/>
      <w:bCs/>
      <w:sz w:val="24"/>
      <w:szCs w:val="24"/>
    </w:rPr>
  </w:style>
  <w:style w:type="character" w:customStyle="1" w:styleId="53">
    <w:name w:val="标题 6 Char1"/>
    <w:link w:val="9"/>
    <w:qFormat/>
    <w:uiPriority w:val="9"/>
    <w:rPr>
      <w:rFonts w:ascii="Arial" w:hAnsi="Arial" w:eastAsia="Arial" w:cs="Arial"/>
      <w:b/>
      <w:bCs/>
      <w:sz w:val="22"/>
      <w:szCs w:val="22"/>
    </w:rPr>
  </w:style>
  <w:style w:type="character" w:customStyle="1" w:styleId="54">
    <w:name w:val="标题 7 Char1"/>
    <w:link w:val="10"/>
    <w:qFormat/>
    <w:uiPriority w:val="9"/>
    <w:rPr>
      <w:rFonts w:ascii="Arial" w:hAnsi="Arial" w:eastAsia="Arial" w:cs="Arial"/>
      <w:b/>
      <w:bCs/>
      <w:i/>
      <w:iCs/>
      <w:sz w:val="22"/>
      <w:szCs w:val="22"/>
    </w:rPr>
  </w:style>
  <w:style w:type="character" w:customStyle="1" w:styleId="55">
    <w:name w:val="标题 8 Char1"/>
    <w:link w:val="11"/>
    <w:qFormat/>
    <w:uiPriority w:val="9"/>
    <w:rPr>
      <w:rFonts w:ascii="Arial" w:hAnsi="Arial" w:eastAsia="Arial" w:cs="Arial"/>
      <w:i/>
      <w:iCs/>
      <w:sz w:val="22"/>
      <w:szCs w:val="22"/>
    </w:rPr>
  </w:style>
  <w:style w:type="character" w:customStyle="1" w:styleId="56">
    <w:name w:val="标题 9 Char1"/>
    <w:link w:val="12"/>
    <w:qFormat/>
    <w:uiPriority w:val="9"/>
    <w:rPr>
      <w:rFonts w:ascii="Arial" w:hAnsi="Arial" w:eastAsia="Arial" w:cs="Arial"/>
      <w:i/>
      <w:iCs/>
      <w:sz w:val="21"/>
      <w:szCs w:val="21"/>
    </w:rPr>
  </w:style>
  <w:style w:type="paragraph" w:styleId="57">
    <w:name w:val="List Paragraph"/>
    <w:basedOn w:val="1"/>
    <w:qFormat/>
    <w:uiPriority w:val="34"/>
    <w:pPr>
      <w:ind w:left="720"/>
      <w:contextualSpacing/>
    </w:pPr>
  </w:style>
  <w:style w:type="paragraph" w:styleId="58">
    <w:name w:val="No Spacing"/>
    <w:qFormat/>
    <w:uiPriority w:val="1"/>
    <w:rPr>
      <w:rFonts w:ascii="Times New Roman" w:hAnsi="Times New Roman" w:eastAsia="宋体" w:cs="Times New Roman"/>
      <w:lang w:val="en-US" w:eastAsia="zh-CN" w:bidi="ar-SA"/>
    </w:rPr>
  </w:style>
  <w:style w:type="character" w:customStyle="1" w:styleId="59">
    <w:name w:val="标题 Char"/>
    <w:link w:val="35"/>
    <w:qFormat/>
    <w:uiPriority w:val="10"/>
    <w:rPr>
      <w:sz w:val="48"/>
      <w:szCs w:val="48"/>
    </w:rPr>
  </w:style>
  <w:style w:type="character" w:customStyle="1" w:styleId="60">
    <w:name w:val="副标题 Char"/>
    <w:link w:val="28"/>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引用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4">
    <w:name w:val="明显引用 Char"/>
    <w:link w:val="63"/>
    <w:qFormat/>
    <w:uiPriority w:val="30"/>
    <w:rPr>
      <w:i/>
    </w:rPr>
  </w:style>
  <w:style w:type="character" w:customStyle="1" w:styleId="65">
    <w:name w:val="页眉 Char1"/>
    <w:link w:val="25"/>
    <w:qFormat/>
    <w:uiPriority w:val="99"/>
  </w:style>
  <w:style w:type="character" w:customStyle="1" w:styleId="66">
    <w:name w:val="Footer Char"/>
    <w:qFormat/>
    <w:uiPriority w:val="99"/>
  </w:style>
  <w:style w:type="character" w:customStyle="1" w:styleId="67">
    <w:name w:val="页脚 Char1"/>
    <w:link w:val="24"/>
    <w:qFormat/>
    <w:uiPriority w:val="99"/>
  </w:style>
  <w:style w:type="table" w:customStyle="1" w:styleId="68">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9">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70">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71">
    <w:name w:val="无格式表格 31"/>
    <w:qFormat/>
    <w:uiPriority w:val="99"/>
    <w:tblPr>
      <w:tblCellMar>
        <w:top w:w="0" w:type="dxa"/>
        <w:left w:w="0" w:type="dxa"/>
        <w:bottom w:w="0" w:type="dxa"/>
        <w:right w:w="0" w:type="dxa"/>
      </w:tblCellMar>
    </w:tblPr>
  </w:style>
  <w:style w:type="table" w:customStyle="1" w:styleId="72">
    <w:name w:val="无格式表格 41"/>
    <w:qFormat/>
    <w:uiPriority w:val="99"/>
    <w:tblPr>
      <w:tblCellMar>
        <w:top w:w="0" w:type="dxa"/>
        <w:left w:w="0" w:type="dxa"/>
        <w:bottom w:w="0" w:type="dxa"/>
        <w:right w:w="0" w:type="dxa"/>
      </w:tblCellMar>
    </w:tblPr>
  </w:style>
  <w:style w:type="table" w:customStyle="1" w:styleId="73">
    <w:name w:val="无格式表格 51"/>
    <w:qFormat/>
    <w:uiPriority w:val="99"/>
    <w:tblPr>
      <w:tblCellMar>
        <w:top w:w="0" w:type="dxa"/>
        <w:left w:w="0" w:type="dxa"/>
        <w:bottom w:w="0" w:type="dxa"/>
        <w:right w:w="0" w:type="dxa"/>
      </w:tblCellMar>
    </w:tblPr>
  </w:style>
  <w:style w:type="table" w:customStyle="1" w:styleId="74">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75">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76">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77">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78">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79">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80">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81">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2">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3">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4">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85">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86">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87">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88">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9">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90">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91">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92">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93">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94">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95">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96">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97">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98">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99">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00">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01">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02">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3">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4">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5">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6">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7">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8">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9">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10">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1">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2">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3">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4">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5">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6">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17">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8">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9">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0">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1">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22">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23">
    <w:name w:val="清单表 1 浅色1"/>
    <w:qFormat/>
    <w:uiPriority w:val="99"/>
    <w:tblPr>
      <w:tblCellMar>
        <w:top w:w="0" w:type="dxa"/>
        <w:left w:w="0" w:type="dxa"/>
        <w:bottom w:w="0" w:type="dxa"/>
        <w:right w:w="0" w:type="dxa"/>
      </w:tblCellMar>
    </w:tblPr>
  </w:style>
  <w:style w:type="table" w:customStyle="1" w:styleId="124">
    <w:name w:val="List Table 1 Light - Accent 1"/>
    <w:qFormat/>
    <w:uiPriority w:val="99"/>
    <w:tblPr>
      <w:tblCellMar>
        <w:top w:w="0" w:type="dxa"/>
        <w:left w:w="0" w:type="dxa"/>
        <w:bottom w:w="0" w:type="dxa"/>
        <w:right w:w="0" w:type="dxa"/>
      </w:tblCellMar>
    </w:tblPr>
  </w:style>
  <w:style w:type="table" w:customStyle="1" w:styleId="125">
    <w:name w:val="List Table 1 Light - Accent 2"/>
    <w:qFormat/>
    <w:uiPriority w:val="99"/>
    <w:tblPr>
      <w:tblCellMar>
        <w:top w:w="0" w:type="dxa"/>
        <w:left w:w="0" w:type="dxa"/>
        <w:bottom w:w="0" w:type="dxa"/>
        <w:right w:w="0" w:type="dxa"/>
      </w:tblCellMar>
    </w:tblPr>
  </w:style>
  <w:style w:type="table" w:customStyle="1" w:styleId="126">
    <w:name w:val="List Table 1 Light - Accent 3"/>
    <w:qFormat/>
    <w:uiPriority w:val="99"/>
    <w:tblPr>
      <w:tblCellMar>
        <w:top w:w="0" w:type="dxa"/>
        <w:left w:w="0" w:type="dxa"/>
        <w:bottom w:w="0" w:type="dxa"/>
        <w:right w:w="0" w:type="dxa"/>
      </w:tblCellMar>
    </w:tblPr>
  </w:style>
  <w:style w:type="table" w:customStyle="1" w:styleId="127">
    <w:name w:val="List Table 1 Light - Accent 4"/>
    <w:qFormat/>
    <w:uiPriority w:val="99"/>
    <w:tblPr>
      <w:tblCellMar>
        <w:top w:w="0" w:type="dxa"/>
        <w:left w:w="0" w:type="dxa"/>
        <w:bottom w:w="0" w:type="dxa"/>
        <w:right w:w="0" w:type="dxa"/>
      </w:tblCellMar>
    </w:tblPr>
  </w:style>
  <w:style w:type="table" w:customStyle="1" w:styleId="128">
    <w:name w:val="List Table 1 Light - Accent 5"/>
    <w:qFormat/>
    <w:uiPriority w:val="99"/>
    <w:tblPr>
      <w:tblCellMar>
        <w:top w:w="0" w:type="dxa"/>
        <w:left w:w="0" w:type="dxa"/>
        <w:bottom w:w="0" w:type="dxa"/>
        <w:right w:w="0" w:type="dxa"/>
      </w:tblCellMar>
    </w:tblPr>
  </w:style>
  <w:style w:type="table" w:customStyle="1" w:styleId="129">
    <w:name w:val="List Table 1 Light - Accent 6"/>
    <w:qFormat/>
    <w:uiPriority w:val="99"/>
    <w:tblPr>
      <w:tblCellMar>
        <w:top w:w="0" w:type="dxa"/>
        <w:left w:w="0" w:type="dxa"/>
        <w:bottom w:w="0" w:type="dxa"/>
        <w:right w:w="0" w:type="dxa"/>
      </w:tblCellMar>
    </w:tblPr>
  </w:style>
  <w:style w:type="table" w:customStyle="1" w:styleId="130">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31">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32">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33">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34">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35">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36">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37">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38">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39">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40">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41">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42">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43">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44">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45">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46">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47">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48">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49">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50">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51">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52">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53">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54">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55">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56">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57">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58">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59">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60">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61">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62">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63">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64">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65">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66">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67">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68">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69">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70">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71">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72">
    <w:name w:val="Lined - Accent"/>
    <w:qFormat/>
    <w:uiPriority w:val="99"/>
    <w:rPr>
      <w:color w:val="404040"/>
    </w:rPr>
    <w:tblPr>
      <w:tblCellMar>
        <w:top w:w="0" w:type="dxa"/>
        <w:left w:w="0" w:type="dxa"/>
        <w:bottom w:w="0" w:type="dxa"/>
        <w:right w:w="0" w:type="dxa"/>
      </w:tblCellMar>
    </w:tblPr>
  </w:style>
  <w:style w:type="table" w:customStyle="1" w:styleId="173">
    <w:name w:val="Lined - Accent 1"/>
    <w:qFormat/>
    <w:uiPriority w:val="99"/>
    <w:rPr>
      <w:color w:val="404040"/>
    </w:rPr>
    <w:tblPr>
      <w:tblCellMar>
        <w:top w:w="0" w:type="dxa"/>
        <w:left w:w="0" w:type="dxa"/>
        <w:bottom w:w="0" w:type="dxa"/>
        <w:right w:w="0" w:type="dxa"/>
      </w:tblCellMar>
    </w:tblPr>
  </w:style>
  <w:style w:type="table" w:customStyle="1" w:styleId="174">
    <w:name w:val="Lined - Accent 2"/>
    <w:qFormat/>
    <w:uiPriority w:val="99"/>
    <w:rPr>
      <w:color w:val="404040"/>
    </w:rPr>
    <w:tblPr>
      <w:tblCellMar>
        <w:top w:w="0" w:type="dxa"/>
        <w:left w:w="0" w:type="dxa"/>
        <w:bottom w:w="0" w:type="dxa"/>
        <w:right w:w="0" w:type="dxa"/>
      </w:tblCellMar>
    </w:tblPr>
  </w:style>
  <w:style w:type="table" w:customStyle="1" w:styleId="175">
    <w:name w:val="Lined - Accent 3"/>
    <w:qFormat/>
    <w:uiPriority w:val="99"/>
    <w:rPr>
      <w:color w:val="404040"/>
    </w:rPr>
    <w:tblPr>
      <w:tblCellMar>
        <w:top w:w="0" w:type="dxa"/>
        <w:left w:w="0" w:type="dxa"/>
        <w:bottom w:w="0" w:type="dxa"/>
        <w:right w:w="0" w:type="dxa"/>
      </w:tblCellMar>
    </w:tblPr>
  </w:style>
  <w:style w:type="table" w:customStyle="1" w:styleId="176">
    <w:name w:val="Lined - Accent 4"/>
    <w:qFormat/>
    <w:uiPriority w:val="99"/>
    <w:rPr>
      <w:color w:val="404040"/>
    </w:rPr>
    <w:tblPr>
      <w:tblCellMar>
        <w:top w:w="0" w:type="dxa"/>
        <w:left w:w="0" w:type="dxa"/>
        <w:bottom w:w="0" w:type="dxa"/>
        <w:right w:w="0" w:type="dxa"/>
      </w:tblCellMar>
    </w:tblPr>
  </w:style>
  <w:style w:type="table" w:customStyle="1" w:styleId="177">
    <w:name w:val="Lined - Accent 5"/>
    <w:qFormat/>
    <w:uiPriority w:val="99"/>
    <w:rPr>
      <w:color w:val="404040"/>
    </w:rPr>
    <w:tblPr>
      <w:tblCellMar>
        <w:top w:w="0" w:type="dxa"/>
        <w:left w:w="0" w:type="dxa"/>
        <w:bottom w:w="0" w:type="dxa"/>
        <w:right w:w="0" w:type="dxa"/>
      </w:tblCellMar>
    </w:tblPr>
  </w:style>
  <w:style w:type="table" w:customStyle="1" w:styleId="178">
    <w:name w:val="Lined - Accent 6"/>
    <w:qFormat/>
    <w:uiPriority w:val="99"/>
    <w:rPr>
      <w:color w:val="404040"/>
    </w:rPr>
    <w:tblPr>
      <w:tblCellMar>
        <w:top w:w="0" w:type="dxa"/>
        <w:left w:w="0" w:type="dxa"/>
        <w:bottom w:w="0" w:type="dxa"/>
        <w:right w:w="0" w:type="dxa"/>
      </w:tblCellMar>
    </w:tblPr>
  </w:style>
  <w:style w:type="table" w:customStyle="1" w:styleId="179">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80">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81">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82">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83">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84">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85">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86">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87">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88">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89">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90">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91">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92">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193">
    <w:name w:val="脚注文本 Char"/>
    <w:link w:val="29"/>
    <w:qFormat/>
    <w:uiPriority w:val="99"/>
    <w:rPr>
      <w:sz w:val="18"/>
    </w:rPr>
  </w:style>
  <w:style w:type="character" w:customStyle="1" w:styleId="194">
    <w:name w:val="尾注文本 Char"/>
    <w:link w:val="22"/>
    <w:qFormat/>
    <w:uiPriority w:val="99"/>
    <w:rPr>
      <w:sz w:val="20"/>
    </w:rPr>
  </w:style>
  <w:style w:type="paragraph" w:customStyle="1" w:styleId="195">
    <w:name w:val="TOC 标题1"/>
    <w:unhideWhenUsed/>
    <w:qFormat/>
    <w:uiPriority w:val="39"/>
    <w:rPr>
      <w:rFonts w:ascii="Times New Roman" w:hAnsi="Times New Roman" w:eastAsia="宋体" w:cs="Times New Roman"/>
      <w:lang w:val="en-US" w:eastAsia="zh-CN" w:bidi="ar-SA"/>
    </w:rPr>
  </w:style>
  <w:style w:type="paragraph" w:customStyle="1" w:styleId="196">
    <w:name w:val="标题 11"/>
    <w:basedOn w:val="1"/>
    <w:next w:val="1"/>
    <w:link w:val="207"/>
    <w:qFormat/>
    <w:uiPriority w:val="0"/>
    <w:pPr>
      <w:keepNext/>
      <w:jc w:val="center"/>
      <w:outlineLvl w:val="0"/>
    </w:pPr>
    <w:rPr>
      <w:rFonts w:ascii="楷体_GB2312" w:eastAsia="楷体_GB2312"/>
      <w:sz w:val="28"/>
      <w:szCs w:val="28"/>
    </w:rPr>
  </w:style>
  <w:style w:type="paragraph" w:customStyle="1" w:styleId="197">
    <w:name w:val="标题 31"/>
    <w:basedOn w:val="1"/>
    <w:next w:val="198"/>
    <w:link w:val="210"/>
    <w:qFormat/>
    <w:uiPriority w:val="0"/>
    <w:pPr>
      <w:keepNext/>
      <w:keepLines/>
      <w:spacing w:before="260" w:after="260" w:line="416" w:lineRule="auto"/>
      <w:outlineLvl w:val="2"/>
    </w:pPr>
    <w:rPr>
      <w:b/>
      <w:bCs/>
      <w:sz w:val="32"/>
      <w:szCs w:val="32"/>
    </w:rPr>
  </w:style>
  <w:style w:type="paragraph" w:customStyle="1" w:styleId="198">
    <w:name w:val="正文缩进1"/>
    <w:basedOn w:val="1"/>
    <w:link w:val="209"/>
    <w:qFormat/>
    <w:uiPriority w:val="0"/>
    <w:pPr>
      <w:ind w:firstLine="420"/>
    </w:pPr>
  </w:style>
  <w:style w:type="paragraph" w:customStyle="1" w:styleId="199">
    <w:name w:val="标题 41"/>
    <w:basedOn w:val="1"/>
    <w:next w:val="198"/>
    <w:link w:val="211"/>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00">
    <w:name w:val="标题 51"/>
    <w:basedOn w:val="1"/>
    <w:next w:val="198"/>
    <w:link w:val="212"/>
    <w:qFormat/>
    <w:uiPriority w:val="0"/>
    <w:pPr>
      <w:keepNext/>
      <w:outlineLvl w:val="4"/>
    </w:pPr>
    <w:rPr>
      <w:rFonts w:ascii="宋体"/>
      <w:color w:val="000000"/>
      <w:sz w:val="28"/>
      <w:szCs w:val="28"/>
    </w:rPr>
  </w:style>
  <w:style w:type="paragraph" w:customStyle="1" w:styleId="201">
    <w:name w:val="标题 61"/>
    <w:basedOn w:val="1"/>
    <w:next w:val="1"/>
    <w:link w:val="213"/>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02">
    <w:name w:val="标题 71"/>
    <w:basedOn w:val="1"/>
    <w:next w:val="1"/>
    <w:link w:val="214"/>
    <w:qFormat/>
    <w:uiPriority w:val="0"/>
    <w:pPr>
      <w:keepNext/>
      <w:keepLines/>
      <w:numPr>
        <w:ilvl w:val="6"/>
        <w:numId w:val="1"/>
      </w:numPr>
      <w:spacing w:before="240" w:after="64" w:line="320" w:lineRule="auto"/>
      <w:outlineLvl w:val="6"/>
    </w:pPr>
    <w:rPr>
      <w:b/>
      <w:bCs/>
      <w:sz w:val="24"/>
      <w:szCs w:val="24"/>
    </w:rPr>
  </w:style>
  <w:style w:type="paragraph" w:customStyle="1" w:styleId="203">
    <w:name w:val="标题 81"/>
    <w:basedOn w:val="1"/>
    <w:next w:val="1"/>
    <w:link w:val="215"/>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04">
    <w:name w:val="标题 91"/>
    <w:basedOn w:val="1"/>
    <w:next w:val="1"/>
    <w:link w:val="216"/>
    <w:qFormat/>
    <w:uiPriority w:val="0"/>
    <w:pPr>
      <w:keepNext/>
      <w:keepLines/>
      <w:numPr>
        <w:ilvl w:val="8"/>
        <w:numId w:val="1"/>
      </w:numPr>
      <w:spacing w:before="240" w:after="64" w:line="320" w:lineRule="auto"/>
      <w:outlineLvl w:val="8"/>
    </w:pPr>
    <w:rPr>
      <w:rFonts w:ascii="Arial" w:hAnsi="Arial" w:eastAsia="黑体"/>
    </w:rPr>
  </w:style>
  <w:style w:type="character" w:customStyle="1" w:styleId="205">
    <w:name w:val="默认段落字体1"/>
    <w:unhideWhenUsed/>
    <w:qFormat/>
    <w:uiPriority w:val="1"/>
  </w:style>
  <w:style w:type="table" w:customStyle="1" w:styleId="206">
    <w:name w:val="普通表格11"/>
    <w:unhideWhenUsed/>
    <w:qFormat/>
    <w:uiPriority w:val="99"/>
    <w:tblPr>
      <w:tblCellMar>
        <w:top w:w="0" w:type="dxa"/>
        <w:left w:w="0" w:type="dxa"/>
        <w:bottom w:w="0" w:type="dxa"/>
        <w:right w:w="0" w:type="dxa"/>
      </w:tblCellMar>
    </w:tblPr>
  </w:style>
  <w:style w:type="character" w:customStyle="1" w:styleId="207">
    <w:name w:val="标题 1 Char"/>
    <w:link w:val="196"/>
    <w:qFormat/>
    <w:uiPriority w:val="0"/>
    <w:rPr>
      <w:rFonts w:ascii="楷体_GB2312" w:hAnsi="Times New Roman" w:eastAsia="楷体_GB2312" w:cs="Times New Roman"/>
      <w:sz w:val="28"/>
      <w:szCs w:val="28"/>
    </w:rPr>
  </w:style>
  <w:style w:type="character" w:customStyle="1" w:styleId="208">
    <w:name w:val="标题 2 Char"/>
    <w:link w:val="47"/>
    <w:qFormat/>
    <w:uiPriority w:val="0"/>
    <w:rPr>
      <w:rFonts w:ascii="Arial" w:hAnsi="Arial" w:eastAsia="幼圆" w:cs="Arial"/>
      <w:b/>
      <w:bCs/>
      <w:sz w:val="44"/>
      <w:szCs w:val="44"/>
    </w:rPr>
  </w:style>
  <w:style w:type="character" w:customStyle="1" w:styleId="209">
    <w:name w:val="正文缩进 Char"/>
    <w:link w:val="198"/>
    <w:qFormat/>
    <w:uiPriority w:val="0"/>
    <w:rPr>
      <w:rFonts w:ascii="Times New Roman" w:hAnsi="Times New Roman" w:eastAsia="宋体" w:cs="Times New Roman"/>
      <w:szCs w:val="21"/>
    </w:rPr>
  </w:style>
  <w:style w:type="character" w:customStyle="1" w:styleId="210">
    <w:name w:val="标题 3 Char"/>
    <w:link w:val="197"/>
    <w:qFormat/>
    <w:uiPriority w:val="0"/>
    <w:rPr>
      <w:rFonts w:ascii="Times New Roman" w:hAnsi="Times New Roman" w:eastAsia="宋体" w:cs="Times New Roman"/>
      <w:b/>
      <w:bCs/>
      <w:sz w:val="32"/>
      <w:szCs w:val="32"/>
    </w:rPr>
  </w:style>
  <w:style w:type="character" w:customStyle="1" w:styleId="211">
    <w:name w:val="标题 4 Char"/>
    <w:link w:val="199"/>
    <w:qFormat/>
    <w:uiPriority w:val="0"/>
    <w:rPr>
      <w:rFonts w:ascii="Arial" w:hAnsi="Arial" w:eastAsia="黑体" w:cs="Arial"/>
      <w:b/>
      <w:bCs/>
      <w:sz w:val="28"/>
      <w:szCs w:val="28"/>
    </w:rPr>
  </w:style>
  <w:style w:type="character" w:customStyle="1" w:styleId="212">
    <w:name w:val="标题 5 Char"/>
    <w:link w:val="200"/>
    <w:qFormat/>
    <w:uiPriority w:val="0"/>
    <w:rPr>
      <w:rFonts w:ascii="宋体" w:hAnsi="Times New Roman" w:eastAsia="宋体" w:cs="Times New Roman"/>
      <w:color w:val="000000"/>
      <w:sz w:val="28"/>
      <w:szCs w:val="28"/>
    </w:rPr>
  </w:style>
  <w:style w:type="character" w:customStyle="1" w:styleId="213">
    <w:name w:val="标题 6 Char"/>
    <w:link w:val="201"/>
    <w:qFormat/>
    <w:uiPriority w:val="0"/>
    <w:rPr>
      <w:rFonts w:ascii="Arial" w:hAnsi="Arial" w:eastAsia="黑体" w:cs="Times New Roman"/>
      <w:b/>
      <w:bCs/>
      <w:sz w:val="24"/>
      <w:szCs w:val="24"/>
    </w:rPr>
  </w:style>
  <w:style w:type="character" w:customStyle="1" w:styleId="214">
    <w:name w:val="标题 7 Char"/>
    <w:link w:val="202"/>
    <w:qFormat/>
    <w:uiPriority w:val="0"/>
    <w:rPr>
      <w:rFonts w:ascii="Times New Roman" w:hAnsi="Times New Roman" w:eastAsia="宋体" w:cs="Times New Roman"/>
      <w:b/>
      <w:bCs/>
      <w:sz w:val="24"/>
      <w:szCs w:val="24"/>
    </w:rPr>
  </w:style>
  <w:style w:type="character" w:customStyle="1" w:styleId="215">
    <w:name w:val="标题 8 Char"/>
    <w:link w:val="203"/>
    <w:qFormat/>
    <w:uiPriority w:val="0"/>
    <w:rPr>
      <w:rFonts w:ascii="Arial" w:hAnsi="Arial" w:eastAsia="黑体" w:cs="Times New Roman"/>
      <w:sz w:val="24"/>
      <w:szCs w:val="24"/>
    </w:rPr>
  </w:style>
  <w:style w:type="character" w:customStyle="1" w:styleId="216">
    <w:name w:val="标题 9 Char"/>
    <w:link w:val="204"/>
    <w:qFormat/>
    <w:uiPriority w:val="0"/>
    <w:rPr>
      <w:rFonts w:ascii="Arial" w:hAnsi="Arial" w:eastAsia="黑体" w:cs="Times New Roman"/>
      <w:szCs w:val="21"/>
    </w:rPr>
  </w:style>
  <w:style w:type="paragraph" w:customStyle="1" w:styleId="217">
    <w:name w:val="列表 31"/>
    <w:basedOn w:val="1"/>
    <w:qFormat/>
    <w:uiPriority w:val="0"/>
    <w:pPr>
      <w:ind w:left="100" w:hanging="200"/>
    </w:pPr>
  </w:style>
  <w:style w:type="paragraph" w:customStyle="1" w:styleId="218">
    <w:name w:val="目录 71"/>
    <w:basedOn w:val="1"/>
    <w:next w:val="1"/>
    <w:semiHidden/>
    <w:qFormat/>
    <w:uiPriority w:val="0"/>
    <w:pPr>
      <w:ind w:left="1260"/>
      <w:jc w:val="left"/>
    </w:pPr>
  </w:style>
  <w:style w:type="paragraph" w:customStyle="1" w:styleId="219">
    <w:name w:val="文档结构图1"/>
    <w:basedOn w:val="1"/>
    <w:link w:val="220"/>
    <w:semiHidden/>
    <w:qFormat/>
    <w:uiPriority w:val="0"/>
    <w:pPr>
      <w:shd w:val="clear" w:color="auto" w:fill="000080"/>
    </w:pPr>
  </w:style>
  <w:style w:type="character" w:customStyle="1" w:styleId="220">
    <w:name w:val="文档结构图 Char"/>
    <w:link w:val="219"/>
    <w:semiHidden/>
    <w:qFormat/>
    <w:uiPriority w:val="0"/>
    <w:rPr>
      <w:rFonts w:ascii="Times New Roman" w:hAnsi="Times New Roman" w:eastAsia="宋体" w:cs="Times New Roman"/>
      <w:szCs w:val="21"/>
      <w:shd w:val="clear" w:color="auto" w:fill="000080"/>
    </w:rPr>
  </w:style>
  <w:style w:type="paragraph" w:customStyle="1" w:styleId="221">
    <w:name w:val="批注文字1"/>
    <w:basedOn w:val="1"/>
    <w:link w:val="222"/>
    <w:semiHidden/>
    <w:qFormat/>
    <w:uiPriority w:val="0"/>
    <w:pPr>
      <w:jc w:val="left"/>
    </w:pPr>
  </w:style>
  <w:style w:type="character" w:customStyle="1" w:styleId="222">
    <w:name w:val="批注文字 Char"/>
    <w:link w:val="221"/>
    <w:semiHidden/>
    <w:qFormat/>
    <w:uiPriority w:val="0"/>
    <w:rPr>
      <w:rFonts w:ascii="Times New Roman" w:hAnsi="Times New Roman" w:eastAsia="宋体" w:cs="Times New Roman"/>
      <w:szCs w:val="21"/>
    </w:rPr>
  </w:style>
  <w:style w:type="paragraph" w:customStyle="1" w:styleId="223">
    <w:name w:val="正文文本 31"/>
    <w:basedOn w:val="1"/>
    <w:link w:val="224"/>
    <w:qFormat/>
    <w:uiPriority w:val="0"/>
    <w:rPr>
      <w:rFonts w:ascii="仿宋_GB2312" w:hAnsi="Arial" w:eastAsia="仿宋_GB2312"/>
      <w:sz w:val="32"/>
      <w:szCs w:val="32"/>
    </w:rPr>
  </w:style>
  <w:style w:type="character" w:customStyle="1" w:styleId="224">
    <w:name w:val="正文文本 3 Char"/>
    <w:link w:val="223"/>
    <w:qFormat/>
    <w:uiPriority w:val="0"/>
    <w:rPr>
      <w:rFonts w:ascii="仿宋_GB2312" w:hAnsi="Arial" w:eastAsia="仿宋_GB2312" w:cs="Times New Roman"/>
      <w:sz w:val="32"/>
      <w:szCs w:val="32"/>
    </w:rPr>
  </w:style>
  <w:style w:type="paragraph" w:customStyle="1" w:styleId="225">
    <w:name w:val="正文文本11"/>
    <w:basedOn w:val="1"/>
    <w:link w:val="226"/>
    <w:qFormat/>
    <w:uiPriority w:val="0"/>
    <w:rPr>
      <w:rFonts w:ascii="楷体_GB2312" w:hAnsi="Arial" w:eastAsia="楷体_GB2312"/>
      <w:sz w:val="28"/>
      <w:szCs w:val="28"/>
    </w:rPr>
  </w:style>
  <w:style w:type="character" w:customStyle="1" w:styleId="226">
    <w:name w:val="正文文本 Char"/>
    <w:link w:val="225"/>
    <w:qFormat/>
    <w:uiPriority w:val="0"/>
    <w:rPr>
      <w:rFonts w:ascii="楷体_GB2312" w:hAnsi="Arial" w:eastAsia="楷体_GB2312" w:cs="Times New Roman"/>
      <w:sz w:val="28"/>
      <w:szCs w:val="28"/>
    </w:rPr>
  </w:style>
  <w:style w:type="paragraph" w:customStyle="1" w:styleId="227">
    <w:name w:val="正文文本缩进11"/>
    <w:basedOn w:val="1"/>
    <w:next w:val="228"/>
    <w:link w:val="229"/>
    <w:qFormat/>
    <w:uiPriority w:val="0"/>
    <w:pPr>
      <w:ind w:firstLine="645"/>
    </w:pPr>
    <w:rPr>
      <w:rFonts w:ascii="楷体_GB2312" w:eastAsia="楷体_GB2312"/>
      <w:sz w:val="32"/>
      <w:szCs w:val="32"/>
    </w:rPr>
  </w:style>
  <w:style w:type="paragraph" w:customStyle="1" w:styleId="228">
    <w:name w:val="寄信人地址1"/>
    <w:basedOn w:val="1"/>
    <w:qFormat/>
    <w:uiPriority w:val="0"/>
    <w:rPr>
      <w:rFonts w:ascii="Arial" w:hAnsi="Arial" w:cs="宋体"/>
    </w:rPr>
  </w:style>
  <w:style w:type="character" w:customStyle="1" w:styleId="229">
    <w:name w:val="正文文本缩进 Char"/>
    <w:link w:val="227"/>
    <w:qFormat/>
    <w:uiPriority w:val="0"/>
    <w:rPr>
      <w:rFonts w:ascii="楷体_GB2312" w:hAnsi="Times New Roman" w:eastAsia="楷体_GB2312" w:cs="Times New Roman"/>
      <w:sz w:val="32"/>
      <w:szCs w:val="32"/>
    </w:rPr>
  </w:style>
  <w:style w:type="paragraph" w:customStyle="1" w:styleId="230">
    <w:name w:val="列表 21"/>
    <w:basedOn w:val="1"/>
    <w:qFormat/>
    <w:uiPriority w:val="0"/>
    <w:pPr>
      <w:ind w:left="100" w:hanging="200"/>
    </w:pPr>
  </w:style>
  <w:style w:type="paragraph" w:customStyle="1" w:styleId="231">
    <w:name w:val="目录 51"/>
    <w:basedOn w:val="1"/>
    <w:next w:val="1"/>
    <w:semiHidden/>
    <w:qFormat/>
    <w:uiPriority w:val="0"/>
    <w:pPr>
      <w:ind w:left="840"/>
      <w:jc w:val="left"/>
    </w:pPr>
  </w:style>
  <w:style w:type="paragraph" w:customStyle="1" w:styleId="232">
    <w:name w:val="目录 31"/>
    <w:basedOn w:val="1"/>
    <w:next w:val="1"/>
    <w:semiHidden/>
    <w:qFormat/>
    <w:uiPriority w:val="0"/>
    <w:pPr>
      <w:ind w:left="420"/>
      <w:jc w:val="left"/>
    </w:pPr>
    <w:rPr>
      <w:i/>
      <w:iCs/>
      <w:szCs w:val="24"/>
    </w:rPr>
  </w:style>
  <w:style w:type="paragraph" w:customStyle="1" w:styleId="233">
    <w:name w:val="纯文本11"/>
    <w:basedOn w:val="1"/>
    <w:link w:val="234"/>
    <w:qFormat/>
    <w:uiPriority w:val="0"/>
    <w:rPr>
      <w:rFonts w:ascii="宋体" w:hAnsi="Courier New" w:cs="Courier New"/>
    </w:rPr>
  </w:style>
  <w:style w:type="character" w:customStyle="1" w:styleId="234">
    <w:name w:val="纯文本 Char"/>
    <w:link w:val="233"/>
    <w:qFormat/>
    <w:uiPriority w:val="0"/>
    <w:rPr>
      <w:rFonts w:ascii="宋体" w:hAnsi="Courier New" w:eastAsia="宋体" w:cs="Courier New"/>
      <w:szCs w:val="21"/>
    </w:rPr>
  </w:style>
  <w:style w:type="paragraph" w:customStyle="1" w:styleId="235">
    <w:name w:val="目录 81"/>
    <w:basedOn w:val="1"/>
    <w:next w:val="1"/>
    <w:semiHidden/>
    <w:qFormat/>
    <w:uiPriority w:val="0"/>
    <w:pPr>
      <w:ind w:left="1470"/>
      <w:jc w:val="left"/>
    </w:pPr>
  </w:style>
  <w:style w:type="paragraph" w:customStyle="1" w:styleId="236">
    <w:name w:val="日期1"/>
    <w:basedOn w:val="1"/>
    <w:next w:val="1"/>
    <w:link w:val="237"/>
    <w:qFormat/>
    <w:uiPriority w:val="0"/>
    <w:rPr>
      <w:sz w:val="24"/>
      <w:szCs w:val="24"/>
    </w:rPr>
  </w:style>
  <w:style w:type="character" w:customStyle="1" w:styleId="237">
    <w:name w:val="日期 Char"/>
    <w:link w:val="236"/>
    <w:qFormat/>
    <w:uiPriority w:val="0"/>
    <w:rPr>
      <w:rFonts w:ascii="Times New Roman" w:hAnsi="Times New Roman" w:eastAsia="宋体" w:cs="Times New Roman"/>
      <w:sz w:val="24"/>
      <w:szCs w:val="24"/>
    </w:rPr>
  </w:style>
  <w:style w:type="paragraph" w:customStyle="1" w:styleId="238">
    <w:name w:val="正文文本缩进 21"/>
    <w:basedOn w:val="1"/>
    <w:link w:val="239"/>
    <w:qFormat/>
    <w:uiPriority w:val="0"/>
    <w:pPr>
      <w:ind w:left="630" w:firstLine="645"/>
    </w:pPr>
    <w:rPr>
      <w:rFonts w:ascii="Arial" w:hAnsi="Arial" w:eastAsia="仿宋_GB2312" w:cs="Arial"/>
      <w:sz w:val="32"/>
      <w:szCs w:val="32"/>
    </w:rPr>
  </w:style>
  <w:style w:type="character" w:customStyle="1" w:styleId="239">
    <w:name w:val="正文文本缩进 2 Char"/>
    <w:link w:val="238"/>
    <w:qFormat/>
    <w:uiPriority w:val="0"/>
    <w:rPr>
      <w:rFonts w:ascii="Arial" w:hAnsi="Arial" w:eastAsia="仿宋_GB2312" w:cs="Arial"/>
      <w:sz w:val="32"/>
      <w:szCs w:val="32"/>
    </w:rPr>
  </w:style>
  <w:style w:type="paragraph" w:customStyle="1" w:styleId="240">
    <w:name w:val="批注框文本1"/>
    <w:basedOn w:val="1"/>
    <w:link w:val="241"/>
    <w:semiHidden/>
    <w:qFormat/>
    <w:uiPriority w:val="0"/>
    <w:rPr>
      <w:sz w:val="18"/>
      <w:szCs w:val="18"/>
    </w:rPr>
  </w:style>
  <w:style w:type="character" w:customStyle="1" w:styleId="241">
    <w:name w:val="批注框文本 Char"/>
    <w:link w:val="240"/>
    <w:semiHidden/>
    <w:qFormat/>
    <w:uiPriority w:val="0"/>
    <w:rPr>
      <w:rFonts w:ascii="Times New Roman" w:hAnsi="Times New Roman" w:eastAsia="宋体" w:cs="Times New Roman"/>
      <w:sz w:val="18"/>
      <w:szCs w:val="18"/>
    </w:rPr>
  </w:style>
  <w:style w:type="paragraph" w:customStyle="1" w:styleId="242">
    <w:name w:val="页脚1"/>
    <w:basedOn w:val="1"/>
    <w:link w:val="243"/>
    <w:qFormat/>
    <w:uiPriority w:val="0"/>
    <w:pPr>
      <w:tabs>
        <w:tab w:val="center" w:pos="4153"/>
        <w:tab w:val="right" w:pos="8306"/>
      </w:tabs>
      <w:jc w:val="left"/>
    </w:pPr>
    <w:rPr>
      <w:sz w:val="18"/>
      <w:szCs w:val="18"/>
    </w:rPr>
  </w:style>
  <w:style w:type="character" w:customStyle="1" w:styleId="243">
    <w:name w:val="页脚 Char"/>
    <w:link w:val="242"/>
    <w:qFormat/>
    <w:uiPriority w:val="0"/>
    <w:rPr>
      <w:rFonts w:ascii="Times New Roman" w:hAnsi="Times New Roman" w:eastAsia="宋体" w:cs="Times New Roman"/>
      <w:sz w:val="18"/>
      <w:szCs w:val="18"/>
    </w:rPr>
  </w:style>
  <w:style w:type="paragraph" w:customStyle="1" w:styleId="244">
    <w:name w:val="页眉1"/>
    <w:basedOn w:val="1"/>
    <w:link w:val="245"/>
    <w:qFormat/>
    <w:uiPriority w:val="0"/>
    <w:pPr>
      <w:pBdr>
        <w:bottom w:val="single" w:color="000000" w:sz="6" w:space="1"/>
      </w:pBdr>
      <w:tabs>
        <w:tab w:val="center" w:pos="4153"/>
        <w:tab w:val="right" w:pos="8306"/>
      </w:tabs>
      <w:jc w:val="center"/>
    </w:pPr>
    <w:rPr>
      <w:sz w:val="18"/>
      <w:szCs w:val="18"/>
    </w:rPr>
  </w:style>
  <w:style w:type="character" w:customStyle="1" w:styleId="245">
    <w:name w:val="页眉 Char"/>
    <w:link w:val="244"/>
    <w:qFormat/>
    <w:uiPriority w:val="0"/>
    <w:rPr>
      <w:rFonts w:ascii="Times New Roman" w:hAnsi="Times New Roman" w:eastAsia="宋体" w:cs="Times New Roman"/>
      <w:sz w:val="18"/>
      <w:szCs w:val="18"/>
    </w:rPr>
  </w:style>
  <w:style w:type="paragraph" w:customStyle="1" w:styleId="246">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47">
    <w:name w:val="目录 41"/>
    <w:basedOn w:val="1"/>
    <w:next w:val="1"/>
    <w:semiHidden/>
    <w:qFormat/>
    <w:uiPriority w:val="0"/>
    <w:pPr>
      <w:ind w:left="630"/>
      <w:jc w:val="left"/>
    </w:pPr>
  </w:style>
  <w:style w:type="paragraph" w:customStyle="1" w:styleId="248">
    <w:name w:val="列表1"/>
    <w:basedOn w:val="1"/>
    <w:qFormat/>
    <w:uiPriority w:val="0"/>
    <w:pPr>
      <w:ind w:left="200" w:hanging="200"/>
    </w:pPr>
  </w:style>
  <w:style w:type="paragraph" w:customStyle="1" w:styleId="249">
    <w:name w:val="目录 61"/>
    <w:basedOn w:val="1"/>
    <w:next w:val="1"/>
    <w:semiHidden/>
    <w:qFormat/>
    <w:uiPriority w:val="0"/>
    <w:pPr>
      <w:ind w:left="1050"/>
      <w:jc w:val="left"/>
    </w:pPr>
  </w:style>
  <w:style w:type="paragraph" w:customStyle="1" w:styleId="250">
    <w:name w:val="正文文本缩进 31"/>
    <w:basedOn w:val="1"/>
    <w:link w:val="251"/>
    <w:qFormat/>
    <w:uiPriority w:val="0"/>
    <w:pPr>
      <w:ind w:left="645" w:firstLine="645"/>
    </w:pPr>
    <w:rPr>
      <w:rFonts w:ascii="Arial" w:hAnsi="Arial" w:eastAsia="仿宋_GB2312" w:cs="Arial"/>
      <w:color w:val="FFFF00"/>
      <w:sz w:val="32"/>
      <w:szCs w:val="32"/>
    </w:rPr>
  </w:style>
  <w:style w:type="character" w:customStyle="1" w:styleId="251">
    <w:name w:val="正文文本缩进 3 Char"/>
    <w:link w:val="250"/>
    <w:qFormat/>
    <w:uiPriority w:val="0"/>
    <w:rPr>
      <w:rFonts w:ascii="Arial" w:hAnsi="Arial" w:eastAsia="仿宋_GB2312" w:cs="Arial"/>
      <w:color w:val="FFFF00"/>
      <w:sz w:val="32"/>
      <w:szCs w:val="32"/>
    </w:rPr>
  </w:style>
  <w:style w:type="paragraph" w:customStyle="1" w:styleId="252">
    <w:name w:val="图表目录1"/>
    <w:basedOn w:val="1"/>
    <w:next w:val="1"/>
    <w:semiHidden/>
    <w:qFormat/>
    <w:uiPriority w:val="0"/>
    <w:pPr>
      <w:ind w:left="840" w:hanging="420"/>
    </w:pPr>
  </w:style>
  <w:style w:type="paragraph" w:customStyle="1" w:styleId="253">
    <w:name w:val="目录 21"/>
    <w:basedOn w:val="1"/>
    <w:next w:val="1"/>
    <w:semiHidden/>
    <w:qFormat/>
    <w:uiPriority w:val="0"/>
    <w:pPr>
      <w:ind w:left="210"/>
      <w:jc w:val="left"/>
    </w:pPr>
    <w:rPr>
      <w:smallCaps/>
      <w:szCs w:val="24"/>
    </w:rPr>
  </w:style>
  <w:style w:type="paragraph" w:customStyle="1" w:styleId="254">
    <w:name w:val="目录 91"/>
    <w:basedOn w:val="1"/>
    <w:next w:val="1"/>
    <w:semiHidden/>
    <w:qFormat/>
    <w:uiPriority w:val="0"/>
    <w:pPr>
      <w:ind w:left="1680"/>
      <w:jc w:val="left"/>
    </w:pPr>
  </w:style>
  <w:style w:type="paragraph" w:customStyle="1" w:styleId="255">
    <w:name w:val="正文文本 21"/>
    <w:basedOn w:val="1"/>
    <w:link w:val="256"/>
    <w:qFormat/>
    <w:uiPriority w:val="0"/>
    <w:pPr>
      <w:widowControl/>
      <w:jc w:val="center"/>
    </w:pPr>
    <w:rPr>
      <w:rFonts w:ascii="楷体_GB2312" w:eastAsia="楷体_GB2312"/>
      <w:sz w:val="28"/>
      <w:szCs w:val="28"/>
    </w:rPr>
  </w:style>
  <w:style w:type="character" w:customStyle="1" w:styleId="256">
    <w:name w:val="正文文本 2 Char"/>
    <w:link w:val="255"/>
    <w:qFormat/>
    <w:uiPriority w:val="0"/>
    <w:rPr>
      <w:rFonts w:ascii="楷体_GB2312" w:hAnsi="Times New Roman" w:eastAsia="楷体_GB2312" w:cs="Times New Roman"/>
      <w:sz w:val="28"/>
      <w:szCs w:val="28"/>
    </w:rPr>
  </w:style>
  <w:style w:type="paragraph" w:customStyle="1" w:styleId="257">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8">
    <w:name w:val="索引 11"/>
    <w:basedOn w:val="1"/>
    <w:next w:val="1"/>
    <w:semiHidden/>
    <w:qFormat/>
    <w:uiPriority w:val="0"/>
    <w:pPr>
      <w:spacing w:line="240" w:lineRule="atLeast"/>
    </w:pPr>
    <w:rPr>
      <w:b/>
      <w:bCs/>
    </w:rPr>
  </w:style>
  <w:style w:type="paragraph" w:customStyle="1" w:styleId="259">
    <w:name w:val="批注主题1"/>
    <w:basedOn w:val="221"/>
    <w:next w:val="221"/>
    <w:link w:val="260"/>
    <w:semiHidden/>
    <w:qFormat/>
    <w:uiPriority w:val="0"/>
    <w:rPr>
      <w:b/>
      <w:bCs/>
    </w:rPr>
  </w:style>
  <w:style w:type="character" w:customStyle="1" w:styleId="260">
    <w:name w:val="批注主题 Char"/>
    <w:link w:val="259"/>
    <w:semiHidden/>
    <w:qFormat/>
    <w:uiPriority w:val="0"/>
    <w:rPr>
      <w:rFonts w:ascii="Times New Roman" w:hAnsi="Times New Roman" w:eastAsia="宋体" w:cs="Times New Roman"/>
      <w:b/>
      <w:bCs/>
      <w:szCs w:val="21"/>
    </w:rPr>
  </w:style>
  <w:style w:type="paragraph" w:customStyle="1" w:styleId="261">
    <w:name w:val="正文首行缩进1"/>
    <w:basedOn w:val="1"/>
    <w:link w:val="262"/>
    <w:qFormat/>
    <w:uiPriority w:val="0"/>
    <w:pPr>
      <w:spacing w:line="360" w:lineRule="auto"/>
      <w:ind w:firstLine="200"/>
    </w:pPr>
    <w:rPr>
      <w:rFonts w:ascii="仿宋_GB2312" w:eastAsia="仿宋_GB2312"/>
      <w:sz w:val="30"/>
      <w:szCs w:val="30"/>
    </w:rPr>
  </w:style>
  <w:style w:type="character" w:customStyle="1" w:styleId="262">
    <w:name w:val="正文首行缩进 Char"/>
    <w:link w:val="261"/>
    <w:qFormat/>
    <w:uiPriority w:val="0"/>
    <w:rPr>
      <w:rFonts w:ascii="仿宋_GB2312" w:hAnsi="Times New Roman" w:eastAsia="仿宋_GB2312" w:cs="Times New Roman"/>
      <w:sz w:val="30"/>
      <w:szCs w:val="30"/>
    </w:rPr>
  </w:style>
  <w:style w:type="paragraph" w:customStyle="1" w:styleId="263">
    <w:name w:val="正文首行缩进 211"/>
    <w:basedOn w:val="227"/>
    <w:next w:val="1"/>
    <w:link w:val="264"/>
    <w:qFormat/>
    <w:uiPriority w:val="0"/>
    <w:pPr>
      <w:spacing w:line="360" w:lineRule="auto"/>
      <w:ind w:firstLine="420"/>
    </w:pPr>
    <w:rPr>
      <w:rFonts w:ascii="宋体" w:hAnsi="宋体" w:eastAsia="宋体"/>
      <w:sz w:val="21"/>
      <w:szCs w:val="20"/>
    </w:rPr>
  </w:style>
  <w:style w:type="character" w:customStyle="1" w:styleId="264">
    <w:name w:val="正文首行缩进 2 Char"/>
    <w:link w:val="263"/>
    <w:qFormat/>
    <w:uiPriority w:val="0"/>
    <w:rPr>
      <w:rFonts w:ascii="宋体" w:hAnsi="宋体" w:eastAsia="宋体" w:cs="Times New Roman"/>
      <w:sz w:val="32"/>
      <w:szCs w:val="20"/>
    </w:rPr>
  </w:style>
  <w:style w:type="table" w:customStyle="1" w:styleId="265">
    <w:name w:val="网格型11"/>
    <w:basedOn w:val="206"/>
    <w:qFormat/>
    <w:uiPriority w:val="0"/>
    <w:pPr>
      <w:widowControl w:val="0"/>
      <w:jc w:val="both"/>
    </w:pPr>
    <w:tblPr>
      <w:tblCellMar>
        <w:top w:w="0" w:type="dxa"/>
        <w:left w:w="0" w:type="dxa"/>
        <w:bottom w:w="0" w:type="dxa"/>
        <w:right w:w="0" w:type="dxa"/>
      </w:tblCellMar>
    </w:tblPr>
  </w:style>
  <w:style w:type="character" w:customStyle="1" w:styleId="266">
    <w:name w:val="要点1"/>
    <w:qFormat/>
    <w:uiPriority w:val="0"/>
    <w:rPr>
      <w:b/>
      <w:bCs/>
    </w:rPr>
  </w:style>
  <w:style w:type="character" w:customStyle="1" w:styleId="267">
    <w:name w:val="页码1"/>
    <w:qFormat/>
    <w:uiPriority w:val="0"/>
  </w:style>
  <w:style w:type="character" w:customStyle="1" w:styleId="268">
    <w:name w:val="已访问的超链接1"/>
    <w:qFormat/>
    <w:uiPriority w:val="0"/>
    <w:rPr>
      <w:color w:val="800080"/>
      <w:u w:val="single"/>
    </w:rPr>
  </w:style>
  <w:style w:type="character" w:customStyle="1" w:styleId="269">
    <w:name w:val="强调1"/>
    <w:qFormat/>
    <w:uiPriority w:val="0"/>
    <w:rPr>
      <w:i/>
    </w:rPr>
  </w:style>
  <w:style w:type="character" w:customStyle="1" w:styleId="270">
    <w:name w:val="超链接1"/>
    <w:qFormat/>
    <w:uiPriority w:val="0"/>
    <w:rPr>
      <w:color w:val="0000FF"/>
      <w:u w:val="single"/>
    </w:rPr>
  </w:style>
  <w:style w:type="character" w:customStyle="1" w:styleId="271">
    <w:name w:val="批注引用1"/>
    <w:semiHidden/>
    <w:qFormat/>
    <w:uiPriority w:val="0"/>
    <w:rPr>
      <w:sz w:val="21"/>
      <w:szCs w:val="21"/>
    </w:rPr>
  </w:style>
  <w:style w:type="paragraph" w:customStyle="1" w:styleId="272">
    <w:name w:val="索引 41"/>
    <w:basedOn w:val="1"/>
    <w:next w:val="1"/>
    <w:semiHidden/>
    <w:qFormat/>
    <w:uiPriority w:val="0"/>
    <w:pPr>
      <w:ind w:left="1260"/>
    </w:pPr>
    <w:rPr>
      <w:rFonts w:ascii="Calibri" w:hAnsi="Calibri" w:eastAsia="Calibri" w:cs="宋体"/>
      <w:sz w:val="20"/>
      <w:lang w:val="zh-CN"/>
    </w:rPr>
  </w:style>
  <w:style w:type="paragraph" w:customStyle="1" w:styleId="273">
    <w:name w:val="正文文本缩进1"/>
    <w:basedOn w:val="1"/>
    <w:next w:val="274"/>
    <w:unhideWhenUsed/>
    <w:qFormat/>
    <w:uiPriority w:val="0"/>
    <w:pPr>
      <w:spacing w:after="120"/>
      <w:ind w:left="420"/>
    </w:pPr>
  </w:style>
  <w:style w:type="paragraph" w:customStyle="1" w:styleId="274">
    <w:name w:val="正文首行缩进 21"/>
    <w:basedOn w:val="273"/>
    <w:qFormat/>
    <w:uiPriority w:val="0"/>
    <w:pPr>
      <w:spacing w:after="0" w:line="360" w:lineRule="auto"/>
      <w:ind w:left="0" w:firstLine="420"/>
    </w:pPr>
    <w:rPr>
      <w:rFonts w:ascii="宋体" w:hAnsi="宋体"/>
      <w:sz w:val="20"/>
      <w:szCs w:val="20"/>
      <w:lang w:eastAsia="en-US"/>
    </w:rPr>
  </w:style>
  <w:style w:type="paragraph" w:customStyle="1" w:styleId="275">
    <w:name w:val="正文文本12"/>
    <w:basedOn w:val="1"/>
    <w:qFormat/>
    <w:uiPriority w:val="1"/>
    <w:pPr>
      <w:ind w:left="120"/>
    </w:pPr>
    <w:rPr>
      <w:rFonts w:ascii="宋体" w:hAnsi="宋体" w:cs="宋体"/>
      <w:lang w:val="zh-CN" w:bidi="zh-CN"/>
    </w:rPr>
  </w:style>
  <w:style w:type="character" w:customStyle="1" w:styleId="276">
    <w:name w:val="font5 Char"/>
    <w:qFormat/>
    <w:uiPriority w:val="0"/>
    <w:rPr>
      <w:rFonts w:ascii="宋体" w:hAnsi="宋体" w:eastAsia="宋体"/>
      <w:sz w:val="28"/>
      <w:szCs w:val="28"/>
      <w:lang w:val="en-US" w:eastAsia="zh-CN" w:bidi="ar-SA"/>
    </w:rPr>
  </w:style>
  <w:style w:type="character" w:customStyle="1" w:styleId="277">
    <w:name w:val="二级目录 Char"/>
    <w:link w:val="278"/>
    <w:qFormat/>
    <w:uiPriority w:val="0"/>
    <w:rPr>
      <w:b/>
      <w:sz w:val="30"/>
      <w:szCs w:val="28"/>
    </w:rPr>
  </w:style>
  <w:style w:type="paragraph" w:customStyle="1" w:styleId="278">
    <w:name w:val="二级目录"/>
    <w:next w:val="1"/>
    <w:link w:val="277"/>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character" w:customStyle="1" w:styleId="279">
    <w:name w:val="列出段落 Char"/>
    <w:link w:val="280"/>
    <w:qFormat/>
    <w:uiPriority w:val="0"/>
    <w:rPr>
      <w:rFonts w:ascii="Calibri" w:hAnsi="Calibri"/>
      <w:sz w:val="24"/>
      <w:szCs w:val="24"/>
      <w:lang w:eastAsia="en-US" w:bidi="en-US"/>
    </w:rPr>
  </w:style>
  <w:style w:type="paragraph" w:customStyle="1" w:styleId="280">
    <w:name w:val="列出段落1"/>
    <w:basedOn w:val="1"/>
    <w:link w:val="279"/>
    <w:qFormat/>
    <w:uiPriority w:val="0"/>
    <w:pPr>
      <w:widowControl/>
      <w:ind w:left="720"/>
      <w:contextualSpacing/>
      <w:jc w:val="left"/>
    </w:pPr>
    <w:rPr>
      <w:rFonts w:ascii="Calibri" w:hAnsi="Calibri"/>
      <w:sz w:val="24"/>
      <w:szCs w:val="24"/>
      <w:lang w:eastAsia="en-US" w:bidi="en-US"/>
    </w:rPr>
  </w:style>
  <w:style w:type="paragraph" w:customStyle="1" w:styleId="281">
    <w:name w:val="Body Text(ch)"/>
    <w:basedOn w:val="1"/>
    <w:next w:val="225"/>
    <w:qFormat/>
    <w:uiPriority w:val="0"/>
    <w:pPr>
      <w:spacing w:after="120"/>
    </w:pPr>
    <w:rPr>
      <w:rFonts w:ascii="宋体" w:hAnsi="Arial"/>
      <w:bCs/>
      <w:iCs/>
      <w:szCs w:val="24"/>
    </w:rPr>
  </w:style>
  <w:style w:type="paragraph" w:customStyle="1" w:styleId="282">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4">
    <w:name w:val="Char"/>
    <w:basedOn w:val="1"/>
    <w:qFormat/>
    <w:uiPriority w:val="0"/>
    <w:pPr>
      <w:tabs>
        <w:tab w:val="left" w:pos="360"/>
      </w:tabs>
      <w:ind w:firstLine="200"/>
    </w:pPr>
    <w:rPr>
      <w:sz w:val="28"/>
      <w:szCs w:val="30"/>
    </w:rPr>
  </w:style>
  <w:style w:type="paragraph" w:customStyle="1" w:styleId="285">
    <w:name w:val="Char1"/>
    <w:basedOn w:val="219"/>
    <w:qFormat/>
    <w:uiPriority w:val="0"/>
    <w:rPr>
      <w:rFonts w:ascii="Tahoma" w:hAnsi="Tahoma"/>
      <w:sz w:val="24"/>
      <w:szCs w:val="24"/>
    </w:rPr>
  </w:style>
  <w:style w:type="paragraph" w:customStyle="1" w:styleId="286">
    <w:name w:val="普通正文"/>
    <w:basedOn w:val="1"/>
    <w:qFormat/>
    <w:uiPriority w:val="0"/>
    <w:pPr>
      <w:spacing w:before="120" w:after="120" w:line="360" w:lineRule="auto"/>
      <w:ind w:firstLine="480"/>
      <w:jc w:val="left"/>
    </w:pPr>
    <w:rPr>
      <w:rFonts w:ascii="Arial" w:hAnsi="Arial"/>
      <w:sz w:val="24"/>
      <w:szCs w:val="24"/>
    </w:rPr>
  </w:style>
  <w:style w:type="paragraph" w:customStyle="1" w:styleId="287">
    <w:name w:val="table_lines"/>
    <w:basedOn w:val="1"/>
    <w:qFormat/>
    <w:uiPriority w:val="0"/>
    <w:pPr>
      <w:widowControl/>
      <w:jc w:val="left"/>
    </w:pPr>
    <w:rPr>
      <w:sz w:val="20"/>
      <w:szCs w:val="20"/>
      <w:lang w:val="de-DE" w:eastAsia="de-DE"/>
    </w:rPr>
  </w:style>
  <w:style w:type="paragraph" w:customStyle="1" w:styleId="288">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89">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0">
    <w:name w:val="Char Char Char Char"/>
    <w:basedOn w:val="219"/>
    <w:qFormat/>
    <w:uiPriority w:val="0"/>
    <w:pPr>
      <w:spacing w:line="360" w:lineRule="auto"/>
    </w:pPr>
    <w:rPr>
      <w:rFonts w:ascii="Tahoma" w:hAnsi="Tahoma"/>
      <w:sz w:val="24"/>
      <w:szCs w:val="24"/>
    </w:rPr>
  </w:style>
  <w:style w:type="paragraph" w:customStyle="1" w:styleId="291">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292">
    <w:name w:val="4"/>
    <w:basedOn w:val="1"/>
    <w:next w:val="250"/>
    <w:qFormat/>
    <w:uiPriority w:val="0"/>
    <w:pPr>
      <w:spacing w:line="360" w:lineRule="auto"/>
      <w:ind w:firstLine="420"/>
    </w:pPr>
    <w:rPr>
      <w:color w:val="FF0000"/>
      <w:sz w:val="24"/>
      <w:szCs w:val="24"/>
    </w:rPr>
  </w:style>
  <w:style w:type="paragraph" w:customStyle="1" w:styleId="293">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94">
    <w:name w:val="Char Char Char Char Char Char Char Char Char Char"/>
    <w:basedOn w:val="1"/>
    <w:qFormat/>
    <w:uiPriority w:val="0"/>
    <w:pPr>
      <w:spacing w:line="360" w:lineRule="auto"/>
    </w:pPr>
    <w:rPr>
      <w:sz w:val="24"/>
      <w:szCs w:val="20"/>
    </w:rPr>
  </w:style>
  <w:style w:type="paragraph" w:customStyle="1" w:styleId="295">
    <w:name w:val="样式1"/>
    <w:basedOn w:val="1"/>
    <w:qFormat/>
    <w:uiPriority w:val="0"/>
    <w:pPr>
      <w:numPr>
        <w:ilvl w:val="0"/>
        <w:numId w:val="3"/>
      </w:numPr>
    </w:pPr>
    <w:rPr>
      <w:rFonts w:ascii="宋体" w:hAnsi="宋体"/>
    </w:rPr>
  </w:style>
  <w:style w:type="paragraph" w:customStyle="1" w:styleId="296">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97">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8">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9">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00">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1">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02">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03">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04">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05">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06">
    <w:name w:val="Char Char Char Char1"/>
    <w:basedOn w:val="219"/>
    <w:qFormat/>
    <w:uiPriority w:val="0"/>
    <w:pPr>
      <w:spacing w:line="360" w:lineRule="auto"/>
    </w:pPr>
    <w:rPr>
      <w:rFonts w:ascii="Tahoma" w:hAnsi="Tahoma"/>
      <w:sz w:val="24"/>
      <w:szCs w:val="24"/>
    </w:rPr>
  </w:style>
  <w:style w:type="paragraph" w:customStyle="1" w:styleId="307">
    <w:name w:val="table_1stline"/>
    <w:basedOn w:val="1"/>
    <w:qFormat/>
    <w:uiPriority w:val="0"/>
    <w:pPr>
      <w:widowControl/>
      <w:spacing w:before="120"/>
      <w:jc w:val="left"/>
    </w:pPr>
    <w:rPr>
      <w:bCs/>
      <w:sz w:val="20"/>
      <w:szCs w:val="20"/>
      <w:lang w:val="de-DE" w:eastAsia="de-DE"/>
    </w:rPr>
  </w:style>
  <w:style w:type="paragraph" w:customStyle="1" w:styleId="308">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9">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10">
    <w:name w:val="修订1"/>
    <w:semiHidden/>
    <w:qFormat/>
    <w:uiPriority w:val="99"/>
    <w:rPr>
      <w:rFonts w:ascii="Times New Roman" w:hAnsi="Times New Roman" w:eastAsia="宋体" w:cs="Times New Roman"/>
      <w:sz w:val="21"/>
      <w:szCs w:val="21"/>
      <w:lang w:val="en-US" w:eastAsia="zh-CN" w:bidi="ar-SA"/>
    </w:rPr>
  </w:style>
  <w:style w:type="paragraph" w:customStyle="1" w:styleId="311">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12">
    <w:name w:val="正文文本 211"/>
    <w:basedOn w:val="1"/>
    <w:qFormat/>
    <w:uiPriority w:val="99"/>
    <w:pPr>
      <w:jc w:val="center"/>
    </w:pPr>
    <w:rPr>
      <w:b/>
      <w:bCs/>
      <w:sz w:val="20"/>
      <w:szCs w:val="20"/>
    </w:rPr>
  </w:style>
  <w:style w:type="table" w:customStyle="1" w:styleId="313">
    <w:name w:val="Table Normal"/>
    <w:qFormat/>
    <w:uiPriority w:val="0"/>
    <w:tblPr>
      <w:tblCellMar>
        <w:top w:w="0" w:type="dxa"/>
        <w:left w:w="0" w:type="dxa"/>
        <w:bottom w:w="0" w:type="dxa"/>
        <w:right w:w="0" w:type="dxa"/>
      </w:tblCellMar>
    </w:tblPr>
  </w:style>
  <w:style w:type="paragraph" w:customStyle="1" w:styleId="314">
    <w:name w:val="正文文本1"/>
    <w:basedOn w:val="1"/>
    <w:next w:val="1"/>
    <w:semiHidden/>
    <w:qFormat/>
    <w:uiPriority w:val="0"/>
    <w:rPr>
      <w:rFonts w:ascii="Arial" w:hAnsi="Arial" w:eastAsia="Arial" w:cs="Arial"/>
      <w:lang w:eastAsia="en-US"/>
    </w:rPr>
  </w:style>
  <w:style w:type="paragraph" w:customStyle="1" w:styleId="315">
    <w:name w:val="纯文本1"/>
    <w:basedOn w:val="1"/>
    <w:qFormat/>
    <w:uiPriority w:val="0"/>
    <w:rPr>
      <w:rFonts w:ascii="宋体" w:hAnsi="Courier New" w:cs="Courier New"/>
    </w:rPr>
  </w:style>
  <w:style w:type="table" w:customStyle="1" w:styleId="316">
    <w:name w:val="网格型1"/>
    <w:basedOn w:val="317"/>
    <w:qFormat/>
    <w:uiPriority w:val="0"/>
    <w:pPr>
      <w:widowControl w:val="0"/>
      <w:jc w:val="both"/>
    </w:pPr>
    <w:tblPr>
      <w:tblCellMar>
        <w:top w:w="0" w:type="dxa"/>
        <w:left w:w="0" w:type="dxa"/>
        <w:bottom w:w="0" w:type="dxa"/>
        <w:right w:w="0" w:type="dxa"/>
      </w:tblCellMar>
    </w:tblPr>
  </w:style>
  <w:style w:type="table" w:customStyle="1" w:styleId="317">
    <w:name w:val="普通表格1"/>
    <w:unhideWhenUsed/>
    <w:qFormat/>
    <w:uiPriority w:val="99"/>
    <w:tblPr>
      <w:tblCellMar>
        <w:top w:w="0" w:type="dxa"/>
        <w:left w:w="0" w:type="dxa"/>
        <w:bottom w:w="0" w:type="dxa"/>
        <w:right w:w="0" w:type="dxa"/>
      </w:tblCellMar>
    </w:tblPr>
  </w:style>
  <w:style w:type="paragraph" w:customStyle="1" w:styleId="318">
    <w:name w:val="Table Paragraph"/>
    <w:basedOn w:val="1"/>
    <w:qFormat/>
    <w:uiPriority w:val="1"/>
    <w:pPr>
      <w:jc w:val="left"/>
    </w:pPr>
    <w:rPr>
      <w:rFonts w:ascii="宋体" w:hAnsi="宋体" w:cs="宋体"/>
      <w:sz w:val="22"/>
      <w:szCs w:val="22"/>
      <w:lang w:val="zh-CN" w:bidi="zh-CN"/>
    </w:rPr>
  </w:style>
  <w:style w:type="character" w:customStyle="1" w:styleId="319">
    <w:name w:val="15"/>
    <w:qFormat/>
    <w:uiPriority w:val="0"/>
    <w:rPr>
      <w:rFonts w:ascii="Times New Roman" w:hAnsi="Times New Roman" w:cs="Times New Roman"/>
    </w:rPr>
  </w:style>
  <w:style w:type="paragraph" w:customStyle="1" w:styleId="320">
    <w:name w:val="缩进编号"/>
    <w:basedOn w:val="280"/>
    <w:qFormat/>
    <w:uiPriority w:val="0"/>
    <w:pPr>
      <w:widowControl w:val="0"/>
      <w:numPr>
        <w:ilvl w:val="0"/>
        <w:numId w:val="4"/>
      </w:numPr>
      <w:adjustRightInd w:val="0"/>
      <w:snapToGrid w:val="0"/>
      <w:spacing w:line="360" w:lineRule="auto"/>
      <w:ind w:firstLine="0"/>
      <w:jc w:val="both"/>
    </w:pPr>
    <w:rPr>
      <w:rFonts w:ascii="宋体" w:hAnsi="宋体"/>
      <w:szCs w:val="21"/>
      <w:lang w:eastAsia="zh-CN" w:bidi="ar-SA"/>
    </w:rPr>
  </w:style>
  <w:style w:type="paragraph" w:customStyle="1" w:styleId="321">
    <w:name w:val="正文首行缩进 212"/>
    <w:basedOn w:val="322"/>
    <w:next w:val="1"/>
    <w:qFormat/>
    <w:uiPriority w:val="0"/>
    <w:pPr>
      <w:spacing w:line="360" w:lineRule="auto"/>
      <w:ind w:firstLine="420"/>
    </w:pPr>
    <w:rPr>
      <w:rFonts w:ascii="宋体" w:hAnsi="宋体" w:eastAsia="宋体"/>
      <w:sz w:val="21"/>
      <w:szCs w:val="20"/>
    </w:rPr>
  </w:style>
  <w:style w:type="paragraph" w:customStyle="1" w:styleId="322">
    <w:name w:val="正文文本缩进12"/>
    <w:basedOn w:val="1"/>
    <w:next w:val="323"/>
    <w:qFormat/>
    <w:uiPriority w:val="0"/>
    <w:pPr>
      <w:ind w:firstLine="645"/>
    </w:pPr>
    <w:rPr>
      <w:rFonts w:ascii="楷体_GB2312" w:eastAsia="楷体_GB2312"/>
      <w:sz w:val="32"/>
      <w:szCs w:val="32"/>
    </w:rPr>
  </w:style>
  <w:style w:type="paragraph" w:customStyle="1" w:styleId="323">
    <w:name w:val="寄信人地址111"/>
    <w:basedOn w:val="1"/>
    <w:qFormat/>
    <w:uiPriority w:val="0"/>
    <w:rPr>
      <w:rFonts w:ascii="Arial" w:hAnsi="Arial" w:cs="宋体"/>
    </w:rPr>
  </w:style>
  <w:style w:type="character" w:customStyle="1" w:styleId="324">
    <w:name w:val="批注文字 Char1"/>
    <w:link w:val="15"/>
    <w:semiHidden/>
    <w:qFormat/>
    <w:uiPriority w:val="99"/>
    <w:rPr>
      <w:sz w:val="21"/>
      <w:szCs w:val="21"/>
    </w:rPr>
  </w:style>
  <w:style w:type="character" w:customStyle="1" w:styleId="325">
    <w:name w:val="批注主题 Char1"/>
    <w:link w:val="36"/>
    <w:semiHidden/>
    <w:qFormat/>
    <w:uiPriority w:val="99"/>
    <w:rPr>
      <w:b/>
      <w:bCs/>
      <w:sz w:val="21"/>
      <w:szCs w:val="21"/>
    </w:rPr>
  </w:style>
  <w:style w:type="character" w:customStyle="1" w:styleId="326">
    <w:name w:val="批注框文本 Char1"/>
    <w:link w:val="23"/>
    <w:semiHidden/>
    <w:qFormat/>
    <w:uiPriority w:val="99"/>
    <w:rPr>
      <w:sz w:val="18"/>
      <w:szCs w:val="18"/>
    </w:rPr>
  </w:style>
  <w:style w:type="paragraph" w:customStyle="1" w:styleId="327">
    <w:name w:val="Table Text"/>
    <w:basedOn w:val="1"/>
    <w:semiHidden/>
    <w:qFormat/>
    <w:uiPriority w:val="0"/>
    <w:rPr>
      <w:rFonts w:ascii="宋体" w:hAnsi="宋体" w:cs="宋体"/>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Company>
  <Pages>49</Pages>
  <Words>4957</Words>
  <Characters>28261</Characters>
  <Lines>235</Lines>
  <Paragraphs>66</Paragraphs>
  <TotalTime>49</TotalTime>
  <ScaleCrop>false</ScaleCrop>
  <LinksUpToDate>false</LinksUpToDate>
  <CharactersWithSpaces>33152</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2023-03-17T02:16:00Z</dcterms:created>
  <dc:creator>赵国</dc:creator>
  <cp:lastModifiedBy>WPS_1756372606</cp:lastModifiedBy>
  <dcterms:modified xsi:type="dcterms:W3CDTF">2026-08-26T16:23:17Z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eyJoZGlkIjoiY2VmYTUwYmVkZjg4MDBlMmQ5YmYxODIzY2U4MWY0ODAiLCJ1c2VySWQiOiI0NDk3OTEzMTUifQ==</vt:lpwstr>
  </property>
  <property fmtid="{D5CDD505-2E9C-101B-9397-08002B2CF9AE}" pid="3" name="KSOProductBuildVer">
    <vt:lpwstr>2052-12.1.2.25882</vt:lpwstr>
  </property>
  <property fmtid="{D5CDD505-2E9C-101B-9397-08002B2CF9AE}" pid="4" name="ICV">
    <vt:lpwstr>FF5629722B854562901BFC48C05D1736_13</vt:lpwstr>
  </property>
</Properties>
</file>