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FA217" w14:textId="77777777" w:rsidR="00A30EB3" w:rsidRDefault="00A30EB3">
      <w:pPr>
        <w:spacing w:before="120" w:after="120" w:line="360" w:lineRule="auto"/>
        <w:jc w:val="center"/>
        <w:rPr>
          <w:b/>
          <w:bCs/>
          <w:sz w:val="84"/>
          <w:szCs w:val="24"/>
        </w:rPr>
      </w:pPr>
    </w:p>
    <w:p w14:paraId="309A1C4E" w14:textId="77777777" w:rsidR="00A30EB3" w:rsidRPr="004D5963" w:rsidRDefault="00766D40">
      <w:pPr>
        <w:spacing w:before="120" w:after="120" w:line="360" w:lineRule="auto"/>
        <w:jc w:val="center"/>
        <w:rPr>
          <w:b/>
          <w:bCs/>
          <w:sz w:val="84"/>
          <w:szCs w:val="24"/>
        </w:rPr>
      </w:pPr>
      <w:r w:rsidRPr="004D5963">
        <w:rPr>
          <w:rFonts w:hint="eastAsia"/>
          <w:b/>
          <w:bCs/>
          <w:sz w:val="84"/>
          <w:szCs w:val="24"/>
        </w:rPr>
        <w:t>竞争性磋商文件</w:t>
      </w:r>
    </w:p>
    <w:p w14:paraId="233CAEE9" w14:textId="77777777" w:rsidR="00A30EB3" w:rsidRPr="004D5963" w:rsidRDefault="00A30EB3">
      <w:pPr>
        <w:spacing w:before="120" w:after="120" w:line="360" w:lineRule="auto"/>
        <w:ind w:firstLine="964"/>
        <w:rPr>
          <w:rFonts w:cs="宋体"/>
          <w:b/>
          <w:bCs/>
          <w:sz w:val="32"/>
          <w:szCs w:val="32"/>
        </w:rPr>
      </w:pPr>
    </w:p>
    <w:p w14:paraId="6A0EDA90" w14:textId="77777777" w:rsidR="00A30EB3" w:rsidRPr="004D5963" w:rsidRDefault="00A30EB3">
      <w:pPr>
        <w:pStyle w:val="a7"/>
        <w:rPr>
          <w:rFonts w:ascii="Times New Roman" w:hAnsi="Times New Roman" w:cs="宋体"/>
          <w:b/>
          <w:bCs/>
          <w:sz w:val="32"/>
          <w:szCs w:val="32"/>
        </w:rPr>
      </w:pPr>
    </w:p>
    <w:p w14:paraId="56E3AFCF" w14:textId="77777777" w:rsidR="00A30EB3" w:rsidRPr="004D5963" w:rsidRDefault="00A30EB3">
      <w:pPr>
        <w:pStyle w:val="a7"/>
        <w:rPr>
          <w:rFonts w:ascii="Times New Roman" w:hAnsi="Times New Roman" w:cs="宋体"/>
          <w:b/>
          <w:bCs/>
          <w:sz w:val="32"/>
          <w:szCs w:val="32"/>
        </w:rPr>
      </w:pPr>
    </w:p>
    <w:p w14:paraId="77DC8ECF" w14:textId="77777777" w:rsidR="00A30EB3" w:rsidRPr="004D5963" w:rsidRDefault="00A30EB3">
      <w:pPr>
        <w:pStyle w:val="a7"/>
        <w:rPr>
          <w:rFonts w:ascii="Times New Roman" w:hAnsi="Times New Roman" w:cs="宋体"/>
          <w:b/>
          <w:bCs/>
          <w:sz w:val="32"/>
          <w:szCs w:val="32"/>
        </w:rPr>
      </w:pPr>
    </w:p>
    <w:p w14:paraId="635F89A4" w14:textId="77777777" w:rsidR="00A30EB3" w:rsidRPr="004D5963" w:rsidRDefault="00A30EB3">
      <w:pPr>
        <w:pStyle w:val="a7"/>
        <w:rPr>
          <w:rFonts w:ascii="Times New Roman" w:hAnsi="Times New Roman" w:cs="宋体"/>
          <w:b/>
          <w:bCs/>
          <w:sz w:val="32"/>
          <w:szCs w:val="32"/>
        </w:rPr>
      </w:pPr>
    </w:p>
    <w:p w14:paraId="63304EE3" w14:textId="40A0A610" w:rsidR="00A30EB3" w:rsidRPr="004D5963" w:rsidRDefault="00766D40">
      <w:pPr>
        <w:spacing w:before="120" w:after="120" w:line="360" w:lineRule="auto"/>
        <w:jc w:val="left"/>
        <w:rPr>
          <w:b/>
          <w:bCs/>
          <w:sz w:val="32"/>
          <w:szCs w:val="24"/>
        </w:rPr>
      </w:pPr>
      <w:r w:rsidRPr="004D5963">
        <w:rPr>
          <w:rFonts w:hint="eastAsia"/>
          <w:b/>
          <w:bCs/>
          <w:sz w:val="32"/>
          <w:szCs w:val="24"/>
        </w:rPr>
        <w:t xml:space="preserve">       </w:t>
      </w:r>
      <w:r w:rsidRPr="004D5963">
        <w:rPr>
          <w:rFonts w:hint="eastAsia"/>
          <w:b/>
          <w:bCs/>
          <w:sz w:val="32"/>
          <w:szCs w:val="24"/>
        </w:rPr>
        <w:t>项目名称：溧阳市数据局大楼物业管理服务项目</w:t>
      </w:r>
      <w:r w:rsidR="00B72404">
        <w:rPr>
          <w:rFonts w:hint="eastAsia"/>
          <w:b/>
          <w:bCs/>
          <w:sz w:val="32"/>
          <w:szCs w:val="24"/>
        </w:rPr>
        <w:t>（二次）</w:t>
      </w:r>
    </w:p>
    <w:p w14:paraId="4F4F5366" w14:textId="626B9F67" w:rsidR="00A30EB3" w:rsidRPr="004D5963" w:rsidRDefault="00766D40">
      <w:pPr>
        <w:spacing w:before="120" w:after="120" w:line="360" w:lineRule="auto"/>
        <w:jc w:val="left"/>
        <w:rPr>
          <w:rFonts w:cs="宋体"/>
          <w:b/>
          <w:szCs w:val="21"/>
        </w:rPr>
      </w:pPr>
      <w:r w:rsidRPr="004D5963">
        <w:rPr>
          <w:rFonts w:hint="eastAsia"/>
          <w:b/>
          <w:bCs/>
          <w:sz w:val="32"/>
          <w:szCs w:val="24"/>
        </w:rPr>
        <w:t xml:space="preserve">       </w:t>
      </w:r>
      <w:r w:rsidRPr="004D5963">
        <w:rPr>
          <w:rFonts w:hint="eastAsia"/>
          <w:b/>
          <w:bCs/>
          <w:sz w:val="32"/>
          <w:szCs w:val="24"/>
        </w:rPr>
        <w:t>项目编号：</w:t>
      </w:r>
      <w:r w:rsidR="00B72404" w:rsidRPr="00B72404">
        <w:rPr>
          <w:b/>
          <w:bCs/>
          <w:sz w:val="32"/>
          <w:szCs w:val="24"/>
        </w:rPr>
        <w:t>JSZC-320481-JZCG-C2026-0013</w:t>
      </w:r>
      <w:r w:rsidRPr="004D5963">
        <w:rPr>
          <w:rFonts w:hint="eastAsia"/>
          <w:b/>
          <w:bCs/>
          <w:sz w:val="32"/>
          <w:szCs w:val="24"/>
        </w:rPr>
        <w:t xml:space="preserve">  </w:t>
      </w:r>
      <w:r w:rsidRPr="004D5963">
        <w:rPr>
          <w:rFonts w:cs="宋体" w:hint="eastAsia"/>
          <w:szCs w:val="21"/>
        </w:rPr>
        <w:t xml:space="preserve">       </w:t>
      </w:r>
      <w:r w:rsidRPr="004D5963">
        <w:rPr>
          <w:rFonts w:cs="宋体" w:hint="eastAsia"/>
          <w:b/>
          <w:szCs w:val="21"/>
        </w:rPr>
        <w:t xml:space="preserve">     </w:t>
      </w:r>
    </w:p>
    <w:p w14:paraId="313F5057" w14:textId="77777777" w:rsidR="00A30EB3" w:rsidRPr="004D5963" w:rsidRDefault="00A30EB3">
      <w:pPr>
        <w:spacing w:line="360" w:lineRule="auto"/>
        <w:jc w:val="left"/>
        <w:rPr>
          <w:rFonts w:cs="宋体"/>
          <w:szCs w:val="21"/>
        </w:rPr>
      </w:pPr>
    </w:p>
    <w:p w14:paraId="64F9DCBD" w14:textId="77777777" w:rsidR="00A30EB3" w:rsidRPr="004D5963" w:rsidRDefault="00A30EB3">
      <w:pPr>
        <w:spacing w:line="360" w:lineRule="auto"/>
        <w:jc w:val="left"/>
        <w:rPr>
          <w:rFonts w:cs="宋体"/>
          <w:szCs w:val="21"/>
        </w:rPr>
      </w:pPr>
    </w:p>
    <w:p w14:paraId="60963545" w14:textId="77777777" w:rsidR="00A30EB3" w:rsidRPr="004D5963" w:rsidRDefault="00A30EB3">
      <w:pPr>
        <w:spacing w:line="360" w:lineRule="auto"/>
        <w:jc w:val="left"/>
        <w:rPr>
          <w:rFonts w:cs="宋体"/>
          <w:szCs w:val="21"/>
        </w:rPr>
      </w:pPr>
    </w:p>
    <w:p w14:paraId="7D868682" w14:textId="77777777" w:rsidR="00A30EB3" w:rsidRPr="004D5963" w:rsidRDefault="00A30EB3">
      <w:pPr>
        <w:spacing w:line="360" w:lineRule="auto"/>
        <w:jc w:val="left"/>
        <w:rPr>
          <w:rFonts w:cs="宋体"/>
          <w:szCs w:val="21"/>
        </w:rPr>
      </w:pPr>
    </w:p>
    <w:p w14:paraId="2CE31F64" w14:textId="77777777" w:rsidR="00A30EB3" w:rsidRPr="004D5963" w:rsidRDefault="00A30EB3">
      <w:pPr>
        <w:spacing w:line="360" w:lineRule="auto"/>
        <w:jc w:val="left"/>
        <w:rPr>
          <w:rFonts w:cs="宋体"/>
          <w:szCs w:val="21"/>
        </w:rPr>
      </w:pPr>
    </w:p>
    <w:p w14:paraId="2038040A" w14:textId="77777777" w:rsidR="00A30EB3" w:rsidRPr="004D5963" w:rsidRDefault="00A30EB3">
      <w:pPr>
        <w:pStyle w:val="14"/>
        <w:rPr>
          <w:rFonts w:cs="宋体"/>
          <w:szCs w:val="21"/>
        </w:rPr>
      </w:pPr>
    </w:p>
    <w:p w14:paraId="1FFFBCC4" w14:textId="77777777" w:rsidR="00A30EB3" w:rsidRPr="004D5963" w:rsidRDefault="00A30EB3">
      <w:pPr>
        <w:pStyle w:val="14"/>
        <w:rPr>
          <w:rFonts w:cs="宋体"/>
          <w:szCs w:val="21"/>
        </w:rPr>
      </w:pPr>
    </w:p>
    <w:p w14:paraId="30F96978" w14:textId="77777777" w:rsidR="00A30EB3" w:rsidRPr="004D5963" w:rsidRDefault="00A30EB3">
      <w:pPr>
        <w:pStyle w:val="14"/>
        <w:rPr>
          <w:rFonts w:cs="宋体"/>
          <w:szCs w:val="21"/>
        </w:rPr>
      </w:pPr>
    </w:p>
    <w:p w14:paraId="6B4FF842" w14:textId="77777777" w:rsidR="00A30EB3" w:rsidRPr="004D5963" w:rsidRDefault="00A30EB3">
      <w:pPr>
        <w:spacing w:line="360" w:lineRule="auto"/>
        <w:jc w:val="left"/>
        <w:rPr>
          <w:rFonts w:cs="宋体"/>
          <w:szCs w:val="21"/>
        </w:rPr>
      </w:pPr>
    </w:p>
    <w:p w14:paraId="75F3E9BE" w14:textId="77777777" w:rsidR="00A30EB3" w:rsidRPr="004D5963" w:rsidRDefault="00A30EB3">
      <w:pPr>
        <w:spacing w:line="360" w:lineRule="auto"/>
        <w:jc w:val="left"/>
        <w:rPr>
          <w:rFonts w:cs="宋体"/>
          <w:sz w:val="32"/>
          <w:szCs w:val="32"/>
        </w:rPr>
      </w:pPr>
    </w:p>
    <w:p w14:paraId="295B2246" w14:textId="77777777" w:rsidR="00A30EB3" w:rsidRPr="004D5963" w:rsidRDefault="00766D40">
      <w:pPr>
        <w:spacing w:before="120" w:after="120" w:line="360" w:lineRule="auto"/>
        <w:jc w:val="center"/>
        <w:rPr>
          <w:rFonts w:cs="宋体"/>
          <w:b/>
          <w:bCs/>
          <w:sz w:val="32"/>
          <w:szCs w:val="32"/>
        </w:rPr>
      </w:pPr>
      <w:r w:rsidRPr="004D5963">
        <w:rPr>
          <w:rFonts w:cs="宋体" w:hint="eastAsia"/>
          <w:b/>
          <w:bCs/>
          <w:sz w:val="32"/>
          <w:szCs w:val="32"/>
        </w:rPr>
        <w:t>溧阳市政府采购中心</w:t>
      </w:r>
    </w:p>
    <w:p w14:paraId="283EA1D6" w14:textId="77777777" w:rsidR="00A30EB3" w:rsidRPr="004D5963" w:rsidRDefault="00766D40">
      <w:pPr>
        <w:spacing w:before="120" w:after="120" w:line="360" w:lineRule="auto"/>
        <w:jc w:val="center"/>
        <w:rPr>
          <w:rFonts w:cs="宋体"/>
          <w:b/>
          <w:bCs/>
          <w:sz w:val="32"/>
          <w:szCs w:val="32"/>
        </w:rPr>
      </w:pPr>
      <w:r w:rsidRPr="004D5963">
        <w:rPr>
          <w:rFonts w:cs="宋体" w:hint="eastAsia"/>
          <w:b/>
          <w:bCs/>
          <w:sz w:val="32"/>
          <w:szCs w:val="32"/>
        </w:rPr>
        <w:t>2026</w:t>
      </w:r>
      <w:r w:rsidRPr="004D5963">
        <w:rPr>
          <w:rFonts w:cs="宋体" w:hint="eastAsia"/>
          <w:b/>
          <w:bCs/>
          <w:sz w:val="32"/>
          <w:szCs w:val="32"/>
        </w:rPr>
        <w:t>年</w:t>
      </w:r>
      <w:r w:rsidRPr="004D5963">
        <w:rPr>
          <w:rFonts w:cs="宋体" w:hint="eastAsia"/>
          <w:b/>
          <w:bCs/>
          <w:sz w:val="32"/>
          <w:szCs w:val="32"/>
        </w:rPr>
        <w:t>8</w:t>
      </w:r>
      <w:r w:rsidRPr="004D5963">
        <w:rPr>
          <w:rFonts w:cs="宋体" w:hint="eastAsia"/>
          <w:b/>
          <w:bCs/>
          <w:sz w:val="32"/>
          <w:szCs w:val="32"/>
        </w:rPr>
        <w:t>月</w:t>
      </w:r>
    </w:p>
    <w:p w14:paraId="05D35062" w14:textId="77777777" w:rsidR="00A30EB3" w:rsidRPr="004D5963" w:rsidRDefault="00766D40">
      <w:pPr>
        <w:spacing w:before="120" w:after="120" w:line="360" w:lineRule="auto"/>
        <w:jc w:val="left"/>
        <w:rPr>
          <w:rFonts w:cs="宋体"/>
          <w:szCs w:val="21"/>
          <w:u w:val="single"/>
        </w:rPr>
      </w:pPr>
      <w:r w:rsidRPr="004D5963">
        <w:rPr>
          <w:rFonts w:cs="宋体" w:hint="eastAsia"/>
          <w:szCs w:val="21"/>
        </w:rPr>
        <w:t xml:space="preserve">                        </w:t>
      </w:r>
    </w:p>
    <w:p w14:paraId="16BF7793" w14:textId="77777777" w:rsidR="00A30EB3" w:rsidRPr="004D5963" w:rsidRDefault="00A30EB3">
      <w:pPr>
        <w:spacing w:before="120" w:after="120" w:line="360" w:lineRule="auto"/>
        <w:jc w:val="center"/>
        <w:rPr>
          <w:rFonts w:cs="宋体"/>
          <w:szCs w:val="21"/>
        </w:rPr>
      </w:pPr>
    </w:p>
    <w:p w14:paraId="4A5B102D" w14:textId="77777777" w:rsidR="00A30EB3" w:rsidRPr="004D5963" w:rsidRDefault="00A30EB3">
      <w:pPr>
        <w:pStyle w:val="14"/>
      </w:pPr>
      <w:bookmarkStart w:id="0" w:name="_Toc120614210"/>
      <w:bookmarkStart w:id="1" w:name="_Toc20823272"/>
      <w:bookmarkStart w:id="2" w:name="_Toc16938516"/>
      <w:bookmarkStart w:id="3" w:name="_Toc479757206"/>
      <w:bookmarkStart w:id="4" w:name="_Toc513029200"/>
      <w:bookmarkStart w:id="5" w:name="_Toc523127445"/>
    </w:p>
    <w:p w14:paraId="22887D05" w14:textId="77777777" w:rsidR="00A30EB3" w:rsidRPr="004D5963" w:rsidRDefault="00A30EB3">
      <w:pPr>
        <w:spacing w:line="480" w:lineRule="auto"/>
        <w:jc w:val="center"/>
        <w:outlineLvl w:val="0"/>
        <w:rPr>
          <w:b/>
          <w:sz w:val="44"/>
          <w:szCs w:val="21"/>
        </w:rPr>
      </w:pPr>
    </w:p>
    <w:p w14:paraId="6930E728" w14:textId="77777777" w:rsidR="00A30EB3" w:rsidRPr="004D5963" w:rsidRDefault="00A30EB3">
      <w:pPr>
        <w:spacing w:line="480" w:lineRule="auto"/>
        <w:jc w:val="center"/>
        <w:outlineLvl w:val="0"/>
        <w:rPr>
          <w:b/>
          <w:sz w:val="44"/>
          <w:szCs w:val="21"/>
        </w:rPr>
      </w:pPr>
    </w:p>
    <w:p w14:paraId="1420C82B" w14:textId="77777777" w:rsidR="00A30EB3" w:rsidRPr="004D5963" w:rsidRDefault="00766D40">
      <w:pPr>
        <w:spacing w:line="480" w:lineRule="auto"/>
        <w:jc w:val="center"/>
        <w:outlineLvl w:val="0"/>
        <w:rPr>
          <w:b/>
          <w:sz w:val="44"/>
          <w:szCs w:val="21"/>
        </w:rPr>
      </w:pPr>
      <w:r w:rsidRPr="004D5963">
        <w:rPr>
          <w:rFonts w:hint="eastAsia"/>
          <w:b/>
          <w:sz w:val="44"/>
          <w:szCs w:val="21"/>
        </w:rPr>
        <w:t>总</w:t>
      </w:r>
      <w:r w:rsidRPr="004D5963">
        <w:rPr>
          <w:rFonts w:hint="eastAsia"/>
          <w:b/>
          <w:sz w:val="44"/>
          <w:szCs w:val="21"/>
        </w:rPr>
        <w:t xml:space="preserve">  </w:t>
      </w:r>
      <w:r w:rsidRPr="004D5963">
        <w:rPr>
          <w:rFonts w:hint="eastAsia"/>
          <w:b/>
          <w:sz w:val="44"/>
          <w:szCs w:val="21"/>
        </w:rPr>
        <w:t>目</w:t>
      </w:r>
      <w:r w:rsidRPr="004D5963">
        <w:rPr>
          <w:rFonts w:hint="eastAsia"/>
          <w:b/>
          <w:sz w:val="44"/>
          <w:szCs w:val="21"/>
        </w:rPr>
        <w:t xml:space="preserve">  </w:t>
      </w:r>
      <w:r w:rsidRPr="004D5963">
        <w:rPr>
          <w:rFonts w:hint="eastAsia"/>
          <w:b/>
          <w:sz w:val="44"/>
          <w:szCs w:val="21"/>
        </w:rPr>
        <w:t>录</w:t>
      </w:r>
    </w:p>
    <w:p w14:paraId="48ABDCE8" w14:textId="77777777" w:rsidR="00A30EB3" w:rsidRPr="004D5963" w:rsidRDefault="00A30EB3">
      <w:pPr>
        <w:pStyle w:val="a7"/>
        <w:rPr>
          <w:rFonts w:ascii="Times New Roman" w:hAnsi="Times New Roman"/>
          <w:b/>
          <w:sz w:val="44"/>
          <w:szCs w:val="21"/>
        </w:rPr>
      </w:pPr>
    </w:p>
    <w:p w14:paraId="04468E78" w14:textId="77777777" w:rsidR="00A30EB3" w:rsidRPr="004D5963" w:rsidRDefault="00A30EB3">
      <w:pPr>
        <w:pStyle w:val="a7"/>
        <w:rPr>
          <w:rFonts w:ascii="Times New Roman" w:hAnsi="Times New Roman"/>
          <w:b/>
          <w:sz w:val="44"/>
          <w:szCs w:val="21"/>
        </w:rPr>
      </w:pPr>
    </w:p>
    <w:p w14:paraId="21D4516F" w14:textId="77777777" w:rsidR="00A30EB3" w:rsidRPr="004D5963" w:rsidRDefault="00766D40">
      <w:pPr>
        <w:numPr>
          <w:ilvl w:val="0"/>
          <w:numId w:val="5"/>
        </w:numPr>
        <w:spacing w:line="480" w:lineRule="auto"/>
        <w:outlineLvl w:val="0"/>
        <w:rPr>
          <w:sz w:val="32"/>
          <w:szCs w:val="21"/>
        </w:rPr>
      </w:pPr>
      <w:r w:rsidRPr="004D5963">
        <w:rPr>
          <w:rFonts w:hint="eastAsia"/>
          <w:sz w:val="36"/>
          <w:szCs w:val="21"/>
        </w:rPr>
        <w:t>磋商邀请……</w:t>
      </w:r>
      <w:proofErr w:type="gramStart"/>
      <w:r w:rsidRPr="004D5963">
        <w:rPr>
          <w:rFonts w:hint="eastAsia"/>
          <w:sz w:val="36"/>
          <w:szCs w:val="21"/>
        </w:rPr>
        <w:t>…………………………………</w:t>
      </w:r>
      <w:proofErr w:type="gramEnd"/>
      <w:r w:rsidRPr="004D5963">
        <w:rPr>
          <w:rFonts w:hint="eastAsia"/>
          <w:sz w:val="36"/>
          <w:szCs w:val="21"/>
        </w:rPr>
        <w:t xml:space="preserve"> 3</w:t>
      </w:r>
    </w:p>
    <w:p w14:paraId="6944DFDF" w14:textId="77777777" w:rsidR="00A30EB3" w:rsidRPr="004D5963" w:rsidRDefault="00766D40">
      <w:pPr>
        <w:numPr>
          <w:ilvl w:val="0"/>
          <w:numId w:val="5"/>
        </w:numPr>
        <w:spacing w:line="480" w:lineRule="auto"/>
        <w:outlineLvl w:val="0"/>
        <w:rPr>
          <w:sz w:val="36"/>
          <w:szCs w:val="21"/>
        </w:rPr>
      </w:pPr>
      <w:r w:rsidRPr="004D5963">
        <w:rPr>
          <w:rFonts w:hint="eastAsia"/>
          <w:bCs/>
          <w:sz w:val="36"/>
          <w:szCs w:val="36"/>
        </w:rPr>
        <w:t>供应商须知</w:t>
      </w:r>
      <w:r w:rsidRPr="004D5963">
        <w:rPr>
          <w:rFonts w:hint="eastAsia"/>
          <w:sz w:val="36"/>
          <w:szCs w:val="36"/>
        </w:rPr>
        <w:t>…</w:t>
      </w:r>
      <w:r w:rsidRPr="004D5963">
        <w:rPr>
          <w:rFonts w:hint="eastAsia"/>
          <w:sz w:val="36"/>
          <w:szCs w:val="21"/>
        </w:rPr>
        <w:t>…</w:t>
      </w:r>
      <w:proofErr w:type="gramStart"/>
      <w:r w:rsidRPr="004D5963">
        <w:rPr>
          <w:rFonts w:hint="eastAsia"/>
          <w:sz w:val="36"/>
          <w:szCs w:val="21"/>
        </w:rPr>
        <w:t>………………………………</w:t>
      </w:r>
      <w:proofErr w:type="gramEnd"/>
      <w:r w:rsidRPr="004D5963">
        <w:rPr>
          <w:rFonts w:hint="eastAsia"/>
          <w:sz w:val="36"/>
          <w:szCs w:val="21"/>
        </w:rPr>
        <w:t xml:space="preserve"> 7 </w:t>
      </w:r>
    </w:p>
    <w:p w14:paraId="124D51F8" w14:textId="77777777" w:rsidR="00A30EB3" w:rsidRPr="004D5963" w:rsidRDefault="00766D40">
      <w:pPr>
        <w:numPr>
          <w:ilvl w:val="0"/>
          <w:numId w:val="5"/>
        </w:numPr>
        <w:spacing w:line="480" w:lineRule="auto"/>
        <w:outlineLvl w:val="0"/>
        <w:rPr>
          <w:sz w:val="36"/>
          <w:szCs w:val="21"/>
        </w:rPr>
      </w:pPr>
      <w:r w:rsidRPr="004D5963">
        <w:rPr>
          <w:rFonts w:hint="eastAsia"/>
          <w:sz w:val="36"/>
          <w:szCs w:val="21"/>
        </w:rPr>
        <w:t>合同文本……</w:t>
      </w:r>
      <w:proofErr w:type="gramStart"/>
      <w:r w:rsidRPr="004D5963">
        <w:rPr>
          <w:rFonts w:hint="eastAsia"/>
          <w:sz w:val="36"/>
          <w:szCs w:val="21"/>
        </w:rPr>
        <w:t>…………………………………</w:t>
      </w:r>
      <w:proofErr w:type="gramEnd"/>
      <w:r w:rsidRPr="004D5963">
        <w:rPr>
          <w:rFonts w:hint="eastAsia"/>
          <w:sz w:val="36"/>
          <w:szCs w:val="21"/>
        </w:rPr>
        <w:t>22</w:t>
      </w:r>
    </w:p>
    <w:p w14:paraId="3B4E5669" w14:textId="77777777" w:rsidR="00A30EB3" w:rsidRPr="004D5963" w:rsidRDefault="00766D40">
      <w:pPr>
        <w:numPr>
          <w:ilvl w:val="0"/>
          <w:numId w:val="5"/>
        </w:numPr>
        <w:spacing w:line="480" w:lineRule="auto"/>
        <w:outlineLvl w:val="0"/>
        <w:rPr>
          <w:sz w:val="36"/>
          <w:szCs w:val="21"/>
        </w:rPr>
      </w:pPr>
      <w:r w:rsidRPr="004D5963">
        <w:rPr>
          <w:rFonts w:hint="eastAsia"/>
          <w:sz w:val="36"/>
          <w:szCs w:val="21"/>
        </w:rPr>
        <w:t>采购需求……</w:t>
      </w:r>
      <w:proofErr w:type="gramStart"/>
      <w:r w:rsidRPr="004D5963">
        <w:rPr>
          <w:rFonts w:hint="eastAsia"/>
          <w:sz w:val="36"/>
          <w:szCs w:val="21"/>
        </w:rPr>
        <w:t>…………………………………</w:t>
      </w:r>
      <w:proofErr w:type="gramEnd"/>
      <w:r w:rsidRPr="004D5963">
        <w:rPr>
          <w:rFonts w:hint="eastAsia"/>
          <w:sz w:val="36"/>
          <w:szCs w:val="21"/>
        </w:rPr>
        <w:t>38</w:t>
      </w:r>
    </w:p>
    <w:p w14:paraId="4755C047" w14:textId="77777777" w:rsidR="00A30EB3" w:rsidRPr="004D5963" w:rsidRDefault="00766D40">
      <w:pPr>
        <w:numPr>
          <w:ilvl w:val="0"/>
          <w:numId w:val="5"/>
        </w:numPr>
        <w:spacing w:line="480" w:lineRule="auto"/>
        <w:outlineLvl w:val="0"/>
        <w:rPr>
          <w:sz w:val="36"/>
          <w:szCs w:val="21"/>
        </w:rPr>
      </w:pPr>
      <w:r w:rsidRPr="004D5963">
        <w:rPr>
          <w:rFonts w:hint="eastAsia"/>
          <w:bCs/>
          <w:sz w:val="36"/>
          <w:szCs w:val="36"/>
        </w:rPr>
        <w:t>评审方法与评审标准</w:t>
      </w:r>
      <w:r w:rsidRPr="004D5963">
        <w:rPr>
          <w:rFonts w:hint="eastAsia"/>
          <w:sz w:val="36"/>
          <w:szCs w:val="21"/>
        </w:rPr>
        <w:t>……</w:t>
      </w:r>
      <w:proofErr w:type="gramStart"/>
      <w:r w:rsidRPr="004D5963">
        <w:rPr>
          <w:rFonts w:hint="eastAsia"/>
          <w:sz w:val="36"/>
          <w:szCs w:val="21"/>
        </w:rPr>
        <w:t>……………………</w:t>
      </w:r>
      <w:proofErr w:type="gramEnd"/>
      <w:r w:rsidRPr="004D5963">
        <w:rPr>
          <w:rFonts w:hint="eastAsia"/>
          <w:sz w:val="36"/>
          <w:szCs w:val="21"/>
        </w:rPr>
        <w:t>49</w:t>
      </w:r>
    </w:p>
    <w:p w14:paraId="3FBE3E3B" w14:textId="77777777" w:rsidR="00A30EB3" w:rsidRPr="004D5963" w:rsidRDefault="00766D40">
      <w:pPr>
        <w:numPr>
          <w:ilvl w:val="0"/>
          <w:numId w:val="5"/>
        </w:numPr>
        <w:spacing w:line="480" w:lineRule="auto"/>
        <w:outlineLvl w:val="0"/>
        <w:rPr>
          <w:sz w:val="36"/>
          <w:szCs w:val="21"/>
        </w:rPr>
      </w:pPr>
      <w:r w:rsidRPr="004D5963">
        <w:rPr>
          <w:rFonts w:hint="eastAsia"/>
          <w:sz w:val="36"/>
          <w:szCs w:val="21"/>
        </w:rPr>
        <w:t>响应文件格式……</w:t>
      </w:r>
      <w:proofErr w:type="gramStart"/>
      <w:r w:rsidRPr="004D5963">
        <w:rPr>
          <w:rFonts w:hint="eastAsia"/>
          <w:sz w:val="36"/>
          <w:szCs w:val="21"/>
        </w:rPr>
        <w:t>……………………………</w:t>
      </w:r>
      <w:proofErr w:type="gramEnd"/>
      <w:r w:rsidRPr="004D5963">
        <w:rPr>
          <w:rFonts w:hint="eastAsia"/>
          <w:sz w:val="36"/>
          <w:szCs w:val="21"/>
        </w:rPr>
        <w:t>57</w:t>
      </w:r>
    </w:p>
    <w:p w14:paraId="0066407E" w14:textId="77777777" w:rsidR="00A30EB3" w:rsidRPr="004D5963" w:rsidRDefault="00A30EB3">
      <w:pPr>
        <w:spacing w:line="480" w:lineRule="auto"/>
        <w:rPr>
          <w:rFonts w:cs="宋体"/>
          <w:b/>
          <w:szCs w:val="21"/>
        </w:rPr>
      </w:pPr>
    </w:p>
    <w:p w14:paraId="6DC4DA31" w14:textId="77777777" w:rsidR="00A30EB3" w:rsidRPr="004D5963" w:rsidRDefault="00A30EB3">
      <w:pPr>
        <w:rPr>
          <w:rFonts w:cs="宋体"/>
          <w:szCs w:val="21"/>
        </w:rPr>
      </w:pPr>
    </w:p>
    <w:p w14:paraId="33F38164" w14:textId="77777777" w:rsidR="00A30EB3" w:rsidRPr="004D5963" w:rsidRDefault="00A30EB3">
      <w:pPr>
        <w:rPr>
          <w:rFonts w:cs="宋体"/>
          <w:szCs w:val="21"/>
        </w:rPr>
      </w:pPr>
    </w:p>
    <w:p w14:paraId="1FB7974C" w14:textId="77777777" w:rsidR="00A30EB3" w:rsidRPr="004D5963" w:rsidRDefault="00A30EB3">
      <w:pPr>
        <w:rPr>
          <w:rFonts w:cs="宋体"/>
          <w:szCs w:val="21"/>
        </w:rPr>
      </w:pPr>
    </w:p>
    <w:p w14:paraId="6133FA67" w14:textId="77777777" w:rsidR="00A30EB3" w:rsidRPr="004D5963" w:rsidRDefault="00A30EB3">
      <w:pPr>
        <w:rPr>
          <w:rFonts w:cs="宋体"/>
          <w:szCs w:val="21"/>
        </w:rPr>
      </w:pPr>
    </w:p>
    <w:p w14:paraId="221A1950" w14:textId="77777777" w:rsidR="00A30EB3" w:rsidRPr="004D5963" w:rsidRDefault="00A30EB3">
      <w:pPr>
        <w:rPr>
          <w:rFonts w:cs="宋体"/>
          <w:szCs w:val="21"/>
        </w:rPr>
      </w:pPr>
    </w:p>
    <w:p w14:paraId="5E49C802" w14:textId="77777777" w:rsidR="00A30EB3" w:rsidRPr="004D5963" w:rsidRDefault="00A30EB3">
      <w:pPr>
        <w:rPr>
          <w:rFonts w:cs="宋体"/>
          <w:szCs w:val="21"/>
        </w:rPr>
      </w:pPr>
    </w:p>
    <w:p w14:paraId="4F8AEC89" w14:textId="77777777" w:rsidR="00A30EB3" w:rsidRPr="004D5963" w:rsidRDefault="00A30EB3">
      <w:pPr>
        <w:rPr>
          <w:rFonts w:cs="宋体"/>
          <w:szCs w:val="21"/>
        </w:rPr>
      </w:pPr>
    </w:p>
    <w:p w14:paraId="1FA12E9F" w14:textId="77777777" w:rsidR="00A30EB3" w:rsidRPr="004D5963" w:rsidRDefault="00A30EB3">
      <w:pPr>
        <w:rPr>
          <w:rFonts w:cs="宋体"/>
          <w:szCs w:val="21"/>
        </w:rPr>
      </w:pPr>
    </w:p>
    <w:p w14:paraId="05863DFE" w14:textId="77777777" w:rsidR="00A30EB3" w:rsidRPr="004D5963" w:rsidRDefault="00A30EB3">
      <w:pPr>
        <w:rPr>
          <w:rFonts w:cs="宋体"/>
          <w:szCs w:val="21"/>
        </w:rPr>
      </w:pPr>
    </w:p>
    <w:p w14:paraId="0A04DD8B" w14:textId="77777777" w:rsidR="00A30EB3" w:rsidRPr="004D5963" w:rsidRDefault="00A30EB3">
      <w:pPr>
        <w:rPr>
          <w:rFonts w:cs="宋体"/>
          <w:szCs w:val="21"/>
        </w:rPr>
      </w:pPr>
    </w:p>
    <w:p w14:paraId="77B3CDAC" w14:textId="77777777" w:rsidR="00A30EB3" w:rsidRPr="004D5963" w:rsidRDefault="00A30EB3">
      <w:pPr>
        <w:rPr>
          <w:rFonts w:cs="宋体"/>
          <w:szCs w:val="21"/>
        </w:rPr>
      </w:pPr>
    </w:p>
    <w:p w14:paraId="47E637D2" w14:textId="77777777" w:rsidR="00A30EB3" w:rsidRPr="004D5963" w:rsidRDefault="00A30EB3">
      <w:pPr>
        <w:rPr>
          <w:rFonts w:cs="宋体"/>
          <w:szCs w:val="21"/>
        </w:rPr>
      </w:pPr>
    </w:p>
    <w:p w14:paraId="65F84256" w14:textId="77777777" w:rsidR="00A30EB3" w:rsidRPr="004D5963" w:rsidRDefault="00A30EB3">
      <w:pPr>
        <w:rPr>
          <w:rFonts w:cs="宋体"/>
          <w:szCs w:val="21"/>
        </w:rPr>
      </w:pPr>
    </w:p>
    <w:p w14:paraId="0015CF4A" w14:textId="77777777" w:rsidR="00A30EB3" w:rsidRPr="004D5963" w:rsidRDefault="00A30EB3">
      <w:pPr>
        <w:rPr>
          <w:rFonts w:cs="宋体"/>
          <w:szCs w:val="21"/>
        </w:rPr>
      </w:pPr>
    </w:p>
    <w:p w14:paraId="5FBDE887" w14:textId="77777777" w:rsidR="00A30EB3" w:rsidRPr="004D5963" w:rsidRDefault="00A30EB3">
      <w:pPr>
        <w:rPr>
          <w:rFonts w:cs="宋体"/>
          <w:szCs w:val="21"/>
        </w:rPr>
      </w:pPr>
    </w:p>
    <w:p w14:paraId="138E680D" w14:textId="77777777" w:rsidR="00A30EB3" w:rsidRPr="004D5963" w:rsidRDefault="00A30EB3">
      <w:pPr>
        <w:rPr>
          <w:rFonts w:cs="宋体"/>
          <w:szCs w:val="21"/>
        </w:rPr>
      </w:pPr>
    </w:p>
    <w:p w14:paraId="593A7624" w14:textId="77777777" w:rsidR="00A30EB3" w:rsidRPr="004D5963" w:rsidRDefault="00A30EB3">
      <w:pPr>
        <w:rPr>
          <w:rFonts w:cs="宋体"/>
          <w:szCs w:val="21"/>
        </w:rPr>
      </w:pPr>
    </w:p>
    <w:p w14:paraId="32D31E7E" w14:textId="77777777" w:rsidR="00A30EB3" w:rsidRPr="004D5963" w:rsidRDefault="00766D40">
      <w:pPr>
        <w:keepNext/>
        <w:spacing w:line="360" w:lineRule="auto"/>
        <w:jc w:val="center"/>
        <w:outlineLvl w:val="0"/>
        <w:rPr>
          <w:b/>
          <w:bCs/>
          <w:sz w:val="44"/>
          <w:szCs w:val="44"/>
        </w:rPr>
      </w:pPr>
      <w:r w:rsidRPr="004D5963">
        <w:rPr>
          <w:rFonts w:hint="eastAsia"/>
          <w:b/>
          <w:bCs/>
          <w:sz w:val="44"/>
          <w:szCs w:val="44"/>
        </w:rPr>
        <w:lastRenderedPageBreak/>
        <w:t>第一章</w:t>
      </w:r>
      <w:r w:rsidRPr="004D5963">
        <w:rPr>
          <w:rFonts w:hint="eastAsia"/>
          <w:b/>
          <w:bCs/>
          <w:sz w:val="44"/>
          <w:szCs w:val="44"/>
        </w:rPr>
        <w:t xml:space="preserve">  </w:t>
      </w:r>
      <w:bookmarkEnd w:id="0"/>
      <w:r w:rsidRPr="004D5963">
        <w:rPr>
          <w:rFonts w:hint="eastAsia"/>
          <w:b/>
          <w:bCs/>
          <w:sz w:val="44"/>
          <w:szCs w:val="44"/>
        </w:rPr>
        <w:t>磋商邀请</w:t>
      </w:r>
    </w:p>
    <w:p w14:paraId="68459253" w14:textId="77777777" w:rsidR="00A30EB3" w:rsidRPr="004D5963" w:rsidRDefault="00766D40">
      <w:pPr>
        <w:pBdr>
          <w:top w:val="single" w:sz="4" w:space="1" w:color="000000"/>
          <w:left w:val="single" w:sz="4" w:space="4" w:color="000000"/>
          <w:bottom w:val="single" w:sz="4" w:space="1" w:color="000000"/>
          <w:right w:val="single" w:sz="4" w:space="4" w:color="000000"/>
        </w:pBdr>
        <w:spacing w:line="360" w:lineRule="auto"/>
        <w:ind w:firstLine="480"/>
        <w:rPr>
          <w:rFonts w:cs="宋体"/>
          <w:sz w:val="24"/>
          <w:szCs w:val="24"/>
        </w:rPr>
      </w:pPr>
      <w:r w:rsidRPr="004D5963">
        <w:rPr>
          <w:rFonts w:cs="宋体" w:hint="eastAsia"/>
          <w:sz w:val="24"/>
          <w:szCs w:val="24"/>
        </w:rPr>
        <w:t>项目概况</w:t>
      </w:r>
    </w:p>
    <w:p w14:paraId="500B7017" w14:textId="61A30C9D" w:rsidR="00A30EB3" w:rsidRPr="004D5963" w:rsidRDefault="00766D40">
      <w:pPr>
        <w:pBdr>
          <w:top w:val="single" w:sz="4" w:space="1" w:color="000000"/>
          <w:left w:val="single" w:sz="4" w:space="4" w:color="000000"/>
          <w:bottom w:val="single" w:sz="4" w:space="1" w:color="000000"/>
          <w:right w:val="single" w:sz="4" w:space="4" w:color="000000"/>
        </w:pBdr>
        <w:spacing w:line="360" w:lineRule="auto"/>
        <w:ind w:firstLine="480"/>
        <w:rPr>
          <w:rFonts w:cs="宋体"/>
          <w:szCs w:val="21"/>
          <w:u w:val="single"/>
        </w:rPr>
      </w:pPr>
      <w:r w:rsidRPr="004D5963">
        <w:rPr>
          <w:rFonts w:cs="宋体" w:hint="eastAsia"/>
          <w:sz w:val="24"/>
          <w:szCs w:val="24"/>
        </w:rPr>
        <w:t xml:space="preserve"> </w:t>
      </w:r>
      <w:r w:rsidRPr="004D5963">
        <w:rPr>
          <w:rFonts w:ascii="宋体" w:hAnsi="宋体" w:cs="宋体" w:hint="eastAsia"/>
          <w:sz w:val="24"/>
          <w:szCs w:val="24"/>
          <w:u w:val="single"/>
        </w:rPr>
        <w:t>溧阳市数据局大楼物业管理服务项目</w:t>
      </w:r>
      <w:r w:rsidR="00B72404">
        <w:rPr>
          <w:rFonts w:ascii="宋体" w:hAnsi="宋体" w:cs="宋体" w:hint="eastAsia"/>
          <w:sz w:val="24"/>
          <w:szCs w:val="24"/>
          <w:u w:val="single"/>
        </w:rPr>
        <w:t>（二次）</w:t>
      </w:r>
      <w:r w:rsidRPr="004D5963">
        <w:rPr>
          <w:rFonts w:ascii="宋体" w:hAnsi="宋体" w:cs="宋体" w:hint="eastAsia"/>
          <w:sz w:val="24"/>
          <w:szCs w:val="24"/>
          <w:u w:val="single"/>
        </w:rPr>
        <w:t>（项目编号：</w:t>
      </w:r>
      <w:r w:rsidR="00B72404" w:rsidRPr="00B72404">
        <w:rPr>
          <w:rFonts w:ascii="宋体" w:hAnsi="宋体" w:cs="宋体"/>
          <w:sz w:val="24"/>
          <w:szCs w:val="24"/>
          <w:u w:val="single"/>
          <w:shd w:val="clear" w:color="auto" w:fill="FFFFFF"/>
        </w:rPr>
        <w:t>JSZC-320481-JZCG-C2026-0013</w:t>
      </w:r>
      <w:r w:rsidRPr="004D5963">
        <w:rPr>
          <w:rFonts w:ascii="宋体" w:hAnsi="宋体" w:cs="宋体" w:hint="eastAsia"/>
          <w:sz w:val="24"/>
          <w:szCs w:val="24"/>
          <w:u w:val="single"/>
          <w:shd w:val="clear" w:color="auto" w:fill="FFFFFF"/>
        </w:rPr>
        <w:t>）</w:t>
      </w:r>
      <w:r w:rsidRPr="004D5963">
        <w:rPr>
          <w:rFonts w:ascii="宋体" w:hAnsi="宋体" w:cs="宋体" w:hint="eastAsia"/>
          <w:sz w:val="24"/>
          <w:szCs w:val="24"/>
          <w:u w:val="single"/>
        </w:rPr>
        <w:t xml:space="preserve">竞争性磋商项目的潜在供应商可在“江苏政府采购网、常州市政府采购网”自行免费下载磋商文件，并于 2026 </w:t>
      </w:r>
      <w:r w:rsidRPr="004D5963">
        <w:rPr>
          <w:rFonts w:ascii="宋体" w:hAnsi="宋体" w:cs="宋体" w:hint="eastAsia"/>
          <w:bCs/>
          <w:sz w:val="24"/>
          <w:szCs w:val="24"/>
          <w:u w:val="single"/>
        </w:rPr>
        <w:t xml:space="preserve">年 </w:t>
      </w:r>
      <w:r w:rsidR="007704FC" w:rsidRPr="004D5963">
        <w:rPr>
          <w:rFonts w:ascii="宋体" w:hAnsi="宋体" w:cs="宋体"/>
          <w:bCs/>
          <w:sz w:val="24"/>
          <w:szCs w:val="24"/>
          <w:u w:val="single"/>
        </w:rPr>
        <w:t>9</w:t>
      </w:r>
      <w:r w:rsidRPr="004D5963">
        <w:rPr>
          <w:rFonts w:ascii="宋体" w:hAnsi="宋体" w:cs="宋体" w:hint="eastAsia"/>
          <w:bCs/>
          <w:sz w:val="24"/>
          <w:szCs w:val="24"/>
          <w:u w:val="single"/>
        </w:rPr>
        <w:t xml:space="preserve">  月 </w:t>
      </w:r>
      <w:r w:rsidR="00B72404">
        <w:rPr>
          <w:rFonts w:ascii="宋体" w:hAnsi="宋体" w:cs="宋体"/>
          <w:bCs/>
          <w:sz w:val="24"/>
          <w:szCs w:val="24"/>
          <w:u w:val="single"/>
        </w:rPr>
        <w:t>10</w:t>
      </w:r>
      <w:r w:rsidRPr="004D5963">
        <w:rPr>
          <w:rFonts w:ascii="宋体" w:hAnsi="宋体" w:cs="宋体" w:hint="eastAsia"/>
          <w:bCs/>
          <w:sz w:val="24"/>
          <w:szCs w:val="24"/>
          <w:u w:val="single"/>
        </w:rPr>
        <w:t xml:space="preserve">  日  </w:t>
      </w:r>
      <w:r w:rsidR="007704FC" w:rsidRPr="004D5963">
        <w:rPr>
          <w:rFonts w:ascii="宋体" w:hAnsi="宋体" w:cs="宋体"/>
          <w:bCs/>
          <w:sz w:val="24"/>
          <w:szCs w:val="24"/>
          <w:u w:val="single"/>
        </w:rPr>
        <w:t>09</w:t>
      </w:r>
      <w:r w:rsidRPr="004D5963">
        <w:rPr>
          <w:rFonts w:ascii="宋体" w:hAnsi="宋体" w:cs="宋体" w:hint="eastAsia"/>
          <w:bCs/>
          <w:sz w:val="24"/>
          <w:szCs w:val="24"/>
          <w:u w:val="single"/>
        </w:rPr>
        <w:t xml:space="preserve">  点 00 分（北京时间）前递交响</w:t>
      </w:r>
      <w:r w:rsidRPr="004D5963">
        <w:rPr>
          <w:rFonts w:cs="宋体" w:hint="eastAsia"/>
          <w:bCs/>
          <w:sz w:val="24"/>
          <w:szCs w:val="24"/>
          <w:u w:val="single"/>
        </w:rPr>
        <w:t>应文件</w:t>
      </w:r>
      <w:r w:rsidRPr="004D5963">
        <w:rPr>
          <w:rFonts w:cs="宋体" w:hint="eastAsia"/>
          <w:sz w:val="24"/>
          <w:szCs w:val="24"/>
          <w:u w:val="single"/>
        </w:rPr>
        <w:t>。</w:t>
      </w:r>
    </w:p>
    <w:p w14:paraId="61D7F872" w14:textId="77777777" w:rsidR="00A30EB3" w:rsidRPr="004D5963" w:rsidRDefault="00766D40">
      <w:pPr>
        <w:keepNext/>
        <w:keepLines/>
        <w:spacing w:before="156" w:after="156" w:line="360" w:lineRule="auto"/>
        <w:ind w:firstLine="498"/>
        <w:outlineLvl w:val="2"/>
        <w:rPr>
          <w:rFonts w:cs="宋体"/>
          <w:b/>
          <w:bCs/>
          <w:sz w:val="24"/>
          <w:szCs w:val="24"/>
        </w:rPr>
      </w:pPr>
      <w:bookmarkStart w:id="6" w:name="_Toc28359079"/>
      <w:bookmarkStart w:id="7" w:name="_Toc35393621"/>
      <w:bookmarkStart w:id="8" w:name="_Toc28359002"/>
      <w:bookmarkStart w:id="9" w:name="_Toc35393790"/>
      <w:bookmarkStart w:id="10" w:name="_Toc38985263"/>
      <w:bookmarkStart w:id="11" w:name="_Hlk24379207"/>
      <w:r w:rsidRPr="004D5963">
        <w:rPr>
          <w:rFonts w:cs="宋体" w:hint="eastAsia"/>
          <w:b/>
          <w:bCs/>
          <w:sz w:val="24"/>
          <w:szCs w:val="24"/>
        </w:rPr>
        <w:t>一、项目基本情况</w:t>
      </w:r>
      <w:bookmarkEnd w:id="6"/>
      <w:bookmarkEnd w:id="7"/>
      <w:bookmarkEnd w:id="8"/>
      <w:bookmarkEnd w:id="9"/>
      <w:bookmarkEnd w:id="10"/>
    </w:p>
    <w:p w14:paraId="6F439F10" w14:textId="77777777" w:rsidR="00B72404" w:rsidRDefault="00766D40">
      <w:pPr>
        <w:spacing w:line="360" w:lineRule="auto"/>
        <w:ind w:firstLine="480"/>
        <w:rPr>
          <w:rFonts w:ascii="Segoe UI" w:hAnsi="Segoe UI" w:cs="Segoe UI"/>
          <w:szCs w:val="21"/>
          <w:shd w:val="clear" w:color="auto" w:fill="FFFFFF"/>
        </w:rPr>
      </w:pPr>
      <w:r w:rsidRPr="004D5963">
        <w:rPr>
          <w:rFonts w:cs="宋体" w:hint="eastAsia"/>
          <w:sz w:val="24"/>
          <w:szCs w:val="24"/>
        </w:rPr>
        <w:t>1.</w:t>
      </w:r>
      <w:r w:rsidRPr="004D5963">
        <w:rPr>
          <w:rFonts w:cs="宋体" w:hint="eastAsia"/>
          <w:sz w:val="24"/>
          <w:szCs w:val="24"/>
        </w:rPr>
        <w:t>项目编号：</w:t>
      </w:r>
      <w:r w:rsidR="00B72404">
        <w:rPr>
          <w:rFonts w:ascii="Segoe UI" w:hAnsi="Segoe UI" w:cs="Segoe UI"/>
          <w:szCs w:val="21"/>
          <w:shd w:val="clear" w:color="auto" w:fill="FFFFFF"/>
        </w:rPr>
        <w:t>JSZC-320481-JZCG-C2026-0013</w:t>
      </w:r>
    </w:p>
    <w:p w14:paraId="3727CB99" w14:textId="09D83E04" w:rsidR="00A30EB3" w:rsidRPr="004D5963" w:rsidRDefault="00766D40">
      <w:pPr>
        <w:spacing w:line="360" w:lineRule="auto"/>
        <w:ind w:firstLine="480"/>
        <w:rPr>
          <w:rFonts w:cs="宋体"/>
          <w:sz w:val="24"/>
          <w:szCs w:val="24"/>
        </w:rPr>
      </w:pPr>
      <w:r w:rsidRPr="004D5963">
        <w:rPr>
          <w:rFonts w:cs="宋体" w:hint="eastAsia"/>
          <w:sz w:val="24"/>
          <w:szCs w:val="24"/>
        </w:rPr>
        <w:t>2.</w:t>
      </w:r>
      <w:r w:rsidRPr="004D5963">
        <w:rPr>
          <w:rFonts w:cs="宋体" w:hint="eastAsia"/>
          <w:sz w:val="24"/>
          <w:szCs w:val="24"/>
        </w:rPr>
        <w:t>项目名称：</w:t>
      </w:r>
      <w:bookmarkEnd w:id="11"/>
      <w:r w:rsidRPr="004D5963">
        <w:rPr>
          <w:rFonts w:cs="宋体" w:hint="eastAsia"/>
          <w:sz w:val="24"/>
          <w:szCs w:val="24"/>
        </w:rPr>
        <w:t>溧阳市数据局大楼物业管理服务项目</w:t>
      </w:r>
      <w:r w:rsidR="00B72404">
        <w:rPr>
          <w:rFonts w:cs="宋体" w:hint="eastAsia"/>
          <w:sz w:val="24"/>
          <w:szCs w:val="24"/>
        </w:rPr>
        <w:t>（二次）</w:t>
      </w:r>
    </w:p>
    <w:p w14:paraId="0CBA8E71" w14:textId="77777777" w:rsidR="00A30EB3" w:rsidRPr="004D5963" w:rsidRDefault="00766D40">
      <w:pPr>
        <w:spacing w:line="360" w:lineRule="auto"/>
        <w:ind w:firstLine="480"/>
        <w:rPr>
          <w:rFonts w:cs="宋体"/>
          <w:sz w:val="24"/>
          <w:szCs w:val="24"/>
        </w:rPr>
      </w:pPr>
      <w:r w:rsidRPr="004D5963">
        <w:rPr>
          <w:rFonts w:cs="宋体" w:hint="eastAsia"/>
          <w:sz w:val="24"/>
          <w:szCs w:val="24"/>
        </w:rPr>
        <w:t>3.</w:t>
      </w:r>
      <w:r w:rsidRPr="004D5963">
        <w:rPr>
          <w:rFonts w:cs="宋体" w:hint="eastAsia"/>
          <w:sz w:val="24"/>
          <w:szCs w:val="24"/>
        </w:rPr>
        <w:t>预算金额：</w:t>
      </w:r>
      <w:r w:rsidRPr="004D5963">
        <w:rPr>
          <w:rFonts w:cs="宋体" w:hint="eastAsia"/>
          <w:sz w:val="24"/>
          <w:szCs w:val="24"/>
        </w:rPr>
        <w:t>190</w:t>
      </w:r>
      <w:r w:rsidRPr="004D5963">
        <w:rPr>
          <w:rFonts w:cs="宋体" w:hint="eastAsia"/>
          <w:sz w:val="24"/>
          <w:szCs w:val="24"/>
        </w:rPr>
        <w:t>万元</w:t>
      </w:r>
    </w:p>
    <w:p w14:paraId="6BF74111" w14:textId="77777777" w:rsidR="00A30EB3" w:rsidRPr="004D5963" w:rsidRDefault="00766D40">
      <w:pPr>
        <w:spacing w:line="360" w:lineRule="auto"/>
        <w:ind w:firstLine="480"/>
        <w:rPr>
          <w:rFonts w:cs="宋体"/>
          <w:sz w:val="24"/>
          <w:szCs w:val="24"/>
        </w:rPr>
      </w:pPr>
      <w:r w:rsidRPr="004D5963">
        <w:rPr>
          <w:rFonts w:cs="宋体" w:hint="eastAsia"/>
          <w:sz w:val="24"/>
          <w:szCs w:val="24"/>
        </w:rPr>
        <w:t>4.</w:t>
      </w:r>
      <w:r w:rsidRPr="004D5963">
        <w:rPr>
          <w:rFonts w:cs="宋体" w:hint="eastAsia"/>
          <w:sz w:val="24"/>
          <w:szCs w:val="24"/>
        </w:rPr>
        <w:t>项目最高限价：</w:t>
      </w:r>
      <w:r w:rsidRPr="004D5963">
        <w:rPr>
          <w:rFonts w:cs="宋体" w:hint="eastAsia"/>
          <w:sz w:val="24"/>
          <w:szCs w:val="24"/>
        </w:rPr>
        <w:t>190</w:t>
      </w:r>
      <w:r w:rsidRPr="004D5963">
        <w:rPr>
          <w:rFonts w:cs="宋体" w:hint="eastAsia"/>
          <w:sz w:val="24"/>
          <w:szCs w:val="24"/>
        </w:rPr>
        <w:t>万元，报价超过最高限价作无效响应处理。</w:t>
      </w:r>
    </w:p>
    <w:p w14:paraId="078815FA" w14:textId="77777777" w:rsidR="00A30EB3" w:rsidRPr="004D5963" w:rsidRDefault="00766D40">
      <w:pPr>
        <w:spacing w:line="360" w:lineRule="auto"/>
        <w:ind w:firstLine="480"/>
        <w:rPr>
          <w:rFonts w:cs="宋体"/>
          <w:sz w:val="24"/>
          <w:szCs w:val="24"/>
          <w:u w:val="single"/>
        </w:rPr>
      </w:pPr>
      <w:r w:rsidRPr="004D5963">
        <w:rPr>
          <w:rFonts w:cs="宋体"/>
          <w:sz w:val="24"/>
          <w:szCs w:val="24"/>
        </w:rPr>
        <w:t>5</w:t>
      </w:r>
      <w:r w:rsidRPr="004D5963">
        <w:rPr>
          <w:rFonts w:cs="宋体" w:hint="eastAsia"/>
          <w:sz w:val="24"/>
          <w:szCs w:val="24"/>
        </w:rPr>
        <w:t>.</w:t>
      </w:r>
      <w:r w:rsidRPr="004D5963">
        <w:rPr>
          <w:rFonts w:cs="宋体" w:hint="eastAsia"/>
          <w:sz w:val="24"/>
          <w:szCs w:val="24"/>
        </w:rPr>
        <w:t>采购需求：</w:t>
      </w:r>
      <w:r w:rsidRPr="004D5963">
        <w:rPr>
          <w:rFonts w:ascii="宋体" w:hAnsi="宋体" w:hint="eastAsia"/>
          <w:sz w:val="24"/>
          <w:szCs w:val="24"/>
        </w:rPr>
        <w:t>本次采购内容为溧阳市数据局大楼物业管理服务项目，主要包括溧阳市数据局保安、保洁等物业管理服务</w:t>
      </w:r>
      <w:r w:rsidRPr="004D5963">
        <w:rPr>
          <w:rFonts w:ascii="宋体" w:hAnsi="宋体" w:cs="宋体" w:hint="eastAsia"/>
          <w:sz w:val="24"/>
          <w:szCs w:val="24"/>
        </w:rPr>
        <w:t>。（详细内容见本磋商文件第四章）</w:t>
      </w:r>
    </w:p>
    <w:p w14:paraId="0ABFC169" w14:textId="77777777" w:rsidR="00A30EB3" w:rsidRPr="004D5963" w:rsidRDefault="00766D40">
      <w:pPr>
        <w:spacing w:line="360" w:lineRule="auto"/>
        <w:ind w:firstLine="480"/>
        <w:contextualSpacing/>
        <w:rPr>
          <w:rFonts w:cs="宋体"/>
          <w:sz w:val="24"/>
          <w:szCs w:val="24"/>
        </w:rPr>
      </w:pPr>
      <w:r w:rsidRPr="004D5963">
        <w:rPr>
          <w:rFonts w:cs="宋体" w:hint="eastAsia"/>
          <w:sz w:val="24"/>
          <w:szCs w:val="24"/>
        </w:rPr>
        <w:t>6.</w:t>
      </w:r>
      <w:r w:rsidRPr="004D5963">
        <w:rPr>
          <w:rFonts w:cs="宋体" w:hint="eastAsia"/>
          <w:sz w:val="24"/>
          <w:szCs w:val="24"/>
        </w:rPr>
        <w:t>合同履行期限：</w:t>
      </w:r>
      <w:r w:rsidRPr="004D5963">
        <w:rPr>
          <w:rFonts w:ascii="宋体" w:hAnsi="宋体" w:cs="宋体" w:hint="eastAsia"/>
          <w:sz w:val="24"/>
          <w:szCs w:val="24"/>
          <w:lang w:val="zh-CN"/>
        </w:rPr>
        <w:t>合同服务周期 1 年，首月为试用期。</w:t>
      </w:r>
    </w:p>
    <w:p w14:paraId="796B8559" w14:textId="77777777" w:rsidR="00A30EB3" w:rsidRPr="004D5963" w:rsidRDefault="00766D40">
      <w:pPr>
        <w:keepNext/>
        <w:keepLines/>
        <w:spacing w:before="156" w:after="156" w:line="360" w:lineRule="auto"/>
        <w:ind w:firstLine="498"/>
        <w:outlineLvl w:val="2"/>
        <w:rPr>
          <w:rFonts w:cs="宋体"/>
          <w:b/>
          <w:bCs/>
          <w:sz w:val="24"/>
          <w:szCs w:val="24"/>
        </w:rPr>
      </w:pPr>
      <w:bookmarkStart w:id="12" w:name="_Toc28359003"/>
      <w:bookmarkStart w:id="13" w:name="_Toc38985264"/>
      <w:bookmarkStart w:id="14" w:name="_Toc28359080"/>
      <w:bookmarkStart w:id="15" w:name="_Toc35393622"/>
      <w:bookmarkStart w:id="16" w:name="_Toc35393791"/>
      <w:r w:rsidRPr="004D5963">
        <w:rPr>
          <w:rFonts w:cs="宋体" w:hint="eastAsia"/>
          <w:b/>
          <w:bCs/>
          <w:sz w:val="24"/>
          <w:szCs w:val="24"/>
        </w:rPr>
        <w:t>二、申请人的资格要求：</w:t>
      </w:r>
      <w:bookmarkEnd w:id="12"/>
      <w:bookmarkEnd w:id="13"/>
      <w:bookmarkEnd w:id="14"/>
      <w:bookmarkEnd w:id="15"/>
      <w:bookmarkEnd w:id="16"/>
    </w:p>
    <w:p w14:paraId="2CE7ADFB" w14:textId="77777777" w:rsidR="00A30EB3" w:rsidRPr="004D5963" w:rsidRDefault="00766D40">
      <w:pPr>
        <w:spacing w:line="360" w:lineRule="auto"/>
        <w:ind w:firstLine="480"/>
        <w:rPr>
          <w:rFonts w:cs="宋体"/>
          <w:sz w:val="24"/>
          <w:szCs w:val="24"/>
        </w:rPr>
      </w:pPr>
      <w:bookmarkStart w:id="17" w:name="_Toc28359081"/>
      <w:bookmarkStart w:id="18" w:name="_Toc35393623"/>
      <w:bookmarkStart w:id="19" w:name="_Toc35393792"/>
      <w:bookmarkStart w:id="20" w:name="_Toc38985265"/>
      <w:bookmarkStart w:id="21" w:name="_Toc28359004"/>
      <w:r w:rsidRPr="004D5963">
        <w:rPr>
          <w:rFonts w:cs="宋体" w:hint="eastAsia"/>
          <w:sz w:val="24"/>
          <w:szCs w:val="24"/>
        </w:rPr>
        <w:t>（一）通用资格要求</w:t>
      </w:r>
    </w:p>
    <w:p w14:paraId="4F0A3965" w14:textId="77777777" w:rsidR="00A30EB3" w:rsidRPr="004D5963" w:rsidRDefault="00766D40">
      <w:pPr>
        <w:spacing w:line="360" w:lineRule="auto"/>
        <w:ind w:firstLine="480"/>
        <w:rPr>
          <w:rFonts w:cs="宋体"/>
          <w:sz w:val="24"/>
          <w:szCs w:val="24"/>
        </w:rPr>
      </w:pPr>
      <w:r w:rsidRPr="004D5963">
        <w:rPr>
          <w:rFonts w:cs="宋体" w:hint="eastAsia"/>
          <w:sz w:val="24"/>
          <w:szCs w:val="24"/>
        </w:rPr>
        <w:t>1.</w:t>
      </w:r>
      <w:r w:rsidRPr="004D5963">
        <w:rPr>
          <w:rFonts w:cs="宋体" w:hint="eastAsia"/>
          <w:sz w:val="24"/>
          <w:szCs w:val="24"/>
        </w:rPr>
        <w:t>满足《中华人民共和国政府采购法》第二十二条规定，并提供供应商资格声明函。</w:t>
      </w:r>
    </w:p>
    <w:p w14:paraId="5648AEE8" w14:textId="77777777" w:rsidR="00A30EB3" w:rsidRPr="004D5963" w:rsidRDefault="00766D40">
      <w:pPr>
        <w:spacing w:line="360" w:lineRule="auto"/>
        <w:ind w:firstLine="480"/>
        <w:rPr>
          <w:rFonts w:cs="宋体"/>
          <w:sz w:val="24"/>
          <w:szCs w:val="24"/>
        </w:rPr>
      </w:pPr>
      <w:r w:rsidRPr="004D5963">
        <w:rPr>
          <w:rFonts w:cs="宋体" w:hint="eastAsia"/>
          <w:sz w:val="24"/>
          <w:szCs w:val="24"/>
        </w:rPr>
        <w:t>2.</w:t>
      </w:r>
      <w:r w:rsidRPr="004D5963">
        <w:rPr>
          <w:rFonts w:cs="宋体" w:hint="eastAsia"/>
          <w:sz w:val="24"/>
          <w:szCs w:val="24"/>
        </w:rPr>
        <w:t>在“信用中国”网站（</w:t>
      </w:r>
      <w:r w:rsidRPr="004D5963">
        <w:rPr>
          <w:rFonts w:cs="宋体" w:hint="eastAsia"/>
          <w:sz w:val="24"/>
          <w:szCs w:val="24"/>
        </w:rPr>
        <w:t>www.creditchina.gov.cn</w:t>
      </w:r>
      <w:r w:rsidRPr="004D5963">
        <w:rPr>
          <w:rFonts w:cs="宋体" w:hint="eastAsia"/>
          <w:sz w:val="24"/>
          <w:szCs w:val="24"/>
        </w:rPr>
        <w:t>）查询，无被列入失信被执行人、重大税收违法案件当事人名单、政府采购严重失信行为记录名单及其他不符合《中华人民共和国政府采购法》第二十二条规定条件的信用记录。（响应文件中无需提供证明材料）</w:t>
      </w:r>
    </w:p>
    <w:p w14:paraId="3D6AE49B" w14:textId="77777777" w:rsidR="00A30EB3" w:rsidRPr="004D5963" w:rsidRDefault="00766D40">
      <w:pPr>
        <w:spacing w:line="360" w:lineRule="auto"/>
        <w:ind w:firstLine="480"/>
        <w:rPr>
          <w:rFonts w:cs="宋体"/>
          <w:b/>
          <w:bCs/>
          <w:sz w:val="24"/>
          <w:szCs w:val="24"/>
        </w:rPr>
      </w:pPr>
      <w:r w:rsidRPr="004D5963">
        <w:rPr>
          <w:rFonts w:cs="宋体" w:hint="eastAsia"/>
          <w:sz w:val="24"/>
          <w:szCs w:val="24"/>
        </w:rPr>
        <w:t>3.</w:t>
      </w:r>
      <w:r w:rsidRPr="004D5963">
        <w:rPr>
          <w:rFonts w:cs="宋体" w:hint="eastAsia"/>
          <w:sz w:val="24"/>
          <w:szCs w:val="24"/>
        </w:rPr>
        <w:t>落实政府采购政策需满足的资格要求：</w:t>
      </w:r>
      <w:r w:rsidRPr="004D5963">
        <w:rPr>
          <w:rFonts w:cs="宋体" w:hint="eastAsia"/>
          <w:b/>
          <w:bCs/>
          <w:sz w:val="24"/>
          <w:szCs w:val="24"/>
        </w:rPr>
        <w:t>本项目专门面向中小企业采购。即提供的服务全部由符合政策要求的中小</w:t>
      </w:r>
      <w:proofErr w:type="gramStart"/>
      <w:r w:rsidRPr="004D5963">
        <w:rPr>
          <w:rFonts w:cs="宋体" w:hint="eastAsia"/>
          <w:b/>
          <w:bCs/>
          <w:sz w:val="24"/>
          <w:szCs w:val="24"/>
        </w:rPr>
        <w:t>微企业</w:t>
      </w:r>
      <w:proofErr w:type="gramEnd"/>
      <w:r w:rsidRPr="004D5963">
        <w:rPr>
          <w:rFonts w:cs="宋体" w:hint="eastAsia"/>
          <w:b/>
          <w:bCs/>
          <w:sz w:val="24"/>
          <w:szCs w:val="24"/>
        </w:rPr>
        <w:t>承接。说明：中小企业包含中型、小型、微型企业，残疾人福利性单位和监狱企业视同小微企业。</w:t>
      </w:r>
    </w:p>
    <w:p w14:paraId="48D0DE7B" w14:textId="77777777" w:rsidR="00A30EB3" w:rsidRPr="004D5963" w:rsidRDefault="00766D40">
      <w:pPr>
        <w:spacing w:line="360" w:lineRule="auto"/>
        <w:ind w:firstLine="480"/>
        <w:rPr>
          <w:rFonts w:cs="宋体"/>
          <w:sz w:val="24"/>
          <w:szCs w:val="24"/>
        </w:rPr>
      </w:pPr>
      <w:r w:rsidRPr="004D5963">
        <w:rPr>
          <w:rFonts w:cs="宋体" w:hint="eastAsia"/>
          <w:sz w:val="24"/>
          <w:szCs w:val="24"/>
        </w:rPr>
        <w:t>4.</w:t>
      </w:r>
      <w:r w:rsidRPr="004D5963">
        <w:rPr>
          <w:rFonts w:cs="宋体" w:hint="eastAsia"/>
          <w:sz w:val="24"/>
          <w:szCs w:val="24"/>
        </w:rPr>
        <w:t>本项目</w:t>
      </w:r>
      <w:r w:rsidRPr="004D5963">
        <w:rPr>
          <w:rFonts w:cs="宋体" w:hint="eastAsia"/>
          <w:sz w:val="24"/>
          <w:szCs w:val="24"/>
          <w:u w:val="single"/>
        </w:rPr>
        <w:t xml:space="preserve"> </w:t>
      </w:r>
      <w:r w:rsidRPr="004D5963">
        <w:rPr>
          <w:rFonts w:cs="宋体" w:hint="eastAsia"/>
          <w:sz w:val="24"/>
          <w:szCs w:val="24"/>
          <w:u w:val="single"/>
        </w:rPr>
        <w:t>不接受</w:t>
      </w:r>
      <w:r w:rsidRPr="004D5963">
        <w:rPr>
          <w:rFonts w:cs="宋体" w:hint="eastAsia"/>
          <w:sz w:val="24"/>
          <w:szCs w:val="24"/>
          <w:u w:val="single"/>
        </w:rPr>
        <w:t xml:space="preserve"> </w:t>
      </w:r>
      <w:r w:rsidRPr="004D5963">
        <w:rPr>
          <w:rFonts w:cs="宋体" w:hint="eastAsia"/>
          <w:sz w:val="24"/>
          <w:szCs w:val="24"/>
        </w:rPr>
        <w:t>联合体参与磋商。</w:t>
      </w:r>
    </w:p>
    <w:p w14:paraId="0FF3FC2A" w14:textId="77777777" w:rsidR="00A30EB3" w:rsidRPr="004D5963" w:rsidRDefault="00766D40">
      <w:pPr>
        <w:spacing w:line="360" w:lineRule="auto"/>
        <w:ind w:firstLine="480"/>
        <w:rPr>
          <w:rFonts w:cs="宋体"/>
          <w:sz w:val="24"/>
          <w:szCs w:val="24"/>
        </w:rPr>
      </w:pPr>
      <w:r w:rsidRPr="004D5963">
        <w:rPr>
          <w:rFonts w:cs="宋体" w:hint="eastAsia"/>
          <w:sz w:val="24"/>
          <w:szCs w:val="24"/>
        </w:rPr>
        <w:t>（二）本项目的特定资格要求：无。</w:t>
      </w:r>
    </w:p>
    <w:p w14:paraId="1E1D84D1" w14:textId="77777777" w:rsidR="00A30EB3" w:rsidRPr="004D5963" w:rsidRDefault="00766D40">
      <w:pPr>
        <w:spacing w:line="360" w:lineRule="auto"/>
        <w:ind w:firstLine="480"/>
        <w:rPr>
          <w:rFonts w:cs="宋体"/>
          <w:b/>
          <w:bCs/>
          <w:sz w:val="24"/>
          <w:szCs w:val="24"/>
        </w:rPr>
      </w:pPr>
      <w:r w:rsidRPr="004D5963">
        <w:rPr>
          <w:rFonts w:cs="宋体" w:hint="eastAsia"/>
          <w:b/>
          <w:bCs/>
          <w:sz w:val="24"/>
          <w:szCs w:val="24"/>
        </w:rPr>
        <w:t>三、</w:t>
      </w:r>
      <w:proofErr w:type="gramStart"/>
      <w:r w:rsidRPr="004D5963">
        <w:rPr>
          <w:rFonts w:cs="宋体" w:hint="eastAsia"/>
          <w:b/>
          <w:bCs/>
          <w:sz w:val="24"/>
          <w:szCs w:val="24"/>
        </w:rPr>
        <w:t>获取</w:t>
      </w:r>
      <w:bookmarkEnd w:id="17"/>
      <w:bookmarkEnd w:id="18"/>
      <w:bookmarkEnd w:id="19"/>
      <w:bookmarkEnd w:id="20"/>
      <w:bookmarkEnd w:id="21"/>
      <w:r w:rsidRPr="004D5963">
        <w:rPr>
          <w:rFonts w:cs="宋体" w:hint="eastAsia"/>
          <w:b/>
          <w:bCs/>
          <w:sz w:val="24"/>
          <w:szCs w:val="24"/>
        </w:rPr>
        <w:t>磋商</w:t>
      </w:r>
      <w:proofErr w:type="gramEnd"/>
      <w:r w:rsidRPr="004D5963">
        <w:rPr>
          <w:rFonts w:cs="宋体" w:hint="eastAsia"/>
          <w:b/>
          <w:bCs/>
          <w:sz w:val="24"/>
          <w:szCs w:val="24"/>
        </w:rPr>
        <w:t>文件</w:t>
      </w:r>
    </w:p>
    <w:p w14:paraId="6D7D0A2F" w14:textId="77777777" w:rsidR="00A30EB3" w:rsidRPr="004D5963" w:rsidRDefault="00766D40">
      <w:pPr>
        <w:spacing w:line="360" w:lineRule="auto"/>
        <w:ind w:firstLine="540"/>
        <w:rPr>
          <w:rFonts w:cs="宋体"/>
          <w:b/>
          <w:sz w:val="24"/>
          <w:szCs w:val="24"/>
        </w:rPr>
      </w:pPr>
      <w:bookmarkStart w:id="22" w:name="_Toc28359005"/>
      <w:bookmarkStart w:id="23" w:name="_Toc28359082"/>
      <w:bookmarkStart w:id="24" w:name="_Toc38985266"/>
      <w:bookmarkStart w:id="25" w:name="_Toc35393624"/>
      <w:bookmarkStart w:id="26" w:name="_Toc35393793"/>
      <w:r w:rsidRPr="004D5963">
        <w:rPr>
          <w:rFonts w:cs="宋体" w:hint="eastAsia"/>
          <w:sz w:val="24"/>
          <w:szCs w:val="24"/>
        </w:rPr>
        <w:t>1.</w:t>
      </w:r>
      <w:r w:rsidRPr="004D5963">
        <w:rPr>
          <w:rFonts w:cs="宋体" w:hint="eastAsia"/>
          <w:sz w:val="24"/>
          <w:szCs w:val="24"/>
        </w:rPr>
        <w:t>时间：自磋商文件公告发布之日起至提交响应文件截止之日止。</w:t>
      </w:r>
    </w:p>
    <w:p w14:paraId="70FC991E" w14:textId="77777777" w:rsidR="00A30EB3" w:rsidRPr="004D5963" w:rsidRDefault="00766D40">
      <w:pPr>
        <w:spacing w:line="360" w:lineRule="auto"/>
        <w:ind w:firstLine="540"/>
        <w:rPr>
          <w:rFonts w:cs="宋体"/>
          <w:sz w:val="24"/>
          <w:szCs w:val="24"/>
          <w:u w:val="single"/>
        </w:rPr>
      </w:pPr>
      <w:r w:rsidRPr="004D5963">
        <w:rPr>
          <w:rFonts w:cs="宋体" w:hint="eastAsia"/>
          <w:sz w:val="24"/>
          <w:szCs w:val="24"/>
        </w:rPr>
        <w:t>2.</w:t>
      </w:r>
      <w:r w:rsidRPr="004D5963">
        <w:rPr>
          <w:rFonts w:cs="宋体" w:hint="eastAsia"/>
          <w:sz w:val="24"/>
          <w:szCs w:val="24"/>
        </w:rPr>
        <w:t>方式：在“江苏政府采购网、常州市政府采购网”自行免费下载磋商文件。</w:t>
      </w:r>
    </w:p>
    <w:p w14:paraId="258B1168" w14:textId="77777777" w:rsidR="00A30EB3" w:rsidRPr="004D5963" w:rsidRDefault="00766D40">
      <w:pPr>
        <w:keepNext/>
        <w:keepLines/>
        <w:spacing w:before="156" w:after="156" w:line="360" w:lineRule="auto"/>
        <w:ind w:firstLine="498"/>
        <w:outlineLvl w:val="2"/>
        <w:rPr>
          <w:rFonts w:cs="宋体"/>
          <w:b/>
          <w:bCs/>
          <w:sz w:val="24"/>
          <w:szCs w:val="24"/>
        </w:rPr>
      </w:pPr>
      <w:r w:rsidRPr="004D5963">
        <w:rPr>
          <w:rFonts w:cs="宋体" w:hint="eastAsia"/>
          <w:b/>
          <w:bCs/>
          <w:sz w:val="24"/>
          <w:szCs w:val="24"/>
        </w:rPr>
        <w:lastRenderedPageBreak/>
        <w:t>四、提交</w:t>
      </w:r>
      <w:bookmarkEnd w:id="22"/>
      <w:bookmarkEnd w:id="23"/>
      <w:r w:rsidRPr="004D5963">
        <w:rPr>
          <w:rFonts w:cs="宋体" w:hint="eastAsia"/>
          <w:b/>
          <w:bCs/>
          <w:sz w:val="24"/>
          <w:szCs w:val="24"/>
        </w:rPr>
        <w:t>响应文件截止时间</w:t>
      </w:r>
      <w:bookmarkEnd w:id="24"/>
      <w:bookmarkEnd w:id="25"/>
      <w:bookmarkEnd w:id="26"/>
    </w:p>
    <w:p w14:paraId="63277FD9" w14:textId="528FEF46" w:rsidR="00A30EB3" w:rsidRPr="004D5963" w:rsidRDefault="00766D40">
      <w:pPr>
        <w:ind w:firstLine="720"/>
        <w:rPr>
          <w:rFonts w:ascii="宋体" w:hAnsi="宋体" w:cs="宋体"/>
          <w:bCs/>
          <w:sz w:val="24"/>
          <w:szCs w:val="24"/>
          <w:u w:val="single"/>
        </w:rPr>
      </w:pPr>
      <w:r w:rsidRPr="004D5963">
        <w:rPr>
          <w:rFonts w:ascii="宋体" w:hAnsi="宋体" w:cs="宋体" w:hint="eastAsia"/>
          <w:bCs/>
          <w:sz w:val="24"/>
          <w:szCs w:val="24"/>
          <w:u w:val="single"/>
        </w:rPr>
        <w:t xml:space="preserve">2026 年 9 月  </w:t>
      </w:r>
      <w:r w:rsidR="00B72404">
        <w:rPr>
          <w:rFonts w:ascii="宋体" w:hAnsi="宋体" w:cs="宋体"/>
          <w:bCs/>
          <w:sz w:val="24"/>
          <w:szCs w:val="24"/>
          <w:u w:val="single"/>
        </w:rPr>
        <w:t>10</w:t>
      </w:r>
      <w:r w:rsidRPr="004D5963">
        <w:rPr>
          <w:rFonts w:ascii="宋体" w:hAnsi="宋体" w:cs="宋体" w:hint="eastAsia"/>
          <w:bCs/>
          <w:sz w:val="24"/>
          <w:szCs w:val="24"/>
          <w:u w:val="single"/>
        </w:rPr>
        <w:t xml:space="preserve">  日 </w:t>
      </w:r>
      <w:r w:rsidR="009F4B2F">
        <w:rPr>
          <w:rFonts w:ascii="宋体" w:hAnsi="宋体" w:cs="宋体"/>
          <w:bCs/>
          <w:sz w:val="24"/>
          <w:szCs w:val="24"/>
          <w:u w:val="single"/>
        </w:rPr>
        <w:t>09</w:t>
      </w:r>
      <w:r w:rsidRPr="004D5963">
        <w:rPr>
          <w:rFonts w:ascii="宋体" w:hAnsi="宋体" w:cs="宋体" w:hint="eastAsia"/>
          <w:bCs/>
          <w:sz w:val="24"/>
          <w:szCs w:val="24"/>
          <w:u w:val="single"/>
        </w:rPr>
        <w:t xml:space="preserve">  点 00 分</w:t>
      </w:r>
      <w:r w:rsidRPr="004D5963">
        <w:rPr>
          <w:rFonts w:ascii="宋体" w:hAnsi="宋体" w:cs="宋体" w:hint="eastAsia"/>
          <w:bCs/>
          <w:sz w:val="24"/>
          <w:szCs w:val="24"/>
        </w:rPr>
        <w:t>（北京时间）。</w:t>
      </w:r>
    </w:p>
    <w:p w14:paraId="7D608317" w14:textId="77777777" w:rsidR="00A30EB3" w:rsidRPr="004D5963" w:rsidRDefault="00766D40">
      <w:pPr>
        <w:keepNext/>
        <w:keepLines/>
        <w:spacing w:before="156" w:after="156" w:line="360" w:lineRule="auto"/>
        <w:ind w:firstLine="498"/>
        <w:outlineLvl w:val="2"/>
        <w:rPr>
          <w:rFonts w:cs="宋体"/>
          <w:b/>
          <w:bCs/>
          <w:sz w:val="24"/>
          <w:szCs w:val="24"/>
        </w:rPr>
      </w:pPr>
      <w:bookmarkStart w:id="27" w:name="_Toc38985267"/>
      <w:bookmarkStart w:id="28" w:name="_Toc35393794"/>
      <w:bookmarkStart w:id="29" w:name="_Toc28359007"/>
      <w:bookmarkStart w:id="30" w:name="_Toc28359084"/>
      <w:bookmarkStart w:id="31" w:name="_Toc35393625"/>
      <w:r w:rsidRPr="004D5963">
        <w:rPr>
          <w:rFonts w:cs="宋体" w:hint="eastAsia"/>
          <w:b/>
          <w:bCs/>
          <w:sz w:val="24"/>
          <w:szCs w:val="24"/>
        </w:rPr>
        <w:t>五、公告期限</w:t>
      </w:r>
      <w:bookmarkEnd w:id="27"/>
      <w:bookmarkEnd w:id="28"/>
      <w:bookmarkEnd w:id="29"/>
      <w:bookmarkEnd w:id="30"/>
      <w:bookmarkEnd w:id="31"/>
    </w:p>
    <w:p w14:paraId="7A9212B2" w14:textId="77777777" w:rsidR="00A30EB3" w:rsidRPr="004D5963" w:rsidRDefault="00766D40">
      <w:pPr>
        <w:spacing w:line="360" w:lineRule="auto"/>
        <w:ind w:firstLine="540"/>
        <w:rPr>
          <w:rFonts w:cs="宋体"/>
          <w:sz w:val="24"/>
          <w:szCs w:val="24"/>
        </w:rPr>
      </w:pPr>
      <w:bookmarkStart w:id="32" w:name="_Toc35393795"/>
      <w:bookmarkStart w:id="33" w:name="_Toc38985268"/>
      <w:bookmarkStart w:id="34" w:name="_Toc35393626"/>
      <w:r w:rsidRPr="004D5963">
        <w:rPr>
          <w:rFonts w:cs="宋体" w:hint="eastAsia"/>
          <w:sz w:val="24"/>
          <w:szCs w:val="24"/>
        </w:rPr>
        <w:t>磋商公告及磋商文件公告期限为自本公告发布之日起</w:t>
      </w:r>
      <w:r w:rsidRPr="004D5963">
        <w:rPr>
          <w:rFonts w:cs="宋体" w:hint="eastAsia"/>
          <w:sz w:val="24"/>
          <w:szCs w:val="24"/>
        </w:rPr>
        <w:t>5</w:t>
      </w:r>
      <w:r w:rsidRPr="004D5963">
        <w:rPr>
          <w:rFonts w:cs="宋体" w:hint="eastAsia"/>
          <w:sz w:val="24"/>
          <w:szCs w:val="24"/>
        </w:rPr>
        <w:t>个工作日。</w:t>
      </w:r>
    </w:p>
    <w:p w14:paraId="50E434EB" w14:textId="77777777" w:rsidR="00A30EB3" w:rsidRPr="004D5963" w:rsidRDefault="00766D40">
      <w:pPr>
        <w:keepNext/>
        <w:keepLines/>
        <w:spacing w:before="156" w:after="156" w:line="360" w:lineRule="auto"/>
        <w:ind w:firstLine="498"/>
        <w:outlineLvl w:val="2"/>
        <w:rPr>
          <w:rFonts w:cs="宋体"/>
          <w:b/>
          <w:bCs/>
          <w:sz w:val="24"/>
          <w:szCs w:val="24"/>
        </w:rPr>
      </w:pPr>
      <w:r w:rsidRPr="004D5963">
        <w:rPr>
          <w:rFonts w:cs="宋体" w:hint="eastAsia"/>
          <w:b/>
          <w:bCs/>
          <w:sz w:val="24"/>
          <w:szCs w:val="24"/>
        </w:rPr>
        <w:t>六、其他补充事宜</w:t>
      </w:r>
      <w:bookmarkEnd w:id="32"/>
      <w:bookmarkEnd w:id="33"/>
      <w:bookmarkEnd w:id="34"/>
    </w:p>
    <w:p w14:paraId="5DCEF7C2" w14:textId="77777777" w:rsidR="00A30EB3" w:rsidRPr="004D5963" w:rsidRDefault="00766D40">
      <w:pPr>
        <w:spacing w:line="360" w:lineRule="auto"/>
        <w:ind w:firstLine="480"/>
        <w:rPr>
          <w:rFonts w:cs="宋体"/>
          <w:sz w:val="24"/>
          <w:szCs w:val="24"/>
        </w:rPr>
      </w:pPr>
      <w:bookmarkStart w:id="35" w:name="_Toc28359085"/>
      <w:bookmarkStart w:id="36" w:name="_Toc35393627"/>
      <w:bookmarkStart w:id="37" w:name="_Toc28359008"/>
      <w:bookmarkStart w:id="38" w:name="_Toc35393796"/>
      <w:bookmarkStart w:id="39" w:name="_Toc38985269"/>
      <w:r w:rsidRPr="004D5963">
        <w:rPr>
          <w:rFonts w:cs="宋体" w:hint="eastAsia"/>
          <w:sz w:val="24"/>
          <w:szCs w:val="24"/>
        </w:rPr>
        <w:t>1.</w:t>
      </w:r>
      <w:r w:rsidRPr="004D5963">
        <w:rPr>
          <w:rFonts w:cs="宋体" w:hint="eastAsia"/>
          <w:sz w:val="24"/>
          <w:szCs w:val="24"/>
        </w:rPr>
        <w:t>本项目需要落实的政府采购政策：中小企业政策。</w:t>
      </w:r>
    </w:p>
    <w:p w14:paraId="6803A5E4" w14:textId="77777777" w:rsidR="00A30EB3" w:rsidRPr="004D5963" w:rsidRDefault="00766D40">
      <w:pPr>
        <w:spacing w:line="360" w:lineRule="auto"/>
        <w:ind w:firstLine="480"/>
        <w:rPr>
          <w:rFonts w:cs="宋体"/>
          <w:sz w:val="24"/>
          <w:szCs w:val="24"/>
        </w:rPr>
      </w:pPr>
      <w:r w:rsidRPr="004D5963">
        <w:rPr>
          <w:rFonts w:cs="宋体" w:hint="eastAsia"/>
          <w:sz w:val="24"/>
          <w:szCs w:val="24"/>
        </w:rPr>
        <w:t>2.</w:t>
      </w:r>
      <w:r w:rsidRPr="004D5963">
        <w:rPr>
          <w:rFonts w:cs="宋体" w:hint="eastAsia"/>
          <w:sz w:val="24"/>
          <w:szCs w:val="24"/>
        </w:rPr>
        <w:t>本项目采用不见面交易方式，请供应</w:t>
      </w:r>
      <w:proofErr w:type="gramStart"/>
      <w:r w:rsidRPr="004D5963">
        <w:rPr>
          <w:rFonts w:cs="宋体" w:hint="eastAsia"/>
          <w:sz w:val="24"/>
          <w:szCs w:val="24"/>
        </w:rPr>
        <w:t>商认真</w:t>
      </w:r>
      <w:proofErr w:type="gramEnd"/>
      <w:r w:rsidRPr="004D5963">
        <w:rPr>
          <w:rFonts w:cs="宋体" w:hint="eastAsia"/>
          <w:sz w:val="24"/>
          <w:szCs w:val="24"/>
        </w:rPr>
        <w:t>学习“苏</w:t>
      </w:r>
      <w:proofErr w:type="gramStart"/>
      <w:r w:rsidRPr="004D5963">
        <w:rPr>
          <w:rFonts w:cs="宋体" w:hint="eastAsia"/>
          <w:sz w:val="24"/>
          <w:szCs w:val="24"/>
        </w:rPr>
        <w:t>采云</w:t>
      </w:r>
      <w:proofErr w:type="gramEnd"/>
      <w:r w:rsidRPr="004D5963">
        <w:rPr>
          <w:rFonts w:cs="宋体" w:hint="eastAsia"/>
          <w:sz w:val="24"/>
          <w:szCs w:val="24"/>
        </w:rPr>
        <w:t>”的相关操作手册，办理</w:t>
      </w:r>
      <w:r w:rsidRPr="004D5963">
        <w:rPr>
          <w:rFonts w:cs="宋体" w:hint="eastAsia"/>
          <w:sz w:val="24"/>
          <w:szCs w:val="24"/>
        </w:rPr>
        <w:t>CA</w:t>
      </w:r>
      <w:r w:rsidRPr="004D5963">
        <w:rPr>
          <w:rFonts w:cs="宋体" w:hint="eastAsia"/>
          <w:sz w:val="24"/>
          <w:szCs w:val="24"/>
        </w:rPr>
        <w:t>认证证书、进行“苏</w:t>
      </w:r>
      <w:proofErr w:type="gramStart"/>
      <w:r w:rsidRPr="004D5963">
        <w:rPr>
          <w:rFonts w:cs="宋体" w:hint="eastAsia"/>
          <w:sz w:val="24"/>
          <w:szCs w:val="24"/>
        </w:rPr>
        <w:t>采云</w:t>
      </w:r>
      <w:proofErr w:type="gramEnd"/>
      <w:r w:rsidRPr="004D5963">
        <w:rPr>
          <w:rFonts w:cs="宋体" w:hint="eastAsia"/>
          <w:sz w:val="24"/>
          <w:szCs w:val="24"/>
        </w:rPr>
        <w:t>”政府采购一体化平台注册绑定，并认真核实数字认证证书情况确认是否符合本项目电子化采购流程要求。</w:t>
      </w:r>
    </w:p>
    <w:p w14:paraId="6F00028D" w14:textId="77777777" w:rsidR="00A30EB3" w:rsidRPr="004D5963" w:rsidRDefault="00766D40">
      <w:pPr>
        <w:spacing w:line="360" w:lineRule="auto"/>
        <w:ind w:firstLine="480"/>
        <w:rPr>
          <w:rFonts w:cs="宋体"/>
          <w:sz w:val="24"/>
          <w:szCs w:val="24"/>
        </w:rPr>
      </w:pPr>
      <w:r w:rsidRPr="004D5963">
        <w:rPr>
          <w:rFonts w:cs="宋体" w:hint="eastAsia"/>
          <w:sz w:val="24"/>
          <w:szCs w:val="24"/>
        </w:rPr>
        <w:t>技术保障服务：“苏</w:t>
      </w:r>
      <w:proofErr w:type="gramStart"/>
      <w:r w:rsidRPr="004D5963">
        <w:rPr>
          <w:rFonts w:cs="宋体" w:hint="eastAsia"/>
          <w:sz w:val="24"/>
          <w:szCs w:val="24"/>
        </w:rPr>
        <w:t>采云</w:t>
      </w:r>
      <w:proofErr w:type="gramEnd"/>
      <w:r w:rsidRPr="004D5963">
        <w:rPr>
          <w:rFonts w:cs="宋体" w:hint="eastAsia"/>
          <w:sz w:val="24"/>
          <w:szCs w:val="24"/>
        </w:rPr>
        <w:t>”系统使用期间，由系统开发商江苏富深协通科技股份有限公司提供技术保障服务，指导软件操作，维护系统稳定运行。</w:t>
      </w:r>
    </w:p>
    <w:p w14:paraId="6E6EDC8C" w14:textId="77777777" w:rsidR="00A30EB3" w:rsidRPr="004D5963" w:rsidRDefault="00766D40">
      <w:pPr>
        <w:spacing w:line="360" w:lineRule="auto"/>
        <w:ind w:firstLine="480"/>
        <w:rPr>
          <w:rFonts w:cs="宋体"/>
          <w:sz w:val="24"/>
          <w:szCs w:val="24"/>
        </w:rPr>
      </w:pPr>
      <w:r w:rsidRPr="004D5963">
        <w:rPr>
          <w:rFonts w:cs="宋体" w:hint="eastAsia"/>
          <w:sz w:val="24"/>
          <w:szCs w:val="24"/>
        </w:rPr>
        <w:t>运</w:t>
      </w:r>
      <w:proofErr w:type="gramStart"/>
      <w:r w:rsidRPr="004D5963">
        <w:rPr>
          <w:rFonts w:cs="宋体" w:hint="eastAsia"/>
          <w:sz w:val="24"/>
          <w:szCs w:val="24"/>
        </w:rPr>
        <w:t>维保障</w:t>
      </w:r>
      <w:proofErr w:type="gramEnd"/>
      <w:r w:rsidRPr="004D5963">
        <w:rPr>
          <w:rFonts w:cs="宋体" w:hint="eastAsia"/>
          <w:sz w:val="24"/>
          <w:szCs w:val="24"/>
        </w:rPr>
        <w:t>联系方式：</w:t>
      </w:r>
      <w:r w:rsidRPr="004D5963">
        <w:rPr>
          <w:rFonts w:cs="宋体" w:hint="eastAsia"/>
          <w:sz w:val="24"/>
          <w:szCs w:val="24"/>
        </w:rPr>
        <w:t>0519-85588210</w:t>
      </w:r>
      <w:r w:rsidRPr="004D5963">
        <w:rPr>
          <w:rFonts w:cs="宋体" w:hint="eastAsia"/>
          <w:sz w:val="24"/>
          <w:szCs w:val="24"/>
        </w:rPr>
        <w:t>、</w:t>
      </w:r>
      <w:r w:rsidRPr="004D5963">
        <w:rPr>
          <w:rFonts w:cs="宋体" w:hint="eastAsia"/>
          <w:sz w:val="24"/>
          <w:szCs w:val="24"/>
        </w:rPr>
        <w:t>0519-85588163</w:t>
      </w:r>
    </w:p>
    <w:p w14:paraId="2E0FD47B" w14:textId="77777777" w:rsidR="00A30EB3" w:rsidRPr="004D5963" w:rsidRDefault="00766D40">
      <w:pPr>
        <w:spacing w:line="360" w:lineRule="auto"/>
        <w:ind w:firstLine="480"/>
        <w:rPr>
          <w:rFonts w:cs="宋体"/>
          <w:sz w:val="24"/>
          <w:szCs w:val="24"/>
        </w:rPr>
      </w:pPr>
      <w:r w:rsidRPr="004D5963">
        <w:rPr>
          <w:rFonts w:cs="宋体" w:hint="eastAsia"/>
          <w:sz w:val="24"/>
          <w:szCs w:val="24"/>
        </w:rPr>
        <w:t>2.1</w:t>
      </w:r>
      <w:r w:rsidRPr="004D5963">
        <w:rPr>
          <w:rFonts w:cs="宋体" w:hint="eastAsia"/>
          <w:sz w:val="24"/>
          <w:szCs w:val="24"/>
        </w:rPr>
        <w:t>办理</w:t>
      </w:r>
      <w:r w:rsidRPr="004D5963">
        <w:rPr>
          <w:rFonts w:cs="宋体" w:hint="eastAsia"/>
          <w:sz w:val="24"/>
          <w:szCs w:val="24"/>
        </w:rPr>
        <w:t>CA</w:t>
      </w:r>
      <w:r w:rsidRPr="004D5963">
        <w:rPr>
          <w:rFonts w:cs="宋体" w:hint="eastAsia"/>
          <w:sz w:val="24"/>
          <w:szCs w:val="24"/>
        </w:rPr>
        <w:t>认证证书</w:t>
      </w:r>
    </w:p>
    <w:p w14:paraId="305742A2" w14:textId="77777777" w:rsidR="00A30EB3" w:rsidRPr="004D5963" w:rsidRDefault="00766D40">
      <w:pPr>
        <w:spacing w:line="360" w:lineRule="auto"/>
        <w:ind w:firstLine="480"/>
        <w:rPr>
          <w:rFonts w:cs="宋体"/>
          <w:sz w:val="24"/>
          <w:szCs w:val="24"/>
        </w:rPr>
      </w:pPr>
      <w:r w:rsidRPr="004D5963">
        <w:rPr>
          <w:rFonts w:cs="宋体" w:hint="eastAsia"/>
          <w:sz w:val="24"/>
          <w:szCs w:val="24"/>
        </w:rPr>
        <w:t>申请人登录常州政府采购网“下载中心”栏目，根据江苏省政府采购数字证书</w:t>
      </w:r>
      <w:r w:rsidRPr="004D5963">
        <w:rPr>
          <w:rFonts w:cs="宋体" w:hint="eastAsia"/>
          <w:sz w:val="24"/>
          <w:szCs w:val="24"/>
        </w:rPr>
        <w:t>CA</w:t>
      </w:r>
      <w:r w:rsidRPr="004D5963">
        <w:rPr>
          <w:rFonts w:cs="宋体" w:hint="eastAsia"/>
          <w:sz w:val="24"/>
          <w:szCs w:val="24"/>
        </w:rPr>
        <w:t>及电子签章办理指南，按照程序要求办理。地址：锦绣路</w:t>
      </w:r>
      <w:r w:rsidRPr="004D5963">
        <w:rPr>
          <w:rFonts w:cs="宋体" w:hint="eastAsia"/>
          <w:sz w:val="24"/>
          <w:szCs w:val="24"/>
        </w:rPr>
        <w:t>2</w:t>
      </w:r>
      <w:r w:rsidRPr="004D5963">
        <w:rPr>
          <w:rFonts w:cs="宋体" w:hint="eastAsia"/>
          <w:sz w:val="24"/>
          <w:szCs w:val="24"/>
        </w:rPr>
        <w:t>号行政服务中心</w:t>
      </w:r>
      <w:r w:rsidRPr="004D5963">
        <w:rPr>
          <w:rFonts w:cs="宋体" w:hint="eastAsia"/>
          <w:sz w:val="24"/>
          <w:szCs w:val="24"/>
        </w:rPr>
        <w:t>1-1</w:t>
      </w:r>
      <w:r w:rsidRPr="004D5963">
        <w:rPr>
          <w:rFonts w:cs="宋体" w:hint="eastAsia"/>
          <w:sz w:val="24"/>
          <w:szCs w:val="24"/>
        </w:rPr>
        <w:t>号楼。</w:t>
      </w:r>
      <w:r w:rsidRPr="004D5963">
        <w:rPr>
          <w:rFonts w:cs="宋体" w:hint="eastAsia"/>
          <w:sz w:val="24"/>
          <w:szCs w:val="24"/>
        </w:rPr>
        <w:t>CA</w:t>
      </w:r>
      <w:r w:rsidRPr="004D5963">
        <w:rPr>
          <w:rFonts w:cs="宋体" w:hint="eastAsia"/>
          <w:sz w:val="24"/>
          <w:szCs w:val="24"/>
        </w:rPr>
        <w:t>办理窗口联系方式：</w:t>
      </w:r>
      <w:r w:rsidRPr="004D5963">
        <w:rPr>
          <w:rFonts w:cs="宋体" w:hint="eastAsia"/>
          <w:sz w:val="24"/>
          <w:szCs w:val="24"/>
        </w:rPr>
        <w:t>0519-85588120</w:t>
      </w:r>
      <w:r w:rsidRPr="004D5963">
        <w:rPr>
          <w:rFonts w:cs="宋体" w:hint="eastAsia"/>
          <w:sz w:val="24"/>
          <w:szCs w:val="24"/>
        </w:rPr>
        <w:t>。</w:t>
      </w:r>
    </w:p>
    <w:p w14:paraId="1EA4136D" w14:textId="77777777" w:rsidR="00A30EB3" w:rsidRPr="004D5963" w:rsidRDefault="00766D40">
      <w:pPr>
        <w:spacing w:line="360" w:lineRule="auto"/>
        <w:ind w:firstLine="480"/>
        <w:rPr>
          <w:rFonts w:cs="宋体"/>
          <w:sz w:val="24"/>
          <w:szCs w:val="24"/>
        </w:rPr>
      </w:pPr>
      <w:r w:rsidRPr="004D5963">
        <w:rPr>
          <w:rFonts w:cs="宋体" w:hint="eastAsia"/>
          <w:sz w:val="24"/>
          <w:szCs w:val="24"/>
        </w:rPr>
        <w:t>2.2</w:t>
      </w:r>
      <w:r w:rsidRPr="004D5963">
        <w:rPr>
          <w:rFonts w:cs="宋体" w:hint="eastAsia"/>
          <w:sz w:val="24"/>
          <w:szCs w:val="24"/>
        </w:rPr>
        <w:t>注册</w:t>
      </w:r>
    </w:p>
    <w:p w14:paraId="1789F685"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供应商登录常州市政府采购网“下载中心”</w:t>
      </w:r>
      <w:r w:rsidRPr="004D5963">
        <w:rPr>
          <w:rFonts w:cs="宋体" w:hint="eastAsia"/>
          <w:sz w:val="24"/>
          <w:szCs w:val="24"/>
        </w:rPr>
        <w:t>-</w:t>
      </w:r>
      <w:r w:rsidRPr="004D5963">
        <w:rPr>
          <w:rFonts w:cs="宋体" w:hint="eastAsia"/>
          <w:sz w:val="24"/>
          <w:szCs w:val="24"/>
        </w:rPr>
        <w:t>“苏</w:t>
      </w:r>
      <w:proofErr w:type="gramStart"/>
      <w:r w:rsidRPr="004D5963">
        <w:rPr>
          <w:rFonts w:cs="宋体" w:hint="eastAsia"/>
          <w:sz w:val="24"/>
          <w:szCs w:val="24"/>
        </w:rPr>
        <w:t>采云</w:t>
      </w:r>
      <w:proofErr w:type="gramEnd"/>
      <w:r w:rsidRPr="004D5963">
        <w:rPr>
          <w:rFonts w:cs="宋体" w:hint="eastAsia"/>
          <w:sz w:val="24"/>
          <w:szCs w:val="24"/>
        </w:rPr>
        <w:t>”系统（供应商）操作手册下载相关操作手册、操作视频等，查阅后进行自助注册。</w:t>
      </w:r>
    </w:p>
    <w:p w14:paraId="22C30F74" w14:textId="77777777" w:rsidR="00A30EB3" w:rsidRPr="004D5963" w:rsidRDefault="00766D40">
      <w:pPr>
        <w:spacing w:line="360" w:lineRule="auto"/>
        <w:ind w:firstLine="480"/>
        <w:rPr>
          <w:rFonts w:cs="宋体"/>
          <w:sz w:val="24"/>
          <w:szCs w:val="24"/>
        </w:rPr>
      </w:pPr>
      <w:r w:rsidRPr="004D5963">
        <w:rPr>
          <w:rFonts w:cs="宋体" w:hint="eastAsia"/>
          <w:sz w:val="24"/>
          <w:szCs w:val="24"/>
        </w:rPr>
        <w:t>2.3</w:t>
      </w:r>
      <w:r w:rsidRPr="004D5963">
        <w:rPr>
          <w:rFonts w:cs="宋体" w:hint="eastAsia"/>
          <w:sz w:val="24"/>
          <w:szCs w:val="24"/>
        </w:rPr>
        <w:t>控件、客户端下载</w:t>
      </w:r>
    </w:p>
    <w:p w14:paraId="3034A564"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供应商登录常州市政府采购网“下载中心”</w:t>
      </w:r>
      <w:r w:rsidRPr="004D5963">
        <w:rPr>
          <w:rFonts w:cs="宋体" w:hint="eastAsia"/>
          <w:sz w:val="24"/>
          <w:szCs w:val="24"/>
        </w:rPr>
        <w:t>-</w:t>
      </w:r>
      <w:r w:rsidRPr="004D5963">
        <w:rPr>
          <w:rFonts w:cs="宋体" w:hint="eastAsia"/>
          <w:sz w:val="24"/>
          <w:szCs w:val="24"/>
        </w:rPr>
        <w:t>政府采购管理交易系统（苏</w:t>
      </w:r>
      <w:proofErr w:type="gramStart"/>
      <w:r w:rsidRPr="004D5963">
        <w:rPr>
          <w:rFonts w:cs="宋体" w:hint="eastAsia"/>
          <w:sz w:val="24"/>
          <w:szCs w:val="24"/>
        </w:rPr>
        <w:t>采云</w:t>
      </w:r>
      <w:proofErr w:type="gramEnd"/>
      <w:r w:rsidRPr="004D5963">
        <w:rPr>
          <w:rFonts w:cs="宋体" w:hint="eastAsia"/>
          <w:sz w:val="24"/>
          <w:szCs w:val="24"/>
        </w:rPr>
        <w:t>）</w:t>
      </w:r>
      <w:r w:rsidRPr="004D5963">
        <w:rPr>
          <w:rFonts w:cs="宋体" w:hint="eastAsia"/>
          <w:sz w:val="24"/>
          <w:szCs w:val="24"/>
        </w:rPr>
        <w:t>CA</w:t>
      </w:r>
      <w:r w:rsidRPr="004D5963">
        <w:rPr>
          <w:rFonts w:cs="宋体" w:hint="eastAsia"/>
          <w:sz w:val="24"/>
          <w:szCs w:val="24"/>
        </w:rPr>
        <w:t>及签章控件驱动下载相关控件及客户端。</w:t>
      </w:r>
    </w:p>
    <w:p w14:paraId="6EB9B568"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2.4 </w:t>
      </w:r>
      <w:r w:rsidRPr="004D5963">
        <w:rPr>
          <w:rFonts w:cs="宋体" w:hint="eastAsia"/>
          <w:sz w:val="24"/>
          <w:szCs w:val="24"/>
        </w:rPr>
        <w:t>获取电子磋商文件</w:t>
      </w:r>
    </w:p>
    <w:p w14:paraId="65714CF1" w14:textId="77777777" w:rsidR="00A30EB3" w:rsidRPr="004D5963" w:rsidRDefault="00766D40">
      <w:pPr>
        <w:spacing w:line="360" w:lineRule="auto"/>
        <w:ind w:firstLine="480"/>
        <w:rPr>
          <w:rFonts w:cs="宋体"/>
          <w:sz w:val="24"/>
          <w:szCs w:val="24"/>
        </w:rPr>
      </w:pPr>
      <w:proofErr w:type="gramStart"/>
      <w:r w:rsidRPr="004D5963">
        <w:rPr>
          <w:rFonts w:cs="宋体" w:hint="eastAsia"/>
          <w:sz w:val="24"/>
          <w:szCs w:val="24"/>
        </w:rPr>
        <w:t>供应商持</w:t>
      </w:r>
      <w:proofErr w:type="gramEnd"/>
      <w:r w:rsidRPr="004D5963">
        <w:rPr>
          <w:rFonts w:cs="宋体" w:hint="eastAsia"/>
          <w:sz w:val="24"/>
          <w:szCs w:val="24"/>
        </w:rPr>
        <w:t>CA</w:t>
      </w:r>
      <w:r w:rsidRPr="004D5963">
        <w:rPr>
          <w:rFonts w:cs="宋体" w:hint="eastAsia"/>
          <w:sz w:val="24"/>
          <w:szCs w:val="24"/>
        </w:rPr>
        <w:t>数字认证证书登录“苏</w:t>
      </w:r>
      <w:proofErr w:type="gramStart"/>
      <w:r w:rsidRPr="004D5963">
        <w:rPr>
          <w:rFonts w:cs="宋体" w:hint="eastAsia"/>
          <w:sz w:val="24"/>
          <w:szCs w:val="24"/>
        </w:rPr>
        <w:t>采云</w:t>
      </w:r>
      <w:proofErr w:type="gramEnd"/>
      <w:r w:rsidRPr="004D5963">
        <w:rPr>
          <w:rFonts w:cs="宋体" w:hint="eastAsia"/>
          <w:sz w:val="24"/>
          <w:szCs w:val="24"/>
        </w:rPr>
        <w:t>”政府采购一体化平台获取电子磋商文件。未在规定期限内通过“苏</w:t>
      </w:r>
      <w:proofErr w:type="gramStart"/>
      <w:r w:rsidRPr="004D5963">
        <w:rPr>
          <w:rFonts w:cs="宋体" w:hint="eastAsia"/>
          <w:sz w:val="24"/>
          <w:szCs w:val="24"/>
        </w:rPr>
        <w:t>采云</w:t>
      </w:r>
      <w:proofErr w:type="gramEnd"/>
      <w:r w:rsidRPr="004D5963">
        <w:rPr>
          <w:rFonts w:cs="宋体" w:hint="eastAsia"/>
          <w:sz w:val="24"/>
          <w:szCs w:val="24"/>
        </w:rPr>
        <w:t>”政府采购一体化平台</w:t>
      </w:r>
      <w:proofErr w:type="gramStart"/>
      <w:r w:rsidRPr="004D5963">
        <w:rPr>
          <w:rFonts w:cs="宋体" w:hint="eastAsia"/>
          <w:sz w:val="24"/>
          <w:szCs w:val="24"/>
        </w:rPr>
        <w:t>获取磋商</w:t>
      </w:r>
      <w:proofErr w:type="gramEnd"/>
      <w:r w:rsidRPr="004D5963">
        <w:rPr>
          <w:rFonts w:cs="宋体" w:hint="eastAsia"/>
          <w:sz w:val="24"/>
          <w:szCs w:val="24"/>
        </w:rPr>
        <w:t>文件的响应无效。</w:t>
      </w:r>
    </w:p>
    <w:p w14:paraId="46A1A4A0" w14:textId="77777777" w:rsidR="00A30EB3" w:rsidRPr="004D5963" w:rsidRDefault="00766D40">
      <w:pPr>
        <w:spacing w:line="360" w:lineRule="auto"/>
        <w:ind w:firstLine="480"/>
        <w:rPr>
          <w:rFonts w:cs="宋体"/>
          <w:sz w:val="24"/>
          <w:szCs w:val="24"/>
        </w:rPr>
      </w:pPr>
      <w:r w:rsidRPr="004D5963">
        <w:rPr>
          <w:rFonts w:cs="宋体" w:hint="eastAsia"/>
          <w:sz w:val="24"/>
          <w:szCs w:val="24"/>
        </w:rPr>
        <w:t>2.5</w:t>
      </w:r>
      <w:r w:rsidRPr="004D5963">
        <w:rPr>
          <w:rFonts w:cs="宋体" w:hint="eastAsia"/>
          <w:sz w:val="24"/>
          <w:szCs w:val="24"/>
        </w:rPr>
        <w:t>编制电子响应文件</w:t>
      </w:r>
    </w:p>
    <w:p w14:paraId="42355741"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 </w:t>
      </w:r>
      <w:r w:rsidRPr="004D5963">
        <w:rPr>
          <w:rFonts w:cs="宋体" w:hint="eastAsia"/>
          <w:sz w:val="24"/>
          <w:szCs w:val="24"/>
        </w:rPr>
        <w:t>供应商应按照“苏</w:t>
      </w:r>
      <w:proofErr w:type="gramStart"/>
      <w:r w:rsidRPr="004D5963">
        <w:rPr>
          <w:rFonts w:cs="宋体" w:hint="eastAsia"/>
          <w:sz w:val="24"/>
          <w:szCs w:val="24"/>
        </w:rPr>
        <w:t>采云</w:t>
      </w:r>
      <w:proofErr w:type="gramEnd"/>
      <w:r w:rsidRPr="004D5963">
        <w:rPr>
          <w:rFonts w:cs="宋体" w:hint="eastAsia"/>
          <w:sz w:val="24"/>
          <w:szCs w:val="24"/>
        </w:rPr>
        <w:t>”系统（供应商）操作手册制作响应文件并进行线上响应，供应商电子响应文件需要加密并加盖电子签章，如无法按照要求在电子响应文件中加盖电子签章和加密，请及时通过技术支持服务热线联系技术人员。</w:t>
      </w:r>
      <w:r w:rsidRPr="004D5963">
        <w:rPr>
          <w:rFonts w:cs="宋体" w:hint="eastAsia"/>
          <w:sz w:val="24"/>
          <w:szCs w:val="24"/>
        </w:rPr>
        <w:t xml:space="preserve"> </w:t>
      </w:r>
    </w:p>
    <w:p w14:paraId="13613D3F" w14:textId="77777777" w:rsidR="00A30EB3" w:rsidRPr="004D5963" w:rsidRDefault="00766D40">
      <w:pPr>
        <w:spacing w:line="360" w:lineRule="auto"/>
        <w:ind w:firstLine="480"/>
        <w:rPr>
          <w:rFonts w:cs="宋体"/>
          <w:sz w:val="24"/>
          <w:szCs w:val="24"/>
        </w:rPr>
      </w:pPr>
      <w:r w:rsidRPr="004D5963">
        <w:rPr>
          <w:rFonts w:cs="宋体" w:hint="eastAsia"/>
          <w:sz w:val="24"/>
          <w:szCs w:val="24"/>
        </w:rPr>
        <w:lastRenderedPageBreak/>
        <w:t>2.6</w:t>
      </w:r>
      <w:r w:rsidRPr="004D5963">
        <w:rPr>
          <w:rFonts w:cs="宋体" w:hint="eastAsia"/>
          <w:sz w:val="24"/>
          <w:szCs w:val="24"/>
        </w:rPr>
        <w:t>提交电子响应文件</w:t>
      </w:r>
    </w:p>
    <w:p w14:paraId="14774B31"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供应商应于响应截止时间前在“苏</w:t>
      </w:r>
      <w:proofErr w:type="gramStart"/>
      <w:r w:rsidRPr="004D5963">
        <w:rPr>
          <w:rFonts w:cs="宋体" w:hint="eastAsia"/>
          <w:sz w:val="24"/>
          <w:szCs w:val="24"/>
        </w:rPr>
        <w:t>采云</w:t>
      </w:r>
      <w:proofErr w:type="gramEnd"/>
      <w:r w:rsidRPr="004D5963">
        <w:rPr>
          <w:rFonts w:cs="宋体" w:hint="eastAsia"/>
          <w:sz w:val="24"/>
          <w:szCs w:val="24"/>
        </w:rPr>
        <w:t>”政府采购一体化平台提交电子响应文件，上传电子响应文件过程中请保持与互联网的连接畅通。</w:t>
      </w:r>
    </w:p>
    <w:p w14:paraId="3F8C5E35" w14:textId="77777777" w:rsidR="00A30EB3" w:rsidRPr="004D5963" w:rsidRDefault="00766D40">
      <w:pPr>
        <w:spacing w:line="360" w:lineRule="auto"/>
        <w:ind w:firstLine="480"/>
        <w:rPr>
          <w:rFonts w:cs="宋体"/>
          <w:sz w:val="24"/>
          <w:szCs w:val="24"/>
        </w:rPr>
      </w:pPr>
      <w:r w:rsidRPr="004D5963">
        <w:rPr>
          <w:rFonts w:cs="宋体" w:hint="eastAsia"/>
          <w:sz w:val="24"/>
          <w:szCs w:val="24"/>
        </w:rPr>
        <w:t>2.7</w:t>
      </w:r>
      <w:r w:rsidRPr="004D5963">
        <w:rPr>
          <w:rFonts w:cs="宋体" w:hint="eastAsia"/>
          <w:sz w:val="24"/>
          <w:szCs w:val="24"/>
        </w:rPr>
        <w:t>电子开标</w:t>
      </w:r>
    </w:p>
    <w:p w14:paraId="0706F511"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供应商使用</w:t>
      </w:r>
      <w:r w:rsidRPr="004D5963">
        <w:rPr>
          <w:rFonts w:cs="宋体" w:hint="eastAsia"/>
          <w:sz w:val="24"/>
          <w:szCs w:val="24"/>
        </w:rPr>
        <w:t>CA</w:t>
      </w:r>
      <w:r w:rsidRPr="004D5963">
        <w:rPr>
          <w:rFonts w:cs="宋体" w:hint="eastAsia"/>
          <w:sz w:val="24"/>
          <w:szCs w:val="24"/>
        </w:rPr>
        <w:t>认证证书登录“苏</w:t>
      </w:r>
      <w:proofErr w:type="gramStart"/>
      <w:r w:rsidRPr="004D5963">
        <w:rPr>
          <w:rFonts w:cs="宋体" w:hint="eastAsia"/>
          <w:sz w:val="24"/>
          <w:szCs w:val="24"/>
        </w:rPr>
        <w:t>采云</w:t>
      </w:r>
      <w:proofErr w:type="gramEnd"/>
      <w:r w:rsidRPr="004D5963">
        <w:rPr>
          <w:rFonts w:cs="宋体" w:hint="eastAsia"/>
          <w:sz w:val="24"/>
          <w:szCs w:val="24"/>
        </w:rPr>
        <w:t>”政府采购一体化平台进行电子化不见面开标。</w:t>
      </w:r>
      <w:r w:rsidRPr="004D5963">
        <w:rPr>
          <w:rFonts w:cs="宋体" w:hint="eastAsia"/>
          <w:sz w:val="24"/>
          <w:szCs w:val="24"/>
        </w:rPr>
        <w:t xml:space="preserve"> </w:t>
      </w:r>
    </w:p>
    <w:p w14:paraId="30F4508A" w14:textId="77777777" w:rsidR="00A30EB3" w:rsidRPr="004D5963" w:rsidRDefault="00766D40">
      <w:pPr>
        <w:spacing w:line="360" w:lineRule="auto"/>
        <w:ind w:firstLine="480"/>
        <w:rPr>
          <w:rFonts w:cs="宋体"/>
          <w:sz w:val="24"/>
          <w:szCs w:val="24"/>
        </w:rPr>
      </w:pPr>
      <w:r w:rsidRPr="004D5963">
        <w:rPr>
          <w:rFonts w:cs="宋体" w:hint="eastAsia"/>
          <w:sz w:val="24"/>
          <w:szCs w:val="24"/>
        </w:rPr>
        <w:t>2.8</w:t>
      </w:r>
      <w:r w:rsidRPr="004D5963">
        <w:rPr>
          <w:rFonts w:cs="宋体" w:hint="eastAsia"/>
          <w:sz w:val="24"/>
          <w:szCs w:val="24"/>
        </w:rPr>
        <w:t>注意事项</w:t>
      </w:r>
    </w:p>
    <w:p w14:paraId="27C27CED"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供应商在开标前应当使用“验证</w:t>
      </w:r>
      <w:r w:rsidRPr="004D5963">
        <w:rPr>
          <w:rFonts w:cs="宋体" w:hint="eastAsia"/>
          <w:sz w:val="24"/>
          <w:szCs w:val="24"/>
        </w:rPr>
        <w:t>CA</w:t>
      </w:r>
      <w:r w:rsidRPr="004D5963">
        <w:rPr>
          <w:rFonts w:cs="宋体" w:hint="eastAsia"/>
          <w:sz w:val="24"/>
          <w:szCs w:val="24"/>
        </w:rPr>
        <w:t>”功能验证本地计算机的控件环境是否正常，并且在开标、评审过程中不可随意更换计算机，必须使用验证成功的计算机进行操作，否则造成相应后果由供应商自行承担。</w:t>
      </w:r>
    </w:p>
    <w:p w14:paraId="6B3F4BD0" w14:textId="77777777" w:rsidR="00A30EB3" w:rsidRPr="004D5963" w:rsidRDefault="00766D40">
      <w:pPr>
        <w:spacing w:line="360" w:lineRule="auto"/>
        <w:ind w:firstLine="480"/>
        <w:rPr>
          <w:rFonts w:cs="宋体"/>
          <w:sz w:val="24"/>
          <w:szCs w:val="24"/>
        </w:rPr>
      </w:pPr>
      <w:r w:rsidRPr="004D5963">
        <w:rPr>
          <w:rFonts w:cs="宋体" w:hint="eastAsia"/>
          <w:sz w:val="24"/>
          <w:szCs w:val="24"/>
        </w:rPr>
        <w:t>3.</w:t>
      </w:r>
      <w:r w:rsidRPr="004D5963">
        <w:rPr>
          <w:rFonts w:cs="宋体" w:hint="eastAsia"/>
          <w:sz w:val="24"/>
          <w:szCs w:val="24"/>
        </w:rPr>
        <w:t>关于常州市中小企业政府采购信用融资：</w:t>
      </w:r>
    </w:p>
    <w:p w14:paraId="764C61D8" w14:textId="77777777" w:rsidR="00A30EB3" w:rsidRPr="004D5963" w:rsidRDefault="00766D40">
      <w:pPr>
        <w:spacing w:line="360" w:lineRule="auto"/>
        <w:ind w:firstLine="480"/>
        <w:rPr>
          <w:rFonts w:cs="宋体"/>
          <w:sz w:val="24"/>
          <w:szCs w:val="24"/>
          <w:lang w:bidi="ar"/>
        </w:rPr>
      </w:pPr>
      <w:r w:rsidRPr="004D5963">
        <w:rPr>
          <w:rFonts w:cs="宋体" w:hint="eastAsia"/>
          <w:sz w:val="24"/>
          <w:szCs w:val="24"/>
        </w:rPr>
        <w:t>根据《常州市财政局中国人民银行常州市中心支行关于进一步推进政府采购信用融资工作的通知》（</w:t>
      </w:r>
      <w:proofErr w:type="gramStart"/>
      <w:r w:rsidRPr="004D5963">
        <w:rPr>
          <w:rFonts w:cs="宋体" w:hint="eastAsia"/>
          <w:sz w:val="24"/>
          <w:szCs w:val="24"/>
        </w:rPr>
        <w:t>常财购</w:t>
      </w:r>
      <w:proofErr w:type="gramEnd"/>
      <w:r w:rsidRPr="004D5963">
        <w:rPr>
          <w:rFonts w:cs="宋体" w:hint="eastAsia"/>
          <w:sz w:val="24"/>
          <w:szCs w:val="24"/>
        </w:rPr>
        <w:t>〔</w:t>
      </w:r>
      <w:r w:rsidRPr="004D5963">
        <w:rPr>
          <w:rFonts w:cs="宋体" w:hint="eastAsia"/>
          <w:sz w:val="24"/>
          <w:szCs w:val="24"/>
        </w:rPr>
        <w:t>2021</w:t>
      </w:r>
      <w:r w:rsidRPr="004D5963">
        <w:rPr>
          <w:rFonts w:cs="宋体" w:hint="eastAsia"/>
          <w:sz w:val="24"/>
          <w:szCs w:val="24"/>
        </w:rPr>
        <w:t>〕</w:t>
      </w:r>
      <w:r w:rsidRPr="004D5963">
        <w:rPr>
          <w:rFonts w:cs="宋体" w:hint="eastAsia"/>
          <w:sz w:val="24"/>
          <w:szCs w:val="24"/>
        </w:rPr>
        <w:t>13</w:t>
      </w:r>
      <w:r w:rsidRPr="004D5963">
        <w:rPr>
          <w:rFonts w:cs="宋体" w:hint="eastAsia"/>
          <w:sz w:val="24"/>
          <w:szCs w:val="24"/>
        </w:rPr>
        <w:t>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w:t>
      </w:r>
      <w:r w:rsidRPr="004D5963">
        <w:rPr>
          <w:rFonts w:cs="宋体" w:hint="eastAsia"/>
          <w:sz w:val="24"/>
          <w:szCs w:val="24"/>
        </w:rPr>
        <w:t>--</w:t>
      </w:r>
      <w:proofErr w:type="gramStart"/>
      <w:r w:rsidRPr="004D5963">
        <w:rPr>
          <w:rFonts w:cs="宋体" w:hint="eastAsia"/>
          <w:sz w:val="24"/>
          <w:szCs w:val="24"/>
        </w:rPr>
        <w:t>政采融资</w:t>
      </w:r>
      <w:proofErr w:type="gramEnd"/>
      <w:r w:rsidRPr="004D5963">
        <w:rPr>
          <w:rFonts w:cs="宋体" w:hint="eastAsia"/>
          <w:sz w:val="24"/>
          <w:szCs w:val="24"/>
        </w:rPr>
        <w:t>平台栏目。</w:t>
      </w:r>
    </w:p>
    <w:p w14:paraId="6B52A243" w14:textId="77777777" w:rsidR="00A30EB3" w:rsidRPr="004D5963" w:rsidRDefault="00766D40">
      <w:pPr>
        <w:keepNext/>
        <w:keepLines/>
        <w:spacing w:before="156" w:after="156" w:line="360" w:lineRule="auto"/>
        <w:ind w:firstLine="498"/>
        <w:outlineLvl w:val="2"/>
        <w:rPr>
          <w:rFonts w:cs="宋体"/>
          <w:b/>
          <w:bCs/>
          <w:sz w:val="24"/>
          <w:szCs w:val="24"/>
        </w:rPr>
      </w:pPr>
      <w:r w:rsidRPr="004D5963">
        <w:rPr>
          <w:rFonts w:cs="宋体" w:hint="eastAsia"/>
          <w:b/>
          <w:bCs/>
          <w:sz w:val="24"/>
          <w:szCs w:val="24"/>
        </w:rPr>
        <w:t>七、本次磋商联系方式</w:t>
      </w:r>
      <w:bookmarkEnd w:id="35"/>
      <w:bookmarkEnd w:id="36"/>
      <w:bookmarkEnd w:id="37"/>
      <w:bookmarkEnd w:id="38"/>
      <w:bookmarkEnd w:id="39"/>
    </w:p>
    <w:p w14:paraId="5C27DBD9" w14:textId="77777777" w:rsidR="00A30EB3" w:rsidRPr="004D5963" w:rsidRDefault="00766D40">
      <w:pPr>
        <w:widowControl/>
        <w:jc w:val="left"/>
        <w:rPr>
          <w:rFonts w:cs="宋体"/>
          <w:sz w:val="24"/>
          <w:szCs w:val="24"/>
        </w:rPr>
      </w:pPr>
      <w:r w:rsidRPr="004D5963">
        <w:rPr>
          <w:rFonts w:cs="宋体" w:hint="eastAsia"/>
          <w:sz w:val="24"/>
          <w:szCs w:val="24"/>
        </w:rPr>
        <w:t xml:space="preserve">　　　</w:t>
      </w:r>
      <w:r w:rsidRPr="004D5963">
        <w:rPr>
          <w:rFonts w:cs="宋体" w:hint="eastAsia"/>
          <w:sz w:val="24"/>
          <w:szCs w:val="24"/>
        </w:rPr>
        <w:t>1.</w:t>
      </w:r>
      <w:r w:rsidRPr="004D5963">
        <w:rPr>
          <w:rFonts w:cs="宋体" w:hint="eastAsia"/>
          <w:sz w:val="24"/>
          <w:szCs w:val="24"/>
        </w:rPr>
        <w:t>采购人信息</w:t>
      </w:r>
    </w:p>
    <w:p w14:paraId="002A0940" w14:textId="77777777" w:rsidR="00A30EB3" w:rsidRPr="004D5963" w:rsidRDefault="00766D40">
      <w:pPr>
        <w:spacing w:line="360" w:lineRule="auto"/>
        <w:ind w:left="1079" w:hanging="300"/>
        <w:jc w:val="left"/>
        <w:rPr>
          <w:rFonts w:ascii="宋体" w:hAnsi="宋体"/>
          <w:sz w:val="24"/>
          <w:szCs w:val="24"/>
        </w:rPr>
      </w:pPr>
      <w:bookmarkStart w:id="40" w:name="_Toc28359009"/>
      <w:bookmarkStart w:id="41" w:name="_Toc28359086"/>
      <w:r w:rsidRPr="004D5963">
        <w:rPr>
          <w:rFonts w:ascii="宋体" w:hAnsi="宋体" w:hint="eastAsia"/>
          <w:sz w:val="24"/>
          <w:szCs w:val="24"/>
        </w:rPr>
        <w:t>名    称：</w:t>
      </w:r>
      <w:r w:rsidRPr="004D5963">
        <w:rPr>
          <w:rFonts w:ascii="宋体" w:hAnsi="宋体" w:cs="宋体" w:hint="eastAsia"/>
          <w:sz w:val="24"/>
          <w:szCs w:val="24"/>
        </w:rPr>
        <w:t xml:space="preserve">溧阳市数据局 </w:t>
      </w:r>
    </w:p>
    <w:p w14:paraId="67B18190" w14:textId="77777777" w:rsidR="00A30EB3" w:rsidRPr="004D5963" w:rsidRDefault="00766D40">
      <w:pPr>
        <w:spacing w:line="360" w:lineRule="auto"/>
        <w:ind w:left="1079" w:hanging="300"/>
        <w:jc w:val="left"/>
        <w:rPr>
          <w:rFonts w:ascii="宋体" w:hAnsi="宋体"/>
          <w:sz w:val="24"/>
          <w:szCs w:val="24"/>
        </w:rPr>
      </w:pPr>
      <w:r w:rsidRPr="004D5963">
        <w:rPr>
          <w:rFonts w:ascii="宋体" w:hAnsi="宋体" w:hint="eastAsia"/>
          <w:sz w:val="24"/>
          <w:szCs w:val="24"/>
        </w:rPr>
        <w:t>地    址：</w:t>
      </w:r>
      <w:r w:rsidRPr="004D5963">
        <w:rPr>
          <w:rFonts w:ascii="宋体" w:hAnsi="宋体" w:cs="宋体" w:hint="eastAsia"/>
          <w:sz w:val="24"/>
          <w:szCs w:val="24"/>
        </w:rPr>
        <w:t>溧阳</w:t>
      </w:r>
      <w:proofErr w:type="gramStart"/>
      <w:r w:rsidRPr="004D5963">
        <w:rPr>
          <w:rFonts w:ascii="宋体" w:hAnsi="宋体" w:cs="宋体" w:hint="eastAsia"/>
          <w:sz w:val="24"/>
          <w:szCs w:val="24"/>
        </w:rPr>
        <w:t>市琴园</w:t>
      </w:r>
      <w:proofErr w:type="gramEnd"/>
      <w:r w:rsidRPr="004D5963">
        <w:rPr>
          <w:rFonts w:ascii="宋体" w:hAnsi="宋体" w:cs="宋体" w:hint="eastAsia"/>
          <w:sz w:val="24"/>
          <w:szCs w:val="24"/>
        </w:rPr>
        <w:t>路8号</w:t>
      </w:r>
    </w:p>
    <w:p w14:paraId="1FC45CB0" w14:textId="77777777" w:rsidR="00A30EB3" w:rsidRPr="004D5963" w:rsidRDefault="00766D40">
      <w:pPr>
        <w:spacing w:line="360" w:lineRule="auto"/>
        <w:ind w:left="1079" w:hanging="300"/>
        <w:jc w:val="left"/>
        <w:rPr>
          <w:rFonts w:ascii="宋体" w:hAnsi="宋体" w:cs="宋体"/>
          <w:sz w:val="24"/>
          <w:szCs w:val="24"/>
        </w:rPr>
      </w:pPr>
      <w:r w:rsidRPr="004D5963">
        <w:rPr>
          <w:rFonts w:ascii="宋体" w:hAnsi="宋体" w:cs="宋体" w:hint="eastAsia"/>
          <w:sz w:val="24"/>
          <w:szCs w:val="24"/>
        </w:rPr>
        <w:t>联 系 人：胡先生</w:t>
      </w:r>
    </w:p>
    <w:p w14:paraId="4B2498F7" w14:textId="77777777" w:rsidR="00A30EB3" w:rsidRPr="004D5963" w:rsidRDefault="00766D40">
      <w:pPr>
        <w:spacing w:line="360" w:lineRule="auto"/>
        <w:ind w:left="1079" w:hanging="300"/>
        <w:jc w:val="left"/>
        <w:rPr>
          <w:rFonts w:ascii="宋体" w:hAnsi="宋体" w:cs="宋体"/>
          <w:sz w:val="24"/>
          <w:szCs w:val="24"/>
        </w:rPr>
      </w:pPr>
      <w:r w:rsidRPr="004D5963">
        <w:rPr>
          <w:rFonts w:ascii="宋体" w:hAnsi="宋体" w:cs="宋体" w:hint="eastAsia"/>
          <w:sz w:val="24"/>
          <w:szCs w:val="24"/>
        </w:rPr>
        <w:t>联系方式：0519-87209817</w:t>
      </w:r>
    </w:p>
    <w:p w14:paraId="560D0B14" w14:textId="77777777" w:rsidR="00A30EB3" w:rsidRPr="004D5963" w:rsidRDefault="00766D40">
      <w:pPr>
        <w:spacing w:line="360" w:lineRule="auto"/>
        <w:ind w:left="1079" w:hanging="300"/>
        <w:jc w:val="left"/>
        <w:rPr>
          <w:rFonts w:ascii="宋体" w:hAnsi="宋体" w:cs="宋体"/>
          <w:sz w:val="24"/>
          <w:szCs w:val="24"/>
        </w:rPr>
      </w:pPr>
      <w:r w:rsidRPr="004D5963">
        <w:rPr>
          <w:rFonts w:ascii="宋体" w:hAnsi="宋体" w:cs="宋体" w:hint="eastAsia"/>
          <w:sz w:val="24"/>
          <w:szCs w:val="24"/>
        </w:rPr>
        <w:t>2.溧阳市政府采购中心信息</w:t>
      </w:r>
      <w:bookmarkEnd w:id="40"/>
      <w:bookmarkEnd w:id="41"/>
    </w:p>
    <w:p w14:paraId="4D6EE5D1" w14:textId="77777777" w:rsidR="00A30EB3" w:rsidRPr="004D5963" w:rsidRDefault="00766D40">
      <w:pPr>
        <w:spacing w:line="360" w:lineRule="auto"/>
        <w:ind w:firstLine="720"/>
        <w:rPr>
          <w:rFonts w:ascii="宋体" w:hAnsi="宋体" w:cs="宋体"/>
          <w:sz w:val="24"/>
          <w:szCs w:val="24"/>
        </w:rPr>
      </w:pPr>
      <w:r w:rsidRPr="004D5963">
        <w:rPr>
          <w:rFonts w:ascii="宋体" w:hAnsi="宋体" w:cs="宋体" w:hint="eastAsia"/>
          <w:sz w:val="24"/>
          <w:szCs w:val="24"/>
        </w:rPr>
        <w:t>地　址：溧阳</w:t>
      </w:r>
      <w:proofErr w:type="gramStart"/>
      <w:r w:rsidRPr="004D5963">
        <w:rPr>
          <w:rFonts w:ascii="宋体" w:hAnsi="宋体" w:cs="宋体" w:hint="eastAsia"/>
          <w:sz w:val="24"/>
          <w:szCs w:val="24"/>
        </w:rPr>
        <w:t>市琴园</w:t>
      </w:r>
      <w:proofErr w:type="gramEnd"/>
      <w:r w:rsidRPr="004D5963">
        <w:rPr>
          <w:rFonts w:ascii="宋体" w:hAnsi="宋体" w:cs="宋体" w:hint="eastAsia"/>
          <w:sz w:val="24"/>
          <w:szCs w:val="24"/>
        </w:rPr>
        <w:t>路8号</w:t>
      </w:r>
    </w:p>
    <w:p w14:paraId="32735DD1" w14:textId="77777777" w:rsidR="00A30EB3" w:rsidRPr="004D5963" w:rsidRDefault="00766D40">
      <w:pPr>
        <w:spacing w:line="360" w:lineRule="auto"/>
        <w:ind w:firstLine="720"/>
        <w:rPr>
          <w:rFonts w:ascii="宋体" w:hAnsi="宋体" w:cs="宋体"/>
          <w:sz w:val="24"/>
          <w:szCs w:val="24"/>
        </w:rPr>
      </w:pPr>
      <w:r w:rsidRPr="004D5963">
        <w:rPr>
          <w:rFonts w:ascii="宋体" w:hAnsi="宋体" w:cs="宋体" w:hint="eastAsia"/>
          <w:sz w:val="24"/>
          <w:szCs w:val="24"/>
        </w:rPr>
        <w:t>开标评审相关联系人：吕先生</w:t>
      </w:r>
    </w:p>
    <w:p w14:paraId="0EE2DB11" w14:textId="77777777" w:rsidR="00A30EB3" w:rsidRPr="004D5963" w:rsidRDefault="00766D40">
      <w:pPr>
        <w:spacing w:line="360" w:lineRule="auto"/>
        <w:ind w:firstLine="720"/>
        <w:rPr>
          <w:rFonts w:ascii="宋体" w:hAnsi="宋体" w:cs="宋体"/>
          <w:sz w:val="24"/>
          <w:szCs w:val="24"/>
        </w:rPr>
      </w:pPr>
      <w:r w:rsidRPr="004D5963">
        <w:rPr>
          <w:rFonts w:ascii="宋体" w:hAnsi="宋体" w:cs="宋体" w:hint="eastAsia"/>
          <w:sz w:val="24"/>
          <w:szCs w:val="24"/>
        </w:rPr>
        <w:t>电  　话：0519-87216894</w:t>
      </w:r>
    </w:p>
    <w:p w14:paraId="2FFAE13C" w14:textId="77777777" w:rsidR="00A30EB3" w:rsidRPr="004D5963" w:rsidRDefault="00766D40">
      <w:pPr>
        <w:spacing w:line="360" w:lineRule="auto"/>
        <w:ind w:firstLine="720"/>
        <w:rPr>
          <w:rFonts w:ascii="宋体" w:hAnsi="宋体" w:cs="宋体"/>
          <w:sz w:val="24"/>
          <w:szCs w:val="24"/>
        </w:rPr>
      </w:pPr>
      <w:r w:rsidRPr="004D5963">
        <w:rPr>
          <w:rFonts w:ascii="宋体" w:hAnsi="宋体" w:cs="宋体" w:hint="eastAsia"/>
          <w:sz w:val="24"/>
          <w:szCs w:val="24"/>
        </w:rPr>
        <w:t>电子化招投标技术支持电话：0519-85588210</w:t>
      </w:r>
    </w:p>
    <w:p w14:paraId="469F8E44" w14:textId="77777777" w:rsidR="00A30EB3" w:rsidRPr="004D5963" w:rsidRDefault="00766D40">
      <w:pPr>
        <w:keepNext/>
        <w:keepLines/>
        <w:spacing w:before="156" w:after="156" w:line="360" w:lineRule="auto"/>
        <w:ind w:firstLine="498"/>
        <w:outlineLvl w:val="2"/>
        <w:rPr>
          <w:rFonts w:cs="宋体"/>
          <w:b/>
          <w:bCs/>
          <w:sz w:val="24"/>
          <w:szCs w:val="24"/>
        </w:rPr>
      </w:pPr>
      <w:r w:rsidRPr="004D5963">
        <w:rPr>
          <w:rFonts w:cs="宋体" w:hint="eastAsia"/>
          <w:b/>
          <w:bCs/>
          <w:sz w:val="24"/>
          <w:szCs w:val="24"/>
        </w:rPr>
        <w:t>八、其他</w:t>
      </w:r>
    </w:p>
    <w:p w14:paraId="7221ADE0" w14:textId="77777777" w:rsidR="00A30EB3" w:rsidRPr="004D5963" w:rsidRDefault="00766D40">
      <w:pPr>
        <w:tabs>
          <w:tab w:val="left" w:pos="900"/>
        </w:tabs>
        <w:spacing w:line="360" w:lineRule="auto"/>
        <w:ind w:firstLine="480"/>
        <w:jc w:val="left"/>
        <w:rPr>
          <w:rFonts w:cs="宋体"/>
          <w:bCs/>
          <w:sz w:val="24"/>
          <w:szCs w:val="24"/>
        </w:rPr>
      </w:pPr>
      <w:r w:rsidRPr="004D5963">
        <w:rPr>
          <w:rFonts w:cs="宋体" w:hint="eastAsia"/>
          <w:sz w:val="24"/>
          <w:szCs w:val="24"/>
        </w:rPr>
        <w:t>1.</w:t>
      </w:r>
      <w:r w:rsidRPr="004D5963">
        <w:rPr>
          <w:rFonts w:cs="宋体" w:hint="eastAsia"/>
          <w:bCs/>
          <w:sz w:val="24"/>
          <w:szCs w:val="24"/>
        </w:rPr>
        <w:t>根据省财政厅《关于更换全省政府采购交易系统</w:t>
      </w:r>
      <w:r w:rsidRPr="004D5963">
        <w:rPr>
          <w:rFonts w:cs="宋体" w:hint="eastAsia"/>
          <w:bCs/>
          <w:sz w:val="24"/>
          <w:szCs w:val="24"/>
        </w:rPr>
        <w:t>C A</w:t>
      </w:r>
      <w:r w:rsidRPr="004D5963">
        <w:rPr>
          <w:rFonts w:cs="宋体" w:hint="eastAsia"/>
          <w:bCs/>
          <w:sz w:val="24"/>
          <w:szCs w:val="24"/>
        </w:rPr>
        <w:t>数字证书和电子签章的通知》</w:t>
      </w:r>
      <w:r w:rsidRPr="004D5963">
        <w:rPr>
          <w:rFonts w:cs="宋体" w:hint="eastAsia"/>
          <w:bCs/>
          <w:sz w:val="24"/>
          <w:szCs w:val="24"/>
        </w:rPr>
        <w:lastRenderedPageBreak/>
        <w:t>（</w:t>
      </w:r>
      <w:proofErr w:type="gramStart"/>
      <w:r w:rsidRPr="004D5963">
        <w:rPr>
          <w:rFonts w:cs="宋体" w:hint="eastAsia"/>
          <w:bCs/>
          <w:sz w:val="24"/>
          <w:szCs w:val="24"/>
        </w:rPr>
        <w:t>苏财购〔</w:t>
      </w:r>
      <w:r w:rsidRPr="004D5963">
        <w:rPr>
          <w:rFonts w:cs="宋体" w:hint="eastAsia"/>
          <w:bCs/>
          <w:sz w:val="24"/>
          <w:szCs w:val="24"/>
        </w:rPr>
        <w:t>2023</w:t>
      </w:r>
      <w:r w:rsidRPr="004D5963">
        <w:rPr>
          <w:rFonts w:cs="宋体" w:hint="eastAsia"/>
          <w:bCs/>
          <w:sz w:val="24"/>
          <w:szCs w:val="24"/>
        </w:rPr>
        <w:t>〕</w:t>
      </w:r>
      <w:proofErr w:type="gramEnd"/>
      <w:r w:rsidRPr="004D5963">
        <w:rPr>
          <w:rFonts w:cs="宋体" w:hint="eastAsia"/>
          <w:bCs/>
          <w:sz w:val="24"/>
          <w:szCs w:val="24"/>
        </w:rPr>
        <w:t>101</w:t>
      </w:r>
      <w:r w:rsidRPr="004D5963">
        <w:rPr>
          <w:rFonts w:cs="宋体" w:hint="eastAsia"/>
          <w:bCs/>
          <w:sz w:val="24"/>
          <w:szCs w:val="24"/>
        </w:rPr>
        <w:t>号），</w:t>
      </w:r>
      <w:r w:rsidRPr="004D5963">
        <w:rPr>
          <w:rFonts w:cs="宋体" w:hint="eastAsia"/>
          <w:sz w:val="24"/>
          <w:szCs w:val="24"/>
        </w:rPr>
        <w:t>“苏</w:t>
      </w:r>
      <w:proofErr w:type="gramStart"/>
      <w:r w:rsidRPr="004D5963">
        <w:rPr>
          <w:rFonts w:cs="宋体" w:hint="eastAsia"/>
          <w:sz w:val="24"/>
          <w:szCs w:val="24"/>
        </w:rPr>
        <w:t>采云</w:t>
      </w:r>
      <w:proofErr w:type="gramEnd"/>
      <w:r w:rsidRPr="004D5963">
        <w:rPr>
          <w:rFonts w:cs="宋体" w:hint="eastAsia"/>
          <w:sz w:val="24"/>
          <w:szCs w:val="24"/>
        </w:rPr>
        <w:t>”政府采购交易系统（以下简称苏</w:t>
      </w:r>
      <w:proofErr w:type="gramStart"/>
      <w:r w:rsidRPr="004D5963">
        <w:rPr>
          <w:rFonts w:cs="宋体" w:hint="eastAsia"/>
          <w:sz w:val="24"/>
          <w:szCs w:val="24"/>
        </w:rPr>
        <w:t>采云</w:t>
      </w:r>
      <w:proofErr w:type="gramEnd"/>
      <w:r w:rsidRPr="004D5963">
        <w:rPr>
          <w:rFonts w:cs="宋体" w:hint="eastAsia"/>
          <w:sz w:val="24"/>
          <w:szCs w:val="24"/>
        </w:rPr>
        <w:t>系统）</w:t>
      </w:r>
      <w:r w:rsidRPr="004D5963">
        <w:rPr>
          <w:rFonts w:cs="宋体" w:hint="eastAsia"/>
          <w:bCs/>
          <w:sz w:val="24"/>
          <w:szCs w:val="24"/>
        </w:rPr>
        <w:t>的</w:t>
      </w:r>
      <w:r w:rsidRPr="004D5963">
        <w:rPr>
          <w:rFonts w:cs="宋体" w:hint="eastAsia"/>
          <w:bCs/>
          <w:sz w:val="24"/>
          <w:szCs w:val="24"/>
        </w:rPr>
        <w:t>CA</w:t>
      </w:r>
      <w:r w:rsidRPr="004D5963">
        <w:rPr>
          <w:rFonts w:cs="宋体" w:hint="eastAsia"/>
          <w:bCs/>
          <w:sz w:val="24"/>
          <w:szCs w:val="24"/>
        </w:rPr>
        <w:t>数字证书、电子签章已更换为江苏省电子政务证书认证中心</w:t>
      </w:r>
      <w:r w:rsidRPr="004D5963">
        <w:rPr>
          <w:rFonts w:cs="宋体" w:hint="eastAsia"/>
          <w:bCs/>
          <w:sz w:val="24"/>
          <w:szCs w:val="24"/>
        </w:rPr>
        <w:t>C A</w:t>
      </w:r>
      <w:r w:rsidRPr="004D5963">
        <w:rPr>
          <w:rFonts w:cs="宋体" w:hint="eastAsia"/>
          <w:bCs/>
          <w:sz w:val="24"/>
          <w:szCs w:val="24"/>
        </w:rPr>
        <w:t>和方正国际软件（北京）有限公司电子签章。如果供应商通过</w:t>
      </w:r>
      <w:r w:rsidRPr="004D5963">
        <w:rPr>
          <w:rFonts w:cs="宋体" w:hint="eastAsia"/>
          <w:sz w:val="24"/>
          <w:szCs w:val="24"/>
        </w:rPr>
        <w:t>苏</w:t>
      </w:r>
      <w:proofErr w:type="gramStart"/>
      <w:r w:rsidRPr="004D5963">
        <w:rPr>
          <w:rFonts w:cs="宋体" w:hint="eastAsia"/>
          <w:sz w:val="24"/>
          <w:szCs w:val="24"/>
        </w:rPr>
        <w:t>采云</w:t>
      </w:r>
      <w:proofErr w:type="gramEnd"/>
      <w:r w:rsidRPr="004D5963">
        <w:rPr>
          <w:rFonts w:cs="宋体" w:hint="eastAsia"/>
          <w:sz w:val="24"/>
          <w:szCs w:val="24"/>
        </w:rPr>
        <w:t>系统</w:t>
      </w:r>
      <w:r w:rsidRPr="004D5963">
        <w:rPr>
          <w:rFonts w:cs="宋体" w:hint="eastAsia"/>
          <w:bCs/>
          <w:sz w:val="24"/>
          <w:szCs w:val="24"/>
        </w:rPr>
        <w:t>参与政府采购项目，需要更换</w:t>
      </w:r>
      <w:r w:rsidRPr="004D5963">
        <w:rPr>
          <w:rFonts w:cs="宋体" w:hint="eastAsia"/>
          <w:bCs/>
          <w:sz w:val="24"/>
          <w:szCs w:val="24"/>
        </w:rPr>
        <w:t>CA</w:t>
      </w:r>
      <w:r w:rsidRPr="004D5963">
        <w:rPr>
          <w:rFonts w:cs="宋体" w:hint="eastAsia"/>
          <w:bCs/>
          <w:sz w:val="24"/>
          <w:szCs w:val="24"/>
        </w:rPr>
        <w:t>数字证书和电子签章。具体办理指南和操作手册见链接：</w:t>
      </w:r>
      <w:r w:rsidRPr="004D5963">
        <w:rPr>
          <w:rFonts w:cs="宋体" w:hint="eastAsia"/>
          <w:bCs/>
          <w:sz w:val="24"/>
          <w:szCs w:val="24"/>
        </w:rPr>
        <w:t>http</w:t>
      </w:r>
      <w:r w:rsidRPr="004D5963">
        <w:rPr>
          <w:rFonts w:cs="宋体" w:hint="eastAsia"/>
          <w:bCs/>
          <w:sz w:val="24"/>
          <w:szCs w:val="24"/>
        </w:rPr>
        <w:t>：</w:t>
      </w:r>
      <w:r w:rsidRPr="004D5963">
        <w:rPr>
          <w:rFonts w:cs="宋体" w:hint="eastAsia"/>
          <w:bCs/>
          <w:sz w:val="24"/>
          <w:szCs w:val="24"/>
        </w:rPr>
        <w:t>//www.ccgp-jiangsu.gov.cn/jiangsu/zlxz/ee/ee3a4bc5a3454aa2b0d9312230633ce9.html</w:t>
      </w:r>
      <w:r w:rsidRPr="004D5963">
        <w:rPr>
          <w:rFonts w:cs="宋体" w:hint="eastAsia"/>
          <w:bCs/>
          <w:sz w:val="24"/>
          <w:szCs w:val="24"/>
        </w:rPr>
        <w:t>。</w:t>
      </w:r>
    </w:p>
    <w:p w14:paraId="11186F27" w14:textId="77777777" w:rsidR="00A30EB3" w:rsidRPr="004D5963" w:rsidRDefault="00766D40">
      <w:pPr>
        <w:tabs>
          <w:tab w:val="left" w:pos="900"/>
        </w:tabs>
        <w:spacing w:line="360" w:lineRule="auto"/>
        <w:ind w:firstLine="480"/>
        <w:rPr>
          <w:rFonts w:cs="宋体"/>
          <w:sz w:val="24"/>
          <w:szCs w:val="24"/>
        </w:rPr>
      </w:pPr>
      <w:r w:rsidRPr="004D5963">
        <w:rPr>
          <w:rFonts w:cs="宋体" w:hint="eastAsia"/>
          <w:bCs/>
          <w:sz w:val="24"/>
          <w:szCs w:val="24"/>
        </w:rPr>
        <w:t>领取</w:t>
      </w:r>
      <w:r w:rsidRPr="004D5963">
        <w:rPr>
          <w:rFonts w:cs="宋体" w:hint="eastAsia"/>
          <w:bCs/>
          <w:sz w:val="24"/>
          <w:szCs w:val="24"/>
        </w:rPr>
        <w:t>CA</w:t>
      </w:r>
      <w:r w:rsidRPr="004D5963">
        <w:rPr>
          <w:rFonts w:cs="宋体" w:hint="eastAsia"/>
          <w:bCs/>
          <w:sz w:val="24"/>
          <w:szCs w:val="24"/>
        </w:rPr>
        <w:t>和办理电子签章（请至常州市锦绣路</w:t>
      </w:r>
      <w:r w:rsidRPr="004D5963">
        <w:rPr>
          <w:rFonts w:cs="宋体" w:hint="eastAsia"/>
          <w:bCs/>
          <w:sz w:val="24"/>
          <w:szCs w:val="24"/>
        </w:rPr>
        <w:t>2</w:t>
      </w:r>
      <w:r w:rsidRPr="004D5963">
        <w:rPr>
          <w:rFonts w:cs="宋体" w:hint="eastAsia"/>
          <w:bCs/>
          <w:sz w:val="24"/>
          <w:szCs w:val="24"/>
        </w:rPr>
        <w:t>号常州市政务服务中心</w:t>
      </w:r>
      <w:r w:rsidRPr="004D5963">
        <w:rPr>
          <w:rFonts w:cs="宋体" w:hint="eastAsia"/>
          <w:bCs/>
          <w:sz w:val="24"/>
          <w:szCs w:val="24"/>
        </w:rPr>
        <w:t>1-1</w:t>
      </w:r>
      <w:r w:rsidRPr="004D5963">
        <w:rPr>
          <w:rFonts w:cs="宋体" w:hint="eastAsia"/>
          <w:bCs/>
          <w:sz w:val="24"/>
          <w:szCs w:val="24"/>
        </w:rPr>
        <w:t>号楼四楼大厅</w:t>
      </w:r>
      <w:r w:rsidRPr="004D5963">
        <w:rPr>
          <w:rFonts w:cs="宋体" w:hint="eastAsia"/>
          <w:bCs/>
          <w:sz w:val="24"/>
          <w:szCs w:val="24"/>
        </w:rPr>
        <w:t>CA</w:t>
      </w:r>
      <w:r w:rsidRPr="004D5963">
        <w:rPr>
          <w:rFonts w:cs="宋体" w:hint="eastAsia"/>
          <w:bCs/>
          <w:sz w:val="24"/>
          <w:szCs w:val="24"/>
        </w:rPr>
        <w:t>办理窗口办理，窗口联系电话</w:t>
      </w:r>
      <w:r w:rsidRPr="004D5963">
        <w:rPr>
          <w:rFonts w:cs="宋体" w:hint="eastAsia"/>
          <w:bCs/>
          <w:sz w:val="24"/>
          <w:szCs w:val="24"/>
        </w:rPr>
        <w:t>0519-85588120</w:t>
      </w:r>
      <w:r w:rsidRPr="004D5963">
        <w:rPr>
          <w:rFonts w:cs="宋体" w:hint="eastAsia"/>
          <w:bCs/>
          <w:sz w:val="24"/>
          <w:szCs w:val="24"/>
        </w:rPr>
        <w:t>，其他联系方式见《苏</w:t>
      </w:r>
      <w:proofErr w:type="gramStart"/>
      <w:r w:rsidRPr="004D5963">
        <w:rPr>
          <w:rFonts w:cs="宋体" w:hint="eastAsia"/>
          <w:bCs/>
          <w:sz w:val="24"/>
          <w:szCs w:val="24"/>
        </w:rPr>
        <w:t>采云</w:t>
      </w:r>
      <w:proofErr w:type="gramEnd"/>
      <w:r w:rsidRPr="004D5963">
        <w:rPr>
          <w:rFonts w:cs="宋体" w:hint="eastAsia"/>
          <w:bCs/>
          <w:sz w:val="24"/>
          <w:szCs w:val="24"/>
        </w:rPr>
        <w:t>系统供应商操作手册》（以下简称《操作手册》））、进行注册并按《操作手册》要求制作、上传电子响应文件。</w:t>
      </w:r>
    </w:p>
    <w:p w14:paraId="716CD98C" w14:textId="77777777" w:rsidR="00A30EB3" w:rsidRPr="004D5963" w:rsidRDefault="00766D40">
      <w:pPr>
        <w:tabs>
          <w:tab w:val="left" w:pos="900"/>
        </w:tabs>
        <w:spacing w:line="360" w:lineRule="auto"/>
        <w:ind w:firstLine="480"/>
        <w:rPr>
          <w:rFonts w:cs="宋体"/>
          <w:bCs/>
          <w:sz w:val="24"/>
          <w:szCs w:val="24"/>
        </w:rPr>
      </w:pPr>
      <w:r w:rsidRPr="004D5963">
        <w:rPr>
          <w:rFonts w:cs="宋体" w:hint="eastAsia"/>
          <w:bCs/>
          <w:sz w:val="24"/>
          <w:szCs w:val="24"/>
        </w:rPr>
        <w:t>2.</w:t>
      </w:r>
      <w:r w:rsidRPr="004D5963">
        <w:rPr>
          <w:rFonts w:cs="宋体" w:hint="eastAsia"/>
          <w:bCs/>
          <w:sz w:val="24"/>
          <w:szCs w:val="24"/>
        </w:rPr>
        <w:t>有关本次磋商的事项若存在变动或修改，敬请及时关注溧阳市政府采购中心在“江苏政府采购网、常州市政府采购网”发布的更正公告。</w:t>
      </w:r>
    </w:p>
    <w:p w14:paraId="77E2BA68" w14:textId="77777777" w:rsidR="00A30EB3" w:rsidRPr="004D5963" w:rsidRDefault="00766D40">
      <w:pPr>
        <w:tabs>
          <w:tab w:val="left" w:pos="900"/>
        </w:tabs>
        <w:spacing w:line="360" w:lineRule="auto"/>
        <w:ind w:firstLine="480"/>
        <w:rPr>
          <w:rFonts w:cs="宋体"/>
          <w:bCs/>
          <w:sz w:val="24"/>
          <w:szCs w:val="24"/>
        </w:rPr>
      </w:pPr>
      <w:r w:rsidRPr="004D5963">
        <w:rPr>
          <w:rFonts w:cs="宋体" w:hint="eastAsia"/>
          <w:bCs/>
          <w:sz w:val="24"/>
          <w:szCs w:val="24"/>
        </w:rPr>
        <w:t xml:space="preserve">3. </w:t>
      </w:r>
      <w:r w:rsidRPr="004D5963">
        <w:rPr>
          <w:rFonts w:cs="宋体" w:hint="eastAsia"/>
          <w:bCs/>
          <w:sz w:val="24"/>
          <w:szCs w:val="24"/>
        </w:rPr>
        <w:t>本次磋商不</w:t>
      </w:r>
      <w:proofErr w:type="gramStart"/>
      <w:r w:rsidRPr="004D5963">
        <w:rPr>
          <w:rFonts w:cs="宋体" w:hint="eastAsia"/>
          <w:bCs/>
          <w:sz w:val="24"/>
          <w:szCs w:val="24"/>
        </w:rPr>
        <w:t>收取磋商</w:t>
      </w:r>
      <w:proofErr w:type="gramEnd"/>
      <w:r w:rsidRPr="004D5963">
        <w:rPr>
          <w:rFonts w:cs="宋体" w:hint="eastAsia"/>
          <w:bCs/>
          <w:sz w:val="24"/>
          <w:szCs w:val="24"/>
        </w:rPr>
        <w:t>保证金。</w:t>
      </w:r>
    </w:p>
    <w:p w14:paraId="50160D02" w14:textId="77777777" w:rsidR="00A30EB3" w:rsidRPr="004D5963" w:rsidRDefault="00A30EB3">
      <w:pPr>
        <w:ind w:right="840"/>
        <w:rPr>
          <w:rFonts w:cs="宋体"/>
          <w:sz w:val="24"/>
          <w:szCs w:val="24"/>
        </w:rPr>
      </w:pPr>
    </w:p>
    <w:p w14:paraId="78FDEED9" w14:textId="77777777" w:rsidR="00A30EB3" w:rsidRPr="004D5963" w:rsidRDefault="00A30EB3">
      <w:pPr>
        <w:keepNext/>
        <w:keepLines/>
        <w:spacing w:before="260" w:after="260" w:line="416" w:lineRule="auto"/>
        <w:jc w:val="center"/>
        <w:outlineLvl w:val="1"/>
        <w:rPr>
          <w:rFonts w:cs="宋体"/>
          <w:b/>
          <w:bCs/>
          <w:sz w:val="24"/>
          <w:szCs w:val="24"/>
        </w:rPr>
      </w:pPr>
      <w:bookmarkStart w:id="42" w:name="_Toc120614211"/>
    </w:p>
    <w:p w14:paraId="40C0F4F7" w14:textId="77777777" w:rsidR="00A30EB3" w:rsidRPr="004D5963" w:rsidRDefault="00A30EB3">
      <w:pPr>
        <w:keepNext/>
        <w:keepLines/>
        <w:spacing w:before="260" w:after="260" w:line="416" w:lineRule="auto"/>
        <w:outlineLvl w:val="1"/>
        <w:rPr>
          <w:rFonts w:cs="宋体"/>
          <w:b/>
          <w:bCs/>
          <w:sz w:val="24"/>
          <w:szCs w:val="24"/>
        </w:rPr>
      </w:pPr>
    </w:p>
    <w:p w14:paraId="45828491" w14:textId="77777777" w:rsidR="00A30EB3" w:rsidRPr="004D5963" w:rsidRDefault="00A30EB3">
      <w:pPr>
        <w:pStyle w:val="a7"/>
        <w:rPr>
          <w:rFonts w:ascii="Times New Roman" w:hAnsi="Times New Roman" w:cs="宋体"/>
          <w:sz w:val="21"/>
          <w:szCs w:val="21"/>
        </w:rPr>
      </w:pPr>
    </w:p>
    <w:p w14:paraId="3B248A8A" w14:textId="77777777" w:rsidR="00A30EB3" w:rsidRPr="004D5963" w:rsidRDefault="00A30EB3">
      <w:pPr>
        <w:keepNext/>
        <w:jc w:val="center"/>
        <w:outlineLvl w:val="0"/>
        <w:rPr>
          <w:rFonts w:cs="宋体"/>
          <w:b/>
          <w:bCs/>
          <w:sz w:val="32"/>
          <w:szCs w:val="32"/>
        </w:rPr>
      </w:pPr>
    </w:p>
    <w:p w14:paraId="03E39E23" w14:textId="77777777" w:rsidR="00A30EB3" w:rsidRPr="004D5963" w:rsidRDefault="00A30EB3">
      <w:pPr>
        <w:keepNext/>
        <w:jc w:val="center"/>
        <w:outlineLvl w:val="0"/>
        <w:rPr>
          <w:rFonts w:cs="宋体"/>
          <w:b/>
          <w:bCs/>
          <w:sz w:val="32"/>
          <w:szCs w:val="32"/>
        </w:rPr>
      </w:pPr>
    </w:p>
    <w:p w14:paraId="4E365B90" w14:textId="77777777" w:rsidR="00A30EB3" w:rsidRPr="004D5963" w:rsidRDefault="00A30EB3">
      <w:pPr>
        <w:keepNext/>
        <w:jc w:val="center"/>
        <w:outlineLvl w:val="0"/>
        <w:rPr>
          <w:rFonts w:cs="宋体"/>
          <w:b/>
          <w:bCs/>
          <w:sz w:val="32"/>
          <w:szCs w:val="32"/>
        </w:rPr>
      </w:pPr>
    </w:p>
    <w:p w14:paraId="16637BA8" w14:textId="77777777" w:rsidR="00A30EB3" w:rsidRPr="004D5963" w:rsidRDefault="00A30EB3">
      <w:pPr>
        <w:keepNext/>
        <w:outlineLvl w:val="0"/>
        <w:rPr>
          <w:rFonts w:cs="宋体"/>
          <w:b/>
          <w:bCs/>
          <w:sz w:val="32"/>
          <w:szCs w:val="32"/>
        </w:rPr>
      </w:pPr>
    </w:p>
    <w:p w14:paraId="018B956E" w14:textId="77777777" w:rsidR="00A30EB3" w:rsidRPr="004D5963" w:rsidRDefault="00A30EB3">
      <w:pPr>
        <w:keepNext/>
        <w:outlineLvl w:val="0"/>
        <w:rPr>
          <w:rFonts w:cs="宋体"/>
          <w:b/>
          <w:bCs/>
          <w:sz w:val="32"/>
          <w:szCs w:val="32"/>
        </w:rPr>
      </w:pPr>
    </w:p>
    <w:p w14:paraId="62F055AE" w14:textId="77777777" w:rsidR="00A30EB3" w:rsidRPr="004D5963" w:rsidRDefault="00A30EB3">
      <w:pPr>
        <w:pStyle w:val="a7"/>
        <w:rPr>
          <w:rFonts w:ascii="Times New Roman" w:hAnsi="Times New Roman" w:cs="宋体"/>
          <w:b/>
          <w:bCs/>
          <w:sz w:val="32"/>
          <w:szCs w:val="32"/>
        </w:rPr>
      </w:pPr>
    </w:p>
    <w:p w14:paraId="3913E14F" w14:textId="77777777" w:rsidR="00A30EB3" w:rsidRPr="004D5963" w:rsidRDefault="00A30EB3">
      <w:pPr>
        <w:keepNext/>
        <w:keepLines/>
        <w:spacing w:before="260" w:after="260" w:line="416" w:lineRule="auto"/>
        <w:jc w:val="center"/>
        <w:outlineLvl w:val="1"/>
        <w:rPr>
          <w:rFonts w:cs="Arial"/>
          <w:b/>
          <w:bCs/>
          <w:sz w:val="44"/>
          <w:szCs w:val="44"/>
        </w:rPr>
      </w:pPr>
    </w:p>
    <w:p w14:paraId="4AB7649F" w14:textId="77777777" w:rsidR="00A30EB3" w:rsidRPr="004D5963" w:rsidRDefault="00A30EB3"/>
    <w:p w14:paraId="789C0831" w14:textId="77777777" w:rsidR="00A30EB3" w:rsidRPr="004D5963" w:rsidRDefault="00A30EB3"/>
    <w:p w14:paraId="14F3373D" w14:textId="77777777" w:rsidR="00A30EB3" w:rsidRPr="004D5963" w:rsidRDefault="00A30EB3"/>
    <w:p w14:paraId="519AE751" w14:textId="77777777" w:rsidR="00A30EB3" w:rsidRPr="004D5963" w:rsidRDefault="00A30EB3"/>
    <w:p w14:paraId="3EA8E531" w14:textId="77777777" w:rsidR="00A30EB3" w:rsidRPr="004D5963" w:rsidRDefault="00A30EB3"/>
    <w:p w14:paraId="706D6FAD" w14:textId="77777777" w:rsidR="00A30EB3" w:rsidRPr="004D5963" w:rsidRDefault="00A30EB3"/>
    <w:p w14:paraId="316228C0" w14:textId="77777777" w:rsidR="00A30EB3" w:rsidRPr="004D5963" w:rsidRDefault="00766D40">
      <w:pPr>
        <w:keepNext/>
        <w:keepLines/>
        <w:spacing w:before="260" w:after="260" w:line="416" w:lineRule="auto"/>
        <w:jc w:val="center"/>
        <w:outlineLvl w:val="1"/>
        <w:rPr>
          <w:rFonts w:cs="Arial"/>
          <w:b/>
          <w:bCs/>
          <w:sz w:val="44"/>
          <w:szCs w:val="44"/>
        </w:rPr>
      </w:pPr>
      <w:bookmarkStart w:id="43" w:name="_Toc16938519"/>
      <w:bookmarkStart w:id="44" w:name="_Toc513029203"/>
      <w:bookmarkStart w:id="45" w:name="_Toc20823275"/>
      <w:bookmarkStart w:id="46" w:name="_Toc120614214"/>
      <w:bookmarkEnd w:id="1"/>
      <w:bookmarkEnd w:id="2"/>
      <w:bookmarkEnd w:id="3"/>
      <w:bookmarkEnd w:id="4"/>
      <w:bookmarkEnd w:id="5"/>
      <w:bookmarkEnd w:id="42"/>
      <w:r w:rsidRPr="004D5963">
        <w:rPr>
          <w:rFonts w:cs="Arial" w:hint="eastAsia"/>
          <w:b/>
          <w:bCs/>
          <w:sz w:val="44"/>
          <w:szCs w:val="44"/>
        </w:rPr>
        <w:lastRenderedPageBreak/>
        <w:t>第二章</w:t>
      </w:r>
      <w:r w:rsidRPr="004D5963">
        <w:rPr>
          <w:rFonts w:cs="Arial" w:hint="eastAsia"/>
          <w:b/>
          <w:bCs/>
          <w:sz w:val="44"/>
          <w:szCs w:val="44"/>
        </w:rPr>
        <w:t xml:space="preserve">  </w:t>
      </w:r>
      <w:r w:rsidRPr="004D5963">
        <w:rPr>
          <w:rFonts w:cs="Arial" w:hint="eastAsia"/>
          <w:b/>
          <w:bCs/>
          <w:sz w:val="44"/>
          <w:szCs w:val="44"/>
        </w:rPr>
        <w:t>供应商</w:t>
      </w:r>
      <w:r w:rsidRPr="004D5963">
        <w:rPr>
          <w:rFonts w:hint="eastAsia"/>
          <w:b/>
          <w:bCs/>
          <w:sz w:val="44"/>
          <w:szCs w:val="44"/>
        </w:rPr>
        <w:t>须知</w:t>
      </w:r>
    </w:p>
    <w:p w14:paraId="1DC20C9E" w14:textId="77777777" w:rsidR="00A30EB3" w:rsidRPr="004D5963" w:rsidRDefault="00766D40">
      <w:pPr>
        <w:keepNext/>
        <w:keepLines/>
        <w:spacing w:line="360" w:lineRule="auto"/>
        <w:ind w:firstLine="643"/>
        <w:outlineLvl w:val="2"/>
        <w:rPr>
          <w:b/>
          <w:bCs/>
          <w:sz w:val="32"/>
          <w:szCs w:val="32"/>
        </w:rPr>
      </w:pPr>
      <w:r w:rsidRPr="004D5963">
        <w:rPr>
          <w:rFonts w:hint="eastAsia"/>
          <w:b/>
          <w:bCs/>
          <w:sz w:val="32"/>
          <w:szCs w:val="32"/>
        </w:rPr>
        <w:t>一、总则</w:t>
      </w:r>
      <w:bookmarkEnd w:id="43"/>
      <w:bookmarkEnd w:id="44"/>
      <w:bookmarkEnd w:id="45"/>
      <w:bookmarkEnd w:id="46"/>
    </w:p>
    <w:p w14:paraId="386ACC16" w14:textId="77777777" w:rsidR="00A30EB3" w:rsidRPr="004D5963" w:rsidRDefault="00766D40">
      <w:pPr>
        <w:keepNext/>
        <w:keepLines/>
        <w:spacing w:line="360" w:lineRule="auto"/>
        <w:ind w:firstLine="480"/>
        <w:outlineLvl w:val="3"/>
        <w:rPr>
          <w:rFonts w:cs="宋体"/>
          <w:sz w:val="24"/>
          <w:szCs w:val="24"/>
        </w:rPr>
      </w:pPr>
      <w:bookmarkStart w:id="47" w:name="_Hlt16619475"/>
      <w:bookmarkStart w:id="48" w:name="_Toc458694821"/>
      <w:bookmarkStart w:id="49" w:name="_Toc20823276"/>
      <w:bookmarkStart w:id="50" w:name="_Toc16938520"/>
      <w:bookmarkStart w:id="51" w:name="_Toc513029204"/>
      <w:bookmarkEnd w:id="47"/>
      <w:r w:rsidRPr="004D5963">
        <w:rPr>
          <w:rFonts w:cs="宋体" w:hint="eastAsia"/>
          <w:sz w:val="24"/>
          <w:szCs w:val="24"/>
        </w:rPr>
        <w:t>1</w:t>
      </w:r>
      <w:bookmarkEnd w:id="48"/>
      <w:r w:rsidRPr="004D5963">
        <w:rPr>
          <w:rFonts w:cs="宋体" w:hint="eastAsia"/>
          <w:sz w:val="24"/>
          <w:szCs w:val="24"/>
        </w:rPr>
        <w:t>、采购方式</w:t>
      </w:r>
      <w:bookmarkEnd w:id="49"/>
      <w:bookmarkEnd w:id="50"/>
      <w:bookmarkEnd w:id="51"/>
    </w:p>
    <w:p w14:paraId="742434CA"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1.1 </w:t>
      </w:r>
      <w:r w:rsidRPr="004D5963">
        <w:rPr>
          <w:rFonts w:cs="宋体" w:hint="eastAsia"/>
          <w:sz w:val="24"/>
          <w:szCs w:val="24"/>
        </w:rPr>
        <w:t>本次政府采购活动采取竞争性磋商（以下简称磋商）方式，本磋商文件仅适用于磋商公告中所述项目。</w:t>
      </w:r>
    </w:p>
    <w:p w14:paraId="2C0A308E" w14:textId="77777777" w:rsidR="00A30EB3" w:rsidRPr="004D5963" w:rsidRDefault="00766D40">
      <w:pPr>
        <w:keepNext/>
        <w:keepLines/>
        <w:spacing w:line="360" w:lineRule="auto"/>
        <w:ind w:firstLine="480"/>
        <w:outlineLvl w:val="3"/>
        <w:rPr>
          <w:rFonts w:cs="宋体"/>
          <w:sz w:val="24"/>
          <w:szCs w:val="24"/>
        </w:rPr>
      </w:pPr>
      <w:bookmarkStart w:id="52" w:name="_Toc16938521"/>
      <w:bookmarkStart w:id="53" w:name="_Toc513029205"/>
      <w:bookmarkStart w:id="54" w:name="_Toc20823277"/>
      <w:r w:rsidRPr="004D5963">
        <w:rPr>
          <w:rFonts w:cs="宋体" w:hint="eastAsia"/>
          <w:sz w:val="24"/>
          <w:szCs w:val="24"/>
        </w:rPr>
        <w:t>2</w:t>
      </w:r>
      <w:r w:rsidRPr="004D5963">
        <w:rPr>
          <w:rFonts w:cs="宋体" w:hint="eastAsia"/>
          <w:sz w:val="24"/>
          <w:szCs w:val="24"/>
        </w:rPr>
        <w:t>、合格的</w:t>
      </w:r>
      <w:bookmarkEnd w:id="52"/>
      <w:bookmarkEnd w:id="53"/>
      <w:bookmarkEnd w:id="54"/>
      <w:r w:rsidRPr="004D5963">
        <w:rPr>
          <w:rFonts w:cs="宋体" w:hint="eastAsia"/>
          <w:sz w:val="24"/>
          <w:szCs w:val="24"/>
        </w:rPr>
        <w:t>供应商</w:t>
      </w:r>
    </w:p>
    <w:p w14:paraId="1DF58524" w14:textId="77777777" w:rsidR="00A30EB3" w:rsidRPr="004D5963" w:rsidRDefault="00766D40">
      <w:pPr>
        <w:spacing w:line="360" w:lineRule="auto"/>
        <w:ind w:firstLine="480"/>
        <w:rPr>
          <w:rFonts w:cs="宋体"/>
          <w:sz w:val="24"/>
          <w:szCs w:val="24"/>
        </w:rPr>
      </w:pPr>
      <w:r w:rsidRPr="004D5963">
        <w:rPr>
          <w:rFonts w:cs="宋体" w:hint="eastAsia"/>
          <w:sz w:val="24"/>
          <w:szCs w:val="24"/>
        </w:rPr>
        <w:t>2.1</w:t>
      </w:r>
      <w:r w:rsidRPr="004D5963">
        <w:rPr>
          <w:rFonts w:cs="宋体" w:hint="eastAsia"/>
          <w:sz w:val="24"/>
          <w:szCs w:val="24"/>
        </w:rPr>
        <w:t>满足磋商公告中供应商资格要求的规定。</w:t>
      </w:r>
    </w:p>
    <w:p w14:paraId="6F01697A"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2.2 </w:t>
      </w:r>
      <w:r w:rsidRPr="004D5963">
        <w:rPr>
          <w:rFonts w:cs="宋体" w:hint="eastAsia"/>
          <w:sz w:val="24"/>
          <w:szCs w:val="24"/>
        </w:rPr>
        <w:t>满足本磋商文件实质性要求和条件的规定。</w:t>
      </w:r>
    </w:p>
    <w:p w14:paraId="24385E64" w14:textId="77777777" w:rsidR="00A30EB3" w:rsidRPr="004D5963" w:rsidRDefault="00766D40">
      <w:pPr>
        <w:keepNext/>
        <w:keepLines/>
        <w:spacing w:line="360" w:lineRule="auto"/>
        <w:ind w:firstLine="480"/>
        <w:outlineLvl w:val="3"/>
        <w:rPr>
          <w:rFonts w:cs="宋体"/>
          <w:sz w:val="24"/>
          <w:szCs w:val="24"/>
        </w:rPr>
      </w:pPr>
      <w:bookmarkStart w:id="55" w:name="_Toc20823278"/>
      <w:bookmarkStart w:id="56" w:name="_Toc16938522"/>
      <w:bookmarkStart w:id="57" w:name="_Toc513029206"/>
      <w:r w:rsidRPr="004D5963">
        <w:rPr>
          <w:rFonts w:cs="宋体" w:hint="eastAsia"/>
          <w:sz w:val="24"/>
          <w:szCs w:val="24"/>
        </w:rPr>
        <w:t>3</w:t>
      </w:r>
      <w:r w:rsidRPr="004D5963">
        <w:rPr>
          <w:rFonts w:cs="宋体" w:hint="eastAsia"/>
          <w:sz w:val="24"/>
          <w:szCs w:val="24"/>
        </w:rPr>
        <w:t>、适用法律</w:t>
      </w:r>
      <w:bookmarkEnd w:id="55"/>
      <w:bookmarkEnd w:id="56"/>
      <w:bookmarkEnd w:id="57"/>
    </w:p>
    <w:p w14:paraId="2189D98D"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3.1 </w:t>
      </w:r>
      <w:r w:rsidRPr="004D5963">
        <w:rPr>
          <w:rFonts w:cs="宋体" w:hint="eastAsia"/>
          <w:sz w:val="24"/>
          <w:szCs w:val="24"/>
        </w:rPr>
        <w:t>本次磋商及由此产生的合同受中华人民共和国有关的法律法规制约和保护。</w:t>
      </w:r>
    </w:p>
    <w:p w14:paraId="406BCB0B" w14:textId="77777777" w:rsidR="00A30EB3" w:rsidRPr="004D5963" w:rsidRDefault="00766D40">
      <w:pPr>
        <w:keepNext/>
        <w:keepLines/>
        <w:spacing w:line="360" w:lineRule="auto"/>
        <w:ind w:firstLine="480"/>
        <w:outlineLvl w:val="3"/>
        <w:rPr>
          <w:rFonts w:cs="宋体"/>
          <w:sz w:val="24"/>
          <w:szCs w:val="24"/>
        </w:rPr>
      </w:pPr>
      <w:bookmarkStart w:id="58" w:name="_Toc20823279"/>
      <w:bookmarkStart w:id="59" w:name="_Toc462564067"/>
      <w:bookmarkStart w:id="60" w:name="_Toc16938523"/>
      <w:bookmarkStart w:id="61" w:name="_Toc513029207"/>
      <w:r w:rsidRPr="004D5963">
        <w:rPr>
          <w:rFonts w:cs="宋体" w:hint="eastAsia"/>
          <w:sz w:val="24"/>
          <w:szCs w:val="24"/>
        </w:rPr>
        <w:t>4</w:t>
      </w:r>
      <w:r w:rsidRPr="004D5963">
        <w:rPr>
          <w:rFonts w:cs="宋体" w:hint="eastAsia"/>
          <w:sz w:val="24"/>
          <w:szCs w:val="24"/>
        </w:rPr>
        <w:t>、磋商费用</w:t>
      </w:r>
      <w:bookmarkEnd w:id="58"/>
      <w:bookmarkEnd w:id="59"/>
      <w:bookmarkEnd w:id="60"/>
      <w:bookmarkEnd w:id="61"/>
    </w:p>
    <w:p w14:paraId="02593027" w14:textId="77777777" w:rsidR="00A30EB3" w:rsidRPr="004D5963" w:rsidRDefault="00766D40">
      <w:pPr>
        <w:spacing w:line="360" w:lineRule="auto"/>
        <w:ind w:firstLine="480"/>
        <w:rPr>
          <w:rFonts w:cs="宋体"/>
          <w:sz w:val="24"/>
          <w:szCs w:val="24"/>
        </w:rPr>
      </w:pPr>
      <w:r w:rsidRPr="004D5963">
        <w:rPr>
          <w:rFonts w:cs="宋体" w:hint="eastAsia"/>
          <w:bCs/>
          <w:sz w:val="24"/>
          <w:szCs w:val="24"/>
        </w:rPr>
        <w:t>4.1</w:t>
      </w:r>
      <w:r w:rsidRPr="004D5963">
        <w:rPr>
          <w:rFonts w:cs="宋体" w:hint="eastAsia"/>
          <w:sz w:val="24"/>
          <w:szCs w:val="24"/>
        </w:rPr>
        <w:t>供应商应自行承担所有与参加本次磋商有关的费用，无论磋商过程中的做法和结果如何，溧阳市政府采购中心（以下简称采购中心）在任何情况下均无义务和责任承担这些费用。</w:t>
      </w:r>
    </w:p>
    <w:p w14:paraId="329902C3" w14:textId="77777777" w:rsidR="00A30EB3" w:rsidRPr="004D5963" w:rsidRDefault="00766D40">
      <w:pPr>
        <w:spacing w:line="360" w:lineRule="auto"/>
        <w:ind w:firstLine="480"/>
        <w:rPr>
          <w:rFonts w:cs="宋体"/>
          <w:sz w:val="24"/>
          <w:szCs w:val="24"/>
        </w:rPr>
      </w:pPr>
      <w:r w:rsidRPr="004D5963">
        <w:rPr>
          <w:rFonts w:cs="宋体" w:hint="eastAsia"/>
          <w:sz w:val="24"/>
          <w:szCs w:val="24"/>
        </w:rPr>
        <w:t>4.2</w:t>
      </w:r>
      <w:r w:rsidRPr="004D5963">
        <w:rPr>
          <w:rFonts w:cs="宋体" w:hint="eastAsia"/>
          <w:sz w:val="24"/>
          <w:szCs w:val="24"/>
        </w:rPr>
        <w:t>本次磋商采购中心和采购人不收取标书工本费与成交服务费。</w:t>
      </w:r>
    </w:p>
    <w:p w14:paraId="330BCE55" w14:textId="77777777" w:rsidR="00A30EB3" w:rsidRPr="004D5963" w:rsidRDefault="00766D40">
      <w:pPr>
        <w:spacing w:line="360" w:lineRule="auto"/>
        <w:ind w:firstLine="480"/>
        <w:rPr>
          <w:rFonts w:cs="宋体"/>
          <w:sz w:val="24"/>
          <w:szCs w:val="24"/>
        </w:rPr>
      </w:pPr>
      <w:r w:rsidRPr="004D5963">
        <w:rPr>
          <w:rFonts w:cs="宋体" w:hint="eastAsia"/>
          <w:sz w:val="24"/>
          <w:szCs w:val="24"/>
        </w:rPr>
        <w:t>5</w:t>
      </w:r>
      <w:r w:rsidRPr="004D5963">
        <w:rPr>
          <w:rFonts w:cs="宋体" w:hint="eastAsia"/>
          <w:sz w:val="24"/>
          <w:szCs w:val="24"/>
        </w:rPr>
        <w:t>、磋商文件的约束力</w:t>
      </w:r>
    </w:p>
    <w:p w14:paraId="66F7550A" w14:textId="77777777" w:rsidR="00A30EB3" w:rsidRPr="004D5963" w:rsidRDefault="00766D40">
      <w:pPr>
        <w:spacing w:line="360" w:lineRule="auto"/>
        <w:ind w:firstLine="480"/>
        <w:rPr>
          <w:rFonts w:cs="宋体"/>
          <w:sz w:val="24"/>
          <w:szCs w:val="24"/>
        </w:rPr>
      </w:pPr>
      <w:r w:rsidRPr="004D5963">
        <w:rPr>
          <w:rFonts w:cs="宋体" w:hint="eastAsia"/>
          <w:bCs/>
          <w:sz w:val="24"/>
          <w:szCs w:val="24"/>
        </w:rPr>
        <w:t>5.1</w:t>
      </w:r>
      <w:r w:rsidRPr="004D5963">
        <w:rPr>
          <w:rFonts w:cs="宋体" w:hint="eastAsia"/>
          <w:sz w:val="24"/>
          <w:szCs w:val="24"/>
        </w:rPr>
        <w:t>供应商一旦参加本项目采购活动，即被认为接受了本磋商文件的规定和约束。</w:t>
      </w:r>
    </w:p>
    <w:p w14:paraId="39864962" w14:textId="77777777" w:rsidR="00A30EB3" w:rsidRPr="004D5963" w:rsidRDefault="00766D40">
      <w:pPr>
        <w:keepNext/>
        <w:keepLines/>
        <w:spacing w:line="360" w:lineRule="auto"/>
        <w:ind w:firstLine="643"/>
        <w:outlineLvl w:val="2"/>
        <w:rPr>
          <w:b/>
          <w:bCs/>
          <w:sz w:val="32"/>
          <w:szCs w:val="32"/>
        </w:rPr>
      </w:pPr>
      <w:bookmarkStart w:id="62" w:name="_Toc120614215"/>
      <w:bookmarkStart w:id="63" w:name="_Toc513029209"/>
      <w:bookmarkStart w:id="64" w:name="_Toc16938525"/>
      <w:bookmarkStart w:id="65" w:name="_Toc20823281"/>
      <w:r w:rsidRPr="004D5963">
        <w:rPr>
          <w:rFonts w:hint="eastAsia"/>
          <w:b/>
          <w:bCs/>
          <w:sz w:val="32"/>
          <w:szCs w:val="32"/>
        </w:rPr>
        <w:t>二、</w:t>
      </w:r>
      <w:bookmarkEnd w:id="62"/>
      <w:bookmarkEnd w:id="63"/>
      <w:bookmarkEnd w:id="64"/>
      <w:bookmarkEnd w:id="65"/>
      <w:r w:rsidRPr="004D5963">
        <w:rPr>
          <w:rFonts w:hint="eastAsia"/>
          <w:b/>
          <w:bCs/>
          <w:sz w:val="32"/>
          <w:szCs w:val="32"/>
        </w:rPr>
        <w:t>磋商文件</w:t>
      </w:r>
    </w:p>
    <w:p w14:paraId="6FBA0BE4" w14:textId="77777777" w:rsidR="00A30EB3" w:rsidRPr="004D5963" w:rsidRDefault="00766D40">
      <w:pPr>
        <w:keepNext/>
        <w:keepLines/>
        <w:spacing w:line="360" w:lineRule="auto"/>
        <w:ind w:firstLine="480"/>
        <w:outlineLvl w:val="3"/>
        <w:rPr>
          <w:rFonts w:cs="宋体"/>
          <w:sz w:val="24"/>
          <w:szCs w:val="24"/>
        </w:rPr>
      </w:pPr>
      <w:bookmarkStart w:id="66" w:name="_Toc513029210"/>
      <w:bookmarkStart w:id="67" w:name="_Toc20823282"/>
      <w:bookmarkStart w:id="68" w:name="_Toc16938526"/>
      <w:r w:rsidRPr="004D5963">
        <w:rPr>
          <w:rFonts w:cs="宋体" w:hint="eastAsia"/>
          <w:sz w:val="24"/>
          <w:szCs w:val="24"/>
        </w:rPr>
        <w:t>6</w:t>
      </w:r>
      <w:r w:rsidRPr="004D5963">
        <w:rPr>
          <w:rFonts w:cs="宋体" w:hint="eastAsia"/>
          <w:sz w:val="24"/>
          <w:szCs w:val="24"/>
        </w:rPr>
        <w:t>、磋商文件构成</w:t>
      </w:r>
      <w:bookmarkEnd w:id="66"/>
      <w:bookmarkEnd w:id="67"/>
      <w:bookmarkEnd w:id="68"/>
    </w:p>
    <w:p w14:paraId="4F671B1E" w14:textId="77777777" w:rsidR="00A30EB3" w:rsidRPr="004D5963" w:rsidRDefault="00766D40">
      <w:pPr>
        <w:spacing w:line="360" w:lineRule="auto"/>
        <w:ind w:firstLine="480"/>
        <w:rPr>
          <w:rFonts w:cs="宋体"/>
          <w:sz w:val="24"/>
          <w:szCs w:val="24"/>
        </w:rPr>
      </w:pPr>
      <w:r w:rsidRPr="004D5963">
        <w:rPr>
          <w:rFonts w:cs="宋体" w:hint="eastAsia"/>
          <w:bCs/>
          <w:sz w:val="24"/>
          <w:szCs w:val="24"/>
        </w:rPr>
        <w:t>6.1</w:t>
      </w:r>
      <w:r w:rsidRPr="004D5963">
        <w:rPr>
          <w:rFonts w:cs="宋体" w:hint="eastAsia"/>
          <w:sz w:val="24"/>
          <w:szCs w:val="24"/>
        </w:rPr>
        <w:t>磋商文件由以下部分组成：</w:t>
      </w:r>
    </w:p>
    <w:p w14:paraId="41884050"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1</w:t>
      </w:r>
      <w:r w:rsidRPr="004D5963">
        <w:rPr>
          <w:rFonts w:cs="宋体" w:hint="eastAsia"/>
          <w:sz w:val="24"/>
          <w:szCs w:val="24"/>
        </w:rPr>
        <w:t>）磋商邀请</w:t>
      </w:r>
    </w:p>
    <w:p w14:paraId="231824EA"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2</w:t>
      </w:r>
      <w:r w:rsidRPr="004D5963">
        <w:rPr>
          <w:rFonts w:cs="宋体" w:hint="eastAsia"/>
          <w:sz w:val="24"/>
          <w:szCs w:val="24"/>
        </w:rPr>
        <w:t>）供应商须知</w:t>
      </w:r>
    </w:p>
    <w:p w14:paraId="704CF567"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3</w:t>
      </w:r>
      <w:r w:rsidRPr="004D5963">
        <w:rPr>
          <w:rFonts w:cs="宋体" w:hint="eastAsia"/>
          <w:sz w:val="24"/>
          <w:szCs w:val="24"/>
        </w:rPr>
        <w:t>）合同文本</w:t>
      </w:r>
    </w:p>
    <w:p w14:paraId="536F6CCC"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4</w:t>
      </w:r>
      <w:r w:rsidRPr="004D5963">
        <w:rPr>
          <w:rFonts w:cs="宋体" w:hint="eastAsia"/>
          <w:sz w:val="24"/>
          <w:szCs w:val="24"/>
        </w:rPr>
        <w:t>）采购需求</w:t>
      </w:r>
    </w:p>
    <w:p w14:paraId="74ADBC07"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5</w:t>
      </w:r>
      <w:r w:rsidRPr="004D5963">
        <w:rPr>
          <w:rFonts w:cs="宋体" w:hint="eastAsia"/>
          <w:sz w:val="24"/>
          <w:szCs w:val="24"/>
        </w:rPr>
        <w:t>）评审方法与评审标准</w:t>
      </w:r>
    </w:p>
    <w:p w14:paraId="4813444A"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6</w:t>
      </w:r>
      <w:r w:rsidRPr="004D5963">
        <w:rPr>
          <w:rFonts w:cs="宋体" w:hint="eastAsia"/>
          <w:sz w:val="24"/>
          <w:szCs w:val="24"/>
        </w:rPr>
        <w:t>）响应文件格式</w:t>
      </w:r>
    </w:p>
    <w:p w14:paraId="262FAC84" w14:textId="77777777" w:rsidR="00A30EB3" w:rsidRPr="004D5963" w:rsidRDefault="00766D40">
      <w:pPr>
        <w:spacing w:line="360" w:lineRule="auto"/>
        <w:ind w:firstLine="480"/>
        <w:rPr>
          <w:rFonts w:cs="宋体"/>
          <w:sz w:val="24"/>
          <w:szCs w:val="24"/>
        </w:rPr>
      </w:pPr>
      <w:r w:rsidRPr="004D5963">
        <w:rPr>
          <w:rFonts w:cs="宋体" w:hint="eastAsia"/>
          <w:sz w:val="24"/>
          <w:szCs w:val="24"/>
        </w:rPr>
        <w:t>请仔细检查磋商文件是否齐全，如有</w:t>
      </w:r>
      <w:proofErr w:type="gramStart"/>
      <w:r w:rsidRPr="004D5963">
        <w:rPr>
          <w:rFonts w:cs="宋体" w:hint="eastAsia"/>
          <w:sz w:val="24"/>
          <w:szCs w:val="24"/>
        </w:rPr>
        <w:t>缺漏请</w:t>
      </w:r>
      <w:proofErr w:type="gramEnd"/>
      <w:r w:rsidRPr="004D5963">
        <w:rPr>
          <w:rFonts w:cs="宋体" w:hint="eastAsia"/>
          <w:sz w:val="24"/>
          <w:szCs w:val="24"/>
        </w:rPr>
        <w:t>立即与采购中心联系解决。</w:t>
      </w:r>
    </w:p>
    <w:p w14:paraId="0DFA116F" w14:textId="77777777" w:rsidR="00A30EB3" w:rsidRPr="004D5963" w:rsidRDefault="00766D40">
      <w:pPr>
        <w:spacing w:line="360" w:lineRule="auto"/>
        <w:ind w:firstLine="480"/>
        <w:rPr>
          <w:rFonts w:cs="宋体"/>
          <w:sz w:val="24"/>
          <w:szCs w:val="24"/>
        </w:rPr>
      </w:pPr>
      <w:r w:rsidRPr="004D5963">
        <w:rPr>
          <w:rFonts w:cs="宋体" w:hint="eastAsia"/>
          <w:bCs/>
          <w:sz w:val="24"/>
          <w:szCs w:val="24"/>
        </w:rPr>
        <w:t>6.2</w:t>
      </w:r>
      <w:r w:rsidRPr="004D5963">
        <w:rPr>
          <w:rFonts w:cs="宋体" w:hint="eastAsia"/>
          <w:sz w:val="24"/>
          <w:szCs w:val="24"/>
        </w:rPr>
        <w:t>供应商应认真</w:t>
      </w:r>
      <w:proofErr w:type="gramStart"/>
      <w:r w:rsidRPr="004D5963">
        <w:rPr>
          <w:rFonts w:cs="宋体" w:hint="eastAsia"/>
          <w:sz w:val="24"/>
          <w:szCs w:val="24"/>
        </w:rPr>
        <w:t>阅读磋商</w:t>
      </w:r>
      <w:proofErr w:type="gramEnd"/>
      <w:r w:rsidRPr="004D5963">
        <w:rPr>
          <w:rFonts w:cs="宋体" w:hint="eastAsia"/>
          <w:sz w:val="24"/>
          <w:szCs w:val="24"/>
        </w:rPr>
        <w:t>文件中所有的事项、格式、条款和规范等要求。按磋商文</w:t>
      </w:r>
      <w:r w:rsidRPr="004D5963">
        <w:rPr>
          <w:rFonts w:cs="宋体" w:hint="eastAsia"/>
          <w:sz w:val="24"/>
          <w:szCs w:val="24"/>
        </w:rPr>
        <w:lastRenderedPageBreak/>
        <w:t>件要求和规定编制响应文件，并保证所提供的全部资料的真实性，以使其响应文件对磋商文件</w:t>
      </w:r>
      <w:proofErr w:type="gramStart"/>
      <w:r w:rsidRPr="004D5963">
        <w:rPr>
          <w:rFonts w:cs="宋体" w:hint="eastAsia"/>
          <w:sz w:val="24"/>
          <w:szCs w:val="24"/>
        </w:rPr>
        <w:t>作出</w:t>
      </w:r>
      <w:proofErr w:type="gramEnd"/>
      <w:r w:rsidRPr="004D5963">
        <w:rPr>
          <w:rFonts w:cs="宋体" w:hint="eastAsia"/>
          <w:sz w:val="24"/>
          <w:szCs w:val="24"/>
        </w:rPr>
        <w:t>实质性响应，否则其风险由供应商自行承担。</w:t>
      </w:r>
    </w:p>
    <w:p w14:paraId="4D7B7BC2" w14:textId="77777777" w:rsidR="00A30EB3" w:rsidRPr="004D5963" w:rsidRDefault="00766D40">
      <w:pPr>
        <w:keepNext/>
        <w:keepLines/>
        <w:spacing w:line="360" w:lineRule="auto"/>
        <w:ind w:firstLine="480"/>
        <w:outlineLvl w:val="3"/>
        <w:rPr>
          <w:rFonts w:cs="宋体"/>
          <w:sz w:val="24"/>
          <w:szCs w:val="24"/>
        </w:rPr>
      </w:pPr>
      <w:bookmarkStart w:id="69" w:name="_Toc16938527"/>
      <w:bookmarkStart w:id="70" w:name="_Toc20823283"/>
      <w:bookmarkStart w:id="71" w:name="_Toc462564070"/>
      <w:bookmarkStart w:id="72" w:name="_Toc513029211"/>
      <w:r w:rsidRPr="004D5963">
        <w:rPr>
          <w:rFonts w:cs="宋体" w:hint="eastAsia"/>
          <w:sz w:val="24"/>
          <w:szCs w:val="24"/>
        </w:rPr>
        <w:t>7</w:t>
      </w:r>
      <w:r w:rsidRPr="004D5963">
        <w:rPr>
          <w:rFonts w:cs="宋体" w:hint="eastAsia"/>
          <w:sz w:val="24"/>
          <w:szCs w:val="24"/>
        </w:rPr>
        <w:t>、磋商文件的澄清</w:t>
      </w:r>
      <w:bookmarkEnd w:id="69"/>
      <w:bookmarkEnd w:id="70"/>
      <w:bookmarkEnd w:id="71"/>
      <w:bookmarkEnd w:id="72"/>
    </w:p>
    <w:p w14:paraId="1547904E" w14:textId="77777777" w:rsidR="00A30EB3" w:rsidRPr="004D5963" w:rsidRDefault="00766D40">
      <w:pPr>
        <w:spacing w:line="360" w:lineRule="auto"/>
        <w:ind w:firstLine="480"/>
        <w:rPr>
          <w:rFonts w:cs="宋体"/>
          <w:sz w:val="24"/>
          <w:szCs w:val="24"/>
        </w:rPr>
      </w:pPr>
      <w:r w:rsidRPr="004D5963">
        <w:rPr>
          <w:rFonts w:cs="宋体" w:hint="eastAsia"/>
          <w:bCs/>
          <w:sz w:val="24"/>
          <w:szCs w:val="24"/>
        </w:rPr>
        <w:t>7.1</w:t>
      </w:r>
      <w:r w:rsidRPr="004D5963">
        <w:rPr>
          <w:rFonts w:cs="宋体" w:hint="eastAsia"/>
          <w:sz w:val="24"/>
          <w:szCs w:val="24"/>
        </w:rPr>
        <w:t xml:space="preserve"> </w:t>
      </w:r>
      <w:r w:rsidRPr="004D5963">
        <w:rPr>
          <w:rFonts w:cs="宋体" w:hint="eastAsia"/>
          <w:sz w:val="24"/>
          <w:szCs w:val="24"/>
        </w:rPr>
        <w:t>任何要求对磋商文件进行澄清的供应商，应在磋商截止期</w:t>
      </w:r>
      <w:r w:rsidRPr="004D5963">
        <w:rPr>
          <w:rFonts w:cs="宋体" w:hint="eastAsia"/>
          <w:sz w:val="24"/>
          <w:szCs w:val="24"/>
        </w:rPr>
        <w:t>5</w:t>
      </w:r>
      <w:r w:rsidRPr="004D5963">
        <w:rPr>
          <w:rFonts w:cs="宋体" w:hint="eastAsia"/>
          <w:sz w:val="24"/>
          <w:szCs w:val="24"/>
        </w:rPr>
        <w:t>日前按磋商公告中的通讯地址，以书面形式通知采购中心。</w:t>
      </w:r>
    </w:p>
    <w:p w14:paraId="7577B71B" w14:textId="77777777" w:rsidR="00A30EB3" w:rsidRPr="004D5963" w:rsidRDefault="00766D40">
      <w:pPr>
        <w:keepNext/>
        <w:keepLines/>
        <w:spacing w:line="360" w:lineRule="auto"/>
        <w:ind w:firstLine="480"/>
        <w:outlineLvl w:val="3"/>
        <w:rPr>
          <w:rFonts w:cs="宋体"/>
          <w:sz w:val="24"/>
          <w:szCs w:val="24"/>
        </w:rPr>
      </w:pPr>
      <w:bookmarkStart w:id="73" w:name="_Toc513029212"/>
      <w:bookmarkStart w:id="74" w:name="_Toc20823284"/>
      <w:bookmarkStart w:id="75" w:name="_Toc462564071"/>
      <w:bookmarkStart w:id="76" w:name="_Toc16938528"/>
      <w:r w:rsidRPr="004D5963">
        <w:rPr>
          <w:rFonts w:cs="宋体" w:hint="eastAsia"/>
          <w:sz w:val="24"/>
          <w:szCs w:val="24"/>
        </w:rPr>
        <w:t>8</w:t>
      </w:r>
      <w:r w:rsidRPr="004D5963">
        <w:rPr>
          <w:rFonts w:cs="宋体" w:hint="eastAsia"/>
          <w:sz w:val="24"/>
          <w:szCs w:val="24"/>
        </w:rPr>
        <w:t>、磋商文件的澄清和修改</w:t>
      </w:r>
      <w:bookmarkEnd w:id="73"/>
      <w:bookmarkEnd w:id="74"/>
      <w:bookmarkEnd w:id="75"/>
      <w:bookmarkEnd w:id="76"/>
    </w:p>
    <w:p w14:paraId="0CB87E8C" w14:textId="77777777" w:rsidR="00A30EB3" w:rsidRPr="004D5963" w:rsidRDefault="00766D40">
      <w:pPr>
        <w:spacing w:line="360" w:lineRule="auto"/>
        <w:ind w:firstLine="480"/>
        <w:rPr>
          <w:rFonts w:cs="宋体"/>
          <w:sz w:val="24"/>
          <w:szCs w:val="24"/>
        </w:rPr>
      </w:pPr>
      <w:r w:rsidRPr="004D5963">
        <w:rPr>
          <w:rFonts w:cs="宋体" w:hint="eastAsia"/>
          <w:bCs/>
          <w:sz w:val="24"/>
          <w:szCs w:val="24"/>
        </w:rPr>
        <w:t>8.1</w:t>
      </w:r>
      <w:r w:rsidRPr="004D5963">
        <w:rPr>
          <w:rFonts w:cs="宋体" w:hint="eastAsia"/>
          <w:sz w:val="24"/>
          <w:szCs w:val="24"/>
        </w:rPr>
        <w:t xml:space="preserve"> </w:t>
      </w:r>
      <w:r w:rsidRPr="004D5963">
        <w:rPr>
          <w:rFonts w:cs="宋体" w:hint="eastAsia"/>
          <w:sz w:val="24"/>
          <w:szCs w:val="24"/>
        </w:rPr>
        <w:t>在响应文件提交截止时间前，采购中心可以对磋商文件进行澄清和修改</w:t>
      </w:r>
      <w:r w:rsidRPr="004D5963">
        <w:rPr>
          <w:rFonts w:cs="宋体" w:hint="eastAsia"/>
          <w:sz w:val="24"/>
          <w:szCs w:val="24"/>
        </w:rPr>
        <w:t xml:space="preserve">, </w:t>
      </w:r>
      <w:r w:rsidRPr="004D5963">
        <w:rPr>
          <w:rFonts w:cs="宋体" w:hint="eastAsia"/>
          <w:sz w:val="24"/>
          <w:szCs w:val="24"/>
        </w:rPr>
        <w:t>澄清或者修改的内容作为磋商文件的组成部分。澄清或者修改的内容可能影响响应文件编制的，采购中心将在提交首次响应文件截止时间至少</w:t>
      </w:r>
      <w:r w:rsidRPr="004D5963">
        <w:rPr>
          <w:rFonts w:cs="宋体" w:hint="eastAsia"/>
          <w:sz w:val="24"/>
          <w:szCs w:val="24"/>
        </w:rPr>
        <w:t>5</w:t>
      </w:r>
      <w:r w:rsidRPr="004D5963">
        <w:rPr>
          <w:rFonts w:cs="宋体" w:hint="eastAsia"/>
          <w:sz w:val="24"/>
          <w:szCs w:val="24"/>
        </w:rPr>
        <w:t>日前，在“江苏政府采购网、常州市政府采购网”上发布书面更正公告形式通知所有</w:t>
      </w:r>
      <w:proofErr w:type="gramStart"/>
      <w:r w:rsidRPr="004D5963">
        <w:rPr>
          <w:rFonts w:cs="宋体" w:hint="eastAsia"/>
          <w:sz w:val="24"/>
          <w:szCs w:val="24"/>
        </w:rPr>
        <w:t>获取磋商</w:t>
      </w:r>
      <w:proofErr w:type="gramEnd"/>
      <w:r w:rsidRPr="004D5963">
        <w:rPr>
          <w:rFonts w:cs="宋体" w:hint="eastAsia"/>
          <w:sz w:val="24"/>
          <w:szCs w:val="24"/>
        </w:rPr>
        <w:t>文件的供应商</w:t>
      </w:r>
      <w:r w:rsidRPr="004D5963">
        <w:rPr>
          <w:rFonts w:cs="宋体" w:hint="eastAsia"/>
          <w:sz w:val="24"/>
          <w:szCs w:val="24"/>
        </w:rPr>
        <w:t xml:space="preserve">, </w:t>
      </w:r>
      <w:r w:rsidRPr="004D5963">
        <w:rPr>
          <w:rFonts w:cs="宋体" w:hint="eastAsia"/>
          <w:sz w:val="24"/>
          <w:szCs w:val="24"/>
        </w:rPr>
        <w:t>更正公告内容将作为磋商文件的组成部分，并对供应商具有约束力。不足</w:t>
      </w:r>
      <w:r w:rsidRPr="004D5963">
        <w:rPr>
          <w:rFonts w:cs="宋体" w:hint="eastAsia"/>
          <w:sz w:val="24"/>
          <w:szCs w:val="24"/>
        </w:rPr>
        <w:t>5</w:t>
      </w:r>
      <w:r w:rsidRPr="004D5963">
        <w:rPr>
          <w:rFonts w:cs="宋体" w:hint="eastAsia"/>
          <w:sz w:val="24"/>
          <w:szCs w:val="24"/>
        </w:rPr>
        <w:t>日的，采购中心将顺延提交首次响应文件截止时间。</w:t>
      </w:r>
    </w:p>
    <w:p w14:paraId="1CDB7E87" w14:textId="77777777" w:rsidR="00A30EB3" w:rsidRPr="004D5963" w:rsidRDefault="00766D40">
      <w:pPr>
        <w:spacing w:line="360" w:lineRule="auto"/>
        <w:ind w:firstLine="480"/>
        <w:rPr>
          <w:rFonts w:cs="宋体"/>
          <w:sz w:val="24"/>
          <w:szCs w:val="24"/>
        </w:rPr>
      </w:pPr>
      <w:r w:rsidRPr="004D5963">
        <w:rPr>
          <w:rFonts w:cs="宋体" w:hint="eastAsia"/>
          <w:sz w:val="24"/>
          <w:szCs w:val="24"/>
        </w:rPr>
        <w:t>8.2</w:t>
      </w:r>
      <w:r w:rsidRPr="004D5963">
        <w:rPr>
          <w:rFonts w:cs="宋体" w:hint="eastAsia"/>
          <w:sz w:val="24"/>
          <w:szCs w:val="24"/>
        </w:rPr>
        <w:t>采购中心可以视采购项目的具体情况，组织供应商进行现场考察或</w:t>
      </w:r>
      <w:proofErr w:type="gramStart"/>
      <w:r w:rsidRPr="004D5963">
        <w:rPr>
          <w:rFonts w:cs="宋体" w:hint="eastAsia"/>
          <w:sz w:val="24"/>
          <w:szCs w:val="24"/>
        </w:rPr>
        <w:t>召开磋商</w:t>
      </w:r>
      <w:proofErr w:type="gramEnd"/>
      <w:r w:rsidRPr="004D5963">
        <w:rPr>
          <w:rFonts w:cs="宋体" w:hint="eastAsia"/>
          <w:sz w:val="24"/>
          <w:szCs w:val="24"/>
        </w:rPr>
        <w:t>前答疑会，但不单独或分别组织只有一个供应商参加的现场考察和答疑会。</w:t>
      </w:r>
    </w:p>
    <w:p w14:paraId="2B91C754" w14:textId="77777777" w:rsidR="00A30EB3" w:rsidRPr="004D5963" w:rsidRDefault="00766D40">
      <w:pPr>
        <w:keepNext/>
        <w:keepLines/>
        <w:spacing w:line="360" w:lineRule="auto"/>
        <w:ind w:firstLine="643"/>
        <w:outlineLvl w:val="2"/>
        <w:rPr>
          <w:b/>
          <w:bCs/>
          <w:sz w:val="32"/>
          <w:szCs w:val="32"/>
        </w:rPr>
      </w:pPr>
      <w:bookmarkStart w:id="77" w:name="_Toc120614216"/>
      <w:bookmarkStart w:id="78" w:name="_Toc513029213"/>
      <w:bookmarkStart w:id="79" w:name="_Toc16938529"/>
      <w:bookmarkStart w:id="80" w:name="_Toc462564072"/>
      <w:bookmarkStart w:id="81" w:name="_Toc20823285"/>
      <w:r w:rsidRPr="004D5963">
        <w:rPr>
          <w:rFonts w:hint="eastAsia"/>
          <w:b/>
          <w:bCs/>
          <w:sz w:val="32"/>
          <w:szCs w:val="32"/>
        </w:rPr>
        <w:t>三、响应文件的编制</w:t>
      </w:r>
      <w:bookmarkEnd w:id="77"/>
      <w:bookmarkEnd w:id="78"/>
      <w:bookmarkEnd w:id="79"/>
      <w:bookmarkEnd w:id="80"/>
      <w:bookmarkEnd w:id="81"/>
    </w:p>
    <w:p w14:paraId="1298A388" w14:textId="77777777" w:rsidR="00A30EB3" w:rsidRPr="004D5963" w:rsidRDefault="00766D40">
      <w:pPr>
        <w:keepNext/>
        <w:keepLines/>
        <w:spacing w:line="360" w:lineRule="auto"/>
        <w:ind w:firstLine="480"/>
        <w:outlineLvl w:val="3"/>
        <w:rPr>
          <w:rFonts w:cs="宋体"/>
          <w:b/>
          <w:sz w:val="24"/>
          <w:szCs w:val="24"/>
        </w:rPr>
      </w:pPr>
      <w:bookmarkStart w:id="82" w:name="_Toc20823286"/>
      <w:bookmarkStart w:id="83" w:name="_Toc16938530"/>
      <w:bookmarkStart w:id="84" w:name="_Toc462564073"/>
      <w:bookmarkStart w:id="85" w:name="_Toc513029214"/>
      <w:r w:rsidRPr="004D5963">
        <w:rPr>
          <w:rFonts w:cs="宋体" w:hint="eastAsia"/>
          <w:sz w:val="24"/>
          <w:szCs w:val="24"/>
        </w:rPr>
        <w:t>9</w:t>
      </w:r>
      <w:r w:rsidRPr="004D5963">
        <w:rPr>
          <w:rFonts w:cs="宋体" w:hint="eastAsia"/>
          <w:sz w:val="24"/>
          <w:szCs w:val="24"/>
        </w:rPr>
        <w:t>、响应文件的语言及度量衡单位</w:t>
      </w:r>
      <w:bookmarkEnd w:id="82"/>
      <w:bookmarkEnd w:id="83"/>
      <w:bookmarkEnd w:id="84"/>
      <w:bookmarkEnd w:id="85"/>
    </w:p>
    <w:p w14:paraId="04C64CDC" w14:textId="77777777" w:rsidR="00A30EB3" w:rsidRPr="004D5963" w:rsidRDefault="00766D40">
      <w:pPr>
        <w:spacing w:line="360" w:lineRule="auto"/>
        <w:ind w:firstLine="480"/>
        <w:rPr>
          <w:rFonts w:cs="宋体"/>
          <w:sz w:val="24"/>
          <w:szCs w:val="24"/>
        </w:rPr>
      </w:pPr>
      <w:r w:rsidRPr="004D5963">
        <w:rPr>
          <w:rFonts w:cs="宋体" w:hint="eastAsia"/>
          <w:bCs/>
          <w:sz w:val="24"/>
          <w:szCs w:val="24"/>
        </w:rPr>
        <w:t>9.1</w:t>
      </w:r>
      <w:r w:rsidRPr="004D5963">
        <w:rPr>
          <w:rFonts w:cs="宋体" w:hint="eastAsia"/>
          <w:sz w:val="24"/>
          <w:szCs w:val="24"/>
        </w:rPr>
        <w:t>供应商提交的响应文件以及供应商与采购中心就有关磋商的所有来往通知、函件和文件均应使用</w:t>
      </w:r>
      <w:r w:rsidRPr="004D5963">
        <w:rPr>
          <w:rFonts w:cs="宋体" w:hint="eastAsia"/>
          <w:b/>
          <w:bCs/>
          <w:sz w:val="24"/>
          <w:szCs w:val="24"/>
        </w:rPr>
        <w:t>简体中文</w:t>
      </w:r>
      <w:r w:rsidRPr="004D5963">
        <w:rPr>
          <w:rFonts w:cs="宋体" w:hint="eastAsia"/>
          <w:sz w:val="24"/>
          <w:szCs w:val="24"/>
        </w:rPr>
        <w:t>。</w:t>
      </w:r>
    </w:p>
    <w:p w14:paraId="467F4D18" w14:textId="77777777" w:rsidR="00A30EB3" w:rsidRPr="004D5963" w:rsidRDefault="00766D40">
      <w:pPr>
        <w:spacing w:line="360" w:lineRule="auto"/>
        <w:ind w:firstLine="480"/>
        <w:rPr>
          <w:rFonts w:cs="宋体"/>
          <w:sz w:val="24"/>
          <w:szCs w:val="24"/>
        </w:rPr>
      </w:pPr>
      <w:r w:rsidRPr="004D5963">
        <w:rPr>
          <w:rFonts w:cs="宋体" w:hint="eastAsia"/>
          <w:bCs/>
          <w:sz w:val="24"/>
          <w:szCs w:val="24"/>
        </w:rPr>
        <w:t>9.2</w:t>
      </w:r>
      <w:r w:rsidRPr="004D5963">
        <w:rPr>
          <w:rFonts w:cs="宋体" w:hint="eastAsia"/>
          <w:sz w:val="24"/>
          <w:szCs w:val="24"/>
        </w:rPr>
        <w:t xml:space="preserve"> </w:t>
      </w:r>
      <w:r w:rsidRPr="004D5963">
        <w:rPr>
          <w:rFonts w:cs="宋体" w:hint="eastAsia"/>
          <w:sz w:val="24"/>
          <w:szCs w:val="24"/>
        </w:rPr>
        <w:t>除技术性能另有规定外，响应文件所使用的度量衡单位，均须采用国家法定计量单位。</w:t>
      </w:r>
    </w:p>
    <w:p w14:paraId="1CBD5BE6" w14:textId="77777777" w:rsidR="00A30EB3" w:rsidRPr="004D5963" w:rsidRDefault="00766D40">
      <w:pPr>
        <w:keepNext/>
        <w:keepLines/>
        <w:spacing w:line="360" w:lineRule="auto"/>
        <w:ind w:firstLine="480"/>
        <w:outlineLvl w:val="3"/>
        <w:rPr>
          <w:rFonts w:cs="宋体"/>
          <w:sz w:val="24"/>
          <w:szCs w:val="24"/>
        </w:rPr>
      </w:pPr>
      <w:bookmarkStart w:id="86" w:name="_Toc16938531"/>
      <w:bookmarkStart w:id="87" w:name="_Toc20823287"/>
      <w:bookmarkStart w:id="88" w:name="_Toc462564074"/>
      <w:bookmarkStart w:id="89" w:name="_Toc513029215"/>
      <w:r w:rsidRPr="004D5963">
        <w:rPr>
          <w:rFonts w:cs="宋体" w:hint="eastAsia"/>
          <w:sz w:val="24"/>
          <w:szCs w:val="24"/>
        </w:rPr>
        <w:t>10</w:t>
      </w:r>
      <w:r w:rsidRPr="004D5963">
        <w:rPr>
          <w:rFonts w:cs="宋体" w:hint="eastAsia"/>
          <w:sz w:val="24"/>
          <w:szCs w:val="24"/>
        </w:rPr>
        <w:t>、响应文件构成</w:t>
      </w:r>
      <w:bookmarkEnd w:id="86"/>
      <w:bookmarkEnd w:id="87"/>
      <w:bookmarkEnd w:id="88"/>
      <w:bookmarkEnd w:id="89"/>
    </w:p>
    <w:p w14:paraId="277B59A7" w14:textId="77777777" w:rsidR="00A30EB3" w:rsidRPr="004D5963" w:rsidRDefault="00766D40">
      <w:pPr>
        <w:tabs>
          <w:tab w:val="left" w:pos="1080"/>
          <w:tab w:val="left" w:pos="1589"/>
          <w:tab w:val="left" w:pos="2014"/>
        </w:tabs>
        <w:spacing w:line="360" w:lineRule="auto"/>
        <w:ind w:firstLine="480"/>
        <w:rPr>
          <w:rFonts w:cs="宋体"/>
          <w:sz w:val="24"/>
          <w:szCs w:val="24"/>
        </w:rPr>
      </w:pPr>
      <w:r w:rsidRPr="004D5963">
        <w:rPr>
          <w:rFonts w:cs="宋体" w:hint="eastAsia"/>
          <w:sz w:val="24"/>
          <w:szCs w:val="24"/>
        </w:rPr>
        <w:t>10.1</w:t>
      </w:r>
      <w:r w:rsidRPr="004D5963">
        <w:rPr>
          <w:rFonts w:cs="宋体" w:hint="eastAsia"/>
          <w:sz w:val="24"/>
          <w:szCs w:val="24"/>
        </w:rPr>
        <w:t>本项目如划分采购包，供应商可以对本项目的其中一个采购包进行响应，也可同时对多个采购包进行响应。</w:t>
      </w:r>
      <w:r w:rsidRPr="004D5963">
        <w:rPr>
          <w:rFonts w:cs="宋体" w:hint="eastAsia"/>
          <w:i/>
          <w:sz w:val="24"/>
          <w:szCs w:val="24"/>
          <w:u w:val="single"/>
        </w:rPr>
        <w:t>供应商应当对所投采购包对应《采购需求》所列的全部内容进行响应，不得将一个采购包中的内容拆开响应，否则其对该采购包的响应将被认定为无效响应。</w:t>
      </w:r>
    </w:p>
    <w:p w14:paraId="422B2001" w14:textId="77777777" w:rsidR="00A30EB3" w:rsidRPr="004D5963" w:rsidRDefault="00766D40">
      <w:pPr>
        <w:spacing w:line="360" w:lineRule="auto"/>
        <w:ind w:firstLine="480"/>
        <w:rPr>
          <w:rFonts w:cs="宋体"/>
          <w:sz w:val="24"/>
          <w:szCs w:val="24"/>
        </w:rPr>
      </w:pPr>
      <w:r w:rsidRPr="004D5963">
        <w:rPr>
          <w:rFonts w:cs="宋体" w:hint="eastAsia"/>
          <w:bCs/>
          <w:sz w:val="24"/>
          <w:szCs w:val="24"/>
        </w:rPr>
        <w:t>10.2</w:t>
      </w:r>
      <w:r w:rsidRPr="004D5963">
        <w:rPr>
          <w:rFonts w:cs="宋体" w:hint="eastAsia"/>
          <w:sz w:val="24"/>
          <w:szCs w:val="24"/>
        </w:rPr>
        <w:t>供应商编写的响应文件应包括资格证明文件、符合性证明文件、分项报价表、技术要求响应及偏离表、商务要求响应及偏离表、其他证明文件、磋商响应函等部分。</w:t>
      </w:r>
    </w:p>
    <w:p w14:paraId="0B779305" w14:textId="77777777" w:rsidR="00A30EB3" w:rsidRPr="004D5963" w:rsidRDefault="00766D40">
      <w:pPr>
        <w:spacing w:line="360" w:lineRule="auto"/>
        <w:ind w:firstLine="480"/>
        <w:rPr>
          <w:rFonts w:cs="宋体"/>
          <w:sz w:val="24"/>
          <w:szCs w:val="24"/>
        </w:rPr>
      </w:pPr>
      <w:r w:rsidRPr="004D5963">
        <w:rPr>
          <w:rFonts w:cs="宋体" w:hint="eastAsia"/>
          <w:sz w:val="24"/>
          <w:szCs w:val="24"/>
        </w:rPr>
        <w:t>10.3</w:t>
      </w:r>
      <w:r w:rsidRPr="004D5963">
        <w:rPr>
          <w:rFonts w:cs="宋体" w:hint="eastAsia"/>
          <w:sz w:val="24"/>
          <w:szCs w:val="24"/>
        </w:rPr>
        <w:t>如标书制作工具中格式和内容与“江苏政府采购网、常州市政府采购网”发布的磋商文件不一致，请以“江苏政府采购网、常州市政府采购网”发布的磋商文件为准。</w:t>
      </w:r>
    </w:p>
    <w:p w14:paraId="054FD354" w14:textId="77777777" w:rsidR="00A30EB3" w:rsidRPr="004D5963" w:rsidRDefault="00766D40">
      <w:pPr>
        <w:keepNext/>
        <w:keepLines/>
        <w:spacing w:line="360" w:lineRule="auto"/>
        <w:ind w:firstLine="480"/>
        <w:outlineLvl w:val="3"/>
        <w:rPr>
          <w:rFonts w:cs="宋体"/>
          <w:sz w:val="24"/>
          <w:szCs w:val="24"/>
        </w:rPr>
      </w:pPr>
      <w:bookmarkStart w:id="90" w:name="_Hlt26668975"/>
      <w:bookmarkStart w:id="91" w:name="_Hlt26670360"/>
      <w:bookmarkStart w:id="92" w:name="_Hlt26954838"/>
      <w:bookmarkStart w:id="93" w:name="_Toc49090507"/>
      <w:bookmarkStart w:id="94" w:name="_Toc513029219"/>
      <w:bookmarkStart w:id="95" w:name="_Toc49090509"/>
      <w:bookmarkStart w:id="96" w:name="_Toc14577354"/>
      <w:bookmarkStart w:id="97" w:name="_Toc513029216"/>
      <w:bookmarkStart w:id="98" w:name="_Toc14577357"/>
      <w:bookmarkStart w:id="99" w:name="_Toc14577355"/>
      <w:bookmarkStart w:id="100" w:name="_Toc49090508"/>
      <w:bookmarkEnd w:id="90"/>
      <w:bookmarkEnd w:id="91"/>
      <w:bookmarkEnd w:id="92"/>
      <w:r w:rsidRPr="004D5963">
        <w:rPr>
          <w:rFonts w:cs="宋体" w:hint="eastAsia"/>
          <w:sz w:val="24"/>
          <w:szCs w:val="24"/>
        </w:rPr>
        <w:lastRenderedPageBreak/>
        <w:t>11</w:t>
      </w:r>
      <w:r w:rsidRPr="004D5963">
        <w:rPr>
          <w:rFonts w:cs="宋体" w:hint="eastAsia"/>
          <w:sz w:val="24"/>
          <w:szCs w:val="24"/>
        </w:rPr>
        <w:t>、证明磋商响应标的</w:t>
      </w:r>
      <w:proofErr w:type="gramStart"/>
      <w:r w:rsidRPr="004D5963">
        <w:rPr>
          <w:rFonts w:cs="宋体" w:hint="eastAsia"/>
          <w:sz w:val="24"/>
          <w:szCs w:val="24"/>
        </w:rPr>
        <w:t>符合磋商</w:t>
      </w:r>
      <w:proofErr w:type="gramEnd"/>
      <w:r w:rsidRPr="004D5963">
        <w:rPr>
          <w:rFonts w:cs="宋体" w:hint="eastAsia"/>
          <w:sz w:val="24"/>
          <w:szCs w:val="24"/>
        </w:rPr>
        <w:t>文件规定的文件</w:t>
      </w:r>
      <w:bookmarkEnd w:id="93"/>
      <w:bookmarkEnd w:id="94"/>
      <w:bookmarkEnd w:id="95"/>
      <w:bookmarkEnd w:id="96"/>
      <w:bookmarkEnd w:id="97"/>
      <w:bookmarkEnd w:id="98"/>
    </w:p>
    <w:p w14:paraId="626AECF2" w14:textId="77777777" w:rsidR="00A30EB3" w:rsidRPr="004D5963" w:rsidRDefault="00766D40">
      <w:pPr>
        <w:spacing w:line="360" w:lineRule="auto"/>
        <w:ind w:firstLine="480"/>
        <w:rPr>
          <w:rFonts w:cs="宋体"/>
          <w:sz w:val="24"/>
          <w:szCs w:val="24"/>
        </w:rPr>
      </w:pPr>
      <w:r w:rsidRPr="004D5963">
        <w:rPr>
          <w:rFonts w:cs="宋体" w:hint="eastAsia"/>
          <w:sz w:val="24"/>
          <w:szCs w:val="24"/>
        </w:rPr>
        <w:t>11.1</w:t>
      </w:r>
      <w:r w:rsidRPr="004D5963">
        <w:rPr>
          <w:rFonts w:cs="宋体" w:hint="eastAsia"/>
          <w:sz w:val="24"/>
          <w:szCs w:val="24"/>
        </w:rPr>
        <w:t>供应商应按照磋商文件要求提交证明文件，证明其及磋商响应标的</w:t>
      </w:r>
      <w:proofErr w:type="gramStart"/>
      <w:r w:rsidRPr="004D5963">
        <w:rPr>
          <w:rFonts w:cs="宋体" w:hint="eastAsia"/>
          <w:sz w:val="24"/>
          <w:szCs w:val="24"/>
        </w:rPr>
        <w:t>符合磋商</w:t>
      </w:r>
      <w:proofErr w:type="gramEnd"/>
      <w:r w:rsidRPr="004D5963">
        <w:rPr>
          <w:rFonts w:cs="宋体" w:hint="eastAsia"/>
          <w:sz w:val="24"/>
          <w:szCs w:val="24"/>
        </w:rPr>
        <w:t>文件规定。</w:t>
      </w:r>
    </w:p>
    <w:p w14:paraId="3B10D8EE" w14:textId="77777777" w:rsidR="00A30EB3" w:rsidRPr="004D5963" w:rsidRDefault="00766D40">
      <w:pPr>
        <w:spacing w:line="360" w:lineRule="auto"/>
        <w:ind w:firstLine="480"/>
        <w:rPr>
          <w:rFonts w:cs="宋体"/>
          <w:sz w:val="24"/>
          <w:szCs w:val="24"/>
        </w:rPr>
      </w:pPr>
      <w:r w:rsidRPr="004D5963">
        <w:rPr>
          <w:rFonts w:cs="宋体" w:hint="eastAsia"/>
          <w:sz w:val="24"/>
          <w:szCs w:val="24"/>
        </w:rPr>
        <w:t>11.2</w:t>
      </w:r>
      <w:r w:rsidRPr="004D5963">
        <w:rPr>
          <w:rFonts w:cs="宋体" w:hint="eastAsia"/>
          <w:sz w:val="24"/>
          <w:szCs w:val="24"/>
        </w:rPr>
        <w:t>磋商文件对证明文件无明确形式要求的，证明文件可以以文字资料、图纸和数据等形式提交。</w:t>
      </w:r>
      <w:bookmarkEnd w:id="99"/>
      <w:bookmarkEnd w:id="100"/>
    </w:p>
    <w:p w14:paraId="105EF436" w14:textId="77777777" w:rsidR="00A30EB3" w:rsidRPr="004D5963" w:rsidRDefault="00766D40">
      <w:pPr>
        <w:keepNext/>
        <w:keepLines/>
        <w:spacing w:line="360" w:lineRule="auto"/>
        <w:ind w:firstLine="480"/>
        <w:outlineLvl w:val="3"/>
        <w:rPr>
          <w:rFonts w:cs="宋体"/>
          <w:sz w:val="24"/>
          <w:szCs w:val="24"/>
        </w:rPr>
      </w:pPr>
      <w:r w:rsidRPr="004D5963">
        <w:rPr>
          <w:rFonts w:cs="宋体" w:hint="eastAsia"/>
          <w:sz w:val="24"/>
          <w:szCs w:val="24"/>
        </w:rPr>
        <w:t>12</w:t>
      </w:r>
      <w:r w:rsidRPr="004D5963">
        <w:rPr>
          <w:rFonts w:cs="宋体" w:hint="eastAsia"/>
          <w:sz w:val="24"/>
          <w:szCs w:val="24"/>
        </w:rPr>
        <w:t>、分项报价表</w:t>
      </w:r>
    </w:p>
    <w:p w14:paraId="25CB759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12.1</w:t>
      </w:r>
      <w:r w:rsidRPr="004D5963">
        <w:rPr>
          <w:rFonts w:cs="宋体" w:hint="eastAsia"/>
          <w:sz w:val="24"/>
          <w:szCs w:val="24"/>
        </w:rPr>
        <w:t>供应商应按照磋商文件规定格式填报分项报价表。</w:t>
      </w:r>
    </w:p>
    <w:p w14:paraId="096BD225" w14:textId="77777777" w:rsidR="00A30EB3" w:rsidRPr="004D5963" w:rsidRDefault="00766D40">
      <w:pPr>
        <w:spacing w:line="360" w:lineRule="auto"/>
        <w:ind w:firstLine="480"/>
        <w:rPr>
          <w:rFonts w:cs="宋体"/>
          <w:bCs/>
          <w:sz w:val="24"/>
          <w:szCs w:val="24"/>
        </w:rPr>
      </w:pPr>
      <w:r w:rsidRPr="004D5963">
        <w:rPr>
          <w:rFonts w:cs="宋体" w:hint="eastAsia"/>
          <w:sz w:val="24"/>
          <w:szCs w:val="24"/>
        </w:rPr>
        <w:t>12.2</w:t>
      </w:r>
      <w:r w:rsidRPr="004D5963">
        <w:rPr>
          <w:rFonts w:cs="宋体" w:hint="eastAsia"/>
          <w:bCs/>
          <w:sz w:val="24"/>
          <w:szCs w:val="24"/>
        </w:rPr>
        <w:t>磋商货币。响应文件中的单价和总价无特殊规定的采用人民币报价，以元为单位标注。</w:t>
      </w:r>
      <w:r w:rsidRPr="004D5963">
        <w:rPr>
          <w:rFonts w:cs="宋体" w:hint="eastAsia"/>
          <w:sz w:val="24"/>
          <w:szCs w:val="24"/>
        </w:rPr>
        <w:t>磋商文件中另有规定的按规定执行。</w:t>
      </w:r>
    </w:p>
    <w:p w14:paraId="08697B36" w14:textId="77777777" w:rsidR="00A30EB3" w:rsidRPr="004D5963" w:rsidRDefault="00766D40">
      <w:pPr>
        <w:keepNext/>
        <w:keepLines/>
        <w:spacing w:line="360" w:lineRule="auto"/>
        <w:ind w:firstLine="480"/>
        <w:outlineLvl w:val="3"/>
        <w:rPr>
          <w:rFonts w:cs="宋体"/>
          <w:sz w:val="24"/>
          <w:szCs w:val="24"/>
        </w:rPr>
      </w:pPr>
      <w:bookmarkStart w:id="101" w:name="_Hlt26954731"/>
      <w:bookmarkStart w:id="102" w:name="_Hlt26670482"/>
      <w:bookmarkStart w:id="103" w:name="_Hlt26954846"/>
      <w:bookmarkStart w:id="104" w:name="_Hlt26670486"/>
      <w:bookmarkStart w:id="105" w:name="_Hlt26954848"/>
      <w:bookmarkEnd w:id="101"/>
      <w:bookmarkEnd w:id="102"/>
      <w:bookmarkEnd w:id="103"/>
      <w:bookmarkEnd w:id="104"/>
      <w:bookmarkEnd w:id="105"/>
      <w:r w:rsidRPr="004D5963">
        <w:rPr>
          <w:rFonts w:cs="宋体" w:hint="eastAsia"/>
          <w:sz w:val="24"/>
          <w:szCs w:val="24"/>
        </w:rPr>
        <w:t>13</w:t>
      </w:r>
      <w:r w:rsidRPr="004D5963">
        <w:rPr>
          <w:rFonts w:cs="宋体" w:hint="eastAsia"/>
          <w:sz w:val="24"/>
          <w:szCs w:val="24"/>
        </w:rPr>
        <w:t>、技术要求响应及偏离表、商务要求响应及偏离表</w:t>
      </w:r>
    </w:p>
    <w:p w14:paraId="51A868B5" w14:textId="77777777" w:rsidR="00A30EB3" w:rsidRPr="004D5963" w:rsidRDefault="00766D40">
      <w:pPr>
        <w:spacing w:line="360" w:lineRule="auto"/>
        <w:ind w:firstLine="480"/>
        <w:rPr>
          <w:rFonts w:cs="宋体"/>
          <w:sz w:val="24"/>
          <w:szCs w:val="24"/>
          <w:lang w:val="zh-CN"/>
        </w:rPr>
      </w:pPr>
      <w:r w:rsidRPr="004D5963">
        <w:rPr>
          <w:rFonts w:cs="宋体" w:hint="eastAsia"/>
          <w:bCs/>
          <w:sz w:val="24"/>
          <w:szCs w:val="24"/>
          <w:lang w:val="zh-CN"/>
        </w:rPr>
        <w:t>13.1</w:t>
      </w:r>
      <w:r w:rsidRPr="004D5963">
        <w:rPr>
          <w:rFonts w:cs="宋体" w:hint="eastAsia"/>
          <w:sz w:val="24"/>
          <w:szCs w:val="24"/>
          <w:lang w:val="zh-CN"/>
        </w:rPr>
        <w:t>供应商需对磋商文件中的技术要求与商务要求逐项</w:t>
      </w:r>
      <w:proofErr w:type="gramStart"/>
      <w:r w:rsidRPr="004D5963">
        <w:rPr>
          <w:rFonts w:cs="宋体" w:hint="eastAsia"/>
          <w:sz w:val="24"/>
          <w:szCs w:val="24"/>
          <w:lang w:val="zh-CN"/>
        </w:rPr>
        <w:t>作出</w:t>
      </w:r>
      <w:proofErr w:type="gramEnd"/>
      <w:r w:rsidRPr="004D5963">
        <w:rPr>
          <w:rFonts w:cs="宋体" w:hint="eastAsia"/>
          <w:sz w:val="24"/>
          <w:szCs w:val="24"/>
          <w:lang w:val="zh-CN"/>
        </w:rPr>
        <w:t>响应或偏离，并说明原因。</w:t>
      </w:r>
    </w:p>
    <w:p w14:paraId="44C5DA65" w14:textId="77777777" w:rsidR="00A30EB3" w:rsidRPr="004D5963" w:rsidRDefault="00766D40">
      <w:pPr>
        <w:spacing w:line="360" w:lineRule="auto"/>
        <w:ind w:firstLine="480"/>
        <w:rPr>
          <w:rFonts w:cs="宋体"/>
          <w:sz w:val="24"/>
          <w:szCs w:val="24"/>
          <w:lang w:val="zh-CN"/>
        </w:rPr>
      </w:pPr>
      <w:r w:rsidRPr="004D5963">
        <w:rPr>
          <w:rFonts w:cs="宋体" w:hint="eastAsia"/>
          <w:sz w:val="24"/>
          <w:szCs w:val="24"/>
          <w:lang w:val="zh-CN"/>
        </w:rPr>
        <w:t>13.2</w:t>
      </w:r>
      <w:r w:rsidRPr="004D5963">
        <w:rPr>
          <w:rFonts w:cs="宋体" w:hint="eastAsia"/>
          <w:sz w:val="24"/>
          <w:szCs w:val="24"/>
          <w:lang w:val="zh-CN"/>
        </w:rPr>
        <w:t>供应商可在响应文件中提供认为需要的其他技术文件或说明。</w:t>
      </w:r>
    </w:p>
    <w:p w14:paraId="75582B15" w14:textId="77777777" w:rsidR="00A30EB3" w:rsidRPr="004D5963" w:rsidRDefault="00766D40">
      <w:pPr>
        <w:keepNext/>
        <w:keepLines/>
        <w:spacing w:line="360" w:lineRule="auto"/>
        <w:ind w:firstLine="480"/>
        <w:outlineLvl w:val="3"/>
        <w:rPr>
          <w:rFonts w:cs="宋体"/>
          <w:sz w:val="24"/>
          <w:szCs w:val="24"/>
        </w:rPr>
      </w:pPr>
      <w:r w:rsidRPr="004D5963">
        <w:rPr>
          <w:rFonts w:cs="宋体" w:hint="eastAsia"/>
          <w:sz w:val="24"/>
          <w:szCs w:val="24"/>
        </w:rPr>
        <w:t>14</w:t>
      </w:r>
      <w:r w:rsidRPr="004D5963">
        <w:rPr>
          <w:rFonts w:cs="宋体" w:hint="eastAsia"/>
          <w:sz w:val="24"/>
          <w:szCs w:val="24"/>
        </w:rPr>
        <w:t>、服务承诺、培训计划、人员安排及其他</w:t>
      </w:r>
    </w:p>
    <w:p w14:paraId="5279AF07" w14:textId="77777777" w:rsidR="00A30EB3" w:rsidRPr="004D5963" w:rsidRDefault="00766D40">
      <w:pPr>
        <w:spacing w:line="360" w:lineRule="auto"/>
        <w:ind w:firstLine="480"/>
        <w:rPr>
          <w:rFonts w:cs="宋体"/>
          <w:sz w:val="24"/>
          <w:szCs w:val="24"/>
        </w:rPr>
      </w:pPr>
      <w:r w:rsidRPr="004D5963">
        <w:rPr>
          <w:rFonts w:cs="宋体" w:hint="eastAsia"/>
          <w:bCs/>
          <w:sz w:val="24"/>
          <w:szCs w:val="24"/>
        </w:rPr>
        <w:t>14.1</w:t>
      </w:r>
      <w:r w:rsidRPr="004D5963">
        <w:rPr>
          <w:rFonts w:cs="宋体" w:hint="eastAsia"/>
          <w:sz w:val="24"/>
          <w:szCs w:val="24"/>
        </w:rPr>
        <w:t>供应商需根据磋商文件要求提供有关售后服务的管理制度，售后服务机构的分布情况，售后服务人员的数量、素质、技术水平及售后服务的反应能力等。</w:t>
      </w:r>
    </w:p>
    <w:p w14:paraId="213C76B0" w14:textId="77777777" w:rsidR="00A30EB3" w:rsidRPr="004D5963" w:rsidRDefault="00766D40">
      <w:pPr>
        <w:spacing w:line="360" w:lineRule="auto"/>
        <w:ind w:firstLine="480"/>
        <w:rPr>
          <w:rFonts w:cs="宋体"/>
          <w:sz w:val="24"/>
          <w:szCs w:val="24"/>
        </w:rPr>
      </w:pPr>
      <w:r w:rsidRPr="004D5963">
        <w:rPr>
          <w:rFonts w:cs="宋体" w:hint="eastAsia"/>
          <w:sz w:val="24"/>
          <w:szCs w:val="24"/>
        </w:rPr>
        <w:t>14.2</w:t>
      </w:r>
      <w:r w:rsidRPr="004D5963">
        <w:rPr>
          <w:rFonts w:cs="宋体" w:hint="eastAsia"/>
          <w:sz w:val="24"/>
          <w:szCs w:val="24"/>
        </w:rPr>
        <w:t>供应商需根据磋商文件要求提供培训计划。</w:t>
      </w:r>
    </w:p>
    <w:p w14:paraId="27A1FAEE" w14:textId="77777777" w:rsidR="00A30EB3" w:rsidRPr="004D5963" w:rsidRDefault="00766D40">
      <w:pPr>
        <w:spacing w:line="360" w:lineRule="auto"/>
        <w:ind w:firstLine="480"/>
        <w:rPr>
          <w:rFonts w:cs="宋体"/>
          <w:sz w:val="24"/>
          <w:szCs w:val="24"/>
        </w:rPr>
      </w:pPr>
      <w:r w:rsidRPr="004D5963">
        <w:rPr>
          <w:rFonts w:cs="宋体" w:hint="eastAsia"/>
          <w:sz w:val="24"/>
          <w:szCs w:val="24"/>
        </w:rPr>
        <w:t>14.3</w:t>
      </w:r>
      <w:r w:rsidRPr="004D5963">
        <w:rPr>
          <w:rFonts w:cs="宋体" w:hint="eastAsia"/>
          <w:sz w:val="24"/>
          <w:szCs w:val="24"/>
        </w:rPr>
        <w:t>供应商需根据磋商文件要求</w:t>
      </w:r>
      <w:proofErr w:type="gramStart"/>
      <w:r w:rsidRPr="004D5963">
        <w:rPr>
          <w:rFonts w:cs="宋体" w:hint="eastAsia"/>
          <w:sz w:val="24"/>
          <w:szCs w:val="24"/>
        </w:rPr>
        <w:t>提供</w:t>
      </w:r>
      <w:r w:rsidRPr="004D5963">
        <w:rPr>
          <w:rFonts w:cs="宋体" w:hint="eastAsia"/>
          <w:sz w:val="24"/>
          <w:szCs w:val="24"/>
          <w:lang w:val="zh-CN"/>
        </w:rPr>
        <w:t>磋商</w:t>
      </w:r>
      <w:proofErr w:type="gramEnd"/>
      <w:r w:rsidRPr="004D5963">
        <w:rPr>
          <w:rFonts w:cs="宋体" w:hint="eastAsia"/>
          <w:sz w:val="24"/>
          <w:szCs w:val="24"/>
          <w:lang w:val="zh-CN"/>
        </w:rPr>
        <w:t>响应标的</w:t>
      </w:r>
      <w:proofErr w:type="gramStart"/>
      <w:r w:rsidRPr="004D5963">
        <w:rPr>
          <w:rFonts w:cs="宋体" w:hint="eastAsia"/>
          <w:sz w:val="24"/>
          <w:szCs w:val="24"/>
          <w:lang w:val="zh-CN"/>
        </w:rPr>
        <w:t>的</w:t>
      </w:r>
      <w:proofErr w:type="gramEnd"/>
      <w:r w:rsidRPr="004D5963">
        <w:rPr>
          <w:rFonts w:cs="宋体" w:hint="eastAsia"/>
          <w:sz w:val="24"/>
          <w:szCs w:val="24"/>
          <w:lang w:val="zh-CN"/>
        </w:rPr>
        <w:t>主要组成部分、功能设计、实现思路及关键技术等。</w:t>
      </w:r>
    </w:p>
    <w:p w14:paraId="0C2450C2" w14:textId="77777777" w:rsidR="00A30EB3" w:rsidRPr="004D5963" w:rsidRDefault="00766D40">
      <w:pPr>
        <w:keepNext/>
        <w:keepLines/>
        <w:spacing w:line="360" w:lineRule="auto"/>
        <w:ind w:firstLine="480"/>
        <w:outlineLvl w:val="3"/>
        <w:rPr>
          <w:rFonts w:cs="宋体"/>
          <w:sz w:val="24"/>
          <w:szCs w:val="24"/>
        </w:rPr>
      </w:pPr>
      <w:bookmarkStart w:id="106" w:name="_Toc49090510"/>
      <w:bookmarkStart w:id="107" w:name="_Toc14577359"/>
      <w:r w:rsidRPr="004D5963">
        <w:rPr>
          <w:rFonts w:cs="宋体" w:hint="eastAsia"/>
          <w:sz w:val="24"/>
          <w:szCs w:val="24"/>
        </w:rPr>
        <w:t>15</w:t>
      </w:r>
      <w:r w:rsidRPr="004D5963">
        <w:rPr>
          <w:rFonts w:cs="宋体" w:hint="eastAsia"/>
          <w:sz w:val="24"/>
          <w:szCs w:val="24"/>
        </w:rPr>
        <w:t>、磋商响应函</w:t>
      </w:r>
    </w:p>
    <w:p w14:paraId="683AE336" w14:textId="77777777" w:rsidR="00A30EB3" w:rsidRPr="004D5963" w:rsidRDefault="00766D40">
      <w:pPr>
        <w:spacing w:line="360" w:lineRule="auto"/>
        <w:ind w:firstLine="480"/>
        <w:rPr>
          <w:rFonts w:cs="宋体"/>
          <w:sz w:val="24"/>
          <w:szCs w:val="24"/>
        </w:rPr>
      </w:pPr>
      <w:r w:rsidRPr="004D5963">
        <w:rPr>
          <w:rFonts w:cs="宋体" w:hint="eastAsia"/>
          <w:bCs/>
          <w:sz w:val="24"/>
          <w:szCs w:val="24"/>
        </w:rPr>
        <w:t>15.1</w:t>
      </w:r>
      <w:r w:rsidRPr="004D5963">
        <w:rPr>
          <w:rFonts w:cs="宋体" w:hint="eastAsia"/>
          <w:sz w:val="24"/>
          <w:szCs w:val="24"/>
        </w:rPr>
        <w:t>供应商应按照磋商文件中提供的格式完整、正确</w:t>
      </w:r>
      <w:proofErr w:type="gramStart"/>
      <w:r w:rsidRPr="004D5963">
        <w:rPr>
          <w:rFonts w:cs="宋体" w:hint="eastAsia"/>
          <w:sz w:val="24"/>
          <w:szCs w:val="24"/>
        </w:rPr>
        <w:t>填写磋商</w:t>
      </w:r>
      <w:proofErr w:type="gramEnd"/>
      <w:r w:rsidRPr="004D5963">
        <w:rPr>
          <w:rFonts w:cs="宋体" w:hint="eastAsia"/>
          <w:sz w:val="24"/>
          <w:szCs w:val="24"/>
        </w:rPr>
        <w:t>响应函。</w:t>
      </w:r>
    </w:p>
    <w:p w14:paraId="362B8C6C" w14:textId="77777777" w:rsidR="00A30EB3" w:rsidRPr="004D5963" w:rsidRDefault="00766D40">
      <w:pPr>
        <w:keepNext/>
        <w:keepLines/>
        <w:spacing w:line="360" w:lineRule="auto"/>
        <w:ind w:firstLine="480"/>
        <w:outlineLvl w:val="3"/>
        <w:rPr>
          <w:rFonts w:cs="宋体"/>
          <w:sz w:val="24"/>
          <w:szCs w:val="24"/>
        </w:rPr>
      </w:pPr>
      <w:bookmarkStart w:id="108" w:name="_Toc14577360"/>
      <w:bookmarkStart w:id="109" w:name="_Toc49090511"/>
      <w:bookmarkEnd w:id="106"/>
      <w:bookmarkEnd w:id="107"/>
      <w:r w:rsidRPr="004D5963">
        <w:rPr>
          <w:rFonts w:cs="宋体" w:hint="eastAsia"/>
          <w:sz w:val="24"/>
          <w:szCs w:val="24"/>
        </w:rPr>
        <w:t>16</w:t>
      </w:r>
      <w:r w:rsidRPr="004D5963">
        <w:rPr>
          <w:rFonts w:cs="宋体" w:hint="eastAsia"/>
          <w:sz w:val="24"/>
          <w:szCs w:val="24"/>
        </w:rPr>
        <w:t>、磋商有效期</w:t>
      </w:r>
      <w:bookmarkEnd w:id="108"/>
      <w:bookmarkEnd w:id="109"/>
    </w:p>
    <w:p w14:paraId="3FB6E41A"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16.1</w:t>
      </w:r>
      <w:r w:rsidRPr="004D5963">
        <w:rPr>
          <w:rFonts w:cs="宋体" w:hint="eastAsia"/>
          <w:bCs/>
          <w:sz w:val="24"/>
          <w:szCs w:val="24"/>
        </w:rPr>
        <w:t>磋商有效期为采购中心规定的提交响应文件截止之日后</w:t>
      </w:r>
      <w:r w:rsidRPr="004D5963">
        <w:rPr>
          <w:rFonts w:cs="宋体" w:hint="eastAsia"/>
          <w:b/>
          <w:sz w:val="24"/>
          <w:szCs w:val="24"/>
          <w:u w:val="single"/>
        </w:rPr>
        <w:t>六十（</w:t>
      </w:r>
      <w:r w:rsidRPr="004D5963">
        <w:rPr>
          <w:rFonts w:cs="宋体" w:hint="eastAsia"/>
          <w:b/>
          <w:sz w:val="24"/>
          <w:szCs w:val="24"/>
          <w:u w:val="single"/>
        </w:rPr>
        <w:t>60</w:t>
      </w:r>
      <w:r w:rsidRPr="004D5963">
        <w:rPr>
          <w:rFonts w:cs="宋体" w:hint="eastAsia"/>
          <w:b/>
          <w:sz w:val="24"/>
          <w:szCs w:val="24"/>
          <w:u w:val="single"/>
        </w:rPr>
        <w:t>）天</w:t>
      </w:r>
      <w:r w:rsidRPr="004D5963">
        <w:rPr>
          <w:rFonts w:cs="宋体" w:hint="eastAsia"/>
          <w:bCs/>
          <w:sz w:val="24"/>
          <w:szCs w:val="24"/>
        </w:rPr>
        <w:t>。磋商有效期比规定短的将被视为非实质性响应磋商文件而予以拒绝。</w:t>
      </w:r>
    </w:p>
    <w:p w14:paraId="66597D41" w14:textId="77777777" w:rsidR="00A30EB3" w:rsidRPr="004D5963" w:rsidRDefault="00766D40">
      <w:pPr>
        <w:keepNext/>
        <w:keepLines/>
        <w:spacing w:line="360" w:lineRule="auto"/>
        <w:ind w:firstLine="480"/>
        <w:outlineLvl w:val="3"/>
        <w:rPr>
          <w:rFonts w:cs="宋体"/>
          <w:sz w:val="24"/>
          <w:szCs w:val="24"/>
        </w:rPr>
      </w:pPr>
      <w:r w:rsidRPr="004D5963">
        <w:rPr>
          <w:rFonts w:cs="宋体" w:hint="eastAsia"/>
          <w:sz w:val="24"/>
          <w:szCs w:val="24"/>
        </w:rPr>
        <w:t>17</w:t>
      </w:r>
      <w:r w:rsidRPr="004D5963">
        <w:rPr>
          <w:rFonts w:cs="宋体" w:hint="eastAsia"/>
          <w:sz w:val="24"/>
          <w:szCs w:val="24"/>
        </w:rPr>
        <w:t>、磋商有效期的延长</w:t>
      </w:r>
    </w:p>
    <w:p w14:paraId="12270F37" w14:textId="77777777" w:rsidR="00A30EB3" w:rsidRPr="004D5963" w:rsidRDefault="00766D40">
      <w:pPr>
        <w:spacing w:line="360" w:lineRule="auto"/>
        <w:ind w:firstLine="480"/>
        <w:rPr>
          <w:rFonts w:cs="宋体"/>
          <w:bCs/>
          <w:szCs w:val="21"/>
        </w:rPr>
      </w:pPr>
      <w:r w:rsidRPr="004D5963">
        <w:rPr>
          <w:rFonts w:cs="宋体" w:hint="eastAsia"/>
          <w:bCs/>
          <w:sz w:val="24"/>
          <w:szCs w:val="24"/>
        </w:rPr>
        <w:t>17.1</w:t>
      </w:r>
      <w:r w:rsidRPr="004D5963">
        <w:rPr>
          <w:rFonts w:cs="宋体" w:hint="eastAsia"/>
          <w:bCs/>
          <w:sz w:val="24"/>
          <w:szCs w:val="24"/>
        </w:rPr>
        <w:t>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sidRPr="004D5963">
        <w:rPr>
          <w:rFonts w:cs="宋体" w:hint="eastAsia"/>
          <w:sz w:val="24"/>
          <w:szCs w:val="24"/>
        </w:rPr>
        <w:t>受磋商有效期约束的所有权利与义务均延长至新的有效期</w:t>
      </w:r>
      <w:r w:rsidRPr="004D5963">
        <w:rPr>
          <w:rFonts w:cs="宋体" w:hint="eastAsia"/>
          <w:bCs/>
          <w:sz w:val="24"/>
          <w:szCs w:val="24"/>
        </w:rPr>
        <w:t>。</w:t>
      </w:r>
    </w:p>
    <w:p w14:paraId="7F7F7A55" w14:textId="77777777" w:rsidR="00A30EB3" w:rsidRPr="004D5963" w:rsidRDefault="00766D40">
      <w:pPr>
        <w:keepNext/>
        <w:keepLines/>
        <w:spacing w:line="360" w:lineRule="auto"/>
        <w:ind w:firstLine="643"/>
        <w:outlineLvl w:val="2"/>
        <w:rPr>
          <w:b/>
          <w:bCs/>
          <w:sz w:val="32"/>
          <w:szCs w:val="32"/>
        </w:rPr>
      </w:pPr>
      <w:bookmarkStart w:id="110" w:name="_Hlt26954739"/>
      <w:bookmarkStart w:id="111" w:name="_Hlt26954852"/>
      <w:bookmarkStart w:id="112" w:name="_Toc120614217"/>
      <w:bookmarkStart w:id="113" w:name="_Toc513029224"/>
      <w:bookmarkStart w:id="114" w:name="_Toc20823296"/>
      <w:bookmarkStart w:id="115" w:name="_Toc16938540"/>
      <w:bookmarkEnd w:id="110"/>
      <w:bookmarkEnd w:id="111"/>
      <w:r w:rsidRPr="004D5963">
        <w:rPr>
          <w:rFonts w:hint="eastAsia"/>
          <w:b/>
          <w:bCs/>
          <w:sz w:val="32"/>
          <w:szCs w:val="32"/>
        </w:rPr>
        <w:lastRenderedPageBreak/>
        <w:t>四、响应文件的递交</w:t>
      </w:r>
      <w:bookmarkEnd w:id="112"/>
      <w:bookmarkEnd w:id="113"/>
      <w:bookmarkEnd w:id="114"/>
      <w:bookmarkEnd w:id="115"/>
    </w:p>
    <w:p w14:paraId="58850869" w14:textId="77777777" w:rsidR="00A30EB3" w:rsidRPr="004D5963" w:rsidRDefault="00766D40">
      <w:pPr>
        <w:keepNext/>
        <w:keepLines/>
        <w:spacing w:line="360" w:lineRule="auto"/>
        <w:ind w:firstLine="480"/>
        <w:outlineLvl w:val="3"/>
        <w:rPr>
          <w:rFonts w:cs="宋体"/>
          <w:sz w:val="24"/>
          <w:szCs w:val="24"/>
        </w:rPr>
      </w:pPr>
      <w:bookmarkStart w:id="116" w:name="_Toc462564084"/>
      <w:bookmarkStart w:id="117" w:name="_Toc20823297"/>
      <w:bookmarkStart w:id="118" w:name="_Toc16938541"/>
      <w:bookmarkStart w:id="119" w:name="_Toc513029225"/>
      <w:r w:rsidRPr="004D5963">
        <w:rPr>
          <w:rFonts w:cs="宋体" w:hint="eastAsia"/>
          <w:sz w:val="24"/>
          <w:szCs w:val="24"/>
        </w:rPr>
        <w:t>18</w:t>
      </w:r>
      <w:r w:rsidRPr="004D5963">
        <w:rPr>
          <w:rFonts w:cs="宋体" w:hint="eastAsia"/>
          <w:sz w:val="24"/>
          <w:szCs w:val="24"/>
        </w:rPr>
        <w:t>、电子磋商</w:t>
      </w:r>
      <w:bookmarkEnd w:id="116"/>
      <w:bookmarkEnd w:id="117"/>
      <w:bookmarkEnd w:id="118"/>
      <w:bookmarkEnd w:id="119"/>
      <w:r w:rsidRPr="004D5963">
        <w:rPr>
          <w:rFonts w:cs="宋体" w:hint="eastAsia"/>
          <w:sz w:val="24"/>
          <w:szCs w:val="24"/>
        </w:rPr>
        <w:t>响应文件的递交</w:t>
      </w:r>
    </w:p>
    <w:p w14:paraId="02A095F7"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18.1</w:t>
      </w:r>
      <w:r w:rsidRPr="004D5963">
        <w:rPr>
          <w:rFonts w:cs="宋体" w:hint="eastAsia"/>
          <w:bCs/>
          <w:sz w:val="24"/>
          <w:szCs w:val="24"/>
        </w:rPr>
        <w:t>供应商应当按照《操作手册》规定，在提交响应文件截止时间</w:t>
      </w:r>
      <w:proofErr w:type="gramStart"/>
      <w:r w:rsidRPr="004D5963">
        <w:rPr>
          <w:rFonts w:cs="宋体" w:hint="eastAsia"/>
          <w:bCs/>
          <w:sz w:val="24"/>
          <w:szCs w:val="24"/>
        </w:rPr>
        <w:t>前制作</w:t>
      </w:r>
      <w:proofErr w:type="gramEnd"/>
      <w:r w:rsidRPr="004D5963">
        <w:rPr>
          <w:rFonts w:cs="宋体" w:hint="eastAsia"/>
          <w:bCs/>
          <w:sz w:val="24"/>
          <w:szCs w:val="24"/>
        </w:rPr>
        <w:t>并上传电子响应文件。</w:t>
      </w:r>
      <w:bookmarkStart w:id="120" w:name="_Toc513029226"/>
      <w:bookmarkStart w:id="121" w:name="_Toc20823298"/>
      <w:bookmarkStart w:id="122" w:name="_Toc16938542"/>
    </w:p>
    <w:p w14:paraId="65A5D4D5" w14:textId="77777777" w:rsidR="00A30EB3" w:rsidRPr="004D5963" w:rsidRDefault="00766D40">
      <w:pPr>
        <w:keepNext/>
        <w:keepLines/>
        <w:spacing w:line="360" w:lineRule="auto"/>
        <w:ind w:firstLine="480"/>
        <w:outlineLvl w:val="3"/>
        <w:rPr>
          <w:rFonts w:cs="宋体"/>
          <w:bCs/>
          <w:sz w:val="24"/>
          <w:szCs w:val="24"/>
        </w:rPr>
      </w:pPr>
      <w:r w:rsidRPr="004D5963">
        <w:rPr>
          <w:rFonts w:cs="宋体" w:hint="eastAsia"/>
          <w:bCs/>
          <w:sz w:val="24"/>
          <w:szCs w:val="24"/>
        </w:rPr>
        <w:t>19</w:t>
      </w:r>
      <w:r w:rsidRPr="004D5963">
        <w:rPr>
          <w:rFonts w:cs="宋体" w:hint="eastAsia"/>
          <w:bCs/>
          <w:sz w:val="24"/>
          <w:szCs w:val="24"/>
        </w:rPr>
        <w:t>、提交响应文件截止时间</w:t>
      </w:r>
      <w:bookmarkEnd w:id="120"/>
      <w:bookmarkEnd w:id="121"/>
      <w:bookmarkEnd w:id="122"/>
    </w:p>
    <w:p w14:paraId="25E2E0C0" w14:textId="77777777" w:rsidR="00A30EB3" w:rsidRPr="004D5963" w:rsidRDefault="00766D40">
      <w:pPr>
        <w:spacing w:line="360" w:lineRule="auto"/>
        <w:ind w:firstLine="480"/>
        <w:rPr>
          <w:rFonts w:cs="宋体"/>
          <w:bCs/>
          <w:i/>
          <w:sz w:val="24"/>
          <w:szCs w:val="24"/>
          <w:u w:val="single"/>
        </w:rPr>
      </w:pPr>
      <w:r w:rsidRPr="004D5963">
        <w:rPr>
          <w:rFonts w:cs="宋体" w:hint="eastAsia"/>
          <w:i/>
          <w:sz w:val="24"/>
          <w:szCs w:val="24"/>
          <w:u w:val="single"/>
        </w:rPr>
        <w:t>19.1</w:t>
      </w:r>
      <w:r w:rsidRPr="004D5963">
        <w:rPr>
          <w:rFonts w:cs="宋体" w:hint="eastAsia"/>
          <w:bCs/>
          <w:i/>
          <w:sz w:val="24"/>
          <w:szCs w:val="24"/>
          <w:u w:val="single"/>
        </w:rPr>
        <w:t>供应商上传电子响应文件的时间不得迟于磋商公告中规定的提交响应文件截止时间。</w:t>
      </w:r>
    </w:p>
    <w:p w14:paraId="0BD4E96A"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供应商应充分考虑到网络环境、网络带宽等风险因素，如因供应商自身原因造成的电子响应文件上传不成功的按照本磋商文件第二章第</w:t>
      </w:r>
      <w:r w:rsidRPr="004D5963">
        <w:rPr>
          <w:rFonts w:cs="宋体" w:hint="eastAsia"/>
          <w:bCs/>
          <w:sz w:val="24"/>
          <w:szCs w:val="24"/>
        </w:rPr>
        <w:t>26.3.2</w:t>
      </w:r>
      <w:r w:rsidRPr="004D5963">
        <w:rPr>
          <w:rFonts w:cs="宋体" w:hint="eastAsia"/>
          <w:bCs/>
          <w:sz w:val="24"/>
          <w:szCs w:val="24"/>
        </w:rPr>
        <w:t>条规定做无效响应处理。</w:t>
      </w:r>
    </w:p>
    <w:p w14:paraId="020B3BD0" w14:textId="77777777" w:rsidR="00A30EB3" w:rsidRPr="004D5963" w:rsidRDefault="00766D40">
      <w:pPr>
        <w:spacing w:line="360" w:lineRule="auto"/>
        <w:ind w:firstLine="480"/>
        <w:rPr>
          <w:rFonts w:cs="宋体"/>
          <w:bCs/>
          <w:sz w:val="24"/>
          <w:szCs w:val="24"/>
        </w:rPr>
      </w:pPr>
      <w:r w:rsidRPr="004D5963">
        <w:rPr>
          <w:rFonts w:cs="宋体" w:hint="eastAsia"/>
          <w:sz w:val="24"/>
          <w:szCs w:val="24"/>
        </w:rPr>
        <w:t>19.2</w:t>
      </w:r>
      <w:r w:rsidRPr="004D5963">
        <w:rPr>
          <w:rFonts w:cs="宋体" w:hint="eastAsia"/>
          <w:bCs/>
          <w:sz w:val="24"/>
          <w:szCs w:val="24"/>
        </w:rPr>
        <w:t>采购中心可以按照规定，通过修改磋商文件酌情延长提交响应文件截止日期，在此情况下，供应商的所有权利和义务以及供应商受制的截止日期均应以延长后新的截止日期为准。</w:t>
      </w:r>
    </w:p>
    <w:p w14:paraId="040245CD" w14:textId="77777777" w:rsidR="00A30EB3" w:rsidRPr="004D5963" w:rsidRDefault="00766D40">
      <w:pPr>
        <w:keepNext/>
        <w:keepLines/>
        <w:spacing w:line="360" w:lineRule="auto"/>
        <w:ind w:firstLine="480"/>
        <w:outlineLvl w:val="3"/>
        <w:rPr>
          <w:rFonts w:cs="宋体"/>
          <w:sz w:val="24"/>
          <w:szCs w:val="24"/>
        </w:rPr>
      </w:pPr>
      <w:bookmarkStart w:id="123" w:name="_Toc20823299"/>
      <w:bookmarkStart w:id="124" w:name="_Toc513029227"/>
      <w:bookmarkStart w:id="125" w:name="_Toc16938543"/>
      <w:r w:rsidRPr="004D5963">
        <w:rPr>
          <w:rFonts w:cs="宋体" w:hint="eastAsia"/>
          <w:sz w:val="24"/>
          <w:szCs w:val="24"/>
        </w:rPr>
        <w:t>20</w:t>
      </w:r>
      <w:r w:rsidRPr="004D5963">
        <w:rPr>
          <w:rFonts w:cs="宋体" w:hint="eastAsia"/>
          <w:sz w:val="24"/>
          <w:szCs w:val="24"/>
        </w:rPr>
        <w:t>、响应文件</w:t>
      </w:r>
      <w:bookmarkEnd w:id="123"/>
      <w:bookmarkEnd w:id="124"/>
      <w:bookmarkEnd w:id="125"/>
      <w:r w:rsidRPr="004D5963">
        <w:rPr>
          <w:rFonts w:cs="宋体" w:hint="eastAsia"/>
          <w:sz w:val="24"/>
          <w:szCs w:val="24"/>
        </w:rPr>
        <w:t>的拒收</w:t>
      </w:r>
    </w:p>
    <w:p w14:paraId="663C7588"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20.1</w:t>
      </w:r>
      <w:r w:rsidRPr="004D5963">
        <w:rPr>
          <w:rFonts w:cs="宋体" w:hint="eastAsia"/>
          <w:bCs/>
          <w:sz w:val="24"/>
          <w:szCs w:val="24"/>
        </w:rPr>
        <w:t>采购中心拒绝接收在其规定的提交响应文件截止时间后上传的任何电子响应文件。</w:t>
      </w:r>
    </w:p>
    <w:p w14:paraId="3875CBBF" w14:textId="77777777" w:rsidR="00A30EB3" w:rsidRPr="004D5963" w:rsidRDefault="00766D40">
      <w:pPr>
        <w:keepNext/>
        <w:keepLines/>
        <w:spacing w:line="360" w:lineRule="auto"/>
        <w:ind w:firstLine="480"/>
        <w:outlineLvl w:val="3"/>
        <w:rPr>
          <w:rFonts w:cs="宋体"/>
          <w:sz w:val="24"/>
          <w:szCs w:val="24"/>
        </w:rPr>
      </w:pPr>
      <w:bookmarkStart w:id="126" w:name="_Toc513029228"/>
      <w:bookmarkStart w:id="127" w:name="_Toc16938544"/>
      <w:bookmarkStart w:id="128" w:name="_Toc20823300"/>
      <w:r w:rsidRPr="004D5963">
        <w:rPr>
          <w:rFonts w:cs="宋体" w:hint="eastAsia"/>
          <w:sz w:val="24"/>
          <w:szCs w:val="24"/>
        </w:rPr>
        <w:t>21</w:t>
      </w:r>
      <w:r w:rsidRPr="004D5963">
        <w:rPr>
          <w:rFonts w:cs="宋体" w:hint="eastAsia"/>
          <w:sz w:val="24"/>
          <w:szCs w:val="24"/>
        </w:rPr>
        <w:t>、响应文件的撤回和修改</w:t>
      </w:r>
      <w:bookmarkEnd w:id="126"/>
      <w:bookmarkEnd w:id="127"/>
      <w:bookmarkEnd w:id="128"/>
    </w:p>
    <w:p w14:paraId="1A1637C7" w14:textId="77777777" w:rsidR="00A30EB3" w:rsidRPr="004D5963" w:rsidRDefault="00766D40">
      <w:pPr>
        <w:spacing w:line="360" w:lineRule="auto"/>
        <w:ind w:firstLine="480"/>
        <w:rPr>
          <w:rFonts w:cs="宋体"/>
          <w:sz w:val="24"/>
          <w:szCs w:val="24"/>
        </w:rPr>
      </w:pPr>
      <w:r w:rsidRPr="004D5963">
        <w:rPr>
          <w:rFonts w:cs="宋体" w:hint="eastAsia"/>
          <w:sz w:val="24"/>
          <w:szCs w:val="24"/>
        </w:rPr>
        <w:t>21.1</w:t>
      </w:r>
      <w:r w:rsidRPr="004D5963">
        <w:rPr>
          <w:rFonts w:cs="宋体" w:hint="eastAsia"/>
          <w:sz w:val="24"/>
          <w:szCs w:val="24"/>
        </w:rPr>
        <w:t>响应文件的撤回</w:t>
      </w:r>
    </w:p>
    <w:p w14:paraId="61669B84" w14:textId="77777777" w:rsidR="00A30EB3" w:rsidRPr="004D5963" w:rsidRDefault="00766D40">
      <w:pPr>
        <w:spacing w:line="360" w:lineRule="auto"/>
        <w:ind w:firstLine="480"/>
        <w:rPr>
          <w:rFonts w:cs="宋体"/>
          <w:sz w:val="24"/>
          <w:szCs w:val="24"/>
        </w:rPr>
      </w:pPr>
      <w:r w:rsidRPr="004D5963">
        <w:rPr>
          <w:rFonts w:cs="宋体" w:hint="eastAsia"/>
          <w:sz w:val="24"/>
          <w:szCs w:val="24"/>
        </w:rPr>
        <w:t>21.1.1</w:t>
      </w:r>
      <w:r w:rsidRPr="004D5963">
        <w:rPr>
          <w:rFonts w:cs="宋体" w:hint="eastAsia"/>
          <w:sz w:val="24"/>
          <w:szCs w:val="24"/>
        </w:rPr>
        <w:t>电子响应文件的撤回</w:t>
      </w:r>
    </w:p>
    <w:p w14:paraId="38690912"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供应商可在</w:t>
      </w:r>
      <w:r w:rsidRPr="004D5963">
        <w:rPr>
          <w:rFonts w:cs="宋体" w:hint="eastAsia"/>
          <w:bCs/>
          <w:sz w:val="24"/>
          <w:szCs w:val="24"/>
        </w:rPr>
        <w:t>提交响应文件</w:t>
      </w:r>
      <w:r w:rsidRPr="004D5963">
        <w:rPr>
          <w:rFonts w:cs="宋体" w:hint="eastAsia"/>
          <w:sz w:val="24"/>
          <w:szCs w:val="24"/>
        </w:rPr>
        <w:t>截止时间前，撤回其电子响应文件，具体操作方法见《操作手册》。</w:t>
      </w:r>
    </w:p>
    <w:p w14:paraId="308DC385" w14:textId="77777777" w:rsidR="00A30EB3" w:rsidRPr="004D5963" w:rsidRDefault="00766D40">
      <w:pPr>
        <w:spacing w:line="360" w:lineRule="auto"/>
        <w:ind w:firstLine="480"/>
        <w:rPr>
          <w:rFonts w:cs="宋体"/>
          <w:sz w:val="24"/>
          <w:szCs w:val="24"/>
        </w:rPr>
      </w:pPr>
      <w:r w:rsidRPr="004D5963">
        <w:rPr>
          <w:rFonts w:cs="宋体" w:hint="eastAsia"/>
          <w:sz w:val="24"/>
          <w:szCs w:val="24"/>
        </w:rPr>
        <w:t>21.1.2</w:t>
      </w:r>
      <w:r w:rsidRPr="004D5963">
        <w:rPr>
          <w:rFonts w:cs="宋体" w:hint="eastAsia"/>
          <w:sz w:val="24"/>
          <w:szCs w:val="24"/>
        </w:rPr>
        <w:t>供应商撤回电子响应文件，则认为其不再参与本项目磋商活动。</w:t>
      </w:r>
    </w:p>
    <w:p w14:paraId="49927FD6" w14:textId="77777777" w:rsidR="00A30EB3" w:rsidRPr="004D5963" w:rsidRDefault="00766D40">
      <w:pPr>
        <w:spacing w:line="360" w:lineRule="auto"/>
        <w:ind w:firstLine="480"/>
        <w:rPr>
          <w:rFonts w:cs="宋体"/>
          <w:sz w:val="24"/>
          <w:szCs w:val="24"/>
        </w:rPr>
      </w:pPr>
      <w:r w:rsidRPr="004D5963">
        <w:rPr>
          <w:rFonts w:cs="宋体" w:hint="eastAsia"/>
          <w:sz w:val="24"/>
          <w:szCs w:val="24"/>
        </w:rPr>
        <w:t>21.2</w:t>
      </w:r>
      <w:r w:rsidRPr="004D5963">
        <w:rPr>
          <w:rFonts w:cs="宋体" w:hint="eastAsia"/>
          <w:sz w:val="24"/>
          <w:szCs w:val="24"/>
        </w:rPr>
        <w:t>响应文件的修改</w:t>
      </w:r>
    </w:p>
    <w:p w14:paraId="143F0944"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供应商可在</w:t>
      </w:r>
      <w:r w:rsidRPr="004D5963">
        <w:rPr>
          <w:rFonts w:cs="宋体" w:hint="eastAsia"/>
          <w:bCs/>
          <w:sz w:val="24"/>
          <w:szCs w:val="24"/>
        </w:rPr>
        <w:t>提交响应文件</w:t>
      </w:r>
      <w:r w:rsidRPr="004D5963">
        <w:rPr>
          <w:rFonts w:cs="宋体" w:hint="eastAsia"/>
          <w:sz w:val="24"/>
          <w:szCs w:val="24"/>
        </w:rPr>
        <w:t>截止时间前，对其电子响应文件进行修改，具体操作方法见《操作手册》。</w:t>
      </w:r>
    </w:p>
    <w:p w14:paraId="515324FB" w14:textId="77777777" w:rsidR="00A30EB3" w:rsidRPr="004D5963" w:rsidRDefault="00766D40">
      <w:pPr>
        <w:spacing w:line="360" w:lineRule="auto"/>
        <w:ind w:firstLine="480"/>
        <w:rPr>
          <w:rFonts w:cs="宋体"/>
          <w:bCs/>
          <w:sz w:val="24"/>
          <w:szCs w:val="24"/>
        </w:rPr>
      </w:pPr>
      <w:r w:rsidRPr="004D5963">
        <w:rPr>
          <w:rFonts w:cs="宋体" w:hint="eastAsia"/>
          <w:sz w:val="24"/>
          <w:szCs w:val="24"/>
        </w:rPr>
        <w:t>21.3</w:t>
      </w:r>
      <w:r w:rsidRPr="004D5963">
        <w:rPr>
          <w:rFonts w:cs="宋体" w:hint="eastAsia"/>
          <w:bCs/>
          <w:sz w:val="24"/>
          <w:szCs w:val="24"/>
        </w:rPr>
        <w:t xml:space="preserve"> </w:t>
      </w:r>
      <w:r w:rsidRPr="004D5963">
        <w:rPr>
          <w:rFonts w:cs="宋体" w:hint="eastAsia"/>
          <w:bCs/>
          <w:sz w:val="24"/>
          <w:szCs w:val="24"/>
        </w:rPr>
        <w:t>在提交响应文件截止时间之后，供应商不得对其电子响应文件作任何修改。</w:t>
      </w:r>
    </w:p>
    <w:p w14:paraId="7DBEA29F" w14:textId="77777777" w:rsidR="00A30EB3" w:rsidRPr="004D5963" w:rsidRDefault="00766D40">
      <w:pPr>
        <w:spacing w:line="360" w:lineRule="auto"/>
        <w:ind w:firstLine="480"/>
        <w:rPr>
          <w:rFonts w:cs="宋体"/>
          <w:bCs/>
          <w:szCs w:val="21"/>
        </w:rPr>
      </w:pPr>
      <w:r w:rsidRPr="004D5963">
        <w:rPr>
          <w:rFonts w:cs="宋体" w:hint="eastAsia"/>
          <w:sz w:val="24"/>
          <w:szCs w:val="24"/>
        </w:rPr>
        <w:t>21.4</w:t>
      </w:r>
      <w:r w:rsidRPr="004D5963">
        <w:rPr>
          <w:rFonts w:cs="宋体" w:hint="eastAsia"/>
          <w:bCs/>
          <w:sz w:val="24"/>
          <w:szCs w:val="24"/>
        </w:rPr>
        <w:t>在提交响应文件截止时间至磋商文件中规定的磋商有效期满之间的这段时间内，供应商不得撤回其响应文件。</w:t>
      </w:r>
    </w:p>
    <w:p w14:paraId="1571AE1E" w14:textId="77777777" w:rsidR="00A30EB3" w:rsidRPr="004D5963" w:rsidRDefault="00766D40">
      <w:pPr>
        <w:keepNext/>
        <w:keepLines/>
        <w:spacing w:line="360" w:lineRule="auto"/>
        <w:ind w:firstLine="643"/>
        <w:outlineLvl w:val="2"/>
        <w:rPr>
          <w:b/>
          <w:bCs/>
          <w:sz w:val="32"/>
          <w:szCs w:val="32"/>
        </w:rPr>
      </w:pPr>
      <w:bookmarkStart w:id="129" w:name="_Toc513029229"/>
      <w:bookmarkStart w:id="130" w:name="_Toc16938545"/>
      <w:bookmarkStart w:id="131" w:name="_Toc20823301"/>
      <w:bookmarkStart w:id="132" w:name="_Toc120614218"/>
      <w:r w:rsidRPr="004D5963">
        <w:rPr>
          <w:rFonts w:hint="eastAsia"/>
          <w:b/>
          <w:bCs/>
          <w:sz w:val="32"/>
          <w:szCs w:val="32"/>
        </w:rPr>
        <w:t>五、响应文件的解密与评审</w:t>
      </w:r>
      <w:bookmarkEnd w:id="129"/>
      <w:bookmarkEnd w:id="130"/>
      <w:bookmarkEnd w:id="131"/>
      <w:bookmarkEnd w:id="132"/>
    </w:p>
    <w:p w14:paraId="45316E38" w14:textId="77777777" w:rsidR="00A30EB3" w:rsidRPr="004D5963" w:rsidRDefault="00766D40">
      <w:pPr>
        <w:keepNext/>
        <w:keepLines/>
        <w:spacing w:line="360" w:lineRule="auto"/>
        <w:ind w:firstLine="480"/>
        <w:outlineLvl w:val="3"/>
        <w:rPr>
          <w:rFonts w:cs="宋体"/>
          <w:sz w:val="24"/>
          <w:szCs w:val="24"/>
        </w:rPr>
      </w:pPr>
      <w:bookmarkStart w:id="133" w:name="_Toc20823302"/>
      <w:bookmarkStart w:id="134" w:name="_Toc513029230"/>
      <w:bookmarkStart w:id="135" w:name="_Toc16938546"/>
      <w:r w:rsidRPr="004D5963">
        <w:rPr>
          <w:rFonts w:cs="宋体" w:hint="eastAsia"/>
          <w:sz w:val="24"/>
          <w:szCs w:val="24"/>
        </w:rPr>
        <w:t>22</w:t>
      </w:r>
      <w:r w:rsidRPr="004D5963">
        <w:rPr>
          <w:rFonts w:cs="宋体" w:hint="eastAsia"/>
          <w:sz w:val="24"/>
          <w:szCs w:val="24"/>
        </w:rPr>
        <w:t>、</w:t>
      </w:r>
      <w:bookmarkEnd w:id="133"/>
      <w:bookmarkEnd w:id="134"/>
      <w:bookmarkEnd w:id="135"/>
      <w:r w:rsidRPr="004D5963">
        <w:rPr>
          <w:rFonts w:cs="宋体" w:hint="eastAsia"/>
          <w:sz w:val="24"/>
          <w:szCs w:val="24"/>
        </w:rPr>
        <w:t>响应文件解密</w:t>
      </w:r>
    </w:p>
    <w:p w14:paraId="145E3276"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22.1</w:t>
      </w:r>
      <w:r w:rsidRPr="004D5963">
        <w:rPr>
          <w:rFonts w:cs="宋体" w:hint="eastAsia"/>
          <w:bCs/>
          <w:sz w:val="24"/>
          <w:szCs w:val="24"/>
        </w:rPr>
        <w:t>供应商应当按照《操作手册》规定，在苏</w:t>
      </w:r>
      <w:proofErr w:type="gramStart"/>
      <w:r w:rsidRPr="004D5963">
        <w:rPr>
          <w:rFonts w:cs="宋体" w:hint="eastAsia"/>
          <w:bCs/>
          <w:sz w:val="24"/>
          <w:szCs w:val="24"/>
        </w:rPr>
        <w:t>采云</w:t>
      </w:r>
      <w:proofErr w:type="gramEnd"/>
      <w:r w:rsidRPr="004D5963">
        <w:rPr>
          <w:rFonts w:cs="宋体" w:hint="eastAsia"/>
          <w:bCs/>
          <w:sz w:val="24"/>
          <w:szCs w:val="24"/>
        </w:rPr>
        <w:t>系统规定的时间内对磋商响应文件进行解密。</w:t>
      </w:r>
    </w:p>
    <w:p w14:paraId="7CC2A3B8" w14:textId="77777777" w:rsidR="00A30EB3" w:rsidRPr="004D5963" w:rsidRDefault="00766D40">
      <w:pPr>
        <w:keepNext/>
        <w:keepLines/>
        <w:spacing w:line="360" w:lineRule="auto"/>
        <w:ind w:firstLine="480"/>
        <w:outlineLvl w:val="3"/>
        <w:rPr>
          <w:rFonts w:cs="宋体"/>
          <w:sz w:val="24"/>
          <w:szCs w:val="24"/>
        </w:rPr>
      </w:pPr>
      <w:bookmarkStart w:id="136" w:name="_Toc20823303"/>
      <w:bookmarkStart w:id="137" w:name="_Toc16938547"/>
      <w:bookmarkStart w:id="138" w:name="_Toc513029231"/>
      <w:r w:rsidRPr="004D5963">
        <w:rPr>
          <w:rFonts w:cs="宋体" w:hint="eastAsia"/>
          <w:sz w:val="24"/>
          <w:szCs w:val="24"/>
        </w:rPr>
        <w:lastRenderedPageBreak/>
        <w:t>23</w:t>
      </w:r>
      <w:r w:rsidRPr="004D5963">
        <w:rPr>
          <w:rFonts w:cs="宋体" w:hint="eastAsia"/>
          <w:sz w:val="24"/>
          <w:szCs w:val="24"/>
        </w:rPr>
        <w:t>、磋商小组</w:t>
      </w:r>
    </w:p>
    <w:p w14:paraId="520FB54A" w14:textId="77777777" w:rsidR="00A30EB3" w:rsidRPr="004D5963" w:rsidRDefault="00766D40">
      <w:pPr>
        <w:spacing w:line="360" w:lineRule="auto"/>
        <w:ind w:firstLine="482"/>
        <w:rPr>
          <w:rFonts w:cs="宋体"/>
          <w:b/>
          <w:sz w:val="24"/>
          <w:szCs w:val="24"/>
        </w:rPr>
      </w:pPr>
      <w:r w:rsidRPr="004D5963">
        <w:rPr>
          <w:rFonts w:cs="宋体" w:hint="eastAsia"/>
          <w:b/>
          <w:sz w:val="24"/>
          <w:szCs w:val="24"/>
        </w:rPr>
        <w:t xml:space="preserve">  </w:t>
      </w:r>
      <w:r w:rsidRPr="004D5963">
        <w:rPr>
          <w:rFonts w:cs="宋体" w:hint="eastAsia"/>
          <w:sz w:val="24"/>
          <w:szCs w:val="24"/>
        </w:rPr>
        <w:t xml:space="preserve"> 23.1</w:t>
      </w:r>
      <w:r w:rsidRPr="004D5963">
        <w:rPr>
          <w:rFonts w:cs="宋体" w:hint="eastAsia"/>
          <w:sz w:val="24"/>
          <w:szCs w:val="24"/>
        </w:rPr>
        <w:t>采购中心将组织磋商小组对响应文件进行评审。磋商小组由采购人代表和有关技术、经济等方面的专家组成，</w:t>
      </w:r>
      <w:proofErr w:type="gramStart"/>
      <w:r w:rsidRPr="004D5963">
        <w:rPr>
          <w:rFonts w:cs="宋体" w:hint="eastAsia"/>
          <w:sz w:val="24"/>
          <w:szCs w:val="24"/>
        </w:rPr>
        <w:t>且人员</w:t>
      </w:r>
      <w:proofErr w:type="gramEnd"/>
      <w:r w:rsidRPr="004D5963">
        <w:rPr>
          <w:rFonts w:cs="宋体" w:hint="eastAsia"/>
          <w:sz w:val="24"/>
          <w:szCs w:val="24"/>
        </w:rPr>
        <w:t>构成符合政府采购有关规定。</w:t>
      </w:r>
    </w:p>
    <w:p w14:paraId="3FAAC401" w14:textId="77777777" w:rsidR="00A30EB3" w:rsidRPr="004D5963" w:rsidRDefault="00766D40">
      <w:pPr>
        <w:spacing w:line="360" w:lineRule="auto"/>
        <w:ind w:firstLine="482"/>
        <w:rPr>
          <w:rFonts w:cs="宋体"/>
          <w:sz w:val="24"/>
          <w:szCs w:val="24"/>
        </w:rPr>
      </w:pPr>
      <w:r w:rsidRPr="004D5963">
        <w:rPr>
          <w:rFonts w:cs="宋体" w:hint="eastAsia"/>
          <w:b/>
          <w:sz w:val="24"/>
          <w:szCs w:val="24"/>
        </w:rPr>
        <w:t xml:space="preserve">  </w:t>
      </w:r>
      <w:r w:rsidRPr="004D5963">
        <w:rPr>
          <w:rFonts w:cs="宋体" w:hint="eastAsia"/>
          <w:sz w:val="24"/>
          <w:szCs w:val="24"/>
        </w:rPr>
        <w:t xml:space="preserve"> 23.2</w:t>
      </w:r>
      <w:r w:rsidRPr="004D5963">
        <w:rPr>
          <w:rFonts w:cs="宋体" w:hint="eastAsia"/>
          <w:sz w:val="24"/>
          <w:szCs w:val="24"/>
        </w:rPr>
        <w:t>磋商小组独立工作，负责评审所有响应文件并确定成交候选人。</w:t>
      </w:r>
    </w:p>
    <w:p w14:paraId="152E3854" w14:textId="77777777" w:rsidR="00A30EB3" w:rsidRPr="004D5963" w:rsidRDefault="00766D40">
      <w:pPr>
        <w:keepNext/>
        <w:keepLines/>
        <w:spacing w:line="360" w:lineRule="auto"/>
        <w:ind w:firstLine="480"/>
        <w:outlineLvl w:val="3"/>
        <w:rPr>
          <w:rFonts w:cs="宋体"/>
          <w:sz w:val="24"/>
          <w:szCs w:val="24"/>
        </w:rPr>
      </w:pPr>
      <w:r w:rsidRPr="004D5963">
        <w:rPr>
          <w:rFonts w:cs="宋体" w:hint="eastAsia"/>
          <w:sz w:val="24"/>
          <w:szCs w:val="24"/>
        </w:rPr>
        <w:t>24</w:t>
      </w:r>
      <w:r w:rsidRPr="004D5963">
        <w:rPr>
          <w:rFonts w:cs="宋体" w:hint="eastAsia"/>
          <w:sz w:val="24"/>
          <w:szCs w:val="24"/>
        </w:rPr>
        <w:t>、评审过程的保密与公正</w:t>
      </w:r>
      <w:bookmarkEnd w:id="136"/>
      <w:bookmarkEnd w:id="137"/>
      <w:bookmarkEnd w:id="138"/>
    </w:p>
    <w:p w14:paraId="29339974" w14:textId="77777777" w:rsidR="00A30EB3" w:rsidRPr="004D5963" w:rsidRDefault="00766D40">
      <w:pPr>
        <w:spacing w:line="360" w:lineRule="auto"/>
        <w:ind w:firstLine="480"/>
        <w:rPr>
          <w:rFonts w:cs="宋体"/>
          <w:bCs/>
          <w:sz w:val="24"/>
          <w:szCs w:val="24"/>
        </w:rPr>
      </w:pPr>
      <w:r w:rsidRPr="004D5963">
        <w:rPr>
          <w:rFonts w:cs="宋体" w:hint="eastAsia"/>
          <w:sz w:val="24"/>
          <w:szCs w:val="24"/>
        </w:rPr>
        <w:t>24.1</w:t>
      </w:r>
      <w:r w:rsidRPr="004D5963">
        <w:rPr>
          <w:rFonts w:cs="宋体" w:hint="eastAsia"/>
          <w:bCs/>
          <w:sz w:val="24"/>
          <w:szCs w:val="24"/>
        </w:rPr>
        <w:t>磋商小组、采购人和采购中心工作人员、相关监督人员等与评审工作有关的人员，对评审情况以及在评审过程中获悉的国家秘密、商业秘密负有保密责任。</w:t>
      </w:r>
    </w:p>
    <w:p w14:paraId="3B92ADB0" w14:textId="77777777" w:rsidR="00A30EB3" w:rsidRPr="004D5963" w:rsidRDefault="00766D40">
      <w:pPr>
        <w:spacing w:line="360" w:lineRule="auto"/>
        <w:ind w:firstLine="480"/>
        <w:rPr>
          <w:rFonts w:cs="宋体"/>
          <w:sz w:val="24"/>
          <w:szCs w:val="24"/>
        </w:rPr>
      </w:pPr>
      <w:r w:rsidRPr="004D5963">
        <w:rPr>
          <w:rFonts w:cs="宋体" w:hint="eastAsia"/>
          <w:sz w:val="24"/>
          <w:szCs w:val="24"/>
        </w:rPr>
        <w:t>24.2</w:t>
      </w:r>
      <w:r w:rsidRPr="004D5963">
        <w:rPr>
          <w:rFonts w:cs="宋体" w:hint="eastAsia"/>
          <w:sz w:val="24"/>
          <w:szCs w:val="24"/>
        </w:rPr>
        <w:t>在评审过程中，供应商不得以任何行为影响磋商评审过程，否则其响应文件将被作为无效响应文件。</w:t>
      </w:r>
    </w:p>
    <w:p w14:paraId="051E1BC6" w14:textId="77777777" w:rsidR="00A30EB3" w:rsidRPr="004D5963" w:rsidRDefault="00766D40">
      <w:pPr>
        <w:spacing w:line="360" w:lineRule="auto"/>
        <w:ind w:firstLine="480"/>
        <w:rPr>
          <w:rFonts w:cs="宋体"/>
          <w:sz w:val="24"/>
          <w:szCs w:val="24"/>
        </w:rPr>
      </w:pPr>
      <w:r w:rsidRPr="004D5963">
        <w:rPr>
          <w:rFonts w:cs="宋体" w:hint="eastAsia"/>
          <w:sz w:val="24"/>
          <w:szCs w:val="24"/>
        </w:rPr>
        <w:t>24.3</w:t>
      </w:r>
      <w:r w:rsidRPr="004D5963">
        <w:rPr>
          <w:rFonts w:cs="宋体" w:hint="eastAsia"/>
          <w:sz w:val="24"/>
          <w:szCs w:val="24"/>
        </w:rPr>
        <w:t>在项目评审期间，采购中心将设专门人员与供应商联系。</w:t>
      </w:r>
    </w:p>
    <w:p w14:paraId="6F1C1E71"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24.4 </w:t>
      </w:r>
      <w:r w:rsidRPr="004D5963">
        <w:rPr>
          <w:rFonts w:cs="宋体" w:hint="eastAsia"/>
          <w:sz w:val="24"/>
          <w:szCs w:val="24"/>
        </w:rPr>
        <w:t>采购中心和磋商小组不向未成交的供应</w:t>
      </w:r>
      <w:proofErr w:type="gramStart"/>
      <w:r w:rsidRPr="004D5963">
        <w:rPr>
          <w:rFonts w:cs="宋体" w:hint="eastAsia"/>
          <w:sz w:val="24"/>
          <w:szCs w:val="24"/>
        </w:rPr>
        <w:t>商解释未</w:t>
      </w:r>
      <w:proofErr w:type="gramEnd"/>
      <w:r w:rsidRPr="004D5963">
        <w:rPr>
          <w:rFonts w:cs="宋体" w:hint="eastAsia"/>
          <w:sz w:val="24"/>
          <w:szCs w:val="24"/>
        </w:rPr>
        <w:t>成交原因，也不公布评审过程中的相关细节。</w:t>
      </w:r>
    </w:p>
    <w:p w14:paraId="24C8D900" w14:textId="77777777" w:rsidR="00A30EB3" w:rsidRPr="004D5963" w:rsidRDefault="00766D40">
      <w:pPr>
        <w:keepNext/>
        <w:keepLines/>
        <w:spacing w:line="360" w:lineRule="auto"/>
        <w:ind w:firstLine="480"/>
        <w:outlineLvl w:val="3"/>
        <w:rPr>
          <w:rFonts w:cs="宋体"/>
          <w:sz w:val="24"/>
          <w:szCs w:val="24"/>
        </w:rPr>
      </w:pPr>
      <w:bookmarkStart w:id="139" w:name="_Toc20823304"/>
      <w:bookmarkStart w:id="140" w:name="_Toc16938548"/>
      <w:bookmarkStart w:id="141" w:name="_Toc513029232"/>
      <w:r w:rsidRPr="004D5963">
        <w:rPr>
          <w:rFonts w:cs="宋体" w:hint="eastAsia"/>
          <w:sz w:val="24"/>
          <w:szCs w:val="24"/>
        </w:rPr>
        <w:t>25</w:t>
      </w:r>
      <w:r w:rsidRPr="004D5963">
        <w:rPr>
          <w:rFonts w:cs="宋体" w:hint="eastAsia"/>
          <w:sz w:val="24"/>
          <w:szCs w:val="24"/>
        </w:rPr>
        <w:t>、评审过程中的澄清</w:t>
      </w:r>
      <w:bookmarkEnd w:id="139"/>
      <w:bookmarkEnd w:id="140"/>
      <w:bookmarkEnd w:id="141"/>
    </w:p>
    <w:p w14:paraId="4839A9E5" w14:textId="77777777" w:rsidR="00A30EB3" w:rsidRPr="004D5963" w:rsidRDefault="00766D40">
      <w:pPr>
        <w:spacing w:line="360" w:lineRule="auto"/>
        <w:ind w:firstLine="480"/>
        <w:rPr>
          <w:rFonts w:cs="宋体"/>
          <w:sz w:val="24"/>
          <w:szCs w:val="24"/>
        </w:rPr>
      </w:pPr>
      <w:r w:rsidRPr="004D5963">
        <w:rPr>
          <w:rFonts w:cs="宋体" w:hint="eastAsia"/>
          <w:sz w:val="24"/>
          <w:szCs w:val="24"/>
        </w:rPr>
        <w:t>25.1</w:t>
      </w:r>
      <w:r w:rsidRPr="004D5963">
        <w:rPr>
          <w:rFonts w:cs="宋体" w:hint="eastAsia"/>
          <w:sz w:val="24"/>
          <w:szCs w:val="24"/>
        </w:rPr>
        <w:t>项目评审期间，磋商小组有权要求供应商对响应文件中含义不明确、同类问题表述不一致或者有明显文字和计算错误的内容等</w:t>
      </w:r>
      <w:proofErr w:type="gramStart"/>
      <w:r w:rsidRPr="004D5963">
        <w:rPr>
          <w:rFonts w:cs="宋体" w:hint="eastAsia"/>
          <w:sz w:val="24"/>
          <w:szCs w:val="24"/>
        </w:rPr>
        <w:t>作出</w:t>
      </w:r>
      <w:proofErr w:type="gramEnd"/>
      <w:r w:rsidRPr="004D5963">
        <w:rPr>
          <w:rFonts w:cs="宋体" w:hint="eastAsia"/>
          <w:sz w:val="24"/>
          <w:szCs w:val="24"/>
        </w:rPr>
        <w:t>必要的澄清、说明或者更正。供应商的澄清、说明或者更正不得超出响应文件的范围或者改变响应文件的实质性内容。</w:t>
      </w:r>
    </w:p>
    <w:p w14:paraId="67378850" w14:textId="77777777" w:rsidR="00A30EB3" w:rsidRPr="004D5963" w:rsidRDefault="00766D40">
      <w:pPr>
        <w:spacing w:line="360" w:lineRule="auto"/>
        <w:ind w:firstLine="480"/>
        <w:rPr>
          <w:rFonts w:cs="宋体"/>
          <w:sz w:val="24"/>
          <w:szCs w:val="24"/>
        </w:rPr>
      </w:pPr>
      <w:r w:rsidRPr="004D5963">
        <w:rPr>
          <w:rFonts w:cs="宋体" w:hint="eastAsia"/>
          <w:sz w:val="24"/>
          <w:szCs w:val="24"/>
        </w:rPr>
        <w:t>磋商小组并非对每个供应商都作澄清要求。</w:t>
      </w:r>
    </w:p>
    <w:p w14:paraId="587541E6" w14:textId="77777777" w:rsidR="00A30EB3" w:rsidRPr="004D5963" w:rsidRDefault="00766D40">
      <w:pPr>
        <w:spacing w:line="360" w:lineRule="auto"/>
        <w:ind w:firstLine="480"/>
        <w:rPr>
          <w:rFonts w:cs="宋体"/>
          <w:sz w:val="24"/>
          <w:szCs w:val="24"/>
        </w:rPr>
      </w:pPr>
      <w:r w:rsidRPr="004D5963">
        <w:rPr>
          <w:rFonts w:cs="宋体" w:hint="eastAsia"/>
          <w:sz w:val="24"/>
          <w:szCs w:val="24"/>
        </w:rPr>
        <w:t>25.2</w:t>
      </w:r>
      <w:r w:rsidRPr="004D5963">
        <w:rPr>
          <w:rFonts w:cs="宋体" w:hint="eastAsia"/>
          <w:sz w:val="24"/>
          <w:szCs w:val="24"/>
        </w:rPr>
        <w:t>需要供应商进行澄清、说明和更正的，磋商小组将通过苏</w:t>
      </w:r>
      <w:proofErr w:type="gramStart"/>
      <w:r w:rsidRPr="004D5963">
        <w:rPr>
          <w:rFonts w:cs="宋体" w:hint="eastAsia"/>
          <w:sz w:val="24"/>
          <w:szCs w:val="24"/>
        </w:rPr>
        <w:t>采云</w:t>
      </w:r>
      <w:proofErr w:type="gramEnd"/>
      <w:r w:rsidRPr="004D5963">
        <w:rPr>
          <w:rFonts w:cs="宋体" w:hint="eastAsia"/>
          <w:sz w:val="24"/>
          <w:szCs w:val="24"/>
        </w:rPr>
        <w:t>系统向供应商发布“澄清要求函”，接到“澄清要求函”的供应商应当按照要求在苏</w:t>
      </w:r>
      <w:proofErr w:type="gramStart"/>
      <w:r w:rsidRPr="004D5963">
        <w:rPr>
          <w:rFonts w:cs="宋体" w:hint="eastAsia"/>
          <w:sz w:val="24"/>
          <w:szCs w:val="24"/>
        </w:rPr>
        <w:t>采云</w:t>
      </w:r>
      <w:proofErr w:type="gramEnd"/>
      <w:r w:rsidRPr="004D5963">
        <w:rPr>
          <w:rFonts w:cs="宋体" w:hint="eastAsia"/>
          <w:sz w:val="24"/>
          <w:szCs w:val="24"/>
        </w:rPr>
        <w:t>系统中提交“澄清响应函”并加盖</w:t>
      </w:r>
      <w:r w:rsidRPr="004D5963">
        <w:rPr>
          <w:rFonts w:cs="宋体" w:hint="eastAsia"/>
          <w:sz w:val="24"/>
          <w:szCs w:val="24"/>
        </w:rPr>
        <w:t>CA</w:t>
      </w:r>
      <w:r w:rsidRPr="004D5963">
        <w:rPr>
          <w:rFonts w:cs="宋体" w:hint="eastAsia"/>
          <w:sz w:val="24"/>
          <w:szCs w:val="24"/>
        </w:rPr>
        <w:t>电子公章。澄清、说明和更正的内容作为响应文件的补充部分，具体操作方式见《操作手册》。</w:t>
      </w:r>
    </w:p>
    <w:p w14:paraId="256DF06B"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25.3 </w:t>
      </w:r>
      <w:proofErr w:type="gramStart"/>
      <w:r w:rsidRPr="004D5963">
        <w:rPr>
          <w:rFonts w:cs="宋体" w:hint="eastAsia"/>
          <w:sz w:val="24"/>
          <w:szCs w:val="24"/>
        </w:rPr>
        <w:t>接到磋商</w:t>
      </w:r>
      <w:proofErr w:type="gramEnd"/>
      <w:r w:rsidRPr="004D5963">
        <w:rPr>
          <w:rFonts w:cs="宋体" w:hint="eastAsia"/>
          <w:sz w:val="24"/>
          <w:szCs w:val="24"/>
        </w:rPr>
        <w:t>小组澄清、说明和更正要求的供应商如未按规定</w:t>
      </w:r>
      <w:proofErr w:type="gramStart"/>
      <w:r w:rsidRPr="004D5963">
        <w:rPr>
          <w:rFonts w:cs="宋体" w:hint="eastAsia"/>
          <w:sz w:val="24"/>
          <w:szCs w:val="24"/>
        </w:rPr>
        <w:t>作出</w:t>
      </w:r>
      <w:proofErr w:type="gramEnd"/>
      <w:r w:rsidRPr="004D5963">
        <w:rPr>
          <w:rFonts w:cs="宋体" w:hint="eastAsia"/>
          <w:sz w:val="24"/>
          <w:szCs w:val="24"/>
        </w:rPr>
        <w:t>澄清、说明和</w:t>
      </w:r>
      <w:r w:rsidRPr="004D5963">
        <w:rPr>
          <w:rFonts w:cs="宋体" w:hint="eastAsia"/>
          <w:sz w:val="24"/>
          <w:szCs w:val="24"/>
        </w:rPr>
        <w:t xml:space="preserve"> </w:t>
      </w:r>
      <w:r w:rsidRPr="004D5963">
        <w:rPr>
          <w:rFonts w:cs="宋体" w:hint="eastAsia"/>
          <w:sz w:val="24"/>
          <w:szCs w:val="24"/>
        </w:rPr>
        <w:t>更正，其风险由供应商自行承担。</w:t>
      </w:r>
    </w:p>
    <w:p w14:paraId="05AD06E0" w14:textId="77777777" w:rsidR="00A30EB3" w:rsidRPr="004D5963" w:rsidRDefault="00766D40">
      <w:pPr>
        <w:keepNext/>
        <w:keepLines/>
        <w:spacing w:line="360" w:lineRule="auto"/>
        <w:ind w:firstLine="480"/>
        <w:outlineLvl w:val="3"/>
        <w:rPr>
          <w:rFonts w:cs="宋体"/>
          <w:sz w:val="24"/>
          <w:szCs w:val="24"/>
        </w:rPr>
      </w:pPr>
      <w:bookmarkStart w:id="142" w:name="_Toc20823305"/>
      <w:bookmarkStart w:id="143" w:name="_Toc513029233"/>
      <w:bookmarkStart w:id="144" w:name="_Toc16938549"/>
      <w:r w:rsidRPr="004D5963">
        <w:rPr>
          <w:rFonts w:cs="宋体" w:hint="eastAsia"/>
          <w:sz w:val="24"/>
          <w:szCs w:val="24"/>
        </w:rPr>
        <w:t>26</w:t>
      </w:r>
      <w:r w:rsidRPr="004D5963">
        <w:rPr>
          <w:rFonts w:cs="宋体" w:hint="eastAsia"/>
          <w:sz w:val="24"/>
          <w:szCs w:val="24"/>
        </w:rPr>
        <w:t>、对响应文件的审</w:t>
      </w:r>
      <w:bookmarkEnd w:id="142"/>
      <w:bookmarkEnd w:id="143"/>
      <w:bookmarkEnd w:id="144"/>
      <w:r w:rsidRPr="004D5963">
        <w:rPr>
          <w:rFonts w:cs="宋体" w:hint="eastAsia"/>
          <w:sz w:val="24"/>
          <w:szCs w:val="24"/>
        </w:rPr>
        <w:t>查</w:t>
      </w:r>
    </w:p>
    <w:p w14:paraId="59ED7639" w14:textId="77777777" w:rsidR="00A30EB3" w:rsidRPr="004D5963" w:rsidRDefault="00766D40">
      <w:pPr>
        <w:spacing w:line="360" w:lineRule="auto"/>
        <w:ind w:firstLine="480"/>
        <w:rPr>
          <w:rFonts w:cs="宋体"/>
          <w:bCs/>
          <w:sz w:val="24"/>
          <w:szCs w:val="24"/>
        </w:rPr>
      </w:pPr>
      <w:r w:rsidRPr="004D5963">
        <w:rPr>
          <w:rFonts w:cs="宋体" w:hint="eastAsia"/>
          <w:sz w:val="24"/>
          <w:szCs w:val="24"/>
        </w:rPr>
        <w:t>26.1</w:t>
      </w:r>
      <w:r w:rsidRPr="004D5963">
        <w:rPr>
          <w:rFonts w:cs="宋体" w:hint="eastAsia"/>
          <w:bCs/>
          <w:sz w:val="24"/>
          <w:szCs w:val="24"/>
        </w:rPr>
        <w:t>响应文件审查分为资格审查和符合性审查。</w:t>
      </w:r>
    </w:p>
    <w:p w14:paraId="05DD410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26.1.1 </w:t>
      </w:r>
      <w:r w:rsidRPr="004D5963">
        <w:rPr>
          <w:rFonts w:cs="宋体" w:hint="eastAsia"/>
          <w:bCs/>
          <w:sz w:val="24"/>
          <w:szCs w:val="24"/>
        </w:rPr>
        <w:t>资格审查：由磋商小组依据法律法规和磋商文件的规定，对响应文件中的资格证明文件进行审查，以确定供应商是否具备参加磋商的资格。</w:t>
      </w:r>
    </w:p>
    <w:p w14:paraId="1415491F"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磋商小组在进行资格审查的同时，将在“信用中国”网站（</w:t>
      </w:r>
      <w:r w:rsidRPr="004D5963">
        <w:rPr>
          <w:rFonts w:cs="宋体" w:hint="eastAsia"/>
          <w:bCs/>
          <w:sz w:val="24"/>
          <w:szCs w:val="24"/>
        </w:rPr>
        <w:t>www.creditchina.gov.cn</w:t>
      </w:r>
      <w:r w:rsidRPr="004D5963">
        <w:rPr>
          <w:rFonts w:cs="宋体" w:hint="eastAsia"/>
          <w:bCs/>
          <w:sz w:val="24"/>
          <w:szCs w:val="24"/>
        </w:rPr>
        <w:t>）查询供应商的信用记录，以确定供应商是否</w:t>
      </w:r>
      <w:proofErr w:type="gramStart"/>
      <w:r w:rsidRPr="004D5963">
        <w:rPr>
          <w:rFonts w:cs="宋体" w:hint="eastAsia"/>
          <w:bCs/>
          <w:sz w:val="24"/>
          <w:szCs w:val="24"/>
        </w:rPr>
        <w:t>具备磋商</w:t>
      </w:r>
      <w:proofErr w:type="gramEnd"/>
      <w:r w:rsidRPr="004D5963">
        <w:rPr>
          <w:rFonts w:cs="宋体" w:hint="eastAsia"/>
          <w:bCs/>
          <w:sz w:val="24"/>
          <w:szCs w:val="24"/>
        </w:rPr>
        <w:t>资格</w:t>
      </w:r>
      <w:r w:rsidRPr="004D5963">
        <w:rPr>
          <w:rFonts w:cs="宋体" w:hint="eastAsia"/>
          <w:bCs/>
          <w:sz w:val="24"/>
          <w:szCs w:val="24"/>
        </w:rPr>
        <w:t>,</w:t>
      </w:r>
      <w:r w:rsidRPr="004D5963">
        <w:rPr>
          <w:rFonts w:cs="宋体" w:hint="eastAsia"/>
          <w:bCs/>
          <w:sz w:val="24"/>
          <w:szCs w:val="24"/>
        </w:rPr>
        <w:t>查询结果留存并归档。</w:t>
      </w:r>
    </w:p>
    <w:p w14:paraId="0FA2E2F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接受联合体的项目，两个以上的自然人、法人或者其他组织组成一个联合体，以一</w:t>
      </w:r>
      <w:r w:rsidRPr="004D5963">
        <w:rPr>
          <w:rFonts w:cs="宋体" w:hint="eastAsia"/>
          <w:bCs/>
          <w:sz w:val="24"/>
          <w:szCs w:val="24"/>
        </w:rPr>
        <w:lastRenderedPageBreak/>
        <w:t>个供应商的身份共同参加政府采购活动的</w:t>
      </w:r>
      <w:r w:rsidRPr="004D5963">
        <w:rPr>
          <w:rFonts w:cs="宋体" w:hint="eastAsia"/>
          <w:bCs/>
          <w:sz w:val="24"/>
          <w:szCs w:val="24"/>
        </w:rPr>
        <w:t>,</w:t>
      </w:r>
      <w:r w:rsidRPr="004D5963">
        <w:rPr>
          <w:rFonts w:cs="宋体" w:hint="eastAsia"/>
          <w:bCs/>
          <w:sz w:val="24"/>
          <w:szCs w:val="24"/>
        </w:rPr>
        <w:t>联合体成员中任何一方存在不良信用记录的，视同联合体存在不良应用记录。</w:t>
      </w:r>
    </w:p>
    <w:p w14:paraId="76EAA447"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26.1.2 </w:t>
      </w:r>
      <w:r w:rsidRPr="004D5963">
        <w:rPr>
          <w:rFonts w:cs="宋体" w:hint="eastAsia"/>
          <w:bCs/>
          <w:sz w:val="24"/>
          <w:szCs w:val="24"/>
        </w:rPr>
        <w:t>符合性审查：依据磋商文件的规定，由磋商小组从响应文件的有效性、完整性和对磋商文件的响应程度进行审查，以确定是否对磋商文件的实质性要求</w:t>
      </w:r>
      <w:proofErr w:type="gramStart"/>
      <w:r w:rsidRPr="004D5963">
        <w:rPr>
          <w:rFonts w:cs="宋体" w:hint="eastAsia"/>
          <w:bCs/>
          <w:sz w:val="24"/>
          <w:szCs w:val="24"/>
        </w:rPr>
        <w:t>作出</w:t>
      </w:r>
      <w:proofErr w:type="gramEnd"/>
      <w:r w:rsidRPr="004D5963">
        <w:rPr>
          <w:rFonts w:cs="宋体" w:hint="eastAsia"/>
          <w:bCs/>
          <w:sz w:val="24"/>
          <w:szCs w:val="24"/>
        </w:rPr>
        <w:t>响应。</w:t>
      </w:r>
    </w:p>
    <w:p w14:paraId="22AD239E"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26.1.3 </w:t>
      </w:r>
      <w:r w:rsidRPr="004D5963">
        <w:rPr>
          <w:rFonts w:cs="宋体" w:hint="eastAsia"/>
          <w:bCs/>
          <w:sz w:val="24"/>
          <w:szCs w:val="24"/>
        </w:rPr>
        <w:t>未通过资格审查或符合性审查的供应商，磋商小组将在</w:t>
      </w:r>
      <w:r w:rsidRPr="004D5963">
        <w:rPr>
          <w:rFonts w:cs="宋体" w:hint="eastAsia"/>
          <w:sz w:val="24"/>
          <w:szCs w:val="24"/>
        </w:rPr>
        <w:t>苏</w:t>
      </w:r>
      <w:proofErr w:type="gramStart"/>
      <w:r w:rsidRPr="004D5963">
        <w:rPr>
          <w:rFonts w:cs="宋体" w:hint="eastAsia"/>
          <w:sz w:val="24"/>
          <w:szCs w:val="24"/>
        </w:rPr>
        <w:t>采云</w:t>
      </w:r>
      <w:proofErr w:type="gramEnd"/>
      <w:r w:rsidRPr="004D5963">
        <w:rPr>
          <w:rFonts w:cs="宋体" w:hint="eastAsia"/>
          <w:sz w:val="24"/>
          <w:szCs w:val="24"/>
        </w:rPr>
        <w:t>系统</w:t>
      </w:r>
      <w:r w:rsidRPr="004D5963">
        <w:rPr>
          <w:rFonts w:cs="宋体" w:hint="eastAsia"/>
          <w:bCs/>
          <w:sz w:val="24"/>
          <w:szCs w:val="24"/>
        </w:rPr>
        <w:t>中告知未通过资格审查或符合性审查的原因，评审结束后，磋商小组将不再告知未通过资格审查或符合性审查的原因。</w:t>
      </w:r>
    </w:p>
    <w:p w14:paraId="673C268F" w14:textId="77777777" w:rsidR="00A30EB3" w:rsidRPr="004D5963" w:rsidRDefault="00766D40">
      <w:pPr>
        <w:spacing w:line="360" w:lineRule="auto"/>
        <w:ind w:firstLine="480"/>
        <w:rPr>
          <w:rFonts w:cs="宋体"/>
          <w:sz w:val="24"/>
          <w:szCs w:val="24"/>
        </w:rPr>
      </w:pPr>
      <w:r w:rsidRPr="004D5963">
        <w:rPr>
          <w:rFonts w:cs="宋体" w:hint="eastAsia"/>
          <w:sz w:val="24"/>
          <w:szCs w:val="24"/>
        </w:rPr>
        <w:t>26.2</w:t>
      </w:r>
      <w:r w:rsidRPr="004D5963">
        <w:rPr>
          <w:rFonts w:cs="宋体" w:hint="eastAsia"/>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09A024B4" w14:textId="77777777" w:rsidR="00A30EB3" w:rsidRPr="004D5963" w:rsidRDefault="00766D40">
      <w:pPr>
        <w:spacing w:line="360" w:lineRule="auto"/>
        <w:ind w:firstLine="480"/>
        <w:rPr>
          <w:rFonts w:cs="宋体"/>
          <w:sz w:val="24"/>
          <w:szCs w:val="24"/>
        </w:rPr>
      </w:pPr>
      <w:r w:rsidRPr="004D5963">
        <w:rPr>
          <w:rFonts w:cs="宋体" w:hint="eastAsia"/>
          <w:sz w:val="24"/>
          <w:szCs w:val="24"/>
        </w:rPr>
        <w:t>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proofErr w:type="gramStart"/>
      <w:r w:rsidRPr="004D5963">
        <w:rPr>
          <w:rFonts w:cs="宋体" w:hint="eastAsia"/>
          <w:sz w:val="24"/>
          <w:szCs w:val="24"/>
        </w:rPr>
        <w:t>响应性只根据</w:t>
      </w:r>
      <w:proofErr w:type="gramEnd"/>
      <w:r w:rsidRPr="004D5963">
        <w:rPr>
          <w:rFonts w:cs="宋体" w:hint="eastAsia"/>
          <w:sz w:val="24"/>
          <w:szCs w:val="24"/>
        </w:rPr>
        <w:t>响应文件本身的内容，而不寻求外部的证据。</w:t>
      </w:r>
    </w:p>
    <w:p w14:paraId="5FACBE51"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w:t>
      </w:r>
      <w:r w:rsidRPr="004D5963">
        <w:rPr>
          <w:rFonts w:cs="宋体" w:hint="eastAsia"/>
          <w:bCs/>
          <w:sz w:val="24"/>
          <w:szCs w:val="24"/>
        </w:rPr>
        <w:t>未实质性响应磋商文件的情形</w:t>
      </w:r>
    </w:p>
    <w:p w14:paraId="010E1AB9"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26.3.1</w:t>
      </w:r>
      <w:r w:rsidRPr="004D5963">
        <w:rPr>
          <w:rFonts w:cs="宋体" w:hint="eastAsia"/>
          <w:bCs/>
          <w:sz w:val="24"/>
          <w:szCs w:val="24"/>
        </w:rPr>
        <w:t>供应商在</w:t>
      </w:r>
      <w:r w:rsidRPr="004D5963">
        <w:rPr>
          <w:rFonts w:cs="宋体" w:hint="eastAsia"/>
          <w:sz w:val="24"/>
          <w:szCs w:val="24"/>
        </w:rPr>
        <w:t>苏</w:t>
      </w:r>
      <w:proofErr w:type="gramStart"/>
      <w:r w:rsidRPr="004D5963">
        <w:rPr>
          <w:rFonts w:cs="宋体" w:hint="eastAsia"/>
          <w:sz w:val="24"/>
          <w:szCs w:val="24"/>
        </w:rPr>
        <w:t>采云</w:t>
      </w:r>
      <w:proofErr w:type="gramEnd"/>
      <w:r w:rsidRPr="004D5963">
        <w:rPr>
          <w:rFonts w:cs="宋体" w:hint="eastAsia"/>
          <w:sz w:val="24"/>
          <w:szCs w:val="24"/>
        </w:rPr>
        <w:t>系统</w:t>
      </w:r>
      <w:r w:rsidRPr="004D5963">
        <w:rPr>
          <w:rFonts w:cs="宋体" w:hint="eastAsia"/>
          <w:bCs/>
          <w:sz w:val="24"/>
          <w:szCs w:val="24"/>
        </w:rPr>
        <w:t>规定的时间内未成功解密电子响应文件的。</w:t>
      </w:r>
    </w:p>
    <w:p w14:paraId="1523D0E6"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26.3.2</w:t>
      </w:r>
      <w:r w:rsidRPr="004D5963">
        <w:rPr>
          <w:rFonts w:cs="宋体" w:hint="eastAsia"/>
          <w:bCs/>
          <w:sz w:val="24"/>
          <w:szCs w:val="24"/>
        </w:rPr>
        <w:t>供应商未按照磋商文件要求上传电子响应文件的。</w:t>
      </w:r>
    </w:p>
    <w:p w14:paraId="1A11C90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26.3.3</w:t>
      </w:r>
      <w:r w:rsidRPr="004D5963">
        <w:rPr>
          <w:rFonts w:cs="宋体" w:hint="eastAsia"/>
          <w:bCs/>
          <w:sz w:val="24"/>
          <w:szCs w:val="24"/>
        </w:rPr>
        <w:t>同</w:t>
      </w:r>
      <w:proofErr w:type="gramStart"/>
      <w:r w:rsidRPr="004D5963">
        <w:rPr>
          <w:rFonts w:cs="宋体" w:hint="eastAsia"/>
          <w:bCs/>
          <w:sz w:val="24"/>
          <w:szCs w:val="24"/>
        </w:rPr>
        <w:t>一供应</w:t>
      </w:r>
      <w:proofErr w:type="gramEnd"/>
      <w:r w:rsidRPr="004D5963">
        <w:rPr>
          <w:rFonts w:cs="宋体" w:hint="eastAsia"/>
          <w:bCs/>
          <w:sz w:val="24"/>
          <w:szCs w:val="24"/>
        </w:rPr>
        <w:t>商提交两个（含两个）以上不同的响应文件或者最后报价的。</w:t>
      </w:r>
    </w:p>
    <w:p w14:paraId="375A86E6"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26.3.4</w:t>
      </w:r>
      <w:r w:rsidRPr="004D5963">
        <w:rPr>
          <w:rFonts w:cs="宋体" w:hint="eastAsia"/>
          <w:bCs/>
          <w:sz w:val="24"/>
          <w:szCs w:val="24"/>
        </w:rPr>
        <w:t>供应商不</w:t>
      </w:r>
      <w:proofErr w:type="gramStart"/>
      <w:r w:rsidRPr="004D5963">
        <w:rPr>
          <w:rFonts w:cs="宋体" w:hint="eastAsia"/>
          <w:bCs/>
          <w:sz w:val="24"/>
          <w:szCs w:val="24"/>
        </w:rPr>
        <w:t>具备磋商</w:t>
      </w:r>
      <w:proofErr w:type="gramEnd"/>
      <w:r w:rsidRPr="004D5963">
        <w:rPr>
          <w:rFonts w:cs="宋体" w:hint="eastAsia"/>
          <w:bCs/>
          <w:sz w:val="24"/>
          <w:szCs w:val="24"/>
        </w:rPr>
        <w:t>文件中规定资格要求的。</w:t>
      </w:r>
    </w:p>
    <w:p w14:paraId="26F5E3D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26.3.5</w:t>
      </w:r>
      <w:r w:rsidRPr="004D5963">
        <w:rPr>
          <w:rFonts w:cs="宋体" w:hint="eastAsia"/>
          <w:bCs/>
          <w:sz w:val="24"/>
          <w:szCs w:val="24"/>
        </w:rPr>
        <w:t>供应商的最后报价超过了采购预算。</w:t>
      </w:r>
    </w:p>
    <w:p w14:paraId="423336DA"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26.3.6</w:t>
      </w:r>
      <w:r w:rsidRPr="004D5963">
        <w:rPr>
          <w:rFonts w:cs="宋体" w:hint="eastAsia"/>
          <w:bCs/>
          <w:sz w:val="24"/>
          <w:szCs w:val="24"/>
        </w:rPr>
        <w:t>不</w:t>
      </w:r>
      <w:proofErr w:type="gramStart"/>
      <w:r w:rsidRPr="004D5963">
        <w:rPr>
          <w:rFonts w:cs="宋体" w:hint="eastAsia"/>
          <w:bCs/>
          <w:sz w:val="24"/>
          <w:szCs w:val="24"/>
        </w:rPr>
        <w:t>符合磋商</w:t>
      </w:r>
      <w:proofErr w:type="gramEnd"/>
      <w:r w:rsidRPr="004D5963">
        <w:rPr>
          <w:rFonts w:cs="宋体" w:hint="eastAsia"/>
          <w:bCs/>
          <w:sz w:val="24"/>
          <w:szCs w:val="24"/>
        </w:rPr>
        <w:t>文件中规定的实质性要求和条件的</w:t>
      </w:r>
      <w:r w:rsidRPr="004D5963">
        <w:rPr>
          <w:rFonts w:cs="宋体" w:hint="eastAsia"/>
          <w:b/>
          <w:bCs/>
          <w:i/>
          <w:sz w:val="24"/>
          <w:szCs w:val="24"/>
          <w:u w:val="single"/>
        </w:rPr>
        <w:t>（本磋商文件成交记了“实质性格式”文件的，供应商不得改变格式中给定的文字所表达的含义，不得删减格式中的实质性内容，不得自行添加与格式中给定的文字内容相矛盾的内容，不得对应当填写的空格不填写或</w:t>
      </w:r>
      <w:proofErr w:type="gramStart"/>
      <w:r w:rsidRPr="004D5963">
        <w:rPr>
          <w:rFonts w:cs="宋体" w:hint="eastAsia"/>
          <w:b/>
          <w:bCs/>
          <w:i/>
          <w:sz w:val="24"/>
          <w:szCs w:val="24"/>
          <w:u w:val="single"/>
        </w:rPr>
        <w:t>不</w:t>
      </w:r>
      <w:proofErr w:type="gramEnd"/>
      <w:r w:rsidRPr="004D5963">
        <w:rPr>
          <w:rFonts w:cs="宋体" w:hint="eastAsia"/>
          <w:b/>
          <w:bCs/>
          <w:i/>
          <w:sz w:val="24"/>
          <w:szCs w:val="24"/>
          <w:u w:val="single"/>
        </w:rPr>
        <w:t>实质性响应，否则响应无效。未标记“实质性格式”的文件和竞争性磋商文件未提供格式的内容，可由供应商自行编写。）。</w:t>
      </w:r>
    </w:p>
    <w:p w14:paraId="41CC316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26.3.7</w:t>
      </w:r>
      <w:r w:rsidRPr="004D5963">
        <w:rPr>
          <w:rFonts w:cs="宋体" w:hint="eastAsia"/>
          <w:bCs/>
          <w:sz w:val="24"/>
          <w:szCs w:val="24"/>
        </w:rPr>
        <w:t>供应商被</w:t>
      </w:r>
      <w:r w:rsidRPr="004D5963">
        <w:rPr>
          <w:rFonts w:cs="宋体" w:hint="eastAsia"/>
          <w:bCs/>
          <w:sz w:val="24"/>
          <w:szCs w:val="24"/>
        </w:rPr>
        <w:t xml:space="preserve"> </w:t>
      </w:r>
      <w:r w:rsidRPr="004D5963">
        <w:rPr>
          <w:rFonts w:cs="宋体" w:hint="eastAsia"/>
          <w:bCs/>
          <w:sz w:val="24"/>
          <w:szCs w:val="24"/>
        </w:rPr>
        <w:t>“信用中国”网站（</w:t>
      </w:r>
      <w:r w:rsidRPr="004D5963">
        <w:rPr>
          <w:rFonts w:cs="宋体" w:hint="eastAsia"/>
          <w:bCs/>
          <w:sz w:val="24"/>
          <w:szCs w:val="24"/>
        </w:rPr>
        <w:t>www.creditchina.gov.cn</w:t>
      </w:r>
      <w:r w:rsidRPr="004D5963">
        <w:rPr>
          <w:rFonts w:cs="宋体" w:hint="eastAsia"/>
          <w:bCs/>
          <w:sz w:val="24"/>
          <w:szCs w:val="24"/>
        </w:rPr>
        <w:t>）列入失信被执行人或重大税收违法案件当事人名单或政府采购严重失信行为记录名单。或查询“信用中国”网站后发现供应</w:t>
      </w:r>
      <w:proofErr w:type="gramStart"/>
      <w:r w:rsidRPr="004D5963">
        <w:rPr>
          <w:rFonts w:cs="宋体" w:hint="eastAsia"/>
          <w:bCs/>
          <w:sz w:val="24"/>
          <w:szCs w:val="24"/>
        </w:rPr>
        <w:t>商存在</w:t>
      </w:r>
      <w:proofErr w:type="gramEnd"/>
      <w:r w:rsidRPr="004D5963">
        <w:rPr>
          <w:rFonts w:cs="宋体" w:hint="eastAsia"/>
          <w:bCs/>
          <w:sz w:val="24"/>
          <w:szCs w:val="24"/>
        </w:rPr>
        <w:t>其他不符合《中华人民共和国政府采购法》第二十二条规定条件的信用记录。</w:t>
      </w:r>
    </w:p>
    <w:p w14:paraId="5190C91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lastRenderedPageBreak/>
        <w:t xml:space="preserve">26.3.8  </w:t>
      </w:r>
      <w:r w:rsidRPr="004D5963">
        <w:rPr>
          <w:rFonts w:cs="宋体" w:hint="eastAsia"/>
          <w:bCs/>
          <w:sz w:val="24"/>
          <w:szCs w:val="24"/>
        </w:rPr>
        <w:t>响应文件含有采购人不能接受的附加条件的。</w:t>
      </w:r>
    </w:p>
    <w:p w14:paraId="3A801EF3"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26.3.9 </w:t>
      </w:r>
      <w:r w:rsidRPr="004D5963">
        <w:rPr>
          <w:rFonts w:cs="宋体" w:hint="eastAsia"/>
          <w:bCs/>
          <w:sz w:val="24"/>
          <w:szCs w:val="24"/>
        </w:rPr>
        <w:t>本项目采购产品被财政部、</w:t>
      </w:r>
      <w:proofErr w:type="gramStart"/>
      <w:r w:rsidRPr="004D5963">
        <w:rPr>
          <w:rFonts w:cs="宋体" w:hint="eastAsia"/>
          <w:bCs/>
          <w:sz w:val="24"/>
          <w:szCs w:val="24"/>
        </w:rPr>
        <w:t>国家发改委</w:t>
      </w:r>
      <w:proofErr w:type="gramEnd"/>
      <w:r w:rsidRPr="004D5963">
        <w:rPr>
          <w:rFonts w:cs="宋体" w:hint="eastAsia"/>
          <w:bCs/>
          <w:sz w:val="24"/>
          <w:szCs w:val="24"/>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03019B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26.3.10</w:t>
      </w:r>
      <w:r w:rsidRPr="004D5963">
        <w:rPr>
          <w:rFonts w:cs="宋体" w:hint="eastAsia"/>
          <w:bCs/>
          <w:sz w:val="24"/>
          <w:szCs w:val="24"/>
        </w:rPr>
        <w:t>响应文件未按照磋商文件要求加盖</w:t>
      </w:r>
      <w:r w:rsidRPr="004D5963">
        <w:rPr>
          <w:rFonts w:cs="宋体" w:hint="eastAsia"/>
          <w:bCs/>
          <w:sz w:val="24"/>
          <w:szCs w:val="24"/>
        </w:rPr>
        <w:t>CA</w:t>
      </w:r>
      <w:r w:rsidRPr="004D5963">
        <w:rPr>
          <w:rFonts w:cs="宋体" w:hint="eastAsia"/>
          <w:bCs/>
          <w:sz w:val="24"/>
          <w:szCs w:val="24"/>
        </w:rPr>
        <w:t>电子公章的。</w:t>
      </w:r>
    </w:p>
    <w:p w14:paraId="30570EE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26.4</w:t>
      </w:r>
      <w:r w:rsidRPr="004D5963">
        <w:rPr>
          <w:rFonts w:cs="宋体" w:hint="eastAsia"/>
          <w:bCs/>
          <w:sz w:val="24"/>
          <w:szCs w:val="24"/>
        </w:rPr>
        <w:t>未实质性响应磋商文件的响应文件按无效响应处理。</w:t>
      </w:r>
    </w:p>
    <w:p w14:paraId="16E32E60" w14:textId="77777777" w:rsidR="00A30EB3" w:rsidRPr="004D5963" w:rsidRDefault="00766D40">
      <w:pPr>
        <w:spacing w:line="360" w:lineRule="auto"/>
        <w:ind w:firstLine="480"/>
        <w:rPr>
          <w:rFonts w:cs="宋体"/>
          <w:bCs/>
          <w:sz w:val="24"/>
          <w:szCs w:val="24"/>
        </w:rPr>
      </w:pPr>
      <w:r w:rsidRPr="004D5963">
        <w:rPr>
          <w:rFonts w:cs="宋体" w:hint="eastAsia"/>
          <w:sz w:val="24"/>
          <w:szCs w:val="24"/>
        </w:rPr>
        <w:t>26.5</w:t>
      </w:r>
      <w:r w:rsidRPr="004D5963">
        <w:rPr>
          <w:rFonts w:cs="宋体" w:hint="eastAsia"/>
          <w:bCs/>
          <w:sz w:val="24"/>
          <w:szCs w:val="24"/>
        </w:rPr>
        <w:t>如果响应文件实质上没有响应磋商文件的要求，磋商小组将予以拒绝，供应商不得通过修改或撤销不合要求的偏离或保留而使其成为实质性响应的文件。</w:t>
      </w:r>
    </w:p>
    <w:p w14:paraId="2476E1C8" w14:textId="77777777" w:rsidR="00A30EB3" w:rsidRPr="004D5963" w:rsidRDefault="00766D40">
      <w:pPr>
        <w:spacing w:line="360" w:lineRule="auto"/>
        <w:ind w:firstLine="480"/>
        <w:rPr>
          <w:rFonts w:cs="宋体"/>
          <w:sz w:val="24"/>
          <w:szCs w:val="24"/>
        </w:rPr>
      </w:pPr>
      <w:bookmarkStart w:id="145" w:name="_Toc16938550"/>
      <w:bookmarkStart w:id="146" w:name="_Toc20823306"/>
      <w:bookmarkStart w:id="147" w:name="_Toc513029234"/>
      <w:r w:rsidRPr="004D5963">
        <w:rPr>
          <w:rFonts w:cs="宋体" w:hint="eastAsia"/>
          <w:sz w:val="24"/>
          <w:szCs w:val="24"/>
        </w:rPr>
        <w:t>26.6</w:t>
      </w:r>
      <w:r w:rsidRPr="004D5963">
        <w:rPr>
          <w:rFonts w:cs="宋体" w:hint="eastAsia"/>
          <w:sz w:val="24"/>
          <w:szCs w:val="24"/>
        </w:rPr>
        <w:t>供应商在项目评审全过程中应保持通讯畅通，并安排专人与采购中心及磋商小组联系。</w:t>
      </w:r>
    </w:p>
    <w:p w14:paraId="7FC08560" w14:textId="77777777" w:rsidR="00A30EB3" w:rsidRPr="004D5963" w:rsidRDefault="00766D40">
      <w:pPr>
        <w:keepNext/>
        <w:keepLines/>
        <w:spacing w:line="360" w:lineRule="auto"/>
        <w:ind w:firstLine="480"/>
        <w:outlineLvl w:val="3"/>
        <w:rPr>
          <w:rFonts w:cs="宋体"/>
          <w:sz w:val="24"/>
          <w:szCs w:val="24"/>
        </w:rPr>
      </w:pPr>
      <w:r w:rsidRPr="004D5963">
        <w:rPr>
          <w:rFonts w:cs="宋体" w:hint="eastAsia"/>
          <w:sz w:val="24"/>
          <w:szCs w:val="24"/>
        </w:rPr>
        <w:t>27</w:t>
      </w:r>
      <w:r w:rsidRPr="004D5963">
        <w:rPr>
          <w:rFonts w:cs="宋体" w:hint="eastAsia"/>
          <w:sz w:val="24"/>
          <w:szCs w:val="24"/>
        </w:rPr>
        <w:t>、</w:t>
      </w:r>
      <w:bookmarkEnd w:id="145"/>
      <w:bookmarkEnd w:id="146"/>
      <w:bookmarkEnd w:id="147"/>
      <w:r w:rsidRPr="004D5963">
        <w:rPr>
          <w:rFonts w:cs="宋体" w:hint="eastAsia"/>
          <w:sz w:val="24"/>
          <w:szCs w:val="24"/>
        </w:rPr>
        <w:t>磋商程序及评审方法和评审标准</w:t>
      </w:r>
    </w:p>
    <w:p w14:paraId="17C9BE4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27.1</w:t>
      </w:r>
      <w:r w:rsidRPr="004D5963">
        <w:rPr>
          <w:rFonts w:cs="宋体" w:hint="eastAsia"/>
          <w:bCs/>
          <w:sz w:val="24"/>
          <w:szCs w:val="24"/>
        </w:rPr>
        <w:t>磋商程序</w:t>
      </w:r>
    </w:p>
    <w:p w14:paraId="3195236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27.1.1</w:t>
      </w:r>
      <w:r w:rsidRPr="004D5963">
        <w:rPr>
          <w:rFonts w:cs="宋体" w:hint="eastAsia"/>
          <w:bCs/>
          <w:sz w:val="24"/>
          <w:szCs w:val="24"/>
        </w:rPr>
        <w:t>对于通过资格审查和符合性审查的供应商，磋商小组将集中与单一供应商分别进行磋商。磋商小组通过苏</w:t>
      </w:r>
      <w:proofErr w:type="gramStart"/>
      <w:r w:rsidRPr="004D5963">
        <w:rPr>
          <w:rFonts w:cs="宋体" w:hint="eastAsia"/>
          <w:bCs/>
          <w:sz w:val="24"/>
          <w:szCs w:val="24"/>
        </w:rPr>
        <w:t>采云</w:t>
      </w:r>
      <w:proofErr w:type="gramEnd"/>
      <w:r w:rsidRPr="004D5963">
        <w:rPr>
          <w:rFonts w:cs="宋体" w:hint="eastAsia"/>
          <w:bCs/>
          <w:sz w:val="24"/>
          <w:szCs w:val="24"/>
        </w:rPr>
        <w:t>系统向供应商发布“磋商函”，供应商应当按照要求在苏</w:t>
      </w:r>
      <w:proofErr w:type="gramStart"/>
      <w:r w:rsidRPr="004D5963">
        <w:rPr>
          <w:rFonts w:cs="宋体" w:hint="eastAsia"/>
          <w:bCs/>
          <w:sz w:val="24"/>
          <w:szCs w:val="24"/>
        </w:rPr>
        <w:t>采云</w:t>
      </w:r>
      <w:proofErr w:type="gramEnd"/>
      <w:r w:rsidRPr="004D5963">
        <w:rPr>
          <w:rFonts w:cs="宋体" w:hint="eastAsia"/>
          <w:bCs/>
          <w:sz w:val="24"/>
          <w:szCs w:val="24"/>
        </w:rPr>
        <w:t>系统提交“磋商响应函”并加盖</w:t>
      </w:r>
      <w:r w:rsidRPr="004D5963">
        <w:rPr>
          <w:rFonts w:cs="宋体" w:hint="eastAsia"/>
          <w:bCs/>
          <w:sz w:val="24"/>
          <w:szCs w:val="24"/>
        </w:rPr>
        <w:t>CA</w:t>
      </w:r>
      <w:r w:rsidRPr="004D5963">
        <w:rPr>
          <w:rFonts w:cs="宋体" w:hint="eastAsia"/>
          <w:bCs/>
          <w:sz w:val="24"/>
          <w:szCs w:val="24"/>
        </w:rPr>
        <w:t>电子公章。</w:t>
      </w:r>
    </w:p>
    <w:p w14:paraId="417CD594"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在磋商过程中，磋商小组可能根据磋商文件和磋商情况实质性变动的内容有：采购需求中的技术、服务要求以及合同草案条款。对磋商文件</w:t>
      </w:r>
      <w:proofErr w:type="gramStart"/>
      <w:r w:rsidRPr="004D5963">
        <w:rPr>
          <w:rFonts w:cs="宋体" w:hint="eastAsia"/>
          <w:bCs/>
          <w:sz w:val="24"/>
          <w:szCs w:val="24"/>
        </w:rPr>
        <w:t>作出</w:t>
      </w:r>
      <w:proofErr w:type="gramEnd"/>
      <w:r w:rsidRPr="004D5963">
        <w:rPr>
          <w:rFonts w:cs="宋体" w:hint="eastAsia"/>
          <w:bCs/>
          <w:sz w:val="24"/>
          <w:szCs w:val="24"/>
        </w:rPr>
        <w:t>的实质性变动是磋商文件的有效组成部分，磋商小组将在苏</w:t>
      </w:r>
      <w:proofErr w:type="gramStart"/>
      <w:r w:rsidRPr="004D5963">
        <w:rPr>
          <w:rFonts w:cs="宋体" w:hint="eastAsia"/>
          <w:bCs/>
          <w:sz w:val="24"/>
          <w:szCs w:val="24"/>
        </w:rPr>
        <w:t>采云</w:t>
      </w:r>
      <w:proofErr w:type="gramEnd"/>
      <w:r w:rsidRPr="004D5963">
        <w:rPr>
          <w:rFonts w:cs="宋体" w:hint="eastAsia"/>
          <w:bCs/>
          <w:sz w:val="24"/>
          <w:szCs w:val="24"/>
        </w:rPr>
        <w:t>系统中通知所有参加磋商的供应商。供应商应当按照磋商文件的变动情况和磋商小组的要求在苏</w:t>
      </w:r>
      <w:proofErr w:type="gramStart"/>
      <w:r w:rsidRPr="004D5963">
        <w:rPr>
          <w:rFonts w:cs="宋体" w:hint="eastAsia"/>
          <w:bCs/>
          <w:sz w:val="24"/>
          <w:szCs w:val="24"/>
        </w:rPr>
        <w:t>采云</w:t>
      </w:r>
      <w:proofErr w:type="gramEnd"/>
      <w:r w:rsidRPr="004D5963">
        <w:rPr>
          <w:rFonts w:cs="宋体" w:hint="eastAsia"/>
          <w:bCs/>
          <w:sz w:val="24"/>
          <w:szCs w:val="24"/>
        </w:rPr>
        <w:t>系统中重新提交响应文件，并加盖</w:t>
      </w:r>
      <w:r w:rsidRPr="004D5963">
        <w:rPr>
          <w:rFonts w:cs="宋体" w:hint="eastAsia"/>
          <w:bCs/>
          <w:sz w:val="24"/>
          <w:szCs w:val="24"/>
        </w:rPr>
        <w:t>CA</w:t>
      </w:r>
      <w:r w:rsidRPr="004D5963">
        <w:rPr>
          <w:rFonts w:cs="宋体" w:hint="eastAsia"/>
          <w:bCs/>
          <w:sz w:val="24"/>
          <w:szCs w:val="24"/>
        </w:rPr>
        <w:t>电子公章。</w:t>
      </w:r>
    </w:p>
    <w:p w14:paraId="6D1A657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 27.1.2</w:t>
      </w:r>
      <w:r w:rsidRPr="004D5963">
        <w:rPr>
          <w:rFonts w:cs="宋体" w:hint="eastAsia"/>
          <w:bCs/>
          <w:sz w:val="24"/>
          <w:szCs w:val="24"/>
        </w:rPr>
        <w:t>磋商文件能够详细列明采购标的</w:t>
      </w:r>
      <w:proofErr w:type="gramStart"/>
      <w:r w:rsidRPr="004D5963">
        <w:rPr>
          <w:rFonts w:cs="宋体" w:hint="eastAsia"/>
          <w:bCs/>
          <w:sz w:val="24"/>
          <w:szCs w:val="24"/>
        </w:rPr>
        <w:t>的</w:t>
      </w:r>
      <w:proofErr w:type="gramEnd"/>
      <w:r w:rsidRPr="004D5963">
        <w:rPr>
          <w:rFonts w:cs="宋体" w:hint="eastAsia"/>
          <w:bCs/>
          <w:sz w:val="24"/>
          <w:szCs w:val="24"/>
        </w:rPr>
        <w:t>技术、服务要求的，磋商结束后，磋商小组将在苏</w:t>
      </w:r>
      <w:proofErr w:type="gramStart"/>
      <w:r w:rsidRPr="004D5963">
        <w:rPr>
          <w:rFonts w:cs="宋体" w:hint="eastAsia"/>
          <w:bCs/>
          <w:sz w:val="24"/>
          <w:szCs w:val="24"/>
        </w:rPr>
        <w:t>采云</w:t>
      </w:r>
      <w:proofErr w:type="gramEnd"/>
      <w:r w:rsidRPr="004D5963">
        <w:rPr>
          <w:rFonts w:cs="宋体" w:hint="eastAsia"/>
          <w:bCs/>
          <w:sz w:val="24"/>
          <w:szCs w:val="24"/>
        </w:rPr>
        <w:t>系统向所有实质性响应的供应商发布“最后报价要求函”及最后报价格式表，要求所有实质性响应的供应商在规定时间内提交最后报价。</w:t>
      </w:r>
    </w:p>
    <w:p w14:paraId="28B3196A"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磋商文件不能详细列明采购标的</w:t>
      </w:r>
      <w:proofErr w:type="gramStart"/>
      <w:r w:rsidRPr="004D5963">
        <w:rPr>
          <w:rFonts w:cs="宋体" w:hint="eastAsia"/>
          <w:bCs/>
          <w:sz w:val="24"/>
          <w:szCs w:val="24"/>
        </w:rPr>
        <w:t>的</w:t>
      </w:r>
      <w:proofErr w:type="gramEnd"/>
      <w:r w:rsidRPr="004D5963">
        <w:rPr>
          <w:rFonts w:cs="宋体" w:hint="eastAsia"/>
          <w:bCs/>
          <w:sz w:val="24"/>
          <w:szCs w:val="24"/>
        </w:rPr>
        <w:t>技术、服务要求，需经磋商由供应商提供最终设计方案或解决方案的，磋商结束后，磋商小组将按照少数服从多数的原则投票推荐</w:t>
      </w:r>
      <w:r w:rsidRPr="004D5963">
        <w:rPr>
          <w:rFonts w:cs="宋体" w:hint="eastAsia"/>
          <w:bCs/>
          <w:sz w:val="24"/>
          <w:szCs w:val="24"/>
        </w:rPr>
        <w:t>3</w:t>
      </w:r>
      <w:r w:rsidRPr="004D5963">
        <w:rPr>
          <w:rFonts w:cs="宋体" w:hint="eastAsia"/>
          <w:bCs/>
          <w:sz w:val="24"/>
          <w:szCs w:val="24"/>
        </w:rPr>
        <w:t>家以上供应商的设计方案或者解决方案，在苏</w:t>
      </w:r>
      <w:proofErr w:type="gramStart"/>
      <w:r w:rsidRPr="004D5963">
        <w:rPr>
          <w:rFonts w:cs="宋体" w:hint="eastAsia"/>
          <w:bCs/>
          <w:sz w:val="24"/>
          <w:szCs w:val="24"/>
        </w:rPr>
        <w:t>采云</w:t>
      </w:r>
      <w:proofErr w:type="gramEnd"/>
      <w:r w:rsidRPr="004D5963">
        <w:rPr>
          <w:rFonts w:cs="宋体" w:hint="eastAsia"/>
          <w:bCs/>
          <w:sz w:val="24"/>
          <w:szCs w:val="24"/>
        </w:rPr>
        <w:t>系统中向其发布“最后报价要求函”及最后报价格式表，要求其在规定时间内提交最后报价。</w:t>
      </w:r>
    </w:p>
    <w:p w14:paraId="79E2BE29"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最后报价是供应商响应文件的有效组成部分。符合《政府采购竞争性磋商采购方式管理暂行办法》第三条第一款第四项及《财政部关于竞争性磋商采购方式管理暂行办法</w:t>
      </w:r>
      <w:r w:rsidRPr="004D5963">
        <w:rPr>
          <w:rFonts w:cs="宋体" w:hint="eastAsia"/>
          <w:bCs/>
          <w:sz w:val="24"/>
          <w:szCs w:val="24"/>
        </w:rPr>
        <w:lastRenderedPageBreak/>
        <w:t>有关问题的补充通知》（财库〔</w:t>
      </w:r>
      <w:r w:rsidRPr="004D5963">
        <w:rPr>
          <w:rFonts w:cs="宋体" w:hint="eastAsia"/>
          <w:bCs/>
          <w:sz w:val="24"/>
          <w:szCs w:val="24"/>
        </w:rPr>
        <w:t>2015</w:t>
      </w:r>
      <w:r w:rsidRPr="004D5963">
        <w:rPr>
          <w:rFonts w:cs="宋体" w:hint="eastAsia"/>
          <w:bCs/>
          <w:sz w:val="24"/>
          <w:szCs w:val="24"/>
        </w:rPr>
        <w:t>〕</w:t>
      </w:r>
      <w:r w:rsidRPr="004D5963">
        <w:rPr>
          <w:rFonts w:cs="宋体" w:hint="eastAsia"/>
          <w:bCs/>
          <w:sz w:val="24"/>
          <w:szCs w:val="24"/>
        </w:rPr>
        <w:t>124</w:t>
      </w:r>
      <w:r w:rsidRPr="004D5963">
        <w:rPr>
          <w:rFonts w:cs="宋体" w:hint="eastAsia"/>
          <w:bCs/>
          <w:sz w:val="24"/>
          <w:szCs w:val="24"/>
        </w:rPr>
        <w:t>号）规定情形的，提交最后报价的供应商可以为</w:t>
      </w:r>
      <w:r w:rsidRPr="004D5963">
        <w:rPr>
          <w:rFonts w:cs="宋体" w:hint="eastAsia"/>
          <w:bCs/>
          <w:sz w:val="24"/>
          <w:szCs w:val="24"/>
        </w:rPr>
        <w:t>2</w:t>
      </w:r>
      <w:r w:rsidRPr="004D5963">
        <w:rPr>
          <w:rFonts w:cs="宋体" w:hint="eastAsia"/>
          <w:bCs/>
          <w:sz w:val="24"/>
          <w:szCs w:val="24"/>
        </w:rPr>
        <w:t>家。</w:t>
      </w:r>
    </w:p>
    <w:p w14:paraId="0AA6361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27.1.3</w:t>
      </w:r>
      <w:r w:rsidRPr="004D5963">
        <w:rPr>
          <w:rFonts w:cs="宋体" w:hint="eastAsia"/>
          <w:bCs/>
          <w:sz w:val="24"/>
          <w:szCs w:val="24"/>
        </w:rPr>
        <w:t>供应商未在磋商小组规定的时间内在苏</w:t>
      </w:r>
      <w:proofErr w:type="gramStart"/>
      <w:r w:rsidRPr="004D5963">
        <w:rPr>
          <w:rFonts w:cs="宋体" w:hint="eastAsia"/>
          <w:bCs/>
          <w:sz w:val="24"/>
          <w:szCs w:val="24"/>
        </w:rPr>
        <w:t>采云</w:t>
      </w:r>
      <w:proofErr w:type="gramEnd"/>
      <w:r w:rsidRPr="004D5963">
        <w:rPr>
          <w:rFonts w:cs="宋体" w:hint="eastAsia"/>
          <w:bCs/>
          <w:sz w:val="24"/>
          <w:szCs w:val="24"/>
        </w:rPr>
        <w:t>系统中提交最后报价的视为放弃磋商，其响应文件按无效响应处理，最后报价格式表须加盖</w:t>
      </w:r>
      <w:r w:rsidRPr="004D5963">
        <w:rPr>
          <w:rFonts w:cs="宋体" w:hint="eastAsia"/>
          <w:bCs/>
          <w:sz w:val="24"/>
          <w:szCs w:val="24"/>
        </w:rPr>
        <w:t>CA</w:t>
      </w:r>
      <w:r w:rsidRPr="004D5963">
        <w:rPr>
          <w:rFonts w:cs="宋体" w:hint="eastAsia"/>
          <w:bCs/>
          <w:sz w:val="24"/>
          <w:szCs w:val="24"/>
        </w:rPr>
        <w:t>电子公章</w:t>
      </w:r>
      <w:r w:rsidRPr="004D5963">
        <w:rPr>
          <w:rFonts w:cs="宋体" w:hint="eastAsia"/>
          <w:bCs/>
          <w:sz w:val="24"/>
          <w:szCs w:val="24"/>
        </w:rPr>
        <w:t>,</w:t>
      </w:r>
      <w:r w:rsidRPr="004D5963">
        <w:rPr>
          <w:rFonts w:cs="宋体" w:hint="eastAsia"/>
          <w:bCs/>
          <w:sz w:val="24"/>
          <w:szCs w:val="24"/>
        </w:rPr>
        <w:t>否则视为未提交最后报价。已提交响应文件的供应商，在提交最后报价之前，可以根据磋商情况退出磋商，并在苏</w:t>
      </w:r>
      <w:proofErr w:type="gramStart"/>
      <w:r w:rsidRPr="004D5963">
        <w:rPr>
          <w:rFonts w:cs="宋体" w:hint="eastAsia"/>
          <w:bCs/>
          <w:sz w:val="24"/>
          <w:szCs w:val="24"/>
        </w:rPr>
        <w:t>采云</w:t>
      </w:r>
      <w:proofErr w:type="gramEnd"/>
      <w:r w:rsidRPr="004D5963">
        <w:rPr>
          <w:rFonts w:cs="宋体" w:hint="eastAsia"/>
          <w:bCs/>
          <w:sz w:val="24"/>
          <w:szCs w:val="24"/>
        </w:rPr>
        <w:t>系统中提交“退出磋商函”并加盖</w:t>
      </w:r>
      <w:r w:rsidRPr="004D5963">
        <w:rPr>
          <w:rFonts w:cs="宋体" w:hint="eastAsia"/>
          <w:bCs/>
          <w:sz w:val="24"/>
          <w:szCs w:val="24"/>
        </w:rPr>
        <w:t>CA</w:t>
      </w:r>
      <w:r w:rsidRPr="004D5963">
        <w:rPr>
          <w:rFonts w:cs="宋体" w:hint="eastAsia"/>
          <w:bCs/>
          <w:sz w:val="24"/>
          <w:szCs w:val="24"/>
        </w:rPr>
        <w:t>电子公章。</w:t>
      </w:r>
    </w:p>
    <w:p w14:paraId="2576BCE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27.2 </w:t>
      </w:r>
      <w:r w:rsidRPr="004D5963">
        <w:rPr>
          <w:rFonts w:cs="宋体" w:hint="eastAsia"/>
          <w:bCs/>
          <w:sz w:val="24"/>
          <w:szCs w:val="24"/>
        </w:rPr>
        <w:t>评审方法和评审标准</w:t>
      </w:r>
    </w:p>
    <w:p w14:paraId="5739662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27.2.1</w:t>
      </w:r>
      <w:r w:rsidRPr="004D5963">
        <w:rPr>
          <w:rFonts w:cs="宋体" w:hint="eastAsia"/>
          <w:bCs/>
          <w:sz w:val="24"/>
          <w:szCs w:val="24"/>
        </w:rPr>
        <w:t>评审方法。经磋商确定最终采购需求和提交最后报价的供应商后，由磋商小组采用综合评分法对提交最后报价的供应商的响应文件和最后报价进行综合评分。</w:t>
      </w:r>
    </w:p>
    <w:p w14:paraId="50117CA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sidRPr="004D5963">
        <w:rPr>
          <w:rFonts w:cs="宋体" w:hint="eastAsia"/>
          <w:bCs/>
          <w:sz w:val="24"/>
          <w:szCs w:val="24"/>
        </w:rPr>
        <w:t>有效响应</w:t>
      </w:r>
      <w:proofErr w:type="gramEnd"/>
      <w:r w:rsidRPr="004D5963">
        <w:rPr>
          <w:rFonts w:cs="宋体" w:hint="eastAsia"/>
          <w:bCs/>
          <w:sz w:val="24"/>
          <w:szCs w:val="24"/>
        </w:rPr>
        <w:t>的文件进行评价、打分，然后汇总每个供应商每项评分因素的得分。</w:t>
      </w:r>
    </w:p>
    <w:p w14:paraId="49E8D8C1"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27.2.2</w:t>
      </w:r>
      <w:r w:rsidRPr="004D5963">
        <w:rPr>
          <w:rFonts w:cs="宋体" w:hint="eastAsia"/>
          <w:bCs/>
          <w:sz w:val="24"/>
          <w:szCs w:val="24"/>
        </w:rPr>
        <w:t>评审标准</w:t>
      </w:r>
    </w:p>
    <w:p w14:paraId="04D05123"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见本磋商文件第五章规定。</w:t>
      </w:r>
    </w:p>
    <w:p w14:paraId="46C56A34"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27.3</w:t>
      </w:r>
      <w:r w:rsidRPr="004D5963">
        <w:rPr>
          <w:rFonts w:cs="宋体" w:hint="eastAsia"/>
          <w:bCs/>
          <w:sz w:val="24"/>
          <w:szCs w:val="24"/>
        </w:rPr>
        <w:t>采购活动终止的情况</w:t>
      </w:r>
    </w:p>
    <w:p w14:paraId="1E883977"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出现下列情形之一的，本次竞争性磋商采购活动将被终止：</w:t>
      </w:r>
    </w:p>
    <w:p w14:paraId="6B114546"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27.3.1</w:t>
      </w:r>
      <w:r w:rsidRPr="004D5963">
        <w:rPr>
          <w:rFonts w:cs="宋体" w:hint="eastAsia"/>
          <w:bCs/>
          <w:sz w:val="24"/>
          <w:szCs w:val="24"/>
        </w:rPr>
        <w:t>因情况变化，不再符合规定的竞争性磋商采购方式适用情形的。</w:t>
      </w:r>
    </w:p>
    <w:p w14:paraId="109B6D5E"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27.3.2</w:t>
      </w:r>
      <w:r w:rsidRPr="004D5963">
        <w:rPr>
          <w:rFonts w:cs="宋体" w:hint="eastAsia"/>
          <w:bCs/>
          <w:sz w:val="24"/>
          <w:szCs w:val="24"/>
        </w:rPr>
        <w:t>出现影响采购公正的违法、违规行为的。</w:t>
      </w:r>
    </w:p>
    <w:p w14:paraId="35BF680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27.3.3</w:t>
      </w:r>
      <w:r w:rsidRPr="004D5963">
        <w:rPr>
          <w:rFonts w:cs="宋体" w:hint="eastAsia"/>
          <w:bCs/>
          <w:sz w:val="24"/>
          <w:szCs w:val="24"/>
        </w:rPr>
        <w:t>除本磋商文件第二章第</w:t>
      </w:r>
      <w:r w:rsidRPr="004D5963">
        <w:rPr>
          <w:rFonts w:cs="宋体" w:hint="eastAsia"/>
          <w:bCs/>
          <w:sz w:val="24"/>
          <w:szCs w:val="24"/>
        </w:rPr>
        <w:t>27.1.2</w:t>
      </w:r>
      <w:r w:rsidRPr="004D5963">
        <w:rPr>
          <w:rFonts w:cs="宋体" w:hint="eastAsia"/>
          <w:bCs/>
          <w:sz w:val="24"/>
          <w:szCs w:val="24"/>
        </w:rPr>
        <w:t>条第三款规定的情形外，在采购过程中符合要求的供应商或者最后报价未超过采购预算的供应商不足</w:t>
      </w:r>
      <w:r w:rsidRPr="004D5963">
        <w:rPr>
          <w:rFonts w:cs="宋体" w:hint="eastAsia"/>
          <w:bCs/>
          <w:sz w:val="24"/>
          <w:szCs w:val="24"/>
        </w:rPr>
        <w:t>3</w:t>
      </w:r>
      <w:r w:rsidRPr="004D5963">
        <w:rPr>
          <w:rFonts w:cs="宋体" w:hint="eastAsia"/>
          <w:bCs/>
          <w:sz w:val="24"/>
          <w:szCs w:val="24"/>
        </w:rPr>
        <w:t>家的。</w:t>
      </w:r>
    </w:p>
    <w:p w14:paraId="0B065C7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27.3.4</w:t>
      </w:r>
      <w:r w:rsidRPr="004D5963">
        <w:rPr>
          <w:rFonts w:cs="宋体" w:hint="eastAsia"/>
          <w:bCs/>
          <w:sz w:val="24"/>
          <w:szCs w:val="24"/>
        </w:rPr>
        <w:t>在苏</w:t>
      </w:r>
      <w:proofErr w:type="gramStart"/>
      <w:r w:rsidRPr="004D5963">
        <w:rPr>
          <w:rFonts w:cs="宋体" w:hint="eastAsia"/>
          <w:bCs/>
          <w:sz w:val="24"/>
          <w:szCs w:val="24"/>
        </w:rPr>
        <w:t>采云</w:t>
      </w:r>
      <w:proofErr w:type="gramEnd"/>
      <w:r w:rsidRPr="004D5963">
        <w:rPr>
          <w:rFonts w:cs="宋体" w:hint="eastAsia"/>
          <w:bCs/>
          <w:sz w:val="24"/>
          <w:szCs w:val="24"/>
        </w:rPr>
        <w:t>系统规定时间内成功解密电子响应文件的供应商不足</w:t>
      </w:r>
      <w:r w:rsidRPr="004D5963">
        <w:rPr>
          <w:rFonts w:cs="宋体" w:hint="eastAsia"/>
          <w:bCs/>
          <w:sz w:val="24"/>
          <w:szCs w:val="24"/>
        </w:rPr>
        <w:t>3</w:t>
      </w:r>
      <w:r w:rsidRPr="004D5963">
        <w:rPr>
          <w:rFonts w:cs="宋体" w:hint="eastAsia"/>
          <w:bCs/>
          <w:sz w:val="24"/>
          <w:szCs w:val="24"/>
        </w:rPr>
        <w:t>家的。</w:t>
      </w:r>
    </w:p>
    <w:p w14:paraId="0E16E4A1" w14:textId="77777777" w:rsidR="00A30EB3" w:rsidRPr="004D5963" w:rsidRDefault="00766D40">
      <w:pPr>
        <w:keepNext/>
        <w:keepLines/>
        <w:spacing w:line="360" w:lineRule="auto"/>
        <w:ind w:firstLine="643"/>
        <w:outlineLvl w:val="2"/>
        <w:rPr>
          <w:b/>
          <w:bCs/>
          <w:sz w:val="32"/>
          <w:szCs w:val="32"/>
        </w:rPr>
      </w:pPr>
      <w:bookmarkStart w:id="148" w:name="_Toc513029235"/>
      <w:bookmarkStart w:id="149" w:name="_Toc16938551"/>
      <w:bookmarkStart w:id="150" w:name="_Toc120614219"/>
      <w:bookmarkStart w:id="151" w:name="_Toc20823307"/>
      <w:r w:rsidRPr="004D5963">
        <w:rPr>
          <w:rFonts w:hint="eastAsia"/>
          <w:b/>
          <w:bCs/>
          <w:sz w:val="32"/>
          <w:szCs w:val="32"/>
        </w:rPr>
        <w:t>六、</w:t>
      </w:r>
      <w:bookmarkEnd w:id="148"/>
      <w:bookmarkEnd w:id="149"/>
      <w:bookmarkEnd w:id="150"/>
      <w:bookmarkEnd w:id="151"/>
      <w:r w:rsidRPr="004D5963">
        <w:rPr>
          <w:rFonts w:hint="eastAsia"/>
          <w:b/>
          <w:bCs/>
          <w:sz w:val="32"/>
          <w:szCs w:val="32"/>
        </w:rPr>
        <w:t>成交</w:t>
      </w:r>
    </w:p>
    <w:p w14:paraId="1F4DB754" w14:textId="77777777" w:rsidR="00A30EB3" w:rsidRPr="004D5963" w:rsidRDefault="00766D40">
      <w:pPr>
        <w:keepNext/>
        <w:keepLines/>
        <w:spacing w:line="360" w:lineRule="auto"/>
        <w:ind w:firstLine="480"/>
        <w:outlineLvl w:val="3"/>
        <w:rPr>
          <w:rFonts w:cs="宋体"/>
          <w:bCs/>
          <w:sz w:val="24"/>
          <w:szCs w:val="24"/>
        </w:rPr>
      </w:pPr>
      <w:bookmarkStart w:id="152" w:name="_Toc513029238"/>
      <w:bookmarkStart w:id="153" w:name="_Toc20823310"/>
      <w:bookmarkStart w:id="154" w:name="_Toc16938554"/>
      <w:r w:rsidRPr="004D5963">
        <w:rPr>
          <w:rFonts w:cs="宋体" w:hint="eastAsia"/>
          <w:bCs/>
          <w:sz w:val="24"/>
          <w:szCs w:val="24"/>
        </w:rPr>
        <w:t>28</w:t>
      </w:r>
      <w:r w:rsidRPr="004D5963">
        <w:rPr>
          <w:rFonts w:cs="宋体" w:hint="eastAsia"/>
          <w:bCs/>
          <w:sz w:val="24"/>
          <w:szCs w:val="24"/>
        </w:rPr>
        <w:t>、</w:t>
      </w:r>
      <w:bookmarkEnd w:id="152"/>
      <w:r w:rsidRPr="004D5963">
        <w:rPr>
          <w:rFonts w:cs="宋体" w:hint="eastAsia"/>
          <w:bCs/>
          <w:sz w:val="24"/>
          <w:szCs w:val="24"/>
        </w:rPr>
        <w:t>确定</w:t>
      </w:r>
      <w:bookmarkEnd w:id="153"/>
      <w:bookmarkEnd w:id="154"/>
      <w:r w:rsidRPr="004D5963">
        <w:rPr>
          <w:rFonts w:cs="宋体" w:hint="eastAsia"/>
          <w:bCs/>
          <w:sz w:val="24"/>
          <w:szCs w:val="24"/>
        </w:rPr>
        <w:t>成交单位</w:t>
      </w:r>
    </w:p>
    <w:p w14:paraId="037EC5E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28.1</w:t>
      </w:r>
      <w:r w:rsidRPr="004D5963">
        <w:rPr>
          <w:rFonts w:cs="宋体" w:hint="eastAsia"/>
          <w:bCs/>
          <w:sz w:val="24"/>
          <w:szCs w:val="24"/>
        </w:rPr>
        <w:t>磋商小组根据综合评分情况，按照评审得分由高到低顺序推荐</w:t>
      </w:r>
      <w:r w:rsidRPr="004D5963">
        <w:rPr>
          <w:rFonts w:cs="宋体" w:hint="eastAsia"/>
          <w:bCs/>
          <w:sz w:val="24"/>
          <w:szCs w:val="24"/>
        </w:rPr>
        <w:t>3</w:t>
      </w:r>
      <w:r w:rsidRPr="004D5963">
        <w:rPr>
          <w:rFonts w:cs="宋体" w:hint="eastAsia"/>
          <w:bCs/>
          <w:sz w:val="24"/>
          <w:szCs w:val="24"/>
        </w:rPr>
        <w:t>名成交候选供应商，并编写评审报告。符合本磋商文件第二章第</w:t>
      </w:r>
      <w:r w:rsidRPr="004D5963">
        <w:rPr>
          <w:rFonts w:cs="宋体" w:hint="eastAsia"/>
          <w:bCs/>
          <w:sz w:val="24"/>
          <w:szCs w:val="24"/>
        </w:rPr>
        <w:t>27.1.2</w:t>
      </w:r>
      <w:r w:rsidRPr="004D5963">
        <w:rPr>
          <w:rFonts w:cs="宋体" w:hint="eastAsia"/>
          <w:bCs/>
          <w:sz w:val="24"/>
          <w:szCs w:val="24"/>
        </w:rPr>
        <w:t>条情形的，可以推荐</w:t>
      </w:r>
      <w:r w:rsidRPr="004D5963">
        <w:rPr>
          <w:rFonts w:cs="宋体" w:hint="eastAsia"/>
          <w:bCs/>
          <w:sz w:val="24"/>
          <w:szCs w:val="24"/>
        </w:rPr>
        <w:t>2</w:t>
      </w:r>
      <w:r w:rsidRPr="004D5963">
        <w:rPr>
          <w:rFonts w:cs="宋体" w:hint="eastAsia"/>
          <w:bCs/>
          <w:sz w:val="24"/>
          <w:szCs w:val="24"/>
        </w:rPr>
        <w:t>名成交候选供应商。评审得分相同的，按照最后报价由低到高的顺序推荐。评审得分且最后报价相同的，按照技术指标优劣顺序推荐。</w:t>
      </w:r>
    </w:p>
    <w:p w14:paraId="317A946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提供相同品牌相同型号产品且通过资格审查、符合性审查的不同供应商参加同一合同项下响应的，按一家供应商计算，评审后得分最高的同品牌同型号供应商获得成交供</w:t>
      </w:r>
      <w:r w:rsidRPr="004D5963">
        <w:rPr>
          <w:rFonts w:cs="宋体" w:hint="eastAsia"/>
          <w:bCs/>
          <w:sz w:val="24"/>
          <w:szCs w:val="24"/>
        </w:rPr>
        <w:lastRenderedPageBreak/>
        <w:t>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69BB4FE"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28.2</w:t>
      </w:r>
      <w:r w:rsidRPr="004D5963">
        <w:rPr>
          <w:rFonts w:cs="宋体" w:hint="eastAsia"/>
          <w:bCs/>
          <w:sz w:val="24"/>
          <w:szCs w:val="24"/>
        </w:rPr>
        <w:t>采购人从评审报告提出的成交候选供应商中，按照排序由高到低的原则确定成交供应商，成交候选人并列的，由采购人依法确定。采购人确定成交供应商后，采购中心将在“江苏政府采购网、常州市政府采购网”发布成交结果公告，公告期限为</w:t>
      </w:r>
      <w:r w:rsidRPr="004D5963">
        <w:rPr>
          <w:rFonts w:cs="宋体" w:hint="eastAsia"/>
          <w:bCs/>
          <w:sz w:val="24"/>
          <w:szCs w:val="24"/>
        </w:rPr>
        <w:t>1</w:t>
      </w:r>
      <w:r w:rsidRPr="004D5963">
        <w:rPr>
          <w:rFonts w:cs="宋体" w:hint="eastAsia"/>
          <w:bCs/>
          <w:sz w:val="24"/>
          <w:szCs w:val="24"/>
        </w:rPr>
        <w:t>个工作日。</w:t>
      </w:r>
    </w:p>
    <w:p w14:paraId="5E7B46FE"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w:t>
      </w:r>
      <w:r w:rsidRPr="004D5963">
        <w:rPr>
          <w:rFonts w:cs="宋体" w:hint="eastAsia"/>
          <w:bCs/>
          <w:sz w:val="24"/>
          <w:szCs w:val="24"/>
        </w:rPr>
        <w:t>若有充分证据证明，成交供应</w:t>
      </w:r>
      <w:proofErr w:type="gramStart"/>
      <w:r w:rsidRPr="004D5963">
        <w:rPr>
          <w:rFonts w:cs="宋体" w:hint="eastAsia"/>
          <w:bCs/>
          <w:sz w:val="24"/>
          <w:szCs w:val="24"/>
        </w:rPr>
        <w:t>商出现</w:t>
      </w:r>
      <w:proofErr w:type="gramEnd"/>
      <w:r w:rsidRPr="004D5963">
        <w:rPr>
          <w:rFonts w:cs="宋体" w:hint="eastAsia"/>
          <w:bCs/>
          <w:sz w:val="24"/>
          <w:szCs w:val="24"/>
        </w:rPr>
        <w:t>下列情况之一的，一经查实，将被取消成交资格：</w:t>
      </w:r>
    </w:p>
    <w:p w14:paraId="3A5F6C7E"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28.3.1</w:t>
      </w:r>
      <w:r w:rsidRPr="004D5963">
        <w:rPr>
          <w:rFonts w:cs="宋体" w:hint="eastAsia"/>
          <w:bCs/>
          <w:sz w:val="24"/>
          <w:szCs w:val="24"/>
        </w:rPr>
        <w:t>提供虚假材料谋取成交的。</w:t>
      </w:r>
    </w:p>
    <w:p w14:paraId="79D1FF07"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28.3.2</w:t>
      </w:r>
      <w:r w:rsidRPr="004D5963">
        <w:rPr>
          <w:rFonts w:cs="宋体" w:hint="eastAsia"/>
          <w:bCs/>
          <w:sz w:val="24"/>
          <w:szCs w:val="24"/>
        </w:rPr>
        <w:t>与评审专家、采购人、其他供应商或者采购中心工作人员恶意串通的。</w:t>
      </w:r>
    </w:p>
    <w:p w14:paraId="0831A6E8"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28.3.3</w:t>
      </w:r>
      <w:r w:rsidRPr="004D5963">
        <w:rPr>
          <w:rFonts w:cs="宋体" w:hint="eastAsia"/>
          <w:bCs/>
          <w:sz w:val="24"/>
          <w:szCs w:val="24"/>
        </w:rPr>
        <w:t>向评审专家、采购人或采购中心工作人员行贿或者提供其他不正当利益的。</w:t>
      </w:r>
    </w:p>
    <w:p w14:paraId="73DCD364"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28.3.4</w:t>
      </w:r>
      <w:r w:rsidRPr="004D5963">
        <w:rPr>
          <w:rFonts w:cs="宋体" w:hint="eastAsia"/>
          <w:bCs/>
          <w:sz w:val="24"/>
          <w:szCs w:val="24"/>
        </w:rPr>
        <w:t>恶意竞争，最后报价明显低于其自身合理成本且又无法提供证明的。</w:t>
      </w:r>
    </w:p>
    <w:p w14:paraId="79A69D9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28.3.5</w:t>
      </w:r>
      <w:r w:rsidRPr="004D5963">
        <w:rPr>
          <w:rFonts w:cs="宋体" w:hint="eastAsia"/>
          <w:bCs/>
          <w:sz w:val="24"/>
          <w:szCs w:val="24"/>
        </w:rPr>
        <w:t>不满足本磋商文件规定的实质性要求，但在评审过程中又未被磋商小组发现的。</w:t>
      </w:r>
    </w:p>
    <w:p w14:paraId="07F9544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28.3.6</w:t>
      </w:r>
      <w:r w:rsidRPr="004D5963">
        <w:rPr>
          <w:rFonts w:cs="宋体" w:hint="eastAsia"/>
          <w:bCs/>
          <w:sz w:val="24"/>
          <w:szCs w:val="24"/>
        </w:rPr>
        <w:t>成交后无正当理由拒不与采购人签订政府采购合同或者未按照磋商文件确定的事项签订政府采购合同的。</w:t>
      </w:r>
    </w:p>
    <w:p w14:paraId="0323AD5F"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28.3.7</w:t>
      </w:r>
      <w:r w:rsidRPr="004D5963">
        <w:rPr>
          <w:rFonts w:cs="宋体" w:hint="eastAsia"/>
          <w:bCs/>
          <w:sz w:val="24"/>
          <w:szCs w:val="24"/>
        </w:rPr>
        <w:t>将政府采购合同转包的。</w:t>
      </w:r>
    </w:p>
    <w:p w14:paraId="0ABECD1D" w14:textId="77777777" w:rsidR="00A30EB3" w:rsidRPr="004D5963" w:rsidRDefault="00766D40">
      <w:pPr>
        <w:keepNext/>
        <w:keepLines/>
        <w:spacing w:line="360" w:lineRule="auto"/>
        <w:ind w:firstLine="480"/>
        <w:outlineLvl w:val="3"/>
        <w:rPr>
          <w:rFonts w:cs="宋体"/>
          <w:bCs/>
          <w:sz w:val="24"/>
          <w:szCs w:val="24"/>
        </w:rPr>
      </w:pPr>
      <w:bookmarkStart w:id="155" w:name="_Toc200451960"/>
      <w:r w:rsidRPr="004D5963">
        <w:rPr>
          <w:rFonts w:cs="宋体" w:hint="eastAsia"/>
          <w:bCs/>
          <w:sz w:val="24"/>
          <w:szCs w:val="24"/>
        </w:rPr>
        <w:t>29</w:t>
      </w:r>
      <w:r w:rsidRPr="004D5963">
        <w:rPr>
          <w:rFonts w:cs="宋体" w:hint="eastAsia"/>
          <w:bCs/>
          <w:sz w:val="24"/>
          <w:szCs w:val="24"/>
        </w:rPr>
        <w:t>、质疑处理</w:t>
      </w:r>
      <w:bookmarkEnd w:id="155"/>
    </w:p>
    <w:p w14:paraId="54CF7C78"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29.1 </w:t>
      </w:r>
      <w:r w:rsidRPr="004D5963">
        <w:rPr>
          <w:rFonts w:cs="宋体" w:hint="eastAsia"/>
          <w:sz w:val="24"/>
          <w:szCs w:val="24"/>
        </w:rPr>
        <w:t>提出质疑的供应商应当是参与所质疑项目采购活动的供应商。潜在供应</w:t>
      </w:r>
      <w:proofErr w:type="gramStart"/>
      <w:r w:rsidRPr="004D5963">
        <w:rPr>
          <w:rFonts w:cs="宋体" w:hint="eastAsia"/>
          <w:sz w:val="24"/>
          <w:szCs w:val="24"/>
        </w:rPr>
        <w:t>商依法</w:t>
      </w:r>
      <w:proofErr w:type="gramEnd"/>
      <w:r w:rsidRPr="004D5963">
        <w:rPr>
          <w:rFonts w:cs="宋体" w:hint="eastAsia"/>
          <w:sz w:val="24"/>
          <w:szCs w:val="24"/>
        </w:rPr>
        <w:t>获取其可质疑的采购文件的，可以对采购文件提出质疑。</w:t>
      </w:r>
    </w:p>
    <w:p w14:paraId="36E6FB80" w14:textId="77777777" w:rsidR="00A30EB3" w:rsidRPr="004D5963" w:rsidRDefault="00766D40">
      <w:pPr>
        <w:spacing w:line="360" w:lineRule="auto"/>
        <w:ind w:firstLine="480"/>
        <w:rPr>
          <w:rFonts w:cs="宋体"/>
          <w:sz w:val="24"/>
          <w:szCs w:val="24"/>
        </w:rPr>
      </w:pPr>
      <w:r w:rsidRPr="004D5963">
        <w:rPr>
          <w:rFonts w:cs="宋体" w:hint="eastAsia"/>
          <w:sz w:val="24"/>
          <w:szCs w:val="24"/>
        </w:rPr>
        <w:t>29.2</w:t>
      </w:r>
      <w:r w:rsidRPr="004D5963">
        <w:rPr>
          <w:rFonts w:cs="宋体" w:hint="eastAsia"/>
          <w:sz w:val="24"/>
          <w:szCs w:val="24"/>
        </w:rPr>
        <w:t>供应商认为采购文件、采购过程和采购结果使自己的权益受到损害的，可以在知道或应知其权益受到损害之日起七个工作日内，以书面形式根据下述</w:t>
      </w:r>
      <w:r w:rsidRPr="004D5963">
        <w:rPr>
          <w:rFonts w:cs="宋体" w:hint="eastAsia"/>
          <w:sz w:val="24"/>
          <w:szCs w:val="24"/>
        </w:rPr>
        <w:t>29.4</w:t>
      </w:r>
      <w:r w:rsidRPr="004D5963">
        <w:rPr>
          <w:rFonts w:cs="宋体" w:hint="eastAsia"/>
          <w:sz w:val="24"/>
          <w:szCs w:val="24"/>
        </w:rPr>
        <w:t>条款的规定向采购中心或采购人提出质疑。上述应知其权益受到损害之日，是指：</w:t>
      </w:r>
    </w:p>
    <w:p w14:paraId="564B27FA" w14:textId="77777777" w:rsidR="00A30EB3" w:rsidRPr="004D5963" w:rsidRDefault="00766D40">
      <w:pPr>
        <w:pStyle w:val="a7"/>
        <w:spacing w:before="0" w:line="360" w:lineRule="auto"/>
        <w:ind w:firstLine="480"/>
        <w:rPr>
          <w:rFonts w:ascii="Times New Roman" w:hAnsi="Times New Roman" w:cs="宋体"/>
          <w:szCs w:val="24"/>
        </w:rPr>
      </w:pPr>
      <w:r w:rsidRPr="004D5963">
        <w:rPr>
          <w:rFonts w:ascii="Times New Roman" w:hAnsi="Times New Roman" w:cs="宋体" w:hint="eastAsia"/>
          <w:szCs w:val="24"/>
        </w:rPr>
        <w:t>29.2.1</w:t>
      </w:r>
      <w:r w:rsidRPr="004D5963">
        <w:rPr>
          <w:rFonts w:ascii="Times New Roman" w:hAnsi="Times New Roman" w:cs="宋体" w:hint="eastAsia"/>
          <w:szCs w:val="24"/>
        </w:rPr>
        <w:t>对可以质疑的采购文件提出质疑的，为收到采购文件之日或者采购文件公告期限届满之日。</w:t>
      </w:r>
    </w:p>
    <w:p w14:paraId="1C4990CB" w14:textId="77777777" w:rsidR="00A30EB3" w:rsidRPr="004D5963" w:rsidRDefault="00766D40">
      <w:pPr>
        <w:pStyle w:val="a7"/>
        <w:spacing w:before="0" w:line="360" w:lineRule="auto"/>
        <w:ind w:firstLine="480"/>
        <w:rPr>
          <w:rFonts w:ascii="Times New Roman" w:hAnsi="Times New Roman" w:cs="宋体"/>
          <w:szCs w:val="24"/>
        </w:rPr>
      </w:pPr>
      <w:r w:rsidRPr="004D5963">
        <w:rPr>
          <w:rFonts w:ascii="Times New Roman" w:hAnsi="Times New Roman" w:cs="宋体" w:hint="eastAsia"/>
          <w:szCs w:val="24"/>
        </w:rPr>
        <w:t xml:space="preserve">　</w:t>
      </w:r>
      <w:r w:rsidRPr="004D5963">
        <w:rPr>
          <w:rFonts w:ascii="Times New Roman" w:hAnsi="Times New Roman" w:cs="宋体" w:hint="eastAsia"/>
          <w:szCs w:val="24"/>
        </w:rPr>
        <w:t>29.2.2</w:t>
      </w:r>
      <w:r w:rsidRPr="004D5963">
        <w:rPr>
          <w:rFonts w:ascii="Times New Roman" w:hAnsi="Times New Roman" w:cs="宋体" w:hint="eastAsia"/>
          <w:szCs w:val="24"/>
        </w:rPr>
        <w:t>对采购过程提出质疑的，为各采购程序环节结束之日。</w:t>
      </w:r>
    </w:p>
    <w:p w14:paraId="4D446F99"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　</w:t>
      </w:r>
      <w:r w:rsidRPr="004D5963">
        <w:rPr>
          <w:rFonts w:cs="宋体" w:hint="eastAsia"/>
          <w:sz w:val="24"/>
          <w:szCs w:val="24"/>
        </w:rPr>
        <w:t>29.2.3</w:t>
      </w:r>
      <w:r w:rsidRPr="004D5963">
        <w:rPr>
          <w:rFonts w:cs="宋体" w:hint="eastAsia"/>
          <w:sz w:val="24"/>
          <w:szCs w:val="24"/>
        </w:rPr>
        <w:t>对成交结果提出质疑的，为成交结果公告期限届满之日。</w:t>
      </w:r>
    </w:p>
    <w:p w14:paraId="557A0EBB"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供应商应当在法定质疑期内一次性提出针对同一采购程序环节的质疑。供应商如在法定期限内对同一采购程序环节提出多次质疑的，采购中心、采购人将只对供应商第一次质疑</w:t>
      </w:r>
      <w:proofErr w:type="gramStart"/>
      <w:r w:rsidRPr="004D5963">
        <w:rPr>
          <w:rFonts w:cs="宋体" w:hint="eastAsia"/>
          <w:sz w:val="24"/>
          <w:szCs w:val="24"/>
        </w:rPr>
        <w:t>作出</w:t>
      </w:r>
      <w:proofErr w:type="gramEnd"/>
      <w:r w:rsidRPr="004D5963">
        <w:rPr>
          <w:rFonts w:cs="宋体" w:hint="eastAsia"/>
          <w:sz w:val="24"/>
          <w:szCs w:val="24"/>
        </w:rPr>
        <w:t>答复。</w:t>
      </w:r>
    </w:p>
    <w:p w14:paraId="46940715" w14:textId="77777777" w:rsidR="00A30EB3" w:rsidRPr="004D5963" w:rsidRDefault="00766D40">
      <w:pPr>
        <w:spacing w:line="360" w:lineRule="auto"/>
        <w:ind w:firstLine="480"/>
        <w:rPr>
          <w:rFonts w:cs="宋体"/>
          <w:sz w:val="24"/>
          <w:szCs w:val="24"/>
        </w:rPr>
      </w:pPr>
      <w:r w:rsidRPr="004D5963">
        <w:rPr>
          <w:rFonts w:cs="宋体" w:hint="eastAsia"/>
          <w:sz w:val="24"/>
          <w:szCs w:val="24"/>
        </w:rPr>
        <w:t>29.3</w:t>
      </w:r>
      <w:r w:rsidRPr="004D5963">
        <w:rPr>
          <w:rFonts w:cs="宋体" w:hint="eastAsia"/>
          <w:sz w:val="24"/>
          <w:szCs w:val="24"/>
        </w:rPr>
        <w:t>质疑</w:t>
      </w:r>
      <w:proofErr w:type="gramStart"/>
      <w:r w:rsidRPr="004D5963">
        <w:rPr>
          <w:rFonts w:cs="宋体" w:hint="eastAsia"/>
          <w:sz w:val="24"/>
          <w:szCs w:val="24"/>
        </w:rPr>
        <w:t>函必须</w:t>
      </w:r>
      <w:proofErr w:type="gramEnd"/>
      <w:r w:rsidRPr="004D5963">
        <w:rPr>
          <w:rFonts w:cs="宋体" w:hint="eastAsia"/>
          <w:sz w:val="24"/>
          <w:szCs w:val="24"/>
        </w:rPr>
        <w:t>按照本磋商文件中《质疑函范本》要求的格式和内容进行填写。供应</w:t>
      </w:r>
      <w:r w:rsidRPr="004D5963">
        <w:rPr>
          <w:rFonts w:cs="宋体" w:hint="eastAsia"/>
          <w:sz w:val="24"/>
          <w:szCs w:val="24"/>
        </w:rPr>
        <w:lastRenderedPageBreak/>
        <w:t>商如组成联合体参加磋商，则《质疑函范本》中要求签字、盖章、加盖公章之处，联合体各方均须按要求签字、盖章、加盖公章。</w:t>
      </w:r>
    </w:p>
    <w:p w14:paraId="37E080BA" w14:textId="77777777" w:rsidR="00A30EB3" w:rsidRPr="004D5963" w:rsidRDefault="00766D40">
      <w:pPr>
        <w:spacing w:line="360" w:lineRule="auto"/>
        <w:ind w:firstLine="480"/>
        <w:rPr>
          <w:rFonts w:cs="宋体"/>
          <w:b/>
          <w:sz w:val="24"/>
          <w:szCs w:val="24"/>
        </w:rPr>
      </w:pPr>
      <w:r w:rsidRPr="004D5963">
        <w:rPr>
          <w:rFonts w:cs="宋体" w:hint="eastAsia"/>
          <w:sz w:val="24"/>
          <w:szCs w:val="24"/>
        </w:rPr>
        <w:t xml:space="preserve">29.4 </w:t>
      </w:r>
      <w:r w:rsidRPr="004D5963">
        <w:rPr>
          <w:rFonts w:cs="宋体" w:hint="eastAsia"/>
          <w:sz w:val="24"/>
          <w:szCs w:val="24"/>
        </w:rPr>
        <w:t>供应商（含潜在供应商）对采购方式、采购需求、供应商资格条件、评审方法与评审标准、合同文本的询问、质疑请向采购人提出，由采购人负责答复。供应商对其他事项的询问、质疑请向采购中心提出，由采购中心负责答复。</w:t>
      </w:r>
    </w:p>
    <w:p w14:paraId="3AB74014" w14:textId="77777777" w:rsidR="00A30EB3" w:rsidRPr="004D5963" w:rsidRDefault="00766D40">
      <w:pPr>
        <w:spacing w:line="360" w:lineRule="auto"/>
        <w:ind w:firstLine="480"/>
        <w:rPr>
          <w:rFonts w:cs="宋体"/>
          <w:sz w:val="24"/>
          <w:szCs w:val="24"/>
        </w:rPr>
      </w:pPr>
      <w:r w:rsidRPr="004D5963">
        <w:rPr>
          <w:rFonts w:cs="宋体" w:hint="eastAsia"/>
          <w:sz w:val="24"/>
          <w:szCs w:val="24"/>
        </w:rPr>
        <w:t>采购中心及采购人只接收以纸质原件形式送达的质疑</w:t>
      </w:r>
      <w:r w:rsidRPr="004D5963">
        <w:rPr>
          <w:rFonts w:cs="宋体" w:hint="eastAsia"/>
          <w:sz w:val="24"/>
          <w:szCs w:val="24"/>
        </w:rPr>
        <w:t>,</w:t>
      </w:r>
      <w:r w:rsidRPr="004D5963">
        <w:rPr>
          <w:rFonts w:cs="宋体" w:hint="eastAsia"/>
          <w:sz w:val="24"/>
          <w:szCs w:val="24"/>
        </w:rPr>
        <w:t>建议外地供应商尽量通过邮寄方式提交质疑（采购人和采购中心不接受未填写快递运单的快件）。</w:t>
      </w:r>
    </w:p>
    <w:p w14:paraId="2322174F" w14:textId="77777777" w:rsidR="00A30EB3" w:rsidRPr="004D5963" w:rsidRDefault="00766D40">
      <w:pPr>
        <w:spacing w:line="360" w:lineRule="auto"/>
        <w:ind w:firstLine="480"/>
        <w:rPr>
          <w:rFonts w:cs="宋体"/>
          <w:sz w:val="24"/>
          <w:szCs w:val="24"/>
        </w:rPr>
      </w:pPr>
      <w:r w:rsidRPr="004D5963">
        <w:rPr>
          <w:rFonts w:cs="宋体" w:hint="eastAsia"/>
          <w:sz w:val="24"/>
          <w:szCs w:val="24"/>
        </w:rPr>
        <w:t>采购人和采购中心质疑接收联系方式见第一章。</w:t>
      </w:r>
    </w:p>
    <w:p w14:paraId="6DE4F595"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29.5 </w:t>
      </w:r>
      <w:r w:rsidRPr="004D5963">
        <w:rPr>
          <w:rFonts w:cs="宋体" w:hint="eastAsia"/>
          <w:sz w:val="24"/>
          <w:szCs w:val="24"/>
        </w:rPr>
        <w:t>以下情形的质疑不予受理</w:t>
      </w:r>
    </w:p>
    <w:p w14:paraId="03AE44B3"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29.5.1 </w:t>
      </w:r>
      <w:r w:rsidRPr="004D5963">
        <w:rPr>
          <w:rFonts w:cs="宋体" w:hint="eastAsia"/>
          <w:sz w:val="24"/>
          <w:szCs w:val="24"/>
        </w:rPr>
        <w:t>内容不符合《政府采购质疑和投诉办法》第十二条规定的质疑。</w:t>
      </w:r>
    </w:p>
    <w:p w14:paraId="4F8E4C56"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29.5.2 </w:t>
      </w:r>
      <w:r w:rsidRPr="004D5963">
        <w:rPr>
          <w:rFonts w:cs="宋体" w:hint="eastAsia"/>
          <w:sz w:val="24"/>
          <w:szCs w:val="24"/>
        </w:rPr>
        <w:t>超出政府采购法定期限的质疑。</w:t>
      </w:r>
    </w:p>
    <w:p w14:paraId="211359C2"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29.5.3 </w:t>
      </w:r>
      <w:r w:rsidRPr="004D5963">
        <w:rPr>
          <w:rFonts w:cs="宋体" w:hint="eastAsia"/>
          <w:sz w:val="24"/>
          <w:szCs w:val="24"/>
        </w:rPr>
        <w:t>以传真、电子邮件等方式递交的非原件形式的质疑。</w:t>
      </w:r>
    </w:p>
    <w:p w14:paraId="7E672B22" w14:textId="77777777" w:rsidR="00A30EB3" w:rsidRPr="004D5963" w:rsidRDefault="00766D40">
      <w:pPr>
        <w:spacing w:line="360" w:lineRule="auto"/>
        <w:ind w:firstLine="480"/>
        <w:rPr>
          <w:rFonts w:cs="宋体"/>
          <w:sz w:val="24"/>
          <w:szCs w:val="24"/>
        </w:rPr>
      </w:pPr>
      <w:r w:rsidRPr="004D5963">
        <w:rPr>
          <w:rFonts w:cs="宋体" w:hint="eastAsia"/>
          <w:sz w:val="24"/>
          <w:szCs w:val="24"/>
        </w:rPr>
        <w:t>29.5.4</w:t>
      </w:r>
      <w:r w:rsidRPr="004D5963">
        <w:rPr>
          <w:rFonts w:cs="宋体" w:hint="eastAsia"/>
          <w:sz w:val="24"/>
          <w:szCs w:val="24"/>
        </w:rPr>
        <w:t>未参加磋商活动的供应商或在磋商活动中自身权益未受到损害的供应商所提出的质疑。</w:t>
      </w:r>
    </w:p>
    <w:p w14:paraId="56EEB861" w14:textId="77777777" w:rsidR="00A30EB3" w:rsidRPr="004D5963" w:rsidRDefault="00766D40">
      <w:pPr>
        <w:spacing w:line="360" w:lineRule="auto"/>
        <w:ind w:firstLine="480"/>
        <w:rPr>
          <w:rFonts w:cs="宋体"/>
          <w:sz w:val="24"/>
          <w:szCs w:val="24"/>
        </w:rPr>
      </w:pPr>
      <w:r w:rsidRPr="004D5963">
        <w:rPr>
          <w:rFonts w:cs="宋体" w:hint="eastAsia"/>
          <w:sz w:val="24"/>
          <w:szCs w:val="24"/>
        </w:rPr>
        <w:t>29.5.5</w:t>
      </w:r>
      <w:r w:rsidRPr="004D5963">
        <w:rPr>
          <w:rFonts w:cs="宋体" w:hint="eastAsia"/>
          <w:sz w:val="24"/>
          <w:szCs w:val="24"/>
        </w:rPr>
        <w:t>供应商组成联合体参加磋商，联合体中任何一方或多方未按要求签字、盖章、加盖公章的质疑。</w:t>
      </w:r>
    </w:p>
    <w:p w14:paraId="1F2432FD" w14:textId="77777777" w:rsidR="00A30EB3" w:rsidRPr="004D5963" w:rsidRDefault="00766D40">
      <w:pPr>
        <w:spacing w:line="360" w:lineRule="auto"/>
        <w:ind w:firstLine="480"/>
        <w:rPr>
          <w:rFonts w:cs="宋体"/>
          <w:sz w:val="24"/>
          <w:szCs w:val="24"/>
        </w:rPr>
      </w:pPr>
      <w:r w:rsidRPr="004D5963">
        <w:rPr>
          <w:rFonts w:cs="宋体" w:hint="eastAsia"/>
          <w:sz w:val="24"/>
          <w:szCs w:val="24"/>
        </w:rPr>
        <w:t>29.6</w:t>
      </w:r>
      <w:r w:rsidRPr="004D5963">
        <w:rPr>
          <w:rFonts w:cs="宋体" w:hint="eastAsia"/>
          <w:sz w:val="24"/>
          <w:szCs w:val="24"/>
        </w:rPr>
        <w:t>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4AC4CDE8" w14:textId="77777777" w:rsidR="00A30EB3" w:rsidRPr="004D5963" w:rsidRDefault="00766D40">
      <w:pPr>
        <w:keepNext/>
        <w:keepLines/>
        <w:spacing w:line="360" w:lineRule="auto"/>
        <w:ind w:firstLine="480"/>
        <w:outlineLvl w:val="3"/>
        <w:rPr>
          <w:rFonts w:cs="宋体"/>
          <w:bCs/>
          <w:sz w:val="24"/>
          <w:szCs w:val="24"/>
        </w:rPr>
      </w:pPr>
      <w:r w:rsidRPr="004D5963">
        <w:rPr>
          <w:rFonts w:cs="宋体" w:hint="eastAsia"/>
          <w:bCs/>
          <w:sz w:val="24"/>
          <w:szCs w:val="24"/>
        </w:rPr>
        <w:t>30</w:t>
      </w:r>
      <w:r w:rsidRPr="004D5963">
        <w:rPr>
          <w:rFonts w:cs="宋体" w:hint="eastAsia"/>
          <w:bCs/>
          <w:sz w:val="24"/>
          <w:szCs w:val="24"/>
        </w:rPr>
        <w:t>、成交通知书</w:t>
      </w:r>
    </w:p>
    <w:p w14:paraId="7B1C0762" w14:textId="77777777" w:rsidR="00A30EB3" w:rsidRPr="004D5963" w:rsidRDefault="00766D40">
      <w:pPr>
        <w:spacing w:line="360" w:lineRule="auto"/>
        <w:ind w:firstLine="480"/>
        <w:rPr>
          <w:rFonts w:cs="宋体"/>
          <w:sz w:val="24"/>
          <w:szCs w:val="24"/>
        </w:rPr>
      </w:pPr>
      <w:r w:rsidRPr="004D5963">
        <w:rPr>
          <w:rFonts w:cs="宋体" w:hint="eastAsia"/>
          <w:sz w:val="24"/>
          <w:szCs w:val="24"/>
        </w:rPr>
        <w:t>30.1</w:t>
      </w:r>
      <w:r w:rsidRPr="004D5963">
        <w:rPr>
          <w:rFonts w:cs="宋体" w:hint="eastAsia"/>
          <w:sz w:val="24"/>
          <w:szCs w:val="24"/>
        </w:rPr>
        <w:t>成交结果确定后，采购中心将向成交供应商发出成交通知书。</w:t>
      </w:r>
      <w:proofErr w:type="gramStart"/>
      <w:r w:rsidRPr="004D5963">
        <w:rPr>
          <w:rFonts w:cs="宋体" w:hint="eastAsia"/>
          <w:sz w:val="24"/>
          <w:szCs w:val="24"/>
        </w:rPr>
        <w:t>请成交</w:t>
      </w:r>
      <w:proofErr w:type="gramEnd"/>
      <w:r w:rsidRPr="004D5963">
        <w:rPr>
          <w:rFonts w:cs="宋体" w:hint="eastAsia"/>
          <w:sz w:val="24"/>
          <w:szCs w:val="24"/>
        </w:rPr>
        <w:t>供应商在成交结果公告届满之日起</w:t>
      </w:r>
      <w:r w:rsidRPr="004D5963">
        <w:rPr>
          <w:rFonts w:cs="宋体" w:hint="eastAsia"/>
          <w:sz w:val="24"/>
          <w:szCs w:val="24"/>
        </w:rPr>
        <w:t>30</w:t>
      </w:r>
      <w:r w:rsidRPr="004D5963">
        <w:rPr>
          <w:rFonts w:cs="宋体" w:hint="eastAsia"/>
          <w:sz w:val="24"/>
          <w:szCs w:val="24"/>
        </w:rPr>
        <w:t>日内</w:t>
      </w:r>
      <w:r w:rsidRPr="004D5963">
        <w:rPr>
          <w:rFonts w:cs="宋体" w:hint="eastAsia"/>
          <w:sz w:val="24"/>
          <w:szCs w:val="24"/>
        </w:rPr>
        <w:t>,</w:t>
      </w:r>
      <w:r w:rsidRPr="004D5963">
        <w:rPr>
          <w:rFonts w:cs="宋体" w:hint="eastAsia"/>
          <w:sz w:val="24"/>
          <w:szCs w:val="24"/>
        </w:rPr>
        <w:t>使用</w:t>
      </w:r>
      <w:r w:rsidRPr="004D5963">
        <w:rPr>
          <w:rFonts w:cs="宋体" w:hint="eastAsia"/>
          <w:sz w:val="24"/>
          <w:szCs w:val="24"/>
        </w:rPr>
        <w:t>CA</w:t>
      </w:r>
      <w:r w:rsidRPr="004D5963">
        <w:rPr>
          <w:rFonts w:cs="宋体" w:hint="eastAsia"/>
          <w:sz w:val="24"/>
          <w:szCs w:val="24"/>
        </w:rPr>
        <w:t>数字证书登录苏</w:t>
      </w:r>
      <w:proofErr w:type="gramStart"/>
      <w:r w:rsidRPr="004D5963">
        <w:rPr>
          <w:rFonts w:cs="宋体" w:hint="eastAsia"/>
          <w:sz w:val="24"/>
          <w:szCs w:val="24"/>
        </w:rPr>
        <w:t>采云</w:t>
      </w:r>
      <w:proofErr w:type="gramEnd"/>
      <w:r w:rsidRPr="004D5963">
        <w:rPr>
          <w:rFonts w:cs="宋体" w:hint="eastAsia"/>
          <w:sz w:val="24"/>
          <w:szCs w:val="24"/>
        </w:rPr>
        <w:t>系统及时下载成交通知书。因系统存储空间有限，自成交结果公告届满之日起</w:t>
      </w:r>
      <w:r w:rsidRPr="004D5963">
        <w:rPr>
          <w:rFonts w:cs="宋体" w:hint="eastAsia"/>
          <w:sz w:val="24"/>
          <w:szCs w:val="24"/>
        </w:rPr>
        <w:t>30</w:t>
      </w:r>
      <w:r w:rsidRPr="004D5963">
        <w:rPr>
          <w:rFonts w:cs="宋体" w:hint="eastAsia"/>
          <w:sz w:val="24"/>
          <w:szCs w:val="24"/>
        </w:rPr>
        <w:t>日后，苏</w:t>
      </w:r>
      <w:proofErr w:type="gramStart"/>
      <w:r w:rsidRPr="004D5963">
        <w:rPr>
          <w:rFonts w:cs="宋体" w:hint="eastAsia"/>
          <w:sz w:val="24"/>
          <w:szCs w:val="24"/>
        </w:rPr>
        <w:t>采云</w:t>
      </w:r>
      <w:proofErr w:type="gramEnd"/>
      <w:r w:rsidRPr="004D5963">
        <w:rPr>
          <w:rFonts w:cs="宋体" w:hint="eastAsia"/>
          <w:sz w:val="24"/>
          <w:szCs w:val="24"/>
        </w:rPr>
        <w:t>系统不再保证提供下载成交通知书服务</w:t>
      </w:r>
      <w:r w:rsidRPr="004D5963">
        <w:rPr>
          <w:rFonts w:cs="宋体" w:hint="eastAsia"/>
          <w:sz w:val="24"/>
          <w:szCs w:val="24"/>
        </w:rPr>
        <w:t>,</w:t>
      </w:r>
      <w:r w:rsidRPr="004D5963">
        <w:rPr>
          <w:rFonts w:cs="宋体" w:hint="eastAsia"/>
          <w:sz w:val="24"/>
          <w:szCs w:val="24"/>
        </w:rPr>
        <w:t>因未及时下载而造成的不利后果</w:t>
      </w:r>
      <w:proofErr w:type="gramStart"/>
      <w:r w:rsidRPr="004D5963">
        <w:rPr>
          <w:rFonts w:cs="宋体" w:hint="eastAsia"/>
          <w:sz w:val="24"/>
          <w:szCs w:val="24"/>
        </w:rPr>
        <w:t>由成交</w:t>
      </w:r>
      <w:proofErr w:type="gramEnd"/>
      <w:r w:rsidRPr="004D5963">
        <w:rPr>
          <w:rFonts w:cs="宋体" w:hint="eastAsia"/>
          <w:sz w:val="24"/>
          <w:szCs w:val="24"/>
        </w:rPr>
        <w:t>供应商自行承担。</w:t>
      </w:r>
    </w:p>
    <w:p w14:paraId="7D542D17" w14:textId="77777777" w:rsidR="00A30EB3" w:rsidRPr="004D5963" w:rsidRDefault="00766D40">
      <w:pPr>
        <w:spacing w:line="360" w:lineRule="auto"/>
        <w:ind w:firstLine="480"/>
        <w:rPr>
          <w:rFonts w:cs="宋体"/>
          <w:sz w:val="24"/>
          <w:szCs w:val="24"/>
        </w:rPr>
      </w:pPr>
      <w:r w:rsidRPr="004D5963">
        <w:rPr>
          <w:rFonts w:cs="宋体" w:hint="eastAsia"/>
          <w:sz w:val="24"/>
          <w:szCs w:val="24"/>
        </w:rPr>
        <w:t>30.2</w:t>
      </w:r>
      <w:r w:rsidRPr="004D5963">
        <w:rPr>
          <w:rFonts w:cs="宋体" w:hint="eastAsia"/>
          <w:sz w:val="24"/>
          <w:szCs w:val="24"/>
        </w:rPr>
        <w:t>成交通知书将是合同的一个组成部分。对采购人和成交供应商均具有法律效力。成交通知书发出后，采购人改变成交结果的，或者成交供应商放弃成交项目的，应当依法承担法律责任。</w:t>
      </w:r>
    </w:p>
    <w:p w14:paraId="2152BA2D" w14:textId="77777777" w:rsidR="00A30EB3" w:rsidRPr="004D5963" w:rsidRDefault="00766D40">
      <w:pPr>
        <w:keepNext/>
        <w:keepLines/>
        <w:spacing w:line="360" w:lineRule="auto"/>
        <w:ind w:firstLine="643"/>
        <w:outlineLvl w:val="2"/>
        <w:rPr>
          <w:b/>
          <w:bCs/>
          <w:sz w:val="32"/>
          <w:szCs w:val="32"/>
        </w:rPr>
      </w:pPr>
      <w:bookmarkStart w:id="156" w:name="_Toc120614220"/>
      <w:bookmarkStart w:id="157" w:name="_Toc513029236"/>
      <w:bookmarkStart w:id="158" w:name="_Toc20823308"/>
      <w:bookmarkStart w:id="159" w:name="_Toc16938552"/>
      <w:r w:rsidRPr="004D5963">
        <w:rPr>
          <w:rFonts w:hint="eastAsia"/>
          <w:b/>
          <w:bCs/>
          <w:sz w:val="32"/>
          <w:szCs w:val="32"/>
        </w:rPr>
        <w:t>七、授予合同</w:t>
      </w:r>
      <w:bookmarkEnd w:id="156"/>
    </w:p>
    <w:p w14:paraId="7DBD1CB2" w14:textId="77777777" w:rsidR="00A30EB3" w:rsidRPr="004D5963" w:rsidRDefault="00766D40">
      <w:pPr>
        <w:keepNext/>
        <w:keepLines/>
        <w:spacing w:line="360" w:lineRule="auto"/>
        <w:ind w:firstLine="480"/>
        <w:outlineLvl w:val="3"/>
        <w:rPr>
          <w:rFonts w:cs="宋体"/>
          <w:bCs/>
          <w:sz w:val="24"/>
          <w:szCs w:val="24"/>
        </w:rPr>
      </w:pPr>
      <w:bookmarkStart w:id="160" w:name="_Toc16938553"/>
      <w:bookmarkStart w:id="161" w:name="_Toc513029237"/>
      <w:bookmarkStart w:id="162" w:name="_Toc20823309"/>
      <w:bookmarkEnd w:id="157"/>
      <w:bookmarkEnd w:id="158"/>
      <w:bookmarkEnd w:id="159"/>
      <w:r w:rsidRPr="004D5963">
        <w:rPr>
          <w:rFonts w:cs="宋体" w:hint="eastAsia"/>
          <w:bCs/>
          <w:sz w:val="24"/>
          <w:szCs w:val="24"/>
        </w:rPr>
        <w:t xml:space="preserve">31. </w:t>
      </w:r>
      <w:r w:rsidRPr="004D5963">
        <w:rPr>
          <w:rFonts w:cs="宋体" w:hint="eastAsia"/>
          <w:bCs/>
          <w:sz w:val="24"/>
          <w:szCs w:val="24"/>
        </w:rPr>
        <w:t>签订合同</w:t>
      </w:r>
    </w:p>
    <w:p w14:paraId="5B02DC63" w14:textId="77777777" w:rsidR="00A30EB3" w:rsidRPr="004D5963" w:rsidRDefault="00766D40">
      <w:pPr>
        <w:spacing w:line="360" w:lineRule="auto"/>
        <w:ind w:firstLine="480"/>
        <w:rPr>
          <w:rFonts w:cs="宋体"/>
          <w:sz w:val="24"/>
          <w:szCs w:val="24"/>
        </w:rPr>
      </w:pPr>
      <w:r w:rsidRPr="004D5963">
        <w:rPr>
          <w:rFonts w:cs="宋体" w:hint="eastAsia"/>
          <w:bCs/>
          <w:sz w:val="24"/>
          <w:szCs w:val="24"/>
        </w:rPr>
        <w:t>31</w:t>
      </w:r>
      <w:r w:rsidRPr="004D5963">
        <w:rPr>
          <w:rFonts w:cs="宋体" w:hint="eastAsia"/>
          <w:sz w:val="24"/>
          <w:szCs w:val="24"/>
        </w:rPr>
        <w:t>.l</w:t>
      </w:r>
      <w:r w:rsidRPr="004D5963">
        <w:rPr>
          <w:rFonts w:cs="宋体" w:hint="eastAsia"/>
          <w:sz w:val="24"/>
          <w:szCs w:val="24"/>
        </w:rPr>
        <w:t>成交供应商应当在成交通知书发出之日起三十日内，按照磋商文件确定的事项与</w:t>
      </w:r>
      <w:r w:rsidRPr="004D5963">
        <w:rPr>
          <w:rFonts w:cs="宋体" w:hint="eastAsia"/>
          <w:sz w:val="24"/>
          <w:szCs w:val="24"/>
        </w:rPr>
        <w:lastRenderedPageBreak/>
        <w:t>采购人签订政府采购合同。</w:t>
      </w:r>
    </w:p>
    <w:p w14:paraId="17CDA865" w14:textId="77777777" w:rsidR="00A30EB3" w:rsidRPr="004D5963" w:rsidRDefault="00766D40">
      <w:pPr>
        <w:spacing w:line="360" w:lineRule="auto"/>
        <w:ind w:firstLine="480"/>
        <w:rPr>
          <w:rFonts w:cs="宋体"/>
          <w:sz w:val="24"/>
          <w:szCs w:val="24"/>
        </w:rPr>
      </w:pPr>
      <w:r w:rsidRPr="004D5963">
        <w:rPr>
          <w:rFonts w:cs="宋体" w:hint="eastAsia"/>
          <w:sz w:val="24"/>
          <w:szCs w:val="24"/>
        </w:rPr>
        <w:t>31.2</w:t>
      </w:r>
      <w:r w:rsidRPr="004D5963">
        <w:rPr>
          <w:rFonts w:cs="宋体" w:hint="eastAsia"/>
          <w:sz w:val="24"/>
          <w:szCs w:val="24"/>
        </w:rPr>
        <w:t>磋商文件、成交供应商的响应文件及磋商过程中有关澄清、承诺文件均应作为合同附件。</w:t>
      </w:r>
    </w:p>
    <w:p w14:paraId="47C1E9C8" w14:textId="77777777" w:rsidR="00A30EB3" w:rsidRPr="004D5963" w:rsidRDefault="00766D40">
      <w:pPr>
        <w:spacing w:line="360" w:lineRule="auto"/>
        <w:ind w:firstLine="480"/>
        <w:rPr>
          <w:rFonts w:cs="宋体"/>
          <w:sz w:val="24"/>
          <w:szCs w:val="24"/>
        </w:rPr>
      </w:pPr>
      <w:r w:rsidRPr="004D5963">
        <w:rPr>
          <w:rFonts w:cs="宋体" w:hint="eastAsia"/>
          <w:sz w:val="24"/>
          <w:szCs w:val="24"/>
        </w:rPr>
        <w:t>31.3</w:t>
      </w:r>
      <w:r w:rsidRPr="004D5963">
        <w:rPr>
          <w:rFonts w:cs="宋体" w:hint="eastAsia"/>
          <w:sz w:val="24"/>
          <w:szCs w:val="24"/>
        </w:rPr>
        <w:t>签订合同后，</w:t>
      </w:r>
      <w:r w:rsidRPr="004D5963">
        <w:rPr>
          <w:rFonts w:cs="宋体" w:hint="eastAsia"/>
          <w:i/>
          <w:sz w:val="24"/>
          <w:szCs w:val="24"/>
          <w:u w:val="single"/>
        </w:rPr>
        <w:t>成交供应商不得将合同标的进行转包</w:t>
      </w:r>
      <w:r w:rsidRPr="004D5963">
        <w:rPr>
          <w:rFonts w:cs="宋体" w:hint="eastAsia"/>
          <w:sz w:val="24"/>
          <w:szCs w:val="24"/>
        </w:rPr>
        <w:t>。未经采购人同意，成交供应商也不得采用分包形式履行合同</w:t>
      </w:r>
      <w:r w:rsidRPr="004D5963">
        <w:rPr>
          <w:rFonts w:cs="宋体" w:hint="eastAsia"/>
          <w:sz w:val="24"/>
          <w:szCs w:val="24"/>
        </w:rPr>
        <w:t>,</w:t>
      </w:r>
      <w:r w:rsidRPr="004D5963">
        <w:rPr>
          <w:rFonts w:cs="宋体" w:hint="eastAsia"/>
          <w:sz w:val="24"/>
          <w:szCs w:val="24"/>
        </w:rPr>
        <w:t>否则采购人有权终止合同。转包或分包造成采购人损失的，成交供应商应承担相应赔偿责任。</w:t>
      </w:r>
    </w:p>
    <w:p w14:paraId="7532753F" w14:textId="77777777" w:rsidR="00A30EB3" w:rsidRPr="004D5963" w:rsidRDefault="00766D40">
      <w:pPr>
        <w:keepNext/>
        <w:keepLines/>
        <w:spacing w:line="360" w:lineRule="auto"/>
        <w:ind w:firstLine="480"/>
        <w:outlineLvl w:val="3"/>
        <w:rPr>
          <w:rFonts w:cs="宋体"/>
          <w:bCs/>
          <w:sz w:val="24"/>
          <w:szCs w:val="24"/>
        </w:rPr>
      </w:pPr>
      <w:r w:rsidRPr="004D5963">
        <w:rPr>
          <w:rFonts w:cs="宋体" w:hint="eastAsia"/>
          <w:bCs/>
          <w:sz w:val="24"/>
          <w:szCs w:val="24"/>
        </w:rPr>
        <w:t>32</w:t>
      </w:r>
      <w:r w:rsidRPr="004D5963">
        <w:rPr>
          <w:rFonts w:cs="宋体" w:hint="eastAsia"/>
          <w:bCs/>
          <w:sz w:val="24"/>
          <w:szCs w:val="24"/>
        </w:rPr>
        <w:t>、标的物的追加</w:t>
      </w:r>
    </w:p>
    <w:p w14:paraId="2BC8D8B1" w14:textId="77777777" w:rsidR="00A30EB3" w:rsidRPr="004D5963" w:rsidRDefault="00766D40">
      <w:pPr>
        <w:spacing w:line="360" w:lineRule="auto"/>
        <w:ind w:firstLine="480"/>
        <w:rPr>
          <w:rFonts w:cs="宋体"/>
          <w:sz w:val="24"/>
          <w:szCs w:val="24"/>
        </w:rPr>
      </w:pPr>
      <w:r w:rsidRPr="004D5963">
        <w:rPr>
          <w:rFonts w:cs="宋体" w:hint="eastAsia"/>
          <w:sz w:val="24"/>
          <w:szCs w:val="24"/>
        </w:rPr>
        <w:t>32.1</w:t>
      </w:r>
      <w:r w:rsidRPr="004D5963">
        <w:rPr>
          <w:rFonts w:cs="宋体" w:hint="eastAsia"/>
          <w:sz w:val="24"/>
          <w:szCs w:val="24"/>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sidRPr="004D5963">
        <w:rPr>
          <w:rFonts w:cs="宋体" w:hint="eastAsia"/>
          <w:sz w:val="24"/>
          <w:szCs w:val="24"/>
        </w:rPr>
        <w:t>10%</w:t>
      </w:r>
      <w:r w:rsidRPr="004D5963">
        <w:rPr>
          <w:rFonts w:cs="宋体" w:hint="eastAsia"/>
          <w:sz w:val="24"/>
          <w:szCs w:val="24"/>
        </w:rPr>
        <w:t>。</w:t>
      </w:r>
    </w:p>
    <w:p w14:paraId="532DB9DE" w14:textId="77777777" w:rsidR="00A30EB3" w:rsidRPr="004D5963" w:rsidRDefault="00766D40">
      <w:pPr>
        <w:keepNext/>
        <w:keepLines/>
        <w:spacing w:line="360" w:lineRule="auto"/>
        <w:ind w:firstLine="480"/>
        <w:outlineLvl w:val="3"/>
        <w:rPr>
          <w:rFonts w:cs="宋体"/>
          <w:bCs/>
          <w:sz w:val="24"/>
          <w:szCs w:val="24"/>
        </w:rPr>
      </w:pPr>
      <w:bookmarkStart w:id="163" w:name="_Toc479757207"/>
      <w:bookmarkStart w:id="164" w:name="_Toc16938558"/>
      <w:bookmarkStart w:id="165" w:name="_Toc20823314"/>
      <w:bookmarkStart w:id="166" w:name="_Toc513029242"/>
      <w:bookmarkStart w:id="167" w:name="_Toc120614221"/>
      <w:bookmarkEnd w:id="160"/>
      <w:bookmarkEnd w:id="161"/>
      <w:bookmarkEnd w:id="162"/>
      <w:r w:rsidRPr="004D5963">
        <w:rPr>
          <w:rFonts w:cs="宋体" w:hint="eastAsia"/>
          <w:bCs/>
          <w:sz w:val="24"/>
          <w:szCs w:val="24"/>
        </w:rPr>
        <w:t>33</w:t>
      </w:r>
      <w:r w:rsidRPr="004D5963">
        <w:rPr>
          <w:rFonts w:cs="宋体" w:hint="eastAsia"/>
          <w:bCs/>
          <w:sz w:val="24"/>
          <w:szCs w:val="24"/>
        </w:rPr>
        <w:t>、需要执行的政府采购政策（包括但不限于）</w:t>
      </w:r>
    </w:p>
    <w:p w14:paraId="1C406300" w14:textId="77777777" w:rsidR="00A30EB3" w:rsidRPr="004D5963" w:rsidRDefault="00766D40">
      <w:pPr>
        <w:spacing w:line="360" w:lineRule="auto"/>
        <w:ind w:firstLine="482"/>
        <w:rPr>
          <w:b/>
          <w:sz w:val="24"/>
          <w:szCs w:val="24"/>
        </w:rPr>
      </w:pPr>
      <w:r w:rsidRPr="004D5963">
        <w:rPr>
          <w:rFonts w:hint="eastAsia"/>
          <w:b/>
          <w:sz w:val="24"/>
          <w:szCs w:val="24"/>
        </w:rPr>
        <w:t>33.1</w:t>
      </w:r>
      <w:r w:rsidRPr="004D5963">
        <w:rPr>
          <w:rFonts w:hint="eastAsia"/>
          <w:b/>
          <w:sz w:val="24"/>
          <w:szCs w:val="24"/>
        </w:rPr>
        <w:t>履约资金扶持政策</w:t>
      </w:r>
    </w:p>
    <w:p w14:paraId="6D22B94F" w14:textId="77777777" w:rsidR="00A30EB3" w:rsidRPr="004D5963" w:rsidRDefault="00766D40">
      <w:pPr>
        <w:tabs>
          <w:tab w:val="left" w:pos="1381"/>
        </w:tabs>
        <w:spacing w:line="360" w:lineRule="auto"/>
        <w:ind w:firstLine="480"/>
        <w:rPr>
          <w:rFonts w:cs="宋体"/>
          <w:sz w:val="24"/>
          <w:szCs w:val="24"/>
          <w:lang w:val="zh-TW" w:bidi="ar"/>
        </w:rPr>
      </w:pPr>
      <w:r w:rsidRPr="004D5963">
        <w:rPr>
          <w:rFonts w:cs="宋体" w:hint="eastAsia"/>
          <w:sz w:val="24"/>
          <w:szCs w:val="24"/>
          <w:lang w:val="zh-TW" w:bidi="ar"/>
        </w:rPr>
        <w:t>根据《常州市财政局</w:t>
      </w:r>
      <w:r w:rsidRPr="004D5963">
        <w:rPr>
          <w:rFonts w:cs="宋体" w:hint="eastAsia"/>
          <w:sz w:val="24"/>
          <w:szCs w:val="24"/>
          <w:lang w:val="zh-TW" w:bidi="ar"/>
        </w:rPr>
        <w:t xml:space="preserve"> </w:t>
      </w:r>
      <w:r w:rsidRPr="004D5963">
        <w:rPr>
          <w:rFonts w:cs="宋体" w:hint="eastAsia"/>
          <w:sz w:val="24"/>
          <w:szCs w:val="24"/>
          <w:lang w:val="zh-TW" w:bidi="ar"/>
        </w:rPr>
        <w:t>中国人民银行常州市中心支行关于进一步推进政府采购信用融资工作的通知》（</w:t>
      </w:r>
      <w:proofErr w:type="gramStart"/>
      <w:r w:rsidRPr="004D5963">
        <w:rPr>
          <w:rFonts w:cs="宋体" w:hint="eastAsia"/>
          <w:sz w:val="24"/>
          <w:szCs w:val="24"/>
          <w:lang w:val="zh-TW" w:bidi="ar"/>
        </w:rPr>
        <w:t>常财购</w:t>
      </w:r>
      <w:proofErr w:type="gramEnd"/>
      <w:r w:rsidRPr="004D5963">
        <w:rPr>
          <w:rFonts w:cs="宋体" w:hint="eastAsia"/>
          <w:sz w:val="24"/>
          <w:szCs w:val="24"/>
          <w:lang w:val="zh-TW" w:bidi="ar"/>
        </w:rPr>
        <w:t>〔</w:t>
      </w:r>
      <w:r w:rsidRPr="004D5963">
        <w:rPr>
          <w:rFonts w:cs="宋体" w:hint="eastAsia"/>
          <w:sz w:val="24"/>
          <w:szCs w:val="24"/>
          <w:lang w:val="zh-TW" w:bidi="ar"/>
        </w:rPr>
        <w:t>2021</w:t>
      </w:r>
      <w:r w:rsidRPr="004D5963">
        <w:rPr>
          <w:rFonts w:cs="宋体" w:hint="eastAsia"/>
          <w:sz w:val="24"/>
          <w:szCs w:val="24"/>
          <w:lang w:val="zh-TW" w:bidi="ar"/>
        </w:rPr>
        <w:t>〕</w:t>
      </w:r>
      <w:r w:rsidRPr="004D5963">
        <w:rPr>
          <w:rFonts w:cs="宋体" w:hint="eastAsia"/>
          <w:sz w:val="24"/>
          <w:szCs w:val="24"/>
          <w:lang w:val="zh-TW" w:bidi="ar"/>
        </w:rPr>
        <w:t>13</w:t>
      </w:r>
      <w:r w:rsidRPr="004D5963">
        <w:rPr>
          <w:rFonts w:cs="宋体" w:hint="eastAsia"/>
          <w:sz w:val="24"/>
          <w:szCs w:val="24"/>
          <w:lang w:val="zh-TW" w:bidi="ar"/>
        </w:rPr>
        <w:t>号）等有关文件精神，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w:t>
      </w:r>
      <w:r w:rsidRPr="004D5963">
        <w:rPr>
          <w:rFonts w:cs="宋体" w:hint="eastAsia"/>
          <w:sz w:val="24"/>
          <w:szCs w:val="24"/>
          <w:lang w:val="zh-TW" w:bidi="ar"/>
        </w:rPr>
        <w:t>--</w:t>
      </w:r>
      <w:proofErr w:type="gramStart"/>
      <w:r w:rsidRPr="004D5963">
        <w:rPr>
          <w:rFonts w:cs="宋体" w:hint="eastAsia"/>
          <w:sz w:val="24"/>
          <w:szCs w:val="24"/>
          <w:lang w:val="zh-TW" w:bidi="ar"/>
        </w:rPr>
        <w:t>政采融资</w:t>
      </w:r>
      <w:proofErr w:type="gramEnd"/>
      <w:r w:rsidRPr="004D5963">
        <w:rPr>
          <w:rFonts w:cs="宋体" w:hint="eastAsia"/>
          <w:sz w:val="24"/>
          <w:szCs w:val="24"/>
          <w:lang w:val="zh-TW" w:bidi="ar"/>
        </w:rPr>
        <w:t>平台栏目。</w:t>
      </w:r>
    </w:p>
    <w:p w14:paraId="682C0262" w14:textId="77777777" w:rsidR="00A30EB3" w:rsidRPr="004D5963" w:rsidRDefault="00766D40">
      <w:pPr>
        <w:tabs>
          <w:tab w:val="left" w:pos="1381"/>
        </w:tabs>
        <w:spacing w:line="360" w:lineRule="auto"/>
        <w:ind w:firstLine="482"/>
        <w:rPr>
          <w:b/>
          <w:sz w:val="24"/>
          <w:szCs w:val="24"/>
        </w:rPr>
      </w:pPr>
      <w:r w:rsidRPr="004D5963">
        <w:rPr>
          <w:rFonts w:hint="eastAsia"/>
          <w:b/>
          <w:sz w:val="24"/>
          <w:szCs w:val="24"/>
        </w:rPr>
        <w:t>33.2</w:t>
      </w:r>
      <w:r w:rsidRPr="004D5963">
        <w:rPr>
          <w:b/>
          <w:sz w:val="24"/>
          <w:szCs w:val="24"/>
        </w:rPr>
        <w:t>进口产品</w:t>
      </w:r>
    </w:p>
    <w:p w14:paraId="7B645F03" w14:textId="77777777" w:rsidR="00A30EB3" w:rsidRPr="004D5963" w:rsidRDefault="00766D40">
      <w:pPr>
        <w:spacing w:line="360" w:lineRule="auto"/>
        <w:ind w:firstLine="480"/>
        <w:rPr>
          <w:sz w:val="24"/>
          <w:szCs w:val="24"/>
        </w:rPr>
      </w:pPr>
      <w:r w:rsidRPr="004D5963">
        <w:rPr>
          <w:sz w:val="24"/>
          <w:szCs w:val="24"/>
        </w:rPr>
        <w:t>指通过中国海关报关验放进入中国境内且产自关境外的产品，包括已经进入中国境内的进口产品。关于进口产品的相关规定依据《政府采购进口产品管理办法》（财库〔</w:t>
      </w:r>
      <w:r w:rsidRPr="004D5963">
        <w:rPr>
          <w:sz w:val="24"/>
          <w:szCs w:val="24"/>
        </w:rPr>
        <w:t>2007</w:t>
      </w:r>
      <w:r w:rsidRPr="004D5963">
        <w:rPr>
          <w:sz w:val="24"/>
          <w:szCs w:val="24"/>
        </w:rPr>
        <w:t>〕</w:t>
      </w:r>
      <w:r w:rsidRPr="004D5963">
        <w:rPr>
          <w:sz w:val="24"/>
          <w:szCs w:val="24"/>
        </w:rPr>
        <w:t>119</w:t>
      </w:r>
      <w:r w:rsidRPr="004D5963">
        <w:rPr>
          <w:sz w:val="24"/>
          <w:szCs w:val="24"/>
        </w:rPr>
        <w:t>号文）、《关于政府采购进口产品管理有关问题的通知》（财办库〔</w:t>
      </w:r>
      <w:r w:rsidRPr="004D5963">
        <w:rPr>
          <w:sz w:val="24"/>
          <w:szCs w:val="24"/>
        </w:rPr>
        <w:t>2008</w:t>
      </w:r>
      <w:r w:rsidRPr="004D5963">
        <w:rPr>
          <w:sz w:val="24"/>
          <w:szCs w:val="24"/>
        </w:rPr>
        <w:t>〕</w:t>
      </w:r>
      <w:r w:rsidRPr="004D5963">
        <w:rPr>
          <w:sz w:val="24"/>
          <w:szCs w:val="24"/>
        </w:rPr>
        <w:t>248</w:t>
      </w:r>
      <w:r w:rsidRPr="004D5963">
        <w:rPr>
          <w:sz w:val="24"/>
          <w:szCs w:val="24"/>
        </w:rPr>
        <w:t>号文）。</w:t>
      </w:r>
    </w:p>
    <w:p w14:paraId="549DE821" w14:textId="77777777" w:rsidR="00A30EB3" w:rsidRPr="004D5963" w:rsidRDefault="00766D40">
      <w:pPr>
        <w:spacing w:line="360" w:lineRule="auto"/>
        <w:ind w:firstLine="482"/>
        <w:rPr>
          <w:b/>
          <w:sz w:val="24"/>
          <w:szCs w:val="24"/>
        </w:rPr>
      </w:pPr>
      <w:r w:rsidRPr="004D5963">
        <w:rPr>
          <w:rFonts w:hint="eastAsia"/>
          <w:b/>
          <w:sz w:val="24"/>
          <w:szCs w:val="24"/>
        </w:rPr>
        <w:t>33.3</w:t>
      </w:r>
      <w:r w:rsidRPr="004D5963">
        <w:rPr>
          <w:b/>
          <w:sz w:val="24"/>
          <w:szCs w:val="24"/>
        </w:rPr>
        <w:t>中小企业、监狱企业及残疾人福利性单位</w:t>
      </w:r>
    </w:p>
    <w:p w14:paraId="48DF2583" w14:textId="77777777" w:rsidR="00A30EB3" w:rsidRPr="004D5963" w:rsidRDefault="00766D40">
      <w:pPr>
        <w:spacing w:line="360" w:lineRule="auto"/>
        <w:ind w:firstLine="480"/>
        <w:rPr>
          <w:sz w:val="24"/>
          <w:szCs w:val="24"/>
        </w:rPr>
      </w:pPr>
      <w:r w:rsidRPr="004D5963">
        <w:rPr>
          <w:rFonts w:hint="eastAsia"/>
          <w:sz w:val="24"/>
          <w:szCs w:val="24"/>
        </w:rPr>
        <w:t>33.3.1</w:t>
      </w:r>
      <w:r w:rsidRPr="004D5963">
        <w:rPr>
          <w:sz w:val="24"/>
          <w:szCs w:val="24"/>
        </w:rPr>
        <w:t>中小企业定义：</w:t>
      </w:r>
    </w:p>
    <w:p w14:paraId="33AEDF2B" w14:textId="77777777" w:rsidR="00A30EB3" w:rsidRPr="004D5963" w:rsidRDefault="00766D40">
      <w:pPr>
        <w:spacing w:line="360" w:lineRule="auto"/>
        <w:ind w:firstLine="480"/>
        <w:rPr>
          <w:sz w:val="24"/>
          <w:szCs w:val="24"/>
        </w:rPr>
      </w:pPr>
      <w:r w:rsidRPr="004D5963">
        <w:rPr>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sidRPr="004D5963">
        <w:rPr>
          <w:sz w:val="24"/>
          <w:szCs w:val="24"/>
        </w:rPr>
        <w:t>2020</w:t>
      </w:r>
      <w:r w:rsidRPr="004D5963">
        <w:rPr>
          <w:sz w:val="24"/>
          <w:szCs w:val="24"/>
        </w:rPr>
        <w:t>〕</w:t>
      </w:r>
      <w:r w:rsidRPr="004D5963">
        <w:rPr>
          <w:sz w:val="24"/>
          <w:szCs w:val="24"/>
        </w:rPr>
        <w:t>46</w:t>
      </w:r>
      <w:r w:rsidRPr="004D5963">
        <w:rPr>
          <w:sz w:val="24"/>
          <w:szCs w:val="24"/>
        </w:rPr>
        <w:t>号）、《关于印发中</w:t>
      </w:r>
      <w:r w:rsidRPr="004D5963">
        <w:rPr>
          <w:sz w:val="24"/>
          <w:szCs w:val="24"/>
        </w:rPr>
        <w:lastRenderedPageBreak/>
        <w:t>小企业划型标准规定的通知》（工信部联企业〔</w:t>
      </w:r>
      <w:r w:rsidRPr="004D5963">
        <w:rPr>
          <w:sz w:val="24"/>
          <w:szCs w:val="24"/>
        </w:rPr>
        <w:t>2011</w:t>
      </w:r>
      <w:r w:rsidRPr="004D5963">
        <w:rPr>
          <w:sz w:val="24"/>
          <w:szCs w:val="24"/>
        </w:rPr>
        <w:t>〕</w:t>
      </w:r>
      <w:r w:rsidRPr="004D5963">
        <w:rPr>
          <w:sz w:val="24"/>
          <w:szCs w:val="24"/>
        </w:rPr>
        <w:t xml:space="preserve">300 </w:t>
      </w:r>
      <w:r w:rsidRPr="004D5963">
        <w:rPr>
          <w:sz w:val="24"/>
          <w:szCs w:val="24"/>
        </w:rPr>
        <w:t>号）、《国务院关于进一步促进中小企业发展的若干意见》（国发〔</w:t>
      </w:r>
      <w:r w:rsidRPr="004D5963">
        <w:rPr>
          <w:sz w:val="24"/>
          <w:szCs w:val="24"/>
        </w:rPr>
        <w:t>2009</w:t>
      </w:r>
      <w:r w:rsidRPr="004D5963">
        <w:rPr>
          <w:sz w:val="24"/>
          <w:szCs w:val="24"/>
        </w:rPr>
        <w:t>〕</w:t>
      </w:r>
      <w:r w:rsidRPr="004D5963">
        <w:rPr>
          <w:sz w:val="24"/>
          <w:szCs w:val="24"/>
        </w:rPr>
        <w:t xml:space="preserve">36 </w:t>
      </w:r>
      <w:r w:rsidRPr="004D5963">
        <w:rPr>
          <w:sz w:val="24"/>
          <w:szCs w:val="24"/>
        </w:rPr>
        <w:t>号）。</w:t>
      </w:r>
    </w:p>
    <w:p w14:paraId="56B44086" w14:textId="77777777" w:rsidR="00A30EB3" w:rsidRPr="004D5963" w:rsidRDefault="00766D40">
      <w:pPr>
        <w:spacing w:line="360" w:lineRule="auto"/>
        <w:ind w:firstLine="480"/>
        <w:rPr>
          <w:sz w:val="24"/>
          <w:szCs w:val="24"/>
        </w:rPr>
      </w:pPr>
      <w:r w:rsidRPr="004D5963">
        <w:rPr>
          <w:rFonts w:hint="eastAsia"/>
          <w:sz w:val="24"/>
          <w:szCs w:val="24"/>
        </w:rPr>
        <w:t>33.3.2</w:t>
      </w:r>
      <w:r w:rsidRPr="004D5963">
        <w:rPr>
          <w:sz w:val="24"/>
          <w:szCs w:val="24"/>
        </w:rPr>
        <w:t>供应商提供的货物、工程或者服务符合下列情形的，享受中小企业扶持政策：</w:t>
      </w:r>
    </w:p>
    <w:p w14:paraId="5C1C2E98" w14:textId="77777777" w:rsidR="00A30EB3" w:rsidRPr="004D5963" w:rsidRDefault="00766D40">
      <w:pPr>
        <w:spacing w:line="360" w:lineRule="auto"/>
        <w:ind w:firstLine="480"/>
        <w:rPr>
          <w:sz w:val="24"/>
          <w:szCs w:val="24"/>
        </w:rPr>
      </w:pPr>
      <w:r w:rsidRPr="004D5963">
        <w:rPr>
          <w:rFonts w:hint="eastAsia"/>
          <w:sz w:val="24"/>
          <w:szCs w:val="24"/>
        </w:rPr>
        <w:t>33.3.2.1</w:t>
      </w:r>
      <w:r w:rsidRPr="004D5963">
        <w:rPr>
          <w:sz w:val="24"/>
          <w:szCs w:val="24"/>
        </w:rPr>
        <w:t>在货物采购项目中，货物由中小企业制造，即货物由中小企业生产且使用该中小企业商号或者注册商标；</w:t>
      </w:r>
    </w:p>
    <w:p w14:paraId="403455DC" w14:textId="77777777" w:rsidR="00A30EB3" w:rsidRPr="004D5963" w:rsidRDefault="00766D40">
      <w:pPr>
        <w:spacing w:line="360" w:lineRule="auto"/>
        <w:ind w:firstLine="480"/>
        <w:rPr>
          <w:sz w:val="24"/>
          <w:szCs w:val="24"/>
        </w:rPr>
      </w:pPr>
      <w:r w:rsidRPr="004D5963">
        <w:rPr>
          <w:rFonts w:hint="eastAsia"/>
          <w:sz w:val="24"/>
          <w:szCs w:val="24"/>
        </w:rPr>
        <w:t>33.3.2.2</w:t>
      </w:r>
      <w:r w:rsidRPr="004D5963">
        <w:rPr>
          <w:sz w:val="24"/>
          <w:szCs w:val="24"/>
        </w:rPr>
        <w:t>在工程采购项目中，工程由中小企业承建，即工程施工单位为中小企业；</w:t>
      </w:r>
    </w:p>
    <w:p w14:paraId="32CEAE31" w14:textId="77777777" w:rsidR="00A30EB3" w:rsidRPr="004D5963" w:rsidRDefault="00766D40">
      <w:pPr>
        <w:spacing w:line="360" w:lineRule="auto"/>
        <w:ind w:firstLine="480"/>
        <w:rPr>
          <w:sz w:val="24"/>
          <w:szCs w:val="24"/>
        </w:rPr>
      </w:pPr>
      <w:r w:rsidRPr="004D5963">
        <w:rPr>
          <w:rFonts w:hint="eastAsia"/>
          <w:sz w:val="24"/>
          <w:szCs w:val="24"/>
        </w:rPr>
        <w:t>33.3.2.3</w:t>
      </w:r>
      <w:r w:rsidRPr="004D5963">
        <w:rPr>
          <w:sz w:val="24"/>
          <w:szCs w:val="24"/>
        </w:rPr>
        <w:t>在服务采购项目中，服务由中小企业承接，即提供服务的人员为中小企业依照《中华人民共和国劳动</w:t>
      </w:r>
      <w:r w:rsidRPr="004D5963">
        <w:rPr>
          <w:rFonts w:hint="eastAsia"/>
          <w:sz w:val="24"/>
          <w:szCs w:val="24"/>
        </w:rPr>
        <w:t>合同法</w:t>
      </w:r>
      <w:r w:rsidRPr="004D5963">
        <w:rPr>
          <w:sz w:val="24"/>
          <w:szCs w:val="24"/>
        </w:rPr>
        <w:t>》订立劳动合同的从业人员。</w:t>
      </w:r>
    </w:p>
    <w:p w14:paraId="3DFD5C67" w14:textId="77777777" w:rsidR="00A30EB3" w:rsidRPr="004D5963" w:rsidRDefault="00766D40">
      <w:pPr>
        <w:spacing w:line="360" w:lineRule="auto"/>
        <w:ind w:firstLine="480"/>
        <w:rPr>
          <w:sz w:val="24"/>
          <w:szCs w:val="24"/>
        </w:rPr>
      </w:pPr>
      <w:r w:rsidRPr="004D5963">
        <w:rPr>
          <w:rFonts w:hint="eastAsia"/>
          <w:sz w:val="24"/>
          <w:szCs w:val="24"/>
        </w:rPr>
        <w:t>33.3.3</w:t>
      </w:r>
      <w:r w:rsidRPr="004D5963">
        <w:rPr>
          <w:sz w:val="24"/>
          <w:szCs w:val="24"/>
        </w:rPr>
        <w:t>在货物采购项目中，供应商提供的货物既有中小企业制造货物，也有大型企业制造货物的，不享受中小企业扶持政策。</w:t>
      </w:r>
    </w:p>
    <w:p w14:paraId="3BCEA3A6" w14:textId="77777777" w:rsidR="00A30EB3" w:rsidRPr="004D5963" w:rsidRDefault="00766D40">
      <w:pPr>
        <w:spacing w:line="360" w:lineRule="auto"/>
        <w:ind w:firstLine="480"/>
        <w:rPr>
          <w:sz w:val="24"/>
          <w:szCs w:val="24"/>
        </w:rPr>
      </w:pPr>
      <w:r w:rsidRPr="004D5963">
        <w:rPr>
          <w:rFonts w:hint="eastAsia"/>
          <w:sz w:val="24"/>
          <w:szCs w:val="24"/>
        </w:rPr>
        <w:t>33.3.4</w:t>
      </w:r>
      <w:r w:rsidRPr="004D5963">
        <w:rPr>
          <w:sz w:val="24"/>
          <w:szCs w:val="24"/>
        </w:rPr>
        <w:t>以联合体形</w:t>
      </w:r>
      <w:proofErr w:type="gramStart"/>
      <w:r w:rsidRPr="004D5963">
        <w:rPr>
          <w:sz w:val="24"/>
          <w:szCs w:val="24"/>
        </w:rPr>
        <w:t>式参加</w:t>
      </w:r>
      <w:proofErr w:type="gramEnd"/>
      <w:r w:rsidRPr="004D5963">
        <w:rPr>
          <w:sz w:val="24"/>
          <w:szCs w:val="24"/>
        </w:rPr>
        <w:t>政府采购活动，联合体各方均为中小企业的，联合体视同中小企业。其中，联合体各方均为小</w:t>
      </w:r>
      <w:proofErr w:type="gramStart"/>
      <w:r w:rsidRPr="004D5963">
        <w:rPr>
          <w:sz w:val="24"/>
          <w:szCs w:val="24"/>
        </w:rPr>
        <w:t>微企业</w:t>
      </w:r>
      <w:proofErr w:type="gramEnd"/>
      <w:r w:rsidRPr="004D5963">
        <w:rPr>
          <w:sz w:val="24"/>
          <w:szCs w:val="24"/>
        </w:rPr>
        <w:t>的，联合体视同小微企业。</w:t>
      </w:r>
    </w:p>
    <w:p w14:paraId="0168F50B" w14:textId="77777777" w:rsidR="00A30EB3" w:rsidRPr="004D5963" w:rsidRDefault="00766D40">
      <w:pPr>
        <w:spacing w:line="360" w:lineRule="auto"/>
        <w:ind w:firstLine="480"/>
        <w:rPr>
          <w:sz w:val="24"/>
          <w:szCs w:val="24"/>
        </w:rPr>
      </w:pPr>
      <w:r w:rsidRPr="004D5963">
        <w:rPr>
          <w:rFonts w:hint="eastAsia"/>
          <w:sz w:val="24"/>
          <w:szCs w:val="24"/>
        </w:rPr>
        <w:t>33.3.5</w:t>
      </w:r>
      <w:r w:rsidRPr="004D5963">
        <w:rPr>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28D6364" w14:textId="77777777" w:rsidR="00A30EB3" w:rsidRPr="004D5963" w:rsidRDefault="00766D40">
      <w:pPr>
        <w:spacing w:line="360" w:lineRule="auto"/>
        <w:ind w:firstLine="480"/>
        <w:rPr>
          <w:sz w:val="24"/>
          <w:szCs w:val="24"/>
        </w:rPr>
      </w:pPr>
      <w:r w:rsidRPr="004D5963">
        <w:rPr>
          <w:rFonts w:hint="eastAsia"/>
          <w:sz w:val="24"/>
          <w:szCs w:val="24"/>
        </w:rPr>
        <w:t>33.3.6</w:t>
      </w:r>
      <w:r w:rsidRPr="004D5963">
        <w:rPr>
          <w:sz w:val="24"/>
          <w:szCs w:val="24"/>
        </w:rPr>
        <w:t>残疾人福利单位定义：享受政府采购支持政策的残疾人福利性单位应当同时满足以下条件：</w:t>
      </w:r>
    </w:p>
    <w:p w14:paraId="752AB63D" w14:textId="77777777" w:rsidR="00A30EB3" w:rsidRPr="004D5963" w:rsidRDefault="00766D40">
      <w:pPr>
        <w:spacing w:line="360" w:lineRule="auto"/>
        <w:ind w:firstLine="480"/>
        <w:rPr>
          <w:sz w:val="24"/>
          <w:szCs w:val="24"/>
        </w:rPr>
      </w:pPr>
      <w:r w:rsidRPr="004D5963">
        <w:rPr>
          <w:rFonts w:hint="eastAsia"/>
          <w:sz w:val="24"/>
          <w:szCs w:val="24"/>
        </w:rPr>
        <w:t>33.3.6.1</w:t>
      </w:r>
      <w:r w:rsidRPr="004D5963">
        <w:rPr>
          <w:sz w:val="24"/>
          <w:szCs w:val="24"/>
        </w:rPr>
        <w:t>安置的残疾人占本单位在职职工人数的比例不低于</w:t>
      </w:r>
      <w:r w:rsidRPr="004D5963">
        <w:rPr>
          <w:sz w:val="24"/>
          <w:szCs w:val="24"/>
        </w:rPr>
        <w:t>25%</w:t>
      </w:r>
      <w:r w:rsidRPr="004D5963">
        <w:rPr>
          <w:sz w:val="24"/>
          <w:szCs w:val="24"/>
        </w:rPr>
        <w:t>（含</w:t>
      </w:r>
      <w:r w:rsidRPr="004D5963">
        <w:rPr>
          <w:sz w:val="24"/>
          <w:szCs w:val="24"/>
        </w:rPr>
        <w:t>25%</w:t>
      </w:r>
      <w:r w:rsidRPr="004D5963">
        <w:rPr>
          <w:sz w:val="24"/>
          <w:szCs w:val="24"/>
        </w:rPr>
        <w:t>），并且安置的残疾人人数不少于</w:t>
      </w:r>
      <w:r w:rsidRPr="004D5963">
        <w:rPr>
          <w:sz w:val="24"/>
          <w:szCs w:val="24"/>
        </w:rPr>
        <w:t xml:space="preserve">10 </w:t>
      </w:r>
      <w:r w:rsidRPr="004D5963">
        <w:rPr>
          <w:sz w:val="24"/>
          <w:szCs w:val="24"/>
        </w:rPr>
        <w:t>人（含</w:t>
      </w:r>
      <w:r w:rsidRPr="004D5963">
        <w:rPr>
          <w:sz w:val="24"/>
          <w:szCs w:val="24"/>
        </w:rPr>
        <w:t xml:space="preserve">10 </w:t>
      </w:r>
      <w:r w:rsidRPr="004D5963">
        <w:rPr>
          <w:sz w:val="24"/>
          <w:szCs w:val="24"/>
        </w:rPr>
        <w:t>人）；</w:t>
      </w:r>
    </w:p>
    <w:p w14:paraId="029E2F5F" w14:textId="77777777" w:rsidR="00A30EB3" w:rsidRPr="004D5963" w:rsidRDefault="00766D40">
      <w:pPr>
        <w:spacing w:line="360" w:lineRule="auto"/>
        <w:ind w:firstLine="480"/>
        <w:rPr>
          <w:sz w:val="24"/>
          <w:szCs w:val="24"/>
        </w:rPr>
      </w:pPr>
      <w:r w:rsidRPr="004D5963">
        <w:rPr>
          <w:rFonts w:hint="eastAsia"/>
          <w:sz w:val="24"/>
          <w:szCs w:val="24"/>
        </w:rPr>
        <w:t>33.3.6.2</w:t>
      </w:r>
      <w:r w:rsidRPr="004D5963">
        <w:rPr>
          <w:sz w:val="24"/>
          <w:szCs w:val="24"/>
        </w:rPr>
        <w:t>依法与安置的每位残疾人签订了一年以上（含一年）的劳动合同或服务协议；</w:t>
      </w:r>
    </w:p>
    <w:p w14:paraId="098C0C48" w14:textId="77777777" w:rsidR="00A30EB3" w:rsidRPr="004D5963" w:rsidRDefault="00766D40">
      <w:pPr>
        <w:spacing w:line="360" w:lineRule="auto"/>
        <w:ind w:firstLine="480"/>
        <w:rPr>
          <w:sz w:val="24"/>
          <w:szCs w:val="24"/>
        </w:rPr>
      </w:pPr>
      <w:r w:rsidRPr="004D5963">
        <w:rPr>
          <w:rFonts w:hint="eastAsia"/>
          <w:sz w:val="24"/>
          <w:szCs w:val="24"/>
        </w:rPr>
        <w:t>32.3.6.3</w:t>
      </w:r>
      <w:r w:rsidRPr="004D5963">
        <w:rPr>
          <w:sz w:val="24"/>
          <w:szCs w:val="24"/>
        </w:rPr>
        <w:t>为安置的每位残疾人按月足额缴纳了基本养老保险、基本医疗保险、失业保险、工伤保险和生育保险等社会保险费；</w:t>
      </w:r>
    </w:p>
    <w:p w14:paraId="5CBFE58C" w14:textId="77777777" w:rsidR="00A30EB3" w:rsidRPr="004D5963" w:rsidRDefault="00766D40">
      <w:pPr>
        <w:spacing w:line="360" w:lineRule="auto"/>
        <w:ind w:firstLine="480"/>
        <w:rPr>
          <w:sz w:val="24"/>
          <w:szCs w:val="24"/>
        </w:rPr>
      </w:pPr>
      <w:r w:rsidRPr="004D5963">
        <w:rPr>
          <w:rFonts w:hint="eastAsia"/>
          <w:sz w:val="24"/>
          <w:szCs w:val="24"/>
        </w:rPr>
        <w:t>33.3.6.4</w:t>
      </w:r>
      <w:r w:rsidRPr="004D5963">
        <w:rPr>
          <w:sz w:val="24"/>
          <w:szCs w:val="24"/>
        </w:rPr>
        <w:t>通过银行等金融机构向安置的每位残疾人，按月支付了不低于单位所在区县适用的经省级人民政府批准的月最低工资标准的工资；</w:t>
      </w:r>
    </w:p>
    <w:p w14:paraId="48D60FF4" w14:textId="77777777" w:rsidR="00A30EB3" w:rsidRPr="004D5963" w:rsidRDefault="00766D40">
      <w:pPr>
        <w:spacing w:line="360" w:lineRule="auto"/>
        <w:ind w:firstLine="480"/>
        <w:rPr>
          <w:sz w:val="24"/>
          <w:szCs w:val="24"/>
        </w:rPr>
      </w:pPr>
      <w:r w:rsidRPr="004D5963">
        <w:rPr>
          <w:rFonts w:hint="eastAsia"/>
          <w:sz w:val="24"/>
          <w:szCs w:val="24"/>
        </w:rPr>
        <w:t>33.3.6.5</w:t>
      </w:r>
      <w:r w:rsidRPr="004D5963">
        <w:rPr>
          <w:sz w:val="24"/>
          <w:szCs w:val="24"/>
        </w:rPr>
        <w:t>提供本单位制造的货物、承担的工程或者服务（以下简称产品），或者提供其他残疾人福利性单位制造的货物（不包括使用非残疾人福利性单位注册商标的货物）；</w:t>
      </w:r>
    </w:p>
    <w:p w14:paraId="572EE7F8" w14:textId="77777777" w:rsidR="00A30EB3" w:rsidRPr="004D5963" w:rsidRDefault="00766D40">
      <w:pPr>
        <w:spacing w:line="360" w:lineRule="auto"/>
        <w:ind w:firstLine="480"/>
        <w:rPr>
          <w:sz w:val="24"/>
          <w:szCs w:val="24"/>
        </w:rPr>
      </w:pPr>
      <w:r w:rsidRPr="004D5963">
        <w:rPr>
          <w:rFonts w:hint="eastAsia"/>
          <w:sz w:val="24"/>
          <w:szCs w:val="24"/>
        </w:rPr>
        <w:t>33.3.6.6</w:t>
      </w:r>
      <w:r w:rsidRPr="004D5963">
        <w:rPr>
          <w:sz w:val="24"/>
          <w:szCs w:val="24"/>
        </w:rPr>
        <w:t>前款所称残疾人是指法</w:t>
      </w:r>
      <w:proofErr w:type="gramStart"/>
      <w:r w:rsidRPr="004D5963">
        <w:rPr>
          <w:sz w:val="24"/>
          <w:szCs w:val="24"/>
        </w:rPr>
        <w:t>定劳动</w:t>
      </w:r>
      <w:proofErr w:type="gramEnd"/>
      <w:r w:rsidRPr="004D5963">
        <w:rPr>
          <w:sz w:val="24"/>
          <w:szCs w:val="24"/>
        </w:rPr>
        <w:t>年龄内，持有《中华人民共和国残疾人证》或者《中华人民共和国残疾军人证（</w:t>
      </w:r>
      <w:r w:rsidRPr="004D5963">
        <w:rPr>
          <w:sz w:val="24"/>
          <w:szCs w:val="24"/>
        </w:rPr>
        <w:t xml:space="preserve">1 </w:t>
      </w:r>
      <w:r w:rsidRPr="004D5963">
        <w:rPr>
          <w:sz w:val="24"/>
          <w:szCs w:val="24"/>
        </w:rPr>
        <w:t>至</w:t>
      </w:r>
      <w:r w:rsidRPr="004D5963">
        <w:rPr>
          <w:sz w:val="24"/>
          <w:szCs w:val="24"/>
        </w:rPr>
        <w:t xml:space="preserve">8 </w:t>
      </w:r>
      <w:r w:rsidRPr="004D5963">
        <w:rPr>
          <w:sz w:val="24"/>
          <w:szCs w:val="24"/>
        </w:rPr>
        <w:t>级）》的自然人，包括具有劳动条件和劳动意愿的精神残疾人。在职职工人数是指与残疾人福利性单位建立劳动关系并依法签订劳动</w:t>
      </w:r>
      <w:r w:rsidRPr="004D5963">
        <w:rPr>
          <w:sz w:val="24"/>
          <w:szCs w:val="24"/>
        </w:rPr>
        <w:lastRenderedPageBreak/>
        <w:t>合同或服务协议的雇员人数。</w:t>
      </w:r>
    </w:p>
    <w:p w14:paraId="3D85F740" w14:textId="77777777" w:rsidR="00A30EB3" w:rsidRPr="004D5963" w:rsidRDefault="00766D40">
      <w:pPr>
        <w:spacing w:line="360" w:lineRule="auto"/>
        <w:ind w:firstLine="480"/>
        <w:rPr>
          <w:sz w:val="24"/>
          <w:szCs w:val="24"/>
        </w:rPr>
      </w:pPr>
      <w:r w:rsidRPr="004D5963">
        <w:rPr>
          <w:rFonts w:hint="eastAsia"/>
          <w:sz w:val="24"/>
          <w:szCs w:val="24"/>
        </w:rPr>
        <w:t>33.3.7</w:t>
      </w:r>
      <w:r w:rsidRPr="004D5963">
        <w:rPr>
          <w:sz w:val="24"/>
          <w:szCs w:val="24"/>
        </w:rPr>
        <w:t>本项目是否专门面向中小企业预留采购份额见第一章《投标邀请》。</w:t>
      </w:r>
    </w:p>
    <w:p w14:paraId="576B2A24" w14:textId="77777777" w:rsidR="00A30EB3" w:rsidRPr="004D5963" w:rsidRDefault="00766D40">
      <w:pPr>
        <w:spacing w:line="360" w:lineRule="auto"/>
        <w:ind w:firstLine="480"/>
        <w:rPr>
          <w:sz w:val="24"/>
          <w:szCs w:val="24"/>
        </w:rPr>
      </w:pPr>
      <w:r w:rsidRPr="004D5963">
        <w:rPr>
          <w:rFonts w:hint="eastAsia"/>
          <w:sz w:val="24"/>
          <w:szCs w:val="24"/>
        </w:rPr>
        <w:t>33.3.8</w:t>
      </w:r>
      <w:r w:rsidRPr="004D5963">
        <w:rPr>
          <w:sz w:val="24"/>
          <w:szCs w:val="24"/>
        </w:rPr>
        <w:t>采购标的对应的中小企业划分标准所属行业见第四章《</w:t>
      </w:r>
      <w:r w:rsidRPr="004D5963">
        <w:rPr>
          <w:rFonts w:hint="eastAsia"/>
          <w:sz w:val="24"/>
          <w:szCs w:val="24"/>
        </w:rPr>
        <w:t>采购需求</w:t>
      </w:r>
      <w:r w:rsidRPr="004D5963">
        <w:rPr>
          <w:sz w:val="24"/>
          <w:szCs w:val="24"/>
        </w:rPr>
        <w:t>》。</w:t>
      </w:r>
    </w:p>
    <w:p w14:paraId="453C8364" w14:textId="77777777" w:rsidR="00A30EB3" w:rsidRPr="004D5963" w:rsidRDefault="00766D40">
      <w:pPr>
        <w:spacing w:line="360" w:lineRule="auto"/>
        <w:ind w:firstLine="480"/>
        <w:rPr>
          <w:sz w:val="24"/>
          <w:szCs w:val="24"/>
        </w:rPr>
      </w:pPr>
      <w:r w:rsidRPr="004D5963">
        <w:rPr>
          <w:rFonts w:hint="eastAsia"/>
          <w:sz w:val="24"/>
          <w:szCs w:val="24"/>
        </w:rPr>
        <w:t>33.3.9</w:t>
      </w:r>
      <w:r w:rsidRPr="004D5963">
        <w:rPr>
          <w:sz w:val="24"/>
          <w:szCs w:val="24"/>
        </w:rPr>
        <w:t>小</w:t>
      </w:r>
      <w:proofErr w:type="gramStart"/>
      <w:r w:rsidRPr="004D5963">
        <w:rPr>
          <w:sz w:val="24"/>
          <w:szCs w:val="24"/>
        </w:rPr>
        <w:t>微企业</w:t>
      </w:r>
      <w:proofErr w:type="gramEnd"/>
      <w:r w:rsidRPr="004D5963">
        <w:rPr>
          <w:sz w:val="24"/>
          <w:szCs w:val="24"/>
        </w:rPr>
        <w:t>价格评审优惠的政策调整：见第</w:t>
      </w:r>
      <w:r w:rsidRPr="004D5963">
        <w:rPr>
          <w:rFonts w:hint="eastAsia"/>
          <w:sz w:val="24"/>
          <w:szCs w:val="24"/>
        </w:rPr>
        <w:t>五</w:t>
      </w:r>
      <w:r w:rsidRPr="004D5963">
        <w:rPr>
          <w:sz w:val="24"/>
          <w:szCs w:val="24"/>
        </w:rPr>
        <w:t>章《评标方法和评标标准》。</w:t>
      </w:r>
    </w:p>
    <w:p w14:paraId="3D8964C7" w14:textId="77777777" w:rsidR="00A30EB3" w:rsidRPr="004D5963" w:rsidRDefault="00766D40">
      <w:pPr>
        <w:spacing w:line="360" w:lineRule="auto"/>
        <w:ind w:firstLine="482"/>
        <w:rPr>
          <w:b/>
          <w:sz w:val="24"/>
          <w:szCs w:val="24"/>
        </w:rPr>
      </w:pPr>
      <w:r w:rsidRPr="004D5963">
        <w:rPr>
          <w:rFonts w:hint="eastAsia"/>
          <w:b/>
          <w:sz w:val="24"/>
          <w:szCs w:val="24"/>
        </w:rPr>
        <w:t>33.4</w:t>
      </w:r>
      <w:r w:rsidRPr="004D5963">
        <w:rPr>
          <w:b/>
          <w:sz w:val="24"/>
          <w:szCs w:val="24"/>
        </w:rPr>
        <w:t>政府采购节能产品、环境标志产品</w:t>
      </w:r>
    </w:p>
    <w:p w14:paraId="5AEBEAC7" w14:textId="77777777" w:rsidR="00A30EB3" w:rsidRPr="004D5963" w:rsidRDefault="00766D40">
      <w:pPr>
        <w:spacing w:line="360" w:lineRule="auto"/>
        <w:ind w:firstLine="480"/>
        <w:rPr>
          <w:sz w:val="24"/>
          <w:szCs w:val="24"/>
        </w:rPr>
      </w:pPr>
      <w:r w:rsidRPr="004D5963">
        <w:rPr>
          <w:rFonts w:hint="eastAsia"/>
          <w:sz w:val="24"/>
          <w:szCs w:val="24"/>
        </w:rPr>
        <w:t>33.4.1</w:t>
      </w:r>
      <w:r w:rsidRPr="004D5963">
        <w:rPr>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79AAEE2" w14:textId="77777777" w:rsidR="00A30EB3" w:rsidRPr="004D5963" w:rsidRDefault="00766D40">
      <w:pPr>
        <w:spacing w:line="360" w:lineRule="auto"/>
        <w:ind w:firstLine="480"/>
        <w:rPr>
          <w:sz w:val="24"/>
          <w:szCs w:val="24"/>
        </w:rPr>
      </w:pPr>
      <w:r w:rsidRPr="004D5963">
        <w:rPr>
          <w:rFonts w:hint="eastAsia"/>
          <w:sz w:val="24"/>
          <w:szCs w:val="24"/>
        </w:rPr>
        <w:t>33.4.2</w:t>
      </w:r>
      <w:r w:rsidRPr="004D5963">
        <w:rPr>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4D5963">
        <w:rPr>
          <w:sz w:val="24"/>
          <w:szCs w:val="24"/>
        </w:rPr>
        <w:t>2019</w:t>
      </w:r>
      <w:r w:rsidRPr="004D5963">
        <w:rPr>
          <w:sz w:val="24"/>
          <w:szCs w:val="24"/>
        </w:rPr>
        <w:t>〕</w:t>
      </w:r>
      <w:r w:rsidRPr="004D5963">
        <w:rPr>
          <w:sz w:val="24"/>
          <w:szCs w:val="24"/>
        </w:rPr>
        <w:t>9</w:t>
      </w:r>
      <w:r w:rsidRPr="004D5963">
        <w:rPr>
          <w:sz w:val="24"/>
          <w:szCs w:val="24"/>
        </w:rPr>
        <w:t>号）。</w:t>
      </w:r>
      <w:r w:rsidRPr="004D5963">
        <w:rPr>
          <w:sz w:val="24"/>
          <w:szCs w:val="24"/>
        </w:rPr>
        <w:t xml:space="preserve"> </w:t>
      </w:r>
    </w:p>
    <w:p w14:paraId="7433DEBA" w14:textId="77777777" w:rsidR="00A30EB3" w:rsidRPr="004D5963" w:rsidRDefault="00766D40">
      <w:pPr>
        <w:spacing w:line="360" w:lineRule="auto"/>
        <w:ind w:firstLine="480"/>
        <w:rPr>
          <w:sz w:val="24"/>
          <w:szCs w:val="24"/>
        </w:rPr>
      </w:pPr>
      <w:r w:rsidRPr="004D5963">
        <w:rPr>
          <w:rFonts w:hint="eastAsia"/>
          <w:sz w:val="24"/>
          <w:szCs w:val="24"/>
        </w:rPr>
        <w:t>33.4.2</w:t>
      </w:r>
      <w:r w:rsidRPr="004D5963">
        <w:rPr>
          <w:b/>
          <w:sz w:val="24"/>
          <w:szCs w:val="24"/>
        </w:rPr>
        <w:t>如本项目采购产品属于实施政府强制采购品目清单范围的节能产品，则</w:t>
      </w:r>
      <w:r w:rsidRPr="004D5963">
        <w:rPr>
          <w:rFonts w:hint="eastAsia"/>
          <w:b/>
          <w:sz w:val="24"/>
          <w:szCs w:val="24"/>
        </w:rPr>
        <w:t>供应商</w:t>
      </w:r>
      <w:r w:rsidRPr="004D5963">
        <w:rPr>
          <w:b/>
          <w:sz w:val="24"/>
          <w:szCs w:val="24"/>
        </w:rPr>
        <w:t>所报产品必须获得国家确定的认证机构出具的、处于有效期之内的节能产品认证证书，否则投标无效；</w:t>
      </w:r>
    </w:p>
    <w:p w14:paraId="04F4827B" w14:textId="77777777" w:rsidR="00A30EB3" w:rsidRPr="004D5963" w:rsidRDefault="00766D40">
      <w:pPr>
        <w:spacing w:line="360" w:lineRule="auto"/>
        <w:ind w:firstLine="480"/>
        <w:rPr>
          <w:sz w:val="24"/>
          <w:szCs w:val="24"/>
        </w:rPr>
      </w:pPr>
      <w:r w:rsidRPr="004D5963">
        <w:rPr>
          <w:rFonts w:hint="eastAsia"/>
          <w:sz w:val="24"/>
          <w:szCs w:val="24"/>
        </w:rPr>
        <w:t>33.4.2</w:t>
      </w:r>
      <w:r w:rsidRPr="004D5963">
        <w:rPr>
          <w:sz w:val="24"/>
          <w:szCs w:val="24"/>
        </w:rPr>
        <w:t>非政府强制采购的节能产品或环境标志产品，依据品目清单和认证证书实施政府优先采购。优先采购的具体规定见第</w:t>
      </w:r>
      <w:r w:rsidRPr="004D5963">
        <w:rPr>
          <w:rFonts w:hint="eastAsia"/>
          <w:sz w:val="24"/>
          <w:szCs w:val="24"/>
        </w:rPr>
        <w:t>五</w:t>
      </w:r>
      <w:r w:rsidRPr="004D5963">
        <w:rPr>
          <w:sz w:val="24"/>
          <w:szCs w:val="24"/>
        </w:rPr>
        <w:t>章《评标方法和评标标准》（如涉及）。</w:t>
      </w:r>
    </w:p>
    <w:p w14:paraId="333E545E" w14:textId="77777777" w:rsidR="00A30EB3" w:rsidRPr="004D5963" w:rsidRDefault="00766D40">
      <w:pPr>
        <w:spacing w:line="360" w:lineRule="auto"/>
        <w:ind w:firstLine="482"/>
        <w:rPr>
          <w:b/>
          <w:sz w:val="24"/>
          <w:szCs w:val="24"/>
        </w:rPr>
      </w:pPr>
      <w:r w:rsidRPr="004D5963">
        <w:rPr>
          <w:rFonts w:hint="eastAsia"/>
          <w:b/>
          <w:sz w:val="24"/>
          <w:szCs w:val="24"/>
        </w:rPr>
        <w:t>33.5</w:t>
      </w:r>
      <w:r w:rsidRPr="004D5963">
        <w:rPr>
          <w:rFonts w:hint="eastAsia"/>
          <w:b/>
          <w:sz w:val="24"/>
          <w:szCs w:val="24"/>
        </w:rPr>
        <w:t>绿色包装</w:t>
      </w:r>
    </w:p>
    <w:p w14:paraId="79377003" w14:textId="77777777" w:rsidR="00A30EB3" w:rsidRPr="004D5963" w:rsidRDefault="00766D40">
      <w:pPr>
        <w:spacing w:line="360" w:lineRule="auto"/>
        <w:ind w:firstLine="480"/>
        <w:rPr>
          <w:sz w:val="24"/>
          <w:szCs w:val="24"/>
        </w:rPr>
      </w:pPr>
      <w:r w:rsidRPr="004D5963">
        <w:rPr>
          <w:rFonts w:hint="eastAsia"/>
          <w:sz w:val="24"/>
          <w:szCs w:val="24"/>
        </w:rPr>
        <w:t>依据</w:t>
      </w:r>
      <w:r w:rsidRPr="004D5963">
        <w:rPr>
          <w:sz w:val="24"/>
          <w:szCs w:val="24"/>
        </w:rPr>
        <w:t>《关于印发〈商品包装政府采购需求标准（试行）〉、〈快递包装政府采购需求标准（试行）〉的通知》（财办库〔</w:t>
      </w:r>
      <w:r w:rsidRPr="004D5963">
        <w:rPr>
          <w:sz w:val="24"/>
          <w:szCs w:val="24"/>
        </w:rPr>
        <w:t>2020</w:t>
      </w:r>
      <w:r w:rsidRPr="004D5963">
        <w:rPr>
          <w:sz w:val="24"/>
          <w:szCs w:val="24"/>
        </w:rPr>
        <w:t>〕</w:t>
      </w:r>
      <w:r w:rsidRPr="004D5963">
        <w:rPr>
          <w:sz w:val="24"/>
          <w:szCs w:val="24"/>
        </w:rPr>
        <w:t>123</w:t>
      </w:r>
      <w:r w:rsidRPr="004D5963">
        <w:rPr>
          <w:sz w:val="24"/>
          <w:szCs w:val="24"/>
        </w:rPr>
        <w:t>号）</w:t>
      </w:r>
      <w:r w:rsidRPr="004D5963">
        <w:rPr>
          <w:rFonts w:hint="eastAsia"/>
          <w:sz w:val="24"/>
          <w:szCs w:val="24"/>
        </w:rPr>
        <w:t>文件</w:t>
      </w:r>
      <w:r w:rsidRPr="004D5963">
        <w:rPr>
          <w:sz w:val="24"/>
          <w:szCs w:val="24"/>
        </w:rPr>
        <w:t>精神</w:t>
      </w:r>
      <w:r w:rsidRPr="004D5963">
        <w:rPr>
          <w:rFonts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w:t>
      </w:r>
      <w:proofErr w:type="gramStart"/>
      <w:r w:rsidRPr="004D5963">
        <w:rPr>
          <w:rFonts w:hint="eastAsia"/>
          <w:sz w:val="24"/>
          <w:szCs w:val="24"/>
        </w:rPr>
        <w:t>成交成交</w:t>
      </w:r>
      <w:proofErr w:type="gramEnd"/>
      <w:r w:rsidRPr="004D5963">
        <w:rPr>
          <w:rFonts w:hint="eastAsia"/>
          <w:sz w:val="24"/>
          <w:szCs w:val="24"/>
        </w:rPr>
        <w:t>供应商必须严格执行，必要时应按照要求在履约验收环节出具检测报告。</w:t>
      </w:r>
    </w:p>
    <w:p w14:paraId="5ED1296F" w14:textId="77777777" w:rsidR="00A30EB3" w:rsidRPr="004D5963" w:rsidRDefault="00766D40">
      <w:pPr>
        <w:spacing w:line="360" w:lineRule="auto"/>
        <w:ind w:firstLine="482"/>
        <w:rPr>
          <w:b/>
          <w:sz w:val="24"/>
          <w:szCs w:val="24"/>
        </w:rPr>
      </w:pPr>
      <w:r w:rsidRPr="004D5963">
        <w:rPr>
          <w:rFonts w:hint="eastAsia"/>
          <w:b/>
          <w:sz w:val="24"/>
          <w:szCs w:val="24"/>
        </w:rPr>
        <w:t>33.6</w:t>
      </w:r>
      <w:r w:rsidRPr="004D5963">
        <w:rPr>
          <w:b/>
          <w:sz w:val="24"/>
          <w:szCs w:val="24"/>
        </w:rPr>
        <w:t>支持乡村产业振兴管理</w:t>
      </w:r>
    </w:p>
    <w:p w14:paraId="192F7B64" w14:textId="77777777" w:rsidR="00A30EB3" w:rsidRPr="004D5963" w:rsidRDefault="00766D40">
      <w:pPr>
        <w:spacing w:line="360" w:lineRule="auto"/>
        <w:ind w:firstLine="480"/>
        <w:rPr>
          <w:sz w:val="24"/>
          <w:szCs w:val="24"/>
        </w:rPr>
      </w:pPr>
      <w:r w:rsidRPr="004D5963">
        <w:rPr>
          <w:sz w:val="24"/>
          <w:szCs w:val="24"/>
        </w:rPr>
        <w:t>为落实《关于运用政府采购政策支持乡村产业振兴的通知》（财库〔</w:t>
      </w:r>
      <w:r w:rsidRPr="004D5963">
        <w:rPr>
          <w:sz w:val="24"/>
          <w:szCs w:val="24"/>
        </w:rPr>
        <w:t>2021</w:t>
      </w:r>
      <w:r w:rsidRPr="004D5963">
        <w:rPr>
          <w:sz w:val="24"/>
          <w:szCs w:val="24"/>
        </w:rPr>
        <w:t>〕</w:t>
      </w:r>
      <w:r w:rsidRPr="004D5963">
        <w:rPr>
          <w:sz w:val="24"/>
          <w:szCs w:val="24"/>
        </w:rPr>
        <w:t>19</w:t>
      </w:r>
      <w:r w:rsidRPr="004D5963">
        <w:rPr>
          <w:sz w:val="24"/>
          <w:szCs w:val="24"/>
        </w:rPr>
        <w:t>号）有关要求，做好支持脱贫攻坚工作，本项目采购活动中对于支持乡村振兴管理的相关要求见第五章《采购需求》（如涉及）。</w:t>
      </w:r>
    </w:p>
    <w:p w14:paraId="4D9D6CAA" w14:textId="77777777" w:rsidR="00A30EB3" w:rsidRPr="004D5963" w:rsidRDefault="00766D40">
      <w:pPr>
        <w:spacing w:line="360" w:lineRule="auto"/>
        <w:ind w:firstLine="482"/>
        <w:rPr>
          <w:b/>
          <w:sz w:val="24"/>
          <w:szCs w:val="24"/>
        </w:rPr>
      </w:pPr>
      <w:r w:rsidRPr="004D5963">
        <w:rPr>
          <w:rFonts w:hint="eastAsia"/>
          <w:b/>
          <w:sz w:val="24"/>
          <w:szCs w:val="24"/>
        </w:rPr>
        <w:t>33.7</w:t>
      </w:r>
      <w:r w:rsidRPr="004D5963">
        <w:rPr>
          <w:b/>
          <w:sz w:val="24"/>
          <w:szCs w:val="24"/>
        </w:rPr>
        <w:t>正版软件</w:t>
      </w:r>
    </w:p>
    <w:p w14:paraId="2B5E9E96" w14:textId="77777777" w:rsidR="00A30EB3" w:rsidRPr="004D5963" w:rsidRDefault="00766D40">
      <w:pPr>
        <w:spacing w:line="360" w:lineRule="auto"/>
        <w:ind w:firstLine="480"/>
        <w:rPr>
          <w:sz w:val="24"/>
          <w:szCs w:val="24"/>
        </w:rPr>
      </w:pPr>
      <w:r w:rsidRPr="004D5963">
        <w:rPr>
          <w:rFonts w:hint="eastAsia"/>
          <w:sz w:val="24"/>
          <w:szCs w:val="24"/>
        </w:rPr>
        <w:lastRenderedPageBreak/>
        <w:t>33.7.1</w:t>
      </w:r>
      <w:r w:rsidRPr="004D5963">
        <w:rPr>
          <w:sz w:val="24"/>
          <w:szCs w:val="24"/>
        </w:rPr>
        <w:t>依据《财政部</w:t>
      </w:r>
      <w:r w:rsidRPr="004D5963">
        <w:rPr>
          <w:sz w:val="24"/>
          <w:szCs w:val="24"/>
        </w:rPr>
        <w:t xml:space="preserve"> </w:t>
      </w:r>
      <w:r w:rsidRPr="004D5963">
        <w:rPr>
          <w:sz w:val="24"/>
          <w:szCs w:val="24"/>
        </w:rPr>
        <w:t>国家发展改革委</w:t>
      </w:r>
      <w:r w:rsidRPr="004D5963">
        <w:rPr>
          <w:sz w:val="24"/>
          <w:szCs w:val="24"/>
        </w:rPr>
        <w:t xml:space="preserve"> </w:t>
      </w:r>
      <w:r w:rsidRPr="004D5963">
        <w:rPr>
          <w:sz w:val="24"/>
          <w:szCs w:val="24"/>
        </w:rPr>
        <w:t>信息产业部关于印发无线局域网产品政府采购实施意见的通知》（财库〔</w:t>
      </w:r>
      <w:r w:rsidRPr="004D5963">
        <w:rPr>
          <w:sz w:val="24"/>
          <w:szCs w:val="24"/>
        </w:rPr>
        <w:t>2005</w:t>
      </w:r>
      <w:r w:rsidRPr="004D5963">
        <w:rPr>
          <w:sz w:val="24"/>
          <w:szCs w:val="24"/>
        </w:rPr>
        <w:t>〕</w:t>
      </w:r>
      <w:r w:rsidRPr="004D5963">
        <w:rPr>
          <w:sz w:val="24"/>
          <w:szCs w:val="24"/>
        </w:rPr>
        <w:t xml:space="preserve">366 </w:t>
      </w:r>
      <w:r w:rsidRPr="004D5963">
        <w:rPr>
          <w:sz w:val="24"/>
          <w:szCs w:val="24"/>
        </w:rPr>
        <w:t>号），采购无线局域网产品和含有无线局域网功能的计算机、通信设备、打印机、复印机、投影仪等产品的，优先采购符合国家无线局域网安全标准（</w:t>
      </w:r>
      <w:r w:rsidRPr="004D5963">
        <w:rPr>
          <w:sz w:val="24"/>
          <w:szCs w:val="24"/>
        </w:rPr>
        <w:t>GB 15629.11/1102</w:t>
      </w:r>
      <w:r w:rsidRPr="004D5963">
        <w:rPr>
          <w:sz w:val="24"/>
          <w:szCs w:val="24"/>
        </w:rPr>
        <w:t>）并通过国家产品认证的产品。</w:t>
      </w:r>
      <w:r w:rsidRPr="004D5963">
        <w:rPr>
          <w:b/>
          <w:sz w:val="24"/>
          <w:szCs w:val="24"/>
        </w:rPr>
        <w:t>其中，国家有特殊信息安全要求的项目必须采购认证产品，否则投标无效。</w:t>
      </w:r>
      <w:r w:rsidRPr="004D5963">
        <w:rPr>
          <w:sz w:val="24"/>
          <w:szCs w:val="24"/>
        </w:rPr>
        <w:t>财政部、国家发展改革委、信息产业部根据政府采购改革进展和无线局域网产品技术及市场成熟等情况，从国家指定的认证机构认证的生产厂商和产品型号中确定优先采购的产品，并以</w:t>
      </w:r>
      <w:r w:rsidRPr="004D5963">
        <w:rPr>
          <w:sz w:val="24"/>
          <w:szCs w:val="24"/>
        </w:rPr>
        <w:t>“</w:t>
      </w:r>
      <w:r w:rsidRPr="004D5963">
        <w:rPr>
          <w:sz w:val="24"/>
          <w:szCs w:val="24"/>
        </w:rPr>
        <w:t>无线局域网认证产品政府采购清单</w:t>
      </w:r>
      <w:r w:rsidRPr="004D5963">
        <w:rPr>
          <w:sz w:val="24"/>
          <w:szCs w:val="24"/>
        </w:rPr>
        <w:t>”</w:t>
      </w:r>
      <w:r w:rsidRPr="004D5963">
        <w:rPr>
          <w:sz w:val="24"/>
          <w:szCs w:val="24"/>
        </w:rPr>
        <w:t>（以下简称清单）的形式公布。清单中新增认证产品厂商和型号，由财政部、国家发展改革委、信息产业部以文件形式确定、公布并适时调整。</w:t>
      </w:r>
    </w:p>
    <w:p w14:paraId="67F69863" w14:textId="77777777" w:rsidR="00A30EB3" w:rsidRPr="004D5963" w:rsidRDefault="00766D40">
      <w:pPr>
        <w:spacing w:line="360" w:lineRule="auto"/>
        <w:ind w:firstLine="480"/>
        <w:rPr>
          <w:sz w:val="24"/>
          <w:szCs w:val="24"/>
        </w:rPr>
      </w:pPr>
      <w:r w:rsidRPr="004D5963">
        <w:rPr>
          <w:rFonts w:hint="eastAsia"/>
          <w:sz w:val="24"/>
          <w:szCs w:val="24"/>
        </w:rPr>
        <w:t>33.7.2</w:t>
      </w:r>
      <w:r w:rsidRPr="004D5963">
        <w:rPr>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4D5963">
        <w:rPr>
          <w:sz w:val="24"/>
          <w:szCs w:val="24"/>
        </w:rPr>
        <w:t>2006</w:t>
      </w:r>
      <w:r w:rsidRPr="004D5963">
        <w:rPr>
          <w:sz w:val="24"/>
          <w:szCs w:val="24"/>
        </w:rPr>
        <w:t>〕</w:t>
      </w:r>
      <w:r w:rsidRPr="004D5963">
        <w:rPr>
          <w:sz w:val="24"/>
          <w:szCs w:val="24"/>
        </w:rPr>
        <w:t xml:space="preserve">1 </w:t>
      </w:r>
      <w:r w:rsidRPr="004D5963">
        <w:rPr>
          <w:sz w:val="24"/>
          <w:szCs w:val="24"/>
        </w:rPr>
        <w:t>号）、《国务院办公厅关于进一步做好政府机关使用正版软件工作的通知》（国办发〔</w:t>
      </w:r>
      <w:r w:rsidRPr="004D5963">
        <w:rPr>
          <w:sz w:val="24"/>
          <w:szCs w:val="24"/>
        </w:rPr>
        <w:t>2010</w:t>
      </w:r>
      <w:r w:rsidRPr="004D5963">
        <w:rPr>
          <w:sz w:val="24"/>
          <w:szCs w:val="24"/>
        </w:rPr>
        <w:t>〕</w:t>
      </w:r>
      <w:r w:rsidRPr="004D5963">
        <w:rPr>
          <w:sz w:val="24"/>
          <w:szCs w:val="24"/>
        </w:rPr>
        <w:t>47</w:t>
      </w:r>
      <w:r w:rsidRPr="004D5963">
        <w:rPr>
          <w:sz w:val="24"/>
          <w:szCs w:val="24"/>
        </w:rPr>
        <w:t>号）、《财政部关于进一步做好政府机关使用正版软件工作的通知》（财预〔</w:t>
      </w:r>
      <w:r w:rsidRPr="004D5963">
        <w:rPr>
          <w:sz w:val="24"/>
          <w:szCs w:val="24"/>
        </w:rPr>
        <w:t>2010</w:t>
      </w:r>
      <w:r w:rsidRPr="004D5963">
        <w:rPr>
          <w:sz w:val="24"/>
          <w:szCs w:val="24"/>
        </w:rPr>
        <w:t>〕</w:t>
      </w:r>
      <w:r w:rsidRPr="004D5963">
        <w:rPr>
          <w:sz w:val="24"/>
          <w:szCs w:val="24"/>
        </w:rPr>
        <w:t xml:space="preserve">536 </w:t>
      </w:r>
      <w:r w:rsidRPr="004D5963">
        <w:rPr>
          <w:sz w:val="24"/>
          <w:szCs w:val="24"/>
        </w:rPr>
        <w:t>号）。</w:t>
      </w:r>
    </w:p>
    <w:p w14:paraId="7A40FB22" w14:textId="77777777" w:rsidR="00A30EB3" w:rsidRPr="004D5963" w:rsidRDefault="00766D40">
      <w:pPr>
        <w:spacing w:line="360" w:lineRule="auto"/>
        <w:ind w:firstLine="482"/>
        <w:rPr>
          <w:b/>
          <w:sz w:val="24"/>
          <w:szCs w:val="24"/>
        </w:rPr>
      </w:pPr>
      <w:r w:rsidRPr="004D5963">
        <w:rPr>
          <w:rFonts w:hint="eastAsia"/>
          <w:b/>
          <w:sz w:val="24"/>
          <w:szCs w:val="24"/>
        </w:rPr>
        <w:t>33.8</w:t>
      </w:r>
      <w:r w:rsidRPr="004D5963">
        <w:rPr>
          <w:rFonts w:hint="eastAsia"/>
          <w:b/>
          <w:sz w:val="24"/>
          <w:szCs w:val="24"/>
        </w:rPr>
        <w:t>政府采购创新产品政策</w:t>
      </w:r>
    </w:p>
    <w:p w14:paraId="29EF3A25" w14:textId="77777777" w:rsidR="00A30EB3" w:rsidRPr="004D5963" w:rsidRDefault="00766D40">
      <w:pPr>
        <w:spacing w:line="360" w:lineRule="auto"/>
        <w:ind w:firstLine="480"/>
        <w:rPr>
          <w:sz w:val="24"/>
          <w:szCs w:val="24"/>
        </w:rPr>
      </w:pPr>
      <w:r w:rsidRPr="004D5963">
        <w:rPr>
          <w:rFonts w:hint="eastAsia"/>
          <w:sz w:val="24"/>
          <w:szCs w:val="24"/>
        </w:rPr>
        <w:t>采购人要将创新要求嵌入采购项目需求，可在采购文件中设定评审规则，优先采购各级政府部门公开发布的有效期内的创新产品、创新服务、首台套、</w:t>
      </w:r>
      <w:proofErr w:type="gramStart"/>
      <w:r w:rsidRPr="004D5963">
        <w:rPr>
          <w:rFonts w:hint="eastAsia"/>
          <w:sz w:val="24"/>
          <w:szCs w:val="24"/>
        </w:rPr>
        <w:t>首购首</w:t>
      </w:r>
      <w:proofErr w:type="gramEnd"/>
      <w:r w:rsidRPr="004D5963">
        <w:rPr>
          <w:rFonts w:hint="eastAsia"/>
          <w:sz w:val="24"/>
          <w:szCs w:val="24"/>
        </w:rPr>
        <w:t>用等《目录》的创新产品，上述《目录》</w:t>
      </w:r>
      <w:proofErr w:type="gramStart"/>
      <w:r w:rsidRPr="004D5963">
        <w:rPr>
          <w:rFonts w:hint="eastAsia"/>
          <w:sz w:val="24"/>
          <w:szCs w:val="24"/>
        </w:rPr>
        <w:t>内创新</w:t>
      </w:r>
      <w:proofErr w:type="gramEnd"/>
      <w:r w:rsidRPr="004D5963">
        <w:rPr>
          <w:rFonts w:hint="eastAsia"/>
          <w:sz w:val="24"/>
          <w:szCs w:val="24"/>
        </w:rPr>
        <w:t>产品，</w:t>
      </w:r>
      <w:proofErr w:type="gramStart"/>
      <w:r w:rsidRPr="004D5963">
        <w:rPr>
          <w:rFonts w:hint="eastAsia"/>
          <w:sz w:val="24"/>
          <w:szCs w:val="24"/>
        </w:rPr>
        <w:t>自认定</w:t>
      </w:r>
      <w:proofErr w:type="gramEnd"/>
      <w:r w:rsidRPr="004D5963">
        <w:rPr>
          <w:rFonts w:hint="eastAsia"/>
          <w:sz w:val="24"/>
          <w:szCs w:val="24"/>
        </w:rPr>
        <w:t>之日起</w:t>
      </w:r>
      <w:r w:rsidRPr="004D5963">
        <w:rPr>
          <w:rFonts w:hint="eastAsia"/>
          <w:sz w:val="24"/>
          <w:szCs w:val="24"/>
        </w:rPr>
        <w:t>2</w:t>
      </w:r>
      <w:r w:rsidRPr="004D5963">
        <w:rPr>
          <w:rFonts w:hint="eastAsia"/>
          <w:sz w:val="24"/>
          <w:szCs w:val="24"/>
        </w:rPr>
        <w:t>年内视同已具备相应销售业绩，参加政府采购活动</w:t>
      </w:r>
      <w:proofErr w:type="gramStart"/>
      <w:r w:rsidRPr="004D5963">
        <w:rPr>
          <w:rFonts w:hint="eastAsia"/>
          <w:sz w:val="24"/>
          <w:szCs w:val="24"/>
        </w:rPr>
        <w:t>时业绩</w:t>
      </w:r>
      <w:proofErr w:type="gramEnd"/>
      <w:r w:rsidRPr="004D5963">
        <w:rPr>
          <w:rFonts w:hint="eastAsia"/>
          <w:sz w:val="24"/>
          <w:szCs w:val="24"/>
        </w:rPr>
        <w:t>分值为满分。（如涉及）</w:t>
      </w:r>
    </w:p>
    <w:p w14:paraId="59965B68" w14:textId="77777777" w:rsidR="00A30EB3" w:rsidRPr="004D5963" w:rsidRDefault="00766D40">
      <w:pPr>
        <w:spacing w:line="360" w:lineRule="auto"/>
        <w:ind w:firstLine="482"/>
        <w:rPr>
          <w:b/>
          <w:sz w:val="24"/>
          <w:szCs w:val="24"/>
        </w:rPr>
      </w:pPr>
      <w:r w:rsidRPr="004D5963">
        <w:rPr>
          <w:rFonts w:hint="eastAsia"/>
          <w:b/>
          <w:sz w:val="24"/>
          <w:szCs w:val="24"/>
        </w:rPr>
        <w:t>33.9</w:t>
      </w:r>
      <w:r w:rsidRPr="004D5963">
        <w:rPr>
          <w:rFonts w:hint="eastAsia"/>
          <w:b/>
          <w:sz w:val="24"/>
          <w:szCs w:val="24"/>
        </w:rPr>
        <w:t>绿色数据中心政策</w:t>
      </w:r>
      <w:r w:rsidRPr="004D5963">
        <w:rPr>
          <w:rFonts w:hint="eastAsia"/>
          <w:b/>
          <w:sz w:val="24"/>
          <w:szCs w:val="24"/>
        </w:rPr>
        <w:t xml:space="preserve"> </w:t>
      </w:r>
    </w:p>
    <w:p w14:paraId="783D86EF" w14:textId="77777777" w:rsidR="00A30EB3" w:rsidRPr="004D5963" w:rsidRDefault="00766D40">
      <w:pPr>
        <w:spacing w:line="360" w:lineRule="auto"/>
        <w:ind w:firstLine="480"/>
        <w:rPr>
          <w:sz w:val="24"/>
          <w:szCs w:val="24"/>
        </w:rPr>
      </w:pPr>
      <w:r w:rsidRPr="004D5963">
        <w:rPr>
          <w:rFonts w:hint="eastAsia"/>
          <w:sz w:val="24"/>
          <w:szCs w:val="24"/>
        </w:rPr>
        <w:t>依据《绿色数据中心政府采购需求标准（试行）》（财办库〔</w:t>
      </w:r>
      <w:r w:rsidRPr="004D5963">
        <w:rPr>
          <w:rFonts w:hint="eastAsia"/>
          <w:sz w:val="24"/>
          <w:szCs w:val="24"/>
        </w:rPr>
        <w:t>2023</w:t>
      </w:r>
      <w:r w:rsidRPr="004D5963">
        <w:rPr>
          <w:rFonts w:hint="eastAsia"/>
          <w:sz w:val="24"/>
          <w:szCs w:val="24"/>
        </w:rPr>
        <w:t>〕</w:t>
      </w:r>
      <w:r w:rsidRPr="004D5963">
        <w:rPr>
          <w:rFonts w:hint="eastAsia"/>
          <w:sz w:val="24"/>
          <w:szCs w:val="24"/>
        </w:rPr>
        <w:t>7</w:t>
      </w:r>
      <w:r w:rsidRPr="004D5963">
        <w:rPr>
          <w:rFonts w:hint="eastAsia"/>
          <w:sz w:val="24"/>
          <w:szCs w:val="24"/>
        </w:rPr>
        <w:t>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B6E7D13" w14:textId="77777777" w:rsidR="00A30EB3" w:rsidRPr="004D5963" w:rsidRDefault="00766D40">
      <w:pPr>
        <w:spacing w:line="360" w:lineRule="auto"/>
        <w:ind w:firstLine="420"/>
        <w:rPr>
          <w:rFonts w:cs="宋体"/>
          <w:sz w:val="24"/>
          <w:szCs w:val="24"/>
        </w:rPr>
      </w:pPr>
      <w:r w:rsidRPr="004D5963">
        <w:t> </w:t>
      </w:r>
      <w:r w:rsidRPr="004D5963">
        <w:rPr>
          <w:rFonts w:cs="宋体" w:hint="eastAsia"/>
          <w:b/>
          <w:bCs/>
          <w:sz w:val="24"/>
          <w:szCs w:val="24"/>
        </w:rPr>
        <w:t>33.10</w:t>
      </w:r>
      <w:r w:rsidRPr="004D5963">
        <w:rPr>
          <w:rFonts w:cs="宋体" w:hint="eastAsia"/>
          <w:b/>
          <w:bCs/>
          <w:sz w:val="24"/>
          <w:szCs w:val="24"/>
        </w:rPr>
        <w:t>履约保证金相关政策</w:t>
      </w:r>
    </w:p>
    <w:p w14:paraId="08C144A8" w14:textId="77777777" w:rsidR="00A30EB3" w:rsidRPr="004D5963" w:rsidRDefault="00766D40">
      <w:pPr>
        <w:spacing w:line="360" w:lineRule="auto"/>
        <w:ind w:firstLine="480"/>
        <w:rPr>
          <w:rFonts w:cs="宋体"/>
          <w:sz w:val="24"/>
          <w:szCs w:val="24"/>
        </w:rPr>
      </w:pPr>
      <w:r w:rsidRPr="004D5963">
        <w:rPr>
          <w:rFonts w:cs="宋体" w:hint="eastAsia"/>
          <w:sz w:val="24"/>
          <w:szCs w:val="24"/>
        </w:rPr>
        <w:lastRenderedPageBreak/>
        <w:t>根据国家、省、市相关规定，如果采购人根据项目实际情况，确实需要要求成交或者成交供应商提交履约保证金的，履约保证金的数额不得超过政府采购合同金额的</w:t>
      </w:r>
      <w:r w:rsidRPr="004D5963">
        <w:rPr>
          <w:rFonts w:cs="宋体" w:hint="eastAsia"/>
          <w:sz w:val="24"/>
          <w:szCs w:val="24"/>
        </w:rPr>
        <w:t>5%</w:t>
      </w:r>
      <w:r w:rsidRPr="004D5963">
        <w:rPr>
          <w:rFonts w:cs="宋体" w:hint="eastAsia"/>
          <w:sz w:val="24"/>
          <w:szCs w:val="24"/>
        </w:rPr>
        <w:t>，供应商应当以支票、汇票、本票或者金融机构、担保机构出具的保函（保险）等非现金形式提交，鼓励优先采用电子履约保函（保险）的形式。</w:t>
      </w:r>
    </w:p>
    <w:p w14:paraId="79739328" w14:textId="77777777" w:rsidR="00A30EB3" w:rsidRPr="004D5963" w:rsidRDefault="00766D40">
      <w:pPr>
        <w:spacing w:line="360" w:lineRule="auto"/>
        <w:ind w:firstLine="480"/>
        <w:rPr>
          <w:sz w:val="24"/>
          <w:szCs w:val="24"/>
        </w:rPr>
      </w:pPr>
      <w:r w:rsidRPr="004D5963">
        <w:rPr>
          <w:rFonts w:cs="宋体" w:hint="eastAsia"/>
          <w:sz w:val="24"/>
          <w:szCs w:val="24"/>
        </w:rPr>
        <w:t>电子履约保函（保险）办理业务流程：江苏省</w:t>
      </w:r>
      <w:r w:rsidRPr="004D5963">
        <w:rPr>
          <w:rFonts w:cs="宋体" w:hint="eastAsia"/>
          <w:sz w:val="24"/>
          <w:szCs w:val="24"/>
        </w:rPr>
        <w:t xml:space="preserve"> </w:t>
      </w:r>
      <w:r w:rsidRPr="004D5963">
        <w:rPr>
          <w:rFonts w:cs="宋体" w:hint="eastAsia"/>
          <w:sz w:val="24"/>
          <w:szCs w:val="24"/>
        </w:rPr>
        <w:t>“政府采购电子履约保函（保险）平台”可通过江苏省政府采购网、“苏</w:t>
      </w:r>
      <w:proofErr w:type="gramStart"/>
      <w:r w:rsidRPr="004D5963">
        <w:rPr>
          <w:rFonts w:cs="宋体" w:hint="eastAsia"/>
          <w:sz w:val="24"/>
          <w:szCs w:val="24"/>
        </w:rPr>
        <w:t>采云</w:t>
      </w:r>
      <w:proofErr w:type="gramEnd"/>
      <w:r w:rsidRPr="004D5963">
        <w:rPr>
          <w:rFonts w:cs="宋体" w:hint="eastAsia"/>
          <w:sz w:val="24"/>
          <w:szCs w:val="24"/>
        </w:rPr>
        <w:t>”系统链接访问（首次使用需注册，网址：</w:t>
      </w:r>
      <w:r w:rsidRPr="004D5963">
        <w:rPr>
          <w:rFonts w:cs="宋体" w:hint="eastAsia"/>
          <w:sz w:val="24"/>
          <w:szCs w:val="24"/>
        </w:rPr>
        <w:t>https</w:t>
      </w:r>
      <w:r w:rsidRPr="004D5963">
        <w:rPr>
          <w:rFonts w:cs="宋体" w:hint="eastAsia"/>
          <w:sz w:val="24"/>
          <w:szCs w:val="24"/>
        </w:rPr>
        <w:t>：</w:t>
      </w:r>
      <w:r w:rsidRPr="004D5963">
        <w:rPr>
          <w:rFonts w:cs="宋体" w:hint="eastAsia"/>
          <w:sz w:val="24"/>
          <w:szCs w:val="24"/>
        </w:rPr>
        <w:t>//jsdzbh.com/</w:t>
      </w:r>
      <w:proofErr w:type="spellStart"/>
      <w:r w:rsidRPr="004D5963">
        <w:rPr>
          <w:rFonts w:cs="宋体" w:hint="eastAsia"/>
          <w:sz w:val="24"/>
          <w:szCs w:val="24"/>
        </w:rPr>
        <w:t>webSite</w:t>
      </w:r>
      <w:proofErr w:type="spellEnd"/>
      <w:r w:rsidRPr="004D5963">
        <w:rPr>
          <w:rFonts w:cs="宋体" w:hint="eastAsia"/>
          <w:sz w:val="24"/>
          <w:szCs w:val="24"/>
        </w:rPr>
        <w:t>/</w:t>
      </w:r>
      <w:proofErr w:type="spellStart"/>
      <w:r w:rsidRPr="004D5963">
        <w:rPr>
          <w:rFonts w:cs="宋体" w:hint="eastAsia"/>
          <w:sz w:val="24"/>
          <w:szCs w:val="24"/>
        </w:rPr>
        <w:t>bHIndex</w:t>
      </w:r>
      <w:proofErr w:type="spellEnd"/>
      <w:r w:rsidRPr="004D5963">
        <w:rPr>
          <w:rFonts w:cs="宋体" w:hint="eastAsia"/>
          <w:sz w:val="24"/>
          <w:szCs w:val="24"/>
        </w:rPr>
        <w:t>）。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61E15339" w14:textId="77777777" w:rsidR="00A30EB3" w:rsidRPr="004D5963" w:rsidRDefault="00A30EB3">
      <w:pPr>
        <w:spacing w:line="500" w:lineRule="exact"/>
        <w:ind w:firstLine="555"/>
        <w:rPr>
          <w:rFonts w:cs="宋体"/>
          <w:bCs/>
          <w:szCs w:val="21"/>
        </w:rPr>
      </w:pPr>
    </w:p>
    <w:p w14:paraId="1C42AEEA" w14:textId="77777777" w:rsidR="00A30EB3" w:rsidRPr="004D5963" w:rsidRDefault="00A30EB3">
      <w:pPr>
        <w:spacing w:line="500" w:lineRule="exact"/>
        <w:rPr>
          <w:rFonts w:cs="宋体"/>
          <w:bCs/>
          <w:szCs w:val="21"/>
        </w:rPr>
      </w:pPr>
    </w:p>
    <w:p w14:paraId="453D0E7D" w14:textId="77777777" w:rsidR="00A30EB3" w:rsidRPr="004D5963" w:rsidRDefault="00766D40">
      <w:pPr>
        <w:rPr>
          <w:bCs/>
          <w:sz w:val="44"/>
          <w:szCs w:val="28"/>
        </w:rPr>
      </w:pPr>
      <w:r w:rsidRPr="004D5963">
        <w:rPr>
          <w:rFonts w:hint="eastAsia"/>
          <w:bCs/>
          <w:sz w:val="44"/>
          <w:szCs w:val="28"/>
        </w:rPr>
        <w:br w:type="page" w:clear="all"/>
      </w:r>
    </w:p>
    <w:p w14:paraId="5261B630" w14:textId="77777777" w:rsidR="00A30EB3" w:rsidRPr="004D5963" w:rsidRDefault="00766D40">
      <w:pPr>
        <w:keepNext/>
        <w:spacing w:line="360" w:lineRule="auto"/>
        <w:ind w:firstLine="2640"/>
        <w:outlineLvl w:val="0"/>
        <w:rPr>
          <w:b/>
          <w:sz w:val="44"/>
          <w:szCs w:val="28"/>
        </w:rPr>
      </w:pPr>
      <w:r w:rsidRPr="004D5963">
        <w:rPr>
          <w:rFonts w:hint="eastAsia"/>
          <w:b/>
          <w:sz w:val="44"/>
          <w:szCs w:val="28"/>
        </w:rPr>
        <w:lastRenderedPageBreak/>
        <w:t>第三章</w:t>
      </w:r>
      <w:r w:rsidRPr="004D5963">
        <w:rPr>
          <w:rFonts w:hint="eastAsia"/>
          <w:b/>
          <w:sz w:val="44"/>
          <w:szCs w:val="28"/>
        </w:rPr>
        <w:t xml:space="preserve">  </w:t>
      </w:r>
      <w:r w:rsidRPr="004D5963">
        <w:rPr>
          <w:rFonts w:hint="eastAsia"/>
          <w:b/>
          <w:sz w:val="44"/>
          <w:szCs w:val="28"/>
        </w:rPr>
        <w:t>合同</w:t>
      </w:r>
      <w:bookmarkEnd w:id="163"/>
      <w:bookmarkEnd w:id="164"/>
      <w:bookmarkEnd w:id="165"/>
      <w:bookmarkEnd w:id="166"/>
      <w:bookmarkEnd w:id="167"/>
      <w:r w:rsidRPr="004D5963">
        <w:rPr>
          <w:rFonts w:hint="eastAsia"/>
          <w:b/>
          <w:sz w:val="44"/>
          <w:szCs w:val="28"/>
        </w:rPr>
        <w:t>文本</w:t>
      </w:r>
      <w:bookmarkStart w:id="168" w:name="_Hlt16619369"/>
      <w:bookmarkStart w:id="169" w:name="_Hlt16619350"/>
      <w:bookmarkStart w:id="170" w:name="_Toc120614244"/>
      <w:bookmarkStart w:id="171" w:name="_Toc16938590"/>
      <w:bookmarkStart w:id="172" w:name="_Toc20823346"/>
      <w:bookmarkStart w:id="173" w:name="_Toc479757211"/>
      <w:bookmarkStart w:id="174" w:name="_Toc462564139"/>
      <w:bookmarkEnd w:id="168"/>
    </w:p>
    <w:p w14:paraId="0997350B" w14:textId="77777777" w:rsidR="00A30EB3" w:rsidRPr="004D5963" w:rsidRDefault="00766D40">
      <w:pPr>
        <w:tabs>
          <w:tab w:val="left" w:pos="0"/>
        </w:tabs>
        <w:spacing w:line="360" w:lineRule="auto"/>
        <w:jc w:val="center"/>
        <w:rPr>
          <w:rFonts w:eastAsia="华文中宋"/>
          <w:sz w:val="32"/>
          <w:szCs w:val="44"/>
        </w:rPr>
      </w:pPr>
      <w:r w:rsidRPr="004D5963">
        <w:rPr>
          <w:rFonts w:ascii="华文中宋" w:eastAsia="华文中宋" w:hAnsi="华文中宋" w:hint="eastAsia"/>
          <w:sz w:val="32"/>
          <w:szCs w:val="44"/>
        </w:rPr>
        <w:t>合同主要条款</w:t>
      </w:r>
    </w:p>
    <w:p w14:paraId="08DAA62A" w14:textId="77777777" w:rsidR="00A30EB3" w:rsidRPr="004D5963" w:rsidRDefault="00766D40">
      <w:pPr>
        <w:pStyle w:val="aa"/>
        <w:spacing w:line="336" w:lineRule="auto"/>
        <w:ind w:firstLine="482"/>
        <w:rPr>
          <w:rFonts w:hAnsi="宋体" w:cs="宋体" w:hint="default"/>
          <w:sz w:val="24"/>
          <w:szCs w:val="24"/>
        </w:rPr>
      </w:pPr>
      <w:r w:rsidRPr="004D5963">
        <w:rPr>
          <w:rFonts w:hAnsi="宋体" w:cs="宋体"/>
          <w:b/>
          <w:sz w:val="24"/>
          <w:szCs w:val="24"/>
        </w:rPr>
        <w:t xml:space="preserve">甲方： </w:t>
      </w:r>
      <w:r w:rsidRPr="004D5963">
        <w:rPr>
          <w:rFonts w:hAnsi="宋体" w:cs="宋体"/>
          <w:sz w:val="24"/>
          <w:szCs w:val="24"/>
          <w:u w:val="single"/>
        </w:rPr>
        <w:t xml:space="preserve">                         </w:t>
      </w:r>
      <w:r w:rsidRPr="004D5963">
        <w:rPr>
          <w:rFonts w:hAnsi="宋体" w:cs="宋体"/>
          <w:b/>
          <w:sz w:val="24"/>
          <w:szCs w:val="24"/>
        </w:rPr>
        <w:t xml:space="preserve">               </w:t>
      </w:r>
      <w:r w:rsidRPr="004D5963">
        <w:rPr>
          <w:rFonts w:hAnsi="宋体" w:cs="宋体"/>
          <w:sz w:val="24"/>
          <w:szCs w:val="24"/>
        </w:rPr>
        <w:t>项目编号：</w:t>
      </w:r>
      <w:r w:rsidRPr="004D5963">
        <w:rPr>
          <w:rFonts w:hAnsi="宋体" w:cs="宋体"/>
          <w:sz w:val="24"/>
          <w:szCs w:val="24"/>
          <w:u w:val="single"/>
        </w:rPr>
        <w:t xml:space="preserve">              </w:t>
      </w:r>
    </w:p>
    <w:p w14:paraId="47255174" w14:textId="77777777" w:rsidR="00A30EB3" w:rsidRPr="004D5963" w:rsidRDefault="00766D40">
      <w:pPr>
        <w:pStyle w:val="aa"/>
        <w:spacing w:line="336" w:lineRule="auto"/>
        <w:ind w:firstLine="482"/>
        <w:rPr>
          <w:rFonts w:hAnsi="宋体" w:cs="宋体" w:hint="default"/>
          <w:sz w:val="24"/>
          <w:szCs w:val="24"/>
          <w:u w:val="single"/>
        </w:rPr>
      </w:pPr>
      <w:r w:rsidRPr="004D5963">
        <w:rPr>
          <w:rFonts w:hAnsi="宋体" w:cs="宋体"/>
          <w:b/>
          <w:sz w:val="24"/>
          <w:szCs w:val="24"/>
        </w:rPr>
        <w:t xml:space="preserve">乙方： </w:t>
      </w:r>
      <w:r w:rsidRPr="004D5963">
        <w:rPr>
          <w:rFonts w:hAnsi="宋体" w:cs="宋体"/>
          <w:b/>
          <w:sz w:val="24"/>
          <w:szCs w:val="24"/>
          <w:u w:val="single"/>
        </w:rPr>
        <w:t xml:space="preserve">                         </w:t>
      </w:r>
      <w:r w:rsidRPr="004D5963">
        <w:rPr>
          <w:rFonts w:hAnsi="宋体" w:cs="宋体"/>
          <w:b/>
          <w:sz w:val="24"/>
          <w:szCs w:val="24"/>
        </w:rPr>
        <w:t xml:space="preserve">               </w:t>
      </w:r>
      <w:r w:rsidRPr="004D5963">
        <w:rPr>
          <w:rFonts w:hAnsi="宋体" w:cs="宋体"/>
          <w:sz w:val="24"/>
          <w:szCs w:val="24"/>
        </w:rPr>
        <w:t xml:space="preserve">合同时间： </w:t>
      </w:r>
      <w:r w:rsidRPr="004D5963">
        <w:rPr>
          <w:rFonts w:hAnsi="宋体" w:cs="宋体"/>
          <w:sz w:val="24"/>
          <w:szCs w:val="24"/>
          <w:u w:val="single"/>
        </w:rPr>
        <w:t xml:space="preserve">    年   月   日</w:t>
      </w:r>
    </w:p>
    <w:p w14:paraId="7DB2B1D1" w14:textId="77777777" w:rsidR="00A30EB3" w:rsidRPr="004D5963" w:rsidRDefault="00766D40">
      <w:pPr>
        <w:spacing w:line="336" w:lineRule="auto"/>
        <w:rPr>
          <w:rFonts w:ascii="宋体" w:hAnsi="宋体" w:cs="宋体"/>
          <w:sz w:val="24"/>
          <w:szCs w:val="24"/>
        </w:rPr>
      </w:pPr>
      <w:r w:rsidRPr="004D5963">
        <w:rPr>
          <w:rFonts w:ascii="宋体" w:hAnsi="宋体" w:cs="宋体" w:hint="eastAsia"/>
          <w:sz w:val="24"/>
          <w:szCs w:val="24"/>
        </w:rPr>
        <w:t>根据《中华人民共和国政府采购法》、《中华人民共和国民法典》等法律法规的规定，遵循平等、自愿、公平和诚实信用的原则，双方协商一致，共同达成如下协议：</w:t>
      </w:r>
    </w:p>
    <w:p w14:paraId="4B5CA798"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第一条 合同标的</w:t>
      </w:r>
    </w:p>
    <w:p w14:paraId="3C96580C"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甲方将</w:t>
      </w:r>
      <w:r w:rsidRPr="004D5963">
        <w:rPr>
          <w:rFonts w:ascii="宋体" w:hAnsi="宋体" w:cs="宋体" w:hint="eastAsia"/>
          <w:bCs/>
          <w:sz w:val="24"/>
          <w:szCs w:val="24"/>
          <w:u w:val="single"/>
        </w:rPr>
        <w:t xml:space="preserve">  溧阳市数据局大楼物业管理服务项目（以下简称“大楼”） </w:t>
      </w:r>
      <w:r w:rsidRPr="004D5963">
        <w:rPr>
          <w:rFonts w:ascii="宋体" w:hAnsi="宋体" w:cs="宋体" w:hint="eastAsia"/>
          <w:bCs/>
          <w:sz w:val="24"/>
          <w:szCs w:val="24"/>
        </w:rPr>
        <w:t>委托乙方实行综合管理服务。</w:t>
      </w:r>
    </w:p>
    <w:p w14:paraId="6EBC986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一、项目基本情况：</w:t>
      </w:r>
    </w:p>
    <w:p w14:paraId="54308628"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1、坐落位置：</w:t>
      </w:r>
    </w:p>
    <w:p w14:paraId="64979069"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2、建筑面积：</w:t>
      </w:r>
    </w:p>
    <w:p w14:paraId="258BEAD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3、类型：行政事业单位综合服务。</w:t>
      </w:r>
    </w:p>
    <w:p w14:paraId="03BD9DD1"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4、服务地点：</w:t>
      </w:r>
    </w:p>
    <w:p w14:paraId="1C5C0EA1"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二、管理服务委托管理期限：</w:t>
      </w:r>
      <w:r w:rsidRPr="004D5963">
        <w:rPr>
          <w:rFonts w:ascii="宋体" w:hAnsi="宋体" w:cs="宋体" w:hint="eastAsia"/>
          <w:bCs/>
          <w:sz w:val="24"/>
          <w:szCs w:val="24"/>
          <w:u w:val="single"/>
        </w:rPr>
        <w:t xml:space="preserve">  年  月  日至   年  月  日</w:t>
      </w:r>
      <w:r w:rsidRPr="004D5963">
        <w:rPr>
          <w:rFonts w:ascii="宋体" w:hAnsi="宋体" w:cs="宋体" w:hint="eastAsia"/>
          <w:bCs/>
          <w:sz w:val="24"/>
          <w:szCs w:val="24"/>
        </w:rPr>
        <w:t xml:space="preserve">（12 </w:t>
      </w:r>
      <w:proofErr w:type="gramStart"/>
      <w:r w:rsidRPr="004D5963">
        <w:rPr>
          <w:rFonts w:ascii="宋体" w:hAnsi="宋体" w:cs="宋体" w:hint="eastAsia"/>
          <w:bCs/>
          <w:sz w:val="24"/>
          <w:szCs w:val="24"/>
        </w:rPr>
        <w:t>个</w:t>
      </w:r>
      <w:proofErr w:type="gramEnd"/>
      <w:r w:rsidRPr="004D5963">
        <w:rPr>
          <w:rFonts w:ascii="宋体" w:hAnsi="宋体" w:cs="宋体" w:hint="eastAsia"/>
          <w:bCs/>
          <w:sz w:val="24"/>
          <w:szCs w:val="24"/>
        </w:rPr>
        <w:t>月）。</w:t>
      </w:r>
      <w:r w:rsidRPr="004D5963">
        <w:rPr>
          <w:rFonts w:ascii="宋体" w:hAnsi="宋体" w:cs="宋体" w:hint="eastAsia"/>
          <w:sz w:val="24"/>
          <w:szCs w:val="24"/>
          <w:lang w:val="zh-CN"/>
        </w:rPr>
        <w:t>首月为试用期。</w:t>
      </w:r>
    </w:p>
    <w:p w14:paraId="12A9F6B4" w14:textId="77777777" w:rsidR="00A30EB3" w:rsidRPr="004D5963" w:rsidRDefault="00766D40">
      <w:pPr>
        <w:spacing w:line="336" w:lineRule="auto"/>
        <w:ind w:firstLine="482"/>
        <w:rPr>
          <w:rFonts w:ascii="宋体" w:hAnsi="宋体" w:cs="宋体"/>
          <w:bCs/>
          <w:sz w:val="24"/>
          <w:szCs w:val="24"/>
        </w:rPr>
      </w:pPr>
      <w:r w:rsidRPr="004D5963">
        <w:rPr>
          <w:rFonts w:ascii="宋体" w:hAnsi="宋体" w:cs="宋体" w:hint="eastAsia"/>
          <w:b/>
          <w:sz w:val="24"/>
          <w:szCs w:val="24"/>
        </w:rPr>
        <w:t>第二条 委托管理事项</w:t>
      </w:r>
    </w:p>
    <w:p w14:paraId="1D6A246B" w14:textId="77777777" w:rsidR="00A30EB3" w:rsidRPr="004D5963" w:rsidRDefault="00766D40">
      <w:pPr>
        <w:spacing w:line="360" w:lineRule="auto"/>
        <w:ind w:firstLine="482"/>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（一）基础服务内容标准</w:t>
      </w:r>
    </w:p>
    <w:p w14:paraId="0C03EC3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1、设施设备运维管理</w:t>
      </w:r>
    </w:p>
    <w:p w14:paraId="0D8A07E6"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sz w:val="24"/>
          <w:szCs w:val="24"/>
        </w:rPr>
        <w:t>对大楼全部公用设施设备实行</w:t>
      </w:r>
      <w:r w:rsidRPr="004D5963">
        <w:rPr>
          <w:rFonts w:ascii="宋体" w:hAnsi="宋体" w:cs="宋体" w:hint="eastAsia"/>
          <w:sz w:val="24"/>
          <w:szCs w:val="24"/>
        </w:rPr>
        <w:t>24</w:t>
      </w:r>
      <w:r w:rsidRPr="004D5963">
        <w:rPr>
          <w:rFonts w:ascii="宋体" w:hAnsi="宋体" w:cs="宋体"/>
          <w:sz w:val="24"/>
          <w:szCs w:val="24"/>
        </w:rPr>
        <w:t>小时实时运行监控，采用日常定点巡查机制，严格遵照规范流程开展常态</w:t>
      </w:r>
      <w:proofErr w:type="gramStart"/>
      <w:r w:rsidRPr="004D5963">
        <w:rPr>
          <w:rFonts w:ascii="宋体" w:hAnsi="宋体" w:cs="宋体"/>
          <w:sz w:val="24"/>
          <w:szCs w:val="24"/>
        </w:rPr>
        <w:t>化维保</w:t>
      </w:r>
      <w:proofErr w:type="gramEnd"/>
      <w:r w:rsidRPr="004D5963">
        <w:rPr>
          <w:rFonts w:ascii="宋体" w:hAnsi="宋体" w:cs="宋体"/>
          <w:sz w:val="24"/>
          <w:szCs w:val="24"/>
        </w:rPr>
        <w:t>；建立完整设备台</w:t>
      </w:r>
      <w:proofErr w:type="gramStart"/>
      <w:r w:rsidRPr="004D5963">
        <w:rPr>
          <w:rFonts w:ascii="宋体" w:hAnsi="宋体" w:cs="宋体"/>
          <w:sz w:val="24"/>
          <w:szCs w:val="24"/>
        </w:rPr>
        <w:t>账与维保</w:t>
      </w:r>
      <w:proofErr w:type="gramEnd"/>
      <w:r w:rsidRPr="004D5963">
        <w:rPr>
          <w:rFonts w:ascii="宋体" w:hAnsi="宋体" w:cs="宋体"/>
          <w:sz w:val="24"/>
          <w:szCs w:val="24"/>
        </w:rPr>
        <w:t>记录，做到</w:t>
      </w:r>
      <w:proofErr w:type="gramStart"/>
      <w:r w:rsidRPr="004D5963">
        <w:rPr>
          <w:rFonts w:ascii="宋体" w:hAnsi="宋体" w:cs="宋体"/>
          <w:sz w:val="24"/>
          <w:szCs w:val="24"/>
        </w:rPr>
        <w:t>一</w:t>
      </w:r>
      <w:proofErr w:type="gramEnd"/>
      <w:r w:rsidRPr="004D5963">
        <w:rPr>
          <w:rFonts w:ascii="宋体" w:hAnsi="宋体" w:cs="宋体"/>
          <w:sz w:val="24"/>
          <w:szCs w:val="24"/>
        </w:rPr>
        <w:t>机一档、全程可追溯。设备维修采用“内部辅助</w:t>
      </w:r>
      <w:r w:rsidRPr="004D5963">
        <w:rPr>
          <w:rFonts w:ascii="宋体" w:hAnsi="宋体" w:cs="宋体" w:hint="eastAsia"/>
          <w:sz w:val="24"/>
          <w:szCs w:val="24"/>
        </w:rPr>
        <w:t>+</w:t>
      </w:r>
      <w:r w:rsidRPr="004D5963">
        <w:rPr>
          <w:rFonts w:ascii="宋体" w:hAnsi="宋体" w:cs="宋体"/>
          <w:sz w:val="24"/>
          <w:szCs w:val="24"/>
        </w:rPr>
        <w:t>外部外包”协同模式，定期与外包维保单位对接沟通，保障各类设施设备安全、稳定运行；故障</w:t>
      </w:r>
      <w:proofErr w:type="gramStart"/>
      <w:r w:rsidRPr="004D5963">
        <w:rPr>
          <w:rFonts w:ascii="宋体" w:hAnsi="宋体" w:cs="宋体"/>
          <w:sz w:val="24"/>
          <w:szCs w:val="24"/>
        </w:rPr>
        <w:t>隐患第</w:t>
      </w:r>
      <w:proofErr w:type="gramEnd"/>
      <w:r w:rsidRPr="004D5963">
        <w:rPr>
          <w:rFonts w:ascii="宋体" w:hAnsi="宋体" w:cs="宋体"/>
          <w:sz w:val="24"/>
          <w:szCs w:val="24"/>
        </w:rPr>
        <w:t>一时间登记上报、闭环处置。</w:t>
      </w:r>
    </w:p>
    <w:p w14:paraId="035DB715"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proofErr w:type="gramStart"/>
      <w:r w:rsidRPr="004D5963">
        <w:rPr>
          <w:rFonts w:ascii="宋体" w:hAnsi="宋体" w:cs="宋体"/>
          <w:sz w:val="24"/>
          <w:szCs w:val="24"/>
        </w:rPr>
        <w:t>安全安</w:t>
      </w:r>
      <w:proofErr w:type="gramEnd"/>
      <w:r w:rsidRPr="004D5963">
        <w:rPr>
          <w:rFonts w:ascii="宋体" w:hAnsi="宋体" w:cs="宋体"/>
          <w:sz w:val="24"/>
          <w:szCs w:val="24"/>
        </w:rPr>
        <w:t>保服务</w:t>
      </w:r>
    </w:p>
    <w:p w14:paraId="3D4560C5"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sz w:val="24"/>
          <w:szCs w:val="24"/>
        </w:rPr>
        <w:t>实行24小时门岗定岗值守+全域流动巡检相结合模式，统筹大楼安全防护、消防管理、车辆停放、外来人员管控工作。全体安保人员熟练掌握消防设施操作，依托人防+ 技防双重管控体系，</w:t>
      </w:r>
      <w:proofErr w:type="gramStart"/>
      <w:r w:rsidRPr="004D5963">
        <w:rPr>
          <w:rFonts w:ascii="宋体" w:hAnsi="宋体" w:cs="宋体"/>
          <w:sz w:val="24"/>
          <w:szCs w:val="24"/>
        </w:rPr>
        <w:t>实现大楼</w:t>
      </w:r>
      <w:proofErr w:type="gramEnd"/>
      <w:r w:rsidRPr="004D5963">
        <w:rPr>
          <w:rFonts w:ascii="宋体" w:hAnsi="宋体" w:cs="宋体"/>
          <w:sz w:val="24"/>
          <w:szCs w:val="24"/>
        </w:rPr>
        <w:t>全域安全</w:t>
      </w:r>
      <w:proofErr w:type="gramStart"/>
      <w:r w:rsidRPr="004D5963">
        <w:rPr>
          <w:rFonts w:ascii="宋体" w:hAnsi="宋体" w:cs="宋体"/>
          <w:sz w:val="24"/>
          <w:szCs w:val="24"/>
        </w:rPr>
        <w:t>管控全覆盖</w:t>
      </w:r>
      <w:proofErr w:type="gramEnd"/>
      <w:r w:rsidRPr="004D5963">
        <w:rPr>
          <w:rFonts w:ascii="宋体" w:hAnsi="宋体" w:cs="宋体"/>
          <w:sz w:val="24"/>
          <w:szCs w:val="24"/>
        </w:rPr>
        <w:t>。</w:t>
      </w:r>
    </w:p>
    <w:p w14:paraId="299E2BA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w:t>
      </w:r>
      <w:r w:rsidRPr="004D5963">
        <w:rPr>
          <w:rFonts w:ascii="宋体" w:hAnsi="宋体" w:cs="宋体"/>
          <w:sz w:val="24"/>
          <w:szCs w:val="24"/>
        </w:rPr>
        <w:t>环境保洁</w:t>
      </w:r>
      <w:proofErr w:type="gramStart"/>
      <w:r w:rsidRPr="004D5963">
        <w:rPr>
          <w:rFonts w:ascii="宋体" w:hAnsi="宋体" w:cs="宋体"/>
          <w:sz w:val="24"/>
          <w:szCs w:val="24"/>
        </w:rPr>
        <w:t>与绿植养护</w:t>
      </w:r>
      <w:proofErr w:type="gramEnd"/>
    </w:p>
    <w:p w14:paraId="33FC6C99"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sz w:val="24"/>
          <w:szCs w:val="24"/>
        </w:rPr>
        <w:t>·</w:t>
      </w:r>
      <w:r w:rsidRPr="004D5963">
        <w:rPr>
          <w:rFonts w:ascii="宋体" w:hAnsi="宋体" w:cs="宋体" w:hint="eastAsia"/>
          <w:sz w:val="24"/>
          <w:szCs w:val="24"/>
        </w:rPr>
        <w:t xml:space="preserve"> </w:t>
      </w:r>
      <w:r w:rsidRPr="004D5963">
        <w:rPr>
          <w:rFonts w:ascii="宋体" w:hAnsi="宋体" w:cs="宋体"/>
          <w:sz w:val="24"/>
          <w:szCs w:val="24"/>
        </w:rPr>
        <w:t>日常保洁：采用定岗清扫 + 动态巡回保洁模式，8 小时不间断对大楼各楼层、</w:t>
      </w:r>
      <w:r w:rsidRPr="004D5963">
        <w:rPr>
          <w:rFonts w:ascii="宋体" w:hAnsi="宋体" w:cs="宋体"/>
          <w:sz w:val="24"/>
          <w:szCs w:val="24"/>
        </w:rPr>
        <w:lastRenderedPageBreak/>
        <w:t>公共通道、大厅、卫生间、外围区域清扫、消杀；同步负责</w:t>
      </w:r>
      <w:proofErr w:type="gramStart"/>
      <w:r w:rsidRPr="004D5963">
        <w:rPr>
          <w:rFonts w:ascii="宋体" w:hAnsi="宋体" w:cs="宋体"/>
          <w:sz w:val="24"/>
          <w:szCs w:val="24"/>
        </w:rPr>
        <w:t>楼内绿植日常</w:t>
      </w:r>
      <w:proofErr w:type="gramEnd"/>
      <w:r w:rsidRPr="004D5963">
        <w:rPr>
          <w:rFonts w:ascii="宋体" w:hAnsi="宋体" w:cs="宋体"/>
          <w:sz w:val="24"/>
          <w:szCs w:val="24"/>
        </w:rPr>
        <w:t>养护，严格落实各岗位作业规范。</w:t>
      </w:r>
    </w:p>
    <w:p w14:paraId="75DEEA64"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sz w:val="24"/>
          <w:szCs w:val="24"/>
        </w:rPr>
        <w:t>·</w:t>
      </w:r>
      <w:r w:rsidRPr="004D5963">
        <w:rPr>
          <w:rFonts w:ascii="宋体" w:hAnsi="宋体" w:cs="宋体" w:hint="eastAsia"/>
          <w:sz w:val="24"/>
          <w:szCs w:val="24"/>
        </w:rPr>
        <w:t xml:space="preserve"> </w:t>
      </w:r>
      <w:r w:rsidRPr="004D5963">
        <w:rPr>
          <w:rFonts w:ascii="宋体" w:hAnsi="宋体" w:cs="宋体"/>
          <w:sz w:val="24"/>
          <w:szCs w:val="24"/>
        </w:rPr>
        <w:t>专项保洁：每日办公人员下班后开展 2 次全域深度清洁，确保办公室、公共区域整洁有序。</w:t>
      </w:r>
    </w:p>
    <w:p w14:paraId="03D3031B" w14:textId="77777777" w:rsidR="00A30EB3" w:rsidRPr="004D5963" w:rsidRDefault="00766D40">
      <w:pPr>
        <w:spacing w:line="360" w:lineRule="auto"/>
        <w:ind w:firstLine="482"/>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（二）人员配置及相关要求</w:t>
      </w:r>
    </w:p>
    <w:p w14:paraId="512AD13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宋体" w:hAnsi="宋体" w:cs="宋体"/>
          <w:sz w:val="24"/>
          <w:szCs w:val="24"/>
        </w:rPr>
        <w:t>人员配置</w:t>
      </w:r>
    </w:p>
    <w:tbl>
      <w:tblPr>
        <w:tblW w:w="9354" w:type="dxa"/>
        <w:jc w:val="center"/>
        <w:tblLook w:val="04A0" w:firstRow="1" w:lastRow="0" w:firstColumn="1" w:lastColumn="0" w:noHBand="0" w:noVBand="1"/>
      </w:tblPr>
      <w:tblGrid>
        <w:gridCol w:w="2064"/>
        <w:gridCol w:w="1512"/>
        <w:gridCol w:w="6096"/>
      </w:tblGrid>
      <w:tr w:rsidR="00A30EB3" w:rsidRPr="004D5963" w14:paraId="236E4A14" w14:textId="77777777">
        <w:trPr>
          <w:trHeight w:val="567"/>
          <w:jc w:val="center"/>
        </w:trPr>
        <w:tc>
          <w:tcPr>
            <w:tcW w:w="20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A808FC"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岗位</w:t>
            </w:r>
          </w:p>
        </w:tc>
        <w:tc>
          <w:tcPr>
            <w:tcW w:w="1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6D90A0"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人数</w:t>
            </w:r>
          </w:p>
        </w:tc>
        <w:tc>
          <w:tcPr>
            <w:tcW w:w="56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522551"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附加资质 / 年龄限制</w:t>
            </w:r>
          </w:p>
        </w:tc>
      </w:tr>
      <w:tr w:rsidR="00A30EB3" w:rsidRPr="004D5963" w14:paraId="44E358FD"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1C96D7"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项目负责人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D38B13"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8B30FE"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40 周岁（含）以下</w:t>
            </w:r>
          </w:p>
        </w:tc>
      </w:tr>
      <w:tr w:rsidR="00A30EB3" w:rsidRPr="004D5963" w14:paraId="7DE5ECD6"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D9BE25"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A 类保安</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608249"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2F320"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45 周岁（含）以下，持保安员证</w:t>
            </w:r>
          </w:p>
        </w:tc>
      </w:tr>
      <w:tr w:rsidR="00A30EB3" w:rsidRPr="004D5963" w14:paraId="6CFBBB74"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BBC241"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B 类保安</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1822D6"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FD42E1"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60 周岁以下，持保安员证</w:t>
            </w:r>
          </w:p>
        </w:tc>
      </w:tr>
      <w:tr w:rsidR="00A30EB3" w:rsidRPr="004D5963" w14:paraId="6BB26D9C"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534BF4"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A 类保洁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957806"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2A7AB7"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45 周岁（含）以下</w:t>
            </w:r>
          </w:p>
        </w:tc>
      </w:tr>
      <w:tr w:rsidR="00A30EB3" w:rsidRPr="004D5963" w14:paraId="098C1F78"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23DD2D"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B 类保洁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E8E993"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55B1A1"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60 周岁以下</w:t>
            </w:r>
          </w:p>
        </w:tc>
      </w:tr>
      <w:tr w:rsidR="00A30EB3" w:rsidRPr="004D5963" w14:paraId="0ACDC5F9"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9FF7FD" w14:textId="77777777" w:rsidR="00A30EB3" w:rsidRPr="004D5963" w:rsidRDefault="00766D40">
            <w:pPr>
              <w:widowControl/>
              <w:jc w:val="center"/>
              <w:textAlignment w:val="center"/>
              <w:rPr>
                <w:rFonts w:ascii="宋体" w:hAnsi="宋体" w:cs="宋体"/>
                <w:color w:val="000000"/>
                <w:sz w:val="24"/>
                <w:szCs w:val="24"/>
              </w:rPr>
            </w:pPr>
            <w:proofErr w:type="gramStart"/>
            <w:r w:rsidRPr="004D5963">
              <w:rPr>
                <w:rFonts w:ascii="宋体" w:hAnsi="宋体" w:cs="宋体" w:hint="eastAsia"/>
                <w:color w:val="000000"/>
                <w:sz w:val="24"/>
                <w:szCs w:val="24"/>
                <w:lang w:bidi="ar"/>
              </w:rPr>
              <w:t>消控监控</w:t>
            </w:r>
            <w:proofErr w:type="gramEnd"/>
            <w:r w:rsidRPr="004D5963">
              <w:rPr>
                <w:rFonts w:ascii="宋体" w:hAnsi="宋体" w:cs="宋体" w:hint="eastAsia"/>
                <w:color w:val="000000"/>
                <w:sz w:val="24"/>
                <w:szCs w:val="24"/>
                <w:lang w:bidi="ar"/>
              </w:rPr>
              <w:t>值班员</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F983FF"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49945E"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50周岁（含）以下，持消防设施操作员证，24小时值守</w:t>
            </w:r>
          </w:p>
        </w:tc>
      </w:tr>
    </w:tbl>
    <w:p w14:paraId="1330A39F"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b/>
          <w:bCs/>
          <w:sz w:val="24"/>
          <w:szCs w:val="24"/>
        </w:rPr>
        <w:t>注：上述人员为基础预估配置，合同履行期间可根据现场实际工作量动态调整，物业服务费按照实际在岗人员据实核算</w:t>
      </w:r>
      <w:r w:rsidRPr="004D5963">
        <w:rPr>
          <w:rFonts w:ascii="宋体" w:hAnsi="宋体" w:cs="宋体"/>
          <w:sz w:val="24"/>
          <w:szCs w:val="24"/>
        </w:rPr>
        <w:t>。</w:t>
      </w:r>
    </w:p>
    <w:p w14:paraId="4C01CD26"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宋体" w:hAnsi="宋体" w:cs="宋体"/>
          <w:sz w:val="24"/>
          <w:szCs w:val="24"/>
        </w:rPr>
        <w:t>人员管理要求</w:t>
      </w:r>
    </w:p>
    <w:p w14:paraId="7C28021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·甲方有权对工作态度差、业务能力不足、违反管理规定等不称职的服务人员，书面提出更换要求，乙方须在甲方规定时限内完成人员替换，不得拖延、推诿。</w:t>
      </w:r>
    </w:p>
    <w:p w14:paraId="25E5440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w:t>
      </w:r>
      <w:r w:rsidRPr="004D5963">
        <w:rPr>
          <w:rFonts w:asciiTheme="minorEastAsia" w:eastAsiaTheme="minorEastAsia" w:hAnsiTheme="minorEastAsia" w:cstheme="minorEastAsia" w:hint="eastAsia"/>
          <w:sz w:val="24"/>
          <w:szCs w:val="24"/>
        </w:rPr>
        <w:t>乙方因离职、调岗、补充招聘产生所有人员变动，须提前书面告知甲方，明确离岗人员、到岗人员、变动时间。</w:t>
      </w:r>
    </w:p>
    <w:p w14:paraId="676EF32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w:t>
      </w:r>
      <w:r w:rsidRPr="004D5963">
        <w:rPr>
          <w:rFonts w:asciiTheme="minorEastAsia" w:eastAsiaTheme="minorEastAsia" w:hAnsiTheme="minorEastAsia" w:cstheme="minorEastAsia" w:hint="eastAsia"/>
          <w:sz w:val="24"/>
          <w:szCs w:val="24"/>
        </w:rPr>
        <w:t>乙方建立完整人员管理台账，台账包含人员花名册、身份证、资质证书、劳动合同、岗位调整记录、人员更换审批记录、岗前培训记录等，完整存档备查，甲方可随时查阅。</w:t>
      </w:r>
    </w:p>
    <w:p w14:paraId="267293E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hint="eastAsia"/>
          <w:sz w:val="24"/>
          <w:szCs w:val="24"/>
        </w:rPr>
        <w:t>3、</w:t>
      </w:r>
      <w:r w:rsidRPr="004D5963">
        <w:rPr>
          <w:rFonts w:ascii="宋体" w:hAnsi="宋体" w:cs="宋体"/>
          <w:sz w:val="24"/>
          <w:szCs w:val="24"/>
        </w:rPr>
        <w:t>各岗位职责规范</w:t>
      </w:r>
    </w:p>
    <w:p w14:paraId="14A1E1DD"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(1)安保人员</w:t>
      </w:r>
    </w:p>
    <w:p w14:paraId="21628AF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落实 “安全第一、预防为主” 工作原则，执行当班安全责任制，在岗全权负责辖区安全；</w:t>
      </w:r>
    </w:p>
    <w:p w14:paraId="5C79071B"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sz w:val="24"/>
          <w:szCs w:val="24"/>
        </w:rPr>
        <w:t>规范管理停车场车辆有序停放，及时清理广场散落垃圾；</w:t>
      </w:r>
    </w:p>
    <w:p w14:paraId="2A12828F" w14:textId="77777777" w:rsidR="00A30EB3" w:rsidRPr="004D5963" w:rsidRDefault="00766D40">
      <w:pPr>
        <w:spacing w:line="360" w:lineRule="auto"/>
        <w:ind w:firstLine="480"/>
        <w:contextualSpacing/>
        <w:rPr>
          <w:rFonts w:asciiTheme="minorEastAsia" w:eastAsiaTheme="minorEastAsia" w:hAnsiTheme="minorEastAsia" w:cstheme="minorEastAsia"/>
          <w:color w:val="FF0000"/>
          <w:sz w:val="24"/>
          <w:szCs w:val="24"/>
        </w:rPr>
      </w:pPr>
      <w:r w:rsidRPr="004D5963">
        <w:rPr>
          <w:rFonts w:asciiTheme="minorEastAsia" w:eastAsiaTheme="minorEastAsia" w:hAnsiTheme="minorEastAsia" w:cstheme="minorEastAsia" w:hint="eastAsia"/>
          <w:sz w:val="24"/>
          <w:szCs w:val="24"/>
        </w:rPr>
        <w:t>③</w:t>
      </w:r>
      <w:r w:rsidRPr="004D5963">
        <w:rPr>
          <w:rFonts w:ascii="宋体" w:hAnsi="宋体" w:cs="宋体"/>
          <w:sz w:val="24"/>
          <w:szCs w:val="24"/>
        </w:rPr>
        <w:t>在岗期间严禁吸烟、处理私人电话、与办事群众闲聊无关事项；</w:t>
      </w:r>
    </w:p>
    <w:p w14:paraId="23276312"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lastRenderedPageBreak/>
        <w:t>④</w:t>
      </w:r>
      <w:r w:rsidRPr="004D5963">
        <w:rPr>
          <w:rFonts w:ascii="宋体" w:hAnsi="宋体" w:cs="宋体"/>
          <w:sz w:val="24"/>
          <w:szCs w:val="24"/>
        </w:rPr>
        <w:t>接到安全报警 5 分钟内抵达现场，保护</w:t>
      </w:r>
      <w:proofErr w:type="gramStart"/>
      <w:r w:rsidRPr="004D5963">
        <w:rPr>
          <w:rFonts w:ascii="宋体" w:hAnsi="宋体" w:cs="宋体"/>
          <w:sz w:val="24"/>
          <w:szCs w:val="24"/>
        </w:rPr>
        <w:t>现场并第一时间</w:t>
      </w:r>
      <w:proofErr w:type="gramEnd"/>
      <w:r w:rsidRPr="004D5963">
        <w:rPr>
          <w:rFonts w:ascii="宋体" w:hAnsi="宋体" w:cs="宋体"/>
          <w:sz w:val="24"/>
          <w:szCs w:val="24"/>
        </w:rPr>
        <w:t>上报物业主管；</w:t>
      </w:r>
    </w:p>
    <w:p w14:paraId="3910691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w:t>
      </w:r>
      <w:r w:rsidRPr="004D5963">
        <w:rPr>
          <w:rFonts w:ascii="宋体" w:hAnsi="宋体" w:cs="宋体"/>
          <w:sz w:val="24"/>
          <w:szCs w:val="24"/>
        </w:rPr>
        <w:t>统一工装、文明执勤，严禁当班睡岗、脱岗；</w:t>
      </w:r>
    </w:p>
    <w:p w14:paraId="459BFF4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w:t>
      </w:r>
      <w:r w:rsidRPr="004D5963">
        <w:rPr>
          <w:rFonts w:ascii="宋体" w:hAnsi="宋体" w:cs="宋体"/>
          <w:sz w:val="24"/>
          <w:szCs w:val="24"/>
        </w:rPr>
        <w:t>严格核查外来人员，禁止无关闲杂人员进入办公区；夜间巡逻佩戴防护装备，按规定路线、频次巡查，异常情况立即处置上报；</w:t>
      </w:r>
    </w:p>
    <w:p w14:paraId="0C9E216A"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hint="eastAsia"/>
          <w:sz w:val="24"/>
          <w:szCs w:val="24"/>
        </w:rPr>
        <w:t>⑦</w:t>
      </w:r>
      <w:r w:rsidRPr="004D5963">
        <w:rPr>
          <w:rFonts w:ascii="宋体" w:hAnsi="宋体" w:cs="宋体"/>
          <w:sz w:val="24"/>
          <w:szCs w:val="24"/>
        </w:rPr>
        <w:t>熟练掌握楼内消防、安防设备性能与操作方法，定期巡检安全设施，隐患及时上报整改；</w:t>
      </w:r>
    </w:p>
    <w:p w14:paraId="29749D5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⑧配合公安及各类执法单位</w:t>
      </w:r>
      <w:proofErr w:type="gramStart"/>
      <w:r w:rsidRPr="004D5963">
        <w:rPr>
          <w:rFonts w:asciiTheme="minorEastAsia" w:eastAsiaTheme="minorEastAsia" w:hAnsiTheme="minorEastAsia" w:cstheme="minorEastAsia" w:hint="eastAsia"/>
          <w:sz w:val="24"/>
          <w:szCs w:val="24"/>
        </w:rPr>
        <w:t>处理大楼</w:t>
      </w:r>
      <w:proofErr w:type="gramEnd"/>
      <w:r w:rsidRPr="004D5963">
        <w:rPr>
          <w:rFonts w:asciiTheme="minorEastAsia" w:eastAsiaTheme="minorEastAsia" w:hAnsiTheme="minorEastAsia" w:cstheme="minorEastAsia" w:hint="eastAsia"/>
          <w:sz w:val="24"/>
          <w:szCs w:val="24"/>
        </w:rPr>
        <w:t>相关事务；</w:t>
      </w:r>
    </w:p>
    <w:p w14:paraId="79C44D5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⑨编制</w:t>
      </w:r>
      <w:proofErr w:type="gramStart"/>
      <w:r w:rsidRPr="004D5963">
        <w:rPr>
          <w:rFonts w:asciiTheme="minorEastAsia" w:eastAsiaTheme="minorEastAsia" w:hAnsiTheme="minorEastAsia" w:cstheme="minorEastAsia" w:hint="eastAsia"/>
          <w:sz w:val="24"/>
          <w:szCs w:val="24"/>
        </w:rPr>
        <w:t>完善安</w:t>
      </w:r>
      <w:proofErr w:type="gramEnd"/>
      <w:r w:rsidRPr="004D5963">
        <w:rPr>
          <w:rFonts w:asciiTheme="minorEastAsia" w:eastAsiaTheme="minorEastAsia" w:hAnsiTheme="minorEastAsia" w:cstheme="minorEastAsia" w:hint="eastAsia"/>
          <w:sz w:val="24"/>
          <w:szCs w:val="24"/>
        </w:rPr>
        <w:t>保管理制度、消防安全管理制度；</w:t>
      </w:r>
    </w:p>
    <w:p w14:paraId="7AD915A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⑩完整登记、归档所有安保执勤、</w:t>
      </w:r>
      <w:proofErr w:type="gramStart"/>
      <w:r w:rsidRPr="004D5963">
        <w:rPr>
          <w:rFonts w:asciiTheme="minorEastAsia" w:eastAsiaTheme="minorEastAsia" w:hAnsiTheme="minorEastAsia" w:cstheme="minorEastAsia" w:hint="eastAsia"/>
          <w:sz w:val="24"/>
          <w:szCs w:val="24"/>
        </w:rPr>
        <w:t>巡检台</w:t>
      </w:r>
      <w:proofErr w:type="gramEnd"/>
      <w:r w:rsidRPr="004D5963">
        <w:rPr>
          <w:rFonts w:asciiTheme="minorEastAsia" w:eastAsiaTheme="minorEastAsia" w:hAnsiTheme="minorEastAsia" w:cstheme="minorEastAsia" w:hint="eastAsia"/>
          <w:sz w:val="24"/>
          <w:szCs w:val="24"/>
        </w:rPr>
        <w:t>账；</w:t>
      </w:r>
    </w:p>
    <w:p w14:paraId="7520369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⑪全员持证上岗，特殊岗位配套对应专项执业证件，按规定佩戴执勤装备。</w:t>
      </w:r>
    </w:p>
    <w:p w14:paraId="6FDAAB4C"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proofErr w:type="gramStart"/>
      <w:r w:rsidRPr="004D5963">
        <w:rPr>
          <w:rFonts w:asciiTheme="minorEastAsia" w:eastAsiaTheme="minorEastAsia" w:hAnsiTheme="minorEastAsia" w:cstheme="minorEastAsia" w:hint="eastAsia"/>
          <w:sz w:val="24"/>
          <w:szCs w:val="24"/>
        </w:rPr>
        <w:t>消控室</w:t>
      </w:r>
      <w:proofErr w:type="gramEnd"/>
      <w:r w:rsidRPr="004D5963">
        <w:rPr>
          <w:rFonts w:asciiTheme="minorEastAsia" w:eastAsiaTheme="minorEastAsia" w:hAnsiTheme="minorEastAsia" w:cstheme="minorEastAsia" w:hint="eastAsia"/>
          <w:sz w:val="24"/>
          <w:szCs w:val="24"/>
        </w:rPr>
        <w:t>值班人员</w:t>
      </w:r>
    </w:p>
    <w:p w14:paraId="32EA733A"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①24小时监控安防系统图像、报警信号，完整填写值班台账；</w:t>
      </w:r>
    </w:p>
    <w:p w14:paraId="67535235"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②监控画面出现可疑人员、异常情况，立即通知巡逻保安及物业办公室处置；</w:t>
      </w:r>
    </w:p>
    <w:p w14:paraId="0285A8C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③出入口道</w:t>
      </w:r>
      <w:proofErr w:type="gramStart"/>
      <w:r w:rsidRPr="004D5963">
        <w:rPr>
          <w:rFonts w:asciiTheme="minorEastAsia" w:eastAsiaTheme="minorEastAsia" w:hAnsiTheme="minorEastAsia" w:cstheme="minorEastAsia" w:hint="eastAsia"/>
          <w:sz w:val="24"/>
          <w:szCs w:val="24"/>
        </w:rPr>
        <w:t>闸故障第</w:t>
      </w:r>
      <w:proofErr w:type="gramEnd"/>
      <w:r w:rsidRPr="004D5963">
        <w:rPr>
          <w:rFonts w:asciiTheme="minorEastAsia" w:eastAsiaTheme="minorEastAsia" w:hAnsiTheme="minorEastAsia" w:cstheme="minorEastAsia" w:hint="eastAsia"/>
          <w:sz w:val="24"/>
          <w:szCs w:val="24"/>
        </w:rPr>
        <w:t>一时间上报维修，避免通道拥堵、人员磕碰受伤；</w:t>
      </w:r>
    </w:p>
    <w:p w14:paraId="5CA9896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④做好监控设备日常清洁，同步兼顾大门内外地面保洁，保障出入口整洁；</w:t>
      </w:r>
    </w:p>
    <w:p w14:paraId="6F081DF6"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⑤全程</w:t>
      </w:r>
      <w:proofErr w:type="gramStart"/>
      <w:r w:rsidRPr="004D5963">
        <w:rPr>
          <w:rFonts w:asciiTheme="minorEastAsia" w:eastAsiaTheme="minorEastAsia" w:hAnsiTheme="minorEastAsia" w:cstheme="minorEastAsia" w:hint="eastAsia"/>
          <w:sz w:val="24"/>
          <w:szCs w:val="24"/>
        </w:rPr>
        <w:t>看护大楼</w:t>
      </w:r>
      <w:proofErr w:type="gramEnd"/>
      <w:r w:rsidRPr="004D5963">
        <w:rPr>
          <w:rFonts w:asciiTheme="minorEastAsia" w:eastAsiaTheme="minorEastAsia" w:hAnsiTheme="minorEastAsia" w:cstheme="minorEastAsia" w:hint="eastAsia"/>
          <w:sz w:val="24"/>
          <w:szCs w:val="24"/>
        </w:rPr>
        <w:t>资产设备，制止无关人员损毁、私带楼内设施物品；</w:t>
      </w:r>
    </w:p>
    <w:p w14:paraId="25726167"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⑥门岗专职维护出入口通行秩序，保障国有资产安全。</w:t>
      </w:r>
    </w:p>
    <w:p w14:paraId="300F69C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w:t>
      </w:r>
      <w:r w:rsidRPr="004D5963">
        <w:rPr>
          <w:rFonts w:ascii="宋体" w:hAnsi="宋体" w:cs="宋体"/>
          <w:sz w:val="24"/>
          <w:szCs w:val="24"/>
        </w:rPr>
        <w:t>保洁工作人员</w:t>
      </w:r>
    </w:p>
    <w:p w14:paraId="5A5A14CA"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及时清空办公室垃圾桶，家具表面浮灰擦拭、地面</w:t>
      </w:r>
      <w:proofErr w:type="gramStart"/>
      <w:r w:rsidRPr="004D5963">
        <w:rPr>
          <w:rFonts w:ascii="宋体" w:hAnsi="宋体" w:cs="宋体"/>
          <w:sz w:val="24"/>
          <w:szCs w:val="24"/>
        </w:rPr>
        <w:t>每日推尘除尘</w:t>
      </w:r>
      <w:proofErr w:type="gramEnd"/>
      <w:r w:rsidRPr="004D5963">
        <w:rPr>
          <w:rFonts w:ascii="宋体" w:hAnsi="宋体" w:cs="宋体"/>
          <w:sz w:val="24"/>
          <w:szCs w:val="24"/>
        </w:rPr>
        <w:t>；</w:t>
      </w:r>
    </w:p>
    <w:p w14:paraId="4CDC823E" w14:textId="77777777" w:rsidR="00A30EB3" w:rsidRPr="004D5963" w:rsidRDefault="00766D40">
      <w:pPr>
        <w:spacing w:line="360" w:lineRule="auto"/>
        <w:ind w:firstLine="480"/>
        <w:contextualSpacing/>
        <w:rPr>
          <w:rFonts w:ascii="宋体" w:hAnsi="宋体" w:cs="宋体"/>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sz w:val="24"/>
          <w:szCs w:val="24"/>
        </w:rPr>
        <w:t>作业移位物品清洁完毕后及时复原；负责全域</w:t>
      </w:r>
      <w:proofErr w:type="gramStart"/>
      <w:r w:rsidRPr="004D5963">
        <w:rPr>
          <w:rFonts w:ascii="宋体" w:hAnsi="宋体" w:cs="宋体"/>
          <w:sz w:val="24"/>
          <w:szCs w:val="24"/>
        </w:rPr>
        <w:t>绿植统一</w:t>
      </w:r>
      <w:proofErr w:type="gramEnd"/>
      <w:r w:rsidRPr="004D5963">
        <w:rPr>
          <w:rFonts w:ascii="宋体" w:hAnsi="宋体" w:cs="宋体"/>
          <w:sz w:val="24"/>
          <w:szCs w:val="24"/>
        </w:rPr>
        <w:t>养护，每日巡查公共区域、办公室、会议室绿植，定时浇水、清理枯叶、擦拭叶面，实时</w:t>
      </w:r>
      <w:proofErr w:type="gramStart"/>
      <w:r w:rsidRPr="004D5963">
        <w:rPr>
          <w:rFonts w:ascii="宋体" w:hAnsi="宋体" w:cs="宋体"/>
          <w:sz w:val="24"/>
          <w:szCs w:val="24"/>
        </w:rPr>
        <w:t>观察绿植状态</w:t>
      </w:r>
      <w:proofErr w:type="gramEnd"/>
      <w:r w:rsidRPr="004D5963">
        <w:rPr>
          <w:rFonts w:ascii="宋体" w:hAnsi="宋体" w:cs="宋体"/>
          <w:sz w:val="24"/>
          <w:szCs w:val="24"/>
        </w:rPr>
        <w:t>，出现枯萎植株、虫害情况做好登记并及时上报甲方处置</w:t>
      </w:r>
      <w:r w:rsidRPr="004D5963">
        <w:rPr>
          <w:rFonts w:ascii="宋体" w:hAnsi="宋体" w:cs="宋体" w:hint="eastAsia"/>
          <w:sz w:val="24"/>
          <w:szCs w:val="24"/>
        </w:rPr>
        <w:t>；</w:t>
      </w:r>
    </w:p>
    <w:p w14:paraId="427D5DD7"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③</w:t>
      </w:r>
      <w:r w:rsidRPr="004D5963">
        <w:rPr>
          <w:rFonts w:ascii="宋体" w:hAnsi="宋体" w:cs="宋体"/>
          <w:sz w:val="24"/>
          <w:szCs w:val="24"/>
        </w:rPr>
        <w:t>严禁翻阅、私拿办公室文件及私人物品，清洁中损坏</w:t>
      </w:r>
      <w:proofErr w:type="gramStart"/>
      <w:r w:rsidRPr="004D5963">
        <w:rPr>
          <w:rFonts w:ascii="宋体" w:hAnsi="宋体" w:cs="宋体"/>
          <w:sz w:val="24"/>
          <w:szCs w:val="24"/>
        </w:rPr>
        <w:t>物品需第一时间</w:t>
      </w:r>
      <w:proofErr w:type="gramEnd"/>
      <w:r w:rsidRPr="004D5963">
        <w:rPr>
          <w:rFonts w:ascii="宋体" w:hAnsi="宋体" w:cs="宋体"/>
          <w:sz w:val="24"/>
          <w:szCs w:val="24"/>
        </w:rPr>
        <w:t>记录并告知领班；</w:t>
      </w:r>
    </w:p>
    <w:p w14:paraId="5E85C85C"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④</w:t>
      </w:r>
      <w:r w:rsidRPr="004D5963">
        <w:rPr>
          <w:rFonts w:ascii="宋体" w:hAnsi="宋体" w:cs="宋体"/>
          <w:sz w:val="24"/>
          <w:szCs w:val="24"/>
        </w:rPr>
        <w:t>办公室清洁结束后，检查</w:t>
      </w:r>
      <w:proofErr w:type="gramStart"/>
      <w:r w:rsidRPr="004D5963">
        <w:rPr>
          <w:rFonts w:ascii="宋体" w:hAnsi="宋体" w:cs="宋体"/>
          <w:sz w:val="24"/>
          <w:szCs w:val="24"/>
        </w:rPr>
        <w:t>无工具</w:t>
      </w:r>
      <w:proofErr w:type="gramEnd"/>
      <w:r w:rsidRPr="004D5963">
        <w:rPr>
          <w:rFonts w:ascii="宋体" w:hAnsi="宋体" w:cs="宋体"/>
          <w:sz w:val="24"/>
          <w:szCs w:val="24"/>
        </w:rPr>
        <w:t>遗留，关闭水电、锁闭门窗；</w:t>
      </w:r>
    </w:p>
    <w:p w14:paraId="4D6467A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w:t>
      </w:r>
      <w:r w:rsidRPr="004D5963">
        <w:rPr>
          <w:rFonts w:ascii="宋体" w:hAnsi="宋体" w:cs="宋体"/>
          <w:sz w:val="24"/>
          <w:szCs w:val="24"/>
        </w:rPr>
        <w:t>服从领班每日工作统筹安排，按分工完成保洁作业；</w:t>
      </w:r>
    </w:p>
    <w:p w14:paraId="1FE98A0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w:t>
      </w:r>
      <w:r w:rsidRPr="004D5963">
        <w:rPr>
          <w:rFonts w:ascii="宋体" w:hAnsi="宋体" w:cs="宋体"/>
          <w:sz w:val="24"/>
          <w:szCs w:val="24"/>
        </w:rPr>
        <w:t>规范使用清洁器械、合</w:t>
      </w:r>
      <w:proofErr w:type="gramStart"/>
      <w:r w:rsidRPr="004D5963">
        <w:rPr>
          <w:rFonts w:ascii="宋体" w:hAnsi="宋体" w:cs="宋体"/>
          <w:sz w:val="24"/>
          <w:szCs w:val="24"/>
        </w:rPr>
        <w:t>规</w:t>
      </w:r>
      <w:proofErr w:type="gramEnd"/>
      <w:r w:rsidRPr="004D5963">
        <w:rPr>
          <w:rFonts w:ascii="宋体" w:hAnsi="宋体" w:cs="宋体"/>
          <w:sz w:val="24"/>
          <w:szCs w:val="24"/>
        </w:rPr>
        <w:t>配比消毒药剂，每日对大厅、电梯、走廊、卫生间、门把手、扶手等高频接触面全面消杀；消毒剂符合国家卫生标准；</w:t>
      </w:r>
    </w:p>
    <w:p w14:paraId="5D5FE00A"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⑦</w:t>
      </w:r>
      <w:r w:rsidRPr="004D5963">
        <w:rPr>
          <w:rFonts w:ascii="宋体" w:hAnsi="宋体" w:cs="宋体"/>
          <w:sz w:val="24"/>
          <w:szCs w:val="24"/>
        </w:rPr>
        <w:t>定期对公共区域木质家具、不锈钢构件、皮质沙发去污保养；</w:t>
      </w:r>
    </w:p>
    <w:p w14:paraId="4222C8C2"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⑧</w:t>
      </w:r>
      <w:r w:rsidRPr="004D5963">
        <w:rPr>
          <w:rFonts w:ascii="宋体" w:hAnsi="宋体" w:cs="宋体"/>
          <w:sz w:val="24"/>
          <w:szCs w:val="24"/>
        </w:rPr>
        <w:t>全面清洁墙面、门窗、灯具、地面、空调出风口；</w:t>
      </w:r>
    </w:p>
    <w:p w14:paraId="4B7C8E3F"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lastRenderedPageBreak/>
        <w:t>⑨</w:t>
      </w:r>
      <w:r w:rsidRPr="004D5963">
        <w:rPr>
          <w:rFonts w:ascii="宋体" w:hAnsi="宋体" w:cs="宋体"/>
          <w:sz w:val="24"/>
          <w:szCs w:val="24"/>
        </w:rPr>
        <w:t>卫生间随时清理地面积水、镜面水渍，消除异味，及时补充卫生纸、洗手液；</w:t>
      </w:r>
    </w:p>
    <w:p w14:paraId="0469E39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4、职工薪酬及相关要求：</w:t>
      </w:r>
    </w:p>
    <w:p w14:paraId="6D4C4C5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各岗位薪酬标准不得低于溧阳市当地人</w:t>
      </w:r>
      <w:proofErr w:type="gramStart"/>
      <w:r w:rsidRPr="004D5963">
        <w:rPr>
          <w:rFonts w:ascii="宋体" w:hAnsi="宋体" w:cs="宋体"/>
          <w:sz w:val="24"/>
          <w:szCs w:val="24"/>
        </w:rPr>
        <w:t>社部门</w:t>
      </w:r>
      <w:proofErr w:type="gramEnd"/>
      <w:r w:rsidRPr="004D5963">
        <w:rPr>
          <w:rFonts w:ascii="宋体" w:hAnsi="宋体" w:cs="宋体"/>
          <w:sz w:val="24"/>
          <w:szCs w:val="24"/>
        </w:rPr>
        <w:t>最低工资及薪酬政策要求</w:t>
      </w:r>
      <w:r w:rsidRPr="004D5963">
        <w:rPr>
          <w:rFonts w:asciiTheme="minorEastAsia" w:eastAsiaTheme="minorEastAsia" w:hAnsiTheme="minorEastAsia" w:cstheme="minorEastAsia" w:hint="eastAsia"/>
          <w:sz w:val="24"/>
          <w:szCs w:val="24"/>
        </w:rPr>
        <w:t>。</w:t>
      </w:r>
    </w:p>
    <w:p w14:paraId="231908C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hint="eastAsia"/>
          <w:sz w:val="24"/>
          <w:szCs w:val="24"/>
        </w:rPr>
        <w:t>响应</w:t>
      </w:r>
      <w:r w:rsidRPr="004D5963">
        <w:rPr>
          <w:rFonts w:ascii="宋体" w:hAnsi="宋体" w:cs="宋体"/>
          <w:sz w:val="24"/>
          <w:szCs w:val="24"/>
        </w:rPr>
        <w:t>报价明细表标注的各岗位工资标准，需完整写入正式服务合同，报价与合同薪酬标准保持一致。</w:t>
      </w:r>
    </w:p>
    <w:p w14:paraId="1271D704"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（三）对交接工作要求</w:t>
      </w:r>
    </w:p>
    <w:p w14:paraId="3452747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1、乙方</w:t>
      </w:r>
      <w:r w:rsidRPr="004D5963">
        <w:rPr>
          <w:rFonts w:ascii="宋体" w:hAnsi="宋体" w:cs="宋体"/>
          <w:sz w:val="24"/>
          <w:szCs w:val="24"/>
        </w:rPr>
        <w:t>确定后，需在</w:t>
      </w:r>
      <w:r w:rsidRPr="004D5963">
        <w:rPr>
          <w:rFonts w:ascii="宋体" w:hAnsi="宋体" w:cs="宋体" w:hint="eastAsia"/>
          <w:sz w:val="24"/>
          <w:szCs w:val="24"/>
        </w:rPr>
        <w:t>1</w:t>
      </w:r>
      <w:r w:rsidRPr="004D5963">
        <w:rPr>
          <w:rFonts w:ascii="宋体" w:hAnsi="宋体" w:cs="宋体"/>
          <w:sz w:val="24"/>
          <w:szCs w:val="24"/>
        </w:rPr>
        <w:t>个月内与</w:t>
      </w:r>
      <w:r w:rsidRPr="004D5963">
        <w:rPr>
          <w:rFonts w:ascii="宋体" w:hAnsi="宋体" w:cs="宋体" w:hint="eastAsia"/>
          <w:sz w:val="24"/>
          <w:szCs w:val="24"/>
        </w:rPr>
        <w:t>甲方</w:t>
      </w:r>
      <w:r w:rsidRPr="004D5963">
        <w:rPr>
          <w:rFonts w:ascii="宋体" w:hAnsi="宋体" w:cs="宋体"/>
          <w:sz w:val="24"/>
          <w:szCs w:val="24"/>
        </w:rPr>
        <w:t>签订物业服务合同，逾期未签约视为自动放弃</w:t>
      </w:r>
      <w:r w:rsidRPr="004D5963">
        <w:rPr>
          <w:rFonts w:ascii="宋体" w:hAnsi="宋体" w:cs="宋体" w:hint="eastAsia"/>
          <w:sz w:val="24"/>
          <w:szCs w:val="24"/>
        </w:rPr>
        <w:t>成交</w:t>
      </w:r>
      <w:r w:rsidRPr="004D5963">
        <w:rPr>
          <w:rFonts w:ascii="宋体" w:hAnsi="宋体" w:cs="宋体"/>
          <w:sz w:val="24"/>
          <w:szCs w:val="24"/>
        </w:rPr>
        <w:t>资格，</w:t>
      </w:r>
      <w:r w:rsidRPr="004D5963">
        <w:rPr>
          <w:rFonts w:ascii="宋体" w:hAnsi="宋体" w:cs="宋体" w:hint="eastAsia"/>
          <w:sz w:val="24"/>
          <w:szCs w:val="24"/>
        </w:rPr>
        <w:t>甲方</w:t>
      </w:r>
      <w:r w:rsidRPr="004D5963">
        <w:rPr>
          <w:rFonts w:ascii="宋体" w:hAnsi="宋体" w:cs="宋体"/>
          <w:sz w:val="24"/>
          <w:szCs w:val="24"/>
        </w:rPr>
        <w:t>有权另行遴选服务商；</w:t>
      </w:r>
    </w:p>
    <w:p w14:paraId="5A49F18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宋体" w:hAnsi="宋体" w:cs="宋体"/>
          <w:sz w:val="24"/>
          <w:szCs w:val="24"/>
        </w:rPr>
        <w:t>合同生效后，按照</w:t>
      </w:r>
      <w:r w:rsidRPr="004D5963">
        <w:rPr>
          <w:rFonts w:ascii="宋体" w:hAnsi="宋体" w:cs="宋体" w:hint="eastAsia"/>
          <w:sz w:val="24"/>
          <w:szCs w:val="24"/>
        </w:rPr>
        <w:t>甲方</w:t>
      </w:r>
      <w:r w:rsidRPr="004D5963">
        <w:rPr>
          <w:rFonts w:ascii="宋体" w:hAnsi="宋体" w:cs="宋体"/>
          <w:sz w:val="24"/>
          <w:szCs w:val="24"/>
        </w:rPr>
        <w:t>通知时限进场全面开展物业服务；</w:t>
      </w:r>
    </w:p>
    <w:p w14:paraId="61C3F07B" w14:textId="77777777" w:rsidR="00A30EB3" w:rsidRPr="004D5963" w:rsidRDefault="00766D40">
      <w:pPr>
        <w:spacing w:line="360" w:lineRule="auto"/>
        <w:ind w:firstLine="480"/>
        <w:contextualSpacing/>
        <w:rPr>
          <w:rFonts w:ascii="宋体" w:hAnsi="宋体" w:cs="宋体"/>
          <w:sz w:val="24"/>
          <w:szCs w:val="24"/>
        </w:rPr>
      </w:pPr>
      <w:r w:rsidRPr="004D5963">
        <w:rPr>
          <w:rFonts w:asciiTheme="minorEastAsia" w:eastAsiaTheme="minorEastAsia" w:hAnsiTheme="minorEastAsia" w:cstheme="minorEastAsia" w:hint="eastAsia"/>
          <w:sz w:val="24"/>
          <w:szCs w:val="24"/>
        </w:rPr>
        <w:t>3、</w:t>
      </w:r>
      <w:r w:rsidRPr="004D5963">
        <w:rPr>
          <w:rFonts w:ascii="宋体" w:hAnsi="宋体" w:cs="宋体"/>
          <w:sz w:val="24"/>
          <w:szCs w:val="24"/>
        </w:rPr>
        <w:t>甲乙双方共同完成资产、设备、台账交接，签署交接清单后</w:t>
      </w:r>
      <w:r w:rsidRPr="004D5963">
        <w:rPr>
          <w:rFonts w:asciiTheme="minorEastAsia" w:eastAsiaTheme="minorEastAsia" w:hAnsiTheme="minorEastAsia" w:cstheme="minorEastAsia" w:hint="eastAsia"/>
          <w:sz w:val="24"/>
          <w:szCs w:val="24"/>
        </w:rPr>
        <w:t>乙方</w:t>
      </w:r>
      <w:r w:rsidRPr="004D5963">
        <w:rPr>
          <w:rFonts w:ascii="宋体" w:hAnsi="宋体" w:cs="宋体"/>
          <w:sz w:val="24"/>
          <w:szCs w:val="24"/>
        </w:rPr>
        <w:t>无条件进场；</w:t>
      </w:r>
    </w:p>
    <w:p w14:paraId="34ED851D"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4、乙方</w:t>
      </w:r>
      <w:r w:rsidRPr="004D5963">
        <w:rPr>
          <w:rFonts w:ascii="宋体" w:hAnsi="宋体" w:cs="宋体"/>
          <w:sz w:val="24"/>
          <w:szCs w:val="24"/>
        </w:rPr>
        <w:t>配合完成与原物业公司的退场、进场全流程交接；</w:t>
      </w:r>
    </w:p>
    <w:p w14:paraId="171868A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5、</w:t>
      </w:r>
      <w:r w:rsidRPr="004D5963">
        <w:rPr>
          <w:rFonts w:ascii="宋体" w:hAnsi="宋体" w:cs="宋体"/>
          <w:sz w:val="24"/>
          <w:szCs w:val="24"/>
        </w:rPr>
        <w:t xml:space="preserve">合同签订后 5 </w:t>
      </w:r>
      <w:proofErr w:type="gramStart"/>
      <w:r w:rsidRPr="004D5963">
        <w:rPr>
          <w:rFonts w:ascii="宋体" w:hAnsi="宋体" w:cs="宋体"/>
          <w:sz w:val="24"/>
          <w:szCs w:val="24"/>
        </w:rPr>
        <w:t>个</w:t>
      </w:r>
      <w:proofErr w:type="gramEnd"/>
      <w:r w:rsidRPr="004D5963">
        <w:rPr>
          <w:rFonts w:ascii="宋体" w:hAnsi="宋体" w:cs="宋体"/>
          <w:sz w:val="24"/>
          <w:szCs w:val="24"/>
        </w:rPr>
        <w:t>工作日内，项目管理人员先行进场完成现场勘查、岗位摸底，同步完成物业办公室搭建、员工招聘、岗前培训、作业物资筹备工作。</w:t>
      </w:r>
    </w:p>
    <w:p w14:paraId="1E7299B8"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（四）</w:t>
      </w:r>
      <w:r w:rsidRPr="004D5963">
        <w:rPr>
          <w:rFonts w:ascii="宋体" w:hAnsi="宋体" w:cs="宋体"/>
          <w:b/>
          <w:bCs/>
          <w:sz w:val="24"/>
          <w:szCs w:val="24"/>
        </w:rPr>
        <w:t>考核奖惩与合同终止条款</w:t>
      </w:r>
    </w:p>
    <w:p w14:paraId="2D7FE84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1、乙方全程接受溧阳市数据局日常监管、月度量化考核；</w:t>
      </w:r>
    </w:p>
    <w:p w14:paraId="1EFEF417"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2、甲方检查发现轻微服务瑕疵，乙方须限期整改；出现严重服务问题，直接扣减当期物业服务费，考核标准按本文件第四章《服务质量标准》执行；</w:t>
      </w:r>
    </w:p>
    <w:p w14:paraId="35E6D95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3、出现下列任</w:t>
      </w:r>
      <w:proofErr w:type="gramStart"/>
      <w:r w:rsidRPr="004D5963">
        <w:rPr>
          <w:rFonts w:asciiTheme="minorEastAsia" w:eastAsiaTheme="minorEastAsia" w:hAnsiTheme="minorEastAsia" w:cstheme="minorEastAsia" w:hint="eastAsia"/>
          <w:sz w:val="24"/>
          <w:szCs w:val="24"/>
        </w:rPr>
        <w:t>一</w:t>
      </w:r>
      <w:proofErr w:type="gramEnd"/>
      <w:r w:rsidRPr="004D5963">
        <w:rPr>
          <w:rFonts w:asciiTheme="minorEastAsia" w:eastAsiaTheme="minorEastAsia" w:hAnsiTheme="minorEastAsia" w:cstheme="minorEastAsia" w:hint="eastAsia"/>
          <w:sz w:val="24"/>
          <w:szCs w:val="24"/>
        </w:rPr>
        <w:t>情形，甲方有权单方面无条件解除物业服务合同：</w:t>
      </w:r>
    </w:p>
    <w:p w14:paraId="742CC747"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proofErr w:type="gramStart"/>
      <w:r w:rsidRPr="004D5963">
        <w:rPr>
          <w:rFonts w:asciiTheme="minorEastAsia" w:eastAsiaTheme="minorEastAsia" w:hAnsiTheme="minorEastAsia" w:cstheme="minorEastAsia" w:hint="eastAsia"/>
          <w:sz w:val="24"/>
          <w:szCs w:val="24"/>
        </w:rPr>
        <w:t>在岗员工薪酬</w:t>
      </w:r>
      <w:proofErr w:type="gramEnd"/>
      <w:r w:rsidRPr="004D5963">
        <w:rPr>
          <w:rFonts w:asciiTheme="minorEastAsia" w:eastAsiaTheme="minorEastAsia" w:hAnsiTheme="minorEastAsia" w:cstheme="minorEastAsia" w:hint="eastAsia"/>
          <w:sz w:val="24"/>
          <w:szCs w:val="24"/>
        </w:rPr>
        <w:t xml:space="preserve">低于当地最低工资标准； </w:t>
      </w:r>
    </w:p>
    <w:p w14:paraId="74E5E57A"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（2）连续 3 天物业服务岗位缺岗总人数≥3 人；</w:t>
      </w:r>
    </w:p>
    <w:p w14:paraId="32A16EBC" w14:textId="77777777" w:rsidR="00A30EB3" w:rsidRPr="004D5963" w:rsidRDefault="00766D40">
      <w:pPr>
        <w:spacing w:line="360" w:lineRule="auto"/>
        <w:ind w:leftChars="228" w:left="479"/>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 xml:space="preserve">（3）月度服务考核得分连续 2 次不合格，或全年累计 3 </w:t>
      </w:r>
      <w:proofErr w:type="gramStart"/>
      <w:r w:rsidRPr="004D5963">
        <w:rPr>
          <w:rFonts w:asciiTheme="minorEastAsia" w:eastAsiaTheme="minorEastAsia" w:hAnsiTheme="minorEastAsia" w:cstheme="minorEastAsia" w:hint="eastAsia"/>
          <w:sz w:val="24"/>
          <w:szCs w:val="24"/>
        </w:rPr>
        <w:t>个</w:t>
      </w:r>
      <w:proofErr w:type="gramEnd"/>
      <w:r w:rsidRPr="004D5963">
        <w:rPr>
          <w:rFonts w:asciiTheme="minorEastAsia" w:eastAsiaTheme="minorEastAsia" w:hAnsiTheme="minorEastAsia" w:cstheme="minorEastAsia" w:hint="eastAsia"/>
          <w:sz w:val="24"/>
          <w:szCs w:val="24"/>
        </w:rPr>
        <w:t xml:space="preserve">月考核得分低于 85 分； （4）甲方提出人员更换要求后，乙方拒不更换、逾期未完成更换； </w:t>
      </w:r>
    </w:p>
    <w:p w14:paraId="7621EE0C"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（5）人员变动未提前告知甲方，或人员管理台账缺失、造假、拒不提供查阅。</w:t>
      </w:r>
    </w:p>
    <w:p w14:paraId="0EB634B4"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（五）试用期要求</w:t>
      </w:r>
    </w:p>
    <w:p w14:paraId="7F10980E"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服务首月为试用期，出现以下任</w:t>
      </w:r>
      <w:proofErr w:type="gramStart"/>
      <w:r w:rsidRPr="004D5963">
        <w:rPr>
          <w:rFonts w:asciiTheme="minorEastAsia" w:eastAsiaTheme="minorEastAsia" w:hAnsiTheme="minorEastAsia" w:cstheme="minorEastAsia"/>
          <w:sz w:val="24"/>
          <w:szCs w:val="24"/>
        </w:rPr>
        <w:t>一</w:t>
      </w:r>
      <w:proofErr w:type="gramEnd"/>
      <w:r w:rsidRPr="004D5963">
        <w:rPr>
          <w:rFonts w:asciiTheme="minorEastAsia" w:eastAsiaTheme="minorEastAsia" w:hAnsiTheme="minorEastAsia" w:cstheme="minorEastAsia"/>
          <w:sz w:val="24"/>
          <w:szCs w:val="24"/>
        </w:rPr>
        <w:t>情况，甲方有权不予签订正式服务合同，并可重新组织招标或顺延选用本次磋商第二名供应商承接服务：</w:t>
      </w:r>
    </w:p>
    <w:p w14:paraId="3AA659E8"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1、过渡期物业服务不稳定，干扰甲方日常办公运转；</w:t>
      </w:r>
    </w:p>
    <w:p w14:paraId="1AD3E6D6"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2、各项物业工作流程混乱，保洁、安保、维保设备未按采购文件标准配齐；</w:t>
      </w:r>
    </w:p>
    <w:p w14:paraId="4E4B5324"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3、发生有效重大服务投诉或安全责任事故；</w:t>
      </w:r>
    </w:p>
    <w:p w14:paraId="3AC17D25"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4、甲方要求更换不合格人员但乙方拒不落实；人员频繁变动未提前报备，</w:t>
      </w:r>
      <w:proofErr w:type="gramStart"/>
      <w:r w:rsidRPr="004D5963">
        <w:rPr>
          <w:rFonts w:asciiTheme="minorEastAsia" w:eastAsiaTheme="minorEastAsia" w:hAnsiTheme="minorEastAsia" w:cstheme="minorEastAsia" w:hint="eastAsia"/>
          <w:sz w:val="24"/>
          <w:szCs w:val="24"/>
        </w:rPr>
        <w:t>人员台账</w:t>
      </w:r>
      <w:r w:rsidRPr="004D5963">
        <w:rPr>
          <w:rFonts w:asciiTheme="minorEastAsia" w:eastAsiaTheme="minorEastAsia" w:hAnsiTheme="minorEastAsia" w:cstheme="minorEastAsia" w:hint="eastAsia"/>
          <w:sz w:val="24"/>
          <w:szCs w:val="24"/>
        </w:rPr>
        <w:lastRenderedPageBreak/>
        <w:t>管理</w:t>
      </w:r>
      <w:proofErr w:type="gramEnd"/>
      <w:r w:rsidRPr="004D5963">
        <w:rPr>
          <w:rFonts w:asciiTheme="minorEastAsia" w:eastAsiaTheme="minorEastAsia" w:hAnsiTheme="minorEastAsia" w:cstheme="minorEastAsia" w:hint="eastAsia"/>
          <w:sz w:val="24"/>
          <w:szCs w:val="24"/>
        </w:rPr>
        <w:t>混乱；</w:t>
      </w:r>
    </w:p>
    <w:p w14:paraId="2BEAD1F4" w14:textId="77777777" w:rsidR="00A30EB3" w:rsidRPr="004D5963" w:rsidRDefault="00766D40">
      <w:pPr>
        <w:spacing w:line="336" w:lineRule="auto"/>
        <w:ind w:firstLine="480"/>
        <w:rPr>
          <w:rFonts w:ascii="宋体" w:hAnsi="宋体" w:cs="宋体"/>
          <w:sz w:val="24"/>
          <w:szCs w:val="24"/>
        </w:rPr>
      </w:pPr>
      <w:r w:rsidRPr="004D5963">
        <w:rPr>
          <w:rFonts w:asciiTheme="minorEastAsia" w:eastAsiaTheme="minorEastAsia" w:hAnsiTheme="minorEastAsia" w:cstheme="minorEastAsia" w:hint="eastAsia"/>
          <w:sz w:val="24"/>
          <w:szCs w:val="24"/>
        </w:rPr>
        <w:t>5、存在其他阻碍溧阳市数据</w:t>
      </w:r>
      <w:proofErr w:type="gramStart"/>
      <w:r w:rsidRPr="004D5963">
        <w:rPr>
          <w:rFonts w:asciiTheme="minorEastAsia" w:eastAsiaTheme="minorEastAsia" w:hAnsiTheme="minorEastAsia" w:cstheme="minorEastAsia" w:hint="eastAsia"/>
          <w:sz w:val="24"/>
          <w:szCs w:val="24"/>
        </w:rPr>
        <w:t>局正常</w:t>
      </w:r>
      <w:proofErr w:type="gramEnd"/>
      <w:r w:rsidRPr="004D5963">
        <w:rPr>
          <w:rFonts w:asciiTheme="minorEastAsia" w:eastAsiaTheme="minorEastAsia" w:hAnsiTheme="minorEastAsia" w:cstheme="minorEastAsia" w:hint="eastAsia"/>
          <w:sz w:val="24"/>
          <w:szCs w:val="24"/>
        </w:rPr>
        <w:t>办公运营的问题。</w:t>
      </w:r>
    </w:p>
    <w:p w14:paraId="6A854B7D"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第三条 合同总价款及支付方式</w:t>
      </w:r>
    </w:p>
    <w:p w14:paraId="16ADF00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 xml:space="preserve">一、本合同项下管理服务费用人民币总价款（12 </w:t>
      </w:r>
      <w:proofErr w:type="gramStart"/>
      <w:r w:rsidRPr="004D5963">
        <w:rPr>
          <w:rFonts w:ascii="宋体" w:hAnsi="宋体" w:cs="宋体" w:hint="eastAsia"/>
          <w:bCs/>
          <w:sz w:val="24"/>
          <w:szCs w:val="24"/>
        </w:rPr>
        <w:t>个</w:t>
      </w:r>
      <w:proofErr w:type="gramEnd"/>
      <w:r w:rsidRPr="004D5963">
        <w:rPr>
          <w:rFonts w:ascii="宋体" w:hAnsi="宋体" w:cs="宋体" w:hint="eastAsia"/>
          <w:bCs/>
          <w:sz w:val="24"/>
          <w:szCs w:val="24"/>
        </w:rPr>
        <w:t>月）为</w:t>
      </w:r>
      <w:r w:rsidRPr="004D5963">
        <w:rPr>
          <w:rFonts w:ascii="宋体" w:hAnsi="宋体" w:cs="宋体" w:hint="eastAsia"/>
          <w:bCs/>
          <w:sz w:val="24"/>
          <w:szCs w:val="24"/>
          <w:u w:val="single"/>
        </w:rPr>
        <w:t xml:space="preserve">          </w:t>
      </w:r>
      <w:r w:rsidRPr="004D5963">
        <w:rPr>
          <w:rFonts w:ascii="宋体" w:hAnsi="宋体" w:cs="宋体" w:hint="eastAsia"/>
          <w:bCs/>
          <w:sz w:val="24"/>
          <w:szCs w:val="24"/>
        </w:rPr>
        <w:t>（大写），¥：</w:t>
      </w:r>
      <w:r w:rsidRPr="004D5963">
        <w:rPr>
          <w:rFonts w:ascii="宋体" w:hAnsi="宋体" w:cs="宋体" w:hint="eastAsia"/>
          <w:bCs/>
          <w:sz w:val="24"/>
          <w:szCs w:val="24"/>
          <w:u w:val="single"/>
        </w:rPr>
        <w:t xml:space="preserve">        </w:t>
      </w:r>
      <w:r w:rsidRPr="004D5963">
        <w:rPr>
          <w:rFonts w:ascii="宋体" w:hAnsi="宋体" w:cs="宋体" w:hint="eastAsia"/>
          <w:bCs/>
          <w:sz w:val="24"/>
          <w:szCs w:val="24"/>
        </w:rPr>
        <w:t>元（小写），按季度结算。</w:t>
      </w:r>
    </w:p>
    <w:p w14:paraId="29DEDCF2"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二、合同服务履行期限内如</w:t>
      </w:r>
      <w:proofErr w:type="gramStart"/>
      <w:r w:rsidRPr="004D5963">
        <w:rPr>
          <w:rFonts w:ascii="宋体" w:hAnsi="宋体" w:cs="宋体" w:hint="eastAsia"/>
          <w:bCs/>
          <w:sz w:val="24"/>
          <w:szCs w:val="24"/>
        </w:rPr>
        <w:t>遇服务</w:t>
      </w:r>
      <w:proofErr w:type="gramEnd"/>
      <w:r w:rsidRPr="004D5963">
        <w:rPr>
          <w:rFonts w:ascii="宋体" w:hAnsi="宋体" w:cs="宋体" w:hint="eastAsia"/>
          <w:bCs/>
          <w:sz w:val="24"/>
          <w:szCs w:val="24"/>
        </w:rPr>
        <w:t>区域的调整需增加配置服务人员的情况，经甲方同意后，按实决算并附对应时间</w:t>
      </w:r>
      <w:proofErr w:type="gramStart"/>
      <w:r w:rsidRPr="004D5963">
        <w:rPr>
          <w:rFonts w:ascii="宋体" w:hAnsi="宋体" w:cs="宋体" w:hint="eastAsia"/>
          <w:bCs/>
          <w:sz w:val="24"/>
          <w:szCs w:val="24"/>
        </w:rPr>
        <w:t>段人员</w:t>
      </w:r>
      <w:proofErr w:type="gramEnd"/>
      <w:r w:rsidRPr="004D5963">
        <w:rPr>
          <w:rFonts w:ascii="宋体" w:hAnsi="宋体" w:cs="宋体" w:hint="eastAsia"/>
          <w:bCs/>
          <w:sz w:val="24"/>
          <w:szCs w:val="24"/>
        </w:rPr>
        <w:t>配置表及费用计算表，计算时间按整月度计算。如遇政策性调整等不可预见因素，服务费用按相关政策调整以保证人员法定基本待遇。</w:t>
      </w:r>
    </w:p>
    <w:p w14:paraId="65CEE88F"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总用工人数与各岗位人数不得少于合同约定人数，否则视为乙方违约。</w:t>
      </w:r>
    </w:p>
    <w:p w14:paraId="4DBC9C13"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乙方派驻的工作人员需具备相应岗位的专业技能和职业资格证件，无违法乱纪行为，符合机关劳务派遣用工相关要求。</w:t>
      </w:r>
    </w:p>
    <w:p w14:paraId="57BC74D8"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第四条 组成本合同的有关文件</w:t>
      </w:r>
    </w:p>
    <w:p w14:paraId="73DB6A8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下列关于溧阳市数据局大楼物业管理服务项目的采购活动相适应的文件及有关附件是本合同不可分割的组成部分，与本合同具有同等法律效力，这些文件包括但不限于：</w:t>
      </w:r>
    </w:p>
    <w:p w14:paraId="43933BC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（1）磋商文件、乙方提供的响应文件；</w:t>
      </w:r>
    </w:p>
    <w:p w14:paraId="0269F122"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（2）成交通知书；</w:t>
      </w:r>
    </w:p>
    <w:p w14:paraId="355447A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（3）由管理部门出具的其他规范指导性文件；</w:t>
      </w:r>
    </w:p>
    <w:p w14:paraId="7D4E4C4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（4）甲乙双方签字确认的其他补充资料。</w:t>
      </w:r>
    </w:p>
    <w:p w14:paraId="3FD22D5E"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第五条 双方权利义务</w:t>
      </w:r>
    </w:p>
    <w:p w14:paraId="7D2351A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一、甲方权利义务：</w:t>
      </w:r>
    </w:p>
    <w:p w14:paraId="4F015494"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1、代表和维护产权人及使用人的合法权益。</w:t>
      </w:r>
    </w:p>
    <w:p w14:paraId="01169FF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2、审定乙方撰写的各项管理制度、流程与管理工作计划，监督乙方管理服务工作的实施和各项制度执行情况，并以此作为考核依据。</w:t>
      </w:r>
    </w:p>
    <w:p w14:paraId="5C0467C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3、有权对乙方的服务质量、工作效率、人员配置实际情况进行监督检查，要求乙方定期报告物业管理各项工作的进展和大楼设施设备、物资现状，确保乙方按照合同约定履行义务。</w:t>
      </w:r>
    </w:p>
    <w:p w14:paraId="300F1AD6"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4、对乙方管理服务进行定期评估，以衡量乙方是否达到合同约定的服务标准和要求，包括但不限于清点乙方派遣各岗位工作人数，查看派遣人员相关资质证件。如乙方有缺员或派遣人员不符合岗位资质要求，甲方将要求乙方在合理的时间内补充人员或撤换人员，否则将扣除相应服务费。考核结果将作为支付服务费或决定是否续签合同的重要依据。</w:t>
      </w:r>
    </w:p>
    <w:p w14:paraId="4E85503E"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5、如果发现乙方在物业管理过程中存在违规行为或服务质量不达标的情况，甲方有</w:t>
      </w:r>
      <w:r w:rsidRPr="004D5963">
        <w:rPr>
          <w:rFonts w:ascii="宋体" w:hAnsi="宋体" w:cs="宋体" w:hint="eastAsia"/>
          <w:bCs/>
          <w:sz w:val="24"/>
          <w:szCs w:val="24"/>
        </w:rPr>
        <w:lastRenderedPageBreak/>
        <w:t>权要求乙方立即进行整改。对于严重违反合同的行为，甲方有权采取进一步的法律措施，包括但不限于单方面解除合同、要求乙方赔偿违约金、要求赔偿甲方损失等。</w:t>
      </w:r>
    </w:p>
    <w:p w14:paraId="6B6445D2"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6、在合同约定的范围内，甲方有权根据实际需要和法律法规的规定对合同条款进行变更。如果乙方严重违反合同条款或无法履行合同义务，甲方有权单方面解除合同。</w:t>
      </w:r>
    </w:p>
    <w:p w14:paraId="00D76754"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7、在遇到突发事件或紧急情况时，甲方有权要求乙方立即采取措施进行处理，以保障物业项目及大楼的安全和稳定。</w:t>
      </w:r>
    </w:p>
    <w:p w14:paraId="62A3B37E"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8、在合同生效之日起向乙方提供</w:t>
      </w:r>
      <w:r w:rsidRPr="004D5963">
        <w:rPr>
          <w:rFonts w:ascii="宋体" w:hAnsi="宋体" w:cs="宋体" w:hint="eastAsia"/>
          <w:bCs/>
          <w:sz w:val="24"/>
          <w:szCs w:val="24"/>
          <w:u w:val="single"/>
        </w:rPr>
        <w:t xml:space="preserve">      </w:t>
      </w:r>
      <w:r w:rsidRPr="004D5963">
        <w:rPr>
          <w:rFonts w:ascii="宋体" w:hAnsi="宋体" w:cs="宋体" w:hint="eastAsia"/>
          <w:bCs/>
          <w:sz w:val="24"/>
          <w:szCs w:val="24"/>
        </w:rPr>
        <w:t>平方米建筑面积管理用房（产权属甲方），由乙方在合同履行期间作为驻点工作场所无偿使用。</w:t>
      </w:r>
    </w:p>
    <w:p w14:paraId="3D29C889"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9、提供乙方在合同履行期间进行管理服务所必需的水、电、使用物品及消耗品的供应。</w:t>
      </w:r>
    </w:p>
    <w:p w14:paraId="06FEF3F5"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10、协助乙方做好服务管理工作。</w:t>
      </w:r>
    </w:p>
    <w:p w14:paraId="7DE1BCB7"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二、乙方权利义务：</w:t>
      </w:r>
    </w:p>
    <w:p w14:paraId="5811B9F5"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1、自主开展各项管理活动，但不得侵害甲方及他人的合法权益，不得利用提供管理服务的便利获取不当利益。</w:t>
      </w:r>
    </w:p>
    <w:p w14:paraId="3B17C10C"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2、根据有关法律、法规、本合同的规定，根据甲方实际工作要求，制定服务管理制度及管理方案、年度管理计划等工作目标，并报送甲方审定。</w:t>
      </w:r>
    </w:p>
    <w:p w14:paraId="1955C96C"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3、定期向甲方呈报服务计划，并严格按照本合同附件中服务标准提供服务。</w:t>
      </w:r>
    </w:p>
    <w:p w14:paraId="0B1CE278"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4、在本管理区域内设立专门机构负责本人力外包的日常服务管理工作，并委派管理人员驻点履行本合同。</w:t>
      </w:r>
    </w:p>
    <w:p w14:paraId="6E28CBD7"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bCs/>
          <w:sz w:val="24"/>
          <w:szCs w:val="24"/>
        </w:rPr>
        <w:t>5、保证从事本物业管理项目的人员具备相应的职业资格和素质要求，及时调整不适合的在岗人员。</w:t>
      </w:r>
    </w:p>
    <w:p w14:paraId="2E20E46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6、建立、保存完整的物业档案，包括设施设备档案、维修记录、安全检查记录等；及时记载有关变更情况，</w:t>
      </w:r>
      <w:proofErr w:type="gramStart"/>
      <w:r w:rsidRPr="004D5963">
        <w:rPr>
          <w:rFonts w:ascii="宋体" w:hAnsi="宋体" w:cs="宋体" w:hint="eastAsia"/>
          <w:bCs/>
          <w:sz w:val="24"/>
          <w:szCs w:val="24"/>
        </w:rPr>
        <w:t>如设施</w:t>
      </w:r>
      <w:proofErr w:type="gramEnd"/>
      <w:r w:rsidRPr="004D5963">
        <w:rPr>
          <w:rFonts w:ascii="宋体" w:hAnsi="宋体" w:cs="宋体" w:hint="eastAsia"/>
          <w:bCs/>
          <w:sz w:val="24"/>
          <w:szCs w:val="24"/>
        </w:rPr>
        <w:t>设备更新、人员变动等，及时向甲方公告本管理区域内的重大服务事项。</w:t>
      </w:r>
    </w:p>
    <w:p w14:paraId="3EE80409"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7、乙方不得擅自转让分包本合同项下的各项业务。</w:t>
      </w:r>
    </w:p>
    <w:p w14:paraId="65EFB053"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8、对甲方区域内的所有公用设施不得擅自占用和改变使用功能，如需在甲方区域内改、扩建或完善配套项目，须与甲方协商，经甲方同意报有关部门方可实施。</w:t>
      </w:r>
    </w:p>
    <w:p w14:paraId="374C3EF0"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9、乙方负责合同约定范围内的消防安全、用电安全、操作安全、治安防范等，需建立健全的安全管理制度，确保大楼的安全，若因乙方人员操作过失或</w:t>
      </w:r>
      <w:proofErr w:type="gramStart"/>
      <w:r w:rsidRPr="004D5963">
        <w:rPr>
          <w:rFonts w:ascii="宋体" w:hAnsi="宋体" w:cs="宋体" w:hint="eastAsia"/>
          <w:sz w:val="24"/>
          <w:szCs w:val="24"/>
        </w:rPr>
        <w:t>怠</w:t>
      </w:r>
      <w:proofErr w:type="gramEnd"/>
      <w:r w:rsidRPr="004D5963">
        <w:rPr>
          <w:rFonts w:ascii="宋体" w:hAnsi="宋体" w:cs="宋体" w:hint="eastAsia"/>
          <w:sz w:val="24"/>
          <w:szCs w:val="24"/>
        </w:rPr>
        <w:t>于履行检查、维护、通知等义务而引发安全责任事故，由乙方负全部责任。</w:t>
      </w:r>
    </w:p>
    <w:p w14:paraId="03174E6A"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（1）安保巡逻：设立安保巡逻制度，配备专业的安保人员，对大楼进行24小时不间断巡逻，确保大楼的安全。</w:t>
      </w:r>
    </w:p>
    <w:p w14:paraId="3027E817"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（2）安全隐患排查：定期进行安全隐患排查，及时发现并消除安全隐患，制定应急</w:t>
      </w:r>
      <w:r w:rsidRPr="004D5963">
        <w:rPr>
          <w:rFonts w:ascii="宋体" w:hAnsi="宋体" w:cs="宋体" w:hint="eastAsia"/>
          <w:sz w:val="24"/>
          <w:szCs w:val="24"/>
        </w:rPr>
        <w:lastRenderedPageBreak/>
        <w:t>预案，提高应对突发事件的能力，杜绝任何安全责任事故的发生。</w:t>
      </w:r>
    </w:p>
    <w:p w14:paraId="05FF7AF3"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（3）消防安全：负责大楼的消防安全管理，包括消防设施的维护、保养和检查，定期组织消防演练，提高员工的消防安全意识。</w:t>
      </w:r>
    </w:p>
    <w:p w14:paraId="351C766C"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10、乙方工作人员的工资、福利、服装、体检（办证）、税金、培训、管理及社会保险等费用，由乙方负责。乙方应严格按照《劳动法》及相关规定，不得拖欠克扣员工应有的待遇，确保职工的相关权益。</w:t>
      </w:r>
    </w:p>
    <w:p w14:paraId="1FF7E547"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11、乙方工作人员的劳动保护和工作安全及生病、事故、伤残、死亡和劳动纠纷均由乙方负责，与甲方无关。如甲方因此而受损或支出任何费用，</w:t>
      </w:r>
      <w:proofErr w:type="gramStart"/>
      <w:r w:rsidRPr="004D5963">
        <w:rPr>
          <w:rFonts w:ascii="宋体" w:hAnsi="宋体" w:cs="宋体" w:hint="eastAsia"/>
          <w:sz w:val="24"/>
          <w:szCs w:val="24"/>
        </w:rPr>
        <w:t>乙方均</w:t>
      </w:r>
      <w:proofErr w:type="gramEnd"/>
      <w:r w:rsidRPr="004D5963">
        <w:rPr>
          <w:rFonts w:ascii="宋体" w:hAnsi="宋体" w:cs="宋体" w:hint="eastAsia"/>
          <w:sz w:val="24"/>
          <w:szCs w:val="24"/>
        </w:rPr>
        <w:t>应承担赔偿责任。</w:t>
      </w:r>
    </w:p>
    <w:p w14:paraId="042398AF"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12、合同终止时，向甲方移交全部管理用房、档案资料和属甲方所有的其他资产，办理交接手续，并提交物业管理总结报告。</w:t>
      </w:r>
    </w:p>
    <w:p w14:paraId="64A5146A"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13、对在服务期间获悉的溧阳市数据局大楼的所有资料、文件等进行严格保密，不得泄露给第三方。</w:t>
      </w:r>
    </w:p>
    <w:p w14:paraId="2C0D121B"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14、在管理服务过程中，严格遵守国家法律法规和地方政府的相关规定，确保管理活动的合法性和合</w:t>
      </w:r>
      <w:proofErr w:type="gramStart"/>
      <w:r w:rsidRPr="004D5963">
        <w:rPr>
          <w:rFonts w:ascii="宋体" w:hAnsi="宋体" w:cs="宋体" w:hint="eastAsia"/>
          <w:bCs/>
          <w:sz w:val="24"/>
          <w:szCs w:val="24"/>
        </w:rPr>
        <w:t>规</w:t>
      </w:r>
      <w:proofErr w:type="gramEnd"/>
      <w:r w:rsidRPr="004D5963">
        <w:rPr>
          <w:rFonts w:ascii="宋体" w:hAnsi="宋体" w:cs="宋体" w:hint="eastAsia"/>
          <w:bCs/>
          <w:sz w:val="24"/>
          <w:szCs w:val="24"/>
        </w:rPr>
        <w:t>性。</w:t>
      </w:r>
    </w:p>
    <w:p w14:paraId="0C7C695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15、法规、政策规定由乙方承担的其他责任。</w:t>
      </w:r>
    </w:p>
    <w:p w14:paraId="1BE28FD8"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三、在管理过程中，因下列因素所致的损害，不论其为直接或间接，乙方需建立健全的应急预案和处理机制，确保在突发事件或紧急情况下能够迅速响应和处理，在乙方</w:t>
      </w:r>
      <w:proofErr w:type="gramStart"/>
      <w:r w:rsidRPr="004D5963">
        <w:rPr>
          <w:rFonts w:ascii="宋体" w:hAnsi="宋体" w:cs="宋体" w:hint="eastAsia"/>
          <w:bCs/>
          <w:sz w:val="24"/>
          <w:szCs w:val="24"/>
        </w:rPr>
        <w:t>已最大</w:t>
      </w:r>
      <w:proofErr w:type="gramEnd"/>
      <w:r w:rsidRPr="004D5963">
        <w:rPr>
          <w:rFonts w:ascii="宋体" w:hAnsi="宋体" w:cs="宋体" w:hint="eastAsia"/>
          <w:bCs/>
          <w:sz w:val="24"/>
          <w:szCs w:val="24"/>
        </w:rPr>
        <w:t>程度履职尽责，依然发生损害，可构成对乙方的免责事由</w:t>
      </w:r>
      <w:proofErr w:type="gramStart"/>
      <w:r w:rsidRPr="004D5963">
        <w:rPr>
          <w:rFonts w:ascii="宋体" w:hAnsi="宋体" w:cs="宋体" w:hint="eastAsia"/>
          <w:bCs/>
          <w:sz w:val="24"/>
          <w:szCs w:val="24"/>
        </w:rPr>
        <w:t>或减责事由</w:t>
      </w:r>
      <w:proofErr w:type="gramEnd"/>
      <w:r w:rsidRPr="004D5963">
        <w:rPr>
          <w:rFonts w:ascii="宋体" w:hAnsi="宋体" w:cs="宋体" w:hint="eastAsia"/>
          <w:bCs/>
          <w:sz w:val="24"/>
          <w:szCs w:val="24"/>
        </w:rPr>
        <w:t>，乙方不负或减轻赔偿之责：</w:t>
      </w:r>
    </w:p>
    <w:p w14:paraId="5DB50564"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1、天灾、地震等不可抗力的事由所致的损害；</w:t>
      </w:r>
    </w:p>
    <w:p w14:paraId="049CC8D0"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2、暴动、持械抢劫、破坏、爆炸、火灾、刑事犯罪等违法行为等事由所致的损害，但因乙方及乙方工作人员故意或过失所致，不在此限；</w:t>
      </w:r>
    </w:p>
    <w:p w14:paraId="0DD0943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3、因本合同标的物本身固有瑕疵所致的损害；</w:t>
      </w:r>
    </w:p>
    <w:p w14:paraId="15D3458C"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4、因甲方或第三者之故意、过失所致的损害；</w:t>
      </w:r>
    </w:p>
    <w:p w14:paraId="651FC27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5、因甲方或使用人专有部分的火灾、盗窃等所致的损害；</w:t>
      </w:r>
    </w:p>
    <w:p w14:paraId="0E74D27C"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6、因乙方书面建议甲方改善或改进管理措施，而甲方未采纳所致的损害；</w:t>
      </w:r>
    </w:p>
    <w:p w14:paraId="32BBA4CE"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7、本合同标的物之共用部分（含共用部位、共用设备设施）自然或人为的任何损坏。但因乙方及乙方工作人员故意或过失所致的，不在此限；</w:t>
      </w:r>
    </w:p>
    <w:p w14:paraId="63AE50C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8、除上述各款外，其他不可归责于乙方之事由的。</w:t>
      </w:r>
    </w:p>
    <w:p w14:paraId="315E7368"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四、为维护公众、甲方及使用人的合法利益，在不可预见情况下，如发生煤气泄漏、漏电、火灾、水管破裂、救助人命、协助公安机关执行任务等情况，乙方因采取紧急避险措施造成财产损失的，乙方应配合甲方查清事故发生原因和损失具体情况，先协商处</w:t>
      </w:r>
      <w:r w:rsidRPr="004D5963">
        <w:rPr>
          <w:rFonts w:ascii="宋体" w:hAnsi="宋体" w:cs="宋体" w:hint="eastAsia"/>
          <w:bCs/>
          <w:sz w:val="24"/>
          <w:szCs w:val="24"/>
        </w:rPr>
        <w:lastRenderedPageBreak/>
        <w:t>理办法，协商不成的，按有关法律规定处理。</w:t>
      </w:r>
    </w:p>
    <w:p w14:paraId="0F7E39B2"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五、在合同签订和履行期间，出现下列事由，均构成甲方的免责事由，甲方不承担任何责任：</w:t>
      </w:r>
    </w:p>
    <w:p w14:paraId="78781E21"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1、在合同履行期间，如发生自然灾害、战争、政府行为等不可抗力事件，导致甲方无法履行合同约定的义务时，甲方不承担违约责任。</w:t>
      </w:r>
    </w:p>
    <w:p w14:paraId="3328C83B"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2、甲方已按照相关法律法规和合同约定，为乙方派遣工作人员提供了必要的工作环境、安全设施等条件。若因派遣人员自身原因或第三方原因导致的任何损失或事故，甲方不承担责任。</w:t>
      </w:r>
    </w:p>
    <w:p w14:paraId="3E965D2B"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3、因国家政策调整、法律法规变更或大楼功能需求变化等原因，甲方有权对服务内容进行相应调整。在合理范围内，甲方</w:t>
      </w:r>
      <w:proofErr w:type="gramStart"/>
      <w:r w:rsidRPr="004D5963">
        <w:rPr>
          <w:rFonts w:ascii="宋体" w:hAnsi="宋体" w:cs="宋体" w:hint="eastAsia"/>
          <w:bCs/>
          <w:sz w:val="24"/>
          <w:szCs w:val="24"/>
        </w:rPr>
        <w:t>不</w:t>
      </w:r>
      <w:proofErr w:type="gramEnd"/>
      <w:r w:rsidRPr="004D5963">
        <w:rPr>
          <w:rFonts w:ascii="宋体" w:hAnsi="宋体" w:cs="宋体" w:hint="eastAsia"/>
          <w:bCs/>
          <w:sz w:val="24"/>
          <w:szCs w:val="24"/>
        </w:rPr>
        <w:t>因此承担违约责任。</w:t>
      </w:r>
    </w:p>
    <w:p w14:paraId="29811D61"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4、甲方有权对乙方（物业服务企业）提供的服务质量进行监督，并提出改进意见和建议。但甲方不承担因乙方服务质量问题导致的任何直接或间接损失。</w:t>
      </w:r>
    </w:p>
    <w:p w14:paraId="5950D526"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5、乙方派遣的工作人员在大楼工作期间，应遵守甲方的各项规章制度和管理要求。因派遣人员违反规定或自身行为不当导致的任何损失或事故，甲方不承担责任。但甲方会积极配合乙方和派遣人员处理相关事宜。</w:t>
      </w:r>
    </w:p>
    <w:p w14:paraId="0D0DF484"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6、在非甲方过错的情况下，因大楼内的设备设施故障或损坏导致的任何损失或事故，甲方不承担责任。但甲方会及时通知乙方并协助处理相关事宜。</w:t>
      </w:r>
    </w:p>
    <w:p w14:paraId="6B6A1A08"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7、若因第三方（非甲方和乙方）的原因导致派遣人员或大楼受到损失或损害，甲方不承担责任。但甲方会积极协助乙方和派遣人员向第三方追责。</w:t>
      </w:r>
    </w:p>
    <w:p w14:paraId="607599F1"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第六条 质量保证</w:t>
      </w:r>
    </w:p>
    <w:p w14:paraId="1A9FA844"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1、建立质量管理体系并有效运行，管理服务能够接受质量审核。</w:t>
      </w:r>
    </w:p>
    <w:p w14:paraId="7A06F9E3"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2、其他管理服务质量要求按常州市有关标准执行。</w:t>
      </w:r>
    </w:p>
    <w:p w14:paraId="78AD7AB7"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第七条 违约责任</w:t>
      </w:r>
    </w:p>
    <w:p w14:paraId="3249A50F"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1、甲方无正当理由，违反本合同第五条的有关规定，使乙方未能完成规定管理目标的，乙方有权要求甲方在一定期限内解决，逾期未解决，造成乙方经济损失的，由甲方向乙方偿付合同总价 5%的违约金。</w:t>
      </w:r>
    </w:p>
    <w:p w14:paraId="4E4DFD8D"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bCs/>
          <w:sz w:val="24"/>
          <w:szCs w:val="24"/>
        </w:rPr>
        <w:t>2、</w:t>
      </w:r>
      <w:r w:rsidRPr="004D5963">
        <w:rPr>
          <w:rFonts w:ascii="宋体" w:hAnsi="宋体" w:cs="宋体" w:hint="eastAsia"/>
          <w:sz w:val="24"/>
          <w:szCs w:val="24"/>
        </w:rPr>
        <w:t>合同双方均应按约定履行，如存在逾期提供服务或逾期付款的，每逾期一日应按逾期提供服务所对应的款项或逾期应付款的</w:t>
      </w:r>
      <w:r w:rsidRPr="004D5963">
        <w:rPr>
          <w:rFonts w:ascii="宋体" w:hAnsi="宋体" w:cs="宋体" w:hint="eastAsia"/>
          <w:bCs/>
          <w:sz w:val="24"/>
          <w:szCs w:val="24"/>
        </w:rPr>
        <w:t>5‰</w:t>
      </w:r>
      <w:r w:rsidRPr="004D5963">
        <w:rPr>
          <w:rFonts w:ascii="宋体" w:hAnsi="宋体" w:cs="宋体" w:hint="eastAsia"/>
          <w:sz w:val="24"/>
          <w:szCs w:val="24"/>
        </w:rPr>
        <w:t>%支付违约金,但累计违约金总额不超过欠款总额的 5%；逾期超过15日的，守约方有权解除合同，并要求违约方按合同总价款的5%支付违约金。</w:t>
      </w:r>
    </w:p>
    <w:p w14:paraId="2104E08B"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bCs/>
          <w:sz w:val="24"/>
          <w:szCs w:val="24"/>
        </w:rPr>
        <w:t>3、乙方无正当理由，违反本合同第五条及第六条的有关规定，未能达到规定管理目标及质量保证的，甲方有权要求乙方限期整改，逾期未整改，造成甲方经济损失的，甲方有权扣留乙方全部履约保证金，同时乙方应向甲方支付合同总价 5%的违约金。</w:t>
      </w:r>
    </w:p>
    <w:p w14:paraId="5326F190"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lastRenderedPageBreak/>
        <w:t>4、乙方未按合同约定全面提供服务的，对于未完成部分，甲方有权</w:t>
      </w:r>
      <w:proofErr w:type="gramStart"/>
      <w:r w:rsidRPr="004D5963">
        <w:rPr>
          <w:rFonts w:ascii="宋体" w:hAnsi="宋体" w:cs="宋体" w:hint="eastAsia"/>
          <w:bCs/>
          <w:sz w:val="24"/>
          <w:szCs w:val="24"/>
        </w:rPr>
        <w:t>不予付款</w:t>
      </w:r>
      <w:proofErr w:type="gramEnd"/>
      <w:r w:rsidRPr="004D5963">
        <w:rPr>
          <w:rFonts w:ascii="宋体" w:hAnsi="宋体" w:cs="宋体" w:hint="eastAsia"/>
          <w:bCs/>
          <w:sz w:val="24"/>
          <w:szCs w:val="24"/>
        </w:rPr>
        <w:t>，并要求乙方按未完成部分价款的5%支付违约金。如未成部分对整个合同的履行有直接影响，导致合同无法履行或无法实现合同目的的，甲方有权解除合同，并要求乙方按合同总价款的5%支付违约金。</w:t>
      </w:r>
    </w:p>
    <w:p w14:paraId="180DFC94"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5、（1）如乙方提供的服务不符合合同约定，甲方有权解除合同，并要求乙方按合同总价款的5%支付违约金。（2）如甲方同意乙方继续履行合同或重新提供符合合同约定服务的，乙方除继续履行外，仍需按合同总价款的5%支付违约金。</w:t>
      </w:r>
    </w:p>
    <w:p w14:paraId="6B9F7661"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6、若乙方违约，造成甲方的损失超过违约金额的，乙方应赔偿甲方超出违约金部分的损失。</w:t>
      </w:r>
    </w:p>
    <w:p w14:paraId="5F8D656A"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7、乙方无正当理由，违反本合同第三条的有关规定，擅自收费或擅自提高收费标准的，对擅自收费部分或超出标准的部分，甲方有权要求乙方双倍返还；造成甲方经济损失的，乙方应给予甲方经济赔偿。</w:t>
      </w:r>
    </w:p>
    <w:p w14:paraId="4E788F37"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sz w:val="24"/>
          <w:szCs w:val="24"/>
        </w:rPr>
        <w:t>8、本合同生效后，任何一方违约，除要承担违约金外还要承担守约方向违约方追究违约责任所支付的一切费用，包括但不限于律师费、诉讼费、保全费、差旅费、鉴定费等。</w:t>
      </w:r>
    </w:p>
    <w:p w14:paraId="021B068D" w14:textId="77777777" w:rsidR="00A30EB3" w:rsidRPr="004D5963" w:rsidRDefault="00766D40">
      <w:pPr>
        <w:spacing w:line="336" w:lineRule="auto"/>
        <w:ind w:firstLine="482"/>
        <w:rPr>
          <w:rFonts w:ascii="宋体" w:hAnsi="宋体" w:cs="宋体"/>
          <w:bCs/>
          <w:sz w:val="24"/>
          <w:szCs w:val="24"/>
        </w:rPr>
      </w:pPr>
      <w:r w:rsidRPr="004D5963">
        <w:rPr>
          <w:rFonts w:ascii="宋体" w:hAnsi="宋体" w:cs="宋体" w:hint="eastAsia"/>
          <w:b/>
          <w:sz w:val="24"/>
          <w:szCs w:val="24"/>
        </w:rPr>
        <w:t>第八条 合同的变更和终止</w:t>
      </w:r>
    </w:p>
    <w:p w14:paraId="61D71355"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1、除《政府采购法》第49条、第50条第二款规定或本合同约定变更、终止条款外，本合同一经签订，甲乙双方不得擅自变更、中止或终止合同。</w:t>
      </w:r>
    </w:p>
    <w:p w14:paraId="130D81FF"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2、本合同终止时，乙方应移交管理权并撤出，协助甲方做好服务的交接和善后工作，移交或配合甲方移交管理用房和全部档案资料等。</w:t>
      </w:r>
    </w:p>
    <w:p w14:paraId="0840BD27"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 xml:space="preserve">3、本管理合同终止后，在新的管理企业接管前，除甲方要求乙方提前撤离外，新老管理公司的交接过渡期最长为 1 </w:t>
      </w:r>
      <w:proofErr w:type="gramStart"/>
      <w:r w:rsidRPr="004D5963">
        <w:rPr>
          <w:rFonts w:ascii="宋体" w:hAnsi="宋体" w:cs="宋体" w:hint="eastAsia"/>
          <w:bCs/>
          <w:sz w:val="24"/>
          <w:szCs w:val="24"/>
        </w:rPr>
        <w:t>个</w:t>
      </w:r>
      <w:proofErr w:type="gramEnd"/>
      <w:r w:rsidRPr="004D5963">
        <w:rPr>
          <w:rFonts w:ascii="宋体" w:hAnsi="宋体" w:cs="宋体" w:hint="eastAsia"/>
          <w:bCs/>
          <w:sz w:val="24"/>
          <w:szCs w:val="24"/>
        </w:rPr>
        <w:t xml:space="preserve">月，在此期间乙方应提供过渡期管理服务，过渡期管理服务标准和服务费标准不变，由乙方收取；1 </w:t>
      </w:r>
      <w:proofErr w:type="gramStart"/>
      <w:r w:rsidRPr="004D5963">
        <w:rPr>
          <w:rFonts w:ascii="宋体" w:hAnsi="宋体" w:cs="宋体" w:hint="eastAsia"/>
          <w:bCs/>
          <w:sz w:val="24"/>
          <w:szCs w:val="24"/>
        </w:rPr>
        <w:t>个</w:t>
      </w:r>
      <w:proofErr w:type="gramEnd"/>
      <w:r w:rsidRPr="004D5963">
        <w:rPr>
          <w:rFonts w:ascii="宋体" w:hAnsi="宋体" w:cs="宋体" w:hint="eastAsia"/>
          <w:bCs/>
          <w:sz w:val="24"/>
          <w:szCs w:val="24"/>
        </w:rPr>
        <w:t>月过渡期满后，必须按规定进行交接、撤离。</w:t>
      </w:r>
    </w:p>
    <w:p w14:paraId="36A52669"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第九条 合同的转让</w:t>
      </w:r>
    </w:p>
    <w:p w14:paraId="78BF482F"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乙方不得擅自部分或全部转让其应履行的合同义务。</w:t>
      </w:r>
    </w:p>
    <w:p w14:paraId="5D411C32"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第十条 争议的解决</w:t>
      </w:r>
    </w:p>
    <w:p w14:paraId="25E3A460"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1、因履行本合同引起的或与本合同有关的争议，甲、乙双方应首先通过友好协商解决，如果协商不能解决争议，则采取以下第</w:t>
      </w:r>
      <w:r w:rsidRPr="004D5963">
        <w:rPr>
          <w:rFonts w:ascii="宋体" w:hAnsi="宋体" w:cs="宋体" w:hint="eastAsia"/>
          <w:bCs/>
          <w:sz w:val="24"/>
          <w:szCs w:val="24"/>
          <w:u w:val="single"/>
        </w:rPr>
        <w:t>（1）</w:t>
      </w:r>
      <w:r w:rsidRPr="004D5963">
        <w:rPr>
          <w:rFonts w:ascii="宋体" w:hAnsi="宋体" w:cs="宋体" w:hint="eastAsia"/>
          <w:bCs/>
          <w:sz w:val="24"/>
          <w:szCs w:val="24"/>
        </w:rPr>
        <w:t>种方式解决争议：</w:t>
      </w:r>
    </w:p>
    <w:p w14:paraId="2925B42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（1）向甲方所在地有管辖权的人民法院提起诉讼；</w:t>
      </w:r>
    </w:p>
    <w:p w14:paraId="267D9F6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（2）向溧阳仲裁委员会按其仲裁规则申请仲裁。</w:t>
      </w:r>
    </w:p>
    <w:p w14:paraId="3C59EF37"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2、在仲裁期间，本合同应继续履行。</w:t>
      </w:r>
    </w:p>
    <w:p w14:paraId="613AE9EB"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第十一条 诚实信用</w:t>
      </w:r>
    </w:p>
    <w:p w14:paraId="2C2CCD84"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lastRenderedPageBreak/>
        <w:t>乙方应诚实信用，严格按照谈判文件要求和承诺履行合同，不向甲方进行商业贿赂或者提供不正当利益。</w:t>
      </w:r>
    </w:p>
    <w:p w14:paraId="4DD4FF11" w14:textId="77777777" w:rsidR="00A30EB3" w:rsidRPr="004D5963" w:rsidRDefault="00A30EB3">
      <w:pPr>
        <w:widowControl/>
        <w:spacing w:line="336" w:lineRule="auto"/>
        <w:jc w:val="left"/>
        <w:rPr>
          <w:rFonts w:ascii="宋体" w:hAnsi="宋体" w:cs="宋体"/>
          <w:color w:val="000000"/>
          <w:sz w:val="24"/>
          <w:szCs w:val="24"/>
          <w:lang w:val="zh-CN"/>
        </w:rPr>
      </w:pPr>
    </w:p>
    <w:p w14:paraId="7F4A1F44" w14:textId="77777777" w:rsidR="00A30EB3" w:rsidRPr="004D5963" w:rsidRDefault="00766D40">
      <w:pPr>
        <w:pStyle w:val="aa"/>
        <w:spacing w:line="336" w:lineRule="auto"/>
        <w:rPr>
          <w:rFonts w:hAnsi="宋体" w:cs="宋体" w:hint="default"/>
          <w:b/>
          <w:sz w:val="24"/>
          <w:szCs w:val="24"/>
        </w:rPr>
      </w:pPr>
      <w:r w:rsidRPr="004D5963">
        <w:rPr>
          <w:rFonts w:hAnsi="宋体" w:cs="宋体"/>
          <w:b/>
          <w:sz w:val="24"/>
          <w:szCs w:val="24"/>
        </w:rPr>
        <w:t xml:space="preserve">   </w:t>
      </w:r>
      <w:r w:rsidRPr="004D5963">
        <w:rPr>
          <w:rFonts w:hAnsi="宋体" w:cs="宋体"/>
          <w:b/>
          <w:bCs/>
          <w:color w:val="000000"/>
          <w:sz w:val="24"/>
          <w:szCs w:val="24"/>
        </w:rPr>
        <w:t>第十二条、生效和其他</w:t>
      </w:r>
    </w:p>
    <w:p w14:paraId="599E69B7"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sz w:val="24"/>
          <w:szCs w:val="24"/>
        </w:rPr>
        <w:t>1.本合同经双方加盖公章（合同专用章）后生效。</w:t>
      </w:r>
    </w:p>
    <w:p w14:paraId="2D4A6E9E"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sz w:val="24"/>
          <w:szCs w:val="24"/>
        </w:rPr>
        <w:t>2.双方应各指定一名授权代表，负责直接处理与本合同履行有关的技术和商务事宜。双方授权代表的名称和通讯地址在本合同签署的同时书面通知对方。</w:t>
      </w:r>
    </w:p>
    <w:p w14:paraId="1B8274C6"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sz w:val="24"/>
          <w:szCs w:val="24"/>
        </w:rPr>
        <w:t>3.本合同履行期间双方间的通讯往来应采用书面方式。涉及重要事项的传真应随后立即以挂号信件或特快专递确认。</w:t>
      </w:r>
    </w:p>
    <w:p w14:paraId="76C68D71"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sz w:val="24"/>
          <w:szCs w:val="24"/>
        </w:rPr>
        <w:t>4. 本协议一式陆份，甲方持有贰份，乙方持有贰份，代理机构持有贰份。</w:t>
      </w:r>
    </w:p>
    <w:p w14:paraId="3A2D2D20" w14:textId="77777777" w:rsidR="00A30EB3" w:rsidRPr="004D5963" w:rsidRDefault="00A30EB3">
      <w:pPr>
        <w:spacing w:line="336" w:lineRule="auto"/>
        <w:jc w:val="left"/>
        <w:rPr>
          <w:rFonts w:ascii="宋体" w:hAnsi="宋体" w:cs="宋体"/>
          <w:b/>
          <w:bCs/>
          <w:sz w:val="24"/>
          <w:szCs w:val="24"/>
        </w:rPr>
      </w:pPr>
    </w:p>
    <w:p w14:paraId="7228EEE0" w14:textId="77777777" w:rsidR="00A30EB3" w:rsidRPr="004D5963" w:rsidRDefault="00766D40">
      <w:pPr>
        <w:spacing w:line="336" w:lineRule="auto"/>
        <w:ind w:firstLine="354"/>
        <w:jc w:val="left"/>
        <w:rPr>
          <w:rFonts w:ascii="宋体" w:hAnsi="宋体" w:cs="宋体"/>
          <w:b/>
          <w:bCs/>
          <w:sz w:val="24"/>
          <w:szCs w:val="24"/>
        </w:rPr>
      </w:pPr>
      <w:r w:rsidRPr="004D5963">
        <w:rPr>
          <w:rFonts w:ascii="宋体" w:hAnsi="宋体" w:cs="宋体" w:hint="eastAsia"/>
          <w:b/>
          <w:bCs/>
          <w:sz w:val="24"/>
          <w:szCs w:val="24"/>
        </w:rPr>
        <w:t>注：最终以甲乙双方签订为准，一切解释权归甲方所有。</w:t>
      </w:r>
    </w:p>
    <w:p w14:paraId="276107CE" w14:textId="77777777" w:rsidR="00A30EB3" w:rsidRPr="004D5963" w:rsidRDefault="00A30EB3">
      <w:pPr>
        <w:spacing w:line="332" w:lineRule="auto"/>
        <w:jc w:val="left"/>
        <w:rPr>
          <w:rFonts w:ascii="宋体" w:hAnsi="宋体" w:cs="宋体"/>
          <w:b/>
          <w:bCs/>
          <w:sz w:val="24"/>
          <w:szCs w:val="24"/>
        </w:rPr>
      </w:pPr>
    </w:p>
    <w:p w14:paraId="50752A33" w14:textId="77777777" w:rsidR="00A30EB3" w:rsidRPr="004D5963" w:rsidRDefault="00766D40">
      <w:pPr>
        <w:spacing w:line="332" w:lineRule="auto"/>
        <w:jc w:val="left"/>
        <w:rPr>
          <w:rFonts w:ascii="宋体" w:hAnsi="宋体" w:cs="宋体"/>
          <w:sz w:val="24"/>
          <w:szCs w:val="24"/>
        </w:rPr>
      </w:pPr>
      <w:r w:rsidRPr="004D5963">
        <w:rPr>
          <w:rFonts w:ascii="宋体" w:hAnsi="宋体" w:cs="宋体" w:hint="eastAsia"/>
          <w:b/>
          <w:bCs/>
          <w:sz w:val="24"/>
          <w:szCs w:val="24"/>
        </w:rPr>
        <w:t>甲    方</w:t>
      </w:r>
      <w:r w:rsidRPr="004D5963">
        <w:rPr>
          <w:rFonts w:ascii="宋体" w:hAnsi="宋体" w:cs="宋体" w:hint="eastAsia"/>
          <w:sz w:val="24"/>
          <w:szCs w:val="24"/>
        </w:rPr>
        <w:t xml:space="preserve">：                                </w:t>
      </w:r>
      <w:r w:rsidRPr="004D5963">
        <w:rPr>
          <w:rFonts w:ascii="宋体" w:hAnsi="宋体" w:cs="宋体" w:hint="eastAsia"/>
          <w:b/>
          <w:bCs/>
          <w:sz w:val="24"/>
          <w:szCs w:val="24"/>
        </w:rPr>
        <w:t>乙    方</w:t>
      </w:r>
      <w:r w:rsidRPr="004D5963">
        <w:rPr>
          <w:rFonts w:ascii="宋体" w:hAnsi="宋体" w:cs="宋体" w:hint="eastAsia"/>
          <w:sz w:val="24"/>
          <w:szCs w:val="24"/>
        </w:rPr>
        <w:t>：</w:t>
      </w:r>
    </w:p>
    <w:p w14:paraId="39E0C17E" w14:textId="77777777" w:rsidR="00A30EB3" w:rsidRPr="004D5963" w:rsidRDefault="00766D40">
      <w:pPr>
        <w:spacing w:line="332" w:lineRule="auto"/>
        <w:rPr>
          <w:rFonts w:ascii="宋体" w:hAnsi="宋体" w:cs="宋体"/>
          <w:sz w:val="24"/>
          <w:szCs w:val="24"/>
          <w:u w:val="single"/>
        </w:rPr>
      </w:pPr>
      <w:r w:rsidRPr="004D5963">
        <w:rPr>
          <w:rFonts w:ascii="宋体" w:hAnsi="宋体" w:cs="宋体" w:hint="eastAsia"/>
          <w:sz w:val="24"/>
          <w:szCs w:val="24"/>
        </w:rPr>
        <w:t>单位名称（章）：</w:t>
      </w:r>
      <w:r w:rsidRPr="004D5963">
        <w:rPr>
          <w:rFonts w:ascii="宋体" w:hAnsi="宋体" w:cs="宋体" w:hint="eastAsia"/>
          <w:sz w:val="24"/>
          <w:szCs w:val="24"/>
          <w:u w:val="single"/>
        </w:rPr>
        <w:t xml:space="preserve">                 </w:t>
      </w:r>
      <w:r w:rsidRPr="004D5963">
        <w:rPr>
          <w:rFonts w:ascii="宋体" w:hAnsi="宋体" w:cs="宋体" w:hint="eastAsia"/>
          <w:sz w:val="24"/>
          <w:szCs w:val="24"/>
        </w:rPr>
        <w:t xml:space="preserve">         单位名称（章）：      </w:t>
      </w:r>
      <w:r w:rsidRPr="004D5963">
        <w:rPr>
          <w:rFonts w:ascii="宋体" w:hAnsi="宋体" w:cs="宋体" w:hint="eastAsia"/>
          <w:sz w:val="24"/>
          <w:szCs w:val="24"/>
          <w:u w:val="single"/>
        </w:rPr>
        <w:t xml:space="preserve">                      </w:t>
      </w:r>
    </w:p>
    <w:p w14:paraId="7E6BC5E0" w14:textId="77777777" w:rsidR="00A30EB3" w:rsidRPr="004D5963" w:rsidRDefault="00766D40">
      <w:pPr>
        <w:spacing w:line="332" w:lineRule="auto"/>
        <w:rPr>
          <w:rFonts w:ascii="宋体" w:hAnsi="宋体" w:cs="宋体"/>
          <w:sz w:val="24"/>
          <w:szCs w:val="24"/>
          <w:u w:val="single"/>
        </w:rPr>
      </w:pPr>
      <w:r w:rsidRPr="004D5963">
        <w:rPr>
          <w:rFonts w:ascii="宋体" w:hAnsi="宋体" w:cs="宋体" w:hint="eastAsia"/>
          <w:sz w:val="24"/>
          <w:szCs w:val="24"/>
        </w:rPr>
        <w:t>单位地址：</w:t>
      </w:r>
      <w:r w:rsidRPr="004D5963">
        <w:rPr>
          <w:rFonts w:ascii="宋体" w:hAnsi="宋体" w:cs="宋体" w:hint="eastAsia"/>
          <w:sz w:val="24"/>
          <w:szCs w:val="24"/>
          <w:u w:val="single"/>
        </w:rPr>
        <w:t xml:space="preserve">                      </w:t>
      </w:r>
      <w:r w:rsidRPr="004D5963">
        <w:rPr>
          <w:rFonts w:ascii="宋体" w:hAnsi="宋体" w:cs="宋体" w:hint="eastAsia"/>
          <w:sz w:val="24"/>
          <w:szCs w:val="24"/>
        </w:rPr>
        <w:t xml:space="preserve">          单位地址：</w:t>
      </w:r>
      <w:r w:rsidRPr="004D5963">
        <w:rPr>
          <w:rFonts w:ascii="宋体" w:hAnsi="宋体" w:cs="宋体" w:hint="eastAsia"/>
          <w:sz w:val="24"/>
          <w:szCs w:val="24"/>
          <w:u w:val="single"/>
        </w:rPr>
        <w:t xml:space="preserve">                    </w:t>
      </w:r>
      <w:r w:rsidRPr="004D5963">
        <w:rPr>
          <w:rFonts w:ascii="宋体" w:hAnsi="宋体" w:cs="宋体" w:hint="eastAsia"/>
          <w:sz w:val="24"/>
          <w:szCs w:val="24"/>
        </w:rPr>
        <w:t xml:space="preserve">    </w:t>
      </w:r>
    </w:p>
    <w:p w14:paraId="0793310B" w14:textId="77777777" w:rsidR="00A30EB3" w:rsidRPr="004D5963" w:rsidRDefault="00766D40">
      <w:pPr>
        <w:spacing w:line="332" w:lineRule="auto"/>
        <w:rPr>
          <w:rFonts w:ascii="宋体" w:hAnsi="宋体" w:cs="宋体"/>
          <w:sz w:val="24"/>
          <w:szCs w:val="24"/>
        </w:rPr>
      </w:pPr>
      <w:r w:rsidRPr="004D5963">
        <w:rPr>
          <w:rFonts w:ascii="宋体" w:hAnsi="宋体" w:cs="宋体" w:hint="eastAsia"/>
          <w:sz w:val="24"/>
          <w:szCs w:val="24"/>
        </w:rPr>
        <w:t>法定代表人或委托代理人：                  法定代表人或委托代理人：</w:t>
      </w:r>
    </w:p>
    <w:p w14:paraId="34CD207B" w14:textId="77777777" w:rsidR="00A30EB3" w:rsidRPr="004D5963" w:rsidRDefault="00766D40">
      <w:pPr>
        <w:spacing w:line="332" w:lineRule="auto"/>
        <w:rPr>
          <w:rFonts w:ascii="宋体" w:hAnsi="宋体" w:cs="宋体"/>
          <w:sz w:val="24"/>
          <w:szCs w:val="24"/>
        </w:rPr>
      </w:pPr>
      <w:r w:rsidRPr="004D5963">
        <w:rPr>
          <w:rFonts w:ascii="宋体" w:hAnsi="宋体" w:cs="宋体" w:hint="eastAsia"/>
          <w:sz w:val="24"/>
          <w:szCs w:val="24"/>
        </w:rPr>
        <w:t>电话：                                    电话：             传真：</w:t>
      </w:r>
    </w:p>
    <w:p w14:paraId="3C63CBFA" w14:textId="77777777" w:rsidR="00A30EB3" w:rsidRPr="004D5963" w:rsidRDefault="00766D40">
      <w:pPr>
        <w:spacing w:line="332" w:lineRule="auto"/>
        <w:rPr>
          <w:rFonts w:ascii="宋体" w:hAnsi="宋体" w:cs="宋体"/>
          <w:sz w:val="24"/>
          <w:szCs w:val="24"/>
        </w:rPr>
      </w:pPr>
      <w:bookmarkStart w:id="175" w:name="_Toc24423"/>
      <w:r w:rsidRPr="004D5963">
        <w:rPr>
          <w:rFonts w:ascii="宋体" w:hAnsi="宋体" w:cs="宋体" w:hint="eastAsia"/>
          <w:sz w:val="24"/>
          <w:szCs w:val="24"/>
        </w:rPr>
        <w:t xml:space="preserve">传真：                                    开户银行：         </w:t>
      </w:r>
      <w:proofErr w:type="gramStart"/>
      <w:r w:rsidRPr="004D5963">
        <w:rPr>
          <w:rFonts w:ascii="宋体" w:hAnsi="宋体" w:cs="宋体" w:hint="eastAsia"/>
          <w:sz w:val="24"/>
          <w:szCs w:val="24"/>
        </w:rPr>
        <w:t>帐号</w:t>
      </w:r>
      <w:proofErr w:type="gramEnd"/>
      <w:r w:rsidRPr="004D5963">
        <w:rPr>
          <w:rFonts w:ascii="宋体" w:hAnsi="宋体" w:cs="宋体" w:hint="eastAsia"/>
          <w:sz w:val="24"/>
          <w:szCs w:val="24"/>
        </w:rPr>
        <w:t>：</w:t>
      </w:r>
      <w:bookmarkEnd w:id="175"/>
      <w:r w:rsidRPr="004D5963">
        <w:rPr>
          <w:rFonts w:ascii="宋体" w:hAnsi="宋体" w:cs="宋体" w:hint="eastAsia"/>
          <w:sz w:val="24"/>
          <w:szCs w:val="24"/>
        </w:rPr>
        <w:t xml:space="preserve">                     </w:t>
      </w:r>
    </w:p>
    <w:p w14:paraId="5B94FFA0" w14:textId="77777777" w:rsidR="00A30EB3" w:rsidRPr="004D5963" w:rsidRDefault="00A30EB3">
      <w:pPr>
        <w:spacing w:line="332" w:lineRule="auto"/>
        <w:jc w:val="center"/>
        <w:outlineLvl w:val="0"/>
        <w:rPr>
          <w:rFonts w:ascii="宋体" w:hAnsi="宋体" w:cs="宋体"/>
          <w:b/>
          <w:sz w:val="24"/>
          <w:szCs w:val="24"/>
        </w:rPr>
      </w:pPr>
    </w:p>
    <w:p w14:paraId="7E1F73BD" w14:textId="77777777" w:rsidR="00A30EB3" w:rsidRPr="004D5963" w:rsidRDefault="00A30EB3">
      <w:pPr>
        <w:spacing w:line="332" w:lineRule="auto"/>
        <w:jc w:val="center"/>
        <w:outlineLvl w:val="0"/>
        <w:rPr>
          <w:rFonts w:ascii="宋体" w:hAnsi="宋体" w:cs="宋体"/>
          <w:b/>
          <w:sz w:val="24"/>
          <w:szCs w:val="24"/>
        </w:rPr>
      </w:pPr>
    </w:p>
    <w:p w14:paraId="17A818F7" w14:textId="77777777" w:rsidR="00A30EB3" w:rsidRPr="004D5963" w:rsidRDefault="00A30EB3">
      <w:pPr>
        <w:pStyle w:val="14"/>
        <w:rPr>
          <w:rFonts w:ascii="宋体" w:hAnsi="宋体" w:cs="宋体"/>
          <w:b/>
          <w:sz w:val="24"/>
          <w:szCs w:val="24"/>
        </w:rPr>
      </w:pPr>
    </w:p>
    <w:p w14:paraId="26D28696" w14:textId="77777777" w:rsidR="00A30EB3" w:rsidRPr="004D5963" w:rsidRDefault="00A30EB3">
      <w:pPr>
        <w:pStyle w:val="14"/>
        <w:rPr>
          <w:rFonts w:ascii="宋体" w:hAnsi="宋体" w:cs="宋体"/>
          <w:b/>
          <w:sz w:val="24"/>
          <w:szCs w:val="24"/>
        </w:rPr>
      </w:pPr>
    </w:p>
    <w:p w14:paraId="7581ED93" w14:textId="77777777" w:rsidR="00A30EB3" w:rsidRPr="004D5963" w:rsidRDefault="00A30EB3">
      <w:pPr>
        <w:pStyle w:val="14"/>
        <w:rPr>
          <w:rFonts w:ascii="宋体" w:hAnsi="宋体" w:cs="宋体"/>
          <w:b/>
          <w:sz w:val="24"/>
          <w:szCs w:val="24"/>
        </w:rPr>
      </w:pPr>
    </w:p>
    <w:p w14:paraId="14840C61" w14:textId="77777777" w:rsidR="00A30EB3" w:rsidRPr="004D5963" w:rsidRDefault="00A30EB3">
      <w:pPr>
        <w:pStyle w:val="14"/>
        <w:rPr>
          <w:rFonts w:ascii="宋体" w:hAnsi="宋体" w:cs="宋体"/>
          <w:b/>
          <w:sz w:val="24"/>
          <w:szCs w:val="24"/>
        </w:rPr>
      </w:pPr>
    </w:p>
    <w:p w14:paraId="28DB8EFA" w14:textId="77777777" w:rsidR="00A30EB3" w:rsidRPr="004D5963" w:rsidRDefault="00A30EB3">
      <w:pPr>
        <w:spacing w:line="332" w:lineRule="auto"/>
        <w:outlineLvl w:val="0"/>
        <w:rPr>
          <w:rFonts w:ascii="宋体" w:hAnsi="宋体" w:cs="宋体"/>
          <w:b/>
          <w:sz w:val="24"/>
          <w:szCs w:val="24"/>
        </w:rPr>
      </w:pPr>
    </w:p>
    <w:p w14:paraId="0A08C6F8" w14:textId="77777777" w:rsidR="00A30EB3" w:rsidRPr="004D5963" w:rsidRDefault="00A30EB3">
      <w:pPr>
        <w:spacing w:line="332" w:lineRule="auto"/>
        <w:outlineLvl w:val="0"/>
        <w:rPr>
          <w:rFonts w:ascii="宋体" w:hAnsi="宋体" w:cs="宋体"/>
          <w:b/>
          <w:sz w:val="24"/>
          <w:szCs w:val="24"/>
        </w:rPr>
      </w:pPr>
    </w:p>
    <w:p w14:paraId="0DC5C9C6" w14:textId="77777777" w:rsidR="00A30EB3" w:rsidRPr="004D5963" w:rsidRDefault="00A30EB3">
      <w:pPr>
        <w:spacing w:line="332" w:lineRule="auto"/>
        <w:outlineLvl w:val="0"/>
        <w:rPr>
          <w:rFonts w:ascii="宋体" w:hAnsi="宋体" w:cs="宋体"/>
          <w:b/>
          <w:sz w:val="24"/>
          <w:szCs w:val="24"/>
        </w:rPr>
      </w:pPr>
    </w:p>
    <w:p w14:paraId="77DA74D0" w14:textId="77777777" w:rsidR="00A30EB3" w:rsidRPr="004D5963" w:rsidRDefault="00A30EB3">
      <w:pPr>
        <w:spacing w:line="332" w:lineRule="auto"/>
        <w:outlineLvl w:val="0"/>
        <w:rPr>
          <w:rFonts w:ascii="宋体" w:hAnsi="宋体" w:cs="宋体"/>
          <w:b/>
          <w:sz w:val="24"/>
          <w:szCs w:val="24"/>
        </w:rPr>
      </w:pPr>
    </w:p>
    <w:p w14:paraId="12C03F22" w14:textId="77777777" w:rsidR="00A30EB3" w:rsidRPr="004D5963" w:rsidRDefault="00A30EB3">
      <w:pPr>
        <w:spacing w:line="332" w:lineRule="auto"/>
        <w:outlineLvl w:val="0"/>
        <w:rPr>
          <w:rFonts w:ascii="宋体" w:hAnsi="宋体" w:cs="宋体"/>
          <w:b/>
          <w:sz w:val="24"/>
          <w:szCs w:val="24"/>
        </w:rPr>
      </w:pPr>
    </w:p>
    <w:p w14:paraId="7442C0A8" w14:textId="77777777" w:rsidR="00A30EB3" w:rsidRPr="004D5963" w:rsidRDefault="00A30EB3">
      <w:pPr>
        <w:spacing w:line="332" w:lineRule="auto"/>
        <w:outlineLvl w:val="0"/>
        <w:rPr>
          <w:rFonts w:ascii="宋体" w:hAnsi="宋体" w:cs="宋体"/>
          <w:b/>
          <w:sz w:val="24"/>
          <w:szCs w:val="24"/>
        </w:rPr>
      </w:pPr>
    </w:p>
    <w:p w14:paraId="3FE5EDE9" w14:textId="77777777" w:rsidR="00A30EB3" w:rsidRPr="004D5963" w:rsidRDefault="00A30EB3">
      <w:pPr>
        <w:spacing w:line="332" w:lineRule="auto"/>
        <w:outlineLvl w:val="0"/>
        <w:rPr>
          <w:rFonts w:ascii="宋体" w:hAnsi="宋体" w:cs="宋体"/>
          <w:b/>
          <w:sz w:val="24"/>
          <w:szCs w:val="24"/>
        </w:rPr>
      </w:pPr>
    </w:p>
    <w:p w14:paraId="72E4C74D" w14:textId="77777777" w:rsidR="00A30EB3" w:rsidRPr="004D5963" w:rsidRDefault="00A30EB3">
      <w:pPr>
        <w:spacing w:line="332" w:lineRule="auto"/>
        <w:outlineLvl w:val="0"/>
        <w:rPr>
          <w:rFonts w:ascii="宋体" w:hAnsi="宋体" w:cs="宋体"/>
          <w:b/>
          <w:sz w:val="24"/>
          <w:szCs w:val="24"/>
        </w:rPr>
      </w:pPr>
    </w:p>
    <w:p w14:paraId="4DBED600" w14:textId="77777777" w:rsidR="00A30EB3" w:rsidRPr="004D5963" w:rsidRDefault="00A30EB3">
      <w:pPr>
        <w:spacing w:line="332" w:lineRule="auto"/>
        <w:outlineLvl w:val="0"/>
        <w:rPr>
          <w:rFonts w:ascii="宋体" w:hAnsi="宋体" w:cs="宋体"/>
          <w:b/>
          <w:sz w:val="24"/>
          <w:szCs w:val="24"/>
        </w:rPr>
      </w:pPr>
    </w:p>
    <w:p w14:paraId="2D248FC0" w14:textId="77777777" w:rsidR="00A30EB3" w:rsidRPr="004D5963" w:rsidRDefault="00766D40">
      <w:pPr>
        <w:spacing w:line="332" w:lineRule="auto"/>
        <w:outlineLvl w:val="0"/>
        <w:rPr>
          <w:rFonts w:ascii="宋体" w:hAnsi="宋体" w:cs="宋体"/>
          <w:b/>
          <w:sz w:val="24"/>
          <w:szCs w:val="24"/>
        </w:rPr>
      </w:pPr>
      <w:r w:rsidRPr="004D5963">
        <w:rPr>
          <w:rFonts w:ascii="宋体" w:hAnsi="宋体" w:cs="宋体" w:hint="eastAsia"/>
          <w:b/>
          <w:sz w:val="24"/>
          <w:szCs w:val="24"/>
        </w:rPr>
        <w:lastRenderedPageBreak/>
        <w:t>附件：</w:t>
      </w:r>
    </w:p>
    <w:p w14:paraId="6EAB72BE" w14:textId="77777777" w:rsidR="00A30EB3" w:rsidRPr="004D5963" w:rsidRDefault="00766D40">
      <w:pPr>
        <w:spacing w:line="360" w:lineRule="auto"/>
        <w:rPr>
          <w:rFonts w:ascii="宋体" w:hAnsi="宋体" w:cs="宋体"/>
          <w:b/>
          <w:sz w:val="24"/>
          <w:szCs w:val="24"/>
        </w:rPr>
      </w:pPr>
      <w:r w:rsidRPr="004D5963">
        <w:rPr>
          <w:rFonts w:ascii="宋体" w:hAnsi="宋体" w:cs="宋体" w:hint="eastAsia"/>
          <w:b/>
          <w:bCs/>
          <w:sz w:val="24"/>
          <w:szCs w:val="24"/>
        </w:rPr>
        <w:t xml:space="preserve">1、综合管理服务标准(此部分共26分)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8"/>
        <w:gridCol w:w="816"/>
        <w:gridCol w:w="481"/>
        <w:gridCol w:w="1115"/>
        <w:gridCol w:w="4308"/>
        <w:gridCol w:w="500"/>
        <w:gridCol w:w="683"/>
        <w:gridCol w:w="683"/>
      </w:tblGrid>
      <w:tr w:rsidR="00A30EB3" w:rsidRPr="004D5963" w14:paraId="3D759EA6" w14:textId="77777777">
        <w:trPr>
          <w:cantSplit/>
          <w:trHeight w:val="23"/>
          <w:jc w:val="center"/>
        </w:trPr>
        <w:tc>
          <w:tcPr>
            <w:tcW w:w="768" w:type="dxa"/>
            <w:shd w:val="clear" w:color="auto" w:fill="auto"/>
            <w:vAlign w:val="center"/>
          </w:tcPr>
          <w:p w14:paraId="425DD37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816" w:type="dxa"/>
            <w:shd w:val="clear" w:color="auto" w:fill="auto"/>
            <w:vAlign w:val="center"/>
          </w:tcPr>
          <w:p w14:paraId="248754FA"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481" w:type="dxa"/>
            <w:shd w:val="clear" w:color="auto" w:fill="auto"/>
            <w:vAlign w:val="center"/>
          </w:tcPr>
          <w:p w14:paraId="76D3CA3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115" w:type="dxa"/>
            <w:shd w:val="clear" w:color="auto" w:fill="auto"/>
            <w:vAlign w:val="center"/>
          </w:tcPr>
          <w:p w14:paraId="36029B0B"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 容</w:t>
            </w:r>
          </w:p>
        </w:tc>
        <w:tc>
          <w:tcPr>
            <w:tcW w:w="4308" w:type="dxa"/>
            <w:shd w:val="clear" w:color="auto" w:fill="auto"/>
            <w:vAlign w:val="center"/>
          </w:tcPr>
          <w:p w14:paraId="1D02CBD7"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 xml:space="preserve">服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标    准</w:t>
            </w:r>
          </w:p>
        </w:tc>
        <w:tc>
          <w:tcPr>
            <w:tcW w:w="500" w:type="dxa"/>
            <w:shd w:val="clear" w:color="auto" w:fill="auto"/>
            <w:vAlign w:val="center"/>
          </w:tcPr>
          <w:p w14:paraId="0F52BE97"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83" w:type="dxa"/>
            <w:shd w:val="clear" w:color="auto" w:fill="auto"/>
            <w:vAlign w:val="center"/>
          </w:tcPr>
          <w:p w14:paraId="74666545"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83" w:type="dxa"/>
            <w:shd w:val="clear" w:color="auto" w:fill="auto"/>
            <w:vAlign w:val="center"/>
          </w:tcPr>
          <w:p w14:paraId="1747EDAC"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22943F3C" w14:textId="77777777">
        <w:trPr>
          <w:cantSplit/>
          <w:trHeight w:val="23"/>
          <w:jc w:val="center"/>
        </w:trPr>
        <w:tc>
          <w:tcPr>
            <w:tcW w:w="768" w:type="dxa"/>
            <w:vMerge w:val="restart"/>
            <w:shd w:val="clear" w:color="auto" w:fill="auto"/>
            <w:vAlign w:val="center"/>
          </w:tcPr>
          <w:p w14:paraId="645424DD" w14:textId="77777777" w:rsidR="00A30EB3" w:rsidRPr="004D5963" w:rsidRDefault="00A30EB3">
            <w:pPr>
              <w:rPr>
                <w:rFonts w:ascii="宋体" w:hAnsi="宋体" w:cs="宋体"/>
                <w:sz w:val="24"/>
                <w:szCs w:val="24"/>
              </w:rPr>
            </w:pPr>
          </w:p>
          <w:p w14:paraId="0B1714F8" w14:textId="77777777" w:rsidR="00A30EB3" w:rsidRPr="004D5963" w:rsidRDefault="00A30EB3">
            <w:pPr>
              <w:rPr>
                <w:rFonts w:ascii="宋体" w:hAnsi="宋体" w:cs="宋体"/>
                <w:sz w:val="24"/>
                <w:szCs w:val="24"/>
              </w:rPr>
            </w:pPr>
          </w:p>
          <w:p w14:paraId="0F8C2A0A" w14:textId="77777777" w:rsidR="00A30EB3" w:rsidRPr="004D5963" w:rsidRDefault="00A30EB3">
            <w:pPr>
              <w:rPr>
                <w:rFonts w:ascii="宋体" w:hAnsi="宋体" w:cs="宋体"/>
                <w:sz w:val="24"/>
                <w:szCs w:val="24"/>
              </w:rPr>
            </w:pPr>
          </w:p>
          <w:p w14:paraId="0F35811A" w14:textId="77777777" w:rsidR="00A30EB3" w:rsidRPr="004D5963" w:rsidRDefault="00A30EB3">
            <w:pPr>
              <w:rPr>
                <w:rFonts w:ascii="宋体" w:hAnsi="宋体" w:cs="宋体"/>
                <w:sz w:val="24"/>
                <w:szCs w:val="24"/>
              </w:rPr>
            </w:pPr>
          </w:p>
          <w:p w14:paraId="12A67028" w14:textId="77777777" w:rsidR="00A30EB3" w:rsidRPr="004D5963" w:rsidRDefault="00A30EB3">
            <w:pPr>
              <w:rPr>
                <w:rFonts w:ascii="宋体" w:hAnsi="宋体" w:cs="宋体"/>
                <w:sz w:val="24"/>
                <w:szCs w:val="24"/>
              </w:rPr>
            </w:pPr>
          </w:p>
          <w:p w14:paraId="16295A5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4B7C8597" w14:textId="77777777" w:rsidR="00A30EB3" w:rsidRPr="004D5963" w:rsidRDefault="00A30EB3">
            <w:pPr>
              <w:rPr>
                <w:rFonts w:ascii="宋体" w:hAnsi="宋体" w:cs="宋体"/>
                <w:sz w:val="24"/>
                <w:szCs w:val="24"/>
              </w:rPr>
            </w:pPr>
          </w:p>
          <w:p w14:paraId="031DC99A" w14:textId="77777777" w:rsidR="00A30EB3" w:rsidRPr="004D5963" w:rsidRDefault="00A30EB3">
            <w:pPr>
              <w:rPr>
                <w:rFonts w:ascii="宋体" w:hAnsi="宋体" w:cs="宋体"/>
                <w:sz w:val="24"/>
                <w:szCs w:val="24"/>
              </w:rPr>
            </w:pPr>
          </w:p>
          <w:p w14:paraId="28CBC0F5" w14:textId="77777777" w:rsidR="00A30EB3" w:rsidRPr="004D5963" w:rsidRDefault="00A30EB3">
            <w:pPr>
              <w:rPr>
                <w:rFonts w:ascii="宋体" w:hAnsi="宋体" w:cs="宋体"/>
                <w:sz w:val="24"/>
                <w:szCs w:val="24"/>
              </w:rPr>
            </w:pPr>
          </w:p>
          <w:p w14:paraId="2BB650B2" w14:textId="77777777" w:rsidR="00A30EB3" w:rsidRPr="004D5963" w:rsidRDefault="00A30EB3">
            <w:pPr>
              <w:rPr>
                <w:rFonts w:ascii="宋体" w:hAnsi="宋体" w:cs="宋体"/>
                <w:sz w:val="24"/>
                <w:szCs w:val="24"/>
              </w:rPr>
            </w:pPr>
          </w:p>
          <w:p w14:paraId="0C429768" w14:textId="77777777" w:rsidR="00A30EB3" w:rsidRPr="004D5963" w:rsidRDefault="00A30EB3">
            <w:pPr>
              <w:rPr>
                <w:rFonts w:ascii="宋体" w:hAnsi="宋体" w:cs="宋体"/>
                <w:sz w:val="24"/>
                <w:szCs w:val="24"/>
              </w:rPr>
            </w:pPr>
          </w:p>
          <w:p w14:paraId="71B722FB" w14:textId="77777777" w:rsidR="00A30EB3" w:rsidRPr="004D5963" w:rsidRDefault="00A30EB3">
            <w:pPr>
              <w:rPr>
                <w:rFonts w:ascii="宋体" w:hAnsi="宋体" w:cs="宋体"/>
                <w:sz w:val="24"/>
                <w:szCs w:val="24"/>
              </w:rPr>
            </w:pPr>
          </w:p>
          <w:p w14:paraId="19C5EBD9" w14:textId="77777777" w:rsidR="00A30EB3" w:rsidRPr="004D5963" w:rsidRDefault="00A30EB3">
            <w:pPr>
              <w:rPr>
                <w:rFonts w:ascii="宋体" w:hAnsi="宋体" w:cs="宋体"/>
                <w:sz w:val="24"/>
                <w:szCs w:val="24"/>
              </w:rPr>
            </w:pPr>
          </w:p>
          <w:p w14:paraId="58F5B6A0" w14:textId="77777777" w:rsidR="00A30EB3" w:rsidRPr="004D5963" w:rsidRDefault="00A30EB3">
            <w:pPr>
              <w:rPr>
                <w:rFonts w:ascii="宋体" w:hAnsi="宋体" w:cs="宋体"/>
                <w:sz w:val="24"/>
                <w:szCs w:val="24"/>
              </w:rPr>
            </w:pPr>
          </w:p>
          <w:p w14:paraId="656C0D50" w14:textId="77777777" w:rsidR="00A30EB3" w:rsidRPr="004D5963" w:rsidRDefault="00A30EB3">
            <w:pPr>
              <w:rPr>
                <w:rFonts w:ascii="宋体" w:hAnsi="宋体" w:cs="宋体"/>
                <w:sz w:val="24"/>
                <w:szCs w:val="24"/>
              </w:rPr>
            </w:pPr>
          </w:p>
          <w:p w14:paraId="7D479332" w14:textId="77777777" w:rsidR="00A30EB3" w:rsidRPr="004D5963" w:rsidRDefault="00A30EB3">
            <w:pPr>
              <w:rPr>
                <w:rFonts w:ascii="宋体" w:hAnsi="宋体" w:cs="宋体"/>
                <w:sz w:val="24"/>
                <w:szCs w:val="24"/>
              </w:rPr>
            </w:pPr>
          </w:p>
        </w:tc>
        <w:tc>
          <w:tcPr>
            <w:tcW w:w="816" w:type="dxa"/>
            <w:vMerge w:val="restart"/>
            <w:shd w:val="clear" w:color="auto" w:fill="auto"/>
            <w:vAlign w:val="center"/>
          </w:tcPr>
          <w:p w14:paraId="3DE6DCE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基本要求</w:t>
            </w:r>
          </w:p>
        </w:tc>
        <w:tc>
          <w:tcPr>
            <w:tcW w:w="481" w:type="dxa"/>
            <w:vMerge w:val="restart"/>
            <w:shd w:val="clear" w:color="auto" w:fill="auto"/>
            <w:vAlign w:val="center"/>
          </w:tcPr>
          <w:p w14:paraId="5CB5479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115" w:type="dxa"/>
            <w:vMerge w:val="restart"/>
            <w:shd w:val="clear" w:color="auto" w:fill="auto"/>
            <w:vAlign w:val="center"/>
          </w:tcPr>
          <w:p w14:paraId="31880BC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4B38934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机构</w:t>
            </w:r>
          </w:p>
        </w:tc>
        <w:tc>
          <w:tcPr>
            <w:tcW w:w="4308" w:type="dxa"/>
            <w:shd w:val="clear" w:color="auto" w:fill="auto"/>
            <w:vAlign w:val="center"/>
          </w:tcPr>
          <w:p w14:paraId="5477F226" w14:textId="77777777" w:rsidR="00A30EB3" w:rsidRPr="004D5963" w:rsidRDefault="00766D40">
            <w:pPr>
              <w:rPr>
                <w:rFonts w:ascii="宋体" w:hAnsi="宋体" w:cs="宋体"/>
                <w:sz w:val="24"/>
                <w:szCs w:val="24"/>
              </w:rPr>
            </w:pPr>
            <w:r w:rsidRPr="004D5963">
              <w:rPr>
                <w:rFonts w:ascii="宋体" w:hAnsi="宋体" w:cs="宋体" w:hint="eastAsia"/>
                <w:sz w:val="24"/>
                <w:szCs w:val="24"/>
              </w:rPr>
              <w:t xml:space="preserve">（1）项目内设置服务处，有明显的标志。                                                                                                                                                                                                                                            </w:t>
            </w:r>
          </w:p>
        </w:tc>
        <w:tc>
          <w:tcPr>
            <w:tcW w:w="500" w:type="dxa"/>
            <w:shd w:val="clear" w:color="auto" w:fill="auto"/>
            <w:vAlign w:val="center"/>
          </w:tcPr>
          <w:p w14:paraId="18917B5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83" w:type="dxa"/>
            <w:shd w:val="clear" w:color="auto" w:fill="auto"/>
            <w:vAlign w:val="center"/>
          </w:tcPr>
          <w:p w14:paraId="203582C9"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3FE72C1E" w14:textId="77777777" w:rsidR="00A30EB3" w:rsidRPr="004D5963" w:rsidRDefault="00A30EB3">
            <w:pPr>
              <w:jc w:val="center"/>
              <w:rPr>
                <w:rFonts w:ascii="宋体" w:hAnsi="宋体" w:cs="宋体"/>
                <w:sz w:val="24"/>
                <w:szCs w:val="24"/>
              </w:rPr>
            </w:pPr>
          </w:p>
        </w:tc>
      </w:tr>
      <w:tr w:rsidR="00A30EB3" w:rsidRPr="004D5963" w14:paraId="3650B085" w14:textId="77777777">
        <w:trPr>
          <w:cantSplit/>
          <w:trHeight w:val="23"/>
          <w:jc w:val="center"/>
        </w:trPr>
        <w:tc>
          <w:tcPr>
            <w:tcW w:w="768" w:type="dxa"/>
            <w:vMerge/>
            <w:shd w:val="clear" w:color="auto" w:fill="auto"/>
            <w:vAlign w:val="center"/>
          </w:tcPr>
          <w:p w14:paraId="2C4AAD73"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7ECE7A6" w14:textId="77777777" w:rsidR="00A30EB3" w:rsidRPr="004D5963" w:rsidRDefault="00A30EB3">
            <w:pPr>
              <w:rPr>
                <w:rFonts w:ascii="宋体" w:hAnsi="宋体" w:cs="宋体"/>
                <w:sz w:val="24"/>
                <w:szCs w:val="24"/>
              </w:rPr>
            </w:pPr>
          </w:p>
        </w:tc>
        <w:tc>
          <w:tcPr>
            <w:tcW w:w="481" w:type="dxa"/>
            <w:vMerge/>
            <w:shd w:val="clear" w:color="auto" w:fill="auto"/>
            <w:vAlign w:val="center"/>
          </w:tcPr>
          <w:p w14:paraId="667FA118"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9541519"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9BA31D4" w14:textId="77777777" w:rsidR="00A30EB3" w:rsidRPr="004D5963" w:rsidRDefault="00766D40">
            <w:pPr>
              <w:rPr>
                <w:rFonts w:ascii="宋体" w:hAnsi="宋体" w:cs="宋体"/>
                <w:sz w:val="24"/>
                <w:szCs w:val="24"/>
              </w:rPr>
            </w:pPr>
            <w:r w:rsidRPr="004D5963">
              <w:rPr>
                <w:rFonts w:ascii="宋体" w:hAnsi="宋体" w:cs="宋体" w:hint="eastAsia"/>
                <w:sz w:val="24"/>
                <w:szCs w:val="24"/>
              </w:rPr>
              <w:t>（2）配置办公家具、电话、电脑等办公设施。</w:t>
            </w:r>
          </w:p>
        </w:tc>
        <w:tc>
          <w:tcPr>
            <w:tcW w:w="500" w:type="dxa"/>
            <w:shd w:val="clear" w:color="auto" w:fill="auto"/>
            <w:vAlign w:val="center"/>
          </w:tcPr>
          <w:p w14:paraId="3716726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732E96FA"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5D62E74F" w14:textId="77777777" w:rsidR="00A30EB3" w:rsidRPr="004D5963" w:rsidRDefault="00A30EB3">
            <w:pPr>
              <w:jc w:val="center"/>
              <w:rPr>
                <w:rFonts w:ascii="宋体" w:hAnsi="宋体" w:cs="宋体"/>
                <w:sz w:val="24"/>
                <w:szCs w:val="24"/>
              </w:rPr>
            </w:pPr>
          </w:p>
        </w:tc>
      </w:tr>
      <w:tr w:rsidR="00A30EB3" w:rsidRPr="004D5963" w14:paraId="58A9DC2C" w14:textId="77777777">
        <w:trPr>
          <w:cantSplit/>
          <w:trHeight w:val="23"/>
          <w:jc w:val="center"/>
        </w:trPr>
        <w:tc>
          <w:tcPr>
            <w:tcW w:w="768" w:type="dxa"/>
            <w:vMerge/>
            <w:shd w:val="clear" w:color="auto" w:fill="auto"/>
            <w:vAlign w:val="center"/>
          </w:tcPr>
          <w:p w14:paraId="5090AA98"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8ED5F9C" w14:textId="77777777" w:rsidR="00A30EB3" w:rsidRPr="004D5963" w:rsidRDefault="00A30EB3">
            <w:pPr>
              <w:rPr>
                <w:rFonts w:ascii="宋体" w:hAnsi="宋体" w:cs="宋体"/>
                <w:sz w:val="24"/>
                <w:szCs w:val="24"/>
              </w:rPr>
            </w:pPr>
          </w:p>
        </w:tc>
        <w:tc>
          <w:tcPr>
            <w:tcW w:w="481" w:type="dxa"/>
            <w:vMerge/>
            <w:shd w:val="clear" w:color="auto" w:fill="auto"/>
            <w:vAlign w:val="center"/>
          </w:tcPr>
          <w:p w14:paraId="2579CE12"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CE35FAE"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49DA7991" w14:textId="77777777" w:rsidR="00A30EB3" w:rsidRPr="004D5963" w:rsidRDefault="00766D40">
            <w:pPr>
              <w:rPr>
                <w:rFonts w:ascii="宋体" w:hAnsi="宋体" w:cs="宋体"/>
                <w:sz w:val="24"/>
                <w:szCs w:val="24"/>
              </w:rPr>
            </w:pPr>
            <w:r w:rsidRPr="004D5963">
              <w:rPr>
                <w:rFonts w:ascii="宋体" w:hAnsi="宋体" w:cs="宋体" w:hint="eastAsia"/>
                <w:sz w:val="24"/>
                <w:szCs w:val="24"/>
              </w:rPr>
              <w:t>（3）办公场所功能分区明显，有客户接待引导。</w:t>
            </w:r>
          </w:p>
        </w:tc>
        <w:tc>
          <w:tcPr>
            <w:tcW w:w="500" w:type="dxa"/>
            <w:shd w:val="clear" w:color="auto" w:fill="auto"/>
            <w:vAlign w:val="center"/>
          </w:tcPr>
          <w:p w14:paraId="5D7683F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26B1A832"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88E5D9C" w14:textId="77777777" w:rsidR="00A30EB3" w:rsidRPr="004D5963" w:rsidRDefault="00A30EB3">
            <w:pPr>
              <w:jc w:val="center"/>
              <w:rPr>
                <w:rFonts w:ascii="宋体" w:hAnsi="宋体" w:cs="宋体"/>
                <w:sz w:val="24"/>
                <w:szCs w:val="24"/>
              </w:rPr>
            </w:pPr>
          </w:p>
        </w:tc>
      </w:tr>
      <w:tr w:rsidR="00A30EB3" w:rsidRPr="004D5963" w14:paraId="0C032ADA" w14:textId="77777777">
        <w:trPr>
          <w:cantSplit/>
          <w:trHeight w:val="23"/>
          <w:jc w:val="center"/>
        </w:trPr>
        <w:tc>
          <w:tcPr>
            <w:tcW w:w="768" w:type="dxa"/>
            <w:vMerge/>
            <w:shd w:val="clear" w:color="auto" w:fill="auto"/>
            <w:vAlign w:val="center"/>
          </w:tcPr>
          <w:p w14:paraId="07706E29" w14:textId="77777777" w:rsidR="00A30EB3" w:rsidRPr="004D5963" w:rsidRDefault="00A30EB3">
            <w:pPr>
              <w:rPr>
                <w:rFonts w:ascii="宋体" w:hAnsi="宋体" w:cs="宋体"/>
                <w:sz w:val="24"/>
                <w:szCs w:val="24"/>
              </w:rPr>
            </w:pPr>
          </w:p>
        </w:tc>
        <w:tc>
          <w:tcPr>
            <w:tcW w:w="816" w:type="dxa"/>
            <w:vMerge/>
            <w:shd w:val="clear" w:color="auto" w:fill="auto"/>
            <w:vAlign w:val="center"/>
          </w:tcPr>
          <w:p w14:paraId="7F3EDD21" w14:textId="77777777" w:rsidR="00A30EB3" w:rsidRPr="004D5963" w:rsidRDefault="00A30EB3">
            <w:pPr>
              <w:rPr>
                <w:rFonts w:ascii="宋体" w:hAnsi="宋体" w:cs="宋体"/>
                <w:sz w:val="24"/>
                <w:szCs w:val="24"/>
              </w:rPr>
            </w:pPr>
          </w:p>
        </w:tc>
        <w:tc>
          <w:tcPr>
            <w:tcW w:w="481" w:type="dxa"/>
            <w:vMerge/>
            <w:shd w:val="clear" w:color="auto" w:fill="auto"/>
            <w:vAlign w:val="center"/>
          </w:tcPr>
          <w:p w14:paraId="29B62AB5"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C913500"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79AB1345" w14:textId="77777777" w:rsidR="00A30EB3" w:rsidRPr="004D5963" w:rsidRDefault="00766D40">
            <w:pPr>
              <w:rPr>
                <w:rFonts w:ascii="宋体" w:hAnsi="宋体" w:cs="宋体"/>
                <w:sz w:val="24"/>
                <w:szCs w:val="24"/>
              </w:rPr>
            </w:pPr>
            <w:r w:rsidRPr="004D5963">
              <w:rPr>
                <w:rFonts w:ascii="宋体" w:hAnsi="宋体" w:cs="宋体" w:hint="eastAsia"/>
                <w:sz w:val="24"/>
                <w:szCs w:val="24"/>
              </w:rPr>
              <w:t>（4）能提供3种以上的特约（有偿）服务和3种以上便民（无偿）服务，服务内容、价格透明。</w:t>
            </w:r>
          </w:p>
        </w:tc>
        <w:tc>
          <w:tcPr>
            <w:tcW w:w="500" w:type="dxa"/>
            <w:shd w:val="clear" w:color="auto" w:fill="auto"/>
            <w:vAlign w:val="center"/>
          </w:tcPr>
          <w:p w14:paraId="330F28D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679E93CC"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998F531" w14:textId="77777777" w:rsidR="00A30EB3" w:rsidRPr="004D5963" w:rsidRDefault="00A30EB3">
            <w:pPr>
              <w:jc w:val="center"/>
              <w:rPr>
                <w:rFonts w:ascii="宋体" w:hAnsi="宋体" w:cs="宋体"/>
                <w:sz w:val="24"/>
                <w:szCs w:val="24"/>
              </w:rPr>
            </w:pPr>
          </w:p>
        </w:tc>
      </w:tr>
      <w:tr w:rsidR="00A30EB3" w:rsidRPr="004D5963" w14:paraId="6CE18A25" w14:textId="77777777">
        <w:trPr>
          <w:cantSplit/>
          <w:trHeight w:val="23"/>
          <w:jc w:val="center"/>
        </w:trPr>
        <w:tc>
          <w:tcPr>
            <w:tcW w:w="768" w:type="dxa"/>
            <w:vMerge/>
            <w:shd w:val="clear" w:color="auto" w:fill="auto"/>
            <w:vAlign w:val="center"/>
          </w:tcPr>
          <w:p w14:paraId="708F9CB2"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07B5F03"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27F8C3C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115" w:type="dxa"/>
            <w:vMerge w:val="restart"/>
            <w:shd w:val="clear" w:color="auto" w:fill="auto"/>
            <w:vAlign w:val="center"/>
          </w:tcPr>
          <w:p w14:paraId="0D7C041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69B5827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人员</w:t>
            </w:r>
          </w:p>
        </w:tc>
        <w:tc>
          <w:tcPr>
            <w:tcW w:w="4308" w:type="dxa"/>
            <w:shd w:val="clear" w:color="auto" w:fill="auto"/>
            <w:vAlign w:val="center"/>
          </w:tcPr>
          <w:p w14:paraId="735A7A66" w14:textId="77777777" w:rsidR="00A30EB3" w:rsidRPr="004D5963" w:rsidRDefault="00766D40">
            <w:pPr>
              <w:rPr>
                <w:rFonts w:ascii="宋体" w:hAnsi="宋体" w:cs="宋体"/>
                <w:sz w:val="24"/>
                <w:szCs w:val="24"/>
              </w:rPr>
            </w:pPr>
            <w:r w:rsidRPr="004D5963">
              <w:rPr>
                <w:rFonts w:ascii="宋体" w:hAnsi="宋体" w:cs="宋体" w:hint="eastAsia"/>
                <w:sz w:val="24"/>
                <w:szCs w:val="24"/>
              </w:rPr>
              <w:t xml:space="preserve">（1）项目经理应具备本科及以上学历，或具有3年以上行政办公楼、商业大厦等大型物业项目的管理经验，熟悉大楼物业管理流程及应急处理机制。                                                </w:t>
            </w:r>
          </w:p>
        </w:tc>
        <w:tc>
          <w:tcPr>
            <w:tcW w:w="500" w:type="dxa"/>
            <w:shd w:val="clear" w:color="auto" w:fill="auto"/>
            <w:vAlign w:val="center"/>
          </w:tcPr>
          <w:p w14:paraId="7116883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0874E593"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797FD6A" w14:textId="77777777" w:rsidR="00A30EB3" w:rsidRPr="004D5963" w:rsidRDefault="00A30EB3">
            <w:pPr>
              <w:jc w:val="center"/>
              <w:rPr>
                <w:rFonts w:ascii="宋体" w:hAnsi="宋体" w:cs="宋体"/>
                <w:sz w:val="24"/>
                <w:szCs w:val="24"/>
              </w:rPr>
            </w:pPr>
          </w:p>
        </w:tc>
      </w:tr>
      <w:tr w:rsidR="00A30EB3" w:rsidRPr="004D5963" w14:paraId="33766539" w14:textId="77777777">
        <w:trPr>
          <w:cantSplit/>
          <w:trHeight w:val="23"/>
          <w:jc w:val="center"/>
        </w:trPr>
        <w:tc>
          <w:tcPr>
            <w:tcW w:w="768" w:type="dxa"/>
            <w:vMerge/>
            <w:shd w:val="clear" w:color="auto" w:fill="auto"/>
            <w:vAlign w:val="center"/>
          </w:tcPr>
          <w:p w14:paraId="237DA7F4" w14:textId="77777777" w:rsidR="00A30EB3" w:rsidRPr="004D5963" w:rsidRDefault="00A30EB3">
            <w:pPr>
              <w:rPr>
                <w:rFonts w:ascii="宋体" w:hAnsi="宋体" w:cs="宋体"/>
                <w:sz w:val="24"/>
                <w:szCs w:val="24"/>
              </w:rPr>
            </w:pPr>
          </w:p>
        </w:tc>
        <w:tc>
          <w:tcPr>
            <w:tcW w:w="816" w:type="dxa"/>
            <w:vMerge/>
            <w:shd w:val="clear" w:color="auto" w:fill="auto"/>
            <w:vAlign w:val="center"/>
          </w:tcPr>
          <w:p w14:paraId="26A0EE85" w14:textId="77777777" w:rsidR="00A30EB3" w:rsidRPr="004D5963" w:rsidRDefault="00A30EB3">
            <w:pPr>
              <w:rPr>
                <w:rFonts w:ascii="宋体" w:hAnsi="宋体" w:cs="宋体"/>
                <w:sz w:val="24"/>
                <w:szCs w:val="24"/>
              </w:rPr>
            </w:pPr>
          </w:p>
        </w:tc>
        <w:tc>
          <w:tcPr>
            <w:tcW w:w="481" w:type="dxa"/>
            <w:vMerge/>
            <w:shd w:val="clear" w:color="auto" w:fill="auto"/>
            <w:vAlign w:val="center"/>
          </w:tcPr>
          <w:p w14:paraId="06EB249C"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05E8224F"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578D591" w14:textId="77777777" w:rsidR="00A30EB3" w:rsidRPr="004D5963" w:rsidRDefault="00766D40">
            <w:pPr>
              <w:rPr>
                <w:rFonts w:ascii="宋体" w:hAnsi="宋体" w:cs="宋体"/>
                <w:sz w:val="24"/>
                <w:szCs w:val="24"/>
              </w:rPr>
            </w:pPr>
            <w:r w:rsidRPr="004D5963">
              <w:rPr>
                <w:rFonts w:ascii="宋体" w:hAnsi="宋体" w:cs="宋体" w:hint="eastAsia"/>
                <w:sz w:val="24"/>
                <w:szCs w:val="24"/>
              </w:rPr>
              <w:t>（2）服务人员取得物业管理从业资格证书或上岗证；统一着装，仪表整洁规范。</w:t>
            </w:r>
          </w:p>
        </w:tc>
        <w:tc>
          <w:tcPr>
            <w:tcW w:w="500" w:type="dxa"/>
            <w:shd w:val="clear" w:color="auto" w:fill="auto"/>
            <w:vAlign w:val="center"/>
          </w:tcPr>
          <w:p w14:paraId="77A5DD3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31254487"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7DC2C116" w14:textId="77777777" w:rsidR="00A30EB3" w:rsidRPr="004D5963" w:rsidRDefault="00A30EB3">
            <w:pPr>
              <w:jc w:val="center"/>
              <w:rPr>
                <w:rFonts w:ascii="宋体" w:hAnsi="宋体" w:cs="宋体"/>
                <w:sz w:val="24"/>
                <w:szCs w:val="24"/>
              </w:rPr>
            </w:pPr>
          </w:p>
        </w:tc>
      </w:tr>
      <w:tr w:rsidR="00A30EB3" w:rsidRPr="004D5963" w14:paraId="2A1B7BDD" w14:textId="77777777">
        <w:trPr>
          <w:cantSplit/>
          <w:trHeight w:val="23"/>
          <w:jc w:val="center"/>
        </w:trPr>
        <w:tc>
          <w:tcPr>
            <w:tcW w:w="768" w:type="dxa"/>
            <w:vMerge/>
            <w:shd w:val="clear" w:color="auto" w:fill="auto"/>
            <w:vAlign w:val="center"/>
          </w:tcPr>
          <w:p w14:paraId="60161BD7"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B36E2AB" w14:textId="77777777" w:rsidR="00A30EB3" w:rsidRPr="004D5963" w:rsidRDefault="00A30EB3">
            <w:pPr>
              <w:rPr>
                <w:rFonts w:ascii="宋体" w:hAnsi="宋体" w:cs="宋体"/>
                <w:sz w:val="24"/>
                <w:szCs w:val="24"/>
              </w:rPr>
            </w:pPr>
          </w:p>
        </w:tc>
        <w:tc>
          <w:tcPr>
            <w:tcW w:w="481" w:type="dxa"/>
            <w:shd w:val="clear" w:color="auto" w:fill="auto"/>
            <w:vAlign w:val="center"/>
          </w:tcPr>
          <w:p w14:paraId="13A2929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115" w:type="dxa"/>
            <w:shd w:val="clear" w:color="auto" w:fill="auto"/>
            <w:vAlign w:val="center"/>
          </w:tcPr>
          <w:p w14:paraId="5EDF585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394DE4F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规范</w:t>
            </w:r>
          </w:p>
        </w:tc>
        <w:tc>
          <w:tcPr>
            <w:tcW w:w="4308" w:type="dxa"/>
            <w:shd w:val="clear" w:color="auto" w:fill="auto"/>
            <w:vAlign w:val="center"/>
          </w:tcPr>
          <w:p w14:paraId="7C56ABC0" w14:textId="77777777" w:rsidR="00A30EB3" w:rsidRPr="004D5963" w:rsidRDefault="00766D40">
            <w:pPr>
              <w:rPr>
                <w:rFonts w:ascii="宋体" w:hAnsi="宋体" w:cs="宋体"/>
                <w:sz w:val="24"/>
                <w:szCs w:val="24"/>
              </w:rPr>
            </w:pPr>
            <w:r w:rsidRPr="004D5963">
              <w:rPr>
                <w:rFonts w:ascii="宋体" w:hAnsi="宋体" w:cs="宋体" w:hint="eastAsia"/>
                <w:sz w:val="24"/>
                <w:szCs w:val="24"/>
              </w:rPr>
              <w:t>按照行业服务规范要求进行，建立有效的投诉渠道。</w:t>
            </w:r>
          </w:p>
        </w:tc>
        <w:tc>
          <w:tcPr>
            <w:tcW w:w="500" w:type="dxa"/>
            <w:shd w:val="clear" w:color="auto" w:fill="auto"/>
            <w:vAlign w:val="center"/>
          </w:tcPr>
          <w:p w14:paraId="2407EFE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5F8AE381"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6E46B85B" w14:textId="77777777" w:rsidR="00A30EB3" w:rsidRPr="004D5963" w:rsidRDefault="00A30EB3">
            <w:pPr>
              <w:jc w:val="center"/>
              <w:rPr>
                <w:rFonts w:ascii="宋体" w:hAnsi="宋体" w:cs="宋体"/>
                <w:sz w:val="24"/>
                <w:szCs w:val="24"/>
              </w:rPr>
            </w:pPr>
          </w:p>
        </w:tc>
      </w:tr>
      <w:tr w:rsidR="00A30EB3" w:rsidRPr="004D5963" w14:paraId="404760B0" w14:textId="77777777">
        <w:trPr>
          <w:cantSplit/>
          <w:trHeight w:val="23"/>
          <w:jc w:val="center"/>
        </w:trPr>
        <w:tc>
          <w:tcPr>
            <w:tcW w:w="768" w:type="dxa"/>
            <w:vMerge/>
            <w:shd w:val="clear" w:color="auto" w:fill="auto"/>
            <w:vAlign w:val="center"/>
          </w:tcPr>
          <w:p w14:paraId="7B6B8A0C"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79BFA79" w14:textId="77777777" w:rsidR="00A30EB3" w:rsidRPr="004D5963" w:rsidRDefault="00A30EB3">
            <w:pPr>
              <w:rPr>
                <w:rFonts w:ascii="宋体" w:hAnsi="宋体" w:cs="宋体"/>
                <w:sz w:val="24"/>
                <w:szCs w:val="24"/>
              </w:rPr>
            </w:pPr>
          </w:p>
        </w:tc>
        <w:tc>
          <w:tcPr>
            <w:tcW w:w="481" w:type="dxa"/>
            <w:shd w:val="clear" w:color="auto" w:fill="auto"/>
            <w:vAlign w:val="center"/>
          </w:tcPr>
          <w:p w14:paraId="65E4E79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115" w:type="dxa"/>
            <w:shd w:val="clear" w:color="auto" w:fill="auto"/>
            <w:vAlign w:val="center"/>
          </w:tcPr>
          <w:p w14:paraId="1994B04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783C086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时间</w:t>
            </w:r>
          </w:p>
        </w:tc>
        <w:tc>
          <w:tcPr>
            <w:tcW w:w="4308" w:type="dxa"/>
            <w:shd w:val="clear" w:color="auto" w:fill="auto"/>
            <w:vAlign w:val="center"/>
          </w:tcPr>
          <w:p w14:paraId="321C6656" w14:textId="77777777" w:rsidR="00A30EB3" w:rsidRPr="004D5963" w:rsidRDefault="00766D40">
            <w:pPr>
              <w:rPr>
                <w:rFonts w:ascii="宋体" w:hAnsi="宋体" w:cs="宋体"/>
                <w:sz w:val="24"/>
                <w:szCs w:val="24"/>
              </w:rPr>
            </w:pPr>
            <w:r w:rsidRPr="004D5963">
              <w:rPr>
                <w:rFonts w:ascii="宋体" w:hAnsi="宋体" w:cs="宋体" w:hint="eastAsia"/>
                <w:sz w:val="24"/>
                <w:szCs w:val="24"/>
              </w:rPr>
              <w:t>周一至周日在服务处实行不少于8小时业务接待并提供服务，其余时间在固定地点值班，公示值班与接待电话。</w:t>
            </w:r>
          </w:p>
        </w:tc>
        <w:tc>
          <w:tcPr>
            <w:tcW w:w="500" w:type="dxa"/>
            <w:shd w:val="clear" w:color="auto" w:fill="auto"/>
            <w:vAlign w:val="center"/>
          </w:tcPr>
          <w:p w14:paraId="068ECD2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2F6232AE"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653F164C" w14:textId="77777777" w:rsidR="00A30EB3" w:rsidRPr="004D5963" w:rsidRDefault="00A30EB3">
            <w:pPr>
              <w:jc w:val="center"/>
              <w:rPr>
                <w:rFonts w:ascii="宋体" w:hAnsi="宋体" w:cs="宋体"/>
                <w:sz w:val="24"/>
                <w:szCs w:val="24"/>
              </w:rPr>
            </w:pPr>
          </w:p>
        </w:tc>
      </w:tr>
      <w:tr w:rsidR="00A30EB3" w:rsidRPr="004D5963" w14:paraId="7340A20E" w14:textId="77777777">
        <w:trPr>
          <w:cantSplit/>
          <w:trHeight w:val="23"/>
          <w:jc w:val="center"/>
        </w:trPr>
        <w:tc>
          <w:tcPr>
            <w:tcW w:w="768" w:type="dxa"/>
            <w:vMerge/>
            <w:shd w:val="clear" w:color="auto" w:fill="auto"/>
            <w:vAlign w:val="center"/>
          </w:tcPr>
          <w:p w14:paraId="0D551C2D" w14:textId="77777777" w:rsidR="00A30EB3" w:rsidRPr="004D5963" w:rsidRDefault="00A30EB3">
            <w:pPr>
              <w:rPr>
                <w:rFonts w:ascii="宋体" w:hAnsi="宋体" w:cs="宋体"/>
                <w:sz w:val="24"/>
                <w:szCs w:val="24"/>
              </w:rPr>
            </w:pPr>
          </w:p>
        </w:tc>
        <w:tc>
          <w:tcPr>
            <w:tcW w:w="816" w:type="dxa"/>
            <w:vMerge w:val="restart"/>
            <w:shd w:val="clear" w:color="auto" w:fill="auto"/>
            <w:vAlign w:val="center"/>
          </w:tcPr>
          <w:p w14:paraId="1526B4D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日常管理与  服务</w:t>
            </w:r>
          </w:p>
        </w:tc>
        <w:tc>
          <w:tcPr>
            <w:tcW w:w="481" w:type="dxa"/>
            <w:shd w:val="clear" w:color="auto" w:fill="auto"/>
            <w:vAlign w:val="center"/>
          </w:tcPr>
          <w:p w14:paraId="08F3F1A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115" w:type="dxa"/>
            <w:shd w:val="clear" w:color="auto" w:fill="auto"/>
            <w:vAlign w:val="center"/>
          </w:tcPr>
          <w:p w14:paraId="11893AF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工作</w:t>
            </w:r>
          </w:p>
          <w:p w14:paraId="58A856F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计划</w:t>
            </w:r>
          </w:p>
        </w:tc>
        <w:tc>
          <w:tcPr>
            <w:tcW w:w="4308" w:type="dxa"/>
            <w:shd w:val="clear" w:color="auto" w:fill="auto"/>
            <w:vAlign w:val="center"/>
          </w:tcPr>
          <w:p w14:paraId="4D1D533E" w14:textId="77777777" w:rsidR="00A30EB3" w:rsidRPr="004D5963" w:rsidRDefault="00766D40">
            <w:pPr>
              <w:rPr>
                <w:rFonts w:ascii="宋体" w:hAnsi="宋体" w:cs="宋体"/>
                <w:sz w:val="24"/>
                <w:szCs w:val="24"/>
              </w:rPr>
            </w:pPr>
            <w:r w:rsidRPr="004D5963">
              <w:rPr>
                <w:rFonts w:ascii="宋体" w:hAnsi="宋体" w:cs="宋体" w:hint="eastAsia"/>
                <w:sz w:val="24"/>
                <w:szCs w:val="24"/>
              </w:rPr>
              <w:t>制定物业管理与物业服务工作计划并组织实施，每半年向委托方报告一次计划实施情况。</w:t>
            </w:r>
          </w:p>
        </w:tc>
        <w:tc>
          <w:tcPr>
            <w:tcW w:w="500" w:type="dxa"/>
            <w:shd w:val="clear" w:color="auto" w:fill="auto"/>
            <w:vAlign w:val="center"/>
          </w:tcPr>
          <w:p w14:paraId="790F419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59555145"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391B9C1C" w14:textId="77777777" w:rsidR="00A30EB3" w:rsidRPr="004D5963" w:rsidRDefault="00A30EB3">
            <w:pPr>
              <w:jc w:val="center"/>
              <w:rPr>
                <w:rFonts w:ascii="宋体" w:hAnsi="宋体" w:cs="宋体"/>
                <w:sz w:val="24"/>
                <w:szCs w:val="24"/>
              </w:rPr>
            </w:pPr>
          </w:p>
        </w:tc>
      </w:tr>
      <w:tr w:rsidR="00A30EB3" w:rsidRPr="004D5963" w14:paraId="78471F53" w14:textId="77777777">
        <w:trPr>
          <w:cantSplit/>
          <w:trHeight w:val="23"/>
          <w:jc w:val="center"/>
        </w:trPr>
        <w:tc>
          <w:tcPr>
            <w:tcW w:w="768" w:type="dxa"/>
            <w:vMerge/>
            <w:shd w:val="clear" w:color="auto" w:fill="auto"/>
            <w:vAlign w:val="center"/>
          </w:tcPr>
          <w:p w14:paraId="1195E2A8" w14:textId="77777777" w:rsidR="00A30EB3" w:rsidRPr="004D5963" w:rsidRDefault="00A30EB3">
            <w:pPr>
              <w:rPr>
                <w:rFonts w:ascii="宋体" w:hAnsi="宋体" w:cs="宋体"/>
                <w:sz w:val="24"/>
                <w:szCs w:val="24"/>
              </w:rPr>
            </w:pPr>
          </w:p>
        </w:tc>
        <w:tc>
          <w:tcPr>
            <w:tcW w:w="816" w:type="dxa"/>
            <w:vMerge/>
            <w:shd w:val="clear" w:color="auto" w:fill="auto"/>
            <w:vAlign w:val="center"/>
          </w:tcPr>
          <w:p w14:paraId="3E250C57"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2E57401F" w14:textId="77777777" w:rsidR="00A30EB3" w:rsidRPr="004D5963" w:rsidRDefault="00A30EB3">
            <w:pPr>
              <w:jc w:val="center"/>
              <w:rPr>
                <w:rFonts w:ascii="宋体" w:hAnsi="宋体" w:cs="宋体"/>
                <w:sz w:val="24"/>
                <w:szCs w:val="24"/>
              </w:rPr>
            </w:pPr>
          </w:p>
          <w:p w14:paraId="6443A8EC" w14:textId="77777777" w:rsidR="00A30EB3" w:rsidRPr="004D5963" w:rsidRDefault="00A30EB3">
            <w:pPr>
              <w:jc w:val="center"/>
              <w:rPr>
                <w:rFonts w:ascii="宋体" w:hAnsi="宋体" w:cs="宋体"/>
                <w:sz w:val="24"/>
                <w:szCs w:val="24"/>
              </w:rPr>
            </w:pPr>
          </w:p>
          <w:p w14:paraId="12B4406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p w14:paraId="28175AA7" w14:textId="77777777" w:rsidR="00A30EB3" w:rsidRPr="004D5963" w:rsidRDefault="00A30EB3">
            <w:pPr>
              <w:jc w:val="center"/>
              <w:rPr>
                <w:rFonts w:ascii="宋体" w:hAnsi="宋体" w:cs="宋体"/>
                <w:sz w:val="24"/>
                <w:szCs w:val="24"/>
              </w:rPr>
            </w:pPr>
          </w:p>
          <w:p w14:paraId="22FD8B17" w14:textId="77777777" w:rsidR="00A30EB3" w:rsidRPr="004D5963" w:rsidRDefault="00A30EB3">
            <w:pPr>
              <w:jc w:val="center"/>
              <w:rPr>
                <w:rFonts w:ascii="宋体" w:hAnsi="宋体" w:cs="宋体"/>
                <w:sz w:val="24"/>
                <w:szCs w:val="24"/>
              </w:rPr>
            </w:pPr>
          </w:p>
        </w:tc>
        <w:tc>
          <w:tcPr>
            <w:tcW w:w="1115" w:type="dxa"/>
            <w:vMerge w:val="restart"/>
            <w:shd w:val="clear" w:color="auto" w:fill="auto"/>
            <w:vAlign w:val="center"/>
          </w:tcPr>
          <w:p w14:paraId="73CDC3B3" w14:textId="77777777" w:rsidR="00A30EB3" w:rsidRPr="004D5963" w:rsidRDefault="00A30EB3">
            <w:pPr>
              <w:jc w:val="center"/>
              <w:rPr>
                <w:rFonts w:ascii="宋体" w:hAnsi="宋体" w:cs="宋体"/>
                <w:sz w:val="24"/>
                <w:szCs w:val="24"/>
              </w:rPr>
            </w:pPr>
          </w:p>
          <w:p w14:paraId="37D99BC5" w14:textId="77777777" w:rsidR="00A30EB3" w:rsidRPr="004D5963" w:rsidRDefault="00A30EB3">
            <w:pPr>
              <w:jc w:val="center"/>
              <w:rPr>
                <w:rFonts w:ascii="宋体" w:hAnsi="宋体" w:cs="宋体"/>
                <w:sz w:val="24"/>
                <w:szCs w:val="24"/>
              </w:rPr>
            </w:pPr>
          </w:p>
          <w:p w14:paraId="3239A43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管理</w:t>
            </w:r>
          </w:p>
          <w:p w14:paraId="685DAF0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制度</w:t>
            </w:r>
          </w:p>
          <w:p w14:paraId="6D110366" w14:textId="77777777" w:rsidR="00A30EB3" w:rsidRPr="004D5963" w:rsidRDefault="00A30EB3">
            <w:pPr>
              <w:jc w:val="center"/>
              <w:rPr>
                <w:rFonts w:ascii="宋体" w:hAnsi="宋体" w:cs="宋体"/>
                <w:sz w:val="24"/>
                <w:szCs w:val="24"/>
              </w:rPr>
            </w:pPr>
          </w:p>
          <w:p w14:paraId="40BC480E"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12251F6C" w14:textId="77777777" w:rsidR="00A30EB3" w:rsidRPr="004D5963" w:rsidRDefault="00766D40">
            <w:pPr>
              <w:rPr>
                <w:rFonts w:ascii="宋体" w:hAnsi="宋体" w:cs="宋体"/>
                <w:sz w:val="24"/>
                <w:szCs w:val="24"/>
              </w:rPr>
            </w:pPr>
            <w:r w:rsidRPr="004D5963">
              <w:rPr>
                <w:rFonts w:ascii="宋体" w:hAnsi="宋体" w:cs="宋体" w:hint="eastAsia"/>
                <w:sz w:val="24"/>
                <w:szCs w:val="24"/>
              </w:rPr>
              <w:t>（1）建立值班和交接班等制度，有详细记录。</w:t>
            </w:r>
          </w:p>
        </w:tc>
        <w:tc>
          <w:tcPr>
            <w:tcW w:w="500" w:type="dxa"/>
            <w:shd w:val="clear" w:color="auto" w:fill="auto"/>
            <w:vAlign w:val="center"/>
          </w:tcPr>
          <w:p w14:paraId="3533400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0A2B7B66"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129B665" w14:textId="77777777" w:rsidR="00A30EB3" w:rsidRPr="004D5963" w:rsidRDefault="00A30EB3">
            <w:pPr>
              <w:jc w:val="center"/>
              <w:rPr>
                <w:rFonts w:ascii="宋体" w:hAnsi="宋体" w:cs="宋体"/>
                <w:sz w:val="24"/>
                <w:szCs w:val="24"/>
              </w:rPr>
            </w:pPr>
          </w:p>
        </w:tc>
      </w:tr>
      <w:tr w:rsidR="00A30EB3" w:rsidRPr="004D5963" w14:paraId="7F81815A" w14:textId="77777777">
        <w:trPr>
          <w:cantSplit/>
          <w:trHeight w:val="23"/>
          <w:jc w:val="center"/>
        </w:trPr>
        <w:tc>
          <w:tcPr>
            <w:tcW w:w="768" w:type="dxa"/>
            <w:vMerge/>
            <w:shd w:val="clear" w:color="auto" w:fill="auto"/>
            <w:vAlign w:val="center"/>
          </w:tcPr>
          <w:p w14:paraId="5B899CCD"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95142CF" w14:textId="77777777" w:rsidR="00A30EB3" w:rsidRPr="004D5963" w:rsidRDefault="00A30EB3">
            <w:pPr>
              <w:rPr>
                <w:rFonts w:ascii="宋体" w:hAnsi="宋体" w:cs="宋体"/>
                <w:sz w:val="24"/>
                <w:szCs w:val="24"/>
              </w:rPr>
            </w:pPr>
          </w:p>
        </w:tc>
        <w:tc>
          <w:tcPr>
            <w:tcW w:w="481" w:type="dxa"/>
            <w:vMerge/>
            <w:shd w:val="clear" w:color="auto" w:fill="auto"/>
            <w:vAlign w:val="center"/>
          </w:tcPr>
          <w:p w14:paraId="4D7CCCF9"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7D05B20"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1F44BF55" w14:textId="77777777" w:rsidR="00A30EB3" w:rsidRPr="004D5963" w:rsidRDefault="00766D40">
            <w:pPr>
              <w:rPr>
                <w:rFonts w:ascii="宋体" w:hAnsi="宋体" w:cs="宋体"/>
                <w:sz w:val="24"/>
                <w:szCs w:val="24"/>
              </w:rPr>
            </w:pPr>
            <w:r w:rsidRPr="004D5963">
              <w:rPr>
                <w:rFonts w:ascii="宋体" w:hAnsi="宋体" w:cs="宋体" w:hint="eastAsia"/>
                <w:sz w:val="24"/>
                <w:szCs w:val="24"/>
              </w:rPr>
              <w:t>（2）制定服务处内部管理制度、考核制度、培训制度、客户服务制度。</w:t>
            </w:r>
          </w:p>
        </w:tc>
        <w:tc>
          <w:tcPr>
            <w:tcW w:w="500" w:type="dxa"/>
            <w:shd w:val="clear" w:color="auto" w:fill="auto"/>
            <w:vAlign w:val="center"/>
          </w:tcPr>
          <w:p w14:paraId="2B6CD82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09AD1375"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FD02753" w14:textId="77777777" w:rsidR="00A30EB3" w:rsidRPr="004D5963" w:rsidRDefault="00A30EB3">
            <w:pPr>
              <w:jc w:val="center"/>
              <w:rPr>
                <w:rFonts w:ascii="宋体" w:hAnsi="宋体" w:cs="宋体"/>
                <w:sz w:val="24"/>
                <w:szCs w:val="24"/>
              </w:rPr>
            </w:pPr>
          </w:p>
        </w:tc>
      </w:tr>
      <w:tr w:rsidR="00A30EB3" w:rsidRPr="004D5963" w14:paraId="12DCE3A4" w14:textId="77777777">
        <w:trPr>
          <w:cantSplit/>
          <w:trHeight w:val="23"/>
          <w:jc w:val="center"/>
        </w:trPr>
        <w:tc>
          <w:tcPr>
            <w:tcW w:w="768" w:type="dxa"/>
            <w:vMerge/>
            <w:shd w:val="clear" w:color="auto" w:fill="auto"/>
            <w:vAlign w:val="center"/>
          </w:tcPr>
          <w:p w14:paraId="264C509C"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8BD2E56" w14:textId="77777777" w:rsidR="00A30EB3" w:rsidRPr="004D5963" w:rsidRDefault="00A30EB3">
            <w:pPr>
              <w:rPr>
                <w:rFonts w:ascii="宋体" w:hAnsi="宋体" w:cs="宋体"/>
                <w:sz w:val="24"/>
                <w:szCs w:val="24"/>
              </w:rPr>
            </w:pPr>
          </w:p>
        </w:tc>
        <w:tc>
          <w:tcPr>
            <w:tcW w:w="481" w:type="dxa"/>
            <w:vMerge/>
            <w:shd w:val="clear" w:color="auto" w:fill="auto"/>
            <w:vAlign w:val="center"/>
          </w:tcPr>
          <w:p w14:paraId="6CA785E3"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71C83DD6"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29F93BFF" w14:textId="77777777" w:rsidR="00A30EB3" w:rsidRPr="004D5963" w:rsidRDefault="00766D40">
            <w:pPr>
              <w:rPr>
                <w:rFonts w:ascii="宋体" w:hAnsi="宋体" w:cs="宋体"/>
                <w:sz w:val="24"/>
                <w:szCs w:val="24"/>
              </w:rPr>
            </w:pPr>
            <w:r w:rsidRPr="004D5963">
              <w:rPr>
                <w:rFonts w:ascii="宋体" w:hAnsi="宋体" w:cs="宋体" w:hint="eastAsia"/>
                <w:sz w:val="24"/>
                <w:szCs w:val="24"/>
              </w:rPr>
              <w:t>（3）服务场所公示办事制度、办事规章、服务标准、服务流程、服务时间、收费依据、收费标准、急修服务内容等。</w:t>
            </w:r>
          </w:p>
        </w:tc>
        <w:tc>
          <w:tcPr>
            <w:tcW w:w="500" w:type="dxa"/>
            <w:shd w:val="clear" w:color="auto" w:fill="auto"/>
            <w:vAlign w:val="center"/>
          </w:tcPr>
          <w:p w14:paraId="597F65D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0773293A"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68013F0E" w14:textId="77777777" w:rsidR="00A30EB3" w:rsidRPr="004D5963" w:rsidRDefault="00A30EB3">
            <w:pPr>
              <w:jc w:val="center"/>
              <w:rPr>
                <w:rFonts w:ascii="宋体" w:hAnsi="宋体" w:cs="宋体"/>
                <w:sz w:val="24"/>
                <w:szCs w:val="24"/>
              </w:rPr>
            </w:pPr>
          </w:p>
        </w:tc>
      </w:tr>
      <w:tr w:rsidR="00A30EB3" w:rsidRPr="004D5963" w14:paraId="0D088C46" w14:textId="77777777">
        <w:trPr>
          <w:cantSplit/>
          <w:trHeight w:val="23"/>
          <w:jc w:val="center"/>
        </w:trPr>
        <w:tc>
          <w:tcPr>
            <w:tcW w:w="768" w:type="dxa"/>
            <w:vMerge/>
            <w:shd w:val="clear" w:color="auto" w:fill="auto"/>
            <w:vAlign w:val="center"/>
          </w:tcPr>
          <w:p w14:paraId="3F15BF1A"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0512EF3" w14:textId="77777777" w:rsidR="00A30EB3" w:rsidRPr="004D5963" w:rsidRDefault="00A30EB3">
            <w:pPr>
              <w:rPr>
                <w:rFonts w:ascii="宋体" w:hAnsi="宋体" w:cs="宋体"/>
                <w:sz w:val="24"/>
                <w:szCs w:val="24"/>
              </w:rPr>
            </w:pPr>
          </w:p>
        </w:tc>
        <w:tc>
          <w:tcPr>
            <w:tcW w:w="481" w:type="dxa"/>
            <w:vMerge/>
            <w:shd w:val="clear" w:color="auto" w:fill="auto"/>
            <w:vAlign w:val="center"/>
          </w:tcPr>
          <w:p w14:paraId="0582E657"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09CB44B7"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5617E14B" w14:textId="77777777" w:rsidR="00A30EB3" w:rsidRPr="004D5963" w:rsidRDefault="00766D40">
            <w:pPr>
              <w:rPr>
                <w:rFonts w:ascii="宋体" w:hAnsi="宋体" w:cs="宋体"/>
                <w:sz w:val="24"/>
                <w:szCs w:val="24"/>
              </w:rPr>
            </w:pPr>
            <w:r w:rsidRPr="004D5963">
              <w:rPr>
                <w:rFonts w:ascii="宋体" w:hAnsi="宋体" w:cs="宋体" w:hint="eastAsia"/>
                <w:sz w:val="24"/>
                <w:szCs w:val="24"/>
              </w:rPr>
              <w:t>(4) 建立健全的财务管理制度，对物业服务费和其他费用的收支进行财务管理，做到运作规范，账目清晰。</w:t>
            </w:r>
          </w:p>
        </w:tc>
        <w:tc>
          <w:tcPr>
            <w:tcW w:w="500" w:type="dxa"/>
            <w:shd w:val="clear" w:color="auto" w:fill="auto"/>
            <w:vAlign w:val="center"/>
          </w:tcPr>
          <w:p w14:paraId="6D2AD8A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1FC679C7"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1C3A8B8E" w14:textId="77777777" w:rsidR="00A30EB3" w:rsidRPr="004D5963" w:rsidRDefault="00A30EB3">
            <w:pPr>
              <w:jc w:val="center"/>
              <w:rPr>
                <w:rFonts w:ascii="宋体" w:hAnsi="宋体" w:cs="宋体"/>
                <w:sz w:val="24"/>
                <w:szCs w:val="24"/>
              </w:rPr>
            </w:pPr>
          </w:p>
        </w:tc>
      </w:tr>
      <w:tr w:rsidR="00A30EB3" w:rsidRPr="004D5963" w14:paraId="780E8603" w14:textId="77777777">
        <w:trPr>
          <w:cantSplit/>
          <w:trHeight w:val="23"/>
          <w:jc w:val="center"/>
        </w:trPr>
        <w:tc>
          <w:tcPr>
            <w:tcW w:w="768" w:type="dxa"/>
            <w:vMerge/>
            <w:shd w:val="clear" w:color="auto" w:fill="auto"/>
            <w:vAlign w:val="center"/>
          </w:tcPr>
          <w:p w14:paraId="1BFA0A10"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260B6DE"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33543F3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115" w:type="dxa"/>
            <w:vMerge w:val="restart"/>
            <w:shd w:val="clear" w:color="auto" w:fill="auto"/>
            <w:vAlign w:val="center"/>
          </w:tcPr>
          <w:p w14:paraId="4208D46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报修、投诉受理</w:t>
            </w:r>
          </w:p>
        </w:tc>
        <w:tc>
          <w:tcPr>
            <w:tcW w:w="4308" w:type="dxa"/>
            <w:shd w:val="clear" w:color="auto" w:fill="auto"/>
            <w:vAlign w:val="center"/>
          </w:tcPr>
          <w:p w14:paraId="67CA3815" w14:textId="77777777" w:rsidR="00A30EB3" w:rsidRPr="004D5963" w:rsidRDefault="00766D40">
            <w:pPr>
              <w:rPr>
                <w:rFonts w:ascii="宋体" w:hAnsi="宋体" w:cs="宋体"/>
                <w:sz w:val="24"/>
                <w:szCs w:val="24"/>
              </w:rPr>
            </w:pPr>
            <w:r w:rsidRPr="004D5963">
              <w:rPr>
                <w:rFonts w:ascii="宋体" w:hAnsi="宋体" w:cs="宋体" w:hint="eastAsia"/>
                <w:sz w:val="24"/>
                <w:szCs w:val="24"/>
              </w:rPr>
              <w:t>（1）受理大楼内各部门或使用人的报修与投诉。接报后，急修需在15分钟内到达现场处理，一般维修需在1个工作日内完成。若无法立即修复，需明确告知预计完成时间并持续跟进。</w:t>
            </w:r>
          </w:p>
        </w:tc>
        <w:tc>
          <w:tcPr>
            <w:tcW w:w="500" w:type="dxa"/>
            <w:shd w:val="clear" w:color="auto" w:fill="auto"/>
            <w:vAlign w:val="center"/>
          </w:tcPr>
          <w:p w14:paraId="53D6595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83" w:type="dxa"/>
            <w:shd w:val="clear" w:color="auto" w:fill="auto"/>
            <w:vAlign w:val="center"/>
          </w:tcPr>
          <w:p w14:paraId="612E4508"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71B295C" w14:textId="77777777" w:rsidR="00A30EB3" w:rsidRPr="004D5963" w:rsidRDefault="00A30EB3">
            <w:pPr>
              <w:jc w:val="center"/>
              <w:rPr>
                <w:rFonts w:ascii="宋体" w:hAnsi="宋体" w:cs="宋体"/>
                <w:sz w:val="24"/>
                <w:szCs w:val="24"/>
              </w:rPr>
            </w:pPr>
          </w:p>
        </w:tc>
      </w:tr>
      <w:tr w:rsidR="00A30EB3" w:rsidRPr="004D5963" w14:paraId="32836EDF" w14:textId="77777777">
        <w:trPr>
          <w:cantSplit/>
          <w:trHeight w:val="23"/>
          <w:jc w:val="center"/>
        </w:trPr>
        <w:tc>
          <w:tcPr>
            <w:tcW w:w="768" w:type="dxa"/>
            <w:vMerge/>
            <w:shd w:val="clear" w:color="auto" w:fill="auto"/>
            <w:vAlign w:val="center"/>
          </w:tcPr>
          <w:p w14:paraId="603807E4"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09397C2" w14:textId="77777777" w:rsidR="00A30EB3" w:rsidRPr="004D5963" w:rsidRDefault="00A30EB3">
            <w:pPr>
              <w:rPr>
                <w:rFonts w:ascii="宋体" w:hAnsi="宋体" w:cs="宋体"/>
                <w:sz w:val="24"/>
                <w:szCs w:val="24"/>
              </w:rPr>
            </w:pPr>
          </w:p>
        </w:tc>
        <w:tc>
          <w:tcPr>
            <w:tcW w:w="481" w:type="dxa"/>
            <w:vMerge/>
            <w:shd w:val="clear" w:color="auto" w:fill="auto"/>
            <w:vAlign w:val="center"/>
          </w:tcPr>
          <w:p w14:paraId="1931D6D4"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280B4554"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536F77D7" w14:textId="77777777" w:rsidR="00A30EB3" w:rsidRPr="004D5963" w:rsidRDefault="00766D40">
            <w:pPr>
              <w:rPr>
                <w:rFonts w:ascii="宋体" w:hAnsi="宋体" w:cs="宋体"/>
                <w:sz w:val="24"/>
                <w:szCs w:val="24"/>
              </w:rPr>
            </w:pPr>
            <w:r w:rsidRPr="004D5963">
              <w:rPr>
                <w:rFonts w:ascii="宋体" w:hAnsi="宋体" w:cs="宋体" w:hint="eastAsia"/>
                <w:sz w:val="24"/>
                <w:szCs w:val="24"/>
              </w:rPr>
              <w:t>（2）对投诉实行闭环管理，确保投诉有记录、有处理、有反馈、有回访，并在1个工作日内初步响应。</w:t>
            </w:r>
          </w:p>
        </w:tc>
        <w:tc>
          <w:tcPr>
            <w:tcW w:w="500" w:type="dxa"/>
            <w:shd w:val="clear" w:color="auto" w:fill="auto"/>
            <w:vAlign w:val="center"/>
          </w:tcPr>
          <w:p w14:paraId="7655422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3FD7C436"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538F10C6" w14:textId="77777777" w:rsidR="00A30EB3" w:rsidRPr="004D5963" w:rsidRDefault="00A30EB3">
            <w:pPr>
              <w:jc w:val="center"/>
              <w:rPr>
                <w:rFonts w:ascii="宋体" w:hAnsi="宋体" w:cs="宋体"/>
                <w:sz w:val="24"/>
                <w:szCs w:val="24"/>
              </w:rPr>
            </w:pPr>
          </w:p>
        </w:tc>
      </w:tr>
      <w:tr w:rsidR="00A30EB3" w:rsidRPr="004D5963" w14:paraId="51B5C836" w14:textId="77777777">
        <w:trPr>
          <w:cantSplit/>
          <w:trHeight w:val="90"/>
          <w:jc w:val="center"/>
        </w:trPr>
        <w:tc>
          <w:tcPr>
            <w:tcW w:w="768" w:type="dxa"/>
            <w:vMerge/>
            <w:shd w:val="clear" w:color="auto" w:fill="auto"/>
            <w:vAlign w:val="center"/>
          </w:tcPr>
          <w:p w14:paraId="77412CE9" w14:textId="77777777" w:rsidR="00A30EB3" w:rsidRPr="004D5963" w:rsidRDefault="00A30EB3">
            <w:pPr>
              <w:rPr>
                <w:rFonts w:ascii="宋体" w:hAnsi="宋体" w:cs="宋体"/>
                <w:sz w:val="24"/>
                <w:szCs w:val="24"/>
              </w:rPr>
            </w:pPr>
          </w:p>
        </w:tc>
        <w:tc>
          <w:tcPr>
            <w:tcW w:w="816" w:type="dxa"/>
            <w:vMerge/>
            <w:shd w:val="clear" w:color="auto" w:fill="auto"/>
            <w:vAlign w:val="center"/>
          </w:tcPr>
          <w:p w14:paraId="1A64E6ED" w14:textId="77777777" w:rsidR="00A30EB3" w:rsidRPr="004D5963" w:rsidRDefault="00A30EB3">
            <w:pPr>
              <w:rPr>
                <w:rFonts w:ascii="宋体" w:hAnsi="宋体" w:cs="宋体"/>
                <w:sz w:val="24"/>
                <w:szCs w:val="24"/>
              </w:rPr>
            </w:pPr>
          </w:p>
        </w:tc>
        <w:tc>
          <w:tcPr>
            <w:tcW w:w="481" w:type="dxa"/>
            <w:shd w:val="clear" w:color="auto" w:fill="auto"/>
            <w:vAlign w:val="center"/>
          </w:tcPr>
          <w:p w14:paraId="2BFBC46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115" w:type="dxa"/>
            <w:shd w:val="clear" w:color="auto" w:fill="auto"/>
            <w:vAlign w:val="center"/>
          </w:tcPr>
          <w:p w14:paraId="74A96C2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装修</w:t>
            </w:r>
          </w:p>
          <w:p w14:paraId="22A6960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事项</w:t>
            </w:r>
          </w:p>
        </w:tc>
        <w:tc>
          <w:tcPr>
            <w:tcW w:w="4308" w:type="dxa"/>
            <w:shd w:val="clear" w:color="auto" w:fill="auto"/>
            <w:vAlign w:val="center"/>
          </w:tcPr>
          <w:p w14:paraId="6BD6EC4D" w14:textId="77777777" w:rsidR="00A30EB3" w:rsidRPr="004D5963" w:rsidRDefault="00766D40">
            <w:pPr>
              <w:rPr>
                <w:rFonts w:ascii="宋体" w:hAnsi="宋体" w:cs="宋体"/>
                <w:sz w:val="24"/>
                <w:szCs w:val="24"/>
              </w:rPr>
            </w:pPr>
            <w:r w:rsidRPr="004D5963">
              <w:rPr>
                <w:rFonts w:ascii="宋体" w:hAnsi="宋体" w:cs="宋体" w:hint="eastAsia"/>
                <w:sz w:val="24"/>
                <w:szCs w:val="24"/>
              </w:rPr>
              <w:t>告知业主或使用人大楼装修管理规定、审批流程及注意事项，签订装修管理协议，加强对装修过程的现场监督，对违规装修行为及时制止并报告甲方及相关管理部门。</w:t>
            </w:r>
          </w:p>
        </w:tc>
        <w:tc>
          <w:tcPr>
            <w:tcW w:w="500" w:type="dxa"/>
            <w:shd w:val="clear" w:color="auto" w:fill="auto"/>
            <w:vAlign w:val="center"/>
          </w:tcPr>
          <w:p w14:paraId="2F342AA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7F560D7B"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23501156" w14:textId="77777777" w:rsidR="00A30EB3" w:rsidRPr="004D5963" w:rsidRDefault="00A30EB3">
            <w:pPr>
              <w:jc w:val="center"/>
              <w:rPr>
                <w:rFonts w:ascii="宋体" w:hAnsi="宋体" w:cs="宋体"/>
                <w:sz w:val="24"/>
                <w:szCs w:val="24"/>
              </w:rPr>
            </w:pPr>
          </w:p>
        </w:tc>
      </w:tr>
      <w:tr w:rsidR="00A30EB3" w:rsidRPr="004D5963" w14:paraId="564115AC" w14:textId="77777777">
        <w:trPr>
          <w:cantSplit/>
          <w:trHeight w:val="23"/>
          <w:jc w:val="center"/>
        </w:trPr>
        <w:tc>
          <w:tcPr>
            <w:tcW w:w="768" w:type="dxa"/>
            <w:vMerge/>
            <w:shd w:val="clear" w:color="auto" w:fill="auto"/>
            <w:vAlign w:val="center"/>
          </w:tcPr>
          <w:p w14:paraId="45CEB3C2" w14:textId="77777777" w:rsidR="00A30EB3" w:rsidRPr="004D5963" w:rsidRDefault="00A30EB3">
            <w:pPr>
              <w:rPr>
                <w:rFonts w:ascii="宋体" w:hAnsi="宋体" w:cs="宋体"/>
                <w:sz w:val="24"/>
                <w:szCs w:val="24"/>
              </w:rPr>
            </w:pPr>
          </w:p>
        </w:tc>
        <w:tc>
          <w:tcPr>
            <w:tcW w:w="816" w:type="dxa"/>
            <w:vMerge/>
            <w:shd w:val="clear" w:color="auto" w:fill="auto"/>
            <w:vAlign w:val="center"/>
          </w:tcPr>
          <w:p w14:paraId="25D2E1C9" w14:textId="77777777" w:rsidR="00A30EB3" w:rsidRPr="004D5963" w:rsidRDefault="00A30EB3">
            <w:pPr>
              <w:rPr>
                <w:rFonts w:ascii="宋体" w:hAnsi="宋体" w:cs="宋体"/>
                <w:sz w:val="24"/>
                <w:szCs w:val="24"/>
              </w:rPr>
            </w:pPr>
          </w:p>
        </w:tc>
        <w:tc>
          <w:tcPr>
            <w:tcW w:w="481" w:type="dxa"/>
            <w:shd w:val="clear" w:color="auto" w:fill="auto"/>
            <w:vAlign w:val="center"/>
          </w:tcPr>
          <w:p w14:paraId="262C9A5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115" w:type="dxa"/>
            <w:shd w:val="clear" w:color="auto" w:fill="auto"/>
            <w:vAlign w:val="center"/>
          </w:tcPr>
          <w:p w14:paraId="182A9A0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档案</w:t>
            </w:r>
          </w:p>
          <w:p w14:paraId="3564F4B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管理</w:t>
            </w:r>
          </w:p>
        </w:tc>
        <w:tc>
          <w:tcPr>
            <w:tcW w:w="4308" w:type="dxa"/>
            <w:shd w:val="clear" w:color="auto" w:fill="auto"/>
            <w:vAlign w:val="center"/>
          </w:tcPr>
          <w:p w14:paraId="7D0DAE7A" w14:textId="77777777" w:rsidR="00A30EB3" w:rsidRPr="004D5963" w:rsidRDefault="00766D40">
            <w:pPr>
              <w:rPr>
                <w:rFonts w:ascii="宋体" w:hAnsi="宋体" w:cs="宋体"/>
                <w:sz w:val="24"/>
                <w:szCs w:val="24"/>
              </w:rPr>
            </w:pPr>
            <w:r w:rsidRPr="004D5963">
              <w:rPr>
                <w:rFonts w:ascii="宋体" w:hAnsi="宋体" w:cs="宋体" w:hint="eastAsia"/>
                <w:sz w:val="24"/>
                <w:szCs w:val="24"/>
              </w:rPr>
              <w:t>建立完善的档案管理制度，积极收集、整理、检索、使用，健全物业管理档案。</w:t>
            </w:r>
          </w:p>
        </w:tc>
        <w:tc>
          <w:tcPr>
            <w:tcW w:w="500" w:type="dxa"/>
            <w:shd w:val="clear" w:color="auto" w:fill="auto"/>
            <w:vAlign w:val="center"/>
          </w:tcPr>
          <w:p w14:paraId="10EB8AE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373BF703"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1280120C" w14:textId="77777777" w:rsidR="00A30EB3" w:rsidRPr="004D5963" w:rsidRDefault="00A30EB3">
            <w:pPr>
              <w:jc w:val="center"/>
              <w:rPr>
                <w:rFonts w:ascii="宋体" w:hAnsi="宋体" w:cs="宋体"/>
                <w:sz w:val="24"/>
                <w:szCs w:val="24"/>
              </w:rPr>
            </w:pPr>
          </w:p>
        </w:tc>
      </w:tr>
      <w:tr w:rsidR="00A30EB3" w:rsidRPr="004D5963" w14:paraId="3B71838A" w14:textId="77777777">
        <w:trPr>
          <w:cantSplit/>
          <w:trHeight w:val="23"/>
          <w:jc w:val="center"/>
        </w:trPr>
        <w:tc>
          <w:tcPr>
            <w:tcW w:w="768" w:type="dxa"/>
            <w:vMerge/>
            <w:shd w:val="clear" w:color="auto" w:fill="auto"/>
            <w:vAlign w:val="center"/>
          </w:tcPr>
          <w:p w14:paraId="19E953FC" w14:textId="77777777" w:rsidR="00A30EB3" w:rsidRPr="004D5963" w:rsidRDefault="00A30EB3">
            <w:pPr>
              <w:rPr>
                <w:rFonts w:ascii="宋体" w:hAnsi="宋体" w:cs="宋体"/>
                <w:sz w:val="24"/>
                <w:szCs w:val="24"/>
              </w:rPr>
            </w:pPr>
          </w:p>
        </w:tc>
        <w:tc>
          <w:tcPr>
            <w:tcW w:w="816" w:type="dxa"/>
            <w:vMerge/>
            <w:shd w:val="clear" w:color="auto" w:fill="auto"/>
            <w:vAlign w:val="center"/>
          </w:tcPr>
          <w:p w14:paraId="27479EA0" w14:textId="77777777" w:rsidR="00A30EB3" w:rsidRPr="004D5963" w:rsidRDefault="00A30EB3">
            <w:pPr>
              <w:rPr>
                <w:rFonts w:ascii="宋体" w:hAnsi="宋体" w:cs="宋体"/>
                <w:sz w:val="24"/>
                <w:szCs w:val="24"/>
              </w:rPr>
            </w:pPr>
          </w:p>
        </w:tc>
        <w:tc>
          <w:tcPr>
            <w:tcW w:w="481" w:type="dxa"/>
            <w:shd w:val="clear" w:color="auto" w:fill="auto"/>
            <w:vAlign w:val="center"/>
          </w:tcPr>
          <w:p w14:paraId="019D1CD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6</w:t>
            </w:r>
          </w:p>
        </w:tc>
        <w:tc>
          <w:tcPr>
            <w:tcW w:w="1115" w:type="dxa"/>
            <w:shd w:val="clear" w:color="auto" w:fill="auto"/>
            <w:vAlign w:val="center"/>
          </w:tcPr>
          <w:p w14:paraId="03675CB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满意度调查</w:t>
            </w:r>
          </w:p>
        </w:tc>
        <w:tc>
          <w:tcPr>
            <w:tcW w:w="4308" w:type="dxa"/>
            <w:shd w:val="clear" w:color="auto" w:fill="auto"/>
            <w:vAlign w:val="center"/>
          </w:tcPr>
          <w:p w14:paraId="2F5C8358" w14:textId="77777777" w:rsidR="00A30EB3" w:rsidRPr="004D5963" w:rsidRDefault="00766D40">
            <w:pPr>
              <w:rPr>
                <w:rFonts w:ascii="宋体" w:hAnsi="宋体" w:cs="宋体"/>
                <w:sz w:val="24"/>
                <w:szCs w:val="24"/>
              </w:rPr>
            </w:pPr>
            <w:r w:rsidRPr="004D5963">
              <w:rPr>
                <w:rFonts w:ascii="宋体" w:hAnsi="宋体" w:cs="宋体" w:hint="eastAsia"/>
                <w:sz w:val="24"/>
                <w:szCs w:val="24"/>
              </w:rPr>
              <w:t>每季度至少开展1次服务质量满意度调查，针对大楼使用单位或重点部门进行定向走访或问卷调研，对反馈问题进行分析并制定改进措施。</w:t>
            </w:r>
          </w:p>
        </w:tc>
        <w:tc>
          <w:tcPr>
            <w:tcW w:w="500" w:type="dxa"/>
            <w:shd w:val="clear" w:color="auto" w:fill="auto"/>
            <w:vAlign w:val="center"/>
          </w:tcPr>
          <w:p w14:paraId="0B27820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05B4CDF5"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44DE5B2" w14:textId="77777777" w:rsidR="00A30EB3" w:rsidRPr="004D5963" w:rsidRDefault="00A30EB3">
            <w:pPr>
              <w:jc w:val="center"/>
              <w:rPr>
                <w:rFonts w:ascii="宋体" w:hAnsi="宋体" w:cs="宋体"/>
                <w:sz w:val="24"/>
                <w:szCs w:val="24"/>
              </w:rPr>
            </w:pPr>
          </w:p>
        </w:tc>
      </w:tr>
    </w:tbl>
    <w:p w14:paraId="0CD02B3A" w14:textId="77777777" w:rsidR="00A30EB3" w:rsidRPr="004D5963" w:rsidRDefault="00A30EB3">
      <w:pPr>
        <w:rPr>
          <w:rFonts w:ascii="宋体" w:hAnsi="宋体" w:cs="宋体"/>
          <w:b/>
          <w:bCs/>
          <w:sz w:val="24"/>
          <w:szCs w:val="24"/>
        </w:rPr>
      </w:pPr>
    </w:p>
    <w:p w14:paraId="29170306" w14:textId="77777777" w:rsidR="00A30EB3" w:rsidRPr="004D5963" w:rsidRDefault="00766D40">
      <w:pPr>
        <w:rPr>
          <w:rFonts w:ascii="宋体" w:hAnsi="宋体" w:cs="宋体"/>
          <w:b/>
          <w:sz w:val="24"/>
          <w:szCs w:val="24"/>
        </w:rPr>
      </w:pPr>
      <w:r w:rsidRPr="004D5963">
        <w:rPr>
          <w:rFonts w:ascii="宋体" w:hAnsi="宋体" w:cs="宋体" w:hint="eastAsia"/>
          <w:b/>
          <w:bCs/>
          <w:sz w:val="24"/>
          <w:szCs w:val="24"/>
        </w:rPr>
        <w:t xml:space="preserve">2、公共秩序维护服务标准 (此部分共22分)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739"/>
        <w:gridCol w:w="543"/>
        <w:gridCol w:w="1078"/>
        <w:gridCol w:w="4328"/>
        <w:gridCol w:w="583"/>
        <w:gridCol w:w="649"/>
        <w:gridCol w:w="694"/>
      </w:tblGrid>
      <w:tr w:rsidR="00A30EB3" w:rsidRPr="004D5963" w14:paraId="28075BED" w14:textId="77777777">
        <w:trPr>
          <w:cantSplit/>
          <w:trHeight w:val="23"/>
          <w:jc w:val="center"/>
        </w:trPr>
        <w:tc>
          <w:tcPr>
            <w:tcW w:w="740" w:type="dxa"/>
            <w:shd w:val="clear" w:color="FFFFFF" w:themeColor="background1" w:fill="auto"/>
            <w:vAlign w:val="center"/>
          </w:tcPr>
          <w:p w14:paraId="72DBC46F"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740" w:type="dxa"/>
            <w:shd w:val="clear" w:color="FFFFFF" w:themeColor="background1" w:fill="auto"/>
            <w:vAlign w:val="center"/>
          </w:tcPr>
          <w:p w14:paraId="740BCC8F"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544" w:type="dxa"/>
            <w:shd w:val="clear" w:color="FFFFFF" w:themeColor="background1" w:fill="auto"/>
            <w:vAlign w:val="center"/>
          </w:tcPr>
          <w:p w14:paraId="03B37C12"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080" w:type="dxa"/>
            <w:shd w:val="clear" w:color="FFFFFF" w:themeColor="background1" w:fill="auto"/>
            <w:vAlign w:val="center"/>
          </w:tcPr>
          <w:p w14:paraId="17AB643B"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 容</w:t>
            </w:r>
          </w:p>
        </w:tc>
        <w:tc>
          <w:tcPr>
            <w:tcW w:w="4336" w:type="dxa"/>
            <w:shd w:val="clear" w:color="FFFFFF" w:themeColor="background1" w:fill="auto"/>
            <w:vAlign w:val="center"/>
          </w:tcPr>
          <w:p w14:paraId="2530ECEC"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 xml:space="preserve">服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标    准</w:t>
            </w:r>
          </w:p>
        </w:tc>
        <w:tc>
          <w:tcPr>
            <w:tcW w:w="584" w:type="dxa"/>
            <w:shd w:val="clear" w:color="FFFFFF" w:themeColor="background1" w:fill="auto"/>
            <w:vAlign w:val="center"/>
          </w:tcPr>
          <w:p w14:paraId="60FDEA21"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50" w:type="dxa"/>
            <w:shd w:val="clear" w:color="FFFFFF" w:themeColor="background1" w:fill="auto"/>
            <w:vAlign w:val="center"/>
          </w:tcPr>
          <w:p w14:paraId="080BF05F"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95" w:type="dxa"/>
            <w:shd w:val="clear" w:color="FFFFFF" w:themeColor="background1" w:fill="auto"/>
            <w:vAlign w:val="center"/>
          </w:tcPr>
          <w:p w14:paraId="4D113411"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66C40E17" w14:textId="77777777">
        <w:trPr>
          <w:cantSplit/>
          <w:trHeight w:val="23"/>
          <w:jc w:val="center"/>
        </w:trPr>
        <w:tc>
          <w:tcPr>
            <w:tcW w:w="740" w:type="dxa"/>
            <w:vMerge w:val="restart"/>
            <w:vAlign w:val="center"/>
          </w:tcPr>
          <w:p w14:paraId="3D5E4E37" w14:textId="77777777" w:rsidR="00A30EB3" w:rsidRPr="004D5963" w:rsidRDefault="00A30EB3">
            <w:pPr>
              <w:jc w:val="center"/>
              <w:rPr>
                <w:rFonts w:ascii="宋体" w:hAnsi="宋体" w:cs="宋体"/>
                <w:sz w:val="24"/>
                <w:szCs w:val="24"/>
              </w:rPr>
            </w:pPr>
          </w:p>
          <w:p w14:paraId="65EB79E2" w14:textId="77777777" w:rsidR="00A30EB3" w:rsidRPr="004D5963" w:rsidRDefault="00A30EB3">
            <w:pPr>
              <w:jc w:val="center"/>
              <w:rPr>
                <w:rFonts w:ascii="宋体" w:hAnsi="宋体" w:cs="宋体"/>
                <w:sz w:val="24"/>
                <w:szCs w:val="24"/>
              </w:rPr>
            </w:pPr>
          </w:p>
          <w:p w14:paraId="15AFAE24" w14:textId="77777777" w:rsidR="00A30EB3" w:rsidRPr="004D5963" w:rsidRDefault="00A30EB3">
            <w:pPr>
              <w:jc w:val="center"/>
              <w:rPr>
                <w:rFonts w:ascii="宋体" w:hAnsi="宋体" w:cs="宋体"/>
                <w:sz w:val="24"/>
                <w:szCs w:val="24"/>
              </w:rPr>
            </w:pPr>
          </w:p>
          <w:p w14:paraId="0FB86928" w14:textId="77777777" w:rsidR="00A30EB3" w:rsidRPr="004D5963" w:rsidRDefault="00A30EB3">
            <w:pPr>
              <w:jc w:val="center"/>
              <w:rPr>
                <w:rFonts w:ascii="宋体" w:hAnsi="宋体" w:cs="宋体"/>
                <w:sz w:val="24"/>
                <w:szCs w:val="24"/>
              </w:rPr>
            </w:pPr>
          </w:p>
          <w:p w14:paraId="30A6E159" w14:textId="77777777" w:rsidR="00A30EB3" w:rsidRPr="004D5963" w:rsidRDefault="00A30EB3">
            <w:pPr>
              <w:jc w:val="center"/>
              <w:rPr>
                <w:rFonts w:ascii="宋体" w:hAnsi="宋体" w:cs="宋体"/>
                <w:sz w:val="24"/>
                <w:szCs w:val="24"/>
              </w:rPr>
            </w:pPr>
          </w:p>
          <w:p w14:paraId="0D1FE78E" w14:textId="77777777" w:rsidR="00A30EB3" w:rsidRPr="004D5963" w:rsidRDefault="00A30EB3">
            <w:pPr>
              <w:jc w:val="center"/>
              <w:rPr>
                <w:rFonts w:ascii="宋体" w:hAnsi="宋体" w:cs="宋体"/>
                <w:sz w:val="24"/>
                <w:szCs w:val="24"/>
              </w:rPr>
            </w:pPr>
          </w:p>
          <w:p w14:paraId="1C02EC5C" w14:textId="77777777" w:rsidR="00A30EB3" w:rsidRPr="004D5963" w:rsidRDefault="00A30EB3">
            <w:pPr>
              <w:jc w:val="center"/>
              <w:rPr>
                <w:rFonts w:ascii="宋体" w:hAnsi="宋体" w:cs="宋体"/>
                <w:sz w:val="24"/>
                <w:szCs w:val="24"/>
              </w:rPr>
            </w:pPr>
          </w:p>
          <w:p w14:paraId="37323A9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1CFFBE41" w14:textId="77777777" w:rsidR="00A30EB3" w:rsidRPr="004D5963" w:rsidRDefault="00A30EB3">
            <w:pPr>
              <w:jc w:val="center"/>
              <w:rPr>
                <w:rFonts w:ascii="宋体" w:hAnsi="宋体" w:cs="宋体"/>
                <w:sz w:val="24"/>
                <w:szCs w:val="24"/>
              </w:rPr>
            </w:pPr>
          </w:p>
          <w:p w14:paraId="1A328AF3" w14:textId="77777777" w:rsidR="00A30EB3" w:rsidRPr="004D5963" w:rsidRDefault="00A30EB3">
            <w:pPr>
              <w:jc w:val="center"/>
              <w:rPr>
                <w:rFonts w:ascii="宋体" w:hAnsi="宋体" w:cs="宋体"/>
                <w:sz w:val="24"/>
                <w:szCs w:val="24"/>
              </w:rPr>
            </w:pPr>
          </w:p>
          <w:p w14:paraId="20093CC2" w14:textId="77777777" w:rsidR="00A30EB3" w:rsidRPr="004D5963" w:rsidRDefault="00A30EB3">
            <w:pPr>
              <w:jc w:val="center"/>
              <w:rPr>
                <w:rFonts w:ascii="宋体" w:hAnsi="宋体" w:cs="宋体"/>
                <w:sz w:val="24"/>
                <w:szCs w:val="24"/>
              </w:rPr>
            </w:pPr>
          </w:p>
          <w:p w14:paraId="1D6CA5F6" w14:textId="77777777" w:rsidR="00A30EB3" w:rsidRPr="004D5963" w:rsidRDefault="00A30EB3">
            <w:pPr>
              <w:jc w:val="center"/>
              <w:rPr>
                <w:rFonts w:ascii="宋体" w:hAnsi="宋体" w:cs="宋体"/>
                <w:sz w:val="24"/>
                <w:szCs w:val="24"/>
              </w:rPr>
            </w:pPr>
          </w:p>
          <w:p w14:paraId="6C278CC8" w14:textId="77777777" w:rsidR="00A30EB3" w:rsidRPr="004D5963" w:rsidRDefault="00A30EB3">
            <w:pPr>
              <w:jc w:val="center"/>
              <w:rPr>
                <w:rFonts w:ascii="宋体" w:hAnsi="宋体" w:cs="宋体"/>
                <w:sz w:val="24"/>
                <w:szCs w:val="24"/>
              </w:rPr>
            </w:pPr>
          </w:p>
          <w:p w14:paraId="4450BA42" w14:textId="77777777" w:rsidR="00A30EB3" w:rsidRPr="004D5963" w:rsidRDefault="00A30EB3">
            <w:pPr>
              <w:jc w:val="center"/>
              <w:rPr>
                <w:rFonts w:ascii="宋体" w:hAnsi="宋体" w:cs="宋体"/>
                <w:sz w:val="24"/>
                <w:szCs w:val="24"/>
              </w:rPr>
            </w:pPr>
          </w:p>
          <w:p w14:paraId="68065B81" w14:textId="77777777" w:rsidR="00A30EB3" w:rsidRPr="004D5963" w:rsidRDefault="00A30EB3">
            <w:pPr>
              <w:jc w:val="center"/>
              <w:rPr>
                <w:rFonts w:ascii="宋体" w:hAnsi="宋体" w:cs="宋体"/>
                <w:sz w:val="24"/>
                <w:szCs w:val="24"/>
              </w:rPr>
            </w:pPr>
          </w:p>
          <w:p w14:paraId="56F1426C" w14:textId="77777777" w:rsidR="00A30EB3" w:rsidRPr="004D5963" w:rsidRDefault="00A30EB3">
            <w:pPr>
              <w:jc w:val="center"/>
              <w:rPr>
                <w:rFonts w:ascii="宋体" w:hAnsi="宋体" w:cs="宋体"/>
                <w:sz w:val="24"/>
                <w:szCs w:val="24"/>
              </w:rPr>
            </w:pPr>
          </w:p>
          <w:p w14:paraId="008E0BEB" w14:textId="77777777" w:rsidR="00A30EB3" w:rsidRPr="004D5963" w:rsidRDefault="00A30EB3">
            <w:pPr>
              <w:jc w:val="center"/>
              <w:rPr>
                <w:rFonts w:ascii="宋体" w:hAnsi="宋体" w:cs="宋体"/>
                <w:sz w:val="24"/>
                <w:szCs w:val="24"/>
              </w:rPr>
            </w:pPr>
          </w:p>
        </w:tc>
        <w:tc>
          <w:tcPr>
            <w:tcW w:w="740" w:type="dxa"/>
            <w:vMerge w:val="restart"/>
          </w:tcPr>
          <w:p w14:paraId="646BF250" w14:textId="77777777" w:rsidR="00A30EB3" w:rsidRPr="004D5963" w:rsidRDefault="00A30EB3">
            <w:pPr>
              <w:jc w:val="center"/>
              <w:rPr>
                <w:rFonts w:ascii="宋体" w:hAnsi="宋体" w:cs="宋体"/>
                <w:sz w:val="24"/>
                <w:szCs w:val="24"/>
              </w:rPr>
            </w:pPr>
          </w:p>
        </w:tc>
        <w:tc>
          <w:tcPr>
            <w:tcW w:w="544" w:type="dxa"/>
            <w:vMerge w:val="restart"/>
            <w:vAlign w:val="center"/>
          </w:tcPr>
          <w:p w14:paraId="1C3BCCE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080" w:type="dxa"/>
            <w:vMerge w:val="restart"/>
            <w:vAlign w:val="center"/>
          </w:tcPr>
          <w:p w14:paraId="3D30265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人员要求</w:t>
            </w:r>
          </w:p>
        </w:tc>
        <w:tc>
          <w:tcPr>
            <w:tcW w:w="4336" w:type="dxa"/>
            <w:vAlign w:val="center"/>
          </w:tcPr>
          <w:p w14:paraId="7B3C87F6" w14:textId="77777777" w:rsidR="00A30EB3" w:rsidRPr="004D5963" w:rsidRDefault="00766D40">
            <w:pPr>
              <w:rPr>
                <w:rFonts w:ascii="宋体" w:hAnsi="宋体" w:cs="宋体"/>
                <w:sz w:val="24"/>
                <w:szCs w:val="24"/>
              </w:rPr>
            </w:pPr>
            <w:r w:rsidRPr="004D5963">
              <w:rPr>
                <w:rFonts w:ascii="宋体" w:hAnsi="宋体" w:cs="宋体" w:hint="eastAsia"/>
                <w:sz w:val="24"/>
                <w:szCs w:val="24"/>
              </w:rPr>
              <w:t>（1）专职秩序维护人员，身体健康,工作认真负责。</w:t>
            </w:r>
          </w:p>
        </w:tc>
        <w:tc>
          <w:tcPr>
            <w:tcW w:w="584" w:type="dxa"/>
            <w:vAlign w:val="center"/>
          </w:tcPr>
          <w:p w14:paraId="5C38E1D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0D3C466E" w14:textId="77777777" w:rsidR="00A30EB3" w:rsidRPr="004D5963" w:rsidRDefault="00A30EB3">
            <w:pPr>
              <w:rPr>
                <w:rFonts w:ascii="宋体" w:hAnsi="宋体" w:cs="宋体"/>
                <w:sz w:val="24"/>
                <w:szCs w:val="24"/>
              </w:rPr>
            </w:pPr>
          </w:p>
        </w:tc>
        <w:tc>
          <w:tcPr>
            <w:tcW w:w="695" w:type="dxa"/>
            <w:vAlign w:val="center"/>
          </w:tcPr>
          <w:p w14:paraId="5C669737" w14:textId="77777777" w:rsidR="00A30EB3" w:rsidRPr="004D5963" w:rsidRDefault="00A30EB3">
            <w:pPr>
              <w:rPr>
                <w:rFonts w:ascii="宋体" w:hAnsi="宋体" w:cs="宋体"/>
                <w:sz w:val="24"/>
                <w:szCs w:val="24"/>
              </w:rPr>
            </w:pPr>
          </w:p>
        </w:tc>
      </w:tr>
      <w:tr w:rsidR="00A30EB3" w:rsidRPr="004D5963" w14:paraId="7F055243" w14:textId="77777777">
        <w:trPr>
          <w:cantSplit/>
          <w:trHeight w:val="23"/>
          <w:jc w:val="center"/>
        </w:trPr>
        <w:tc>
          <w:tcPr>
            <w:tcW w:w="740" w:type="dxa"/>
            <w:vMerge/>
            <w:vAlign w:val="center"/>
          </w:tcPr>
          <w:p w14:paraId="0A5D84E4" w14:textId="77777777" w:rsidR="00A30EB3" w:rsidRPr="004D5963" w:rsidRDefault="00A30EB3">
            <w:pPr>
              <w:jc w:val="center"/>
              <w:rPr>
                <w:rFonts w:ascii="宋体" w:hAnsi="宋体" w:cs="宋体"/>
                <w:sz w:val="24"/>
                <w:szCs w:val="24"/>
              </w:rPr>
            </w:pPr>
          </w:p>
        </w:tc>
        <w:tc>
          <w:tcPr>
            <w:tcW w:w="740" w:type="dxa"/>
            <w:vMerge/>
            <w:vAlign w:val="center"/>
          </w:tcPr>
          <w:p w14:paraId="40BFCDF5" w14:textId="77777777" w:rsidR="00A30EB3" w:rsidRPr="004D5963" w:rsidRDefault="00A30EB3">
            <w:pPr>
              <w:jc w:val="center"/>
              <w:rPr>
                <w:rFonts w:ascii="宋体" w:hAnsi="宋体" w:cs="宋体"/>
                <w:sz w:val="24"/>
                <w:szCs w:val="24"/>
              </w:rPr>
            </w:pPr>
          </w:p>
        </w:tc>
        <w:tc>
          <w:tcPr>
            <w:tcW w:w="544" w:type="dxa"/>
            <w:vMerge/>
            <w:vAlign w:val="center"/>
          </w:tcPr>
          <w:p w14:paraId="194D1383" w14:textId="77777777" w:rsidR="00A30EB3" w:rsidRPr="004D5963" w:rsidRDefault="00A30EB3">
            <w:pPr>
              <w:jc w:val="center"/>
              <w:rPr>
                <w:rFonts w:ascii="宋体" w:hAnsi="宋体" w:cs="宋体"/>
                <w:sz w:val="24"/>
                <w:szCs w:val="24"/>
              </w:rPr>
            </w:pPr>
          </w:p>
        </w:tc>
        <w:tc>
          <w:tcPr>
            <w:tcW w:w="1080" w:type="dxa"/>
            <w:vMerge/>
            <w:vAlign w:val="center"/>
          </w:tcPr>
          <w:p w14:paraId="3CF24475" w14:textId="77777777" w:rsidR="00A30EB3" w:rsidRPr="004D5963" w:rsidRDefault="00A30EB3">
            <w:pPr>
              <w:jc w:val="center"/>
              <w:rPr>
                <w:rFonts w:ascii="宋体" w:hAnsi="宋体" w:cs="宋体"/>
                <w:sz w:val="24"/>
                <w:szCs w:val="24"/>
              </w:rPr>
            </w:pPr>
          </w:p>
        </w:tc>
        <w:tc>
          <w:tcPr>
            <w:tcW w:w="4336" w:type="dxa"/>
            <w:vAlign w:val="center"/>
          </w:tcPr>
          <w:p w14:paraId="35391B5D" w14:textId="77777777" w:rsidR="00A30EB3" w:rsidRPr="004D5963" w:rsidRDefault="00766D40">
            <w:pPr>
              <w:rPr>
                <w:rFonts w:ascii="宋体" w:hAnsi="宋体" w:cs="宋体"/>
                <w:sz w:val="24"/>
                <w:szCs w:val="24"/>
              </w:rPr>
            </w:pPr>
            <w:r w:rsidRPr="004D5963">
              <w:rPr>
                <w:rFonts w:ascii="宋体" w:hAnsi="宋体" w:cs="宋体" w:hint="eastAsia"/>
                <w:sz w:val="24"/>
                <w:szCs w:val="24"/>
              </w:rPr>
              <w:t>（2）秩序维护人员接受过相关的安全护卫知识与技能岗位培训的比例为60％以上，并定期接受专业培训， 掌握基本安全护卫技能。</w:t>
            </w:r>
          </w:p>
        </w:tc>
        <w:tc>
          <w:tcPr>
            <w:tcW w:w="584" w:type="dxa"/>
            <w:vAlign w:val="center"/>
          </w:tcPr>
          <w:p w14:paraId="6ADB96F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053BC6A5" w14:textId="77777777" w:rsidR="00A30EB3" w:rsidRPr="004D5963" w:rsidRDefault="00A30EB3">
            <w:pPr>
              <w:rPr>
                <w:rFonts w:ascii="宋体" w:hAnsi="宋体" w:cs="宋体"/>
                <w:sz w:val="24"/>
                <w:szCs w:val="24"/>
              </w:rPr>
            </w:pPr>
          </w:p>
        </w:tc>
        <w:tc>
          <w:tcPr>
            <w:tcW w:w="695" w:type="dxa"/>
            <w:vAlign w:val="center"/>
          </w:tcPr>
          <w:p w14:paraId="614068E7" w14:textId="77777777" w:rsidR="00A30EB3" w:rsidRPr="004D5963" w:rsidRDefault="00A30EB3">
            <w:pPr>
              <w:rPr>
                <w:rFonts w:ascii="宋体" w:hAnsi="宋体" w:cs="宋体"/>
                <w:sz w:val="24"/>
                <w:szCs w:val="24"/>
              </w:rPr>
            </w:pPr>
          </w:p>
        </w:tc>
      </w:tr>
      <w:tr w:rsidR="00A30EB3" w:rsidRPr="004D5963" w14:paraId="76819CC0" w14:textId="77777777">
        <w:trPr>
          <w:cantSplit/>
          <w:trHeight w:val="23"/>
          <w:jc w:val="center"/>
        </w:trPr>
        <w:tc>
          <w:tcPr>
            <w:tcW w:w="740" w:type="dxa"/>
            <w:vMerge/>
            <w:vAlign w:val="center"/>
          </w:tcPr>
          <w:p w14:paraId="0A31C735" w14:textId="77777777" w:rsidR="00A30EB3" w:rsidRPr="004D5963" w:rsidRDefault="00A30EB3">
            <w:pPr>
              <w:jc w:val="center"/>
              <w:rPr>
                <w:rFonts w:ascii="宋体" w:hAnsi="宋体" w:cs="宋体"/>
                <w:sz w:val="24"/>
                <w:szCs w:val="24"/>
              </w:rPr>
            </w:pPr>
          </w:p>
        </w:tc>
        <w:tc>
          <w:tcPr>
            <w:tcW w:w="740" w:type="dxa"/>
            <w:vMerge/>
            <w:vAlign w:val="center"/>
          </w:tcPr>
          <w:p w14:paraId="32B40144" w14:textId="77777777" w:rsidR="00A30EB3" w:rsidRPr="004D5963" w:rsidRDefault="00A30EB3">
            <w:pPr>
              <w:jc w:val="center"/>
              <w:rPr>
                <w:rFonts w:ascii="宋体" w:hAnsi="宋体" w:cs="宋体"/>
                <w:sz w:val="24"/>
                <w:szCs w:val="24"/>
              </w:rPr>
            </w:pPr>
          </w:p>
        </w:tc>
        <w:tc>
          <w:tcPr>
            <w:tcW w:w="544" w:type="dxa"/>
            <w:vMerge/>
            <w:vAlign w:val="center"/>
          </w:tcPr>
          <w:p w14:paraId="3EA14C58" w14:textId="77777777" w:rsidR="00A30EB3" w:rsidRPr="004D5963" w:rsidRDefault="00A30EB3">
            <w:pPr>
              <w:jc w:val="center"/>
              <w:rPr>
                <w:rFonts w:ascii="宋体" w:hAnsi="宋体" w:cs="宋体"/>
                <w:sz w:val="24"/>
                <w:szCs w:val="24"/>
              </w:rPr>
            </w:pPr>
          </w:p>
        </w:tc>
        <w:tc>
          <w:tcPr>
            <w:tcW w:w="1080" w:type="dxa"/>
            <w:vMerge/>
            <w:vAlign w:val="center"/>
          </w:tcPr>
          <w:p w14:paraId="4CFAA01D" w14:textId="77777777" w:rsidR="00A30EB3" w:rsidRPr="004D5963" w:rsidRDefault="00A30EB3">
            <w:pPr>
              <w:jc w:val="center"/>
              <w:rPr>
                <w:rFonts w:ascii="宋体" w:hAnsi="宋体" w:cs="宋体"/>
                <w:sz w:val="24"/>
                <w:szCs w:val="24"/>
              </w:rPr>
            </w:pPr>
          </w:p>
        </w:tc>
        <w:tc>
          <w:tcPr>
            <w:tcW w:w="4336" w:type="dxa"/>
            <w:vAlign w:val="center"/>
          </w:tcPr>
          <w:p w14:paraId="45DD51B3" w14:textId="77777777" w:rsidR="00A30EB3" w:rsidRPr="004D5963" w:rsidRDefault="00766D40">
            <w:pPr>
              <w:rPr>
                <w:rFonts w:ascii="宋体" w:hAnsi="宋体" w:cs="宋体"/>
                <w:sz w:val="24"/>
                <w:szCs w:val="24"/>
              </w:rPr>
            </w:pPr>
            <w:r w:rsidRPr="004D5963">
              <w:rPr>
                <w:rFonts w:ascii="宋体" w:hAnsi="宋体" w:cs="宋体" w:hint="eastAsia"/>
                <w:sz w:val="24"/>
                <w:szCs w:val="24"/>
              </w:rPr>
              <w:t>（3）了解物业管理及有关规定，有较强的安全防范能力，能很好地维护公共秩序维护工作，能正确使用各类消防、技防器械和设备。</w:t>
            </w:r>
          </w:p>
        </w:tc>
        <w:tc>
          <w:tcPr>
            <w:tcW w:w="584" w:type="dxa"/>
            <w:vAlign w:val="center"/>
          </w:tcPr>
          <w:p w14:paraId="56941FB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0B91613D" w14:textId="77777777" w:rsidR="00A30EB3" w:rsidRPr="004D5963" w:rsidRDefault="00A30EB3">
            <w:pPr>
              <w:rPr>
                <w:rFonts w:ascii="宋体" w:hAnsi="宋体" w:cs="宋体"/>
                <w:sz w:val="24"/>
                <w:szCs w:val="24"/>
              </w:rPr>
            </w:pPr>
          </w:p>
        </w:tc>
        <w:tc>
          <w:tcPr>
            <w:tcW w:w="695" w:type="dxa"/>
            <w:vAlign w:val="center"/>
          </w:tcPr>
          <w:p w14:paraId="634C05A6" w14:textId="77777777" w:rsidR="00A30EB3" w:rsidRPr="004D5963" w:rsidRDefault="00A30EB3">
            <w:pPr>
              <w:rPr>
                <w:rFonts w:ascii="宋体" w:hAnsi="宋体" w:cs="宋体"/>
                <w:sz w:val="24"/>
                <w:szCs w:val="24"/>
              </w:rPr>
            </w:pPr>
          </w:p>
        </w:tc>
      </w:tr>
      <w:tr w:rsidR="00A30EB3" w:rsidRPr="004D5963" w14:paraId="45C13ECB" w14:textId="77777777">
        <w:trPr>
          <w:cantSplit/>
          <w:trHeight w:val="23"/>
          <w:jc w:val="center"/>
        </w:trPr>
        <w:tc>
          <w:tcPr>
            <w:tcW w:w="740" w:type="dxa"/>
            <w:vMerge/>
            <w:vAlign w:val="center"/>
          </w:tcPr>
          <w:p w14:paraId="65675DB8" w14:textId="77777777" w:rsidR="00A30EB3" w:rsidRPr="004D5963" w:rsidRDefault="00A30EB3">
            <w:pPr>
              <w:jc w:val="center"/>
              <w:rPr>
                <w:rFonts w:ascii="宋体" w:hAnsi="宋体" w:cs="宋体"/>
                <w:sz w:val="24"/>
                <w:szCs w:val="24"/>
              </w:rPr>
            </w:pPr>
          </w:p>
        </w:tc>
        <w:tc>
          <w:tcPr>
            <w:tcW w:w="740" w:type="dxa"/>
            <w:vMerge/>
            <w:vAlign w:val="center"/>
          </w:tcPr>
          <w:p w14:paraId="4983524E" w14:textId="77777777" w:rsidR="00A30EB3" w:rsidRPr="004D5963" w:rsidRDefault="00A30EB3">
            <w:pPr>
              <w:jc w:val="center"/>
              <w:rPr>
                <w:rFonts w:ascii="宋体" w:hAnsi="宋体" w:cs="宋体"/>
                <w:sz w:val="24"/>
                <w:szCs w:val="24"/>
              </w:rPr>
            </w:pPr>
          </w:p>
        </w:tc>
        <w:tc>
          <w:tcPr>
            <w:tcW w:w="544" w:type="dxa"/>
            <w:vMerge/>
            <w:vAlign w:val="center"/>
          </w:tcPr>
          <w:p w14:paraId="4DF95AD8" w14:textId="77777777" w:rsidR="00A30EB3" w:rsidRPr="004D5963" w:rsidRDefault="00A30EB3">
            <w:pPr>
              <w:jc w:val="center"/>
              <w:rPr>
                <w:rFonts w:ascii="宋体" w:hAnsi="宋体" w:cs="宋体"/>
                <w:sz w:val="24"/>
                <w:szCs w:val="24"/>
              </w:rPr>
            </w:pPr>
          </w:p>
        </w:tc>
        <w:tc>
          <w:tcPr>
            <w:tcW w:w="1080" w:type="dxa"/>
            <w:vMerge/>
            <w:vAlign w:val="center"/>
          </w:tcPr>
          <w:p w14:paraId="721EE882" w14:textId="77777777" w:rsidR="00A30EB3" w:rsidRPr="004D5963" w:rsidRDefault="00A30EB3">
            <w:pPr>
              <w:jc w:val="center"/>
              <w:rPr>
                <w:rFonts w:ascii="宋体" w:hAnsi="宋体" w:cs="宋体"/>
                <w:sz w:val="24"/>
                <w:szCs w:val="24"/>
              </w:rPr>
            </w:pPr>
          </w:p>
        </w:tc>
        <w:tc>
          <w:tcPr>
            <w:tcW w:w="4336" w:type="dxa"/>
            <w:vAlign w:val="center"/>
          </w:tcPr>
          <w:p w14:paraId="26CAAD7A" w14:textId="77777777" w:rsidR="00A30EB3" w:rsidRPr="004D5963" w:rsidRDefault="00766D40">
            <w:pPr>
              <w:rPr>
                <w:rFonts w:ascii="宋体" w:hAnsi="宋体" w:cs="宋体"/>
                <w:sz w:val="24"/>
                <w:szCs w:val="24"/>
              </w:rPr>
            </w:pPr>
            <w:r w:rsidRPr="004D5963">
              <w:rPr>
                <w:rFonts w:ascii="宋体" w:hAnsi="宋体" w:cs="宋体" w:hint="eastAsia"/>
                <w:sz w:val="24"/>
                <w:szCs w:val="24"/>
              </w:rPr>
              <w:t>（4）上岗时佩戴统一标志，穿戴统一制服，仪容仪表端正整洁。</w:t>
            </w:r>
          </w:p>
        </w:tc>
        <w:tc>
          <w:tcPr>
            <w:tcW w:w="584" w:type="dxa"/>
            <w:vAlign w:val="center"/>
          </w:tcPr>
          <w:p w14:paraId="486DEAA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3BD0C205" w14:textId="77777777" w:rsidR="00A30EB3" w:rsidRPr="004D5963" w:rsidRDefault="00A30EB3">
            <w:pPr>
              <w:rPr>
                <w:rFonts w:ascii="宋体" w:hAnsi="宋体" w:cs="宋体"/>
                <w:sz w:val="24"/>
                <w:szCs w:val="24"/>
              </w:rPr>
            </w:pPr>
          </w:p>
        </w:tc>
        <w:tc>
          <w:tcPr>
            <w:tcW w:w="695" w:type="dxa"/>
            <w:vAlign w:val="center"/>
          </w:tcPr>
          <w:p w14:paraId="52B0051E" w14:textId="77777777" w:rsidR="00A30EB3" w:rsidRPr="004D5963" w:rsidRDefault="00A30EB3">
            <w:pPr>
              <w:rPr>
                <w:rFonts w:ascii="宋体" w:hAnsi="宋体" w:cs="宋体"/>
                <w:sz w:val="24"/>
                <w:szCs w:val="24"/>
              </w:rPr>
            </w:pPr>
          </w:p>
        </w:tc>
      </w:tr>
      <w:tr w:rsidR="00A30EB3" w:rsidRPr="004D5963" w14:paraId="785A5F8C" w14:textId="77777777">
        <w:trPr>
          <w:cantSplit/>
          <w:trHeight w:val="23"/>
          <w:jc w:val="center"/>
        </w:trPr>
        <w:tc>
          <w:tcPr>
            <w:tcW w:w="740" w:type="dxa"/>
            <w:vMerge/>
            <w:vAlign w:val="center"/>
          </w:tcPr>
          <w:p w14:paraId="2192C4FE" w14:textId="77777777" w:rsidR="00A30EB3" w:rsidRPr="004D5963" w:rsidRDefault="00A30EB3">
            <w:pPr>
              <w:jc w:val="center"/>
              <w:rPr>
                <w:rFonts w:ascii="宋体" w:hAnsi="宋体" w:cs="宋体"/>
                <w:sz w:val="24"/>
                <w:szCs w:val="24"/>
              </w:rPr>
            </w:pPr>
          </w:p>
        </w:tc>
        <w:tc>
          <w:tcPr>
            <w:tcW w:w="740" w:type="dxa"/>
            <w:vMerge/>
            <w:vAlign w:val="center"/>
          </w:tcPr>
          <w:p w14:paraId="169C168C" w14:textId="77777777" w:rsidR="00A30EB3" w:rsidRPr="004D5963" w:rsidRDefault="00A30EB3">
            <w:pPr>
              <w:jc w:val="center"/>
              <w:rPr>
                <w:rFonts w:ascii="宋体" w:hAnsi="宋体" w:cs="宋体"/>
                <w:sz w:val="24"/>
                <w:szCs w:val="24"/>
              </w:rPr>
            </w:pPr>
          </w:p>
        </w:tc>
        <w:tc>
          <w:tcPr>
            <w:tcW w:w="544" w:type="dxa"/>
            <w:vMerge w:val="restart"/>
            <w:vAlign w:val="center"/>
          </w:tcPr>
          <w:p w14:paraId="7D19BD4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080" w:type="dxa"/>
            <w:vMerge w:val="restart"/>
            <w:vAlign w:val="center"/>
          </w:tcPr>
          <w:p w14:paraId="5F7ED3A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门岗</w:t>
            </w:r>
          </w:p>
        </w:tc>
        <w:tc>
          <w:tcPr>
            <w:tcW w:w="4336" w:type="dxa"/>
            <w:vAlign w:val="center"/>
          </w:tcPr>
          <w:p w14:paraId="1F8BD5B0" w14:textId="77777777" w:rsidR="00A30EB3" w:rsidRPr="004D5963" w:rsidRDefault="00766D40">
            <w:pPr>
              <w:rPr>
                <w:rFonts w:ascii="宋体" w:hAnsi="宋体" w:cs="宋体"/>
                <w:sz w:val="24"/>
                <w:szCs w:val="24"/>
              </w:rPr>
            </w:pPr>
            <w:r w:rsidRPr="004D5963">
              <w:rPr>
                <w:rFonts w:ascii="宋体" w:hAnsi="宋体" w:cs="宋体" w:hint="eastAsia"/>
                <w:sz w:val="24"/>
                <w:szCs w:val="24"/>
              </w:rPr>
              <w:t>（1）主出入口24小时值班看守，交接班制度完善，并有工作及交接班记录。</w:t>
            </w:r>
          </w:p>
        </w:tc>
        <w:tc>
          <w:tcPr>
            <w:tcW w:w="584" w:type="dxa"/>
            <w:vAlign w:val="center"/>
          </w:tcPr>
          <w:p w14:paraId="5291971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365EBC4D" w14:textId="77777777" w:rsidR="00A30EB3" w:rsidRPr="004D5963" w:rsidRDefault="00A30EB3">
            <w:pPr>
              <w:rPr>
                <w:rFonts w:ascii="宋体" w:hAnsi="宋体" w:cs="宋体"/>
                <w:sz w:val="24"/>
                <w:szCs w:val="24"/>
              </w:rPr>
            </w:pPr>
          </w:p>
        </w:tc>
        <w:tc>
          <w:tcPr>
            <w:tcW w:w="695" w:type="dxa"/>
            <w:vAlign w:val="center"/>
          </w:tcPr>
          <w:p w14:paraId="6B6AB97A" w14:textId="77777777" w:rsidR="00A30EB3" w:rsidRPr="004D5963" w:rsidRDefault="00A30EB3">
            <w:pPr>
              <w:rPr>
                <w:rFonts w:ascii="宋体" w:hAnsi="宋体" w:cs="宋体"/>
                <w:sz w:val="24"/>
                <w:szCs w:val="24"/>
              </w:rPr>
            </w:pPr>
          </w:p>
        </w:tc>
      </w:tr>
      <w:tr w:rsidR="00A30EB3" w:rsidRPr="004D5963" w14:paraId="565D8D6C" w14:textId="77777777">
        <w:trPr>
          <w:cantSplit/>
          <w:trHeight w:val="23"/>
          <w:jc w:val="center"/>
        </w:trPr>
        <w:tc>
          <w:tcPr>
            <w:tcW w:w="740" w:type="dxa"/>
            <w:vMerge/>
            <w:vAlign w:val="center"/>
          </w:tcPr>
          <w:p w14:paraId="3E108328" w14:textId="77777777" w:rsidR="00A30EB3" w:rsidRPr="004D5963" w:rsidRDefault="00A30EB3">
            <w:pPr>
              <w:jc w:val="center"/>
              <w:rPr>
                <w:rFonts w:ascii="宋体" w:hAnsi="宋体" w:cs="宋体"/>
                <w:sz w:val="24"/>
                <w:szCs w:val="24"/>
              </w:rPr>
            </w:pPr>
          </w:p>
        </w:tc>
        <w:tc>
          <w:tcPr>
            <w:tcW w:w="740" w:type="dxa"/>
            <w:vMerge/>
            <w:vAlign w:val="center"/>
          </w:tcPr>
          <w:p w14:paraId="1A8474C5" w14:textId="77777777" w:rsidR="00A30EB3" w:rsidRPr="004D5963" w:rsidRDefault="00A30EB3">
            <w:pPr>
              <w:jc w:val="center"/>
              <w:rPr>
                <w:rFonts w:ascii="宋体" w:hAnsi="宋体" w:cs="宋体"/>
                <w:sz w:val="24"/>
                <w:szCs w:val="24"/>
              </w:rPr>
            </w:pPr>
          </w:p>
        </w:tc>
        <w:tc>
          <w:tcPr>
            <w:tcW w:w="544" w:type="dxa"/>
            <w:vMerge/>
            <w:vAlign w:val="center"/>
          </w:tcPr>
          <w:p w14:paraId="668057DF" w14:textId="77777777" w:rsidR="00A30EB3" w:rsidRPr="004D5963" w:rsidRDefault="00A30EB3">
            <w:pPr>
              <w:jc w:val="center"/>
              <w:rPr>
                <w:rFonts w:ascii="宋体" w:hAnsi="宋体" w:cs="宋体"/>
                <w:sz w:val="24"/>
                <w:szCs w:val="24"/>
              </w:rPr>
            </w:pPr>
          </w:p>
        </w:tc>
        <w:tc>
          <w:tcPr>
            <w:tcW w:w="1080" w:type="dxa"/>
            <w:vMerge/>
            <w:vAlign w:val="center"/>
          </w:tcPr>
          <w:p w14:paraId="64B7E997" w14:textId="77777777" w:rsidR="00A30EB3" w:rsidRPr="004D5963" w:rsidRDefault="00A30EB3">
            <w:pPr>
              <w:jc w:val="center"/>
              <w:rPr>
                <w:rFonts w:ascii="宋体" w:hAnsi="宋体" w:cs="宋体"/>
                <w:sz w:val="24"/>
                <w:szCs w:val="24"/>
              </w:rPr>
            </w:pPr>
          </w:p>
        </w:tc>
        <w:tc>
          <w:tcPr>
            <w:tcW w:w="4336" w:type="dxa"/>
            <w:vAlign w:val="center"/>
          </w:tcPr>
          <w:p w14:paraId="7E892F0D" w14:textId="77777777" w:rsidR="00A30EB3" w:rsidRPr="004D5963" w:rsidRDefault="00766D40">
            <w:pPr>
              <w:rPr>
                <w:rFonts w:ascii="宋体" w:hAnsi="宋体" w:cs="宋体"/>
                <w:sz w:val="24"/>
                <w:szCs w:val="24"/>
              </w:rPr>
            </w:pPr>
            <w:r w:rsidRPr="004D5963">
              <w:rPr>
                <w:rFonts w:ascii="宋体" w:hAnsi="宋体" w:cs="宋体" w:hint="eastAsia"/>
                <w:sz w:val="24"/>
                <w:szCs w:val="24"/>
              </w:rPr>
              <w:t>（2）对外来人员或送货人员进行问询，谢绝甲方拒绝访问的外来人员进入办公区，耐心解答来访人员的询问。</w:t>
            </w:r>
          </w:p>
        </w:tc>
        <w:tc>
          <w:tcPr>
            <w:tcW w:w="584" w:type="dxa"/>
            <w:vAlign w:val="center"/>
          </w:tcPr>
          <w:p w14:paraId="6FDF06D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50" w:type="dxa"/>
            <w:vAlign w:val="center"/>
          </w:tcPr>
          <w:p w14:paraId="5A15A54B" w14:textId="77777777" w:rsidR="00A30EB3" w:rsidRPr="004D5963" w:rsidRDefault="00A30EB3">
            <w:pPr>
              <w:rPr>
                <w:rFonts w:ascii="宋体" w:hAnsi="宋体" w:cs="宋体"/>
                <w:sz w:val="24"/>
                <w:szCs w:val="24"/>
              </w:rPr>
            </w:pPr>
          </w:p>
        </w:tc>
        <w:tc>
          <w:tcPr>
            <w:tcW w:w="695" w:type="dxa"/>
            <w:vAlign w:val="center"/>
          </w:tcPr>
          <w:p w14:paraId="0B730398" w14:textId="77777777" w:rsidR="00A30EB3" w:rsidRPr="004D5963" w:rsidRDefault="00A30EB3">
            <w:pPr>
              <w:rPr>
                <w:rFonts w:ascii="宋体" w:hAnsi="宋体" w:cs="宋体"/>
                <w:sz w:val="24"/>
                <w:szCs w:val="24"/>
              </w:rPr>
            </w:pPr>
          </w:p>
        </w:tc>
      </w:tr>
      <w:tr w:rsidR="00A30EB3" w:rsidRPr="004D5963" w14:paraId="1685A1A5" w14:textId="77777777">
        <w:trPr>
          <w:cantSplit/>
          <w:trHeight w:val="23"/>
          <w:jc w:val="center"/>
        </w:trPr>
        <w:tc>
          <w:tcPr>
            <w:tcW w:w="740" w:type="dxa"/>
            <w:vMerge/>
            <w:vAlign w:val="center"/>
          </w:tcPr>
          <w:p w14:paraId="5E0752B5" w14:textId="77777777" w:rsidR="00A30EB3" w:rsidRPr="004D5963" w:rsidRDefault="00A30EB3">
            <w:pPr>
              <w:jc w:val="center"/>
              <w:rPr>
                <w:rFonts w:ascii="宋体" w:hAnsi="宋体" w:cs="宋体"/>
                <w:sz w:val="24"/>
                <w:szCs w:val="24"/>
              </w:rPr>
            </w:pPr>
          </w:p>
        </w:tc>
        <w:tc>
          <w:tcPr>
            <w:tcW w:w="740" w:type="dxa"/>
            <w:vMerge/>
            <w:vAlign w:val="center"/>
          </w:tcPr>
          <w:p w14:paraId="59FCC7DD" w14:textId="77777777" w:rsidR="00A30EB3" w:rsidRPr="004D5963" w:rsidRDefault="00A30EB3">
            <w:pPr>
              <w:jc w:val="center"/>
              <w:rPr>
                <w:rFonts w:ascii="宋体" w:hAnsi="宋体" w:cs="宋体"/>
                <w:sz w:val="24"/>
                <w:szCs w:val="24"/>
              </w:rPr>
            </w:pPr>
          </w:p>
        </w:tc>
        <w:tc>
          <w:tcPr>
            <w:tcW w:w="544" w:type="dxa"/>
            <w:vMerge/>
            <w:vAlign w:val="center"/>
          </w:tcPr>
          <w:p w14:paraId="518C4885" w14:textId="77777777" w:rsidR="00A30EB3" w:rsidRPr="004D5963" w:rsidRDefault="00A30EB3">
            <w:pPr>
              <w:jc w:val="center"/>
              <w:rPr>
                <w:rFonts w:ascii="宋体" w:hAnsi="宋体" w:cs="宋体"/>
                <w:sz w:val="24"/>
                <w:szCs w:val="24"/>
              </w:rPr>
            </w:pPr>
          </w:p>
        </w:tc>
        <w:tc>
          <w:tcPr>
            <w:tcW w:w="1080" w:type="dxa"/>
            <w:vMerge/>
            <w:vAlign w:val="center"/>
          </w:tcPr>
          <w:p w14:paraId="0DC6EAFD" w14:textId="77777777" w:rsidR="00A30EB3" w:rsidRPr="004D5963" w:rsidRDefault="00A30EB3">
            <w:pPr>
              <w:jc w:val="center"/>
              <w:rPr>
                <w:rFonts w:ascii="宋体" w:hAnsi="宋体" w:cs="宋体"/>
                <w:sz w:val="24"/>
                <w:szCs w:val="24"/>
              </w:rPr>
            </w:pPr>
          </w:p>
        </w:tc>
        <w:tc>
          <w:tcPr>
            <w:tcW w:w="4336" w:type="dxa"/>
            <w:vAlign w:val="center"/>
          </w:tcPr>
          <w:p w14:paraId="2331A921" w14:textId="77777777" w:rsidR="00A30EB3" w:rsidRPr="004D5963" w:rsidRDefault="00766D40">
            <w:pPr>
              <w:rPr>
                <w:rFonts w:ascii="宋体" w:hAnsi="宋体" w:cs="宋体"/>
                <w:sz w:val="24"/>
                <w:szCs w:val="24"/>
              </w:rPr>
            </w:pPr>
            <w:r w:rsidRPr="004D5963">
              <w:rPr>
                <w:rFonts w:ascii="宋体" w:hAnsi="宋体" w:cs="宋体" w:hint="eastAsia"/>
                <w:sz w:val="24"/>
                <w:szCs w:val="24"/>
              </w:rPr>
              <w:t>（3）对进出办公区的车辆进行管理和疏导，保持出入口环境整洁、有序、道路畅通。</w:t>
            </w:r>
          </w:p>
        </w:tc>
        <w:tc>
          <w:tcPr>
            <w:tcW w:w="584" w:type="dxa"/>
            <w:vAlign w:val="center"/>
          </w:tcPr>
          <w:p w14:paraId="433219D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74158E63" w14:textId="77777777" w:rsidR="00A30EB3" w:rsidRPr="004D5963" w:rsidRDefault="00A30EB3">
            <w:pPr>
              <w:rPr>
                <w:rFonts w:ascii="宋体" w:hAnsi="宋体" w:cs="宋体"/>
                <w:sz w:val="24"/>
                <w:szCs w:val="24"/>
              </w:rPr>
            </w:pPr>
          </w:p>
        </w:tc>
        <w:tc>
          <w:tcPr>
            <w:tcW w:w="695" w:type="dxa"/>
            <w:vAlign w:val="center"/>
          </w:tcPr>
          <w:p w14:paraId="7A046AE4" w14:textId="77777777" w:rsidR="00A30EB3" w:rsidRPr="004D5963" w:rsidRDefault="00A30EB3">
            <w:pPr>
              <w:rPr>
                <w:rFonts w:ascii="宋体" w:hAnsi="宋体" w:cs="宋体"/>
                <w:sz w:val="24"/>
                <w:szCs w:val="24"/>
              </w:rPr>
            </w:pPr>
          </w:p>
        </w:tc>
      </w:tr>
      <w:tr w:rsidR="00A30EB3" w:rsidRPr="004D5963" w14:paraId="1FBA5207" w14:textId="77777777">
        <w:trPr>
          <w:cantSplit/>
          <w:trHeight w:val="23"/>
          <w:jc w:val="center"/>
        </w:trPr>
        <w:tc>
          <w:tcPr>
            <w:tcW w:w="740" w:type="dxa"/>
            <w:vMerge/>
            <w:vAlign w:val="center"/>
          </w:tcPr>
          <w:p w14:paraId="1F96F150" w14:textId="77777777" w:rsidR="00A30EB3" w:rsidRPr="004D5963" w:rsidRDefault="00A30EB3">
            <w:pPr>
              <w:jc w:val="center"/>
              <w:rPr>
                <w:rFonts w:ascii="宋体" w:hAnsi="宋体" w:cs="宋体"/>
                <w:sz w:val="24"/>
                <w:szCs w:val="24"/>
              </w:rPr>
            </w:pPr>
          </w:p>
        </w:tc>
        <w:tc>
          <w:tcPr>
            <w:tcW w:w="740" w:type="dxa"/>
            <w:vMerge/>
            <w:vAlign w:val="center"/>
          </w:tcPr>
          <w:p w14:paraId="7CB450A4" w14:textId="77777777" w:rsidR="00A30EB3" w:rsidRPr="004D5963" w:rsidRDefault="00A30EB3">
            <w:pPr>
              <w:jc w:val="center"/>
              <w:rPr>
                <w:rFonts w:ascii="宋体" w:hAnsi="宋体" w:cs="宋体"/>
                <w:sz w:val="24"/>
                <w:szCs w:val="24"/>
              </w:rPr>
            </w:pPr>
          </w:p>
        </w:tc>
        <w:tc>
          <w:tcPr>
            <w:tcW w:w="544" w:type="dxa"/>
            <w:vMerge w:val="restart"/>
            <w:vAlign w:val="center"/>
          </w:tcPr>
          <w:p w14:paraId="2C86A7D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080" w:type="dxa"/>
            <w:vMerge w:val="restart"/>
            <w:vAlign w:val="center"/>
          </w:tcPr>
          <w:p w14:paraId="44E13A6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巡逻岗</w:t>
            </w:r>
          </w:p>
        </w:tc>
        <w:tc>
          <w:tcPr>
            <w:tcW w:w="4336" w:type="dxa"/>
            <w:vAlign w:val="center"/>
          </w:tcPr>
          <w:p w14:paraId="0F8B02E0" w14:textId="77777777" w:rsidR="00A30EB3" w:rsidRPr="004D5963" w:rsidRDefault="00766D40">
            <w:pPr>
              <w:rPr>
                <w:rFonts w:ascii="宋体" w:hAnsi="宋体" w:cs="宋体"/>
                <w:sz w:val="24"/>
                <w:szCs w:val="24"/>
              </w:rPr>
            </w:pPr>
            <w:r w:rsidRPr="004D5963">
              <w:rPr>
                <w:rFonts w:ascii="宋体" w:hAnsi="宋体" w:cs="宋体" w:hint="eastAsia"/>
                <w:sz w:val="24"/>
                <w:szCs w:val="24"/>
              </w:rPr>
              <w:t>（1）每2小时巡查一次，重点部位、重点时段加强巡逻，有巡逻记录，设巡更点的应有巡更记录。（目前暂未设置巡逻岗）</w:t>
            </w:r>
          </w:p>
        </w:tc>
        <w:tc>
          <w:tcPr>
            <w:tcW w:w="584" w:type="dxa"/>
            <w:vAlign w:val="center"/>
          </w:tcPr>
          <w:p w14:paraId="62FA035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2C5F3B1C" w14:textId="77777777" w:rsidR="00A30EB3" w:rsidRPr="004D5963" w:rsidRDefault="00A30EB3">
            <w:pPr>
              <w:rPr>
                <w:rFonts w:ascii="宋体" w:hAnsi="宋体" w:cs="宋体"/>
                <w:sz w:val="24"/>
                <w:szCs w:val="24"/>
              </w:rPr>
            </w:pPr>
          </w:p>
        </w:tc>
        <w:tc>
          <w:tcPr>
            <w:tcW w:w="695" w:type="dxa"/>
            <w:vAlign w:val="center"/>
          </w:tcPr>
          <w:p w14:paraId="5C6B697A" w14:textId="77777777" w:rsidR="00A30EB3" w:rsidRPr="004D5963" w:rsidRDefault="00A30EB3">
            <w:pPr>
              <w:rPr>
                <w:rFonts w:ascii="宋体" w:hAnsi="宋体" w:cs="宋体"/>
                <w:sz w:val="24"/>
                <w:szCs w:val="24"/>
              </w:rPr>
            </w:pPr>
          </w:p>
        </w:tc>
      </w:tr>
      <w:tr w:rsidR="00A30EB3" w:rsidRPr="004D5963" w14:paraId="24581C81" w14:textId="77777777">
        <w:trPr>
          <w:cantSplit/>
          <w:trHeight w:val="23"/>
          <w:jc w:val="center"/>
        </w:trPr>
        <w:tc>
          <w:tcPr>
            <w:tcW w:w="740" w:type="dxa"/>
            <w:vMerge/>
            <w:vAlign w:val="center"/>
          </w:tcPr>
          <w:p w14:paraId="49E98ED0" w14:textId="77777777" w:rsidR="00A30EB3" w:rsidRPr="004D5963" w:rsidRDefault="00A30EB3">
            <w:pPr>
              <w:jc w:val="center"/>
              <w:rPr>
                <w:rFonts w:ascii="宋体" w:hAnsi="宋体" w:cs="宋体"/>
                <w:sz w:val="24"/>
                <w:szCs w:val="24"/>
              </w:rPr>
            </w:pPr>
          </w:p>
        </w:tc>
        <w:tc>
          <w:tcPr>
            <w:tcW w:w="740" w:type="dxa"/>
            <w:vMerge/>
            <w:vAlign w:val="center"/>
          </w:tcPr>
          <w:p w14:paraId="2018AB37" w14:textId="77777777" w:rsidR="00A30EB3" w:rsidRPr="004D5963" w:rsidRDefault="00A30EB3">
            <w:pPr>
              <w:jc w:val="center"/>
              <w:rPr>
                <w:rFonts w:ascii="宋体" w:hAnsi="宋体" w:cs="宋体"/>
                <w:sz w:val="24"/>
                <w:szCs w:val="24"/>
              </w:rPr>
            </w:pPr>
          </w:p>
        </w:tc>
        <w:tc>
          <w:tcPr>
            <w:tcW w:w="544" w:type="dxa"/>
            <w:vMerge/>
            <w:vAlign w:val="center"/>
          </w:tcPr>
          <w:p w14:paraId="6D6D14CD" w14:textId="77777777" w:rsidR="00A30EB3" w:rsidRPr="004D5963" w:rsidRDefault="00A30EB3">
            <w:pPr>
              <w:jc w:val="center"/>
              <w:rPr>
                <w:rFonts w:ascii="宋体" w:hAnsi="宋体" w:cs="宋体"/>
                <w:sz w:val="24"/>
                <w:szCs w:val="24"/>
              </w:rPr>
            </w:pPr>
          </w:p>
        </w:tc>
        <w:tc>
          <w:tcPr>
            <w:tcW w:w="1080" w:type="dxa"/>
            <w:vMerge/>
            <w:vAlign w:val="center"/>
          </w:tcPr>
          <w:p w14:paraId="0CC3E2AE" w14:textId="77777777" w:rsidR="00A30EB3" w:rsidRPr="004D5963" w:rsidRDefault="00A30EB3">
            <w:pPr>
              <w:jc w:val="center"/>
              <w:rPr>
                <w:rFonts w:ascii="宋体" w:hAnsi="宋体" w:cs="宋体"/>
                <w:sz w:val="24"/>
                <w:szCs w:val="24"/>
              </w:rPr>
            </w:pPr>
          </w:p>
        </w:tc>
        <w:tc>
          <w:tcPr>
            <w:tcW w:w="4336" w:type="dxa"/>
            <w:vAlign w:val="center"/>
          </w:tcPr>
          <w:p w14:paraId="51DBD765" w14:textId="77777777" w:rsidR="00A30EB3" w:rsidRPr="004D5963" w:rsidRDefault="00766D40">
            <w:pPr>
              <w:rPr>
                <w:rFonts w:ascii="宋体" w:hAnsi="宋体" w:cs="宋体"/>
                <w:sz w:val="24"/>
                <w:szCs w:val="24"/>
              </w:rPr>
            </w:pPr>
            <w:r w:rsidRPr="004D5963">
              <w:rPr>
                <w:rFonts w:ascii="宋体" w:hAnsi="宋体" w:cs="宋体" w:hint="eastAsia"/>
                <w:sz w:val="24"/>
                <w:szCs w:val="24"/>
              </w:rPr>
              <w:t>（2）接到或遇到异常情况或办公人员紧急求助时，8分钟内到达现场，采取相应措施，并报告服务处与相关部门。</w:t>
            </w:r>
          </w:p>
        </w:tc>
        <w:tc>
          <w:tcPr>
            <w:tcW w:w="584" w:type="dxa"/>
            <w:vAlign w:val="center"/>
          </w:tcPr>
          <w:p w14:paraId="79E321A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198E9C9F" w14:textId="77777777" w:rsidR="00A30EB3" w:rsidRPr="004D5963" w:rsidRDefault="00A30EB3">
            <w:pPr>
              <w:rPr>
                <w:rFonts w:ascii="宋体" w:hAnsi="宋体" w:cs="宋体"/>
                <w:sz w:val="24"/>
                <w:szCs w:val="24"/>
              </w:rPr>
            </w:pPr>
          </w:p>
        </w:tc>
        <w:tc>
          <w:tcPr>
            <w:tcW w:w="695" w:type="dxa"/>
            <w:vAlign w:val="center"/>
          </w:tcPr>
          <w:p w14:paraId="0F1B45F9" w14:textId="77777777" w:rsidR="00A30EB3" w:rsidRPr="004D5963" w:rsidRDefault="00A30EB3">
            <w:pPr>
              <w:rPr>
                <w:rFonts w:ascii="宋体" w:hAnsi="宋体" w:cs="宋体"/>
                <w:sz w:val="24"/>
                <w:szCs w:val="24"/>
              </w:rPr>
            </w:pPr>
          </w:p>
        </w:tc>
      </w:tr>
      <w:tr w:rsidR="00A30EB3" w:rsidRPr="004D5963" w14:paraId="2FCB2165" w14:textId="77777777">
        <w:trPr>
          <w:cantSplit/>
          <w:trHeight w:val="23"/>
          <w:jc w:val="center"/>
        </w:trPr>
        <w:tc>
          <w:tcPr>
            <w:tcW w:w="740" w:type="dxa"/>
            <w:vMerge/>
            <w:vAlign w:val="center"/>
          </w:tcPr>
          <w:p w14:paraId="634A396F" w14:textId="77777777" w:rsidR="00A30EB3" w:rsidRPr="004D5963" w:rsidRDefault="00A30EB3">
            <w:pPr>
              <w:jc w:val="center"/>
              <w:rPr>
                <w:rFonts w:ascii="宋体" w:hAnsi="宋体" w:cs="宋体"/>
                <w:sz w:val="24"/>
                <w:szCs w:val="24"/>
              </w:rPr>
            </w:pPr>
          </w:p>
        </w:tc>
        <w:tc>
          <w:tcPr>
            <w:tcW w:w="740" w:type="dxa"/>
            <w:vMerge/>
            <w:vAlign w:val="center"/>
          </w:tcPr>
          <w:p w14:paraId="318A367C" w14:textId="77777777" w:rsidR="00A30EB3" w:rsidRPr="004D5963" w:rsidRDefault="00A30EB3">
            <w:pPr>
              <w:jc w:val="center"/>
              <w:rPr>
                <w:rFonts w:ascii="宋体" w:hAnsi="宋体" w:cs="宋体"/>
                <w:sz w:val="24"/>
                <w:szCs w:val="24"/>
              </w:rPr>
            </w:pPr>
          </w:p>
        </w:tc>
        <w:tc>
          <w:tcPr>
            <w:tcW w:w="544" w:type="dxa"/>
            <w:vAlign w:val="center"/>
          </w:tcPr>
          <w:p w14:paraId="1E5900C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080" w:type="dxa"/>
            <w:vAlign w:val="center"/>
          </w:tcPr>
          <w:p w14:paraId="577E871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监控岗</w:t>
            </w:r>
          </w:p>
        </w:tc>
        <w:tc>
          <w:tcPr>
            <w:tcW w:w="4336" w:type="dxa"/>
            <w:vAlign w:val="center"/>
          </w:tcPr>
          <w:p w14:paraId="2C113FD2" w14:textId="77777777" w:rsidR="00A30EB3" w:rsidRPr="004D5963" w:rsidRDefault="00766D40">
            <w:pPr>
              <w:rPr>
                <w:rFonts w:ascii="宋体" w:hAnsi="宋体" w:cs="宋体"/>
                <w:sz w:val="24"/>
                <w:szCs w:val="24"/>
              </w:rPr>
            </w:pPr>
            <w:r w:rsidRPr="004D5963">
              <w:rPr>
                <w:rFonts w:ascii="宋体" w:hAnsi="宋体" w:cs="宋体" w:hint="eastAsia"/>
                <w:sz w:val="24"/>
                <w:szCs w:val="24"/>
              </w:rPr>
              <w:t>监控中心24小时有人值班，发现情况，及时通知秩序维护人员到场处理，同时接受住户求助，解答住户的询问。</w:t>
            </w:r>
          </w:p>
        </w:tc>
        <w:tc>
          <w:tcPr>
            <w:tcW w:w="584" w:type="dxa"/>
            <w:vAlign w:val="center"/>
          </w:tcPr>
          <w:p w14:paraId="2CCA133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50" w:type="dxa"/>
            <w:vAlign w:val="center"/>
          </w:tcPr>
          <w:p w14:paraId="5F4EDF3E" w14:textId="77777777" w:rsidR="00A30EB3" w:rsidRPr="004D5963" w:rsidRDefault="00A30EB3">
            <w:pPr>
              <w:rPr>
                <w:rFonts w:ascii="宋体" w:hAnsi="宋体" w:cs="宋体"/>
                <w:sz w:val="24"/>
                <w:szCs w:val="24"/>
              </w:rPr>
            </w:pPr>
          </w:p>
        </w:tc>
        <w:tc>
          <w:tcPr>
            <w:tcW w:w="695" w:type="dxa"/>
            <w:vAlign w:val="center"/>
          </w:tcPr>
          <w:p w14:paraId="6FD74050" w14:textId="77777777" w:rsidR="00A30EB3" w:rsidRPr="004D5963" w:rsidRDefault="00A30EB3">
            <w:pPr>
              <w:rPr>
                <w:rFonts w:ascii="宋体" w:hAnsi="宋体" w:cs="宋体"/>
                <w:sz w:val="24"/>
                <w:szCs w:val="24"/>
              </w:rPr>
            </w:pPr>
          </w:p>
        </w:tc>
      </w:tr>
      <w:tr w:rsidR="00A30EB3" w:rsidRPr="004D5963" w14:paraId="69F173D7" w14:textId="77777777">
        <w:trPr>
          <w:cantSplit/>
          <w:trHeight w:val="23"/>
          <w:jc w:val="center"/>
        </w:trPr>
        <w:tc>
          <w:tcPr>
            <w:tcW w:w="740" w:type="dxa"/>
            <w:vMerge/>
            <w:vAlign w:val="center"/>
          </w:tcPr>
          <w:p w14:paraId="1ECCDB90" w14:textId="77777777" w:rsidR="00A30EB3" w:rsidRPr="004D5963" w:rsidRDefault="00A30EB3">
            <w:pPr>
              <w:jc w:val="center"/>
              <w:rPr>
                <w:rFonts w:ascii="宋体" w:hAnsi="宋体" w:cs="宋体"/>
                <w:sz w:val="24"/>
                <w:szCs w:val="24"/>
              </w:rPr>
            </w:pPr>
          </w:p>
        </w:tc>
        <w:tc>
          <w:tcPr>
            <w:tcW w:w="740" w:type="dxa"/>
            <w:vMerge/>
            <w:vAlign w:val="center"/>
          </w:tcPr>
          <w:p w14:paraId="340FDBCF" w14:textId="77777777" w:rsidR="00A30EB3" w:rsidRPr="004D5963" w:rsidRDefault="00A30EB3">
            <w:pPr>
              <w:jc w:val="center"/>
              <w:rPr>
                <w:rFonts w:ascii="宋体" w:hAnsi="宋体" w:cs="宋体"/>
                <w:sz w:val="24"/>
                <w:szCs w:val="24"/>
              </w:rPr>
            </w:pPr>
          </w:p>
        </w:tc>
        <w:tc>
          <w:tcPr>
            <w:tcW w:w="544" w:type="dxa"/>
            <w:vMerge w:val="restart"/>
            <w:vAlign w:val="center"/>
          </w:tcPr>
          <w:p w14:paraId="5F706C6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080" w:type="dxa"/>
            <w:vMerge w:val="restart"/>
            <w:vAlign w:val="center"/>
          </w:tcPr>
          <w:p w14:paraId="76FB0A2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交通、车辆管理</w:t>
            </w:r>
          </w:p>
        </w:tc>
        <w:tc>
          <w:tcPr>
            <w:tcW w:w="4336" w:type="dxa"/>
            <w:vAlign w:val="center"/>
          </w:tcPr>
          <w:p w14:paraId="17C13B22" w14:textId="77777777" w:rsidR="00A30EB3" w:rsidRPr="004D5963" w:rsidRDefault="00766D40">
            <w:pPr>
              <w:rPr>
                <w:rFonts w:ascii="宋体" w:hAnsi="宋体" w:cs="宋体"/>
                <w:sz w:val="24"/>
                <w:szCs w:val="24"/>
              </w:rPr>
            </w:pPr>
            <w:r w:rsidRPr="004D5963">
              <w:rPr>
                <w:rFonts w:ascii="宋体" w:hAnsi="宋体" w:cs="宋体" w:hint="eastAsia"/>
                <w:sz w:val="24"/>
                <w:szCs w:val="24"/>
              </w:rPr>
              <w:t>（1）引导地面的车辆停放有序。</w:t>
            </w:r>
          </w:p>
        </w:tc>
        <w:tc>
          <w:tcPr>
            <w:tcW w:w="584" w:type="dxa"/>
            <w:vAlign w:val="center"/>
          </w:tcPr>
          <w:p w14:paraId="6B064D6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6BD4889D" w14:textId="77777777" w:rsidR="00A30EB3" w:rsidRPr="004D5963" w:rsidRDefault="00A30EB3">
            <w:pPr>
              <w:rPr>
                <w:rFonts w:ascii="宋体" w:hAnsi="宋体" w:cs="宋体"/>
                <w:sz w:val="24"/>
                <w:szCs w:val="24"/>
              </w:rPr>
            </w:pPr>
          </w:p>
        </w:tc>
        <w:tc>
          <w:tcPr>
            <w:tcW w:w="695" w:type="dxa"/>
            <w:vAlign w:val="center"/>
          </w:tcPr>
          <w:p w14:paraId="5389D65C" w14:textId="77777777" w:rsidR="00A30EB3" w:rsidRPr="004D5963" w:rsidRDefault="00A30EB3">
            <w:pPr>
              <w:rPr>
                <w:rFonts w:ascii="宋体" w:hAnsi="宋体" w:cs="宋体"/>
                <w:sz w:val="24"/>
                <w:szCs w:val="24"/>
              </w:rPr>
            </w:pPr>
          </w:p>
        </w:tc>
      </w:tr>
      <w:tr w:rsidR="00A30EB3" w:rsidRPr="004D5963" w14:paraId="4CE58AB9" w14:textId="77777777">
        <w:trPr>
          <w:cantSplit/>
          <w:trHeight w:val="23"/>
          <w:jc w:val="center"/>
        </w:trPr>
        <w:tc>
          <w:tcPr>
            <w:tcW w:w="740" w:type="dxa"/>
            <w:vMerge/>
            <w:vAlign w:val="center"/>
          </w:tcPr>
          <w:p w14:paraId="6EF5F8F0" w14:textId="77777777" w:rsidR="00A30EB3" w:rsidRPr="004D5963" w:rsidRDefault="00A30EB3">
            <w:pPr>
              <w:rPr>
                <w:rFonts w:ascii="宋体" w:hAnsi="宋体" w:cs="宋体"/>
                <w:sz w:val="24"/>
                <w:szCs w:val="24"/>
              </w:rPr>
            </w:pPr>
          </w:p>
        </w:tc>
        <w:tc>
          <w:tcPr>
            <w:tcW w:w="740" w:type="dxa"/>
            <w:vMerge/>
            <w:vAlign w:val="center"/>
          </w:tcPr>
          <w:p w14:paraId="6D5BF65C" w14:textId="77777777" w:rsidR="00A30EB3" w:rsidRPr="004D5963" w:rsidRDefault="00A30EB3">
            <w:pPr>
              <w:rPr>
                <w:rFonts w:ascii="宋体" w:hAnsi="宋体" w:cs="宋体"/>
                <w:sz w:val="24"/>
                <w:szCs w:val="24"/>
              </w:rPr>
            </w:pPr>
          </w:p>
        </w:tc>
        <w:tc>
          <w:tcPr>
            <w:tcW w:w="544" w:type="dxa"/>
            <w:vMerge/>
            <w:vAlign w:val="center"/>
          </w:tcPr>
          <w:p w14:paraId="7C072C44" w14:textId="77777777" w:rsidR="00A30EB3" w:rsidRPr="004D5963" w:rsidRDefault="00A30EB3">
            <w:pPr>
              <w:rPr>
                <w:rFonts w:ascii="宋体" w:hAnsi="宋体" w:cs="宋体"/>
                <w:sz w:val="24"/>
                <w:szCs w:val="24"/>
              </w:rPr>
            </w:pPr>
          </w:p>
        </w:tc>
        <w:tc>
          <w:tcPr>
            <w:tcW w:w="1080" w:type="dxa"/>
            <w:vMerge/>
            <w:vAlign w:val="center"/>
          </w:tcPr>
          <w:p w14:paraId="3A3A2EDB" w14:textId="77777777" w:rsidR="00A30EB3" w:rsidRPr="004D5963" w:rsidRDefault="00A30EB3">
            <w:pPr>
              <w:rPr>
                <w:rFonts w:ascii="宋体" w:hAnsi="宋体" w:cs="宋体"/>
                <w:sz w:val="24"/>
                <w:szCs w:val="24"/>
              </w:rPr>
            </w:pPr>
          </w:p>
        </w:tc>
        <w:tc>
          <w:tcPr>
            <w:tcW w:w="4336" w:type="dxa"/>
            <w:vAlign w:val="center"/>
          </w:tcPr>
          <w:p w14:paraId="65244EAA" w14:textId="77777777" w:rsidR="00A30EB3" w:rsidRPr="004D5963" w:rsidRDefault="00766D40">
            <w:pPr>
              <w:rPr>
                <w:rFonts w:ascii="宋体" w:hAnsi="宋体" w:cs="宋体"/>
                <w:sz w:val="24"/>
                <w:szCs w:val="24"/>
              </w:rPr>
            </w:pPr>
            <w:r w:rsidRPr="004D5963">
              <w:rPr>
                <w:rFonts w:ascii="宋体" w:hAnsi="宋体" w:cs="宋体" w:hint="eastAsia"/>
                <w:sz w:val="24"/>
                <w:szCs w:val="24"/>
              </w:rPr>
              <w:t>（2）引导车库内的车辆停放有序，场地整洁，相关设施设备维护完好。</w:t>
            </w:r>
          </w:p>
        </w:tc>
        <w:tc>
          <w:tcPr>
            <w:tcW w:w="584" w:type="dxa"/>
            <w:vAlign w:val="center"/>
          </w:tcPr>
          <w:p w14:paraId="3CEAB80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13A3EB4C" w14:textId="77777777" w:rsidR="00A30EB3" w:rsidRPr="004D5963" w:rsidRDefault="00A30EB3">
            <w:pPr>
              <w:rPr>
                <w:rFonts w:ascii="宋体" w:hAnsi="宋体" w:cs="宋体"/>
                <w:sz w:val="24"/>
                <w:szCs w:val="24"/>
              </w:rPr>
            </w:pPr>
          </w:p>
        </w:tc>
        <w:tc>
          <w:tcPr>
            <w:tcW w:w="695" w:type="dxa"/>
            <w:vAlign w:val="center"/>
          </w:tcPr>
          <w:p w14:paraId="12867FE7" w14:textId="77777777" w:rsidR="00A30EB3" w:rsidRPr="004D5963" w:rsidRDefault="00A30EB3">
            <w:pPr>
              <w:rPr>
                <w:rFonts w:ascii="宋体" w:hAnsi="宋体" w:cs="宋体"/>
                <w:sz w:val="24"/>
                <w:szCs w:val="24"/>
              </w:rPr>
            </w:pPr>
          </w:p>
        </w:tc>
      </w:tr>
    </w:tbl>
    <w:p w14:paraId="1D07B1D4" w14:textId="77777777" w:rsidR="00A30EB3" w:rsidRPr="004D5963" w:rsidRDefault="00A30EB3">
      <w:pPr>
        <w:rPr>
          <w:rFonts w:ascii="宋体" w:hAnsi="宋体" w:cs="宋体"/>
          <w:b/>
          <w:bCs/>
          <w:sz w:val="24"/>
          <w:szCs w:val="24"/>
        </w:rPr>
      </w:pPr>
    </w:p>
    <w:p w14:paraId="4B3DC498" w14:textId="77777777" w:rsidR="00A30EB3" w:rsidRPr="004D5963" w:rsidRDefault="00766D40">
      <w:pPr>
        <w:rPr>
          <w:rFonts w:ascii="宋体" w:hAnsi="宋体" w:cs="宋体"/>
          <w:b/>
          <w:sz w:val="24"/>
          <w:szCs w:val="24"/>
        </w:rPr>
      </w:pPr>
      <w:r w:rsidRPr="004D5963">
        <w:rPr>
          <w:rFonts w:ascii="宋体" w:hAnsi="宋体" w:cs="宋体" w:hint="eastAsia"/>
          <w:b/>
          <w:bCs/>
          <w:sz w:val="24"/>
          <w:szCs w:val="24"/>
        </w:rPr>
        <w:t xml:space="preserve">3、公共区域清洁卫生服务标准(此部分共19分)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656"/>
        <w:gridCol w:w="538"/>
        <w:gridCol w:w="1293"/>
        <w:gridCol w:w="4357"/>
        <w:gridCol w:w="484"/>
        <w:gridCol w:w="660"/>
        <w:gridCol w:w="661"/>
      </w:tblGrid>
      <w:tr w:rsidR="00A30EB3" w:rsidRPr="004D5963" w14:paraId="1326FD93" w14:textId="77777777">
        <w:trPr>
          <w:cantSplit/>
          <w:trHeight w:val="23"/>
          <w:jc w:val="center"/>
        </w:trPr>
        <w:tc>
          <w:tcPr>
            <w:tcW w:w="705" w:type="dxa"/>
            <w:shd w:val="clear" w:color="auto" w:fill="auto"/>
            <w:vAlign w:val="center"/>
          </w:tcPr>
          <w:p w14:paraId="1BABC600"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656" w:type="dxa"/>
            <w:shd w:val="clear" w:color="auto" w:fill="auto"/>
            <w:vAlign w:val="center"/>
          </w:tcPr>
          <w:p w14:paraId="27D7AC1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538" w:type="dxa"/>
            <w:shd w:val="clear" w:color="auto" w:fill="auto"/>
            <w:vAlign w:val="center"/>
          </w:tcPr>
          <w:p w14:paraId="17F2C4A1"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293" w:type="dxa"/>
            <w:shd w:val="clear" w:color="auto" w:fill="auto"/>
            <w:vAlign w:val="center"/>
          </w:tcPr>
          <w:p w14:paraId="576E2423"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 容</w:t>
            </w:r>
          </w:p>
        </w:tc>
        <w:tc>
          <w:tcPr>
            <w:tcW w:w="4357" w:type="dxa"/>
            <w:shd w:val="clear" w:color="auto" w:fill="auto"/>
            <w:vAlign w:val="center"/>
          </w:tcPr>
          <w:p w14:paraId="376D2FC7"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 xml:space="preserve">服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标    准</w:t>
            </w:r>
          </w:p>
        </w:tc>
        <w:tc>
          <w:tcPr>
            <w:tcW w:w="484" w:type="dxa"/>
            <w:shd w:val="clear" w:color="auto" w:fill="auto"/>
            <w:vAlign w:val="center"/>
          </w:tcPr>
          <w:p w14:paraId="72CEAFB2"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60" w:type="dxa"/>
            <w:shd w:val="clear" w:color="auto" w:fill="auto"/>
            <w:vAlign w:val="center"/>
          </w:tcPr>
          <w:p w14:paraId="7E3727A9"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61" w:type="dxa"/>
            <w:shd w:val="clear" w:color="auto" w:fill="auto"/>
            <w:vAlign w:val="center"/>
          </w:tcPr>
          <w:p w14:paraId="24F98318"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7F89EB33" w14:textId="77777777">
        <w:trPr>
          <w:cantSplit/>
          <w:trHeight w:val="23"/>
          <w:jc w:val="center"/>
        </w:trPr>
        <w:tc>
          <w:tcPr>
            <w:tcW w:w="705" w:type="dxa"/>
            <w:vMerge w:val="restart"/>
            <w:vAlign w:val="center"/>
          </w:tcPr>
          <w:p w14:paraId="59DA9950" w14:textId="77777777" w:rsidR="00A30EB3" w:rsidRPr="004D5963" w:rsidRDefault="00A30EB3">
            <w:pPr>
              <w:jc w:val="center"/>
              <w:rPr>
                <w:rFonts w:ascii="宋体" w:hAnsi="宋体" w:cs="宋体"/>
                <w:sz w:val="24"/>
                <w:szCs w:val="24"/>
              </w:rPr>
            </w:pPr>
          </w:p>
          <w:p w14:paraId="323872A5" w14:textId="77777777" w:rsidR="00A30EB3" w:rsidRPr="004D5963" w:rsidRDefault="00A30EB3">
            <w:pPr>
              <w:jc w:val="center"/>
              <w:rPr>
                <w:rFonts w:ascii="宋体" w:hAnsi="宋体" w:cs="宋体"/>
                <w:sz w:val="24"/>
                <w:szCs w:val="24"/>
              </w:rPr>
            </w:pPr>
          </w:p>
          <w:p w14:paraId="3A9302F3" w14:textId="77777777" w:rsidR="00A30EB3" w:rsidRPr="004D5963" w:rsidRDefault="00A30EB3">
            <w:pPr>
              <w:jc w:val="center"/>
              <w:rPr>
                <w:rFonts w:ascii="宋体" w:hAnsi="宋体" w:cs="宋体"/>
                <w:sz w:val="24"/>
                <w:szCs w:val="24"/>
              </w:rPr>
            </w:pPr>
          </w:p>
          <w:p w14:paraId="34E50A68" w14:textId="77777777" w:rsidR="00A30EB3" w:rsidRPr="004D5963" w:rsidRDefault="00A30EB3">
            <w:pPr>
              <w:jc w:val="center"/>
              <w:rPr>
                <w:rFonts w:ascii="宋体" w:hAnsi="宋体" w:cs="宋体"/>
                <w:sz w:val="24"/>
                <w:szCs w:val="24"/>
              </w:rPr>
            </w:pPr>
          </w:p>
          <w:p w14:paraId="51CD015C" w14:textId="77777777" w:rsidR="00A30EB3" w:rsidRPr="004D5963" w:rsidRDefault="00A30EB3">
            <w:pPr>
              <w:jc w:val="center"/>
              <w:rPr>
                <w:rFonts w:ascii="宋体" w:hAnsi="宋体" w:cs="宋体"/>
                <w:sz w:val="24"/>
                <w:szCs w:val="24"/>
              </w:rPr>
            </w:pPr>
          </w:p>
          <w:p w14:paraId="40BA0E7F" w14:textId="77777777" w:rsidR="00A30EB3" w:rsidRPr="004D5963" w:rsidRDefault="00A30EB3">
            <w:pPr>
              <w:jc w:val="center"/>
              <w:rPr>
                <w:rFonts w:ascii="宋体" w:hAnsi="宋体" w:cs="宋体"/>
                <w:sz w:val="24"/>
                <w:szCs w:val="24"/>
              </w:rPr>
            </w:pPr>
          </w:p>
          <w:p w14:paraId="3CCB0371" w14:textId="77777777" w:rsidR="00A30EB3" w:rsidRPr="004D5963" w:rsidRDefault="00A30EB3">
            <w:pPr>
              <w:jc w:val="center"/>
              <w:rPr>
                <w:rFonts w:ascii="宋体" w:hAnsi="宋体" w:cs="宋体"/>
                <w:sz w:val="24"/>
                <w:szCs w:val="24"/>
              </w:rPr>
            </w:pPr>
          </w:p>
          <w:p w14:paraId="534FCFB4" w14:textId="77777777" w:rsidR="00A30EB3" w:rsidRPr="004D5963" w:rsidRDefault="00A30EB3">
            <w:pPr>
              <w:jc w:val="center"/>
              <w:rPr>
                <w:rFonts w:ascii="宋体" w:hAnsi="宋体" w:cs="宋体"/>
                <w:sz w:val="24"/>
                <w:szCs w:val="24"/>
              </w:rPr>
            </w:pPr>
          </w:p>
          <w:p w14:paraId="37E01B6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2B895282" w14:textId="77777777" w:rsidR="00A30EB3" w:rsidRPr="004D5963" w:rsidRDefault="00A30EB3">
            <w:pPr>
              <w:jc w:val="center"/>
              <w:rPr>
                <w:rFonts w:ascii="宋体" w:hAnsi="宋体" w:cs="宋体"/>
                <w:sz w:val="24"/>
                <w:szCs w:val="24"/>
              </w:rPr>
            </w:pPr>
          </w:p>
          <w:p w14:paraId="4E2F0F41" w14:textId="77777777" w:rsidR="00A30EB3" w:rsidRPr="004D5963" w:rsidRDefault="00A30EB3">
            <w:pPr>
              <w:jc w:val="center"/>
              <w:rPr>
                <w:rFonts w:ascii="宋体" w:hAnsi="宋体" w:cs="宋体"/>
                <w:sz w:val="24"/>
                <w:szCs w:val="24"/>
              </w:rPr>
            </w:pPr>
          </w:p>
          <w:p w14:paraId="7E691C22" w14:textId="77777777" w:rsidR="00A30EB3" w:rsidRPr="004D5963" w:rsidRDefault="00A30EB3">
            <w:pPr>
              <w:jc w:val="center"/>
              <w:rPr>
                <w:rFonts w:ascii="宋体" w:hAnsi="宋体" w:cs="宋体"/>
                <w:sz w:val="24"/>
                <w:szCs w:val="24"/>
              </w:rPr>
            </w:pPr>
          </w:p>
          <w:p w14:paraId="2169374B" w14:textId="77777777" w:rsidR="00A30EB3" w:rsidRPr="004D5963" w:rsidRDefault="00A30EB3">
            <w:pPr>
              <w:jc w:val="center"/>
              <w:rPr>
                <w:rFonts w:ascii="宋体" w:hAnsi="宋体" w:cs="宋体"/>
                <w:sz w:val="24"/>
                <w:szCs w:val="24"/>
              </w:rPr>
            </w:pPr>
          </w:p>
          <w:p w14:paraId="5C7B044C" w14:textId="77777777" w:rsidR="00A30EB3" w:rsidRPr="004D5963" w:rsidRDefault="00A30EB3">
            <w:pPr>
              <w:jc w:val="center"/>
              <w:rPr>
                <w:rFonts w:ascii="宋体" w:hAnsi="宋体" w:cs="宋体"/>
                <w:sz w:val="24"/>
                <w:szCs w:val="24"/>
              </w:rPr>
            </w:pPr>
          </w:p>
          <w:p w14:paraId="7660BF75" w14:textId="77777777" w:rsidR="00A30EB3" w:rsidRPr="004D5963" w:rsidRDefault="00A30EB3">
            <w:pPr>
              <w:jc w:val="center"/>
              <w:rPr>
                <w:rFonts w:ascii="宋体" w:hAnsi="宋体" w:cs="宋体"/>
                <w:sz w:val="24"/>
                <w:szCs w:val="24"/>
              </w:rPr>
            </w:pPr>
          </w:p>
          <w:p w14:paraId="789DE243" w14:textId="77777777" w:rsidR="00A30EB3" w:rsidRPr="004D5963" w:rsidRDefault="00A30EB3">
            <w:pPr>
              <w:jc w:val="center"/>
              <w:rPr>
                <w:rFonts w:ascii="宋体" w:hAnsi="宋体" w:cs="宋体"/>
                <w:sz w:val="24"/>
                <w:szCs w:val="24"/>
              </w:rPr>
            </w:pPr>
          </w:p>
          <w:p w14:paraId="5BFE20CB" w14:textId="77777777" w:rsidR="00A30EB3" w:rsidRPr="004D5963" w:rsidRDefault="00A30EB3">
            <w:pPr>
              <w:jc w:val="center"/>
              <w:rPr>
                <w:rFonts w:ascii="宋体" w:hAnsi="宋体" w:cs="宋体"/>
                <w:sz w:val="24"/>
                <w:szCs w:val="24"/>
              </w:rPr>
            </w:pPr>
          </w:p>
          <w:p w14:paraId="3F3D00B6" w14:textId="77777777" w:rsidR="00A30EB3" w:rsidRPr="004D5963" w:rsidRDefault="00A30EB3">
            <w:pPr>
              <w:jc w:val="center"/>
              <w:rPr>
                <w:rFonts w:ascii="宋体" w:hAnsi="宋体" w:cs="宋体"/>
                <w:sz w:val="24"/>
                <w:szCs w:val="24"/>
              </w:rPr>
            </w:pPr>
          </w:p>
          <w:p w14:paraId="22510E5A" w14:textId="77777777" w:rsidR="00A30EB3" w:rsidRPr="004D5963" w:rsidRDefault="00A30EB3">
            <w:pPr>
              <w:jc w:val="center"/>
              <w:rPr>
                <w:rFonts w:ascii="宋体" w:hAnsi="宋体" w:cs="宋体"/>
                <w:sz w:val="24"/>
                <w:szCs w:val="24"/>
              </w:rPr>
            </w:pPr>
          </w:p>
          <w:p w14:paraId="1AA04A12" w14:textId="77777777" w:rsidR="00A30EB3" w:rsidRPr="004D5963" w:rsidRDefault="00A30EB3">
            <w:pPr>
              <w:jc w:val="center"/>
              <w:rPr>
                <w:rFonts w:ascii="宋体" w:hAnsi="宋体" w:cs="宋体"/>
                <w:sz w:val="24"/>
                <w:szCs w:val="24"/>
              </w:rPr>
            </w:pPr>
          </w:p>
          <w:p w14:paraId="124650EF" w14:textId="77777777" w:rsidR="00A30EB3" w:rsidRPr="004D5963" w:rsidRDefault="00A30EB3">
            <w:pPr>
              <w:jc w:val="center"/>
              <w:rPr>
                <w:rFonts w:ascii="宋体" w:hAnsi="宋体" w:cs="宋体"/>
                <w:sz w:val="24"/>
                <w:szCs w:val="24"/>
              </w:rPr>
            </w:pPr>
          </w:p>
        </w:tc>
        <w:tc>
          <w:tcPr>
            <w:tcW w:w="656" w:type="dxa"/>
            <w:vMerge w:val="restart"/>
            <w:vAlign w:val="center"/>
          </w:tcPr>
          <w:p w14:paraId="2E9BA3B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楼内公共区域</w:t>
            </w:r>
          </w:p>
        </w:tc>
        <w:tc>
          <w:tcPr>
            <w:tcW w:w="538" w:type="dxa"/>
            <w:vAlign w:val="center"/>
          </w:tcPr>
          <w:p w14:paraId="23E5450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293" w:type="dxa"/>
            <w:vAlign w:val="center"/>
          </w:tcPr>
          <w:p w14:paraId="2D950BC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垃圾</w:t>
            </w:r>
          </w:p>
          <w:p w14:paraId="49F2D2E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收集与处理</w:t>
            </w:r>
          </w:p>
        </w:tc>
        <w:tc>
          <w:tcPr>
            <w:tcW w:w="4357" w:type="dxa"/>
            <w:vAlign w:val="center"/>
          </w:tcPr>
          <w:p w14:paraId="0390AA94" w14:textId="77777777" w:rsidR="00A30EB3" w:rsidRPr="004D5963" w:rsidRDefault="00766D40">
            <w:pPr>
              <w:rPr>
                <w:rFonts w:ascii="宋体" w:hAnsi="宋体" w:cs="宋体"/>
                <w:sz w:val="24"/>
                <w:szCs w:val="24"/>
              </w:rPr>
            </w:pPr>
            <w:r w:rsidRPr="004D5963">
              <w:rPr>
                <w:rFonts w:ascii="宋体" w:hAnsi="宋体" w:cs="宋体" w:hint="eastAsia"/>
                <w:sz w:val="24"/>
                <w:szCs w:val="24"/>
              </w:rPr>
              <w:t>每1小时对公共区域巡查一次，垃圾</w:t>
            </w:r>
            <w:proofErr w:type="gramStart"/>
            <w:r w:rsidRPr="004D5963">
              <w:rPr>
                <w:rFonts w:ascii="宋体" w:hAnsi="宋体" w:cs="宋体" w:hint="eastAsia"/>
                <w:sz w:val="24"/>
                <w:szCs w:val="24"/>
              </w:rPr>
              <w:t>一</w:t>
            </w:r>
            <w:proofErr w:type="gramEnd"/>
            <w:r w:rsidRPr="004D5963">
              <w:rPr>
                <w:rFonts w:ascii="宋体" w:hAnsi="宋体" w:cs="宋体" w:hint="eastAsia"/>
                <w:sz w:val="24"/>
                <w:szCs w:val="24"/>
              </w:rPr>
              <w:t>满便收集，将生活垃圾收集运送至指定垃圾堆放点。</w:t>
            </w:r>
          </w:p>
        </w:tc>
        <w:tc>
          <w:tcPr>
            <w:tcW w:w="484" w:type="dxa"/>
            <w:vAlign w:val="center"/>
          </w:tcPr>
          <w:p w14:paraId="5FECA30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1436B396" w14:textId="77777777" w:rsidR="00A30EB3" w:rsidRPr="004D5963" w:rsidRDefault="00A30EB3">
            <w:pPr>
              <w:rPr>
                <w:rFonts w:ascii="宋体" w:hAnsi="宋体" w:cs="宋体"/>
                <w:sz w:val="24"/>
                <w:szCs w:val="24"/>
              </w:rPr>
            </w:pPr>
          </w:p>
        </w:tc>
        <w:tc>
          <w:tcPr>
            <w:tcW w:w="661" w:type="dxa"/>
            <w:vAlign w:val="center"/>
          </w:tcPr>
          <w:p w14:paraId="119440E2" w14:textId="77777777" w:rsidR="00A30EB3" w:rsidRPr="004D5963" w:rsidRDefault="00A30EB3">
            <w:pPr>
              <w:rPr>
                <w:rFonts w:ascii="宋体" w:hAnsi="宋体" w:cs="宋体"/>
                <w:sz w:val="24"/>
                <w:szCs w:val="24"/>
              </w:rPr>
            </w:pPr>
          </w:p>
        </w:tc>
      </w:tr>
      <w:tr w:rsidR="00A30EB3" w:rsidRPr="004D5963" w14:paraId="54D8B488" w14:textId="77777777">
        <w:trPr>
          <w:cantSplit/>
          <w:trHeight w:val="23"/>
          <w:jc w:val="center"/>
        </w:trPr>
        <w:tc>
          <w:tcPr>
            <w:tcW w:w="705" w:type="dxa"/>
            <w:vMerge/>
            <w:vAlign w:val="center"/>
          </w:tcPr>
          <w:p w14:paraId="69110035" w14:textId="77777777" w:rsidR="00A30EB3" w:rsidRPr="004D5963" w:rsidRDefault="00A30EB3">
            <w:pPr>
              <w:jc w:val="center"/>
              <w:rPr>
                <w:rFonts w:ascii="宋体" w:hAnsi="宋体" w:cs="宋体"/>
                <w:sz w:val="24"/>
                <w:szCs w:val="24"/>
              </w:rPr>
            </w:pPr>
          </w:p>
        </w:tc>
        <w:tc>
          <w:tcPr>
            <w:tcW w:w="656" w:type="dxa"/>
            <w:vMerge/>
            <w:vAlign w:val="center"/>
          </w:tcPr>
          <w:p w14:paraId="4C41D4AF" w14:textId="77777777" w:rsidR="00A30EB3" w:rsidRPr="004D5963" w:rsidRDefault="00A30EB3">
            <w:pPr>
              <w:jc w:val="center"/>
              <w:rPr>
                <w:rFonts w:ascii="宋体" w:hAnsi="宋体" w:cs="宋体"/>
                <w:sz w:val="24"/>
                <w:szCs w:val="24"/>
              </w:rPr>
            </w:pPr>
          </w:p>
        </w:tc>
        <w:tc>
          <w:tcPr>
            <w:tcW w:w="538" w:type="dxa"/>
            <w:vAlign w:val="center"/>
          </w:tcPr>
          <w:p w14:paraId="148918D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293" w:type="dxa"/>
            <w:vAlign w:val="center"/>
          </w:tcPr>
          <w:p w14:paraId="6A8AACB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通道、楼梯台阶与电梯轿厢</w:t>
            </w:r>
          </w:p>
        </w:tc>
        <w:tc>
          <w:tcPr>
            <w:tcW w:w="4357" w:type="dxa"/>
            <w:vAlign w:val="center"/>
          </w:tcPr>
          <w:p w14:paraId="65110D05"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每天清扫2次，</w:t>
            </w:r>
            <w:proofErr w:type="gramStart"/>
            <w:r w:rsidRPr="004D5963">
              <w:rPr>
                <w:rFonts w:ascii="宋体" w:hAnsi="宋体" w:cs="宋体" w:hint="eastAsia"/>
                <w:sz w:val="24"/>
                <w:szCs w:val="24"/>
              </w:rPr>
              <w:t>拖洗1次</w:t>
            </w:r>
            <w:proofErr w:type="gramEnd"/>
            <w:r w:rsidRPr="004D5963">
              <w:rPr>
                <w:rFonts w:ascii="宋体" w:hAnsi="宋体" w:cs="宋体" w:hint="eastAsia"/>
                <w:sz w:val="24"/>
                <w:szCs w:val="24"/>
              </w:rPr>
              <w:t>，地面、楼梯间保持干净，无垃圾、污迹；楼梯间墙面、顶面每月除尘1次，梯间顶面无蜘蛛网、灰尘；轿厢每日清洁1次，无积尘与明显污迹。</w:t>
            </w:r>
          </w:p>
        </w:tc>
        <w:tc>
          <w:tcPr>
            <w:tcW w:w="484" w:type="dxa"/>
            <w:vAlign w:val="center"/>
          </w:tcPr>
          <w:p w14:paraId="5A2D748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60" w:type="dxa"/>
            <w:vAlign w:val="center"/>
          </w:tcPr>
          <w:p w14:paraId="1CDC0E40" w14:textId="77777777" w:rsidR="00A30EB3" w:rsidRPr="004D5963" w:rsidRDefault="00A30EB3">
            <w:pPr>
              <w:rPr>
                <w:rFonts w:ascii="宋体" w:hAnsi="宋体" w:cs="宋体"/>
                <w:sz w:val="24"/>
                <w:szCs w:val="24"/>
              </w:rPr>
            </w:pPr>
          </w:p>
        </w:tc>
        <w:tc>
          <w:tcPr>
            <w:tcW w:w="661" w:type="dxa"/>
            <w:vAlign w:val="center"/>
          </w:tcPr>
          <w:p w14:paraId="411B715C" w14:textId="77777777" w:rsidR="00A30EB3" w:rsidRPr="004D5963" w:rsidRDefault="00A30EB3">
            <w:pPr>
              <w:rPr>
                <w:rFonts w:ascii="宋体" w:hAnsi="宋体" w:cs="宋体"/>
                <w:sz w:val="24"/>
                <w:szCs w:val="24"/>
              </w:rPr>
            </w:pPr>
          </w:p>
        </w:tc>
      </w:tr>
      <w:tr w:rsidR="00A30EB3" w:rsidRPr="004D5963" w14:paraId="62386E95" w14:textId="77777777">
        <w:trPr>
          <w:cantSplit/>
          <w:trHeight w:val="23"/>
          <w:jc w:val="center"/>
        </w:trPr>
        <w:tc>
          <w:tcPr>
            <w:tcW w:w="705" w:type="dxa"/>
            <w:vMerge/>
            <w:vAlign w:val="center"/>
          </w:tcPr>
          <w:p w14:paraId="1892A4A5" w14:textId="77777777" w:rsidR="00A30EB3" w:rsidRPr="004D5963" w:rsidRDefault="00A30EB3">
            <w:pPr>
              <w:jc w:val="center"/>
              <w:rPr>
                <w:rFonts w:ascii="宋体" w:hAnsi="宋体" w:cs="宋体"/>
                <w:sz w:val="24"/>
                <w:szCs w:val="24"/>
              </w:rPr>
            </w:pPr>
          </w:p>
        </w:tc>
        <w:tc>
          <w:tcPr>
            <w:tcW w:w="656" w:type="dxa"/>
            <w:vMerge/>
            <w:vAlign w:val="center"/>
          </w:tcPr>
          <w:p w14:paraId="4CC2FC3F" w14:textId="77777777" w:rsidR="00A30EB3" w:rsidRPr="004D5963" w:rsidRDefault="00A30EB3">
            <w:pPr>
              <w:jc w:val="center"/>
              <w:rPr>
                <w:rFonts w:ascii="宋体" w:hAnsi="宋体" w:cs="宋体"/>
                <w:sz w:val="24"/>
                <w:szCs w:val="24"/>
              </w:rPr>
            </w:pPr>
          </w:p>
        </w:tc>
        <w:tc>
          <w:tcPr>
            <w:tcW w:w="538" w:type="dxa"/>
            <w:vAlign w:val="center"/>
          </w:tcPr>
          <w:p w14:paraId="6F53E07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293" w:type="dxa"/>
            <w:vAlign w:val="center"/>
          </w:tcPr>
          <w:p w14:paraId="7FD71E6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楼梯栏杆、开关盒</w:t>
            </w:r>
          </w:p>
        </w:tc>
        <w:tc>
          <w:tcPr>
            <w:tcW w:w="4357" w:type="dxa"/>
            <w:vAlign w:val="center"/>
          </w:tcPr>
          <w:p w14:paraId="7AB73CB2" w14:textId="77777777" w:rsidR="00A30EB3" w:rsidRPr="004D5963" w:rsidRDefault="00766D40">
            <w:pPr>
              <w:rPr>
                <w:rFonts w:ascii="宋体" w:hAnsi="宋体" w:cs="宋体"/>
                <w:sz w:val="24"/>
                <w:szCs w:val="24"/>
              </w:rPr>
            </w:pPr>
            <w:r w:rsidRPr="004D5963">
              <w:rPr>
                <w:rFonts w:ascii="宋体" w:hAnsi="宋体" w:cs="宋体" w:hint="eastAsia"/>
                <w:sz w:val="24"/>
                <w:szCs w:val="24"/>
              </w:rPr>
              <w:t>每日擦抹1次，保持干净、无灰尘。</w:t>
            </w:r>
          </w:p>
        </w:tc>
        <w:tc>
          <w:tcPr>
            <w:tcW w:w="484" w:type="dxa"/>
            <w:vAlign w:val="center"/>
          </w:tcPr>
          <w:p w14:paraId="62A077A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411BB077" w14:textId="77777777" w:rsidR="00A30EB3" w:rsidRPr="004D5963" w:rsidRDefault="00A30EB3">
            <w:pPr>
              <w:rPr>
                <w:rFonts w:ascii="宋体" w:hAnsi="宋体" w:cs="宋体"/>
                <w:sz w:val="24"/>
                <w:szCs w:val="24"/>
              </w:rPr>
            </w:pPr>
          </w:p>
        </w:tc>
        <w:tc>
          <w:tcPr>
            <w:tcW w:w="661" w:type="dxa"/>
            <w:vAlign w:val="center"/>
          </w:tcPr>
          <w:p w14:paraId="5E4D9ACC" w14:textId="77777777" w:rsidR="00A30EB3" w:rsidRPr="004D5963" w:rsidRDefault="00A30EB3">
            <w:pPr>
              <w:rPr>
                <w:rFonts w:ascii="宋体" w:hAnsi="宋体" w:cs="宋体"/>
                <w:sz w:val="24"/>
                <w:szCs w:val="24"/>
              </w:rPr>
            </w:pPr>
          </w:p>
        </w:tc>
      </w:tr>
      <w:tr w:rsidR="00A30EB3" w:rsidRPr="004D5963" w14:paraId="5559A53D" w14:textId="77777777">
        <w:trPr>
          <w:cantSplit/>
          <w:trHeight w:val="23"/>
          <w:jc w:val="center"/>
        </w:trPr>
        <w:tc>
          <w:tcPr>
            <w:tcW w:w="705" w:type="dxa"/>
            <w:vMerge/>
            <w:vAlign w:val="center"/>
          </w:tcPr>
          <w:p w14:paraId="29F7283E" w14:textId="77777777" w:rsidR="00A30EB3" w:rsidRPr="004D5963" w:rsidRDefault="00A30EB3">
            <w:pPr>
              <w:jc w:val="center"/>
              <w:rPr>
                <w:rFonts w:ascii="宋体" w:hAnsi="宋体" w:cs="宋体"/>
                <w:sz w:val="24"/>
                <w:szCs w:val="24"/>
              </w:rPr>
            </w:pPr>
          </w:p>
        </w:tc>
        <w:tc>
          <w:tcPr>
            <w:tcW w:w="656" w:type="dxa"/>
            <w:vMerge/>
            <w:vAlign w:val="center"/>
          </w:tcPr>
          <w:p w14:paraId="09CF8B66" w14:textId="77777777" w:rsidR="00A30EB3" w:rsidRPr="004D5963" w:rsidRDefault="00A30EB3">
            <w:pPr>
              <w:jc w:val="center"/>
              <w:rPr>
                <w:rFonts w:ascii="宋体" w:hAnsi="宋体" w:cs="宋体"/>
                <w:sz w:val="24"/>
                <w:szCs w:val="24"/>
              </w:rPr>
            </w:pPr>
          </w:p>
        </w:tc>
        <w:tc>
          <w:tcPr>
            <w:tcW w:w="538" w:type="dxa"/>
            <w:vAlign w:val="center"/>
          </w:tcPr>
          <w:p w14:paraId="7A23765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293" w:type="dxa"/>
            <w:vAlign w:val="center"/>
          </w:tcPr>
          <w:p w14:paraId="3D808B0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门、窗等玻璃</w:t>
            </w:r>
          </w:p>
        </w:tc>
        <w:tc>
          <w:tcPr>
            <w:tcW w:w="4357" w:type="dxa"/>
            <w:vAlign w:val="center"/>
          </w:tcPr>
          <w:p w14:paraId="07616847" w14:textId="77777777" w:rsidR="00A30EB3" w:rsidRPr="004D5963" w:rsidRDefault="00766D40">
            <w:pPr>
              <w:rPr>
                <w:rFonts w:ascii="宋体" w:hAnsi="宋体" w:cs="宋体"/>
                <w:sz w:val="24"/>
                <w:szCs w:val="24"/>
              </w:rPr>
            </w:pPr>
            <w:r w:rsidRPr="004D5963">
              <w:rPr>
                <w:rFonts w:ascii="宋体" w:hAnsi="宋体" w:cs="宋体" w:hint="eastAsia"/>
                <w:sz w:val="24"/>
                <w:szCs w:val="24"/>
              </w:rPr>
              <w:t>每周擦拭1次；其中底层门厅玻璃每日擦拭1次，玻璃无明显灰尘。</w:t>
            </w:r>
          </w:p>
        </w:tc>
        <w:tc>
          <w:tcPr>
            <w:tcW w:w="484" w:type="dxa"/>
            <w:vAlign w:val="center"/>
          </w:tcPr>
          <w:p w14:paraId="3EEA272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37EC3E29" w14:textId="77777777" w:rsidR="00A30EB3" w:rsidRPr="004D5963" w:rsidRDefault="00A30EB3">
            <w:pPr>
              <w:rPr>
                <w:rFonts w:ascii="宋体" w:hAnsi="宋体" w:cs="宋体"/>
                <w:sz w:val="24"/>
                <w:szCs w:val="24"/>
              </w:rPr>
            </w:pPr>
          </w:p>
        </w:tc>
        <w:tc>
          <w:tcPr>
            <w:tcW w:w="661" w:type="dxa"/>
            <w:vAlign w:val="center"/>
          </w:tcPr>
          <w:p w14:paraId="7D197991" w14:textId="77777777" w:rsidR="00A30EB3" w:rsidRPr="004D5963" w:rsidRDefault="00A30EB3">
            <w:pPr>
              <w:rPr>
                <w:rFonts w:ascii="宋体" w:hAnsi="宋体" w:cs="宋体"/>
                <w:sz w:val="24"/>
                <w:szCs w:val="24"/>
              </w:rPr>
            </w:pPr>
          </w:p>
        </w:tc>
      </w:tr>
      <w:tr w:rsidR="00A30EB3" w:rsidRPr="004D5963" w14:paraId="53158E1C" w14:textId="77777777">
        <w:trPr>
          <w:cantSplit/>
          <w:trHeight w:val="23"/>
          <w:jc w:val="center"/>
        </w:trPr>
        <w:tc>
          <w:tcPr>
            <w:tcW w:w="705" w:type="dxa"/>
            <w:vMerge/>
            <w:vAlign w:val="center"/>
          </w:tcPr>
          <w:p w14:paraId="6B24EED9" w14:textId="77777777" w:rsidR="00A30EB3" w:rsidRPr="004D5963" w:rsidRDefault="00A30EB3">
            <w:pPr>
              <w:jc w:val="center"/>
              <w:rPr>
                <w:rFonts w:ascii="宋体" w:hAnsi="宋体" w:cs="宋体"/>
                <w:sz w:val="24"/>
                <w:szCs w:val="24"/>
              </w:rPr>
            </w:pPr>
          </w:p>
        </w:tc>
        <w:tc>
          <w:tcPr>
            <w:tcW w:w="656" w:type="dxa"/>
            <w:vMerge/>
            <w:vAlign w:val="center"/>
          </w:tcPr>
          <w:p w14:paraId="02EBE4EF" w14:textId="77777777" w:rsidR="00A30EB3" w:rsidRPr="004D5963" w:rsidRDefault="00A30EB3">
            <w:pPr>
              <w:jc w:val="center"/>
              <w:rPr>
                <w:rFonts w:ascii="宋体" w:hAnsi="宋体" w:cs="宋体"/>
                <w:sz w:val="24"/>
                <w:szCs w:val="24"/>
              </w:rPr>
            </w:pPr>
          </w:p>
        </w:tc>
        <w:tc>
          <w:tcPr>
            <w:tcW w:w="538" w:type="dxa"/>
            <w:vAlign w:val="center"/>
          </w:tcPr>
          <w:p w14:paraId="2EBA601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293" w:type="dxa"/>
            <w:vAlign w:val="center"/>
          </w:tcPr>
          <w:p w14:paraId="3F05463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天花板、公共灯具</w:t>
            </w:r>
          </w:p>
        </w:tc>
        <w:tc>
          <w:tcPr>
            <w:tcW w:w="4357" w:type="dxa"/>
            <w:vAlign w:val="center"/>
          </w:tcPr>
          <w:p w14:paraId="4862D5F6" w14:textId="77777777" w:rsidR="00A30EB3" w:rsidRPr="004D5963" w:rsidRDefault="00766D40">
            <w:pPr>
              <w:rPr>
                <w:rFonts w:ascii="宋体" w:hAnsi="宋体" w:cs="宋体"/>
                <w:sz w:val="24"/>
                <w:szCs w:val="24"/>
              </w:rPr>
            </w:pPr>
            <w:r w:rsidRPr="004D5963">
              <w:rPr>
                <w:rFonts w:ascii="宋体" w:hAnsi="宋体" w:cs="宋体" w:hint="eastAsia"/>
                <w:sz w:val="24"/>
                <w:szCs w:val="24"/>
              </w:rPr>
              <w:t>每月除尘1次，目视干净、无污迹、无蜘蛛网。</w:t>
            </w:r>
          </w:p>
        </w:tc>
        <w:tc>
          <w:tcPr>
            <w:tcW w:w="484" w:type="dxa"/>
            <w:vAlign w:val="center"/>
          </w:tcPr>
          <w:p w14:paraId="12B72A7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17E5DB5F" w14:textId="77777777" w:rsidR="00A30EB3" w:rsidRPr="004D5963" w:rsidRDefault="00A30EB3">
            <w:pPr>
              <w:rPr>
                <w:rFonts w:ascii="宋体" w:hAnsi="宋体" w:cs="宋体"/>
                <w:sz w:val="24"/>
                <w:szCs w:val="24"/>
              </w:rPr>
            </w:pPr>
          </w:p>
        </w:tc>
        <w:tc>
          <w:tcPr>
            <w:tcW w:w="661" w:type="dxa"/>
            <w:vAlign w:val="center"/>
          </w:tcPr>
          <w:p w14:paraId="681D9CCF" w14:textId="77777777" w:rsidR="00A30EB3" w:rsidRPr="004D5963" w:rsidRDefault="00A30EB3">
            <w:pPr>
              <w:rPr>
                <w:rFonts w:ascii="宋体" w:hAnsi="宋体" w:cs="宋体"/>
                <w:sz w:val="24"/>
                <w:szCs w:val="24"/>
              </w:rPr>
            </w:pPr>
          </w:p>
        </w:tc>
      </w:tr>
      <w:tr w:rsidR="00A30EB3" w:rsidRPr="004D5963" w14:paraId="397C685D" w14:textId="77777777">
        <w:trPr>
          <w:cantSplit/>
          <w:trHeight w:val="23"/>
          <w:jc w:val="center"/>
        </w:trPr>
        <w:tc>
          <w:tcPr>
            <w:tcW w:w="705" w:type="dxa"/>
            <w:vMerge/>
            <w:vAlign w:val="center"/>
          </w:tcPr>
          <w:p w14:paraId="7CF9AB00" w14:textId="77777777" w:rsidR="00A30EB3" w:rsidRPr="004D5963" w:rsidRDefault="00A30EB3">
            <w:pPr>
              <w:jc w:val="center"/>
              <w:rPr>
                <w:rFonts w:ascii="宋体" w:hAnsi="宋体" w:cs="宋体"/>
                <w:sz w:val="24"/>
                <w:szCs w:val="24"/>
              </w:rPr>
            </w:pPr>
          </w:p>
        </w:tc>
        <w:tc>
          <w:tcPr>
            <w:tcW w:w="656" w:type="dxa"/>
            <w:vMerge/>
            <w:vAlign w:val="center"/>
          </w:tcPr>
          <w:p w14:paraId="11220F3F" w14:textId="77777777" w:rsidR="00A30EB3" w:rsidRPr="004D5963" w:rsidRDefault="00A30EB3">
            <w:pPr>
              <w:jc w:val="center"/>
              <w:rPr>
                <w:rFonts w:ascii="宋体" w:hAnsi="宋体" w:cs="宋体"/>
                <w:sz w:val="24"/>
                <w:szCs w:val="24"/>
              </w:rPr>
            </w:pPr>
          </w:p>
        </w:tc>
        <w:tc>
          <w:tcPr>
            <w:tcW w:w="538" w:type="dxa"/>
            <w:vAlign w:val="center"/>
          </w:tcPr>
          <w:p w14:paraId="62AF9B4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6</w:t>
            </w:r>
          </w:p>
        </w:tc>
        <w:tc>
          <w:tcPr>
            <w:tcW w:w="1293" w:type="dxa"/>
            <w:vAlign w:val="center"/>
          </w:tcPr>
          <w:p w14:paraId="05E415B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消火栓、信报箱</w:t>
            </w:r>
          </w:p>
        </w:tc>
        <w:tc>
          <w:tcPr>
            <w:tcW w:w="4357" w:type="dxa"/>
            <w:vAlign w:val="center"/>
          </w:tcPr>
          <w:p w14:paraId="1A229036" w14:textId="77777777" w:rsidR="00A30EB3" w:rsidRPr="004D5963" w:rsidRDefault="00766D40">
            <w:pPr>
              <w:rPr>
                <w:rFonts w:ascii="宋体" w:hAnsi="宋体" w:cs="宋体"/>
                <w:sz w:val="24"/>
                <w:szCs w:val="24"/>
              </w:rPr>
            </w:pPr>
            <w:r w:rsidRPr="004D5963">
              <w:rPr>
                <w:rFonts w:ascii="宋体" w:hAnsi="宋体" w:cs="宋体" w:hint="eastAsia"/>
                <w:sz w:val="24"/>
                <w:szCs w:val="24"/>
              </w:rPr>
              <w:t>每周保洁1次，表面干净、无灰尘、无污迹。</w:t>
            </w:r>
          </w:p>
        </w:tc>
        <w:tc>
          <w:tcPr>
            <w:tcW w:w="484" w:type="dxa"/>
            <w:vAlign w:val="center"/>
          </w:tcPr>
          <w:p w14:paraId="3B0322F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02610BD1" w14:textId="77777777" w:rsidR="00A30EB3" w:rsidRPr="004D5963" w:rsidRDefault="00A30EB3">
            <w:pPr>
              <w:rPr>
                <w:rFonts w:ascii="宋体" w:hAnsi="宋体" w:cs="宋体"/>
                <w:sz w:val="24"/>
                <w:szCs w:val="24"/>
              </w:rPr>
            </w:pPr>
          </w:p>
        </w:tc>
        <w:tc>
          <w:tcPr>
            <w:tcW w:w="661" w:type="dxa"/>
            <w:vAlign w:val="center"/>
          </w:tcPr>
          <w:p w14:paraId="600EF93C" w14:textId="77777777" w:rsidR="00A30EB3" w:rsidRPr="004D5963" w:rsidRDefault="00A30EB3">
            <w:pPr>
              <w:rPr>
                <w:rFonts w:ascii="宋体" w:hAnsi="宋体" w:cs="宋体"/>
                <w:sz w:val="24"/>
                <w:szCs w:val="24"/>
              </w:rPr>
            </w:pPr>
          </w:p>
        </w:tc>
      </w:tr>
      <w:tr w:rsidR="00A30EB3" w:rsidRPr="004D5963" w14:paraId="7C752C6A" w14:textId="77777777">
        <w:trPr>
          <w:cantSplit/>
          <w:trHeight w:val="23"/>
          <w:jc w:val="center"/>
        </w:trPr>
        <w:tc>
          <w:tcPr>
            <w:tcW w:w="705" w:type="dxa"/>
            <w:vMerge/>
            <w:vAlign w:val="center"/>
          </w:tcPr>
          <w:p w14:paraId="74BC8209" w14:textId="77777777" w:rsidR="00A30EB3" w:rsidRPr="004D5963" w:rsidRDefault="00A30EB3">
            <w:pPr>
              <w:jc w:val="center"/>
              <w:rPr>
                <w:rFonts w:ascii="宋体" w:hAnsi="宋体" w:cs="宋体"/>
                <w:sz w:val="24"/>
                <w:szCs w:val="24"/>
              </w:rPr>
            </w:pPr>
          </w:p>
        </w:tc>
        <w:tc>
          <w:tcPr>
            <w:tcW w:w="656" w:type="dxa"/>
            <w:vMerge w:val="restart"/>
            <w:vAlign w:val="center"/>
          </w:tcPr>
          <w:p w14:paraId="7ED593B1" w14:textId="77777777" w:rsidR="00A30EB3" w:rsidRPr="004D5963" w:rsidRDefault="00A30EB3">
            <w:pPr>
              <w:jc w:val="center"/>
              <w:rPr>
                <w:rFonts w:ascii="宋体" w:hAnsi="宋体" w:cs="宋体"/>
                <w:sz w:val="24"/>
                <w:szCs w:val="24"/>
              </w:rPr>
            </w:pPr>
          </w:p>
          <w:p w14:paraId="628FFA64" w14:textId="77777777" w:rsidR="00A30EB3" w:rsidRPr="004D5963" w:rsidRDefault="00A30EB3">
            <w:pPr>
              <w:jc w:val="center"/>
              <w:rPr>
                <w:rFonts w:ascii="宋体" w:hAnsi="宋体" w:cs="宋体"/>
                <w:sz w:val="24"/>
                <w:szCs w:val="24"/>
              </w:rPr>
            </w:pPr>
          </w:p>
          <w:p w14:paraId="4885A95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楼外公共</w:t>
            </w:r>
            <w:r w:rsidRPr="004D5963">
              <w:rPr>
                <w:rFonts w:ascii="宋体" w:hAnsi="宋体" w:cs="宋体" w:hint="eastAsia"/>
                <w:sz w:val="24"/>
                <w:szCs w:val="24"/>
              </w:rPr>
              <w:lastRenderedPageBreak/>
              <w:t>区域</w:t>
            </w:r>
          </w:p>
          <w:p w14:paraId="4ABF4939" w14:textId="77777777" w:rsidR="00A30EB3" w:rsidRPr="004D5963" w:rsidRDefault="00A30EB3">
            <w:pPr>
              <w:jc w:val="center"/>
              <w:rPr>
                <w:rFonts w:ascii="宋体" w:hAnsi="宋体" w:cs="宋体"/>
                <w:sz w:val="24"/>
                <w:szCs w:val="24"/>
              </w:rPr>
            </w:pPr>
          </w:p>
          <w:p w14:paraId="2768F3E3" w14:textId="77777777" w:rsidR="00A30EB3" w:rsidRPr="004D5963" w:rsidRDefault="00A30EB3">
            <w:pPr>
              <w:jc w:val="center"/>
              <w:rPr>
                <w:rFonts w:ascii="宋体" w:hAnsi="宋体" w:cs="宋体"/>
                <w:sz w:val="24"/>
                <w:szCs w:val="24"/>
              </w:rPr>
            </w:pPr>
          </w:p>
        </w:tc>
        <w:tc>
          <w:tcPr>
            <w:tcW w:w="538" w:type="dxa"/>
            <w:vAlign w:val="center"/>
          </w:tcPr>
          <w:p w14:paraId="00611FB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lastRenderedPageBreak/>
              <w:t>7</w:t>
            </w:r>
          </w:p>
        </w:tc>
        <w:tc>
          <w:tcPr>
            <w:tcW w:w="1293" w:type="dxa"/>
            <w:vAlign w:val="center"/>
          </w:tcPr>
          <w:p w14:paraId="29095CB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道路地面</w:t>
            </w:r>
          </w:p>
          <w:p w14:paraId="6736675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（包括落水口）</w:t>
            </w:r>
          </w:p>
        </w:tc>
        <w:tc>
          <w:tcPr>
            <w:tcW w:w="4357" w:type="dxa"/>
            <w:vAlign w:val="center"/>
          </w:tcPr>
          <w:p w14:paraId="2D26754E"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每天清扫2次，目视基本干净，无垃圾、杂物、无污迹，无明显痰迹、烟头。</w:t>
            </w:r>
          </w:p>
        </w:tc>
        <w:tc>
          <w:tcPr>
            <w:tcW w:w="484" w:type="dxa"/>
            <w:vAlign w:val="center"/>
          </w:tcPr>
          <w:p w14:paraId="376EF3E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60" w:type="dxa"/>
            <w:vAlign w:val="center"/>
          </w:tcPr>
          <w:p w14:paraId="368E973E" w14:textId="77777777" w:rsidR="00A30EB3" w:rsidRPr="004D5963" w:rsidRDefault="00A30EB3">
            <w:pPr>
              <w:rPr>
                <w:rFonts w:ascii="宋体" w:hAnsi="宋体" w:cs="宋体"/>
                <w:sz w:val="24"/>
                <w:szCs w:val="24"/>
              </w:rPr>
            </w:pPr>
          </w:p>
        </w:tc>
        <w:tc>
          <w:tcPr>
            <w:tcW w:w="661" w:type="dxa"/>
            <w:vAlign w:val="center"/>
          </w:tcPr>
          <w:p w14:paraId="174CE836" w14:textId="77777777" w:rsidR="00A30EB3" w:rsidRPr="004D5963" w:rsidRDefault="00A30EB3">
            <w:pPr>
              <w:rPr>
                <w:rFonts w:ascii="宋体" w:hAnsi="宋体" w:cs="宋体"/>
                <w:sz w:val="24"/>
                <w:szCs w:val="24"/>
              </w:rPr>
            </w:pPr>
          </w:p>
        </w:tc>
      </w:tr>
      <w:tr w:rsidR="00A30EB3" w:rsidRPr="004D5963" w14:paraId="517E9752" w14:textId="77777777">
        <w:trPr>
          <w:cantSplit/>
          <w:trHeight w:val="23"/>
          <w:jc w:val="center"/>
        </w:trPr>
        <w:tc>
          <w:tcPr>
            <w:tcW w:w="705" w:type="dxa"/>
            <w:vMerge/>
            <w:vAlign w:val="center"/>
          </w:tcPr>
          <w:p w14:paraId="3635E5AE" w14:textId="77777777" w:rsidR="00A30EB3" w:rsidRPr="004D5963" w:rsidRDefault="00A30EB3">
            <w:pPr>
              <w:jc w:val="center"/>
              <w:rPr>
                <w:rFonts w:ascii="宋体" w:hAnsi="宋体" w:cs="宋体"/>
                <w:sz w:val="24"/>
                <w:szCs w:val="24"/>
              </w:rPr>
            </w:pPr>
          </w:p>
        </w:tc>
        <w:tc>
          <w:tcPr>
            <w:tcW w:w="656" w:type="dxa"/>
            <w:vMerge/>
            <w:vAlign w:val="center"/>
          </w:tcPr>
          <w:p w14:paraId="4CB911C3" w14:textId="77777777" w:rsidR="00A30EB3" w:rsidRPr="004D5963" w:rsidRDefault="00A30EB3">
            <w:pPr>
              <w:jc w:val="center"/>
              <w:rPr>
                <w:rFonts w:ascii="宋体" w:hAnsi="宋体" w:cs="宋体"/>
                <w:sz w:val="24"/>
                <w:szCs w:val="24"/>
              </w:rPr>
            </w:pPr>
          </w:p>
        </w:tc>
        <w:tc>
          <w:tcPr>
            <w:tcW w:w="538" w:type="dxa"/>
            <w:vAlign w:val="center"/>
          </w:tcPr>
          <w:p w14:paraId="72EB3F9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8</w:t>
            </w:r>
          </w:p>
        </w:tc>
        <w:tc>
          <w:tcPr>
            <w:tcW w:w="1293" w:type="dxa"/>
            <w:vAlign w:val="center"/>
          </w:tcPr>
          <w:p w14:paraId="45F3E80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大楼外围硬化地面及排水沟</w:t>
            </w:r>
          </w:p>
        </w:tc>
        <w:tc>
          <w:tcPr>
            <w:tcW w:w="4357" w:type="dxa"/>
            <w:vAlign w:val="center"/>
          </w:tcPr>
          <w:p w14:paraId="391898AD" w14:textId="77777777" w:rsidR="00A30EB3" w:rsidRPr="004D5963" w:rsidRDefault="00766D40">
            <w:pPr>
              <w:rPr>
                <w:rFonts w:ascii="宋体" w:hAnsi="宋体" w:cs="宋体"/>
                <w:sz w:val="24"/>
                <w:szCs w:val="24"/>
              </w:rPr>
            </w:pPr>
            <w:r w:rsidRPr="004D5963">
              <w:rPr>
                <w:rFonts w:ascii="宋体" w:hAnsi="宋体" w:cs="宋体" w:hint="eastAsia"/>
                <w:sz w:val="24"/>
                <w:szCs w:val="24"/>
              </w:rPr>
              <w:t>每日清扫1次，定期清理排水口、雨水篦子，确保无积水、无杂物；秋冬季节或落叶较多时适当增加清扫频次。</w:t>
            </w:r>
          </w:p>
        </w:tc>
        <w:tc>
          <w:tcPr>
            <w:tcW w:w="484" w:type="dxa"/>
            <w:vAlign w:val="center"/>
          </w:tcPr>
          <w:p w14:paraId="7FA5F9A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1D67E047" w14:textId="77777777" w:rsidR="00A30EB3" w:rsidRPr="004D5963" w:rsidRDefault="00A30EB3">
            <w:pPr>
              <w:rPr>
                <w:rFonts w:ascii="宋体" w:hAnsi="宋体" w:cs="宋体"/>
                <w:sz w:val="24"/>
                <w:szCs w:val="24"/>
              </w:rPr>
            </w:pPr>
          </w:p>
        </w:tc>
        <w:tc>
          <w:tcPr>
            <w:tcW w:w="661" w:type="dxa"/>
            <w:vAlign w:val="center"/>
          </w:tcPr>
          <w:p w14:paraId="3513BE76" w14:textId="77777777" w:rsidR="00A30EB3" w:rsidRPr="004D5963" w:rsidRDefault="00A30EB3">
            <w:pPr>
              <w:rPr>
                <w:rFonts w:ascii="宋体" w:hAnsi="宋体" w:cs="宋体"/>
                <w:sz w:val="24"/>
                <w:szCs w:val="24"/>
              </w:rPr>
            </w:pPr>
          </w:p>
        </w:tc>
      </w:tr>
      <w:tr w:rsidR="00A30EB3" w:rsidRPr="004D5963" w14:paraId="75075269" w14:textId="77777777">
        <w:trPr>
          <w:cantSplit/>
          <w:trHeight w:val="23"/>
          <w:jc w:val="center"/>
        </w:trPr>
        <w:tc>
          <w:tcPr>
            <w:tcW w:w="705" w:type="dxa"/>
            <w:vMerge/>
            <w:vAlign w:val="center"/>
          </w:tcPr>
          <w:p w14:paraId="0080188F" w14:textId="77777777" w:rsidR="00A30EB3" w:rsidRPr="004D5963" w:rsidRDefault="00A30EB3">
            <w:pPr>
              <w:jc w:val="center"/>
              <w:rPr>
                <w:rFonts w:ascii="宋体" w:hAnsi="宋体" w:cs="宋体"/>
                <w:sz w:val="24"/>
                <w:szCs w:val="24"/>
              </w:rPr>
            </w:pPr>
          </w:p>
        </w:tc>
        <w:tc>
          <w:tcPr>
            <w:tcW w:w="656" w:type="dxa"/>
            <w:vMerge/>
            <w:vAlign w:val="center"/>
          </w:tcPr>
          <w:p w14:paraId="4D3ACB6A" w14:textId="77777777" w:rsidR="00A30EB3" w:rsidRPr="004D5963" w:rsidRDefault="00A30EB3">
            <w:pPr>
              <w:jc w:val="center"/>
              <w:rPr>
                <w:rFonts w:ascii="宋体" w:hAnsi="宋体" w:cs="宋体"/>
                <w:sz w:val="24"/>
                <w:szCs w:val="24"/>
              </w:rPr>
            </w:pPr>
          </w:p>
        </w:tc>
        <w:tc>
          <w:tcPr>
            <w:tcW w:w="538" w:type="dxa"/>
            <w:vAlign w:val="center"/>
          </w:tcPr>
          <w:p w14:paraId="639A747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9</w:t>
            </w:r>
          </w:p>
        </w:tc>
        <w:tc>
          <w:tcPr>
            <w:tcW w:w="1293" w:type="dxa"/>
            <w:vAlign w:val="center"/>
          </w:tcPr>
          <w:p w14:paraId="37726E5E"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消杀及灭鼠</w:t>
            </w:r>
            <w:proofErr w:type="gramEnd"/>
            <w:r w:rsidRPr="004D5963">
              <w:rPr>
                <w:rFonts w:ascii="宋体" w:hAnsi="宋体" w:cs="宋体" w:hint="eastAsia"/>
                <w:sz w:val="24"/>
                <w:szCs w:val="24"/>
              </w:rPr>
              <w:t>害蚊蝇</w:t>
            </w:r>
          </w:p>
        </w:tc>
        <w:tc>
          <w:tcPr>
            <w:tcW w:w="4357" w:type="dxa"/>
            <w:vAlign w:val="center"/>
          </w:tcPr>
          <w:p w14:paraId="3C00D907" w14:textId="77777777" w:rsidR="00A30EB3" w:rsidRPr="004D5963" w:rsidRDefault="00766D40">
            <w:pPr>
              <w:rPr>
                <w:rFonts w:ascii="宋体" w:hAnsi="宋体" w:cs="宋体"/>
                <w:sz w:val="24"/>
                <w:szCs w:val="24"/>
              </w:rPr>
            </w:pPr>
            <w:r w:rsidRPr="004D5963">
              <w:rPr>
                <w:rFonts w:ascii="宋体" w:hAnsi="宋体" w:cs="宋体" w:hint="eastAsia"/>
                <w:sz w:val="24"/>
                <w:szCs w:val="24"/>
              </w:rPr>
              <w:t>每月对大楼公共区域（如卫生间、垃圾堆放点、地下室等）进行1次全面消杀（夏季每半月1次）；每年开展4次集中灭鼠防虫工作。</w:t>
            </w:r>
          </w:p>
        </w:tc>
        <w:tc>
          <w:tcPr>
            <w:tcW w:w="484" w:type="dxa"/>
            <w:vAlign w:val="center"/>
          </w:tcPr>
          <w:p w14:paraId="0792A2F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1F825A70" w14:textId="77777777" w:rsidR="00A30EB3" w:rsidRPr="004D5963" w:rsidRDefault="00A30EB3">
            <w:pPr>
              <w:rPr>
                <w:rFonts w:ascii="宋体" w:hAnsi="宋体" w:cs="宋体"/>
                <w:sz w:val="24"/>
                <w:szCs w:val="24"/>
              </w:rPr>
            </w:pPr>
          </w:p>
        </w:tc>
        <w:tc>
          <w:tcPr>
            <w:tcW w:w="661" w:type="dxa"/>
            <w:vAlign w:val="center"/>
          </w:tcPr>
          <w:p w14:paraId="66D42E76" w14:textId="77777777" w:rsidR="00A30EB3" w:rsidRPr="004D5963" w:rsidRDefault="00A30EB3">
            <w:pPr>
              <w:rPr>
                <w:rFonts w:ascii="宋体" w:hAnsi="宋体" w:cs="宋体"/>
                <w:sz w:val="24"/>
                <w:szCs w:val="24"/>
              </w:rPr>
            </w:pPr>
          </w:p>
        </w:tc>
      </w:tr>
      <w:tr w:rsidR="00A30EB3" w:rsidRPr="004D5963" w14:paraId="3D283375" w14:textId="77777777">
        <w:trPr>
          <w:cantSplit/>
          <w:trHeight w:val="23"/>
          <w:jc w:val="center"/>
        </w:trPr>
        <w:tc>
          <w:tcPr>
            <w:tcW w:w="705" w:type="dxa"/>
            <w:vMerge/>
            <w:vAlign w:val="center"/>
          </w:tcPr>
          <w:p w14:paraId="34F1756A" w14:textId="77777777" w:rsidR="00A30EB3" w:rsidRPr="004D5963" w:rsidRDefault="00A30EB3">
            <w:pPr>
              <w:jc w:val="center"/>
              <w:rPr>
                <w:rFonts w:ascii="宋体" w:hAnsi="宋体" w:cs="宋体"/>
                <w:sz w:val="24"/>
                <w:szCs w:val="24"/>
              </w:rPr>
            </w:pPr>
          </w:p>
        </w:tc>
        <w:tc>
          <w:tcPr>
            <w:tcW w:w="656" w:type="dxa"/>
            <w:vMerge/>
            <w:vAlign w:val="center"/>
          </w:tcPr>
          <w:p w14:paraId="2E32334F" w14:textId="77777777" w:rsidR="00A30EB3" w:rsidRPr="004D5963" w:rsidRDefault="00A30EB3">
            <w:pPr>
              <w:jc w:val="center"/>
              <w:rPr>
                <w:rFonts w:ascii="宋体" w:hAnsi="宋体" w:cs="宋体"/>
                <w:sz w:val="24"/>
                <w:szCs w:val="24"/>
              </w:rPr>
            </w:pPr>
          </w:p>
        </w:tc>
        <w:tc>
          <w:tcPr>
            <w:tcW w:w="538" w:type="dxa"/>
            <w:vAlign w:val="center"/>
          </w:tcPr>
          <w:p w14:paraId="56E7225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10</w:t>
            </w:r>
          </w:p>
        </w:tc>
        <w:tc>
          <w:tcPr>
            <w:tcW w:w="1293" w:type="dxa"/>
            <w:vAlign w:val="center"/>
          </w:tcPr>
          <w:p w14:paraId="7C1CFF6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公共灯具、宣传栏、标识、雕塑小品等</w:t>
            </w:r>
          </w:p>
        </w:tc>
        <w:tc>
          <w:tcPr>
            <w:tcW w:w="4357" w:type="dxa"/>
            <w:vAlign w:val="center"/>
          </w:tcPr>
          <w:p w14:paraId="7F7EFB2A" w14:textId="77777777" w:rsidR="00A30EB3" w:rsidRPr="004D5963" w:rsidRDefault="00766D40">
            <w:pPr>
              <w:rPr>
                <w:rFonts w:ascii="宋体" w:hAnsi="宋体" w:cs="宋体"/>
                <w:sz w:val="24"/>
                <w:szCs w:val="24"/>
              </w:rPr>
            </w:pPr>
            <w:r w:rsidRPr="004D5963">
              <w:rPr>
                <w:rFonts w:ascii="宋体" w:hAnsi="宋体" w:cs="宋体" w:hint="eastAsia"/>
                <w:sz w:val="24"/>
                <w:szCs w:val="24"/>
              </w:rPr>
              <w:t>公共灯具、宣传栏、标识每周擦抹1次，雕塑每季保洁2次，保洁后无污迹积灰。</w:t>
            </w:r>
          </w:p>
        </w:tc>
        <w:tc>
          <w:tcPr>
            <w:tcW w:w="484" w:type="dxa"/>
            <w:vAlign w:val="center"/>
          </w:tcPr>
          <w:p w14:paraId="4576781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6CE8D6C0" w14:textId="77777777" w:rsidR="00A30EB3" w:rsidRPr="004D5963" w:rsidRDefault="00A30EB3">
            <w:pPr>
              <w:rPr>
                <w:rFonts w:ascii="宋体" w:hAnsi="宋体" w:cs="宋体"/>
                <w:sz w:val="24"/>
                <w:szCs w:val="24"/>
              </w:rPr>
            </w:pPr>
          </w:p>
        </w:tc>
        <w:tc>
          <w:tcPr>
            <w:tcW w:w="661" w:type="dxa"/>
            <w:vAlign w:val="center"/>
          </w:tcPr>
          <w:p w14:paraId="3B8374E4" w14:textId="77777777" w:rsidR="00A30EB3" w:rsidRPr="004D5963" w:rsidRDefault="00A30EB3">
            <w:pPr>
              <w:rPr>
                <w:rFonts w:ascii="宋体" w:hAnsi="宋体" w:cs="宋体"/>
                <w:sz w:val="24"/>
                <w:szCs w:val="24"/>
              </w:rPr>
            </w:pPr>
          </w:p>
        </w:tc>
      </w:tr>
      <w:tr w:rsidR="00A30EB3" w:rsidRPr="004D5963" w14:paraId="611BBCA1" w14:textId="77777777">
        <w:trPr>
          <w:cantSplit/>
          <w:trHeight w:val="23"/>
          <w:jc w:val="center"/>
        </w:trPr>
        <w:tc>
          <w:tcPr>
            <w:tcW w:w="705" w:type="dxa"/>
            <w:vMerge/>
            <w:vAlign w:val="center"/>
          </w:tcPr>
          <w:p w14:paraId="4A4AE72B" w14:textId="77777777" w:rsidR="00A30EB3" w:rsidRPr="004D5963" w:rsidRDefault="00A30EB3">
            <w:pPr>
              <w:jc w:val="center"/>
              <w:rPr>
                <w:rFonts w:ascii="宋体" w:hAnsi="宋体" w:cs="宋体"/>
                <w:sz w:val="24"/>
                <w:szCs w:val="24"/>
              </w:rPr>
            </w:pPr>
          </w:p>
        </w:tc>
        <w:tc>
          <w:tcPr>
            <w:tcW w:w="656" w:type="dxa"/>
            <w:vMerge/>
            <w:vAlign w:val="center"/>
          </w:tcPr>
          <w:p w14:paraId="36934A64" w14:textId="77777777" w:rsidR="00A30EB3" w:rsidRPr="004D5963" w:rsidRDefault="00A30EB3">
            <w:pPr>
              <w:jc w:val="center"/>
              <w:rPr>
                <w:rFonts w:ascii="宋体" w:hAnsi="宋体" w:cs="宋体"/>
                <w:sz w:val="24"/>
                <w:szCs w:val="24"/>
              </w:rPr>
            </w:pPr>
          </w:p>
        </w:tc>
        <w:tc>
          <w:tcPr>
            <w:tcW w:w="538" w:type="dxa"/>
            <w:vAlign w:val="center"/>
          </w:tcPr>
          <w:p w14:paraId="4B99BC2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11</w:t>
            </w:r>
          </w:p>
        </w:tc>
        <w:tc>
          <w:tcPr>
            <w:tcW w:w="1293" w:type="dxa"/>
            <w:vAlign w:val="center"/>
          </w:tcPr>
          <w:p w14:paraId="63D3747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其他公共场所</w:t>
            </w:r>
          </w:p>
        </w:tc>
        <w:tc>
          <w:tcPr>
            <w:tcW w:w="4357" w:type="dxa"/>
            <w:vAlign w:val="center"/>
          </w:tcPr>
          <w:p w14:paraId="4226D1D7"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每天保洁2次，每月清洁2次。</w:t>
            </w:r>
          </w:p>
        </w:tc>
        <w:tc>
          <w:tcPr>
            <w:tcW w:w="484" w:type="dxa"/>
            <w:vAlign w:val="center"/>
          </w:tcPr>
          <w:p w14:paraId="664D072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34198D5C" w14:textId="77777777" w:rsidR="00A30EB3" w:rsidRPr="004D5963" w:rsidRDefault="00A30EB3">
            <w:pPr>
              <w:rPr>
                <w:rFonts w:ascii="宋体" w:hAnsi="宋体" w:cs="宋体"/>
                <w:sz w:val="24"/>
                <w:szCs w:val="24"/>
              </w:rPr>
            </w:pPr>
          </w:p>
        </w:tc>
        <w:tc>
          <w:tcPr>
            <w:tcW w:w="661" w:type="dxa"/>
            <w:vAlign w:val="center"/>
          </w:tcPr>
          <w:p w14:paraId="5350E2DB" w14:textId="77777777" w:rsidR="00A30EB3" w:rsidRPr="004D5963" w:rsidRDefault="00A30EB3">
            <w:pPr>
              <w:rPr>
                <w:rFonts w:ascii="宋体" w:hAnsi="宋体" w:cs="宋体"/>
                <w:sz w:val="24"/>
                <w:szCs w:val="24"/>
              </w:rPr>
            </w:pPr>
          </w:p>
        </w:tc>
      </w:tr>
      <w:tr w:rsidR="00A30EB3" w:rsidRPr="004D5963" w14:paraId="0C06A4F3" w14:textId="77777777">
        <w:trPr>
          <w:cantSplit/>
          <w:trHeight w:val="23"/>
          <w:jc w:val="center"/>
        </w:trPr>
        <w:tc>
          <w:tcPr>
            <w:tcW w:w="705" w:type="dxa"/>
            <w:vMerge/>
            <w:vAlign w:val="center"/>
          </w:tcPr>
          <w:p w14:paraId="00205ADD" w14:textId="77777777" w:rsidR="00A30EB3" w:rsidRPr="004D5963" w:rsidRDefault="00A30EB3">
            <w:pPr>
              <w:jc w:val="center"/>
              <w:rPr>
                <w:rFonts w:ascii="宋体" w:hAnsi="宋体" w:cs="宋体"/>
                <w:sz w:val="24"/>
                <w:szCs w:val="24"/>
              </w:rPr>
            </w:pPr>
          </w:p>
        </w:tc>
        <w:tc>
          <w:tcPr>
            <w:tcW w:w="656" w:type="dxa"/>
            <w:vMerge/>
            <w:vAlign w:val="center"/>
          </w:tcPr>
          <w:p w14:paraId="744A72C0" w14:textId="77777777" w:rsidR="00A30EB3" w:rsidRPr="004D5963" w:rsidRDefault="00A30EB3">
            <w:pPr>
              <w:jc w:val="center"/>
              <w:rPr>
                <w:rFonts w:ascii="宋体" w:hAnsi="宋体" w:cs="宋体"/>
                <w:sz w:val="24"/>
                <w:szCs w:val="24"/>
              </w:rPr>
            </w:pPr>
          </w:p>
        </w:tc>
        <w:tc>
          <w:tcPr>
            <w:tcW w:w="538" w:type="dxa"/>
            <w:vAlign w:val="center"/>
          </w:tcPr>
          <w:p w14:paraId="67211ED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12</w:t>
            </w:r>
          </w:p>
        </w:tc>
        <w:tc>
          <w:tcPr>
            <w:tcW w:w="1293" w:type="dxa"/>
            <w:vAlign w:val="center"/>
          </w:tcPr>
          <w:p w14:paraId="7CAA214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垃圾房、垃圾桶、箱</w:t>
            </w:r>
          </w:p>
        </w:tc>
        <w:tc>
          <w:tcPr>
            <w:tcW w:w="4357" w:type="dxa"/>
            <w:vAlign w:val="center"/>
          </w:tcPr>
          <w:p w14:paraId="25CACF6C" w14:textId="77777777" w:rsidR="00A30EB3" w:rsidRPr="004D5963" w:rsidRDefault="00766D40">
            <w:pPr>
              <w:rPr>
                <w:rFonts w:ascii="宋体" w:hAnsi="宋体" w:cs="宋体"/>
                <w:sz w:val="24"/>
                <w:szCs w:val="24"/>
              </w:rPr>
            </w:pPr>
            <w:r w:rsidRPr="004D5963">
              <w:rPr>
                <w:rFonts w:ascii="宋体" w:hAnsi="宋体" w:cs="宋体" w:hint="eastAsia"/>
                <w:sz w:val="24"/>
                <w:szCs w:val="24"/>
              </w:rPr>
              <w:t>垃圾房每周清洁2次；垃圾桶、果皮箱夏季每周清洁1次，其他季节每月清洁2次，周围地面无明显散落垃圾及污迹。</w:t>
            </w:r>
          </w:p>
        </w:tc>
        <w:tc>
          <w:tcPr>
            <w:tcW w:w="484" w:type="dxa"/>
            <w:vAlign w:val="center"/>
          </w:tcPr>
          <w:p w14:paraId="7084322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1A8607A6" w14:textId="77777777" w:rsidR="00A30EB3" w:rsidRPr="004D5963" w:rsidRDefault="00A30EB3">
            <w:pPr>
              <w:rPr>
                <w:rFonts w:ascii="宋体" w:hAnsi="宋体" w:cs="宋体"/>
                <w:sz w:val="24"/>
                <w:szCs w:val="24"/>
              </w:rPr>
            </w:pPr>
          </w:p>
        </w:tc>
        <w:tc>
          <w:tcPr>
            <w:tcW w:w="661" w:type="dxa"/>
            <w:vAlign w:val="center"/>
          </w:tcPr>
          <w:p w14:paraId="22E02560" w14:textId="77777777" w:rsidR="00A30EB3" w:rsidRPr="004D5963" w:rsidRDefault="00A30EB3">
            <w:pPr>
              <w:rPr>
                <w:rFonts w:ascii="宋体" w:hAnsi="宋体" w:cs="宋体"/>
                <w:sz w:val="24"/>
                <w:szCs w:val="24"/>
              </w:rPr>
            </w:pPr>
          </w:p>
        </w:tc>
      </w:tr>
    </w:tbl>
    <w:p w14:paraId="75F2C648" w14:textId="77777777" w:rsidR="00A30EB3" w:rsidRPr="004D5963" w:rsidRDefault="00A30EB3">
      <w:pPr>
        <w:widowControl/>
        <w:rPr>
          <w:rFonts w:ascii="宋体" w:hAnsi="宋体" w:cs="宋体"/>
          <w:b/>
          <w:bCs/>
          <w:sz w:val="24"/>
          <w:szCs w:val="24"/>
        </w:rPr>
      </w:pPr>
    </w:p>
    <w:p w14:paraId="7DADA759" w14:textId="77777777" w:rsidR="00A30EB3" w:rsidRPr="004D5963" w:rsidRDefault="00766D40">
      <w:pPr>
        <w:widowControl/>
        <w:rPr>
          <w:rFonts w:ascii="宋体" w:hAnsi="宋体" w:cs="宋体"/>
          <w:b/>
          <w:sz w:val="24"/>
          <w:szCs w:val="24"/>
        </w:rPr>
      </w:pPr>
      <w:r w:rsidRPr="004D5963">
        <w:rPr>
          <w:rFonts w:ascii="宋体" w:hAnsi="宋体" w:cs="宋体" w:hint="eastAsia"/>
          <w:b/>
          <w:bCs/>
          <w:sz w:val="24"/>
          <w:szCs w:val="24"/>
        </w:rPr>
        <w:t xml:space="preserve">4、共用部位、共用设备设施日常维护保养服务标准(此部分共33分)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
        <w:gridCol w:w="695"/>
        <w:gridCol w:w="504"/>
        <w:gridCol w:w="1368"/>
        <w:gridCol w:w="3817"/>
        <w:gridCol w:w="636"/>
        <w:gridCol w:w="720"/>
        <w:gridCol w:w="821"/>
      </w:tblGrid>
      <w:tr w:rsidR="00A30EB3" w:rsidRPr="004D5963" w14:paraId="5D85569A" w14:textId="77777777">
        <w:trPr>
          <w:trHeight w:val="23"/>
          <w:jc w:val="center"/>
        </w:trPr>
        <w:tc>
          <w:tcPr>
            <w:tcW w:w="793" w:type="dxa"/>
            <w:shd w:val="clear" w:color="auto" w:fill="FFFFFF" w:themeFill="background1"/>
            <w:vAlign w:val="center"/>
          </w:tcPr>
          <w:p w14:paraId="09F9F074"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 xml:space="preserve">服务项目　</w:t>
            </w:r>
          </w:p>
        </w:tc>
        <w:tc>
          <w:tcPr>
            <w:tcW w:w="695" w:type="dxa"/>
            <w:shd w:val="clear" w:color="auto" w:fill="FFFFFF" w:themeFill="background1"/>
            <w:vAlign w:val="center"/>
          </w:tcPr>
          <w:p w14:paraId="548A5400"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服务类别</w:t>
            </w:r>
          </w:p>
        </w:tc>
        <w:tc>
          <w:tcPr>
            <w:tcW w:w="504" w:type="dxa"/>
            <w:shd w:val="clear" w:color="auto" w:fill="FFFFFF" w:themeFill="background1"/>
            <w:vAlign w:val="center"/>
          </w:tcPr>
          <w:p w14:paraId="59C5773D"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序号</w:t>
            </w:r>
          </w:p>
        </w:tc>
        <w:tc>
          <w:tcPr>
            <w:tcW w:w="1368" w:type="dxa"/>
            <w:shd w:val="clear" w:color="auto" w:fill="FFFFFF" w:themeFill="background1"/>
            <w:vAlign w:val="center"/>
          </w:tcPr>
          <w:p w14:paraId="077C46F1"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内 容</w:t>
            </w:r>
          </w:p>
        </w:tc>
        <w:tc>
          <w:tcPr>
            <w:tcW w:w="3817" w:type="dxa"/>
            <w:shd w:val="clear" w:color="auto" w:fill="FFFFFF" w:themeFill="background1"/>
            <w:vAlign w:val="center"/>
          </w:tcPr>
          <w:p w14:paraId="45BA2E9E"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 xml:space="preserve">服    </w:t>
            </w:r>
            <w:proofErr w:type="gramStart"/>
            <w:r w:rsidRPr="004D5963">
              <w:rPr>
                <w:rFonts w:ascii="宋体" w:hAnsi="宋体" w:cs="宋体" w:hint="eastAsia"/>
                <w:b/>
                <w:bCs/>
                <w:color w:val="000000"/>
                <w:sz w:val="24"/>
                <w:szCs w:val="24"/>
                <w:lang w:bidi="ar"/>
              </w:rPr>
              <w:t>务</w:t>
            </w:r>
            <w:proofErr w:type="gramEnd"/>
            <w:r w:rsidRPr="004D5963">
              <w:rPr>
                <w:rFonts w:ascii="宋体" w:hAnsi="宋体" w:cs="宋体" w:hint="eastAsia"/>
                <w:b/>
                <w:bCs/>
                <w:color w:val="000000"/>
                <w:sz w:val="24"/>
                <w:szCs w:val="24"/>
                <w:lang w:bidi="ar"/>
              </w:rPr>
              <w:t xml:space="preserve">    标    准</w:t>
            </w:r>
          </w:p>
        </w:tc>
        <w:tc>
          <w:tcPr>
            <w:tcW w:w="636" w:type="dxa"/>
            <w:shd w:val="clear" w:color="auto" w:fill="FFFFFF" w:themeFill="background1"/>
            <w:vAlign w:val="center"/>
          </w:tcPr>
          <w:p w14:paraId="129B3D8A"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分值</w:t>
            </w:r>
          </w:p>
        </w:tc>
        <w:tc>
          <w:tcPr>
            <w:tcW w:w="720" w:type="dxa"/>
            <w:shd w:val="clear" w:color="auto" w:fill="FFFFFF" w:themeFill="background1"/>
            <w:vAlign w:val="center"/>
          </w:tcPr>
          <w:p w14:paraId="68949E50"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企业自评</w:t>
            </w:r>
          </w:p>
        </w:tc>
        <w:tc>
          <w:tcPr>
            <w:tcW w:w="821" w:type="dxa"/>
            <w:shd w:val="clear" w:color="auto" w:fill="FFFFFF" w:themeFill="background1"/>
            <w:vAlign w:val="center"/>
          </w:tcPr>
          <w:p w14:paraId="288A5255"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甲方评分</w:t>
            </w:r>
          </w:p>
        </w:tc>
      </w:tr>
      <w:tr w:rsidR="00A30EB3" w:rsidRPr="004D5963" w14:paraId="1C52AE7B" w14:textId="77777777">
        <w:trPr>
          <w:trHeight w:val="23"/>
          <w:jc w:val="center"/>
        </w:trPr>
        <w:tc>
          <w:tcPr>
            <w:tcW w:w="793" w:type="dxa"/>
            <w:vMerge w:val="restart"/>
            <w:shd w:val="clear" w:color="auto" w:fill="auto"/>
            <w:vAlign w:val="center"/>
          </w:tcPr>
          <w:p w14:paraId="5F5835F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561B7E1A" w14:textId="77777777" w:rsidR="00A30EB3" w:rsidRPr="004D5963" w:rsidRDefault="00A30EB3">
            <w:pPr>
              <w:jc w:val="center"/>
              <w:rPr>
                <w:rFonts w:ascii="宋体" w:hAnsi="宋体" w:cs="宋体"/>
                <w:b/>
                <w:bCs/>
                <w:color w:val="000000"/>
                <w:sz w:val="24"/>
                <w:szCs w:val="24"/>
              </w:rPr>
            </w:pPr>
          </w:p>
        </w:tc>
        <w:tc>
          <w:tcPr>
            <w:tcW w:w="695" w:type="dxa"/>
            <w:vMerge w:val="restart"/>
            <w:shd w:val="clear" w:color="auto" w:fill="auto"/>
            <w:vAlign w:val="center"/>
          </w:tcPr>
          <w:p w14:paraId="77C193D1"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公共部位</w:t>
            </w:r>
          </w:p>
        </w:tc>
        <w:tc>
          <w:tcPr>
            <w:tcW w:w="504" w:type="dxa"/>
            <w:shd w:val="clear" w:color="auto" w:fill="auto"/>
            <w:vAlign w:val="center"/>
          </w:tcPr>
          <w:p w14:paraId="5850BA1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2C0056F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房屋结构</w:t>
            </w:r>
          </w:p>
        </w:tc>
        <w:tc>
          <w:tcPr>
            <w:tcW w:w="3817" w:type="dxa"/>
            <w:shd w:val="clear" w:color="auto" w:fill="auto"/>
            <w:vAlign w:val="center"/>
          </w:tcPr>
          <w:p w14:paraId="2415A55D"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每半年对大楼主体结构、承重墙体、楼板等进行1次巡检，发现裂缝、沉降、渗漏等异常情况及时记录并报告甲方，配合进行专项检测与维修。</w:t>
            </w:r>
          </w:p>
        </w:tc>
        <w:tc>
          <w:tcPr>
            <w:tcW w:w="636" w:type="dxa"/>
            <w:shd w:val="clear" w:color="auto" w:fill="auto"/>
            <w:vAlign w:val="center"/>
          </w:tcPr>
          <w:p w14:paraId="6D75B3E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720" w:type="dxa"/>
            <w:shd w:val="clear" w:color="auto" w:fill="auto"/>
            <w:vAlign w:val="center"/>
          </w:tcPr>
          <w:p w14:paraId="5782A96F"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4AAAFA57" w14:textId="77777777" w:rsidR="00A30EB3" w:rsidRPr="004D5963" w:rsidRDefault="00A30EB3">
            <w:pPr>
              <w:jc w:val="left"/>
              <w:rPr>
                <w:rFonts w:ascii="宋体" w:hAnsi="宋体" w:cs="宋体"/>
                <w:color w:val="000000"/>
                <w:sz w:val="24"/>
                <w:szCs w:val="24"/>
              </w:rPr>
            </w:pPr>
          </w:p>
        </w:tc>
      </w:tr>
      <w:tr w:rsidR="00A30EB3" w:rsidRPr="004D5963" w14:paraId="5AC95520" w14:textId="77777777">
        <w:trPr>
          <w:trHeight w:val="23"/>
          <w:jc w:val="center"/>
        </w:trPr>
        <w:tc>
          <w:tcPr>
            <w:tcW w:w="793" w:type="dxa"/>
            <w:vMerge/>
            <w:shd w:val="clear" w:color="auto" w:fill="auto"/>
            <w:vAlign w:val="center"/>
          </w:tcPr>
          <w:p w14:paraId="2AFC541D"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2D33B58D"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33C8B3F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35AD117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门窗、构件、雨篷</w:t>
            </w:r>
          </w:p>
        </w:tc>
        <w:tc>
          <w:tcPr>
            <w:tcW w:w="3817" w:type="dxa"/>
            <w:shd w:val="clear" w:color="auto" w:fill="auto"/>
            <w:vAlign w:val="center"/>
          </w:tcPr>
          <w:p w14:paraId="4B83593F"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每月对大楼外墙门窗、幕墙、</w:t>
            </w:r>
            <w:proofErr w:type="gramStart"/>
            <w:r w:rsidRPr="004D5963">
              <w:rPr>
                <w:rFonts w:ascii="宋体" w:hAnsi="宋体" w:cs="宋体" w:hint="eastAsia"/>
                <w:color w:val="000000"/>
                <w:sz w:val="24"/>
                <w:szCs w:val="24"/>
                <w:lang w:bidi="ar"/>
              </w:rPr>
              <w:t>雨篷等进行</w:t>
            </w:r>
            <w:proofErr w:type="gramEnd"/>
            <w:r w:rsidRPr="004D5963">
              <w:rPr>
                <w:rFonts w:ascii="宋体" w:hAnsi="宋体" w:cs="宋体" w:hint="eastAsia"/>
                <w:color w:val="000000"/>
                <w:sz w:val="24"/>
                <w:szCs w:val="24"/>
                <w:lang w:bidi="ar"/>
              </w:rPr>
              <w:t>检查，确保开启灵活、密封良好、无松动脱落风险，发现问题及时报修并跟踪处理。</w:t>
            </w:r>
          </w:p>
        </w:tc>
        <w:tc>
          <w:tcPr>
            <w:tcW w:w="636" w:type="dxa"/>
            <w:shd w:val="clear" w:color="auto" w:fill="auto"/>
            <w:vAlign w:val="center"/>
          </w:tcPr>
          <w:p w14:paraId="0903920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69056BE8"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100995ED" w14:textId="77777777" w:rsidR="00A30EB3" w:rsidRPr="004D5963" w:rsidRDefault="00A30EB3">
            <w:pPr>
              <w:jc w:val="left"/>
              <w:rPr>
                <w:rFonts w:ascii="宋体" w:hAnsi="宋体" w:cs="宋体"/>
                <w:color w:val="000000"/>
                <w:sz w:val="24"/>
                <w:szCs w:val="24"/>
              </w:rPr>
            </w:pPr>
          </w:p>
        </w:tc>
      </w:tr>
      <w:tr w:rsidR="00A30EB3" w:rsidRPr="004D5963" w14:paraId="102CDEBE" w14:textId="77777777">
        <w:trPr>
          <w:trHeight w:val="23"/>
          <w:jc w:val="center"/>
        </w:trPr>
        <w:tc>
          <w:tcPr>
            <w:tcW w:w="793" w:type="dxa"/>
            <w:vMerge/>
            <w:shd w:val="clear" w:color="auto" w:fill="auto"/>
            <w:vAlign w:val="center"/>
          </w:tcPr>
          <w:p w14:paraId="78D39705"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68559852"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36C1653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3454F09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屋顶</w:t>
            </w:r>
          </w:p>
        </w:tc>
        <w:tc>
          <w:tcPr>
            <w:tcW w:w="3817" w:type="dxa"/>
            <w:shd w:val="clear" w:color="auto" w:fill="auto"/>
            <w:vAlign w:val="center"/>
          </w:tcPr>
          <w:p w14:paraId="399F4D4A"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每季度对大楼屋顶防水层、排水系统、设备基础等进行检查1次，雨季前加强巡检，发现破损、积水等问题及时处理并记录。</w:t>
            </w:r>
          </w:p>
        </w:tc>
        <w:tc>
          <w:tcPr>
            <w:tcW w:w="636" w:type="dxa"/>
            <w:shd w:val="clear" w:color="auto" w:fill="auto"/>
            <w:vAlign w:val="center"/>
          </w:tcPr>
          <w:p w14:paraId="2F64E7B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4D19935F"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69377914" w14:textId="77777777" w:rsidR="00A30EB3" w:rsidRPr="004D5963" w:rsidRDefault="00A30EB3">
            <w:pPr>
              <w:jc w:val="left"/>
              <w:rPr>
                <w:rFonts w:ascii="宋体" w:hAnsi="宋体" w:cs="宋体"/>
                <w:color w:val="000000"/>
                <w:sz w:val="24"/>
                <w:szCs w:val="24"/>
              </w:rPr>
            </w:pPr>
          </w:p>
        </w:tc>
      </w:tr>
      <w:tr w:rsidR="00A30EB3" w:rsidRPr="004D5963" w14:paraId="27AC9B3D" w14:textId="77777777">
        <w:trPr>
          <w:trHeight w:val="23"/>
          <w:jc w:val="center"/>
        </w:trPr>
        <w:tc>
          <w:tcPr>
            <w:tcW w:w="793" w:type="dxa"/>
            <w:vMerge/>
            <w:shd w:val="clear" w:color="auto" w:fill="auto"/>
            <w:vAlign w:val="center"/>
          </w:tcPr>
          <w:p w14:paraId="2469D6C6"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0B6122CE"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880E72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743033A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大楼周边车行道、人行道、停车场等地面设施</w:t>
            </w:r>
          </w:p>
        </w:tc>
        <w:tc>
          <w:tcPr>
            <w:tcW w:w="3817" w:type="dxa"/>
            <w:shd w:val="clear" w:color="auto" w:fill="auto"/>
            <w:vAlign w:val="center"/>
          </w:tcPr>
          <w:p w14:paraId="783A9D3A"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每周巡检1次，发现地砖松动、井盖破损、护栏歪斜等问题及时修复，确保通行安全。</w:t>
            </w:r>
          </w:p>
        </w:tc>
        <w:tc>
          <w:tcPr>
            <w:tcW w:w="636" w:type="dxa"/>
            <w:shd w:val="clear" w:color="auto" w:fill="auto"/>
            <w:vAlign w:val="center"/>
          </w:tcPr>
          <w:p w14:paraId="7BAEBB2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94F5F9F"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75145277" w14:textId="77777777" w:rsidR="00A30EB3" w:rsidRPr="004D5963" w:rsidRDefault="00A30EB3">
            <w:pPr>
              <w:jc w:val="left"/>
              <w:rPr>
                <w:rFonts w:ascii="宋体" w:hAnsi="宋体" w:cs="宋体"/>
                <w:color w:val="000000"/>
                <w:sz w:val="24"/>
                <w:szCs w:val="24"/>
              </w:rPr>
            </w:pPr>
          </w:p>
        </w:tc>
      </w:tr>
      <w:tr w:rsidR="00A30EB3" w:rsidRPr="004D5963" w14:paraId="38C58408" w14:textId="77777777">
        <w:trPr>
          <w:trHeight w:val="23"/>
          <w:jc w:val="center"/>
        </w:trPr>
        <w:tc>
          <w:tcPr>
            <w:tcW w:w="793" w:type="dxa"/>
            <w:vMerge/>
            <w:shd w:val="clear" w:color="auto" w:fill="auto"/>
            <w:vAlign w:val="center"/>
          </w:tcPr>
          <w:p w14:paraId="23CC3E51"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6D7F6404"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B2CEF4E"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15E554F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楼梯间、走廊的室内墙地面</w:t>
            </w:r>
          </w:p>
        </w:tc>
        <w:tc>
          <w:tcPr>
            <w:tcW w:w="3817" w:type="dxa"/>
            <w:shd w:val="clear" w:color="auto" w:fill="auto"/>
            <w:vAlign w:val="center"/>
          </w:tcPr>
          <w:p w14:paraId="19F8273F" w14:textId="77777777" w:rsidR="00A30EB3" w:rsidRPr="004D5963" w:rsidRDefault="00766D40">
            <w:pPr>
              <w:widowControl/>
              <w:jc w:val="left"/>
              <w:rPr>
                <w:rFonts w:ascii="宋体" w:hAnsi="宋体" w:cs="宋体"/>
                <w:color w:val="000000"/>
                <w:sz w:val="24"/>
                <w:szCs w:val="24"/>
              </w:rPr>
            </w:pPr>
            <w:proofErr w:type="gramStart"/>
            <w:r w:rsidRPr="004D5963">
              <w:rPr>
                <w:rFonts w:ascii="宋体" w:hAnsi="宋体" w:cs="宋体" w:hint="eastAsia"/>
                <w:color w:val="000000"/>
                <w:sz w:val="24"/>
                <w:szCs w:val="24"/>
                <w:lang w:bidi="ar"/>
              </w:rPr>
              <w:t>每两月</w:t>
            </w:r>
            <w:proofErr w:type="gramEnd"/>
            <w:r w:rsidRPr="004D5963">
              <w:rPr>
                <w:rFonts w:ascii="宋体" w:hAnsi="宋体" w:cs="宋体" w:hint="eastAsia"/>
                <w:color w:val="000000"/>
                <w:sz w:val="24"/>
                <w:szCs w:val="24"/>
                <w:lang w:bidi="ar"/>
              </w:rPr>
              <w:t>巡查1次，</w:t>
            </w:r>
            <w:proofErr w:type="gramStart"/>
            <w:r w:rsidRPr="004D5963">
              <w:rPr>
                <w:rFonts w:ascii="宋体" w:hAnsi="宋体" w:cs="宋体" w:hint="eastAsia"/>
                <w:color w:val="000000"/>
                <w:sz w:val="24"/>
                <w:szCs w:val="24"/>
                <w:lang w:bidi="ar"/>
              </w:rPr>
              <w:t>粉刷层无大面积</w:t>
            </w:r>
            <w:proofErr w:type="gramEnd"/>
            <w:r w:rsidRPr="004D5963">
              <w:rPr>
                <w:rFonts w:ascii="宋体" w:hAnsi="宋体" w:cs="宋体" w:hint="eastAsia"/>
                <w:color w:val="000000"/>
                <w:sz w:val="24"/>
                <w:szCs w:val="24"/>
                <w:lang w:bidi="ar"/>
              </w:rPr>
              <w:t>剥落，地坪平整，单项小于3平方米，有缺损及时修补。</w:t>
            </w:r>
          </w:p>
        </w:tc>
        <w:tc>
          <w:tcPr>
            <w:tcW w:w="636" w:type="dxa"/>
            <w:shd w:val="clear" w:color="auto" w:fill="auto"/>
            <w:vAlign w:val="center"/>
          </w:tcPr>
          <w:p w14:paraId="60066E3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1BFBF2C"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6415F0D8" w14:textId="77777777" w:rsidR="00A30EB3" w:rsidRPr="004D5963" w:rsidRDefault="00A30EB3">
            <w:pPr>
              <w:jc w:val="left"/>
              <w:rPr>
                <w:rFonts w:ascii="宋体" w:hAnsi="宋体" w:cs="宋体"/>
                <w:color w:val="000000"/>
                <w:sz w:val="24"/>
                <w:szCs w:val="24"/>
              </w:rPr>
            </w:pPr>
          </w:p>
        </w:tc>
      </w:tr>
      <w:tr w:rsidR="00A30EB3" w:rsidRPr="004D5963" w14:paraId="2C0A1D0B" w14:textId="77777777">
        <w:trPr>
          <w:trHeight w:val="23"/>
          <w:jc w:val="center"/>
        </w:trPr>
        <w:tc>
          <w:tcPr>
            <w:tcW w:w="793" w:type="dxa"/>
            <w:vMerge/>
            <w:shd w:val="clear" w:color="auto" w:fill="auto"/>
            <w:vAlign w:val="center"/>
          </w:tcPr>
          <w:p w14:paraId="0C670086"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noWrap/>
            <w:vAlign w:val="center"/>
          </w:tcPr>
          <w:p w14:paraId="668BD172" w14:textId="77777777" w:rsidR="00A30EB3" w:rsidRPr="004D5963" w:rsidRDefault="00A30EB3">
            <w:pPr>
              <w:rPr>
                <w:rFonts w:ascii="宋体" w:hAnsi="宋体" w:cs="宋体"/>
                <w:color w:val="000000"/>
                <w:sz w:val="24"/>
                <w:szCs w:val="24"/>
              </w:rPr>
            </w:pPr>
          </w:p>
        </w:tc>
        <w:tc>
          <w:tcPr>
            <w:tcW w:w="504" w:type="dxa"/>
            <w:shd w:val="clear" w:color="auto" w:fill="auto"/>
            <w:vAlign w:val="center"/>
          </w:tcPr>
          <w:p w14:paraId="1CEEE82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6</w:t>
            </w:r>
          </w:p>
        </w:tc>
        <w:tc>
          <w:tcPr>
            <w:tcW w:w="1368" w:type="dxa"/>
            <w:shd w:val="clear" w:color="auto" w:fill="auto"/>
            <w:vAlign w:val="center"/>
          </w:tcPr>
          <w:p w14:paraId="144D86B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建筑物、构筑物局部外立面</w:t>
            </w:r>
          </w:p>
        </w:tc>
        <w:tc>
          <w:tcPr>
            <w:tcW w:w="3817" w:type="dxa"/>
            <w:shd w:val="clear" w:color="auto" w:fill="auto"/>
            <w:vAlign w:val="center"/>
          </w:tcPr>
          <w:p w14:paraId="7D363D85" w14:textId="77777777" w:rsidR="00A30EB3" w:rsidRPr="004D5963" w:rsidRDefault="00766D40">
            <w:pPr>
              <w:widowControl/>
              <w:jc w:val="left"/>
              <w:rPr>
                <w:rFonts w:ascii="宋体" w:hAnsi="宋体" w:cs="宋体"/>
                <w:color w:val="000000"/>
                <w:sz w:val="24"/>
                <w:szCs w:val="24"/>
              </w:rPr>
            </w:pPr>
            <w:proofErr w:type="gramStart"/>
            <w:r w:rsidRPr="004D5963">
              <w:rPr>
                <w:rFonts w:ascii="宋体" w:hAnsi="宋体" w:cs="宋体" w:hint="eastAsia"/>
                <w:color w:val="000000"/>
                <w:sz w:val="24"/>
                <w:szCs w:val="24"/>
                <w:lang w:bidi="ar"/>
              </w:rPr>
              <w:t>每两月</w:t>
            </w:r>
            <w:proofErr w:type="gramEnd"/>
            <w:r w:rsidRPr="004D5963">
              <w:rPr>
                <w:rFonts w:ascii="宋体" w:hAnsi="宋体" w:cs="宋体" w:hint="eastAsia"/>
                <w:color w:val="000000"/>
                <w:sz w:val="24"/>
                <w:szCs w:val="24"/>
                <w:lang w:bidi="ar"/>
              </w:rPr>
              <w:t>检查1次。单项小于3平方米，有脱落及时修补。</w:t>
            </w:r>
          </w:p>
        </w:tc>
        <w:tc>
          <w:tcPr>
            <w:tcW w:w="636" w:type="dxa"/>
            <w:shd w:val="clear" w:color="auto" w:fill="auto"/>
            <w:vAlign w:val="center"/>
          </w:tcPr>
          <w:p w14:paraId="24E3211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387A0A83"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3CF2072D" w14:textId="77777777" w:rsidR="00A30EB3" w:rsidRPr="004D5963" w:rsidRDefault="00A30EB3">
            <w:pPr>
              <w:jc w:val="left"/>
              <w:rPr>
                <w:rFonts w:ascii="宋体" w:hAnsi="宋体" w:cs="宋体"/>
                <w:color w:val="000000"/>
                <w:sz w:val="24"/>
                <w:szCs w:val="24"/>
              </w:rPr>
            </w:pPr>
          </w:p>
        </w:tc>
      </w:tr>
      <w:tr w:rsidR="00A30EB3" w:rsidRPr="004D5963" w14:paraId="3CE4EE05" w14:textId="77777777">
        <w:trPr>
          <w:trHeight w:val="23"/>
          <w:jc w:val="center"/>
        </w:trPr>
        <w:tc>
          <w:tcPr>
            <w:tcW w:w="793" w:type="dxa"/>
            <w:vMerge/>
            <w:shd w:val="clear" w:color="auto" w:fill="auto"/>
            <w:vAlign w:val="center"/>
          </w:tcPr>
          <w:p w14:paraId="1B0904B7" w14:textId="77777777" w:rsidR="00A30EB3" w:rsidRPr="004D5963" w:rsidRDefault="00A30EB3">
            <w:pPr>
              <w:jc w:val="left"/>
              <w:rPr>
                <w:rFonts w:ascii="宋体" w:hAnsi="宋体" w:cs="宋体"/>
                <w:b/>
                <w:bCs/>
                <w:color w:val="000000"/>
                <w:sz w:val="24"/>
                <w:szCs w:val="24"/>
              </w:rPr>
            </w:pPr>
          </w:p>
        </w:tc>
        <w:tc>
          <w:tcPr>
            <w:tcW w:w="695" w:type="dxa"/>
            <w:vMerge w:val="restart"/>
            <w:shd w:val="clear" w:color="auto" w:fill="auto"/>
            <w:vAlign w:val="center"/>
          </w:tcPr>
          <w:p w14:paraId="4406B28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水电系统</w:t>
            </w:r>
          </w:p>
        </w:tc>
        <w:tc>
          <w:tcPr>
            <w:tcW w:w="504" w:type="dxa"/>
            <w:shd w:val="clear" w:color="auto" w:fill="auto"/>
            <w:vAlign w:val="center"/>
          </w:tcPr>
          <w:p w14:paraId="4FFBBAE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073E5CA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雨水管</w:t>
            </w:r>
          </w:p>
        </w:tc>
        <w:tc>
          <w:tcPr>
            <w:tcW w:w="3817" w:type="dxa"/>
            <w:shd w:val="clear" w:color="auto" w:fill="auto"/>
            <w:vAlign w:val="center"/>
          </w:tcPr>
          <w:p w14:paraId="7E745A1C"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每2周清扫1次排水明沟；</w:t>
            </w:r>
            <w:proofErr w:type="gramStart"/>
            <w:r w:rsidRPr="004D5963">
              <w:rPr>
                <w:rFonts w:ascii="宋体" w:hAnsi="宋体" w:cs="宋体" w:hint="eastAsia"/>
                <w:color w:val="000000"/>
                <w:sz w:val="24"/>
                <w:szCs w:val="24"/>
                <w:lang w:bidi="ar"/>
              </w:rPr>
              <w:t>楼顶每</w:t>
            </w:r>
            <w:proofErr w:type="gramEnd"/>
            <w:r w:rsidRPr="004D5963">
              <w:rPr>
                <w:rFonts w:ascii="宋体" w:hAnsi="宋体" w:cs="宋体" w:hint="eastAsia"/>
                <w:color w:val="000000"/>
                <w:sz w:val="24"/>
                <w:szCs w:val="24"/>
                <w:lang w:bidi="ar"/>
              </w:rPr>
              <w:t>半年检查清理雨水口2次；每年雨季前疏通管道1次。雨水口开裂、破损等及时更换，排水设施保持完好，明沟内无垃圾和杂草。</w:t>
            </w:r>
          </w:p>
        </w:tc>
        <w:tc>
          <w:tcPr>
            <w:tcW w:w="636" w:type="dxa"/>
            <w:shd w:val="clear" w:color="auto" w:fill="auto"/>
            <w:vAlign w:val="center"/>
          </w:tcPr>
          <w:p w14:paraId="50B1EB4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549B7CB9"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6C0CAA0F" w14:textId="77777777" w:rsidR="00A30EB3" w:rsidRPr="004D5963" w:rsidRDefault="00A30EB3">
            <w:pPr>
              <w:jc w:val="left"/>
              <w:rPr>
                <w:rFonts w:ascii="宋体" w:hAnsi="宋体" w:cs="宋体"/>
                <w:color w:val="000000"/>
                <w:sz w:val="24"/>
                <w:szCs w:val="24"/>
              </w:rPr>
            </w:pPr>
          </w:p>
        </w:tc>
      </w:tr>
      <w:tr w:rsidR="00A30EB3" w:rsidRPr="004D5963" w14:paraId="06DF9C18" w14:textId="77777777">
        <w:trPr>
          <w:trHeight w:val="23"/>
          <w:jc w:val="center"/>
        </w:trPr>
        <w:tc>
          <w:tcPr>
            <w:tcW w:w="793" w:type="dxa"/>
            <w:vMerge/>
            <w:shd w:val="clear" w:color="auto" w:fill="auto"/>
            <w:vAlign w:val="center"/>
          </w:tcPr>
          <w:p w14:paraId="358C174D"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5A66A483"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EC210A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6604BE90"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巡检、保洁</w:t>
            </w:r>
          </w:p>
          <w:p w14:paraId="5F0F7E7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配电房年检</w:t>
            </w:r>
          </w:p>
        </w:tc>
        <w:tc>
          <w:tcPr>
            <w:tcW w:w="3817" w:type="dxa"/>
            <w:shd w:val="clear" w:color="auto" w:fill="auto"/>
            <w:vAlign w:val="center"/>
          </w:tcPr>
          <w:p w14:paraId="70747BFD"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每天填写运行记录，每2周1次保洁，发现虫害采取措施杜绝。每2年测试1次，配合供电部门做好供配电系统年检工作。</w:t>
            </w:r>
          </w:p>
        </w:tc>
        <w:tc>
          <w:tcPr>
            <w:tcW w:w="636" w:type="dxa"/>
            <w:shd w:val="clear" w:color="auto" w:fill="auto"/>
            <w:vAlign w:val="center"/>
          </w:tcPr>
          <w:p w14:paraId="3FC59F6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1B81346C"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46C4CC54" w14:textId="77777777" w:rsidR="00A30EB3" w:rsidRPr="004D5963" w:rsidRDefault="00A30EB3">
            <w:pPr>
              <w:jc w:val="left"/>
              <w:rPr>
                <w:rFonts w:ascii="宋体" w:hAnsi="宋体" w:cs="宋体"/>
                <w:color w:val="000000"/>
                <w:sz w:val="24"/>
                <w:szCs w:val="24"/>
              </w:rPr>
            </w:pPr>
          </w:p>
        </w:tc>
      </w:tr>
      <w:tr w:rsidR="00A30EB3" w:rsidRPr="004D5963" w14:paraId="6BB54073" w14:textId="77777777">
        <w:trPr>
          <w:trHeight w:val="23"/>
          <w:jc w:val="center"/>
        </w:trPr>
        <w:tc>
          <w:tcPr>
            <w:tcW w:w="793" w:type="dxa"/>
            <w:vMerge/>
            <w:shd w:val="clear" w:color="auto" w:fill="auto"/>
            <w:vAlign w:val="center"/>
          </w:tcPr>
          <w:p w14:paraId="4B73F592"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3AA0CC5D"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5CCDBF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5F1F2D7A"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室内室外</w:t>
            </w:r>
          </w:p>
          <w:p w14:paraId="4A209B9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、电气柜</w:t>
            </w:r>
          </w:p>
        </w:tc>
        <w:tc>
          <w:tcPr>
            <w:tcW w:w="3817" w:type="dxa"/>
            <w:shd w:val="clear" w:color="auto" w:fill="auto"/>
            <w:vAlign w:val="center"/>
          </w:tcPr>
          <w:p w14:paraId="5FFE4D91"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每月进行巡检保养一次，每年电气安全检查一次。</w:t>
            </w:r>
          </w:p>
        </w:tc>
        <w:tc>
          <w:tcPr>
            <w:tcW w:w="636" w:type="dxa"/>
            <w:shd w:val="clear" w:color="auto" w:fill="auto"/>
            <w:vAlign w:val="center"/>
          </w:tcPr>
          <w:p w14:paraId="39F29FB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2BE65333"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3E12A0F2" w14:textId="77777777" w:rsidR="00A30EB3" w:rsidRPr="004D5963" w:rsidRDefault="00A30EB3">
            <w:pPr>
              <w:jc w:val="left"/>
              <w:rPr>
                <w:rFonts w:ascii="宋体" w:hAnsi="宋体" w:cs="宋体"/>
                <w:color w:val="000000"/>
                <w:sz w:val="24"/>
                <w:szCs w:val="24"/>
              </w:rPr>
            </w:pPr>
          </w:p>
        </w:tc>
      </w:tr>
      <w:tr w:rsidR="00A30EB3" w:rsidRPr="004D5963" w14:paraId="7E485685" w14:textId="77777777">
        <w:trPr>
          <w:trHeight w:val="23"/>
          <w:jc w:val="center"/>
        </w:trPr>
        <w:tc>
          <w:tcPr>
            <w:tcW w:w="793" w:type="dxa"/>
            <w:vMerge/>
            <w:shd w:val="clear" w:color="auto" w:fill="auto"/>
            <w:vAlign w:val="center"/>
          </w:tcPr>
          <w:p w14:paraId="23766222"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0F9F6AA0"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71CA3F6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76EF7D5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楼道灯及开关</w:t>
            </w:r>
          </w:p>
        </w:tc>
        <w:tc>
          <w:tcPr>
            <w:tcW w:w="3817" w:type="dxa"/>
            <w:shd w:val="clear" w:color="auto" w:fill="auto"/>
            <w:vAlign w:val="center"/>
          </w:tcPr>
          <w:p w14:paraId="5CA7E5C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每两周全面检查与维护1次，楼道灯完好率为98%以上。</w:t>
            </w:r>
          </w:p>
        </w:tc>
        <w:tc>
          <w:tcPr>
            <w:tcW w:w="636" w:type="dxa"/>
            <w:shd w:val="clear" w:color="auto" w:fill="auto"/>
            <w:vAlign w:val="center"/>
          </w:tcPr>
          <w:p w14:paraId="3027745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74A6EE0A"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4306FDED" w14:textId="77777777" w:rsidR="00A30EB3" w:rsidRPr="004D5963" w:rsidRDefault="00A30EB3">
            <w:pPr>
              <w:jc w:val="left"/>
              <w:rPr>
                <w:rFonts w:ascii="宋体" w:hAnsi="宋体" w:cs="宋体"/>
                <w:color w:val="000000"/>
                <w:sz w:val="24"/>
                <w:szCs w:val="24"/>
              </w:rPr>
            </w:pPr>
          </w:p>
        </w:tc>
      </w:tr>
      <w:tr w:rsidR="00A30EB3" w:rsidRPr="004D5963" w14:paraId="2A8CF4AC" w14:textId="77777777">
        <w:trPr>
          <w:trHeight w:val="23"/>
          <w:jc w:val="center"/>
        </w:trPr>
        <w:tc>
          <w:tcPr>
            <w:tcW w:w="793" w:type="dxa"/>
            <w:vMerge/>
            <w:shd w:val="clear" w:color="auto" w:fill="auto"/>
            <w:vAlign w:val="center"/>
          </w:tcPr>
          <w:p w14:paraId="382C1BF6"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0F3978B9"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AD9083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631C992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大楼外墙照明、景观亮化灯具</w:t>
            </w:r>
          </w:p>
        </w:tc>
        <w:tc>
          <w:tcPr>
            <w:tcW w:w="3817" w:type="dxa"/>
            <w:shd w:val="clear" w:color="auto" w:fill="auto"/>
            <w:vAlign w:val="center"/>
          </w:tcPr>
          <w:p w14:paraId="5B2CDE23"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每周检查1次，确保亮灯率不低于95%，损坏及时更换，节电模式下按甲方要求调整启闭时间。</w:t>
            </w:r>
          </w:p>
        </w:tc>
        <w:tc>
          <w:tcPr>
            <w:tcW w:w="636" w:type="dxa"/>
            <w:shd w:val="clear" w:color="auto" w:fill="auto"/>
            <w:vAlign w:val="center"/>
          </w:tcPr>
          <w:p w14:paraId="6352C48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94B14E9" w14:textId="77777777" w:rsidR="00A30EB3" w:rsidRPr="004D5963" w:rsidRDefault="00A30EB3">
            <w:pPr>
              <w:jc w:val="left"/>
              <w:rPr>
                <w:rFonts w:ascii="宋体" w:hAnsi="宋体" w:cs="宋体"/>
                <w:color w:val="000000"/>
                <w:sz w:val="24"/>
                <w:szCs w:val="24"/>
              </w:rPr>
            </w:pPr>
          </w:p>
        </w:tc>
        <w:tc>
          <w:tcPr>
            <w:tcW w:w="821" w:type="dxa"/>
            <w:shd w:val="clear" w:color="auto" w:fill="auto"/>
            <w:noWrap/>
            <w:vAlign w:val="center"/>
          </w:tcPr>
          <w:p w14:paraId="506E179E" w14:textId="77777777" w:rsidR="00A30EB3" w:rsidRPr="004D5963" w:rsidRDefault="00A30EB3">
            <w:pPr>
              <w:rPr>
                <w:rFonts w:ascii="宋体" w:hAnsi="宋体" w:cs="宋体"/>
                <w:color w:val="000000"/>
                <w:sz w:val="24"/>
                <w:szCs w:val="24"/>
              </w:rPr>
            </w:pPr>
          </w:p>
        </w:tc>
      </w:tr>
      <w:tr w:rsidR="00A30EB3" w:rsidRPr="004D5963" w14:paraId="2395A3EB" w14:textId="77777777">
        <w:trPr>
          <w:trHeight w:val="23"/>
          <w:jc w:val="center"/>
        </w:trPr>
        <w:tc>
          <w:tcPr>
            <w:tcW w:w="793" w:type="dxa"/>
            <w:vMerge/>
            <w:shd w:val="clear" w:color="auto" w:fill="auto"/>
            <w:vAlign w:val="center"/>
          </w:tcPr>
          <w:p w14:paraId="7C933004"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35A5F8DF"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消防系统</w:t>
            </w:r>
          </w:p>
        </w:tc>
        <w:tc>
          <w:tcPr>
            <w:tcW w:w="504" w:type="dxa"/>
            <w:vMerge w:val="restart"/>
            <w:shd w:val="clear" w:color="auto" w:fill="auto"/>
            <w:vAlign w:val="center"/>
          </w:tcPr>
          <w:p w14:paraId="3B4960B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vMerge w:val="restart"/>
            <w:shd w:val="clear" w:color="auto" w:fill="auto"/>
            <w:vAlign w:val="center"/>
          </w:tcPr>
          <w:p w14:paraId="09116225"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填写记录，</w:t>
            </w:r>
          </w:p>
          <w:p w14:paraId="7AEEE85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建档备查，</w:t>
            </w:r>
          </w:p>
          <w:p w14:paraId="3A54A667"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消防设备管理，</w:t>
            </w:r>
          </w:p>
          <w:p w14:paraId="5C8091D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消防演习。</w:t>
            </w:r>
          </w:p>
        </w:tc>
        <w:tc>
          <w:tcPr>
            <w:tcW w:w="3817" w:type="dxa"/>
            <w:shd w:val="clear" w:color="auto" w:fill="auto"/>
            <w:vAlign w:val="center"/>
          </w:tcPr>
          <w:p w14:paraId="4B6899F6"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每月1次检查与维护,消防栓（箱）烟感头、喷淋头、消防水阀、消防标志、疏散指示灯、消防应急灯、消防排烟系统等消防设备24小时正常运转。 每月检测1次消防设备,发现压力不够，马上检修排除故障</w:t>
            </w:r>
          </w:p>
        </w:tc>
        <w:tc>
          <w:tcPr>
            <w:tcW w:w="636" w:type="dxa"/>
            <w:shd w:val="clear" w:color="auto" w:fill="auto"/>
            <w:vAlign w:val="center"/>
          </w:tcPr>
          <w:p w14:paraId="06E7419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0CB314A"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3E2EC703" w14:textId="77777777" w:rsidR="00A30EB3" w:rsidRPr="004D5963" w:rsidRDefault="00A30EB3">
            <w:pPr>
              <w:jc w:val="left"/>
              <w:rPr>
                <w:rFonts w:ascii="宋体" w:hAnsi="宋体" w:cs="宋体"/>
                <w:color w:val="000000"/>
                <w:sz w:val="24"/>
                <w:szCs w:val="24"/>
              </w:rPr>
            </w:pPr>
          </w:p>
        </w:tc>
      </w:tr>
      <w:tr w:rsidR="00A30EB3" w:rsidRPr="004D5963" w14:paraId="4178A007" w14:textId="77777777">
        <w:trPr>
          <w:trHeight w:val="23"/>
          <w:jc w:val="center"/>
        </w:trPr>
        <w:tc>
          <w:tcPr>
            <w:tcW w:w="793" w:type="dxa"/>
            <w:vMerge/>
            <w:shd w:val="clear" w:color="auto" w:fill="auto"/>
            <w:vAlign w:val="center"/>
          </w:tcPr>
          <w:p w14:paraId="3EBE4271"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2407BB40" w14:textId="77777777" w:rsidR="00A30EB3" w:rsidRPr="004D5963" w:rsidRDefault="00A30EB3">
            <w:pPr>
              <w:jc w:val="left"/>
              <w:rPr>
                <w:rFonts w:ascii="宋体" w:hAnsi="宋体" w:cs="宋体"/>
                <w:color w:val="000000"/>
                <w:sz w:val="24"/>
                <w:szCs w:val="24"/>
              </w:rPr>
            </w:pPr>
          </w:p>
        </w:tc>
        <w:tc>
          <w:tcPr>
            <w:tcW w:w="504" w:type="dxa"/>
            <w:vMerge/>
            <w:shd w:val="clear" w:color="auto" w:fill="auto"/>
            <w:vAlign w:val="center"/>
          </w:tcPr>
          <w:p w14:paraId="57A743B1" w14:textId="77777777" w:rsidR="00A30EB3" w:rsidRPr="004D5963" w:rsidRDefault="00A30EB3">
            <w:pPr>
              <w:jc w:val="center"/>
              <w:rPr>
                <w:rFonts w:ascii="宋体" w:hAnsi="宋体" w:cs="宋体"/>
                <w:color w:val="000000"/>
                <w:sz w:val="24"/>
                <w:szCs w:val="24"/>
              </w:rPr>
            </w:pPr>
          </w:p>
        </w:tc>
        <w:tc>
          <w:tcPr>
            <w:tcW w:w="1368" w:type="dxa"/>
            <w:vMerge/>
            <w:shd w:val="clear" w:color="auto" w:fill="auto"/>
            <w:vAlign w:val="center"/>
          </w:tcPr>
          <w:p w14:paraId="46DCB50B" w14:textId="77777777" w:rsidR="00A30EB3" w:rsidRPr="004D5963" w:rsidRDefault="00A30EB3">
            <w:pPr>
              <w:widowControl/>
              <w:jc w:val="center"/>
              <w:rPr>
                <w:rFonts w:ascii="宋体" w:hAnsi="宋体" w:cs="宋体"/>
                <w:color w:val="000000"/>
                <w:sz w:val="24"/>
                <w:szCs w:val="24"/>
              </w:rPr>
            </w:pPr>
          </w:p>
        </w:tc>
        <w:tc>
          <w:tcPr>
            <w:tcW w:w="3817" w:type="dxa"/>
            <w:shd w:val="clear" w:color="auto" w:fill="auto"/>
            <w:vAlign w:val="center"/>
          </w:tcPr>
          <w:p w14:paraId="1C1A3560"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每年演习1次,消防演习时以检查消防监控设备工作状态。</w:t>
            </w:r>
          </w:p>
        </w:tc>
        <w:tc>
          <w:tcPr>
            <w:tcW w:w="636" w:type="dxa"/>
            <w:shd w:val="clear" w:color="auto" w:fill="auto"/>
            <w:vAlign w:val="center"/>
          </w:tcPr>
          <w:p w14:paraId="347E573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6DE429A0"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651DC0C1" w14:textId="77777777" w:rsidR="00A30EB3" w:rsidRPr="004D5963" w:rsidRDefault="00A30EB3">
            <w:pPr>
              <w:jc w:val="left"/>
              <w:rPr>
                <w:rFonts w:ascii="宋体" w:hAnsi="宋体" w:cs="宋体"/>
                <w:color w:val="000000"/>
                <w:sz w:val="24"/>
                <w:szCs w:val="24"/>
              </w:rPr>
            </w:pPr>
          </w:p>
        </w:tc>
      </w:tr>
      <w:tr w:rsidR="00A30EB3" w:rsidRPr="004D5963" w14:paraId="00C69244" w14:textId="77777777">
        <w:trPr>
          <w:trHeight w:val="23"/>
          <w:jc w:val="center"/>
        </w:trPr>
        <w:tc>
          <w:tcPr>
            <w:tcW w:w="793" w:type="dxa"/>
            <w:vMerge/>
            <w:shd w:val="clear" w:color="auto" w:fill="auto"/>
            <w:vAlign w:val="center"/>
          </w:tcPr>
          <w:p w14:paraId="4BA0064F"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551ECF67"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A077FEE"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2CC39B5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灭火器</w:t>
            </w:r>
          </w:p>
        </w:tc>
        <w:tc>
          <w:tcPr>
            <w:tcW w:w="3817" w:type="dxa"/>
            <w:shd w:val="clear" w:color="auto" w:fill="auto"/>
            <w:vAlign w:val="center"/>
          </w:tcPr>
          <w:p w14:paraId="672A1B56"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每月检查1次，发现压力不够，及时更换。</w:t>
            </w:r>
          </w:p>
        </w:tc>
        <w:tc>
          <w:tcPr>
            <w:tcW w:w="636" w:type="dxa"/>
            <w:shd w:val="clear" w:color="auto" w:fill="auto"/>
            <w:vAlign w:val="center"/>
          </w:tcPr>
          <w:p w14:paraId="556792D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017887AA"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07F94487" w14:textId="77777777" w:rsidR="00A30EB3" w:rsidRPr="004D5963" w:rsidRDefault="00A30EB3">
            <w:pPr>
              <w:jc w:val="left"/>
              <w:rPr>
                <w:rFonts w:ascii="宋体" w:hAnsi="宋体" w:cs="宋体"/>
                <w:color w:val="000000"/>
                <w:sz w:val="24"/>
                <w:szCs w:val="24"/>
              </w:rPr>
            </w:pPr>
          </w:p>
        </w:tc>
      </w:tr>
      <w:tr w:rsidR="00A30EB3" w:rsidRPr="004D5963" w14:paraId="1032DC05" w14:textId="77777777">
        <w:trPr>
          <w:trHeight w:val="23"/>
          <w:jc w:val="center"/>
        </w:trPr>
        <w:tc>
          <w:tcPr>
            <w:tcW w:w="793" w:type="dxa"/>
            <w:vMerge/>
            <w:shd w:val="clear" w:color="auto" w:fill="auto"/>
            <w:vAlign w:val="center"/>
          </w:tcPr>
          <w:p w14:paraId="5CE5E18D"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7A0AD22C"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 xml:space="preserve">智能化 </w:t>
            </w:r>
            <w:r w:rsidRPr="004D5963">
              <w:rPr>
                <w:rStyle w:val="font11"/>
                <w:rFonts w:hint="default"/>
                <w:lang w:bidi="ar"/>
              </w:rPr>
              <w:t xml:space="preserve"> 系统</w:t>
            </w:r>
          </w:p>
        </w:tc>
        <w:tc>
          <w:tcPr>
            <w:tcW w:w="504" w:type="dxa"/>
            <w:shd w:val="clear" w:color="auto" w:fill="auto"/>
            <w:vAlign w:val="center"/>
          </w:tcPr>
          <w:p w14:paraId="0C2DDDE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56A744A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监控系统</w:t>
            </w:r>
          </w:p>
        </w:tc>
        <w:tc>
          <w:tcPr>
            <w:tcW w:w="3817" w:type="dxa"/>
            <w:shd w:val="clear" w:color="auto" w:fill="auto"/>
            <w:vAlign w:val="center"/>
          </w:tcPr>
          <w:p w14:paraId="6A00C088"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每月检测保养1次，发现故障及时修复，保证正常运行，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需更新，及时告知业主，安排专项维修。</w:t>
            </w:r>
          </w:p>
        </w:tc>
        <w:tc>
          <w:tcPr>
            <w:tcW w:w="636" w:type="dxa"/>
            <w:shd w:val="clear" w:color="auto" w:fill="auto"/>
            <w:vAlign w:val="center"/>
          </w:tcPr>
          <w:p w14:paraId="39E71EC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293F441"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310E6484" w14:textId="77777777" w:rsidR="00A30EB3" w:rsidRPr="004D5963" w:rsidRDefault="00A30EB3">
            <w:pPr>
              <w:jc w:val="left"/>
              <w:rPr>
                <w:rFonts w:ascii="宋体" w:hAnsi="宋体" w:cs="宋体"/>
                <w:color w:val="000000"/>
                <w:sz w:val="24"/>
                <w:szCs w:val="24"/>
              </w:rPr>
            </w:pPr>
          </w:p>
        </w:tc>
      </w:tr>
      <w:tr w:rsidR="00A30EB3" w:rsidRPr="004D5963" w14:paraId="448F1D55" w14:textId="77777777">
        <w:trPr>
          <w:trHeight w:val="23"/>
          <w:jc w:val="center"/>
        </w:trPr>
        <w:tc>
          <w:tcPr>
            <w:tcW w:w="793" w:type="dxa"/>
            <w:vMerge/>
            <w:shd w:val="clear" w:color="auto" w:fill="auto"/>
            <w:vAlign w:val="center"/>
          </w:tcPr>
          <w:p w14:paraId="0A2F6AE9"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58251DDF"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2F7DAD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19923F7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大楼安防监控、门禁系统、报警装置</w:t>
            </w:r>
          </w:p>
        </w:tc>
        <w:tc>
          <w:tcPr>
            <w:tcW w:w="3817" w:type="dxa"/>
            <w:shd w:val="clear" w:color="auto" w:fill="auto"/>
            <w:vAlign w:val="center"/>
          </w:tcPr>
          <w:p w14:paraId="1A9AAE20"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每月检测1次，确保系统正常运行，发现故障及时报修并配合维保单位处理。</w:t>
            </w:r>
          </w:p>
        </w:tc>
        <w:tc>
          <w:tcPr>
            <w:tcW w:w="636" w:type="dxa"/>
            <w:shd w:val="clear" w:color="auto" w:fill="auto"/>
            <w:vAlign w:val="center"/>
          </w:tcPr>
          <w:p w14:paraId="3B16C3F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3679E82"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6938D6A3" w14:textId="77777777" w:rsidR="00A30EB3" w:rsidRPr="004D5963" w:rsidRDefault="00A30EB3">
            <w:pPr>
              <w:jc w:val="left"/>
              <w:rPr>
                <w:rFonts w:ascii="宋体" w:hAnsi="宋体" w:cs="宋体"/>
                <w:color w:val="000000"/>
                <w:sz w:val="24"/>
                <w:szCs w:val="24"/>
              </w:rPr>
            </w:pPr>
          </w:p>
        </w:tc>
      </w:tr>
      <w:tr w:rsidR="00A30EB3" w:rsidRPr="004D5963" w14:paraId="59DF0399" w14:textId="77777777">
        <w:trPr>
          <w:trHeight w:val="23"/>
          <w:jc w:val="center"/>
        </w:trPr>
        <w:tc>
          <w:tcPr>
            <w:tcW w:w="793" w:type="dxa"/>
            <w:vMerge/>
            <w:shd w:val="clear" w:color="auto" w:fill="auto"/>
            <w:vAlign w:val="center"/>
          </w:tcPr>
          <w:p w14:paraId="416511DB"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5D6ADF70"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680AC69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0070A4B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巡更系统</w:t>
            </w:r>
          </w:p>
        </w:tc>
        <w:tc>
          <w:tcPr>
            <w:tcW w:w="3817" w:type="dxa"/>
            <w:shd w:val="clear" w:color="auto" w:fill="auto"/>
            <w:vAlign w:val="center"/>
          </w:tcPr>
          <w:p w14:paraId="7C6A98A6"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每月检测保养1次，发现故障及时修复，保证正常运行。</w:t>
            </w:r>
          </w:p>
        </w:tc>
        <w:tc>
          <w:tcPr>
            <w:tcW w:w="636" w:type="dxa"/>
            <w:shd w:val="clear" w:color="auto" w:fill="auto"/>
            <w:vAlign w:val="center"/>
          </w:tcPr>
          <w:p w14:paraId="206F18A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6111D040"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036F24AF" w14:textId="77777777" w:rsidR="00A30EB3" w:rsidRPr="004D5963" w:rsidRDefault="00A30EB3">
            <w:pPr>
              <w:jc w:val="left"/>
              <w:rPr>
                <w:rFonts w:ascii="宋体" w:hAnsi="宋体" w:cs="宋体"/>
                <w:color w:val="000000"/>
                <w:sz w:val="24"/>
                <w:szCs w:val="24"/>
              </w:rPr>
            </w:pPr>
          </w:p>
        </w:tc>
      </w:tr>
      <w:tr w:rsidR="00A30EB3" w:rsidRPr="004D5963" w14:paraId="64682214" w14:textId="77777777">
        <w:trPr>
          <w:trHeight w:val="23"/>
          <w:jc w:val="center"/>
        </w:trPr>
        <w:tc>
          <w:tcPr>
            <w:tcW w:w="793" w:type="dxa"/>
            <w:vMerge/>
            <w:shd w:val="clear" w:color="auto" w:fill="auto"/>
            <w:vAlign w:val="center"/>
          </w:tcPr>
          <w:p w14:paraId="5B99DCFF"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38C0095D"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3A340FC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7A4CFFD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对讲系统</w:t>
            </w:r>
          </w:p>
        </w:tc>
        <w:tc>
          <w:tcPr>
            <w:tcW w:w="3817" w:type="dxa"/>
            <w:shd w:val="clear" w:color="auto" w:fill="auto"/>
            <w:vAlign w:val="center"/>
          </w:tcPr>
          <w:p w14:paraId="77005CD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每月检测保养1次，发现故障及时修复，保证正常运行，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需更新，及时告知业主，安排专项维修。</w:t>
            </w:r>
          </w:p>
        </w:tc>
        <w:tc>
          <w:tcPr>
            <w:tcW w:w="636" w:type="dxa"/>
            <w:shd w:val="clear" w:color="auto" w:fill="auto"/>
            <w:vAlign w:val="center"/>
          </w:tcPr>
          <w:p w14:paraId="63F737C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1E233DEF"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490BCA99" w14:textId="77777777" w:rsidR="00A30EB3" w:rsidRPr="004D5963" w:rsidRDefault="00A30EB3">
            <w:pPr>
              <w:jc w:val="left"/>
              <w:rPr>
                <w:rFonts w:ascii="宋体" w:hAnsi="宋体" w:cs="宋体"/>
                <w:color w:val="000000"/>
                <w:sz w:val="24"/>
                <w:szCs w:val="24"/>
              </w:rPr>
            </w:pPr>
          </w:p>
        </w:tc>
      </w:tr>
      <w:tr w:rsidR="00A30EB3" w:rsidRPr="004D5963" w14:paraId="381267D2" w14:textId="77777777">
        <w:trPr>
          <w:trHeight w:val="23"/>
          <w:jc w:val="center"/>
        </w:trPr>
        <w:tc>
          <w:tcPr>
            <w:tcW w:w="793" w:type="dxa"/>
            <w:vMerge/>
            <w:shd w:val="clear" w:color="auto" w:fill="auto"/>
            <w:vAlign w:val="center"/>
          </w:tcPr>
          <w:p w14:paraId="09F03295"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5ED14562"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D5FB6D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7BF621B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安防系统</w:t>
            </w:r>
          </w:p>
        </w:tc>
        <w:tc>
          <w:tcPr>
            <w:tcW w:w="3817" w:type="dxa"/>
            <w:shd w:val="clear" w:color="auto" w:fill="auto"/>
            <w:vAlign w:val="center"/>
          </w:tcPr>
          <w:p w14:paraId="2C780129"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每月检测保养1次，发现故障及时修复，保证正常运行，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w:t>
            </w:r>
            <w:r w:rsidRPr="004D5963">
              <w:rPr>
                <w:rFonts w:ascii="宋体" w:hAnsi="宋体" w:cs="宋体" w:hint="eastAsia"/>
                <w:color w:val="000000"/>
                <w:sz w:val="24"/>
                <w:szCs w:val="24"/>
                <w:lang w:bidi="ar"/>
              </w:rPr>
              <w:lastRenderedPageBreak/>
              <w:t>新，及时告知业主，安排专项维修。</w:t>
            </w:r>
          </w:p>
        </w:tc>
        <w:tc>
          <w:tcPr>
            <w:tcW w:w="636" w:type="dxa"/>
            <w:shd w:val="clear" w:color="auto" w:fill="auto"/>
            <w:vAlign w:val="center"/>
          </w:tcPr>
          <w:p w14:paraId="12D144A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lastRenderedPageBreak/>
              <w:t>1</w:t>
            </w:r>
          </w:p>
        </w:tc>
        <w:tc>
          <w:tcPr>
            <w:tcW w:w="720" w:type="dxa"/>
            <w:shd w:val="clear" w:color="auto" w:fill="auto"/>
            <w:vAlign w:val="center"/>
          </w:tcPr>
          <w:p w14:paraId="0143B4CE"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1D7BF929" w14:textId="77777777" w:rsidR="00A30EB3" w:rsidRPr="004D5963" w:rsidRDefault="00A30EB3">
            <w:pPr>
              <w:jc w:val="left"/>
              <w:rPr>
                <w:rFonts w:ascii="宋体" w:hAnsi="宋体" w:cs="宋体"/>
                <w:color w:val="000000"/>
                <w:sz w:val="24"/>
                <w:szCs w:val="24"/>
              </w:rPr>
            </w:pPr>
          </w:p>
        </w:tc>
      </w:tr>
      <w:tr w:rsidR="00A30EB3" w:rsidRPr="004D5963" w14:paraId="3E30EC3E" w14:textId="77777777">
        <w:trPr>
          <w:trHeight w:val="23"/>
          <w:jc w:val="center"/>
        </w:trPr>
        <w:tc>
          <w:tcPr>
            <w:tcW w:w="793" w:type="dxa"/>
            <w:vMerge/>
            <w:shd w:val="clear" w:color="auto" w:fill="auto"/>
            <w:vAlign w:val="center"/>
          </w:tcPr>
          <w:p w14:paraId="3525C509"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0504AF0F"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其他设施</w:t>
            </w:r>
          </w:p>
        </w:tc>
        <w:tc>
          <w:tcPr>
            <w:tcW w:w="504" w:type="dxa"/>
            <w:shd w:val="clear" w:color="auto" w:fill="auto"/>
            <w:vAlign w:val="center"/>
          </w:tcPr>
          <w:p w14:paraId="1FBC7C3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1CF4F79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大楼信息发布屏、导示牌、宣传栏</w:t>
            </w:r>
          </w:p>
        </w:tc>
        <w:tc>
          <w:tcPr>
            <w:tcW w:w="3817" w:type="dxa"/>
            <w:shd w:val="clear" w:color="auto" w:fill="auto"/>
            <w:vAlign w:val="center"/>
          </w:tcPr>
          <w:p w14:paraId="7CCAE72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每日巡检1次，确保显示正常、内容准确、外观整洁，故障及时报修。</w:t>
            </w:r>
          </w:p>
        </w:tc>
        <w:tc>
          <w:tcPr>
            <w:tcW w:w="636" w:type="dxa"/>
            <w:shd w:val="clear" w:color="auto" w:fill="auto"/>
            <w:vAlign w:val="center"/>
          </w:tcPr>
          <w:p w14:paraId="0F1346D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7192A25D"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216BC352" w14:textId="77777777" w:rsidR="00A30EB3" w:rsidRPr="004D5963" w:rsidRDefault="00A30EB3">
            <w:pPr>
              <w:jc w:val="left"/>
              <w:rPr>
                <w:rFonts w:ascii="宋体" w:hAnsi="宋体" w:cs="宋体"/>
                <w:color w:val="000000"/>
                <w:sz w:val="24"/>
                <w:szCs w:val="24"/>
              </w:rPr>
            </w:pPr>
          </w:p>
        </w:tc>
      </w:tr>
      <w:tr w:rsidR="00A30EB3" w:rsidRPr="004D5963" w14:paraId="4DBEB22A" w14:textId="77777777">
        <w:trPr>
          <w:trHeight w:val="23"/>
          <w:jc w:val="center"/>
        </w:trPr>
        <w:tc>
          <w:tcPr>
            <w:tcW w:w="793" w:type="dxa"/>
            <w:vMerge/>
            <w:shd w:val="clear" w:color="auto" w:fill="auto"/>
            <w:vAlign w:val="center"/>
          </w:tcPr>
          <w:p w14:paraId="75E3DCFD"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41A1C747"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7666C1E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5F290C29"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大楼背景音乐系统、应急广播设备</w:t>
            </w:r>
          </w:p>
        </w:tc>
        <w:tc>
          <w:tcPr>
            <w:tcW w:w="3817" w:type="dxa"/>
            <w:shd w:val="clear" w:color="auto" w:fill="auto"/>
            <w:vAlign w:val="center"/>
          </w:tcPr>
          <w:p w14:paraId="44C473E9"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每周检测1次，确保音质清晰、覆盖全面、应急状态下可正常启用。</w:t>
            </w:r>
          </w:p>
        </w:tc>
        <w:tc>
          <w:tcPr>
            <w:tcW w:w="636" w:type="dxa"/>
            <w:shd w:val="clear" w:color="auto" w:fill="auto"/>
            <w:vAlign w:val="center"/>
          </w:tcPr>
          <w:p w14:paraId="3F9F848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65AB91BE"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02032568" w14:textId="77777777" w:rsidR="00A30EB3" w:rsidRPr="004D5963" w:rsidRDefault="00A30EB3">
            <w:pPr>
              <w:jc w:val="left"/>
              <w:rPr>
                <w:rFonts w:ascii="宋体" w:hAnsi="宋体" w:cs="宋体"/>
                <w:color w:val="000000"/>
                <w:sz w:val="24"/>
                <w:szCs w:val="24"/>
              </w:rPr>
            </w:pPr>
          </w:p>
        </w:tc>
      </w:tr>
      <w:tr w:rsidR="00A30EB3" w:rsidRPr="004D5963" w14:paraId="72A4D5EE" w14:textId="77777777">
        <w:trPr>
          <w:trHeight w:val="23"/>
          <w:jc w:val="center"/>
        </w:trPr>
        <w:tc>
          <w:tcPr>
            <w:tcW w:w="793" w:type="dxa"/>
            <w:vMerge/>
            <w:shd w:val="clear" w:color="auto" w:fill="auto"/>
            <w:vAlign w:val="center"/>
          </w:tcPr>
          <w:p w14:paraId="27C5D59F"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6BA0EF81"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811114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61D10D3C"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道闸</w:t>
            </w:r>
          </w:p>
        </w:tc>
        <w:tc>
          <w:tcPr>
            <w:tcW w:w="3817" w:type="dxa"/>
            <w:shd w:val="clear" w:color="auto" w:fill="auto"/>
            <w:vAlign w:val="center"/>
          </w:tcPr>
          <w:p w14:paraId="2BF5B055"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每天检测1次，每月对道闸润滑保养1次正常运行，如有损坏及时更换。</w:t>
            </w:r>
          </w:p>
        </w:tc>
        <w:tc>
          <w:tcPr>
            <w:tcW w:w="636" w:type="dxa"/>
            <w:shd w:val="clear" w:color="auto" w:fill="auto"/>
            <w:vAlign w:val="center"/>
          </w:tcPr>
          <w:p w14:paraId="0B7A782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74616B9A"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5869EC8E" w14:textId="77777777" w:rsidR="00A30EB3" w:rsidRPr="004D5963" w:rsidRDefault="00A30EB3">
            <w:pPr>
              <w:jc w:val="left"/>
              <w:rPr>
                <w:rFonts w:ascii="宋体" w:hAnsi="宋体" w:cs="宋体"/>
                <w:color w:val="000000"/>
                <w:sz w:val="24"/>
                <w:szCs w:val="24"/>
              </w:rPr>
            </w:pPr>
          </w:p>
        </w:tc>
      </w:tr>
      <w:tr w:rsidR="00A30EB3" w:rsidRPr="004D5963" w14:paraId="69100F18" w14:textId="77777777">
        <w:trPr>
          <w:trHeight w:val="23"/>
          <w:jc w:val="center"/>
        </w:trPr>
        <w:tc>
          <w:tcPr>
            <w:tcW w:w="793" w:type="dxa"/>
            <w:vMerge/>
            <w:shd w:val="clear" w:color="auto" w:fill="auto"/>
            <w:vAlign w:val="center"/>
          </w:tcPr>
          <w:p w14:paraId="38AFFD34"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5291838A"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3370223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6FDCA291"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标识系统</w:t>
            </w:r>
          </w:p>
        </w:tc>
        <w:tc>
          <w:tcPr>
            <w:tcW w:w="3817" w:type="dxa"/>
            <w:shd w:val="clear" w:color="auto" w:fill="auto"/>
            <w:vAlign w:val="center"/>
          </w:tcPr>
          <w:p w14:paraId="7E557CAC"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每周巡查1次，缺失及时补齐，保证标识清晰完整。</w:t>
            </w:r>
          </w:p>
        </w:tc>
        <w:tc>
          <w:tcPr>
            <w:tcW w:w="636" w:type="dxa"/>
            <w:shd w:val="clear" w:color="auto" w:fill="auto"/>
            <w:vAlign w:val="center"/>
          </w:tcPr>
          <w:p w14:paraId="309CD72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0BF7F3EE"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42559A5F" w14:textId="77777777" w:rsidR="00A30EB3" w:rsidRPr="004D5963" w:rsidRDefault="00A30EB3">
            <w:pPr>
              <w:jc w:val="left"/>
              <w:rPr>
                <w:rFonts w:ascii="宋体" w:hAnsi="宋体" w:cs="宋体"/>
                <w:color w:val="000000"/>
                <w:sz w:val="24"/>
                <w:szCs w:val="24"/>
              </w:rPr>
            </w:pPr>
          </w:p>
        </w:tc>
      </w:tr>
      <w:tr w:rsidR="00A30EB3" w:rsidRPr="004D5963" w14:paraId="5558414B" w14:textId="77777777">
        <w:trPr>
          <w:trHeight w:val="23"/>
          <w:jc w:val="center"/>
        </w:trPr>
        <w:tc>
          <w:tcPr>
            <w:tcW w:w="793" w:type="dxa"/>
            <w:vMerge/>
            <w:shd w:val="clear" w:color="auto" w:fill="auto"/>
            <w:vAlign w:val="center"/>
          </w:tcPr>
          <w:p w14:paraId="281FEABB"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6B7CC7B2"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D05E79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56930D88"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接地系统检查（避雷设施）</w:t>
            </w:r>
          </w:p>
        </w:tc>
        <w:tc>
          <w:tcPr>
            <w:tcW w:w="3817" w:type="dxa"/>
            <w:shd w:val="clear" w:color="auto" w:fill="auto"/>
            <w:vAlign w:val="center"/>
          </w:tcPr>
          <w:p w14:paraId="627B0DA5"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每年雨季前检查维护1次发现腐蚀、松脱等及时更换或紧固。避雷系统专项测试，2年检测1次。</w:t>
            </w:r>
          </w:p>
        </w:tc>
        <w:tc>
          <w:tcPr>
            <w:tcW w:w="636" w:type="dxa"/>
            <w:shd w:val="clear" w:color="auto" w:fill="auto"/>
            <w:vAlign w:val="center"/>
          </w:tcPr>
          <w:p w14:paraId="25C75AB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6BF00E45" w14:textId="77777777" w:rsidR="00A30EB3" w:rsidRPr="004D5963" w:rsidRDefault="00A30EB3">
            <w:pPr>
              <w:jc w:val="left"/>
              <w:rPr>
                <w:rFonts w:ascii="宋体" w:hAnsi="宋体" w:cs="宋体"/>
                <w:color w:val="000000"/>
                <w:sz w:val="24"/>
                <w:szCs w:val="24"/>
              </w:rPr>
            </w:pPr>
          </w:p>
        </w:tc>
        <w:tc>
          <w:tcPr>
            <w:tcW w:w="821" w:type="dxa"/>
            <w:shd w:val="clear" w:color="auto" w:fill="auto"/>
            <w:noWrap/>
            <w:vAlign w:val="center"/>
          </w:tcPr>
          <w:p w14:paraId="73606D91" w14:textId="77777777" w:rsidR="00A30EB3" w:rsidRPr="004D5963" w:rsidRDefault="00A30EB3">
            <w:pPr>
              <w:rPr>
                <w:rFonts w:ascii="宋体" w:hAnsi="宋体" w:cs="宋体"/>
                <w:color w:val="000000"/>
                <w:sz w:val="24"/>
                <w:szCs w:val="24"/>
              </w:rPr>
            </w:pPr>
          </w:p>
        </w:tc>
      </w:tr>
    </w:tbl>
    <w:p w14:paraId="35CDD08F" w14:textId="77777777" w:rsidR="00A30EB3" w:rsidRPr="004D5963" w:rsidRDefault="00A30EB3">
      <w:pPr>
        <w:widowControl/>
        <w:spacing w:line="180" w:lineRule="auto"/>
        <w:jc w:val="left"/>
        <w:rPr>
          <w:rFonts w:ascii="宋体" w:hAnsi="宋体" w:cs="宋体"/>
          <w:b/>
          <w:bCs/>
          <w:sz w:val="24"/>
          <w:szCs w:val="24"/>
        </w:rPr>
      </w:pPr>
    </w:p>
    <w:p w14:paraId="33C6D085" w14:textId="77777777" w:rsidR="00A30EB3" w:rsidRPr="004D5963" w:rsidRDefault="00766D40">
      <w:pPr>
        <w:pStyle w:val="Default"/>
        <w:spacing w:line="360" w:lineRule="auto"/>
        <w:rPr>
          <w:rFonts w:ascii="宋体" w:hAnsi="宋体" w:cs="宋体"/>
          <w:b/>
        </w:rPr>
      </w:pPr>
      <w:r w:rsidRPr="004D5963">
        <w:rPr>
          <w:rFonts w:ascii="宋体" w:hAnsi="宋体" w:cs="宋体" w:hint="eastAsia"/>
          <w:b/>
        </w:rPr>
        <w:t>备注：每月按照以上服务标准由甲方对乙方进行考核评分，满分100分，90分以上为优秀；85分及以上为合格，按照合同金额全款进行支付；小于85分以下为不合格，每低1分扣除合同金额500元，以此类推。</w:t>
      </w:r>
    </w:p>
    <w:p w14:paraId="6D3A5E99" w14:textId="77777777" w:rsidR="00A30EB3" w:rsidRPr="004D5963" w:rsidRDefault="00766D40">
      <w:pPr>
        <w:pStyle w:val="Default"/>
        <w:spacing w:line="360" w:lineRule="auto"/>
        <w:rPr>
          <w:rFonts w:ascii="宋体" w:hAnsi="宋体" w:cs="宋体"/>
          <w:bCs/>
        </w:rPr>
      </w:pPr>
      <w:r w:rsidRPr="004D5963">
        <w:rPr>
          <w:rFonts w:ascii="宋体" w:hAnsi="宋体" w:cs="宋体" w:hint="eastAsia"/>
          <w:bCs/>
        </w:rPr>
        <w:t>本月考核共计得分</w:t>
      </w:r>
      <w:r w:rsidRPr="004D5963">
        <w:rPr>
          <w:rFonts w:ascii="宋体" w:hAnsi="宋体" w:cs="宋体" w:hint="eastAsia"/>
          <w:bCs/>
          <w:u w:val="single"/>
        </w:rPr>
        <w:t xml:space="preserve">       </w:t>
      </w:r>
      <w:r w:rsidRPr="004D5963">
        <w:rPr>
          <w:rFonts w:ascii="宋体" w:hAnsi="宋体" w:cs="宋体" w:hint="eastAsia"/>
          <w:bCs/>
        </w:rPr>
        <w:t>分。</w:t>
      </w:r>
    </w:p>
    <w:p w14:paraId="734BFD14" w14:textId="77777777" w:rsidR="00A30EB3" w:rsidRPr="004D5963" w:rsidRDefault="00766D40">
      <w:pPr>
        <w:spacing w:line="360" w:lineRule="auto"/>
        <w:outlineLvl w:val="2"/>
        <w:rPr>
          <w:rFonts w:ascii="宋体" w:hAnsi="宋体" w:cs="宋体"/>
          <w:bCs/>
          <w:sz w:val="24"/>
          <w:szCs w:val="24"/>
        </w:rPr>
      </w:pPr>
      <w:r w:rsidRPr="004D5963">
        <w:rPr>
          <w:rFonts w:ascii="宋体" w:hAnsi="宋体" w:cs="宋体" w:hint="eastAsia"/>
          <w:bCs/>
          <w:sz w:val="24"/>
          <w:szCs w:val="24"/>
        </w:rPr>
        <w:t>甲方签字：                            乙方签字：</w:t>
      </w:r>
    </w:p>
    <w:p w14:paraId="4538DEE1" w14:textId="77777777" w:rsidR="00A30EB3" w:rsidRPr="004D5963" w:rsidRDefault="00766D40">
      <w:pPr>
        <w:rPr>
          <w:rFonts w:ascii="Calibri" w:hAnsi="Calibri"/>
          <w:szCs w:val="24"/>
        </w:rPr>
      </w:pPr>
      <w:r w:rsidRPr="004D5963">
        <w:rPr>
          <w:rFonts w:ascii="宋体" w:hAnsi="宋体" w:cs="宋体" w:hint="eastAsia"/>
          <w:bCs/>
          <w:sz w:val="24"/>
          <w:szCs w:val="24"/>
        </w:rPr>
        <w:t>时    间：</w:t>
      </w:r>
      <w:r w:rsidRPr="004D5963">
        <w:rPr>
          <w:rFonts w:asciiTheme="majorEastAsia" w:eastAsiaTheme="majorEastAsia" w:hAnsiTheme="majorEastAsia" w:cstheme="majorEastAsia" w:hint="eastAsia"/>
          <w:bCs/>
          <w:szCs w:val="21"/>
        </w:rPr>
        <w:t xml:space="preserve">   </w:t>
      </w:r>
    </w:p>
    <w:p w14:paraId="31CB25E5" w14:textId="77777777" w:rsidR="00A30EB3" w:rsidRPr="004D5963" w:rsidRDefault="00A30EB3">
      <w:pPr>
        <w:widowControl/>
        <w:spacing w:line="324" w:lineRule="auto"/>
        <w:jc w:val="left"/>
        <w:rPr>
          <w:b/>
          <w:sz w:val="36"/>
          <w:szCs w:val="36"/>
        </w:rPr>
      </w:pPr>
    </w:p>
    <w:p w14:paraId="597998F5" w14:textId="77777777" w:rsidR="00A30EB3" w:rsidRPr="004D5963" w:rsidRDefault="00766D40">
      <w:pPr>
        <w:widowControl/>
        <w:spacing w:line="324" w:lineRule="auto"/>
        <w:jc w:val="left"/>
        <w:rPr>
          <w:rFonts w:cs="宋体"/>
          <w:szCs w:val="21"/>
        </w:rPr>
      </w:pPr>
      <w:r w:rsidRPr="004D5963">
        <w:rPr>
          <w:b/>
          <w:sz w:val="36"/>
          <w:szCs w:val="36"/>
        </w:rPr>
        <w:br w:type="page" w:clear="all"/>
      </w:r>
    </w:p>
    <w:p w14:paraId="28EDD5E2" w14:textId="77777777" w:rsidR="00A30EB3" w:rsidRPr="004D5963" w:rsidRDefault="00766D40">
      <w:pPr>
        <w:spacing w:line="336" w:lineRule="auto"/>
        <w:jc w:val="center"/>
        <w:rPr>
          <w:rFonts w:cs="Courier New"/>
          <w:b/>
          <w:sz w:val="44"/>
          <w:szCs w:val="21"/>
        </w:rPr>
      </w:pPr>
      <w:r w:rsidRPr="004D5963">
        <w:rPr>
          <w:rFonts w:cs="Courier New" w:hint="eastAsia"/>
          <w:b/>
          <w:sz w:val="44"/>
          <w:szCs w:val="21"/>
        </w:rPr>
        <w:lastRenderedPageBreak/>
        <w:t>第</w:t>
      </w:r>
      <w:bookmarkEnd w:id="169"/>
      <w:r w:rsidRPr="004D5963">
        <w:rPr>
          <w:rFonts w:cs="Courier New" w:hint="eastAsia"/>
          <w:b/>
          <w:sz w:val="44"/>
          <w:szCs w:val="21"/>
        </w:rPr>
        <w:t>四章</w:t>
      </w:r>
      <w:r w:rsidRPr="004D5963">
        <w:rPr>
          <w:rFonts w:cs="Courier New" w:hint="eastAsia"/>
          <w:b/>
          <w:sz w:val="44"/>
          <w:szCs w:val="21"/>
        </w:rPr>
        <w:t xml:space="preserve">  </w:t>
      </w:r>
      <w:r w:rsidRPr="004D5963">
        <w:rPr>
          <w:rFonts w:cs="Courier New" w:hint="eastAsia"/>
          <w:b/>
          <w:sz w:val="44"/>
          <w:szCs w:val="21"/>
        </w:rPr>
        <w:t>采购需求</w:t>
      </w:r>
      <w:bookmarkStart w:id="176" w:name="_Toc49090575"/>
      <w:bookmarkStart w:id="177" w:name="_Toc26554093"/>
      <w:bookmarkEnd w:id="170"/>
      <w:bookmarkEnd w:id="171"/>
      <w:bookmarkEnd w:id="172"/>
    </w:p>
    <w:p w14:paraId="473301A3" w14:textId="77777777" w:rsidR="00A30EB3" w:rsidRPr="004D5963" w:rsidRDefault="00766D40">
      <w:pPr>
        <w:widowControl/>
        <w:spacing w:line="336" w:lineRule="auto"/>
        <w:ind w:firstLine="482"/>
        <w:jc w:val="left"/>
        <w:rPr>
          <w:rFonts w:ascii="宋体" w:hAnsi="宋体" w:cs="宋体"/>
          <w:b/>
          <w:bCs/>
          <w:sz w:val="24"/>
          <w:szCs w:val="24"/>
        </w:rPr>
      </w:pPr>
      <w:bookmarkStart w:id="178" w:name="_Toc120614281"/>
      <w:r w:rsidRPr="004D5963">
        <w:rPr>
          <w:rFonts w:ascii="宋体" w:hAnsi="宋体" w:cs="宋体" w:hint="eastAsia"/>
          <w:b/>
          <w:bCs/>
          <w:sz w:val="24"/>
          <w:szCs w:val="24"/>
        </w:rPr>
        <w:t>一、项目概况</w:t>
      </w:r>
    </w:p>
    <w:p w14:paraId="0AD2AF72" w14:textId="77777777" w:rsidR="00A30EB3" w:rsidRPr="004D5963" w:rsidRDefault="00766D40">
      <w:pPr>
        <w:widowControl/>
        <w:spacing w:line="336" w:lineRule="auto"/>
        <w:ind w:firstLine="482"/>
        <w:jc w:val="left"/>
        <w:rPr>
          <w:rFonts w:ascii="宋体" w:hAnsi="宋体" w:cs="宋体"/>
          <w:sz w:val="24"/>
          <w:szCs w:val="24"/>
          <w:lang w:val="zh-CN"/>
        </w:rPr>
      </w:pPr>
      <w:r w:rsidRPr="004D5963">
        <w:rPr>
          <w:rFonts w:ascii="宋体" w:hAnsi="宋体" w:cs="宋体" w:hint="eastAsia"/>
          <w:sz w:val="24"/>
          <w:szCs w:val="24"/>
          <w:lang w:val="zh-CN"/>
        </w:rPr>
        <w:t>1. 采购标的：溧阳市数据局大楼物业管理服务项目。</w:t>
      </w:r>
    </w:p>
    <w:p w14:paraId="4FA16B1A" w14:textId="77777777" w:rsidR="00A30EB3" w:rsidRPr="004D5963" w:rsidRDefault="00766D40">
      <w:pPr>
        <w:spacing w:line="360" w:lineRule="auto"/>
        <w:ind w:firstLine="480"/>
        <w:rPr>
          <w:rFonts w:ascii="宋体" w:hAnsi="宋体" w:cs="宋体"/>
          <w:bCs/>
          <w:szCs w:val="21"/>
        </w:rPr>
      </w:pPr>
      <w:r w:rsidRPr="004D5963">
        <w:rPr>
          <w:rFonts w:ascii="宋体" w:hAnsi="宋体" w:cs="宋体" w:hint="eastAsia"/>
          <w:sz w:val="24"/>
          <w:szCs w:val="24"/>
          <w:lang w:val="zh-CN"/>
        </w:rPr>
        <w:t>2. 项目背景/项目概述：</w:t>
      </w:r>
      <w:r w:rsidRPr="004D5963">
        <w:rPr>
          <w:rFonts w:ascii="宋体" w:hAnsi="宋体" w:hint="eastAsia"/>
          <w:sz w:val="24"/>
          <w:szCs w:val="24"/>
        </w:rPr>
        <w:t>本次采购内容为溧阳市数据局大楼物业管理服务项目，主要包括溧阳市数据局保安、保洁物业管理服务</w:t>
      </w:r>
      <w:r w:rsidRPr="004D5963">
        <w:rPr>
          <w:rFonts w:ascii="宋体" w:hAnsi="宋体" w:cs="宋体" w:hint="eastAsia"/>
          <w:sz w:val="24"/>
          <w:szCs w:val="24"/>
        </w:rPr>
        <w:t>。</w:t>
      </w:r>
    </w:p>
    <w:p w14:paraId="7E96913E" w14:textId="77777777" w:rsidR="00A30EB3" w:rsidRPr="004D5963" w:rsidRDefault="00A30EB3">
      <w:pPr>
        <w:widowControl/>
        <w:spacing w:line="336" w:lineRule="auto"/>
        <w:ind w:firstLine="482"/>
        <w:jc w:val="left"/>
        <w:rPr>
          <w:rFonts w:ascii="宋体" w:hAnsi="宋体" w:cs="宋体"/>
          <w:sz w:val="24"/>
          <w:szCs w:val="24"/>
          <w:lang w:val="zh-CN"/>
        </w:rPr>
      </w:pPr>
    </w:p>
    <w:p w14:paraId="714EFEB1" w14:textId="77777777" w:rsidR="00A30EB3" w:rsidRPr="004D5963" w:rsidRDefault="00766D40">
      <w:pPr>
        <w:widowControl/>
        <w:spacing w:line="336" w:lineRule="auto"/>
        <w:ind w:firstLine="482"/>
        <w:jc w:val="left"/>
        <w:rPr>
          <w:rFonts w:ascii="宋体" w:hAnsi="宋体" w:cs="宋体"/>
          <w:b/>
          <w:bCs/>
          <w:sz w:val="24"/>
          <w:szCs w:val="24"/>
        </w:rPr>
      </w:pPr>
      <w:r w:rsidRPr="004D5963">
        <w:rPr>
          <w:rFonts w:ascii="宋体" w:hAnsi="宋体" w:cs="宋体" w:hint="eastAsia"/>
          <w:b/>
          <w:bCs/>
          <w:sz w:val="24"/>
          <w:szCs w:val="24"/>
        </w:rPr>
        <w:t>二、商务要求</w:t>
      </w:r>
    </w:p>
    <w:p w14:paraId="7E8DC036"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hint="eastAsia"/>
          <w:sz w:val="24"/>
          <w:szCs w:val="24"/>
          <w:lang w:val="zh-CN"/>
        </w:rPr>
        <w:t>1.交付（实施）的时间（期限）：合同服务周期 1 年，首月为试用期。</w:t>
      </w:r>
    </w:p>
    <w:p w14:paraId="1F13D7D2" w14:textId="77777777" w:rsidR="00A30EB3" w:rsidRPr="004D5963" w:rsidRDefault="00766D40">
      <w:pPr>
        <w:widowControl/>
        <w:spacing w:line="336" w:lineRule="auto"/>
        <w:ind w:firstLine="482"/>
        <w:jc w:val="left"/>
        <w:rPr>
          <w:rFonts w:ascii="宋体" w:hAnsi="宋体" w:cs="宋体"/>
          <w:sz w:val="24"/>
          <w:szCs w:val="24"/>
        </w:rPr>
      </w:pPr>
      <w:r w:rsidRPr="004D5963">
        <w:rPr>
          <w:rFonts w:ascii="宋体" w:hAnsi="宋体" w:cs="宋体" w:hint="eastAsia"/>
          <w:sz w:val="24"/>
          <w:szCs w:val="24"/>
          <w:lang w:val="zh-CN"/>
        </w:rPr>
        <w:t>2.地点（范围）：甲方指定地点</w:t>
      </w:r>
      <w:r w:rsidRPr="004D5963">
        <w:rPr>
          <w:rFonts w:ascii="宋体" w:hAnsi="宋体" w:cs="宋体" w:hint="eastAsia"/>
          <w:sz w:val="24"/>
          <w:szCs w:val="24"/>
        </w:rPr>
        <w:t>。</w:t>
      </w:r>
    </w:p>
    <w:p w14:paraId="574B6509" w14:textId="77777777" w:rsidR="00A30EB3" w:rsidRPr="004D5963" w:rsidRDefault="00766D40">
      <w:pPr>
        <w:widowControl/>
        <w:spacing w:line="336" w:lineRule="auto"/>
        <w:ind w:firstLine="482"/>
        <w:jc w:val="left"/>
        <w:rPr>
          <w:rFonts w:ascii="宋体" w:hAnsi="宋体" w:cs="宋体"/>
          <w:sz w:val="24"/>
          <w:szCs w:val="24"/>
          <w:lang w:val="zh-CN"/>
        </w:rPr>
      </w:pPr>
      <w:r w:rsidRPr="004D5963">
        <w:rPr>
          <w:rFonts w:ascii="宋体" w:hAnsi="宋体" w:cs="宋体" w:hint="eastAsia"/>
          <w:sz w:val="24"/>
          <w:szCs w:val="24"/>
          <w:lang w:val="zh-CN"/>
        </w:rPr>
        <w:t>3.付款条件（进度和方式）：</w:t>
      </w:r>
      <w:r w:rsidRPr="004D5963">
        <w:rPr>
          <w:rFonts w:ascii="宋体" w:hAnsi="宋体" w:cs="宋体" w:hint="eastAsia"/>
          <w:sz w:val="24"/>
          <w:szCs w:val="24"/>
        </w:rPr>
        <w:t>合同期内物业服务费用按实际产生费用每季度结算一次。</w:t>
      </w:r>
    </w:p>
    <w:p w14:paraId="026FEAA2" w14:textId="77777777" w:rsidR="00A30EB3" w:rsidRPr="004D5963" w:rsidRDefault="00A30EB3">
      <w:pPr>
        <w:widowControl/>
        <w:spacing w:line="336" w:lineRule="auto"/>
        <w:ind w:firstLine="482"/>
        <w:jc w:val="left"/>
        <w:rPr>
          <w:rFonts w:ascii="宋体" w:hAnsi="宋体" w:cs="宋体"/>
          <w:b/>
          <w:bCs/>
          <w:sz w:val="24"/>
          <w:szCs w:val="24"/>
        </w:rPr>
      </w:pPr>
    </w:p>
    <w:p w14:paraId="1A88EC98" w14:textId="77777777" w:rsidR="00A30EB3" w:rsidRPr="004D5963" w:rsidRDefault="00766D40">
      <w:pPr>
        <w:widowControl/>
        <w:spacing w:line="336" w:lineRule="auto"/>
        <w:ind w:firstLine="482"/>
        <w:jc w:val="left"/>
        <w:rPr>
          <w:rFonts w:ascii="宋体" w:hAnsi="宋体" w:cs="宋体"/>
          <w:b/>
          <w:bCs/>
          <w:sz w:val="24"/>
          <w:szCs w:val="24"/>
        </w:rPr>
      </w:pPr>
      <w:r w:rsidRPr="004D5963">
        <w:rPr>
          <w:rFonts w:ascii="宋体" w:hAnsi="宋体" w:cs="宋体" w:hint="eastAsia"/>
          <w:b/>
          <w:bCs/>
          <w:sz w:val="24"/>
          <w:szCs w:val="24"/>
        </w:rPr>
        <w:t>三</w:t>
      </w:r>
      <w:r w:rsidRPr="004D5963">
        <w:rPr>
          <w:rFonts w:ascii="宋体" w:hAnsi="宋体" w:cs="宋体" w:hint="eastAsia"/>
          <w:b/>
          <w:bCs/>
          <w:sz w:val="24"/>
          <w:szCs w:val="24"/>
          <w:lang w:val="zh-CN"/>
        </w:rPr>
        <w:t>、</w:t>
      </w:r>
      <w:r w:rsidRPr="004D5963">
        <w:rPr>
          <w:rFonts w:ascii="宋体" w:hAnsi="宋体" w:cs="宋体" w:hint="eastAsia"/>
          <w:b/>
          <w:bCs/>
          <w:sz w:val="24"/>
          <w:szCs w:val="24"/>
        </w:rPr>
        <w:t>服务内容及管理要求</w:t>
      </w:r>
    </w:p>
    <w:p w14:paraId="11E94F5A" w14:textId="77777777" w:rsidR="00A30EB3" w:rsidRPr="004D5963" w:rsidRDefault="00766D40">
      <w:pPr>
        <w:spacing w:line="360" w:lineRule="auto"/>
        <w:ind w:firstLine="482"/>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（一）基础服务内容标准</w:t>
      </w:r>
    </w:p>
    <w:p w14:paraId="3E95E8CB"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1、设施设备运维管理</w:t>
      </w:r>
    </w:p>
    <w:p w14:paraId="181076F6"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sz w:val="24"/>
          <w:szCs w:val="24"/>
        </w:rPr>
        <w:t>对大楼全部公用设施设备实行</w:t>
      </w:r>
      <w:r w:rsidRPr="004D5963">
        <w:rPr>
          <w:rFonts w:ascii="宋体" w:hAnsi="宋体" w:cs="宋体" w:hint="eastAsia"/>
          <w:sz w:val="24"/>
          <w:szCs w:val="24"/>
        </w:rPr>
        <w:t>24</w:t>
      </w:r>
      <w:r w:rsidRPr="004D5963">
        <w:rPr>
          <w:rFonts w:ascii="宋体" w:hAnsi="宋体" w:cs="宋体"/>
          <w:sz w:val="24"/>
          <w:szCs w:val="24"/>
        </w:rPr>
        <w:t>小时实时运行监控，采用日常定点巡查机制，严格遵照规范流程开展常态</w:t>
      </w:r>
      <w:proofErr w:type="gramStart"/>
      <w:r w:rsidRPr="004D5963">
        <w:rPr>
          <w:rFonts w:ascii="宋体" w:hAnsi="宋体" w:cs="宋体"/>
          <w:sz w:val="24"/>
          <w:szCs w:val="24"/>
        </w:rPr>
        <w:t>化维保</w:t>
      </w:r>
      <w:proofErr w:type="gramEnd"/>
      <w:r w:rsidRPr="004D5963">
        <w:rPr>
          <w:rFonts w:ascii="宋体" w:hAnsi="宋体" w:cs="宋体"/>
          <w:sz w:val="24"/>
          <w:szCs w:val="24"/>
        </w:rPr>
        <w:t>；建立完整设备台</w:t>
      </w:r>
      <w:proofErr w:type="gramStart"/>
      <w:r w:rsidRPr="004D5963">
        <w:rPr>
          <w:rFonts w:ascii="宋体" w:hAnsi="宋体" w:cs="宋体"/>
          <w:sz w:val="24"/>
          <w:szCs w:val="24"/>
        </w:rPr>
        <w:t>账与维保</w:t>
      </w:r>
      <w:proofErr w:type="gramEnd"/>
      <w:r w:rsidRPr="004D5963">
        <w:rPr>
          <w:rFonts w:ascii="宋体" w:hAnsi="宋体" w:cs="宋体"/>
          <w:sz w:val="24"/>
          <w:szCs w:val="24"/>
        </w:rPr>
        <w:t>记录，做到</w:t>
      </w:r>
      <w:proofErr w:type="gramStart"/>
      <w:r w:rsidRPr="004D5963">
        <w:rPr>
          <w:rFonts w:ascii="宋体" w:hAnsi="宋体" w:cs="宋体"/>
          <w:sz w:val="24"/>
          <w:szCs w:val="24"/>
        </w:rPr>
        <w:t>一</w:t>
      </w:r>
      <w:proofErr w:type="gramEnd"/>
      <w:r w:rsidRPr="004D5963">
        <w:rPr>
          <w:rFonts w:ascii="宋体" w:hAnsi="宋体" w:cs="宋体"/>
          <w:sz w:val="24"/>
          <w:szCs w:val="24"/>
        </w:rPr>
        <w:t>机一档、全程可追溯。设备维修采用“内部辅助</w:t>
      </w:r>
      <w:r w:rsidRPr="004D5963">
        <w:rPr>
          <w:rFonts w:ascii="宋体" w:hAnsi="宋体" w:cs="宋体" w:hint="eastAsia"/>
          <w:sz w:val="24"/>
          <w:szCs w:val="24"/>
        </w:rPr>
        <w:t>+</w:t>
      </w:r>
      <w:r w:rsidRPr="004D5963">
        <w:rPr>
          <w:rFonts w:ascii="宋体" w:hAnsi="宋体" w:cs="宋体"/>
          <w:sz w:val="24"/>
          <w:szCs w:val="24"/>
        </w:rPr>
        <w:t>外部外包”协同模式，定期与外包维保单位对接沟通，保障各类设施设备安全、稳定运行；故障</w:t>
      </w:r>
      <w:proofErr w:type="gramStart"/>
      <w:r w:rsidRPr="004D5963">
        <w:rPr>
          <w:rFonts w:ascii="宋体" w:hAnsi="宋体" w:cs="宋体"/>
          <w:sz w:val="24"/>
          <w:szCs w:val="24"/>
        </w:rPr>
        <w:t>隐患第</w:t>
      </w:r>
      <w:proofErr w:type="gramEnd"/>
      <w:r w:rsidRPr="004D5963">
        <w:rPr>
          <w:rFonts w:ascii="宋体" w:hAnsi="宋体" w:cs="宋体"/>
          <w:sz w:val="24"/>
          <w:szCs w:val="24"/>
        </w:rPr>
        <w:t>一时间登记上报、闭环处置。</w:t>
      </w:r>
    </w:p>
    <w:p w14:paraId="4AB06C3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宋体" w:hAnsi="宋体" w:cs="宋体"/>
          <w:sz w:val="24"/>
          <w:szCs w:val="24"/>
        </w:rPr>
        <w:t>安全安保服务</w:t>
      </w:r>
    </w:p>
    <w:p w14:paraId="6D348AAA"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sz w:val="24"/>
          <w:szCs w:val="24"/>
        </w:rPr>
        <w:t>实行24小时门岗定岗值守</w:t>
      </w:r>
      <w:r w:rsidRPr="004D5963">
        <w:rPr>
          <w:rFonts w:ascii="宋体" w:hAnsi="宋体" w:cs="宋体" w:hint="eastAsia"/>
          <w:sz w:val="24"/>
          <w:szCs w:val="24"/>
        </w:rPr>
        <w:t>+</w:t>
      </w:r>
      <w:r w:rsidRPr="004D5963">
        <w:rPr>
          <w:rFonts w:ascii="宋体" w:hAnsi="宋体" w:cs="宋体"/>
          <w:sz w:val="24"/>
          <w:szCs w:val="24"/>
        </w:rPr>
        <w:t>全域流动巡检相结合模式，统筹大楼安全防护、消防管理、车辆停放、外来人员管控工作。 全体安保人员熟练掌握消防设施操作，依托人防</w:t>
      </w:r>
      <w:r w:rsidRPr="004D5963">
        <w:rPr>
          <w:rFonts w:ascii="宋体" w:hAnsi="宋体" w:cs="宋体" w:hint="eastAsia"/>
          <w:sz w:val="24"/>
          <w:szCs w:val="24"/>
        </w:rPr>
        <w:t>+</w:t>
      </w:r>
      <w:r w:rsidRPr="004D5963">
        <w:rPr>
          <w:rFonts w:ascii="宋体" w:hAnsi="宋体" w:cs="宋体"/>
          <w:sz w:val="24"/>
          <w:szCs w:val="24"/>
        </w:rPr>
        <w:t xml:space="preserve"> 技防双重管控体系，</w:t>
      </w:r>
      <w:proofErr w:type="gramStart"/>
      <w:r w:rsidRPr="004D5963">
        <w:rPr>
          <w:rFonts w:ascii="宋体" w:hAnsi="宋体" w:cs="宋体"/>
          <w:sz w:val="24"/>
          <w:szCs w:val="24"/>
        </w:rPr>
        <w:t>实现大楼</w:t>
      </w:r>
      <w:proofErr w:type="gramEnd"/>
      <w:r w:rsidRPr="004D5963">
        <w:rPr>
          <w:rFonts w:ascii="宋体" w:hAnsi="宋体" w:cs="宋体"/>
          <w:sz w:val="24"/>
          <w:szCs w:val="24"/>
        </w:rPr>
        <w:t>全域安全</w:t>
      </w:r>
      <w:proofErr w:type="gramStart"/>
      <w:r w:rsidRPr="004D5963">
        <w:rPr>
          <w:rFonts w:ascii="宋体" w:hAnsi="宋体" w:cs="宋体"/>
          <w:sz w:val="24"/>
          <w:szCs w:val="24"/>
        </w:rPr>
        <w:t>管控全覆盖</w:t>
      </w:r>
      <w:proofErr w:type="gramEnd"/>
      <w:r w:rsidRPr="004D5963">
        <w:rPr>
          <w:rFonts w:ascii="宋体" w:hAnsi="宋体" w:cs="宋体"/>
          <w:sz w:val="24"/>
          <w:szCs w:val="24"/>
        </w:rPr>
        <w:t>。</w:t>
      </w:r>
    </w:p>
    <w:p w14:paraId="13B8924C"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w:t>
      </w:r>
      <w:r w:rsidRPr="004D5963">
        <w:rPr>
          <w:rFonts w:ascii="宋体" w:hAnsi="宋体" w:cs="宋体"/>
          <w:sz w:val="24"/>
          <w:szCs w:val="24"/>
        </w:rPr>
        <w:t>环境保洁</w:t>
      </w:r>
      <w:proofErr w:type="gramStart"/>
      <w:r w:rsidRPr="004D5963">
        <w:rPr>
          <w:rFonts w:ascii="宋体" w:hAnsi="宋体" w:cs="宋体"/>
          <w:sz w:val="24"/>
          <w:szCs w:val="24"/>
        </w:rPr>
        <w:t>与绿植养护</w:t>
      </w:r>
      <w:proofErr w:type="gramEnd"/>
    </w:p>
    <w:p w14:paraId="2AD12EE0"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sz w:val="24"/>
          <w:szCs w:val="24"/>
        </w:rPr>
        <w:t>·</w:t>
      </w:r>
      <w:r w:rsidRPr="004D5963">
        <w:rPr>
          <w:rFonts w:ascii="宋体" w:hAnsi="宋体" w:cs="宋体" w:hint="eastAsia"/>
          <w:sz w:val="24"/>
          <w:szCs w:val="24"/>
        </w:rPr>
        <w:t xml:space="preserve"> </w:t>
      </w:r>
      <w:r w:rsidRPr="004D5963">
        <w:rPr>
          <w:rFonts w:ascii="宋体" w:hAnsi="宋体" w:cs="宋体"/>
          <w:sz w:val="24"/>
          <w:szCs w:val="24"/>
        </w:rPr>
        <w:t>日常保洁：采用定岗清扫</w:t>
      </w:r>
      <w:r w:rsidRPr="004D5963">
        <w:rPr>
          <w:rFonts w:ascii="宋体" w:hAnsi="宋体" w:cs="宋体" w:hint="eastAsia"/>
          <w:sz w:val="24"/>
          <w:szCs w:val="24"/>
        </w:rPr>
        <w:t>+</w:t>
      </w:r>
      <w:r w:rsidRPr="004D5963">
        <w:rPr>
          <w:rFonts w:ascii="宋体" w:hAnsi="宋体" w:cs="宋体"/>
          <w:sz w:val="24"/>
          <w:szCs w:val="24"/>
        </w:rPr>
        <w:t>动态巡回保洁模式，8小时不间断对大楼各楼层、公共通道、大厅、卫生间、外围区域清扫、消杀；同步负责</w:t>
      </w:r>
      <w:proofErr w:type="gramStart"/>
      <w:r w:rsidRPr="004D5963">
        <w:rPr>
          <w:rFonts w:ascii="宋体" w:hAnsi="宋体" w:cs="宋体"/>
          <w:sz w:val="24"/>
          <w:szCs w:val="24"/>
        </w:rPr>
        <w:t>楼内绿植日常</w:t>
      </w:r>
      <w:proofErr w:type="gramEnd"/>
      <w:r w:rsidRPr="004D5963">
        <w:rPr>
          <w:rFonts w:ascii="宋体" w:hAnsi="宋体" w:cs="宋体"/>
          <w:sz w:val="24"/>
          <w:szCs w:val="24"/>
        </w:rPr>
        <w:t>养护，严格落实各岗位作业规范。</w:t>
      </w:r>
    </w:p>
    <w:p w14:paraId="360002DE"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sz w:val="24"/>
          <w:szCs w:val="24"/>
        </w:rPr>
        <w:t>·</w:t>
      </w:r>
      <w:r w:rsidRPr="004D5963">
        <w:rPr>
          <w:rFonts w:ascii="宋体" w:hAnsi="宋体" w:cs="宋体" w:hint="eastAsia"/>
          <w:sz w:val="24"/>
          <w:szCs w:val="24"/>
        </w:rPr>
        <w:t xml:space="preserve"> </w:t>
      </w:r>
      <w:r w:rsidRPr="004D5963">
        <w:rPr>
          <w:rFonts w:ascii="宋体" w:hAnsi="宋体" w:cs="宋体"/>
          <w:sz w:val="24"/>
          <w:szCs w:val="24"/>
        </w:rPr>
        <w:t>专项保洁：每日办公人员下班后开展</w:t>
      </w:r>
      <w:r w:rsidRPr="004D5963">
        <w:rPr>
          <w:rFonts w:ascii="宋体" w:hAnsi="宋体" w:cs="宋体" w:hint="eastAsia"/>
          <w:sz w:val="24"/>
          <w:szCs w:val="24"/>
        </w:rPr>
        <w:t>2</w:t>
      </w:r>
      <w:r w:rsidRPr="004D5963">
        <w:rPr>
          <w:rFonts w:ascii="宋体" w:hAnsi="宋体" w:cs="宋体"/>
          <w:sz w:val="24"/>
          <w:szCs w:val="24"/>
        </w:rPr>
        <w:t>次全域深度清洁，确保办公室、公共区域整洁有序。</w:t>
      </w:r>
    </w:p>
    <w:p w14:paraId="397AE108" w14:textId="77777777" w:rsidR="00A30EB3" w:rsidRPr="004D5963" w:rsidRDefault="00766D40">
      <w:pPr>
        <w:spacing w:line="360" w:lineRule="auto"/>
        <w:ind w:firstLine="482"/>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（二）人员配置及相关要求</w:t>
      </w:r>
    </w:p>
    <w:p w14:paraId="3A17B657"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lastRenderedPageBreak/>
        <w:t>1、</w:t>
      </w:r>
      <w:r w:rsidRPr="004D5963">
        <w:rPr>
          <w:rFonts w:ascii="宋体" w:hAnsi="宋体" w:cs="宋体"/>
          <w:sz w:val="24"/>
          <w:szCs w:val="24"/>
        </w:rPr>
        <w:t>人员配置</w:t>
      </w:r>
      <w:r w:rsidRPr="004D5963">
        <w:rPr>
          <w:rFonts w:asciiTheme="minorEastAsia" w:eastAsiaTheme="minorEastAsia" w:hAnsiTheme="minorEastAsia" w:cstheme="minorEastAsia" w:hint="eastAsia"/>
          <w:sz w:val="24"/>
          <w:szCs w:val="24"/>
        </w:rPr>
        <w:t>要求</w:t>
      </w:r>
    </w:p>
    <w:tbl>
      <w:tblPr>
        <w:tblW w:w="9354" w:type="dxa"/>
        <w:jc w:val="center"/>
        <w:tblLook w:val="04A0" w:firstRow="1" w:lastRow="0" w:firstColumn="1" w:lastColumn="0" w:noHBand="0" w:noVBand="1"/>
      </w:tblPr>
      <w:tblGrid>
        <w:gridCol w:w="2064"/>
        <w:gridCol w:w="1656"/>
        <w:gridCol w:w="6096"/>
      </w:tblGrid>
      <w:tr w:rsidR="00A30EB3" w:rsidRPr="004D5963" w14:paraId="6A91F80F" w14:textId="77777777">
        <w:trPr>
          <w:trHeight w:val="567"/>
          <w:jc w:val="center"/>
        </w:trPr>
        <w:tc>
          <w:tcPr>
            <w:tcW w:w="20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BAF78E"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岗位</w:t>
            </w:r>
          </w:p>
        </w:tc>
        <w:tc>
          <w:tcPr>
            <w:tcW w:w="1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B7D528"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配置要求</w:t>
            </w:r>
          </w:p>
        </w:tc>
        <w:tc>
          <w:tcPr>
            <w:tcW w:w="56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793FD0"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附加资质 / 年龄限制</w:t>
            </w:r>
          </w:p>
        </w:tc>
      </w:tr>
      <w:tr w:rsidR="00A30EB3" w:rsidRPr="004D5963" w14:paraId="27AA0FA7"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E64E0F"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项目负责人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4D83E5"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 1 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C9B823"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40 周岁（含）以下</w:t>
            </w:r>
          </w:p>
        </w:tc>
      </w:tr>
      <w:tr w:rsidR="00A30EB3" w:rsidRPr="004D5963" w14:paraId="4FF0973E"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2733BD"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A 类保安</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F8AABB"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不少于2人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BAB64F"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45 周岁（含）以下，持保安员证</w:t>
            </w:r>
          </w:p>
        </w:tc>
      </w:tr>
      <w:tr w:rsidR="00A30EB3" w:rsidRPr="004D5963" w14:paraId="700A9179"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E6F540"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B 类保安</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5B6CEB"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 8 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6E56F4"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60 周岁以下，持保安员证</w:t>
            </w:r>
          </w:p>
        </w:tc>
      </w:tr>
      <w:tr w:rsidR="00A30EB3" w:rsidRPr="004D5963" w14:paraId="33157BBA"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7BD00F"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A 类保洁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E9A818"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 3 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E24FA1"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45 周岁（含）以下</w:t>
            </w:r>
          </w:p>
        </w:tc>
      </w:tr>
      <w:tr w:rsidR="00A30EB3" w:rsidRPr="004D5963" w14:paraId="1E56AE01"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3856CD"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B 类保洁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66D435"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 13 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E7D803"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60 周岁以下</w:t>
            </w:r>
          </w:p>
        </w:tc>
      </w:tr>
      <w:tr w:rsidR="00A30EB3" w:rsidRPr="004D5963" w14:paraId="46E84809"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5E17B4" w14:textId="77777777" w:rsidR="00A30EB3" w:rsidRPr="004D5963" w:rsidRDefault="00766D40">
            <w:pPr>
              <w:widowControl/>
              <w:jc w:val="center"/>
              <w:textAlignment w:val="center"/>
              <w:rPr>
                <w:rFonts w:ascii="宋体" w:hAnsi="宋体" w:cs="宋体"/>
                <w:color w:val="000000"/>
                <w:sz w:val="24"/>
                <w:szCs w:val="24"/>
              </w:rPr>
            </w:pPr>
            <w:proofErr w:type="gramStart"/>
            <w:r w:rsidRPr="004D5963">
              <w:rPr>
                <w:rFonts w:ascii="宋体" w:hAnsi="宋体" w:cs="宋体" w:hint="eastAsia"/>
                <w:color w:val="000000"/>
                <w:sz w:val="24"/>
                <w:szCs w:val="24"/>
                <w:lang w:bidi="ar"/>
              </w:rPr>
              <w:t>消控监控</w:t>
            </w:r>
            <w:proofErr w:type="gramEnd"/>
            <w:r w:rsidRPr="004D5963">
              <w:rPr>
                <w:rFonts w:ascii="宋体" w:hAnsi="宋体" w:cs="宋体" w:hint="eastAsia"/>
                <w:color w:val="000000"/>
                <w:sz w:val="24"/>
                <w:szCs w:val="24"/>
                <w:lang w:bidi="ar"/>
              </w:rPr>
              <w:t>值班员</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C04F32"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不少于2人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AB2647"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50周岁（含）以下，持消防设施操作员证，24小时值守</w:t>
            </w:r>
          </w:p>
        </w:tc>
      </w:tr>
    </w:tbl>
    <w:p w14:paraId="58205DBB"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b/>
          <w:bCs/>
          <w:sz w:val="24"/>
          <w:szCs w:val="24"/>
        </w:rPr>
        <w:t>注：上述人员为基础预估配置，合同履行期间可根据现场实际工作量动态调整，物业服务费按照实际在岗人员据实核算</w:t>
      </w:r>
      <w:r w:rsidRPr="004D5963">
        <w:rPr>
          <w:rFonts w:ascii="宋体" w:hAnsi="宋体" w:cs="宋体"/>
          <w:sz w:val="24"/>
          <w:szCs w:val="24"/>
        </w:rPr>
        <w:t>。</w:t>
      </w:r>
    </w:p>
    <w:p w14:paraId="6CB8AE5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宋体" w:hAnsi="宋体" w:cs="宋体"/>
          <w:sz w:val="24"/>
          <w:szCs w:val="24"/>
        </w:rPr>
        <w:t>人员管理要求</w:t>
      </w:r>
    </w:p>
    <w:p w14:paraId="04043C0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·采购人有权对工作态度差、业务能力不足、违反管理规定等不称职的服务人员，书面提出更换要求，成交供应商须在采购人规定时限内完成人员替换，不得拖延、推诿。</w:t>
      </w:r>
    </w:p>
    <w:p w14:paraId="317FDA3F"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w:t>
      </w:r>
      <w:r w:rsidRPr="004D5963">
        <w:rPr>
          <w:rFonts w:asciiTheme="minorEastAsia" w:eastAsiaTheme="minorEastAsia" w:hAnsiTheme="minorEastAsia" w:cstheme="minorEastAsia" w:hint="eastAsia"/>
          <w:sz w:val="24"/>
          <w:szCs w:val="24"/>
        </w:rPr>
        <w:t>成交供应商因离职、调岗、补充招聘产生所有人员变动，须提前书面告知采购人，明确离岗人员、到岗人员、变动时间。</w:t>
      </w:r>
    </w:p>
    <w:p w14:paraId="10E4667A"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w:t>
      </w:r>
      <w:r w:rsidRPr="004D5963">
        <w:rPr>
          <w:rFonts w:asciiTheme="minorEastAsia" w:eastAsiaTheme="minorEastAsia" w:hAnsiTheme="minorEastAsia" w:cstheme="minorEastAsia" w:hint="eastAsia"/>
          <w:sz w:val="24"/>
          <w:szCs w:val="24"/>
        </w:rPr>
        <w:t>成交供应商建立完整人员管理台账，台账包含人员花名册、身份证、资质证书、劳动合同、岗位调整记录、人员更换审批记录、岗前培训记录等，完整存档备查，采购人可随时查阅。</w:t>
      </w:r>
    </w:p>
    <w:p w14:paraId="253C03A7"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hint="eastAsia"/>
          <w:sz w:val="24"/>
          <w:szCs w:val="24"/>
        </w:rPr>
        <w:t>3、</w:t>
      </w:r>
      <w:r w:rsidRPr="004D5963">
        <w:rPr>
          <w:rFonts w:ascii="宋体" w:hAnsi="宋体" w:cs="宋体"/>
          <w:sz w:val="24"/>
          <w:szCs w:val="24"/>
        </w:rPr>
        <w:t>各岗位职责规范</w:t>
      </w:r>
    </w:p>
    <w:p w14:paraId="0A64F36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(1)安保人员</w:t>
      </w:r>
    </w:p>
    <w:p w14:paraId="5DD9EF0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落实 “安全第一、预防为主” 工作原则，执行当班安全责任制，在岗全权负责辖区安全；</w:t>
      </w:r>
    </w:p>
    <w:p w14:paraId="0CB31BF6"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sz w:val="24"/>
          <w:szCs w:val="24"/>
        </w:rPr>
        <w:t>规范管理停车场车辆有序停放，及时清理广场散落垃圾；</w:t>
      </w:r>
    </w:p>
    <w:p w14:paraId="4E4465FD" w14:textId="77777777" w:rsidR="00A30EB3" w:rsidRPr="004D5963" w:rsidRDefault="00766D40">
      <w:pPr>
        <w:spacing w:line="360" w:lineRule="auto"/>
        <w:ind w:firstLine="480"/>
        <w:contextualSpacing/>
        <w:rPr>
          <w:rFonts w:asciiTheme="minorEastAsia" w:eastAsiaTheme="minorEastAsia" w:hAnsiTheme="minorEastAsia" w:cstheme="minorEastAsia"/>
          <w:color w:val="FF0000"/>
          <w:sz w:val="24"/>
          <w:szCs w:val="24"/>
        </w:rPr>
      </w:pPr>
      <w:r w:rsidRPr="004D5963">
        <w:rPr>
          <w:rFonts w:asciiTheme="minorEastAsia" w:eastAsiaTheme="minorEastAsia" w:hAnsiTheme="minorEastAsia" w:cstheme="minorEastAsia" w:hint="eastAsia"/>
          <w:sz w:val="24"/>
          <w:szCs w:val="24"/>
        </w:rPr>
        <w:t>③</w:t>
      </w:r>
      <w:r w:rsidRPr="004D5963">
        <w:rPr>
          <w:rFonts w:ascii="宋体" w:hAnsi="宋体" w:cs="宋体"/>
          <w:sz w:val="24"/>
          <w:szCs w:val="24"/>
        </w:rPr>
        <w:t>在岗期间严禁吸烟、处理私人电话、与办事群众闲聊无关事项；</w:t>
      </w:r>
    </w:p>
    <w:p w14:paraId="3109688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④</w:t>
      </w:r>
      <w:r w:rsidRPr="004D5963">
        <w:rPr>
          <w:rFonts w:ascii="宋体" w:hAnsi="宋体" w:cs="宋体"/>
          <w:sz w:val="24"/>
          <w:szCs w:val="24"/>
        </w:rPr>
        <w:t>接到安全报警 5 分钟内抵达现场，保护</w:t>
      </w:r>
      <w:proofErr w:type="gramStart"/>
      <w:r w:rsidRPr="004D5963">
        <w:rPr>
          <w:rFonts w:ascii="宋体" w:hAnsi="宋体" w:cs="宋体"/>
          <w:sz w:val="24"/>
          <w:szCs w:val="24"/>
        </w:rPr>
        <w:t>现场并第一时间</w:t>
      </w:r>
      <w:proofErr w:type="gramEnd"/>
      <w:r w:rsidRPr="004D5963">
        <w:rPr>
          <w:rFonts w:ascii="宋体" w:hAnsi="宋体" w:cs="宋体"/>
          <w:sz w:val="24"/>
          <w:szCs w:val="24"/>
        </w:rPr>
        <w:t>上报物业主管；</w:t>
      </w:r>
    </w:p>
    <w:p w14:paraId="50FC308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w:t>
      </w:r>
      <w:r w:rsidRPr="004D5963">
        <w:rPr>
          <w:rFonts w:ascii="宋体" w:hAnsi="宋体" w:cs="宋体"/>
          <w:sz w:val="24"/>
          <w:szCs w:val="24"/>
        </w:rPr>
        <w:t>统一工装、文明执勤，严禁当班睡岗、脱岗；</w:t>
      </w:r>
    </w:p>
    <w:p w14:paraId="75DD8B7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w:t>
      </w:r>
      <w:r w:rsidRPr="004D5963">
        <w:rPr>
          <w:rFonts w:ascii="宋体" w:hAnsi="宋体" w:cs="宋体"/>
          <w:sz w:val="24"/>
          <w:szCs w:val="24"/>
        </w:rPr>
        <w:t>严格核查外来人员，禁止无关闲杂人员进入办公区；夜间巡逻佩戴防护装备，按规定路线、频次巡查，异常情况立即处置上报；</w:t>
      </w:r>
    </w:p>
    <w:p w14:paraId="4F3B724C"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hint="eastAsia"/>
          <w:sz w:val="24"/>
          <w:szCs w:val="24"/>
        </w:rPr>
        <w:t>⑦</w:t>
      </w:r>
      <w:r w:rsidRPr="004D5963">
        <w:rPr>
          <w:rFonts w:ascii="宋体" w:hAnsi="宋体" w:cs="宋体"/>
          <w:sz w:val="24"/>
          <w:szCs w:val="24"/>
        </w:rPr>
        <w:t>熟练掌握楼内消防、安防设备性能与操作方法，定期巡检安全设施，隐患及时上</w:t>
      </w:r>
      <w:r w:rsidRPr="004D5963">
        <w:rPr>
          <w:rFonts w:ascii="宋体" w:hAnsi="宋体" w:cs="宋体"/>
          <w:sz w:val="24"/>
          <w:szCs w:val="24"/>
        </w:rPr>
        <w:lastRenderedPageBreak/>
        <w:t>报整改；</w:t>
      </w:r>
    </w:p>
    <w:p w14:paraId="369CBE6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⑧配合公安及各类执法单位</w:t>
      </w:r>
      <w:proofErr w:type="gramStart"/>
      <w:r w:rsidRPr="004D5963">
        <w:rPr>
          <w:rFonts w:asciiTheme="minorEastAsia" w:eastAsiaTheme="minorEastAsia" w:hAnsiTheme="minorEastAsia" w:cstheme="minorEastAsia" w:hint="eastAsia"/>
          <w:sz w:val="24"/>
          <w:szCs w:val="24"/>
        </w:rPr>
        <w:t>处理大楼</w:t>
      </w:r>
      <w:proofErr w:type="gramEnd"/>
      <w:r w:rsidRPr="004D5963">
        <w:rPr>
          <w:rFonts w:asciiTheme="minorEastAsia" w:eastAsiaTheme="minorEastAsia" w:hAnsiTheme="minorEastAsia" w:cstheme="minorEastAsia" w:hint="eastAsia"/>
          <w:sz w:val="24"/>
          <w:szCs w:val="24"/>
        </w:rPr>
        <w:t>相关事务；</w:t>
      </w:r>
    </w:p>
    <w:p w14:paraId="364050E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⑨编制</w:t>
      </w:r>
      <w:proofErr w:type="gramStart"/>
      <w:r w:rsidRPr="004D5963">
        <w:rPr>
          <w:rFonts w:asciiTheme="minorEastAsia" w:eastAsiaTheme="minorEastAsia" w:hAnsiTheme="minorEastAsia" w:cstheme="minorEastAsia" w:hint="eastAsia"/>
          <w:sz w:val="24"/>
          <w:szCs w:val="24"/>
        </w:rPr>
        <w:t>完善安</w:t>
      </w:r>
      <w:proofErr w:type="gramEnd"/>
      <w:r w:rsidRPr="004D5963">
        <w:rPr>
          <w:rFonts w:asciiTheme="minorEastAsia" w:eastAsiaTheme="minorEastAsia" w:hAnsiTheme="minorEastAsia" w:cstheme="minorEastAsia" w:hint="eastAsia"/>
          <w:sz w:val="24"/>
          <w:szCs w:val="24"/>
        </w:rPr>
        <w:t>保管理制度、消防安全管理制度；</w:t>
      </w:r>
    </w:p>
    <w:p w14:paraId="5C6B7FB5"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⑩完整登记、归档所有安保执勤、</w:t>
      </w:r>
      <w:proofErr w:type="gramStart"/>
      <w:r w:rsidRPr="004D5963">
        <w:rPr>
          <w:rFonts w:asciiTheme="minorEastAsia" w:eastAsiaTheme="minorEastAsia" w:hAnsiTheme="minorEastAsia" w:cstheme="minorEastAsia" w:hint="eastAsia"/>
          <w:sz w:val="24"/>
          <w:szCs w:val="24"/>
        </w:rPr>
        <w:t>巡检台</w:t>
      </w:r>
      <w:proofErr w:type="gramEnd"/>
      <w:r w:rsidRPr="004D5963">
        <w:rPr>
          <w:rFonts w:asciiTheme="minorEastAsia" w:eastAsiaTheme="minorEastAsia" w:hAnsiTheme="minorEastAsia" w:cstheme="minorEastAsia" w:hint="eastAsia"/>
          <w:sz w:val="24"/>
          <w:szCs w:val="24"/>
        </w:rPr>
        <w:t>账；</w:t>
      </w:r>
    </w:p>
    <w:p w14:paraId="230F36E5"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⑪全员持证上岗，特殊岗位配套对应专项执业证件，按规定佩戴执勤装备。</w:t>
      </w:r>
    </w:p>
    <w:p w14:paraId="19B9B78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proofErr w:type="gramStart"/>
      <w:r w:rsidRPr="004D5963">
        <w:rPr>
          <w:rFonts w:asciiTheme="minorEastAsia" w:eastAsiaTheme="minorEastAsia" w:hAnsiTheme="minorEastAsia" w:cstheme="minorEastAsia" w:hint="eastAsia"/>
          <w:sz w:val="24"/>
          <w:szCs w:val="24"/>
        </w:rPr>
        <w:t>消控室</w:t>
      </w:r>
      <w:proofErr w:type="gramEnd"/>
      <w:r w:rsidRPr="004D5963">
        <w:rPr>
          <w:rFonts w:asciiTheme="minorEastAsia" w:eastAsiaTheme="minorEastAsia" w:hAnsiTheme="minorEastAsia" w:cstheme="minorEastAsia" w:hint="eastAsia"/>
          <w:sz w:val="24"/>
          <w:szCs w:val="24"/>
        </w:rPr>
        <w:t>值班人员</w:t>
      </w:r>
    </w:p>
    <w:p w14:paraId="04C167D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①24小时监控安防系统图像、报警信号，完整填写值班台账；</w:t>
      </w:r>
    </w:p>
    <w:p w14:paraId="0AB981B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②监控画面出现可疑人员、异常情况，立即通知巡逻保安及物业办公室处置；</w:t>
      </w:r>
    </w:p>
    <w:p w14:paraId="09B3195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③出入口道</w:t>
      </w:r>
      <w:proofErr w:type="gramStart"/>
      <w:r w:rsidRPr="004D5963">
        <w:rPr>
          <w:rFonts w:asciiTheme="minorEastAsia" w:eastAsiaTheme="minorEastAsia" w:hAnsiTheme="minorEastAsia" w:cstheme="minorEastAsia" w:hint="eastAsia"/>
          <w:sz w:val="24"/>
          <w:szCs w:val="24"/>
        </w:rPr>
        <w:t>闸故障第</w:t>
      </w:r>
      <w:proofErr w:type="gramEnd"/>
      <w:r w:rsidRPr="004D5963">
        <w:rPr>
          <w:rFonts w:asciiTheme="minorEastAsia" w:eastAsiaTheme="minorEastAsia" w:hAnsiTheme="minorEastAsia" w:cstheme="minorEastAsia" w:hint="eastAsia"/>
          <w:sz w:val="24"/>
          <w:szCs w:val="24"/>
        </w:rPr>
        <w:t>一时间上报维修，避免通道拥堵、人员磕碰受伤；</w:t>
      </w:r>
    </w:p>
    <w:p w14:paraId="36DEC9E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④做好监控设备日常清洁，同步兼顾大门内外地面保洁，保障出入口整洁；</w:t>
      </w:r>
    </w:p>
    <w:p w14:paraId="1BF3C94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⑤全程</w:t>
      </w:r>
      <w:proofErr w:type="gramStart"/>
      <w:r w:rsidRPr="004D5963">
        <w:rPr>
          <w:rFonts w:asciiTheme="minorEastAsia" w:eastAsiaTheme="minorEastAsia" w:hAnsiTheme="minorEastAsia" w:cstheme="minorEastAsia" w:hint="eastAsia"/>
          <w:sz w:val="24"/>
          <w:szCs w:val="24"/>
        </w:rPr>
        <w:t>看护大楼</w:t>
      </w:r>
      <w:proofErr w:type="gramEnd"/>
      <w:r w:rsidRPr="004D5963">
        <w:rPr>
          <w:rFonts w:asciiTheme="minorEastAsia" w:eastAsiaTheme="minorEastAsia" w:hAnsiTheme="minorEastAsia" w:cstheme="minorEastAsia" w:hint="eastAsia"/>
          <w:sz w:val="24"/>
          <w:szCs w:val="24"/>
        </w:rPr>
        <w:t>资产设备，制止无关人员损毁、私带楼内设施物品；</w:t>
      </w:r>
    </w:p>
    <w:p w14:paraId="727E85E2"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⑥门岗专职维护出入口通行秩序，保障国有资产安全。</w:t>
      </w:r>
    </w:p>
    <w:p w14:paraId="7AE3130D"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w:t>
      </w:r>
      <w:r w:rsidRPr="004D5963">
        <w:rPr>
          <w:rFonts w:ascii="宋体" w:hAnsi="宋体" w:cs="宋体"/>
          <w:sz w:val="24"/>
          <w:szCs w:val="24"/>
        </w:rPr>
        <w:t>保洁工作人员</w:t>
      </w:r>
    </w:p>
    <w:p w14:paraId="745EE5E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及时清空办公室垃圾桶，家具表面浮灰擦拭、地面</w:t>
      </w:r>
      <w:proofErr w:type="gramStart"/>
      <w:r w:rsidRPr="004D5963">
        <w:rPr>
          <w:rFonts w:ascii="宋体" w:hAnsi="宋体" w:cs="宋体"/>
          <w:sz w:val="24"/>
          <w:szCs w:val="24"/>
        </w:rPr>
        <w:t>每日推尘除尘</w:t>
      </w:r>
      <w:proofErr w:type="gramEnd"/>
      <w:r w:rsidRPr="004D5963">
        <w:rPr>
          <w:rFonts w:ascii="宋体" w:hAnsi="宋体" w:cs="宋体"/>
          <w:sz w:val="24"/>
          <w:szCs w:val="24"/>
        </w:rPr>
        <w:t>；</w:t>
      </w:r>
    </w:p>
    <w:p w14:paraId="77A71626" w14:textId="77777777" w:rsidR="00A30EB3" w:rsidRPr="004D5963" w:rsidRDefault="00766D40">
      <w:pPr>
        <w:spacing w:line="360" w:lineRule="auto"/>
        <w:ind w:firstLine="480"/>
        <w:contextualSpacing/>
        <w:rPr>
          <w:rFonts w:ascii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sz w:val="24"/>
          <w:szCs w:val="24"/>
        </w:rPr>
        <w:t>作业移位物品清洁完毕后及时复原；负责全域</w:t>
      </w:r>
      <w:proofErr w:type="gramStart"/>
      <w:r w:rsidRPr="004D5963">
        <w:rPr>
          <w:rFonts w:ascii="宋体" w:hAnsi="宋体" w:cs="宋体"/>
          <w:sz w:val="24"/>
          <w:szCs w:val="24"/>
        </w:rPr>
        <w:t>绿植统一</w:t>
      </w:r>
      <w:proofErr w:type="gramEnd"/>
      <w:r w:rsidRPr="004D5963">
        <w:rPr>
          <w:rFonts w:ascii="宋体" w:hAnsi="宋体" w:cs="宋体"/>
          <w:sz w:val="24"/>
          <w:szCs w:val="24"/>
        </w:rPr>
        <w:t>养护，每日巡查公共区域、办公室、会议室绿植，定时浇水、清理枯叶、擦拭叶面，实时</w:t>
      </w:r>
      <w:proofErr w:type="gramStart"/>
      <w:r w:rsidRPr="004D5963">
        <w:rPr>
          <w:rFonts w:ascii="宋体" w:hAnsi="宋体" w:cs="宋体"/>
          <w:sz w:val="24"/>
          <w:szCs w:val="24"/>
        </w:rPr>
        <w:t>观察绿植状态</w:t>
      </w:r>
      <w:proofErr w:type="gramEnd"/>
      <w:r w:rsidRPr="004D5963">
        <w:rPr>
          <w:rFonts w:ascii="宋体" w:hAnsi="宋体" w:cs="宋体"/>
          <w:sz w:val="24"/>
          <w:szCs w:val="24"/>
        </w:rPr>
        <w:t>，出现枯萎植株、虫害情况做好登记并及时上报甲方处置</w:t>
      </w:r>
      <w:r w:rsidRPr="004D5963">
        <w:rPr>
          <w:rFonts w:ascii="宋体" w:hAnsi="宋体" w:cs="宋体" w:hint="eastAsia"/>
          <w:sz w:val="24"/>
          <w:szCs w:val="24"/>
        </w:rPr>
        <w:t>；</w:t>
      </w:r>
    </w:p>
    <w:p w14:paraId="6009AF6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③</w:t>
      </w:r>
      <w:r w:rsidRPr="004D5963">
        <w:rPr>
          <w:rFonts w:ascii="宋体" w:hAnsi="宋体" w:cs="宋体"/>
          <w:sz w:val="24"/>
          <w:szCs w:val="24"/>
        </w:rPr>
        <w:t>严禁翻阅、私拿办公室文件及私人物品，清洁中损坏</w:t>
      </w:r>
      <w:proofErr w:type="gramStart"/>
      <w:r w:rsidRPr="004D5963">
        <w:rPr>
          <w:rFonts w:ascii="宋体" w:hAnsi="宋体" w:cs="宋体"/>
          <w:sz w:val="24"/>
          <w:szCs w:val="24"/>
        </w:rPr>
        <w:t>物品需第一时间</w:t>
      </w:r>
      <w:proofErr w:type="gramEnd"/>
      <w:r w:rsidRPr="004D5963">
        <w:rPr>
          <w:rFonts w:ascii="宋体" w:hAnsi="宋体" w:cs="宋体"/>
          <w:sz w:val="24"/>
          <w:szCs w:val="24"/>
        </w:rPr>
        <w:t>记录并告知领班；</w:t>
      </w:r>
    </w:p>
    <w:p w14:paraId="6E9B0F8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④</w:t>
      </w:r>
      <w:r w:rsidRPr="004D5963">
        <w:rPr>
          <w:rFonts w:ascii="宋体" w:hAnsi="宋体" w:cs="宋体"/>
          <w:sz w:val="24"/>
          <w:szCs w:val="24"/>
        </w:rPr>
        <w:t>办公室清洁结束后，检查</w:t>
      </w:r>
      <w:proofErr w:type="gramStart"/>
      <w:r w:rsidRPr="004D5963">
        <w:rPr>
          <w:rFonts w:ascii="宋体" w:hAnsi="宋体" w:cs="宋体"/>
          <w:sz w:val="24"/>
          <w:szCs w:val="24"/>
        </w:rPr>
        <w:t>无工具</w:t>
      </w:r>
      <w:proofErr w:type="gramEnd"/>
      <w:r w:rsidRPr="004D5963">
        <w:rPr>
          <w:rFonts w:ascii="宋体" w:hAnsi="宋体" w:cs="宋体"/>
          <w:sz w:val="24"/>
          <w:szCs w:val="24"/>
        </w:rPr>
        <w:t>遗留，关闭水电、锁闭门窗；</w:t>
      </w:r>
    </w:p>
    <w:p w14:paraId="4DAEC93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w:t>
      </w:r>
      <w:r w:rsidRPr="004D5963">
        <w:rPr>
          <w:rFonts w:ascii="宋体" w:hAnsi="宋体" w:cs="宋体"/>
          <w:sz w:val="24"/>
          <w:szCs w:val="24"/>
        </w:rPr>
        <w:t>服从领班每日工作统筹安排，按分工完成保洁作业；</w:t>
      </w:r>
    </w:p>
    <w:p w14:paraId="4569240F"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w:t>
      </w:r>
      <w:r w:rsidRPr="004D5963">
        <w:rPr>
          <w:rFonts w:ascii="宋体" w:hAnsi="宋体" w:cs="宋体"/>
          <w:sz w:val="24"/>
          <w:szCs w:val="24"/>
        </w:rPr>
        <w:t>规范使用清洁器械、合</w:t>
      </w:r>
      <w:proofErr w:type="gramStart"/>
      <w:r w:rsidRPr="004D5963">
        <w:rPr>
          <w:rFonts w:ascii="宋体" w:hAnsi="宋体" w:cs="宋体"/>
          <w:sz w:val="24"/>
          <w:szCs w:val="24"/>
        </w:rPr>
        <w:t>规</w:t>
      </w:r>
      <w:proofErr w:type="gramEnd"/>
      <w:r w:rsidRPr="004D5963">
        <w:rPr>
          <w:rFonts w:ascii="宋体" w:hAnsi="宋体" w:cs="宋体"/>
          <w:sz w:val="24"/>
          <w:szCs w:val="24"/>
        </w:rPr>
        <w:t>配比消毒药剂，每日对大厅、电梯、走廊、卫生间、门把手、扶手等高频接触面全面消杀；消毒剂符合国家卫生标准；</w:t>
      </w:r>
    </w:p>
    <w:p w14:paraId="6D992352"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⑦</w:t>
      </w:r>
      <w:r w:rsidRPr="004D5963">
        <w:rPr>
          <w:rFonts w:ascii="宋体" w:hAnsi="宋体" w:cs="宋体"/>
          <w:sz w:val="24"/>
          <w:szCs w:val="24"/>
        </w:rPr>
        <w:t>定期对公共区域木质家具、不锈钢构件、皮质沙发去污保养；</w:t>
      </w:r>
    </w:p>
    <w:p w14:paraId="26ECF2C2"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⑧</w:t>
      </w:r>
      <w:r w:rsidRPr="004D5963">
        <w:rPr>
          <w:rFonts w:ascii="宋体" w:hAnsi="宋体" w:cs="宋体"/>
          <w:sz w:val="24"/>
          <w:szCs w:val="24"/>
        </w:rPr>
        <w:t>全面清洁墙面、门窗、灯具、地面、空调出风口；</w:t>
      </w:r>
    </w:p>
    <w:p w14:paraId="6B29BA97"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⑨</w:t>
      </w:r>
      <w:r w:rsidRPr="004D5963">
        <w:rPr>
          <w:rFonts w:ascii="宋体" w:hAnsi="宋体" w:cs="宋体"/>
          <w:sz w:val="24"/>
          <w:szCs w:val="24"/>
        </w:rPr>
        <w:t>卫生间随时清理地面积水、镜面水渍，消除异味，及时补充卫生纸、洗手液；</w:t>
      </w:r>
    </w:p>
    <w:p w14:paraId="3AE822F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4、职工薪酬及相关要求：</w:t>
      </w:r>
    </w:p>
    <w:p w14:paraId="769193EC"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各岗位薪酬标准不得低于溧阳市当地人</w:t>
      </w:r>
      <w:proofErr w:type="gramStart"/>
      <w:r w:rsidRPr="004D5963">
        <w:rPr>
          <w:rFonts w:ascii="宋体" w:hAnsi="宋体" w:cs="宋体"/>
          <w:sz w:val="24"/>
          <w:szCs w:val="24"/>
        </w:rPr>
        <w:t>社部门</w:t>
      </w:r>
      <w:proofErr w:type="gramEnd"/>
      <w:r w:rsidRPr="004D5963">
        <w:rPr>
          <w:rFonts w:ascii="宋体" w:hAnsi="宋体" w:cs="宋体"/>
          <w:sz w:val="24"/>
          <w:szCs w:val="24"/>
        </w:rPr>
        <w:t>最低工资及薪酬政策要求</w:t>
      </w:r>
      <w:r w:rsidRPr="004D5963">
        <w:rPr>
          <w:rFonts w:asciiTheme="minorEastAsia" w:eastAsiaTheme="minorEastAsia" w:hAnsiTheme="minorEastAsia" w:cstheme="minorEastAsia" w:hint="eastAsia"/>
          <w:sz w:val="24"/>
          <w:szCs w:val="24"/>
        </w:rPr>
        <w:t>。</w:t>
      </w:r>
    </w:p>
    <w:p w14:paraId="49E4C82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hint="eastAsia"/>
          <w:sz w:val="24"/>
          <w:szCs w:val="24"/>
        </w:rPr>
        <w:t>响应</w:t>
      </w:r>
      <w:r w:rsidRPr="004D5963">
        <w:rPr>
          <w:rFonts w:ascii="宋体" w:hAnsi="宋体" w:cs="宋体"/>
          <w:sz w:val="24"/>
          <w:szCs w:val="24"/>
        </w:rPr>
        <w:t>报价明细表标注的各岗位工资标准，需完整写入正式服务合同，报价与合同薪酬标准保持一致。</w:t>
      </w:r>
    </w:p>
    <w:p w14:paraId="68DF9772"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lastRenderedPageBreak/>
        <w:t>（三）对交接工作要求</w:t>
      </w:r>
    </w:p>
    <w:p w14:paraId="64C1E65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1、成交供应商</w:t>
      </w:r>
      <w:r w:rsidRPr="004D5963">
        <w:rPr>
          <w:rFonts w:ascii="宋体" w:hAnsi="宋体" w:cs="宋体"/>
          <w:sz w:val="24"/>
          <w:szCs w:val="24"/>
        </w:rPr>
        <w:t>确定后，需在</w:t>
      </w:r>
      <w:r w:rsidRPr="004D5963">
        <w:rPr>
          <w:rFonts w:ascii="宋体" w:hAnsi="宋体" w:cs="宋体" w:hint="eastAsia"/>
          <w:sz w:val="24"/>
          <w:szCs w:val="24"/>
        </w:rPr>
        <w:t>1</w:t>
      </w:r>
      <w:r w:rsidRPr="004D5963">
        <w:rPr>
          <w:rFonts w:ascii="宋体" w:hAnsi="宋体" w:cs="宋体"/>
          <w:sz w:val="24"/>
          <w:szCs w:val="24"/>
        </w:rPr>
        <w:t>个月内与</w:t>
      </w:r>
      <w:r w:rsidRPr="004D5963">
        <w:rPr>
          <w:rFonts w:ascii="宋体" w:hAnsi="宋体" w:cs="宋体" w:hint="eastAsia"/>
          <w:sz w:val="24"/>
          <w:szCs w:val="24"/>
        </w:rPr>
        <w:t>采购人</w:t>
      </w:r>
      <w:r w:rsidRPr="004D5963">
        <w:rPr>
          <w:rFonts w:ascii="宋体" w:hAnsi="宋体" w:cs="宋体"/>
          <w:sz w:val="24"/>
          <w:szCs w:val="24"/>
        </w:rPr>
        <w:t>签订物业服务合同，逾期未签约视为自动放弃</w:t>
      </w:r>
      <w:r w:rsidRPr="004D5963">
        <w:rPr>
          <w:rFonts w:ascii="宋体" w:hAnsi="宋体" w:cs="宋体" w:hint="eastAsia"/>
          <w:sz w:val="24"/>
          <w:szCs w:val="24"/>
        </w:rPr>
        <w:t>成交</w:t>
      </w:r>
      <w:r w:rsidRPr="004D5963">
        <w:rPr>
          <w:rFonts w:ascii="宋体" w:hAnsi="宋体" w:cs="宋体"/>
          <w:sz w:val="24"/>
          <w:szCs w:val="24"/>
        </w:rPr>
        <w:t>资格，</w:t>
      </w:r>
      <w:r w:rsidRPr="004D5963">
        <w:rPr>
          <w:rFonts w:ascii="宋体" w:hAnsi="宋体" w:cs="宋体" w:hint="eastAsia"/>
          <w:sz w:val="24"/>
          <w:szCs w:val="24"/>
        </w:rPr>
        <w:t>采购人</w:t>
      </w:r>
      <w:r w:rsidRPr="004D5963">
        <w:rPr>
          <w:rFonts w:ascii="宋体" w:hAnsi="宋体" w:cs="宋体"/>
          <w:sz w:val="24"/>
          <w:szCs w:val="24"/>
        </w:rPr>
        <w:t>有权另行遴选服务商；</w:t>
      </w:r>
    </w:p>
    <w:p w14:paraId="7DAEE0C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宋体" w:hAnsi="宋体" w:cs="宋体"/>
          <w:sz w:val="24"/>
          <w:szCs w:val="24"/>
        </w:rPr>
        <w:t>合同生效后，按照</w:t>
      </w:r>
      <w:r w:rsidRPr="004D5963">
        <w:rPr>
          <w:rFonts w:ascii="宋体" w:hAnsi="宋体" w:cs="宋体" w:hint="eastAsia"/>
          <w:sz w:val="24"/>
          <w:szCs w:val="24"/>
        </w:rPr>
        <w:t>采购人</w:t>
      </w:r>
      <w:r w:rsidRPr="004D5963">
        <w:rPr>
          <w:rFonts w:ascii="宋体" w:hAnsi="宋体" w:cs="宋体"/>
          <w:sz w:val="24"/>
          <w:szCs w:val="24"/>
        </w:rPr>
        <w:t>通知时限进场全面开展物业服务；</w:t>
      </w:r>
    </w:p>
    <w:p w14:paraId="38F273E9" w14:textId="77777777" w:rsidR="00A30EB3" w:rsidRPr="004D5963" w:rsidRDefault="00766D40">
      <w:pPr>
        <w:spacing w:line="360" w:lineRule="auto"/>
        <w:ind w:firstLine="480"/>
        <w:contextualSpacing/>
        <w:rPr>
          <w:rFonts w:ascii="宋体" w:hAnsi="宋体" w:cs="宋体"/>
          <w:sz w:val="24"/>
          <w:szCs w:val="24"/>
        </w:rPr>
      </w:pPr>
      <w:r w:rsidRPr="004D5963">
        <w:rPr>
          <w:rFonts w:asciiTheme="minorEastAsia" w:eastAsiaTheme="minorEastAsia" w:hAnsiTheme="minorEastAsia" w:cstheme="minorEastAsia" w:hint="eastAsia"/>
          <w:sz w:val="24"/>
          <w:szCs w:val="24"/>
        </w:rPr>
        <w:t>3、</w:t>
      </w:r>
      <w:r w:rsidRPr="004D5963">
        <w:rPr>
          <w:rFonts w:ascii="宋体" w:hAnsi="宋体" w:cs="宋体" w:hint="eastAsia"/>
          <w:sz w:val="24"/>
          <w:szCs w:val="24"/>
        </w:rPr>
        <w:t>采购人及成交供应</w:t>
      </w:r>
      <w:proofErr w:type="gramStart"/>
      <w:r w:rsidRPr="004D5963">
        <w:rPr>
          <w:rFonts w:ascii="宋体" w:hAnsi="宋体" w:cs="宋体" w:hint="eastAsia"/>
          <w:sz w:val="24"/>
          <w:szCs w:val="24"/>
        </w:rPr>
        <w:t>商</w:t>
      </w:r>
      <w:r w:rsidRPr="004D5963">
        <w:rPr>
          <w:rFonts w:ascii="宋体" w:hAnsi="宋体" w:cs="宋体"/>
          <w:sz w:val="24"/>
          <w:szCs w:val="24"/>
        </w:rPr>
        <w:t>双方</w:t>
      </w:r>
      <w:proofErr w:type="gramEnd"/>
      <w:r w:rsidRPr="004D5963">
        <w:rPr>
          <w:rFonts w:ascii="宋体" w:hAnsi="宋体" w:cs="宋体"/>
          <w:sz w:val="24"/>
          <w:szCs w:val="24"/>
        </w:rPr>
        <w:t>共同完成资产、设备、台账交接，签署交接清单后</w:t>
      </w:r>
      <w:r w:rsidRPr="004D5963">
        <w:rPr>
          <w:rFonts w:asciiTheme="minorEastAsia" w:eastAsiaTheme="minorEastAsia" w:hAnsiTheme="minorEastAsia" w:cstheme="minorEastAsia" w:hint="eastAsia"/>
          <w:sz w:val="24"/>
          <w:szCs w:val="24"/>
        </w:rPr>
        <w:t>成交供应商</w:t>
      </w:r>
      <w:r w:rsidRPr="004D5963">
        <w:rPr>
          <w:rFonts w:ascii="宋体" w:hAnsi="宋体" w:cs="宋体"/>
          <w:sz w:val="24"/>
          <w:szCs w:val="24"/>
        </w:rPr>
        <w:t>无条件进场；</w:t>
      </w:r>
    </w:p>
    <w:p w14:paraId="485572E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4、成交供应</w:t>
      </w:r>
      <w:proofErr w:type="gramStart"/>
      <w:r w:rsidRPr="004D5963">
        <w:rPr>
          <w:rFonts w:asciiTheme="minorEastAsia" w:eastAsiaTheme="minorEastAsia" w:hAnsiTheme="minorEastAsia" w:cstheme="minorEastAsia" w:hint="eastAsia"/>
          <w:sz w:val="24"/>
          <w:szCs w:val="24"/>
        </w:rPr>
        <w:t>商</w:t>
      </w:r>
      <w:r w:rsidRPr="004D5963">
        <w:rPr>
          <w:rFonts w:ascii="宋体" w:hAnsi="宋体" w:cs="宋体"/>
          <w:sz w:val="24"/>
          <w:szCs w:val="24"/>
        </w:rPr>
        <w:t>配合</w:t>
      </w:r>
      <w:proofErr w:type="gramEnd"/>
      <w:r w:rsidRPr="004D5963">
        <w:rPr>
          <w:rFonts w:ascii="宋体" w:hAnsi="宋体" w:cs="宋体"/>
          <w:sz w:val="24"/>
          <w:szCs w:val="24"/>
        </w:rPr>
        <w:t>完成与原物业公司的退场、进场全流程交接；</w:t>
      </w:r>
    </w:p>
    <w:p w14:paraId="1126102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5、</w:t>
      </w:r>
      <w:r w:rsidRPr="004D5963">
        <w:rPr>
          <w:rFonts w:ascii="宋体" w:hAnsi="宋体" w:cs="宋体"/>
          <w:sz w:val="24"/>
          <w:szCs w:val="24"/>
        </w:rPr>
        <w:t>合同签订后</w:t>
      </w:r>
      <w:r w:rsidRPr="004D5963">
        <w:rPr>
          <w:rFonts w:ascii="宋体" w:hAnsi="宋体" w:cs="宋体" w:hint="eastAsia"/>
          <w:sz w:val="24"/>
          <w:szCs w:val="24"/>
        </w:rPr>
        <w:t>5</w:t>
      </w:r>
      <w:r w:rsidRPr="004D5963">
        <w:rPr>
          <w:rFonts w:ascii="宋体" w:hAnsi="宋体" w:cs="宋体"/>
          <w:sz w:val="24"/>
          <w:szCs w:val="24"/>
        </w:rPr>
        <w:t>个工作日内，项目管理人员先行进场完成现场勘查、岗位摸底，同步完成物业办公室搭建、员工招聘、岗前培训、作业物资筹备工作。</w:t>
      </w:r>
    </w:p>
    <w:p w14:paraId="7C45F118"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（四）</w:t>
      </w:r>
      <w:r w:rsidRPr="004D5963">
        <w:rPr>
          <w:rFonts w:ascii="宋体" w:hAnsi="宋体" w:cs="宋体"/>
          <w:b/>
          <w:bCs/>
          <w:sz w:val="24"/>
          <w:szCs w:val="24"/>
        </w:rPr>
        <w:t>考核奖惩与合同终止条款</w:t>
      </w:r>
    </w:p>
    <w:p w14:paraId="223F128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1、成交供应商全程接受溧阳市数据局日常监管、月度量化考核；</w:t>
      </w:r>
    </w:p>
    <w:p w14:paraId="68B621E6"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2、采购人检查发现轻微服务瑕疵，成交供应商须限期整改；出现严重服务问题，直接扣减当期物业服务费，考核标准按本文件第四章《服务质量标准》执行；</w:t>
      </w:r>
    </w:p>
    <w:p w14:paraId="2E3F6D7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3、出现下列任</w:t>
      </w:r>
      <w:proofErr w:type="gramStart"/>
      <w:r w:rsidRPr="004D5963">
        <w:rPr>
          <w:rFonts w:asciiTheme="minorEastAsia" w:eastAsiaTheme="minorEastAsia" w:hAnsiTheme="minorEastAsia" w:cstheme="minorEastAsia" w:hint="eastAsia"/>
          <w:sz w:val="24"/>
          <w:szCs w:val="24"/>
        </w:rPr>
        <w:t>一</w:t>
      </w:r>
      <w:proofErr w:type="gramEnd"/>
      <w:r w:rsidRPr="004D5963">
        <w:rPr>
          <w:rFonts w:asciiTheme="minorEastAsia" w:eastAsiaTheme="minorEastAsia" w:hAnsiTheme="minorEastAsia" w:cstheme="minorEastAsia" w:hint="eastAsia"/>
          <w:sz w:val="24"/>
          <w:szCs w:val="24"/>
        </w:rPr>
        <w:t>情形，甲方有权单方面无条件解除物业服务合同：</w:t>
      </w:r>
    </w:p>
    <w:p w14:paraId="525834B1"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proofErr w:type="gramStart"/>
      <w:r w:rsidRPr="004D5963">
        <w:rPr>
          <w:rFonts w:asciiTheme="minorEastAsia" w:eastAsiaTheme="minorEastAsia" w:hAnsiTheme="minorEastAsia" w:cstheme="minorEastAsia" w:hint="eastAsia"/>
          <w:sz w:val="24"/>
          <w:szCs w:val="24"/>
        </w:rPr>
        <w:t>在岗员工薪酬</w:t>
      </w:r>
      <w:proofErr w:type="gramEnd"/>
      <w:r w:rsidRPr="004D5963">
        <w:rPr>
          <w:rFonts w:asciiTheme="minorEastAsia" w:eastAsiaTheme="minorEastAsia" w:hAnsiTheme="minorEastAsia" w:cstheme="minorEastAsia" w:hint="eastAsia"/>
          <w:sz w:val="24"/>
          <w:szCs w:val="24"/>
        </w:rPr>
        <w:t xml:space="preserve">低于当地最低工资标准； </w:t>
      </w:r>
    </w:p>
    <w:p w14:paraId="1CEA53CD"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（2）连续 3 天物业服务岗位缺岗总人数≥3 人；</w:t>
      </w:r>
    </w:p>
    <w:p w14:paraId="649DAFB8" w14:textId="77777777" w:rsidR="00A30EB3" w:rsidRPr="004D5963" w:rsidRDefault="00766D40">
      <w:pPr>
        <w:spacing w:line="360" w:lineRule="auto"/>
        <w:ind w:leftChars="228" w:left="479"/>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 xml:space="preserve">（3）月度服务考核得分连续 2 次不合格，或全年累计 3 </w:t>
      </w:r>
      <w:proofErr w:type="gramStart"/>
      <w:r w:rsidRPr="004D5963">
        <w:rPr>
          <w:rFonts w:asciiTheme="minorEastAsia" w:eastAsiaTheme="minorEastAsia" w:hAnsiTheme="minorEastAsia" w:cstheme="minorEastAsia" w:hint="eastAsia"/>
          <w:sz w:val="24"/>
          <w:szCs w:val="24"/>
        </w:rPr>
        <w:t>个</w:t>
      </w:r>
      <w:proofErr w:type="gramEnd"/>
      <w:r w:rsidRPr="004D5963">
        <w:rPr>
          <w:rFonts w:asciiTheme="minorEastAsia" w:eastAsiaTheme="minorEastAsia" w:hAnsiTheme="minorEastAsia" w:cstheme="minorEastAsia" w:hint="eastAsia"/>
          <w:sz w:val="24"/>
          <w:szCs w:val="24"/>
        </w:rPr>
        <w:t xml:space="preserve">月考核得分低于 85 分； （4）甲方提出人员更换要求后，乙方拒不更换、逾期未完成更换； </w:t>
      </w:r>
    </w:p>
    <w:p w14:paraId="106B144B"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（5）人员变动未提前告知甲方，或人员管理台账缺失、造假、拒不提供查阅。</w:t>
      </w:r>
    </w:p>
    <w:p w14:paraId="76F62AAE"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（五）试用期要求</w:t>
      </w:r>
    </w:p>
    <w:p w14:paraId="5CD04035"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服务首月为试用期，出现以下任</w:t>
      </w:r>
      <w:proofErr w:type="gramStart"/>
      <w:r w:rsidRPr="004D5963">
        <w:rPr>
          <w:rFonts w:asciiTheme="minorEastAsia" w:eastAsiaTheme="minorEastAsia" w:hAnsiTheme="minorEastAsia" w:cstheme="minorEastAsia"/>
          <w:sz w:val="24"/>
          <w:szCs w:val="24"/>
        </w:rPr>
        <w:t>一</w:t>
      </w:r>
      <w:proofErr w:type="gramEnd"/>
      <w:r w:rsidRPr="004D5963">
        <w:rPr>
          <w:rFonts w:asciiTheme="minorEastAsia" w:eastAsiaTheme="minorEastAsia" w:hAnsiTheme="minorEastAsia" w:cstheme="minorEastAsia"/>
          <w:sz w:val="24"/>
          <w:szCs w:val="24"/>
        </w:rPr>
        <w:t>情况，甲方有权不予签订正式服务合同，并可重新组织招标或顺延选用本次磋商第二名供应商承接服务：</w:t>
      </w:r>
    </w:p>
    <w:p w14:paraId="3C3C19C8"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1、过渡期物业服务不稳定，干扰甲方日常办公运转；</w:t>
      </w:r>
    </w:p>
    <w:p w14:paraId="68B5D00A"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2、各项物业工作流程混乱，保洁、安保、维保设备未按采购文件标准配齐；</w:t>
      </w:r>
    </w:p>
    <w:p w14:paraId="21FB0D4A"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3、发生有效重大服务投诉或安全责任事故；</w:t>
      </w:r>
    </w:p>
    <w:p w14:paraId="37399AD0"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4、采购人要求更换不合格人员但成交供应商拒不落实；人员频繁变动未提前报备，</w:t>
      </w:r>
      <w:proofErr w:type="gramStart"/>
      <w:r w:rsidRPr="004D5963">
        <w:rPr>
          <w:rFonts w:asciiTheme="minorEastAsia" w:eastAsiaTheme="minorEastAsia" w:hAnsiTheme="minorEastAsia" w:cstheme="minorEastAsia" w:hint="eastAsia"/>
          <w:sz w:val="24"/>
          <w:szCs w:val="24"/>
        </w:rPr>
        <w:t>人员台账管理</w:t>
      </w:r>
      <w:proofErr w:type="gramEnd"/>
      <w:r w:rsidRPr="004D5963">
        <w:rPr>
          <w:rFonts w:asciiTheme="minorEastAsia" w:eastAsiaTheme="minorEastAsia" w:hAnsiTheme="minorEastAsia" w:cstheme="minorEastAsia" w:hint="eastAsia"/>
          <w:sz w:val="24"/>
          <w:szCs w:val="24"/>
        </w:rPr>
        <w:t>混乱；</w:t>
      </w:r>
    </w:p>
    <w:p w14:paraId="37F4E99E" w14:textId="77777777" w:rsidR="00A30EB3" w:rsidRPr="004D5963" w:rsidRDefault="00766D40">
      <w:pPr>
        <w:spacing w:line="360" w:lineRule="auto"/>
        <w:ind w:firstLineChars="200" w:firstLine="480"/>
        <w:contextualSpacing/>
        <w:rPr>
          <w:rFonts w:ascii="宋体" w:hAnsi="宋体" w:cs="宋体"/>
          <w:b/>
          <w:bCs/>
        </w:rPr>
      </w:pPr>
      <w:r w:rsidRPr="004D5963">
        <w:rPr>
          <w:rFonts w:asciiTheme="minorEastAsia" w:eastAsiaTheme="minorEastAsia" w:hAnsiTheme="minorEastAsia" w:cstheme="minorEastAsia" w:hint="eastAsia"/>
          <w:sz w:val="24"/>
          <w:szCs w:val="24"/>
        </w:rPr>
        <w:t>5、存在其他阻碍溧阳市数据</w:t>
      </w:r>
      <w:proofErr w:type="gramStart"/>
      <w:r w:rsidRPr="004D5963">
        <w:rPr>
          <w:rFonts w:asciiTheme="minorEastAsia" w:eastAsiaTheme="minorEastAsia" w:hAnsiTheme="minorEastAsia" w:cstheme="minorEastAsia" w:hint="eastAsia"/>
          <w:sz w:val="24"/>
          <w:szCs w:val="24"/>
        </w:rPr>
        <w:t>局正常</w:t>
      </w:r>
      <w:proofErr w:type="gramEnd"/>
      <w:r w:rsidRPr="004D5963">
        <w:rPr>
          <w:rFonts w:asciiTheme="minorEastAsia" w:eastAsiaTheme="minorEastAsia" w:hAnsiTheme="minorEastAsia" w:cstheme="minorEastAsia" w:hint="eastAsia"/>
          <w:sz w:val="24"/>
          <w:szCs w:val="24"/>
        </w:rPr>
        <w:t>办公运营的问题。</w:t>
      </w:r>
    </w:p>
    <w:p w14:paraId="49B313E3" w14:textId="77777777" w:rsidR="00A30EB3" w:rsidRPr="004D5963" w:rsidRDefault="00766D40">
      <w:pPr>
        <w:pStyle w:val="Default"/>
        <w:spacing w:line="360" w:lineRule="auto"/>
        <w:ind w:firstLine="482"/>
        <w:rPr>
          <w:rFonts w:ascii="宋体" w:hAnsi="宋体" w:cs="宋体"/>
          <w:b/>
          <w:bCs/>
        </w:rPr>
      </w:pPr>
      <w:r w:rsidRPr="004D5963">
        <w:rPr>
          <w:rFonts w:ascii="宋体" w:hAnsi="宋体" w:cs="宋体" w:hint="eastAsia"/>
          <w:b/>
          <w:bCs/>
        </w:rPr>
        <w:t>四、服务质量标准</w:t>
      </w:r>
      <w:r w:rsidRPr="004D5963">
        <w:rPr>
          <w:rFonts w:ascii="宋体" w:hAnsi="宋体" w:cs="宋体" w:hint="eastAsia"/>
          <w:b/>
          <w:bCs/>
        </w:rPr>
        <w:br w:type="textWrapping" w:clear="all"/>
        <w:t xml:space="preserve">   </w:t>
      </w:r>
      <w:r w:rsidRPr="004D5963">
        <w:rPr>
          <w:rFonts w:ascii="宋体" w:hAnsi="宋体" w:cs="宋体" w:hint="eastAsia"/>
        </w:rPr>
        <w:t>本项目物业服务质量标准根据以下要求执行，详细标准如下：</w:t>
      </w:r>
    </w:p>
    <w:p w14:paraId="760EBBDC" w14:textId="77777777" w:rsidR="00A30EB3" w:rsidRPr="004D5963" w:rsidRDefault="00766D40">
      <w:pPr>
        <w:spacing w:line="360" w:lineRule="auto"/>
        <w:rPr>
          <w:rFonts w:ascii="宋体" w:hAnsi="宋体" w:cs="宋体"/>
          <w:b/>
          <w:sz w:val="24"/>
          <w:szCs w:val="24"/>
        </w:rPr>
      </w:pPr>
      <w:r w:rsidRPr="004D5963">
        <w:rPr>
          <w:rFonts w:ascii="宋体" w:hAnsi="宋体" w:cs="宋体" w:hint="eastAsia"/>
          <w:b/>
          <w:bCs/>
          <w:sz w:val="24"/>
          <w:szCs w:val="24"/>
        </w:rPr>
        <w:lastRenderedPageBreak/>
        <w:t xml:space="preserve">1、综合管理服务标准(此部分共26分)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8"/>
        <w:gridCol w:w="816"/>
        <w:gridCol w:w="481"/>
        <w:gridCol w:w="1115"/>
        <w:gridCol w:w="4308"/>
        <w:gridCol w:w="500"/>
        <w:gridCol w:w="683"/>
        <w:gridCol w:w="683"/>
      </w:tblGrid>
      <w:tr w:rsidR="00A30EB3" w:rsidRPr="004D5963" w14:paraId="452657DC" w14:textId="77777777">
        <w:trPr>
          <w:cantSplit/>
          <w:trHeight w:val="23"/>
          <w:jc w:val="center"/>
        </w:trPr>
        <w:tc>
          <w:tcPr>
            <w:tcW w:w="768" w:type="dxa"/>
            <w:shd w:val="clear" w:color="auto" w:fill="auto"/>
            <w:vAlign w:val="center"/>
          </w:tcPr>
          <w:p w14:paraId="2E49E34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816" w:type="dxa"/>
            <w:shd w:val="clear" w:color="auto" w:fill="auto"/>
            <w:vAlign w:val="center"/>
          </w:tcPr>
          <w:p w14:paraId="63A1EEE4"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481" w:type="dxa"/>
            <w:shd w:val="clear" w:color="auto" w:fill="auto"/>
            <w:vAlign w:val="center"/>
          </w:tcPr>
          <w:p w14:paraId="56568C93"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115" w:type="dxa"/>
            <w:shd w:val="clear" w:color="auto" w:fill="auto"/>
            <w:vAlign w:val="center"/>
          </w:tcPr>
          <w:p w14:paraId="515BC4E2"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 容</w:t>
            </w:r>
          </w:p>
        </w:tc>
        <w:tc>
          <w:tcPr>
            <w:tcW w:w="4308" w:type="dxa"/>
            <w:shd w:val="clear" w:color="auto" w:fill="auto"/>
            <w:vAlign w:val="center"/>
          </w:tcPr>
          <w:p w14:paraId="489CF801"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 xml:space="preserve">服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标    准</w:t>
            </w:r>
          </w:p>
        </w:tc>
        <w:tc>
          <w:tcPr>
            <w:tcW w:w="500" w:type="dxa"/>
            <w:shd w:val="clear" w:color="auto" w:fill="auto"/>
            <w:vAlign w:val="center"/>
          </w:tcPr>
          <w:p w14:paraId="48E31967"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83" w:type="dxa"/>
            <w:shd w:val="clear" w:color="auto" w:fill="auto"/>
            <w:vAlign w:val="center"/>
          </w:tcPr>
          <w:p w14:paraId="4B52527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83" w:type="dxa"/>
            <w:shd w:val="clear" w:color="auto" w:fill="auto"/>
            <w:vAlign w:val="center"/>
          </w:tcPr>
          <w:p w14:paraId="30338FF4"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6AFC4756" w14:textId="77777777">
        <w:trPr>
          <w:cantSplit/>
          <w:trHeight w:val="23"/>
          <w:jc w:val="center"/>
        </w:trPr>
        <w:tc>
          <w:tcPr>
            <w:tcW w:w="768" w:type="dxa"/>
            <w:vMerge w:val="restart"/>
            <w:shd w:val="clear" w:color="auto" w:fill="auto"/>
            <w:vAlign w:val="center"/>
          </w:tcPr>
          <w:p w14:paraId="6B05730D" w14:textId="77777777" w:rsidR="00A30EB3" w:rsidRPr="004D5963" w:rsidRDefault="00A30EB3">
            <w:pPr>
              <w:rPr>
                <w:rFonts w:ascii="宋体" w:hAnsi="宋体" w:cs="宋体"/>
                <w:sz w:val="24"/>
                <w:szCs w:val="24"/>
              </w:rPr>
            </w:pPr>
          </w:p>
          <w:p w14:paraId="4B1BBBA6" w14:textId="77777777" w:rsidR="00A30EB3" w:rsidRPr="004D5963" w:rsidRDefault="00A30EB3">
            <w:pPr>
              <w:rPr>
                <w:rFonts w:ascii="宋体" w:hAnsi="宋体" w:cs="宋体"/>
                <w:sz w:val="24"/>
                <w:szCs w:val="24"/>
              </w:rPr>
            </w:pPr>
          </w:p>
          <w:p w14:paraId="01FAA7F3" w14:textId="77777777" w:rsidR="00A30EB3" w:rsidRPr="004D5963" w:rsidRDefault="00A30EB3">
            <w:pPr>
              <w:rPr>
                <w:rFonts w:ascii="宋体" w:hAnsi="宋体" w:cs="宋体"/>
                <w:sz w:val="24"/>
                <w:szCs w:val="24"/>
              </w:rPr>
            </w:pPr>
          </w:p>
          <w:p w14:paraId="0809C430" w14:textId="77777777" w:rsidR="00A30EB3" w:rsidRPr="004D5963" w:rsidRDefault="00A30EB3">
            <w:pPr>
              <w:rPr>
                <w:rFonts w:ascii="宋体" w:hAnsi="宋体" w:cs="宋体"/>
                <w:sz w:val="24"/>
                <w:szCs w:val="24"/>
              </w:rPr>
            </w:pPr>
          </w:p>
          <w:p w14:paraId="79B80DAC" w14:textId="77777777" w:rsidR="00A30EB3" w:rsidRPr="004D5963" w:rsidRDefault="00A30EB3">
            <w:pPr>
              <w:rPr>
                <w:rFonts w:ascii="宋体" w:hAnsi="宋体" w:cs="宋体"/>
                <w:sz w:val="24"/>
                <w:szCs w:val="24"/>
              </w:rPr>
            </w:pPr>
          </w:p>
          <w:p w14:paraId="24F1851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608AEF5C" w14:textId="77777777" w:rsidR="00A30EB3" w:rsidRPr="004D5963" w:rsidRDefault="00A30EB3">
            <w:pPr>
              <w:rPr>
                <w:rFonts w:ascii="宋体" w:hAnsi="宋体" w:cs="宋体"/>
                <w:sz w:val="24"/>
                <w:szCs w:val="24"/>
              </w:rPr>
            </w:pPr>
          </w:p>
          <w:p w14:paraId="4D0D84DF" w14:textId="77777777" w:rsidR="00A30EB3" w:rsidRPr="004D5963" w:rsidRDefault="00A30EB3">
            <w:pPr>
              <w:rPr>
                <w:rFonts w:ascii="宋体" w:hAnsi="宋体" w:cs="宋体"/>
                <w:sz w:val="24"/>
                <w:szCs w:val="24"/>
              </w:rPr>
            </w:pPr>
          </w:p>
          <w:p w14:paraId="1AAF40CC" w14:textId="77777777" w:rsidR="00A30EB3" w:rsidRPr="004D5963" w:rsidRDefault="00A30EB3">
            <w:pPr>
              <w:rPr>
                <w:rFonts w:ascii="宋体" w:hAnsi="宋体" w:cs="宋体"/>
                <w:sz w:val="24"/>
                <w:szCs w:val="24"/>
              </w:rPr>
            </w:pPr>
          </w:p>
          <w:p w14:paraId="50558728" w14:textId="77777777" w:rsidR="00A30EB3" w:rsidRPr="004D5963" w:rsidRDefault="00A30EB3">
            <w:pPr>
              <w:rPr>
                <w:rFonts w:ascii="宋体" w:hAnsi="宋体" w:cs="宋体"/>
                <w:sz w:val="24"/>
                <w:szCs w:val="24"/>
              </w:rPr>
            </w:pPr>
          </w:p>
          <w:p w14:paraId="7C2EFA72" w14:textId="77777777" w:rsidR="00A30EB3" w:rsidRPr="004D5963" w:rsidRDefault="00A30EB3">
            <w:pPr>
              <w:rPr>
                <w:rFonts w:ascii="宋体" w:hAnsi="宋体" w:cs="宋体"/>
                <w:sz w:val="24"/>
                <w:szCs w:val="24"/>
              </w:rPr>
            </w:pPr>
          </w:p>
          <w:p w14:paraId="314ADD5A" w14:textId="77777777" w:rsidR="00A30EB3" w:rsidRPr="004D5963" w:rsidRDefault="00A30EB3">
            <w:pPr>
              <w:rPr>
                <w:rFonts w:ascii="宋体" w:hAnsi="宋体" w:cs="宋体"/>
                <w:sz w:val="24"/>
                <w:szCs w:val="24"/>
              </w:rPr>
            </w:pPr>
          </w:p>
          <w:p w14:paraId="201A9BF1" w14:textId="77777777" w:rsidR="00A30EB3" w:rsidRPr="004D5963" w:rsidRDefault="00A30EB3">
            <w:pPr>
              <w:rPr>
                <w:rFonts w:ascii="宋体" w:hAnsi="宋体" w:cs="宋体"/>
                <w:sz w:val="24"/>
                <w:szCs w:val="24"/>
              </w:rPr>
            </w:pPr>
          </w:p>
          <w:p w14:paraId="37DD22A6" w14:textId="77777777" w:rsidR="00A30EB3" w:rsidRPr="004D5963" w:rsidRDefault="00A30EB3">
            <w:pPr>
              <w:rPr>
                <w:rFonts w:ascii="宋体" w:hAnsi="宋体" w:cs="宋体"/>
                <w:sz w:val="24"/>
                <w:szCs w:val="24"/>
              </w:rPr>
            </w:pPr>
          </w:p>
          <w:p w14:paraId="398719B0" w14:textId="77777777" w:rsidR="00A30EB3" w:rsidRPr="004D5963" w:rsidRDefault="00A30EB3">
            <w:pPr>
              <w:rPr>
                <w:rFonts w:ascii="宋体" w:hAnsi="宋体" w:cs="宋体"/>
                <w:sz w:val="24"/>
                <w:szCs w:val="24"/>
              </w:rPr>
            </w:pPr>
          </w:p>
          <w:p w14:paraId="0EF1578C" w14:textId="77777777" w:rsidR="00A30EB3" w:rsidRPr="004D5963" w:rsidRDefault="00A30EB3">
            <w:pPr>
              <w:rPr>
                <w:rFonts w:ascii="宋体" w:hAnsi="宋体" w:cs="宋体"/>
                <w:sz w:val="24"/>
                <w:szCs w:val="24"/>
              </w:rPr>
            </w:pPr>
          </w:p>
        </w:tc>
        <w:tc>
          <w:tcPr>
            <w:tcW w:w="816" w:type="dxa"/>
            <w:vMerge w:val="restart"/>
            <w:shd w:val="clear" w:color="auto" w:fill="auto"/>
            <w:vAlign w:val="center"/>
          </w:tcPr>
          <w:p w14:paraId="5BB84AD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基本要求</w:t>
            </w:r>
          </w:p>
        </w:tc>
        <w:tc>
          <w:tcPr>
            <w:tcW w:w="481" w:type="dxa"/>
            <w:vMerge w:val="restart"/>
            <w:shd w:val="clear" w:color="auto" w:fill="auto"/>
            <w:vAlign w:val="center"/>
          </w:tcPr>
          <w:p w14:paraId="481BB75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115" w:type="dxa"/>
            <w:vMerge w:val="restart"/>
            <w:shd w:val="clear" w:color="auto" w:fill="auto"/>
            <w:vAlign w:val="center"/>
          </w:tcPr>
          <w:p w14:paraId="6A54E53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55EA1E5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机构</w:t>
            </w:r>
          </w:p>
        </w:tc>
        <w:tc>
          <w:tcPr>
            <w:tcW w:w="4308" w:type="dxa"/>
            <w:shd w:val="clear" w:color="auto" w:fill="auto"/>
            <w:vAlign w:val="center"/>
          </w:tcPr>
          <w:p w14:paraId="119A9B4B" w14:textId="77777777" w:rsidR="00A30EB3" w:rsidRPr="004D5963" w:rsidRDefault="00766D40">
            <w:pPr>
              <w:rPr>
                <w:rFonts w:ascii="宋体" w:hAnsi="宋体" w:cs="宋体"/>
                <w:sz w:val="24"/>
                <w:szCs w:val="24"/>
              </w:rPr>
            </w:pPr>
            <w:r w:rsidRPr="004D5963">
              <w:rPr>
                <w:rFonts w:ascii="宋体" w:hAnsi="宋体" w:cs="宋体" w:hint="eastAsia"/>
                <w:sz w:val="24"/>
                <w:szCs w:val="24"/>
              </w:rPr>
              <w:t xml:space="preserve">（1）项目内设置服务处，有明显的标志。                                                                                                                                                                                                                                            </w:t>
            </w:r>
          </w:p>
        </w:tc>
        <w:tc>
          <w:tcPr>
            <w:tcW w:w="500" w:type="dxa"/>
            <w:shd w:val="clear" w:color="auto" w:fill="auto"/>
            <w:vAlign w:val="center"/>
          </w:tcPr>
          <w:p w14:paraId="73443BB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83" w:type="dxa"/>
            <w:shd w:val="clear" w:color="auto" w:fill="auto"/>
            <w:vAlign w:val="center"/>
          </w:tcPr>
          <w:p w14:paraId="1BB514BC"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CE93E00" w14:textId="77777777" w:rsidR="00A30EB3" w:rsidRPr="004D5963" w:rsidRDefault="00A30EB3">
            <w:pPr>
              <w:jc w:val="center"/>
              <w:rPr>
                <w:rFonts w:ascii="宋体" w:hAnsi="宋体" w:cs="宋体"/>
                <w:sz w:val="24"/>
                <w:szCs w:val="24"/>
              </w:rPr>
            </w:pPr>
          </w:p>
        </w:tc>
      </w:tr>
      <w:tr w:rsidR="00A30EB3" w:rsidRPr="004D5963" w14:paraId="746E68E1" w14:textId="77777777">
        <w:trPr>
          <w:cantSplit/>
          <w:trHeight w:val="23"/>
          <w:jc w:val="center"/>
        </w:trPr>
        <w:tc>
          <w:tcPr>
            <w:tcW w:w="768" w:type="dxa"/>
            <w:vMerge/>
            <w:shd w:val="clear" w:color="auto" w:fill="auto"/>
            <w:vAlign w:val="center"/>
          </w:tcPr>
          <w:p w14:paraId="6B499711" w14:textId="77777777" w:rsidR="00A30EB3" w:rsidRPr="004D5963" w:rsidRDefault="00A30EB3">
            <w:pPr>
              <w:rPr>
                <w:rFonts w:ascii="宋体" w:hAnsi="宋体" w:cs="宋体"/>
                <w:sz w:val="24"/>
                <w:szCs w:val="24"/>
              </w:rPr>
            </w:pPr>
          </w:p>
        </w:tc>
        <w:tc>
          <w:tcPr>
            <w:tcW w:w="816" w:type="dxa"/>
            <w:vMerge/>
            <w:shd w:val="clear" w:color="auto" w:fill="auto"/>
            <w:vAlign w:val="center"/>
          </w:tcPr>
          <w:p w14:paraId="01354584" w14:textId="77777777" w:rsidR="00A30EB3" w:rsidRPr="004D5963" w:rsidRDefault="00A30EB3">
            <w:pPr>
              <w:rPr>
                <w:rFonts w:ascii="宋体" w:hAnsi="宋体" w:cs="宋体"/>
                <w:sz w:val="24"/>
                <w:szCs w:val="24"/>
              </w:rPr>
            </w:pPr>
          </w:p>
        </w:tc>
        <w:tc>
          <w:tcPr>
            <w:tcW w:w="481" w:type="dxa"/>
            <w:vMerge/>
            <w:shd w:val="clear" w:color="auto" w:fill="auto"/>
            <w:vAlign w:val="center"/>
          </w:tcPr>
          <w:p w14:paraId="73B88070"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08243E54"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7177E245" w14:textId="77777777" w:rsidR="00A30EB3" w:rsidRPr="004D5963" w:rsidRDefault="00766D40">
            <w:pPr>
              <w:rPr>
                <w:rFonts w:ascii="宋体" w:hAnsi="宋体" w:cs="宋体"/>
                <w:sz w:val="24"/>
                <w:szCs w:val="24"/>
              </w:rPr>
            </w:pPr>
            <w:r w:rsidRPr="004D5963">
              <w:rPr>
                <w:rFonts w:ascii="宋体" w:hAnsi="宋体" w:cs="宋体" w:hint="eastAsia"/>
                <w:sz w:val="24"/>
                <w:szCs w:val="24"/>
              </w:rPr>
              <w:t>（2）配置办公家具、电话、电脑等办公设施。</w:t>
            </w:r>
          </w:p>
        </w:tc>
        <w:tc>
          <w:tcPr>
            <w:tcW w:w="500" w:type="dxa"/>
            <w:shd w:val="clear" w:color="auto" w:fill="auto"/>
            <w:vAlign w:val="center"/>
          </w:tcPr>
          <w:p w14:paraId="1F30756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21144EC7"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231EECC8" w14:textId="77777777" w:rsidR="00A30EB3" w:rsidRPr="004D5963" w:rsidRDefault="00A30EB3">
            <w:pPr>
              <w:jc w:val="center"/>
              <w:rPr>
                <w:rFonts w:ascii="宋体" w:hAnsi="宋体" w:cs="宋体"/>
                <w:sz w:val="24"/>
                <w:szCs w:val="24"/>
              </w:rPr>
            </w:pPr>
          </w:p>
        </w:tc>
      </w:tr>
      <w:tr w:rsidR="00A30EB3" w:rsidRPr="004D5963" w14:paraId="207A49BD" w14:textId="77777777">
        <w:trPr>
          <w:cantSplit/>
          <w:trHeight w:val="23"/>
          <w:jc w:val="center"/>
        </w:trPr>
        <w:tc>
          <w:tcPr>
            <w:tcW w:w="768" w:type="dxa"/>
            <w:vMerge/>
            <w:shd w:val="clear" w:color="auto" w:fill="auto"/>
            <w:vAlign w:val="center"/>
          </w:tcPr>
          <w:p w14:paraId="4ABA70BB"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D838C79" w14:textId="77777777" w:rsidR="00A30EB3" w:rsidRPr="004D5963" w:rsidRDefault="00A30EB3">
            <w:pPr>
              <w:rPr>
                <w:rFonts w:ascii="宋体" w:hAnsi="宋体" w:cs="宋体"/>
                <w:sz w:val="24"/>
                <w:szCs w:val="24"/>
              </w:rPr>
            </w:pPr>
          </w:p>
        </w:tc>
        <w:tc>
          <w:tcPr>
            <w:tcW w:w="481" w:type="dxa"/>
            <w:vMerge/>
            <w:shd w:val="clear" w:color="auto" w:fill="auto"/>
            <w:vAlign w:val="center"/>
          </w:tcPr>
          <w:p w14:paraId="6AB0F64A"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21E56A4C"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792BB149" w14:textId="77777777" w:rsidR="00A30EB3" w:rsidRPr="004D5963" w:rsidRDefault="00766D40">
            <w:pPr>
              <w:rPr>
                <w:rFonts w:ascii="宋体" w:hAnsi="宋体" w:cs="宋体"/>
                <w:sz w:val="24"/>
                <w:szCs w:val="24"/>
              </w:rPr>
            </w:pPr>
            <w:r w:rsidRPr="004D5963">
              <w:rPr>
                <w:rFonts w:ascii="宋体" w:hAnsi="宋体" w:cs="宋体" w:hint="eastAsia"/>
                <w:sz w:val="24"/>
                <w:szCs w:val="24"/>
              </w:rPr>
              <w:t>（3）办公场所功能分区明显，有客户接待引导。</w:t>
            </w:r>
          </w:p>
        </w:tc>
        <w:tc>
          <w:tcPr>
            <w:tcW w:w="500" w:type="dxa"/>
            <w:shd w:val="clear" w:color="auto" w:fill="auto"/>
            <w:vAlign w:val="center"/>
          </w:tcPr>
          <w:p w14:paraId="1C3D28E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715697E7"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220E7A65" w14:textId="77777777" w:rsidR="00A30EB3" w:rsidRPr="004D5963" w:rsidRDefault="00A30EB3">
            <w:pPr>
              <w:jc w:val="center"/>
              <w:rPr>
                <w:rFonts w:ascii="宋体" w:hAnsi="宋体" w:cs="宋体"/>
                <w:sz w:val="24"/>
                <w:szCs w:val="24"/>
              </w:rPr>
            </w:pPr>
          </w:p>
        </w:tc>
      </w:tr>
      <w:tr w:rsidR="00A30EB3" w:rsidRPr="004D5963" w14:paraId="3F5C4EA8" w14:textId="77777777">
        <w:trPr>
          <w:cantSplit/>
          <w:trHeight w:val="23"/>
          <w:jc w:val="center"/>
        </w:trPr>
        <w:tc>
          <w:tcPr>
            <w:tcW w:w="768" w:type="dxa"/>
            <w:vMerge/>
            <w:shd w:val="clear" w:color="auto" w:fill="auto"/>
            <w:vAlign w:val="center"/>
          </w:tcPr>
          <w:p w14:paraId="0E6B915C"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FB424A7" w14:textId="77777777" w:rsidR="00A30EB3" w:rsidRPr="004D5963" w:rsidRDefault="00A30EB3">
            <w:pPr>
              <w:rPr>
                <w:rFonts w:ascii="宋体" w:hAnsi="宋体" w:cs="宋体"/>
                <w:sz w:val="24"/>
                <w:szCs w:val="24"/>
              </w:rPr>
            </w:pPr>
          </w:p>
        </w:tc>
        <w:tc>
          <w:tcPr>
            <w:tcW w:w="481" w:type="dxa"/>
            <w:vMerge/>
            <w:shd w:val="clear" w:color="auto" w:fill="auto"/>
            <w:vAlign w:val="center"/>
          </w:tcPr>
          <w:p w14:paraId="4CEEF747"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06914C1E"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0F21CEE7" w14:textId="77777777" w:rsidR="00A30EB3" w:rsidRPr="004D5963" w:rsidRDefault="00766D40">
            <w:pPr>
              <w:rPr>
                <w:rFonts w:ascii="宋体" w:hAnsi="宋体" w:cs="宋体"/>
                <w:sz w:val="24"/>
                <w:szCs w:val="24"/>
              </w:rPr>
            </w:pPr>
            <w:r w:rsidRPr="004D5963">
              <w:rPr>
                <w:rFonts w:ascii="宋体" w:hAnsi="宋体" w:cs="宋体" w:hint="eastAsia"/>
                <w:sz w:val="24"/>
                <w:szCs w:val="24"/>
              </w:rPr>
              <w:t>（4）能提供3种以上的特约（有偿）服务和3种以上便民（无偿）服务，服务内容、价格透明。</w:t>
            </w:r>
          </w:p>
        </w:tc>
        <w:tc>
          <w:tcPr>
            <w:tcW w:w="500" w:type="dxa"/>
            <w:shd w:val="clear" w:color="auto" w:fill="auto"/>
            <w:vAlign w:val="center"/>
          </w:tcPr>
          <w:p w14:paraId="1F0B29A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0A495B7D"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3B4774E5" w14:textId="77777777" w:rsidR="00A30EB3" w:rsidRPr="004D5963" w:rsidRDefault="00A30EB3">
            <w:pPr>
              <w:jc w:val="center"/>
              <w:rPr>
                <w:rFonts w:ascii="宋体" w:hAnsi="宋体" w:cs="宋体"/>
                <w:sz w:val="24"/>
                <w:szCs w:val="24"/>
              </w:rPr>
            </w:pPr>
          </w:p>
        </w:tc>
      </w:tr>
      <w:tr w:rsidR="00A30EB3" w:rsidRPr="004D5963" w14:paraId="4DC7BE56" w14:textId="77777777">
        <w:trPr>
          <w:cantSplit/>
          <w:trHeight w:val="23"/>
          <w:jc w:val="center"/>
        </w:trPr>
        <w:tc>
          <w:tcPr>
            <w:tcW w:w="768" w:type="dxa"/>
            <w:vMerge/>
            <w:shd w:val="clear" w:color="auto" w:fill="auto"/>
            <w:vAlign w:val="center"/>
          </w:tcPr>
          <w:p w14:paraId="53425839" w14:textId="77777777" w:rsidR="00A30EB3" w:rsidRPr="004D5963" w:rsidRDefault="00A30EB3">
            <w:pPr>
              <w:rPr>
                <w:rFonts w:ascii="宋体" w:hAnsi="宋体" w:cs="宋体"/>
                <w:sz w:val="24"/>
                <w:szCs w:val="24"/>
              </w:rPr>
            </w:pPr>
          </w:p>
        </w:tc>
        <w:tc>
          <w:tcPr>
            <w:tcW w:w="816" w:type="dxa"/>
            <w:vMerge/>
            <w:shd w:val="clear" w:color="auto" w:fill="auto"/>
            <w:vAlign w:val="center"/>
          </w:tcPr>
          <w:p w14:paraId="333F70B4"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23D375B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115" w:type="dxa"/>
            <w:vMerge w:val="restart"/>
            <w:shd w:val="clear" w:color="auto" w:fill="auto"/>
            <w:vAlign w:val="center"/>
          </w:tcPr>
          <w:p w14:paraId="0258D76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254BB0E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人员</w:t>
            </w:r>
          </w:p>
        </w:tc>
        <w:tc>
          <w:tcPr>
            <w:tcW w:w="4308" w:type="dxa"/>
            <w:shd w:val="clear" w:color="auto" w:fill="auto"/>
            <w:vAlign w:val="center"/>
          </w:tcPr>
          <w:p w14:paraId="63CD7F41" w14:textId="77777777" w:rsidR="00A30EB3" w:rsidRPr="004D5963" w:rsidRDefault="00766D40">
            <w:pPr>
              <w:rPr>
                <w:rFonts w:ascii="宋体" w:hAnsi="宋体" w:cs="宋体"/>
                <w:sz w:val="24"/>
                <w:szCs w:val="24"/>
              </w:rPr>
            </w:pPr>
            <w:r w:rsidRPr="004D5963">
              <w:rPr>
                <w:rFonts w:ascii="宋体" w:hAnsi="宋体" w:cs="宋体" w:hint="eastAsia"/>
                <w:sz w:val="24"/>
                <w:szCs w:val="24"/>
              </w:rPr>
              <w:t xml:space="preserve">（1）项目经理应具备本科及以上学历，或具有3年以上行政办公楼、商业大厦等大型物业项目的管理经验，熟悉大楼物业管理流程及应急处理机制。                                                </w:t>
            </w:r>
          </w:p>
        </w:tc>
        <w:tc>
          <w:tcPr>
            <w:tcW w:w="500" w:type="dxa"/>
            <w:shd w:val="clear" w:color="auto" w:fill="auto"/>
            <w:vAlign w:val="center"/>
          </w:tcPr>
          <w:p w14:paraId="5D97D77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253133C4"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6B9BA9A3" w14:textId="77777777" w:rsidR="00A30EB3" w:rsidRPr="004D5963" w:rsidRDefault="00A30EB3">
            <w:pPr>
              <w:jc w:val="center"/>
              <w:rPr>
                <w:rFonts w:ascii="宋体" w:hAnsi="宋体" w:cs="宋体"/>
                <w:sz w:val="24"/>
                <w:szCs w:val="24"/>
              </w:rPr>
            </w:pPr>
          </w:p>
        </w:tc>
      </w:tr>
      <w:tr w:rsidR="00A30EB3" w:rsidRPr="004D5963" w14:paraId="5C5DAD96" w14:textId="77777777">
        <w:trPr>
          <w:cantSplit/>
          <w:trHeight w:val="23"/>
          <w:jc w:val="center"/>
        </w:trPr>
        <w:tc>
          <w:tcPr>
            <w:tcW w:w="768" w:type="dxa"/>
            <w:vMerge/>
            <w:shd w:val="clear" w:color="auto" w:fill="auto"/>
            <w:vAlign w:val="center"/>
          </w:tcPr>
          <w:p w14:paraId="02DDC748" w14:textId="77777777" w:rsidR="00A30EB3" w:rsidRPr="004D5963" w:rsidRDefault="00A30EB3">
            <w:pPr>
              <w:rPr>
                <w:rFonts w:ascii="宋体" w:hAnsi="宋体" w:cs="宋体"/>
                <w:sz w:val="24"/>
                <w:szCs w:val="24"/>
              </w:rPr>
            </w:pPr>
          </w:p>
        </w:tc>
        <w:tc>
          <w:tcPr>
            <w:tcW w:w="816" w:type="dxa"/>
            <w:vMerge/>
            <w:shd w:val="clear" w:color="auto" w:fill="auto"/>
            <w:vAlign w:val="center"/>
          </w:tcPr>
          <w:p w14:paraId="1132C710" w14:textId="77777777" w:rsidR="00A30EB3" w:rsidRPr="004D5963" w:rsidRDefault="00A30EB3">
            <w:pPr>
              <w:rPr>
                <w:rFonts w:ascii="宋体" w:hAnsi="宋体" w:cs="宋体"/>
                <w:sz w:val="24"/>
                <w:szCs w:val="24"/>
              </w:rPr>
            </w:pPr>
          </w:p>
        </w:tc>
        <w:tc>
          <w:tcPr>
            <w:tcW w:w="481" w:type="dxa"/>
            <w:vMerge/>
            <w:shd w:val="clear" w:color="auto" w:fill="auto"/>
            <w:vAlign w:val="center"/>
          </w:tcPr>
          <w:p w14:paraId="640B633D"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23EB155F"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0C9F9ACE" w14:textId="77777777" w:rsidR="00A30EB3" w:rsidRPr="004D5963" w:rsidRDefault="00766D40">
            <w:pPr>
              <w:rPr>
                <w:rFonts w:ascii="宋体" w:hAnsi="宋体" w:cs="宋体"/>
                <w:sz w:val="24"/>
                <w:szCs w:val="24"/>
              </w:rPr>
            </w:pPr>
            <w:r w:rsidRPr="004D5963">
              <w:rPr>
                <w:rFonts w:ascii="宋体" w:hAnsi="宋体" w:cs="宋体" w:hint="eastAsia"/>
                <w:sz w:val="24"/>
                <w:szCs w:val="24"/>
              </w:rPr>
              <w:t>（2）服务人员取得物业管理从业资格证书或上岗证；统一着装，仪表整洁规范。</w:t>
            </w:r>
          </w:p>
        </w:tc>
        <w:tc>
          <w:tcPr>
            <w:tcW w:w="500" w:type="dxa"/>
            <w:shd w:val="clear" w:color="auto" w:fill="auto"/>
            <w:vAlign w:val="center"/>
          </w:tcPr>
          <w:p w14:paraId="62029AA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18F35C33"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B24C31B" w14:textId="77777777" w:rsidR="00A30EB3" w:rsidRPr="004D5963" w:rsidRDefault="00A30EB3">
            <w:pPr>
              <w:jc w:val="center"/>
              <w:rPr>
                <w:rFonts w:ascii="宋体" w:hAnsi="宋体" w:cs="宋体"/>
                <w:sz w:val="24"/>
                <w:szCs w:val="24"/>
              </w:rPr>
            </w:pPr>
          </w:p>
        </w:tc>
      </w:tr>
      <w:tr w:rsidR="00A30EB3" w:rsidRPr="004D5963" w14:paraId="7C45B2FB" w14:textId="77777777">
        <w:trPr>
          <w:cantSplit/>
          <w:trHeight w:val="23"/>
          <w:jc w:val="center"/>
        </w:trPr>
        <w:tc>
          <w:tcPr>
            <w:tcW w:w="768" w:type="dxa"/>
            <w:vMerge/>
            <w:shd w:val="clear" w:color="auto" w:fill="auto"/>
            <w:vAlign w:val="center"/>
          </w:tcPr>
          <w:p w14:paraId="10D937F9" w14:textId="77777777" w:rsidR="00A30EB3" w:rsidRPr="004D5963" w:rsidRDefault="00A30EB3">
            <w:pPr>
              <w:rPr>
                <w:rFonts w:ascii="宋体" w:hAnsi="宋体" w:cs="宋体"/>
                <w:sz w:val="24"/>
                <w:szCs w:val="24"/>
              </w:rPr>
            </w:pPr>
          </w:p>
        </w:tc>
        <w:tc>
          <w:tcPr>
            <w:tcW w:w="816" w:type="dxa"/>
            <w:vMerge/>
            <w:shd w:val="clear" w:color="auto" w:fill="auto"/>
            <w:vAlign w:val="center"/>
          </w:tcPr>
          <w:p w14:paraId="7845152F" w14:textId="77777777" w:rsidR="00A30EB3" w:rsidRPr="004D5963" w:rsidRDefault="00A30EB3">
            <w:pPr>
              <w:rPr>
                <w:rFonts w:ascii="宋体" w:hAnsi="宋体" w:cs="宋体"/>
                <w:sz w:val="24"/>
                <w:szCs w:val="24"/>
              </w:rPr>
            </w:pPr>
          </w:p>
        </w:tc>
        <w:tc>
          <w:tcPr>
            <w:tcW w:w="481" w:type="dxa"/>
            <w:shd w:val="clear" w:color="auto" w:fill="auto"/>
            <w:vAlign w:val="center"/>
          </w:tcPr>
          <w:p w14:paraId="0D4AA21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115" w:type="dxa"/>
            <w:shd w:val="clear" w:color="auto" w:fill="auto"/>
            <w:vAlign w:val="center"/>
          </w:tcPr>
          <w:p w14:paraId="0339032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3D39DA5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规范</w:t>
            </w:r>
          </w:p>
        </w:tc>
        <w:tc>
          <w:tcPr>
            <w:tcW w:w="4308" w:type="dxa"/>
            <w:shd w:val="clear" w:color="auto" w:fill="auto"/>
            <w:vAlign w:val="center"/>
          </w:tcPr>
          <w:p w14:paraId="6F7ADF4D" w14:textId="77777777" w:rsidR="00A30EB3" w:rsidRPr="004D5963" w:rsidRDefault="00766D40">
            <w:pPr>
              <w:rPr>
                <w:rFonts w:ascii="宋体" w:hAnsi="宋体" w:cs="宋体"/>
                <w:sz w:val="24"/>
                <w:szCs w:val="24"/>
              </w:rPr>
            </w:pPr>
            <w:r w:rsidRPr="004D5963">
              <w:rPr>
                <w:rFonts w:ascii="宋体" w:hAnsi="宋体" w:cs="宋体" w:hint="eastAsia"/>
                <w:sz w:val="24"/>
                <w:szCs w:val="24"/>
              </w:rPr>
              <w:t>按照行业服务规范要求进行，建立有效的投诉渠道。</w:t>
            </w:r>
          </w:p>
        </w:tc>
        <w:tc>
          <w:tcPr>
            <w:tcW w:w="500" w:type="dxa"/>
            <w:shd w:val="clear" w:color="auto" w:fill="auto"/>
            <w:vAlign w:val="center"/>
          </w:tcPr>
          <w:p w14:paraId="57D582A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35035B33"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5CCE9562" w14:textId="77777777" w:rsidR="00A30EB3" w:rsidRPr="004D5963" w:rsidRDefault="00A30EB3">
            <w:pPr>
              <w:jc w:val="center"/>
              <w:rPr>
                <w:rFonts w:ascii="宋体" w:hAnsi="宋体" w:cs="宋体"/>
                <w:sz w:val="24"/>
                <w:szCs w:val="24"/>
              </w:rPr>
            </w:pPr>
          </w:p>
        </w:tc>
      </w:tr>
      <w:tr w:rsidR="00A30EB3" w:rsidRPr="004D5963" w14:paraId="2D5B5BCB" w14:textId="77777777">
        <w:trPr>
          <w:cantSplit/>
          <w:trHeight w:val="23"/>
          <w:jc w:val="center"/>
        </w:trPr>
        <w:tc>
          <w:tcPr>
            <w:tcW w:w="768" w:type="dxa"/>
            <w:vMerge/>
            <w:shd w:val="clear" w:color="auto" w:fill="auto"/>
            <w:vAlign w:val="center"/>
          </w:tcPr>
          <w:p w14:paraId="18F033FB"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206F422" w14:textId="77777777" w:rsidR="00A30EB3" w:rsidRPr="004D5963" w:rsidRDefault="00A30EB3">
            <w:pPr>
              <w:rPr>
                <w:rFonts w:ascii="宋体" w:hAnsi="宋体" w:cs="宋体"/>
                <w:sz w:val="24"/>
                <w:szCs w:val="24"/>
              </w:rPr>
            </w:pPr>
          </w:p>
        </w:tc>
        <w:tc>
          <w:tcPr>
            <w:tcW w:w="481" w:type="dxa"/>
            <w:shd w:val="clear" w:color="auto" w:fill="auto"/>
            <w:vAlign w:val="center"/>
          </w:tcPr>
          <w:p w14:paraId="6FD08EE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115" w:type="dxa"/>
            <w:shd w:val="clear" w:color="auto" w:fill="auto"/>
            <w:vAlign w:val="center"/>
          </w:tcPr>
          <w:p w14:paraId="2F07D40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5A5D870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时间</w:t>
            </w:r>
          </w:p>
        </w:tc>
        <w:tc>
          <w:tcPr>
            <w:tcW w:w="4308" w:type="dxa"/>
            <w:shd w:val="clear" w:color="auto" w:fill="auto"/>
            <w:vAlign w:val="center"/>
          </w:tcPr>
          <w:p w14:paraId="5111EEC2" w14:textId="77777777" w:rsidR="00A30EB3" w:rsidRPr="004D5963" w:rsidRDefault="00766D40">
            <w:pPr>
              <w:rPr>
                <w:rFonts w:ascii="宋体" w:hAnsi="宋体" w:cs="宋体"/>
                <w:sz w:val="24"/>
                <w:szCs w:val="24"/>
              </w:rPr>
            </w:pPr>
            <w:r w:rsidRPr="004D5963">
              <w:rPr>
                <w:rFonts w:ascii="宋体" w:hAnsi="宋体" w:cs="宋体" w:hint="eastAsia"/>
                <w:sz w:val="24"/>
                <w:szCs w:val="24"/>
              </w:rPr>
              <w:t>周一至周日在服务处实行不少于8小时业务接待并提供服务，其余时间在固定地点值班，公示值班与接待电话。</w:t>
            </w:r>
          </w:p>
        </w:tc>
        <w:tc>
          <w:tcPr>
            <w:tcW w:w="500" w:type="dxa"/>
            <w:shd w:val="clear" w:color="auto" w:fill="auto"/>
            <w:vAlign w:val="center"/>
          </w:tcPr>
          <w:p w14:paraId="380172C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2A9DF2A6"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8728B6C" w14:textId="77777777" w:rsidR="00A30EB3" w:rsidRPr="004D5963" w:rsidRDefault="00A30EB3">
            <w:pPr>
              <w:jc w:val="center"/>
              <w:rPr>
                <w:rFonts w:ascii="宋体" w:hAnsi="宋体" w:cs="宋体"/>
                <w:sz w:val="24"/>
                <w:szCs w:val="24"/>
              </w:rPr>
            </w:pPr>
          </w:p>
        </w:tc>
      </w:tr>
      <w:tr w:rsidR="00A30EB3" w:rsidRPr="004D5963" w14:paraId="2E99D740" w14:textId="77777777">
        <w:trPr>
          <w:cantSplit/>
          <w:trHeight w:val="23"/>
          <w:jc w:val="center"/>
        </w:trPr>
        <w:tc>
          <w:tcPr>
            <w:tcW w:w="768" w:type="dxa"/>
            <w:vMerge/>
            <w:shd w:val="clear" w:color="auto" w:fill="auto"/>
            <w:vAlign w:val="center"/>
          </w:tcPr>
          <w:p w14:paraId="24DD3F02" w14:textId="77777777" w:rsidR="00A30EB3" w:rsidRPr="004D5963" w:rsidRDefault="00A30EB3">
            <w:pPr>
              <w:rPr>
                <w:rFonts w:ascii="宋体" w:hAnsi="宋体" w:cs="宋体"/>
                <w:sz w:val="24"/>
                <w:szCs w:val="24"/>
              </w:rPr>
            </w:pPr>
          </w:p>
        </w:tc>
        <w:tc>
          <w:tcPr>
            <w:tcW w:w="816" w:type="dxa"/>
            <w:vMerge w:val="restart"/>
            <w:shd w:val="clear" w:color="auto" w:fill="auto"/>
            <w:vAlign w:val="center"/>
          </w:tcPr>
          <w:p w14:paraId="56C6F56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日常管理与  服务</w:t>
            </w:r>
          </w:p>
        </w:tc>
        <w:tc>
          <w:tcPr>
            <w:tcW w:w="481" w:type="dxa"/>
            <w:shd w:val="clear" w:color="auto" w:fill="auto"/>
            <w:vAlign w:val="center"/>
          </w:tcPr>
          <w:p w14:paraId="29C1942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115" w:type="dxa"/>
            <w:shd w:val="clear" w:color="auto" w:fill="auto"/>
            <w:vAlign w:val="center"/>
          </w:tcPr>
          <w:p w14:paraId="025CD82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工作</w:t>
            </w:r>
          </w:p>
          <w:p w14:paraId="3EDC6CE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计划</w:t>
            </w:r>
          </w:p>
        </w:tc>
        <w:tc>
          <w:tcPr>
            <w:tcW w:w="4308" w:type="dxa"/>
            <w:shd w:val="clear" w:color="auto" w:fill="auto"/>
            <w:vAlign w:val="center"/>
          </w:tcPr>
          <w:p w14:paraId="294A26D2" w14:textId="77777777" w:rsidR="00A30EB3" w:rsidRPr="004D5963" w:rsidRDefault="00766D40">
            <w:pPr>
              <w:rPr>
                <w:rFonts w:ascii="宋体" w:hAnsi="宋体" w:cs="宋体"/>
                <w:sz w:val="24"/>
                <w:szCs w:val="24"/>
              </w:rPr>
            </w:pPr>
            <w:r w:rsidRPr="004D5963">
              <w:rPr>
                <w:rFonts w:ascii="宋体" w:hAnsi="宋体" w:cs="宋体" w:hint="eastAsia"/>
                <w:sz w:val="24"/>
                <w:szCs w:val="24"/>
              </w:rPr>
              <w:t>制定物业管理与物业服务工作计划并组织实施，每半年向委托方报告一次计划实施情况。</w:t>
            </w:r>
          </w:p>
        </w:tc>
        <w:tc>
          <w:tcPr>
            <w:tcW w:w="500" w:type="dxa"/>
            <w:shd w:val="clear" w:color="auto" w:fill="auto"/>
            <w:vAlign w:val="center"/>
          </w:tcPr>
          <w:p w14:paraId="1CC0156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10025628"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4AFFD6B" w14:textId="77777777" w:rsidR="00A30EB3" w:rsidRPr="004D5963" w:rsidRDefault="00A30EB3">
            <w:pPr>
              <w:jc w:val="center"/>
              <w:rPr>
                <w:rFonts w:ascii="宋体" w:hAnsi="宋体" w:cs="宋体"/>
                <w:sz w:val="24"/>
                <w:szCs w:val="24"/>
              </w:rPr>
            </w:pPr>
          </w:p>
        </w:tc>
      </w:tr>
      <w:tr w:rsidR="00A30EB3" w:rsidRPr="004D5963" w14:paraId="1D0C573A" w14:textId="77777777">
        <w:trPr>
          <w:cantSplit/>
          <w:trHeight w:val="23"/>
          <w:jc w:val="center"/>
        </w:trPr>
        <w:tc>
          <w:tcPr>
            <w:tcW w:w="768" w:type="dxa"/>
            <w:vMerge/>
            <w:shd w:val="clear" w:color="auto" w:fill="auto"/>
            <w:vAlign w:val="center"/>
          </w:tcPr>
          <w:p w14:paraId="5EE382DF"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9208FEF"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513EA561" w14:textId="77777777" w:rsidR="00A30EB3" w:rsidRPr="004D5963" w:rsidRDefault="00A30EB3">
            <w:pPr>
              <w:jc w:val="center"/>
              <w:rPr>
                <w:rFonts w:ascii="宋体" w:hAnsi="宋体" w:cs="宋体"/>
                <w:sz w:val="24"/>
                <w:szCs w:val="24"/>
              </w:rPr>
            </w:pPr>
          </w:p>
          <w:p w14:paraId="6B5B671B" w14:textId="77777777" w:rsidR="00A30EB3" w:rsidRPr="004D5963" w:rsidRDefault="00A30EB3">
            <w:pPr>
              <w:jc w:val="center"/>
              <w:rPr>
                <w:rFonts w:ascii="宋体" w:hAnsi="宋体" w:cs="宋体"/>
                <w:sz w:val="24"/>
                <w:szCs w:val="24"/>
              </w:rPr>
            </w:pPr>
          </w:p>
          <w:p w14:paraId="2C8F741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p w14:paraId="166564CF" w14:textId="77777777" w:rsidR="00A30EB3" w:rsidRPr="004D5963" w:rsidRDefault="00A30EB3">
            <w:pPr>
              <w:jc w:val="center"/>
              <w:rPr>
                <w:rFonts w:ascii="宋体" w:hAnsi="宋体" w:cs="宋体"/>
                <w:sz w:val="24"/>
                <w:szCs w:val="24"/>
              </w:rPr>
            </w:pPr>
          </w:p>
          <w:p w14:paraId="4AD9137E" w14:textId="77777777" w:rsidR="00A30EB3" w:rsidRPr="004D5963" w:rsidRDefault="00A30EB3">
            <w:pPr>
              <w:jc w:val="center"/>
              <w:rPr>
                <w:rFonts w:ascii="宋体" w:hAnsi="宋体" w:cs="宋体"/>
                <w:sz w:val="24"/>
                <w:szCs w:val="24"/>
              </w:rPr>
            </w:pPr>
          </w:p>
        </w:tc>
        <w:tc>
          <w:tcPr>
            <w:tcW w:w="1115" w:type="dxa"/>
            <w:vMerge w:val="restart"/>
            <w:shd w:val="clear" w:color="auto" w:fill="auto"/>
            <w:vAlign w:val="center"/>
          </w:tcPr>
          <w:p w14:paraId="04CDAEC1" w14:textId="77777777" w:rsidR="00A30EB3" w:rsidRPr="004D5963" w:rsidRDefault="00A30EB3">
            <w:pPr>
              <w:jc w:val="center"/>
              <w:rPr>
                <w:rFonts w:ascii="宋体" w:hAnsi="宋体" w:cs="宋体"/>
                <w:sz w:val="24"/>
                <w:szCs w:val="24"/>
              </w:rPr>
            </w:pPr>
          </w:p>
          <w:p w14:paraId="61B5DDC1" w14:textId="77777777" w:rsidR="00A30EB3" w:rsidRPr="004D5963" w:rsidRDefault="00A30EB3">
            <w:pPr>
              <w:jc w:val="center"/>
              <w:rPr>
                <w:rFonts w:ascii="宋体" w:hAnsi="宋体" w:cs="宋体"/>
                <w:sz w:val="24"/>
                <w:szCs w:val="24"/>
              </w:rPr>
            </w:pPr>
          </w:p>
          <w:p w14:paraId="1909256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管理</w:t>
            </w:r>
          </w:p>
          <w:p w14:paraId="0EEDD18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制度</w:t>
            </w:r>
          </w:p>
          <w:p w14:paraId="548B85A6" w14:textId="77777777" w:rsidR="00A30EB3" w:rsidRPr="004D5963" w:rsidRDefault="00A30EB3">
            <w:pPr>
              <w:jc w:val="center"/>
              <w:rPr>
                <w:rFonts w:ascii="宋体" w:hAnsi="宋体" w:cs="宋体"/>
                <w:sz w:val="24"/>
                <w:szCs w:val="24"/>
              </w:rPr>
            </w:pPr>
          </w:p>
          <w:p w14:paraId="07932333"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2BA129A" w14:textId="77777777" w:rsidR="00A30EB3" w:rsidRPr="004D5963" w:rsidRDefault="00766D40">
            <w:pPr>
              <w:rPr>
                <w:rFonts w:ascii="宋体" w:hAnsi="宋体" w:cs="宋体"/>
                <w:sz w:val="24"/>
                <w:szCs w:val="24"/>
              </w:rPr>
            </w:pPr>
            <w:r w:rsidRPr="004D5963">
              <w:rPr>
                <w:rFonts w:ascii="宋体" w:hAnsi="宋体" w:cs="宋体" w:hint="eastAsia"/>
                <w:sz w:val="24"/>
                <w:szCs w:val="24"/>
              </w:rPr>
              <w:t>（1）建立值班和交接班等制度，有详细记录。</w:t>
            </w:r>
          </w:p>
        </w:tc>
        <w:tc>
          <w:tcPr>
            <w:tcW w:w="500" w:type="dxa"/>
            <w:shd w:val="clear" w:color="auto" w:fill="auto"/>
            <w:vAlign w:val="center"/>
          </w:tcPr>
          <w:p w14:paraId="276864D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6AF0EC69"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37AA585A" w14:textId="77777777" w:rsidR="00A30EB3" w:rsidRPr="004D5963" w:rsidRDefault="00A30EB3">
            <w:pPr>
              <w:jc w:val="center"/>
              <w:rPr>
                <w:rFonts w:ascii="宋体" w:hAnsi="宋体" w:cs="宋体"/>
                <w:sz w:val="24"/>
                <w:szCs w:val="24"/>
              </w:rPr>
            </w:pPr>
          </w:p>
        </w:tc>
      </w:tr>
      <w:tr w:rsidR="00A30EB3" w:rsidRPr="004D5963" w14:paraId="7678AFC7" w14:textId="77777777">
        <w:trPr>
          <w:cantSplit/>
          <w:trHeight w:val="23"/>
          <w:jc w:val="center"/>
        </w:trPr>
        <w:tc>
          <w:tcPr>
            <w:tcW w:w="768" w:type="dxa"/>
            <w:vMerge/>
            <w:shd w:val="clear" w:color="auto" w:fill="auto"/>
            <w:vAlign w:val="center"/>
          </w:tcPr>
          <w:p w14:paraId="7D7B2070" w14:textId="77777777" w:rsidR="00A30EB3" w:rsidRPr="004D5963" w:rsidRDefault="00A30EB3">
            <w:pPr>
              <w:rPr>
                <w:rFonts w:ascii="宋体" w:hAnsi="宋体" w:cs="宋体"/>
                <w:sz w:val="24"/>
                <w:szCs w:val="24"/>
              </w:rPr>
            </w:pPr>
          </w:p>
        </w:tc>
        <w:tc>
          <w:tcPr>
            <w:tcW w:w="816" w:type="dxa"/>
            <w:vMerge/>
            <w:shd w:val="clear" w:color="auto" w:fill="auto"/>
            <w:vAlign w:val="center"/>
          </w:tcPr>
          <w:p w14:paraId="779856C1" w14:textId="77777777" w:rsidR="00A30EB3" w:rsidRPr="004D5963" w:rsidRDefault="00A30EB3">
            <w:pPr>
              <w:rPr>
                <w:rFonts w:ascii="宋体" w:hAnsi="宋体" w:cs="宋体"/>
                <w:sz w:val="24"/>
                <w:szCs w:val="24"/>
              </w:rPr>
            </w:pPr>
          </w:p>
        </w:tc>
        <w:tc>
          <w:tcPr>
            <w:tcW w:w="481" w:type="dxa"/>
            <w:vMerge/>
            <w:shd w:val="clear" w:color="auto" w:fill="auto"/>
            <w:vAlign w:val="center"/>
          </w:tcPr>
          <w:p w14:paraId="2A4523E0"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397E024C"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22AE0BF" w14:textId="77777777" w:rsidR="00A30EB3" w:rsidRPr="004D5963" w:rsidRDefault="00766D40">
            <w:pPr>
              <w:rPr>
                <w:rFonts w:ascii="宋体" w:hAnsi="宋体" w:cs="宋体"/>
                <w:sz w:val="24"/>
                <w:szCs w:val="24"/>
              </w:rPr>
            </w:pPr>
            <w:r w:rsidRPr="004D5963">
              <w:rPr>
                <w:rFonts w:ascii="宋体" w:hAnsi="宋体" w:cs="宋体" w:hint="eastAsia"/>
                <w:sz w:val="24"/>
                <w:szCs w:val="24"/>
              </w:rPr>
              <w:t>（2）制定服务处内部管理制度、考核制度、培训制度、客户服务制度。</w:t>
            </w:r>
          </w:p>
        </w:tc>
        <w:tc>
          <w:tcPr>
            <w:tcW w:w="500" w:type="dxa"/>
            <w:shd w:val="clear" w:color="auto" w:fill="auto"/>
            <w:vAlign w:val="center"/>
          </w:tcPr>
          <w:p w14:paraId="31FCCFA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4AB6684C"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52CBFB68" w14:textId="77777777" w:rsidR="00A30EB3" w:rsidRPr="004D5963" w:rsidRDefault="00A30EB3">
            <w:pPr>
              <w:jc w:val="center"/>
              <w:rPr>
                <w:rFonts w:ascii="宋体" w:hAnsi="宋体" w:cs="宋体"/>
                <w:sz w:val="24"/>
                <w:szCs w:val="24"/>
              </w:rPr>
            </w:pPr>
          </w:p>
        </w:tc>
      </w:tr>
      <w:tr w:rsidR="00A30EB3" w:rsidRPr="004D5963" w14:paraId="598B53B2" w14:textId="77777777">
        <w:trPr>
          <w:cantSplit/>
          <w:trHeight w:val="23"/>
          <w:jc w:val="center"/>
        </w:trPr>
        <w:tc>
          <w:tcPr>
            <w:tcW w:w="768" w:type="dxa"/>
            <w:vMerge/>
            <w:shd w:val="clear" w:color="auto" w:fill="auto"/>
            <w:vAlign w:val="center"/>
          </w:tcPr>
          <w:p w14:paraId="0EFC4DD2" w14:textId="77777777" w:rsidR="00A30EB3" w:rsidRPr="004D5963" w:rsidRDefault="00A30EB3">
            <w:pPr>
              <w:rPr>
                <w:rFonts w:ascii="宋体" w:hAnsi="宋体" w:cs="宋体"/>
                <w:sz w:val="24"/>
                <w:szCs w:val="24"/>
              </w:rPr>
            </w:pPr>
          </w:p>
        </w:tc>
        <w:tc>
          <w:tcPr>
            <w:tcW w:w="816" w:type="dxa"/>
            <w:vMerge/>
            <w:shd w:val="clear" w:color="auto" w:fill="auto"/>
            <w:vAlign w:val="center"/>
          </w:tcPr>
          <w:p w14:paraId="004233C1" w14:textId="77777777" w:rsidR="00A30EB3" w:rsidRPr="004D5963" w:rsidRDefault="00A30EB3">
            <w:pPr>
              <w:rPr>
                <w:rFonts w:ascii="宋体" w:hAnsi="宋体" w:cs="宋体"/>
                <w:sz w:val="24"/>
                <w:szCs w:val="24"/>
              </w:rPr>
            </w:pPr>
          </w:p>
        </w:tc>
        <w:tc>
          <w:tcPr>
            <w:tcW w:w="481" w:type="dxa"/>
            <w:vMerge/>
            <w:shd w:val="clear" w:color="auto" w:fill="auto"/>
            <w:vAlign w:val="center"/>
          </w:tcPr>
          <w:p w14:paraId="06C82B03"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826D8E6"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155BCA5D" w14:textId="77777777" w:rsidR="00A30EB3" w:rsidRPr="004D5963" w:rsidRDefault="00766D40">
            <w:pPr>
              <w:rPr>
                <w:rFonts w:ascii="宋体" w:hAnsi="宋体" w:cs="宋体"/>
                <w:sz w:val="24"/>
                <w:szCs w:val="24"/>
              </w:rPr>
            </w:pPr>
            <w:r w:rsidRPr="004D5963">
              <w:rPr>
                <w:rFonts w:ascii="宋体" w:hAnsi="宋体" w:cs="宋体" w:hint="eastAsia"/>
                <w:sz w:val="24"/>
                <w:szCs w:val="24"/>
              </w:rPr>
              <w:t>（3）服务场所公示办事制度、办事规章、服务标准、服务流程、服务时间、收费依据、收费标准、急修服务内容等。</w:t>
            </w:r>
          </w:p>
        </w:tc>
        <w:tc>
          <w:tcPr>
            <w:tcW w:w="500" w:type="dxa"/>
            <w:shd w:val="clear" w:color="auto" w:fill="auto"/>
            <w:vAlign w:val="center"/>
          </w:tcPr>
          <w:p w14:paraId="7D6EFBA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25B9BD91"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61AA339F" w14:textId="77777777" w:rsidR="00A30EB3" w:rsidRPr="004D5963" w:rsidRDefault="00A30EB3">
            <w:pPr>
              <w:jc w:val="center"/>
              <w:rPr>
                <w:rFonts w:ascii="宋体" w:hAnsi="宋体" w:cs="宋体"/>
                <w:sz w:val="24"/>
                <w:szCs w:val="24"/>
              </w:rPr>
            </w:pPr>
          </w:p>
        </w:tc>
      </w:tr>
      <w:tr w:rsidR="00A30EB3" w:rsidRPr="004D5963" w14:paraId="78273012" w14:textId="77777777">
        <w:trPr>
          <w:cantSplit/>
          <w:trHeight w:val="23"/>
          <w:jc w:val="center"/>
        </w:trPr>
        <w:tc>
          <w:tcPr>
            <w:tcW w:w="768" w:type="dxa"/>
            <w:vMerge/>
            <w:shd w:val="clear" w:color="auto" w:fill="auto"/>
            <w:vAlign w:val="center"/>
          </w:tcPr>
          <w:p w14:paraId="5116B3F2"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F023469" w14:textId="77777777" w:rsidR="00A30EB3" w:rsidRPr="004D5963" w:rsidRDefault="00A30EB3">
            <w:pPr>
              <w:rPr>
                <w:rFonts w:ascii="宋体" w:hAnsi="宋体" w:cs="宋体"/>
                <w:sz w:val="24"/>
                <w:szCs w:val="24"/>
              </w:rPr>
            </w:pPr>
          </w:p>
        </w:tc>
        <w:tc>
          <w:tcPr>
            <w:tcW w:w="481" w:type="dxa"/>
            <w:vMerge/>
            <w:shd w:val="clear" w:color="auto" w:fill="auto"/>
            <w:vAlign w:val="center"/>
          </w:tcPr>
          <w:p w14:paraId="42A196C2"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C2158A2"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652159F" w14:textId="77777777" w:rsidR="00A30EB3" w:rsidRPr="004D5963" w:rsidRDefault="00766D40">
            <w:pPr>
              <w:rPr>
                <w:rFonts w:ascii="宋体" w:hAnsi="宋体" w:cs="宋体"/>
                <w:sz w:val="24"/>
                <w:szCs w:val="24"/>
              </w:rPr>
            </w:pPr>
            <w:r w:rsidRPr="004D5963">
              <w:rPr>
                <w:rFonts w:ascii="宋体" w:hAnsi="宋体" w:cs="宋体" w:hint="eastAsia"/>
                <w:sz w:val="24"/>
                <w:szCs w:val="24"/>
              </w:rPr>
              <w:t>(4) 建立健全的财务管理制度，对物业服务费和其他费用的收支进行财务管理，做到运作规范，账目清晰。</w:t>
            </w:r>
          </w:p>
        </w:tc>
        <w:tc>
          <w:tcPr>
            <w:tcW w:w="500" w:type="dxa"/>
            <w:shd w:val="clear" w:color="auto" w:fill="auto"/>
            <w:vAlign w:val="center"/>
          </w:tcPr>
          <w:p w14:paraId="0614354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504CA754"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27BC26BF" w14:textId="77777777" w:rsidR="00A30EB3" w:rsidRPr="004D5963" w:rsidRDefault="00A30EB3">
            <w:pPr>
              <w:jc w:val="center"/>
              <w:rPr>
                <w:rFonts w:ascii="宋体" w:hAnsi="宋体" w:cs="宋体"/>
                <w:sz w:val="24"/>
                <w:szCs w:val="24"/>
              </w:rPr>
            </w:pPr>
          </w:p>
        </w:tc>
      </w:tr>
      <w:tr w:rsidR="00A30EB3" w:rsidRPr="004D5963" w14:paraId="1356757C" w14:textId="77777777">
        <w:trPr>
          <w:cantSplit/>
          <w:trHeight w:val="23"/>
          <w:jc w:val="center"/>
        </w:trPr>
        <w:tc>
          <w:tcPr>
            <w:tcW w:w="768" w:type="dxa"/>
            <w:vMerge/>
            <w:shd w:val="clear" w:color="auto" w:fill="auto"/>
            <w:vAlign w:val="center"/>
          </w:tcPr>
          <w:p w14:paraId="126C15B5"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7897B46"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504B00F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115" w:type="dxa"/>
            <w:vMerge w:val="restart"/>
            <w:shd w:val="clear" w:color="auto" w:fill="auto"/>
            <w:vAlign w:val="center"/>
          </w:tcPr>
          <w:p w14:paraId="68703FE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报修、投诉受理</w:t>
            </w:r>
          </w:p>
        </w:tc>
        <w:tc>
          <w:tcPr>
            <w:tcW w:w="4308" w:type="dxa"/>
            <w:shd w:val="clear" w:color="auto" w:fill="auto"/>
            <w:vAlign w:val="center"/>
          </w:tcPr>
          <w:p w14:paraId="35510BD0" w14:textId="77777777" w:rsidR="00A30EB3" w:rsidRPr="004D5963" w:rsidRDefault="00766D40">
            <w:pPr>
              <w:rPr>
                <w:rFonts w:ascii="宋体" w:hAnsi="宋体" w:cs="宋体"/>
                <w:sz w:val="24"/>
                <w:szCs w:val="24"/>
              </w:rPr>
            </w:pPr>
            <w:r w:rsidRPr="004D5963">
              <w:rPr>
                <w:rFonts w:ascii="宋体" w:hAnsi="宋体" w:cs="宋体" w:hint="eastAsia"/>
                <w:sz w:val="24"/>
                <w:szCs w:val="24"/>
              </w:rPr>
              <w:t>（1）受理大楼内各部门或使用人的报修与投诉。接报后，急修需在15分钟内到达现场处理，一般维修需在1个工作日内完成。若无法立即修复，需明确告知预计完成时间并持续跟进。</w:t>
            </w:r>
          </w:p>
        </w:tc>
        <w:tc>
          <w:tcPr>
            <w:tcW w:w="500" w:type="dxa"/>
            <w:shd w:val="clear" w:color="auto" w:fill="auto"/>
            <w:vAlign w:val="center"/>
          </w:tcPr>
          <w:p w14:paraId="013F048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83" w:type="dxa"/>
            <w:shd w:val="clear" w:color="auto" w:fill="auto"/>
            <w:vAlign w:val="center"/>
          </w:tcPr>
          <w:p w14:paraId="699E74D4"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7EF4E086" w14:textId="77777777" w:rsidR="00A30EB3" w:rsidRPr="004D5963" w:rsidRDefault="00A30EB3">
            <w:pPr>
              <w:jc w:val="center"/>
              <w:rPr>
                <w:rFonts w:ascii="宋体" w:hAnsi="宋体" w:cs="宋体"/>
                <w:sz w:val="24"/>
                <w:szCs w:val="24"/>
              </w:rPr>
            </w:pPr>
          </w:p>
        </w:tc>
      </w:tr>
      <w:tr w:rsidR="00A30EB3" w:rsidRPr="004D5963" w14:paraId="235660F1" w14:textId="77777777">
        <w:trPr>
          <w:cantSplit/>
          <w:trHeight w:val="23"/>
          <w:jc w:val="center"/>
        </w:trPr>
        <w:tc>
          <w:tcPr>
            <w:tcW w:w="768" w:type="dxa"/>
            <w:vMerge/>
            <w:shd w:val="clear" w:color="auto" w:fill="auto"/>
            <w:vAlign w:val="center"/>
          </w:tcPr>
          <w:p w14:paraId="76E5D2D0"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9D55B50" w14:textId="77777777" w:rsidR="00A30EB3" w:rsidRPr="004D5963" w:rsidRDefault="00A30EB3">
            <w:pPr>
              <w:rPr>
                <w:rFonts w:ascii="宋体" w:hAnsi="宋体" w:cs="宋体"/>
                <w:sz w:val="24"/>
                <w:szCs w:val="24"/>
              </w:rPr>
            </w:pPr>
          </w:p>
        </w:tc>
        <w:tc>
          <w:tcPr>
            <w:tcW w:w="481" w:type="dxa"/>
            <w:vMerge/>
            <w:shd w:val="clear" w:color="auto" w:fill="auto"/>
            <w:vAlign w:val="center"/>
          </w:tcPr>
          <w:p w14:paraId="391CFFAD"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2889741A"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C37E4A2" w14:textId="77777777" w:rsidR="00A30EB3" w:rsidRPr="004D5963" w:rsidRDefault="00766D40">
            <w:pPr>
              <w:rPr>
                <w:rFonts w:ascii="宋体" w:hAnsi="宋体" w:cs="宋体"/>
                <w:sz w:val="24"/>
                <w:szCs w:val="24"/>
              </w:rPr>
            </w:pPr>
            <w:r w:rsidRPr="004D5963">
              <w:rPr>
                <w:rFonts w:ascii="宋体" w:hAnsi="宋体" w:cs="宋体" w:hint="eastAsia"/>
                <w:sz w:val="24"/>
                <w:szCs w:val="24"/>
              </w:rPr>
              <w:t>（2）对投诉实行闭环管理，确保投诉有记录、有处理、有反馈、有回访，并在1个工作日内初步响应。</w:t>
            </w:r>
          </w:p>
        </w:tc>
        <w:tc>
          <w:tcPr>
            <w:tcW w:w="500" w:type="dxa"/>
            <w:shd w:val="clear" w:color="auto" w:fill="auto"/>
            <w:vAlign w:val="center"/>
          </w:tcPr>
          <w:p w14:paraId="474AF6D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21ED5839"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295E57AD" w14:textId="77777777" w:rsidR="00A30EB3" w:rsidRPr="004D5963" w:rsidRDefault="00A30EB3">
            <w:pPr>
              <w:jc w:val="center"/>
              <w:rPr>
                <w:rFonts w:ascii="宋体" w:hAnsi="宋体" w:cs="宋体"/>
                <w:sz w:val="24"/>
                <w:szCs w:val="24"/>
              </w:rPr>
            </w:pPr>
          </w:p>
        </w:tc>
      </w:tr>
      <w:tr w:rsidR="00A30EB3" w:rsidRPr="004D5963" w14:paraId="24715AA8" w14:textId="77777777">
        <w:trPr>
          <w:cantSplit/>
          <w:trHeight w:val="90"/>
          <w:jc w:val="center"/>
        </w:trPr>
        <w:tc>
          <w:tcPr>
            <w:tcW w:w="768" w:type="dxa"/>
            <w:vMerge/>
            <w:shd w:val="clear" w:color="auto" w:fill="auto"/>
            <w:vAlign w:val="center"/>
          </w:tcPr>
          <w:p w14:paraId="43D1AFE7"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E560D27" w14:textId="77777777" w:rsidR="00A30EB3" w:rsidRPr="004D5963" w:rsidRDefault="00A30EB3">
            <w:pPr>
              <w:rPr>
                <w:rFonts w:ascii="宋体" w:hAnsi="宋体" w:cs="宋体"/>
                <w:sz w:val="24"/>
                <w:szCs w:val="24"/>
              </w:rPr>
            </w:pPr>
          </w:p>
        </w:tc>
        <w:tc>
          <w:tcPr>
            <w:tcW w:w="481" w:type="dxa"/>
            <w:shd w:val="clear" w:color="auto" w:fill="auto"/>
            <w:vAlign w:val="center"/>
          </w:tcPr>
          <w:p w14:paraId="2643820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115" w:type="dxa"/>
            <w:shd w:val="clear" w:color="auto" w:fill="auto"/>
            <w:vAlign w:val="center"/>
          </w:tcPr>
          <w:p w14:paraId="06DF75B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装修</w:t>
            </w:r>
          </w:p>
          <w:p w14:paraId="45B307E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事项</w:t>
            </w:r>
          </w:p>
        </w:tc>
        <w:tc>
          <w:tcPr>
            <w:tcW w:w="4308" w:type="dxa"/>
            <w:shd w:val="clear" w:color="auto" w:fill="auto"/>
            <w:vAlign w:val="center"/>
          </w:tcPr>
          <w:p w14:paraId="004210E5" w14:textId="77777777" w:rsidR="00A30EB3" w:rsidRPr="004D5963" w:rsidRDefault="00766D40">
            <w:pPr>
              <w:rPr>
                <w:rFonts w:ascii="宋体" w:hAnsi="宋体" w:cs="宋体"/>
                <w:sz w:val="24"/>
                <w:szCs w:val="24"/>
              </w:rPr>
            </w:pPr>
            <w:r w:rsidRPr="004D5963">
              <w:rPr>
                <w:rFonts w:ascii="宋体" w:hAnsi="宋体" w:cs="宋体" w:hint="eastAsia"/>
                <w:sz w:val="24"/>
                <w:szCs w:val="24"/>
              </w:rPr>
              <w:t>告知业主或使用人大楼装修管理规定、审批流程及注意事项，签订装修管理协议，加强对装修过程的现场监督，对违规装修行为及时制止并报告甲方及相关管理部门。</w:t>
            </w:r>
          </w:p>
        </w:tc>
        <w:tc>
          <w:tcPr>
            <w:tcW w:w="500" w:type="dxa"/>
            <w:shd w:val="clear" w:color="auto" w:fill="auto"/>
            <w:vAlign w:val="center"/>
          </w:tcPr>
          <w:p w14:paraId="018EBF9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5C59BA22"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7946993B" w14:textId="77777777" w:rsidR="00A30EB3" w:rsidRPr="004D5963" w:rsidRDefault="00A30EB3">
            <w:pPr>
              <w:jc w:val="center"/>
              <w:rPr>
                <w:rFonts w:ascii="宋体" w:hAnsi="宋体" w:cs="宋体"/>
                <w:sz w:val="24"/>
                <w:szCs w:val="24"/>
              </w:rPr>
            </w:pPr>
          </w:p>
        </w:tc>
      </w:tr>
      <w:tr w:rsidR="00A30EB3" w:rsidRPr="004D5963" w14:paraId="6968C50F" w14:textId="77777777">
        <w:trPr>
          <w:cantSplit/>
          <w:trHeight w:val="23"/>
          <w:jc w:val="center"/>
        </w:trPr>
        <w:tc>
          <w:tcPr>
            <w:tcW w:w="768" w:type="dxa"/>
            <w:vMerge/>
            <w:shd w:val="clear" w:color="auto" w:fill="auto"/>
            <w:vAlign w:val="center"/>
          </w:tcPr>
          <w:p w14:paraId="2BAF9A00" w14:textId="77777777" w:rsidR="00A30EB3" w:rsidRPr="004D5963" w:rsidRDefault="00A30EB3">
            <w:pPr>
              <w:rPr>
                <w:rFonts w:ascii="宋体" w:hAnsi="宋体" w:cs="宋体"/>
                <w:sz w:val="24"/>
                <w:szCs w:val="24"/>
              </w:rPr>
            </w:pPr>
          </w:p>
        </w:tc>
        <w:tc>
          <w:tcPr>
            <w:tcW w:w="816" w:type="dxa"/>
            <w:vMerge/>
            <w:shd w:val="clear" w:color="auto" w:fill="auto"/>
            <w:vAlign w:val="center"/>
          </w:tcPr>
          <w:p w14:paraId="0AB3C9F8" w14:textId="77777777" w:rsidR="00A30EB3" w:rsidRPr="004D5963" w:rsidRDefault="00A30EB3">
            <w:pPr>
              <w:rPr>
                <w:rFonts w:ascii="宋体" w:hAnsi="宋体" w:cs="宋体"/>
                <w:sz w:val="24"/>
                <w:szCs w:val="24"/>
              </w:rPr>
            </w:pPr>
          </w:p>
        </w:tc>
        <w:tc>
          <w:tcPr>
            <w:tcW w:w="481" w:type="dxa"/>
            <w:shd w:val="clear" w:color="auto" w:fill="auto"/>
            <w:vAlign w:val="center"/>
          </w:tcPr>
          <w:p w14:paraId="2E57EC0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115" w:type="dxa"/>
            <w:shd w:val="clear" w:color="auto" w:fill="auto"/>
            <w:vAlign w:val="center"/>
          </w:tcPr>
          <w:p w14:paraId="7E05FC6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档案</w:t>
            </w:r>
          </w:p>
          <w:p w14:paraId="46B159B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管理</w:t>
            </w:r>
          </w:p>
        </w:tc>
        <w:tc>
          <w:tcPr>
            <w:tcW w:w="4308" w:type="dxa"/>
            <w:shd w:val="clear" w:color="auto" w:fill="auto"/>
            <w:vAlign w:val="center"/>
          </w:tcPr>
          <w:p w14:paraId="1CCC3214" w14:textId="77777777" w:rsidR="00A30EB3" w:rsidRPr="004D5963" w:rsidRDefault="00766D40">
            <w:pPr>
              <w:rPr>
                <w:rFonts w:ascii="宋体" w:hAnsi="宋体" w:cs="宋体"/>
                <w:sz w:val="24"/>
                <w:szCs w:val="24"/>
              </w:rPr>
            </w:pPr>
            <w:r w:rsidRPr="004D5963">
              <w:rPr>
                <w:rFonts w:ascii="宋体" w:hAnsi="宋体" w:cs="宋体" w:hint="eastAsia"/>
                <w:sz w:val="24"/>
                <w:szCs w:val="24"/>
              </w:rPr>
              <w:t>建立完善的档案管理制度，积极收集、整理、检索、使用，健全物业管理档案。</w:t>
            </w:r>
          </w:p>
        </w:tc>
        <w:tc>
          <w:tcPr>
            <w:tcW w:w="500" w:type="dxa"/>
            <w:shd w:val="clear" w:color="auto" w:fill="auto"/>
            <w:vAlign w:val="center"/>
          </w:tcPr>
          <w:p w14:paraId="60A9E64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70F34645"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3FDBAC2B" w14:textId="77777777" w:rsidR="00A30EB3" w:rsidRPr="004D5963" w:rsidRDefault="00A30EB3">
            <w:pPr>
              <w:jc w:val="center"/>
              <w:rPr>
                <w:rFonts w:ascii="宋体" w:hAnsi="宋体" w:cs="宋体"/>
                <w:sz w:val="24"/>
                <w:szCs w:val="24"/>
              </w:rPr>
            </w:pPr>
          </w:p>
        </w:tc>
      </w:tr>
      <w:tr w:rsidR="00A30EB3" w:rsidRPr="004D5963" w14:paraId="4CE2FA3C" w14:textId="77777777">
        <w:trPr>
          <w:cantSplit/>
          <w:trHeight w:val="23"/>
          <w:jc w:val="center"/>
        </w:trPr>
        <w:tc>
          <w:tcPr>
            <w:tcW w:w="768" w:type="dxa"/>
            <w:vMerge/>
            <w:shd w:val="clear" w:color="auto" w:fill="auto"/>
            <w:vAlign w:val="center"/>
          </w:tcPr>
          <w:p w14:paraId="735CCFAD"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A980A05" w14:textId="77777777" w:rsidR="00A30EB3" w:rsidRPr="004D5963" w:rsidRDefault="00A30EB3">
            <w:pPr>
              <w:rPr>
                <w:rFonts w:ascii="宋体" w:hAnsi="宋体" w:cs="宋体"/>
                <w:sz w:val="24"/>
                <w:szCs w:val="24"/>
              </w:rPr>
            </w:pPr>
          </w:p>
        </w:tc>
        <w:tc>
          <w:tcPr>
            <w:tcW w:w="481" w:type="dxa"/>
            <w:shd w:val="clear" w:color="auto" w:fill="auto"/>
            <w:vAlign w:val="center"/>
          </w:tcPr>
          <w:p w14:paraId="45C54A7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6</w:t>
            </w:r>
          </w:p>
        </w:tc>
        <w:tc>
          <w:tcPr>
            <w:tcW w:w="1115" w:type="dxa"/>
            <w:shd w:val="clear" w:color="auto" w:fill="auto"/>
            <w:vAlign w:val="center"/>
          </w:tcPr>
          <w:p w14:paraId="3CC7941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满意度调查</w:t>
            </w:r>
          </w:p>
        </w:tc>
        <w:tc>
          <w:tcPr>
            <w:tcW w:w="4308" w:type="dxa"/>
            <w:shd w:val="clear" w:color="auto" w:fill="auto"/>
            <w:vAlign w:val="center"/>
          </w:tcPr>
          <w:p w14:paraId="4F895221" w14:textId="77777777" w:rsidR="00A30EB3" w:rsidRPr="004D5963" w:rsidRDefault="00766D40">
            <w:pPr>
              <w:rPr>
                <w:rFonts w:ascii="宋体" w:hAnsi="宋体" w:cs="宋体"/>
                <w:sz w:val="24"/>
                <w:szCs w:val="24"/>
              </w:rPr>
            </w:pPr>
            <w:r w:rsidRPr="004D5963">
              <w:rPr>
                <w:rFonts w:ascii="宋体" w:hAnsi="宋体" w:cs="宋体" w:hint="eastAsia"/>
                <w:sz w:val="24"/>
                <w:szCs w:val="24"/>
              </w:rPr>
              <w:t>每季度至少开展1次服务质量满意度调查，针对大楼使用单位或重点部门进行定向走访或问卷调研，对反馈问题进行分析并制定改进措施。</w:t>
            </w:r>
          </w:p>
        </w:tc>
        <w:tc>
          <w:tcPr>
            <w:tcW w:w="500" w:type="dxa"/>
            <w:shd w:val="clear" w:color="auto" w:fill="auto"/>
            <w:vAlign w:val="center"/>
          </w:tcPr>
          <w:p w14:paraId="6220AE0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1AC12DEB"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00B4F04" w14:textId="77777777" w:rsidR="00A30EB3" w:rsidRPr="004D5963" w:rsidRDefault="00A30EB3">
            <w:pPr>
              <w:jc w:val="center"/>
              <w:rPr>
                <w:rFonts w:ascii="宋体" w:hAnsi="宋体" w:cs="宋体"/>
                <w:sz w:val="24"/>
                <w:szCs w:val="24"/>
              </w:rPr>
            </w:pPr>
          </w:p>
        </w:tc>
      </w:tr>
    </w:tbl>
    <w:p w14:paraId="3AA6A8F7" w14:textId="77777777" w:rsidR="00A30EB3" w:rsidRPr="004D5963" w:rsidRDefault="00A30EB3">
      <w:pPr>
        <w:rPr>
          <w:rFonts w:ascii="宋体" w:hAnsi="宋体" w:cs="宋体"/>
          <w:b/>
          <w:bCs/>
          <w:sz w:val="24"/>
          <w:szCs w:val="24"/>
        </w:rPr>
      </w:pPr>
    </w:p>
    <w:p w14:paraId="26ACD2B0" w14:textId="77777777" w:rsidR="00A30EB3" w:rsidRPr="004D5963" w:rsidRDefault="00766D40">
      <w:pPr>
        <w:rPr>
          <w:rFonts w:ascii="宋体" w:hAnsi="宋体" w:cs="宋体"/>
          <w:b/>
          <w:sz w:val="24"/>
          <w:szCs w:val="24"/>
        </w:rPr>
      </w:pPr>
      <w:r w:rsidRPr="004D5963">
        <w:rPr>
          <w:rFonts w:ascii="宋体" w:hAnsi="宋体" w:cs="宋体" w:hint="eastAsia"/>
          <w:b/>
          <w:bCs/>
          <w:sz w:val="24"/>
          <w:szCs w:val="24"/>
        </w:rPr>
        <w:t xml:space="preserve">2、公共秩序维护服务标准 (此部分共22分)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739"/>
        <w:gridCol w:w="543"/>
        <w:gridCol w:w="1078"/>
        <w:gridCol w:w="4328"/>
        <w:gridCol w:w="583"/>
        <w:gridCol w:w="649"/>
        <w:gridCol w:w="694"/>
      </w:tblGrid>
      <w:tr w:rsidR="00A30EB3" w:rsidRPr="004D5963" w14:paraId="5C6F804F" w14:textId="77777777">
        <w:trPr>
          <w:cantSplit/>
          <w:trHeight w:val="23"/>
          <w:jc w:val="center"/>
        </w:trPr>
        <w:tc>
          <w:tcPr>
            <w:tcW w:w="740" w:type="dxa"/>
            <w:shd w:val="clear" w:color="FFFFFF" w:themeColor="background1" w:fill="auto"/>
            <w:vAlign w:val="center"/>
          </w:tcPr>
          <w:p w14:paraId="4F1B844D"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740" w:type="dxa"/>
            <w:shd w:val="clear" w:color="FFFFFF" w:themeColor="background1" w:fill="auto"/>
            <w:vAlign w:val="center"/>
          </w:tcPr>
          <w:p w14:paraId="6DAF5A0F"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544" w:type="dxa"/>
            <w:shd w:val="clear" w:color="FFFFFF" w:themeColor="background1" w:fill="auto"/>
            <w:vAlign w:val="center"/>
          </w:tcPr>
          <w:p w14:paraId="7B1ED45A"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080" w:type="dxa"/>
            <w:shd w:val="clear" w:color="FFFFFF" w:themeColor="background1" w:fill="auto"/>
            <w:vAlign w:val="center"/>
          </w:tcPr>
          <w:p w14:paraId="68C577E7"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 容</w:t>
            </w:r>
          </w:p>
        </w:tc>
        <w:tc>
          <w:tcPr>
            <w:tcW w:w="4336" w:type="dxa"/>
            <w:shd w:val="clear" w:color="FFFFFF" w:themeColor="background1" w:fill="auto"/>
            <w:vAlign w:val="center"/>
          </w:tcPr>
          <w:p w14:paraId="7A95D8D1"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 xml:space="preserve">服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标    准</w:t>
            </w:r>
          </w:p>
        </w:tc>
        <w:tc>
          <w:tcPr>
            <w:tcW w:w="584" w:type="dxa"/>
            <w:shd w:val="clear" w:color="FFFFFF" w:themeColor="background1" w:fill="auto"/>
            <w:vAlign w:val="center"/>
          </w:tcPr>
          <w:p w14:paraId="61ABCC73"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50" w:type="dxa"/>
            <w:shd w:val="clear" w:color="FFFFFF" w:themeColor="background1" w:fill="auto"/>
            <w:vAlign w:val="center"/>
          </w:tcPr>
          <w:p w14:paraId="16CF41C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95" w:type="dxa"/>
            <w:shd w:val="clear" w:color="FFFFFF" w:themeColor="background1" w:fill="auto"/>
            <w:vAlign w:val="center"/>
          </w:tcPr>
          <w:p w14:paraId="281C3023"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32F406B7" w14:textId="77777777">
        <w:trPr>
          <w:cantSplit/>
          <w:trHeight w:val="23"/>
          <w:jc w:val="center"/>
        </w:trPr>
        <w:tc>
          <w:tcPr>
            <w:tcW w:w="740" w:type="dxa"/>
            <w:vMerge w:val="restart"/>
            <w:vAlign w:val="center"/>
          </w:tcPr>
          <w:p w14:paraId="3C9A4F7C" w14:textId="77777777" w:rsidR="00A30EB3" w:rsidRPr="004D5963" w:rsidRDefault="00A30EB3">
            <w:pPr>
              <w:jc w:val="center"/>
              <w:rPr>
                <w:rFonts w:ascii="宋体" w:hAnsi="宋体" w:cs="宋体"/>
                <w:sz w:val="24"/>
                <w:szCs w:val="24"/>
              </w:rPr>
            </w:pPr>
          </w:p>
          <w:p w14:paraId="06E81A66" w14:textId="77777777" w:rsidR="00A30EB3" w:rsidRPr="004D5963" w:rsidRDefault="00A30EB3">
            <w:pPr>
              <w:jc w:val="center"/>
              <w:rPr>
                <w:rFonts w:ascii="宋体" w:hAnsi="宋体" w:cs="宋体"/>
                <w:sz w:val="24"/>
                <w:szCs w:val="24"/>
              </w:rPr>
            </w:pPr>
          </w:p>
          <w:p w14:paraId="11496013" w14:textId="77777777" w:rsidR="00A30EB3" w:rsidRPr="004D5963" w:rsidRDefault="00A30EB3">
            <w:pPr>
              <w:jc w:val="center"/>
              <w:rPr>
                <w:rFonts w:ascii="宋体" w:hAnsi="宋体" w:cs="宋体"/>
                <w:sz w:val="24"/>
                <w:szCs w:val="24"/>
              </w:rPr>
            </w:pPr>
          </w:p>
          <w:p w14:paraId="46F7620A" w14:textId="77777777" w:rsidR="00A30EB3" w:rsidRPr="004D5963" w:rsidRDefault="00A30EB3">
            <w:pPr>
              <w:jc w:val="center"/>
              <w:rPr>
                <w:rFonts w:ascii="宋体" w:hAnsi="宋体" w:cs="宋体"/>
                <w:sz w:val="24"/>
                <w:szCs w:val="24"/>
              </w:rPr>
            </w:pPr>
          </w:p>
          <w:p w14:paraId="1B78E8C2" w14:textId="77777777" w:rsidR="00A30EB3" w:rsidRPr="004D5963" w:rsidRDefault="00A30EB3">
            <w:pPr>
              <w:jc w:val="center"/>
              <w:rPr>
                <w:rFonts w:ascii="宋体" w:hAnsi="宋体" w:cs="宋体"/>
                <w:sz w:val="24"/>
                <w:szCs w:val="24"/>
              </w:rPr>
            </w:pPr>
          </w:p>
          <w:p w14:paraId="08862D20" w14:textId="77777777" w:rsidR="00A30EB3" w:rsidRPr="004D5963" w:rsidRDefault="00A30EB3">
            <w:pPr>
              <w:jc w:val="center"/>
              <w:rPr>
                <w:rFonts w:ascii="宋体" w:hAnsi="宋体" w:cs="宋体"/>
                <w:sz w:val="24"/>
                <w:szCs w:val="24"/>
              </w:rPr>
            </w:pPr>
          </w:p>
          <w:p w14:paraId="1E7DE584" w14:textId="77777777" w:rsidR="00A30EB3" w:rsidRPr="004D5963" w:rsidRDefault="00A30EB3">
            <w:pPr>
              <w:jc w:val="center"/>
              <w:rPr>
                <w:rFonts w:ascii="宋体" w:hAnsi="宋体" w:cs="宋体"/>
                <w:sz w:val="24"/>
                <w:szCs w:val="24"/>
              </w:rPr>
            </w:pPr>
          </w:p>
          <w:p w14:paraId="5EDAB7F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07D075B8" w14:textId="77777777" w:rsidR="00A30EB3" w:rsidRPr="004D5963" w:rsidRDefault="00A30EB3">
            <w:pPr>
              <w:jc w:val="center"/>
              <w:rPr>
                <w:rFonts w:ascii="宋体" w:hAnsi="宋体" w:cs="宋体"/>
                <w:sz w:val="24"/>
                <w:szCs w:val="24"/>
              </w:rPr>
            </w:pPr>
          </w:p>
          <w:p w14:paraId="6340D867" w14:textId="77777777" w:rsidR="00A30EB3" w:rsidRPr="004D5963" w:rsidRDefault="00A30EB3">
            <w:pPr>
              <w:jc w:val="center"/>
              <w:rPr>
                <w:rFonts w:ascii="宋体" w:hAnsi="宋体" w:cs="宋体"/>
                <w:sz w:val="24"/>
                <w:szCs w:val="24"/>
              </w:rPr>
            </w:pPr>
          </w:p>
          <w:p w14:paraId="49BAC8F9" w14:textId="77777777" w:rsidR="00A30EB3" w:rsidRPr="004D5963" w:rsidRDefault="00A30EB3">
            <w:pPr>
              <w:jc w:val="center"/>
              <w:rPr>
                <w:rFonts w:ascii="宋体" w:hAnsi="宋体" w:cs="宋体"/>
                <w:sz w:val="24"/>
                <w:szCs w:val="24"/>
              </w:rPr>
            </w:pPr>
          </w:p>
          <w:p w14:paraId="1DBCE555" w14:textId="77777777" w:rsidR="00A30EB3" w:rsidRPr="004D5963" w:rsidRDefault="00A30EB3">
            <w:pPr>
              <w:jc w:val="center"/>
              <w:rPr>
                <w:rFonts w:ascii="宋体" w:hAnsi="宋体" w:cs="宋体"/>
                <w:sz w:val="24"/>
                <w:szCs w:val="24"/>
              </w:rPr>
            </w:pPr>
          </w:p>
          <w:p w14:paraId="72B69E6E" w14:textId="77777777" w:rsidR="00A30EB3" w:rsidRPr="004D5963" w:rsidRDefault="00A30EB3">
            <w:pPr>
              <w:jc w:val="center"/>
              <w:rPr>
                <w:rFonts w:ascii="宋体" w:hAnsi="宋体" w:cs="宋体"/>
                <w:sz w:val="24"/>
                <w:szCs w:val="24"/>
              </w:rPr>
            </w:pPr>
          </w:p>
          <w:p w14:paraId="62E8D6C6" w14:textId="77777777" w:rsidR="00A30EB3" w:rsidRPr="004D5963" w:rsidRDefault="00A30EB3">
            <w:pPr>
              <w:jc w:val="center"/>
              <w:rPr>
                <w:rFonts w:ascii="宋体" w:hAnsi="宋体" w:cs="宋体"/>
                <w:sz w:val="24"/>
                <w:szCs w:val="24"/>
              </w:rPr>
            </w:pPr>
          </w:p>
          <w:p w14:paraId="19844AAA" w14:textId="77777777" w:rsidR="00A30EB3" w:rsidRPr="004D5963" w:rsidRDefault="00A30EB3">
            <w:pPr>
              <w:jc w:val="center"/>
              <w:rPr>
                <w:rFonts w:ascii="宋体" w:hAnsi="宋体" w:cs="宋体"/>
                <w:sz w:val="24"/>
                <w:szCs w:val="24"/>
              </w:rPr>
            </w:pPr>
          </w:p>
          <w:p w14:paraId="03312258" w14:textId="77777777" w:rsidR="00A30EB3" w:rsidRPr="004D5963" w:rsidRDefault="00A30EB3">
            <w:pPr>
              <w:jc w:val="center"/>
              <w:rPr>
                <w:rFonts w:ascii="宋体" w:hAnsi="宋体" w:cs="宋体"/>
                <w:sz w:val="24"/>
                <w:szCs w:val="24"/>
              </w:rPr>
            </w:pPr>
          </w:p>
          <w:p w14:paraId="0EFF417E" w14:textId="77777777" w:rsidR="00A30EB3" w:rsidRPr="004D5963" w:rsidRDefault="00A30EB3">
            <w:pPr>
              <w:jc w:val="center"/>
              <w:rPr>
                <w:rFonts w:ascii="宋体" w:hAnsi="宋体" w:cs="宋体"/>
                <w:sz w:val="24"/>
                <w:szCs w:val="24"/>
              </w:rPr>
            </w:pPr>
          </w:p>
        </w:tc>
        <w:tc>
          <w:tcPr>
            <w:tcW w:w="740" w:type="dxa"/>
            <w:vMerge w:val="restart"/>
          </w:tcPr>
          <w:p w14:paraId="7180491A" w14:textId="77777777" w:rsidR="00A30EB3" w:rsidRPr="004D5963" w:rsidRDefault="00A30EB3">
            <w:pPr>
              <w:jc w:val="center"/>
              <w:rPr>
                <w:rFonts w:ascii="宋体" w:hAnsi="宋体" w:cs="宋体"/>
                <w:sz w:val="24"/>
                <w:szCs w:val="24"/>
              </w:rPr>
            </w:pPr>
          </w:p>
        </w:tc>
        <w:tc>
          <w:tcPr>
            <w:tcW w:w="544" w:type="dxa"/>
            <w:vMerge w:val="restart"/>
            <w:vAlign w:val="center"/>
          </w:tcPr>
          <w:p w14:paraId="6181627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080" w:type="dxa"/>
            <w:vMerge w:val="restart"/>
            <w:vAlign w:val="center"/>
          </w:tcPr>
          <w:p w14:paraId="3BABE23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人员</w:t>
            </w:r>
          </w:p>
          <w:p w14:paraId="4C1280D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要求</w:t>
            </w:r>
          </w:p>
        </w:tc>
        <w:tc>
          <w:tcPr>
            <w:tcW w:w="4336" w:type="dxa"/>
            <w:vAlign w:val="center"/>
          </w:tcPr>
          <w:p w14:paraId="7CE6AE85" w14:textId="77777777" w:rsidR="00A30EB3" w:rsidRPr="004D5963" w:rsidRDefault="00766D40">
            <w:pPr>
              <w:rPr>
                <w:rFonts w:ascii="宋体" w:hAnsi="宋体" w:cs="宋体"/>
                <w:sz w:val="24"/>
                <w:szCs w:val="24"/>
              </w:rPr>
            </w:pPr>
            <w:r w:rsidRPr="004D5963">
              <w:rPr>
                <w:rFonts w:ascii="宋体" w:hAnsi="宋体" w:cs="宋体" w:hint="eastAsia"/>
                <w:sz w:val="24"/>
                <w:szCs w:val="24"/>
              </w:rPr>
              <w:t>（1）专职秩序维护人员，身体健康,工作认真负责。</w:t>
            </w:r>
          </w:p>
        </w:tc>
        <w:tc>
          <w:tcPr>
            <w:tcW w:w="584" w:type="dxa"/>
            <w:vAlign w:val="center"/>
          </w:tcPr>
          <w:p w14:paraId="38C2176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0908CAA0" w14:textId="77777777" w:rsidR="00A30EB3" w:rsidRPr="004D5963" w:rsidRDefault="00A30EB3">
            <w:pPr>
              <w:rPr>
                <w:rFonts w:ascii="宋体" w:hAnsi="宋体" w:cs="宋体"/>
                <w:sz w:val="24"/>
                <w:szCs w:val="24"/>
              </w:rPr>
            </w:pPr>
          </w:p>
        </w:tc>
        <w:tc>
          <w:tcPr>
            <w:tcW w:w="695" w:type="dxa"/>
            <w:vAlign w:val="center"/>
          </w:tcPr>
          <w:p w14:paraId="3152076F" w14:textId="77777777" w:rsidR="00A30EB3" w:rsidRPr="004D5963" w:rsidRDefault="00A30EB3">
            <w:pPr>
              <w:rPr>
                <w:rFonts w:ascii="宋体" w:hAnsi="宋体" w:cs="宋体"/>
                <w:sz w:val="24"/>
                <w:szCs w:val="24"/>
              </w:rPr>
            </w:pPr>
          </w:p>
        </w:tc>
      </w:tr>
      <w:tr w:rsidR="00A30EB3" w:rsidRPr="004D5963" w14:paraId="24ADF955" w14:textId="77777777">
        <w:trPr>
          <w:cantSplit/>
          <w:trHeight w:val="23"/>
          <w:jc w:val="center"/>
        </w:trPr>
        <w:tc>
          <w:tcPr>
            <w:tcW w:w="740" w:type="dxa"/>
            <w:vMerge/>
            <w:vAlign w:val="center"/>
          </w:tcPr>
          <w:p w14:paraId="56B268B4" w14:textId="77777777" w:rsidR="00A30EB3" w:rsidRPr="004D5963" w:rsidRDefault="00A30EB3">
            <w:pPr>
              <w:jc w:val="center"/>
              <w:rPr>
                <w:rFonts w:ascii="宋体" w:hAnsi="宋体" w:cs="宋体"/>
                <w:sz w:val="24"/>
                <w:szCs w:val="24"/>
              </w:rPr>
            </w:pPr>
          </w:p>
        </w:tc>
        <w:tc>
          <w:tcPr>
            <w:tcW w:w="740" w:type="dxa"/>
            <w:vMerge/>
            <w:vAlign w:val="center"/>
          </w:tcPr>
          <w:p w14:paraId="1567B382" w14:textId="77777777" w:rsidR="00A30EB3" w:rsidRPr="004D5963" w:rsidRDefault="00A30EB3">
            <w:pPr>
              <w:jc w:val="center"/>
              <w:rPr>
                <w:rFonts w:ascii="宋体" w:hAnsi="宋体" w:cs="宋体"/>
                <w:sz w:val="24"/>
                <w:szCs w:val="24"/>
              </w:rPr>
            </w:pPr>
          </w:p>
        </w:tc>
        <w:tc>
          <w:tcPr>
            <w:tcW w:w="544" w:type="dxa"/>
            <w:vMerge/>
            <w:vAlign w:val="center"/>
          </w:tcPr>
          <w:p w14:paraId="465E4E34" w14:textId="77777777" w:rsidR="00A30EB3" w:rsidRPr="004D5963" w:rsidRDefault="00A30EB3">
            <w:pPr>
              <w:jc w:val="center"/>
              <w:rPr>
                <w:rFonts w:ascii="宋体" w:hAnsi="宋体" w:cs="宋体"/>
                <w:sz w:val="24"/>
                <w:szCs w:val="24"/>
              </w:rPr>
            </w:pPr>
          </w:p>
        </w:tc>
        <w:tc>
          <w:tcPr>
            <w:tcW w:w="1080" w:type="dxa"/>
            <w:vMerge/>
            <w:vAlign w:val="center"/>
          </w:tcPr>
          <w:p w14:paraId="2AEB01C6" w14:textId="77777777" w:rsidR="00A30EB3" w:rsidRPr="004D5963" w:rsidRDefault="00A30EB3">
            <w:pPr>
              <w:jc w:val="center"/>
              <w:rPr>
                <w:rFonts w:ascii="宋体" w:hAnsi="宋体" w:cs="宋体"/>
                <w:sz w:val="24"/>
                <w:szCs w:val="24"/>
              </w:rPr>
            </w:pPr>
          </w:p>
        </w:tc>
        <w:tc>
          <w:tcPr>
            <w:tcW w:w="4336" w:type="dxa"/>
            <w:vAlign w:val="center"/>
          </w:tcPr>
          <w:p w14:paraId="14AFDD74" w14:textId="77777777" w:rsidR="00A30EB3" w:rsidRPr="004D5963" w:rsidRDefault="00766D40">
            <w:pPr>
              <w:rPr>
                <w:rFonts w:ascii="宋体" w:hAnsi="宋体" w:cs="宋体"/>
                <w:sz w:val="24"/>
                <w:szCs w:val="24"/>
              </w:rPr>
            </w:pPr>
            <w:r w:rsidRPr="004D5963">
              <w:rPr>
                <w:rFonts w:ascii="宋体" w:hAnsi="宋体" w:cs="宋体" w:hint="eastAsia"/>
                <w:sz w:val="24"/>
                <w:szCs w:val="24"/>
              </w:rPr>
              <w:t>（2）秩序维护人员接受过相关的安全护卫知识与技能岗位培训的比例为60％以上，并定期接受专业培训， 掌握基本安全护卫技能。</w:t>
            </w:r>
          </w:p>
        </w:tc>
        <w:tc>
          <w:tcPr>
            <w:tcW w:w="584" w:type="dxa"/>
            <w:vAlign w:val="center"/>
          </w:tcPr>
          <w:p w14:paraId="39CF5A6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62CCAC50" w14:textId="77777777" w:rsidR="00A30EB3" w:rsidRPr="004D5963" w:rsidRDefault="00A30EB3">
            <w:pPr>
              <w:rPr>
                <w:rFonts w:ascii="宋体" w:hAnsi="宋体" w:cs="宋体"/>
                <w:sz w:val="24"/>
                <w:szCs w:val="24"/>
              </w:rPr>
            </w:pPr>
          </w:p>
        </w:tc>
        <w:tc>
          <w:tcPr>
            <w:tcW w:w="695" w:type="dxa"/>
            <w:vAlign w:val="center"/>
          </w:tcPr>
          <w:p w14:paraId="60FB530D" w14:textId="77777777" w:rsidR="00A30EB3" w:rsidRPr="004D5963" w:rsidRDefault="00A30EB3">
            <w:pPr>
              <w:rPr>
                <w:rFonts w:ascii="宋体" w:hAnsi="宋体" w:cs="宋体"/>
                <w:sz w:val="24"/>
                <w:szCs w:val="24"/>
              </w:rPr>
            </w:pPr>
          </w:p>
        </w:tc>
      </w:tr>
      <w:tr w:rsidR="00A30EB3" w:rsidRPr="004D5963" w14:paraId="38851687" w14:textId="77777777">
        <w:trPr>
          <w:cantSplit/>
          <w:trHeight w:val="23"/>
          <w:jc w:val="center"/>
        </w:trPr>
        <w:tc>
          <w:tcPr>
            <w:tcW w:w="740" w:type="dxa"/>
            <w:vMerge/>
            <w:vAlign w:val="center"/>
          </w:tcPr>
          <w:p w14:paraId="41430307" w14:textId="77777777" w:rsidR="00A30EB3" w:rsidRPr="004D5963" w:rsidRDefault="00A30EB3">
            <w:pPr>
              <w:jc w:val="center"/>
              <w:rPr>
                <w:rFonts w:ascii="宋体" w:hAnsi="宋体" w:cs="宋体"/>
                <w:sz w:val="24"/>
                <w:szCs w:val="24"/>
              </w:rPr>
            </w:pPr>
          </w:p>
        </w:tc>
        <w:tc>
          <w:tcPr>
            <w:tcW w:w="740" w:type="dxa"/>
            <w:vMerge/>
            <w:vAlign w:val="center"/>
          </w:tcPr>
          <w:p w14:paraId="42D7F284" w14:textId="77777777" w:rsidR="00A30EB3" w:rsidRPr="004D5963" w:rsidRDefault="00A30EB3">
            <w:pPr>
              <w:jc w:val="center"/>
              <w:rPr>
                <w:rFonts w:ascii="宋体" w:hAnsi="宋体" w:cs="宋体"/>
                <w:sz w:val="24"/>
                <w:szCs w:val="24"/>
              </w:rPr>
            </w:pPr>
          </w:p>
        </w:tc>
        <w:tc>
          <w:tcPr>
            <w:tcW w:w="544" w:type="dxa"/>
            <w:vMerge/>
            <w:vAlign w:val="center"/>
          </w:tcPr>
          <w:p w14:paraId="717F9D06" w14:textId="77777777" w:rsidR="00A30EB3" w:rsidRPr="004D5963" w:rsidRDefault="00A30EB3">
            <w:pPr>
              <w:jc w:val="center"/>
              <w:rPr>
                <w:rFonts w:ascii="宋体" w:hAnsi="宋体" w:cs="宋体"/>
                <w:sz w:val="24"/>
                <w:szCs w:val="24"/>
              </w:rPr>
            </w:pPr>
          </w:p>
        </w:tc>
        <w:tc>
          <w:tcPr>
            <w:tcW w:w="1080" w:type="dxa"/>
            <w:vMerge/>
            <w:vAlign w:val="center"/>
          </w:tcPr>
          <w:p w14:paraId="47B7DEAC" w14:textId="77777777" w:rsidR="00A30EB3" w:rsidRPr="004D5963" w:rsidRDefault="00A30EB3">
            <w:pPr>
              <w:jc w:val="center"/>
              <w:rPr>
                <w:rFonts w:ascii="宋体" w:hAnsi="宋体" w:cs="宋体"/>
                <w:sz w:val="24"/>
                <w:szCs w:val="24"/>
              </w:rPr>
            </w:pPr>
          </w:p>
        </w:tc>
        <w:tc>
          <w:tcPr>
            <w:tcW w:w="4336" w:type="dxa"/>
            <w:vAlign w:val="center"/>
          </w:tcPr>
          <w:p w14:paraId="73E6511C" w14:textId="77777777" w:rsidR="00A30EB3" w:rsidRPr="004D5963" w:rsidRDefault="00766D40">
            <w:pPr>
              <w:rPr>
                <w:rFonts w:ascii="宋体" w:hAnsi="宋体" w:cs="宋体"/>
                <w:sz w:val="24"/>
                <w:szCs w:val="24"/>
              </w:rPr>
            </w:pPr>
            <w:r w:rsidRPr="004D5963">
              <w:rPr>
                <w:rFonts w:ascii="宋体" w:hAnsi="宋体" w:cs="宋体" w:hint="eastAsia"/>
                <w:sz w:val="24"/>
                <w:szCs w:val="24"/>
              </w:rPr>
              <w:t>（3）了解物业管理及有关规定，有较强的安全防范能力，能很好地维护公共秩序维护工作，能正确使用各类消防、技防器械和设备。</w:t>
            </w:r>
          </w:p>
        </w:tc>
        <w:tc>
          <w:tcPr>
            <w:tcW w:w="584" w:type="dxa"/>
            <w:vAlign w:val="center"/>
          </w:tcPr>
          <w:p w14:paraId="65C29D3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76159B72" w14:textId="77777777" w:rsidR="00A30EB3" w:rsidRPr="004D5963" w:rsidRDefault="00A30EB3">
            <w:pPr>
              <w:rPr>
                <w:rFonts w:ascii="宋体" w:hAnsi="宋体" w:cs="宋体"/>
                <w:sz w:val="24"/>
                <w:szCs w:val="24"/>
              </w:rPr>
            </w:pPr>
          </w:p>
        </w:tc>
        <w:tc>
          <w:tcPr>
            <w:tcW w:w="695" w:type="dxa"/>
            <w:vAlign w:val="center"/>
          </w:tcPr>
          <w:p w14:paraId="35F95029" w14:textId="77777777" w:rsidR="00A30EB3" w:rsidRPr="004D5963" w:rsidRDefault="00A30EB3">
            <w:pPr>
              <w:rPr>
                <w:rFonts w:ascii="宋体" w:hAnsi="宋体" w:cs="宋体"/>
                <w:sz w:val="24"/>
                <w:szCs w:val="24"/>
              </w:rPr>
            </w:pPr>
          </w:p>
        </w:tc>
      </w:tr>
      <w:tr w:rsidR="00A30EB3" w:rsidRPr="004D5963" w14:paraId="643537EA" w14:textId="77777777">
        <w:trPr>
          <w:cantSplit/>
          <w:trHeight w:val="23"/>
          <w:jc w:val="center"/>
        </w:trPr>
        <w:tc>
          <w:tcPr>
            <w:tcW w:w="740" w:type="dxa"/>
            <w:vMerge/>
            <w:vAlign w:val="center"/>
          </w:tcPr>
          <w:p w14:paraId="64BE0684" w14:textId="77777777" w:rsidR="00A30EB3" w:rsidRPr="004D5963" w:rsidRDefault="00A30EB3">
            <w:pPr>
              <w:jc w:val="center"/>
              <w:rPr>
                <w:rFonts w:ascii="宋体" w:hAnsi="宋体" w:cs="宋体"/>
                <w:sz w:val="24"/>
                <w:szCs w:val="24"/>
              </w:rPr>
            </w:pPr>
          </w:p>
        </w:tc>
        <w:tc>
          <w:tcPr>
            <w:tcW w:w="740" w:type="dxa"/>
            <w:vMerge/>
            <w:vAlign w:val="center"/>
          </w:tcPr>
          <w:p w14:paraId="690CEF1C" w14:textId="77777777" w:rsidR="00A30EB3" w:rsidRPr="004D5963" w:rsidRDefault="00A30EB3">
            <w:pPr>
              <w:jc w:val="center"/>
              <w:rPr>
                <w:rFonts w:ascii="宋体" w:hAnsi="宋体" w:cs="宋体"/>
                <w:sz w:val="24"/>
                <w:szCs w:val="24"/>
              </w:rPr>
            </w:pPr>
          </w:p>
        </w:tc>
        <w:tc>
          <w:tcPr>
            <w:tcW w:w="544" w:type="dxa"/>
            <w:vMerge/>
            <w:vAlign w:val="center"/>
          </w:tcPr>
          <w:p w14:paraId="303DFA5C" w14:textId="77777777" w:rsidR="00A30EB3" w:rsidRPr="004D5963" w:rsidRDefault="00A30EB3">
            <w:pPr>
              <w:jc w:val="center"/>
              <w:rPr>
                <w:rFonts w:ascii="宋体" w:hAnsi="宋体" w:cs="宋体"/>
                <w:sz w:val="24"/>
                <w:szCs w:val="24"/>
              </w:rPr>
            </w:pPr>
          </w:p>
        </w:tc>
        <w:tc>
          <w:tcPr>
            <w:tcW w:w="1080" w:type="dxa"/>
            <w:vMerge/>
            <w:vAlign w:val="center"/>
          </w:tcPr>
          <w:p w14:paraId="54BA788F" w14:textId="77777777" w:rsidR="00A30EB3" w:rsidRPr="004D5963" w:rsidRDefault="00A30EB3">
            <w:pPr>
              <w:jc w:val="center"/>
              <w:rPr>
                <w:rFonts w:ascii="宋体" w:hAnsi="宋体" w:cs="宋体"/>
                <w:sz w:val="24"/>
                <w:szCs w:val="24"/>
              </w:rPr>
            </w:pPr>
          </w:p>
        </w:tc>
        <w:tc>
          <w:tcPr>
            <w:tcW w:w="4336" w:type="dxa"/>
            <w:vAlign w:val="center"/>
          </w:tcPr>
          <w:p w14:paraId="10AFD753" w14:textId="77777777" w:rsidR="00A30EB3" w:rsidRPr="004D5963" w:rsidRDefault="00766D40">
            <w:pPr>
              <w:rPr>
                <w:rFonts w:ascii="宋体" w:hAnsi="宋体" w:cs="宋体"/>
                <w:sz w:val="24"/>
                <w:szCs w:val="24"/>
              </w:rPr>
            </w:pPr>
            <w:r w:rsidRPr="004D5963">
              <w:rPr>
                <w:rFonts w:ascii="宋体" w:hAnsi="宋体" w:cs="宋体" w:hint="eastAsia"/>
                <w:sz w:val="24"/>
                <w:szCs w:val="24"/>
              </w:rPr>
              <w:t>（4）上岗时佩戴统一标志，穿戴统一制服，仪容仪表端正整洁。</w:t>
            </w:r>
          </w:p>
        </w:tc>
        <w:tc>
          <w:tcPr>
            <w:tcW w:w="584" w:type="dxa"/>
            <w:vAlign w:val="center"/>
          </w:tcPr>
          <w:p w14:paraId="44E448A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04C4A6D6" w14:textId="77777777" w:rsidR="00A30EB3" w:rsidRPr="004D5963" w:rsidRDefault="00A30EB3">
            <w:pPr>
              <w:rPr>
                <w:rFonts w:ascii="宋体" w:hAnsi="宋体" w:cs="宋体"/>
                <w:sz w:val="24"/>
                <w:szCs w:val="24"/>
              </w:rPr>
            </w:pPr>
          </w:p>
        </w:tc>
        <w:tc>
          <w:tcPr>
            <w:tcW w:w="695" w:type="dxa"/>
            <w:vAlign w:val="center"/>
          </w:tcPr>
          <w:p w14:paraId="074103A3" w14:textId="77777777" w:rsidR="00A30EB3" w:rsidRPr="004D5963" w:rsidRDefault="00A30EB3">
            <w:pPr>
              <w:rPr>
                <w:rFonts w:ascii="宋体" w:hAnsi="宋体" w:cs="宋体"/>
                <w:sz w:val="24"/>
                <w:szCs w:val="24"/>
              </w:rPr>
            </w:pPr>
          </w:p>
        </w:tc>
      </w:tr>
      <w:tr w:rsidR="00A30EB3" w:rsidRPr="004D5963" w14:paraId="331A0387" w14:textId="77777777">
        <w:trPr>
          <w:cantSplit/>
          <w:trHeight w:val="23"/>
          <w:jc w:val="center"/>
        </w:trPr>
        <w:tc>
          <w:tcPr>
            <w:tcW w:w="740" w:type="dxa"/>
            <w:vMerge/>
            <w:vAlign w:val="center"/>
          </w:tcPr>
          <w:p w14:paraId="68AEF295" w14:textId="77777777" w:rsidR="00A30EB3" w:rsidRPr="004D5963" w:rsidRDefault="00A30EB3">
            <w:pPr>
              <w:jc w:val="center"/>
              <w:rPr>
                <w:rFonts w:ascii="宋体" w:hAnsi="宋体" w:cs="宋体"/>
                <w:sz w:val="24"/>
                <w:szCs w:val="24"/>
              </w:rPr>
            </w:pPr>
          </w:p>
        </w:tc>
        <w:tc>
          <w:tcPr>
            <w:tcW w:w="740" w:type="dxa"/>
            <w:vMerge/>
            <w:vAlign w:val="center"/>
          </w:tcPr>
          <w:p w14:paraId="1A9D3185" w14:textId="77777777" w:rsidR="00A30EB3" w:rsidRPr="004D5963" w:rsidRDefault="00A30EB3">
            <w:pPr>
              <w:jc w:val="center"/>
              <w:rPr>
                <w:rFonts w:ascii="宋体" w:hAnsi="宋体" w:cs="宋体"/>
                <w:sz w:val="24"/>
                <w:szCs w:val="24"/>
              </w:rPr>
            </w:pPr>
          </w:p>
        </w:tc>
        <w:tc>
          <w:tcPr>
            <w:tcW w:w="544" w:type="dxa"/>
            <w:vMerge w:val="restart"/>
            <w:vAlign w:val="center"/>
          </w:tcPr>
          <w:p w14:paraId="1B818AA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080" w:type="dxa"/>
            <w:vMerge w:val="restart"/>
            <w:vAlign w:val="center"/>
          </w:tcPr>
          <w:p w14:paraId="53B1834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门岗</w:t>
            </w:r>
          </w:p>
        </w:tc>
        <w:tc>
          <w:tcPr>
            <w:tcW w:w="4336" w:type="dxa"/>
            <w:vAlign w:val="center"/>
          </w:tcPr>
          <w:p w14:paraId="5C074896" w14:textId="77777777" w:rsidR="00A30EB3" w:rsidRPr="004D5963" w:rsidRDefault="00766D40">
            <w:pPr>
              <w:rPr>
                <w:rFonts w:ascii="宋体" w:hAnsi="宋体" w:cs="宋体"/>
                <w:sz w:val="24"/>
                <w:szCs w:val="24"/>
              </w:rPr>
            </w:pPr>
            <w:r w:rsidRPr="004D5963">
              <w:rPr>
                <w:rFonts w:ascii="宋体" w:hAnsi="宋体" w:cs="宋体" w:hint="eastAsia"/>
                <w:sz w:val="24"/>
                <w:szCs w:val="24"/>
              </w:rPr>
              <w:t>（1）主出入口24小时值班看守，交接班制度完善，并有工作及交接班记录。</w:t>
            </w:r>
          </w:p>
        </w:tc>
        <w:tc>
          <w:tcPr>
            <w:tcW w:w="584" w:type="dxa"/>
            <w:vAlign w:val="center"/>
          </w:tcPr>
          <w:p w14:paraId="1E7888F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112C64B3" w14:textId="77777777" w:rsidR="00A30EB3" w:rsidRPr="004D5963" w:rsidRDefault="00A30EB3">
            <w:pPr>
              <w:rPr>
                <w:rFonts w:ascii="宋体" w:hAnsi="宋体" w:cs="宋体"/>
                <w:sz w:val="24"/>
                <w:szCs w:val="24"/>
              </w:rPr>
            </w:pPr>
          </w:p>
        </w:tc>
        <w:tc>
          <w:tcPr>
            <w:tcW w:w="695" w:type="dxa"/>
            <w:vAlign w:val="center"/>
          </w:tcPr>
          <w:p w14:paraId="6F1FD422" w14:textId="77777777" w:rsidR="00A30EB3" w:rsidRPr="004D5963" w:rsidRDefault="00A30EB3">
            <w:pPr>
              <w:rPr>
                <w:rFonts w:ascii="宋体" w:hAnsi="宋体" w:cs="宋体"/>
                <w:sz w:val="24"/>
                <w:szCs w:val="24"/>
              </w:rPr>
            </w:pPr>
          </w:p>
        </w:tc>
      </w:tr>
      <w:tr w:rsidR="00A30EB3" w:rsidRPr="004D5963" w14:paraId="7D6AF7ED" w14:textId="77777777">
        <w:trPr>
          <w:cantSplit/>
          <w:trHeight w:val="23"/>
          <w:jc w:val="center"/>
        </w:trPr>
        <w:tc>
          <w:tcPr>
            <w:tcW w:w="740" w:type="dxa"/>
            <w:vMerge/>
            <w:vAlign w:val="center"/>
          </w:tcPr>
          <w:p w14:paraId="08063088" w14:textId="77777777" w:rsidR="00A30EB3" w:rsidRPr="004D5963" w:rsidRDefault="00A30EB3">
            <w:pPr>
              <w:jc w:val="center"/>
              <w:rPr>
                <w:rFonts w:ascii="宋体" w:hAnsi="宋体" w:cs="宋体"/>
                <w:sz w:val="24"/>
                <w:szCs w:val="24"/>
              </w:rPr>
            </w:pPr>
          </w:p>
        </w:tc>
        <w:tc>
          <w:tcPr>
            <w:tcW w:w="740" w:type="dxa"/>
            <w:vMerge/>
            <w:vAlign w:val="center"/>
          </w:tcPr>
          <w:p w14:paraId="708086C1" w14:textId="77777777" w:rsidR="00A30EB3" w:rsidRPr="004D5963" w:rsidRDefault="00A30EB3">
            <w:pPr>
              <w:jc w:val="center"/>
              <w:rPr>
                <w:rFonts w:ascii="宋体" w:hAnsi="宋体" w:cs="宋体"/>
                <w:sz w:val="24"/>
                <w:szCs w:val="24"/>
              </w:rPr>
            </w:pPr>
          </w:p>
        </w:tc>
        <w:tc>
          <w:tcPr>
            <w:tcW w:w="544" w:type="dxa"/>
            <w:vMerge/>
            <w:vAlign w:val="center"/>
          </w:tcPr>
          <w:p w14:paraId="0DBE808B" w14:textId="77777777" w:rsidR="00A30EB3" w:rsidRPr="004D5963" w:rsidRDefault="00A30EB3">
            <w:pPr>
              <w:jc w:val="center"/>
              <w:rPr>
                <w:rFonts w:ascii="宋体" w:hAnsi="宋体" w:cs="宋体"/>
                <w:sz w:val="24"/>
                <w:szCs w:val="24"/>
              </w:rPr>
            </w:pPr>
          </w:p>
        </w:tc>
        <w:tc>
          <w:tcPr>
            <w:tcW w:w="1080" w:type="dxa"/>
            <w:vMerge/>
            <w:vAlign w:val="center"/>
          </w:tcPr>
          <w:p w14:paraId="605613A9" w14:textId="77777777" w:rsidR="00A30EB3" w:rsidRPr="004D5963" w:rsidRDefault="00A30EB3">
            <w:pPr>
              <w:jc w:val="center"/>
              <w:rPr>
                <w:rFonts w:ascii="宋体" w:hAnsi="宋体" w:cs="宋体"/>
                <w:sz w:val="24"/>
                <w:szCs w:val="24"/>
              </w:rPr>
            </w:pPr>
          </w:p>
        </w:tc>
        <w:tc>
          <w:tcPr>
            <w:tcW w:w="4336" w:type="dxa"/>
            <w:vAlign w:val="center"/>
          </w:tcPr>
          <w:p w14:paraId="613D18F4" w14:textId="77777777" w:rsidR="00A30EB3" w:rsidRPr="004D5963" w:rsidRDefault="00766D40">
            <w:pPr>
              <w:rPr>
                <w:rFonts w:ascii="宋体" w:hAnsi="宋体" w:cs="宋体"/>
                <w:sz w:val="24"/>
                <w:szCs w:val="24"/>
              </w:rPr>
            </w:pPr>
            <w:r w:rsidRPr="004D5963">
              <w:rPr>
                <w:rFonts w:ascii="宋体" w:hAnsi="宋体" w:cs="宋体" w:hint="eastAsia"/>
                <w:sz w:val="24"/>
                <w:szCs w:val="24"/>
              </w:rPr>
              <w:t>（2）对外来人员或送货人员进行问询，谢绝甲方拒绝访问的外来人员进入办公区，耐心解答来访人员的询问。</w:t>
            </w:r>
          </w:p>
        </w:tc>
        <w:tc>
          <w:tcPr>
            <w:tcW w:w="584" w:type="dxa"/>
            <w:vAlign w:val="center"/>
          </w:tcPr>
          <w:p w14:paraId="7FF32B5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50" w:type="dxa"/>
            <w:vAlign w:val="center"/>
          </w:tcPr>
          <w:p w14:paraId="2ED1CB19" w14:textId="77777777" w:rsidR="00A30EB3" w:rsidRPr="004D5963" w:rsidRDefault="00A30EB3">
            <w:pPr>
              <w:rPr>
                <w:rFonts w:ascii="宋体" w:hAnsi="宋体" w:cs="宋体"/>
                <w:sz w:val="24"/>
                <w:szCs w:val="24"/>
              </w:rPr>
            </w:pPr>
          </w:p>
        </w:tc>
        <w:tc>
          <w:tcPr>
            <w:tcW w:w="695" w:type="dxa"/>
            <w:vAlign w:val="center"/>
          </w:tcPr>
          <w:p w14:paraId="41693D8C" w14:textId="77777777" w:rsidR="00A30EB3" w:rsidRPr="004D5963" w:rsidRDefault="00A30EB3">
            <w:pPr>
              <w:rPr>
                <w:rFonts w:ascii="宋体" w:hAnsi="宋体" w:cs="宋体"/>
                <w:sz w:val="24"/>
                <w:szCs w:val="24"/>
              </w:rPr>
            </w:pPr>
          </w:p>
        </w:tc>
      </w:tr>
      <w:tr w:rsidR="00A30EB3" w:rsidRPr="004D5963" w14:paraId="7BE2A964" w14:textId="77777777">
        <w:trPr>
          <w:cantSplit/>
          <w:trHeight w:val="23"/>
          <w:jc w:val="center"/>
        </w:trPr>
        <w:tc>
          <w:tcPr>
            <w:tcW w:w="740" w:type="dxa"/>
            <w:vMerge/>
            <w:vAlign w:val="center"/>
          </w:tcPr>
          <w:p w14:paraId="0BB637A9" w14:textId="77777777" w:rsidR="00A30EB3" w:rsidRPr="004D5963" w:rsidRDefault="00A30EB3">
            <w:pPr>
              <w:jc w:val="center"/>
              <w:rPr>
                <w:rFonts w:ascii="宋体" w:hAnsi="宋体" w:cs="宋体"/>
                <w:sz w:val="24"/>
                <w:szCs w:val="24"/>
              </w:rPr>
            </w:pPr>
          </w:p>
        </w:tc>
        <w:tc>
          <w:tcPr>
            <w:tcW w:w="740" w:type="dxa"/>
            <w:vMerge/>
            <w:vAlign w:val="center"/>
          </w:tcPr>
          <w:p w14:paraId="68820BE9" w14:textId="77777777" w:rsidR="00A30EB3" w:rsidRPr="004D5963" w:rsidRDefault="00A30EB3">
            <w:pPr>
              <w:jc w:val="center"/>
              <w:rPr>
                <w:rFonts w:ascii="宋体" w:hAnsi="宋体" w:cs="宋体"/>
                <w:sz w:val="24"/>
                <w:szCs w:val="24"/>
              </w:rPr>
            </w:pPr>
          </w:p>
        </w:tc>
        <w:tc>
          <w:tcPr>
            <w:tcW w:w="544" w:type="dxa"/>
            <w:vMerge/>
            <w:vAlign w:val="center"/>
          </w:tcPr>
          <w:p w14:paraId="600FC85A" w14:textId="77777777" w:rsidR="00A30EB3" w:rsidRPr="004D5963" w:rsidRDefault="00A30EB3">
            <w:pPr>
              <w:jc w:val="center"/>
              <w:rPr>
                <w:rFonts w:ascii="宋体" w:hAnsi="宋体" w:cs="宋体"/>
                <w:sz w:val="24"/>
                <w:szCs w:val="24"/>
              </w:rPr>
            </w:pPr>
          </w:p>
        </w:tc>
        <w:tc>
          <w:tcPr>
            <w:tcW w:w="1080" w:type="dxa"/>
            <w:vMerge/>
            <w:vAlign w:val="center"/>
          </w:tcPr>
          <w:p w14:paraId="58861550" w14:textId="77777777" w:rsidR="00A30EB3" w:rsidRPr="004D5963" w:rsidRDefault="00A30EB3">
            <w:pPr>
              <w:jc w:val="center"/>
              <w:rPr>
                <w:rFonts w:ascii="宋体" w:hAnsi="宋体" w:cs="宋体"/>
                <w:sz w:val="24"/>
                <w:szCs w:val="24"/>
              </w:rPr>
            </w:pPr>
          </w:p>
        </w:tc>
        <w:tc>
          <w:tcPr>
            <w:tcW w:w="4336" w:type="dxa"/>
            <w:vAlign w:val="center"/>
          </w:tcPr>
          <w:p w14:paraId="2AEC7821" w14:textId="77777777" w:rsidR="00A30EB3" w:rsidRPr="004D5963" w:rsidRDefault="00766D40">
            <w:pPr>
              <w:rPr>
                <w:rFonts w:ascii="宋体" w:hAnsi="宋体" w:cs="宋体"/>
                <w:sz w:val="24"/>
                <w:szCs w:val="24"/>
              </w:rPr>
            </w:pPr>
            <w:r w:rsidRPr="004D5963">
              <w:rPr>
                <w:rFonts w:ascii="宋体" w:hAnsi="宋体" w:cs="宋体" w:hint="eastAsia"/>
                <w:sz w:val="24"/>
                <w:szCs w:val="24"/>
              </w:rPr>
              <w:t>（3）对进出办公区的车辆进行管理和疏导，保持出入口环境整洁、有序、道路畅通。</w:t>
            </w:r>
          </w:p>
        </w:tc>
        <w:tc>
          <w:tcPr>
            <w:tcW w:w="584" w:type="dxa"/>
            <w:vAlign w:val="center"/>
          </w:tcPr>
          <w:p w14:paraId="4CC94A3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613079EA" w14:textId="77777777" w:rsidR="00A30EB3" w:rsidRPr="004D5963" w:rsidRDefault="00A30EB3">
            <w:pPr>
              <w:rPr>
                <w:rFonts w:ascii="宋体" w:hAnsi="宋体" w:cs="宋体"/>
                <w:sz w:val="24"/>
                <w:szCs w:val="24"/>
              </w:rPr>
            </w:pPr>
          </w:p>
        </w:tc>
        <w:tc>
          <w:tcPr>
            <w:tcW w:w="695" w:type="dxa"/>
            <w:vAlign w:val="center"/>
          </w:tcPr>
          <w:p w14:paraId="1BC1FBB9" w14:textId="77777777" w:rsidR="00A30EB3" w:rsidRPr="004D5963" w:rsidRDefault="00A30EB3">
            <w:pPr>
              <w:rPr>
                <w:rFonts w:ascii="宋体" w:hAnsi="宋体" w:cs="宋体"/>
                <w:sz w:val="24"/>
                <w:szCs w:val="24"/>
              </w:rPr>
            </w:pPr>
          </w:p>
        </w:tc>
      </w:tr>
      <w:tr w:rsidR="00A30EB3" w:rsidRPr="004D5963" w14:paraId="7E6E82EF" w14:textId="77777777">
        <w:trPr>
          <w:cantSplit/>
          <w:trHeight w:val="23"/>
          <w:jc w:val="center"/>
        </w:trPr>
        <w:tc>
          <w:tcPr>
            <w:tcW w:w="740" w:type="dxa"/>
            <w:vMerge/>
            <w:vAlign w:val="center"/>
          </w:tcPr>
          <w:p w14:paraId="41896294" w14:textId="77777777" w:rsidR="00A30EB3" w:rsidRPr="004D5963" w:rsidRDefault="00A30EB3">
            <w:pPr>
              <w:jc w:val="center"/>
              <w:rPr>
                <w:rFonts w:ascii="宋体" w:hAnsi="宋体" w:cs="宋体"/>
                <w:sz w:val="24"/>
                <w:szCs w:val="24"/>
              </w:rPr>
            </w:pPr>
          </w:p>
        </w:tc>
        <w:tc>
          <w:tcPr>
            <w:tcW w:w="740" w:type="dxa"/>
            <w:vMerge/>
            <w:vAlign w:val="center"/>
          </w:tcPr>
          <w:p w14:paraId="4E97AE58" w14:textId="77777777" w:rsidR="00A30EB3" w:rsidRPr="004D5963" w:rsidRDefault="00A30EB3">
            <w:pPr>
              <w:jc w:val="center"/>
              <w:rPr>
                <w:rFonts w:ascii="宋体" w:hAnsi="宋体" w:cs="宋体"/>
                <w:sz w:val="24"/>
                <w:szCs w:val="24"/>
              </w:rPr>
            </w:pPr>
          </w:p>
        </w:tc>
        <w:tc>
          <w:tcPr>
            <w:tcW w:w="544" w:type="dxa"/>
            <w:vMerge w:val="restart"/>
            <w:vAlign w:val="center"/>
          </w:tcPr>
          <w:p w14:paraId="2C0832F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080" w:type="dxa"/>
            <w:vMerge w:val="restart"/>
            <w:vAlign w:val="center"/>
          </w:tcPr>
          <w:p w14:paraId="51992FF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巡逻岗</w:t>
            </w:r>
          </w:p>
        </w:tc>
        <w:tc>
          <w:tcPr>
            <w:tcW w:w="4336" w:type="dxa"/>
            <w:vAlign w:val="center"/>
          </w:tcPr>
          <w:p w14:paraId="7CD2BE18" w14:textId="77777777" w:rsidR="00A30EB3" w:rsidRPr="004D5963" w:rsidRDefault="00766D40">
            <w:pPr>
              <w:rPr>
                <w:rFonts w:ascii="宋体" w:hAnsi="宋体" w:cs="宋体"/>
                <w:sz w:val="24"/>
                <w:szCs w:val="24"/>
              </w:rPr>
            </w:pPr>
            <w:r w:rsidRPr="004D5963">
              <w:rPr>
                <w:rFonts w:ascii="宋体" w:hAnsi="宋体" w:cs="宋体" w:hint="eastAsia"/>
                <w:sz w:val="24"/>
                <w:szCs w:val="24"/>
              </w:rPr>
              <w:t>（1）每2小时巡查一次，重点部位、重点时段加强巡逻，有巡逻记录，设巡更点的应有巡更记录。（目前暂未设置巡逻岗）</w:t>
            </w:r>
          </w:p>
        </w:tc>
        <w:tc>
          <w:tcPr>
            <w:tcW w:w="584" w:type="dxa"/>
            <w:vAlign w:val="center"/>
          </w:tcPr>
          <w:p w14:paraId="3BD39FF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40ACD3AC" w14:textId="77777777" w:rsidR="00A30EB3" w:rsidRPr="004D5963" w:rsidRDefault="00A30EB3">
            <w:pPr>
              <w:rPr>
                <w:rFonts w:ascii="宋体" w:hAnsi="宋体" w:cs="宋体"/>
                <w:sz w:val="24"/>
                <w:szCs w:val="24"/>
              </w:rPr>
            </w:pPr>
          </w:p>
        </w:tc>
        <w:tc>
          <w:tcPr>
            <w:tcW w:w="695" w:type="dxa"/>
            <w:vAlign w:val="center"/>
          </w:tcPr>
          <w:p w14:paraId="41413A83" w14:textId="77777777" w:rsidR="00A30EB3" w:rsidRPr="004D5963" w:rsidRDefault="00A30EB3">
            <w:pPr>
              <w:rPr>
                <w:rFonts w:ascii="宋体" w:hAnsi="宋体" w:cs="宋体"/>
                <w:sz w:val="24"/>
                <w:szCs w:val="24"/>
              </w:rPr>
            </w:pPr>
          </w:p>
        </w:tc>
      </w:tr>
      <w:tr w:rsidR="00A30EB3" w:rsidRPr="004D5963" w14:paraId="274CFAD5" w14:textId="77777777">
        <w:trPr>
          <w:cantSplit/>
          <w:trHeight w:val="23"/>
          <w:jc w:val="center"/>
        </w:trPr>
        <w:tc>
          <w:tcPr>
            <w:tcW w:w="740" w:type="dxa"/>
            <w:vMerge/>
            <w:vAlign w:val="center"/>
          </w:tcPr>
          <w:p w14:paraId="70A218BC" w14:textId="77777777" w:rsidR="00A30EB3" w:rsidRPr="004D5963" w:rsidRDefault="00A30EB3">
            <w:pPr>
              <w:jc w:val="center"/>
              <w:rPr>
                <w:rFonts w:ascii="宋体" w:hAnsi="宋体" w:cs="宋体"/>
                <w:sz w:val="24"/>
                <w:szCs w:val="24"/>
              </w:rPr>
            </w:pPr>
          </w:p>
        </w:tc>
        <w:tc>
          <w:tcPr>
            <w:tcW w:w="740" w:type="dxa"/>
            <w:vMerge/>
            <w:vAlign w:val="center"/>
          </w:tcPr>
          <w:p w14:paraId="159BE5B3" w14:textId="77777777" w:rsidR="00A30EB3" w:rsidRPr="004D5963" w:rsidRDefault="00A30EB3">
            <w:pPr>
              <w:jc w:val="center"/>
              <w:rPr>
                <w:rFonts w:ascii="宋体" w:hAnsi="宋体" w:cs="宋体"/>
                <w:sz w:val="24"/>
                <w:szCs w:val="24"/>
              </w:rPr>
            </w:pPr>
          </w:p>
        </w:tc>
        <w:tc>
          <w:tcPr>
            <w:tcW w:w="544" w:type="dxa"/>
            <w:vMerge/>
            <w:vAlign w:val="center"/>
          </w:tcPr>
          <w:p w14:paraId="18C7D22E" w14:textId="77777777" w:rsidR="00A30EB3" w:rsidRPr="004D5963" w:rsidRDefault="00A30EB3">
            <w:pPr>
              <w:jc w:val="center"/>
              <w:rPr>
                <w:rFonts w:ascii="宋体" w:hAnsi="宋体" w:cs="宋体"/>
                <w:sz w:val="24"/>
                <w:szCs w:val="24"/>
              </w:rPr>
            </w:pPr>
          </w:p>
        </w:tc>
        <w:tc>
          <w:tcPr>
            <w:tcW w:w="1080" w:type="dxa"/>
            <w:vMerge/>
            <w:vAlign w:val="center"/>
          </w:tcPr>
          <w:p w14:paraId="44D6F37F" w14:textId="77777777" w:rsidR="00A30EB3" w:rsidRPr="004D5963" w:rsidRDefault="00A30EB3">
            <w:pPr>
              <w:jc w:val="center"/>
              <w:rPr>
                <w:rFonts w:ascii="宋体" w:hAnsi="宋体" w:cs="宋体"/>
                <w:sz w:val="24"/>
                <w:szCs w:val="24"/>
              </w:rPr>
            </w:pPr>
          </w:p>
        </w:tc>
        <w:tc>
          <w:tcPr>
            <w:tcW w:w="4336" w:type="dxa"/>
            <w:vAlign w:val="center"/>
          </w:tcPr>
          <w:p w14:paraId="05481F3D" w14:textId="77777777" w:rsidR="00A30EB3" w:rsidRPr="004D5963" w:rsidRDefault="00766D40">
            <w:pPr>
              <w:rPr>
                <w:rFonts w:ascii="宋体" w:hAnsi="宋体" w:cs="宋体"/>
                <w:sz w:val="24"/>
                <w:szCs w:val="24"/>
              </w:rPr>
            </w:pPr>
            <w:r w:rsidRPr="004D5963">
              <w:rPr>
                <w:rFonts w:ascii="宋体" w:hAnsi="宋体" w:cs="宋体" w:hint="eastAsia"/>
                <w:sz w:val="24"/>
                <w:szCs w:val="24"/>
              </w:rPr>
              <w:t>（2）接到或遇到异常情况或办公人员紧急求助时，8分钟内到达现场，采取相应措施，并报告服务处与相关部门。</w:t>
            </w:r>
          </w:p>
        </w:tc>
        <w:tc>
          <w:tcPr>
            <w:tcW w:w="584" w:type="dxa"/>
            <w:vAlign w:val="center"/>
          </w:tcPr>
          <w:p w14:paraId="3AE3214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36818561" w14:textId="77777777" w:rsidR="00A30EB3" w:rsidRPr="004D5963" w:rsidRDefault="00A30EB3">
            <w:pPr>
              <w:rPr>
                <w:rFonts w:ascii="宋体" w:hAnsi="宋体" w:cs="宋体"/>
                <w:sz w:val="24"/>
                <w:szCs w:val="24"/>
              </w:rPr>
            </w:pPr>
          </w:p>
        </w:tc>
        <w:tc>
          <w:tcPr>
            <w:tcW w:w="695" w:type="dxa"/>
            <w:vAlign w:val="center"/>
          </w:tcPr>
          <w:p w14:paraId="21E69E20" w14:textId="77777777" w:rsidR="00A30EB3" w:rsidRPr="004D5963" w:rsidRDefault="00A30EB3">
            <w:pPr>
              <w:rPr>
                <w:rFonts w:ascii="宋体" w:hAnsi="宋体" w:cs="宋体"/>
                <w:sz w:val="24"/>
                <w:szCs w:val="24"/>
              </w:rPr>
            </w:pPr>
          </w:p>
        </w:tc>
      </w:tr>
      <w:tr w:rsidR="00A30EB3" w:rsidRPr="004D5963" w14:paraId="21EE1BC3" w14:textId="77777777">
        <w:trPr>
          <w:cantSplit/>
          <w:trHeight w:val="23"/>
          <w:jc w:val="center"/>
        </w:trPr>
        <w:tc>
          <w:tcPr>
            <w:tcW w:w="740" w:type="dxa"/>
            <w:vMerge/>
            <w:vAlign w:val="center"/>
          </w:tcPr>
          <w:p w14:paraId="4F3F829D" w14:textId="77777777" w:rsidR="00A30EB3" w:rsidRPr="004D5963" w:rsidRDefault="00A30EB3">
            <w:pPr>
              <w:jc w:val="center"/>
              <w:rPr>
                <w:rFonts w:ascii="宋体" w:hAnsi="宋体" w:cs="宋体"/>
                <w:sz w:val="24"/>
                <w:szCs w:val="24"/>
              </w:rPr>
            </w:pPr>
          </w:p>
        </w:tc>
        <w:tc>
          <w:tcPr>
            <w:tcW w:w="740" w:type="dxa"/>
            <w:vMerge/>
            <w:vAlign w:val="center"/>
          </w:tcPr>
          <w:p w14:paraId="52829494" w14:textId="77777777" w:rsidR="00A30EB3" w:rsidRPr="004D5963" w:rsidRDefault="00A30EB3">
            <w:pPr>
              <w:jc w:val="center"/>
              <w:rPr>
                <w:rFonts w:ascii="宋体" w:hAnsi="宋体" w:cs="宋体"/>
                <w:sz w:val="24"/>
                <w:szCs w:val="24"/>
              </w:rPr>
            </w:pPr>
          </w:p>
        </w:tc>
        <w:tc>
          <w:tcPr>
            <w:tcW w:w="544" w:type="dxa"/>
            <w:vAlign w:val="center"/>
          </w:tcPr>
          <w:p w14:paraId="768ADFE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080" w:type="dxa"/>
            <w:vAlign w:val="center"/>
          </w:tcPr>
          <w:p w14:paraId="48BCC7E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监控岗</w:t>
            </w:r>
          </w:p>
        </w:tc>
        <w:tc>
          <w:tcPr>
            <w:tcW w:w="4336" w:type="dxa"/>
            <w:vAlign w:val="center"/>
          </w:tcPr>
          <w:p w14:paraId="0D4EF105" w14:textId="77777777" w:rsidR="00A30EB3" w:rsidRPr="004D5963" w:rsidRDefault="00766D40">
            <w:pPr>
              <w:rPr>
                <w:rFonts w:ascii="宋体" w:hAnsi="宋体" w:cs="宋体"/>
                <w:sz w:val="24"/>
                <w:szCs w:val="24"/>
              </w:rPr>
            </w:pPr>
            <w:r w:rsidRPr="004D5963">
              <w:rPr>
                <w:rFonts w:ascii="宋体" w:hAnsi="宋体" w:cs="宋体" w:hint="eastAsia"/>
                <w:sz w:val="24"/>
                <w:szCs w:val="24"/>
              </w:rPr>
              <w:t>监控中心24小时有人值班，发现情况，及时通知秩序维护人员到场处理，同时接受住户求助，解答住户的询问。</w:t>
            </w:r>
          </w:p>
        </w:tc>
        <w:tc>
          <w:tcPr>
            <w:tcW w:w="584" w:type="dxa"/>
            <w:vAlign w:val="center"/>
          </w:tcPr>
          <w:p w14:paraId="2881147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50" w:type="dxa"/>
            <w:vAlign w:val="center"/>
          </w:tcPr>
          <w:p w14:paraId="7AFA4C20" w14:textId="77777777" w:rsidR="00A30EB3" w:rsidRPr="004D5963" w:rsidRDefault="00A30EB3">
            <w:pPr>
              <w:rPr>
                <w:rFonts w:ascii="宋体" w:hAnsi="宋体" w:cs="宋体"/>
                <w:sz w:val="24"/>
                <w:szCs w:val="24"/>
              </w:rPr>
            </w:pPr>
          </w:p>
        </w:tc>
        <w:tc>
          <w:tcPr>
            <w:tcW w:w="695" w:type="dxa"/>
            <w:vAlign w:val="center"/>
          </w:tcPr>
          <w:p w14:paraId="6F476B59" w14:textId="77777777" w:rsidR="00A30EB3" w:rsidRPr="004D5963" w:rsidRDefault="00A30EB3">
            <w:pPr>
              <w:rPr>
                <w:rFonts w:ascii="宋体" w:hAnsi="宋体" w:cs="宋体"/>
                <w:sz w:val="24"/>
                <w:szCs w:val="24"/>
              </w:rPr>
            </w:pPr>
          </w:p>
        </w:tc>
      </w:tr>
      <w:tr w:rsidR="00A30EB3" w:rsidRPr="004D5963" w14:paraId="0CDCF2D5" w14:textId="77777777">
        <w:trPr>
          <w:cantSplit/>
          <w:trHeight w:val="23"/>
          <w:jc w:val="center"/>
        </w:trPr>
        <w:tc>
          <w:tcPr>
            <w:tcW w:w="740" w:type="dxa"/>
            <w:vMerge/>
            <w:vAlign w:val="center"/>
          </w:tcPr>
          <w:p w14:paraId="46ABC701" w14:textId="77777777" w:rsidR="00A30EB3" w:rsidRPr="004D5963" w:rsidRDefault="00A30EB3">
            <w:pPr>
              <w:jc w:val="center"/>
              <w:rPr>
                <w:rFonts w:ascii="宋体" w:hAnsi="宋体" w:cs="宋体"/>
                <w:sz w:val="24"/>
                <w:szCs w:val="24"/>
              </w:rPr>
            </w:pPr>
          </w:p>
        </w:tc>
        <w:tc>
          <w:tcPr>
            <w:tcW w:w="740" w:type="dxa"/>
            <w:vMerge/>
            <w:vAlign w:val="center"/>
          </w:tcPr>
          <w:p w14:paraId="46FE4FEC" w14:textId="77777777" w:rsidR="00A30EB3" w:rsidRPr="004D5963" w:rsidRDefault="00A30EB3">
            <w:pPr>
              <w:jc w:val="center"/>
              <w:rPr>
                <w:rFonts w:ascii="宋体" w:hAnsi="宋体" w:cs="宋体"/>
                <w:sz w:val="24"/>
                <w:szCs w:val="24"/>
              </w:rPr>
            </w:pPr>
          </w:p>
        </w:tc>
        <w:tc>
          <w:tcPr>
            <w:tcW w:w="544" w:type="dxa"/>
            <w:vMerge w:val="restart"/>
            <w:vAlign w:val="center"/>
          </w:tcPr>
          <w:p w14:paraId="254CF36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080" w:type="dxa"/>
            <w:vMerge w:val="restart"/>
            <w:vAlign w:val="center"/>
          </w:tcPr>
          <w:p w14:paraId="14230BD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交通、车辆管理</w:t>
            </w:r>
          </w:p>
        </w:tc>
        <w:tc>
          <w:tcPr>
            <w:tcW w:w="4336" w:type="dxa"/>
            <w:vAlign w:val="center"/>
          </w:tcPr>
          <w:p w14:paraId="1F891064" w14:textId="77777777" w:rsidR="00A30EB3" w:rsidRPr="004D5963" w:rsidRDefault="00766D40">
            <w:pPr>
              <w:rPr>
                <w:rFonts w:ascii="宋体" w:hAnsi="宋体" w:cs="宋体"/>
                <w:sz w:val="24"/>
                <w:szCs w:val="24"/>
              </w:rPr>
            </w:pPr>
            <w:r w:rsidRPr="004D5963">
              <w:rPr>
                <w:rFonts w:ascii="宋体" w:hAnsi="宋体" w:cs="宋体" w:hint="eastAsia"/>
                <w:sz w:val="24"/>
                <w:szCs w:val="24"/>
              </w:rPr>
              <w:t>（1）引导地面的车辆停放有序。</w:t>
            </w:r>
          </w:p>
        </w:tc>
        <w:tc>
          <w:tcPr>
            <w:tcW w:w="584" w:type="dxa"/>
            <w:vAlign w:val="center"/>
          </w:tcPr>
          <w:p w14:paraId="6846A06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78843B3F" w14:textId="77777777" w:rsidR="00A30EB3" w:rsidRPr="004D5963" w:rsidRDefault="00A30EB3">
            <w:pPr>
              <w:rPr>
                <w:rFonts w:ascii="宋体" w:hAnsi="宋体" w:cs="宋体"/>
                <w:sz w:val="24"/>
                <w:szCs w:val="24"/>
              </w:rPr>
            </w:pPr>
          </w:p>
        </w:tc>
        <w:tc>
          <w:tcPr>
            <w:tcW w:w="695" w:type="dxa"/>
            <w:vAlign w:val="center"/>
          </w:tcPr>
          <w:p w14:paraId="03E1EA0F" w14:textId="77777777" w:rsidR="00A30EB3" w:rsidRPr="004D5963" w:rsidRDefault="00A30EB3">
            <w:pPr>
              <w:rPr>
                <w:rFonts w:ascii="宋体" w:hAnsi="宋体" w:cs="宋体"/>
                <w:sz w:val="24"/>
                <w:szCs w:val="24"/>
              </w:rPr>
            </w:pPr>
          </w:p>
        </w:tc>
      </w:tr>
      <w:tr w:rsidR="00A30EB3" w:rsidRPr="004D5963" w14:paraId="38534716" w14:textId="77777777">
        <w:trPr>
          <w:cantSplit/>
          <w:trHeight w:val="23"/>
          <w:jc w:val="center"/>
        </w:trPr>
        <w:tc>
          <w:tcPr>
            <w:tcW w:w="740" w:type="dxa"/>
            <w:vMerge/>
            <w:vAlign w:val="center"/>
          </w:tcPr>
          <w:p w14:paraId="135C7D65" w14:textId="77777777" w:rsidR="00A30EB3" w:rsidRPr="004D5963" w:rsidRDefault="00A30EB3">
            <w:pPr>
              <w:rPr>
                <w:rFonts w:ascii="宋体" w:hAnsi="宋体" w:cs="宋体"/>
                <w:sz w:val="24"/>
                <w:szCs w:val="24"/>
              </w:rPr>
            </w:pPr>
          </w:p>
        </w:tc>
        <w:tc>
          <w:tcPr>
            <w:tcW w:w="740" w:type="dxa"/>
            <w:vMerge/>
            <w:vAlign w:val="center"/>
          </w:tcPr>
          <w:p w14:paraId="5E433F04" w14:textId="77777777" w:rsidR="00A30EB3" w:rsidRPr="004D5963" w:rsidRDefault="00A30EB3">
            <w:pPr>
              <w:rPr>
                <w:rFonts w:ascii="宋体" w:hAnsi="宋体" w:cs="宋体"/>
                <w:sz w:val="24"/>
                <w:szCs w:val="24"/>
              </w:rPr>
            </w:pPr>
          </w:p>
        </w:tc>
        <w:tc>
          <w:tcPr>
            <w:tcW w:w="544" w:type="dxa"/>
            <w:vMerge/>
            <w:vAlign w:val="center"/>
          </w:tcPr>
          <w:p w14:paraId="54D5668D" w14:textId="77777777" w:rsidR="00A30EB3" w:rsidRPr="004D5963" w:rsidRDefault="00A30EB3">
            <w:pPr>
              <w:rPr>
                <w:rFonts w:ascii="宋体" w:hAnsi="宋体" w:cs="宋体"/>
                <w:sz w:val="24"/>
                <w:szCs w:val="24"/>
              </w:rPr>
            </w:pPr>
          </w:p>
        </w:tc>
        <w:tc>
          <w:tcPr>
            <w:tcW w:w="1080" w:type="dxa"/>
            <w:vMerge/>
            <w:vAlign w:val="center"/>
          </w:tcPr>
          <w:p w14:paraId="19CC10DB" w14:textId="77777777" w:rsidR="00A30EB3" w:rsidRPr="004D5963" w:rsidRDefault="00A30EB3">
            <w:pPr>
              <w:rPr>
                <w:rFonts w:ascii="宋体" w:hAnsi="宋体" w:cs="宋体"/>
                <w:sz w:val="24"/>
                <w:szCs w:val="24"/>
              </w:rPr>
            </w:pPr>
          </w:p>
        </w:tc>
        <w:tc>
          <w:tcPr>
            <w:tcW w:w="4336" w:type="dxa"/>
            <w:vAlign w:val="center"/>
          </w:tcPr>
          <w:p w14:paraId="44AF6F09" w14:textId="77777777" w:rsidR="00A30EB3" w:rsidRPr="004D5963" w:rsidRDefault="00766D40">
            <w:pPr>
              <w:rPr>
                <w:rFonts w:ascii="宋体" w:hAnsi="宋体" w:cs="宋体"/>
                <w:sz w:val="24"/>
                <w:szCs w:val="24"/>
              </w:rPr>
            </w:pPr>
            <w:r w:rsidRPr="004D5963">
              <w:rPr>
                <w:rFonts w:ascii="宋体" w:hAnsi="宋体" w:cs="宋体" w:hint="eastAsia"/>
                <w:sz w:val="24"/>
                <w:szCs w:val="24"/>
              </w:rPr>
              <w:t>（2）引导车库内的车辆停放有序，场地整洁，相关设施设备维护完好。</w:t>
            </w:r>
          </w:p>
        </w:tc>
        <w:tc>
          <w:tcPr>
            <w:tcW w:w="584" w:type="dxa"/>
            <w:vAlign w:val="center"/>
          </w:tcPr>
          <w:p w14:paraId="19437F1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4D6E7E00" w14:textId="77777777" w:rsidR="00A30EB3" w:rsidRPr="004D5963" w:rsidRDefault="00A30EB3">
            <w:pPr>
              <w:rPr>
                <w:rFonts w:ascii="宋体" w:hAnsi="宋体" w:cs="宋体"/>
                <w:sz w:val="24"/>
                <w:szCs w:val="24"/>
              </w:rPr>
            </w:pPr>
          </w:p>
        </w:tc>
        <w:tc>
          <w:tcPr>
            <w:tcW w:w="695" w:type="dxa"/>
            <w:vAlign w:val="center"/>
          </w:tcPr>
          <w:p w14:paraId="22E4A323" w14:textId="77777777" w:rsidR="00A30EB3" w:rsidRPr="004D5963" w:rsidRDefault="00A30EB3">
            <w:pPr>
              <w:rPr>
                <w:rFonts w:ascii="宋体" w:hAnsi="宋体" w:cs="宋体"/>
                <w:sz w:val="24"/>
                <w:szCs w:val="24"/>
              </w:rPr>
            </w:pPr>
          </w:p>
        </w:tc>
      </w:tr>
    </w:tbl>
    <w:p w14:paraId="6DDAFADE" w14:textId="77777777" w:rsidR="00A30EB3" w:rsidRPr="004D5963" w:rsidRDefault="00A30EB3">
      <w:pPr>
        <w:rPr>
          <w:rFonts w:ascii="宋体" w:hAnsi="宋体" w:cs="宋体"/>
          <w:b/>
          <w:bCs/>
          <w:sz w:val="24"/>
          <w:szCs w:val="24"/>
        </w:rPr>
      </w:pPr>
    </w:p>
    <w:p w14:paraId="04D71BBA" w14:textId="77777777" w:rsidR="00A30EB3" w:rsidRPr="004D5963" w:rsidRDefault="00766D40">
      <w:pPr>
        <w:rPr>
          <w:rFonts w:ascii="宋体" w:hAnsi="宋体" w:cs="宋体"/>
          <w:b/>
          <w:sz w:val="24"/>
          <w:szCs w:val="24"/>
        </w:rPr>
      </w:pPr>
      <w:r w:rsidRPr="004D5963">
        <w:rPr>
          <w:rFonts w:ascii="宋体" w:hAnsi="宋体" w:cs="宋体" w:hint="eastAsia"/>
          <w:b/>
          <w:bCs/>
          <w:sz w:val="24"/>
          <w:szCs w:val="24"/>
        </w:rPr>
        <w:t xml:space="preserve">3、公共区域清洁卫生服务标准(此部分共19分)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656"/>
        <w:gridCol w:w="538"/>
        <w:gridCol w:w="1293"/>
        <w:gridCol w:w="4357"/>
        <w:gridCol w:w="484"/>
        <w:gridCol w:w="660"/>
        <w:gridCol w:w="661"/>
      </w:tblGrid>
      <w:tr w:rsidR="00A30EB3" w:rsidRPr="004D5963" w14:paraId="0462D807" w14:textId="77777777">
        <w:trPr>
          <w:cantSplit/>
          <w:trHeight w:val="23"/>
          <w:jc w:val="center"/>
        </w:trPr>
        <w:tc>
          <w:tcPr>
            <w:tcW w:w="705" w:type="dxa"/>
            <w:shd w:val="clear" w:color="auto" w:fill="auto"/>
            <w:vAlign w:val="center"/>
          </w:tcPr>
          <w:p w14:paraId="4B4F5276"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656" w:type="dxa"/>
            <w:shd w:val="clear" w:color="auto" w:fill="auto"/>
            <w:vAlign w:val="center"/>
          </w:tcPr>
          <w:p w14:paraId="3D1B52E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538" w:type="dxa"/>
            <w:shd w:val="clear" w:color="auto" w:fill="auto"/>
            <w:vAlign w:val="center"/>
          </w:tcPr>
          <w:p w14:paraId="5C495B09"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293" w:type="dxa"/>
            <w:shd w:val="clear" w:color="auto" w:fill="auto"/>
            <w:vAlign w:val="center"/>
          </w:tcPr>
          <w:p w14:paraId="05365BAA"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 容</w:t>
            </w:r>
          </w:p>
        </w:tc>
        <w:tc>
          <w:tcPr>
            <w:tcW w:w="4357" w:type="dxa"/>
            <w:shd w:val="clear" w:color="auto" w:fill="auto"/>
            <w:vAlign w:val="center"/>
          </w:tcPr>
          <w:p w14:paraId="116731BF"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 xml:space="preserve">服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标    准</w:t>
            </w:r>
          </w:p>
        </w:tc>
        <w:tc>
          <w:tcPr>
            <w:tcW w:w="484" w:type="dxa"/>
            <w:shd w:val="clear" w:color="auto" w:fill="auto"/>
            <w:vAlign w:val="center"/>
          </w:tcPr>
          <w:p w14:paraId="3EEC2D93"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60" w:type="dxa"/>
            <w:shd w:val="clear" w:color="auto" w:fill="auto"/>
            <w:vAlign w:val="center"/>
          </w:tcPr>
          <w:p w14:paraId="059D3B4B"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61" w:type="dxa"/>
            <w:shd w:val="clear" w:color="auto" w:fill="auto"/>
            <w:vAlign w:val="center"/>
          </w:tcPr>
          <w:p w14:paraId="7BF86C62"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1FF89237" w14:textId="77777777">
        <w:trPr>
          <w:cantSplit/>
          <w:trHeight w:val="23"/>
          <w:jc w:val="center"/>
        </w:trPr>
        <w:tc>
          <w:tcPr>
            <w:tcW w:w="705" w:type="dxa"/>
            <w:vMerge w:val="restart"/>
            <w:vAlign w:val="center"/>
          </w:tcPr>
          <w:p w14:paraId="5F0631B9" w14:textId="77777777" w:rsidR="00A30EB3" w:rsidRPr="004D5963" w:rsidRDefault="00A30EB3">
            <w:pPr>
              <w:jc w:val="center"/>
              <w:rPr>
                <w:rFonts w:ascii="宋体" w:hAnsi="宋体" w:cs="宋体"/>
                <w:sz w:val="24"/>
                <w:szCs w:val="24"/>
              </w:rPr>
            </w:pPr>
          </w:p>
          <w:p w14:paraId="0BAE745B" w14:textId="77777777" w:rsidR="00A30EB3" w:rsidRPr="004D5963" w:rsidRDefault="00A30EB3">
            <w:pPr>
              <w:jc w:val="center"/>
              <w:rPr>
                <w:rFonts w:ascii="宋体" w:hAnsi="宋体" w:cs="宋体"/>
                <w:sz w:val="24"/>
                <w:szCs w:val="24"/>
              </w:rPr>
            </w:pPr>
          </w:p>
          <w:p w14:paraId="3EB27AFC" w14:textId="77777777" w:rsidR="00A30EB3" w:rsidRPr="004D5963" w:rsidRDefault="00A30EB3">
            <w:pPr>
              <w:jc w:val="center"/>
              <w:rPr>
                <w:rFonts w:ascii="宋体" w:hAnsi="宋体" w:cs="宋体"/>
                <w:sz w:val="24"/>
                <w:szCs w:val="24"/>
              </w:rPr>
            </w:pPr>
          </w:p>
          <w:p w14:paraId="6024EAAA" w14:textId="77777777" w:rsidR="00A30EB3" w:rsidRPr="004D5963" w:rsidRDefault="00A30EB3">
            <w:pPr>
              <w:jc w:val="center"/>
              <w:rPr>
                <w:rFonts w:ascii="宋体" w:hAnsi="宋体" w:cs="宋体"/>
                <w:sz w:val="24"/>
                <w:szCs w:val="24"/>
              </w:rPr>
            </w:pPr>
          </w:p>
          <w:p w14:paraId="034B62CA" w14:textId="77777777" w:rsidR="00A30EB3" w:rsidRPr="004D5963" w:rsidRDefault="00A30EB3">
            <w:pPr>
              <w:jc w:val="center"/>
              <w:rPr>
                <w:rFonts w:ascii="宋体" w:hAnsi="宋体" w:cs="宋体"/>
                <w:sz w:val="24"/>
                <w:szCs w:val="24"/>
              </w:rPr>
            </w:pPr>
          </w:p>
          <w:p w14:paraId="7E19897D" w14:textId="77777777" w:rsidR="00A30EB3" w:rsidRPr="004D5963" w:rsidRDefault="00A30EB3">
            <w:pPr>
              <w:jc w:val="center"/>
              <w:rPr>
                <w:rFonts w:ascii="宋体" w:hAnsi="宋体" w:cs="宋体"/>
                <w:sz w:val="24"/>
                <w:szCs w:val="24"/>
              </w:rPr>
            </w:pPr>
          </w:p>
          <w:p w14:paraId="34BC83C3" w14:textId="77777777" w:rsidR="00A30EB3" w:rsidRPr="004D5963" w:rsidRDefault="00A30EB3">
            <w:pPr>
              <w:jc w:val="center"/>
              <w:rPr>
                <w:rFonts w:ascii="宋体" w:hAnsi="宋体" w:cs="宋体"/>
                <w:sz w:val="24"/>
                <w:szCs w:val="24"/>
              </w:rPr>
            </w:pPr>
          </w:p>
          <w:p w14:paraId="3F17AA47" w14:textId="77777777" w:rsidR="00A30EB3" w:rsidRPr="004D5963" w:rsidRDefault="00A30EB3">
            <w:pPr>
              <w:jc w:val="center"/>
              <w:rPr>
                <w:rFonts w:ascii="宋体" w:hAnsi="宋体" w:cs="宋体"/>
                <w:sz w:val="24"/>
                <w:szCs w:val="24"/>
              </w:rPr>
            </w:pPr>
          </w:p>
          <w:p w14:paraId="09EC48D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48B38B9E" w14:textId="77777777" w:rsidR="00A30EB3" w:rsidRPr="004D5963" w:rsidRDefault="00A30EB3">
            <w:pPr>
              <w:jc w:val="center"/>
              <w:rPr>
                <w:rFonts w:ascii="宋体" w:hAnsi="宋体" w:cs="宋体"/>
                <w:sz w:val="24"/>
                <w:szCs w:val="24"/>
              </w:rPr>
            </w:pPr>
          </w:p>
          <w:p w14:paraId="2AFFFD9F" w14:textId="77777777" w:rsidR="00A30EB3" w:rsidRPr="004D5963" w:rsidRDefault="00A30EB3">
            <w:pPr>
              <w:jc w:val="center"/>
              <w:rPr>
                <w:rFonts w:ascii="宋体" w:hAnsi="宋体" w:cs="宋体"/>
                <w:sz w:val="24"/>
                <w:szCs w:val="24"/>
              </w:rPr>
            </w:pPr>
          </w:p>
          <w:p w14:paraId="39B192B5" w14:textId="77777777" w:rsidR="00A30EB3" w:rsidRPr="004D5963" w:rsidRDefault="00A30EB3">
            <w:pPr>
              <w:jc w:val="center"/>
              <w:rPr>
                <w:rFonts w:ascii="宋体" w:hAnsi="宋体" w:cs="宋体"/>
                <w:sz w:val="24"/>
                <w:szCs w:val="24"/>
              </w:rPr>
            </w:pPr>
          </w:p>
          <w:p w14:paraId="6C55EA57" w14:textId="77777777" w:rsidR="00A30EB3" w:rsidRPr="004D5963" w:rsidRDefault="00A30EB3">
            <w:pPr>
              <w:jc w:val="center"/>
              <w:rPr>
                <w:rFonts w:ascii="宋体" w:hAnsi="宋体" w:cs="宋体"/>
                <w:sz w:val="24"/>
                <w:szCs w:val="24"/>
              </w:rPr>
            </w:pPr>
          </w:p>
          <w:p w14:paraId="370BFB79" w14:textId="77777777" w:rsidR="00A30EB3" w:rsidRPr="004D5963" w:rsidRDefault="00A30EB3">
            <w:pPr>
              <w:jc w:val="center"/>
              <w:rPr>
                <w:rFonts w:ascii="宋体" w:hAnsi="宋体" w:cs="宋体"/>
                <w:sz w:val="24"/>
                <w:szCs w:val="24"/>
              </w:rPr>
            </w:pPr>
          </w:p>
          <w:p w14:paraId="61BB3223" w14:textId="77777777" w:rsidR="00A30EB3" w:rsidRPr="004D5963" w:rsidRDefault="00A30EB3">
            <w:pPr>
              <w:jc w:val="center"/>
              <w:rPr>
                <w:rFonts w:ascii="宋体" w:hAnsi="宋体" w:cs="宋体"/>
                <w:sz w:val="24"/>
                <w:szCs w:val="24"/>
              </w:rPr>
            </w:pPr>
          </w:p>
          <w:p w14:paraId="657F591B" w14:textId="77777777" w:rsidR="00A30EB3" w:rsidRPr="004D5963" w:rsidRDefault="00A30EB3">
            <w:pPr>
              <w:jc w:val="center"/>
              <w:rPr>
                <w:rFonts w:ascii="宋体" w:hAnsi="宋体" w:cs="宋体"/>
                <w:sz w:val="24"/>
                <w:szCs w:val="24"/>
              </w:rPr>
            </w:pPr>
          </w:p>
          <w:p w14:paraId="618A4C54" w14:textId="77777777" w:rsidR="00A30EB3" w:rsidRPr="004D5963" w:rsidRDefault="00A30EB3">
            <w:pPr>
              <w:jc w:val="center"/>
              <w:rPr>
                <w:rFonts w:ascii="宋体" w:hAnsi="宋体" w:cs="宋体"/>
                <w:sz w:val="24"/>
                <w:szCs w:val="24"/>
              </w:rPr>
            </w:pPr>
          </w:p>
          <w:p w14:paraId="119F2575" w14:textId="77777777" w:rsidR="00A30EB3" w:rsidRPr="004D5963" w:rsidRDefault="00A30EB3">
            <w:pPr>
              <w:jc w:val="center"/>
              <w:rPr>
                <w:rFonts w:ascii="宋体" w:hAnsi="宋体" w:cs="宋体"/>
                <w:sz w:val="24"/>
                <w:szCs w:val="24"/>
              </w:rPr>
            </w:pPr>
          </w:p>
          <w:p w14:paraId="216CC569" w14:textId="77777777" w:rsidR="00A30EB3" w:rsidRPr="004D5963" w:rsidRDefault="00A30EB3">
            <w:pPr>
              <w:jc w:val="center"/>
              <w:rPr>
                <w:rFonts w:ascii="宋体" w:hAnsi="宋体" w:cs="宋体"/>
                <w:sz w:val="24"/>
                <w:szCs w:val="24"/>
              </w:rPr>
            </w:pPr>
          </w:p>
          <w:p w14:paraId="64DE00B1" w14:textId="77777777" w:rsidR="00A30EB3" w:rsidRPr="004D5963" w:rsidRDefault="00A30EB3">
            <w:pPr>
              <w:jc w:val="center"/>
              <w:rPr>
                <w:rFonts w:ascii="宋体" w:hAnsi="宋体" w:cs="宋体"/>
                <w:sz w:val="24"/>
                <w:szCs w:val="24"/>
              </w:rPr>
            </w:pPr>
          </w:p>
          <w:p w14:paraId="33CD854E" w14:textId="77777777" w:rsidR="00A30EB3" w:rsidRPr="004D5963" w:rsidRDefault="00A30EB3">
            <w:pPr>
              <w:jc w:val="center"/>
              <w:rPr>
                <w:rFonts w:ascii="宋体" w:hAnsi="宋体" w:cs="宋体"/>
                <w:sz w:val="24"/>
                <w:szCs w:val="24"/>
              </w:rPr>
            </w:pPr>
          </w:p>
        </w:tc>
        <w:tc>
          <w:tcPr>
            <w:tcW w:w="656" w:type="dxa"/>
            <w:vMerge w:val="restart"/>
            <w:vAlign w:val="center"/>
          </w:tcPr>
          <w:p w14:paraId="6E7FD69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楼内公共区域</w:t>
            </w:r>
          </w:p>
        </w:tc>
        <w:tc>
          <w:tcPr>
            <w:tcW w:w="538" w:type="dxa"/>
            <w:vAlign w:val="center"/>
          </w:tcPr>
          <w:p w14:paraId="3958C6E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293" w:type="dxa"/>
            <w:vAlign w:val="center"/>
          </w:tcPr>
          <w:p w14:paraId="1DD3A0F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垃圾</w:t>
            </w:r>
          </w:p>
          <w:p w14:paraId="5AD26EF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收集与处理</w:t>
            </w:r>
          </w:p>
        </w:tc>
        <w:tc>
          <w:tcPr>
            <w:tcW w:w="4357" w:type="dxa"/>
            <w:vAlign w:val="center"/>
          </w:tcPr>
          <w:p w14:paraId="55F871D1" w14:textId="77777777" w:rsidR="00A30EB3" w:rsidRPr="004D5963" w:rsidRDefault="00766D40">
            <w:pPr>
              <w:rPr>
                <w:rFonts w:ascii="宋体" w:hAnsi="宋体" w:cs="宋体"/>
                <w:sz w:val="24"/>
                <w:szCs w:val="24"/>
              </w:rPr>
            </w:pPr>
            <w:r w:rsidRPr="004D5963">
              <w:rPr>
                <w:rFonts w:ascii="宋体" w:hAnsi="宋体" w:cs="宋体" w:hint="eastAsia"/>
                <w:sz w:val="24"/>
                <w:szCs w:val="24"/>
              </w:rPr>
              <w:t>每1小时对公共区域巡查一次，垃圾</w:t>
            </w:r>
            <w:proofErr w:type="gramStart"/>
            <w:r w:rsidRPr="004D5963">
              <w:rPr>
                <w:rFonts w:ascii="宋体" w:hAnsi="宋体" w:cs="宋体" w:hint="eastAsia"/>
                <w:sz w:val="24"/>
                <w:szCs w:val="24"/>
              </w:rPr>
              <w:t>一</w:t>
            </w:r>
            <w:proofErr w:type="gramEnd"/>
            <w:r w:rsidRPr="004D5963">
              <w:rPr>
                <w:rFonts w:ascii="宋体" w:hAnsi="宋体" w:cs="宋体" w:hint="eastAsia"/>
                <w:sz w:val="24"/>
                <w:szCs w:val="24"/>
              </w:rPr>
              <w:t>满便收集，将生活垃圾收集运送至指定垃圾堆放点。</w:t>
            </w:r>
          </w:p>
        </w:tc>
        <w:tc>
          <w:tcPr>
            <w:tcW w:w="484" w:type="dxa"/>
            <w:vAlign w:val="center"/>
          </w:tcPr>
          <w:p w14:paraId="3733489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45740D96" w14:textId="77777777" w:rsidR="00A30EB3" w:rsidRPr="004D5963" w:rsidRDefault="00A30EB3">
            <w:pPr>
              <w:rPr>
                <w:rFonts w:ascii="宋体" w:hAnsi="宋体" w:cs="宋体"/>
                <w:sz w:val="24"/>
                <w:szCs w:val="24"/>
              </w:rPr>
            </w:pPr>
          </w:p>
        </w:tc>
        <w:tc>
          <w:tcPr>
            <w:tcW w:w="661" w:type="dxa"/>
            <w:vAlign w:val="center"/>
          </w:tcPr>
          <w:p w14:paraId="103A19B3" w14:textId="77777777" w:rsidR="00A30EB3" w:rsidRPr="004D5963" w:rsidRDefault="00A30EB3">
            <w:pPr>
              <w:rPr>
                <w:rFonts w:ascii="宋体" w:hAnsi="宋体" w:cs="宋体"/>
                <w:sz w:val="24"/>
                <w:szCs w:val="24"/>
              </w:rPr>
            </w:pPr>
          </w:p>
        </w:tc>
      </w:tr>
      <w:tr w:rsidR="00A30EB3" w:rsidRPr="004D5963" w14:paraId="10AACFB7" w14:textId="77777777">
        <w:trPr>
          <w:cantSplit/>
          <w:trHeight w:val="23"/>
          <w:jc w:val="center"/>
        </w:trPr>
        <w:tc>
          <w:tcPr>
            <w:tcW w:w="705" w:type="dxa"/>
            <w:vMerge/>
            <w:vAlign w:val="center"/>
          </w:tcPr>
          <w:p w14:paraId="1E0E0593" w14:textId="77777777" w:rsidR="00A30EB3" w:rsidRPr="004D5963" w:rsidRDefault="00A30EB3">
            <w:pPr>
              <w:jc w:val="center"/>
              <w:rPr>
                <w:rFonts w:ascii="宋体" w:hAnsi="宋体" w:cs="宋体"/>
                <w:sz w:val="24"/>
                <w:szCs w:val="24"/>
              </w:rPr>
            </w:pPr>
          </w:p>
        </w:tc>
        <w:tc>
          <w:tcPr>
            <w:tcW w:w="656" w:type="dxa"/>
            <w:vMerge/>
            <w:vAlign w:val="center"/>
          </w:tcPr>
          <w:p w14:paraId="1AF897B8" w14:textId="77777777" w:rsidR="00A30EB3" w:rsidRPr="004D5963" w:rsidRDefault="00A30EB3">
            <w:pPr>
              <w:jc w:val="center"/>
              <w:rPr>
                <w:rFonts w:ascii="宋体" w:hAnsi="宋体" w:cs="宋体"/>
                <w:sz w:val="24"/>
                <w:szCs w:val="24"/>
              </w:rPr>
            </w:pPr>
          </w:p>
        </w:tc>
        <w:tc>
          <w:tcPr>
            <w:tcW w:w="538" w:type="dxa"/>
            <w:vAlign w:val="center"/>
          </w:tcPr>
          <w:p w14:paraId="4DE133F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293" w:type="dxa"/>
            <w:vAlign w:val="center"/>
          </w:tcPr>
          <w:p w14:paraId="5393D84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通道、楼梯台阶与电梯轿厢</w:t>
            </w:r>
          </w:p>
        </w:tc>
        <w:tc>
          <w:tcPr>
            <w:tcW w:w="4357" w:type="dxa"/>
            <w:vAlign w:val="center"/>
          </w:tcPr>
          <w:p w14:paraId="69DC3F08"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每天清扫2次，</w:t>
            </w:r>
            <w:proofErr w:type="gramStart"/>
            <w:r w:rsidRPr="004D5963">
              <w:rPr>
                <w:rFonts w:ascii="宋体" w:hAnsi="宋体" w:cs="宋体" w:hint="eastAsia"/>
                <w:sz w:val="24"/>
                <w:szCs w:val="24"/>
              </w:rPr>
              <w:t>拖洗1次</w:t>
            </w:r>
            <w:proofErr w:type="gramEnd"/>
            <w:r w:rsidRPr="004D5963">
              <w:rPr>
                <w:rFonts w:ascii="宋体" w:hAnsi="宋体" w:cs="宋体" w:hint="eastAsia"/>
                <w:sz w:val="24"/>
                <w:szCs w:val="24"/>
              </w:rPr>
              <w:t>，地面、楼梯间保持干净，无垃圾、污迹；楼梯间墙面、顶面每月除尘1次，梯间顶面无蜘蛛网、灰尘；轿厢每日清洁1次，无积尘与明显污迹。</w:t>
            </w:r>
          </w:p>
        </w:tc>
        <w:tc>
          <w:tcPr>
            <w:tcW w:w="484" w:type="dxa"/>
            <w:vAlign w:val="center"/>
          </w:tcPr>
          <w:p w14:paraId="416AF4B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60" w:type="dxa"/>
            <w:vAlign w:val="center"/>
          </w:tcPr>
          <w:p w14:paraId="3F39FB86" w14:textId="77777777" w:rsidR="00A30EB3" w:rsidRPr="004D5963" w:rsidRDefault="00A30EB3">
            <w:pPr>
              <w:rPr>
                <w:rFonts w:ascii="宋体" w:hAnsi="宋体" w:cs="宋体"/>
                <w:sz w:val="24"/>
                <w:szCs w:val="24"/>
              </w:rPr>
            </w:pPr>
          </w:p>
        </w:tc>
        <w:tc>
          <w:tcPr>
            <w:tcW w:w="661" w:type="dxa"/>
            <w:vAlign w:val="center"/>
          </w:tcPr>
          <w:p w14:paraId="2E7319A0" w14:textId="77777777" w:rsidR="00A30EB3" w:rsidRPr="004D5963" w:rsidRDefault="00A30EB3">
            <w:pPr>
              <w:rPr>
                <w:rFonts w:ascii="宋体" w:hAnsi="宋体" w:cs="宋体"/>
                <w:sz w:val="24"/>
                <w:szCs w:val="24"/>
              </w:rPr>
            </w:pPr>
          </w:p>
        </w:tc>
      </w:tr>
      <w:tr w:rsidR="00A30EB3" w:rsidRPr="004D5963" w14:paraId="5FAE1FAD" w14:textId="77777777">
        <w:trPr>
          <w:cantSplit/>
          <w:trHeight w:val="23"/>
          <w:jc w:val="center"/>
        </w:trPr>
        <w:tc>
          <w:tcPr>
            <w:tcW w:w="705" w:type="dxa"/>
            <w:vMerge/>
            <w:vAlign w:val="center"/>
          </w:tcPr>
          <w:p w14:paraId="03EF68FD" w14:textId="77777777" w:rsidR="00A30EB3" w:rsidRPr="004D5963" w:rsidRDefault="00A30EB3">
            <w:pPr>
              <w:jc w:val="center"/>
              <w:rPr>
                <w:rFonts w:ascii="宋体" w:hAnsi="宋体" w:cs="宋体"/>
                <w:sz w:val="24"/>
                <w:szCs w:val="24"/>
              </w:rPr>
            </w:pPr>
          </w:p>
        </w:tc>
        <w:tc>
          <w:tcPr>
            <w:tcW w:w="656" w:type="dxa"/>
            <w:vMerge/>
            <w:vAlign w:val="center"/>
          </w:tcPr>
          <w:p w14:paraId="129B6CA8" w14:textId="77777777" w:rsidR="00A30EB3" w:rsidRPr="004D5963" w:rsidRDefault="00A30EB3">
            <w:pPr>
              <w:jc w:val="center"/>
              <w:rPr>
                <w:rFonts w:ascii="宋体" w:hAnsi="宋体" w:cs="宋体"/>
                <w:sz w:val="24"/>
                <w:szCs w:val="24"/>
              </w:rPr>
            </w:pPr>
          </w:p>
        </w:tc>
        <w:tc>
          <w:tcPr>
            <w:tcW w:w="538" w:type="dxa"/>
            <w:vAlign w:val="center"/>
          </w:tcPr>
          <w:p w14:paraId="6FA42C1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293" w:type="dxa"/>
            <w:vAlign w:val="center"/>
          </w:tcPr>
          <w:p w14:paraId="083C5E0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楼梯栏杆、开关盒</w:t>
            </w:r>
          </w:p>
        </w:tc>
        <w:tc>
          <w:tcPr>
            <w:tcW w:w="4357" w:type="dxa"/>
            <w:vAlign w:val="center"/>
          </w:tcPr>
          <w:p w14:paraId="0EEEF25B" w14:textId="77777777" w:rsidR="00A30EB3" w:rsidRPr="004D5963" w:rsidRDefault="00766D40">
            <w:pPr>
              <w:rPr>
                <w:rFonts w:ascii="宋体" w:hAnsi="宋体" w:cs="宋体"/>
                <w:sz w:val="24"/>
                <w:szCs w:val="24"/>
              </w:rPr>
            </w:pPr>
            <w:r w:rsidRPr="004D5963">
              <w:rPr>
                <w:rFonts w:ascii="宋体" w:hAnsi="宋体" w:cs="宋体" w:hint="eastAsia"/>
                <w:sz w:val="24"/>
                <w:szCs w:val="24"/>
              </w:rPr>
              <w:t>每日擦抹1次，保持干净、无灰尘。</w:t>
            </w:r>
          </w:p>
        </w:tc>
        <w:tc>
          <w:tcPr>
            <w:tcW w:w="484" w:type="dxa"/>
            <w:vAlign w:val="center"/>
          </w:tcPr>
          <w:p w14:paraId="7FD4440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0D43B35E" w14:textId="77777777" w:rsidR="00A30EB3" w:rsidRPr="004D5963" w:rsidRDefault="00A30EB3">
            <w:pPr>
              <w:rPr>
                <w:rFonts w:ascii="宋体" w:hAnsi="宋体" w:cs="宋体"/>
                <w:sz w:val="24"/>
                <w:szCs w:val="24"/>
              </w:rPr>
            </w:pPr>
          </w:p>
        </w:tc>
        <w:tc>
          <w:tcPr>
            <w:tcW w:w="661" w:type="dxa"/>
            <w:vAlign w:val="center"/>
          </w:tcPr>
          <w:p w14:paraId="7944CE60" w14:textId="77777777" w:rsidR="00A30EB3" w:rsidRPr="004D5963" w:rsidRDefault="00A30EB3">
            <w:pPr>
              <w:rPr>
                <w:rFonts w:ascii="宋体" w:hAnsi="宋体" w:cs="宋体"/>
                <w:sz w:val="24"/>
                <w:szCs w:val="24"/>
              </w:rPr>
            </w:pPr>
          </w:p>
        </w:tc>
      </w:tr>
      <w:tr w:rsidR="00A30EB3" w:rsidRPr="004D5963" w14:paraId="12E04E48" w14:textId="77777777">
        <w:trPr>
          <w:cantSplit/>
          <w:trHeight w:val="23"/>
          <w:jc w:val="center"/>
        </w:trPr>
        <w:tc>
          <w:tcPr>
            <w:tcW w:w="705" w:type="dxa"/>
            <w:vMerge/>
            <w:vAlign w:val="center"/>
          </w:tcPr>
          <w:p w14:paraId="360211C8" w14:textId="77777777" w:rsidR="00A30EB3" w:rsidRPr="004D5963" w:rsidRDefault="00A30EB3">
            <w:pPr>
              <w:jc w:val="center"/>
              <w:rPr>
                <w:rFonts w:ascii="宋体" w:hAnsi="宋体" w:cs="宋体"/>
                <w:sz w:val="24"/>
                <w:szCs w:val="24"/>
              </w:rPr>
            </w:pPr>
          </w:p>
        </w:tc>
        <w:tc>
          <w:tcPr>
            <w:tcW w:w="656" w:type="dxa"/>
            <w:vMerge/>
            <w:vAlign w:val="center"/>
          </w:tcPr>
          <w:p w14:paraId="0870E8A5" w14:textId="77777777" w:rsidR="00A30EB3" w:rsidRPr="004D5963" w:rsidRDefault="00A30EB3">
            <w:pPr>
              <w:jc w:val="center"/>
              <w:rPr>
                <w:rFonts w:ascii="宋体" w:hAnsi="宋体" w:cs="宋体"/>
                <w:sz w:val="24"/>
                <w:szCs w:val="24"/>
              </w:rPr>
            </w:pPr>
          </w:p>
        </w:tc>
        <w:tc>
          <w:tcPr>
            <w:tcW w:w="538" w:type="dxa"/>
            <w:vAlign w:val="center"/>
          </w:tcPr>
          <w:p w14:paraId="6E99C44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293" w:type="dxa"/>
            <w:vAlign w:val="center"/>
          </w:tcPr>
          <w:p w14:paraId="1C0AC1F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门、窗等玻璃</w:t>
            </w:r>
          </w:p>
        </w:tc>
        <w:tc>
          <w:tcPr>
            <w:tcW w:w="4357" w:type="dxa"/>
            <w:vAlign w:val="center"/>
          </w:tcPr>
          <w:p w14:paraId="63BEE33C" w14:textId="77777777" w:rsidR="00A30EB3" w:rsidRPr="004D5963" w:rsidRDefault="00766D40">
            <w:pPr>
              <w:rPr>
                <w:rFonts w:ascii="宋体" w:hAnsi="宋体" w:cs="宋体"/>
                <w:sz w:val="24"/>
                <w:szCs w:val="24"/>
              </w:rPr>
            </w:pPr>
            <w:r w:rsidRPr="004D5963">
              <w:rPr>
                <w:rFonts w:ascii="宋体" w:hAnsi="宋体" w:cs="宋体" w:hint="eastAsia"/>
                <w:sz w:val="24"/>
                <w:szCs w:val="24"/>
              </w:rPr>
              <w:t>每周擦拭1次；其中底层门厅玻璃每日擦拭1次，玻璃无明显灰尘。</w:t>
            </w:r>
          </w:p>
        </w:tc>
        <w:tc>
          <w:tcPr>
            <w:tcW w:w="484" w:type="dxa"/>
            <w:vAlign w:val="center"/>
          </w:tcPr>
          <w:p w14:paraId="2D2066D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4F160B1D" w14:textId="77777777" w:rsidR="00A30EB3" w:rsidRPr="004D5963" w:rsidRDefault="00A30EB3">
            <w:pPr>
              <w:rPr>
                <w:rFonts w:ascii="宋体" w:hAnsi="宋体" w:cs="宋体"/>
                <w:sz w:val="24"/>
                <w:szCs w:val="24"/>
              </w:rPr>
            </w:pPr>
          </w:p>
        </w:tc>
        <w:tc>
          <w:tcPr>
            <w:tcW w:w="661" w:type="dxa"/>
            <w:vAlign w:val="center"/>
          </w:tcPr>
          <w:p w14:paraId="1BB53C8B" w14:textId="77777777" w:rsidR="00A30EB3" w:rsidRPr="004D5963" w:rsidRDefault="00A30EB3">
            <w:pPr>
              <w:rPr>
                <w:rFonts w:ascii="宋体" w:hAnsi="宋体" w:cs="宋体"/>
                <w:sz w:val="24"/>
                <w:szCs w:val="24"/>
              </w:rPr>
            </w:pPr>
          </w:p>
        </w:tc>
      </w:tr>
      <w:tr w:rsidR="00A30EB3" w:rsidRPr="004D5963" w14:paraId="79B57920" w14:textId="77777777">
        <w:trPr>
          <w:cantSplit/>
          <w:trHeight w:val="23"/>
          <w:jc w:val="center"/>
        </w:trPr>
        <w:tc>
          <w:tcPr>
            <w:tcW w:w="705" w:type="dxa"/>
            <w:vMerge/>
            <w:vAlign w:val="center"/>
          </w:tcPr>
          <w:p w14:paraId="4227D2F5" w14:textId="77777777" w:rsidR="00A30EB3" w:rsidRPr="004D5963" w:rsidRDefault="00A30EB3">
            <w:pPr>
              <w:jc w:val="center"/>
              <w:rPr>
                <w:rFonts w:ascii="宋体" w:hAnsi="宋体" w:cs="宋体"/>
                <w:sz w:val="24"/>
                <w:szCs w:val="24"/>
              </w:rPr>
            </w:pPr>
          </w:p>
        </w:tc>
        <w:tc>
          <w:tcPr>
            <w:tcW w:w="656" w:type="dxa"/>
            <w:vMerge/>
            <w:vAlign w:val="center"/>
          </w:tcPr>
          <w:p w14:paraId="0CD4E0B1" w14:textId="77777777" w:rsidR="00A30EB3" w:rsidRPr="004D5963" w:rsidRDefault="00A30EB3">
            <w:pPr>
              <w:jc w:val="center"/>
              <w:rPr>
                <w:rFonts w:ascii="宋体" w:hAnsi="宋体" w:cs="宋体"/>
                <w:sz w:val="24"/>
                <w:szCs w:val="24"/>
              </w:rPr>
            </w:pPr>
          </w:p>
        </w:tc>
        <w:tc>
          <w:tcPr>
            <w:tcW w:w="538" w:type="dxa"/>
            <w:vAlign w:val="center"/>
          </w:tcPr>
          <w:p w14:paraId="5DBC980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293" w:type="dxa"/>
            <w:vAlign w:val="center"/>
          </w:tcPr>
          <w:p w14:paraId="27221BF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天花板、公共灯具</w:t>
            </w:r>
          </w:p>
        </w:tc>
        <w:tc>
          <w:tcPr>
            <w:tcW w:w="4357" w:type="dxa"/>
            <w:vAlign w:val="center"/>
          </w:tcPr>
          <w:p w14:paraId="6296B1A2" w14:textId="77777777" w:rsidR="00A30EB3" w:rsidRPr="004D5963" w:rsidRDefault="00766D40">
            <w:pPr>
              <w:rPr>
                <w:rFonts w:ascii="宋体" w:hAnsi="宋体" w:cs="宋体"/>
                <w:sz w:val="24"/>
                <w:szCs w:val="24"/>
              </w:rPr>
            </w:pPr>
            <w:r w:rsidRPr="004D5963">
              <w:rPr>
                <w:rFonts w:ascii="宋体" w:hAnsi="宋体" w:cs="宋体" w:hint="eastAsia"/>
                <w:sz w:val="24"/>
                <w:szCs w:val="24"/>
              </w:rPr>
              <w:t>每月除尘1次，目视干净、无污迹、无蜘蛛网。</w:t>
            </w:r>
          </w:p>
        </w:tc>
        <w:tc>
          <w:tcPr>
            <w:tcW w:w="484" w:type="dxa"/>
            <w:vAlign w:val="center"/>
          </w:tcPr>
          <w:p w14:paraId="4A297FD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351991AD" w14:textId="77777777" w:rsidR="00A30EB3" w:rsidRPr="004D5963" w:rsidRDefault="00A30EB3">
            <w:pPr>
              <w:rPr>
                <w:rFonts w:ascii="宋体" w:hAnsi="宋体" w:cs="宋体"/>
                <w:sz w:val="24"/>
                <w:szCs w:val="24"/>
              </w:rPr>
            </w:pPr>
          </w:p>
        </w:tc>
        <w:tc>
          <w:tcPr>
            <w:tcW w:w="661" w:type="dxa"/>
            <w:vAlign w:val="center"/>
          </w:tcPr>
          <w:p w14:paraId="30F67363" w14:textId="77777777" w:rsidR="00A30EB3" w:rsidRPr="004D5963" w:rsidRDefault="00A30EB3">
            <w:pPr>
              <w:rPr>
                <w:rFonts w:ascii="宋体" w:hAnsi="宋体" w:cs="宋体"/>
                <w:sz w:val="24"/>
                <w:szCs w:val="24"/>
              </w:rPr>
            </w:pPr>
          </w:p>
        </w:tc>
      </w:tr>
      <w:tr w:rsidR="00A30EB3" w:rsidRPr="004D5963" w14:paraId="16EBEE4B" w14:textId="77777777">
        <w:trPr>
          <w:cantSplit/>
          <w:trHeight w:val="23"/>
          <w:jc w:val="center"/>
        </w:trPr>
        <w:tc>
          <w:tcPr>
            <w:tcW w:w="705" w:type="dxa"/>
            <w:vMerge/>
            <w:vAlign w:val="center"/>
          </w:tcPr>
          <w:p w14:paraId="41F4AA80" w14:textId="77777777" w:rsidR="00A30EB3" w:rsidRPr="004D5963" w:rsidRDefault="00A30EB3">
            <w:pPr>
              <w:jc w:val="center"/>
              <w:rPr>
                <w:rFonts w:ascii="宋体" w:hAnsi="宋体" w:cs="宋体"/>
                <w:sz w:val="24"/>
                <w:szCs w:val="24"/>
              </w:rPr>
            </w:pPr>
          </w:p>
        </w:tc>
        <w:tc>
          <w:tcPr>
            <w:tcW w:w="656" w:type="dxa"/>
            <w:vMerge/>
            <w:vAlign w:val="center"/>
          </w:tcPr>
          <w:p w14:paraId="623DBD4D" w14:textId="77777777" w:rsidR="00A30EB3" w:rsidRPr="004D5963" w:rsidRDefault="00A30EB3">
            <w:pPr>
              <w:jc w:val="center"/>
              <w:rPr>
                <w:rFonts w:ascii="宋体" w:hAnsi="宋体" w:cs="宋体"/>
                <w:sz w:val="24"/>
                <w:szCs w:val="24"/>
              </w:rPr>
            </w:pPr>
          </w:p>
        </w:tc>
        <w:tc>
          <w:tcPr>
            <w:tcW w:w="538" w:type="dxa"/>
            <w:vAlign w:val="center"/>
          </w:tcPr>
          <w:p w14:paraId="759413C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6</w:t>
            </w:r>
          </w:p>
        </w:tc>
        <w:tc>
          <w:tcPr>
            <w:tcW w:w="1293" w:type="dxa"/>
            <w:vAlign w:val="center"/>
          </w:tcPr>
          <w:p w14:paraId="4CC7AD3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消火栓、信报箱</w:t>
            </w:r>
          </w:p>
        </w:tc>
        <w:tc>
          <w:tcPr>
            <w:tcW w:w="4357" w:type="dxa"/>
            <w:vAlign w:val="center"/>
          </w:tcPr>
          <w:p w14:paraId="234CA418" w14:textId="77777777" w:rsidR="00A30EB3" w:rsidRPr="004D5963" w:rsidRDefault="00766D40">
            <w:pPr>
              <w:rPr>
                <w:rFonts w:ascii="宋体" w:hAnsi="宋体" w:cs="宋体"/>
                <w:sz w:val="24"/>
                <w:szCs w:val="24"/>
              </w:rPr>
            </w:pPr>
            <w:r w:rsidRPr="004D5963">
              <w:rPr>
                <w:rFonts w:ascii="宋体" w:hAnsi="宋体" w:cs="宋体" w:hint="eastAsia"/>
                <w:sz w:val="24"/>
                <w:szCs w:val="24"/>
              </w:rPr>
              <w:t>每周保洁1次，表面干净、无灰尘、无污迹。</w:t>
            </w:r>
          </w:p>
        </w:tc>
        <w:tc>
          <w:tcPr>
            <w:tcW w:w="484" w:type="dxa"/>
            <w:vAlign w:val="center"/>
          </w:tcPr>
          <w:p w14:paraId="4E3FFE6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080F1BB9" w14:textId="77777777" w:rsidR="00A30EB3" w:rsidRPr="004D5963" w:rsidRDefault="00A30EB3">
            <w:pPr>
              <w:rPr>
                <w:rFonts w:ascii="宋体" w:hAnsi="宋体" w:cs="宋体"/>
                <w:sz w:val="24"/>
                <w:szCs w:val="24"/>
              </w:rPr>
            </w:pPr>
          </w:p>
        </w:tc>
        <w:tc>
          <w:tcPr>
            <w:tcW w:w="661" w:type="dxa"/>
            <w:vAlign w:val="center"/>
          </w:tcPr>
          <w:p w14:paraId="46A73012" w14:textId="77777777" w:rsidR="00A30EB3" w:rsidRPr="004D5963" w:rsidRDefault="00A30EB3">
            <w:pPr>
              <w:rPr>
                <w:rFonts w:ascii="宋体" w:hAnsi="宋体" w:cs="宋体"/>
                <w:sz w:val="24"/>
                <w:szCs w:val="24"/>
              </w:rPr>
            </w:pPr>
          </w:p>
        </w:tc>
      </w:tr>
      <w:tr w:rsidR="00A30EB3" w:rsidRPr="004D5963" w14:paraId="551500C2" w14:textId="77777777">
        <w:trPr>
          <w:cantSplit/>
          <w:trHeight w:val="23"/>
          <w:jc w:val="center"/>
        </w:trPr>
        <w:tc>
          <w:tcPr>
            <w:tcW w:w="705" w:type="dxa"/>
            <w:vMerge/>
            <w:vAlign w:val="center"/>
          </w:tcPr>
          <w:p w14:paraId="74217F38" w14:textId="77777777" w:rsidR="00A30EB3" w:rsidRPr="004D5963" w:rsidRDefault="00A30EB3">
            <w:pPr>
              <w:jc w:val="center"/>
              <w:rPr>
                <w:rFonts w:ascii="宋体" w:hAnsi="宋体" w:cs="宋体"/>
                <w:sz w:val="24"/>
                <w:szCs w:val="24"/>
              </w:rPr>
            </w:pPr>
          </w:p>
        </w:tc>
        <w:tc>
          <w:tcPr>
            <w:tcW w:w="656" w:type="dxa"/>
            <w:vMerge w:val="restart"/>
            <w:vAlign w:val="center"/>
          </w:tcPr>
          <w:p w14:paraId="441A8E97" w14:textId="77777777" w:rsidR="00A30EB3" w:rsidRPr="004D5963" w:rsidRDefault="00A30EB3">
            <w:pPr>
              <w:jc w:val="center"/>
              <w:rPr>
                <w:rFonts w:ascii="宋体" w:hAnsi="宋体" w:cs="宋体"/>
                <w:sz w:val="24"/>
                <w:szCs w:val="24"/>
              </w:rPr>
            </w:pPr>
          </w:p>
          <w:p w14:paraId="49DD0B73" w14:textId="77777777" w:rsidR="00A30EB3" w:rsidRPr="004D5963" w:rsidRDefault="00A30EB3">
            <w:pPr>
              <w:jc w:val="center"/>
              <w:rPr>
                <w:rFonts w:ascii="宋体" w:hAnsi="宋体" w:cs="宋体"/>
                <w:sz w:val="24"/>
                <w:szCs w:val="24"/>
              </w:rPr>
            </w:pPr>
          </w:p>
          <w:p w14:paraId="400D176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楼外公共</w:t>
            </w:r>
            <w:r w:rsidRPr="004D5963">
              <w:rPr>
                <w:rFonts w:ascii="宋体" w:hAnsi="宋体" w:cs="宋体" w:hint="eastAsia"/>
                <w:sz w:val="24"/>
                <w:szCs w:val="24"/>
              </w:rPr>
              <w:lastRenderedPageBreak/>
              <w:t>区域</w:t>
            </w:r>
          </w:p>
          <w:p w14:paraId="51471E49" w14:textId="77777777" w:rsidR="00A30EB3" w:rsidRPr="004D5963" w:rsidRDefault="00A30EB3">
            <w:pPr>
              <w:jc w:val="center"/>
              <w:rPr>
                <w:rFonts w:ascii="宋体" w:hAnsi="宋体" w:cs="宋体"/>
                <w:sz w:val="24"/>
                <w:szCs w:val="24"/>
              </w:rPr>
            </w:pPr>
          </w:p>
          <w:p w14:paraId="3061B0E2" w14:textId="77777777" w:rsidR="00A30EB3" w:rsidRPr="004D5963" w:rsidRDefault="00A30EB3">
            <w:pPr>
              <w:jc w:val="center"/>
              <w:rPr>
                <w:rFonts w:ascii="宋体" w:hAnsi="宋体" w:cs="宋体"/>
                <w:sz w:val="24"/>
                <w:szCs w:val="24"/>
              </w:rPr>
            </w:pPr>
          </w:p>
        </w:tc>
        <w:tc>
          <w:tcPr>
            <w:tcW w:w="538" w:type="dxa"/>
            <w:vAlign w:val="center"/>
          </w:tcPr>
          <w:p w14:paraId="2ECBAA3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lastRenderedPageBreak/>
              <w:t>7</w:t>
            </w:r>
          </w:p>
        </w:tc>
        <w:tc>
          <w:tcPr>
            <w:tcW w:w="1293" w:type="dxa"/>
            <w:vAlign w:val="center"/>
          </w:tcPr>
          <w:p w14:paraId="564CD65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道路地面</w:t>
            </w:r>
          </w:p>
          <w:p w14:paraId="5CC7BED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（包括落水口）</w:t>
            </w:r>
          </w:p>
        </w:tc>
        <w:tc>
          <w:tcPr>
            <w:tcW w:w="4357" w:type="dxa"/>
            <w:vAlign w:val="center"/>
          </w:tcPr>
          <w:p w14:paraId="75F03163"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每天清扫2次，目视基本干净，无垃圾、杂物、无污迹，无明显痰迹、烟头。</w:t>
            </w:r>
          </w:p>
        </w:tc>
        <w:tc>
          <w:tcPr>
            <w:tcW w:w="484" w:type="dxa"/>
            <w:vAlign w:val="center"/>
          </w:tcPr>
          <w:p w14:paraId="1AA39E8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60" w:type="dxa"/>
            <w:vAlign w:val="center"/>
          </w:tcPr>
          <w:p w14:paraId="12054264" w14:textId="77777777" w:rsidR="00A30EB3" w:rsidRPr="004D5963" w:rsidRDefault="00A30EB3">
            <w:pPr>
              <w:rPr>
                <w:rFonts w:ascii="宋体" w:hAnsi="宋体" w:cs="宋体"/>
                <w:sz w:val="24"/>
                <w:szCs w:val="24"/>
              </w:rPr>
            </w:pPr>
          </w:p>
        </w:tc>
        <w:tc>
          <w:tcPr>
            <w:tcW w:w="661" w:type="dxa"/>
            <w:vAlign w:val="center"/>
          </w:tcPr>
          <w:p w14:paraId="6ED0A348" w14:textId="77777777" w:rsidR="00A30EB3" w:rsidRPr="004D5963" w:rsidRDefault="00A30EB3">
            <w:pPr>
              <w:rPr>
                <w:rFonts w:ascii="宋体" w:hAnsi="宋体" w:cs="宋体"/>
                <w:sz w:val="24"/>
                <w:szCs w:val="24"/>
              </w:rPr>
            </w:pPr>
          </w:p>
        </w:tc>
      </w:tr>
      <w:tr w:rsidR="00A30EB3" w:rsidRPr="004D5963" w14:paraId="2E8366E0" w14:textId="77777777">
        <w:trPr>
          <w:cantSplit/>
          <w:trHeight w:val="23"/>
          <w:jc w:val="center"/>
        </w:trPr>
        <w:tc>
          <w:tcPr>
            <w:tcW w:w="705" w:type="dxa"/>
            <w:vMerge/>
            <w:vAlign w:val="center"/>
          </w:tcPr>
          <w:p w14:paraId="21CAF935" w14:textId="77777777" w:rsidR="00A30EB3" w:rsidRPr="004D5963" w:rsidRDefault="00A30EB3">
            <w:pPr>
              <w:jc w:val="center"/>
              <w:rPr>
                <w:rFonts w:ascii="宋体" w:hAnsi="宋体" w:cs="宋体"/>
                <w:sz w:val="24"/>
                <w:szCs w:val="24"/>
              </w:rPr>
            </w:pPr>
          </w:p>
        </w:tc>
        <w:tc>
          <w:tcPr>
            <w:tcW w:w="656" w:type="dxa"/>
            <w:vMerge/>
            <w:vAlign w:val="center"/>
          </w:tcPr>
          <w:p w14:paraId="02C71ADC" w14:textId="77777777" w:rsidR="00A30EB3" w:rsidRPr="004D5963" w:rsidRDefault="00A30EB3">
            <w:pPr>
              <w:jc w:val="center"/>
              <w:rPr>
                <w:rFonts w:ascii="宋体" w:hAnsi="宋体" w:cs="宋体"/>
                <w:sz w:val="24"/>
                <w:szCs w:val="24"/>
              </w:rPr>
            </w:pPr>
          </w:p>
        </w:tc>
        <w:tc>
          <w:tcPr>
            <w:tcW w:w="538" w:type="dxa"/>
            <w:vAlign w:val="center"/>
          </w:tcPr>
          <w:p w14:paraId="2B5E0AA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8</w:t>
            </w:r>
          </w:p>
        </w:tc>
        <w:tc>
          <w:tcPr>
            <w:tcW w:w="1293" w:type="dxa"/>
            <w:vAlign w:val="center"/>
          </w:tcPr>
          <w:p w14:paraId="51CC040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大楼外围硬化地面及排水沟</w:t>
            </w:r>
          </w:p>
        </w:tc>
        <w:tc>
          <w:tcPr>
            <w:tcW w:w="4357" w:type="dxa"/>
            <w:vAlign w:val="center"/>
          </w:tcPr>
          <w:p w14:paraId="1AC49E4D" w14:textId="77777777" w:rsidR="00A30EB3" w:rsidRPr="004D5963" w:rsidRDefault="00766D40">
            <w:pPr>
              <w:rPr>
                <w:rFonts w:ascii="宋体" w:hAnsi="宋体" w:cs="宋体"/>
                <w:sz w:val="24"/>
                <w:szCs w:val="24"/>
              </w:rPr>
            </w:pPr>
            <w:r w:rsidRPr="004D5963">
              <w:rPr>
                <w:rFonts w:ascii="宋体" w:hAnsi="宋体" w:cs="宋体" w:hint="eastAsia"/>
                <w:sz w:val="24"/>
                <w:szCs w:val="24"/>
              </w:rPr>
              <w:t>每日清扫1次，定期清理排水口、雨水篦子，确保无积水、无杂物；秋冬季节或落叶较多时适当增加清扫频次。</w:t>
            </w:r>
          </w:p>
        </w:tc>
        <w:tc>
          <w:tcPr>
            <w:tcW w:w="484" w:type="dxa"/>
            <w:vAlign w:val="center"/>
          </w:tcPr>
          <w:p w14:paraId="03F9A43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1B1D0329" w14:textId="77777777" w:rsidR="00A30EB3" w:rsidRPr="004D5963" w:rsidRDefault="00A30EB3">
            <w:pPr>
              <w:rPr>
                <w:rFonts w:ascii="宋体" w:hAnsi="宋体" w:cs="宋体"/>
                <w:sz w:val="24"/>
                <w:szCs w:val="24"/>
              </w:rPr>
            </w:pPr>
          </w:p>
        </w:tc>
        <w:tc>
          <w:tcPr>
            <w:tcW w:w="661" w:type="dxa"/>
            <w:vAlign w:val="center"/>
          </w:tcPr>
          <w:p w14:paraId="430EEC13" w14:textId="77777777" w:rsidR="00A30EB3" w:rsidRPr="004D5963" w:rsidRDefault="00A30EB3">
            <w:pPr>
              <w:rPr>
                <w:rFonts w:ascii="宋体" w:hAnsi="宋体" w:cs="宋体"/>
                <w:sz w:val="24"/>
                <w:szCs w:val="24"/>
              </w:rPr>
            </w:pPr>
          </w:p>
        </w:tc>
      </w:tr>
      <w:tr w:rsidR="00A30EB3" w:rsidRPr="004D5963" w14:paraId="2A3195CF" w14:textId="77777777">
        <w:trPr>
          <w:cantSplit/>
          <w:trHeight w:val="23"/>
          <w:jc w:val="center"/>
        </w:trPr>
        <w:tc>
          <w:tcPr>
            <w:tcW w:w="705" w:type="dxa"/>
            <w:vMerge/>
            <w:vAlign w:val="center"/>
          </w:tcPr>
          <w:p w14:paraId="020E6E47" w14:textId="77777777" w:rsidR="00A30EB3" w:rsidRPr="004D5963" w:rsidRDefault="00A30EB3">
            <w:pPr>
              <w:jc w:val="center"/>
              <w:rPr>
                <w:rFonts w:ascii="宋体" w:hAnsi="宋体" w:cs="宋体"/>
                <w:sz w:val="24"/>
                <w:szCs w:val="24"/>
              </w:rPr>
            </w:pPr>
          </w:p>
        </w:tc>
        <w:tc>
          <w:tcPr>
            <w:tcW w:w="656" w:type="dxa"/>
            <w:vMerge/>
            <w:vAlign w:val="center"/>
          </w:tcPr>
          <w:p w14:paraId="7EA95788" w14:textId="77777777" w:rsidR="00A30EB3" w:rsidRPr="004D5963" w:rsidRDefault="00A30EB3">
            <w:pPr>
              <w:jc w:val="center"/>
              <w:rPr>
                <w:rFonts w:ascii="宋体" w:hAnsi="宋体" w:cs="宋体"/>
                <w:sz w:val="24"/>
                <w:szCs w:val="24"/>
              </w:rPr>
            </w:pPr>
          </w:p>
        </w:tc>
        <w:tc>
          <w:tcPr>
            <w:tcW w:w="538" w:type="dxa"/>
            <w:vAlign w:val="center"/>
          </w:tcPr>
          <w:p w14:paraId="418FF00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9</w:t>
            </w:r>
          </w:p>
        </w:tc>
        <w:tc>
          <w:tcPr>
            <w:tcW w:w="1293" w:type="dxa"/>
            <w:vAlign w:val="center"/>
          </w:tcPr>
          <w:p w14:paraId="49F7EB13"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消杀及灭鼠</w:t>
            </w:r>
            <w:proofErr w:type="gramEnd"/>
            <w:r w:rsidRPr="004D5963">
              <w:rPr>
                <w:rFonts w:ascii="宋体" w:hAnsi="宋体" w:cs="宋体" w:hint="eastAsia"/>
                <w:sz w:val="24"/>
                <w:szCs w:val="24"/>
              </w:rPr>
              <w:t>害蚊蝇</w:t>
            </w:r>
          </w:p>
        </w:tc>
        <w:tc>
          <w:tcPr>
            <w:tcW w:w="4357" w:type="dxa"/>
            <w:vAlign w:val="center"/>
          </w:tcPr>
          <w:p w14:paraId="47020A06" w14:textId="77777777" w:rsidR="00A30EB3" w:rsidRPr="004D5963" w:rsidRDefault="00766D40">
            <w:pPr>
              <w:rPr>
                <w:rFonts w:ascii="宋体" w:hAnsi="宋体" w:cs="宋体"/>
                <w:sz w:val="24"/>
                <w:szCs w:val="24"/>
              </w:rPr>
            </w:pPr>
            <w:r w:rsidRPr="004D5963">
              <w:rPr>
                <w:rFonts w:ascii="宋体" w:hAnsi="宋体" w:cs="宋体" w:hint="eastAsia"/>
                <w:sz w:val="24"/>
                <w:szCs w:val="24"/>
              </w:rPr>
              <w:t>每月对大楼公共区域（如卫生间、垃圾堆放点、地下室等）进行1次全面消杀（夏季每半月1次）；每年开展4次集中灭鼠防虫工作。</w:t>
            </w:r>
          </w:p>
        </w:tc>
        <w:tc>
          <w:tcPr>
            <w:tcW w:w="484" w:type="dxa"/>
            <w:vAlign w:val="center"/>
          </w:tcPr>
          <w:p w14:paraId="3447650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31FB2651" w14:textId="77777777" w:rsidR="00A30EB3" w:rsidRPr="004D5963" w:rsidRDefault="00A30EB3">
            <w:pPr>
              <w:rPr>
                <w:rFonts w:ascii="宋体" w:hAnsi="宋体" w:cs="宋体"/>
                <w:sz w:val="24"/>
                <w:szCs w:val="24"/>
              </w:rPr>
            </w:pPr>
          </w:p>
        </w:tc>
        <w:tc>
          <w:tcPr>
            <w:tcW w:w="661" w:type="dxa"/>
            <w:vAlign w:val="center"/>
          </w:tcPr>
          <w:p w14:paraId="0AF9BF6E" w14:textId="77777777" w:rsidR="00A30EB3" w:rsidRPr="004D5963" w:rsidRDefault="00A30EB3">
            <w:pPr>
              <w:rPr>
                <w:rFonts w:ascii="宋体" w:hAnsi="宋体" w:cs="宋体"/>
                <w:sz w:val="24"/>
                <w:szCs w:val="24"/>
              </w:rPr>
            </w:pPr>
          </w:p>
        </w:tc>
      </w:tr>
      <w:tr w:rsidR="00A30EB3" w:rsidRPr="004D5963" w14:paraId="13B846C3" w14:textId="77777777">
        <w:trPr>
          <w:cantSplit/>
          <w:trHeight w:val="23"/>
          <w:jc w:val="center"/>
        </w:trPr>
        <w:tc>
          <w:tcPr>
            <w:tcW w:w="705" w:type="dxa"/>
            <w:vMerge/>
            <w:vAlign w:val="center"/>
          </w:tcPr>
          <w:p w14:paraId="4B4CFE8A" w14:textId="77777777" w:rsidR="00A30EB3" w:rsidRPr="004D5963" w:rsidRDefault="00A30EB3">
            <w:pPr>
              <w:jc w:val="center"/>
              <w:rPr>
                <w:rFonts w:ascii="宋体" w:hAnsi="宋体" w:cs="宋体"/>
                <w:sz w:val="24"/>
                <w:szCs w:val="24"/>
              </w:rPr>
            </w:pPr>
          </w:p>
        </w:tc>
        <w:tc>
          <w:tcPr>
            <w:tcW w:w="656" w:type="dxa"/>
            <w:vMerge/>
            <w:vAlign w:val="center"/>
          </w:tcPr>
          <w:p w14:paraId="63CDD3E4" w14:textId="77777777" w:rsidR="00A30EB3" w:rsidRPr="004D5963" w:rsidRDefault="00A30EB3">
            <w:pPr>
              <w:jc w:val="center"/>
              <w:rPr>
                <w:rFonts w:ascii="宋体" w:hAnsi="宋体" w:cs="宋体"/>
                <w:sz w:val="24"/>
                <w:szCs w:val="24"/>
              </w:rPr>
            </w:pPr>
          </w:p>
        </w:tc>
        <w:tc>
          <w:tcPr>
            <w:tcW w:w="538" w:type="dxa"/>
            <w:vAlign w:val="center"/>
          </w:tcPr>
          <w:p w14:paraId="6A46B0E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10</w:t>
            </w:r>
          </w:p>
        </w:tc>
        <w:tc>
          <w:tcPr>
            <w:tcW w:w="1293" w:type="dxa"/>
            <w:vAlign w:val="center"/>
          </w:tcPr>
          <w:p w14:paraId="34FDC7B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公共灯具、宣传栏、标识、雕塑小品等</w:t>
            </w:r>
          </w:p>
        </w:tc>
        <w:tc>
          <w:tcPr>
            <w:tcW w:w="4357" w:type="dxa"/>
            <w:vAlign w:val="center"/>
          </w:tcPr>
          <w:p w14:paraId="06E4897C" w14:textId="77777777" w:rsidR="00A30EB3" w:rsidRPr="004D5963" w:rsidRDefault="00766D40">
            <w:pPr>
              <w:rPr>
                <w:rFonts w:ascii="宋体" w:hAnsi="宋体" w:cs="宋体"/>
                <w:sz w:val="24"/>
                <w:szCs w:val="24"/>
              </w:rPr>
            </w:pPr>
            <w:r w:rsidRPr="004D5963">
              <w:rPr>
                <w:rFonts w:ascii="宋体" w:hAnsi="宋体" w:cs="宋体" w:hint="eastAsia"/>
                <w:sz w:val="24"/>
                <w:szCs w:val="24"/>
              </w:rPr>
              <w:t>公共灯具、宣传栏、标识每周擦抹1次，雕塑每季保洁2次，保洁后无污迹积灰。</w:t>
            </w:r>
          </w:p>
        </w:tc>
        <w:tc>
          <w:tcPr>
            <w:tcW w:w="484" w:type="dxa"/>
            <w:vAlign w:val="center"/>
          </w:tcPr>
          <w:p w14:paraId="087B1C2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75F32621" w14:textId="77777777" w:rsidR="00A30EB3" w:rsidRPr="004D5963" w:rsidRDefault="00A30EB3">
            <w:pPr>
              <w:rPr>
                <w:rFonts w:ascii="宋体" w:hAnsi="宋体" w:cs="宋体"/>
                <w:sz w:val="24"/>
                <w:szCs w:val="24"/>
              </w:rPr>
            </w:pPr>
          </w:p>
        </w:tc>
        <w:tc>
          <w:tcPr>
            <w:tcW w:w="661" w:type="dxa"/>
            <w:vAlign w:val="center"/>
          </w:tcPr>
          <w:p w14:paraId="0C0AC1C4" w14:textId="77777777" w:rsidR="00A30EB3" w:rsidRPr="004D5963" w:rsidRDefault="00A30EB3">
            <w:pPr>
              <w:rPr>
                <w:rFonts w:ascii="宋体" w:hAnsi="宋体" w:cs="宋体"/>
                <w:sz w:val="24"/>
                <w:szCs w:val="24"/>
              </w:rPr>
            </w:pPr>
          </w:p>
        </w:tc>
      </w:tr>
      <w:tr w:rsidR="00A30EB3" w:rsidRPr="004D5963" w14:paraId="63618F78" w14:textId="77777777">
        <w:trPr>
          <w:cantSplit/>
          <w:trHeight w:val="23"/>
          <w:jc w:val="center"/>
        </w:trPr>
        <w:tc>
          <w:tcPr>
            <w:tcW w:w="705" w:type="dxa"/>
            <w:vMerge/>
            <w:vAlign w:val="center"/>
          </w:tcPr>
          <w:p w14:paraId="1F7F500D" w14:textId="77777777" w:rsidR="00A30EB3" w:rsidRPr="004D5963" w:rsidRDefault="00A30EB3">
            <w:pPr>
              <w:jc w:val="center"/>
              <w:rPr>
                <w:rFonts w:ascii="宋体" w:hAnsi="宋体" w:cs="宋体"/>
                <w:sz w:val="24"/>
                <w:szCs w:val="24"/>
              </w:rPr>
            </w:pPr>
          </w:p>
        </w:tc>
        <w:tc>
          <w:tcPr>
            <w:tcW w:w="656" w:type="dxa"/>
            <w:vMerge/>
            <w:vAlign w:val="center"/>
          </w:tcPr>
          <w:p w14:paraId="722ED8D0" w14:textId="77777777" w:rsidR="00A30EB3" w:rsidRPr="004D5963" w:rsidRDefault="00A30EB3">
            <w:pPr>
              <w:jc w:val="center"/>
              <w:rPr>
                <w:rFonts w:ascii="宋体" w:hAnsi="宋体" w:cs="宋体"/>
                <w:sz w:val="24"/>
                <w:szCs w:val="24"/>
              </w:rPr>
            </w:pPr>
          </w:p>
        </w:tc>
        <w:tc>
          <w:tcPr>
            <w:tcW w:w="538" w:type="dxa"/>
            <w:vAlign w:val="center"/>
          </w:tcPr>
          <w:p w14:paraId="0A40987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11</w:t>
            </w:r>
          </w:p>
        </w:tc>
        <w:tc>
          <w:tcPr>
            <w:tcW w:w="1293" w:type="dxa"/>
            <w:vAlign w:val="center"/>
          </w:tcPr>
          <w:p w14:paraId="6B255B6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其他公共场所</w:t>
            </w:r>
          </w:p>
        </w:tc>
        <w:tc>
          <w:tcPr>
            <w:tcW w:w="4357" w:type="dxa"/>
            <w:vAlign w:val="center"/>
          </w:tcPr>
          <w:p w14:paraId="13306047"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每天保洁2次，每月清洁2次。</w:t>
            </w:r>
          </w:p>
        </w:tc>
        <w:tc>
          <w:tcPr>
            <w:tcW w:w="484" w:type="dxa"/>
            <w:vAlign w:val="center"/>
          </w:tcPr>
          <w:p w14:paraId="41EA3FF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52A494BC" w14:textId="77777777" w:rsidR="00A30EB3" w:rsidRPr="004D5963" w:rsidRDefault="00A30EB3">
            <w:pPr>
              <w:rPr>
                <w:rFonts w:ascii="宋体" w:hAnsi="宋体" w:cs="宋体"/>
                <w:sz w:val="24"/>
                <w:szCs w:val="24"/>
              </w:rPr>
            </w:pPr>
          </w:p>
        </w:tc>
        <w:tc>
          <w:tcPr>
            <w:tcW w:w="661" w:type="dxa"/>
            <w:vAlign w:val="center"/>
          </w:tcPr>
          <w:p w14:paraId="0EEADE5F" w14:textId="77777777" w:rsidR="00A30EB3" w:rsidRPr="004D5963" w:rsidRDefault="00A30EB3">
            <w:pPr>
              <w:rPr>
                <w:rFonts w:ascii="宋体" w:hAnsi="宋体" w:cs="宋体"/>
                <w:sz w:val="24"/>
                <w:szCs w:val="24"/>
              </w:rPr>
            </w:pPr>
          </w:p>
        </w:tc>
      </w:tr>
      <w:tr w:rsidR="00A30EB3" w:rsidRPr="004D5963" w14:paraId="3ABF4BDA" w14:textId="77777777">
        <w:trPr>
          <w:cantSplit/>
          <w:trHeight w:val="23"/>
          <w:jc w:val="center"/>
        </w:trPr>
        <w:tc>
          <w:tcPr>
            <w:tcW w:w="705" w:type="dxa"/>
            <w:vMerge/>
            <w:vAlign w:val="center"/>
          </w:tcPr>
          <w:p w14:paraId="30C9C7D6" w14:textId="77777777" w:rsidR="00A30EB3" w:rsidRPr="004D5963" w:rsidRDefault="00A30EB3">
            <w:pPr>
              <w:jc w:val="center"/>
              <w:rPr>
                <w:rFonts w:ascii="宋体" w:hAnsi="宋体" w:cs="宋体"/>
                <w:sz w:val="24"/>
                <w:szCs w:val="24"/>
              </w:rPr>
            </w:pPr>
          </w:p>
        </w:tc>
        <w:tc>
          <w:tcPr>
            <w:tcW w:w="656" w:type="dxa"/>
            <w:vMerge/>
            <w:vAlign w:val="center"/>
          </w:tcPr>
          <w:p w14:paraId="48041D08" w14:textId="77777777" w:rsidR="00A30EB3" w:rsidRPr="004D5963" w:rsidRDefault="00A30EB3">
            <w:pPr>
              <w:jc w:val="center"/>
              <w:rPr>
                <w:rFonts w:ascii="宋体" w:hAnsi="宋体" w:cs="宋体"/>
                <w:sz w:val="24"/>
                <w:szCs w:val="24"/>
              </w:rPr>
            </w:pPr>
          </w:p>
        </w:tc>
        <w:tc>
          <w:tcPr>
            <w:tcW w:w="538" w:type="dxa"/>
            <w:vAlign w:val="center"/>
          </w:tcPr>
          <w:p w14:paraId="60DA8FE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12</w:t>
            </w:r>
          </w:p>
        </w:tc>
        <w:tc>
          <w:tcPr>
            <w:tcW w:w="1293" w:type="dxa"/>
            <w:vAlign w:val="center"/>
          </w:tcPr>
          <w:p w14:paraId="3BCF5C2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垃圾房、垃圾桶、箱</w:t>
            </w:r>
          </w:p>
        </w:tc>
        <w:tc>
          <w:tcPr>
            <w:tcW w:w="4357" w:type="dxa"/>
            <w:vAlign w:val="center"/>
          </w:tcPr>
          <w:p w14:paraId="1D0EDF5F" w14:textId="77777777" w:rsidR="00A30EB3" w:rsidRPr="004D5963" w:rsidRDefault="00766D40">
            <w:pPr>
              <w:rPr>
                <w:rFonts w:ascii="宋体" w:hAnsi="宋体" w:cs="宋体"/>
                <w:sz w:val="24"/>
                <w:szCs w:val="24"/>
              </w:rPr>
            </w:pPr>
            <w:r w:rsidRPr="004D5963">
              <w:rPr>
                <w:rFonts w:ascii="宋体" w:hAnsi="宋体" w:cs="宋体" w:hint="eastAsia"/>
                <w:sz w:val="24"/>
                <w:szCs w:val="24"/>
              </w:rPr>
              <w:t>垃圾房每周清洁2次；垃圾桶、果皮箱夏季每周清洁1次，其他季节每月清洁2次，周围地面无明显散落垃圾及污迹。</w:t>
            </w:r>
          </w:p>
        </w:tc>
        <w:tc>
          <w:tcPr>
            <w:tcW w:w="484" w:type="dxa"/>
            <w:vAlign w:val="center"/>
          </w:tcPr>
          <w:p w14:paraId="5E9BF08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1F66C9DA" w14:textId="77777777" w:rsidR="00A30EB3" w:rsidRPr="004D5963" w:rsidRDefault="00A30EB3">
            <w:pPr>
              <w:rPr>
                <w:rFonts w:ascii="宋体" w:hAnsi="宋体" w:cs="宋体"/>
                <w:sz w:val="24"/>
                <w:szCs w:val="24"/>
              </w:rPr>
            </w:pPr>
          </w:p>
        </w:tc>
        <w:tc>
          <w:tcPr>
            <w:tcW w:w="661" w:type="dxa"/>
            <w:vAlign w:val="center"/>
          </w:tcPr>
          <w:p w14:paraId="455A7820" w14:textId="77777777" w:rsidR="00A30EB3" w:rsidRPr="004D5963" w:rsidRDefault="00A30EB3">
            <w:pPr>
              <w:rPr>
                <w:rFonts w:ascii="宋体" w:hAnsi="宋体" w:cs="宋体"/>
                <w:sz w:val="24"/>
                <w:szCs w:val="24"/>
              </w:rPr>
            </w:pPr>
          </w:p>
        </w:tc>
      </w:tr>
    </w:tbl>
    <w:p w14:paraId="57CDB712" w14:textId="77777777" w:rsidR="00A30EB3" w:rsidRPr="004D5963" w:rsidRDefault="00A30EB3">
      <w:pPr>
        <w:widowControl/>
        <w:rPr>
          <w:rFonts w:ascii="宋体" w:hAnsi="宋体" w:cs="宋体"/>
          <w:b/>
          <w:bCs/>
          <w:sz w:val="24"/>
          <w:szCs w:val="24"/>
        </w:rPr>
      </w:pPr>
    </w:p>
    <w:p w14:paraId="09F51552" w14:textId="77777777" w:rsidR="00A30EB3" w:rsidRPr="004D5963" w:rsidRDefault="00766D40">
      <w:pPr>
        <w:widowControl/>
        <w:rPr>
          <w:rFonts w:ascii="宋体" w:hAnsi="宋体" w:cs="宋体"/>
          <w:b/>
          <w:sz w:val="24"/>
          <w:szCs w:val="24"/>
        </w:rPr>
      </w:pPr>
      <w:r w:rsidRPr="004D5963">
        <w:rPr>
          <w:rFonts w:ascii="宋体" w:hAnsi="宋体" w:cs="宋体" w:hint="eastAsia"/>
          <w:b/>
          <w:bCs/>
          <w:sz w:val="24"/>
          <w:szCs w:val="24"/>
        </w:rPr>
        <w:t xml:space="preserve">4、共用部位、共用设备设施日常维护保养服务标准(此部分共33分)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
        <w:gridCol w:w="695"/>
        <w:gridCol w:w="504"/>
        <w:gridCol w:w="1368"/>
        <w:gridCol w:w="4083"/>
        <w:gridCol w:w="562"/>
        <w:gridCol w:w="663"/>
        <w:gridCol w:w="686"/>
      </w:tblGrid>
      <w:tr w:rsidR="00A30EB3" w:rsidRPr="004D5963" w14:paraId="0E62EEFD" w14:textId="77777777">
        <w:trPr>
          <w:trHeight w:val="23"/>
          <w:jc w:val="center"/>
        </w:trPr>
        <w:tc>
          <w:tcPr>
            <w:tcW w:w="793" w:type="dxa"/>
            <w:shd w:val="clear" w:color="auto" w:fill="FFFFFF" w:themeFill="background1"/>
            <w:vAlign w:val="center"/>
          </w:tcPr>
          <w:p w14:paraId="1A3F8DDC"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 xml:space="preserve">服务项目　</w:t>
            </w:r>
          </w:p>
        </w:tc>
        <w:tc>
          <w:tcPr>
            <w:tcW w:w="695" w:type="dxa"/>
            <w:shd w:val="clear" w:color="auto" w:fill="FFFFFF" w:themeFill="background1"/>
            <w:vAlign w:val="center"/>
          </w:tcPr>
          <w:p w14:paraId="1331E4B3"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服务类别</w:t>
            </w:r>
          </w:p>
        </w:tc>
        <w:tc>
          <w:tcPr>
            <w:tcW w:w="504" w:type="dxa"/>
            <w:shd w:val="clear" w:color="auto" w:fill="FFFFFF" w:themeFill="background1"/>
            <w:vAlign w:val="center"/>
          </w:tcPr>
          <w:p w14:paraId="7C1F6E35"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序号</w:t>
            </w:r>
          </w:p>
        </w:tc>
        <w:tc>
          <w:tcPr>
            <w:tcW w:w="1368" w:type="dxa"/>
            <w:shd w:val="clear" w:color="auto" w:fill="FFFFFF" w:themeFill="background1"/>
            <w:vAlign w:val="center"/>
          </w:tcPr>
          <w:p w14:paraId="5CD3D685"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内 容</w:t>
            </w:r>
          </w:p>
        </w:tc>
        <w:tc>
          <w:tcPr>
            <w:tcW w:w="4083" w:type="dxa"/>
            <w:shd w:val="clear" w:color="auto" w:fill="FFFFFF" w:themeFill="background1"/>
            <w:vAlign w:val="center"/>
          </w:tcPr>
          <w:p w14:paraId="45D9A27A"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 xml:space="preserve">服    </w:t>
            </w:r>
            <w:proofErr w:type="gramStart"/>
            <w:r w:rsidRPr="004D5963">
              <w:rPr>
                <w:rFonts w:ascii="宋体" w:hAnsi="宋体" w:cs="宋体" w:hint="eastAsia"/>
                <w:b/>
                <w:bCs/>
                <w:color w:val="000000"/>
                <w:sz w:val="24"/>
                <w:szCs w:val="24"/>
                <w:lang w:bidi="ar"/>
              </w:rPr>
              <w:t>务</w:t>
            </w:r>
            <w:proofErr w:type="gramEnd"/>
            <w:r w:rsidRPr="004D5963">
              <w:rPr>
                <w:rFonts w:ascii="宋体" w:hAnsi="宋体" w:cs="宋体" w:hint="eastAsia"/>
                <w:b/>
                <w:bCs/>
                <w:color w:val="000000"/>
                <w:sz w:val="24"/>
                <w:szCs w:val="24"/>
                <w:lang w:bidi="ar"/>
              </w:rPr>
              <w:t xml:space="preserve">    标    准</w:t>
            </w:r>
          </w:p>
        </w:tc>
        <w:tc>
          <w:tcPr>
            <w:tcW w:w="562" w:type="dxa"/>
            <w:shd w:val="clear" w:color="auto" w:fill="FFFFFF" w:themeFill="background1"/>
            <w:vAlign w:val="center"/>
          </w:tcPr>
          <w:p w14:paraId="493B0D51"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分值</w:t>
            </w:r>
          </w:p>
        </w:tc>
        <w:tc>
          <w:tcPr>
            <w:tcW w:w="663" w:type="dxa"/>
            <w:shd w:val="clear" w:color="auto" w:fill="FFFFFF" w:themeFill="background1"/>
            <w:vAlign w:val="center"/>
          </w:tcPr>
          <w:p w14:paraId="797AC4F3"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企业自评</w:t>
            </w:r>
          </w:p>
        </w:tc>
        <w:tc>
          <w:tcPr>
            <w:tcW w:w="686" w:type="dxa"/>
            <w:shd w:val="clear" w:color="auto" w:fill="FFFFFF" w:themeFill="background1"/>
            <w:vAlign w:val="center"/>
          </w:tcPr>
          <w:p w14:paraId="75E28706"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甲方评分</w:t>
            </w:r>
          </w:p>
        </w:tc>
      </w:tr>
      <w:tr w:rsidR="00A30EB3" w:rsidRPr="004D5963" w14:paraId="4BF8FE63" w14:textId="77777777">
        <w:trPr>
          <w:trHeight w:val="23"/>
          <w:jc w:val="center"/>
        </w:trPr>
        <w:tc>
          <w:tcPr>
            <w:tcW w:w="793" w:type="dxa"/>
            <w:vMerge w:val="restart"/>
            <w:shd w:val="clear" w:color="auto" w:fill="auto"/>
            <w:vAlign w:val="center"/>
          </w:tcPr>
          <w:p w14:paraId="0477127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670D1030" w14:textId="77777777" w:rsidR="00A30EB3" w:rsidRPr="004D5963" w:rsidRDefault="00A30EB3">
            <w:pPr>
              <w:jc w:val="center"/>
              <w:rPr>
                <w:rFonts w:ascii="宋体" w:hAnsi="宋体" w:cs="宋体"/>
                <w:b/>
                <w:bCs/>
                <w:color w:val="000000"/>
                <w:sz w:val="24"/>
                <w:szCs w:val="24"/>
              </w:rPr>
            </w:pPr>
          </w:p>
        </w:tc>
        <w:tc>
          <w:tcPr>
            <w:tcW w:w="695" w:type="dxa"/>
            <w:vMerge w:val="restart"/>
            <w:shd w:val="clear" w:color="auto" w:fill="auto"/>
            <w:vAlign w:val="center"/>
          </w:tcPr>
          <w:p w14:paraId="7B32E5EA"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公共部位</w:t>
            </w:r>
          </w:p>
        </w:tc>
        <w:tc>
          <w:tcPr>
            <w:tcW w:w="504" w:type="dxa"/>
            <w:shd w:val="clear" w:color="auto" w:fill="auto"/>
            <w:vAlign w:val="center"/>
          </w:tcPr>
          <w:p w14:paraId="6AAB321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44ADDF1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房屋结构</w:t>
            </w:r>
          </w:p>
        </w:tc>
        <w:tc>
          <w:tcPr>
            <w:tcW w:w="4083" w:type="dxa"/>
            <w:shd w:val="clear" w:color="auto" w:fill="auto"/>
            <w:vAlign w:val="center"/>
          </w:tcPr>
          <w:p w14:paraId="5D5478C7"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每半年对大楼主体结构、承重墙体、楼板等进行1次巡检，发现裂缝、沉降、渗漏等异常情况及时记录并报告甲方，配合进行专项检测与维修。</w:t>
            </w:r>
          </w:p>
        </w:tc>
        <w:tc>
          <w:tcPr>
            <w:tcW w:w="562" w:type="dxa"/>
            <w:shd w:val="clear" w:color="auto" w:fill="auto"/>
            <w:vAlign w:val="center"/>
          </w:tcPr>
          <w:p w14:paraId="0CAA5B1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663" w:type="dxa"/>
            <w:shd w:val="clear" w:color="auto" w:fill="auto"/>
            <w:vAlign w:val="center"/>
          </w:tcPr>
          <w:p w14:paraId="7E743672"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4B59B81D" w14:textId="77777777" w:rsidR="00A30EB3" w:rsidRPr="004D5963" w:rsidRDefault="00A30EB3">
            <w:pPr>
              <w:jc w:val="left"/>
              <w:rPr>
                <w:rFonts w:ascii="宋体" w:hAnsi="宋体" w:cs="宋体"/>
                <w:color w:val="000000"/>
                <w:sz w:val="24"/>
                <w:szCs w:val="24"/>
              </w:rPr>
            </w:pPr>
          </w:p>
        </w:tc>
      </w:tr>
      <w:tr w:rsidR="00A30EB3" w:rsidRPr="004D5963" w14:paraId="55A1997C" w14:textId="77777777">
        <w:trPr>
          <w:trHeight w:val="23"/>
          <w:jc w:val="center"/>
        </w:trPr>
        <w:tc>
          <w:tcPr>
            <w:tcW w:w="793" w:type="dxa"/>
            <w:vMerge/>
            <w:shd w:val="clear" w:color="auto" w:fill="auto"/>
            <w:vAlign w:val="center"/>
          </w:tcPr>
          <w:p w14:paraId="2A43EB3E"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0AA463BF"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5F934F0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314BCC0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门窗、构件、雨篷</w:t>
            </w:r>
          </w:p>
        </w:tc>
        <w:tc>
          <w:tcPr>
            <w:tcW w:w="4083" w:type="dxa"/>
            <w:shd w:val="clear" w:color="auto" w:fill="auto"/>
            <w:vAlign w:val="center"/>
          </w:tcPr>
          <w:p w14:paraId="43DF3ED9"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每月对大楼外墙门窗、幕墙、</w:t>
            </w:r>
            <w:proofErr w:type="gramStart"/>
            <w:r w:rsidRPr="004D5963">
              <w:rPr>
                <w:rFonts w:ascii="宋体" w:hAnsi="宋体" w:cs="宋体" w:hint="eastAsia"/>
                <w:color w:val="000000"/>
                <w:sz w:val="24"/>
                <w:szCs w:val="24"/>
                <w:lang w:bidi="ar"/>
              </w:rPr>
              <w:t>雨篷等进行</w:t>
            </w:r>
            <w:proofErr w:type="gramEnd"/>
            <w:r w:rsidRPr="004D5963">
              <w:rPr>
                <w:rFonts w:ascii="宋体" w:hAnsi="宋体" w:cs="宋体" w:hint="eastAsia"/>
                <w:color w:val="000000"/>
                <w:sz w:val="24"/>
                <w:szCs w:val="24"/>
                <w:lang w:bidi="ar"/>
              </w:rPr>
              <w:t>检查，确保开启灵活、密封良好、无松动脱落风险，发现问题及时报修并跟踪处理。</w:t>
            </w:r>
          </w:p>
        </w:tc>
        <w:tc>
          <w:tcPr>
            <w:tcW w:w="562" w:type="dxa"/>
            <w:shd w:val="clear" w:color="auto" w:fill="auto"/>
            <w:vAlign w:val="center"/>
          </w:tcPr>
          <w:p w14:paraId="667AF2E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15C59396"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57BBAB25" w14:textId="77777777" w:rsidR="00A30EB3" w:rsidRPr="004D5963" w:rsidRDefault="00A30EB3">
            <w:pPr>
              <w:jc w:val="left"/>
              <w:rPr>
                <w:rFonts w:ascii="宋体" w:hAnsi="宋体" w:cs="宋体"/>
                <w:color w:val="000000"/>
                <w:sz w:val="24"/>
                <w:szCs w:val="24"/>
              </w:rPr>
            </w:pPr>
          </w:p>
        </w:tc>
      </w:tr>
      <w:tr w:rsidR="00A30EB3" w:rsidRPr="004D5963" w14:paraId="759C963E" w14:textId="77777777">
        <w:trPr>
          <w:trHeight w:val="23"/>
          <w:jc w:val="center"/>
        </w:trPr>
        <w:tc>
          <w:tcPr>
            <w:tcW w:w="793" w:type="dxa"/>
            <w:vMerge/>
            <w:shd w:val="clear" w:color="auto" w:fill="auto"/>
            <w:vAlign w:val="center"/>
          </w:tcPr>
          <w:p w14:paraId="338A0B3B"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51DDA076"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3E61BA6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46385AE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屋顶</w:t>
            </w:r>
          </w:p>
        </w:tc>
        <w:tc>
          <w:tcPr>
            <w:tcW w:w="4083" w:type="dxa"/>
            <w:shd w:val="clear" w:color="auto" w:fill="auto"/>
            <w:vAlign w:val="center"/>
          </w:tcPr>
          <w:p w14:paraId="7B04422E"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每季度对大楼屋顶防水层、排水系统、设备基础等进行检查1次，雨季前加强巡检，发现破损、积水等问题及时处理并记录。</w:t>
            </w:r>
          </w:p>
        </w:tc>
        <w:tc>
          <w:tcPr>
            <w:tcW w:w="562" w:type="dxa"/>
            <w:shd w:val="clear" w:color="auto" w:fill="auto"/>
            <w:vAlign w:val="center"/>
          </w:tcPr>
          <w:p w14:paraId="6D6BDEF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5E56688C"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33F5BE91" w14:textId="77777777" w:rsidR="00A30EB3" w:rsidRPr="004D5963" w:rsidRDefault="00A30EB3">
            <w:pPr>
              <w:jc w:val="left"/>
              <w:rPr>
                <w:rFonts w:ascii="宋体" w:hAnsi="宋体" w:cs="宋体"/>
                <w:color w:val="000000"/>
                <w:sz w:val="24"/>
                <w:szCs w:val="24"/>
              </w:rPr>
            </w:pPr>
          </w:p>
        </w:tc>
      </w:tr>
      <w:tr w:rsidR="00A30EB3" w:rsidRPr="004D5963" w14:paraId="511F4CF4" w14:textId="77777777">
        <w:trPr>
          <w:trHeight w:val="23"/>
          <w:jc w:val="center"/>
        </w:trPr>
        <w:tc>
          <w:tcPr>
            <w:tcW w:w="793" w:type="dxa"/>
            <w:vMerge/>
            <w:shd w:val="clear" w:color="auto" w:fill="auto"/>
            <w:vAlign w:val="center"/>
          </w:tcPr>
          <w:p w14:paraId="133CB300"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1AABBED3"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9C4647E"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0E50065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大楼周边车行道、人行道、停车场等地面设施</w:t>
            </w:r>
          </w:p>
        </w:tc>
        <w:tc>
          <w:tcPr>
            <w:tcW w:w="4083" w:type="dxa"/>
            <w:shd w:val="clear" w:color="auto" w:fill="auto"/>
            <w:vAlign w:val="center"/>
          </w:tcPr>
          <w:p w14:paraId="2F0F5BBF"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每周巡检1次，发现地砖松动、井盖破损、护栏歪斜等问题及时修复，确保通行安全。</w:t>
            </w:r>
          </w:p>
        </w:tc>
        <w:tc>
          <w:tcPr>
            <w:tcW w:w="562" w:type="dxa"/>
            <w:shd w:val="clear" w:color="auto" w:fill="auto"/>
            <w:vAlign w:val="center"/>
          </w:tcPr>
          <w:p w14:paraId="7B3F6DB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4B605886"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4A30E71E" w14:textId="77777777" w:rsidR="00A30EB3" w:rsidRPr="004D5963" w:rsidRDefault="00A30EB3">
            <w:pPr>
              <w:jc w:val="left"/>
              <w:rPr>
                <w:rFonts w:ascii="宋体" w:hAnsi="宋体" w:cs="宋体"/>
                <w:color w:val="000000"/>
                <w:sz w:val="24"/>
                <w:szCs w:val="24"/>
              </w:rPr>
            </w:pPr>
          </w:p>
        </w:tc>
      </w:tr>
      <w:tr w:rsidR="00A30EB3" w:rsidRPr="004D5963" w14:paraId="6117BE4E" w14:textId="77777777">
        <w:trPr>
          <w:trHeight w:val="23"/>
          <w:jc w:val="center"/>
        </w:trPr>
        <w:tc>
          <w:tcPr>
            <w:tcW w:w="793" w:type="dxa"/>
            <w:vMerge/>
            <w:shd w:val="clear" w:color="auto" w:fill="auto"/>
            <w:vAlign w:val="center"/>
          </w:tcPr>
          <w:p w14:paraId="38D80B6D"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533B25D2"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F26BF3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2C83216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楼梯间、走廊的室内墙地面</w:t>
            </w:r>
          </w:p>
        </w:tc>
        <w:tc>
          <w:tcPr>
            <w:tcW w:w="4083" w:type="dxa"/>
            <w:shd w:val="clear" w:color="auto" w:fill="auto"/>
            <w:vAlign w:val="center"/>
          </w:tcPr>
          <w:p w14:paraId="3DA49C78" w14:textId="77777777" w:rsidR="00A30EB3" w:rsidRPr="004D5963" w:rsidRDefault="00766D40">
            <w:pPr>
              <w:widowControl/>
              <w:jc w:val="left"/>
              <w:rPr>
                <w:rFonts w:ascii="宋体" w:hAnsi="宋体" w:cs="宋体"/>
                <w:color w:val="000000"/>
                <w:sz w:val="24"/>
                <w:szCs w:val="24"/>
              </w:rPr>
            </w:pPr>
            <w:proofErr w:type="gramStart"/>
            <w:r w:rsidRPr="004D5963">
              <w:rPr>
                <w:rFonts w:ascii="宋体" w:hAnsi="宋体" w:cs="宋体" w:hint="eastAsia"/>
                <w:color w:val="000000"/>
                <w:sz w:val="24"/>
                <w:szCs w:val="24"/>
                <w:lang w:bidi="ar"/>
              </w:rPr>
              <w:t>每两月</w:t>
            </w:r>
            <w:proofErr w:type="gramEnd"/>
            <w:r w:rsidRPr="004D5963">
              <w:rPr>
                <w:rFonts w:ascii="宋体" w:hAnsi="宋体" w:cs="宋体" w:hint="eastAsia"/>
                <w:color w:val="000000"/>
                <w:sz w:val="24"/>
                <w:szCs w:val="24"/>
                <w:lang w:bidi="ar"/>
              </w:rPr>
              <w:t>巡查1次，</w:t>
            </w:r>
            <w:proofErr w:type="gramStart"/>
            <w:r w:rsidRPr="004D5963">
              <w:rPr>
                <w:rFonts w:ascii="宋体" w:hAnsi="宋体" w:cs="宋体" w:hint="eastAsia"/>
                <w:color w:val="000000"/>
                <w:sz w:val="24"/>
                <w:szCs w:val="24"/>
                <w:lang w:bidi="ar"/>
              </w:rPr>
              <w:t>粉刷层无大面积</w:t>
            </w:r>
            <w:proofErr w:type="gramEnd"/>
            <w:r w:rsidRPr="004D5963">
              <w:rPr>
                <w:rFonts w:ascii="宋体" w:hAnsi="宋体" w:cs="宋体" w:hint="eastAsia"/>
                <w:color w:val="000000"/>
                <w:sz w:val="24"/>
                <w:szCs w:val="24"/>
                <w:lang w:bidi="ar"/>
              </w:rPr>
              <w:t>剥落，地坪平整，单项小于3平方米，有缺损及时修补。</w:t>
            </w:r>
          </w:p>
        </w:tc>
        <w:tc>
          <w:tcPr>
            <w:tcW w:w="562" w:type="dxa"/>
            <w:shd w:val="clear" w:color="auto" w:fill="auto"/>
            <w:vAlign w:val="center"/>
          </w:tcPr>
          <w:p w14:paraId="6F1388B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5B702473"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78333F7E" w14:textId="77777777" w:rsidR="00A30EB3" w:rsidRPr="004D5963" w:rsidRDefault="00A30EB3">
            <w:pPr>
              <w:jc w:val="left"/>
              <w:rPr>
                <w:rFonts w:ascii="宋体" w:hAnsi="宋体" w:cs="宋体"/>
                <w:color w:val="000000"/>
                <w:sz w:val="24"/>
                <w:szCs w:val="24"/>
              </w:rPr>
            </w:pPr>
          </w:p>
        </w:tc>
      </w:tr>
      <w:tr w:rsidR="00A30EB3" w:rsidRPr="004D5963" w14:paraId="25C87BD0" w14:textId="77777777">
        <w:trPr>
          <w:trHeight w:val="23"/>
          <w:jc w:val="center"/>
        </w:trPr>
        <w:tc>
          <w:tcPr>
            <w:tcW w:w="793" w:type="dxa"/>
            <w:vMerge/>
            <w:shd w:val="clear" w:color="auto" w:fill="auto"/>
            <w:vAlign w:val="center"/>
          </w:tcPr>
          <w:p w14:paraId="66ECA826"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noWrap/>
            <w:vAlign w:val="center"/>
          </w:tcPr>
          <w:p w14:paraId="1FFBB6A3" w14:textId="77777777" w:rsidR="00A30EB3" w:rsidRPr="004D5963" w:rsidRDefault="00A30EB3">
            <w:pPr>
              <w:rPr>
                <w:rFonts w:ascii="宋体" w:hAnsi="宋体" w:cs="宋体"/>
                <w:color w:val="000000"/>
                <w:sz w:val="24"/>
                <w:szCs w:val="24"/>
              </w:rPr>
            </w:pPr>
          </w:p>
        </w:tc>
        <w:tc>
          <w:tcPr>
            <w:tcW w:w="504" w:type="dxa"/>
            <w:shd w:val="clear" w:color="auto" w:fill="auto"/>
            <w:vAlign w:val="center"/>
          </w:tcPr>
          <w:p w14:paraId="169A563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6</w:t>
            </w:r>
          </w:p>
        </w:tc>
        <w:tc>
          <w:tcPr>
            <w:tcW w:w="1368" w:type="dxa"/>
            <w:shd w:val="clear" w:color="auto" w:fill="auto"/>
            <w:vAlign w:val="center"/>
          </w:tcPr>
          <w:p w14:paraId="39EA755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建筑物、构筑物局部外立面</w:t>
            </w:r>
          </w:p>
        </w:tc>
        <w:tc>
          <w:tcPr>
            <w:tcW w:w="4083" w:type="dxa"/>
            <w:shd w:val="clear" w:color="auto" w:fill="auto"/>
            <w:vAlign w:val="center"/>
          </w:tcPr>
          <w:p w14:paraId="72A55483" w14:textId="77777777" w:rsidR="00A30EB3" w:rsidRPr="004D5963" w:rsidRDefault="00766D40">
            <w:pPr>
              <w:widowControl/>
              <w:jc w:val="left"/>
              <w:rPr>
                <w:rFonts w:ascii="宋体" w:hAnsi="宋体" w:cs="宋体"/>
                <w:color w:val="000000"/>
                <w:sz w:val="24"/>
                <w:szCs w:val="24"/>
              </w:rPr>
            </w:pPr>
            <w:proofErr w:type="gramStart"/>
            <w:r w:rsidRPr="004D5963">
              <w:rPr>
                <w:rFonts w:ascii="宋体" w:hAnsi="宋体" w:cs="宋体" w:hint="eastAsia"/>
                <w:color w:val="000000"/>
                <w:sz w:val="24"/>
                <w:szCs w:val="24"/>
                <w:lang w:bidi="ar"/>
              </w:rPr>
              <w:t>每两月</w:t>
            </w:r>
            <w:proofErr w:type="gramEnd"/>
            <w:r w:rsidRPr="004D5963">
              <w:rPr>
                <w:rFonts w:ascii="宋体" w:hAnsi="宋体" w:cs="宋体" w:hint="eastAsia"/>
                <w:color w:val="000000"/>
                <w:sz w:val="24"/>
                <w:szCs w:val="24"/>
                <w:lang w:bidi="ar"/>
              </w:rPr>
              <w:t>检查1次。单项小于3平方米，有脱落及时修补。</w:t>
            </w:r>
          </w:p>
        </w:tc>
        <w:tc>
          <w:tcPr>
            <w:tcW w:w="562" w:type="dxa"/>
            <w:shd w:val="clear" w:color="auto" w:fill="auto"/>
            <w:vAlign w:val="center"/>
          </w:tcPr>
          <w:p w14:paraId="4BA81CB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0B62DE38"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6AF3CB3B" w14:textId="77777777" w:rsidR="00A30EB3" w:rsidRPr="004D5963" w:rsidRDefault="00A30EB3">
            <w:pPr>
              <w:jc w:val="left"/>
              <w:rPr>
                <w:rFonts w:ascii="宋体" w:hAnsi="宋体" w:cs="宋体"/>
                <w:color w:val="000000"/>
                <w:sz w:val="24"/>
                <w:szCs w:val="24"/>
              </w:rPr>
            </w:pPr>
          </w:p>
        </w:tc>
      </w:tr>
      <w:tr w:rsidR="00A30EB3" w:rsidRPr="004D5963" w14:paraId="3424E0C6" w14:textId="77777777">
        <w:trPr>
          <w:trHeight w:val="23"/>
          <w:jc w:val="center"/>
        </w:trPr>
        <w:tc>
          <w:tcPr>
            <w:tcW w:w="793" w:type="dxa"/>
            <w:vMerge/>
            <w:shd w:val="clear" w:color="auto" w:fill="auto"/>
            <w:vAlign w:val="center"/>
          </w:tcPr>
          <w:p w14:paraId="1742AB43" w14:textId="77777777" w:rsidR="00A30EB3" w:rsidRPr="004D5963" w:rsidRDefault="00A30EB3">
            <w:pPr>
              <w:jc w:val="left"/>
              <w:rPr>
                <w:rFonts w:ascii="宋体" w:hAnsi="宋体" w:cs="宋体"/>
                <w:b/>
                <w:bCs/>
                <w:color w:val="000000"/>
                <w:sz w:val="24"/>
                <w:szCs w:val="24"/>
              </w:rPr>
            </w:pPr>
          </w:p>
        </w:tc>
        <w:tc>
          <w:tcPr>
            <w:tcW w:w="695" w:type="dxa"/>
            <w:vMerge w:val="restart"/>
            <w:shd w:val="clear" w:color="auto" w:fill="auto"/>
            <w:vAlign w:val="center"/>
          </w:tcPr>
          <w:p w14:paraId="73B0F4D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水电系统</w:t>
            </w:r>
          </w:p>
        </w:tc>
        <w:tc>
          <w:tcPr>
            <w:tcW w:w="504" w:type="dxa"/>
            <w:shd w:val="clear" w:color="auto" w:fill="auto"/>
            <w:vAlign w:val="center"/>
          </w:tcPr>
          <w:p w14:paraId="66AEC61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59F200F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雨水管</w:t>
            </w:r>
          </w:p>
        </w:tc>
        <w:tc>
          <w:tcPr>
            <w:tcW w:w="4083" w:type="dxa"/>
            <w:shd w:val="clear" w:color="auto" w:fill="auto"/>
            <w:vAlign w:val="center"/>
          </w:tcPr>
          <w:p w14:paraId="341B44A4"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每2周清扫1次排水明沟；</w:t>
            </w:r>
            <w:proofErr w:type="gramStart"/>
            <w:r w:rsidRPr="004D5963">
              <w:rPr>
                <w:rFonts w:ascii="宋体" w:hAnsi="宋体" w:cs="宋体" w:hint="eastAsia"/>
                <w:color w:val="000000"/>
                <w:sz w:val="24"/>
                <w:szCs w:val="24"/>
                <w:lang w:bidi="ar"/>
              </w:rPr>
              <w:t>楼顶每</w:t>
            </w:r>
            <w:proofErr w:type="gramEnd"/>
            <w:r w:rsidRPr="004D5963">
              <w:rPr>
                <w:rFonts w:ascii="宋体" w:hAnsi="宋体" w:cs="宋体" w:hint="eastAsia"/>
                <w:color w:val="000000"/>
                <w:sz w:val="24"/>
                <w:szCs w:val="24"/>
                <w:lang w:bidi="ar"/>
              </w:rPr>
              <w:t>半年检查清理雨水口2次；每年雨季前疏通管道1次。雨水口开裂、破损等及时更换，排水设施保持完好，明沟内无垃圾和杂草。</w:t>
            </w:r>
          </w:p>
        </w:tc>
        <w:tc>
          <w:tcPr>
            <w:tcW w:w="562" w:type="dxa"/>
            <w:shd w:val="clear" w:color="auto" w:fill="auto"/>
            <w:vAlign w:val="center"/>
          </w:tcPr>
          <w:p w14:paraId="152523A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4CD613AA"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4BBD319B" w14:textId="77777777" w:rsidR="00A30EB3" w:rsidRPr="004D5963" w:rsidRDefault="00A30EB3">
            <w:pPr>
              <w:jc w:val="left"/>
              <w:rPr>
                <w:rFonts w:ascii="宋体" w:hAnsi="宋体" w:cs="宋体"/>
                <w:color w:val="000000"/>
                <w:sz w:val="24"/>
                <w:szCs w:val="24"/>
              </w:rPr>
            </w:pPr>
          </w:p>
        </w:tc>
      </w:tr>
      <w:tr w:rsidR="00A30EB3" w:rsidRPr="004D5963" w14:paraId="6D6F1E9C" w14:textId="77777777">
        <w:trPr>
          <w:trHeight w:val="23"/>
          <w:jc w:val="center"/>
        </w:trPr>
        <w:tc>
          <w:tcPr>
            <w:tcW w:w="793" w:type="dxa"/>
            <w:vMerge/>
            <w:shd w:val="clear" w:color="auto" w:fill="auto"/>
            <w:vAlign w:val="center"/>
          </w:tcPr>
          <w:p w14:paraId="05CFE121"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12FC5042"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749FC05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2FA233E1"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巡检、保洁</w:t>
            </w:r>
          </w:p>
          <w:p w14:paraId="7CACFEC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配电房年检</w:t>
            </w:r>
          </w:p>
        </w:tc>
        <w:tc>
          <w:tcPr>
            <w:tcW w:w="4083" w:type="dxa"/>
            <w:shd w:val="clear" w:color="auto" w:fill="auto"/>
            <w:vAlign w:val="center"/>
          </w:tcPr>
          <w:p w14:paraId="13B7E3EE"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每天填写运行记录，每2周1次保洁，发现虫害采取措施杜绝。每2年测试1次，配合供电部门做好供配电系统年检工作。</w:t>
            </w:r>
          </w:p>
        </w:tc>
        <w:tc>
          <w:tcPr>
            <w:tcW w:w="562" w:type="dxa"/>
            <w:shd w:val="clear" w:color="auto" w:fill="auto"/>
            <w:vAlign w:val="center"/>
          </w:tcPr>
          <w:p w14:paraId="10AFD2D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4438507B"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3F745860" w14:textId="77777777" w:rsidR="00A30EB3" w:rsidRPr="004D5963" w:rsidRDefault="00A30EB3">
            <w:pPr>
              <w:jc w:val="left"/>
              <w:rPr>
                <w:rFonts w:ascii="宋体" w:hAnsi="宋体" w:cs="宋体"/>
                <w:color w:val="000000"/>
                <w:sz w:val="24"/>
                <w:szCs w:val="24"/>
              </w:rPr>
            </w:pPr>
          </w:p>
        </w:tc>
      </w:tr>
      <w:tr w:rsidR="00A30EB3" w:rsidRPr="004D5963" w14:paraId="5822F3E1" w14:textId="77777777">
        <w:trPr>
          <w:trHeight w:val="23"/>
          <w:jc w:val="center"/>
        </w:trPr>
        <w:tc>
          <w:tcPr>
            <w:tcW w:w="793" w:type="dxa"/>
            <w:vMerge/>
            <w:shd w:val="clear" w:color="auto" w:fill="auto"/>
            <w:vAlign w:val="center"/>
          </w:tcPr>
          <w:p w14:paraId="5AF6284D"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307505E3"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46FAF3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1BA23524"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室内室外</w:t>
            </w:r>
          </w:p>
          <w:p w14:paraId="38DD5D3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、电气柜</w:t>
            </w:r>
          </w:p>
        </w:tc>
        <w:tc>
          <w:tcPr>
            <w:tcW w:w="4083" w:type="dxa"/>
            <w:shd w:val="clear" w:color="auto" w:fill="auto"/>
            <w:vAlign w:val="center"/>
          </w:tcPr>
          <w:p w14:paraId="1F4E47EC"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每月进行巡检保养一次，每年电气安全检查一次。</w:t>
            </w:r>
          </w:p>
        </w:tc>
        <w:tc>
          <w:tcPr>
            <w:tcW w:w="562" w:type="dxa"/>
            <w:shd w:val="clear" w:color="auto" w:fill="auto"/>
            <w:vAlign w:val="center"/>
          </w:tcPr>
          <w:p w14:paraId="1929F80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7A1C454E"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299BC6B6" w14:textId="77777777" w:rsidR="00A30EB3" w:rsidRPr="004D5963" w:rsidRDefault="00A30EB3">
            <w:pPr>
              <w:jc w:val="left"/>
              <w:rPr>
                <w:rFonts w:ascii="宋体" w:hAnsi="宋体" w:cs="宋体"/>
                <w:color w:val="000000"/>
                <w:sz w:val="24"/>
                <w:szCs w:val="24"/>
              </w:rPr>
            </w:pPr>
          </w:p>
        </w:tc>
      </w:tr>
      <w:tr w:rsidR="00A30EB3" w:rsidRPr="004D5963" w14:paraId="4A3332E3" w14:textId="77777777">
        <w:trPr>
          <w:trHeight w:val="23"/>
          <w:jc w:val="center"/>
        </w:trPr>
        <w:tc>
          <w:tcPr>
            <w:tcW w:w="793" w:type="dxa"/>
            <w:vMerge/>
            <w:shd w:val="clear" w:color="auto" w:fill="auto"/>
            <w:vAlign w:val="center"/>
          </w:tcPr>
          <w:p w14:paraId="4FF2EEAE"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35BB714A"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72F5E2D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5E0B824E"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楼道灯及开关</w:t>
            </w:r>
          </w:p>
        </w:tc>
        <w:tc>
          <w:tcPr>
            <w:tcW w:w="4083" w:type="dxa"/>
            <w:shd w:val="clear" w:color="auto" w:fill="auto"/>
            <w:vAlign w:val="center"/>
          </w:tcPr>
          <w:p w14:paraId="7A92D974"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每两周全面检查与维护1次，楼道灯完好率为98%以上。</w:t>
            </w:r>
          </w:p>
        </w:tc>
        <w:tc>
          <w:tcPr>
            <w:tcW w:w="562" w:type="dxa"/>
            <w:shd w:val="clear" w:color="auto" w:fill="auto"/>
            <w:vAlign w:val="center"/>
          </w:tcPr>
          <w:p w14:paraId="6EAD1F4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0296464F"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5A13F1E1" w14:textId="77777777" w:rsidR="00A30EB3" w:rsidRPr="004D5963" w:rsidRDefault="00A30EB3">
            <w:pPr>
              <w:jc w:val="left"/>
              <w:rPr>
                <w:rFonts w:ascii="宋体" w:hAnsi="宋体" w:cs="宋体"/>
                <w:color w:val="000000"/>
                <w:sz w:val="24"/>
                <w:szCs w:val="24"/>
              </w:rPr>
            </w:pPr>
          </w:p>
        </w:tc>
      </w:tr>
      <w:tr w:rsidR="00A30EB3" w:rsidRPr="004D5963" w14:paraId="23AD2BB7" w14:textId="77777777">
        <w:trPr>
          <w:trHeight w:val="23"/>
          <w:jc w:val="center"/>
        </w:trPr>
        <w:tc>
          <w:tcPr>
            <w:tcW w:w="793" w:type="dxa"/>
            <w:vMerge/>
            <w:shd w:val="clear" w:color="auto" w:fill="auto"/>
            <w:vAlign w:val="center"/>
          </w:tcPr>
          <w:p w14:paraId="2933F965"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49F363BE"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94657E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3AA5FCC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大楼外墙照明、景观亮化灯具</w:t>
            </w:r>
          </w:p>
        </w:tc>
        <w:tc>
          <w:tcPr>
            <w:tcW w:w="4083" w:type="dxa"/>
            <w:shd w:val="clear" w:color="auto" w:fill="auto"/>
            <w:vAlign w:val="center"/>
          </w:tcPr>
          <w:p w14:paraId="0CDF0DF3"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每周检查1次，确保亮灯率不低于95%，损坏及时更换，节电模式下按甲方要求调整启闭时间。</w:t>
            </w:r>
          </w:p>
        </w:tc>
        <w:tc>
          <w:tcPr>
            <w:tcW w:w="562" w:type="dxa"/>
            <w:shd w:val="clear" w:color="auto" w:fill="auto"/>
            <w:vAlign w:val="center"/>
          </w:tcPr>
          <w:p w14:paraId="6426EAD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440BD920" w14:textId="77777777" w:rsidR="00A30EB3" w:rsidRPr="004D5963" w:rsidRDefault="00A30EB3">
            <w:pPr>
              <w:jc w:val="left"/>
              <w:rPr>
                <w:rFonts w:ascii="宋体" w:hAnsi="宋体" w:cs="宋体"/>
                <w:color w:val="000000"/>
                <w:sz w:val="24"/>
                <w:szCs w:val="24"/>
              </w:rPr>
            </w:pPr>
          </w:p>
        </w:tc>
        <w:tc>
          <w:tcPr>
            <w:tcW w:w="686" w:type="dxa"/>
            <w:shd w:val="clear" w:color="auto" w:fill="auto"/>
            <w:noWrap/>
            <w:vAlign w:val="center"/>
          </w:tcPr>
          <w:p w14:paraId="1595821C" w14:textId="77777777" w:rsidR="00A30EB3" w:rsidRPr="004D5963" w:rsidRDefault="00A30EB3">
            <w:pPr>
              <w:rPr>
                <w:rFonts w:ascii="宋体" w:hAnsi="宋体" w:cs="宋体"/>
                <w:color w:val="000000"/>
                <w:sz w:val="24"/>
                <w:szCs w:val="24"/>
              </w:rPr>
            </w:pPr>
          </w:p>
        </w:tc>
      </w:tr>
      <w:tr w:rsidR="00A30EB3" w:rsidRPr="004D5963" w14:paraId="1BD6CFBB" w14:textId="77777777">
        <w:trPr>
          <w:trHeight w:val="23"/>
          <w:jc w:val="center"/>
        </w:trPr>
        <w:tc>
          <w:tcPr>
            <w:tcW w:w="793" w:type="dxa"/>
            <w:vMerge/>
            <w:shd w:val="clear" w:color="auto" w:fill="auto"/>
            <w:vAlign w:val="center"/>
          </w:tcPr>
          <w:p w14:paraId="4572C028"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5E428C9B"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消防系统</w:t>
            </w:r>
          </w:p>
        </w:tc>
        <w:tc>
          <w:tcPr>
            <w:tcW w:w="504" w:type="dxa"/>
            <w:vMerge w:val="restart"/>
            <w:shd w:val="clear" w:color="auto" w:fill="auto"/>
            <w:vAlign w:val="center"/>
          </w:tcPr>
          <w:p w14:paraId="3A18FA7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vMerge w:val="restart"/>
            <w:shd w:val="clear" w:color="auto" w:fill="auto"/>
            <w:vAlign w:val="center"/>
          </w:tcPr>
          <w:p w14:paraId="6B4E61A1"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填写记录，</w:t>
            </w:r>
          </w:p>
          <w:p w14:paraId="39043D9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建档备查，</w:t>
            </w:r>
          </w:p>
          <w:p w14:paraId="72BCD865"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消防设备管理，</w:t>
            </w:r>
          </w:p>
          <w:p w14:paraId="51C6A08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消防演习。</w:t>
            </w:r>
          </w:p>
        </w:tc>
        <w:tc>
          <w:tcPr>
            <w:tcW w:w="4083" w:type="dxa"/>
            <w:shd w:val="clear" w:color="auto" w:fill="auto"/>
            <w:vAlign w:val="center"/>
          </w:tcPr>
          <w:p w14:paraId="4C08AB50"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每月1次检查与维护,消防栓（箱）烟感头、喷淋头、消防水阀、消防标志、疏散指示灯、消防应急灯、消防排烟系统等消防设备24小时正常运转。 每月检测1次消防设备,发现压力不够，马上检修排除故障</w:t>
            </w:r>
          </w:p>
        </w:tc>
        <w:tc>
          <w:tcPr>
            <w:tcW w:w="562" w:type="dxa"/>
            <w:shd w:val="clear" w:color="auto" w:fill="auto"/>
            <w:vAlign w:val="center"/>
          </w:tcPr>
          <w:p w14:paraId="03A1013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52B87D10"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0AA29FBD" w14:textId="77777777" w:rsidR="00A30EB3" w:rsidRPr="004D5963" w:rsidRDefault="00A30EB3">
            <w:pPr>
              <w:jc w:val="left"/>
              <w:rPr>
                <w:rFonts w:ascii="宋体" w:hAnsi="宋体" w:cs="宋体"/>
                <w:color w:val="000000"/>
                <w:sz w:val="24"/>
                <w:szCs w:val="24"/>
              </w:rPr>
            </w:pPr>
          </w:p>
        </w:tc>
      </w:tr>
      <w:tr w:rsidR="00A30EB3" w:rsidRPr="004D5963" w14:paraId="6ABA9C99" w14:textId="77777777">
        <w:trPr>
          <w:trHeight w:val="23"/>
          <w:jc w:val="center"/>
        </w:trPr>
        <w:tc>
          <w:tcPr>
            <w:tcW w:w="793" w:type="dxa"/>
            <w:vMerge/>
            <w:shd w:val="clear" w:color="auto" w:fill="auto"/>
            <w:vAlign w:val="center"/>
          </w:tcPr>
          <w:p w14:paraId="1AEC0A02"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6C48B6BB" w14:textId="77777777" w:rsidR="00A30EB3" w:rsidRPr="004D5963" w:rsidRDefault="00A30EB3">
            <w:pPr>
              <w:jc w:val="left"/>
              <w:rPr>
                <w:rFonts w:ascii="宋体" w:hAnsi="宋体" w:cs="宋体"/>
                <w:color w:val="000000"/>
                <w:sz w:val="24"/>
                <w:szCs w:val="24"/>
              </w:rPr>
            </w:pPr>
          </w:p>
        </w:tc>
        <w:tc>
          <w:tcPr>
            <w:tcW w:w="504" w:type="dxa"/>
            <w:vMerge/>
            <w:shd w:val="clear" w:color="auto" w:fill="auto"/>
            <w:vAlign w:val="center"/>
          </w:tcPr>
          <w:p w14:paraId="3C971321" w14:textId="77777777" w:rsidR="00A30EB3" w:rsidRPr="004D5963" w:rsidRDefault="00A30EB3">
            <w:pPr>
              <w:jc w:val="center"/>
              <w:rPr>
                <w:rFonts w:ascii="宋体" w:hAnsi="宋体" w:cs="宋体"/>
                <w:color w:val="000000"/>
                <w:sz w:val="24"/>
                <w:szCs w:val="24"/>
              </w:rPr>
            </w:pPr>
          </w:p>
        </w:tc>
        <w:tc>
          <w:tcPr>
            <w:tcW w:w="1368" w:type="dxa"/>
            <w:vMerge/>
            <w:shd w:val="clear" w:color="auto" w:fill="auto"/>
            <w:vAlign w:val="center"/>
          </w:tcPr>
          <w:p w14:paraId="0AC5A1BF" w14:textId="77777777" w:rsidR="00A30EB3" w:rsidRPr="004D5963" w:rsidRDefault="00A30EB3">
            <w:pPr>
              <w:widowControl/>
              <w:jc w:val="center"/>
              <w:rPr>
                <w:rFonts w:ascii="宋体" w:hAnsi="宋体" w:cs="宋体"/>
                <w:color w:val="000000"/>
                <w:sz w:val="24"/>
                <w:szCs w:val="24"/>
              </w:rPr>
            </w:pPr>
          </w:p>
        </w:tc>
        <w:tc>
          <w:tcPr>
            <w:tcW w:w="4083" w:type="dxa"/>
            <w:shd w:val="clear" w:color="auto" w:fill="auto"/>
            <w:vAlign w:val="center"/>
          </w:tcPr>
          <w:p w14:paraId="5ADADE2C"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每年演习1次,消防演习时以检查消防监控设备工作状态。</w:t>
            </w:r>
          </w:p>
        </w:tc>
        <w:tc>
          <w:tcPr>
            <w:tcW w:w="562" w:type="dxa"/>
            <w:shd w:val="clear" w:color="auto" w:fill="auto"/>
            <w:vAlign w:val="center"/>
          </w:tcPr>
          <w:p w14:paraId="198A2A4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6483EB82"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33EEC9A5" w14:textId="77777777" w:rsidR="00A30EB3" w:rsidRPr="004D5963" w:rsidRDefault="00A30EB3">
            <w:pPr>
              <w:jc w:val="left"/>
              <w:rPr>
                <w:rFonts w:ascii="宋体" w:hAnsi="宋体" w:cs="宋体"/>
                <w:color w:val="000000"/>
                <w:sz w:val="24"/>
                <w:szCs w:val="24"/>
              </w:rPr>
            </w:pPr>
          </w:p>
        </w:tc>
      </w:tr>
      <w:tr w:rsidR="00A30EB3" w:rsidRPr="004D5963" w14:paraId="69564A72" w14:textId="77777777">
        <w:trPr>
          <w:trHeight w:val="23"/>
          <w:jc w:val="center"/>
        </w:trPr>
        <w:tc>
          <w:tcPr>
            <w:tcW w:w="793" w:type="dxa"/>
            <w:vMerge/>
            <w:shd w:val="clear" w:color="auto" w:fill="auto"/>
            <w:vAlign w:val="center"/>
          </w:tcPr>
          <w:p w14:paraId="14169BBC"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42614254"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83A71D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652E69C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灭火器</w:t>
            </w:r>
          </w:p>
        </w:tc>
        <w:tc>
          <w:tcPr>
            <w:tcW w:w="4083" w:type="dxa"/>
            <w:shd w:val="clear" w:color="auto" w:fill="auto"/>
            <w:vAlign w:val="center"/>
          </w:tcPr>
          <w:p w14:paraId="409D9A64"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每月检查1次，发现压力不够，及时更换。</w:t>
            </w:r>
          </w:p>
        </w:tc>
        <w:tc>
          <w:tcPr>
            <w:tcW w:w="562" w:type="dxa"/>
            <w:shd w:val="clear" w:color="auto" w:fill="auto"/>
            <w:vAlign w:val="center"/>
          </w:tcPr>
          <w:p w14:paraId="7938BBA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1083E0E5"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2E5761F9" w14:textId="77777777" w:rsidR="00A30EB3" w:rsidRPr="004D5963" w:rsidRDefault="00A30EB3">
            <w:pPr>
              <w:jc w:val="left"/>
              <w:rPr>
                <w:rFonts w:ascii="宋体" w:hAnsi="宋体" w:cs="宋体"/>
                <w:color w:val="000000"/>
                <w:sz w:val="24"/>
                <w:szCs w:val="24"/>
              </w:rPr>
            </w:pPr>
          </w:p>
        </w:tc>
      </w:tr>
      <w:tr w:rsidR="00A30EB3" w:rsidRPr="004D5963" w14:paraId="525961C0" w14:textId="77777777">
        <w:trPr>
          <w:trHeight w:val="23"/>
          <w:jc w:val="center"/>
        </w:trPr>
        <w:tc>
          <w:tcPr>
            <w:tcW w:w="793" w:type="dxa"/>
            <w:vMerge/>
            <w:shd w:val="clear" w:color="auto" w:fill="auto"/>
            <w:vAlign w:val="center"/>
          </w:tcPr>
          <w:p w14:paraId="2E72F213"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0ABD83A5"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 xml:space="preserve">智能化 </w:t>
            </w:r>
            <w:r w:rsidRPr="004D5963">
              <w:rPr>
                <w:rStyle w:val="font11"/>
                <w:rFonts w:hint="default"/>
                <w:lang w:bidi="ar"/>
              </w:rPr>
              <w:t xml:space="preserve"> 系统</w:t>
            </w:r>
          </w:p>
        </w:tc>
        <w:tc>
          <w:tcPr>
            <w:tcW w:w="504" w:type="dxa"/>
            <w:shd w:val="clear" w:color="auto" w:fill="auto"/>
            <w:vAlign w:val="center"/>
          </w:tcPr>
          <w:p w14:paraId="2370020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1B0A52A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监控系统</w:t>
            </w:r>
          </w:p>
        </w:tc>
        <w:tc>
          <w:tcPr>
            <w:tcW w:w="4083" w:type="dxa"/>
            <w:shd w:val="clear" w:color="auto" w:fill="auto"/>
            <w:vAlign w:val="center"/>
          </w:tcPr>
          <w:p w14:paraId="7612C762"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每月检测保养1次，发现故障及时修复，保证正常运行，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需更新，及时告知业主，安排专项维修。</w:t>
            </w:r>
          </w:p>
        </w:tc>
        <w:tc>
          <w:tcPr>
            <w:tcW w:w="562" w:type="dxa"/>
            <w:shd w:val="clear" w:color="auto" w:fill="auto"/>
            <w:vAlign w:val="center"/>
          </w:tcPr>
          <w:p w14:paraId="4977E33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17540B40"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0E40430F" w14:textId="77777777" w:rsidR="00A30EB3" w:rsidRPr="004D5963" w:rsidRDefault="00A30EB3">
            <w:pPr>
              <w:jc w:val="left"/>
              <w:rPr>
                <w:rFonts w:ascii="宋体" w:hAnsi="宋体" w:cs="宋体"/>
                <w:color w:val="000000"/>
                <w:sz w:val="24"/>
                <w:szCs w:val="24"/>
              </w:rPr>
            </w:pPr>
          </w:p>
        </w:tc>
      </w:tr>
      <w:tr w:rsidR="00A30EB3" w:rsidRPr="004D5963" w14:paraId="56932494" w14:textId="77777777">
        <w:trPr>
          <w:trHeight w:val="23"/>
          <w:jc w:val="center"/>
        </w:trPr>
        <w:tc>
          <w:tcPr>
            <w:tcW w:w="793" w:type="dxa"/>
            <w:vMerge/>
            <w:shd w:val="clear" w:color="auto" w:fill="auto"/>
            <w:vAlign w:val="center"/>
          </w:tcPr>
          <w:p w14:paraId="4A07F1A5"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2DCE1A30"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56CF75B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6FE38B8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大楼安防监控、门禁系统、报警装置</w:t>
            </w:r>
          </w:p>
        </w:tc>
        <w:tc>
          <w:tcPr>
            <w:tcW w:w="4083" w:type="dxa"/>
            <w:shd w:val="clear" w:color="auto" w:fill="auto"/>
            <w:vAlign w:val="center"/>
          </w:tcPr>
          <w:p w14:paraId="076C8DA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每月检测1次，确保系统正常运行，发现故障及时报修并配合维保单位处理。</w:t>
            </w:r>
          </w:p>
        </w:tc>
        <w:tc>
          <w:tcPr>
            <w:tcW w:w="562" w:type="dxa"/>
            <w:shd w:val="clear" w:color="auto" w:fill="auto"/>
            <w:vAlign w:val="center"/>
          </w:tcPr>
          <w:p w14:paraId="6A83818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520C2E65"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385CAE2F" w14:textId="77777777" w:rsidR="00A30EB3" w:rsidRPr="004D5963" w:rsidRDefault="00A30EB3">
            <w:pPr>
              <w:jc w:val="left"/>
              <w:rPr>
                <w:rFonts w:ascii="宋体" w:hAnsi="宋体" w:cs="宋体"/>
                <w:color w:val="000000"/>
                <w:sz w:val="24"/>
                <w:szCs w:val="24"/>
              </w:rPr>
            </w:pPr>
          </w:p>
        </w:tc>
      </w:tr>
      <w:tr w:rsidR="00A30EB3" w:rsidRPr="004D5963" w14:paraId="4F3D7243" w14:textId="77777777">
        <w:trPr>
          <w:trHeight w:val="23"/>
          <w:jc w:val="center"/>
        </w:trPr>
        <w:tc>
          <w:tcPr>
            <w:tcW w:w="793" w:type="dxa"/>
            <w:vMerge/>
            <w:shd w:val="clear" w:color="auto" w:fill="auto"/>
            <w:vAlign w:val="center"/>
          </w:tcPr>
          <w:p w14:paraId="65EF23FF"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2244CC80"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465FC5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178DF45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巡更系统</w:t>
            </w:r>
          </w:p>
        </w:tc>
        <w:tc>
          <w:tcPr>
            <w:tcW w:w="4083" w:type="dxa"/>
            <w:shd w:val="clear" w:color="auto" w:fill="auto"/>
            <w:vAlign w:val="center"/>
          </w:tcPr>
          <w:p w14:paraId="3BE36E92"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每月检测保养1次，发现故障及时修复，保证正常运行。</w:t>
            </w:r>
          </w:p>
        </w:tc>
        <w:tc>
          <w:tcPr>
            <w:tcW w:w="562" w:type="dxa"/>
            <w:shd w:val="clear" w:color="auto" w:fill="auto"/>
            <w:vAlign w:val="center"/>
          </w:tcPr>
          <w:p w14:paraId="1F159D0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1B35BBAF"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776DED81" w14:textId="77777777" w:rsidR="00A30EB3" w:rsidRPr="004D5963" w:rsidRDefault="00A30EB3">
            <w:pPr>
              <w:jc w:val="left"/>
              <w:rPr>
                <w:rFonts w:ascii="宋体" w:hAnsi="宋体" w:cs="宋体"/>
                <w:color w:val="000000"/>
                <w:sz w:val="24"/>
                <w:szCs w:val="24"/>
              </w:rPr>
            </w:pPr>
          </w:p>
        </w:tc>
      </w:tr>
      <w:tr w:rsidR="00A30EB3" w:rsidRPr="004D5963" w14:paraId="2C06134A" w14:textId="77777777">
        <w:trPr>
          <w:trHeight w:val="23"/>
          <w:jc w:val="center"/>
        </w:trPr>
        <w:tc>
          <w:tcPr>
            <w:tcW w:w="793" w:type="dxa"/>
            <w:vMerge/>
            <w:shd w:val="clear" w:color="auto" w:fill="auto"/>
            <w:vAlign w:val="center"/>
          </w:tcPr>
          <w:p w14:paraId="03554CAF"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7A6B8EF7"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0B589F2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61DF857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对讲系统</w:t>
            </w:r>
          </w:p>
        </w:tc>
        <w:tc>
          <w:tcPr>
            <w:tcW w:w="4083" w:type="dxa"/>
            <w:shd w:val="clear" w:color="auto" w:fill="auto"/>
            <w:vAlign w:val="center"/>
          </w:tcPr>
          <w:p w14:paraId="570F492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每月检测保养1次，发现故障及时修复，保证正常运行，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需更新，及时告知业主，安排专项维修。</w:t>
            </w:r>
          </w:p>
        </w:tc>
        <w:tc>
          <w:tcPr>
            <w:tcW w:w="562" w:type="dxa"/>
            <w:shd w:val="clear" w:color="auto" w:fill="auto"/>
            <w:vAlign w:val="center"/>
          </w:tcPr>
          <w:p w14:paraId="0076DFE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6B7835E5"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7DB88CFF" w14:textId="77777777" w:rsidR="00A30EB3" w:rsidRPr="004D5963" w:rsidRDefault="00A30EB3">
            <w:pPr>
              <w:jc w:val="left"/>
              <w:rPr>
                <w:rFonts w:ascii="宋体" w:hAnsi="宋体" w:cs="宋体"/>
                <w:color w:val="000000"/>
                <w:sz w:val="24"/>
                <w:szCs w:val="24"/>
              </w:rPr>
            </w:pPr>
          </w:p>
        </w:tc>
      </w:tr>
      <w:tr w:rsidR="00A30EB3" w:rsidRPr="004D5963" w14:paraId="53F80E58" w14:textId="77777777">
        <w:trPr>
          <w:trHeight w:val="23"/>
          <w:jc w:val="center"/>
        </w:trPr>
        <w:tc>
          <w:tcPr>
            <w:tcW w:w="793" w:type="dxa"/>
            <w:vMerge/>
            <w:shd w:val="clear" w:color="auto" w:fill="auto"/>
            <w:vAlign w:val="center"/>
          </w:tcPr>
          <w:p w14:paraId="001ED315"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39946DE6"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0E48DCE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1C4F9C0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安防系统</w:t>
            </w:r>
          </w:p>
        </w:tc>
        <w:tc>
          <w:tcPr>
            <w:tcW w:w="4083" w:type="dxa"/>
            <w:shd w:val="clear" w:color="auto" w:fill="auto"/>
            <w:vAlign w:val="center"/>
          </w:tcPr>
          <w:p w14:paraId="35219A07"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每月检测保养1次，发现故障及时修复，保证正常运行，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需更新，及时告知业主，安排专项维修。</w:t>
            </w:r>
          </w:p>
        </w:tc>
        <w:tc>
          <w:tcPr>
            <w:tcW w:w="562" w:type="dxa"/>
            <w:shd w:val="clear" w:color="auto" w:fill="auto"/>
            <w:vAlign w:val="center"/>
          </w:tcPr>
          <w:p w14:paraId="651EBE1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676F06AA"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295F9C33" w14:textId="77777777" w:rsidR="00A30EB3" w:rsidRPr="004D5963" w:rsidRDefault="00A30EB3">
            <w:pPr>
              <w:jc w:val="left"/>
              <w:rPr>
                <w:rFonts w:ascii="宋体" w:hAnsi="宋体" w:cs="宋体"/>
                <w:color w:val="000000"/>
                <w:sz w:val="24"/>
                <w:szCs w:val="24"/>
              </w:rPr>
            </w:pPr>
          </w:p>
        </w:tc>
      </w:tr>
      <w:tr w:rsidR="00A30EB3" w:rsidRPr="004D5963" w14:paraId="25F4DB14" w14:textId="77777777">
        <w:trPr>
          <w:trHeight w:val="23"/>
          <w:jc w:val="center"/>
        </w:trPr>
        <w:tc>
          <w:tcPr>
            <w:tcW w:w="793" w:type="dxa"/>
            <w:vMerge/>
            <w:shd w:val="clear" w:color="auto" w:fill="auto"/>
            <w:vAlign w:val="center"/>
          </w:tcPr>
          <w:p w14:paraId="6E4B1A30"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52388392"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其他</w:t>
            </w:r>
            <w:r w:rsidRPr="004D5963">
              <w:rPr>
                <w:rFonts w:ascii="宋体" w:hAnsi="宋体" w:cs="宋体" w:hint="eastAsia"/>
                <w:color w:val="000000"/>
                <w:sz w:val="24"/>
                <w:szCs w:val="24"/>
                <w:lang w:bidi="ar"/>
              </w:rPr>
              <w:lastRenderedPageBreak/>
              <w:t>设施</w:t>
            </w:r>
          </w:p>
        </w:tc>
        <w:tc>
          <w:tcPr>
            <w:tcW w:w="504" w:type="dxa"/>
            <w:shd w:val="clear" w:color="auto" w:fill="auto"/>
            <w:vAlign w:val="center"/>
          </w:tcPr>
          <w:p w14:paraId="5D1C53A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lastRenderedPageBreak/>
              <w:t>1</w:t>
            </w:r>
          </w:p>
        </w:tc>
        <w:tc>
          <w:tcPr>
            <w:tcW w:w="1368" w:type="dxa"/>
            <w:shd w:val="clear" w:color="auto" w:fill="auto"/>
            <w:vAlign w:val="center"/>
          </w:tcPr>
          <w:p w14:paraId="22C2F34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大楼信息发布屏、</w:t>
            </w:r>
            <w:r w:rsidRPr="004D5963">
              <w:rPr>
                <w:rFonts w:ascii="宋体" w:hAnsi="宋体" w:cs="宋体" w:hint="eastAsia"/>
                <w:color w:val="000000"/>
                <w:sz w:val="24"/>
                <w:szCs w:val="24"/>
                <w:lang w:bidi="ar"/>
              </w:rPr>
              <w:lastRenderedPageBreak/>
              <w:t>导示牌、宣传栏</w:t>
            </w:r>
          </w:p>
        </w:tc>
        <w:tc>
          <w:tcPr>
            <w:tcW w:w="4083" w:type="dxa"/>
            <w:shd w:val="clear" w:color="auto" w:fill="auto"/>
            <w:vAlign w:val="center"/>
          </w:tcPr>
          <w:p w14:paraId="2BFCE0E9"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lastRenderedPageBreak/>
              <w:t>每日巡检1次，确保显示正常、内容准确、外观整洁，故障及时报修。</w:t>
            </w:r>
          </w:p>
        </w:tc>
        <w:tc>
          <w:tcPr>
            <w:tcW w:w="562" w:type="dxa"/>
            <w:shd w:val="clear" w:color="auto" w:fill="auto"/>
            <w:vAlign w:val="center"/>
          </w:tcPr>
          <w:p w14:paraId="1F4D21D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6D18DF3E"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6E39440F" w14:textId="77777777" w:rsidR="00A30EB3" w:rsidRPr="004D5963" w:rsidRDefault="00A30EB3">
            <w:pPr>
              <w:jc w:val="left"/>
              <w:rPr>
                <w:rFonts w:ascii="宋体" w:hAnsi="宋体" w:cs="宋体"/>
                <w:color w:val="000000"/>
                <w:sz w:val="24"/>
                <w:szCs w:val="24"/>
              </w:rPr>
            </w:pPr>
          </w:p>
        </w:tc>
      </w:tr>
      <w:tr w:rsidR="00A30EB3" w:rsidRPr="004D5963" w14:paraId="32905F15" w14:textId="77777777">
        <w:trPr>
          <w:trHeight w:val="23"/>
          <w:jc w:val="center"/>
        </w:trPr>
        <w:tc>
          <w:tcPr>
            <w:tcW w:w="793" w:type="dxa"/>
            <w:vMerge/>
            <w:shd w:val="clear" w:color="auto" w:fill="auto"/>
            <w:vAlign w:val="center"/>
          </w:tcPr>
          <w:p w14:paraId="3D8549D6"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3D6E59BB"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D751D3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20EFCA36"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大楼背景音乐系统、应急广播设备</w:t>
            </w:r>
          </w:p>
        </w:tc>
        <w:tc>
          <w:tcPr>
            <w:tcW w:w="4083" w:type="dxa"/>
            <w:shd w:val="clear" w:color="auto" w:fill="auto"/>
            <w:vAlign w:val="center"/>
          </w:tcPr>
          <w:p w14:paraId="2A2D48A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每周检测1次，确保音质清晰、覆盖全面、应急状态下可正常启用。</w:t>
            </w:r>
          </w:p>
        </w:tc>
        <w:tc>
          <w:tcPr>
            <w:tcW w:w="562" w:type="dxa"/>
            <w:shd w:val="clear" w:color="auto" w:fill="auto"/>
            <w:vAlign w:val="center"/>
          </w:tcPr>
          <w:p w14:paraId="264993C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6FB7E47B"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7CC527AF" w14:textId="77777777" w:rsidR="00A30EB3" w:rsidRPr="004D5963" w:rsidRDefault="00A30EB3">
            <w:pPr>
              <w:jc w:val="left"/>
              <w:rPr>
                <w:rFonts w:ascii="宋体" w:hAnsi="宋体" w:cs="宋体"/>
                <w:color w:val="000000"/>
                <w:sz w:val="24"/>
                <w:szCs w:val="24"/>
              </w:rPr>
            </w:pPr>
          </w:p>
        </w:tc>
      </w:tr>
      <w:tr w:rsidR="00A30EB3" w:rsidRPr="004D5963" w14:paraId="1565FDF0" w14:textId="77777777">
        <w:trPr>
          <w:trHeight w:val="23"/>
          <w:jc w:val="center"/>
        </w:trPr>
        <w:tc>
          <w:tcPr>
            <w:tcW w:w="793" w:type="dxa"/>
            <w:vMerge/>
            <w:shd w:val="clear" w:color="auto" w:fill="auto"/>
            <w:vAlign w:val="center"/>
          </w:tcPr>
          <w:p w14:paraId="679C81DE"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7A2F084C"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795E45F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30AF0666"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道闸</w:t>
            </w:r>
          </w:p>
        </w:tc>
        <w:tc>
          <w:tcPr>
            <w:tcW w:w="4083" w:type="dxa"/>
            <w:shd w:val="clear" w:color="auto" w:fill="auto"/>
            <w:vAlign w:val="center"/>
          </w:tcPr>
          <w:p w14:paraId="45953FA9"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每天检测1次，每月对道闸润滑保养1次正常运行，如有损坏及时更换。</w:t>
            </w:r>
          </w:p>
        </w:tc>
        <w:tc>
          <w:tcPr>
            <w:tcW w:w="562" w:type="dxa"/>
            <w:shd w:val="clear" w:color="auto" w:fill="auto"/>
            <w:vAlign w:val="center"/>
          </w:tcPr>
          <w:p w14:paraId="09B8109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7561FED2"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4B79A970" w14:textId="77777777" w:rsidR="00A30EB3" w:rsidRPr="004D5963" w:rsidRDefault="00A30EB3">
            <w:pPr>
              <w:jc w:val="left"/>
              <w:rPr>
                <w:rFonts w:ascii="宋体" w:hAnsi="宋体" w:cs="宋体"/>
                <w:color w:val="000000"/>
                <w:sz w:val="24"/>
                <w:szCs w:val="24"/>
              </w:rPr>
            </w:pPr>
          </w:p>
        </w:tc>
      </w:tr>
      <w:tr w:rsidR="00A30EB3" w:rsidRPr="004D5963" w14:paraId="4E8EECD1" w14:textId="77777777">
        <w:trPr>
          <w:trHeight w:val="23"/>
          <w:jc w:val="center"/>
        </w:trPr>
        <w:tc>
          <w:tcPr>
            <w:tcW w:w="793" w:type="dxa"/>
            <w:vMerge/>
            <w:shd w:val="clear" w:color="auto" w:fill="auto"/>
            <w:vAlign w:val="center"/>
          </w:tcPr>
          <w:p w14:paraId="04CBA846"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14032EDE"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5929BF4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319C15AF"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标识系统</w:t>
            </w:r>
          </w:p>
        </w:tc>
        <w:tc>
          <w:tcPr>
            <w:tcW w:w="4083" w:type="dxa"/>
            <w:shd w:val="clear" w:color="auto" w:fill="auto"/>
            <w:vAlign w:val="center"/>
          </w:tcPr>
          <w:p w14:paraId="4BF89CF6"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每周巡查1次，缺失及时补齐，保证标识清晰完整。</w:t>
            </w:r>
          </w:p>
        </w:tc>
        <w:tc>
          <w:tcPr>
            <w:tcW w:w="562" w:type="dxa"/>
            <w:shd w:val="clear" w:color="auto" w:fill="auto"/>
            <w:vAlign w:val="center"/>
          </w:tcPr>
          <w:p w14:paraId="1BAA60A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724AFE52"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420B8234" w14:textId="77777777" w:rsidR="00A30EB3" w:rsidRPr="004D5963" w:rsidRDefault="00A30EB3">
            <w:pPr>
              <w:jc w:val="left"/>
              <w:rPr>
                <w:rFonts w:ascii="宋体" w:hAnsi="宋体" w:cs="宋体"/>
                <w:color w:val="000000"/>
                <w:sz w:val="24"/>
                <w:szCs w:val="24"/>
              </w:rPr>
            </w:pPr>
          </w:p>
        </w:tc>
      </w:tr>
      <w:tr w:rsidR="00A30EB3" w:rsidRPr="004D5963" w14:paraId="74D3475C" w14:textId="77777777">
        <w:trPr>
          <w:trHeight w:val="23"/>
          <w:jc w:val="center"/>
        </w:trPr>
        <w:tc>
          <w:tcPr>
            <w:tcW w:w="793" w:type="dxa"/>
            <w:vMerge/>
            <w:shd w:val="clear" w:color="auto" w:fill="auto"/>
            <w:vAlign w:val="center"/>
          </w:tcPr>
          <w:p w14:paraId="5C1FE54A"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4EAC4024"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125935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59938BBC"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接地系统检查（避雷设施）</w:t>
            </w:r>
          </w:p>
        </w:tc>
        <w:tc>
          <w:tcPr>
            <w:tcW w:w="4083" w:type="dxa"/>
            <w:shd w:val="clear" w:color="auto" w:fill="auto"/>
            <w:vAlign w:val="center"/>
          </w:tcPr>
          <w:p w14:paraId="0C649E8A"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每年雨季前检查维护1次发现腐蚀、松脱等及时更换或紧固。避雷系统专项测试，2年检测1次。</w:t>
            </w:r>
          </w:p>
        </w:tc>
        <w:tc>
          <w:tcPr>
            <w:tcW w:w="562" w:type="dxa"/>
            <w:shd w:val="clear" w:color="auto" w:fill="auto"/>
            <w:vAlign w:val="center"/>
          </w:tcPr>
          <w:p w14:paraId="0B22D58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5267254A" w14:textId="77777777" w:rsidR="00A30EB3" w:rsidRPr="004D5963" w:rsidRDefault="00A30EB3">
            <w:pPr>
              <w:jc w:val="left"/>
              <w:rPr>
                <w:rFonts w:ascii="宋体" w:hAnsi="宋体" w:cs="宋体"/>
                <w:color w:val="000000"/>
                <w:sz w:val="24"/>
                <w:szCs w:val="24"/>
              </w:rPr>
            </w:pPr>
          </w:p>
        </w:tc>
        <w:tc>
          <w:tcPr>
            <w:tcW w:w="686" w:type="dxa"/>
            <w:shd w:val="clear" w:color="auto" w:fill="auto"/>
            <w:noWrap/>
            <w:vAlign w:val="center"/>
          </w:tcPr>
          <w:p w14:paraId="5A0E6205" w14:textId="77777777" w:rsidR="00A30EB3" w:rsidRPr="004D5963" w:rsidRDefault="00A30EB3">
            <w:pPr>
              <w:rPr>
                <w:rFonts w:ascii="宋体" w:hAnsi="宋体" w:cs="宋体"/>
                <w:color w:val="000000"/>
                <w:sz w:val="24"/>
                <w:szCs w:val="24"/>
              </w:rPr>
            </w:pPr>
          </w:p>
        </w:tc>
      </w:tr>
    </w:tbl>
    <w:p w14:paraId="686583B0" w14:textId="77777777" w:rsidR="00A30EB3" w:rsidRPr="004D5963" w:rsidRDefault="00A30EB3">
      <w:pPr>
        <w:widowControl/>
        <w:spacing w:line="180" w:lineRule="auto"/>
        <w:jc w:val="left"/>
        <w:rPr>
          <w:rFonts w:ascii="宋体" w:hAnsi="宋体" w:cs="宋体"/>
          <w:b/>
          <w:bCs/>
          <w:sz w:val="24"/>
          <w:szCs w:val="24"/>
        </w:rPr>
      </w:pPr>
    </w:p>
    <w:p w14:paraId="1979ED1A" w14:textId="77777777" w:rsidR="00A30EB3" w:rsidRPr="004D5963" w:rsidRDefault="00766D40">
      <w:pPr>
        <w:pStyle w:val="Default"/>
        <w:spacing w:line="360" w:lineRule="auto"/>
        <w:rPr>
          <w:rFonts w:ascii="宋体" w:hAnsi="宋体" w:cs="宋体"/>
          <w:b/>
        </w:rPr>
      </w:pPr>
      <w:r w:rsidRPr="004D5963">
        <w:rPr>
          <w:rFonts w:ascii="宋体" w:hAnsi="宋体" w:cs="宋体" w:hint="eastAsia"/>
          <w:b/>
        </w:rPr>
        <w:t>备注：每月按照以上服务标准由甲方对乙方进行考核评分，满分100分，90分以上为优秀；85分及以上为合格，按照合同金额全款进行支付；小于85分以下为不合格，每低1分扣除合同金额500元，以此类推。</w:t>
      </w:r>
    </w:p>
    <w:p w14:paraId="7589C314" w14:textId="77777777" w:rsidR="00A30EB3" w:rsidRPr="004D5963" w:rsidRDefault="00766D40">
      <w:pPr>
        <w:spacing w:line="360" w:lineRule="auto"/>
        <w:ind w:firstLine="482"/>
        <w:contextualSpacing/>
        <w:jc w:val="left"/>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五、报价要求</w:t>
      </w:r>
    </w:p>
    <w:p w14:paraId="410DBECA"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1.本项目报价为</w:t>
      </w:r>
      <w:r w:rsidRPr="004D5963">
        <w:rPr>
          <w:rFonts w:asciiTheme="minorEastAsia" w:eastAsiaTheme="minorEastAsia" w:hAnsiTheme="minorEastAsia" w:cstheme="minorEastAsia" w:hint="eastAsia"/>
          <w:b/>
          <w:bCs/>
          <w:sz w:val="24"/>
          <w:szCs w:val="24"/>
        </w:rPr>
        <w:t>固定综合单价，按实结算</w:t>
      </w:r>
      <w:r w:rsidRPr="004D5963">
        <w:rPr>
          <w:rFonts w:asciiTheme="minorEastAsia" w:eastAsiaTheme="minorEastAsia" w:hAnsiTheme="minorEastAsia" w:cstheme="minorEastAsia" w:hint="eastAsia"/>
          <w:sz w:val="24"/>
          <w:szCs w:val="24"/>
        </w:rPr>
        <w:t>，磋商报价应包括竞争性磋商文件所确定的采购范围相应服务的提供、人员（包括工资和补贴）、</w:t>
      </w:r>
      <w:r w:rsidRPr="004D5963">
        <w:rPr>
          <w:rFonts w:asciiTheme="minorEastAsia" w:eastAsiaTheme="minorEastAsia" w:hAnsiTheme="minorEastAsia" w:cstheme="minorEastAsia" w:hint="eastAsia"/>
          <w:sz w:val="24"/>
          <w:szCs w:val="24"/>
          <w:lang w:val="zh-CN"/>
        </w:rPr>
        <w:t>项目验收阶段所产生的验收费用，</w:t>
      </w:r>
      <w:r w:rsidRPr="004D5963">
        <w:rPr>
          <w:rFonts w:asciiTheme="minorEastAsia" w:eastAsiaTheme="minorEastAsia" w:hAnsiTheme="minorEastAsia" w:cstheme="minorEastAsia" w:hint="eastAsia"/>
          <w:sz w:val="24"/>
          <w:szCs w:val="24"/>
        </w:rPr>
        <w:t xml:space="preserve">办公场所及设施、保险、劳保、管理、各种税费、利润、税金、政策性文件规定及合同包含的所有风险、责任等各项应有费用，以及为完成该项服务项目所涉及到的一切相关费用，采购人不再支付其他任何费用。 </w:t>
      </w:r>
    </w:p>
    <w:p w14:paraId="475D3435"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报价货币为人民币，评审时以人民币为准。</w:t>
      </w:r>
    </w:p>
    <w:p w14:paraId="5DA8B383" w14:textId="77777777" w:rsidR="00A30EB3" w:rsidRPr="004D5963" w:rsidRDefault="00766D40">
      <w:pPr>
        <w:spacing w:line="360" w:lineRule="auto"/>
        <w:ind w:firstLine="480"/>
        <w:contextualSpacing/>
        <w:rPr>
          <w:rFonts w:ascii="宋体" w:hAnsi="宋体" w:cs="宋体"/>
          <w:b/>
          <w:bCs/>
          <w:sz w:val="24"/>
          <w:szCs w:val="24"/>
        </w:rPr>
      </w:pPr>
      <w:r w:rsidRPr="004D5963">
        <w:rPr>
          <w:rFonts w:asciiTheme="minorEastAsia" w:eastAsiaTheme="minorEastAsia" w:hAnsiTheme="minorEastAsia" w:cstheme="minorEastAsia" w:hint="eastAsia"/>
          <w:sz w:val="24"/>
          <w:szCs w:val="24"/>
        </w:rPr>
        <w:t>2.为保证项目的顺利实施，投标供应商自行勘探现场，成交后投标供应商需自备以下设施设备，此部分费用已包含在投标报价中，供应商自行考虑。</w:t>
      </w:r>
    </w:p>
    <w:p w14:paraId="2BFB95C3" w14:textId="77777777" w:rsidR="00A30EB3" w:rsidRPr="004D5963" w:rsidRDefault="00766D40">
      <w:pPr>
        <w:spacing w:line="360" w:lineRule="auto"/>
        <w:contextualSpacing/>
        <w:jc w:val="center"/>
        <w:rPr>
          <w:rFonts w:ascii="宋体" w:hAnsi="宋体" w:cs="宋体"/>
          <w:sz w:val="24"/>
          <w:szCs w:val="24"/>
        </w:rPr>
      </w:pPr>
      <w:r w:rsidRPr="004D5963">
        <w:rPr>
          <w:rFonts w:ascii="宋体" w:hAnsi="宋体" w:cs="宋体" w:hint="eastAsia"/>
          <w:b/>
          <w:bCs/>
          <w:sz w:val="24"/>
          <w:szCs w:val="24"/>
        </w:rPr>
        <w:t>需自备的设施设备清单</w:t>
      </w:r>
    </w:p>
    <w:tbl>
      <w:tblPr>
        <w:tblW w:w="9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6"/>
        <w:gridCol w:w="4451"/>
        <w:gridCol w:w="2051"/>
        <w:gridCol w:w="1496"/>
      </w:tblGrid>
      <w:tr w:rsidR="00A30EB3" w:rsidRPr="004D5963" w14:paraId="43165498" w14:textId="77777777">
        <w:trPr>
          <w:trHeight w:val="454"/>
          <w:jc w:val="center"/>
        </w:trPr>
        <w:tc>
          <w:tcPr>
            <w:tcW w:w="991" w:type="dxa"/>
            <w:vAlign w:val="center"/>
          </w:tcPr>
          <w:p w14:paraId="6DAD2644"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序号</w:t>
            </w:r>
          </w:p>
        </w:tc>
        <w:tc>
          <w:tcPr>
            <w:tcW w:w="3255" w:type="dxa"/>
            <w:vAlign w:val="center"/>
          </w:tcPr>
          <w:p w14:paraId="26A1E30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名称</w:t>
            </w:r>
          </w:p>
        </w:tc>
        <w:tc>
          <w:tcPr>
            <w:tcW w:w="1500" w:type="dxa"/>
            <w:vAlign w:val="center"/>
          </w:tcPr>
          <w:p w14:paraId="2B8F8C24"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单位</w:t>
            </w:r>
          </w:p>
        </w:tc>
        <w:tc>
          <w:tcPr>
            <w:tcW w:w="1094" w:type="dxa"/>
            <w:vAlign w:val="center"/>
          </w:tcPr>
          <w:p w14:paraId="3CFFF993"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数量</w:t>
            </w:r>
          </w:p>
        </w:tc>
      </w:tr>
      <w:tr w:rsidR="00A30EB3" w:rsidRPr="004D5963" w14:paraId="03B99477" w14:textId="77777777">
        <w:trPr>
          <w:trHeight w:val="454"/>
          <w:jc w:val="center"/>
        </w:trPr>
        <w:tc>
          <w:tcPr>
            <w:tcW w:w="991" w:type="dxa"/>
            <w:vAlign w:val="center"/>
          </w:tcPr>
          <w:p w14:paraId="4AB81D0A"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c>
          <w:tcPr>
            <w:tcW w:w="3255" w:type="dxa"/>
            <w:vAlign w:val="center"/>
          </w:tcPr>
          <w:p w14:paraId="143EEFF6"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拖地机（手推式自走型）</w:t>
            </w:r>
          </w:p>
        </w:tc>
        <w:tc>
          <w:tcPr>
            <w:tcW w:w="1500" w:type="dxa"/>
            <w:vAlign w:val="center"/>
          </w:tcPr>
          <w:p w14:paraId="4D88765A"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台</w:t>
            </w:r>
          </w:p>
        </w:tc>
        <w:tc>
          <w:tcPr>
            <w:tcW w:w="1094" w:type="dxa"/>
            <w:vAlign w:val="center"/>
          </w:tcPr>
          <w:p w14:paraId="07312733"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4</w:t>
            </w:r>
          </w:p>
        </w:tc>
      </w:tr>
      <w:tr w:rsidR="00A30EB3" w:rsidRPr="004D5963" w14:paraId="3EC7AA58" w14:textId="77777777">
        <w:trPr>
          <w:trHeight w:val="454"/>
          <w:jc w:val="center"/>
        </w:trPr>
        <w:tc>
          <w:tcPr>
            <w:tcW w:w="991" w:type="dxa"/>
            <w:vAlign w:val="center"/>
          </w:tcPr>
          <w:p w14:paraId="018150E8"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2</w:t>
            </w:r>
          </w:p>
        </w:tc>
        <w:tc>
          <w:tcPr>
            <w:tcW w:w="3255" w:type="dxa"/>
            <w:vAlign w:val="center"/>
          </w:tcPr>
          <w:p w14:paraId="5909862F"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驾驶式拖地机</w:t>
            </w:r>
          </w:p>
        </w:tc>
        <w:tc>
          <w:tcPr>
            <w:tcW w:w="1500" w:type="dxa"/>
            <w:vAlign w:val="center"/>
          </w:tcPr>
          <w:p w14:paraId="5D6D91DD"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台</w:t>
            </w:r>
          </w:p>
        </w:tc>
        <w:tc>
          <w:tcPr>
            <w:tcW w:w="1094" w:type="dxa"/>
            <w:vAlign w:val="center"/>
          </w:tcPr>
          <w:p w14:paraId="4F81B9F4"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37CED34F" w14:textId="77777777">
        <w:trPr>
          <w:trHeight w:val="454"/>
          <w:jc w:val="center"/>
        </w:trPr>
        <w:tc>
          <w:tcPr>
            <w:tcW w:w="991" w:type="dxa"/>
            <w:vAlign w:val="center"/>
          </w:tcPr>
          <w:p w14:paraId="0CDED09B"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3</w:t>
            </w:r>
          </w:p>
        </w:tc>
        <w:tc>
          <w:tcPr>
            <w:tcW w:w="3255" w:type="dxa"/>
            <w:vAlign w:val="center"/>
          </w:tcPr>
          <w:p w14:paraId="5AF58D98"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铝合金梯（5.5米）</w:t>
            </w:r>
          </w:p>
        </w:tc>
        <w:tc>
          <w:tcPr>
            <w:tcW w:w="1500" w:type="dxa"/>
            <w:vAlign w:val="center"/>
          </w:tcPr>
          <w:p w14:paraId="1945DE68"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2871FB9F"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6B02DF40" w14:textId="77777777">
        <w:trPr>
          <w:trHeight w:val="454"/>
          <w:jc w:val="center"/>
        </w:trPr>
        <w:tc>
          <w:tcPr>
            <w:tcW w:w="991" w:type="dxa"/>
            <w:vAlign w:val="center"/>
          </w:tcPr>
          <w:p w14:paraId="148D61A8"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4</w:t>
            </w:r>
          </w:p>
        </w:tc>
        <w:tc>
          <w:tcPr>
            <w:tcW w:w="3255" w:type="dxa"/>
            <w:vAlign w:val="center"/>
          </w:tcPr>
          <w:p w14:paraId="0EE8295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铝合金梯（3.9米）</w:t>
            </w:r>
          </w:p>
        </w:tc>
        <w:tc>
          <w:tcPr>
            <w:tcW w:w="1500" w:type="dxa"/>
            <w:vAlign w:val="center"/>
          </w:tcPr>
          <w:p w14:paraId="7B870176"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05500CAC"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7F71BA8C" w14:textId="77777777">
        <w:trPr>
          <w:trHeight w:val="454"/>
          <w:jc w:val="center"/>
        </w:trPr>
        <w:tc>
          <w:tcPr>
            <w:tcW w:w="991" w:type="dxa"/>
            <w:vAlign w:val="center"/>
          </w:tcPr>
          <w:p w14:paraId="683B8000"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5</w:t>
            </w:r>
          </w:p>
        </w:tc>
        <w:tc>
          <w:tcPr>
            <w:tcW w:w="3255" w:type="dxa"/>
            <w:vAlign w:val="center"/>
          </w:tcPr>
          <w:p w14:paraId="4DAA739D"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手电钻</w:t>
            </w:r>
          </w:p>
        </w:tc>
        <w:tc>
          <w:tcPr>
            <w:tcW w:w="1500" w:type="dxa"/>
            <w:vAlign w:val="center"/>
          </w:tcPr>
          <w:p w14:paraId="1F22324B"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台</w:t>
            </w:r>
          </w:p>
        </w:tc>
        <w:tc>
          <w:tcPr>
            <w:tcW w:w="1094" w:type="dxa"/>
            <w:vAlign w:val="center"/>
          </w:tcPr>
          <w:p w14:paraId="7DF01C11"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2</w:t>
            </w:r>
          </w:p>
        </w:tc>
      </w:tr>
      <w:tr w:rsidR="00A30EB3" w:rsidRPr="004D5963" w14:paraId="06DAC74C" w14:textId="77777777">
        <w:trPr>
          <w:trHeight w:val="454"/>
          <w:jc w:val="center"/>
        </w:trPr>
        <w:tc>
          <w:tcPr>
            <w:tcW w:w="991" w:type="dxa"/>
            <w:vAlign w:val="center"/>
          </w:tcPr>
          <w:p w14:paraId="490E8F2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6</w:t>
            </w:r>
          </w:p>
        </w:tc>
        <w:tc>
          <w:tcPr>
            <w:tcW w:w="3255" w:type="dxa"/>
            <w:vAlign w:val="center"/>
          </w:tcPr>
          <w:p w14:paraId="4E96ECF0"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钥匙柜</w:t>
            </w:r>
          </w:p>
        </w:tc>
        <w:tc>
          <w:tcPr>
            <w:tcW w:w="1500" w:type="dxa"/>
            <w:vAlign w:val="center"/>
          </w:tcPr>
          <w:p w14:paraId="0F0C9340" w14:textId="77777777" w:rsidR="00A30EB3" w:rsidRPr="004D5963" w:rsidRDefault="00766D40">
            <w:pPr>
              <w:pStyle w:val="14"/>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7079AC7A"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6E11F898" w14:textId="77777777">
        <w:trPr>
          <w:trHeight w:val="454"/>
          <w:jc w:val="center"/>
        </w:trPr>
        <w:tc>
          <w:tcPr>
            <w:tcW w:w="991" w:type="dxa"/>
            <w:vAlign w:val="center"/>
          </w:tcPr>
          <w:p w14:paraId="121C7592"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7</w:t>
            </w:r>
          </w:p>
        </w:tc>
        <w:tc>
          <w:tcPr>
            <w:tcW w:w="3255" w:type="dxa"/>
            <w:vAlign w:val="center"/>
          </w:tcPr>
          <w:p w14:paraId="68D7160A"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保洁工具车（特厚带盖款）</w:t>
            </w:r>
          </w:p>
        </w:tc>
        <w:tc>
          <w:tcPr>
            <w:tcW w:w="1500" w:type="dxa"/>
            <w:vAlign w:val="center"/>
          </w:tcPr>
          <w:p w14:paraId="1E7559B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辆</w:t>
            </w:r>
          </w:p>
        </w:tc>
        <w:tc>
          <w:tcPr>
            <w:tcW w:w="1094" w:type="dxa"/>
            <w:vAlign w:val="center"/>
          </w:tcPr>
          <w:p w14:paraId="16FFCAC0"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15</w:t>
            </w:r>
          </w:p>
        </w:tc>
      </w:tr>
      <w:tr w:rsidR="00A30EB3" w:rsidRPr="004D5963" w14:paraId="7F83552B" w14:textId="77777777">
        <w:trPr>
          <w:trHeight w:val="454"/>
          <w:jc w:val="center"/>
        </w:trPr>
        <w:tc>
          <w:tcPr>
            <w:tcW w:w="991" w:type="dxa"/>
            <w:vAlign w:val="center"/>
          </w:tcPr>
          <w:p w14:paraId="427ADF0C"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lastRenderedPageBreak/>
              <w:t>8</w:t>
            </w:r>
          </w:p>
        </w:tc>
        <w:tc>
          <w:tcPr>
            <w:tcW w:w="3255" w:type="dxa"/>
            <w:vAlign w:val="center"/>
          </w:tcPr>
          <w:p w14:paraId="7ECBA4B3"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防暴器材柜</w:t>
            </w:r>
          </w:p>
        </w:tc>
        <w:tc>
          <w:tcPr>
            <w:tcW w:w="1500" w:type="dxa"/>
            <w:vAlign w:val="center"/>
          </w:tcPr>
          <w:p w14:paraId="657A62F5"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23333BA1"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34949408" w14:textId="77777777">
        <w:trPr>
          <w:trHeight w:val="454"/>
          <w:jc w:val="center"/>
        </w:trPr>
        <w:tc>
          <w:tcPr>
            <w:tcW w:w="991" w:type="dxa"/>
            <w:vAlign w:val="center"/>
          </w:tcPr>
          <w:p w14:paraId="6C674FF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9</w:t>
            </w:r>
          </w:p>
        </w:tc>
        <w:tc>
          <w:tcPr>
            <w:tcW w:w="3255" w:type="dxa"/>
            <w:vAlign w:val="center"/>
          </w:tcPr>
          <w:p w14:paraId="5273FF50"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微型消防站</w:t>
            </w:r>
          </w:p>
        </w:tc>
        <w:tc>
          <w:tcPr>
            <w:tcW w:w="1500" w:type="dxa"/>
            <w:vAlign w:val="center"/>
          </w:tcPr>
          <w:p w14:paraId="471683A4"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45C513C7"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2EDC466F" w14:textId="77777777">
        <w:trPr>
          <w:trHeight w:val="454"/>
          <w:jc w:val="center"/>
        </w:trPr>
        <w:tc>
          <w:tcPr>
            <w:tcW w:w="991" w:type="dxa"/>
            <w:vAlign w:val="center"/>
          </w:tcPr>
          <w:p w14:paraId="42FFCF7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10</w:t>
            </w:r>
          </w:p>
        </w:tc>
        <w:tc>
          <w:tcPr>
            <w:tcW w:w="3255" w:type="dxa"/>
            <w:vAlign w:val="center"/>
          </w:tcPr>
          <w:p w14:paraId="6AC72341"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吸尘器（4800W）</w:t>
            </w:r>
          </w:p>
        </w:tc>
        <w:tc>
          <w:tcPr>
            <w:tcW w:w="1500" w:type="dxa"/>
            <w:vAlign w:val="center"/>
          </w:tcPr>
          <w:p w14:paraId="74A06DB2"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台</w:t>
            </w:r>
          </w:p>
        </w:tc>
        <w:tc>
          <w:tcPr>
            <w:tcW w:w="1094" w:type="dxa"/>
            <w:vAlign w:val="center"/>
          </w:tcPr>
          <w:p w14:paraId="499D33E2"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3E3B58C3" w14:textId="77777777">
        <w:trPr>
          <w:trHeight w:val="454"/>
          <w:jc w:val="center"/>
        </w:trPr>
        <w:tc>
          <w:tcPr>
            <w:tcW w:w="991" w:type="dxa"/>
            <w:vAlign w:val="center"/>
          </w:tcPr>
          <w:p w14:paraId="5386E84A"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11</w:t>
            </w:r>
          </w:p>
        </w:tc>
        <w:tc>
          <w:tcPr>
            <w:tcW w:w="3255" w:type="dxa"/>
            <w:vAlign w:val="center"/>
          </w:tcPr>
          <w:p w14:paraId="798A422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电工工具柜</w:t>
            </w:r>
          </w:p>
        </w:tc>
        <w:tc>
          <w:tcPr>
            <w:tcW w:w="1500" w:type="dxa"/>
            <w:vAlign w:val="center"/>
          </w:tcPr>
          <w:p w14:paraId="48191295"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04EAC95B"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1ADEA34D" w14:textId="77777777">
        <w:trPr>
          <w:trHeight w:val="454"/>
          <w:jc w:val="center"/>
        </w:trPr>
        <w:tc>
          <w:tcPr>
            <w:tcW w:w="991" w:type="dxa"/>
            <w:vAlign w:val="center"/>
          </w:tcPr>
          <w:p w14:paraId="05C90D3B"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12</w:t>
            </w:r>
          </w:p>
        </w:tc>
        <w:tc>
          <w:tcPr>
            <w:tcW w:w="3255" w:type="dxa"/>
            <w:vAlign w:val="center"/>
          </w:tcPr>
          <w:p w14:paraId="0D0D427D"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电工工具箱</w:t>
            </w:r>
          </w:p>
        </w:tc>
        <w:tc>
          <w:tcPr>
            <w:tcW w:w="1500" w:type="dxa"/>
            <w:vAlign w:val="center"/>
          </w:tcPr>
          <w:p w14:paraId="50BC75C6"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68FF07E4"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bl>
    <w:p w14:paraId="6A2B82E8" w14:textId="77777777" w:rsidR="00A30EB3" w:rsidRPr="004D5963" w:rsidRDefault="00A30EB3"/>
    <w:p w14:paraId="2249F87E" w14:textId="77777777" w:rsidR="00A30EB3" w:rsidRPr="004D5963" w:rsidRDefault="00A30EB3">
      <w:pPr>
        <w:jc w:val="center"/>
        <w:rPr>
          <w:b/>
          <w:bCs/>
          <w:sz w:val="32"/>
          <w:szCs w:val="32"/>
        </w:rPr>
      </w:pPr>
    </w:p>
    <w:p w14:paraId="0ACEB711" w14:textId="77777777" w:rsidR="00A30EB3" w:rsidRPr="004D5963" w:rsidRDefault="00A30EB3">
      <w:pPr>
        <w:jc w:val="center"/>
        <w:rPr>
          <w:b/>
          <w:bCs/>
          <w:sz w:val="32"/>
          <w:szCs w:val="32"/>
        </w:rPr>
      </w:pPr>
    </w:p>
    <w:p w14:paraId="3751D0FB" w14:textId="77777777" w:rsidR="00A30EB3" w:rsidRPr="004D5963" w:rsidRDefault="00A30EB3">
      <w:pPr>
        <w:jc w:val="center"/>
        <w:rPr>
          <w:b/>
          <w:bCs/>
          <w:sz w:val="32"/>
          <w:szCs w:val="32"/>
        </w:rPr>
      </w:pPr>
    </w:p>
    <w:p w14:paraId="58CB03CD" w14:textId="77777777" w:rsidR="00A30EB3" w:rsidRPr="004D5963" w:rsidRDefault="00A30EB3">
      <w:pPr>
        <w:jc w:val="center"/>
        <w:rPr>
          <w:b/>
          <w:bCs/>
          <w:sz w:val="32"/>
          <w:szCs w:val="32"/>
        </w:rPr>
      </w:pPr>
    </w:p>
    <w:p w14:paraId="7F5DA869" w14:textId="77777777" w:rsidR="00A30EB3" w:rsidRPr="004D5963" w:rsidRDefault="00A30EB3">
      <w:pPr>
        <w:jc w:val="center"/>
        <w:rPr>
          <w:b/>
          <w:bCs/>
          <w:sz w:val="32"/>
          <w:szCs w:val="32"/>
        </w:rPr>
      </w:pPr>
    </w:p>
    <w:p w14:paraId="4712B549" w14:textId="77777777" w:rsidR="00A30EB3" w:rsidRPr="004D5963" w:rsidRDefault="00A30EB3">
      <w:pPr>
        <w:jc w:val="center"/>
        <w:rPr>
          <w:b/>
          <w:bCs/>
          <w:sz w:val="32"/>
          <w:szCs w:val="32"/>
        </w:rPr>
      </w:pPr>
    </w:p>
    <w:p w14:paraId="33C19626" w14:textId="77777777" w:rsidR="00A30EB3" w:rsidRPr="004D5963" w:rsidRDefault="00A30EB3">
      <w:pPr>
        <w:jc w:val="center"/>
        <w:rPr>
          <w:b/>
          <w:bCs/>
          <w:sz w:val="32"/>
          <w:szCs w:val="32"/>
        </w:rPr>
      </w:pPr>
    </w:p>
    <w:p w14:paraId="24AA0779" w14:textId="77777777" w:rsidR="00A30EB3" w:rsidRPr="004D5963" w:rsidRDefault="00A30EB3">
      <w:pPr>
        <w:jc w:val="center"/>
        <w:rPr>
          <w:b/>
          <w:bCs/>
          <w:sz w:val="32"/>
          <w:szCs w:val="32"/>
        </w:rPr>
      </w:pPr>
    </w:p>
    <w:p w14:paraId="29ED745E" w14:textId="77777777" w:rsidR="00A30EB3" w:rsidRPr="004D5963" w:rsidRDefault="00A30EB3">
      <w:pPr>
        <w:jc w:val="center"/>
        <w:rPr>
          <w:b/>
          <w:bCs/>
          <w:sz w:val="32"/>
          <w:szCs w:val="32"/>
        </w:rPr>
      </w:pPr>
    </w:p>
    <w:p w14:paraId="1595F199" w14:textId="77777777" w:rsidR="00A30EB3" w:rsidRPr="004D5963" w:rsidRDefault="00A30EB3">
      <w:pPr>
        <w:jc w:val="center"/>
        <w:rPr>
          <w:b/>
          <w:bCs/>
          <w:sz w:val="32"/>
          <w:szCs w:val="32"/>
        </w:rPr>
      </w:pPr>
    </w:p>
    <w:p w14:paraId="34623DF2" w14:textId="77777777" w:rsidR="00A30EB3" w:rsidRPr="004D5963" w:rsidRDefault="00A30EB3">
      <w:pPr>
        <w:jc w:val="center"/>
        <w:rPr>
          <w:b/>
          <w:bCs/>
          <w:sz w:val="32"/>
          <w:szCs w:val="32"/>
        </w:rPr>
      </w:pPr>
    </w:p>
    <w:p w14:paraId="37EF2BB4" w14:textId="77777777" w:rsidR="00A30EB3" w:rsidRPr="004D5963" w:rsidRDefault="00A30EB3">
      <w:pPr>
        <w:jc w:val="center"/>
        <w:rPr>
          <w:b/>
          <w:bCs/>
          <w:sz w:val="32"/>
          <w:szCs w:val="32"/>
        </w:rPr>
      </w:pPr>
    </w:p>
    <w:p w14:paraId="6D6C7A78" w14:textId="77777777" w:rsidR="00A30EB3" w:rsidRPr="004D5963" w:rsidRDefault="00A30EB3">
      <w:pPr>
        <w:jc w:val="center"/>
        <w:rPr>
          <w:b/>
          <w:bCs/>
          <w:sz w:val="32"/>
          <w:szCs w:val="32"/>
        </w:rPr>
      </w:pPr>
    </w:p>
    <w:p w14:paraId="75A344E0" w14:textId="77777777" w:rsidR="00A30EB3" w:rsidRPr="004D5963" w:rsidRDefault="00A30EB3">
      <w:pPr>
        <w:jc w:val="center"/>
        <w:rPr>
          <w:b/>
          <w:bCs/>
          <w:sz w:val="32"/>
          <w:szCs w:val="32"/>
        </w:rPr>
      </w:pPr>
    </w:p>
    <w:p w14:paraId="13964C2D" w14:textId="77777777" w:rsidR="00A30EB3" w:rsidRPr="004D5963" w:rsidRDefault="00A30EB3">
      <w:pPr>
        <w:jc w:val="center"/>
        <w:rPr>
          <w:b/>
          <w:bCs/>
          <w:sz w:val="32"/>
          <w:szCs w:val="32"/>
        </w:rPr>
      </w:pPr>
    </w:p>
    <w:p w14:paraId="07F50523" w14:textId="77777777" w:rsidR="00A30EB3" w:rsidRPr="004D5963" w:rsidRDefault="00A30EB3">
      <w:pPr>
        <w:jc w:val="center"/>
        <w:rPr>
          <w:b/>
          <w:bCs/>
          <w:sz w:val="32"/>
          <w:szCs w:val="32"/>
        </w:rPr>
      </w:pPr>
    </w:p>
    <w:p w14:paraId="5DD2B853" w14:textId="77777777" w:rsidR="00A30EB3" w:rsidRPr="004D5963" w:rsidRDefault="00A30EB3">
      <w:pPr>
        <w:jc w:val="center"/>
        <w:rPr>
          <w:b/>
          <w:bCs/>
          <w:sz w:val="32"/>
          <w:szCs w:val="32"/>
        </w:rPr>
      </w:pPr>
    </w:p>
    <w:p w14:paraId="77F63339" w14:textId="77777777" w:rsidR="00A30EB3" w:rsidRPr="004D5963" w:rsidRDefault="00A30EB3">
      <w:pPr>
        <w:jc w:val="center"/>
        <w:rPr>
          <w:b/>
          <w:bCs/>
          <w:sz w:val="32"/>
          <w:szCs w:val="32"/>
        </w:rPr>
      </w:pPr>
    </w:p>
    <w:p w14:paraId="3B180133" w14:textId="77777777" w:rsidR="00A30EB3" w:rsidRPr="004D5963" w:rsidRDefault="00A30EB3">
      <w:pPr>
        <w:jc w:val="center"/>
        <w:rPr>
          <w:b/>
          <w:bCs/>
          <w:sz w:val="32"/>
          <w:szCs w:val="32"/>
        </w:rPr>
      </w:pPr>
    </w:p>
    <w:p w14:paraId="22F2E628" w14:textId="77777777" w:rsidR="00A30EB3" w:rsidRPr="004D5963" w:rsidRDefault="00A30EB3">
      <w:pPr>
        <w:jc w:val="center"/>
        <w:rPr>
          <w:b/>
          <w:bCs/>
          <w:sz w:val="32"/>
          <w:szCs w:val="32"/>
        </w:rPr>
      </w:pPr>
    </w:p>
    <w:p w14:paraId="5B746432" w14:textId="77777777" w:rsidR="00A30EB3" w:rsidRPr="004D5963" w:rsidRDefault="00A30EB3">
      <w:pPr>
        <w:jc w:val="center"/>
        <w:rPr>
          <w:b/>
          <w:bCs/>
          <w:sz w:val="32"/>
          <w:szCs w:val="32"/>
        </w:rPr>
      </w:pPr>
    </w:p>
    <w:p w14:paraId="1B34BFF0" w14:textId="77777777" w:rsidR="00A30EB3" w:rsidRPr="004D5963" w:rsidRDefault="00A30EB3">
      <w:pPr>
        <w:jc w:val="center"/>
        <w:rPr>
          <w:b/>
          <w:bCs/>
          <w:sz w:val="32"/>
          <w:szCs w:val="32"/>
        </w:rPr>
      </w:pPr>
    </w:p>
    <w:p w14:paraId="51B411A2" w14:textId="77777777" w:rsidR="00A30EB3" w:rsidRPr="004D5963" w:rsidRDefault="00A30EB3">
      <w:pPr>
        <w:jc w:val="center"/>
        <w:rPr>
          <w:b/>
          <w:bCs/>
          <w:sz w:val="32"/>
          <w:szCs w:val="32"/>
        </w:rPr>
      </w:pPr>
    </w:p>
    <w:p w14:paraId="04155D94" w14:textId="77777777" w:rsidR="00A30EB3" w:rsidRPr="004D5963" w:rsidRDefault="00A30EB3">
      <w:pPr>
        <w:jc w:val="center"/>
        <w:rPr>
          <w:b/>
          <w:bCs/>
          <w:sz w:val="32"/>
          <w:szCs w:val="32"/>
        </w:rPr>
      </w:pPr>
    </w:p>
    <w:p w14:paraId="42B3B58E" w14:textId="77777777" w:rsidR="00A30EB3" w:rsidRPr="004D5963" w:rsidRDefault="00A30EB3">
      <w:pPr>
        <w:jc w:val="center"/>
        <w:rPr>
          <w:b/>
          <w:bCs/>
          <w:sz w:val="32"/>
          <w:szCs w:val="32"/>
        </w:rPr>
      </w:pPr>
    </w:p>
    <w:p w14:paraId="0348EAAC" w14:textId="77777777" w:rsidR="00A30EB3" w:rsidRPr="004D5963" w:rsidRDefault="00A30EB3">
      <w:pPr>
        <w:jc w:val="center"/>
        <w:rPr>
          <w:b/>
          <w:bCs/>
          <w:sz w:val="32"/>
          <w:szCs w:val="32"/>
        </w:rPr>
      </w:pPr>
    </w:p>
    <w:p w14:paraId="1F5F730C" w14:textId="77777777" w:rsidR="00A30EB3" w:rsidRPr="004D5963" w:rsidRDefault="00A30EB3">
      <w:pPr>
        <w:jc w:val="center"/>
        <w:rPr>
          <w:b/>
          <w:bCs/>
          <w:sz w:val="32"/>
          <w:szCs w:val="32"/>
        </w:rPr>
      </w:pPr>
    </w:p>
    <w:p w14:paraId="2BCD4D6F" w14:textId="77777777" w:rsidR="00A30EB3" w:rsidRPr="004D5963" w:rsidRDefault="00A30EB3">
      <w:pPr>
        <w:jc w:val="center"/>
        <w:rPr>
          <w:b/>
          <w:bCs/>
          <w:sz w:val="32"/>
          <w:szCs w:val="32"/>
        </w:rPr>
      </w:pPr>
    </w:p>
    <w:p w14:paraId="7E205D08" w14:textId="77777777" w:rsidR="00A30EB3" w:rsidRPr="004D5963" w:rsidRDefault="00A30EB3">
      <w:pPr>
        <w:jc w:val="center"/>
        <w:rPr>
          <w:b/>
          <w:bCs/>
          <w:sz w:val="32"/>
          <w:szCs w:val="32"/>
        </w:rPr>
      </w:pPr>
    </w:p>
    <w:p w14:paraId="3A9E0793" w14:textId="77777777" w:rsidR="00A30EB3" w:rsidRPr="004D5963" w:rsidRDefault="00A30EB3">
      <w:pPr>
        <w:jc w:val="center"/>
        <w:rPr>
          <w:b/>
          <w:bCs/>
          <w:sz w:val="32"/>
          <w:szCs w:val="32"/>
        </w:rPr>
      </w:pPr>
    </w:p>
    <w:p w14:paraId="5B955C0E" w14:textId="77777777" w:rsidR="00A30EB3" w:rsidRPr="004D5963" w:rsidRDefault="00A30EB3">
      <w:pPr>
        <w:jc w:val="center"/>
        <w:rPr>
          <w:b/>
          <w:bCs/>
          <w:sz w:val="32"/>
          <w:szCs w:val="32"/>
        </w:rPr>
      </w:pPr>
    </w:p>
    <w:p w14:paraId="0BF97422" w14:textId="77777777" w:rsidR="00A30EB3" w:rsidRPr="004D5963" w:rsidRDefault="00766D40">
      <w:pPr>
        <w:jc w:val="center"/>
        <w:rPr>
          <w:b/>
          <w:bCs/>
          <w:sz w:val="32"/>
          <w:szCs w:val="32"/>
        </w:rPr>
      </w:pPr>
      <w:r w:rsidRPr="004D5963">
        <w:rPr>
          <w:rFonts w:hint="eastAsia"/>
          <w:b/>
          <w:bCs/>
          <w:sz w:val="32"/>
          <w:szCs w:val="32"/>
        </w:rPr>
        <w:lastRenderedPageBreak/>
        <w:t>第五章</w:t>
      </w:r>
      <w:r w:rsidRPr="004D5963">
        <w:rPr>
          <w:rFonts w:hint="eastAsia"/>
          <w:b/>
          <w:bCs/>
          <w:sz w:val="32"/>
          <w:szCs w:val="32"/>
        </w:rPr>
        <w:t xml:space="preserve"> </w:t>
      </w:r>
      <w:r w:rsidRPr="004D5963">
        <w:rPr>
          <w:rFonts w:hint="eastAsia"/>
          <w:b/>
          <w:bCs/>
          <w:sz w:val="32"/>
          <w:szCs w:val="32"/>
        </w:rPr>
        <w:t>评审方法与评审标准</w:t>
      </w:r>
    </w:p>
    <w:p w14:paraId="7BE8F72B" w14:textId="77777777" w:rsidR="00A30EB3" w:rsidRPr="004D5963" w:rsidRDefault="00A30EB3">
      <w:pPr>
        <w:pStyle w:val="a7"/>
        <w:rPr>
          <w:rFonts w:ascii="Times New Roman" w:hAnsi="Times New Roman"/>
        </w:rPr>
      </w:pPr>
    </w:p>
    <w:p w14:paraId="335F1D04" w14:textId="77777777" w:rsidR="00A30EB3" w:rsidRPr="004D5963" w:rsidRDefault="00766D40">
      <w:pPr>
        <w:numPr>
          <w:ilvl w:val="0"/>
          <w:numId w:val="6"/>
        </w:numPr>
        <w:tabs>
          <w:tab w:val="left" w:pos="360"/>
          <w:tab w:val="left" w:pos="900"/>
        </w:tabs>
        <w:spacing w:line="360" w:lineRule="auto"/>
        <w:jc w:val="center"/>
        <w:outlineLvl w:val="1"/>
        <w:rPr>
          <w:rFonts w:cs="宋体"/>
          <w:b/>
          <w:sz w:val="24"/>
          <w:szCs w:val="24"/>
        </w:rPr>
      </w:pPr>
      <w:r w:rsidRPr="004D5963">
        <w:rPr>
          <w:rFonts w:cs="宋体" w:hint="eastAsia"/>
          <w:b/>
          <w:sz w:val="24"/>
          <w:szCs w:val="24"/>
        </w:rPr>
        <w:t>评标程序</w:t>
      </w:r>
    </w:p>
    <w:p w14:paraId="62E8E79C" w14:textId="77777777" w:rsidR="00A30EB3" w:rsidRPr="004D5963" w:rsidRDefault="00766D40">
      <w:pPr>
        <w:tabs>
          <w:tab w:val="left" w:pos="360"/>
          <w:tab w:val="left" w:pos="900"/>
        </w:tabs>
        <w:spacing w:line="360" w:lineRule="auto"/>
        <w:outlineLvl w:val="1"/>
        <w:rPr>
          <w:rFonts w:cs="宋体"/>
          <w:b/>
          <w:sz w:val="24"/>
          <w:szCs w:val="24"/>
        </w:rPr>
      </w:pPr>
      <w:r w:rsidRPr="004D5963">
        <w:rPr>
          <w:rFonts w:cs="宋体" w:hint="eastAsia"/>
          <w:b/>
          <w:sz w:val="24"/>
          <w:szCs w:val="24"/>
        </w:rPr>
        <w:t>1</w:t>
      </w:r>
      <w:r w:rsidRPr="004D5963">
        <w:rPr>
          <w:rFonts w:cs="宋体" w:hint="eastAsia"/>
          <w:b/>
          <w:sz w:val="24"/>
          <w:szCs w:val="24"/>
        </w:rPr>
        <w:t>）资格审查程序</w:t>
      </w:r>
    </w:p>
    <w:p w14:paraId="1C0A3E9D" w14:textId="77777777" w:rsidR="00A30EB3" w:rsidRPr="004D5963" w:rsidRDefault="00766D40">
      <w:pPr>
        <w:numPr>
          <w:ilvl w:val="0"/>
          <w:numId w:val="7"/>
        </w:numPr>
        <w:tabs>
          <w:tab w:val="clear" w:pos="900"/>
          <w:tab w:val="left" w:pos="426"/>
          <w:tab w:val="left" w:pos="851"/>
        </w:tabs>
        <w:spacing w:line="360" w:lineRule="auto"/>
        <w:ind w:left="426" w:hanging="426"/>
        <w:outlineLvl w:val="1"/>
        <w:rPr>
          <w:rFonts w:cs="宋体"/>
          <w:sz w:val="24"/>
          <w:szCs w:val="24"/>
        </w:rPr>
      </w:pPr>
      <w:r w:rsidRPr="004D5963">
        <w:rPr>
          <w:rFonts w:cs="宋体" w:hint="eastAsia"/>
          <w:sz w:val="24"/>
          <w:szCs w:val="24"/>
        </w:rPr>
        <w:t>开标结束后，采购人将根据《资格审查要求》中的规定，对供应商进行资格审查，并形成资格审查结果。</w:t>
      </w:r>
    </w:p>
    <w:p w14:paraId="5010D8F0" w14:textId="77777777" w:rsidR="00A30EB3" w:rsidRPr="004D5963" w:rsidRDefault="00766D40">
      <w:pPr>
        <w:numPr>
          <w:ilvl w:val="0"/>
          <w:numId w:val="7"/>
        </w:numPr>
        <w:tabs>
          <w:tab w:val="clear" w:pos="900"/>
          <w:tab w:val="left" w:pos="426"/>
          <w:tab w:val="left" w:pos="851"/>
        </w:tabs>
        <w:spacing w:line="360" w:lineRule="auto"/>
        <w:ind w:left="426" w:hanging="426"/>
        <w:outlineLvl w:val="1"/>
        <w:rPr>
          <w:rFonts w:cs="宋体"/>
          <w:sz w:val="24"/>
          <w:szCs w:val="24"/>
        </w:rPr>
      </w:pPr>
      <w:r w:rsidRPr="004D5963">
        <w:rPr>
          <w:rFonts w:cs="宋体" w:hint="eastAsia"/>
          <w:sz w:val="24"/>
          <w:szCs w:val="24"/>
        </w:rPr>
        <w:t>《资格审查要求》中对格式有要求的，除磋商文件另有规定外，均为“实质性格式”文件。</w:t>
      </w:r>
    </w:p>
    <w:p w14:paraId="315F491A" w14:textId="77777777" w:rsidR="00A30EB3" w:rsidRPr="004D5963" w:rsidRDefault="00766D40">
      <w:pPr>
        <w:numPr>
          <w:ilvl w:val="0"/>
          <w:numId w:val="7"/>
        </w:numPr>
        <w:tabs>
          <w:tab w:val="clear" w:pos="900"/>
          <w:tab w:val="left" w:pos="426"/>
          <w:tab w:val="left" w:pos="851"/>
        </w:tabs>
        <w:spacing w:line="360" w:lineRule="auto"/>
        <w:ind w:left="426" w:hanging="426"/>
        <w:outlineLvl w:val="1"/>
        <w:rPr>
          <w:rFonts w:cs="宋体"/>
          <w:sz w:val="24"/>
          <w:szCs w:val="24"/>
        </w:rPr>
      </w:pPr>
      <w:r w:rsidRPr="004D5963">
        <w:rPr>
          <w:rFonts w:cs="宋体" w:hint="eastAsia"/>
          <w:sz w:val="24"/>
          <w:szCs w:val="24"/>
        </w:rPr>
        <w:t>供应商《资格证明文件》有任何一项不符合《资格审查要求》的，资格审查不合格，其</w:t>
      </w:r>
      <w:r w:rsidRPr="004D5963">
        <w:rPr>
          <w:rFonts w:cs="宋体" w:hint="eastAsia"/>
          <w:b/>
          <w:sz w:val="24"/>
          <w:szCs w:val="24"/>
        </w:rPr>
        <w:t>响应无效</w:t>
      </w:r>
      <w:r w:rsidRPr="004D5963">
        <w:rPr>
          <w:rFonts w:cs="宋体" w:hint="eastAsia"/>
          <w:sz w:val="24"/>
          <w:szCs w:val="24"/>
        </w:rPr>
        <w:t>。</w:t>
      </w:r>
    </w:p>
    <w:p w14:paraId="2F844316" w14:textId="77777777" w:rsidR="00A30EB3" w:rsidRPr="004D5963" w:rsidRDefault="00766D40">
      <w:pPr>
        <w:numPr>
          <w:ilvl w:val="0"/>
          <w:numId w:val="7"/>
        </w:numPr>
        <w:tabs>
          <w:tab w:val="clear" w:pos="900"/>
          <w:tab w:val="left" w:pos="426"/>
          <w:tab w:val="left" w:pos="851"/>
        </w:tabs>
        <w:spacing w:line="360" w:lineRule="auto"/>
        <w:ind w:left="426" w:hanging="426"/>
        <w:outlineLvl w:val="1"/>
        <w:rPr>
          <w:rFonts w:cs="宋体"/>
          <w:sz w:val="24"/>
          <w:szCs w:val="24"/>
        </w:rPr>
      </w:pPr>
      <w:r w:rsidRPr="004D5963">
        <w:rPr>
          <w:rFonts w:cs="宋体" w:hint="eastAsia"/>
          <w:sz w:val="24"/>
          <w:szCs w:val="24"/>
        </w:rPr>
        <w:t>资格审查合格的供应商不足</w:t>
      </w:r>
      <w:r w:rsidRPr="004D5963">
        <w:rPr>
          <w:rFonts w:cs="宋体" w:hint="eastAsia"/>
          <w:sz w:val="24"/>
          <w:szCs w:val="24"/>
        </w:rPr>
        <w:t>3</w:t>
      </w:r>
      <w:r w:rsidRPr="004D5963">
        <w:rPr>
          <w:rFonts w:cs="宋体" w:hint="eastAsia"/>
          <w:sz w:val="24"/>
          <w:szCs w:val="24"/>
        </w:rPr>
        <w:t>家的，不进行评标。</w:t>
      </w:r>
    </w:p>
    <w:p w14:paraId="000E7844" w14:textId="77777777" w:rsidR="00A30EB3" w:rsidRPr="004D5963" w:rsidRDefault="00766D40">
      <w:pPr>
        <w:tabs>
          <w:tab w:val="left" w:pos="360"/>
          <w:tab w:val="left" w:pos="900"/>
        </w:tabs>
        <w:spacing w:line="360" w:lineRule="auto"/>
        <w:jc w:val="center"/>
        <w:outlineLvl w:val="1"/>
        <w:rPr>
          <w:rFonts w:cs="宋体"/>
          <w:b/>
          <w:sz w:val="24"/>
          <w:szCs w:val="24"/>
        </w:rPr>
      </w:pPr>
      <w:r w:rsidRPr="004D5963">
        <w:rPr>
          <w:rFonts w:cs="宋体" w:hint="eastAsia"/>
          <w:b/>
          <w:sz w:val="24"/>
          <w:szCs w:val="24"/>
        </w:rPr>
        <w:t>资格审查要求</w:t>
      </w:r>
    </w:p>
    <w:tbl>
      <w:tblPr>
        <w:tblW w:w="9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95"/>
        <w:gridCol w:w="4864"/>
        <w:gridCol w:w="1650"/>
      </w:tblGrid>
      <w:tr w:rsidR="00A30EB3" w:rsidRPr="004D5963" w14:paraId="21E94902" w14:textId="77777777">
        <w:trPr>
          <w:trHeight w:val="468"/>
          <w:tblHeader/>
          <w:jc w:val="center"/>
        </w:trPr>
        <w:tc>
          <w:tcPr>
            <w:tcW w:w="452" w:type="pct"/>
            <w:vAlign w:val="center"/>
          </w:tcPr>
          <w:p w14:paraId="462870F1" w14:textId="77777777" w:rsidR="00A30EB3" w:rsidRPr="004D5963" w:rsidRDefault="00766D40">
            <w:pPr>
              <w:tabs>
                <w:tab w:val="left" w:pos="1080"/>
              </w:tabs>
              <w:spacing w:line="360" w:lineRule="auto"/>
              <w:jc w:val="center"/>
              <w:rPr>
                <w:rFonts w:cs="宋体"/>
                <w:b/>
                <w:sz w:val="24"/>
                <w:szCs w:val="24"/>
              </w:rPr>
            </w:pPr>
            <w:bookmarkStart w:id="179" w:name="_Hlt487972895"/>
            <w:bookmarkEnd w:id="179"/>
            <w:r w:rsidRPr="004D5963">
              <w:rPr>
                <w:rFonts w:cs="宋体" w:hint="eastAsia"/>
                <w:b/>
                <w:sz w:val="24"/>
                <w:szCs w:val="24"/>
              </w:rPr>
              <w:t>序号</w:t>
            </w:r>
          </w:p>
        </w:tc>
        <w:tc>
          <w:tcPr>
            <w:tcW w:w="1066" w:type="pct"/>
            <w:vAlign w:val="center"/>
          </w:tcPr>
          <w:p w14:paraId="188195C9" w14:textId="77777777" w:rsidR="00A30EB3" w:rsidRPr="004D5963" w:rsidRDefault="00766D40">
            <w:pPr>
              <w:tabs>
                <w:tab w:val="left" w:pos="1080"/>
              </w:tabs>
              <w:spacing w:line="360" w:lineRule="auto"/>
              <w:jc w:val="center"/>
              <w:rPr>
                <w:rFonts w:cs="宋体"/>
                <w:b/>
                <w:sz w:val="24"/>
                <w:szCs w:val="24"/>
              </w:rPr>
            </w:pPr>
            <w:r w:rsidRPr="004D5963">
              <w:rPr>
                <w:rFonts w:cs="宋体" w:hint="eastAsia"/>
                <w:b/>
                <w:sz w:val="24"/>
                <w:szCs w:val="24"/>
              </w:rPr>
              <w:t>审查因素</w:t>
            </w:r>
          </w:p>
        </w:tc>
        <w:tc>
          <w:tcPr>
            <w:tcW w:w="2598" w:type="pct"/>
            <w:vAlign w:val="center"/>
          </w:tcPr>
          <w:p w14:paraId="3E5C0507" w14:textId="77777777" w:rsidR="00A30EB3" w:rsidRPr="004D5963" w:rsidRDefault="00766D40">
            <w:pPr>
              <w:tabs>
                <w:tab w:val="left" w:pos="1080"/>
              </w:tabs>
              <w:spacing w:line="360" w:lineRule="auto"/>
              <w:jc w:val="center"/>
              <w:rPr>
                <w:rFonts w:cs="宋体"/>
                <w:b/>
                <w:sz w:val="24"/>
                <w:szCs w:val="24"/>
              </w:rPr>
            </w:pPr>
            <w:r w:rsidRPr="004D5963">
              <w:rPr>
                <w:rFonts w:cs="宋体" w:hint="eastAsia"/>
                <w:b/>
                <w:sz w:val="24"/>
                <w:szCs w:val="24"/>
              </w:rPr>
              <w:t>审查内容</w:t>
            </w:r>
          </w:p>
        </w:tc>
        <w:tc>
          <w:tcPr>
            <w:tcW w:w="881" w:type="pct"/>
            <w:vAlign w:val="center"/>
          </w:tcPr>
          <w:p w14:paraId="6B39C28B" w14:textId="77777777" w:rsidR="00A30EB3" w:rsidRPr="004D5963" w:rsidRDefault="00766D40">
            <w:pPr>
              <w:tabs>
                <w:tab w:val="left" w:pos="1080"/>
              </w:tabs>
              <w:spacing w:line="360" w:lineRule="auto"/>
              <w:jc w:val="center"/>
              <w:rPr>
                <w:rFonts w:cs="宋体"/>
                <w:b/>
                <w:sz w:val="24"/>
                <w:szCs w:val="24"/>
              </w:rPr>
            </w:pPr>
            <w:r w:rsidRPr="004D5963">
              <w:rPr>
                <w:rFonts w:cs="宋体" w:hint="eastAsia"/>
                <w:b/>
                <w:sz w:val="24"/>
                <w:szCs w:val="24"/>
              </w:rPr>
              <w:t>格式要求</w:t>
            </w:r>
          </w:p>
        </w:tc>
      </w:tr>
      <w:tr w:rsidR="00A30EB3" w:rsidRPr="004D5963" w14:paraId="11143F34" w14:textId="77777777">
        <w:trPr>
          <w:trHeight w:val="468"/>
          <w:jc w:val="center"/>
        </w:trPr>
        <w:tc>
          <w:tcPr>
            <w:tcW w:w="452" w:type="pct"/>
            <w:vAlign w:val="center"/>
          </w:tcPr>
          <w:p w14:paraId="0DA2849B" w14:textId="77777777" w:rsidR="00A30EB3" w:rsidRPr="004D5963" w:rsidRDefault="00766D40">
            <w:pPr>
              <w:tabs>
                <w:tab w:val="left" w:pos="1080"/>
              </w:tabs>
              <w:spacing w:line="360" w:lineRule="auto"/>
              <w:jc w:val="center"/>
              <w:rPr>
                <w:rFonts w:cs="宋体"/>
                <w:sz w:val="24"/>
                <w:szCs w:val="24"/>
              </w:rPr>
            </w:pPr>
            <w:r w:rsidRPr="004D5963">
              <w:rPr>
                <w:rFonts w:cs="宋体" w:hint="eastAsia"/>
                <w:sz w:val="24"/>
                <w:szCs w:val="24"/>
              </w:rPr>
              <w:t>1</w:t>
            </w:r>
          </w:p>
        </w:tc>
        <w:tc>
          <w:tcPr>
            <w:tcW w:w="1066" w:type="pct"/>
            <w:vAlign w:val="center"/>
          </w:tcPr>
          <w:p w14:paraId="2EC5EE99"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满足《中华人民共和国政府采购法》第二十二条规定及法律法规的其他规定</w:t>
            </w:r>
          </w:p>
        </w:tc>
        <w:tc>
          <w:tcPr>
            <w:tcW w:w="2598" w:type="pct"/>
            <w:vAlign w:val="center"/>
          </w:tcPr>
          <w:p w14:paraId="7A5F3793"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具体规定见第一章《磋商邀请》</w:t>
            </w:r>
          </w:p>
        </w:tc>
        <w:tc>
          <w:tcPr>
            <w:tcW w:w="881" w:type="pct"/>
            <w:vAlign w:val="center"/>
          </w:tcPr>
          <w:p w14:paraId="31E3F3FF" w14:textId="77777777" w:rsidR="00A30EB3" w:rsidRPr="004D5963" w:rsidRDefault="00A30EB3">
            <w:pPr>
              <w:tabs>
                <w:tab w:val="left" w:pos="1080"/>
              </w:tabs>
              <w:spacing w:line="360" w:lineRule="auto"/>
              <w:rPr>
                <w:rFonts w:cs="宋体"/>
                <w:sz w:val="24"/>
                <w:szCs w:val="24"/>
              </w:rPr>
            </w:pPr>
          </w:p>
        </w:tc>
      </w:tr>
      <w:tr w:rsidR="00A30EB3" w:rsidRPr="004D5963" w14:paraId="6AEDDB43" w14:textId="77777777">
        <w:trPr>
          <w:trHeight w:val="468"/>
          <w:jc w:val="center"/>
        </w:trPr>
        <w:tc>
          <w:tcPr>
            <w:tcW w:w="452" w:type="pct"/>
            <w:vAlign w:val="center"/>
          </w:tcPr>
          <w:p w14:paraId="50C95EE5" w14:textId="77777777" w:rsidR="00A30EB3" w:rsidRPr="004D5963" w:rsidRDefault="00766D40">
            <w:pPr>
              <w:tabs>
                <w:tab w:val="left" w:pos="1080"/>
              </w:tabs>
              <w:spacing w:line="360" w:lineRule="auto"/>
              <w:jc w:val="center"/>
              <w:rPr>
                <w:rFonts w:cs="宋体"/>
                <w:sz w:val="24"/>
                <w:szCs w:val="24"/>
              </w:rPr>
            </w:pPr>
            <w:r w:rsidRPr="004D5963">
              <w:rPr>
                <w:rFonts w:cs="宋体" w:hint="eastAsia"/>
                <w:sz w:val="24"/>
                <w:szCs w:val="24"/>
              </w:rPr>
              <w:t>1-1</w:t>
            </w:r>
          </w:p>
        </w:tc>
        <w:tc>
          <w:tcPr>
            <w:tcW w:w="1066" w:type="pct"/>
            <w:vAlign w:val="center"/>
          </w:tcPr>
          <w:p w14:paraId="584A4916"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供应商资格声明函</w:t>
            </w:r>
          </w:p>
        </w:tc>
        <w:tc>
          <w:tcPr>
            <w:tcW w:w="2598" w:type="pct"/>
            <w:vAlign w:val="center"/>
          </w:tcPr>
          <w:p w14:paraId="34E2BF4A"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提供了</w:t>
            </w:r>
            <w:proofErr w:type="gramStart"/>
            <w:r w:rsidRPr="004D5963">
              <w:rPr>
                <w:rFonts w:cs="宋体" w:hint="eastAsia"/>
                <w:sz w:val="24"/>
                <w:szCs w:val="24"/>
              </w:rPr>
              <w:t>符合磋商</w:t>
            </w:r>
            <w:proofErr w:type="gramEnd"/>
            <w:r w:rsidRPr="004D5963">
              <w:rPr>
                <w:rFonts w:cs="宋体" w:hint="eastAsia"/>
                <w:sz w:val="24"/>
                <w:szCs w:val="24"/>
              </w:rPr>
              <w:t>文件要求的《供应商资格声明函》。</w:t>
            </w:r>
          </w:p>
        </w:tc>
        <w:tc>
          <w:tcPr>
            <w:tcW w:w="881" w:type="pct"/>
            <w:vAlign w:val="center"/>
          </w:tcPr>
          <w:p w14:paraId="79D13BBE"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格式见《响应文件格式》</w:t>
            </w:r>
          </w:p>
        </w:tc>
      </w:tr>
      <w:tr w:rsidR="00A30EB3" w:rsidRPr="004D5963" w14:paraId="76697357" w14:textId="77777777">
        <w:trPr>
          <w:trHeight w:val="468"/>
          <w:jc w:val="center"/>
        </w:trPr>
        <w:tc>
          <w:tcPr>
            <w:tcW w:w="452" w:type="pct"/>
            <w:vAlign w:val="center"/>
          </w:tcPr>
          <w:p w14:paraId="42018144" w14:textId="77777777" w:rsidR="00A30EB3" w:rsidRPr="004D5963" w:rsidRDefault="00766D40">
            <w:pPr>
              <w:tabs>
                <w:tab w:val="left" w:pos="1080"/>
              </w:tabs>
              <w:spacing w:line="360" w:lineRule="auto"/>
              <w:jc w:val="center"/>
              <w:rPr>
                <w:rFonts w:cs="宋体"/>
                <w:sz w:val="24"/>
                <w:szCs w:val="24"/>
              </w:rPr>
            </w:pPr>
            <w:r w:rsidRPr="004D5963">
              <w:rPr>
                <w:rFonts w:cs="宋体" w:hint="eastAsia"/>
                <w:sz w:val="24"/>
                <w:szCs w:val="24"/>
              </w:rPr>
              <w:t>1-2</w:t>
            </w:r>
          </w:p>
        </w:tc>
        <w:tc>
          <w:tcPr>
            <w:tcW w:w="1066" w:type="pct"/>
            <w:vAlign w:val="center"/>
          </w:tcPr>
          <w:p w14:paraId="4EC8E525"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供应商信用记录</w:t>
            </w:r>
          </w:p>
        </w:tc>
        <w:tc>
          <w:tcPr>
            <w:tcW w:w="2598" w:type="pct"/>
            <w:vAlign w:val="center"/>
          </w:tcPr>
          <w:p w14:paraId="0C0B954F"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查询渠道：信用中国网站和中国政府采购网（</w:t>
            </w:r>
            <w:r w:rsidRPr="004D5963">
              <w:rPr>
                <w:rFonts w:cs="宋体" w:hint="eastAsia"/>
                <w:sz w:val="24"/>
                <w:szCs w:val="24"/>
              </w:rPr>
              <w:t>www.creditchina.gov.cn</w:t>
            </w:r>
            <w:r w:rsidRPr="004D5963">
              <w:rPr>
                <w:rFonts w:cs="宋体" w:hint="eastAsia"/>
                <w:sz w:val="24"/>
                <w:szCs w:val="24"/>
              </w:rPr>
              <w:t>、</w:t>
            </w:r>
          </w:p>
          <w:p w14:paraId="336BBB83"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www.ccgp.gov.cn</w:t>
            </w:r>
            <w:r w:rsidRPr="004D5963">
              <w:rPr>
                <w:rFonts w:cs="宋体" w:hint="eastAsia"/>
                <w:sz w:val="24"/>
                <w:szCs w:val="24"/>
              </w:rPr>
              <w:t>）；</w:t>
            </w:r>
          </w:p>
          <w:p w14:paraId="470552D4" w14:textId="77777777" w:rsidR="00A30EB3" w:rsidRPr="004D5963" w:rsidRDefault="00766D40">
            <w:pPr>
              <w:tabs>
                <w:tab w:val="left" w:pos="900"/>
                <w:tab w:val="left" w:pos="1980"/>
              </w:tabs>
              <w:spacing w:line="360" w:lineRule="auto"/>
              <w:rPr>
                <w:rFonts w:cs="宋体"/>
                <w:sz w:val="24"/>
                <w:szCs w:val="24"/>
              </w:rPr>
            </w:pPr>
            <w:r w:rsidRPr="004D5963">
              <w:rPr>
                <w:rFonts w:cs="宋体" w:hint="eastAsia"/>
                <w:sz w:val="24"/>
                <w:szCs w:val="24"/>
              </w:rPr>
              <w:t>截止时点：投标截止时间以后、资格审查阶段采购人的实际查询时间；</w:t>
            </w:r>
          </w:p>
          <w:p w14:paraId="3247585F" w14:textId="77777777" w:rsidR="00A30EB3" w:rsidRPr="004D5963" w:rsidRDefault="00766D40">
            <w:pPr>
              <w:tabs>
                <w:tab w:val="left" w:pos="900"/>
                <w:tab w:val="left" w:pos="1980"/>
              </w:tabs>
              <w:spacing w:line="360" w:lineRule="auto"/>
              <w:rPr>
                <w:rFonts w:cs="宋体"/>
                <w:sz w:val="24"/>
                <w:szCs w:val="24"/>
              </w:rPr>
            </w:pPr>
            <w:r w:rsidRPr="004D5963">
              <w:rPr>
                <w:rFonts w:cs="宋体" w:hint="eastAsia"/>
                <w:sz w:val="24"/>
                <w:szCs w:val="24"/>
              </w:rPr>
              <w:t>信用信息查询记录和证据留存具体方式：查询结果网页打印页作为查询记录和证据，与其他磋商文件一并保存；</w:t>
            </w:r>
          </w:p>
          <w:p w14:paraId="761607AE"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信用信息的使用原则：经认定的被列入失信</w:t>
            </w:r>
            <w:r w:rsidRPr="004D5963">
              <w:rPr>
                <w:rFonts w:cs="宋体" w:hint="eastAsia"/>
                <w:sz w:val="24"/>
                <w:szCs w:val="24"/>
              </w:rPr>
              <w:lastRenderedPageBreak/>
              <w:t>被执行人、重大税收违法失信主体、政府采购严重违法失信行为记录名单的供应商，其</w:t>
            </w:r>
            <w:r w:rsidRPr="004D5963">
              <w:rPr>
                <w:rFonts w:cs="宋体" w:hint="eastAsia"/>
                <w:b/>
                <w:sz w:val="24"/>
                <w:szCs w:val="24"/>
              </w:rPr>
              <w:t>投标无效</w:t>
            </w:r>
            <w:r w:rsidRPr="004D5963">
              <w:rPr>
                <w:rFonts w:cs="宋体" w:hint="eastAsia"/>
                <w:sz w:val="24"/>
                <w:szCs w:val="24"/>
              </w:rPr>
              <w:t>。</w:t>
            </w:r>
          </w:p>
        </w:tc>
        <w:tc>
          <w:tcPr>
            <w:tcW w:w="881" w:type="pct"/>
            <w:vAlign w:val="center"/>
          </w:tcPr>
          <w:p w14:paraId="46318FE1"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lastRenderedPageBreak/>
              <w:t>无须供应商提供，由采购人查询。</w:t>
            </w:r>
          </w:p>
        </w:tc>
      </w:tr>
      <w:tr w:rsidR="00A30EB3" w:rsidRPr="004D5963" w14:paraId="1F260548" w14:textId="77777777">
        <w:trPr>
          <w:trHeight w:val="468"/>
          <w:jc w:val="center"/>
        </w:trPr>
        <w:tc>
          <w:tcPr>
            <w:tcW w:w="452" w:type="pct"/>
            <w:vAlign w:val="center"/>
          </w:tcPr>
          <w:p w14:paraId="467AD12F" w14:textId="77777777" w:rsidR="00A30EB3" w:rsidRPr="004D5963" w:rsidRDefault="00766D40">
            <w:pPr>
              <w:tabs>
                <w:tab w:val="left" w:pos="1080"/>
              </w:tabs>
              <w:jc w:val="center"/>
              <w:rPr>
                <w:rFonts w:cs="宋体"/>
                <w:sz w:val="24"/>
                <w:szCs w:val="24"/>
              </w:rPr>
            </w:pPr>
            <w:r w:rsidRPr="004D5963">
              <w:rPr>
                <w:sz w:val="24"/>
              </w:rPr>
              <w:t>2</w:t>
            </w:r>
          </w:p>
        </w:tc>
        <w:tc>
          <w:tcPr>
            <w:tcW w:w="1066" w:type="pct"/>
            <w:vAlign w:val="center"/>
          </w:tcPr>
          <w:p w14:paraId="70B7C639" w14:textId="77777777" w:rsidR="00A30EB3" w:rsidRPr="004D5963" w:rsidRDefault="00766D40">
            <w:pPr>
              <w:tabs>
                <w:tab w:val="left" w:pos="1080"/>
              </w:tabs>
              <w:rPr>
                <w:rFonts w:cs="宋体"/>
                <w:sz w:val="24"/>
                <w:szCs w:val="24"/>
              </w:rPr>
            </w:pPr>
            <w:r w:rsidRPr="004D5963">
              <w:rPr>
                <w:sz w:val="24"/>
              </w:rPr>
              <w:t>落实政府采购政策需满足的资格要求</w:t>
            </w:r>
          </w:p>
        </w:tc>
        <w:tc>
          <w:tcPr>
            <w:tcW w:w="2598" w:type="pct"/>
            <w:vAlign w:val="center"/>
          </w:tcPr>
          <w:p w14:paraId="553C63DB" w14:textId="77777777" w:rsidR="00A30EB3" w:rsidRPr="004D5963" w:rsidRDefault="00766D40">
            <w:pPr>
              <w:tabs>
                <w:tab w:val="left" w:pos="1080"/>
              </w:tabs>
              <w:rPr>
                <w:rFonts w:cs="宋体"/>
                <w:sz w:val="24"/>
                <w:szCs w:val="24"/>
              </w:rPr>
            </w:pPr>
            <w:r w:rsidRPr="004D5963">
              <w:rPr>
                <w:sz w:val="24"/>
              </w:rPr>
              <w:t>具体要求见第一章《</w:t>
            </w:r>
            <w:r w:rsidRPr="004D5963">
              <w:rPr>
                <w:rFonts w:hint="eastAsia"/>
                <w:sz w:val="24"/>
              </w:rPr>
              <w:t>磋商邀请</w:t>
            </w:r>
            <w:r w:rsidRPr="004D5963">
              <w:rPr>
                <w:sz w:val="24"/>
              </w:rPr>
              <w:t>》</w:t>
            </w:r>
          </w:p>
        </w:tc>
        <w:tc>
          <w:tcPr>
            <w:tcW w:w="881" w:type="pct"/>
            <w:vAlign w:val="center"/>
          </w:tcPr>
          <w:p w14:paraId="08CF98CF" w14:textId="77777777" w:rsidR="00A30EB3" w:rsidRPr="004D5963" w:rsidRDefault="00A30EB3">
            <w:pPr>
              <w:tabs>
                <w:tab w:val="left" w:pos="1080"/>
              </w:tabs>
              <w:rPr>
                <w:rFonts w:cs="宋体"/>
                <w:sz w:val="24"/>
                <w:szCs w:val="24"/>
              </w:rPr>
            </w:pPr>
          </w:p>
        </w:tc>
      </w:tr>
      <w:tr w:rsidR="00A30EB3" w:rsidRPr="004D5963" w14:paraId="4AA91073" w14:textId="77777777">
        <w:trPr>
          <w:trHeight w:val="468"/>
          <w:jc w:val="center"/>
        </w:trPr>
        <w:tc>
          <w:tcPr>
            <w:tcW w:w="452" w:type="pct"/>
            <w:vAlign w:val="center"/>
          </w:tcPr>
          <w:p w14:paraId="10A56AF5" w14:textId="77777777" w:rsidR="00A30EB3" w:rsidRPr="004D5963" w:rsidRDefault="00766D40">
            <w:pPr>
              <w:tabs>
                <w:tab w:val="left" w:pos="1080"/>
              </w:tabs>
              <w:jc w:val="center"/>
              <w:rPr>
                <w:rFonts w:cs="宋体"/>
                <w:sz w:val="24"/>
                <w:szCs w:val="24"/>
              </w:rPr>
            </w:pPr>
            <w:r w:rsidRPr="004D5963">
              <w:rPr>
                <w:sz w:val="24"/>
              </w:rPr>
              <w:t>2-1</w:t>
            </w:r>
          </w:p>
        </w:tc>
        <w:tc>
          <w:tcPr>
            <w:tcW w:w="1066" w:type="pct"/>
            <w:vAlign w:val="center"/>
          </w:tcPr>
          <w:p w14:paraId="3504FDA4" w14:textId="77777777" w:rsidR="00A30EB3" w:rsidRPr="004D5963" w:rsidRDefault="00766D40">
            <w:pPr>
              <w:tabs>
                <w:tab w:val="left" w:pos="1080"/>
              </w:tabs>
              <w:rPr>
                <w:rFonts w:cs="宋体"/>
                <w:sz w:val="24"/>
                <w:szCs w:val="24"/>
              </w:rPr>
            </w:pPr>
            <w:r w:rsidRPr="004D5963">
              <w:rPr>
                <w:sz w:val="24"/>
              </w:rPr>
              <w:t>中小企业声明函</w:t>
            </w:r>
          </w:p>
        </w:tc>
        <w:tc>
          <w:tcPr>
            <w:tcW w:w="2598" w:type="pct"/>
            <w:vAlign w:val="center"/>
          </w:tcPr>
          <w:p w14:paraId="1B833EBE" w14:textId="77777777" w:rsidR="00A30EB3" w:rsidRPr="004D5963" w:rsidRDefault="00766D40">
            <w:pPr>
              <w:tabs>
                <w:tab w:val="left" w:pos="1080"/>
              </w:tabs>
              <w:spacing w:line="360" w:lineRule="auto"/>
              <w:rPr>
                <w:bCs/>
                <w:sz w:val="24"/>
              </w:rPr>
            </w:pPr>
            <w:r w:rsidRPr="004D5963">
              <w:rPr>
                <w:rFonts w:hint="eastAsia"/>
                <w:bCs/>
                <w:sz w:val="24"/>
              </w:rPr>
              <w:t>供应商参与投标的，应提供中小企业声明函；如为监狱企业或残疾人福利性单位，不必提供中小企业声明函，</w:t>
            </w:r>
            <w:proofErr w:type="gramStart"/>
            <w:r w:rsidRPr="004D5963">
              <w:rPr>
                <w:rFonts w:hint="eastAsia"/>
                <w:bCs/>
                <w:sz w:val="24"/>
              </w:rPr>
              <w:t>但须按注</w:t>
            </w:r>
            <w:proofErr w:type="gramEnd"/>
            <w:r w:rsidRPr="004D5963">
              <w:rPr>
                <w:rFonts w:hint="eastAsia"/>
                <w:bCs/>
                <w:sz w:val="24"/>
              </w:rPr>
              <w:t>1</w:t>
            </w:r>
            <w:r w:rsidRPr="004D5963">
              <w:rPr>
                <w:rFonts w:hint="eastAsia"/>
                <w:bCs/>
                <w:sz w:val="24"/>
              </w:rPr>
              <w:t>或注</w:t>
            </w:r>
            <w:r w:rsidRPr="004D5963">
              <w:rPr>
                <w:rFonts w:hint="eastAsia"/>
                <w:bCs/>
                <w:sz w:val="24"/>
              </w:rPr>
              <w:t>2</w:t>
            </w:r>
            <w:r w:rsidRPr="004D5963">
              <w:rPr>
                <w:rFonts w:hint="eastAsia"/>
                <w:bCs/>
                <w:sz w:val="24"/>
              </w:rPr>
              <w:t>要求提供证明材料。</w:t>
            </w:r>
          </w:p>
          <w:p w14:paraId="150AC16A" w14:textId="77777777" w:rsidR="00A30EB3" w:rsidRPr="004D5963" w:rsidRDefault="00766D40">
            <w:pPr>
              <w:tabs>
                <w:tab w:val="left" w:pos="1080"/>
              </w:tabs>
              <w:spacing w:line="360" w:lineRule="auto"/>
              <w:rPr>
                <w:bCs/>
                <w:sz w:val="24"/>
              </w:rPr>
            </w:pPr>
            <w:r w:rsidRPr="004D5963">
              <w:rPr>
                <w:rFonts w:hint="eastAsia"/>
                <w:bCs/>
                <w:sz w:val="24"/>
              </w:rPr>
              <w:t>注</w:t>
            </w:r>
            <w:r w:rsidRPr="004D5963">
              <w:rPr>
                <w:rFonts w:hint="eastAsia"/>
                <w:bCs/>
                <w:sz w:val="24"/>
              </w:rPr>
              <w:t>1</w:t>
            </w:r>
            <w:r w:rsidRPr="004D5963">
              <w:rPr>
                <w:rFonts w:hint="eastAsia"/>
                <w:bCs/>
                <w:sz w:val="24"/>
              </w:rPr>
              <w:t>：监狱企业须提供由省级以上监狱管理局（</w:t>
            </w:r>
            <w:proofErr w:type="gramStart"/>
            <w:r w:rsidRPr="004D5963">
              <w:rPr>
                <w:rFonts w:hint="eastAsia"/>
                <w:bCs/>
                <w:sz w:val="24"/>
              </w:rPr>
              <w:t>常州市含教育</w:t>
            </w:r>
            <w:proofErr w:type="gramEnd"/>
            <w:r w:rsidRPr="004D5963">
              <w:rPr>
                <w:rFonts w:hint="eastAsia"/>
                <w:bCs/>
                <w:sz w:val="24"/>
              </w:rPr>
              <w:t>矫治局）、戒毒管理局（含新疆生产建设兵团）出具的属于监狱企业的证明文件。</w:t>
            </w:r>
          </w:p>
          <w:p w14:paraId="58AAB06F" w14:textId="77777777" w:rsidR="00A30EB3" w:rsidRPr="004D5963" w:rsidRDefault="00766D40">
            <w:pPr>
              <w:tabs>
                <w:tab w:val="left" w:pos="1080"/>
              </w:tabs>
              <w:spacing w:line="360" w:lineRule="auto"/>
              <w:rPr>
                <w:rFonts w:cs="宋体"/>
                <w:sz w:val="24"/>
                <w:szCs w:val="24"/>
              </w:rPr>
            </w:pPr>
            <w:r w:rsidRPr="004D5963">
              <w:rPr>
                <w:rFonts w:hint="eastAsia"/>
                <w:bCs/>
                <w:sz w:val="24"/>
              </w:rPr>
              <w:t>注</w:t>
            </w:r>
            <w:r w:rsidRPr="004D5963">
              <w:rPr>
                <w:rFonts w:hint="eastAsia"/>
                <w:bCs/>
                <w:sz w:val="24"/>
              </w:rPr>
              <w:t>2</w:t>
            </w:r>
            <w:r w:rsidRPr="004D5963">
              <w:rPr>
                <w:rFonts w:hint="eastAsia"/>
                <w:bCs/>
                <w:sz w:val="24"/>
              </w:rPr>
              <w:t>：残疾人福利性单位须按磋商文件要求提供《残疾人福利性单位声明函》。</w:t>
            </w:r>
          </w:p>
        </w:tc>
        <w:tc>
          <w:tcPr>
            <w:tcW w:w="881" w:type="pct"/>
            <w:vAlign w:val="center"/>
          </w:tcPr>
          <w:p w14:paraId="273F839E" w14:textId="77777777" w:rsidR="00A30EB3" w:rsidRPr="004D5963" w:rsidRDefault="00766D40">
            <w:pPr>
              <w:tabs>
                <w:tab w:val="left" w:pos="1080"/>
              </w:tabs>
              <w:rPr>
                <w:rFonts w:cs="宋体"/>
                <w:sz w:val="24"/>
                <w:szCs w:val="24"/>
              </w:rPr>
            </w:pPr>
            <w:r w:rsidRPr="004D5963">
              <w:rPr>
                <w:sz w:val="24"/>
              </w:rPr>
              <w:t>格式见《</w:t>
            </w:r>
            <w:r w:rsidRPr="004D5963">
              <w:rPr>
                <w:rFonts w:hint="eastAsia"/>
                <w:sz w:val="24"/>
              </w:rPr>
              <w:t>响应文件</w:t>
            </w:r>
            <w:r w:rsidRPr="004D5963">
              <w:rPr>
                <w:sz w:val="24"/>
              </w:rPr>
              <w:t>格式》</w:t>
            </w:r>
          </w:p>
        </w:tc>
      </w:tr>
    </w:tbl>
    <w:p w14:paraId="52E8F3A1" w14:textId="77777777" w:rsidR="00A30EB3" w:rsidRPr="004D5963" w:rsidRDefault="00766D40">
      <w:pPr>
        <w:tabs>
          <w:tab w:val="left" w:pos="360"/>
          <w:tab w:val="left" w:pos="900"/>
        </w:tabs>
        <w:spacing w:line="360" w:lineRule="auto"/>
        <w:outlineLvl w:val="1"/>
        <w:rPr>
          <w:rFonts w:cs="宋体"/>
          <w:b/>
          <w:sz w:val="24"/>
          <w:szCs w:val="24"/>
        </w:rPr>
      </w:pPr>
      <w:r w:rsidRPr="004D5963">
        <w:rPr>
          <w:rFonts w:cs="宋体" w:hint="eastAsia"/>
          <w:b/>
          <w:bCs/>
          <w:sz w:val="24"/>
          <w:szCs w:val="24"/>
        </w:rPr>
        <w:t>2</w:t>
      </w:r>
      <w:r w:rsidRPr="004D5963">
        <w:rPr>
          <w:rFonts w:cs="宋体" w:hint="eastAsia"/>
          <w:b/>
          <w:bCs/>
          <w:sz w:val="24"/>
          <w:szCs w:val="24"/>
        </w:rPr>
        <w:t>）符合</w:t>
      </w:r>
      <w:r w:rsidRPr="004D5963">
        <w:rPr>
          <w:rFonts w:cs="宋体" w:hint="eastAsia"/>
          <w:b/>
          <w:sz w:val="24"/>
          <w:szCs w:val="24"/>
        </w:rPr>
        <w:t>性审查程序</w:t>
      </w:r>
    </w:p>
    <w:p w14:paraId="4DD737E3" w14:textId="77777777" w:rsidR="00A30EB3" w:rsidRPr="004D5963" w:rsidRDefault="00766D40">
      <w:pPr>
        <w:tabs>
          <w:tab w:val="left" w:pos="426"/>
          <w:tab w:val="left" w:pos="851"/>
        </w:tabs>
        <w:spacing w:line="360" w:lineRule="auto"/>
        <w:outlineLvl w:val="1"/>
        <w:rPr>
          <w:rFonts w:cs="宋体"/>
          <w:sz w:val="24"/>
          <w:szCs w:val="24"/>
        </w:rPr>
      </w:pPr>
      <w:bookmarkStart w:id="180" w:name="_Toc142311043"/>
      <w:bookmarkStart w:id="181" w:name="_Toc226337237"/>
      <w:bookmarkStart w:id="182" w:name="_Toc164351635"/>
      <w:bookmarkStart w:id="183" w:name="_Toc195842906"/>
      <w:bookmarkStart w:id="184" w:name="_Toc305158809"/>
      <w:bookmarkStart w:id="185" w:name="_Toc150774641"/>
      <w:bookmarkStart w:id="186" w:name="_Toc150774746"/>
      <w:bookmarkStart w:id="187" w:name="_Toc264969231"/>
      <w:bookmarkStart w:id="188" w:name="_Toc164608810"/>
      <w:bookmarkStart w:id="189" w:name="_Toc226309785"/>
      <w:bookmarkStart w:id="190" w:name="_Toc265228379"/>
      <w:bookmarkStart w:id="191" w:name="_Toc226965814"/>
      <w:bookmarkStart w:id="192" w:name="_Toc164229382"/>
      <w:bookmarkStart w:id="193" w:name="_Toc127161455"/>
      <w:bookmarkStart w:id="194" w:name="_Toc151193783"/>
      <w:bookmarkStart w:id="195" w:name="_Toc151193855"/>
      <w:bookmarkStart w:id="196" w:name="_Toc151193711"/>
      <w:bookmarkStart w:id="197" w:name="_Toc151193639"/>
      <w:bookmarkStart w:id="198" w:name="_Toc150509292"/>
      <w:bookmarkStart w:id="199" w:name="_Toc151193929"/>
      <w:bookmarkStart w:id="200" w:name="_Toc150480779"/>
      <w:bookmarkStart w:id="201" w:name="_Toc305158883"/>
      <w:bookmarkStart w:id="202" w:name="_Toc127151742"/>
      <w:bookmarkStart w:id="203" w:name="_Toc226965731"/>
      <w:bookmarkStart w:id="204" w:name="_Toc127151541"/>
      <w:bookmarkStart w:id="205" w:name="_Toc151190168"/>
      <w:bookmarkStart w:id="206" w:name="_Toc164608655"/>
      <w:bookmarkStart w:id="207" w:name="_Toc149720834"/>
      <w:bookmarkStart w:id="208" w:name="_Toc164229236"/>
      <w:r w:rsidRPr="004D5963">
        <w:rPr>
          <w:rFonts w:cs="宋体" w:hint="eastAsia"/>
          <w:sz w:val="24"/>
          <w:szCs w:val="24"/>
        </w:rPr>
        <w:t xml:space="preserve">2  </w:t>
      </w:r>
      <w:r w:rsidRPr="004D5963">
        <w:rPr>
          <w:rFonts w:cs="宋体" w:hint="eastAsia"/>
          <w:sz w:val="24"/>
          <w:szCs w:val="24"/>
        </w:rPr>
        <w:t>响应文件的符合性审查</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5487D57B" w14:textId="77777777" w:rsidR="00A30EB3" w:rsidRPr="004D5963" w:rsidRDefault="00766D40">
      <w:pPr>
        <w:tabs>
          <w:tab w:val="left" w:pos="426"/>
          <w:tab w:val="left" w:pos="851"/>
        </w:tabs>
        <w:spacing w:line="360" w:lineRule="auto"/>
        <w:ind w:firstLine="480"/>
        <w:outlineLvl w:val="1"/>
        <w:rPr>
          <w:rFonts w:cs="宋体"/>
          <w:sz w:val="24"/>
          <w:szCs w:val="24"/>
        </w:rPr>
      </w:pPr>
      <w:r w:rsidRPr="004D5963">
        <w:rPr>
          <w:rFonts w:cs="宋体" w:hint="eastAsia"/>
          <w:sz w:val="24"/>
          <w:szCs w:val="24"/>
        </w:rPr>
        <w:t xml:space="preserve">2.1  </w:t>
      </w:r>
      <w:r w:rsidRPr="004D5963">
        <w:rPr>
          <w:rFonts w:cs="宋体" w:hint="eastAsia"/>
          <w:sz w:val="24"/>
          <w:szCs w:val="24"/>
        </w:rPr>
        <w:t>磋商委员会对资格审查合格的供应商的响应文件进行符合性审查，以确定其是否满足磋商文件的实质性要求。</w:t>
      </w:r>
      <w:bookmarkStart w:id="209" w:name="_Toc520356167"/>
    </w:p>
    <w:p w14:paraId="7A15BD9A" w14:textId="77777777" w:rsidR="00A30EB3" w:rsidRPr="004D5963" w:rsidRDefault="00766D40">
      <w:pPr>
        <w:tabs>
          <w:tab w:val="left" w:pos="426"/>
          <w:tab w:val="left" w:pos="851"/>
        </w:tabs>
        <w:spacing w:line="360" w:lineRule="auto"/>
        <w:ind w:firstLine="480"/>
        <w:outlineLvl w:val="1"/>
        <w:rPr>
          <w:rFonts w:cs="宋体"/>
          <w:sz w:val="24"/>
          <w:szCs w:val="24"/>
        </w:rPr>
      </w:pPr>
      <w:r w:rsidRPr="004D5963">
        <w:rPr>
          <w:rFonts w:cs="宋体" w:hint="eastAsia"/>
          <w:sz w:val="24"/>
          <w:szCs w:val="24"/>
        </w:rPr>
        <w:t xml:space="preserve">2.2  </w:t>
      </w:r>
      <w:r w:rsidRPr="004D5963">
        <w:rPr>
          <w:rFonts w:cs="宋体" w:hint="eastAsia"/>
          <w:sz w:val="24"/>
          <w:szCs w:val="24"/>
        </w:rPr>
        <w:t>磋商委员会根据《符合性审查要求》中规定的审查因素和审查内容，对供应商的响应文件是否实质上响应磋商文件进行符合性审查，并形成符合性审查评审结果。供应商《商务技术文件》有任何一项不符合《符合性审查要求》</w:t>
      </w:r>
      <w:bookmarkEnd w:id="209"/>
      <w:r w:rsidRPr="004D5963">
        <w:rPr>
          <w:rFonts w:cs="宋体" w:hint="eastAsia"/>
          <w:sz w:val="24"/>
          <w:szCs w:val="24"/>
        </w:rPr>
        <w:t>要求的，</w:t>
      </w:r>
      <w:r w:rsidRPr="004D5963">
        <w:rPr>
          <w:rFonts w:cs="宋体" w:hint="eastAsia"/>
          <w:b/>
          <w:sz w:val="24"/>
          <w:szCs w:val="24"/>
        </w:rPr>
        <w:t>响应无效</w:t>
      </w:r>
      <w:r w:rsidRPr="004D5963">
        <w:rPr>
          <w:rFonts w:cs="宋体" w:hint="eastAsia"/>
          <w:sz w:val="24"/>
          <w:szCs w:val="24"/>
        </w:rPr>
        <w:t>。</w:t>
      </w:r>
    </w:p>
    <w:p w14:paraId="2F17A8B2" w14:textId="77777777" w:rsidR="00A30EB3" w:rsidRPr="004D5963" w:rsidRDefault="00766D40">
      <w:pPr>
        <w:tabs>
          <w:tab w:val="left" w:pos="900"/>
          <w:tab w:val="left" w:pos="1080"/>
          <w:tab w:val="left" w:pos="1589"/>
        </w:tabs>
        <w:spacing w:line="360" w:lineRule="auto"/>
        <w:ind w:hanging="357"/>
        <w:jc w:val="center"/>
        <w:rPr>
          <w:rFonts w:cs="宋体"/>
          <w:b/>
          <w:sz w:val="24"/>
          <w:szCs w:val="24"/>
        </w:rPr>
      </w:pPr>
      <w:r w:rsidRPr="004D5963">
        <w:rPr>
          <w:rFonts w:cs="宋体" w:hint="eastAsia"/>
          <w:b/>
          <w:sz w:val="24"/>
          <w:szCs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
        <w:gridCol w:w="2005"/>
        <w:gridCol w:w="6596"/>
      </w:tblGrid>
      <w:tr w:rsidR="00A30EB3" w:rsidRPr="004D5963" w14:paraId="5CA2F964" w14:textId="77777777">
        <w:trPr>
          <w:trHeight w:val="300"/>
          <w:jc w:val="center"/>
        </w:trPr>
        <w:tc>
          <w:tcPr>
            <w:tcW w:w="398" w:type="pct"/>
            <w:vAlign w:val="center"/>
          </w:tcPr>
          <w:p w14:paraId="39AF6FEF" w14:textId="77777777" w:rsidR="00A30EB3" w:rsidRPr="004D5963" w:rsidRDefault="00766D40">
            <w:pPr>
              <w:widowControl/>
              <w:spacing w:line="360" w:lineRule="auto"/>
              <w:jc w:val="center"/>
              <w:rPr>
                <w:rFonts w:cs="宋体"/>
                <w:b/>
                <w:sz w:val="24"/>
                <w:szCs w:val="24"/>
              </w:rPr>
            </w:pPr>
            <w:r w:rsidRPr="004D5963">
              <w:rPr>
                <w:rFonts w:cs="宋体" w:hint="eastAsia"/>
                <w:b/>
                <w:sz w:val="24"/>
                <w:szCs w:val="24"/>
              </w:rPr>
              <w:t>序号</w:t>
            </w:r>
          </w:p>
        </w:tc>
        <w:tc>
          <w:tcPr>
            <w:tcW w:w="1073" w:type="pct"/>
            <w:vAlign w:val="center"/>
          </w:tcPr>
          <w:p w14:paraId="1A65F14D" w14:textId="77777777" w:rsidR="00A30EB3" w:rsidRPr="004D5963" w:rsidRDefault="00766D40">
            <w:pPr>
              <w:widowControl/>
              <w:spacing w:line="360" w:lineRule="auto"/>
              <w:jc w:val="center"/>
              <w:rPr>
                <w:rFonts w:cs="宋体"/>
                <w:b/>
                <w:sz w:val="24"/>
                <w:szCs w:val="24"/>
              </w:rPr>
            </w:pPr>
            <w:r w:rsidRPr="004D5963">
              <w:rPr>
                <w:rFonts w:cs="宋体" w:hint="eastAsia"/>
                <w:b/>
                <w:sz w:val="24"/>
                <w:szCs w:val="24"/>
              </w:rPr>
              <w:t>审查因素</w:t>
            </w:r>
          </w:p>
        </w:tc>
        <w:tc>
          <w:tcPr>
            <w:tcW w:w="3528" w:type="pct"/>
            <w:vAlign w:val="center"/>
          </w:tcPr>
          <w:p w14:paraId="53E6E9C4" w14:textId="77777777" w:rsidR="00A30EB3" w:rsidRPr="004D5963" w:rsidRDefault="00766D40">
            <w:pPr>
              <w:widowControl/>
              <w:spacing w:line="360" w:lineRule="auto"/>
              <w:jc w:val="center"/>
              <w:rPr>
                <w:rFonts w:cs="宋体"/>
                <w:b/>
                <w:sz w:val="24"/>
                <w:szCs w:val="24"/>
              </w:rPr>
            </w:pPr>
            <w:r w:rsidRPr="004D5963">
              <w:rPr>
                <w:rFonts w:cs="宋体" w:hint="eastAsia"/>
                <w:b/>
                <w:sz w:val="24"/>
                <w:szCs w:val="24"/>
              </w:rPr>
              <w:t>审查内容</w:t>
            </w:r>
          </w:p>
        </w:tc>
      </w:tr>
      <w:tr w:rsidR="00A30EB3" w:rsidRPr="004D5963" w14:paraId="0ADAD42E" w14:textId="77777777">
        <w:trPr>
          <w:trHeight w:val="685"/>
          <w:jc w:val="center"/>
        </w:trPr>
        <w:tc>
          <w:tcPr>
            <w:tcW w:w="398" w:type="pct"/>
            <w:vAlign w:val="center"/>
          </w:tcPr>
          <w:p w14:paraId="73464E76"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1</w:t>
            </w:r>
          </w:p>
        </w:tc>
        <w:tc>
          <w:tcPr>
            <w:tcW w:w="1073" w:type="pct"/>
            <w:vAlign w:val="center"/>
          </w:tcPr>
          <w:p w14:paraId="6B3CFC9A"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磋商响应函、法定代表人资格证明书和政府采购供应商信用承诺书</w:t>
            </w:r>
          </w:p>
        </w:tc>
        <w:tc>
          <w:tcPr>
            <w:tcW w:w="3528" w:type="pct"/>
            <w:vAlign w:val="center"/>
          </w:tcPr>
          <w:p w14:paraId="1DB383FA"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按磋商文件要求</w:t>
            </w:r>
            <w:proofErr w:type="gramStart"/>
            <w:r w:rsidRPr="004D5963">
              <w:rPr>
                <w:rFonts w:cs="宋体" w:hint="eastAsia"/>
                <w:sz w:val="24"/>
                <w:szCs w:val="24"/>
              </w:rPr>
              <w:t>提供磋商</w:t>
            </w:r>
            <w:proofErr w:type="gramEnd"/>
            <w:r w:rsidRPr="004D5963">
              <w:rPr>
                <w:rFonts w:cs="宋体" w:hint="eastAsia"/>
                <w:sz w:val="24"/>
                <w:szCs w:val="24"/>
              </w:rPr>
              <w:t>响应函、法定代表人资格证明书和政府采购供应商信用承诺书；</w:t>
            </w:r>
          </w:p>
        </w:tc>
      </w:tr>
      <w:tr w:rsidR="00A30EB3" w:rsidRPr="004D5963" w14:paraId="7685B2BB" w14:textId="77777777">
        <w:trPr>
          <w:trHeight w:val="685"/>
          <w:jc w:val="center"/>
        </w:trPr>
        <w:tc>
          <w:tcPr>
            <w:tcW w:w="398" w:type="pct"/>
            <w:vAlign w:val="center"/>
          </w:tcPr>
          <w:p w14:paraId="080AB1B2"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lastRenderedPageBreak/>
              <w:t>2</w:t>
            </w:r>
          </w:p>
        </w:tc>
        <w:tc>
          <w:tcPr>
            <w:tcW w:w="1073" w:type="pct"/>
            <w:vAlign w:val="center"/>
          </w:tcPr>
          <w:p w14:paraId="1D4FA9FF"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投标完整性</w:t>
            </w:r>
          </w:p>
        </w:tc>
        <w:tc>
          <w:tcPr>
            <w:tcW w:w="3528" w:type="pct"/>
            <w:vAlign w:val="center"/>
          </w:tcPr>
          <w:p w14:paraId="1439552F"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未将一个采购包中的内容拆开投标；</w:t>
            </w:r>
          </w:p>
        </w:tc>
      </w:tr>
      <w:tr w:rsidR="00A30EB3" w:rsidRPr="004D5963" w14:paraId="14219510" w14:textId="77777777">
        <w:trPr>
          <w:trHeight w:val="825"/>
          <w:jc w:val="center"/>
        </w:trPr>
        <w:tc>
          <w:tcPr>
            <w:tcW w:w="398" w:type="pct"/>
            <w:vAlign w:val="center"/>
          </w:tcPr>
          <w:p w14:paraId="022694CB"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3</w:t>
            </w:r>
          </w:p>
        </w:tc>
        <w:tc>
          <w:tcPr>
            <w:tcW w:w="1073" w:type="pct"/>
            <w:vAlign w:val="center"/>
          </w:tcPr>
          <w:p w14:paraId="1D26CFBE" w14:textId="77777777" w:rsidR="00A30EB3" w:rsidRPr="004D5963" w:rsidRDefault="00766D40">
            <w:pPr>
              <w:widowControl/>
              <w:spacing w:line="360" w:lineRule="auto"/>
              <w:jc w:val="left"/>
              <w:rPr>
                <w:rFonts w:cs="宋体"/>
                <w:b/>
                <w:bCs/>
                <w:sz w:val="24"/>
                <w:szCs w:val="24"/>
              </w:rPr>
            </w:pPr>
            <w:r w:rsidRPr="004D5963">
              <w:rPr>
                <w:rFonts w:cs="宋体" w:hint="eastAsia"/>
                <w:b/>
                <w:bCs/>
                <w:sz w:val="24"/>
                <w:szCs w:val="24"/>
              </w:rPr>
              <w:t>响应报价</w:t>
            </w:r>
          </w:p>
        </w:tc>
        <w:tc>
          <w:tcPr>
            <w:tcW w:w="3528" w:type="pct"/>
            <w:vAlign w:val="center"/>
          </w:tcPr>
          <w:p w14:paraId="74FC7501" w14:textId="77777777" w:rsidR="00A30EB3" w:rsidRPr="004D5963" w:rsidRDefault="00766D40">
            <w:pPr>
              <w:widowControl/>
              <w:spacing w:line="360" w:lineRule="auto"/>
              <w:jc w:val="left"/>
              <w:rPr>
                <w:rFonts w:cs="宋体"/>
                <w:b/>
                <w:bCs/>
                <w:sz w:val="24"/>
                <w:szCs w:val="24"/>
              </w:rPr>
            </w:pPr>
            <w:r w:rsidRPr="004D5963">
              <w:rPr>
                <w:rFonts w:cs="宋体" w:hint="eastAsia"/>
                <w:b/>
                <w:bCs/>
                <w:sz w:val="24"/>
                <w:szCs w:val="24"/>
              </w:rPr>
              <w:t>响应报价未</w:t>
            </w:r>
            <w:proofErr w:type="gramStart"/>
            <w:r w:rsidRPr="004D5963">
              <w:rPr>
                <w:rFonts w:cs="宋体" w:hint="eastAsia"/>
                <w:b/>
                <w:bCs/>
                <w:sz w:val="24"/>
                <w:szCs w:val="24"/>
              </w:rPr>
              <w:t>超过磋商</w:t>
            </w:r>
            <w:proofErr w:type="gramEnd"/>
            <w:r w:rsidRPr="004D5963">
              <w:rPr>
                <w:rFonts w:cs="宋体" w:hint="eastAsia"/>
                <w:b/>
                <w:bCs/>
                <w:sz w:val="24"/>
                <w:szCs w:val="24"/>
              </w:rPr>
              <w:t>文件中规定的项目预算金额、项目最高限价的；</w:t>
            </w:r>
          </w:p>
        </w:tc>
      </w:tr>
      <w:tr w:rsidR="00A30EB3" w:rsidRPr="004D5963" w14:paraId="07A9A703" w14:textId="77777777">
        <w:trPr>
          <w:trHeight w:val="90"/>
          <w:jc w:val="center"/>
        </w:trPr>
        <w:tc>
          <w:tcPr>
            <w:tcW w:w="398" w:type="pct"/>
            <w:vAlign w:val="center"/>
          </w:tcPr>
          <w:p w14:paraId="6760374A"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4</w:t>
            </w:r>
          </w:p>
        </w:tc>
        <w:tc>
          <w:tcPr>
            <w:tcW w:w="1073" w:type="pct"/>
            <w:vAlign w:val="center"/>
          </w:tcPr>
          <w:p w14:paraId="7135FFBA"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报价唯一性</w:t>
            </w:r>
          </w:p>
        </w:tc>
        <w:tc>
          <w:tcPr>
            <w:tcW w:w="3528" w:type="pct"/>
            <w:vAlign w:val="center"/>
          </w:tcPr>
          <w:p w14:paraId="3FA06759"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响应文件未出现可选择性或可调整的报价（磋商文件另有规定的除外）；</w:t>
            </w:r>
          </w:p>
        </w:tc>
      </w:tr>
      <w:tr w:rsidR="00A30EB3" w:rsidRPr="004D5963" w14:paraId="51FF9DEC" w14:textId="77777777">
        <w:trPr>
          <w:trHeight w:val="685"/>
          <w:jc w:val="center"/>
        </w:trPr>
        <w:tc>
          <w:tcPr>
            <w:tcW w:w="398" w:type="pct"/>
            <w:vAlign w:val="center"/>
          </w:tcPr>
          <w:p w14:paraId="1278E43A"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5</w:t>
            </w:r>
          </w:p>
        </w:tc>
        <w:tc>
          <w:tcPr>
            <w:tcW w:w="1073" w:type="pct"/>
            <w:vAlign w:val="center"/>
          </w:tcPr>
          <w:p w14:paraId="42D83925"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投标有效期</w:t>
            </w:r>
          </w:p>
        </w:tc>
        <w:tc>
          <w:tcPr>
            <w:tcW w:w="3528" w:type="pct"/>
            <w:vAlign w:val="center"/>
          </w:tcPr>
          <w:p w14:paraId="7C15237E"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响应文件中承诺的投标有效期满足磋商文件中载明的投标有效期的；</w:t>
            </w:r>
          </w:p>
        </w:tc>
      </w:tr>
      <w:tr w:rsidR="00A30EB3" w:rsidRPr="004D5963" w14:paraId="2D909F5B" w14:textId="77777777">
        <w:trPr>
          <w:trHeight w:val="660"/>
          <w:jc w:val="center"/>
        </w:trPr>
        <w:tc>
          <w:tcPr>
            <w:tcW w:w="398" w:type="pct"/>
            <w:vAlign w:val="center"/>
          </w:tcPr>
          <w:p w14:paraId="565A3808"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6</w:t>
            </w:r>
          </w:p>
        </w:tc>
        <w:tc>
          <w:tcPr>
            <w:tcW w:w="1073" w:type="pct"/>
            <w:vAlign w:val="center"/>
          </w:tcPr>
          <w:p w14:paraId="5E2467D1"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签署、加盖公章</w:t>
            </w:r>
          </w:p>
        </w:tc>
        <w:tc>
          <w:tcPr>
            <w:tcW w:w="3528" w:type="pct"/>
            <w:vAlign w:val="center"/>
          </w:tcPr>
          <w:p w14:paraId="35AF9FC2"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按照磋商文件要求签署、加盖公章的；</w:t>
            </w:r>
          </w:p>
        </w:tc>
      </w:tr>
      <w:tr w:rsidR="00A30EB3" w:rsidRPr="004D5963" w14:paraId="30C9D53B" w14:textId="77777777">
        <w:trPr>
          <w:trHeight w:val="685"/>
          <w:jc w:val="center"/>
        </w:trPr>
        <w:tc>
          <w:tcPr>
            <w:tcW w:w="398" w:type="pct"/>
            <w:vAlign w:val="center"/>
          </w:tcPr>
          <w:p w14:paraId="203E43A5"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7</w:t>
            </w:r>
          </w:p>
        </w:tc>
        <w:tc>
          <w:tcPr>
            <w:tcW w:w="1073" w:type="pct"/>
            <w:vAlign w:val="center"/>
          </w:tcPr>
          <w:p w14:paraId="0FB5E5C3"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实质性格式</w:t>
            </w:r>
          </w:p>
        </w:tc>
        <w:tc>
          <w:tcPr>
            <w:tcW w:w="3528" w:type="pct"/>
            <w:vAlign w:val="center"/>
          </w:tcPr>
          <w:p w14:paraId="503C34FE"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标记为“实质性格式”的文件均按磋商文件要求提供；</w:t>
            </w:r>
          </w:p>
        </w:tc>
      </w:tr>
      <w:tr w:rsidR="00A30EB3" w:rsidRPr="004D5963" w14:paraId="26D32B6E" w14:textId="77777777">
        <w:trPr>
          <w:trHeight w:val="685"/>
          <w:jc w:val="center"/>
        </w:trPr>
        <w:tc>
          <w:tcPr>
            <w:tcW w:w="398" w:type="pct"/>
            <w:vAlign w:val="center"/>
          </w:tcPr>
          <w:p w14:paraId="4A0613EC"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8</w:t>
            </w:r>
          </w:p>
        </w:tc>
        <w:tc>
          <w:tcPr>
            <w:tcW w:w="1073" w:type="pct"/>
            <w:vAlign w:val="center"/>
          </w:tcPr>
          <w:p w14:paraId="66371641"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报价的修正（如有）</w:t>
            </w:r>
          </w:p>
        </w:tc>
        <w:tc>
          <w:tcPr>
            <w:tcW w:w="3528" w:type="pct"/>
            <w:vAlign w:val="center"/>
          </w:tcPr>
          <w:p w14:paraId="6A5DAD6D"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不涉及报价修正，或响应文件报价出现前后不一致时，供应商对修正后的报价予以确认；</w:t>
            </w:r>
          </w:p>
        </w:tc>
      </w:tr>
      <w:tr w:rsidR="00A30EB3" w:rsidRPr="004D5963" w14:paraId="186C2376" w14:textId="77777777">
        <w:trPr>
          <w:trHeight w:val="685"/>
          <w:jc w:val="center"/>
        </w:trPr>
        <w:tc>
          <w:tcPr>
            <w:tcW w:w="398" w:type="pct"/>
            <w:vAlign w:val="center"/>
          </w:tcPr>
          <w:p w14:paraId="0E35E5F8"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9</w:t>
            </w:r>
          </w:p>
        </w:tc>
        <w:tc>
          <w:tcPr>
            <w:tcW w:w="1073" w:type="pct"/>
            <w:vAlign w:val="center"/>
          </w:tcPr>
          <w:p w14:paraId="44C407C0"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报价合理性</w:t>
            </w:r>
          </w:p>
        </w:tc>
        <w:tc>
          <w:tcPr>
            <w:tcW w:w="3528" w:type="pct"/>
            <w:vAlign w:val="center"/>
          </w:tcPr>
          <w:p w14:paraId="2F6A347B"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报价合理，或供应商的报价明显低于其他通过符合性审查供应商的报价，有可能影响服务质量或者不能诚信履约的，能够应磋商委员会要求在规定时间内证明其报价合理性的；</w:t>
            </w:r>
          </w:p>
        </w:tc>
      </w:tr>
      <w:tr w:rsidR="00A30EB3" w:rsidRPr="004D5963" w14:paraId="7AF1F560" w14:textId="77777777">
        <w:trPr>
          <w:trHeight w:val="685"/>
          <w:jc w:val="center"/>
        </w:trPr>
        <w:tc>
          <w:tcPr>
            <w:tcW w:w="398" w:type="pct"/>
            <w:vAlign w:val="center"/>
          </w:tcPr>
          <w:p w14:paraId="07991201"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10</w:t>
            </w:r>
          </w:p>
        </w:tc>
        <w:tc>
          <w:tcPr>
            <w:tcW w:w="1073" w:type="pct"/>
            <w:vAlign w:val="center"/>
          </w:tcPr>
          <w:p w14:paraId="16546351"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进口产品</w:t>
            </w:r>
          </w:p>
          <w:p w14:paraId="3E72E1AF"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（如有）</w:t>
            </w:r>
          </w:p>
        </w:tc>
        <w:tc>
          <w:tcPr>
            <w:tcW w:w="3528" w:type="pct"/>
            <w:vAlign w:val="center"/>
          </w:tcPr>
          <w:p w14:paraId="5848C672"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磋商文件不接受进口产品投标的内容时，供应商所</w:t>
            </w:r>
            <w:proofErr w:type="gramStart"/>
            <w:r w:rsidRPr="004D5963">
              <w:rPr>
                <w:rFonts w:cs="宋体" w:hint="eastAsia"/>
                <w:sz w:val="24"/>
                <w:szCs w:val="24"/>
              </w:rPr>
              <w:t>投产品非进口</w:t>
            </w:r>
            <w:proofErr w:type="gramEnd"/>
            <w:r w:rsidRPr="004D5963">
              <w:rPr>
                <w:rFonts w:cs="宋体" w:hint="eastAsia"/>
                <w:sz w:val="24"/>
                <w:szCs w:val="24"/>
              </w:rPr>
              <w:t>产品的；</w:t>
            </w:r>
          </w:p>
        </w:tc>
      </w:tr>
      <w:tr w:rsidR="00A30EB3" w:rsidRPr="004D5963" w14:paraId="06BDFCBC" w14:textId="77777777">
        <w:trPr>
          <w:trHeight w:val="685"/>
          <w:jc w:val="center"/>
        </w:trPr>
        <w:tc>
          <w:tcPr>
            <w:tcW w:w="398" w:type="pct"/>
            <w:vAlign w:val="center"/>
          </w:tcPr>
          <w:p w14:paraId="2F5F6EA5"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11</w:t>
            </w:r>
          </w:p>
        </w:tc>
        <w:tc>
          <w:tcPr>
            <w:tcW w:w="1073" w:type="pct"/>
            <w:shd w:val="clear" w:color="auto" w:fill="auto"/>
            <w:vAlign w:val="center"/>
          </w:tcPr>
          <w:p w14:paraId="7B2472B3"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公平竞争</w:t>
            </w:r>
          </w:p>
        </w:tc>
        <w:tc>
          <w:tcPr>
            <w:tcW w:w="3528" w:type="pct"/>
            <w:shd w:val="clear" w:color="auto" w:fill="auto"/>
            <w:vAlign w:val="center"/>
          </w:tcPr>
          <w:p w14:paraId="40513729" w14:textId="77777777" w:rsidR="00A30EB3" w:rsidRPr="004D5963" w:rsidRDefault="00766D40">
            <w:pPr>
              <w:widowControl/>
              <w:spacing w:line="360" w:lineRule="auto"/>
              <w:jc w:val="left"/>
              <w:rPr>
                <w:rFonts w:cs="宋体"/>
                <w:b/>
                <w:bCs/>
                <w:sz w:val="24"/>
                <w:szCs w:val="24"/>
              </w:rPr>
            </w:pPr>
            <w:r w:rsidRPr="004D5963">
              <w:rPr>
                <w:rFonts w:cs="宋体" w:hint="eastAsia"/>
                <w:sz w:val="24"/>
                <w:szCs w:val="24"/>
              </w:rPr>
              <w:t>供应商遵循公平竞争的原则，不存在恶意串通，妨碍其他供应商的竞争行为，不存在损害采购人或者其他供应商的合法权益情形的；</w:t>
            </w:r>
          </w:p>
        </w:tc>
      </w:tr>
      <w:tr w:rsidR="00A30EB3" w:rsidRPr="004D5963" w14:paraId="4F897BF1" w14:textId="77777777">
        <w:trPr>
          <w:trHeight w:val="685"/>
          <w:jc w:val="center"/>
        </w:trPr>
        <w:tc>
          <w:tcPr>
            <w:tcW w:w="398" w:type="pct"/>
            <w:vAlign w:val="center"/>
          </w:tcPr>
          <w:p w14:paraId="41956DCC" w14:textId="77777777" w:rsidR="00A30EB3" w:rsidRPr="004D5963" w:rsidRDefault="00766D40">
            <w:pPr>
              <w:widowControl/>
              <w:spacing w:line="360" w:lineRule="auto"/>
              <w:jc w:val="center"/>
              <w:rPr>
                <w:rFonts w:cs="宋体"/>
                <w:b/>
                <w:bCs/>
                <w:sz w:val="24"/>
                <w:szCs w:val="24"/>
              </w:rPr>
            </w:pPr>
            <w:r w:rsidRPr="004D5963">
              <w:rPr>
                <w:rFonts w:cs="宋体" w:hint="eastAsia"/>
                <w:sz w:val="24"/>
                <w:szCs w:val="24"/>
              </w:rPr>
              <w:t>12</w:t>
            </w:r>
          </w:p>
        </w:tc>
        <w:tc>
          <w:tcPr>
            <w:tcW w:w="1073" w:type="pct"/>
            <w:shd w:val="clear" w:color="auto" w:fill="auto"/>
            <w:vAlign w:val="center"/>
          </w:tcPr>
          <w:p w14:paraId="1CA1F91D"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串通投标</w:t>
            </w:r>
          </w:p>
        </w:tc>
        <w:tc>
          <w:tcPr>
            <w:tcW w:w="3528" w:type="pct"/>
            <w:shd w:val="clear" w:color="auto" w:fill="auto"/>
            <w:vAlign w:val="center"/>
          </w:tcPr>
          <w:p w14:paraId="0CDE8463"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不存在《政府采购货物和服务招标投标管理办法》视为供应商串通投标的情形：（一）不同供应商的响应文件由同一单位或者个人编制（包含使用同一</w:t>
            </w:r>
            <w:r w:rsidRPr="004D5963">
              <w:rPr>
                <w:rFonts w:cs="宋体" w:hint="eastAsia"/>
                <w:sz w:val="24"/>
                <w:szCs w:val="24"/>
              </w:rPr>
              <w:t>MAC</w:t>
            </w:r>
            <w:r w:rsidRPr="004D5963">
              <w:rPr>
                <w:rFonts w:cs="宋体" w:hint="eastAsia"/>
                <w:sz w:val="24"/>
                <w:szCs w:val="24"/>
              </w:rPr>
              <w:t>地址的计算机制作电子响应文件的情形）；（二）不同供应商委托同一单位或者个人办理投标事宜（包含使用同一</w:t>
            </w:r>
            <w:r w:rsidRPr="004D5963">
              <w:rPr>
                <w:rFonts w:cs="宋体" w:hint="eastAsia"/>
                <w:sz w:val="24"/>
                <w:szCs w:val="24"/>
              </w:rPr>
              <w:t>MAC</w:t>
            </w:r>
            <w:r w:rsidRPr="004D5963">
              <w:rPr>
                <w:rFonts w:cs="宋体" w:hint="eastAsia"/>
                <w:sz w:val="24"/>
                <w:szCs w:val="24"/>
              </w:rPr>
              <w:t>地址的计算机提交或者解密电子响应文件的情形）；（三）不同供应商的响应文件载明的项目管理成员或者联系人员为同一人；（四）不同供应商的响应文件异常一致或者响应报价呈规律性差异；（五）不同供应商的响应文件相互混装；</w:t>
            </w:r>
          </w:p>
        </w:tc>
      </w:tr>
      <w:tr w:rsidR="00A30EB3" w:rsidRPr="004D5963" w14:paraId="5B1B5B92" w14:textId="77777777">
        <w:trPr>
          <w:trHeight w:val="685"/>
          <w:jc w:val="center"/>
        </w:trPr>
        <w:tc>
          <w:tcPr>
            <w:tcW w:w="398" w:type="pct"/>
            <w:vAlign w:val="center"/>
          </w:tcPr>
          <w:p w14:paraId="6864AC4F"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lastRenderedPageBreak/>
              <w:t>13</w:t>
            </w:r>
          </w:p>
        </w:tc>
        <w:tc>
          <w:tcPr>
            <w:tcW w:w="1073" w:type="pct"/>
            <w:shd w:val="clear" w:color="auto" w:fill="auto"/>
            <w:vAlign w:val="center"/>
          </w:tcPr>
          <w:p w14:paraId="793331C8"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最终报价</w:t>
            </w:r>
          </w:p>
        </w:tc>
        <w:tc>
          <w:tcPr>
            <w:tcW w:w="3528" w:type="pct"/>
            <w:shd w:val="clear" w:color="auto" w:fill="auto"/>
            <w:vAlign w:val="center"/>
          </w:tcPr>
          <w:p w14:paraId="3C09B2C1" w14:textId="77777777" w:rsidR="00A30EB3" w:rsidRPr="004D5963" w:rsidRDefault="00766D40">
            <w:pPr>
              <w:widowControl/>
              <w:spacing w:line="360" w:lineRule="auto"/>
              <w:jc w:val="left"/>
              <w:rPr>
                <w:rFonts w:cs="宋体"/>
                <w:sz w:val="24"/>
                <w:szCs w:val="24"/>
              </w:rPr>
            </w:pPr>
            <w:r w:rsidRPr="004D5963">
              <w:rPr>
                <w:rFonts w:cs="宋体" w:hint="eastAsia"/>
                <w:b/>
                <w:sz w:val="24"/>
                <w:szCs w:val="24"/>
              </w:rPr>
              <w:t>最终报价不高于首次报价的；</w:t>
            </w:r>
          </w:p>
        </w:tc>
      </w:tr>
      <w:tr w:rsidR="00A30EB3" w:rsidRPr="004D5963" w14:paraId="59610C88" w14:textId="77777777">
        <w:trPr>
          <w:trHeight w:val="685"/>
          <w:jc w:val="center"/>
        </w:trPr>
        <w:tc>
          <w:tcPr>
            <w:tcW w:w="398" w:type="pct"/>
            <w:vAlign w:val="center"/>
          </w:tcPr>
          <w:p w14:paraId="4394D87D"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14</w:t>
            </w:r>
          </w:p>
        </w:tc>
        <w:tc>
          <w:tcPr>
            <w:tcW w:w="1073" w:type="pct"/>
            <w:shd w:val="clear" w:color="auto" w:fill="auto"/>
            <w:vAlign w:val="center"/>
          </w:tcPr>
          <w:p w14:paraId="40421531"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附加条件</w:t>
            </w:r>
          </w:p>
        </w:tc>
        <w:tc>
          <w:tcPr>
            <w:tcW w:w="3528" w:type="pct"/>
            <w:shd w:val="clear" w:color="auto" w:fill="auto"/>
            <w:vAlign w:val="center"/>
          </w:tcPr>
          <w:p w14:paraId="4233D437"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响应文件未含有采购人不能接受的附加条件的；</w:t>
            </w:r>
          </w:p>
        </w:tc>
      </w:tr>
      <w:tr w:rsidR="00A30EB3" w:rsidRPr="004D5963" w14:paraId="75E4C3BC" w14:textId="77777777">
        <w:trPr>
          <w:trHeight w:val="685"/>
          <w:jc w:val="center"/>
        </w:trPr>
        <w:tc>
          <w:tcPr>
            <w:tcW w:w="398" w:type="pct"/>
            <w:vAlign w:val="center"/>
          </w:tcPr>
          <w:p w14:paraId="7B2AB357"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15</w:t>
            </w:r>
          </w:p>
        </w:tc>
        <w:tc>
          <w:tcPr>
            <w:tcW w:w="1073" w:type="pct"/>
            <w:shd w:val="clear" w:color="auto" w:fill="auto"/>
            <w:vAlign w:val="center"/>
          </w:tcPr>
          <w:p w14:paraId="302F0D10"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其他无效情形</w:t>
            </w:r>
          </w:p>
        </w:tc>
        <w:tc>
          <w:tcPr>
            <w:tcW w:w="3528" w:type="pct"/>
            <w:shd w:val="clear" w:color="auto" w:fill="auto"/>
            <w:vAlign w:val="center"/>
          </w:tcPr>
          <w:p w14:paraId="1814ED6A"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供应商、响应文件不存在不符合法律、法规和磋商文件规定的其他无效情形。</w:t>
            </w:r>
          </w:p>
        </w:tc>
      </w:tr>
    </w:tbl>
    <w:p w14:paraId="64360765" w14:textId="77777777" w:rsidR="00A30EB3" w:rsidRPr="004D5963" w:rsidRDefault="00A30EB3">
      <w:pPr>
        <w:tabs>
          <w:tab w:val="left" w:pos="1080"/>
        </w:tabs>
        <w:spacing w:line="360" w:lineRule="auto"/>
        <w:jc w:val="center"/>
        <w:rPr>
          <w:rFonts w:cs="宋体"/>
          <w:b/>
          <w:sz w:val="24"/>
          <w:szCs w:val="24"/>
        </w:rPr>
      </w:pPr>
    </w:p>
    <w:p w14:paraId="07C69087" w14:textId="77777777" w:rsidR="00A30EB3" w:rsidRPr="004D5963" w:rsidRDefault="00A30EB3">
      <w:pPr>
        <w:tabs>
          <w:tab w:val="left" w:pos="1080"/>
        </w:tabs>
        <w:spacing w:line="360" w:lineRule="auto"/>
        <w:jc w:val="center"/>
        <w:rPr>
          <w:rFonts w:cs="宋体"/>
          <w:b/>
          <w:sz w:val="24"/>
          <w:szCs w:val="24"/>
        </w:rPr>
      </w:pPr>
    </w:p>
    <w:p w14:paraId="67A32E8F" w14:textId="77777777" w:rsidR="00A30EB3" w:rsidRPr="004D5963" w:rsidRDefault="00A30EB3">
      <w:pPr>
        <w:tabs>
          <w:tab w:val="left" w:pos="1080"/>
        </w:tabs>
        <w:spacing w:line="360" w:lineRule="auto"/>
        <w:jc w:val="center"/>
        <w:rPr>
          <w:rFonts w:cs="宋体"/>
          <w:b/>
          <w:sz w:val="24"/>
          <w:szCs w:val="24"/>
        </w:rPr>
      </w:pPr>
    </w:p>
    <w:p w14:paraId="7A3E0188" w14:textId="77777777" w:rsidR="00A30EB3" w:rsidRPr="004D5963" w:rsidRDefault="00A30EB3">
      <w:pPr>
        <w:tabs>
          <w:tab w:val="left" w:pos="1080"/>
        </w:tabs>
        <w:spacing w:line="360" w:lineRule="auto"/>
        <w:jc w:val="center"/>
        <w:rPr>
          <w:rFonts w:cs="宋体"/>
          <w:b/>
          <w:sz w:val="24"/>
          <w:szCs w:val="24"/>
        </w:rPr>
      </w:pPr>
    </w:p>
    <w:p w14:paraId="37CDB997" w14:textId="77777777" w:rsidR="00A30EB3" w:rsidRPr="004D5963" w:rsidRDefault="00A30EB3">
      <w:pPr>
        <w:tabs>
          <w:tab w:val="left" w:pos="1080"/>
        </w:tabs>
        <w:spacing w:line="360" w:lineRule="auto"/>
        <w:jc w:val="center"/>
        <w:rPr>
          <w:rFonts w:cs="宋体"/>
          <w:b/>
          <w:sz w:val="24"/>
          <w:szCs w:val="24"/>
        </w:rPr>
      </w:pPr>
    </w:p>
    <w:p w14:paraId="6A55A102" w14:textId="77777777" w:rsidR="00A30EB3" w:rsidRPr="004D5963" w:rsidRDefault="00A30EB3">
      <w:pPr>
        <w:tabs>
          <w:tab w:val="left" w:pos="1080"/>
        </w:tabs>
        <w:spacing w:line="360" w:lineRule="auto"/>
        <w:jc w:val="center"/>
        <w:rPr>
          <w:rFonts w:cs="宋体"/>
          <w:b/>
          <w:sz w:val="24"/>
          <w:szCs w:val="24"/>
        </w:rPr>
      </w:pPr>
    </w:p>
    <w:p w14:paraId="720EAAAE" w14:textId="77777777" w:rsidR="00A30EB3" w:rsidRPr="004D5963" w:rsidRDefault="00766D40">
      <w:pPr>
        <w:rPr>
          <w:rFonts w:cs="宋体"/>
          <w:b/>
          <w:sz w:val="24"/>
          <w:szCs w:val="24"/>
        </w:rPr>
      </w:pPr>
      <w:r w:rsidRPr="004D5963">
        <w:rPr>
          <w:rFonts w:cs="宋体" w:hint="eastAsia"/>
          <w:b/>
          <w:sz w:val="24"/>
          <w:szCs w:val="24"/>
        </w:rPr>
        <w:br w:type="page" w:clear="all"/>
      </w:r>
    </w:p>
    <w:p w14:paraId="37B6D710" w14:textId="77777777" w:rsidR="00A30EB3" w:rsidRPr="004D5963" w:rsidRDefault="00766D40">
      <w:pPr>
        <w:tabs>
          <w:tab w:val="left" w:pos="1080"/>
        </w:tabs>
        <w:spacing w:line="360" w:lineRule="auto"/>
        <w:jc w:val="center"/>
        <w:rPr>
          <w:rFonts w:cs="宋体"/>
          <w:b/>
          <w:sz w:val="24"/>
          <w:szCs w:val="24"/>
        </w:rPr>
      </w:pPr>
      <w:r w:rsidRPr="004D5963">
        <w:rPr>
          <w:rFonts w:cs="宋体" w:hint="eastAsia"/>
          <w:b/>
          <w:sz w:val="24"/>
          <w:szCs w:val="24"/>
        </w:rPr>
        <w:lastRenderedPageBreak/>
        <w:t>二、评标方法</w:t>
      </w:r>
    </w:p>
    <w:p w14:paraId="7C655268" w14:textId="77777777" w:rsidR="00A30EB3" w:rsidRPr="004D5963" w:rsidRDefault="00A30EB3">
      <w:pPr>
        <w:rPr>
          <w:rFonts w:cs="宋体"/>
          <w:szCs w:val="21"/>
        </w:rPr>
      </w:pPr>
    </w:p>
    <w:p w14:paraId="56175891" w14:textId="77777777" w:rsidR="00A30EB3" w:rsidRPr="004D5963" w:rsidRDefault="00766D40">
      <w:pPr>
        <w:pStyle w:val="afff1"/>
        <w:ind w:firstLine="439"/>
        <w:rPr>
          <w:rFonts w:ascii="Times New Roman" w:hAnsi="Times New Roman" w:cs="Arial"/>
        </w:rPr>
      </w:pPr>
      <w:r w:rsidRPr="004D5963">
        <w:rPr>
          <w:rFonts w:ascii="Times New Roman" w:hAnsi="Times New Roman" w:cs="Arial" w:hint="eastAsia"/>
        </w:rPr>
        <w:t>本项目</w:t>
      </w:r>
      <w:r w:rsidRPr="004D5963">
        <w:rPr>
          <w:rFonts w:ascii="Times New Roman" w:hAnsi="Times New Roman" w:cs="Arial"/>
        </w:rPr>
        <w:t>采用综合评分法，评标结果按评审后得分由高到低顺序排列。得分相同的，按</w:t>
      </w:r>
      <w:r w:rsidRPr="004D5963">
        <w:rPr>
          <w:rFonts w:ascii="Times New Roman" w:hAnsi="Times New Roman" w:cs="Arial" w:hint="eastAsia"/>
        </w:rPr>
        <w:t>响应报价</w:t>
      </w:r>
      <w:r w:rsidRPr="004D5963">
        <w:rPr>
          <w:rFonts w:ascii="Times New Roman" w:hAnsi="Times New Roman" w:cs="Arial"/>
        </w:rPr>
        <w:t>由低到高顺序排列。得分且</w:t>
      </w:r>
      <w:r w:rsidRPr="004D5963">
        <w:rPr>
          <w:rFonts w:ascii="Times New Roman" w:hAnsi="Times New Roman" w:cs="Arial" w:hint="eastAsia"/>
        </w:rPr>
        <w:t>响应报价</w:t>
      </w:r>
      <w:r w:rsidRPr="004D5963">
        <w:rPr>
          <w:rFonts w:ascii="Times New Roman" w:hAnsi="Times New Roman" w:cs="Arial"/>
        </w:rPr>
        <w:t>相同的并列。</w:t>
      </w:r>
      <w:r w:rsidRPr="004D5963">
        <w:rPr>
          <w:rFonts w:ascii="Times New Roman" w:hAnsi="Times New Roman" w:cs="Arial" w:hint="eastAsia"/>
        </w:rPr>
        <w:t>响应</w:t>
      </w:r>
      <w:r w:rsidRPr="004D5963">
        <w:rPr>
          <w:rFonts w:ascii="Times New Roman" w:hAnsi="Times New Roman" w:cs="Arial"/>
        </w:rPr>
        <w:t>文件满足</w:t>
      </w:r>
      <w:r w:rsidRPr="004D5963">
        <w:rPr>
          <w:rFonts w:ascii="Times New Roman" w:hAnsi="Times New Roman" w:cs="Arial" w:hint="eastAsia"/>
        </w:rPr>
        <w:t>磋商</w:t>
      </w:r>
      <w:r w:rsidRPr="004D5963">
        <w:rPr>
          <w:rFonts w:ascii="Times New Roman" w:hAnsi="Times New Roman" w:cs="Arial"/>
        </w:rPr>
        <w:t>文件全部实质性要求，</w:t>
      </w:r>
      <w:proofErr w:type="gramStart"/>
      <w:r w:rsidRPr="004D5963">
        <w:rPr>
          <w:rFonts w:ascii="Times New Roman" w:hAnsi="Times New Roman" w:cs="Arial"/>
        </w:rPr>
        <w:t>且按照</w:t>
      </w:r>
      <w:proofErr w:type="gramEnd"/>
      <w:r w:rsidRPr="004D5963">
        <w:rPr>
          <w:rFonts w:ascii="Times New Roman" w:hAnsi="Times New Roman" w:cs="Arial"/>
        </w:rPr>
        <w:t>评审因素的量化指标评审得分最高的供应商为</w:t>
      </w:r>
      <w:r w:rsidRPr="004D5963">
        <w:rPr>
          <w:rFonts w:ascii="Times New Roman" w:hAnsi="Times New Roman" w:cs="Arial" w:hint="eastAsia"/>
        </w:rPr>
        <w:t>成交</w:t>
      </w:r>
      <w:r w:rsidRPr="004D5963">
        <w:rPr>
          <w:rFonts w:ascii="Times New Roman" w:hAnsi="Times New Roman" w:cs="Arial"/>
        </w:rPr>
        <w:t>候选人</w:t>
      </w:r>
      <w:r w:rsidRPr="004D5963">
        <w:rPr>
          <w:rFonts w:ascii="Times New Roman" w:hAnsi="Times New Roman" w:cs="Arial" w:hint="eastAsia"/>
        </w:rPr>
        <w:t>。</w:t>
      </w:r>
    </w:p>
    <w:p w14:paraId="58AD8505" w14:textId="77777777" w:rsidR="00A30EB3" w:rsidRPr="004D5963" w:rsidRDefault="00766D40">
      <w:pPr>
        <w:spacing w:line="360" w:lineRule="auto"/>
        <w:ind w:firstLine="482"/>
        <w:contextualSpacing/>
        <w:rPr>
          <w:rFonts w:cs="宋体"/>
          <w:b/>
          <w:bCs/>
          <w:sz w:val="24"/>
          <w:szCs w:val="24"/>
        </w:rPr>
      </w:pPr>
      <w:r w:rsidRPr="004D5963">
        <w:rPr>
          <w:rFonts w:cs="宋体" w:hint="eastAsia"/>
          <w:b/>
          <w:bCs/>
          <w:sz w:val="24"/>
          <w:szCs w:val="24"/>
        </w:rPr>
        <w:t>政府采购政策功能落实</w:t>
      </w:r>
    </w:p>
    <w:p w14:paraId="13D50290" w14:textId="77777777" w:rsidR="00A30EB3" w:rsidRPr="004D5963" w:rsidRDefault="00766D40">
      <w:pPr>
        <w:pStyle w:val="afff1"/>
        <w:ind w:firstLine="439"/>
        <w:rPr>
          <w:rFonts w:ascii="Times New Roman" w:hAnsi="Times New Roman" w:cs="宋体"/>
          <w:b/>
          <w:bCs/>
        </w:rPr>
      </w:pPr>
      <w:r w:rsidRPr="004D5963">
        <w:rPr>
          <w:rFonts w:ascii="Times New Roman" w:hAnsi="Times New Roman"/>
        </w:rPr>
        <w:t>本项目采购标的</w:t>
      </w:r>
      <w:r w:rsidRPr="004D5963">
        <w:rPr>
          <w:rFonts w:ascii="Times New Roman" w:hAnsi="Times New Roman" w:hint="eastAsia"/>
        </w:rPr>
        <w:t>（服务）</w:t>
      </w:r>
      <w:r w:rsidRPr="004D5963">
        <w:rPr>
          <w:rFonts w:ascii="Times New Roman" w:hAnsi="Times New Roman"/>
        </w:rPr>
        <w:t>对应的中小企业划分标准所属行业：</w:t>
      </w:r>
      <w:r w:rsidRPr="004D5963">
        <w:rPr>
          <w:rFonts w:ascii="宋体" w:hAnsi="宋体" w:cs="宋体" w:hint="eastAsia"/>
          <w:b/>
          <w:bCs/>
          <w:szCs w:val="21"/>
          <w:u w:val="single"/>
        </w:rPr>
        <w:t>物业管理</w:t>
      </w:r>
      <w:r w:rsidRPr="004D5963">
        <w:rPr>
          <w:rFonts w:ascii="Times New Roman" w:hAnsi="Times New Roman" w:hint="eastAsia"/>
          <w:b/>
          <w:bCs/>
          <w:u w:val="single"/>
        </w:rPr>
        <w:t xml:space="preserve"> </w:t>
      </w:r>
      <w:r w:rsidRPr="004D5963">
        <w:rPr>
          <w:rFonts w:ascii="Times New Roman" w:hAnsi="Times New Roman" w:hint="eastAsia"/>
          <w:b/>
          <w:bCs/>
          <w:u w:val="single"/>
        </w:rPr>
        <w:t>。</w:t>
      </w:r>
    </w:p>
    <w:p w14:paraId="6DCFF772" w14:textId="77777777" w:rsidR="00A30EB3" w:rsidRPr="004D5963" w:rsidRDefault="00766D40">
      <w:pPr>
        <w:spacing w:line="360" w:lineRule="auto"/>
        <w:ind w:firstLine="480"/>
        <w:contextualSpacing/>
        <w:rPr>
          <w:rFonts w:cs="宋体"/>
          <w:sz w:val="24"/>
          <w:szCs w:val="24"/>
        </w:rPr>
      </w:pPr>
      <w:r w:rsidRPr="004D5963">
        <w:rPr>
          <w:rFonts w:cs="宋体" w:hint="eastAsia"/>
          <w:sz w:val="24"/>
          <w:szCs w:val="24"/>
        </w:rPr>
        <w:t>本项目属于专门面向中小企业预留份额采购项目，按规定不再执行小微型企业价格扣除政策。</w:t>
      </w:r>
    </w:p>
    <w:p w14:paraId="5E54C5E6" w14:textId="77777777" w:rsidR="00A30EB3" w:rsidRPr="004D5963" w:rsidRDefault="00766D40">
      <w:pPr>
        <w:pStyle w:val="afff1"/>
        <w:spacing w:line="0" w:lineRule="atLeast"/>
        <w:ind w:firstLine="482"/>
        <w:jc w:val="center"/>
        <w:rPr>
          <w:rFonts w:ascii="Times New Roman" w:hAnsi="Times New Roman" w:cs="宋体"/>
          <w:b/>
        </w:rPr>
      </w:pPr>
      <w:r w:rsidRPr="004D5963">
        <w:rPr>
          <w:rFonts w:ascii="Times New Roman" w:hAnsi="Times New Roman" w:cs="宋体" w:hint="eastAsia"/>
          <w:b/>
        </w:rPr>
        <w:t>评分细则</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8"/>
        <w:gridCol w:w="1138"/>
        <w:gridCol w:w="4580"/>
        <w:gridCol w:w="684"/>
        <w:gridCol w:w="2334"/>
      </w:tblGrid>
      <w:tr w:rsidR="00A30EB3" w:rsidRPr="004D5963" w14:paraId="5BB8D1BC" w14:textId="77777777">
        <w:trPr>
          <w:trHeight w:val="23"/>
          <w:jc w:val="center"/>
        </w:trPr>
        <w:tc>
          <w:tcPr>
            <w:tcW w:w="618" w:type="dxa"/>
            <w:vAlign w:val="center"/>
          </w:tcPr>
          <w:p w14:paraId="75390190"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序号</w:t>
            </w:r>
          </w:p>
        </w:tc>
        <w:tc>
          <w:tcPr>
            <w:tcW w:w="1138" w:type="dxa"/>
            <w:tcMar>
              <w:top w:w="0" w:type="dxa"/>
              <w:left w:w="108" w:type="dxa"/>
              <w:bottom w:w="0" w:type="dxa"/>
              <w:right w:w="108" w:type="dxa"/>
            </w:tcMar>
            <w:vAlign w:val="center"/>
          </w:tcPr>
          <w:p w14:paraId="26FDD891"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评分因素</w:t>
            </w:r>
          </w:p>
        </w:tc>
        <w:tc>
          <w:tcPr>
            <w:tcW w:w="4580" w:type="dxa"/>
            <w:tcMar>
              <w:top w:w="0" w:type="dxa"/>
              <w:left w:w="108" w:type="dxa"/>
              <w:bottom w:w="0" w:type="dxa"/>
              <w:right w:w="108" w:type="dxa"/>
            </w:tcMar>
            <w:vAlign w:val="center"/>
          </w:tcPr>
          <w:p w14:paraId="7369F1D6"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评分标准</w:t>
            </w:r>
          </w:p>
        </w:tc>
        <w:tc>
          <w:tcPr>
            <w:tcW w:w="684" w:type="dxa"/>
            <w:tcMar>
              <w:top w:w="0" w:type="dxa"/>
              <w:left w:w="108" w:type="dxa"/>
              <w:bottom w:w="0" w:type="dxa"/>
              <w:right w:w="108" w:type="dxa"/>
            </w:tcMar>
            <w:vAlign w:val="center"/>
          </w:tcPr>
          <w:p w14:paraId="426FA3AA"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分值</w:t>
            </w:r>
          </w:p>
        </w:tc>
        <w:tc>
          <w:tcPr>
            <w:tcW w:w="2334" w:type="dxa"/>
            <w:tcMar>
              <w:top w:w="0" w:type="dxa"/>
              <w:left w:w="108" w:type="dxa"/>
              <w:bottom w:w="0" w:type="dxa"/>
              <w:right w:w="108" w:type="dxa"/>
            </w:tcMar>
            <w:vAlign w:val="center"/>
          </w:tcPr>
          <w:p w14:paraId="4FE69396"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所需提供的评审材料</w:t>
            </w:r>
          </w:p>
        </w:tc>
      </w:tr>
      <w:tr w:rsidR="00A30EB3" w:rsidRPr="004D5963" w14:paraId="58020E97" w14:textId="77777777">
        <w:trPr>
          <w:trHeight w:val="23"/>
          <w:jc w:val="center"/>
        </w:trPr>
        <w:tc>
          <w:tcPr>
            <w:tcW w:w="618" w:type="dxa"/>
            <w:vAlign w:val="center"/>
          </w:tcPr>
          <w:p w14:paraId="5C52F6E2"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w:t>
            </w:r>
          </w:p>
        </w:tc>
        <w:tc>
          <w:tcPr>
            <w:tcW w:w="1138" w:type="dxa"/>
            <w:tcMar>
              <w:top w:w="0" w:type="dxa"/>
              <w:left w:w="108" w:type="dxa"/>
              <w:bottom w:w="0" w:type="dxa"/>
              <w:right w:w="108" w:type="dxa"/>
            </w:tcMar>
            <w:vAlign w:val="center"/>
          </w:tcPr>
          <w:p w14:paraId="75D610EB"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价格分</w:t>
            </w:r>
          </w:p>
        </w:tc>
        <w:tc>
          <w:tcPr>
            <w:tcW w:w="4580" w:type="dxa"/>
            <w:tcMar>
              <w:top w:w="0" w:type="dxa"/>
              <w:left w:w="108" w:type="dxa"/>
              <w:bottom w:w="0" w:type="dxa"/>
              <w:right w:w="108" w:type="dxa"/>
            </w:tcMar>
            <w:vAlign w:val="center"/>
          </w:tcPr>
          <w:p w14:paraId="3053F8E4"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满足磋商文件要求且投标价格最低的投标报价为磋商基准价，其价格分为满分。其他供应商的价格</w:t>
            </w:r>
            <w:proofErr w:type="gramStart"/>
            <w:r w:rsidRPr="004D5963">
              <w:rPr>
                <w:rFonts w:ascii="宋体" w:hAnsi="宋体" w:cs="宋体" w:hint="eastAsia"/>
                <w:sz w:val="24"/>
                <w:szCs w:val="24"/>
              </w:rPr>
              <w:t>分统一</w:t>
            </w:r>
            <w:proofErr w:type="gramEnd"/>
            <w:r w:rsidRPr="004D5963">
              <w:rPr>
                <w:rFonts w:ascii="宋体" w:hAnsi="宋体" w:cs="宋体" w:hint="eastAsia"/>
                <w:sz w:val="24"/>
                <w:szCs w:val="24"/>
              </w:rPr>
              <w:t>按照下列公式计算：</w:t>
            </w:r>
          </w:p>
          <w:p w14:paraId="207FFD80"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投标报价得分＝（磋商基准价/投标报价）×分值。</w:t>
            </w:r>
          </w:p>
        </w:tc>
        <w:tc>
          <w:tcPr>
            <w:tcW w:w="684" w:type="dxa"/>
            <w:tcMar>
              <w:top w:w="0" w:type="dxa"/>
              <w:left w:w="108" w:type="dxa"/>
              <w:bottom w:w="0" w:type="dxa"/>
              <w:right w:w="108" w:type="dxa"/>
            </w:tcMar>
            <w:vAlign w:val="center"/>
          </w:tcPr>
          <w:p w14:paraId="692CD397"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10</w:t>
            </w:r>
          </w:p>
        </w:tc>
        <w:tc>
          <w:tcPr>
            <w:tcW w:w="2334" w:type="dxa"/>
            <w:tcMar>
              <w:top w:w="0" w:type="dxa"/>
              <w:left w:w="108" w:type="dxa"/>
              <w:bottom w:w="0" w:type="dxa"/>
              <w:right w:w="108" w:type="dxa"/>
            </w:tcMar>
            <w:vAlign w:val="center"/>
          </w:tcPr>
          <w:p w14:paraId="77BE3B9E" w14:textId="77777777" w:rsidR="00A30EB3" w:rsidRPr="004D5963" w:rsidRDefault="00A30EB3">
            <w:pPr>
              <w:widowControl/>
              <w:jc w:val="center"/>
              <w:rPr>
                <w:rFonts w:ascii="宋体" w:hAnsi="宋体" w:cs="宋体"/>
                <w:b/>
                <w:bCs/>
                <w:sz w:val="24"/>
                <w:szCs w:val="24"/>
              </w:rPr>
            </w:pPr>
          </w:p>
        </w:tc>
      </w:tr>
      <w:tr w:rsidR="00A30EB3" w:rsidRPr="004D5963" w14:paraId="271E9667" w14:textId="77777777">
        <w:trPr>
          <w:trHeight w:val="23"/>
          <w:jc w:val="center"/>
        </w:trPr>
        <w:tc>
          <w:tcPr>
            <w:tcW w:w="618" w:type="dxa"/>
            <w:vAlign w:val="center"/>
          </w:tcPr>
          <w:p w14:paraId="61F689CD"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w:t>
            </w:r>
          </w:p>
        </w:tc>
        <w:tc>
          <w:tcPr>
            <w:tcW w:w="1138" w:type="dxa"/>
            <w:tcMar>
              <w:top w:w="0" w:type="dxa"/>
              <w:left w:w="108" w:type="dxa"/>
              <w:bottom w:w="0" w:type="dxa"/>
              <w:right w:w="108" w:type="dxa"/>
            </w:tcMar>
            <w:vAlign w:val="center"/>
          </w:tcPr>
          <w:p w14:paraId="4A115A3C"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主观分</w:t>
            </w:r>
          </w:p>
        </w:tc>
        <w:tc>
          <w:tcPr>
            <w:tcW w:w="4580" w:type="dxa"/>
            <w:tcMar>
              <w:top w:w="0" w:type="dxa"/>
              <w:left w:w="108" w:type="dxa"/>
              <w:bottom w:w="0" w:type="dxa"/>
              <w:right w:w="108" w:type="dxa"/>
            </w:tcMar>
            <w:vAlign w:val="center"/>
          </w:tcPr>
          <w:p w14:paraId="16BF84B2" w14:textId="77777777" w:rsidR="00A30EB3" w:rsidRPr="004D5963" w:rsidRDefault="00A30EB3">
            <w:pPr>
              <w:widowControl/>
              <w:rPr>
                <w:rFonts w:ascii="宋体" w:hAnsi="宋体" w:cs="宋体"/>
                <w:sz w:val="24"/>
                <w:szCs w:val="24"/>
              </w:rPr>
            </w:pPr>
          </w:p>
        </w:tc>
        <w:tc>
          <w:tcPr>
            <w:tcW w:w="684" w:type="dxa"/>
            <w:tcMar>
              <w:top w:w="0" w:type="dxa"/>
              <w:left w:w="108" w:type="dxa"/>
              <w:bottom w:w="0" w:type="dxa"/>
              <w:right w:w="108" w:type="dxa"/>
            </w:tcMar>
            <w:vAlign w:val="center"/>
          </w:tcPr>
          <w:p w14:paraId="4C524C6C"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50</w:t>
            </w:r>
          </w:p>
        </w:tc>
        <w:tc>
          <w:tcPr>
            <w:tcW w:w="2334" w:type="dxa"/>
            <w:tcMar>
              <w:top w:w="0" w:type="dxa"/>
              <w:left w:w="108" w:type="dxa"/>
              <w:bottom w:w="0" w:type="dxa"/>
              <w:right w:w="108" w:type="dxa"/>
            </w:tcMar>
            <w:vAlign w:val="center"/>
          </w:tcPr>
          <w:p w14:paraId="0C4AA813"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下列（2.1，2.2，2.3，2.4，2.5，2.6，2.7）评分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w:t>
            </w:r>
          </w:p>
        </w:tc>
      </w:tr>
      <w:tr w:rsidR="00A30EB3" w:rsidRPr="004D5963" w14:paraId="2363854A" w14:textId="77777777">
        <w:trPr>
          <w:trHeight w:val="23"/>
          <w:jc w:val="center"/>
        </w:trPr>
        <w:tc>
          <w:tcPr>
            <w:tcW w:w="618" w:type="dxa"/>
            <w:vAlign w:val="center"/>
          </w:tcPr>
          <w:p w14:paraId="5B7CBB6B"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2.1</w:t>
            </w:r>
          </w:p>
        </w:tc>
        <w:tc>
          <w:tcPr>
            <w:tcW w:w="1138" w:type="dxa"/>
            <w:shd w:val="clear" w:color="auto" w:fill="auto"/>
            <w:tcMar>
              <w:top w:w="0" w:type="dxa"/>
              <w:left w:w="108" w:type="dxa"/>
              <w:bottom w:w="0" w:type="dxa"/>
              <w:right w:w="108" w:type="dxa"/>
            </w:tcMar>
            <w:vAlign w:val="center"/>
          </w:tcPr>
          <w:p w14:paraId="5B2ED51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sz w:val="24"/>
                <w:szCs w:val="24"/>
              </w:rPr>
              <w:t>日常清洁卫生服务方案</w:t>
            </w:r>
          </w:p>
        </w:tc>
        <w:tc>
          <w:tcPr>
            <w:tcW w:w="4580" w:type="dxa"/>
            <w:shd w:val="clear" w:color="auto" w:fill="auto"/>
            <w:tcMar>
              <w:top w:w="0" w:type="dxa"/>
              <w:left w:w="108" w:type="dxa"/>
              <w:bottom w:w="0" w:type="dxa"/>
              <w:right w:w="108" w:type="dxa"/>
            </w:tcMar>
            <w:vAlign w:val="center"/>
          </w:tcPr>
          <w:p w14:paraId="2EB15EF9"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w:t>
            </w:r>
            <w:r w:rsidRPr="004D5963">
              <w:rPr>
                <w:rFonts w:asciiTheme="minorEastAsia" w:eastAsiaTheme="minorEastAsia" w:hAnsiTheme="minorEastAsia" w:cstheme="minorEastAsia" w:hint="eastAsia"/>
                <w:sz w:val="24"/>
                <w:szCs w:val="24"/>
              </w:rPr>
              <w:t>日常清洁卫生服务方案</w:t>
            </w:r>
            <w:r w:rsidRPr="004D5963">
              <w:rPr>
                <w:rFonts w:ascii="宋体" w:hAnsi="宋体" w:cs="宋体" w:hint="eastAsia"/>
                <w:sz w:val="24"/>
                <w:szCs w:val="24"/>
              </w:rPr>
              <w:t>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宋体" w:hAnsi="宋体" w:cs="宋体"/>
                <w:sz w:val="24"/>
                <w:szCs w:val="24"/>
              </w:rPr>
              <w:t>方案总则基础内容</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sz w:val="24"/>
                <w:szCs w:val="24"/>
              </w:rPr>
              <w:t>保洁人员管理规范</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宋体" w:hAnsi="宋体" w:cs="宋体" w:hint="eastAsia"/>
                <w:sz w:val="24"/>
                <w:szCs w:val="24"/>
              </w:rPr>
              <w:t>保洁服务方案（包括但不限于各楼层公共区域、楼内保洁、室外保洁、卫生间等）、</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4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④</w:t>
            </w:r>
            <w:r w:rsidRPr="004D5963">
              <w:rPr>
                <w:rFonts w:ascii="宋体" w:hAnsi="宋体" w:cs="宋体" w:hint="eastAsia"/>
                <w:sz w:val="24"/>
                <w:szCs w:val="24"/>
              </w:rPr>
              <w:fldChar w:fldCharType="end"/>
            </w:r>
            <w:r w:rsidRPr="004D5963">
              <w:rPr>
                <w:rFonts w:ascii="宋体" w:hAnsi="宋体" w:cs="宋体"/>
                <w:sz w:val="24"/>
                <w:szCs w:val="24"/>
              </w:rPr>
              <w:t>垃圾分类、清运与垃圾房管理</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5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⑤</w:t>
            </w:r>
            <w:r w:rsidRPr="004D5963">
              <w:rPr>
                <w:rFonts w:ascii="宋体" w:hAnsi="宋体" w:cs="宋体" w:hint="eastAsia"/>
                <w:sz w:val="24"/>
                <w:szCs w:val="24"/>
              </w:rPr>
              <w:fldChar w:fldCharType="end"/>
            </w:r>
            <w:r w:rsidRPr="004D5963">
              <w:rPr>
                <w:rFonts w:ascii="宋体" w:hAnsi="宋体" w:cs="宋体"/>
                <w:sz w:val="24"/>
                <w:szCs w:val="24"/>
              </w:rPr>
              <w:t>清洁工具、设备及</w:t>
            </w:r>
            <w:proofErr w:type="gramStart"/>
            <w:r w:rsidRPr="004D5963">
              <w:rPr>
                <w:rFonts w:ascii="宋体" w:hAnsi="宋体" w:cs="宋体"/>
                <w:sz w:val="24"/>
                <w:szCs w:val="24"/>
              </w:rPr>
              <w:t>耗材管</w:t>
            </w:r>
            <w:proofErr w:type="gramEnd"/>
            <w:r w:rsidRPr="004D5963">
              <w:rPr>
                <w:rFonts w:ascii="宋体" w:hAnsi="宋体" w:cs="宋体"/>
                <w:sz w:val="24"/>
                <w:szCs w:val="24"/>
              </w:rPr>
              <w:t>控</w:t>
            </w:r>
            <w:r w:rsidRPr="004D5963">
              <w:rPr>
                <w:rFonts w:ascii="宋体" w:hAnsi="宋体" w:cs="宋体" w:hint="eastAsia"/>
                <w:sz w:val="24"/>
                <w:szCs w:val="24"/>
              </w:rPr>
              <w:t>等，根据以上内容进行综合评审，上述内容完整详细且满足采购文件及采购需求的得10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w:t>
            </w:r>
            <w:r w:rsidRPr="004D5963">
              <w:rPr>
                <w:rFonts w:ascii="宋体" w:hAnsi="宋体" w:cs="宋体" w:hint="eastAsia"/>
                <w:sz w:val="24"/>
                <w:szCs w:val="24"/>
              </w:rPr>
              <w:lastRenderedPageBreak/>
              <w:t>不符、不利于项目实施、不可能实现的情形、存在与本项目无关的内容描述或内容过于简略、对本项目的理解不准确等）</w:t>
            </w:r>
          </w:p>
          <w:p w14:paraId="65952FDA"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未提供方案不得分。</w:t>
            </w:r>
          </w:p>
        </w:tc>
        <w:tc>
          <w:tcPr>
            <w:tcW w:w="684" w:type="dxa"/>
            <w:shd w:val="clear" w:color="auto" w:fill="auto"/>
            <w:tcMar>
              <w:top w:w="0" w:type="dxa"/>
              <w:left w:w="108" w:type="dxa"/>
              <w:bottom w:w="0" w:type="dxa"/>
              <w:right w:w="108" w:type="dxa"/>
            </w:tcMar>
            <w:vAlign w:val="center"/>
          </w:tcPr>
          <w:p w14:paraId="27599D48"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sz w:val="24"/>
                <w:szCs w:val="24"/>
              </w:rPr>
              <w:lastRenderedPageBreak/>
              <w:t>10</w:t>
            </w:r>
          </w:p>
        </w:tc>
        <w:tc>
          <w:tcPr>
            <w:tcW w:w="2334" w:type="dxa"/>
            <w:tcMar>
              <w:top w:w="0" w:type="dxa"/>
              <w:left w:w="108" w:type="dxa"/>
              <w:bottom w:w="0" w:type="dxa"/>
              <w:right w:w="108" w:type="dxa"/>
            </w:tcMar>
            <w:vAlign w:val="center"/>
          </w:tcPr>
          <w:p w14:paraId="33F399E4"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暗标评审项目，各供应商提供评审材料中不能出现供应商的名称、标志、标记以及其它能够体现供应商的信息，否则所有暗标评审项目均不得分。</w:t>
            </w:r>
          </w:p>
        </w:tc>
      </w:tr>
      <w:tr w:rsidR="00A30EB3" w:rsidRPr="004D5963" w14:paraId="36868464" w14:textId="77777777">
        <w:trPr>
          <w:trHeight w:val="23"/>
          <w:jc w:val="center"/>
        </w:trPr>
        <w:tc>
          <w:tcPr>
            <w:tcW w:w="618" w:type="dxa"/>
            <w:vAlign w:val="center"/>
          </w:tcPr>
          <w:p w14:paraId="3BFD29F8"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2.2</w:t>
            </w:r>
          </w:p>
        </w:tc>
        <w:tc>
          <w:tcPr>
            <w:tcW w:w="1138" w:type="dxa"/>
            <w:shd w:val="clear" w:color="auto" w:fill="auto"/>
            <w:tcMar>
              <w:top w:w="0" w:type="dxa"/>
              <w:left w:w="108" w:type="dxa"/>
              <w:bottom w:w="0" w:type="dxa"/>
              <w:right w:w="108" w:type="dxa"/>
            </w:tcMar>
            <w:vAlign w:val="center"/>
          </w:tcPr>
          <w:p w14:paraId="7A3FF0D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rPr>
              <w:t>安全</w:t>
            </w:r>
          </w:p>
          <w:p w14:paraId="02089CCB" w14:textId="77777777" w:rsidR="00A30EB3" w:rsidRPr="004D5963" w:rsidRDefault="00766D40">
            <w:pPr>
              <w:widowControl/>
              <w:jc w:val="center"/>
              <w:rPr>
                <w:rFonts w:ascii="宋体" w:hAnsi="宋体" w:cs="宋体"/>
                <w:sz w:val="24"/>
                <w:szCs w:val="24"/>
              </w:rPr>
            </w:pPr>
            <w:r w:rsidRPr="004D5963">
              <w:rPr>
                <w:rFonts w:ascii="宋体" w:hAnsi="宋体" w:cs="宋体" w:hint="eastAsia"/>
                <w:color w:val="000000"/>
                <w:sz w:val="24"/>
                <w:szCs w:val="24"/>
              </w:rPr>
              <w:t>保障措施</w:t>
            </w:r>
          </w:p>
        </w:tc>
        <w:tc>
          <w:tcPr>
            <w:tcW w:w="4580" w:type="dxa"/>
            <w:shd w:val="clear" w:color="auto" w:fill="auto"/>
            <w:tcMar>
              <w:top w:w="0" w:type="dxa"/>
              <w:left w:w="108" w:type="dxa"/>
              <w:bottom w:w="0" w:type="dxa"/>
              <w:right w:w="108" w:type="dxa"/>
            </w:tcMar>
            <w:vAlign w:val="center"/>
          </w:tcPr>
          <w:p w14:paraId="1F73BBF0"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w:t>
            </w:r>
            <w:r w:rsidRPr="004D5963">
              <w:rPr>
                <w:rFonts w:ascii="宋体" w:hAnsi="宋体" w:cs="宋体" w:hint="eastAsia"/>
                <w:color w:val="000000"/>
                <w:sz w:val="24"/>
                <w:szCs w:val="24"/>
              </w:rPr>
              <w:t>安全保障措施</w:t>
            </w:r>
            <w:r w:rsidRPr="004D5963">
              <w:rPr>
                <w:rFonts w:ascii="宋体" w:hAnsi="宋体" w:cs="宋体" w:hint="eastAsia"/>
                <w:sz w:val="24"/>
                <w:szCs w:val="24"/>
              </w:rPr>
              <w:t>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Theme="minorEastAsia" w:eastAsiaTheme="minorEastAsia" w:hAnsiTheme="minorEastAsia" w:cstheme="minorEastAsia" w:hint="eastAsia"/>
                <w:sz w:val="24"/>
                <w:szCs w:val="24"/>
              </w:rPr>
              <w:t>日常巡逻安排</w:t>
            </w:r>
            <w:r w:rsidRPr="004D5963">
              <w:rPr>
                <w:rFonts w:ascii="宋体" w:hAnsi="宋体" w:cs="宋体" w:hint="eastAsia"/>
                <w:sz w:val="24"/>
                <w:szCs w:val="24"/>
              </w:rPr>
              <w:t>、</w:t>
            </w:r>
            <w:r w:rsidRPr="004D5963">
              <w:rPr>
                <w:rFonts w:asciiTheme="minorEastAsia" w:eastAsiaTheme="minorEastAsia" w:hAnsiTheme="minorEastAsia" w:cstheme="minorEastAsia" w:hint="eastAsia"/>
                <w:sz w:val="24"/>
                <w:szCs w:val="24"/>
              </w:rPr>
              <w:t>安全检查记录、</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sz w:val="24"/>
                <w:szCs w:val="24"/>
              </w:rPr>
              <w:t>保密信息安全保障</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Theme="minorEastAsia" w:eastAsiaTheme="minorEastAsia" w:hAnsiTheme="minorEastAsia" w:cstheme="minorEastAsia" w:hint="eastAsia"/>
                <w:sz w:val="24"/>
                <w:szCs w:val="24"/>
              </w:rPr>
              <w:t>消防安全保障</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4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④</w:t>
            </w:r>
            <w:r w:rsidRPr="004D5963">
              <w:rPr>
                <w:rFonts w:ascii="宋体" w:hAnsi="宋体" w:cs="宋体" w:hint="eastAsia"/>
                <w:sz w:val="24"/>
                <w:szCs w:val="24"/>
              </w:rPr>
              <w:fldChar w:fldCharType="end"/>
            </w:r>
            <w:r w:rsidRPr="004D5963">
              <w:rPr>
                <w:rFonts w:asciiTheme="minorEastAsia" w:eastAsiaTheme="minorEastAsia" w:hAnsiTheme="minorEastAsia" w:cstheme="minorEastAsia" w:hint="eastAsia"/>
                <w:sz w:val="24"/>
                <w:szCs w:val="24"/>
              </w:rPr>
              <w:t>车辆及外来人员的管理</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5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⑤</w:t>
            </w:r>
            <w:r w:rsidRPr="004D5963">
              <w:rPr>
                <w:rFonts w:ascii="宋体" w:hAnsi="宋体" w:cs="宋体" w:hint="eastAsia"/>
                <w:sz w:val="24"/>
                <w:szCs w:val="24"/>
              </w:rPr>
              <w:fldChar w:fldCharType="end"/>
            </w:r>
            <w:r w:rsidRPr="004D5963">
              <w:rPr>
                <w:rFonts w:ascii="宋体" w:hAnsi="宋体" w:cs="宋体"/>
                <w:sz w:val="24"/>
                <w:szCs w:val="24"/>
              </w:rPr>
              <w:t>治安与人身安全保障</w:t>
            </w:r>
            <w:r w:rsidRPr="004D5963">
              <w:rPr>
                <w:rFonts w:ascii="宋体" w:hAnsi="宋体" w:cs="宋体" w:hint="eastAsia"/>
                <w:sz w:val="24"/>
                <w:szCs w:val="24"/>
              </w:rPr>
              <w:t>等，根据以上内容进行综合评审，上述内容完整详细且满足采购文件及采购需求的得10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5FDB5C4" w14:textId="77777777" w:rsidR="00A30EB3" w:rsidRPr="004D5963" w:rsidRDefault="00766D40">
            <w:pPr>
              <w:rPr>
                <w:rFonts w:ascii="宋体" w:hAnsi="宋体" w:cs="宋体"/>
                <w:sz w:val="24"/>
                <w:szCs w:val="24"/>
              </w:rPr>
            </w:pPr>
            <w:r w:rsidRPr="004D5963">
              <w:rPr>
                <w:rFonts w:ascii="宋体" w:hAnsi="宋体" w:cs="宋体" w:hint="eastAsia"/>
                <w:sz w:val="24"/>
                <w:szCs w:val="24"/>
              </w:rPr>
              <w:t>未提供方案不得分。</w:t>
            </w:r>
          </w:p>
        </w:tc>
        <w:tc>
          <w:tcPr>
            <w:tcW w:w="684" w:type="dxa"/>
            <w:shd w:val="clear" w:color="auto" w:fill="auto"/>
            <w:tcMar>
              <w:top w:w="0" w:type="dxa"/>
              <w:left w:w="108" w:type="dxa"/>
              <w:bottom w:w="0" w:type="dxa"/>
              <w:right w:w="108" w:type="dxa"/>
            </w:tcMar>
            <w:vAlign w:val="center"/>
          </w:tcPr>
          <w:p w14:paraId="6132E6EF"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10</w:t>
            </w:r>
          </w:p>
        </w:tc>
        <w:tc>
          <w:tcPr>
            <w:tcW w:w="2334" w:type="dxa"/>
            <w:shd w:val="clear" w:color="auto" w:fill="auto"/>
            <w:tcMar>
              <w:top w:w="0" w:type="dxa"/>
              <w:left w:w="108" w:type="dxa"/>
              <w:bottom w:w="0" w:type="dxa"/>
              <w:right w:w="108" w:type="dxa"/>
            </w:tcMar>
            <w:vAlign w:val="center"/>
          </w:tcPr>
          <w:p w14:paraId="78D24AA5"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暗标评审项目，各供应商提供评审材料中不能出现供应商的名称、标志、标记以及其它能够体现供应商的信息，否则所有暗标评审项目均不得分。</w:t>
            </w:r>
          </w:p>
        </w:tc>
      </w:tr>
      <w:tr w:rsidR="00A30EB3" w:rsidRPr="004D5963" w14:paraId="606AC720" w14:textId="77777777">
        <w:trPr>
          <w:trHeight w:val="23"/>
          <w:jc w:val="center"/>
        </w:trPr>
        <w:tc>
          <w:tcPr>
            <w:tcW w:w="618" w:type="dxa"/>
            <w:vAlign w:val="center"/>
          </w:tcPr>
          <w:p w14:paraId="6191D242"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2.3</w:t>
            </w:r>
          </w:p>
        </w:tc>
        <w:tc>
          <w:tcPr>
            <w:tcW w:w="1138" w:type="dxa"/>
            <w:shd w:val="clear" w:color="auto" w:fill="auto"/>
            <w:tcMar>
              <w:top w:w="0" w:type="dxa"/>
              <w:left w:w="108" w:type="dxa"/>
              <w:bottom w:w="0" w:type="dxa"/>
              <w:right w:w="108" w:type="dxa"/>
            </w:tcMar>
            <w:vAlign w:val="center"/>
          </w:tcPr>
          <w:p w14:paraId="323C1754"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维修服务方案</w:t>
            </w:r>
          </w:p>
        </w:tc>
        <w:tc>
          <w:tcPr>
            <w:tcW w:w="4580" w:type="dxa"/>
            <w:shd w:val="clear" w:color="auto" w:fill="auto"/>
            <w:tcMar>
              <w:top w:w="0" w:type="dxa"/>
              <w:left w:w="108" w:type="dxa"/>
              <w:bottom w:w="0" w:type="dxa"/>
              <w:right w:w="108" w:type="dxa"/>
            </w:tcMar>
            <w:vAlign w:val="center"/>
          </w:tcPr>
          <w:p w14:paraId="4657B3D4"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对本项目的维修服务方案进行评分，包括但不限于以下内容：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宋体" w:hAnsi="宋体" w:cs="宋体" w:hint="eastAsia"/>
                <w:sz w:val="24"/>
                <w:szCs w:val="24"/>
              </w:rPr>
              <w:t>维修服务方案、</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sz w:val="24"/>
                <w:szCs w:val="24"/>
              </w:rPr>
              <w:t>日常巡检养护方案</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宋体" w:hAnsi="宋体" w:cs="宋体"/>
                <w:sz w:val="24"/>
                <w:szCs w:val="24"/>
              </w:rPr>
              <w:t>报修受理与维修处置流程</w:t>
            </w:r>
            <w:r w:rsidRPr="004D5963">
              <w:rPr>
                <w:rFonts w:ascii="宋体" w:hAnsi="宋体" w:cs="宋体" w:hint="eastAsia"/>
                <w:sz w:val="24"/>
                <w:szCs w:val="24"/>
              </w:rPr>
              <w:t>、</w:t>
            </w:r>
            <w:r w:rsidRPr="004D5963">
              <w:rPr>
                <w:rFonts w:ascii="宋体" w:hAnsi="宋体" w:cs="宋体"/>
                <w:sz w:val="24"/>
                <w:szCs w:val="24"/>
              </w:rPr>
              <w:t>维修耗材、工具管理及成本管控</w:t>
            </w:r>
            <w:r w:rsidRPr="004D5963">
              <w:rPr>
                <w:rFonts w:ascii="宋体" w:hAnsi="宋体" w:cs="宋体" w:hint="eastAsia"/>
                <w:sz w:val="24"/>
                <w:szCs w:val="24"/>
              </w:rPr>
              <w:t>等，根据以上内容进行综合评审，上述内容完整详细且满足采购文件及采购需求的得6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2D9A9C57"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未提供方案不得分。</w:t>
            </w:r>
          </w:p>
        </w:tc>
        <w:tc>
          <w:tcPr>
            <w:tcW w:w="684" w:type="dxa"/>
            <w:shd w:val="clear" w:color="auto" w:fill="auto"/>
            <w:tcMar>
              <w:top w:w="0" w:type="dxa"/>
              <w:left w:w="108" w:type="dxa"/>
              <w:bottom w:w="0" w:type="dxa"/>
              <w:right w:w="108" w:type="dxa"/>
            </w:tcMar>
            <w:vAlign w:val="center"/>
          </w:tcPr>
          <w:p w14:paraId="1F6C84A8"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6</w:t>
            </w:r>
          </w:p>
        </w:tc>
        <w:tc>
          <w:tcPr>
            <w:tcW w:w="2334" w:type="dxa"/>
            <w:shd w:val="clear" w:color="auto" w:fill="auto"/>
            <w:tcMar>
              <w:top w:w="0" w:type="dxa"/>
              <w:left w:w="108" w:type="dxa"/>
              <w:bottom w:w="0" w:type="dxa"/>
              <w:right w:w="108" w:type="dxa"/>
            </w:tcMar>
            <w:vAlign w:val="center"/>
          </w:tcPr>
          <w:p w14:paraId="2129ECB6"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暗标评审项目，各供应商提供评审材料中不能出现供应商的名称、标志、标记以及其它能够体现供应商的信息，否则所有暗标评审项目均不得分。</w:t>
            </w:r>
          </w:p>
        </w:tc>
      </w:tr>
      <w:tr w:rsidR="00A30EB3" w:rsidRPr="004D5963" w14:paraId="77AFE23F" w14:textId="77777777">
        <w:trPr>
          <w:trHeight w:val="23"/>
          <w:jc w:val="center"/>
        </w:trPr>
        <w:tc>
          <w:tcPr>
            <w:tcW w:w="618" w:type="dxa"/>
            <w:vAlign w:val="center"/>
          </w:tcPr>
          <w:p w14:paraId="7B65FBA0"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2.4</w:t>
            </w:r>
          </w:p>
        </w:tc>
        <w:tc>
          <w:tcPr>
            <w:tcW w:w="1138" w:type="dxa"/>
            <w:shd w:val="clear" w:color="auto" w:fill="auto"/>
            <w:tcMar>
              <w:top w:w="0" w:type="dxa"/>
              <w:left w:w="108" w:type="dxa"/>
              <w:bottom w:w="0" w:type="dxa"/>
              <w:right w:w="108" w:type="dxa"/>
            </w:tcMar>
            <w:vAlign w:val="center"/>
          </w:tcPr>
          <w:p w14:paraId="127323A3"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内部管理机制</w:t>
            </w:r>
          </w:p>
        </w:tc>
        <w:tc>
          <w:tcPr>
            <w:tcW w:w="4580" w:type="dxa"/>
            <w:shd w:val="clear" w:color="auto" w:fill="auto"/>
            <w:tcMar>
              <w:top w:w="0" w:type="dxa"/>
              <w:left w:w="108" w:type="dxa"/>
              <w:bottom w:w="0" w:type="dxa"/>
              <w:right w:w="108" w:type="dxa"/>
            </w:tcMar>
            <w:vAlign w:val="center"/>
          </w:tcPr>
          <w:p w14:paraId="662AD717"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对本项目的内部管理机制进行评分，包括但不限于以下内容：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宋体" w:hAnsi="宋体" w:cs="宋体" w:hint="eastAsia"/>
                <w:sz w:val="24"/>
                <w:szCs w:val="24"/>
              </w:rPr>
              <w:t>内部监督机制、</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hint="eastAsia"/>
                <w:sz w:val="24"/>
                <w:szCs w:val="24"/>
              </w:rPr>
              <w:t>建立职工档案（每月需更新上</w:t>
            </w:r>
            <w:r w:rsidRPr="004D5963">
              <w:rPr>
                <w:rFonts w:ascii="宋体" w:hAnsi="宋体" w:cs="宋体" w:hint="eastAsia"/>
                <w:sz w:val="24"/>
                <w:szCs w:val="24"/>
              </w:rPr>
              <w:lastRenderedPageBreak/>
              <w:t>报甲方）、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宋体" w:hAnsi="宋体" w:cs="宋体" w:hint="eastAsia"/>
                <w:sz w:val="24"/>
                <w:szCs w:val="24"/>
              </w:rPr>
              <w:t>人员的培训计划、</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4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④</w:t>
            </w:r>
            <w:r w:rsidRPr="004D5963">
              <w:rPr>
                <w:rFonts w:ascii="宋体" w:hAnsi="宋体" w:cs="宋体" w:hint="eastAsia"/>
                <w:sz w:val="24"/>
                <w:szCs w:val="24"/>
              </w:rPr>
              <w:fldChar w:fldCharType="end"/>
            </w:r>
            <w:r w:rsidRPr="004D5963">
              <w:rPr>
                <w:rFonts w:ascii="宋体" w:hAnsi="宋体" w:cs="宋体" w:hint="eastAsia"/>
                <w:sz w:val="24"/>
                <w:szCs w:val="24"/>
              </w:rPr>
              <w:t>录用与考核及淘汰机制、</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5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⑤</w:t>
            </w:r>
            <w:r w:rsidRPr="004D5963">
              <w:rPr>
                <w:rFonts w:ascii="宋体" w:hAnsi="宋体" w:cs="宋体" w:hint="eastAsia"/>
                <w:sz w:val="24"/>
                <w:szCs w:val="24"/>
              </w:rPr>
              <w:fldChar w:fldCharType="end"/>
            </w:r>
            <w:r w:rsidRPr="004D5963">
              <w:rPr>
                <w:rFonts w:ascii="宋体" w:hAnsi="宋体" w:cs="宋体" w:hint="eastAsia"/>
                <w:sz w:val="24"/>
                <w:szCs w:val="24"/>
              </w:rPr>
              <w:t>日常检查及激励制度等，根据以上内容进行综合评审，上述内容完整详细且满足采购文件及采购需求的得10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148A7403"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未提供方案不得分。</w:t>
            </w:r>
          </w:p>
        </w:tc>
        <w:tc>
          <w:tcPr>
            <w:tcW w:w="684" w:type="dxa"/>
            <w:shd w:val="clear" w:color="auto" w:fill="auto"/>
            <w:tcMar>
              <w:top w:w="0" w:type="dxa"/>
              <w:left w:w="108" w:type="dxa"/>
              <w:bottom w:w="0" w:type="dxa"/>
              <w:right w:w="108" w:type="dxa"/>
            </w:tcMar>
            <w:vAlign w:val="center"/>
          </w:tcPr>
          <w:p w14:paraId="1E9144B9"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lastRenderedPageBreak/>
              <w:t>10</w:t>
            </w:r>
          </w:p>
        </w:tc>
        <w:tc>
          <w:tcPr>
            <w:tcW w:w="2334" w:type="dxa"/>
            <w:shd w:val="clear" w:color="auto" w:fill="auto"/>
            <w:tcMar>
              <w:top w:w="0" w:type="dxa"/>
              <w:left w:w="108" w:type="dxa"/>
              <w:bottom w:w="0" w:type="dxa"/>
              <w:right w:w="108" w:type="dxa"/>
            </w:tcMar>
            <w:vAlign w:val="center"/>
          </w:tcPr>
          <w:p w14:paraId="4606386F"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暗标评审项目，各供应商提供评审材料中</w:t>
            </w:r>
            <w:r w:rsidRPr="004D5963">
              <w:rPr>
                <w:rFonts w:ascii="宋体" w:hAnsi="宋体" w:cs="宋体" w:hint="eastAsia"/>
                <w:b/>
                <w:bCs/>
                <w:sz w:val="24"/>
                <w:szCs w:val="24"/>
              </w:rPr>
              <w:lastRenderedPageBreak/>
              <w:t>不能出现供应商的名称、标志、标记以及其它能够体现供应商的信息，否则所有暗标评审项目均不得分。</w:t>
            </w:r>
          </w:p>
        </w:tc>
      </w:tr>
      <w:tr w:rsidR="00A30EB3" w:rsidRPr="004D5963" w14:paraId="419EE524" w14:textId="77777777">
        <w:trPr>
          <w:trHeight w:val="23"/>
          <w:jc w:val="center"/>
        </w:trPr>
        <w:tc>
          <w:tcPr>
            <w:tcW w:w="618" w:type="dxa"/>
            <w:vAlign w:val="center"/>
          </w:tcPr>
          <w:p w14:paraId="3187889E"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lastRenderedPageBreak/>
              <w:t>2.5</w:t>
            </w:r>
          </w:p>
        </w:tc>
        <w:tc>
          <w:tcPr>
            <w:tcW w:w="1138" w:type="dxa"/>
            <w:shd w:val="clear" w:color="auto" w:fill="auto"/>
            <w:tcMar>
              <w:top w:w="0" w:type="dxa"/>
              <w:left w:w="108" w:type="dxa"/>
              <w:bottom w:w="0" w:type="dxa"/>
              <w:right w:w="108" w:type="dxa"/>
            </w:tcMar>
            <w:vAlign w:val="center"/>
          </w:tcPr>
          <w:p w14:paraId="3790E772"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应急</w:t>
            </w:r>
          </w:p>
          <w:p w14:paraId="4D0BD64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sz w:val="24"/>
                <w:szCs w:val="24"/>
              </w:rPr>
              <w:t>预案</w:t>
            </w:r>
          </w:p>
        </w:tc>
        <w:tc>
          <w:tcPr>
            <w:tcW w:w="4580" w:type="dxa"/>
            <w:shd w:val="clear" w:color="auto" w:fill="auto"/>
            <w:tcMar>
              <w:top w:w="0" w:type="dxa"/>
              <w:left w:w="108" w:type="dxa"/>
              <w:bottom w:w="0" w:type="dxa"/>
              <w:right w:w="108" w:type="dxa"/>
            </w:tcMar>
            <w:vAlign w:val="center"/>
          </w:tcPr>
          <w:p w14:paraId="5A286823"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对本项目的应急预案进行评分，包括但不限于以下内容：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宋体" w:hAnsi="宋体" w:cs="宋体"/>
                <w:sz w:val="24"/>
                <w:szCs w:val="24"/>
              </w:rPr>
              <w:t>消防安全类应急预案</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sz w:val="24"/>
                <w:szCs w:val="24"/>
              </w:rPr>
              <w:t>设施设备突发故障应急预案</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宋体" w:hAnsi="宋体" w:cs="宋体"/>
                <w:sz w:val="24"/>
                <w:szCs w:val="24"/>
              </w:rPr>
              <w:t>治安与人身安全类应急预案</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4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④</w:t>
            </w:r>
            <w:r w:rsidRPr="004D5963">
              <w:rPr>
                <w:rFonts w:ascii="宋体" w:hAnsi="宋体" w:cs="宋体" w:hint="eastAsia"/>
                <w:sz w:val="24"/>
                <w:szCs w:val="24"/>
              </w:rPr>
              <w:fldChar w:fldCharType="end"/>
            </w:r>
            <w:r w:rsidRPr="004D5963">
              <w:rPr>
                <w:rFonts w:ascii="宋体" w:hAnsi="宋体" w:cs="宋体"/>
                <w:sz w:val="24"/>
                <w:szCs w:val="24"/>
              </w:rPr>
              <w:t>特殊突发事件应急预案</w:t>
            </w:r>
            <w:r w:rsidRPr="004D5963">
              <w:rPr>
                <w:rFonts w:ascii="宋体" w:hAnsi="宋体" w:cs="宋体" w:hint="eastAsia"/>
                <w:sz w:val="24"/>
                <w:szCs w:val="24"/>
              </w:rPr>
              <w:t>等，根据以上内容进行综合评审，上述内容完整详细且满足采购文件及采购需求的得8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5B2FFAB4"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未提供方案不得分。</w:t>
            </w:r>
          </w:p>
        </w:tc>
        <w:tc>
          <w:tcPr>
            <w:tcW w:w="684" w:type="dxa"/>
            <w:shd w:val="clear" w:color="auto" w:fill="auto"/>
            <w:tcMar>
              <w:top w:w="0" w:type="dxa"/>
              <w:left w:w="108" w:type="dxa"/>
              <w:bottom w:w="0" w:type="dxa"/>
              <w:right w:w="108" w:type="dxa"/>
            </w:tcMar>
            <w:vAlign w:val="center"/>
          </w:tcPr>
          <w:p w14:paraId="5AB1AC1F"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sz w:val="24"/>
                <w:szCs w:val="24"/>
              </w:rPr>
              <w:t>8</w:t>
            </w:r>
          </w:p>
        </w:tc>
        <w:tc>
          <w:tcPr>
            <w:tcW w:w="2334" w:type="dxa"/>
            <w:tcMar>
              <w:top w:w="0" w:type="dxa"/>
              <w:left w:w="108" w:type="dxa"/>
              <w:bottom w:w="0" w:type="dxa"/>
              <w:right w:w="108" w:type="dxa"/>
            </w:tcMar>
            <w:vAlign w:val="center"/>
          </w:tcPr>
          <w:p w14:paraId="6D250E34"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暗标评审项目，各供应商提供评审材料中不能出现供应商的名称、标志、标记以及其它能够体现供应商的信息，否则所有暗标评审项目均不得分。</w:t>
            </w:r>
          </w:p>
        </w:tc>
      </w:tr>
      <w:tr w:rsidR="00A30EB3" w:rsidRPr="004D5963" w14:paraId="7B794EE8" w14:textId="77777777">
        <w:trPr>
          <w:trHeight w:val="23"/>
          <w:jc w:val="center"/>
        </w:trPr>
        <w:tc>
          <w:tcPr>
            <w:tcW w:w="618" w:type="dxa"/>
            <w:vAlign w:val="center"/>
          </w:tcPr>
          <w:p w14:paraId="07C9607C"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2.6</w:t>
            </w:r>
          </w:p>
        </w:tc>
        <w:tc>
          <w:tcPr>
            <w:tcW w:w="1138" w:type="dxa"/>
            <w:shd w:val="clear" w:color="auto" w:fill="auto"/>
            <w:tcMar>
              <w:top w:w="0" w:type="dxa"/>
              <w:left w:w="108" w:type="dxa"/>
              <w:bottom w:w="0" w:type="dxa"/>
              <w:right w:w="108" w:type="dxa"/>
            </w:tcMar>
            <w:vAlign w:val="center"/>
          </w:tcPr>
          <w:p w14:paraId="538736AF"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资料和档案管理方案</w:t>
            </w:r>
          </w:p>
        </w:tc>
        <w:tc>
          <w:tcPr>
            <w:tcW w:w="4580" w:type="dxa"/>
            <w:shd w:val="clear" w:color="auto" w:fill="auto"/>
            <w:tcMar>
              <w:top w:w="0" w:type="dxa"/>
              <w:left w:w="108" w:type="dxa"/>
              <w:bottom w:w="0" w:type="dxa"/>
              <w:right w:w="108" w:type="dxa"/>
            </w:tcMar>
            <w:vAlign w:val="center"/>
          </w:tcPr>
          <w:p w14:paraId="0549B5EA" w14:textId="77777777" w:rsidR="00A30EB3" w:rsidRPr="004D5963" w:rsidRDefault="00766D40">
            <w:pPr>
              <w:widowControl/>
              <w:rPr>
                <w:rFonts w:ascii="宋体" w:hAnsi="宋体" w:cs="宋体"/>
                <w:b/>
                <w:bCs/>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对本项目的资料和档案管理方案进行评分，包括但不限于以下内容：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宋体" w:hAnsi="宋体" w:cs="宋体" w:hint="eastAsia"/>
                <w:sz w:val="24"/>
                <w:szCs w:val="24"/>
              </w:rPr>
              <w:t>设备维保手册、</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hint="eastAsia"/>
                <w:sz w:val="24"/>
                <w:szCs w:val="24"/>
              </w:rPr>
              <w:t>消防设施巡查记录、</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宋体" w:hAnsi="宋体" w:cs="宋体" w:hint="eastAsia"/>
                <w:sz w:val="24"/>
                <w:szCs w:val="24"/>
              </w:rPr>
              <w:t>员工档案等，根据以上内容进行综合评审，上述内容完整详细且满足采购文件及采购需求的得6分，每缺失一项内容扣2分，方案每有一处存在错误或瑕疵的扣1分，扣完本项分值为止。（注：以上所述错误是指非专门针对本项目或不适用项目</w:t>
            </w:r>
            <w:r w:rsidRPr="004D5963">
              <w:rPr>
                <w:rFonts w:ascii="宋体" w:hAnsi="宋体" w:cs="宋体" w:hint="eastAsia"/>
                <w:sz w:val="24"/>
                <w:szCs w:val="24"/>
              </w:rPr>
              <w:lastRenderedPageBreak/>
              <w:t>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tc>
        <w:tc>
          <w:tcPr>
            <w:tcW w:w="684" w:type="dxa"/>
            <w:shd w:val="clear" w:color="auto" w:fill="auto"/>
            <w:tcMar>
              <w:top w:w="0" w:type="dxa"/>
              <w:left w:w="108" w:type="dxa"/>
              <w:bottom w:w="0" w:type="dxa"/>
              <w:right w:w="108" w:type="dxa"/>
            </w:tcMar>
            <w:vAlign w:val="center"/>
          </w:tcPr>
          <w:p w14:paraId="77D4796B"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lastRenderedPageBreak/>
              <w:t>6</w:t>
            </w:r>
          </w:p>
        </w:tc>
        <w:tc>
          <w:tcPr>
            <w:tcW w:w="2334" w:type="dxa"/>
            <w:tcMar>
              <w:top w:w="0" w:type="dxa"/>
              <w:left w:w="108" w:type="dxa"/>
              <w:bottom w:w="0" w:type="dxa"/>
              <w:right w:w="108" w:type="dxa"/>
            </w:tcMar>
            <w:vAlign w:val="center"/>
          </w:tcPr>
          <w:p w14:paraId="2D42EC8B"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暗标评审项目，各供应商提供评审材料中不能出现供应商的名称、标志、标记以及其它能够体现供应商的信息，否则所有暗标评审项目均不得分。</w:t>
            </w:r>
          </w:p>
        </w:tc>
      </w:tr>
      <w:tr w:rsidR="00A30EB3" w:rsidRPr="004D5963" w14:paraId="3363E251" w14:textId="77777777">
        <w:trPr>
          <w:trHeight w:val="23"/>
          <w:jc w:val="center"/>
        </w:trPr>
        <w:tc>
          <w:tcPr>
            <w:tcW w:w="618" w:type="dxa"/>
            <w:vAlign w:val="center"/>
          </w:tcPr>
          <w:p w14:paraId="77D5263F"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3</w:t>
            </w:r>
          </w:p>
        </w:tc>
        <w:tc>
          <w:tcPr>
            <w:tcW w:w="1138" w:type="dxa"/>
            <w:tcMar>
              <w:top w:w="0" w:type="dxa"/>
              <w:left w:w="108" w:type="dxa"/>
              <w:bottom w:w="0" w:type="dxa"/>
              <w:right w:w="108" w:type="dxa"/>
            </w:tcMar>
            <w:vAlign w:val="center"/>
          </w:tcPr>
          <w:p w14:paraId="4729246A"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客观分</w:t>
            </w:r>
          </w:p>
        </w:tc>
        <w:tc>
          <w:tcPr>
            <w:tcW w:w="4580" w:type="dxa"/>
            <w:tcMar>
              <w:top w:w="0" w:type="dxa"/>
              <w:left w:w="108" w:type="dxa"/>
              <w:bottom w:w="0" w:type="dxa"/>
              <w:right w:w="108" w:type="dxa"/>
            </w:tcMar>
            <w:vAlign w:val="center"/>
          </w:tcPr>
          <w:p w14:paraId="1066D525" w14:textId="77777777" w:rsidR="00A30EB3" w:rsidRPr="004D5963" w:rsidRDefault="00A30EB3">
            <w:pPr>
              <w:widowControl/>
              <w:rPr>
                <w:rFonts w:ascii="宋体" w:hAnsi="宋体" w:cs="宋体"/>
                <w:sz w:val="24"/>
                <w:szCs w:val="24"/>
              </w:rPr>
            </w:pPr>
          </w:p>
        </w:tc>
        <w:tc>
          <w:tcPr>
            <w:tcW w:w="684" w:type="dxa"/>
            <w:tcMar>
              <w:top w:w="0" w:type="dxa"/>
              <w:left w:w="108" w:type="dxa"/>
              <w:bottom w:w="0" w:type="dxa"/>
              <w:right w:w="108" w:type="dxa"/>
            </w:tcMar>
            <w:vAlign w:val="center"/>
          </w:tcPr>
          <w:p w14:paraId="540BAFBA"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40</w:t>
            </w:r>
          </w:p>
        </w:tc>
        <w:tc>
          <w:tcPr>
            <w:tcW w:w="2334" w:type="dxa"/>
            <w:tcMar>
              <w:top w:w="0" w:type="dxa"/>
              <w:left w:w="108" w:type="dxa"/>
              <w:bottom w:w="0" w:type="dxa"/>
              <w:right w:w="108" w:type="dxa"/>
            </w:tcMar>
            <w:vAlign w:val="center"/>
          </w:tcPr>
          <w:p w14:paraId="5F6150C1" w14:textId="77777777" w:rsidR="00A30EB3" w:rsidRPr="004D5963" w:rsidRDefault="00A30EB3">
            <w:pPr>
              <w:widowControl/>
              <w:jc w:val="center"/>
              <w:rPr>
                <w:rFonts w:ascii="宋体" w:hAnsi="宋体" w:cs="宋体"/>
                <w:b/>
                <w:bCs/>
                <w:sz w:val="24"/>
                <w:szCs w:val="24"/>
              </w:rPr>
            </w:pPr>
          </w:p>
        </w:tc>
      </w:tr>
      <w:tr w:rsidR="00A30EB3" w:rsidRPr="004D5963" w14:paraId="4F417ABC" w14:textId="77777777">
        <w:trPr>
          <w:trHeight w:val="23"/>
          <w:jc w:val="center"/>
        </w:trPr>
        <w:tc>
          <w:tcPr>
            <w:tcW w:w="618" w:type="dxa"/>
            <w:vAlign w:val="center"/>
          </w:tcPr>
          <w:p w14:paraId="19EE0DFA"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3.1</w:t>
            </w:r>
          </w:p>
        </w:tc>
        <w:tc>
          <w:tcPr>
            <w:tcW w:w="1138" w:type="dxa"/>
            <w:shd w:val="clear" w:color="auto" w:fill="auto"/>
            <w:tcMar>
              <w:top w:w="0" w:type="dxa"/>
              <w:left w:w="108" w:type="dxa"/>
              <w:bottom w:w="0" w:type="dxa"/>
              <w:right w:w="108" w:type="dxa"/>
            </w:tcMar>
            <w:vAlign w:val="center"/>
          </w:tcPr>
          <w:p w14:paraId="5C9AED69"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企业</w:t>
            </w:r>
          </w:p>
          <w:p w14:paraId="3E92BAD3"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业绩</w:t>
            </w:r>
          </w:p>
        </w:tc>
        <w:tc>
          <w:tcPr>
            <w:tcW w:w="4580" w:type="dxa"/>
            <w:shd w:val="clear" w:color="auto" w:fill="auto"/>
            <w:tcMar>
              <w:top w:w="0" w:type="dxa"/>
              <w:left w:w="108" w:type="dxa"/>
              <w:bottom w:w="0" w:type="dxa"/>
              <w:right w:w="108" w:type="dxa"/>
            </w:tcMar>
            <w:vAlign w:val="center"/>
          </w:tcPr>
          <w:p w14:paraId="1E15F6CA"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供应商自2023年7月1日（以合同签订时间为准）至今有类似项目实施经验的，每提供一份得5分，最高得15分。</w:t>
            </w:r>
          </w:p>
        </w:tc>
        <w:tc>
          <w:tcPr>
            <w:tcW w:w="684" w:type="dxa"/>
            <w:shd w:val="clear" w:color="auto" w:fill="auto"/>
            <w:tcMar>
              <w:top w:w="0" w:type="dxa"/>
              <w:left w:w="108" w:type="dxa"/>
              <w:bottom w:w="0" w:type="dxa"/>
              <w:right w:w="108" w:type="dxa"/>
            </w:tcMar>
            <w:vAlign w:val="center"/>
          </w:tcPr>
          <w:p w14:paraId="4BA95775"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15</w:t>
            </w:r>
          </w:p>
        </w:tc>
        <w:tc>
          <w:tcPr>
            <w:tcW w:w="2334" w:type="dxa"/>
            <w:tcMar>
              <w:top w:w="0" w:type="dxa"/>
              <w:left w:w="108" w:type="dxa"/>
              <w:bottom w:w="0" w:type="dxa"/>
              <w:right w:w="108" w:type="dxa"/>
            </w:tcMar>
            <w:vAlign w:val="center"/>
          </w:tcPr>
          <w:p w14:paraId="3A8D068F"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响应文件内提供合同复印件并加盖供应商公章，未提供不得分。</w:t>
            </w:r>
          </w:p>
        </w:tc>
      </w:tr>
      <w:tr w:rsidR="00A30EB3" w:rsidRPr="004D5963" w14:paraId="4B881F00" w14:textId="77777777">
        <w:trPr>
          <w:trHeight w:val="23"/>
          <w:jc w:val="center"/>
        </w:trPr>
        <w:tc>
          <w:tcPr>
            <w:tcW w:w="618" w:type="dxa"/>
            <w:vAlign w:val="center"/>
          </w:tcPr>
          <w:p w14:paraId="1E0E4F86"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3.2</w:t>
            </w:r>
          </w:p>
          <w:p w14:paraId="260D7743" w14:textId="77777777" w:rsidR="00A30EB3" w:rsidRPr="004D5963" w:rsidRDefault="00A30EB3">
            <w:pPr>
              <w:widowControl/>
              <w:jc w:val="center"/>
              <w:rPr>
                <w:rFonts w:ascii="宋体" w:hAnsi="宋体" w:cs="宋体"/>
                <w:b/>
                <w:bCs/>
                <w:sz w:val="24"/>
                <w:szCs w:val="24"/>
              </w:rPr>
            </w:pPr>
          </w:p>
        </w:tc>
        <w:tc>
          <w:tcPr>
            <w:tcW w:w="1138" w:type="dxa"/>
            <w:shd w:val="clear" w:color="auto" w:fill="auto"/>
            <w:tcMar>
              <w:top w:w="0" w:type="dxa"/>
              <w:left w:w="108" w:type="dxa"/>
              <w:bottom w:w="0" w:type="dxa"/>
              <w:right w:w="108" w:type="dxa"/>
            </w:tcMar>
            <w:vAlign w:val="center"/>
          </w:tcPr>
          <w:p w14:paraId="6DA505ED" w14:textId="77777777" w:rsidR="00A30EB3" w:rsidRPr="004D5963" w:rsidRDefault="00766D40">
            <w:pPr>
              <w:widowControl/>
              <w:tabs>
                <w:tab w:val="left" w:pos="426"/>
              </w:tabs>
              <w:jc w:val="center"/>
              <w:rPr>
                <w:rFonts w:ascii="宋体" w:hAnsi="宋体" w:cs="宋体"/>
                <w:sz w:val="24"/>
                <w:szCs w:val="24"/>
              </w:rPr>
            </w:pPr>
            <w:r w:rsidRPr="004D5963">
              <w:rPr>
                <w:rFonts w:ascii="宋体" w:hAnsi="宋体" w:cs="宋体" w:hint="eastAsia"/>
                <w:sz w:val="24"/>
                <w:szCs w:val="24"/>
              </w:rPr>
              <w:t>项目</w:t>
            </w:r>
          </w:p>
          <w:p w14:paraId="6EE144F7" w14:textId="77777777" w:rsidR="00A30EB3" w:rsidRPr="004D5963" w:rsidRDefault="00766D40">
            <w:pPr>
              <w:widowControl/>
              <w:tabs>
                <w:tab w:val="left" w:pos="426"/>
              </w:tabs>
              <w:jc w:val="center"/>
              <w:rPr>
                <w:rFonts w:ascii="宋体" w:hAnsi="宋体" w:cs="宋体"/>
                <w:sz w:val="24"/>
                <w:szCs w:val="24"/>
              </w:rPr>
            </w:pPr>
            <w:r w:rsidRPr="004D5963">
              <w:rPr>
                <w:rFonts w:ascii="宋体" w:hAnsi="宋体" w:cs="宋体" w:hint="eastAsia"/>
                <w:sz w:val="24"/>
                <w:szCs w:val="24"/>
              </w:rPr>
              <w:t>经理</w:t>
            </w:r>
          </w:p>
        </w:tc>
        <w:tc>
          <w:tcPr>
            <w:tcW w:w="4580" w:type="dxa"/>
            <w:shd w:val="clear" w:color="auto" w:fill="auto"/>
            <w:tcMar>
              <w:top w:w="0" w:type="dxa"/>
              <w:left w:w="108" w:type="dxa"/>
              <w:bottom w:w="0" w:type="dxa"/>
              <w:right w:w="108" w:type="dxa"/>
            </w:tcMar>
            <w:vAlign w:val="center"/>
          </w:tcPr>
          <w:p w14:paraId="531F98E9"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（1）具有本科及以上学历的得2.5分；</w:t>
            </w:r>
          </w:p>
          <w:p w14:paraId="7E3A131C"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（2）具有物业项目经理岗位证书的得2.5分；</w:t>
            </w:r>
          </w:p>
          <w:p w14:paraId="14FC0BAA" w14:textId="77777777" w:rsidR="00A30EB3" w:rsidRPr="004D5963" w:rsidRDefault="00766D40">
            <w:pPr>
              <w:pStyle w:val="14"/>
            </w:pPr>
            <w:r w:rsidRPr="004D5963">
              <w:rPr>
                <w:rFonts w:ascii="宋体" w:hAnsi="宋体" w:cs="宋体" w:hint="eastAsia"/>
                <w:sz w:val="24"/>
                <w:szCs w:val="24"/>
              </w:rPr>
              <w:t>（3）</w:t>
            </w:r>
            <w:proofErr w:type="gramStart"/>
            <w:r w:rsidRPr="004D5963">
              <w:rPr>
                <w:rFonts w:ascii="宋体" w:hAnsi="宋体" w:cs="宋体" w:hint="eastAsia"/>
                <w:sz w:val="24"/>
                <w:szCs w:val="24"/>
              </w:rPr>
              <w:t>具有人社部</w:t>
            </w:r>
            <w:proofErr w:type="gramEnd"/>
            <w:r w:rsidRPr="004D5963">
              <w:rPr>
                <w:rFonts w:ascii="宋体" w:hAnsi="宋体" w:cs="宋体" w:hint="eastAsia"/>
                <w:sz w:val="24"/>
                <w:szCs w:val="24"/>
              </w:rPr>
              <w:t>颁发的园林绿化相关中级及以上职称证书的得2.5分；</w:t>
            </w:r>
          </w:p>
          <w:p w14:paraId="24584137"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（4）</w:t>
            </w:r>
            <w:proofErr w:type="gramStart"/>
            <w:r w:rsidRPr="004D5963">
              <w:rPr>
                <w:rFonts w:ascii="宋体" w:hAnsi="宋体" w:cs="宋体" w:hint="eastAsia"/>
                <w:sz w:val="24"/>
                <w:szCs w:val="24"/>
              </w:rPr>
              <w:t>具有人社或者</w:t>
            </w:r>
            <w:proofErr w:type="gramEnd"/>
            <w:r w:rsidRPr="004D5963">
              <w:rPr>
                <w:rFonts w:ascii="宋体" w:hAnsi="宋体" w:cs="宋体" w:hint="eastAsia"/>
                <w:sz w:val="24"/>
                <w:szCs w:val="24"/>
              </w:rPr>
              <w:t>公安部消防局颁发的建构筑物消防员证书或消防设施操作员证书的得2.5分；</w:t>
            </w:r>
          </w:p>
          <w:p w14:paraId="68CAA741"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本项最高得10分。</w:t>
            </w:r>
          </w:p>
        </w:tc>
        <w:tc>
          <w:tcPr>
            <w:tcW w:w="684" w:type="dxa"/>
            <w:shd w:val="clear" w:color="auto" w:fill="auto"/>
            <w:tcMar>
              <w:top w:w="0" w:type="dxa"/>
              <w:left w:w="108" w:type="dxa"/>
              <w:bottom w:w="0" w:type="dxa"/>
              <w:right w:w="108" w:type="dxa"/>
            </w:tcMar>
            <w:vAlign w:val="center"/>
          </w:tcPr>
          <w:p w14:paraId="417F655E"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10</w:t>
            </w:r>
          </w:p>
        </w:tc>
        <w:tc>
          <w:tcPr>
            <w:tcW w:w="2334" w:type="dxa"/>
            <w:tcMar>
              <w:top w:w="0" w:type="dxa"/>
              <w:left w:w="108" w:type="dxa"/>
              <w:bottom w:w="0" w:type="dxa"/>
              <w:right w:w="108" w:type="dxa"/>
            </w:tcMar>
            <w:vAlign w:val="center"/>
          </w:tcPr>
          <w:p w14:paraId="4F60B18C"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响应文件内提供相关证书复印件以及供应商为其缴纳近（三个月中任意一个月）</w:t>
            </w:r>
            <w:proofErr w:type="gramStart"/>
            <w:r w:rsidRPr="004D5963">
              <w:rPr>
                <w:rFonts w:ascii="宋体" w:hAnsi="宋体" w:cs="宋体" w:hint="eastAsia"/>
                <w:b/>
                <w:bCs/>
                <w:sz w:val="24"/>
                <w:szCs w:val="24"/>
              </w:rPr>
              <w:t>社保证明</w:t>
            </w:r>
            <w:proofErr w:type="gramEnd"/>
            <w:r w:rsidRPr="004D5963">
              <w:rPr>
                <w:rFonts w:ascii="宋体" w:hAnsi="宋体" w:cs="宋体" w:hint="eastAsia"/>
                <w:b/>
                <w:bCs/>
                <w:sz w:val="24"/>
                <w:szCs w:val="24"/>
              </w:rPr>
              <w:t>并加盖公章，未提供不得分。</w:t>
            </w:r>
          </w:p>
        </w:tc>
      </w:tr>
      <w:tr w:rsidR="00A30EB3" w:rsidRPr="004D5963" w14:paraId="4E94092F" w14:textId="77777777">
        <w:trPr>
          <w:trHeight w:val="23"/>
          <w:jc w:val="center"/>
        </w:trPr>
        <w:tc>
          <w:tcPr>
            <w:tcW w:w="618" w:type="dxa"/>
            <w:vAlign w:val="center"/>
          </w:tcPr>
          <w:p w14:paraId="401A265B"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3.3</w:t>
            </w:r>
          </w:p>
        </w:tc>
        <w:tc>
          <w:tcPr>
            <w:tcW w:w="1138" w:type="dxa"/>
            <w:shd w:val="clear" w:color="auto" w:fill="auto"/>
            <w:tcMar>
              <w:top w:w="0" w:type="dxa"/>
              <w:left w:w="108" w:type="dxa"/>
              <w:bottom w:w="0" w:type="dxa"/>
              <w:right w:w="108" w:type="dxa"/>
            </w:tcMar>
            <w:vAlign w:val="center"/>
          </w:tcPr>
          <w:p w14:paraId="463E455A" w14:textId="77777777" w:rsidR="00A30EB3" w:rsidRPr="004D5963" w:rsidRDefault="00766D40">
            <w:pPr>
              <w:widowControl/>
              <w:tabs>
                <w:tab w:val="left" w:pos="426"/>
              </w:tabs>
              <w:jc w:val="center"/>
              <w:rPr>
                <w:rFonts w:ascii="宋体" w:hAnsi="宋体" w:cs="宋体"/>
                <w:sz w:val="24"/>
                <w:szCs w:val="24"/>
              </w:rPr>
            </w:pPr>
            <w:r w:rsidRPr="004D5963">
              <w:rPr>
                <w:rFonts w:ascii="宋体" w:hAnsi="宋体" w:cs="宋体" w:hint="eastAsia"/>
                <w:sz w:val="24"/>
                <w:szCs w:val="24"/>
              </w:rPr>
              <w:t>其他</w:t>
            </w:r>
          </w:p>
          <w:p w14:paraId="5DF774CC" w14:textId="77777777" w:rsidR="00A30EB3" w:rsidRPr="004D5963" w:rsidRDefault="00766D40">
            <w:pPr>
              <w:widowControl/>
              <w:tabs>
                <w:tab w:val="left" w:pos="426"/>
              </w:tabs>
              <w:jc w:val="center"/>
              <w:rPr>
                <w:rFonts w:ascii="宋体" w:hAnsi="宋体" w:cs="宋体"/>
                <w:sz w:val="24"/>
                <w:szCs w:val="24"/>
              </w:rPr>
            </w:pPr>
            <w:r w:rsidRPr="004D5963">
              <w:rPr>
                <w:rFonts w:ascii="宋体" w:hAnsi="宋体" w:cs="宋体" w:hint="eastAsia"/>
                <w:sz w:val="24"/>
                <w:szCs w:val="24"/>
              </w:rPr>
              <w:t>人员</w:t>
            </w:r>
          </w:p>
        </w:tc>
        <w:tc>
          <w:tcPr>
            <w:tcW w:w="4580" w:type="dxa"/>
            <w:shd w:val="clear" w:color="auto" w:fill="auto"/>
            <w:tcMar>
              <w:top w:w="0" w:type="dxa"/>
              <w:left w:w="108" w:type="dxa"/>
              <w:bottom w:w="0" w:type="dxa"/>
              <w:right w:w="108" w:type="dxa"/>
            </w:tcMar>
            <w:vAlign w:val="center"/>
          </w:tcPr>
          <w:p w14:paraId="79488D8C" w14:textId="77777777" w:rsidR="00A30EB3" w:rsidRPr="004D5963" w:rsidRDefault="00766D40">
            <w:pPr>
              <w:widowControl/>
              <w:tabs>
                <w:tab w:val="left" w:pos="426"/>
              </w:tabs>
              <w:jc w:val="left"/>
              <w:rPr>
                <w:rFonts w:ascii="宋体" w:hAnsi="宋体" w:cs="宋体"/>
                <w:sz w:val="24"/>
                <w:szCs w:val="24"/>
              </w:rPr>
            </w:pPr>
            <w:r w:rsidRPr="004D5963">
              <w:rPr>
                <w:rFonts w:ascii="宋体" w:hAnsi="宋体" w:cs="宋体" w:hint="eastAsia"/>
                <w:sz w:val="24"/>
                <w:szCs w:val="24"/>
              </w:rPr>
              <w:t>（1）</w:t>
            </w:r>
            <w:proofErr w:type="gramStart"/>
            <w:r w:rsidRPr="004D5963">
              <w:rPr>
                <w:rFonts w:ascii="宋体" w:hAnsi="宋体" w:cs="宋体" w:hint="eastAsia"/>
                <w:sz w:val="24"/>
                <w:szCs w:val="24"/>
              </w:rPr>
              <w:t>具有人社部</w:t>
            </w:r>
            <w:proofErr w:type="gramEnd"/>
            <w:r w:rsidRPr="004D5963">
              <w:rPr>
                <w:rFonts w:ascii="宋体" w:hAnsi="宋体" w:cs="宋体" w:hint="eastAsia"/>
                <w:sz w:val="24"/>
                <w:szCs w:val="24"/>
              </w:rPr>
              <w:t>颁发的四级/中级工及以上电工证书的得3分，</w:t>
            </w:r>
            <w:proofErr w:type="gramStart"/>
            <w:r w:rsidRPr="004D5963">
              <w:rPr>
                <w:rFonts w:ascii="宋体" w:hAnsi="宋体" w:cs="宋体" w:hint="eastAsia"/>
                <w:sz w:val="24"/>
                <w:szCs w:val="24"/>
              </w:rPr>
              <w:t>初级不</w:t>
            </w:r>
            <w:proofErr w:type="gramEnd"/>
            <w:r w:rsidRPr="004D5963">
              <w:rPr>
                <w:rFonts w:ascii="宋体" w:hAnsi="宋体" w:cs="宋体" w:hint="eastAsia"/>
                <w:sz w:val="24"/>
                <w:szCs w:val="24"/>
              </w:rPr>
              <w:t>得分，最高得3分；</w:t>
            </w:r>
          </w:p>
          <w:p w14:paraId="6F6B3316" w14:textId="77777777" w:rsidR="00A30EB3" w:rsidRPr="004D5963" w:rsidRDefault="00766D40">
            <w:pPr>
              <w:widowControl/>
              <w:tabs>
                <w:tab w:val="left" w:pos="426"/>
              </w:tabs>
              <w:jc w:val="left"/>
              <w:rPr>
                <w:rFonts w:ascii="宋体" w:hAnsi="宋体" w:cs="宋体"/>
                <w:sz w:val="24"/>
                <w:szCs w:val="24"/>
              </w:rPr>
            </w:pPr>
            <w:r w:rsidRPr="004D5963">
              <w:rPr>
                <w:rFonts w:ascii="宋体" w:hAnsi="宋体" w:cs="宋体" w:hint="eastAsia"/>
                <w:sz w:val="24"/>
                <w:szCs w:val="24"/>
              </w:rPr>
              <w:t>（2）</w:t>
            </w:r>
            <w:proofErr w:type="gramStart"/>
            <w:r w:rsidRPr="004D5963">
              <w:rPr>
                <w:rFonts w:ascii="宋体" w:hAnsi="宋体" w:cs="宋体" w:hint="eastAsia"/>
                <w:sz w:val="24"/>
                <w:szCs w:val="24"/>
              </w:rPr>
              <w:t>具有人社或者</w:t>
            </w:r>
            <w:proofErr w:type="gramEnd"/>
            <w:r w:rsidRPr="004D5963">
              <w:rPr>
                <w:rFonts w:ascii="宋体" w:hAnsi="宋体" w:cs="宋体" w:hint="eastAsia"/>
                <w:sz w:val="24"/>
                <w:szCs w:val="24"/>
              </w:rPr>
              <w:t>公安部消防局颁发的建构筑物消防员证书或消防设施操作员证书的每有一人得3分，最高得6分；</w:t>
            </w:r>
          </w:p>
          <w:p w14:paraId="7E93BD50" w14:textId="77777777" w:rsidR="00A30EB3" w:rsidRPr="004D5963" w:rsidRDefault="00766D40">
            <w:pPr>
              <w:widowControl/>
              <w:tabs>
                <w:tab w:val="left" w:pos="426"/>
              </w:tabs>
              <w:jc w:val="left"/>
              <w:rPr>
                <w:rFonts w:ascii="宋体" w:hAnsi="宋体" w:cs="宋体"/>
                <w:sz w:val="24"/>
                <w:szCs w:val="24"/>
              </w:rPr>
            </w:pPr>
            <w:r w:rsidRPr="004D5963">
              <w:rPr>
                <w:rFonts w:ascii="宋体" w:hAnsi="宋体" w:cs="宋体" w:hint="eastAsia"/>
                <w:sz w:val="24"/>
                <w:szCs w:val="24"/>
              </w:rPr>
              <w:t>（3）具有特种设备安全管理员证的得3分，最高得3分；</w:t>
            </w:r>
          </w:p>
          <w:p w14:paraId="04D29CAE" w14:textId="77777777" w:rsidR="00A30EB3" w:rsidRPr="004D5963" w:rsidRDefault="00766D40">
            <w:pPr>
              <w:pStyle w:val="14"/>
            </w:pPr>
            <w:r w:rsidRPr="004D5963">
              <w:rPr>
                <w:rFonts w:ascii="宋体" w:hAnsi="宋体" w:cs="宋体" w:hint="eastAsia"/>
                <w:sz w:val="24"/>
                <w:szCs w:val="24"/>
              </w:rPr>
              <w:t>（4）具有</w:t>
            </w:r>
            <w:proofErr w:type="gramStart"/>
            <w:r w:rsidRPr="004D5963">
              <w:rPr>
                <w:rFonts w:ascii="宋体" w:hAnsi="宋体" w:cs="宋体" w:hint="eastAsia"/>
                <w:sz w:val="24"/>
                <w:szCs w:val="24"/>
              </w:rPr>
              <w:t>消毒员</w:t>
            </w:r>
            <w:proofErr w:type="gramEnd"/>
            <w:r w:rsidRPr="004D5963">
              <w:rPr>
                <w:rFonts w:ascii="宋体" w:hAnsi="宋体" w:cs="宋体" w:hint="eastAsia"/>
                <w:sz w:val="24"/>
                <w:szCs w:val="24"/>
              </w:rPr>
              <w:t>等相关证书的得3分，最高得3分。</w:t>
            </w:r>
          </w:p>
          <w:p w14:paraId="1ED16102" w14:textId="77777777" w:rsidR="00A30EB3" w:rsidRPr="004D5963" w:rsidRDefault="00766D40">
            <w:pPr>
              <w:widowControl/>
              <w:tabs>
                <w:tab w:val="left" w:pos="426"/>
              </w:tabs>
              <w:jc w:val="left"/>
              <w:rPr>
                <w:rFonts w:ascii="宋体" w:hAnsi="宋体" w:cs="宋体"/>
                <w:sz w:val="24"/>
                <w:szCs w:val="24"/>
              </w:rPr>
            </w:pPr>
            <w:r w:rsidRPr="004D5963">
              <w:rPr>
                <w:rFonts w:ascii="宋体" w:hAnsi="宋体" w:cs="宋体" w:hint="eastAsia"/>
                <w:sz w:val="24"/>
                <w:szCs w:val="24"/>
              </w:rPr>
              <w:t>本项最高得15分。</w:t>
            </w:r>
          </w:p>
        </w:tc>
        <w:tc>
          <w:tcPr>
            <w:tcW w:w="684" w:type="dxa"/>
            <w:shd w:val="clear" w:color="auto" w:fill="auto"/>
            <w:tcMar>
              <w:top w:w="0" w:type="dxa"/>
              <w:left w:w="108" w:type="dxa"/>
              <w:bottom w:w="0" w:type="dxa"/>
              <w:right w:w="108" w:type="dxa"/>
            </w:tcMar>
            <w:vAlign w:val="center"/>
          </w:tcPr>
          <w:p w14:paraId="61833A21"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15</w:t>
            </w:r>
          </w:p>
        </w:tc>
        <w:tc>
          <w:tcPr>
            <w:tcW w:w="2334" w:type="dxa"/>
            <w:tcMar>
              <w:top w:w="0" w:type="dxa"/>
              <w:left w:w="108" w:type="dxa"/>
              <w:bottom w:w="0" w:type="dxa"/>
              <w:right w:w="108" w:type="dxa"/>
            </w:tcMar>
            <w:vAlign w:val="center"/>
          </w:tcPr>
          <w:p w14:paraId="0259EADE"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响应文件内提供相关证书复印件以及供应商为其缴纳近（三个月中任意一个月）</w:t>
            </w:r>
            <w:proofErr w:type="gramStart"/>
            <w:r w:rsidRPr="004D5963">
              <w:rPr>
                <w:rFonts w:ascii="宋体" w:hAnsi="宋体" w:cs="宋体" w:hint="eastAsia"/>
                <w:b/>
                <w:bCs/>
                <w:sz w:val="24"/>
                <w:szCs w:val="24"/>
              </w:rPr>
              <w:t>社保证明</w:t>
            </w:r>
            <w:proofErr w:type="gramEnd"/>
            <w:r w:rsidRPr="004D5963">
              <w:rPr>
                <w:rFonts w:ascii="宋体" w:hAnsi="宋体" w:cs="宋体" w:hint="eastAsia"/>
                <w:b/>
                <w:bCs/>
                <w:sz w:val="24"/>
                <w:szCs w:val="24"/>
              </w:rPr>
              <w:t>并加盖公章，未提供不得分。</w:t>
            </w:r>
          </w:p>
        </w:tc>
      </w:tr>
      <w:tr w:rsidR="00A30EB3" w:rsidRPr="004D5963" w14:paraId="3698BB13" w14:textId="77777777">
        <w:trPr>
          <w:trHeight w:val="23"/>
          <w:jc w:val="center"/>
        </w:trPr>
        <w:tc>
          <w:tcPr>
            <w:tcW w:w="618" w:type="dxa"/>
            <w:vAlign w:val="center"/>
          </w:tcPr>
          <w:p w14:paraId="2031354F" w14:textId="77777777" w:rsidR="00A30EB3" w:rsidRPr="004D5963" w:rsidRDefault="00A30EB3">
            <w:pPr>
              <w:widowControl/>
              <w:jc w:val="center"/>
              <w:rPr>
                <w:rFonts w:ascii="宋体" w:hAnsi="宋体" w:cs="宋体"/>
                <w:b/>
                <w:bCs/>
                <w:sz w:val="24"/>
                <w:szCs w:val="24"/>
              </w:rPr>
            </w:pPr>
          </w:p>
        </w:tc>
        <w:tc>
          <w:tcPr>
            <w:tcW w:w="5718" w:type="dxa"/>
            <w:gridSpan w:val="2"/>
            <w:tcMar>
              <w:top w:w="0" w:type="dxa"/>
              <w:left w:w="108" w:type="dxa"/>
              <w:bottom w:w="0" w:type="dxa"/>
              <w:right w:w="108" w:type="dxa"/>
            </w:tcMar>
            <w:vAlign w:val="center"/>
          </w:tcPr>
          <w:p w14:paraId="1AD6CB07"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合计</w:t>
            </w:r>
          </w:p>
        </w:tc>
        <w:tc>
          <w:tcPr>
            <w:tcW w:w="684" w:type="dxa"/>
            <w:tcMar>
              <w:top w:w="0" w:type="dxa"/>
              <w:left w:w="108" w:type="dxa"/>
              <w:bottom w:w="0" w:type="dxa"/>
              <w:right w:w="108" w:type="dxa"/>
            </w:tcMar>
            <w:vAlign w:val="center"/>
          </w:tcPr>
          <w:p w14:paraId="3D378F47"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100</w:t>
            </w:r>
          </w:p>
        </w:tc>
        <w:tc>
          <w:tcPr>
            <w:tcW w:w="2334" w:type="dxa"/>
            <w:tcMar>
              <w:top w:w="0" w:type="dxa"/>
              <w:left w:w="108" w:type="dxa"/>
              <w:bottom w:w="0" w:type="dxa"/>
              <w:right w:w="108" w:type="dxa"/>
            </w:tcMar>
            <w:vAlign w:val="center"/>
          </w:tcPr>
          <w:p w14:paraId="1780786D" w14:textId="77777777" w:rsidR="00A30EB3" w:rsidRPr="004D5963" w:rsidRDefault="00A30EB3">
            <w:pPr>
              <w:widowControl/>
              <w:ind w:left="-38"/>
              <w:jc w:val="center"/>
              <w:rPr>
                <w:rFonts w:ascii="宋体" w:hAnsi="宋体" w:cs="宋体"/>
                <w:b/>
                <w:bCs/>
                <w:sz w:val="24"/>
                <w:szCs w:val="24"/>
                <w:lang w:val="zh-CN"/>
              </w:rPr>
            </w:pPr>
          </w:p>
        </w:tc>
      </w:tr>
    </w:tbl>
    <w:p w14:paraId="1C4D9AB3" w14:textId="77777777" w:rsidR="00A30EB3" w:rsidRPr="004D5963" w:rsidRDefault="00A30EB3">
      <w:pPr>
        <w:keepNext/>
        <w:jc w:val="left"/>
        <w:outlineLvl w:val="0"/>
        <w:rPr>
          <w:bCs/>
          <w:sz w:val="44"/>
          <w:szCs w:val="28"/>
        </w:rPr>
      </w:pPr>
    </w:p>
    <w:p w14:paraId="683493DA" w14:textId="77777777" w:rsidR="00A30EB3" w:rsidRPr="004D5963" w:rsidRDefault="00766D40">
      <w:pPr>
        <w:rPr>
          <w:bCs/>
          <w:sz w:val="44"/>
          <w:szCs w:val="28"/>
        </w:rPr>
      </w:pPr>
      <w:r w:rsidRPr="004D5963">
        <w:rPr>
          <w:rFonts w:hint="eastAsia"/>
          <w:bCs/>
          <w:sz w:val="44"/>
          <w:szCs w:val="28"/>
        </w:rPr>
        <w:br w:type="page" w:clear="all"/>
      </w:r>
    </w:p>
    <w:p w14:paraId="4418EF55" w14:textId="77777777" w:rsidR="00A30EB3" w:rsidRPr="004D5963" w:rsidRDefault="00766D40">
      <w:pPr>
        <w:keepNext/>
        <w:jc w:val="center"/>
        <w:outlineLvl w:val="0"/>
        <w:rPr>
          <w:b/>
          <w:sz w:val="44"/>
          <w:szCs w:val="28"/>
        </w:rPr>
      </w:pPr>
      <w:r w:rsidRPr="004D5963">
        <w:rPr>
          <w:rFonts w:hint="eastAsia"/>
          <w:b/>
          <w:sz w:val="44"/>
          <w:szCs w:val="28"/>
        </w:rPr>
        <w:lastRenderedPageBreak/>
        <w:t>第六章</w:t>
      </w:r>
      <w:r w:rsidRPr="004D5963">
        <w:rPr>
          <w:rFonts w:hint="eastAsia"/>
          <w:b/>
          <w:sz w:val="44"/>
          <w:szCs w:val="28"/>
        </w:rPr>
        <w:t xml:space="preserve">  </w:t>
      </w:r>
      <w:bookmarkEnd w:id="176"/>
      <w:bookmarkEnd w:id="177"/>
      <w:bookmarkEnd w:id="178"/>
      <w:r w:rsidRPr="004D5963">
        <w:rPr>
          <w:rFonts w:hint="eastAsia"/>
          <w:b/>
          <w:sz w:val="44"/>
          <w:szCs w:val="28"/>
        </w:rPr>
        <w:t>响应文件格式</w:t>
      </w:r>
    </w:p>
    <w:p w14:paraId="0BA26141" w14:textId="77777777" w:rsidR="00A30EB3" w:rsidRPr="004D5963" w:rsidRDefault="00A30EB3">
      <w:pPr>
        <w:jc w:val="center"/>
        <w:rPr>
          <w:rFonts w:cs="宋体"/>
          <w:b/>
          <w:szCs w:val="21"/>
        </w:rPr>
      </w:pPr>
      <w:bookmarkStart w:id="210" w:name="_Hlt26671244"/>
      <w:bookmarkStart w:id="211" w:name="_Hlt26955039"/>
      <w:bookmarkStart w:id="212" w:name="_Toc26554094"/>
      <w:bookmarkStart w:id="213" w:name="_Toc120614282"/>
      <w:bookmarkStart w:id="214" w:name="_Toc49090576"/>
      <w:bookmarkEnd w:id="210"/>
      <w:bookmarkEnd w:id="211"/>
    </w:p>
    <w:p w14:paraId="6F79B820" w14:textId="77777777" w:rsidR="00A30EB3" w:rsidRPr="004D5963" w:rsidRDefault="00A30EB3">
      <w:pPr>
        <w:jc w:val="center"/>
        <w:rPr>
          <w:b/>
          <w:sz w:val="72"/>
          <w:szCs w:val="21"/>
        </w:rPr>
      </w:pPr>
    </w:p>
    <w:p w14:paraId="2B99A8B3" w14:textId="77777777" w:rsidR="00A30EB3" w:rsidRPr="004D5963" w:rsidRDefault="00766D40">
      <w:pPr>
        <w:jc w:val="center"/>
        <w:rPr>
          <w:b/>
          <w:sz w:val="72"/>
          <w:szCs w:val="21"/>
        </w:rPr>
      </w:pPr>
      <w:r w:rsidRPr="004D5963">
        <w:rPr>
          <w:rFonts w:hint="eastAsia"/>
          <w:b/>
          <w:sz w:val="72"/>
          <w:szCs w:val="21"/>
        </w:rPr>
        <w:t>响</w:t>
      </w:r>
      <w:r w:rsidRPr="004D5963">
        <w:rPr>
          <w:rFonts w:hint="eastAsia"/>
          <w:b/>
          <w:sz w:val="72"/>
          <w:szCs w:val="21"/>
        </w:rPr>
        <w:t xml:space="preserve">  </w:t>
      </w:r>
      <w:r w:rsidRPr="004D5963">
        <w:rPr>
          <w:rFonts w:hint="eastAsia"/>
          <w:b/>
          <w:sz w:val="72"/>
          <w:szCs w:val="21"/>
        </w:rPr>
        <w:t>应</w:t>
      </w:r>
      <w:r w:rsidRPr="004D5963">
        <w:rPr>
          <w:rFonts w:hint="eastAsia"/>
          <w:b/>
          <w:sz w:val="72"/>
          <w:szCs w:val="21"/>
        </w:rPr>
        <w:t xml:space="preserve">  </w:t>
      </w:r>
      <w:r w:rsidRPr="004D5963">
        <w:rPr>
          <w:rFonts w:hint="eastAsia"/>
          <w:b/>
          <w:sz w:val="72"/>
          <w:szCs w:val="21"/>
        </w:rPr>
        <w:t>文</w:t>
      </w:r>
      <w:r w:rsidRPr="004D5963">
        <w:rPr>
          <w:rFonts w:hint="eastAsia"/>
          <w:b/>
          <w:sz w:val="72"/>
          <w:szCs w:val="21"/>
        </w:rPr>
        <w:t xml:space="preserve">  </w:t>
      </w:r>
      <w:r w:rsidRPr="004D5963">
        <w:rPr>
          <w:rFonts w:hint="eastAsia"/>
          <w:b/>
          <w:sz w:val="72"/>
          <w:szCs w:val="21"/>
        </w:rPr>
        <w:t>件</w:t>
      </w:r>
    </w:p>
    <w:p w14:paraId="40E9A548" w14:textId="77777777" w:rsidR="00A30EB3" w:rsidRPr="004D5963" w:rsidRDefault="00A30EB3">
      <w:pPr>
        <w:jc w:val="center"/>
        <w:rPr>
          <w:rFonts w:cs="宋体"/>
          <w:b/>
          <w:sz w:val="44"/>
          <w:szCs w:val="44"/>
        </w:rPr>
      </w:pPr>
    </w:p>
    <w:p w14:paraId="5E769538" w14:textId="77777777" w:rsidR="00A30EB3" w:rsidRPr="004D5963" w:rsidRDefault="00A30EB3">
      <w:pPr>
        <w:jc w:val="center"/>
        <w:rPr>
          <w:rFonts w:cs="宋体"/>
          <w:b/>
          <w:sz w:val="44"/>
          <w:szCs w:val="44"/>
        </w:rPr>
      </w:pPr>
    </w:p>
    <w:p w14:paraId="06476BED" w14:textId="77777777" w:rsidR="00A30EB3" w:rsidRPr="004D5963" w:rsidRDefault="00A30EB3">
      <w:pPr>
        <w:jc w:val="center"/>
        <w:rPr>
          <w:rFonts w:cs="宋体"/>
          <w:b/>
          <w:sz w:val="44"/>
          <w:szCs w:val="44"/>
        </w:rPr>
      </w:pPr>
    </w:p>
    <w:p w14:paraId="7D0409C2" w14:textId="77777777" w:rsidR="00A30EB3" w:rsidRPr="004D5963" w:rsidRDefault="00A30EB3">
      <w:pPr>
        <w:jc w:val="center"/>
        <w:rPr>
          <w:rFonts w:cs="宋体"/>
          <w:b/>
          <w:sz w:val="44"/>
          <w:szCs w:val="44"/>
        </w:rPr>
      </w:pPr>
    </w:p>
    <w:p w14:paraId="1EF74D31" w14:textId="77777777" w:rsidR="00A30EB3" w:rsidRPr="004D5963" w:rsidRDefault="00A30EB3">
      <w:pPr>
        <w:jc w:val="center"/>
        <w:rPr>
          <w:rFonts w:cs="宋体"/>
          <w:b/>
          <w:sz w:val="44"/>
          <w:szCs w:val="44"/>
        </w:rPr>
      </w:pPr>
    </w:p>
    <w:p w14:paraId="10591211" w14:textId="77777777" w:rsidR="00A30EB3" w:rsidRPr="004D5963" w:rsidRDefault="00766D40">
      <w:pPr>
        <w:ind w:firstLine="1084"/>
        <w:rPr>
          <w:b/>
          <w:sz w:val="36"/>
          <w:szCs w:val="21"/>
        </w:rPr>
      </w:pPr>
      <w:r w:rsidRPr="004D5963">
        <w:rPr>
          <w:rFonts w:hint="eastAsia"/>
          <w:b/>
          <w:sz w:val="36"/>
          <w:szCs w:val="21"/>
        </w:rPr>
        <w:t>项</w:t>
      </w:r>
      <w:r w:rsidRPr="004D5963">
        <w:rPr>
          <w:rFonts w:hint="eastAsia"/>
          <w:b/>
          <w:sz w:val="36"/>
          <w:szCs w:val="21"/>
        </w:rPr>
        <w:t xml:space="preserve"> </w:t>
      </w:r>
      <w:r w:rsidRPr="004D5963">
        <w:rPr>
          <w:rFonts w:hint="eastAsia"/>
          <w:b/>
          <w:sz w:val="36"/>
          <w:szCs w:val="21"/>
        </w:rPr>
        <w:t>目</w:t>
      </w:r>
      <w:r w:rsidRPr="004D5963">
        <w:rPr>
          <w:rFonts w:hint="eastAsia"/>
          <w:b/>
          <w:sz w:val="36"/>
          <w:szCs w:val="21"/>
        </w:rPr>
        <w:t xml:space="preserve"> </w:t>
      </w:r>
      <w:r w:rsidRPr="004D5963">
        <w:rPr>
          <w:rFonts w:hint="eastAsia"/>
          <w:b/>
          <w:sz w:val="36"/>
          <w:szCs w:val="21"/>
        </w:rPr>
        <w:t>名</w:t>
      </w:r>
      <w:r w:rsidRPr="004D5963">
        <w:rPr>
          <w:rFonts w:hint="eastAsia"/>
          <w:b/>
          <w:sz w:val="36"/>
          <w:szCs w:val="21"/>
        </w:rPr>
        <w:t xml:space="preserve"> </w:t>
      </w:r>
      <w:r w:rsidRPr="004D5963">
        <w:rPr>
          <w:rFonts w:hint="eastAsia"/>
          <w:b/>
          <w:sz w:val="36"/>
          <w:szCs w:val="21"/>
        </w:rPr>
        <w:t>称：</w:t>
      </w:r>
      <w:r w:rsidRPr="004D5963">
        <w:rPr>
          <w:rFonts w:hint="eastAsia"/>
          <w:b/>
          <w:sz w:val="36"/>
          <w:szCs w:val="21"/>
          <w:u w:val="single"/>
        </w:rPr>
        <w:t xml:space="preserve">               </w:t>
      </w:r>
    </w:p>
    <w:p w14:paraId="4416D1AB" w14:textId="77777777" w:rsidR="00A30EB3" w:rsidRPr="004D5963" w:rsidRDefault="00766D40">
      <w:pPr>
        <w:ind w:firstLine="1084"/>
        <w:rPr>
          <w:b/>
          <w:sz w:val="36"/>
          <w:szCs w:val="21"/>
          <w:u w:val="single"/>
        </w:rPr>
      </w:pPr>
      <w:r w:rsidRPr="004D5963">
        <w:rPr>
          <w:rFonts w:hint="eastAsia"/>
          <w:b/>
          <w:sz w:val="36"/>
          <w:szCs w:val="21"/>
        </w:rPr>
        <w:t>项</w:t>
      </w:r>
      <w:r w:rsidRPr="004D5963">
        <w:rPr>
          <w:rFonts w:hint="eastAsia"/>
          <w:b/>
          <w:sz w:val="36"/>
          <w:szCs w:val="21"/>
        </w:rPr>
        <w:t xml:space="preserve"> </w:t>
      </w:r>
      <w:r w:rsidRPr="004D5963">
        <w:rPr>
          <w:rFonts w:hint="eastAsia"/>
          <w:b/>
          <w:sz w:val="36"/>
          <w:szCs w:val="21"/>
        </w:rPr>
        <w:t>目</w:t>
      </w:r>
      <w:r w:rsidRPr="004D5963">
        <w:rPr>
          <w:rFonts w:hint="eastAsia"/>
          <w:b/>
          <w:sz w:val="36"/>
          <w:szCs w:val="21"/>
        </w:rPr>
        <w:t xml:space="preserve"> </w:t>
      </w:r>
      <w:r w:rsidRPr="004D5963">
        <w:rPr>
          <w:rFonts w:hint="eastAsia"/>
          <w:b/>
          <w:sz w:val="36"/>
          <w:szCs w:val="21"/>
        </w:rPr>
        <w:t>编</w:t>
      </w:r>
      <w:r w:rsidRPr="004D5963">
        <w:rPr>
          <w:rFonts w:hint="eastAsia"/>
          <w:b/>
          <w:sz w:val="36"/>
          <w:szCs w:val="21"/>
        </w:rPr>
        <w:t xml:space="preserve"> </w:t>
      </w:r>
      <w:r w:rsidRPr="004D5963">
        <w:rPr>
          <w:rFonts w:hint="eastAsia"/>
          <w:b/>
          <w:sz w:val="36"/>
          <w:szCs w:val="21"/>
        </w:rPr>
        <w:t>号：</w:t>
      </w:r>
      <w:r w:rsidRPr="004D5963">
        <w:rPr>
          <w:rFonts w:hint="eastAsia"/>
          <w:b/>
          <w:sz w:val="36"/>
          <w:szCs w:val="21"/>
          <w:u w:val="single"/>
        </w:rPr>
        <w:t xml:space="preserve">               </w:t>
      </w:r>
    </w:p>
    <w:p w14:paraId="3A766F81" w14:textId="77777777" w:rsidR="00A30EB3" w:rsidRPr="004D5963" w:rsidRDefault="00766D40">
      <w:pPr>
        <w:rPr>
          <w:b/>
          <w:sz w:val="36"/>
          <w:szCs w:val="21"/>
          <w:u w:val="single"/>
        </w:rPr>
      </w:pPr>
      <w:r w:rsidRPr="004D5963">
        <w:rPr>
          <w:rFonts w:hint="eastAsia"/>
          <w:b/>
          <w:sz w:val="36"/>
          <w:szCs w:val="21"/>
        </w:rPr>
        <w:t xml:space="preserve">      </w:t>
      </w:r>
      <w:r w:rsidRPr="004D5963">
        <w:rPr>
          <w:rFonts w:hint="eastAsia"/>
          <w:b/>
          <w:sz w:val="36"/>
          <w:szCs w:val="21"/>
        </w:rPr>
        <w:t>供应商名称</w:t>
      </w:r>
      <w:r w:rsidRPr="004D5963">
        <w:rPr>
          <w:rFonts w:hint="eastAsia"/>
          <w:b/>
          <w:sz w:val="36"/>
          <w:szCs w:val="21"/>
        </w:rPr>
        <w:t xml:space="preserve"> </w:t>
      </w:r>
      <w:r w:rsidRPr="004D5963">
        <w:rPr>
          <w:rFonts w:hint="eastAsia"/>
          <w:b/>
          <w:sz w:val="36"/>
          <w:szCs w:val="21"/>
        </w:rPr>
        <w:t>：</w:t>
      </w:r>
      <w:r w:rsidRPr="004D5963">
        <w:rPr>
          <w:rFonts w:hint="eastAsia"/>
          <w:b/>
          <w:sz w:val="36"/>
          <w:szCs w:val="21"/>
          <w:u w:val="single"/>
        </w:rPr>
        <w:t>（加盖</w:t>
      </w:r>
      <w:r w:rsidRPr="004D5963">
        <w:rPr>
          <w:rFonts w:hint="eastAsia"/>
          <w:b/>
          <w:sz w:val="36"/>
          <w:szCs w:val="21"/>
          <w:u w:val="single"/>
        </w:rPr>
        <w:t>CA</w:t>
      </w:r>
      <w:r w:rsidRPr="004D5963">
        <w:rPr>
          <w:rFonts w:hint="eastAsia"/>
          <w:b/>
          <w:sz w:val="36"/>
          <w:szCs w:val="21"/>
          <w:u w:val="single"/>
        </w:rPr>
        <w:t>电子公章）</w:t>
      </w:r>
    </w:p>
    <w:p w14:paraId="6CA06E4B" w14:textId="77777777" w:rsidR="00A30EB3" w:rsidRPr="004D5963" w:rsidRDefault="00766D40">
      <w:pPr>
        <w:rPr>
          <w:b/>
          <w:sz w:val="36"/>
          <w:szCs w:val="21"/>
          <w:u w:val="single"/>
        </w:rPr>
      </w:pPr>
      <w:r w:rsidRPr="004D5963">
        <w:rPr>
          <w:rFonts w:hint="eastAsia"/>
          <w:b/>
          <w:sz w:val="36"/>
          <w:szCs w:val="21"/>
        </w:rPr>
        <w:t xml:space="preserve">      </w:t>
      </w:r>
      <w:r w:rsidRPr="004D5963">
        <w:rPr>
          <w:rFonts w:hint="eastAsia"/>
          <w:b/>
          <w:sz w:val="36"/>
          <w:szCs w:val="21"/>
        </w:rPr>
        <w:t>日</w:t>
      </w:r>
      <w:r w:rsidRPr="004D5963">
        <w:rPr>
          <w:rFonts w:hint="eastAsia"/>
          <w:b/>
          <w:sz w:val="36"/>
          <w:szCs w:val="21"/>
        </w:rPr>
        <w:t xml:space="preserve">      </w:t>
      </w:r>
      <w:r w:rsidRPr="004D5963">
        <w:rPr>
          <w:rFonts w:hint="eastAsia"/>
          <w:b/>
          <w:sz w:val="36"/>
          <w:szCs w:val="21"/>
        </w:rPr>
        <w:t>期</w:t>
      </w:r>
      <w:r w:rsidRPr="004D5963">
        <w:rPr>
          <w:rFonts w:hint="eastAsia"/>
          <w:b/>
          <w:sz w:val="36"/>
          <w:szCs w:val="21"/>
        </w:rPr>
        <w:t xml:space="preserve"> </w:t>
      </w:r>
      <w:r w:rsidRPr="004D5963">
        <w:rPr>
          <w:rFonts w:hint="eastAsia"/>
          <w:b/>
          <w:sz w:val="36"/>
          <w:szCs w:val="21"/>
        </w:rPr>
        <w:t>：</w:t>
      </w:r>
      <w:r w:rsidRPr="004D5963">
        <w:rPr>
          <w:rFonts w:hint="eastAsia"/>
          <w:b/>
          <w:sz w:val="36"/>
          <w:szCs w:val="21"/>
          <w:u w:val="single"/>
        </w:rPr>
        <w:t xml:space="preserve">               </w:t>
      </w:r>
    </w:p>
    <w:p w14:paraId="61B4298E" w14:textId="77777777" w:rsidR="00A30EB3" w:rsidRPr="004D5963" w:rsidRDefault="00A30EB3">
      <w:pPr>
        <w:spacing w:line="440" w:lineRule="exact"/>
        <w:jc w:val="center"/>
        <w:rPr>
          <w:rFonts w:cs="宋体"/>
          <w:b/>
          <w:bCs/>
          <w:szCs w:val="21"/>
        </w:rPr>
      </w:pPr>
    </w:p>
    <w:p w14:paraId="57AB2598" w14:textId="77777777" w:rsidR="00A30EB3" w:rsidRPr="004D5963" w:rsidRDefault="00A30EB3">
      <w:pPr>
        <w:rPr>
          <w:rFonts w:cs="宋体"/>
          <w:szCs w:val="21"/>
        </w:rPr>
      </w:pPr>
    </w:p>
    <w:p w14:paraId="5BCE1F78" w14:textId="77777777" w:rsidR="00A30EB3" w:rsidRPr="004D5963" w:rsidRDefault="00A30EB3">
      <w:pPr>
        <w:pStyle w:val="a7"/>
      </w:pPr>
    </w:p>
    <w:p w14:paraId="0D9A23FA" w14:textId="77777777" w:rsidR="00A30EB3" w:rsidRPr="004D5963" w:rsidRDefault="00A30EB3">
      <w:pPr>
        <w:pStyle w:val="a7"/>
      </w:pPr>
    </w:p>
    <w:p w14:paraId="6D62D814" w14:textId="77777777" w:rsidR="00A30EB3" w:rsidRPr="004D5963" w:rsidRDefault="00A30EB3">
      <w:pPr>
        <w:pStyle w:val="a7"/>
      </w:pPr>
    </w:p>
    <w:p w14:paraId="04086231" w14:textId="77777777" w:rsidR="00A30EB3" w:rsidRPr="004D5963" w:rsidRDefault="00A30EB3">
      <w:pPr>
        <w:pStyle w:val="a7"/>
      </w:pPr>
    </w:p>
    <w:p w14:paraId="50ABAD12" w14:textId="77777777" w:rsidR="00A30EB3" w:rsidRPr="004D5963" w:rsidRDefault="00A30EB3">
      <w:pPr>
        <w:pStyle w:val="a7"/>
      </w:pPr>
    </w:p>
    <w:p w14:paraId="651B5903" w14:textId="77777777" w:rsidR="00A30EB3" w:rsidRPr="004D5963" w:rsidRDefault="00A30EB3">
      <w:pPr>
        <w:pStyle w:val="a7"/>
      </w:pPr>
    </w:p>
    <w:p w14:paraId="6532C13F" w14:textId="77777777" w:rsidR="00A30EB3" w:rsidRPr="004D5963" w:rsidRDefault="00A30EB3">
      <w:pPr>
        <w:pStyle w:val="a7"/>
      </w:pPr>
    </w:p>
    <w:p w14:paraId="672C8313" w14:textId="77777777" w:rsidR="00A30EB3" w:rsidRPr="004D5963" w:rsidRDefault="00A30EB3">
      <w:pPr>
        <w:pStyle w:val="a7"/>
      </w:pPr>
    </w:p>
    <w:p w14:paraId="31AD4D0A" w14:textId="77777777" w:rsidR="00A30EB3" w:rsidRPr="004D5963" w:rsidRDefault="00A30EB3">
      <w:pPr>
        <w:pStyle w:val="a7"/>
      </w:pPr>
    </w:p>
    <w:p w14:paraId="60714A01" w14:textId="77777777" w:rsidR="00A30EB3" w:rsidRPr="004D5963" w:rsidRDefault="00A30EB3">
      <w:pPr>
        <w:pStyle w:val="a7"/>
      </w:pPr>
    </w:p>
    <w:p w14:paraId="7530EC3D" w14:textId="77777777" w:rsidR="00A30EB3" w:rsidRPr="004D5963" w:rsidRDefault="00A30EB3">
      <w:pPr>
        <w:pStyle w:val="a7"/>
      </w:pPr>
    </w:p>
    <w:p w14:paraId="70E3E53B" w14:textId="77777777" w:rsidR="00A30EB3" w:rsidRPr="004D5963" w:rsidRDefault="00A30EB3">
      <w:pPr>
        <w:pStyle w:val="a7"/>
      </w:pPr>
    </w:p>
    <w:p w14:paraId="71DDF90C" w14:textId="77777777" w:rsidR="00A30EB3" w:rsidRPr="004D5963" w:rsidRDefault="00A30EB3">
      <w:pPr>
        <w:pStyle w:val="a7"/>
      </w:pPr>
    </w:p>
    <w:p w14:paraId="6BA841DC" w14:textId="77777777" w:rsidR="00A30EB3" w:rsidRPr="004D5963" w:rsidRDefault="00A30EB3">
      <w:pPr>
        <w:pStyle w:val="a7"/>
      </w:pPr>
    </w:p>
    <w:p w14:paraId="30F3828B" w14:textId="77777777" w:rsidR="00A30EB3" w:rsidRPr="004D5963" w:rsidRDefault="00A30EB3">
      <w:pPr>
        <w:spacing w:line="440" w:lineRule="exact"/>
        <w:jc w:val="center"/>
        <w:rPr>
          <w:b/>
          <w:bCs/>
          <w:sz w:val="32"/>
          <w:szCs w:val="32"/>
        </w:rPr>
      </w:pPr>
    </w:p>
    <w:p w14:paraId="08E3DE73" w14:textId="77777777" w:rsidR="00A30EB3" w:rsidRPr="004D5963" w:rsidRDefault="00A30EB3">
      <w:pPr>
        <w:spacing w:line="440" w:lineRule="exact"/>
        <w:jc w:val="center"/>
        <w:rPr>
          <w:b/>
          <w:bCs/>
          <w:sz w:val="32"/>
          <w:szCs w:val="32"/>
        </w:rPr>
      </w:pPr>
    </w:p>
    <w:p w14:paraId="28D98DFD" w14:textId="77777777" w:rsidR="00A30EB3" w:rsidRPr="004D5963" w:rsidRDefault="00766D40">
      <w:pPr>
        <w:spacing w:line="440" w:lineRule="exact"/>
        <w:jc w:val="center"/>
        <w:rPr>
          <w:b/>
          <w:bCs/>
          <w:sz w:val="32"/>
          <w:szCs w:val="32"/>
        </w:rPr>
      </w:pPr>
      <w:r w:rsidRPr="004D5963">
        <w:rPr>
          <w:rFonts w:hint="eastAsia"/>
          <w:b/>
          <w:bCs/>
          <w:sz w:val="32"/>
          <w:szCs w:val="32"/>
        </w:rPr>
        <w:t>响应文件目录</w:t>
      </w:r>
    </w:p>
    <w:bookmarkEnd w:id="173"/>
    <w:bookmarkEnd w:id="174"/>
    <w:bookmarkEnd w:id="212"/>
    <w:bookmarkEnd w:id="213"/>
    <w:bookmarkEnd w:id="214"/>
    <w:p w14:paraId="3D28DCD5" w14:textId="77777777" w:rsidR="00A30EB3" w:rsidRPr="004D5963" w:rsidRDefault="00A30EB3">
      <w:pPr>
        <w:spacing w:line="440" w:lineRule="exact"/>
        <w:jc w:val="center"/>
        <w:rPr>
          <w:b/>
          <w:bCs/>
          <w:sz w:val="32"/>
          <w:szCs w:val="32"/>
        </w:rPr>
      </w:pPr>
    </w:p>
    <w:p w14:paraId="63AC9A83" w14:textId="77777777" w:rsidR="00A30EB3" w:rsidRPr="004D5963" w:rsidRDefault="00766D40">
      <w:pPr>
        <w:spacing w:line="440" w:lineRule="exact"/>
        <w:ind w:firstLine="480"/>
        <w:outlineLvl w:val="1"/>
        <w:rPr>
          <w:rFonts w:ascii="宋体" w:hAnsi="宋体"/>
          <w:sz w:val="24"/>
        </w:rPr>
      </w:pPr>
      <w:r w:rsidRPr="004D5963">
        <w:rPr>
          <w:rFonts w:ascii="宋体" w:hAnsi="宋体" w:hint="eastAsia"/>
          <w:sz w:val="24"/>
        </w:rPr>
        <w:t>一、供应商资格声明函</w:t>
      </w:r>
    </w:p>
    <w:p w14:paraId="6FB08A33"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二、特定资格要求的证明文件（如果本项目设置特定资格要求，则需要提供）</w:t>
      </w:r>
    </w:p>
    <w:p w14:paraId="62B2B4F8"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三、法人授权书</w:t>
      </w:r>
    </w:p>
    <w:p w14:paraId="7CD58467"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四、投标函</w:t>
      </w:r>
    </w:p>
    <w:p w14:paraId="26455C5B"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五、小</w:t>
      </w:r>
      <w:proofErr w:type="gramStart"/>
      <w:r w:rsidRPr="004D5963">
        <w:rPr>
          <w:rFonts w:ascii="宋体" w:hAnsi="宋体" w:hint="eastAsia"/>
          <w:sz w:val="24"/>
        </w:rPr>
        <w:t>微企业</w:t>
      </w:r>
      <w:proofErr w:type="gramEnd"/>
      <w:r w:rsidRPr="004D5963">
        <w:rPr>
          <w:rFonts w:ascii="宋体" w:hAnsi="宋体" w:hint="eastAsia"/>
          <w:sz w:val="24"/>
        </w:rPr>
        <w:t>声明函</w:t>
      </w:r>
    </w:p>
    <w:p w14:paraId="4DF4C921"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六、残疾人福利性单位声明函或监狱企业证明</w:t>
      </w:r>
    </w:p>
    <w:p w14:paraId="42D4C810"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七、分项报价表</w:t>
      </w:r>
    </w:p>
    <w:p w14:paraId="780BD5D1"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八、技术要求响应及偏离表</w:t>
      </w:r>
    </w:p>
    <w:p w14:paraId="7916A21E"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九、商务要求响应及偏离表</w:t>
      </w:r>
    </w:p>
    <w:p w14:paraId="74564804"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十、质疑函范本</w:t>
      </w:r>
    </w:p>
    <w:p w14:paraId="2D15A9AE" w14:textId="77777777" w:rsidR="00A30EB3" w:rsidRPr="004D5963" w:rsidRDefault="00A30EB3">
      <w:pPr>
        <w:spacing w:line="440" w:lineRule="exact"/>
        <w:ind w:firstLine="480"/>
        <w:rPr>
          <w:rFonts w:ascii="宋体" w:hAnsi="宋体"/>
          <w:sz w:val="24"/>
        </w:rPr>
      </w:pPr>
    </w:p>
    <w:p w14:paraId="331B452A" w14:textId="77777777" w:rsidR="00A30EB3" w:rsidRPr="004D5963" w:rsidRDefault="00A30EB3">
      <w:pPr>
        <w:spacing w:line="440" w:lineRule="exact"/>
        <w:ind w:firstLine="480"/>
        <w:rPr>
          <w:rFonts w:ascii="宋体" w:hAnsi="宋体"/>
          <w:sz w:val="24"/>
          <w:szCs w:val="21"/>
        </w:rPr>
      </w:pPr>
    </w:p>
    <w:p w14:paraId="383924A4" w14:textId="77777777" w:rsidR="00A30EB3" w:rsidRPr="004D5963" w:rsidRDefault="00A30EB3">
      <w:pPr>
        <w:spacing w:line="440" w:lineRule="exact"/>
        <w:ind w:firstLine="480"/>
        <w:rPr>
          <w:rFonts w:ascii="宋体" w:hAnsi="宋体"/>
          <w:sz w:val="24"/>
          <w:szCs w:val="21"/>
        </w:rPr>
      </w:pPr>
    </w:p>
    <w:p w14:paraId="033F6CE4" w14:textId="77777777" w:rsidR="00A30EB3" w:rsidRPr="004D5963" w:rsidRDefault="00A30EB3">
      <w:pPr>
        <w:spacing w:line="440" w:lineRule="exact"/>
        <w:ind w:firstLine="480"/>
        <w:rPr>
          <w:rFonts w:ascii="宋体" w:hAnsi="宋体"/>
          <w:sz w:val="24"/>
          <w:szCs w:val="21"/>
        </w:rPr>
      </w:pPr>
    </w:p>
    <w:p w14:paraId="33411AFB" w14:textId="77777777" w:rsidR="00A30EB3" w:rsidRPr="004D5963" w:rsidRDefault="00A30EB3">
      <w:pPr>
        <w:spacing w:line="440" w:lineRule="exact"/>
        <w:ind w:firstLine="480"/>
        <w:rPr>
          <w:rFonts w:ascii="宋体" w:hAnsi="宋体"/>
          <w:sz w:val="24"/>
          <w:szCs w:val="21"/>
        </w:rPr>
      </w:pPr>
    </w:p>
    <w:p w14:paraId="63B4D2D8" w14:textId="77777777" w:rsidR="00A30EB3" w:rsidRPr="004D5963" w:rsidRDefault="00A30EB3">
      <w:pPr>
        <w:spacing w:line="440" w:lineRule="exact"/>
        <w:ind w:firstLine="480"/>
        <w:rPr>
          <w:rFonts w:ascii="宋体" w:hAnsi="宋体"/>
          <w:sz w:val="24"/>
          <w:szCs w:val="21"/>
        </w:rPr>
      </w:pPr>
    </w:p>
    <w:p w14:paraId="2B099A23" w14:textId="77777777" w:rsidR="00A30EB3" w:rsidRPr="004D5963" w:rsidRDefault="00A30EB3">
      <w:pPr>
        <w:spacing w:line="440" w:lineRule="exact"/>
        <w:ind w:firstLine="480"/>
        <w:rPr>
          <w:rFonts w:ascii="宋体" w:hAnsi="宋体"/>
          <w:sz w:val="24"/>
          <w:szCs w:val="21"/>
        </w:rPr>
      </w:pPr>
    </w:p>
    <w:p w14:paraId="2A6AF93F" w14:textId="77777777" w:rsidR="00A30EB3" w:rsidRPr="004D5963" w:rsidRDefault="00A30EB3">
      <w:pPr>
        <w:spacing w:line="440" w:lineRule="exact"/>
        <w:ind w:firstLine="480"/>
        <w:rPr>
          <w:rFonts w:ascii="宋体" w:hAnsi="宋体"/>
          <w:sz w:val="24"/>
          <w:szCs w:val="21"/>
        </w:rPr>
      </w:pPr>
    </w:p>
    <w:p w14:paraId="64E8B921" w14:textId="77777777" w:rsidR="00A30EB3" w:rsidRPr="004D5963" w:rsidRDefault="00A30EB3">
      <w:pPr>
        <w:spacing w:line="440" w:lineRule="exact"/>
        <w:ind w:firstLine="480"/>
        <w:rPr>
          <w:rFonts w:ascii="宋体" w:hAnsi="宋体"/>
          <w:sz w:val="24"/>
          <w:szCs w:val="21"/>
        </w:rPr>
      </w:pPr>
    </w:p>
    <w:p w14:paraId="4F131F9F" w14:textId="77777777" w:rsidR="00A30EB3" w:rsidRPr="004D5963" w:rsidRDefault="00A30EB3">
      <w:pPr>
        <w:spacing w:line="440" w:lineRule="exact"/>
        <w:ind w:firstLine="480"/>
        <w:rPr>
          <w:rFonts w:ascii="宋体" w:hAnsi="宋体"/>
          <w:sz w:val="24"/>
          <w:szCs w:val="21"/>
        </w:rPr>
      </w:pPr>
    </w:p>
    <w:p w14:paraId="2BB10189" w14:textId="77777777" w:rsidR="00A30EB3" w:rsidRPr="004D5963" w:rsidRDefault="00A30EB3">
      <w:pPr>
        <w:spacing w:line="440" w:lineRule="exact"/>
        <w:ind w:firstLine="480"/>
        <w:rPr>
          <w:rFonts w:ascii="宋体" w:hAnsi="宋体"/>
          <w:sz w:val="24"/>
          <w:szCs w:val="21"/>
        </w:rPr>
      </w:pPr>
    </w:p>
    <w:p w14:paraId="4094B864" w14:textId="77777777" w:rsidR="00A30EB3" w:rsidRPr="004D5963" w:rsidRDefault="00A30EB3">
      <w:pPr>
        <w:spacing w:line="440" w:lineRule="exact"/>
        <w:ind w:firstLine="480"/>
        <w:rPr>
          <w:rFonts w:ascii="宋体" w:hAnsi="宋体"/>
          <w:sz w:val="24"/>
          <w:szCs w:val="21"/>
        </w:rPr>
      </w:pPr>
    </w:p>
    <w:p w14:paraId="2472A314" w14:textId="77777777" w:rsidR="00A30EB3" w:rsidRPr="004D5963" w:rsidRDefault="00A30EB3">
      <w:pPr>
        <w:spacing w:line="440" w:lineRule="exact"/>
        <w:ind w:firstLine="480"/>
        <w:rPr>
          <w:rFonts w:ascii="宋体" w:hAnsi="宋体"/>
          <w:sz w:val="24"/>
          <w:szCs w:val="21"/>
        </w:rPr>
      </w:pPr>
    </w:p>
    <w:p w14:paraId="5CE70C6F" w14:textId="77777777" w:rsidR="00A30EB3" w:rsidRPr="004D5963" w:rsidRDefault="00A30EB3">
      <w:pPr>
        <w:spacing w:line="440" w:lineRule="exact"/>
        <w:ind w:firstLine="480"/>
        <w:rPr>
          <w:rFonts w:ascii="宋体" w:hAnsi="宋体"/>
          <w:sz w:val="24"/>
          <w:szCs w:val="21"/>
        </w:rPr>
      </w:pPr>
    </w:p>
    <w:p w14:paraId="26D4D3D2" w14:textId="77777777" w:rsidR="00A30EB3" w:rsidRPr="004D5963" w:rsidRDefault="00A30EB3">
      <w:pPr>
        <w:spacing w:line="440" w:lineRule="exact"/>
        <w:ind w:firstLine="480"/>
        <w:rPr>
          <w:rFonts w:ascii="宋体" w:hAnsi="宋体"/>
          <w:sz w:val="24"/>
          <w:szCs w:val="21"/>
        </w:rPr>
      </w:pPr>
    </w:p>
    <w:p w14:paraId="4DCEDC6E" w14:textId="77777777" w:rsidR="00A30EB3" w:rsidRPr="004D5963" w:rsidRDefault="00A30EB3">
      <w:pPr>
        <w:spacing w:line="440" w:lineRule="exact"/>
        <w:ind w:firstLine="480"/>
        <w:rPr>
          <w:rFonts w:ascii="宋体" w:hAnsi="宋体"/>
          <w:sz w:val="24"/>
          <w:szCs w:val="21"/>
        </w:rPr>
      </w:pPr>
    </w:p>
    <w:p w14:paraId="13EB4A32" w14:textId="77777777" w:rsidR="00A30EB3" w:rsidRPr="004D5963" w:rsidRDefault="00A30EB3">
      <w:pPr>
        <w:spacing w:line="440" w:lineRule="exact"/>
        <w:ind w:firstLine="480"/>
        <w:rPr>
          <w:rFonts w:ascii="宋体" w:hAnsi="宋体"/>
          <w:sz w:val="24"/>
          <w:szCs w:val="21"/>
        </w:rPr>
      </w:pPr>
    </w:p>
    <w:p w14:paraId="448A18A9" w14:textId="77777777" w:rsidR="00A30EB3" w:rsidRPr="004D5963" w:rsidRDefault="00A30EB3">
      <w:pPr>
        <w:rPr>
          <w:rFonts w:ascii="黑体" w:eastAsia="黑体" w:hAnsi="黑体"/>
          <w:i/>
          <w:sz w:val="32"/>
          <w:szCs w:val="32"/>
          <w:u w:val="single"/>
        </w:rPr>
      </w:pPr>
      <w:bookmarkStart w:id="215" w:name="_Toc120614284"/>
    </w:p>
    <w:p w14:paraId="00E0E397" w14:textId="77777777" w:rsidR="00A30EB3" w:rsidRPr="004D5963" w:rsidRDefault="00A30EB3">
      <w:pPr>
        <w:rPr>
          <w:rFonts w:ascii="黑体" w:eastAsia="黑体" w:hAnsi="黑体"/>
          <w:i/>
          <w:sz w:val="32"/>
          <w:szCs w:val="32"/>
          <w:u w:val="single"/>
        </w:rPr>
      </w:pPr>
    </w:p>
    <w:p w14:paraId="4E87C350" w14:textId="77777777" w:rsidR="00A30EB3" w:rsidRPr="004D5963" w:rsidRDefault="00766D40">
      <w:pPr>
        <w:rPr>
          <w:rFonts w:ascii="黑体" w:eastAsia="黑体" w:hAnsi="黑体"/>
          <w:i/>
          <w:sz w:val="32"/>
          <w:szCs w:val="32"/>
          <w:u w:val="single"/>
        </w:rPr>
      </w:pPr>
      <w:r w:rsidRPr="004D5963">
        <w:rPr>
          <w:rFonts w:ascii="黑体" w:eastAsia="黑体" w:hAnsi="黑体" w:hint="eastAsia"/>
          <w:i/>
          <w:sz w:val="32"/>
          <w:szCs w:val="32"/>
          <w:u w:val="single"/>
        </w:rPr>
        <w:lastRenderedPageBreak/>
        <w:t>一、供应商</w:t>
      </w:r>
      <w:r w:rsidRPr="004D5963">
        <w:rPr>
          <w:rFonts w:ascii="黑体" w:eastAsia="黑体" w:hAnsi="黑体"/>
          <w:i/>
          <w:sz w:val="32"/>
          <w:szCs w:val="32"/>
          <w:u w:val="single"/>
        </w:rPr>
        <w:t>资格声明</w:t>
      </w:r>
      <w:r w:rsidRPr="004D5963">
        <w:rPr>
          <w:rFonts w:ascii="黑体" w:eastAsia="黑体" w:hAnsi="黑体" w:hint="eastAsia"/>
          <w:i/>
          <w:sz w:val="32"/>
          <w:szCs w:val="32"/>
          <w:u w:val="single"/>
        </w:rPr>
        <w:t>函</w:t>
      </w:r>
    </w:p>
    <w:p w14:paraId="495CBB64" w14:textId="77777777" w:rsidR="00A30EB3" w:rsidRPr="004D5963" w:rsidRDefault="00A30EB3">
      <w:pPr>
        <w:widowControl/>
        <w:spacing w:before="156" w:line="360" w:lineRule="auto"/>
        <w:jc w:val="center"/>
        <w:rPr>
          <w:rFonts w:ascii="宋体" w:hAnsi="宋体" w:cs="宋体"/>
          <w:b/>
          <w:sz w:val="28"/>
          <w:szCs w:val="28"/>
        </w:rPr>
      </w:pPr>
    </w:p>
    <w:p w14:paraId="058DBCC7" w14:textId="77777777" w:rsidR="00A30EB3" w:rsidRPr="004D5963" w:rsidRDefault="00766D40">
      <w:pPr>
        <w:widowControl/>
        <w:spacing w:before="156" w:line="360" w:lineRule="auto"/>
        <w:jc w:val="center"/>
        <w:rPr>
          <w:rFonts w:ascii="宋体" w:hAnsi="宋体" w:cs="宋体"/>
        </w:rPr>
      </w:pPr>
      <w:r w:rsidRPr="004D5963">
        <w:rPr>
          <w:rFonts w:ascii="宋体" w:hAnsi="宋体" w:cs="宋体" w:hint="eastAsia"/>
          <w:b/>
          <w:sz w:val="28"/>
          <w:szCs w:val="28"/>
        </w:rPr>
        <w:t>供应商资格声明函</w:t>
      </w:r>
    </w:p>
    <w:p w14:paraId="298FE2C7" w14:textId="77777777" w:rsidR="00A30EB3" w:rsidRPr="004D5963" w:rsidRDefault="00A30EB3">
      <w:pPr>
        <w:spacing w:line="460" w:lineRule="exact"/>
        <w:ind w:firstLine="480"/>
        <w:rPr>
          <w:szCs w:val="21"/>
        </w:rPr>
      </w:pPr>
    </w:p>
    <w:p w14:paraId="0FFBC6E2" w14:textId="77777777" w:rsidR="00A30EB3" w:rsidRPr="004D5963" w:rsidRDefault="00766D40">
      <w:pPr>
        <w:spacing w:line="460" w:lineRule="exact"/>
        <w:ind w:firstLine="480"/>
        <w:rPr>
          <w:szCs w:val="21"/>
        </w:rPr>
      </w:pPr>
      <w:r w:rsidRPr="004D5963">
        <w:rPr>
          <w:rFonts w:hint="eastAsia"/>
          <w:szCs w:val="21"/>
        </w:rPr>
        <w:t>致：溧阳市政府采购中心</w:t>
      </w:r>
    </w:p>
    <w:p w14:paraId="490996BB" w14:textId="77777777" w:rsidR="00A30EB3" w:rsidRPr="004D5963" w:rsidRDefault="00766D40">
      <w:pPr>
        <w:spacing w:line="460" w:lineRule="exact"/>
        <w:ind w:firstLine="840"/>
        <w:rPr>
          <w:szCs w:val="21"/>
          <w:u w:val="single"/>
        </w:rPr>
      </w:pPr>
      <w:r w:rsidRPr="004D5963">
        <w:rPr>
          <w:rFonts w:hint="eastAsia"/>
          <w:szCs w:val="21"/>
          <w:u w:val="single"/>
        </w:rPr>
        <w:t>（采购人名称）</w:t>
      </w:r>
    </w:p>
    <w:p w14:paraId="0FE85A7B" w14:textId="77777777" w:rsidR="00A30EB3" w:rsidRPr="004D5963" w:rsidRDefault="00A30EB3">
      <w:pPr>
        <w:spacing w:line="460" w:lineRule="exact"/>
        <w:ind w:firstLine="480"/>
        <w:rPr>
          <w:szCs w:val="21"/>
        </w:rPr>
      </w:pPr>
    </w:p>
    <w:p w14:paraId="5FE3CC4A" w14:textId="77777777" w:rsidR="00A30EB3" w:rsidRPr="004D5963" w:rsidRDefault="00766D40">
      <w:pPr>
        <w:spacing w:line="460" w:lineRule="exact"/>
        <w:ind w:firstLine="480"/>
        <w:rPr>
          <w:szCs w:val="21"/>
        </w:rPr>
      </w:pPr>
      <w:r w:rsidRPr="004D5963">
        <w:rPr>
          <w:rFonts w:hint="eastAsia"/>
          <w:szCs w:val="21"/>
        </w:rPr>
        <w:t>按照《中华人民共和国政府采购法》第二十二条和招标文件的规定，我单位郑重声明如下：</w:t>
      </w:r>
    </w:p>
    <w:p w14:paraId="41212825" w14:textId="77777777" w:rsidR="00A30EB3" w:rsidRPr="004D5963" w:rsidRDefault="00766D40">
      <w:pPr>
        <w:spacing w:line="460" w:lineRule="exact"/>
        <w:ind w:firstLine="480"/>
        <w:rPr>
          <w:szCs w:val="21"/>
        </w:rPr>
      </w:pPr>
      <w:r w:rsidRPr="004D5963">
        <w:rPr>
          <w:rFonts w:hint="eastAsia"/>
          <w:szCs w:val="21"/>
        </w:rPr>
        <w:t>一、我单位是按照中华人民共和国法律规定登记注册的，注册地点为</w:t>
      </w:r>
      <w:r w:rsidRPr="004D5963">
        <w:rPr>
          <w:rFonts w:hint="eastAsia"/>
          <w:szCs w:val="21"/>
          <w:u w:val="single"/>
        </w:rPr>
        <w:t xml:space="preserve">         </w:t>
      </w:r>
      <w:r w:rsidRPr="004D5963">
        <w:rPr>
          <w:rFonts w:hint="eastAsia"/>
          <w:szCs w:val="21"/>
        </w:rPr>
        <w:t>，全称为</w:t>
      </w:r>
      <w:r w:rsidRPr="004D5963">
        <w:rPr>
          <w:rFonts w:hint="eastAsia"/>
          <w:szCs w:val="21"/>
          <w:u w:val="single"/>
        </w:rPr>
        <w:t xml:space="preserve">        </w:t>
      </w:r>
      <w:r w:rsidRPr="004D5963">
        <w:rPr>
          <w:rFonts w:hint="eastAsia"/>
          <w:szCs w:val="21"/>
        </w:rPr>
        <w:t>，统一社会信用代码为</w:t>
      </w:r>
      <w:r w:rsidRPr="004D5963">
        <w:rPr>
          <w:rFonts w:hint="eastAsia"/>
          <w:szCs w:val="21"/>
          <w:u w:val="single"/>
        </w:rPr>
        <w:t xml:space="preserve">           </w:t>
      </w:r>
      <w:r w:rsidRPr="004D5963">
        <w:rPr>
          <w:rFonts w:hint="eastAsia"/>
          <w:szCs w:val="21"/>
        </w:rPr>
        <w:t xml:space="preserve"> </w:t>
      </w:r>
      <w:r w:rsidRPr="004D5963">
        <w:rPr>
          <w:rFonts w:hint="eastAsia"/>
          <w:szCs w:val="21"/>
        </w:rPr>
        <w:t>，法定代表人（单位负责人）为</w:t>
      </w:r>
      <w:r w:rsidRPr="004D5963">
        <w:rPr>
          <w:rFonts w:hint="eastAsia"/>
          <w:szCs w:val="21"/>
          <w:u w:val="single"/>
        </w:rPr>
        <w:t xml:space="preserve">         </w:t>
      </w:r>
      <w:r w:rsidRPr="004D5963">
        <w:rPr>
          <w:rFonts w:hint="eastAsia"/>
          <w:szCs w:val="21"/>
        </w:rPr>
        <w:t>，具有独立承担民事责任的能力</w:t>
      </w:r>
      <w:r w:rsidRPr="004D5963">
        <w:rPr>
          <w:rFonts w:hint="eastAsia"/>
          <w:b/>
          <w:i/>
          <w:szCs w:val="21"/>
          <w:u w:val="single"/>
        </w:rPr>
        <w:t>（如属于分公司经总公司授权参与项目，由总公司承担民事责任的，需提供总公司项目授权书）</w:t>
      </w:r>
      <w:r w:rsidRPr="004D5963">
        <w:rPr>
          <w:rFonts w:hint="eastAsia"/>
          <w:szCs w:val="21"/>
        </w:rPr>
        <w:t>。</w:t>
      </w:r>
    </w:p>
    <w:p w14:paraId="300DF78C" w14:textId="77777777" w:rsidR="00A30EB3" w:rsidRPr="004D5963" w:rsidRDefault="00766D40">
      <w:pPr>
        <w:spacing w:line="460" w:lineRule="exact"/>
        <w:ind w:firstLine="480"/>
        <w:rPr>
          <w:szCs w:val="21"/>
        </w:rPr>
      </w:pPr>
      <w:r w:rsidRPr="004D5963">
        <w:rPr>
          <w:rFonts w:hint="eastAsia"/>
          <w:szCs w:val="21"/>
        </w:rPr>
        <w:t>二、我单位具有良好的商业信誉（指供应商经营状况良好，无本资格声明第十条情形）和健全的财务会计制度。</w:t>
      </w:r>
    </w:p>
    <w:p w14:paraId="22DE831D" w14:textId="77777777" w:rsidR="00A30EB3" w:rsidRPr="004D5963" w:rsidRDefault="00766D40">
      <w:pPr>
        <w:spacing w:line="460" w:lineRule="exact"/>
        <w:ind w:firstLine="480"/>
        <w:outlineLvl w:val="1"/>
        <w:rPr>
          <w:szCs w:val="21"/>
        </w:rPr>
      </w:pPr>
      <w:r w:rsidRPr="004D5963">
        <w:rPr>
          <w:rFonts w:hint="eastAsia"/>
          <w:szCs w:val="21"/>
        </w:rPr>
        <w:t>三、我单位依法进行纳税和社会保险申报并实际履行了义务。</w:t>
      </w:r>
    </w:p>
    <w:p w14:paraId="4D58AD6D" w14:textId="77777777" w:rsidR="00A30EB3" w:rsidRPr="004D5963" w:rsidRDefault="00766D40">
      <w:pPr>
        <w:spacing w:line="460" w:lineRule="exact"/>
        <w:ind w:firstLine="480"/>
        <w:rPr>
          <w:szCs w:val="21"/>
        </w:rPr>
      </w:pPr>
      <w:r w:rsidRPr="004D5963">
        <w:rPr>
          <w:rFonts w:hint="eastAsia"/>
          <w:szCs w:val="21"/>
        </w:rPr>
        <w:t>四、我单位具有履行本项目采购合同所必需的设备和专业技术能力，并具有履行合同的良好</w:t>
      </w:r>
      <w:r w:rsidRPr="004D5963">
        <w:rPr>
          <w:szCs w:val="21"/>
        </w:rPr>
        <w:t>记录</w:t>
      </w:r>
      <w:r w:rsidRPr="004D5963">
        <w:rPr>
          <w:rFonts w:hint="eastAsia"/>
          <w:szCs w:val="21"/>
        </w:rPr>
        <w:t>。为履行本项采购合同我单位具备如下主要设备和主要专业技术能力：</w:t>
      </w:r>
    </w:p>
    <w:p w14:paraId="5E0209C9" w14:textId="77777777" w:rsidR="00A30EB3" w:rsidRPr="004D5963" w:rsidRDefault="00766D40">
      <w:pPr>
        <w:spacing w:line="460" w:lineRule="exact"/>
        <w:ind w:firstLine="480"/>
        <w:rPr>
          <w:szCs w:val="21"/>
        </w:rPr>
      </w:pPr>
      <w:r w:rsidRPr="004D5963">
        <w:rPr>
          <w:rFonts w:hint="eastAsia"/>
          <w:szCs w:val="21"/>
        </w:rPr>
        <w:t>主要设备有：</w:t>
      </w:r>
      <w:r w:rsidRPr="004D5963">
        <w:rPr>
          <w:szCs w:val="21"/>
          <w:u w:val="single"/>
        </w:rPr>
        <w:t xml:space="preserve">            </w:t>
      </w:r>
    </w:p>
    <w:p w14:paraId="0F3E4009" w14:textId="77777777" w:rsidR="00A30EB3" w:rsidRPr="004D5963" w:rsidRDefault="00766D40">
      <w:pPr>
        <w:spacing w:line="460" w:lineRule="exact"/>
        <w:ind w:firstLine="480"/>
        <w:rPr>
          <w:szCs w:val="21"/>
        </w:rPr>
      </w:pPr>
      <w:r w:rsidRPr="004D5963">
        <w:rPr>
          <w:rFonts w:hint="eastAsia"/>
          <w:szCs w:val="21"/>
        </w:rPr>
        <w:t>主要专业技术能力有</w:t>
      </w:r>
      <w:r w:rsidRPr="004D5963">
        <w:rPr>
          <w:rFonts w:hint="eastAsia"/>
          <w:szCs w:val="21"/>
          <w:u w:val="single"/>
        </w:rPr>
        <w:t xml:space="preserve">                 </w:t>
      </w:r>
    </w:p>
    <w:p w14:paraId="622B4ED7" w14:textId="77777777" w:rsidR="00A30EB3" w:rsidRPr="004D5963" w:rsidRDefault="00766D40">
      <w:pPr>
        <w:spacing w:line="460" w:lineRule="exact"/>
        <w:ind w:firstLine="480"/>
        <w:rPr>
          <w:szCs w:val="21"/>
        </w:rPr>
      </w:pPr>
      <w:r w:rsidRPr="004D5963">
        <w:rPr>
          <w:rFonts w:hint="eastAsia"/>
          <w:szCs w:val="21"/>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sidRPr="004D5963">
        <w:rPr>
          <w:rFonts w:hint="eastAsia"/>
          <w:szCs w:val="21"/>
        </w:rPr>
        <w:t>3</w:t>
      </w:r>
      <w:r w:rsidRPr="004D5963">
        <w:rPr>
          <w:rFonts w:hint="eastAsia"/>
          <w:szCs w:val="21"/>
        </w:rPr>
        <w:t>年内因违法经营被禁止在一定期限内参加政府采购活动，期限届满的，可以参加政府采购活动。）</w:t>
      </w:r>
    </w:p>
    <w:p w14:paraId="327C8970" w14:textId="77777777" w:rsidR="00A30EB3" w:rsidRPr="004D5963" w:rsidRDefault="00766D40">
      <w:pPr>
        <w:spacing w:line="460" w:lineRule="exact"/>
        <w:ind w:firstLine="480"/>
        <w:outlineLvl w:val="1"/>
        <w:rPr>
          <w:szCs w:val="21"/>
        </w:rPr>
      </w:pPr>
      <w:r w:rsidRPr="004D5963">
        <w:rPr>
          <w:rFonts w:hint="eastAsia"/>
          <w:szCs w:val="21"/>
        </w:rPr>
        <w:t>六、我单位具备法律、行政法规规定的其他条件。</w:t>
      </w:r>
    </w:p>
    <w:p w14:paraId="6EB166C6" w14:textId="77777777" w:rsidR="00A30EB3" w:rsidRPr="004D5963" w:rsidRDefault="00766D40">
      <w:pPr>
        <w:spacing w:line="460" w:lineRule="exact"/>
        <w:ind w:firstLine="480"/>
        <w:rPr>
          <w:szCs w:val="21"/>
        </w:rPr>
      </w:pPr>
      <w:r w:rsidRPr="004D5963">
        <w:rPr>
          <w:rFonts w:hint="eastAsia"/>
          <w:szCs w:val="21"/>
        </w:rPr>
        <w:t>七、与我单位存在“单位负责人为同一人或者存在直接控股、管理关系”的其他单位信息如下（如无此情形的，填写“无”）：</w:t>
      </w:r>
    </w:p>
    <w:p w14:paraId="26C0B903" w14:textId="77777777" w:rsidR="00A30EB3" w:rsidRPr="004D5963" w:rsidRDefault="00766D40">
      <w:pPr>
        <w:spacing w:line="460" w:lineRule="exact"/>
        <w:ind w:firstLine="480"/>
        <w:rPr>
          <w:szCs w:val="21"/>
        </w:rPr>
      </w:pPr>
      <w:r w:rsidRPr="004D5963">
        <w:rPr>
          <w:rFonts w:hint="eastAsia"/>
          <w:szCs w:val="21"/>
        </w:rPr>
        <w:t>1</w:t>
      </w:r>
      <w:r w:rsidRPr="004D5963">
        <w:rPr>
          <w:rFonts w:hint="eastAsia"/>
          <w:szCs w:val="21"/>
        </w:rPr>
        <w:t>、与我单位的法定代表人（单位负责人）为同一人的其他单位如下：</w:t>
      </w:r>
      <w:r w:rsidRPr="004D5963">
        <w:rPr>
          <w:rFonts w:hint="eastAsia"/>
          <w:szCs w:val="21"/>
          <w:u w:val="single"/>
        </w:rPr>
        <w:t xml:space="preserve">     </w:t>
      </w:r>
      <w:r w:rsidRPr="004D5963">
        <w:rPr>
          <w:rFonts w:hint="eastAsia"/>
          <w:szCs w:val="21"/>
        </w:rPr>
        <w:t xml:space="preserve">          </w:t>
      </w:r>
    </w:p>
    <w:p w14:paraId="4A865DF7" w14:textId="77777777" w:rsidR="00A30EB3" w:rsidRPr="004D5963" w:rsidRDefault="00766D40">
      <w:pPr>
        <w:spacing w:line="460" w:lineRule="exact"/>
        <w:ind w:firstLine="480"/>
        <w:rPr>
          <w:szCs w:val="21"/>
        </w:rPr>
      </w:pPr>
      <w:r w:rsidRPr="004D5963">
        <w:rPr>
          <w:rFonts w:hint="eastAsia"/>
          <w:szCs w:val="21"/>
        </w:rPr>
        <w:t>2</w:t>
      </w:r>
      <w:r w:rsidRPr="004D5963">
        <w:rPr>
          <w:rFonts w:hint="eastAsia"/>
          <w:szCs w:val="21"/>
        </w:rPr>
        <w:t>、我单位直接控股的其他单位如下：</w:t>
      </w:r>
      <w:r w:rsidRPr="004D5963">
        <w:rPr>
          <w:rFonts w:hint="eastAsia"/>
          <w:szCs w:val="21"/>
          <w:u w:val="single"/>
        </w:rPr>
        <w:t xml:space="preserve">                    </w:t>
      </w:r>
      <w:r w:rsidRPr="004D5963">
        <w:rPr>
          <w:rFonts w:hint="eastAsia"/>
          <w:szCs w:val="21"/>
        </w:rPr>
        <w:t xml:space="preserve"> </w:t>
      </w:r>
    </w:p>
    <w:p w14:paraId="1FCF9736" w14:textId="77777777" w:rsidR="00A30EB3" w:rsidRPr="004D5963" w:rsidRDefault="00766D40">
      <w:pPr>
        <w:spacing w:line="460" w:lineRule="exact"/>
        <w:ind w:firstLine="480"/>
        <w:rPr>
          <w:szCs w:val="21"/>
        </w:rPr>
      </w:pPr>
      <w:r w:rsidRPr="004D5963">
        <w:rPr>
          <w:rFonts w:hint="eastAsia"/>
          <w:szCs w:val="21"/>
        </w:rPr>
        <w:t>3</w:t>
      </w:r>
      <w:r w:rsidRPr="004D5963">
        <w:rPr>
          <w:rFonts w:hint="eastAsia"/>
          <w:szCs w:val="21"/>
        </w:rPr>
        <w:t>、与我单位存在管理关系的其他单位如下：</w:t>
      </w:r>
      <w:r w:rsidRPr="004D5963">
        <w:rPr>
          <w:rFonts w:hint="eastAsia"/>
          <w:szCs w:val="21"/>
          <w:u w:val="single"/>
        </w:rPr>
        <w:t xml:space="preserve">              </w:t>
      </w:r>
      <w:r w:rsidRPr="004D5963">
        <w:rPr>
          <w:rFonts w:hint="eastAsia"/>
          <w:szCs w:val="21"/>
        </w:rPr>
        <w:t xml:space="preserve"> </w:t>
      </w:r>
    </w:p>
    <w:p w14:paraId="79E8BB38" w14:textId="77777777" w:rsidR="00A30EB3" w:rsidRPr="004D5963" w:rsidRDefault="00766D40">
      <w:pPr>
        <w:spacing w:line="460" w:lineRule="exact"/>
        <w:ind w:firstLine="480"/>
        <w:rPr>
          <w:szCs w:val="21"/>
        </w:rPr>
      </w:pPr>
      <w:r w:rsidRPr="004D5963">
        <w:rPr>
          <w:rFonts w:hint="eastAsia"/>
          <w:szCs w:val="21"/>
        </w:rPr>
        <w:lastRenderedPageBreak/>
        <w:t>八、</w:t>
      </w:r>
      <w:r w:rsidRPr="004D5963">
        <w:rPr>
          <w:szCs w:val="21"/>
        </w:rPr>
        <w:t>我</w:t>
      </w:r>
      <w:r w:rsidRPr="004D5963">
        <w:rPr>
          <w:rFonts w:hint="eastAsia"/>
          <w:szCs w:val="21"/>
        </w:rPr>
        <w:t>单位</w:t>
      </w:r>
      <w:r w:rsidRPr="004D5963">
        <w:rPr>
          <w:szCs w:val="21"/>
        </w:rPr>
        <w:t>不属于为本项目提供整体设计、规范编制或者项目管理、监理、检测等服务的供应商。</w:t>
      </w:r>
    </w:p>
    <w:p w14:paraId="706353EB" w14:textId="77777777" w:rsidR="00A30EB3" w:rsidRPr="004D5963" w:rsidRDefault="00766D40">
      <w:pPr>
        <w:spacing w:line="460" w:lineRule="exact"/>
        <w:ind w:firstLine="480"/>
        <w:outlineLvl w:val="1"/>
        <w:rPr>
          <w:szCs w:val="21"/>
        </w:rPr>
      </w:pPr>
      <w:r w:rsidRPr="004D5963">
        <w:rPr>
          <w:rFonts w:hint="eastAsia"/>
          <w:szCs w:val="21"/>
        </w:rPr>
        <w:t>九、</w:t>
      </w:r>
      <w:r w:rsidRPr="004D5963">
        <w:rPr>
          <w:szCs w:val="21"/>
        </w:rPr>
        <w:t>我单位</w:t>
      </w:r>
      <w:proofErr w:type="gramStart"/>
      <w:r w:rsidRPr="004D5963">
        <w:rPr>
          <w:szCs w:val="21"/>
        </w:rPr>
        <w:t>无以下</w:t>
      </w:r>
      <w:proofErr w:type="gramEnd"/>
      <w:r w:rsidRPr="004D5963">
        <w:rPr>
          <w:szCs w:val="21"/>
        </w:rPr>
        <w:t>不良信用记录情形：</w:t>
      </w:r>
    </w:p>
    <w:p w14:paraId="2D9752E3" w14:textId="77777777" w:rsidR="00A30EB3" w:rsidRPr="004D5963" w:rsidRDefault="00766D40">
      <w:pPr>
        <w:spacing w:line="460" w:lineRule="exact"/>
        <w:ind w:firstLine="480"/>
        <w:rPr>
          <w:szCs w:val="21"/>
        </w:rPr>
      </w:pPr>
      <w:r w:rsidRPr="004D5963">
        <w:rPr>
          <w:szCs w:val="21"/>
        </w:rPr>
        <w:t>1</w:t>
      </w:r>
      <w:r w:rsidRPr="004D5963">
        <w:rPr>
          <w:rFonts w:hint="eastAsia"/>
          <w:szCs w:val="21"/>
        </w:rPr>
        <w:t>、在“信用中国”网站被列入失信被执行人和重大税收违法案件当事人名单；</w:t>
      </w:r>
    </w:p>
    <w:p w14:paraId="21539353" w14:textId="77777777" w:rsidR="00A30EB3" w:rsidRPr="004D5963" w:rsidRDefault="00766D40">
      <w:pPr>
        <w:spacing w:line="460" w:lineRule="exact"/>
        <w:ind w:firstLine="480"/>
        <w:rPr>
          <w:szCs w:val="21"/>
        </w:rPr>
      </w:pPr>
      <w:r w:rsidRPr="004D5963">
        <w:rPr>
          <w:szCs w:val="21"/>
        </w:rPr>
        <w:t>2</w:t>
      </w:r>
      <w:r w:rsidRPr="004D5963">
        <w:rPr>
          <w:rFonts w:hint="eastAsia"/>
          <w:szCs w:val="21"/>
        </w:rPr>
        <w:t>、在“中国政府采购网”网站被列入政府采购严重违法失信行为记录名单；</w:t>
      </w:r>
    </w:p>
    <w:p w14:paraId="1E47AE39" w14:textId="77777777" w:rsidR="00A30EB3" w:rsidRPr="004D5963" w:rsidRDefault="00766D40">
      <w:pPr>
        <w:spacing w:line="460" w:lineRule="exact"/>
        <w:ind w:firstLine="480"/>
        <w:outlineLvl w:val="2"/>
        <w:rPr>
          <w:szCs w:val="21"/>
        </w:rPr>
      </w:pPr>
      <w:r w:rsidRPr="004D5963">
        <w:rPr>
          <w:szCs w:val="21"/>
        </w:rPr>
        <w:t>3</w:t>
      </w:r>
      <w:r w:rsidRPr="004D5963">
        <w:rPr>
          <w:rFonts w:hint="eastAsia"/>
          <w:szCs w:val="21"/>
        </w:rPr>
        <w:t>、</w:t>
      </w:r>
      <w:r w:rsidRPr="004D5963">
        <w:rPr>
          <w:szCs w:val="21"/>
        </w:rPr>
        <w:t>不符合《政府采购法》第二十二条规定的条件。</w:t>
      </w:r>
    </w:p>
    <w:p w14:paraId="3EF376BB" w14:textId="77777777" w:rsidR="00A30EB3" w:rsidRPr="004D5963" w:rsidRDefault="00A30EB3">
      <w:pPr>
        <w:spacing w:line="460" w:lineRule="exact"/>
        <w:ind w:firstLine="480"/>
        <w:rPr>
          <w:szCs w:val="21"/>
        </w:rPr>
      </w:pPr>
    </w:p>
    <w:p w14:paraId="1D1EBC5A" w14:textId="77777777" w:rsidR="00A30EB3" w:rsidRPr="004D5963" w:rsidRDefault="00766D40">
      <w:pPr>
        <w:spacing w:line="460" w:lineRule="exact"/>
        <w:ind w:firstLine="480"/>
        <w:rPr>
          <w:szCs w:val="21"/>
        </w:rPr>
      </w:pPr>
      <w:r w:rsidRPr="004D5963">
        <w:rPr>
          <w:rFonts w:hint="eastAsia"/>
          <w:szCs w:val="21"/>
        </w:rPr>
        <w:t>我单位保证上述声明的事项都是真实的，如有虚假，我单位愿意承担相应的法律责任，并承担因此所造成的一切损失。</w:t>
      </w:r>
    </w:p>
    <w:p w14:paraId="3F2C890F" w14:textId="77777777" w:rsidR="00A30EB3" w:rsidRPr="004D5963" w:rsidRDefault="00A30EB3">
      <w:pPr>
        <w:spacing w:line="460" w:lineRule="exact"/>
        <w:ind w:firstLine="480"/>
        <w:rPr>
          <w:szCs w:val="21"/>
        </w:rPr>
      </w:pPr>
    </w:p>
    <w:p w14:paraId="2A92DF6A" w14:textId="77777777" w:rsidR="00A30EB3" w:rsidRPr="004D5963" w:rsidRDefault="00A30EB3">
      <w:pPr>
        <w:spacing w:line="460" w:lineRule="exact"/>
        <w:ind w:firstLine="480"/>
        <w:rPr>
          <w:szCs w:val="21"/>
        </w:rPr>
      </w:pPr>
    </w:p>
    <w:p w14:paraId="5F91AC9D" w14:textId="77777777" w:rsidR="00A30EB3" w:rsidRPr="004D5963" w:rsidRDefault="00766D40">
      <w:pPr>
        <w:spacing w:line="460" w:lineRule="exact"/>
        <w:ind w:firstLine="480"/>
        <w:rPr>
          <w:szCs w:val="21"/>
        </w:rPr>
      </w:pPr>
      <w:r w:rsidRPr="004D5963">
        <w:rPr>
          <w:rFonts w:hint="eastAsia"/>
          <w:szCs w:val="21"/>
        </w:rPr>
        <w:t xml:space="preserve">                                            </w:t>
      </w:r>
      <w:r w:rsidRPr="004D5963">
        <w:rPr>
          <w:rFonts w:hint="eastAsia"/>
          <w:szCs w:val="21"/>
        </w:rPr>
        <w:t>供应商：（加盖公章）</w:t>
      </w:r>
    </w:p>
    <w:p w14:paraId="7297EB55" w14:textId="77777777" w:rsidR="00A30EB3" w:rsidRPr="004D5963" w:rsidRDefault="00766D40">
      <w:pPr>
        <w:spacing w:line="460" w:lineRule="exact"/>
        <w:ind w:firstLine="480"/>
        <w:rPr>
          <w:szCs w:val="21"/>
        </w:rPr>
      </w:pPr>
      <w:r w:rsidRPr="004D5963">
        <w:rPr>
          <w:rFonts w:hint="eastAsia"/>
          <w:szCs w:val="21"/>
        </w:rPr>
        <w:t xml:space="preserve">                                           </w:t>
      </w:r>
      <w:r w:rsidRPr="004D5963">
        <w:rPr>
          <w:rFonts w:hint="eastAsia"/>
          <w:szCs w:val="21"/>
        </w:rPr>
        <w:t>法定代表人（或单位负责人）签字或盖章：</w:t>
      </w:r>
    </w:p>
    <w:p w14:paraId="492C1616" w14:textId="77777777" w:rsidR="00A30EB3" w:rsidRPr="004D5963" w:rsidRDefault="00766D40">
      <w:pPr>
        <w:spacing w:line="460" w:lineRule="exact"/>
        <w:ind w:firstLine="4305"/>
        <w:rPr>
          <w:szCs w:val="21"/>
        </w:rPr>
      </w:pPr>
      <w:r w:rsidRPr="004D5963">
        <w:rPr>
          <w:rFonts w:hint="eastAsia"/>
          <w:szCs w:val="21"/>
        </w:rPr>
        <w:t>日期：</w:t>
      </w:r>
      <w:r w:rsidRPr="004D5963">
        <w:rPr>
          <w:rFonts w:hint="eastAsia"/>
          <w:szCs w:val="21"/>
        </w:rPr>
        <w:t xml:space="preserve">    </w:t>
      </w:r>
      <w:r w:rsidRPr="004D5963">
        <w:rPr>
          <w:rFonts w:hint="eastAsia"/>
          <w:szCs w:val="21"/>
        </w:rPr>
        <w:t>年</w:t>
      </w:r>
      <w:r w:rsidRPr="004D5963">
        <w:rPr>
          <w:rFonts w:hint="eastAsia"/>
          <w:szCs w:val="21"/>
        </w:rPr>
        <w:t xml:space="preserve">    </w:t>
      </w:r>
      <w:r w:rsidRPr="004D5963">
        <w:rPr>
          <w:rFonts w:hint="eastAsia"/>
          <w:szCs w:val="21"/>
        </w:rPr>
        <w:t>月</w:t>
      </w:r>
      <w:r w:rsidRPr="004D5963">
        <w:rPr>
          <w:rFonts w:hint="eastAsia"/>
          <w:szCs w:val="21"/>
        </w:rPr>
        <w:t xml:space="preserve">    </w:t>
      </w:r>
      <w:r w:rsidRPr="004D5963">
        <w:rPr>
          <w:rFonts w:hint="eastAsia"/>
          <w:szCs w:val="21"/>
        </w:rPr>
        <w:t>日</w:t>
      </w:r>
    </w:p>
    <w:p w14:paraId="3B582DB9" w14:textId="77777777" w:rsidR="00A30EB3" w:rsidRPr="004D5963" w:rsidRDefault="00A30EB3">
      <w:pPr>
        <w:spacing w:line="360" w:lineRule="auto"/>
        <w:rPr>
          <w:sz w:val="24"/>
        </w:rPr>
      </w:pPr>
    </w:p>
    <w:p w14:paraId="40DEE2FB" w14:textId="77777777" w:rsidR="00A30EB3" w:rsidRPr="004D5963" w:rsidRDefault="00A30EB3">
      <w:pPr>
        <w:spacing w:line="360" w:lineRule="auto"/>
        <w:rPr>
          <w:sz w:val="24"/>
        </w:rPr>
      </w:pPr>
    </w:p>
    <w:p w14:paraId="41B689AE" w14:textId="77777777" w:rsidR="00A30EB3" w:rsidRPr="004D5963" w:rsidRDefault="00A30EB3">
      <w:pPr>
        <w:spacing w:line="360" w:lineRule="auto"/>
        <w:rPr>
          <w:sz w:val="24"/>
        </w:rPr>
      </w:pPr>
    </w:p>
    <w:p w14:paraId="12CCB187" w14:textId="77777777" w:rsidR="00A30EB3" w:rsidRPr="004D5963" w:rsidRDefault="00766D40">
      <w:pPr>
        <w:spacing w:line="360" w:lineRule="auto"/>
        <w:rPr>
          <w:sz w:val="24"/>
        </w:rPr>
      </w:pPr>
      <w:r w:rsidRPr="004D5963">
        <w:rPr>
          <w:sz w:val="24"/>
        </w:rPr>
        <w:t>说明：</w:t>
      </w:r>
      <w:r w:rsidRPr="004D5963">
        <w:rPr>
          <w:rFonts w:hint="eastAsia"/>
          <w:sz w:val="24"/>
        </w:rPr>
        <w:t>供应商承诺不实的，依据《政府采购法》第七十七条“提供虚假材料谋取成交、成交的”有关规定予以处理</w:t>
      </w:r>
      <w:r w:rsidRPr="004D5963">
        <w:rPr>
          <w:sz w:val="24"/>
        </w:rPr>
        <w:t>。</w:t>
      </w:r>
    </w:p>
    <w:p w14:paraId="51C34F4D" w14:textId="77777777" w:rsidR="00A30EB3" w:rsidRPr="004D5963" w:rsidRDefault="00A30EB3">
      <w:pPr>
        <w:outlineLvl w:val="1"/>
        <w:rPr>
          <w:rFonts w:ascii="黑体" w:eastAsia="黑体" w:hAnsi="黑体"/>
          <w:i/>
          <w:sz w:val="32"/>
          <w:szCs w:val="32"/>
          <w:u w:val="single"/>
        </w:rPr>
      </w:pPr>
    </w:p>
    <w:p w14:paraId="4CC60CD9" w14:textId="77777777" w:rsidR="00A30EB3" w:rsidRPr="004D5963" w:rsidRDefault="00A30EB3">
      <w:pPr>
        <w:outlineLvl w:val="1"/>
        <w:rPr>
          <w:rFonts w:ascii="黑体" w:eastAsia="黑体" w:hAnsi="黑体"/>
          <w:i/>
          <w:sz w:val="32"/>
          <w:szCs w:val="32"/>
          <w:u w:val="single"/>
        </w:rPr>
      </w:pPr>
    </w:p>
    <w:p w14:paraId="64E7AC6F" w14:textId="77777777" w:rsidR="00A30EB3" w:rsidRPr="004D5963" w:rsidRDefault="00A30EB3">
      <w:pPr>
        <w:outlineLvl w:val="1"/>
        <w:rPr>
          <w:rFonts w:ascii="黑体" w:eastAsia="黑体" w:hAnsi="黑体"/>
          <w:i/>
          <w:sz w:val="32"/>
          <w:szCs w:val="32"/>
          <w:u w:val="single"/>
        </w:rPr>
      </w:pPr>
    </w:p>
    <w:p w14:paraId="26CF02BB" w14:textId="77777777" w:rsidR="00A30EB3" w:rsidRPr="004D5963" w:rsidRDefault="00A30EB3">
      <w:pPr>
        <w:outlineLvl w:val="1"/>
        <w:rPr>
          <w:rFonts w:ascii="黑体" w:eastAsia="黑体" w:hAnsi="黑体"/>
          <w:i/>
          <w:sz w:val="32"/>
          <w:szCs w:val="32"/>
          <w:u w:val="single"/>
        </w:rPr>
      </w:pPr>
    </w:p>
    <w:p w14:paraId="6EA882B1" w14:textId="77777777" w:rsidR="00A30EB3" w:rsidRPr="004D5963" w:rsidRDefault="00A30EB3">
      <w:pPr>
        <w:outlineLvl w:val="1"/>
        <w:rPr>
          <w:rFonts w:ascii="黑体" w:eastAsia="黑体" w:hAnsi="黑体"/>
          <w:i/>
          <w:sz w:val="32"/>
          <w:szCs w:val="32"/>
          <w:u w:val="single"/>
        </w:rPr>
      </w:pPr>
    </w:p>
    <w:p w14:paraId="51AABA6F" w14:textId="77777777" w:rsidR="00A30EB3" w:rsidRPr="004D5963" w:rsidRDefault="00A30EB3">
      <w:pPr>
        <w:outlineLvl w:val="1"/>
        <w:rPr>
          <w:rFonts w:ascii="黑体" w:eastAsia="黑体" w:hAnsi="黑体"/>
          <w:i/>
          <w:sz w:val="32"/>
          <w:szCs w:val="32"/>
          <w:u w:val="single"/>
        </w:rPr>
      </w:pPr>
    </w:p>
    <w:p w14:paraId="1DBF112A" w14:textId="77777777" w:rsidR="00A30EB3" w:rsidRPr="004D5963" w:rsidRDefault="00A30EB3">
      <w:pPr>
        <w:outlineLvl w:val="1"/>
        <w:rPr>
          <w:rFonts w:ascii="黑体" w:eastAsia="黑体" w:hAnsi="黑体"/>
          <w:i/>
          <w:sz w:val="32"/>
          <w:szCs w:val="32"/>
          <w:u w:val="single"/>
        </w:rPr>
      </w:pPr>
    </w:p>
    <w:p w14:paraId="46022DC2" w14:textId="77777777" w:rsidR="00A30EB3" w:rsidRPr="004D5963" w:rsidRDefault="00A30EB3">
      <w:pPr>
        <w:outlineLvl w:val="1"/>
        <w:rPr>
          <w:rFonts w:ascii="黑体" w:eastAsia="黑体" w:hAnsi="黑体"/>
          <w:i/>
          <w:sz w:val="32"/>
          <w:szCs w:val="32"/>
          <w:u w:val="single"/>
        </w:rPr>
      </w:pPr>
    </w:p>
    <w:p w14:paraId="5CA2397A" w14:textId="77777777" w:rsidR="00A30EB3" w:rsidRPr="004D5963" w:rsidRDefault="00A30EB3">
      <w:pPr>
        <w:outlineLvl w:val="1"/>
        <w:rPr>
          <w:rFonts w:ascii="黑体" w:eastAsia="黑体" w:hAnsi="黑体"/>
          <w:i/>
          <w:sz w:val="32"/>
          <w:szCs w:val="32"/>
          <w:u w:val="single"/>
        </w:rPr>
      </w:pPr>
    </w:p>
    <w:p w14:paraId="5683DA88" w14:textId="77777777" w:rsidR="00A30EB3" w:rsidRPr="004D5963" w:rsidRDefault="00A30EB3">
      <w:pPr>
        <w:outlineLvl w:val="1"/>
        <w:rPr>
          <w:rFonts w:ascii="黑体" w:eastAsia="黑体" w:hAnsi="黑体"/>
          <w:i/>
          <w:sz w:val="32"/>
          <w:szCs w:val="32"/>
          <w:u w:val="single"/>
        </w:rPr>
      </w:pPr>
    </w:p>
    <w:p w14:paraId="1B636BC0" w14:textId="77777777" w:rsidR="00A30EB3" w:rsidRPr="004D5963" w:rsidRDefault="00A30EB3">
      <w:pPr>
        <w:outlineLvl w:val="1"/>
        <w:rPr>
          <w:rFonts w:ascii="黑体" w:eastAsia="黑体" w:hAnsi="黑体"/>
          <w:i/>
          <w:sz w:val="32"/>
          <w:szCs w:val="32"/>
          <w:u w:val="single"/>
        </w:rPr>
      </w:pPr>
    </w:p>
    <w:p w14:paraId="50295E25" w14:textId="77777777" w:rsidR="00A30EB3" w:rsidRPr="004D5963" w:rsidRDefault="00A30EB3">
      <w:pPr>
        <w:outlineLvl w:val="1"/>
        <w:rPr>
          <w:rFonts w:ascii="黑体" w:eastAsia="黑体" w:hAnsi="黑体"/>
          <w:i/>
          <w:sz w:val="32"/>
          <w:szCs w:val="32"/>
          <w:u w:val="single"/>
        </w:rPr>
      </w:pPr>
    </w:p>
    <w:p w14:paraId="5E0D9086" w14:textId="77777777" w:rsidR="00A30EB3" w:rsidRPr="004D5963" w:rsidRDefault="00A30EB3">
      <w:pPr>
        <w:outlineLvl w:val="1"/>
        <w:rPr>
          <w:rFonts w:ascii="黑体" w:eastAsia="黑体" w:hAnsi="黑体"/>
          <w:i/>
          <w:sz w:val="32"/>
          <w:szCs w:val="32"/>
          <w:u w:val="single"/>
        </w:rPr>
      </w:pPr>
    </w:p>
    <w:p w14:paraId="496E51C6" w14:textId="77777777" w:rsidR="00A30EB3" w:rsidRPr="004D5963" w:rsidRDefault="00A30EB3">
      <w:pPr>
        <w:outlineLvl w:val="1"/>
        <w:rPr>
          <w:rFonts w:ascii="黑体" w:eastAsia="黑体" w:hAnsi="黑体"/>
          <w:i/>
          <w:sz w:val="32"/>
          <w:szCs w:val="32"/>
          <w:u w:val="single"/>
        </w:rPr>
      </w:pPr>
    </w:p>
    <w:p w14:paraId="284404C1" w14:textId="77777777" w:rsidR="00A30EB3" w:rsidRPr="004D5963" w:rsidRDefault="00A30EB3">
      <w:pPr>
        <w:outlineLvl w:val="1"/>
        <w:rPr>
          <w:rFonts w:ascii="黑体" w:eastAsia="黑体" w:hAnsi="黑体"/>
          <w:i/>
          <w:sz w:val="32"/>
          <w:szCs w:val="32"/>
          <w:u w:val="single"/>
        </w:rPr>
      </w:pPr>
    </w:p>
    <w:p w14:paraId="54772233" w14:textId="77777777" w:rsidR="00A30EB3" w:rsidRPr="004D5963" w:rsidRDefault="00A30EB3">
      <w:pPr>
        <w:outlineLvl w:val="1"/>
        <w:rPr>
          <w:rFonts w:ascii="黑体" w:eastAsia="黑体" w:hAnsi="黑体"/>
          <w:i/>
          <w:sz w:val="32"/>
          <w:szCs w:val="32"/>
          <w:u w:val="single"/>
        </w:rPr>
      </w:pPr>
    </w:p>
    <w:p w14:paraId="7967E04E" w14:textId="77777777" w:rsidR="00A30EB3" w:rsidRPr="004D5963" w:rsidRDefault="00766D40">
      <w:pPr>
        <w:outlineLvl w:val="1"/>
        <w:rPr>
          <w:rFonts w:ascii="黑体" w:eastAsia="黑体" w:hAnsi="黑体"/>
          <w:i/>
          <w:sz w:val="32"/>
          <w:szCs w:val="32"/>
          <w:u w:val="single"/>
        </w:rPr>
      </w:pPr>
      <w:r w:rsidRPr="004D5963">
        <w:rPr>
          <w:rFonts w:ascii="黑体" w:eastAsia="黑体" w:hAnsi="黑体" w:hint="eastAsia"/>
          <w:i/>
          <w:sz w:val="32"/>
          <w:szCs w:val="32"/>
          <w:u w:val="single"/>
        </w:rPr>
        <w:t>二、特定资格要求的证明文件</w:t>
      </w:r>
    </w:p>
    <w:p w14:paraId="2115121D" w14:textId="77777777" w:rsidR="00A30EB3" w:rsidRPr="004D5963" w:rsidRDefault="00766D40">
      <w:pPr>
        <w:spacing w:line="460" w:lineRule="exact"/>
        <w:ind w:firstLine="480"/>
        <w:rPr>
          <w:rFonts w:ascii="宋体" w:hAnsi="宋体"/>
          <w:sz w:val="24"/>
        </w:rPr>
      </w:pPr>
      <w:r w:rsidRPr="004D5963">
        <w:rPr>
          <w:rFonts w:ascii="宋体" w:hAnsi="宋体" w:hint="eastAsia"/>
          <w:sz w:val="24"/>
        </w:rPr>
        <w:t>如果本项目申请人的特定资格要求中要求提供的，必须提供。</w:t>
      </w:r>
    </w:p>
    <w:p w14:paraId="4064AD17" w14:textId="77777777" w:rsidR="00A30EB3" w:rsidRPr="004D5963" w:rsidRDefault="00A30EB3">
      <w:pPr>
        <w:jc w:val="center"/>
        <w:rPr>
          <w:rFonts w:ascii="黑体" w:eastAsia="黑体" w:hAnsi="黑体"/>
          <w:i/>
          <w:sz w:val="32"/>
          <w:szCs w:val="32"/>
          <w:u w:val="single"/>
        </w:rPr>
      </w:pPr>
    </w:p>
    <w:p w14:paraId="71511AED" w14:textId="77777777" w:rsidR="00A30EB3" w:rsidRPr="004D5963" w:rsidRDefault="00A30EB3">
      <w:pPr>
        <w:rPr>
          <w:rFonts w:ascii="黑体" w:eastAsia="黑体" w:hAnsi="黑体"/>
          <w:i/>
          <w:sz w:val="32"/>
          <w:szCs w:val="32"/>
          <w:u w:val="single"/>
        </w:rPr>
      </w:pPr>
    </w:p>
    <w:p w14:paraId="4F82F28E" w14:textId="77777777" w:rsidR="00A30EB3" w:rsidRPr="004D5963" w:rsidRDefault="00A30EB3">
      <w:pPr>
        <w:pStyle w:val="220"/>
        <w:ind w:firstLine="640"/>
        <w:rPr>
          <w:rFonts w:ascii="黑体" w:eastAsia="黑体" w:hAnsi="黑体"/>
          <w:i/>
          <w:sz w:val="32"/>
          <w:szCs w:val="32"/>
          <w:u w:val="single"/>
        </w:rPr>
      </w:pPr>
    </w:p>
    <w:p w14:paraId="6DA0002F" w14:textId="77777777" w:rsidR="00A30EB3" w:rsidRPr="004D5963" w:rsidRDefault="00A30EB3">
      <w:pPr>
        <w:rPr>
          <w:rFonts w:ascii="黑体" w:eastAsia="黑体" w:hAnsi="黑体"/>
          <w:i/>
          <w:sz w:val="32"/>
          <w:szCs w:val="32"/>
          <w:u w:val="single"/>
        </w:rPr>
      </w:pPr>
    </w:p>
    <w:p w14:paraId="2E33F9AB" w14:textId="77777777" w:rsidR="00A30EB3" w:rsidRPr="004D5963" w:rsidRDefault="00A30EB3">
      <w:pPr>
        <w:pStyle w:val="220"/>
        <w:ind w:firstLine="640"/>
        <w:rPr>
          <w:rFonts w:ascii="黑体" w:eastAsia="黑体" w:hAnsi="黑体"/>
          <w:i/>
          <w:sz w:val="32"/>
          <w:szCs w:val="32"/>
          <w:u w:val="single"/>
        </w:rPr>
      </w:pPr>
    </w:p>
    <w:p w14:paraId="1AFDF2DC" w14:textId="77777777" w:rsidR="00A30EB3" w:rsidRPr="004D5963" w:rsidRDefault="00A30EB3">
      <w:pPr>
        <w:rPr>
          <w:rFonts w:ascii="黑体" w:eastAsia="黑体" w:hAnsi="黑体"/>
          <w:i/>
          <w:sz w:val="32"/>
          <w:szCs w:val="32"/>
          <w:u w:val="single"/>
        </w:rPr>
      </w:pPr>
    </w:p>
    <w:p w14:paraId="1B5A9E51" w14:textId="77777777" w:rsidR="00A30EB3" w:rsidRPr="004D5963" w:rsidRDefault="00A30EB3">
      <w:pPr>
        <w:pStyle w:val="220"/>
        <w:ind w:firstLine="640"/>
        <w:rPr>
          <w:rFonts w:ascii="黑体" w:eastAsia="黑体" w:hAnsi="黑体"/>
          <w:i/>
          <w:sz w:val="32"/>
          <w:szCs w:val="32"/>
          <w:u w:val="single"/>
        </w:rPr>
      </w:pPr>
    </w:p>
    <w:p w14:paraId="7E784C55" w14:textId="77777777" w:rsidR="00A30EB3" w:rsidRPr="004D5963" w:rsidRDefault="00A30EB3"/>
    <w:p w14:paraId="681560F2" w14:textId="77777777" w:rsidR="00A30EB3" w:rsidRPr="004D5963" w:rsidRDefault="00A30EB3">
      <w:pPr>
        <w:rPr>
          <w:rFonts w:ascii="黑体" w:eastAsia="黑体" w:hAnsi="黑体"/>
          <w:i/>
          <w:sz w:val="32"/>
          <w:szCs w:val="32"/>
          <w:u w:val="single"/>
        </w:rPr>
      </w:pPr>
    </w:p>
    <w:p w14:paraId="17351EB9" w14:textId="77777777" w:rsidR="00A30EB3" w:rsidRPr="004D5963" w:rsidRDefault="00A30EB3">
      <w:pPr>
        <w:rPr>
          <w:rFonts w:ascii="黑体" w:eastAsia="黑体" w:hAnsi="黑体"/>
          <w:i/>
          <w:sz w:val="32"/>
          <w:szCs w:val="32"/>
          <w:u w:val="single"/>
        </w:rPr>
      </w:pPr>
    </w:p>
    <w:p w14:paraId="6BE86DE1" w14:textId="77777777" w:rsidR="00A30EB3" w:rsidRPr="004D5963" w:rsidRDefault="00766D40">
      <w:pPr>
        <w:outlineLvl w:val="1"/>
        <w:rPr>
          <w:rFonts w:ascii="黑体" w:eastAsia="黑体" w:hAnsi="黑体"/>
          <w:i/>
          <w:sz w:val="32"/>
          <w:szCs w:val="32"/>
          <w:u w:val="single"/>
        </w:rPr>
      </w:pPr>
      <w:r w:rsidRPr="004D5963">
        <w:rPr>
          <w:rFonts w:ascii="黑体" w:eastAsia="黑体" w:hAnsi="黑体" w:hint="eastAsia"/>
          <w:i/>
          <w:sz w:val="32"/>
          <w:szCs w:val="32"/>
          <w:u w:val="single"/>
        </w:rPr>
        <w:t>三、法人授权书</w:t>
      </w:r>
    </w:p>
    <w:p w14:paraId="4ECC464D" w14:textId="77777777" w:rsidR="00A30EB3" w:rsidRPr="004D5963" w:rsidRDefault="00766D40">
      <w:pPr>
        <w:ind w:left="480" w:firstLine="480"/>
        <w:rPr>
          <w:sz w:val="24"/>
          <w:szCs w:val="24"/>
        </w:rPr>
      </w:pPr>
      <w:r w:rsidRPr="004D5963">
        <w:rPr>
          <w:rFonts w:hint="eastAsia"/>
          <w:sz w:val="24"/>
          <w:szCs w:val="24"/>
        </w:rPr>
        <w:t>本授权书声明：</w:t>
      </w:r>
      <w:r w:rsidRPr="004D5963">
        <w:rPr>
          <w:rFonts w:hint="eastAsia"/>
          <w:sz w:val="24"/>
          <w:szCs w:val="24"/>
        </w:rPr>
        <w:t>____________</w:t>
      </w:r>
      <w:r w:rsidRPr="004D5963">
        <w:rPr>
          <w:rFonts w:hint="eastAsia"/>
          <w:sz w:val="24"/>
          <w:szCs w:val="24"/>
        </w:rPr>
        <w:t>（供应商名称）授权</w:t>
      </w:r>
      <w:r w:rsidRPr="004D5963">
        <w:rPr>
          <w:rFonts w:hint="eastAsia"/>
          <w:sz w:val="24"/>
          <w:szCs w:val="24"/>
        </w:rPr>
        <w:t>________________</w:t>
      </w:r>
      <w:r w:rsidRPr="004D5963">
        <w:rPr>
          <w:rFonts w:hint="eastAsia"/>
          <w:sz w:val="24"/>
          <w:szCs w:val="24"/>
        </w:rPr>
        <w:t>（被授权人的姓名）为我方就</w:t>
      </w:r>
      <w:r w:rsidRPr="004D5963">
        <w:rPr>
          <w:rFonts w:hint="eastAsia"/>
          <w:sz w:val="24"/>
          <w:szCs w:val="24"/>
        </w:rPr>
        <w:t>JSZC-</w:t>
      </w:r>
      <w:r w:rsidRPr="004D5963">
        <w:rPr>
          <w:rFonts w:hint="eastAsia"/>
          <w:sz w:val="24"/>
          <w:szCs w:val="24"/>
          <w:u w:val="single"/>
        </w:rPr>
        <w:t xml:space="preserve">        </w:t>
      </w:r>
      <w:proofErr w:type="gramStart"/>
      <w:r w:rsidRPr="004D5963">
        <w:rPr>
          <w:rFonts w:hint="eastAsia"/>
          <w:sz w:val="24"/>
          <w:szCs w:val="24"/>
        </w:rPr>
        <w:t>号项目</w:t>
      </w:r>
      <w:proofErr w:type="gramEnd"/>
      <w:r w:rsidRPr="004D5963">
        <w:rPr>
          <w:rFonts w:hint="eastAsia"/>
          <w:sz w:val="24"/>
          <w:szCs w:val="24"/>
        </w:rPr>
        <w:t>采购活动的合法代理人，以本单位名义全权处理一切与该项目采购有关的事务。</w:t>
      </w:r>
    </w:p>
    <w:p w14:paraId="0DB1D1AA" w14:textId="77777777" w:rsidR="00A30EB3" w:rsidRPr="004D5963" w:rsidRDefault="00766D40">
      <w:pPr>
        <w:ind w:left="480" w:firstLine="480"/>
        <w:rPr>
          <w:sz w:val="24"/>
          <w:szCs w:val="24"/>
        </w:rPr>
      </w:pPr>
      <w:r w:rsidRPr="004D5963">
        <w:rPr>
          <w:rFonts w:hint="eastAsia"/>
          <w:sz w:val="24"/>
          <w:szCs w:val="24"/>
        </w:rPr>
        <w:t>本授权书于</w:t>
      </w:r>
      <w:r w:rsidRPr="004D5963">
        <w:rPr>
          <w:rFonts w:hint="eastAsia"/>
          <w:sz w:val="24"/>
          <w:szCs w:val="24"/>
        </w:rPr>
        <w:t>______</w:t>
      </w:r>
      <w:r w:rsidRPr="004D5963">
        <w:rPr>
          <w:rFonts w:hint="eastAsia"/>
          <w:sz w:val="24"/>
          <w:szCs w:val="24"/>
        </w:rPr>
        <w:t>年</w:t>
      </w:r>
      <w:r w:rsidRPr="004D5963">
        <w:rPr>
          <w:rFonts w:hint="eastAsia"/>
          <w:sz w:val="24"/>
          <w:szCs w:val="24"/>
        </w:rPr>
        <w:t>____</w:t>
      </w:r>
      <w:r w:rsidRPr="004D5963">
        <w:rPr>
          <w:rFonts w:hint="eastAsia"/>
          <w:sz w:val="24"/>
          <w:szCs w:val="24"/>
        </w:rPr>
        <w:t>月</w:t>
      </w:r>
      <w:r w:rsidRPr="004D5963">
        <w:rPr>
          <w:rFonts w:hint="eastAsia"/>
          <w:sz w:val="24"/>
          <w:szCs w:val="24"/>
        </w:rPr>
        <w:t>____</w:t>
      </w:r>
      <w:r w:rsidRPr="004D5963">
        <w:rPr>
          <w:rFonts w:hint="eastAsia"/>
          <w:sz w:val="24"/>
          <w:szCs w:val="24"/>
        </w:rPr>
        <w:t>日起生效，特此声明。</w:t>
      </w:r>
    </w:p>
    <w:p w14:paraId="79C52A7D" w14:textId="77777777" w:rsidR="00A30EB3" w:rsidRPr="004D5963" w:rsidRDefault="00766D40">
      <w:pPr>
        <w:rPr>
          <w:sz w:val="24"/>
          <w:szCs w:val="24"/>
          <w:u w:val="single"/>
        </w:rPr>
      </w:pPr>
      <w:r w:rsidRPr="004D5963">
        <w:rPr>
          <w:rFonts w:hint="eastAsia"/>
          <w:sz w:val="24"/>
          <w:szCs w:val="24"/>
        </w:rPr>
        <w:t xml:space="preserve">          </w:t>
      </w:r>
      <w:r w:rsidRPr="004D5963">
        <w:rPr>
          <w:rFonts w:hint="eastAsia"/>
          <w:sz w:val="24"/>
          <w:szCs w:val="24"/>
        </w:rPr>
        <w:t>被授权人身份证号码：</w:t>
      </w:r>
      <w:r w:rsidRPr="004D5963">
        <w:rPr>
          <w:rFonts w:hint="eastAsia"/>
          <w:sz w:val="24"/>
          <w:szCs w:val="24"/>
          <w:u w:val="single"/>
        </w:rPr>
        <w:t xml:space="preserve">                              </w:t>
      </w:r>
    </w:p>
    <w:p w14:paraId="1BFC0568" w14:textId="77777777" w:rsidR="00A30EB3" w:rsidRPr="004D5963" w:rsidRDefault="00766D40">
      <w:pPr>
        <w:rPr>
          <w:sz w:val="24"/>
          <w:szCs w:val="24"/>
          <w:u w:val="single"/>
        </w:rPr>
      </w:pPr>
      <w:r w:rsidRPr="004D5963">
        <w:rPr>
          <w:rFonts w:hint="eastAsia"/>
          <w:sz w:val="24"/>
          <w:szCs w:val="24"/>
        </w:rPr>
        <w:t xml:space="preserve">          </w:t>
      </w:r>
      <w:r w:rsidRPr="004D5963">
        <w:rPr>
          <w:rFonts w:hint="eastAsia"/>
          <w:sz w:val="24"/>
          <w:szCs w:val="24"/>
        </w:rPr>
        <w:t>被授权人联系电话：（手机）</w:t>
      </w:r>
      <w:r w:rsidRPr="004D5963">
        <w:rPr>
          <w:rFonts w:hint="eastAsia"/>
          <w:sz w:val="24"/>
          <w:szCs w:val="24"/>
          <w:u w:val="single"/>
        </w:rPr>
        <w:t xml:space="preserve">                          </w:t>
      </w:r>
    </w:p>
    <w:p w14:paraId="2E683455" w14:textId="77777777" w:rsidR="00A30EB3" w:rsidRPr="004D5963" w:rsidRDefault="00766D40">
      <w:pPr>
        <w:ind w:firstLine="1200"/>
        <w:rPr>
          <w:sz w:val="24"/>
          <w:szCs w:val="24"/>
        </w:rPr>
      </w:pPr>
      <w:r w:rsidRPr="004D5963">
        <w:rPr>
          <w:rFonts w:hint="eastAsia"/>
          <w:sz w:val="24"/>
          <w:szCs w:val="24"/>
        </w:rPr>
        <w:t>授权单位名称：</w:t>
      </w:r>
      <w:r w:rsidRPr="004D5963">
        <w:rPr>
          <w:rFonts w:hint="eastAsia"/>
          <w:sz w:val="24"/>
          <w:szCs w:val="24"/>
          <w:u w:val="single"/>
        </w:rPr>
        <w:t>（加盖</w:t>
      </w:r>
      <w:r w:rsidRPr="004D5963">
        <w:rPr>
          <w:rFonts w:hint="eastAsia"/>
          <w:sz w:val="24"/>
          <w:szCs w:val="24"/>
          <w:u w:val="single"/>
        </w:rPr>
        <w:t>CA</w:t>
      </w:r>
      <w:r w:rsidRPr="004D5963">
        <w:rPr>
          <w:rFonts w:hint="eastAsia"/>
          <w:sz w:val="24"/>
          <w:szCs w:val="24"/>
          <w:u w:val="single"/>
        </w:rPr>
        <w:t>电子公章）</w:t>
      </w:r>
    </w:p>
    <w:p w14:paraId="6EAC7AA4" w14:textId="77777777" w:rsidR="00A30EB3" w:rsidRPr="004D5963" w:rsidRDefault="00766D40">
      <w:pPr>
        <w:ind w:left="480" w:firstLine="480"/>
        <w:rPr>
          <w:sz w:val="24"/>
          <w:szCs w:val="24"/>
          <w:u w:val="single"/>
        </w:rPr>
      </w:pPr>
      <w:r w:rsidRPr="004D5963">
        <w:rPr>
          <w:rFonts w:hint="eastAsia"/>
          <w:sz w:val="24"/>
          <w:szCs w:val="24"/>
        </w:rPr>
        <w:t xml:space="preserve">  </w:t>
      </w:r>
      <w:r w:rsidRPr="004D5963">
        <w:rPr>
          <w:rFonts w:hint="eastAsia"/>
          <w:sz w:val="24"/>
          <w:szCs w:val="24"/>
        </w:rPr>
        <w:t>单位地址：</w:t>
      </w:r>
      <w:r w:rsidRPr="004D5963">
        <w:rPr>
          <w:rFonts w:hint="eastAsia"/>
          <w:sz w:val="24"/>
          <w:szCs w:val="24"/>
          <w:u w:val="single"/>
        </w:rPr>
        <w:t xml:space="preserve">                                         </w:t>
      </w:r>
    </w:p>
    <w:p w14:paraId="69E9D6A5" w14:textId="77777777" w:rsidR="00A30EB3" w:rsidRPr="004D5963" w:rsidRDefault="00766D40">
      <w:pPr>
        <w:ind w:left="480" w:firstLine="480"/>
        <w:rPr>
          <w:sz w:val="24"/>
          <w:szCs w:val="24"/>
          <w:u w:val="single"/>
        </w:rPr>
      </w:pPr>
      <w:r w:rsidRPr="004D5963">
        <w:rPr>
          <w:rFonts w:hint="eastAsia"/>
          <w:sz w:val="24"/>
          <w:szCs w:val="24"/>
        </w:rPr>
        <w:t xml:space="preserve">  </w:t>
      </w:r>
      <w:r w:rsidRPr="004D5963">
        <w:rPr>
          <w:rFonts w:hint="eastAsia"/>
          <w:sz w:val="24"/>
          <w:szCs w:val="24"/>
        </w:rPr>
        <w:t>日期：</w:t>
      </w:r>
      <w:bookmarkStart w:id="216" w:name="_Hlt26671380"/>
      <w:bookmarkStart w:id="217" w:name="_格式3__银行出具的资信证明"/>
      <w:bookmarkStart w:id="218" w:name="_Hlt26955070"/>
      <w:bookmarkEnd w:id="216"/>
      <w:bookmarkEnd w:id="217"/>
      <w:bookmarkEnd w:id="218"/>
      <w:r w:rsidRPr="004D5963">
        <w:rPr>
          <w:rFonts w:hint="eastAsia"/>
          <w:sz w:val="24"/>
          <w:szCs w:val="24"/>
          <w:u w:val="single"/>
        </w:rPr>
        <w:t xml:space="preserve">                                         </w:t>
      </w:r>
    </w:p>
    <w:p w14:paraId="4ADC5587" w14:textId="77777777" w:rsidR="00A30EB3" w:rsidRPr="004D5963" w:rsidRDefault="00A30EB3">
      <w:pPr>
        <w:ind w:left="480" w:firstLine="480"/>
        <w:rPr>
          <w:sz w:val="24"/>
          <w:szCs w:val="24"/>
          <w:u w:val="single"/>
        </w:rPr>
      </w:pPr>
    </w:p>
    <w:p w14:paraId="01C9F0DE" w14:textId="77777777" w:rsidR="00A30EB3" w:rsidRPr="004D5963" w:rsidRDefault="00A30EB3">
      <w:pPr>
        <w:ind w:left="480" w:firstLine="480"/>
        <w:rPr>
          <w:sz w:val="24"/>
          <w:szCs w:val="24"/>
          <w:u w:val="single"/>
        </w:rPr>
      </w:pPr>
    </w:p>
    <w:p w14:paraId="3B2A1970" w14:textId="77777777" w:rsidR="00A30EB3" w:rsidRPr="004D5963" w:rsidRDefault="00A30EB3">
      <w:pPr>
        <w:ind w:left="480" w:firstLine="480"/>
        <w:rPr>
          <w:sz w:val="24"/>
          <w:szCs w:val="24"/>
          <w:u w:val="single"/>
        </w:rPr>
      </w:pPr>
    </w:p>
    <w:p w14:paraId="591EBEA5" w14:textId="77777777" w:rsidR="00A30EB3" w:rsidRPr="004D5963" w:rsidRDefault="00A30EB3">
      <w:pPr>
        <w:ind w:left="480" w:firstLine="480"/>
        <w:rPr>
          <w:sz w:val="24"/>
          <w:szCs w:val="24"/>
          <w:u w:val="single"/>
        </w:rPr>
      </w:pPr>
    </w:p>
    <w:p w14:paraId="0B84B26F" w14:textId="77777777" w:rsidR="00A30EB3" w:rsidRPr="004D5963" w:rsidRDefault="00A30EB3">
      <w:pPr>
        <w:ind w:left="480" w:firstLine="480"/>
        <w:rPr>
          <w:sz w:val="24"/>
          <w:szCs w:val="24"/>
          <w:u w:val="single"/>
        </w:rPr>
      </w:pPr>
    </w:p>
    <w:p w14:paraId="7CBE14C7" w14:textId="77777777" w:rsidR="00A30EB3" w:rsidRPr="004D5963" w:rsidRDefault="00A30EB3">
      <w:pPr>
        <w:ind w:left="480" w:firstLine="480"/>
        <w:rPr>
          <w:sz w:val="24"/>
          <w:szCs w:val="24"/>
          <w:u w:val="single"/>
        </w:rPr>
      </w:pPr>
    </w:p>
    <w:p w14:paraId="233008EF" w14:textId="77777777" w:rsidR="00A30EB3" w:rsidRPr="004D5963" w:rsidRDefault="00A30EB3">
      <w:pPr>
        <w:ind w:left="480" w:firstLine="480"/>
        <w:rPr>
          <w:sz w:val="24"/>
          <w:szCs w:val="24"/>
          <w:u w:val="single"/>
        </w:rPr>
      </w:pPr>
    </w:p>
    <w:p w14:paraId="04D38F5F" w14:textId="77777777" w:rsidR="00A30EB3" w:rsidRPr="004D5963" w:rsidRDefault="00A30EB3">
      <w:pPr>
        <w:ind w:left="480" w:firstLine="480"/>
        <w:rPr>
          <w:sz w:val="24"/>
          <w:szCs w:val="24"/>
          <w:u w:val="single"/>
        </w:rPr>
      </w:pPr>
    </w:p>
    <w:p w14:paraId="432FDB1F" w14:textId="77777777" w:rsidR="00A30EB3" w:rsidRPr="004D5963" w:rsidRDefault="00A30EB3">
      <w:pPr>
        <w:ind w:left="480" w:firstLine="480"/>
        <w:rPr>
          <w:sz w:val="24"/>
          <w:szCs w:val="24"/>
          <w:u w:val="single"/>
        </w:rPr>
      </w:pPr>
    </w:p>
    <w:p w14:paraId="1DF6032A" w14:textId="77777777" w:rsidR="00A30EB3" w:rsidRPr="004D5963" w:rsidRDefault="00A30EB3">
      <w:pPr>
        <w:ind w:left="480" w:firstLine="480"/>
        <w:rPr>
          <w:sz w:val="24"/>
          <w:szCs w:val="24"/>
          <w:u w:val="single"/>
        </w:rPr>
      </w:pPr>
    </w:p>
    <w:p w14:paraId="01E42001" w14:textId="77777777" w:rsidR="00A30EB3" w:rsidRPr="004D5963" w:rsidRDefault="00A30EB3">
      <w:pPr>
        <w:ind w:left="480" w:firstLine="480"/>
        <w:rPr>
          <w:sz w:val="24"/>
          <w:szCs w:val="24"/>
          <w:u w:val="single"/>
        </w:rPr>
      </w:pPr>
    </w:p>
    <w:p w14:paraId="27AC6D41" w14:textId="77777777" w:rsidR="00A30EB3" w:rsidRPr="004D5963" w:rsidRDefault="00A30EB3">
      <w:pPr>
        <w:ind w:left="480" w:firstLine="480"/>
        <w:rPr>
          <w:sz w:val="24"/>
          <w:szCs w:val="24"/>
          <w:u w:val="single"/>
        </w:rPr>
      </w:pPr>
    </w:p>
    <w:p w14:paraId="1CE81482" w14:textId="77777777" w:rsidR="00A30EB3" w:rsidRPr="004D5963" w:rsidRDefault="00A30EB3">
      <w:pPr>
        <w:ind w:left="480" w:firstLine="480"/>
        <w:rPr>
          <w:sz w:val="24"/>
          <w:szCs w:val="24"/>
          <w:u w:val="single"/>
        </w:rPr>
      </w:pPr>
    </w:p>
    <w:p w14:paraId="0E678B0F" w14:textId="77777777" w:rsidR="00A30EB3" w:rsidRPr="004D5963" w:rsidRDefault="00A30EB3">
      <w:pPr>
        <w:ind w:left="480" w:firstLine="480"/>
        <w:rPr>
          <w:sz w:val="24"/>
          <w:szCs w:val="24"/>
          <w:u w:val="single"/>
        </w:rPr>
      </w:pPr>
    </w:p>
    <w:p w14:paraId="354E6B08" w14:textId="77777777" w:rsidR="00A30EB3" w:rsidRPr="004D5963" w:rsidRDefault="00A30EB3">
      <w:pPr>
        <w:ind w:left="480" w:firstLine="480"/>
        <w:rPr>
          <w:sz w:val="24"/>
          <w:szCs w:val="24"/>
          <w:u w:val="single"/>
        </w:rPr>
      </w:pPr>
    </w:p>
    <w:p w14:paraId="1C6CEEAC" w14:textId="77777777" w:rsidR="00A30EB3" w:rsidRPr="004D5963" w:rsidRDefault="00A30EB3">
      <w:pPr>
        <w:ind w:left="480" w:firstLine="480"/>
        <w:rPr>
          <w:sz w:val="24"/>
          <w:szCs w:val="24"/>
          <w:u w:val="single"/>
        </w:rPr>
      </w:pPr>
    </w:p>
    <w:p w14:paraId="1A0CEB04" w14:textId="77777777" w:rsidR="00A30EB3" w:rsidRPr="004D5963" w:rsidRDefault="00766D40">
      <w:pPr>
        <w:keepNext/>
        <w:keepLines/>
        <w:spacing w:before="20" w:after="260" w:line="416" w:lineRule="auto"/>
        <w:outlineLvl w:val="1"/>
        <w:rPr>
          <w:rFonts w:ascii="黑体" w:eastAsia="黑体" w:hAnsi="黑体"/>
          <w:b/>
          <w:i/>
          <w:sz w:val="32"/>
          <w:szCs w:val="32"/>
          <w:u w:val="single"/>
        </w:rPr>
      </w:pPr>
      <w:r w:rsidRPr="004D5963">
        <w:rPr>
          <w:rFonts w:ascii="黑体" w:eastAsia="黑体" w:hAnsi="黑体" w:cs="Arial" w:hint="eastAsia"/>
          <w:b/>
          <w:i/>
          <w:sz w:val="32"/>
          <w:szCs w:val="32"/>
          <w:u w:val="single"/>
        </w:rPr>
        <w:lastRenderedPageBreak/>
        <w:t>四、</w:t>
      </w:r>
      <w:r w:rsidRPr="004D5963">
        <w:rPr>
          <w:rFonts w:ascii="黑体" w:eastAsia="黑体" w:hAnsi="黑体" w:hint="eastAsia"/>
          <w:b/>
          <w:i/>
          <w:sz w:val="32"/>
          <w:szCs w:val="32"/>
          <w:u w:val="single"/>
        </w:rPr>
        <w:t>磋商响应函</w:t>
      </w:r>
    </w:p>
    <w:p w14:paraId="7CA0CA92" w14:textId="77777777" w:rsidR="00A30EB3" w:rsidRPr="004D5963" w:rsidRDefault="00766D40">
      <w:pPr>
        <w:spacing w:line="420" w:lineRule="exact"/>
        <w:jc w:val="left"/>
        <w:rPr>
          <w:rFonts w:ascii="宋体" w:hAnsi="宋体"/>
          <w:sz w:val="24"/>
          <w:szCs w:val="21"/>
        </w:rPr>
      </w:pPr>
      <w:r w:rsidRPr="004D5963">
        <w:rPr>
          <w:rFonts w:ascii="宋体" w:hAnsi="宋体" w:hint="eastAsia"/>
          <w:sz w:val="24"/>
          <w:szCs w:val="21"/>
        </w:rPr>
        <w:t>致：溧阳市政府采购中心</w:t>
      </w:r>
    </w:p>
    <w:p w14:paraId="3F88463D" w14:textId="77777777" w:rsidR="00A30EB3" w:rsidRPr="004D5963" w:rsidRDefault="00766D40">
      <w:pPr>
        <w:spacing w:line="420" w:lineRule="exact"/>
        <w:ind w:firstLine="480"/>
        <w:jc w:val="left"/>
        <w:rPr>
          <w:rFonts w:ascii="宋体" w:hAnsi="宋体"/>
          <w:sz w:val="24"/>
          <w:szCs w:val="21"/>
        </w:rPr>
      </w:pPr>
      <w:r w:rsidRPr="004D5963">
        <w:rPr>
          <w:rFonts w:ascii="宋体" w:hAnsi="宋体" w:hint="eastAsia"/>
          <w:sz w:val="24"/>
          <w:szCs w:val="21"/>
        </w:rPr>
        <w:t xml:space="preserve">根据贵方的JSZC- </w:t>
      </w:r>
      <w:r w:rsidRPr="004D5963">
        <w:rPr>
          <w:rFonts w:ascii="宋体" w:hAnsi="宋体" w:hint="eastAsia"/>
          <w:b/>
          <w:sz w:val="36"/>
          <w:szCs w:val="24"/>
          <w:u w:val="single"/>
        </w:rPr>
        <w:t xml:space="preserve">    </w:t>
      </w:r>
      <w:r w:rsidRPr="004D5963">
        <w:rPr>
          <w:rFonts w:ascii="宋体" w:hAnsi="宋体" w:hint="eastAsia"/>
          <w:sz w:val="24"/>
          <w:szCs w:val="21"/>
        </w:rPr>
        <w:t>号磋商文件，正式授权下述签字人______(姓名)代表我方______________（供应商的名称），全权处理本次项目磋商的有关事宜。</w:t>
      </w:r>
    </w:p>
    <w:p w14:paraId="69FB6E18" w14:textId="77777777" w:rsidR="00A30EB3" w:rsidRPr="004D5963" w:rsidRDefault="00766D40">
      <w:pPr>
        <w:spacing w:line="420" w:lineRule="exact"/>
        <w:ind w:firstLine="480"/>
        <w:jc w:val="left"/>
        <w:rPr>
          <w:rFonts w:ascii="宋体" w:hAnsi="宋体"/>
          <w:sz w:val="24"/>
          <w:szCs w:val="21"/>
        </w:rPr>
      </w:pPr>
      <w:r w:rsidRPr="004D5963">
        <w:rPr>
          <w:rFonts w:ascii="宋体" w:hAnsi="宋体" w:hint="eastAsia"/>
          <w:sz w:val="24"/>
          <w:szCs w:val="21"/>
        </w:rPr>
        <w:t>据此函，__________签字</w:t>
      </w:r>
      <w:proofErr w:type="gramStart"/>
      <w:r w:rsidRPr="004D5963">
        <w:rPr>
          <w:rFonts w:ascii="宋体" w:hAnsi="宋体" w:hint="eastAsia"/>
          <w:sz w:val="24"/>
          <w:szCs w:val="21"/>
        </w:rPr>
        <w:t>人兹宣布</w:t>
      </w:r>
      <w:proofErr w:type="gramEnd"/>
      <w:r w:rsidRPr="004D5963">
        <w:rPr>
          <w:rFonts w:ascii="宋体" w:hAnsi="宋体" w:hint="eastAsia"/>
          <w:sz w:val="24"/>
          <w:szCs w:val="21"/>
        </w:rPr>
        <w:t>同意如下：</w:t>
      </w:r>
    </w:p>
    <w:p w14:paraId="6DBB8A0C" w14:textId="77777777" w:rsidR="00A30EB3" w:rsidRPr="004D5963" w:rsidRDefault="00766D40">
      <w:pPr>
        <w:spacing w:line="420" w:lineRule="exact"/>
        <w:ind w:firstLine="480"/>
        <w:jc w:val="left"/>
        <w:rPr>
          <w:rFonts w:ascii="宋体" w:hAnsi="宋体"/>
          <w:sz w:val="24"/>
          <w:szCs w:val="21"/>
        </w:rPr>
      </w:pPr>
      <w:r w:rsidRPr="004D5963">
        <w:rPr>
          <w:rFonts w:ascii="宋体" w:hAnsi="宋体" w:hint="eastAsia"/>
          <w:sz w:val="24"/>
          <w:szCs w:val="21"/>
        </w:rPr>
        <w:t>1.按磋商文件规定的各项要求，向买方提供所需货物、服务（包含与货物相关的服务及与服务相关的货物）。</w:t>
      </w:r>
    </w:p>
    <w:p w14:paraId="4EABEDD0" w14:textId="77777777" w:rsidR="00A30EB3" w:rsidRPr="004D5963" w:rsidRDefault="00766D40">
      <w:pPr>
        <w:spacing w:line="420" w:lineRule="exact"/>
        <w:ind w:firstLine="480"/>
        <w:jc w:val="left"/>
        <w:outlineLvl w:val="2"/>
        <w:rPr>
          <w:rFonts w:ascii="宋体" w:hAnsi="宋体"/>
          <w:sz w:val="24"/>
          <w:szCs w:val="21"/>
        </w:rPr>
      </w:pPr>
      <w:r w:rsidRPr="004D5963">
        <w:rPr>
          <w:rFonts w:ascii="宋体" w:hAnsi="宋体" w:hint="eastAsia"/>
          <w:sz w:val="24"/>
          <w:szCs w:val="21"/>
        </w:rPr>
        <w:t>2.我们完全理解贵方不一定将合同授予最低报价的供应商。</w:t>
      </w:r>
    </w:p>
    <w:p w14:paraId="34CF1D5B" w14:textId="77777777" w:rsidR="00A30EB3" w:rsidRPr="004D5963" w:rsidRDefault="00766D40">
      <w:pPr>
        <w:spacing w:line="420" w:lineRule="exact"/>
        <w:ind w:firstLine="480"/>
        <w:jc w:val="left"/>
        <w:rPr>
          <w:rFonts w:ascii="宋体" w:hAnsi="宋体"/>
          <w:sz w:val="24"/>
          <w:szCs w:val="21"/>
        </w:rPr>
      </w:pPr>
      <w:r w:rsidRPr="004D5963">
        <w:rPr>
          <w:rFonts w:ascii="宋体" w:hAnsi="宋体" w:hint="eastAsia"/>
          <w:sz w:val="24"/>
          <w:szCs w:val="21"/>
        </w:rPr>
        <w:t>3.我们已详细审核全部磋商文件及其有效补充文件，我们知道必须放弃提出含糊不清或误解问题的权利。</w:t>
      </w:r>
    </w:p>
    <w:p w14:paraId="08A5E8E7" w14:textId="77777777" w:rsidR="00A30EB3" w:rsidRPr="004D5963" w:rsidRDefault="00766D40">
      <w:pPr>
        <w:spacing w:line="420" w:lineRule="exact"/>
        <w:ind w:firstLine="480"/>
        <w:jc w:val="left"/>
        <w:rPr>
          <w:rFonts w:ascii="宋体" w:hAnsi="宋体"/>
          <w:sz w:val="24"/>
          <w:szCs w:val="21"/>
        </w:rPr>
      </w:pPr>
      <w:r w:rsidRPr="004D5963">
        <w:rPr>
          <w:rFonts w:ascii="宋体" w:hAnsi="宋体" w:hint="eastAsia"/>
          <w:sz w:val="24"/>
          <w:szCs w:val="21"/>
        </w:rPr>
        <w:t>4.我们同意从规定的开标日期起遵循本响应文件，并在规定的磋商有效期期满之前均具有约束力。</w:t>
      </w:r>
    </w:p>
    <w:p w14:paraId="5FE4AC46" w14:textId="77777777" w:rsidR="00A30EB3" w:rsidRPr="004D5963" w:rsidRDefault="00766D40">
      <w:pPr>
        <w:spacing w:line="420" w:lineRule="exact"/>
        <w:ind w:firstLine="480"/>
        <w:jc w:val="left"/>
        <w:rPr>
          <w:rFonts w:ascii="宋体" w:hAnsi="宋体"/>
          <w:sz w:val="24"/>
          <w:szCs w:val="21"/>
        </w:rPr>
      </w:pPr>
      <w:r w:rsidRPr="004D5963">
        <w:rPr>
          <w:rFonts w:ascii="宋体" w:hAnsi="宋体"/>
          <w:sz w:val="24"/>
          <w:szCs w:val="21"/>
        </w:rPr>
        <w:t>5</w:t>
      </w:r>
      <w:r w:rsidRPr="004D5963">
        <w:rPr>
          <w:rFonts w:ascii="宋体" w:hAnsi="宋体" w:hint="eastAsia"/>
          <w:sz w:val="24"/>
          <w:szCs w:val="21"/>
        </w:rPr>
        <w:t>.同意向贵方提供贵方可能另外要求的与磋商有关的任何证据或资料，并保证我方已提供和将要提供的文件是真实的、准确的。</w:t>
      </w:r>
    </w:p>
    <w:p w14:paraId="62B1E8C5" w14:textId="77777777" w:rsidR="00A30EB3" w:rsidRPr="004D5963" w:rsidRDefault="00766D40">
      <w:pPr>
        <w:spacing w:line="420" w:lineRule="exact"/>
        <w:ind w:firstLine="480"/>
        <w:jc w:val="left"/>
        <w:rPr>
          <w:rFonts w:ascii="宋体" w:hAnsi="宋体"/>
          <w:sz w:val="24"/>
          <w:szCs w:val="21"/>
        </w:rPr>
      </w:pPr>
      <w:r w:rsidRPr="004D5963">
        <w:rPr>
          <w:rFonts w:ascii="宋体" w:hAnsi="宋体"/>
          <w:sz w:val="24"/>
          <w:szCs w:val="21"/>
        </w:rPr>
        <w:t>6</w:t>
      </w:r>
      <w:r w:rsidRPr="004D5963">
        <w:rPr>
          <w:rFonts w:ascii="宋体" w:hAnsi="宋体" w:hint="eastAsia"/>
          <w:sz w:val="24"/>
          <w:szCs w:val="21"/>
        </w:rPr>
        <w:t>.一旦我方成交,我方将根据磋商文件的规定，严格履行合同的责任和义务,并保证在磋商文件规定的时间完成项目，交付买方验收、使用。</w:t>
      </w:r>
    </w:p>
    <w:p w14:paraId="5E3BCA9F" w14:textId="77777777" w:rsidR="00A30EB3" w:rsidRPr="004D5963" w:rsidRDefault="00766D40">
      <w:pPr>
        <w:spacing w:line="420" w:lineRule="exact"/>
        <w:ind w:left="425"/>
        <w:jc w:val="left"/>
        <w:outlineLvl w:val="2"/>
        <w:rPr>
          <w:rFonts w:ascii="宋体" w:hAnsi="宋体"/>
          <w:sz w:val="24"/>
          <w:szCs w:val="21"/>
        </w:rPr>
      </w:pPr>
      <w:r w:rsidRPr="004D5963">
        <w:rPr>
          <w:rFonts w:ascii="宋体" w:hAnsi="宋体"/>
          <w:sz w:val="24"/>
          <w:szCs w:val="21"/>
        </w:rPr>
        <w:t>7</w:t>
      </w:r>
      <w:r w:rsidRPr="004D5963">
        <w:rPr>
          <w:rFonts w:ascii="宋体" w:hAnsi="宋体" w:hint="eastAsia"/>
          <w:sz w:val="24"/>
          <w:szCs w:val="21"/>
        </w:rPr>
        <w:t>.我方与本磋商有关的正式通讯地址为：</w:t>
      </w:r>
    </w:p>
    <w:p w14:paraId="36D915AC" w14:textId="77777777" w:rsidR="00A30EB3" w:rsidRPr="004D5963" w:rsidRDefault="00766D40">
      <w:pPr>
        <w:spacing w:line="420" w:lineRule="exact"/>
        <w:ind w:left="420" w:firstLine="480"/>
        <w:jc w:val="left"/>
        <w:rPr>
          <w:rFonts w:ascii="宋体" w:hAnsi="宋体"/>
          <w:sz w:val="24"/>
          <w:szCs w:val="21"/>
        </w:rPr>
      </w:pPr>
      <w:r w:rsidRPr="004D5963">
        <w:rPr>
          <w:rFonts w:ascii="宋体" w:hAnsi="宋体" w:hint="eastAsia"/>
          <w:sz w:val="24"/>
          <w:szCs w:val="21"/>
        </w:rPr>
        <w:t>地          址：</w:t>
      </w:r>
    </w:p>
    <w:p w14:paraId="41212E24" w14:textId="77777777" w:rsidR="00A30EB3" w:rsidRPr="004D5963" w:rsidRDefault="00766D40">
      <w:pPr>
        <w:spacing w:line="420" w:lineRule="exact"/>
        <w:ind w:left="420" w:firstLine="480"/>
        <w:jc w:val="left"/>
        <w:rPr>
          <w:rFonts w:ascii="宋体" w:hAnsi="宋体"/>
          <w:sz w:val="24"/>
          <w:szCs w:val="21"/>
        </w:rPr>
      </w:pPr>
      <w:proofErr w:type="gramStart"/>
      <w:r w:rsidRPr="004D5963">
        <w:rPr>
          <w:rFonts w:ascii="宋体" w:hAnsi="宋体" w:hint="eastAsia"/>
          <w:sz w:val="24"/>
          <w:szCs w:val="21"/>
        </w:rPr>
        <w:t>邮</w:t>
      </w:r>
      <w:proofErr w:type="gramEnd"/>
      <w:r w:rsidRPr="004D5963">
        <w:rPr>
          <w:rFonts w:ascii="宋体" w:hAnsi="宋体" w:hint="eastAsia"/>
          <w:sz w:val="24"/>
          <w:szCs w:val="21"/>
        </w:rPr>
        <w:t xml:space="preserve">          编：</w:t>
      </w:r>
    </w:p>
    <w:p w14:paraId="30F3FFEF" w14:textId="77777777" w:rsidR="00A30EB3" w:rsidRPr="004D5963" w:rsidRDefault="00766D40">
      <w:pPr>
        <w:spacing w:line="420" w:lineRule="exact"/>
        <w:ind w:left="420" w:firstLine="480"/>
        <w:jc w:val="left"/>
        <w:rPr>
          <w:rFonts w:ascii="宋体" w:hAnsi="宋体"/>
          <w:sz w:val="24"/>
          <w:szCs w:val="21"/>
        </w:rPr>
      </w:pPr>
      <w:r w:rsidRPr="004D5963">
        <w:rPr>
          <w:rFonts w:ascii="宋体" w:hAnsi="宋体" w:hint="eastAsia"/>
          <w:sz w:val="24"/>
          <w:szCs w:val="21"/>
        </w:rPr>
        <w:t>电          话：</w:t>
      </w:r>
    </w:p>
    <w:p w14:paraId="1BAE3A09" w14:textId="77777777" w:rsidR="00A30EB3" w:rsidRPr="004D5963" w:rsidRDefault="00766D40">
      <w:pPr>
        <w:spacing w:line="420" w:lineRule="exact"/>
        <w:ind w:left="420" w:firstLine="480"/>
        <w:jc w:val="left"/>
        <w:rPr>
          <w:rFonts w:ascii="宋体" w:hAnsi="宋体"/>
          <w:sz w:val="24"/>
          <w:szCs w:val="21"/>
        </w:rPr>
      </w:pPr>
      <w:r w:rsidRPr="004D5963">
        <w:rPr>
          <w:rFonts w:ascii="宋体" w:hAnsi="宋体" w:hint="eastAsia"/>
          <w:sz w:val="24"/>
          <w:szCs w:val="21"/>
        </w:rPr>
        <w:t>传          真：</w:t>
      </w:r>
    </w:p>
    <w:p w14:paraId="05F52651" w14:textId="77777777" w:rsidR="00A30EB3" w:rsidRPr="004D5963" w:rsidRDefault="00766D40">
      <w:pPr>
        <w:spacing w:line="420" w:lineRule="exact"/>
        <w:ind w:left="420" w:firstLine="480"/>
        <w:jc w:val="left"/>
        <w:rPr>
          <w:rFonts w:ascii="宋体" w:hAnsi="宋体"/>
          <w:sz w:val="24"/>
          <w:szCs w:val="21"/>
        </w:rPr>
      </w:pPr>
      <w:r w:rsidRPr="004D5963">
        <w:rPr>
          <w:rFonts w:ascii="宋体" w:hAnsi="宋体" w:hint="eastAsia"/>
          <w:sz w:val="24"/>
          <w:szCs w:val="21"/>
        </w:rPr>
        <w:t>供应商开户行：</w:t>
      </w:r>
    </w:p>
    <w:p w14:paraId="28CBAA00" w14:textId="77777777" w:rsidR="00A30EB3" w:rsidRPr="004D5963" w:rsidRDefault="00766D40">
      <w:pPr>
        <w:spacing w:line="420" w:lineRule="exact"/>
        <w:ind w:left="420" w:firstLine="480"/>
        <w:jc w:val="left"/>
        <w:rPr>
          <w:rFonts w:ascii="宋体" w:hAnsi="宋体"/>
          <w:sz w:val="24"/>
          <w:szCs w:val="21"/>
        </w:rPr>
      </w:pPr>
      <w:proofErr w:type="gramStart"/>
      <w:r w:rsidRPr="004D5963">
        <w:rPr>
          <w:rFonts w:ascii="宋体" w:hAnsi="宋体" w:hint="eastAsia"/>
          <w:sz w:val="24"/>
          <w:szCs w:val="21"/>
        </w:rPr>
        <w:t>账</w:t>
      </w:r>
      <w:proofErr w:type="gramEnd"/>
      <w:r w:rsidRPr="004D5963">
        <w:rPr>
          <w:rFonts w:ascii="宋体" w:hAnsi="宋体" w:hint="eastAsia"/>
          <w:sz w:val="24"/>
          <w:szCs w:val="21"/>
        </w:rPr>
        <w:t xml:space="preserve">          号： </w:t>
      </w:r>
    </w:p>
    <w:p w14:paraId="28457ACC" w14:textId="77777777" w:rsidR="00A30EB3" w:rsidRPr="004D5963" w:rsidRDefault="00766D40">
      <w:pPr>
        <w:spacing w:line="420" w:lineRule="exact"/>
        <w:ind w:left="420" w:firstLine="480"/>
        <w:jc w:val="left"/>
        <w:rPr>
          <w:rFonts w:ascii="宋体" w:hAnsi="宋体"/>
          <w:sz w:val="24"/>
          <w:szCs w:val="21"/>
        </w:rPr>
      </w:pPr>
      <w:r w:rsidRPr="004D5963">
        <w:rPr>
          <w:rFonts w:ascii="宋体" w:hAnsi="宋体" w:hint="eastAsia"/>
          <w:sz w:val="24"/>
          <w:szCs w:val="21"/>
        </w:rPr>
        <w:t>日           期：________年____月____日</w:t>
      </w:r>
    </w:p>
    <w:p w14:paraId="0C84B1D0" w14:textId="77777777" w:rsidR="00A30EB3" w:rsidRPr="004D5963" w:rsidRDefault="00A30EB3">
      <w:pPr>
        <w:spacing w:line="560" w:lineRule="exact"/>
        <w:ind w:firstLine="240"/>
        <w:jc w:val="center"/>
        <w:rPr>
          <w:rFonts w:ascii="宋体" w:hAnsi="宋体"/>
          <w:bCs/>
          <w:sz w:val="24"/>
          <w:szCs w:val="21"/>
        </w:rPr>
      </w:pPr>
    </w:p>
    <w:p w14:paraId="59A639E6" w14:textId="77777777" w:rsidR="00A30EB3" w:rsidRPr="004D5963" w:rsidRDefault="00A30EB3">
      <w:pPr>
        <w:spacing w:line="560" w:lineRule="exact"/>
        <w:ind w:firstLine="240"/>
        <w:jc w:val="center"/>
        <w:rPr>
          <w:rFonts w:ascii="宋体" w:hAnsi="宋体"/>
          <w:bCs/>
          <w:sz w:val="24"/>
          <w:szCs w:val="21"/>
        </w:rPr>
      </w:pPr>
    </w:p>
    <w:p w14:paraId="59081561" w14:textId="77777777" w:rsidR="00A30EB3" w:rsidRPr="004D5963" w:rsidRDefault="00A30EB3">
      <w:pPr>
        <w:spacing w:line="560" w:lineRule="exact"/>
        <w:ind w:firstLine="240"/>
        <w:jc w:val="center"/>
        <w:rPr>
          <w:rFonts w:ascii="宋体" w:hAnsi="宋体"/>
          <w:bCs/>
          <w:sz w:val="24"/>
          <w:szCs w:val="21"/>
        </w:rPr>
      </w:pPr>
    </w:p>
    <w:p w14:paraId="26290880" w14:textId="77777777" w:rsidR="00A30EB3" w:rsidRPr="004D5963" w:rsidRDefault="00A30EB3">
      <w:pPr>
        <w:spacing w:line="560" w:lineRule="exact"/>
        <w:ind w:firstLine="240"/>
        <w:jc w:val="center"/>
        <w:rPr>
          <w:rFonts w:ascii="宋体" w:hAnsi="宋体"/>
          <w:bCs/>
          <w:sz w:val="24"/>
          <w:szCs w:val="21"/>
        </w:rPr>
      </w:pPr>
    </w:p>
    <w:p w14:paraId="0F37DD4F" w14:textId="77777777" w:rsidR="00A30EB3" w:rsidRPr="004D5963" w:rsidRDefault="00A30EB3">
      <w:pPr>
        <w:spacing w:line="560" w:lineRule="exact"/>
        <w:ind w:firstLine="240"/>
        <w:jc w:val="center"/>
        <w:rPr>
          <w:rFonts w:ascii="宋体" w:hAnsi="宋体"/>
          <w:bCs/>
          <w:sz w:val="24"/>
          <w:szCs w:val="21"/>
        </w:rPr>
      </w:pPr>
    </w:p>
    <w:p w14:paraId="6D31EC20" w14:textId="77777777" w:rsidR="00A30EB3" w:rsidRPr="004D5963" w:rsidRDefault="00A30EB3">
      <w:pPr>
        <w:spacing w:line="460" w:lineRule="exact"/>
        <w:jc w:val="center"/>
        <w:rPr>
          <w:rFonts w:ascii="黑体" w:eastAsia="黑体" w:hAnsi="黑体"/>
          <w:b/>
          <w:sz w:val="32"/>
          <w:szCs w:val="32"/>
        </w:rPr>
      </w:pPr>
    </w:p>
    <w:p w14:paraId="2F3C6BF5" w14:textId="77777777" w:rsidR="00A30EB3" w:rsidRPr="004D5963" w:rsidRDefault="00766D40">
      <w:pPr>
        <w:spacing w:line="460" w:lineRule="exact"/>
        <w:outlineLvl w:val="1"/>
        <w:rPr>
          <w:rFonts w:ascii="黑体" w:eastAsia="黑体" w:hAnsi="黑体"/>
          <w:b/>
          <w:sz w:val="32"/>
          <w:szCs w:val="32"/>
        </w:rPr>
      </w:pPr>
      <w:r w:rsidRPr="004D5963">
        <w:rPr>
          <w:rFonts w:ascii="黑体" w:eastAsia="黑体" w:hAnsi="黑体" w:hint="eastAsia"/>
          <w:b/>
          <w:i/>
          <w:iCs/>
          <w:sz w:val="32"/>
          <w:szCs w:val="32"/>
          <w:u w:val="single"/>
        </w:rPr>
        <w:lastRenderedPageBreak/>
        <w:t>五、小</w:t>
      </w:r>
      <w:proofErr w:type="gramStart"/>
      <w:r w:rsidRPr="004D5963">
        <w:rPr>
          <w:rFonts w:ascii="黑体" w:eastAsia="黑体" w:hAnsi="黑体" w:hint="eastAsia"/>
          <w:b/>
          <w:i/>
          <w:iCs/>
          <w:sz w:val="32"/>
          <w:szCs w:val="32"/>
          <w:u w:val="single"/>
        </w:rPr>
        <w:t>微企业</w:t>
      </w:r>
      <w:proofErr w:type="gramEnd"/>
      <w:r w:rsidRPr="004D5963">
        <w:rPr>
          <w:rFonts w:ascii="黑体" w:eastAsia="黑体" w:hAnsi="黑体" w:hint="eastAsia"/>
          <w:b/>
          <w:i/>
          <w:iCs/>
          <w:sz w:val="32"/>
          <w:szCs w:val="32"/>
          <w:u w:val="single"/>
        </w:rPr>
        <w:t>声明函（服务）</w:t>
      </w:r>
    </w:p>
    <w:p w14:paraId="3C0651DF" w14:textId="77777777" w:rsidR="00A30EB3" w:rsidRPr="004D5963" w:rsidRDefault="00766D40">
      <w:pPr>
        <w:spacing w:line="360" w:lineRule="auto"/>
        <w:ind w:firstLine="360"/>
        <w:rPr>
          <w:rFonts w:ascii="宋体" w:hAnsi="宋体"/>
          <w:sz w:val="24"/>
          <w:szCs w:val="24"/>
        </w:rPr>
      </w:pPr>
      <w:r w:rsidRPr="004D5963">
        <w:rPr>
          <w:rFonts w:ascii="宋体" w:hAnsi="宋体" w:hint="eastAsia"/>
          <w:sz w:val="24"/>
          <w:szCs w:val="24"/>
        </w:rPr>
        <w:t xml:space="preserve"> 本公司（联合体）郑重声明，根据《政府采购促进中小企业发展管理办法》(财库[2020]46号)的规定，本公司（联合体）参加溧阳市政府采购中心组织的</w:t>
      </w:r>
      <w:r w:rsidRPr="004D5963">
        <w:rPr>
          <w:rFonts w:ascii="宋体" w:hAnsi="宋体" w:hint="eastAsia"/>
          <w:sz w:val="24"/>
          <w:szCs w:val="24"/>
          <w:u w:val="single"/>
        </w:rPr>
        <w:t>（项目名称）</w:t>
      </w:r>
      <w:r w:rsidRPr="004D5963">
        <w:rPr>
          <w:rFonts w:ascii="宋体" w:hAnsi="宋体" w:hint="eastAsia"/>
          <w:sz w:val="24"/>
          <w:szCs w:val="24"/>
        </w:rPr>
        <w:t>采购编号为</w:t>
      </w:r>
      <w:r w:rsidRPr="004D5963">
        <w:rPr>
          <w:rFonts w:ascii="宋体" w:hAnsi="宋体" w:hint="eastAsia"/>
          <w:sz w:val="24"/>
          <w:szCs w:val="24"/>
          <w:u w:val="single"/>
        </w:rPr>
        <w:t>（  ）</w:t>
      </w:r>
      <w:r w:rsidRPr="004D5963">
        <w:rPr>
          <w:rFonts w:ascii="宋体" w:hAnsi="宋体" w:hint="eastAsia"/>
          <w:sz w:val="24"/>
          <w:szCs w:val="24"/>
        </w:rPr>
        <w:t>的采购活动，服务全部由符合政策的小</w:t>
      </w:r>
      <w:proofErr w:type="gramStart"/>
      <w:r w:rsidRPr="004D5963">
        <w:rPr>
          <w:rFonts w:ascii="宋体" w:hAnsi="宋体" w:hint="eastAsia"/>
          <w:sz w:val="24"/>
          <w:szCs w:val="24"/>
        </w:rPr>
        <w:t>微企业</w:t>
      </w:r>
      <w:proofErr w:type="gramEnd"/>
      <w:r w:rsidRPr="004D5963">
        <w:rPr>
          <w:rFonts w:ascii="宋体" w:hAnsi="宋体" w:hint="eastAsia"/>
          <w:sz w:val="24"/>
          <w:szCs w:val="24"/>
        </w:rPr>
        <w:t>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597FB6DF" w14:textId="77777777" w:rsidR="00A30EB3" w:rsidRPr="004D5963" w:rsidRDefault="00766D40">
      <w:pPr>
        <w:spacing w:line="360" w:lineRule="auto"/>
        <w:ind w:firstLine="360"/>
        <w:rPr>
          <w:rFonts w:ascii="宋体" w:hAnsi="宋体"/>
          <w:i/>
          <w:sz w:val="24"/>
          <w:szCs w:val="24"/>
          <w:u w:val="single"/>
        </w:rPr>
      </w:pPr>
      <w:r w:rsidRPr="004D5963">
        <w:rPr>
          <w:rFonts w:ascii="宋体" w:hAnsi="宋体" w:hint="eastAsia"/>
          <w:sz w:val="24"/>
          <w:szCs w:val="24"/>
        </w:rPr>
        <w:t>1.</w:t>
      </w:r>
      <w:r w:rsidRPr="004D5963">
        <w:rPr>
          <w:rFonts w:ascii="宋体" w:hAnsi="宋体" w:hint="eastAsia"/>
          <w:sz w:val="24"/>
          <w:szCs w:val="24"/>
          <w:u w:val="single"/>
        </w:rPr>
        <w:t>（标的名称）</w:t>
      </w:r>
      <w:r w:rsidRPr="004D5963">
        <w:rPr>
          <w:rFonts w:ascii="宋体" w:hAnsi="宋体" w:hint="eastAsia"/>
          <w:i/>
          <w:sz w:val="24"/>
          <w:szCs w:val="24"/>
        </w:rPr>
        <w:t>，</w:t>
      </w:r>
      <w:r w:rsidRPr="004D5963">
        <w:rPr>
          <w:rFonts w:ascii="宋体" w:hAnsi="宋体" w:hint="eastAsia"/>
          <w:sz w:val="24"/>
          <w:szCs w:val="24"/>
        </w:rPr>
        <w:t>属于</w:t>
      </w:r>
      <w:r w:rsidRPr="004D5963">
        <w:rPr>
          <w:rFonts w:ascii="宋体" w:hAnsi="宋体" w:hint="eastAsia"/>
          <w:sz w:val="24"/>
          <w:szCs w:val="24"/>
          <w:u w:val="single"/>
        </w:rPr>
        <w:t xml:space="preserve">       </w:t>
      </w:r>
      <w:r w:rsidRPr="004D5963">
        <w:rPr>
          <w:rFonts w:ascii="宋体" w:hAnsi="宋体" w:hint="eastAsia"/>
          <w:sz w:val="24"/>
          <w:szCs w:val="24"/>
        </w:rPr>
        <w:t>行业；承接企业为</w:t>
      </w:r>
      <w:r w:rsidRPr="004D5963">
        <w:rPr>
          <w:rFonts w:ascii="宋体" w:hAnsi="宋体" w:hint="eastAsia"/>
          <w:sz w:val="24"/>
          <w:szCs w:val="24"/>
          <w:u w:val="single"/>
        </w:rPr>
        <w:t>（企业名称）</w:t>
      </w:r>
      <w:r w:rsidRPr="004D5963">
        <w:rPr>
          <w:rFonts w:ascii="宋体" w:hAnsi="宋体" w:hint="eastAsia"/>
          <w:sz w:val="24"/>
          <w:szCs w:val="24"/>
        </w:rPr>
        <w:t>，从业人员</w:t>
      </w:r>
      <w:r w:rsidRPr="004D5963">
        <w:rPr>
          <w:rFonts w:ascii="宋体" w:hAnsi="宋体" w:hint="eastAsia"/>
          <w:sz w:val="24"/>
          <w:szCs w:val="24"/>
          <w:u w:val="single"/>
        </w:rPr>
        <w:t xml:space="preserve">      </w:t>
      </w:r>
      <w:r w:rsidRPr="004D5963">
        <w:rPr>
          <w:rFonts w:ascii="宋体" w:hAnsi="宋体" w:hint="eastAsia"/>
          <w:sz w:val="24"/>
          <w:szCs w:val="24"/>
        </w:rPr>
        <w:t>人，营业收入为</w:t>
      </w:r>
      <w:r w:rsidRPr="004D5963">
        <w:rPr>
          <w:rFonts w:ascii="宋体" w:hAnsi="宋体" w:hint="eastAsia"/>
          <w:sz w:val="24"/>
          <w:szCs w:val="24"/>
          <w:u w:val="single"/>
        </w:rPr>
        <w:t xml:space="preserve">     </w:t>
      </w:r>
      <w:r w:rsidRPr="004D5963">
        <w:rPr>
          <w:rFonts w:ascii="宋体" w:hAnsi="宋体" w:hint="eastAsia"/>
          <w:sz w:val="24"/>
          <w:szCs w:val="24"/>
        </w:rPr>
        <w:t>万元，资产总额为</w:t>
      </w:r>
      <w:r w:rsidRPr="004D5963">
        <w:rPr>
          <w:rFonts w:ascii="宋体" w:hAnsi="宋体" w:hint="eastAsia"/>
          <w:sz w:val="24"/>
          <w:szCs w:val="24"/>
          <w:u w:val="single"/>
        </w:rPr>
        <w:t xml:space="preserve">      </w:t>
      </w:r>
      <w:r w:rsidRPr="004D5963">
        <w:rPr>
          <w:rFonts w:ascii="宋体" w:hAnsi="宋体" w:hint="eastAsia"/>
          <w:sz w:val="24"/>
          <w:szCs w:val="24"/>
        </w:rPr>
        <w:t>万元</w:t>
      </w:r>
      <w:r w:rsidRPr="004D5963">
        <w:rPr>
          <w:rFonts w:ascii="宋体" w:hAnsi="宋体" w:hint="eastAsia"/>
          <w:sz w:val="24"/>
          <w:szCs w:val="24"/>
          <w:vertAlign w:val="superscript"/>
        </w:rPr>
        <w:t>1</w:t>
      </w:r>
      <w:r w:rsidRPr="004D5963">
        <w:rPr>
          <w:rFonts w:ascii="宋体" w:hAnsi="宋体" w:hint="eastAsia"/>
          <w:sz w:val="24"/>
          <w:szCs w:val="24"/>
        </w:rPr>
        <w:t>，属于</w:t>
      </w:r>
      <w:r w:rsidRPr="004D5963">
        <w:rPr>
          <w:rFonts w:ascii="宋体" w:hAnsi="宋体" w:hint="eastAsia"/>
          <w:sz w:val="24"/>
          <w:szCs w:val="24"/>
          <w:u w:val="single"/>
        </w:rPr>
        <w:t>（小型企业、微型企业）；</w:t>
      </w:r>
    </w:p>
    <w:p w14:paraId="13976135" w14:textId="77777777" w:rsidR="00A30EB3" w:rsidRPr="004D5963" w:rsidRDefault="00766D40">
      <w:pPr>
        <w:spacing w:line="360" w:lineRule="auto"/>
        <w:ind w:firstLine="360"/>
        <w:rPr>
          <w:rFonts w:ascii="宋体" w:hAnsi="宋体"/>
          <w:i/>
          <w:sz w:val="24"/>
          <w:szCs w:val="24"/>
          <w:u w:val="single"/>
        </w:rPr>
      </w:pPr>
      <w:r w:rsidRPr="004D5963">
        <w:rPr>
          <w:rFonts w:ascii="宋体" w:hAnsi="宋体" w:hint="eastAsia"/>
          <w:sz w:val="24"/>
          <w:szCs w:val="24"/>
        </w:rPr>
        <w:t>2.</w:t>
      </w:r>
      <w:r w:rsidRPr="004D5963">
        <w:rPr>
          <w:rFonts w:ascii="宋体" w:hAnsi="宋体" w:hint="eastAsia"/>
          <w:sz w:val="24"/>
          <w:szCs w:val="24"/>
          <w:u w:val="single"/>
        </w:rPr>
        <w:t>（标的名称）</w:t>
      </w:r>
      <w:r w:rsidRPr="004D5963">
        <w:rPr>
          <w:rFonts w:ascii="宋体" w:hAnsi="宋体" w:hint="eastAsia"/>
          <w:i/>
          <w:sz w:val="24"/>
          <w:szCs w:val="24"/>
        </w:rPr>
        <w:t>，</w:t>
      </w:r>
      <w:r w:rsidRPr="004D5963">
        <w:rPr>
          <w:rFonts w:ascii="宋体" w:hAnsi="宋体" w:hint="eastAsia"/>
          <w:sz w:val="24"/>
          <w:szCs w:val="24"/>
        </w:rPr>
        <w:t>属于</w:t>
      </w:r>
      <w:r w:rsidRPr="004D5963">
        <w:rPr>
          <w:rFonts w:ascii="宋体" w:hAnsi="宋体" w:hint="eastAsia"/>
          <w:sz w:val="24"/>
          <w:szCs w:val="24"/>
          <w:u w:val="single"/>
        </w:rPr>
        <w:t xml:space="preserve">       </w:t>
      </w:r>
      <w:r w:rsidRPr="004D5963">
        <w:rPr>
          <w:rFonts w:ascii="宋体" w:hAnsi="宋体" w:hint="eastAsia"/>
          <w:sz w:val="24"/>
          <w:szCs w:val="24"/>
        </w:rPr>
        <w:t>行业；承接企业为</w:t>
      </w:r>
      <w:r w:rsidRPr="004D5963">
        <w:rPr>
          <w:rFonts w:ascii="宋体" w:hAnsi="宋体" w:hint="eastAsia"/>
          <w:sz w:val="24"/>
          <w:szCs w:val="24"/>
          <w:u w:val="single"/>
        </w:rPr>
        <w:t>（企业名称）</w:t>
      </w:r>
      <w:r w:rsidRPr="004D5963">
        <w:rPr>
          <w:rFonts w:ascii="宋体" w:hAnsi="宋体" w:hint="eastAsia"/>
          <w:sz w:val="24"/>
          <w:szCs w:val="24"/>
        </w:rPr>
        <w:t>，从业人员</w:t>
      </w:r>
      <w:r w:rsidRPr="004D5963">
        <w:rPr>
          <w:rFonts w:ascii="宋体" w:hAnsi="宋体" w:hint="eastAsia"/>
          <w:sz w:val="24"/>
          <w:szCs w:val="24"/>
          <w:u w:val="single"/>
        </w:rPr>
        <w:t xml:space="preserve">      </w:t>
      </w:r>
      <w:r w:rsidRPr="004D5963">
        <w:rPr>
          <w:rFonts w:ascii="宋体" w:hAnsi="宋体" w:hint="eastAsia"/>
          <w:sz w:val="24"/>
          <w:szCs w:val="24"/>
        </w:rPr>
        <w:t>人，营业收入为</w:t>
      </w:r>
      <w:r w:rsidRPr="004D5963">
        <w:rPr>
          <w:rFonts w:ascii="宋体" w:hAnsi="宋体" w:hint="eastAsia"/>
          <w:sz w:val="24"/>
          <w:szCs w:val="24"/>
          <w:u w:val="single"/>
        </w:rPr>
        <w:t xml:space="preserve">     </w:t>
      </w:r>
      <w:r w:rsidRPr="004D5963">
        <w:rPr>
          <w:rFonts w:ascii="宋体" w:hAnsi="宋体" w:hint="eastAsia"/>
          <w:sz w:val="24"/>
          <w:szCs w:val="24"/>
        </w:rPr>
        <w:t>万元，资产总额为</w:t>
      </w:r>
      <w:r w:rsidRPr="004D5963">
        <w:rPr>
          <w:rFonts w:ascii="宋体" w:hAnsi="宋体" w:hint="eastAsia"/>
          <w:sz w:val="24"/>
          <w:szCs w:val="24"/>
          <w:u w:val="single"/>
        </w:rPr>
        <w:t xml:space="preserve">      </w:t>
      </w:r>
      <w:r w:rsidRPr="004D5963">
        <w:rPr>
          <w:rFonts w:ascii="宋体" w:hAnsi="宋体" w:hint="eastAsia"/>
          <w:sz w:val="24"/>
          <w:szCs w:val="24"/>
        </w:rPr>
        <w:t>万元</w:t>
      </w:r>
      <w:r w:rsidRPr="004D5963">
        <w:rPr>
          <w:rFonts w:ascii="宋体" w:hAnsi="宋体" w:hint="eastAsia"/>
          <w:sz w:val="24"/>
          <w:szCs w:val="24"/>
          <w:vertAlign w:val="superscript"/>
        </w:rPr>
        <w:t>1</w:t>
      </w:r>
      <w:r w:rsidRPr="004D5963">
        <w:rPr>
          <w:rFonts w:ascii="宋体" w:hAnsi="宋体" w:hint="eastAsia"/>
          <w:sz w:val="24"/>
          <w:szCs w:val="24"/>
        </w:rPr>
        <w:t>，属于</w:t>
      </w:r>
      <w:r w:rsidRPr="004D5963">
        <w:rPr>
          <w:rFonts w:ascii="宋体" w:hAnsi="宋体" w:hint="eastAsia"/>
          <w:sz w:val="24"/>
          <w:szCs w:val="24"/>
          <w:u w:val="single"/>
        </w:rPr>
        <w:t>（小型企业、微型企业）；</w:t>
      </w:r>
    </w:p>
    <w:p w14:paraId="3178D9B7" w14:textId="77777777" w:rsidR="00A30EB3" w:rsidRPr="004D5963" w:rsidRDefault="00766D40">
      <w:pPr>
        <w:spacing w:line="360" w:lineRule="auto"/>
        <w:ind w:firstLine="360"/>
        <w:rPr>
          <w:rFonts w:ascii="宋体" w:hAnsi="宋体"/>
          <w:sz w:val="24"/>
          <w:szCs w:val="24"/>
        </w:rPr>
      </w:pPr>
      <w:r w:rsidRPr="004D5963">
        <w:rPr>
          <w:rFonts w:ascii="宋体" w:hAnsi="宋体" w:hint="eastAsia"/>
          <w:sz w:val="24"/>
          <w:szCs w:val="24"/>
        </w:rPr>
        <w:t>……</w:t>
      </w:r>
    </w:p>
    <w:p w14:paraId="04450273" w14:textId="77777777" w:rsidR="00A30EB3" w:rsidRPr="004D5963" w:rsidRDefault="00766D40">
      <w:pPr>
        <w:spacing w:line="360" w:lineRule="auto"/>
        <w:ind w:firstLine="360"/>
        <w:rPr>
          <w:rFonts w:ascii="宋体" w:hAnsi="宋体"/>
          <w:sz w:val="24"/>
          <w:szCs w:val="24"/>
        </w:rPr>
      </w:pPr>
      <w:r w:rsidRPr="004D5963">
        <w:rPr>
          <w:rFonts w:ascii="宋体" w:hAnsi="宋体" w:hint="eastAsia"/>
          <w:sz w:val="24"/>
          <w:szCs w:val="24"/>
        </w:rPr>
        <w:t>以上企业，不属于大企业的分支机构，不存在控股股东为大企业的情形，也不存在与大企业的负责人为同一人的情形。</w:t>
      </w:r>
    </w:p>
    <w:p w14:paraId="667B9565" w14:textId="77777777" w:rsidR="00A30EB3" w:rsidRPr="004D5963" w:rsidRDefault="00766D40">
      <w:pPr>
        <w:spacing w:line="360" w:lineRule="auto"/>
        <w:ind w:firstLine="360"/>
        <w:rPr>
          <w:rFonts w:ascii="宋体" w:hAnsi="宋体"/>
          <w:sz w:val="24"/>
          <w:szCs w:val="24"/>
        </w:rPr>
      </w:pPr>
      <w:r w:rsidRPr="004D5963">
        <w:rPr>
          <w:rFonts w:ascii="宋体" w:hAnsi="宋体" w:hint="eastAsia"/>
          <w:sz w:val="24"/>
          <w:szCs w:val="24"/>
        </w:rPr>
        <w:t>本企业对上述声明内容的真实性负责。如有虚假，将依法承担相应责任</w:t>
      </w:r>
    </w:p>
    <w:p w14:paraId="2E1F368F" w14:textId="77777777" w:rsidR="00A30EB3" w:rsidRPr="004D5963" w:rsidRDefault="00A30EB3">
      <w:pPr>
        <w:spacing w:line="560" w:lineRule="exact"/>
        <w:ind w:right="720"/>
        <w:rPr>
          <w:rFonts w:ascii="宋体" w:hAnsi="宋体"/>
          <w:sz w:val="24"/>
          <w:szCs w:val="24"/>
        </w:rPr>
      </w:pPr>
    </w:p>
    <w:p w14:paraId="7E7CD0E1" w14:textId="77777777" w:rsidR="00A30EB3" w:rsidRPr="004D5963" w:rsidRDefault="00766D40">
      <w:pPr>
        <w:spacing w:line="560" w:lineRule="exact"/>
        <w:ind w:right="180" w:firstLine="360"/>
        <w:jc w:val="right"/>
        <w:rPr>
          <w:rFonts w:ascii="宋体" w:hAnsi="宋体"/>
          <w:sz w:val="24"/>
          <w:szCs w:val="24"/>
        </w:rPr>
      </w:pPr>
      <w:r w:rsidRPr="004D5963">
        <w:rPr>
          <w:rFonts w:ascii="宋体" w:hAnsi="宋体" w:hint="eastAsia"/>
          <w:sz w:val="24"/>
          <w:szCs w:val="24"/>
        </w:rPr>
        <w:t>企业名称（加盖CA电子公章）：</w:t>
      </w:r>
    </w:p>
    <w:p w14:paraId="15664C24" w14:textId="77777777" w:rsidR="00A30EB3" w:rsidRPr="004D5963" w:rsidRDefault="00766D40">
      <w:pPr>
        <w:spacing w:line="560" w:lineRule="exact"/>
        <w:ind w:right="480" w:firstLine="5400"/>
        <w:rPr>
          <w:rFonts w:ascii="宋体" w:hAnsi="宋体"/>
          <w:sz w:val="24"/>
          <w:szCs w:val="24"/>
        </w:rPr>
      </w:pPr>
      <w:r w:rsidRPr="004D5963">
        <w:rPr>
          <w:rFonts w:ascii="宋体" w:hAnsi="宋体" w:hint="eastAsia"/>
          <w:sz w:val="24"/>
          <w:szCs w:val="24"/>
        </w:rPr>
        <w:t>日  期：</w:t>
      </w:r>
    </w:p>
    <w:p w14:paraId="1083B30F" w14:textId="77777777" w:rsidR="00A30EB3" w:rsidRPr="004D5963" w:rsidRDefault="00A30EB3">
      <w:pPr>
        <w:spacing w:line="560" w:lineRule="exact"/>
        <w:ind w:firstLine="240"/>
        <w:rPr>
          <w:rFonts w:ascii="宋体" w:hAnsi="宋体"/>
          <w:sz w:val="24"/>
          <w:szCs w:val="24"/>
        </w:rPr>
      </w:pPr>
    </w:p>
    <w:p w14:paraId="2778FFD9" w14:textId="77777777" w:rsidR="00A30EB3" w:rsidRPr="004D5963" w:rsidRDefault="00766D40">
      <w:pPr>
        <w:spacing w:line="560" w:lineRule="exact"/>
        <w:ind w:firstLine="480"/>
        <w:rPr>
          <w:rFonts w:ascii="宋体" w:hAnsi="宋体"/>
          <w:sz w:val="24"/>
          <w:szCs w:val="24"/>
        </w:rPr>
      </w:pPr>
      <w:r w:rsidRPr="004D5963">
        <w:rPr>
          <w:rFonts w:ascii="宋体" w:hAnsi="宋体" w:hint="eastAsia"/>
          <w:sz w:val="24"/>
          <w:szCs w:val="24"/>
        </w:rPr>
        <w:t>备注1：从业人员、营业收入、资产总额填报上一年度数据，无上</w:t>
      </w:r>
      <w:proofErr w:type="gramStart"/>
      <w:r w:rsidRPr="004D5963">
        <w:rPr>
          <w:rFonts w:ascii="宋体" w:hAnsi="宋体" w:hint="eastAsia"/>
          <w:sz w:val="24"/>
          <w:szCs w:val="24"/>
        </w:rPr>
        <w:t>一</w:t>
      </w:r>
      <w:proofErr w:type="gramEnd"/>
      <w:r w:rsidRPr="004D5963">
        <w:rPr>
          <w:rFonts w:ascii="宋体" w:hAnsi="宋体" w:hint="eastAsia"/>
          <w:sz w:val="24"/>
          <w:szCs w:val="24"/>
        </w:rPr>
        <w:t>年度数据的新成立企业可不填报。</w:t>
      </w:r>
    </w:p>
    <w:p w14:paraId="67FBE08D" w14:textId="77777777" w:rsidR="00A30EB3" w:rsidRPr="004D5963" w:rsidRDefault="00766D40">
      <w:pPr>
        <w:spacing w:line="560" w:lineRule="exact"/>
        <w:ind w:firstLine="480"/>
        <w:rPr>
          <w:rFonts w:ascii="宋体" w:hAnsi="宋体"/>
          <w:sz w:val="24"/>
          <w:szCs w:val="24"/>
        </w:rPr>
      </w:pPr>
      <w:r w:rsidRPr="004D5963">
        <w:rPr>
          <w:rFonts w:ascii="宋体" w:hAnsi="宋体" w:hint="eastAsia"/>
          <w:sz w:val="24"/>
          <w:szCs w:val="24"/>
        </w:rPr>
        <w:t>备注2：供应商如不提供此声明函，价格将不做相应扣除。</w:t>
      </w:r>
      <w:r w:rsidRPr="004D5963">
        <w:rPr>
          <w:rFonts w:ascii="宋体" w:hAnsi="宋体" w:hint="eastAsia"/>
          <w:sz w:val="24"/>
          <w:szCs w:val="21"/>
        </w:rPr>
        <w:t>成交供应商为小</w:t>
      </w:r>
      <w:proofErr w:type="gramStart"/>
      <w:r w:rsidRPr="004D5963">
        <w:rPr>
          <w:rFonts w:ascii="宋体" w:hAnsi="宋体" w:hint="eastAsia"/>
          <w:sz w:val="24"/>
          <w:szCs w:val="21"/>
        </w:rPr>
        <w:t>微企业</w:t>
      </w:r>
      <w:proofErr w:type="gramEnd"/>
      <w:r w:rsidRPr="004D5963">
        <w:rPr>
          <w:rFonts w:ascii="宋体" w:hAnsi="宋体" w:hint="eastAsia"/>
          <w:sz w:val="24"/>
          <w:szCs w:val="21"/>
        </w:rPr>
        <w:t>的，</w:t>
      </w:r>
      <w:r w:rsidRPr="004D5963">
        <w:rPr>
          <w:rFonts w:ascii="宋体" w:hAnsi="宋体" w:hint="eastAsia"/>
          <w:sz w:val="24"/>
        </w:rPr>
        <w:t>此</w:t>
      </w:r>
      <w:proofErr w:type="gramStart"/>
      <w:r w:rsidRPr="004D5963">
        <w:rPr>
          <w:rFonts w:ascii="宋体" w:hAnsi="宋体" w:hint="eastAsia"/>
          <w:sz w:val="24"/>
        </w:rPr>
        <w:t>声明函将随</w:t>
      </w:r>
      <w:proofErr w:type="gramEnd"/>
      <w:r w:rsidRPr="004D5963">
        <w:rPr>
          <w:rFonts w:ascii="宋体" w:hAnsi="宋体" w:hint="eastAsia"/>
          <w:sz w:val="24"/>
        </w:rPr>
        <w:t>成交结果同时公告，接受社会监督。</w:t>
      </w:r>
    </w:p>
    <w:p w14:paraId="44E26E51" w14:textId="77777777" w:rsidR="00A30EB3" w:rsidRPr="004D5963" w:rsidRDefault="00766D40">
      <w:pPr>
        <w:spacing w:line="460" w:lineRule="exact"/>
        <w:outlineLvl w:val="1"/>
        <w:rPr>
          <w:rFonts w:ascii="黑体" w:eastAsia="黑体" w:hAnsi="黑体"/>
          <w:b/>
          <w:sz w:val="32"/>
          <w:szCs w:val="32"/>
        </w:rPr>
      </w:pPr>
      <w:r w:rsidRPr="004D5963">
        <w:rPr>
          <w:rFonts w:ascii="黑体" w:eastAsia="黑体" w:hAnsi="黑体"/>
          <w:b/>
          <w:sz w:val="32"/>
          <w:szCs w:val="32"/>
        </w:rPr>
        <w:br w:type="page" w:clear="all"/>
      </w:r>
      <w:r w:rsidRPr="004D5963">
        <w:rPr>
          <w:rFonts w:ascii="黑体" w:eastAsia="黑体" w:hAnsi="黑体" w:hint="eastAsia"/>
          <w:b/>
          <w:sz w:val="32"/>
          <w:szCs w:val="32"/>
        </w:rPr>
        <w:lastRenderedPageBreak/>
        <w:t>六、残疾人福利性单位声明函</w:t>
      </w:r>
    </w:p>
    <w:p w14:paraId="3DAF0540" w14:textId="77777777" w:rsidR="00A30EB3" w:rsidRPr="004D5963" w:rsidRDefault="00766D40">
      <w:pPr>
        <w:spacing w:line="588" w:lineRule="exact"/>
        <w:ind w:firstLine="480"/>
        <w:rPr>
          <w:rFonts w:ascii="宋体" w:hAnsi="宋体"/>
          <w:sz w:val="24"/>
          <w:szCs w:val="21"/>
        </w:rPr>
      </w:pPr>
      <w:r w:rsidRPr="004D5963">
        <w:rPr>
          <w:rFonts w:ascii="宋体" w:hAnsi="宋体" w:hint="eastAsia"/>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4D5963">
        <w:rPr>
          <w:rFonts w:ascii="宋体" w:hAnsi="宋体" w:hint="eastAsia"/>
          <w:sz w:val="24"/>
          <w:szCs w:val="21"/>
          <w:u w:val="single"/>
        </w:rPr>
        <w:t xml:space="preserve">       </w:t>
      </w:r>
      <w:r w:rsidRPr="004D5963">
        <w:rPr>
          <w:rFonts w:ascii="宋体" w:hAnsi="宋体" w:hint="eastAsia"/>
          <w:sz w:val="24"/>
          <w:szCs w:val="21"/>
        </w:rPr>
        <w:t>项目（分包号：**）采购活动提供本单位制造的货物，或者提供其他残疾人福利性单位制造的货物（不包括使用非残疾人福利性单位注册商标的货物）。</w:t>
      </w:r>
    </w:p>
    <w:p w14:paraId="7E692A55" w14:textId="77777777" w:rsidR="00A30EB3" w:rsidRPr="004D5963" w:rsidRDefault="00766D40">
      <w:pPr>
        <w:spacing w:line="588" w:lineRule="exact"/>
        <w:ind w:firstLine="480"/>
        <w:rPr>
          <w:rFonts w:ascii="宋体" w:hAnsi="宋体"/>
          <w:sz w:val="24"/>
          <w:szCs w:val="21"/>
        </w:rPr>
      </w:pPr>
      <w:r w:rsidRPr="004D5963">
        <w:rPr>
          <w:rFonts w:ascii="宋体" w:hAnsi="宋体" w:hint="eastAsia"/>
          <w:sz w:val="24"/>
          <w:szCs w:val="21"/>
        </w:rPr>
        <w:t>本单位对上述声明的真实性负责。如有虚假，将依法承担相应责任。</w:t>
      </w:r>
    </w:p>
    <w:p w14:paraId="238A0707" w14:textId="77777777" w:rsidR="00A30EB3" w:rsidRPr="004D5963" w:rsidRDefault="00A30EB3">
      <w:pPr>
        <w:spacing w:line="588" w:lineRule="exact"/>
        <w:ind w:firstLine="480"/>
        <w:rPr>
          <w:rFonts w:ascii="宋体" w:hAnsi="宋体"/>
          <w:sz w:val="24"/>
          <w:szCs w:val="21"/>
        </w:rPr>
      </w:pPr>
    </w:p>
    <w:p w14:paraId="013C4CAC" w14:textId="77777777" w:rsidR="00A30EB3" w:rsidRPr="004D5963" w:rsidRDefault="00766D40">
      <w:pPr>
        <w:spacing w:line="588" w:lineRule="exact"/>
        <w:ind w:firstLine="480"/>
        <w:rPr>
          <w:rFonts w:ascii="宋体" w:hAnsi="宋体"/>
          <w:sz w:val="24"/>
          <w:szCs w:val="21"/>
        </w:rPr>
      </w:pPr>
      <w:r w:rsidRPr="004D5963">
        <w:rPr>
          <w:rFonts w:ascii="宋体" w:hAnsi="宋体" w:hint="eastAsia"/>
          <w:sz w:val="24"/>
          <w:szCs w:val="21"/>
        </w:rPr>
        <w:t>（备注：1、供应商如不提供此声明函，价格将不做相应扣除。2、成交供应商为残疾人福利单位的，此</w:t>
      </w:r>
      <w:proofErr w:type="gramStart"/>
      <w:r w:rsidRPr="004D5963">
        <w:rPr>
          <w:rFonts w:ascii="宋体" w:hAnsi="宋体" w:hint="eastAsia"/>
          <w:sz w:val="24"/>
          <w:szCs w:val="21"/>
        </w:rPr>
        <w:t>声明函将随</w:t>
      </w:r>
      <w:proofErr w:type="gramEnd"/>
      <w:r w:rsidRPr="004D5963">
        <w:rPr>
          <w:rFonts w:ascii="宋体" w:hAnsi="宋体" w:hint="eastAsia"/>
          <w:sz w:val="24"/>
          <w:szCs w:val="21"/>
        </w:rPr>
        <w:t>成交结果同时公告，接受社会监督）</w:t>
      </w:r>
    </w:p>
    <w:p w14:paraId="01560DA6" w14:textId="77777777" w:rsidR="00A30EB3" w:rsidRPr="004D5963" w:rsidRDefault="00A30EB3">
      <w:pPr>
        <w:spacing w:line="588" w:lineRule="exact"/>
        <w:ind w:firstLine="624"/>
        <w:rPr>
          <w:rFonts w:ascii="仿宋_GB2312" w:eastAsia="仿宋_GB2312"/>
          <w:spacing w:val="6"/>
          <w:sz w:val="30"/>
          <w:szCs w:val="30"/>
        </w:rPr>
      </w:pPr>
    </w:p>
    <w:p w14:paraId="5D563E65" w14:textId="77777777" w:rsidR="00A30EB3" w:rsidRPr="004D5963" w:rsidRDefault="00766D40">
      <w:pPr>
        <w:tabs>
          <w:tab w:val="left" w:pos="4860"/>
        </w:tabs>
        <w:spacing w:line="588" w:lineRule="exact"/>
        <w:ind w:right="1560" w:firstLine="624"/>
        <w:jc w:val="center"/>
        <w:rPr>
          <w:rFonts w:ascii="宋体" w:hAnsi="宋体"/>
          <w:sz w:val="24"/>
          <w:szCs w:val="21"/>
        </w:rPr>
      </w:pPr>
      <w:r w:rsidRPr="004D5963">
        <w:rPr>
          <w:rFonts w:ascii="仿宋_GB2312" w:eastAsia="仿宋_GB2312" w:hint="eastAsia"/>
          <w:spacing w:val="6"/>
          <w:sz w:val="30"/>
          <w:szCs w:val="30"/>
        </w:rPr>
        <w:t xml:space="preserve">             </w:t>
      </w:r>
      <w:r w:rsidRPr="004D5963">
        <w:rPr>
          <w:rFonts w:ascii="宋体" w:hAnsi="宋体" w:hint="eastAsia"/>
          <w:sz w:val="24"/>
          <w:szCs w:val="21"/>
        </w:rPr>
        <w:t xml:space="preserve">          供应商全称（加盖CA电子章）：</w:t>
      </w:r>
    </w:p>
    <w:p w14:paraId="50A48AA8" w14:textId="77777777" w:rsidR="00A30EB3" w:rsidRPr="004D5963" w:rsidRDefault="00766D40">
      <w:pPr>
        <w:tabs>
          <w:tab w:val="left" w:pos="4860"/>
        </w:tabs>
        <w:spacing w:line="588" w:lineRule="exact"/>
        <w:ind w:right="1560" w:firstLine="480"/>
        <w:jc w:val="center"/>
        <w:rPr>
          <w:rFonts w:ascii="宋体" w:hAnsi="宋体"/>
          <w:sz w:val="24"/>
          <w:szCs w:val="21"/>
        </w:rPr>
      </w:pPr>
      <w:r w:rsidRPr="004D5963">
        <w:rPr>
          <w:rFonts w:ascii="宋体" w:hAnsi="宋体" w:hint="eastAsia"/>
          <w:sz w:val="24"/>
          <w:szCs w:val="21"/>
        </w:rPr>
        <w:t xml:space="preserve">        日  期：</w:t>
      </w:r>
    </w:p>
    <w:p w14:paraId="53683814" w14:textId="77777777" w:rsidR="00A30EB3" w:rsidRPr="004D5963" w:rsidRDefault="00A30EB3">
      <w:pPr>
        <w:spacing w:line="560" w:lineRule="exact"/>
        <w:jc w:val="center"/>
        <w:rPr>
          <w:rFonts w:ascii="黑体" w:eastAsia="黑体" w:hAnsi="黑体"/>
          <w:b/>
          <w:sz w:val="32"/>
          <w:szCs w:val="32"/>
        </w:rPr>
      </w:pPr>
    </w:p>
    <w:p w14:paraId="603C4A6E" w14:textId="77777777" w:rsidR="00A30EB3" w:rsidRPr="004D5963" w:rsidRDefault="00A30EB3">
      <w:pPr>
        <w:spacing w:line="560" w:lineRule="exact"/>
        <w:jc w:val="center"/>
        <w:rPr>
          <w:rFonts w:ascii="黑体" w:eastAsia="黑体" w:hAnsi="黑体"/>
          <w:b/>
          <w:sz w:val="32"/>
          <w:szCs w:val="32"/>
        </w:rPr>
      </w:pPr>
    </w:p>
    <w:p w14:paraId="04003EC6" w14:textId="77777777" w:rsidR="00A30EB3" w:rsidRPr="004D5963" w:rsidRDefault="00A30EB3">
      <w:pPr>
        <w:spacing w:line="560" w:lineRule="exact"/>
        <w:jc w:val="center"/>
        <w:rPr>
          <w:rFonts w:ascii="黑体" w:eastAsia="黑体" w:hAnsi="黑体"/>
          <w:b/>
          <w:sz w:val="32"/>
          <w:szCs w:val="32"/>
        </w:rPr>
      </w:pPr>
    </w:p>
    <w:p w14:paraId="1874D91F" w14:textId="77777777" w:rsidR="00A30EB3" w:rsidRPr="004D5963" w:rsidRDefault="00A30EB3">
      <w:pPr>
        <w:spacing w:line="560" w:lineRule="exact"/>
        <w:jc w:val="center"/>
        <w:rPr>
          <w:rFonts w:ascii="黑体" w:eastAsia="黑体" w:hAnsi="黑体"/>
          <w:b/>
          <w:sz w:val="32"/>
          <w:szCs w:val="32"/>
        </w:rPr>
      </w:pPr>
    </w:p>
    <w:p w14:paraId="55BA2DA9" w14:textId="77777777" w:rsidR="00A30EB3" w:rsidRPr="004D5963" w:rsidRDefault="00A30EB3">
      <w:pPr>
        <w:spacing w:line="560" w:lineRule="exact"/>
        <w:jc w:val="center"/>
        <w:rPr>
          <w:rFonts w:ascii="黑体" w:eastAsia="黑体" w:hAnsi="黑体"/>
          <w:b/>
          <w:sz w:val="32"/>
          <w:szCs w:val="32"/>
        </w:rPr>
      </w:pPr>
    </w:p>
    <w:p w14:paraId="62769D76" w14:textId="77777777" w:rsidR="00A30EB3" w:rsidRPr="004D5963" w:rsidRDefault="00766D40">
      <w:pPr>
        <w:spacing w:line="588" w:lineRule="exact"/>
        <w:ind w:firstLine="643"/>
        <w:rPr>
          <w:rFonts w:ascii="宋体" w:hAnsi="宋体"/>
          <w:sz w:val="24"/>
        </w:rPr>
      </w:pPr>
      <w:r w:rsidRPr="004D5963">
        <w:rPr>
          <w:rFonts w:ascii="黑体" w:eastAsia="黑体" w:hAnsi="黑体" w:cs="Arial" w:hint="eastAsia"/>
          <w:b/>
          <w:sz w:val="32"/>
          <w:szCs w:val="32"/>
        </w:rPr>
        <w:t>监狱企业证明文件</w:t>
      </w:r>
      <w:r w:rsidRPr="004D5963">
        <w:rPr>
          <w:rFonts w:ascii="黑体" w:eastAsia="黑体" w:hAnsi="黑体" w:hint="eastAsia"/>
          <w:b/>
          <w:sz w:val="32"/>
          <w:szCs w:val="32"/>
        </w:rPr>
        <w:t>。</w:t>
      </w:r>
      <w:r w:rsidRPr="004D5963">
        <w:rPr>
          <w:rFonts w:ascii="宋体" w:hAnsi="宋体" w:hint="eastAsia"/>
          <w:sz w:val="24"/>
        </w:rPr>
        <w:t>监狱企业须提供由省级以上监狱管理局、戒毒管理局（含新疆生产建设兵团）出具的属于监狱企业的证明文件。（备注：如是监狱企业的应提供，否则</w:t>
      </w:r>
      <w:r w:rsidRPr="004D5963">
        <w:rPr>
          <w:rFonts w:ascii="宋体" w:hAnsi="宋体" w:hint="eastAsia"/>
          <w:sz w:val="24"/>
          <w:szCs w:val="24"/>
        </w:rPr>
        <w:t>资格审查不予通过，作为无效投标。</w:t>
      </w:r>
      <w:r w:rsidRPr="004D5963">
        <w:rPr>
          <w:rFonts w:ascii="宋体" w:hAnsi="宋体" w:hint="eastAsia"/>
          <w:sz w:val="24"/>
        </w:rPr>
        <w:t>）</w:t>
      </w:r>
    </w:p>
    <w:p w14:paraId="7B839560" w14:textId="77777777" w:rsidR="00A30EB3" w:rsidRPr="004D5963" w:rsidRDefault="00A30EB3">
      <w:pPr>
        <w:spacing w:line="560" w:lineRule="exact"/>
        <w:jc w:val="center"/>
        <w:rPr>
          <w:rFonts w:ascii="黑体" w:eastAsia="黑体" w:hAnsi="黑体"/>
          <w:b/>
          <w:sz w:val="32"/>
          <w:szCs w:val="32"/>
        </w:rPr>
      </w:pPr>
    </w:p>
    <w:p w14:paraId="02067818" w14:textId="77777777" w:rsidR="00A30EB3" w:rsidRPr="004D5963" w:rsidRDefault="00A30EB3">
      <w:pPr>
        <w:spacing w:line="560" w:lineRule="exact"/>
        <w:jc w:val="center"/>
        <w:rPr>
          <w:rFonts w:ascii="黑体" w:eastAsia="黑体" w:hAnsi="黑体"/>
          <w:b/>
          <w:sz w:val="32"/>
          <w:szCs w:val="32"/>
        </w:rPr>
      </w:pPr>
    </w:p>
    <w:p w14:paraId="4D39D9B4" w14:textId="77777777" w:rsidR="00A30EB3" w:rsidRPr="004D5963" w:rsidRDefault="00A30EB3">
      <w:pPr>
        <w:spacing w:line="560" w:lineRule="exact"/>
        <w:jc w:val="center"/>
        <w:rPr>
          <w:rFonts w:ascii="黑体" w:eastAsia="黑体" w:hAnsi="黑体"/>
          <w:b/>
          <w:sz w:val="32"/>
          <w:szCs w:val="32"/>
        </w:rPr>
      </w:pPr>
    </w:p>
    <w:p w14:paraId="3F61B5F2" w14:textId="77777777" w:rsidR="00A30EB3" w:rsidRPr="004D5963" w:rsidRDefault="00A30EB3">
      <w:pPr>
        <w:jc w:val="center"/>
        <w:outlineLvl w:val="1"/>
        <w:rPr>
          <w:rFonts w:ascii="黑体" w:eastAsia="黑体" w:hAnsi="黑体"/>
          <w:b/>
          <w:i/>
          <w:sz w:val="32"/>
          <w:szCs w:val="32"/>
          <w:u w:val="single"/>
        </w:rPr>
      </w:pPr>
    </w:p>
    <w:p w14:paraId="228DD072" w14:textId="77777777" w:rsidR="00A30EB3" w:rsidRPr="004D5963" w:rsidRDefault="00766D40">
      <w:pPr>
        <w:numPr>
          <w:ilvl w:val="0"/>
          <w:numId w:val="8"/>
        </w:numPr>
        <w:outlineLvl w:val="1"/>
        <w:rPr>
          <w:rFonts w:ascii="黑体" w:eastAsia="黑体" w:hAnsi="黑体"/>
          <w:b/>
          <w:i/>
          <w:sz w:val="32"/>
          <w:szCs w:val="32"/>
          <w:u w:val="single"/>
        </w:rPr>
      </w:pPr>
      <w:r w:rsidRPr="004D5963">
        <w:rPr>
          <w:rFonts w:ascii="黑体" w:eastAsia="黑体" w:hAnsi="黑体" w:hint="eastAsia"/>
          <w:b/>
          <w:i/>
          <w:sz w:val="32"/>
          <w:szCs w:val="32"/>
          <w:u w:val="single"/>
        </w:rPr>
        <w:lastRenderedPageBreak/>
        <w:t>分项报价表（分包号：**）（服务类）</w:t>
      </w:r>
    </w:p>
    <w:p w14:paraId="35825C7D" w14:textId="77777777" w:rsidR="00A30EB3" w:rsidRPr="004D5963" w:rsidRDefault="00A30EB3">
      <w:pPr>
        <w:pStyle w:val="14"/>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0"/>
        <w:gridCol w:w="1830"/>
        <w:gridCol w:w="1890"/>
        <w:gridCol w:w="2365"/>
        <w:gridCol w:w="1834"/>
      </w:tblGrid>
      <w:tr w:rsidR="00A30EB3" w:rsidRPr="004D5963" w14:paraId="401EFE13" w14:textId="77777777">
        <w:tc>
          <w:tcPr>
            <w:tcW w:w="1250" w:type="dxa"/>
            <w:vAlign w:val="center"/>
          </w:tcPr>
          <w:p w14:paraId="6522EE4A" w14:textId="77777777" w:rsidR="00A30EB3" w:rsidRPr="004D5963" w:rsidRDefault="00766D40">
            <w:pPr>
              <w:jc w:val="center"/>
              <w:rPr>
                <w:rFonts w:ascii="宋体" w:hAnsi="宋体"/>
                <w:sz w:val="24"/>
                <w:szCs w:val="24"/>
              </w:rPr>
            </w:pPr>
            <w:r w:rsidRPr="004D5963">
              <w:rPr>
                <w:rFonts w:ascii="宋体" w:hAnsi="宋体" w:hint="eastAsia"/>
                <w:sz w:val="24"/>
                <w:szCs w:val="24"/>
              </w:rPr>
              <w:t>序号</w:t>
            </w:r>
          </w:p>
        </w:tc>
        <w:tc>
          <w:tcPr>
            <w:tcW w:w="1830" w:type="dxa"/>
            <w:vAlign w:val="center"/>
          </w:tcPr>
          <w:p w14:paraId="081C86A5" w14:textId="77777777" w:rsidR="00A30EB3" w:rsidRPr="004D5963" w:rsidRDefault="00766D40">
            <w:pPr>
              <w:jc w:val="center"/>
              <w:rPr>
                <w:rFonts w:ascii="宋体" w:hAnsi="宋体"/>
                <w:sz w:val="24"/>
                <w:szCs w:val="24"/>
              </w:rPr>
            </w:pPr>
            <w:r w:rsidRPr="004D5963">
              <w:rPr>
                <w:rFonts w:ascii="宋体" w:hAnsi="宋体" w:hint="eastAsia"/>
                <w:sz w:val="24"/>
                <w:szCs w:val="24"/>
              </w:rPr>
              <w:t>工种</w:t>
            </w:r>
          </w:p>
        </w:tc>
        <w:tc>
          <w:tcPr>
            <w:tcW w:w="1890" w:type="dxa"/>
            <w:vAlign w:val="center"/>
          </w:tcPr>
          <w:p w14:paraId="496621C9" w14:textId="77777777" w:rsidR="00A30EB3" w:rsidRPr="004D5963" w:rsidRDefault="00766D40">
            <w:pPr>
              <w:jc w:val="center"/>
              <w:rPr>
                <w:rFonts w:ascii="宋体" w:hAnsi="宋体"/>
                <w:sz w:val="24"/>
                <w:szCs w:val="24"/>
              </w:rPr>
            </w:pPr>
            <w:r w:rsidRPr="004D5963">
              <w:rPr>
                <w:rFonts w:ascii="宋体" w:hAnsi="宋体" w:hint="eastAsia"/>
                <w:sz w:val="24"/>
                <w:szCs w:val="24"/>
              </w:rPr>
              <w:t>人数（</w:t>
            </w:r>
            <w:proofErr w:type="gramStart"/>
            <w:r w:rsidRPr="004D5963">
              <w:rPr>
                <w:rFonts w:ascii="宋体" w:hAnsi="宋体" w:hint="eastAsia"/>
                <w:sz w:val="24"/>
                <w:szCs w:val="24"/>
              </w:rPr>
              <w:t>个</w:t>
            </w:r>
            <w:proofErr w:type="gramEnd"/>
            <w:r w:rsidRPr="004D5963">
              <w:rPr>
                <w:rFonts w:ascii="宋体" w:hAnsi="宋体" w:hint="eastAsia"/>
                <w:sz w:val="24"/>
                <w:szCs w:val="24"/>
              </w:rPr>
              <w:t>）</w:t>
            </w:r>
          </w:p>
        </w:tc>
        <w:tc>
          <w:tcPr>
            <w:tcW w:w="2365" w:type="dxa"/>
            <w:vAlign w:val="center"/>
          </w:tcPr>
          <w:p w14:paraId="6E2AFE8C" w14:textId="77777777" w:rsidR="00A30EB3" w:rsidRPr="004D5963" w:rsidRDefault="00766D40">
            <w:pPr>
              <w:jc w:val="center"/>
              <w:rPr>
                <w:rFonts w:ascii="宋体" w:hAnsi="宋体"/>
                <w:sz w:val="24"/>
                <w:szCs w:val="24"/>
              </w:rPr>
            </w:pPr>
            <w:r w:rsidRPr="004D5963">
              <w:rPr>
                <w:rFonts w:ascii="宋体" w:hAnsi="宋体" w:hint="eastAsia"/>
                <w:sz w:val="24"/>
                <w:szCs w:val="24"/>
              </w:rPr>
              <w:t>单价（元/人/年）</w:t>
            </w:r>
          </w:p>
        </w:tc>
        <w:tc>
          <w:tcPr>
            <w:tcW w:w="1834" w:type="dxa"/>
            <w:vAlign w:val="center"/>
          </w:tcPr>
          <w:p w14:paraId="02743B99" w14:textId="77777777" w:rsidR="00A30EB3" w:rsidRPr="004D5963" w:rsidRDefault="00766D40">
            <w:pPr>
              <w:jc w:val="center"/>
              <w:rPr>
                <w:rFonts w:ascii="宋体" w:hAnsi="宋体"/>
                <w:sz w:val="24"/>
                <w:szCs w:val="24"/>
              </w:rPr>
            </w:pPr>
            <w:r w:rsidRPr="004D5963">
              <w:rPr>
                <w:rFonts w:ascii="宋体" w:hAnsi="宋体" w:hint="eastAsia"/>
                <w:sz w:val="24"/>
                <w:szCs w:val="24"/>
              </w:rPr>
              <w:t>总价（元）</w:t>
            </w:r>
          </w:p>
        </w:tc>
      </w:tr>
      <w:tr w:rsidR="00A30EB3" w:rsidRPr="004D5963" w14:paraId="07094965" w14:textId="77777777">
        <w:tc>
          <w:tcPr>
            <w:tcW w:w="1250" w:type="dxa"/>
            <w:vAlign w:val="center"/>
          </w:tcPr>
          <w:p w14:paraId="0006002A" w14:textId="77777777" w:rsidR="00A30EB3" w:rsidRPr="004D5963" w:rsidRDefault="00766D40">
            <w:pPr>
              <w:jc w:val="center"/>
              <w:rPr>
                <w:rFonts w:ascii="宋体" w:hAnsi="宋体"/>
                <w:sz w:val="24"/>
                <w:szCs w:val="24"/>
              </w:rPr>
            </w:pPr>
            <w:r w:rsidRPr="004D5963">
              <w:rPr>
                <w:rFonts w:ascii="宋体" w:hAnsi="宋体" w:hint="eastAsia"/>
                <w:sz w:val="24"/>
                <w:szCs w:val="24"/>
              </w:rPr>
              <w:t>1</w:t>
            </w:r>
          </w:p>
        </w:tc>
        <w:tc>
          <w:tcPr>
            <w:tcW w:w="1830" w:type="dxa"/>
            <w:vAlign w:val="center"/>
          </w:tcPr>
          <w:p w14:paraId="01410CE6" w14:textId="77777777" w:rsidR="00A30EB3" w:rsidRPr="004D5963" w:rsidRDefault="00A30EB3">
            <w:pPr>
              <w:jc w:val="center"/>
              <w:rPr>
                <w:rFonts w:ascii="宋体" w:hAnsi="宋体"/>
                <w:sz w:val="24"/>
                <w:szCs w:val="24"/>
              </w:rPr>
            </w:pPr>
          </w:p>
        </w:tc>
        <w:tc>
          <w:tcPr>
            <w:tcW w:w="1890" w:type="dxa"/>
            <w:vAlign w:val="center"/>
          </w:tcPr>
          <w:p w14:paraId="37988B87" w14:textId="77777777" w:rsidR="00A30EB3" w:rsidRPr="004D5963" w:rsidRDefault="00A30EB3">
            <w:pPr>
              <w:jc w:val="center"/>
              <w:rPr>
                <w:rFonts w:ascii="宋体" w:hAnsi="宋体"/>
                <w:sz w:val="24"/>
                <w:szCs w:val="24"/>
              </w:rPr>
            </w:pPr>
          </w:p>
        </w:tc>
        <w:tc>
          <w:tcPr>
            <w:tcW w:w="2365" w:type="dxa"/>
            <w:vAlign w:val="center"/>
          </w:tcPr>
          <w:p w14:paraId="722D9578" w14:textId="77777777" w:rsidR="00A30EB3" w:rsidRPr="004D5963" w:rsidRDefault="00A30EB3">
            <w:pPr>
              <w:jc w:val="center"/>
              <w:rPr>
                <w:rFonts w:ascii="宋体" w:hAnsi="宋体"/>
                <w:sz w:val="24"/>
                <w:szCs w:val="24"/>
              </w:rPr>
            </w:pPr>
          </w:p>
        </w:tc>
        <w:tc>
          <w:tcPr>
            <w:tcW w:w="1834" w:type="dxa"/>
            <w:vAlign w:val="center"/>
          </w:tcPr>
          <w:p w14:paraId="59CC208B" w14:textId="77777777" w:rsidR="00A30EB3" w:rsidRPr="004D5963" w:rsidRDefault="00A30EB3">
            <w:pPr>
              <w:jc w:val="center"/>
              <w:rPr>
                <w:rFonts w:ascii="宋体" w:hAnsi="宋体"/>
                <w:sz w:val="24"/>
                <w:szCs w:val="24"/>
              </w:rPr>
            </w:pPr>
          </w:p>
        </w:tc>
      </w:tr>
      <w:tr w:rsidR="00A30EB3" w:rsidRPr="004D5963" w14:paraId="4745B82D" w14:textId="77777777">
        <w:tc>
          <w:tcPr>
            <w:tcW w:w="1250" w:type="dxa"/>
            <w:vAlign w:val="center"/>
          </w:tcPr>
          <w:p w14:paraId="0A515374" w14:textId="77777777" w:rsidR="00A30EB3" w:rsidRPr="004D5963" w:rsidRDefault="00766D40">
            <w:pPr>
              <w:jc w:val="center"/>
              <w:rPr>
                <w:rFonts w:ascii="宋体" w:hAnsi="宋体"/>
                <w:sz w:val="24"/>
                <w:szCs w:val="24"/>
              </w:rPr>
            </w:pPr>
            <w:r w:rsidRPr="004D5963">
              <w:rPr>
                <w:rFonts w:ascii="宋体" w:hAnsi="宋体" w:hint="eastAsia"/>
                <w:sz w:val="24"/>
                <w:szCs w:val="24"/>
              </w:rPr>
              <w:t>2</w:t>
            </w:r>
          </w:p>
        </w:tc>
        <w:tc>
          <w:tcPr>
            <w:tcW w:w="1830" w:type="dxa"/>
            <w:vAlign w:val="center"/>
          </w:tcPr>
          <w:p w14:paraId="6CFB3F9C" w14:textId="77777777" w:rsidR="00A30EB3" w:rsidRPr="004D5963" w:rsidRDefault="00A30EB3">
            <w:pPr>
              <w:jc w:val="center"/>
              <w:rPr>
                <w:rFonts w:ascii="宋体" w:hAnsi="宋体"/>
                <w:sz w:val="24"/>
                <w:szCs w:val="24"/>
              </w:rPr>
            </w:pPr>
          </w:p>
        </w:tc>
        <w:tc>
          <w:tcPr>
            <w:tcW w:w="1890" w:type="dxa"/>
            <w:vAlign w:val="center"/>
          </w:tcPr>
          <w:p w14:paraId="7DC445E5" w14:textId="77777777" w:rsidR="00A30EB3" w:rsidRPr="004D5963" w:rsidRDefault="00A30EB3">
            <w:pPr>
              <w:jc w:val="center"/>
              <w:rPr>
                <w:rFonts w:ascii="宋体" w:hAnsi="宋体"/>
                <w:sz w:val="24"/>
                <w:szCs w:val="24"/>
              </w:rPr>
            </w:pPr>
          </w:p>
        </w:tc>
        <w:tc>
          <w:tcPr>
            <w:tcW w:w="2365" w:type="dxa"/>
            <w:vAlign w:val="center"/>
          </w:tcPr>
          <w:p w14:paraId="6DBA56B4" w14:textId="77777777" w:rsidR="00A30EB3" w:rsidRPr="004D5963" w:rsidRDefault="00A30EB3">
            <w:pPr>
              <w:jc w:val="center"/>
              <w:rPr>
                <w:rFonts w:ascii="宋体" w:hAnsi="宋体"/>
                <w:sz w:val="24"/>
                <w:szCs w:val="24"/>
              </w:rPr>
            </w:pPr>
          </w:p>
        </w:tc>
        <w:tc>
          <w:tcPr>
            <w:tcW w:w="1834" w:type="dxa"/>
            <w:vAlign w:val="center"/>
          </w:tcPr>
          <w:p w14:paraId="209D229E" w14:textId="77777777" w:rsidR="00A30EB3" w:rsidRPr="004D5963" w:rsidRDefault="00A30EB3">
            <w:pPr>
              <w:jc w:val="center"/>
              <w:rPr>
                <w:rFonts w:ascii="宋体" w:hAnsi="宋体"/>
                <w:sz w:val="24"/>
                <w:szCs w:val="24"/>
              </w:rPr>
            </w:pPr>
          </w:p>
        </w:tc>
      </w:tr>
      <w:tr w:rsidR="00A30EB3" w:rsidRPr="004D5963" w14:paraId="10ED4290" w14:textId="77777777">
        <w:tc>
          <w:tcPr>
            <w:tcW w:w="1250" w:type="dxa"/>
            <w:vAlign w:val="center"/>
          </w:tcPr>
          <w:p w14:paraId="58B779B4" w14:textId="77777777" w:rsidR="00A30EB3" w:rsidRPr="004D5963" w:rsidRDefault="00766D40">
            <w:pPr>
              <w:jc w:val="center"/>
              <w:rPr>
                <w:rFonts w:ascii="宋体" w:hAnsi="宋体"/>
                <w:sz w:val="24"/>
                <w:szCs w:val="24"/>
              </w:rPr>
            </w:pPr>
            <w:r w:rsidRPr="004D5963">
              <w:rPr>
                <w:rFonts w:ascii="宋体" w:hAnsi="宋体" w:hint="eastAsia"/>
                <w:sz w:val="24"/>
                <w:szCs w:val="24"/>
              </w:rPr>
              <w:t>3</w:t>
            </w:r>
          </w:p>
        </w:tc>
        <w:tc>
          <w:tcPr>
            <w:tcW w:w="1830" w:type="dxa"/>
            <w:vAlign w:val="center"/>
          </w:tcPr>
          <w:p w14:paraId="11C4C2B0" w14:textId="77777777" w:rsidR="00A30EB3" w:rsidRPr="004D5963" w:rsidRDefault="00A30EB3">
            <w:pPr>
              <w:jc w:val="center"/>
              <w:rPr>
                <w:rFonts w:ascii="宋体" w:hAnsi="宋体"/>
                <w:sz w:val="24"/>
                <w:szCs w:val="24"/>
              </w:rPr>
            </w:pPr>
          </w:p>
        </w:tc>
        <w:tc>
          <w:tcPr>
            <w:tcW w:w="1890" w:type="dxa"/>
            <w:vAlign w:val="center"/>
          </w:tcPr>
          <w:p w14:paraId="446D9AAD" w14:textId="77777777" w:rsidR="00A30EB3" w:rsidRPr="004D5963" w:rsidRDefault="00A30EB3">
            <w:pPr>
              <w:jc w:val="center"/>
              <w:rPr>
                <w:rFonts w:ascii="宋体" w:hAnsi="宋体"/>
                <w:sz w:val="24"/>
                <w:szCs w:val="24"/>
              </w:rPr>
            </w:pPr>
          </w:p>
        </w:tc>
        <w:tc>
          <w:tcPr>
            <w:tcW w:w="2365" w:type="dxa"/>
            <w:vAlign w:val="center"/>
          </w:tcPr>
          <w:p w14:paraId="3BD3B64A" w14:textId="77777777" w:rsidR="00A30EB3" w:rsidRPr="004D5963" w:rsidRDefault="00A30EB3">
            <w:pPr>
              <w:jc w:val="center"/>
              <w:rPr>
                <w:rFonts w:ascii="宋体" w:hAnsi="宋体"/>
                <w:sz w:val="24"/>
                <w:szCs w:val="24"/>
              </w:rPr>
            </w:pPr>
          </w:p>
        </w:tc>
        <w:tc>
          <w:tcPr>
            <w:tcW w:w="1834" w:type="dxa"/>
            <w:vAlign w:val="center"/>
          </w:tcPr>
          <w:p w14:paraId="44050DBF" w14:textId="77777777" w:rsidR="00A30EB3" w:rsidRPr="004D5963" w:rsidRDefault="00A30EB3">
            <w:pPr>
              <w:jc w:val="center"/>
              <w:rPr>
                <w:rFonts w:ascii="宋体" w:hAnsi="宋体"/>
                <w:sz w:val="24"/>
                <w:szCs w:val="24"/>
              </w:rPr>
            </w:pPr>
          </w:p>
        </w:tc>
      </w:tr>
      <w:tr w:rsidR="00A30EB3" w:rsidRPr="004D5963" w14:paraId="2EE601C9" w14:textId="77777777">
        <w:tc>
          <w:tcPr>
            <w:tcW w:w="1250" w:type="dxa"/>
            <w:vAlign w:val="center"/>
          </w:tcPr>
          <w:p w14:paraId="791F508C" w14:textId="77777777" w:rsidR="00A30EB3" w:rsidRPr="004D5963" w:rsidRDefault="00766D40">
            <w:pPr>
              <w:jc w:val="center"/>
              <w:rPr>
                <w:rFonts w:ascii="宋体" w:hAnsi="宋体"/>
                <w:sz w:val="24"/>
                <w:szCs w:val="24"/>
              </w:rPr>
            </w:pPr>
            <w:r w:rsidRPr="004D5963">
              <w:rPr>
                <w:rFonts w:ascii="宋体" w:hAnsi="宋体" w:hint="eastAsia"/>
                <w:sz w:val="24"/>
                <w:szCs w:val="24"/>
              </w:rPr>
              <w:t>4</w:t>
            </w:r>
          </w:p>
        </w:tc>
        <w:tc>
          <w:tcPr>
            <w:tcW w:w="1830" w:type="dxa"/>
            <w:vAlign w:val="center"/>
          </w:tcPr>
          <w:p w14:paraId="4161FA94" w14:textId="77777777" w:rsidR="00A30EB3" w:rsidRPr="004D5963" w:rsidRDefault="00A30EB3">
            <w:pPr>
              <w:jc w:val="center"/>
              <w:rPr>
                <w:rFonts w:ascii="宋体" w:hAnsi="宋体"/>
                <w:sz w:val="24"/>
                <w:szCs w:val="24"/>
              </w:rPr>
            </w:pPr>
          </w:p>
        </w:tc>
        <w:tc>
          <w:tcPr>
            <w:tcW w:w="1890" w:type="dxa"/>
            <w:vAlign w:val="center"/>
          </w:tcPr>
          <w:p w14:paraId="66D6D302" w14:textId="77777777" w:rsidR="00A30EB3" w:rsidRPr="004D5963" w:rsidRDefault="00A30EB3">
            <w:pPr>
              <w:jc w:val="center"/>
              <w:rPr>
                <w:rFonts w:ascii="宋体" w:hAnsi="宋体"/>
                <w:sz w:val="24"/>
                <w:szCs w:val="24"/>
              </w:rPr>
            </w:pPr>
          </w:p>
        </w:tc>
        <w:tc>
          <w:tcPr>
            <w:tcW w:w="2365" w:type="dxa"/>
            <w:vAlign w:val="center"/>
          </w:tcPr>
          <w:p w14:paraId="5A69EC5C" w14:textId="77777777" w:rsidR="00A30EB3" w:rsidRPr="004D5963" w:rsidRDefault="00A30EB3">
            <w:pPr>
              <w:jc w:val="center"/>
              <w:rPr>
                <w:rFonts w:ascii="宋体" w:hAnsi="宋体"/>
                <w:sz w:val="24"/>
                <w:szCs w:val="24"/>
              </w:rPr>
            </w:pPr>
          </w:p>
        </w:tc>
        <w:tc>
          <w:tcPr>
            <w:tcW w:w="1834" w:type="dxa"/>
            <w:vAlign w:val="center"/>
          </w:tcPr>
          <w:p w14:paraId="2C9D7032" w14:textId="77777777" w:rsidR="00A30EB3" w:rsidRPr="004D5963" w:rsidRDefault="00A30EB3">
            <w:pPr>
              <w:jc w:val="center"/>
              <w:rPr>
                <w:rFonts w:ascii="宋体" w:hAnsi="宋体"/>
                <w:sz w:val="24"/>
                <w:szCs w:val="24"/>
              </w:rPr>
            </w:pPr>
          </w:p>
        </w:tc>
      </w:tr>
      <w:tr w:rsidR="00A30EB3" w:rsidRPr="004D5963" w14:paraId="33955386" w14:textId="77777777">
        <w:tc>
          <w:tcPr>
            <w:tcW w:w="1250" w:type="dxa"/>
            <w:vAlign w:val="center"/>
          </w:tcPr>
          <w:p w14:paraId="48DF4AC5" w14:textId="77777777" w:rsidR="00A30EB3" w:rsidRPr="004D5963" w:rsidRDefault="00766D40">
            <w:pPr>
              <w:jc w:val="center"/>
              <w:rPr>
                <w:rFonts w:ascii="宋体" w:hAnsi="宋体"/>
                <w:sz w:val="24"/>
                <w:szCs w:val="24"/>
              </w:rPr>
            </w:pPr>
            <w:r w:rsidRPr="004D5963">
              <w:rPr>
                <w:rFonts w:ascii="宋体" w:hAnsi="宋体" w:hint="eastAsia"/>
                <w:sz w:val="24"/>
                <w:szCs w:val="24"/>
              </w:rPr>
              <w:t>5</w:t>
            </w:r>
          </w:p>
        </w:tc>
        <w:tc>
          <w:tcPr>
            <w:tcW w:w="1830" w:type="dxa"/>
            <w:vAlign w:val="center"/>
          </w:tcPr>
          <w:p w14:paraId="39443DBC" w14:textId="77777777" w:rsidR="00A30EB3" w:rsidRPr="004D5963" w:rsidRDefault="00A30EB3">
            <w:pPr>
              <w:jc w:val="center"/>
              <w:rPr>
                <w:rFonts w:ascii="宋体" w:hAnsi="宋体"/>
                <w:sz w:val="24"/>
                <w:szCs w:val="24"/>
              </w:rPr>
            </w:pPr>
          </w:p>
        </w:tc>
        <w:tc>
          <w:tcPr>
            <w:tcW w:w="1890" w:type="dxa"/>
            <w:vAlign w:val="center"/>
          </w:tcPr>
          <w:p w14:paraId="0A012ACB" w14:textId="77777777" w:rsidR="00A30EB3" w:rsidRPr="004D5963" w:rsidRDefault="00A30EB3">
            <w:pPr>
              <w:jc w:val="center"/>
              <w:rPr>
                <w:rFonts w:ascii="宋体" w:hAnsi="宋体"/>
                <w:sz w:val="24"/>
                <w:szCs w:val="24"/>
              </w:rPr>
            </w:pPr>
          </w:p>
        </w:tc>
        <w:tc>
          <w:tcPr>
            <w:tcW w:w="2365" w:type="dxa"/>
            <w:vAlign w:val="center"/>
          </w:tcPr>
          <w:p w14:paraId="69D36AE3" w14:textId="77777777" w:rsidR="00A30EB3" w:rsidRPr="004D5963" w:rsidRDefault="00A30EB3">
            <w:pPr>
              <w:jc w:val="center"/>
              <w:rPr>
                <w:rFonts w:ascii="宋体" w:hAnsi="宋体"/>
                <w:sz w:val="24"/>
                <w:szCs w:val="24"/>
              </w:rPr>
            </w:pPr>
          </w:p>
        </w:tc>
        <w:tc>
          <w:tcPr>
            <w:tcW w:w="1834" w:type="dxa"/>
            <w:vAlign w:val="center"/>
          </w:tcPr>
          <w:p w14:paraId="6EB868B1" w14:textId="77777777" w:rsidR="00A30EB3" w:rsidRPr="004D5963" w:rsidRDefault="00A30EB3">
            <w:pPr>
              <w:jc w:val="center"/>
              <w:rPr>
                <w:rFonts w:ascii="宋体" w:hAnsi="宋体"/>
                <w:sz w:val="24"/>
                <w:szCs w:val="24"/>
              </w:rPr>
            </w:pPr>
          </w:p>
        </w:tc>
      </w:tr>
      <w:tr w:rsidR="00A30EB3" w:rsidRPr="004D5963" w14:paraId="121A4E20" w14:textId="77777777">
        <w:tc>
          <w:tcPr>
            <w:tcW w:w="1250" w:type="dxa"/>
            <w:vAlign w:val="center"/>
          </w:tcPr>
          <w:p w14:paraId="02B21406" w14:textId="77777777" w:rsidR="00A30EB3" w:rsidRPr="004D5963" w:rsidRDefault="00766D40">
            <w:pPr>
              <w:jc w:val="center"/>
              <w:rPr>
                <w:rFonts w:ascii="宋体" w:hAnsi="宋体"/>
                <w:sz w:val="24"/>
                <w:szCs w:val="24"/>
              </w:rPr>
            </w:pPr>
            <w:r w:rsidRPr="004D5963">
              <w:rPr>
                <w:rFonts w:ascii="宋体" w:hAnsi="宋体" w:hint="eastAsia"/>
                <w:sz w:val="24"/>
                <w:szCs w:val="24"/>
              </w:rPr>
              <w:t>......</w:t>
            </w:r>
          </w:p>
        </w:tc>
        <w:tc>
          <w:tcPr>
            <w:tcW w:w="1830" w:type="dxa"/>
            <w:vAlign w:val="center"/>
          </w:tcPr>
          <w:p w14:paraId="04B6E394" w14:textId="77777777" w:rsidR="00A30EB3" w:rsidRPr="004D5963" w:rsidRDefault="00A30EB3">
            <w:pPr>
              <w:jc w:val="center"/>
              <w:rPr>
                <w:rFonts w:ascii="宋体" w:hAnsi="宋体"/>
                <w:sz w:val="24"/>
                <w:szCs w:val="24"/>
              </w:rPr>
            </w:pPr>
          </w:p>
        </w:tc>
        <w:tc>
          <w:tcPr>
            <w:tcW w:w="1890" w:type="dxa"/>
            <w:vAlign w:val="center"/>
          </w:tcPr>
          <w:p w14:paraId="77455D7C" w14:textId="77777777" w:rsidR="00A30EB3" w:rsidRPr="004D5963" w:rsidRDefault="00A30EB3">
            <w:pPr>
              <w:jc w:val="center"/>
              <w:rPr>
                <w:rFonts w:ascii="宋体" w:hAnsi="宋体"/>
                <w:sz w:val="24"/>
                <w:szCs w:val="24"/>
              </w:rPr>
            </w:pPr>
          </w:p>
        </w:tc>
        <w:tc>
          <w:tcPr>
            <w:tcW w:w="2365" w:type="dxa"/>
            <w:vAlign w:val="center"/>
          </w:tcPr>
          <w:p w14:paraId="3B206223" w14:textId="77777777" w:rsidR="00A30EB3" w:rsidRPr="004D5963" w:rsidRDefault="00A30EB3">
            <w:pPr>
              <w:jc w:val="center"/>
              <w:rPr>
                <w:rFonts w:ascii="宋体" w:hAnsi="宋体"/>
                <w:sz w:val="24"/>
                <w:szCs w:val="24"/>
              </w:rPr>
            </w:pPr>
          </w:p>
        </w:tc>
        <w:tc>
          <w:tcPr>
            <w:tcW w:w="1834" w:type="dxa"/>
            <w:vAlign w:val="center"/>
          </w:tcPr>
          <w:p w14:paraId="6461AC42" w14:textId="77777777" w:rsidR="00A30EB3" w:rsidRPr="004D5963" w:rsidRDefault="00A30EB3">
            <w:pPr>
              <w:jc w:val="center"/>
              <w:rPr>
                <w:rFonts w:ascii="宋体" w:hAnsi="宋体"/>
                <w:sz w:val="24"/>
                <w:szCs w:val="24"/>
              </w:rPr>
            </w:pPr>
          </w:p>
        </w:tc>
      </w:tr>
      <w:tr w:rsidR="00A30EB3" w:rsidRPr="004D5963" w14:paraId="1FE8E784" w14:textId="77777777">
        <w:tc>
          <w:tcPr>
            <w:tcW w:w="1250" w:type="dxa"/>
            <w:vAlign w:val="center"/>
          </w:tcPr>
          <w:p w14:paraId="1633D58E" w14:textId="77777777" w:rsidR="00A30EB3" w:rsidRPr="004D5963" w:rsidRDefault="00766D40">
            <w:pPr>
              <w:jc w:val="center"/>
              <w:rPr>
                <w:rFonts w:ascii="宋体" w:hAnsi="宋体"/>
                <w:sz w:val="24"/>
                <w:szCs w:val="24"/>
              </w:rPr>
            </w:pPr>
            <w:r w:rsidRPr="004D5963">
              <w:rPr>
                <w:rFonts w:ascii="宋体" w:hAnsi="宋体" w:hint="eastAsia"/>
                <w:sz w:val="24"/>
                <w:szCs w:val="24"/>
              </w:rPr>
              <w:t>合计</w:t>
            </w:r>
          </w:p>
        </w:tc>
        <w:tc>
          <w:tcPr>
            <w:tcW w:w="1830" w:type="dxa"/>
            <w:vAlign w:val="center"/>
          </w:tcPr>
          <w:p w14:paraId="5D945757" w14:textId="77777777" w:rsidR="00A30EB3" w:rsidRPr="004D5963" w:rsidRDefault="00A30EB3">
            <w:pPr>
              <w:jc w:val="center"/>
              <w:rPr>
                <w:rFonts w:ascii="宋体" w:hAnsi="宋体"/>
                <w:sz w:val="24"/>
                <w:szCs w:val="24"/>
              </w:rPr>
            </w:pPr>
          </w:p>
        </w:tc>
        <w:tc>
          <w:tcPr>
            <w:tcW w:w="1890" w:type="dxa"/>
            <w:vAlign w:val="center"/>
          </w:tcPr>
          <w:p w14:paraId="1EE78BA2" w14:textId="77777777" w:rsidR="00A30EB3" w:rsidRPr="004D5963" w:rsidRDefault="00A30EB3">
            <w:pPr>
              <w:jc w:val="center"/>
              <w:rPr>
                <w:rFonts w:ascii="宋体" w:hAnsi="宋体"/>
                <w:sz w:val="24"/>
                <w:szCs w:val="24"/>
              </w:rPr>
            </w:pPr>
          </w:p>
        </w:tc>
        <w:tc>
          <w:tcPr>
            <w:tcW w:w="2365" w:type="dxa"/>
            <w:vAlign w:val="center"/>
          </w:tcPr>
          <w:p w14:paraId="33E49653" w14:textId="77777777" w:rsidR="00A30EB3" w:rsidRPr="004D5963" w:rsidRDefault="00A30EB3">
            <w:pPr>
              <w:jc w:val="center"/>
              <w:rPr>
                <w:rFonts w:ascii="宋体" w:hAnsi="宋体"/>
                <w:sz w:val="24"/>
                <w:szCs w:val="24"/>
              </w:rPr>
            </w:pPr>
          </w:p>
        </w:tc>
        <w:tc>
          <w:tcPr>
            <w:tcW w:w="1834" w:type="dxa"/>
            <w:vAlign w:val="center"/>
          </w:tcPr>
          <w:p w14:paraId="6367CB23" w14:textId="77777777" w:rsidR="00A30EB3" w:rsidRPr="004D5963" w:rsidRDefault="00A30EB3">
            <w:pPr>
              <w:jc w:val="center"/>
              <w:rPr>
                <w:rFonts w:ascii="宋体" w:hAnsi="宋体"/>
                <w:sz w:val="24"/>
                <w:szCs w:val="24"/>
              </w:rPr>
            </w:pPr>
          </w:p>
        </w:tc>
      </w:tr>
    </w:tbl>
    <w:p w14:paraId="450678B6" w14:textId="77777777" w:rsidR="00A30EB3" w:rsidRPr="004D5963" w:rsidRDefault="00A30EB3">
      <w:pPr>
        <w:pStyle w:val="14"/>
      </w:pPr>
    </w:p>
    <w:p w14:paraId="2451BC14" w14:textId="77777777" w:rsidR="00A30EB3" w:rsidRPr="004D5963" w:rsidRDefault="00766D40">
      <w:pPr>
        <w:tabs>
          <w:tab w:val="left" w:pos="4860"/>
        </w:tabs>
        <w:spacing w:line="588" w:lineRule="exact"/>
        <w:ind w:right="1560"/>
        <w:rPr>
          <w:rFonts w:ascii="宋体" w:hAnsi="宋体"/>
          <w:sz w:val="24"/>
          <w:szCs w:val="21"/>
        </w:rPr>
      </w:pPr>
      <w:r w:rsidRPr="004D5963">
        <w:rPr>
          <w:rFonts w:ascii="宋体" w:hAnsi="宋体" w:hint="eastAsia"/>
          <w:sz w:val="24"/>
          <w:szCs w:val="21"/>
        </w:rPr>
        <w:t xml:space="preserve">                               供应商全称（加盖CA电子公章）：</w:t>
      </w:r>
    </w:p>
    <w:p w14:paraId="6EA91C8F" w14:textId="77777777" w:rsidR="00A30EB3" w:rsidRPr="004D5963" w:rsidRDefault="00766D40">
      <w:pPr>
        <w:rPr>
          <w:rFonts w:ascii="宋体" w:hAnsi="宋体"/>
          <w:sz w:val="24"/>
          <w:szCs w:val="24"/>
        </w:rPr>
      </w:pPr>
      <w:r w:rsidRPr="004D5963">
        <w:rPr>
          <w:rFonts w:ascii="宋体" w:hAnsi="宋体" w:hint="eastAsia"/>
          <w:sz w:val="24"/>
          <w:szCs w:val="21"/>
        </w:rPr>
        <w:t xml:space="preserve">                                  日  期：</w:t>
      </w:r>
    </w:p>
    <w:p w14:paraId="68B99D39" w14:textId="77777777" w:rsidR="00A30EB3" w:rsidRPr="004D5963" w:rsidRDefault="00A30EB3">
      <w:pPr>
        <w:ind w:firstLine="480"/>
        <w:rPr>
          <w:rFonts w:ascii="宋体" w:hAnsi="宋体"/>
          <w:sz w:val="24"/>
          <w:szCs w:val="24"/>
        </w:rPr>
      </w:pPr>
    </w:p>
    <w:p w14:paraId="33D1768A" w14:textId="77777777" w:rsidR="00A30EB3" w:rsidRPr="004D5963" w:rsidRDefault="00A30EB3">
      <w:pPr>
        <w:ind w:firstLine="480"/>
        <w:rPr>
          <w:rFonts w:ascii="宋体" w:hAnsi="宋体"/>
          <w:sz w:val="24"/>
          <w:szCs w:val="24"/>
        </w:rPr>
      </w:pPr>
    </w:p>
    <w:p w14:paraId="05BD5604" w14:textId="77777777" w:rsidR="00A30EB3" w:rsidRPr="004D5963" w:rsidRDefault="00766D40">
      <w:pPr>
        <w:ind w:firstLine="480"/>
        <w:rPr>
          <w:rFonts w:ascii="宋体" w:hAnsi="宋体"/>
          <w:sz w:val="24"/>
          <w:szCs w:val="24"/>
        </w:rPr>
      </w:pPr>
      <w:r w:rsidRPr="004D5963">
        <w:rPr>
          <w:rFonts w:ascii="宋体" w:hAnsi="宋体" w:hint="eastAsia"/>
          <w:sz w:val="24"/>
          <w:szCs w:val="24"/>
        </w:rPr>
        <w:t>备注： 磋商报价</w:t>
      </w:r>
      <w:proofErr w:type="gramStart"/>
      <w:r w:rsidRPr="004D5963">
        <w:rPr>
          <w:rFonts w:ascii="宋体" w:hAnsi="宋体" w:hint="eastAsia"/>
          <w:sz w:val="24"/>
          <w:szCs w:val="24"/>
        </w:rPr>
        <w:t>采用总</w:t>
      </w:r>
      <w:proofErr w:type="gramEnd"/>
      <w:r w:rsidRPr="004D5963">
        <w:rPr>
          <w:rFonts w:ascii="宋体" w:hAnsi="宋体" w:hint="eastAsia"/>
          <w:sz w:val="24"/>
          <w:szCs w:val="24"/>
        </w:rPr>
        <w:t>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p>
    <w:p w14:paraId="4B998EAD" w14:textId="77777777" w:rsidR="00A30EB3" w:rsidRPr="004D5963" w:rsidRDefault="00A30EB3">
      <w:pPr>
        <w:rPr>
          <w:rFonts w:ascii="宋体" w:hAnsi="宋体"/>
          <w:sz w:val="24"/>
          <w:szCs w:val="24"/>
        </w:rPr>
      </w:pPr>
    </w:p>
    <w:p w14:paraId="5D0357AA" w14:textId="77777777" w:rsidR="00A30EB3" w:rsidRPr="004D5963" w:rsidRDefault="00A30EB3">
      <w:pPr>
        <w:spacing w:before="120"/>
        <w:rPr>
          <w:rFonts w:ascii="宋体" w:hAnsi="宋体"/>
          <w:sz w:val="24"/>
          <w:szCs w:val="24"/>
        </w:rPr>
      </w:pPr>
    </w:p>
    <w:p w14:paraId="64470646" w14:textId="77777777" w:rsidR="00A30EB3" w:rsidRPr="004D5963" w:rsidRDefault="00A30EB3">
      <w:pPr>
        <w:rPr>
          <w:rFonts w:ascii="宋体" w:hAnsi="宋体"/>
          <w:sz w:val="24"/>
          <w:szCs w:val="24"/>
        </w:rPr>
      </w:pPr>
    </w:p>
    <w:p w14:paraId="13C88C64" w14:textId="77777777" w:rsidR="00A30EB3" w:rsidRPr="004D5963" w:rsidRDefault="00A30EB3">
      <w:pPr>
        <w:spacing w:before="120"/>
        <w:rPr>
          <w:rFonts w:ascii="Cambria" w:hAnsi="Cambria"/>
        </w:rPr>
      </w:pPr>
    </w:p>
    <w:p w14:paraId="0FBE8D75" w14:textId="77777777" w:rsidR="00A30EB3" w:rsidRPr="004D5963" w:rsidRDefault="00A30EB3">
      <w:pPr>
        <w:rPr>
          <w:rFonts w:ascii="宋体" w:hAnsi="宋体"/>
          <w:sz w:val="24"/>
          <w:szCs w:val="24"/>
        </w:rPr>
      </w:pPr>
    </w:p>
    <w:p w14:paraId="1C456CAA" w14:textId="77777777" w:rsidR="00A30EB3" w:rsidRPr="004D5963" w:rsidRDefault="00A30EB3">
      <w:pPr>
        <w:rPr>
          <w:rFonts w:ascii="宋体" w:hAnsi="宋体"/>
          <w:sz w:val="24"/>
          <w:szCs w:val="24"/>
        </w:rPr>
      </w:pPr>
    </w:p>
    <w:p w14:paraId="2E668136" w14:textId="77777777" w:rsidR="00A30EB3" w:rsidRPr="004D5963" w:rsidRDefault="00A30EB3">
      <w:pPr>
        <w:rPr>
          <w:rFonts w:ascii="宋体" w:hAnsi="宋体"/>
          <w:sz w:val="24"/>
          <w:szCs w:val="24"/>
        </w:rPr>
      </w:pPr>
    </w:p>
    <w:p w14:paraId="2D77CB16" w14:textId="77777777" w:rsidR="00A30EB3" w:rsidRPr="004D5963" w:rsidRDefault="00A30EB3">
      <w:pPr>
        <w:rPr>
          <w:rFonts w:ascii="宋体" w:hAnsi="宋体"/>
          <w:sz w:val="24"/>
          <w:szCs w:val="24"/>
        </w:rPr>
      </w:pPr>
    </w:p>
    <w:p w14:paraId="67B6D5FE" w14:textId="77777777" w:rsidR="00A30EB3" w:rsidRPr="004D5963" w:rsidRDefault="00A30EB3">
      <w:pPr>
        <w:rPr>
          <w:rFonts w:ascii="宋体" w:hAnsi="宋体"/>
          <w:sz w:val="24"/>
          <w:szCs w:val="24"/>
        </w:rPr>
      </w:pPr>
    </w:p>
    <w:p w14:paraId="6C3C6AA8" w14:textId="77777777" w:rsidR="00A30EB3" w:rsidRPr="004D5963" w:rsidRDefault="00A30EB3">
      <w:pPr>
        <w:outlineLvl w:val="1"/>
        <w:rPr>
          <w:rFonts w:ascii="黑体" w:eastAsia="黑体" w:hAnsi="黑体"/>
          <w:b/>
          <w:sz w:val="32"/>
          <w:szCs w:val="32"/>
        </w:rPr>
      </w:pPr>
    </w:p>
    <w:p w14:paraId="64D492C2" w14:textId="77777777" w:rsidR="00A30EB3" w:rsidRPr="004D5963" w:rsidRDefault="00A30EB3">
      <w:pPr>
        <w:outlineLvl w:val="1"/>
        <w:rPr>
          <w:rFonts w:ascii="黑体" w:eastAsia="黑体" w:hAnsi="黑体"/>
          <w:b/>
          <w:sz w:val="32"/>
          <w:szCs w:val="32"/>
        </w:rPr>
      </w:pPr>
    </w:p>
    <w:p w14:paraId="4A0F13B0" w14:textId="77777777" w:rsidR="00A30EB3" w:rsidRPr="004D5963" w:rsidRDefault="00A30EB3">
      <w:pPr>
        <w:outlineLvl w:val="1"/>
        <w:rPr>
          <w:rFonts w:ascii="黑体" w:eastAsia="黑体" w:hAnsi="黑体"/>
          <w:b/>
          <w:sz w:val="32"/>
          <w:szCs w:val="32"/>
        </w:rPr>
      </w:pPr>
    </w:p>
    <w:p w14:paraId="3F732067" w14:textId="77777777" w:rsidR="00A30EB3" w:rsidRPr="004D5963" w:rsidRDefault="00A30EB3">
      <w:pPr>
        <w:outlineLvl w:val="1"/>
        <w:rPr>
          <w:rFonts w:ascii="黑体" w:eastAsia="黑体" w:hAnsi="黑体"/>
          <w:b/>
          <w:sz w:val="32"/>
          <w:szCs w:val="32"/>
        </w:rPr>
      </w:pPr>
    </w:p>
    <w:p w14:paraId="3EAEE49D" w14:textId="77777777" w:rsidR="00A30EB3" w:rsidRPr="004D5963" w:rsidRDefault="00A30EB3">
      <w:pPr>
        <w:outlineLvl w:val="1"/>
        <w:rPr>
          <w:rFonts w:ascii="黑体" w:eastAsia="黑体" w:hAnsi="黑体"/>
          <w:b/>
          <w:sz w:val="32"/>
          <w:szCs w:val="32"/>
        </w:rPr>
      </w:pPr>
    </w:p>
    <w:p w14:paraId="568522AA" w14:textId="77777777" w:rsidR="00A30EB3" w:rsidRPr="004D5963" w:rsidRDefault="00A30EB3">
      <w:pPr>
        <w:outlineLvl w:val="1"/>
        <w:rPr>
          <w:rFonts w:ascii="黑体" w:eastAsia="黑体" w:hAnsi="黑体"/>
          <w:b/>
          <w:sz w:val="32"/>
          <w:szCs w:val="32"/>
        </w:rPr>
      </w:pPr>
    </w:p>
    <w:p w14:paraId="4C8FC679" w14:textId="77777777" w:rsidR="00A30EB3" w:rsidRPr="004D5963" w:rsidRDefault="00A30EB3">
      <w:pPr>
        <w:outlineLvl w:val="1"/>
        <w:rPr>
          <w:rFonts w:ascii="黑体" w:eastAsia="黑体" w:hAnsi="黑体"/>
          <w:b/>
          <w:sz w:val="32"/>
          <w:szCs w:val="32"/>
        </w:rPr>
      </w:pPr>
    </w:p>
    <w:p w14:paraId="42BDED51" w14:textId="77777777" w:rsidR="00A30EB3" w:rsidRPr="004D5963" w:rsidRDefault="00A30EB3">
      <w:pPr>
        <w:outlineLvl w:val="1"/>
        <w:rPr>
          <w:rFonts w:ascii="黑体" w:eastAsia="黑体" w:hAnsi="黑体"/>
          <w:b/>
          <w:sz w:val="32"/>
          <w:szCs w:val="32"/>
        </w:rPr>
      </w:pPr>
    </w:p>
    <w:p w14:paraId="0B4622B5" w14:textId="77777777" w:rsidR="00A30EB3" w:rsidRPr="004D5963" w:rsidRDefault="00A30EB3">
      <w:pPr>
        <w:pStyle w:val="14"/>
        <w:rPr>
          <w:rFonts w:ascii="黑体" w:eastAsia="黑体" w:hAnsi="黑体"/>
          <w:b/>
          <w:sz w:val="32"/>
          <w:szCs w:val="32"/>
        </w:rPr>
      </w:pPr>
    </w:p>
    <w:p w14:paraId="1CAE2AE9" w14:textId="77777777" w:rsidR="00A30EB3" w:rsidRPr="004D5963" w:rsidRDefault="00A30EB3">
      <w:pPr>
        <w:pStyle w:val="14"/>
        <w:rPr>
          <w:rFonts w:ascii="黑体" w:eastAsia="黑体" w:hAnsi="黑体"/>
          <w:b/>
          <w:sz w:val="32"/>
          <w:szCs w:val="32"/>
        </w:rPr>
      </w:pPr>
    </w:p>
    <w:p w14:paraId="60B0E61D" w14:textId="77777777" w:rsidR="00A30EB3" w:rsidRPr="004D5963" w:rsidRDefault="00A30EB3">
      <w:pPr>
        <w:pStyle w:val="14"/>
        <w:rPr>
          <w:rFonts w:ascii="黑体" w:eastAsia="黑体" w:hAnsi="黑体"/>
          <w:b/>
          <w:sz w:val="32"/>
          <w:szCs w:val="32"/>
        </w:rPr>
      </w:pPr>
    </w:p>
    <w:p w14:paraId="7D78CC96" w14:textId="77777777" w:rsidR="00A30EB3" w:rsidRPr="004D5963" w:rsidRDefault="00A30EB3">
      <w:pPr>
        <w:pStyle w:val="14"/>
        <w:rPr>
          <w:rFonts w:ascii="黑体" w:eastAsia="黑体" w:hAnsi="黑体"/>
          <w:b/>
          <w:sz w:val="32"/>
          <w:szCs w:val="32"/>
        </w:rPr>
      </w:pPr>
    </w:p>
    <w:p w14:paraId="1E4D7F78" w14:textId="77777777" w:rsidR="00A30EB3" w:rsidRPr="004D5963" w:rsidRDefault="00766D40">
      <w:pPr>
        <w:outlineLvl w:val="1"/>
        <w:rPr>
          <w:rFonts w:ascii="黑体" w:eastAsia="黑体" w:hAnsi="黑体"/>
          <w:b/>
          <w:sz w:val="32"/>
          <w:szCs w:val="32"/>
        </w:rPr>
      </w:pPr>
      <w:r w:rsidRPr="004D5963">
        <w:rPr>
          <w:rFonts w:ascii="黑体" w:eastAsia="黑体" w:hAnsi="黑体" w:hint="eastAsia"/>
          <w:b/>
          <w:sz w:val="32"/>
          <w:szCs w:val="32"/>
        </w:rPr>
        <w:lastRenderedPageBreak/>
        <w:t>八、技术要求响应及偏离表（分包号：**）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A30EB3" w:rsidRPr="004D5963" w14:paraId="711577D4" w14:textId="77777777">
        <w:trPr>
          <w:cantSplit/>
        </w:trPr>
        <w:tc>
          <w:tcPr>
            <w:tcW w:w="9169" w:type="dxa"/>
            <w:gridSpan w:val="5"/>
            <w:vAlign w:val="center"/>
          </w:tcPr>
          <w:p w14:paraId="1E1FE481" w14:textId="77777777" w:rsidR="00A30EB3" w:rsidRPr="004D5963" w:rsidRDefault="00766D40">
            <w:pPr>
              <w:jc w:val="left"/>
              <w:rPr>
                <w:b/>
                <w:sz w:val="24"/>
              </w:rPr>
            </w:pPr>
            <w:r w:rsidRPr="004D5963">
              <w:rPr>
                <w:rFonts w:hint="eastAsia"/>
                <w:b/>
                <w:sz w:val="24"/>
              </w:rPr>
              <w:t>对本项目技术要求条款的偏离情况（请进行勾选）：</w:t>
            </w:r>
          </w:p>
          <w:p w14:paraId="488DEE66" w14:textId="77777777" w:rsidR="00A30EB3" w:rsidRPr="004D5963" w:rsidRDefault="00766D40">
            <w:pPr>
              <w:jc w:val="left"/>
              <w:rPr>
                <w:b/>
                <w:sz w:val="24"/>
              </w:rPr>
            </w:pPr>
            <w:r w:rsidRPr="004D5963">
              <w:rPr>
                <w:b/>
                <w:sz w:val="24"/>
              </w:rPr>
              <w:t>□</w:t>
            </w:r>
            <w:r w:rsidRPr="004D5963">
              <w:rPr>
                <w:b/>
                <w:sz w:val="24"/>
              </w:rPr>
              <w:t>无偏离</w:t>
            </w:r>
            <w:r w:rsidRPr="004D5963">
              <w:rPr>
                <w:sz w:val="24"/>
              </w:rPr>
              <w:t>（如无偏离，仅</w:t>
            </w:r>
            <w:proofErr w:type="gramStart"/>
            <w:r w:rsidRPr="004D5963">
              <w:rPr>
                <w:sz w:val="24"/>
              </w:rPr>
              <w:t>勾选无</w:t>
            </w:r>
            <w:proofErr w:type="gramEnd"/>
            <w:r w:rsidRPr="004D5963">
              <w:rPr>
                <w:sz w:val="24"/>
              </w:rPr>
              <w:t>偏离即可）</w:t>
            </w:r>
          </w:p>
          <w:p w14:paraId="07FF881D" w14:textId="77777777" w:rsidR="00A30EB3" w:rsidRPr="004D5963" w:rsidRDefault="00766D40">
            <w:pPr>
              <w:rPr>
                <w:rFonts w:ascii="宋体" w:hAnsi="宋体"/>
                <w:sz w:val="24"/>
                <w:szCs w:val="24"/>
              </w:rPr>
            </w:pPr>
            <w:r w:rsidRPr="004D5963">
              <w:rPr>
                <w:b/>
                <w:sz w:val="24"/>
              </w:rPr>
              <w:t>□</w:t>
            </w:r>
            <w:r w:rsidRPr="004D5963">
              <w:rPr>
                <w:b/>
                <w:sz w:val="24"/>
              </w:rPr>
              <w:t>有偏离</w:t>
            </w:r>
            <w:r w:rsidRPr="004D5963">
              <w:rPr>
                <w:sz w:val="24"/>
              </w:rPr>
              <w:t>（如有</w:t>
            </w:r>
            <w:r w:rsidRPr="004D5963">
              <w:rPr>
                <w:rFonts w:hint="eastAsia"/>
                <w:sz w:val="24"/>
              </w:rPr>
              <w:t>超出或者</w:t>
            </w:r>
            <w:r w:rsidRPr="004D5963">
              <w:rPr>
                <w:sz w:val="24"/>
              </w:rPr>
              <w:t>偏离，则须在本表中对</w:t>
            </w:r>
            <w:r w:rsidRPr="004D5963">
              <w:rPr>
                <w:rFonts w:hint="eastAsia"/>
                <w:sz w:val="24"/>
              </w:rPr>
              <w:t>超出或者</w:t>
            </w:r>
            <w:r w:rsidRPr="004D5963">
              <w:rPr>
                <w:sz w:val="24"/>
              </w:rPr>
              <w:t>偏离项逐一列明）</w:t>
            </w:r>
          </w:p>
        </w:tc>
      </w:tr>
      <w:tr w:rsidR="00A30EB3" w:rsidRPr="004D5963" w14:paraId="2E0CCA28" w14:textId="77777777">
        <w:trPr>
          <w:cantSplit/>
        </w:trPr>
        <w:tc>
          <w:tcPr>
            <w:tcW w:w="545" w:type="dxa"/>
            <w:vAlign w:val="center"/>
          </w:tcPr>
          <w:p w14:paraId="5FA3022A" w14:textId="77777777" w:rsidR="00A30EB3" w:rsidRPr="004D5963" w:rsidRDefault="00766D40">
            <w:pPr>
              <w:jc w:val="center"/>
              <w:rPr>
                <w:rFonts w:ascii="宋体" w:hAnsi="宋体"/>
                <w:sz w:val="24"/>
                <w:szCs w:val="24"/>
              </w:rPr>
            </w:pPr>
            <w:r w:rsidRPr="004D5963">
              <w:rPr>
                <w:rFonts w:ascii="宋体" w:hAnsi="宋体" w:hint="eastAsia"/>
                <w:sz w:val="24"/>
                <w:szCs w:val="24"/>
              </w:rPr>
              <w:t>序号</w:t>
            </w:r>
          </w:p>
        </w:tc>
        <w:tc>
          <w:tcPr>
            <w:tcW w:w="3291" w:type="dxa"/>
            <w:vAlign w:val="center"/>
          </w:tcPr>
          <w:p w14:paraId="0B96F2BB" w14:textId="77777777" w:rsidR="00A30EB3" w:rsidRPr="004D5963" w:rsidRDefault="00766D40">
            <w:pPr>
              <w:jc w:val="center"/>
              <w:rPr>
                <w:rFonts w:ascii="宋体" w:hAnsi="宋体"/>
                <w:sz w:val="24"/>
                <w:szCs w:val="24"/>
              </w:rPr>
            </w:pPr>
            <w:r w:rsidRPr="004D5963">
              <w:rPr>
                <w:rFonts w:ascii="宋体" w:hAnsi="宋体" w:hint="eastAsia"/>
                <w:sz w:val="24"/>
                <w:szCs w:val="24"/>
              </w:rPr>
              <w:t>磋商文件要求</w:t>
            </w:r>
          </w:p>
        </w:tc>
        <w:tc>
          <w:tcPr>
            <w:tcW w:w="2852" w:type="dxa"/>
            <w:vAlign w:val="center"/>
          </w:tcPr>
          <w:p w14:paraId="38EAB1DF" w14:textId="77777777" w:rsidR="00A30EB3" w:rsidRPr="004D5963" w:rsidRDefault="00766D40">
            <w:pPr>
              <w:jc w:val="center"/>
              <w:rPr>
                <w:rFonts w:ascii="宋体" w:hAnsi="宋体"/>
                <w:sz w:val="24"/>
                <w:szCs w:val="24"/>
              </w:rPr>
            </w:pPr>
            <w:r w:rsidRPr="004D5963">
              <w:rPr>
                <w:rFonts w:ascii="宋体" w:hAnsi="宋体" w:hint="eastAsia"/>
                <w:sz w:val="24"/>
                <w:szCs w:val="24"/>
              </w:rPr>
              <w:t>响应情况</w:t>
            </w:r>
          </w:p>
        </w:tc>
        <w:tc>
          <w:tcPr>
            <w:tcW w:w="1308" w:type="dxa"/>
            <w:vAlign w:val="center"/>
          </w:tcPr>
          <w:p w14:paraId="1EB68BDC" w14:textId="77777777" w:rsidR="00A30EB3" w:rsidRPr="004D5963" w:rsidRDefault="00766D40">
            <w:pPr>
              <w:jc w:val="center"/>
              <w:rPr>
                <w:rFonts w:ascii="宋体" w:hAnsi="宋体"/>
                <w:sz w:val="24"/>
                <w:szCs w:val="24"/>
              </w:rPr>
            </w:pPr>
            <w:r w:rsidRPr="004D5963">
              <w:rPr>
                <w:rFonts w:ascii="宋体" w:hAnsi="宋体" w:hint="eastAsia"/>
                <w:sz w:val="24"/>
                <w:szCs w:val="24"/>
              </w:rPr>
              <w:t>超出、</w:t>
            </w:r>
          </w:p>
          <w:p w14:paraId="5C203436" w14:textId="77777777" w:rsidR="00A30EB3" w:rsidRPr="004D5963" w:rsidRDefault="00766D40">
            <w:pPr>
              <w:jc w:val="center"/>
              <w:rPr>
                <w:rFonts w:ascii="宋体" w:hAnsi="宋体"/>
                <w:sz w:val="24"/>
                <w:szCs w:val="24"/>
              </w:rPr>
            </w:pPr>
            <w:r w:rsidRPr="004D5963">
              <w:rPr>
                <w:rFonts w:ascii="宋体" w:hAnsi="宋体" w:hint="eastAsia"/>
                <w:sz w:val="24"/>
                <w:szCs w:val="24"/>
              </w:rPr>
              <w:t>或偏离</w:t>
            </w:r>
          </w:p>
        </w:tc>
        <w:tc>
          <w:tcPr>
            <w:tcW w:w="1173" w:type="dxa"/>
            <w:vAlign w:val="center"/>
          </w:tcPr>
          <w:p w14:paraId="5A7FEBC9" w14:textId="77777777" w:rsidR="00A30EB3" w:rsidRPr="004D5963" w:rsidRDefault="00766D40">
            <w:pPr>
              <w:jc w:val="center"/>
              <w:rPr>
                <w:rFonts w:ascii="宋体" w:hAnsi="宋体"/>
                <w:sz w:val="24"/>
                <w:szCs w:val="24"/>
              </w:rPr>
            </w:pPr>
            <w:r w:rsidRPr="004D5963">
              <w:rPr>
                <w:rFonts w:ascii="宋体" w:hAnsi="宋体" w:hint="eastAsia"/>
                <w:sz w:val="24"/>
                <w:szCs w:val="24"/>
              </w:rPr>
              <w:t>证明</w:t>
            </w:r>
          </w:p>
          <w:p w14:paraId="788554A2" w14:textId="77777777" w:rsidR="00A30EB3" w:rsidRPr="004D5963" w:rsidRDefault="00766D40">
            <w:pPr>
              <w:jc w:val="center"/>
              <w:rPr>
                <w:rFonts w:ascii="宋体" w:hAnsi="宋体"/>
                <w:sz w:val="24"/>
                <w:szCs w:val="24"/>
              </w:rPr>
            </w:pPr>
            <w:r w:rsidRPr="004D5963">
              <w:rPr>
                <w:rFonts w:ascii="宋体" w:hAnsi="宋体" w:hint="eastAsia"/>
                <w:sz w:val="24"/>
                <w:szCs w:val="24"/>
              </w:rPr>
              <w:t>材料</w:t>
            </w:r>
          </w:p>
        </w:tc>
      </w:tr>
      <w:tr w:rsidR="00A30EB3" w:rsidRPr="004D5963" w14:paraId="39C17DAB" w14:textId="77777777">
        <w:trPr>
          <w:cantSplit/>
          <w:trHeight w:val="640"/>
        </w:trPr>
        <w:tc>
          <w:tcPr>
            <w:tcW w:w="545" w:type="dxa"/>
          </w:tcPr>
          <w:p w14:paraId="3BB42B63" w14:textId="77777777" w:rsidR="00A30EB3" w:rsidRPr="004D5963" w:rsidRDefault="00A30EB3">
            <w:pPr>
              <w:jc w:val="center"/>
              <w:rPr>
                <w:rFonts w:ascii="宋体" w:hAnsi="宋体"/>
                <w:sz w:val="24"/>
                <w:szCs w:val="24"/>
              </w:rPr>
            </w:pPr>
          </w:p>
        </w:tc>
        <w:tc>
          <w:tcPr>
            <w:tcW w:w="3291" w:type="dxa"/>
          </w:tcPr>
          <w:p w14:paraId="09F13A0D" w14:textId="77777777" w:rsidR="00A30EB3" w:rsidRPr="004D5963" w:rsidRDefault="00A30EB3">
            <w:pPr>
              <w:jc w:val="center"/>
              <w:rPr>
                <w:rFonts w:ascii="宋体" w:hAnsi="宋体"/>
                <w:sz w:val="24"/>
                <w:szCs w:val="24"/>
              </w:rPr>
            </w:pPr>
          </w:p>
        </w:tc>
        <w:tc>
          <w:tcPr>
            <w:tcW w:w="2852" w:type="dxa"/>
          </w:tcPr>
          <w:p w14:paraId="064CCA56" w14:textId="77777777" w:rsidR="00A30EB3" w:rsidRPr="004D5963" w:rsidRDefault="00A30EB3">
            <w:pPr>
              <w:jc w:val="center"/>
              <w:rPr>
                <w:rFonts w:ascii="宋体" w:hAnsi="宋体"/>
                <w:sz w:val="24"/>
                <w:szCs w:val="24"/>
              </w:rPr>
            </w:pPr>
          </w:p>
        </w:tc>
        <w:tc>
          <w:tcPr>
            <w:tcW w:w="1308" w:type="dxa"/>
          </w:tcPr>
          <w:p w14:paraId="4AFAEEE7" w14:textId="77777777" w:rsidR="00A30EB3" w:rsidRPr="004D5963" w:rsidRDefault="00A30EB3">
            <w:pPr>
              <w:jc w:val="center"/>
              <w:rPr>
                <w:rFonts w:ascii="宋体" w:hAnsi="宋体"/>
                <w:sz w:val="24"/>
                <w:szCs w:val="24"/>
              </w:rPr>
            </w:pPr>
          </w:p>
        </w:tc>
        <w:tc>
          <w:tcPr>
            <w:tcW w:w="1173" w:type="dxa"/>
          </w:tcPr>
          <w:p w14:paraId="17ABED76" w14:textId="77777777" w:rsidR="00A30EB3" w:rsidRPr="004D5963" w:rsidRDefault="00A30EB3">
            <w:pPr>
              <w:jc w:val="center"/>
              <w:rPr>
                <w:rFonts w:ascii="宋体" w:hAnsi="宋体"/>
                <w:sz w:val="24"/>
                <w:szCs w:val="24"/>
              </w:rPr>
            </w:pPr>
          </w:p>
        </w:tc>
      </w:tr>
      <w:tr w:rsidR="00A30EB3" w:rsidRPr="004D5963" w14:paraId="202AD8A1" w14:textId="77777777">
        <w:trPr>
          <w:cantSplit/>
          <w:trHeight w:val="640"/>
        </w:trPr>
        <w:tc>
          <w:tcPr>
            <w:tcW w:w="545" w:type="dxa"/>
          </w:tcPr>
          <w:p w14:paraId="4EFECCA2" w14:textId="77777777" w:rsidR="00A30EB3" w:rsidRPr="004D5963" w:rsidRDefault="00A30EB3">
            <w:pPr>
              <w:jc w:val="center"/>
              <w:rPr>
                <w:rFonts w:ascii="宋体" w:hAnsi="宋体"/>
                <w:sz w:val="24"/>
                <w:szCs w:val="24"/>
              </w:rPr>
            </w:pPr>
          </w:p>
        </w:tc>
        <w:tc>
          <w:tcPr>
            <w:tcW w:w="3291" w:type="dxa"/>
          </w:tcPr>
          <w:p w14:paraId="1FFD2F95" w14:textId="77777777" w:rsidR="00A30EB3" w:rsidRPr="004D5963" w:rsidRDefault="00A30EB3">
            <w:pPr>
              <w:jc w:val="center"/>
              <w:rPr>
                <w:rFonts w:ascii="宋体" w:hAnsi="宋体"/>
                <w:sz w:val="24"/>
                <w:szCs w:val="24"/>
              </w:rPr>
            </w:pPr>
          </w:p>
        </w:tc>
        <w:tc>
          <w:tcPr>
            <w:tcW w:w="2852" w:type="dxa"/>
          </w:tcPr>
          <w:p w14:paraId="4F171A9B" w14:textId="77777777" w:rsidR="00A30EB3" w:rsidRPr="004D5963" w:rsidRDefault="00A30EB3">
            <w:pPr>
              <w:jc w:val="center"/>
              <w:rPr>
                <w:rFonts w:ascii="宋体" w:hAnsi="宋体"/>
                <w:sz w:val="24"/>
                <w:szCs w:val="24"/>
              </w:rPr>
            </w:pPr>
          </w:p>
        </w:tc>
        <w:tc>
          <w:tcPr>
            <w:tcW w:w="1308" w:type="dxa"/>
          </w:tcPr>
          <w:p w14:paraId="44647DFB" w14:textId="77777777" w:rsidR="00A30EB3" w:rsidRPr="004D5963" w:rsidRDefault="00A30EB3">
            <w:pPr>
              <w:jc w:val="center"/>
              <w:rPr>
                <w:rFonts w:ascii="宋体" w:hAnsi="宋体"/>
                <w:sz w:val="24"/>
                <w:szCs w:val="24"/>
              </w:rPr>
            </w:pPr>
          </w:p>
        </w:tc>
        <w:tc>
          <w:tcPr>
            <w:tcW w:w="1173" w:type="dxa"/>
          </w:tcPr>
          <w:p w14:paraId="5E41DF92" w14:textId="77777777" w:rsidR="00A30EB3" w:rsidRPr="004D5963" w:rsidRDefault="00A30EB3">
            <w:pPr>
              <w:jc w:val="center"/>
              <w:rPr>
                <w:rFonts w:ascii="宋体" w:hAnsi="宋体"/>
                <w:sz w:val="24"/>
                <w:szCs w:val="24"/>
              </w:rPr>
            </w:pPr>
          </w:p>
        </w:tc>
      </w:tr>
      <w:tr w:rsidR="00A30EB3" w:rsidRPr="004D5963" w14:paraId="0E61CFC1" w14:textId="77777777">
        <w:trPr>
          <w:cantSplit/>
          <w:trHeight w:val="640"/>
        </w:trPr>
        <w:tc>
          <w:tcPr>
            <w:tcW w:w="545" w:type="dxa"/>
          </w:tcPr>
          <w:p w14:paraId="26C5643E" w14:textId="77777777" w:rsidR="00A30EB3" w:rsidRPr="004D5963" w:rsidRDefault="00A30EB3">
            <w:pPr>
              <w:jc w:val="center"/>
              <w:rPr>
                <w:rFonts w:ascii="宋体" w:hAnsi="宋体"/>
                <w:sz w:val="24"/>
                <w:szCs w:val="24"/>
              </w:rPr>
            </w:pPr>
          </w:p>
        </w:tc>
        <w:tc>
          <w:tcPr>
            <w:tcW w:w="3291" w:type="dxa"/>
          </w:tcPr>
          <w:p w14:paraId="7DA36A7F" w14:textId="77777777" w:rsidR="00A30EB3" w:rsidRPr="004D5963" w:rsidRDefault="00A30EB3">
            <w:pPr>
              <w:jc w:val="center"/>
              <w:rPr>
                <w:rFonts w:ascii="宋体" w:hAnsi="宋体"/>
                <w:sz w:val="24"/>
                <w:szCs w:val="24"/>
              </w:rPr>
            </w:pPr>
          </w:p>
        </w:tc>
        <w:tc>
          <w:tcPr>
            <w:tcW w:w="2852" w:type="dxa"/>
          </w:tcPr>
          <w:p w14:paraId="01399163" w14:textId="77777777" w:rsidR="00A30EB3" w:rsidRPr="004D5963" w:rsidRDefault="00A30EB3">
            <w:pPr>
              <w:jc w:val="center"/>
              <w:rPr>
                <w:rFonts w:ascii="宋体" w:hAnsi="宋体"/>
                <w:sz w:val="24"/>
                <w:szCs w:val="24"/>
              </w:rPr>
            </w:pPr>
          </w:p>
        </w:tc>
        <w:tc>
          <w:tcPr>
            <w:tcW w:w="1308" w:type="dxa"/>
          </w:tcPr>
          <w:p w14:paraId="188B3133" w14:textId="77777777" w:rsidR="00A30EB3" w:rsidRPr="004D5963" w:rsidRDefault="00A30EB3">
            <w:pPr>
              <w:jc w:val="center"/>
              <w:rPr>
                <w:rFonts w:ascii="宋体" w:hAnsi="宋体"/>
                <w:sz w:val="24"/>
                <w:szCs w:val="24"/>
              </w:rPr>
            </w:pPr>
          </w:p>
        </w:tc>
        <w:tc>
          <w:tcPr>
            <w:tcW w:w="1173" w:type="dxa"/>
          </w:tcPr>
          <w:p w14:paraId="2EEB27C7" w14:textId="77777777" w:rsidR="00A30EB3" w:rsidRPr="004D5963" w:rsidRDefault="00A30EB3">
            <w:pPr>
              <w:jc w:val="center"/>
              <w:rPr>
                <w:rFonts w:ascii="宋体" w:hAnsi="宋体"/>
                <w:sz w:val="24"/>
                <w:szCs w:val="24"/>
              </w:rPr>
            </w:pPr>
          </w:p>
        </w:tc>
      </w:tr>
      <w:tr w:rsidR="00A30EB3" w:rsidRPr="004D5963" w14:paraId="5503C353" w14:textId="77777777">
        <w:trPr>
          <w:cantSplit/>
          <w:trHeight w:val="640"/>
        </w:trPr>
        <w:tc>
          <w:tcPr>
            <w:tcW w:w="545" w:type="dxa"/>
          </w:tcPr>
          <w:p w14:paraId="596BE1C3" w14:textId="77777777" w:rsidR="00A30EB3" w:rsidRPr="004D5963" w:rsidRDefault="00A30EB3">
            <w:pPr>
              <w:jc w:val="center"/>
              <w:rPr>
                <w:rFonts w:ascii="宋体" w:hAnsi="宋体"/>
                <w:sz w:val="24"/>
                <w:szCs w:val="24"/>
              </w:rPr>
            </w:pPr>
          </w:p>
        </w:tc>
        <w:tc>
          <w:tcPr>
            <w:tcW w:w="3291" w:type="dxa"/>
          </w:tcPr>
          <w:p w14:paraId="1AC0D257" w14:textId="77777777" w:rsidR="00A30EB3" w:rsidRPr="004D5963" w:rsidRDefault="00A30EB3">
            <w:pPr>
              <w:jc w:val="center"/>
              <w:rPr>
                <w:rFonts w:ascii="宋体" w:hAnsi="宋体"/>
                <w:sz w:val="24"/>
                <w:szCs w:val="24"/>
              </w:rPr>
            </w:pPr>
          </w:p>
        </w:tc>
        <w:tc>
          <w:tcPr>
            <w:tcW w:w="2852" w:type="dxa"/>
          </w:tcPr>
          <w:p w14:paraId="72522354" w14:textId="77777777" w:rsidR="00A30EB3" w:rsidRPr="004D5963" w:rsidRDefault="00A30EB3">
            <w:pPr>
              <w:jc w:val="center"/>
              <w:rPr>
                <w:rFonts w:ascii="宋体" w:hAnsi="宋体"/>
                <w:sz w:val="24"/>
                <w:szCs w:val="24"/>
              </w:rPr>
            </w:pPr>
          </w:p>
        </w:tc>
        <w:tc>
          <w:tcPr>
            <w:tcW w:w="1308" w:type="dxa"/>
          </w:tcPr>
          <w:p w14:paraId="5422318B" w14:textId="77777777" w:rsidR="00A30EB3" w:rsidRPr="004D5963" w:rsidRDefault="00A30EB3">
            <w:pPr>
              <w:jc w:val="center"/>
              <w:rPr>
                <w:rFonts w:ascii="宋体" w:hAnsi="宋体"/>
                <w:sz w:val="24"/>
                <w:szCs w:val="24"/>
              </w:rPr>
            </w:pPr>
          </w:p>
        </w:tc>
        <w:tc>
          <w:tcPr>
            <w:tcW w:w="1173" w:type="dxa"/>
          </w:tcPr>
          <w:p w14:paraId="3ED38E38" w14:textId="77777777" w:rsidR="00A30EB3" w:rsidRPr="004D5963" w:rsidRDefault="00A30EB3">
            <w:pPr>
              <w:jc w:val="center"/>
              <w:rPr>
                <w:rFonts w:ascii="宋体" w:hAnsi="宋体"/>
                <w:sz w:val="24"/>
                <w:szCs w:val="24"/>
              </w:rPr>
            </w:pPr>
          </w:p>
        </w:tc>
      </w:tr>
      <w:tr w:rsidR="00A30EB3" w:rsidRPr="004D5963" w14:paraId="18C70E16" w14:textId="77777777">
        <w:trPr>
          <w:cantSplit/>
          <w:trHeight w:val="640"/>
        </w:trPr>
        <w:tc>
          <w:tcPr>
            <w:tcW w:w="545" w:type="dxa"/>
          </w:tcPr>
          <w:p w14:paraId="0C691DD9" w14:textId="77777777" w:rsidR="00A30EB3" w:rsidRPr="004D5963" w:rsidRDefault="00A30EB3">
            <w:pPr>
              <w:jc w:val="center"/>
              <w:rPr>
                <w:rFonts w:ascii="宋体" w:hAnsi="宋体"/>
                <w:sz w:val="24"/>
                <w:szCs w:val="24"/>
              </w:rPr>
            </w:pPr>
          </w:p>
        </w:tc>
        <w:tc>
          <w:tcPr>
            <w:tcW w:w="3291" w:type="dxa"/>
          </w:tcPr>
          <w:p w14:paraId="37AAC761" w14:textId="77777777" w:rsidR="00A30EB3" w:rsidRPr="004D5963" w:rsidRDefault="00A30EB3">
            <w:pPr>
              <w:jc w:val="center"/>
              <w:rPr>
                <w:rFonts w:ascii="宋体" w:hAnsi="宋体"/>
                <w:sz w:val="24"/>
                <w:szCs w:val="24"/>
              </w:rPr>
            </w:pPr>
          </w:p>
        </w:tc>
        <w:tc>
          <w:tcPr>
            <w:tcW w:w="2852" w:type="dxa"/>
          </w:tcPr>
          <w:p w14:paraId="2DAF9AE6" w14:textId="77777777" w:rsidR="00A30EB3" w:rsidRPr="004D5963" w:rsidRDefault="00A30EB3">
            <w:pPr>
              <w:jc w:val="center"/>
              <w:rPr>
                <w:rFonts w:ascii="宋体" w:hAnsi="宋体"/>
                <w:sz w:val="24"/>
                <w:szCs w:val="24"/>
              </w:rPr>
            </w:pPr>
          </w:p>
        </w:tc>
        <w:tc>
          <w:tcPr>
            <w:tcW w:w="1308" w:type="dxa"/>
          </w:tcPr>
          <w:p w14:paraId="44D6280B" w14:textId="77777777" w:rsidR="00A30EB3" w:rsidRPr="004D5963" w:rsidRDefault="00A30EB3">
            <w:pPr>
              <w:jc w:val="center"/>
              <w:rPr>
                <w:rFonts w:ascii="宋体" w:hAnsi="宋体"/>
                <w:sz w:val="24"/>
                <w:szCs w:val="24"/>
              </w:rPr>
            </w:pPr>
          </w:p>
        </w:tc>
        <w:tc>
          <w:tcPr>
            <w:tcW w:w="1173" w:type="dxa"/>
          </w:tcPr>
          <w:p w14:paraId="66CB1A91" w14:textId="77777777" w:rsidR="00A30EB3" w:rsidRPr="004D5963" w:rsidRDefault="00A30EB3">
            <w:pPr>
              <w:jc w:val="center"/>
              <w:rPr>
                <w:rFonts w:ascii="宋体" w:hAnsi="宋体"/>
                <w:sz w:val="24"/>
                <w:szCs w:val="24"/>
              </w:rPr>
            </w:pPr>
          </w:p>
        </w:tc>
      </w:tr>
      <w:tr w:rsidR="00A30EB3" w:rsidRPr="004D5963" w14:paraId="6E51BACF" w14:textId="77777777">
        <w:trPr>
          <w:cantSplit/>
          <w:trHeight w:val="640"/>
        </w:trPr>
        <w:tc>
          <w:tcPr>
            <w:tcW w:w="545" w:type="dxa"/>
          </w:tcPr>
          <w:p w14:paraId="27741A91" w14:textId="77777777" w:rsidR="00A30EB3" w:rsidRPr="004D5963" w:rsidRDefault="00A30EB3">
            <w:pPr>
              <w:jc w:val="center"/>
              <w:rPr>
                <w:rFonts w:ascii="宋体" w:hAnsi="宋体"/>
                <w:sz w:val="24"/>
                <w:szCs w:val="24"/>
              </w:rPr>
            </w:pPr>
          </w:p>
        </w:tc>
        <w:tc>
          <w:tcPr>
            <w:tcW w:w="3291" w:type="dxa"/>
          </w:tcPr>
          <w:p w14:paraId="2C2BE579" w14:textId="77777777" w:rsidR="00A30EB3" w:rsidRPr="004D5963" w:rsidRDefault="00A30EB3">
            <w:pPr>
              <w:jc w:val="center"/>
              <w:rPr>
                <w:rFonts w:ascii="宋体" w:hAnsi="宋体"/>
                <w:sz w:val="24"/>
                <w:szCs w:val="24"/>
              </w:rPr>
            </w:pPr>
          </w:p>
        </w:tc>
        <w:tc>
          <w:tcPr>
            <w:tcW w:w="2852" w:type="dxa"/>
          </w:tcPr>
          <w:p w14:paraId="2B0F20A9" w14:textId="77777777" w:rsidR="00A30EB3" w:rsidRPr="004D5963" w:rsidRDefault="00A30EB3">
            <w:pPr>
              <w:jc w:val="center"/>
              <w:rPr>
                <w:rFonts w:ascii="宋体" w:hAnsi="宋体"/>
                <w:sz w:val="24"/>
                <w:szCs w:val="24"/>
              </w:rPr>
            </w:pPr>
          </w:p>
        </w:tc>
        <w:tc>
          <w:tcPr>
            <w:tcW w:w="1308" w:type="dxa"/>
          </w:tcPr>
          <w:p w14:paraId="7E64B4BB" w14:textId="77777777" w:rsidR="00A30EB3" w:rsidRPr="004D5963" w:rsidRDefault="00A30EB3">
            <w:pPr>
              <w:jc w:val="center"/>
              <w:rPr>
                <w:rFonts w:ascii="宋体" w:hAnsi="宋体"/>
                <w:sz w:val="24"/>
                <w:szCs w:val="24"/>
              </w:rPr>
            </w:pPr>
          </w:p>
        </w:tc>
        <w:tc>
          <w:tcPr>
            <w:tcW w:w="1173" w:type="dxa"/>
          </w:tcPr>
          <w:p w14:paraId="787652C1" w14:textId="77777777" w:rsidR="00A30EB3" w:rsidRPr="004D5963" w:rsidRDefault="00A30EB3">
            <w:pPr>
              <w:jc w:val="center"/>
              <w:rPr>
                <w:rFonts w:ascii="宋体" w:hAnsi="宋体"/>
                <w:sz w:val="24"/>
                <w:szCs w:val="24"/>
              </w:rPr>
            </w:pPr>
          </w:p>
        </w:tc>
      </w:tr>
      <w:tr w:rsidR="00A30EB3" w:rsidRPr="004D5963" w14:paraId="41E8C9B3" w14:textId="77777777">
        <w:trPr>
          <w:cantSplit/>
          <w:trHeight w:val="640"/>
        </w:trPr>
        <w:tc>
          <w:tcPr>
            <w:tcW w:w="545" w:type="dxa"/>
          </w:tcPr>
          <w:p w14:paraId="50788B6A" w14:textId="77777777" w:rsidR="00A30EB3" w:rsidRPr="004D5963" w:rsidRDefault="00A30EB3">
            <w:pPr>
              <w:jc w:val="center"/>
              <w:rPr>
                <w:rFonts w:ascii="宋体" w:hAnsi="宋体"/>
                <w:sz w:val="24"/>
                <w:szCs w:val="24"/>
              </w:rPr>
            </w:pPr>
          </w:p>
        </w:tc>
        <w:tc>
          <w:tcPr>
            <w:tcW w:w="3291" w:type="dxa"/>
          </w:tcPr>
          <w:p w14:paraId="3B8930DC" w14:textId="77777777" w:rsidR="00A30EB3" w:rsidRPr="004D5963" w:rsidRDefault="00A30EB3">
            <w:pPr>
              <w:jc w:val="center"/>
              <w:rPr>
                <w:rFonts w:ascii="宋体" w:hAnsi="宋体"/>
                <w:sz w:val="24"/>
                <w:szCs w:val="24"/>
              </w:rPr>
            </w:pPr>
          </w:p>
        </w:tc>
        <w:tc>
          <w:tcPr>
            <w:tcW w:w="2852" w:type="dxa"/>
          </w:tcPr>
          <w:p w14:paraId="1924291D" w14:textId="77777777" w:rsidR="00A30EB3" w:rsidRPr="004D5963" w:rsidRDefault="00A30EB3">
            <w:pPr>
              <w:jc w:val="center"/>
              <w:rPr>
                <w:rFonts w:ascii="宋体" w:hAnsi="宋体"/>
                <w:sz w:val="24"/>
                <w:szCs w:val="24"/>
              </w:rPr>
            </w:pPr>
          </w:p>
        </w:tc>
        <w:tc>
          <w:tcPr>
            <w:tcW w:w="1308" w:type="dxa"/>
          </w:tcPr>
          <w:p w14:paraId="1B49F210" w14:textId="77777777" w:rsidR="00A30EB3" w:rsidRPr="004D5963" w:rsidRDefault="00A30EB3">
            <w:pPr>
              <w:jc w:val="center"/>
              <w:rPr>
                <w:rFonts w:ascii="宋体" w:hAnsi="宋体"/>
                <w:sz w:val="24"/>
                <w:szCs w:val="24"/>
              </w:rPr>
            </w:pPr>
          </w:p>
        </w:tc>
        <w:tc>
          <w:tcPr>
            <w:tcW w:w="1173" w:type="dxa"/>
          </w:tcPr>
          <w:p w14:paraId="7ED80FF3" w14:textId="77777777" w:rsidR="00A30EB3" w:rsidRPr="004D5963" w:rsidRDefault="00A30EB3">
            <w:pPr>
              <w:jc w:val="center"/>
              <w:rPr>
                <w:rFonts w:ascii="宋体" w:hAnsi="宋体"/>
                <w:sz w:val="24"/>
                <w:szCs w:val="24"/>
              </w:rPr>
            </w:pPr>
          </w:p>
        </w:tc>
      </w:tr>
      <w:tr w:rsidR="00A30EB3" w:rsidRPr="004D5963" w14:paraId="2DB21D47" w14:textId="77777777">
        <w:trPr>
          <w:cantSplit/>
          <w:trHeight w:val="640"/>
        </w:trPr>
        <w:tc>
          <w:tcPr>
            <w:tcW w:w="545" w:type="dxa"/>
          </w:tcPr>
          <w:p w14:paraId="1A8EAB93" w14:textId="77777777" w:rsidR="00A30EB3" w:rsidRPr="004D5963" w:rsidRDefault="00A30EB3">
            <w:pPr>
              <w:jc w:val="center"/>
              <w:rPr>
                <w:rFonts w:ascii="宋体" w:hAnsi="宋体"/>
                <w:sz w:val="24"/>
                <w:szCs w:val="24"/>
              </w:rPr>
            </w:pPr>
          </w:p>
        </w:tc>
        <w:tc>
          <w:tcPr>
            <w:tcW w:w="3291" w:type="dxa"/>
          </w:tcPr>
          <w:p w14:paraId="6E58EE2E" w14:textId="77777777" w:rsidR="00A30EB3" w:rsidRPr="004D5963" w:rsidRDefault="00766D40">
            <w:pPr>
              <w:jc w:val="center"/>
              <w:rPr>
                <w:rFonts w:ascii="宋体" w:hAnsi="宋体"/>
                <w:sz w:val="24"/>
                <w:szCs w:val="24"/>
              </w:rPr>
            </w:pPr>
            <w:r w:rsidRPr="004D5963">
              <w:rPr>
                <w:rFonts w:ascii="宋体" w:hAnsi="宋体"/>
                <w:sz w:val="24"/>
                <w:szCs w:val="24"/>
              </w:rPr>
              <w:t>……</w:t>
            </w:r>
          </w:p>
        </w:tc>
        <w:tc>
          <w:tcPr>
            <w:tcW w:w="2852" w:type="dxa"/>
          </w:tcPr>
          <w:p w14:paraId="64B65B5C" w14:textId="77777777" w:rsidR="00A30EB3" w:rsidRPr="004D5963" w:rsidRDefault="00A30EB3">
            <w:pPr>
              <w:jc w:val="center"/>
              <w:rPr>
                <w:rFonts w:ascii="宋体" w:hAnsi="宋体"/>
                <w:sz w:val="24"/>
                <w:szCs w:val="24"/>
              </w:rPr>
            </w:pPr>
          </w:p>
        </w:tc>
        <w:tc>
          <w:tcPr>
            <w:tcW w:w="1308" w:type="dxa"/>
          </w:tcPr>
          <w:p w14:paraId="42DBD3FB" w14:textId="77777777" w:rsidR="00A30EB3" w:rsidRPr="004D5963" w:rsidRDefault="00A30EB3">
            <w:pPr>
              <w:jc w:val="center"/>
              <w:rPr>
                <w:rFonts w:ascii="宋体" w:hAnsi="宋体"/>
                <w:sz w:val="24"/>
                <w:szCs w:val="24"/>
              </w:rPr>
            </w:pPr>
          </w:p>
        </w:tc>
        <w:tc>
          <w:tcPr>
            <w:tcW w:w="1173" w:type="dxa"/>
          </w:tcPr>
          <w:p w14:paraId="06600BD2" w14:textId="77777777" w:rsidR="00A30EB3" w:rsidRPr="004D5963" w:rsidRDefault="00A30EB3">
            <w:pPr>
              <w:jc w:val="center"/>
              <w:rPr>
                <w:rFonts w:ascii="宋体" w:hAnsi="宋体"/>
                <w:sz w:val="24"/>
                <w:szCs w:val="24"/>
              </w:rPr>
            </w:pPr>
          </w:p>
        </w:tc>
      </w:tr>
    </w:tbl>
    <w:p w14:paraId="251A0A28" w14:textId="77777777" w:rsidR="00A30EB3" w:rsidRPr="004D5963" w:rsidRDefault="00766D40">
      <w:pPr>
        <w:rPr>
          <w:rFonts w:ascii="宋体" w:hAnsi="宋体"/>
          <w:sz w:val="24"/>
          <w:szCs w:val="24"/>
        </w:rPr>
      </w:pPr>
      <w:r w:rsidRPr="004D5963">
        <w:rPr>
          <w:rFonts w:ascii="宋体" w:hAnsi="宋体" w:hint="eastAsia"/>
          <w:sz w:val="24"/>
          <w:szCs w:val="24"/>
        </w:rPr>
        <w:t>注： 行数不够，可自行添加。</w:t>
      </w:r>
    </w:p>
    <w:p w14:paraId="73046071" w14:textId="77777777" w:rsidR="00A30EB3" w:rsidRPr="004D5963" w:rsidRDefault="00A30EB3">
      <w:pPr>
        <w:jc w:val="center"/>
        <w:rPr>
          <w:rFonts w:ascii="黑体" w:eastAsia="黑体" w:hAnsi="Arial"/>
          <w:b/>
          <w:sz w:val="36"/>
          <w:szCs w:val="21"/>
        </w:rPr>
      </w:pPr>
    </w:p>
    <w:p w14:paraId="09F4CCEF" w14:textId="77777777" w:rsidR="00A30EB3" w:rsidRPr="004D5963" w:rsidRDefault="00A30EB3">
      <w:pPr>
        <w:jc w:val="center"/>
        <w:rPr>
          <w:rFonts w:ascii="黑体" w:eastAsia="黑体" w:hAnsi="Arial"/>
          <w:b/>
          <w:sz w:val="36"/>
          <w:szCs w:val="21"/>
        </w:rPr>
      </w:pPr>
    </w:p>
    <w:p w14:paraId="0F66A64C" w14:textId="77777777" w:rsidR="00A30EB3" w:rsidRPr="004D5963" w:rsidRDefault="00A30EB3">
      <w:pPr>
        <w:jc w:val="center"/>
        <w:rPr>
          <w:rFonts w:ascii="黑体" w:eastAsia="黑体" w:hAnsi="Arial"/>
          <w:b/>
          <w:sz w:val="36"/>
          <w:szCs w:val="21"/>
        </w:rPr>
      </w:pPr>
    </w:p>
    <w:p w14:paraId="7006714C" w14:textId="77777777" w:rsidR="00A30EB3" w:rsidRPr="004D5963" w:rsidRDefault="00A30EB3">
      <w:pPr>
        <w:jc w:val="center"/>
        <w:rPr>
          <w:rFonts w:ascii="黑体" w:eastAsia="黑体" w:hAnsi="Arial"/>
          <w:b/>
          <w:sz w:val="36"/>
          <w:szCs w:val="21"/>
        </w:rPr>
      </w:pPr>
    </w:p>
    <w:p w14:paraId="42355996" w14:textId="77777777" w:rsidR="00A30EB3" w:rsidRPr="004D5963" w:rsidRDefault="00A30EB3">
      <w:pPr>
        <w:rPr>
          <w:rFonts w:ascii="黑体" w:eastAsia="黑体" w:hAnsi="Arial"/>
          <w:sz w:val="32"/>
          <w:szCs w:val="21"/>
        </w:rPr>
      </w:pPr>
    </w:p>
    <w:p w14:paraId="13BA9567" w14:textId="77777777" w:rsidR="00A30EB3" w:rsidRPr="004D5963" w:rsidRDefault="00A30EB3">
      <w:pPr>
        <w:rPr>
          <w:rFonts w:ascii="黑体" w:eastAsia="黑体" w:hAnsi="Arial"/>
          <w:sz w:val="32"/>
          <w:szCs w:val="21"/>
        </w:rPr>
      </w:pPr>
    </w:p>
    <w:p w14:paraId="780255F3" w14:textId="77777777" w:rsidR="00A30EB3" w:rsidRPr="004D5963" w:rsidRDefault="00A30EB3">
      <w:pPr>
        <w:rPr>
          <w:rFonts w:ascii="黑体" w:eastAsia="黑体" w:hAnsi="Arial"/>
          <w:sz w:val="32"/>
          <w:szCs w:val="21"/>
        </w:rPr>
      </w:pPr>
    </w:p>
    <w:p w14:paraId="0CA83AB3" w14:textId="77777777" w:rsidR="00A30EB3" w:rsidRPr="004D5963" w:rsidRDefault="00A30EB3">
      <w:pPr>
        <w:rPr>
          <w:rFonts w:ascii="黑体" w:eastAsia="黑体" w:hAnsi="Arial"/>
          <w:sz w:val="32"/>
          <w:szCs w:val="21"/>
        </w:rPr>
      </w:pPr>
    </w:p>
    <w:p w14:paraId="2CE09C67" w14:textId="77777777" w:rsidR="00A30EB3" w:rsidRPr="004D5963" w:rsidRDefault="00A30EB3">
      <w:pPr>
        <w:rPr>
          <w:rFonts w:ascii="黑体" w:eastAsia="黑体" w:hAnsi="Arial"/>
          <w:sz w:val="32"/>
          <w:szCs w:val="21"/>
        </w:rPr>
      </w:pPr>
    </w:p>
    <w:p w14:paraId="3FDCD7CF" w14:textId="77777777" w:rsidR="00A30EB3" w:rsidRPr="004D5963" w:rsidRDefault="00A30EB3">
      <w:pPr>
        <w:outlineLvl w:val="1"/>
        <w:rPr>
          <w:rFonts w:ascii="黑体" w:eastAsia="黑体" w:hAnsi="黑体"/>
          <w:b/>
          <w:sz w:val="32"/>
          <w:szCs w:val="32"/>
        </w:rPr>
      </w:pPr>
      <w:bookmarkStart w:id="219" w:name="_Hlt26955054"/>
      <w:bookmarkEnd w:id="215"/>
      <w:bookmarkEnd w:id="219"/>
    </w:p>
    <w:p w14:paraId="1650097A" w14:textId="77777777" w:rsidR="00A30EB3" w:rsidRPr="004D5963" w:rsidRDefault="00A30EB3">
      <w:pPr>
        <w:outlineLvl w:val="1"/>
        <w:rPr>
          <w:rFonts w:ascii="黑体" w:eastAsia="黑体" w:hAnsi="黑体"/>
          <w:b/>
          <w:sz w:val="32"/>
          <w:szCs w:val="32"/>
        </w:rPr>
      </w:pPr>
    </w:p>
    <w:p w14:paraId="178848AB" w14:textId="77777777" w:rsidR="00A30EB3" w:rsidRPr="004D5963" w:rsidRDefault="00A30EB3">
      <w:pPr>
        <w:outlineLvl w:val="1"/>
        <w:rPr>
          <w:rFonts w:ascii="黑体" w:eastAsia="黑体" w:hAnsi="黑体"/>
          <w:b/>
          <w:sz w:val="32"/>
          <w:szCs w:val="32"/>
        </w:rPr>
      </w:pPr>
    </w:p>
    <w:p w14:paraId="62587633" w14:textId="77777777" w:rsidR="00A30EB3" w:rsidRPr="004D5963" w:rsidRDefault="00A30EB3">
      <w:pPr>
        <w:outlineLvl w:val="1"/>
        <w:rPr>
          <w:rFonts w:ascii="黑体" w:eastAsia="黑体" w:hAnsi="黑体"/>
          <w:b/>
          <w:sz w:val="32"/>
          <w:szCs w:val="32"/>
        </w:rPr>
      </w:pPr>
    </w:p>
    <w:p w14:paraId="76BB7790" w14:textId="77777777" w:rsidR="00A30EB3" w:rsidRPr="004D5963" w:rsidRDefault="00A30EB3">
      <w:pPr>
        <w:outlineLvl w:val="1"/>
        <w:rPr>
          <w:rFonts w:ascii="黑体" w:eastAsia="黑体" w:hAnsi="黑体"/>
          <w:b/>
          <w:sz w:val="32"/>
          <w:szCs w:val="32"/>
        </w:rPr>
      </w:pPr>
    </w:p>
    <w:p w14:paraId="10E6C4E1" w14:textId="77777777" w:rsidR="00A30EB3" w:rsidRPr="004D5963" w:rsidRDefault="00A30EB3">
      <w:pPr>
        <w:outlineLvl w:val="1"/>
        <w:rPr>
          <w:rFonts w:ascii="黑体" w:eastAsia="黑体" w:hAnsi="黑体"/>
          <w:b/>
          <w:sz w:val="32"/>
          <w:szCs w:val="32"/>
        </w:rPr>
      </w:pPr>
    </w:p>
    <w:p w14:paraId="001B9F12" w14:textId="77777777" w:rsidR="00A30EB3" w:rsidRPr="004D5963" w:rsidRDefault="00766D40">
      <w:pPr>
        <w:outlineLvl w:val="1"/>
        <w:rPr>
          <w:rFonts w:ascii="黑体" w:eastAsia="黑体" w:hAnsi="黑体"/>
          <w:b/>
          <w:sz w:val="32"/>
          <w:szCs w:val="32"/>
        </w:rPr>
      </w:pPr>
      <w:r w:rsidRPr="004D5963">
        <w:rPr>
          <w:rFonts w:ascii="黑体" w:eastAsia="黑体" w:hAnsi="黑体" w:hint="eastAsia"/>
          <w:b/>
          <w:sz w:val="32"/>
          <w:szCs w:val="32"/>
        </w:rPr>
        <w:lastRenderedPageBreak/>
        <w:t>九、商务要求响应及偏离表（分包号：**）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A30EB3" w:rsidRPr="004D5963" w14:paraId="7336A407" w14:textId="77777777">
        <w:trPr>
          <w:cantSplit/>
        </w:trPr>
        <w:tc>
          <w:tcPr>
            <w:tcW w:w="9169" w:type="dxa"/>
            <w:gridSpan w:val="5"/>
            <w:vAlign w:val="center"/>
          </w:tcPr>
          <w:p w14:paraId="3EB212E9" w14:textId="77777777" w:rsidR="00A30EB3" w:rsidRPr="004D5963" w:rsidRDefault="00766D40">
            <w:pPr>
              <w:jc w:val="left"/>
              <w:rPr>
                <w:b/>
                <w:sz w:val="24"/>
              </w:rPr>
            </w:pPr>
            <w:bookmarkStart w:id="220" w:name="_Hlt24879081"/>
            <w:bookmarkStart w:id="221" w:name="_Hlt26782999"/>
            <w:bookmarkStart w:id="222" w:name="_Hlt26671343"/>
            <w:bookmarkStart w:id="223" w:name="_Hlt26955064"/>
            <w:bookmarkStart w:id="224" w:name="_Hlt26580838"/>
            <w:bookmarkStart w:id="225" w:name="_Hlt26609391"/>
            <w:bookmarkStart w:id="226" w:name="_Hlt26955056"/>
            <w:bookmarkStart w:id="227" w:name="_Hlt26671372"/>
            <w:bookmarkEnd w:id="220"/>
            <w:bookmarkEnd w:id="221"/>
            <w:bookmarkEnd w:id="222"/>
            <w:bookmarkEnd w:id="223"/>
            <w:bookmarkEnd w:id="224"/>
            <w:bookmarkEnd w:id="225"/>
            <w:bookmarkEnd w:id="226"/>
            <w:bookmarkEnd w:id="227"/>
            <w:r w:rsidRPr="004D5963">
              <w:rPr>
                <w:rFonts w:hint="eastAsia"/>
                <w:b/>
                <w:sz w:val="24"/>
              </w:rPr>
              <w:t>对本项目商务要求条款的偏离情况（请进行勾选）：</w:t>
            </w:r>
          </w:p>
          <w:p w14:paraId="508C5647" w14:textId="77777777" w:rsidR="00A30EB3" w:rsidRPr="004D5963" w:rsidRDefault="00766D40">
            <w:pPr>
              <w:jc w:val="left"/>
              <w:rPr>
                <w:b/>
                <w:sz w:val="24"/>
              </w:rPr>
            </w:pPr>
            <w:r w:rsidRPr="004D5963">
              <w:rPr>
                <w:b/>
                <w:sz w:val="24"/>
              </w:rPr>
              <w:t>□</w:t>
            </w:r>
            <w:r w:rsidRPr="004D5963">
              <w:rPr>
                <w:b/>
                <w:sz w:val="24"/>
              </w:rPr>
              <w:t>无偏离</w:t>
            </w:r>
            <w:r w:rsidRPr="004D5963">
              <w:rPr>
                <w:sz w:val="24"/>
              </w:rPr>
              <w:t>（如无偏离，仅</w:t>
            </w:r>
            <w:proofErr w:type="gramStart"/>
            <w:r w:rsidRPr="004D5963">
              <w:rPr>
                <w:sz w:val="24"/>
              </w:rPr>
              <w:t>勾选无</w:t>
            </w:r>
            <w:proofErr w:type="gramEnd"/>
            <w:r w:rsidRPr="004D5963">
              <w:rPr>
                <w:sz w:val="24"/>
              </w:rPr>
              <w:t>偏离即可）</w:t>
            </w:r>
          </w:p>
          <w:p w14:paraId="32D6BDA8" w14:textId="77777777" w:rsidR="00A30EB3" w:rsidRPr="004D5963" w:rsidRDefault="00766D40">
            <w:pPr>
              <w:rPr>
                <w:rFonts w:ascii="宋体" w:hAnsi="宋体"/>
                <w:sz w:val="24"/>
                <w:szCs w:val="24"/>
              </w:rPr>
            </w:pPr>
            <w:r w:rsidRPr="004D5963">
              <w:rPr>
                <w:b/>
                <w:sz w:val="24"/>
              </w:rPr>
              <w:t>□</w:t>
            </w:r>
            <w:r w:rsidRPr="004D5963">
              <w:rPr>
                <w:b/>
                <w:sz w:val="24"/>
              </w:rPr>
              <w:t>有偏离</w:t>
            </w:r>
            <w:r w:rsidRPr="004D5963">
              <w:rPr>
                <w:sz w:val="24"/>
              </w:rPr>
              <w:t>（如有</w:t>
            </w:r>
            <w:r w:rsidRPr="004D5963">
              <w:rPr>
                <w:rFonts w:hint="eastAsia"/>
                <w:sz w:val="24"/>
              </w:rPr>
              <w:t>超出或者</w:t>
            </w:r>
            <w:r w:rsidRPr="004D5963">
              <w:rPr>
                <w:sz w:val="24"/>
              </w:rPr>
              <w:t>偏离，则须在本表中对</w:t>
            </w:r>
            <w:r w:rsidRPr="004D5963">
              <w:rPr>
                <w:rFonts w:hint="eastAsia"/>
                <w:sz w:val="24"/>
              </w:rPr>
              <w:t>超出或者</w:t>
            </w:r>
            <w:r w:rsidRPr="004D5963">
              <w:rPr>
                <w:sz w:val="24"/>
              </w:rPr>
              <w:t>偏离项逐一列明）</w:t>
            </w:r>
          </w:p>
        </w:tc>
      </w:tr>
      <w:tr w:rsidR="00A30EB3" w:rsidRPr="004D5963" w14:paraId="2404B3C4" w14:textId="77777777">
        <w:trPr>
          <w:cantSplit/>
        </w:trPr>
        <w:tc>
          <w:tcPr>
            <w:tcW w:w="545" w:type="dxa"/>
            <w:vAlign w:val="center"/>
          </w:tcPr>
          <w:p w14:paraId="123FA41F" w14:textId="77777777" w:rsidR="00A30EB3" w:rsidRPr="004D5963" w:rsidRDefault="00766D40">
            <w:pPr>
              <w:jc w:val="center"/>
              <w:rPr>
                <w:rFonts w:ascii="宋体" w:hAnsi="宋体"/>
                <w:sz w:val="24"/>
                <w:szCs w:val="24"/>
              </w:rPr>
            </w:pPr>
            <w:r w:rsidRPr="004D5963">
              <w:rPr>
                <w:rFonts w:ascii="宋体" w:hAnsi="宋体" w:hint="eastAsia"/>
                <w:sz w:val="24"/>
                <w:szCs w:val="24"/>
              </w:rPr>
              <w:t>序号</w:t>
            </w:r>
          </w:p>
        </w:tc>
        <w:tc>
          <w:tcPr>
            <w:tcW w:w="3291" w:type="dxa"/>
            <w:vAlign w:val="center"/>
          </w:tcPr>
          <w:p w14:paraId="2E87EB3E" w14:textId="77777777" w:rsidR="00A30EB3" w:rsidRPr="004D5963" w:rsidRDefault="00766D40">
            <w:pPr>
              <w:jc w:val="center"/>
              <w:rPr>
                <w:rFonts w:ascii="宋体" w:hAnsi="宋体"/>
                <w:sz w:val="24"/>
                <w:szCs w:val="24"/>
              </w:rPr>
            </w:pPr>
            <w:r w:rsidRPr="004D5963">
              <w:rPr>
                <w:rFonts w:ascii="宋体" w:hAnsi="宋体" w:hint="eastAsia"/>
                <w:sz w:val="24"/>
                <w:szCs w:val="24"/>
              </w:rPr>
              <w:t>磋商文件要求</w:t>
            </w:r>
          </w:p>
        </w:tc>
        <w:tc>
          <w:tcPr>
            <w:tcW w:w="2852" w:type="dxa"/>
            <w:vAlign w:val="center"/>
          </w:tcPr>
          <w:p w14:paraId="2F5862EB" w14:textId="77777777" w:rsidR="00A30EB3" w:rsidRPr="004D5963" w:rsidRDefault="00766D40">
            <w:pPr>
              <w:jc w:val="center"/>
              <w:rPr>
                <w:rFonts w:ascii="宋体" w:hAnsi="宋体"/>
                <w:sz w:val="24"/>
                <w:szCs w:val="24"/>
              </w:rPr>
            </w:pPr>
            <w:r w:rsidRPr="004D5963">
              <w:rPr>
                <w:rFonts w:ascii="宋体" w:hAnsi="宋体" w:hint="eastAsia"/>
                <w:sz w:val="24"/>
                <w:szCs w:val="24"/>
              </w:rPr>
              <w:t>响应情况</w:t>
            </w:r>
          </w:p>
        </w:tc>
        <w:tc>
          <w:tcPr>
            <w:tcW w:w="1308" w:type="dxa"/>
            <w:vAlign w:val="center"/>
          </w:tcPr>
          <w:p w14:paraId="6CD7B074" w14:textId="77777777" w:rsidR="00A30EB3" w:rsidRPr="004D5963" w:rsidRDefault="00766D40">
            <w:pPr>
              <w:jc w:val="center"/>
              <w:rPr>
                <w:rFonts w:ascii="宋体" w:hAnsi="宋体"/>
                <w:sz w:val="24"/>
                <w:szCs w:val="24"/>
              </w:rPr>
            </w:pPr>
            <w:r w:rsidRPr="004D5963">
              <w:rPr>
                <w:rFonts w:ascii="宋体" w:hAnsi="宋体" w:hint="eastAsia"/>
                <w:sz w:val="24"/>
                <w:szCs w:val="24"/>
              </w:rPr>
              <w:t>超出、</w:t>
            </w:r>
          </w:p>
          <w:p w14:paraId="29993F3D" w14:textId="77777777" w:rsidR="00A30EB3" w:rsidRPr="004D5963" w:rsidRDefault="00766D40">
            <w:pPr>
              <w:jc w:val="center"/>
              <w:rPr>
                <w:rFonts w:ascii="宋体" w:hAnsi="宋体"/>
                <w:sz w:val="24"/>
                <w:szCs w:val="24"/>
              </w:rPr>
            </w:pPr>
            <w:r w:rsidRPr="004D5963">
              <w:rPr>
                <w:rFonts w:ascii="宋体" w:hAnsi="宋体" w:hint="eastAsia"/>
                <w:sz w:val="24"/>
                <w:szCs w:val="24"/>
              </w:rPr>
              <w:t>或偏离</w:t>
            </w:r>
          </w:p>
        </w:tc>
        <w:tc>
          <w:tcPr>
            <w:tcW w:w="1173" w:type="dxa"/>
            <w:vAlign w:val="center"/>
          </w:tcPr>
          <w:p w14:paraId="771BCC9E" w14:textId="77777777" w:rsidR="00A30EB3" w:rsidRPr="004D5963" w:rsidRDefault="00766D40">
            <w:pPr>
              <w:jc w:val="center"/>
              <w:rPr>
                <w:rFonts w:ascii="宋体" w:hAnsi="宋体"/>
                <w:sz w:val="24"/>
                <w:szCs w:val="24"/>
              </w:rPr>
            </w:pPr>
            <w:r w:rsidRPr="004D5963">
              <w:rPr>
                <w:rFonts w:ascii="宋体" w:hAnsi="宋体" w:hint="eastAsia"/>
                <w:sz w:val="24"/>
                <w:szCs w:val="24"/>
              </w:rPr>
              <w:t>证明</w:t>
            </w:r>
          </w:p>
          <w:p w14:paraId="0085B1DA" w14:textId="77777777" w:rsidR="00A30EB3" w:rsidRPr="004D5963" w:rsidRDefault="00766D40">
            <w:pPr>
              <w:jc w:val="center"/>
              <w:rPr>
                <w:rFonts w:ascii="宋体" w:hAnsi="宋体"/>
                <w:sz w:val="24"/>
                <w:szCs w:val="24"/>
              </w:rPr>
            </w:pPr>
            <w:r w:rsidRPr="004D5963">
              <w:rPr>
                <w:rFonts w:ascii="宋体" w:hAnsi="宋体" w:hint="eastAsia"/>
                <w:sz w:val="24"/>
                <w:szCs w:val="24"/>
              </w:rPr>
              <w:t>材料</w:t>
            </w:r>
          </w:p>
        </w:tc>
      </w:tr>
      <w:tr w:rsidR="00A30EB3" w:rsidRPr="004D5963" w14:paraId="63F7E7F7" w14:textId="77777777">
        <w:trPr>
          <w:cantSplit/>
          <w:trHeight w:val="640"/>
        </w:trPr>
        <w:tc>
          <w:tcPr>
            <w:tcW w:w="545" w:type="dxa"/>
          </w:tcPr>
          <w:p w14:paraId="63712930" w14:textId="77777777" w:rsidR="00A30EB3" w:rsidRPr="004D5963" w:rsidRDefault="00A30EB3">
            <w:pPr>
              <w:jc w:val="center"/>
              <w:rPr>
                <w:rFonts w:ascii="宋体" w:hAnsi="宋体"/>
                <w:sz w:val="24"/>
                <w:szCs w:val="24"/>
              </w:rPr>
            </w:pPr>
          </w:p>
        </w:tc>
        <w:tc>
          <w:tcPr>
            <w:tcW w:w="3291" w:type="dxa"/>
          </w:tcPr>
          <w:p w14:paraId="07460A9E" w14:textId="77777777" w:rsidR="00A30EB3" w:rsidRPr="004D5963" w:rsidRDefault="00A30EB3">
            <w:pPr>
              <w:jc w:val="center"/>
              <w:rPr>
                <w:rFonts w:ascii="宋体" w:hAnsi="宋体"/>
                <w:sz w:val="24"/>
                <w:szCs w:val="24"/>
              </w:rPr>
            </w:pPr>
          </w:p>
        </w:tc>
        <w:tc>
          <w:tcPr>
            <w:tcW w:w="2852" w:type="dxa"/>
          </w:tcPr>
          <w:p w14:paraId="2512080C" w14:textId="77777777" w:rsidR="00A30EB3" w:rsidRPr="004D5963" w:rsidRDefault="00A30EB3">
            <w:pPr>
              <w:jc w:val="center"/>
              <w:rPr>
                <w:rFonts w:ascii="宋体" w:hAnsi="宋体"/>
                <w:sz w:val="24"/>
                <w:szCs w:val="24"/>
              </w:rPr>
            </w:pPr>
          </w:p>
        </w:tc>
        <w:tc>
          <w:tcPr>
            <w:tcW w:w="1308" w:type="dxa"/>
          </w:tcPr>
          <w:p w14:paraId="3FCB7420" w14:textId="77777777" w:rsidR="00A30EB3" w:rsidRPr="004D5963" w:rsidRDefault="00A30EB3">
            <w:pPr>
              <w:jc w:val="center"/>
              <w:rPr>
                <w:rFonts w:ascii="宋体" w:hAnsi="宋体"/>
                <w:sz w:val="24"/>
                <w:szCs w:val="24"/>
              </w:rPr>
            </w:pPr>
          </w:p>
        </w:tc>
        <w:tc>
          <w:tcPr>
            <w:tcW w:w="1173" w:type="dxa"/>
          </w:tcPr>
          <w:p w14:paraId="7B32B934" w14:textId="77777777" w:rsidR="00A30EB3" w:rsidRPr="004D5963" w:rsidRDefault="00A30EB3">
            <w:pPr>
              <w:jc w:val="center"/>
              <w:rPr>
                <w:rFonts w:ascii="宋体" w:hAnsi="宋体"/>
                <w:sz w:val="24"/>
                <w:szCs w:val="24"/>
              </w:rPr>
            </w:pPr>
          </w:p>
        </w:tc>
      </w:tr>
      <w:tr w:rsidR="00A30EB3" w:rsidRPr="004D5963" w14:paraId="13E31BC4" w14:textId="77777777">
        <w:trPr>
          <w:cantSplit/>
          <w:trHeight w:val="640"/>
        </w:trPr>
        <w:tc>
          <w:tcPr>
            <w:tcW w:w="545" w:type="dxa"/>
          </w:tcPr>
          <w:p w14:paraId="388AD41C" w14:textId="77777777" w:rsidR="00A30EB3" w:rsidRPr="004D5963" w:rsidRDefault="00A30EB3">
            <w:pPr>
              <w:jc w:val="center"/>
              <w:rPr>
                <w:rFonts w:ascii="宋体" w:hAnsi="宋体"/>
                <w:sz w:val="24"/>
                <w:szCs w:val="24"/>
              </w:rPr>
            </w:pPr>
          </w:p>
        </w:tc>
        <w:tc>
          <w:tcPr>
            <w:tcW w:w="3291" w:type="dxa"/>
          </w:tcPr>
          <w:p w14:paraId="40F806CC" w14:textId="77777777" w:rsidR="00A30EB3" w:rsidRPr="004D5963" w:rsidRDefault="00A30EB3">
            <w:pPr>
              <w:jc w:val="center"/>
              <w:rPr>
                <w:rFonts w:ascii="宋体" w:hAnsi="宋体"/>
                <w:sz w:val="24"/>
                <w:szCs w:val="24"/>
              </w:rPr>
            </w:pPr>
          </w:p>
        </w:tc>
        <w:tc>
          <w:tcPr>
            <w:tcW w:w="2852" w:type="dxa"/>
          </w:tcPr>
          <w:p w14:paraId="062984AC" w14:textId="77777777" w:rsidR="00A30EB3" w:rsidRPr="004D5963" w:rsidRDefault="00A30EB3">
            <w:pPr>
              <w:jc w:val="center"/>
              <w:rPr>
                <w:rFonts w:ascii="宋体" w:hAnsi="宋体"/>
                <w:sz w:val="24"/>
                <w:szCs w:val="24"/>
              </w:rPr>
            </w:pPr>
          </w:p>
        </w:tc>
        <w:tc>
          <w:tcPr>
            <w:tcW w:w="1308" w:type="dxa"/>
          </w:tcPr>
          <w:p w14:paraId="01D375AF" w14:textId="77777777" w:rsidR="00A30EB3" w:rsidRPr="004D5963" w:rsidRDefault="00A30EB3">
            <w:pPr>
              <w:jc w:val="center"/>
              <w:rPr>
                <w:rFonts w:ascii="宋体" w:hAnsi="宋体"/>
                <w:sz w:val="24"/>
                <w:szCs w:val="24"/>
              </w:rPr>
            </w:pPr>
          </w:p>
        </w:tc>
        <w:tc>
          <w:tcPr>
            <w:tcW w:w="1173" w:type="dxa"/>
          </w:tcPr>
          <w:p w14:paraId="28565AB8" w14:textId="77777777" w:rsidR="00A30EB3" w:rsidRPr="004D5963" w:rsidRDefault="00A30EB3">
            <w:pPr>
              <w:jc w:val="center"/>
              <w:rPr>
                <w:rFonts w:ascii="宋体" w:hAnsi="宋体"/>
                <w:sz w:val="24"/>
                <w:szCs w:val="24"/>
              </w:rPr>
            </w:pPr>
          </w:p>
        </w:tc>
      </w:tr>
      <w:tr w:rsidR="00A30EB3" w:rsidRPr="004D5963" w14:paraId="1D532D97" w14:textId="77777777">
        <w:trPr>
          <w:cantSplit/>
          <w:trHeight w:val="640"/>
        </w:trPr>
        <w:tc>
          <w:tcPr>
            <w:tcW w:w="545" w:type="dxa"/>
          </w:tcPr>
          <w:p w14:paraId="0AACED4C" w14:textId="77777777" w:rsidR="00A30EB3" w:rsidRPr="004D5963" w:rsidRDefault="00A30EB3">
            <w:pPr>
              <w:jc w:val="center"/>
              <w:rPr>
                <w:rFonts w:ascii="宋体" w:hAnsi="宋体"/>
                <w:sz w:val="24"/>
                <w:szCs w:val="24"/>
              </w:rPr>
            </w:pPr>
          </w:p>
        </w:tc>
        <w:tc>
          <w:tcPr>
            <w:tcW w:w="3291" w:type="dxa"/>
          </w:tcPr>
          <w:p w14:paraId="27182DD7" w14:textId="77777777" w:rsidR="00A30EB3" w:rsidRPr="004D5963" w:rsidRDefault="00A30EB3">
            <w:pPr>
              <w:jc w:val="center"/>
              <w:rPr>
                <w:rFonts w:ascii="宋体" w:hAnsi="宋体"/>
                <w:sz w:val="24"/>
                <w:szCs w:val="24"/>
              </w:rPr>
            </w:pPr>
          </w:p>
        </w:tc>
        <w:tc>
          <w:tcPr>
            <w:tcW w:w="2852" w:type="dxa"/>
          </w:tcPr>
          <w:p w14:paraId="65A3518B" w14:textId="77777777" w:rsidR="00A30EB3" w:rsidRPr="004D5963" w:rsidRDefault="00A30EB3">
            <w:pPr>
              <w:jc w:val="center"/>
              <w:rPr>
                <w:rFonts w:ascii="宋体" w:hAnsi="宋体"/>
                <w:sz w:val="24"/>
                <w:szCs w:val="24"/>
              </w:rPr>
            </w:pPr>
          </w:p>
        </w:tc>
        <w:tc>
          <w:tcPr>
            <w:tcW w:w="1308" w:type="dxa"/>
          </w:tcPr>
          <w:p w14:paraId="457C236D" w14:textId="77777777" w:rsidR="00A30EB3" w:rsidRPr="004D5963" w:rsidRDefault="00A30EB3">
            <w:pPr>
              <w:jc w:val="center"/>
              <w:rPr>
                <w:rFonts w:ascii="宋体" w:hAnsi="宋体"/>
                <w:sz w:val="24"/>
                <w:szCs w:val="24"/>
              </w:rPr>
            </w:pPr>
          </w:p>
        </w:tc>
        <w:tc>
          <w:tcPr>
            <w:tcW w:w="1173" w:type="dxa"/>
          </w:tcPr>
          <w:p w14:paraId="4667F5F2" w14:textId="77777777" w:rsidR="00A30EB3" w:rsidRPr="004D5963" w:rsidRDefault="00A30EB3">
            <w:pPr>
              <w:jc w:val="center"/>
              <w:rPr>
                <w:rFonts w:ascii="宋体" w:hAnsi="宋体"/>
                <w:sz w:val="24"/>
                <w:szCs w:val="24"/>
              </w:rPr>
            </w:pPr>
          </w:p>
        </w:tc>
      </w:tr>
      <w:tr w:rsidR="00A30EB3" w:rsidRPr="004D5963" w14:paraId="0A3F77AE" w14:textId="77777777">
        <w:trPr>
          <w:cantSplit/>
          <w:trHeight w:val="640"/>
        </w:trPr>
        <w:tc>
          <w:tcPr>
            <w:tcW w:w="545" w:type="dxa"/>
          </w:tcPr>
          <w:p w14:paraId="1B08CA2E" w14:textId="77777777" w:rsidR="00A30EB3" w:rsidRPr="004D5963" w:rsidRDefault="00A30EB3">
            <w:pPr>
              <w:jc w:val="center"/>
              <w:rPr>
                <w:rFonts w:ascii="宋体" w:hAnsi="宋体"/>
                <w:sz w:val="24"/>
                <w:szCs w:val="24"/>
              </w:rPr>
            </w:pPr>
          </w:p>
        </w:tc>
        <w:tc>
          <w:tcPr>
            <w:tcW w:w="3291" w:type="dxa"/>
          </w:tcPr>
          <w:p w14:paraId="3B4115C3" w14:textId="77777777" w:rsidR="00A30EB3" w:rsidRPr="004D5963" w:rsidRDefault="00A30EB3">
            <w:pPr>
              <w:jc w:val="center"/>
              <w:rPr>
                <w:rFonts w:ascii="宋体" w:hAnsi="宋体"/>
                <w:sz w:val="24"/>
                <w:szCs w:val="24"/>
              </w:rPr>
            </w:pPr>
          </w:p>
        </w:tc>
        <w:tc>
          <w:tcPr>
            <w:tcW w:w="2852" w:type="dxa"/>
          </w:tcPr>
          <w:p w14:paraId="4AECA584" w14:textId="77777777" w:rsidR="00A30EB3" w:rsidRPr="004D5963" w:rsidRDefault="00A30EB3">
            <w:pPr>
              <w:jc w:val="center"/>
              <w:rPr>
                <w:rFonts w:ascii="宋体" w:hAnsi="宋体"/>
                <w:sz w:val="24"/>
                <w:szCs w:val="24"/>
              </w:rPr>
            </w:pPr>
          </w:p>
        </w:tc>
        <w:tc>
          <w:tcPr>
            <w:tcW w:w="1308" w:type="dxa"/>
          </w:tcPr>
          <w:p w14:paraId="7396A453" w14:textId="77777777" w:rsidR="00A30EB3" w:rsidRPr="004D5963" w:rsidRDefault="00A30EB3">
            <w:pPr>
              <w:jc w:val="center"/>
              <w:rPr>
                <w:rFonts w:ascii="宋体" w:hAnsi="宋体"/>
                <w:sz w:val="24"/>
                <w:szCs w:val="24"/>
              </w:rPr>
            </w:pPr>
          </w:p>
        </w:tc>
        <w:tc>
          <w:tcPr>
            <w:tcW w:w="1173" w:type="dxa"/>
          </w:tcPr>
          <w:p w14:paraId="752AE927" w14:textId="77777777" w:rsidR="00A30EB3" w:rsidRPr="004D5963" w:rsidRDefault="00A30EB3">
            <w:pPr>
              <w:jc w:val="center"/>
              <w:rPr>
                <w:rFonts w:ascii="宋体" w:hAnsi="宋体"/>
                <w:sz w:val="24"/>
                <w:szCs w:val="24"/>
              </w:rPr>
            </w:pPr>
          </w:p>
        </w:tc>
      </w:tr>
      <w:tr w:rsidR="00A30EB3" w:rsidRPr="004D5963" w14:paraId="567BADB1" w14:textId="77777777">
        <w:trPr>
          <w:cantSplit/>
          <w:trHeight w:val="640"/>
        </w:trPr>
        <w:tc>
          <w:tcPr>
            <w:tcW w:w="545" w:type="dxa"/>
          </w:tcPr>
          <w:p w14:paraId="3FDF0116" w14:textId="77777777" w:rsidR="00A30EB3" w:rsidRPr="004D5963" w:rsidRDefault="00A30EB3">
            <w:pPr>
              <w:jc w:val="center"/>
              <w:rPr>
                <w:rFonts w:ascii="宋体" w:hAnsi="宋体"/>
                <w:sz w:val="24"/>
                <w:szCs w:val="24"/>
              </w:rPr>
            </w:pPr>
          </w:p>
        </w:tc>
        <w:tc>
          <w:tcPr>
            <w:tcW w:w="3291" w:type="dxa"/>
          </w:tcPr>
          <w:p w14:paraId="69398FA4" w14:textId="77777777" w:rsidR="00A30EB3" w:rsidRPr="004D5963" w:rsidRDefault="00A30EB3">
            <w:pPr>
              <w:jc w:val="center"/>
              <w:rPr>
                <w:rFonts w:ascii="宋体" w:hAnsi="宋体"/>
                <w:sz w:val="24"/>
                <w:szCs w:val="24"/>
              </w:rPr>
            </w:pPr>
          </w:p>
        </w:tc>
        <w:tc>
          <w:tcPr>
            <w:tcW w:w="2852" w:type="dxa"/>
          </w:tcPr>
          <w:p w14:paraId="604880EF" w14:textId="77777777" w:rsidR="00A30EB3" w:rsidRPr="004D5963" w:rsidRDefault="00A30EB3">
            <w:pPr>
              <w:jc w:val="center"/>
              <w:rPr>
                <w:rFonts w:ascii="宋体" w:hAnsi="宋体"/>
                <w:sz w:val="24"/>
                <w:szCs w:val="24"/>
              </w:rPr>
            </w:pPr>
          </w:p>
        </w:tc>
        <w:tc>
          <w:tcPr>
            <w:tcW w:w="1308" w:type="dxa"/>
          </w:tcPr>
          <w:p w14:paraId="5887426A" w14:textId="77777777" w:rsidR="00A30EB3" w:rsidRPr="004D5963" w:rsidRDefault="00A30EB3">
            <w:pPr>
              <w:jc w:val="center"/>
              <w:rPr>
                <w:rFonts w:ascii="宋体" w:hAnsi="宋体"/>
                <w:sz w:val="24"/>
                <w:szCs w:val="24"/>
              </w:rPr>
            </w:pPr>
          </w:p>
        </w:tc>
        <w:tc>
          <w:tcPr>
            <w:tcW w:w="1173" w:type="dxa"/>
          </w:tcPr>
          <w:p w14:paraId="580BC46F" w14:textId="77777777" w:rsidR="00A30EB3" w:rsidRPr="004D5963" w:rsidRDefault="00A30EB3">
            <w:pPr>
              <w:jc w:val="center"/>
              <w:rPr>
                <w:rFonts w:ascii="宋体" w:hAnsi="宋体"/>
                <w:sz w:val="24"/>
                <w:szCs w:val="24"/>
              </w:rPr>
            </w:pPr>
          </w:p>
        </w:tc>
      </w:tr>
      <w:tr w:rsidR="00A30EB3" w:rsidRPr="004D5963" w14:paraId="3D2E9740" w14:textId="77777777">
        <w:trPr>
          <w:cantSplit/>
          <w:trHeight w:val="640"/>
        </w:trPr>
        <w:tc>
          <w:tcPr>
            <w:tcW w:w="545" w:type="dxa"/>
          </w:tcPr>
          <w:p w14:paraId="61C33132" w14:textId="77777777" w:rsidR="00A30EB3" w:rsidRPr="004D5963" w:rsidRDefault="00A30EB3">
            <w:pPr>
              <w:jc w:val="center"/>
              <w:rPr>
                <w:rFonts w:ascii="宋体" w:hAnsi="宋体"/>
                <w:sz w:val="24"/>
                <w:szCs w:val="24"/>
              </w:rPr>
            </w:pPr>
          </w:p>
        </w:tc>
        <w:tc>
          <w:tcPr>
            <w:tcW w:w="3291" w:type="dxa"/>
          </w:tcPr>
          <w:p w14:paraId="18433976" w14:textId="77777777" w:rsidR="00A30EB3" w:rsidRPr="004D5963" w:rsidRDefault="00A30EB3">
            <w:pPr>
              <w:jc w:val="center"/>
              <w:rPr>
                <w:rFonts w:ascii="宋体" w:hAnsi="宋体"/>
                <w:sz w:val="24"/>
                <w:szCs w:val="24"/>
              </w:rPr>
            </w:pPr>
          </w:p>
        </w:tc>
        <w:tc>
          <w:tcPr>
            <w:tcW w:w="2852" w:type="dxa"/>
          </w:tcPr>
          <w:p w14:paraId="660025BA" w14:textId="77777777" w:rsidR="00A30EB3" w:rsidRPr="004D5963" w:rsidRDefault="00A30EB3">
            <w:pPr>
              <w:jc w:val="center"/>
              <w:rPr>
                <w:rFonts w:ascii="宋体" w:hAnsi="宋体"/>
                <w:sz w:val="24"/>
                <w:szCs w:val="24"/>
              </w:rPr>
            </w:pPr>
          </w:p>
        </w:tc>
        <w:tc>
          <w:tcPr>
            <w:tcW w:w="1308" w:type="dxa"/>
          </w:tcPr>
          <w:p w14:paraId="2EB443D0" w14:textId="77777777" w:rsidR="00A30EB3" w:rsidRPr="004D5963" w:rsidRDefault="00A30EB3">
            <w:pPr>
              <w:jc w:val="center"/>
              <w:rPr>
                <w:rFonts w:ascii="宋体" w:hAnsi="宋体"/>
                <w:sz w:val="24"/>
                <w:szCs w:val="24"/>
              </w:rPr>
            </w:pPr>
          </w:p>
        </w:tc>
        <w:tc>
          <w:tcPr>
            <w:tcW w:w="1173" w:type="dxa"/>
          </w:tcPr>
          <w:p w14:paraId="549A43F9" w14:textId="77777777" w:rsidR="00A30EB3" w:rsidRPr="004D5963" w:rsidRDefault="00A30EB3">
            <w:pPr>
              <w:jc w:val="center"/>
              <w:rPr>
                <w:rFonts w:ascii="宋体" w:hAnsi="宋体"/>
                <w:sz w:val="24"/>
                <w:szCs w:val="24"/>
              </w:rPr>
            </w:pPr>
          </w:p>
        </w:tc>
      </w:tr>
      <w:tr w:rsidR="00A30EB3" w:rsidRPr="004D5963" w14:paraId="09A755ED" w14:textId="77777777">
        <w:trPr>
          <w:cantSplit/>
          <w:trHeight w:val="640"/>
        </w:trPr>
        <w:tc>
          <w:tcPr>
            <w:tcW w:w="545" w:type="dxa"/>
          </w:tcPr>
          <w:p w14:paraId="3F6D4C64" w14:textId="77777777" w:rsidR="00A30EB3" w:rsidRPr="004D5963" w:rsidRDefault="00A30EB3">
            <w:pPr>
              <w:jc w:val="center"/>
              <w:rPr>
                <w:rFonts w:ascii="宋体" w:hAnsi="宋体"/>
                <w:sz w:val="24"/>
                <w:szCs w:val="24"/>
              </w:rPr>
            </w:pPr>
          </w:p>
        </w:tc>
        <w:tc>
          <w:tcPr>
            <w:tcW w:w="3291" w:type="dxa"/>
          </w:tcPr>
          <w:p w14:paraId="5F185F82" w14:textId="77777777" w:rsidR="00A30EB3" w:rsidRPr="004D5963" w:rsidRDefault="00A30EB3">
            <w:pPr>
              <w:jc w:val="center"/>
              <w:rPr>
                <w:rFonts w:ascii="宋体" w:hAnsi="宋体"/>
                <w:sz w:val="24"/>
                <w:szCs w:val="24"/>
              </w:rPr>
            </w:pPr>
          </w:p>
        </w:tc>
        <w:tc>
          <w:tcPr>
            <w:tcW w:w="2852" w:type="dxa"/>
          </w:tcPr>
          <w:p w14:paraId="4514ED7F" w14:textId="77777777" w:rsidR="00A30EB3" w:rsidRPr="004D5963" w:rsidRDefault="00A30EB3">
            <w:pPr>
              <w:jc w:val="center"/>
              <w:rPr>
                <w:rFonts w:ascii="宋体" w:hAnsi="宋体"/>
                <w:sz w:val="24"/>
                <w:szCs w:val="24"/>
              </w:rPr>
            </w:pPr>
          </w:p>
        </w:tc>
        <w:tc>
          <w:tcPr>
            <w:tcW w:w="1308" w:type="dxa"/>
          </w:tcPr>
          <w:p w14:paraId="4EE7F0DC" w14:textId="77777777" w:rsidR="00A30EB3" w:rsidRPr="004D5963" w:rsidRDefault="00A30EB3">
            <w:pPr>
              <w:jc w:val="center"/>
              <w:rPr>
                <w:rFonts w:ascii="宋体" w:hAnsi="宋体"/>
                <w:sz w:val="24"/>
                <w:szCs w:val="24"/>
              </w:rPr>
            </w:pPr>
          </w:p>
        </w:tc>
        <w:tc>
          <w:tcPr>
            <w:tcW w:w="1173" w:type="dxa"/>
          </w:tcPr>
          <w:p w14:paraId="33100BF4" w14:textId="77777777" w:rsidR="00A30EB3" w:rsidRPr="004D5963" w:rsidRDefault="00A30EB3">
            <w:pPr>
              <w:jc w:val="center"/>
              <w:rPr>
                <w:rFonts w:ascii="宋体" w:hAnsi="宋体"/>
                <w:sz w:val="24"/>
                <w:szCs w:val="24"/>
              </w:rPr>
            </w:pPr>
          </w:p>
        </w:tc>
      </w:tr>
      <w:tr w:rsidR="00A30EB3" w:rsidRPr="004D5963" w14:paraId="779F5CF1" w14:textId="77777777">
        <w:trPr>
          <w:cantSplit/>
          <w:trHeight w:val="640"/>
        </w:trPr>
        <w:tc>
          <w:tcPr>
            <w:tcW w:w="545" w:type="dxa"/>
          </w:tcPr>
          <w:p w14:paraId="7398271B" w14:textId="77777777" w:rsidR="00A30EB3" w:rsidRPr="004D5963" w:rsidRDefault="00A30EB3">
            <w:pPr>
              <w:jc w:val="center"/>
              <w:rPr>
                <w:rFonts w:ascii="宋体" w:hAnsi="宋体"/>
                <w:sz w:val="24"/>
                <w:szCs w:val="24"/>
              </w:rPr>
            </w:pPr>
          </w:p>
        </w:tc>
        <w:tc>
          <w:tcPr>
            <w:tcW w:w="3291" w:type="dxa"/>
          </w:tcPr>
          <w:p w14:paraId="2F2137FC" w14:textId="77777777" w:rsidR="00A30EB3" w:rsidRPr="004D5963" w:rsidRDefault="00766D40">
            <w:pPr>
              <w:jc w:val="center"/>
              <w:rPr>
                <w:rFonts w:ascii="宋体" w:hAnsi="宋体"/>
                <w:sz w:val="24"/>
                <w:szCs w:val="24"/>
              </w:rPr>
            </w:pPr>
            <w:r w:rsidRPr="004D5963">
              <w:rPr>
                <w:rFonts w:ascii="宋体" w:hAnsi="宋体"/>
                <w:sz w:val="24"/>
                <w:szCs w:val="24"/>
              </w:rPr>
              <w:t>……</w:t>
            </w:r>
          </w:p>
        </w:tc>
        <w:tc>
          <w:tcPr>
            <w:tcW w:w="2852" w:type="dxa"/>
          </w:tcPr>
          <w:p w14:paraId="286D9E15" w14:textId="77777777" w:rsidR="00A30EB3" w:rsidRPr="004D5963" w:rsidRDefault="00A30EB3">
            <w:pPr>
              <w:jc w:val="center"/>
              <w:rPr>
                <w:rFonts w:ascii="宋体" w:hAnsi="宋体"/>
                <w:sz w:val="24"/>
                <w:szCs w:val="24"/>
              </w:rPr>
            </w:pPr>
          </w:p>
        </w:tc>
        <w:tc>
          <w:tcPr>
            <w:tcW w:w="1308" w:type="dxa"/>
          </w:tcPr>
          <w:p w14:paraId="105655D0" w14:textId="77777777" w:rsidR="00A30EB3" w:rsidRPr="004D5963" w:rsidRDefault="00A30EB3">
            <w:pPr>
              <w:jc w:val="center"/>
              <w:rPr>
                <w:rFonts w:ascii="宋体" w:hAnsi="宋体"/>
                <w:sz w:val="24"/>
                <w:szCs w:val="24"/>
              </w:rPr>
            </w:pPr>
          </w:p>
        </w:tc>
        <w:tc>
          <w:tcPr>
            <w:tcW w:w="1173" w:type="dxa"/>
          </w:tcPr>
          <w:p w14:paraId="5B26B94B" w14:textId="77777777" w:rsidR="00A30EB3" w:rsidRPr="004D5963" w:rsidRDefault="00A30EB3">
            <w:pPr>
              <w:jc w:val="center"/>
              <w:rPr>
                <w:rFonts w:ascii="宋体" w:hAnsi="宋体"/>
                <w:sz w:val="24"/>
                <w:szCs w:val="24"/>
              </w:rPr>
            </w:pPr>
          </w:p>
        </w:tc>
      </w:tr>
    </w:tbl>
    <w:p w14:paraId="37BD7C91" w14:textId="77777777" w:rsidR="00A30EB3" w:rsidRPr="004D5963" w:rsidRDefault="00766D40">
      <w:pPr>
        <w:rPr>
          <w:rFonts w:ascii="宋体" w:hAnsi="宋体"/>
          <w:sz w:val="24"/>
          <w:szCs w:val="24"/>
        </w:rPr>
      </w:pPr>
      <w:r w:rsidRPr="004D5963">
        <w:rPr>
          <w:rFonts w:ascii="宋体" w:hAnsi="宋体" w:hint="eastAsia"/>
          <w:sz w:val="24"/>
          <w:szCs w:val="24"/>
        </w:rPr>
        <w:t>注： 行数不够，可自行添加。</w:t>
      </w:r>
    </w:p>
    <w:p w14:paraId="7B60999E" w14:textId="77777777" w:rsidR="00A30EB3" w:rsidRPr="004D5963" w:rsidRDefault="00A30EB3">
      <w:pPr>
        <w:spacing w:line="480" w:lineRule="auto"/>
        <w:rPr>
          <w:rFonts w:ascii="宋体" w:hAnsi="宋体"/>
          <w:sz w:val="24"/>
          <w:szCs w:val="21"/>
        </w:rPr>
      </w:pPr>
    </w:p>
    <w:p w14:paraId="43F24586" w14:textId="77777777" w:rsidR="00A30EB3" w:rsidRPr="004D5963" w:rsidRDefault="00A30EB3">
      <w:pPr>
        <w:spacing w:line="480" w:lineRule="auto"/>
        <w:rPr>
          <w:rFonts w:ascii="仿宋_GB2312" w:hAnsi="Arial"/>
          <w:sz w:val="30"/>
          <w:szCs w:val="21"/>
        </w:rPr>
      </w:pPr>
    </w:p>
    <w:p w14:paraId="4061FAB9" w14:textId="77777777" w:rsidR="00A30EB3" w:rsidRPr="004D5963" w:rsidRDefault="00A30EB3">
      <w:pPr>
        <w:rPr>
          <w:rFonts w:ascii="宋体" w:hAnsi="宋体"/>
          <w:sz w:val="24"/>
          <w:szCs w:val="21"/>
        </w:rPr>
      </w:pPr>
      <w:bookmarkStart w:id="228" w:name="_Hlt26955066"/>
      <w:bookmarkStart w:id="229" w:name="_Hlt26609389"/>
      <w:bookmarkStart w:id="230" w:name="_Hlt26671374"/>
      <w:bookmarkStart w:id="231" w:name="_Toc462564146"/>
      <w:bookmarkEnd w:id="228"/>
      <w:bookmarkEnd w:id="229"/>
      <w:bookmarkEnd w:id="230"/>
    </w:p>
    <w:p w14:paraId="09DC6B45" w14:textId="77777777" w:rsidR="00A30EB3" w:rsidRPr="004D5963" w:rsidRDefault="00A30EB3">
      <w:pPr>
        <w:jc w:val="center"/>
        <w:rPr>
          <w:rFonts w:ascii="黑体" w:eastAsia="黑体" w:hAnsi="黑体"/>
          <w:b/>
          <w:sz w:val="32"/>
          <w:szCs w:val="32"/>
        </w:rPr>
      </w:pPr>
      <w:bookmarkStart w:id="232" w:name="_格式2__法定代表人授权书"/>
      <w:bookmarkEnd w:id="231"/>
      <w:bookmarkEnd w:id="232"/>
    </w:p>
    <w:p w14:paraId="680BE44C" w14:textId="77777777" w:rsidR="00A30EB3" w:rsidRPr="004D5963" w:rsidRDefault="00A30EB3">
      <w:pPr>
        <w:jc w:val="center"/>
        <w:rPr>
          <w:rFonts w:ascii="黑体" w:eastAsia="黑体" w:hAnsi="黑体"/>
          <w:b/>
          <w:sz w:val="32"/>
          <w:szCs w:val="32"/>
        </w:rPr>
      </w:pPr>
    </w:p>
    <w:p w14:paraId="2B421439" w14:textId="77777777" w:rsidR="00A30EB3" w:rsidRPr="004D5963" w:rsidRDefault="00A30EB3">
      <w:pPr>
        <w:jc w:val="center"/>
        <w:rPr>
          <w:rFonts w:ascii="黑体" w:eastAsia="黑体" w:hAnsi="黑体"/>
          <w:b/>
          <w:sz w:val="32"/>
          <w:szCs w:val="32"/>
        </w:rPr>
      </w:pPr>
    </w:p>
    <w:p w14:paraId="210E95AB" w14:textId="77777777" w:rsidR="00A30EB3" w:rsidRPr="004D5963" w:rsidRDefault="00A30EB3">
      <w:pPr>
        <w:jc w:val="center"/>
        <w:rPr>
          <w:rFonts w:ascii="宋体" w:hAnsi="宋体" w:cs="仿宋"/>
          <w:b/>
          <w:bCs/>
          <w:sz w:val="32"/>
          <w:szCs w:val="32"/>
        </w:rPr>
      </w:pPr>
    </w:p>
    <w:p w14:paraId="4790751F" w14:textId="77777777" w:rsidR="00A30EB3" w:rsidRPr="004D5963" w:rsidRDefault="00A30EB3">
      <w:pPr>
        <w:jc w:val="center"/>
        <w:rPr>
          <w:rFonts w:ascii="宋体" w:hAnsi="宋体" w:cs="仿宋"/>
          <w:b/>
          <w:bCs/>
          <w:sz w:val="32"/>
          <w:szCs w:val="32"/>
        </w:rPr>
      </w:pPr>
    </w:p>
    <w:p w14:paraId="0BEA025A" w14:textId="77777777" w:rsidR="00A30EB3" w:rsidRPr="004D5963" w:rsidRDefault="00A30EB3">
      <w:pPr>
        <w:jc w:val="center"/>
        <w:rPr>
          <w:rFonts w:ascii="宋体" w:hAnsi="宋体" w:cs="仿宋"/>
          <w:b/>
          <w:bCs/>
          <w:sz w:val="32"/>
          <w:szCs w:val="32"/>
        </w:rPr>
      </w:pPr>
    </w:p>
    <w:p w14:paraId="2B68F33D" w14:textId="77777777" w:rsidR="00A30EB3" w:rsidRPr="004D5963" w:rsidRDefault="00A30EB3">
      <w:pPr>
        <w:rPr>
          <w:rFonts w:ascii="宋体" w:hAnsi="宋体" w:cs="仿宋"/>
          <w:b/>
          <w:bCs/>
          <w:sz w:val="32"/>
          <w:szCs w:val="32"/>
        </w:rPr>
      </w:pPr>
    </w:p>
    <w:p w14:paraId="74483C01" w14:textId="77777777" w:rsidR="00A30EB3" w:rsidRPr="004D5963" w:rsidRDefault="00A30EB3">
      <w:pPr>
        <w:rPr>
          <w:rFonts w:ascii="宋体" w:hAnsi="宋体" w:cs="仿宋"/>
          <w:b/>
          <w:bCs/>
          <w:sz w:val="32"/>
          <w:szCs w:val="32"/>
        </w:rPr>
      </w:pPr>
    </w:p>
    <w:p w14:paraId="1232F232" w14:textId="77777777" w:rsidR="00A30EB3" w:rsidRPr="004D5963" w:rsidRDefault="00A30EB3">
      <w:pPr>
        <w:rPr>
          <w:rFonts w:ascii="宋体" w:hAnsi="宋体" w:cs="仿宋"/>
          <w:b/>
          <w:bCs/>
          <w:sz w:val="32"/>
          <w:szCs w:val="32"/>
        </w:rPr>
      </w:pPr>
    </w:p>
    <w:p w14:paraId="47821725" w14:textId="77777777" w:rsidR="00A30EB3" w:rsidRPr="004D5963" w:rsidRDefault="00A30EB3">
      <w:pPr>
        <w:rPr>
          <w:rFonts w:ascii="宋体" w:hAnsi="宋体" w:cs="仿宋"/>
          <w:b/>
          <w:bCs/>
          <w:sz w:val="32"/>
          <w:szCs w:val="32"/>
        </w:rPr>
      </w:pPr>
    </w:p>
    <w:p w14:paraId="64BEBC02" w14:textId="77777777" w:rsidR="00A30EB3" w:rsidRPr="004D5963" w:rsidRDefault="00A30EB3">
      <w:pPr>
        <w:rPr>
          <w:rFonts w:ascii="宋体" w:hAnsi="宋体" w:cs="仿宋"/>
          <w:b/>
          <w:bCs/>
          <w:sz w:val="32"/>
          <w:szCs w:val="32"/>
        </w:rPr>
      </w:pPr>
    </w:p>
    <w:p w14:paraId="043F8334" w14:textId="77777777" w:rsidR="00A30EB3" w:rsidRPr="004D5963" w:rsidRDefault="00A30EB3">
      <w:pPr>
        <w:rPr>
          <w:rFonts w:ascii="宋体" w:hAnsi="宋体" w:cs="仿宋"/>
          <w:b/>
          <w:bCs/>
          <w:sz w:val="32"/>
          <w:szCs w:val="32"/>
        </w:rPr>
      </w:pPr>
    </w:p>
    <w:p w14:paraId="139919A4" w14:textId="77777777" w:rsidR="00A30EB3" w:rsidRPr="004D5963" w:rsidRDefault="00766D40">
      <w:pPr>
        <w:rPr>
          <w:rFonts w:ascii="宋体" w:hAnsi="宋体" w:cs="仿宋"/>
          <w:b/>
          <w:bCs/>
          <w:sz w:val="32"/>
          <w:szCs w:val="32"/>
        </w:rPr>
      </w:pPr>
      <w:r w:rsidRPr="004D5963">
        <w:rPr>
          <w:rFonts w:ascii="宋体" w:hAnsi="宋体" w:cs="仿宋" w:hint="eastAsia"/>
          <w:b/>
          <w:bCs/>
          <w:sz w:val="32"/>
          <w:szCs w:val="32"/>
        </w:rPr>
        <w:lastRenderedPageBreak/>
        <w:t>十、质疑函范本</w:t>
      </w:r>
    </w:p>
    <w:p w14:paraId="73796172" w14:textId="77777777" w:rsidR="00A30EB3" w:rsidRPr="004D5963" w:rsidRDefault="00766D40">
      <w:pPr>
        <w:spacing w:before="290" w:line="360" w:lineRule="auto"/>
        <w:rPr>
          <w:rFonts w:ascii="宋体" w:hAnsi="宋体" w:cs="仿宋"/>
          <w:bCs/>
          <w:sz w:val="24"/>
          <w:szCs w:val="24"/>
        </w:rPr>
      </w:pPr>
      <w:r w:rsidRPr="004D5963">
        <w:rPr>
          <w:rFonts w:ascii="宋体" w:hAnsi="宋体" w:cs="仿宋" w:hint="eastAsia"/>
          <w:bCs/>
          <w:sz w:val="24"/>
          <w:szCs w:val="24"/>
        </w:rPr>
        <w:t>一、质疑供应商基本信息</w:t>
      </w:r>
    </w:p>
    <w:p w14:paraId="129C4D73"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质疑供应商：</w:t>
      </w:r>
      <w:r w:rsidRPr="004D5963">
        <w:rPr>
          <w:rFonts w:ascii="宋体" w:hAnsi="宋体" w:cs="仿宋" w:hint="eastAsia"/>
          <w:sz w:val="24"/>
          <w:szCs w:val="24"/>
          <w:u w:val="single"/>
        </w:rPr>
        <w:t xml:space="preserve">                                                              </w:t>
      </w:r>
    </w:p>
    <w:p w14:paraId="1153F226"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地址：</w:t>
      </w:r>
      <w:r w:rsidRPr="004D5963">
        <w:rPr>
          <w:rFonts w:ascii="宋体" w:hAnsi="宋体" w:cs="仿宋" w:hint="eastAsia"/>
          <w:sz w:val="24"/>
          <w:szCs w:val="24"/>
          <w:u w:val="single"/>
        </w:rPr>
        <w:t xml:space="preserve">                             </w:t>
      </w:r>
      <w:r w:rsidRPr="004D5963">
        <w:rPr>
          <w:rFonts w:ascii="宋体" w:hAnsi="宋体" w:cs="仿宋" w:hint="eastAsia"/>
          <w:sz w:val="24"/>
          <w:szCs w:val="24"/>
        </w:rPr>
        <w:t>邮编：</w:t>
      </w:r>
      <w:r w:rsidRPr="004D5963">
        <w:rPr>
          <w:rFonts w:ascii="宋体" w:hAnsi="宋体" w:cs="仿宋" w:hint="eastAsia"/>
          <w:sz w:val="24"/>
          <w:szCs w:val="24"/>
          <w:u w:val="single"/>
        </w:rPr>
        <w:t xml:space="preserve">                                    </w:t>
      </w:r>
    </w:p>
    <w:p w14:paraId="5C7D4636"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联系人：</w:t>
      </w:r>
      <w:r w:rsidRPr="004D5963">
        <w:rPr>
          <w:rFonts w:ascii="宋体" w:hAnsi="宋体" w:cs="仿宋" w:hint="eastAsia"/>
          <w:sz w:val="24"/>
          <w:szCs w:val="24"/>
          <w:u w:val="single"/>
        </w:rPr>
        <w:t xml:space="preserve">                      </w:t>
      </w:r>
      <w:r w:rsidRPr="004D5963">
        <w:rPr>
          <w:rFonts w:ascii="宋体" w:hAnsi="宋体" w:cs="仿宋" w:hint="eastAsia"/>
          <w:sz w:val="24"/>
          <w:szCs w:val="24"/>
        </w:rPr>
        <w:t>联系电话：</w:t>
      </w:r>
      <w:r w:rsidRPr="004D5963">
        <w:rPr>
          <w:rFonts w:ascii="宋体" w:hAnsi="宋体" w:cs="仿宋" w:hint="eastAsia"/>
          <w:sz w:val="24"/>
          <w:szCs w:val="24"/>
          <w:u w:val="single"/>
        </w:rPr>
        <w:t xml:space="preserve">                                       </w:t>
      </w:r>
    </w:p>
    <w:p w14:paraId="4CFB7E7A"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授权代表：</w:t>
      </w:r>
      <w:r w:rsidRPr="004D5963">
        <w:rPr>
          <w:rFonts w:ascii="宋体" w:hAnsi="宋体" w:cs="仿宋" w:hint="eastAsia"/>
          <w:sz w:val="24"/>
          <w:szCs w:val="24"/>
          <w:u w:val="single"/>
        </w:rPr>
        <w:t xml:space="preserve">                                                                 </w:t>
      </w:r>
    </w:p>
    <w:p w14:paraId="672FE7A2"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联系电话：</w:t>
      </w:r>
      <w:r w:rsidRPr="004D5963">
        <w:rPr>
          <w:rFonts w:ascii="宋体" w:hAnsi="宋体" w:cs="仿宋" w:hint="eastAsia"/>
          <w:sz w:val="24"/>
          <w:szCs w:val="24"/>
          <w:u w:val="single"/>
        </w:rPr>
        <w:t xml:space="preserve">                                                                </w:t>
      </w:r>
    </w:p>
    <w:p w14:paraId="33D61F79"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地址：</w:t>
      </w:r>
      <w:r w:rsidRPr="004D5963">
        <w:rPr>
          <w:rFonts w:ascii="宋体" w:hAnsi="宋体" w:cs="仿宋"/>
          <w:sz w:val="24"/>
          <w:szCs w:val="24"/>
        </w:rPr>
        <w:t xml:space="preserve"> </w:t>
      </w:r>
      <w:r w:rsidRPr="004D5963">
        <w:rPr>
          <w:rFonts w:ascii="宋体" w:hAnsi="宋体" w:cs="仿宋" w:hint="eastAsia"/>
          <w:sz w:val="24"/>
          <w:szCs w:val="24"/>
          <w:u w:val="single"/>
        </w:rPr>
        <w:t xml:space="preserve">                        </w:t>
      </w:r>
      <w:r w:rsidRPr="004D5963">
        <w:rPr>
          <w:rFonts w:ascii="宋体" w:hAnsi="宋体" w:cs="仿宋" w:hint="eastAsia"/>
          <w:sz w:val="24"/>
          <w:szCs w:val="24"/>
        </w:rPr>
        <w:t>邮编：</w:t>
      </w:r>
      <w:r w:rsidRPr="004D5963">
        <w:rPr>
          <w:rFonts w:ascii="宋体" w:hAnsi="宋体" w:cs="仿宋" w:hint="eastAsia"/>
          <w:sz w:val="24"/>
          <w:szCs w:val="24"/>
          <w:u w:val="single"/>
        </w:rPr>
        <w:t xml:space="preserve">                                     </w:t>
      </w:r>
    </w:p>
    <w:p w14:paraId="388234D5" w14:textId="77777777" w:rsidR="00A30EB3" w:rsidRPr="004D5963" w:rsidRDefault="00766D40">
      <w:pPr>
        <w:spacing w:line="360" w:lineRule="auto"/>
        <w:outlineLvl w:val="1"/>
        <w:rPr>
          <w:rFonts w:ascii="宋体" w:hAnsi="宋体" w:cs="仿宋"/>
          <w:bCs/>
          <w:sz w:val="24"/>
          <w:szCs w:val="24"/>
        </w:rPr>
      </w:pPr>
      <w:r w:rsidRPr="004D5963">
        <w:rPr>
          <w:rFonts w:ascii="宋体" w:hAnsi="宋体" w:cs="仿宋" w:hint="eastAsia"/>
          <w:bCs/>
          <w:sz w:val="24"/>
          <w:szCs w:val="24"/>
        </w:rPr>
        <w:t>二、质疑项目基本情况</w:t>
      </w:r>
    </w:p>
    <w:p w14:paraId="76319AFB"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质疑项目的名称：</w:t>
      </w:r>
      <w:r w:rsidRPr="004D5963">
        <w:rPr>
          <w:rFonts w:ascii="宋体" w:hAnsi="宋体" w:cs="仿宋" w:hint="eastAsia"/>
          <w:sz w:val="24"/>
          <w:szCs w:val="24"/>
          <w:u w:val="single"/>
        </w:rPr>
        <w:t xml:space="preserve">                                                          </w:t>
      </w:r>
    </w:p>
    <w:p w14:paraId="68137396"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质疑项目的编号：</w:t>
      </w:r>
      <w:r w:rsidRPr="004D5963">
        <w:rPr>
          <w:rFonts w:ascii="宋体" w:hAnsi="宋体" w:cs="仿宋" w:hint="eastAsia"/>
          <w:sz w:val="24"/>
          <w:szCs w:val="24"/>
          <w:u w:val="single"/>
        </w:rPr>
        <w:t xml:space="preserve">                         </w:t>
      </w:r>
      <w:r w:rsidRPr="004D5963">
        <w:rPr>
          <w:rFonts w:ascii="宋体" w:hAnsi="宋体" w:cs="仿宋" w:hint="eastAsia"/>
          <w:sz w:val="24"/>
          <w:szCs w:val="24"/>
        </w:rPr>
        <w:t>包号：</w:t>
      </w:r>
      <w:r w:rsidRPr="004D5963">
        <w:rPr>
          <w:rFonts w:ascii="宋体" w:hAnsi="宋体" w:cs="仿宋" w:hint="eastAsia"/>
          <w:sz w:val="24"/>
          <w:szCs w:val="24"/>
          <w:u w:val="single"/>
        </w:rPr>
        <w:t xml:space="preserve">                           </w:t>
      </w:r>
    </w:p>
    <w:p w14:paraId="4D462A9E"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采购人名称：</w:t>
      </w:r>
      <w:r w:rsidRPr="004D5963">
        <w:rPr>
          <w:rFonts w:ascii="宋体" w:hAnsi="宋体" w:cs="仿宋" w:hint="eastAsia"/>
          <w:sz w:val="24"/>
          <w:szCs w:val="24"/>
          <w:u w:val="single"/>
        </w:rPr>
        <w:t xml:space="preserve">                                                              </w:t>
      </w:r>
    </w:p>
    <w:p w14:paraId="17DDC32C"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采购文件获取日期：</w:t>
      </w:r>
      <w:r w:rsidRPr="004D5963">
        <w:rPr>
          <w:rFonts w:ascii="宋体" w:hAnsi="宋体" w:cs="仿宋" w:hint="eastAsia"/>
          <w:sz w:val="24"/>
          <w:szCs w:val="24"/>
          <w:u w:val="single"/>
        </w:rPr>
        <w:t xml:space="preserve">                                                        </w:t>
      </w:r>
    </w:p>
    <w:p w14:paraId="3195254F" w14:textId="77777777" w:rsidR="00A30EB3" w:rsidRPr="004D5963" w:rsidRDefault="00766D40">
      <w:pPr>
        <w:spacing w:line="360" w:lineRule="auto"/>
        <w:outlineLvl w:val="1"/>
        <w:rPr>
          <w:rFonts w:ascii="宋体" w:hAnsi="宋体" w:cs="仿宋"/>
          <w:bCs/>
          <w:sz w:val="24"/>
          <w:szCs w:val="24"/>
        </w:rPr>
      </w:pPr>
      <w:r w:rsidRPr="004D5963">
        <w:rPr>
          <w:rFonts w:ascii="宋体" w:hAnsi="宋体" w:cs="仿宋" w:hint="eastAsia"/>
          <w:bCs/>
          <w:sz w:val="24"/>
          <w:szCs w:val="24"/>
        </w:rPr>
        <w:t>三、质疑事项具体内容</w:t>
      </w:r>
    </w:p>
    <w:p w14:paraId="41C515A0"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质疑事项1：</w:t>
      </w:r>
      <w:r w:rsidRPr="004D5963">
        <w:rPr>
          <w:rFonts w:ascii="宋体" w:hAnsi="宋体" w:cs="仿宋" w:hint="eastAsia"/>
          <w:sz w:val="24"/>
          <w:szCs w:val="24"/>
          <w:u w:val="single"/>
        </w:rPr>
        <w:t xml:space="preserve">                                                              </w:t>
      </w:r>
    </w:p>
    <w:p w14:paraId="40DB715E"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事实依据：</w:t>
      </w:r>
      <w:r w:rsidRPr="004D5963">
        <w:rPr>
          <w:rFonts w:ascii="宋体" w:hAnsi="宋体" w:cs="仿宋" w:hint="eastAsia"/>
          <w:sz w:val="24"/>
          <w:szCs w:val="24"/>
          <w:u w:val="single"/>
        </w:rPr>
        <w:t xml:space="preserve">                                                                </w:t>
      </w:r>
    </w:p>
    <w:p w14:paraId="3D98FF9C"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u w:val="single"/>
        </w:rPr>
        <w:t xml:space="preserve">                                                                           </w:t>
      </w:r>
    </w:p>
    <w:p w14:paraId="3192E30F"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法律依据：</w:t>
      </w:r>
      <w:r w:rsidRPr="004D5963">
        <w:rPr>
          <w:rFonts w:ascii="宋体" w:hAnsi="宋体" w:cs="仿宋" w:hint="eastAsia"/>
          <w:sz w:val="24"/>
          <w:szCs w:val="24"/>
          <w:u w:val="single"/>
        </w:rPr>
        <w:t xml:space="preserve">                                                                 </w:t>
      </w:r>
    </w:p>
    <w:p w14:paraId="6B1D72B0"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u w:val="single"/>
        </w:rPr>
        <w:t xml:space="preserve">                                                                           </w:t>
      </w:r>
    </w:p>
    <w:p w14:paraId="63C5CBA3"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质疑事项2</w:t>
      </w:r>
    </w:p>
    <w:p w14:paraId="3622163D"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w:t>
      </w:r>
    </w:p>
    <w:p w14:paraId="54BBFCD3" w14:textId="77777777" w:rsidR="00A30EB3" w:rsidRPr="004D5963" w:rsidRDefault="00766D40">
      <w:pPr>
        <w:spacing w:line="360" w:lineRule="auto"/>
        <w:outlineLvl w:val="1"/>
        <w:rPr>
          <w:rFonts w:ascii="宋体" w:hAnsi="宋体" w:cs="仿宋"/>
          <w:bCs/>
          <w:sz w:val="24"/>
          <w:szCs w:val="24"/>
        </w:rPr>
      </w:pPr>
      <w:r w:rsidRPr="004D5963">
        <w:rPr>
          <w:rFonts w:ascii="宋体" w:hAnsi="宋体" w:cs="仿宋" w:hint="eastAsia"/>
          <w:bCs/>
          <w:sz w:val="24"/>
          <w:szCs w:val="24"/>
        </w:rPr>
        <w:t>四、与质疑事项相关的质疑请求</w:t>
      </w:r>
    </w:p>
    <w:p w14:paraId="4ADEFC40"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请求：</w:t>
      </w:r>
      <w:r w:rsidRPr="004D5963">
        <w:rPr>
          <w:rFonts w:ascii="宋体" w:hAnsi="宋体" w:cs="仿宋" w:hint="eastAsia"/>
          <w:sz w:val="24"/>
          <w:szCs w:val="24"/>
          <w:u w:val="single"/>
        </w:rPr>
        <w:t xml:space="preserve">                                                                     </w:t>
      </w:r>
    </w:p>
    <w:p w14:paraId="677FF5AB" w14:textId="77777777" w:rsidR="00A30EB3" w:rsidRPr="004D5963" w:rsidRDefault="00766D40">
      <w:pPr>
        <w:rPr>
          <w:rFonts w:ascii="宋体" w:hAnsi="宋体"/>
          <w:sz w:val="24"/>
          <w:szCs w:val="24"/>
        </w:rPr>
      </w:pPr>
      <w:r w:rsidRPr="004D5963">
        <w:rPr>
          <w:rFonts w:ascii="宋体" w:hAnsi="宋体" w:hint="eastAsia"/>
          <w:sz w:val="24"/>
          <w:szCs w:val="24"/>
        </w:rPr>
        <w:t xml:space="preserve">签字(签章)：                   公章：                      </w:t>
      </w:r>
    </w:p>
    <w:p w14:paraId="330099D5" w14:textId="77777777" w:rsidR="00A30EB3" w:rsidRPr="004D5963" w:rsidRDefault="00766D40">
      <w:pPr>
        <w:rPr>
          <w:rFonts w:ascii="宋体" w:hAnsi="宋体"/>
          <w:sz w:val="24"/>
          <w:szCs w:val="24"/>
        </w:rPr>
      </w:pPr>
      <w:r w:rsidRPr="004D5963">
        <w:rPr>
          <w:rFonts w:ascii="宋体" w:hAnsi="宋体" w:hint="eastAsia"/>
          <w:sz w:val="24"/>
          <w:szCs w:val="24"/>
        </w:rPr>
        <w:t xml:space="preserve">日期：    </w:t>
      </w:r>
    </w:p>
    <w:p w14:paraId="391A4BC2" w14:textId="77777777" w:rsidR="00A30EB3" w:rsidRPr="004D5963" w:rsidRDefault="00A30EB3">
      <w:pPr>
        <w:spacing w:line="400" w:lineRule="exact"/>
        <w:rPr>
          <w:rFonts w:ascii="宋体" w:hAnsi="宋体"/>
          <w:b/>
          <w:bCs/>
          <w:sz w:val="24"/>
          <w:szCs w:val="24"/>
        </w:rPr>
      </w:pPr>
    </w:p>
    <w:p w14:paraId="40D920FA" w14:textId="77777777" w:rsidR="00A30EB3" w:rsidRPr="004D5963" w:rsidRDefault="00A30EB3">
      <w:pPr>
        <w:spacing w:line="400" w:lineRule="exact"/>
        <w:rPr>
          <w:rFonts w:ascii="宋体" w:hAnsi="宋体"/>
          <w:b/>
          <w:bCs/>
          <w:sz w:val="24"/>
          <w:szCs w:val="24"/>
        </w:rPr>
      </w:pPr>
    </w:p>
    <w:p w14:paraId="64D2E5F1" w14:textId="77777777" w:rsidR="00A30EB3" w:rsidRPr="004D5963" w:rsidRDefault="00A30EB3">
      <w:pPr>
        <w:spacing w:line="400" w:lineRule="exact"/>
        <w:rPr>
          <w:rFonts w:ascii="宋体" w:hAnsi="宋体"/>
          <w:b/>
          <w:bCs/>
          <w:sz w:val="24"/>
          <w:szCs w:val="24"/>
        </w:rPr>
      </w:pPr>
    </w:p>
    <w:p w14:paraId="09CC4790" w14:textId="77777777" w:rsidR="00A30EB3" w:rsidRPr="004D5963" w:rsidRDefault="00A30EB3">
      <w:pPr>
        <w:spacing w:line="400" w:lineRule="exact"/>
        <w:rPr>
          <w:rFonts w:ascii="宋体" w:hAnsi="宋体"/>
          <w:b/>
          <w:bCs/>
          <w:sz w:val="24"/>
          <w:szCs w:val="24"/>
        </w:rPr>
      </w:pPr>
    </w:p>
    <w:p w14:paraId="7CE22032" w14:textId="77777777" w:rsidR="00A30EB3" w:rsidRPr="004D5963" w:rsidRDefault="00A30EB3">
      <w:pPr>
        <w:spacing w:line="400" w:lineRule="exact"/>
        <w:rPr>
          <w:rFonts w:ascii="宋体" w:hAnsi="宋体"/>
          <w:b/>
          <w:bCs/>
          <w:sz w:val="24"/>
          <w:szCs w:val="24"/>
        </w:rPr>
      </w:pPr>
    </w:p>
    <w:p w14:paraId="09FA29E9" w14:textId="77777777" w:rsidR="00A30EB3" w:rsidRPr="004D5963" w:rsidRDefault="00A30EB3">
      <w:pPr>
        <w:spacing w:line="400" w:lineRule="exact"/>
        <w:rPr>
          <w:rFonts w:ascii="宋体" w:hAnsi="宋体"/>
          <w:b/>
          <w:bCs/>
          <w:sz w:val="24"/>
          <w:szCs w:val="24"/>
        </w:rPr>
      </w:pPr>
    </w:p>
    <w:p w14:paraId="5D2679FA" w14:textId="77777777" w:rsidR="00A30EB3" w:rsidRPr="004D5963" w:rsidRDefault="00766D40">
      <w:pPr>
        <w:spacing w:line="400" w:lineRule="exact"/>
        <w:rPr>
          <w:rFonts w:ascii="宋体" w:hAnsi="宋体"/>
          <w:b/>
          <w:bCs/>
          <w:sz w:val="24"/>
          <w:szCs w:val="24"/>
        </w:rPr>
      </w:pPr>
      <w:r w:rsidRPr="004D5963">
        <w:rPr>
          <w:rFonts w:ascii="宋体" w:hAnsi="宋体" w:hint="eastAsia"/>
          <w:b/>
          <w:sz w:val="24"/>
          <w:szCs w:val="24"/>
        </w:rPr>
        <w:lastRenderedPageBreak/>
        <w:t>质疑函制作说明：</w:t>
      </w:r>
    </w:p>
    <w:p w14:paraId="28225DB7" w14:textId="77777777" w:rsidR="00A30EB3" w:rsidRPr="004D5963" w:rsidRDefault="00766D40">
      <w:pPr>
        <w:widowControl/>
        <w:spacing w:line="400" w:lineRule="exact"/>
        <w:ind w:firstLine="480"/>
        <w:jc w:val="left"/>
        <w:outlineLvl w:val="2"/>
        <w:rPr>
          <w:rFonts w:ascii="宋体" w:hAnsi="宋体"/>
          <w:sz w:val="24"/>
          <w:szCs w:val="24"/>
        </w:rPr>
      </w:pPr>
      <w:r w:rsidRPr="004D5963">
        <w:rPr>
          <w:rFonts w:ascii="宋体" w:hAnsi="宋体" w:hint="eastAsia"/>
          <w:sz w:val="24"/>
          <w:szCs w:val="24"/>
        </w:rPr>
        <w:t>1.供应商提出质疑时，应提交质疑函和必要的证明材料。</w:t>
      </w:r>
    </w:p>
    <w:p w14:paraId="4971EC8D" w14:textId="77777777" w:rsidR="00A30EB3" w:rsidRPr="004D5963" w:rsidRDefault="00766D40">
      <w:pPr>
        <w:widowControl/>
        <w:spacing w:line="400" w:lineRule="exact"/>
        <w:ind w:firstLine="480"/>
        <w:jc w:val="left"/>
        <w:rPr>
          <w:rFonts w:ascii="宋体" w:hAnsi="宋体"/>
          <w:sz w:val="24"/>
          <w:szCs w:val="24"/>
        </w:rPr>
      </w:pPr>
      <w:r w:rsidRPr="004D5963">
        <w:rPr>
          <w:rFonts w:ascii="宋体" w:hAnsi="宋体" w:hint="eastAsia"/>
          <w:sz w:val="24"/>
          <w:szCs w:val="24"/>
        </w:rPr>
        <w:t>2.质疑供应商若委托代理人进行质疑的，</w:t>
      </w:r>
      <w:proofErr w:type="gramStart"/>
      <w:r w:rsidRPr="004D5963">
        <w:rPr>
          <w:rFonts w:ascii="宋体" w:hAnsi="宋体" w:hint="eastAsia"/>
          <w:sz w:val="24"/>
          <w:szCs w:val="24"/>
        </w:rPr>
        <w:t>质疑函应按</w:t>
      </w:r>
      <w:proofErr w:type="gramEnd"/>
      <w:r w:rsidRPr="004D5963">
        <w:rPr>
          <w:rFonts w:ascii="宋体" w:hAnsi="宋体" w:hint="eastAsia"/>
          <w:sz w:val="24"/>
          <w:szCs w:val="24"/>
        </w:rPr>
        <w:t>要求列明“授权代表”的有关内容，并在附件中提交由质疑</w:t>
      </w:r>
      <w:r w:rsidRPr="004D5963">
        <w:rPr>
          <w:rFonts w:ascii="宋体" w:hAnsi="宋体" w:cs="宋体" w:hint="eastAsia"/>
          <w:sz w:val="24"/>
          <w:szCs w:val="24"/>
        </w:rPr>
        <w:t>供应商签署的授权委托书。授权委托书应载明代理人的姓名或者名称、代理事项、具体权限、期限和相关事项。</w:t>
      </w:r>
    </w:p>
    <w:p w14:paraId="328CCA78" w14:textId="77777777" w:rsidR="00A30EB3" w:rsidRPr="004D5963" w:rsidRDefault="00766D40">
      <w:pPr>
        <w:widowControl/>
        <w:spacing w:line="400" w:lineRule="exact"/>
        <w:ind w:firstLine="480"/>
        <w:jc w:val="left"/>
        <w:rPr>
          <w:rFonts w:ascii="宋体" w:hAnsi="宋体"/>
          <w:sz w:val="24"/>
          <w:szCs w:val="24"/>
        </w:rPr>
      </w:pPr>
      <w:r w:rsidRPr="004D5963">
        <w:rPr>
          <w:rFonts w:ascii="宋体" w:hAnsi="宋体" w:hint="eastAsia"/>
          <w:sz w:val="24"/>
          <w:szCs w:val="24"/>
        </w:rPr>
        <w:t>3.质疑供应商若对项目的某一分包进行质疑，质疑函中应列明具体分包号。</w:t>
      </w:r>
    </w:p>
    <w:p w14:paraId="5E4030FD" w14:textId="77777777" w:rsidR="00A30EB3" w:rsidRPr="004D5963" w:rsidRDefault="00766D40">
      <w:pPr>
        <w:widowControl/>
        <w:spacing w:line="400" w:lineRule="exact"/>
        <w:ind w:firstLine="480"/>
        <w:jc w:val="left"/>
        <w:rPr>
          <w:rFonts w:ascii="宋体" w:hAnsi="宋体"/>
          <w:sz w:val="24"/>
          <w:szCs w:val="24"/>
        </w:rPr>
      </w:pPr>
      <w:r w:rsidRPr="004D5963">
        <w:rPr>
          <w:rFonts w:ascii="宋体" w:hAnsi="宋体" w:hint="eastAsia"/>
          <w:sz w:val="24"/>
          <w:szCs w:val="24"/>
        </w:rPr>
        <w:t>4.质疑函的质疑事项应具体、明确，并有必要的事实依据和法律依据。</w:t>
      </w:r>
    </w:p>
    <w:p w14:paraId="5FA43A1E" w14:textId="77777777" w:rsidR="00A30EB3" w:rsidRPr="004D5963" w:rsidRDefault="00766D40">
      <w:pPr>
        <w:widowControl/>
        <w:spacing w:line="400" w:lineRule="exact"/>
        <w:ind w:firstLine="480"/>
        <w:jc w:val="left"/>
        <w:outlineLvl w:val="2"/>
        <w:rPr>
          <w:rFonts w:ascii="宋体" w:hAnsi="宋体"/>
          <w:sz w:val="24"/>
          <w:szCs w:val="24"/>
        </w:rPr>
      </w:pPr>
      <w:r w:rsidRPr="004D5963">
        <w:rPr>
          <w:rFonts w:ascii="宋体" w:hAnsi="宋体" w:hint="eastAsia"/>
          <w:sz w:val="24"/>
          <w:szCs w:val="24"/>
        </w:rPr>
        <w:t>5.质疑函的质疑请求应与质疑事项相关。</w:t>
      </w:r>
    </w:p>
    <w:p w14:paraId="3A56736E" w14:textId="77777777" w:rsidR="00A30EB3" w:rsidRDefault="00766D40">
      <w:pPr>
        <w:widowControl/>
        <w:spacing w:line="400" w:lineRule="exact"/>
        <w:ind w:firstLine="480"/>
        <w:jc w:val="left"/>
        <w:rPr>
          <w:rFonts w:ascii="宋体" w:hAnsi="宋体"/>
          <w:sz w:val="24"/>
          <w:szCs w:val="24"/>
        </w:rPr>
      </w:pPr>
      <w:r w:rsidRPr="004D5963">
        <w:rPr>
          <w:rFonts w:ascii="宋体" w:hAnsi="宋体" w:hint="eastAsia"/>
          <w:sz w:val="24"/>
          <w:szCs w:val="24"/>
        </w:rPr>
        <w:t>6.质疑供应商为自然人的，</w:t>
      </w:r>
      <w:proofErr w:type="gramStart"/>
      <w:r w:rsidRPr="004D5963">
        <w:rPr>
          <w:rFonts w:ascii="宋体" w:hAnsi="宋体" w:hint="eastAsia"/>
          <w:sz w:val="24"/>
          <w:szCs w:val="24"/>
        </w:rPr>
        <w:t>质疑函应由</w:t>
      </w:r>
      <w:proofErr w:type="gramEnd"/>
      <w:r w:rsidRPr="004D5963">
        <w:rPr>
          <w:rFonts w:ascii="宋体" w:hAnsi="宋体" w:hint="eastAsia"/>
          <w:sz w:val="24"/>
          <w:szCs w:val="24"/>
        </w:rPr>
        <w:t>本人签字；质疑供应商为法人或者其他组织的，</w:t>
      </w:r>
      <w:proofErr w:type="gramStart"/>
      <w:r w:rsidRPr="004D5963">
        <w:rPr>
          <w:rFonts w:ascii="宋体" w:hAnsi="宋体" w:hint="eastAsia"/>
          <w:sz w:val="24"/>
          <w:szCs w:val="24"/>
        </w:rPr>
        <w:t>质疑函应由</w:t>
      </w:r>
      <w:proofErr w:type="gramEnd"/>
      <w:r w:rsidRPr="004D5963">
        <w:rPr>
          <w:rFonts w:ascii="宋体" w:hAnsi="宋体" w:hint="eastAsia"/>
          <w:sz w:val="24"/>
          <w:szCs w:val="24"/>
        </w:rPr>
        <w:t>法定代表人、主要负责人，或者其授权代表签字或者盖章，并加盖公章。</w:t>
      </w:r>
    </w:p>
    <w:p w14:paraId="21971755" w14:textId="77777777" w:rsidR="00A30EB3" w:rsidRDefault="00A30EB3">
      <w:pPr>
        <w:ind w:firstLine="420"/>
        <w:rPr>
          <w:sz w:val="24"/>
          <w:szCs w:val="24"/>
        </w:rPr>
      </w:pPr>
    </w:p>
    <w:p w14:paraId="3C66DF96" w14:textId="77777777" w:rsidR="00A30EB3" w:rsidRDefault="00A30EB3">
      <w:pPr>
        <w:ind w:firstLine="420"/>
        <w:rPr>
          <w:sz w:val="24"/>
          <w:szCs w:val="24"/>
        </w:rPr>
      </w:pPr>
    </w:p>
    <w:sectPr w:rsidR="00A30EB3">
      <w:headerReference w:type="default" r:id="rId8"/>
      <w:footerReference w:type="default" r:id="rId9"/>
      <w:footerReference w:type="first" r:id="rId10"/>
      <w:pgSz w:w="11906" w:h="16838"/>
      <w:pgMar w:top="1418" w:right="1134" w:bottom="1134" w:left="1417" w:header="851" w:footer="90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BBD86" w14:textId="77777777" w:rsidR="00C131B7" w:rsidRDefault="00C131B7">
      <w:r>
        <w:separator/>
      </w:r>
    </w:p>
  </w:endnote>
  <w:endnote w:type="continuationSeparator" w:id="0">
    <w:p w14:paraId="494C0B24" w14:textId="77777777" w:rsidR="00C131B7" w:rsidRDefault="00C13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仿宋_GB2312">
    <w:altName w:val="仿宋"/>
    <w:charset w:val="86"/>
    <w:family w:val="auto"/>
    <w:pitch w:val="default"/>
    <w:sig w:usb0="00000000" w:usb1="00000000" w:usb2="00000000" w:usb3="00000000" w:csb0="00040000" w:csb1="00000000"/>
  </w:font>
  <w:font w:name="幼圆">
    <w:altName w:val="宋体"/>
    <w:panose1 w:val="02010509060101010101"/>
    <w:charset w:val="86"/>
    <w:family w:val="modern"/>
    <w:pitch w:val="fixed"/>
    <w:sig w:usb0="00000001" w:usb1="080E0000" w:usb2="00000010" w:usb3="00000000" w:csb0="00040000" w:csb1="00000000"/>
  </w:font>
  <w:font w:name="楷体_GB2312">
    <w:altName w:val="楷体"/>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auto"/>
    <w:pitch w:val="default"/>
    <w:sig w:usb0="00000000" w:usb1="00000000" w:usb2="0000003F" w:usb3="00000000" w:csb0="603F01FF" w:csb1="FFFF0000"/>
  </w:font>
  <w:font w:name="方正黑体_GBK">
    <w:altName w:val="微软雅黑"/>
    <w:charset w:val="86"/>
    <w:family w:val="auto"/>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auto"/>
    <w:pitch w:val="default"/>
    <w:sig w:usb0="00000000" w:usb1="00000000" w:usb2="00082016" w:usb3="00000000" w:csb0="00040001" w:csb1="00000000"/>
  </w:font>
  <w:font w:name="Segoe UI">
    <w:panose1 w:val="020B0502040204020203"/>
    <w:charset w:val="00"/>
    <w:family w:val="swiss"/>
    <w:pitch w:val="variable"/>
    <w:sig w:usb0="E4002EFF" w:usb1="C000E47F"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0777A" w14:textId="77777777" w:rsidR="00A30EB3" w:rsidRDefault="00766D40">
    <w:pPr>
      <w:pStyle w:val="25"/>
      <w:jc w:val="center"/>
      <w:rPr>
        <w:b/>
        <w:i/>
      </w:rPr>
    </w:pPr>
    <w:r>
      <w:rPr>
        <w:noProof/>
      </w:rPr>
      <mc:AlternateContent>
        <mc:Choice Requires="wps">
          <w:drawing>
            <wp:anchor distT="0" distB="0" distL="114300" distR="114300" simplePos="0" relativeHeight="251660288" behindDoc="0" locked="0" layoutInCell="1" allowOverlap="1" wp14:anchorId="4541CEB9" wp14:editId="08A47680">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E81A3F" w14:textId="77777777" w:rsidR="00A30EB3" w:rsidRDefault="00766D40">
                          <w:pPr>
                            <w:pStyle w:val="ad"/>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541CEB9" id="_x0000_t202" coordsize="21600,21600" o:spt="202" path="m,l,21600r21600,l21600,xe">
              <v:stroke joinstyle="miter"/>
              <v:path gradientshapeok="t" o:connecttype="rect"/>
            </v:shapetype>
            <v:shape id="文本框 11"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" filled="f" stroked="f" strokeweight=".5pt">
              <v:textbox style="mso-fit-shape-to-text:t" inset="0,0,0,0">
                <w:txbxContent>
                  <w:p w14:paraId="53E81A3F" w14:textId="77777777" w:rsidR="00A30EB3" w:rsidRDefault="00766D40">
                    <w:pPr>
                      <w:pStyle w:val="ad"/>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C0914" w14:textId="77777777" w:rsidR="00A30EB3" w:rsidRDefault="00766D40">
    <w:pPr>
      <w:pStyle w:val="ad"/>
    </w:pPr>
    <w:r>
      <w:rPr>
        <w:noProof/>
      </w:rPr>
      <mc:AlternateContent>
        <mc:Choice Requires="wps">
          <w:drawing>
            <wp:anchor distT="0" distB="0" distL="114300" distR="114300" simplePos="0" relativeHeight="251659264" behindDoc="0" locked="0" layoutInCell="1" allowOverlap="1" wp14:anchorId="2862BBDB" wp14:editId="6ECD929A">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7E1A2D" w14:textId="77777777" w:rsidR="00A30EB3" w:rsidRDefault="00766D40">
                          <w:pPr>
                            <w:pStyle w:val="ad"/>
                          </w:pPr>
                          <w:r>
                            <w:t>第</w:t>
                          </w:r>
                          <w:r>
                            <w:t xml:space="preserve"> </w:t>
                          </w:r>
                          <w:r>
                            <w:fldChar w:fldCharType="begin"/>
                          </w:r>
                          <w:r>
                            <w:instrText xml:space="preserve"> PAGE  \* MERGEFORMAT </w:instrText>
                          </w:r>
                          <w:r>
                            <w:fldChar w:fldCharType="separate"/>
                          </w:r>
                          <w:r>
                            <w:t>42</w:t>
                          </w:r>
                          <w:r>
                            <w:fldChar w:fldCharType="end"/>
                          </w:r>
                          <w:r>
                            <w:t xml:space="preserve"> </w:t>
                          </w:r>
                          <w:r>
                            <w:t>页</w:t>
                          </w:r>
                          <w:r>
                            <w:t xml:space="preserve"> </w:t>
                          </w:r>
                          <w:r>
                            <w:t>共</w:t>
                          </w:r>
                          <w:r>
                            <w:t xml:space="preserve"> </w:t>
                          </w:r>
                          <w:fldSimple w:instr=" NUMPAGES  \* MERGEFORMAT ">
                            <w:r>
                              <w:t>46</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862BBDB" id="_x0000_t202" coordsize="21600,21600" o:spt="202" path="m,l,21600r21600,l21600,xe">
              <v:stroke joinstyle="miter"/>
              <v:path gradientshapeok="t" o:connecttype="rect"/>
            </v:shapetype>
            <v:shape id="文本框 10"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" filled="f" stroked="f" strokeweight=".5pt">
              <v:textbox style="mso-fit-shape-to-text:t" inset="0,0,0,0">
                <w:txbxContent>
                  <w:p w14:paraId="5F7E1A2D" w14:textId="77777777" w:rsidR="00A30EB3" w:rsidRDefault="00766D40">
                    <w:pPr>
                      <w:pStyle w:val="ad"/>
                    </w:pPr>
                    <w:r>
                      <w:t>第</w:t>
                    </w:r>
                    <w:r>
                      <w:t xml:space="preserve"> </w:t>
                    </w:r>
                    <w:r>
                      <w:fldChar w:fldCharType="begin"/>
                    </w:r>
                    <w:r>
                      <w:instrText xml:space="preserve"> PAGE  \* MERGEFORMAT </w:instrText>
                    </w:r>
                    <w:r>
                      <w:fldChar w:fldCharType="separate"/>
                    </w:r>
                    <w:r>
                      <w:t>42</w:t>
                    </w:r>
                    <w:r>
                      <w:fldChar w:fldCharType="end"/>
                    </w:r>
                    <w:r>
                      <w:t xml:space="preserve"> </w:t>
                    </w:r>
                    <w:r>
                      <w:t>页</w:t>
                    </w:r>
                    <w:r>
                      <w:t xml:space="preserve"> </w:t>
                    </w:r>
                    <w:r>
                      <w:t>共</w:t>
                    </w:r>
                    <w:r>
                      <w:t xml:space="preserve"> </w:t>
                    </w:r>
                    <w:fldSimple w:instr=" NUMPAGES  \* MERGEFORMAT ">
                      <w:r>
                        <w:t>46</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91FC4" w14:textId="77777777" w:rsidR="00C131B7" w:rsidRDefault="00C131B7">
      <w:r>
        <w:separator/>
      </w:r>
    </w:p>
  </w:footnote>
  <w:footnote w:type="continuationSeparator" w:id="0">
    <w:p w14:paraId="3F952C7B" w14:textId="77777777" w:rsidR="00C131B7" w:rsidRDefault="00C13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E201F" w14:textId="77777777" w:rsidR="00A30EB3" w:rsidRDefault="00A30EB3">
    <w:pPr>
      <w:pStyle w:val="1f1"/>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E306ED"/>
    <w:multiLevelType w:val="multilevel"/>
    <w:tmpl w:val="B5E306ED"/>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color w:val="auto"/>
        <w:spacing w:val="0"/>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2"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4" w15:restartNumberingAfterBreak="0">
    <w:nsid w:val="03D62ECE"/>
    <w:multiLevelType w:val="multilevel"/>
    <w:tmpl w:val="03D62ECE"/>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5B654F3"/>
    <w:multiLevelType w:val="multilevel"/>
    <w:tmpl w:val="25B654F3"/>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15:restartNumberingAfterBreak="0">
    <w:nsid w:val="72183CF9"/>
    <w:multiLevelType w:val="multilevel"/>
    <w:tmpl w:val="72183CF9"/>
    <w:lvl w:ilvl="0">
      <w:start w:val="7"/>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6"/>
  </w:num>
  <w:num w:numId="2">
    <w:abstractNumId w:val="3"/>
  </w:num>
  <w:num w:numId="3">
    <w:abstractNumId w:val="2"/>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EB3"/>
    <w:rsid w:val="004D5963"/>
    <w:rsid w:val="00766D40"/>
    <w:rsid w:val="007704FC"/>
    <w:rsid w:val="009F4B2F"/>
    <w:rsid w:val="00A30EB3"/>
    <w:rsid w:val="00B72404"/>
    <w:rsid w:val="00C131B7"/>
    <w:rsid w:val="03B51A37"/>
    <w:rsid w:val="0A6E7514"/>
    <w:rsid w:val="0F3D192A"/>
    <w:rsid w:val="12077F9D"/>
    <w:rsid w:val="16D265C6"/>
    <w:rsid w:val="1A2B64D9"/>
    <w:rsid w:val="1D0E44FB"/>
    <w:rsid w:val="202A22FB"/>
    <w:rsid w:val="239C14B7"/>
    <w:rsid w:val="249F15B2"/>
    <w:rsid w:val="260845CD"/>
    <w:rsid w:val="2C2D3B25"/>
    <w:rsid w:val="2E5F4906"/>
    <w:rsid w:val="2EC102A4"/>
    <w:rsid w:val="2F89790B"/>
    <w:rsid w:val="320C4496"/>
    <w:rsid w:val="33180CDC"/>
    <w:rsid w:val="356227C3"/>
    <w:rsid w:val="39A01CDA"/>
    <w:rsid w:val="3B2372D1"/>
    <w:rsid w:val="3CA627C9"/>
    <w:rsid w:val="3DEC43DF"/>
    <w:rsid w:val="462E1094"/>
    <w:rsid w:val="494D25EE"/>
    <w:rsid w:val="4A575C59"/>
    <w:rsid w:val="4C66084F"/>
    <w:rsid w:val="4F574879"/>
    <w:rsid w:val="54FB55A6"/>
    <w:rsid w:val="594C42F2"/>
    <w:rsid w:val="5A06564C"/>
    <w:rsid w:val="5B585EB4"/>
    <w:rsid w:val="62AD42E1"/>
    <w:rsid w:val="64223F82"/>
    <w:rsid w:val="668034D2"/>
    <w:rsid w:val="6D723D43"/>
    <w:rsid w:val="6FE949B4"/>
    <w:rsid w:val="72456A4D"/>
    <w:rsid w:val="74D6093D"/>
    <w:rsid w:val="754613A3"/>
    <w:rsid w:val="76E96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19794"/>
  <w15:docId w15:val="{8B6E41C3-3E29-477D-9598-0A04DF012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semiHidden="1" w:unhideWhenUsed="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jc w:val="both"/>
    </w:pPr>
    <w:rPr>
      <w:sz w:val="21"/>
      <w:szCs w:val="22"/>
    </w:rPr>
  </w:style>
  <w:style w:type="paragraph" w:styleId="11">
    <w:name w:val="heading 1"/>
    <w:basedOn w:val="a1"/>
    <w:next w:val="a1"/>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1"/>
    <w:next w:val="a2"/>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1"/>
    <w:next w:val="a1"/>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1"/>
    <w:next w:val="a1"/>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1"/>
    <w:next w:val="a1"/>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1"/>
    <w:next w:val="a1"/>
    <w:link w:val="61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1"/>
    <w:next w:val="a1"/>
    <w:link w:val="71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1"/>
    <w:next w:val="a1"/>
    <w:link w:val="81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1"/>
    <w:next w:val="a1"/>
    <w:link w:val="910"/>
    <w:uiPriority w:val="9"/>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qFormat/>
    <w:pPr>
      <w:ind w:firstLine="420"/>
      <w:jc w:val="left"/>
    </w:pPr>
    <w:rPr>
      <w:rFonts w:ascii="宋体"/>
      <w:sz w:val="24"/>
    </w:rPr>
  </w:style>
  <w:style w:type="paragraph" w:styleId="TOC7">
    <w:name w:val="toc 7"/>
    <w:basedOn w:val="a1"/>
    <w:next w:val="a1"/>
    <w:semiHidden/>
    <w:qFormat/>
    <w:pPr>
      <w:ind w:left="1260"/>
      <w:jc w:val="left"/>
    </w:pPr>
    <w:rPr>
      <w:szCs w:val="21"/>
    </w:rPr>
  </w:style>
  <w:style w:type="paragraph" w:styleId="a6">
    <w:name w:val="caption"/>
    <w:basedOn w:val="a1"/>
    <w:next w:val="a1"/>
    <w:uiPriority w:val="35"/>
    <w:semiHidden/>
    <w:unhideWhenUsed/>
    <w:qFormat/>
    <w:pPr>
      <w:spacing w:line="276" w:lineRule="auto"/>
    </w:pPr>
    <w:rPr>
      <w:b/>
      <w:bCs/>
      <w:color w:val="4F81BD"/>
      <w:sz w:val="18"/>
      <w:szCs w:val="18"/>
    </w:rPr>
  </w:style>
  <w:style w:type="paragraph" w:styleId="a7">
    <w:name w:val="Body Text"/>
    <w:basedOn w:val="a1"/>
    <w:next w:val="a1"/>
    <w:qFormat/>
    <w:pPr>
      <w:tabs>
        <w:tab w:val="left" w:pos="567"/>
      </w:tabs>
      <w:spacing w:before="120" w:line="22" w:lineRule="atLeast"/>
    </w:pPr>
    <w:rPr>
      <w:rFonts w:ascii="宋体" w:hAnsi="宋体"/>
      <w:sz w:val="24"/>
    </w:rPr>
  </w:style>
  <w:style w:type="paragraph" w:styleId="a8">
    <w:name w:val="Body Text Indent"/>
    <w:basedOn w:val="a1"/>
    <w:next w:val="a9"/>
    <w:qFormat/>
    <w:pPr>
      <w:spacing w:line="440" w:lineRule="exact"/>
      <w:ind w:firstLine="419"/>
    </w:pPr>
    <w:rPr>
      <w:rFonts w:ascii="宋体" w:hAnsi="宋体" w:cs="Century"/>
      <w:spacing w:val="2"/>
    </w:rPr>
  </w:style>
  <w:style w:type="paragraph" w:styleId="a9">
    <w:name w:val="envelope return"/>
    <w:basedOn w:val="a1"/>
    <w:uiPriority w:val="99"/>
    <w:unhideWhenUsed/>
    <w:qFormat/>
    <w:rPr>
      <w:rFonts w:ascii="Arial" w:hAnsi="Arial"/>
    </w:rPr>
  </w:style>
  <w:style w:type="paragraph" w:styleId="TOC5">
    <w:name w:val="toc 5"/>
    <w:basedOn w:val="a1"/>
    <w:next w:val="a1"/>
    <w:semiHidden/>
    <w:qFormat/>
    <w:pPr>
      <w:ind w:left="840"/>
      <w:jc w:val="left"/>
    </w:pPr>
    <w:rPr>
      <w:szCs w:val="21"/>
    </w:rPr>
  </w:style>
  <w:style w:type="paragraph" w:styleId="TOC3">
    <w:name w:val="toc 3"/>
    <w:basedOn w:val="a1"/>
    <w:next w:val="a1"/>
    <w:semiHidden/>
    <w:qFormat/>
    <w:pPr>
      <w:ind w:left="420"/>
      <w:jc w:val="left"/>
    </w:pPr>
    <w:rPr>
      <w:i/>
      <w:iCs/>
      <w:szCs w:val="24"/>
    </w:rPr>
  </w:style>
  <w:style w:type="paragraph" w:styleId="aa">
    <w:name w:val="Plain Text"/>
    <w:basedOn w:val="a1"/>
    <w:next w:val="a2"/>
    <w:qFormat/>
    <w:rPr>
      <w:rFonts w:ascii="宋体" w:hAnsi="Courier New" w:hint="eastAsia"/>
      <w:szCs w:val="20"/>
    </w:rPr>
  </w:style>
  <w:style w:type="paragraph" w:styleId="TOC8">
    <w:name w:val="toc 8"/>
    <w:basedOn w:val="a1"/>
    <w:next w:val="a1"/>
    <w:semiHidden/>
    <w:qFormat/>
    <w:pPr>
      <w:ind w:left="1470"/>
      <w:jc w:val="left"/>
    </w:pPr>
    <w:rPr>
      <w:szCs w:val="21"/>
    </w:rPr>
  </w:style>
  <w:style w:type="paragraph" w:styleId="20">
    <w:name w:val="Body Text Indent 2"/>
    <w:basedOn w:val="a1"/>
    <w:qFormat/>
    <w:pPr>
      <w:ind w:firstLine="480"/>
    </w:pPr>
    <w:rPr>
      <w:rFonts w:ascii="仿宋_GB2312" w:eastAsia="仿宋_GB2312"/>
      <w:sz w:val="24"/>
    </w:rPr>
  </w:style>
  <w:style w:type="paragraph" w:styleId="ab">
    <w:name w:val="endnote text"/>
    <w:basedOn w:val="a1"/>
    <w:link w:val="ac"/>
    <w:uiPriority w:val="99"/>
    <w:semiHidden/>
    <w:unhideWhenUsed/>
    <w:qFormat/>
    <w:rPr>
      <w:sz w:val="20"/>
    </w:rPr>
  </w:style>
  <w:style w:type="paragraph" w:styleId="ad">
    <w:name w:val="footer"/>
    <w:basedOn w:val="a1"/>
    <w:link w:val="12"/>
    <w:uiPriority w:val="99"/>
    <w:unhideWhenUsed/>
    <w:qFormat/>
    <w:pPr>
      <w:tabs>
        <w:tab w:val="center" w:pos="7143"/>
        <w:tab w:val="right" w:pos="14287"/>
      </w:tabs>
    </w:pPr>
  </w:style>
  <w:style w:type="paragraph" w:styleId="ae">
    <w:name w:val="header"/>
    <w:basedOn w:val="a1"/>
    <w:link w:val="13"/>
    <w:uiPriority w:val="99"/>
    <w:unhideWhenUsed/>
    <w:qFormat/>
    <w:pPr>
      <w:tabs>
        <w:tab w:val="center" w:pos="7143"/>
        <w:tab w:val="right" w:pos="14287"/>
      </w:tabs>
    </w:pPr>
  </w:style>
  <w:style w:type="paragraph" w:styleId="TOC1">
    <w:name w:val="toc 1"/>
    <w:basedOn w:val="a1"/>
    <w:next w:val="a1"/>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1"/>
    <w:next w:val="a1"/>
    <w:semiHidden/>
    <w:qFormat/>
    <w:pPr>
      <w:ind w:left="630"/>
      <w:jc w:val="left"/>
    </w:pPr>
    <w:rPr>
      <w:szCs w:val="21"/>
    </w:rPr>
  </w:style>
  <w:style w:type="paragraph" w:styleId="af">
    <w:name w:val="Subtitle"/>
    <w:basedOn w:val="a1"/>
    <w:next w:val="a1"/>
    <w:link w:val="af0"/>
    <w:uiPriority w:val="11"/>
    <w:qFormat/>
    <w:pPr>
      <w:spacing w:before="200" w:after="200"/>
    </w:pPr>
    <w:rPr>
      <w:sz w:val="24"/>
      <w:szCs w:val="24"/>
    </w:rPr>
  </w:style>
  <w:style w:type="paragraph" w:styleId="af1">
    <w:name w:val="footnote text"/>
    <w:basedOn w:val="a1"/>
    <w:link w:val="af2"/>
    <w:uiPriority w:val="99"/>
    <w:semiHidden/>
    <w:unhideWhenUsed/>
    <w:qFormat/>
    <w:pPr>
      <w:spacing w:after="40"/>
    </w:pPr>
    <w:rPr>
      <w:sz w:val="18"/>
    </w:rPr>
  </w:style>
  <w:style w:type="paragraph" w:styleId="TOC6">
    <w:name w:val="toc 6"/>
    <w:basedOn w:val="a1"/>
    <w:next w:val="a1"/>
    <w:semiHidden/>
    <w:qFormat/>
    <w:pPr>
      <w:ind w:left="1050"/>
      <w:jc w:val="left"/>
    </w:pPr>
    <w:rPr>
      <w:szCs w:val="21"/>
    </w:rPr>
  </w:style>
  <w:style w:type="paragraph" w:styleId="af3">
    <w:name w:val="table of figures"/>
    <w:basedOn w:val="a1"/>
    <w:next w:val="a1"/>
    <w:uiPriority w:val="99"/>
    <w:unhideWhenUsed/>
    <w:qFormat/>
  </w:style>
  <w:style w:type="paragraph" w:styleId="TOC2">
    <w:name w:val="toc 2"/>
    <w:basedOn w:val="a1"/>
    <w:next w:val="a1"/>
    <w:semiHidden/>
    <w:qFormat/>
    <w:pPr>
      <w:ind w:left="210"/>
      <w:jc w:val="left"/>
    </w:pPr>
    <w:rPr>
      <w:smallCaps/>
      <w:szCs w:val="24"/>
    </w:rPr>
  </w:style>
  <w:style w:type="paragraph" w:styleId="TOC9">
    <w:name w:val="toc 9"/>
    <w:basedOn w:val="a1"/>
    <w:next w:val="a1"/>
    <w:semiHidden/>
    <w:qFormat/>
    <w:pPr>
      <w:ind w:left="1680"/>
      <w:jc w:val="left"/>
    </w:pPr>
    <w:rPr>
      <w:szCs w:val="21"/>
    </w:rPr>
  </w:style>
  <w:style w:type="paragraph" w:styleId="HTML">
    <w:name w:val="HTML Preformatted"/>
    <w:basedOn w:val="a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f4">
    <w:name w:val="Normal (Web)"/>
    <w:basedOn w:val="a1"/>
    <w:uiPriority w:val="99"/>
    <w:unhideWhenUsed/>
    <w:qFormat/>
    <w:pPr>
      <w:widowControl/>
      <w:spacing w:before="100" w:beforeAutospacing="1" w:after="100" w:afterAutospacing="1"/>
      <w:jc w:val="left"/>
    </w:pPr>
    <w:rPr>
      <w:rFonts w:ascii="宋体" w:hAnsi="宋体" w:cs="宋体"/>
      <w:sz w:val="24"/>
      <w:szCs w:val="24"/>
    </w:rPr>
  </w:style>
  <w:style w:type="paragraph" w:styleId="af5">
    <w:name w:val="Title"/>
    <w:basedOn w:val="a1"/>
    <w:next w:val="a1"/>
    <w:link w:val="af6"/>
    <w:uiPriority w:val="10"/>
    <w:qFormat/>
    <w:pPr>
      <w:spacing w:before="300" w:after="200"/>
      <w:contextualSpacing/>
    </w:pPr>
    <w:rPr>
      <w:sz w:val="48"/>
      <w:szCs w:val="48"/>
    </w:rPr>
  </w:style>
  <w:style w:type="paragraph" w:styleId="22">
    <w:name w:val="Body Text First Indent 2"/>
    <w:basedOn w:val="a8"/>
    <w:next w:val="a1"/>
    <w:qFormat/>
    <w:pPr>
      <w:spacing w:after="120" w:line="480" w:lineRule="exact"/>
      <w:ind w:left="420" w:firstLine="420"/>
    </w:pPr>
    <w:rPr>
      <w:szCs w:val="20"/>
    </w:rPr>
  </w:style>
  <w:style w:type="table" w:styleId="af7">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basedOn w:val="a3"/>
    <w:uiPriority w:val="22"/>
    <w:qFormat/>
    <w:rPr>
      <w:b/>
    </w:rPr>
  </w:style>
  <w:style w:type="character" w:styleId="af9">
    <w:name w:val="endnote reference"/>
    <w:uiPriority w:val="99"/>
    <w:semiHidden/>
    <w:unhideWhenUsed/>
    <w:qFormat/>
    <w:rPr>
      <w:vertAlign w:val="superscript"/>
    </w:rPr>
  </w:style>
  <w:style w:type="character" w:styleId="afa">
    <w:name w:val="page number"/>
    <w:qFormat/>
  </w:style>
  <w:style w:type="character" w:styleId="afb">
    <w:name w:val="Hyperlink"/>
    <w:uiPriority w:val="99"/>
    <w:unhideWhenUsed/>
    <w:qFormat/>
    <w:rPr>
      <w:color w:val="0000FF"/>
      <w:u w:val="single"/>
    </w:rPr>
  </w:style>
  <w:style w:type="character" w:styleId="afc">
    <w:name w:val="footnote reference"/>
    <w:uiPriority w:val="99"/>
    <w:unhideWhenUsed/>
    <w:qFormat/>
    <w:rPr>
      <w:vertAlign w:val="superscript"/>
    </w:rPr>
  </w:style>
  <w:style w:type="character" w:customStyle="1" w:styleId="23">
    <w:name w:val="标题 2 字符"/>
    <w:link w:val="210"/>
    <w:qFormat/>
    <w:rPr>
      <w:rFonts w:ascii="Arial" w:eastAsia="幼圆" w:hAnsi="Arial" w:cs="Arial"/>
      <w:b/>
      <w:bCs/>
      <w:sz w:val="44"/>
      <w:szCs w:val="44"/>
    </w:rPr>
  </w:style>
  <w:style w:type="paragraph" w:customStyle="1" w:styleId="210">
    <w:name w:val="标题 21"/>
    <w:basedOn w:val="a1"/>
    <w:next w:val="a1"/>
    <w:link w:val="23"/>
    <w:qFormat/>
    <w:pPr>
      <w:keepNext/>
      <w:keepLines/>
      <w:spacing w:before="260" w:after="260" w:line="416" w:lineRule="auto"/>
      <w:jc w:val="center"/>
      <w:outlineLvl w:val="1"/>
    </w:pPr>
    <w:rPr>
      <w:rFonts w:ascii="Arial" w:eastAsia="幼圆" w:hAnsi="Arial" w:cs="Arial"/>
      <w:b/>
      <w:bCs/>
      <w:sz w:val="44"/>
      <w:szCs w:val="44"/>
    </w:rPr>
  </w:style>
  <w:style w:type="paragraph" w:customStyle="1" w:styleId="10">
    <w:name w:val="样式1"/>
    <w:basedOn w:val="a1"/>
    <w:qFormat/>
    <w:pPr>
      <w:numPr>
        <w:numId w:val="1"/>
      </w:numPr>
    </w:pPr>
    <w:rPr>
      <w:rFonts w:ascii="宋体" w:hAnsi="宋体"/>
      <w:szCs w:val="21"/>
    </w:rPr>
  </w:style>
  <w:style w:type="table" w:customStyle="1" w:styleId="111">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4"/>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4"/>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2">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3">
    <w:name w:val="清单表 1 浅色1"/>
    <w:basedOn w:val="a4"/>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3">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清单表 6 彩色1"/>
    <w:basedOn w:val="a4"/>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清单表 7 彩色1"/>
    <w:basedOn w:val="a4"/>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style>
  <w:style w:type="paragraph" w:customStyle="1" w:styleId="14">
    <w:name w:val="页脚1"/>
    <w:basedOn w:val="a1"/>
    <w:qFormat/>
    <w:pPr>
      <w:tabs>
        <w:tab w:val="center" w:pos="4153"/>
        <w:tab w:val="right" w:pos="8306"/>
      </w:tabs>
      <w:jc w:val="left"/>
    </w:pPr>
    <w:rPr>
      <w:sz w:val="18"/>
      <w:szCs w:val="18"/>
    </w:rPr>
  </w:style>
  <w:style w:type="table" w:customStyle="1" w:styleId="114">
    <w:name w:val="无格式表格 11"/>
    <w:basedOn w:val="a4"/>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4">
    <w:name w:val="无格式表格 21"/>
    <w:basedOn w:val="a4"/>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3">
    <w:name w:val="无格式表格 31"/>
    <w:basedOn w:val="a4"/>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3">
    <w:name w:val="无格式表格 41"/>
    <w:basedOn w:val="a4"/>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无格式表格 51"/>
    <w:basedOn w:val="a4"/>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5">
    <w:name w:val="网格表 1 浅色1"/>
    <w:basedOn w:val="a4"/>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5">
    <w:name w:val="网格表 2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4">
    <w:name w:val="网格表 3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4">
    <w:name w:val="网格表 41"/>
    <w:basedOn w:val="a4"/>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4">
    <w:name w:val="网格表 5 深色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3">
    <w:name w:val="网格表 6 彩色1"/>
    <w:basedOn w:val="a4"/>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3">
    <w:name w:val="网格表 7 彩色1"/>
    <w:basedOn w:val="a4"/>
    <w:uiPriority w:val="99"/>
    <w:qFormat/>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6">
    <w:name w:val="清单表 1 浅色1"/>
    <w:basedOn w:val="a4"/>
    <w:uiPriority w:val="99"/>
    <w:qFormat/>
    <w:tblPr>
      <w:tblCellMar>
        <w:left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6">
    <w:name w:val="清单表 21"/>
    <w:basedOn w:val="a4"/>
    <w:uiPriority w:val="99"/>
    <w:qFormat/>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5">
    <w:name w:val="清单表 31"/>
    <w:basedOn w:val="a4"/>
    <w:uiPriority w:val="99"/>
    <w:qFormat/>
    <w:tblPr>
      <w:tblBorders>
        <w:top w:val="single" w:sz="4" w:space="0" w:color="000000"/>
        <w:left w:val="single" w:sz="4" w:space="0" w:color="000000"/>
        <w:bottom w:val="single" w:sz="4" w:space="0" w:color="000000"/>
        <w:right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5">
    <w:name w:val="清单表 41"/>
    <w:basedOn w:val="a4"/>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5">
    <w:name w:val="清单表 5 深色1"/>
    <w:basedOn w:val="a4"/>
    <w:uiPriority w:val="99"/>
    <w:qFormat/>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4">
    <w:name w:val="清单表 6 彩色1"/>
    <w:basedOn w:val="a4"/>
    <w:uiPriority w:val="99"/>
    <w:qFormat/>
    <w:tblPr>
      <w:tblBorders>
        <w:top w:val="single" w:sz="4" w:space="0" w:color="7F7F7F"/>
        <w:bottom w:val="single" w:sz="4" w:space="0" w:color="7F7F7F"/>
      </w:tblBorders>
      <w:tblCellMar>
        <w:left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4">
    <w:name w:val="清单表 7 彩色1"/>
    <w:basedOn w:val="a4"/>
    <w:uiPriority w:val="99"/>
    <w:qFormat/>
    <w:tblPr>
      <w:tblBorders>
        <w:right w:val="single" w:sz="4" w:space="0" w:color="7F7F7F"/>
      </w:tblBorders>
      <w:tblCellMar>
        <w:left w:w="0" w:type="dxa"/>
        <w:right w:w="0" w:type="dxa"/>
      </w:tblCellMar>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paragraph" w:customStyle="1" w:styleId="TOC11">
    <w:name w:val="TOC 标题1"/>
    <w:uiPriority w:val="39"/>
    <w:unhideWhenUsed/>
    <w:qFormat/>
  </w:style>
  <w:style w:type="paragraph" w:customStyle="1" w:styleId="TOC112">
    <w:name w:val="TOC 标题112"/>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3"/>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paragraph" w:customStyle="1" w:styleId="Default">
    <w:name w:val="Default"/>
    <w:qFormat/>
    <w:pPr>
      <w:widowControl w:val="0"/>
    </w:pPr>
    <w:rPr>
      <w:rFonts w:ascii="Symbol" w:hAnsi="Symbol" w:cs="Symbol"/>
      <w:color w:val="000000"/>
      <w:sz w:val="24"/>
      <w:szCs w:val="24"/>
    </w:rPr>
  </w:style>
  <w:style w:type="character" w:customStyle="1" w:styleId="15">
    <w:name w:val="标题 1 字符"/>
    <w:link w:val="117"/>
    <w:qFormat/>
    <w:rPr>
      <w:rFonts w:ascii="楷体_GB2312" w:eastAsia="楷体_GB2312" w:hAnsi="Times New Roman" w:cs="Times New Roman"/>
      <w:sz w:val="28"/>
      <w:szCs w:val="28"/>
    </w:rPr>
  </w:style>
  <w:style w:type="paragraph" w:customStyle="1" w:styleId="117">
    <w:name w:val="标题 11"/>
    <w:basedOn w:val="a1"/>
    <w:next w:val="a1"/>
    <w:link w:val="15"/>
    <w:qFormat/>
    <w:pPr>
      <w:keepNext/>
      <w:jc w:val="center"/>
      <w:outlineLvl w:val="0"/>
    </w:pPr>
    <w:rPr>
      <w:rFonts w:ascii="楷体_GB2312" w:eastAsia="楷体_GB2312"/>
      <w:sz w:val="28"/>
      <w:szCs w:val="28"/>
    </w:rPr>
  </w:style>
  <w:style w:type="paragraph" w:customStyle="1" w:styleId="217">
    <w:name w:val="正文文本缩进 21"/>
    <w:basedOn w:val="a1"/>
    <w:next w:val="xl75"/>
    <w:link w:val="24"/>
    <w:qFormat/>
    <w:pPr>
      <w:ind w:left="630" w:firstLine="645"/>
    </w:pPr>
    <w:rPr>
      <w:rFonts w:ascii="Arial" w:eastAsia="仿宋_GB2312" w:hAnsi="Arial" w:cs="Arial"/>
      <w:sz w:val="32"/>
      <w:szCs w:val="32"/>
    </w:rPr>
  </w:style>
  <w:style w:type="paragraph" w:customStyle="1" w:styleId="xl75">
    <w:name w:val="xl75"/>
    <w:basedOn w:val="a1"/>
    <w:next w:val="Test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Test2">
    <w:name w:val="Test2"/>
    <w:basedOn w:val="210"/>
    <w:next w:val="xl59"/>
    <w:qFormat/>
    <w:pPr>
      <w:widowControl/>
      <w:spacing w:before="156" w:after="156" w:line="480" w:lineRule="exact"/>
    </w:pPr>
    <w:rPr>
      <w:rFonts w:ascii="黑体"/>
      <w:sz w:val="24"/>
      <w:szCs w:val="24"/>
    </w:rPr>
  </w:style>
  <w:style w:type="paragraph" w:customStyle="1" w:styleId="xl59">
    <w:name w:val="xl59"/>
    <w:basedOn w:val="a1"/>
    <w:next w:val="afd"/>
    <w:qFormat/>
    <w:pPr>
      <w:widowControl/>
      <w:pBdr>
        <w:left w:val="single" w:sz="4" w:space="0" w:color="000000"/>
        <w:bottom w:val="single" w:sz="4" w:space="0" w:color="000000"/>
        <w:right w:val="single" w:sz="4" w:space="0" w:color="000000"/>
      </w:pBdr>
      <w:spacing w:before="100" w:beforeAutospacing="1" w:after="100" w:afterAutospacing="1"/>
      <w:jc w:val="center"/>
    </w:pPr>
    <w:rPr>
      <w:b/>
      <w:bCs/>
      <w:i/>
      <w:iCs/>
      <w:sz w:val="20"/>
      <w:szCs w:val="20"/>
    </w:rPr>
  </w:style>
  <w:style w:type="paragraph" w:customStyle="1" w:styleId="afd">
    <w:name w:val="方案正文"/>
    <w:basedOn w:val="a1"/>
    <w:next w:val="CharCharCharChar"/>
    <w:qFormat/>
    <w:pPr>
      <w:spacing w:before="156" w:after="100" w:afterAutospacing="1" w:line="360" w:lineRule="auto"/>
      <w:ind w:firstLine="359"/>
      <w:jc w:val="left"/>
    </w:pPr>
    <w:rPr>
      <w:rFonts w:ascii="Arial" w:eastAsia="仿宋" w:hAnsi="Arial" w:cs="Arial"/>
      <w:sz w:val="24"/>
      <w:szCs w:val="24"/>
    </w:rPr>
  </w:style>
  <w:style w:type="paragraph" w:customStyle="1" w:styleId="CharCharCharChar">
    <w:name w:val="小四 段落 宋体 Char Char Char Char"/>
    <w:basedOn w:val="a1"/>
    <w:next w:val="flType"/>
    <w:qFormat/>
    <w:pPr>
      <w:spacing w:line="360" w:lineRule="auto"/>
      <w:ind w:right="-33" w:firstLine="480"/>
      <w:jc w:val="left"/>
    </w:pPr>
    <w:rPr>
      <w:sz w:val="24"/>
    </w:rPr>
  </w:style>
  <w:style w:type="paragraph" w:customStyle="1" w:styleId="flType">
    <w:name w:val="flType"/>
    <w:basedOn w:val="flName"/>
    <w:next w:val="a1"/>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flNote">
    <w:name w:val="flNote"/>
    <w:basedOn w:val="a1"/>
    <w:qFormat/>
    <w:pPr>
      <w:spacing w:before="567" w:line="360" w:lineRule="atLeast"/>
      <w:jc w:val="center"/>
    </w:pPr>
    <w:rPr>
      <w:rFonts w:eastAsia="黑体"/>
      <w:b/>
      <w:sz w:val="24"/>
      <w:szCs w:val="20"/>
    </w:rPr>
  </w:style>
  <w:style w:type="character" w:customStyle="1" w:styleId="110">
    <w:name w:val="标题 1 字符1"/>
    <w:link w:val="11"/>
    <w:uiPriority w:val="9"/>
    <w:qFormat/>
    <w:rPr>
      <w:rFonts w:ascii="Arial" w:eastAsia="Arial" w:hAnsi="Arial" w:cs="Arial"/>
      <w:sz w:val="40"/>
      <w:szCs w:val="40"/>
    </w:rPr>
  </w:style>
  <w:style w:type="character" w:customStyle="1" w:styleId="21">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
    <w:name w:val="标题 4 字符1"/>
    <w:link w:val="4"/>
    <w:uiPriority w:val="9"/>
    <w:qFormat/>
    <w:rPr>
      <w:rFonts w:ascii="Arial" w:eastAsia="Arial" w:hAnsi="Arial" w:cs="Arial"/>
      <w:b/>
      <w:bCs/>
      <w:sz w:val="26"/>
      <w:szCs w:val="26"/>
    </w:rPr>
  </w:style>
  <w:style w:type="character" w:customStyle="1" w:styleId="51">
    <w:name w:val="标题 5 字符1"/>
    <w:link w:val="5"/>
    <w:uiPriority w:val="9"/>
    <w:qFormat/>
    <w:rPr>
      <w:rFonts w:ascii="Arial" w:eastAsia="Arial" w:hAnsi="Arial" w:cs="Arial"/>
      <w:b/>
      <w:bCs/>
      <w:sz w:val="24"/>
      <w:szCs w:val="24"/>
    </w:rPr>
  </w:style>
  <w:style w:type="character" w:customStyle="1" w:styleId="610">
    <w:name w:val="标题 6 字符1"/>
    <w:link w:val="6"/>
    <w:uiPriority w:val="9"/>
    <w:qFormat/>
    <w:rPr>
      <w:rFonts w:ascii="Arial" w:eastAsia="Arial" w:hAnsi="Arial" w:cs="Arial"/>
      <w:b/>
      <w:bCs/>
      <w:sz w:val="22"/>
      <w:szCs w:val="22"/>
    </w:rPr>
  </w:style>
  <w:style w:type="character" w:customStyle="1" w:styleId="710">
    <w:name w:val="标题 7 字符1"/>
    <w:link w:val="7"/>
    <w:uiPriority w:val="9"/>
    <w:qFormat/>
    <w:rPr>
      <w:rFonts w:ascii="Arial" w:eastAsia="Arial" w:hAnsi="Arial" w:cs="Arial"/>
      <w:b/>
      <w:bCs/>
      <w:i/>
      <w:iCs/>
      <w:sz w:val="22"/>
      <w:szCs w:val="22"/>
    </w:rPr>
  </w:style>
  <w:style w:type="character" w:customStyle="1" w:styleId="810">
    <w:name w:val="标题 8 字符1"/>
    <w:link w:val="8"/>
    <w:uiPriority w:val="9"/>
    <w:qFormat/>
    <w:rPr>
      <w:rFonts w:ascii="Arial" w:eastAsia="Arial" w:hAnsi="Arial" w:cs="Arial"/>
      <w:i/>
      <w:iCs/>
      <w:sz w:val="22"/>
      <w:szCs w:val="22"/>
    </w:rPr>
  </w:style>
  <w:style w:type="character" w:customStyle="1" w:styleId="910">
    <w:name w:val="标题 9 字符1"/>
    <w:link w:val="9"/>
    <w:uiPriority w:val="9"/>
    <w:qFormat/>
    <w:rPr>
      <w:rFonts w:ascii="Arial" w:eastAsia="Arial" w:hAnsi="Arial" w:cs="Arial"/>
      <w:i/>
      <w:iCs/>
      <w:sz w:val="21"/>
      <w:szCs w:val="21"/>
    </w:rPr>
  </w:style>
  <w:style w:type="paragraph" w:styleId="afe">
    <w:name w:val="List Paragraph"/>
    <w:basedOn w:val="a1"/>
    <w:uiPriority w:val="34"/>
    <w:qFormat/>
    <w:pPr>
      <w:ind w:left="720"/>
      <w:contextualSpacing/>
    </w:pPr>
  </w:style>
  <w:style w:type="paragraph" w:styleId="aff">
    <w:name w:val="No Spacing"/>
    <w:uiPriority w:val="1"/>
    <w:qFormat/>
  </w:style>
  <w:style w:type="character" w:customStyle="1" w:styleId="af6">
    <w:name w:val="标题 字符"/>
    <w:link w:val="af5"/>
    <w:uiPriority w:val="10"/>
    <w:qFormat/>
    <w:rPr>
      <w:sz w:val="48"/>
      <w:szCs w:val="48"/>
    </w:rPr>
  </w:style>
  <w:style w:type="character" w:customStyle="1" w:styleId="af0">
    <w:name w:val="副标题 字符"/>
    <w:link w:val="af"/>
    <w:uiPriority w:val="11"/>
    <w:qFormat/>
    <w:rPr>
      <w:sz w:val="24"/>
      <w:szCs w:val="24"/>
    </w:rPr>
  </w:style>
  <w:style w:type="paragraph" w:styleId="aff0">
    <w:name w:val="Quote"/>
    <w:basedOn w:val="a1"/>
    <w:next w:val="a1"/>
    <w:link w:val="aff1"/>
    <w:uiPriority w:val="29"/>
    <w:qFormat/>
    <w:pPr>
      <w:ind w:left="720" w:right="720"/>
    </w:pPr>
    <w:rPr>
      <w:i/>
    </w:rPr>
  </w:style>
  <w:style w:type="character" w:customStyle="1" w:styleId="aff1">
    <w:name w:val="引用 字符"/>
    <w:link w:val="aff0"/>
    <w:uiPriority w:val="29"/>
    <w:qFormat/>
    <w:rPr>
      <w:i/>
    </w:rPr>
  </w:style>
  <w:style w:type="paragraph" w:styleId="aff2">
    <w:name w:val="Intense Quote"/>
    <w:basedOn w:val="a1"/>
    <w:next w:val="a1"/>
    <w:link w:val="a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3">
    <w:name w:val="明显引用 字符"/>
    <w:link w:val="aff2"/>
    <w:uiPriority w:val="30"/>
    <w:qFormat/>
    <w:rPr>
      <w:i/>
    </w:rPr>
  </w:style>
  <w:style w:type="character" w:customStyle="1" w:styleId="13">
    <w:name w:val="页眉 字符1"/>
    <w:link w:val="ae"/>
    <w:uiPriority w:val="99"/>
    <w:qFormat/>
  </w:style>
  <w:style w:type="character" w:customStyle="1" w:styleId="FooterChar">
    <w:name w:val="Footer Char"/>
    <w:uiPriority w:val="99"/>
    <w:qFormat/>
  </w:style>
  <w:style w:type="character" w:customStyle="1" w:styleId="12">
    <w:name w:val="页脚 字符1"/>
    <w:link w:val="ad"/>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2">
    <w:name w:val="脚注文本 字符"/>
    <w:link w:val="af1"/>
    <w:uiPriority w:val="99"/>
    <w:qFormat/>
    <w:rPr>
      <w:sz w:val="18"/>
    </w:rPr>
  </w:style>
  <w:style w:type="character" w:customStyle="1" w:styleId="ac">
    <w:name w:val="尾注文本 字符"/>
    <w:link w:val="ab"/>
    <w:uiPriority w:val="99"/>
    <w:qFormat/>
    <w:rPr>
      <w:sz w:val="20"/>
    </w:rPr>
  </w:style>
  <w:style w:type="paragraph" w:customStyle="1" w:styleId="TOC110">
    <w:name w:val="TOC 标题11"/>
    <w:uiPriority w:val="39"/>
    <w:unhideWhenUsed/>
    <w:qFormat/>
  </w:style>
  <w:style w:type="paragraph" w:customStyle="1" w:styleId="316">
    <w:name w:val="标题 31"/>
    <w:basedOn w:val="a1"/>
    <w:next w:val="16"/>
    <w:link w:val="30"/>
    <w:qFormat/>
    <w:pPr>
      <w:keepNext/>
      <w:keepLines/>
      <w:spacing w:before="260" w:after="260" w:line="416" w:lineRule="auto"/>
      <w:outlineLvl w:val="2"/>
    </w:pPr>
    <w:rPr>
      <w:b/>
      <w:bCs/>
      <w:sz w:val="32"/>
      <w:szCs w:val="32"/>
    </w:rPr>
  </w:style>
  <w:style w:type="paragraph" w:customStyle="1" w:styleId="16">
    <w:name w:val="正文缩进1"/>
    <w:basedOn w:val="a1"/>
    <w:link w:val="aff4"/>
    <w:uiPriority w:val="99"/>
    <w:qFormat/>
    <w:pPr>
      <w:ind w:firstLine="420"/>
    </w:pPr>
    <w:rPr>
      <w:szCs w:val="21"/>
    </w:rPr>
  </w:style>
  <w:style w:type="paragraph" w:customStyle="1" w:styleId="416">
    <w:name w:val="标题 41"/>
    <w:basedOn w:val="a1"/>
    <w:next w:val="16"/>
    <w:link w:val="40"/>
    <w:qFormat/>
    <w:pPr>
      <w:keepNext/>
      <w:keepLines/>
      <w:spacing w:before="280" w:after="290" w:line="376" w:lineRule="auto"/>
      <w:outlineLvl w:val="3"/>
    </w:pPr>
    <w:rPr>
      <w:rFonts w:ascii="Arial" w:eastAsia="黑体" w:hAnsi="Arial" w:cs="Arial"/>
      <w:b/>
      <w:bCs/>
      <w:sz w:val="28"/>
      <w:szCs w:val="28"/>
    </w:rPr>
  </w:style>
  <w:style w:type="paragraph" w:customStyle="1" w:styleId="516">
    <w:name w:val="标题 51"/>
    <w:basedOn w:val="a1"/>
    <w:next w:val="16"/>
    <w:link w:val="50"/>
    <w:qFormat/>
    <w:pPr>
      <w:keepNext/>
      <w:outlineLvl w:val="4"/>
    </w:pPr>
    <w:rPr>
      <w:rFonts w:ascii="宋体"/>
      <w:color w:val="000000"/>
      <w:sz w:val="28"/>
      <w:szCs w:val="28"/>
    </w:rPr>
  </w:style>
  <w:style w:type="paragraph" w:customStyle="1" w:styleId="61">
    <w:name w:val="标题 61"/>
    <w:basedOn w:val="a1"/>
    <w:next w:val="a1"/>
    <w:link w:val="60"/>
    <w:qFormat/>
    <w:pPr>
      <w:keepNext/>
      <w:keepLines/>
      <w:numPr>
        <w:ilvl w:val="5"/>
        <w:numId w:val="2"/>
      </w:numPr>
      <w:spacing w:before="240" w:after="64" w:line="320" w:lineRule="auto"/>
      <w:outlineLvl w:val="5"/>
    </w:pPr>
    <w:rPr>
      <w:rFonts w:ascii="Arial" w:eastAsia="黑体" w:hAnsi="Arial"/>
      <w:b/>
      <w:bCs/>
      <w:sz w:val="24"/>
      <w:szCs w:val="24"/>
    </w:rPr>
  </w:style>
  <w:style w:type="paragraph" w:customStyle="1" w:styleId="71">
    <w:name w:val="标题 71"/>
    <w:basedOn w:val="a1"/>
    <w:next w:val="a1"/>
    <w:link w:val="70"/>
    <w:qFormat/>
    <w:pPr>
      <w:keepNext/>
      <w:keepLines/>
      <w:numPr>
        <w:ilvl w:val="6"/>
        <w:numId w:val="2"/>
      </w:numPr>
      <w:spacing w:before="240" w:after="64" w:line="320" w:lineRule="auto"/>
      <w:outlineLvl w:val="6"/>
    </w:pPr>
    <w:rPr>
      <w:b/>
      <w:bCs/>
      <w:sz w:val="24"/>
      <w:szCs w:val="24"/>
    </w:rPr>
  </w:style>
  <w:style w:type="paragraph" w:customStyle="1" w:styleId="81">
    <w:name w:val="标题 81"/>
    <w:basedOn w:val="a1"/>
    <w:next w:val="a1"/>
    <w:link w:val="80"/>
    <w:qFormat/>
    <w:pPr>
      <w:keepNext/>
      <w:keepLines/>
      <w:numPr>
        <w:ilvl w:val="7"/>
        <w:numId w:val="2"/>
      </w:numPr>
      <w:spacing w:before="240" w:after="64" w:line="320" w:lineRule="auto"/>
      <w:outlineLvl w:val="7"/>
    </w:pPr>
    <w:rPr>
      <w:rFonts w:ascii="Arial" w:eastAsia="黑体" w:hAnsi="Arial"/>
      <w:sz w:val="24"/>
      <w:szCs w:val="24"/>
    </w:rPr>
  </w:style>
  <w:style w:type="paragraph" w:customStyle="1" w:styleId="91">
    <w:name w:val="标题 91"/>
    <w:basedOn w:val="a1"/>
    <w:next w:val="a1"/>
    <w:link w:val="90"/>
    <w:qFormat/>
    <w:pPr>
      <w:keepNext/>
      <w:keepLines/>
      <w:numPr>
        <w:ilvl w:val="8"/>
        <w:numId w:val="2"/>
      </w:numPr>
      <w:spacing w:before="240" w:after="64" w:line="320" w:lineRule="auto"/>
      <w:outlineLvl w:val="8"/>
    </w:pPr>
    <w:rPr>
      <w:rFonts w:ascii="Arial" w:eastAsia="黑体" w:hAnsi="Arial"/>
      <w:szCs w:val="21"/>
    </w:rPr>
  </w:style>
  <w:style w:type="character" w:customStyle="1" w:styleId="17">
    <w:name w:val="默认段落字体1"/>
    <w:uiPriority w:val="1"/>
    <w:unhideWhenUsed/>
    <w:qFormat/>
  </w:style>
  <w:style w:type="table" w:customStyle="1" w:styleId="18">
    <w:name w:val="普通表格1"/>
    <w:uiPriority w:val="99"/>
    <w:unhideWhenUsed/>
    <w:qFormat/>
    <w:tblPr>
      <w:tblCellMar>
        <w:top w:w="0" w:type="dxa"/>
        <w:left w:w="0" w:type="dxa"/>
        <w:bottom w:w="0" w:type="dxa"/>
        <w:right w:w="0" w:type="dxa"/>
      </w:tblCellMar>
    </w:tblPr>
  </w:style>
  <w:style w:type="character" w:customStyle="1" w:styleId="30">
    <w:name w:val="标题 3 字符"/>
    <w:link w:val="316"/>
    <w:qFormat/>
    <w:rPr>
      <w:rFonts w:ascii="Times New Roman" w:eastAsia="宋体" w:hAnsi="Times New Roman" w:cs="Times New Roman"/>
      <w:b/>
      <w:bCs/>
      <w:sz w:val="32"/>
      <w:szCs w:val="32"/>
    </w:rPr>
  </w:style>
  <w:style w:type="character" w:customStyle="1" w:styleId="aff4">
    <w:name w:val="正文缩进 字符"/>
    <w:link w:val="16"/>
    <w:qFormat/>
    <w:rPr>
      <w:szCs w:val="21"/>
    </w:rPr>
  </w:style>
  <w:style w:type="character" w:customStyle="1" w:styleId="40">
    <w:name w:val="标题 4 字符"/>
    <w:link w:val="416"/>
    <w:qFormat/>
    <w:rPr>
      <w:rFonts w:ascii="Arial" w:eastAsia="黑体" w:hAnsi="Arial" w:cs="Arial"/>
      <w:b/>
      <w:bCs/>
      <w:sz w:val="28"/>
      <w:szCs w:val="28"/>
    </w:rPr>
  </w:style>
  <w:style w:type="character" w:customStyle="1" w:styleId="50">
    <w:name w:val="标题 5 字符"/>
    <w:link w:val="516"/>
    <w:qFormat/>
    <w:rPr>
      <w:rFonts w:ascii="宋体" w:eastAsia="宋体" w:hAnsi="Times New Roman" w:cs="Times New Roman"/>
      <w:color w:val="000000"/>
      <w:sz w:val="28"/>
      <w:szCs w:val="28"/>
    </w:rPr>
  </w:style>
  <w:style w:type="character" w:customStyle="1" w:styleId="60">
    <w:name w:val="标题 6 字符"/>
    <w:link w:val="61"/>
    <w:qFormat/>
    <w:rPr>
      <w:rFonts w:ascii="Arial" w:eastAsia="黑体" w:hAnsi="Arial" w:cs="Times New Roman"/>
      <w:b/>
      <w:bCs/>
      <w:sz w:val="24"/>
      <w:szCs w:val="24"/>
    </w:rPr>
  </w:style>
  <w:style w:type="character" w:customStyle="1" w:styleId="70">
    <w:name w:val="标题 7 字符"/>
    <w:link w:val="71"/>
    <w:qFormat/>
    <w:rPr>
      <w:rFonts w:ascii="Times New Roman" w:eastAsia="宋体" w:hAnsi="Times New Roman" w:cs="Times New Roman"/>
      <w:b/>
      <w:bCs/>
      <w:sz w:val="24"/>
      <w:szCs w:val="24"/>
    </w:rPr>
  </w:style>
  <w:style w:type="character" w:customStyle="1" w:styleId="80">
    <w:name w:val="标题 8 字符"/>
    <w:link w:val="81"/>
    <w:qFormat/>
    <w:rPr>
      <w:rFonts w:ascii="Arial" w:eastAsia="黑体" w:hAnsi="Arial" w:cs="Times New Roman"/>
      <w:sz w:val="24"/>
      <w:szCs w:val="24"/>
    </w:rPr>
  </w:style>
  <w:style w:type="character" w:customStyle="1" w:styleId="90">
    <w:name w:val="标题 9 字符"/>
    <w:link w:val="91"/>
    <w:qFormat/>
    <w:rPr>
      <w:rFonts w:ascii="Arial" w:eastAsia="黑体" w:hAnsi="Arial" w:cs="Times New Roman"/>
      <w:szCs w:val="21"/>
    </w:rPr>
  </w:style>
  <w:style w:type="paragraph" w:customStyle="1" w:styleId="317">
    <w:name w:val="列表 31"/>
    <w:basedOn w:val="a1"/>
    <w:qFormat/>
    <w:pPr>
      <w:ind w:left="100" w:hanging="200"/>
    </w:pPr>
    <w:rPr>
      <w:szCs w:val="21"/>
    </w:rPr>
  </w:style>
  <w:style w:type="paragraph" w:customStyle="1" w:styleId="19">
    <w:name w:val="文档结构图1"/>
    <w:basedOn w:val="a1"/>
    <w:link w:val="aff5"/>
    <w:semiHidden/>
    <w:qFormat/>
    <w:pPr>
      <w:shd w:val="clear" w:color="auto" w:fill="000080"/>
    </w:pPr>
    <w:rPr>
      <w:szCs w:val="21"/>
    </w:rPr>
  </w:style>
  <w:style w:type="character" w:customStyle="1" w:styleId="aff5">
    <w:name w:val="文档结构图 字符"/>
    <w:link w:val="19"/>
    <w:semiHidden/>
    <w:qFormat/>
    <w:rPr>
      <w:rFonts w:ascii="Times New Roman" w:eastAsia="宋体" w:hAnsi="Times New Roman" w:cs="Times New Roman"/>
      <w:szCs w:val="21"/>
      <w:shd w:val="clear" w:color="auto" w:fill="000080"/>
    </w:rPr>
  </w:style>
  <w:style w:type="paragraph" w:customStyle="1" w:styleId="1a">
    <w:name w:val="引文目录标题1"/>
    <w:basedOn w:val="a1"/>
    <w:next w:val="a1"/>
    <w:uiPriority w:val="99"/>
    <w:unhideWhenUsed/>
    <w:qFormat/>
    <w:pPr>
      <w:spacing w:before="120"/>
    </w:pPr>
    <w:rPr>
      <w:rFonts w:ascii="Cambria" w:hAnsi="Cambria"/>
    </w:rPr>
  </w:style>
  <w:style w:type="paragraph" w:customStyle="1" w:styleId="1b">
    <w:name w:val="批注文字1"/>
    <w:basedOn w:val="a1"/>
    <w:link w:val="aff6"/>
    <w:unhideWhenUsed/>
    <w:qFormat/>
    <w:pPr>
      <w:jc w:val="left"/>
    </w:pPr>
  </w:style>
  <w:style w:type="character" w:customStyle="1" w:styleId="aff6">
    <w:name w:val="批注文字 字符"/>
    <w:link w:val="1b"/>
    <w:uiPriority w:val="99"/>
    <w:semiHidden/>
    <w:qFormat/>
  </w:style>
  <w:style w:type="paragraph" w:customStyle="1" w:styleId="318">
    <w:name w:val="正文文本 31"/>
    <w:basedOn w:val="a1"/>
    <w:link w:val="32"/>
    <w:qFormat/>
    <w:rPr>
      <w:rFonts w:ascii="仿宋_GB2312" w:eastAsia="仿宋_GB2312" w:hAnsi="Arial"/>
      <w:sz w:val="32"/>
      <w:szCs w:val="32"/>
    </w:rPr>
  </w:style>
  <w:style w:type="character" w:customStyle="1" w:styleId="32">
    <w:name w:val="正文文本 3 字符"/>
    <w:link w:val="318"/>
    <w:qFormat/>
    <w:rPr>
      <w:rFonts w:ascii="仿宋_GB2312" w:eastAsia="仿宋_GB2312" w:hAnsi="Arial" w:cs="Times New Roman"/>
      <w:sz w:val="32"/>
      <w:szCs w:val="32"/>
    </w:rPr>
  </w:style>
  <w:style w:type="paragraph" w:customStyle="1" w:styleId="1c">
    <w:name w:val="正文文本1"/>
    <w:basedOn w:val="a1"/>
    <w:link w:val="aff7"/>
    <w:qFormat/>
    <w:rPr>
      <w:rFonts w:ascii="楷体_GB2312" w:eastAsia="楷体_GB2312" w:hAnsi="Arial"/>
      <w:sz w:val="28"/>
      <w:szCs w:val="28"/>
    </w:rPr>
  </w:style>
  <w:style w:type="character" w:customStyle="1" w:styleId="aff7">
    <w:name w:val="正文文本 字符"/>
    <w:link w:val="1c"/>
    <w:qFormat/>
    <w:rPr>
      <w:rFonts w:ascii="楷体_GB2312" w:eastAsia="楷体_GB2312" w:hAnsi="Arial" w:cs="Times New Roman"/>
      <w:sz w:val="28"/>
      <w:szCs w:val="28"/>
    </w:rPr>
  </w:style>
  <w:style w:type="paragraph" w:customStyle="1" w:styleId="1d">
    <w:name w:val="正文文本缩进1"/>
    <w:basedOn w:val="a1"/>
    <w:link w:val="aff8"/>
    <w:unhideWhenUsed/>
    <w:qFormat/>
    <w:pPr>
      <w:spacing w:after="120"/>
      <w:ind w:left="420"/>
    </w:pPr>
  </w:style>
  <w:style w:type="character" w:customStyle="1" w:styleId="aff8">
    <w:name w:val="正文文本缩进 字符"/>
    <w:link w:val="1d"/>
    <w:uiPriority w:val="99"/>
    <w:semiHidden/>
    <w:qFormat/>
  </w:style>
  <w:style w:type="paragraph" w:customStyle="1" w:styleId="218">
    <w:name w:val="列表 21"/>
    <w:basedOn w:val="a1"/>
    <w:qFormat/>
    <w:pPr>
      <w:ind w:left="100" w:hanging="200"/>
    </w:pPr>
    <w:rPr>
      <w:szCs w:val="21"/>
    </w:rPr>
  </w:style>
  <w:style w:type="paragraph" w:customStyle="1" w:styleId="1e">
    <w:name w:val="纯文本1"/>
    <w:basedOn w:val="a1"/>
    <w:link w:val="aff9"/>
    <w:qFormat/>
    <w:rPr>
      <w:rFonts w:ascii="宋体" w:hAnsi="Courier New" w:cs="Courier New"/>
      <w:szCs w:val="21"/>
    </w:rPr>
  </w:style>
  <w:style w:type="character" w:customStyle="1" w:styleId="aff9">
    <w:name w:val="纯文本 字符"/>
    <w:link w:val="1e"/>
    <w:qFormat/>
    <w:rPr>
      <w:rFonts w:ascii="宋体" w:eastAsia="宋体" w:hAnsi="Courier New" w:cs="Courier New"/>
      <w:szCs w:val="21"/>
    </w:rPr>
  </w:style>
  <w:style w:type="paragraph" w:customStyle="1" w:styleId="1f">
    <w:name w:val="日期1"/>
    <w:basedOn w:val="a1"/>
    <w:next w:val="a1"/>
    <w:link w:val="affa"/>
    <w:qFormat/>
    <w:rPr>
      <w:sz w:val="24"/>
      <w:szCs w:val="24"/>
    </w:rPr>
  </w:style>
  <w:style w:type="character" w:customStyle="1" w:styleId="affa">
    <w:name w:val="日期 字符"/>
    <w:link w:val="1f"/>
    <w:qFormat/>
    <w:rPr>
      <w:rFonts w:ascii="Times New Roman" w:eastAsia="宋体" w:hAnsi="Times New Roman" w:cs="Times New Roman"/>
      <w:sz w:val="24"/>
      <w:szCs w:val="24"/>
    </w:rPr>
  </w:style>
  <w:style w:type="character" w:customStyle="1" w:styleId="24">
    <w:name w:val="正文文本缩进 2 字符"/>
    <w:link w:val="217"/>
    <w:qFormat/>
    <w:rPr>
      <w:rFonts w:ascii="Arial" w:eastAsia="仿宋_GB2312" w:hAnsi="Arial" w:cs="Arial"/>
      <w:sz w:val="32"/>
      <w:szCs w:val="32"/>
    </w:rPr>
  </w:style>
  <w:style w:type="paragraph" w:customStyle="1" w:styleId="1f0">
    <w:name w:val="批注框文本1"/>
    <w:basedOn w:val="a1"/>
    <w:link w:val="affb"/>
    <w:semiHidden/>
    <w:qFormat/>
    <w:rPr>
      <w:sz w:val="18"/>
      <w:szCs w:val="18"/>
    </w:rPr>
  </w:style>
  <w:style w:type="character" w:customStyle="1" w:styleId="affb">
    <w:name w:val="批注框文本 字符"/>
    <w:link w:val="1f0"/>
    <w:semiHidden/>
    <w:qFormat/>
    <w:rPr>
      <w:rFonts w:ascii="Times New Roman" w:eastAsia="宋体" w:hAnsi="Times New Roman" w:cs="Times New Roman"/>
      <w:sz w:val="18"/>
      <w:szCs w:val="18"/>
    </w:rPr>
  </w:style>
  <w:style w:type="paragraph" w:customStyle="1" w:styleId="25">
    <w:name w:val="页脚2"/>
    <w:basedOn w:val="a1"/>
    <w:link w:val="affc"/>
    <w:qFormat/>
    <w:pPr>
      <w:tabs>
        <w:tab w:val="center" w:pos="4153"/>
        <w:tab w:val="right" w:pos="8306"/>
      </w:tabs>
      <w:jc w:val="left"/>
    </w:pPr>
    <w:rPr>
      <w:sz w:val="18"/>
      <w:szCs w:val="18"/>
    </w:rPr>
  </w:style>
  <w:style w:type="character" w:customStyle="1" w:styleId="affc">
    <w:name w:val="页脚 字符"/>
    <w:link w:val="25"/>
    <w:qFormat/>
    <w:rPr>
      <w:rFonts w:ascii="Times New Roman" w:eastAsia="宋体" w:hAnsi="Times New Roman" w:cs="Times New Roman"/>
      <w:sz w:val="18"/>
      <w:szCs w:val="18"/>
    </w:rPr>
  </w:style>
  <w:style w:type="paragraph" w:customStyle="1" w:styleId="1f1">
    <w:name w:val="页眉1"/>
    <w:basedOn w:val="a1"/>
    <w:link w:val="affd"/>
    <w:qFormat/>
    <w:pPr>
      <w:pBdr>
        <w:bottom w:val="single" w:sz="6" w:space="1" w:color="000000"/>
      </w:pBdr>
      <w:tabs>
        <w:tab w:val="center" w:pos="4153"/>
        <w:tab w:val="right" w:pos="8306"/>
      </w:tabs>
      <w:jc w:val="center"/>
    </w:pPr>
    <w:rPr>
      <w:sz w:val="18"/>
      <w:szCs w:val="18"/>
    </w:rPr>
  </w:style>
  <w:style w:type="character" w:customStyle="1" w:styleId="affd">
    <w:name w:val="页眉 字符"/>
    <w:link w:val="1f1"/>
    <w:qFormat/>
    <w:rPr>
      <w:rFonts w:ascii="Times New Roman" w:eastAsia="宋体" w:hAnsi="Times New Roman" w:cs="Times New Roman"/>
      <w:sz w:val="18"/>
      <w:szCs w:val="18"/>
    </w:rPr>
  </w:style>
  <w:style w:type="paragraph" w:customStyle="1" w:styleId="1f2">
    <w:name w:val="列表1"/>
    <w:basedOn w:val="a1"/>
    <w:qFormat/>
    <w:pPr>
      <w:ind w:left="200" w:hanging="200"/>
    </w:pPr>
    <w:rPr>
      <w:szCs w:val="21"/>
    </w:rPr>
  </w:style>
  <w:style w:type="paragraph" w:customStyle="1" w:styleId="319">
    <w:name w:val="正文文本缩进 31"/>
    <w:basedOn w:val="a1"/>
    <w:link w:val="33"/>
    <w:qFormat/>
    <w:pPr>
      <w:ind w:left="645" w:firstLine="645"/>
    </w:pPr>
    <w:rPr>
      <w:rFonts w:ascii="Arial" w:eastAsia="仿宋_GB2312" w:hAnsi="Arial" w:cs="Arial"/>
      <w:color w:val="FFFF00"/>
      <w:sz w:val="32"/>
      <w:szCs w:val="32"/>
    </w:rPr>
  </w:style>
  <w:style w:type="character" w:customStyle="1" w:styleId="33">
    <w:name w:val="正文文本缩进 3 字符"/>
    <w:link w:val="319"/>
    <w:qFormat/>
    <w:rPr>
      <w:rFonts w:ascii="Arial" w:eastAsia="仿宋_GB2312" w:hAnsi="Arial" w:cs="Arial"/>
      <w:color w:val="FFFF00"/>
      <w:sz w:val="32"/>
      <w:szCs w:val="32"/>
    </w:rPr>
  </w:style>
  <w:style w:type="paragraph" w:customStyle="1" w:styleId="1f3">
    <w:name w:val="图表目录1"/>
    <w:basedOn w:val="a1"/>
    <w:next w:val="a1"/>
    <w:semiHidden/>
    <w:qFormat/>
    <w:pPr>
      <w:ind w:left="840" w:hanging="420"/>
    </w:pPr>
    <w:rPr>
      <w:szCs w:val="21"/>
    </w:rPr>
  </w:style>
  <w:style w:type="paragraph" w:customStyle="1" w:styleId="219">
    <w:name w:val="正文文本 21"/>
    <w:basedOn w:val="a1"/>
    <w:link w:val="26"/>
    <w:qFormat/>
    <w:pPr>
      <w:widowControl/>
      <w:jc w:val="center"/>
    </w:pPr>
    <w:rPr>
      <w:rFonts w:ascii="楷体_GB2312" w:eastAsia="楷体_GB2312"/>
      <w:sz w:val="28"/>
      <w:szCs w:val="28"/>
    </w:rPr>
  </w:style>
  <w:style w:type="character" w:customStyle="1" w:styleId="26">
    <w:name w:val="正文文本 2 字符"/>
    <w:link w:val="219"/>
    <w:qFormat/>
    <w:rPr>
      <w:rFonts w:ascii="楷体_GB2312" w:eastAsia="楷体_GB2312" w:hAnsi="Times New Roman" w:cs="Times New Roman"/>
      <w:sz w:val="28"/>
      <w:szCs w:val="28"/>
    </w:rPr>
  </w:style>
  <w:style w:type="paragraph" w:customStyle="1" w:styleId="1f4">
    <w:name w:val="普通(网站)1"/>
    <w:basedOn w:val="a1"/>
    <w:uiPriority w:val="99"/>
    <w:qFormat/>
    <w:pPr>
      <w:widowControl/>
      <w:spacing w:before="100" w:beforeAutospacing="1" w:after="100" w:afterAutospacing="1"/>
      <w:jc w:val="left"/>
    </w:pPr>
    <w:rPr>
      <w:rFonts w:ascii="宋体" w:hAnsi="宋体" w:cs="宋体"/>
      <w:sz w:val="24"/>
      <w:szCs w:val="24"/>
    </w:rPr>
  </w:style>
  <w:style w:type="paragraph" w:customStyle="1" w:styleId="118">
    <w:name w:val="索引 11"/>
    <w:basedOn w:val="a1"/>
    <w:next w:val="a1"/>
    <w:semiHidden/>
    <w:qFormat/>
    <w:pPr>
      <w:spacing w:line="240" w:lineRule="atLeast"/>
    </w:pPr>
    <w:rPr>
      <w:b/>
      <w:bCs/>
      <w:szCs w:val="21"/>
    </w:rPr>
  </w:style>
  <w:style w:type="paragraph" w:customStyle="1" w:styleId="1f5">
    <w:name w:val="批注主题1"/>
    <w:basedOn w:val="1b"/>
    <w:next w:val="1b"/>
    <w:link w:val="affe"/>
    <w:semiHidden/>
    <w:qFormat/>
    <w:rPr>
      <w:b/>
      <w:bCs/>
      <w:szCs w:val="21"/>
    </w:rPr>
  </w:style>
  <w:style w:type="character" w:customStyle="1" w:styleId="affe">
    <w:name w:val="批注主题 字符"/>
    <w:link w:val="1f5"/>
    <w:semiHidden/>
    <w:qFormat/>
    <w:rPr>
      <w:rFonts w:ascii="Times New Roman" w:eastAsia="宋体" w:hAnsi="Times New Roman" w:cs="Times New Roman"/>
      <w:b/>
      <w:bCs/>
      <w:szCs w:val="21"/>
    </w:rPr>
  </w:style>
  <w:style w:type="paragraph" w:customStyle="1" w:styleId="1f6">
    <w:name w:val="正文文本首行缩进1"/>
    <w:basedOn w:val="a1"/>
    <w:link w:val="afff"/>
    <w:qFormat/>
    <w:pPr>
      <w:spacing w:line="360" w:lineRule="auto"/>
      <w:ind w:firstLine="200"/>
    </w:pPr>
    <w:rPr>
      <w:rFonts w:ascii="仿宋_GB2312" w:eastAsia="仿宋_GB2312"/>
      <w:sz w:val="30"/>
      <w:szCs w:val="30"/>
    </w:rPr>
  </w:style>
  <w:style w:type="character" w:customStyle="1" w:styleId="afff">
    <w:name w:val="正文文本首行缩进 字符"/>
    <w:link w:val="1f6"/>
    <w:qFormat/>
    <w:rPr>
      <w:rFonts w:ascii="仿宋_GB2312" w:eastAsia="仿宋_GB2312" w:hAnsi="Times New Roman" w:cs="Times New Roman"/>
      <w:sz w:val="30"/>
      <w:szCs w:val="30"/>
    </w:rPr>
  </w:style>
  <w:style w:type="paragraph" w:customStyle="1" w:styleId="21a">
    <w:name w:val="正文文本首行缩进 21"/>
    <w:basedOn w:val="1d"/>
    <w:link w:val="27"/>
    <w:qFormat/>
    <w:pPr>
      <w:spacing w:after="0" w:line="360" w:lineRule="auto"/>
      <w:ind w:left="0" w:firstLine="420"/>
    </w:pPr>
    <w:rPr>
      <w:rFonts w:ascii="宋体" w:hAnsi="宋体"/>
      <w:szCs w:val="20"/>
    </w:rPr>
  </w:style>
  <w:style w:type="character" w:customStyle="1" w:styleId="27">
    <w:name w:val="正文文本首行缩进 2 字符"/>
    <w:link w:val="21a"/>
    <w:qFormat/>
    <w:rPr>
      <w:rFonts w:ascii="宋体" w:eastAsia="宋体" w:hAnsi="宋体" w:cs="Times New Roman"/>
      <w:szCs w:val="20"/>
    </w:rPr>
  </w:style>
  <w:style w:type="table" w:customStyle="1" w:styleId="1f7">
    <w:name w:val="网格型1"/>
    <w:basedOn w:val="18"/>
    <w:qFormat/>
    <w:pPr>
      <w:widowControl w:val="0"/>
      <w:jc w:val="both"/>
    </w:pPr>
    <w:tblPr/>
  </w:style>
  <w:style w:type="character" w:customStyle="1" w:styleId="1f8">
    <w:name w:val="要点1"/>
    <w:qFormat/>
    <w:rPr>
      <w:b/>
      <w:bCs/>
    </w:rPr>
  </w:style>
  <w:style w:type="character" w:customStyle="1" w:styleId="1f9">
    <w:name w:val="页码1"/>
    <w:qFormat/>
  </w:style>
  <w:style w:type="character" w:customStyle="1" w:styleId="1fa">
    <w:name w:val="访问过的超链接1"/>
    <w:qFormat/>
    <w:rPr>
      <w:color w:val="800080"/>
      <w:u w:val="single"/>
    </w:rPr>
  </w:style>
  <w:style w:type="character" w:customStyle="1" w:styleId="1fb">
    <w:name w:val="超链接1"/>
    <w:qFormat/>
    <w:rPr>
      <w:color w:val="0000FF"/>
      <w:u w:val="single"/>
    </w:rPr>
  </w:style>
  <w:style w:type="character" w:customStyle="1" w:styleId="1fc">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fff0"/>
    <w:qFormat/>
    <w:rPr>
      <w:b/>
      <w:sz w:val="30"/>
      <w:szCs w:val="28"/>
    </w:rPr>
  </w:style>
  <w:style w:type="paragraph" w:customStyle="1" w:styleId="afff0">
    <w:name w:val="二级目录"/>
    <w:next w:val="a1"/>
    <w:link w:val="Char"/>
    <w:qFormat/>
    <w:pPr>
      <w:tabs>
        <w:tab w:val="left" w:pos="907"/>
        <w:tab w:val="left" w:pos="1145"/>
      </w:tabs>
      <w:ind w:left="907" w:hanging="907"/>
      <w:outlineLvl w:val="1"/>
    </w:pPr>
    <w:rPr>
      <w:b/>
      <w:sz w:val="30"/>
      <w:szCs w:val="28"/>
    </w:rPr>
  </w:style>
  <w:style w:type="character" w:customStyle="1" w:styleId="Char0">
    <w:name w:val="列出段落 Char"/>
    <w:link w:val="1fd"/>
    <w:qFormat/>
    <w:rPr>
      <w:rFonts w:ascii="Calibri" w:hAnsi="Calibri"/>
      <w:sz w:val="24"/>
      <w:szCs w:val="24"/>
      <w:lang w:eastAsia="en-US" w:bidi="en-US"/>
    </w:rPr>
  </w:style>
  <w:style w:type="paragraph" w:customStyle="1" w:styleId="1fd">
    <w:name w:val="列出段落1"/>
    <w:basedOn w:val="a1"/>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1"/>
    <w:next w:val="1c"/>
    <w:qFormat/>
    <w:pPr>
      <w:spacing w:after="120"/>
    </w:pPr>
    <w:rPr>
      <w:rFonts w:ascii="宋体" w:hAnsi="Arial"/>
      <w:bCs/>
      <w:iCs/>
      <w:szCs w:val="24"/>
    </w:rPr>
  </w:style>
  <w:style w:type="paragraph" w:customStyle="1" w:styleId="xl27">
    <w:name w:val="xl27"/>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1"/>
    <w:qFormat/>
    <w:pPr>
      <w:tabs>
        <w:tab w:val="left" w:pos="360"/>
      </w:tabs>
      <w:ind w:firstLine="200"/>
    </w:pPr>
    <w:rPr>
      <w:sz w:val="28"/>
      <w:szCs w:val="30"/>
    </w:rPr>
  </w:style>
  <w:style w:type="paragraph" w:customStyle="1" w:styleId="Char10">
    <w:name w:val="Char1"/>
    <w:basedOn w:val="19"/>
    <w:qFormat/>
    <w:rPr>
      <w:rFonts w:ascii="Tahoma" w:hAnsi="Tahoma"/>
      <w:sz w:val="24"/>
      <w:szCs w:val="24"/>
    </w:rPr>
  </w:style>
  <w:style w:type="paragraph" w:customStyle="1" w:styleId="afff1">
    <w:name w:val="普通正文"/>
    <w:basedOn w:val="a1"/>
    <w:qFormat/>
    <w:pPr>
      <w:spacing w:before="120" w:after="120" w:line="360" w:lineRule="auto"/>
      <w:ind w:firstLine="480"/>
      <w:jc w:val="left"/>
    </w:pPr>
    <w:rPr>
      <w:rFonts w:ascii="Arial" w:hAnsi="Arial"/>
      <w:sz w:val="24"/>
      <w:szCs w:val="24"/>
    </w:rPr>
  </w:style>
  <w:style w:type="paragraph" w:customStyle="1" w:styleId="tablelines">
    <w:name w:val="table_lines"/>
    <w:basedOn w:val="a1"/>
    <w:qFormat/>
    <w:pPr>
      <w:widowControl/>
      <w:jc w:val="left"/>
    </w:pPr>
    <w:rPr>
      <w:sz w:val="20"/>
      <w:szCs w:val="20"/>
      <w:lang w:val="de-DE" w:eastAsia="de-DE"/>
    </w:rPr>
  </w:style>
  <w:style w:type="paragraph" w:customStyle="1" w:styleId="1">
    <w:name w:val="附录1"/>
    <w:qFormat/>
    <w:pPr>
      <w:numPr>
        <w:numId w:val="3"/>
      </w:numPr>
      <w:spacing w:before="240" w:line="600" w:lineRule="atLeast"/>
    </w:pPr>
    <w:rPr>
      <w:b/>
      <w:i/>
      <w:sz w:val="28"/>
    </w:rPr>
  </w:style>
  <w:style w:type="paragraph" w:customStyle="1" w:styleId="font7">
    <w:name w:val="font7"/>
    <w:basedOn w:val="a1"/>
    <w:qFormat/>
    <w:pPr>
      <w:widowControl/>
      <w:spacing w:before="100" w:beforeAutospacing="1" w:after="100" w:afterAutospacing="1"/>
      <w:jc w:val="left"/>
    </w:pPr>
    <w:rPr>
      <w:rFonts w:ascii="宋体" w:hAnsi="宋体" w:hint="eastAsia"/>
      <w:sz w:val="18"/>
      <w:szCs w:val="18"/>
    </w:rPr>
  </w:style>
  <w:style w:type="paragraph" w:customStyle="1" w:styleId="CharCharCharChar0">
    <w:name w:val="Char Char Char Char"/>
    <w:basedOn w:val="19"/>
    <w:qFormat/>
    <w:pPr>
      <w:spacing w:line="360" w:lineRule="auto"/>
    </w:pPr>
    <w:rPr>
      <w:rFonts w:ascii="Tahoma" w:hAnsi="Tahoma"/>
      <w:sz w:val="24"/>
      <w:szCs w:val="24"/>
    </w:rPr>
  </w:style>
  <w:style w:type="paragraph" w:customStyle="1" w:styleId="1fe">
    <w:name w:val="列表段落1"/>
    <w:basedOn w:val="a1"/>
    <w:qFormat/>
    <w:pPr>
      <w:widowControl/>
      <w:ind w:left="720"/>
      <w:contextualSpacing/>
      <w:jc w:val="left"/>
    </w:pPr>
    <w:rPr>
      <w:rFonts w:ascii="Calibri" w:hAnsi="Calibri"/>
      <w:sz w:val="24"/>
      <w:szCs w:val="24"/>
      <w:lang w:eastAsia="en-US" w:bidi="en-US"/>
    </w:rPr>
  </w:style>
  <w:style w:type="paragraph" w:customStyle="1" w:styleId="42">
    <w:name w:val="4"/>
    <w:basedOn w:val="a1"/>
    <w:next w:val="319"/>
    <w:qFormat/>
    <w:pPr>
      <w:spacing w:line="360" w:lineRule="auto"/>
      <w:ind w:firstLine="420"/>
    </w:pPr>
    <w:rPr>
      <w:color w:val="FF0000"/>
      <w:sz w:val="24"/>
      <w:szCs w:val="24"/>
    </w:rPr>
  </w:style>
  <w:style w:type="paragraph" w:customStyle="1" w:styleId="Web">
    <w:name w:val="普通 (Web)"/>
    <w:basedOn w:val="a1"/>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1"/>
    <w:qFormat/>
    <w:pPr>
      <w:spacing w:line="360" w:lineRule="auto"/>
    </w:pPr>
    <w:rPr>
      <w:sz w:val="24"/>
      <w:szCs w:val="20"/>
    </w:rPr>
  </w:style>
  <w:style w:type="paragraph" w:customStyle="1" w:styleId="font6">
    <w:name w:val="font6"/>
    <w:basedOn w:val="a1"/>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1"/>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2">
    <w:name w:val="图标"/>
    <w:basedOn w:val="a1"/>
    <w:next w:val="a1"/>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
    <w:name w:val="标题3"/>
    <w:basedOn w:val="a1"/>
    <w:next w:val="a1"/>
    <w:qFormat/>
    <w:pPr>
      <w:spacing w:line="590" w:lineRule="atLeast"/>
      <w:ind w:firstLine="624"/>
    </w:pPr>
    <w:rPr>
      <w:rFonts w:ascii="方正黑体_GBK" w:eastAsia="方正黑体_GBK"/>
      <w:sz w:val="32"/>
      <w:szCs w:val="32"/>
    </w:rPr>
  </w:style>
  <w:style w:type="paragraph" w:customStyle="1" w:styleId="xl24">
    <w:name w:val="xl24"/>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1"/>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xl28">
    <w:name w:val="xl28"/>
    <w:basedOn w:val="a1"/>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1"/>
    <w:qFormat/>
    <w:pPr>
      <w:widowControl/>
      <w:spacing w:after="160" w:line="240" w:lineRule="exact"/>
      <w:jc w:val="left"/>
    </w:pPr>
    <w:rPr>
      <w:rFonts w:ascii="Verdana" w:hAnsi="Verdana"/>
      <w:sz w:val="20"/>
      <w:szCs w:val="20"/>
      <w:lang w:eastAsia="en-US"/>
    </w:rPr>
  </w:style>
  <w:style w:type="paragraph" w:customStyle="1" w:styleId="xl30">
    <w:name w:val="xl30"/>
    <w:basedOn w:val="a1"/>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9"/>
    <w:qFormat/>
    <w:pPr>
      <w:spacing w:line="360" w:lineRule="auto"/>
    </w:pPr>
    <w:rPr>
      <w:rFonts w:ascii="Tahoma" w:hAnsi="Tahoma"/>
      <w:sz w:val="24"/>
      <w:szCs w:val="24"/>
    </w:rPr>
  </w:style>
  <w:style w:type="paragraph" w:customStyle="1" w:styleId="table1stline">
    <w:name w:val="table_1stline"/>
    <w:basedOn w:val="a1"/>
    <w:qFormat/>
    <w:pPr>
      <w:widowControl/>
      <w:spacing w:before="120"/>
      <w:jc w:val="left"/>
    </w:pPr>
    <w:rPr>
      <w:bCs/>
      <w:sz w:val="20"/>
      <w:szCs w:val="20"/>
      <w:lang w:val="de-DE" w:eastAsia="de-DE"/>
    </w:rPr>
  </w:style>
  <w:style w:type="paragraph" w:customStyle="1" w:styleId="font5">
    <w:name w:val="font5"/>
    <w:basedOn w:val="a1"/>
    <w:qFormat/>
    <w:pPr>
      <w:widowControl/>
      <w:spacing w:before="100" w:beforeAutospacing="1" w:after="100" w:afterAutospacing="1"/>
      <w:jc w:val="left"/>
    </w:pPr>
    <w:rPr>
      <w:rFonts w:ascii="宋体" w:hAnsi="宋体" w:hint="eastAsia"/>
      <w:sz w:val="28"/>
      <w:szCs w:val="28"/>
    </w:rPr>
  </w:style>
  <w:style w:type="paragraph" w:customStyle="1" w:styleId="1ff">
    <w:name w:val="标题1"/>
    <w:basedOn w:val="a1"/>
    <w:next w:val="a1"/>
    <w:qFormat/>
    <w:pPr>
      <w:tabs>
        <w:tab w:val="left" w:pos="9193"/>
        <w:tab w:val="left" w:pos="9827"/>
      </w:tabs>
      <w:spacing w:line="700" w:lineRule="atLeast"/>
      <w:jc w:val="center"/>
    </w:pPr>
    <w:rPr>
      <w:rFonts w:ascii="方正小标宋_GBK" w:eastAsia="方正小标宋_GBK"/>
      <w:sz w:val="44"/>
      <w:szCs w:val="20"/>
    </w:rPr>
  </w:style>
  <w:style w:type="paragraph" w:customStyle="1" w:styleId="1ff0">
    <w:name w:val="修订1"/>
    <w:uiPriority w:val="99"/>
    <w:semiHidden/>
    <w:qFormat/>
    <w:rPr>
      <w:sz w:val="21"/>
      <w:szCs w:val="21"/>
    </w:rPr>
  </w:style>
  <w:style w:type="paragraph" w:customStyle="1" w:styleId="1ff1">
    <w:name w:val="无间隔1"/>
    <w:uiPriority w:val="99"/>
    <w:qFormat/>
    <w:pPr>
      <w:widowControl w:val="0"/>
      <w:jc w:val="both"/>
    </w:pPr>
    <w:rPr>
      <w:sz w:val="21"/>
      <w:szCs w:val="21"/>
    </w:rPr>
  </w:style>
  <w:style w:type="character" w:customStyle="1" w:styleId="font11">
    <w:name w:val="font11"/>
    <w:basedOn w:val="a3"/>
    <w:qFormat/>
    <w:rPr>
      <w:rFonts w:ascii="宋体" w:eastAsia="宋体" w:hAnsi="宋体" w:cs="宋体" w:hint="eastAsia"/>
      <w:color w:val="000000"/>
      <w:sz w:val="24"/>
      <w:szCs w:val="24"/>
      <w:u w:val="none"/>
    </w:rPr>
  </w:style>
  <w:style w:type="paragraph" w:customStyle="1" w:styleId="a0">
    <w:name w:val="一级条标题"/>
    <w:basedOn w:val="a"/>
    <w:next w:val="afff3"/>
    <w:qFormat/>
    <w:pPr>
      <w:numPr>
        <w:ilvl w:val="1"/>
      </w:numPr>
      <w:tabs>
        <w:tab w:val="left" w:pos="360"/>
        <w:tab w:val="left" w:pos="840"/>
      </w:tabs>
      <w:ind w:left="0" w:hanging="840"/>
      <w:outlineLvl w:val="1"/>
    </w:pPr>
  </w:style>
  <w:style w:type="paragraph" w:customStyle="1" w:styleId="a">
    <w:name w:val="章标题"/>
    <w:next w:val="a1"/>
    <w:qFormat/>
    <w:pPr>
      <w:numPr>
        <w:numId w:val="4"/>
      </w:numPr>
      <w:spacing w:before="156" w:after="156" w:line="460" w:lineRule="exact"/>
      <w:ind w:left="0"/>
      <w:jc w:val="both"/>
      <w:outlineLvl w:val="0"/>
    </w:pPr>
    <w:rPr>
      <w:rFonts w:ascii="黑体" w:eastAsia="黑体"/>
      <w:b/>
      <w:sz w:val="28"/>
    </w:rPr>
  </w:style>
  <w:style w:type="paragraph" w:customStyle="1" w:styleId="afff3">
    <w:name w:val="段"/>
    <w:basedOn w:val="a1"/>
    <w:next w:val="a1"/>
    <w:qFormat/>
    <w:pPr>
      <w:widowControl/>
      <w:ind w:firstLine="200"/>
    </w:pPr>
    <w:rPr>
      <w:rFonts w:ascii="宋体" w:hint="eastAsia"/>
    </w:rPr>
  </w:style>
  <w:style w:type="character" w:customStyle="1" w:styleId="NormalCharacter">
    <w:name w:val="NormalCharacter"/>
    <w:semiHidden/>
    <w:qFormat/>
  </w:style>
  <w:style w:type="paragraph" w:customStyle="1" w:styleId="afff4">
    <w:name w:val="成文日期"/>
    <w:qFormat/>
    <w:pPr>
      <w:widowControl w:val="0"/>
      <w:spacing w:line="570" w:lineRule="exact"/>
      <w:ind w:right="400" w:firstLine="200"/>
      <w:jc w:val="right"/>
    </w:pPr>
    <w:rPr>
      <w:rFonts w:ascii="仿宋_GB2312" w:eastAsia="仿宋_GB2312"/>
      <w:sz w:val="32"/>
    </w:rPr>
  </w:style>
  <w:style w:type="paragraph" w:customStyle="1" w:styleId="220">
    <w:name w:val="正文文本首行缩进 22"/>
    <w:qFormat/>
    <w:pPr>
      <w:widowControl w:val="0"/>
      <w:spacing w:line="360" w:lineRule="auto"/>
      <w:ind w:firstLine="420"/>
      <w:jc w:val="both"/>
    </w:pPr>
    <w:rPr>
      <w:rFonts w:ascii="宋体" w:hAnsi="宋体"/>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7207</Words>
  <Characters>41080</Characters>
  <Application>Microsoft Office Word</Application>
  <DocSecurity>0</DocSecurity>
  <Lines>342</Lines>
  <Paragraphs>96</Paragraphs>
  <ScaleCrop>false</ScaleCrop>
  <Company>Microsoft</Company>
  <LinksUpToDate>false</LinksUpToDate>
  <CharactersWithSpaces>48191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吕毅</cp:lastModifiedBy>
  <cp:revision>2</cp:revision>
  <dcterms:created xsi:type="dcterms:W3CDTF">2026-08-28T02:37:00Z</dcterms:created>
  <dcterms:modified xsi:type="dcterms:W3CDTF">2026-08-28T02:37:00Z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E68EF0F373924FA6A52BB51A8028E169_13</vt:lpwstr>
  </property>
  <property fmtid="{D5CDD505-2E9C-101B-9397-08002B2CF9AE}" pid="4" name="KSOTemplateDocerSaveRecord">
    <vt:lpwstr>eyJoZGlkIjoiODRhMDA0NzkyYzc4NDIyNGUzY2I0OGI5ODhkZGU5NTgiLCJ1c2VySWQiOiIzNTI2OTIwMzYifQ==</vt:lpwstr>
  </property>
</Properties>
</file>