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542A8">
      <w:pPr>
        <w:spacing w:before="120" w:after="120" w:line="360" w:lineRule="auto"/>
        <w:jc w:val="center"/>
        <w:rPr>
          <w:rFonts w:hint="eastAsia" w:ascii="新宋体" w:hAnsi="新宋体" w:eastAsia="新宋体" w:cs="新宋体"/>
          <w:color w:val="auto"/>
          <w:sz w:val="72"/>
          <w:szCs w:val="72"/>
          <w:highlight w:val="none"/>
        </w:rPr>
      </w:pPr>
    </w:p>
    <w:p w14:paraId="5C9B86BE">
      <w:pPr>
        <w:pStyle w:val="28"/>
        <w:jc w:val="center"/>
        <w:rPr>
          <w:rFonts w:hint="eastAsia" w:asciiTheme="majorEastAsia" w:hAnsiTheme="majorEastAsia" w:eastAsiaTheme="majorEastAsia" w:cstheme="majorEastAsia"/>
          <w:color w:val="auto"/>
          <w:kern w:val="2"/>
          <w:sz w:val="82"/>
          <w:szCs w:val="82"/>
          <w:highlight w:val="none"/>
        </w:rPr>
      </w:pPr>
      <w:r>
        <w:rPr>
          <w:rFonts w:hint="eastAsia" w:asciiTheme="majorEastAsia" w:hAnsiTheme="majorEastAsia" w:eastAsiaTheme="majorEastAsia" w:cstheme="majorEastAsia"/>
          <w:color w:val="auto"/>
          <w:kern w:val="2"/>
          <w:sz w:val="82"/>
          <w:szCs w:val="82"/>
          <w:highlight w:val="none"/>
        </w:rPr>
        <w:t>竞争性磋商文件</w:t>
      </w:r>
    </w:p>
    <w:p w14:paraId="58D779B7">
      <w:pPr>
        <w:rPr>
          <w:rFonts w:hint="eastAsia"/>
          <w:color w:val="auto"/>
        </w:rPr>
      </w:pPr>
    </w:p>
    <w:p w14:paraId="06818E0D">
      <w:pPr>
        <w:pStyle w:val="28"/>
        <w:jc w:val="center"/>
        <w:rPr>
          <w:rFonts w:hint="eastAsia" w:asciiTheme="majorEastAsia" w:hAnsiTheme="majorEastAsia" w:eastAsiaTheme="majorEastAsia" w:cstheme="majorEastAsia"/>
          <w:color w:val="auto"/>
          <w:kern w:val="2"/>
          <w:sz w:val="36"/>
          <w:szCs w:val="36"/>
          <w:highlight w:val="none"/>
        </w:rPr>
      </w:pPr>
      <w:r>
        <w:rPr>
          <w:rFonts w:hint="eastAsia" w:asciiTheme="majorEastAsia" w:hAnsiTheme="majorEastAsia" w:eastAsiaTheme="majorEastAsia" w:cstheme="majorEastAsia"/>
          <w:color w:val="auto"/>
          <w:kern w:val="2"/>
          <w:sz w:val="36"/>
          <w:szCs w:val="36"/>
          <w:highlight w:val="none"/>
        </w:rPr>
        <w:t>（服务类项目，</w:t>
      </w:r>
      <w:r>
        <w:rPr>
          <w:rFonts w:hint="eastAsia" w:asciiTheme="majorEastAsia" w:hAnsiTheme="majorEastAsia" w:eastAsiaTheme="majorEastAsia" w:cstheme="majorEastAsia"/>
          <w:color w:val="auto"/>
          <w:kern w:val="2"/>
          <w:sz w:val="36"/>
          <w:szCs w:val="36"/>
          <w:highlight w:val="none"/>
          <w:lang w:val="en-US" w:eastAsia="zh-CN"/>
        </w:rPr>
        <w:t>非</w:t>
      </w:r>
      <w:r>
        <w:rPr>
          <w:rFonts w:hint="eastAsia" w:asciiTheme="majorEastAsia" w:hAnsiTheme="majorEastAsia" w:eastAsiaTheme="majorEastAsia" w:cstheme="majorEastAsia"/>
          <w:color w:val="auto"/>
          <w:kern w:val="2"/>
          <w:sz w:val="36"/>
          <w:szCs w:val="36"/>
          <w:highlight w:val="none"/>
        </w:rPr>
        <w:t>专门面向中小企业）</w:t>
      </w:r>
    </w:p>
    <w:p w14:paraId="6EA52918">
      <w:pPr>
        <w:pStyle w:val="28"/>
        <w:rPr>
          <w:rFonts w:hint="eastAsia" w:asciiTheme="majorEastAsia" w:hAnsiTheme="majorEastAsia" w:eastAsiaTheme="majorEastAsia" w:cstheme="majorEastAsia"/>
          <w:color w:val="auto"/>
          <w:kern w:val="2"/>
          <w:highlight w:val="none"/>
        </w:rPr>
      </w:pPr>
    </w:p>
    <w:p w14:paraId="001071EA">
      <w:pPr>
        <w:pStyle w:val="28"/>
        <w:rPr>
          <w:rFonts w:hint="eastAsia" w:asciiTheme="majorEastAsia" w:hAnsiTheme="majorEastAsia" w:eastAsiaTheme="majorEastAsia" w:cstheme="majorEastAsia"/>
          <w:color w:val="auto"/>
          <w:kern w:val="2"/>
          <w:sz w:val="36"/>
          <w:szCs w:val="36"/>
          <w:highlight w:val="none"/>
          <w:lang w:eastAsia="zh-CN"/>
        </w:rPr>
      </w:pPr>
    </w:p>
    <w:p w14:paraId="2EE19595">
      <w:pPr>
        <w:pStyle w:val="28"/>
        <w:rPr>
          <w:rFonts w:hint="eastAsia" w:asciiTheme="majorEastAsia" w:hAnsiTheme="majorEastAsia" w:eastAsiaTheme="majorEastAsia" w:cstheme="majorEastAsia"/>
          <w:color w:val="auto"/>
          <w:kern w:val="2"/>
          <w:sz w:val="36"/>
          <w:szCs w:val="36"/>
          <w:highlight w:val="none"/>
          <w:lang w:eastAsia="zh-CN"/>
        </w:rPr>
      </w:pPr>
    </w:p>
    <w:p w14:paraId="54C3184B">
      <w:pPr>
        <w:pStyle w:val="28"/>
        <w:rPr>
          <w:rFonts w:hint="eastAsia" w:asciiTheme="majorEastAsia" w:hAnsiTheme="majorEastAsia" w:eastAsiaTheme="majorEastAsia" w:cstheme="majorEastAsia"/>
          <w:color w:val="auto"/>
          <w:kern w:val="2"/>
          <w:sz w:val="36"/>
          <w:szCs w:val="36"/>
          <w:highlight w:val="none"/>
          <w:lang w:eastAsia="zh-CN"/>
        </w:rPr>
      </w:pPr>
    </w:p>
    <w:p w14:paraId="5148D495">
      <w:pPr>
        <w:pStyle w:val="28"/>
        <w:rPr>
          <w:rFonts w:hint="eastAsia" w:asciiTheme="majorEastAsia" w:hAnsiTheme="majorEastAsia" w:eastAsiaTheme="majorEastAsia" w:cstheme="majorEastAsia"/>
          <w:color w:val="auto"/>
          <w:kern w:val="2"/>
          <w:sz w:val="36"/>
          <w:szCs w:val="36"/>
          <w:highlight w:val="none"/>
          <w:lang w:eastAsia="zh-CN"/>
        </w:rPr>
      </w:pPr>
    </w:p>
    <w:p w14:paraId="24848276">
      <w:pPr>
        <w:pStyle w:val="28"/>
        <w:rPr>
          <w:rFonts w:hint="eastAsia" w:asciiTheme="majorEastAsia" w:hAnsiTheme="majorEastAsia" w:eastAsiaTheme="majorEastAsia" w:cstheme="majorEastAsia"/>
          <w:color w:val="auto"/>
          <w:kern w:val="2"/>
          <w:sz w:val="36"/>
          <w:szCs w:val="36"/>
          <w:highlight w:val="none"/>
          <w:lang w:eastAsia="zh-CN"/>
        </w:rPr>
      </w:pPr>
    </w:p>
    <w:p w14:paraId="7D4A4630">
      <w:pPr>
        <w:rPr>
          <w:rFonts w:hint="eastAsia"/>
          <w:lang w:eastAsia="zh-CN"/>
        </w:rPr>
      </w:pPr>
    </w:p>
    <w:p w14:paraId="11047782">
      <w:pPr>
        <w:pStyle w:val="28"/>
        <w:rPr>
          <w:rFonts w:hint="eastAsia" w:asciiTheme="majorEastAsia" w:hAnsiTheme="majorEastAsia" w:eastAsiaTheme="majorEastAsia" w:cstheme="majorEastAsia"/>
          <w:color w:val="auto"/>
          <w:kern w:val="2"/>
          <w:sz w:val="36"/>
          <w:szCs w:val="36"/>
          <w:highlight w:val="none"/>
          <w:lang w:eastAsia="zh-CN"/>
        </w:rPr>
      </w:pPr>
    </w:p>
    <w:p w14:paraId="09FDB956">
      <w:pPr>
        <w:pStyle w:val="28"/>
        <w:rPr>
          <w:rFonts w:hint="eastAsia" w:asciiTheme="majorEastAsia" w:hAnsiTheme="majorEastAsia" w:eastAsiaTheme="majorEastAsia" w:cstheme="majorEastAsia"/>
          <w:color w:val="auto"/>
          <w:kern w:val="2"/>
          <w:sz w:val="36"/>
          <w:szCs w:val="36"/>
          <w:highlight w:val="none"/>
          <w:lang w:eastAsia="zh-CN"/>
        </w:rPr>
      </w:pPr>
    </w:p>
    <w:p w14:paraId="41E99004">
      <w:pPr>
        <w:pStyle w:val="28"/>
        <w:ind w:firstLine="1084" w:firstLineChars="300"/>
        <w:rPr>
          <w:rFonts w:hint="default" w:asciiTheme="majorEastAsia" w:hAnsiTheme="majorEastAsia" w:eastAsiaTheme="majorEastAsia" w:cstheme="majorEastAsia"/>
          <w:color w:val="auto"/>
          <w:kern w:val="2"/>
          <w:sz w:val="36"/>
          <w:szCs w:val="36"/>
          <w:highlight w:val="none"/>
          <w:u w:val="single"/>
          <w:lang w:val="en-US" w:eastAsia="zh-CN"/>
        </w:rPr>
      </w:pPr>
      <w:r>
        <w:rPr>
          <w:rFonts w:hint="eastAsia" w:asciiTheme="majorEastAsia" w:hAnsiTheme="majorEastAsia" w:eastAsiaTheme="majorEastAsia" w:cstheme="majorEastAsia"/>
          <w:color w:val="auto"/>
          <w:kern w:val="2"/>
          <w:sz w:val="36"/>
          <w:szCs w:val="36"/>
          <w:highlight w:val="none"/>
          <w:lang w:eastAsia="zh-CN"/>
        </w:rPr>
        <w:t>项目名称：</w:t>
      </w:r>
      <w:r>
        <w:rPr>
          <w:rFonts w:hint="eastAsia" w:asciiTheme="majorEastAsia" w:hAnsiTheme="majorEastAsia" w:eastAsiaTheme="majorEastAsia" w:cstheme="majorEastAsia"/>
          <w:color w:val="auto"/>
          <w:kern w:val="2"/>
          <w:sz w:val="36"/>
          <w:szCs w:val="36"/>
          <w:highlight w:val="none"/>
          <w:u w:val="single"/>
          <w:lang w:eastAsia="zh-CN"/>
        </w:rPr>
        <w:t>宿城区2026年工业产品质量监督</w:t>
      </w:r>
      <w:r>
        <w:rPr>
          <w:rFonts w:hint="eastAsia" w:asciiTheme="majorEastAsia" w:hAnsiTheme="majorEastAsia" w:eastAsiaTheme="majorEastAsia" w:cstheme="majorEastAsia"/>
          <w:color w:val="auto"/>
          <w:kern w:val="2"/>
          <w:sz w:val="36"/>
          <w:szCs w:val="36"/>
          <w:highlight w:val="none"/>
          <w:u w:val="single"/>
          <w:lang w:val="en-US" w:eastAsia="zh-CN"/>
        </w:rPr>
        <w:t xml:space="preserve"> </w:t>
      </w:r>
    </w:p>
    <w:p w14:paraId="1A7085CB">
      <w:pPr>
        <w:pStyle w:val="28"/>
        <w:ind w:firstLine="2891" w:firstLineChars="800"/>
        <w:rPr>
          <w:rFonts w:hint="default" w:asciiTheme="majorEastAsia" w:hAnsiTheme="majorEastAsia" w:eastAsiaTheme="majorEastAsia" w:cstheme="majorEastAsia"/>
          <w:color w:val="auto"/>
          <w:kern w:val="2"/>
          <w:sz w:val="36"/>
          <w:szCs w:val="36"/>
          <w:highlight w:val="none"/>
          <w:lang w:val="en-US" w:eastAsia="zh-CN"/>
        </w:rPr>
      </w:pPr>
      <w:r>
        <w:rPr>
          <w:rFonts w:hint="eastAsia" w:asciiTheme="majorEastAsia" w:hAnsiTheme="majorEastAsia" w:eastAsiaTheme="majorEastAsia" w:cstheme="majorEastAsia"/>
          <w:color w:val="auto"/>
          <w:kern w:val="2"/>
          <w:sz w:val="36"/>
          <w:szCs w:val="36"/>
          <w:highlight w:val="none"/>
          <w:u w:val="single"/>
          <w:lang w:eastAsia="zh-CN"/>
        </w:rPr>
        <w:t>抽查服务采购项目</w:t>
      </w:r>
      <w:r>
        <w:rPr>
          <w:rFonts w:hint="eastAsia" w:asciiTheme="majorEastAsia" w:hAnsiTheme="majorEastAsia" w:eastAsiaTheme="majorEastAsia" w:cstheme="majorEastAsia"/>
          <w:color w:val="auto"/>
          <w:kern w:val="2"/>
          <w:sz w:val="36"/>
          <w:szCs w:val="36"/>
          <w:highlight w:val="none"/>
          <w:u w:val="single"/>
          <w:lang w:val="en-US" w:eastAsia="zh-CN"/>
        </w:rPr>
        <w:t xml:space="preserve">              </w:t>
      </w:r>
    </w:p>
    <w:p w14:paraId="246129B7">
      <w:pPr>
        <w:pStyle w:val="28"/>
        <w:ind w:firstLine="1084" w:firstLineChars="300"/>
        <w:rPr>
          <w:rFonts w:hint="eastAsia" w:asciiTheme="majorEastAsia" w:hAnsiTheme="majorEastAsia" w:eastAsiaTheme="majorEastAsia" w:cstheme="majorEastAsia"/>
          <w:color w:val="auto"/>
          <w:kern w:val="2"/>
          <w:sz w:val="36"/>
          <w:szCs w:val="36"/>
          <w:highlight w:val="none"/>
          <w:u w:val="single"/>
          <w:lang w:val="en-US" w:eastAsia="zh-CN"/>
        </w:rPr>
      </w:pPr>
      <w:r>
        <w:rPr>
          <w:rFonts w:hint="eastAsia" w:asciiTheme="majorEastAsia" w:hAnsiTheme="majorEastAsia" w:eastAsiaTheme="majorEastAsia" w:cstheme="majorEastAsia"/>
          <w:color w:val="auto"/>
          <w:kern w:val="2"/>
          <w:sz w:val="36"/>
          <w:szCs w:val="36"/>
          <w:highlight w:val="none"/>
          <w:lang w:val="en-US" w:eastAsia="zh-CN"/>
        </w:rPr>
        <w:t>项目编号：</w:t>
      </w:r>
      <w:r>
        <w:rPr>
          <w:rFonts w:hint="eastAsia" w:asciiTheme="majorEastAsia" w:hAnsiTheme="majorEastAsia" w:eastAsiaTheme="majorEastAsia" w:cstheme="majorEastAsia"/>
          <w:color w:val="auto"/>
          <w:kern w:val="2"/>
          <w:sz w:val="36"/>
          <w:szCs w:val="36"/>
          <w:highlight w:val="none"/>
          <w:u w:val="single"/>
          <w:lang w:val="en-US" w:eastAsia="zh-CN"/>
        </w:rPr>
        <w:t xml:space="preserve">JSZC-321302-JSFY-C2026-0003   </w:t>
      </w:r>
    </w:p>
    <w:p w14:paraId="7F8B28C4">
      <w:pPr>
        <w:pStyle w:val="28"/>
        <w:ind w:firstLine="1084" w:firstLineChars="300"/>
        <w:rPr>
          <w:rFonts w:hint="default" w:asciiTheme="majorEastAsia" w:hAnsiTheme="majorEastAsia" w:eastAsiaTheme="majorEastAsia" w:cstheme="majorEastAsia"/>
          <w:color w:val="auto"/>
          <w:kern w:val="2"/>
          <w:sz w:val="36"/>
          <w:szCs w:val="36"/>
          <w:highlight w:val="none"/>
          <w:u w:val="single"/>
          <w:lang w:val="en-US" w:eastAsia="zh-CN"/>
        </w:rPr>
      </w:pPr>
      <w:r>
        <w:rPr>
          <w:rFonts w:hint="eastAsia" w:asciiTheme="majorEastAsia" w:hAnsiTheme="majorEastAsia" w:eastAsiaTheme="majorEastAsia" w:cstheme="majorEastAsia"/>
          <w:color w:val="auto"/>
          <w:kern w:val="2"/>
          <w:sz w:val="36"/>
          <w:szCs w:val="36"/>
          <w:highlight w:val="none"/>
          <w:lang w:val="en-US" w:eastAsia="zh-CN"/>
        </w:rPr>
        <w:t>采 购 人：</w:t>
      </w:r>
      <w:r>
        <w:rPr>
          <w:rFonts w:hint="eastAsia" w:asciiTheme="majorEastAsia" w:hAnsiTheme="majorEastAsia" w:eastAsiaTheme="majorEastAsia" w:cstheme="majorEastAsia"/>
          <w:color w:val="auto"/>
          <w:kern w:val="2"/>
          <w:sz w:val="36"/>
          <w:szCs w:val="36"/>
          <w:highlight w:val="none"/>
          <w:u w:val="single"/>
          <w:lang w:eastAsia="zh-CN"/>
        </w:rPr>
        <w:t>宿迁市宿城区市场监督管理局</w:t>
      </w:r>
      <w:r>
        <w:rPr>
          <w:rFonts w:hint="eastAsia" w:asciiTheme="majorEastAsia" w:hAnsiTheme="majorEastAsia" w:eastAsiaTheme="majorEastAsia" w:cstheme="majorEastAsia"/>
          <w:color w:val="auto"/>
          <w:kern w:val="2"/>
          <w:sz w:val="36"/>
          <w:szCs w:val="36"/>
          <w:highlight w:val="none"/>
          <w:u w:val="single"/>
          <w:lang w:val="en-US" w:eastAsia="zh-CN"/>
        </w:rPr>
        <w:t xml:space="preserve">    </w:t>
      </w:r>
    </w:p>
    <w:p w14:paraId="6800E742">
      <w:pPr>
        <w:pStyle w:val="28"/>
        <w:ind w:firstLine="1084" w:firstLineChars="300"/>
        <w:rPr>
          <w:rFonts w:hint="default" w:asciiTheme="majorEastAsia" w:hAnsiTheme="majorEastAsia" w:eastAsiaTheme="majorEastAsia" w:cstheme="majorEastAsia"/>
          <w:color w:val="auto"/>
          <w:kern w:val="2"/>
          <w:sz w:val="36"/>
          <w:szCs w:val="36"/>
          <w:highlight w:val="none"/>
          <w:u w:val="single"/>
          <w:lang w:val="en-US" w:eastAsia="zh-CN"/>
        </w:rPr>
      </w:pPr>
      <w:r>
        <w:rPr>
          <w:rFonts w:hint="eastAsia" w:asciiTheme="majorEastAsia" w:hAnsiTheme="majorEastAsia" w:eastAsiaTheme="majorEastAsia" w:cstheme="majorEastAsia"/>
          <w:color w:val="auto"/>
          <w:kern w:val="2"/>
          <w:sz w:val="36"/>
          <w:szCs w:val="36"/>
          <w:highlight w:val="none"/>
          <w:lang w:val="en-US" w:eastAsia="zh-CN"/>
        </w:rPr>
        <w:t>代理机构：</w:t>
      </w:r>
      <w:r>
        <w:rPr>
          <w:rFonts w:hint="eastAsia" w:asciiTheme="majorEastAsia" w:hAnsiTheme="majorEastAsia" w:eastAsiaTheme="majorEastAsia" w:cstheme="majorEastAsia"/>
          <w:color w:val="auto"/>
          <w:kern w:val="2"/>
          <w:sz w:val="36"/>
          <w:szCs w:val="36"/>
          <w:highlight w:val="none"/>
          <w:u w:val="single"/>
          <w:lang w:eastAsia="zh-CN"/>
        </w:rPr>
        <w:t>江苏方园项目招标管理有限公司</w:t>
      </w:r>
      <w:r>
        <w:rPr>
          <w:rFonts w:hint="eastAsia" w:asciiTheme="majorEastAsia" w:hAnsiTheme="majorEastAsia" w:eastAsiaTheme="majorEastAsia" w:cstheme="majorEastAsia"/>
          <w:color w:val="auto"/>
          <w:kern w:val="2"/>
          <w:sz w:val="36"/>
          <w:szCs w:val="36"/>
          <w:highlight w:val="none"/>
          <w:u w:val="single"/>
          <w:lang w:val="en-US" w:eastAsia="zh-CN"/>
        </w:rPr>
        <w:t xml:space="preserve">  </w:t>
      </w:r>
    </w:p>
    <w:p w14:paraId="643937B4">
      <w:pPr>
        <w:pStyle w:val="28"/>
        <w:rPr>
          <w:rFonts w:hint="eastAsia" w:asciiTheme="majorEastAsia" w:hAnsiTheme="majorEastAsia" w:eastAsiaTheme="majorEastAsia" w:cstheme="majorEastAsia"/>
          <w:color w:val="auto"/>
          <w:kern w:val="2"/>
          <w:sz w:val="36"/>
          <w:szCs w:val="36"/>
          <w:highlight w:val="none"/>
        </w:rPr>
      </w:pPr>
    </w:p>
    <w:p w14:paraId="7009FEBD">
      <w:pPr>
        <w:pStyle w:val="28"/>
        <w:rPr>
          <w:rFonts w:hint="eastAsia" w:asciiTheme="majorEastAsia" w:hAnsiTheme="majorEastAsia" w:eastAsiaTheme="majorEastAsia" w:cstheme="majorEastAsia"/>
          <w:color w:val="auto"/>
          <w:kern w:val="2"/>
          <w:sz w:val="36"/>
          <w:szCs w:val="36"/>
          <w:highlight w:val="none"/>
        </w:rPr>
      </w:pPr>
    </w:p>
    <w:p w14:paraId="62D35D0A">
      <w:pPr>
        <w:pStyle w:val="28"/>
        <w:jc w:val="center"/>
        <w:rPr>
          <w:rFonts w:hint="eastAsia" w:ascii="新宋体" w:hAnsi="新宋体" w:eastAsia="新宋体" w:cs="新宋体"/>
          <w:color w:val="auto"/>
          <w:sz w:val="36"/>
          <w:szCs w:val="36"/>
          <w:highlight w:val="none"/>
        </w:rPr>
      </w:pPr>
      <w:r>
        <w:rPr>
          <w:rFonts w:hint="eastAsia" w:asciiTheme="majorEastAsia" w:hAnsiTheme="majorEastAsia" w:eastAsiaTheme="majorEastAsia" w:cstheme="majorEastAsia"/>
          <w:color w:val="auto"/>
          <w:kern w:val="2"/>
          <w:sz w:val="36"/>
          <w:szCs w:val="36"/>
          <w:highlight w:val="none"/>
        </w:rPr>
        <w:t>2026年</w:t>
      </w:r>
      <w:r>
        <w:rPr>
          <w:rFonts w:hint="eastAsia" w:asciiTheme="majorEastAsia" w:hAnsiTheme="majorEastAsia" w:eastAsiaTheme="majorEastAsia" w:cstheme="majorEastAsia"/>
          <w:color w:val="auto"/>
          <w:kern w:val="2"/>
          <w:sz w:val="36"/>
          <w:szCs w:val="36"/>
          <w:highlight w:val="none"/>
          <w:lang w:val="en-US" w:eastAsia="zh-CN"/>
        </w:rPr>
        <w:t>9</w:t>
      </w:r>
      <w:r>
        <w:rPr>
          <w:rFonts w:hint="eastAsia" w:asciiTheme="majorEastAsia" w:hAnsiTheme="majorEastAsia" w:eastAsiaTheme="majorEastAsia" w:cstheme="majorEastAsia"/>
          <w:color w:val="auto"/>
          <w:kern w:val="2"/>
          <w:sz w:val="36"/>
          <w:szCs w:val="36"/>
          <w:highlight w:val="none"/>
        </w:rPr>
        <w:t>月</w:t>
      </w:r>
      <w:r>
        <w:rPr>
          <w:rFonts w:hint="eastAsia" w:asciiTheme="majorEastAsia" w:hAnsiTheme="majorEastAsia" w:eastAsiaTheme="majorEastAsia" w:cstheme="majorEastAsia"/>
          <w:color w:val="auto"/>
          <w:kern w:val="2"/>
          <w:sz w:val="36"/>
          <w:szCs w:val="36"/>
          <w:highlight w:val="none"/>
          <w:lang w:val="en-US" w:eastAsia="zh-CN"/>
        </w:rPr>
        <w:t>21</w:t>
      </w:r>
      <w:r>
        <w:rPr>
          <w:rFonts w:hint="eastAsia" w:asciiTheme="majorEastAsia" w:hAnsiTheme="majorEastAsia" w:eastAsiaTheme="majorEastAsia" w:cstheme="majorEastAsia"/>
          <w:color w:val="auto"/>
          <w:kern w:val="2"/>
          <w:sz w:val="36"/>
          <w:szCs w:val="36"/>
          <w:highlight w:val="none"/>
        </w:rPr>
        <w:t>日</w:t>
      </w:r>
    </w:p>
    <w:p w14:paraId="15F1A1C3">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p>
    <w:sdt>
      <w:sdtPr>
        <w:rPr>
          <w:rFonts w:hint="default" w:ascii="宋体" w:hAnsi="宋体" w:eastAsia="宋体" w:cs="Times New Roman"/>
          <w:color w:val="auto"/>
          <w:sz w:val="21"/>
          <w:szCs w:val="22"/>
          <w:lang w:val="en-US" w:eastAsia="zh-CN" w:bidi="ar-SA"/>
        </w:rPr>
        <w:id w:val="147474123"/>
        <w15:color w:val="DBDBDB"/>
        <w:docPartObj>
          <w:docPartGallery w:val="Table of Contents"/>
          <w:docPartUnique/>
        </w:docPartObj>
      </w:sdtPr>
      <w:sdtEndPr>
        <w:rPr>
          <w:rFonts w:hint="eastAsia" w:ascii="新宋体" w:hAnsi="新宋体" w:eastAsia="新宋体" w:cs="新宋体"/>
          <w:color w:val="auto"/>
          <w:sz w:val="21"/>
          <w:szCs w:val="24"/>
          <w:highlight w:val="none"/>
          <w:lang w:val="en-US" w:eastAsia="zh-CN" w:bidi="ar-SA"/>
        </w:rPr>
      </w:sdtEndPr>
      <w:sdtContent>
        <w:p w14:paraId="3BF3FAFF">
          <w:pPr>
            <w:spacing w:before="0" w:beforeLines="0" w:after="0" w:afterLines="0" w:line="240" w:lineRule="auto"/>
            <w:ind w:left="0" w:leftChars="0" w:right="0" w:rightChars="0" w:firstLine="0" w:firstLineChars="0"/>
            <w:jc w:val="center"/>
            <w:rPr>
              <w:color w:val="auto"/>
            </w:rPr>
          </w:pPr>
          <w:r>
            <w:rPr>
              <w:rFonts w:ascii="宋体" w:hAnsi="宋体" w:eastAsia="宋体"/>
              <w:color w:val="auto"/>
              <w:sz w:val="36"/>
              <w:szCs w:val="36"/>
            </w:rPr>
            <w:t>目</w:t>
          </w:r>
          <w:r>
            <w:rPr>
              <w:rFonts w:hint="eastAsia" w:ascii="宋体" w:hAnsi="宋体"/>
              <w:color w:val="auto"/>
              <w:sz w:val="36"/>
              <w:szCs w:val="36"/>
              <w:lang w:val="en-US" w:eastAsia="zh-CN"/>
            </w:rPr>
            <w:t xml:space="preserve">      </w:t>
          </w:r>
          <w:r>
            <w:rPr>
              <w:rFonts w:ascii="宋体" w:hAnsi="宋体" w:eastAsia="宋体"/>
              <w:color w:val="auto"/>
              <w:sz w:val="36"/>
              <w:szCs w:val="36"/>
            </w:rPr>
            <w:t>录</w:t>
          </w:r>
        </w:p>
        <w:p w14:paraId="2E9158C1">
          <w:pPr>
            <w:pStyle w:val="28"/>
            <w:tabs>
              <w:tab w:val="right" w:leader="dot" w:pos="9072"/>
            </w:tabs>
          </w:pPr>
          <w:r>
            <w:rPr>
              <w:rFonts w:hint="eastAsia" w:ascii="新宋体" w:hAnsi="新宋体" w:eastAsia="新宋体" w:cs="新宋体"/>
              <w:color w:val="auto"/>
              <w:sz w:val="24"/>
              <w:szCs w:val="24"/>
              <w:highlight w:val="none"/>
            </w:rPr>
            <w:fldChar w:fldCharType="begin"/>
          </w:r>
          <w:r>
            <w:rPr>
              <w:rFonts w:hint="eastAsia" w:ascii="新宋体" w:hAnsi="新宋体" w:eastAsia="新宋体" w:cs="新宋体"/>
              <w:color w:val="auto"/>
              <w:sz w:val="24"/>
              <w:szCs w:val="24"/>
              <w:highlight w:val="none"/>
            </w:rPr>
            <w:instrText xml:space="preserve">TOC \o "1-2" \h \u </w:instrText>
          </w:r>
          <w:r>
            <w:rPr>
              <w:rFonts w:hint="eastAsia" w:ascii="新宋体" w:hAnsi="新宋体" w:eastAsia="新宋体" w:cs="新宋体"/>
              <w:color w:val="auto"/>
              <w:sz w:val="24"/>
              <w:szCs w:val="24"/>
              <w:highlight w:val="none"/>
            </w:rPr>
            <w:fldChar w:fldCharType="separate"/>
          </w: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_Toc30220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lang w:val="en-US" w:eastAsia="zh-CN" w:bidi="ar-SA"/>
            </w:rPr>
            <w:t xml:space="preserve">第一章  </w:t>
          </w:r>
          <w:r>
            <w:rPr>
              <w:rFonts w:hint="eastAsia" w:ascii="新宋体" w:hAnsi="新宋体" w:eastAsia="新宋体" w:cs="新宋体"/>
              <w:bCs w:val="0"/>
              <w:szCs w:val="32"/>
              <w:highlight w:val="none"/>
            </w:rPr>
            <w:t>竞争性磋商邀请</w:t>
          </w:r>
          <w:r>
            <w:tab/>
          </w:r>
          <w:r>
            <w:fldChar w:fldCharType="begin"/>
          </w:r>
          <w:r>
            <w:instrText xml:space="preserve"> PAGEREF _Toc30220 \h </w:instrText>
          </w:r>
          <w:r>
            <w:fldChar w:fldCharType="separate"/>
          </w:r>
          <w:r>
            <w:t>1</w:t>
          </w:r>
          <w:r>
            <w:fldChar w:fldCharType="end"/>
          </w:r>
          <w:r>
            <w:rPr>
              <w:rFonts w:hint="eastAsia" w:ascii="新宋体" w:hAnsi="新宋体" w:eastAsia="新宋体" w:cs="新宋体"/>
              <w:color w:val="auto"/>
              <w:szCs w:val="24"/>
              <w:highlight w:val="none"/>
            </w:rPr>
            <w:fldChar w:fldCharType="end"/>
          </w:r>
        </w:p>
        <w:p w14:paraId="1304A686">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_Toc26039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一、项目基本情况</w:t>
          </w:r>
          <w:r>
            <w:tab/>
          </w:r>
          <w:r>
            <w:fldChar w:fldCharType="begin"/>
          </w:r>
          <w:r>
            <w:instrText xml:space="preserve"> PAGEREF _Toc26039 \h </w:instrText>
          </w:r>
          <w:r>
            <w:fldChar w:fldCharType="separate"/>
          </w:r>
          <w:r>
            <w:t>1</w:t>
          </w:r>
          <w:r>
            <w:fldChar w:fldCharType="end"/>
          </w:r>
          <w:r>
            <w:rPr>
              <w:rFonts w:hint="eastAsia" w:ascii="新宋体" w:hAnsi="新宋体" w:eastAsia="新宋体" w:cs="新宋体"/>
              <w:color w:val="auto"/>
              <w:szCs w:val="24"/>
              <w:highlight w:val="none"/>
            </w:rPr>
            <w:fldChar w:fldCharType="end"/>
          </w:r>
        </w:p>
        <w:p w14:paraId="13BA32B2">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_Toc20238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二、申请人的资格要求</w:t>
          </w:r>
          <w:r>
            <w:tab/>
          </w:r>
          <w:r>
            <w:fldChar w:fldCharType="begin"/>
          </w:r>
          <w:r>
            <w:instrText xml:space="preserve"> PAGEREF _Toc20238 \h </w:instrText>
          </w:r>
          <w:r>
            <w:fldChar w:fldCharType="separate"/>
          </w:r>
          <w:r>
            <w:t>2</w:t>
          </w:r>
          <w:r>
            <w:fldChar w:fldCharType="end"/>
          </w:r>
          <w:r>
            <w:rPr>
              <w:rFonts w:hint="eastAsia" w:ascii="新宋体" w:hAnsi="新宋体" w:eastAsia="新宋体" w:cs="新宋体"/>
              <w:color w:val="auto"/>
              <w:szCs w:val="24"/>
              <w:highlight w:val="none"/>
            </w:rPr>
            <w:fldChar w:fldCharType="end"/>
          </w:r>
        </w:p>
        <w:p w14:paraId="7DBC94F5">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_Toc28979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三、获取磋商文件</w:t>
          </w:r>
          <w:r>
            <w:tab/>
          </w:r>
          <w:r>
            <w:fldChar w:fldCharType="begin"/>
          </w:r>
          <w:r>
            <w:instrText xml:space="preserve"> PAGEREF _Toc28979 \h </w:instrText>
          </w:r>
          <w:r>
            <w:fldChar w:fldCharType="separate"/>
          </w:r>
          <w:r>
            <w:t>3</w:t>
          </w:r>
          <w:r>
            <w:fldChar w:fldCharType="end"/>
          </w:r>
          <w:r>
            <w:rPr>
              <w:rFonts w:hint="eastAsia" w:ascii="新宋体" w:hAnsi="新宋体" w:eastAsia="新宋体" w:cs="新宋体"/>
              <w:color w:val="auto"/>
              <w:szCs w:val="24"/>
              <w:highlight w:val="none"/>
            </w:rPr>
            <w:fldChar w:fldCharType="end"/>
          </w:r>
        </w:p>
        <w:p w14:paraId="2E0E6718">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_Toc6844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四、</w:t>
          </w:r>
          <w:r>
            <w:rPr>
              <w:rFonts w:hint="eastAsia" w:ascii="新宋体" w:hAnsi="新宋体" w:eastAsia="新宋体" w:cs="新宋体"/>
              <w:bCs/>
              <w:szCs w:val="24"/>
              <w:highlight w:val="none"/>
              <w:lang w:val="en-US" w:eastAsia="zh-CN"/>
            </w:rPr>
            <w:t>首次</w:t>
          </w:r>
          <w:r>
            <w:rPr>
              <w:rFonts w:hint="eastAsia" w:ascii="新宋体" w:hAnsi="新宋体" w:eastAsia="新宋体" w:cs="新宋体"/>
              <w:bCs/>
              <w:szCs w:val="24"/>
              <w:highlight w:val="none"/>
            </w:rPr>
            <w:t>提交响应文件截止时间、磋商时间及地点</w:t>
          </w:r>
          <w:r>
            <w:tab/>
          </w:r>
          <w:r>
            <w:fldChar w:fldCharType="begin"/>
          </w:r>
          <w:r>
            <w:instrText xml:space="preserve"> PAGEREF _Toc6844 \h </w:instrText>
          </w:r>
          <w:r>
            <w:fldChar w:fldCharType="separate"/>
          </w:r>
          <w:r>
            <w:t>3</w:t>
          </w:r>
          <w:r>
            <w:fldChar w:fldCharType="end"/>
          </w:r>
          <w:r>
            <w:rPr>
              <w:rFonts w:hint="eastAsia" w:ascii="新宋体" w:hAnsi="新宋体" w:eastAsia="新宋体" w:cs="新宋体"/>
              <w:color w:val="auto"/>
              <w:szCs w:val="24"/>
              <w:highlight w:val="none"/>
            </w:rPr>
            <w:fldChar w:fldCharType="end"/>
          </w:r>
        </w:p>
        <w:p w14:paraId="3C7AE401">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_Toc12006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五、公告期限</w:t>
          </w:r>
          <w:r>
            <w:tab/>
          </w:r>
          <w:r>
            <w:fldChar w:fldCharType="begin"/>
          </w:r>
          <w:r>
            <w:instrText xml:space="preserve"> PAGEREF _Toc12006 \h </w:instrText>
          </w:r>
          <w:r>
            <w:fldChar w:fldCharType="separate"/>
          </w:r>
          <w:r>
            <w:t>3</w:t>
          </w:r>
          <w:r>
            <w:fldChar w:fldCharType="end"/>
          </w:r>
          <w:r>
            <w:rPr>
              <w:rFonts w:hint="eastAsia" w:ascii="新宋体" w:hAnsi="新宋体" w:eastAsia="新宋体" w:cs="新宋体"/>
              <w:color w:val="auto"/>
              <w:szCs w:val="24"/>
              <w:highlight w:val="none"/>
            </w:rPr>
            <w:fldChar w:fldCharType="end"/>
          </w:r>
        </w:p>
        <w:p w14:paraId="60120C4B">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_Toc15877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六、其他补充事宜</w:t>
          </w:r>
          <w:r>
            <w:tab/>
          </w:r>
          <w:r>
            <w:fldChar w:fldCharType="begin"/>
          </w:r>
          <w:r>
            <w:instrText xml:space="preserve"> PAGEREF _Toc15877 \h </w:instrText>
          </w:r>
          <w:r>
            <w:fldChar w:fldCharType="separate"/>
          </w:r>
          <w:r>
            <w:t>3</w:t>
          </w:r>
          <w:r>
            <w:fldChar w:fldCharType="end"/>
          </w:r>
          <w:r>
            <w:rPr>
              <w:rFonts w:hint="eastAsia" w:ascii="新宋体" w:hAnsi="新宋体" w:eastAsia="新宋体" w:cs="新宋体"/>
              <w:color w:val="auto"/>
              <w:szCs w:val="24"/>
              <w:highlight w:val="none"/>
            </w:rPr>
            <w:fldChar w:fldCharType="end"/>
          </w:r>
        </w:p>
        <w:p w14:paraId="722A1E2D">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_Toc29701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七、本次磋商联系方式</w:t>
          </w:r>
          <w:r>
            <w:tab/>
          </w:r>
          <w:r>
            <w:fldChar w:fldCharType="begin"/>
          </w:r>
          <w:r>
            <w:instrText xml:space="preserve"> PAGEREF _Toc29701 \h </w:instrText>
          </w:r>
          <w:r>
            <w:fldChar w:fldCharType="separate"/>
          </w:r>
          <w:r>
            <w:t>3</w:t>
          </w:r>
          <w:r>
            <w:fldChar w:fldCharType="end"/>
          </w:r>
          <w:r>
            <w:rPr>
              <w:rFonts w:hint="eastAsia" w:ascii="新宋体" w:hAnsi="新宋体" w:eastAsia="新宋体" w:cs="新宋体"/>
              <w:color w:val="auto"/>
              <w:szCs w:val="24"/>
              <w:highlight w:val="none"/>
            </w:rPr>
            <w:fldChar w:fldCharType="end"/>
          </w:r>
        </w:p>
        <w:p w14:paraId="40510294">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_Toc5469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八、其他</w:t>
          </w:r>
          <w:r>
            <w:tab/>
          </w:r>
          <w:r>
            <w:fldChar w:fldCharType="begin"/>
          </w:r>
          <w:r>
            <w:instrText xml:space="preserve"> PAGEREF _Toc5469 \h </w:instrText>
          </w:r>
          <w:r>
            <w:fldChar w:fldCharType="separate"/>
          </w:r>
          <w:r>
            <w:t>4</w:t>
          </w:r>
          <w:r>
            <w:fldChar w:fldCharType="end"/>
          </w:r>
          <w:r>
            <w:rPr>
              <w:rFonts w:hint="eastAsia" w:ascii="新宋体" w:hAnsi="新宋体" w:eastAsia="新宋体" w:cs="新宋体"/>
              <w:color w:val="auto"/>
              <w:szCs w:val="24"/>
              <w:highlight w:val="none"/>
            </w:rPr>
            <w:fldChar w:fldCharType="end"/>
          </w:r>
        </w:p>
        <w:p w14:paraId="04275105">
          <w:pPr>
            <w:pStyle w:val="28"/>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_Toc24312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lang w:val="en-US" w:eastAsia="zh-CN" w:bidi="ar-SA"/>
            </w:rPr>
            <w:t>第二章  供应商须知</w:t>
          </w:r>
          <w:r>
            <w:tab/>
          </w:r>
          <w:r>
            <w:fldChar w:fldCharType="begin"/>
          </w:r>
          <w:r>
            <w:instrText xml:space="preserve"> PAGEREF _Toc24312 \h </w:instrText>
          </w:r>
          <w:r>
            <w:fldChar w:fldCharType="separate"/>
          </w:r>
          <w:r>
            <w:t>5</w:t>
          </w:r>
          <w:r>
            <w:fldChar w:fldCharType="end"/>
          </w:r>
          <w:r>
            <w:rPr>
              <w:rFonts w:hint="eastAsia" w:ascii="新宋体" w:hAnsi="新宋体" w:eastAsia="新宋体" w:cs="新宋体"/>
              <w:color w:val="auto"/>
              <w:szCs w:val="24"/>
              <w:highlight w:val="none"/>
            </w:rPr>
            <w:fldChar w:fldCharType="end"/>
          </w:r>
        </w:p>
        <w:p w14:paraId="75204C21">
          <w:pPr>
            <w:pStyle w:val="28"/>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_Toc21043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32"/>
              <w:highlight w:val="none"/>
            </w:rPr>
            <w:t>第三章  评审方法与评审标准</w:t>
          </w:r>
          <w:r>
            <w:tab/>
          </w:r>
          <w:r>
            <w:fldChar w:fldCharType="begin"/>
          </w:r>
          <w:r>
            <w:instrText xml:space="preserve"> PAGEREF _Toc21043 \h </w:instrText>
          </w:r>
          <w:r>
            <w:fldChar w:fldCharType="separate"/>
          </w:r>
          <w:r>
            <w:t>20</w:t>
          </w:r>
          <w:r>
            <w:fldChar w:fldCharType="end"/>
          </w:r>
          <w:r>
            <w:rPr>
              <w:rFonts w:hint="eastAsia" w:ascii="新宋体" w:hAnsi="新宋体" w:eastAsia="新宋体" w:cs="新宋体"/>
              <w:color w:val="auto"/>
              <w:szCs w:val="24"/>
              <w:highlight w:val="none"/>
            </w:rPr>
            <w:fldChar w:fldCharType="end"/>
          </w:r>
        </w:p>
        <w:p w14:paraId="414835D9">
          <w:pPr>
            <w:pStyle w:val="28"/>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_Toc15757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rPr>
            <w:t>第四章  采购需求</w:t>
          </w:r>
          <w:r>
            <w:tab/>
          </w:r>
          <w:r>
            <w:fldChar w:fldCharType="begin"/>
          </w:r>
          <w:r>
            <w:instrText xml:space="preserve"> PAGEREF _Toc15757 \h </w:instrText>
          </w:r>
          <w:r>
            <w:fldChar w:fldCharType="separate"/>
          </w:r>
          <w:r>
            <w:t>27</w:t>
          </w:r>
          <w:r>
            <w:fldChar w:fldCharType="end"/>
          </w:r>
          <w:r>
            <w:rPr>
              <w:rFonts w:hint="eastAsia" w:ascii="新宋体" w:hAnsi="新宋体" w:eastAsia="新宋体" w:cs="新宋体"/>
              <w:color w:val="auto"/>
              <w:szCs w:val="24"/>
              <w:highlight w:val="none"/>
            </w:rPr>
            <w:fldChar w:fldCharType="end"/>
          </w:r>
        </w:p>
        <w:p w14:paraId="24D7D946">
          <w:pPr>
            <w:pStyle w:val="28"/>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_Toc19655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6"/>
              <w:highlight w:val="none"/>
              <w:lang w:val="en-US" w:eastAsia="zh-CN"/>
            </w:rPr>
            <w:t>第五章  合同格式及条款（草案）</w:t>
          </w:r>
          <w:r>
            <w:tab/>
          </w:r>
          <w:r>
            <w:fldChar w:fldCharType="begin"/>
          </w:r>
          <w:r>
            <w:instrText xml:space="preserve"> PAGEREF _Toc19655 \h </w:instrText>
          </w:r>
          <w:r>
            <w:fldChar w:fldCharType="separate"/>
          </w:r>
          <w:r>
            <w:t>61</w:t>
          </w:r>
          <w:r>
            <w:fldChar w:fldCharType="end"/>
          </w:r>
          <w:r>
            <w:rPr>
              <w:rFonts w:hint="eastAsia" w:ascii="新宋体" w:hAnsi="新宋体" w:eastAsia="新宋体" w:cs="新宋体"/>
              <w:color w:val="auto"/>
              <w:szCs w:val="24"/>
              <w:highlight w:val="none"/>
            </w:rPr>
            <w:fldChar w:fldCharType="end"/>
          </w:r>
        </w:p>
        <w:p w14:paraId="1C99A1C4">
          <w:pPr>
            <w:pStyle w:val="28"/>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_Toc2546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rPr>
            <w:t>第六章  响应文件格式</w:t>
          </w:r>
          <w:r>
            <w:tab/>
          </w:r>
          <w:r>
            <w:fldChar w:fldCharType="begin"/>
          </w:r>
          <w:r>
            <w:instrText xml:space="preserve"> PAGEREF _Toc2546 \h </w:instrText>
          </w:r>
          <w:r>
            <w:fldChar w:fldCharType="separate"/>
          </w:r>
          <w:r>
            <w:t>67</w:t>
          </w:r>
          <w:r>
            <w:fldChar w:fldCharType="end"/>
          </w:r>
          <w:r>
            <w:rPr>
              <w:rFonts w:hint="eastAsia" w:ascii="新宋体" w:hAnsi="新宋体" w:eastAsia="新宋体" w:cs="新宋体"/>
              <w:color w:val="auto"/>
              <w:szCs w:val="24"/>
              <w:highlight w:val="none"/>
            </w:rPr>
            <w:fldChar w:fldCharType="end"/>
          </w:r>
        </w:p>
        <w:p w14:paraId="6D330D64">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_Toc13786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一、磋商响应函</w:t>
          </w:r>
          <w:r>
            <w:tab/>
          </w:r>
          <w:r>
            <w:fldChar w:fldCharType="begin"/>
          </w:r>
          <w:r>
            <w:instrText xml:space="preserve"> PAGEREF _Toc13786 \h </w:instrText>
          </w:r>
          <w:r>
            <w:fldChar w:fldCharType="separate"/>
          </w:r>
          <w:r>
            <w:t>69</w:t>
          </w:r>
          <w:r>
            <w:fldChar w:fldCharType="end"/>
          </w:r>
          <w:r>
            <w:rPr>
              <w:rFonts w:hint="eastAsia" w:ascii="新宋体" w:hAnsi="新宋体" w:eastAsia="新宋体" w:cs="新宋体"/>
              <w:color w:val="auto"/>
              <w:szCs w:val="24"/>
              <w:highlight w:val="none"/>
            </w:rPr>
            <w:fldChar w:fldCharType="end"/>
          </w:r>
        </w:p>
        <w:p w14:paraId="15F70F4B">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_Toc23579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二、法人授权书</w:t>
          </w:r>
          <w:r>
            <w:tab/>
          </w:r>
          <w:r>
            <w:fldChar w:fldCharType="begin"/>
          </w:r>
          <w:r>
            <w:instrText xml:space="preserve"> PAGEREF _Toc23579 \h </w:instrText>
          </w:r>
          <w:r>
            <w:fldChar w:fldCharType="separate"/>
          </w:r>
          <w:r>
            <w:t>70</w:t>
          </w:r>
          <w:r>
            <w:fldChar w:fldCharType="end"/>
          </w:r>
          <w:r>
            <w:rPr>
              <w:rFonts w:hint="eastAsia" w:ascii="新宋体" w:hAnsi="新宋体" w:eastAsia="新宋体" w:cs="新宋体"/>
              <w:color w:val="auto"/>
              <w:szCs w:val="24"/>
              <w:highlight w:val="none"/>
            </w:rPr>
            <w:fldChar w:fldCharType="end"/>
          </w:r>
        </w:p>
        <w:p w14:paraId="5D90B491">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_Toc11995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三、磋商报价表</w:t>
          </w:r>
          <w:r>
            <w:tab/>
          </w:r>
          <w:r>
            <w:fldChar w:fldCharType="begin"/>
          </w:r>
          <w:r>
            <w:instrText xml:space="preserve"> PAGEREF _Toc11995 \h </w:instrText>
          </w:r>
          <w:r>
            <w:fldChar w:fldCharType="separate"/>
          </w:r>
          <w:r>
            <w:t>71</w:t>
          </w:r>
          <w:r>
            <w:fldChar w:fldCharType="end"/>
          </w:r>
          <w:r>
            <w:rPr>
              <w:rFonts w:hint="eastAsia" w:ascii="新宋体" w:hAnsi="新宋体" w:eastAsia="新宋体" w:cs="新宋体"/>
              <w:color w:val="auto"/>
              <w:szCs w:val="24"/>
              <w:highlight w:val="none"/>
            </w:rPr>
            <w:fldChar w:fldCharType="end"/>
          </w:r>
        </w:p>
        <w:p w14:paraId="45261220">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_Toc23492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四、分项报价表</w:t>
          </w:r>
          <w:r>
            <w:tab/>
          </w:r>
          <w:r>
            <w:fldChar w:fldCharType="begin"/>
          </w:r>
          <w:r>
            <w:instrText xml:space="preserve"> PAGEREF _Toc23492 \h </w:instrText>
          </w:r>
          <w:r>
            <w:fldChar w:fldCharType="separate"/>
          </w:r>
          <w:r>
            <w:t>72</w:t>
          </w:r>
          <w:r>
            <w:fldChar w:fldCharType="end"/>
          </w:r>
          <w:r>
            <w:rPr>
              <w:rFonts w:hint="eastAsia" w:ascii="新宋体" w:hAnsi="新宋体" w:eastAsia="新宋体" w:cs="新宋体"/>
              <w:color w:val="auto"/>
              <w:szCs w:val="24"/>
              <w:highlight w:val="none"/>
            </w:rPr>
            <w:fldChar w:fldCharType="end"/>
          </w:r>
        </w:p>
        <w:p w14:paraId="28D374D5">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_Toc17530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五、中小企业或残疾人福利性单位声明函</w:t>
          </w:r>
          <w:r>
            <w:tab/>
          </w:r>
          <w:r>
            <w:fldChar w:fldCharType="begin"/>
          </w:r>
          <w:r>
            <w:instrText xml:space="preserve"> PAGEREF _Toc17530 \h </w:instrText>
          </w:r>
          <w:r>
            <w:fldChar w:fldCharType="separate"/>
          </w:r>
          <w:r>
            <w:t>73</w:t>
          </w:r>
          <w:r>
            <w:fldChar w:fldCharType="end"/>
          </w:r>
          <w:r>
            <w:rPr>
              <w:rFonts w:hint="eastAsia" w:ascii="新宋体" w:hAnsi="新宋体" w:eastAsia="新宋体" w:cs="新宋体"/>
              <w:color w:val="auto"/>
              <w:szCs w:val="24"/>
              <w:highlight w:val="none"/>
            </w:rPr>
            <w:fldChar w:fldCharType="end"/>
          </w:r>
        </w:p>
        <w:p w14:paraId="793D86E3">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_Toc24377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六、技术响应偏离表</w:t>
          </w:r>
          <w:r>
            <w:tab/>
          </w:r>
          <w:r>
            <w:fldChar w:fldCharType="begin"/>
          </w:r>
          <w:r>
            <w:instrText xml:space="preserve"> PAGEREF _Toc24377 \h </w:instrText>
          </w:r>
          <w:r>
            <w:fldChar w:fldCharType="separate"/>
          </w:r>
          <w:r>
            <w:t>75</w:t>
          </w:r>
          <w:r>
            <w:fldChar w:fldCharType="end"/>
          </w:r>
          <w:r>
            <w:rPr>
              <w:rFonts w:hint="eastAsia" w:ascii="新宋体" w:hAnsi="新宋体" w:eastAsia="新宋体" w:cs="新宋体"/>
              <w:color w:val="auto"/>
              <w:szCs w:val="24"/>
              <w:highlight w:val="none"/>
            </w:rPr>
            <w:fldChar w:fldCharType="end"/>
          </w:r>
        </w:p>
        <w:p w14:paraId="46662F90">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_Toc26309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24"/>
              <w:highlight w:val="none"/>
            </w:rPr>
            <w:t>七、</w:t>
          </w:r>
          <w:r>
            <w:rPr>
              <w:rFonts w:hint="eastAsia" w:ascii="新宋体" w:hAnsi="新宋体" w:eastAsia="新宋体" w:cs="新宋体"/>
              <w:szCs w:val="24"/>
              <w:highlight w:val="none"/>
              <w:lang w:val="en-US" w:eastAsia="zh-CN"/>
            </w:rPr>
            <w:t>商务</w:t>
          </w:r>
          <w:r>
            <w:rPr>
              <w:rFonts w:hint="eastAsia" w:ascii="新宋体" w:hAnsi="新宋体" w:eastAsia="新宋体" w:cs="新宋体"/>
              <w:szCs w:val="24"/>
              <w:highlight w:val="none"/>
            </w:rPr>
            <w:t>响应偏离表</w:t>
          </w:r>
          <w:r>
            <w:tab/>
          </w:r>
          <w:r>
            <w:fldChar w:fldCharType="begin"/>
          </w:r>
          <w:r>
            <w:instrText xml:space="preserve"> PAGEREF _Toc26309 \h </w:instrText>
          </w:r>
          <w:r>
            <w:fldChar w:fldCharType="separate"/>
          </w:r>
          <w:r>
            <w:t>76</w:t>
          </w:r>
          <w:r>
            <w:fldChar w:fldCharType="end"/>
          </w:r>
          <w:r>
            <w:rPr>
              <w:rFonts w:hint="eastAsia" w:ascii="新宋体" w:hAnsi="新宋体" w:eastAsia="新宋体" w:cs="新宋体"/>
              <w:color w:val="auto"/>
              <w:szCs w:val="24"/>
              <w:highlight w:val="none"/>
            </w:rPr>
            <w:fldChar w:fldCharType="end"/>
          </w:r>
        </w:p>
        <w:p w14:paraId="5A8617CD">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_Toc1403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24"/>
              <w:highlight w:val="none"/>
              <w:lang w:val="en-US" w:eastAsia="zh-CN"/>
            </w:rPr>
            <w:t>八、</w:t>
          </w:r>
          <w:r>
            <w:rPr>
              <w:rFonts w:hint="eastAsia" w:ascii="新宋体" w:hAnsi="新宋体" w:eastAsia="新宋体" w:cs="新宋体"/>
              <w:szCs w:val="24"/>
              <w:highlight w:val="none"/>
            </w:rPr>
            <w:t>项目组人员</w:t>
          </w:r>
          <w:r>
            <w:tab/>
          </w:r>
          <w:r>
            <w:fldChar w:fldCharType="begin"/>
          </w:r>
          <w:r>
            <w:instrText xml:space="preserve"> PAGEREF _Toc1403 \h </w:instrText>
          </w:r>
          <w:r>
            <w:fldChar w:fldCharType="separate"/>
          </w:r>
          <w:r>
            <w:t>77</w:t>
          </w:r>
          <w:r>
            <w:fldChar w:fldCharType="end"/>
          </w:r>
          <w:r>
            <w:rPr>
              <w:rFonts w:hint="eastAsia" w:ascii="新宋体" w:hAnsi="新宋体" w:eastAsia="新宋体" w:cs="新宋体"/>
              <w:color w:val="auto"/>
              <w:szCs w:val="24"/>
              <w:highlight w:val="none"/>
            </w:rPr>
            <w:fldChar w:fldCharType="end"/>
          </w:r>
        </w:p>
        <w:p w14:paraId="4FE49285">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_Toc4922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rPr>
            <w:t>九</w:t>
          </w:r>
          <w:r>
            <w:rPr>
              <w:rFonts w:hint="eastAsia" w:ascii="新宋体" w:hAnsi="新宋体" w:eastAsia="新宋体" w:cs="新宋体"/>
              <w:bCs/>
              <w:szCs w:val="24"/>
              <w:highlight w:val="none"/>
            </w:rPr>
            <w:t>、企业业绩</w:t>
          </w:r>
          <w:r>
            <w:tab/>
          </w:r>
          <w:r>
            <w:fldChar w:fldCharType="begin"/>
          </w:r>
          <w:r>
            <w:instrText xml:space="preserve"> PAGEREF _Toc4922 \h </w:instrText>
          </w:r>
          <w:r>
            <w:fldChar w:fldCharType="separate"/>
          </w:r>
          <w:r>
            <w:t>79</w:t>
          </w:r>
          <w:r>
            <w:fldChar w:fldCharType="end"/>
          </w:r>
          <w:r>
            <w:rPr>
              <w:rFonts w:hint="eastAsia" w:ascii="新宋体" w:hAnsi="新宋体" w:eastAsia="新宋体" w:cs="新宋体"/>
              <w:color w:val="auto"/>
              <w:szCs w:val="24"/>
              <w:highlight w:val="none"/>
            </w:rPr>
            <w:fldChar w:fldCharType="end"/>
          </w:r>
        </w:p>
        <w:p w14:paraId="4F29D0E5">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_Toc20101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rPr>
            <w:t>十、实施方案</w:t>
          </w:r>
          <w:r>
            <w:tab/>
          </w:r>
          <w:r>
            <w:fldChar w:fldCharType="begin"/>
          </w:r>
          <w:r>
            <w:instrText xml:space="preserve"> PAGEREF _Toc20101 \h </w:instrText>
          </w:r>
          <w:r>
            <w:fldChar w:fldCharType="separate"/>
          </w:r>
          <w:r>
            <w:t>80</w:t>
          </w:r>
          <w:r>
            <w:fldChar w:fldCharType="end"/>
          </w:r>
          <w:r>
            <w:rPr>
              <w:rFonts w:hint="eastAsia" w:ascii="新宋体" w:hAnsi="新宋体" w:eastAsia="新宋体" w:cs="新宋体"/>
              <w:color w:val="auto"/>
              <w:szCs w:val="24"/>
              <w:highlight w:val="none"/>
            </w:rPr>
            <w:fldChar w:fldCharType="end"/>
          </w:r>
        </w:p>
        <w:p w14:paraId="5C9D116C">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_Toc18557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bidi="ar-SA"/>
            </w:rPr>
            <w:t>十一、磋商所需其他材料</w:t>
          </w:r>
          <w:r>
            <w:tab/>
          </w:r>
          <w:r>
            <w:fldChar w:fldCharType="begin"/>
          </w:r>
          <w:r>
            <w:instrText xml:space="preserve"> PAGEREF _Toc18557 \h </w:instrText>
          </w:r>
          <w:r>
            <w:fldChar w:fldCharType="separate"/>
          </w:r>
          <w:r>
            <w:t>81</w:t>
          </w:r>
          <w:r>
            <w:fldChar w:fldCharType="end"/>
          </w:r>
          <w:r>
            <w:rPr>
              <w:rFonts w:hint="eastAsia" w:ascii="新宋体" w:hAnsi="新宋体" w:eastAsia="新宋体" w:cs="新宋体"/>
              <w:color w:val="auto"/>
              <w:szCs w:val="24"/>
              <w:highlight w:val="none"/>
            </w:rPr>
            <w:fldChar w:fldCharType="end"/>
          </w:r>
        </w:p>
        <w:p w14:paraId="4A37CABD">
          <w:pPr>
            <w:pStyle w:val="34"/>
            <w:tabs>
              <w:tab w:val="right" w:leader="dot" w:pos="9072"/>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_Toc2745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32"/>
              <w:highlight w:val="none"/>
              <w:lang w:val="en-US" w:eastAsia="zh-CN" w:bidi="ar-SA"/>
            </w:rPr>
            <w:t>十二、联合体协议书</w:t>
          </w:r>
          <w:r>
            <w:tab/>
          </w:r>
          <w:r>
            <w:fldChar w:fldCharType="begin"/>
          </w:r>
          <w:r>
            <w:instrText xml:space="preserve"> PAGEREF _Toc2745 \h </w:instrText>
          </w:r>
          <w:r>
            <w:fldChar w:fldCharType="separate"/>
          </w:r>
          <w:r>
            <w:t>82</w:t>
          </w:r>
          <w:r>
            <w:fldChar w:fldCharType="end"/>
          </w:r>
          <w:r>
            <w:rPr>
              <w:rFonts w:hint="eastAsia" w:ascii="新宋体" w:hAnsi="新宋体" w:eastAsia="新宋体" w:cs="新宋体"/>
              <w:color w:val="auto"/>
              <w:szCs w:val="24"/>
              <w:highlight w:val="none"/>
            </w:rPr>
            <w:fldChar w:fldCharType="end"/>
          </w:r>
        </w:p>
        <w:p w14:paraId="7D374658">
          <w:pPr>
            <w:jc w:val="center"/>
            <w:rPr>
              <w:rFonts w:hint="eastAsia" w:ascii="新宋体" w:hAnsi="新宋体" w:eastAsia="新宋体" w:cs="新宋体"/>
              <w:color w:val="auto"/>
              <w:sz w:val="21"/>
              <w:szCs w:val="24"/>
              <w:highlight w:val="none"/>
              <w:lang w:val="en-US" w:eastAsia="zh-CN" w:bidi="ar-SA"/>
            </w:rPr>
          </w:pPr>
          <w:r>
            <w:rPr>
              <w:rFonts w:hint="eastAsia" w:ascii="新宋体" w:hAnsi="新宋体" w:eastAsia="新宋体" w:cs="新宋体"/>
              <w:color w:val="auto"/>
              <w:szCs w:val="24"/>
              <w:highlight w:val="none"/>
            </w:rPr>
            <w:fldChar w:fldCharType="end"/>
          </w:r>
        </w:p>
      </w:sdtContent>
    </w:sdt>
    <w:p w14:paraId="1C5B7F69">
      <w:pPr>
        <w:jc w:val="center"/>
        <w:rPr>
          <w:rFonts w:hint="eastAsia" w:ascii="新宋体" w:hAnsi="新宋体" w:eastAsia="新宋体" w:cs="新宋体"/>
          <w:color w:val="auto"/>
          <w:sz w:val="21"/>
          <w:szCs w:val="24"/>
          <w:highlight w:val="none"/>
          <w:lang w:val="en-US" w:eastAsia="zh-CN" w:bidi="ar-SA"/>
        </w:rPr>
      </w:pPr>
    </w:p>
    <w:p w14:paraId="0B1E5C57">
      <w:pPr>
        <w:spacing w:line="700" w:lineRule="exact"/>
        <w:jc w:val="center"/>
        <w:rPr>
          <w:rFonts w:hint="eastAsia" w:ascii="新宋体" w:hAnsi="新宋体" w:eastAsia="新宋体" w:cs="新宋体"/>
          <w:color w:val="auto"/>
          <w:sz w:val="24"/>
          <w:szCs w:val="24"/>
          <w:highlight w:val="none"/>
        </w:rPr>
        <w:sectPr>
          <w:footerReference r:id="rId3" w:type="default"/>
          <w:pgSz w:w="11906" w:h="16838"/>
          <w:pgMar w:top="1440" w:right="1417" w:bottom="1440" w:left="1417" w:header="851" w:footer="992" w:gutter="0"/>
          <w:cols w:space="720" w:num="1"/>
          <w:docGrid w:linePitch="360" w:charSpace="0"/>
        </w:sectPr>
      </w:pPr>
    </w:p>
    <w:p w14:paraId="56B962B0">
      <w:pPr>
        <w:pStyle w:val="2"/>
        <w:spacing w:before="200"/>
        <w:jc w:val="center"/>
        <w:rPr>
          <w:rFonts w:hint="default" w:ascii="新宋体" w:hAnsi="新宋体" w:eastAsia="新宋体" w:cs="新宋体"/>
          <w:b/>
          <w:color w:val="auto"/>
          <w:sz w:val="32"/>
          <w:szCs w:val="32"/>
          <w:highlight w:val="none"/>
          <w:lang w:val="en-US" w:eastAsia="zh-CN" w:bidi="ar-SA"/>
        </w:rPr>
      </w:pPr>
      <w:bookmarkStart w:id="0" w:name="_Toc16525"/>
      <w:bookmarkStart w:id="1" w:name="_Toc27259"/>
      <w:bookmarkStart w:id="2" w:name="_Toc13414"/>
      <w:bookmarkStart w:id="3" w:name="_Toc30220"/>
      <w:bookmarkStart w:id="4" w:name="_Toc141869960"/>
      <w:r>
        <w:rPr>
          <w:rFonts w:hint="eastAsia" w:ascii="新宋体" w:hAnsi="新宋体" w:eastAsia="新宋体" w:cs="新宋体"/>
          <w:b/>
          <w:color w:val="auto"/>
          <w:sz w:val="32"/>
          <w:szCs w:val="32"/>
          <w:highlight w:val="none"/>
          <w:lang w:val="en-US" w:eastAsia="zh-CN" w:bidi="ar-SA"/>
        </w:rPr>
        <w:t xml:space="preserve">第一章  </w:t>
      </w:r>
      <w:bookmarkEnd w:id="0"/>
      <w:bookmarkEnd w:id="1"/>
      <w:bookmarkEnd w:id="2"/>
      <w:r>
        <w:rPr>
          <w:rFonts w:hint="eastAsia" w:ascii="新宋体" w:hAnsi="新宋体" w:eastAsia="新宋体" w:cs="新宋体"/>
          <w:b/>
          <w:bCs w:val="0"/>
          <w:color w:val="auto"/>
          <w:sz w:val="32"/>
          <w:szCs w:val="32"/>
          <w:highlight w:val="none"/>
        </w:rPr>
        <w:t>竞争性磋商邀请</w:t>
      </w:r>
      <w:bookmarkEnd w:id="3"/>
    </w:p>
    <w:p w14:paraId="44BF1941">
      <w:pPr>
        <w:spacing w:line="52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受</w:t>
      </w:r>
      <w:r>
        <w:rPr>
          <w:rFonts w:hint="eastAsia" w:ascii="新宋体" w:hAnsi="新宋体" w:eastAsia="新宋体" w:cs="新宋体"/>
          <w:color w:val="auto"/>
          <w:sz w:val="24"/>
          <w:szCs w:val="24"/>
          <w:highlight w:val="none"/>
          <w:u w:val="single"/>
          <w:lang w:eastAsia="zh-CN"/>
        </w:rPr>
        <w:t>宿迁市宿城区市场监督管理局</w:t>
      </w:r>
      <w:r>
        <w:rPr>
          <w:rFonts w:hint="eastAsia" w:ascii="新宋体" w:hAnsi="新宋体" w:eastAsia="新宋体" w:cs="新宋体"/>
          <w:color w:val="auto"/>
          <w:sz w:val="24"/>
          <w:szCs w:val="24"/>
          <w:highlight w:val="none"/>
        </w:rPr>
        <w:t>的委托，</w:t>
      </w:r>
      <w:r>
        <w:rPr>
          <w:rFonts w:hint="eastAsia" w:ascii="新宋体" w:hAnsi="新宋体" w:eastAsia="新宋体" w:cs="新宋体"/>
          <w:color w:val="auto"/>
          <w:sz w:val="24"/>
          <w:szCs w:val="24"/>
          <w:highlight w:val="none"/>
          <w:u w:val="single"/>
          <w:lang w:eastAsia="zh-CN"/>
        </w:rPr>
        <w:t>江苏方园项目招标管理有限公司</w:t>
      </w:r>
      <w:r>
        <w:rPr>
          <w:rFonts w:hint="eastAsia" w:ascii="新宋体" w:hAnsi="新宋体" w:eastAsia="新宋体" w:cs="新宋体"/>
          <w:color w:val="auto"/>
          <w:sz w:val="24"/>
          <w:szCs w:val="24"/>
          <w:highlight w:val="none"/>
        </w:rPr>
        <w:t>就</w:t>
      </w:r>
      <w:r>
        <w:rPr>
          <w:rFonts w:hint="eastAsia" w:ascii="新宋体" w:hAnsi="新宋体" w:eastAsia="新宋体" w:cs="新宋体"/>
          <w:color w:val="auto"/>
          <w:sz w:val="24"/>
          <w:szCs w:val="24"/>
          <w:highlight w:val="none"/>
          <w:u w:val="single"/>
          <w:lang w:eastAsia="zh-CN"/>
        </w:rPr>
        <w:t>宿城区2026年工业产品质量监督抽查服务采购项目</w:t>
      </w:r>
      <w:r>
        <w:rPr>
          <w:rFonts w:hint="eastAsia" w:ascii="新宋体" w:hAnsi="新宋体" w:eastAsia="新宋体" w:cs="新宋体"/>
          <w:color w:val="auto"/>
          <w:sz w:val="24"/>
          <w:szCs w:val="24"/>
          <w:highlight w:val="none"/>
        </w:rPr>
        <w:t>(</w:t>
      </w:r>
      <w:r>
        <w:rPr>
          <w:rFonts w:hint="eastAsia" w:ascii="新宋体" w:hAnsi="新宋体" w:eastAsia="新宋体" w:cs="新宋体"/>
          <w:color w:val="auto"/>
          <w:sz w:val="24"/>
          <w:szCs w:val="24"/>
          <w:highlight w:val="none"/>
          <w:u w:val="single"/>
          <w:lang w:val="en-US" w:eastAsia="zh-CN"/>
        </w:rPr>
        <w:t>项目编号：JSZC-321302-JSFY-C2026-0003</w:t>
      </w:r>
      <w:r>
        <w:rPr>
          <w:rFonts w:hint="eastAsia" w:ascii="新宋体" w:hAnsi="新宋体" w:eastAsia="新宋体" w:cs="新宋体"/>
          <w:color w:val="auto"/>
          <w:sz w:val="24"/>
          <w:szCs w:val="24"/>
          <w:highlight w:val="none"/>
        </w:rPr>
        <w:t>)进行竞争性磋商采购，欢迎符合条件的供应商参加磋商。</w:t>
      </w:r>
    </w:p>
    <w:p w14:paraId="153F65D4">
      <w:pPr>
        <w:pBdr>
          <w:top w:val="single" w:color="000000" w:sz="4" w:space="1"/>
          <w:left w:val="single" w:color="000000" w:sz="4" w:space="4"/>
          <w:bottom w:val="single" w:color="000000" w:sz="4" w:space="1"/>
          <w:right w:val="single" w:color="000000" w:sz="4" w:space="4"/>
        </w:pBdr>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项目概况</w:t>
      </w:r>
    </w:p>
    <w:p w14:paraId="1F8A13BE">
      <w:pPr>
        <w:pBdr>
          <w:top w:val="single" w:color="000000" w:sz="4" w:space="1"/>
          <w:left w:val="single" w:color="000000" w:sz="4" w:space="4"/>
          <w:bottom w:val="single" w:color="000000" w:sz="4" w:space="1"/>
          <w:right w:val="single" w:color="000000" w:sz="4" w:space="4"/>
        </w:pBdr>
        <w:spacing w:line="50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u w:val="single"/>
          <w:lang w:eastAsia="zh-CN"/>
        </w:rPr>
        <w:t>宿城区2026年工业产品质量监督抽查服务采购项目</w:t>
      </w:r>
      <w:r>
        <w:rPr>
          <w:rFonts w:hint="eastAsia" w:ascii="新宋体" w:hAnsi="新宋体" w:eastAsia="新宋体" w:cs="新宋体"/>
          <w:color w:val="auto"/>
          <w:sz w:val="24"/>
          <w:szCs w:val="24"/>
          <w:highlight w:val="none"/>
        </w:rPr>
        <w:t>的潜在供应商可在“江苏政府采购网”、“宿迁市政府采购网”自行免费获取磋商文件，并于</w:t>
      </w:r>
      <w:r>
        <w:rPr>
          <w:rFonts w:hint="eastAsia" w:ascii="新宋体" w:hAnsi="新宋体" w:eastAsia="新宋体" w:cs="新宋体"/>
          <w:color w:val="auto"/>
          <w:sz w:val="24"/>
          <w:szCs w:val="24"/>
          <w:highlight w:val="none"/>
          <w:u w:val="single"/>
        </w:rPr>
        <w:t>2026年</w:t>
      </w:r>
      <w:r>
        <w:rPr>
          <w:rFonts w:hint="eastAsia" w:ascii="新宋体" w:hAnsi="新宋体" w:eastAsia="新宋体" w:cs="新宋体"/>
          <w:color w:val="auto"/>
          <w:sz w:val="24"/>
          <w:szCs w:val="24"/>
          <w:highlight w:val="none"/>
          <w:u w:val="single"/>
          <w:lang w:val="en-US" w:eastAsia="zh-CN"/>
        </w:rPr>
        <w:t>10</w:t>
      </w:r>
      <w:r>
        <w:rPr>
          <w:rFonts w:hint="eastAsia" w:ascii="新宋体" w:hAnsi="新宋体" w:eastAsia="新宋体" w:cs="新宋体"/>
          <w:color w:val="auto"/>
          <w:sz w:val="24"/>
          <w:szCs w:val="24"/>
          <w:highlight w:val="none"/>
          <w:u w:val="single"/>
        </w:rPr>
        <w:t>月</w:t>
      </w:r>
      <w:r>
        <w:rPr>
          <w:rFonts w:hint="eastAsia" w:ascii="新宋体" w:hAnsi="新宋体" w:eastAsia="新宋体" w:cs="新宋体"/>
          <w:color w:val="auto"/>
          <w:sz w:val="24"/>
          <w:szCs w:val="24"/>
          <w:highlight w:val="none"/>
          <w:u w:val="single"/>
          <w:lang w:val="en-US" w:eastAsia="zh-CN"/>
        </w:rPr>
        <w:t>10</w:t>
      </w:r>
      <w:r>
        <w:rPr>
          <w:rFonts w:hint="eastAsia" w:ascii="新宋体" w:hAnsi="新宋体" w:eastAsia="新宋体" w:cs="新宋体"/>
          <w:color w:val="auto"/>
          <w:sz w:val="24"/>
          <w:szCs w:val="24"/>
          <w:highlight w:val="none"/>
          <w:u w:val="single"/>
        </w:rPr>
        <w:t>日</w:t>
      </w:r>
      <w:r>
        <w:rPr>
          <w:rFonts w:hint="eastAsia" w:ascii="新宋体" w:hAnsi="新宋体" w:eastAsia="新宋体" w:cs="新宋体"/>
          <w:bCs/>
          <w:color w:val="auto"/>
          <w:sz w:val="24"/>
          <w:szCs w:val="24"/>
          <w:highlight w:val="none"/>
          <w:u w:val="single"/>
          <w:lang w:val="en-US" w:eastAsia="zh-CN"/>
        </w:rPr>
        <w:t>9</w:t>
      </w:r>
      <w:r>
        <w:rPr>
          <w:rFonts w:hint="eastAsia" w:ascii="新宋体" w:hAnsi="新宋体" w:eastAsia="新宋体" w:cs="新宋体"/>
          <w:bCs/>
          <w:color w:val="auto"/>
          <w:sz w:val="24"/>
          <w:szCs w:val="24"/>
          <w:highlight w:val="none"/>
          <w:u w:val="single"/>
        </w:rPr>
        <w:t>点30分（</w:t>
      </w:r>
      <w:r>
        <w:rPr>
          <w:rFonts w:hint="eastAsia" w:ascii="新宋体" w:hAnsi="新宋体" w:eastAsia="新宋体" w:cs="新宋体"/>
          <w:bCs/>
          <w:color w:val="auto"/>
          <w:sz w:val="24"/>
          <w:szCs w:val="24"/>
          <w:highlight w:val="none"/>
        </w:rPr>
        <w:t>北京时间）前递交响应文件</w:t>
      </w:r>
      <w:r>
        <w:rPr>
          <w:rFonts w:hint="eastAsia" w:ascii="新宋体" w:hAnsi="新宋体" w:eastAsia="新宋体" w:cs="新宋体"/>
          <w:color w:val="auto"/>
          <w:sz w:val="24"/>
          <w:szCs w:val="24"/>
          <w:highlight w:val="none"/>
        </w:rPr>
        <w:t>。</w:t>
      </w:r>
    </w:p>
    <w:p w14:paraId="4599FF36">
      <w:pPr>
        <w:pStyle w:val="3"/>
        <w:spacing w:before="0" w:after="0" w:line="360" w:lineRule="auto"/>
        <w:ind w:firstLine="482" w:firstLineChars="200"/>
        <w:rPr>
          <w:rFonts w:hint="eastAsia" w:ascii="新宋体" w:hAnsi="新宋体" w:eastAsia="新宋体" w:cs="新宋体"/>
          <w:b/>
          <w:bCs/>
          <w:color w:val="auto"/>
          <w:sz w:val="24"/>
          <w:szCs w:val="24"/>
          <w:highlight w:val="none"/>
        </w:rPr>
      </w:pPr>
      <w:bookmarkStart w:id="5" w:name="_Toc38985263"/>
      <w:bookmarkStart w:id="6" w:name="_Hlk24379207"/>
      <w:bookmarkStart w:id="7" w:name="_Toc35393621"/>
      <w:bookmarkStart w:id="8" w:name="_Toc28359079"/>
      <w:bookmarkStart w:id="9" w:name="_Toc28359002"/>
      <w:bookmarkStart w:id="10" w:name="_Toc35393790"/>
      <w:bookmarkStart w:id="11" w:name="_Toc26039"/>
      <w:r>
        <w:rPr>
          <w:rFonts w:hint="eastAsia" w:ascii="新宋体" w:hAnsi="新宋体" w:eastAsia="新宋体" w:cs="新宋体"/>
          <w:b/>
          <w:bCs/>
          <w:color w:val="auto"/>
          <w:sz w:val="24"/>
          <w:szCs w:val="24"/>
          <w:highlight w:val="none"/>
        </w:rPr>
        <w:t>一、项目基本情况</w:t>
      </w:r>
      <w:bookmarkEnd w:id="5"/>
      <w:bookmarkEnd w:id="6"/>
      <w:bookmarkEnd w:id="7"/>
      <w:bookmarkEnd w:id="8"/>
      <w:bookmarkEnd w:id="9"/>
      <w:bookmarkEnd w:id="10"/>
      <w:bookmarkEnd w:id="11"/>
    </w:p>
    <w:p w14:paraId="1BB2D7D1">
      <w:pPr>
        <w:spacing w:line="360" w:lineRule="auto"/>
        <w:ind w:firstLine="480"/>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1.项目编号：JSZC-321302-JSFY-C2026-000</w:t>
      </w:r>
      <w:r>
        <w:rPr>
          <w:rFonts w:hint="eastAsia" w:ascii="新宋体" w:hAnsi="新宋体" w:eastAsia="新宋体" w:cs="新宋体"/>
          <w:color w:val="auto"/>
          <w:sz w:val="24"/>
          <w:szCs w:val="24"/>
          <w:highlight w:val="none"/>
          <w:lang w:val="en-US" w:eastAsia="zh-CN"/>
        </w:rPr>
        <w:t>3</w:t>
      </w:r>
    </w:p>
    <w:p w14:paraId="2878E2CA">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2.项目名称：</w:t>
      </w:r>
      <w:r>
        <w:rPr>
          <w:rFonts w:hint="eastAsia" w:ascii="新宋体" w:hAnsi="新宋体" w:eastAsia="新宋体" w:cs="新宋体"/>
          <w:color w:val="auto"/>
          <w:sz w:val="24"/>
          <w:szCs w:val="24"/>
          <w:highlight w:val="none"/>
          <w:lang w:eastAsia="zh-CN"/>
        </w:rPr>
        <w:t>宿城区2026年工业产品质量监督抽查服务采购项目</w:t>
      </w:r>
    </w:p>
    <w:p w14:paraId="32DE43D8">
      <w:pPr>
        <w:spacing w:line="360" w:lineRule="auto"/>
        <w:ind w:firstLine="480"/>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3.预算金额：</w:t>
      </w:r>
      <w:r>
        <w:rPr>
          <w:rFonts w:hint="eastAsia" w:ascii="新宋体" w:hAnsi="新宋体" w:eastAsia="新宋体" w:cs="新宋体"/>
          <w:color w:val="auto"/>
          <w:sz w:val="24"/>
          <w:szCs w:val="24"/>
          <w:highlight w:val="none"/>
          <w:lang w:val="en-US" w:eastAsia="zh-CN"/>
        </w:rPr>
        <w:t>50.7万元。</w:t>
      </w:r>
    </w:p>
    <w:p w14:paraId="2D11DBB8">
      <w:pPr>
        <w:spacing w:line="360" w:lineRule="auto"/>
        <w:ind w:firstLine="480"/>
        <w:rPr>
          <w:rFonts w:hint="default" w:ascii="新宋体" w:hAnsi="新宋体" w:eastAsia="新宋体" w:cs="新宋体"/>
          <w:color w:val="auto"/>
          <w:sz w:val="24"/>
          <w:szCs w:val="24"/>
          <w:highlight w:val="none"/>
          <w:lang w:val="en-US" w:eastAsia="zh-CN"/>
        </w:rPr>
      </w:pPr>
      <w:bookmarkStart w:id="128" w:name="_GoBack"/>
      <w:bookmarkEnd w:id="128"/>
      <w:r>
        <w:rPr>
          <w:rFonts w:hint="eastAsia" w:ascii="新宋体" w:hAnsi="新宋体" w:eastAsia="新宋体" w:cs="新宋体"/>
          <w:color w:val="auto"/>
          <w:sz w:val="24"/>
          <w:szCs w:val="24"/>
          <w:highlight w:val="none"/>
          <w:lang w:eastAsia="zh-CN"/>
        </w:rPr>
        <w:t>4.本项目设定最高限价：</w:t>
      </w:r>
      <w:r>
        <w:rPr>
          <w:rFonts w:hint="eastAsia" w:ascii="新宋体" w:hAnsi="新宋体" w:eastAsia="新宋体" w:cs="新宋体"/>
          <w:color w:val="auto"/>
          <w:sz w:val="24"/>
          <w:szCs w:val="24"/>
          <w:highlight w:val="none"/>
          <w:lang w:val="en-US" w:eastAsia="zh-CN"/>
        </w:rPr>
        <w:t>分包二最高限价39.60万元，分包三最高限价11.10万元，磋商报价高于最高限价按无效标处理。</w:t>
      </w:r>
    </w:p>
    <w:p w14:paraId="519DD3D8">
      <w:pPr>
        <w:pStyle w:val="611"/>
        <w:spacing w:line="360" w:lineRule="auto"/>
        <w:ind w:firstLine="480" w:firstLineChars="200"/>
        <w:jc w:val="left"/>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5.采购需求（简介）：宿迁市宿城区市场监督管理局拟定对电动自行车、食品相关产品、儿童和学生用品、老年产品、小家电、燃气用具、消防用品、日用化工品、纺织产品、学生校服、钢化玻璃、成品油、胶黏剂、建筑材料和家具等工业产品的抽检服务进行采购。</w:t>
      </w:r>
    </w:p>
    <w:p w14:paraId="7BD41916">
      <w:pPr>
        <w:spacing w:line="360" w:lineRule="auto"/>
        <w:ind w:firstLine="480"/>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供应商承担本项目对应分包产品质量监督抽查全流程服务，包含但不限于购样、样品运输、样品保管、检验检测、数据录入、报告出具、异议处理、复检配合、技术支撑、台账归档、迎检保障、检验结果及时录入“江苏省产品质量安全监督管理系统”等全部工作内容。</w:t>
      </w:r>
    </w:p>
    <w:p w14:paraId="4D149180">
      <w:pPr>
        <w:spacing w:line="360" w:lineRule="auto"/>
        <w:ind w:firstLine="480"/>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本项目共分为四个采购分包，各分包独立采购、独立评审、独立定标、独立签订合同、独立履约结算。供应商可以参与全部分包竞标，但遵循 “多投单中” 原则：评标顺序：分包一→分包二→分包三→分包四；按照分包一、二、三、四顺序依次评审确定成交候选人，供应商已被推荐为靠前分包第一成交候选人的，后续分包可参与评审打分，但不再推荐为第一成交候选人。单个分包因质疑、投诉、废标导致评审结果变更的，不影响其他分包评审及成交结果效力。联合体视为单一供应商主体，适用本 “多投单中” 规则；联合体被推荐为靠前分包第一成交候选人，则该联合体整体后续分包不再推荐为第一成交候选人，联合体内部单个成员机构不单独触发本限制。分包一和分包四已经成交，本次采购的分包设置如下：</w:t>
      </w:r>
    </w:p>
    <w:p w14:paraId="5B6B23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1</w:t>
      </w:r>
      <w:r>
        <w:rPr>
          <w:rFonts w:hint="eastAsia" w:ascii="宋体" w:hAnsi="宋体" w:eastAsia="宋体" w:cs="宋体"/>
          <w:b w:val="0"/>
          <w:bCs w:val="0"/>
          <w:color w:val="auto"/>
          <w:kern w:val="2"/>
          <w:sz w:val="24"/>
          <w:szCs w:val="24"/>
          <w:lang w:val="en-US" w:eastAsia="zh-CN" w:bidi="ar-SA"/>
        </w:rPr>
        <w:t>）分包二：燃气用具、消防用品、日用化工品、纺织产品、钢化玻璃等产品抽样检验和技术分析服务，计划抽查246批次。</w:t>
      </w:r>
    </w:p>
    <w:p w14:paraId="677801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2</w:t>
      </w:r>
      <w:r>
        <w:rPr>
          <w:rFonts w:hint="eastAsia" w:ascii="宋体" w:hAnsi="宋体" w:eastAsia="宋体" w:cs="宋体"/>
          <w:b w:val="0"/>
          <w:bCs w:val="0"/>
          <w:color w:val="auto"/>
          <w:kern w:val="2"/>
          <w:sz w:val="24"/>
          <w:szCs w:val="24"/>
          <w:lang w:val="en-US" w:eastAsia="zh-CN" w:bidi="ar-SA"/>
        </w:rPr>
        <w:t>）分包三：成品油、胶黏剂、建筑材料等产品抽样检验和技术分析服务，计划抽查60批次。</w:t>
      </w:r>
    </w:p>
    <w:p w14:paraId="6ADDA0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详细内容见本磋商文件第四章“采购需求”。</w:t>
      </w:r>
    </w:p>
    <w:p w14:paraId="3A551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6</w:t>
      </w:r>
      <w:r>
        <w:rPr>
          <w:rFonts w:hint="eastAsia" w:ascii="宋体" w:hAnsi="宋体" w:eastAsia="宋体" w:cs="宋体"/>
          <w:b w:val="0"/>
          <w:bCs w:val="0"/>
          <w:color w:val="auto"/>
          <w:kern w:val="2"/>
          <w:sz w:val="24"/>
          <w:szCs w:val="24"/>
          <w:lang w:val="en-US" w:eastAsia="zh-CN" w:bidi="ar-SA"/>
        </w:rPr>
        <w:t>.合同履行期限：自合同签订之日起至2026年12月20日。</w:t>
      </w:r>
    </w:p>
    <w:p w14:paraId="28D246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7</w:t>
      </w:r>
      <w:r>
        <w:rPr>
          <w:rFonts w:hint="eastAsia" w:ascii="宋体" w:hAnsi="宋体" w:eastAsia="宋体" w:cs="宋体"/>
          <w:b w:val="0"/>
          <w:bCs w:val="0"/>
          <w:color w:val="auto"/>
          <w:kern w:val="2"/>
          <w:sz w:val="24"/>
          <w:szCs w:val="24"/>
          <w:lang w:val="en-US" w:eastAsia="zh-CN" w:bidi="ar-SA"/>
        </w:rPr>
        <w:t>.联合体</w:t>
      </w:r>
      <w:r>
        <w:rPr>
          <w:rFonts w:hint="eastAsia" w:ascii="宋体" w:hAnsi="宋体" w:cs="宋体"/>
          <w:b w:val="0"/>
          <w:bCs w:val="0"/>
          <w:color w:val="auto"/>
          <w:kern w:val="2"/>
          <w:sz w:val="24"/>
          <w:szCs w:val="24"/>
          <w:lang w:val="en-US" w:eastAsia="zh-CN" w:bidi="ar-SA"/>
        </w:rPr>
        <w:t>响应</w:t>
      </w:r>
      <w:r>
        <w:rPr>
          <w:rFonts w:hint="eastAsia" w:ascii="宋体" w:hAnsi="宋体" w:eastAsia="宋体" w:cs="宋体"/>
          <w:b w:val="0"/>
          <w:bCs w:val="0"/>
          <w:color w:val="auto"/>
          <w:kern w:val="2"/>
          <w:sz w:val="24"/>
          <w:szCs w:val="24"/>
          <w:lang w:val="en-US" w:eastAsia="zh-CN" w:bidi="ar-SA"/>
        </w:rPr>
        <w:t>：接受。</w:t>
      </w:r>
    </w:p>
    <w:p w14:paraId="087417AB">
      <w:pPr>
        <w:pStyle w:val="3"/>
        <w:spacing w:before="0" w:after="0" w:line="360" w:lineRule="auto"/>
        <w:ind w:firstLine="482" w:firstLineChars="200"/>
        <w:rPr>
          <w:rFonts w:hint="eastAsia"/>
        </w:rPr>
      </w:pPr>
      <w:bookmarkStart w:id="12" w:name="_Toc28359080"/>
      <w:bookmarkStart w:id="13" w:name="_Toc38985264"/>
      <w:bookmarkStart w:id="14" w:name="_Toc35393622"/>
      <w:bookmarkStart w:id="15" w:name="_Toc35393791"/>
      <w:bookmarkStart w:id="16" w:name="_Toc20238"/>
      <w:bookmarkStart w:id="17" w:name="_Toc28359003"/>
      <w:r>
        <w:rPr>
          <w:rFonts w:hint="eastAsia" w:ascii="新宋体" w:hAnsi="新宋体" w:eastAsia="新宋体" w:cs="新宋体"/>
          <w:b/>
          <w:bCs/>
          <w:color w:val="auto"/>
          <w:sz w:val="24"/>
          <w:szCs w:val="24"/>
          <w:highlight w:val="none"/>
        </w:rPr>
        <w:t>二、申请人的资格要求</w:t>
      </w:r>
      <w:bookmarkEnd w:id="12"/>
      <w:bookmarkEnd w:id="13"/>
      <w:bookmarkEnd w:id="14"/>
      <w:bookmarkEnd w:id="15"/>
      <w:bookmarkEnd w:id="16"/>
      <w:bookmarkEnd w:id="17"/>
    </w:p>
    <w:p w14:paraId="3866936E">
      <w:pPr>
        <w:spacing w:line="360" w:lineRule="auto"/>
        <w:ind w:firstLine="482"/>
        <w:rPr>
          <w:rFonts w:hint="eastAsia" w:ascii="新宋体" w:hAnsi="新宋体" w:eastAsia="新宋体" w:cs="新宋体"/>
          <w:color w:val="auto"/>
          <w:sz w:val="24"/>
          <w:szCs w:val="24"/>
          <w:highlight w:val="none"/>
        </w:rPr>
      </w:pPr>
      <w:bookmarkStart w:id="18" w:name="_Toc35393623"/>
      <w:bookmarkStart w:id="19" w:name="_Toc35393792"/>
      <w:bookmarkStart w:id="20" w:name="_Toc38985265"/>
      <w:bookmarkStart w:id="21" w:name="_Toc28359004"/>
      <w:bookmarkStart w:id="22" w:name="_Toc28359081"/>
      <w:r>
        <w:rPr>
          <w:rFonts w:hint="eastAsia" w:ascii="新宋体" w:hAnsi="新宋体" w:eastAsia="新宋体" w:cs="新宋体"/>
          <w:color w:val="auto"/>
          <w:sz w:val="24"/>
          <w:szCs w:val="24"/>
          <w:highlight w:val="none"/>
        </w:rPr>
        <w:t>（一）通用资格要求</w:t>
      </w:r>
    </w:p>
    <w:p w14:paraId="0E8D7B35">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w:t>
      </w:r>
      <w:bookmarkStart w:id="23" w:name="OLE_LINK9"/>
      <w:bookmarkStart w:id="24" w:name="OLE_LINK11"/>
      <w:r>
        <w:rPr>
          <w:rFonts w:hint="eastAsia" w:ascii="新宋体" w:hAnsi="新宋体" w:eastAsia="新宋体" w:cs="新宋体"/>
          <w:color w:val="auto"/>
          <w:sz w:val="24"/>
          <w:szCs w:val="24"/>
          <w:highlight w:val="none"/>
        </w:rPr>
        <w:t>具备《中华人民共和国政府采购法》第二十二条第一款规定的6项条件（按要求提供磋商响应函）</w:t>
      </w:r>
      <w:bookmarkEnd w:id="23"/>
      <w:bookmarkEnd w:id="24"/>
      <w:r>
        <w:rPr>
          <w:rFonts w:hint="eastAsia" w:ascii="新宋体" w:hAnsi="新宋体" w:eastAsia="新宋体" w:cs="新宋体"/>
          <w:color w:val="auto"/>
          <w:sz w:val="24"/>
          <w:szCs w:val="24"/>
          <w:highlight w:val="none"/>
        </w:rPr>
        <w:t>。</w:t>
      </w:r>
    </w:p>
    <w:p w14:paraId="4F7BA57E">
      <w:pPr>
        <w:spacing w:line="360" w:lineRule="auto"/>
        <w:ind w:firstLine="482"/>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rPr>
        <w:t>2.</w:t>
      </w:r>
      <w:r>
        <w:rPr>
          <w:rFonts w:hint="eastAsia" w:ascii="新宋体" w:hAnsi="新宋体" w:eastAsia="新宋体" w:cs="新宋体"/>
          <w:color w:val="auto"/>
          <w:sz w:val="24"/>
          <w:szCs w:val="24"/>
          <w:highlight w:val="none"/>
          <w:lang w:val="en-US" w:eastAsia="zh-CN" w:bidi="ar-SA"/>
        </w:rPr>
        <w:t>联合体响应：（1）联合体各方均须满足《中华人民共和国政府采购法》第二十二条全部资格条件。（2）联合体响应：若单一供应商自身检验检测资质无法覆盖本分包全部抽检产品、检测标准及参数的，可组成联合体参与该分包磋商，联合体各方按协议分工分别具备对应分工范围的 CMA 资质，但联合体整体仍须完整响应该分包全部采购清单，不得删减清单任务。联合体最多由 2 家机构组成。联合体响应的须提交联合体共同竞标协议原件，联合体各方不得再以单独身份、也不得再加入其他联合体参与本项目磋商，否则全部相关响应均无效。</w:t>
      </w:r>
    </w:p>
    <w:p w14:paraId="5F69036A">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3</w:t>
      </w:r>
      <w:r>
        <w:rPr>
          <w:rFonts w:hint="eastAsia" w:ascii="新宋体" w:hAnsi="新宋体" w:eastAsia="新宋体" w:cs="新宋体"/>
          <w:color w:val="auto"/>
          <w:sz w:val="24"/>
          <w:szCs w:val="24"/>
          <w:highlight w:val="none"/>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4113B1EF">
      <w:pPr>
        <w:pStyle w:val="713"/>
        <w:tabs>
          <w:tab w:val="left" w:pos="312"/>
        </w:tabs>
        <w:spacing w:after="0"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（二）</w:t>
      </w:r>
      <w:r>
        <w:rPr>
          <w:rFonts w:hint="eastAsia" w:ascii="新宋体" w:hAnsi="新宋体" w:eastAsia="新宋体" w:cs="新宋体"/>
          <w:color w:val="auto"/>
          <w:sz w:val="24"/>
          <w:szCs w:val="24"/>
          <w:highlight w:val="none"/>
        </w:rPr>
        <w:t>落实政府采购政策需满足的资格要求：</w:t>
      </w:r>
      <w:r>
        <w:rPr>
          <w:rFonts w:hint="eastAsia" w:ascii="新宋体" w:hAnsi="新宋体" w:eastAsia="新宋体" w:cs="新宋体"/>
          <w:color w:val="auto"/>
          <w:sz w:val="24"/>
          <w:szCs w:val="24"/>
          <w:highlight w:val="none"/>
          <w:lang w:val="en-US" w:eastAsia="zh-CN"/>
        </w:rPr>
        <w:t>无。</w:t>
      </w:r>
    </w:p>
    <w:p w14:paraId="280C0D73">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r>
        <w:rPr>
          <w:rFonts w:hint="eastAsia" w:ascii="新宋体" w:hAnsi="新宋体" w:eastAsia="新宋体" w:cs="新宋体"/>
          <w:color w:val="auto"/>
          <w:sz w:val="24"/>
          <w:szCs w:val="24"/>
          <w:highlight w:val="none"/>
          <w:lang w:val="en-US" w:eastAsia="zh-CN"/>
        </w:rPr>
        <w:t>三</w:t>
      </w:r>
      <w:r>
        <w:rPr>
          <w:rFonts w:hint="eastAsia" w:ascii="新宋体" w:hAnsi="新宋体" w:eastAsia="新宋体" w:cs="新宋体"/>
          <w:color w:val="auto"/>
          <w:sz w:val="24"/>
          <w:szCs w:val="24"/>
          <w:highlight w:val="none"/>
        </w:rPr>
        <w:t>）本项目的特定资格要求：</w:t>
      </w:r>
    </w:p>
    <w:p w14:paraId="00535E8C">
      <w:pPr>
        <w:spacing w:line="360" w:lineRule="auto"/>
        <w:ind w:firstLine="482"/>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供应商具备省级市场监督管理部门认定的检验检测机构资质证书。</w:t>
      </w:r>
    </w:p>
    <w:p w14:paraId="7EE8AD30">
      <w:pPr>
        <w:pStyle w:val="3"/>
        <w:spacing w:before="0" w:after="0" w:line="360" w:lineRule="auto"/>
        <w:ind w:firstLine="321"/>
        <w:rPr>
          <w:rFonts w:hint="eastAsia" w:ascii="新宋体" w:hAnsi="新宋体" w:eastAsia="新宋体" w:cs="新宋体"/>
          <w:b/>
          <w:bCs/>
          <w:color w:val="auto"/>
          <w:sz w:val="24"/>
          <w:szCs w:val="24"/>
          <w:highlight w:val="none"/>
        </w:rPr>
      </w:pPr>
      <w:r>
        <w:rPr>
          <w:rFonts w:hint="eastAsia" w:ascii="新宋体" w:hAnsi="新宋体" w:eastAsia="新宋体" w:cs="新宋体"/>
          <w:color w:val="auto"/>
          <w:sz w:val="24"/>
          <w:szCs w:val="24"/>
          <w:highlight w:val="none"/>
          <w:lang w:val="en-US" w:eastAsia="zh-CN"/>
        </w:rPr>
        <w:t xml:space="preserve"> </w:t>
      </w:r>
      <w:bookmarkStart w:id="25" w:name="_Toc28979"/>
      <w:r>
        <w:rPr>
          <w:rFonts w:hint="eastAsia" w:ascii="新宋体" w:hAnsi="新宋体" w:eastAsia="新宋体" w:cs="新宋体"/>
          <w:b/>
          <w:bCs/>
          <w:color w:val="auto"/>
          <w:sz w:val="24"/>
          <w:szCs w:val="24"/>
          <w:highlight w:val="none"/>
        </w:rPr>
        <w:t>三、获取磋商文件</w:t>
      </w:r>
      <w:bookmarkEnd w:id="18"/>
      <w:bookmarkEnd w:id="19"/>
      <w:bookmarkEnd w:id="20"/>
      <w:bookmarkEnd w:id="21"/>
      <w:bookmarkEnd w:id="22"/>
      <w:bookmarkEnd w:id="25"/>
    </w:p>
    <w:p w14:paraId="74328799">
      <w:pPr>
        <w:spacing w:line="360" w:lineRule="auto"/>
        <w:ind w:firstLine="482"/>
        <w:rPr>
          <w:rFonts w:hint="eastAsia" w:ascii="新宋体" w:hAnsi="新宋体" w:eastAsia="新宋体" w:cs="新宋体"/>
          <w:color w:val="auto"/>
          <w:sz w:val="24"/>
          <w:szCs w:val="24"/>
          <w:highlight w:val="none"/>
        </w:rPr>
      </w:pPr>
      <w:bookmarkStart w:id="26" w:name="_Toc28359082"/>
      <w:bookmarkStart w:id="27" w:name="_Toc38985266"/>
      <w:bookmarkStart w:id="28" w:name="_Toc35393624"/>
      <w:bookmarkStart w:id="29" w:name="_Toc28359005"/>
      <w:bookmarkStart w:id="30" w:name="_Toc35393793"/>
      <w:r>
        <w:rPr>
          <w:rFonts w:hint="eastAsia" w:ascii="新宋体" w:hAnsi="新宋体" w:eastAsia="新宋体" w:cs="新宋体"/>
          <w:color w:val="auto"/>
          <w:sz w:val="24"/>
          <w:szCs w:val="24"/>
          <w:highlight w:val="none"/>
        </w:rPr>
        <w:t>1.时间：自磋商文件公告发布之日起5个工作日。</w:t>
      </w:r>
    </w:p>
    <w:p w14:paraId="203D729F">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2.方式：供应商应在磋商文件提供的时间内，通过“苏采云”系统（网址： https://jszfcg.jsczt.cn/），使用CA锁登录系统后，找到本项目获取磋商文件（后缀名为“.kedt”）。</w:t>
      </w:r>
    </w:p>
    <w:p w14:paraId="194248FC">
      <w:pPr>
        <w:spacing w:line="360" w:lineRule="auto"/>
        <w:ind w:firstLine="482"/>
        <w:rPr>
          <w:rFonts w:hint="eastAsia" w:ascii="新宋体" w:hAnsi="新宋体" w:eastAsia="新宋体" w:cs="新宋体"/>
          <w:color w:val="auto"/>
          <w:sz w:val="24"/>
          <w:szCs w:val="24"/>
          <w:highlight w:val="none"/>
        </w:rPr>
      </w:pPr>
      <w:bookmarkStart w:id="31" w:name="EB0c44ff4da61f4af989d119fe214be450"/>
      <w:r>
        <w:rPr>
          <w:rFonts w:hint="eastAsia" w:ascii="新宋体" w:hAnsi="新宋体" w:eastAsia="新宋体" w:cs="新宋体"/>
          <w:color w:val="auto"/>
          <w:sz w:val="24"/>
          <w:szCs w:val="24"/>
          <w:highlight w:val="none"/>
        </w:rPr>
        <w:t>3.本项目</w:t>
      </w:r>
      <w:r>
        <w:rPr>
          <w:rFonts w:hint="eastAsia" w:ascii="新宋体" w:hAnsi="新宋体" w:eastAsia="新宋体" w:cs="新宋体"/>
          <w:color w:val="auto"/>
          <w:sz w:val="24"/>
          <w:szCs w:val="24"/>
          <w:highlight w:val="none"/>
          <w:lang w:val="en-US" w:eastAsia="zh-CN"/>
        </w:rPr>
        <w:t>共四个分包，本次采购两</w:t>
      </w:r>
      <w:r>
        <w:rPr>
          <w:rFonts w:hint="eastAsia" w:ascii="新宋体" w:hAnsi="新宋体" w:eastAsia="新宋体" w:cs="新宋体"/>
          <w:color w:val="auto"/>
          <w:sz w:val="24"/>
          <w:szCs w:val="24"/>
          <w:highlight w:val="none"/>
        </w:rPr>
        <w:t>个</w:t>
      </w:r>
      <w:r>
        <w:rPr>
          <w:rFonts w:hint="eastAsia" w:ascii="新宋体" w:hAnsi="新宋体" w:eastAsia="新宋体" w:cs="新宋体"/>
          <w:color w:val="auto"/>
          <w:sz w:val="24"/>
          <w:szCs w:val="24"/>
          <w:highlight w:val="none"/>
          <w:lang w:val="en-US" w:eastAsia="zh-CN"/>
        </w:rPr>
        <w:t>分</w:t>
      </w:r>
      <w:r>
        <w:rPr>
          <w:rFonts w:hint="eastAsia" w:ascii="新宋体" w:hAnsi="新宋体" w:eastAsia="新宋体" w:cs="新宋体"/>
          <w:color w:val="auto"/>
          <w:sz w:val="24"/>
          <w:szCs w:val="24"/>
          <w:highlight w:val="none"/>
        </w:rPr>
        <w:t>包。供应商参与多个采购包磋商的，应按采购包分别获取磋商文件。供应商未按要求获取磋商文件的，后果自负（其响应文件不予接受）。</w:t>
      </w:r>
      <w:bookmarkEnd w:id="26"/>
      <w:bookmarkEnd w:id="27"/>
      <w:bookmarkEnd w:id="28"/>
      <w:bookmarkEnd w:id="29"/>
      <w:bookmarkEnd w:id="30"/>
      <w:bookmarkEnd w:id="31"/>
    </w:p>
    <w:p w14:paraId="70CF5201">
      <w:pPr>
        <w:pStyle w:val="3"/>
        <w:spacing w:before="0" w:after="0" w:line="360" w:lineRule="auto"/>
        <w:ind w:firstLine="482" w:firstLineChars="200"/>
        <w:rPr>
          <w:rFonts w:hint="eastAsia" w:ascii="新宋体" w:hAnsi="新宋体" w:eastAsia="新宋体" w:cs="新宋体"/>
          <w:b/>
          <w:bCs/>
          <w:color w:val="auto"/>
          <w:sz w:val="24"/>
          <w:szCs w:val="24"/>
          <w:highlight w:val="none"/>
        </w:rPr>
      </w:pPr>
      <w:bookmarkStart w:id="32" w:name="_Toc6844"/>
      <w:bookmarkStart w:id="33" w:name="_Toc28359007"/>
      <w:bookmarkStart w:id="34" w:name="_Toc28359084"/>
      <w:bookmarkStart w:id="35" w:name="_Toc35393794"/>
      <w:bookmarkStart w:id="36" w:name="_Toc38985267"/>
      <w:bookmarkStart w:id="37" w:name="_Toc35393625"/>
      <w:r>
        <w:rPr>
          <w:rFonts w:hint="eastAsia" w:ascii="新宋体" w:hAnsi="新宋体" w:eastAsia="新宋体" w:cs="新宋体"/>
          <w:b/>
          <w:bCs/>
          <w:color w:val="auto"/>
          <w:sz w:val="24"/>
          <w:szCs w:val="24"/>
          <w:highlight w:val="none"/>
        </w:rPr>
        <w:t>四、</w:t>
      </w:r>
      <w:r>
        <w:rPr>
          <w:rFonts w:hint="eastAsia" w:ascii="新宋体" w:hAnsi="新宋体" w:eastAsia="新宋体" w:cs="新宋体"/>
          <w:b/>
          <w:bCs/>
          <w:color w:val="auto"/>
          <w:sz w:val="24"/>
          <w:szCs w:val="24"/>
          <w:highlight w:val="none"/>
          <w:lang w:val="en-US" w:eastAsia="zh-CN"/>
        </w:rPr>
        <w:t>首次</w:t>
      </w:r>
      <w:r>
        <w:rPr>
          <w:rFonts w:hint="eastAsia" w:ascii="新宋体" w:hAnsi="新宋体" w:eastAsia="新宋体" w:cs="新宋体"/>
          <w:b/>
          <w:bCs/>
          <w:color w:val="auto"/>
          <w:sz w:val="24"/>
          <w:szCs w:val="24"/>
          <w:highlight w:val="none"/>
        </w:rPr>
        <w:t>提交响应文件截止时间、磋商时间及地点</w:t>
      </w:r>
      <w:bookmarkEnd w:id="32"/>
    </w:p>
    <w:p w14:paraId="3464CE6D">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 </w:t>
      </w:r>
      <w:r>
        <w:rPr>
          <w:rFonts w:hint="eastAsia" w:ascii="新宋体" w:hAnsi="新宋体" w:eastAsia="新宋体" w:cs="新宋体"/>
          <w:color w:val="auto"/>
          <w:sz w:val="24"/>
          <w:szCs w:val="24"/>
          <w:highlight w:val="none"/>
          <w:lang w:val="en-US" w:eastAsia="zh-CN"/>
        </w:rPr>
        <w:t>首次</w:t>
      </w:r>
      <w:r>
        <w:rPr>
          <w:rFonts w:hint="eastAsia" w:ascii="新宋体" w:hAnsi="新宋体" w:eastAsia="新宋体" w:cs="新宋体"/>
          <w:color w:val="auto"/>
          <w:sz w:val="24"/>
          <w:szCs w:val="24"/>
          <w:highlight w:val="none"/>
        </w:rPr>
        <w:t>提交响应文件截止时间、磋商时间：202</w:t>
      </w:r>
      <w:r>
        <w:rPr>
          <w:rFonts w:hint="eastAsia" w:ascii="新宋体" w:hAnsi="新宋体" w:eastAsia="新宋体" w:cs="新宋体"/>
          <w:color w:val="auto"/>
          <w:sz w:val="24"/>
          <w:szCs w:val="24"/>
          <w:highlight w:val="none"/>
          <w:lang w:val="en-US" w:eastAsia="zh-CN"/>
        </w:rPr>
        <w:t>6</w:t>
      </w:r>
      <w:r>
        <w:rPr>
          <w:rFonts w:hint="eastAsia" w:ascii="新宋体" w:hAnsi="新宋体" w:eastAsia="新宋体" w:cs="新宋体"/>
          <w:color w:val="auto"/>
          <w:sz w:val="24"/>
          <w:szCs w:val="24"/>
          <w:highlight w:val="none"/>
        </w:rPr>
        <w:t>年</w:t>
      </w:r>
      <w:r>
        <w:rPr>
          <w:rFonts w:hint="eastAsia" w:ascii="新宋体" w:hAnsi="新宋体" w:eastAsia="新宋体" w:cs="新宋体"/>
          <w:color w:val="auto"/>
          <w:sz w:val="24"/>
          <w:szCs w:val="24"/>
          <w:highlight w:val="none"/>
          <w:lang w:val="en-US" w:eastAsia="zh-CN"/>
        </w:rPr>
        <w:t>10</w:t>
      </w:r>
      <w:r>
        <w:rPr>
          <w:rFonts w:hint="eastAsia" w:ascii="新宋体" w:hAnsi="新宋体" w:eastAsia="新宋体" w:cs="新宋体"/>
          <w:color w:val="auto"/>
          <w:sz w:val="24"/>
          <w:szCs w:val="24"/>
          <w:highlight w:val="none"/>
        </w:rPr>
        <w:t>月</w:t>
      </w:r>
      <w:r>
        <w:rPr>
          <w:rFonts w:hint="eastAsia" w:ascii="新宋体" w:hAnsi="新宋体" w:eastAsia="新宋体" w:cs="新宋体"/>
          <w:color w:val="auto"/>
          <w:sz w:val="24"/>
          <w:szCs w:val="24"/>
          <w:highlight w:val="none"/>
          <w:lang w:val="en-US" w:eastAsia="zh-CN"/>
        </w:rPr>
        <w:t>10</w:t>
      </w:r>
      <w:r>
        <w:rPr>
          <w:rFonts w:hint="eastAsia" w:ascii="新宋体" w:hAnsi="新宋体" w:eastAsia="新宋体" w:cs="新宋体"/>
          <w:color w:val="auto"/>
          <w:sz w:val="24"/>
          <w:szCs w:val="24"/>
          <w:highlight w:val="none"/>
        </w:rPr>
        <w:t>日</w:t>
      </w:r>
      <w:r>
        <w:rPr>
          <w:rFonts w:hint="eastAsia" w:ascii="新宋体" w:hAnsi="新宋体" w:eastAsia="新宋体" w:cs="新宋体"/>
          <w:color w:val="auto"/>
          <w:sz w:val="24"/>
          <w:szCs w:val="24"/>
          <w:highlight w:val="none"/>
          <w:lang w:val="en-US" w:eastAsia="zh-CN"/>
        </w:rPr>
        <w:t>9</w:t>
      </w:r>
      <w:r>
        <w:rPr>
          <w:rFonts w:hint="eastAsia" w:ascii="新宋体" w:hAnsi="新宋体" w:eastAsia="新宋体" w:cs="新宋体"/>
          <w:color w:val="auto"/>
          <w:sz w:val="24"/>
          <w:szCs w:val="24"/>
          <w:highlight w:val="none"/>
        </w:rPr>
        <w:t>点30分（北京时间）。</w:t>
      </w:r>
    </w:p>
    <w:p w14:paraId="07930D8C">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 地点：“苏采云”政府采购交易系统网上开标大厅。</w:t>
      </w:r>
    </w:p>
    <w:p w14:paraId="00204BA2">
      <w:pPr>
        <w:pStyle w:val="3"/>
        <w:spacing w:before="0" w:after="0" w:line="360" w:lineRule="auto"/>
        <w:ind w:firstLine="482" w:firstLineChars="200"/>
        <w:rPr>
          <w:rFonts w:hint="eastAsia" w:ascii="新宋体" w:hAnsi="新宋体" w:eastAsia="新宋体" w:cs="新宋体"/>
          <w:b/>
          <w:bCs/>
          <w:color w:val="auto"/>
          <w:sz w:val="24"/>
          <w:szCs w:val="24"/>
          <w:highlight w:val="none"/>
        </w:rPr>
      </w:pPr>
      <w:bookmarkStart w:id="38" w:name="_Toc12006"/>
      <w:r>
        <w:rPr>
          <w:rFonts w:hint="eastAsia" w:ascii="新宋体" w:hAnsi="新宋体" w:eastAsia="新宋体" w:cs="新宋体"/>
          <w:b/>
          <w:bCs/>
          <w:color w:val="auto"/>
          <w:sz w:val="24"/>
          <w:szCs w:val="24"/>
          <w:highlight w:val="none"/>
        </w:rPr>
        <w:t>五、公告期限</w:t>
      </w:r>
      <w:bookmarkEnd w:id="33"/>
      <w:bookmarkEnd w:id="34"/>
      <w:bookmarkEnd w:id="35"/>
      <w:bookmarkEnd w:id="36"/>
      <w:bookmarkEnd w:id="37"/>
      <w:bookmarkEnd w:id="38"/>
    </w:p>
    <w:p w14:paraId="29B105E9">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
        </w:rPr>
        <w:t>自本公告发布之日起</w:t>
      </w:r>
      <w:r>
        <w:rPr>
          <w:rFonts w:hint="eastAsia" w:ascii="新宋体" w:hAnsi="新宋体" w:eastAsia="新宋体" w:cs="新宋体"/>
          <w:color w:val="auto"/>
          <w:sz w:val="24"/>
          <w:szCs w:val="24"/>
          <w:highlight w:val="none"/>
        </w:rPr>
        <w:t>3</w:t>
      </w:r>
      <w:r>
        <w:rPr>
          <w:rFonts w:hint="eastAsia" w:ascii="新宋体" w:hAnsi="新宋体" w:eastAsia="新宋体" w:cs="新宋体"/>
          <w:color w:val="auto"/>
          <w:sz w:val="24"/>
          <w:szCs w:val="24"/>
          <w:highlight w:val="none"/>
          <w:lang w:val="en"/>
        </w:rPr>
        <w:t>个工作日。采购公告发布媒体：宿迁市政府采购网、江苏省政府采购网、江苏省财政部门指定的媒体。</w:t>
      </w:r>
    </w:p>
    <w:p w14:paraId="13E846EE">
      <w:pPr>
        <w:pStyle w:val="3"/>
        <w:spacing w:before="0" w:after="0" w:line="360" w:lineRule="auto"/>
        <w:ind w:firstLine="321"/>
        <w:rPr>
          <w:rFonts w:hint="eastAsia" w:ascii="新宋体" w:hAnsi="新宋体" w:eastAsia="新宋体" w:cs="新宋体"/>
          <w:b/>
          <w:bCs/>
          <w:color w:val="auto"/>
          <w:sz w:val="24"/>
          <w:szCs w:val="24"/>
          <w:highlight w:val="none"/>
        </w:rPr>
      </w:pPr>
      <w:bookmarkStart w:id="39" w:name="_Toc15877"/>
      <w:r>
        <w:rPr>
          <w:rFonts w:hint="eastAsia" w:ascii="新宋体" w:hAnsi="新宋体" w:eastAsia="新宋体" w:cs="新宋体"/>
          <w:b/>
          <w:bCs/>
          <w:color w:val="auto"/>
          <w:sz w:val="24"/>
          <w:szCs w:val="24"/>
          <w:highlight w:val="none"/>
        </w:rPr>
        <w:t>六、其他补充事宜</w:t>
      </w:r>
      <w:bookmarkEnd w:id="39"/>
    </w:p>
    <w:p w14:paraId="3DBC1595">
      <w:pPr>
        <w:spacing w:line="360" w:lineRule="auto"/>
        <w:ind w:firstLine="482"/>
        <w:rPr>
          <w:rFonts w:hint="eastAsia" w:ascii="新宋体" w:hAnsi="新宋体" w:eastAsia="新宋体" w:cs="新宋体"/>
          <w:color w:val="auto"/>
          <w:sz w:val="24"/>
          <w:szCs w:val="24"/>
          <w:highlight w:val="none"/>
          <w:lang w:val="en"/>
        </w:rPr>
      </w:pPr>
      <w:bookmarkStart w:id="40" w:name="EB64e1f522fd8c43fcb4d3ba471386b3e7"/>
      <w:bookmarkStart w:id="41" w:name="_Toc28359008"/>
      <w:bookmarkStart w:id="42" w:name="_Toc35393796"/>
      <w:bookmarkStart w:id="43" w:name="_Toc38985269"/>
      <w:bookmarkStart w:id="44" w:name="_Toc35393627"/>
      <w:bookmarkStart w:id="45" w:name="_Toc28359085"/>
      <w:r>
        <w:rPr>
          <w:rFonts w:hint="eastAsia" w:ascii="新宋体" w:hAnsi="新宋体" w:eastAsia="新宋体" w:cs="新宋体"/>
          <w:color w:val="auto"/>
          <w:sz w:val="24"/>
          <w:szCs w:val="24"/>
          <w:highlight w:val="none"/>
          <w:lang w:val="en"/>
        </w:rPr>
        <w:t>1.财政部门监督电话：0527-8296</w:t>
      </w:r>
      <w:r>
        <w:rPr>
          <w:rFonts w:hint="eastAsia" w:ascii="新宋体" w:hAnsi="新宋体" w:eastAsia="新宋体" w:cs="新宋体"/>
          <w:color w:val="auto"/>
          <w:sz w:val="24"/>
          <w:szCs w:val="24"/>
          <w:highlight w:val="none"/>
          <w:lang w:val="en-US" w:eastAsia="zh-CN"/>
        </w:rPr>
        <w:t>8860</w:t>
      </w:r>
      <w:r>
        <w:rPr>
          <w:rFonts w:hint="eastAsia" w:ascii="新宋体" w:hAnsi="新宋体" w:eastAsia="新宋体" w:cs="新宋体"/>
          <w:color w:val="auto"/>
          <w:sz w:val="24"/>
          <w:szCs w:val="24"/>
          <w:highlight w:val="none"/>
          <w:lang w:val="en"/>
        </w:rPr>
        <w:t>。</w:t>
      </w:r>
    </w:p>
    <w:p w14:paraId="5D43147D">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 “CA”数字证书办理：“苏采云”系统目前仅支持“苏采云”系统下的意源CA。省内各地区办理的“苏采云”系统下的意源CA全省通用。宿迁地区CA数字证书办理联系方式：18351098172。</w:t>
      </w:r>
    </w:p>
    <w:p w14:paraId="47236A4A">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3.宿迁地区“苏采云”系统技术支持客服电话：</w:t>
      </w:r>
      <w:r>
        <w:rPr>
          <w:rFonts w:hint="eastAsia" w:ascii="新宋体" w:hAnsi="新宋体" w:eastAsia="新宋体" w:cs="新宋体"/>
          <w:color w:val="auto"/>
          <w:sz w:val="24"/>
          <w:szCs w:val="24"/>
          <w:highlight w:val="none"/>
          <w:lang w:val="en-US" w:eastAsia="zh-CN"/>
        </w:rPr>
        <w:t>0527-84363067</w:t>
      </w:r>
      <w:r>
        <w:rPr>
          <w:rFonts w:hint="eastAsia" w:ascii="新宋体" w:hAnsi="新宋体" w:eastAsia="新宋体" w:cs="新宋体"/>
          <w:color w:val="auto"/>
          <w:sz w:val="24"/>
          <w:szCs w:val="24"/>
          <w:highlight w:val="none"/>
        </w:rPr>
        <w:t>、0519-86722806。</w:t>
      </w:r>
      <w:bookmarkEnd w:id="40"/>
    </w:p>
    <w:p w14:paraId="00923553">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4.</w:t>
      </w:r>
      <w:r>
        <w:rPr>
          <w:rFonts w:hint="eastAsia" w:ascii="新宋体" w:hAnsi="新宋体" w:eastAsia="新宋体" w:cs="新宋体"/>
          <w:color w:val="auto"/>
          <w:sz w:val="24"/>
          <w:szCs w:val="24"/>
          <w:highlight w:val="none"/>
          <w:lang w:val="en-US"/>
        </w:rPr>
        <w:t>如果供应商通过苏采云系统参与政府采购项目，相关操作手册详见链接：http://www.ccgp-jiangsu.gov.cn/jiangsu/zlxz/ee/ee3a4bc5a3454aa2b0d9312230633ce9.html</w:t>
      </w:r>
      <w:r>
        <w:rPr>
          <w:rFonts w:hint="eastAsia" w:ascii="新宋体" w:hAnsi="新宋体" w:eastAsia="新宋体" w:cs="新宋体"/>
          <w:color w:val="auto"/>
          <w:sz w:val="24"/>
          <w:szCs w:val="24"/>
          <w:highlight w:val="none"/>
        </w:rPr>
        <w:t>。</w:t>
      </w:r>
    </w:p>
    <w:p w14:paraId="3A2A7876">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5.</w:t>
      </w:r>
      <w:r>
        <w:rPr>
          <w:rFonts w:hint="eastAsia" w:ascii="新宋体" w:hAnsi="新宋体" w:eastAsia="新宋体" w:cs="新宋体"/>
          <w:color w:val="auto"/>
          <w:sz w:val="24"/>
          <w:szCs w:val="24"/>
          <w:highlight w:val="none"/>
        </w:rPr>
        <w:t>现场勘察及答疑：本项目不组织集中勘察及答疑，供应商如对采购需求有疑问，请咨询采购单位联系人。</w:t>
      </w:r>
    </w:p>
    <w:p w14:paraId="73565910">
      <w:pPr>
        <w:pStyle w:val="3"/>
        <w:spacing w:before="0" w:after="0" w:line="360" w:lineRule="auto"/>
        <w:ind w:firstLine="321"/>
        <w:rPr>
          <w:rFonts w:hint="eastAsia" w:ascii="新宋体" w:hAnsi="新宋体" w:eastAsia="新宋体" w:cs="新宋体"/>
          <w:b/>
          <w:bCs/>
          <w:color w:val="auto"/>
          <w:sz w:val="24"/>
          <w:szCs w:val="24"/>
          <w:highlight w:val="none"/>
        </w:rPr>
      </w:pPr>
      <w:bookmarkStart w:id="46" w:name="_Toc29701"/>
      <w:r>
        <w:rPr>
          <w:rFonts w:hint="eastAsia" w:ascii="新宋体" w:hAnsi="新宋体" w:eastAsia="新宋体" w:cs="新宋体"/>
          <w:b/>
          <w:bCs/>
          <w:color w:val="auto"/>
          <w:sz w:val="24"/>
          <w:szCs w:val="24"/>
          <w:highlight w:val="none"/>
        </w:rPr>
        <w:t>七、本次磋商联系方式</w:t>
      </w:r>
      <w:bookmarkEnd w:id="41"/>
      <w:bookmarkEnd w:id="42"/>
      <w:bookmarkEnd w:id="43"/>
      <w:bookmarkEnd w:id="44"/>
      <w:bookmarkEnd w:id="45"/>
      <w:bookmarkEnd w:id="46"/>
    </w:p>
    <w:p w14:paraId="2610C9FB">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1.采购人信息</w:t>
      </w:r>
    </w:p>
    <w:p w14:paraId="08F2DA83">
      <w:pPr>
        <w:spacing w:line="360" w:lineRule="auto"/>
        <w:ind w:firstLine="482"/>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pacing w:val="90"/>
          <w:sz w:val="24"/>
          <w:szCs w:val="24"/>
          <w:highlight w:val="none"/>
        </w:rPr>
        <w:t xml:space="preserve">名 </w:t>
      </w:r>
      <w:r>
        <w:rPr>
          <w:rFonts w:hint="eastAsia" w:ascii="新宋体" w:hAnsi="新宋体" w:eastAsia="新宋体" w:cs="新宋体"/>
          <w:color w:val="auto"/>
          <w:sz w:val="24"/>
          <w:szCs w:val="24"/>
          <w:highlight w:val="none"/>
        </w:rPr>
        <w:t>称：</w:t>
      </w:r>
      <w:r>
        <w:rPr>
          <w:rFonts w:hint="eastAsia" w:ascii="新宋体" w:hAnsi="新宋体" w:eastAsia="新宋体" w:cs="新宋体"/>
          <w:color w:val="auto"/>
          <w:sz w:val="24"/>
          <w:szCs w:val="24"/>
          <w:highlight w:val="none"/>
          <w:lang w:eastAsia="zh-CN"/>
        </w:rPr>
        <w:t>宿迁市宿城区市场监督管理局</w:t>
      </w:r>
    </w:p>
    <w:p w14:paraId="49095317">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40"/>
          <w:sz w:val="24"/>
          <w:szCs w:val="24"/>
          <w:highlight w:val="none"/>
        </w:rPr>
        <w:t>地</w:t>
      </w:r>
      <w:r>
        <w:rPr>
          <w:rFonts w:hint="eastAsia" w:ascii="新宋体" w:hAnsi="新宋体" w:eastAsia="新宋体" w:cs="新宋体"/>
          <w:color w:val="auto"/>
          <w:sz w:val="24"/>
          <w:szCs w:val="24"/>
          <w:highlight w:val="none"/>
        </w:rPr>
        <w:t>址：宿迁市宿城区洪泽湖路583号</w:t>
      </w:r>
    </w:p>
    <w:p w14:paraId="518C6294">
      <w:pPr>
        <w:spacing w:line="360" w:lineRule="auto"/>
        <w:ind w:firstLine="482"/>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联 系 人：</w:t>
      </w:r>
      <w:r>
        <w:rPr>
          <w:rFonts w:hint="eastAsia" w:ascii="新宋体" w:hAnsi="新宋体" w:eastAsia="新宋体" w:cs="新宋体"/>
          <w:color w:val="auto"/>
          <w:sz w:val="24"/>
          <w:szCs w:val="24"/>
          <w:highlight w:val="none"/>
          <w:lang w:val="en-US" w:eastAsia="zh-CN"/>
        </w:rPr>
        <w:t xml:space="preserve"> 任晶晶</w:t>
      </w:r>
    </w:p>
    <w:p w14:paraId="0B38F1CA">
      <w:pPr>
        <w:spacing w:line="360" w:lineRule="auto"/>
        <w:ind w:firstLine="482"/>
        <w:rPr>
          <w:rFonts w:hint="eastAsia" w:ascii="新宋体" w:hAnsi="新宋体" w:eastAsia="新宋体" w:cs="新宋体"/>
          <w:color w:val="auto"/>
          <w:sz w:val="24"/>
          <w:szCs w:val="24"/>
          <w:highlight w:val="none"/>
          <w:u w:val="single"/>
          <w:lang w:eastAsia="zh-CN"/>
        </w:rPr>
      </w:pPr>
      <w:r>
        <w:rPr>
          <w:rFonts w:hint="eastAsia" w:ascii="新宋体" w:hAnsi="新宋体" w:eastAsia="新宋体" w:cs="新宋体"/>
          <w:color w:val="auto"/>
          <w:sz w:val="24"/>
          <w:szCs w:val="24"/>
          <w:highlight w:val="none"/>
        </w:rPr>
        <w:t>联系方式</w:t>
      </w:r>
      <w:bookmarkStart w:id="47" w:name="_Toc28359086"/>
      <w:bookmarkStart w:id="48" w:name="_Toc28359009"/>
      <w:r>
        <w:rPr>
          <w:rFonts w:hint="eastAsia" w:ascii="新宋体" w:hAnsi="新宋体" w:eastAsia="新宋体" w:cs="新宋体"/>
          <w:color w:val="auto"/>
          <w:sz w:val="24"/>
          <w:szCs w:val="24"/>
          <w:highlight w:val="none"/>
        </w:rPr>
        <w:t>：</w:t>
      </w:r>
      <w:r>
        <w:rPr>
          <w:rFonts w:hint="eastAsia" w:ascii="新宋体" w:hAnsi="新宋体" w:eastAsia="新宋体" w:cs="新宋体"/>
          <w:color w:val="auto"/>
          <w:sz w:val="24"/>
          <w:szCs w:val="24"/>
          <w:highlight w:val="none"/>
          <w:lang w:val="en-US" w:eastAsia="zh-CN"/>
        </w:rPr>
        <w:t xml:space="preserve">0527-84395132 </w:t>
      </w:r>
    </w:p>
    <w:p w14:paraId="6E28F39E">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2.采购代理机构信息</w:t>
      </w:r>
      <w:bookmarkEnd w:id="47"/>
      <w:bookmarkEnd w:id="48"/>
    </w:p>
    <w:p w14:paraId="43CC2086">
      <w:pPr>
        <w:spacing w:line="360" w:lineRule="auto"/>
        <w:ind w:firstLine="482"/>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pacing w:val="240"/>
          <w:sz w:val="24"/>
          <w:szCs w:val="24"/>
          <w:highlight w:val="none"/>
        </w:rPr>
        <w:t>名</w:t>
      </w:r>
      <w:r>
        <w:rPr>
          <w:rFonts w:hint="eastAsia" w:ascii="新宋体" w:hAnsi="新宋体" w:eastAsia="新宋体" w:cs="新宋体"/>
          <w:color w:val="auto"/>
          <w:sz w:val="24"/>
          <w:szCs w:val="24"/>
          <w:highlight w:val="none"/>
        </w:rPr>
        <w:t>称：</w:t>
      </w:r>
      <w:r>
        <w:rPr>
          <w:rFonts w:hint="eastAsia" w:ascii="新宋体" w:hAnsi="新宋体" w:eastAsia="新宋体" w:cs="新宋体"/>
          <w:color w:val="auto"/>
          <w:sz w:val="24"/>
          <w:szCs w:val="24"/>
          <w:highlight w:val="none"/>
          <w:lang w:eastAsia="zh-CN"/>
        </w:rPr>
        <w:t>江苏方园项目招标管理有限公司</w:t>
      </w:r>
    </w:p>
    <w:p w14:paraId="711909D9">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40"/>
          <w:sz w:val="24"/>
          <w:szCs w:val="24"/>
          <w:highlight w:val="none"/>
        </w:rPr>
        <w:t>地</w:t>
      </w:r>
      <w:r>
        <w:rPr>
          <w:rFonts w:hint="eastAsia" w:ascii="新宋体" w:hAnsi="新宋体" w:eastAsia="新宋体" w:cs="新宋体"/>
          <w:color w:val="auto"/>
          <w:sz w:val="24"/>
          <w:szCs w:val="24"/>
          <w:highlight w:val="none"/>
        </w:rPr>
        <w:t>址：</w:t>
      </w:r>
      <w:r>
        <w:rPr>
          <w:rFonts w:hint="eastAsia" w:ascii="新宋体" w:hAnsi="新宋体" w:eastAsia="新宋体" w:cs="新宋体"/>
          <w:color w:val="auto"/>
          <w:sz w:val="24"/>
          <w:szCs w:val="24"/>
          <w:highlight w:val="none"/>
          <w:lang w:eastAsia="zh-CN"/>
        </w:rPr>
        <w:t>宿迁市经济技术开发区世纪大道900号</w:t>
      </w:r>
    </w:p>
    <w:p w14:paraId="12D18146">
      <w:pPr>
        <w:spacing w:line="360" w:lineRule="auto"/>
        <w:ind w:firstLine="482"/>
        <w:rPr>
          <w:rFonts w:hint="eastAsia" w:ascii="新宋体" w:hAnsi="新宋体" w:eastAsia="新宋体" w:cs="新宋体"/>
          <w:color w:val="auto"/>
          <w:sz w:val="24"/>
          <w:szCs w:val="24"/>
          <w:highlight w:val="none"/>
          <w:u w:val="single"/>
          <w:lang w:eastAsia="zh-CN"/>
        </w:rPr>
      </w:pPr>
      <w:r>
        <w:rPr>
          <w:rFonts w:hint="eastAsia" w:ascii="新宋体" w:hAnsi="新宋体" w:eastAsia="新宋体" w:cs="新宋体"/>
          <w:color w:val="auto"/>
          <w:spacing w:val="60"/>
          <w:sz w:val="24"/>
          <w:szCs w:val="24"/>
          <w:highlight w:val="none"/>
        </w:rPr>
        <w:t>联系</w:t>
      </w:r>
      <w:r>
        <w:rPr>
          <w:rFonts w:hint="eastAsia" w:ascii="新宋体" w:hAnsi="新宋体" w:eastAsia="新宋体" w:cs="新宋体"/>
          <w:color w:val="auto"/>
          <w:sz w:val="24"/>
          <w:szCs w:val="24"/>
          <w:highlight w:val="none"/>
        </w:rPr>
        <w:t>人：</w:t>
      </w:r>
      <w:r>
        <w:rPr>
          <w:rFonts w:hint="eastAsia" w:ascii="新宋体" w:hAnsi="新宋体" w:eastAsia="新宋体" w:cs="新宋体"/>
          <w:color w:val="auto"/>
          <w:sz w:val="24"/>
          <w:szCs w:val="24"/>
          <w:highlight w:val="none"/>
          <w:lang w:val="en-US" w:eastAsia="zh-CN"/>
        </w:rPr>
        <w:t xml:space="preserve">毛秀芸 </w:t>
      </w:r>
    </w:p>
    <w:p w14:paraId="65E3A930">
      <w:pPr>
        <w:spacing w:line="360" w:lineRule="auto"/>
        <w:ind w:firstLine="482"/>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联系方式：0527-8</w:t>
      </w:r>
      <w:r>
        <w:rPr>
          <w:rFonts w:hint="eastAsia" w:ascii="新宋体" w:hAnsi="新宋体" w:eastAsia="新宋体" w:cs="新宋体"/>
          <w:color w:val="auto"/>
          <w:sz w:val="24"/>
          <w:szCs w:val="24"/>
          <w:highlight w:val="none"/>
          <w:lang w:val="en-US" w:eastAsia="zh-CN"/>
        </w:rPr>
        <w:t>6224338</w:t>
      </w:r>
    </w:p>
    <w:p w14:paraId="778826D0">
      <w:pPr>
        <w:pStyle w:val="3"/>
        <w:spacing w:before="0" w:after="0" w:line="360" w:lineRule="auto"/>
        <w:ind w:firstLine="321"/>
        <w:rPr>
          <w:rFonts w:hint="eastAsia" w:ascii="新宋体" w:hAnsi="新宋体" w:eastAsia="新宋体" w:cs="新宋体"/>
          <w:b/>
          <w:bCs/>
          <w:color w:val="auto"/>
          <w:sz w:val="24"/>
          <w:szCs w:val="24"/>
          <w:highlight w:val="none"/>
        </w:rPr>
      </w:pPr>
      <w:bookmarkStart w:id="49" w:name="_Toc5469"/>
      <w:r>
        <w:rPr>
          <w:rFonts w:hint="eastAsia" w:ascii="新宋体" w:hAnsi="新宋体" w:eastAsia="新宋体" w:cs="新宋体"/>
          <w:b/>
          <w:bCs/>
          <w:color w:val="auto"/>
          <w:sz w:val="24"/>
          <w:szCs w:val="24"/>
          <w:highlight w:val="none"/>
        </w:rPr>
        <w:t>八、其他</w:t>
      </w:r>
      <w:bookmarkEnd w:id="49"/>
    </w:p>
    <w:p w14:paraId="4EB0ABC0">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1.有关本次采购的事项若存在变动或修改，敬请及时关注“宿迁市政府采购网”等平台更正公告。</w:t>
      </w:r>
    </w:p>
    <w:p w14:paraId="11A0FDBC">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2.本次磋商不收取磋商保证金。</w:t>
      </w:r>
    </w:p>
    <w:p w14:paraId="18FBE4C2">
      <w:pPr>
        <w:spacing w:line="480" w:lineRule="exact"/>
        <w:ind w:firstLine="482"/>
        <w:rPr>
          <w:rFonts w:hint="eastAsia" w:ascii="新宋体" w:hAnsi="新宋体" w:eastAsia="新宋体" w:cs="新宋体"/>
          <w:color w:val="auto"/>
          <w:sz w:val="24"/>
          <w:szCs w:val="24"/>
          <w:highlight w:val="none"/>
        </w:rPr>
      </w:pPr>
    </w:p>
    <w:p w14:paraId="2ED83D6F">
      <w:pPr>
        <w:pStyle w:val="2"/>
        <w:spacing w:before="20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bookmarkStart w:id="50" w:name="_Toc15517"/>
      <w:bookmarkStart w:id="51" w:name="_Toc706"/>
      <w:bookmarkStart w:id="52" w:name="_Toc24312"/>
      <w:bookmarkStart w:id="53" w:name="_Toc11816"/>
      <w:r>
        <w:rPr>
          <w:rFonts w:hint="eastAsia" w:ascii="新宋体" w:hAnsi="新宋体" w:eastAsia="新宋体" w:cs="新宋体"/>
          <w:b/>
          <w:color w:val="auto"/>
          <w:sz w:val="32"/>
          <w:szCs w:val="32"/>
          <w:highlight w:val="none"/>
          <w:lang w:val="en-US" w:eastAsia="zh-CN" w:bidi="ar-SA"/>
        </w:rPr>
        <w:t>第二章  供应商须知</w:t>
      </w:r>
      <w:bookmarkEnd w:id="4"/>
      <w:bookmarkEnd w:id="50"/>
      <w:bookmarkEnd w:id="51"/>
      <w:bookmarkEnd w:id="52"/>
      <w:bookmarkEnd w:id="53"/>
      <w:bookmarkStart w:id="54" w:name="EB154f34bfcea5417199f8cf429c255bfe"/>
      <w:bookmarkEnd w:id="54"/>
      <w:bookmarkStart w:id="55" w:name="EBa8c69c4726824205bbf6fbe49f912e2d"/>
      <w:bookmarkEnd w:id="55"/>
    </w:p>
    <w:p w14:paraId="1BB91281">
      <w:pPr>
        <w:spacing w:before="0" w:line="520" w:lineRule="exact"/>
        <w:outlineLvl w:val="9"/>
        <w:rPr>
          <w:rFonts w:hint="eastAsia" w:ascii="新宋体" w:hAnsi="新宋体" w:eastAsia="新宋体" w:cs="新宋体"/>
          <w:b/>
          <w:bCs/>
          <w:color w:val="auto"/>
          <w:sz w:val="24"/>
          <w:szCs w:val="24"/>
          <w:highlight w:val="none"/>
        </w:rPr>
      </w:pPr>
      <w:bookmarkStart w:id="56" w:name="_Toc141869961"/>
      <w:r>
        <w:rPr>
          <w:rFonts w:hint="eastAsia" w:ascii="新宋体" w:hAnsi="新宋体" w:eastAsia="新宋体" w:cs="新宋体"/>
          <w:b/>
          <w:bCs/>
          <w:color w:val="auto"/>
          <w:sz w:val="24"/>
          <w:szCs w:val="24"/>
          <w:highlight w:val="none"/>
        </w:rPr>
        <w:t>供应商须知前附表：</w:t>
      </w:r>
      <w:bookmarkEnd w:id="56"/>
    </w:p>
    <w:tbl>
      <w:tblPr>
        <w:tblStyle w:val="4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6BAAA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1101" w:type="dxa"/>
            <w:noWrap w:val="0"/>
            <w:vAlign w:val="center"/>
          </w:tcPr>
          <w:p w14:paraId="0A7C114D">
            <w:pPr>
              <w:keepNext w:val="0"/>
              <w:keepLines w:val="0"/>
              <w:suppressLineNumbers w:val="0"/>
              <w:spacing w:before="0" w:beforeAutospacing="0" w:after="0" w:afterAutospacing="0"/>
              <w:ind w:left="0" w:right="0"/>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序号</w:t>
            </w:r>
          </w:p>
        </w:tc>
        <w:tc>
          <w:tcPr>
            <w:tcW w:w="1984" w:type="dxa"/>
            <w:noWrap w:val="0"/>
            <w:vAlign w:val="center"/>
          </w:tcPr>
          <w:p w14:paraId="53DE9E15">
            <w:pPr>
              <w:keepNext w:val="0"/>
              <w:keepLines w:val="0"/>
              <w:suppressLineNumbers w:val="0"/>
              <w:spacing w:before="0" w:beforeAutospacing="0" w:after="0" w:afterAutospacing="0"/>
              <w:ind w:left="0" w:right="0"/>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内</w:t>
            </w:r>
            <w:r>
              <w:rPr>
                <w:rFonts w:hint="eastAsia" w:ascii="新宋体" w:hAnsi="新宋体" w:eastAsia="新宋体" w:cs="新宋体"/>
                <w:b/>
                <w:color w:val="auto"/>
                <w:sz w:val="24"/>
                <w:szCs w:val="24"/>
                <w:highlight w:val="none"/>
                <w:lang w:val="en-US" w:eastAsia="zh-CN"/>
              </w:rPr>
              <w:t xml:space="preserve">   </w:t>
            </w:r>
            <w:r>
              <w:rPr>
                <w:rFonts w:hint="eastAsia" w:ascii="新宋体" w:hAnsi="新宋体" w:eastAsia="新宋体" w:cs="新宋体"/>
                <w:b/>
                <w:color w:val="auto"/>
                <w:sz w:val="24"/>
                <w:szCs w:val="24"/>
                <w:highlight w:val="none"/>
              </w:rPr>
              <w:t>容</w:t>
            </w:r>
          </w:p>
        </w:tc>
        <w:tc>
          <w:tcPr>
            <w:tcW w:w="5975" w:type="dxa"/>
            <w:noWrap w:val="0"/>
            <w:vAlign w:val="center"/>
          </w:tcPr>
          <w:p w14:paraId="64CE087F">
            <w:pPr>
              <w:keepNext w:val="0"/>
              <w:keepLines w:val="0"/>
              <w:suppressLineNumbers w:val="0"/>
              <w:spacing w:before="0" w:beforeAutospacing="0" w:after="0" w:afterAutospacing="0"/>
              <w:ind w:left="0" w:right="0"/>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说明及要求</w:t>
            </w:r>
          </w:p>
        </w:tc>
      </w:tr>
      <w:tr w14:paraId="3ECE0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605ACE4">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w:t>
            </w:r>
          </w:p>
        </w:tc>
        <w:tc>
          <w:tcPr>
            <w:tcW w:w="1984" w:type="dxa"/>
            <w:noWrap w:val="0"/>
            <w:vAlign w:val="center"/>
          </w:tcPr>
          <w:p w14:paraId="27B06DEF">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项目类别</w:t>
            </w:r>
          </w:p>
        </w:tc>
        <w:tc>
          <w:tcPr>
            <w:tcW w:w="5975" w:type="dxa"/>
            <w:noWrap w:val="0"/>
            <w:vAlign w:val="center"/>
          </w:tcPr>
          <w:p w14:paraId="59CCDE79">
            <w:pPr>
              <w:keepNext w:val="0"/>
              <w:keepLines w:val="0"/>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本项目</w:t>
            </w:r>
            <w:bookmarkStart w:id="57" w:name="EB9a5853ee094f4f0ea6ec3169265f6f2c"/>
            <w:r>
              <w:rPr>
                <w:rFonts w:hint="eastAsia" w:ascii="新宋体" w:hAnsi="新宋体" w:eastAsia="新宋体" w:cs="新宋体"/>
                <w:color w:val="auto"/>
                <w:sz w:val="24"/>
                <w:szCs w:val="24"/>
                <w:highlight w:val="none"/>
              </w:rPr>
              <w:t>属性按以下第</w:t>
            </w:r>
            <w:r>
              <w:rPr>
                <w:rFonts w:hint="eastAsia" w:ascii="新宋体" w:hAnsi="新宋体" w:eastAsia="新宋体" w:cs="新宋体"/>
                <w:b/>
                <w:bCs/>
                <w:color w:val="auto"/>
                <w:sz w:val="24"/>
                <w:szCs w:val="24"/>
                <w:highlight w:val="none"/>
                <w:u w:val="single"/>
              </w:rPr>
              <w:t xml:space="preserve"> 2 </w:t>
            </w:r>
            <w:r>
              <w:rPr>
                <w:rFonts w:hint="eastAsia" w:ascii="新宋体" w:hAnsi="新宋体" w:eastAsia="新宋体" w:cs="新宋体"/>
                <w:color w:val="auto"/>
                <w:sz w:val="24"/>
                <w:szCs w:val="24"/>
                <w:highlight w:val="none"/>
              </w:rPr>
              <w:t>种确定：</w:t>
            </w:r>
          </w:p>
          <w:p w14:paraId="37325E8F">
            <w:pPr>
              <w:keepNext w:val="0"/>
              <w:keepLines w:val="0"/>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w:t>
            </w:r>
            <w:bookmarkEnd w:id="57"/>
            <w:r>
              <w:rPr>
                <w:rFonts w:hint="eastAsia" w:ascii="新宋体" w:hAnsi="新宋体" w:eastAsia="新宋体" w:cs="新宋体"/>
                <w:color w:val="auto"/>
                <w:sz w:val="24"/>
                <w:szCs w:val="24"/>
                <w:highlight w:val="none"/>
              </w:rPr>
              <w:t>.货物</w:t>
            </w:r>
            <w:bookmarkStart w:id="58" w:name="EBd5c6c026f9674c39b21b31ecd0c1e7fa"/>
            <w:r>
              <w:rPr>
                <w:rFonts w:hint="eastAsia" w:ascii="新宋体" w:hAnsi="新宋体" w:eastAsia="新宋体" w:cs="新宋体"/>
                <w:color w:val="auto"/>
                <w:sz w:val="24"/>
                <w:szCs w:val="24"/>
                <w:highlight w:val="none"/>
              </w:rPr>
              <w:t>；2.</w:t>
            </w:r>
            <w:bookmarkEnd w:id="58"/>
            <w:r>
              <w:rPr>
                <w:rFonts w:hint="eastAsia" w:ascii="新宋体" w:hAnsi="新宋体" w:eastAsia="新宋体" w:cs="新宋体"/>
                <w:color w:val="auto"/>
                <w:sz w:val="24"/>
                <w:szCs w:val="24"/>
                <w:highlight w:val="none"/>
              </w:rPr>
              <w:t>服务</w:t>
            </w:r>
            <w:bookmarkStart w:id="59" w:name="EBf7d2a4f44ecb4166a93ea852e73be69f"/>
            <w:r>
              <w:rPr>
                <w:rFonts w:hint="eastAsia" w:ascii="新宋体" w:hAnsi="新宋体" w:eastAsia="新宋体" w:cs="新宋体"/>
                <w:color w:val="auto"/>
                <w:sz w:val="24"/>
                <w:szCs w:val="24"/>
                <w:highlight w:val="none"/>
              </w:rPr>
              <w:t>；3.</w:t>
            </w:r>
            <w:bookmarkEnd w:id="59"/>
            <w:r>
              <w:rPr>
                <w:rFonts w:hint="eastAsia" w:ascii="新宋体" w:hAnsi="新宋体" w:eastAsia="新宋体" w:cs="新宋体"/>
                <w:color w:val="auto"/>
                <w:sz w:val="24"/>
                <w:szCs w:val="24"/>
                <w:highlight w:val="none"/>
              </w:rPr>
              <w:t>工程。</w:t>
            </w:r>
          </w:p>
        </w:tc>
      </w:tr>
      <w:tr w14:paraId="6D431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636032B">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w:t>
            </w:r>
          </w:p>
        </w:tc>
        <w:tc>
          <w:tcPr>
            <w:tcW w:w="1984" w:type="dxa"/>
            <w:noWrap w:val="0"/>
            <w:vAlign w:val="center"/>
          </w:tcPr>
          <w:p w14:paraId="7064B33C">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响应有效期</w:t>
            </w:r>
          </w:p>
        </w:tc>
        <w:tc>
          <w:tcPr>
            <w:tcW w:w="5975" w:type="dxa"/>
            <w:noWrap w:val="0"/>
            <w:vAlign w:val="center"/>
          </w:tcPr>
          <w:p w14:paraId="20C3F782">
            <w:pPr>
              <w:keepNext w:val="0"/>
              <w:keepLines w:val="0"/>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bookmarkStart w:id="60" w:name="EBf2540e281f614ac8b4efc83b6e64d4d2"/>
            <w:r>
              <w:rPr>
                <w:rFonts w:hint="eastAsia" w:ascii="新宋体" w:hAnsi="新宋体" w:eastAsia="新宋体" w:cs="新宋体"/>
                <w:color w:val="auto"/>
                <w:sz w:val="24"/>
                <w:szCs w:val="24"/>
                <w:highlight w:val="none"/>
              </w:rPr>
              <w:t>60</w:t>
            </w:r>
            <w:bookmarkEnd w:id="60"/>
            <w:r>
              <w:rPr>
                <w:rFonts w:hint="eastAsia" w:ascii="新宋体" w:hAnsi="新宋体" w:eastAsia="新宋体" w:cs="新宋体"/>
                <w:color w:val="auto"/>
                <w:sz w:val="24"/>
                <w:szCs w:val="24"/>
                <w:highlight w:val="none"/>
              </w:rPr>
              <w:t>日（从提交响应文件截止之日起算）</w:t>
            </w:r>
          </w:p>
        </w:tc>
      </w:tr>
      <w:tr w14:paraId="16569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B181073">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w:t>
            </w:r>
          </w:p>
        </w:tc>
        <w:tc>
          <w:tcPr>
            <w:tcW w:w="1984" w:type="dxa"/>
            <w:noWrap w:val="0"/>
            <w:vAlign w:val="center"/>
          </w:tcPr>
          <w:p w14:paraId="56B7EFDA">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响应文件份数</w:t>
            </w:r>
          </w:p>
        </w:tc>
        <w:tc>
          <w:tcPr>
            <w:tcW w:w="5975" w:type="dxa"/>
            <w:noWrap w:val="0"/>
            <w:vAlign w:val="center"/>
          </w:tcPr>
          <w:p w14:paraId="3FEC220D">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提交加密电子响应文件1份。</w:t>
            </w:r>
          </w:p>
        </w:tc>
      </w:tr>
      <w:tr w14:paraId="34234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BB1467D">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val="en-US" w:eastAsia="zh-CN"/>
              </w:rPr>
              <w:t>4</w:t>
            </w:r>
          </w:p>
        </w:tc>
        <w:tc>
          <w:tcPr>
            <w:tcW w:w="1984" w:type="dxa"/>
            <w:noWrap w:val="0"/>
            <w:vAlign w:val="center"/>
          </w:tcPr>
          <w:p w14:paraId="57A6D91D">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评审方法</w:t>
            </w:r>
          </w:p>
        </w:tc>
        <w:tc>
          <w:tcPr>
            <w:tcW w:w="5975" w:type="dxa"/>
            <w:noWrap w:val="0"/>
            <w:vAlign w:val="center"/>
          </w:tcPr>
          <w:p w14:paraId="6756567D">
            <w:pPr>
              <w:pStyle w:val="293"/>
              <w:keepNext w:val="0"/>
              <w:keepLines w:val="0"/>
              <w:suppressLineNumbers w:val="0"/>
              <w:spacing w:before="0" w:beforeAutospacing="0" w:after="0" w:afterAutospacing="0" w:line="360" w:lineRule="exact"/>
              <w:ind w:left="0" w:right="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综合评分法。具体细则详见磋商文件评审方法和评审标准部分。</w:t>
            </w:r>
          </w:p>
        </w:tc>
      </w:tr>
      <w:tr w14:paraId="551C2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249C012">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val="en-US" w:eastAsia="zh-CN"/>
              </w:rPr>
              <w:t>5</w:t>
            </w:r>
          </w:p>
        </w:tc>
        <w:tc>
          <w:tcPr>
            <w:tcW w:w="1984" w:type="dxa"/>
            <w:noWrap w:val="0"/>
            <w:vAlign w:val="center"/>
          </w:tcPr>
          <w:p w14:paraId="21A5ED6F">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确定成交人</w:t>
            </w:r>
          </w:p>
        </w:tc>
        <w:tc>
          <w:tcPr>
            <w:tcW w:w="5975" w:type="dxa"/>
            <w:noWrap w:val="0"/>
            <w:vAlign w:val="center"/>
          </w:tcPr>
          <w:p w14:paraId="022B05EE">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按以下第</w:t>
            </w:r>
            <w:r>
              <w:rPr>
                <w:rFonts w:hint="eastAsia" w:ascii="新宋体" w:hAnsi="新宋体" w:eastAsia="新宋体" w:cs="新宋体"/>
                <w:b/>
                <w:bCs/>
                <w:color w:val="auto"/>
                <w:sz w:val="24"/>
                <w:szCs w:val="24"/>
                <w:highlight w:val="none"/>
                <w:u w:val="single"/>
              </w:rPr>
              <w:t xml:space="preserve"> 1 </w:t>
            </w:r>
            <w:r>
              <w:rPr>
                <w:rFonts w:hint="eastAsia" w:ascii="新宋体" w:hAnsi="新宋体" w:eastAsia="新宋体" w:cs="新宋体"/>
                <w:color w:val="auto"/>
                <w:sz w:val="24"/>
                <w:szCs w:val="24"/>
                <w:highlight w:val="none"/>
              </w:rPr>
              <w:t>种方式确定成交人：</w:t>
            </w:r>
          </w:p>
          <w:p w14:paraId="286F1722">
            <w:pPr>
              <w:keepNext w:val="0"/>
              <w:keepLines w:val="0"/>
              <w:widowControl/>
              <w:numPr>
                <w:ilvl w:val="0"/>
                <w:numId w:val="4"/>
              </w:numPr>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采购人按照规定在磋商小组推荐的</w:t>
            </w:r>
            <w:r>
              <w:rPr>
                <w:rFonts w:hint="eastAsia" w:ascii="新宋体" w:hAnsi="新宋体" w:eastAsia="新宋体" w:cs="新宋体"/>
                <w:color w:val="auto"/>
                <w:sz w:val="24"/>
                <w:szCs w:val="24"/>
                <w:highlight w:val="none"/>
                <w:lang w:eastAsia="zh-CN"/>
              </w:rPr>
              <w:t>成交候选人</w:t>
            </w:r>
            <w:r>
              <w:rPr>
                <w:rFonts w:hint="eastAsia" w:ascii="新宋体" w:hAnsi="新宋体" w:eastAsia="新宋体" w:cs="新宋体"/>
                <w:color w:val="auto"/>
                <w:sz w:val="24"/>
                <w:szCs w:val="24"/>
                <w:highlight w:val="none"/>
              </w:rPr>
              <w:t>中确定成交人；</w:t>
            </w:r>
          </w:p>
          <w:p w14:paraId="50DD33B9">
            <w:pPr>
              <w:keepNext w:val="0"/>
              <w:keepLines w:val="0"/>
              <w:widowControl/>
              <w:numPr>
                <w:ilvl w:val="0"/>
                <w:numId w:val="0"/>
              </w:numPr>
              <w:suppressLineNumbers w:val="0"/>
              <w:spacing w:before="0" w:beforeAutospacing="0" w:after="0" w:afterAutospacing="0" w:line="360" w:lineRule="exact"/>
              <w:ind w:left="0" w:right="0" w:rightChars="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2.采购人授权磋商小组直接确定成交人；</w:t>
            </w:r>
          </w:p>
        </w:tc>
      </w:tr>
      <w:tr w14:paraId="39C5A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1EC566C">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val="en-US" w:eastAsia="zh-CN"/>
              </w:rPr>
              <w:t>6</w:t>
            </w:r>
          </w:p>
        </w:tc>
        <w:tc>
          <w:tcPr>
            <w:tcW w:w="1984" w:type="dxa"/>
            <w:noWrap w:val="0"/>
            <w:vAlign w:val="center"/>
          </w:tcPr>
          <w:p w14:paraId="1DE9922C">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分包要求</w:t>
            </w:r>
          </w:p>
        </w:tc>
        <w:tc>
          <w:tcPr>
            <w:tcW w:w="5975" w:type="dxa"/>
            <w:noWrap w:val="0"/>
            <w:vAlign w:val="center"/>
          </w:tcPr>
          <w:p w14:paraId="5E90D856">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bookmarkStart w:id="61" w:name="EBebac1462c5d9459fbda8a75065c2455d"/>
            <w:r>
              <w:rPr>
                <w:rFonts w:hint="eastAsia" w:ascii="新宋体" w:hAnsi="新宋体" w:eastAsia="新宋体" w:cs="新宋体"/>
                <w:color w:val="auto"/>
                <w:sz w:val="24"/>
                <w:szCs w:val="24"/>
                <w:highlight w:val="none"/>
              </w:rPr>
              <w:t>本项目的非主体、非关键性工作是否允许分包按以下第</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b/>
                <w:bCs/>
                <w:color w:val="auto"/>
                <w:sz w:val="24"/>
                <w:szCs w:val="24"/>
                <w:highlight w:val="none"/>
                <w:u w:val="single"/>
              </w:rPr>
              <w:t xml:space="preserve">2 </w:t>
            </w:r>
            <w:r>
              <w:rPr>
                <w:rFonts w:hint="eastAsia" w:ascii="新宋体" w:hAnsi="新宋体" w:eastAsia="新宋体" w:cs="新宋体"/>
                <w:color w:val="auto"/>
                <w:sz w:val="24"/>
                <w:szCs w:val="24"/>
                <w:highlight w:val="none"/>
              </w:rPr>
              <w:t>种方式确定：</w:t>
            </w:r>
            <w:bookmarkEnd w:id="61"/>
          </w:p>
          <w:p w14:paraId="795A402B">
            <w:pPr>
              <w:keepNext w:val="0"/>
              <w:keepLines w:val="0"/>
              <w:widowControl/>
              <w:numPr>
                <w:ilvl w:val="0"/>
                <w:numId w:val="5"/>
              </w:numPr>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允许分包。</w:t>
            </w:r>
          </w:p>
          <w:p w14:paraId="683D8260">
            <w:pPr>
              <w:keepNext w:val="0"/>
              <w:keepLines w:val="0"/>
              <w:widowControl/>
              <w:numPr>
                <w:ilvl w:val="255"/>
                <w:numId w:val="0"/>
              </w:numPr>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允许分包的内容：</w:t>
            </w:r>
          </w:p>
          <w:p w14:paraId="010E7954">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2.不允许分包。</w:t>
            </w:r>
          </w:p>
        </w:tc>
      </w:tr>
      <w:tr w14:paraId="3C0A5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6805FAF">
            <w:pPr>
              <w:keepNext w:val="0"/>
              <w:keepLines w:val="0"/>
              <w:suppressLineNumbers w:val="0"/>
              <w:spacing w:before="0" w:beforeAutospacing="0" w:after="0" w:afterAutospacing="0" w:line="360" w:lineRule="exact"/>
              <w:ind w:left="0" w:right="0"/>
              <w:jc w:val="center"/>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val="en-US" w:eastAsia="zh-CN"/>
              </w:rPr>
              <w:t>7</w:t>
            </w:r>
          </w:p>
        </w:tc>
        <w:tc>
          <w:tcPr>
            <w:tcW w:w="1984" w:type="dxa"/>
            <w:noWrap w:val="0"/>
            <w:vAlign w:val="center"/>
          </w:tcPr>
          <w:p w14:paraId="062CF9C0">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代理费用收取方式及标准</w:t>
            </w:r>
          </w:p>
        </w:tc>
        <w:tc>
          <w:tcPr>
            <w:tcW w:w="5975" w:type="dxa"/>
            <w:noWrap w:val="0"/>
            <w:vAlign w:val="center"/>
          </w:tcPr>
          <w:p w14:paraId="7D0A213C">
            <w:pPr>
              <w:keepNext w:val="0"/>
              <w:keepLines w:val="0"/>
              <w:widowControl/>
              <w:suppressLineNumbers w:val="0"/>
              <w:spacing w:before="0" w:beforeAutospacing="0" w:after="0" w:afterAutospacing="0" w:line="360" w:lineRule="exact"/>
              <w:ind w:left="0" w:right="0"/>
              <w:jc w:val="left"/>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代理费用收取方式及标准：按以下第2种方式执行</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lang w:val="en-US" w:eastAsia="zh-CN"/>
              </w:rPr>
              <w:t>供应商在领取成交通知书时支付。</w:t>
            </w:r>
          </w:p>
          <w:p w14:paraId="5862A54A">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1.</w:t>
            </w:r>
            <w:r>
              <w:rPr>
                <w:rFonts w:hint="eastAsia" w:ascii="新宋体" w:hAnsi="新宋体" w:eastAsia="新宋体" w:cs="新宋体"/>
                <w:color w:val="auto"/>
                <w:sz w:val="24"/>
                <w:szCs w:val="24"/>
                <w:highlight w:val="none"/>
              </w:rPr>
              <w:t>无需支付；</w:t>
            </w:r>
          </w:p>
          <w:p w14:paraId="0D9F76D1">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2.</w:t>
            </w:r>
            <w:r>
              <w:rPr>
                <w:rFonts w:hint="eastAsia" w:ascii="新宋体" w:hAnsi="新宋体" w:eastAsia="新宋体" w:cs="新宋体"/>
                <w:color w:val="auto"/>
                <w:sz w:val="24"/>
                <w:szCs w:val="24"/>
                <w:highlight w:val="none"/>
              </w:rPr>
              <w:t>具体方式及标准为：</w:t>
            </w:r>
          </w:p>
          <w:p w14:paraId="08A219DE">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分包二：成交</w:t>
            </w:r>
            <w:r>
              <w:rPr>
                <w:rFonts w:hint="eastAsia" w:ascii="新宋体" w:hAnsi="新宋体" w:eastAsia="新宋体" w:cs="新宋体"/>
                <w:color w:val="auto"/>
                <w:sz w:val="24"/>
                <w:szCs w:val="24"/>
                <w:highlight w:val="none"/>
              </w:rPr>
              <w:t>人在</w:t>
            </w:r>
            <w:r>
              <w:rPr>
                <w:rFonts w:hint="eastAsia" w:ascii="新宋体" w:hAnsi="新宋体" w:eastAsia="新宋体" w:cs="新宋体"/>
                <w:color w:val="auto"/>
                <w:sz w:val="24"/>
                <w:szCs w:val="24"/>
                <w:highlight w:val="none"/>
                <w:lang w:val="en-US" w:eastAsia="zh-CN"/>
              </w:rPr>
              <w:t>成交结果</w:t>
            </w:r>
            <w:r>
              <w:rPr>
                <w:rFonts w:hint="eastAsia" w:ascii="新宋体" w:hAnsi="新宋体" w:eastAsia="新宋体" w:cs="新宋体"/>
                <w:color w:val="auto"/>
                <w:sz w:val="24"/>
                <w:szCs w:val="24"/>
                <w:highlight w:val="none"/>
              </w:rPr>
              <w:t>公告发出后7个工作日内</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rPr>
              <w:t>按照“苏招协【2022】002号”文件标准</w:t>
            </w:r>
            <w:r>
              <w:rPr>
                <w:rFonts w:hint="eastAsia" w:ascii="新宋体" w:hAnsi="新宋体" w:eastAsia="新宋体" w:cs="新宋体"/>
                <w:color w:val="auto"/>
                <w:sz w:val="24"/>
                <w:szCs w:val="24"/>
                <w:highlight w:val="none"/>
                <w:lang w:val="en-US" w:eastAsia="zh-CN"/>
              </w:rPr>
              <w:t>*60%；</w:t>
            </w:r>
          </w:p>
          <w:p w14:paraId="3C905951">
            <w:pPr>
              <w:keepNext w:val="0"/>
              <w:keepLines w:val="0"/>
              <w:widowControl/>
              <w:suppressLineNumbers w:val="0"/>
              <w:spacing w:before="0" w:beforeAutospacing="0" w:after="0" w:afterAutospacing="0" w:line="360" w:lineRule="exact"/>
              <w:ind w:left="0" w:right="0"/>
              <w:jc w:val="left"/>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分包三：成交</w:t>
            </w:r>
            <w:r>
              <w:rPr>
                <w:rFonts w:hint="eastAsia" w:ascii="新宋体" w:hAnsi="新宋体" w:eastAsia="新宋体" w:cs="新宋体"/>
                <w:color w:val="auto"/>
                <w:sz w:val="24"/>
                <w:szCs w:val="24"/>
                <w:highlight w:val="none"/>
              </w:rPr>
              <w:t>人在</w:t>
            </w:r>
            <w:r>
              <w:rPr>
                <w:rFonts w:hint="eastAsia" w:ascii="新宋体" w:hAnsi="新宋体" w:eastAsia="新宋体" w:cs="新宋体"/>
                <w:color w:val="auto"/>
                <w:sz w:val="24"/>
                <w:szCs w:val="24"/>
                <w:highlight w:val="none"/>
                <w:lang w:val="en-US" w:eastAsia="zh-CN"/>
              </w:rPr>
              <w:t>成交结果</w:t>
            </w:r>
            <w:r>
              <w:rPr>
                <w:rFonts w:hint="eastAsia" w:ascii="新宋体" w:hAnsi="新宋体" w:eastAsia="新宋体" w:cs="新宋体"/>
                <w:color w:val="auto"/>
                <w:sz w:val="24"/>
                <w:szCs w:val="24"/>
                <w:highlight w:val="none"/>
              </w:rPr>
              <w:t>公告发出后7个工作日内</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rPr>
              <w:t>按照“苏招协【2022】002号”文件标准</w:t>
            </w:r>
            <w:r>
              <w:rPr>
                <w:rFonts w:hint="eastAsia" w:ascii="新宋体" w:hAnsi="新宋体" w:eastAsia="新宋体" w:cs="新宋体"/>
                <w:color w:val="auto"/>
                <w:sz w:val="24"/>
                <w:szCs w:val="24"/>
                <w:highlight w:val="none"/>
                <w:lang w:val="en-US" w:eastAsia="zh-CN"/>
              </w:rPr>
              <w:t>*20%。</w:t>
            </w:r>
          </w:p>
          <w:p w14:paraId="44064B46">
            <w:pPr>
              <w:keepNext w:val="0"/>
              <w:keepLines w:val="0"/>
              <w:widowControl/>
              <w:suppressLineNumbers w:val="0"/>
              <w:spacing w:before="0" w:beforeAutospacing="0" w:after="0" w:afterAutospacing="0" w:line="360" w:lineRule="exact"/>
              <w:ind w:left="0" w:right="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评审费均按实收取，成交</w:t>
            </w:r>
            <w:r>
              <w:rPr>
                <w:rFonts w:hint="eastAsia" w:ascii="新宋体" w:hAnsi="新宋体" w:eastAsia="新宋体" w:cs="新宋体"/>
                <w:color w:val="auto"/>
                <w:sz w:val="24"/>
                <w:szCs w:val="24"/>
                <w:highlight w:val="none"/>
              </w:rPr>
              <w:t>人应将其综合考虑在</w:t>
            </w:r>
            <w:r>
              <w:rPr>
                <w:rFonts w:hint="eastAsia" w:ascii="新宋体" w:hAnsi="新宋体" w:eastAsia="新宋体" w:cs="新宋体"/>
                <w:color w:val="auto"/>
                <w:sz w:val="24"/>
                <w:szCs w:val="24"/>
                <w:highlight w:val="none"/>
                <w:lang w:val="en-US" w:eastAsia="zh-CN"/>
              </w:rPr>
              <w:t>响应</w:t>
            </w:r>
            <w:r>
              <w:rPr>
                <w:rFonts w:hint="eastAsia" w:ascii="新宋体" w:hAnsi="新宋体" w:eastAsia="新宋体" w:cs="新宋体"/>
                <w:color w:val="auto"/>
                <w:sz w:val="24"/>
                <w:szCs w:val="24"/>
                <w:highlight w:val="none"/>
              </w:rPr>
              <w:t>报价中，不单独列项（可采用数字人民币方式）。</w:t>
            </w:r>
          </w:p>
        </w:tc>
      </w:tr>
    </w:tbl>
    <w:p w14:paraId="2FD7E0B5">
      <w:pPr>
        <w:pStyle w:val="4"/>
        <w:spacing w:before="0" w:after="0" w:line="520" w:lineRule="exact"/>
        <w:ind w:firstLine="482" w:firstLineChars="200"/>
        <w:outlineLvl w:val="2"/>
        <w:rPr>
          <w:rFonts w:hint="eastAsia" w:ascii="新宋体" w:hAnsi="新宋体" w:eastAsia="新宋体" w:cs="新宋体"/>
          <w:b/>
          <w:bCs/>
          <w:color w:val="auto"/>
          <w:sz w:val="24"/>
          <w:szCs w:val="24"/>
          <w:highlight w:val="none"/>
        </w:rPr>
      </w:pPr>
      <w:bookmarkStart w:id="62" w:name="EBc9d8a0a6c333409599b28034cbc893d2"/>
      <w:bookmarkEnd w:id="62"/>
      <w:bookmarkStart w:id="63" w:name="_Toc141869962"/>
      <w:r>
        <w:rPr>
          <w:rFonts w:hint="eastAsia" w:ascii="新宋体" w:hAnsi="新宋体" w:eastAsia="新宋体" w:cs="新宋体"/>
          <w:b/>
          <w:bCs/>
          <w:color w:val="auto"/>
          <w:sz w:val="24"/>
          <w:szCs w:val="24"/>
          <w:highlight w:val="none"/>
        </w:rPr>
        <w:t>一、总 则</w:t>
      </w:r>
      <w:bookmarkEnd w:id="63"/>
    </w:p>
    <w:p w14:paraId="2DBC3D5A">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1、采购方式</w:t>
      </w:r>
    </w:p>
    <w:p w14:paraId="08C4E7AD">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本次采购采取竞争性磋商方式。</w:t>
      </w:r>
    </w:p>
    <w:p w14:paraId="47F22E69">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2、合格的供应商</w:t>
      </w:r>
    </w:p>
    <w:p w14:paraId="090E65B7">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2.1合格的供应商必须符合磋商文件第一章《</w:t>
      </w:r>
      <w:r>
        <w:rPr>
          <w:rFonts w:hint="eastAsia" w:ascii="新宋体" w:hAnsi="新宋体" w:eastAsia="新宋体" w:cs="新宋体"/>
          <w:color w:val="auto"/>
          <w:sz w:val="24"/>
          <w:szCs w:val="24"/>
          <w:highlight w:val="none"/>
          <w:lang w:val="en-US" w:eastAsia="zh-CN"/>
        </w:rPr>
        <w:t>竞争性</w:t>
      </w:r>
      <w:r>
        <w:rPr>
          <w:rFonts w:hint="eastAsia" w:ascii="新宋体" w:hAnsi="新宋体" w:eastAsia="新宋体" w:cs="新宋体"/>
          <w:color w:val="auto"/>
          <w:sz w:val="24"/>
          <w:szCs w:val="24"/>
          <w:highlight w:val="none"/>
        </w:rPr>
        <w:t>磋商邀请》第二条及供应商须知前附表相关规定，且具备完成本项目的能力，成交后不允许转包。</w:t>
      </w:r>
    </w:p>
    <w:p w14:paraId="1A8F932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2.2满足本文件实质性要求的规定。</w:t>
      </w:r>
    </w:p>
    <w:p w14:paraId="70572C61">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3、适用法律</w:t>
      </w:r>
    </w:p>
    <w:p w14:paraId="2ADB4690">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本次磋商及由磋商产生的合同受中华人民共和国的相关法律、法规制约和保护。</w:t>
      </w:r>
    </w:p>
    <w:p w14:paraId="799DAA30">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4、费用</w:t>
      </w:r>
    </w:p>
    <w:p w14:paraId="0F6A728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供应商应自行承担所有参加磋商活动有关的费用。</w:t>
      </w:r>
    </w:p>
    <w:p w14:paraId="40D79592">
      <w:pPr>
        <w:pStyle w:val="4"/>
        <w:spacing w:before="0" w:after="0" w:line="520" w:lineRule="exact"/>
        <w:ind w:firstLine="320"/>
        <w:outlineLvl w:val="2"/>
        <w:rPr>
          <w:rFonts w:hint="eastAsia" w:ascii="新宋体" w:hAnsi="新宋体" w:eastAsia="新宋体" w:cs="新宋体"/>
          <w:b/>
          <w:bCs/>
          <w:color w:val="auto"/>
          <w:sz w:val="24"/>
          <w:szCs w:val="24"/>
          <w:highlight w:val="none"/>
        </w:rPr>
      </w:pPr>
      <w:bookmarkStart w:id="64" w:name="_Toc141869963"/>
      <w:r>
        <w:rPr>
          <w:rFonts w:hint="eastAsia" w:ascii="新宋体" w:hAnsi="新宋体" w:eastAsia="新宋体" w:cs="新宋体"/>
          <w:b/>
          <w:bCs/>
          <w:color w:val="auto"/>
          <w:sz w:val="24"/>
          <w:szCs w:val="24"/>
          <w:highlight w:val="none"/>
        </w:rPr>
        <w:t>二、竞争性磋商文件</w:t>
      </w:r>
      <w:bookmarkEnd w:id="64"/>
    </w:p>
    <w:p w14:paraId="4701BD53">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5、磋商文件构成</w:t>
      </w:r>
    </w:p>
    <w:p w14:paraId="2D3FB48C">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5.1磋商文件由以下部分组成：</w:t>
      </w:r>
    </w:p>
    <w:p w14:paraId="392670F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第一章：磋商邀请；</w:t>
      </w:r>
    </w:p>
    <w:p w14:paraId="003A34A7">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第二章：供应商须知；</w:t>
      </w:r>
    </w:p>
    <w:p w14:paraId="16C08F2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第三章：评审方法与评审标准；</w:t>
      </w:r>
    </w:p>
    <w:p w14:paraId="5A44CC3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第四章：采购需求；</w:t>
      </w:r>
    </w:p>
    <w:p w14:paraId="6D52417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第五章：合同文本；</w:t>
      </w:r>
    </w:p>
    <w:p w14:paraId="019EC88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第六章：响应文件格式。</w:t>
      </w:r>
    </w:p>
    <w:p w14:paraId="4380F5B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请仔细检查磋商文件是否齐全，如有缺漏请立即与代理机构联系解决。</w:t>
      </w:r>
    </w:p>
    <w:p w14:paraId="6628CD7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14:paraId="40AF5EE5">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6、政府采购政策</w:t>
      </w:r>
    </w:p>
    <w:p w14:paraId="0118DF06">
      <w:pPr>
        <w:spacing w:line="480" w:lineRule="exact"/>
        <w:ind w:firstLine="482"/>
        <w:rPr>
          <w:rFonts w:hint="eastAsia" w:ascii="新宋体" w:hAnsi="新宋体" w:eastAsia="新宋体" w:cs="新宋体"/>
          <w:b/>
          <w:color w:val="auto"/>
          <w:sz w:val="24"/>
          <w:szCs w:val="24"/>
          <w:highlight w:val="none"/>
          <w:u w:val="single"/>
        </w:rPr>
      </w:pPr>
      <w:r>
        <w:rPr>
          <w:rFonts w:hint="eastAsia" w:ascii="新宋体" w:hAnsi="新宋体" w:eastAsia="新宋体" w:cs="新宋体"/>
          <w:b/>
          <w:bCs/>
          <w:color w:val="auto"/>
          <w:sz w:val="24"/>
          <w:szCs w:val="24"/>
          <w:highlight w:val="none"/>
        </w:rPr>
        <w:t>本项目落实的政府采购政策对应序号为</w:t>
      </w:r>
      <w:r>
        <w:rPr>
          <w:rFonts w:hint="eastAsia" w:ascii="新宋体" w:hAnsi="新宋体" w:eastAsia="新宋体" w:cs="新宋体"/>
          <w:b/>
          <w:bCs/>
          <w:color w:val="auto"/>
          <w:sz w:val="24"/>
          <w:szCs w:val="24"/>
          <w:highlight w:val="none"/>
          <w:u w:val="single"/>
        </w:rPr>
        <w:t xml:space="preserve"> 6.1 </w:t>
      </w:r>
    </w:p>
    <w:p w14:paraId="47FFAAA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6.1中小企业政策</w:t>
      </w:r>
    </w:p>
    <w:p w14:paraId="6296408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本项目按以下第</w:t>
      </w:r>
      <w:r>
        <w:rPr>
          <w:rFonts w:hint="eastAsia" w:ascii="新宋体" w:hAnsi="新宋体" w:eastAsia="新宋体" w:cs="新宋体"/>
          <w:b/>
          <w:bCs/>
          <w:color w:val="auto"/>
          <w:sz w:val="24"/>
          <w:szCs w:val="24"/>
          <w:highlight w:val="none"/>
          <w:u w:val="single"/>
        </w:rPr>
        <w:t>（</w:t>
      </w:r>
      <w:r>
        <w:rPr>
          <w:rFonts w:hint="eastAsia" w:ascii="新宋体" w:hAnsi="新宋体" w:eastAsia="新宋体" w:cs="新宋体"/>
          <w:b/>
          <w:bCs/>
          <w:color w:val="auto"/>
          <w:sz w:val="24"/>
          <w:szCs w:val="24"/>
          <w:highlight w:val="none"/>
          <w:u w:val="single"/>
          <w:lang w:val="en-US" w:eastAsia="zh-CN"/>
        </w:rPr>
        <w:t>2</w:t>
      </w:r>
      <w:r>
        <w:rPr>
          <w:rFonts w:hint="eastAsia" w:ascii="新宋体" w:hAnsi="新宋体" w:eastAsia="新宋体" w:cs="新宋体"/>
          <w:b/>
          <w:bCs/>
          <w:color w:val="auto"/>
          <w:sz w:val="24"/>
          <w:szCs w:val="24"/>
          <w:highlight w:val="none"/>
          <w:u w:val="single"/>
        </w:rPr>
        <w:t>）</w:t>
      </w:r>
      <w:r>
        <w:rPr>
          <w:rFonts w:hint="eastAsia" w:ascii="新宋体" w:hAnsi="新宋体" w:eastAsia="新宋体" w:cs="新宋体"/>
          <w:color w:val="auto"/>
          <w:sz w:val="24"/>
          <w:szCs w:val="24"/>
          <w:highlight w:val="none"/>
        </w:rPr>
        <w:t>种政策确定本项目落实的中小企业政策：</w:t>
      </w:r>
    </w:p>
    <w:p w14:paraId="387CDBC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（1）本项目专门面向中小微企业（含监狱企业或残疾人福利性单位）采购。</w:t>
      </w:r>
    </w:p>
    <w:p w14:paraId="02D6119D">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（2）对符合规定情形的小微企业报价给予</w:t>
      </w:r>
      <w:r>
        <w:rPr>
          <w:rFonts w:hint="eastAsia" w:ascii="新宋体" w:hAnsi="新宋体" w:eastAsia="新宋体" w:cs="新宋体"/>
          <w:color w:val="auto"/>
          <w:sz w:val="24"/>
          <w:szCs w:val="24"/>
          <w:highlight w:val="none"/>
          <w:lang w:val="en-US" w:eastAsia="zh-CN"/>
        </w:rPr>
        <w:t>10%</w:t>
      </w:r>
      <w:r>
        <w:rPr>
          <w:rFonts w:hint="eastAsia" w:ascii="新宋体" w:hAnsi="新宋体" w:eastAsia="新宋体" w:cs="新宋体"/>
          <w:color w:val="auto"/>
          <w:sz w:val="24"/>
          <w:szCs w:val="24"/>
          <w:highlight w:val="none"/>
        </w:rPr>
        <w:t xml:space="preserve"> 扣除，用扣除后的价格参加评审。</w:t>
      </w:r>
    </w:p>
    <w:p w14:paraId="30EBAD25">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在服务采购项目中，服务由中小企业承接，即提供服务的人员为中小企业依照《中华人民共和国劳动合同法》订立劳动合同的从业人员。</w:t>
      </w:r>
    </w:p>
    <w:p w14:paraId="14A05AD2">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在货物采购项目中，货物由中小企业制造，即货物由中小企业生产且使用该中小企业商号或者注册商标。</w:t>
      </w:r>
    </w:p>
    <w:p w14:paraId="00989A1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注：①参加磋商的中小企业，应当按照《政府采购促进中小企业发展管理办法》（财库〔2020〕46号）规定，出具《中小企业声明函》，中小企业划型依据《关于印发中小企业划型标准规定的通知》（工信部联企业〔2011〕300号）。</w:t>
      </w:r>
    </w:p>
    <w:p w14:paraId="2F7CA28C">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0100570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6FC9CCF9">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新宋体" w:hAnsi="新宋体" w:eastAsia="新宋体" w:cs="新宋体"/>
          <w:color w:val="auto"/>
          <w:sz w:val="24"/>
          <w:szCs w:val="24"/>
          <w:highlight w:val="none"/>
          <w:u w:val="single"/>
        </w:rPr>
        <w:t>5</w:t>
      </w:r>
      <w:r>
        <w:rPr>
          <w:rFonts w:hint="eastAsia" w:ascii="新宋体" w:hAnsi="新宋体" w:eastAsia="新宋体" w:cs="新宋体"/>
          <w:color w:val="auto"/>
          <w:sz w:val="24"/>
          <w:szCs w:val="24"/>
          <w:highlight w:val="none"/>
        </w:rPr>
        <w:t>%（工程项目为</w:t>
      </w:r>
      <w:r>
        <w:rPr>
          <w:rFonts w:hint="eastAsia" w:ascii="新宋体" w:hAnsi="新宋体" w:eastAsia="新宋体" w:cs="新宋体"/>
          <w:color w:val="auto"/>
          <w:sz w:val="24"/>
          <w:szCs w:val="24"/>
          <w:highlight w:val="none"/>
          <w:u w:val="single"/>
        </w:rPr>
        <w:t>2</w:t>
      </w:r>
      <w:r>
        <w:rPr>
          <w:rFonts w:hint="eastAsia" w:ascii="新宋体" w:hAnsi="新宋体" w:eastAsia="新宋体" w:cs="新宋体"/>
          <w:color w:val="auto"/>
          <w:sz w:val="24"/>
          <w:szCs w:val="24"/>
          <w:highlight w:val="none"/>
        </w:rPr>
        <w:t>%）的扣除，用扣除后的价格参加评审。（是否接受联合体以“项目基本情况”相关内容为准，是否允许大中型企业向一家或者多家小微企业分包以“供应商须知前附表”、“采购需求”相关内容为准。）</w:t>
      </w:r>
    </w:p>
    <w:p w14:paraId="0C03208D">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⑤联合体各方均为小型、微型企业（残疾人福利单位、监狱企业）的，联合体享受</w:t>
      </w:r>
      <w:r>
        <w:rPr>
          <w:rFonts w:hint="eastAsia" w:ascii="新宋体" w:hAnsi="新宋体" w:eastAsia="新宋体" w:cs="新宋体"/>
          <w:color w:val="auto"/>
          <w:sz w:val="24"/>
          <w:szCs w:val="24"/>
          <w:highlight w:val="none"/>
          <w:lang w:eastAsia="zh-CN"/>
        </w:rPr>
        <w:t>10%</w:t>
      </w:r>
      <w:r>
        <w:rPr>
          <w:rFonts w:hint="eastAsia" w:ascii="新宋体" w:hAnsi="新宋体" w:eastAsia="新宋体" w:cs="新宋体"/>
          <w:color w:val="auto"/>
          <w:sz w:val="24"/>
          <w:szCs w:val="24"/>
          <w:highlight w:val="none"/>
        </w:rPr>
        <w:t>价格扣除，用扣除后的价格参与评审。</w:t>
      </w:r>
    </w:p>
    <w:p w14:paraId="65D122E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6.2节能产品、环境标志产品</w:t>
      </w:r>
    </w:p>
    <w:p w14:paraId="638F7129">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68DAEA2B">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6.2.1拟采购的产品属于政府强制采购的节能产品品目清单范围的，供应商须提供国家确定的认证机构出具的、处于有效期之内的节能产品认证证书，否则其响应文件按无效标处理。</w:t>
      </w:r>
    </w:p>
    <w:p w14:paraId="256F84F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6.2.2拟采购的产品属于优先采购的节能环保品目清单范围的，对提供有效节能产品或环境标志产品认证证书的供应商加分。</w:t>
      </w:r>
    </w:p>
    <w:p w14:paraId="4BCCC85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6.3政府采购需求标准</w:t>
      </w:r>
    </w:p>
    <w:p w14:paraId="102FDED4">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6.3.1商品包装、快递包装政府采购需求标准（试行）</w:t>
      </w:r>
    </w:p>
    <w:p w14:paraId="0C204E73">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按照财政部印发的《商品包装政府采购需求标准（试行）》《快递包装政府采购需求标准（试行）》要求执行，本项目商品包装和快递包装的具体需求详见第四章采购需求。</w:t>
      </w:r>
    </w:p>
    <w:p w14:paraId="0FC147A7">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6.3.2绿色数据中心政府采购需求标准（试行）</w:t>
      </w:r>
    </w:p>
    <w:p w14:paraId="52E8D031">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按照财政部 生态环境部 工业和信息化部关于印发《绿色数据中心政府采购需求标准（试行）》的通知）要求执行，本项目绿色数据中心的具体需求详见第四章采购需求。</w:t>
      </w:r>
    </w:p>
    <w:p w14:paraId="39C1AB51">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6.3.3绿色建材政府采购需求标准</w:t>
      </w:r>
    </w:p>
    <w:p w14:paraId="623C60D3">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4CB3887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018F6678">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7、磋商文件的澄清或修改</w:t>
      </w:r>
    </w:p>
    <w:p w14:paraId="0F50CEA2">
      <w:pPr>
        <w:spacing w:line="480" w:lineRule="exact"/>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45AA1ED3">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7.2磋商文件的澄清或者修改将在原公告媒体上发布更正公告，澄清、修改文件均作为磋商文件的组成部分，并对供应商具有约束力。</w:t>
      </w:r>
    </w:p>
    <w:p w14:paraId="31EEB05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7.3供应商应及时登录“苏采云”系统获取澄清答疑文件（修改后磋商文件），如供应商未能及时下载澄清和修改后的磋商文件，造成的相关责任由供应商承担。</w:t>
      </w:r>
    </w:p>
    <w:p w14:paraId="02218BF2">
      <w:pPr>
        <w:pStyle w:val="4"/>
        <w:spacing w:before="0" w:after="0" w:line="520" w:lineRule="exact"/>
        <w:ind w:firstLine="482" w:firstLineChars="200"/>
        <w:outlineLvl w:val="2"/>
        <w:rPr>
          <w:rFonts w:hint="eastAsia" w:ascii="新宋体" w:hAnsi="新宋体" w:eastAsia="新宋体" w:cs="新宋体"/>
          <w:b/>
          <w:bCs/>
          <w:color w:val="auto"/>
          <w:sz w:val="24"/>
          <w:szCs w:val="24"/>
          <w:highlight w:val="none"/>
        </w:rPr>
      </w:pPr>
      <w:bookmarkStart w:id="65" w:name="_Toc141869964"/>
      <w:r>
        <w:rPr>
          <w:rFonts w:hint="eastAsia" w:ascii="新宋体" w:hAnsi="新宋体" w:eastAsia="新宋体" w:cs="新宋体"/>
          <w:b/>
          <w:bCs/>
          <w:color w:val="auto"/>
          <w:sz w:val="24"/>
          <w:szCs w:val="24"/>
          <w:highlight w:val="none"/>
        </w:rPr>
        <w:t>三、响应文件的编制</w:t>
      </w:r>
      <w:bookmarkEnd w:id="65"/>
    </w:p>
    <w:p w14:paraId="71986A1A">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8、响应文件的编制要求</w:t>
      </w:r>
    </w:p>
    <w:p w14:paraId="1D9ECEE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8.1供应商应仔细阅读“磋商文件”的所有内容，保证所提供的全部资料的真实性、完整性及有效性，以使其响应对“磋商文件”作出实质性响应。</w:t>
      </w:r>
    </w:p>
    <w:p w14:paraId="00581A1F">
      <w:pPr>
        <w:spacing w:line="480" w:lineRule="exact"/>
        <w:ind w:firstLine="480"/>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8.2响应文件要求加盖电子签章之处，应按要求加盖供应商数字证书的电子签章。其他需要盖章但未明确要求电子签章的，供应商可按要求盖公章后上传材料电子件或直接盖电子签章</w:t>
      </w:r>
      <w:r>
        <w:rPr>
          <w:rFonts w:hint="eastAsia" w:ascii="新宋体" w:hAnsi="新宋体" w:eastAsia="新宋体" w:cs="新宋体"/>
          <w:color w:val="auto"/>
          <w:sz w:val="24"/>
          <w:szCs w:val="24"/>
          <w:highlight w:val="none"/>
          <w:lang w:eastAsia="zh-CN"/>
        </w:rPr>
        <w:t>。</w:t>
      </w:r>
    </w:p>
    <w:p w14:paraId="49F9273B">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8.3本项目通过“苏采云”系统进行电子磋商，供应商使用政府采购客户端工具制作并通过“苏采云”系统提交响应文件，如</w:t>
      </w:r>
      <w:r>
        <w:rPr>
          <w:rFonts w:hint="eastAsia" w:ascii="新宋体" w:hAnsi="新宋体" w:eastAsia="新宋体" w:cs="新宋体"/>
          <w:color w:val="auto"/>
          <w:sz w:val="24"/>
          <w:szCs w:val="24"/>
          <w:highlight w:val="none"/>
          <w:lang w:val="en-US" w:eastAsia="zh-CN"/>
        </w:rPr>
        <w:t>响应文件</w:t>
      </w:r>
      <w:r>
        <w:rPr>
          <w:rFonts w:hint="eastAsia" w:ascii="新宋体" w:hAnsi="新宋体" w:eastAsia="新宋体" w:cs="新宋体"/>
          <w:color w:val="auto"/>
          <w:sz w:val="24"/>
          <w:szCs w:val="24"/>
          <w:highlight w:val="none"/>
        </w:rPr>
        <w:t>制作工具中格式和内容与“江苏政府采购网”“宿迁市政府采购网”发布的磋商文件不一致的，以“江苏政府采购网”“宿迁市政府采购网”发布的磋商文件为准。</w:t>
      </w:r>
    </w:p>
    <w:p w14:paraId="1EE526AD">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9、响应文件构成</w:t>
      </w:r>
    </w:p>
    <w:p w14:paraId="5E239A5D">
      <w:pPr>
        <w:spacing w:line="480" w:lineRule="exact"/>
        <w:ind w:firstLine="482"/>
        <w:rPr>
          <w:rFonts w:hint="eastAsia" w:ascii="新宋体" w:hAnsi="新宋体" w:eastAsia="新宋体" w:cs="新宋体"/>
          <w:b/>
          <w:color w:val="auto"/>
          <w:sz w:val="24"/>
          <w:szCs w:val="24"/>
          <w:highlight w:val="none"/>
        </w:rPr>
      </w:pPr>
      <w:bookmarkStart w:id="66" w:name="EBd2e6df6607b447c7a4370e6531238d19"/>
      <w:r>
        <w:rPr>
          <w:rFonts w:hint="eastAsia" w:ascii="新宋体" w:hAnsi="新宋体" w:eastAsia="新宋体" w:cs="新宋体"/>
          <w:color w:val="auto"/>
          <w:sz w:val="24"/>
          <w:szCs w:val="24"/>
          <w:highlight w:val="none"/>
        </w:rPr>
        <w:t>9.1响应文件包括资格证明文件、实质性要求响应及偏离表、分项报价表、响应及偏离表、磋商申请函、其他证明文件等部分。响应文件构成资料为非中文时应提供中文译版。</w:t>
      </w:r>
    </w:p>
    <w:p w14:paraId="6CF2C2C5">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9.2磋商文件要求提供证书证件等原件电子件的，供应商提供的电子件应是对证书证件等原件通过扫描、拍照等方式进行数字化的可被</w:t>
      </w:r>
      <w:r>
        <w:rPr>
          <w:rFonts w:hint="eastAsia" w:ascii="新宋体" w:hAnsi="新宋体" w:eastAsia="新宋体" w:cs="新宋体"/>
          <w:b/>
          <w:bCs/>
          <w:color w:val="auto"/>
          <w:sz w:val="24"/>
          <w:szCs w:val="24"/>
          <w:highlight w:val="none"/>
        </w:rPr>
        <w:t>“苏采云”</w:t>
      </w:r>
      <w:r>
        <w:rPr>
          <w:rFonts w:hint="eastAsia" w:ascii="新宋体" w:hAnsi="新宋体" w:eastAsia="新宋体" w:cs="新宋体"/>
          <w:b/>
          <w:color w:val="auto"/>
          <w:sz w:val="24"/>
          <w:szCs w:val="24"/>
          <w:highlight w:val="none"/>
        </w:rPr>
        <w:t>系统识别的数字文件，否则磋商小组可以视其未提供。无论何种原因，即使供应商磋商时携带了证书证明资料的原件，但电子响应文件中未包含相关资料电子件的，磋商小组可以视同其未提供。</w:t>
      </w:r>
      <w:bookmarkEnd w:id="66"/>
    </w:p>
    <w:p w14:paraId="7E8A7676">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10、响应文件的报价</w:t>
      </w:r>
    </w:p>
    <w:p w14:paraId="7A0F9B03">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10.1分次报价，供应商响应文件中的</w:t>
      </w:r>
      <w:r>
        <w:rPr>
          <w:rFonts w:hint="eastAsia" w:ascii="新宋体" w:hAnsi="新宋体" w:eastAsia="新宋体" w:cs="新宋体"/>
          <w:color w:val="auto"/>
          <w:sz w:val="24"/>
          <w:szCs w:val="24"/>
          <w:highlight w:val="none"/>
          <w:lang w:val="en-US" w:eastAsia="zh-CN"/>
        </w:rPr>
        <w:t>首次</w:t>
      </w:r>
      <w:r>
        <w:rPr>
          <w:rFonts w:hint="eastAsia" w:ascii="新宋体" w:hAnsi="新宋体" w:eastAsia="新宋体" w:cs="新宋体"/>
          <w:color w:val="auto"/>
          <w:sz w:val="24"/>
          <w:szCs w:val="24"/>
          <w:highlight w:val="none"/>
        </w:rPr>
        <w:t>报价作为第一次报价，不公开；以最</w:t>
      </w:r>
      <w:r>
        <w:rPr>
          <w:rFonts w:hint="eastAsia" w:ascii="新宋体" w:hAnsi="新宋体" w:eastAsia="新宋体" w:cs="新宋体"/>
          <w:color w:val="auto"/>
          <w:sz w:val="24"/>
          <w:szCs w:val="24"/>
          <w:highlight w:val="none"/>
          <w:lang w:val="en-US" w:eastAsia="zh-CN"/>
        </w:rPr>
        <w:t>后</w:t>
      </w:r>
      <w:r>
        <w:rPr>
          <w:rFonts w:hint="eastAsia" w:ascii="新宋体" w:hAnsi="新宋体" w:eastAsia="新宋体" w:cs="新宋体"/>
          <w:color w:val="auto"/>
          <w:sz w:val="24"/>
          <w:szCs w:val="24"/>
          <w:highlight w:val="none"/>
        </w:rPr>
        <w:t>报价作为价格分计算</w:t>
      </w:r>
      <w:r>
        <w:rPr>
          <w:rFonts w:hint="eastAsia" w:ascii="新宋体" w:hAnsi="新宋体" w:eastAsia="新宋体" w:cs="新宋体"/>
          <w:color w:val="auto"/>
          <w:sz w:val="24"/>
          <w:szCs w:val="24"/>
          <w:highlight w:val="none"/>
          <w:lang w:val="en-US" w:eastAsia="zh-CN"/>
        </w:rPr>
        <w:t>依据</w:t>
      </w:r>
      <w:r>
        <w:rPr>
          <w:rFonts w:hint="eastAsia" w:ascii="新宋体" w:hAnsi="新宋体" w:eastAsia="新宋体" w:cs="新宋体"/>
          <w:color w:val="auto"/>
          <w:sz w:val="24"/>
          <w:szCs w:val="24"/>
          <w:highlight w:val="none"/>
        </w:rPr>
        <w:t>。</w:t>
      </w:r>
    </w:p>
    <w:p w14:paraId="78BC9AA7">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10.2报价注意事项：报价一律以人民币计算，以元为单位标注，最多保留至小数点后两位，磋商文件有规定的按磋商文件执行。</w:t>
      </w:r>
    </w:p>
    <w:p w14:paraId="5AFD5C70">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11、磋商保证金</w:t>
      </w:r>
    </w:p>
    <w:p w14:paraId="3D4513F3">
      <w:pPr>
        <w:spacing w:line="480" w:lineRule="exact"/>
        <w:ind w:firstLine="480"/>
        <w:rPr>
          <w:rFonts w:hint="eastAsia" w:ascii="新宋体" w:hAnsi="新宋体" w:eastAsia="新宋体" w:cs="新宋体"/>
          <w:color w:val="auto"/>
          <w:sz w:val="24"/>
          <w:szCs w:val="24"/>
          <w:highlight w:val="none"/>
        </w:rPr>
      </w:pPr>
      <w:bookmarkStart w:id="67" w:name="EB2c6535ca97b046d89f956e109e785ae2"/>
      <w:r>
        <w:rPr>
          <w:rFonts w:hint="eastAsia" w:ascii="新宋体" w:hAnsi="新宋体" w:eastAsia="新宋体" w:cs="新宋体"/>
          <w:color w:val="auto"/>
          <w:sz w:val="24"/>
          <w:szCs w:val="24"/>
          <w:highlight w:val="none"/>
        </w:rPr>
        <w:t>本项目不收取磋商保证金。</w:t>
      </w:r>
      <w:bookmarkEnd w:id="67"/>
    </w:p>
    <w:p w14:paraId="58601E3F">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12、响应有效期</w:t>
      </w:r>
    </w:p>
    <w:p w14:paraId="73D6421C">
      <w:pPr>
        <w:spacing w:line="480" w:lineRule="exact"/>
        <w:ind w:firstLine="480"/>
        <w:rPr>
          <w:rFonts w:hint="eastAsia" w:ascii="新宋体" w:hAnsi="新宋体" w:eastAsia="新宋体" w:cs="新宋体"/>
          <w:color w:val="auto"/>
          <w:sz w:val="24"/>
          <w:szCs w:val="24"/>
          <w:highlight w:val="none"/>
        </w:rPr>
      </w:pPr>
      <w:bookmarkStart w:id="68" w:name="_Toc141869965"/>
      <w:r>
        <w:rPr>
          <w:rFonts w:hint="eastAsia" w:ascii="新宋体" w:hAnsi="新宋体" w:eastAsia="新宋体" w:cs="新宋体"/>
          <w:color w:val="auto"/>
          <w:sz w:val="24"/>
          <w:szCs w:val="24"/>
          <w:highlight w:val="none"/>
        </w:rPr>
        <w:t>12.1在供应商须知前附表规定的响应有效期内，响应有效期从提交响应文件的截止之日起算。响应有效期比规定短的将被视为未实质性响应磋商文件。</w:t>
      </w:r>
    </w:p>
    <w:p w14:paraId="5DBB6149">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12.2</w:t>
      </w:r>
      <w:r>
        <w:rPr>
          <w:rFonts w:hint="eastAsia" w:ascii="新宋体" w:hAnsi="新宋体" w:eastAsia="新宋体" w:cs="新宋体"/>
          <w:bCs/>
          <w:color w:val="auto"/>
          <w:sz w:val="24"/>
          <w:szCs w:val="24"/>
          <w:highlight w:val="non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新宋体" w:hAnsi="新宋体" w:eastAsia="新宋体" w:cs="新宋体"/>
          <w:color w:val="auto"/>
          <w:sz w:val="24"/>
          <w:szCs w:val="24"/>
          <w:highlight w:val="none"/>
        </w:rPr>
        <w:t>受磋商有效期约束的所有权利与义务均延长至新的有效期</w:t>
      </w:r>
      <w:r>
        <w:rPr>
          <w:rFonts w:hint="eastAsia" w:ascii="新宋体" w:hAnsi="新宋体" w:eastAsia="新宋体" w:cs="新宋体"/>
          <w:bCs/>
          <w:color w:val="auto"/>
          <w:sz w:val="24"/>
          <w:szCs w:val="24"/>
          <w:highlight w:val="none"/>
        </w:rPr>
        <w:t>。</w:t>
      </w:r>
    </w:p>
    <w:p w14:paraId="53E8FE11">
      <w:pPr>
        <w:pStyle w:val="4"/>
        <w:spacing w:before="0" w:after="0" w:line="520" w:lineRule="exact"/>
        <w:ind w:firstLine="482" w:firstLineChars="200"/>
        <w:outlineLvl w:val="2"/>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四、响应文件的提交</w:t>
      </w:r>
      <w:bookmarkEnd w:id="68"/>
    </w:p>
    <w:p w14:paraId="2F2BF8DF">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13、响应文件的提交</w:t>
      </w:r>
    </w:p>
    <w:p w14:paraId="06262691">
      <w:pPr>
        <w:widowControl/>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13.1供应商应在磋商文件规定的响应截止时间前提交响应文件。供应商应将电子响应文件上传至“苏采云”系统对应的采购包中。除磋商文件另有规定外，供应商所提交的响应文件不予退还。</w:t>
      </w:r>
    </w:p>
    <w:p w14:paraId="41B8469B">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13.2响应文件的修改或撤回：在响应截止时间前，供应商可以撤回或重新提交响应文件。响应文件以最终完成上传的为准。</w:t>
      </w:r>
    </w:p>
    <w:p w14:paraId="5240F5F6">
      <w:pPr>
        <w:spacing w:line="480" w:lineRule="exact"/>
        <w:ind w:right="105" w:firstLine="480"/>
        <w:rPr>
          <w:rFonts w:hint="eastAsia" w:ascii="新宋体" w:hAnsi="新宋体" w:eastAsia="新宋体" w:cs="新宋体"/>
          <w:b/>
          <w:color w:val="auto"/>
          <w:sz w:val="24"/>
          <w:szCs w:val="24"/>
          <w:highlight w:val="none"/>
          <w:u w:val="single"/>
        </w:rPr>
      </w:pPr>
      <w:r>
        <w:rPr>
          <w:rFonts w:hint="eastAsia" w:ascii="新宋体" w:hAnsi="新宋体" w:eastAsia="新宋体" w:cs="新宋体"/>
          <w:color w:val="auto"/>
          <w:sz w:val="24"/>
          <w:szCs w:val="24"/>
          <w:highlight w:val="none"/>
        </w:rPr>
        <w:t>13.3采购人、采购代理机构可以通过修改磋商文件酌情延长响应文件接收截止日期，在此情况下，供应商的所有权利和义务以及供应商受制约的截止日期均应以延长后新的截止日期为准。</w:t>
      </w:r>
    </w:p>
    <w:p w14:paraId="0CEC7A38">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14、响应文件被拒绝接收的情形</w:t>
      </w:r>
    </w:p>
    <w:p w14:paraId="41B5DA5F">
      <w:pPr>
        <w:spacing w:line="480" w:lineRule="exact"/>
        <w:ind w:right="105"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在磋商文件规定的响应截止时间后上传的响应文件。</w:t>
      </w:r>
    </w:p>
    <w:p w14:paraId="15DD37B8">
      <w:pPr>
        <w:pStyle w:val="4"/>
        <w:spacing w:before="0" w:after="0" w:line="520" w:lineRule="exact"/>
        <w:ind w:firstLine="482" w:firstLineChars="200"/>
        <w:outlineLvl w:val="2"/>
        <w:rPr>
          <w:rFonts w:hint="eastAsia" w:ascii="新宋体" w:hAnsi="新宋体" w:eastAsia="新宋体" w:cs="新宋体"/>
          <w:b/>
          <w:bCs/>
          <w:color w:val="auto"/>
          <w:sz w:val="24"/>
          <w:szCs w:val="24"/>
          <w:highlight w:val="none"/>
        </w:rPr>
      </w:pPr>
      <w:bookmarkStart w:id="69" w:name="_Toc141869967"/>
      <w:r>
        <w:rPr>
          <w:rFonts w:hint="eastAsia" w:ascii="新宋体" w:hAnsi="新宋体" w:eastAsia="新宋体" w:cs="新宋体"/>
          <w:b/>
          <w:bCs/>
          <w:color w:val="auto"/>
          <w:sz w:val="24"/>
          <w:szCs w:val="24"/>
          <w:highlight w:val="none"/>
        </w:rPr>
        <w:t>五、磋商程序及最后报价</w:t>
      </w:r>
      <w:bookmarkEnd w:id="69"/>
    </w:p>
    <w:p w14:paraId="55020570">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15、磋商会议</w:t>
      </w:r>
    </w:p>
    <w:p w14:paraId="06A772F7">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15.1采购代理机构按磋商文件规定的时间、地点组织磋商。供应商应当按照《操作手册》规定，在“苏采云”系统规定的时间内对磋商响应文件进行解密。</w:t>
      </w:r>
    </w:p>
    <w:p w14:paraId="32550F3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15.2供应商用于解密的CA证书应为该响应文件生成加密、上传的同一把CA证书。供应商应登录“苏采云”系统进入“开标大厅”，在系统约定时间内使用CA证书解密，未成功解密的，视为其放弃磋商。</w:t>
      </w:r>
    </w:p>
    <w:p w14:paraId="6E24BE99">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15.3供应商在磋商全过程中应保持通讯畅通，及时登录</w:t>
      </w:r>
      <w:r>
        <w:rPr>
          <w:rFonts w:hint="eastAsia" w:ascii="新宋体" w:hAnsi="新宋体" w:eastAsia="新宋体" w:cs="新宋体"/>
          <w:b/>
          <w:bCs/>
          <w:color w:val="auto"/>
          <w:sz w:val="24"/>
          <w:szCs w:val="24"/>
          <w:highlight w:val="none"/>
        </w:rPr>
        <w:t>“苏采云”系统</w:t>
      </w:r>
      <w:r>
        <w:rPr>
          <w:rFonts w:hint="eastAsia" w:ascii="新宋体" w:hAnsi="新宋体" w:eastAsia="新宋体" w:cs="新宋体"/>
          <w:color w:val="auto"/>
          <w:sz w:val="24"/>
          <w:szCs w:val="24"/>
          <w:highlight w:val="none"/>
        </w:rPr>
        <w:t>查阅、答复相关信息。</w:t>
      </w:r>
    </w:p>
    <w:p w14:paraId="0838D077">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16、磋商小组</w:t>
      </w:r>
      <w:bookmarkStart w:id="70" w:name="OLE_LINK3"/>
    </w:p>
    <w:p w14:paraId="607CC537">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t>磋商小组由采购人代表和有关技术、经济等方面的专家组成，且人员构成符合政府采购有关规定。</w:t>
      </w:r>
      <w:bookmarkEnd w:id="70"/>
      <w:r>
        <w:rPr>
          <w:rFonts w:hint="eastAsia" w:ascii="新宋体" w:hAnsi="新宋体" w:eastAsia="新宋体" w:cs="新宋体"/>
          <w:color w:val="auto"/>
          <w:sz w:val="24"/>
          <w:szCs w:val="24"/>
          <w:highlight w:val="none"/>
        </w:rPr>
        <w:t>磋商小组负责具体评审事务，按客观、公正、审慎的原则独立履行相关职责。</w:t>
      </w:r>
    </w:p>
    <w:p w14:paraId="09C7D11A">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17、磋商程序</w:t>
      </w:r>
    </w:p>
    <w:p w14:paraId="06F374F1">
      <w:pPr>
        <w:spacing w:line="460" w:lineRule="exact"/>
        <w:ind w:firstLine="480"/>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17.1资格审查</w:t>
      </w:r>
    </w:p>
    <w:p w14:paraId="0BAB9DAD">
      <w:pPr>
        <w:spacing w:line="460" w:lineRule="exact"/>
        <w:ind w:firstLine="480"/>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由磋商小组依据法律法规和磋商文件的规定，对响应文件中的资格证明文件进行审查，以确定供应商是否具备参加磋商的资格。</w:t>
      </w:r>
    </w:p>
    <w:p w14:paraId="30FE19C6">
      <w:pPr>
        <w:spacing w:line="46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信用信息查询：磋商小组查询供应商的信用信息，以确定供应商是否具备磋商资格。查询结果留存并归档。</w:t>
      </w:r>
    </w:p>
    <w:p w14:paraId="183E8FFB">
      <w:pPr>
        <w:spacing w:line="480" w:lineRule="exact"/>
        <w:ind w:firstLine="480"/>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17.2符合性审查</w:t>
      </w:r>
    </w:p>
    <w:p w14:paraId="52572F7E">
      <w:pPr>
        <w:spacing w:line="480" w:lineRule="exact"/>
        <w:ind w:firstLine="480"/>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17.2.1依据磋商文件的规定，由磋商小组从响应文件的有效性、完整性和对磋商文件的响应程度进行审查，以确定是否对磋商文件的实质性要求作出响应。</w:t>
      </w:r>
    </w:p>
    <w:p w14:paraId="3C261D2B">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4741841D">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17.3未通过资格审查或符合性审查的供应商，磋商小组将在</w:t>
      </w:r>
      <w:r>
        <w:rPr>
          <w:rFonts w:hint="eastAsia" w:ascii="新宋体" w:hAnsi="新宋体" w:eastAsia="新宋体" w:cs="新宋体"/>
          <w:color w:val="auto"/>
          <w:sz w:val="24"/>
          <w:szCs w:val="24"/>
          <w:highlight w:val="none"/>
        </w:rPr>
        <w:t>“苏采云”系统</w:t>
      </w:r>
      <w:r>
        <w:rPr>
          <w:rFonts w:hint="eastAsia" w:ascii="新宋体" w:hAnsi="新宋体" w:eastAsia="新宋体" w:cs="新宋体"/>
          <w:bCs/>
          <w:color w:val="auto"/>
          <w:sz w:val="24"/>
          <w:szCs w:val="24"/>
          <w:highlight w:val="none"/>
        </w:rPr>
        <w:t>中告知未通过资格审查或符合性审查的原因，评审结束后，磋商小组将不再告知未通过资格审查或符合性审查的原因。</w:t>
      </w:r>
    </w:p>
    <w:p w14:paraId="2EB15B8D">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17.4磋商小组认定响应文件的响应性，仅根据响应文件本身的内容，而不寻求外部的证据。对于未实质性响应的响应文件，供应商不能通过修正或撤销不符之处，而使其成为实质性响应。</w:t>
      </w:r>
    </w:p>
    <w:p w14:paraId="511FDAD4">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17.5相同品牌产品响应</w:t>
      </w:r>
    </w:p>
    <w:p w14:paraId="40A3E8F4">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46F75D1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17.6磋商</w:t>
      </w:r>
    </w:p>
    <w:p w14:paraId="2543BCDC">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0B1FD50">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24B4892">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17.7有关问题的澄清</w:t>
      </w:r>
    </w:p>
    <w:p w14:paraId="676AF61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17778B13">
      <w:pPr>
        <w:tabs>
          <w:tab w:val="left" w:pos="900"/>
        </w:tabs>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17.8最后报价</w:t>
      </w:r>
    </w:p>
    <w:p w14:paraId="0467D204">
      <w:pPr>
        <w:tabs>
          <w:tab w:val="left" w:pos="900"/>
        </w:tabs>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1" w:name="EB7c676092b0b54336b4f7c76350bf2f81"/>
    </w:p>
    <w:p w14:paraId="4C9263C3">
      <w:pPr>
        <w:tabs>
          <w:tab w:val="left" w:pos="900"/>
        </w:tabs>
        <w:spacing w:line="480" w:lineRule="exact"/>
        <w:ind w:firstLine="482"/>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129130A1">
      <w:pPr>
        <w:tabs>
          <w:tab w:val="left" w:pos="900"/>
        </w:tabs>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1"/>
    </w:p>
    <w:p w14:paraId="00349929">
      <w:pPr>
        <w:tabs>
          <w:tab w:val="left" w:pos="900"/>
        </w:tabs>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17.8.4磋商报价表中大、小写应一致，如出现不一致情况的，以大写为准。磋商报价表内容与分项报价表内容应一致。如出现不一致情况，以磋商报价表内容为准，修正分项报价表。</w:t>
      </w:r>
    </w:p>
    <w:p w14:paraId="6AC4ED88">
      <w:pPr>
        <w:tabs>
          <w:tab w:val="left" w:pos="900"/>
        </w:tabs>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17.8.5项目评审中，不得去掉最后报价中的最高报价和最低报价。</w:t>
      </w:r>
    </w:p>
    <w:p w14:paraId="5872336B">
      <w:pPr>
        <w:keepNext w:val="0"/>
        <w:keepLines w:val="0"/>
        <w:pageBreakBefore w:val="0"/>
        <w:widowControl w:val="0"/>
        <w:tabs>
          <w:tab w:val="left" w:pos="900"/>
        </w:tabs>
        <w:kinsoku/>
        <w:wordWrap w:val="0"/>
        <w:overflowPunct/>
        <w:topLinePunct w:val="0"/>
        <w:autoSpaceDE/>
        <w:autoSpaceDN/>
        <w:bidi w:val="0"/>
        <w:adjustRightInd/>
        <w:snapToGrid/>
        <w:spacing w:line="480" w:lineRule="exact"/>
        <w:ind w:firstLine="482"/>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17.8.6符合《政府采购竞争性磋商采购方式管理暂行办法》第三条第一款第四项及《财政部关于竞争性磋商采购方式管理暂行办法有关问题的补充通知》（财库〔2015〕124号）规定情形的，提交最后报价的供应商可以为2家。</w:t>
      </w:r>
    </w:p>
    <w:p w14:paraId="3FB0D081">
      <w:pPr>
        <w:keepNext w:val="0"/>
        <w:keepLines w:val="0"/>
        <w:pageBreakBefore w:val="0"/>
        <w:widowControl w:val="0"/>
        <w:tabs>
          <w:tab w:val="left" w:pos="900"/>
        </w:tabs>
        <w:kinsoku/>
        <w:wordWrap w:val="0"/>
        <w:overflowPunct/>
        <w:topLinePunct w:val="0"/>
        <w:autoSpaceDE/>
        <w:autoSpaceDN/>
        <w:bidi w:val="0"/>
        <w:adjustRightInd/>
        <w:snapToGrid/>
        <w:spacing w:line="480" w:lineRule="exact"/>
        <w:ind w:firstLine="482"/>
        <w:jc w:val="left"/>
        <w:textAlignment w:val="auto"/>
        <w:rPr>
          <w:rFonts w:hint="eastAsia" w:ascii="新宋体" w:hAnsi="新宋体" w:eastAsia="新宋体" w:cs="新宋体"/>
          <w:color w:val="auto"/>
          <w:sz w:val="24"/>
          <w:szCs w:val="24"/>
          <w:highlight w:val="none"/>
        </w:rPr>
      </w:pPr>
      <w:bookmarkStart w:id="72" w:name="_Hlk204074773"/>
      <w:r>
        <w:rPr>
          <w:rFonts w:hint="eastAsia" w:ascii="新宋体" w:hAnsi="新宋体" w:eastAsia="新宋体" w:cs="新宋体"/>
          <w:color w:val="auto"/>
          <w:sz w:val="24"/>
          <w:szCs w:val="24"/>
          <w:highlight w:val="none"/>
        </w:rPr>
        <w:t>17.9异常低价响应审查</w:t>
      </w:r>
    </w:p>
    <w:p w14:paraId="00B8F546">
      <w:pPr>
        <w:tabs>
          <w:tab w:val="left" w:pos="900"/>
        </w:tabs>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17.9.1评审过程中出现下列情形之一的，磋商小组应当启动异常低价响应审查程序：</w:t>
      </w:r>
    </w:p>
    <w:p w14:paraId="5515B6E1">
      <w:pPr>
        <w:keepNext w:val="0"/>
        <w:keepLines w:val="0"/>
        <w:pageBreakBefore w:val="0"/>
        <w:widowControl w:val="0"/>
        <w:tabs>
          <w:tab w:val="left" w:pos="900"/>
        </w:tabs>
        <w:kinsoku/>
        <w:wordWrap w:val="0"/>
        <w:overflowPunct/>
        <w:topLinePunct w:val="0"/>
        <w:autoSpaceDE/>
        <w:autoSpaceDN/>
        <w:bidi w:val="0"/>
        <w:adjustRightInd/>
        <w:snapToGrid/>
        <w:spacing w:line="480" w:lineRule="exact"/>
        <w:ind w:firstLine="482"/>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1.磋商报价低于全部通过符合性审查供应商磋商报价平均值50%的，即磋商报价&lt;全部通过符合性审查供应商磋商报价平均值×50%；</w:t>
      </w:r>
    </w:p>
    <w:p w14:paraId="6948E169">
      <w:pPr>
        <w:keepNext w:val="0"/>
        <w:keepLines w:val="0"/>
        <w:pageBreakBefore w:val="0"/>
        <w:widowControl w:val="0"/>
        <w:tabs>
          <w:tab w:val="left" w:pos="900"/>
        </w:tabs>
        <w:kinsoku/>
        <w:wordWrap w:val="0"/>
        <w:overflowPunct/>
        <w:topLinePunct w:val="0"/>
        <w:autoSpaceDE/>
        <w:autoSpaceDN/>
        <w:bidi w:val="0"/>
        <w:adjustRightInd/>
        <w:snapToGrid/>
        <w:spacing w:line="480" w:lineRule="exact"/>
        <w:ind w:firstLine="482"/>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2.磋商报价低于通过符合性审查的次低报价供应商磋商报价50%的，即磋商报价&lt;通过符合性审查的次低报价供应商磋商报价×50%；</w:t>
      </w:r>
    </w:p>
    <w:p w14:paraId="1B1491ED">
      <w:pPr>
        <w:keepNext w:val="0"/>
        <w:keepLines w:val="0"/>
        <w:pageBreakBefore w:val="0"/>
        <w:widowControl w:val="0"/>
        <w:tabs>
          <w:tab w:val="left" w:pos="900"/>
        </w:tabs>
        <w:kinsoku/>
        <w:wordWrap w:val="0"/>
        <w:overflowPunct/>
        <w:topLinePunct w:val="0"/>
        <w:autoSpaceDE/>
        <w:autoSpaceDN/>
        <w:bidi w:val="0"/>
        <w:adjustRightInd/>
        <w:snapToGrid/>
        <w:spacing w:line="480" w:lineRule="exact"/>
        <w:ind w:firstLine="482"/>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3.磋商报价低于采购项目最高限价45%的，即磋商报价&lt;采购项目最高限价×45%；</w:t>
      </w:r>
    </w:p>
    <w:p w14:paraId="5E668FD3">
      <w:pPr>
        <w:keepNext w:val="0"/>
        <w:keepLines w:val="0"/>
        <w:pageBreakBefore w:val="0"/>
        <w:widowControl w:val="0"/>
        <w:tabs>
          <w:tab w:val="left" w:pos="900"/>
        </w:tabs>
        <w:kinsoku/>
        <w:wordWrap w:val="0"/>
        <w:overflowPunct/>
        <w:topLinePunct w:val="0"/>
        <w:autoSpaceDE/>
        <w:autoSpaceDN/>
        <w:bidi w:val="0"/>
        <w:adjustRightInd/>
        <w:snapToGrid/>
        <w:spacing w:line="480" w:lineRule="exact"/>
        <w:ind w:firstLine="482"/>
        <w:jc w:val="left"/>
        <w:textAlignment w:val="auto"/>
        <w:rPr>
          <w:rFonts w:hint="eastAsia" w:ascii="新宋体" w:hAnsi="新宋体" w:eastAsia="新宋体" w:cs="新宋体"/>
          <w:color w:val="auto"/>
          <w:sz w:val="24"/>
          <w:szCs w:val="24"/>
          <w:highlight w:val="green"/>
        </w:rPr>
      </w:pPr>
      <w:r>
        <w:rPr>
          <w:rFonts w:hint="eastAsia" w:ascii="新宋体" w:hAnsi="新宋体" w:eastAsia="新宋体" w:cs="新宋体"/>
          <w:color w:val="auto"/>
          <w:sz w:val="24"/>
          <w:szCs w:val="24"/>
          <w:highlight w:val="none"/>
        </w:rPr>
        <w:t>4.磋商小组基于专业判断，认为供应商报价过低，有可能影响产品质量或者不能诚信履约的其他情形。</w:t>
      </w:r>
    </w:p>
    <w:p w14:paraId="6D486661">
      <w:pPr>
        <w:tabs>
          <w:tab w:val="left" w:pos="900"/>
        </w:tabs>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17.9.2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34B54CE">
      <w:pPr>
        <w:tabs>
          <w:tab w:val="left" w:pos="900"/>
        </w:tabs>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17.9.3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0BA0A9C4">
      <w:pPr>
        <w:tabs>
          <w:tab w:val="left" w:pos="900"/>
        </w:tabs>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17.9.4异常低价响应审查的启动原因、审查意见和审查结果应当在评审报告中记录，并随供应商提供的相关书面说明及证明材料，以及磋商小组有关互联网浏览、查询历史一并归档。</w:t>
      </w:r>
      <w:bookmarkEnd w:id="72"/>
    </w:p>
    <w:p w14:paraId="163CDD27">
      <w:pPr>
        <w:tabs>
          <w:tab w:val="left" w:pos="900"/>
        </w:tabs>
        <w:spacing w:line="360" w:lineRule="auto"/>
        <w:ind w:firstLine="480"/>
        <w:rPr>
          <w:rFonts w:hint="eastAsia" w:ascii="新宋体" w:hAnsi="新宋体" w:eastAsia="新宋体" w:cs="新宋体"/>
          <w:color w:val="auto"/>
          <w:sz w:val="24"/>
          <w:szCs w:val="24"/>
          <w:highlight w:val="none"/>
        </w:rPr>
      </w:pPr>
      <w:bookmarkStart w:id="73" w:name="_Toc141869966"/>
      <w:r>
        <w:rPr>
          <w:rFonts w:hint="eastAsia" w:ascii="新宋体" w:hAnsi="新宋体" w:eastAsia="新宋体" w:cs="新宋体"/>
          <w:bCs/>
          <w:color w:val="auto"/>
          <w:sz w:val="24"/>
          <w:szCs w:val="24"/>
          <w:highlight w:val="none"/>
        </w:rPr>
        <w:t>17.10推荐成交候选供应商</w:t>
      </w:r>
    </w:p>
    <w:p w14:paraId="74652561">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76"/>
        <w:textAlignment w:val="auto"/>
        <w:rPr>
          <w:rFonts w:hint="eastAsia" w:ascii="新宋体" w:hAnsi="新宋体" w:eastAsia="新宋体" w:cs="新宋体"/>
          <w:color w:val="auto"/>
          <w:sz w:val="24"/>
          <w:szCs w:val="24"/>
          <w:highlight w:val="none"/>
        </w:rPr>
      </w:pPr>
      <w:bookmarkStart w:id="74" w:name="OLE_LINK5"/>
      <w:r>
        <w:rPr>
          <w:rFonts w:hint="eastAsia" w:ascii="新宋体" w:hAnsi="新宋体" w:eastAsia="新宋体" w:cs="新宋体"/>
          <w:color w:val="auto"/>
          <w:sz w:val="24"/>
          <w:szCs w:val="24"/>
          <w:highlight w:val="none"/>
        </w:rPr>
        <w:t>磋商小组根据综合评分情况，按照评审得分由高到低顺序推荐3名成交候选供应商，并编写评审报告</w:t>
      </w:r>
      <w:bookmarkEnd w:id="74"/>
      <w:r>
        <w:rPr>
          <w:rFonts w:hint="eastAsia" w:ascii="新宋体" w:hAnsi="新宋体" w:eastAsia="新宋体" w:cs="新宋体"/>
          <w:color w:val="auto"/>
          <w:sz w:val="24"/>
          <w:szCs w:val="24"/>
          <w:highlight w:val="none"/>
        </w:rPr>
        <w:t>。符合本磋商文件17.8.6情形的，可以推荐2名成交候选供应商。评审得分相同的，按照最后报价由低到高的顺序推荐。评审得分且最后报价相同的，按照技术指标优劣顺序推荐。</w:t>
      </w:r>
    </w:p>
    <w:p w14:paraId="4079674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76"/>
        <w:textAlignment w:val="auto"/>
        <w:outlineLvl w:val="2"/>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六、无效响应、采购活动终止、</w:t>
      </w:r>
      <w:bookmarkEnd w:id="73"/>
      <w:r>
        <w:rPr>
          <w:rFonts w:hint="eastAsia" w:ascii="新宋体" w:hAnsi="新宋体" w:eastAsia="新宋体" w:cs="新宋体"/>
          <w:b/>
          <w:bCs/>
          <w:color w:val="auto"/>
          <w:sz w:val="24"/>
          <w:szCs w:val="24"/>
          <w:highlight w:val="none"/>
        </w:rPr>
        <w:t>恶意串通及取消成交候选资格情形</w:t>
      </w:r>
    </w:p>
    <w:p w14:paraId="6D444552">
      <w:pPr>
        <w:spacing w:line="360" w:lineRule="auto"/>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18、无效响应情形</w:t>
      </w:r>
    </w:p>
    <w:p w14:paraId="42A4B83F">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18.1供应商同一采购包提交两个以上（含两个）不同的响应文件或者最后报价的。</w:t>
      </w:r>
    </w:p>
    <w:p w14:paraId="1F9026F9">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18.2供应商不符合磋商文件规定资格要求的或响应文件未按规定提交资质证件的。</w:t>
      </w:r>
    </w:p>
    <w:p w14:paraId="6AB716BB">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18.3供应商的报价超过了采购预算或最高限价的。</w:t>
      </w:r>
    </w:p>
    <w:p w14:paraId="37E5C6A9">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18.4响应文件未通过符合性审查的。</w:t>
      </w:r>
    </w:p>
    <w:p w14:paraId="13F1B1EC">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18.5响应文件出现重大偏离，不符合磋商文件中规定的实质性要求的（★部分为实质性要求）。</w:t>
      </w:r>
    </w:p>
    <w:p w14:paraId="0A4F3557">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18.6响应文件未按照磋商文件要求加盖CA电子公章的。</w:t>
      </w:r>
    </w:p>
    <w:p w14:paraId="55208363">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18.7磋商小组启动异常低价响应审查后，供应商不提供书面说明、证明材料，或者磋商小组认为供应商提供的书面说明、证明材料不能证明其最后报价合理性的。</w:t>
      </w:r>
    </w:p>
    <w:p w14:paraId="0FE5CBB7">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18.8响应文件含有采购人不能接受的附加条件的。</w:t>
      </w:r>
    </w:p>
    <w:p w14:paraId="440108D0">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18.9供应商有本磋商文件规定的恶意串通情形的。</w:t>
      </w:r>
    </w:p>
    <w:p w14:paraId="04B3B356">
      <w:pPr>
        <w:spacing w:line="360" w:lineRule="auto"/>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18.10法律、法规规定的其他情况。</w:t>
      </w:r>
    </w:p>
    <w:p w14:paraId="497D1DC6">
      <w:pPr>
        <w:spacing w:line="360" w:lineRule="auto"/>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19、采购活动终止情形</w:t>
      </w:r>
    </w:p>
    <w:p w14:paraId="44B5D541">
      <w:pPr>
        <w:spacing w:line="360" w:lineRule="auto"/>
        <w:ind w:firstLine="482"/>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19.1因情况变化，不再符合规定的竞争性磋商采购方式适用情形的；</w:t>
      </w:r>
    </w:p>
    <w:p w14:paraId="017582A2">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19.2符合专业条件的供应商或者对磋商文件作实质响应的供应商不足3家的（符合17.8.6情形除外）。</w:t>
      </w:r>
    </w:p>
    <w:p w14:paraId="7829089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19.3出现影响采购公正的违法、违规行为的。</w:t>
      </w:r>
    </w:p>
    <w:p w14:paraId="1996C127">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19.4因重大变故，采购任务取消的。</w:t>
      </w:r>
    </w:p>
    <w:p w14:paraId="3863F7E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19.5磋商小组认定磋商文件存在歧义、重大缺陷导致评审工作无法进行。</w:t>
      </w:r>
    </w:p>
    <w:p w14:paraId="352071E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19.6在苏采云系统规定时间内成功解密电子响应文件的供应商不足3家的。</w:t>
      </w:r>
    </w:p>
    <w:p w14:paraId="42739719">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20、恶意串通情形</w:t>
      </w:r>
    </w:p>
    <w:p w14:paraId="3DEDEE6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20.1供应商直接或间接从采购人或采购代理机构处获得其他供应商的相关情况并修改其响应文件；</w:t>
      </w:r>
    </w:p>
    <w:p w14:paraId="5F50C364">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20.2供应商接受采购人或采购代理机构授意撤换、修改响应文件；</w:t>
      </w:r>
    </w:p>
    <w:p w14:paraId="240CEB1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20.3供应商之间协商报价、技术方案等响应文件实质性内容；</w:t>
      </w:r>
    </w:p>
    <w:p w14:paraId="177BC3C0">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20.4属于同一集团、协会、商会等组织成员的供应商按照该组织要求协同参与政府采购活动的；</w:t>
      </w:r>
    </w:p>
    <w:p w14:paraId="13FA5999">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20.5供应商之间事先约定由某一特定供应商成交；</w:t>
      </w:r>
    </w:p>
    <w:p w14:paraId="15B7FB9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20.6供应商之间商定部分供应商放弃参加政府采购活动或者放弃成交；</w:t>
      </w:r>
    </w:p>
    <w:p w14:paraId="5FD3E8A5">
      <w:pPr>
        <w:spacing w:line="480" w:lineRule="exact"/>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20.7供应商与采购人或采购代理机构之间、供应商相互之间为谋求特定供应商成交或者排斥其他供应商的其他串通行为。</w:t>
      </w:r>
    </w:p>
    <w:p w14:paraId="177A32BB">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21、</w:t>
      </w:r>
      <w:bookmarkStart w:id="75" w:name="OLE_LINK2"/>
      <w:r>
        <w:rPr>
          <w:rFonts w:hint="eastAsia" w:ascii="新宋体" w:hAnsi="新宋体" w:eastAsia="新宋体" w:cs="新宋体"/>
          <w:b/>
          <w:color w:val="auto"/>
          <w:sz w:val="24"/>
          <w:szCs w:val="24"/>
          <w:highlight w:val="none"/>
        </w:rPr>
        <w:t>取消成交（候选）供应商资格</w:t>
      </w:r>
      <w:bookmarkEnd w:id="75"/>
      <w:r>
        <w:rPr>
          <w:rFonts w:hint="eastAsia" w:ascii="新宋体" w:hAnsi="新宋体" w:eastAsia="新宋体" w:cs="新宋体"/>
          <w:b/>
          <w:color w:val="auto"/>
          <w:sz w:val="24"/>
          <w:szCs w:val="24"/>
          <w:highlight w:val="none"/>
        </w:rPr>
        <w:t>条款</w:t>
      </w:r>
    </w:p>
    <w:p w14:paraId="267C3AB0">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21.1提供虚假材料谋取成交的；</w:t>
      </w:r>
    </w:p>
    <w:p w14:paraId="2E0E6A4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21.2采取不正当手段诋毁、排挤其他供应商的；</w:t>
      </w:r>
    </w:p>
    <w:p w14:paraId="45BEE374">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21.3与采购人、其他供应商或者采购代理机构恶意串通的；</w:t>
      </w:r>
    </w:p>
    <w:p w14:paraId="28A27E45">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21.4向采购人、采购代理机构行贿或者提供其他不正当利益的；</w:t>
      </w:r>
    </w:p>
    <w:p w14:paraId="2D0DED3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21.5未在规定时间内与采购人签订采购合同的；</w:t>
      </w:r>
    </w:p>
    <w:p w14:paraId="7E664145">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21.6法律、法规规定的其他情况。</w:t>
      </w:r>
    </w:p>
    <w:p w14:paraId="5610696D">
      <w:pPr>
        <w:pStyle w:val="4"/>
        <w:spacing w:before="0" w:after="0" w:line="520" w:lineRule="exact"/>
        <w:ind w:firstLine="320"/>
        <w:outlineLvl w:val="2"/>
        <w:rPr>
          <w:rFonts w:hint="eastAsia" w:ascii="新宋体" w:hAnsi="新宋体" w:eastAsia="新宋体" w:cs="新宋体"/>
          <w:b/>
          <w:bCs/>
          <w:color w:val="auto"/>
          <w:sz w:val="24"/>
          <w:szCs w:val="24"/>
          <w:highlight w:val="none"/>
        </w:rPr>
      </w:pPr>
      <w:bookmarkStart w:id="76" w:name="_Toc141869968"/>
      <w:r>
        <w:rPr>
          <w:rFonts w:hint="eastAsia" w:ascii="新宋体" w:hAnsi="新宋体" w:eastAsia="新宋体" w:cs="新宋体"/>
          <w:b/>
          <w:bCs/>
          <w:color w:val="auto"/>
          <w:sz w:val="24"/>
          <w:szCs w:val="24"/>
          <w:highlight w:val="none"/>
        </w:rPr>
        <w:t>七、成交及合同签订</w:t>
      </w:r>
      <w:bookmarkEnd w:id="76"/>
    </w:p>
    <w:p w14:paraId="31B5B340">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22、确定成交供应商</w:t>
      </w:r>
    </w:p>
    <w:p w14:paraId="4828B12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22.1采购人应当在收到评审报告后5个工作日内，从评审报告提出的成交候选供应商中，按照排序由高到低的原则确定成交供应商。</w:t>
      </w:r>
    </w:p>
    <w:p w14:paraId="308DFCFC">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22.2在成交供应商确定后2个工作日内，采购人或采购代理机构将在财政部门指定信息媒体上发布成交结果，成交公告的公告期限为1个工作日。</w:t>
      </w:r>
    </w:p>
    <w:p w14:paraId="479EB2E1">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22.3采购人确定正被列为失信被执行人的供应商为成交人的，成交结果无效。</w:t>
      </w:r>
    </w:p>
    <w:p w14:paraId="55C694DC">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23、成交通知书</w:t>
      </w:r>
    </w:p>
    <w:p w14:paraId="6E6CCB11">
      <w:pPr>
        <w:spacing w:line="480" w:lineRule="exact"/>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23.1在公告成交结果的同时，采购代理机构向成交供应商发出成交通知书。成交供应商使用CA数字证书登录“苏采云”系统及时下载成交通知书。</w:t>
      </w:r>
    </w:p>
    <w:p w14:paraId="407E41A6">
      <w:pPr>
        <w:spacing w:line="480" w:lineRule="exact"/>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23.2成交通知书发出后，采购人改变成交结果的或者成交供应商放弃成交项目的，应当依法承担法律责任。</w:t>
      </w:r>
    </w:p>
    <w:p w14:paraId="6E0F5E44">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24、签订和公告合同</w:t>
      </w:r>
    </w:p>
    <w:p w14:paraId="1185CF12">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24.1采购人与成交供应商应当在成交通知书发出之日起15日内，按照磋商文件确定的事项与采购人签订政府采购合同。竞争性磋商文件、成交供应商的响应文件以及磋商过程中有关澄清文件均作为合同附件。</w:t>
      </w:r>
    </w:p>
    <w:p w14:paraId="3D0104A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45E34B4A">
      <w:pPr>
        <w:shd w:val="clea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24.3采购人在自合同签订之日起2个工作日内，将合同在指定的媒体上公告。</w:t>
      </w:r>
    </w:p>
    <w:p w14:paraId="204ACEBE">
      <w:pPr>
        <w:shd w:val="clear"/>
        <w:spacing w:line="480" w:lineRule="exact"/>
        <w:ind w:firstLine="482"/>
        <w:rPr>
          <w:rFonts w:hint="eastAsia" w:ascii="新宋体" w:hAnsi="新宋体" w:eastAsia="新宋体" w:cs="新宋体"/>
          <w:b/>
          <w:color w:val="auto"/>
          <w:sz w:val="24"/>
          <w:szCs w:val="24"/>
          <w:highlight w:val="none"/>
        </w:rPr>
      </w:pPr>
      <w:bookmarkStart w:id="77" w:name="_Toc141869969"/>
      <w:r>
        <w:rPr>
          <w:rFonts w:hint="eastAsia" w:ascii="新宋体" w:hAnsi="新宋体" w:eastAsia="新宋体" w:cs="新宋体"/>
          <w:b/>
          <w:color w:val="auto"/>
          <w:sz w:val="24"/>
          <w:szCs w:val="24"/>
          <w:highlight w:val="none"/>
        </w:rPr>
        <w:t>25、履约保证金</w:t>
      </w:r>
    </w:p>
    <w:p w14:paraId="5843F08C">
      <w:pPr>
        <w:shd w:val="clea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zh-CN"/>
        </w:rPr>
        <w:t>按照以下第</w:t>
      </w:r>
      <w:r>
        <w:rPr>
          <w:rFonts w:hint="eastAsia" w:ascii="新宋体" w:hAnsi="新宋体" w:eastAsia="新宋体" w:cs="新宋体"/>
          <w:color w:val="auto"/>
          <w:sz w:val="24"/>
          <w:szCs w:val="24"/>
          <w:highlight w:val="none"/>
          <w:u w:val="single"/>
        </w:rPr>
        <w:t>（1）</w:t>
      </w:r>
      <w:r>
        <w:rPr>
          <w:rFonts w:hint="eastAsia" w:ascii="新宋体" w:hAnsi="新宋体" w:eastAsia="新宋体" w:cs="新宋体"/>
          <w:color w:val="auto"/>
          <w:sz w:val="24"/>
          <w:szCs w:val="24"/>
          <w:highlight w:val="none"/>
          <w:lang w:val="zh-CN"/>
        </w:rPr>
        <w:t>方式确定履约保证</w:t>
      </w:r>
      <w:r>
        <w:rPr>
          <w:rFonts w:hint="eastAsia" w:ascii="新宋体" w:hAnsi="新宋体" w:eastAsia="新宋体" w:cs="新宋体"/>
          <w:color w:val="auto"/>
          <w:sz w:val="24"/>
          <w:szCs w:val="24"/>
          <w:highlight w:val="none"/>
        </w:rPr>
        <w:t>金</w:t>
      </w:r>
      <w:r>
        <w:rPr>
          <w:rFonts w:hint="eastAsia" w:ascii="新宋体" w:hAnsi="新宋体" w:eastAsia="新宋体" w:cs="新宋体"/>
          <w:color w:val="auto"/>
          <w:sz w:val="24"/>
          <w:szCs w:val="24"/>
          <w:highlight w:val="none"/>
          <w:lang w:val="zh-CN"/>
        </w:rPr>
        <w:t>收取方式。</w:t>
      </w:r>
    </w:p>
    <w:p w14:paraId="58DCF500">
      <w:pPr>
        <w:shd w:val="clea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（1）本项目不收取履约保证金。</w:t>
      </w:r>
    </w:p>
    <w:p w14:paraId="24CE9739">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（2）本项目收取履约保证金。</w:t>
      </w:r>
    </w:p>
    <w:p w14:paraId="054BAB15">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25.1履约保证金提交形式</w:t>
      </w:r>
    </w:p>
    <w:p w14:paraId="5E3FCC3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履约保证金应在采购合同签订前提交，除银行电汇、网上银行、数字人民币外，供应商还可选用银行保函、担保公司的保证担保或保险公司的保证保险等多种形式向采购人缴纳。</w:t>
      </w:r>
    </w:p>
    <w:p w14:paraId="737ECD63">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25.2履约保证金提交金额</w:t>
      </w:r>
    </w:p>
    <w:p w14:paraId="50B20B7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按采购合同总价的</w:t>
      </w:r>
      <w:r>
        <w:rPr>
          <w:rFonts w:hint="eastAsia" w:ascii="新宋体" w:hAnsi="新宋体" w:eastAsia="新宋体" w:cs="新宋体"/>
          <w:color w:val="auto"/>
          <w:sz w:val="24"/>
          <w:szCs w:val="24"/>
          <w:highlight w:val="none"/>
          <w:u w:val="single"/>
        </w:rPr>
        <w:t xml:space="preserve"> / </w:t>
      </w:r>
      <w:r>
        <w:rPr>
          <w:rFonts w:hint="eastAsia" w:ascii="新宋体" w:hAnsi="新宋体" w:eastAsia="新宋体" w:cs="新宋体"/>
          <w:color w:val="auto"/>
          <w:sz w:val="24"/>
          <w:szCs w:val="24"/>
          <w:highlight w:val="none"/>
        </w:rPr>
        <w:t>%提交。</w:t>
      </w:r>
    </w:p>
    <w:p w14:paraId="549DF7A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支持和鼓励成交供应商使用江苏政府采购电子履约保函（保险）代替缴纳履约保证金，成交供应商如使用江苏政府采购电子履约保函（保险）的，可按采购合同总价的</w:t>
      </w:r>
      <w:r>
        <w:rPr>
          <w:rFonts w:hint="eastAsia" w:ascii="新宋体" w:hAnsi="新宋体" w:eastAsia="新宋体" w:cs="新宋体"/>
          <w:color w:val="auto"/>
          <w:sz w:val="24"/>
          <w:szCs w:val="24"/>
          <w:highlight w:val="none"/>
          <w:u w:val="single"/>
        </w:rPr>
        <w:t xml:space="preserve"> / </w:t>
      </w:r>
      <w:r>
        <w:rPr>
          <w:rFonts w:hint="eastAsia" w:ascii="新宋体" w:hAnsi="新宋体" w:eastAsia="新宋体" w:cs="新宋体"/>
          <w:color w:val="auto"/>
          <w:sz w:val="24"/>
          <w:szCs w:val="24"/>
          <w:highlight w:val="none"/>
        </w:rPr>
        <w:t>% （</w:t>
      </w:r>
      <w:bookmarkStart w:id="78" w:name="_Hlk187763955"/>
      <w:r>
        <w:rPr>
          <w:rFonts w:hint="eastAsia" w:ascii="新宋体" w:hAnsi="新宋体" w:eastAsia="新宋体" w:cs="新宋体"/>
          <w:color w:val="auto"/>
          <w:sz w:val="24"/>
          <w:szCs w:val="24"/>
          <w:highlight w:val="none"/>
        </w:rPr>
        <w:t>履约保证金原提交金额的6折</w:t>
      </w:r>
      <w:bookmarkEnd w:id="78"/>
      <w:r>
        <w:rPr>
          <w:rFonts w:hint="eastAsia" w:ascii="新宋体" w:hAnsi="新宋体" w:eastAsia="新宋体" w:cs="新宋体"/>
          <w:color w:val="auto"/>
          <w:sz w:val="24"/>
          <w:szCs w:val="24"/>
          <w:highlight w:val="none"/>
        </w:rPr>
        <w:t>）提交。</w:t>
      </w:r>
      <w:bookmarkStart w:id="79" w:name="_Hlk187842952"/>
      <w:r>
        <w:rPr>
          <w:rFonts w:hint="eastAsia" w:ascii="新宋体" w:hAnsi="新宋体" w:eastAsia="新宋体" w:cs="新宋体"/>
          <w:color w:val="auto"/>
          <w:sz w:val="24"/>
          <w:szCs w:val="24"/>
          <w:highlight w:val="none"/>
        </w:rPr>
        <w:t>办理流程、偿付等内容见江苏政府采购网“保险保函”模块。</w:t>
      </w:r>
      <w:bookmarkEnd w:id="79"/>
    </w:p>
    <w:p w14:paraId="7DA9ADBD">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25.3履约保证金退还方式</w:t>
      </w:r>
    </w:p>
    <w:p w14:paraId="54566BD5">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7CC06013">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25.4履约保证金退还条件</w:t>
      </w:r>
    </w:p>
    <w:p w14:paraId="76DF989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具有验收合格相关证明材料。</w:t>
      </w:r>
    </w:p>
    <w:p w14:paraId="2FDABAB2">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25.5履约保证金退还时间</w:t>
      </w:r>
    </w:p>
    <w:p w14:paraId="7ACE5067">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采购人收到成交供应商退付申请后5个工作日内退还。</w:t>
      </w:r>
    </w:p>
    <w:p w14:paraId="7D4475B0">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25.6履约保证金不予退还情形</w:t>
      </w:r>
    </w:p>
    <w:p w14:paraId="543D346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除不可抗力外，成交供应商不履行与采购人订立的采购合同的，履约保证金不予退还，给采购人造成的损失超过履约保证金数额的，还应对超过部分予以赔偿。</w:t>
      </w:r>
    </w:p>
    <w:p w14:paraId="75BFC463">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25.7逾期退还履约保证金违约责任</w:t>
      </w:r>
    </w:p>
    <w:p w14:paraId="1E33ADA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采购人逾期退还履约保证金的，除应退还履约保证金外，还应按中国人民银行同期贷款基准利率上浮20％后的利率支付超期资金占用费，但因成交供应商自身原因导致无法及时退还的除外。</w:t>
      </w:r>
    </w:p>
    <w:p w14:paraId="36DE870A">
      <w:pPr>
        <w:spacing w:line="480" w:lineRule="exact"/>
        <w:ind w:firstLine="482"/>
        <w:rPr>
          <w:rFonts w:hint="eastAsia" w:ascii="新宋体" w:hAnsi="新宋体" w:eastAsia="新宋体" w:cs="新宋体"/>
          <w:b/>
          <w:bCs/>
          <w:color w:val="auto"/>
          <w:sz w:val="24"/>
          <w:szCs w:val="24"/>
          <w:highlight w:val="none"/>
        </w:rPr>
      </w:pPr>
      <w:r>
        <w:rPr>
          <w:rFonts w:hint="eastAsia" w:ascii="新宋体" w:hAnsi="新宋体" w:eastAsia="新宋体" w:cs="新宋体"/>
          <w:b/>
          <w:color w:val="auto"/>
          <w:sz w:val="24"/>
          <w:szCs w:val="24"/>
          <w:highlight w:val="none"/>
        </w:rPr>
        <w:t>26、线上融资</w:t>
      </w:r>
    </w:p>
    <w:p w14:paraId="095D3B03">
      <w:pPr>
        <w:spacing w:line="480" w:lineRule="exact"/>
        <w:ind w:firstLine="480"/>
        <w:rPr>
          <w:rFonts w:hint="eastAsia" w:ascii="新宋体" w:hAnsi="新宋体" w:eastAsia="新宋体" w:cs="新宋体"/>
          <w:b/>
          <w:bCs/>
          <w:color w:val="auto"/>
          <w:sz w:val="24"/>
          <w:szCs w:val="24"/>
          <w:highlight w:val="none"/>
        </w:rPr>
      </w:pPr>
      <w:r>
        <w:rPr>
          <w:rFonts w:hint="eastAsia" w:ascii="新宋体" w:hAnsi="新宋体" w:eastAsia="新宋体" w:cs="新宋体"/>
          <w:bCs/>
          <w:color w:val="auto"/>
          <w:sz w:val="24"/>
          <w:szCs w:val="24"/>
          <w:highlight w:val="none"/>
        </w:rPr>
        <w:t>成交供应商可凭政府采购合同办理融资贷款，详情见江苏政府采购网“政采贷”专栏。</w:t>
      </w:r>
    </w:p>
    <w:p w14:paraId="6A05A3AA">
      <w:pPr>
        <w:spacing w:line="480" w:lineRule="exact"/>
        <w:ind w:firstLine="482"/>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27、合同履行</w:t>
      </w:r>
    </w:p>
    <w:p w14:paraId="3DBA3961">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27.1政府采购合同订立后，合同各方不得擅自变更、中止或者终止合同。</w:t>
      </w:r>
    </w:p>
    <w:p w14:paraId="7284DDBB">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7"/>
    </w:p>
    <w:p w14:paraId="32099605">
      <w:pPr>
        <w:pStyle w:val="4"/>
        <w:spacing w:before="0" w:after="0" w:line="520" w:lineRule="exact"/>
        <w:ind w:firstLine="320"/>
        <w:outlineLvl w:val="2"/>
        <w:rPr>
          <w:rFonts w:hint="eastAsia" w:ascii="新宋体" w:hAnsi="新宋体" w:eastAsia="新宋体" w:cs="新宋体"/>
          <w:b/>
          <w:bCs/>
          <w:color w:val="auto"/>
          <w:sz w:val="24"/>
          <w:szCs w:val="24"/>
          <w:highlight w:val="none"/>
        </w:rPr>
      </w:pPr>
      <w:bookmarkStart w:id="80" w:name="_Toc141869970"/>
      <w:r>
        <w:rPr>
          <w:rFonts w:hint="eastAsia" w:ascii="新宋体" w:hAnsi="新宋体" w:eastAsia="新宋体" w:cs="新宋体"/>
          <w:b/>
          <w:bCs/>
          <w:color w:val="auto"/>
          <w:sz w:val="24"/>
          <w:szCs w:val="24"/>
          <w:highlight w:val="none"/>
        </w:rPr>
        <w:t>八、质疑与投诉</w:t>
      </w:r>
      <w:bookmarkEnd w:id="80"/>
    </w:p>
    <w:p w14:paraId="2E4A20A1">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28、质疑</w:t>
      </w:r>
    </w:p>
    <w:p w14:paraId="194E0A0C">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28.1供应商认为采购文件、采购过程和中标结果使自己的权益受到损害的，可以在知道或者应知其权益受到损害之日起七个工作日内，以书面形式根据下述2</w:t>
      </w:r>
      <w:r>
        <w:rPr>
          <w:rFonts w:hint="eastAsia" w:ascii="新宋体" w:hAnsi="新宋体" w:eastAsia="新宋体" w:cs="新宋体"/>
          <w:color w:val="auto"/>
          <w:sz w:val="24"/>
          <w:szCs w:val="24"/>
          <w:highlight w:val="none"/>
          <w:lang w:val="en-US" w:eastAsia="zh-CN"/>
        </w:rPr>
        <w:t>8</w:t>
      </w:r>
      <w:r>
        <w:rPr>
          <w:rFonts w:hint="eastAsia" w:ascii="新宋体" w:hAnsi="新宋体" w:eastAsia="新宋体" w:cs="新宋体"/>
          <w:color w:val="auto"/>
          <w:sz w:val="24"/>
          <w:szCs w:val="24"/>
          <w:highlight w:val="none"/>
        </w:rPr>
        <w:t>.6条款的规定向采购代理机构或招标人提出质疑。</w:t>
      </w:r>
    </w:p>
    <w:p w14:paraId="55FBA4F4">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28.2供应商应知其权益受到损害之日，是指：</w:t>
      </w:r>
    </w:p>
    <w:p w14:paraId="10D29301">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（1）对本项目采购文件提出质疑的，为获取采购文件之日或者采购文件公告期限届满之日；</w:t>
      </w:r>
    </w:p>
    <w:p w14:paraId="5DB11B5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（2）对本项目采购过程提出质疑的，为各采购程序环节结束之日；</w:t>
      </w:r>
    </w:p>
    <w:p w14:paraId="22EC5F24">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（3）对本项目中标或者成交结果提出质疑的，为中标或者成交结果公告期限届满之日。</w:t>
      </w:r>
    </w:p>
    <w:p w14:paraId="6B5F4A6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28.3 质疑供应商应当是参与所质疑项目采购活动的供应商。潜在供应商已依法获取其可质疑的采购文件的，方可对该文件提出质疑。供应商在法定质疑期内应一次性提出针对同一采购程序环节的质疑。供应商如在法定期限内对同一采购程序环节提出多次质疑的，采购代理机构、采购人将只对供应商第一次质疑作出答复。</w:t>
      </w:r>
    </w:p>
    <w:p w14:paraId="3D311FE9">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28.4供应商提出质疑应当提交质疑函和必要的证明材料。质疑函的必备内容：</w:t>
      </w:r>
    </w:p>
    <w:p w14:paraId="01378BC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（1）供应商的姓名或者名称、地址、邮编、联系人及联系电话；</w:t>
      </w:r>
    </w:p>
    <w:p w14:paraId="2AB4F91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（2）质疑项目的名称、编号；</w:t>
      </w:r>
    </w:p>
    <w:p w14:paraId="2E02E772">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（3）获取采购文件的时间；</w:t>
      </w:r>
    </w:p>
    <w:p w14:paraId="67589E21">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（4）具体、明确的质疑事项和质疑事项相关的请求；</w:t>
      </w:r>
    </w:p>
    <w:p w14:paraId="53706FB4">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（5）事实依据；</w:t>
      </w:r>
    </w:p>
    <w:p w14:paraId="2937BD71">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（6）必要的法律依据；</w:t>
      </w:r>
    </w:p>
    <w:p w14:paraId="37E03488">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（7）提出质疑的日期；</w:t>
      </w:r>
    </w:p>
    <w:p w14:paraId="0793131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（8）供应商为自然人的，由本人签字；供应商为法人或者其他组织的，应当由法定代表人、主要负责人，或者其授权代表签字或者盖章，并盖公章。</w:t>
      </w:r>
    </w:p>
    <w:p w14:paraId="6724FF79">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1AB6179C">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28.5采购人、采购代理机构在收到质疑函后7个工作日内作出答复，并以书面形式通知质疑供应商和其他有关供应商，但质疑答复的内容不涉及商业秘密。</w:t>
      </w:r>
    </w:p>
    <w:p w14:paraId="07BF32EE">
      <w:pPr>
        <w:pageBreakBefore w:val="0"/>
        <w:widowControl w:val="0"/>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w:t>
      </w:r>
      <w:r>
        <w:rPr>
          <w:rFonts w:hint="eastAsia" w:ascii="新宋体" w:hAnsi="新宋体" w:eastAsia="新宋体" w:cs="新宋体"/>
          <w:color w:val="auto"/>
          <w:sz w:val="24"/>
          <w:szCs w:val="24"/>
          <w:highlight w:val="none"/>
          <w:lang w:val="en-US" w:eastAsia="zh-CN"/>
        </w:rPr>
        <w:t>8</w:t>
      </w:r>
      <w:r>
        <w:rPr>
          <w:rFonts w:hint="eastAsia" w:ascii="新宋体" w:hAnsi="新宋体" w:eastAsia="新宋体" w:cs="新宋体"/>
          <w:color w:val="auto"/>
          <w:sz w:val="24"/>
          <w:szCs w:val="24"/>
          <w:highlight w:val="none"/>
        </w:rPr>
        <w:t>.</w:t>
      </w:r>
      <w:r>
        <w:rPr>
          <w:rFonts w:hint="eastAsia" w:ascii="新宋体" w:hAnsi="新宋体" w:eastAsia="新宋体" w:cs="新宋体"/>
          <w:color w:val="auto"/>
          <w:sz w:val="24"/>
          <w:szCs w:val="24"/>
          <w:highlight w:val="none"/>
          <w:lang w:val="en-US" w:eastAsia="zh-CN"/>
        </w:rPr>
        <w:t>6</w:t>
      </w:r>
      <w:r>
        <w:rPr>
          <w:rFonts w:hint="eastAsia" w:ascii="新宋体" w:hAnsi="新宋体" w:eastAsia="新宋体" w:cs="新宋体"/>
          <w:color w:val="auto"/>
          <w:sz w:val="24"/>
          <w:szCs w:val="24"/>
          <w:highlight w:val="none"/>
        </w:rPr>
        <w:t>供应商应以书面形式向采购人或者其委托的采购代理机构提出质疑。质疑超出采购机构代理范围的，供应商应当向采购人提出。</w:t>
      </w:r>
    </w:p>
    <w:p w14:paraId="760118D0">
      <w:pPr>
        <w:pageBreakBefore w:val="0"/>
        <w:widowControl w:val="0"/>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接收质疑函的方式：现场接收或邮寄接收。</w:t>
      </w:r>
    </w:p>
    <w:p w14:paraId="0981EE0D">
      <w:pPr>
        <w:pageBreakBefore w:val="0"/>
        <w:widowControl w:val="0"/>
        <w:spacing w:line="480" w:lineRule="exact"/>
        <w:ind w:firstLine="480"/>
        <w:rPr>
          <w:rFonts w:hint="eastAsia" w:ascii="新宋体" w:hAnsi="新宋体" w:eastAsia="新宋体" w:cs="新宋体"/>
          <w:color w:val="auto"/>
          <w:sz w:val="24"/>
          <w:szCs w:val="24"/>
          <w:highlight w:val="none"/>
          <w:u w:val="none"/>
          <w:lang w:val="en-US" w:eastAsia="zh-CN"/>
        </w:rPr>
      </w:pPr>
      <w:r>
        <w:rPr>
          <w:rFonts w:hint="eastAsia" w:ascii="新宋体" w:hAnsi="新宋体" w:eastAsia="新宋体" w:cs="新宋体"/>
          <w:color w:val="auto"/>
          <w:sz w:val="24"/>
          <w:szCs w:val="24"/>
          <w:highlight w:val="none"/>
        </w:rPr>
        <w:t>联系部门：宿迁市宿城区市场监督管理局</w:t>
      </w:r>
      <w:r>
        <w:rPr>
          <w:rFonts w:hint="eastAsia" w:ascii="新宋体" w:hAnsi="新宋体" w:eastAsia="新宋体" w:cs="新宋体"/>
          <w:color w:val="auto"/>
          <w:sz w:val="24"/>
          <w:szCs w:val="24"/>
          <w:highlight w:val="none"/>
          <w:u w:val="none"/>
          <w:lang w:eastAsia="zh-CN"/>
        </w:rPr>
        <w:t>、</w:t>
      </w:r>
      <w:r>
        <w:rPr>
          <w:rFonts w:hint="eastAsia" w:ascii="新宋体" w:hAnsi="新宋体" w:eastAsia="新宋体" w:cs="新宋体"/>
          <w:color w:val="auto"/>
          <w:sz w:val="24"/>
          <w:szCs w:val="24"/>
          <w:highlight w:val="none"/>
          <w:u w:val="none"/>
          <w:lang w:val="en-US" w:eastAsia="zh-CN"/>
        </w:rPr>
        <w:t>江苏方园项目招标管理有限公司</w:t>
      </w:r>
    </w:p>
    <w:p w14:paraId="10EE740C">
      <w:pPr>
        <w:spacing w:line="360" w:lineRule="auto"/>
        <w:ind w:firstLine="482"/>
        <w:rPr>
          <w:rFonts w:hint="eastAsia" w:ascii="新宋体" w:hAnsi="新宋体" w:eastAsia="新宋体" w:cs="新宋体"/>
          <w:color w:val="auto"/>
          <w:sz w:val="24"/>
          <w:szCs w:val="24"/>
          <w:highlight w:val="none"/>
          <w:u w:val="single"/>
          <w:lang w:val="en-US"/>
        </w:rPr>
      </w:pPr>
      <w:r>
        <w:rPr>
          <w:rFonts w:hint="eastAsia" w:ascii="新宋体" w:hAnsi="新宋体" w:eastAsia="新宋体" w:cs="新宋体"/>
          <w:color w:val="auto"/>
          <w:sz w:val="24"/>
          <w:szCs w:val="24"/>
          <w:highlight w:val="none"/>
        </w:rPr>
        <w:t>联系电话：</w:t>
      </w:r>
      <w:r>
        <w:rPr>
          <w:rFonts w:hint="eastAsia" w:ascii="新宋体" w:hAnsi="新宋体" w:eastAsia="新宋体" w:cs="新宋体"/>
          <w:color w:val="auto"/>
          <w:sz w:val="24"/>
          <w:szCs w:val="24"/>
          <w:highlight w:val="none"/>
          <w:lang w:val="en-US" w:eastAsia="zh-CN"/>
        </w:rPr>
        <w:t xml:space="preserve">0527-84395132 </w:t>
      </w:r>
      <w:r>
        <w:rPr>
          <w:rFonts w:hint="eastAsia" w:ascii="新宋体" w:hAnsi="新宋体" w:eastAsia="新宋体" w:cs="新宋体"/>
          <w:color w:val="auto"/>
          <w:sz w:val="24"/>
          <w:szCs w:val="24"/>
          <w:highlight w:val="none"/>
          <w:u w:val="none"/>
          <w:lang w:val="en-US" w:eastAsia="zh-CN"/>
        </w:rPr>
        <w:t>、0527-86224338</w:t>
      </w:r>
    </w:p>
    <w:p w14:paraId="0DBABE42">
      <w:pPr>
        <w:spacing w:line="480" w:lineRule="exact"/>
        <w:ind w:firstLine="480"/>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通讯地址：宿迁市宿城区洪泽湖路583号</w:t>
      </w:r>
      <w:r>
        <w:rPr>
          <w:rFonts w:hint="eastAsia" w:ascii="新宋体" w:hAnsi="新宋体" w:eastAsia="新宋体" w:cs="新宋体"/>
          <w:color w:val="auto"/>
          <w:sz w:val="24"/>
          <w:szCs w:val="24"/>
          <w:highlight w:val="none"/>
          <w:lang w:eastAsia="zh-CN"/>
        </w:rPr>
        <w:t>、宿迁市经济技术开发区世纪大道900号</w:t>
      </w:r>
    </w:p>
    <w:p w14:paraId="60E07AFF">
      <w:pPr>
        <w:pageBreakBefore w:val="0"/>
        <w:widowControl w:val="0"/>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28.7</w:t>
      </w:r>
      <w:r>
        <w:rPr>
          <w:rFonts w:hint="eastAsia" w:ascii="新宋体" w:hAnsi="新宋体" w:eastAsia="新宋体" w:cs="新宋体"/>
          <w:color w:val="auto"/>
          <w:sz w:val="24"/>
          <w:szCs w:val="24"/>
          <w:highlight w:val="none"/>
        </w:rPr>
        <w:t>以下情形的质疑不予受理</w:t>
      </w:r>
    </w:p>
    <w:p w14:paraId="156899CE">
      <w:pPr>
        <w:pageBreakBefore w:val="0"/>
        <w:widowControl w:val="0"/>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28.7</w:t>
      </w:r>
      <w:r>
        <w:rPr>
          <w:rFonts w:hint="eastAsia" w:ascii="新宋体" w:hAnsi="新宋体" w:eastAsia="新宋体" w:cs="新宋体"/>
          <w:color w:val="auto"/>
          <w:sz w:val="24"/>
          <w:szCs w:val="24"/>
          <w:highlight w:val="none"/>
        </w:rPr>
        <w:t>.1内容不符合《政府采购质疑和投诉办法》第十二条规定的质疑。</w:t>
      </w:r>
    </w:p>
    <w:p w14:paraId="24915C8F">
      <w:pPr>
        <w:pageBreakBefore w:val="0"/>
        <w:widowControl w:val="0"/>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28.7</w:t>
      </w:r>
      <w:r>
        <w:rPr>
          <w:rFonts w:hint="eastAsia" w:ascii="新宋体" w:hAnsi="新宋体" w:eastAsia="新宋体" w:cs="新宋体"/>
          <w:color w:val="auto"/>
          <w:sz w:val="24"/>
          <w:szCs w:val="24"/>
          <w:highlight w:val="none"/>
        </w:rPr>
        <w:t>.2超出政府采购法定期限的质疑。</w:t>
      </w:r>
    </w:p>
    <w:p w14:paraId="2EFE494B">
      <w:pPr>
        <w:pageBreakBefore w:val="0"/>
        <w:widowControl w:val="0"/>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28.7</w:t>
      </w:r>
      <w:r>
        <w:rPr>
          <w:rFonts w:hint="eastAsia" w:ascii="新宋体" w:hAnsi="新宋体" w:eastAsia="新宋体" w:cs="新宋体"/>
          <w:color w:val="auto"/>
          <w:sz w:val="24"/>
          <w:szCs w:val="24"/>
          <w:highlight w:val="none"/>
        </w:rPr>
        <w:t>.3以传真、电子邮件等方式递交的非原件形式的质疑。</w:t>
      </w:r>
    </w:p>
    <w:p w14:paraId="50C89740">
      <w:pPr>
        <w:pageBreakBefore w:val="0"/>
        <w:widowControl w:val="0"/>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28.7</w:t>
      </w:r>
      <w:r>
        <w:rPr>
          <w:rFonts w:hint="eastAsia" w:ascii="新宋体" w:hAnsi="新宋体" w:eastAsia="新宋体" w:cs="新宋体"/>
          <w:color w:val="auto"/>
          <w:sz w:val="24"/>
          <w:szCs w:val="24"/>
          <w:highlight w:val="none"/>
        </w:rPr>
        <w:t>.4未参加磋商活动的供应商或在磋商活动中自身权益未受到损害的供应商所提出的质疑。</w:t>
      </w:r>
    </w:p>
    <w:p w14:paraId="7FF55329">
      <w:pPr>
        <w:pageBreakBefore w:val="0"/>
        <w:widowControl w:val="0"/>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28.7</w:t>
      </w:r>
      <w:r>
        <w:rPr>
          <w:rFonts w:hint="eastAsia" w:ascii="新宋体" w:hAnsi="新宋体" w:eastAsia="新宋体" w:cs="新宋体"/>
          <w:color w:val="auto"/>
          <w:sz w:val="24"/>
          <w:szCs w:val="24"/>
          <w:highlight w:val="none"/>
        </w:rPr>
        <w:t>.5供应商组成联合体参加磋商，联合体中任何一方或多方未按要求签字、盖章、加盖公章的质疑。</w:t>
      </w:r>
    </w:p>
    <w:p w14:paraId="2FFB3D5E">
      <w:pPr>
        <w:spacing w:line="480" w:lineRule="exact"/>
        <w:ind w:firstLine="480"/>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val="en-US" w:eastAsia="zh-CN"/>
        </w:rPr>
        <w:t>28.8</w:t>
      </w:r>
      <w:r>
        <w:rPr>
          <w:rFonts w:hint="eastAsia" w:ascii="新宋体" w:hAnsi="新宋体" w:eastAsia="新宋体" w:cs="新宋体"/>
          <w:color w:val="auto"/>
          <w:sz w:val="24"/>
          <w:szCs w:val="24"/>
          <w:highlight w:val="none"/>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9831B81">
      <w:pPr>
        <w:spacing w:line="480" w:lineRule="exact"/>
        <w:ind w:firstLine="482"/>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29、投诉</w:t>
      </w:r>
    </w:p>
    <w:p w14:paraId="5ECB077E">
      <w:pPr>
        <w:spacing w:line="480" w:lineRule="exact"/>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质疑供应商对采购人、采购代理机构的答复不满意，或者采购人、采购代理机构未在规定时间内作出答复的，可以在答复期满后15个工作日内向同级财政部门提起投诉。</w:t>
      </w:r>
    </w:p>
    <w:p w14:paraId="68B67CA8">
      <w:pPr>
        <w:spacing w:line="480" w:lineRule="exact"/>
        <w:ind w:firstLine="482"/>
        <w:rPr>
          <w:rFonts w:hint="eastAsia" w:ascii="新宋体" w:hAnsi="新宋体" w:eastAsia="新宋体" w:cs="新宋体"/>
          <w:color w:val="auto"/>
          <w:sz w:val="24"/>
          <w:szCs w:val="24"/>
          <w:highlight w:val="none"/>
        </w:rPr>
      </w:pPr>
    </w:p>
    <w:p w14:paraId="68A2A70B">
      <w:pPr>
        <w:spacing w:line="480" w:lineRule="exact"/>
        <w:ind w:firstLine="48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r>
    </w:p>
    <w:p w14:paraId="40713885">
      <w:pPr>
        <w:pStyle w:val="2"/>
        <w:spacing w:before="200"/>
        <w:jc w:val="center"/>
        <w:rPr>
          <w:rFonts w:hint="eastAsia" w:ascii="新宋体" w:hAnsi="新宋体" w:eastAsia="新宋体" w:cs="新宋体"/>
          <w:b/>
          <w:bCs/>
          <w:color w:val="auto"/>
          <w:sz w:val="32"/>
          <w:szCs w:val="32"/>
          <w:highlight w:val="none"/>
        </w:rPr>
      </w:pPr>
      <w:bookmarkStart w:id="81" w:name="_Toc3418"/>
      <w:bookmarkStart w:id="82" w:name="_Toc14692"/>
      <w:bookmarkStart w:id="83" w:name="_Toc141869971"/>
      <w:bookmarkStart w:id="84" w:name="_Toc21043"/>
      <w:bookmarkStart w:id="85" w:name="_Toc20912"/>
      <w:r>
        <w:rPr>
          <w:rFonts w:hint="eastAsia" w:ascii="新宋体" w:hAnsi="新宋体" w:eastAsia="新宋体" w:cs="新宋体"/>
          <w:b/>
          <w:bCs/>
          <w:color w:val="auto"/>
          <w:sz w:val="32"/>
          <w:szCs w:val="32"/>
          <w:highlight w:val="none"/>
        </w:rPr>
        <w:t xml:space="preserve">第三章  </w:t>
      </w:r>
      <w:bookmarkEnd w:id="81"/>
      <w:bookmarkEnd w:id="82"/>
      <w:bookmarkEnd w:id="83"/>
      <w:r>
        <w:rPr>
          <w:rFonts w:hint="eastAsia" w:ascii="新宋体" w:hAnsi="新宋体" w:eastAsia="新宋体" w:cs="新宋体"/>
          <w:b/>
          <w:bCs/>
          <w:color w:val="auto"/>
          <w:sz w:val="32"/>
          <w:szCs w:val="32"/>
          <w:highlight w:val="none"/>
        </w:rPr>
        <w:t>评审方法与评审标准</w:t>
      </w:r>
      <w:bookmarkEnd w:id="84"/>
      <w:bookmarkEnd w:id="85"/>
    </w:p>
    <w:p w14:paraId="1411DFD5">
      <w:pPr>
        <w:spacing w:line="480" w:lineRule="exact"/>
        <w:ind w:firstLine="482"/>
        <w:jc w:val="lef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一、资格审查</w:t>
      </w:r>
    </w:p>
    <w:p w14:paraId="15906BD4">
      <w:pPr>
        <w:spacing w:line="48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资格审查人员按照下列指标对各供应商的资格进行审查，未通过审查的为无效标，不参与评审。</w:t>
      </w:r>
    </w:p>
    <w:tbl>
      <w:tblPr>
        <w:tblStyle w:val="41"/>
        <w:tblW w:w="9025" w:type="dxa"/>
        <w:tblInd w:w="-1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5331"/>
        <w:gridCol w:w="3694"/>
      </w:tblGrid>
      <w:tr w14:paraId="1EABBAA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31" w:type="dxa"/>
            <w:tcBorders>
              <w:top w:val="single" w:color="auto" w:sz="6" w:space="0"/>
              <w:left w:val="single" w:color="auto" w:sz="6" w:space="0"/>
              <w:bottom w:val="single" w:color="auto" w:sz="6" w:space="0"/>
              <w:right w:val="single" w:color="auto" w:sz="6" w:space="0"/>
            </w:tcBorders>
            <w:noWrap w:val="0"/>
            <w:vAlign w:val="center"/>
          </w:tcPr>
          <w:p w14:paraId="5F086F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资格审查因素</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1861AD26">
            <w:pPr>
              <w:keepNext w:val="0"/>
              <w:keepLines w:val="0"/>
              <w:suppressLineNumbers w:val="0"/>
              <w:spacing w:before="0" w:beforeAutospacing="0" w:after="0" w:afterAutospacing="0" w:line="240" w:lineRule="auto"/>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审查标准</w:t>
            </w:r>
          </w:p>
        </w:tc>
      </w:tr>
      <w:tr w14:paraId="385CE8E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31" w:type="dxa"/>
            <w:tcBorders>
              <w:top w:val="single" w:color="auto" w:sz="6" w:space="0"/>
              <w:left w:val="single" w:color="auto" w:sz="6" w:space="0"/>
              <w:bottom w:val="single" w:color="auto" w:sz="6" w:space="0"/>
              <w:right w:val="single" w:color="auto" w:sz="6" w:space="0"/>
            </w:tcBorders>
            <w:noWrap w:val="0"/>
            <w:vAlign w:val="center"/>
          </w:tcPr>
          <w:p w14:paraId="6D0357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磋商响应函</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158478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符合磋商文件要求</w:t>
            </w:r>
          </w:p>
        </w:tc>
      </w:tr>
      <w:tr w14:paraId="1961B2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31" w:type="dxa"/>
            <w:tcBorders>
              <w:top w:val="single" w:color="auto" w:sz="6" w:space="0"/>
              <w:left w:val="single" w:color="auto" w:sz="6" w:space="0"/>
              <w:bottom w:val="single" w:color="auto" w:sz="6" w:space="0"/>
              <w:right w:val="single" w:color="auto" w:sz="6" w:space="0"/>
            </w:tcBorders>
            <w:noWrap w:val="0"/>
            <w:vAlign w:val="center"/>
          </w:tcPr>
          <w:p w14:paraId="7A2461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信用信息</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353E9D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符合磋商文件要求</w:t>
            </w:r>
          </w:p>
        </w:tc>
      </w:tr>
      <w:tr w14:paraId="6F997C0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31" w:type="dxa"/>
            <w:tcBorders>
              <w:top w:val="single" w:color="auto" w:sz="6" w:space="0"/>
              <w:left w:val="single" w:color="auto" w:sz="6" w:space="0"/>
              <w:bottom w:val="single" w:color="auto" w:sz="6" w:space="0"/>
              <w:right w:val="single" w:color="auto" w:sz="6" w:space="0"/>
            </w:tcBorders>
            <w:noWrap w:val="0"/>
            <w:vAlign w:val="center"/>
          </w:tcPr>
          <w:p w14:paraId="68EEFE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特定</w:t>
            </w:r>
            <w:r>
              <w:rPr>
                <w:rFonts w:hint="eastAsia" w:ascii="新宋体" w:hAnsi="新宋体" w:eastAsia="新宋体" w:cs="新宋体"/>
                <w:color w:val="auto"/>
                <w:sz w:val="24"/>
                <w:szCs w:val="24"/>
                <w:highlight w:val="none"/>
              </w:rPr>
              <w:t>资格要求</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3208BE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符合磋商文件要求</w:t>
            </w:r>
          </w:p>
        </w:tc>
      </w:tr>
      <w:tr w14:paraId="1A87968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31" w:type="dxa"/>
            <w:tcBorders>
              <w:top w:val="single" w:color="auto" w:sz="6" w:space="0"/>
              <w:left w:val="single" w:color="auto" w:sz="6" w:space="0"/>
              <w:bottom w:val="single" w:color="auto" w:sz="6" w:space="0"/>
              <w:right w:val="single" w:color="auto" w:sz="6" w:space="0"/>
            </w:tcBorders>
            <w:noWrap w:val="0"/>
            <w:vAlign w:val="center"/>
          </w:tcPr>
          <w:p w14:paraId="08C92D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联合体响应</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0C6D94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接受联合体</w:t>
            </w:r>
          </w:p>
        </w:tc>
      </w:tr>
    </w:tbl>
    <w:p w14:paraId="1A146699">
      <w:pPr>
        <w:spacing w:line="480" w:lineRule="exact"/>
        <w:ind w:firstLine="482"/>
        <w:jc w:val="lef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二、符合性审查</w:t>
      </w:r>
    </w:p>
    <w:p w14:paraId="33B443D8">
      <w:pPr>
        <w:spacing w:line="48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磋商小组对符合资格的供应商的响应文件进行符合性审查，未通过审查的为无效标，不再参与评审。</w:t>
      </w:r>
    </w:p>
    <w:tbl>
      <w:tblPr>
        <w:tblStyle w:val="41"/>
        <w:tblW w:w="9037" w:type="dxa"/>
        <w:tblInd w:w="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5343"/>
        <w:gridCol w:w="3694"/>
      </w:tblGrid>
      <w:tr w14:paraId="0DE506A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43" w:type="dxa"/>
            <w:tcBorders>
              <w:top w:val="single" w:color="auto" w:sz="6" w:space="0"/>
              <w:left w:val="single" w:color="auto" w:sz="6" w:space="0"/>
              <w:bottom w:val="single" w:color="auto" w:sz="6" w:space="0"/>
              <w:right w:val="single" w:color="auto" w:sz="6" w:space="0"/>
            </w:tcBorders>
            <w:noWrap w:val="0"/>
            <w:vAlign w:val="center"/>
          </w:tcPr>
          <w:p w14:paraId="5C323B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符合性审查因素</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5173E4D6">
            <w:pPr>
              <w:keepNext w:val="0"/>
              <w:keepLines w:val="0"/>
              <w:suppressLineNumbers w:val="0"/>
              <w:spacing w:before="0" w:beforeAutospacing="0" w:after="0" w:afterAutospacing="0" w:line="240" w:lineRule="auto"/>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审查标准</w:t>
            </w:r>
          </w:p>
        </w:tc>
      </w:tr>
      <w:tr w14:paraId="3FB1410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43" w:type="dxa"/>
            <w:tcBorders>
              <w:top w:val="single" w:color="auto" w:sz="6" w:space="0"/>
              <w:left w:val="single" w:color="auto" w:sz="6" w:space="0"/>
              <w:bottom w:val="single" w:color="auto" w:sz="6" w:space="0"/>
              <w:right w:val="single" w:color="auto" w:sz="6" w:space="0"/>
            </w:tcBorders>
            <w:noWrap w:val="0"/>
            <w:vAlign w:val="center"/>
          </w:tcPr>
          <w:p w14:paraId="4232A3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磋商报价表</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48D61F25">
            <w:pPr>
              <w:keepNext w:val="0"/>
              <w:keepLines w:val="0"/>
              <w:suppressLineNumbers w:val="0"/>
              <w:spacing w:before="0" w:beforeAutospacing="0" w:after="0" w:afterAutospacing="0" w:line="240" w:lineRule="auto"/>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符合磋商文件要求</w:t>
            </w:r>
          </w:p>
        </w:tc>
      </w:tr>
      <w:tr w14:paraId="0FAD0DC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43" w:type="dxa"/>
            <w:tcBorders>
              <w:top w:val="single" w:color="auto" w:sz="6" w:space="0"/>
              <w:left w:val="single" w:color="auto" w:sz="6" w:space="0"/>
              <w:bottom w:val="single" w:color="auto" w:sz="6" w:space="0"/>
              <w:right w:val="single" w:color="auto" w:sz="6" w:space="0"/>
            </w:tcBorders>
            <w:noWrap w:val="0"/>
            <w:vAlign w:val="center"/>
          </w:tcPr>
          <w:p w14:paraId="5BE939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法定代表人身份证明或授权委托书</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0501BD99">
            <w:pPr>
              <w:keepNext w:val="0"/>
              <w:keepLines w:val="0"/>
              <w:suppressLineNumbers w:val="0"/>
              <w:spacing w:before="0" w:beforeAutospacing="0" w:after="0" w:afterAutospacing="0" w:line="240" w:lineRule="auto"/>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符合磋商文件要求</w:t>
            </w:r>
          </w:p>
        </w:tc>
      </w:tr>
      <w:tr w14:paraId="3CB51D7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43" w:type="dxa"/>
            <w:tcBorders>
              <w:top w:val="single" w:color="auto" w:sz="6" w:space="0"/>
              <w:left w:val="single" w:color="auto" w:sz="6" w:space="0"/>
              <w:bottom w:val="single" w:color="auto" w:sz="6" w:space="0"/>
              <w:right w:val="single" w:color="auto" w:sz="6" w:space="0"/>
            </w:tcBorders>
            <w:noWrap w:val="0"/>
            <w:vAlign w:val="center"/>
          </w:tcPr>
          <w:p w14:paraId="18B1BF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技术标准和要求</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2EC8BBFC">
            <w:pPr>
              <w:keepNext w:val="0"/>
              <w:keepLines w:val="0"/>
              <w:suppressLineNumbers w:val="0"/>
              <w:spacing w:before="0" w:beforeAutospacing="0" w:after="0" w:afterAutospacing="0" w:line="240" w:lineRule="auto"/>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符合磋商文件要求</w:t>
            </w:r>
          </w:p>
        </w:tc>
      </w:tr>
      <w:tr w14:paraId="6230453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5343" w:type="dxa"/>
            <w:tcBorders>
              <w:top w:val="single" w:color="auto" w:sz="6" w:space="0"/>
              <w:left w:val="single" w:color="auto" w:sz="6" w:space="0"/>
              <w:bottom w:val="single" w:color="auto" w:sz="6" w:space="0"/>
              <w:right w:val="single" w:color="auto" w:sz="6" w:space="0"/>
            </w:tcBorders>
            <w:noWrap w:val="0"/>
            <w:vAlign w:val="center"/>
          </w:tcPr>
          <w:p w14:paraId="70DBB3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其他</w:t>
            </w:r>
          </w:p>
        </w:tc>
        <w:tc>
          <w:tcPr>
            <w:tcW w:w="3694" w:type="dxa"/>
            <w:tcBorders>
              <w:top w:val="single" w:color="auto" w:sz="6" w:space="0"/>
              <w:left w:val="single" w:color="auto" w:sz="6" w:space="0"/>
              <w:bottom w:val="single" w:color="auto" w:sz="6" w:space="0"/>
              <w:right w:val="single" w:color="auto" w:sz="6" w:space="0"/>
            </w:tcBorders>
            <w:noWrap w:val="0"/>
            <w:vAlign w:val="center"/>
          </w:tcPr>
          <w:p w14:paraId="2C8039FA">
            <w:pPr>
              <w:keepNext w:val="0"/>
              <w:keepLines w:val="0"/>
              <w:suppressLineNumbers w:val="0"/>
              <w:spacing w:before="0" w:beforeAutospacing="0" w:after="0" w:afterAutospacing="0" w:line="240" w:lineRule="auto"/>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符合磋商文件要求</w:t>
            </w:r>
          </w:p>
        </w:tc>
      </w:tr>
    </w:tbl>
    <w:p w14:paraId="477F7187">
      <w:pPr>
        <w:bidi w:val="0"/>
        <w:spacing w:line="500" w:lineRule="exact"/>
        <w:ind w:firstLine="480" w:firstLineChars="200"/>
        <w:jc w:val="both"/>
        <w:rPr>
          <w:rFonts w:hint="eastAsia" w:ascii="新宋体" w:hAnsi="新宋体" w:eastAsia="新宋体" w:cs="新宋体"/>
          <w:b/>
          <w:color w:val="auto"/>
          <w:sz w:val="24"/>
          <w:szCs w:val="24"/>
          <w:highlight w:val="none"/>
          <w:lang w:val="en-US" w:eastAsia="zh-CN"/>
        </w:rPr>
      </w:pPr>
      <w:r>
        <w:rPr>
          <w:rFonts w:hint="eastAsia" w:ascii="新宋体" w:hAnsi="新宋体" w:eastAsia="新宋体" w:cs="新宋体"/>
          <w:color w:val="auto"/>
          <w:sz w:val="24"/>
          <w:szCs w:val="24"/>
          <w:highlight w:val="none"/>
        </w:rPr>
        <w:t>三、</w:t>
      </w:r>
      <w:r>
        <w:rPr>
          <w:rFonts w:hint="eastAsia" w:ascii="新宋体" w:hAnsi="新宋体" w:eastAsia="新宋体" w:cs="新宋体"/>
          <w:b/>
          <w:color w:val="auto"/>
          <w:sz w:val="24"/>
          <w:szCs w:val="24"/>
          <w:highlight w:val="none"/>
        </w:rPr>
        <w:t>评审方法</w:t>
      </w:r>
      <w:r>
        <w:rPr>
          <w:rFonts w:hint="eastAsia" w:ascii="新宋体" w:hAnsi="新宋体" w:eastAsia="新宋体" w:cs="新宋体"/>
          <w:b/>
          <w:color w:val="auto"/>
          <w:sz w:val="24"/>
          <w:szCs w:val="24"/>
          <w:highlight w:val="none"/>
          <w:lang w:val="en-US" w:eastAsia="zh-CN"/>
        </w:rPr>
        <w:t>—综合评分法</w:t>
      </w:r>
    </w:p>
    <w:p w14:paraId="59D18B40">
      <w:pPr>
        <w:spacing w:line="500" w:lineRule="exact"/>
        <w:ind w:firstLine="480" w:firstLineChars="200"/>
        <w:rPr>
          <w:rFonts w:hint="eastAsia" w:ascii="新宋体" w:hAnsi="新宋体" w:eastAsia="新宋体" w:cs="新宋体"/>
          <w:color w:val="auto"/>
          <w:sz w:val="24"/>
          <w:szCs w:val="24"/>
          <w:lang w:val="en-US" w:eastAsia="zh-CN"/>
        </w:rPr>
      </w:pPr>
      <w:bookmarkStart w:id="86" w:name="EB1a5d8b2c3833482f95a1f101c76adb9d"/>
      <w:r>
        <w:rPr>
          <w:rFonts w:hint="eastAsia" w:ascii="新宋体" w:hAnsi="新宋体" w:eastAsia="新宋体" w:cs="新宋体"/>
          <w:color w:val="auto"/>
          <w:sz w:val="24"/>
          <w:szCs w:val="24"/>
          <w:lang w:val="en-US" w:eastAsia="zh-CN"/>
        </w:rPr>
        <w:t>（一）评审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4DEC10A8">
      <w:pPr>
        <w:spacing w:line="500" w:lineRule="exact"/>
        <w:ind w:firstLine="480" w:firstLineChars="200"/>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磋商小组根据评审后供应商排序推荐3名成交候选人。响应文件满足磋商文件全部实质性要求，且评审后排序第一的供应商为第一成交候选人，依此类推。综合评分保留至小数点后两位。 </w:t>
      </w:r>
    </w:p>
    <w:p w14:paraId="0281F3BA">
      <w:pPr>
        <w:numPr>
          <w:ilvl w:val="0"/>
          <w:numId w:val="6"/>
        </w:numPr>
        <w:spacing w:line="500" w:lineRule="exact"/>
        <w:ind w:firstLine="480" w:firstLineChars="200"/>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详细评审。磋商小组按照竞争性磋商文件规定的评分标准，对各响应文件进行详细评审打分(打分保留两位小数)。磋商小组组长对各评审专家的打分情况进行复核无误后汇总。</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993"/>
        <w:gridCol w:w="957"/>
        <w:gridCol w:w="5561"/>
      </w:tblGrid>
      <w:tr w14:paraId="2CC6C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4" w:type="dxa"/>
            <w:gridSpan w:val="2"/>
            <w:vAlign w:val="center"/>
          </w:tcPr>
          <w:p w14:paraId="3981D8D6">
            <w:pPr>
              <w:spacing w:after="0" w:line="240" w:lineRule="auto"/>
              <w:jc w:val="center"/>
              <w:rPr>
                <w:color w:val="auto"/>
              </w:rPr>
            </w:pPr>
            <w:r>
              <w:rPr>
                <w:rFonts w:ascii="新宋体" w:hAnsi="新宋体" w:eastAsia="新宋体"/>
                <w:color w:val="auto"/>
                <w:sz w:val="24"/>
              </w:rPr>
              <w:t>评审因素</w:t>
            </w:r>
          </w:p>
        </w:tc>
        <w:tc>
          <w:tcPr>
            <w:tcW w:w="957" w:type="dxa"/>
            <w:vAlign w:val="center"/>
          </w:tcPr>
          <w:p w14:paraId="7DC66D90">
            <w:pPr>
              <w:spacing w:after="0" w:line="240" w:lineRule="auto"/>
              <w:jc w:val="center"/>
              <w:rPr>
                <w:color w:val="auto"/>
              </w:rPr>
            </w:pPr>
            <w:r>
              <w:rPr>
                <w:rFonts w:ascii="新宋体" w:hAnsi="新宋体" w:eastAsia="新宋体"/>
                <w:color w:val="auto"/>
                <w:sz w:val="24"/>
              </w:rPr>
              <w:t>权值</w:t>
            </w:r>
          </w:p>
        </w:tc>
        <w:tc>
          <w:tcPr>
            <w:tcW w:w="5561" w:type="dxa"/>
            <w:vAlign w:val="center"/>
          </w:tcPr>
          <w:p w14:paraId="6AE76D1C">
            <w:pPr>
              <w:spacing w:after="0" w:line="240" w:lineRule="auto"/>
              <w:jc w:val="center"/>
              <w:rPr>
                <w:color w:val="auto"/>
              </w:rPr>
            </w:pPr>
            <w:r>
              <w:rPr>
                <w:rFonts w:ascii="新宋体" w:hAnsi="新宋体" w:eastAsia="新宋体"/>
                <w:color w:val="auto"/>
                <w:sz w:val="24"/>
              </w:rPr>
              <w:t>评审标准</w:t>
            </w:r>
          </w:p>
        </w:tc>
      </w:tr>
      <w:tr w14:paraId="2B624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14:paraId="18FEA203">
            <w:pPr>
              <w:spacing w:after="0" w:line="240" w:lineRule="auto"/>
              <w:jc w:val="center"/>
              <w:rPr>
                <w:color w:val="auto"/>
              </w:rPr>
            </w:pPr>
            <w:r>
              <w:rPr>
                <w:rFonts w:ascii="新宋体" w:hAnsi="新宋体" w:eastAsia="新宋体"/>
                <w:color w:val="auto"/>
                <w:sz w:val="24"/>
              </w:rPr>
              <w:t>磋商</w:t>
            </w:r>
            <w:r>
              <w:rPr>
                <w:rFonts w:hint="eastAsia"/>
                <w:color w:val="auto"/>
                <w:sz w:val="24"/>
                <w:lang w:val="en-US" w:eastAsia="zh-CN"/>
              </w:rPr>
              <w:t xml:space="preserve"> </w:t>
            </w:r>
            <w:r>
              <w:rPr>
                <w:rFonts w:ascii="新宋体" w:hAnsi="新宋体" w:eastAsia="新宋体"/>
                <w:color w:val="auto"/>
                <w:sz w:val="24"/>
              </w:rPr>
              <w:t>报价</w:t>
            </w:r>
          </w:p>
        </w:tc>
        <w:tc>
          <w:tcPr>
            <w:tcW w:w="993" w:type="dxa"/>
            <w:vAlign w:val="center"/>
          </w:tcPr>
          <w:p w14:paraId="4D2ED8B0">
            <w:pPr>
              <w:spacing w:after="0" w:line="240" w:lineRule="auto"/>
              <w:jc w:val="center"/>
              <w:rPr>
                <w:color w:val="auto"/>
              </w:rPr>
            </w:pPr>
            <w:r>
              <w:rPr>
                <w:rFonts w:ascii="新宋体" w:hAnsi="新宋体" w:eastAsia="新宋体"/>
                <w:color w:val="auto"/>
                <w:sz w:val="24"/>
              </w:rPr>
              <w:t>磋商</w:t>
            </w:r>
            <w:r>
              <w:rPr>
                <w:rFonts w:hint="eastAsia"/>
                <w:color w:val="auto"/>
                <w:sz w:val="24"/>
                <w:lang w:val="en-US" w:eastAsia="zh-CN"/>
              </w:rPr>
              <w:t xml:space="preserve"> </w:t>
            </w:r>
            <w:r>
              <w:rPr>
                <w:rFonts w:ascii="新宋体" w:hAnsi="新宋体" w:eastAsia="新宋体"/>
                <w:color w:val="auto"/>
                <w:sz w:val="24"/>
              </w:rPr>
              <w:t>报价</w:t>
            </w:r>
          </w:p>
        </w:tc>
        <w:tc>
          <w:tcPr>
            <w:tcW w:w="957" w:type="dxa"/>
            <w:vAlign w:val="center"/>
          </w:tcPr>
          <w:p w14:paraId="34A5D2A7">
            <w:pPr>
              <w:spacing w:after="0" w:line="240" w:lineRule="auto"/>
              <w:jc w:val="center"/>
              <w:rPr>
                <w:color w:val="auto"/>
              </w:rPr>
            </w:pPr>
            <w:r>
              <w:rPr>
                <w:rFonts w:hint="eastAsia"/>
                <w:color w:val="auto"/>
                <w:sz w:val="24"/>
                <w:lang w:val="en-US" w:eastAsia="zh-CN"/>
              </w:rPr>
              <w:t>15</w:t>
            </w:r>
            <w:r>
              <w:rPr>
                <w:rFonts w:ascii="新宋体" w:hAnsi="新宋体" w:eastAsia="新宋体"/>
                <w:color w:val="auto"/>
                <w:sz w:val="24"/>
              </w:rPr>
              <w:t>.00</w:t>
            </w:r>
          </w:p>
        </w:tc>
        <w:tc>
          <w:tcPr>
            <w:tcW w:w="5561" w:type="dxa"/>
            <w:vAlign w:val="center"/>
          </w:tcPr>
          <w:p w14:paraId="3C2865DA">
            <w:pPr>
              <w:spacing w:after="0" w:line="240" w:lineRule="auto"/>
              <w:jc w:val="left"/>
              <w:rPr>
                <w:color w:val="auto"/>
              </w:rPr>
            </w:pPr>
            <w:r>
              <w:rPr>
                <w:rFonts w:ascii="新宋体" w:hAnsi="新宋体" w:eastAsia="新宋体"/>
                <w:color w:val="auto"/>
                <w:sz w:val="24"/>
              </w:rPr>
              <w:t>1、价格分统一采用低价优先法计算，即满足磋商文件要求且最后报价最低的供应商的价格为磋商基准价，其价格分为满分。其他供应商的价格分统一按照下列公式计算：磋商报价得分=（磋商基准价/最后磋商报价）×价格权值×100。</w:t>
            </w:r>
          </w:p>
          <w:p w14:paraId="3CBFE1DA">
            <w:pPr>
              <w:spacing w:after="0" w:line="240" w:lineRule="auto"/>
              <w:jc w:val="left"/>
              <w:rPr>
                <w:color w:val="auto"/>
              </w:rPr>
            </w:pPr>
            <w:r>
              <w:rPr>
                <w:rFonts w:ascii="新宋体" w:hAnsi="新宋体" w:eastAsia="新宋体"/>
                <w:color w:val="auto"/>
                <w:sz w:val="24"/>
              </w:rPr>
              <w:t>2、本项目评审不剔除最高、最低报价，所有通过符合性审查的报价均参与评审计算。</w:t>
            </w:r>
          </w:p>
          <w:p w14:paraId="197E53C7">
            <w:pPr>
              <w:spacing w:after="0" w:line="240" w:lineRule="auto"/>
              <w:jc w:val="left"/>
              <w:rPr>
                <w:color w:val="auto"/>
              </w:rPr>
            </w:pPr>
            <w:r>
              <w:rPr>
                <w:rFonts w:ascii="新宋体" w:hAnsi="新宋体" w:eastAsia="新宋体"/>
                <w:color w:val="auto"/>
                <w:sz w:val="24"/>
              </w:rPr>
              <w:t>3、供应商报价明显低于其他有效供应商报价且无法合理说明、无法提供成本佐证材料的，视为恶意低价，作无效响应处理。</w:t>
            </w:r>
          </w:p>
          <w:p w14:paraId="47C5D870">
            <w:pPr>
              <w:spacing w:after="0" w:line="240" w:lineRule="auto"/>
              <w:jc w:val="left"/>
              <w:rPr>
                <w:rFonts w:ascii="新宋体" w:hAnsi="新宋体" w:eastAsia="新宋体"/>
                <w:color w:val="auto"/>
                <w:sz w:val="24"/>
              </w:rPr>
            </w:pPr>
            <w:r>
              <w:rPr>
                <w:rFonts w:ascii="新宋体" w:hAnsi="新宋体" w:eastAsia="新宋体"/>
                <w:color w:val="auto"/>
                <w:sz w:val="24"/>
              </w:rPr>
              <w:t>4、政府采购价格扶持政策：（1）小微企业：提供有效《中小企业声明函》，评审报价扣除10%；（2）监狱企业、残疾人福利性单位：提供官方有效证明材料，视同小微企业，评审报价扣除10%；（3）大中型企业与小微企业组成联合体或小微企业分包占比≥30%的，评审报价扣除5%；</w:t>
            </w:r>
          </w:p>
          <w:p w14:paraId="287ABA3A">
            <w:pPr>
              <w:spacing w:after="0" w:line="240" w:lineRule="auto"/>
              <w:jc w:val="left"/>
              <w:rPr>
                <w:color w:val="auto"/>
              </w:rPr>
            </w:pPr>
            <w:r>
              <w:rPr>
                <w:rFonts w:ascii="新宋体" w:hAnsi="新宋体" w:eastAsia="新宋体"/>
                <w:color w:val="auto"/>
                <w:sz w:val="24"/>
              </w:rPr>
              <w:t>（4）全部由小微企业组成的联合体，评审报价扣除10%。</w:t>
            </w:r>
          </w:p>
          <w:p w14:paraId="2CF0E400">
            <w:pPr>
              <w:spacing w:after="0" w:line="240" w:lineRule="auto"/>
              <w:jc w:val="left"/>
              <w:rPr>
                <w:color w:val="auto"/>
              </w:rPr>
            </w:pPr>
            <w:r>
              <w:rPr>
                <w:rFonts w:ascii="新宋体" w:hAnsi="新宋体" w:eastAsia="新宋体"/>
                <w:color w:val="auto"/>
                <w:sz w:val="24"/>
              </w:rPr>
              <w:t>5、所有价格扶持主体必须提供真实、有效、完整的佐证材料并加盖公章，材料不齐、不符、虚假的，不予享受价格扣除政策。</w:t>
            </w:r>
          </w:p>
        </w:tc>
      </w:tr>
      <w:tr w14:paraId="67452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14:paraId="156D3133">
            <w:pPr>
              <w:spacing w:after="0" w:line="240" w:lineRule="auto"/>
              <w:jc w:val="center"/>
              <w:rPr>
                <w:rFonts w:hint="eastAsia" w:ascii="新宋体" w:hAnsi="新宋体" w:eastAsia="新宋体"/>
                <w:color w:val="auto"/>
                <w:sz w:val="24"/>
                <w:lang w:val="en-US" w:eastAsia="zh-CN"/>
              </w:rPr>
            </w:pPr>
            <w:r>
              <w:rPr>
                <w:rFonts w:hint="eastAsia" w:ascii="新宋体" w:hAnsi="新宋体" w:eastAsia="新宋体"/>
                <w:color w:val="auto"/>
                <w:sz w:val="24"/>
                <w:lang w:val="en-US" w:eastAsia="zh-CN"/>
              </w:rPr>
              <w:t>企业</w:t>
            </w:r>
          </w:p>
          <w:p w14:paraId="713AA919">
            <w:pPr>
              <w:spacing w:after="0" w:line="240" w:lineRule="auto"/>
              <w:jc w:val="center"/>
              <w:rPr>
                <w:rFonts w:hint="default" w:ascii="新宋体" w:hAnsi="新宋体" w:eastAsia="新宋体"/>
                <w:color w:val="auto"/>
                <w:sz w:val="24"/>
                <w:lang w:val="en-US" w:eastAsia="zh-CN"/>
              </w:rPr>
            </w:pPr>
            <w:r>
              <w:rPr>
                <w:rFonts w:hint="eastAsia" w:ascii="新宋体" w:hAnsi="新宋体" w:eastAsia="新宋体"/>
                <w:color w:val="auto"/>
                <w:sz w:val="24"/>
                <w:lang w:val="en-US" w:eastAsia="zh-CN"/>
              </w:rPr>
              <w:t>业绩</w:t>
            </w:r>
          </w:p>
        </w:tc>
        <w:tc>
          <w:tcPr>
            <w:tcW w:w="993" w:type="dxa"/>
            <w:vAlign w:val="center"/>
          </w:tcPr>
          <w:p w14:paraId="262740C7">
            <w:pPr>
              <w:spacing w:after="0" w:line="240" w:lineRule="auto"/>
              <w:jc w:val="center"/>
              <w:rPr>
                <w:rFonts w:ascii="新宋体" w:hAnsi="新宋体" w:eastAsia="新宋体"/>
                <w:color w:val="auto"/>
                <w:sz w:val="24"/>
              </w:rPr>
            </w:pPr>
            <w:r>
              <w:rPr>
                <w:rFonts w:hint="eastAsia" w:ascii="新宋体" w:hAnsi="新宋体" w:eastAsia="新宋体"/>
                <w:color w:val="auto"/>
                <w:sz w:val="24"/>
                <w:lang w:val="en-US" w:eastAsia="zh-CN"/>
              </w:rPr>
              <w:t>企业</w:t>
            </w:r>
            <w:r>
              <w:rPr>
                <w:rFonts w:ascii="新宋体" w:hAnsi="新宋体" w:eastAsia="新宋体"/>
                <w:color w:val="auto"/>
                <w:sz w:val="24"/>
              </w:rPr>
              <w:t>业绩</w:t>
            </w:r>
          </w:p>
        </w:tc>
        <w:tc>
          <w:tcPr>
            <w:tcW w:w="957" w:type="dxa"/>
            <w:vAlign w:val="center"/>
          </w:tcPr>
          <w:p w14:paraId="661D40D6">
            <w:pPr>
              <w:spacing w:after="0" w:line="240" w:lineRule="auto"/>
              <w:jc w:val="center"/>
              <w:rPr>
                <w:rFonts w:hint="eastAsia"/>
                <w:color w:val="auto"/>
                <w:sz w:val="24"/>
                <w:lang w:val="en-US" w:eastAsia="zh-CN"/>
              </w:rPr>
            </w:pPr>
            <w:r>
              <w:rPr>
                <w:rFonts w:hint="eastAsia"/>
                <w:color w:val="auto"/>
                <w:sz w:val="24"/>
                <w:lang w:val="en-US" w:eastAsia="zh-CN"/>
              </w:rPr>
              <w:t>12</w:t>
            </w:r>
            <w:r>
              <w:rPr>
                <w:rFonts w:ascii="新宋体" w:hAnsi="新宋体" w:eastAsia="新宋体"/>
                <w:color w:val="auto"/>
                <w:sz w:val="24"/>
              </w:rPr>
              <w:t>.00</w:t>
            </w:r>
          </w:p>
        </w:tc>
        <w:tc>
          <w:tcPr>
            <w:tcW w:w="5561" w:type="dxa"/>
            <w:vAlign w:val="center"/>
          </w:tcPr>
          <w:p w14:paraId="5195A25F">
            <w:pPr>
              <w:spacing w:after="0" w:line="240" w:lineRule="auto"/>
              <w:jc w:val="left"/>
              <w:rPr>
                <w:color w:val="auto"/>
              </w:rPr>
            </w:pPr>
            <w:r>
              <w:rPr>
                <w:rFonts w:ascii="新宋体" w:hAnsi="新宋体" w:eastAsia="新宋体"/>
                <w:color w:val="auto"/>
                <w:sz w:val="24"/>
              </w:rPr>
              <w:t>供应商202</w:t>
            </w:r>
            <w:r>
              <w:rPr>
                <w:rFonts w:hint="eastAsia" w:ascii="新宋体" w:hAnsi="新宋体" w:eastAsia="新宋体"/>
                <w:color w:val="auto"/>
                <w:sz w:val="24"/>
                <w:lang w:val="en-US" w:eastAsia="zh-CN"/>
              </w:rPr>
              <w:t>3</w:t>
            </w:r>
            <w:r>
              <w:rPr>
                <w:rFonts w:ascii="新宋体" w:hAnsi="新宋体" w:eastAsia="新宋体"/>
                <w:color w:val="auto"/>
                <w:sz w:val="24"/>
              </w:rPr>
              <w:t>年1月1日（以合同签订日期为准）以来，承担过</w:t>
            </w:r>
            <w:r>
              <w:rPr>
                <w:rFonts w:hint="eastAsia" w:ascii="新宋体" w:hAnsi="新宋体" w:eastAsia="新宋体"/>
                <w:color w:val="auto"/>
                <w:sz w:val="24"/>
                <w:lang w:val="en-US" w:eastAsia="zh-CN"/>
              </w:rPr>
              <w:t>类似工业产品质量监督抽查服务业绩</w:t>
            </w:r>
            <w:r>
              <w:rPr>
                <w:rFonts w:ascii="新宋体" w:hAnsi="新宋体" w:eastAsia="新宋体"/>
                <w:color w:val="auto"/>
                <w:sz w:val="24"/>
              </w:rPr>
              <w:t>的，每有1个有效业绩得</w:t>
            </w:r>
            <w:r>
              <w:rPr>
                <w:rFonts w:hint="eastAsia"/>
                <w:color w:val="auto"/>
                <w:sz w:val="24"/>
                <w:lang w:val="en-US" w:eastAsia="zh-CN"/>
              </w:rPr>
              <w:t>3</w:t>
            </w:r>
            <w:r>
              <w:rPr>
                <w:rFonts w:ascii="新宋体" w:hAnsi="新宋体" w:eastAsia="新宋体"/>
                <w:color w:val="auto"/>
                <w:sz w:val="24"/>
              </w:rPr>
              <w:t>分，最高</w:t>
            </w:r>
            <w:r>
              <w:rPr>
                <w:rFonts w:hint="eastAsia"/>
                <w:color w:val="auto"/>
                <w:sz w:val="24"/>
                <w:lang w:val="en-US" w:eastAsia="zh-CN"/>
              </w:rPr>
              <w:t>12</w:t>
            </w:r>
            <w:r>
              <w:rPr>
                <w:rFonts w:ascii="新宋体" w:hAnsi="新宋体" w:eastAsia="新宋体"/>
                <w:color w:val="auto"/>
                <w:sz w:val="24"/>
              </w:rPr>
              <w:t>分。</w:t>
            </w:r>
          </w:p>
          <w:p w14:paraId="6A8DBBF7">
            <w:pPr>
              <w:spacing w:after="0" w:line="240" w:lineRule="auto"/>
              <w:jc w:val="left"/>
              <w:rPr>
                <w:rFonts w:ascii="新宋体" w:hAnsi="新宋体" w:eastAsia="新宋体"/>
                <w:color w:val="auto"/>
                <w:sz w:val="24"/>
              </w:rPr>
            </w:pPr>
            <w:r>
              <w:rPr>
                <w:rFonts w:ascii="新宋体" w:hAnsi="新宋体" w:eastAsia="新宋体"/>
                <w:color w:val="auto"/>
                <w:sz w:val="24"/>
              </w:rPr>
              <w:t>注：</w:t>
            </w:r>
            <w:r>
              <w:rPr>
                <w:rFonts w:hint="eastAsia" w:ascii="新宋体" w:hAnsi="新宋体" w:eastAsia="新宋体"/>
                <w:color w:val="auto"/>
                <w:sz w:val="24"/>
                <w:lang w:val="en-US" w:eastAsia="zh-CN"/>
              </w:rPr>
              <w:t>（1）</w:t>
            </w:r>
            <w:r>
              <w:rPr>
                <w:rFonts w:ascii="新宋体" w:hAnsi="新宋体" w:eastAsia="新宋体"/>
                <w:color w:val="auto"/>
                <w:sz w:val="24"/>
              </w:rPr>
              <w:t>须同时提供中标（成交）通知书、项目合同清晰扫描件/复印件并加盖供应商公章，可清晰体现项目内容、签订时间、甲乙双方信息。材料不全、未盖章、超期、非</w:t>
            </w:r>
            <w:r>
              <w:rPr>
                <w:rFonts w:hint="eastAsia" w:ascii="新宋体" w:hAnsi="新宋体" w:eastAsia="新宋体"/>
                <w:color w:val="auto"/>
                <w:sz w:val="24"/>
                <w:lang w:val="en-US" w:eastAsia="zh-CN"/>
              </w:rPr>
              <w:t>类似工业产品质量监督抽查服务</w:t>
            </w:r>
            <w:r>
              <w:rPr>
                <w:rFonts w:ascii="新宋体" w:hAnsi="新宋体" w:eastAsia="新宋体"/>
                <w:color w:val="auto"/>
                <w:sz w:val="24"/>
              </w:rPr>
              <w:t>项目、无法核验的业绩不予计分。</w:t>
            </w:r>
            <w:r>
              <w:rPr>
                <w:rFonts w:hint="eastAsia" w:ascii="新宋体" w:hAnsi="新宋体" w:eastAsia="新宋体"/>
                <w:color w:val="auto"/>
                <w:sz w:val="24"/>
                <w:lang w:eastAsia="zh-CN"/>
              </w:rPr>
              <w:t>（</w:t>
            </w:r>
            <w:r>
              <w:rPr>
                <w:rFonts w:hint="eastAsia" w:ascii="新宋体" w:hAnsi="新宋体" w:eastAsia="新宋体"/>
                <w:color w:val="auto"/>
                <w:sz w:val="24"/>
                <w:lang w:val="en-US" w:eastAsia="zh-CN"/>
              </w:rPr>
              <w:t>2</w:t>
            </w:r>
            <w:r>
              <w:rPr>
                <w:rFonts w:hint="eastAsia" w:ascii="新宋体" w:hAnsi="新宋体" w:eastAsia="新宋体"/>
                <w:color w:val="auto"/>
                <w:sz w:val="24"/>
                <w:lang w:eastAsia="zh-CN"/>
              </w:rPr>
              <w:t>）联合体各成员有效业绩均可参与本项计分，提供对应成员证明材料。</w:t>
            </w:r>
          </w:p>
        </w:tc>
      </w:tr>
      <w:tr w14:paraId="0CB8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vAlign w:val="center"/>
          </w:tcPr>
          <w:p w14:paraId="7B369E53">
            <w:pPr>
              <w:spacing w:after="0" w:line="240" w:lineRule="auto"/>
              <w:jc w:val="center"/>
              <w:rPr>
                <w:color w:val="auto"/>
              </w:rPr>
            </w:pPr>
            <w:r>
              <w:rPr>
                <w:rFonts w:ascii="新宋体" w:hAnsi="新宋体" w:eastAsia="新宋体"/>
                <w:color w:val="auto"/>
                <w:sz w:val="24"/>
              </w:rPr>
              <w:t>技术或服务水平</w:t>
            </w:r>
          </w:p>
        </w:tc>
        <w:tc>
          <w:tcPr>
            <w:tcW w:w="993" w:type="dxa"/>
            <w:vAlign w:val="center"/>
          </w:tcPr>
          <w:p w14:paraId="0214A7AE">
            <w:pPr>
              <w:spacing w:after="0" w:line="240" w:lineRule="auto"/>
              <w:jc w:val="center"/>
              <w:rPr>
                <w:color w:val="auto"/>
              </w:rPr>
            </w:pPr>
            <w:r>
              <w:rPr>
                <w:rFonts w:ascii="新宋体" w:hAnsi="新宋体" w:eastAsia="新宋体"/>
                <w:color w:val="auto"/>
                <w:sz w:val="24"/>
              </w:rPr>
              <w:t>检测服务方案</w:t>
            </w:r>
          </w:p>
        </w:tc>
        <w:tc>
          <w:tcPr>
            <w:tcW w:w="957" w:type="dxa"/>
            <w:vAlign w:val="center"/>
          </w:tcPr>
          <w:p w14:paraId="56A607FE">
            <w:pPr>
              <w:spacing w:after="0" w:line="240" w:lineRule="auto"/>
              <w:jc w:val="center"/>
              <w:rPr>
                <w:color w:val="auto"/>
              </w:rPr>
            </w:pPr>
            <w:r>
              <w:rPr>
                <w:rFonts w:ascii="新宋体" w:hAnsi="新宋体" w:eastAsia="新宋体"/>
                <w:color w:val="auto"/>
                <w:sz w:val="24"/>
              </w:rPr>
              <w:t>1</w:t>
            </w:r>
            <w:r>
              <w:rPr>
                <w:rFonts w:hint="eastAsia"/>
                <w:color w:val="auto"/>
                <w:sz w:val="24"/>
                <w:lang w:val="en-US" w:eastAsia="zh-CN"/>
              </w:rPr>
              <w:t>2</w:t>
            </w:r>
            <w:r>
              <w:rPr>
                <w:rFonts w:ascii="新宋体" w:hAnsi="新宋体" w:eastAsia="新宋体"/>
                <w:color w:val="auto"/>
                <w:sz w:val="24"/>
              </w:rPr>
              <w:t>.00</w:t>
            </w:r>
          </w:p>
        </w:tc>
        <w:tc>
          <w:tcPr>
            <w:tcW w:w="5561" w:type="dxa"/>
            <w:vAlign w:val="center"/>
          </w:tcPr>
          <w:p w14:paraId="08B7B449">
            <w:pPr>
              <w:spacing w:after="0" w:line="240" w:lineRule="auto"/>
              <w:jc w:val="left"/>
              <w:rPr>
                <w:color w:val="auto"/>
              </w:rPr>
            </w:pPr>
            <w:r>
              <w:rPr>
                <w:rFonts w:ascii="新宋体" w:hAnsi="新宋体" w:eastAsia="新宋体"/>
                <w:color w:val="auto"/>
                <w:sz w:val="24"/>
              </w:rPr>
              <w:t>磋商小组根据供应商响应文件中提供的检测服务方案，进行评分：</w:t>
            </w:r>
          </w:p>
          <w:p w14:paraId="4C2169B4">
            <w:pPr>
              <w:spacing w:after="0" w:line="240" w:lineRule="auto"/>
              <w:jc w:val="left"/>
              <w:rPr>
                <w:color w:val="auto"/>
              </w:rPr>
            </w:pPr>
            <w:r>
              <w:rPr>
                <w:rFonts w:ascii="新宋体" w:hAnsi="新宋体" w:eastAsia="新宋体"/>
                <w:color w:val="auto"/>
                <w:sz w:val="24"/>
              </w:rPr>
              <w:t>1、方案完整覆盖本项目全部采购需求，组织架构清晰、岗位职责明确，分品类抽样方案、标准化检测作业流程、全流程管控措施、档案管理制度完善详实，完全贴合本项目抽检工作特点、可落地性强，得1</w:t>
            </w:r>
            <w:r>
              <w:rPr>
                <w:rFonts w:hint="eastAsia"/>
                <w:color w:val="auto"/>
                <w:sz w:val="24"/>
                <w:lang w:val="en-US" w:eastAsia="zh-CN"/>
              </w:rPr>
              <w:t>2</w:t>
            </w:r>
            <w:r>
              <w:rPr>
                <w:rFonts w:ascii="新宋体" w:hAnsi="新宋体" w:eastAsia="新宋体"/>
                <w:color w:val="auto"/>
                <w:sz w:val="24"/>
              </w:rPr>
              <w:t>分；</w:t>
            </w:r>
          </w:p>
          <w:p w14:paraId="6B6AACCE">
            <w:pPr>
              <w:spacing w:after="0" w:line="240" w:lineRule="auto"/>
              <w:jc w:val="left"/>
              <w:rPr>
                <w:color w:val="auto"/>
              </w:rPr>
            </w:pPr>
            <w:r>
              <w:rPr>
                <w:rFonts w:ascii="新宋体" w:hAnsi="新宋体" w:eastAsia="新宋体"/>
                <w:color w:val="auto"/>
                <w:sz w:val="24"/>
              </w:rPr>
              <w:t>2、方案覆盖项目核心需求，组织架构、作业流程、档案制度基本齐全、无实质性缺失错误，可正常满足项目履约要求，得</w:t>
            </w:r>
            <w:r>
              <w:rPr>
                <w:rFonts w:hint="eastAsia"/>
                <w:color w:val="auto"/>
                <w:sz w:val="24"/>
                <w:lang w:val="en-US" w:eastAsia="zh-CN"/>
              </w:rPr>
              <w:t>8</w:t>
            </w:r>
            <w:r>
              <w:rPr>
                <w:rFonts w:ascii="新宋体" w:hAnsi="新宋体" w:eastAsia="新宋体"/>
                <w:color w:val="auto"/>
                <w:sz w:val="24"/>
              </w:rPr>
              <w:t>分；</w:t>
            </w:r>
          </w:p>
          <w:p w14:paraId="613B453F">
            <w:pPr>
              <w:spacing w:after="0" w:line="240" w:lineRule="auto"/>
              <w:jc w:val="left"/>
              <w:rPr>
                <w:color w:val="auto"/>
              </w:rPr>
            </w:pPr>
            <w:r>
              <w:rPr>
                <w:rFonts w:ascii="新宋体" w:hAnsi="新宋体" w:eastAsia="新宋体"/>
                <w:color w:val="auto"/>
                <w:sz w:val="24"/>
              </w:rPr>
              <w:t>3、方案内容存在缺失、不完善，需大幅优化方可满足采购需求的，得</w:t>
            </w:r>
            <w:r>
              <w:rPr>
                <w:rFonts w:hint="eastAsia"/>
                <w:color w:val="auto"/>
                <w:sz w:val="24"/>
                <w:lang w:val="en-US" w:eastAsia="zh-CN"/>
              </w:rPr>
              <w:t>4</w:t>
            </w:r>
            <w:r>
              <w:rPr>
                <w:rFonts w:ascii="新宋体" w:hAnsi="新宋体" w:eastAsia="新宋体"/>
                <w:color w:val="auto"/>
                <w:sz w:val="24"/>
              </w:rPr>
              <w:t>分；</w:t>
            </w:r>
          </w:p>
          <w:p w14:paraId="2A0F19F2">
            <w:pPr>
              <w:spacing w:after="0" w:line="240" w:lineRule="auto"/>
              <w:jc w:val="left"/>
              <w:rPr>
                <w:color w:val="auto"/>
              </w:rPr>
            </w:pPr>
            <w:r>
              <w:rPr>
                <w:rFonts w:ascii="新宋体" w:hAnsi="新宋体" w:eastAsia="新宋体"/>
                <w:color w:val="auto"/>
                <w:sz w:val="24"/>
              </w:rPr>
              <w:t>4、未提供方案、方案内容与本项目无关、存在根本性错误的，得0分。</w:t>
            </w:r>
          </w:p>
        </w:tc>
      </w:tr>
      <w:tr w14:paraId="0C9D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Pr>
          <w:p w14:paraId="37240C5E">
            <w:pPr>
              <w:spacing w:after="0" w:line="240" w:lineRule="auto"/>
              <w:rPr>
                <w:color w:val="auto"/>
              </w:rPr>
            </w:pPr>
          </w:p>
        </w:tc>
        <w:tc>
          <w:tcPr>
            <w:tcW w:w="993" w:type="dxa"/>
            <w:vAlign w:val="center"/>
          </w:tcPr>
          <w:p w14:paraId="63EA0661">
            <w:pPr>
              <w:spacing w:after="0" w:line="240" w:lineRule="auto"/>
              <w:jc w:val="center"/>
              <w:rPr>
                <w:color w:val="auto"/>
              </w:rPr>
            </w:pPr>
            <w:r>
              <w:rPr>
                <w:rFonts w:ascii="新宋体" w:hAnsi="新宋体" w:eastAsia="新宋体"/>
                <w:color w:val="auto"/>
                <w:sz w:val="24"/>
              </w:rPr>
              <w:t>质量控制方案</w:t>
            </w:r>
          </w:p>
        </w:tc>
        <w:tc>
          <w:tcPr>
            <w:tcW w:w="957" w:type="dxa"/>
            <w:vAlign w:val="center"/>
          </w:tcPr>
          <w:p w14:paraId="310183EE">
            <w:pPr>
              <w:spacing w:after="0" w:line="240" w:lineRule="auto"/>
              <w:jc w:val="center"/>
              <w:rPr>
                <w:color w:val="auto"/>
              </w:rPr>
            </w:pPr>
            <w:r>
              <w:rPr>
                <w:rFonts w:ascii="新宋体" w:hAnsi="新宋体" w:eastAsia="新宋体"/>
                <w:color w:val="auto"/>
                <w:sz w:val="24"/>
              </w:rPr>
              <w:t>12.00</w:t>
            </w:r>
          </w:p>
        </w:tc>
        <w:tc>
          <w:tcPr>
            <w:tcW w:w="5561" w:type="dxa"/>
            <w:vAlign w:val="center"/>
          </w:tcPr>
          <w:p w14:paraId="6FB177ED">
            <w:pPr>
              <w:spacing w:after="0" w:line="240" w:lineRule="auto"/>
              <w:jc w:val="left"/>
              <w:rPr>
                <w:color w:val="auto"/>
              </w:rPr>
            </w:pPr>
            <w:r>
              <w:rPr>
                <w:rFonts w:ascii="新宋体" w:hAnsi="新宋体" w:eastAsia="新宋体"/>
                <w:color w:val="auto"/>
                <w:sz w:val="24"/>
              </w:rPr>
              <w:t>磋商小组根据供应商响应文件中提供的质量控制方案，进行评分：</w:t>
            </w:r>
          </w:p>
          <w:p w14:paraId="3C2C5428">
            <w:pPr>
              <w:spacing w:after="0" w:line="240" w:lineRule="auto"/>
              <w:jc w:val="left"/>
              <w:rPr>
                <w:color w:val="auto"/>
              </w:rPr>
            </w:pPr>
            <w:r>
              <w:rPr>
                <w:rFonts w:ascii="新宋体" w:hAnsi="新宋体" w:eastAsia="新宋体"/>
                <w:color w:val="auto"/>
                <w:sz w:val="24"/>
              </w:rPr>
              <w:t>1、质量控制组织架构、岗位职责、管控制度、全流程质控措施、纠错整改机制完整健全，覆盖抽样、检测、出报告、数据录入、样品管理全环节，贴合本项目多品类抽检场景、可行性强，得12分；</w:t>
            </w:r>
          </w:p>
          <w:p w14:paraId="6FBBF37E">
            <w:pPr>
              <w:spacing w:after="0" w:line="240" w:lineRule="auto"/>
              <w:jc w:val="left"/>
              <w:rPr>
                <w:color w:val="auto"/>
              </w:rPr>
            </w:pPr>
            <w:r>
              <w:rPr>
                <w:rFonts w:ascii="新宋体" w:hAnsi="新宋体" w:eastAsia="新宋体"/>
                <w:color w:val="auto"/>
                <w:sz w:val="24"/>
              </w:rPr>
              <w:t>2、质量控制方案核心内容齐全，制度、流程、措施基本完善，无重大漏洞，可满足项目常规质控要求，得8分；</w:t>
            </w:r>
          </w:p>
          <w:p w14:paraId="1A444829">
            <w:pPr>
              <w:spacing w:after="0" w:line="240" w:lineRule="auto"/>
              <w:jc w:val="left"/>
              <w:rPr>
                <w:color w:val="auto"/>
              </w:rPr>
            </w:pPr>
            <w:r>
              <w:rPr>
                <w:rFonts w:ascii="新宋体" w:hAnsi="新宋体" w:eastAsia="新宋体"/>
                <w:color w:val="auto"/>
                <w:sz w:val="24"/>
              </w:rPr>
              <w:t>3、方案内容不完善、条款笼统、管控措施不足，需完善后方可实施的，得4分；</w:t>
            </w:r>
          </w:p>
          <w:p w14:paraId="372B5CB1">
            <w:pPr>
              <w:spacing w:after="0" w:line="240" w:lineRule="auto"/>
              <w:jc w:val="left"/>
              <w:rPr>
                <w:color w:val="auto"/>
              </w:rPr>
            </w:pPr>
            <w:r>
              <w:rPr>
                <w:rFonts w:ascii="新宋体" w:hAnsi="新宋体" w:eastAsia="新宋体"/>
                <w:color w:val="auto"/>
                <w:sz w:val="24"/>
              </w:rPr>
              <w:t>4、未提供方案、内容无关、存在根本性错误的，得0分。</w:t>
            </w:r>
          </w:p>
        </w:tc>
      </w:tr>
      <w:tr w14:paraId="1A59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Pr>
          <w:p w14:paraId="16B5BCCB">
            <w:pPr>
              <w:spacing w:after="0" w:line="240" w:lineRule="auto"/>
              <w:rPr>
                <w:color w:val="auto"/>
              </w:rPr>
            </w:pPr>
          </w:p>
        </w:tc>
        <w:tc>
          <w:tcPr>
            <w:tcW w:w="993" w:type="dxa"/>
            <w:vAlign w:val="center"/>
          </w:tcPr>
          <w:p w14:paraId="46C9A93B">
            <w:pPr>
              <w:spacing w:after="0" w:line="240" w:lineRule="auto"/>
              <w:jc w:val="center"/>
              <w:rPr>
                <w:color w:val="auto"/>
              </w:rPr>
            </w:pPr>
            <w:r>
              <w:rPr>
                <w:rFonts w:ascii="新宋体" w:hAnsi="新宋体" w:eastAsia="新宋体"/>
                <w:color w:val="auto"/>
                <w:sz w:val="24"/>
              </w:rPr>
              <w:t>检验工作实施方案</w:t>
            </w:r>
          </w:p>
        </w:tc>
        <w:tc>
          <w:tcPr>
            <w:tcW w:w="957" w:type="dxa"/>
            <w:vAlign w:val="center"/>
          </w:tcPr>
          <w:p w14:paraId="453C7A34">
            <w:pPr>
              <w:spacing w:after="0" w:line="240" w:lineRule="auto"/>
              <w:jc w:val="center"/>
              <w:rPr>
                <w:color w:val="auto"/>
              </w:rPr>
            </w:pPr>
            <w:r>
              <w:rPr>
                <w:rFonts w:ascii="新宋体" w:hAnsi="新宋体" w:eastAsia="新宋体"/>
                <w:color w:val="auto"/>
                <w:sz w:val="24"/>
              </w:rPr>
              <w:t>1</w:t>
            </w:r>
            <w:r>
              <w:rPr>
                <w:rFonts w:hint="eastAsia"/>
                <w:color w:val="auto"/>
                <w:sz w:val="24"/>
                <w:lang w:val="en-US" w:eastAsia="zh-CN"/>
              </w:rPr>
              <w:t>2</w:t>
            </w:r>
            <w:r>
              <w:rPr>
                <w:rFonts w:ascii="新宋体" w:hAnsi="新宋体" w:eastAsia="新宋体"/>
                <w:color w:val="auto"/>
                <w:sz w:val="24"/>
              </w:rPr>
              <w:t>.00</w:t>
            </w:r>
          </w:p>
        </w:tc>
        <w:tc>
          <w:tcPr>
            <w:tcW w:w="5561" w:type="dxa"/>
            <w:vAlign w:val="center"/>
          </w:tcPr>
          <w:p w14:paraId="54D02F78">
            <w:pPr>
              <w:spacing w:after="0" w:line="240" w:lineRule="auto"/>
              <w:jc w:val="left"/>
              <w:rPr>
                <w:color w:val="auto"/>
              </w:rPr>
            </w:pPr>
            <w:r>
              <w:rPr>
                <w:rFonts w:ascii="新宋体" w:hAnsi="新宋体" w:eastAsia="新宋体"/>
                <w:color w:val="auto"/>
                <w:sz w:val="24"/>
              </w:rPr>
              <w:t>磋商小组根据供应商响应文件中提供的检验工作实施方案，进行评分：</w:t>
            </w:r>
          </w:p>
          <w:p w14:paraId="3A7AA930">
            <w:pPr>
              <w:spacing w:after="0" w:line="240" w:lineRule="auto"/>
              <w:jc w:val="left"/>
              <w:rPr>
                <w:color w:val="auto"/>
              </w:rPr>
            </w:pPr>
            <w:r>
              <w:rPr>
                <w:rFonts w:ascii="新宋体" w:hAnsi="新宋体" w:eastAsia="新宋体"/>
                <w:color w:val="auto"/>
                <w:sz w:val="24"/>
              </w:rPr>
              <w:t>1、实施方案完整覆盖抽样、送样、检验、数据核验、系统上报、进度管控、异议配合、复检协助等全部环节，流程科学、措施详实、落地性强，得1</w:t>
            </w:r>
            <w:r>
              <w:rPr>
                <w:rFonts w:hint="eastAsia"/>
                <w:color w:val="auto"/>
                <w:sz w:val="24"/>
                <w:lang w:val="en-US" w:eastAsia="zh-CN"/>
              </w:rPr>
              <w:t>2</w:t>
            </w:r>
            <w:r>
              <w:rPr>
                <w:rFonts w:ascii="新宋体" w:hAnsi="新宋体" w:eastAsia="新宋体"/>
                <w:color w:val="auto"/>
                <w:sz w:val="24"/>
              </w:rPr>
              <w:t>分；</w:t>
            </w:r>
          </w:p>
          <w:p w14:paraId="41EAB5F4">
            <w:pPr>
              <w:spacing w:after="0" w:line="240" w:lineRule="auto"/>
              <w:jc w:val="left"/>
              <w:rPr>
                <w:color w:val="auto"/>
              </w:rPr>
            </w:pPr>
            <w:r>
              <w:rPr>
                <w:rFonts w:ascii="新宋体" w:hAnsi="新宋体" w:eastAsia="新宋体"/>
                <w:color w:val="auto"/>
                <w:sz w:val="24"/>
              </w:rPr>
              <w:t>2、实施方案内容全面、流程规范，可完整满足本项目采购需求，得</w:t>
            </w:r>
            <w:r>
              <w:rPr>
                <w:rFonts w:hint="eastAsia"/>
                <w:color w:val="auto"/>
                <w:sz w:val="24"/>
                <w:lang w:val="en-US" w:eastAsia="zh-CN"/>
              </w:rPr>
              <w:t>8</w:t>
            </w:r>
            <w:r>
              <w:rPr>
                <w:rFonts w:ascii="新宋体" w:hAnsi="新宋体" w:eastAsia="新宋体"/>
                <w:color w:val="auto"/>
                <w:sz w:val="24"/>
              </w:rPr>
              <w:t>分；</w:t>
            </w:r>
          </w:p>
          <w:p w14:paraId="3372AE3E">
            <w:pPr>
              <w:spacing w:after="0" w:line="240" w:lineRule="auto"/>
              <w:jc w:val="left"/>
              <w:rPr>
                <w:color w:val="auto"/>
              </w:rPr>
            </w:pPr>
            <w:r>
              <w:rPr>
                <w:rFonts w:ascii="新宋体" w:hAnsi="新宋体" w:eastAsia="新宋体"/>
                <w:color w:val="auto"/>
                <w:sz w:val="24"/>
              </w:rPr>
              <w:t>3、方案内容笼统、环节缺失，无法完全覆盖采购需求，需整改完善方可实施的，得</w:t>
            </w:r>
            <w:r>
              <w:rPr>
                <w:rFonts w:hint="eastAsia"/>
                <w:color w:val="auto"/>
                <w:sz w:val="24"/>
                <w:lang w:val="en-US" w:eastAsia="zh-CN"/>
              </w:rPr>
              <w:t>4</w:t>
            </w:r>
            <w:r>
              <w:rPr>
                <w:rFonts w:ascii="新宋体" w:hAnsi="新宋体" w:eastAsia="新宋体"/>
                <w:color w:val="auto"/>
                <w:sz w:val="24"/>
              </w:rPr>
              <w:t>分；</w:t>
            </w:r>
          </w:p>
          <w:p w14:paraId="1F10BE26">
            <w:pPr>
              <w:spacing w:after="0" w:line="240" w:lineRule="auto"/>
              <w:jc w:val="left"/>
              <w:rPr>
                <w:color w:val="auto"/>
              </w:rPr>
            </w:pPr>
            <w:r>
              <w:rPr>
                <w:rFonts w:ascii="新宋体" w:hAnsi="新宋体" w:eastAsia="新宋体"/>
                <w:color w:val="auto"/>
                <w:sz w:val="24"/>
              </w:rPr>
              <w:t>4、未提供方案、内容与项目无关、存在实质性错误的，得0分。</w:t>
            </w:r>
          </w:p>
        </w:tc>
      </w:tr>
      <w:tr w14:paraId="76A6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Pr>
          <w:p w14:paraId="52711AD1">
            <w:pPr>
              <w:spacing w:after="0" w:line="240" w:lineRule="auto"/>
              <w:rPr>
                <w:color w:val="auto"/>
              </w:rPr>
            </w:pPr>
          </w:p>
        </w:tc>
        <w:tc>
          <w:tcPr>
            <w:tcW w:w="993" w:type="dxa"/>
            <w:vAlign w:val="center"/>
          </w:tcPr>
          <w:p w14:paraId="39DCA06E">
            <w:pPr>
              <w:spacing w:after="0" w:line="240" w:lineRule="auto"/>
              <w:jc w:val="center"/>
              <w:rPr>
                <w:color w:val="auto"/>
              </w:rPr>
            </w:pPr>
            <w:r>
              <w:rPr>
                <w:rFonts w:ascii="新宋体" w:hAnsi="新宋体" w:eastAsia="新宋体"/>
                <w:color w:val="auto"/>
                <w:sz w:val="24"/>
              </w:rPr>
              <w:t>样品及台账管理方案</w:t>
            </w:r>
          </w:p>
        </w:tc>
        <w:tc>
          <w:tcPr>
            <w:tcW w:w="957" w:type="dxa"/>
            <w:vAlign w:val="center"/>
          </w:tcPr>
          <w:p w14:paraId="1F351767">
            <w:pPr>
              <w:spacing w:after="0" w:line="240" w:lineRule="auto"/>
              <w:jc w:val="center"/>
              <w:rPr>
                <w:color w:val="auto"/>
              </w:rPr>
            </w:pPr>
            <w:r>
              <w:rPr>
                <w:rFonts w:ascii="新宋体" w:hAnsi="新宋体" w:eastAsia="新宋体"/>
                <w:color w:val="auto"/>
                <w:sz w:val="24"/>
              </w:rPr>
              <w:t>6.00</w:t>
            </w:r>
          </w:p>
        </w:tc>
        <w:tc>
          <w:tcPr>
            <w:tcW w:w="5561" w:type="dxa"/>
            <w:vAlign w:val="center"/>
          </w:tcPr>
          <w:p w14:paraId="3CFDA454">
            <w:pPr>
              <w:spacing w:after="0" w:line="240" w:lineRule="auto"/>
              <w:jc w:val="left"/>
              <w:rPr>
                <w:color w:val="auto"/>
              </w:rPr>
            </w:pPr>
            <w:r>
              <w:rPr>
                <w:rFonts w:ascii="新宋体" w:hAnsi="新宋体" w:eastAsia="新宋体"/>
                <w:color w:val="auto"/>
                <w:sz w:val="24"/>
              </w:rPr>
              <w:t>磋商小组根据供应商响应文件中提供的样品及台账管理方案，进行评分：</w:t>
            </w:r>
          </w:p>
          <w:p w14:paraId="7DD6AC7F">
            <w:pPr>
              <w:spacing w:after="0" w:line="240" w:lineRule="auto"/>
              <w:jc w:val="left"/>
              <w:rPr>
                <w:color w:val="auto"/>
              </w:rPr>
            </w:pPr>
            <w:r>
              <w:rPr>
                <w:rFonts w:ascii="新宋体" w:hAnsi="新宋体" w:eastAsia="新宋体"/>
                <w:color w:val="auto"/>
                <w:sz w:val="24"/>
              </w:rPr>
              <w:t>1、方案完整建立抽样登记、样品入库、分类保管、恒温恒湿存储、样品流转、异议处置、复检对接、结果上报、样品到期处置全流程管理制度，符合</w:t>
            </w:r>
            <w:r>
              <w:rPr>
                <w:rFonts w:hint="eastAsia"/>
                <w:color w:val="auto"/>
                <w:sz w:val="24"/>
                <w:lang w:val="en-US" w:eastAsia="zh-CN"/>
              </w:rPr>
              <w:t>相关</w:t>
            </w:r>
            <w:r>
              <w:rPr>
                <w:rFonts w:ascii="新宋体" w:hAnsi="新宋体" w:eastAsia="新宋体"/>
                <w:color w:val="auto"/>
                <w:sz w:val="24"/>
              </w:rPr>
              <w:t>要求，电子台账、纸质台账同步归档、全程可追溯，条款详实、管控闭环，得6分；</w:t>
            </w:r>
          </w:p>
          <w:p w14:paraId="6CA940C0">
            <w:pPr>
              <w:spacing w:after="0" w:line="240" w:lineRule="auto"/>
              <w:jc w:val="left"/>
              <w:rPr>
                <w:color w:val="auto"/>
              </w:rPr>
            </w:pPr>
            <w:r>
              <w:rPr>
                <w:rFonts w:ascii="新宋体" w:hAnsi="新宋体" w:eastAsia="新宋体"/>
                <w:color w:val="auto"/>
                <w:sz w:val="24"/>
              </w:rPr>
              <w:t>2、样品及台账管理制度完整、流程清晰，可全面满足项目履约及档案验收要求，得4分；</w:t>
            </w:r>
          </w:p>
          <w:p w14:paraId="5A659E87">
            <w:pPr>
              <w:spacing w:after="0" w:line="240" w:lineRule="auto"/>
              <w:jc w:val="left"/>
              <w:rPr>
                <w:color w:val="auto"/>
              </w:rPr>
            </w:pPr>
            <w:r>
              <w:rPr>
                <w:rFonts w:ascii="新宋体" w:hAnsi="新宋体" w:eastAsia="新宋体"/>
                <w:color w:val="auto"/>
                <w:sz w:val="24"/>
              </w:rPr>
              <w:t>3、方案内容不全、管控环节缺失，需完善后方可落地实施的，得2分；</w:t>
            </w:r>
          </w:p>
          <w:p w14:paraId="14A71FA0">
            <w:pPr>
              <w:spacing w:after="0" w:line="240" w:lineRule="auto"/>
              <w:jc w:val="left"/>
              <w:rPr>
                <w:color w:val="auto"/>
              </w:rPr>
            </w:pPr>
            <w:r>
              <w:rPr>
                <w:rFonts w:ascii="新宋体" w:hAnsi="新宋体" w:eastAsia="新宋体"/>
                <w:color w:val="auto"/>
                <w:sz w:val="24"/>
              </w:rPr>
              <w:t>4、未提供方案、内容空洞、无针对性的，得0分。</w:t>
            </w:r>
          </w:p>
        </w:tc>
      </w:tr>
      <w:tr w14:paraId="44BC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Pr>
          <w:p w14:paraId="2B0A2E2F">
            <w:pPr>
              <w:spacing w:after="0" w:line="240" w:lineRule="auto"/>
              <w:rPr>
                <w:color w:val="auto"/>
              </w:rPr>
            </w:pPr>
          </w:p>
        </w:tc>
        <w:tc>
          <w:tcPr>
            <w:tcW w:w="993" w:type="dxa"/>
            <w:vAlign w:val="center"/>
          </w:tcPr>
          <w:p w14:paraId="3FE6DB96">
            <w:pPr>
              <w:spacing w:after="0" w:line="240" w:lineRule="auto"/>
              <w:jc w:val="center"/>
              <w:rPr>
                <w:color w:val="auto"/>
              </w:rPr>
            </w:pPr>
            <w:r>
              <w:rPr>
                <w:rFonts w:ascii="新宋体" w:hAnsi="新宋体" w:eastAsia="新宋体"/>
                <w:color w:val="auto"/>
                <w:sz w:val="24"/>
              </w:rPr>
              <w:t>应急管理方案</w:t>
            </w:r>
          </w:p>
        </w:tc>
        <w:tc>
          <w:tcPr>
            <w:tcW w:w="957" w:type="dxa"/>
            <w:vAlign w:val="center"/>
          </w:tcPr>
          <w:p w14:paraId="328D7605">
            <w:pPr>
              <w:spacing w:after="0" w:line="240" w:lineRule="auto"/>
              <w:jc w:val="center"/>
              <w:rPr>
                <w:color w:val="auto"/>
              </w:rPr>
            </w:pPr>
            <w:r>
              <w:rPr>
                <w:rFonts w:hint="eastAsia"/>
                <w:color w:val="auto"/>
                <w:sz w:val="24"/>
                <w:lang w:val="en-US" w:eastAsia="zh-CN"/>
              </w:rPr>
              <w:t>6</w:t>
            </w:r>
            <w:r>
              <w:rPr>
                <w:rFonts w:ascii="新宋体" w:hAnsi="新宋体" w:eastAsia="新宋体"/>
                <w:color w:val="auto"/>
                <w:sz w:val="24"/>
              </w:rPr>
              <w:t>.00</w:t>
            </w:r>
          </w:p>
        </w:tc>
        <w:tc>
          <w:tcPr>
            <w:tcW w:w="5561" w:type="dxa"/>
            <w:vAlign w:val="center"/>
          </w:tcPr>
          <w:p w14:paraId="66FCA49D">
            <w:pPr>
              <w:spacing w:after="0" w:line="240" w:lineRule="auto"/>
              <w:jc w:val="left"/>
              <w:rPr>
                <w:color w:val="auto"/>
              </w:rPr>
            </w:pPr>
            <w:r>
              <w:rPr>
                <w:rFonts w:ascii="新宋体" w:hAnsi="新宋体" w:eastAsia="新宋体"/>
                <w:color w:val="auto"/>
                <w:sz w:val="24"/>
              </w:rPr>
              <w:t>磋商小组根据供应商响应文件中提供的突发事件应急处置预案及应急响应保障方案，进行评分：</w:t>
            </w:r>
          </w:p>
          <w:p w14:paraId="4C353791">
            <w:pPr>
              <w:spacing w:after="0" w:line="240" w:lineRule="auto"/>
              <w:jc w:val="left"/>
              <w:rPr>
                <w:color w:val="auto"/>
              </w:rPr>
            </w:pPr>
            <w:r>
              <w:rPr>
                <w:rFonts w:ascii="新宋体" w:hAnsi="新宋体" w:eastAsia="新宋体"/>
                <w:color w:val="auto"/>
                <w:sz w:val="24"/>
              </w:rPr>
              <w:t>1、应急预案全面覆盖紧急抽检、临时加急任务、样品异常、设备故障、检测故障、上级突击核查、突发质量事件处置等全部场景，组织架构、人员分工、处置流程、质控保障、兜底措施、复盘整改机制完整详实；建立7×24小时应急响应机制，承诺常规响应不超过3小时、支持1小时极速到场处置，得</w:t>
            </w:r>
            <w:r>
              <w:rPr>
                <w:rFonts w:hint="eastAsia" w:ascii="新宋体" w:hAnsi="新宋体" w:eastAsia="新宋体"/>
                <w:color w:val="auto"/>
                <w:sz w:val="24"/>
                <w:lang w:val="en-US" w:eastAsia="zh-CN"/>
              </w:rPr>
              <w:t>6</w:t>
            </w:r>
            <w:r>
              <w:rPr>
                <w:rFonts w:ascii="新宋体" w:hAnsi="新宋体" w:eastAsia="新宋体"/>
                <w:color w:val="auto"/>
                <w:sz w:val="24"/>
              </w:rPr>
              <w:t>分；</w:t>
            </w:r>
          </w:p>
          <w:p w14:paraId="16032DE4">
            <w:pPr>
              <w:spacing w:after="0" w:line="240" w:lineRule="auto"/>
              <w:jc w:val="left"/>
              <w:rPr>
                <w:color w:val="auto"/>
              </w:rPr>
            </w:pPr>
            <w:r>
              <w:rPr>
                <w:rFonts w:ascii="新宋体" w:hAnsi="新宋体" w:eastAsia="新宋体"/>
                <w:color w:val="auto"/>
                <w:sz w:val="24"/>
              </w:rPr>
              <w:t>2、应急预案流程完整、措施合理，具备完善应急响应制度、专人对接机制，可2小时内完成应急响应处置，满足项目常规应急需求的，得</w:t>
            </w:r>
            <w:r>
              <w:rPr>
                <w:rFonts w:hint="eastAsia" w:ascii="新宋体" w:hAnsi="新宋体" w:eastAsia="新宋体"/>
                <w:color w:val="auto"/>
                <w:sz w:val="24"/>
                <w:lang w:val="en-US" w:eastAsia="zh-CN"/>
              </w:rPr>
              <w:t>4</w:t>
            </w:r>
            <w:r>
              <w:rPr>
                <w:rFonts w:ascii="新宋体" w:hAnsi="新宋体" w:eastAsia="新宋体"/>
                <w:color w:val="auto"/>
                <w:sz w:val="24"/>
              </w:rPr>
              <w:t>分；</w:t>
            </w:r>
          </w:p>
          <w:p w14:paraId="2FFD31E4">
            <w:pPr>
              <w:spacing w:after="0" w:line="240" w:lineRule="auto"/>
              <w:jc w:val="left"/>
              <w:rPr>
                <w:color w:val="auto"/>
              </w:rPr>
            </w:pPr>
            <w:r>
              <w:rPr>
                <w:rFonts w:ascii="新宋体" w:hAnsi="新宋体" w:eastAsia="新宋体"/>
                <w:color w:val="auto"/>
                <w:sz w:val="24"/>
              </w:rPr>
              <w:t>3、预案内容简略、场景覆盖不全、响应时效承诺仅满足基本履约要求的，得</w:t>
            </w:r>
            <w:r>
              <w:rPr>
                <w:rFonts w:hint="eastAsia" w:ascii="新宋体" w:hAnsi="新宋体" w:eastAsia="新宋体"/>
                <w:color w:val="auto"/>
                <w:sz w:val="24"/>
                <w:lang w:val="en-US" w:eastAsia="zh-CN"/>
              </w:rPr>
              <w:t>2</w:t>
            </w:r>
            <w:r>
              <w:rPr>
                <w:rFonts w:ascii="新宋体" w:hAnsi="新宋体" w:eastAsia="新宋体"/>
                <w:color w:val="auto"/>
                <w:sz w:val="24"/>
              </w:rPr>
              <w:t>分；</w:t>
            </w:r>
          </w:p>
          <w:p w14:paraId="3C7B0533">
            <w:pPr>
              <w:spacing w:after="0" w:line="240" w:lineRule="auto"/>
              <w:jc w:val="left"/>
              <w:rPr>
                <w:color w:val="auto"/>
              </w:rPr>
            </w:pPr>
            <w:r>
              <w:rPr>
                <w:rFonts w:ascii="新宋体" w:hAnsi="新宋体" w:eastAsia="新宋体"/>
                <w:color w:val="auto"/>
                <w:sz w:val="24"/>
              </w:rPr>
              <w:t>4、未提供预案、无响应机制、无时效承诺、内容与项目无关的，得0分。</w:t>
            </w:r>
          </w:p>
        </w:tc>
      </w:tr>
      <w:tr w14:paraId="2C44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Pr>
          <w:p w14:paraId="60C55804">
            <w:pPr>
              <w:spacing w:after="0" w:line="240" w:lineRule="auto"/>
              <w:rPr>
                <w:color w:val="auto"/>
              </w:rPr>
            </w:pPr>
          </w:p>
        </w:tc>
        <w:tc>
          <w:tcPr>
            <w:tcW w:w="993" w:type="dxa"/>
            <w:vAlign w:val="center"/>
          </w:tcPr>
          <w:p w14:paraId="5279D06C">
            <w:pPr>
              <w:spacing w:after="0" w:line="240" w:lineRule="auto"/>
              <w:jc w:val="center"/>
              <w:rPr>
                <w:color w:val="auto"/>
              </w:rPr>
            </w:pPr>
            <w:r>
              <w:rPr>
                <w:rFonts w:ascii="新宋体" w:hAnsi="新宋体" w:eastAsia="新宋体"/>
                <w:color w:val="auto"/>
                <w:sz w:val="24"/>
              </w:rPr>
              <w:t>保密管理措施</w:t>
            </w:r>
          </w:p>
        </w:tc>
        <w:tc>
          <w:tcPr>
            <w:tcW w:w="957" w:type="dxa"/>
            <w:vAlign w:val="center"/>
          </w:tcPr>
          <w:p w14:paraId="24F04D20">
            <w:pPr>
              <w:spacing w:after="0" w:line="240" w:lineRule="auto"/>
              <w:jc w:val="center"/>
              <w:rPr>
                <w:color w:val="auto"/>
              </w:rPr>
            </w:pPr>
            <w:r>
              <w:rPr>
                <w:rFonts w:hint="eastAsia"/>
                <w:color w:val="auto"/>
                <w:sz w:val="24"/>
                <w:lang w:val="en-US" w:eastAsia="zh-CN"/>
              </w:rPr>
              <w:t>6</w:t>
            </w:r>
            <w:r>
              <w:rPr>
                <w:rFonts w:ascii="新宋体" w:hAnsi="新宋体" w:eastAsia="新宋体"/>
                <w:color w:val="auto"/>
                <w:sz w:val="24"/>
              </w:rPr>
              <w:t>.00</w:t>
            </w:r>
          </w:p>
        </w:tc>
        <w:tc>
          <w:tcPr>
            <w:tcW w:w="5561" w:type="dxa"/>
            <w:vAlign w:val="center"/>
          </w:tcPr>
          <w:p w14:paraId="248BCF6A">
            <w:pPr>
              <w:spacing w:after="0" w:line="240" w:lineRule="auto"/>
              <w:jc w:val="left"/>
              <w:rPr>
                <w:color w:val="auto"/>
              </w:rPr>
            </w:pPr>
            <w:r>
              <w:rPr>
                <w:rFonts w:ascii="新宋体" w:hAnsi="新宋体" w:eastAsia="新宋体"/>
                <w:color w:val="auto"/>
                <w:sz w:val="24"/>
              </w:rPr>
              <w:t>磋商小组根据供应商响应文件中提供的保密管理措施，进行评分：</w:t>
            </w:r>
          </w:p>
          <w:p w14:paraId="78A5A8A7">
            <w:pPr>
              <w:spacing w:after="0" w:line="240" w:lineRule="auto"/>
              <w:jc w:val="left"/>
              <w:rPr>
                <w:color w:val="auto"/>
              </w:rPr>
            </w:pPr>
            <w:r>
              <w:rPr>
                <w:rFonts w:ascii="新宋体" w:hAnsi="新宋体" w:eastAsia="新宋体"/>
                <w:color w:val="auto"/>
                <w:sz w:val="24"/>
              </w:rPr>
              <w:t>1、保密管理制度、工作登记追溯制度健全，对抽检计划、企业信息、样品信息、检测数据、未公开结果、台账资料的保密措施完善，明确永久保密承诺及泄密追责机制的，得</w:t>
            </w:r>
            <w:r>
              <w:rPr>
                <w:rFonts w:hint="eastAsia"/>
                <w:color w:val="auto"/>
                <w:sz w:val="24"/>
                <w:lang w:val="en-US" w:eastAsia="zh-CN"/>
              </w:rPr>
              <w:t>6</w:t>
            </w:r>
            <w:r>
              <w:rPr>
                <w:rFonts w:ascii="新宋体" w:hAnsi="新宋体" w:eastAsia="新宋体"/>
                <w:color w:val="auto"/>
                <w:sz w:val="24"/>
              </w:rPr>
              <w:t>分；</w:t>
            </w:r>
          </w:p>
          <w:p w14:paraId="1BDBC6D2">
            <w:pPr>
              <w:spacing w:after="0" w:line="240" w:lineRule="auto"/>
              <w:jc w:val="left"/>
              <w:rPr>
                <w:color w:val="auto"/>
              </w:rPr>
            </w:pPr>
            <w:r>
              <w:rPr>
                <w:rFonts w:ascii="新宋体" w:hAnsi="新宋体" w:eastAsia="新宋体"/>
                <w:color w:val="auto"/>
                <w:sz w:val="24"/>
              </w:rPr>
              <w:t>2、具备基本保密制度，保密措施可满足项目基本要求的，得</w:t>
            </w:r>
            <w:r>
              <w:rPr>
                <w:rFonts w:hint="eastAsia"/>
                <w:color w:val="auto"/>
                <w:sz w:val="24"/>
                <w:lang w:val="en-US" w:eastAsia="zh-CN"/>
              </w:rPr>
              <w:t>4</w:t>
            </w:r>
            <w:r>
              <w:rPr>
                <w:rFonts w:ascii="新宋体" w:hAnsi="新宋体" w:eastAsia="新宋体"/>
                <w:color w:val="auto"/>
                <w:sz w:val="24"/>
              </w:rPr>
              <w:t>分；</w:t>
            </w:r>
          </w:p>
          <w:p w14:paraId="4BADAE0E">
            <w:pPr>
              <w:spacing w:after="0" w:line="240" w:lineRule="auto"/>
              <w:jc w:val="left"/>
              <w:rPr>
                <w:color w:val="auto"/>
              </w:rPr>
            </w:pPr>
            <w:r>
              <w:rPr>
                <w:rFonts w:ascii="新宋体" w:hAnsi="新宋体" w:eastAsia="新宋体"/>
                <w:color w:val="auto"/>
                <w:sz w:val="24"/>
              </w:rPr>
              <w:t>3、保密措施笼统、不完善的，得</w:t>
            </w:r>
            <w:r>
              <w:rPr>
                <w:rFonts w:hint="eastAsia"/>
                <w:color w:val="auto"/>
                <w:sz w:val="24"/>
                <w:lang w:val="en-US" w:eastAsia="zh-CN"/>
              </w:rPr>
              <w:t>2</w:t>
            </w:r>
            <w:r>
              <w:rPr>
                <w:rFonts w:ascii="新宋体" w:hAnsi="新宋体" w:eastAsia="新宋体"/>
                <w:color w:val="auto"/>
                <w:sz w:val="24"/>
              </w:rPr>
              <w:t>分；</w:t>
            </w:r>
          </w:p>
          <w:p w14:paraId="300A0CB6">
            <w:pPr>
              <w:spacing w:after="0" w:line="240" w:lineRule="auto"/>
              <w:jc w:val="left"/>
              <w:rPr>
                <w:color w:val="auto"/>
              </w:rPr>
            </w:pPr>
            <w:r>
              <w:rPr>
                <w:rFonts w:ascii="新宋体" w:hAnsi="新宋体" w:eastAsia="新宋体"/>
                <w:color w:val="auto"/>
                <w:sz w:val="24"/>
              </w:rPr>
              <w:t>4、未提供保密措施或内容与本项目无关的，得0分。</w:t>
            </w:r>
          </w:p>
        </w:tc>
      </w:tr>
      <w:tr w14:paraId="20B4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1011" w:type="dxa"/>
            <w:vMerge w:val="continue"/>
          </w:tcPr>
          <w:p w14:paraId="31C7470F">
            <w:pPr>
              <w:spacing w:after="0" w:line="240" w:lineRule="auto"/>
              <w:rPr>
                <w:color w:val="auto"/>
              </w:rPr>
            </w:pPr>
          </w:p>
        </w:tc>
        <w:tc>
          <w:tcPr>
            <w:tcW w:w="993" w:type="dxa"/>
            <w:vAlign w:val="center"/>
          </w:tcPr>
          <w:p w14:paraId="316B4B06">
            <w:pPr>
              <w:spacing w:after="0" w:line="240" w:lineRule="auto"/>
              <w:jc w:val="center"/>
              <w:rPr>
                <w:color w:val="auto"/>
              </w:rPr>
            </w:pPr>
            <w:r>
              <w:rPr>
                <w:rFonts w:ascii="新宋体" w:hAnsi="新宋体" w:eastAsia="新宋体"/>
                <w:color w:val="auto"/>
                <w:sz w:val="24"/>
              </w:rPr>
              <w:t>项目团队配置</w:t>
            </w:r>
          </w:p>
        </w:tc>
        <w:tc>
          <w:tcPr>
            <w:tcW w:w="957" w:type="dxa"/>
            <w:vAlign w:val="center"/>
          </w:tcPr>
          <w:p w14:paraId="08797AC2">
            <w:pPr>
              <w:spacing w:after="0" w:line="240" w:lineRule="auto"/>
              <w:jc w:val="center"/>
              <w:rPr>
                <w:color w:val="auto"/>
              </w:rPr>
            </w:pPr>
            <w:r>
              <w:rPr>
                <w:rFonts w:ascii="新宋体" w:hAnsi="新宋体" w:eastAsia="新宋体"/>
                <w:color w:val="auto"/>
                <w:sz w:val="24"/>
              </w:rPr>
              <w:t>6.00</w:t>
            </w:r>
          </w:p>
        </w:tc>
        <w:tc>
          <w:tcPr>
            <w:tcW w:w="5561" w:type="dxa"/>
            <w:vAlign w:val="center"/>
          </w:tcPr>
          <w:p w14:paraId="29CEB060">
            <w:pPr>
              <w:spacing w:after="0" w:line="240" w:lineRule="auto"/>
              <w:jc w:val="left"/>
              <w:rPr>
                <w:color w:val="auto"/>
              </w:rPr>
            </w:pPr>
            <w:r>
              <w:rPr>
                <w:rFonts w:ascii="新宋体" w:hAnsi="新宋体" w:eastAsia="新宋体"/>
                <w:color w:val="auto"/>
                <w:sz w:val="24"/>
              </w:rPr>
              <w:t>本项满分6分，分项累加、总分封顶：</w:t>
            </w:r>
          </w:p>
          <w:p w14:paraId="24C8C4F4">
            <w:pPr>
              <w:spacing w:after="0" w:line="240" w:lineRule="auto"/>
              <w:jc w:val="left"/>
              <w:rPr>
                <w:color w:val="auto"/>
              </w:rPr>
            </w:pPr>
            <w:r>
              <w:rPr>
                <w:rFonts w:ascii="新宋体" w:hAnsi="新宋体" w:eastAsia="新宋体"/>
                <w:color w:val="auto"/>
                <w:sz w:val="24"/>
              </w:rPr>
              <w:t>1、项目负责人具备</w:t>
            </w:r>
            <w:r>
              <w:rPr>
                <w:rFonts w:hint="eastAsia" w:ascii="新宋体" w:hAnsi="新宋体" w:eastAsia="新宋体"/>
                <w:color w:val="auto"/>
                <w:sz w:val="24"/>
                <w:lang w:val="en-US" w:eastAsia="zh-CN"/>
              </w:rPr>
              <w:t>工业产品质量监督抽查服务</w:t>
            </w:r>
            <w:r>
              <w:rPr>
                <w:rFonts w:ascii="新宋体" w:hAnsi="新宋体" w:eastAsia="新宋体"/>
                <w:color w:val="auto"/>
                <w:sz w:val="24"/>
              </w:rPr>
              <w:t>项目</w:t>
            </w:r>
            <w:r>
              <w:rPr>
                <w:rFonts w:hint="eastAsia" w:ascii="新宋体" w:hAnsi="新宋体" w:eastAsia="新宋体"/>
                <w:color w:val="auto"/>
                <w:sz w:val="24"/>
                <w:lang w:val="en-US" w:eastAsia="zh-CN"/>
              </w:rPr>
              <w:t>类似</w:t>
            </w:r>
            <w:r>
              <w:rPr>
                <w:rFonts w:ascii="新宋体" w:hAnsi="新宋体" w:eastAsia="新宋体"/>
                <w:color w:val="auto"/>
                <w:sz w:val="24"/>
              </w:rPr>
              <w:t>管理经验，提供项目负责人任命书</w:t>
            </w:r>
            <w:r>
              <w:rPr>
                <w:rFonts w:hint="eastAsia" w:ascii="新宋体" w:hAnsi="新宋体" w:eastAsia="新宋体"/>
                <w:color w:val="auto"/>
                <w:sz w:val="24"/>
                <w:lang w:val="en-US" w:eastAsia="zh-CN"/>
              </w:rPr>
              <w:t>或类似</w:t>
            </w:r>
            <w:r>
              <w:rPr>
                <w:rFonts w:ascii="新宋体" w:hAnsi="新宋体" w:eastAsia="新宋体"/>
                <w:color w:val="auto"/>
                <w:sz w:val="24"/>
              </w:rPr>
              <w:t>项目管理经验证明材料，满足得2分，不满足得0分；</w:t>
            </w:r>
          </w:p>
          <w:p w14:paraId="09A7F724">
            <w:pPr>
              <w:spacing w:after="0" w:line="240" w:lineRule="auto"/>
              <w:jc w:val="left"/>
              <w:rPr>
                <w:color w:val="auto"/>
              </w:rPr>
            </w:pPr>
            <w:r>
              <w:rPr>
                <w:rFonts w:ascii="新宋体" w:hAnsi="新宋体" w:eastAsia="新宋体"/>
                <w:color w:val="auto"/>
                <w:sz w:val="24"/>
              </w:rPr>
              <w:t>2、专职抽样人员满足采购最低</w:t>
            </w:r>
            <w:r>
              <w:rPr>
                <w:rFonts w:hint="eastAsia" w:ascii="新宋体" w:hAnsi="新宋体" w:eastAsia="新宋体"/>
                <w:color w:val="auto"/>
                <w:sz w:val="24"/>
                <w:lang w:val="en-US" w:eastAsia="zh-CN"/>
              </w:rPr>
              <w:t>2</w:t>
            </w:r>
            <w:r>
              <w:rPr>
                <w:rFonts w:ascii="新宋体" w:hAnsi="新宋体" w:eastAsia="新宋体"/>
                <w:color w:val="auto"/>
                <w:sz w:val="24"/>
              </w:rPr>
              <w:t>人要求的基础上，每增加1名专职抽样人员得1分，最高得2分；</w:t>
            </w:r>
          </w:p>
          <w:p w14:paraId="6A165CE3">
            <w:pPr>
              <w:spacing w:after="0" w:line="240" w:lineRule="auto"/>
              <w:jc w:val="left"/>
              <w:rPr>
                <w:color w:val="auto"/>
              </w:rPr>
            </w:pPr>
            <w:r>
              <w:rPr>
                <w:rFonts w:ascii="新宋体" w:hAnsi="新宋体" w:eastAsia="新宋体"/>
                <w:color w:val="auto"/>
                <w:sz w:val="24"/>
              </w:rPr>
              <w:t>3、专职检验人员满足采购最低</w:t>
            </w:r>
            <w:r>
              <w:rPr>
                <w:rFonts w:hint="eastAsia" w:ascii="新宋体" w:hAnsi="新宋体" w:eastAsia="新宋体"/>
                <w:color w:val="auto"/>
                <w:sz w:val="24"/>
                <w:lang w:val="en-US" w:eastAsia="zh-CN"/>
              </w:rPr>
              <w:t>2</w:t>
            </w:r>
            <w:r>
              <w:rPr>
                <w:rFonts w:ascii="新宋体" w:hAnsi="新宋体" w:eastAsia="新宋体"/>
                <w:color w:val="auto"/>
                <w:sz w:val="24"/>
              </w:rPr>
              <w:t>人要求的基础上，每增加1名专职检验人员得1分，最高得2分；</w:t>
            </w:r>
          </w:p>
          <w:p w14:paraId="70069F5C">
            <w:pPr>
              <w:spacing w:after="0" w:line="240" w:lineRule="auto"/>
              <w:jc w:val="left"/>
              <w:rPr>
                <w:color w:val="auto"/>
              </w:rPr>
            </w:pPr>
            <w:r>
              <w:rPr>
                <w:rFonts w:ascii="新宋体" w:hAnsi="新宋体" w:eastAsia="新宋体"/>
                <w:color w:val="auto"/>
                <w:sz w:val="24"/>
              </w:rPr>
              <w:t>4、</w:t>
            </w:r>
            <w:r>
              <w:rPr>
                <w:rFonts w:hint="eastAsia" w:ascii="新宋体" w:hAnsi="新宋体" w:eastAsia="新宋体"/>
                <w:color w:val="auto"/>
                <w:sz w:val="24"/>
                <w:lang w:val="en-US" w:eastAsia="zh-CN"/>
              </w:rPr>
              <w:t>备注</w:t>
            </w:r>
            <w:r>
              <w:rPr>
                <w:rFonts w:ascii="新宋体" w:hAnsi="新宋体" w:eastAsia="新宋体"/>
                <w:color w:val="auto"/>
                <w:sz w:val="24"/>
              </w:rPr>
              <w:t>：须提供完整人员名单、2026年6月以来任意一个月的社保证明（退休返聘和劳务派遣的提供相关合同证明），服务团队成员出自联合体不同成员的提供各自公司的社保证明。材料齐全有效方可计分，无佐证不计分。</w:t>
            </w:r>
          </w:p>
        </w:tc>
      </w:tr>
      <w:tr w14:paraId="6D1B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vAlign w:val="center"/>
          </w:tcPr>
          <w:p w14:paraId="2B1CFFC2">
            <w:pPr>
              <w:spacing w:after="0" w:line="240" w:lineRule="auto"/>
              <w:jc w:val="center"/>
              <w:rPr>
                <w:color w:val="auto"/>
              </w:rPr>
            </w:pPr>
            <w:r>
              <w:rPr>
                <w:rFonts w:ascii="新宋体" w:hAnsi="新宋体" w:eastAsia="新宋体"/>
                <w:color w:val="auto"/>
                <w:sz w:val="24"/>
              </w:rPr>
              <w:t>售后服务</w:t>
            </w:r>
          </w:p>
        </w:tc>
        <w:tc>
          <w:tcPr>
            <w:tcW w:w="993" w:type="dxa"/>
            <w:vAlign w:val="center"/>
          </w:tcPr>
          <w:p w14:paraId="0E5F6779">
            <w:pPr>
              <w:spacing w:after="0" w:line="240" w:lineRule="auto"/>
              <w:jc w:val="center"/>
              <w:rPr>
                <w:color w:val="auto"/>
              </w:rPr>
            </w:pPr>
            <w:r>
              <w:rPr>
                <w:rFonts w:ascii="新宋体" w:hAnsi="新宋体" w:eastAsia="新宋体"/>
                <w:color w:val="auto"/>
                <w:sz w:val="24"/>
              </w:rPr>
              <w:t>异议处理与复检配合方案</w:t>
            </w:r>
          </w:p>
        </w:tc>
        <w:tc>
          <w:tcPr>
            <w:tcW w:w="957" w:type="dxa"/>
            <w:vAlign w:val="center"/>
          </w:tcPr>
          <w:p w14:paraId="5243683E">
            <w:pPr>
              <w:spacing w:after="0" w:line="240" w:lineRule="auto"/>
              <w:jc w:val="center"/>
              <w:rPr>
                <w:color w:val="auto"/>
              </w:rPr>
            </w:pPr>
            <w:r>
              <w:rPr>
                <w:rFonts w:hint="eastAsia"/>
                <w:color w:val="auto"/>
                <w:sz w:val="24"/>
                <w:lang w:val="en-US" w:eastAsia="zh-CN"/>
              </w:rPr>
              <w:t>5</w:t>
            </w:r>
            <w:r>
              <w:rPr>
                <w:rFonts w:ascii="新宋体" w:hAnsi="新宋体" w:eastAsia="新宋体"/>
                <w:color w:val="auto"/>
                <w:sz w:val="24"/>
              </w:rPr>
              <w:t>.00</w:t>
            </w:r>
          </w:p>
        </w:tc>
        <w:tc>
          <w:tcPr>
            <w:tcW w:w="5561" w:type="dxa"/>
            <w:vAlign w:val="center"/>
          </w:tcPr>
          <w:p w14:paraId="5DAECFB5">
            <w:pPr>
              <w:spacing w:after="0" w:line="240" w:lineRule="auto"/>
              <w:jc w:val="left"/>
              <w:rPr>
                <w:color w:val="auto"/>
              </w:rPr>
            </w:pPr>
            <w:r>
              <w:rPr>
                <w:rFonts w:ascii="新宋体" w:hAnsi="新宋体" w:eastAsia="新宋体"/>
                <w:color w:val="auto"/>
                <w:sz w:val="24"/>
              </w:rPr>
              <w:t>磋商小组根据供应商响应文件中提供的异议处理与复检配合方案，进行评分：</w:t>
            </w:r>
          </w:p>
          <w:p w14:paraId="23B549F0">
            <w:pPr>
              <w:spacing w:after="0" w:line="240" w:lineRule="auto"/>
              <w:jc w:val="left"/>
              <w:rPr>
                <w:rFonts w:ascii="新宋体" w:hAnsi="新宋体" w:eastAsia="新宋体"/>
                <w:color w:val="auto"/>
                <w:sz w:val="24"/>
              </w:rPr>
            </w:pPr>
            <w:r>
              <w:rPr>
                <w:rFonts w:ascii="新宋体" w:hAnsi="新宋体" w:eastAsia="新宋体"/>
                <w:color w:val="auto"/>
                <w:sz w:val="24"/>
              </w:rPr>
              <w:t>1、方案建立完善的抽检结果异议受理、答复机制，明确复检对接流程、时限承诺，异议处理台账健全，与采购人、生产企业、复检联动机制完善的，得</w:t>
            </w:r>
            <w:r>
              <w:rPr>
                <w:rFonts w:hint="eastAsia" w:ascii="新宋体" w:hAnsi="新宋体" w:eastAsia="新宋体"/>
                <w:color w:val="auto"/>
                <w:sz w:val="24"/>
                <w:lang w:val="en-US" w:eastAsia="zh-CN"/>
              </w:rPr>
              <w:t>5</w:t>
            </w:r>
            <w:r>
              <w:rPr>
                <w:rFonts w:ascii="新宋体" w:hAnsi="新宋体" w:eastAsia="新宋体"/>
                <w:color w:val="auto"/>
                <w:sz w:val="24"/>
              </w:rPr>
              <w:t>分；</w:t>
            </w:r>
          </w:p>
          <w:p w14:paraId="758C135A">
            <w:pPr>
              <w:spacing w:after="0" w:line="240" w:lineRule="auto"/>
              <w:jc w:val="left"/>
              <w:rPr>
                <w:color w:val="auto"/>
              </w:rPr>
            </w:pPr>
            <w:r>
              <w:rPr>
                <w:rFonts w:ascii="新宋体" w:hAnsi="新宋体" w:eastAsia="新宋体"/>
                <w:color w:val="auto"/>
                <w:sz w:val="24"/>
              </w:rPr>
              <w:t>2、具备基本异议处理与复检配合流程，可满足项目常规要求的，得3分；</w:t>
            </w:r>
          </w:p>
          <w:p w14:paraId="5E6385E5">
            <w:pPr>
              <w:spacing w:after="0" w:line="240" w:lineRule="auto"/>
              <w:jc w:val="left"/>
              <w:rPr>
                <w:color w:val="auto"/>
              </w:rPr>
            </w:pPr>
            <w:r>
              <w:rPr>
                <w:rFonts w:ascii="新宋体" w:hAnsi="新宋体" w:eastAsia="新宋体"/>
                <w:color w:val="auto"/>
                <w:sz w:val="24"/>
              </w:rPr>
              <w:t>3、方案内容简略、流程不完整，需完善后方可实施的，得1分；</w:t>
            </w:r>
          </w:p>
          <w:p w14:paraId="04BE03A1">
            <w:pPr>
              <w:spacing w:after="0" w:line="240" w:lineRule="auto"/>
              <w:jc w:val="left"/>
              <w:rPr>
                <w:color w:val="auto"/>
              </w:rPr>
            </w:pPr>
            <w:r>
              <w:rPr>
                <w:rFonts w:ascii="新宋体" w:hAnsi="新宋体" w:eastAsia="新宋体"/>
                <w:color w:val="auto"/>
                <w:sz w:val="24"/>
              </w:rPr>
              <w:t>4、未提供方案、内容与项目无关的，得0分。</w:t>
            </w:r>
          </w:p>
        </w:tc>
      </w:tr>
      <w:tr w14:paraId="6E217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Pr>
          <w:p w14:paraId="128D8A6C">
            <w:pPr>
              <w:spacing w:after="0" w:line="240" w:lineRule="auto"/>
              <w:rPr>
                <w:color w:val="auto"/>
              </w:rPr>
            </w:pPr>
          </w:p>
        </w:tc>
        <w:tc>
          <w:tcPr>
            <w:tcW w:w="993" w:type="dxa"/>
            <w:vAlign w:val="center"/>
          </w:tcPr>
          <w:p w14:paraId="7177BB4D">
            <w:pPr>
              <w:spacing w:after="0" w:line="240" w:lineRule="auto"/>
              <w:jc w:val="center"/>
              <w:rPr>
                <w:color w:val="auto"/>
              </w:rPr>
            </w:pPr>
            <w:r>
              <w:rPr>
                <w:rFonts w:ascii="新宋体" w:hAnsi="新宋体" w:eastAsia="新宋体"/>
                <w:color w:val="auto"/>
                <w:sz w:val="24"/>
              </w:rPr>
              <w:t>报告与数据服务</w:t>
            </w:r>
          </w:p>
        </w:tc>
        <w:tc>
          <w:tcPr>
            <w:tcW w:w="957" w:type="dxa"/>
            <w:vAlign w:val="center"/>
          </w:tcPr>
          <w:p w14:paraId="7DE8FF0D">
            <w:pPr>
              <w:spacing w:after="0" w:line="240" w:lineRule="auto"/>
              <w:jc w:val="center"/>
              <w:rPr>
                <w:color w:val="auto"/>
              </w:rPr>
            </w:pPr>
            <w:r>
              <w:rPr>
                <w:rFonts w:ascii="新宋体" w:hAnsi="新宋体" w:eastAsia="新宋体"/>
                <w:color w:val="auto"/>
                <w:sz w:val="24"/>
              </w:rPr>
              <w:t>3.00</w:t>
            </w:r>
          </w:p>
        </w:tc>
        <w:tc>
          <w:tcPr>
            <w:tcW w:w="5561" w:type="dxa"/>
            <w:vAlign w:val="center"/>
          </w:tcPr>
          <w:p w14:paraId="6CE14460">
            <w:pPr>
              <w:spacing w:after="0" w:line="240" w:lineRule="auto"/>
              <w:jc w:val="left"/>
              <w:rPr>
                <w:color w:val="auto"/>
              </w:rPr>
            </w:pPr>
            <w:r>
              <w:rPr>
                <w:rFonts w:ascii="新宋体" w:hAnsi="新宋体" w:eastAsia="新宋体"/>
                <w:color w:val="auto"/>
                <w:sz w:val="24"/>
              </w:rPr>
              <w:t>磋商小组根据供应商响应文件中提供的报告与数据服务承诺，进行评分：</w:t>
            </w:r>
          </w:p>
          <w:p w14:paraId="179AAE82">
            <w:pPr>
              <w:spacing w:after="0" w:line="240" w:lineRule="auto"/>
              <w:jc w:val="left"/>
              <w:rPr>
                <w:color w:val="auto"/>
              </w:rPr>
            </w:pPr>
            <w:r>
              <w:rPr>
                <w:rFonts w:ascii="新宋体" w:hAnsi="新宋体" w:eastAsia="新宋体"/>
                <w:color w:val="auto"/>
                <w:sz w:val="24"/>
              </w:rPr>
              <w:t>1、明确检验报告出具时限承诺，检测数据录入与省监管系统上报的及时性、准确性承诺，并提供报告解释、技术咨询、结果跟踪服务的，得3分；</w:t>
            </w:r>
          </w:p>
          <w:p w14:paraId="1979658B">
            <w:pPr>
              <w:spacing w:after="0" w:line="240" w:lineRule="auto"/>
              <w:jc w:val="left"/>
              <w:rPr>
                <w:color w:val="auto"/>
              </w:rPr>
            </w:pPr>
            <w:r>
              <w:rPr>
                <w:rFonts w:ascii="新宋体" w:hAnsi="新宋体" w:eastAsia="新宋体"/>
                <w:color w:val="auto"/>
                <w:sz w:val="24"/>
              </w:rPr>
              <w:t>2、具备基本报告出具和数据上报安排，满足项目基本要求的，得2分；</w:t>
            </w:r>
          </w:p>
          <w:p w14:paraId="7F733F0B">
            <w:pPr>
              <w:spacing w:after="0" w:line="240" w:lineRule="auto"/>
              <w:jc w:val="left"/>
              <w:rPr>
                <w:color w:val="auto"/>
              </w:rPr>
            </w:pPr>
            <w:r>
              <w:rPr>
                <w:rFonts w:ascii="新宋体" w:hAnsi="新宋体" w:eastAsia="新宋体"/>
                <w:color w:val="auto"/>
                <w:sz w:val="24"/>
              </w:rPr>
              <w:t>3、报告与数据服务安排不明确的，得1分；</w:t>
            </w:r>
          </w:p>
          <w:p w14:paraId="000A9B3D">
            <w:pPr>
              <w:spacing w:after="0" w:line="240" w:lineRule="auto"/>
              <w:jc w:val="left"/>
              <w:rPr>
                <w:color w:val="auto"/>
              </w:rPr>
            </w:pPr>
            <w:r>
              <w:rPr>
                <w:rFonts w:ascii="新宋体" w:hAnsi="新宋体" w:eastAsia="新宋体"/>
                <w:color w:val="auto"/>
                <w:sz w:val="24"/>
              </w:rPr>
              <w:t>4、未提供相关承诺的，得0分。</w:t>
            </w:r>
          </w:p>
        </w:tc>
      </w:tr>
      <w:tr w14:paraId="62AC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Pr>
          <w:p w14:paraId="1CD680E1">
            <w:pPr>
              <w:spacing w:after="0" w:line="240" w:lineRule="auto"/>
              <w:rPr>
                <w:color w:val="auto"/>
              </w:rPr>
            </w:pPr>
          </w:p>
        </w:tc>
        <w:tc>
          <w:tcPr>
            <w:tcW w:w="993" w:type="dxa"/>
            <w:vAlign w:val="center"/>
          </w:tcPr>
          <w:p w14:paraId="792B2B8C">
            <w:pPr>
              <w:spacing w:after="0" w:line="240" w:lineRule="auto"/>
              <w:jc w:val="center"/>
              <w:rPr>
                <w:color w:val="auto"/>
              </w:rPr>
            </w:pPr>
            <w:r>
              <w:rPr>
                <w:rFonts w:ascii="新宋体" w:hAnsi="新宋体" w:eastAsia="新宋体"/>
                <w:color w:val="auto"/>
                <w:sz w:val="24"/>
              </w:rPr>
              <w:t>服务保障与技术支持</w:t>
            </w:r>
          </w:p>
        </w:tc>
        <w:tc>
          <w:tcPr>
            <w:tcW w:w="957" w:type="dxa"/>
            <w:vAlign w:val="center"/>
          </w:tcPr>
          <w:p w14:paraId="1D341FD8">
            <w:pPr>
              <w:spacing w:after="0" w:line="240" w:lineRule="auto"/>
              <w:jc w:val="center"/>
              <w:rPr>
                <w:color w:val="auto"/>
              </w:rPr>
            </w:pPr>
            <w:r>
              <w:rPr>
                <w:rFonts w:hint="eastAsia"/>
                <w:color w:val="auto"/>
                <w:sz w:val="24"/>
                <w:lang w:val="en-US" w:eastAsia="zh-CN"/>
              </w:rPr>
              <w:t>5</w:t>
            </w:r>
            <w:r>
              <w:rPr>
                <w:rFonts w:ascii="新宋体" w:hAnsi="新宋体" w:eastAsia="新宋体"/>
                <w:color w:val="auto"/>
                <w:sz w:val="24"/>
              </w:rPr>
              <w:t>.00</w:t>
            </w:r>
          </w:p>
        </w:tc>
        <w:tc>
          <w:tcPr>
            <w:tcW w:w="5561" w:type="dxa"/>
            <w:vAlign w:val="center"/>
          </w:tcPr>
          <w:p w14:paraId="53705EF6">
            <w:pPr>
              <w:spacing w:after="0" w:line="240" w:lineRule="auto"/>
              <w:jc w:val="left"/>
              <w:rPr>
                <w:color w:val="auto"/>
              </w:rPr>
            </w:pPr>
            <w:r>
              <w:rPr>
                <w:rFonts w:ascii="新宋体" w:hAnsi="新宋体" w:eastAsia="新宋体"/>
                <w:color w:val="auto"/>
                <w:sz w:val="24"/>
              </w:rPr>
              <w:t>磋商小组根据供应商响应文件中提供的履约服务保障措施，进行评分：</w:t>
            </w:r>
          </w:p>
          <w:p w14:paraId="079FD266">
            <w:pPr>
              <w:spacing w:after="0" w:line="240" w:lineRule="auto"/>
              <w:jc w:val="left"/>
              <w:rPr>
                <w:color w:val="auto"/>
              </w:rPr>
            </w:pPr>
            <w:r>
              <w:rPr>
                <w:rFonts w:ascii="新宋体" w:hAnsi="新宋体" w:eastAsia="新宋体"/>
                <w:color w:val="auto"/>
                <w:sz w:val="24"/>
              </w:rPr>
              <w:t>1、明确履约期内的迎检保障、问题整改闭环机制，提供临时技术支撑、结果汇总分析服务，并对采购人考核、验收的配合作出具体承诺的，得</w:t>
            </w:r>
            <w:r>
              <w:rPr>
                <w:rFonts w:hint="eastAsia"/>
                <w:color w:val="auto"/>
                <w:sz w:val="24"/>
                <w:lang w:val="en-US" w:eastAsia="zh-CN"/>
              </w:rPr>
              <w:t>5</w:t>
            </w:r>
            <w:r>
              <w:rPr>
                <w:rFonts w:ascii="新宋体" w:hAnsi="新宋体" w:eastAsia="新宋体"/>
                <w:color w:val="auto"/>
                <w:sz w:val="24"/>
              </w:rPr>
              <w:t>分；</w:t>
            </w:r>
          </w:p>
          <w:p w14:paraId="7B8ED912">
            <w:pPr>
              <w:spacing w:after="0" w:line="240" w:lineRule="auto"/>
              <w:jc w:val="left"/>
              <w:rPr>
                <w:color w:val="auto"/>
              </w:rPr>
            </w:pPr>
            <w:r>
              <w:rPr>
                <w:rFonts w:ascii="新宋体" w:hAnsi="新宋体" w:eastAsia="新宋体"/>
                <w:color w:val="auto"/>
                <w:sz w:val="24"/>
              </w:rPr>
              <w:t>2、具备基本服务保障措施，可满足项目基本履约要求的，得</w:t>
            </w:r>
            <w:r>
              <w:rPr>
                <w:rFonts w:hint="eastAsia"/>
                <w:color w:val="auto"/>
                <w:sz w:val="24"/>
                <w:lang w:val="en-US" w:eastAsia="zh-CN"/>
              </w:rPr>
              <w:t>3</w:t>
            </w:r>
            <w:r>
              <w:rPr>
                <w:rFonts w:ascii="新宋体" w:hAnsi="新宋体" w:eastAsia="新宋体"/>
                <w:color w:val="auto"/>
                <w:sz w:val="24"/>
              </w:rPr>
              <w:t>分；</w:t>
            </w:r>
          </w:p>
          <w:p w14:paraId="00840FF0">
            <w:pPr>
              <w:spacing w:after="0" w:line="240" w:lineRule="auto"/>
              <w:jc w:val="left"/>
              <w:rPr>
                <w:color w:val="auto"/>
              </w:rPr>
            </w:pPr>
            <w:r>
              <w:rPr>
                <w:rFonts w:ascii="新宋体" w:hAnsi="新宋体" w:eastAsia="新宋体"/>
                <w:color w:val="auto"/>
                <w:sz w:val="24"/>
              </w:rPr>
              <w:t>3、服务保障措施笼统、不具体的，得1分；</w:t>
            </w:r>
          </w:p>
          <w:p w14:paraId="6B0D29EF">
            <w:pPr>
              <w:spacing w:after="0" w:line="240" w:lineRule="auto"/>
              <w:jc w:val="left"/>
              <w:rPr>
                <w:color w:val="auto"/>
              </w:rPr>
            </w:pPr>
            <w:r>
              <w:rPr>
                <w:rFonts w:ascii="新宋体" w:hAnsi="新宋体" w:eastAsia="新宋体"/>
                <w:color w:val="auto"/>
                <w:sz w:val="24"/>
              </w:rPr>
              <w:t>4、未提供的，得0分。</w:t>
            </w:r>
          </w:p>
        </w:tc>
      </w:tr>
    </w:tbl>
    <w:p w14:paraId="3AB1BDC8">
      <w:pPr>
        <w:keepNext w:val="0"/>
        <w:keepLines w:val="0"/>
        <w:pageBreakBefore w:val="0"/>
        <w:widowControl w:val="0"/>
        <w:kinsoku/>
        <w:wordWrap/>
        <w:overflowPunct/>
        <w:topLinePunct w:val="0"/>
        <w:autoSpaceDE/>
        <w:autoSpaceDN/>
        <w:bidi w:val="0"/>
        <w:adjustRightInd/>
        <w:snapToGrid/>
        <w:spacing w:before="181" w:beforeLines="50" w:line="360" w:lineRule="auto"/>
        <w:ind w:firstLine="482"/>
        <w:jc w:val="left"/>
        <w:textAlignment w:val="auto"/>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四、</w:t>
      </w:r>
      <w:bookmarkEnd w:id="86"/>
      <w:r>
        <w:rPr>
          <w:rFonts w:hint="eastAsia" w:ascii="宋体" w:hAnsi="宋体" w:cs="宋体"/>
          <w:bCs/>
          <w:color w:val="auto"/>
          <w:sz w:val="24"/>
          <w:highlight w:val="white"/>
        </w:rPr>
        <w:t>评审结果。磋商小组按照本办法规定推荐成交候选人，并形成评审报告。</w:t>
      </w:r>
      <w:bookmarkStart w:id="87" w:name="EBd5bea3a3c3254523b93c8abaa514fb10"/>
      <w:bookmarkEnd w:id="87"/>
      <w:bookmarkStart w:id="88" w:name="_Toc10422"/>
    </w:p>
    <w:p w14:paraId="4ED842C0">
      <w:pPr>
        <w:spacing w:line="360" w:lineRule="auto"/>
        <w:ind w:firstLine="482"/>
        <w:rPr>
          <w:rFonts w:hint="default" w:ascii="新宋体" w:hAnsi="新宋体" w:eastAsia="新宋体" w:cs="新宋体"/>
          <w:b/>
          <w:bCs/>
          <w:color w:val="auto"/>
          <w:sz w:val="24"/>
          <w:szCs w:val="24"/>
          <w:lang w:val="en-US" w:eastAsia="zh-CN" w:bidi="ar-SA"/>
        </w:rPr>
      </w:pPr>
      <w:bookmarkStart w:id="89" w:name="_Toc31956"/>
      <w:r>
        <w:rPr>
          <w:rFonts w:hint="eastAsia" w:ascii="新宋体" w:hAnsi="新宋体" w:eastAsia="新宋体" w:cs="新宋体"/>
          <w:b/>
          <w:bCs/>
          <w:color w:val="auto"/>
          <w:sz w:val="24"/>
          <w:szCs w:val="24"/>
          <w:lang w:val="en-US" w:eastAsia="zh-CN" w:bidi="ar-SA"/>
        </w:rPr>
        <w:t>五、评审依据及启动异常低价审查程序</w:t>
      </w:r>
    </w:p>
    <w:p w14:paraId="51F3B2B8">
      <w:pPr>
        <w:keepNext w:val="0"/>
        <w:keepLines w:val="0"/>
        <w:widowControl/>
        <w:suppressLineNumbers w:val="0"/>
        <w:spacing w:line="360" w:lineRule="auto"/>
        <w:ind w:firstLine="480" w:firstLineChars="200"/>
        <w:jc w:val="left"/>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（一）评审的依据：</w:t>
      </w:r>
    </w:p>
    <w:p w14:paraId="78B0D1FB">
      <w:pPr>
        <w:spacing w:line="360" w:lineRule="auto"/>
        <w:ind w:firstLine="480"/>
        <w:rPr>
          <w:rFonts w:hint="default" w:ascii="新宋体" w:hAnsi="新宋体" w:eastAsia="新宋体" w:cs="新宋体"/>
          <w:color w:val="auto"/>
          <w:sz w:val="24"/>
          <w:szCs w:val="24"/>
          <w:lang w:val="en-US" w:eastAsia="zh-CN" w:bidi="ar-SA"/>
        </w:rPr>
      </w:pPr>
      <w:r>
        <w:rPr>
          <w:rFonts w:hint="default" w:ascii="新宋体" w:hAnsi="新宋体" w:eastAsia="新宋体" w:cs="新宋体"/>
          <w:color w:val="auto"/>
          <w:sz w:val="24"/>
          <w:szCs w:val="24"/>
          <w:lang w:val="en-US" w:eastAsia="zh-CN" w:bidi="ar-SA"/>
        </w:rPr>
        <w:t>本次评审唯一依据为正式发布的磋商文件、供应商有效响应文件及双方确认的补充答疑文件，评审判断仅以响应文件书面内容为准，不采信任何外部口头证据、事后补充材料。</w:t>
      </w:r>
    </w:p>
    <w:p w14:paraId="4BCE256F">
      <w:pPr>
        <w:spacing w:line="360" w:lineRule="auto"/>
        <w:ind w:firstLine="480"/>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（二）启动异常低价审查程序：</w:t>
      </w:r>
    </w:p>
    <w:p w14:paraId="7A3088ED">
      <w:pPr>
        <w:spacing w:line="360" w:lineRule="auto"/>
        <w:ind w:firstLine="480"/>
        <w:rPr>
          <w:rFonts w:hint="default" w:ascii="新宋体" w:hAnsi="新宋体" w:eastAsia="新宋体" w:cs="新宋体"/>
          <w:color w:val="auto"/>
          <w:sz w:val="24"/>
          <w:szCs w:val="24"/>
          <w:lang w:val="en-US" w:eastAsia="zh-CN" w:bidi="ar-SA"/>
        </w:rPr>
      </w:pPr>
      <w:r>
        <w:rPr>
          <w:rFonts w:hint="default" w:ascii="新宋体" w:hAnsi="新宋体" w:eastAsia="新宋体" w:cs="新宋体"/>
          <w:color w:val="auto"/>
          <w:sz w:val="24"/>
          <w:szCs w:val="24"/>
          <w:lang w:val="en-US" w:eastAsia="zh-CN" w:bidi="ar-SA"/>
        </w:rPr>
        <w:t>评审过程中，出现以下任一量化情形，磋商小组必须启动异常低价审查程序：</w:t>
      </w:r>
    </w:p>
    <w:p w14:paraId="705A5CAA">
      <w:pPr>
        <w:spacing w:line="360" w:lineRule="auto"/>
        <w:ind w:firstLine="480"/>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1.磋商报价低于全部通过符合性审查供应商磋商报价平均值50%的，即磋商报价&lt;全部通过符合性审查供应商磋商报价平均值×50%；</w:t>
      </w:r>
    </w:p>
    <w:p w14:paraId="641A15BC">
      <w:pPr>
        <w:spacing w:line="360" w:lineRule="auto"/>
        <w:ind w:firstLine="480"/>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2.磋商报价低于通过符合性审查的次低报价供应商磋商报价50%的，即磋商报价&lt;通过符合性审查的次低报价供应商磋商报价×50%；</w:t>
      </w:r>
    </w:p>
    <w:p w14:paraId="7DCC3BC0">
      <w:pPr>
        <w:spacing w:line="360" w:lineRule="auto"/>
        <w:ind w:firstLine="480"/>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3.磋商报价低于采购项目最高限价45%的，即磋商报价&lt;采购项目最高限价×45%；</w:t>
      </w:r>
    </w:p>
    <w:p w14:paraId="7776BFE6">
      <w:pPr>
        <w:spacing w:line="360" w:lineRule="auto"/>
        <w:ind w:firstLine="480"/>
        <w:rPr>
          <w:rFonts w:hint="default"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4.磋商小组基于专业判断，认为供应商报价过低，有可能影响产品质量或者不能诚信履约的其他情形。</w:t>
      </w:r>
    </w:p>
    <w:p w14:paraId="12D79F4D">
      <w:pPr>
        <w:spacing w:line="360" w:lineRule="auto"/>
        <w:ind w:firstLine="480"/>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4.启动异常低价响应审查后，</w:t>
      </w:r>
      <w:r>
        <w:rPr>
          <w:rFonts w:hint="default" w:ascii="新宋体" w:hAnsi="新宋体" w:eastAsia="新宋体" w:cs="新宋体"/>
          <w:color w:val="auto"/>
          <w:sz w:val="24"/>
          <w:szCs w:val="24"/>
          <w:lang w:val="en-US" w:eastAsia="zh-CN" w:bidi="ar-SA"/>
        </w:rPr>
        <w:t>供应商须在评审小组规定时限内，提交详细成本测算表（人工、设备、耗材、交通、税费、管理成本等）、成本佐证材料、履约保障说明。评审小组结合行业薪资标准、同类项目市场均价、本地服务成本等维度综合研判。供应商逾期未提交、材料无法佐证报价合理性的，直接判定为无效响应，作废标处理，相关审查情况全程记录至评审报告。</w:t>
      </w:r>
    </w:p>
    <w:p w14:paraId="706D9CFA">
      <w:pPr>
        <w:keepNext w:val="0"/>
        <w:keepLines w:val="0"/>
        <w:widowControl w:val="0"/>
        <w:suppressLineNumbers w:val="0"/>
        <w:spacing w:before="0" w:beforeAutospacing="0" w:after="0" w:afterAutospacing="0" w:line="360" w:lineRule="auto"/>
        <w:ind w:left="0" w:right="0" w:firstLine="567"/>
        <w:jc w:val="both"/>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lang w:val="en-US" w:eastAsia="zh-CN" w:bidi="ar"/>
        </w:rPr>
        <w:t>六、采购标的需实现的功能或者目标，以及为落实政府采购政策需满足的要求；</w:t>
      </w:r>
    </w:p>
    <w:p w14:paraId="03DF558C">
      <w:pPr>
        <w:keepNext w:val="0"/>
        <w:keepLines w:val="0"/>
        <w:pageBreakBefore w:val="0"/>
        <w:widowControl w:val="0"/>
        <w:spacing w:line="360" w:lineRule="auto"/>
        <w:ind w:firstLine="480"/>
        <w:outlineLvl w:val="9"/>
        <w:rPr>
          <w:rFonts w:hint="eastAsia" w:ascii="宋体" w:hAnsi="宋体" w:eastAsia="宋体" w:cs="宋体"/>
          <w:b/>
          <w:bCs/>
          <w:caps w:val="0"/>
          <w:color w:val="auto"/>
          <w:sz w:val="24"/>
          <w:highlight w:val="white"/>
        </w:rPr>
      </w:pPr>
      <w:r>
        <w:rPr>
          <w:rFonts w:hint="eastAsia" w:ascii="宋体" w:hAnsi="宋体" w:eastAsia="宋体" w:cs="宋体"/>
          <w:b/>
          <w:bCs/>
          <w:caps w:val="0"/>
          <w:color w:val="auto"/>
          <w:sz w:val="24"/>
          <w:highlight w:val="white"/>
        </w:rPr>
        <w:t>本项目落实的政府采购政策</w:t>
      </w:r>
      <w:r>
        <w:rPr>
          <w:rFonts w:hint="eastAsia" w:ascii="宋体" w:hAnsi="宋体" w:eastAsia="宋体" w:cs="宋体"/>
          <w:b/>
          <w:bCs/>
          <w:caps w:val="0"/>
          <w:color w:val="auto"/>
          <w:sz w:val="24"/>
          <w:highlight w:val="white"/>
          <w:lang w:val="en-US" w:eastAsia="zh-CN"/>
        </w:rPr>
        <w:t>对应以下序号为：1、2</w:t>
      </w:r>
    </w:p>
    <w:p w14:paraId="294F88C5">
      <w:pPr>
        <w:keepNext w:val="0"/>
        <w:keepLines w:val="0"/>
        <w:widowControl w:val="0"/>
        <w:suppressLineNumbers w:val="0"/>
        <w:spacing w:before="0" w:beforeAutospacing="0" w:after="0" w:afterAutospacing="0" w:line="360" w:lineRule="auto"/>
        <w:ind w:left="0" w:right="0" w:firstLine="567"/>
        <w:jc w:val="both"/>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lang w:val="en-US" w:eastAsia="zh-CN" w:bidi="ar"/>
        </w:rPr>
        <w:t>1、采购本国货物、工程和服务</w:t>
      </w:r>
    </w:p>
    <w:p w14:paraId="05D372E3">
      <w:pPr>
        <w:keepNext w:val="0"/>
        <w:keepLines w:val="0"/>
        <w:widowControl w:val="0"/>
        <w:suppressLineNumbers w:val="0"/>
        <w:spacing w:before="0" w:beforeAutospacing="0" w:after="0" w:afterAutospacing="0" w:line="360" w:lineRule="auto"/>
        <w:ind w:left="0" w:right="0" w:firstLine="567"/>
        <w:jc w:val="both"/>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bidi="ar"/>
        </w:rPr>
        <w:t>政府采购应当采购本国货物、工程和服务，但有《中华人民共和国政府采购法》第十条规定情形的除外。</w:t>
      </w:r>
    </w:p>
    <w:p w14:paraId="0F4A6C82">
      <w:pPr>
        <w:keepNext w:val="0"/>
        <w:keepLines w:val="0"/>
        <w:widowControl/>
        <w:suppressLineNumbers w:val="0"/>
        <w:spacing w:line="360" w:lineRule="auto"/>
        <w:ind w:firstLine="482" w:firstLineChars="200"/>
        <w:jc w:val="left"/>
        <w:rPr>
          <w:b/>
          <w:bCs/>
          <w:color w:val="auto"/>
        </w:rPr>
      </w:pPr>
      <w:r>
        <w:rPr>
          <w:rFonts w:hint="eastAsia" w:ascii="新宋体" w:hAnsi="新宋体" w:eastAsia="新宋体" w:cs="新宋体"/>
          <w:b/>
          <w:bCs/>
          <w:color w:val="auto"/>
          <w:sz w:val="24"/>
          <w:szCs w:val="24"/>
          <w:highlight w:val="none"/>
          <w:lang w:val="en-US" w:eastAsia="zh-CN" w:bidi="ar"/>
        </w:rPr>
        <w:t>2、</w:t>
      </w:r>
      <w:r>
        <w:rPr>
          <w:rFonts w:hint="default" w:ascii="宋体" w:hAnsi="宋体" w:eastAsia="宋体" w:cs="宋体"/>
          <w:b/>
          <w:bCs/>
          <w:color w:val="auto"/>
          <w:kern w:val="0"/>
          <w:sz w:val="24"/>
          <w:szCs w:val="24"/>
          <w:lang w:val="en-US" w:eastAsia="zh-CN" w:bidi="ar"/>
        </w:rPr>
        <w:t>中小企业价格扶持政策</w:t>
      </w:r>
    </w:p>
    <w:p w14:paraId="536DF0F7">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本项目按以下第</w:t>
      </w:r>
      <w:r>
        <w:rPr>
          <w:rFonts w:hint="eastAsia" w:ascii="新宋体" w:hAnsi="新宋体" w:eastAsia="新宋体" w:cs="新宋体"/>
          <w:b/>
          <w:bCs/>
          <w:color w:val="auto"/>
          <w:sz w:val="24"/>
          <w:szCs w:val="24"/>
          <w:highlight w:val="none"/>
          <w:u w:val="single"/>
        </w:rPr>
        <w:t>（</w:t>
      </w:r>
      <w:r>
        <w:rPr>
          <w:rFonts w:hint="eastAsia" w:ascii="新宋体" w:hAnsi="新宋体" w:eastAsia="新宋体" w:cs="新宋体"/>
          <w:b/>
          <w:bCs/>
          <w:color w:val="auto"/>
          <w:sz w:val="24"/>
          <w:szCs w:val="24"/>
          <w:highlight w:val="none"/>
          <w:u w:val="single"/>
          <w:lang w:val="en-US" w:eastAsia="zh-CN"/>
        </w:rPr>
        <w:t>2</w:t>
      </w:r>
      <w:r>
        <w:rPr>
          <w:rFonts w:hint="eastAsia" w:ascii="新宋体" w:hAnsi="新宋体" w:eastAsia="新宋体" w:cs="新宋体"/>
          <w:b/>
          <w:bCs/>
          <w:color w:val="auto"/>
          <w:sz w:val="24"/>
          <w:szCs w:val="24"/>
          <w:highlight w:val="none"/>
          <w:u w:val="single"/>
        </w:rPr>
        <w:t>）</w:t>
      </w:r>
      <w:r>
        <w:rPr>
          <w:rFonts w:hint="eastAsia" w:ascii="新宋体" w:hAnsi="新宋体" w:eastAsia="新宋体" w:cs="新宋体"/>
          <w:color w:val="auto"/>
          <w:sz w:val="24"/>
          <w:szCs w:val="24"/>
          <w:highlight w:val="none"/>
        </w:rPr>
        <w:t>种政策确定本项目落实的中小企业政策：</w:t>
      </w:r>
    </w:p>
    <w:p w14:paraId="49A429CA">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（1）本项目专门面向中小微企业（含监狱企业或残疾人福利性单位）采购。</w:t>
      </w:r>
    </w:p>
    <w:p w14:paraId="52FE4DF7">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（2）对符合规定情形的小微企业报价给予</w:t>
      </w:r>
      <w:r>
        <w:rPr>
          <w:rFonts w:hint="eastAsia" w:ascii="新宋体" w:hAnsi="新宋体" w:eastAsia="新宋体" w:cs="新宋体"/>
          <w:color w:val="auto"/>
          <w:sz w:val="24"/>
          <w:szCs w:val="24"/>
          <w:highlight w:val="none"/>
          <w:lang w:val="en-US" w:eastAsia="zh-CN"/>
        </w:rPr>
        <w:t>10%</w:t>
      </w:r>
      <w:r>
        <w:rPr>
          <w:rFonts w:hint="eastAsia" w:ascii="新宋体" w:hAnsi="新宋体" w:eastAsia="新宋体" w:cs="新宋体"/>
          <w:color w:val="auto"/>
          <w:sz w:val="24"/>
          <w:szCs w:val="24"/>
          <w:highlight w:val="none"/>
        </w:rPr>
        <w:t>扣除，用扣除后的价格参加评审。</w:t>
      </w:r>
    </w:p>
    <w:p w14:paraId="445F72F9">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在服务采购项目中，服务由中小企业承接，即提供服务的人员为中小企业依照《中华人民共和国劳动合同法》订立劳动合同的从业人员。</w:t>
      </w:r>
    </w:p>
    <w:p w14:paraId="594F0F37">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在货物采购项目中，货物由中小企业制造，即货物由中小企业生产且使用该中小企业商号或者注册商标。</w:t>
      </w:r>
    </w:p>
    <w:p w14:paraId="45999272">
      <w:pPr>
        <w:spacing w:line="360" w:lineRule="auto"/>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注：①参加磋商的中小企业，应当按照《政府采购促进中小企业发展管理办法》（财库〔2020〕46号）规定，出具《中小企业声明函》，中小企业划型依据《关于印发中小企业划型标准规定的通知》（工信部联企业〔2011〕300号）。</w:t>
      </w:r>
    </w:p>
    <w:p w14:paraId="3C115981">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68BDA98A">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34ABBE63">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新宋体" w:hAnsi="新宋体" w:eastAsia="新宋体" w:cs="新宋体"/>
          <w:color w:val="auto"/>
          <w:sz w:val="24"/>
          <w:szCs w:val="24"/>
          <w:highlight w:val="none"/>
          <w:u w:val="single"/>
        </w:rPr>
        <w:t>5</w:t>
      </w:r>
      <w:r>
        <w:rPr>
          <w:rFonts w:hint="eastAsia" w:ascii="新宋体" w:hAnsi="新宋体" w:eastAsia="新宋体" w:cs="新宋体"/>
          <w:color w:val="auto"/>
          <w:sz w:val="24"/>
          <w:szCs w:val="24"/>
          <w:highlight w:val="none"/>
        </w:rPr>
        <w:t>%（工程项目为</w:t>
      </w:r>
      <w:r>
        <w:rPr>
          <w:rFonts w:hint="eastAsia" w:ascii="新宋体" w:hAnsi="新宋体" w:eastAsia="新宋体" w:cs="新宋体"/>
          <w:color w:val="auto"/>
          <w:sz w:val="24"/>
          <w:szCs w:val="24"/>
          <w:highlight w:val="none"/>
          <w:u w:val="single"/>
        </w:rPr>
        <w:t>2</w:t>
      </w:r>
      <w:r>
        <w:rPr>
          <w:rFonts w:hint="eastAsia" w:ascii="新宋体" w:hAnsi="新宋体" w:eastAsia="新宋体" w:cs="新宋体"/>
          <w:color w:val="auto"/>
          <w:sz w:val="24"/>
          <w:szCs w:val="24"/>
          <w:highlight w:val="none"/>
        </w:rPr>
        <w:t>%）的扣除，用扣除后的价格参加评审。（是否接受联合体以“项目基本情况”相关内容为准，是否允许大中型企业向一家或者多家小微企业分包以“供应商须知前附表”、“采购需求”相关内容为准。）</w:t>
      </w:r>
    </w:p>
    <w:p w14:paraId="0CC2D4E7">
      <w:pPr>
        <w:spacing w:line="480" w:lineRule="exact"/>
        <w:ind w:firstLine="480"/>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t>⑤联合体各方均为小型、微型企业（残疾人福利单位、监狱企业）的，联合体享受</w:t>
      </w:r>
      <w:r>
        <w:rPr>
          <w:rFonts w:hint="eastAsia" w:ascii="新宋体" w:hAnsi="新宋体" w:eastAsia="新宋体" w:cs="新宋体"/>
          <w:color w:val="auto"/>
          <w:sz w:val="24"/>
          <w:szCs w:val="24"/>
          <w:highlight w:val="none"/>
          <w:lang w:eastAsia="zh-CN"/>
        </w:rPr>
        <w:t>10%</w:t>
      </w:r>
      <w:r>
        <w:rPr>
          <w:rFonts w:hint="eastAsia" w:ascii="新宋体" w:hAnsi="新宋体" w:eastAsia="新宋体" w:cs="新宋体"/>
          <w:color w:val="auto"/>
          <w:sz w:val="24"/>
          <w:szCs w:val="24"/>
          <w:highlight w:val="none"/>
        </w:rPr>
        <w:t>价格扣除，用扣除后的价格参与评审。</w:t>
      </w:r>
      <w:r>
        <w:rPr>
          <w:rFonts w:hint="eastAsia" w:ascii="新宋体" w:hAnsi="新宋体" w:eastAsia="新宋体" w:cs="新宋体"/>
          <w:color w:val="auto"/>
          <w:sz w:val="24"/>
          <w:szCs w:val="24"/>
          <w:highlight w:val="none"/>
        </w:rPr>
        <w:br w:type="page" w:clear="all"/>
      </w:r>
    </w:p>
    <w:p w14:paraId="32B9833A">
      <w:pPr>
        <w:spacing w:line="500" w:lineRule="exact"/>
        <w:jc w:val="both"/>
        <w:outlineLvl w:val="0"/>
        <w:rPr>
          <w:rFonts w:hint="eastAsia" w:ascii="新宋体" w:hAnsi="新宋体" w:eastAsia="新宋体" w:cs="新宋体"/>
          <w:b/>
          <w:color w:val="auto"/>
          <w:sz w:val="24"/>
          <w:szCs w:val="24"/>
          <w:highlight w:val="none"/>
        </w:rPr>
        <w:sectPr>
          <w:footerReference r:id="rId4" w:type="default"/>
          <w:pgSz w:w="11906" w:h="16838"/>
          <w:pgMar w:top="1440" w:right="1417" w:bottom="1440" w:left="1417" w:header="851" w:footer="992" w:gutter="0"/>
          <w:pgNumType w:fmt="decimal" w:start="1"/>
          <w:cols w:space="720" w:num="1"/>
          <w:docGrid w:linePitch="360" w:charSpace="0"/>
        </w:sectPr>
      </w:pPr>
    </w:p>
    <w:p w14:paraId="30D301B2">
      <w:pPr>
        <w:spacing w:line="500" w:lineRule="exact"/>
        <w:jc w:val="center"/>
        <w:outlineLvl w:val="0"/>
        <w:rPr>
          <w:rFonts w:hint="eastAsia" w:ascii="新宋体" w:hAnsi="新宋体" w:eastAsia="新宋体" w:cs="新宋体"/>
          <w:b/>
          <w:color w:val="auto"/>
          <w:sz w:val="32"/>
          <w:szCs w:val="32"/>
          <w:highlight w:val="none"/>
        </w:rPr>
      </w:pPr>
      <w:bookmarkStart w:id="90" w:name="_Toc5025"/>
      <w:bookmarkStart w:id="91" w:name="_Toc15757"/>
      <w:r>
        <w:rPr>
          <w:rFonts w:hint="eastAsia" w:ascii="新宋体" w:hAnsi="新宋体" w:eastAsia="新宋体" w:cs="新宋体"/>
          <w:b/>
          <w:color w:val="auto"/>
          <w:sz w:val="32"/>
          <w:szCs w:val="32"/>
          <w:highlight w:val="none"/>
        </w:rPr>
        <w:t>第四章  采购需求</w:t>
      </w:r>
      <w:bookmarkEnd w:id="88"/>
      <w:bookmarkEnd w:id="89"/>
      <w:bookmarkEnd w:id="90"/>
      <w:bookmarkEnd w:id="91"/>
    </w:p>
    <w:p w14:paraId="5DDF8BB7">
      <w:pPr>
        <w:spacing w:line="480" w:lineRule="exact"/>
        <w:ind w:firstLine="480"/>
        <w:rPr>
          <w:rFonts w:hint="eastAsia" w:ascii="新宋体" w:hAnsi="新宋体" w:eastAsia="新宋体" w:cs="新宋体"/>
          <w:color w:val="auto"/>
          <w:sz w:val="24"/>
          <w:szCs w:val="24"/>
          <w:highlight w:val="none"/>
        </w:rPr>
      </w:pPr>
      <w:bookmarkStart w:id="92" w:name="_Toc22280"/>
      <w:bookmarkStart w:id="93" w:name="_Toc17639"/>
      <w:r>
        <w:rPr>
          <w:rFonts w:hint="eastAsia" w:ascii="新宋体" w:hAnsi="新宋体" w:eastAsia="新宋体" w:cs="新宋体"/>
          <w:color w:val="auto"/>
          <w:sz w:val="24"/>
          <w:szCs w:val="24"/>
          <w:highlight w:val="none"/>
        </w:rPr>
        <w:t>项目属性：服务类项目</w:t>
      </w:r>
      <w:r>
        <w:rPr>
          <w:rFonts w:hint="eastAsia" w:ascii="新宋体" w:hAnsi="新宋体" w:eastAsia="新宋体" w:cs="新宋体"/>
          <w:color w:val="auto"/>
          <w:sz w:val="24"/>
          <w:szCs w:val="24"/>
          <w:highlight w:val="none"/>
          <w:lang w:eastAsia="zh-CN"/>
        </w:rPr>
        <w:t>。</w:t>
      </w:r>
    </w:p>
    <w:p w14:paraId="5AE67801">
      <w:pPr>
        <w:spacing w:line="480" w:lineRule="exact"/>
        <w:ind w:firstLine="480"/>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本项目采购标的对应的中小企业划分标准所属行业：</w:t>
      </w:r>
      <w:r>
        <w:rPr>
          <w:rFonts w:hint="eastAsia" w:ascii="新宋体" w:hAnsi="新宋体" w:eastAsia="新宋体" w:cs="新宋体"/>
          <w:color w:val="auto"/>
          <w:sz w:val="24"/>
          <w:szCs w:val="24"/>
          <w:highlight w:val="none"/>
          <w:lang w:val="en-US" w:eastAsia="zh-CN"/>
        </w:rPr>
        <w:t>其他未列明行业。</w:t>
      </w:r>
    </w:p>
    <w:p w14:paraId="604687AA">
      <w:pPr>
        <w:pStyle w:val="611"/>
        <w:spacing w:line="360" w:lineRule="auto"/>
        <w:ind w:firstLine="482" w:firstLineChars="200"/>
        <w:outlineLvl w:val="9"/>
        <w:rPr>
          <w:rFonts w:ascii="宋体" w:hAnsi="宋体" w:cs="宋体"/>
          <w:b/>
          <w:color w:val="auto"/>
          <w:sz w:val="24"/>
        </w:rPr>
      </w:pPr>
      <w:r>
        <w:rPr>
          <w:rFonts w:hint="eastAsia" w:ascii="宋体" w:hAnsi="宋体" w:cs="宋体"/>
          <w:b/>
          <w:color w:val="auto"/>
          <w:sz w:val="24"/>
        </w:rPr>
        <w:t>一、项目概况</w:t>
      </w:r>
    </w:p>
    <w:p w14:paraId="5E3D7DC8">
      <w:pPr>
        <w:pStyle w:val="611"/>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（一）项目内容</w:t>
      </w:r>
    </w:p>
    <w:p w14:paraId="19508DDC">
      <w:pPr>
        <w:pStyle w:val="611"/>
        <w:spacing w:line="360" w:lineRule="auto"/>
        <w:ind w:firstLine="480" w:firstLineChars="200"/>
        <w:jc w:val="left"/>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宿迁市宿城区市场监督管理局拟定对电动自行车、食品相关产品、儿童和学生用品、老年产品、小家电、燃气用具、消防用品、日用化工品、纺织产品、学生校服、钢化玻璃、成品油、胶黏剂、建筑材料和家具等工业产品的抽检服务进行采购。</w:t>
      </w:r>
    </w:p>
    <w:p w14:paraId="07698746">
      <w:pPr>
        <w:spacing w:line="360" w:lineRule="auto"/>
        <w:ind w:firstLine="480"/>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供应商承担本项目对应分包产品质量监督抽查全流程服务，包含但不限于购样、样品运输、样品保管、检验检测、数据录入、报告出具、异议处理、复检配合、技术支撑、台账归档、迎检保障、检验结果及时录入“江苏省产品质量安全监督管理系统”等全部工作内容。</w:t>
      </w:r>
    </w:p>
    <w:p w14:paraId="108F8FC7">
      <w:pPr>
        <w:spacing w:line="360" w:lineRule="auto"/>
        <w:ind w:firstLine="480"/>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本项目共分为四个采购分包，各分包独立采购、独立评审、独立定标、独立签订合同、独立履约结算。供应商可以参与全部分包竞标，但遵循 “多投单中” 原则：评标顺序：分包一→分包二→分包三→分包四；按照分包一、二、三、四顺序依次评审确定成交候选人，供应商已被推荐为靠前分包第一成交候选人的，后续分包可参与评审打分，但不再推荐为第一成交候选人。单个分包因质疑、投诉、废标导致评审结果变更的，不影响其他分包评审及成交结果效力。联合体视为单一供应商主体，适用本 “多投单中” 规则；联合体被推荐为靠前分包第一成交候选人，则该联合体整体后续分包不再推荐为第一成交候选人，联合体内部单个成员机构不单独触发本限制。分包一和分包四已经成交，本次采购的分包设置如下：</w:t>
      </w:r>
    </w:p>
    <w:p w14:paraId="5DB00E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1</w:t>
      </w:r>
      <w:r>
        <w:rPr>
          <w:rFonts w:hint="eastAsia" w:ascii="宋体" w:hAnsi="宋体" w:eastAsia="宋体" w:cs="宋体"/>
          <w:b w:val="0"/>
          <w:bCs w:val="0"/>
          <w:color w:val="auto"/>
          <w:kern w:val="2"/>
          <w:sz w:val="24"/>
          <w:szCs w:val="24"/>
          <w:lang w:val="en-US" w:eastAsia="zh-CN" w:bidi="ar-SA"/>
        </w:rPr>
        <w:t>）分包二：燃气用具、消防用品、日用化工品、纺织产品、钢化玻璃等产品抽样检验和技术分析服务，计划抽查246批次。</w:t>
      </w:r>
    </w:p>
    <w:p w14:paraId="0A5AE2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2</w:t>
      </w:r>
      <w:r>
        <w:rPr>
          <w:rFonts w:hint="eastAsia" w:ascii="宋体" w:hAnsi="宋体" w:eastAsia="宋体" w:cs="宋体"/>
          <w:b w:val="0"/>
          <w:bCs w:val="0"/>
          <w:color w:val="auto"/>
          <w:kern w:val="2"/>
          <w:sz w:val="24"/>
          <w:szCs w:val="24"/>
          <w:lang w:val="en-US" w:eastAsia="zh-CN" w:bidi="ar-SA"/>
        </w:rPr>
        <w:t>）分包三：成品油、胶黏剂、建筑材料等产品抽样检验和技术分析服务，计划抽查60批次。</w:t>
      </w:r>
    </w:p>
    <w:p w14:paraId="6E165598">
      <w:pPr>
        <w:pStyle w:val="611"/>
        <w:spacing w:line="360" w:lineRule="auto"/>
        <w:ind w:firstLine="720" w:firstLineChars="300"/>
        <w:jc w:val="left"/>
        <w:rPr>
          <w:rFonts w:hint="eastAsia" w:ascii="宋体" w:hAnsi="宋体" w:cs="宋体"/>
          <w:bCs/>
          <w:color w:val="0000FF"/>
          <w:sz w:val="24"/>
        </w:rPr>
      </w:pPr>
      <w:r>
        <w:rPr>
          <w:rFonts w:hint="eastAsia" w:ascii="宋体" w:hAnsi="宋体" w:cs="宋体"/>
          <w:bCs/>
          <w:color w:val="0000FF"/>
          <w:sz w:val="24"/>
        </w:rPr>
        <w:t>（二）付款方式</w:t>
      </w:r>
    </w:p>
    <w:p w14:paraId="19802786">
      <w:pPr>
        <w:pStyle w:val="611"/>
        <w:spacing w:line="360" w:lineRule="auto"/>
        <w:ind w:firstLine="480" w:firstLineChars="200"/>
        <w:jc w:val="left"/>
        <w:rPr>
          <w:rFonts w:hint="eastAsia" w:ascii="宋体" w:hAnsi="宋体" w:cs="宋体"/>
          <w:bCs/>
          <w:color w:val="0000FF"/>
          <w:sz w:val="24"/>
        </w:rPr>
      </w:pPr>
      <w:r>
        <w:rPr>
          <w:rFonts w:hint="eastAsia" w:ascii="宋体" w:hAnsi="宋体" w:cs="宋体"/>
          <w:bCs/>
          <w:color w:val="0000FF"/>
          <w:sz w:val="24"/>
        </w:rPr>
        <w:t>1、</w:t>
      </w:r>
      <w:r>
        <w:rPr>
          <w:rFonts w:hint="eastAsia" w:ascii="宋体" w:hAnsi="宋体" w:cs="宋体"/>
          <w:color w:val="0000FF"/>
          <w:sz w:val="24"/>
          <w:szCs w:val="24"/>
          <w:highlight w:val="none"/>
          <w:lang w:val="en-US" w:eastAsia="zh-CN" w:bidi="ar-SA"/>
        </w:rPr>
        <w:t>预付款：</w:t>
      </w:r>
      <w:r>
        <w:rPr>
          <w:rFonts w:hint="eastAsia" w:ascii="宋体" w:hAnsi="宋体" w:eastAsia="宋体" w:cs="宋体"/>
          <w:color w:val="0000FF"/>
          <w:sz w:val="24"/>
          <w:szCs w:val="24"/>
          <w:highlight w:val="none"/>
          <w:lang w:val="en-US" w:eastAsia="zh-CN" w:bidi="ar-SA"/>
        </w:rPr>
        <w:t>合同签订生效，成交供应商提交合规票据后10个工作日内，</w:t>
      </w:r>
      <w:r>
        <w:rPr>
          <w:rFonts w:hint="eastAsia" w:ascii="宋体" w:hAnsi="宋体" w:cs="宋体"/>
          <w:color w:val="0000FF"/>
          <w:sz w:val="24"/>
          <w:szCs w:val="24"/>
          <w:highlight w:val="none"/>
          <w:lang w:val="en-US" w:eastAsia="zh-CN" w:bidi="ar-SA"/>
        </w:rPr>
        <w:t>采购人</w:t>
      </w:r>
      <w:r>
        <w:rPr>
          <w:rFonts w:hint="eastAsia" w:ascii="宋体" w:hAnsi="宋体" w:eastAsia="宋体" w:cs="宋体"/>
          <w:color w:val="0000FF"/>
          <w:sz w:val="24"/>
          <w:szCs w:val="24"/>
          <w:highlight w:val="none"/>
          <w:lang w:val="en-US" w:eastAsia="zh-CN" w:bidi="ar-SA"/>
        </w:rPr>
        <w:t>支付合同金额10%作为项目预付款。成交供应商可书面申请放弃预付款或降低预付款比例，</w:t>
      </w:r>
      <w:r>
        <w:rPr>
          <w:rFonts w:hint="eastAsia" w:ascii="宋体" w:hAnsi="宋体" w:cs="宋体"/>
          <w:color w:val="0000FF"/>
          <w:sz w:val="24"/>
          <w:szCs w:val="24"/>
          <w:highlight w:val="none"/>
          <w:lang w:val="en-US" w:eastAsia="zh-CN" w:bidi="ar-SA"/>
        </w:rPr>
        <w:t>采购人</w:t>
      </w:r>
      <w:r>
        <w:rPr>
          <w:rFonts w:hint="eastAsia" w:ascii="宋体" w:hAnsi="宋体" w:eastAsia="宋体" w:cs="宋体"/>
          <w:color w:val="0000FF"/>
          <w:sz w:val="24"/>
          <w:szCs w:val="24"/>
          <w:highlight w:val="none"/>
          <w:lang w:val="en-US" w:eastAsia="zh-CN" w:bidi="ar-SA"/>
        </w:rPr>
        <w:t>予以免付或按申请比例支付。</w:t>
      </w:r>
    </w:p>
    <w:p w14:paraId="5FF6FA8E">
      <w:pPr>
        <w:pStyle w:val="611"/>
        <w:spacing w:line="360" w:lineRule="auto"/>
        <w:ind w:firstLine="480" w:firstLineChars="200"/>
        <w:jc w:val="left"/>
        <w:rPr>
          <w:rFonts w:hint="eastAsia" w:ascii="宋体" w:hAnsi="宋体" w:cs="宋体"/>
          <w:bCs/>
          <w:color w:val="0000FF"/>
          <w:sz w:val="24"/>
          <w:lang w:val="en-US" w:eastAsia="zh-CN"/>
        </w:rPr>
      </w:pPr>
      <w:r>
        <w:rPr>
          <w:rFonts w:hint="eastAsia" w:ascii="宋体" w:hAnsi="宋体" w:cs="宋体"/>
          <w:bCs/>
          <w:color w:val="0000FF"/>
          <w:sz w:val="24"/>
          <w:lang w:val="en-US" w:eastAsia="zh-CN"/>
        </w:rPr>
        <w:t>2、尾款结算：成交供应商完成合同约定全部抽检工作、提交全部成果资料、通过采购人一次性整体履约验收，采购人自收到供应商发票后10日内，采购人一次性付清剩余款项。因政策调整、任务缩减、非成交供应商原因未完成计划批次的，按实际合格完成批次据实结算。</w:t>
      </w:r>
    </w:p>
    <w:p w14:paraId="76FB6EC2">
      <w:pPr>
        <w:spacing w:line="480" w:lineRule="exact"/>
        <w:ind w:firstLine="480" w:firstLineChars="200"/>
        <w:rPr>
          <w:rFonts w:hint="eastAsia" w:ascii="宋体" w:hAnsi="宋体" w:cs="宋体"/>
          <w:bCs/>
          <w:color w:val="0000FF"/>
          <w:sz w:val="24"/>
          <w:lang w:val="en-US" w:eastAsia="zh-CN"/>
        </w:rPr>
      </w:pPr>
      <w:r>
        <w:rPr>
          <w:rFonts w:hint="eastAsia" w:ascii="宋体" w:hAnsi="宋体" w:cs="宋体"/>
          <w:bCs/>
          <w:color w:val="0000FF"/>
          <w:sz w:val="24"/>
          <w:lang w:val="en-US" w:eastAsia="zh-CN"/>
        </w:rPr>
        <w:t>3、付款前置：成交供应商须先行提供合法合规、对应金额的有效发票，否则采购人有权顺延付款，不承担逾期付款责任。​</w:t>
      </w:r>
    </w:p>
    <w:p w14:paraId="2359F147">
      <w:pPr>
        <w:spacing w:line="360" w:lineRule="auto"/>
        <w:ind w:firstLine="480" w:firstLineChars="200"/>
        <w:rPr>
          <w:rFonts w:hint="eastAsia" w:ascii="宋体" w:hAnsi="宋体" w:cs="宋体"/>
          <w:bCs/>
          <w:color w:val="0000FF"/>
          <w:sz w:val="24"/>
          <w:lang w:val="en-US" w:eastAsia="zh-CN"/>
        </w:rPr>
      </w:pPr>
      <w:r>
        <w:rPr>
          <w:rFonts w:hint="eastAsia" w:ascii="宋体" w:hAnsi="宋体" w:cs="宋体"/>
          <w:bCs/>
          <w:color w:val="0000FF"/>
          <w:sz w:val="24"/>
          <w:lang w:val="en-US" w:eastAsia="zh-CN"/>
        </w:rPr>
        <w:t>4、本项目支持数字人民币支付，成交供应商须配合完成数字人民币收款相关流程。</w:t>
      </w:r>
    </w:p>
    <w:p w14:paraId="2CDD6DDF">
      <w:pPr>
        <w:spacing w:line="360" w:lineRule="auto"/>
        <w:ind w:firstLine="480" w:firstLineChars="200"/>
        <w:rPr>
          <w:rFonts w:hint="eastAsia" w:ascii="宋体" w:hAnsi="宋体" w:cs="宋体"/>
          <w:bCs/>
          <w:color w:val="auto"/>
          <w:sz w:val="24"/>
          <w:lang w:val="en-US" w:eastAsia="zh-CN"/>
        </w:rPr>
      </w:pPr>
      <w:r>
        <w:rPr>
          <w:rFonts w:hint="eastAsia" w:ascii="宋体" w:hAnsi="宋体" w:cs="宋体"/>
          <w:bCs/>
          <w:color w:val="0000FF"/>
          <w:sz w:val="24"/>
          <w:lang w:val="en-US" w:eastAsia="zh-CN"/>
        </w:rPr>
        <w:t>5、预付款抵扣：项目尾款结算时，采购人优先抵扣已支付预付款。</w:t>
      </w:r>
    </w:p>
    <w:p w14:paraId="37D48175">
      <w:pPr>
        <w:spacing w:line="360" w:lineRule="auto"/>
        <w:ind w:firstLine="480" w:firstLineChars="200"/>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lang w:val="en-US" w:eastAsia="zh-CN"/>
        </w:rPr>
        <w:t>三</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rPr>
        <w:t>合同履行期限：自合同签订之日起至2026年12月</w:t>
      </w:r>
      <w:r>
        <w:rPr>
          <w:rFonts w:hint="eastAsia" w:ascii="新宋体" w:hAnsi="新宋体" w:eastAsia="新宋体" w:cs="新宋体"/>
          <w:color w:val="auto"/>
          <w:sz w:val="24"/>
          <w:szCs w:val="24"/>
          <w:highlight w:val="none"/>
          <w:lang w:val="en-US" w:eastAsia="zh-CN"/>
        </w:rPr>
        <w:t>20</w:t>
      </w:r>
      <w:r>
        <w:rPr>
          <w:rFonts w:hint="eastAsia" w:ascii="新宋体" w:hAnsi="新宋体" w:eastAsia="新宋体" w:cs="新宋体"/>
          <w:color w:val="auto"/>
          <w:sz w:val="24"/>
          <w:szCs w:val="24"/>
          <w:highlight w:val="none"/>
        </w:rPr>
        <w:t>日</w:t>
      </w:r>
      <w:r>
        <w:rPr>
          <w:rFonts w:hint="eastAsia" w:ascii="新宋体" w:hAnsi="新宋体" w:eastAsia="新宋体" w:cs="新宋体"/>
          <w:color w:val="auto"/>
          <w:sz w:val="24"/>
          <w:szCs w:val="24"/>
          <w:highlight w:val="none"/>
          <w:lang w:eastAsia="zh-CN"/>
        </w:rPr>
        <w:t>。</w:t>
      </w:r>
    </w:p>
    <w:p w14:paraId="31BC3A9E">
      <w:pPr>
        <w:pStyle w:val="611"/>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（四）服务地点：采购人指定</w:t>
      </w:r>
      <w:r>
        <w:rPr>
          <w:rFonts w:hint="eastAsia" w:ascii="宋体" w:hAnsi="宋体" w:cs="宋体"/>
          <w:bCs/>
          <w:color w:val="auto"/>
          <w:sz w:val="24"/>
          <w:lang w:val="en-US" w:eastAsia="zh-CN"/>
        </w:rPr>
        <w:t>区域</w:t>
      </w:r>
      <w:r>
        <w:rPr>
          <w:rFonts w:hint="eastAsia" w:ascii="宋体" w:hAnsi="宋体" w:cs="宋体"/>
          <w:bCs/>
          <w:color w:val="auto"/>
          <w:sz w:val="24"/>
        </w:rPr>
        <w:t>。</w:t>
      </w:r>
    </w:p>
    <w:p w14:paraId="492A21BC">
      <w:pPr>
        <w:pStyle w:val="721"/>
        <w:keepNext w:val="0"/>
        <w:keepLines w:val="0"/>
        <w:pageBreakBefore w:val="0"/>
        <w:widowControl w:val="0"/>
        <w:numPr>
          <w:ilvl w:val="0"/>
          <w:numId w:val="0"/>
        </w:numPr>
        <w:kinsoku/>
        <w:wordWrap/>
        <w:overflowPunct/>
        <w:topLinePunct w:val="0"/>
        <w:autoSpaceDE/>
        <w:autoSpaceDN/>
        <w:bidi w:val="0"/>
        <w:adjustRightInd/>
        <w:snapToGrid/>
        <w:spacing w:before="181" w:beforeLines="50" w:line="360" w:lineRule="auto"/>
        <w:ind w:firstLine="482" w:firstLineChars="200"/>
        <w:textAlignment w:val="auto"/>
        <w:outlineLvl w:val="9"/>
        <w:rPr>
          <w:rFonts w:hint="default" w:ascii="宋体" w:hAnsi="宋体" w:eastAsia="宋体" w:cs="宋体"/>
          <w:b/>
          <w:color w:val="auto"/>
          <w:lang w:val="en-US" w:eastAsia="zh-CN" w:bidi="ar-SA"/>
        </w:rPr>
      </w:pPr>
      <w:r>
        <w:rPr>
          <w:rFonts w:hint="eastAsia" w:ascii="宋体" w:hAnsi="宋体" w:eastAsia="宋体" w:cs="宋体"/>
          <w:b/>
          <w:color w:val="auto"/>
          <w:lang w:val="en-US" w:bidi="ar-SA"/>
        </w:rPr>
        <w:t>二</w:t>
      </w:r>
      <w:r>
        <w:rPr>
          <w:rFonts w:hint="eastAsia" w:ascii="宋体" w:hAnsi="宋体" w:eastAsia="宋体" w:cs="宋体"/>
          <w:b/>
          <w:color w:val="auto"/>
          <w:lang w:bidi="ar-SA"/>
        </w:rPr>
        <w:t>、</w:t>
      </w:r>
      <w:r>
        <w:rPr>
          <w:rFonts w:hint="eastAsia" w:ascii="宋体" w:hAnsi="宋体" w:eastAsia="宋体" w:cs="宋体"/>
          <w:b/>
          <w:color w:val="auto"/>
          <w:lang w:val="en-US" w:bidi="ar-SA"/>
        </w:rPr>
        <w:t>采购清单</w:t>
      </w:r>
      <w:r>
        <w:rPr>
          <w:rFonts w:hint="eastAsia" w:ascii="宋体" w:hAnsi="宋体" w:eastAsia="宋体" w:cs="宋体"/>
          <w:b/>
          <w:color w:val="FF0000"/>
          <w:lang w:val="en-US" w:eastAsia="zh-CN" w:bidi="ar-SA"/>
        </w:rPr>
        <w:t>（★采购清单内容供应商须作为一个整体完全响应本分包全部清单内容，不得删减、舍弃清单内任何产品及检测服务内容，未能完全响应的作无效标处理）</w:t>
      </w:r>
      <w:r>
        <w:rPr>
          <w:rFonts w:hint="eastAsia" w:ascii="宋体" w:hAnsi="宋体" w:eastAsia="宋体" w:cs="宋体"/>
          <w:b/>
          <w:color w:val="FF0000"/>
          <w:lang w:val="en-US" w:eastAsia="zh-CN" w:bidi="ar-SA"/>
        </w:rPr>
        <w:br w:type="textWrapping"/>
      </w:r>
      <w:r>
        <w:rPr>
          <w:rFonts w:hint="eastAsia" w:cs="宋体"/>
          <w:b/>
          <w:color w:val="FF0000"/>
          <w:lang w:val="en-US" w:eastAsia="zh-CN" w:bidi="ar-SA"/>
        </w:rPr>
        <w:t xml:space="preserve">    </w:t>
      </w:r>
      <w:r>
        <w:rPr>
          <w:rFonts w:hint="eastAsia" w:ascii="宋体" w:hAnsi="宋体" w:eastAsia="宋体" w:cs="宋体"/>
          <w:b/>
          <w:color w:val="auto"/>
          <w:lang w:val="en-US" w:eastAsia="zh-CN" w:bidi="ar-SA"/>
        </w:rPr>
        <w:t>分包二：</w:t>
      </w:r>
      <w:r>
        <w:rPr>
          <w:rFonts w:hint="eastAsia" w:ascii="宋体" w:hAnsi="宋体" w:eastAsia="宋体" w:cs="宋体"/>
          <w:b w:val="0"/>
          <w:bCs w:val="0"/>
          <w:color w:val="auto"/>
          <w:kern w:val="2"/>
          <w:sz w:val="24"/>
          <w:szCs w:val="24"/>
          <w:lang w:val="en-US" w:eastAsia="zh-CN" w:bidi="ar-SA"/>
        </w:rPr>
        <w:t>燃气用具、消防用品、日用化工品、纺织产品、钢化玻璃等产品抽样检验和技术分析服务，计划抽查246批次。</w:t>
      </w:r>
    </w:p>
    <w:tbl>
      <w:tblPr>
        <w:tblStyle w:val="41"/>
        <w:tblW w:w="9436"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2"/>
        <w:gridCol w:w="880"/>
        <w:gridCol w:w="900"/>
        <w:gridCol w:w="2352"/>
        <w:gridCol w:w="3086"/>
        <w:gridCol w:w="788"/>
        <w:gridCol w:w="788"/>
      </w:tblGrid>
      <w:tr w14:paraId="3BF26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 w:hRule="atLeast"/>
        </w:trPr>
        <w:tc>
          <w:tcPr>
            <w:tcW w:w="642"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02EBF2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序号</w:t>
            </w:r>
          </w:p>
        </w:tc>
        <w:tc>
          <w:tcPr>
            <w:tcW w:w="880"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7A6BD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类别</w:t>
            </w:r>
          </w:p>
        </w:tc>
        <w:tc>
          <w:tcPr>
            <w:tcW w:w="900"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2B58A3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名称</w:t>
            </w:r>
          </w:p>
        </w:tc>
        <w:tc>
          <w:tcPr>
            <w:tcW w:w="2352"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032C2A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产品检测标准</w:t>
            </w:r>
          </w:p>
        </w:tc>
        <w:tc>
          <w:tcPr>
            <w:tcW w:w="3086"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5D5BF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产品检测项目</w:t>
            </w:r>
          </w:p>
        </w:tc>
        <w:tc>
          <w:tcPr>
            <w:tcW w:w="788"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3EEABD8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单位</w:t>
            </w:r>
          </w:p>
        </w:tc>
        <w:tc>
          <w:tcPr>
            <w:tcW w:w="788"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07EA7B6A">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数量</w:t>
            </w:r>
          </w:p>
        </w:tc>
      </w:tr>
      <w:tr w14:paraId="5DA88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DAA0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881F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燃气用具</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7EA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家用燃气灶具</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FAB5">
            <w:pPr>
              <w:keepNext w:val="0"/>
              <w:keepLines w:val="0"/>
              <w:suppressLineNumbers w:val="0"/>
              <w:spacing w:before="0" w:beforeAutospacing="0" w:after="0" w:afterAutospacing="0"/>
              <w:ind w:left="0" w:right="0"/>
              <w:rPr>
                <w:rFonts w:hint="eastAsia" w:ascii="宋体" w:hAnsi="宋体" w:eastAsia="宋体" w:cs="宋体"/>
                <w:b w:val="0"/>
                <w:bCs w:val="0"/>
                <w:color w:val="auto"/>
              </w:rPr>
            </w:pPr>
            <w:r>
              <w:rPr>
                <w:rFonts w:hint="eastAsia" w:ascii="宋体" w:hAnsi="宋体" w:eastAsia="宋体" w:cs="宋体"/>
                <w:b w:val="0"/>
                <w:bCs w:val="0"/>
                <w:color w:val="auto"/>
              </w:rPr>
              <w:t>1、《家用燃气灶具》GB 16410—2020；</w:t>
            </w:r>
          </w:p>
          <w:p w14:paraId="3AF377EB">
            <w:pPr>
              <w:keepNext w:val="0"/>
              <w:keepLines w:val="0"/>
              <w:suppressLineNumbers w:val="0"/>
              <w:spacing w:before="0" w:beforeAutospacing="0" w:after="0" w:afterAutospacing="0"/>
              <w:ind w:left="0" w:right="0"/>
              <w:rPr>
                <w:rFonts w:hint="eastAsia" w:ascii="宋体" w:hAnsi="宋体" w:eastAsia="宋体" w:cs="宋体"/>
                <w:b w:val="0"/>
                <w:bCs w:val="0"/>
                <w:color w:val="auto"/>
              </w:rPr>
            </w:pPr>
            <w:r>
              <w:rPr>
                <w:rFonts w:hint="eastAsia" w:ascii="宋体" w:hAnsi="宋体" w:eastAsia="宋体" w:cs="宋体"/>
                <w:b w:val="0"/>
                <w:bCs w:val="0"/>
                <w:color w:val="auto"/>
              </w:rPr>
              <w:t>2、《燃气灶具能效限定值及能效等级》GB 30720—2025。</w:t>
            </w:r>
          </w:p>
          <w:p w14:paraId="075C0B1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481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气密性、热负荷、燃烧工况（离焰、熄火、回火、燃烧噪声、熄火噪声、干烟气中CO浓度（室内型））、温升</w:t>
            </w:r>
            <w:r>
              <w:rPr>
                <w:rFonts w:hint="eastAsia" w:ascii="宋体" w:hAnsi="宋体" w:cs="宋体"/>
                <w:b w:val="0"/>
                <w:bCs w:val="0"/>
                <w:i w:val="0"/>
                <w:iCs w:val="0"/>
                <w:color w:val="auto"/>
                <w:kern w:val="0"/>
                <w:sz w:val="21"/>
                <w:szCs w:val="21"/>
                <w:u w:val="none"/>
                <w:lang w:val="en-US" w:eastAsia="zh-CN" w:bidi="ar"/>
              </w:rPr>
              <w:t>、</w:t>
            </w:r>
          </w:p>
          <w:p w14:paraId="759E412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熄火保护装置、结构的一般要求（燃气导管、燃烧器的熄火保护装置）、耐热冲击、耐重力冲击</w:t>
            </w:r>
          </w:p>
        </w:tc>
        <w:tc>
          <w:tcPr>
            <w:tcW w:w="788" w:type="dxa"/>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51B4523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auto" w:sz="4" w:space="0"/>
              <w:right w:val="single" w:color="000000" w:sz="4" w:space="0"/>
            </w:tcBorders>
            <w:shd w:val="clear" w:color="auto" w:fill="auto"/>
            <w:vAlign w:val="center"/>
          </w:tcPr>
          <w:p w14:paraId="0FC047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p>
        </w:tc>
      </w:tr>
      <w:tr w14:paraId="1E590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550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7F3C2">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0A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家用燃气快速热水器</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240C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 xml:space="preserve"> 《家用燃气快速热水器》GB 6932—2015。</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B2D8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燃气系统气密性、燃烧工况—无风状态（火焰稳定性、燃烧噪声、熄火噪声、烟气中CO含量）、热水性能（热水产率）、热效率、电气部分（使用交流电源）—电气安全（接地措施、电气强度）</w:t>
            </w:r>
          </w:p>
          <w:p w14:paraId="3831B41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注：除第3、4项外，其他检验项目针对标准中强制性条文要求。</w:t>
            </w:r>
          </w:p>
        </w:tc>
        <w:tc>
          <w:tcPr>
            <w:tcW w:w="788" w:type="dxa"/>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04DECDF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c>
          <w:tcPr>
            <w:tcW w:w="788" w:type="dxa"/>
            <w:tcBorders>
              <w:top w:val="single" w:color="auto" w:sz="4" w:space="0"/>
              <w:left w:val="single" w:color="000000" w:sz="4" w:space="0"/>
              <w:bottom w:val="single" w:color="000000" w:sz="4" w:space="0"/>
              <w:right w:val="single" w:color="000000" w:sz="4" w:space="0"/>
            </w:tcBorders>
            <w:shd w:val="clear" w:color="auto" w:fill="auto"/>
            <w:vAlign w:val="center"/>
          </w:tcPr>
          <w:p w14:paraId="1B4028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p>
        </w:tc>
      </w:tr>
      <w:tr w14:paraId="216B9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7F027">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D2985">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40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燃气用具连接用不锈钢波纹软管</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EFB3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《燃气用具连接用不锈钢波纹软管》GB 41317—2024。</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4E5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气密性、耐压性、弯曲性、耐安装强度。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1CF8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A3B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50B4A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A1C4A">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42FC5">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B0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燃气用具连接用金属包覆软管</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E5F4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 xml:space="preserve"> 《燃气用具连接用金属包覆软管》GB 44017—2024。</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B98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气密性、耐安装强度、内层胶管（拉伸强度、拉断伸长率）。</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D8D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DAA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w:t>
            </w:r>
          </w:p>
        </w:tc>
      </w:tr>
      <w:tr w14:paraId="00770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4E6F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83D6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B77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燃气输送用不锈钢波纹软管及管件</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108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《燃气输送用不锈钢波纹软管及管件》GB/T 26002-2025。</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3F4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软管拉伸强度、软管扁平性、软管耐冲击性、软管耐压性、结构和尺寸(被覆层最小厚度)。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063D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E7DF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61C1C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CBC7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9ADB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17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瓶装液化石油气调压器</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B2EE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《瓶装液化石油气调压器》GB 35844—2018。</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5264">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结构（一般要求、调压器的接头组件、压力或流量安全装置）、气密性、调压静特性、耐冲击性、连接接头机械强度、材料。</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BD5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246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w:t>
            </w:r>
          </w:p>
        </w:tc>
      </w:tr>
      <w:tr w14:paraId="3BE60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15044">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1B39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57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燃气紧急切断阀</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DFBF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《电磁式燃气紧急切断阀》GB 44016—2024。</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8D7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气密性、紧急切断性能、电气安全性、承压件强度、抗扭力性能。</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720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870C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3B78C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CB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1E0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电动自行车乘员头盔</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E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电动自行车乘员头盔</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4E5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《摩托车、电动自行车乘员头盔》GB 811—2022。</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AD4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结构（壳体a、佩戴装置）视野、护目镜、表面摩擦力、固定装置稳定性、佩戴装置强度、吸收碰撞能量b、耐穿透b</w:t>
            </w:r>
          </w:p>
          <w:p w14:paraId="085154F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注：a.壳体不测5.1.2.1、5.1.2.2.b），5.1.2.2.d）反光材料只测总面积和左、右、后三个方向可见；</w:t>
            </w:r>
          </w:p>
          <w:p w14:paraId="3181B20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b.环境前处理采用低温。</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BE6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5C0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2E7EC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4297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BD90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消防用品</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63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手提式灭火器</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630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1、《干粉灭火剂》GB 4066—2017；</w:t>
            </w:r>
          </w:p>
          <w:p w14:paraId="5238DEC4">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2、《手提式灭火器》GB 4351—2023。</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D63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20℃时喷射性能（有效喷射时间、喷射滞后时间、喷射剩余率、喷射距离）、充装要求（充装量、充装误差）、瓶体（爆破性能）、灭火剂（干粉灭火剂）、第一主要组分含量。</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2D5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01FA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2E4CC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DCF2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90E1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A41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过滤式消防自救呼吸器</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4F9B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 xml:space="preserve"> 《建筑火灾逃生避难器材  第7部分：过滤式消防自救呼吸器》GB 21976.7—2012。</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C27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结构、佩戴质量、金属材料表面质量、材料阻燃性能、包装材料强度。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6F1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1FE9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36657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95A0E">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1B1AC">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77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正压式消防空气呼吸器</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3B0C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《正压式消防空气呼吸器》XF 124-2013。</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9489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结构要求、佩戴质量、标志。</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8715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60A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57CA8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3EB6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597B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18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洒水喷头</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405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《自动喷水灭火系统  第1部分：洒水喷头》GB 5135.1—2019。</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39D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整体要求、外观与标志、水压密封和耐水压强度性能、静态动作温度。</w:t>
            </w:r>
          </w:p>
          <w:p w14:paraId="025A59C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注：整体要求项目仅检6.1.2条款。</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196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11B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63A5B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650BE">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7799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70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消防水带</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2C46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 xml:space="preserve"> 《消防水带》GB 6246—2011。</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983D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内径、设计工作压力、试验压力及最小爆破压力、黏附性、延伸率和膨胀率及扭转方向、附着强度。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348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24E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4F441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1CCA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98A9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A4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防火门</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D68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《防火门》GB 12955—2024。</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E9AD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耐火性能。</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12F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F4C5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78107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8ADFE">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CC90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9C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灭火毯</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DFE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 xml:space="preserve">《灭火毯》XF 1205—2014。 </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A90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尺寸、材料性能（毯面的干态断裂强力、手持件及包边材料的阻燃性能、缝纫线的耐高温性能）、绝缘性能、F类火灭火性能。</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5DF0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AC8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38DBB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FF79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0A2A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87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泡沫灭火剂</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A078E">
            <w:pPr>
              <w:keepNext w:val="0"/>
              <w:keepLines w:val="0"/>
              <w:widowControl/>
              <w:numPr>
                <w:ilvl w:val="0"/>
                <w:numId w:val="7"/>
              </w:numPr>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《泡沫灭火剂》GB 15308-2006；</w:t>
            </w:r>
          </w:p>
          <w:p w14:paraId="72E515AB">
            <w:pPr>
              <w:keepNext w:val="0"/>
              <w:keepLines w:val="0"/>
              <w:widowControl/>
              <w:numPr>
                <w:ilvl w:val="0"/>
                <w:numId w:val="7"/>
              </w:numPr>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《泡沫灭火剂》GB 15308-2025。</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9C2C">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GB 15308-2006泡沫灭火剂：凝固点、融化性、沉淀物、pH值、表面张力、界面张力</w:t>
            </w:r>
          </w:p>
          <w:p w14:paraId="4AE630D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GB 15308-2025泡沫灭火剂：沉淀物、pH。</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D8F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412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41EFA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6A70A">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BED60">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A2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消防应急照明灯具</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4FEE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《消防应急照明和疏散指示系统》GB 17945-2024。</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6A9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重复转换试验、电压波动试验、电气强度、绝缘电阻试验、接地电阻试验、基本功能试验（仅检6.10.1.9）。</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19F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8FBE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6AB8C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0FBA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A9AD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C20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独立式感烟火灾探测报警器</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FF2D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 xml:space="preserve">1、《独立式感烟火灾探测报警器》GB 20517—2006； </w:t>
            </w:r>
          </w:p>
          <w:p w14:paraId="0BCF4FF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 《独立式感烟火灾探测报警器》GB 20517—2025。</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4AA9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1、独立式感烟火灾探测报警器（GB 20517—2006）：声压试验、重复性试验、方位试验、气流试验、低温试验；</w:t>
            </w:r>
          </w:p>
          <w:p w14:paraId="5418B29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2、独立式感烟火灾探测报警器（GB 20517—2025）：方位试验、重复性试验、气流稳定性试验、气候环境耐受性-交变湿热(运行)试验、低温（运行）试验。</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272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DFD2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r>
      <w:tr w14:paraId="2F42D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64BA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6C7F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日用及化工品</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E2E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烟花爆竹</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E61A">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 xml:space="preserve"> 《烟花爆竹 安全与质量》GB 10631—2025。</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A5D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标志-运输包装标志、标志-销售包装标志、包装-运输包装、包装-运销售包装、外观、部件-底座、部件-引燃装置、部件-手持部位、 部件-燃放导向装置、部件-其他要求、结构、材质、药种、药量、燃放性能</w:t>
            </w:r>
          </w:p>
          <w:p w14:paraId="555DCB6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注：</w:t>
            </w:r>
          </w:p>
          <w:p w14:paraId="475DD6E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1、标志的检验项目为GB/T 10632—2026中表B.1规定的a类缺陷项目；</w:t>
            </w:r>
          </w:p>
          <w:p w14:paraId="74E180D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2、包装的检验项目为GB 10631—2025中6.1.2.1、6.1.2.2的f）~k）、6.1.2.3、6.1.2.4的a）、b）、e）；</w:t>
            </w:r>
          </w:p>
          <w:p w14:paraId="5537D49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3、外观的检验项目为GB 10631—2025中6.1.3；</w:t>
            </w:r>
          </w:p>
          <w:p w14:paraId="2D5D722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4、部件的检验项目为GB 10631—2025中6.1.4.1的a）、b）、6.1.4.2、6.1.4.3、6.1.4.4、6.1.4.5；</w:t>
            </w:r>
          </w:p>
          <w:p w14:paraId="7431A20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5、结构的检验项目为GB 10631—2025中6.1.5.2~6.1.5.13；</w:t>
            </w:r>
          </w:p>
          <w:p w14:paraId="5AC2973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6、材质的检验项目为GB 10631—2025中6.1.6；</w:t>
            </w:r>
          </w:p>
          <w:p w14:paraId="6BE5C97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7、药种的检验项目为GB 10631—2025中6.1.7.1的a）；</w:t>
            </w:r>
          </w:p>
          <w:p w14:paraId="4D0AA74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8、药量的检验项目为GB 10631—2025中6.1.7.2的a）；</w:t>
            </w:r>
          </w:p>
          <w:p w14:paraId="392D83B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9、燃放性能的检验项目为GB 10631—2025中6.1.8.6、6.1.8.7、6.1.8.11、6.1.8.13、6.1.8.15。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F82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E48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30</w:t>
            </w:r>
          </w:p>
        </w:tc>
      </w:tr>
      <w:tr w14:paraId="719F3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7"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12A0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EB7E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F2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一次性口罩</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B0AC">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1、《呼吸防护 自吸过滤式防颗粒物呼吸器》GB 2626—2019；</w:t>
            </w:r>
          </w:p>
          <w:p w14:paraId="235BBFF6">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2、《日常防护型口罩技术规范》GB/T 32610—2016；</w:t>
            </w:r>
          </w:p>
          <w:p w14:paraId="7CEAF9BC">
            <w:pPr>
              <w:keepNext w:val="0"/>
              <w:keepLines w:val="0"/>
              <w:suppressLineNumbers w:val="0"/>
              <w:spacing w:before="0" w:beforeAutospacing="0" w:after="0" w:afterAutospacing="0"/>
              <w:ind w:left="0" w:right="0"/>
              <w:rPr>
                <w:rFonts w:hint="eastAsia" w:ascii="宋体" w:hAnsi="宋体" w:eastAsia="宋体" w:cs="宋体"/>
                <w:b w:val="0"/>
                <w:bCs w:val="0"/>
                <w:color w:val="auto"/>
                <w:lang w:eastAsia="zh-CN"/>
              </w:rPr>
            </w:pPr>
            <w:r>
              <w:rPr>
                <w:rFonts w:hint="eastAsia" w:ascii="宋体" w:hAnsi="宋体" w:eastAsia="宋体" w:cs="宋体"/>
                <w:b w:val="0"/>
                <w:bCs w:val="0"/>
                <w:color w:val="auto"/>
                <w:lang w:val="en-US" w:eastAsia="zh-CN"/>
              </w:rPr>
              <w:t>3、《儿童口罩技术规范》GB/T 38880—2020。</w:t>
            </w:r>
          </w:p>
          <w:p w14:paraId="08AD60B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E28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1、口罩（防颗粒物呼吸器）：过滤效率、呼吸阻力、呼气阀气密性、头带；</w:t>
            </w:r>
          </w:p>
          <w:p w14:paraId="2595905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2、日常防护型口罩：吸气阻力、呼气阻力、过滤效率、口罩带及口罩带与口罩体的连接处断裂强力</w:t>
            </w:r>
          </w:p>
          <w:p w14:paraId="1771DE9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3、儿童口罩：颗粒物过滤效率、吸气阻力、呼气阻力、通气阻力、口罩带及口罩带与口罩体的连接处断裂强力；</w:t>
            </w:r>
          </w:p>
          <w:p w14:paraId="1495BF5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4、其他非医用口罩：过滤效率/颗粒物过滤效率、呼吸阻力/吸气阻力/呼气阻力/通气阻力、头带/口罩带及口罩带与口罩体的连接处断裂强力。</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70F0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07E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00D12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A9AD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BF92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208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一次性牙刷</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BFC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《牙刷及口腔器具安全通用技术要求》GB 39669-2020。</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8A8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邻苯二甲酸酯增塑剂、有害元素、磨尖丝刷毛pH</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FE23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D80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26552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43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5</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6E8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眼镜</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738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老花镜、近视眼镜</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E3DE5">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1、老视成镜：</w:t>
            </w:r>
          </w:p>
          <w:p w14:paraId="1B0AEC60">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（1）《眼视光产品 成品眼镜安全技术规范》GB 45185—2024；</w:t>
            </w:r>
          </w:p>
          <w:p w14:paraId="4D3C5959">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（2）《配装眼镜 第3部分：单光老视成镜》GB/T 13511.3—2019；</w:t>
            </w:r>
          </w:p>
          <w:p w14:paraId="52431FCF">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（3）《配装眼镜 第4部分：多焦和渐变焦老视成镜》GB/T 13511.4—2025。</w:t>
            </w:r>
          </w:p>
          <w:p w14:paraId="71A6168B">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2、定配眼镜：</w:t>
            </w:r>
          </w:p>
          <w:p w14:paraId="60010CFA">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（1）《眼视光产品 成品眼镜安全技术规范》GB 45185—2024；</w:t>
            </w:r>
          </w:p>
          <w:p w14:paraId="620DA25A">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（2）《配装眼镜 第1部分：单焦和多焦定配眼镜》GB/T 13511.1—2025。</w:t>
            </w:r>
          </w:p>
          <w:p w14:paraId="532D3D4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D40C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单光老视成镜：中心点位置-中心点水平距离偏差、中心点位置-单侧水平距离偏差、中心点位置-中心点垂直互差、两镜片顶焦度互差、镜片顶焦度-主子午面顶焦度偏差、镜片顶焦度-柱镜顶焦度偏差、光透射比、标志；</w:t>
            </w:r>
          </w:p>
          <w:p w14:paraId="1A51862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多焦老视成镜：中心点位置-中心点水平距离偏差、中心点位置-单侧水平距离偏差、中心点位置-中心点垂直互差、两镜片顶焦度互差、远用区顶焦度-主子午面顶焦度偏差、远用区顶焦度-柱镜顶焦度偏差、近用区顶焦度-主子午面顶焦度偏差、近用区顶焦度-柱镜顶焦度偏差、棱镜度偏差、顶焦度变化量、近用基准点位置、光透射比、标志；</w:t>
            </w:r>
          </w:p>
          <w:p w14:paraId="24F6813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渐变焦老视成镜：中心点位置-中心点水平距离偏差、中心点位置-单侧水平距离偏差、中心点位置-中心点垂直互差、两镜片顶焦度互差、主基准点顶焦度-主子午面顶焦度偏差、主基准点顶焦度-柱镜顶焦度偏差、棱镜度偏差、顶焦度变化量、光透射比、标志；</w:t>
            </w:r>
          </w:p>
          <w:p w14:paraId="588BE2B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定配眼镜：顶焦度-主子午面顶焦度偏差、顶焦度-柱镜顶焦度偏差、柱镜轴位方向偏差、中心点位置-中心点水平距离偏差、中心点位置-中心点单侧水平距离偏差、中心点位置-中心点垂直互差、标称棱镜度偏差、厚度、光透射比-光透射比、光透射比-相对偏差。</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D9C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63E9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20</w:t>
            </w:r>
          </w:p>
        </w:tc>
      </w:tr>
      <w:tr w14:paraId="78E75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26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6</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B41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坐便椅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4DE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坐便椅</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A32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《坐便椅》GB/T24434-2025。</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BBB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一般要求、外观要求、装配要求、制动装置、稳定性、静载强度。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64CB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EB2A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3EB6E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9F16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7</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E636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纸尿裤</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5E8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儿童尿不湿</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196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《纸尿裤 第 1 部分：婴儿纸尿裤》GB/T 28004.1-2021。</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0B62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条质量偏差、渗透性能、面层附着物、pH值、杂质、防侧漏性能、交货水分、可迁移性荧光物质。</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809C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85DF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77EFB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DBC4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346F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A0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成人纸尿裤</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E98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《纸尿裤 第 2 部分：成人纸尿裤》GB/T 28004.2-2021。</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E794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条质量偏差、渗透性能、面层附着物、pH、杂质、吸收倍率、甲醛含量、可迁移性荧光性物质</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FFC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BF02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w:t>
            </w:r>
          </w:p>
        </w:tc>
      </w:tr>
      <w:tr w14:paraId="0D139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7FD0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B4B7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9C6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护理床垫</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FA4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《纸尿裤 第 2 部分：成人纸尿裤》GB/T 28004.2-2021。</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457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条质量偏差、渗透性能、面层附着物、pH、杂质、吸收倍率、甲醛含量、可迁移性荧光性物质</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9A29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717A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172B3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2"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1CF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8</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8C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化肥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492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磷肥、复肥</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C94B">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1、《肥料标识 内容和要求》GB 18382—2021；</w:t>
            </w:r>
          </w:p>
          <w:p w14:paraId="4AAEC1B3">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2、《肥料中有毒有害物质的限量要求》GB 38400—2019；</w:t>
            </w:r>
          </w:p>
          <w:p w14:paraId="7288BF5A">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3、《钙镁磷肥》GB/T 20412—2021；</w:t>
            </w:r>
          </w:p>
          <w:p w14:paraId="6B7F243D">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4、《过磷酸钙》GB/T 20413—2017；</w:t>
            </w:r>
          </w:p>
          <w:p w14:paraId="14CC6322">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5、《复合肥料》GB/T 15063—2020；</w:t>
            </w:r>
          </w:p>
          <w:p w14:paraId="30180F70">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6、《有机无机复混肥料（含第1号修改单）》GB/T 18877—2020；</w:t>
            </w:r>
          </w:p>
          <w:p w14:paraId="5F633A94">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7、《掺混肥料（BB肥）》GB/T 21633—2020。</w:t>
            </w:r>
          </w:p>
          <w:p w14:paraId="766703AA">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DE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过磷酸钙：有效磷(以P2O5计)的质量分数、水溶性磷(以P2O5计)的质量分数、硫(以S计)的质量分数、游离酸(以P2O5计)的质量分数、游离水的质量分数、三氯乙醛的质量分数、粒度(1.00mm～4.75mm或3.35mm～5.60mm)的质量分数、总砷、总镉、总铅、总铬、总汞、总铊、包装标识（产品名称、养分含量、产品等级、名称中的禁用语等）；</w:t>
            </w:r>
          </w:p>
          <w:p w14:paraId="645359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2、钙镁磷肥：有效五氧化二磷(P2O5)、水分(H2O) 、细度(通过0.25mm试验筛)、粒度(2.00mm~4.75mm)、有效钙（Ca）、可溶性硅（SiO2）、有效镁（Mg）、颗粒平均抗压碎力、溶散率、总砷、总镉、总铅、总铬、总汞、总铊、包装标识（产品名称、类型、养分含量、名称中的禁用语等）；</w:t>
            </w:r>
          </w:p>
          <w:p w14:paraId="7FD55C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复合肥料：总氮（N）、有效磷（P2O5）、氧化钾（K2O）、总养分（N+P2O5+K2O）、水溶性磷占有效磷百分率、硝态氮、粒度（1.00mm~4.75mm或3.35mm~5.60mm）、有效钙、有效镁、总硫、单一微量元素（以单质计）、氯离子、总砷、总镉、总铅、总铬、总汞、总铊、缩二脲、包装标识（产品名称、养分含量、含氯标识、警示语、名称中的禁用语等）；</w:t>
            </w:r>
          </w:p>
          <w:p w14:paraId="7930B6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掺混肥料（BB肥）：总氮（N）、有效磷（P2O5）、氧化钾（K2O）、总养分（N+P2O5+K2O）、水溶性磷占有效磷的百分率、粒度（2.00mm~4.75mm）、有效钙、有效镁、总硫、单一微量元素（以单质计）、氯离子、总砷、总镉、总铅、总铬、总汞、总铊、缩二脲、包装标识（产品名称、养分含量、含氯标识、名称中的禁用语等）；</w:t>
            </w:r>
          </w:p>
          <w:p w14:paraId="5F9E24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5、有机无机复混肥料：总氮（N）含量、有效五氧化二磷（P2O5）含量、总氧化钾（K2O）含量、总养分（N+P2O5+K2O）含量、有机质含量、酸碱度（pH值）、粒度（1.00mm~4.75mm或3.35~5.60mm）、氯离子含量、总砷、总镉、总铅、总铬、总汞、总铊、钠离子含量、缩二脲、蛔虫卵死亡率、粪大肠菌群数、包装标识（产品名称、养分含量、含氯标识、名称中的禁用语等）。</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EB3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4DC1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p>
        </w:tc>
      </w:tr>
      <w:tr w14:paraId="2B07A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2F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9</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B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钢化玻璃</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CC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钢化玻璃（生产企业）</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059A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p>
          <w:p w14:paraId="4D81ABC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《建筑用安全玻璃第2部分：钢化玻璃》GB/T 15763.2-2025。</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D4F8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尺寸及其允许偏差、厚度及其允许偏差、抗冲击性、表面应力。</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91E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AA3E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45AFB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C9F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10</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7C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其他轻工产品</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C58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木质骨灰盒</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5834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《木质骨灰盒》GB/T 23288-2023。</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A87D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外观、木材含水率、尺寸、形状和位置公差、漆膜耐湿热、漆膜附着力、漆膜耐冲击。</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5AFF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31C4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w:t>
            </w:r>
          </w:p>
        </w:tc>
      </w:tr>
      <w:tr w14:paraId="59D6B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7E7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11</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BA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活性炭</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D3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活性炭</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B4F5">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1、《木质净水用活性炭》GB/T 13803.2-1999；</w:t>
            </w:r>
          </w:p>
          <w:p w14:paraId="2A76B3EA">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lang w:val="en-US" w:eastAsia="zh-CN"/>
              </w:rPr>
              <w:t>2、《煤质颗粒活性炭净化水用煤质颗粒活性炭》GB/T 7701.2-2008。</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518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外观、粒度、水分、pH值、灰分、表观密度；外观、杂质、水分、pH值、水溶物、粒度。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858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811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w:t>
            </w:r>
          </w:p>
        </w:tc>
      </w:tr>
      <w:tr w14:paraId="5C74A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D9D9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12</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86EC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纺织产品</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2E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儿童及婴幼儿服装</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3029">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1、《婴幼儿针织服饰》FZ/T 73025-2019；</w:t>
            </w:r>
          </w:p>
          <w:p w14:paraId="56760585">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2、《机织婴幼儿服装》GB/T 33271-2016；</w:t>
            </w:r>
          </w:p>
          <w:p w14:paraId="377D8057">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3、《针织婴幼儿及儿童服装</w:t>
            </w:r>
            <w:r>
              <w:rPr>
                <w:rFonts w:hint="eastAsia" w:ascii="宋体" w:hAnsi="宋体" w:eastAsia="宋体" w:cs="宋体"/>
                <w:b w:val="0"/>
                <w:bCs w:val="0"/>
                <w:i w:val="0"/>
                <w:iCs w:val="0"/>
                <w:color w:val="auto"/>
                <w:kern w:val="0"/>
                <w:sz w:val="21"/>
                <w:szCs w:val="21"/>
                <w:u w:val="none"/>
                <w:lang w:val="en-US" w:eastAsia="zh-CN" w:bidi="ar"/>
              </w:rPr>
              <w:t>检测标准》</w:t>
            </w:r>
            <w:r>
              <w:rPr>
                <w:rFonts w:hint="eastAsia" w:ascii="宋体" w:hAnsi="宋体" w:eastAsia="宋体" w:cs="宋体"/>
                <w:b w:val="0"/>
                <w:bCs w:val="0"/>
                <w:color w:val="auto"/>
                <w:lang w:val="en-US" w:eastAsia="zh-CN"/>
              </w:rPr>
              <w:t>GB/T 39508-2020；</w:t>
            </w:r>
          </w:p>
          <w:p w14:paraId="201A3E3E">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4、《机织儿童服装》GB/T 31900-2015；</w:t>
            </w:r>
          </w:p>
          <w:p w14:paraId="449EB190">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5、《国家纺织产品基本安全技术规范》GB 18401-2010；</w:t>
            </w:r>
          </w:p>
          <w:p w14:paraId="7852B3F3">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lang w:val="en-US" w:eastAsia="zh-CN"/>
              </w:rPr>
              <w:t>6、《婴幼儿及儿童纺织产品安全技术规范》GB 31701-2015。</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813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纤维含量、甲醛含量、pH值、异味、耐皂洗色牢度、耐酸汗渍色牢度、耐碱汗渍色牢度、耐干摩擦色牢度、耐湿摩擦色牢度、耐唾液色牢度、耐水色牢度。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F55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881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20</w:t>
            </w:r>
          </w:p>
        </w:tc>
      </w:tr>
      <w:tr w14:paraId="57F14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7ED9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5DCD0">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17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成人服装（羽绒服、羊绒衫等）</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1E4CD">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1、《国家纺织产品基本安全技术规范》GB 18401—2010；</w:t>
            </w:r>
          </w:p>
          <w:p w14:paraId="3166149F">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2、《羽绒服装》GB/T 14272—2021；</w:t>
            </w:r>
          </w:p>
          <w:p w14:paraId="5E0E794D">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3、《纺织品 纤维含量的标识》GB/T 29862—2013；</w:t>
            </w:r>
          </w:p>
          <w:p w14:paraId="71A5C468">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4、《针织羽绒服装》FZ/T 73053—2015；</w:t>
            </w:r>
          </w:p>
          <w:p w14:paraId="2C6923C4">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5、《山羊绒针织品》FZ/T 73009-2021；</w:t>
            </w:r>
          </w:p>
          <w:p w14:paraId="07463276">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6、《拒水、拒油、抗污山羊绒针织品》FZ/T 24012-2021；</w:t>
            </w:r>
          </w:p>
          <w:p w14:paraId="3690574F">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7、《耐久型抗静电山羊绒针织品》FZ/T 24013-2020；</w:t>
            </w:r>
          </w:p>
          <w:p w14:paraId="084B8840">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lang w:val="en-US" w:eastAsia="zh-CN"/>
              </w:rPr>
              <w:t>8、《印花羊绒针织品》FZ/T 24019-2012。</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DF72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r>
              <w:rPr>
                <w:rFonts w:hint="eastAsia" w:ascii="宋体" w:hAnsi="宋体" w:eastAsia="宋体" w:cs="宋体"/>
                <w:b w:val="0"/>
                <w:bCs w:val="0"/>
                <w:color w:val="auto"/>
                <w:lang w:val="en-US" w:eastAsia="zh-CN"/>
              </w:rPr>
              <w:t>羽绒服：</w:t>
            </w:r>
            <w:r>
              <w:rPr>
                <w:rFonts w:hint="eastAsia" w:ascii="宋体" w:hAnsi="宋体" w:eastAsia="宋体" w:cs="宋体"/>
                <w:b w:val="0"/>
                <w:bCs w:val="0"/>
                <w:i w:val="0"/>
                <w:iCs w:val="0"/>
                <w:color w:val="auto"/>
                <w:kern w:val="0"/>
                <w:sz w:val="21"/>
                <w:szCs w:val="21"/>
                <w:u w:val="none"/>
                <w:lang w:val="en-US" w:eastAsia="zh-CN" w:bidi="ar"/>
              </w:rPr>
              <w:t>纤维含量、含绒量、绒子含量、杂质、蓬松度、清洁度、气味、耗氧量、甲醛含量；</w:t>
            </w:r>
          </w:p>
          <w:p w14:paraId="14DF7E1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r>
              <w:rPr>
                <w:rFonts w:hint="eastAsia" w:ascii="宋体" w:hAnsi="宋体" w:eastAsia="宋体" w:cs="宋体"/>
                <w:b w:val="0"/>
                <w:bCs w:val="0"/>
                <w:color w:val="auto"/>
                <w:lang w:val="en-US" w:eastAsia="zh-CN"/>
              </w:rPr>
              <w:t>羊绒衫：</w:t>
            </w:r>
            <w:r>
              <w:rPr>
                <w:rFonts w:hint="eastAsia" w:ascii="宋体" w:hAnsi="宋体" w:eastAsia="宋体" w:cs="宋体"/>
                <w:b w:val="0"/>
                <w:bCs w:val="0"/>
                <w:i w:val="0"/>
                <w:iCs w:val="0"/>
                <w:color w:val="auto"/>
                <w:kern w:val="0"/>
                <w:sz w:val="21"/>
                <w:szCs w:val="21"/>
                <w:u w:val="none"/>
                <w:lang w:val="en-US" w:eastAsia="zh-CN" w:bidi="ar"/>
              </w:rPr>
              <w:t>纤维含量、pH值、异味、耐摩擦色牢度、耐汗渍色牢度、耐水色牢度、甲醛含量；</w:t>
            </w:r>
          </w:p>
          <w:p w14:paraId="22B173BA">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034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D81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20</w:t>
            </w:r>
          </w:p>
        </w:tc>
      </w:tr>
      <w:tr w14:paraId="38AB5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52B3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0547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69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地毯、毛毯</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0181">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i w:val="0"/>
                <w:iCs w:val="0"/>
                <w:color w:val="auto"/>
                <w:kern w:val="0"/>
                <w:sz w:val="21"/>
                <w:szCs w:val="21"/>
                <w:u w:val="none"/>
                <w:lang w:val="en-US" w:eastAsia="zh-CN" w:bidi="ar"/>
              </w:rPr>
              <w:t xml:space="preserve">                       </w:t>
            </w:r>
            <w:r>
              <w:rPr>
                <w:rFonts w:hint="eastAsia" w:ascii="宋体" w:hAnsi="宋体" w:eastAsia="宋体" w:cs="宋体"/>
                <w:b w:val="0"/>
                <w:bCs w:val="0"/>
                <w:color w:val="auto"/>
                <w:lang w:val="en-US" w:eastAsia="zh-CN"/>
              </w:rPr>
              <w:t>1、《纯毛毛混纺毛毯》FZ/T 61001-2019；</w:t>
            </w:r>
          </w:p>
          <w:p w14:paraId="5BF650AD">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2、《化纤仿毛毛毯》FZ/T 61002-2019；</w:t>
            </w:r>
          </w:p>
          <w:p w14:paraId="79505D94">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3、《纬编腈纶毛毯》FZ/T 61006-2019；</w:t>
            </w:r>
          </w:p>
          <w:p w14:paraId="057C2FE8">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4、《簇绒地毯》GB/T 11746-2008；</w:t>
            </w:r>
          </w:p>
          <w:p w14:paraId="5C5AC57D">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5、《机织地毯》GB/T 14252-2008。</w:t>
            </w:r>
          </w:p>
          <w:p w14:paraId="3C11660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p>
          <w:p w14:paraId="24BB4C0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 xml:space="preserve">                            </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2706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1、簇绒地毯：耐光色牢度、耐摩擦色牢度、毯面纤维类型及含量、羊毛或尼龙含量、毯基上单位面积绒头质量、单位面积总质量、毯基上绒头厚度、总厚度；</w:t>
            </w:r>
          </w:p>
          <w:p w14:paraId="492456B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2、机织地毯：耐光色牢度、耐摩擦色牢度、毯面纤维类型及含量、羊毛或尼龙含量、毯基上单位面积绒头质量、单位面积总质量、毯基上绒头厚度、总厚度；</w:t>
            </w:r>
          </w:p>
          <w:p w14:paraId="0775C18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3、毛毯：甲醛含量、pH值、异味、可分解致癌芳香胺染料、纤维含量、断裂强力、耐光色牢度。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BE2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9894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150B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45290">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C4EE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7B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床上用品（床单、被）</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500BA">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1、《絮用纤维制品通用技术要求》GB 18383—2025；</w:t>
            </w:r>
          </w:p>
          <w:p w14:paraId="0916EFAE">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2、《国家纺织产品基本安全技术规范》GB 18401—2010；</w:t>
            </w:r>
          </w:p>
          <w:p w14:paraId="50E6059B">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3、《婴幼儿及儿童纺织产品安全技术规范》GB 31701—2015；</w:t>
            </w:r>
          </w:p>
          <w:p w14:paraId="3F17C5E9">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4、《床上用品》GB/T 22796—2021；</w:t>
            </w:r>
          </w:p>
          <w:p w14:paraId="197B24A8">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5、《羊毛、羊绒被》GB/T 32605—2016；</w:t>
            </w:r>
          </w:p>
          <w:p w14:paraId="699E4976">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6、《机织婴幼儿床上用品》GB/T 33734—2017；</w:t>
            </w:r>
          </w:p>
          <w:p w14:paraId="33644D4F">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7、《轻薄型经编针织毯》FZ/T 25006—2022；</w:t>
            </w:r>
          </w:p>
          <w:p w14:paraId="13C99706">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8、《亚麻床上用品》FZ/T 34003—2011；</w:t>
            </w:r>
          </w:p>
          <w:p w14:paraId="109C2D6E">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9、《蚕丝绒毯》FZ/T 43018—2017；</w:t>
            </w:r>
          </w:p>
          <w:p w14:paraId="661A14CB">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10、《丝绸床上用品》FZ/T 44004—2018；</w:t>
            </w:r>
          </w:p>
          <w:p w14:paraId="4B35E856">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11、《纯毛、毛混纺毛毯》FZ/T 61001—2019；</w:t>
            </w:r>
          </w:p>
          <w:p w14:paraId="25546DB5">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12、《化纤仿毛毛毯》FZ/T 61002—2019；</w:t>
            </w:r>
          </w:p>
          <w:p w14:paraId="15407556">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13、《拉舍尔毛毯》FZ/T 61004—2017；</w:t>
            </w:r>
          </w:p>
          <w:p w14:paraId="70335092">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14、《线毯》FZ/T 61005—2015；</w:t>
            </w:r>
          </w:p>
          <w:p w14:paraId="17224AC3">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15、《纬编腈纶毛毯》FZ/T 61006—2019；</w:t>
            </w:r>
          </w:p>
          <w:p w14:paraId="6788CDC2">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16、《家用纺织品 超细纤维毯》FZ/T 61007—2012；</w:t>
            </w:r>
          </w:p>
          <w:p w14:paraId="69EC20FF">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17、《摇粒绒毯》FZ/T 61008—2015；</w:t>
            </w:r>
          </w:p>
          <w:p w14:paraId="0F71C5D1">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18、《纤维素纤维绒毯》FZ/T 61009—2015；</w:t>
            </w:r>
          </w:p>
          <w:p w14:paraId="19E85825">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19、《山羊绒毯》FZ/T 61010—2020；</w:t>
            </w:r>
          </w:p>
          <w:p w14:paraId="2465088E">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20、《工艺绗缝被》FZ/T 62019—2012；</w:t>
            </w:r>
          </w:p>
          <w:p w14:paraId="2B3D4763">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21、《手工粗布床上用品》FZ/T 62026—2024；</w:t>
            </w:r>
          </w:p>
          <w:p w14:paraId="60935F05">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22、《手工粗布床单》FZ/T 62026—2015；</w:t>
            </w:r>
          </w:p>
          <w:p w14:paraId="4918A971">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23、《磨毛面料床上用品》FZ/T 62027—2024；</w:t>
            </w:r>
          </w:p>
          <w:p w14:paraId="6E7ABBA3">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24、《磨毛面料床单》FZ/T 62027—2015；</w:t>
            </w:r>
          </w:p>
          <w:p w14:paraId="7D439BAD">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25、《针织面料床上用品》FZ/T 62028—2024；</w:t>
            </w:r>
          </w:p>
          <w:p w14:paraId="1F846EA3">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26、《针织床单》FZ/T 62028—2015；</w:t>
            </w:r>
          </w:p>
          <w:p w14:paraId="1BE05CBD">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27、《手工粗布被套》FZ/T 62029—2015；</w:t>
            </w:r>
          </w:p>
          <w:p w14:paraId="6701D2A9">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28、《磨毛面料被套》FZ/T 62030—2015；</w:t>
            </w:r>
          </w:p>
          <w:p w14:paraId="287D0B94">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29、《针织被套》FZ/T 62031—2015；</w:t>
            </w:r>
          </w:p>
          <w:p w14:paraId="68B411C1">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30、《超细纤维毛巾》FZ/T 62033—2016；</w:t>
            </w:r>
          </w:p>
          <w:p w14:paraId="5A31C1C8">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31、《婴幼儿针织服饰》FZ/T 73025—2019；</w:t>
            </w:r>
          </w:p>
          <w:p w14:paraId="0216D777">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lang w:val="en-US" w:eastAsia="zh-CN"/>
              </w:rPr>
              <w:t>32、《绗缝制品》FZ/T 81005—2017。</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577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甲醛含量、pH值、可分解致癌芳香胺染料、耐水色牢度、耐酸汗渍色牢度、耐碱汗渍色牢度、耐干摩擦色牢度、耐湿摩擦色牢度、耐唾液色牢度、燃烧性能、重金属、邻苯二甲酸酯、金属针、附件锐利性、附件抗拉强力、纤维含量。</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E4C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53A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p>
        </w:tc>
      </w:tr>
      <w:tr w14:paraId="44BCB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E6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13</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8B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学生 校服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005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学生校服</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81C5">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1、《中小学生校服》GB/T 31888—2015；</w:t>
            </w:r>
          </w:p>
          <w:p w14:paraId="5404E9E5">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2、《婴幼儿及儿童纺织产品安全技术规范》GB 31701—2015；</w:t>
            </w:r>
          </w:p>
          <w:p w14:paraId="2034DE09">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lang w:val="en-US" w:eastAsia="zh-CN"/>
              </w:rPr>
              <w:t>3、《国家纺织产品基本安全技术规范》GB 18401—2010。</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E93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纤维含量、甲醛含量、pH值、异味、耐干摩擦色牢度、耐湿摩擦色牢度、耐水色牢度、耐光色牢度、耐皂洗色牢度、耐酸汗渍色牢度、耐碱汗渍色牢度、可分解致癌芳香胺染料。</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ECCA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14F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20</w:t>
            </w:r>
          </w:p>
        </w:tc>
      </w:tr>
      <w:tr w14:paraId="7AFE0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76A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14</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C7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童鞋</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E36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童鞋</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9D6C">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1、《童鞋安全技术规范》GB 30585—2024；</w:t>
            </w:r>
          </w:p>
          <w:p w14:paraId="5BA1654C">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2、《布面童胶鞋》GB/T 25036—2021；</w:t>
            </w:r>
          </w:p>
          <w:p w14:paraId="31C0E59A">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3、《儿童皮鞋》QB/T 2880—2024；</w:t>
            </w:r>
          </w:p>
          <w:p w14:paraId="0A744B81">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4、《儿童旅游鞋》QB/T 4331—2021；</w:t>
            </w:r>
          </w:p>
          <w:p w14:paraId="25953E14">
            <w:pPr>
              <w:keepNext w:val="0"/>
              <w:keepLines w:val="0"/>
              <w:suppressLineNumbers w:val="0"/>
              <w:spacing w:before="0" w:beforeAutospacing="0" w:after="0" w:afterAutospacing="0"/>
              <w:ind w:left="0" w:right="0"/>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5、《儿童皮凉鞋》QB/T 4546—2021。</w:t>
            </w:r>
          </w:p>
          <w:p w14:paraId="1E22FC5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4EE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1、儿童旅游鞋（QB/T 4331—2021）：帮底剥离强度或底墙与帮面剥离强度、外底耐磨性能、衬里和内垫耐摩擦色牢度、外底硬度；</w:t>
            </w:r>
          </w:p>
          <w:p w14:paraId="71774F54">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2、儿童皮鞋（QB/T 2880—2024）：耐磨性能、剥离强度、鞋帮拉出强度、外底硬度、衬里和内垫摩擦色牢度、安装勾心或其他刚性支撑材料的要求、勾心长度、勾心纵向刚度、勾心硬度、勾心弯曲性能；</w:t>
            </w:r>
          </w:p>
          <w:p w14:paraId="683093F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3、儿童皮凉鞋（QB/T 4546—2021）：耐磨性能、帮底剥离强度、外底硬度、帮带拉出强度（或帮带拔出力）、衬里和内垫摩擦色牢度、安装勾心或其他刚性支撑材料的要求、勾心长度、勾心纵向刚度、勾心硬度、勾心弯曲性能；</w:t>
            </w:r>
          </w:p>
          <w:p w14:paraId="54EC76C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 xml:space="preserve">4、布面童胶鞋（GB/T 25036—2021）：耐磨性能、硬度、防滑性能（干法）、粘合强度、耐摩擦色牢度（沾色）； </w:t>
            </w:r>
          </w:p>
          <w:p w14:paraId="54A012AA">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5、童鞋安全技术要求（GB 30585—2024）：基本要求、婴幼儿鞋小附件要求、六价铬、可分解致癌芳香胺染料、甲醛、重金属总量。</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88A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E17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p>
        </w:tc>
      </w:tr>
      <w:tr w14:paraId="52017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D93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15</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20AB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塑料 制品</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9B0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塑料快递包装袋</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C21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p>
          <w:p w14:paraId="73C605A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《快递封装用品 第3部分：包装袋》GB/T 16606.3-2018。</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978A">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塑料薄膜类-厚度、塑料薄膜类-厚度极限偏差、塑料薄膜类-拉伸强度、塑料薄膜类-断裂标称应变、塑料薄膜类-直角撕裂力、塑料薄膜类-热合强度、塑料薄膜类-抗摆锤冲击能、塑料薄膜类-透光率。</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748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B84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w:t>
            </w:r>
          </w:p>
        </w:tc>
      </w:tr>
      <w:tr w14:paraId="24D9E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A38C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E065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9BC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塑料盆</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9727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《食品安全国家标准 食品接触用塑料材料及制品》GB 4806.7-2023。</w:t>
            </w:r>
          </w:p>
        </w:tc>
        <w:tc>
          <w:tcPr>
            <w:tcW w:w="3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CB6B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感官、浸泡液、总迁移量、高锰酸钾消耗量、重金属（以Pb计）、脱色试验。</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DB37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987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10</w:t>
            </w:r>
          </w:p>
        </w:tc>
      </w:tr>
    </w:tbl>
    <w:p w14:paraId="4E2A77D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ascii="宋体" w:hAnsi="宋体" w:eastAsia="宋体" w:cs="宋体"/>
          <w:b/>
          <w:color w:val="auto"/>
          <w:lang w:val="en-US" w:eastAsia="zh-CN" w:bidi="ar-SA"/>
        </w:rPr>
      </w:pPr>
      <w:r>
        <w:rPr>
          <w:rFonts w:hint="eastAsia" w:ascii="宋体" w:hAnsi="宋体" w:eastAsia="宋体" w:cs="宋体"/>
          <w:b/>
          <w:color w:val="auto"/>
          <w:sz w:val="24"/>
          <w:szCs w:val="24"/>
          <w:lang w:val="en-US" w:eastAsia="zh-CN" w:bidi="ar-SA"/>
        </w:rPr>
        <w:t>（三）分包三：</w:t>
      </w:r>
      <w:r>
        <w:rPr>
          <w:rFonts w:hint="eastAsia" w:ascii="宋体" w:hAnsi="宋体" w:eastAsia="宋体" w:cs="宋体"/>
          <w:b w:val="0"/>
          <w:bCs w:val="0"/>
          <w:color w:val="auto"/>
          <w:kern w:val="2"/>
          <w:sz w:val="24"/>
          <w:szCs w:val="24"/>
          <w:lang w:val="en-US" w:eastAsia="zh-CN" w:bidi="ar-SA"/>
        </w:rPr>
        <w:t>成品油、胶黏剂、建筑材料等产品抽样检验和技术分析服务，计划抽查60批次。</w:t>
      </w:r>
    </w:p>
    <w:tbl>
      <w:tblPr>
        <w:tblStyle w:val="41"/>
        <w:tblW w:w="9474"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2"/>
        <w:gridCol w:w="880"/>
        <w:gridCol w:w="880"/>
        <w:gridCol w:w="2601"/>
        <w:gridCol w:w="2862"/>
        <w:gridCol w:w="788"/>
        <w:gridCol w:w="801"/>
      </w:tblGrid>
      <w:tr w14:paraId="187FB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662"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0FB37F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365"/>
                <w:rFonts w:hint="eastAsia" w:ascii="宋体" w:hAnsi="宋体" w:eastAsia="宋体" w:cs="宋体"/>
                <w:b w:val="0"/>
                <w:bCs w:val="0"/>
                <w:color w:val="auto"/>
                <w:sz w:val="21"/>
                <w:szCs w:val="21"/>
                <w:lang w:val="en-US" w:eastAsia="zh-CN" w:bidi="ar"/>
              </w:rPr>
              <w:t>序号</w:t>
            </w:r>
          </w:p>
        </w:tc>
        <w:tc>
          <w:tcPr>
            <w:tcW w:w="880"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32AFBC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365"/>
                <w:rFonts w:hint="eastAsia" w:ascii="宋体" w:hAnsi="宋体" w:eastAsia="宋体" w:cs="宋体"/>
                <w:b w:val="0"/>
                <w:bCs w:val="0"/>
                <w:color w:val="auto"/>
                <w:sz w:val="21"/>
                <w:szCs w:val="21"/>
                <w:lang w:val="en-US" w:eastAsia="zh-CN" w:bidi="ar"/>
              </w:rPr>
              <w:t>类别</w:t>
            </w:r>
          </w:p>
        </w:tc>
        <w:tc>
          <w:tcPr>
            <w:tcW w:w="880"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6ECC6C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365"/>
                <w:rFonts w:hint="eastAsia" w:ascii="宋体" w:hAnsi="宋体" w:eastAsia="宋体" w:cs="宋体"/>
                <w:b w:val="0"/>
                <w:bCs w:val="0"/>
                <w:color w:val="auto"/>
                <w:sz w:val="21"/>
                <w:szCs w:val="21"/>
                <w:lang w:val="en-US" w:eastAsia="zh-CN" w:bidi="ar"/>
              </w:rPr>
              <w:t>名称</w:t>
            </w:r>
          </w:p>
        </w:tc>
        <w:tc>
          <w:tcPr>
            <w:tcW w:w="2601"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42A741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产品检测标准</w:t>
            </w:r>
          </w:p>
        </w:tc>
        <w:tc>
          <w:tcPr>
            <w:tcW w:w="2862"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5A42F7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产品检测项目</w:t>
            </w:r>
          </w:p>
        </w:tc>
        <w:tc>
          <w:tcPr>
            <w:tcW w:w="788"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107F809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Style w:val="365"/>
                <w:rFonts w:hint="eastAsia" w:ascii="宋体" w:hAnsi="宋体" w:cs="宋体"/>
                <w:b w:val="0"/>
                <w:bCs w:val="0"/>
                <w:color w:val="auto"/>
                <w:sz w:val="21"/>
                <w:szCs w:val="21"/>
                <w:lang w:val="en-US" w:eastAsia="zh-CN" w:bidi="ar"/>
              </w:rPr>
              <w:t>单位</w:t>
            </w:r>
          </w:p>
        </w:tc>
        <w:tc>
          <w:tcPr>
            <w:tcW w:w="801" w:type="dxa"/>
            <w:tcBorders>
              <w:top w:val="single" w:color="000000" w:sz="4" w:space="0"/>
              <w:left w:val="single" w:color="000000" w:sz="4" w:space="0"/>
              <w:bottom w:val="single" w:color="000000" w:sz="4" w:space="0"/>
              <w:right w:val="single" w:color="000000" w:sz="4" w:space="0"/>
            </w:tcBorders>
            <w:shd w:val="clear" w:color="auto" w:fill="C7DAF1" w:themeFill="text2" w:themeFillTint="32"/>
            <w:vAlign w:val="center"/>
          </w:tcPr>
          <w:p w14:paraId="6FC95910">
            <w:pPr>
              <w:keepNext w:val="0"/>
              <w:keepLines w:val="0"/>
              <w:widowControl/>
              <w:suppressLineNumbers w:val="0"/>
              <w:spacing w:before="0" w:beforeAutospacing="0" w:after="0" w:afterAutospacing="0"/>
              <w:ind w:left="0" w:leftChars="0" w:right="0" w:rightChars="0"/>
              <w:jc w:val="center"/>
              <w:textAlignment w:val="center"/>
              <w:rPr>
                <w:rStyle w:val="365"/>
                <w:rFonts w:hint="default" w:ascii="宋体" w:hAnsi="宋体" w:cs="宋体"/>
                <w:b w:val="0"/>
                <w:bCs w:val="0"/>
                <w:color w:val="auto"/>
                <w:sz w:val="21"/>
                <w:szCs w:val="21"/>
                <w:lang w:val="en-US" w:eastAsia="zh-CN" w:bidi="ar"/>
              </w:rPr>
            </w:pPr>
            <w:r>
              <w:rPr>
                <w:rStyle w:val="365"/>
                <w:rFonts w:hint="eastAsia" w:ascii="宋体" w:hAnsi="宋体" w:cs="宋体"/>
                <w:b w:val="0"/>
                <w:bCs w:val="0"/>
                <w:color w:val="auto"/>
                <w:sz w:val="21"/>
                <w:szCs w:val="21"/>
                <w:lang w:val="en-US" w:eastAsia="zh-CN" w:bidi="ar"/>
              </w:rPr>
              <w:t>数量</w:t>
            </w:r>
          </w:p>
        </w:tc>
      </w:tr>
      <w:tr w14:paraId="26DB5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09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94E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8"/>
                <w:rFonts w:hint="eastAsia" w:ascii="宋体" w:hAnsi="宋体" w:eastAsia="宋体" w:cs="宋体"/>
                <w:b w:val="0"/>
                <w:bCs w:val="0"/>
                <w:color w:val="auto"/>
                <w:sz w:val="21"/>
                <w:szCs w:val="21"/>
                <w:lang w:val="en-US" w:eastAsia="zh-CN" w:bidi="ar"/>
              </w:rPr>
              <w:t>成品油</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3B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成品油</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1454">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1、《车用汽油》GB 17930-2016；</w:t>
            </w:r>
          </w:p>
          <w:p w14:paraId="359F6D52">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2、《车用乙醇汽油》GB 18351-2025；</w:t>
            </w:r>
          </w:p>
          <w:p w14:paraId="277075F7">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3、《车用柴油》GB 19147-2016。</w:t>
            </w:r>
          </w:p>
          <w:p w14:paraId="544B89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F0EB">
            <w:pPr>
              <w:keepNext w:val="0"/>
              <w:keepLines w:val="0"/>
              <w:widowControl/>
              <w:numPr>
                <w:ilvl w:val="0"/>
                <w:numId w:val="0"/>
              </w:numPr>
              <w:suppressLineNumbers w:val="0"/>
              <w:spacing w:before="0" w:beforeAutospacing="0" w:after="0" w:afterAutospacing="0"/>
              <w:ind w:left="0" w:right="0" w:rightChars="0"/>
              <w:jc w:val="left"/>
              <w:textAlignment w:val="center"/>
              <w:rPr>
                <w:rStyle w:val="729"/>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i w:val="0"/>
                <w:iCs w:val="0"/>
                <w:color w:val="auto"/>
                <w:kern w:val="0"/>
                <w:sz w:val="21"/>
                <w:szCs w:val="21"/>
                <w:u w:val="none"/>
                <w:lang w:val="en-US" w:eastAsia="zh-CN" w:bidi="ar"/>
              </w:rPr>
              <w:t>1、研究法辛烷值、馏程、蒸气压、胶质含量、诱导期、硫含量、硫醇（博士试验）、铜片腐蚀、水溶性酸或碱、机械杂质</w:t>
            </w:r>
            <w:r>
              <w:rPr>
                <w:rStyle w:val="730"/>
                <w:rFonts w:hint="eastAsia" w:ascii="宋体" w:hAnsi="宋体" w:eastAsia="宋体" w:cs="宋体"/>
                <w:b w:val="0"/>
                <w:bCs w:val="0"/>
                <w:color w:val="auto"/>
                <w:sz w:val="21"/>
                <w:szCs w:val="21"/>
                <w:lang w:val="en-US" w:eastAsia="zh-CN" w:bidi="ar"/>
              </w:rPr>
              <w:t>及水</w:t>
            </w:r>
            <w:r>
              <w:rPr>
                <w:rStyle w:val="729"/>
                <w:rFonts w:hint="eastAsia" w:ascii="宋体" w:hAnsi="宋体" w:eastAsia="宋体" w:cs="宋体"/>
                <w:b w:val="0"/>
                <w:bCs w:val="0"/>
                <w:color w:val="auto"/>
                <w:sz w:val="21"/>
                <w:szCs w:val="21"/>
                <w:lang w:val="en-US" w:eastAsia="zh-CN" w:bidi="ar"/>
              </w:rPr>
              <w:t>分、苯含量、氧含量、甲醇含量、密度；</w:t>
            </w:r>
          </w:p>
          <w:p w14:paraId="605BEC9C">
            <w:pPr>
              <w:keepNext w:val="0"/>
              <w:keepLines w:val="0"/>
              <w:widowControl/>
              <w:numPr>
                <w:ilvl w:val="0"/>
                <w:numId w:val="0"/>
              </w:numPr>
              <w:suppressLineNumbers w:val="0"/>
              <w:spacing w:before="0" w:beforeAutospacing="0" w:after="0" w:afterAutospacing="0"/>
              <w:ind w:left="0" w:right="0" w:rightChars="0"/>
              <w:jc w:val="left"/>
              <w:textAlignment w:val="center"/>
              <w:rPr>
                <w:rStyle w:val="729"/>
                <w:rFonts w:hint="eastAsia" w:ascii="宋体" w:hAnsi="宋体" w:eastAsia="宋体" w:cs="宋体"/>
                <w:b w:val="0"/>
                <w:bCs w:val="0"/>
                <w:color w:val="auto"/>
                <w:sz w:val="21"/>
                <w:szCs w:val="21"/>
                <w:lang w:val="en-US" w:eastAsia="zh-CN" w:bidi="ar"/>
              </w:rPr>
            </w:pPr>
            <w:r>
              <w:rPr>
                <w:rStyle w:val="729"/>
                <w:rFonts w:hint="eastAsia" w:ascii="宋体" w:hAnsi="宋体" w:eastAsia="宋体" w:cs="宋体"/>
                <w:b w:val="0"/>
                <w:bCs w:val="0"/>
                <w:color w:val="auto"/>
                <w:sz w:val="21"/>
                <w:szCs w:val="21"/>
                <w:lang w:val="en-US" w:eastAsia="zh-CN" w:bidi="ar"/>
              </w:rPr>
              <w:t>2、研究法辛烷值、馏程、蒸气压、胶质含量、诱导期、硫含量、硫醇（博士试验）、铜片腐蚀、水溶性酸或碱、机械杂质</w:t>
            </w:r>
            <w:r>
              <w:rPr>
                <w:rStyle w:val="726"/>
                <w:rFonts w:hint="eastAsia" w:ascii="宋体" w:hAnsi="宋体" w:eastAsia="宋体" w:cs="宋体"/>
                <w:b w:val="0"/>
                <w:bCs w:val="0"/>
                <w:color w:val="auto"/>
                <w:sz w:val="21"/>
                <w:szCs w:val="21"/>
                <w:lang w:val="en-US" w:eastAsia="zh-CN" w:bidi="ar"/>
              </w:rPr>
              <w:t>、</w:t>
            </w:r>
            <w:r>
              <w:rPr>
                <w:rStyle w:val="729"/>
                <w:rFonts w:hint="eastAsia" w:ascii="宋体" w:hAnsi="宋体" w:eastAsia="宋体" w:cs="宋体"/>
                <w:b w:val="0"/>
                <w:bCs w:val="0"/>
                <w:color w:val="auto"/>
                <w:sz w:val="21"/>
                <w:szCs w:val="21"/>
                <w:lang w:val="en-US" w:eastAsia="zh-CN" w:bidi="ar"/>
              </w:rPr>
              <w:t>水分、苯含量、乙醇含量、密度；</w:t>
            </w:r>
          </w:p>
          <w:p w14:paraId="7E9F579F">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3、氧化安定性、硫含量、10%蒸余物残炭、灰分、铜片腐蚀、水含量、总污染物含量、运动黏度、凝点、冷滤点、闪点（闭口）、馏程、密度。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640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A93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25</w:t>
            </w:r>
          </w:p>
        </w:tc>
      </w:tr>
      <w:tr w14:paraId="37714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2D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EC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8"/>
                <w:rFonts w:hint="eastAsia" w:ascii="宋体" w:hAnsi="宋体" w:eastAsia="宋体" w:cs="宋体"/>
                <w:b w:val="0"/>
                <w:bCs w:val="0"/>
                <w:color w:val="auto"/>
                <w:sz w:val="21"/>
                <w:szCs w:val="21"/>
                <w:lang w:val="en-US" w:eastAsia="zh-CN" w:bidi="ar"/>
              </w:rPr>
              <w:t>胶黏剂</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43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胶黏剂（含脲醛胶）</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EE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 xml:space="preserve">《室内装饰装修材料 胶粘剂中有害物质限量》GB 18583-2008。      </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15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游离甲醛、苯、甲苯+二甲苯、总挥发性有机物。</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34AA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6D0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16E00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798D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0391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8"/>
                <w:rFonts w:hint="eastAsia" w:ascii="宋体" w:hAnsi="宋体" w:eastAsia="宋体" w:cs="宋体"/>
                <w:b w:val="0"/>
                <w:bCs w:val="0"/>
                <w:color w:val="auto"/>
                <w:sz w:val="21"/>
                <w:szCs w:val="21"/>
                <w:lang w:val="en-US" w:eastAsia="zh-CN" w:bidi="ar"/>
              </w:rPr>
              <w:t>建筑材料</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7D8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合成树脂乳液内墙涂料</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09E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1、GB 30981.1—2025                《涂料中有害物质限量  第1部分：建筑涂料》；</w:t>
            </w:r>
          </w:p>
          <w:p w14:paraId="6709E6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2、GB/T 9755—2024                          《合成树脂乳液墙面涂料》</w:t>
            </w:r>
            <w:r>
              <w:rPr>
                <w:rFonts w:hint="eastAsia" w:ascii="宋体" w:hAnsi="宋体" w:cs="宋体"/>
                <w:b w:val="0"/>
                <w:bCs w:val="0"/>
                <w:i w:val="0"/>
                <w:iCs w:val="0"/>
                <w:color w:val="auto"/>
                <w:kern w:val="0"/>
                <w:sz w:val="21"/>
                <w:szCs w:val="21"/>
                <w:u w:val="none"/>
                <w:lang w:val="en-US" w:eastAsia="zh-CN" w:bidi="ar"/>
              </w:rPr>
              <w:t>。</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14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VOC含量、甲醛含量、对比率、耐碱性、耐洗刷性。</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1CB3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32F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6DB83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9"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E67B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222CA">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81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合成树脂乳液外墙涂料</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5E35">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1、《涂料中有害物质限量 第1部分：建筑涂料》GB 30981.1—2025；</w:t>
            </w:r>
          </w:p>
          <w:p w14:paraId="278E1D6A">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sz w:val="21"/>
                <w:szCs w:val="21"/>
                <w:lang w:val="en-US" w:eastAsia="zh-CN"/>
              </w:rPr>
              <w:t>2、《合成树脂乳液墙面涂料》GB/T 9755—2024。</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5F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VOC含量、甲醛含量、对比率、耐碱性、耐洗刷性。</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3BF2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62B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6B351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DB13C">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DD385">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04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建筑保温材料（岩棉板、硅酸铝、珍珠岩、模塑聚苯乙烯泡沫板、挤塑聚苯乙烯泡沫板等）</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27DC8">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1、《绝热用挤塑聚苯乙烯泡沫塑料(XPS)》GB/T 10801.2-2025、《绝热用挤塑聚苯乙烯泡沫塑料(XPS)》GB/T 10801.2-2018；</w:t>
            </w:r>
          </w:p>
          <w:p w14:paraId="46E1B3C2">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2、《绝热用模塑聚苯乙烯泡沫塑料(EPS)》GB/T 10801.1-2025、《绝热用模塑聚苯乙烯泡沫塑料(EPS)》GB/T 10801.1-2021；</w:t>
            </w:r>
          </w:p>
          <w:p w14:paraId="2877E8A1">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3、《复合材料保温板外墙外保温系统应用技术规程》DGJ 32/TJ 204-2016；</w:t>
            </w:r>
          </w:p>
          <w:p w14:paraId="1D5C8A8B">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4、《柔性泡沫橡塑绝热制品》GB/T 17794-2021；</w:t>
            </w:r>
          </w:p>
          <w:p w14:paraId="29F0CA7A">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5、《复合发泡水泥板外墙外保温系统应用技术规程》DGJ 32/TJ 174-2014；</w:t>
            </w:r>
          </w:p>
          <w:p w14:paraId="36C2F302">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6、《建筑外墙外保温用岩棉制品》GB/T 25975-2018；</w:t>
            </w:r>
          </w:p>
          <w:p w14:paraId="7645C323">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sz w:val="21"/>
                <w:szCs w:val="21"/>
                <w:lang w:val="en-US" w:eastAsia="zh-CN"/>
              </w:rPr>
              <w:t>7、《建筑用岩棉绝热制品》GB/T 19686-2015。</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1FB4">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1、挤塑聚苯板（XPS）：压缩强度、导热系数（25℃）、燃烧性能；</w:t>
            </w:r>
          </w:p>
          <w:p w14:paraId="572A61B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2、模塑聚苯板（EPS）：表观密度、压缩强度、 导热系数、 燃烧性能；</w:t>
            </w:r>
          </w:p>
          <w:p w14:paraId="2EE61EA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3、复合材料保温板 ：干密度、导热系数、抗压强度、燃烧性能；</w:t>
            </w:r>
          </w:p>
          <w:p w14:paraId="5862434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4、柔性泡沫橡塑板：表观密度、导热系数（平均温度25℃）、氧指数、烟密度；</w:t>
            </w:r>
          </w:p>
          <w:p w14:paraId="10FF67D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5、复合发泡水泥板：干密度、导热系数、抗压强度、燃烧性能；</w:t>
            </w:r>
          </w:p>
          <w:p w14:paraId="32F34BD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6、建筑外墙外保温用岩棉板：导热系数、压缩强度、燃烧性能、密度；</w:t>
            </w:r>
          </w:p>
          <w:p w14:paraId="52A925EC">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7、建筑用岩棉绝热制品：导热系数、燃烧性能、压缩强度。</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873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8AB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2B70E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FFD0A">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2D17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EBF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油漆（建筑用墙面涂料、木器涂料、建筑防水涂料等）</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0CF3">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1、《聚氨酯防水涂料》GB/T 19250-2013；</w:t>
            </w:r>
          </w:p>
          <w:p w14:paraId="3E8A7A33">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2、《聚合物水泥防水涂料》GB/T 23445-2025；</w:t>
            </w:r>
          </w:p>
          <w:p w14:paraId="4E6AED2C">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3、《水乳型沥青防水涂料》JC/T 408-2005；</w:t>
            </w:r>
          </w:p>
          <w:p w14:paraId="299B99A0">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sz w:val="21"/>
                <w:szCs w:val="21"/>
                <w:lang w:val="en-US" w:eastAsia="zh-CN"/>
              </w:rPr>
              <w:t>4、《聚合物乳液防水涂料》JC/T 864-2023。</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20C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1、聚氨酯防水涂料：拉伸强度、断裂伸长率、撕裂强度、低温弯折性、不透水性、吸水率；</w:t>
            </w:r>
          </w:p>
          <w:p w14:paraId="7B5DFF6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2、聚合物水泥防水涂料：固体含量、拉伸强度（无处理）、断裂伸长率（无处理）、低温柔性、粘结强度（无处理）、粘结强度（潮湿基层）、不透水性；</w:t>
            </w:r>
          </w:p>
          <w:p w14:paraId="3EB16CF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3、水乳型沥青防水涂料：固体含量、耐热度、不透水性、粘结强度、低温柔度（标准条件）、断裂伸长率（标准条件）；</w:t>
            </w:r>
          </w:p>
          <w:p w14:paraId="071BB3AE">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4、聚合物乳液防水涂料：断裂伸长率、低温弯折性、不透水性、固体含量。</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EC9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24D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113A8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1D19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FAAC0">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FE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PVC管材、排水管</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8C6E">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1、《建筑排水用硬聚氯乙烯（PVC-U）管材》GB/T 5836.1-2018；</w:t>
            </w:r>
          </w:p>
          <w:p w14:paraId="52B7E71B">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sz w:val="21"/>
                <w:szCs w:val="21"/>
                <w:lang w:val="en-US" w:eastAsia="zh-CN"/>
              </w:rPr>
              <w:t>2、《埋地用聚乙烯（PE）结构壁管道系统 第1部分：聚乙烯双壁波纹管材》GB/T 19472.1-2019。</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11E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1、维卡软化温度、纵向回缩率、拉伸屈服应力、断裂伸长率；</w:t>
            </w:r>
          </w:p>
          <w:p w14:paraId="6782A2B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2、环刚度、环柔性、氧化诱导时间。</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9598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7CBA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2A7C5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27FCC">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1251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1B9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钢筋</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7781">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1、《钢筋混凝土用钢 第1部分：热轧光圆钢筋》GB 1499.1-2024；</w:t>
            </w:r>
          </w:p>
          <w:p w14:paraId="58132DA5">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2、《钢筋混凝土用钢 第2部分：热轧带肋钢筋》GB 1499.2-2024；</w:t>
            </w:r>
          </w:p>
          <w:p w14:paraId="27197788">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sz w:val="21"/>
                <w:szCs w:val="21"/>
                <w:lang w:val="en-US" w:eastAsia="zh-CN"/>
              </w:rPr>
              <w:t>3、《冷轧带肋钢筋》GB 13788-2024。</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443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1、直径允许偏差、下屈服强度、抗拉强度、弯曲试验、重量偏差；</w:t>
            </w:r>
          </w:p>
          <w:p w14:paraId="5025A36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2、内径允许偏差、横肋高允许偏差、纵肋高、横肋间距允许偏差、下屈服强度、抗拉强度、重量偏差；</w:t>
            </w:r>
          </w:p>
          <w:p w14:paraId="119C882C">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3、横肋间距允许偏差、弯曲试验、规定塑性延伸强度、抗拉强度、断后伸长率。</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94A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23C5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60140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7370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001C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DE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水泥、混凝土</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9E5C1">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1、《砌筑水泥》GB/T 3183-2025；</w:t>
            </w:r>
          </w:p>
          <w:p w14:paraId="37192AE7">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2、《通用硅酸盐水泥》GB 175-2023；</w:t>
            </w:r>
          </w:p>
          <w:p w14:paraId="646B8390">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sz w:val="21"/>
                <w:szCs w:val="21"/>
                <w:lang w:val="en-US" w:eastAsia="zh-CN"/>
              </w:rPr>
              <w:t>3、《混凝土质量控制标准》GB 50164-2011。</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0A8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1、氯离子、三氧化硫、凝结时间、沸煮法安定性、抗压强度；</w:t>
            </w:r>
          </w:p>
          <w:p w14:paraId="73C17D6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2、三氧化硫、氯离子、凝结时间、氧化镁、不溶物、烧失量；</w:t>
            </w:r>
          </w:p>
          <w:p w14:paraId="1537F40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3、坍落度、水溶性氯离子含量。</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AE5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75DF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r>
      <w:tr w14:paraId="30293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8"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13DC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6468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3F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Style w:val="729"/>
                <w:rFonts w:hint="eastAsia" w:ascii="宋体" w:hAnsi="宋体" w:eastAsia="宋体" w:cs="宋体"/>
                <w:b w:val="0"/>
                <w:bCs w:val="0"/>
                <w:color w:val="auto"/>
                <w:sz w:val="21"/>
                <w:szCs w:val="21"/>
                <w:lang w:val="en-US" w:eastAsia="zh-CN" w:bidi="ar"/>
              </w:rPr>
              <w:t>电线电缆</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C526E">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1、《额定电压450/750V及以下橡皮绝缘电缆 第4部分：软线和软电缆》GB/T 5013.4-2008；</w:t>
            </w:r>
          </w:p>
          <w:p w14:paraId="38BBB570">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2、《额定电压450/750V及以下聚氯乙烯绝缘电缆 第3部分：固定布线用无护套电缆》GB/T 5023.3-2008；</w:t>
            </w:r>
          </w:p>
          <w:p w14:paraId="331286FD">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3、《额定电压450/750V及以下聚氯乙烯绝缘电缆 第5部分：软电缆(软线)》GB/T 5023.5-2008；</w:t>
            </w:r>
          </w:p>
          <w:p w14:paraId="4CE08B1B">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4、《额定电压450/750V及以下聚氯乙烯绝缘电缆电线和软线 第2部分：固定布线用电缆电线》JB/T 8734.2-2016；</w:t>
            </w:r>
          </w:p>
          <w:p w14:paraId="4912C954">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5、《额定电压450/750V及以下聚氯乙烯绝缘电缆电线和软线 第3部分：连接用软电线和软电缆》JB/T 8734.3-2016；</w:t>
            </w:r>
          </w:p>
          <w:p w14:paraId="77F73B42">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6、《额定电压450/750V及以下聚氯乙烯绝缘电缆电线和软线 第4部分：安装用电线》JB/T 8734.4-2016；</w:t>
            </w:r>
          </w:p>
          <w:p w14:paraId="5D832718">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7、《额定电压450/750V及以下聚氯乙烯绝缘电缆电线和软线 第5部分：屏蔽电线》JB/T 8734.5-2016；</w:t>
            </w:r>
          </w:p>
          <w:p w14:paraId="6DFFEA5A">
            <w:pPr>
              <w:keepNext w:val="0"/>
              <w:keepLines w:val="0"/>
              <w:suppressLineNumbers w:val="0"/>
              <w:spacing w:before="0" w:beforeAutospacing="0" w:after="0" w:afterAutospacing="0"/>
              <w:ind w:left="0" w:right="0"/>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color w:val="auto"/>
                <w:sz w:val="21"/>
                <w:szCs w:val="21"/>
                <w:lang w:val="en-US" w:eastAsia="zh-CN"/>
              </w:rPr>
              <w:t>8、《额定电压450/750V及以下橡皮绝缘软线和软电缆 第2部分：通用橡套软电缆》JB/T 8735.2-2016。</w:t>
            </w: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C3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导体电阻、成品电缆电压试验、绝缘平均厚度、绝缘最薄点厚度、护套厚度、护套最薄点厚度、外径或外形尺寸、老化前绝缘抗张强度、 老化前绝缘断裂伸长率、老化前护套抗张强度、老化前护套断裂伸长率、标志。</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B5C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3CE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w:t>
            </w:r>
          </w:p>
        </w:tc>
      </w:tr>
      <w:tr w14:paraId="38C73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7A60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86F7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2A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高标准农田相关产品（给水用聚乙烯管材、加筋聚乙烯管材、钢筋混凝土排水管）</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AB35">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1、《给水用聚乙烯（PE）管道系统 第2部分：管材》GB/T 13663.2-2018；</w:t>
            </w:r>
          </w:p>
          <w:p w14:paraId="626AFF79">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2、《混凝土和钢筋混凝土排水管》GB/T 11836-2023。</w:t>
            </w:r>
          </w:p>
          <w:p w14:paraId="7524E0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p>
        </w:tc>
        <w:tc>
          <w:tcPr>
            <w:tcW w:w="2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13B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1、给水用聚乙烯管材：平均外径、壁厚、氧化诱导时间、断裂伸长率、静液压强度；</w:t>
            </w:r>
          </w:p>
          <w:p w14:paraId="36D73A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2、混凝土和钢筋混凝土排水管：外观质量、尺寸允许偏差、外压荷载。</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0A1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批次</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D6CF2">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cs="宋体"/>
                <w:b w:val="0"/>
                <w:bCs w:val="0"/>
                <w:i w:val="0"/>
                <w:iCs w:val="0"/>
                <w:color w:val="auto"/>
                <w:kern w:val="0"/>
                <w:sz w:val="21"/>
                <w:szCs w:val="21"/>
                <w:u w:val="none"/>
                <w:lang w:val="en-US" w:eastAsia="zh-CN" w:bidi="ar"/>
              </w:rPr>
              <w:t>5</w:t>
            </w:r>
          </w:p>
        </w:tc>
      </w:tr>
    </w:tbl>
    <w:p w14:paraId="0CF22E62">
      <w:pPr>
        <w:keepNext w:val="0"/>
        <w:keepLines w:val="0"/>
        <w:pageBreakBefore w:val="0"/>
        <w:widowControl w:val="0"/>
        <w:numPr>
          <w:ilvl w:val="0"/>
          <w:numId w:val="0"/>
        </w:numPr>
        <w:kinsoku/>
        <w:wordWrap/>
        <w:overflowPunct/>
        <w:topLinePunct w:val="0"/>
        <w:autoSpaceDE/>
        <w:autoSpaceDN/>
        <w:bidi w:val="0"/>
        <w:adjustRightInd/>
        <w:snapToGrid/>
        <w:spacing w:before="181" w:beforeLines="50"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宋体" w:hAnsi="宋体" w:cs="宋体"/>
          <w:b/>
          <w:color w:val="auto"/>
          <w:sz w:val="24"/>
          <w:szCs w:val="24"/>
          <w:lang w:val="en-US" w:eastAsia="zh-CN" w:bidi="ar-SA"/>
        </w:rPr>
        <w:t xml:space="preserve"> </w:t>
      </w:r>
      <w:r>
        <w:rPr>
          <w:rFonts w:hint="eastAsia" w:ascii="新宋体" w:hAnsi="新宋体" w:eastAsia="新宋体"/>
          <w:b/>
          <w:bCs/>
          <w:color w:val="auto"/>
          <w:sz w:val="24"/>
          <w:szCs w:val="24"/>
          <w:lang w:val="en-US" w:eastAsia="zh-CN"/>
        </w:rPr>
        <w:t>三、</w:t>
      </w:r>
      <w:r>
        <w:rPr>
          <w:rFonts w:ascii="新宋体" w:hAnsi="新宋体" w:eastAsia="新宋体"/>
          <w:b/>
          <w:bCs/>
          <w:color w:val="auto"/>
          <w:sz w:val="24"/>
          <w:szCs w:val="24"/>
        </w:rPr>
        <w:t>检测服务方案</w:t>
      </w:r>
      <w:r>
        <w:rPr>
          <w:rFonts w:hint="eastAsia" w:ascii="新宋体" w:hAnsi="新宋体" w:eastAsia="新宋体"/>
          <w:b/>
          <w:bCs/>
          <w:color w:val="auto"/>
          <w:sz w:val="24"/>
          <w:szCs w:val="24"/>
          <w:lang w:val="en-US" w:eastAsia="zh-CN"/>
        </w:rPr>
        <w:t>编制要求</w:t>
      </w:r>
    </w:p>
    <w:p w14:paraId="06444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（一） 供应商应根据采购文件、技术规范要求及国家相关法律法规、强制性标准，结合本项目检测服务内容编制检测服务方案,与采购文件规定的抽检对象、批次、区域及技术要求逐项对应。方案中引用的标准须为现行有效版本，标注标准名称、标准编号及年号，不得使用已废止或过期标准。</w:t>
      </w:r>
    </w:p>
    <w:p w14:paraId="5C7195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（二）方案内容要求</w:t>
      </w:r>
    </w:p>
    <w:p w14:paraId="4197A0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项目概况</w:t>
      </w:r>
    </w:p>
    <w:p w14:paraId="306F4D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（1）明确检测对象、抽检产品类别、抽检批次、抽样区域范围及服务期限。</w:t>
      </w:r>
    </w:p>
    <w:p w14:paraId="3778A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（2）说明项目背景、服务目标及与采购需求的对应关系，确保方案针对性。</w:t>
      </w:r>
    </w:p>
    <w:p w14:paraId="496601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检测依据</w:t>
      </w:r>
    </w:p>
    <w:p w14:paraId="6D871C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（1）列明所执行的国家标准、行业标准、地方标准及企业标准，逐项对应检测项目。</w:t>
      </w:r>
    </w:p>
    <w:p w14:paraId="607D29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（2）对暂无现行标准的项目，应明确约定检测方法及判定依据，并报采购人确认。</w:t>
      </w:r>
    </w:p>
    <w:p w14:paraId="1EE10F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抽样方案</w:t>
      </w:r>
    </w:p>
    <w:p w14:paraId="019BCC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（1）明确抽样方法、抽样数量及抽样比例，确保抽样科学、随机、具有代表性。</w:t>
      </w:r>
    </w:p>
    <w:p w14:paraId="1F9D4C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（2）明确抽样、封样、样品编号及样品流转程序，确保样品唯一性和可追溯性。</w:t>
      </w:r>
    </w:p>
    <w:p w14:paraId="6BA33A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4. 检测项目与方法</w:t>
      </w:r>
    </w:p>
    <w:p w14:paraId="74C8C5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（1）按产品类别逐项列出检测项目、检测方法及判定依据。</w:t>
      </w:r>
    </w:p>
    <w:p w14:paraId="580378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（2）明确检测结果判定原则、合格判定标准及不合格判定程序。</w:t>
      </w:r>
    </w:p>
    <w:p w14:paraId="2695E5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5. 人员与设备配置</w:t>
      </w:r>
    </w:p>
    <w:p w14:paraId="238FB2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（1）列明项目负责人及主要检测人员姓名、资质证书及持证情况。</w:t>
      </w:r>
    </w:p>
    <w:p w14:paraId="4B7D73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（2）列明主要仪器设备清单，明确设备检定校准状态及有效期。</w:t>
      </w:r>
    </w:p>
    <w:p w14:paraId="20601A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6. 检测流程与时限</w:t>
      </w:r>
    </w:p>
    <w:p w14:paraId="20FDB9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（1）明确样品接收、登记、检测、结果复核、报告出具各环节时限。</w:t>
      </w:r>
    </w:p>
    <w:p w14:paraId="5675E8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（2）明确整体进度安排及关键节点，确保按期完成抽检任务。</w:t>
      </w:r>
    </w:p>
    <w:p w14:paraId="2B3590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（三）编制要求</w:t>
      </w:r>
    </w:p>
    <w:p w14:paraId="65BC35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方案应内容完整、逻辑清晰、重点突出，与采购需求实质性响应，不得缺项漏项。</w:t>
      </w:r>
    </w:p>
    <w:p w14:paraId="113E75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检测项目、方法及判定依据须逐一明确，引用标准须现行有效。</w:t>
      </w:r>
    </w:p>
    <w:p w14:paraId="290A52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进度安排须满足采购人时间要求，人员、设备配置须满足任务量需要。</w:t>
      </w:r>
    </w:p>
    <w:p w14:paraId="6CEE0C7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四、</w:t>
      </w:r>
      <w:r>
        <w:rPr>
          <w:rFonts w:ascii="新宋体" w:hAnsi="新宋体" w:eastAsia="新宋体"/>
          <w:b/>
          <w:bCs/>
          <w:color w:val="auto"/>
          <w:sz w:val="24"/>
          <w:szCs w:val="24"/>
        </w:rPr>
        <w:t>质量控制方案</w:t>
      </w:r>
      <w:r>
        <w:rPr>
          <w:rFonts w:hint="eastAsia" w:ascii="新宋体" w:hAnsi="新宋体" w:eastAsia="新宋体"/>
          <w:b/>
          <w:bCs/>
          <w:color w:val="auto"/>
          <w:sz w:val="24"/>
          <w:szCs w:val="24"/>
          <w:lang w:val="en-US" w:eastAsia="zh-CN"/>
        </w:rPr>
        <w:t>编制要求</w:t>
      </w:r>
    </w:p>
    <w:p w14:paraId="16598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（一）供应商应根据采购文件、检测服务方案要求及国家相关法律法规、强制性标准，编制本项目的质量控制方案。质量控制方案应与检测服务方案、检测工作流程相衔接，确保质量控制措施覆盖检测全过程。</w:t>
      </w:r>
    </w:p>
    <w:p w14:paraId="2A2331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（二）质量控制目标</w:t>
      </w:r>
    </w:p>
    <w:p w14:paraId="1E8446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总体目标</w:t>
      </w:r>
    </w:p>
    <w:p w14:paraId="47D5A8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（1）确保抽检程序规范、样品管理受控、检测数据准确、报告真实有效。</w:t>
      </w:r>
    </w:p>
    <w:p w14:paraId="6E2862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（2）实现检测过程可追溯、可复核、可监督，杜绝检测差错和弄虚作假。</w:t>
      </w:r>
    </w:p>
    <w:p w14:paraId="77CDE0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具体目标</w:t>
      </w:r>
    </w:p>
    <w:p w14:paraId="5F17C7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（1）检测报告差错率控制为零，检测结果准确率达到 100%。</w:t>
      </w:r>
    </w:p>
    <w:p w14:paraId="1007A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（2）样品流转全过程受控，检测任务按期完成率 100%。</w:t>
      </w:r>
    </w:p>
    <w:p w14:paraId="6674D4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（三）质量控制内容</w:t>
      </w:r>
    </w:p>
    <w:p w14:paraId="2D39C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人员质量控制</w:t>
      </w:r>
    </w:p>
    <w:p w14:paraId="286D8F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（1）检测人员须持证上岗，熟悉检测标准和操作规程。</w:t>
      </w:r>
    </w:p>
    <w:p w14:paraId="4603DA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（2）定期开展技术培训、考核及能力比对，保持检测能力持续有效。</w:t>
      </w:r>
    </w:p>
    <w:p w14:paraId="230D9A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仪器设备质量控制</w:t>
      </w:r>
    </w:p>
    <w:p w14:paraId="56434C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（1）检测仪器设备须经检定或校准合格，并在有效期内使用。</w:t>
      </w:r>
    </w:p>
    <w:p w14:paraId="619D57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（2）建立设备台账及使用记录，做到专人管理、定期维护、状态标识清晰。</w:t>
      </w:r>
    </w:p>
    <w:p w14:paraId="25A43E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样品质量控制</w:t>
      </w:r>
    </w:p>
    <w:p w14:paraId="7D2B65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（1）严格执行抽样、封样、编号及流转程序，确保样品唯一性和可追溯性。</w:t>
      </w:r>
    </w:p>
    <w:p w14:paraId="5423E5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（2）规范样品接收、保管、检测、留样及退样各环节，防止样品混淆、污染、损毁。</w:t>
      </w:r>
    </w:p>
    <w:p w14:paraId="1A20E1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4. 检测过程质量控制</w:t>
      </w:r>
    </w:p>
    <w:p w14:paraId="1C42E4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（1）严格按标准方法开展检测，不得随意简化或变更检测条件。</w:t>
      </w:r>
    </w:p>
    <w:p w14:paraId="69EEA7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（2）实行检测、复核、审核三级签认制度，关键项目实施平行检测和留样复测。</w:t>
      </w:r>
    </w:p>
    <w:p w14:paraId="19FECC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5. 原始记录与报告质量控制</w:t>
      </w:r>
    </w:p>
    <w:p w14:paraId="5A56F2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（1）原始记录须真实、完整、清晰，随检随记，不得事后补记或涂改。</w:t>
      </w:r>
    </w:p>
    <w:p w14:paraId="392E06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（2）检测报告内容完整、结论明确，经审核签认后出具，并按规定归档保存。</w:t>
      </w:r>
    </w:p>
    <w:p w14:paraId="1E3F21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6. 标准物质与试剂质量控制</w:t>
      </w:r>
    </w:p>
    <w:p w14:paraId="2C5FC4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（1）标准物质、试剂须在有效期内使用，符合规定要求。</w:t>
      </w:r>
    </w:p>
    <w:p w14:paraId="74A111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（2）建立领用、保管、使用及处置记录，确保全过程可追溯。</w:t>
      </w:r>
    </w:p>
    <w:p w14:paraId="110053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（四）质量保证措施</w:t>
      </w:r>
    </w:p>
    <w:p w14:paraId="17FC8A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建立健全质量管理体系，明确各岗位职责及质量责任。</w:t>
      </w:r>
    </w:p>
    <w:p w14:paraId="001F33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开展内部审核、管理评审及能力验证，持续改进质量控制水平。</w:t>
      </w:r>
    </w:p>
    <w:p w14:paraId="5E752F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主动接受采购人及相关监督部门的监督检查，如实提供检测数据和相关资料。</w:t>
      </w:r>
    </w:p>
    <w:p w14:paraId="6B0A36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4. 对发现的质量问题及时整改，重大问题及时向采购人报告并说明原因。</w:t>
      </w:r>
    </w:p>
    <w:p w14:paraId="1FBDCE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（五）质量责任与考核</w:t>
      </w:r>
    </w:p>
    <w:p w14:paraId="307BE5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实行质量责任追究制度，检测人员对检测结果真实性、准确性负责。</w:t>
      </w:r>
    </w:p>
    <w:p w14:paraId="52FECB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因检测差错造成损失的，按合同约定承担相应责任。</w:t>
      </w:r>
    </w:p>
    <w:p w14:paraId="7CE541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将质量控制情况纳入绩效考核，与人员奖惩挂钩。</w:t>
      </w:r>
    </w:p>
    <w:p w14:paraId="22465E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五、</w:t>
      </w:r>
      <w:r>
        <w:rPr>
          <w:rFonts w:hint="default" w:ascii="新宋体" w:hAnsi="新宋体" w:eastAsia="新宋体"/>
          <w:b/>
          <w:bCs/>
          <w:color w:val="auto"/>
          <w:sz w:val="24"/>
          <w:szCs w:val="24"/>
          <w:lang w:val="en-US" w:eastAsia="zh-CN"/>
        </w:rPr>
        <w:t>人员配置</w:t>
      </w:r>
      <w:r>
        <w:rPr>
          <w:rFonts w:hint="eastAsia" w:ascii="新宋体" w:hAnsi="新宋体" w:eastAsia="新宋体"/>
          <w:b/>
          <w:bCs/>
          <w:color w:val="auto"/>
          <w:sz w:val="24"/>
          <w:szCs w:val="24"/>
          <w:lang w:val="en-US" w:eastAsia="zh-CN"/>
        </w:rPr>
        <w:t>要求</w:t>
      </w:r>
    </w:p>
    <w:p w14:paraId="67BDD4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新宋体" w:hAnsi="新宋体" w:eastAsia="新宋体"/>
          <w:b w:val="0"/>
          <w:bCs w:val="0"/>
          <w:color w:val="auto"/>
          <w:sz w:val="24"/>
          <w:szCs w:val="24"/>
          <w:lang w:val="en-US" w:eastAsia="zh-CN"/>
        </w:rPr>
      </w:pPr>
      <w:r>
        <w:rPr>
          <w:rFonts w:hint="default" w:ascii="新宋体" w:hAnsi="新宋体" w:eastAsia="新宋体"/>
          <w:b w:val="0"/>
          <w:bCs w:val="0"/>
          <w:color w:val="auto"/>
          <w:sz w:val="24"/>
          <w:szCs w:val="24"/>
          <w:lang w:val="en-US" w:eastAsia="zh-CN"/>
        </w:rPr>
        <w:t>供应商须为本项目配置专职在岗服务团队，定岗定责，接受采购人日常督查、飞行检查、人员核查。人员可分属联合体不同成员单位。</w:t>
      </w:r>
    </w:p>
    <w:p w14:paraId="2C3177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新宋体" w:hAnsi="新宋体" w:eastAsia="新宋体"/>
          <w:b w:val="0"/>
          <w:bCs w:val="0"/>
          <w:color w:val="auto"/>
          <w:sz w:val="24"/>
          <w:szCs w:val="24"/>
          <w:lang w:val="en-US" w:eastAsia="zh-CN"/>
        </w:rPr>
      </w:pPr>
      <w:r>
        <w:rPr>
          <w:rFonts w:hint="default" w:ascii="新宋体" w:hAnsi="新宋体" w:eastAsia="新宋体"/>
          <w:b w:val="0"/>
          <w:bCs w:val="0"/>
          <w:color w:val="auto"/>
          <w:sz w:val="24"/>
          <w:szCs w:val="24"/>
          <w:lang w:val="en-US" w:eastAsia="zh-CN"/>
        </w:rPr>
        <w:t>（一）项目负责人：1 名，具备</w:t>
      </w:r>
      <w:r>
        <w:rPr>
          <w:rFonts w:hint="eastAsia" w:ascii="新宋体" w:hAnsi="新宋体" w:eastAsia="新宋体"/>
          <w:b w:val="0"/>
          <w:bCs w:val="0"/>
          <w:color w:val="auto"/>
          <w:sz w:val="24"/>
          <w:szCs w:val="24"/>
          <w:lang w:val="en-US" w:eastAsia="zh-CN"/>
        </w:rPr>
        <w:t>类似</w:t>
      </w:r>
      <w:r>
        <w:rPr>
          <w:rFonts w:hint="default" w:ascii="新宋体" w:hAnsi="新宋体" w:eastAsia="新宋体"/>
          <w:b w:val="0"/>
          <w:bCs w:val="0"/>
          <w:color w:val="auto"/>
          <w:sz w:val="24"/>
          <w:szCs w:val="24"/>
          <w:lang w:val="en-US" w:eastAsia="zh-CN"/>
        </w:rPr>
        <w:t>项目管理经验，全程统筹对接、整改、进度、资料汇总。</w:t>
      </w:r>
    </w:p>
    <w:p w14:paraId="712018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新宋体" w:hAnsi="新宋体" w:eastAsia="新宋体"/>
          <w:b w:val="0"/>
          <w:bCs w:val="0"/>
          <w:color w:val="auto"/>
          <w:sz w:val="24"/>
          <w:szCs w:val="24"/>
          <w:lang w:val="en-US" w:eastAsia="zh-CN"/>
        </w:rPr>
      </w:pPr>
      <w:r>
        <w:rPr>
          <w:rFonts w:hint="default" w:ascii="新宋体" w:hAnsi="新宋体" w:eastAsia="新宋体"/>
          <w:b w:val="0"/>
          <w:bCs w:val="0"/>
          <w:color w:val="auto"/>
          <w:sz w:val="24"/>
          <w:szCs w:val="24"/>
          <w:lang w:val="en-US" w:eastAsia="zh-CN"/>
        </w:rPr>
        <w:t>（二）专职抽样人员：不少于</w:t>
      </w:r>
      <w:r>
        <w:rPr>
          <w:rFonts w:hint="eastAsia" w:ascii="新宋体" w:hAnsi="新宋体" w:eastAsia="新宋体"/>
          <w:b w:val="0"/>
          <w:bCs w:val="0"/>
          <w:color w:val="auto"/>
          <w:sz w:val="24"/>
          <w:szCs w:val="24"/>
          <w:lang w:val="en-US" w:eastAsia="zh-CN"/>
        </w:rPr>
        <w:t>2</w:t>
      </w:r>
      <w:r>
        <w:rPr>
          <w:rFonts w:hint="default" w:ascii="新宋体" w:hAnsi="新宋体" w:eastAsia="新宋体"/>
          <w:b w:val="0"/>
          <w:bCs w:val="0"/>
          <w:color w:val="auto"/>
          <w:sz w:val="24"/>
          <w:szCs w:val="24"/>
          <w:lang w:val="en-US" w:eastAsia="zh-CN"/>
        </w:rPr>
        <w:t>人，具备对应抽样专业能力及从业经验。</w:t>
      </w:r>
    </w:p>
    <w:p w14:paraId="3C3428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新宋体" w:hAnsi="新宋体" w:eastAsia="新宋体"/>
          <w:b w:val="0"/>
          <w:bCs w:val="0"/>
          <w:color w:val="auto"/>
          <w:sz w:val="24"/>
          <w:szCs w:val="24"/>
          <w:lang w:val="en-US" w:eastAsia="zh-CN"/>
        </w:rPr>
      </w:pPr>
      <w:r>
        <w:rPr>
          <w:rFonts w:hint="default" w:ascii="新宋体" w:hAnsi="新宋体" w:eastAsia="新宋体"/>
          <w:b w:val="0"/>
          <w:bCs w:val="0"/>
          <w:color w:val="auto"/>
          <w:sz w:val="24"/>
          <w:szCs w:val="24"/>
          <w:lang w:val="en-US" w:eastAsia="zh-CN"/>
        </w:rPr>
        <w:t>（三）专职检验人员：不少于</w:t>
      </w:r>
      <w:r>
        <w:rPr>
          <w:rFonts w:hint="eastAsia" w:ascii="新宋体" w:hAnsi="新宋体" w:eastAsia="新宋体"/>
          <w:b w:val="0"/>
          <w:bCs w:val="0"/>
          <w:color w:val="auto"/>
          <w:sz w:val="24"/>
          <w:szCs w:val="24"/>
          <w:lang w:val="en-US" w:eastAsia="zh-CN"/>
        </w:rPr>
        <w:t>2</w:t>
      </w:r>
      <w:r>
        <w:rPr>
          <w:rFonts w:hint="default" w:ascii="新宋体" w:hAnsi="新宋体" w:eastAsia="新宋体"/>
          <w:b w:val="0"/>
          <w:bCs w:val="0"/>
          <w:color w:val="auto"/>
          <w:sz w:val="24"/>
          <w:szCs w:val="24"/>
          <w:lang w:val="en-US" w:eastAsia="zh-CN"/>
        </w:rPr>
        <w:t>人，具备对应检测专业能力及从业经验。</w:t>
      </w:r>
    </w:p>
    <w:p w14:paraId="19AF2C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新宋体" w:hAnsi="新宋体" w:eastAsia="新宋体"/>
          <w:b w:val="0"/>
          <w:bCs w:val="0"/>
          <w:color w:val="auto"/>
          <w:sz w:val="24"/>
          <w:szCs w:val="24"/>
          <w:lang w:val="en-US" w:eastAsia="zh-CN"/>
        </w:rPr>
      </w:pPr>
      <w:r>
        <w:rPr>
          <w:rFonts w:hint="default" w:ascii="新宋体" w:hAnsi="新宋体" w:eastAsia="新宋体"/>
          <w:b w:val="0"/>
          <w:bCs w:val="0"/>
          <w:color w:val="auto"/>
          <w:sz w:val="24"/>
          <w:szCs w:val="24"/>
          <w:lang w:val="en-US" w:eastAsia="zh-CN"/>
        </w:rPr>
        <w:t>（四）人员佐证：</w:t>
      </w:r>
      <w:r>
        <w:rPr>
          <w:rFonts w:hint="default" w:ascii="新宋体" w:hAnsi="新宋体" w:eastAsia="新宋体"/>
          <w:b w:val="0"/>
          <w:bCs w:val="0"/>
          <w:color w:val="auto"/>
          <w:sz w:val="24"/>
          <w:szCs w:val="24"/>
          <w:highlight w:val="none"/>
          <w:lang w:val="en-US" w:eastAsia="zh-CN"/>
        </w:rPr>
        <w:t>响应文件提供人员名单、</w:t>
      </w:r>
      <w:r>
        <w:rPr>
          <w:rFonts w:hint="default" w:ascii="新宋体" w:hAnsi="新宋体" w:eastAsia="新宋体"/>
          <w:b w:val="0"/>
          <w:bCs w:val="0"/>
          <w:color w:val="auto"/>
          <w:sz w:val="24"/>
          <w:szCs w:val="24"/>
          <w:lang w:val="en-US" w:eastAsia="zh-CN"/>
        </w:rPr>
        <w:t>2026 年 6 月以来任意一个月社保证明（退休返聘、劳务派遣提供合同；联合体成员分别提供）。项目负责人、抽样人员、检验人员为核心人员，未经采购人书面同意不得擅自更换，确需更换的须提前报备且替换人员条件不低于原人员。</w:t>
      </w:r>
    </w:p>
    <w:p w14:paraId="33BCFF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六、辅助设备要求</w:t>
      </w:r>
    </w:p>
    <w:p w14:paraId="483FE2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一）供应商应根据采购文件、检测服务方案及国家相关法律法规，编制本项目工具设备配置方案。工具设备配置方案应与检测服务方案、检验工作实施方案、应急管理方案相衔接，满足多品类、高频次、全域抽检工作需要。</w:t>
      </w:r>
    </w:p>
    <w:p w14:paraId="482123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（二）配置目标</w:t>
      </w:r>
    </w:p>
    <w:p w14:paraId="0EBFB6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配备足额合规的抽样车辆、采样工具、防护设备、检测辅助设备及样品存储设备。</w:t>
      </w:r>
    </w:p>
    <w:p w14:paraId="7CEF3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满足多品类、高频次、全域抽检工作需求，保障作业效率与检测质量。</w:t>
      </w:r>
    </w:p>
    <w:p w14:paraId="67DE08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实现设备工具数量充足、性能良好、状态受控、随用随调。</w:t>
      </w:r>
    </w:p>
    <w:p w14:paraId="54870A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（三）抽样车辆配置要求</w:t>
      </w:r>
    </w:p>
    <w:p w14:paraId="4B0785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配备足额合规抽样车辆，车况良好、手续齐全，满足全域抽检出行需要。</w:t>
      </w:r>
    </w:p>
    <w:p w14:paraId="3F9F2F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车辆配备样品运输专用设施，确保样品运输安全、防损毁、防污染。</w:t>
      </w:r>
    </w:p>
    <w:p w14:paraId="458C44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建立车辆管理制度，明确调度、保养及应急保障要求。</w:t>
      </w:r>
    </w:p>
    <w:p w14:paraId="04E8E6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（四）采样工具配置要求</w:t>
      </w:r>
    </w:p>
    <w:p w14:paraId="0F0E4B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按抽检产品品类配备相应采样工具，工具材质、规格符合标准要求。</w:t>
      </w:r>
    </w:p>
    <w:p w14:paraId="6BD056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配备封样材料、抽样单、标签、封条等，确保抽样规范、封样严密。</w:t>
      </w:r>
    </w:p>
    <w:p w14:paraId="6E56BD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采样工具做到专人保管、定期检查、清洁消毒，防止交叉污染。</w:t>
      </w:r>
    </w:p>
    <w:p w14:paraId="4F8DC0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（五）防护设备配置要求</w:t>
      </w:r>
    </w:p>
    <w:p w14:paraId="20DBAE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配备符合安全要求的个人防护用品，包括防护服、手套、口罩等。</w:t>
      </w:r>
    </w:p>
    <w:p w14:paraId="6D7BC4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涉及危险化学品、特殊环境作业的，配备相应专业防护装备。</w:t>
      </w:r>
    </w:p>
    <w:p w14:paraId="2F6D5C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定期检查、更新防护设备，确保性能完好、安全有效。</w:t>
      </w:r>
    </w:p>
    <w:p w14:paraId="787A96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（六）检测辅助设备配置要求</w:t>
      </w:r>
    </w:p>
    <w:p w14:paraId="679426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配备样品制备、前处理等检测辅助设备，满足各类样品处理需要。</w:t>
      </w:r>
    </w:p>
    <w:p w14:paraId="13671D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辅助设备性能满足检测方法要求，检定校准在有效期内。</w:t>
      </w:r>
    </w:p>
    <w:p w14:paraId="02F167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建立辅助设备台账及使用记录，实行专人管理、定期维护。</w:t>
      </w:r>
    </w:p>
    <w:p w14:paraId="31BACF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（七）样品存储设备配置要求</w:t>
      </w:r>
    </w:p>
    <w:p w14:paraId="4EB0BC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如项目需要，配备满足不同品类样品保存要求的存储设备，如冷藏、冷冻、恒温、防潮等设备。</w:t>
      </w:r>
    </w:p>
    <w:p w14:paraId="5D5FED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存储设备温湿度符合样品保存条件，配备监测装置并定期核查记录。</w:t>
      </w:r>
    </w:p>
    <w:p w14:paraId="4F6DB4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样品分区分类存放，标识清晰，确保样品安全、可追溯。</w:t>
      </w:r>
    </w:p>
    <w:p w14:paraId="7FE6FB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（八）保障与管理要求</w:t>
      </w:r>
    </w:p>
    <w:p w14:paraId="2F1C4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建立工具设备台账，做到账实相符、状态清晰、定期核查。</w:t>
      </w:r>
    </w:p>
    <w:p w14:paraId="65DCCE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建立领用、使用、维护、报废管理制度，保障设备工具完好率。</w:t>
      </w:r>
    </w:p>
    <w:p w14:paraId="48E362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配备机动备用设备，应对设备故障及突发任务需要。</w:t>
      </w:r>
    </w:p>
    <w:p w14:paraId="5D1B5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4. 主动接受采购人检查，如实提供设备工具配置及使用情况资料。</w:t>
      </w:r>
    </w:p>
    <w:p w14:paraId="2B23C7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七、</w:t>
      </w:r>
      <w:r>
        <w:rPr>
          <w:rFonts w:ascii="新宋体" w:hAnsi="新宋体" w:eastAsia="新宋体"/>
          <w:b/>
          <w:bCs/>
          <w:color w:val="auto"/>
          <w:sz w:val="24"/>
          <w:szCs w:val="24"/>
        </w:rPr>
        <w:t>检验工作实施方案</w:t>
      </w:r>
      <w:r>
        <w:rPr>
          <w:rFonts w:hint="eastAsia" w:ascii="新宋体" w:hAnsi="新宋体" w:eastAsia="新宋体"/>
          <w:b/>
          <w:bCs/>
          <w:color w:val="auto"/>
          <w:sz w:val="24"/>
          <w:szCs w:val="24"/>
          <w:lang w:val="en-US" w:eastAsia="zh-CN"/>
        </w:rPr>
        <w:t>编制要求</w:t>
      </w:r>
    </w:p>
    <w:p w14:paraId="129D0F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（一）供应商应根据采购文件、检测服务方案、质量控制方案要求及国家相关法律法规、强制性标准，以及采购文件规定的抽检任务、技术要求等编制本项目检验工作实施方案。 检验工作实施方案应细化检测服务方案，明确检验工作组织实施的具体步骤和安排。</w:t>
      </w:r>
    </w:p>
    <w:p w14:paraId="1EEF65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（二）工作目标</w:t>
      </w:r>
    </w:p>
    <w:p w14:paraId="715C74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全面完成采购文件规定的抽检任务，检测结果准确、报告及时规范。</w:t>
      </w:r>
    </w:p>
    <w:p w14:paraId="00CA80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检验程序合法合规，样品管理受控，数据真实可追溯。</w:t>
      </w:r>
    </w:p>
    <w:p w14:paraId="091776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严格按期完成各项检验任务，服务期内无重大质量责任事故。</w:t>
      </w:r>
    </w:p>
    <w:p w14:paraId="240EF0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（三）组织机构与职责分工</w:t>
      </w:r>
    </w:p>
    <w:p w14:paraId="6E73F2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成立项目检验工作实施小组，明确项目负责人、技术负责人及质量负责人。</w:t>
      </w:r>
    </w:p>
    <w:p w14:paraId="5F5F7F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分设抽样组、检测组、报告审核组等，明确各组职责分工。</w:t>
      </w:r>
    </w:p>
    <w:p w14:paraId="535EEA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建立工作协调机制，定期召开进度例会，及时解决实施中的问题。</w:t>
      </w:r>
    </w:p>
    <w:p w14:paraId="46A144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（四）工作流程</w:t>
      </w:r>
    </w:p>
    <w:p w14:paraId="639F39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抽检准备阶段</w:t>
      </w:r>
    </w:p>
    <w:p w14:paraId="0DBB60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（1）收集整理抽检产品标准、检验项目及技术要求。</w:t>
      </w:r>
    </w:p>
    <w:p w14:paraId="5FFC2B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（2）编制抽检计划、抽样方案，做好人员、设备、试剂及标准物质准备。</w:t>
      </w:r>
    </w:p>
    <w:p w14:paraId="05E89C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（3）组织开展岗前培训，明确任务要求及工作纪律。</w:t>
      </w:r>
    </w:p>
    <w:p w14:paraId="3D0030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抽样实施阶段</w:t>
      </w:r>
    </w:p>
    <w:p w14:paraId="1C05E1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（1）按抽样方案赴现场开展抽样，规范填写抽样单，当场封样。</w:t>
      </w:r>
    </w:p>
    <w:p w14:paraId="09080C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（2）做好样品编号、登记及运输保管，确保样品完整、可追溯。</w:t>
      </w:r>
    </w:p>
    <w:p w14:paraId="00CE93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（3）抽样过程实施全过程记录，包含录音录像、抽样照片、样品照片等。</w:t>
      </w:r>
    </w:p>
    <w:p w14:paraId="7AD733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检验检测阶段</w:t>
      </w:r>
    </w:p>
    <w:p w14:paraId="6E8E21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（1）按标准方法实施检测，如实记录原始数据，实行三级审核。</w:t>
      </w:r>
    </w:p>
    <w:p w14:paraId="1F486A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（2）对可疑数据开展复核复测，确保结果准确可靠。</w:t>
      </w:r>
    </w:p>
    <w:p w14:paraId="04E389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4. 报告出具阶段</w:t>
      </w:r>
    </w:p>
    <w:p w14:paraId="674438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（1）及时编制检测报告，结论明确、签章齐全。</w:t>
      </w:r>
    </w:p>
    <w:p w14:paraId="4FC6FD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（2）按规定时限送达报告，并做好妥投证明等材料记录归档。</w:t>
      </w:r>
    </w:p>
    <w:p w14:paraId="2A684D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（3）检测结论为不合格的，报告中需附带质量分析报告。</w:t>
      </w:r>
    </w:p>
    <w:p w14:paraId="62ECC0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（五）进度安排</w:t>
      </w:r>
    </w:p>
    <w:p w14:paraId="4D6B05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根据任务量合理测算各环节时限，编制总体进度计划。</w:t>
      </w:r>
    </w:p>
    <w:p w14:paraId="63FE15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明确抽样、检测、报告出具等关键节点及完成时限。</w:t>
      </w:r>
    </w:p>
    <w:p w14:paraId="3ACD59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建立进度跟踪机制，对滞后环节及时预警、调整，确保按期完成。</w:t>
      </w:r>
    </w:p>
    <w:p w14:paraId="4FE4CB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（六）保障措施</w:t>
      </w:r>
    </w:p>
    <w:p w14:paraId="06AF58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人员保障：配足具有相应资质的检测人员，保证任务需要。</w:t>
      </w:r>
    </w:p>
    <w:p w14:paraId="03A43E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设备保障：检测设备满足项目要求，检定校准在有效期内，并配备备用设备。</w:t>
      </w:r>
    </w:p>
    <w:p w14:paraId="5CAA0C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后勤保障：做好车辆、物资及安全防护保障，确保工作顺利开展。</w:t>
      </w:r>
    </w:p>
    <w:p w14:paraId="08194AB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八、</w:t>
      </w:r>
      <w:r>
        <w:rPr>
          <w:rFonts w:ascii="新宋体" w:hAnsi="新宋体" w:eastAsia="新宋体"/>
          <w:b/>
          <w:bCs/>
          <w:color w:val="auto"/>
          <w:sz w:val="24"/>
          <w:szCs w:val="24"/>
        </w:rPr>
        <w:t>样品及台账管理方案</w:t>
      </w:r>
      <w:r>
        <w:rPr>
          <w:rFonts w:hint="eastAsia" w:ascii="新宋体" w:hAnsi="新宋体" w:eastAsia="新宋体"/>
          <w:b/>
          <w:bCs/>
          <w:color w:val="auto"/>
          <w:sz w:val="24"/>
          <w:szCs w:val="24"/>
          <w:lang w:val="en-US" w:eastAsia="zh-CN"/>
        </w:rPr>
        <w:t>编制要求</w:t>
      </w:r>
    </w:p>
    <w:p w14:paraId="15ACB0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（一）供应商应根据采购文件、检测服务方案及国家相关法律法规、强制性标准，及采购文件关于样品管理、资料归档等相关要求编制本项目样品及台账管理方案。</w:t>
      </w:r>
    </w:p>
    <w:p w14:paraId="335E61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 样品及台账管理方案应与检测服务方案、质量控制方案、检验工作实施方案相衔接，确保样品管理全过程受控、台账资料完整规范。</w:t>
      </w:r>
    </w:p>
    <w:p w14:paraId="18D092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（二）管理目标</w:t>
      </w:r>
    </w:p>
    <w:p w14:paraId="2879B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实现样品抽样、封样、运输、接收、检测、留样、退样全过程受控，确保样品唯一性、完整性、可追溯性。</w:t>
      </w:r>
    </w:p>
    <w:p w14:paraId="305360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实现台账资料真实、完整、清晰、规范，做到账实相符、有据可查。</w:t>
      </w:r>
    </w:p>
    <w:p w14:paraId="516682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杜绝样品混淆、污染、损毁、遗失及台账缺失、涂改等问题的发生。</w:t>
      </w:r>
    </w:p>
    <w:p w14:paraId="12FD23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（三）样品管理内容</w:t>
      </w:r>
    </w:p>
    <w:p w14:paraId="6D8B15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样品抽样与封样</w:t>
      </w:r>
    </w:p>
    <w:p w14:paraId="172749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（1）按抽样方案实施抽样，规范填写抽样单，记录样品名称、规格、数量、抽样地点等信息。</w:t>
      </w:r>
    </w:p>
    <w:p w14:paraId="1A7FA5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（2）现场当场封样，加贴封条及唯一性编号，并由抽样人、被检单位人员签字确认。</w:t>
      </w:r>
    </w:p>
    <w:p w14:paraId="09CD2A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样品运输与接收</w:t>
      </w:r>
    </w:p>
    <w:p w14:paraId="4A26EA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（1）样品运输过程中做好防潮、防震、防损毁措施，确保样品状态完好。</w:t>
      </w:r>
    </w:p>
    <w:p w14:paraId="080957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（2）样品到达实验室后及时接收登记，核对抽样单信息，检查封样状态及样品完好情况。</w:t>
      </w:r>
    </w:p>
    <w:p w14:paraId="165828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样品标识与流转</w:t>
      </w:r>
    </w:p>
    <w:p w14:paraId="65305A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（1）实行样品唯一性编号管理，标识清晰、不易脱落，贯穿检测全过程。</w:t>
      </w:r>
    </w:p>
    <w:p w14:paraId="63C3E3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（2）明确样品流转程序，交接时履行签字手续，防止样品混用、丢失。</w:t>
      </w:r>
    </w:p>
    <w:p w14:paraId="40506F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4. 样品保管与留样</w:t>
      </w:r>
    </w:p>
    <w:p w14:paraId="5E4FBF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（1）样品分区、分类、分状态存放，环境条件符合样品保存要求。</w:t>
      </w:r>
    </w:p>
    <w:p w14:paraId="69E79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（2）按合同约定对样品进行留样管理，留样期届满后按规定处置并记录。</w:t>
      </w:r>
    </w:p>
    <w:p w14:paraId="3871B2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5. 样品退样与处置</w:t>
      </w:r>
    </w:p>
    <w:p w14:paraId="413DF2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（1）检测结束后需要退样的，按约定及时办理退样，办理签收手续。</w:t>
      </w:r>
    </w:p>
    <w:p w14:paraId="107C1C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w:t>
      </w:r>
      <w:r>
        <w:rPr>
          <w:rFonts w:hint="default" w:ascii="新宋体" w:hAnsi="新宋体" w:eastAsia="新宋体"/>
          <w:b w:val="0"/>
          <w:bCs w:val="0"/>
          <w:color w:val="auto"/>
          <w:sz w:val="24"/>
          <w:szCs w:val="24"/>
          <w:lang w:val="en-US" w:eastAsia="zh-CN"/>
        </w:rPr>
        <w:t>按照《关于省级产品质量监督抽查和风险监测样品处置</w:t>
      </w:r>
      <w:r>
        <w:rPr>
          <w:rFonts w:hint="eastAsia" w:ascii="新宋体" w:hAnsi="新宋体" w:eastAsia="新宋体"/>
          <w:b w:val="0"/>
          <w:bCs w:val="0"/>
          <w:color w:val="auto"/>
          <w:sz w:val="24"/>
          <w:szCs w:val="24"/>
          <w:lang w:val="en-US" w:eastAsia="zh-CN"/>
        </w:rPr>
        <w:t>工作有关事项的通知》（苏市监质监函〔2019〕182号）要求，于样品保存期满后，提交样品处置申请及具体方案，经采购人批准后实施。</w:t>
      </w:r>
      <w:r>
        <w:rPr>
          <w:rFonts w:hint="default" w:ascii="新宋体" w:hAnsi="新宋体" w:eastAsia="新宋体"/>
          <w:b w:val="0"/>
          <w:bCs w:val="0"/>
          <w:color w:val="auto"/>
          <w:sz w:val="24"/>
          <w:szCs w:val="24"/>
          <w:lang w:val="en-US" w:eastAsia="zh-CN"/>
        </w:rPr>
        <w:t xml:space="preserve"> </w:t>
      </w:r>
    </w:p>
    <w:p w14:paraId="233730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（四）台账管理内容</w:t>
      </w:r>
    </w:p>
    <w:p w14:paraId="0D173B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建立抽样台账，记录抽样批次、产品类别、抽样数量、抽样地点及时间等信息。</w:t>
      </w:r>
    </w:p>
    <w:p w14:paraId="32A6DC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建立样品接收与流转台账，记录样品编号、接收时间、交接人及各环节流转情况。</w:t>
      </w:r>
    </w:p>
    <w:p w14:paraId="54DE18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建立检测原始记录台账，做到随检随记、真实完整，不得涂改或事后补记。</w:t>
      </w:r>
    </w:p>
    <w:p w14:paraId="4D6EA3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4. 建立检测报告台账，记录报告编号、出具时间、送达对象及签收情况。</w:t>
      </w:r>
    </w:p>
    <w:p w14:paraId="25D021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5. 建立设备、试剂及标准物质台账，记录使用、领用、检定校准及有效期情况。</w:t>
      </w:r>
    </w:p>
    <w:p w14:paraId="7863D7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6. 台账实行专人管理、定期核查，确保账实相符、资料齐全。</w:t>
      </w:r>
    </w:p>
    <w:p w14:paraId="0F2F00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（五）信息化管理要求</w:t>
      </w:r>
    </w:p>
    <w:p w14:paraId="4D7692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有条件的应运用信息化手段实施样品及台账管理，实现数据自动记录、实时查询。</w:t>
      </w:r>
    </w:p>
    <w:p w14:paraId="6C53DF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电子台账与纸质台账保持一致，数据备份安全可靠。</w:t>
      </w:r>
    </w:p>
    <w:p w14:paraId="0F2AF5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（六）责任与考核</w:t>
      </w:r>
    </w:p>
    <w:p w14:paraId="1959BA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1. 明确样品管理人员职责，实行岗位责任制，对样品及台账管理负责。</w:t>
      </w:r>
    </w:p>
    <w:p w14:paraId="4B3A06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2. 因管理不当造成样品损失或台账缺失的，按有关规定追究责任。</w:t>
      </w:r>
    </w:p>
    <w:p w14:paraId="343B36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3. 将样品及台账管理情况纳入项目考核，与绩效奖惩挂钩。</w:t>
      </w:r>
    </w:p>
    <w:p w14:paraId="7AAE0D5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九、</w:t>
      </w:r>
      <w:r>
        <w:rPr>
          <w:rFonts w:ascii="新宋体" w:hAnsi="新宋体" w:eastAsia="新宋体"/>
          <w:b/>
          <w:bCs/>
          <w:color w:val="auto"/>
          <w:sz w:val="24"/>
          <w:szCs w:val="24"/>
        </w:rPr>
        <w:t>应急管理方案</w:t>
      </w:r>
      <w:r>
        <w:rPr>
          <w:rFonts w:hint="eastAsia" w:ascii="新宋体" w:hAnsi="新宋体" w:eastAsia="新宋体"/>
          <w:b/>
          <w:bCs/>
          <w:color w:val="auto"/>
          <w:sz w:val="24"/>
          <w:szCs w:val="24"/>
          <w:lang w:val="en-US" w:eastAsia="zh-CN"/>
        </w:rPr>
        <w:t>编制要求</w:t>
      </w:r>
    </w:p>
    <w:p w14:paraId="75CB78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（一） 供应商应根据采购文件、检测服务方案及国家相关法律法规、强制性标准，编制本项目应急管理方案。应急管理方案应与检测服务方案、检验工作实施方案、质量控制方案相衔接，覆盖检验工作全过程可能发生的各类突发情况。</w:t>
      </w:r>
    </w:p>
    <w:p w14:paraId="7BC9B6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（二）管理目标</w:t>
      </w:r>
    </w:p>
    <w:p w14:paraId="01F166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建立健全应急管理体系，做到反应迅速、处置有效、报告及时。</w:t>
      </w:r>
    </w:p>
    <w:p w14:paraId="697B06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最大限度减少突发事件对抽检任务进度和检测质量的影响，保障人员、样品及设备安全。</w:t>
      </w:r>
    </w:p>
    <w:p w14:paraId="52F3F8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确保突发事件发生后能够快速恢复工作秩序，按期完成各项检验任务。</w:t>
      </w:r>
    </w:p>
    <w:p w14:paraId="655B5A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（三）专项应急预案编制要求</w:t>
      </w:r>
    </w:p>
    <w:p w14:paraId="282CE1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供应商须编制专项突发事件应急处置预案，并作为应急管理方案的必要组成部分。</w:t>
      </w:r>
    </w:p>
    <w:p w14:paraId="05243F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专项预案应至少覆盖以下场景：</w:t>
      </w:r>
    </w:p>
    <w:p w14:paraId="1EF663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（1）紧急抽检、临时加急任务；</w:t>
      </w:r>
    </w:p>
    <w:p w14:paraId="69485B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（2）样品异常（损坏、污染、丢失）处置；</w:t>
      </w:r>
    </w:p>
    <w:p w14:paraId="139B7D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（3）设备故障、检测故障处置；</w:t>
      </w:r>
    </w:p>
    <w:p w14:paraId="1421EE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（4）上级突击核查；</w:t>
      </w:r>
    </w:p>
    <w:p w14:paraId="347F6F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（5）突发质量事件处置。</w:t>
      </w:r>
    </w:p>
    <w:p w14:paraId="05EBD5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专项预案应明确组织架构、人员分工、处置流程、质控保障、兜底措施及复盘整改机制。</w:t>
      </w:r>
    </w:p>
    <w:p w14:paraId="174F39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（四）应急组织机构</w:t>
      </w:r>
    </w:p>
    <w:p w14:paraId="308AC6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成立应急管理领导小组，由项目负责人担任组长，负责统一指挥、协调处置。</w:t>
      </w:r>
    </w:p>
    <w:p w14:paraId="6624B0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明确应急联络人，保持通讯畅通，确保信息及时上传下达。</w:t>
      </w:r>
    </w:p>
    <w:p w14:paraId="7F6C23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明确各岗位应急处置职责，实行分级响应、各负其责。</w:t>
      </w:r>
    </w:p>
    <w:p w14:paraId="70E46C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（五）响应时效要求</w:t>
      </w:r>
    </w:p>
    <w:p w14:paraId="60A1BE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建立常态化7×24小时应急响应机制，确保随时受理采购人抽检、核查及应急任务。</w:t>
      </w:r>
    </w:p>
    <w:p w14:paraId="3D229F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接到采购人任务通知后，常规单程响应不超过3小时，支持1小时内极速到场处置。</w:t>
      </w:r>
    </w:p>
    <w:p w14:paraId="2424EB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响应文件须提供供应商检测地址至宿城区全域服务范围的导航时效、里程截图佐证，并加盖公章。</w:t>
      </w:r>
    </w:p>
    <w:p w14:paraId="452185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（六）临时突击任务承接能力</w:t>
      </w:r>
    </w:p>
    <w:p w14:paraId="76225E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具备随时承接临时、紧急、突击抽检任务的能力，保障突发任务快速响应、快速落地、快速闭环。</w:t>
      </w:r>
    </w:p>
    <w:p w14:paraId="2663A2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配备机动检测力量及备用设备，确保突发任务人员、设备及时到位。</w:t>
      </w:r>
    </w:p>
    <w:p w14:paraId="29521A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建立任务快速启动机制，明确接单、启动、到场、检测、报告各环节时限。</w:t>
      </w:r>
    </w:p>
    <w:p w14:paraId="769787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（七）风险识别与预防</w:t>
      </w:r>
    </w:p>
    <w:p w14:paraId="7BC15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识别检验工作中可能出现的风险，主要包括人员、设备、样品、环境及外部因素等方面。</w:t>
      </w:r>
    </w:p>
    <w:p w14:paraId="7EF776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制定风险预防措施，从源头上防范突发事件的发生。</w:t>
      </w:r>
    </w:p>
    <w:p w14:paraId="2D0FD7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定期开展风险排查和应急演练，提高应急处置能力。</w:t>
      </w:r>
    </w:p>
    <w:p w14:paraId="4A3D4B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（八）应急处置措施</w:t>
      </w:r>
    </w:p>
    <w:p w14:paraId="3144C4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设备故障处置</w:t>
      </w:r>
    </w:p>
    <w:p w14:paraId="2EECF4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（1）检测设备发生故障时，立即停止使用，启用备用设备或替代方法继续检测。</w:t>
      </w:r>
    </w:p>
    <w:p w14:paraId="26BE06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（2）及时联系维修或送检校准，评估对检测进度的影响并合理调整计划。</w:t>
      </w:r>
    </w:p>
    <w:p w14:paraId="1523E3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样品异常处置</w:t>
      </w:r>
    </w:p>
    <w:p w14:paraId="2205B5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（1）样品损坏、污染、丢失时，第一时间报告项目负责人，查明原因并记录。</w:t>
      </w:r>
    </w:p>
    <w:p w14:paraId="709351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（2）及时与采购人沟通，按规定程序安排补抽或重新抽样，确保任务不受影响。</w:t>
      </w:r>
    </w:p>
    <w:p w14:paraId="68F8C8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安全事故处置</w:t>
      </w:r>
    </w:p>
    <w:p w14:paraId="2AFA9B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（1）发生人员伤害、火灾等安全事故时，立即启动应急预案，优先保障人员安全。</w:t>
      </w:r>
    </w:p>
    <w:p w14:paraId="39EFF4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（2）按程序报告并配合相关部门调查处理，做好现场保护和记录。</w:t>
      </w:r>
    </w:p>
    <w:p w14:paraId="34BD24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4. 数据与报告异常处置</w:t>
      </w:r>
    </w:p>
    <w:p w14:paraId="343505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（1）发现检测数据异常或报告差错时，立即复核复测，查明原因并纠正。</w:t>
      </w:r>
    </w:p>
    <w:p w14:paraId="32882E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（2）涉及已出具报告的，按程序予以更正或作废，并向采购人书面说明。</w:t>
      </w:r>
    </w:p>
    <w:p w14:paraId="3DBFC1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5. 不可抗力处置</w:t>
      </w:r>
    </w:p>
    <w:p w14:paraId="131712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（1）遇自然灾害、疫情等不可抗力因素影响任务开展时，及时向采购人报告。</w:t>
      </w:r>
    </w:p>
    <w:p w14:paraId="0DFDA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（2）与采购人协商调整工作计划，尽量减少对项目进度的影响。</w:t>
      </w:r>
    </w:p>
    <w:p w14:paraId="1DC692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（九）信息报告与沟通</w:t>
      </w:r>
    </w:p>
    <w:p w14:paraId="796BC6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突发事件发生后，应在规定时限内如实向采购人报告事件情况及处置措施。</w:t>
      </w:r>
    </w:p>
    <w:p w14:paraId="297B51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做好应急处置全过程记录，及时汇总上报，确保信息完整可追溯。</w:t>
      </w:r>
    </w:p>
    <w:p w14:paraId="35032B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加强与采购人及相关部门的沟通协调，主动接受监督指导。</w:t>
      </w:r>
    </w:p>
    <w:p w14:paraId="3BAAEF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（十）善后与复盘整改</w:t>
      </w:r>
    </w:p>
    <w:p w14:paraId="723A3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突发事件处置结束后，及时恢复正常检验工作秩序。</w:t>
      </w:r>
    </w:p>
    <w:p w14:paraId="2D6EC0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对事件原因、处置过程及结果进行分析总结，形成复盘报告，完善应急预案。</w:t>
      </w:r>
    </w:p>
    <w:p w14:paraId="3282E6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对相关人员开展警示教育，落实整改措施，防止类似事件再次发生。</w:t>
      </w:r>
    </w:p>
    <w:p w14:paraId="3D0C70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十、</w:t>
      </w:r>
      <w:r>
        <w:rPr>
          <w:rFonts w:ascii="新宋体" w:hAnsi="新宋体" w:eastAsia="新宋体"/>
          <w:b/>
          <w:bCs/>
          <w:color w:val="auto"/>
          <w:sz w:val="24"/>
          <w:szCs w:val="24"/>
        </w:rPr>
        <w:t>保密管理措施</w:t>
      </w:r>
      <w:r>
        <w:rPr>
          <w:rFonts w:hint="eastAsia" w:ascii="新宋体" w:hAnsi="新宋体" w:eastAsia="新宋体"/>
          <w:b/>
          <w:bCs/>
          <w:color w:val="auto"/>
          <w:sz w:val="24"/>
          <w:szCs w:val="24"/>
          <w:lang w:val="en-US" w:eastAsia="zh-CN"/>
        </w:rPr>
        <w:t>编制要求</w:t>
      </w:r>
    </w:p>
    <w:p w14:paraId="5B3B56B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（一）供应商应根据采购文件、检测服务方案及国家相关法律法规，编制本项目保密管理措施。</w:t>
      </w:r>
    </w:p>
    <w:p w14:paraId="4550AA9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编制依据《中华人民共和国保守国家秘密法》及采购文件保密要求。</w:t>
      </w:r>
    </w:p>
    <w:p w14:paraId="7AA57D0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保密管理措施应与检测服务方案、质量控制方案、样品及台账管理方案相衔接，将保密要求贯穿抽检工作全过程。</w:t>
      </w:r>
    </w:p>
    <w:p w14:paraId="19EA518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（二）保密管理目标</w:t>
      </w:r>
    </w:p>
    <w:p w14:paraId="7CC892A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确保抽检信息、检测数据、检测报告及委托方资料不泄露、不遗失、不滥用。</w:t>
      </w:r>
    </w:p>
    <w:p w14:paraId="08F70E7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实现保密工作制度化、规范化、常态化，杜绝泄密事件发生。</w:t>
      </w:r>
    </w:p>
    <w:p w14:paraId="66A21C9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做到保密责任落实到岗、到人，全过程可控、可查、可追溯。</w:t>
      </w:r>
    </w:p>
    <w:p w14:paraId="4B26784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（三）保密内容</w:t>
      </w:r>
    </w:p>
    <w:p w14:paraId="795CF6A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对抽检计划、抽样地点、被检单位名单、抽检批次等抽检信息严格保密，不得提前泄露。</w:t>
      </w:r>
    </w:p>
    <w:p w14:paraId="1F22E05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对检测数据、原始记录、检测报告及委托方提供的技术资料严格保密。</w:t>
      </w:r>
    </w:p>
    <w:p w14:paraId="712CA42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对涉及企业商业秘密、个人隐私及不宜公开的信息严格保密，不得用于本项目以外的任何用途。</w:t>
      </w:r>
    </w:p>
    <w:p w14:paraId="57DF111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4. 不得擅自对外发布、传播与项目相关的任何信息，不得接受无关单位或个人对项目情况的询问。</w:t>
      </w:r>
    </w:p>
    <w:p w14:paraId="49D9646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（四）保密措施</w:t>
      </w:r>
    </w:p>
    <w:p w14:paraId="7588F71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制度措施</w:t>
      </w:r>
    </w:p>
    <w:p w14:paraId="4A32E77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（1）建立健全保密管理制度，明确保密范围、保密责任、审批程序及违规处理规定。</w:t>
      </w:r>
    </w:p>
    <w:p w14:paraId="78D17E6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（2）与项目全体人员签订保密承诺书，明确保密义务及违约责任。</w:t>
      </w:r>
    </w:p>
    <w:p w14:paraId="5F73D3E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（3）定期开展保密检查和保密教育，将保密要求纳入岗前培训内容。</w:t>
      </w:r>
    </w:p>
    <w:p w14:paraId="38C243A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人员措施</w:t>
      </w:r>
    </w:p>
    <w:p w14:paraId="1D6DEF1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（1）加强保密教育，提高全员保密意识，涉密岗位安排专人负责。</w:t>
      </w:r>
    </w:p>
    <w:p w14:paraId="19F0166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（2）人员变动时做好资料交接和保密交接，离岗人员按规定履行脱密义务。</w:t>
      </w:r>
    </w:p>
    <w:p w14:paraId="0C750B3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（3）严格限定知悉范围，坚持按需知悉原则，不得越权查阅、复制、传递涉密信息。</w:t>
      </w:r>
    </w:p>
    <w:p w14:paraId="1D5C59C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技术措施</w:t>
      </w:r>
    </w:p>
    <w:p w14:paraId="7A2F0E5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（1）检测数据及报告实行权限管理，无关人员不得接触。</w:t>
      </w:r>
    </w:p>
    <w:p w14:paraId="5CB95EB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（2）电子数据加密存储、安全传输，做好防病毒、防入侵及数据备份；纸质资料专柜存放、专人保管。</w:t>
      </w:r>
    </w:p>
    <w:p w14:paraId="48E843D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（3）涉密载体的制作、使用、保管、销毁按规定程序办理，并留存记录。</w:t>
      </w:r>
    </w:p>
    <w:p w14:paraId="4A228FE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4. 过程管控</w:t>
      </w:r>
    </w:p>
    <w:p w14:paraId="3B5CB99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（1）抽样、检测、报告出具各环节信息按需知悉，交接履行登记签字手续，全程可追溯。</w:t>
      </w:r>
    </w:p>
    <w:p w14:paraId="1853E18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（2）样品及资料传递使用专用渠道，防止途中丢失、泄露。</w:t>
      </w:r>
    </w:p>
    <w:p w14:paraId="52643D6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（3）项目结束或合同终止后，按规定及时移交或销毁相关涉密资料，不得私自留存。</w:t>
      </w:r>
    </w:p>
    <w:p w14:paraId="78DD030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（五）违规处理</w:t>
      </w:r>
    </w:p>
    <w:p w14:paraId="4E1AFD5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违反保密规定造成泄密的，按合同约定及有关规定追究责任，并承担相应损失赔偿责任。</w:t>
      </w:r>
    </w:p>
    <w:p w14:paraId="4FD0094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bCs/>
          <w:color w:val="auto"/>
          <w:sz w:val="24"/>
          <w:szCs w:val="24"/>
          <w:lang w:val="en-US" w:eastAsia="zh-CN"/>
        </w:rPr>
      </w:pPr>
      <w:r>
        <w:rPr>
          <w:rFonts w:hint="eastAsia" w:ascii="新宋体" w:hAnsi="新宋体" w:eastAsia="新宋体"/>
          <w:b w:val="0"/>
          <w:bCs w:val="0"/>
          <w:color w:val="auto"/>
          <w:kern w:val="2"/>
          <w:sz w:val="24"/>
          <w:szCs w:val="24"/>
          <w:lang w:val="en-US" w:eastAsia="zh-CN"/>
        </w:rPr>
        <w:t>2. 情节严重、涉嫌违法犯罪的，依法移送有关部门处理。</w:t>
      </w:r>
    </w:p>
    <w:p w14:paraId="3E20AAB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十一、</w:t>
      </w:r>
      <w:r>
        <w:rPr>
          <w:rFonts w:ascii="新宋体" w:hAnsi="新宋体" w:eastAsia="新宋体"/>
          <w:b/>
          <w:bCs/>
          <w:color w:val="auto"/>
          <w:sz w:val="24"/>
          <w:szCs w:val="24"/>
        </w:rPr>
        <w:t>异议处理与复检配合方案</w:t>
      </w:r>
      <w:r>
        <w:rPr>
          <w:rFonts w:hint="eastAsia" w:ascii="新宋体" w:hAnsi="新宋体" w:eastAsia="新宋体"/>
          <w:b/>
          <w:bCs/>
          <w:color w:val="auto"/>
          <w:sz w:val="24"/>
          <w:szCs w:val="24"/>
          <w:lang w:val="en-US" w:eastAsia="zh-CN"/>
        </w:rPr>
        <w:t>编制要求</w:t>
      </w:r>
    </w:p>
    <w:p w14:paraId="20251E2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一）供应商应根据采购文件、检测服务方案及国家相关法律法规，编制本项目异议处理与复检配合方案。异议处理与复检配合方案应与检测服务方案、质量控制方案、应急管理方案相衔接，确保异议处理规范、复检配合到位。</w:t>
      </w:r>
    </w:p>
    <w:p w14:paraId="22538E2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（二）工作目标</w:t>
      </w:r>
    </w:p>
    <w:p w14:paraId="70760DA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及时受理、规范处理被检单位对检测结果提出的异议，做到程序合法、答复及时、结论公正。</w:t>
      </w:r>
    </w:p>
    <w:p w14:paraId="72AC763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全力配合采购人及相关部门组织的复检、复验工作，确保复检工作顺利开展。</w:t>
      </w:r>
    </w:p>
    <w:p w14:paraId="2868C64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切实维护各方合法权益，减少争议，保障项目顺利实施。</w:t>
      </w:r>
    </w:p>
    <w:p w14:paraId="239C679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（三）异议受理</w:t>
      </w:r>
    </w:p>
    <w:p w14:paraId="13D0FB4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明确异议受理范围、受理方式及受理时限，异议处理联系人及联系方式。</w:t>
      </w:r>
    </w:p>
    <w:p w14:paraId="672301C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被检单位对检测结果有异议的，按规定期限和程序提出书面申请，并说明理由及依据。</w:t>
      </w:r>
    </w:p>
    <w:p w14:paraId="742E931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收到异议申请后及时登记、审查，在规定时限内作出是否受理的决定并告知申请人。</w:t>
      </w:r>
    </w:p>
    <w:p w14:paraId="52D1522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（四）异议处理</w:t>
      </w:r>
    </w:p>
    <w:p w14:paraId="69EDDA4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对异议申请进行核查，调取抽样记录、原始记录及检测报告，核实检测程序及数据的真实性、准确性。</w:t>
      </w:r>
    </w:p>
    <w:p w14:paraId="259DF86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经核查无问题的，及时向申请人出具书面答复，说明依据和理由，做好解释工作。</w:t>
      </w:r>
    </w:p>
    <w:p w14:paraId="09A4900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经核查确有问题的，及时纠正，按程序重新检测或更正报告，并按规定向采购人报告。</w:t>
      </w:r>
    </w:p>
    <w:p w14:paraId="5F54A2C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4. 对不属于受理范围的异议，依法依规说明原因，并告知申请人相应救济途径。</w:t>
      </w:r>
    </w:p>
    <w:p w14:paraId="31E47E9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（五）复检配合</w:t>
      </w:r>
    </w:p>
    <w:p w14:paraId="39BD795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复检机构确定后，按采购人要求及时提供样品、原始记录、检测方法及相关技术资料。</w:t>
      </w:r>
    </w:p>
    <w:p w14:paraId="2C7E0C5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配合做好样品交接、封样状态确认等手续，确保复检样品真实、完整、可追溯。</w:t>
      </w:r>
    </w:p>
    <w:p w14:paraId="05386E8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复检期间如实提供技术支持，解答相关技术问题，不得阻挠、干扰复检工作。</w:t>
      </w:r>
    </w:p>
    <w:p w14:paraId="17049E4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4. 复检结果与原检测结果不一致的，以复检机构出具的复检结论为准，按规定做好后续处理。</w:t>
      </w:r>
    </w:p>
    <w:p w14:paraId="5422F43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（六）记录与归档</w:t>
      </w:r>
    </w:p>
    <w:p w14:paraId="4BBAFF3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对异议受理、处理及复检配合全过程进行完整记录，做到有据可查。</w:t>
      </w:r>
    </w:p>
    <w:p w14:paraId="0B7E16B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相关申请、答复、复检报告及往来资料及时归档保存，按规定期限留存。</w:t>
      </w:r>
    </w:p>
    <w:p w14:paraId="39D711B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十二、</w:t>
      </w:r>
      <w:r>
        <w:rPr>
          <w:rFonts w:ascii="新宋体" w:hAnsi="新宋体" w:eastAsia="新宋体"/>
          <w:b/>
          <w:bCs/>
          <w:color w:val="auto"/>
          <w:sz w:val="24"/>
          <w:szCs w:val="24"/>
        </w:rPr>
        <w:t>报告与数据服务</w:t>
      </w:r>
      <w:r>
        <w:rPr>
          <w:rFonts w:hint="eastAsia" w:ascii="新宋体" w:hAnsi="新宋体" w:eastAsia="新宋体"/>
          <w:b/>
          <w:bCs/>
          <w:color w:val="auto"/>
          <w:sz w:val="24"/>
          <w:szCs w:val="24"/>
          <w:lang w:val="en-US" w:eastAsia="zh-CN"/>
        </w:rPr>
        <w:t>编制要求</w:t>
      </w:r>
    </w:p>
    <w:p w14:paraId="3EAD0F1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（一）供应商应根据采购文件、检测服务方案及国家相关法律法规，编制本项目报告与数据服务方案。 报告与数据服务方案应与检测服务方案、质量控制方案、样品及台账管理方案相衔接，确保报告规范、数据准确、报送及时。</w:t>
      </w:r>
    </w:p>
    <w:p w14:paraId="2095DD4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（二）服务目标</w:t>
      </w:r>
    </w:p>
    <w:p w14:paraId="7D88C62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检测报告内容完整、结论明确、格式规范、签章齐全，按规定时限出具并送达。</w:t>
      </w:r>
    </w:p>
    <w:p w14:paraId="63EBF68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检测数据统计准确、口径统一、报送及时，为采购人监督管理工作提供有效支撑。</w:t>
      </w:r>
    </w:p>
    <w:p w14:paraId="0757B2D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实现报告及数据全过程可追溯、可核查，确保真实可靠。</w:t>
      </w:r>
    </w:p>
    <w:p w14:paraId="42B3FE5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（三）检测报告服务</w:t>
      </w:r>
    </w:p>
    <w:p w14:paraId="429CFA0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报告编制</w:t>
      </w:r>
    </w:p>
    <w:p w14:paraId="6C67CAA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（1）检测报告应包含报告编号、样品信息、检测依据、检测项目、检测结果、判定结论等必备要素。</w:t>
      </w:r>
    </w:p>
    <w:p w14:paraId="3FCB4EC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（2）报告编制应数据准确、结论客观、语言规范，与原始记录一致，不得随意更改。</w:t>
      </w:r>
    </w:p>
    <w:p w14:paraId="5426322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（3）报告实行编制、审核、批准三级签认制度，加盖检验检测专用章及骑缝章。</w:t>
      </w:r>
    </w:p>
    <w:p w14:paraId="708C0EC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报告出具</w:t>
      </w:r>
    </w:p>
    <w:p w14:paraId="489E777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（1）按规定时限完成检测并出具报告，紧急项目加急处理，确保满足采购人时间要求。</w:t>
      </w:r>
    </w:p>
    <w:p w14:paraId="4A9E35B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（2）报告送达实行签收登记，送达方式及时间记录齐全。</w:t>
      </w:r>
    </w:p>
    <w:p w14:paraId="22A4DCD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报告管理</w:t>
      </w:r>
    </w:p>
    <w:p w14:paraId="19653D6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（1）建立报告台账，统一编号、归档保存，实行专人管理。</w:t>
      </w:r>
    </w:p>
    <w:p w14:paraId="7113C65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（2）报告补发、更正、作废按程序办理，留存完整记录并说明原因。</w:t>
      </w:r>
    </w:p>
    <w:p w14:paraId="1632F17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（四）数据服务</w:t>
      </w:r>
    </w:p>
    <w:p w14:paraId="656891D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数据统计</w:t>
      </w:r>
    </w:p>
    <w:p w14:paraId="502E2DD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（1）按产品类别、批次、区域等维度对抽检数据进行分类汇总统计。</w:t>
      </w:r>
    </w:p>
    <w:p w14:paraId="3D14690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（2）统计结果准确、口径统一，编制数据统计报表及分析说明。</w:t>
      </w:r>
    </w:p>
    <w:p w14:paraId="6C858D0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数据报送</w:t>
      </w:r>
    </w:p>
    <w:p w14:paraId="162C282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（1）按规定时限向采购人报送检测结果、统计报表及相关数据资料。</w:t>
      </w:r>
    </w:p>
    <w:p w14:paraId="4B8FF05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（2）数据报送方式、格式及内容符合采购人要求，纸质与电子数据保持一致。</w:t>
      </w:r>
    </w:p>
    <w:p w14:paraId="4382FEE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数据分析</w:t>
      </w:r>
    </w:p>
    <w:p w14:paraId="0622018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（1）对抽检数据进行综合分析，形成质量状况分析报告，提出意见建议。</w:t>
      </w:r>
    </w:p>
    <w:p w14:paraId="080136A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（2）发现区域性、行业性质量风险时，及时向采购人提示报告。</w:t>
      </w:r>
    </w:p>
    <w:p w14:paraId="1912034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（五）数据保密与安全</w:t>
      </w:r>
    </w:p>
    <w:p w14:paraId="20811BC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检测数据、报告及相关资料严格保密，按保密管理措施执行，不得擅自对外提供。</w:t>
      </w:r>
    </w:p>
    <w:p w14:paraId="472B2D8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电子数据加密存储、权限管理、定期备份，确保数据安全完整。</w:t>
      </w:r>
    </w:p>
    <w:p w14:paraId="7E6977F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数据及报告的查询、复制、传输履行审批登记手续，全程可追溯。</w:t>
      </w:r>
    </w:p>
    <w:p w14:paraId="35C3E33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（六）责任与保障</w:t>
      </w:r>
    </w:p>
    <w:p w14:paraId="644DB2F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明确报告编制、审核及数据报送各岗位职责，实行责任追究制度。</w:t>
      </w:r>
    </w:p>
    <w:p w14:paraId="4AD2CFE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配备专职人员负责报告及数据管理，加强培训，提高业务水平。</w:t>
      </w:r>
    </w:p>
    <w:p w14:paraId="2822D4B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建立进度跟踪机制，对报告出具、数据报送滞后情况及时预警、及时整改。</w:t>
      </w:r>
    </w:p>
    <w:p w14:paraId="7385306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新宋体" w:hAnsi="新宋体" w:eastAsia="新宋体"/>
          <w:b/>
          <w:bCs/>
          <w:color w:val="auto"/>
          <w:sz w:val="24"/>
          <w:szCs w:val="24"/>
          <w:lang w:val="en-US" w:eastAsia="zh-CN"/>
        </w:rPr>
      </w:pPr>
      <w:r>
        <w:rPr>
          <w:rFonts w:hint="eastAsia" w:ascii="新宋体" w:hAnsi="新宋体" w:eastAsia="新宋体"/>
          <w:b/>
          <w:bCs/>
          <w:color w:val="auto"/>
          <w:sz w:val="24"/>
          <w:szCs w:val="24"/>
          <w:lang w:val="en-US" w:eastAsia="zh-CN"/>
        </w:rPr>
        <w:t>十三、</w:t>
      </w:r>
      <w:r>
        <w:rPr>
          <w:rFonts w:ascii="新宋体" w:hAnsi="新宋体" w:eastAsia="新宋体"/>
          <w:b/>
          <w:bCs/>
          <w:color w:val="auto"/>
          <w:sz w:val="24"/>
          <w:szCs w:val="24"/>
        </w:rPr>
        <w:t>服务保障与技术支持</w:t>
      </w:r>
      <w:r>
        <w:rPr>
          <w:rFonts w:hint="eastAsia" w:ascii="新宋体" w:hAnsi="新宋体" w:eastAsia="新宋体"/>
          <w:b/>
          <w:bCs/>
          <w:color w:val="auto"/>
          <w:sz w:val="24"/>
          <w:szCs w:val="24"/>
          <w:lang w:val="en-US" w:eastAsia="zh-CN"/>
        </w:rPr>
        <w:t>方案编制要求</w:t>
      </w:r>
    </w:p>
    <w:p w14:paraId="4E95FB2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（一） 供应商应根据采购文件、检测服务方案及国家相关法律法规，编制本项目服务保障与技术支持方案。 服务保障与技术支持方案应与检测服务方案、质量控制方案、应急管理方案相衔接，为项目顺利实施提供全方位支撑。</w:t>
      </w:r>
    </w:p>
    <w:p w14:paraId="7D18540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（二）服务保障目标</w:t>
      </w:r>
    </w:p>
    <w:p w14:paraId="5E6A100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建立高效、完善的服务保障体系，确保各项检测服务及时、优质、到位。</w:t>
      </w:r>
    </w:p>
    <w:p w14:paraId="6061B74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提供专业、及时的技术支持，妥善解答采购人及被检单位相关技术问题。</w:t>
      </w:r>
    </w:p>
    <w:p w14:paraId="2D0C95F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实现服务响应迅速、问题处理及时、服务对象满意，保障项目按期高质量完成。</w:t>
      </w:r>
    </w:p>
    <w:p w14:paraId="7D44D29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（三）服务承诺</w:t>
      </w:r>
    </w:p>
    <w:p w14:paraId="7F3D5C4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严格按照采购文件及合同约定履行各项服务义务，保证服务质量和时限。</w:t>
      </w:r>
    </w:p>
    <w:p w14:paraId="6742BC1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项目负责人全程在岗服务，保持通讯畅通，确保信息沟通及时有效。</w:t>
      </w:r>
    </w:p>
    <w:p w14:paraId="3BB41B8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主动接受采购人监督，对提出的问题和要求及时响应、整改到位。</w:t>
      </w:r>
    </w:p>
    <w:p w14:paraId="18A532C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（四）服务保障措施</w:t>
      </w:r>
    </w:p>
    <w:p w14:paraId="492779A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人员保障</w:t>
      </w:r>
    </w:p>
    <w:p w14:paraId="26BD4B3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（1）配齐配足具有相应资质和经验的检测及服务人员，满足项目任务需要。</w:t>
      </w:r>
    </w:p>
    <w:p w14:paraId="13C92F6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（2）加强人员培训和管理，保证人员稳定，关键岗位不随意更换。</w:t>
      </w:r>
    </w:p>
    <w:p w14:paraId="59AADEA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设备保障</w:t>
      </w:r>
    </w:p>
    <w:p w14:paraId="79DE2B0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（1）检测设备满足项目技术要求，检定校准在有效期内，性能状态良好。</w:t>
      </w:r>
    </w:p>
    <w:p w14:paraId="66568B3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（2）配备备用设备，防止因设备故障影响检测进度。</w:t>
      </w:r>
    </w:p>
    <w:p w14:paraId="0F76FD6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物资与后勤保障</w:t>
      </w:r>
    </w:p>
    <w:p w14:paraId="470D500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（1）做好试剂、标准物质、耗材的储备和管理，保障检测工作正常开展。</w:t>
      </w:r>
    </w:p>
    <w:p w14:paraId="5A4DD3C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（2）做好车辆、交通及安全防护等后勤保障，确保抽样及现场工作顺利实施。</w:t>
      </w:r>
    </w:p>
    <w:p w14:paraId="62F581D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4. 进度保障</w:t>
      </w:r>
    </w:p>
    <w:p w14:paraId="39ACC0A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（1）科学制定进度计划，合理分配任务，确保各环节按时完成。</w:t>
      </w:r>
    </w:p>
    <w:p w14:paraId="75B8613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（2）建立进度跟踪和督办机制，对滞后环节及时调整、限期整改。</w:t>
      </w:r>
    </w:p>
    <w:p w14:paraId="72557AC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5. 质量保障</w:t>
      </w:r>
    </w:p>
    <w:p w14:paraId="53004D5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（1）严格执行质量控制方案，加强过程监控，确保检测结果准确可靠。</w:t>
      </w:r>
    </w:p>
    <w:p w14:paraId="0A5CA05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（2）主动配合采购人组织的监督检查及考核评估。</w:t>
      </w:r>
    </w:p>
    <w:p w14:paraId="370427E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（五）技术支持服务</w:t>
      </w:r>
    </w:p>
    <w:p w14:paraId="71613AF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提供检测标准、技术规范等方面的专业咨询服务，解答相关技术问题。</w:t>
      </w:r>
    </w:p>
    <w:p w14:paraId="3F99F18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对复杂样品、特殊项目的检测提供技术方案和支持，确保检测顺利实施。</w:t>
      </w:r>
    </w:p>
    <w:p w14:paraId="5B27565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配合采购人开展质量分析、风险研判等工作，提供数据支撑和专业意见。</w:t>
      </w:r>
    </w:p>
    <w:p w14:paraId="4459383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4. 根据需要开展技术培训、标准宣贯等活动，提升相关人员业务水平。</w:t>
      </w:r>
    </w:p>
    <w:p w14:paraId="599C8BC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（六）服务响应与回访</w:t>
      </w:r>
    </w:p>
    <w:p w14:paraId="1029E69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1. 明确服务响应时限，采购人提出的问题一般事项即时处理，重大事项限时办结。</w:t>
      </w:r>
    </w:p>
    <w:p w14:paraId="71F7D59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2. 建立定期回访制度，主动征询采购人意见，及时改进服务质量。</w:t>
      </w:r>
    </w:p>
    <w:p w14:paraId="43B3A17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新宋体" w:hAnsi="新宋体" w:eastAsia="新宋体"/>
          <w:b w:val="0"/>
          <w:bCs w:val="0"/>
          <w:color w:val="auto"/>
          <w:kern w:val="2"/>
          <w:sz w:val="24"/>
          <w:szCs w:val="24"/>
          <w:lang w:val="en-US" w:eastAsia="zh-CN"/>
        </w:rPr>
      </w:pPr>
      <w:r>
        <w:rPr>
          <w:rFonts w:hint="eastAsia" w:ascii="新宋体" w:hAnsi="新宋体" w:eastAsia="新宋体"/>
          <w:b w:val="0"/>
          <w:bCs w:val="0"/>
          <w:color w:val="auto"/>
          <w:kern w:val="2"/>
          <w:sz w:val="24"/>
          <w:szCs w:val="24"/>
          <w:lang w:val="en-US" w:eastAsia="zh-CN"/>
        </w:rPr>
        <w:t>3. 对服务中存在的问题及时整改，并将处理情况向采购人反馈。</w:t>
      </w:r>
    </w:p>
    <w:p w14:paraId="3D44BE24">
      <w:pPr>
        <w:pStyle w:val="7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ascii="宋体" w:hAnsi="宋体" w:eastAsia="宋体" w:cs="宋体"/>
          <w:b/>
          <w:bCs/>
          <w:color w:val="auto"/>
          <w:kern w:val="2"/>
          <w:sz w:val="24"/>
          <w:szCs w:val="24"/>
          <w:highlight w:val="white"/>
          <w:lang w:val="en-US" w:eastAsia="zh-CN" w:bidi="ar-SA"/>
        </w:rPr>
      </w:pPr>
      <w:r>
        <w:rPr>
          <w:rFonts w:hint="eastAsia" w:ascii="宋体" w:hAnsi="宋体" w:cs="宋体"/>
          <w:b/>
          <w:bCs/>
          <w:color w:val="auto"/>
          <w:kern w:val="2"/>
          <w:sz w:val="24"/>
          <w:szCs w:val="24"/>
          <w:highlight w:val="white"/>
          <w:lang w:val="en-US" w:eastAsia="zh-CN" w:bidi="ar-SA"/>
        </w:rPr>
        <w:t>十四</w:t>
      </w:r>
      <w:r>
        <w:rPr>
          <w:rFonts w:hint="eastAsia" w:ascii="宋体" w:hAnsi="宋体" w:eastAsia="宋体" w:cs="宋体"/>
          <w:b/>
          <w:bCs/>
          <w:color w:val="auto"/>
          <w:kern w:val="2"/>
          <w:sz w:val="24"/>
          <w:szCs w:val="24"/>
          <w:highlight w:val="white"/>
          <w:lang w:val="en-US" w:eastAsia="zh-CN" w:bidi="ar-SA"/>
        </w:rPr>
        <w:t>、</w:t>
      </w:r>
      <w:r>
        <w:rPr>
          <w:rFonts w:hint="default" w:ascii="宋体" w:hAnsi="宋体" w:eastAsia="宋体" w:cs="宋体"/>
          <w:b/>
          <w:bCs/>
          <w:color w:val="auto"/>
          <w:kern w:val="2"/>
          <w:sz w:val="24"/>
          <w:szCs w:val="24"/>
          <w:highlight w:val="white"/>
          <w:lang w:val="en-US" w:eastAsia="zh-CN" w:bidi="ar-SA"/>
        </w:rPr>
        <w:t>考核管理</w:t>
      </w:r>
      <w:r>
        <w:rPr>
          <w:rFonts w:hint="eastAsia" w:ascii="宋体" w:hAnsi="宋体" w:eastAsia="宋体" w:cs="宋体"/>
          <w:b/>
          <w:bCs/>
          <w:color w:val="auto"/>
          <w:kern w:val="2"/>
          <w:sz w:val="24"/>
          <w:szCs w:val="24"/>
          <w:highlight w:val="white"/>
          <w:lang w:val="en-US" w:eastAsia="zh-CN" w:bidi="ar-SA"/>
        </w:rPr>
        <w:t>要求</w:t>
      </w:r>
    </w:p>
    <w:p w14:paraId="3BBA9B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本项目为短期集中履约项目，实行服务期满一次性综合量化考核，考核结果作为最终履约评价、费用结算、整改追责、信用留存、合同终止的唯一依据。考核总分100分，全部客观量化、无主观裁量。</w:t>
      </w:r>
    </w:p>
    <w:p w14:paraId="13FAA0D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考核主体：宿迁市宿城区市场监督管理局</w:t>
      </w:r>
    </w:p>
    <w:p w14:paraId="089444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考核对象：本项目各分包成交供应商（承检服务单位）</w:t>
      </w:r>
      <w:r>
        <w:rPr>
          <w:rFonts w:hint="eastAsia" w:ascii="宋体" w:hAnsi="宋体" w:eastAsia="宋体" w:cs="宋体"/>
          <w:color w:val="auto"/>
          <w:kern w:val="0"/>
          <w:sz w:val="24"/>
          <w:szCs w:val="24"/>
          <w:lang w:val="en-US" w:eastAsia="zh-CN" w:bidi="ar"/>
        </w:rPr>
        <w:t>，如成交供应商为联合体，联合体任意一方发生本考核表所列任一违规情形，均视为联合体整体违约，采购人有权对联合体整体执行扣分、扣款、终止合同、追责索赔，联合体各方承担连带责任。</w:t>
      </w:r>
    </w:p>
    <w:p w14:paraId="17B1EC6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w:t>
      </w:r>
      <w:r>
        <w:rPr>
          <w:rFonts w:hint="default" w:ascii="宋体" w:hAnsi="宋体" w:eastAsia="宋体" w:cs="宋体"/>
          <w:color w:val="auto"/>
          <w:kern w:val="0"/>
          <w:sz w:val="24"/>
          <w:szCs w:val="24"/>
          <w:lang w:val="en-US" w:eastAsia="zh-CN" w:bidi="ar"/>
        </w:rPr>
        <w:t>抽检服务量化考核表</w:t>
      </w:r>
    </w:p>
    <w:tbl>
      <w:tblPr>
        <w:tblStyle w:val="41"/>
        <w:tblW w:w="9550" w:type="dxa"/>
        <w:tblInd w:w="-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75"/>
        <w:gridCol w:w="950"/>
        <w:gridCol w:w="1063"/>
        <w:gridCol w:w="712"/>
        <w:gridCol w:w="3378"/>
        <w:gridCol w:w="2872"/>
      </w:tblGrid>
      <w:tr w14:paraId="332F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8" w:hRule="atLeast"/>
        </w:trPr>
        <w:tc>
          <w:tcPr>
            <w:tcW w:w="575" w:type="dxa"/>
            <w:shd w:val="clear" w:color="auto" w:fill="FBD4B4" w:themeFill="accent6" w:themeFillTint="66"/>
            <w:tcMar>
              <w:top w:w="60" w:type="dxa"/>
              <w:left w:w="120" w:type="dxa"/>
              <w:bottom w:w="30" w:type="dxa"/>
              <w:right w:w="120" w:type="dxa"/>
            </w:tcMar>
            <w:vAlign w:val="top"/>
          </w:tcPr>
          <w:p w14:paraId="45A4964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序号</w:t>
            </w:r>
          </w:p>
        </w:tc>
        <w:tc>
          <w:tcPr>
            <w:tcW w:w="950" w:type="dxa"/>
            <w:shd w:val="clear" w:color="auto" w:fill="FBD4B4" w:themeFill="accent6" w:themeFillTint="66"/>
            <w:tcMar>
              <w:top w:w="60" w:type="dxa"/>
              <w:left w:w="120" w:type="dxa"/>
              <w:bottom w:w="30" w:type="dxa"/>
              <w:right w:w="120" w:type="dxa"/>
            </w:tcMar>
            <w:vAlign w:val="top"/>
          </w:tcPr>
          <w:p w14:paraId="0AD13ED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考核大类</w:t>
            </w:r>
          </w:p>
        </w:tc>
        <w:tc>
          <w:tcPr>
            <w:tcW w:w="1063" w:type="dxa"/>
            <w:shd w:val="clear" w:color="auto" w:fill="FBD4B4" w:themeFill="accent6" w:themeFillTint="66"/>
            <w:tcMar>
              <w:top w:w="60" w:type="dxa"/>
              <w:left w:w="120" w:type="dxa"/>
              <w:bottom w:w="30" w:type="dxa"/>
              <w:right w:w="120" w:type="dxa"/>
            </w:tcMar>
            <w:vAlign w:val="top"/>
          </w:tcPr>
          <w:p w14:paraId="221A784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考核 分</w:t>
            </w:r>
            <w:r>
              <w:rPr>
                <w:rFonts w:hint="default" w:ascii="宋体" w:hAnsi="宋体" w:eastAsia="宋体" w:cs="宋体"/>
                <w:color w:val="auto"/>
                <w:kern w:val="0"/>
                <w:sz w:val="24"/>
                <w:szCs w:val="24"/>
                <w:lang w:val="en-US" w:eastAsia="zh-CN" w:bidi="ar"/>
              </w:rPr>
              <w:t>项</w:t>
            </w:r>
          </w:p>
        </w:tc>
        <w:tc>
          <w:tcPr>
            <w:tcW w:w="712" w:type="dxa"/>
            <w:shd w:val="clear" w:color="auto" w:fill="FBD4B4" w:themeFill="accent6" w:themeFillTint="66"/>
            <w:tcMar>
              <w:top w:w="60" w:type="dxa"/>
              <w:left w:w="120" w:type="dxa"/>
              <w:bottom w:w="30" w:type="dxa"/>
              <w:right w:w="120" w:type="dxa"/>
            </w:tcMar>
            <w:vAlign w:val="top"/>
          </w:tcPr>
          <w:p w14:paraId="48A7A2F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分值</w:t>
            </w:r>
          </w:p>
        </w:tc>
        <w:tc>
          <w:tcPr>
            <w:tcW w:w="3378" w:type="dxa"/>
            <w:shd w:val="clear" w:color="auto" w:fill="FBD4B4" w:themeFill="accent6" w:themeFillTint="66"/>
            <w:tcMar>
              <w:top w:w="60" w:type="dxa"/>
              <w:left w:w="120" w:type="dxa"/>
              <w:bottom w:w="30" w:type="dxa"/>
              <w:right w:w="120" w:type="dxa"/>
            </w:tcMar>
            <w:vAlign w:val="center"/>
          </w:tcPr>
          <w:p w14:paraId="69608F8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细化考核内容及量化标准</w:t>
            </w:r>
          </w:p>
        </w:tc>
        <w:tc>
          <w:tcPr>
            <w:tcW w:w="2872" w:type="dxa"/>
            <w:shd w:val="clear" w:color="auto" w:fill="FBD4B4" w:themeFill="accent6" w:themeFillTint="66"/>
            <w:tcMar>
              <w:top w:w="60" w:type="dxa"/>
              <w:left w:w="120" w:type="dxa"/>
              <w:bottom w:w="30" w:type="dxa"/>
              <w:right w:w="120" w:type="dxa"/>
            </w:tcMar>
            <w:vAlign w:val="top"/>
          </w:tcPr>
          <w:p w14:paraId="03F4C5C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量化扣分规则（可叠加、扣完为止）</w:t>
            </w:r>
          </w:p>
        </w:tc>
      </w:tr>
      <w:tr w14:paraId="1F323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restart"/>
            <w:tcMar>
              <w:top w:w="60" w:type="dxa"/>
              <w:left w:w="120" w:type="dxa"/>
              <w:bottom w:w="30" w:type="dxa"/>
              <w:right w:w="120" w:type="dxa"/>
            </w:tcMar>
            <w:vAlign w:val="center"/>
          </w:tcPr>
          <w:p w14:paraId="7433B56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1</w:t>
            </w:r>
          </w:p>
        </w:tc>
        <w:tc>
          <w:tcPr>
            <w:tcW w:w="950" w:type="dxa"/>
            <w:vMerge w:val="restart"/>
            <w:tcMar>
              <w:top w:w="60" w:type="dxa"/>
              <w:left w:w="120" w:type="dxa"/>
              <w:bottom w:w="30" w:type="dxa"/>
              <w:right w:w="120" w:type="dxa"/>
            </w:tcMar>
            <w:vAlign w:val="center"/>
          </w:tcPr>
          <w:p w14:paraId="016B6E1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数据质量考核</w:t>
            </w:r>
          </w:p>
          <w:p w14:paraId="7BA66DF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32</w:t>
            </w:r>
            <w:r>
              <w:rPr>
                <w:rFonts w:hint="eastAsia" w:ascii="宋体" w:hAnsi="宋体" w:eastAsia="宋体" w:cs="宋体"/>
                <w:color w:val="auto"/>
                <w:kern w:val="0"/>
                <w:sz w:val="24"/>
                <w:szCs w:val="24"/>
                <w:lang w:val="en-US" w:eastAsia="zh-CN" w:bidi="ar"/>
              </w:rPr>
              <w:t>分）</w:t>
            </w:r>
          </w:p>
          <w:p w14:paraId="7B32239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0EC03E3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数据准确性</w:t>
            </w:r>
          </w:p>
        </w:tc>
        <w:tc>
          <w:tcPr>
            <w:tcW w:w="712" w:type="dxa"/>
            <w:tcMar>
              <w:top w:w="60" w:type="dxa"/>
              <w:left w:w="120" w:type="dxa"/>
              <w:bottom w:w="30" w:type="dxa"/>
              <w:right w:w="120" w:type="dxa"/>
            </w:tcMar>
            <w:vAlign w:val="center"/>
          </w:tcPr>
          <w:p w14:paraId="42674DC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10</w:t>
            </w:r>
          </w:p>
        </w:tc>
        <w:tc>
          <w:tcPr>
            <w:tcW w:w="3378" w:type="dxa"/>
            <w:tcMar>
              <w:top w:w="60" w:type="dxa"/>
              <w:left w:w="120" w:type="dxa"/>
              <w:bottom w:w="30" w:type="dxa"/>
              <w:right w:w="120" w:type="dxa"/>
            </w:tcMar>
          </w:tcPr>
          <w:p w14:paraId="00BB8877">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开展的现场抽样信息登记、样品基础参数录入、检验检测原始数据记录、产品质量结果判定、不合格项认定等全部内容，按照国家、行业、地方标准，所有填报数据、判定结论真实精准，无人为偏差、无录入错误、无结论错判，全程可复核、可溯源、可复检。</w:t>
            </w:r>
          </w:p>
        </w:tc>
        <w:tc>
          <w:tcPr>
            <w:tcW w:w="2872" w:type="dxa"/>
            <w:tcMar>
              <w:top w:w="60" w:type="dxa"/>
              <w:left w:w="120" w:type="dxa"/>
              <w:bottom w:w="30" w:type="dxa"/>
              <w:right w:w="120" w:type="dxa"/>
            </w:tcMar>
            <w:vAlign w:val="center"/>
          </w:tcPr>
          <w:p w14:paraId="6EB87C88">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日常核查发现单条数据录入错误、参数不符、结论偏差的，每出现 1 处扣 2 分，累计扣分，本项分值扣完为止；因数据错误、结论错判导致检测报告失效、抽检结果无法使用、造成工作返工的，本项直接计 0 分并记录不良履约问题</w:t>
            </w:r>
          </w:p>
        </w:tc>
      </w:tr>
      <w:tr w14:paraId="54F1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75" w:hRule="atLeast"/>
        </w:trPr>
        <w:tc>
          <w:tcPr>
            <w:tcW w:w="575" w:type="dxa"/>
            <w:vMerge w:val="continue"/>
            <w:tcMar>
              <w:top w:w="60" w:type="dxa"/>
              <w:left w:w="120" w:type="dxa"/>
              <w:bottom w:w="30" w:type="dxa"/>
              <w:right w:w="120" w:type="dxa"/>
            </w:tcMar>
            <w:vAlign w:val="center"/>
          </w:tcPr>
          <w:p w14:paraId="638CF78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p>
        </w:tc>
        <w:tc>
          <w:tcPr>
            <w:tcW w:w="950" w:type="dxa"/>
            <w:vMerge w:val="continue"/>
            <w:tcMar>
              <w:top w:w="60" w:type="dxa"/>
              <w:left w:w="120" w:type="dxa"/>
              <w:bottom w:w="30" w:type="dxa"/>
              <w:right w:w="120" w:type="dxa"/>
            </w:tcMar>
            <w:vAlign w:val="center"/>
          </w:tcPr>
          <w:p w14:paraId="64EEAE5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37C363F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数据规范性</w:t>
            </w:r>
          </w:p>
        </w:tc>
        <w:tc>
          <w:tcPr>
            <w:tcW w:w="712" w:type="dxa"/>
            <w:tcMar>
              <w:top w:w="60" w:type="dxa"/>
              <w:left w:w="120" w:type="dxa"/>
              <w:bottom w:w="30" w:type="dxa"/>
              <w:right w:w="120" w:type="dxa"/>
            </w:tcMar>
            <w:vAlign w:val="center"/>
          </w:tcPr>
          <w:p w14:paraId="1202047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8</w:t>
            </w:r>
          </w:p>
        </w:tc>
        <w:tc>
          <w:tcPr>
            <w:tcW w:w="3378" w:type="dxa"/>
            <w:tcMar>
              <w:top w:w="60" w:type="dxa"/>
              <w:left w:w="120" w:type="dxa"/>
              <w:bottom w:w="30" w:type="dxa"/>
              <w:right w:w="120" w:type="dxa"/>
            </w:tcMar>
          </w:tcPr>
          <w:p w14:paraId="1933DB8F">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w:t>
            </w:r>
            <w:r>
              <w:rPr>
                <w:rFonts w:hint="eastAsia" w:ascii="宋体" w:hAnsi="宋体" w:cs="宋体"/>
                <w:color w:val="auto"/>
                <w:kern w:val="0"/>
                <w:sz w:val="24"/>
                <w:szCs w:val="24"/>
                <w:lang w:val="en-US" w:eastAsia="zh-CN" w:bidi="ar"/>
              </w:rPr>
              <w:t>根据</w:t>
            </w:r>
            <w:r>
              <w:rPr>
                <w:rFonts w:hint="default" w:ascii="宋体" w:hAnsi="宋体" w:eastAsia="宋体" w:cs="宋体"/>
                <w:color w:val="auto"/>
                <w:kern w:val="0"/>
                <w:sz w:val="24"/>
                <w:szCs w:val="24"/>
                <w:lang w:val="en-US" w:eastAsia="zh-CN" w:bidi="ar"/>
              </w:rPr>
              <w:t>采购人档案管理标准化要求开展数据录入工作。所有系统字段填报齐全、填报格式统一、分类标准一致、台账资料规整，数据填报口径统一、资料归档格式规范，完全符合监管抽检档案标准化、规范化、制度化管理要求。</w:t>
            </w:r>
          </w:p>
        </w:tc>
        <w:tc>
          <w:tcPr>
            <w:tcW w:w="2872" w:type="dxa"/>
            <w:tcMar>
              <w:top w:w="60" w:type="dxa"/>
              <w:left w:w="120" w:type="dxa"/>
              <w:bottom w:w="30" w:type="dxa"/>
              <w:right w:w="120" w:type="dxa"/>
            </w:tcMar>
          </w:tcPr>
          <w:p w14:paraId="339EEB3A">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出现字段缺失、填报格式混乱、分类不规范、台账归档不标准等不规范问题，单次扣 2 分，多次出现可累计扣分，本项分值扣完为止；多次整改仍不规范的，同步纳入履约差评记录。</w:t>
            </w:r>
          </w:p>
        </w:tc>
      </w:tr>
      <w:tr w14:paraId="38F27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continue"/>
            <w:tcMar>
              <w:top w:w="60" w:type="dxa"/>
              <w:left w:w="120" w:type="dxa"/>
              <w:bottom w:w="30" w:type="dxa"/>
              <w:right w:w="120" w:type="dxa"/>
            </w:tcMar>
          </w:tcPr>
          <w:p w14:paraId="6F8395A3">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950" w:type="dxa"/>
            <w:vMerge w:val="continue"/>
            <w:tcMar>
              <w:top w:w="60" w:type="dxa"/>
              <w:left w:w="120" w:type="dxa"/>
              <w:bottom w:w="30" w:type="dxa"/>
              <w:right w:w="120" w:type="dxa"/>
            </w:tcMar>
          </w:tcPr>
          <w:p w14:paraId="11BC9D1E">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4EED4DA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数据及时性</w:t>
            </w:r>
          </w:p>
        </w:tc>
        <w:tc>
          <w:tcPr>
            <w:tcW w:w="712" w:type="dxa"/>
            <w:tcMar>
              <w:top w:w="60" w:type="dxa"/>
              <w:left w:w="120" w:type="dxa"/>
              <w:bottom w:w="30" w:type="dxa"/>
              <w:right w:w="120" w:type="dxa"/>
            </w:tcMar>
            <w:vAlign w:val="center"/>
          </w:tcPr>
          <w:p w14:paraId="4901542F">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8</w:t>
            </w:r>
          </w:p>
        </w:tc>
        <w:tc>
          <w:tcPr>
            <w:tcW w:w="3378" w:type="dxa"/>
            <w:tcMar>
              <w:top w:w="60" w:type="dxa"/>
              <w:left w:w="120" w:type="dxa"/>
              <w:bottom w:w="30" w:type="dxa"/>
              <w:right w:w="120" w:type="dxa"/>
            </w:tcMar>
          </w:tcPr>
          <w:p w14:paraId="772EF929">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须严格按照采购人规定的工作时限、系统录入时限、阶段性工作节点要求，完成现场抽样信息登记、检测结果录入、数据校核确认、系统上报归档、阶段性汇总报送等全部工作。做到当日工作当日闭环、阶段任务按时清零，无迟录、漏录、补录、拖延归档、逾期上报等问题，保障全区抽检工作整体进度有序推进。</w:t>
            </w:r>
          </w:p>
        </w:tc>
        <w:tc>
          <w:tcPr>
            <w:tcW w:w="2872" w:type="dxa"/>
            <w:tcMar>
              <w:top w:w="60" w:type="dxa"/>
              <w:left w:w="120" w:type="dxa"/>
              <w:bottom w:w="30" w:type="dxa"/>
              <w:right w:w="120" w:type="dxa"/>
            </w:tcMar>
            <w:vAlign w:val="center"/>
          </w:tcPr>
          <w:p w14:paraId="2D88C64B">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r>
              <w:rPr>
                <w:rFonts w:ascii="宋体" w:hAnsi="宋体" w:eastAsia="宋体" w:cs="宋体"/>
                <w:sz w:val="24"/>
                <w:szCs w:val="24"/>
              </w:rPr>
              <w:t>一般性轻微超时、滞后上报的单次扣 2 分；严重超时、漏录、长期拖延归档，影响采购人整体工作汇总、上级数据报送的，单次扣 4 分；同一问题反复出现加倍扣分，分值扣完为止。</w:t>
            </w:r>
          </w:p>
        </w:tc>
      </w:tr>
      <w:tr w14:paraId="5828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1" w:hRule="atLeast"/>
        </w:trPr>
        <w:tc>
          <w:tcPr>
            <w:tcW w:w="575" w:type="dxa"/>
            <w:vMerge w:val="continue"/>
            <w:tcMar>
              <w:top w:w="60" w:type="dxa"/>
              <w:left w:w="120" w:type="dxa"/>
              <w:bottom w:w="30" w:type="dxa"/>
              <w:right w:w="120" w:type="dxa"/>
            </w:tcMar>
          </w:tcPr>
          <w:p w14:paraId="51B24204">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950" w:type="dxa"/>
            <w:vMerge w:val="continue"/>
            <w:tcMar>
              <w:top w:w="60" w:type="dxa"/>
              <w:left w:w="120" w:type="dxa"/>
              <w:bottom w:w="30" w:type="dxa"/>
              <w:right w:w="120" w:type="dxa"/>
            </w:tcMar>
          </w:tcPr>
          <w:p w14:paraId="0222C46D">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3379BF3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数据真实性</w:t>
            </w:r>
          </w:p>
        </w:tc>
        <w:tc>
          <w:tcPr>
            <w:tcW w:w="712" w:type="dxa"/>
            <w:tcMar>
              <w:top w:w="60" w:type="dxa"/>
              <w:left w:w="120" w:type="dxa"/>
              <w:bottom w:w="30" w:type="dxa"/>
              <w:right w:w="120" w:type="dxa"/>
            </w:tcMar>
            <w:vAlign w:val="center"/>
          </w:tcPr>
          <w:p w14:paraId="5E80D16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6</w:t>
            </w:r>
          </w:p>
        </w:tc>
        <w:tc>
          <w:tcPr>
            <w:tcW w:w="3378" w:type="dxa"/>
            <w:tcMar>
              <w:top w:w="60" w:type="dxa"/>
              <w:left w:w="120" w:type="dxa"/>
              <w:bottom w:w="30" w:type="dxa"/>
              <w:right w:w="120" w:type="dxa"/>
            </w:tcMar>
          </w:tcPr>
          <w:p w14:paraId="156C11AB">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所有抽样数据、检测原始数据、系统填报信息、台账记录资料必须真实、客观、完整，严格恪守检验检测诚信准则。严禁出现虚假填报、随意篡改数据、人为修正检测结果、虚报抽检批次、瞒报不合格数据、伪造抽检记录等失信违规行为，所有数据全程留痕、可核查、可追溯。</w:t>
            </w:r>
          </w:p>
        </w:tc>
        <w:tc>
          <w:tcPr>
            <w:tcW w:w="2872" w:type="dxa"/>
            <w:tcMar>
              <w:top w:w="60" w:type="dxa"/>
              <w:left w:w="120" w:type="dxa"/>
              <w:bottom w:w="30" w:type="dxa"/>
              <w:right w:w="120" w:type="dxa"/>
            </w:tcMar>
            <w:vAlign w:val="center"/>
          </w:tcPr>
          <w:p w14:paraId="1823BD59">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核查发现存在数据造假、私自篡改数据、虚报瞒报、虚假记录等失信行为，本项直接计 0 分，记入严重不良履约记录，限期提交专项整改报告，情节严重的直接触发合同违约追责条款。</w:t>
            </w:r>
          </w:p>
        </w:tc>
      </w:tr>
      <w:tr w14:paraId="362C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restart"/>
            <w:tcMar>
              <w:top w:w="60" w:type="dxa"/>
              <w:left w:w="120" w:type="dxa"/>
              <w:bottom w:w="30" w:type="dxa"/>
              <w:right w:w="120" w:type="dxa"/>
            </w:tcMar>
            <w:vAlign w:val="center"/>
          </w:tcPr>
          <w:p w14:paraId="51F0718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2</w:t>
            </w:r>
          </w:p>
        </w:tc>
        <w:tc>
          <w:tcPr>
            <w:tcW w:w="950" w:type="dxa"/>
            <w:vMerge w:val="restart"/>
            <w:tcMar>
              <w:top w:w="60" w:type="dxa"/>
              <w:left w:w="120" w:type="dxa"/>
              <w:bottom w:w="30" w:type="dxa"/>
              <w:right w:w="120" w:type="dxa"/>
            </w:tcMar>
            <w:vAlign w:val="center"/>
          </w:tcPr>
          <w:p w14:paraId="67C7E8D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日常履约考核</w:t>
            </w:r>
          </w:p>
          <w:p w14:paraId="589E42B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（3</w:t>
            </w:r>
            <w:r>
              <w:rPr>
                <w:rFonts w:hint="eastAsia" w:ascii="宋体" w:hAnsi="宋体" w:cs="宋体"/>
                <w:color w:val="auto"/>
                <w:kern w:val="0"/>
                <w:sz w:val="24"/>
                <w:szCs w:val="24"/>
                <w:lang w:val="en-US" w:eastAsia="zh-CN" w:bidi="ar"/>
              </w:rPr>
              <w:t>0</w:t>
            </w:r>
            <w:r>
              <w:rPr>
                <w:rFonts w:hint="default" w:ascii="宋体" w:hAnsi="宋体" w:eastAsia="宋体" w:cs="宋体"/>
                <w:color w:val="auto"/>
                <w:kern w:val="0"/>
                <w:sz w:val="24"/>
                <w:szCs w:val="24"/>
                <w:lang w:val="en-US" w:eastAsia="zh-CN" w:bidi="ar"/>
              </w:rPr>
              <w:t>分）</w:t>
            </w:r>
          </w:p>
        </w:tc>
        <w:tc>
          <w:tcPr>
            <w:tcW w:w="1063" w:type="dxa"/>
            <w:tcMar>
              <w:top w:w="60" w:type="dxa"/>
              <w:left w:w="120" w:type="dxa"/>
              <w:bottom w:w="30" w:type="dxa"/>
              <w:right w:w="120" w:type="dxa"/>
            </w:tcMar>
            <w:vAlign w:val="center"/>
          </w:tcPr>
          <w:p w14:paraId="6C8482F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任务履约效率</w:t>
            </w:r>
          </w:p>
        </w:tc>
        <w:tc>
          <w:tcPr>
            <w:tcW w:w="712" w:type="dxa"/>
            <w:tcMar>
              <w:top w:w="60" w:type="dxa"/>
              <w:left w:w="120" w:type="dxa"/>
              <w:bottom w:w="30" w:type="dxa"/>
              <w:right w:w="120" w:type="dxa"/>
            </w:tcMar>
            <w:vAlign w:val="center"/>
          </w:tcPr>
          <w:p w14:paraId="5732301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8</w:t>
            </w:r>
          </w:p>
        </w:tc>
        <w:tc>
          <w:tcPr>
            <w:tcW w:w="3378" w:type="dxa"/>
            <w:tcMar>
              <w:top w:w="60" w:type="dxa"/>
              <w:left w:w="120" w:type="dxa"/>
              <w:bottom w:w="30" w:type="dxa"/>
              <w:right w:w="120" w:type="dxa"/>
            </w:tcMar>
          </w:tcPr>
          <w:p w14:paraId="5693DAD4">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须严格对标采购人抽检工作计划及临时抽检任务安排，科学统筹抽样、送样、检测、出报告、数据汇总等全流程工作。合理排布工作进度，均衡推进各品类、各批次抽检任务，做到任务不积压、进度不滞后、节点不拖延，保质、保量、按时完成全部承检任务，保障产品质量监督抽检工作有序、均衡、高效开展。</w:t>
            </w:r>
          </w:p>
        </w:tc>
        <w:tc>
          <w:tcPr>
            <w:tcW w:w="2872" w:type="dxa"/>
            <w:tcMar>
              <w:top w:w="60" w:type="dxa"/>
              <w:left w:w="120" w:type="dxa"/>
              <w:bottom w:w="30" w:type="dxa"/>
              <w:right w:w="120" w:type="dxa"/>
            </w:tcMar>
            <w:vAlign w:val="center"/>
          </w:tcPr>
          <w:p w14:paraId="32EFFE42">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日常抽检进度不均衡、批次积压、工作推进缓慢的单次扣 2 分；未按期完成阶段性既定抽检任务、影响整体工作收官的单次扣 4 分，问题累计叠加扣分，分值扣完为止。</w:t>
            </w:r>
          </w:p>
        </w:tc>
      </w:tr>
      <w:tr w14:paraId="59FF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continue"/>
            <w:tcMar>
              <w:top w:w="60" w:type="dxa"/>
              <w:left w:w="120" w:type="dxa"/>
              <w:bottom w:w="30" w:type="dxa"/>
              <w:right w:w="120" w:type="dxa"/>
            </w:tcMar>
          </w:tcPr>
          <w:p w14:paraId="67CF03AE">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950" w:type="dxa"/>
            <w:vMerge w:val="continue"/>
            <w:tcMar>
              <w:top w:w="60" w:type="dxa"/>
              <w:left w:w="120" w:type="dxa"/>
              <w:bottom w:w="30" w:type="dxa"/>
              <w:right w:w="120" w:type="dxa"/>
            </w:tcMar>
          </w:tcPr>
          <w:p w14:paraId="7A1F9319">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0DD9A29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异议复检配合</w:t>
            </w:r>
          </w:p>
        </w:tc>
        <w:tc>
          <w:tcPr>
            <w:tcW w:w="712" w:type="dxa"/>
            <w:tcMar>
              <w:top w:w="60" w:type="dxa"/>
              <w:left w:w="120" w:type="dxa"/>
              <w:bottom w:w="30" w:type="dxa"/>
              <w:right w:w="120" w:type="dxa"/>
            </w:tcMar>
            <w:vAlign w:val="center"/>
          </w:tcPr>
          <w:p w14:paraId="3ACC7CB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7</w:t>
            </w:r>
          </w:p>
        </w:tc>
        <w:tc>
          <w:tcPr>
            <w:tcW w:w="3378" w:type="dxa"/>
            <w:tcMar>
              <w:top w:w="60" w:type="dxa"/>
              <w:left w:w="120" w:type="dxa"/>
              <w:bottom w:w="30" w:type="dxa"/>
              <w:right w:w="120" w:type="dxa"/>
            </w:tcMar>
          </w:tcPr>
          <w:p w14:paraId="30BEFF69">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针对抽检工作中出现的企业异议申诉、第三方质疑、上级核查复检等情形，供应商须主动对接、积极配合。及时提供原始抽样记录、检测原始数据、实验台账、设备校准记录、流程佐证资料，主动配合采购人开展核查答疑、复检对接、情况说明、资料补充等工作，全程配合到位、响应积极、处置规范。</w:t>
            </w:r>
          </w:p>
        </w:tc>
        <w:tc>
          <w:tcPr>
            <w:tcW w:w="2872" w:type="dxa"/>
            <w:tcMar>
              <w:top w:w="60" w:type="dxa"/>
              <w:left w:w="120" w:type="dxa"/>
              <w:bottom w:w="30" w:type="dxa"/>
              <w:right w:w="120" w:type="dxa"/>
            </w:tcMar>
            <w:vAlign w:val="center"/>
          </w:tcPr>
          <w:p w14:paraId="4C2FD0E0">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存在配合消极、拖延推诿、资料提供迟缓、答疑不配合、复检对接不到位的，单次扣 3 分；拒不配合异议核查、拒不提供佐证资料造成工作被动的，加倍扣分并记入履约不良记录。</w:t>
            </w:r>
          </w:p>
        </w:tc>
      </w:tr>
      <w:tr w14:paraId="298F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continue"/>
            <w:tcMar>
              <w:top w:w="60" w:type="dxa"/>
              <w:left w:w="120" w:type="dxa"/>
              <w:bottom w:w="30" w:type="dxa"/>
              <w:right w:w="120" w:type="dxa"/>
            </w:tcMar>
          </w:tcPr>
          <w:p w14:paraId="43502398">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950" w:type="dxa"/>
            <w:vMerge w:val="continue"/>
            <w:tcMar>
              <w:top w:w="60" w:type="dxa"/>
              <w:left w:w="120" w:type="dxa"/>
              <w:bottom w:w="30" w:type="dxa"/>
              <w:right w:w="120" w:type="dxa"/>
            </w:tcMar>
          </w:tcPr>
          <w:p w14:paraId="6319B81E">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28678BA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报告及台账质量</w:t>
            </w:r>
          </w:p>
        </w:tc>
        <w:tc>
          <w:tcPr>
            <w:tcW w:w="712" w:type="dxa"/>
            <w:tcMar>
              <w:top w:w="60" w:type="dxa"/>
              <w:left w:w="120" w:type="dxa"/>
              <w:bottom w:w="30" w:type="dxa"/>
              <w:right w:w="120" w:type="dxa"/>
            </w:tcMar>
            <w:vAlign w:val="center"/>
          </w:tcPr>
          <w:p w14:paraId="6D5D5F4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7</w:t>
            </w:r>
          </w:p>
        </w:tc>
        <w:tc>
          <w:tcPr>
            <w:tcW w:w="3378" w:type="dxa"/>
            <w:tcMar>
              <w:top w:w="60" w:type="dxa"/>
              <w:left w:w="120" w:type="dxa"/>
              <w:bottom w:w="30" w:type="dxa"/>
              <w:right w:w="120" w:type="dxa"/>
            </w:tcMar>
          </w:tcPr>
          <w:p w14:paraId="6F4B4380">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出具的各类检测报告、质量分析报告、阶段性工作总结、批次汇总表、抽样台账、设备台账、人员台账、质控台账等全部资料，须内容完整、逻辑严谨、数据对应、结论准确、格式规范。所有纸质资料、电子台账分类清晰、归档有序、存放规范，能够随时接受采购人核查、上级督查及档案归档验收。</w:t>
            </w:r>
          </w:p>
        </w:tc>
        <w:tc>
          <w:tcPr>
            <w:tcW w:w="2872" w:type="dxa"/>
            <w:tcMar>
              <w:top w:w="60" w:type="dxa"/>
              <w:left w:w="120" w:type="dxa"/>
              <w:bottom w:w="30" w:type="dxa"/>
              <w:right w:w="120" w:type="dxa"/>
            </w:tcMar>
            <w:vAlign w:val="center"/>
          </w:tcPr>
          <w:p w14:paraId="0CEF7D83">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报告存在文字错误、逻辑瑕疵、格式不规范、附件缺失的单次扣 2 分；台账资料残缺不全、归档混乱、关键资料缺失，影响项目验收及档案移交的单次扣 3 分，累计扣分。</w:t>
            </w:r>
          </w:p>
        </w:tc>
      </w:tr>
      <w:tr w14:paraId="7711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continue"/>
            <w:tcMar>
              <w:top w:w="60" w:type="dxa"/>
              <w:left w:w="120" w:type="dxa"/>
              <w:bottom w:w="30" w:type="dxa"/>
              <w:right w:w="120" w:type="dxa"/>
            </w:tcMar>
          </w:tcPr>
          <w:p w14:paraId="152EC2AA">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950" w:type="dxa"/>
            <w:vMerge w:val="continue"/>
            <w:tcMar>
              <w:top w:w="60" w:type="dxa"/>
              <w:left w:w="120" w:type="dxa"/>
              <w:bottom w:w="30" w:type="dxa"/>
              <w:right w:w="120" w:type="dxa"/>
            </w:tcMar>
          </w:tcPr>
          <w:p w14:paraId="6646F702">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7747050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服务响应时效</w:t>
            </w:r>
          </w:p>
        </w:tc>
        <w:tc>
          <w:tcPr>
            <w:tcW w:w="712" w:type="dxa"/>
            <w:tcMar>
              <w:top w:w="60" w:type="dxa"/>
              <w:left w:w="120" w:type="dxa"/>
              <w:bottom w:w="30" w:type="dxa"/>
              <w:right w:w="120" w:type="dxa"/>
            </w:tcMar>
            <w:vAlign w:val="center"/>
          </w:tcPr>
          <w:p w14:paraId="411B3D5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8</w:t>
            </w:r>
          </w:p>
        </w:tc>
        <w:tc>
          <w:tcPr>
            <w:tcW w:w="3378" w:type="dxa"/>
            <w:tcMar>
              <w:top w:w="60" w:type="dxa"/>
              <w:left w:w="120" w:type="dxa"/>
              <w:bottom w:w="30" w:type="dxa"/>
              <w:right w:w="120" w:type="dxa"/>
            </w:tcMar>
          </w:tcPr>
          <w:p w14:paraId="3B2193D9">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须严格落实本项目应急服务承诺，针对采购人下达的紧急抽检任务、突击抽查指令、专项核查任务、突发质量事件处置等工作，严格按照承诺时效提供上门抽样、现场核查、应急检测、资料报送等服务，保障应急任务快速响应、快速落地、快速闭环，杜绝响应滞后、响应失效、推诿拖延等问题。</w:t>
            </w:r>
          </w:p>
        </w:tc>
        <w:tc>
          <w:tcPr>
            <w:tcW w:w="2872" w:type="dxa"/>
            <w:tcMar>
              <w:top w:w="60" w:type="dxa"/>
              <w:left w:w="120" w:type="dxa"/>
              <w:bottom w:w="30" w:type="dxa"/>
              <w:right w:w="120" w:type="dxa"/>
            </w:tcMar>
          </w:tcPr>
          <w:p w14:paraId="34EE33E0">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 xml:space="preserve">接到通知后 1 小时（含）以内抵达现场并开展工作得满分；响应时长超 </w:t>
            </w:r>
            <w:r>
              <w:rPr>
                <w:rFonts w:hint="eastAsia" w:ascii="宋体" w:hAnsi="宋体" w:cs="宋体"/>
                <w:color w:val="auto"/>
                <w:kern w:val="0"/>
                <w:sz w:val="24"/>
                <w:szCs w:val="24"/>
                <w:lang w:val="en-US" w:eastAsia="zh-CN" w:bidi="ar"/>
              </w:rPr>
              <w:t>3</w:t>
            </w:r>
            <w:r>
              <w:rPr>
                <w:rFonts w:hint="default" w:ascii="宋体" w:hAnsi="宋体" w:eastAsia="宋体" w:cs="宋体"/>
                <w:color w:val="auto"/>
                <w:kern w:val="0"/>
                <w:sz w:val="24"/>
                <w:szCs w:val="24"/>
                <w:lang w:val="en-US" w:eastAsia="zh-CN" w:bidi="ar"/>
              </w:rPr>
              <w:t xml:space="preserve">小时、无正当理由拒不响应、响应失效造成工作延误的，单次扣 </w:t>
            </w:r>
            <w:r>
              <w:rPr>
                <w:rFonts w:hint="eastAsia" w:ascii="宋体" w:hAnsi="宋体" w:cs="宋体"/>
                <w:color w:val="auto"/>
                <w:kern w:val="0"/>
                <w:sz w:val="24"/>
                <w:szCs w:val="24"/>
                <w:lang w:val="en-US" w:eastAsia="zh-CN" w:bidi="ar"/>
              </w:rPr>
              <w:t>8</w:t>
            </w:r>
            <w:r>
              <w:rPr>
                <w:rFonts w:hint="default" w:ascii="宋体" w:hAnsi="宋体" w:eastAsia="宋体" w:cs="宋体"/>
                <w:color w:val="auto"/>
                <w:kern w:val="0"/>
                <w:sz w:val="24"/>
                <w:szCs w:val="24"/>
                <w:lang w:val="en-US" w:eastAsia="zh-CN" w:bidi="ar"/>
              </w:rPr>
              <w:t>分，本项直接计 0 分并记录严重履约问题。</w:t>
            </w:r>
          </w:p>
        </w:tc>
      </w:tr>
      <w:tr w14:paraId="44C6F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restart"/>
            <w:tcMar>
              <w:top w:w="60" w:type="dxa"/>
              <w:left w:w="120" w:type="dxa"/>
              <w:bottom w:w="30" w:type="dxa"/>
              <w:right w:w="120" w:type="dxa"/>
            </w:tcMar>
          </w:tcPr>
          <w:p w14:paraId="6BABFAA7">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3</w:t>
            </w:r>
          </w:p>
        </w:tc>
        <w:tc>
          <w:tcPr>
            <w:tcW w:w="950" w:type="dxa"/>
            <w:vMerge w:val="restart"/>
            <w:tcMar>
              <w:top w:w="60" w:type="dxa"/>
              <w:left w:w="120" w:type="dxa"/>
              <w:bottom w:w="30" w:type="dxa"/>
              <w:right w:w="120" w:type="dxa"/>
            </w:tcMar>
          </w:tcPr>
          <w:p w14:paraId="1DC055C7">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技术能力考核（2</w:t>
            </w:r>
            <w:r>
              <w:rPr>
                <w:rFonts w:hint="eastAsia" w:ascii="宋体" w:hAnsi="宋体" w:cs="宋体"/>
                <w:color w:val="auto"/>
                <w:kern w:val="0"/>
                <w:sz w:val="24"/>
                <w:szCs w:val="24"/>
                <w:lang w:val="en-US" w:eastAsia="zh-CN" w:bidi="ar"/>
              </w:rPr>
              <w:t>3</w:t>
            </w:r>
            <w:r>
              <w:rPr>
                <w:rFonts w:hint="default" w:ascii="宋体" w:hAnsi="宋体" w:eastAsia="宋体" w:cs="宋体"/>
                <w:color w:val="auto"/>
                <w:kern w:val="0"/>
                <w:sz w:val="24"/>
                <w:szCs w:val="24"/>
                <w:lang w:val="en-US" w:eastAsia="zh-CN" w:bidi="ar"/>
              </w:rPr>
              <w:t>分）</w:t>
            </w:r>
          </w:p>
          <w:p w14:paraId="63732778">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400E292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技术核查通过率</w:t>
            </w:r>
          </w:p>
        </w:tc>
        <w:tc>
          <w:tcPr>
            <w:tcW w:w="712" w:type="dxa"/>
            <w:tcMar>
              <w:top w:w="60" w:type="dxa"/>
              <w:left w:w="120" w:type="dxa"/>
              <w:bottom w:w="30" w:type="dxa"/>
              <w:right w:w="120" w:type="dxa"/>
            </w:tcMar>
            <w:vAlign w:val="center"/>
          </w:tcPr>
          <w:p w14:paraId="2485D12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13</w:t>
            </w:r>
          </w:p>
        </w:tc>
        <w:tc>
          <w:tcPr>
            <w:tcW w:w="3378" w:type="dxa"/>
            <w:tcMar>
              <w:top w:w="60" w:type="dxa"/>
              <w:left w:w="120" w:type="dxa"/>
              <w:bottom w:w="30" w:type="dxa"/>
              <w:right w:w="120" w:type="dxa"/>
            </w:tcMar>
          </w:tcPr>
          <w:p w14:paraId="11570669">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须具备稳定、专业、合规的检测技术能力，严格按照国家标准、行业规范、抽检作业流程开展全部检测工作。积极配合采购人组织的盲样考核、留样复核、报告抽检审核、现场作业督查、飞行检查、专项技术核查等各类技术考核，确保操作流程规范、检测结果精准、技术行为合规，顺利通过各项技术核验。</w:t>
            </w:r>
          </w:p>
        </w:tc>
        <w:tc>
          <w:tcPr>
            <w:tcW w:w="2872" w:type="dxa"/>
            <w:tcMar>
              <w:top w:w="60" w:type="dxa"/>
              <w:left w:w="120" w:type="dxa"/>
              <w:bottom w:w="30" w:type="dxa"/>
              <w:right w:w="120" w:type="dxa"/>
            </w:tcMar>
            <w:vAlign w:val="center"/>
          </w:tcPr>
          <w:p w14:paraId="1F1B3CC7">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单次盲样考核、留样复核、现场检查不合格的扣 4 分；首次整改不到位、技术问题重复出现的加倍扣分，本项分值扣完为止；多次技术考核不合格的直接触发履约降级评价。</w:t>
            </w:r>
          </w:p>
        </w:tc>
      </w:tr>
      <w:tr w14:paraId="74A7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continue"/>
            <w:tcMar>
              <w:top w:w="60" w:type="dxa"/>
              <w:left w:w="120" w:type="dxa"/>
              <w:bottom w:w="30" w:type="dxa"/>
              <w:right w:w="120" w:type="dxa"/>
            </w:tcMar>
          </w:tcPr>
          <w:p w14:paraId="4D538376">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950" w:type="dxa"/>
            <w:vMerge w:val="continue"/>
            <w:tcMar>
              <w:top w:w="60" w:type="dxa"/>
              <w:left w:w="120" w:type="dxa"/>
              <w:bottom w:w="30" w:type="dxa"/>
              <w:right w:w="120" w:type="dxa"/>
            </w:tcMar>
          </w:tcPr>
          <w:p w14:paraId="6C1E128D">
            <w:pPr>
              <w:keepNext w:val="0"/>
              <w:keepLines w:val="0"/>
              <w:widowControl/>
              <w:suppressLineNumbers w:val="0"/>
              <w:spacing w:before="0" w:beforeAutospacing="0" w:after="0" w:afterAutospacing="0" w:line="240" w:lineRule="auto"/>
              <w:ind w:left="0" w:right="0" w:firstLine="240" w:firstLineChars="100"/>
              <w:jc w:val="left"/>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2C1D382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问题整改闭环</w:t>
            </w:r>
          </w:p>
        </w:tc>
        <w:tc>
          <w:tcPr>
            <w:tcW w:w="712" w:type="dxa"/>
            <w:tcMar>
              <w:top w:w="60" w:type="dxa"/>
              <w:left w:w="120" w:type="dxa"/>
              <w:bottom w:w="30" w:type="dxa"/>
              <w:right w:w="120" w:type="dxa"/>
            </w:tcMar>
            <w:vAlign w:val="center"/>
          </w:tcPr>
          <w:p w14:paraId="5BBF316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10</w:t>
            </w:r>
          </w:p>
        </w:tc>
        <w:tc>
          <w:tcPr>
            <w:tcW w:w="3378" w:type="dxa"/>
            <w:tcMar>
              <w:top w:w="60" w:type="dxa"/>
              <w:left w:w="120" w:type="dxa"/>
              <w:bottom w:w="30" w:type="dxa"/>
              <w:right w:w="120" w:type="dxa"/>
            </w:tcMar>
          </w:tcPr>
          <w:p w14:paraId="17A3CF59">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针对采购人日常检查、专项督查、上级抽查指出的流程问题、技术问题、资料问题、管理问题、时效问题，供应商须高度重视，在规定时限内梳理问题根源、制定整改措施、落实整改动作、完善长效机制，按时提交正式整改报告，确保问题闭环清零、举一反三、长效规范，杜绝同类问题反复发生、整改流于形式。</w:t>
            </w:r>
          </w:p>
        </w:tc>
        <w:tc>
          <w:tcPr>
            <w:tcW w:w="2872" w:type="dxa"/>
            <w:tcMar>
              <w:top w:w="60" w:type="dxa"/>
              <w:left w:w="120" w:type="dxa"/>
              <w:bottom w:w="30" w:type="dxa"/>
              <w:right w:w="120" w:type="dxa"/>
            </w:tcMar>
            <w:vAlign w:val="center"/>
          </w:tcPr>
          <w:p w14:paraId="18E26994">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整改提交滞后、整改不彻底、问题未实质性闭环的单次扣 3 分；同类问题反复出现、整改敷衍、虚假整改的加倍扣分；拒不整改、逾期无整改动作的本项直接计 0 分。</w:t>
            </w:r>
          </w:p>
        </w:tc>
      </w:tr>
      <w:tr w14:paraId="07C8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restart"/>
            <w:tcMar>
              <w:top w:w="60" w:type="dxa"/>
              <w:left w:w="120" w:type="dxa"/>
              <w:bottom w:w="30" w:type="dxa"/>
              <w:right w:w="120" w:type="dxa"/>
            </w:tcMar>
            <w:vAlign w:val="center"/>
          </w:tcPr>
          <w:p w14:paraId="3AA135B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4</w:t>
            </w:r>
          </w:p>
        </w:tc>
        <w:tc>
          <w:tcPr>
            <w:tcW w:w="950" w:type="dxa"/>
            <w:vMerge w:val="restart"/>
            <w:tcMar>
              <w:top w:w="60" w:type="dxa"/>
              <w:left w:w="120" w:type="dxa"/>
              <w:bottom w:w="30" w:type="dxa"/>
              <w:right w:w="120" w:type="dxa"/>
            </w:tcMar>
            <w:vAlign w:val="center"/>
          </w:tcPr>
          <w:p w14:paraId="3958652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人员管理考核</w:t>
            </w:r>
            <w:r>
              <w:rPr>
                <w:rFonts w:hint="eastAsia" w:ascii="宋体" w:hAnsi="宋体" w:cs="宋体"/>
                <w:color w:val="auto"/>
                <w:kern w:val="0"/>
                <w:sz w:val="24"/>
                <w:szCs w:val="24"/>
                <w:lang w:val="en-US" w:eastAsia="zh-CN" w:bidi="ar"/>
              </w:rPr>
              <w:t>（15分）</w:t>
            </w:r>
          </w:p>
          <w:p w14:paraId="1213ABE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59021C2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人员配置与在岗管理</w:t>
            </w:r>
          </w:p>
        </w:tc>
        <w:tc>
          <w:tcPr>
            <w:tcW w:w="712" w:type="dxa"/>
            <w:tcMar>
              <w:top w:w="60" w:type="dxa"/>
              <w:left w:w="120" w:type="dxa"/>
              <w:bottom w:w="30" w:type="dxa"/>
              <w:right w:w="120" w:type="dxa"/>
            </w:tcMar>
            <w:vAlign w:val="center"/>
          </w:tcPr>
          <w:p w14:paraId="2EDC617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8</w:t>
            </w:r>
          </w:p>
        </w:tc>
        <w:tc>
          <w:tcPr>
            <w:tcW w:w="3378" w:type="dxa"/>
            <w:tcMar>
              <w:top w:w="60" w:type="dxa"/>
              <w:left w:w="120" w:type="dxa"/>
              <w:bottom w:w="30" w:type="dxa"/>
              <w:right w:w="120" w:type="dxa"/>
            </w:tcMar>
          </w:tcPr>
          <w:p w14:paraId="12B2F64A">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须严格按照磋商响应文件承诺，足额配备专职抽样人员、专职检验人员，所有岗位人员做到专职专岗、在岗履职、人员稳定。严禁岗位人员长期缺岗、擅自离岗、无证上岗、岗位混用、未经采购人书面同意擅自更换核心技术人员等行为，确保项目团队人员配置持续达标、服务能力稳定可靠。</w:t>
            </w:r>
          </w:p>
        </w:tc>
        <w:tc>
          <w:tcPr>
            <w:tcW w:w="2872" w:type="dxa"/>
            <w:tcMar>
              <w:top w:w="60" w:type="dxa"/>
              <w:left w:w="120" w:type="dxa"/>
              <w:bottom w:w="30" w:type="dxa"/>
              <w:right w:w="120" w:type="dxa"/>
            </w:tcMar>
            <w:vAlign w:val="center"/>
          </w:tcPr>
          <w:p w14:paraId="23EFBEA5">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日常核查发现人员在岗不到位、擅自换岗、岗位兼职混用、无证上岗的单次扣 3 分；核查发现整体人员配置不达标、核心岗位人员空缺影响项目运行的单次扣 6 分，所有扣分可累计叠加，扣完本分项分值为止。</w:t>
            </w:r>
          </w:p>
        </w:tc>
      </w:tr>
      <w:tr w14:paraId="14801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75" w:type="dxa"/>
            <w:vMerge w:val="continue"/>
            <w:tcMar>
              <w:top w:w="60" w:type="dxa"/>
              <w:left w:w="120" w:type="dxa"/>
              <w:bottom w:w="30" w:type="dxa"/>
              <w:right w:w="120" w:type="dxa"/>
            </w:tcMar>
            <w:vAlign w:val="center"/>
          </w:tcPr>
          <w:p w14:paraId="6065180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p>
        </w:tc>
        <w:tc>
          <w:tcPr>
            <w:tcW w:w="950" w:type="dxa"/>
            <w:vMerge w:val="continue"/>
            <w:tcMar>
              <w:top w:w="60" w:type="dxa"/>
              <w:left w:w="120" w:type="dxa"/>
              <w:bottom w:w="30" w:type="dxa"/>
              <w:right w:w="120" w:type="dxa"/>
            </w:tcMar>
            <w:vAlign w:val="center"/>
          </w:tcPr>
          <w:p w14:paraId="4B88220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p>
        </w:tc>
        <w:tc>
          <w:tcPr>
            <w:tcW w:w="1063" w:type="dxa"/>
            <w:tcMar>
              <w:top w:w="60" w:type="dxa"/>
              <w:left w:w="120" w:type="dxa"/>
              <w:bottom w:w="30" w:type="dxa"/>
              <w:right w:w="120" w:type="dxa"/>
            </w:tcMar>
            <w:vAlign w:val="center"/>
          </w:tcPr>
          <w:p w14:paraId="7061F23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人员从业服务规范</w:t>
            </w:r>
          </w:p>
        </w:tc>
        <w:tc>
          <w:tcPr>
            <w:tcW w:w="712" w:type="dxa"/>
            <w:tcMar>
              <w:top w:w="60" w:type="dxa"/>
              <w:left w:w="120" w:type="dxa"/>
              <w:bottom w:w="30" w:type="dxa"/>
              <w:right w:w="120" w:type="dxa"/>
            </w:tcMar>
            <w:vAlign w:val="center"/>
          </w:tcPr>
          <w:p w14:paraId="51EBF9B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7</w:t>
            </w:r>
          </w:p>
        </w:tc>
        <w:tc>
          <w:tcPr>
            <w:tcW w:w="3378" w:type="dxa"/>
            <w:tcMar>
              <w:top w:w="60" w:type="dxa"/>
              <w:left w:w="120" w:type="dxa"/>
              <w:bottom w:w="30" w:type="dxa"/>
              <w:right w:w="120" w:type="dxa"/>
            </w:tcMar>
          </w:tcPr>
          <w:p w14:paraId="542D3B5E">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项目所有抽样、检测、技术服务人员须严格遵守产品质量抽检工作纪律及廉洁从业规定，恪守职业道德、严守工作秘密、规范履职行为。严禁提前告知被抽检单位抽检信息、泄露未公开抽检数据、利用工作便利谋取不正当利益、违规操作、擅自对外发布抽检信息等违规违纪行为，全程保持严谨、合规、公正、廉洁的从业状态。</w:t>
            </w:r>
          </w:p>
        </w:tc>
        <w:tc>
          <w:tcPr>
            <w:tcW w:w="2872" w:type="dxa"/>
            <w:tcMar>
              <w:top w:w="60" w:type="dxa"/>
              <w:left w:w="120" w:type="dxa"/>
              <w:bottom w:w="30" w:type="dxa"/>
              <w:right w:w="120" w:type="dxa"/>
            </w:tcMar>
            <w:vAlign w:val="center"/>
          </w:tcPr>
          <w:p w14:paraId="66D6C685">
            <w:pPr>
              <w:keepNext w:val="0"/>
              <w:keepLines w:val="0"/>
              <w:widowControl/>
              <w:suppressLineNumbers w:val="0"/>
              <w:spacing w:before="0" w:beforeAutospacing="0" w:after="0" w:afterAutospacing="0" w:line="240" w:lineRule="auto"/>
              <w:ind w:left="0" w:right="0"/>
              <w:jc w:val="left"/>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核查发现人员存在违规违纪、泄密、提前通风报信、违规牟利等行为的，单次扣 7 分，本项计 0 分；情节严重、造成不良社会影响或监管风险的，直接判定整体考核不合格，启动违约追责程序。</w:t>
            </w:r>
          </w:p>
        </w:tc>
      </w:tr>
    </w:tbl>
    <w:p w14:paraId="409ED407">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firstLine="482" w:firstLineChars="200"/>
        <w:jc w:val="left"/>
        <w:textAlignment w:val="auto"/>
        <w:rPr>
          <w:color w:val="auto"/>
        </w:rPr>
      </w:pPr>
      <w:bookmarkStart w:id="94" w:name="heading_0"/>
      <w:r>
        <w:rPr>
          <w:rStyle w:val="44"/>
          <w:rFonts w:hint="eastAsia" w:ascii="宋体" w:hAnsi="宋体" w:eastAsia="宋体" w:cs="宋体"/>
          <w:color w:val="auto"/>
          <w:kern w:val="0"/>
          <w:sz w:val="24"/>
          <w:szCs w:val="24"/>
          <w:lang w:val="en-US" w:eastAsia="zh-CN" w:bidi="ar"/>
        </w:rPr>
        <w:t>（八）</w:t>
      </w:r>
      <w:bookmarkEnd w:id="94"/>
      <w:r>
        <w:rPr>
          <w:rStyle w:val="44"/>
          <w:rFonts w:hint="default" w:ascii="宋体" w:hAnsi="宋体" w:eastAsia="宋体" w:cs="宋体"/>
          <w:color w:val="auto"/>
          <w:kern w:val="0"/>
          <w:sz w:val="24"/>
          <w:szCs w:val="24"/>
          <w:lang w:val="en-US" w:eastAsia="zh-CN" w:bidi="ar"/>
        </w:rPr>
        <w:t>考核结果与结算挂钩标准</w:t>
      </w:r>
    </w:p>
    <w:p w14:paraId="16D47D7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rPr>
      </w:pPr>
      <w:r>
        <w:rPr>
          <w:rFonts w:hint="default" w:ascii="宋体" w:hAnsi="宋体" w:eastAsia="宋体" w:cs="宋体"/>
          <w:color w:val="auto"/>
          <w:kern w:val="0"/>
          <w:sz w:val="24"/>
          <w:szCs w:val="24"/>
          <w:lang w:val="en-US" w:eastAsia="zh-CN" w:bidi="ar"/>
        </w:rPr>
        <w:t>1、考核95分以上（优秀）：全额结算服务费，纳入优质服务商储备；</w:t>
      </w:r>
    </w:p>
    <w:p w14:paraId="6DB9F71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rPr>
      </w:pPr>
      <w:r>
        <w:rPr>
          <w:rFonts w:hint="default" w:ascii="宋体" w:hAnsi="宋体" w:eastAsia="宋体" w:cs="宋体"/>
          <w:color w:val="auto"/>
          <w:kern w:val="0"/>
          <w:sz w:val="24"/>
          <w:szCs w:val="24"/>
          <w:lang w:val="en-US" w:eastAsia="zh-CN" w:bidi="ar"/>
        </w:rPr>
        <w:t>2、考核80分（含）-95分（合格）：全额结算服务费，轻微问题限期整改闭环；</w:t>
      </w:r>
    </w:p>
    <w:p w14:paraId="592FFF5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rPr>
      </w:pPr>
      <w:r>
        <w:rPr>
          <w:rFonts w:hint="default" w:ascii="宋体" w:hAnsi="宋体" w:eastAsia="宋体" w:cs="宋体"/>
          <w:color w:val="auto"/>
          <w:kern w:val="0"/>
          <w:sz w:val="24"/>
          <w:szCs w:val="24"/>
          <w:lang w:val="en-US" w:eastAsia="zh-CN" w:bidi="ar"/>
        </w:rPr>
        <w:t>3、考核80分以下（不合格）：扣除当期服务费10%-20%，限期全面整改；</w:t>
      </w:r>
    </w:p>
    <w:p w14:paraId="7DD999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4、70 分以下或出现数据造假、虚假报告、泄密、拒不履约、响应失效、重大技术事故、人员严重违纪泄密通风报信等一票否决情形，直接判定履约不合格，采购人有权扣款、终止合同、追责索赔。一票否决提示：出现上述一票否决情形，不受表格各分项分值限制，直接判定履约不合格。</w:t>
      </w:r>
    </w:p>
    <w:p w14:paraId="44D5439E">
      <w:pPr>
        <w:pStyle w:val="720"/>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outlineLvl w:val="9"/>
        <w:rPr>
          <w:rFonts w:hint="default" w:ascii="宋体" w:hAnsi="宋体" w:eastAsia="宋体" w:cs="宋体"/>
          <w:b/>
          <w:bCs/>
          <w:color w:val="auto"/>
          <w:kern w:val="2"/>
          <w:sz w:val="24"/>
          <w:szCs w:val="24"/>
          <w:highlight w:val="white"/>
          <w:lang w:val="en-US" w:eastAsia="zh-CN" w:bidi="ar-SA"/>
        </w:rPr>
      </w:pPr>
      <w:r>
        <w:rPr>
          <w:rFonts w:hint="eastAsia" w:ascii="宋体" w:hAnsi="宋体" w:eastAsia="宋体" w:cs="宋体"/>
          <w:b/>
          <w:bCs/>
          <w:color w:val="auto"/>
          <w:kern w:val="2"/>
          <w:sz w:val="24"/>
          <w:szCs w:val="24"/>
          <w:highlight w:val="white"/>
          <w:lang w:val="en-US" w:eastAsia="zh-CN" w:bidi="ar-SA"/>
        </w:rPr>
        <w:t>十</w:t>
      </w:r>
      <w:r>
        <w:rPr>
          <w:rFonts w:hint="eastAsia" w:ascii="宋体" w:hAnsi="宋体" w:cs="宋体"/>
          <w:b/>
          <w:bCs/>
          <w:color w:val="auto"/>
          <w:kern w:val="2"/>
          <w:sz w:val="24"/>
          <w:szCs w:val="24"/>
          <w:highlight w:val="white"/>
          <w:lang w:val="en-US" w:eastAsia="zh-CN" w:bidi="ar-SA"/>
        </w:rPr>
        <w:t>五</w:t>
      </w:r>
      <w:r>
        <w:rPr>
          <w:rFonts w:hint="eastAsia" w:ascii="宋体" w:hAnsi="宋体" w:eastAsia="宋体" w:cs="宋体"/>
          <w:b/>
          <w:bCs/>
          <w:color w:val="auto"/>
          <w:kern w:val="2"/>
          <w:sz w:val="24"/>
          <w:szCs w:val="24"/>
          <w:highlight w:val="white"/>
          <w:lang w:val="en-US" w:eastAsia="zh-CN" w:bidi="ar-SA"/>
        </w:rPr>
        <w:t>、项目验收要求</w:t>
      </w:r>
    </w:p>
    <w:p w14:paraId="02DF0ED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本项目工期紧凑、履约周期短，全程实行服务期满一次性整体考核、一次性集中履约验收，验收结果为费用结算、履约评价、追责依据。</w:t>
      </w:r>
    </w:p>
    <w:p w14:paraId="1816C37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验收依据</w:t>
      </w:r>
    </w:p>
    <w:p w14:paraId="09C2BD4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以本项目采购文件、响应文件、合同、行业规范及项目期末量化考核结果。</w:t>
      </w:r>
    </w:p>
    <w:p w14:paraId="287C7A3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验收核心内容</w:t>
      </w:r>
    </w:p>
    <w:p w14:paraId="11A3E88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任务完成批次、作业合规性、数据报告质量、台账档案完整性、人员在岗履约、应急服务质量、问题整改闭环、保密合规情况。</w:t>
      </w:r>
    </w:p>
    <w:p w14:paraId="4B73C74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w:t>
      </w:r>
      <w:r>
        <w:rPr>
          <w:rFonts w:hint="default" w:ascii="宋体" w:hAnsi="宋体" w:eastAsia="宋体" w:cs="宋体"/>
          <w:color w:val="auto"/>
          <w:kern w:val="0"/>
          <w:sz w:val="24"/>
          <w:szCs w:val="24"/>
          <w:lang w:val="en-US" w:eastAsia="zh-CN" w:bidi="ar"/>
        </w:rPr>
        <w:t>验收流程</w:t>
      </w:r>
    </w:p>
    <w:p w14:paraId="7B0D3D8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w:t>
      </w:r>
      <w:r>
        <w:rPr>
          <w:rFonts w:hint="default" w:ascii="宋体" w:hAnsi="宋体" w:eastAsia="宋体" w:cs="宋体"/>
          <w:color w:val="auto"/>
          <w:kern w:val="0"/>
          <w:sz w:val="24"/>
          <w:szCs w:val="24"/>
          <w:lang w:val="en-US" w:eastAsia="zh-CN" w:bidi="ar"/>
        </w:rPr>
        <w:t xml:space="preserve"> 服务期满、全部抽检任务办结、所有成果资料汇总完毕后，供应商整理全套履约台账、成果资料，向采购人提交书面验收申请；</w:t>
      </w:r>
    </w:p>
    <w:p w14:paraId="5B34005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w:t>
      </w:r>
      <w:r>
        <w:rPr>
          <w:rFonts w:hint="default" w:ascii="宋体" w:hAnsi="宋体" w:eastAsia="宋体" w:cs="宋体"/>
          <w:color w:val="auto"/>
          <w:kern w:val="0"/>
          <w:sz w:val="24"/>
          <w:szCs w:val="24"/>
          <w:lang w:val="en-US" w:eastAsia="zh-CN" w:bidi="ar"/>
        </w:rPr>
        <w:t>采购人对资料进行初审、成果核验，结合期末一次性考核得分开展综合评定；</w:t>
      </w:r>
    </w:p>
    <w:p w14:paraId="459286B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3. 采购人出具正式履约验收报告，明确验收结论，全程留痕归档。</w:t>
      </w:r>
    </w:p>
    <w:p w14:paraId="48F71E1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（四）</w:t>
      </w:r>
      <w:r>
        <w:rPr>
          <w:rFonts w:hint="default" w:ascii="宋体" w:hAnsi="宋体" w:eastAsia="宋体" w:cs="宋体"/>
          <w:color w:val="auto"/>
          <w:kern w:val="0"/>
          <w:sz w:val="24"/>
          <w:szCs w:val="24"/>
          <w:lang w:val="en-US" w:eastAsia="zh-CN" w:bidi="ar"/>
        </w:rPr>
        <w:t>验收结果运用</w:t>
      </w:r>
    </w:p>
    <w:p w14:paraId="5683E21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1. 验收合格：履约全部达标、资料齐全、无违规违约问题，全额结算服务费；</w:t>
      </w:r>
    </w:p>
    <w:p w14:paraId="4102951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2. 验收基本合格：核心任务完成，存在轻微瑕疵且已完成闭环整改，整改完毕后全额结算服务费；</w:t>
      </w:r>
    </w:p>
    <w:p w14:paraId="0A2BD8B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3. 验收不合格：存在任务未完成、成果失效、资料缺失、违规违约、拒不整改等实质性问题，采购人有权暂缓结算、扣除相应服务费、终止合同并依法追责。</w:t>
      </w:r>
    </w:p>
    <w:p w14:paraId="3A25E57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（五）</w:t>
      </w:r>
      <w:r>
        <w:rPr>
          <w:rFonts w:hint="default" w:ascii="宋体" w:hAnsi="宋体" w:eastAsia="宋体" w:cs="宋体"/>
          <w:color w:val="auto"/>
          <w:kern w:val="0"/>
          <w:sz w:val="24"/>
          <w:szCs w:val="24"/>
          <w:lang w:val="en-US" w:eastAsia="zh-CN" w:bidi="ar"/>
        </w:rPr>
        <w:t>一票否决情形</w:t>
      </w:r>
    </w:p>
    <w:p w14:paraId="1731BE4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供应商存在数据造假、出具虚假报告、转包分包、超资质检测、泄露抽检信息、重大履约失误等严重违规违约行为的，直接判定验收不合格，启动违约追责机制。</w:t>
      </w:r>
    </w:p>
    <w:p w14:paraId="7AF245FF">
      <w:pPr>
        <w:pStyle w:val="611"/>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outlineLvl w:val="9"/>
        <w:rPr>
          <w:rFonts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十六、</w:t>
      </w:r>
      <w:r>
        <w:rPr>
          <w:rFonts w:hint="eastAsia" w:ascii="宋体" w:hAnsi="宋体" w:cs="宋体"/>
          <w:b/>
          <w:bCs/>
          <w:color w:val="auto"/>
          <w:sz w:val="24"/>
          <w:szCs w:val="24"/>
          <w:highlight w:val="white"/>
        </w:rPr>
        <w:t>其他要求</w:t>
      </w:r>
    </w:p>
    <w:p w14:paraId="05F48BF0">
      <w:pPr>
        <w:pStyle w:val="611"/>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ascii="宋体" w:hAnsi="宋体" w:cs="宋体"/>
          <w:b/>
          <w:bCs/>
          <w:color w:val="0000FF"/>
          <w:sz w:val="24"/>
          <w:szCs w:val="24"/>
          <w:highlight w:val="white"/>
        </w:rPr>
      </w:pPr>
      <w:r>
        <w:rPr>
          <w:rFonts w:hint="eastAsia" w:ascii="宋体" w:hAnsi="宋体" w:cs="宋体"/>
          <w:b/>
          <w:bCs/>
          <w:color w:val="0000FF"/>
          <w:sz w:val="24"/>
          <w:szCs w:val="24"/>
          <w:highlight w:val="white"/>
        </w:rPr>
        <w:t>（一）</w:t>
      </w:r>
      <w:r>
        <w:rPr>
          <w:rFonts w:ascii="宋体" w:hAnsi="宋体" w:eastAsia="宋体" w:cs="宋体"/>
          <w:b/>
          <w:bCs/>
          <w:color w:val="0000FF"/>
          <w:sz w:val="24"/>
          <w:szCs w:val="24"/>
        </w:rPr>
        <w:t>本项目不接受备选方案或有选择的报价，供应商仅可就其响应分包提交唯一报价。报价为对应分包质量监督抽查全流程服务的综合总报价，以人民币计价，应</w:t>
      </w:r>
      <w:r>
        <w:rPr>
          <w:rFonts w:ascii="宋体" w:hAnsi="宋体" w:eastAsia="宋体" w:cs="宋体"/>
          <w:b/>
          <w:bCs/>
          <w:color w:val="FF0000"/>
          <w:sz w:val="24"/>
          <w:szCs w:val="24"/>
        </w:rPr>
        <w:t>涵盖购样</w:t>
      </w:r>
      <w:r>
        <w:rPr>
          <w:rFonts w:hint="eastAsia" w:ascii="宋体" w:hAnsi="宋体" w:cs="宋体"/>
          <w:b/>
          <w:bCs/>
          <w:color w:val="FF0000"/>
          <w:sz w:val="24"/>
          <w:szCs w:val="24"/>
          <w:lang w:val="en-US" w:eastAsia="zh-CN"/>
        </w:rPr>
        <w:t>费</w:t>
      </w:r>
      <w:r>
        <w:rPr>
          <w:rFonts w:ascii="宋体" w:hAnsi="宋体" w:eastAsia="宋体" w:cs="宋体"/>
          <w:b/>
          <w:bCs/>
          <w:color w:val="FF0000"/>
          <w:sz w:val="24"/>
          <w:szCs w:val="24"/>
        </w:rPr>
        <w:t>、运输、保管、检验检测、数据录入上报、报告出具、异议处理、复检配合、技术支撑、台账归档、迎检保障等全部工作内容及人工、保险、劳保、设备折旧、耗材、管理、利润、税金、风险、责任等各项应有费用，</w:t>
      </w:r>
      <w:r>
        <w:rPr>
          <w:rFonts w:ascii="宋体" w:hAnsi="宋体" w:eastAsia="宋体" w:cs="宋体"/>
          <w:b/>
          <w:bCs/>
          <w:color w:val="0000FF"/>
          <w:sz w:val="24"/>
          <w:szCs w:val="24"/>
        </w:rPr>
        <w:t>报价超过对应分包最高限价的按无效标处理。除磋商文件明确约定由采购人另行承担的费用外，成交后不得以任何理由要求追加费用</w:t>
      </w:r>
      <w:r>
        <w:rPr>
          <w:rFonts w:hint="eastAsia" w:ascii="宋体" w:hAnsi="宋体" w:cs="宋体"/>
          <w:b/>
          <w:bCs/>
          <w:color w:val="0000FF"/>
          <w:sz w:val="24"/>
          <w:szCs w:val="24"/>
          <w:highlight w:val="white"/>
        </w:rPr>
        <w:t>。</w:t>
      </w:r>
    </w:p>
    <w:p w14:paraId="6FAED6DF">
      <w:pPr>
        <w:pStyle w:val="61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color w:val="auto"/>
          <w:sz w:val="24"/>
          <w:szCs w:val="24"/>
          <w:highlight w:val="white"/>
        </w:rPr>
      </w:pPr>
      <w:r>
        <w:rPr>
          <w:rFonts w:hint="eastAsia" w:ascii="宋体" w:hAnsi="宋体" w:cs="宋体"/>
          <w:color w:val="auto"/>
          <w:sz w:val="24"/>
          <w:szCs w:val="24"/>
          <w:highlight w:val="white"/>
        </w:rPr>
        <w:t>（二）供应商报价时应充分考虑所有可能影响到报价的因素，如发生漏、缺、少项， 都将被认为是成交供应商的报价让利行为，损失自负。</w:t>
      </w:r>
    </w:p>
    <w:p w14:paraId="69727403">
      <w:pPr>
        <w:pStyle w:val="40"/>
        <w:keepNext w:val="0"/>
        <w:keepLines w:val="0"/>
        <w:pageBreakBefore w:val="0"/>
        <w:kinsoku/>
        <w:wordWrap/>
        <w:overflowPunct/>
        <w:topLinePunct w:val="0"/>
        <w:autoSpaceDE/>
        <w:autoSpaceDN/>
        <w:bidi w:val="0"/>
        <w:adjustRightInd/>
        <w:snapToGrid/>
        <w:spacing w:after="0"/>
        <w:ind w:left="0" w:leftChars="0" w:firstLine="480" w:firstLineChars="200"/>
        <w:textAlignment w:val="auto"/>
        <w:rPr>
          <w:color w:val="auto"/>
        </w:rPr>
      </w:pPr>
    </w:p>
    <w:p w14:paraId="6897036D">
      <w:pPr>
        <w:keepNext w:val="0"/>
        <w:keepLines w:val="0"/>
        <w:widowControl w:val="0"/>
        <w:suppressLineNumbers w:val="0"/>
        <w:spacing w:before="0" w:beforeAutospacing="0" w:after="0" w:afterAutospacing="0" w:line="500" w:lineRule="exact"/>
        <w:ind w:left="0" w:right="0" w:firstLine="567"/>
        <w:jc w:val="both"/>
        <w:outlineLvl w:val="9"/>
        <w:rPr>
          <w:rFonts w:hint="eastAsia" w:ascii="新宋体" w:hAnsi="新宋体" w:eastAsia="新宋体" w:cs="新宋体"/>
          <w:b/>
          <w:bCs/>
          <w:color w:val="auto"/>
          <w:sz w:val="24"/>
          <w:szCs w:val="24"/>
          <w:highlight w:val="none"/>
          <w:lang w:val="en-US" w:eastAsia="zh-CN" w:bidi="ar"/>
        </w:rPr>
      </w:pPr>
    </w:p>
    <w:p w14:paraId="5846DC05">
      <w:pPr>
        <w:spacing w:line="500" w:lineRule="exact"/>
        <w:jc w:val="center"/>
        <w:outlineLvl w:val="9"/>
        <w:rPr>
          <w:rFonts w:hint="eastAsia" w:ascii="新宋体" w:hAnsi="新宋体" w:eastAsia="新宋体" w:cs="新宋体"/>
          <w:b/>
          <w:color w:val="auto"/>
          <w:sz w:val="36"/>
          <w:szCs w:val="36"/>
          <w:highlight w:val="none"/>
          <w:lang w:val="en-US" w:eastAsia="zh-CN"/>
        </w:rPr>
      </w:pPr>
      <w:bookmarkStart w:id="95" w:name="_Toc13186"/>
    </w:p>
    <w:p w14:paraId="1859C031">
      <w:pPr>
        <w:spacing w:line="500" w:lineRule="exact"/>
        <w:jc w:val="center"/>
        <w:outlineLvl w:val="9"/>
        <w:rPr>
          <w:rFonts w:hint="eastAsia" w:ascii="新宋体" w:hAnsi="新宋体" w:eastAsia="新宋体" w:cs="新宋体"/>
          <w:b/>
          <w:color w:val="auto"/>
          <w:sz w:val="36"/>
          <w:szCs w:val="36"/>
          <w:highlight w:val="none"/>
          <w:lang w:val="en-US" w:eastAsia="zh-CN"/>
        </w:rPr>
      </w:pPr>
    </w:p>
    <w:p w14:paraId="2B58D99B">
      <w:pPr>
        <w:spacing w:line="500" w:lineRule="exact"/>
        <w:jc w:val="center"/>
        <w:outlineLvl w:val="9"/>
        <w:rPr>
          <w:rFonts w:hint="eastAsia" w:ascii="新宋体" w:hAnsi="新宋体" w:eastAsia="新宋体" w:cs="新宋体"/>
          <w:b/>
          <w:color w:val="auto"/>
          <w:sz w:val="36"/>
          <w:szCs w:val="36"/>
          <w:highlight w:val="none"/>
          <w:lang w:val="en-US" w:eastAsia="zh-CN"/>
        </w:rPr>
      </w:pPr>
    </w:p>
    <w:p w14:paraId="1E381412">
      <w:pPr>
        <w:spacing w:line="500" w:lineRule="exact"/>
        <w:jc w:val="center"/>
        <w:outlineLvl w:val="0"/>
        <w:rPr>
          <w:rFonts w:hint="eastAsia" w:ascii="新宋体" w:hAnsi="新宋体" w:eastAsia="新宋体" w:cs="新宋体"/>
          <w:b/>
          <w:color w:val="auto"/>
          <w:sz w:val="36"/>
          <w:szCs w:val="36"/>
          <w:highlight w:val="none"/>
          <w:lang w:val="en-US" w:eastAsia="zh-CN"/>
        </w:rPr>
        <w:sectPr>
          <w:pgSz w:w="11906" w:h="16838"/>
          <w:pgMar w:top="1440" w:right="1417" w:bottom="1440" w:left="1417" w:header="851" w:footer="992" w:gutter="0"/>
          <w:pgNumType w:fmt="decimal"/>
          <w:cols w:space="720" w:num="1"/>
          <w:docGrid w:linePitch="360" w:charSpace="0"/>
        </w:sectPr>
      </w:pPr>
    </w:p>
    <w:p w14:paraId="6F85C4EE">
      <w:pPr>
        <w:spacing w:line="500" w:lineRule="exact"/>
        <w:jc w:val="center"/>
        <w:outlineLvl w:val="0"/>
        <w:rPr>
          <w:rFonts w:hint="eastAsia" w:ascii="新宋体" w:hAnsi="新宋体" w:eastAsia="新宋体" w:cs="新宋体"/>
          <w:b/>
          <w:color w:val="auto"/>
          <w:sz w:val="36"/>
          <w:szCs w:val="36"/>
          <w:highlight w:val="none"/>
          <w:lang w:val="en-US" w:eastAsia="zh-CN"/>
        </w:rPr>
      </w:pPr>
      <w:bookmarkStart w:id="96" w:name="_Toc19655"/>
      <w:r>
        <w:rPr>
          <w:rFonts w:hint="eastAsia" w:ascii="新宋体" w:hAnsi="新宋体" w:eastAsia="新宋体" w:cs="新宋体"/>
          <w:b/>
          <w:color w:val="auto"/>
          <w:sz w:val="36"/>
          <w:szCs w:val="36"/>
          <w:highlight w:val="none"/>
          <w:lang w:val="en-US" w:eastAsia="zh-CN"/>
        </w:rPr>
        <w:t xml:space="preserve">第五章  </w:t>
      </w:r>
      <w:bookmarkEnd w:id="92"/>
      <w:bookmarkEnd w:id="93"/>
      <w:r>
        <w:rPr>
          <w:rFonts w:hint="eastAsia" w:ascii="新宋体" w:hAnsi="新宋体" w:eastAsia="新宋体" w:cs="新宋体"/>
          <w:b/>
          <w:color w:val="auto"/>
          <w:sz w:val="36"/>
          <w:szCs w:val="36"/>
          <w:highlight w:val="none"/>
          <w:lang w:val="en-US" w:eastAsia="zh-CN"/>
        </w:rPr>
        <w:t>合同格式及条款（草案）</w:t>
      </w:r>
      <w:bookmarkEnd w:id="95"/>
      <w:bookmarkEnd w:id="96"/>
    </w:p>
    <w:p w14:paraId="777F523C">
      <w:pPr>
        <w:spacing w:after="200"/>
        <w:jc w:val="center"/>
        <w:rPr>
          <w:rFonts w:hint="eastAsia" w:ascii="新宋体" w:hAnsi="新宋体" w:eastAsia="新宋体" w:cs="新宋体"/>
          <w:b/>
          <w:color w:val="auto"/>
          <w:sz w:val="24"/>
          <w:szCs w:val="24"/>
          <w:highlight w:val="none"/>
        </w:rPr>
      </w:pPr>
      <w:bookmarkStart w:id="97" w:name="_Toc7955"/>
      <w:bookmarkStart w:id="98" w:name="_Toc1657"/>
    </w:p>
    <w:p w14:paraId="610B3A35">
      <w:pPr>
        <w:spacing w:after="200"/>
        <w:jc w:val="center"/>
        <w:rPr>
          <w:rFonts w:hint="eastAsia" w:ascii="新宋体" w:hAnsi="新宋体" w:eastAsia="新宋体" w:cs="新宋体"/>
          <w:b/>
          <w:color w:val="auto"/>
          <w:sz w:val="24"/>
          <w:szCs w:val="24"/>
          <w:highlight w:val="none"/>
        </w:rPr>
      </w:pPr>
    </w:p>
    <w:p w14:paraId="5E628B3F">
      <w:pPr>
        <w:spacing w:after="200"/>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政府采购合同</w:t>
      </w:r>
    </w:p>
    <w:p w14:paraId="0C959807">
      <w:pPr>
        <w:widowControl/>
        <w:spacing w:line="480" w:lineRule="auto"/>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（服务类）</w:t>
      </w:r>
    </w:p>
    <w:p w14:paraId="3C1D694B">
      <w:pPr>
        <w:spacing w:after="200"/>
        <w:rPr>
          <w:rFonts w:hint="eastAsia" w:ascii="新宋体" w:hAnsi="新宋体" w:eastAsia="新宋体" w:cs="新宋体"/>
          <w:b/>
          <w:color w:val="auto"/>
          <w:sz w:val="24"/>
          <w:szCs w:val="24"/>
          <w:highlight w:val="none"/>
        </w:rPr>
      </w:pPr>
    </w:p>
    <w:p w14:paraId="535365E2">
      <w:pPr>
        <w:pStyle w:val="718"/>
        <w:ind w:firstLine="600"/>
        <w:rPr>
          <w:rFonts w:hint="eastAsia" w:ascii="新宋体" w:hAnsi="新宋体" w:eastAsia="新宋体" w:cs="新宋体"/>
          <w:color w:val="auto"/>
          <w:sz w:val="24"/>
          <w:szCs w:val="24"/>
          <w:highlight w:val="none"/>
        </w:rPr>
      </w:pPr>
    </w:p>
    <w:p w14:paraId="309F2063">
      <w:pPr>
        <w:spacing w:after="200"/>
        <w:ind w:firstLine="1120" w:firstLineChars="400"/>
        <w:rPr>
          <w:rFonts w:hint="eastAsia" w:ascii="新宋体" w:hAnsi="新宋体" w:eastAsia="新宋体" w:cs="新宋体"/>
          <w:color w:val="auto"/>
          <w:spacing w:val="-6"/>
          <w:sz w:val="28"/>
          <w:szCs w:val="28"/>
          <w:highlight w:val="none"/>
        </w:rPr>
      </w:pPr>
      <w:r>
        <w:rPr>
          <w:rFonts w:hint="eastAsia" w:ascii="新宋体" w:hAnsi="新宋体" w:eastAsia="新宋体" w:cs="新宋体"/>
          <w:color w:val="auto"/>
          <w:sz w:val="28"/>
          <w:szCs w:val="28"/>
          <w:highlight w:val="none"/>
        </w:rPr>
        <w:t>项目名称：</w:t>
      </w:r>
      <w:r>
        <w:rPr>
          <w:rFonts w:hint="eastAsia" w:ascii="新宋体" w:hAnsi="新宋体" w:eastAsia="新宋体" w:cs="新宋体"/>
          <w:color w:val="auto"/>
          <w:sz w:val="28"/>
          <w:szCs w:val="28"/>
          <w:highlight w:val="none"/>
          <w:u w:val="single"/>
          <w:lang w:eastAsia="zh-CN"/>
        </w:rPr>
        <w:t>宿城区2026年工业产品质量监督抽查服务采购项目</w:t>
      </w:r>
    </w:p>
    <w:p w14:paraId="4E89D08B">
      <w:pPr>
        <w:spacing w:after="200"/>
        <w:rPr>
          <w:rFonts w:hint="eastAsia" w:ascii="新宋体" w:hAnsi="新宋体" w:eastAsia="新宋体" w:cs="新宋体"/>
          <w:color w:val="auto"/>
          <w:sz w:val="28"/>
          <w:szCs w:val="28"/>
          <w:highlight w:val="none"/>
        </w:rPr>
      </w:pPr>
    </w:p>
    <w:p w14:paraId="6CAA9EFC">
      <w:pPr>
        <w:spacing w:after="200"/>
        <w:ind w:firstLine="1120" w:firstLineChars="400"/>
        <w:rPr>
          <w:rFonts w:hint="default" w:ascii="新宋体" w:hAnsi="新宋体" w:eastAsia="新宋体" w:cs="新宋体"/>
          <w:color w:val="auto"/>
          <w:sz w:val="28"/>
          <w:szCs w:val="28"/>
          <w:highlight w:val="none"/>
          <w:lang w:val="en-US" w:eastAsia="zh-CN"/>
        </w:rPr>
      </w:pPr>
      <w:r>
        <w:rPr>
          <w:rFonts w:hint="eastAsia" w:ascii="新宋体" w:hAnsi="新宋体" w:eastAsia="新宋体" w:cs="新宋体"/>
          <w:color w:val="auto"/>
          <w:sz w:val="28"/>
          <w:szCs w:val="28"/>
          <w:highlight w:val="none"/>
        </w:rPr>
        <w:t>项目</w:t>
      </w:r>
      <w:r>
        <w:rPr>
          <w:rFonts w:hint="eastAsia" w:ascii="新宋体" w:hAnsi="新宋体" w:eastAsia="新宋体" w:cs="新宋体"/>
          <w:color w:val="auto"/>
          <w:sz w:val="28"/>
          <w:szCs w:val="28"/>
          <w:highlight w:val="none"/>
          <w:lang w:val="en-US" w:eastAsia="zh-CN"/>
        </w:rPr>
        <w:t>编号</w:t>
      </w:r>
      <w:r>
        <w:rPr>
          <w:rFonts w:hint="eastAsia" w:ascii="新宋体" w:hAnsi="新宋体" w:eastAsia="新宋体" w:cs="新宋体"/>
          <w:color w:val="auto"/>
          <w:sz w:val="28"/>
          <w:szCs w:val="28"/>
          <w:highlight w:val="none"/>
        </w:rPr>
        <w:t>：</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u w:val="single"/>
          <w:lang w:val="en-US" w:eastAsia="zh-CN"/>
        </w:rPr>
        <w:t xml:space="preserve"> </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u w:val="single"/>
          <w:lang w:val="en-US" w:eastAsia="zh-CN"/>
        </w:rPr>
        <w:t xml:space="preserve">        </w:t>
      </w:r>
    </w:p>
    <w:p w14:paraId="4D4D7A53">
      <w:pPr>
        <w:spacing w:after="200"/>
        <w:rPr>
          <w:rFonts w:hint="eastAsia" w:ascii="新宋体" w:hAnsi="新宋体" w:eastAsia="新宋体" w:cs="新宋体"/>
          <w:color w:val="auto"/>
          <w:sz w:val="28"/>
          <w:szCs w:val="28"/>
          <w:highlight w:val="none"/>
        </w:rPr>
      </w:pPr>
    </w:p>
    <w:p w14:paraId="13D5A44E">
      <w:pPr>
        <w:spacing w:after="200"/>
        <w:ind w:firstLine="1120" w:firstLineChars="400"/>
        <w:rPr>
          <w:rFonts w:hint="eastAsia" w:ascii="新宋体" w:hAnsi="新宋体" w:eastAsia="新宋体" w:cs="新宋体"/>
          <w:color w:val="auto"/>
          <w:sz w:val="28"/>
          <w:szCs w:val="28"/>
          <w:highlight w:val="none"/>
        </w:rPr>
      </w:pPr>
    </w:p>
    <w:p w14:paraId="2E5E332B">
      <w:pPr>
        <w:spacing w:after="200"/>
        <w:ind w:firstLine="1120" w:firstLineChars="400"/>
        <w:rPr>
          <w:rFonts w:hint="eastAsia" w:ascii="新宋体" w:hAnsi="新宋体" w:eastAsia="新宋体" w:cs="新宋体"/>
          <w:color w:val="auto"/>
          <w:sz w:val="28"/>
          <w:szCs w:val="28"/>
          <w:highlight w:val="none"/>
        </w:rPr>
      </w:pPr>
    </w:p>
    <w:p w14:paraId="44E5508D">
      <w:pPr>
        <w:spacing w:after="200"/>
        <w:ind w:firstLine="1120" w:firstLineChars="400"/>
        <w:rPr>
          <w:rFonts w:hint="eastAsia" w:ascii="新宋体" w:hAnsi="新宋体" w:eastAsia="新宋体" w:cs="新宋体"/>
          <w:color w:val="auto"/>
          <w:sz w:val="28"/>
          <w:szCs w:val="28"/>
          <w:highlight w:val="none"/>
        </w:rPr>
      </w:pPr>
    </w:p>
    <w:p w14:paraId="197C5BDD">
      <w:pPr>
        <w:spacing w:after="200"/>
        <w:ind w:firstLine="1120" w:firstLineChars="4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rPr>
        <w:t>甲    方：</w:t>
      </w:r>
      <w:r>
        <w:rPr>
          <w:rFonts w:hint="eastAsia" w:ascii="新宋体" w:hAnsi="新宋体" w:eastAsia="新宋体" w:cs="新宋体"/>
          <w:color w:val="auto"/>
          <w:sz w:val="28"/>
          <w:szCs w:val="28"/>
          <w:highlight w:val="none"/>
          <w:u w:val="single"/>
          <w:lang w:eastAsia="zh-CN"/>
        </w:rPr>
        <w:t>宿迁市宿城区市场监督管理局</w:t>
      </w:r>
      <w:r>
        <w:rPr>
          <w:rFonts w:hint="eastAsia" w:ascii="新宋体" w:hAnsi="新宋体" w:eastAsia="新宋体" w:cs="新宋体"/>
          <w:color w:val="auto"/>
          <w:sz w:val="28"/>
          <w:szCs w:val="28"/>
          <w:highlight w:val="none"/>
          <w:u w:val="single"/>
        </w:rPr>
        <w:t xml:space="preserve">        </w:t>
      </w:r>
    </w:p>
    <w:p w14:paraId="7151F8F9">
      <w:pPr>
        <w:spacing w:after="200"/>
        <w:rPr>
          <w:rFonts w:hint="eastAsia" w:ascii="新宋体" w:hAnsi="新宋体" w:eastAsia="新宋体" w:cs="新宋体"/>
          <w:color w:val="auto"/>
          <w:sz w:val="28"/>
          <w:szCs w:val="28"/>
          <w:highlight w:val="none"/>
        </w:rPr>
      </w:pPr>
    </w:p>
    <w:p w14:paraId="0FD4C2DE">
      <w:pPr>
        <w:spacing w:after="200"/>
        <w:ind w:firstLine="1120" w:firstLineChars="4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rPr>
        <w:t>乙    方：</w:t>
      </w:r>
      <w:r>
        <w:rPr>
          <w:rFonts w:hint="eastAsia" w:ascii="新宋体" w:hAnsi="新宋体" w:eastAsia="新宋体" w:cs="新宋体"/>
          <w:color w:val="auto"/>
          <w:sz w:val="28"/>
          <w:szCs w:val="28"/>
          <w:highlight w:val="none"/>
          <w:u w:val="single"/>
        </w:rPr>
        <w:t xml:space="preserve">                                  </w:t>
      </w:r>
    </w:p>
    <w:p w14:paraId="7C20354B">
      <w:pPr>
        <w:spacing w:after="200"/>
        <w:rPr>
          <w:rFonts w:hint="eastAsia" w:ascii="新宋体" w:hAnsi="新宋体" w:eastAsia="新宋体" w:cs="新宋体"/>
          <w:color w:val="auto"/>
          <w:sz w:val="28"/>
          <w:szCs w:val="28"/>
          <w:highlight w:val="none"/>
          <w:u w:val="single"/>
        </w:rPr>
      </w:pPr>
    </w:p>
    <w:p w14:paraId="6BECE19F">
      <w:pPr>
        <w:ind w:firstLine="1120" w:firstLineChars="400"/>
        <w:rPr>
          <w:rFonts w:hint="eastAsia" w:ascii="新宋体" w:hAnsi="新宋体" w:eastAsia="新宋体" w:cs="新宋体"/>
          <w:color w:val="auto"/>
          <w:sz w:val="28"/>
          <w:szCs w:val="28"/>
          <w:highlight w:val="none"/>
        </w:rPr>
      </w:pPr>
    </w:p>
    <w:p w14:paraId="1AE9C1B8">
      <w:pPr>
        <w:ind w:firstLine="1120" w:firstLineChars="400"/>
        <w:rPr>
          <w:rFonts w:hint="eastAsia" w:ascii="新宋体" w:hAnsi="新宋体" w:eastAsia="新宋体" w:cs="新宋体"/>
          <w:color w:val="auto"/>
          <w:sz w:val="28"/>
          <w:szCs w:val="28"/>
          <w:highlight w:val="none"/>
        </w:rPr>
      </w:pPr>
    </w:p>
    <w:p w14:paraId="5259C26E">
      <w:pPr>
        <w:ind w:firstLine="1120" w:firstLineChars="400"/>
        <w:rPr>
          <w:rFonts w:hint="eastAsia" w:ascii="新宋体" w:hAnsi="新宋体" w:eastAsia="新宋体" w:cs="新宋体"/>
          <w:color w:val="auto"/>
          <w:sz w:val="28"/>
          <w:szCs w:val="28"/>
          <w:highlight w:val="none"/>
        </w:rPr>
      </w:pPr>
    </w:p>
    <w:p w14:paraId="367550FF">
      <w:pPr>
        <w:ind w:firstLine="1120" w:firstLineChars="400"/>
        <w:rPr>
          <w:rFonts w:hint="eastAsia" w:ascii="新宋体" w:hAnsi="新宋体" w:eastAsia="新宋体" w:cs="新宋体"/>
          <w:color w:val="auto"/>
          <w:sz w:val="28"/>
          <w:szCs w:val="28"/>
          <w:highlight w:val="none"/>
        </w:rPr>
      </w:pPr>
    </w:p>
    <w:p w14:paraId="58B9DBB1">
      <w:pPr>
        <w:ind w:firstLine="1120" w:firstLineChars="400"/>
        <w:rPr>
          <w:rFonts w:hint="eastAsia" w:ascii="新宋体" w:hAnsi="新宋体" w:eastAsia="新宋体" w:cs="新宋体"/>
          <w:color w:val="auto"/>
          <w:sz w:val="28"/>
          <w:szCs w:val="28"/>
          <w:highlight w:val="none"/>
        </w:rPr>
      </w:pPr>
    </w:p>
    <w:p w14:paraId="29F2D655">
      <w:pPr>
        <w:ind w:firstLine="1120" w:firstLineChars="400"/>
        <w:rPr>
          <w:rFonts w:hint="eastAsia" w:ascii="新宋体" w:hAnsi="新宋体" w:eastAsia="新宋体" w:cs="新宋体"/>
          <w:color w:val="auto"/>
          <w:sz w:val="28"/>
          <w:szCs w:val="28"/>
          <w:highlight w:val="none"/>
        </w:rPr>
      </w:pPr>
    </w:p>
    <w:p w14:paraId="47F1166A">
      <w:pPr>
        <w:ind w:firstLine="1120" w:firstLineChars="4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签 订 日 期：      年      月      日</w:t>
      </w:r>
    </w:p>
    <w:p w14:paraId="40C3A269">
      <w:pPr>
        <w:spacing w:line="500" w:lineRule="exact"/>
        <w:ind w:firstLine="480"/>
        <w:rPr>
          <w:rFonts w:hint="eastAsia" w:ascii="新宋体" w:hAnsi="新宋体" w:eastAsia="新宋体" w:cs="新宋体"/>
          <w:bCs/>
          <w:color w:val="auto"/>
          <w:sz w:val="28"/>
          <w:szCs w:val="28"/>
          <w:highlight w:val="none"/>
        </w:rPr>
      </w:pPr>
      <w:r>
        <w:rPr>
          <w:rFonts w:hint="eastAsia" w:ascii="新宋体" w:hAnsi="新宋体" w:eastAsia="新宋体" w:cs="新宋体"/>
          <w:bCs/>
          <w:color w:val="auto"/>
          <w:sz w:val="28"/>
          <w:szCs w:val="28"/>
          <w:highlight w:val="none"/>
        </w:rPr>
        <w:br w:type="page" w:clear="all"/>
      </w:r>
    </w:p>
    <w:p w14:paraId="3D5AB223">
      <w:pPr>
        <w:pStyle w:val="37"/>
        <w:keepNext w:val="0"/>
        <w:keepLines w:val="0"/>
        <w:widowControl/>
        <w:suppressLineNumbers w:val="0"/>
        <w:spacing w:before="0" w:beforeAutospacing="0" w:after="0" w:afterAutospacing="0" w:line="500" w:lineRule="exact"/>
        <w:ind w:left="0" w:right="0"/>
        <w:jc w:val="center"/>
        <w:rPr>
          <w:rFonts w:hint="eastAsia" w:ascii="新宋体" w:hAnsi="新宋体" w:eastAsia="新宋体" w:cs="新宋体"/>
          <w:b/>
          <w:bCs w:val="0"/>
          <w:color w:val="auto"/>
          <w:sz w:val="28"/>
          <w:szCs w:val="28"/>
          <w:highlight w:val="none"/>
        </w:rPr>
      </w:pPr>
      <w:r>
        <w:rPr>
          <w:rFonts w:hint="eastAsia" w:ascii="新宋体" w:hAnsi="新宋体" w:eastAsia="新宋体" w:cs="新宋体"/>
          <w:b/>
          <w:bCs w:val="0"/>
          <w:color w:val="auto"/>
          <w:sz w:val="28"/>
          <w:szCs w:val="28"/>
          <w:highlight w:val="none"/>
          <w:lang w:val="en-US" w:eastAsia="zh-CN" w:bidi="ar"/>
        </w:rPr>
        <w:t>宿城区2026年工业产品质量监督抽查服务采购项目（分包</w:t>
      </w:r>
      <w:r>
        <w:rPr>
          <w:rFonts w:hint="eastAsia" w:ascii="新宋体" w:hAnsi="新宋体" w:eastAsia="新宋体" w:cs="新宋体"/>
          <w:b/>
          <w:bCs w:val="0"/>
          <w:color w:val="auto"/>
          <w:sz w:val="28"/>
          <w:szCs w:val="28"/>
          <w:highlight w:val="none"/>
          <w:u w:val="single"/>
          <w:lang w:val="en-US" w:eastAsia="zh-CN" w:bidi="ar"/>
        </w:rPr>
        <w:t xml:space="preserve">    </w:t>
      </w:r>
      <w:r>
        <w:rPr>
          <w:rFonts w:hint="eastAsia" w:ascii="新宋体" w:hAnsi="新宋体" w:eastAsia="新宋体" w:cs="新宋体"/>
          <w:b/>
          <w:bCs w:val="0"/>
          <w:color w:val="auto"/>
          <w:sz w:val="28"/>
          <w:szCs w:val="28"/>
          <w:highlight w:val="none"/>
          <w:lang w:val="en-US" w:eastAsia="zh-CN" w:bidi="ar"/>
        </w:rPr>
        <w:t>）</w:t>
      </w:r>
    </w:p>
    <w:p w14:paraId="2DCC3287">
      <w:pPr>
        <w:pStyle w:val="37"/>
        <w:keepNext w:val="0"/>
        <w:keepLines w:val="0"/>
        <w:widowControl/>
        <w:suppressLineNumbers w:val="0"/>
        <w:spacing w:before="0" w:beforeAutospacing="0" w:after="0" w:afterAutospacing="0" w:line="500" w:lineRule="exact"/>
        <w:ind w:left="0" w:right="0"/>
        <w:jc w:val="center"/>
        <w:rPr>
          <w:rFonts w:hint="eastAsia" w:ascii="新宋体" w:hAnsi="新宋体" w:eastAsia="新宋体" w:cs="新宋体"/>
          <w:b/>
          <w:bCs w:val="0"/>
          <w:color w:val="auto"/>
          <w:sz w:val="28"/>
          <w:szCs w:val="28"/>
          <w:highlight w:val="none"/>
          <w:u w:val="single"/>
        </w:rPr>
      </w:pPr>
      <w:r>
        <w:rPr>
          <w:rFonts w:hint="eastAsia" w:ascii="新宋体" w:hAnsi="新宋体" w:eastAsia="新宋体" w:cs="新宋体"/>
          <w:b/>
          <w:bCs w:val="0"/>
          <w:color w:val="auto"/>
          <w:sz w:val="28"/>
          <w:szCs w:val="28"/>
          <w:highlight w:val="none"/>
          <w:lang w:val="en-US" w:eastAsia="zh-CN" w:bidi="ar"/>
        </w:rPr>
        <w:t>政府采购合同</w:t>
      </w:r>
    </w:p>
    <w:p w14:paraId="6E5FE117">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kern w:val="0"/>
          <w:sz w:val="24"/>
          <w:szCs w:val="24"/>
          <w:lang w:val="en-US" w:eastAsia="zh-CN" w:bidi="ar"/>
        </w:rPr>
      </w:pPr>
      <w:bookmarkStart w:id="99" w:name="_Toc12027180"/>
      <w:bookmarkStart w:id="100" w:name="_Toc393791425"/>
      <w:bookmarkStart w:id="101" w:name="_Toc28952737"/>
      <w:r>
        <w:rPr>
          <w:rFonts w:hint="default" w:ascii="宋体" w:hAnsi="宋体" w:eastAsia="宋体" w:cs="宋体"/>
          <w:color w:val="auto"/>
          <w:kern w:val="0"/>
          <w:sz w:val="24"/>
          <w:szCs w:val="24"/>
          <w:lang w:val="en-US" w:eastAsia="zh-CN" w:bidi="ar"/>
        </w:rPr>
        <w:t>甲方（采购人）：宿迁市宿城区市场监督管理局</w:t>
      </w:r>
    </w:p>
    <w:p w14:paraId="5DC7A2AD">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乙方（成交供应商）：________________________</w:t>
      </w:r>
    </w:p>
    <w:p w14:paraId="2F1C1443">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根据《中华人民共和国民法典》《中华人民共和国政府采购法》等法律法规，甲乙双方本着平等自愿、公平诚信、权责统一原则，就本项目服务采购事宜订立本合同，双方共同遵照执行。</w:t>
      </w:r>
    </w:p>
    <w:p w14:paraId="6794D257">
      <w:pPr>
        <w:keepNext w:val="0"/>
        <w:keepLines w:val="0"/>
        <w:pageBreakBefore w:val="0"/>
        <w:widowControl/>
        <w:suppressLineNumbers w:val="0"/>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第一条 项目概况与服务范围</w:t>
      </w:r>
    </w:p>
    <w:p w14:paraId="618F709B">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项目名称：宿城区2026年工业产品质量监督抽查服务采购项目（分包___）</w:t>
      </w:r>
    </w:p>
    <w:p w14:paraId="7029A14D">
      <w:pPr>
        <w:keepNext w:val="0"/>
        <w:keepLines w:val="0"/>
        <w:widowControl/>
        <w:suppressLineNumbers w:val="0"/>
        <w:spacing w:line="360" w:lineRule="auto"/>
        <w:ind w:firstLine="480" w:firstLineChars="20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服务内容：乙方按照《江苏省省级产品质量监督抽查工作</w:t>
      </w:r>
      <w:r>
        <w:rPr>
          <w:rFonts w:hint="eastAsia" w:ascii="宋体" w:hAnsi="宋体" w:eastAsia="宋体" w:cs="宋体"/>
          <w:color w:val="auto"/>
          <w:kern w:val="0"/>
          <w:sz w:val="24"/>
          <w:szCs w:val="24"/>
          <w:lang w:val="en-US" w:eastAsia="zh-CN" w:bidi="ar"/>
        </w:rPr>
        <w:t>规范》规定的程序</w:t>
      </w:r>
      <w:r>
        <w:rPr>
          <w:rFonts w:hint="default" w:ascii="宋体" w:hAnsi="宋体" w:eastAsia="宋体" w:cs="宋体"/>
          <w:color w:val="auto"/>
          <w:kern w:val="0"/>
          <w:sz w:val="24"/>
          <w:szCs w:val="24"/>
          <w:lang w:val="en-US" w:eastAsia="zh-CN" w:bidi="ar"/>
        </w:rPr>
        <w:t>承接本分包对应品类工业产品质量监督抽查全流程服务，包含购样、样品运输、保管、检验检测、原始记录、报告出具、省监管系统数据录入、异议答复、复检配合、技术支撑、台账归档、迎检保障、应急抽检</w:t>
      </w:r>
      <w:r>
        <w:rPr>
          <w:rFonts w:hint="eastAsia" w:ascii="宋体" w:hAnsi="宋体" w:eastAsia="宋体" w:cs="宋体"/>
          <w:color w:val="auto"/>
          <w:kern w:val="0"/>
          <w:sz w:val="24"/>
          <w:szCs w:val="24"/>
          <w:lang w:val="en-US" w:eastAsia="zh-CN" w:bidi="ar"/>
        </w:rPr>
        <w:t>、检验结果及时录入“江苏省产品质量安全监督管理系统”</w:t>
      </w:r>
      <w:r>
        <w:rPr>
          <w:rFonts w:hint="default" w:ascii="宋体" w:hAnsi="宋体" w:eastAsia="宋体" w:cs="宋体"/>
          <w:color w:val="auto"/>
          <w:kern w:val="0"/>
          <w:sz w:val="24"/>
          <w:szCs w:val="24"/>
          <w:lang w:val="en-US" w:eastAsia="zh-CN" w:bidi="ar"/>
        </w:rPr>
        <w:t xml:space="preserve">等采购文件约定全部工作内容。 </w:t>
      </w:r>
    </w:p>
    <w:p w14:paraId="794A1D47">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w:t>
      </w:r>
      <w:r>
        <w:rPr>
          <w:rFonts w:hint="default" w:ascii="宋体" w:hAnsi="宋体" w:eastAsia="宋体" w:cs="宋体"/>
          <w:color w:val="auto"/>
          <w:kern w:val="0"/>
          <w:sz w:val="24"/>
          <w:szCs w:val="24"/>
          <w:lang w:val="en-US" w:eastAsia="zh-CN" w:bidi="ar"/>
        </w:rPr>
        <w:t>服务批次：本分包计划抽查____批次，最终按甲方实际下达任务据实履约、据实结算。</w:t>
      </w:r>
    </w:p>
    <w:p w14:paraId="70CBAD13">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（四）</w:t>
      </w:r>
      <w:r>
        <w:rPr>
          <w:rFonts w:hint="default" w:ascii="宋体" w:hAnsi="宋体" w:eastAsia="宋体" w:cs="宋体"/>
          <w:color w:val="auto"/>
          <w:kern w:val="0"/>
          <w:sz w:val="24"/>
          <w:szCs w:val="24"/>
          <w:lang w:val="en-US" w:eastAsia="zh-CN" w:bidi="ar"/>
        </w:rPr>
        <w:t>服务地点：宿迁市宿城区全域及甲方指定区域。</w:t>
      </w:r>
    </w:p>
    <w:p w14:paraId="03C52BAA">
      <w:pPr>
        <w:keepNext w:val="0"/>
        <w:keepLines w:val="0"/>
        <w:pageBreakBefore w:val="0"/>
        <w:widowControl/>
        <w:suppressLineNumbers w:val="0"/>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第二条 合同价款</w:t>
      </w:r>
    </w:p>
    <w:p w14:paraId="5215409F">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本合同总价（含税包干价）：人民币________元（¥________）。</w:t>
      </w:r>
    </w:p>
    <w:p w14:paraId="2EA226A8">
      <w:pPr>
        <w:pStyle w:val="61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b/>
          <w:bCs/>
          <w:color w:val="0000FF"/>
          <w:sz w:val="24"/>
          <w:szCs w:val="24"/>
          <w:highlight w:val="white"/>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本价款为包干总价，报价为对应分包质量监督抽查全流程服务的综合总报价，以人民币计价，应涵盖购样</w:t>
      </w:r>
      <w:r>
        <w:rPr>
          <w:rFonts w:hint="eastAsia" w:ascii="宋体" w:hAnsi="宋体" w:eastAsia="宋体" w:cs="宋体"/>
          <w:color w:val="auto"/>
          <w:kern w:val="0"/>
          <w:sz w:val="24"/>
          <w:szCs w:val="24"/>
          <w:lang w:val="en-US" w:eastAsia="zh-CN" w:bidi="ar"/>
        </w:rPr>
        <w:t>费</w:t>
      </w:r>
      <w:r>
        <w:rPr>
          <w:rFonts w:hint="default" w:ascii="宋体" w:hAnsi="宋体" w:eastAsia="宋体" w:cs="宋体"/>
          <w:color w:val="auto"/>
          <w:kern w:val="0"/>
          <w:sz w:val="24"/>
          <w:szCs w:val="24"/>
          <w:lang w:val="en-US" w:eastAsia="zh-CN" w:bidi="ar"/>
        </w:rPr>
        <w:t>、运输、保管、检验检测、数据录入上报、报告出具、异议处理、复检配合、技术支撑、台账归档、迎检保障等全部工作内容及人工、保险、劳保、设备折旧、耗材、管理、利润、税金、风险、责任等各项应有费用，除磋商文件明确约定由采购人另行承担的费用外，成交后不得以任何理由要求追加费用</w:t>
      </w:r>
      <w:r>
        <w:rPr>
          <w:rFonts w:hint="eastAsia" w:ascii="宋体" w:hAnsi="宋体" w:eastAsia="宋体" w:cs="宋体"/>
          <w:color w:val="auto"/>
          <w:kern w:val="0"/>
          <w:sz w:val="24"/>
          <w:szCs w:val="24"/>
          <w:lang w:val="en-US" w:eastAsia="zh-CN" w:bidi="ar"/>
        </w:rPr>
        <w:t>。</w:t>
      </w:r>
    </w:p>
    <w:p w14:paraId="62E9F7F1">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w:t>
      </w:r>
      <w:r>
        <w:rPr>
          <w:rFonts w:hint="default" w:ascii="宋体" w:hAnsi="宋体" w:eastAsia="宋体" w:cs="宋体"/>
          <w:color w:val="auto"/>
          <w:kern w:val="0"/>
          <w:sz w:val="24"/>
          <w:szCs w:val="24"/>
          <w:lang w:val="en-US" w:eastAsia="zh-CN" w:bidi="ar"/>
        </w:rPr>
        <w:t>因政策调整、任务缩减、非乙方原因导致批次减少的，按实际合格完成批次据实结算。</w:t>
      </w:r>
    </w:p>
    <w:p w14:paraId="7DD470A0">
      <w:pPr>
        <w:keepNext w:val="0"/>
        <w:keepLines w:val="0"/>
        <w:pageBreakBefore w:val="0"/>
        <w:widowControl/>
        <w:suppressLineNumbers w:val="0"/>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第三条 服务期限</w:t>
      </w:r>
    </w:p>
    <w:p w14:paraId="753D4617">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合同履行期限</w:t>
      </w:r>
      <w:r>
        <w:rPr>
          <w:rFonts w:hint="default" w:ascii="宋体" w:hAnsi="宋体" w:eastAsia="宋体" w:cs="宋体"/>
          <w:color w:val="auto"/>
          <w:kern w:val="0"/>
          <w:sz w:val="24"/>
          <w:szCs w:val="24"/>
          <w:lang w:val="en-US" w:eastAsia="zh-CN" w:bidi="ar"/>
        </w:rPr>
        <w:t>：</w:t>
      </w:r>
      <w:r>
        <w:rPr>
          <w:rFonts w:hint="eastAsia" w:ascii="宋体" w:hAnsi="宋体" w:eastAsia="宋体" w:cs="宋体"/>
          <w:b w:val="0"/>
          <w:bCs w:val="0"/>
          <w:color w:val="auto"/>
          <w:kern w:val="2"/>
          <w:sz w:val="24"/>
          <w:szCs w:val="24"/>
          <w:lang w:val="en-US" w:eastAsia="zh-CN" w:bidi="ar-SA"/>
        </w:rPr>
        <w:t>自合同签订之日起至2026年12月20日。</w:t>
      </w:r>
    </w:p>
    <w:p w14:paraId="527083DF">
      <w:pPr>
        <w:keepNext w:val="0"/>
        <w:keepLines w:val="0"/>
        <w:pageBreakBefore w:val="0"/>
        <w:widowControl/>
        <w:suppressLineNumbers w:val="0"/>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第四条 付款方式</w:t>
      </w:r>
    </w:p>
    <w:p w14:paraId="7EDDD44F">
      <w:pPr>
        <w:pStyle w:val="611"/>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color w:val="auto"/>
          <w:sz w:val="24"/>
          <w:szCs w:val="24"/>
          <w:highlight w:val="none"/>
          <w:lang w:val="en-US" w:eastAsia="zh-CN" w:bidi="ar-SA"/>
        </w:rPr>
        <w:t>预付款：</w:t>
      </w:r>
      <w:r>
        <w:rPr>
          <w:rFonts w:hint="eastAsia" w:ascii="宋体" w:hAnsi="宋体" w:eastAsia="宋体" w:cs="宋体"/>
          <w:color w:val="auto"/>
          <w:sz w:val="24"/>
          <w:szCs w:val="24"/>
          <w:highlight w:val="none"/>
          <w:lang w:val="en-US" w:eastAsia="zh-CN" w:bidi="ar-SA"/>
        </w:rPr>
        <w:t>合同签订生效，</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提交合规票据后10个工作日内，</w:t>
      </w:r>
      <w:r>
        <w:rPr>
          <w:rFonts w:hint="eastAsia" w:ascii="宋体" w:hAnsi="宋体" w:cs="宋体"/>
          <w:color w:val="auto"/>
          <w:sz w:val="24"/>
          <w:szCs w:val="24"/>
          <w:highlight w:val="none"/>
          <w:lang w:val="en-US" w:eastAsia="zh-CN" w:bidi="ar-SA"/>
        </w:rPr>
        <w:t>甲方</w:t>
      </w:r>
      <w:r>
        <w:rPr>
          <w:rFonts w:hint="eastAsia" w:ascii="宋体" w:hAnsi="宋体" w:eastAsia="宋体" w:cs="宋体"/>
          <w:color w:val="auto"/>
          <w:sz w:val="24"/>
          <w:szCs w:val="24"/>
          <w:highlight w:val="none"/>
          <w:lang w:val="en-US" w:eastAsia="zh-CN" w:bidi="ar-SA"/>
        </w:rPr>
        <w:t>支付合同金额10%作为项目预付款。</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可书面申请放弃预付款或降低预付款比例，</w:t>
      </w:r>
      <w:r>
        <w:rPr>
          <w:rFonts w:hint="eastAsia" w:ascii="宋体" w:hAnsi="宋体" w:cs="宋体"/>
          <w:color w:val="auto"/>
          <w:sz w:val="24"/>
          <w:szCs w:val="24"/>
          <w:highlight w:val="none"/>
          <w:lang w:val="en-US" w:eastAsia="zh-CN" w:bidi="ar-SA"/>
        </w:rPr>
        <w:t>甲方</w:t>
      </w:r>
      <w:r>
        <w:rPr>
          <w:rFonts w:hint="eastAsia" w:ascii="宋体" w:hAnsi="宋体" w:eastAsia="宋体" w:cs="宋体"/>
          <w:color w:val="auto"/>
          <w:sz w:val="24"/>
          <w:szCs w:val="24"/>
          <w:highlight w:val="none"/>
          <w:lang w:val="en-US" w:eastAsia="zh-CN" w:bidi="ar-SA"/>
        </w:rPr>
        <w:t>予以免付或按申请比例支付。</w:t>
      </w:r>
    </w:p>
    <w:p w14:paraId="2B396B83">
      <w:pPr>
        <w:pStyle w:val="611"/>
        <w:spacing w:line="360" w:lineRule="auto"/>
        <w:ind w:firstLine="480" w:firstLineChars="200"/>
        <w:jc w:val="left"/>
        <w:rPr>
          <w:rFonts w:hint="eastAsia" w:ascii="宋体" w:hAnsi="宋体" w:cs="宋体"/>
          <w:bCs/>
          <w:color w:val="auto"/>
          <w:sz w:val="24"/>
          <w:lang w:val="en-US" w:eastAsia="zh-CN"/>
        </w:rPr>
      </w:pPr>
      <w:r>
        <w:rPr>
          <w:rFonts w:hint="eastAsia" w:ascii="宋体" w:hAnsi="宋体" w:cs="宋体"/>
          <w:bCs/>
          <w:color w:val="auto"/>
          <w:sz w:val="24"/>
          <w:lang w:val="en-US" w:eastAsia="zh-CN"/>
        </w:rPr>
        <w:t>2、尾款结算：乙方完成合同约定全部抽检工作、提交全部成果资料、通过甲方一次性整体履约验收，甲方自收到供应商发票后10日内，甲方一次性付清剩余款项。因政策调整、任务缩减、非乙方原因未完成计划批次的，按实际合格完成批次据实结算。</w:t>
      </w:r>
    </w:p>
    <w:p w14:paraId="44489EEF">
      <w:pPr>
        <w:spacing w:line="480" w:lineRule="exact"/>
        <w:ind w:firstLine="480" w:firstLineChars="200"/>
        <w:rPr>
          <w:rFonts w:hint="eastAsia" w:ascii="宋体" w:hAnsi="宋体" w:cs="宋体"/>
          <w:bCs/>
          <w:color w:val="auto"/>
          <w:sz w:val="24"/>
          <w:lang w:val="en-US" w:eastAsia="zh-CN"/>
        </w:rPr>
      </w:pPr>
      <w:r>
        <w:rPr>
          <w:rFonts w:hint="eastAsia" w:ascii="宋体" w:hAnsi="宋体" w:cs="宋体"/>
          <w:bCs/>
          <w:color w:val="auto"/>
          <w:sz w:val="24"/>
          <w:lang w:val="en-US" w:eastAsia="zh-CN"/>
        </w:rPr>
        <w:t>3、付款前置：乙方须先行提供合法合规、对应金额的有效发票，否则甲方有权顺延付款，不承担逾期付款责任。​</w:t>
      </w:r>
    </w:p>
    <w:p w14:paraId="161EAB53">
      <w:pPr>
        <w:spacing w:line="360" w:lineRule="auto"/>
        <w:ind w:left="479" w:leftChars="228" w:firstLine="0" w:firstLineChars="0"/>
        <w:rPr>
          <w:rFonts w:hint="eastAsia" w:ascii="宋体" w:hAnsi="宋体" w:cs="宋体"/>
          <w:bCs/>
          <w:color w:val="auto"/>
          <w:sz w:val="24"/>
          <w:lang w:val="en-US" w:eastAsia="zh-CN"/>
        </w:rPr>
      </w:pPr>
      <w:r>
        <w:rPr>
          <w:rFonts w:hint="eastAsia" w:ascii="宋体" w:hAnsi="宋体" w:cs="宋体"/>
          <w:bCs/>
          <w:color w:val="auto"/>
          <w:sz w:val="24"/>
          <w:lang w:val="en-US" w:eastAsia="zh-CN"/>
        </w:rPr>
        <w:t>4、本项目支持数字人民币支付，乙方须配合完成数字人民币收款相关流程。​  5、预付款抵扣：项目尾款结算时，甲方优先抵扣已支付预付款。</w:t>
      </w:r>
    </w:p>
    <w:p w14:paraId="6A382C9E">
      <w:pPr>
        <w:keepNext w:val="0"/>
        <w:keepLines w:val="0"/>
        <w:pageBreakBefore w:val="0"/>
        <w:widowControl/>
        <w:suppressLineNumbers w:val="0"/>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第五条 人员、设备与服务保障</w:t>
      </w:r>
    </w:p>
    <w:p w14:paraId="49B578AB">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乙方须严格按照响应文件承诺配置项目负责人、专职抽样人员、专职检验人员，全员专职在岗、不兼职、不挂靠、不擅自更换。</w:t>
      </w:r>
    </w:p>
    <w:p w14:paraId="055E6B9A">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乙方须足额配备抽样车辆、采样工具、检测设备、样品存储设备，满足项目履约需求。</w:t>
      </w:r>
    </w:p>
    <w:p w14:paraId="659B1A51">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w:t>
      </w:r>
      <w:r>
        <w:rPr>
          <w:rFonts w:hint="default" w:ascii="宋体" w:hAnsi="宋体" w:eastAsia="宋体" w:cs="宋体"/>
          <w:color w:val="auto"/>
          <w:kern w:val="0"/>
          <w:sz w:val="24"/>
          <w:szCs w:val="24"/>
          <w:lang w:val="en-US" w:eastAsia="zh-CN" w:bidi="ar"/>
        </w:rPr>
        <w:t>乙方全程接受甲方日常检查、飞行检查、人员核查、质量考核，严格落实整改要求。</w:t>
      </w:r>
    </w:p>
    <w:p w14:paraId="54763400">
      <w:pPr>
        <w:keepNext w:val="0"/>
        <w:keepLines w:val="0"/>
        <w:pageBreakBefore w:val="0"/>
        <w:widowControl/>
        <w:suppressLineNumbers w:val="0"/>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第六条 质量控制与作业规范</w:t>
      </w:r>
    </w:p>
    <w:p w14:paraId="08DE9260">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乙方严格按照国家、行业、地方标准及《江苏省省级产品质量监督抽查工作规范》开展全部工作。</w:t>
      </w:r>
    </w:p>
    <w:p w14:paraId="3E71FF7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建立全流程质量管控体系，保障数据真实、准确、完整、可追溯，杜绝数据错误、漏录、迟录、虚假填报。</w:t>
      </w:r>
    </w:p>
    <w:p w14:paraId="66070E17">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w:t>
      </w:r>
      <w:r>
        <w:rPr>
          <w:rFonts w:hint="default" w:ascii="宋体" w:hAnsi="宋体" w:eastAsia="宋体" w:cs="宋体"/>
          <w:color w:val="auto"/>
          <w:kern w:val="0"/>
          <w:sz w:val="24"/>
          <w:szCs w:val="24"/>
          <w:lang w:val="en-US" w:eastAsia="zh-CN" w:bidi="ar"/>
        </w:rPr>
        <w:t>严格执行样品管理制度，样品流转、处置、报废须经甲方审批。</w:t>
      </w:r>
    </w:p>
    <w:p w14:paraId="3F697273">
      <w:pPr>
        <w:keepNext w:val="0"/>
        <w:keepLines w:val="0"/>
        <w:pageBreakBefore w:val="0"/>
        <w:widowControl/>
        <w:suppressLineNumbers w:val="0"/>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第七条 应急响应与服务时效</w:t>
      </w:r>
    </w:p>
    <w:p w14:paraId="7C9FAA5B">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乙方建立7×24小时应急响应机制，承接甲方临时、紧急、突击抽检任务。</w:t>
      </w:r>
    </w:p>
    <w:p w14:paraId="1A86E7FB">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接到甲方通知后，常规响应不超过3小时，支持1小时极速到场处置。</w:t>
      </w:r>
    </w:p>
    <w:p w14:paraId="263BCCB1">
      <w:pPr>
        <w:keepNext w:val="0"/>
        <w:keepLines w:val="0"/>
        <w:pageBreakBefore w:val="0"/>
        <w:widowControl/>
        <w:suppressLineNumbers w:val="0"/>
        <w:kinsoku/>
        <w:wordWrap/>
        <w:overflowPunct/>
        <w:topLinePunct w:val="0"/>
        <w:autoSpaceDE/>
        <w:autoSpaceDN/>
        <w:bidi w:val="0"/>
        <w:adjustRightInd/>
        <w:snapToGrid/>
        <w:spacing w:line="480" w:lineRule="exact"/>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第八条 考核与验收</w:t>
      </w:r>
    </w:p>
    <w:p w14:paraId="33D61271">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本项目实行服务期满一次性综合考核、一次性整体验收，考核结果为结算、评价、追责唯一依据。</w:t>
      </w:r>
    </w:p>
    <w:p w14:paraId="211027BA">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考核标准、验收标准严格按照采购文件、本合同约定执行。</w:t>
      </w:r>
    </w:p>
    <w:p w14:paraId="589C19F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w:t>
      </w:r>
      <w:r>
        <w:rPr>
          <w:rFonts w:hint="default" w:ascii="宋体" w:hAnsi="宋体" w:eastAsia="宋体" w:cs="宋体"/>
          <w:color w:val="auto"/>
          <w:kern w:val="0"/>
          <w:sz w:val="24"/>
          <w:szCs w:val="24"/>
          <w:lang w:val="en-US" w:eastAsia="zh-CN" w:bidi="ar"/>
        </w:rPr>
        <w:t>考核不合格、验收不合格的，甲方有权扣款、限期整改、终止合同、追责索赔。</w:t>
      </w:r>
    </w:p>
    <w:p w14:paraId="377E97ED">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第九条 保密约定</w:t>
      </w:r>
    </w:p>
    <w:p w14:paraId="5826DA2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w:t>
      </w:r>
      <w:r>
        <w:rPr>
          <w:rFonts w:hint="default" w:ascii="宋体" w:hAnsi="宋体" w:eastAsia="宋体" w:cs="宋体"/>
          <w:color w:val="auto"/>
          <w:kern w:val="0"/>
          <w:sz w:val="24"/>
          <w:szCs w:val="24"/>
          <w:lang w:val="en-US" w:eastAsia="zh-CN" w:bidi="ar"/>
        </w:rPr>
        <w:t>乙方对项目全部数据、资料、企业信息、抽检计划、结果信息承担永久保密责任。</w:t>
      </w:r>
    </w:p>
    <w:p w14:paraId="1B36C54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w:t>
      </w:r>
      <w:r>
        <w:rPr>
          <w:rFonts w:hint="default" w:ascii="宋体" w:hAnsi="宋体" w:eastAsia="宋体" w:cs="宋体"/>
          <w:color w:val="auto"/>
          <w:kern w:val="0"/>
          <w:sz w:val="24"/>
          <w:szCs w:val="24"/>
          <w:lang w:val="en-US" w:eastAsia="zh-CN" w:bidi="ar"/>
        </w:rPr>
        <w:t>严禁外泄、传播、擅自发布，泄密造成损失的由乙方全额承担。</w:t>
      </w:r>
    </w:p>
    <w:p w14:paraId="49D38A6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第十条 双方违约责任</w:t>
      </w:r>
    </w:p>
    <w:p w14:paraId="49A8072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（一）乙方违约责任</w:t>
      </w:r>
    </w:p>
    <w:p w14:paraId="022445D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1、严禁转包、违法分包、外包第三方检测，一经查实，甲方有权立即终止合同、不予结算剩余费用，乙方承担合同总价10%违约金，并赔偿甲方全部损失。</w:t>
      </w:r>
    </w:p>
    <w:p w14:paraId="462E7A7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2、擅自更换核心人员、使用无证/兼职/挂靠人员、超资质检测的，每次扣除当期服务费5%，限期整改，拒不整改的终止合同。</w:t>
      </w:r>
    </w:p>
    <w:p w14:paraId="53B94FD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3、因乙方操作不规范、技术失误、数据错误导致报告失效、批次作废的，对应批次不予结算；造成行政风险、舆情风险、甲方败诉的，甲方终止合同并追责。</w:t>
      </w:r>
    </w:p>
    <w:p w14:paraId="3792901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4、拒不配合督查、考核问题整改不到位、同类问题反复发生的，甲方视情节扣款、暂停结算、取消承检资格、终止合同。</w:t>
      </w:r>
    </w:p>
    <w:p w14:paraId="3E8A17E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5、存在虚假报告、数据造假、提前通风报信、泄密、违规牟利等失信违规行为的，甲方立即解约、追缴已付款项，乙方承担合同总价15%违约金，纳入政府采购不良信用记录。</w:t>
      </w:r>
    </w:p>
    <w:p w14:paraId="241204E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6、逾期履约的，每逾期一日按当期服务费0.5%支付违约金，累计违约金不超合同总价10%。</w:t>
      </w:r>
    </w:p>
    <w:p w14:paraId="0196B04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eastAsia" w:ascii="宋体" w:hAnsi="宋体" w:cs="宋体"/>
          <w:color w:val="auto"/>
          <w:kern w:val="0"/>
          <w:sz w:val="24"/>
          <w:szCs w:val="24"/>
          <w:lang w:val="en-US" w:eastAsia="zh-CN" w:bidi="ar"/>
        </w:rPr>
        <w:t>7、</w:t>
      </w:r>
      <w:r>
        <w:rPr>
          <w:rFonts w:hint="default" w:ascii="宋体" w:hAnsi="宋体" w:eastAsia="宋体" w:cs="宋体"/>
          <w:color w:val="auto"/>
          <w:kern w:val="0"/>
          <w:sz w:val="24"/>
          <w:szCs w:val="24"/>
          <w:lang w:val="en-US" w:eastAsia="zh-CN" w:bidi="ar"/>
        </w:rPr>
        <w:t>本项目如为联合体成交，则联合体牵头人及全部成员共同签署本合同，联合体各方就本合同全部义务向甲方承担不可分割连带责任</w:t>
      </w:r>
      <w:r>
        <w:rPr>
          <w:rFonts w:hint="eastAsia" w:ascii="宋体" w:hAnsi="宋体" w:cs="宋体"/>
          <w:color w:val="auto"/>
          <w:kern w:val="0"/>
          <w:sz w:val="24"/>
          <w:szCs w:val="24"/>
          <w:lang w:val="en-US" w:eastAsia="zh-CN" w:bidi="ar"/>
        </w:rPr>
        <w:t>。</w:t>
      </w:r>
    </w:p>
    <w:p w14:paraId="30F929A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（二）甲方违约责任</w:t>
      </w:r>
    </w:p>
    <w:p w14:paraId="1D44887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1、合规验收、收到有效发票后逾期付款的，每逾期一日按应付未付金额万分之五支付逾期利息。</w:t>
      </w:r>
    </w:p>
    <w:p w14:paraId="1483917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rPr>
      </w:pPr>
      <w:r>
        <w:rPr>
          <w:rFonts w:hint="default" w:ascii="宋体" w:hAnsi="宋体" w:eastAsia="宋体" w:cs="宋体"/>
          <w:color w:val="auto"/>
          <w:kern w:val="0"/>
          <w:sz w:val="24"/>
          <w:szCs w:val="24"/>
          <w:lang w:val="en-US" w:eastAsia="zh-CN" w:bidi="ar"/>
        </w:rPr>
        <w:t>2、无正当理由拒验、无故克扣费用、无故终止合同的，足额结算已完成合格工作量，并支付合同总价5%违约金。</w:t>
      </w:r>
    </w:p>
    <w:p w14:paraId="58C76CE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3、因甲方原因造成工期延误、成本增加的，顺延工期，不考核乙方责</w:t>
      </w:r>
      <w:r>
        <w:rPr>
          <w:rFonts w:hint="eastAsia" w:ascii="宋体" w:hAnsi="宋体" w:cs="宋体"/>
          <w:color w:val="auto"/>
          <w:kern w:val="0"/>
          <w:sz w:val="24"/>
          <w:szCs w:val="24"/>
          <w:lang w:val="en-US" w:eastAsia="zh-CN" w:bidi="ar"/>
        </w:rPr>
        <w:t>。</w:t>
      </w:r>
    </w:p>
    <w:p w14:paraId="6F449607">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第十一条 禁止转包分包</w:t>
      </w:r>
    </w:p>
    <w:p w14:paraId="070308B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本项目严禁转包、违法分包、外包第三方检测，一经查实，甲方有权立即终止合同、不予结算、追究乙方违约责任。</w:t>
      </w:r>
    </w:p>
    <w:p w14:paraId="7D7AEA8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第十二条 争议解决</w:t>
      </w:r>
    </w:p>
    <w:p w14:paraId="3E92F99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本合同履行过程中发生争议，双方友好协商解决；协商不成的，提交项目所在地人民法院诉讼解决。</w:t>
      </w:r>
    </w:p>
    <w:p w14:paraId="51D9DCCD">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第十三条 合同组成文件</w:t>
      </w:r>
    </w:p>
    <w:p w14:paraId="5035D71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本合同由以下文件共同组成，互为补充、具有同等法律效力，优先级依次为：（1）本合同协议书；（2）采购文件；（3）响应文件及承诺；（4）</w:t>
      </w:r>
      <w:r>
        <w:rPr>
          <w:rFonts w:hint="eastAsia" w:ascii="宋体" w:hAnsi="宋体" w:eastAsia="宋体" w:cs="宋体"/>
          <w:color w:val="auto"/>
          <w:kern w:val="0"/>
          <w:sz w:val="24"/>
          <w:szCs w:val="24"/>
          <w:lang w:val="en-US" w:eastAsia="zh-CN" w:bidi="ar"/>
        </w:rPr>
        <w:t>成交</w:t>
      </w:r>
      <w:r>
        <w:rPr>
          <w:rFonts w:hint="default" w:ascii="宋体" w:hAnsi="宋体" w:eastAsia="宋体" w:cs="宋体"/>
          <w:color w:val="auto"/>
          <w:kern w:val="0"/>
          <w:sz w:val="24"/>
          <w:szCs w:val="24"/>
          <w:lang w:val="en-US" w:eastAsia="zh-CN" w:bidi="ar"/>
        </w:rPr>
        <w:t>通知书；（5）双方确认的补充协议。</w:t>
      </w:r>
    </w:p>
    <w:p w14:paraId="03D3C477">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kern w:val="0"/>
          <w:sz w:val="24"/>
          <w:szCs w:val="24"/>
          <w:lang w:val="en-US" w:eastAsia="zh-CN" w:bidi="ar"/>
        </w:rPr>
      </w:pPr>
      <w:r>
        <w:rPr>
          <w:rFonts w:hint="default" w:ascii="宋体" w:hAnsi="宋体" w:eastAsia="宋体" w:cs="宋体"/>
          <w:b/>
          <w:bCs/>
          <w:color w:val="auto"/>
          <w:kern w:val="0"/>
          <w:sz w:val="24"/>
          <w:szCs w:val="24"/>
          <w:lang w:val="en-US" w:eastAsia="zh-CN" w:bidi="ar"/>
        </w:rPr>
        <w:t>第十四条 其他</w:t>
      </w:r>
    </w:p>
    <w:p w14:paraId="505BD20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1、本合同未尽事宜，按照政府采购相关法律法规及采购文件执行。</w:t>
      </w:r>
    </w:p>
    <w:p w14:paraId="7060DEA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2、本合同一式贰份，甲乙双方各执壹份，自双方签字盖章之日起生效，具有同等法律效力。</w:t>
      </w:r>
    </w:p>
    <w:p w14:paraId="608DE25B">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甲方（盖章）：宿迁市宿城区市场监督管理局</w:t>
      </w:r>
    </w:p>
    <w:p w14:paraId="38B175F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负责人/授权代表：____________</w:t>
      </w:r>
    </w:p>
    <w:p w14:paraId="0CB680FB">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联系人：____________</w:t>
      </w:r>
    </w:p>
    <w:p w14:paraId="5501583F">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联系电话：____________</w:t>
      </w:r>
    </w:p>
    <w:p w14:paraId="2AA58B18">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righ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日期：______年____月____日</w:t>
      </w:r>
    </w:p>
    <w:p w14:paraId="1756B7F0">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乙方</w:t>
      </w:r>
      <w:r>
        <w:rPr>
          <w:rFonts w:hint="eastAsia" w:ascii="宋体" w:hAnsi="宋体" w:cs="宋体"/>
          <w:color w:val="auto"/>
          <w:kern w:val="0"/>
          <w:sz w:val="24"/>
          <w:szCs w:val="24"/>
          <w:lang w:val="en-US" w:eastAsia="zh-CN" w:bidi="ar"/>
        </w:rPr>
        <w:t>牵头单位</w:t>
      </w:r>
      <w:r>
        <w:rPr>
          <w:rFonts w:hint="default" w:ascii="宋体" w:hAnsi="宋体" w:eastAsia="宋体" w:cs="宋体"/>
          <w:color w:val="auto"/>
          <w:kern w:val="0"/>
          <w:sz w:val="24"/>
          <w:szCs w:val="24"/>
          <w:lang w:val="en-US" w:eastAsia="zh-CN" w:bidi="ar"/>
        </w:rPr>
        <w:t>（盖章）：</w:t>
      </w:r>
    </w:p>
    <w:p w14:paraId="417968D9">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法定代表人/授权代表：____________</w:t>
      </w:r>
    </w:p>
    <w:p w14:paraId="281B85E5">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联系人：____________</w:t>
      </w:r>
    </w:p>
    <w:p w14:paraId="15A3CC0D">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联系电话：____________</w:t>
      </w:r>
    </w:p>
    <w:p w14:paraId="6D50BB36">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righ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日期：______年____月____日</w:t>
      </w:r>
    </w:p>
    <w:p w14:paraId="5980F5A5">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p>
    <w:p w14:paraId="4CA7D6B3">
      <w:pPr>
        <w:pStyle w:val="37"/>
        <w:keepNext w:val="0"/>
        <w:keepLines w:val="0"/>
        <w:widowControl/>
        <w:suppressLineNumbers w:val="0"/>
        <w:spacing w:before="0" w:beforeAutospacing="0" w:after="0" w:afterAutospacing="0" w:line="500" w:lineRule="exact"/>
        <w:ind w:left="0" w:right="0" w:firstLine="480"/>
        <w:jc w:val="left"/>
        <w:rPr>
          <w:rFonts w:hint="eastAsia" w:ascii="新宋体" w:hAnsi="新宋体" w:eastAsia="新宋体" w:cs="新宋体"/>
          <w:b w:val="0"/>
          <w:bCs/>
          <w:color w:val="auto"/>
          <w:sz w:val="24"/>
          <w:szCs w:val="24"/>
          <w:highlight w:val="none"/>
          <w:lang w:val="zh-CN" w:eastAsia="zh-CN" w:bidi="ar"/>
        </w:rPr>
      </w:pPr>
    </w:p>
    <w:bookmarkEnd w:id="99"/>
    <w:bookmarkEnd w:id="100"/>
    <w:bookmarkEnd w:id="101"/>
    <w:p w14:paraId="6C3B6CEB">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乙方</w:t>
      </w:r>
      <w:r>
        <w:rPr>
          <w:rFonts w:hint="eastAsia" w:ascii="宋体" w:hAnsi="宋体" w:cs="宋体"/>
          <w:color w:val="auto"/>
          <w:kern w:val="0"/>
          <w:sz w:val="24"/>
          <w:szCs w:val="24"/>
          <w:lang w:val="en-US" w:eastAsia="zh-CN" w:bidi="ar"/>
        </w:rPr>
        <w:t>联合体成员单位</w:t>
      </w:r>
      <w:r>
        <w:rPr>
          <w:rFonts w:hint="default" w:ascii="宋体" w:hAnsi="宋体" w:eastAsia="宋体" w:cs="宋体"/>
          <w:color w:val="auto"/>
          <w:kern w:val="0"/>
          <w:sz w:val="24"/>
          <w:szCs w:val="24"/>
          <w:lang w:val="en-US" w:eastAsia="zh-CN" w:bidi="ar"/>
        </w:rPr>
        <w:t>（盖章）：</w:t>
      </w:r>
    </w:p>
    <w:p w14:paraId="7A9AC45E">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法定代表人/授权代表：____________</w:t>
      </w:r>
    </w:p>
    <w:p w14:paraId="71731520">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联系人：____________</w:t>
      </w:r>
    </w:p>
    <w:p w14:paraId="1EF76BB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联系电话：____________</w:t>
      </w:r>
    </w:p>
    <w:p w14:paraId="6C16D99F">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righ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日期：______年____月____日</w:t>
      </w:r>
    </w:p>
    <w:p w14:paraId="035AFCF0">
      <w:pPr>
        <w:spacing w:line="500" w:lineRule="exact"/>
        <w:jc w:val="center"/>
        <w:outlineLvl w:val="0"/>
        <w:rPr>
          <w:rFonts w:hint="eastAsia" w:ascii="新宋体" w:hAnsi="新宋体" w:eastAsia="新宋体" w:cs="新宋体"/>
          <w:b/>
          <w:color w:val="auto"/>
          <w:sz w:val="24"/>
          <w:szCs w:val="24"/>
          <w:highlight w:val="none"/>
        </w:rPr>
        <w:sectPr>
          <w:pgSz w:w="11906" w:h="16838"/>
          <w:pgMar w:top="1440" w:right="1417" w:bottom="1440" w:left="1417" w:header="851" w:footer="992" w:gutter="0"/>
          <w:pgNumType w:fmt="decimal"/>
          <w:cols w:space="720" w:num="1"/>
          <w:docGrid w:linePitch="360" w:charSpace="0"/>
        </w:sectPr>
      </w:pPr>
    </w:p>
    <w:p w14:paraId="755475C6">
      <w:pPr>
        <w:spacing w:line="500" w:lineRule="exact"/>
        <w:jc w:val="center"/>
        <w:outlineLvl w:val="0"/>
        <w:rPr>
          <w:rFonts w:hint="eastAsia" w:ascii="新宋体" w:hAnsi="新宋体" w:eastAsia="新宋体" w:cs="新宋体"/>
          <w:b/>
          <w:color w:val="auto"/>
          <w:sz w:val="32"/>
          <w:szCs w:val="32"/>
          <w:highlight w:val="none"/>
        </w:rPr>
      </w:pPr>
      <w:bookmarkStart w:id="102" w:name="_Toc2546"/>
      <w:bookmarkStart w:id="103" w:name="_Toc10029"/>
      <w:r>
        <w:rPr>
          <w:rFonts w:hint="eastAsia" w:ascii="新宋体" w:hAnsi="新宋体" w:eastAsia="新宋体" w:cs="新宋体"/>
          <w:b/>
          <w:color w:val="auto"/>
          <w:sz w:val="32"/>
          <w:szCs w:val="32"/>
          <w:highlight w:val="none"/>
        </w:rPr>
        <w:t>第六章  响应文件格式</w:t>
      </w:r>
      <w:bookmarkEnd w:id="97"/>
      <w:bookmarkEnd w:id="98"/>
      <w:bookmarkEnd w:id="102"/>
      <w:bookmarkEnd w:id="103"/>
      <w:bookmarkStart w:id="104" w:name="_Hlt26955039"/>
      <w:bookmarkEnd w:id="104"/>
      <w:bookmarkStart w:id="105" w:name="_Hlt26671244"/>
      <w:bookmarkEnd w:id="105"/>
    </w:p>
    <w:p w14:paraId="26746CA8">
      <w:pPr>
        <w:jc w:val="center"/>
        <w:rPr>
          <w:rFonts w:hint="eastAsia" w:ascii="新宋体" w:hAnsi="新宋体" w:eastAsia="新宋体" w:cs="新宋体"/>
          <w:b/>
          <w:color w:val="auto"/>
          <w:sz w:val="24"/>
          <w:szCs w:val="24"/>
          <w:highlight w:val="none"/>
        </w:rPr>
      </w:pPr>
    </w:p>
    <w:p w14:paraId="5E638099">
      <w:pPr>
        <w:rPr>
          <w:rFonts w:hint="eastAsia" w:ascii="新宋体" w:hAnsi="新宋体" w:eastAsia="新宋体" w:cs="新宋体"/>
          <w:b/>
          <w:color w:val="auto"/>
          <w:sz w:val="24"/>
          <w:szCs w:val="24"/>
          <w:highlight w:val="none"/>
        </w:rPr>
      </w:pPr>
    </w:p>
    <w:p w14:paraId="305E2CF9">
      <w:pPr>
        <w:jc w:val="center"/>
        <w:rPr>
          <w:rFonts w:hint="eastAsia" w:ascii="新宋体" w:hAnsi="新宋体" w:eastAsia="新宋体" w:cs="新宋体"/>
          <w:b/>
          <w:color w:val="auto"/>
          <w:sz w:val="36"/>
          <w:szCs w:val="36"/>
          <w:highlight w:val="none"/>
        </w:rPr>
      </w:pPr>
      <w:r>
        <w:rPr>
          <w:rFonts w:hint="eastAsia" w:ascii="新宋体" w:hAnsi="新宋体" w:eastAsia="新宋体" w:cs="新宋体"/>
          <w:b/>
          <w:color w:val="auto"/>
          <w:sz w:val="36"/>
          <w:szCs w:val="36"/>
          <w:highlight w:val="none"/>
        </w:rPr>
        <w:t>响  应  文  件</w:t>
      </w:r>
    </w:p>
    <w:p w14:paraId="6456837C">
      <w:pPr>
        <w:jc w:val="center"/>
        <w:rPr>
          <w:rFonts w:hint="eastAsia" w:ascii="新宋体" w:hAnsi="新宋体" w:eastAsia="新宋体" w:cs="新宋体"/>
          <w:b/>
          <w:color w:val="auto"/>
          <w:sz w:val="24"/>
          <w:szCs w:val="24"/>
          <w:highlight w:val="none"/>
        </w:rPr>
      </w:pPr>
    </w:p>
    <w:p w14:paraId="2F09B0E6">
      <w:pPr>
        <w:jc w:val="center"/>
        <w:rPr>
          <w:rFonts w:hint="eastAsia" w:ascii="新宋体" w:hAnsi="新宋体" w:eastAsia="新宋体" w:cs="新宋体"/>
          <w:b/>
          <w:color w:val="auto"/>
          <w:sz w:val="24"/>
          <w:szCs w:val="24"/>
          <w:highlight w:val="none"/>
        </w:rPr>
      </w:pPr>
    </w:p>
    <w:p w14:paraId="443404E8">
      <w:pPr>
        <w:jc w:val="center"/>
        <w:rPr>
          <w:rFonts w:hint="eastAsia" w:ascii="新宋体" w:hAnsi="新宋体" w:eastAsia="新宋体" w:cs="新宋体"/>
          <w:b/>
          <w:color w:val="auto"/>
          <w:sz w:val="24"/>
          <w:szCs w:val="24"/>
          <w:highlight w:val="none"/>
        </w:rPr>
      </w:pPr>
    </w:p>
    <w:p w14:paraId="46403D1E">
      <w:pPr>
        <w:jc w:val="center"/>
        <w:rPr>
          <w:rFonts w:hint="eastAsia" w:ascii="新宋体" w:hAnsi="新宋体" w:eastAsia="新宋体" w:cs="新宋体"/>
          <w:b/>
          <w:color w:val="auto"/>
          <w:sz w:val="24"/>
          <w:szCs w:val="24"/>
          <w:highlight w:val="none"/>
        </w:rPr>
      </w:pPr>
    </w:p>
    <w:p w14:paraId="5A6A57A5">
      <w:pPr>
        <w:jc w:val="center"/>
        <w:rPr>
          <w:rFonts w:hint="eastAsia" w:ascii="新宋体" w:hAnsi="新宋体" w:eastAsia="新宋体" w:cs="新宋体"/>
          <w:b/>
          <w:color w:val="auto"/>
          <w:sz w:val="24"/>
          <w:szCs w:val="24"/>
          <w:highlight w:val="none"/>
        </w:rPr>
      </w:pPr>
    </w:p>
    <w:p w14:paraId="2E49073C">
      <w:pPr>
        <w:jc w:val="center"/>
        <w:rPr>
          <w:rFonts w:hint="eastAsia" w:ascii="新宋体" w:hAnsi="新宋体" w:eastAsia="新宋体" w:cs="新宋体"/>
          <w:b/>
          <w:color w:val="auto"/>
          <w:sz w:val="24"/>
          <w:szCs w:val="24"/>
          <w:highlight w:val="none"/>
        </w:rPr>
      </w:pPr>
    </w:p>
    <w:p w14:paraId="78F6170B">
      <w:pPr>
        <w:ind w:firstLine="1084"/>
        <w:rPr>
          <w:rFonts w:hint="eastAsia" w:ascii="新宋体" w:hAnsi="新宋体" w:eastAsia="新宋体" w:cs="新宋体"/>
          <w:b/>
          <w:color w:val="auto"/>
          <w:sz w:val="32"/>
          <w:szCs w:val="32"/>
          <w:highlight w:val="none"/>
        </w:rPr>
      </w:pPr>
    </w:p>
    <w:p w14:paraId="6712319C">
      <w:pPr>
        <w:ind w:firstLine="1084"/>
        <w:rPr>
          <w:rFonts w:hint="eastAsia" w:ascii="新宋体" w:hAnsi="新宋体" w:eastAsia="新宋体" w:cs="新宋体"/>
          <w:b/>
          <w:color w:val="auto"/>
          <w:sz w:val="32"/>
          <w:szCs w:val="32"/>
          <w:highlight w:val="none"/>
        </w:rPr>
      </w:pPr>
    </w:p>
    <w:p w14:paraId="71CA5549">
      <w:pPr>
        <w:ind w:firstLine="1084"/>
        <w:rPr>
          <w:rFonts w:hint="eastAsia" w:ascii="新宋体" w:hAnsi="新宋体" w:eastAsia="新宋体" w:cs="新宋体"/>
          <w:b/>
          <w:color w:val="auto"/>
          <w:sz w:val="32"/>
          <w:szCs w:val="32"/>
          <w:highlight w:val="none"/>
        </w:rPr>
      </w:pPr>
    </w:p>
    <w:p w14:paraId="09F897E9">
      <w:pPr>
        <w:ind w:firstLine="1084"/>
        <w:rPr>
          <w:rFonts w:hint="eastAsia" w:ascii="新宋体" w:hAnsi="新宋体" w:eastAsia="新宋体" w:cs="新宋体"/>
          <w:b/>
          <w:color w:val="auto"/>
          <w:sz w:val="32"/>
          <w:szCs w:val="32"/>
          <w:highlight w:val="none"/>
        </w:rPr>
      </w:pPr>
    </w:p>
    <w:p w14:paraId="2BF86E18">
      <w:pPr>
        <w:ind w:firstLine="1084"/>
        <w:rPr>
          <w:rFonts w:hint="eastAsia" w:ascii="新宋体" w:hAnsi="新宋体" w:eastAsia="新宋体" w:cs="新宋体"/>
          <w:b/>
          <w:color w:val="auto"/>
          <w:sz w:val="32"/>
          <w:szCs w:val="32"/>
          <w:highlight w:val="none"/>
        </w:rPr>
      </w:pPr>
    </w:p>
    <w:p w14:paraId="06AE9EEF">
      <w:pPr>
        <w:ind w:firstLine="1084"/>
        <w:rPr>
          <w:rFonts w:hint="eastAsia" w:ascii="新宋体" w:hAnsi="新宋体" w:eastAsia="新宋体" w:cs="新宋体"/>
          <w:b/>
          <w:color w:val="auto"/>
          <w:sz w:val="32"/>
          <w:szCs w:val="32"/>
          <w:highlight w:val="none"/>
        </w:rPr>
      </w:pPr>
    </w:p>
    <w:p w14:paraId="068CACC0">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t>项 目 名 称：</w:t>
      </w:r>
    </w:p>
    <w:p w14:paraId="5945730C">
      <w:pPr>
        <w:ind w:firstLine="1084"/>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项 目 编 号：</w:t>
      </w:r>
    </w:p>
    <w:p w14:paraId="7AEF7510">
      <w:pPr>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      供应商名称 ：</w:t>
      </w:r>
      <w:r>
        <w:rPr>
          <w:rFonts w:hint="eastAsia" w:ascii="新宋体" w:hAnsi="新宋体" w:eastAsia="新宋体" w:cs="新宋体"/>
          <w:b/>
          <w:color w:val="auto"/>
          <w:sz w:val="32"/>
          <w:szCs w:val="32"/>
          <w:highlight w:val="none"/>
          <w:u w:val="single"/>
        </w:rPr>
        <w:t>（盖CA电子公章）</w:t>
      </w:r>
    </w:p>
    <w:p w14:paraId="40543FC0">
      <w:pPr>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      日      期 ：</w:t>
      </w:r>
    </w:p>
    <w:p w14:paraId="7DE4726F">
      <w:pPr>
        <w:rPr>
          <w:rFonts w:hint="eastAsia" w:ascii="新宋体" w:hAnsi="新宋体" w:eastAsia="新宋体" w:cs="新宋体"/>
          <w:color w:val="auto"/>
          <w:sz w:val="24"/>
          <w:szCs w:val="24"/>
          <w:highlight w:val="none"/>
        </w:rPr>
      </w:pPr>
    </w:p>
    <w:p w14:paraId="45390299">
      <w:pPr>
        <w:spacing w:line="440" w:lineRule="exact"/>
        <w:jc w:val="center"/>
        <w:rPr>
          <w:rFonts w:hint="eastAsia" w:ascii="新宋体" w:hAnsi="新宋体" w:eastAsia="新宋体" w:cs="新宋体"/>
          <w:b/>
          <w:bCs/>
          <w:color w:val="auto"/>
          <w:sz w:val="24"/>
          <w:szCs w:val="24"/>
          <w:highlight w:val="none"/>
        </w:rPr>
      </w:pPr>
      <w:r>
        <w:rPr>
          <w:rFonts w:hint="eastAsia" w:ascii="新宋体" w:hAnsi="新宋体" w:eastAsia="新宋体" w:cs="新宋体"/>
          <w:color w:val="auto"/>
          <w:sz w:val="24"/>
          <w:szCs w:val="24"/>
          <w:highlight w:val="none"/>
        </w:rPr>
        <w:br w:type="page" w:clear="all"/>
      </w:r>
      <w:r>
        <w:rPr>
          <w:rFonts w:hint="eastAsia" w:ascii="新宋体" w:hAnsi="新宋体" w:eastAsia="新宋体" w:cs="新宋体"/>
          <w:b/>
          <w:bCs/>
          <w:color w:val="auto"/>
          <w:sz w:val="24"/>
          <w:szCs w:val="24"/>
          <w:highlight w:val="none"/>
        </w:rPr>
        <w:t>响应文件目录</w:t>
      </w:r>
    </w:p>
    <w:p w14:paraId="2AE590C5">
      <w:pPr>
        <w:spacing w:line="440" w:lineRule="exact"/>
        <w:jc w:val="center"/>
        <w:rPr>
          <w:rFonts w:hint="eastAsia" w:ascii="新宋体" w:hAnsi="新宋体" w:eastAsia="新宋体" w:cs="新宋体"/>
          <w:b/>
          <w:bCs/>
          <w:color w:val="auto"/>
          <w:sz w:val="24"/>
          <w:szCs w:val="24"/>
          <w:highlight w:val="none"/>
        </w:rPr>
      </w:pPr>
    </w:p>
    <w:p w14:paraId="164D6724">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一、磋商响应函</w:t>
      </w:r>
    </w:p>
    <w:p w14:paraId="0B1A1421">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二、法人授权书</w:t>
      </w:r>
    </w:p>
    <w:p w14:paraId="457A2AEF">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三、磋商报价表</w:t>
      </w:r>
    </w:p>
    <w:p w14:paraId="2B6507C2">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四、分项报价表</w:t>
      </w:r>
    </w:p>
    <w:p w14:paraId="7F6F1950">
      <w:pPr>
        <w:spacing w:line="360" w:lineRule="auto"/>
        <w:rPr>
          <w:rFonts w:hint="eastAsia" w:ascii="新宋体" w:hAnsi="新宋体" w:eastAsia="新宋体" w:cs="新宋体"/>
          <w:b w:val="0"/>
          <w:color w:val="auto"/>
          <w:sz w:val="24"/>
          <w:szCs w:val="24"/>
          <w:highlight w:val="none"/>
          <w:lang w:val="en-US" w:eastAsia="zh-CN" w:bidi="ar-SA"/>
        </w:rPr>
      </w:pPr>
      <w:r>
        <w:rPr>
          <w:rFonts w:hint="eastAsia" w:ascii="新宋体" w:hAnsi="新宋体" w:eastAsia="新宋体" w:cs="新宋体"/>
          <w:color w:val="auto"/>
          <w:sz w:val="24"/>
          <w:szCs w:val="24"/>
          <w:highlight w:val="none"/>
        </w:rPr>
        <w:t>五、</w:t>
      </w:r>
      <w:r>
        <w:rPr>
          <w:rFonts w:hint="eastAsia" w:ascii="新宋体" w:hAnsi="新宋体" w:eastAsia="新宋体" w:cs="新宋体"/>
          <w:b w:val="0"/>
          <w:color w:val="auto"/>
          <w:sz w:val="24"/>
          <w:szCs w:val="24"/>
          <w:highlight w:val="none"/>
          <w:lang w:val="en-US" w:eastAsia="zh-CN" w:bidi="ar-SA"/>
        </w:rPr>
        <w:t>中小企业或残疾人福利性单位声明函</w:t>
      </w:r>
    </w:p>
    <w:p w14:paraId="7FB36250">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六、</w:t>
      </w:r>
      <w:bookmarkStart w:id="106" w:name="OLE_LINK4"/>
      <w:r>
        <w:rPr>
          <w:rFonts w:hint="eastAsia" w:ascii="新宋体" w:hAnsi="新宋体" w:eastAsia="新宋体" w:cs="新宋体"/>
          <w:color w:val="auto"/>
          <w:sz w:val="24"/>
          <w:szCs w:val="24"/>
          <w:highlight w:val="none"/>
        </w:rPr>
        <w:t>技术响应偏离表</w:t>
      </w:r>
      <w:bookmarkEnd w:id="106"/>
    </w:p>
    <w:p w14:paraId="4225610F">
      <w:pPr>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七、</w:t>
      </w:r>
      <w:r>
        <w:rPr>
          <w:rFonts w:hint="eastAsia" w:ascii="新宋体" w:hAnsi="新宋体" w:eastAsia="新宋体" w:cs="新宋体"/>
          <w:color w:val="auto"/>
          <w:sz w:val="24"/>
          <w:szCs w:val="24"/>
          <w:highlight w:val="none"/>
          <w:lang w:val="en-US" w:eastAsia="zh-CN"/>
        </w:rPr>
        <w:t>商务响应偏离表</w:t>
      </w:r>
    </w:p>
    <w:p w14:paraId="15EDCF2C">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八、项目组人员</w:t>
      </w:r>
    </w:p>
    <w:p w14:paraId="0C5CC479">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九</w:t>
      </w:r>
      <w:r>
        <w:rPr>
          <w:rFonts w:hint="eastAsia" w:ascii="新宋体" w:hAnsi="新宋体" w:eastAsia="新宋体" w:cs="新宋体"/>
          <w:color w:val="auto"/>
          <w:sz w:val="24"/>
          <w:szCs w:val="24"/>
          <w:highlight w:val="none"/>
        </w:rPr>
        <w:t>、企业业绩</w:t>
      </w:r>
    </w:p>
    <w:p w14:paraId="2611DBA4">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十、实施方案</w:t>
      </w:r>
    </w:p>
    <w:p w14:paraId="6B182044">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十一、</w:t>
      </w:r>
      <w:r>
        <w:rPr>
          <w:rFonts w:hint="eastAsia" w:ascii="新宋体" w:hAnsi="新宋体" w:eastAsia="新宋体" w:cs="新宋体"/>
          <w:color w:val="auto"/>
          <w:sz w:val="24"/>
          <w:szCs w:val="24"/>
          <w:highlight w:val="none"/>
        </w:rPr>
        <w:t>磋商所需其他材料</w:t>
      </w:r>
    </w:p>
    <w:p w14:paraId="2CE19AB2">
      <w:pPr>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十二、联合体协议书</w:t>
      </w:r>
    </w:p>
    <w:p w14:paraId="49F2272A">
      <w:pPr>
        <w:spacing w:line="360" w:lineRule="auto"/>
        <w:rPr>
          <w:rFonts w:hint="eastAsia" w:ascii="新宋体" w:hAnsi="新宋体" w:eastAsia="新宋体" w:cs="新宋体"/>
          <w:color w:val="auto"/>
          <w:sz w:val="24"/>
          <w:szCs w:val="24"/>
          <w:highlight w:val="none"/>
        </w:rPr>
      </w:pPr>
    </w:p>
    <w:p w14:paraId="3036A16E">
      <w:pPr>
        <w:spacing w:line="440" w:lineRule="exact"/>
        <w:ind w:firstLine="480"/>
        <w:rPr>
          <w:rFonts w:hint="eastAsia" w:ascii="新宋体" w:hAnsi="新宋体" w:eastAsia="新宋体" w:cs="新宋体"/>
          <w:color w:val="auto"/>
          <w:sz w:val="24"/>
          <w:szCs w:val="24"/>
          <w:highlight w:val="none"/>
        </w:rPr>
      </w:pPr>
    </w:p>
    <w:p w14:paraId="3E191D5A">
      <w:pPr>
        <w:spacing w:line="440" w:lineRule="exact"/>
        <w:ind w:firstLine="480"/>
        <w:rPr>
          <w:rFonts w:hint="eastAsia" w:ascii="新宋体" w:hAnsi="新宋体" w:eastAsia="新宋体" w:cs="新宋体"/>
          <w:color w:val="auto"/>
          <w:sz w:val="24"/>
          <w:szCs w:val="24"/>
          <w:highlight w:val="none"/>
        </w:rPr>
      </w:pPr>
    </w:p>
    <w:p w14:paraId="3DBED34B">
      <w:pPr>
        <w:spacing w:line="440" w:lineRule="exact"/>
        <w:ind w:firstLine="480"/>
        <w:rPr>
          <w:rFonts w:hint="eastAsia" w:ascii="新宋体" w:hAnsi="新宋体" w:eastAsia="新宋体" w:cs="新宋体"/>
          <w:color w:val="auto"/>
          <w:sz w:val="24"/>
          <w:szCs w:val="24"/>
          <w:highlight w:val="none"/>
        </w:rPr>
      </w:pPr>
    </w:p>
    <w:p w14:paraId="35B4A05D">
      <w:pPr>
        <w:spacing w:line="440" w:lineRule="exact"/>
        <w:ind w:firstLine="480"/>
        <w:rPr>
          <w:rFonts w:hint="eastAsia" w:ascii="新宋体" w:hAnsi="新宋体" w:eastAsia="新宋体" w:cs="新宋体"/>
          <w:color w:val="auto"/>
          <w:sz w:val="24"/>
          <w:szCs w:val="24"/>
          <w:highlight w:val="none"/>
        </w:rPr>
      </w:pPr>
    </w:p>
    <w:p w14:paraId="061E118F">
      <w:pPr>
        <w:spacing w:line="440" w:lineRule="exact"/>
        <w:ind w:firstLine="480"/>
        <w:rPr>
          <w:rFonts w:hint="eastAsia" w:ascii="新宋体" w:hAnsi="新宋体" w:eastAsia="新宋体" w:cs="新宋体"/>
          <w:color w:val="auto"/>
          <w:sz w:val="24"/>
          <w:szCs w:val="24"/>
          <w:highlight w:val="none"/>
        </w:rPr>
      </w:pPr>
    </w:p>
    <w:p w14:paraId="16068953">
      <w:pPr>
        <w:spacing w:line="440" w:lineRule="exact"/>
        <w:ind w:firstLine="480"/>
        <w:rPr>
          <w:rFonts w:hint="eastAsia" w:ascii="新宋体" w:hAnsi="新宋体" w:eastAsia="新宋体" w:cs="新宋体"/>
          <w:color w:val="auto"/>
          <w:sz w:val="24"/>
          <w:szCs w:val="24"/>
          <w:highlight w:val="none"/>
        </w:rPr>
      </w:pPr>
    </w:p>
    <w:p w14:paraId="46A7B27E">
      <w:pPr>
        <w:spacing w:line="440" w:lineRule="exact"/>
        <w:ind w:firstLine="480"/>
        <w:rPr>
          <w:rFonts w:hint="eastAsia" w:ascii="新宋体" w:hAnsi="新宋体" w:eastAsia="新宋体" w:cs="新宋体"/>
          <w:color w:val="auto"/>
          <w:sz w:val="24"/>
          <w:szCs w:val="24"/>
          <w:highlight w:val="none"/>
        </w:rPr>
      </w:pPr>
    </w:p>
    <w:p w14:paraId="5056CE41">
      <w:pPr>
        <w:spacing w:line="440" w:lineRule="exact"/>
        <w:ind w:firstLine="480"/>
        <w:rPr>
          <w:rFonts w:hint="eastAsia" w:ascii="新宋体" w:hAnsi="新宋体" w:eastAsia="新宋体" w:cs="新宋体"/>
          <w:color w:val="auto"/>
          <w:sz w:val="24"/>
          <w:szCs w:val="24"/>
          <w:highlight w:val="none"/>
        </w:rPr>
      </w:pPr>
    </w:p>
    <w:p w14:paraId="5ED4CA36">
      <w:pPr>
        <w:spacing w:line="440" w:lineRule="exact"/>
        <w:ind w:firstLine="480"/>
        <w:rPr>
          <w:rFonts w:hint="eastAsia" w:ascii="新宋体" w:hAnsi="新宋体" w:eastAsia="新宋体" w:cs="新宋体"/>
          <w:color w:val="auto"/>
          <w:sz w:val="24"/>
          <w:szCs w:val="24"/>
          <w:highlight w:val="none"/>
        </w:rPr>
      </w:pPr>
    </w:p>
    <w:p w14:paraId="43757CBC">
      <w:pPr>
        <w:spacing w:line="440" w:lineRule="exact"/>
        <w:ind w:firstLine="480"/>
        <w:rPr>
          <w:rFonts w:hint="eastAsia" w:ascii="新宋体" w:hAnsi="新宋体" w:eastAsia="新宋体" w:cs="新宋体"/>
          <w:color w:val="auto"/>
          <w:sz w:val="24"/>
          <w:szCs w:val="24"/>
          <w:highlight w:val="none"/>
        </w:rPr>
      </w:pPr>
    </w:p>
    <w:p w14:paraId="420FB0D3">
      <w:pPr>
        <w:spacing w:line="440" w:lineRule="exact"/>
        <w:ind w:firstLine="480"/>
        <w:rPr>
          <w:rFonts w:hint="eastAsia" w:ascii="新宋体" w:hAnsi="新宋体" w:eastAsia="新宋体" w:cs="新宋体"/>
          <w:color w:val="auto"/>
          <w:sz w:val="24"/>
          <w:szCs w:val="24"/>
          <w:highlight w:val="none"/>
        </w:rPr>
      </w:pPr>
    </w:p>
    <w:p w14:paraId="407345ED">
      <w:pPr>
        <w:spacing w:line="440" w:lineRule="exact"/>
        <w:ind w:firstLine="480"/>
        <w:rPr>
          <w:rFonts w:hint="eastAsia" w:ascii="新宋体" w:hAnsi="新宋体" w:eastAsia="新宋体" w:cs="新宋体"/>
          <w:color w:val="auto"/>
          <w:sz w:val="24"/>
          <w:szCs w:val="24"/>
          <w:highlight w:val="none"/>
        </w:rPr>
      </w:pPr>
    </w:p>
    <w:p w14:paraId="08CD0778">
      <w:pPr>
        <w:spacing w:line="440" w:lineRule="exact"/>
        <w:ind w:firstLine="480"/>
        <w:rPr>
          <w:rFonts w:hint="eastAsia" w:ascii="新宋体" w:hAnsi="新宋体" w:eastAsia="新宋体" w:cs="新宋体"/>
          <w:color w:val="auto"/>
          <w:sz w:val="24"/>
          <w:szCs w:val="24"/>
          <w:highlight w:val="none"/>
        </w:rPr>
      </w:pPr>
    </w:p>
    <w:p w14:paraId="1A9CDDD1">
      <w:pPr>
        <w:spacing w:line="440" w:lineRule="exact"/>
        <w:ind w:firstLine="480"/>
        <w:rPr>
          <w:rFonts w:hint="eastAsia" w:ascii="新宋体" w:hAnsi="新宋体" w:eastAsia="新宋体" w:cs="新宋体"/>
          <w:color w:val="auto"/>
          <w:sz w:val="24"/>
          <w:szCs w:val="24"/>
          <w:highlight w:val="none"/>
        </w:rPr>
      </w:pPr>
    </w:p>
    <w:p w14:paraId="5A609A74">
      <w:pPr>
        <w:spacing w:line="440" w:lineRule="exact"/>
        <w:rPr>
          <w:rFonts w:hint="eastAsia" w:ascii="新宋体" w:hAnsi="新宋体" w:eastAsia="新宋体" w:cs="新宋体"/>
          <w:color w:val="auto"/>
          <w:sz w:val="24"/>
          <w:szCs w:val="24"/>
          <w:highlight w:val="none"/>
        </w:rPr>
      </w:pPr>
    </w:p>
    <w:p w14:paraId="000ED126">
      <w:p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br w:type="page" w:clear="all"/>
      </w:r>
    </w:p>
    <w:p w14:paraId="47144B92">
      <w:pPr>
        <w:pStyle w:val="3"/>
        <w:spacing w:before="0" w:after="0" w:line="520" w:lineRule="exact"/>
        <w:ind w:firstLine="320"/>
        <w:outlineLvl w:val="1"/>
        <w:rPr>
          <w:rFonts w:hint="eastAsia" w:ascii="新宋体" w:hAnsi="新宋体" w:eastAsia="新宋体" w:cs="新宋体"/>
          <w:b/>
          <w:bCs/>
          <w:color w:val="auto"/>
          <w:sz w:val="24"/>
          <w:szCs w:val="24"/>
          <w:highlight w:val="none"/>
        </w:rPr>
      </w:pPr>
      <w:bookmarkStart w:id="107" w:name="_Toc13786"/>
      <w:r>
        <w:rPr>
          <w:rFonts w:hint="eastAsia" w:ascii="新宋体" w:hAnsi="新宋体" w:eastAsia="新宋体" w:cs="新宋体"/>
          <w:b/>
          <w:bCs/>
          <w:color w:val="auto"/>
          <w:sz w:val="24"/>
          <w:szCs w:val="24"/>
          <w:highlight w:val="none"/>
        </w:rPr>
        <w:t>一、磋商响应函</w:t>
      </w:r>
      <w:bookmarkEnd w:id="107"/>
    </w:p>
    <w:p w14:paraId="10C3666B">
      <w:pPr>
        <w:pStyle w:val="617"/>
        <w:jc w:val="center"/>
        <w:rPr>
          <w:rFonts w:hint="eastAsia" w:ascii="新宋体" w:hAnsi="新宋体" w:eastAsia="新宋体" w:cs="新宋体"/>
          <w:b/>
          <w:color w:val="auto"/>
          <w:sz w:val="24"/>
          <w:szCs w:val="24"/>
          <w:highlight w:val="none"/>
        </w:rPr>
      </w:pPr>
    </w:p>
    <w:p w14:paraId="6EF8FD6D">
      <w:pPr>
        <w:pStyle w:val="617"/>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磋商响应函</w:t>
      </w:r>
    </w:p>
    <w:p w14:paraId="27248798">
      <w:pPr>
        <w:pStyle w:val="617"/>
        <w:spacing w:line="500" w:lineRule="exact"/>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u w:val="single"/>
          <w:lang w:eastAsia="zh-CN"/>
        </w:rPr>
        <w:t>宿迁市宿城区市场监督管理局</w:t>
      </w:r>
      <w:r>
        <w:rPr>
          <w:rFonts w:hint="eastAsia" w:ascii="新宋体" w:hAnsi="新宋体" w:eastAsia="新宋体" w:cs="新宋体"/>
          <w:color w:val="auto"/>
          <w:sz w:val="24"/>
          <w:szCs w:val="24"/>
          <w:highlight w:val="none"/>
        </w:rPr>
        <w:t>：</w:t>
      </w:r>
    </w:p>
    <w:p w14:paraId="2E852B64">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根据</w:t>
      </w:r>
      <w:r>
        <w:rPr>
          <w:rFonts w:hint="eastAsia" w:ascii="新宋体" w:hAnsi="新宋体" w:eastAsia="新宋体" w:cs="新宋体"/>
          <w:color w:val="auto"/>
          <w:sz w:val="24"/>
          <w:szCs w:val="24"/>
          <w:highlight w:val="none"/>
          <w:lang w:val="en-US" w:eastAsia="zh-CN"/>
        </w:rPr>
        <w:t>编号</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的</w:t>
      </w:r>
      <w:r>
        <w:rPr>
          <w:rFonts w:hint="eastAsia" w:ascii="新宋体" w:hAnsi="新宋体" w:eastAsia="新宋体" w:cs="新宋体"/>
          <w:color w:val="auto"/>
          <w:sz w:val="24"/>
          <w:szCs w:val="24"/>
          <w:highlight w:val="none"/>
          <w:u w:val="single"/>
          <w:lang w:eastAsia="zh-CN"/>
        </w:rPr>
        <w:t>宿城区2026年工业产品质量监督抽查服务采购项目</w:t>
      </w:r>
      <w:r>
        <w:rPr>
          <w:rFonts w:hint="eastAsia" w:ascii="新宋体" w:hAnsi="新宋体" w:eastAsia="新宋体" w:cs="新宋体"/>
          <w:color w:val="auto"/>
          <w:sz w:val="24"/>
          <w:szCs w:val="24"/>
          <w:highlight w:val="none"/>
        </w:rPr>
        <w:t>竞争性磋商文件，我方在参加本项目竞争性磋商活动中，特做出如下承诺：</w:t>
      </w:r>
    </w:p>
    <w:p w14:paraId="31D5ABA9">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一、我方具备《中华人民共和国政府采购法》第二十二条第一款规定的6项条件；</w:t>
      </w:r>
    </w:p>
    <w:p w14:paraId="5D5C12F3">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622B4FFA">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三、我方按磋商文件要求提交响应文件，响应磋商文件规定的响应有效期；</w:t>
      </w:r>
    </w:p>
    <w:p w14:paraId="37A28BB9">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四、如果我方的响应文件被接受，我方将按《中华人民共和国民法典（第三编合同）》及其他有关法律、法规的规定，按期、按质、按量交付采购单位，全面做到履约守信；</w:t>
      </w:r>
    </w:p>
    <w:p w14:paraId="7EC8764E">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五、我方若违背本声明及承诺约定，经查实，自愿接受采购人及相关主管部门相应的规定处理，并依法承担相应的法律责任。</w:t>
      </w:r>
    </w:p>
    <w:p w14:paraId="618BDE2F">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六、我方同意采购人、采购代理机构将本函上网公开。</w:t>
      </w:r>
    </w:p>
    <w:p w14:paraId="520143E9">
      <w:pPr>
        <w:pStyle w:val="617"/>
        <w:spacing w:line="500" w:lineRule="exact"/>
        <w:ind w:firstLine="480"/>
        <w:jc w:val="left"/>
        <w:rPr>
          <w:rFonts w:hint="eastAsia" w:ascii="新宋体" w:hAnsi="新宋体" w:eastAsia="新宋体" w:cs="新宋体"/>
          <w:color w:val="auto"/>
          <w:sz w:val="24"/>
          <w:szCs w:val="24"/>
          <w:highlight w:val="none"/>
        </w:rPr>
      </w:pPr>
    </w:p>
    <w:p w14:paraId="6112B569">
      <w:pPr>
        <w:pStyle w:val="617"/>
        <w:spacing w:line="500" w:lineRule="exact"/>
        <w:ind w:firstLine="480"/>
        <w:jc w:val="left"/>
        <w:rPr>
          <w:rFonts w:hint="eastAsia" w:ascii="新宋体" w:hAnsi="新宋体" w:eastAsia="新宋体" w:cs="新宋体"/>
          <w:color w:val="auto"/>
          <w:sz w:val="24"/>
          <w:szCs w:val="24"/>
          <w:highlight w:val="none"/>
        </w:rPr>
      </w:pPr>
    </w:p>
    <w:p w14:paraId="5C4AE5F7">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供应商名称： （盖CA电子公章）</w:t>
      </w:r>
    </w:p>
    <w:p w14:paraId="2EC623C9">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日期：    年    月   日</w:t>
      </w:r>
    </w:p>
    <w:p w14:paraId="7E45D811">
      <w:pPr>
        <w:spacing w:line="440" w:lineRule="exact"/>
        <w:ind w:firstLine="480"/>
        <w:rPr>
          <w:rFonts w:hint="eastAsia" w:ascii="新宋体" w:hAnsi="新宋体" w:eastAsia="新宋体" w:cs="新宋体"/>
          <w:color w:val="auto"/>
          <w:sz w:val="24"/>
          <w:szCs w:val="24"/>
          <w:highlight w:val="none"/>
        </w:rPr>
      </w:pPr>
    </w:p>
    <w:p w14:paraId="23B09B68">
      <w:pPr>
        <w:spacing w:line="440" w:lineRule="exact"/>
        <w:rPr>
          <w:rFonts w:hint="eastAsia" w:ascii="新宋体" w:hAnsi="新宋体" w:eastAsia="新宋体" w:cs="新宋体"/>
          <w:color w:val="auto"/>
          <w:sz w:val="24"/>
          <w:szCs w:val="24"/>
          <w:highlight w:val="none"/>
        </w:rPr>
      </w:pPr>
    </w:p>
    <w:p w14:paraId="1C5A8EAD">
      <w:pPr>
        <w:rPr>
          <w:rFonts w:hint="eastAsia" w:ascii="新宋体" w:hAnsi="新宋体" w:eastAsia="新宋体" w:cs="新宋体"/>
          <w:b/>
          <w:bCs/>
          <w:color w:val="auto"/>
          <w:sz w:val="24"/>
          <w:szCs w:val="24"/>
          <w:highlight w:val="none"/>
        </w:rPr>
      </w:pPr>
      <w:bookmarkStart w:id="108" w:name="_Toc120614284"/>
      <w:r>
        <w:rPr>
          <w:rFonts w:hint="eastAsia" w:ascii="新宋体" w:hAnsi="新宋体" w:eastAsia="新宋体" w:cs="新宋体"/>
          <w:b/>
          <w:bCs/>
          <w:color w:val="auto"/>
          <w:sz w:val="24"/>
          <w:szCs w:val="24"/>
          <w:highlight w:val="none"/>
        </w:rPr>
        <w:br w:type="page" w:clear="all"/>
      </w:r>
    </w:p>
    <w:p w14:paraId="6E1634A7">
      <w:pPr>
        <w:pStyle w:val="3"/>
        <w:spacing w:before="0" w:after="0" w:line="520" w:lineRule="exact"/>
        <w:ind w:firstLine="320"/>
        <w:outlineLvl w:val="1"/>
        <w:rPr>
          <w:rFonts w:hint="eastAsia" w:ascii="新宋体" w:hAnsi="新宋体" w:eastAsia="新宋体" w:cs="新宋体"/>
          <w:b/>
          <w:bCs/>
          <w:color w:val="auto"/>
          <w:sz w:val="24"/>
          <w:szCs w:val="24"/>
          <w:highlight w:val="none"/>
        </w:rPr>
      </w:pPr>
      <w:bookmarkStart w:id="109" w:name="_Toc23579"/>
      <w:r>
        <w:rPr>
          <w:rFonts w:hint="eastAsia" w:ascii="新宋体" w:hAnsi="新宋体" w:eastAsia="新宋体" w:cs="新宋体"/>
          <w:b/>
          <w:bCs/>
          <w:color w:val="auto"/>
          <w:sz w:val="24"/>
          <w:szCs w:val="24"/>
          <w:highlight w:val="none"/>
        </w:rPr>
        <w:t>二、法人授权书</w:t>
      </w:r>
      <w:bookmarkEnd w:id="109"/>
    </w:p>
    <w:p w14:paraId="7D82586C">
      <w:pPr>
        <w:pStyle w:val="622"/>
        <w:widowControl w:val="0"/>
        <w:jc w:val="center"/>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法人授权书</w:t>
      </w:r>
    </w:p>
    <w:p w14:paraId="035D2B00">
      <w:pPr>
        <w:pStyle w:val="617"/>
        <w:spacing w:line="500" w:lineRule="exact"/>
        <w:jc w:val="left"/>
        <w:rPr>
          <w:rFonts w:hint="eastAsia" w:ascii="新宋体" w:hAnsi="新宋体" w:eastAsia="新宋体" w:cs="新宋体"/>
          <w:color w:val="auto"/>
          <w:sz w:val="24"/>
          <w:szCs w:val="24"/>
          <w:highlight w:val="none"/>
        </w:rPr>
      </w:pPr>
    </w:p>
    <w:p w14:paraId="20CB3BD2">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本授权书声明：____________（供应商名称）授权________________（被授权人的姓名）为我方就</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号</w:t>
      </w:r>
      <w:r>
        <w:rPr>
          <w:rFonts w:hint="eastAsia" w:ascii="新宋体" w:hAnsi="新宋体" w:eastAsia="新宋体" w:cs="新宋体"/>
          <w:color w:val="auto"/>
          <w:sz w:val="24"/>
          <w:szCs w:val="24"/>
          <w:highlight w:val="none"/>
          <w:u w:val="single"/>
          <w:lang w:eastAsia="zh-CN"/>
        </w:rPr>
        <w:t>宿城区2026年工业产品质量监督抽查服务采购项目</w:t>
      </w:r>
      <w:r>
        <w:rPr>
          <w:rFonts w:hint="eastAsia" w:ascii="新宋体" w:hAnsi="新宋体" w:eastAsia="新宋体" w:cs="新宋体"/>
          <w:color w:val="auto"/>
          <w:sz w:val="24"/>
          <w:szCs w:val="24"/>
          <w:highlight w:val="none"/>
        </w:rPr>
        <w:t>采购活动的合法代理人，以本单位名义全权处理一切与该项目采购有关的事务。</w:t>
      </w:r>
    </w:p>
    <w:p w14:paraId="1F142CA3">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本授权书于______年____月____日起生效，特此声明。</w:t>
      </w:r>
    </w:p>
    <w:p w14:paraId="248331BD">
      <w:pPr>
        <w:pStyle w:val="617"/>
        <w:spacing w:line="500" w:lineRule="exact"/>
        <w:ind w:firstLine="480"/>
        <w:jc w:val="left"/>
        <w:rPr>
          <w:rFonts w:hint="eastAsia" w:ascii="新宋体" w:hAnsi="新宋体" w:eastAsia="新宋体" w:cs="新宋体"/>
          <w:color w:val="auto"/>
          <w:sz w:val="24"/>
          <w:szCs w:val="24"/>
          <w:highlight w:val="none"/>
        </w:rPr>
      </w:pPr>
    </w:p>
    <w:p w14:paraId="0348AB10">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被授权人身份证号码：</w:t>
      </w:r>
    </w:p>
    <w:p w14:paraId="759E44D7">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被授权人联系电话：（手机）</w:t>
      </w:r>
    </w:p>
    <w:p w14:paraId="200AFAE1">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授权单位名称：（盖CA电子公章）</w:t>
      </w:r>
    </w:p>
    <w:p w14:paraId="1975F086">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单位地址：</w:t>
      </w:r>
    </w:p>
    <w:p w14:paraId="2F734B42">
      <w:pPr>
        <w:pStyle w:val="617"/>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日期：</w:t>
      </w:r>
      <w:bookmarkStart w:id="110" w:name="_格式3__银行出具的资信证明"/>
      <w:bookmarkEnd w:id="110"/>
      <w:bookmarkStart w:id="111" w:name="_Hlt26671380"/>
      <w:bookmarkEnd w:id="111"/>
      <w:bookmarkStart w:id="112" w:name="_Hlt26955070"/>
      <w:bookmarkEnd w:id="112"/>
    </w:p>
    <w:p w14:paraId="2A89F9CB">
      <w:pPr>
        <w:spacing w:line="500" w:lineRule="exact"/>
        <w:rPr>
          <w:rFonts w:hint="eastAsia" w:ascii="新宋体" w:hAnsi="新宋体" w:eastAsia="新宋体" w:cs="新宋体"/>
          <w:bCs/>
          <w:color w:val="auto"/>
          <w:sz w:val="24"/>
          <w:szCs w:val="24"/>
          <w:highlight w:val="none"/>
        </w:rPr>
      </w:pPr>
    </w:p>
    <w:p w14:paraId="2D8DE950">
      <w:pPr>
        <w:tabs>
          <w:tab w:val="left" w:pos="360"/>
        </w:tabs>
        <w:ind w:firstLine="480"/>
        <w:rPr>
          <w:rFonts w:hint="eastAsia" w:ascii="新宋体" w:hAnsi="新宋体" w:eastAsia="新宋体" w:cs="新宋体"/>
          <w:color w:val="auto"/>
          <w:sz w:val="24"/>
          <w:szCs w:val="24"/>
          <w:highlight w:val="none"/>
          <w:u w:val="single"/>
        </w:rPr>
      </w:pPr>
    </w:p>
    <w:p w14:paraId="659ACED8">
      <w:pPr>
        <w:tabs>
          <w:tab w:val="left" w:pos="360"/>
        </w:tabs>
        <w:ind w:firstLine="480"/>
        <w:rPr>
          <w:rFonts w:hint="eastAsia" w:ascii="新宋体" w:hAnsi="新宋体" w:eastAsia="新宋体" w:cs="新宋体"/>
          <w:color w:val="auto"/>
          <w:sz w:val="24"/>
          <w:szCs w:val="24"/>
          <w:highlight w:val="none"/>
        </w:rPr>
      </w:pPr>
    </w:p>
    <w:p w14:paraId="43153BD0">
      <w:pPr>
        <w:ind w:firstLine="420"/>
        <w:rPr>
          <w:rFonts w:hint="eastAsia" w:ascii="新宋体" w:hAnsi="新宋体" w:eastAsia="新宋体" w:cs="新宋体"/>
          <w:i/>
          <w:color w:val="auto"/>
          <w:sz w:val="24"/>
          <w:szCs w:val="24"/>
          <w:highlight w:val="none"/>
          <w:u w:val="single"/>
        </w:rPr>
      </w:pPr>
    </w:p>
    <w:p w14:paraId="273A2682">
      <w:pPr>
        <w:rPr>
          <w:rFonts w:hint="eastAsia" w:ascii="新宋体" w:hAnsi="新宋体" w:eastAsia="新宋体" w:cs="新宋体"/>
          <w:color w:val="auto"/>
          <w:sz w:val="24"/>
          <w:szCs w:val="24"/>
          <w:highlight w:val="none"/>
        </w:rPr>
      </w:pPr>
    </w:p>
    <w:p w14:paraId="307D5FC6">
      <w:pPr>
        <w:spacing w:line="560" w:lineRule="exact"/>
        <w:jc w:val="left"/>
        <w:rPr>
          <w:rFonts w:hint="eastAsia" w:ascii="新宋体" w:hAnsi="新宋体" w:eastAsia="新宋体" w:cs="新宋体"/>
          <w:b/>
          <w:color w:val="auto"/>
          <w:sz w:val="24"/>
          <w:szCs w:val="24"/>
          <w:highlight w:val="none"/>
        </w:rPr>
      </w:pPr>
    </w:p>
    <w:p w14:paraId="17DC920A">
      <w:pPr>
        <w:spacing w:line="560" w:lineRule="exact"/>
        <w:jc w:val="left"/>
        <w:rPr>
          <w:rFonts w:hint="eastAsia" w:ascii="新宋体" w:hAnsi="新宋体" w:eastAsia="新宋体" w:cs="新宋体"/>
          <w:color w:val="auto"/>
          <w:sz w:val="24"/>
          <w:szCs w:val="24"/>
          <w:highlight w:val="none"/>
        </w:rPr>
      </w:pPr>
    </w:p>
    <w:p w14:paraId="4D81689F">
      <w:pPr>
        <w:spacing w:line="460" w:lineRule="exact"/>
        <w:jc w:val="center"/>
        <w:rPr>
          <w:rFonts w:hint="eastAsia" w:ascii="新宋体" w:hAnsi="新宋体" w:eastAsia="新宋体" w:cs="新宋体"/>
          <w:b/>
          <w:color w:val="auto"/>
          <w:sz w:val="24"/>
          <w:szCs w:val="24"/>
          <w:highlight w:val="none"/>
        </w:rPr>
      </w:pPr>
    </w:p>
    <w:p w14:paraId="73B3E12D">
      <w:pPr>
        <w:spacing w:line="460" w:lineRule="exact"/>
        <w:jc w:val="center"/>
        <w:rPr>
          <w:rFonts w:hint="eastAsia" w:ascii="新宋体" w:hAnsi="新宋体" w:eastAsia="新宋体" w:cs="新宋体"/>
          <w:b/>
          <w:color w:val="auto"/>
          <w:sz w:val="24"/>
          <w:szCs w:val="24"/>
          <w:highlight w:val="none"/>
        </w:rPr>
      </w:pPr>
    </w:p>
    <w:p w14:paraId="265C5F5F">
      <w:pPr>
        <w:spacing w:line="460" w:lineRule="exact"/>
        <w:rPr>
          <w:rFonts w:hint="eastAsia" w:ascii="新宋体" w:hAnsi="新宋体" w:eastAsia="新宋体" w:cs="新宋体"/>
          <w:b/>
          <w:color w:val="auto"/>
          <w:sz w:val="24"/>
          <w:szCs w:val="24"/>
          <w:highlight w:val="none"/>
        </w:rPr>
      </w:pPr>
    </w:p>
    <w:p w14:paraId="6247DEE2">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br w:type="page" w:clear="all"/>
      </w:r>
    </w:p>
    <w:p w14:paraId="6B641E34">
      <w:pPr>
        <w:pStyle w:val="3"/>
        <w:spacing w:before="0" w:after="0" w:line="520" w:lineRule="exact"/>
        <w:ind w:firstLine="320"/>
        <w:outlineLvl w:val="1"/>
        <w:rPr>
          <w:rFonts w:hint="eastAsia" w:ascii="新宋体" w:hAnsi="新宋体" w:eastAsia="新宋体" w:cs="新宋体"/>
          <w:b/>
          <w:bCs/>
          <w:color w:val="auto"/>
          <w:sz w:val="24"/>
          <w:szCs w:val="24"/>
          <w:highlight w:val="none"/>
        </w:rPr>
      </w:pPr>
      <w:bookmarkStart w:id="113" w:name="_Toc11995"/>
      <w:r>
        <w:rPr>
          <w:rFonts w:hint="eastAsia" w:ascii="新宋体" w:hAnsi="新宋体" w:eastAsia="新宋体" w:cs="新宋体"/>
          <w:b/>
          <w:bCs/>
          <w:color w:val="auto"/>
          <w:sz w:val="24"/>
          <w:szCs w:val="24"/>
          <w:highlight w:val="none"/>
        </w:rPr>
        <w:t>三、磋商报价表</w:t>
      </w:r>
      <w:bookmarkEnd w:id="113"/>
    </w:p>
    <w:p w14:paraId="1A585FDC">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本次为首次报价</w:t>
      </w:r>
    </w:p>
    <w:p w14:paraId="121E9F0C">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货币单位：人民币元</w:t>
      </w:r>
    </w:p>
    <w:p w14:paraId="2CCEFB3C">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项目编号：</w:t>
      </w:r>
    </w:p>
    <w:p w14:paraId="26025054">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采购包号：</w:t>
      </w:r>
    </w:p>
    <w:tbl>
      <w:tblPr>
        <w:tblStyle w:val="42"/>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9"/>
        <w:gridCol w:w="2200"/>
        <w:gridCol w:w="4523"/>
      </w:tblGrid>
      <w:tr w14:paraId="32BCC0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79BD332">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项目名称</w:t>
            </w:r>
          </w:p>
        </w:tc>
        <w:tc>
          <w:tcPr>
            <w:tcW w:w="220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BA67D1F">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项目内容</w:t>
            </w:r>
          </w:p>
        </w:tc>
        <w:tc>
          <w:tcPr>
            <w:tcW w:w="4523"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C225566">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总价（小写）</w:t>
            </w:r>
          </w:p>
        </w:tc>
      </w:tr>
      <w:tr w14:paraId="2C3666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AA3C7F9">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项目名称</w:t>
            </w:r>
          </w:p>
        </w:tc>
        <w:tc>
          <w:tcPr>
            <w:tcW w:w="220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786C878">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详见响应文件</w:t>
            </w:r>
          </w:p>
        </w:tc>
        <w:tc>
          <w:tcPr>
            <w:tcW w:w="4523"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24E5642">
            <w:pPr>
              <w:pBdr>
                <w:top w:val="none" w:color="000000" w:sz="0" w:space="0"/>
                <w:left w:val="none" w:color="000000" w:sz="0" w:space="0"/>
                <w:bottom w:val="none" w:color="000000" w:sz="0" w:space="0"/>
                <w:right w:val="none" w:color="000000" w:sz="0" w:space="0"/>
              </w:pBdr>
              <w:spacing w:line="480" w:lineRule="exact"/>
              <w:ind w:firstLine="24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元</w:t>
            </w:r>
          </w:p>
        </w:tc>
      </w:tr>
      <w:tr w14:paraId="64FAA4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AF47F4D">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磋商总价（大写）</w:t>
            </w:r>
          </w:p>
        </w:tc>
        <w:tc>
          <w:tcPr>
            <w:tcW w:w="6723"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EDE68B0">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金额大写 </w:t>
            </w:r>
          </w:p>
        </w:tc>
      </w:tr>
    </w:tbl>
    <w:p w14:paraId="1E33070F">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供应商（CA电子签章）：</w:t>
      </w:r>
    </w:p>
    <w:p w14:paraId="52F8DF5B">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供应商名称</w:t>
      </w:r>
    </w:p>
    <w:p w14:paraId="5DF8AFDC">
      <w:pPr>
        <w:pBdr>
          <w:top w:val="none" w:color="000000" w:sz="0" w:space="0"/>
          <w:left w:val="none" w:color="000000" w:sz="0" w:space="0"/>
          <w:bottom w:val="none" w:color="000000" w:sz="0" w:space="0"/>
          <w:right w:val="none" w:color="000000" w:sz="0" w:space="0"/>
        </w:pBd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日期：   年   月   日</w:t>
      </w:r>
    </w:p>
    <w:p w14:paraId="3635FD1A">
      <w:pPr>
        <w:spacing w:line="480" w:lineRule="exact"/>
        <w:rPr>
          <w:rFonts w:hint="eastAsia" w:ascii="新宋体" w:hAnsi="新宋体" w:eastAsia="新宋体" w:cs="新宋体"/>
          <w:b/>
          <w:color w:val="auto"/>
          <w:sz w:val="24"/>
          <w:szCs w:val="24"/>
          <w:highlight w:val="none"/>
        </w:rPr>
      </w:pPr>
    </w:p>
    <w:p w14:paraId="16BA22F9">
      <w:pPr>
        <w:spacing w:line="460" w:lineRule="exact"/>
        <w:rPr>
          <w:rFonts w:hint="eastAsia" w:ascii="新宋体" w:hAnsi="新宋体" w:eastAsia="新宋体" w:cs="新宋体"/>
          <w:b/>
          <w:color w:val="auto"/>
          <w:sz w:val="24"/>
          <w:szCs w:val="24"/>
          <w:highlight w:val="none"/>
        </w:rPr>
      </w:pPr>
    </w:p>
    <w:p w14:paraId="708B4EED">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br w:type="page" w:clear="all"/>
      </w:r>
    </w:p>
    <w:p w14:paraId="3C233415">
      <w:pPr>
        <w:pStyle w:val="3"/>
        <w:spacing w:before="0" w:after="0" w:line="520" w:lineRule="exact"/>
        <w:ind w:firstLine="320"/>
        <w:outlineLvl w:val="1"/>
        <w:rPr>
          <w:rFonts w:hint="eastAsia" w:ascii="新宋体" w:hAnsi="新宋体" w:eastAsia="新宋体" w:cs="新宋体"/>
          <w:b/>
          <w:bCs/>
          <w:color w:val="auto"/>
          <w:sz w:val="24"/>
          <w:szCs w:val="24"/>
          <w:highlight w:val="none"/>
        </w:rPr>
      </w:pPr>
      <w:bookmarkStart w:id="114" w:name="_Toc23492"/>
      <w:r>
        <w:rPr>
          <w:rFonts w:hint="eastAsia" w:ascii="新宋体" w:hAnsi="新宋体" w:eastAsia="新宋体" w:cs="新宋体"/>
          <w:b/>
          <w:bCs/>
          <w:color w:val="auto"/>
          <w:sz w:val="24"/>
          <w:szCs w:val="24"/>
          <w:highlight w:val="none"/>
        </w:rPr>
        <w:t>四、分项报价表</w:t>
      </w:r>
      <w:bookmarkEnd w:id="114"/>
    </w:p>
    <w:tbl>
      <w:tblPr>
        <w:tblStyle w:val="41"/>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6"/>
        <w:gridCol w:w="1673"/>
        <w:gridCol w:w="1511"/>
        <w:gridCol w:w="1099"/>
        <w:gridCol w:w="1478"/>
        <w:gridCol w:w="1642"/>
        <w:gridCol w:w="1130"/>
      </w:tblGrid>
      <w:tr w14:paraId="0F85E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5" w:hRule="atLeast"/>
        </w:trPr>
        <w:tc>
          <w:tcPr>
            <w:tcW w:w="866" w:type="dxa"/>
            <w:vMerge w:val="restart"/>
            <w:noWrap w:val="0"/>
            <w:vAlign w:val="center"/>
          </w:tcPr>
          <w:p w14:paraId="784F43E7">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序号</w:t>
            </w:r>
          </w:p>
        </w:tc>
        <w:tc>
          <w:tcPr>
            <w:tcW w:w="1673" w:type="dxa"/>
            <w:noWrap w:val="0"/>
            <w:vAlign w:val="center"/>
          </w:tcPr>
          <w:p w14:paraId="3D8B0B0B">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w:t>
            </w:r>
          </w:p>
        </w:tc>
        <w:tc>
          <w:tcPr>
            <w:tcW w:w="1511" w:type="dxa"/>
            <w:noWrap w:val="0"/>
            <w:vAlign w:val="center"/>
          </w:tcPr>
          <w:p w14:paraId="4C1B437A">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w:t>
            </w:r>
          </w:p>
        </w:tc>
        <w:tc>
          <w:tcPr>
            <w:tcW w:w="1099" w:type="dxa"/>
            <w:noWrap w:val="0"/>
            <w:vAlign w:val="center"/>
          </w:tcPr>
          <w:p w14:paraId="10C9EA57">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w:t>
            </w:r>
          </w:p>
        </w:tc>
        <w:tc>
          <w:tcPr>
            <w:tcW w:w="1478" w:type="dxa"/>
            <w:noWrap w:val="0"/>
            <w:vAlign w:val="center"/>
          </w:tcPr>
          <w:p w14:paraId="3B74B3DE">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4</w:t>
            </w:r>
          </w:p>
        </w:tc>
        <w:tc>
          <w:tcPr>
            <w:tcW w:w="1642" w:type="dxa"/>
            <w:noWrap w:val="0"/>
            <w:vAlign w:val="center"/>
          </w:tcPr>
          <w:p w14:paraId="3E3BC627">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5</w:t>
            </w:r>
          </w:p>
        </w:tc>
        <w:tc>
          <w:tcPr>
            <w:tcW w:w="1130" w:type="dxa"/>
            <w:noWrap w:val="0"/>
            <w:vAlign w:val="center"/>
          </w:tcPr>
          <w:p w14:paraId="273F0B16">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w:t>
            </w:r>
          </w:p>
        </w:tc>
      </w:tr>
      <w:tr w14:paraId="35E5E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4" w:hRule="atLeast"/>
        </w:trPr>
        <w:tc>
          <w:tcPr>
            <w:tcW w:w="866" w:type="dxa"/>
            <w:vMerge w:val="continue"/>
            <w:noWrap w:val="0"/>
            <w:vAlign w:val="center"/>
          </w:tcPr>
          <w:p w14:paraId="76BDB5F9">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rPr>
            </w:pPr>
          </w:p>
        </w:tc>
        <w:tc>
          <w:tcPr>
            <w:tcW w:w="1673" w:type="dxa"/>
            <w:noWrap w:val="0"/>
            <w:vAlign w:val="center"/>
          </w:tcPr>
          <w:p w14:paraId="14F79D57">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分项服务名称</w:t>
            </w:r>
          </w:p>
        </w:tc>
        <w:tc>
          <w:tcPr>
            <w:tcW w:w="1511" w:type="dxa"/>
            <w:noWrap w:val="0"/>
            <w:vAlign w:val="center"/>
          </w:tcPr>
          <w:p w14:paraId="4079F654">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分项单位</w:t>
            </w:r>
          </w:p>
        </w:tc>
        <w:tc>
          <w:tcPr>
            <w:tcW w:w="1099" w:type="dxa"/>
            <w:noWrap w:val="0"/>
            <w:vAlign w:val="center"/>
          </w:tcPr>
          <w:p w14:paraId="5C7D62E8">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数量</w:t>
            </w:r>
          </w:p>
        </w:tc>
        <w:tc>
          <w:tcPr>
            <w:tcW w:w="1478" w:type="dxa"/>
            <w:noWrap w:val="0"/>
            <w:vAlign w:val="center"/>
          </w:tcPr>
          <w:p w14:paraId="391DC684">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分项</w:t>
            </w:r>
          </w:p>
          <w:p w14:paraId="06755AC0">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单价</w:t>
            </w:r>
          </w:p>
        </w:tc>
        <w:tc>
          <w:tcPr>
            <w:tcW w:w="1642" w:type="dxa"/>
            <w:noWrap w:val="0"/>
            <w:vAlign w:val="center"/>
          </w:tcPr>
          <w:p w14:paraId="4240A8EF">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分项</w:t>
            </w:r>
          </w:p>
          <w:p w14:paraId="377FBF64">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总价</w:t>
            </w:r>
          </w:p>
        </w:tc>
        <w:tc>
          <w:tcPr>
            <w:tcW w:w="1130" w:type="dxa"/>
            <w:noWrap w:val="0"/>
            <w:vAlign w:val="center"/>
          </w:tcPr>
          <w:p w14:paraId="4C188456">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备注</w:t>
            </w:r>
          </w:p>
        </w:tc>
      </w:tr>
      <w:tr w14:paraId="1B523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866" w:type="dxa"/>
            <w:noWrap w:val="0"/>
            <w:vAlign w:val="center"/>
          </w:tcPr>
          <w:p w14:paraId="4A639512">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w:t>
            </w:r>
          </w:p>
        </w:tc>
        <w:tc>
          <w:tcPr>
            <w:tcW w:w="1673" w:type="dxa"/>
            <w:noWrap w:val="0"/>
            <w:vAlign w:val="center"/>
          </w:tcPr>
          <w:p w14:paraId="3CDF9493">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511" w:type="dxa"/>
            <w:noWrap w:val="0"/>
            <w:vAlign w:val="center"/>
          </w:tcPr>
          <w:p w14:paraId="2DEE849A">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099" w:type="dxa"/>
            <w:noWrap w:val="0"/>
            <w:vAlign w:val="center"/>
          </w:tcPr>
          <w:p w14:paraId="5637BE74">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478" w:type="dxa"/>
            <w:noWrap w:val="0"/>
            <w:vAlign w:val="center"/>
          </w:tcPr>
          <w:p w14:paraId="5A402729">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642" w:type="dxa"/>
            <w:noWrap w:val="0"/>
            <w:vAlign w:val="center"/>
          </w:tcPr>
          <w:p w14:paraId="3530D87F">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130" w:type="dxa"/>
            <w:noWrap w:val="0"/>
            <w:vAlign w:val="center"/>
          </w:tcPr>
          <w:p w14:paraId="16355250">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r>
      <w:tr w14:paraId="7E255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866" w:type="dxa"/>
            <w:noWrap w:val="0"/>
            <w:vAlign w:val="center"/>
          </w:tcPr>
          <w:p w14:paraId="6FC52B06">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w:t>
            </w:r>
          </w:p>
        </w:tc>
        <w:tc>
          <w:tcPr>
            <w:tcW w:w="1673" w:type="dxa"/>
            <w:noWrap w:val="0"/>
            <w:vAlign w:val="center"/>
          </w:tcPr>
          <w:p w14:paraId="338AE4D2">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511" w:type="dxa"/>
            <w:noWrap w:val="0"/>
            <w:vAlign w:val="center"/>
          </w:tcPr>
          <w:p w14:paraId="3986049E">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099" w:type="dxa"/>
            <w:noWrap w:val="0"/>
            <w:vAlign w:val="center"/>
          </w:tcPr>
          <w:p w14:paraId="3EA78AD3">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478" w:type="dxa"/>
            <w:noWrap w:val="0"/>
            <w:vAlign w:val="center"/>
          </w:tcPr>
          <w:p w14:paraId="1AB4B0B2">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642" w:type="dxa"/>
            <w:noWrap w:val="0"/>
            <w:vAlign w:val="center"/>
          </w:tcPr>
          <w:p w14:paraId="3C173CEE">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130" w:type="dxa"/>
            <w:noWrap w:val="0"/>
            <w:vAlign w:val="center"/>
          </w:tcPr>
          <w:p w14:paraId="4ED39B0D">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r>
      <w:tr w14:paraId="7E14F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866" w:type="dxa"/>
            <w:noWrap w:val="0"/>
            <w:vAlign w:val="center"/>
          </w:tcPr>
          <w:p w14:paraId="4C126F7A">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w:t>
            </w:r>
          </w:p>
        </w:tc>
        <w:tc>
          <w:tcPr>
            <w:tcW w:w="1673" w:type="dxa"/>
            <w:noWrap w:val="0"/>
            <w:vAlign w:val="center"/>
          </w:tcPr>
          <w:p w14:paraId="12A135FD">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511" w:type="dxa"/>
            <w:noWrap w:val="0"/>
            <w:vAlign w:val="center"/>
          </w:tcPr>
          <w:p w14:paraId="40AD823E">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099" w:type="dxa"/>
            <w:noWrap w:val="0"/>
            <w:vAlign w:val="center"/>
          </w:tcPr>
          <w:p w14:paraId="52ED1A4B">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478" w:type="dxa"/>
            <w:noWrap w:val="0"/>
            <w:vAlign w:val="center"/>
          </w:tcPr>
          <w:p w14:paraId="2DA13443">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642" w:type="dxa"/>
            <w:noWrap w:val="0"/>
            <w:vAlign w:val="center"/>
          </w:tcPr>
          <w:p w14:paraId="6A44059F">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130" w:type="dxa"/>
            <w:noWrap w:val="0"/>
            <w:vAlign w:val="center"/>
          </w:tcPr>
          <w:p w14:paraId="0EA7164D">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r>
      <w:tr w14:paraId="28A3C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866" w:type="dxa"/>
            <w:noWrap w:val="0"/>
            <w:vAlign w:val="center"/>
          </w:tcPr>
          <w:p w14:paraId="7BEB4225">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p>
        </w:tc>
        <w:tc>
          <w:tcPr>
            <w:tcW w:w="1673" w:type="dxa"/>
            <w:noWrap w:val="0"/>
            <w:vAlign w:val="center"/>
          </w:tcPr>
          <w:p w14:paraId="50E3B34D">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p>
        </w:tc>
        <w:tc>
          <w:tcPr>
            <w:tcW w:w="1511" w:type="dxa"/>
            <w:noWrap w:val="0"/>
            <w:vAlign w:val="center"/>
          </w:tcPr>
          <w:p w14:paraId="5B78A77A">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099" w:type="dxa"/>
            <w:noWrap w:val="0"/>
            <w:vAlign w:val="center"/>
          </w:tcPr>
          <w:p w14:paraId="769A8CE3">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478" w:type="dxa"/>
            <w:noWrap w:val="0"/>
            <w:vAlign w:val="center"/>
          </w:tcPr>
          <w:p w14:paraId="2A074987">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642" w:type="dxa"/>
            <w:noWrap w:val="0"/>
            <w:vAlign w:val="center"/>
          </w:tcPr>
          <w:p w14:paraId="10D09F77">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c>
          <w:tcPr>
            <w:tcW w:w="1130" w:type="dxa"/>
            <w:noWrap w:val="0"/>
            <w:vAlign w:val="center"/>
          </w:tcPr>
          <w:p w14:paraId="6662F72E">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p>
        </w:tc>
      </w:tr>
      <w:tr w14:paraId="0487C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8" w:hRule="atLeast"/>
        </w:trPr>
        <w:tc>
          <w:tcPr>
            <w:tcW w:w="6627" w:type="dxa"/>
            <w:gridSpan w:val="5"/>
            <w:noWrap w:val="0"/>
            <w:vAlign w:val="center"/>
          </w:tcPr>
          <w:p w14:paraId="559396AD">
            <w:pPr>
              <w:keepNext w:val="0"/>
              <w:keepLines w:val="0"/>
              <w:suppressLineNumbers w:val="0"/>
              <w:spacing w:before="0" w:beforeAutospacing="0" w:after="0" w:afterAutospacing="0" w:line="0"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总报价（人民币：元）</w:t>
            </w:r>
          </w:p>
        </w:tc>
        <w:tc>
          <w:tcPr>
            <w:tcW w:w="1642" w:type="dxa"/>
            <w:noWrap w:val="0"/>
          </w:tcPr>
          <w:p w14:paraId="09050167">
            <w:pPr>
              <w:keepNext w:val="0"/>
              <w:keepLines w:val="0"/>
              <w:suppressLineNumbers w:val="0"/>
              <w:spacing w:before="0" w:beforeAutospacing="0" w:after="0" w:afterAutospacing="0" w:line="0" w:lineRule="atLeast"/>
              <w:ind w:left="0" w:right="0"/>
              <w:rPr>
                <w:rFonts w:hint="eastAsia" w:ascii="新宋体" w:hAnsi="新宋体" w:eastAsia="新宋体" w:cs="新宋体"/>
                <w:color w:val="auto"/>
                <w:sz w:val="24"/>
                <w:szCs w:val="24"/>
                <w:highlight w:val="none"/>
              </w:rPr>
            </w:pPr>
          </w:p>
        </w:tc>
        <w:tc>
          <w:tcPr>
            <w:tcW w:w="1130" w:type="dxa"/>
            <w:noWrap w:val="0"/>
          </w:tcPr>
          <w:p w14:paraId="220A24DE">
            <w:pPr>
              <w:keepNext w:val="0"/>
              <w:keepLines w:val="0"/>
              <w:suppressLineNumbers w:val="0"/>
              <w:spacing w:before="0" w:beforeAutospacing="0" w:after="0" w:afterAutospacing="0" w:line="0" w:lineRule="atLeast"/>
              <w:ind w:left="0" w:right="0"/>
              <w:rPr>
                <w:rFonts w:hint="eastAsia" w:ascii="新宋体" w:hAnsi="新宋体" w:eastAsia="新宋体" w:cs="新宋体"/>
                <w:color w:val="auto"/>
                <w:sz w:val="24"/>
                <w:szCs w:val="24"/>
                <w:highlight w:val="none"/>
              </w:rPr>
            </w:pPr>
          </w:p>
        </w:tc>
      </w:tr>
    </w:tbl>
    <w:p w14:paraId="50B4C1C5">
      <w:pPr>
        <w:spacing w:line="480" w:lineRule="exact"/>
        <w:ind w:firstLine="480"/>
        <w:rPr>
          <w:rFonts w:hint="default" w:ascii="新宋体" w:hAnsi="新宋体" w:eastAsia="新宋体" w:cs="新宋体"/>
          <w:b/>
          <w:bCs/>
          <w:color w:val="auto"/>
          <w:sz w:val="24"/>
          <w:szCs w:val="24"/>
          <w:highlight w:val="none"/>
          <w:lang w:val="en-US" w:eastAsia="zh-CN"/>
        </w:rPr>
      </w:pPr>
      <w:r>
        <w:rPr>
          <w:rFonts w:hint="eastAsia" w:ascii="新宋体" w:hAnsi="新宋体" w:eastAsia="新宋体" w:cs="新宋体"/>
          <w:color w:val="auto"/>
          <w:sz w:val="24"/>
          <w:szCs w:val="24"/>
          <w:highlight w:val="none"/>
        </w:rPr>
        <w:t>备注：磋商报价采用总承包方式，供应商的“总报价”应包括采购人需求的服务（包含与服务相关的产品）价格、培训费用及售后服务费用，项目在指定地点、环境交付、验收所需费用和所有相关税金费用及为完成整个项目所产生的其他所有费用。</w:t>
      </w:r>
      <w:r>
        <w:rPr>
          <w:rFonts w:hint="eastAsia" w:ascii="新宋体" w:hAnsi="新宋体" w:eastAsia="新宋体" w:cs="新宋体"/>
          <w:b/>
          <w:bCs/>
          <w:color w:val="auto"/>
          <w:sz w:val="24"/>
          <w:szCs w:val="24"/>
          <w:highlight w:val="none"/>
          <w:lang w:val="en-US" w:eastAsia="zh-CN"/>
        </w:rPr>
        <w:t>表格可根据采购清单格式自行调整。</w:t>
      </w:r>
    </w:p>
    <w:p w14:paraId="4E8DBF1F">
      <w:pPr>
        <w:spacing w:line="480" w:lineRule="exact"/>
        <w:rPr>
          <w:rFonts w:hint="eastAsia" w:ascii="新宋体" w:hAnsi="新宋体" w:eastAsia="新宋体" w:cs="新宋体"/>
          <w:color w:val="auto"/>
          <w:sz w:val="24"/>
          <w:szCs w:val="24"/>
          <w:highlight w:val="none"/>
        </w:rPr>
      </w:pPr>
    </w:p>
    <w:p w14:paraId="30505F75">
      <w:pPr>
        <w:spacing w:line="0" w:lineRule="atLeast"/>
        <w:rPr>
          <w:rFonts w:hint="eastAsia" w:ascii="新宋体" w:hAnsi="新宋体" w:eastAsia="新宋体" w:cs="新宋体"/>
          <w:color w:val="auto"/>
          <w:sz w:val="24"/>
          <w:szCs w:val="24"/>
          <w:highlight w:val="none"/>
        </w:rPr>
      </w:pPr>
    </w:p>
    <w:p w14:paraId="3CDCA6A9">
      <w:pPr>
        <w:spacing w:line="0" w:lineRule="atLeast"/>
        <w:rPr>
          <w:rFonts w:hint="eastAsia" w:ascii="新宋体" w:hAnsi="新宋体" w:eastAsia="新宋体" w:cs="新宋体"/>
          <w:color w:val="auto"/>
          <w:sz w:val="24"/>
          <w:szCs w:val="24"/>
          <w:highlight w:val="none"/>
        </w:rPr>
      </w:pPr>
    </w:p>
    <w:p w14:paraId="3DB25A87">
      <w:pPr>
        <w:spacing w:line="0" w:lineRule="atLeast"/>
        <w:rPr>
          <w:rFonts w:hint="eastAsia" w:ascii="新宋体" w:hAnsi="新宋体" w:eastAsia="新宋体" w:cs="新宋体"/>
          <w:color w:val="auto"/>
          <w:sz w:val="24"/>
          <w:szCs w:val="24"/>
          <w:highlight w:val="none"/>
        </w:rPr>
      </w:pPr>
    </w:p>
    <w:p w14:paraId="615D54D7">
      <w:pPr>
        <w:spacing w:line="0" w:lineRule="atLeast"/>
        <w:rPr>
          <w:rFonts w:hint="eastAsia" w:ascii="新宋体" w:hAnsi="新宋体" w:eastAsia="新宋体" w:cs="新宋体"/>
          <w:color w:val="auto"/>
          <w:sz w:val="24"/>
          <w:szCs w:val="24"/>
          <w:highlight w:val="none"/>
        </w:rPr>
      </w:pPr>
    </w:p>
    <w:p w14:paraId="0A662347">
      <w:pPr>
        <w:spacing w:line="0" w:lineRule="atLeast"/>
        <w:rPr>
          <w:rFonts w:hint="eastAsia" w:ascii="新宋体" w:hAnsi="新宋体" w:eastAsia="新宋体" w:cs="新宋体"/>
          <w:color w:val="auto"/>
          <w:sz w:val="24"/>
          <w:szCs w:val="24"/>
          <w:highlight w:val="none"/>
        </w:rPr>
      </w:pPr>
    </w:p>
    <w:p w14:paraId="07150A33">
      <w:pPr>
        <w:spacing w:line="0" w:lineRule="atLeast"/>
        <w:rPr>
          <w:rFonts w:hint="eastAsia" w:ascii="新宋体" w:hAnsi="新宋体" w:eastAsia="新宋体" w:cs="新宋体"/>
          <w:color w:val="auto"/>
          <w:sz w:val="24"/>
          <w:szCs w:val="24"/>
          <w:highlight w:val="none"/>
        </w:rPr>
      </w:pPr>
    </w:p>
    <w:p w14:paraId="6833A5A4">
      <w:pPr>
        <w:spacing w:line="0" w:lineRule="atLeast"/>
        <w:rPr>
          <w:rFonts w:hint="eastAsia" w:ascii="新宋体" w:hAnsi="新宋体" w:eastAsia="新宋体" w:cs="新宋体"/>
          <w:color w:val="auto"/>
          <w:sz w:val="24"/>
          <w:szCs w:val="24"/>
          <w:highlight w:val="none"/>
        </w:rPr>
      </w:pPr>
    </w:p>
    <w:p w14:paraId="60A50C18">
      <w:pPr>
        <w:spacing w:line="0" w:lineRule="atLeast"/>
        <w:rPr>
          <w:rFonts w:hint="eastAsia" w:ascii="新宋体" w:hAnsi="新宋体" w:eastAsia="新宋体" w:cs="新宋体"/>
          <w:color w:val="auto"/>
          <w:sz w:val="24"/>
          <w:szCs w:val="24"/>
          <w:highlight w:val="none"/>
        </w:rPr>
      </w:pPr>
    </w:p>
    <w:p w14:paraId="344DE11F">
      <w:pPr>
        <w:spacing w:line="0" w:lineRule="atLeast"/>
        <w:rPr>
          <w:rFonts w:hint="eastAsia" w:ascii="新宋体" w:hAnsi="新宋体" w:eastAsia="新宋体" w:cs="新宋体"/>
          <w:color w:val="auto"/>
          <w:sz w:val="24"/>
          <w:szCs w:val="24"/>
          <w:highlight w:val="none"/>
        </w:rPr>
      </w:pPr>
    </w:p>
    <w:p w14:paraId="269B516F">
      <w:pPr>
        <w:spacing w:line="0" w:lineRule="atLeast"/>
        <w:rPr>
          <w:rFonts w:hint="eastAsia" w:ascii="新宋体" w:hAnsi="新宋体" w:eastAsia="新宋体" w:cs="新宋体"/>
          <w:color w:val="auto"/>
          <w:sz w:val="24"/>
          <w:szCs w:val="24"/>
          <w:highlight w:val="none"/>
        </w:rPr>
      </w:pPr>
    </w:p>
    <w:p w14:paraId="00BC5B4C">
      <w:pPr>
        <w:spacing w:line="0" w:lineRule="atLeast"/>
        <w:rPr>
          <w:rFonts w:hint="eastAsia" w:ascii="新宋体" w:hAnsi="新宋体" w:eastAsia="新宋体" w:cs="新宋体"/>
          <w:color w:val="auto"/>
          <w:sz w:val="24"/>
          <w:szCs w:val="24"/>
          <w:highlight w:val="none"/>
        </w:rPr>
      </w:pPr>
    </w:p>
    <w:p w14:paraId="53DC6080">
      <w:pPr>
        <w:spacing w:line="0" w:lineRule="atLeast"/>
        <w:rPr>
          <w:rFonts w:hint="eastAsia" w:ascii="新宋体" w:hAnsi="新宋体" w:eastAsia="新宋体" w:cs="新宋体"/>
          <w:color w:val="auto"/>
          <w:sz w:val="24"/>
          <w:szCs w:val="24"/>
          <w:highlight w:val="none"/>
        </w:rPr>
      </w:pPr>
    </w:p>
    <w:p w14:paraId="15AC4C21">
      <w:pPr>
        <w:spacing w:line="0" w:lineRule="atLeast"/>
        <w:rPr>
          <w:rFonts w:hint="eastAsia" w:ascii="新宋体" w:hAnsi="新宋体" w:eastAsia="新宋体" w:cs="新宋体"/>
          <w:color w:val="auto"/>
          <w:sz w:val="24"/>
          <w:szCs w:val="24"/>
          <w:highlight w:val="none"/>
        </w:rPr>
      </w:pPr>
    </w:p>
    <w:p w14:paraId="69ADAADC">
      <w:pPr>
        <w:spacing w:line="0" w:lineRule="atLeast"/>
        <w:rPr>
          <w:rFonts w:hint="eastAsia" w:ascii="新宋体" w:hAnsi="新宋体" w:eastAsia="新宋体" w:cs="新宋体"/>
          <w:color w:val="auto"/>
          <w:sz w:val="24"/>
          <w:szCs w:val="24"/>
          <w:highlight w:val="none"/>
        </w:rPr>
      </w:pPr>
    </w:p>
    <w:p w14:paraId="2F414478">
      <w:pPr>
        <w:spacing w:line="0" w:lineRule="atLeast"/>
        <w:rPr>
          <w:rFonts w:hint="eastAsia" w:ascii="新宋体" w:hAnsi="新宋体" w:eastAsia="新宋体" w:cs="新宋体"/>
          <w:color w:val="auto"/>
          <w:sz w:val="24"/>
          <w:szCs w:val="24"/>
          <w:highlight w:val="none"/>
        </w:rPr>
      </w:pPr>
    </w:p>
    <w:p w14:paraId="15A81E16">
      <w:pPr>
        <w:spacing w:line="0" w:lineRule="atLeast"/>
        <w:rPr>
          <w:rFonts w:hint="eastAsia" w:ascii="新宋体" w:hAnsi="新宋体" w:eastAsia="新宋体" w:cs="新宋体"/>
          <w:color w:val="auto"/>
          <w:sz w:val="24"/>
          <w:szCs w:val="24"/>
          <w:highlight w:val="none"/>
        </w:rPr>
      </w:pPr>
    </w:p>
    <w:p w14:paraId="1809C040">
      <w:pPr>
        <w:spacing w:line="0" w:lineRule="atLeast"/>
        <w:rPr>
          <w:rFonts w:hint="eastAsia" w:ascii="新宋体" w:hAnsi="新宋体" w:eastAsia="新宋体" w:cs="新宋体"/>
          <w:color w:val="auto"/>
          <w:sz w:val="24"/>
          <w:szCs w:val="24"/>
          <w:highlight w:val="none"/>
        </w:rPr>
      </w:pPr>
    </w:p>
    <w:p w14:paraId="55794CAD">
      <w:pPr>
        <w:pStyle w:val="622"/>
        <w:widowControl w:val="0"/>
        <w:jc w:val="center"/>
        <w:rPr>
          <w:rFonts w:hint="eastAsia" w:ascii="新宋体" w:hAnsi="新宋体" w:eastAsia="新宋体" w:cs="新宋体"/>
          <w:b w:val="0"/>
          <w:color w:val="auto"/>
          <w:sz w:val="24"/>
          <w:szCs w:val="24"/>
          <w:highlight w:val="none"/>
        </w:rPr>
      </w:pPr>
      <w:r>
        <w:rPr>
          <w:rFonts w:hint="eastAsia" w:ascii="新宋体" w:hAnsi="新宋体" w:eastAsia="新宋体" w:cs="新宋体"/>
          <w:bCs/>
          <w:color w:val="auto"/>
          <w:sz w:val="24"/>
          <w:szCs w:val="24"/>
          <w:highlight w:val="none"/>
        </w:rPr>
        <w:br w:type="page" w:clear="all"/>
      </w:r>
    </w:p>
    <w:p w14:paraId="5E225045">
      <w:pPr>
        <w:pStyle w:val="3"/>
        <w:spacing w:before="0" w:after="0" w:line="520" w:lineRule="exact"/>
        <w:ind w:firstLine="320"/>
        <w:rPr>
          <w:rFonts w:hint="eastAsia" w:ascii="新宋体" w:hAnsi="新宋体" w:eastAsia="新宋体" w:cs="新宋体"/>
          <w:b/>
          <w:bCs/>
          <w:color w:val="auto"/>
          <w:sz w:val="24"/>
          <w:szCs w:val="24"/>
          <w:highlight w:val="none"/>
        </w:rPr>
      </w:pPr>
      <w:bookmarkStart w:id="115" w:name="_Toc21129"/>
      <w:bookmarkStart w:id="116" w:name="_Toc9025"/>
      <w:bookmarkStart w:id="117" w:name="_Toc17530"/>
      <w:r>
        <w:rPr>
          <w:rFonts w:hint="eastAsia" w:ascii="新宋体" w:hAnsi="新宋体" w:eastAsia="新宋体" w:cs="新宋体"/>
          <w:b/>
          <w:bCs/>
          <w:color w:val="auto"/>
          <w:sz w:val="24"/>
          <w:szCs w:val="24"/>
          <w:highlight w:val="none"/>
        </w:rPr>
        <w:t>五、中小企业或残疾人福利性单位声明函</w:t>
      </w:r>
      <w:bookmarkEnd w:id="115"/>
      <w:bookmarkEnd w:id="116"/>
      <w:bookmarkEnd w:id="117"/>
    </w:p>
    <w:p w14:paraId="65C790DA">
      <w:pPr>
        <w:spacing w:line="400" w:lineRule="exact"/>
        <w:ind w:firstLine="643"/>
        <w:jc w:val="center"/>
        <w:rPr>
          <w:rFonts w:hint="eastAsia" w:ascii="新宋体" w:hAnsi="新宋体" w:eastAsia="新宋体" w:cs="新宋体"/>
          <w:b/>
          <w:color w:val="auto"/>
          <w:sz w:val="24"/>
          <w:szCs w:val="24"/>
          <w:highlight w:val="none"/>
        </w:rPr>
      </w:pPr>
    </w:p>
    <w:p w14:paraId="06311E0B">
      <w:pPr>
        <w:pStyle w:val="634"/>
        <w:spacing w:before="151" w:after="151" w:line="600" w:lineRule="exact"/>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中小微企业声明函（服务类项目）</w:t>
      </w:r>
    </w:p>
    <w:p w14:paraId="664F539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本公司（联合体）郑重声明，根据《政府采购促进中小企业发展管理办法》(财库〔2020〕46号)的规定，本公司（联合体）参加</w:t>
      </w:r>
      <w:r>
        <w:rPr>
          <w:rFonts w:hint="eastAsia" w:ascii="新宋体" w:hAnsi="新宋体" w:eastAsia="新宋体" w:cs="新宋体"/>
          <w:color w:val="auto"/>
          <w:sz w:val="24"/>
          <w:szCs w:val="24"/>
          <w:highlight w:val="none"/>
          <w:u w:val="single"/>
        </w:rPr>
        <w:t xml:space="preserve"> 单位名称 </w:t>
      </w:r>
      <w:r>
        <w:rPr>
          <w:rFonts w:hint="eastAsia" w:ascii="新宋体" w:hAnsi="新宋体" w:eastAsia="新宋体" w:cs="新宋体"/>
          <w:color w:val="auto"/>
          <w:sz w:val="24"/>
          <w:szCs w:val="24"/>
          <w:highlight w:val="none"/>
        </w:rPr>
        <w:t xml:space="preserve"> 的</w:t>
      </w:r>
      <w:r>
        <w:rPr>
          <w:rFonts w:hint="eastAsia" w:ascii="新宋体" w:hAnsi="新宋体" w:eastAsia="新宋体" w:cs="新宋体"/>
          <w:color w:val="auto"/>
          <w:sz w:val="24"/>
          <w:szCs w:val="24"/>
          <w:highlight w:val="none"/>
          <w:u w:val="single"/>
        </w:rPr>
        <w:t>（项目名称）</w:t>
      </w:r>
      <w:r>
        <w:rPr>
          <w:rFonts w:hint="eastAsia" w:ascii="新宋体" w:hAnsi="新宋体" w:eastAsia="新宋体" w:cs="新宋体"/>
          <w:color w:val="auto"/>
          <w:sz w:val="24"/>
          <w:szCs w:val="24"/>
          <w:highlight w:val="none"/>
        </w:rPr>
        <w:t xml:space="preserve"> 采购活动，服务全部由符合政策的中小微企业承接。相关企业（含联合体中的中小微企业、签订采购包意向协议的中小微企业）的具体情况如下：</w:t>
      </w:r>
    </w:p>
    <w:p w14:paraId="7B661518">
      <w:pPr>
        <w:spacing w:line="480" w:lineRule="exact"/>
        <w:ind w:firstLine="480"/>
        <w:rPr>
          <w:rFonts w:hint="eastAsia" w:ascii="新宋体" w:hAnsi="新宋体" w:eastAsia="新宋体" w:cs="新宋体"/>
          <w:i/>
          <w:color w:val="auto"/>
          <w:sz w:val="24"/>
          <w:szCs w:val="24"/>
          <w:highlight w:val="none"/>
          <w:u w:val="single"/>
        </w:rPr>
      </w:pPr>
      <w:r>
        <w:rPr>
          <w:rFonts w:hint="eastAsia" w:ascii="新宋体" w:hAnsi="新宋体" w:eastAsia="新宋体" w:cs="新宋体"/>
          <w:color w:val="auto"/>
          <w:sz w:val="24"/>
          <w:szCs w:val="24"/>
          <w:highlight w:val="none"/>
        </w:rPr>
        <w:t>1.</w:t>
      </w:r>
      <w:r>
        <w:rPr>
          <w:rFonts w:hint="eastAsia" w:ascii="新宋体" w:hAnsi="新宋体" w:eastAsia="新宋体" w:cs="新宋体"/>
          <w:color w:val="auto"/>
          <w:sz w:val="24"/>
          <w:szCs w:val="24"/>
          <w:highlight w:val="none"/>
          <w:u w:val="single"/>
        </w:rPr>
        <w:t>（标的名称）</w:t>
      </w:r>
      <w:r>
        <w:rPr>
          <w:rFonts w:hint="eastAsia" w:ascii="新宋体" w:hAnsi="新宋体" w:eastAsia="新宋体" w:cs="新宋体"/>
          <w:i/>
          <w:color w:val="auto"/>
          <w:sz w:val="24"/>
          <w:szCs w:val="24"/>
          <w:highlight w:val="none"/>
        </w:rPr>
        <w:t>，</w:t>
      </w:r>
      <w:r>
        <w:rPr>
          <w:rFonts w:hint="eastAsia" w:ascii="新宋体" w:hAnsi="新宋体" w:eastAsia="新宋体" w:cs="新宋体"/>
          <w:color w:val="auto"/>
          <w:sz w:val="24"/>
          <w:szCs w:val="24"/>
          <w:highlight w:val="none"/>
        </w:rPr>
        <w:t>属于</w:t>
      </w:r>
      <w:r>
        <w:rPr>
          <w:rFonts w:hint="eastAsia" w:ascii="新宋体" w:hAnsi="新宋体" w:eastAsia="新宋体" w:cs="新宋体"/>
          <w:color w:val="auto"/>
          <w:sz w:val="24"/>
          <w:szCs w:val="24"/>
          <w:highlight w:val="none"/>
          <w:u w:val="single"/>
        </w:rPr>
        <w:t>（供应商填写磋商文件中明确的所属行业）</w:t>
      </w:r>
      <w:r>
        <w:rPr>
          <w:rFonts w:hint="eastAsia" w:ascii="新宋体" w:hAnsi="新宋体" w:eastAsia="新宋体" w:cs="新宋体"/>
          <w:color w:val="auto"/>
          <w:sz w:val="24"/>
          <w:szCs w:val="24"/>
          <w:highlight w:val="none"/>
        </w:rPr>
        <w:t>行业；承接企业为</w:t>
      </w:r>
      <w:r>
        <w:rPr>
          <w:rFonts w:hint="eastAsia" w:ascii="新宋体" w:hAnsi="新宋体" w:eastAsia="新宋体" w:cs="新宋体"/>
          <w:color w:val="auto"/>
          <w:sz w:val="24"/>
          <w:szCs w:val="24"/>
          <w:highlight w:val="none"/>
          <w:u w:val="single"/>
        </w:rPr>
        <w:t>（企业名称）</w:t>
      </w:r>
      <w:r>
        <w:rPr>
          <w:rFonts w:hint="eastAsia" w:ascii="新宋体" w:hAnsi="新宋体" w:eastAsia="新宋体" w:cs="新宋体"/>
          <w:color w:val="auto"/>
          <w:sz w:val="24"/>
          <w:szCs w:val="24"/>
          <w:highlight w:val="none"/>
        </w:rPr>
        <w:t>，从业人员</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人，营业收入为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万元，资产总额为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万元，属于</w:t>
      </w:r>
      <w:r>
        <w:rPr>
          <w:rFonts w:hint="eastAsia" w:ascii="新宋体" w:hAnsi="新宋体" w:eastAsia="新宋体" w:cs="新宋体"/>
          <w:color w:val="auto"/>
          <w:sz w:val="24"/>
          <w:szCs w:val="24"/>
          <w:highlight w:val="none"/>
          <w:u w:val="single"/>
        </w:rPr>
        <w:t>（□中型企业 □小型企业 □微型企业）；</w:t>
      </w:r>
    </w:p>
    <w:p w14:paraId="6180A95A">
      <w:pPr>
        <w:spacing w:line="480" w:lineRule="exact"/>
        <w:ind w:firstLine="480"/>
        <w:rPr>
          <w:rFonts w:hint="eastAsia" w:ascii="新宋体" w:hAnsi="新宋体" w:eastAsia="新宋体" w:cs="新宋体"/>
          <w:i/>
          <w:color w:val="auto"/>
          <w:sz w:val="24"/>
          <w:szCs w:val="24"/>
          <w:highlight w:val="none"/>
          <w:u w:val="single"/>
        </w:rPr>
      </w:pPr>
      <w:r>
        <w:rPr>
          <w:rFonts w:hint="eastAsia" w:ascii="新宋体" w:hAnsi="新宋体" w:eastAsia="新宋体" w:cs="新宋体"/>
          <w:color w:val="auto"/>
          <w:sz w:val="24"/>
          <w:szCs w:val="24"/>
          <w:highlight w:val="none"/>
        </w:rPr>
        <w:t>2.</w:t>
      </w:r>
      <w:r>
        <w:rPr>
          <w:rFonts w:hint="eastAsia" w:ascii="新宋体" w:hAnsi="新宋体" w:eastAsia="新宋体" w:cs="新宋体"/>
          <w:color w:val="auto"/>
          <w:sz w:val="24"/>
          <w:szCs w:val="24"/>
          <w:highlight w:val="none"/>
          <w:u w:val="single"/>
        </w:rPr>
        <w:t>（标的名称）</w:t>
      </w:r>
      <w:r>
        <w:rPr>
          <w:rFonts w:hint="eastAsia" w:ascii="新宋体" w:hAnsi="新宋体" w:eastAsia="新宋体" w:cs="新宋体"/>
          <w:i/>
          <w:color w:val="auto"/>
          <w:sz w:val="24"/>
          <w:szCs w:val="24"/>
          <w:highlight w:val="none"/>
        </w:rPr>
        <w:t>，</w:t>
      </w:r>
      <w:r>
        <w:rPr>
          <w:rFonts w:hint="eastAsia" w:ascii="新宋体" w:hAnsi="新宋体" w:eastAsia="新宋体" w:cs="新宋体"/>
          <w:color w:val="auto"/>
          <w:sz w:val="24"/>
          <w:szCs w:val="24"/>
          <w:highlight w:val="none"/>
        </w:rPr>
        <w:t>属于</w:t>
      </w:r>
      <w:r>
        <w:rPr>
          <w:rFonts w:hint="eastAsia" w:ascii="新宋体" w:hAnsi="新宋体" w:eastAsia="新宋体" w:cs="新宋体"/>
          <w:color w:val="auto"/>
          <w:sz w:val="24"/>
          <w:szCs w:val="24"/>
          <w:highlight w:val="none"/>
          <w:u w:val="single"/>
        </w:rPr>
        <w:t>（供应商填写磋商文件中明确的所属行业）</w:t>
      </w:r>
      <w:r>
        <w:rPr>
          <w:rFonts w:hint="eastAsia" w:ascii="新宋体" w:hAnsi="新宋体" w:eastAsia="新宋体" w:cs="新宋体"/>
          <w:color w:val="auto"/>
          <w:sz w:val="24"/>
          <w:szCs w:val="24"/>
          <w:highlight w:val="none"/>
        </w:rPr>
        <w:t>行业；承接企业为</w:t>
      </w:r>
      <w:r>
        <w:rPr>
          <w:rFonts w:hint="eastAsia" w:ascii="新宋体" w:hAnsi="新宋体" w:eastAsia="新宋体" w:cs="新宋体"/>
          <w:color w:val="auto"/>
          <w:sz w:val="24"/>
          <w:szCs w:val="24"/>
          <w:highlight w:val="none"/>
          <w:u w:val="single"/>
        </w:rPr>
        <w:t>（企业名称）</w:t>
      </w:r>
      <w:r>
        <w:rPr>
          <w:rFonts w:hint="eastAsia" w:ascii="新宋体" w:hAnsi="新宋体" w:eastAsia="新宋体" w:cs="新宋体"/>
          <w:color w:val="auto"/>
          <w:sz w:val="24"/>
          <w:szCs w:val="24"/>
          <w:highlight w:val="none"/>
        </w:rPr>
        <w:t>，从业人员</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人，营业收入为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万元，资产总额为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万元，属于</w:t>
      </w:r>
      <w:r>
        <w:rPr>
          <w:rFonts w:hint="eastAsia" w:ascii="新宋体" w:hAnsi="新宋体" w:eastAsia="新宋体" w:cs="新宋体"/>
          <w:color w:val="auto"/>
          <w:sz w:val="24"/>
          <w:szCs w:val="24"/>
          <w:highlight w:val="none"/>
          <w:u w:val="single"/>
        </w:rPr>
        <w:t>（□中型企业 □小型企业 □微型企业）；</w:t>
      </w:r>
    </w:p>
    <w:p w14:paraId="609CE53F">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p>
    <w:p w14:paraId="5F96523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以上企业，不属于大企业的分支机构，不存在控股股东为大企业的情形，也不存在与大企业的负责人为同一人的情形。</w:t>
      </w:r>
    </w:p>
    <w:p w14:paraId="72761FCE">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本企业对上述声明内容的真实性负责。如有虚假，将依法承担相应责任</w:t>
      </w:r>
    </w:p>
    <w:p w14:paraId="02D9876A">
      <w:pPr>
        <w:spacing w:line="480" w:lineRule="exact"/>
        <w:ind w:firstLine="480"/>
        <w:rPr>
          <w:rFonts w:hint="eastAsia" w:ascii="新宋体" w:hAnsi="新宋体" w:eastAsia="新宋体" w:cs="新宋体"/>
          <w:color w:val="auto"/>
          <w:sz w:val="24"/>
          <w:szCs w:val="24"/>
          <w:highlight w:val="none"/>
        </w:rPr>
      </w:pPr>
    </w:p>
    <w:p w14:paraId="263F192F">
      <w:pPr>
        <w:spacing w:line="480" w:lineRule="exact"/>
        <w:ind w:firstLine="480"/>
        <w:jc w:val="righ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企业名称（加盖CA电子公章）：</w:t>
      </w:r>
    </w:p>
    <w:p w14:paraId="7800915E">
      <w:pPr>
        <w:spacing w:line="480" w:lineRule="exact"/>
        <w:ind w:firstLine="696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日  期：</w:t>
      </w:r>
    </w:p>
    <w:p w14:paraId="32C11A2C">
      <w:pPr>
        <w:spacing w:line="480" w:lineRule="exact"/>
        <w:ind w:firstLine="240"/>
        <w:rPr>
          <w:rFonts w:hint="eastAsia" w:ascii="新宋体" w:hAnsi="新宋体" w:eastAsia="新宋体" w:cs="新宋体"/>
          <w:color w:val="auto"/>
          <w:sz w:val="24"/>
          <w:szCs w:val="24"/>
          <w:highlight w:val="none"/>
        </w:rPr>
      </w:pPr>
    </w:p>
    <w:p w14:paraId="1BBB09D0">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备注：1.从业人员、营业收入、资产总额填报上一年度数据，无上一年度数据的新成立企业可不填报。</w:t>
      </w:r>
    </w:p>
    <w:p w14:paraId="3220F306">
      <w:pPr>
        <w:spacing w:line="48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2.对照《工业和信息化部、国家统计局、国家发展和改革委员会、财政部关于印发中小企业划型标准规定的通知》(工信部联企业[2011]300号)的规定，供应商自行勾选承接企业的企业规模类型。</w:t>
      </w:r>
    </w:p>
    <w:p w14:paraId="5356529F">
      <w:pPr>
        <w:rPr>
          <w:rFonts w:hint="eastAsia" w:ascii="新宋体" w:hAnsi="新宋体" w:eastAsia="新宋体" w:cs="新宋体"/>
          <w:b/>
          <w:color w:val="auto"/>
          <w:sz w:val="24"/>
          <w:szCs w:val="24"/>
          <w:highlight w:val="none"/>
        </w:rPr>
      </w:pPr>
    </w:p>
    <w:p w14:paraId="0EDB314B">
      <w:pPr>
        <w:rPr>
          <w:rFonts w:hint="eastAsia" w:ascii="新宋体" w:hAnsi="新宋体" w:eastAsia="新宋体" w:cs="新宋体"/>
          <w:b/>
          <w:color w:val="auto"/>
          <w:sz w:val="24"/>
          <w:szCs w:val="24"/>
          <w:highlight w:val="none"/>
        </w:rPr>
      </w:pPr>
    </w:p>
    <w:p w14:paraId="48FD3693">
      <w:pPr>
        <w:rPr>
          <w:rFonts w:hint="eastAsia" w:ascii="新宋体" w:hAnsi="新宋体" w:eastAsia="新宋体" w:cs="新宋体"/>
          <w:b/>
          <w:color w:val="auto"/>
          <w:sz w:val="24"/>
          <w:szCs w:val="24"/>
          <w:highlight w:val="none"/>
        </w:rPr>
      </w:pPr>
    </w:p>
    <w:p w14:paraId="1D28B00F">
      <w:pPr>
        <w:pStyle w:val="634"/>
        <w:spacing w:before="151" w:after="151" w:line="600" w:lineRule="exact"/>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残疾人福利性单位声明函</w:t>
      </w:r>
    </w:p>
    <w:p w14:paraId="54494DD9">
      <w:pPr>
        <w:pStyle w:val="635"/>
        <w:spacing w:line="588" w:lineRule="exact"/>
        <w:rPr>
          <w:rFonts w:hint="eastAsia" w:ascii="新宋体" w:hAnsi="新宋体" w:eastAsia="新宋体" w:cs="新宋体"/>
          <w:b/>
          <w:color w:val="auto"/>
          <w:spacing w:val="6"/>
          <w:sz w:val="24"/>
          <w:szCs w:val="24"/>
          <w:highlight w:val="none"/>
        </w:rPr>
      </w:pPr>
    </w:p>
    <w:p w14:paraId="37A2FE6A">
      <w:pPr>
        <w:pStyle w:val="634"/>
        <w:spacing w:line="50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新宋体" w:hAnsi="新宋体" w:eastAsia="新宋体" w:cs="新宋体"/>
          <w:color w:val="auto"/>
          <w:sz w:val="24"/>
          <w:szCs w:val="24"/>
          <w:highlight w:val="none"/>
          <w:u w:val="single"/>
        </w:rPr>
        <w:t>（单位名称）</w:t>
      </w:r>
      <w:r>
        <w:rPr>
          <w:rFonts w:hint="eastAsia" w:ascii="新宋体" w:hAnsi="新宋体" w:eastAsia="新宋体" w:cs="新宋体"/>
          <w:color w:val="auto"/>
          <w:sz w:val="24"/>
          <w:szCs w:val="24"/>
          <w:highlight w:val="none"/>
        </w:rPr>
        <w:t>的</w:t>
      </w:r>
      <w:r>
        <w:rPr>
          <w:rFonts w:hint="eastAsia" w:ascii="新宋体" w:hAnsi="新宋体" w:eastAsia="新宋体" w:cs="新宋体"/>
          <w:color w:val="auto"/>
          <w:sz w:val="24"/>
          <w:szCs w:val="24"/>
          <w:highlight w:val="none"/>
          <w:u w:val="single"/>
        </w:rPr>
        <w:t xml:space="preserve">（项目名称） </w:t>
      </w:r>
      <w:r>
        <w:rPr>
          <w:rFonts w:hint="eastAsia" w:ascii="新宋体" w:hAnsi="新宋体" w:eastAsia="新宋体" w:cs="新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7F2AB73D">
      <w:pPr>
        <w:pStyle w:val="634"/>
        <w:spacing w:line="500" w:lineRule="exact"/>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本单位对上述声明的真实性负责。如有虚假，将依法承担相应责任。</w:t>
      </w:r>
    </w:p>
    <w:p w14:paraId="0533F8D3">
      <w:pPr>
        <w:pStyle w:val="636"/>
        <w:spacing w:line="500" w:lineRule="exact"/>
        <w:jc w:val="left"/>
        <w:rPr>
          <w:rFonts w:hint="eastAsia" w:ascii="新宋体" w:hAnsi="新宋体" w:eastAsia="新宋体" w:cs="新宋体"/>
          <w:color w:val="auto"/>
          <w:sz w:val="24"/>
          <w:szCs w:val="24"/>
          <w:highlight w:val="none"/>
        </w:rPr>
      </w:pPr>
    </w:p>
    <w:p w14:paraId="5EFE8A74">
      <w:pPr>
        <w:pStyle w:val="636"/>
        <w:spacing w:line="500" w:lineRule="exact"/>
        <w:ind w:firstLine="480"/>
        <w:jc w:val="lef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单位名称：</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（盖CA电子公章）</w:t>
      </w:r>
    </w:p>
    <w:p w14:paraId="4F357524">
      <w:pPr>
        <w:pStyle w:val="632"/>
        <w:spacing w:line="500" w:lineRule="exact"/>
        <w:ind w:firstLine="480"/>
        <w:rPr>
          <w:rFonts w:hint="eastAsia" w:ascii="新宋体" w:hAnsi="新宋体" w:eastAsia="新宋体" w:cs="新宋体"/>
          <w:b w:val="0"/>
          <w:color w:val="auto"/>
          <w:sz w:val="24"/>
          <w:szCs w:val="24"/>
          <w:highlight w:val="none"/>
        </w:rPr>
      </w:pPr>
      <w:r>
        <w:rPr>
          <w:rFonts w:hint="eastAsia" w:ascii="新宋体" w:hAnsi="新宋体" w:eastAsia="新宋体" w:cs="新宋体"/>
          <w:b w:val="0"/>
          <w:color w:val="auto"/>
          <w:sz w:val="24"/>
          <w:szCs w:val="24"/>
          <w:highlight w:val="none"/>
        </w:rPr>
        <w:t>日期：  年  月  日</w:t>
      </w:r>
    </w:p>
    <w:p w14:paraId="2538779C">
      <w:pPr>
        <w:pStyle w:val="637"/>
        <w:spacing w:line="500" w:lineRule="exact"/>
        <w:ind w:left="357" w:firstLine="0"/>
        <w:rPr>
          <w:rFonts w:hint="eastAsia" w:ascii="新宋体" w:hAnsi="新宋体" w:eastAsia="新宋体" w:cs="新宋体"/>
          <w:color w:val="auto"/>
          <w:sz w:val="24"/>
          <w:szCs w:val="24"/>
          <w:highlight w:val="none"/>
        </w:rPr>
      </w:pPr>
    </w:p>
    <w:p w14:paraId="59B2AAD2">
      <w:pPr>
        <w:pStyle w:val="634"/>
        <w:spacing w:before="151" w:after="151" w:line="240" w:lineRule="atLeast"/>
        <w:ind w:firstLine="445"/>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备注：1.非残疾人福利性单位不需提供此函。</w:t>
      </w:r>
    </w:p>
    <w:p w14:paraId="730BD37B">
      <w:pPr>
        <w:pStyle w:val="634"/>
        <w:spacing w:before="151" w:after="151" w:line="240" w:lineRule="atLeast"/>
        <w:ind w:firstLine="445"/>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2.符合报价折扣情形的请将此函填报上传至“企业报价折扣证明”一栏中。</w:t>
      </w:r>
    </w:p>
    <w:p w14:paraId="0D9399DD">
      <w:pPr>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br w:type="page" w:clear="all"/>
      </w:r>
    </w:p>
    <w:p w14:paraId="490BEF6D">
      <w:pPr>
        <w:pStyle w:val="3"/>
        <w:spacing w:before="0" w:after="0" w:line="520" w:lineRule="exact"/>
        <w:ind w:firstLine="320"/>
        <w:outlineLvl w:val="1"/>
        <w:rPr>
          <w:rFonts w:hint="eastAsia" w:ascii="新宋体" w:hAnsi="新宋体" w:eastAsia="新宋体" w:cs="新宋体"/>
          <w:color w:val="auto"/>
          <w:sz w:val="24"/>
          <w:szCs w:val="24"/>
          <w:highlight w:val="none"/>
        </w:rPr>
      </w:pPr>
      <w:bookmarkStart w:id="118" w:name="_Toc24377"/>
      <w:r>
        <w:rPr>
          <w:rFonts w:hint="eastAsia" w:ascii="新宋体" w:hAnsi="新宋体" w:eastAsia="新宋体" w:cs="新宋体"/>
          <w:b/>
          <w:bCs/>
          <w:color w:val="auto"/>
          <w:sz w:val="24"/>
          <w:szCs w:val="24"/>
          <w:highlight w:val="none"/>
        </w:rPr>
        <w:t>六、技术响应偏离表</w:t>
      </w:r>
      <w:bookmarkEnd w:id="118"/>
    </w:p>
    <w:p w14:paraId="7FEC6BD0">
      <w:pPr>
        <w:pStyle w:val="12"/>
        <w:rPr>
          <w:rFonts w:hint="eastAsia" w:ascii="新宋体" w:hAnsi="新宋体" w:eastAsia="新宋体" w:cs="新宋体"/>
          <w:color w:val="auto"/>
          <w:sz w:val="24"/>
          <w:szCs w:val="24"/>
          <w:highlight w:val="none"/>
        </w:rPr>
      </w:pPr>
    </w:p>
    <w:tbl>
      <w:tblPr>
        <w:tblStyle w:val="41"/>
        <w:tblW w:w="9394" w:type="dxa"/>
        <w:tblInd w:w="-117" w:type="dxa"/>
        <w:tblLayout w:type="fixed"/>
        <w:tblCellMar>
          <w:top w:w="0" w:type="dxa"/>
          <w:left w:w="108" w:type="dxa"/>
          <w:bottom w:w="0" w:type="dxa"/>
          <w:right w:w="108" w:type="dxa"/>
        </w:tblCellMar>
      </w:tblPr>
      <w:tblGrid>
        <w:gridCol w:w="2791"/>
        <w:gridCol w:w="2386"/>
        <w:gridCol w:w="1656"/>
        <w:gridCol w:w="2561"/>
      </w:tblGrid>
      <w:tr w14:paraId="40E20970">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AD20553">
            <w:pPr>
              <w:keepNext w:val="0"/>
              <w:keepLines w:val="0"/>
              <w:suppressLineNumbers w:val="0"/>
              <w:spacing w:before="100" w:beforeAutospacing="0" w:after="0" w:afterAutospacing="0" w:line="559"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磋商文件内容</w:t>
            </w:r>
          </w:p>
        </w:tc>
        <w:tc>
          <w:tcPr>
            <w:tcW w:w="2386" w:type="dxa"/>
            <w:tcBorders>
              <w:top w:val="single" w:color="000000" w:sz="8" w:space="0"/>
              <w:left w:val="nil"/>
              <w:bottom w:val="single" w:color="000000" w:sz="8" w:space="0"/>
              <w:right w:val="single" w:color="000000" w:sz="8" w:space="0"/>
            </w:tcBorders>
            <w:noWrap w:val="0"/>
            <w:vAlign w:val="center"/>
          </w:tcPr>
          <w:p w14:paraId="097D2C0B">
            <w:pPr>
              <w:keepNext w:val="0"/>
              <w:keepLines w:val="0"/>
              <w:suppressLineNumbers w:val="0"/>
              <w:spacing w:before="100" w:beforeAutospacing="0" w:after="0" w:afterAutospacing="0" w:line="559"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响应文件内容</w:t>
            </w:r>
          </w:p>
        </w:tc>
        <w:tc>
          <w:tcPr>
            <w:tcW w:w="1656" w:type="dxa"/>
            <w:tcBorders>
              <w:top w:val="single" w:color="000000" w:sz="8" w:space="0"/>
              <w:left w:val="nil"/>
              <w:bottom w:val="single" w:color="000000" w:sz="8" w:space="0"/>
              <w:right w:val="single" w:color="000000" w:sz="8" w:space="0"/>
            </w:tcBorders>
            <w:noWrap w:val="0"/>
            <w:vAlign w:val="center"/>
          </w:tcPr>
          <w:p w14:paraId="3AC38B71">
            <w:pPr>
              <w:keepNext w:val="0"/>
              <w:keepLines w:val="0"/>
              <w:suppressLineNumbers w:val="0"/>
              <w:spacing w:before="100" w:beforeAutospacing="0" w:after="0" w:afterAutospacing="0" w:line="40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偏离情况（</w:t>
            </w:r>
            <w:r>
              <w:rPr>
                <w:rFonts w:hint="eastAsia" w:ascii="新宋体" w:hAnsi="新宋体" w:eastAsia="新宋体" w:cs="新宋体"/>
                <w:b/>
                <w:color w:val="auto"/>
                <w:sz w:val="24"/>
                <w:szCs w:val="24"/>
                <w:highlight w:val="none"/>
              </w:rPr>
              <w:t>正偏离、负偏离、无偏离</w:t>
            </w:r>
            <w:r>
              <w:rPr>
                <w:rFonts w:hint="eastAsia" w:ascii="新宋体" w:hAnsi="新宋体" w:eastAsia="新宋体" w:cs="新宋体"/>
                <w:color w:val="auto"/>
                <w:sz w:val="24"/>
                <w:szCs w:val="24"/>
                <w:highlight w:val="none"/>
              </w:rPr>
              <w:t>）</w:t>
            </w:r>
          </w:p>
        </w:tc>
        <w:tc>
          <w:tcPr>
            <w:tcW w:w="2561" w:type="dxa"/>
            <w:tcBorders>
              <w:top w:val="single" w:color="000000" w:sz="8" w:space="0"/>
              <w:left w:val="nil"/>
              <w:bottom w:val="single" w:color="000000" w:sz="8" w:space="0"/>
              <w:right w:val="single" w:color="000000" w:sz="8" w:space="0"/>
            </w:tcBorders>
            <w:noWrap w:val="0"/>
            <w:vAlign w:val="center"/>
          </w:tcPr>
          <w:p w14:paraId="2DD18E44">
            <w:pPr>
              <w:keepNext w:val="0"/>
              <w:keepLines w:val="0"/>
              <w:suppressLineNumbers w:val="0"/>
              <w:spacing w:before="100" w:beforeAutospacing="0" w:after="0" w:afterAutospacing="0" w:line="559"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偏离内容及说明</w:t>
            </w:r>
          </w:p>
          <w:p w14:paraId="348137F9">
            <w:pPr>
              <w:keepNext w:val="0"/>
              <w:keepLines w:val="0"/>
              <w:suppressLineNumbers w:val="0"/>
              <w:spacing w:before="10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6415D32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63F9ACB">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6BF392C6">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08084690">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21A5E238">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5765332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9FA2B6B">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24FEC416">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19C7E6E9">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4CC804D1">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7FC90B8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1D038F2">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2867A09F">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49BE282B">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07ECBB49">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28752B8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3497E7A">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0E284D86">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6BB6FC56">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02662688">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48B9ED9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2ADE6C0">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6BC94B4B">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0899E1B4">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0DA31C68">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3EED0C8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9B67F9B">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4751B143">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39A6AC36">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29062C1D">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7C0D61C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F27332B">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7D80D5F7">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440C0340">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3301F0C4">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2C5CF51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CE3A83D">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6B4E944E">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618576B3">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2D4DA79A">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bl>
    <w:p w14:paraId="6973FEB5">
      <w:pPr>
        <w:spacing w:line="559" w:lineRule="atLeast"/>
        <w:jc w:val="righ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单位名称：</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（盖CA电子公章）</w:t>
      </w:r>
    </w:p>
    <w:p w14:paraId="4DED2262">
      <w:pPr>
        <w:rPr>
          <w:rFonts w:hint="eastAsia" w:ascii="新宋体" w:hAnsi="新宋体" w:eastAsia="新宋体" w:cs="新宋体"/>
          <w:color w:val="auto"/>
          <w:sz w:val="24"/>
          <w:szCs w:val="24"/>
          <w:highlight w:val="none"/>
        </w:rPr>
      </w:pPr>
    </w:p>
    <w:p w14:paraId="09C30A40">
      <w:pPr>
        <w:pStyle w:val="642"/>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备注：</w:t>
      </w:r>
    </w:p>
    <w:p w14:paraId="58EBD216">
      <w:pPr>
        <w:pStyle w:val="642"/>
        <w:numPr>
          <w:ilvl w:val="0"/>
          <w:numId w:val="8"/>
        </w:num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供应商针对采购需求中的实质性要求（打“★”内容）须做出明确响应，采购需求中要求提供证明材料的，以证明材料为准，若《技术响应偏离表》与提供证明材料的内容不一致，以证明材料为准；采购需求中未要求提供证明材料的，以《技术响应偏离表》为准，《技术响应偏离表》中未列出的作无效响应处理。</w:t>
      </w:r>
    </w:p>
    <w:p w14:paraId="0833CECC">
      <w:pPr>
        <w:numPr>
          <w:ilvl w:val="0"/>
          <w:numId w:val="8"/>
        </w:num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采购文件中要求提供承诺函的，供应商按要求提供承诺函。</w:t>
      </w:r>
    </w:p>
    <w:p w14:paraId="5C85E06B">
      <w:p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3、供应商所投产品如与磋商文件要求的规格及配置不一致，则须在上表偏离说明中详细注明。</w:t>
      </w:r>
      <w:r>
        <w:rPr>
          <w:rFonts w:hint="eastAsia" w:ascii="新宋体" w:hAnsi="新宋体" w:eastAsia="新宋体" w:cs="新宋体"/>
          <w:b/>
          <w:color w:val="auto"/>
          <w:sz w:val="24"/>
          <w:szCs w:val="24"/>
          <w:highlight w:val="none"/>
        </w:rPr>
        <w:br w:type="page" w:clear="all"/>
      </w:r>
    </w:p>
    <w:p w14:paraId="725941D9">
      <w:pPr>
        <w:pStyle w:val="652"/>
        <w:outlineLvl w:val="1"/>
        <w:rPr>
          <w:rFonts w:hint="eastAsia" w:ascii="新宋体" w:hAnsi="新宋体" w:eastAsia="新宋体" w:cs="新宋体"/>
          <w:color w:val="auto"/>
          <w:sz w:val="24"/>
          <w:szCs w:val="24"/>
          <w:highlight w:val="none"/>
        </w:rPr>
      </w:pPr>
      <w:bookmarkStart w:id="119" w:name="_Toc26309"/>
      <w:r>
        <w:rPr>
          <w:rFonts w:hint="eastAsia" w:ascii="新宋体" w:hAnsi="新宋体" w:eastAsia="新宋体" w:cs="新宋体"/>
          <w:color w:val="auto"/>
          <w:sz w:val="24"/>
          <w:szCs w:val="24"/>
          <w:highlight w:val="none"/>
        </w:rPr>
        <w:t>七、</w:t>
      </w:r>
      <w:bookmarkEnd w:id="108"/>
      <w:r>
        <w:rPr>
          <w:rFonts w:hint="eastAsia" w:ascii="新宋体" w:hAnsi="新宋体" w:eastAsia="新宋体" w:cs="新宋体"/>
          <w:color w:val="auto"/>
          <w:sz w:val="24"/>
          <w:szCs w:val="24"/>
          <w:highlight w:val="none"/>
          <w:lang w:val="en-US" w:eastAsia="zh-CN"/>
        </w:rPr>
        <w:t>商务</w:t>
      </w:r>
      <w:r>
        <w:rPr>
          <w:rFonts w:hint="eastAsia" w:ascii="新宋体" w:hAnsi="新宋体" w:eastAsia="新宋体" w:cs="新宋体"/>
          <w:color w:val="auto"/>
          <w:sz w:val="24"/>
          <w:szCs w:val="24"/>
          <w:highlight w:val="none"/>
        </w:rPr>
        <w:t>响应偏离表</w:t>
      </w:r>
      <w:bookmarkEnd w:id="119"/>
    </w:p>
    <w:p w14:paraId="2B5D2790">
      <w:pPr>
        <w:pStyle w:val="12"/>
        <w:rPr>
          <w:rFonts w:hint="eastAsia" w:ascii="新宋体" w:hAnsi="新宋体" w:eastAsia="新宋体" w:cs="新宋体"/>
          <w:color w:val="auto"/>
          <w:sz w:val="24"/>
          <w:szCs w:val="24"/>
          <w:highlight w:val="none"/>
        </w:rPr>
      </w:pPr>
    </w:p>
    <w:tbl>
      <w:tblPr>
        <w:tblStyle w:val="41"/>
        <w:tblW w:w="9394" w:type="dxa"/>
        <w:tblInd w:w="-117" w:type="dxa"/>
        <w:tblLayout w:type="fixed"/>
        <w:tblCellMar>
          <w:top w:w="0" w:type="dxa"/>
          <w:left w:w="108" w:type="dxa"/>
          <w:bottom w:w="0" w:type="dxa"/>
          <w:right w:w="108" w:type="dxa"/>
        </w:tblCellMar>
      </w:tblPr>
      <w:tblGrid>
        <w:gridCol w:w="2791"/>
        <w:gridCol w:w="2386"/>
        <w:gridCol w:w="1656"/>
        <w:gridCol w:w="2561"/>
      </w:tblGrid>
      <w:tr w14:paraId="476E702A">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655A2AFC">
            <w:pPr>
              <w:keepNext w:val="0"/>
              <w:keepLines w:val="0"/>
              <w:suppressLineNumbers w:val="0"/>
              <w:spacing w:before="100" w:beforeAutospacing="0" w:after="0" w:afterAutospacing="0" w:line="559"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磋商文件内容</w:t>
            </w:r>
          </w:p>
        </w:tc>
        <w:tc>
          <w:tcPr>
            <w:tcW w:w="2386" w:type="dxa"/>
            <w:tcBorders>
              <w:top w:val="single" w:color="000000" w:sz="8" w:space="0"/>
              <w:left w:val="nil"/>
              <w:bottom w:val="single" w:color="000000" w:sz="8" w:space="0"/>
              <w:right w:val="single" w:color="000000" w:sz="8" w:space="0"/>
            </w:tcBorders>
            <w:noWrap w:val="0"/>
            <w:vAlign w:val="center"/>
          </w:tcPr>
          <w:p w14:paraId="2E56FAC6">
            <w:pPr>
              <w:keepNext w:val="0"/>
              <w:keepLines w:val="0"/>
              <w:suppressLineNumbers w:val="0"/>
              <w:spacing w:before="100" w:beforeAutospacing="0" w:after="0" w:afterAutospacing="0" w:line="559"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响应文件内容</w:t>
            </w:r>
          </w:p>
        </w:tc>
        <w:tc>
          <w:tcPr>
            <w:tcW w:w="1656" w:type="dxa"/>
            <w:tcBorders>
              <w:top w:val="single" w:color="000000" w:sz="8" w:space="0"/>
              <w:left w:val="nil"/>
              <w:bottom w:val="single" w:color="000000" w:sz="8" w:space="0"/>
              <w:right w:val="single" w:color="000000" w:sz="8" w:space="0"/>
            </w:tcBorders>
            <w:noWrap w:val="0"/>
            <w:vAlign w:val="center"/>
          </w:tcPr>
          <w:p w14:paraId="30A7A024">
            <w:pPr>
              <w:keepNext w:val="0"/>
              <w:keepLines w:val="0"/>
              <w:suppressLineNumbers w:val="0"/>
              <w:spacing w:before="100" w:beforeAutospacing="0" w:after="0" w:afterAutospacing="0" w:line="40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偏离情况（</w:t>
            </w:r>
            <w:r>
              <w:rPr>
                <w:rFonts w:hint="eastAsia" w:ascii="新宋体" w:hAnsi="新宋体" w:eastAsia="新宋体" w:cs="新宋体"/>
                <w:b/>
                <w:color w:val="auto"/>
                <w:sz w:val="24"/>
                <w:szCs w:val="24"/>
                <w:highlight w:val="none"/>
              </w:rPr>
              <w:t>正偏离、负偏离、无偏离</w:t>
            </w:r>
            <w:r>
              <w:rPr>
                <w:rFonts w:hint="eastAsia" w:ascii="新宋体" w:hAnsi="新宋体" w:eastAsia="新宋体" w:cs="新宋体"/>
                <w:color w:val="auto"/>
                <w:sz w:val="24"/>
                <w:szCs w:val="24"/>
                <w:highlight w:val="none"/>
              </w:rPr>
              <w:t>）</w:t>
            </w:r>
          </w:p>
        </w:tc>
        <w:tc>
          <w:tcPr>
            <w:tcW w:w="2561" w:type="dxa"/>
            <w:tcBorders>
              <w:top w:val="single" w:color="000000" w:sz="8" w:space="0"/>
              <w:left w:val="nil"/>
              <w:bottom w:val="single" w:color="000000" w:sz="8" w:space="0"/>
              <w:right w:val="single" w:color="000000" w:sz="8" w:space="0"/>
            </w:tcBorders>
            <w:noWrap w:val="0"/>
            <w:vAlign w:val="center"/>
          </w:tcPr>
          <w:p w14:paraId="7AB7EDB1">
            <w:pPr>
              <w:keepNext w:val="0"/>
              <w:keepLines w:val="0"/>
              <w:suppressLineNumbers w:val="0"/>
              <w:spacing w:before="100" w:beforeAutospacing="0" w:after="0" w:afterAutospacing="0" w:line="559" w:lineRule="atLeas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偏离内容及说明</w:t>
            </w:r>
          </w:p>
          <w:p w14:paraId="52D57799">
            <w:pPr>
              <w:keepNext w:val="0"/>
              <w:keepLines w:val="0"/>
              <w:suppressLineNumbers w:val="0"/>
              <w:spacing w:before="10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469D1C3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B701E1B">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53C9D037">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34E1573F">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3E7799E1">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278D836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1F0B9E4">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219C3403">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2D3F86A0">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3E7714FC">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174E5E8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258A48E">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36D9E540">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4CCF8DB5">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3C1D30D8">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0E38B63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010E83A">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743DE5F4">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6D0FCDAD">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6BF748FA">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070DA8D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77C1C6">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0A08AD95">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6D7F3C84">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01655F03">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118AD2F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4EEEB62">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75E3FB1F">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0B816D05">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722A8B73">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76B66A9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109F52E">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30A295EB">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4F4D3331">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1A035D40">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r w14:paraId="120A58C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7C77F41">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386" w:type="dxa"/>
            <w:tcBorders>
              <w:top w:val="nil"/>
              <w:left w:val="nil"/>
              <w:bottom w:val="single" w:color="000000" w:sz="8" w:space="0"/>
              <w:right w:val="single" w:color="000000" w:sz="8" w:space="0"/>
            </w:tcBorders>
            <w:noWrap w:val="0"/>
            <w:vAlign w:val="center"/>
          </w:tcPr>
          <w:p w14:paraId="3CF1CF88">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1656" w:type="dxa"/>
            <w:tcBorders>
              <w:top w:val="nil"/>
              <w:left w:val="nil"/>
              <w:bottom w:val="single" w:color="000000" w:sz="8" w:space="0"/>
              <w:right w:val="single" w:color="000000" w:sz="8" w:space="0"/>
            </w:tcBorders>
            <w:noWrap w:val="0"/>
            <w:vAlign w:val="center"/>
          </w:tcPr>
          <w:p w14:paraId="51134DE0">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c>
          <w:tcPr>
            <w:tcW w:w="2561" w:type="dxa"/>
            <w:tcBorders>
              <w:top w:val="nil"/>
              <w:left w:val="nil"/>
              <w:bottom w:val="single" w:color="000000" w:sz="8" w:space="0"/>
              <w:right w:val="single" w:color="000000" w:sz="8" w:space="0"/>
            </w:tcBorders>
            <w:noWrap w:val="0"/>
            <w:vAlign w:val="center"/>
          </w:tcPr>
          <w:p w14:paraId="649E9183">
            <w:pPr>
              <w:keepNext w:val="0"/>
              <w:keepLines w:val="0"/>
              <w:suppressLineNumbers w:val="0"/>
              <w:spacing w:before="0" w:beforeAutospacing="0" w:after="0" w:afterAutospacing="0" w:line="559" w:lineRule="atLeast"/>
              <w:ind w:left="0" w:right="0"/>
              <w:jc w:val="center"/>
              <w:rPr>
                <w:rFonts w:hint="eastAsia" w:ascii="新宋体" w:hAnsi="新宋体" w:eastAsia="新宋体" w:cs="新宋体"/>
                <w:color w:val="auto"/>
                <w:sz w:val="24"/>
                <w:szCs w:val="24"/>
                <w:highlight w:val="none"/>
              </w:rPr>
            </w:pPr>
          </w:p>
        </w:tc>
      </w:tr>
    </w:tbl>
    <w:p w14:paraId="626BC45C">
      <w:pPr>
        <w:pStyle w:val="652"/>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单位名称：</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（盖CA电子公章）</w:t>
      </w:r>
    </w:p>
    <w:p w14:paraId="4CA4BFB9">
      <w:pPr>
        <w:pStyle w:val="652"/>
        <w:outlineLvl w:val="9"/>
        <w:rPr>
          <w:rFonts w:hint="eastAsia" w:ascii="新宋体" w:hAnsi="新宋体" w:eastAsia="新宋体" w:cs="新宋体"/>
          <w:color w:val="auto"/>
          <w:sz w:val="24"/>
          <w:szCs w:val="24"/>
          <w:highlight w:val="none"/>
        </w:rPr>
      </w:pPr>
    </w:p>
    <w:p w14:paraId="3F60C0D4">
      <w:pPr>
        <w:pStyle w:val="652"/>
        <w:outlineLvl w:val="9"/>
        <w:rPr>
          <w:rFonts w:hint="eastAsia" w:ascii="新宋体" w:hAnsi="新宋体" w:eastAsia="新宋体" w:cs="新宋体"/>
          <w:color w:val="auto"/>
          <w:sz w:val="24"/>
          <w:szCs w:val="24"/>
          <w:highlight w:val="none"/>
        </w:rPr>
      </w:pPr>
    </w:p>
    <w:p w14:paraId="3F92BF85">
      <w:pPr>
        <w:pStyle w:val="652"/>
        <w:outlineLvl w:val="9"/>
        <w:rPr>
          <w:rFonts w:hint="eastAsia" w:ascii="新宋体" w:hAnsi="新宋体" w:eastAsia="新宋体" w:cs="新宋体"/>
          <w:color w:val="auto"/>
          <w:sz w:val="24"/>
          <w:szCs w:val="24"/>
          <w:highlight w:val="none"/>
        </w:rPr>
      </w:pPr>
    </w:p>
    <w:p w14:paraId="02B58F51">
      <w:pPr>
        <w:pStyle w:val="652"/>
        <w:outlineLvl w:val="9"/>
        <w:rPr>
          <w:rFonts w:hint="eastAsia" w:ascii="新宋体" w:hAnsi="新宋体" w:eastAsia="新宋体" w:cs="新宋体"/>
          <w:color w:val="auto"/>
          <w:sz w:val="24"/>
          <w:szCs w:val="24"/>
          <w:highlight w:val="none"/>
        </w:rPr>
      </w:pPr>
    </w:p>
    <w:p w14:paraId="69084ECC">
      <w:pPr>
        <w:pStyle w:val="652"/>
        <w:outlineLvl w:val="9"/>
        <w:rPr>
          <w:rFonts w:hint="eastAsia" w:ascii="新宋体" w:hAnsi="新宋体" w:eastAsia="新宋体" w:cs="新宋体"/>
          <w:color w:val="auto"/>
          <w:sz w:val="24"/>
          <w:szCs w:val="24"/>
          <w:highlight w:val="none"/>
        </w:rPr>
      </w:pPr>
    </w:p>
    <w:p w14:paraId="0012C7FD">
      <w:pPr>
        <w:pStyle w:val="652"/>
        <w:outlineLvl w:val="1"/>
        <w:rPr>
          <w:rFonts w:hint="eastAsia" w:ascii="新宋体" w:hAnsi="新宋体" w:eastAsia="新宋体" w:cs="新宋体"/>
          <w:color w:val="auto"/>
          <w:sz w:val="24"/>
          <w:szCs w:val="24"/>
          <w:highlight w:val="none"/>
          <w:lang w:val="en-US" w:eastAsia="zh-CN"/>
        </w:rPr>
        <w:sectPr>
          <w:pgSz w:w="11906" w:h="16838"/>
          <w:pgMar w:top="1440" w:right="1417" w:bottom="1440" w:left="1417" w:header="851" w:footer="992" w:gutter="0"/>
          <w:pgNumType w:fmt="decimal"/>
          <w:cols w:space="720" w:num="1"/>
          <w:docGrid w:linePitch="360" w:charSpace="0"/>
        </w:sectPr>
      </w:pPr>
    </w:p>
    <w:p w14:paraId="76581F23">
      <w:pPr>
        <w:pStyle w:val="652"/>
        <w:outlineLvl w:val="1"/>
        <w:rPr>
          <w:rFonts w:hint="eastAsia" w:ascii="新宋体" w:hAnsi="新宋体" w:eastAsia="新宋体" w:cs="新宋体"/>
          <w:color w:val="auto"/>
          <w:sz w:val="24"/>
          <w:szCs w:val="24"/>
          <w:highlight w:val="none"/>
        </w:rPr>
      </w:pPr>
      <w:bookmarkStart w:id="120" w:name="_Toc1403"/>
      <w:r>
        <w:rPr>
          <w:rFonts w:hint="eastAsia" w:ascii="新宋体" w:hAnsi="新宋体" w:eastAsia="新宋体" w:cs="新宋体"/>
          <w:color w:val="auto"/>
          <w:sz w:val="24"/>
          <w:szCs w:val="24"/>
          <w:highlight w:val="none"/>
          <w:lang w:val="en-US" w:eastAsia="zh-CN"/>
        </w:rPr>
        <w:t>八、</w:t>
      </w:r>
      <w:r>
        <w:rPr>
          <w:rFonts w:hint="eastAsia" w:ascii="新宋体" w:hAnsi="新宋体" w:eastAsia="新宋体" w:cs="新宋体"/>
          <w:color w:val="auto"/>
          <w:sz w:val="24"/>
          <w:szCs w:val="24"/>
          <w:highlight w:val="none"/>
        </w:rPr>
        <w:t>项目组人员</w:t>
      </w:r>
      <w:bookmarkEnd w:id="120"/>
    </w:p>
    <w:p w14:paraId="3A41E05D">
      <w:pPr>
        <w:pStyle w:val="657"/>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拟选派项目负责人简历表</w:t>
      </w:r>
    </w:p>
    <w:tbl>
      <w:tblPr>
        <w:tblStyle w:val="41"/>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110"/>
        <w:gridCol w:w="1725"/>
        <w:gridCol w:w="225"/>
        <w:gridCol w:w="1944"/>
        <w:gridCol w:w="1375"/>
        <w:gridCol w:w="1648"/>
      </w:tblGrid>
      <w:tr w14:paraId="35974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66" w:type="dxa"/>
            <w:gridSpan w:val="2"/>
            <w:noWrap w:val="0"/>
            <w:vAlign w:val="center"/>
          </w:tcPr>
          <w:p w14:paraId="1C21220F">
            <w:pPr>
              <w:pStyle w:val="658"/>
              <w:keepNext w:val="0"/>
              <w:keepLines w:val="0"/>
              <w:suppressLineNumbers w:val="0"/>
              <w:spacing w:before="0" w:beforeAutospacing="0" w:after="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姓名</w:t>
            </w:r>
          </w:p>
        </w:tc>
        <w:tc>
          <w:tcPr>
            <w:tcW w:w="1950" w:type="dxa"/>
            <w:gridSpan w:val="2"/>
            <w:noWrap w:val="0"/>
            <w:vAlign w:val="center"/>
          </w:tcPr>
          <w:p w14:paraId="5A6C3120">
            <w:pPr>
              <w:pStyle w:val="658"/>
              <w:keepNext w:val="0"/>
              <w:keepLines w:val="0"/>
              <w:suppressLineNumbers w:val="0"/>
              <w:spacing w:before="0" w:beforeAutospacing="0" w:after="0" w:afterAutospacing="0" w:line="440" w:lineRule="exact"/>
              <w:ind w:left="0" w:right="0"/>
              <w:rPr>
                <w:rFonts w:hint="eastAsia" w:ascii="新宋体" w:hAnsi="新宋体" w:eastAsia="新宋体" w:cs="新宋体"/>
                <w:color w:val="auto"/>
                <w:sz w:val="24"/>
                <w:szCs w:val="24"/>
                <w:highlight w:val="none"/>
              </w:rPr>
            </w:pPr>
          </w:p>
        </w:tc>
        <w:tc>
          <w:tcPr>
            <w:tcW w:w="1944" w:type="dxa"/>
            <w:noWrap w:val="0"/>
            <w:vAlign w:val="center"/>
          </w:tcPr>
          <w:p w14:paraId="1EBEB656">
            <w:pPr>
              <w:pStyle w:val="658"/>
              <w:keepNext w:val="0"/>
              <w:keepLines w:val="0"/>
              <w:suppressLineNumbers w:val="0"/>
              <w:spacing w:before="0" w:beforeAutospacing="0" w:after="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居民身份证号</w:t>
            </w:r>
          </w:p>
        </w:tc>
        <w:tc>
          <w:tcPr>
            <w:tcW w:w="3023" w:type="dxa"/>
            <w:gridSpan w:val="2"/>
            <w:noWrap w:val="0"/>
            <w:vAlign w:val="center"/>
          </w:tcPr>
          <w:p w14:paraId="6338C21F">
            <w:pPr>
              <w:pStyle w:val="658"/>
              <w:keepNext w:val="0"/>
              <w:keepLines w:val="0"/>
              <w:suppressLineNumbers w:val="0"/>
              <w:spacing w:before="0" w:beforeAutospacing="0" w:after="0" w:afterAutospacing="0" w:line="440" w:lineRule="exact"/>
              <w:ind w:left="0" w:right="0" w:firstLine="280"/>
              <w:jc w:val="center"/>
              <w:rPr>
                <w:rFonts w:hint="eastAsia" w:ascii="新宋体" w:hAnsi="新宋体" w:eastAsia="新宋体" w:cs="新宋体"/>
                <w:color w:val="auto"/>
                <w:sz w:val="24"/>
                <w:szCs w:val="24"/>
                <w:highlight w:val="none"/>
              </w:rPr>
            </w:pPr>
          </w:p>
        </w:tc>
      </w:tr>
      <w:tr w14:paraId="2564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66" w:type="dxa"/>
            <w:gridSpan w:val="2"/>
            <w:noWrap w:val="0"/>
            <w:vAlign w:val="center"/>
          </w:tcPr>
          <w:p w14:paraId="588918C1">
            <w:pPr>
              <w:pStyle w:val="658"/>
              <w:keepNext w:val="0"/>
              <w:keepLines w:val="0"/>
              <w:suppressLineNumbers w:val="0"/>
              <w:spacing w:before="0" w:beforeAutospacing="0" w:after="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学历</w:t>
            </w:r>
          </w:p>
        </w:tc>
        <w:tc>
          <w:tcPr>
            <w:tcW w:w="1950" w:type="dxa"/>
            <w:gridSpan w:val="2"/>
            <w:noWrap w:val="0"/>
            <w:vAlign w:val="center"/>
          </w:tcPr>
          <w:p w14:paraId="34DDD842">
            <w:pPr>
              <w:pStyle w:val="658"/>
              <w:keepNext w:val="0"/>
              <w:keepLines w:val="0"/>
              <w:suppressLineNumbers w:val="0"/>
              <w:spacing w:before="0" w:beforeAutospacing="0" w:after="0" w:afterAutospacing="0" w:line="440" w:lineRule="exact"/>
              <w:ind w:left="0" w:right="0"/>
              <w:rPr>
                <w:rFonts w:hint="eastAsia" w:ascii="新宋体" w:hAnsi="新宋体" w:eastAsia="新宋体" w:cs="新宋体"/>
                <w:color w:val="auto"/>
                <w:sz w:val="24"/>
                <w:szCs w:val="24"/>
                <w:highlight w:val="none"/>
              </w:rPr>
            </w:pPr>
          </w:p>
        </w:tc>
        <w:tc>
          <w:tcPr>
            <w:tcW w:w="1944" w:type="dxa"/>
            <w:noWrap w:val="0"/>
            <w:vAlign w:val="center"/>
          </w:tcPr>
          <w:p w14:paraId="6EB38E66">
            <w:pPr>
              <w:pStyle w:val="658"/>
              <w:keepNext w:val="0"/>
              <w:keepLines w:val="0"/>
              <w:suppressLineNumbers w:val="0"/>
              <w:spacing w:before="0" w:beforeAutospacing="0" w:after="0" w:afterAutospacing="0" w:line="44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相关证书</w:t>
            </w:r>
          </w:p>
        </w:tc>
        <w:tc>
          <w:tcPr>
            <w:tcW w:w="3023" w:type="dxa"/>
            <w:gridSpan w:val="2"/>
            <w:noWrap w:val="0"/>
            <w:vAlign w:val="center"/>
          </w:tcPr>
          <w:p w14:paraId="61A4427F">
            <w:pPr>
              <w:pStyle w:val="658"/>
              <w:keepNext w:val="0"/>
              <w:keepLines w:val="0"/>
              <w:suppressLineNumbers w:val="0"/>
              <w:spacing w:before="0" w:beforeAutospacing="0" w:after="0" w:afterAutospacing="0" w:line="440" w:lineRule="exact"/>
              <w:ind w:left="0" w:right="0" w:firstLine="280"/>
              <w:jc w:val="center"/>
              <w:rPr>
                <w:rFonts w:hint="eastAsia" w:ascii="新宋体" w:hAnsi="新宋体" w:eastAsia="新宋体" w:cs="新宋体"/>
                <w:color w:val="auto"/>
                <w:sz w:val="24"/>
                <w:szCs w:val="24"/>
                <w:highlight w:val="none"/>
              </w:rPr>
            </w:pPr>
          </w:p>
        </w:tc>
      </w:tr>
      <w:tr w14:paraId="6DBD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883" w:type="dxa"/>
            <w:gridSpan w:val="7"/>
            <w:noWrap w:val="0"/>
            <w:vAlign w:val="center"/>
          </w:tcPr>
          <w:p w14:paraId="373BB351">
            <w:pPr>
              <w:pStyle w:val="658"/>
              <w:keepNext w:val="0"/>
              <w:keepLines w:val="0"/>
              <w:suppressLineNumbers w:val="0"/>
              <w:spacing w:before="0" w:beforeAutospacing="0" w:after="0" w:afterAutospacing="0" w:line="440" w:lineRule="exact"/>
              <w:ind w:left="0" w:right="0" w:firstLine="28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主要承担的类似项目业绩一览表</w:t>
            </w:r>
          </w:p>
        </w:tc>
      </w:tr>
      <w:tr w14:paraId="5B1F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56" w:type="dxa"/>
            <w:noWrap w:val="0"/>
            <w:vAlign w:val="center"/>
          </w:tcPr>
          <w:p w14:paraId="1C5BEE98">
            <w:pPr>
              <w:pStyle w:val="658"/>
              <w:keepNext w:val="0"/>
              <w:keepLines w:val="0"/>
              <w:suppressLineNumbers w:val="0"/>
              <w:spacing w:before="0" w:beforeAutospacing="0" w:after="0" w:afterAutospacing="0" w:line="440" w:lineRule="exact"/>
              <w:ind w:left="0" w:right="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序号</w:t>
            </w:r>
          </w:p>
        </w:tc>
        <w:tc>
          <w:tcPr>
            <w:tcW w:w="2835" w:type="dxa"/>
            <w:gridSpan w:val="2"/>
            <w:noWrap w:val="0"/>
            <w:vAlign w:val="center"/>
          </w:tcPr>
          <w:p w14:paraId="1E9E4353">
            <w:pPr>
              <w:pStyle w:val="658"/>
              <w:keepNext w:val="0"/>
              <w:keepLines w:val="0"/>
              <w:suppressLineNumbers w:val="0"/>
              <w:spacing w:before="0" w:beforeAutospacing="0" w:after="0" w:afterAutospacing="0" w:line="440" w:lineRule="exact"/>
              <w:ind w:left="0" w:right="0" w:firstLine="28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项目名称</w:t>
            </w:r>
          </w:p>
        </w:tc>
        <w:tc>
          <w:tcPr>
            <w:tcW w:w="3544" w:type="dxa"/>
            <w:gridSpan w:val="3"/>
            <w:noWrap w:val="0"/>
            <w:vAlign w:val="center"/>
          </w:tcPr>
          <w:p w14:paraId="6775E9A1">
            <w:pPr>
              <w:pStyle w:val="658"/>
              <w:keepNext w:val="0"/>
              <w:keepLines w:val="0"/>
              <w:suppressLineNumbers w:val="0"/>
              <w:spacing w:before="0" w:beforeAutospacing="0" w:after="0" w:afterAutospacing="0" w:line="440" w:lineRule="exact"/>
              <w:ind w:left="0" w:right="0" w:firstLine="28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合同甲方</w:t>
            </w:r>
          </w:p>
        </w:tc>
        <w:tc>
          <w:tcPr>
            <w:tcW w:w="1648" w:type="dxa"/>
            <w:noWrap w:val="0"/>
            <w:vAlign w:val="center"/>
          </w:tcPr>
          <w:p w14:paraId="4258DDFE">
            <w:pPr>
              <w:pStyle w:val="658"/>
              <w:keepNext w:val="0"/>
              <w:keepLines w:val="0"/>
              <w:suppressLineNumbers w:val="0"/>
              <w:spacing w:before="0" w:beforeAutospacing="0" w:after="0" w:afterAutospacing="0" w:line="440" w:lineRule="exact"/>
              <w:ind w:left="0" w:right="0" w:firstLine="28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时间</w:t>
            </w:r>
          </w:p>
        </w:tc>
      </w:tr>
      <w:tr w14:paraId="50AE8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vAlign w:val="center"/>
          </w:tcPr>
          <w:p w14:paraId="009267FE">
            <w:pPr>
              <w:pStyle w:val="658"/>
              <w:keepNext w:val="0"/>
              <w:keepLines w:val="0"/>
              <w:suppressLineNumbers w:val="0"/>
              <w:spacing w:before="0" w:beforeAutospacing="0" w:after="0" w:afterAutospacing="0" w:line="360" w:lineRule="exact"/>
              <w:ind w:left="0" w:right="0" w:firstLine="2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w:t>
            </w:r>
          </w:p>
        </w:tc>
        <w:tc>
          <w:tcPr>
            <w:tcW w:w="2835" w:type="dxa"/>
            <w:gridSpan w:val="2"/>
            <w:noWrap w:val="0"/>
            <w:vAlign w:val="center"/>
          </w:tcPr>
          <w:p w14:paraId="61C79DDA">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c>
          <w:tcPr>
            <w:tcW w:w="3544" w:type="dxa"/>
            <w:gridSpan w:val="3"/>
            <w:noWrap w:val="0"/>
            <w:vAlign w:val="center"/>
          </w:tcPr>
          <w:p w14:paraId="4EE605B6">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c>
          <w:tcPr>
            <w:tcW w:w="1648" w:type="dxa"/>
            <w:noWrap w:val="0"/>
            <w:vAlign w:val="center"/>
          </w:tcPr>
          <w:p w14:paraId="0B0B715E">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r>
      <w:tr w14:paraId="2B96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vAlign w:val="center"/>
          </w:tcPr>
          <w:p w14:paraId="21E0EBBF">
            <w:pPr>
              <w:pStyle w:val="658"/>
              <w:keepNext w:val="0"/>
              <w:keepLines w:val="0"/>
              <w:suppressLineNumbers w:val="0"/>
              <w:spacing w:before="0" w:beforeAutospacing="0" w:after="0" w:afterAutospacing="0" w:line="360" w:lineRule="exact"/>
              <w:ind w:left="0" w:right="0" w:firstLine="2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w:t>
            </w:r>
          </w:p>
        </w:tc>
        <w:tc>
          <w:tcPr>
            <w:tcW w:w="2835" w:type="dxa"/>
            <w:gridSpan w:val="2"/>
            <w:noWrap w:val="0"/>
            <w:vAlign w:val="center"/>
          </w:tcPr>
          <w:p w14:paraId="43E16432">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c>
          <w:tcPr>
            <w:tcW w:w="3544" w:type="dxa"/>
            <w:gridSpan w:val="3"/>
            <w:noWrap w:val="0"/>
            <w:vAlign w:val="center"/>
          </w:tcPr>
          <w:p w14:paraId="6ABB5224">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c>
          <w:tcPr>
            <w:tcW w:w="1648" w:type="dxa"/>
            <w:noWrap w:val="0"/>
            <w:vAlign w:val="center"/>
          </w:tcPr>
          <w:p w14:paraId="2858B191">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r>
      <w:tr w14:paraId="7CE4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vAlign w:val="center"/>
          </w:tcPr>
          <w:p w14:paraId="7F6AC7EB">
            <w:pPr>
              <w:pStyle w:val="658"/>
              <w:keepNext w:val="0"/>
              <w:keepLines w:val="0"/>
              <w:suppressLineNumbers w:val="0"/>
              <w:spacing w:before="0" w:beforeAutospacing="0" w:after="0" w:afterAutospacing="0" w:line="360" w:lineRule="exact"/>
              <w:ind w:left="0" w:right="0" w:firstLine="2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w:t>
            </w:r>
          </w:p>
        </w:tc>
        <w:tc>
          <w:tcPr>
            <w:tcW w:w="2835" w:type="dxa"/>
            <w:gridSpan w:val="2"/>
            <w:noWrap w:val="0"/>
            <w:vAlign w:val="center"/>
          </w:tcPr>
          <w:p w14:paraId="32861289">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c>
          <w:tcPr>
            <w:tcW w:w="3544" w:type="dxa"/>
            <w:gridSpan w:val="3"/>
            <w:noWrap w:val="0"/>
            <w:vAlign w:val="center"/>
          </w:tcPr>
          <w:p w14:paraId="4EBACDF8">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c>
          <w:tcPr>
            <w:tcW w:w="1648" w:type="dxa"/>
            <w:noWrap w:val="0"/>
            <w:vAlign w:val="center"/>
          </w:tcPr>
          <w:p w14:paraId="0DA51B84">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p>
        </w:tc>
      </w:tr>
      <w:tr w14:paraId="6D161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vAlign w:val="center"/>
          </w:tcPr>
          <w:p w14:paraId="47647ECC">
            <w:pPr>
              <w:pStyle w:val="658"/>
              <w:keepNext w:val="0"/>
              <w:keepLines w:val="0"/>
              <w:suppressLineNumbers w:val="0"/>
              <w:spacing w:before="0" w:beforeAutospacing="0" w:after="0" w:afterAutospacing="0" w:line="360" w:lineRule="exact"/>
              <w:ind w:left="0" w:right="0" w:firstLine="2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p>
        </w:tc>
        <w:tc>
          <w:tcPr>
            <w:tcW w:w="2835" w:type="dxa"/>
            <w:gridSpan w:val="2"/>
            <w:noWrap w:val="0"/>
            <w:vAlign w:val="center"/>
          </w:tcPr>
          <w:p w14:paraId="52501E90">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p>
        </w:tc>
        <w:tc>
          <w:tcPr>
            <w:tcW w:w="3544" w:type="dxa"/>
            <w:gridSpan w:val="3"/>
            <w:noWrap w:val="0"/>
            <w:vAlign w:val="center"/>
          </w:tcPr>
          <w:p w14:paraId="4A9C9035">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p>
        </w:tc>
        <w:tc>
          <w:tcPr>
            <w:tcW w:w="1648" w:type="dxa"/>
            <w:noWrap w:val="0"/>
            <w:vAlign w:val="center"/>
          </w:tcPr>
          <w:p w14:paraId="08B433AC">
            <w:pPr>
              <w:pStyle w:val="658"/>
              <w:keepNext w:val="0"/>
              <w:keepLines w:val="0"/>
              <w:suppressLineNumbers w:val="0"/>
              <w:spacing w:before="0" w:beforeAutospacing="0" w:after="0" w:afterAutospacing="0" w:line="360" w:lineRule="exact"/>
              <w:ind w:left="0" w:right="0" w:firstLine="24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p>
        </w:tc>
      </w:tr>
    </w:tbl>
    <w:p w14:paraId="43A1B002">
      <w:pPr>
        <w:pStyle w:val="659"/>
        <w:spacing w:line="460" w:lineRule="exact"/>
        <w:ind w:firstLine="398"/>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注：1、响应文件中需按要求提供项目负责人有关证书电子件、业绩证明材料电子件。</w:t>
      </w:r>
    </w:p>
    <w:p w14:paraId="4E44646F">
      <w:pPr>
        <w:pStyle w:val="659"/>
        <w:spacing w:line="460" w:lineRule="exact"/>
        <w:ind w:firstLine="87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2、如中标，项目负责人须按本表承诺实施，不得更换。</w:t>
      </w:r>
    </w:p>
    <w:p w14:paraId="70477B55">
      <w:pPr>
        <w:pStyle w:val="660"/>
        <w:spacing w:line="600" w:lineRule="exact"/>
        <w:ind w:firstLine="321"/>
        <w:jc w:val="center"/>
        <w:rPr>
          <w:rFonts w:hint="eastAsia" w:ascii="新宋体" w:hAnsi="新宋体" w:eastAsia="新宋体" w:cs="新宋体"/>
          <w:b/>
          <w:bCs/>
          <w:color w:val="auto"/>
          <w:sz w:val="24"/>
          <w:szCs w:val="24"/>
          <w:highlight w:val="none"/>
        </w:rPr>
      </w:pPr>
    </w:p>
    <w:p w14:paraId="4B89E152">
      <w:pPr>
        <w:pStyle w:val="660"/>
        <w:spacing w:line="600" w:lineRule="exact"/>
        <w:ind w:firstLine="321"/>
        <w:jc w:val="center"/>
        <w:rPr>
          <w:rFonts w:hint="eastAsia" w:ascii="新宋体" w:hAnsi="新宋体" w:eastAsia="新宋体" w:cs="新宋体"/>
          <w:b/>
          <w:bCs/>
          <w:color w:val="auto"/>
          <w:sz w:val="24"/>
          <w:szCs w:val="24"/>
          <w:highlight w:val="none"/>
        </w:rPr>
      </w:pPr>
    </w:p>
    <w:p w14:paraId="49075C0B">
      <w:pPr>
        <w:pStyle w:val="660"/>
        <w:spacing w:line="600" w:lineRule="exact"/>
        <w:ind w:firstLine="321"/>
        <w:jc w:val="center"/>
        <w:rPr>
          <w:rFonts w:hint="eastAsia" w:ascii="新宋体" w:hAnsi="新宋体" w:eastAsia="新宋体" w:cs="新宋体"/>
          <w:b/>
          <w:bCs/>
          <w:color w:val="auto"/>
          <w:sz w:val="24"/>
          <w:szCs w:val="24"/>
          <w:highlight w:val="none"/>
        </w:rPr>
      </w:pPr>
    </w:p>
    <w:p w14:paraId="06DFD74F">
      <w:pPr>
        <w:pStyle w:val="660"/>
        <w:spacing w:line="600" w:lineRule="exact"/>
        <w:ind w:firstLine="321"/>
        <w:jc w:val="center"/>
        <w:rPr>
          <w:rFonts w:hint="eastAsia" w:ascii="新宋体" w:hAnsi="新宋体" w:eastAsia="新宋体" w:cs="新宋体"/>
          <w:b/>
          <w:bCs/>
          <w:color w:val="auto"/>
          <w:sz w:val="24"/>
          <w:szCs w:val="24"/>
          <w:highlight w:val="none"/>
        </w:rPr>
      </w:pPr>
    </w:p>
    <w:p w14:paraId="5086F37E">
      <w:pPr>
        <w:pStyle w:val="660"/>
        <w:spacing w:line="600" w:lineRule="exact"/>
        <w:ind w:firstLine="321"/>
        <w:jc w:val="center"/>
        <w:rPr>
          <w:rFonts w:hint="eastAsia" w:ascii="新宋体" w:hAnsi="新宋体" w:eastAsia="新宋体" w:cs="新宋体"/>
          <w:b/>
          <w:bCs/>
          <w:color w:val="auto"/>
          <w:sz w:val="24"/>
          <w:szCs w:val="24"/>
          <w:highlight w:val="none"/>
        </w:rPr>
      </w:pPr>
    </w:p>
    <w:p w14:paraId="22F08727">
      <w:pPr>
        <w:pStyle w:val="660"/>
        <w:spacing w:line="600" w:lineRule="exact"/>
        <w:ind w:firstLine="321"/>
        <w:jc w:val="center"/>
        <w:rPr>
          <w:rFonts w:hint="eastAsia" w:ascii="新宋体" w:hAnsi="新宋体" w:eastAsia="新宋体" w:cs="新宋体"/>
          <w:b/>
          <w:bCs/>
          <w:color w:val="auto"/>
          <w:sz w:val="24"/>
          <w:szCs w:val="24"/>
          <w:highlight w:val="none"/>
        </w:rPr>
      </w:pPr>
    </w:p>
    <w:p w14:paraId="4BF28BD5">
      <w:pPr>
        <w:pStyle w:val="660"/>
        <w:spacing w:line="600" w:lineRule="exact"/>
        <w:ind w:firstLine="321"/>
        <w:jc w:val="center"/>
        <w:rPr>
          <w:rFonts w:hint="eastAsia" w:ascii="新宋体" w:hAnsi="新宋体" w:eastAsia="新宋体" w:cs="新宋体"/>
          <w:b/>
          <w:bCs/>
          <w:color w:val="auto"/>
          <w:sz w:val="24"/>
          <w:szCs w:val="24"/>
          <w:highlight w:val="none"/>
        </w:rPr>
      </w:pPr>
    </w:p>
    <w:p w14:paraId="32FF8C1D">
      <w:pPr>
        <w:pStyle w:val="660"/>
        <w:spacing w:line="600" w:lineRule="exact"/>
        <w:ind w:firstLine="321"/>
        <w:jc w:val="center"/>
        <w:rPr>
          <w:rFonts w:hint="eastAsia" w:ascii="新宋体" w:hAnsi="新宋体" w:eastAsia="新宋体" w:cs="新宋体"/>
          <w:b/>
          <w:bCs/>
          <w:color w:val="auto"/>
          <w:sz w:val="24"/>
          <w:szCs w:val="24"/>
          <w:highlight w:val="none"/>
        </w:rPr>
      </w:pPr>
    </w:p>
    <w:p w14:paraId="0CB7375F">
      <w:pPr>
        <w:pStyle w:val="660"/>
        <w:spacing w:line="600" w:lineRule="exact"/>
        <w:ind w:firstLine="321"/>
        <w:jc w:val="center"/>
        <w:rPr>
          <w:rFonts w:hint="eastAsia" w:ascii="新宋体" w:hAnsi="新宋体" w:eastAsia="新宋体" w:cs="新宋体"/>
          <w:b/>
          <w:bCs/>
          <w:color w:val="auto"/>
          <w:sz w:val="24"/>
          <w:szCs w:val="24"/>
          <w:highlight w:val="none"/>
        </w:rPr>
      </w:pPr>
    </w:p>
    <w:p w14:paraId="638DAC30">
      <w:pPr>
        <w:pStyle w:val="660"/>
        <w:spacing w:line="600" w:lineRule="exact"/>
        <w:ind w:firstLine="321"/>
        <w:jc w:val="center"/>
        <w:rPr>
          <w:rFonts w:hint="eastAsia" w:ascii="新宋体" w:hAnsi="新宋体" w:eastAsia="新宋体" w:cs="新宋体"/>
          <w:b/>
          <w:bCs/>
          <w:color w:val="auto"/>
          <w:sz w:val="24"/>
          <w:szCs w:val="24"/>
          <w:highlight w:val="none"/>
        </w:rPr>
      </w:pPr>
    </w:p>
    <w:p w14:paraId="2CEB8242">
      <w:pPr>
        <w:spacing w:before="0" w:after="0" w:line="520" w:lineRule="exact"/>
        <w:ind w:firstLine="320"/>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项目组实施人员（除项目负责人外）</w:t>
      </w:r>
    </w:p>
    <w:tbl>
      <w:tblPr>
        <w:tblStyle w:val="41"/>
        <w:tblpPr w:leftFromText="180" w:rightFromText="180" w:vertAnchor="text" w:horzAnchor="margin" w:tblpXSpec="center" w:tblpY="74"/>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2C2A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5F14AAB">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A648BDD">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D7469E5">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B5CDBA1">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84D66E6">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C60347F">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备注</w:t>
            </w:r>
          </w:p>
        </w:tc>
      </w:tr>
      <w:tr w14:paraId="3EDFF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5D8ABC9">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3ADF84A">
            <w:pPr>
              <w:pStyle w:val="141"/>
              <w:keepNext w:val="0"/>
              <w:keepLines w:val="0"/>
              <w:suppressLineNumbers w:val="0"/>
              <w:spacing w:before="0" w:beforeAutospacing="0" w:after="0" w:afterAutospacing="0"/>
              <w:ind w:left="0" w:right="0"/>
              <w:jc w:val="center"/>
              <w:rPr>
                <w:rFonts w:hint="eastAsia" w:ascii="新宋体" w:hAnsi="新宋体" w:eastAsia="新宋体" w:cs="新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0751979">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5DCD86E">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DEEA445">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042E55F">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r>
      <w:tr w14:paraId="337E3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B3F4974">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08B444C">
            <w:pPr>
              <w:pStyle w:val="141"/>
              <w:keepNext w:val="0"/>
              <w:keepLines w:val="0"/>
              <w:suppressLineNumbers w:val="0"/>
              <w:spacing w:before="0" w:beforeAutospacing="0" w:after="0" w:afterAutospacing="0"/>
              <w:ind w:left="0" w:right="0"/>
              <w:jc w:val="center"/>
              <w:rPr>
                <w:rFonts w:hint="eastAsia" w:ascii="新宋体" w:hAnsi="新宋体" w:eastAsia="新宋体" w:cs="新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9447882">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B5BAF74">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FD8DD86">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2D7A955">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r>
      <w:tr w14:paraId="2C886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F2EE08B">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C482433">
            <w:pPr>
              <w:pStyle w:val="141"/>
              <w:keepNext w:val="0"/>
              <w:keepLines w:val="0"/>
              <w:suppressLineNumbers w:val="0"/>
              <w:spacing w:before="0" w:beforeAutospacing="0" w:after="0" w:afterAutospacing="0"/>
              <w:ind w:left="0" w:right="0"/>
              <w:jc w:val="center"/>
              <w:rPr>
                <w:rFonts w:hint="eastAsia" w:ascii="新宋体" w:hAnsi="新宋体" w:eastAsia="新宋体" w:cs="新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9677F4F">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39BCA32">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C5277CB">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ABFE4A1">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r>
      <w:tr w14:paraId="193EC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DB8B5C2">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9D1C622">
            <w:pPr>
              <w:pStyle w:val="141"/>
              <w:keepNext w:val="0"/>
              <w:keepLines w:val="0"/>
              <w:suppressLineNumbers w:val="0"/>
              <w:spacing w:before="0" w:beforeAutospacing="0" w:after="0" w:afterAutospacing="0"/>
              <w:ind w:left="0" w:right="0"/>
              <w:jc w:val="center"/>
              <w:rPr>
                <w:rFonts w:hint="eastAsia" w:ascii="新宋体" w:hAnsi="新宋体" w:eastAsia="新宋体" w:cs="新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66CFC7E">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6D4AF5B">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836EA06">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0680277">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r>
      <w:tr w14:paraId="72D71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C2B4445">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1F3A248">
            <w:pPr>
              <w:pStyle w:val="141"/>
              <w:keepNext w:val="0"/>
              <w:keepLines w:val="0"/>
              <w:suppressLineNumbers w:val="0"/>
              <w:spacing w:before="0" w:beforeAutospacing="0" w:after="0" w:afterAutospacing="0"/>
              <w:ind w:left="0" w:right="0"/>
              <w:jc w:val="center"/>
              <w:rPr>
                <w:rFonts w:hint="eastAsia" w:ascii="新宋体" w:hAnsi="新宋体" w:eastAsia="新宋体" w:cs="新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2C404DA">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E13EB99">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E3A47E7">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D0D5F7A">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r>
      <w:tr w14:paraId="2669A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DB3613B">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DCA1679">
            <w:pPr>
              <w:pStyle w:val="141"/>
              <w:keepNext w:val="0"/>
              <w:keepLines w:val="0"/>
              <w:suppressLineNumbers w:val="0"/>
              <w:spacing w:before="0" w:beforeAutospacing="0" w:after="0" w:afterAutospacing="0"/>
              <w:ind w:left="0" w:right="0"/>
              <w:jc w:val="center"/>
              <w:rPr>
                <w:rFonts w:hint="eastAsia" w:ascii="新宋体" w:hAnsi="新宋体" w:eastAsia="新宋体" w:cs="新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F311E0B">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372C91">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B8EB4B3">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7C6961E">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r>
      <w:tr w14:paraId="43BDD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2A59D9B">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20A4956">
            <w:pPr>
              <w:pStyle w:val="141"/>
              <w:keepNext w:val="0"/>
              <w:keepLines w:val="0"/>
              <w:suppressLineNumbers w:val="0"/>
              <w:spacing w:before="0" w:beforeAutospacing="0" w:after="0" w:afterAutospacing="0"/>
              <w:ind w:left="0" w:right="0"/>
              <w:jc w:val="center"/>
              <w:rPr>
                <w:rFonts w:hint="eastAsia" w:ascii="新宋体" w:hAnsi="新宋体" w:eastAsia="新宋体" w:cs="新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B1831FB">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5BF55DE">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A8E3442">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4EFAAC7">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r>
      <w:tr w14:paraId="2B9ED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D914A2A">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B089EDA">
            <w:pPr>
              <w:pStyle w:val="141"/>
              <w:keepNext w:val="0"/>
              <w:keepLines w:val="0"/>
              <w:suppressLineNumbers w:val="0"/>
              <w:spacing w:before="0" w:beforeAutospacing="0" w:after="0" w:afterAutospacing="0"/>
              <w:ind w:left="0" w:right="0"/>
              <w:jc w:val="center"/>
              <w:rPr>
                <w:rFonts w:hint="eastAsia" w:ascii="新宋体" w:hAnsi="新宋体" w:eastAsia="新宋体" w:cs="新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586D72A">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82B9D83">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FEE07CF">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69EEEA5">
            <w:pPr>
              <w:pStyle w:val="700"/>
              <w:keepNext w:val="0"/>
              <w:keepLines w:val="0"/>
              <w:widowControl/>
              <w:suppressLineNumbers w:val="0"/>
              <w:spacing w:before="0" w:beforeAutospacing="0" w:after="0" w:afterAutospacing="0" w:line="560" w:lineRule="exact"/>
              <w:ind w:left="0" w:right="0" w:firstLine="560"/>
              <w:jc w:val="center"/>
              <w:rPr>
                <w:rFonts w:hint="eastAsia" w:ascii="新宋体" w:hAnsi="新宋体" w:eastAsia="新宋体" w:cs="新宋体"/>
                <w:color w:val="auto"/>
                <w:sz w:val="24"/>
                <w:szCs w:val="24"/>
                <w:highlight w:val="none"/>
              </w:rPr>
            </w:pPr>
          </w:p>
        </w:tc>
      </w:tr>
    </w:tbl>
    <w:p w14:paraId="07E1274D">
      <w:pPr>
        <w:spacing w:line="480" w:lineRule="exact"/>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注：如供应商成交，项目组成员（除项目负责人外）必须按本表承诺人员操作，不得随意更换。按采购文件要求附相关人员证书电子件。</w:t>
      </w:r>
      <w:bookmarkStart w:id="121" w:name="_格式2__法定代表人授权书"/>
      <w:bookmarkEnd w:id="121"/>
    </w:p>
    <w:p w14:paraId="378A1B65">
      <w:pPr>
        <w:ind w:firstLine="210"/>
        <w:rPr>
          <w:rFonts w:hint="eastAsia" w:ascii="新宋体" w:hAnsi="新宋体" w:eastAsia="新宋体" w:cs="新宋体"/>
          <w:color w:val="auto"/>
          <w:sz w:val="24"/>
          <w:szCs w:val="24"/>
          <w:highlight w:val="none"/>
        </w:rPr>
      </w:pPr>
    </w:p>
    <w:p w14:paraId="6C778457">
      <w:pPr>
        <w:ind w:firstLine="210"/>
        <w:rPr>
          <w:rFonts w:hint="eastAsia" w:ascii="新宋体" w:hAnsi="新宋体" w:eastAsia="新宋体" w:cs="新宋体"/>
          <w:color w:val="auto"/>
          <w:sz w:val="24"/>
          <w:szCs w:val="24"/>
          <w:highlight w:val="none"/>
        </w:rPr>
      </w:pPr>
    </w:p>
    <w:p w14:paraId="02AFA270">
      <w:pPr>
        <w:ind w:firstLine="210"/>
        <w:rPr>
          <w:rFonts w:hint="eastAsia" w:ascii="新宋体" w:hAnsi="新宋体" w:eastAsia="新宋体" w:cs="新宋体"/>
          <w:color w:val="auto"/>
          <w:sz w:val="24"/>
          <w:szCs w:val="24"/>
          <w:highlight w:val="none"/>
        </w:rPr>
      </w:pPr>
    </w:p>
    <w:p w14:paraId="30E837C5">
      <w:pPr>
        <w:ind w:firstLine="210"/>
        <w:rPr>
          <w:rFonts w:hint="eastAsia" w:ascii="新宋体" w:hAnsi="新宋体" w:eastAsia="新宋体" w:cs="新宋体"/>
          <w:color w:val="auto"/>
          <w:sz w:val="24"/>
          <w:szCs w:val="24"/>
          <w:highlight w:val="none"/>
        </w:rPr>
      </w:pPr>
    </w:p>
    <w:p w14:paraId="7AB519FE">
      <w:pPr>
        <w:ind w:firstLine="210"/>
        <w:rPr>
          <w:rFonts w:hint="eastAsia" w:ascii="新宋体" w:hAnsi="新宋体" w:eastAsia="新宋体" w:cs="新宋体"/>
          <w:color w:val="auto"/>
          <w:sz w:val="24"/>
          <w:szCs w:val="24"/>
          <w:highlight w:val="none"/>
        </w:rPr>
      </w:pPr>
    </w:p>
    <w:p w14:paraId="0697651A">
      <w:pPr>
        <w:ind w:firstLine="210"/>
        <w:rPr>
          <w:rFonts w:hint="eastAsia" w:ascii="新宋体" w:hAnsi="新宋体" w:eastAsia="新宋体" w:cs="新宋体"/>
          <w:color w:val="auto"/>
          <w:sz w:val="24"/>
          <w:szCs w:val="24"/>
          <w:highlight w:val="none"/>
        </w:rPr>
      </w:pPr>
    </w:p>
    <w:p w14:paraId="3C1C9159">
      <w:pPr>
        <w:ind w:firstLine="210"/>
        <w:rPr>
          <w:rFonts w:hint="eastAsia" w:ascii="新宋体" w:hAnsi="新宋体" w:eastAsia="新宋体" w:cs="新宋体"/>
          <w:color w:val="auto"/>
          <w:sz w:val="24"/>
          <w:szCs w:val="24"/>
          <w:highlight w:val="none"/>
        </w:rPr>
      </w:pPr>
    </w:p>
    <w:p w14:paraId="4E340E71">
      <w:pPr>
        <w:ind w:firstLine="210"/>
        <w:rPr>
          <w:rFonts w:hint="eastAsia" w:ascii="新宋体" w:hAnsi="新宋体" w:eastAsia="新宋体" w:cs="新宋体"/>
          <w:color w:val="auto"/>
          <w:sz w:val="24"/>
          <w:szCs w:val="24"/>
          <w:highlight w:val="none"/>
        </w:rPr>
      </w:pPr>
    </w:p>
    <w:p w14:paraId="54EDA211">
      <w:pPr>
        <w:ind w:firstLine="210"/>
        <w:rPr>
          <w:rFonts w:hint="eastAsia" w:ascii="新宋体" w:hAnsi="新宋体" w:eastAsia="新宋体" w:cs="新宋体"/>
          <w:color w:val="auto"/>
          <w:sz w:val="24"/>
          <w:szCs w:val="24"/>
          <w:highlight w:val="none"/>
        </w:rPr>
      </w:pPr>
    </w:p>
    <w:p w14:paraId="125B431A">
      <w:pPr>
        <w:ind w:firstLine="210"/>
        <w:rPr>
          <w:rFonts w:hint="eastAsia" w:ascii="新宋体" w:hAnsi="新宋体" w:eastAsia="新宋体" w:cs="新宋体"/>
          <w:color w:val="auto"/>
          <w:sz w:val="24"/>
          <w:szCs w:val="24"/>
          <w:highlight w:val="none"/>
        </w:rPr>
      </w:pPr>
    </w:p>
    <w:p w14:paraId="520323D8">
      <w:pPr>
        <w:ind w:firstLine="210"/>
        <w:rPr>
          <w:rFonts w:hint="eastAsia" w:ascii="新宋体" w:hAnsi="新宋体" w:eastAsia="新宋体" w:cs="新宋体"/>
          <w:color w:val="auto"/>
          <w:sz w:val="24"/>
          <w:szCs w:val="24"/>
          <w:highlight w:val="none"/>
        </w:rPr>
      </w:pPr>
    </w:p>
    <w:p w14:paraId="0A0570D7">
      <w:pPr>
        <w:rPr>
          <w:rFonts w:hint="eastAsia" w:ascii="新宋体" w:hAnsi="新宋体" w:eastAsia="新宋体" w:cs="新宋体"/>
          <w:b/>
          <w:bCs/>
          <w:color w:val="auto"/>
          <w:sz w:val="24"/>
          <w:szCs w:val="24"/>
          <w:highlight w:val="none"/>
        </w:rPr>
      </w:pPr>
      <w:bookmarkStart w:id="122" w:name="_Toc11176"/>
      <w:r>
        <w:rPr>
          <w:rFonts w:hint="eastAsia" w:ascii="新宋体" w:hAnsi="新宋体" w:eastAsia="新宋体" w:cs="新宋体"/>
          <w:b/>
          <w:bCs/>
          <w:color w:val="auto"/>
          <w:sz w:val="24"/>
          <w:szCs w:val="24"/>
          <w:highlight w:val="none"/>
        </w:rPr>
        <w:br w:type="page" w:clear="all"/>
      </w:r>
    </w:p>
    <w:p w14:paraId="0D0B2EBB">
      <w:pPr>
        <w:pStyle w:val="3"/>
        <w:spacing w:before="0" w:after="0" w:line="520" w:lineRule="exact"/>
        <w:ind w:firstLine="320"/>
        <w:outlineLvl w:val="1"/>
        <w:rPr>
          <w:rFonts w:hint="eastAsia" w:ascii="新宋体" w:hAnsi="新宋体" w:eastAsia="新宋体" w:cs="新宋体"/>
          <w:b/>
          <w:bCs/>
          <w:color w:val="auto"/>
          <w:sz w:val="24"/>
          <w:szCs w:val="24"/>
          <w:highlight w:val="none"/>
        </w:rPr>
      </w:pPr>
      <w:bookmarkStart w:id="123" w:name="_Toc4922"/>
      <w:r>
        <w:rPr>
          <w:rFonts w:hint="eastAsia" w:ascii="新宋体" w:hAnsi="新宋体" w:eastAsia="新宋体" w:cs="新宋体"/>
          <w:b/>
          <w:bCs/>
          <w:color w:val="auto"/>
          <w:sz w:val="24"/>
          <w:szCs w:val="24"/>
          <w:highlight w:val="none"/>
          <w:lang w:val="en-US" w:eastAsia="zh-CN"/>
        </w:rPr>
        <w:t>九</w:t>
      </w:r>
      <w:r>
        <w:rPr>
          <w:rFonts w:hint="eastAsia" w:ascii="新宋体" w:hAnsi="新宋体" w:eastAsia="新宋体" w:cs="新宋体"/>
          <w:b/>
          <w:bCs/>
          <w:color w:val="auto"/>
          <w:sz w:val="24"/>
          <w:szCs w:val="24"/>
          <w:highlight w:val="none"/>
        </w:rPr>
        <w:t>、企业业绩</w:t>
      </w:r>
      <w:bookmarkEnd w:id="123"/>
    </w:p>
    <w:p w14:paraId="37388603">
      <w:pPr>
        <w:pStyle w:val="665"/>
        <w:jc w:val="center"/>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类似项目业绩一览表</w:t>
      </w:r>
    </w:p>
    <w:tbl>
      <w:tblPr>
        <w:tblStyle w:val="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54E43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2683D266">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序号</w:t>
            </w:r>
          </w:p>
        </w:tc>
        <w:tc>
          <w:tcPr>
            <w:tcW w:w="3827" w:type="dxa"/>
            <w:noWrap w:val="0"/>
            <w:vAlign w:val="center"/>
          </w:tcPr>
          <w:p w14:paraId="0C8AB7D2">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项目名称</w:t>
            </w:r>
          </w:p>
        </w:tc>
        <w:tc>
          <w:tcPr>
            <w:tcW w:w="2433" w:type="dxa"/>
            <w:noWrap w:val="0"/>
            <w:vAlign w:val="center"/>
          </w:tcPr>
          <w:p w14:paraId="15C258F5">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采购单位</w:t>
            </w:r>
          </w:p>
        </w:tc>
        <w:tc>
          <w:tcPr>
            <w:tcW w:w="1395" w:type="dxa"/>
            <w:noWrap w:val="0"/>
            <w:vAlign w:val="center"/>
          </w:tcPr>
          <w:p w14:paraId="709432F6">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合同金额</w:t>
            </w:r>
          </w:p>
        </w:tc>
      </w:tr>
      <w:tr w14:paraId="44867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3FBE9738">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3827" w:type="dxa"/>
            <w:noWrap w:val="0"/>
            <w:vAlign w:val="center"/>
          </w:tcPr>
          <w:p w14:paraId="4B9E13C4">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2433" w:type="dxa"/>
            <w:noWrap w:val="0"/>
            <w:vAlign w:val="center"/>
          </w:tcPr>
          <w:p w14:paraId="08CBDD95">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1395" w:type="dxa"/>
            <w:noWrap w:val="0"/>
            <w:vAlign w:val="center"/>
          </w:tcPr>
          <w:p w14:paraId="7BA30722">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r>
      <w:tr w14:paraId="58E78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3E1D78D">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3827" w:type="dxa"/>
            <w:noWrap w:val="0"/>
            <w:vAlign w:val="center"/>
          </w:tcPr>
          <w:p w14:paraId="27E648A4">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2433" w:type="dxa"/>
            <w:noWrap w:val="0"/>
            <w:vAlign w:val="center"/>
          </w:tcPr>
          <w:p w14:paraId="4A7C6F8C">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1395" w:type="dxa"/>
            <w:noWrap w:val="0"/>
            <w:vAlign w:val="center"/>
          </w:tcPr>
          <w:p w14:paraId="38A540C4">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r>
      <w:tr w14:paraId="5ADED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1A449F6C">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3827" w:type="dxa"/>
            <w:noWrap w:val="0"/>
            <w:vAlign w:val="center"/>
          </w:tcPr>
          <w:p w14:paraId="5BDF3380">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2433" w:type="dxa"/>
            <w:noWrap w:val="0"/>
            <w:vAlign w:val="center"/>
          </w:tcPr>
          <w:p w14:paraId="260A2E59">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1395" w:type="dxa"/>
            <w:noWrap w:val="0"/>
            <w:vAlign w:val="center"/>
          </w:tcPr>
          <w:p w14:paraId="1A3BAAE7">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r>
      <w:tr w14:paraId="4100E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369C1BA2">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3827" w:type="dxa"/>
            <w:noWrap w:val="0"/>
            <w:vAlign w:val="center"/>
          </w:tcPr>
          <w:p w14:paraId="73ABDD2A">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2433" w:type="dxa"/>
            <w:noWrap w:val="0"/>
            <w:vAlign w:val="center"/>
          </w:tcPr>
          <w:p w14:paraId="65118601">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c>
          <w:tcPr>
            <w:tcW w:w="1395" w:type="dxa"/>
            <w:noWrap w:val="0"/>
            <w:vAlign w:val="center"/>
          </w:tcPr>
          <w:p w14:paraId="04FE460B">
            <w:pPr>
              <w:pStyle w:val="701"/>
              <w:keepNext w:val="0"/>
              <w:keepLines w:val="0"/>
              <w:suppressLineNumbers w:val="0"/>
              <w:spacing w:before="0" w:beforeAutospacing="0" w:after="0" w:afterAutospacing="0" w:line="560" w:lineRule="exact"/>
              <w:ind w:left="0" w:right="0"/>
              <w:jc w:val="center"/>
              <w:rPr>
                <w:rFonts w:hint="eastAsia" w:ascii="新宋体" w:hAnsi="新宋体" w:eastAsia="新宋体" w:cs="新宋体"/>
                <w:color w:val="auto"/>
                <w:sz w:val="24"/>
                <w:szCs w:val="24"/>
                <w:highlight w:val="none"/>
              </w:rPr>
            </w:pPr>
          </w:p>
        </w:tc>
      </w:tr>
    </w:tbl>
    <w:p w14:paraId="464AB403">
      <w:pPr>
        <w:pStyle w:val="665"/>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注：请填写此表，并按要求上传业绩资料电子件。</w:t>
      </w:r>
    </w:p>
    <w:p w14:paraId="69238A9B">
      <w:pPr>
        <w:rPr>
          <w:rFonts w:hint="eastAsia" w:ascii="新宋体" w:hAnsi="新宋体" w:eastAsia="新宋体" w:cs="新宋体"/>
          <w:color w:val="auto"/>
          <w:sz w:val="24"/>
          <w:szCs w:val="24"/>
          <w:highlight w:val="none"/>
        </w:rPr>
        <w:sectPr>
          <w:pgSz w:w="11906" w:h="16838"/>
          <w:pgMar w:top="1440" w:right="1417" w:bottom="1440" w:left="1417" w:header="851" w:footer="992" w:gutter="0"/>
          <w:pgNumType w:fmt="decimal"/>
          <w:cols w:space="720" w:num="1"/>
          <w:docGrid w:linePitch="360" w:charSpace="0"/>
        </w:sectPr>
      </w:pPr>
    </w:p>
    <w:p w14:paraId="3EA533D9">
      <w:pPr>
        <w:keepNext w:val="0"/>
        <w:keepLines w:val="0"/>
        <w:widowControl w:val="0"/>
        <w:suppressLineNumbers w:val="0"/>
        <w:spacing w:before="0" w:beforeAutospacing="0" w:after="0" w:afterAutospacing="0"/>
        <w:ind w:left="0" w:right="0"/>
        <w:jc w:val="both"/>
        <w:outlineLvl w:val="1"/>
        <w:rPr>
          <w:rFonts w:hint="eastAsia" w:ascii="新宋体" w:hAnsi="新宋体" w:eastAsia="新宋体" w:cs="新宋体"/>
          <w:b/>
          <w:bCs/>
          <w:color w:val="auto"/>
          <w:sz w:val="24"/>
          <w:szCs w:val="24"/>
          <w:highlight w:val="none"/>
        </w:rPr>
      </w:pPr>
      <w:bookmarkStart w:id="124" w:name="_Toc20101"/>
      <w:r>
        <w:rPr>
          <w:rFonts w:hint="eastAsia" w:ascii="新宋体" w:hAnsi="新宋体" w:eastAsia="新宋体" w:cs="新宋体"/>
          <w:b/>
          <w:bCs/>
          <w:color w:val="auto"/>
          <w:sz w:val="24"/>
          <w:szCs w:val="24"/>
          <w:highlight w:val="none"/>
          <w:lang w:val="en-US" w:eastAsia="zh-CN"/>
        </w:rPr>
        <w:t>十、实施方案</w:t>
      </w:r>
      <w:bookmarkEnd w:id="124"/>
    </w:p>
    <w:p w14:paraId="7F507705">
      <w:pPr>
        <w:pStyle w:val="37"/>
        <w:keepNext w:val="0"/>
        <w:keepLines w:val="0"/>
        <w:widowControl/>
        <w:suppressLineNumbers w:val="0"/>
        <w:spacing w:before="0" w:beforeAutospacing="0" w:after="0" w:afterAutospacing="0"/>
        <w:ind w:left="420" w:right="0"/>
        <w:jc w:val="center"/>
        <w:rPr>
          <w:rFonts w:hint="eastAsia" w:ascii="新宋体" w:hAnsi="新宋体" w:eastAsia="新宋体" w:cs="新宋体"/>
          <w:color w:val="auto"/>
          <w:sz w:val="24"/>
          <w:szCs w:val="24"/>
          <w:highlight w:val="none"/>
        </w:rPr>
      </w:pPr>
      <w:r>
        <w:rPr>
          <w:rFonts w:hint="eastAsia" w:ascii="新宋体" w:hAnsi="新宋体" w:eastAsia="新宋体" w:cs="新宋体"/>
          <w:b/>
          <w:bCs w:val="0"/>
          <w:color w:val="auto"/>
          <w:sz w:val="24"/>
          <w:szCs w:val="24"/>
          <w:highlight w:val="none"/>
          <w:lang w:val="en-US" w:eastAsia="zh-CN" w:bidi="ar"/>
        </w:rPr>
        <w:t>（格式自拟）</w:t>
      </w:r>
    </w:p>
    <w:p w14:paraId="6F1C4249">
      <w:pPr>
        <w:pStyle w:val="3"/>
        <w:spacing w:before="0" w:after="0" w:line="520" w:lineRule="exact"/>
        <w:ind w:firstLine="320"/>
        <w:rPr>
          <w:rFonts w:hint="eastAsia" w:ascii="新宋体" w:hAnsi="新宋体" w:eastAsia="新宋体" w:cs="新宋体"/>
          <w:color w:val="auto"/>
          <w:sz w:val="24"/>
          <w:szCs w:val="24"/>
          <w:highlight w:val="none"/>
        </w:rPr>
        <w:sectPr>
          <w:pgSz w:w="11906" w:h="16838"/>
          <w:pgMar w:top="1440" w:right="1417" w:bottom="1440" w:left="1417" w:header="851" w:footer="992" w:gutter="0"/>
          <w:pgNumType w:fmt="decimal"/>
          <w:cols w:space="720" w:num="1"/>
          <w:docGrid w:linePitch="360" w:charSpace="0"/>
        </w:sectPr>
      </w:pPr>
    </w:p>
    <w:p w14:paraId="5A34AFFB">
      <w:pPr>
        <w:pStyle w:val="3"/>
        <w:spacing w:before="0" w:after="0" w:line="520" w:lineRule="exact"/>
        <w:ind w:firstLine="320"/>
        <w:outlineLvl w:val="1"/>
        <w:rPr>
          <w:rFonts w:hint="eastAsia" w:ascii="新宋体" w:hAnsi="新宋体" w:eastAsia="新宋体" w:cs="新宋体"/>
          <w:b/>
          <w:bCs/>
          <w:color w:val="auto"/>
          <w:sz w:val="24"/>
          <w:szCs w:val="24"/>
          <w:highlight w:val="none"/>
          <w:lang w:val="en-US" w:eastAsia="zh-CN" w:bidi="ar-SA"/>
        </w:rPr>
      </w:pPr>
      <w:bookmarkStart w:id="125" w:name="_Toc18557"/>
      <w:r>
        <w:rPr>
          <w:rFonts w:hint="eastAsia" w:ascii="新宋体" w:hAnsi="新宋体" w:eastAsia="新宋体" w:cs="新宋体"/>
          <w:b/>
          <w:bCs/>
          <w:color w:val="auto"/>
          <w:sz w:val="24"/>
          <w:szCs w:val="24"/>
          <w:highlight w:val="none"/>
          <w:lang w:val="en-US" w:eastAsia="zh-CN" w:bidi="ar-SA"/>
        </w:rPr>
        <w:t>十一、</w:t>
      </w:r>
      <w:bookmarkEnd w:id="122"/>
      <w:bookmarkStart w:id="126" w:name="_Toc28140"/>
      <w:r>
        <w:rPr>
          <w:rFonts w:hint="eastAsia" w:ascii="新宋体" w:hAnsi="新宋体" w:eastAsia="新宋体" w:cs="新宋体"/>
          <w:b/>
          <w:bCs/>
          <w:color w:val="auto"/>
          <w:sz w:val="24"/>
          <w:szCs w:val="24"/>
          <w:highlight w:val="none"/>
          <w:lang w:val="en-US" w:eastAsia="zh-CN" w:bidi="ar-SA"/>
        </w:rPr>
        <w:t>磋商所需其他材料</w:t>
      </w:r>
      <w:bookmarkEnd w:id="125"/>
      <w:bookmarkEnd w:id="126"/>
    </w:p>
    <w:p w14:paraId="3D059B6A">
      <w:pPr>
        <w:pStyle w:val="666"/>
        <w:spacing w:line="360" w:lineRule="auto"/>
        <w:ind w:firstLine="560"/>
        <w:rPr>
          <w:rFonts w:hint="eastAsia" w:ascii="新宋体" w:hAnsi="新宋体" w:eastAsia="新宋体" w:cs="新宋体"/>
          <w:color w:val="auto"/>
          <w:sz w:val="24"/>
          <w:szCs w:val="24"/>
          <w:highlight w:val="none"/>
        </w:rPr>
      </w:pPr>
    </w:p>
    <w:p w14:paraId="4FA0AAAE">
      <w:pPr>
        <w:pStyle w:val="666"/>
        <w:spacing w:line="360" w:lineRule="auto"/>
        <w:ind w:firstLine="56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请在此文档中增加磋商所需其他相关内容（包括资格要求、评分办法、采购需求中涉及的证件证明及其他供应商认为有必要提供的资料），如没有请将此空文档上传。</w:t>
      </w:r>
    </w:p>
    <w:p w14:paraId="20FF7F54">
      <w:pPr>
        <w:rPr>
          <w:rFonts w:hint="eastAsia" w:ascii="新宋体" w:hAnsi="新宋体" w:eastAsia="新宋体" w:cs="新宋体"/>
          <w:color w:val="auto"/>
          <w:sz w:val="24"/>
          <w:szCs w:val="24"/>
          <w:highlight w:val="none"/>
        </w:rPr>
      </w:pPr>
    </w:p>
    <w:p w14:paraId="1935D908">
      <w:pPr>
        <w:rPr>
          <w:rFonts w:hint="eastAsia" w:ascii="新宋体" w:hAnsi="新宋体" w:eastAsia="新宋体" w:cs="新宋体"/>
          <w:color w:val="auto"/>
          <w:sz w:val="24"/>
          <w:szCs w:val="24"/>
          <w:highlight w:val="none"/>
          <w:lang w:val="en-US" w:eastAsia="zh-CN" w:bidi="ar-SA"/>
        </w:rPr>
        <w:sectPr>
          <w:pgSz w:w="11906" w:h="16838"/>
          <w:pgMar w:top="1440" w:right="1417" w:bottom="1440" w:left="1417" w:header="851" w:footer="992" w:gutter="0"/>
          <w:pgNumType w:fmt="decimal"/>
          <w:cols w:space="720" w:num="1"/>
          <w:docGrid w:linePitch="360" w:charSpace="0"/>
        </w:sectPr>
      </w:pPr>
    </w:p>
    <w:p w14:paraId="01532151">
      <w:pPr>
        <w:outlineLvl w:val="1"/>
        <w:rPr>
          <w:rFonts w:hint="eastAsia" w:ascii="新宋体" w:hAnsi="新宋体" w:eastAsia="新宋体" w:cs="新宋体"/>
          <w:b/>
          <w:bCs/>
          <w:color w:val="auto"/>
          <w:sz w:val="32"/>
          <w:szCs w:val="32"/>
          <w:highlight w:val="none"/>
          <w:lang w:val="en-US" w:eastAsia="zh-CN" w:bidi="ar-SA"/>
        </w:rPr>
      </w:pPr>
      <w:bookmarkStart w:id="127" w:name="_Toc2745"/>
      <w:r>
        <w:rPr>
          <w:rFonts w:hint="eastAsia" w:ascii="新宋体" w:hAnsi="新宋体" w:eastAsia="新宋体" w:cs="新宋体"/>
          <w:b/>
          <w:bCs/>
          <w:color w:val="auto"/>
          <w:sz w:val="32"/>
          <w:szCs w:val="32"/>
          <w:highlight w:val="none"/>
          <w:lang w:val="en-US" w:eastAsia="zh-CN" w:bidi="ar-SA"/>
        </w:rPr>
        <w:t>十二、联合体协议书</w:t>
      </w:r>
      <w:bookmarkEnd w:id="127"/>
    </w:p>
    <w:p w14:paraId="48D879A8">
      <w:pPr>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 </w:t>
      </w:r>
    </w:p>
    <w:p w14:paraId="5A8A7DE6">
      <w:pPr>
        <w:keepNext w:val="0"/>
        <w:keepLines w:val="0"/>
        <w:widowControl/>
        <w:suppressLineNumbers w:val="0"/>
        <w:jc w:val="center"/>
        <w:outlineLvl w:val="9"/>
        <w:rPr>
          <w:b/>
          <w:bCs/>
          <w:sz w:val="40"/>
          <w:szCs w:val="40"/>
        </w:rPr>
      </w:pPr>
      <w:r>
        <w:rPr>
          <w:rFonts w:hint="eastAsia"/>
          <w:b/>
          <w:bCs/>
          <w:sz w:val="40"/>
          <w:szCs w:val="40"/>
          <w:lang w:val="en-US" w:eastAsia="zh-CN"/>
        </w:rPr>
        <w:t xml:space="preserve">  </w:t>
      </w:r>
      <w:r>
        <w:rPr>
          <w:b/>
          <w:bCs/>
          <w:sz w:val="40"/>
          <w:szCs w:val="40"/>
        </w:rPr>
        <w:t>联合体协议书</w:t>
      </w:r>
    </w:p>
    <w:p w14:paraId="76F014EC">
      <w:pPr>
        <w:pStyle w:val="3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482" w:firstLineChars="200"/>
        <w:textAlignment w:val="auto"/>
        <w:outlineLvl w:val="9"/>
        <w:rPr>
          <w:rStyle w:val="44"/>
        </w:rPr>
      </w:pPr>
    </w:p>
    <w:p w14:paraId="0C43A8BB">
      <w:pPr>
        <w:pStyle w:val="3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482" w:firstLineChars="200"/>
        <w:textAlignment w:val="auto"/>
        <w:outlineLvl w:val="9"/>
      </w:pPr>
      <w:r>
        <w:rPr>
          <w:rStyle w:val="44"/>
        </w:rPr>
        <w:t>项目名称：</w:t>
      </w:r>
      <w:r>
        <w:t>宿城区2026年工业产品质量监督抽查服务采购项目</w:t>
      </w:r>
    </w:p>
    <w:p w14:paraId="45A59C3D">
      <w:pPr>
        <w:pStyle w:val="3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482" w:firstLineChars="200"/>
        <w:textAlignment w:val="auto"/>
        <w:outlineLvl w:val="9"/>
      </w:pPr>
      <w:r>
        <w:rPr>
          <w:rStyle w:val="44"/>
        </w:rPr>
        <w:t>采购包编号：</w:t>
      </w:r>
      <w:r>
        <w:t>第____包（分包二/分包三）</w:t>
      </w:r>
    </w:p>
    <w:p w14:paraId="7AB8DEA8">
      <w:pPr>
        <w:pStyle w:val="3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482" w:firstLineChars="200"/>
        <w:textAlignment w:val="auto"/>
        <w:outlineLvl w:val="9"/>
      </w:pPr>
      <w:r>
        <w:rPr>
          <w:rStyle w:val="44"/>
        </w:rPr>
        <w:t>采购人：</w:t>
      </w:r>
      <w:r>
        <w:t>宿迁市宿城区市场监督管理局</w:t>
      </w:r>
    </w:p>
    <w:p w14:paraId="40F58A1F">
      <w:pPr>
        <w:pStyle w:val="3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482" w:firstLineChars="200"/>
        <w:textAlignment w:val="auto"/>
        <w:outlineLvl w:val="9"/>
        <w:rPr>
          <w:rFonts w:hint="default" w:eastAsia="宋体"/>
          <w:b/>
          <w:bCs/>
          <w:lang w:val="en-US" w:eastAsia="zh-CN"/>
        </w:rPr>
      </w:pPr>
      <w:r>
        <w:rPr>
          <w:rFonts w:hint="eastAsia"/>
          <w:b/>
          <w:bCs/>
          <w:lang w:val="en-US" w:eastAsia="zh-CN"/>
        </w:rPr>
        <w:t>第一条联合体组成</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333"/>
        <w:gridCol w:w="1530"/>
        <w:gridCol w:w="1553"/>
        <w:gridCol w:w="1426"/>
        <w:gridCol w:w="1038"/>
        <w:gridCol w:w="1237"/>
      </w:tblGrid>
      <w:tr w14:paraId="4D0D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dxa"/>
            <w:vAlign w:val="center"/>
          </w:tcPr>
          <w:p w14:paraId="1C6ACED7">
            <w:pPr>
              <w:keepNext w:val="0"/>
              <w:keepLines w:val="0"/>
              <w:widowControl/>
              <w:suppressLineNumbers w:val="0"/>
              <w:jc w:val="center"/>
              <w:outlineLvl w:val="9"/>
              <w:rPr>
                <w:rStyle w:val="44"/>
                <w:vertAlign w:val="baseline"/>
              </w:rPr>
            </w:pPr>
            <w:r>
              <w:rPr>
                <w:rFonts w:ascii="宋体" w:hAnsi="宋体" w:eastAsia="宋体" w:cs="宋体"/>
                <w:b/>
                <w:bCs/>
                <w:kern w:val="0"/>
                <w:sz w:val="24"/>
                <w:szCs w:val="24"/>
                <w:lang w:val="en-US" w:eastAsia="zh-CN" w:bidi="ar"/>
              </w:rPr>
              <w:t>序号</w:t>
            </w:r>
          </w:p>
        </w:tc>
        <w:tc>
          <w:tcPr>
            <w:tcW w:w="1333" w:type="dxa"/>
            <w:vAlign w:val="center"/>
          </w:tcPr>
          <w:p w14:paraId="2D0A1487">
            <w:pPr>
              <w:keepNext w:val="0"/>
              <w:keepLines w:val="0"/>
              <w:widowControl/>
              <w:suppressLineNumbers w:val="0"/>
              <w:jc w:val="center"/>
              <w:outlineLvl w:val="9"/>
              <w:rPr>
                <w:rStyle w:val="44"/>
                <w:vertAlign w:val="baseline"/>
              </w:rPr>
            </w:pPr>
            <w:r>
              <w:rPr>
                <w:rFonts w:ascii="宋体" w:hAnsi="宋体" w:eastAsia="宋体" w:cs="宋体"/>
                <w:b/>
                <w:bCs/>
                <w:kern w:val="0"/>
                <w:sz w:val="24"/>
                <w:szCs w:val="24"/>
                <w:lang w:val="en-US" w:eastAsia="zh-CN" w:bidi="ar"/>
              </w:rPr>
              <w:t>单位名称</w:t>
            </w:r>
          </w:p>
        </w:tc>
        <w:tc>
          <w:tcPr>
            <w:tcW w:w="1530" w:type="dxa"/>
            <w:vAlign w:val="center"/>
          </w:tcPr>
          <w:p w14:paraId="13D5BD81">
            <w:pPr>
              <w:keepNext w:val="0"/>
              <w:keepLines w:val="0"/>
              <w:widowControl/>
              <w:suppressLineNumbers w:val="0"/>
              <w:jc w:val="center"/>
              <w:outlineLvl w:val="9"/>
              <w:rPr>
                <w:rStyle w:val="44"/>
                <w:vertAlign w:val="baseline"/>
              </w:rPr>
            </w:pPr>
            <w:r>
              <w:rPr>
                <w:rFonts w:ascii="宋体" w:hAnsi="宋体" w:eastAsia="宋体" w:cs="宋体"/>
                <w:b/>
                <w:bCs/>
                <w:kern w:val="0"/>
                <w:sz w:val="24"/>
                <w:szCs w:val="24"/>
                <w:lang w:val="en-US" w:eastAsia="zh-CN" w:bidi="ar"/>
              </w:rPr>
              <w:t>统一社会信用代码</w:t>
            </w:r>
          </w:p>
        </w:tc>
        <w:tc>
          <w:tcPr>
            <w:tcW w:w="1553" w:type="dxa"/>
            <w:vAlign w:val="center"/>
          </w:tcPr>
          <w:p w14:paraId="745BDD33">
            <w:pPr>
              <w:keepNext w:val="0"/>
              <w:keepLines w:val="0"/>
              <w:widowControl/>
              <w:suppressLineNumbers w:val="0"/>
              <w:jc w:val="center"/>
              <w:outlineLvl w:val="9"/>
              <w:rPr>
                <w:rStyle w:val="44"/>
                <w:vertAlign w:val="baseline"/>
              </w:rPr>
            </w:pPr>
            <w:r>
              <w:rPr>
                <w:rFonts w:ascii="宋体" w:hAnsi="宋体" w:eastAsia="宋体" w:cs="宋体"/>
                <w:b/>
                <w:bCs/>
                <w:kern w:val="0"/>
                <w:sz w:val="24"/>
                <w:szCs w:val="24"/>
                <w:lang w:val="en-US" w:eastAsia="zh-CN" w:bidi="ar"/>
              </w:rPr>
              <w:t>联合体角色</w:t>
            </w:r>
          </w:p>
        </w:tc>
        <w:tc>
          <w:tcPr>
            <w:tcW w:w="1426" w:type="dxa"/>
            <w:vAlign w:val="center"/>
          </w:tcPr>
          <w:p w14:paraId="15664468">
            <w:pPr>
              <w:keepNext w:val="0"/>
              <w:keepLines w:val="0"/>
              <w:widowControl/>
              <w:suppressLineNumbers w:val="0"/>
              <w:jc w:val="center"/>
              <w:outlineLvl w:val="9"/>
              <w:rPr>
                <w:rStyle w:val="44"/>
                <w:vertAlign w:val="baseline"/>
              </w:rPr>
            </w:pPr>
            <w:r>
              <w:rPr>
                <w:rFonts w:ascii="宋体" w:hAnsi="宋体" w:eastAsia="宋体" w:cs="宋体"/>
                <w:b/>
                <w:bCs/>
                <w:kern w:val="0"/>
                <w:sz w:val="24"/>
                <w:szCs w:val="24"/>
                <w:lang w:val="en-US" w:eastAsia="zh-CN" w:bidi="ar"/>
              </w:rPr>
              <w:t>法定代表人</w:t>
            </w:r>
          </w:p>
        </w:tc>
        <w:tc>
          <w:tcPr>
            <w:tcW w:w="1038" w:type="dxa"/>
            <w:vAlign w:val="center"/>
          </w:tcPr>
          <w:p w14:paraId="3EA8CAE5">
            <w:pPr>
              <w:keepNext w:val="0"/>
              <w:keepLines w:val="0"/>
              <w:widowControl/>
              <w:suppressLineNumbers w:val="0"/>
              <w:jc w:val="center"/>
              <w:outlineLvl w:val="9"/>
              <w:rPr>
                <w:rStyle w:val="44"/>
                <w:vertAlign w:val="baseline"/>
              </w:rPr>
            </w:pPr>
            <w:r>
              <w:rPr>
                <w:rFonts w:ascii="宋体" w:hAnsi="宋体" w:eastAsia="宋体" w:cs="宋体"/>
                <w:b/>
                <w:bCs/>
                <w:kern w:val="0"/>
                <w:sz w:val="24"/>
                <w:szCs w:val="24"/>
                <w:lang w:val="en-US" w:eastAsia="zh-CN" w:bidi="ar"/>
              </w:rPr>
              <w:t>联系人</w:t>
            </w:r>
          </w:p>
        </w:tc>
        <w:tc>
          <w:tcPr>
            <w:tcW w:w="1237" w:type="dxa"/>
            <w:vAlign w:val="center"/>
          </w:tcPr>
          <w:p w14:paraId="71693345">
            <w:pPr>
              <w:keepNext w:val="0"/>
              <w:keepLines w:val="0"/>
              <w:widowControl/>
              <w:suppressLineNumbers w:val="0"/>
              <w:jc w:val="center"/>
              <w:outlineLvl w:val="9"/>
              <w:rPr>
                <w:rStyle w:val="44"/>
                <w:vertAlign w:val="baseline"/>
              </w:rPr>
            </w:pPr>
            <w:r>
              <w:rPr>
                <w:rFonts w:hint="eastAsia" w:ascii="宋体" w:hAnsi="宋体" w:eastAsia="宋体" w:cs="宋体"/>
                <w:b/>
                <w:bCs/>
                <w:kern w:val="0"/>
                <w:sz w:val="24"/>
                <w:szCs w:val="24"/>
                <w:lang w:val="en-US" w:eastAsia="zh-CN" w:bidi="ar"/>
              </w:rPr>
              <w:t>联系</w:t>
            </w:r>
            <w:r>
              <w:rPr>
                <w:rFonts w:ascii="宋体" w:hAnsi="宋体" w:eastAsia="宋体" w:cs="宋体"/>
                <w:b/>
                <w:bCs/>
                <w:kern w:val="0"/>
                <w:sz w:val="24"/>
                <w:szCs w:val="24"/>
                <w:lang w:val="en-US" w:eastAsia="zh-CN" w:bidi="ar"/>
              </w:rPr>
              <w:t>电话</w:t>
            </w:r>
          </w:p>
        </w:tc>
      </w:tr>
      <w:tr w14:paraId="1D6A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dxa"/>
          </w:tcPr>
          <w:p w14:paraId="158F6FA9">
            <w:pPr>
              <w:pStyle w:val="37"/>
              <w:keepNext w:val="0"/>
              <w:keepLines w:val="0"/>
              <w:widowControl/>
              <w:suppressLineNumbers w:val="0"/>
              <w:jc w:val="center"/>
              <w:outlineLvl w:val="9"/>
              <w:rPr>
                <w:rStyle w:val="44"/>
                <w:rFonts w:hint="eastAsia" w:eastAsia="宋体"/>
                <w:vertAlign w:val="baseline"/>
                <w:lang w:val="en-US" w:eastAsia="zh-CN"/>
              </w:rPr>
            </w:pPr>
            <w:r>
              <w:rPr>
                <w:rStyle w:val="44"/>
                <w:rFonts w:hint="eastAsia"/>
                <w:vertAlign w:val="baseline"/>
                <w:lang w:val="en-US" w:eastAsia="zh-CN"/>
              </w:rPr>
              <w:t>1</w:t>
            </w:r>
          </w:p>
        </w:tc>
        <w:tc>
          <w:tcPr>
            <w:tcW w:w="1333" w:type="dxa"/>
          </w:tcPr>
          <w:p w14:paraId="203A09EC">
            <w:pPr>
              <w:pStyle w:val="37"/>
              <w:keepNext w:val="0"/>
              <w:keepLines w:val="0"/>
              <w:widowControl/>
              <w:suppressLineNumbers w:val="0"/>
              <w:outlineLvl w:val="9"/>
              <w:rPr>
                <w:rStyle w:val="44"/>
                <w:vertAlign w:val="baseline"/>
              </w:rPr>
            </w:pPr>
          </w:p>
        </w:tc>
        <w:tc>
          <w:tcPr>
            <w:tcW w:w="1530" w:type="dxa"/>
          </w:tcPr>
          <w:p w14:paraId="29F87368">
            <w:pPr>
              <w:pStyle w:val="37"/>
              <w:keepNext w:val="0"/>
              <w:keepLines w:val="0"/>
              <w:widowControl/>
              <w:suppressLineNumbers w:val="0"/>
              <w:outlineLvl w:val="9"/>
              <w:rPr>
                <w:rStyle w:val="44"/>
                <w:vertAlign w:val="baseline"/>
              </w:rPr>
            </w:pPr>
          </w:p>
        </w:tc>
        <w:tc>
          <w:tcPr>
            <w:tcW w:w="1553" w:type="dxa"/>
          </w:tcPr>
          <w:p w14:paraId="44387B7D">
            <w:pPr>
              <w:pStyle w:val="37"/>
              <w:keepNext w:val="0"/>
              <w:keepLines w:val="0"/>
              <w:widowControl/>
              <w:suppressLineNumbers w:val="0"/>
              <w:outlineLvl w:val="9"/>
              <w:rPr>
                <w:rStyle w:val="44"/>
                <w:vertAlign w:val="baseline"/>
              </w:rPr>
            </w:pPr>
            <w:r>
              <w:rPr>
                <w:rFonts w:ascii="宋体" w:hAnsi="宋体" w:eastAsia="宋体" w:cs="宋体"/>
                <w:kern w:val="0"/>
                <w:sz w:val="24"/>
                <w:szCs w:val="24"/>
                <w:lang w:val="en-US" w:eastAsia="zh-CN" w:bidi="ar"/>
              </w:rPr>
              <w:t>牵头人</w:t>
            </w:r>
          </w:p>
        </w:tc>
        <w:tc>
          <w:tcPr>
            <w:tcW w:w="1426" w:type="dxa"/>
          </w:tcPr>
          <w:p w14:paraId="7D1B9657">
            <w:pPr>
              <w:pStyle w:val="37"/>
              <w:keepNext w:val="0"/>
              <w:keepLines w:val="0"/>
              <w:widowControl/>
              <w:suppressLineNumbers w:val="0"/>
              <w:outlineLvl w:val="9"/>
              <w:rPr>
                <w:rStyle w:val="44"/>
                <w:vertAlign w:val="baseline"/>
              </w:rPr>
            </w:pPr>
          </w:p>
        </w:tc>
        <w:tc>
          <w:tcPr>
            <w:tcW w:w="1038" w:type="dxa"/>
          </w:tcPr>
          <w:p w14:paraId="75909213">
            <w:pPr>
              <w:pStyle w:val="37"/>
              <w:keepNext w:val="0"/>
              <w:keepLines w:val="0"/>
              <w:widowControl/>
              <w:suppressLineNumbers w:val="0"/>
              <w:outlineLvl w:val="9"/>
              <w:rPr>
                <w:rStyle w:val="44"/>
                <w:vertAlign w:val="baseline"/>
              </w:rPr>
            </w:pPr>
          </w:p>
        </w:tc>
        <w:tc>
          <w:tcPr>
            <w:tcW w:w="1237" w:type="dxa"/>
          </w:tcPr>
          <w:p w14:paraId="0E0AACDD">
            <w:pPr>
              <w:pStyle w:val="37"/>
              <w:keepNext w:val="0"/>
              <w:keepLines w:val="0"/>
              <w:widowControl/>
              <w:suppressLineNumbers w:val="0"/>
              <w:outlineLvl w:val="9"/>
              <w:rPr>
                <w:rStyle w:val="44"/>
                <w:vertAlign w:val="baseline"/>
              </w:rPr>
            </w:pPr>
          </w:p>
        </w:tc>
      </w:tr>
      <w:tr w14:paraId="5D2F0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dxa"/>
          </w:tcPr>
          <w:p w14:paraId="784519CA">
            <w:pPr>
              <w:pStyle w:val="37"/>
              <w:keepNext w:val="0"/>
              <w:keepLines w:val="0"/>
              <w:widowControl/>
              <w:suppressLineNumbers w:val="0"/>
              <w:jc w:val="center"/>
              <w:outlineLvl w:val="9"/>
              <w:rPr>
                <w:rStyle w:val="44"/>
                <w:rFonts w:hint="eastAsia" w:eastAsia="宋体"/>
                <w:vertAlign w:val="baseline"/>
                <w:lang w:val="en-US" w:eastAsia="zh-CN"/>
              </w:rPr>
            </w:pPr>
            <w:r>
              <w:rPr>
                <w:rStyle w:val="44"/>
                <w:rFonts w:hint="eastAsia"/>
                <w:vertAlign w:val="baseline"/>
                <w:lang w:val="en-US" w:eastAsia="zh-CN"/>
              </w:rPr>
              <w:t>2</w:t>
            </w:r>
          </w:p>
        </w:tc>
        <w:tc>
          <w:tcPr>
            <w:tcW w:w="1333" w:type="dxa"/>
          </w:tcPr>
          <w:p w14:paraId="505A3A73">
            <w:pPr>
              <w:pStyle w:val="37"/>
              <w:keepNext w:val="0"/>
              <w:keepLines w:val="0"/>
              <w:widowControl/>
              <w:suppressLineNumbers w:val="0"/>
              <w:outlineLvl w:val="9"/>
              <w:rPr>
                <w:rStyle w:val="44"/>
                <w:vertAlign w:val="baseline"/>
              </w:rPr>
            </w:pPr>
          </w:p>
        </w:tc>
        <w:tc>
          <w:tcPr>
            <w:tcW w:w="1530" w:type="dxa"/>
          </w:tcPr>
          <w:p w14:paraId="2B1E0545">
            <w:pPr>
              <w:pStyle w:val="37"/>
              <w:keepNext w:val="0"/>
              <w:keepLines w:val="0"/>
              <w:widowControl/>
              <w:suppressLineNumbers w:val="0"/>
              <w:outlineLvl w:val="9"/>
              <w:rPr>
                <w:rStyle w:val="44"/>
                <w:vertAlign w:val="baseline"/>
              </w:rPr>
            </w:pPr>
          </w:p>
        </w:tc>
        <w:tc>
          <w:tcPr>
            <w:tcW w:w="1553" w:type="dxa"/>
          </w:tcPr>
          <w:p w14:paraId="37ED25A4">
            <w:pPr>
              <w:pStyle w:val="37"/>
              <w:keepNext w:val="0"/>
              <w:keepLines w:val="0"/>
              <w:widowControl/>
              <w:suppressLineNumbers w:val="0"/>
              <w:outlineLvl w:val="9"/>
              <w:rPr>
                <w:rStyle w:val="44"/>
                <w:vertAlign w:val="baseline"/>
              </w:rPr>
            </w:pPr>
            <w:r>
              <w:rPr>
                <w:rFonts w:ascii="宋体" w:hAnsi="宋体" w:eastAsia="宋体" w:cs="宋体"/>
                <w:kern w:val="0"/>
                <w:sz w:val="24"/>
                <w:szCs w:val="24"/>
                <w:lang w:val="en-US" w:eastAsia="zh-CN" w:bidi="ar"/>
              </w:rPr>
              <w:t>成员单位</w:t>
            </w:r>
          </w:p>
        </w:tc>
        <w:tc>
          <w:tcPr>
            <w:tcW w:w="1426" w:type="dxa"/>
          </w:tcPr>
          <w:p w14:paraId="5ECC5CE0">
            <w:pPr>
              <w:pStyle w:val="37"/>
              <w:keepNext w:val="0"/>
              <w:keepLines w:val="0"/>
              <w:widowControl/>
              <w:suppressLineNumbers w:val="0"/>
              <w:outlineLvl w:val="9"/>
              <w:rPr>
                <w:rStyle w:val="44"/>
                <w:vertAlign w:val="baseline"/>
              </w:rPr>
            </w:pPr>
          </w:p>
        </w:tc>
        <w:tc>
          <w:tcPr>
            <w:tcW w:w="1038" w:type="dxa"/>
          </w:tcPr>
          <w:p w14:paraId="4EC06478">
            <w:pPr>
              <w:pStyle w:val="37"/>
              <w:keepNext w:val="0"/>
              <w:keepLines w:val="0"/>
              <w:widowControl/>
              <w:suppressLineNumbers w:val="0"/>
              <w:outlineLvl w:val="9"/>
              <w:rPr>
                <w:rStyle w:val="44"/>
                <w:vertAlign w:val="baseline"/>
              </w:rPr>
            </w:pPr>
          </w:p>
        </w:tc>
        <w:tc>
          <w:tcPr>
            <w:tcW w:w="1237" w:type="dxa"/>
          </w:tcPr>
          <w:p w14:paraId="70208C39">
            <w:pPr>
              <w:pStyle w:val="37"/>
              <w:keepNext w:val="0"/>
              <w:keepLines w:val="0"/>
              <w:widowControl/>
              <w:suppressLineNumbers w:val="0"/>
              <w:outlineLvl w:val="9"/>
              <w:rPr>
                <w:rStyle w:val="44"/>
                <w:vertAlign w:val="baseline"/>
              </w:rPr>
            </w:pPr>
          </w:p>
        </w:tc>
      </w:tr>
    </w:tbl>
    <w:p w14:paraId="4F42487B">
      <w:pPr>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textAlignment w:val="auto"/>
        <w:outlineLvl w:val="9"/>
        <w:rPr>
          <w:rFonts w:hint="eastAsia" w:ascii="新宋体" w:hAnsi="新宋体" w:eastAsia="新宋体" w:cs="新宋体"/>
          <w:color w:val="auto"/>
          <w:sz w:val="24"/>
          <w:szCs w:val="24"/>
          <w:highlight w:val="none"/>
          <w:lang w:val="en-US" w:eastAsia="zh-CN" w:bidi="ar-SA"/>
        </w:rPr>
      </w:pPr>
      <w:r>
        <w:rPr>
          <w:rFonts w:hint="eastAsia" w:ascii="宋体" w:hAnsi="宋体" w:eastAsia="宋体" w:cs="宋体"/>
          <w:sz w:val="24"/>
          <w:szCs w:val="24"/>
        </w:rPr>
        <w:t>注：本项目联合体最多由2家单位组成。</w:t>
      </w:r>
    </w:p>
    <w:p w14:paraId="73B69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outlineLvl w:val="9"/>
        <w:rPr>
          <w:rFonts w:hint="default" w:ascii="宋体" w:hAnsi="宋体" w:eastAsia="宋体" w:cs="宋体"/>
          <w:b/>
          <w:bCs/>
          <w:sz w:val="24"/>
          <w:szCs w:val="24"/>
          <w:lang w:val="en-US" w:eastAsia="zh-CN" w:bidi="ar-SA"/>
        </w:rPr>
      </w:pPr>
      <w:r>
        <w:rPr>
          <w:rFonts w:hint="default" w:ascii="宋体" w:hAnsi="宋体" w:eastAsia="宋体" w:cs="宋体"/>
          <w:b/>
          <w:bCs/>
          <w:sz w:val="24"/>
          <w:szCs w:val="24"/>
          <w:lang w:val="en-US" w:eastAsia="zh-CN" w:bidi="ar-SA"/>
        </w:rPr>
        <w:t>第二条联合体牵头人授权</w:t>
      </w:r>
    </w:p>
    <w:p w14:paraId="60A9B104">
      <w:pPr>
        <w:keepNext w:val="0"/>
        <w:keepLines w:val="0"/>
        <w:pageBreakBefore w:val="0"/>
        <w:widowControl/>
        <w:numPr>
          <w:ilvl w:val="0"/>
          <w:numId w:val="9"/>
        </w:numPr>
        <w:suppressLineNumbers w:val="0"/>
        <w:kinsoku/>
        <w:wordWrap/>
        <w:overflowPunct/>
        <w:topLinePunct w:val="0"/>
        <w:autoSpaceDE/>
        <w:autoSpaceDN/>
        <w:bidi w:val="0"/>
        <w:adjustRightInd/>
        <w:snapToGrid/>
        <w:spacing w:beforeAutospacing="0" w:afterAutospacing="0" w:line="360" w:lineRule="auto"/>
        <w:ind w:left="0" w:firstLine="480" w:firstLineChars="200"/>
        <w:textAlignment w:val="auto"/>
        <w:outlineLvl w:val="9"/>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联合体各方一致同意，由上表所列牵头人作为联合体的全权代表，负责本项目磋商响应文件的编制、递交、澄清、答疑、谈判、签约、履约协调、款项接收等全部对外事务。</w:t>
      </w:r>
    </w:p>
    <w:p w14:paraId="37C46004">
      <w:pPr>
        <w:keepNext w:val="0"/>
        <w:keepLines w:val="0"/>
        <w:pageBreakBefore w:val="0"/>
        <w:widowControl/>
        <w:numPr>
          <w:ilvl w:val="0"/>
          <w:numId w:val="9"/>
        </w:numPr>
        <w:suppressLineNumbers w:val="0"/>
        <w:kinsoku/>
        <w:wordWrap/>
        <w:overflowPunct/>
        <w:topLinePunct w:val="0"/>
        <w:autoSpaceDE/>
        <w:autoSpaceDN/>
        <w:bidi w:val="0"/>
        <w:adjustRightInd/>
        <w:snapToGrid/>
        <w:spacing w:beforeAutospacing="0" w:afterAutospacing="0" w:line="360" w:lineRule="auto"/>
        <w:ind w:left="0" w:firstLine="480" w:firstLineChars="200"/>
        <w:textAlignment w:val="auto"/>
        <w:outlineLvl w:val="9"/>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牵头人在本项目磋商及履约过程中所作出的任何意思表示、签署的任何文件，均对联合体全体成员具有法律约束力。</w:t>
      </w:r>
    </w:p>
    <w:p w14:paraId="7F3F3F59">
      <w:pPr>
        <w:keepNext w:val="0"/>
        <w:keepLines w:val="0"/>
        <w:pageBreakBefore w:val="0"/>
        <w:widowControl/>
        <w:numPr>
          <w:ilvl w:val="0"/>
          <w:numId w:val="9"/>
        </w:numPr>
        <w:suppressLineNumbers w:val="0"/>
        <w:kinsoku/>
        <w:wordWrap/>
        <w:overflowPunct/>
        <w:topLinePunct w:val="0"/>
        <w:autoSpaceDE/>
        <w:autoSpaceDN/>
        <w:bidi w:val="0"/>
        <w:adjustRightInd/>
        <w:snapToGrid/>
        <w:spacing w:beforeAutospacing="0" w:afterAutospacing="0" w:line="360" w:lineRule="auto"/>
        <w:ind w:left="0" w:firstLine="480" w:firstLineChars="200"/>
        <w:textAlignment w:val="auto"/>
        <w:outlineLvl w:val="9"/>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采购人向联合体牵头人发出的任何通知、指令、函件，均视为已向联合体全体成员送达。</w:t>
      </w:r>
    </w:p>
    <w:p w14:paraId="5BECB02A">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firstLine="482" w:firstLineChars="200"/>
        <w:textAlignment w:val="auto"/>
        <w:outlineLvl w:val="9"/>
        <w:rPr>
          <w:rFonts w:hint="default" w:ascii="宋体" w:hAnsi="宋体" w:eastAsia="宋体" w:cs="宋体"/>
          <w:b/>
          <w:bCs/>
          <w:sz w:val="24"/>
          <w:szCs w:val="24"/>
          <w:lang w:val="en-US" w:eastAsia="zh-CN" w:bidi="ar-SA"/>
        </w:rPr>
      </w:pPr>
      <w:r>
        <w:rPr>
          <w:rFonts w:hint="default" w:ascii="宋体" w:hAnsi="宋体" w:eastAsia="宋体" w:cs="宋体"/>
          <w:b/>
          <w:bCs/>
          <w:sz w:val="24"/>
          <w:szCs w:val="24"/>
          <w:lang w:val="en-US" w:eastAsia="zh-CN" w:bidi="ar-SA"/>
        </w:rPr>
        <w:t>第三条资质承诺</w:t>
      </w:r>
    </w:p>
    <w:p w14:paraId="1EE6591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firstLine="480" w:firstLineChars="200"/>
        <w:textAlignment w:val="auto"/>
        <w:outlineLvl w:val="9"/>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default" w:ascii="宋体" w:hAnsi="宋体" w:eastAsia="宋体" w:cs="宋体"/>
          <w:sz w:val="24"/>
          <w:szCs w:val="24"/>
          <w:lang w:val="en-US" w:eastAsia="zh-CN" w:bidi="ar-SA"/>
        </w:rPr>
        <w:t>联合体各方均符合《中华人民共和国政府采购法》第二十二条规定的供应商基本条件。</w:t>
      </w:r>
    </w:p>
    <w:p w14:paraId="155685F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firstLine="480" w:firstLineChars="200"/>
        <w:textAlignment w:val="auto"/>
        <w:outlineLvl w:val="9"/>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default" w:ascii="宋体" w:hAnsi="宋体" w:eastAsia="宋体" w:cs="宋体"/>
          <w:sz w:val="24"/>
          <w:szCs w:val="24"/>
          <w:lang w:val="en-US" w:eastAsia="zh-CN" w:bidi="ar-SA"/>
        </w:rPr>
        <w:t>承担检测工作的联合体成员，其CMA检验检测机构资质认定证书在有效期内，且资质认定范围覆盖其分工范围内的全部检测参数/指标。</w:t>
      </w:r>
    </w:p>
    <w:p w14:paraId="1563A4B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firstLine="480" w:firstLineChars="200"/>
        <w:textAlignment w:val="auto"/>
        <w:outlineLvl w:val="9"/>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default" w:ascii="宋体" w:hAnsi="宋体" w:eastAsia="宋体" w:cs="宋体"/>
          <w:sz w:val="24"/>
          <w:szCs w:val="24"/>
          <w:lang w:val="en-US" w:eastAsia="zh-CN" w:bidi="ar-SA"/>
        </w:rPr>
        <w:t>联合体各方均未被列入失信被执行人、重大税收违法失信主体、政府采购严重违法失信行为记录名单。</w:t>
      </w:r>
    </w:p>
    <w:p w14:paraId="45138A70">
      <w:pPr>
        <w:keepNext w:val="0"/>
        <w:keepLines w:val="0"/>
        <w:pageBreakBefore w:val="0"/>
        <w:widowControl/>
        <w:numPr>
          <w:ilvl w:val="0"/>
          <w:numId w:val="9"/>
        </w:numPr>
        <w:suppressLineNumbers w:val="0"/>
        <w:kinsoku/>
        <w:wordWrap/>
        <w:overflowPunct/>
        <w:topLinePunct w:val="0"/>
        <w:autoSpaceDE/>
        <w:autoSpaceDN/>
        <w:bidi w:val="0"/>
        <w:adjustRightInd/>
        <w:snapToGrid/>
        <w:spacing w:beforeAutospacing="0" w:afterAutospacing="0" w:line="360" w:lineRule="auto"/>
        <w:ind w:left="0" w:firstLine="480" w:firstLineChars="200"/>
        <w:textAlignment w:val="auto"/>
        <w:outlineLvl w:val="9"/>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联合体各方之间不存在单位负责人为同一人或者存在直接控股、管理关系的情形。</w:t>
      </w:r>
    </w:p>
    <w:p w14:paraId="7E2A7B5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eastAsia="宋体"/>
          <w:sz w:val="24"/>
          <w:szCs w:val="32"/>
          <w:lang w:val="en-US" w:eastAsia="zh-CN"/>
        </w:rPr>
      </w:pPr>
      <w:r>
        <w:rPr>
          <w:rFonts w:hint="default" w:ascii="宋体" w:hAnsi="宋体" w:eastAsia="宋体" w:cs="宋体"/>
          <w:b/>
          <w:bCs/>
          <w:sz w:val="24"/>
          <w:szCs w:val="24"/>
          <w:lang w:val="en-US" w:eastAsia="zh-CN" w:bidi="ar-SA"/>
        </w:rPr>
        <w:t>第四条</w:t>
      </w:r>
      <w:r>
        <w:rPr>
          <w:rFonts w:hint="eastAsia" w:ascii="宋体" w:hAnsi="宋体" w:eastAsia="宋体" w:cs="宋体"/>
          <w:b/>
          <w:bCs/>
          <w:sz w:val="24"/>
          <w:szCs w:val="24"/>
          <w:lang w:val="en-US" w:eastAsia="zh-CN" w:bidi="ar-SA"/>
        </w:rPr>
        <w:t>工作范围与分工情况</w:t>
      </w:r>
    </w:p>
    <w:p w14:paraId="1C3B4C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32"/>
        </w:rPr>
      </w:pPr>
      <w:r>
        <w:rPr>
          <w:rFonts w:hint="eastAsia"/>
          <w:sz w:val="24"/>
          <w:szCs w:val="32"/>
          <w:lang w:val="en-US" w:eastAsia="zh-CN"/>
        </w:rPr>
        <w:t>1.</w:t>
      </w:r>
      <w:r>
        <w:rPr>
          <w:rFonts w:hint="eastAsia"/>
          <w:sz w:val="24"/>
          <w:szCs w:val="32"/>
        </w:rPr>
        <w:t>甲方负责：</w:t>
      </w:r>
      <w:r>
        <w:rPr>
          <w:rFonts w:hint="eastAsia"/>
          <w:sz w:val="24"/>
          <w:szCs w:val="32"/>
          <w:lang w:eastAsia="zh-CN"/>
        </w:rPr>
        <w:t>（</w:t>
      </w:r>
      <w:r>
        <w:rPr>
          <w:rFonts w:hint="eastAsia"/>
          <w:sz w:val="24"/>
          <w:szCs w:val="32"/>
        </w:rPr>
        <w:t>详细列出甲方的具体工作内容，例如：</w:t>
      </w:r>
      <w:r>
        <w:rPr>
          <w:rFonts w:hint="eastAsia"/>
          <w:sz w:val="24"/>
          <w:szCs w:val="32"/>
          <w:lang w:val="en-US" w:eastAsia="zh-CN"/>
        </w:rPr>
        <w:t>采购清单内序号1-15等</w:t>
      </w:r>
      <w:r>
        <w:rPr>
          <w:rFonts w:hint="eastAsia"/>
          <w:sz w:val="24"/>
          <w:szCs w:val="32"/>
          <w:lang w:eastAsia="zh-CN"/>
        </w:rPr>
        <w:t>）</w:t>
      </w:r>
      <w:r>
        <w:rPr>
          <w:rFonts w:hint="eastAsia"/>
          <w:sz w:val="24"/>
          <w:szCs w:val="32"/>
        </w:rPr>
        <w:t>。</w:t>
      </w:r>
    </w:p>
    <w:p w14:paraId="62B645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32"/>
        </w:rPr>
      </w:pPr>
      <w:r>
        <w:rPr>
          <w:rFonts w:hint="eastAsia"/>
          <w:sz w:val="24"/>
          <w:szCs w:val="32"/>
          <w:lang w:val="en-US" w:eastAsia="zh-CN"/>
        </w:rPr>
        <w:t>2.</w:t>
      </w:r>
      <w:r>
        <w:rPr>
          <w:rFonts w:hint="eastAsia"/>
          <w:sz w:val="24"/>
          <w:szCs w:val="32"/>
        </w:rPr>
        <w:t>乙方负责：</w:t>
      </w:r>
      <w:r>
        <w:rPr>
          <w:rFonts w:hint="eastAsia"/>
          <w:sz w:val="24"/>
          <w:szCs w:val="32"/>
          <w:lang w:eastAsia="zh-CN"/>
        </w:rPr>
        <w:t>（</w:t>
      </w:r>
      <w:r>
        <w:rPr>
          <w:rFonts w:hint="eastAsia"/>
          <w:sz w:val="24"/>
          <w:szCs w:val="32"/>
        </w:rPr>
        <w:t>详细列出乙方的具体工作内容，例如：</w:t>
      </w:r>
      <w:r>
        <w:rPr>
          <w:rFonts w:hint="eastAsia"/>
          <w:sz w:val="24"/>
          <w:szCs w:val="32"/>
          <w:lang w:val="en-US" w:eastAsia="zh-CN"/>
        </w:rPr>
        <w:t>采购清单内序号16-30等</w:t>
      </w:r>
      <w:r>
        <w:rPr>
          <w:rFonts w:hint="eastAsia"/>
          <w:sz w:val="24"/>
          <w:szCs w:val="32"/>
          <w:lang w:eastAsia="zh-CN"/>
        </w:rPr>
        <w:t>）</w:t>
      </w:r>
      <w:r>
        <w:rPr>
          <w:rFonts w:hint="eastAsia"/>
          <w:sz w:val="24"/>
          <w:szCs w:val="32"/>
        </w:rPr>
        <w:t>。</w:t>
      </w:r>
    </w:p>
    <w:p w14:paraId="77CEBE43">
      <w:pPr>
        <w:pStyle w:val="37"/>
        <w:keepNext w:val="0"/>
        <w:keepLines w:val="0"/>
        <w:pageBreakBefore w:val="0"/>
        <w:widowControl/>
        <w:suppressLineNumbers w:val="0"/>
        <w:kinsoku/>
        <w:wordWrap/>
        <w:overflowPunct/>
        <w:topLinePunct w:val="0"/>
        <w:autoSpaceDE/>
        <w:autoSpaceDN/>
        <w:bidi w:val="0"/>
        <w:adjustRightInd/>
        <w:snapToGrid/>
        <w:spacing w:before="181" w:beforeLines="50" w:beforeAutospacing="0" w:after="0" w:afterAutospacing="0" w:line="360" w:lineRule="auto"/>
        <w:ind w:left="0" w:right="0" w:firstLine="482" w:firstLineChars="200"/>
        <w:textAlignment w:val="auto"/>
        <w:outlineLvl w:val="9"/>
        <w:rPr>
          <w:rFonts w:hint="eastAsia" w:ascii="新宋体" w:hAnsi="新宋体" w:eastAsia="新宋体" w:cs="新宋体"/>
          <w:color w:val="0000FF"/>
          <w:sz w:val="24"/>
          <w:szCs w:val="24"/>
          <w:highlight w:val="none"/>
        </w:rPr>
      </w:pPr>
      <w:r>
        <w:rPr>
          <w:rStyle w:val="44"/>
          <w:rFonts w:hint="eastAsia" w:ascii="宋体" w:hAnsi="宋体" w:eastAsia="宋体" w:cs="宋体"/>
          <w:color w:val="0000FF"/>
          <w:sz w:val="24"/>
          <w:szCs w:val="24"/>
        </w:rPr>
        <w:t>特别说明：</w:t>
      </w:r>
      <w:r>
        <w:rPr>
          <w:rFonts w:hint="eastAsia" w:ascii="宋体" w:hAnsi="宋体" w:eastAsia="宋体" w:cs="宋体"/>
          <w:color w:val="0000FF"/>
          <w:sz w:val="24"/>
          <w:szCs w:val="24"/>
        </w:rPr>
        <w:t>承担检测工作的联合体成员，其CMA资质认定范围必须覆盖自身分工内全部检测参数，不得超出资质范围开展检测；不得将自身分工内的检测工作转交第三方机构完成。</w:t>
      </w:r>
    </w:p>
    <w:p w14:paraId="482800E5">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482" w:firstLineChars="200"/>
        <w:textAlignment w:val="auto"/>
        <w:outlineLvl w:val="9"/>
        <w:rPr>
          <w:rFonts w:hint="default" w:ascii="新宋体" w:hAnsi="新宋体" w:eastAsia="新宋体" w:cs="新宋体"/>
          <w:b/>
          <w:bCs/>
          <w:color w:val="auto"/>
          <w:sz w:val="24"/>
          <w:szCs w:val="24"/>
          <w:highlight w:val="none"/>
          <w:lang w:val="en-US" w:eastAsia="zh-CN"/>
        </w:rPr>
      </w:pPr>
      <w:r>
        <w:rPr>
          <w:rFonts w:hint="eastAsia" w:ascii="新宋体" w:hAnsi="新宋体" w:eastAsia="新宋体" w:cs="新宋体"/>
          <w:b/>
          <w:bCs/>
          <w:color w:val="auto"/>
          <w:sz w:val="24"/>
          <w:szCs w:val="24"/>
          <w:highlight w:val="none"/>
          <w:lang w:val="en-US" w:eastAsia="zh-CN"/>
        </w:rPr>
        <w:t>第五条项目团队人员归属</w:t>
      </w:r>
    </w:p>
    <w:p w14:paraId="11CABC3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本项目拟投入的项目负责人、抽样人员、检验人员等团队成员，分别归属联合体各方如下：</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2"/>
        <w:gridCol w:w="1812"/>
        <w:gridCol w:w="1812"/>
        <w:gridCol w:w="1813"/>
        <w:gridCol w:w="1813"/>
      </w:tblGrid>
      <w:tr w14:paraId="6040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1AA2D0E4">
            <w:pPr>
              <w:jc w:val="center"/>
              <w:outlineLvl w:val="9"/>
              <w:rPr>
                <w:rFonts w:hint="eastAsia"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岗位</w:t>
            </w:r>
          </w:p>
        </w:tc>
        <w:tc>
          <w:tcPr>
            <w:tcW w:w="1814" w:type="dxa"/>
          </w:tcPr>
          <w:p w14:paraId="54858A5B">
            <w:pPr>
              <w:jc w:val="center"/>
              <w:outlineLvl w:val="9"/>
              <w:rPr>
                <w:rFonts w:hint="eastAsia"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姓名</w:t>
            </w:r>
          </w:p>
        </w:tc>
        <w:tc>
          <w:tcPr>
            <w:tcW w:w="1814" w:type="dxa"/>
          </w:tcPr>
          <w:p w14:paraId="7787259E">
            <w:pPr>
              <w:jc w:val="center"/>
              <w:outlineLvl w:val="9"/>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所属单位</w:t>
            </w:r>
          </w:p>
        </w:tc>
        <w:tc>
          <w:tcPr>
            <w:tcW w:w="1815" w:type="dxa"/>
          </w:tcPr>
          <w:p w14:paraId="2A260300">
            <w:pPr>
              <w:jc w:val="center"/>
              <w:outlineLvl w:val="9"/>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社保缴纳单位</w:t>
            </w:r>
          </w:p>
        </w:tc>
        <w:tc>
          <w:tcPr>
            <w:tcW w:w="1815" w:type="dxa"/>
          </w:tcPr>
          <w:p w14:paraId="05FED10D">
            <w:pPr>
              <w:jc w:val="center"/>
              <w:outlineLvl w:val="9"/>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主要职责</w:t>
            </w:r>
          </w:p>
        </w:tc>
      </w:tr>
      <w:tr w14:paraId="74E78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1E689EEB">
            <w:pPr>
              <w:jc w:val="center"/>
              <w:outlineLvl w:val="9"/>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项目负责人</w:t>
            </w:r>
          </w:p>
        </w:tc>
        <w:tc>
          <w:tcPr>
            <w:tcW w:w="1814" w:type="dxa"/>
          </w:tcPr>
          <w:p w14:paraId="2007EA95">
            <w:pPr>
              <w:jc w:val="center"/>
              <w:outlineLvl w:val="9"/>
              <w:rPr>
                <w:rFonts w:hint="eastAsia" w:ascii="新宋体" w:hAnsi="新宋体" w:eastAsia="新宋体" w:cs="新宋体"/>
                <w:b/>
                <w:bCs/>
                <w:color w:val="auto"/>
                <w:sz w:val="24"/>
                <w:szCs w:val="24"/>
                <w:highlight w:val="none"/>
                <w:vertAlign w:val="baseline"/>
              </w:rPr>
            </w:pPr>
          </w:p>
        </w:tc>
        <w:tc>
          <w:tcPr>
            <w:tcW w:w="1814" w:type="dxa"/>
          </w:tcPr>
          <w:p w14:paraId="5DAA62F1">
            <w:pPr>
              <w:jc w:val="center"/>
              <w:outlineLvl w:val="9"/>
              <w:rPr>
                <w:rFonts w:hint="eastAsia" w:ascii="新宋体" w:hAnsi="新宋体" w:eastAsia="新宋体" w:cs="新宋体"/>
                <w:b/>
                <w:bCs/>
                <w:color w:val="auto"/>
                <w:sz w:val="24"/>
                <w:szCs w:val="24"/>
                <w:highlight w:val="none"/>
                <w:vertAlign w:val="baseline"/>
              </w:rPr>
            </w:pPr>
          </w:p>
        </w:tc>
        <w:tc>
          <w:tcPr>
            <w:tcW w:w="1815" w:type="dxa"/>
          </w:tcPr>
          <w:p w14:paraId="1CBC0698">
            <w:pPr>
              <w:jc w:val="center"/>
              <w:outlineLvl w:val="9"/>
              <w:rPr>
                <w:rFonts w:hint="eastAsia" w:ascii="新宋体" w:hAnsi="新宋体" w:eastAsia="新宋体" w:cs="新宋体"/>
                <w:b/>
                <w:bCs/>
                <w:color w:val="auto"/>
                <w:sz w:val="24"/>
                <w:szCs w:val="24"/>
                <w:highlight w:val="none"/>
                <w:vertAlign w:val="baseline"/>
              </w:rPr>
            </w:pPr>
          </w:p>
        </w:tc>
        <w:tc>
          <w:tcPr>
            <w:tcW w:w="1815" w:type="dxa"/>
          </w:tcPr>
          <w:p w14:paraId="62840765">
            <w:pPr>
              <w:jc w:val="center"/>
              <w:outlineLvl w:val="9"/>
              <w:rPr>
                <w:rFonts w:hint="eastAsia" w:ascii="新宋体" w:hAnsi="新宋体" w:eastAsia="新宋体" w:cs="新宋体"/>
                <w:b/>
                <w:bCs/>
                <w:color w:val="auto"/>
                <w:sz w:val="24"/>
                <w:szCs w:val="24"/>
                <w:highlight w:val="none"/>
                <w:vertAlign w:val="baseline"/>
              </w:rPr>
            </w:pPr>
          </w:p>
        </w:tc>
      </w:tr>
      <w:tr w14:paraId="76792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657555D2">
            <w:pPr>
              <w:jc w:val="center"/>
              <w:outlineLvl w:val="9"/>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抽样人员</w:t>
            </w:r>
          </w:p>
        </w:tc>
        <w:tc>
          <w:tcPr>
            <w:tcW w:w="1814" w:type="dxa"/>
          </w:tcPr>
          <w:p w14:paraId="602BC760">
            <w:pPr>
              <w:jc w:val="center"/>
              <w:outlineLvl w:val="9"/>
              <w:rPr>
                <w:rFonts w:hint="eastAsia" w:ascii="新宋体" w:hAnsi="新宋体" w:eastAsia="新宋体" w:cs="新宋体"/>
                <w:b/>
                <w:bCs/>
                <w:color w:val="auto"/>
                <w:sz w:val="24"/>
                <w:szCs w:val="24"/>
                <w:highlight w:val="none"/>
                <w:vertAlign w:val="baseline"/>
              </w:rPr>
            </w:pPr>
          </w:p>
        </w:tc>
        <w:tc>
          <w:tcPr>
            <w:tcW w:w="1814" w:type="dxa"/>
          </w:tcPr>
          <w:p w14:paraId="455E48BE">
            <w:pPr>
              <w:jc w:val="center"/>
              <w:outlineLvl w:val="9"/>
              <w:rPr>
                <w:rFonts w:hint="eastAsia" w:ascii="新宋体" w:hAnsi="新宋体" w:eastAsia="新宋体" w:cs="新宋体"/>
                <w:b/>
                <w:bCs/>
                <w:color w:val="auto"/>
                <w:sz w:val="24"/>
                <w:szCs w:val="24"/>
                <w:highlight w:val="none"/>
                <w:vertAlign w:val="baseline"/>
              </w:rPr>
            </w:pPr>
          </w:p>
        </w:tc>
        <w:tc>
          <w:tcPr>
            <w:tcW w:w="1815" w:type="dxa"/>
          </w:tcPr>
          <w:p w14:paraId="735AE785">
            <w:pPr>
              <w:jc w:val="center"/>
              <w:outlineLvl w:val="9"/>
              <w:rPr>
                <w:rFonts w:hint="eastAsia" w:ascii="新宋体" w:hAnsi="新宋体" w:eastAsia="新宋体" w:cs="新宋体"/>
                <w:b/>
                <w:bCs/>
                <w:color w:val="auto"/>
                <w:sz w:val="24"/>
                <w:szCs w:val="24"/>
                <w:highlight w:val="none"/>
                <w:vertAlign w:val="baseline"/>
              </w:rPr>
            </w:pPr>
          </w:p>
        </w:tc>
        <w:tc>
          <w:tcPr>
            <w:tcW w:w="1815" w:type="dxa"/>
          </w:tcPr>
          <w:p w14:paraId="6D52005F">
            <w:pPr>
              <w:jc w:val="center"/>
              <w:outlineLvl w:val="9"/>
              <w:rPr>
                <w:rFonts w:hint="eastAsia" w:ascii="新宋体" w:hAnsi="新宋体" w:eastAsia="新宋体" w:cs="新宋体"/>
                <w:b/>
                <w:bCs/>
                <w:color w:val="auto"/>
                <w:sz w:val="24"/>
                <w:szCs w:val="24"/>
                <w:highlight w:val="none"/>
                <w:vertAlign w:val="baseline"/>
              </w:rPr>
            </w:pPr>
          </w:p>
        </w:tc>
      </w:tr>
      <w:tr w14:paraId="1728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7C9037D0">
            <w:pPr>
              <w:jc w:val="center"/>
              <w:outlineLvl w:val="9"/>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检验人员</w:t>
            </w:r>
          </w:p>
        </w:tc>
        <w:tc>
          <w:tcPr>
            <w:tcW w:w="1814" w:type="dxa"/>
          </w:tcPr>
          <w:p w14:paraId="47F86F48">
            <w:pPr>
              <w:jc w:val="center"/>
              <w:outlineLvl w:val="9"/>
              <w:rPr>
                <w:rFonts w:hint="eastAsia" w:ascii="新宋体" w:hAnsi="新宋体" w:eastAsia="新宋体" w:cs="新宋体"/>
                <w:b/>
                <w:bCs/>
                <w:color w:val="auto"/>
                <w:sz w:val="24"/>
                <w:szCs w:val="24"/>
                <w:highlight w:val="none"/>
                <w:vertAlign w:val="baseline"/>
              </w:rPr>
            </w:pPr>
          </w:p>
        </w:tc>
        <w:tc>
          <w:tcPr>
            <w:tcW w:w="1814" w:type="dxa"/>
          </w:tcPr>
          <w:p w14:paraId="43A64C3A">
            <w:pPr>
              <w:jc w:val="center"/>
              <w:outlineLvl w:val="9"/>
              <w:rPr>
                <w:rFonts w:hint="eastAsia" w:ascii="新宋体" w:hAnsi="新宋体" w:eastAsia="新宋体" w:cs="新宋体"/>
                <w:b/>
                <w:bCs/>
                <w:color w:val="auto"/>
                <w:sz w:val="24"/>
                <w:szCs w:val="24"/>
                <w:highlight w:val="none"/>
                <w:vertAlign w:val="baseline"/>
              </w:rPr>
            </w:pPr>
          </w:p>
        </w:tc>
        <w:tc>
          <w:tcPr>
            <w:tcW w:w="1815" w:type="dxa"/>
          </w:tcPr>
          <w:p w14:paraId="21FAAC11">
            <w:pPr>
              <w:jc w:val="center"/>
              <w:outlineLvl w:val="9"/>
              <w:rPr>
                <w:rFonts w:hint="eastAsia" w:ascii="新宋体" w:hAnsi="新宋体" w:eastAsia="新宋体" w:cs="新宋体"/>
                <w:b/>
                <w:bCs/>
                <w:color w:val="auto"/>
                <w:sz w:val="24"/>
                <w:szCs w:val="24"/>
                <w:highlight w:val="none"/>
                <w:vertAlign w:val="baseline"/>
              </w:rPr>
            </w:pPr>
          </w:p>
        </w:tc>
        <w:tc>
          <w:tcPr>
            <w:tcW w:w="1815" w:type="dxa"/>
          </w:tcPr>
          <w:p w14:paraId="0AC561E7">
            <w:pPr>
              <w:jc w:val="center"/>
              <w:outlineLvl w:val="9"/>
              <w:rPr>
                <w:rFonts w:hint="eastAsia" w:ascii="新宋体" w:hAnsi="新宋体" w:eastAsia="新宋体" w:cs="新宋体"/>
                <w:b/>
                <w:bCs/>
                <w:color w:val="auto"/>
                <w:sz w:val="24"/>
                <w:szCs w:val="24"/>
                <w:highlight w:val="none"/>
                <w:vertAlign w:val="baseline"/>
              </w:rPr>
            </w:pPr>
          </w:p>
        </w:tc>
      </w:tr>
      <w:tr w14:paraId="61CA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2870366E">
            <w:pPr>
              <w:jc w:val="center"/>
              <w:outlineLvl w:val="9"/>
              <w:rPr>
                <w:rFonts w:hint="default" w:ascii="新宋体" w:hAnsi="新宋体" w:eastAsia="新宋体" w:cs="新宋体"/>
                <w:b/>
                <w:bCs/>
                <w:color w:val="auto"/>
                <w:sz w:val="24"/>
                <w:szCs w:val="24"/>
                <w:highlight w:val="none"/>
                <w:vertAlign w:val="baseline"/>
                <w:lang w:val="en-US" w:eastAsia="zh-CN"/>
              </w:rPr>
            </w:pPr>
            <w:r>
              <w:rPr>
                <w:rFonts w:hint="eastAsia" w:ascii="新宋体" w:hAnsi="新宋体" w:eastAsia="新宋体" w:cs="新宋体"/>
                <w:b/>
                <w:bCs/>
                <w:color w:val="auto"/>
                <w:sz w:val="24"/>
                <w:szCs w:val="24"/>
                <w:highlight w:val="none"/>
                <w:vertAlign w:val="baseline"/>
                <w:lang w:val="en-US" w:eastAsia="zh-CN"/>
              </w:rPr>
              <w:t>.....</w:t>
            </w:r>
          </w:p>
        </w:tc>
        <w:tc>
          <w:tcPr>
            <w:tcW w:w="1814" w:type="dxa"/>
          </w:tcPr>
          <w:p w14:paraId="166C4872">
            <w:pPr>
              <w:jc w:val="center"/>
              <w:outlineLvl w:val="9"/>
              <w:rPr>
                <w:rFonts w:hint="eastAsia" w:ascii="新宋体" w:hAnsi="新宋体" w:eastAsia="新宋体" w:cs="新宋体"/>
                <w:b/>
                <w:bCs/>
                <w:color w:val="auto"/>
                <w:sz w:val="24"/>
                <w:szCs w:val="24"/>
                <w:highlight w:val="none"/>
                <w:vertAlign w:val="baseline"/>
              </w:rPr>
            </w:pPr>
          </w:p>
        </w:tc>
        <w:tc>
          <w:tcPr>
            <w:tcW w:w="1814" w:type="dxa"/>
          </w:tcPr>
          <w:p w14:paraId="1C098B89">
            <w:pPr>
              <w:jc w:val="center"/>
              <w:outlineLvl w:val="9"/>
              <w:rPr>
                <w:rFonts w:hint="eastAsia" w:ascii="新宋体" w:hAnsi="新宋体" w:eastAsia="新宋体" w:cs="新宋体"/>
                <w:b/>
                <w:bCs/>
                <w:color w:val="auto"/>
                <w:sz w:val="24"/>
                <w:szCs w:val="24"/>
                <w:highlight w:val="none"/>
                <w:vertAlign w:val="baseline"/>
              </w:rPr>
            </w:pPr>
          </w:p>
        </w:tc>
        <w:tc>
          <w:tcPr>
            <w:tcW w:w="1815" w:type="dxa"/>
          </w:tcPr>
          <w:p w14:paraId="6BEE92DC">
            <w:pPr>
              <w:jc w:val="center"/>
              <w:outlineLvl w:val="9"/>
              <w:rPr>
                <w:rFonts w:hint="eastAsia" w:ascii="新宋体" w:hAnsi="新宋体" w:eastAsia="新宋体" w:cs="新宋体"/>
                <w:b/>
                <w:bCs/>
                <w:color w:val="auto"/>
                <w:sz w:val="24"/>
                <w:szCs w:val="24"/>
                <w:highlight w:val="none"/>
                <w:vertAlign w:val="baseline"/>
              </w:rPr>
            </w:pPr>
          </w:p>
        </w:tc>
        <w:tc>
          <w:tcPr>
            <w:tcW w:w="1815" w:type="dxa"/>
          </w:tcPr>
          <w:p w14:paraId="772F9080">
            <w:pPr>
              <w:jc w:val="center"/>
              <w:outlineLvl w:val="9"/>
              <w:rPr>
                <w:rFonts w:hint="eastAsia" w:ascii="新宋体" w:hAnsi="新宋体" w:eastAsia="新宋体" w:cs="新宋体"/>
                <w:b/>
                <w:bCs/>
                <w:color w:val="auto"/>
                <w:sz w:val="24"/>
                <w:szCs w:val="24"/>
                <w:highlight w:val="none"/>
                <w:vertAlign w:val="baseline"/>
              </w:rPr>
            </w:pPr>
          </w:p>
        </w:tc>
      </w:tr>
    </w:tbl>
    <w:p w14:paraId="652E4E0A">
      <w:pPr>
        <w:keepNext w:val="0"/>
        <w:keepLines w:val="0"/>
        <w:pageBreakBefore w:val="0"/>
        <w:widowControl/>
        <w:numPr>
          <w:ilvl w:val="0"/>
          <w:numId w:val="0"/>
        </w:numPr>
        <w:suppressLineNumbers w:val="0"/>
        <w:kinsoku/>
        <w:wordWrap/>
        <w:overflowPunct/>
        <w:topLinePunct w:val="0"/>
        <w:autoSpaceDE/>
        <w:autoSpaceDN/>
        <w:bidi w:val="0"/>
        <w:adjustRightInd/>
        <w:snapToGrid/>
        <w:spacing w:before="181" w:beforeLines="50" w:beforeAutospacing="0" w:afterAutospacing="0" w:line="360" w:lineRule="auto"/>
        <w:ind w:left="0" w:leftChars="0" w:right="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上述人员的劳动关系、社保缴纳均在其所属单位，联合体各方对各自派出人员的管理承担责任。</w:t>
      </w:r>
    </w:p>
    <w:p w14:paraId="57C7FD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履约过程中如需更换人员，须经采购人书面同意，且更换人员的资格条件不得低于原人员。</w:t>
      </w:r>
    </w:p>
    <w:p w14:paraId="559A04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outlineLvl w:val="9"/>
        <w:rPr>
          <w:rFonts w:hint="eastAsia" w:ascii="新宋体" w:hAnsi="新宋体" w:eastAsia="新宋体" w:cs="新宋体"/>
          <w:b/>
          <w:bCs/>
          <w:color w:val="auto"/>
          <w:sz w:val="24"/>
          <w:szCs w:val="24"/>
          <w:highlight w:val="none"/>
          <w:lang w:val="en-US" w:eastAsia="zh-CN" w:bidi="ar-SA"/>
        </w:rPr>
      </w:pPr>
      <w:r>
        <w:rPr>
          <w:rFonts w:hint="eastAsia" w:ascii="新宋体" w:hAnsi="新宋体" w:eastAsia="新宋体" w:cs="新宋体"/>
          <w:b/>
          <w:bCs/>
          <w:color w:val="auto"/>
          <w:sz w:val="24"/>
          <w:szCs w:val="24"/>
          <w:highlight w:val="none"/>
          <w:lang w:val="en-US" w:eastAsia="zh-CN" w:bidi="ar-SA"/>
        </w:rPr>
        <w:t xml:space="preserve">第六条 </w:t>
      </w:r>
      <w:r>
        <w:rPr>
          <w:rFonts w:hint="eastAsia"/>
          <w:b/>
          <w:bCs/>
          <w:sz w:val="24"/>
          <w:szCs w:val="32"/>
        </w:rPr>
        <w:t>收益与税费</w:t>
      </w:r>
    </w:p>
    <w:p w14:paraId="09C37E2B">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0" w:firstLineChars="200"/>
        <w:textAlignment w:val="auto"/>
        <w:outlineLvl w:val="9"/>
        <w:rPr>
          <w:rFonts w:hint="default" w:eastAsiaTheme="minorEastAsia"/>
          <w:sz w:val="24"/>
          <w:szCs w:val="32"/>
          <w:lang w:val="en-US" w:eastAsia="zh-CN"/>
        </w:rPr>
      </w:pPr>
      <w:r>
        <w:rPr>
          <w:rFonts w:hint="eastAsia"/>
          <w:sz w:val="24"/>
          <w:szCs w:val="32"/>
        </w:rPr>
        <w:t>合同金额分配：</w:t>
      </w:r>
      <w:r>
        <w:rPr>
          <w:rFonts w:hint="eastAsia"/>
          <w:sz w:val="24"/>
          <w:szCs w:val="32"/>
          <w:lang w:val="en-US" w:eastAsia="zh-CN"/>
        </w:rPr>
        <w:t>甲乙双方根据清单内各自承担的工作内容的最终成交价格进行分配，采用模式</w:t>
      </w:r>
      <w:r>
        <w:rPr>
          <w:rFonts w:hint="eastAsia"/>
          <w:sz w:val="24"/>
          <w:szCs w:val="32"/>
          <w:u w:val="single"/>
          <w:lang w:val="en-US" w:eastAsia="zh-CN"/>
        </w:rPr>
        <w:t xml:space="preserve">    </w:t>
      </w:r>
      <w:r>
        <w:rPr>
          <w:rFonts w:hint="eastAsia"/>
          <w:sz w:val="24"/>
          <w:szCs w:val="32"/>
          <w:lang w:val="en-US" w:eastAsia="zh-CN"/>
        </w:rPr>
        <w:t>。</w:t>
      </w:r>
    </w:p>
    <w:p w14:paraId="033711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lang w:eastAsia="zh-CN"/>
        </w:rPr>
        <w:t>（</w:t>
      </w:r>
      <w:r>
        <w:rPr>
          <w:rFonts w:hint="eastAsia"/>
          <w:sz w:val="24"/>
          <w:szCs w:val="28"/>
          <w:lang w:val="en-US" w:eastAsia="zh-CN"/>
        </w:rPr>
        <w:t>1）</w:t>
      </w:r>
      <w:r>
        <w:rPr>
          <w:rFonts w:hint="eastAsia"/>
          <w:sz w:val="24"/>
          <w:szCs w:val="28"/>
        </w:rPr>
        <w:t>模式一：统一结算（甲方代收代付）</w:t>
      </w:r>
    </w:p>
    <w:p w14:paraId="46F1E7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发票开具：甲方向采购人开具全额发票；乙方向甲方开具对应金额的发票。</w:t>
      </w:r>
    </w:p>
    <w:p w14:paraId="298618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款项支付：采购人将合同款统一支付至甲方账户。甲方收到款项后，</w:t>
      </w:r>
      <w:r>
        <w:rPr>
          <w:rFonts w:hint="eastAsia"/>
          <w:sz w:val="24"/>
          <w:szCs w:val="28"/>
          <w:lang w:val="en-US" w:eastAsia="zh-CN"/>
        </w:rPr>
        <w:t>在七个工作日内</w:t>
      </w:r>
      <w:r>
        <w:rPr>
          <w:rFonts w:hint="eastAsia"/>
          <w:sz w:val="24"/>
          <w:szCs w:val="28"/>
        </w:rPr>
        <w:t>按照双方约定的分配比例/金额，向乙方支付相应款项。</w:t>
      </w:r>
    </w:p>
    <w:p w14:paraId="36B7E2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lang w:eastAsia="zh-CN"/>
        </w:rPr>
        <w:t>（</w:t>
      </w:r>
      <w:r>
        <w:rPr>
          <w:rFonts w:hint="eastAsia"/>
          <w:sz w:val="24"/>
          <w:szCs w:val="28"/>
          <w:lang w:val="en-US" w:eastAsia="zh-CN"/>
        </w:rPr>
        <w:t>2）</w:t>
      </w:r>
      <w:r>
        <w:rPr>
          <w:rFonts w:hint="eastAsia"/>
          <w:sz w:val="24"/>
          <w:szCs w:val="28"/>
        </w:rPr>
        <w:t>模式二：分别结算（采购人分别支付）</w:t>
      </w:r>
    </w:p>
    <w:p w14:paraId="1C2599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发票开具：甲、乙双方根据各自承担的工作内容及对应金额，分别向采购人开具发票。</w:t>
      </w:r>
    </w:p>
    <w:p w14:paraId="06F2C3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款项支付：采购人根据发票分别向甲方和乙方支付合同款项。</w:t>
      </w:r>
    </w:p>
    <w:p w14:paraId="76E1B6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lang w:eastAsia="zh-CN"/>
        </w:rPr>
        <w:t>（</w:t>
      </w:r>
      <w:r>
        <w:rPr>
          <w:rFonts w:hint="eastAsia"/>
          <w:sz w:val="24"/>
          <w:szCs w:val="28"/>
          <w:lang w:val="en-US" w:eastAsia="zh-CN"/>
        </w:rPr>
        <w:t>3）</w:t>
      </w:r>
      <w:r>
        <w:rPr>
          <w:rFonts w:hint="eastAsia"/>
          <w:sz w:val="24"/>
          <w:szCs w:val="28"/>
        </w:rPr>
        <w:t>账户信息</w:t>
      </w:r>
    </w:p>
    <w:p w14:paraId="6D591C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甲方：公司名称：</w:t>
      </w:r>
      <w:r>
        <w:rPr>
          <w:rFonts w:hint="eastAsia"/>
          <w:sz w:val="24"/>
          <w:szCs w:val="28"/>
          <w:u w:val="single"/>
          <w:lang w:val="en-US" w:eastAsia="zh-CN"/>
        </w:rPr>
        <w:t xml:space="preserve">         </w:t>
      </w:r>
      <w:r>
        <w:rPr>
          <w:rFonts w:hint="eastAsia"/>
          <w:sz w:val="24"/>
          <w:szCs w:val="28"/>
          <w:lang w:val="en-US" w:eastAsia="zh-CN"/>
        </w:rPr>
        <w:t xml:space="preserve"> </w:t>
      </w:r>
      <w:r>
        <w:rPr>
          <w:rFonts w:hint="eastAsia"/>
          <w:sz w:val="24"/>
          <w:szCs w:val="28"/>
        </w:rPr>
        <w:t>；开户银行</w:t>
      </w:r>
      <w:r>
        <w:rPr>
          <w:rFonts w:hint="eastAsia"/>
          <w:sz w:val="24"/>
          <w:szCs w:val="28"/>
          <w:u w:val="single"/>
        </w:rPr>
        <w:t>：</w:t>
      </w:r>
      <w:r>
        <w:rPr>
          <w:rFonts w:hint="eastAsia"/>
          <w:sz w:val="24"/>
          <w:szCs w:val="28"/>
          <w:u w:val="single"/>
          <w:lang w:val="en-US" w:eastAsia="zh-CN"/>
        </w:rPr>
        <w:t xml:space="preserve">       </w:t>
      </w:r>
      <w:r>
        <w:rPr>
          <w:rFonts w:hint="eastAsia"/>
          <w:sz w:val="24"/>
          <w:szCs w:val="28"/>
        </w:rPr>
        <w:t>；账号：________</w:t>
      </w:r>
    </w:p>
    <w:p w14:paraId="3F09FE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32"/>
          <w:lang w:val="en-US" w:eastAsia="zh-CN"/>
        </w:rPr>
      </w:pPr>
      <w:r>
        <w:rPr>
          <w:rFonts w:hint="eastAsia"/>
          <w:sz w:val="24"/>
          <w:szCs w:val="28"/>
        </w:rPr>
        <w:t>乙方：公司名称：</w:t>
      </w:r>
      <w:r>
        <w:rPr>
          <w:rFonts w:hint="eastAsia"/>
          <w:sz w:val="24"/>
          <w:szCs w:val="28"/>
          <w:u w:val="single"/>
          <w:lang w:val="en-US" w:eastAsia="zh-CN"/>
        </w:rPr>
        <w:t xml:space="preserve">         </w:t>
      </w:r>
      <w:r>
        <w:rPr>
          <w:rFonts w:hint="eastAsia"/>
          <w:sz w:val="24"/>
          <w:szCs w:val="28"/>
          <w:lang w:val="en-US" w:eastAsia="zh-CN"/>
        </w:rPr>
        <w:t xml:space="preserve"> </w:t>
      </w:r>
      <w:r>
        <w:rPr>
          <w:rFonts w:hint="eastAsia"/>
          <w:sz w:val="24"/>
          <w:szCs w:val="28"/>
        </w:rPr>
        <w:t>；开户银行</w:t>
      </w:r>
      <w:r>
        <w:rPr>
          <w:rFonts w:hint="eastAsia"/>
          <w:sz w:val="24"/>
          <w:szCs w:val="28"/>
          <w:u w:val="single"/>
        </w:rPr>
        <w:t>：</w:t>
      </w:r>
      <w:r>
        <w:rPr>
          <w:rFonts w:hint="eastAsia"/>
          <w:sz w:val="24"/>
          <w:szCs w:val="28"/>
          <w:u w:val="single"/>
          <w:lang w:val="en-US" w:eastAsia="zh-CN"/>
        </w:rPr>
        <w:t xml:space="preserve">       </w:t>
      </w:r>
      <w:r>
        <w:rPr>
          <w:rFonts w:hint="eastAsia"/>
          <w:sz w:val="24"/>
          <w:szCs w:val="28"/>
        </w:rPr>
        <w:t>；账号：________</w:t>
      </w:r>
    </w:p>
    <w:p w14:paraId="6B0D3676">
      <w:pPr>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pPr>
      <w:r>
        <w:rPr>
          <w:rFonts w:hint="eastAsia" w:ascii="宋体" w:hAnsi="宋体" w:eastAsia="宋体" w:cs="宋体"/>
          <w:sz w:val="24"/>
          <w:szCs w:val="24"/>
          <w:lang w:val="en-US" w:eastAsia="zh-CN" w:bidi="ar-SA"/>
        </w:rPr>
        <w:t>联合体各方内部因费用分配产生的任何争议，由各方自行协商解决，不得影响对采购人的履约义务及服务质量。</w:t>
      </w:r>
    </w:p>
    <w:p w14:paraId="4CC79F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outlineLvl w:val="9"/>
        <w:rPr>
          <w:rFonts w:hint="eastAsia" w:ascii="新宋体" w:hAnsi="新宋体" w:eastAsia="新宋体" w:cs="新宋体"/>
          <w:b/>
          <w:bCs/>
          <w:color w:val="auto"/>
          <w:sz w:val="24"/>
          <w:szCs w:val="24"/>
          <w:highlight w:val="none"/>
          <w:lang w:val="en-US" w:eastAsia="zh-CN" w:bidi="ar-SA"/>
        </w:rPr>
      </w:pPr>
      <w:r>
        <w:rPr>
          <w:rFonts w:hint="eastAsia" w:ascii="新宋体" w:hAnsi="新宋体" w:eastAsia="新宋体" w:cs="新宋体"/>
          <w:b/>
          <w:bCs/>
          <w:color w:val="auto"/>
          <w:sz w:val="24"/>
          <w:szCs w:val="24"/>
          <w:highlight w:val="none"/>
          <w:lang w:val="en-US" w:eastAsia="zh-CN" w:bidi="ar-SA"/>
        </w:rPr>
        <w:t>第七条 检测报告与原始记录</w:t>
      </w:r>
    </w:p>
    <w:p w14:paraId="6F1FB19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各方分工范围内的检测工作，由承担该部分检测工作且具备相应CMA资质的联合体成员出具检测报告，并加盖其CMA印章及检测专用章。</w:t>
      </w:r>
    </w:p>
    <w:p w14:paraId="6790962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全部检测原始记录、抽样记录、仪器设备使用记录等原始资料，由________（牵头人/成员单位）统一收集、整理、归档，保存期限不少于________年，确保采购人及监管部门随时调阅核查。</w:t>
      </w:r>
    </w:p>
    <w:p w14:paraId="4970F71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eastAsia" w:ascii="宋体" w:hAnsi="宋体" w:eastAsia="宋体" w:cs="宋体"/>
          <w:sz w:val="24"/>
          <w:szCs w:val="24"/>
          <w:lang w:val="en-US" w:eastAsia="zh-CN" w:bidi="ar-SA"/>
        </w:rPr>
        <w:t>报告出具前须经联合体内部交叉审核，确保数据准确、结论合规、格式统一。</w:t>
      </w:r>
    </w:p>
    <w:p w14:paraId="4010AC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outlineLvl w:val="9"/>
        <w:rPr>
          <w:rFonts w:hint="eastAsia" w:ascii="新宋体" w:hAnsi="新宋体" w:eastAsia="新宋体" w:cs="新宋体"/>
          <w:b/>
          <w:bCs/>
          <w:color w:val="auto"/>
          <w:sz w:val="24"/>
          <w:szCs w:val="24"/>
          <w:highlight w:val="none"/>
          <w:lang w:val="en-US" w:eastAsia="zh-CN" w:bidi="ar-SA"/>
        </w:rPr>
      </w:pPr>
      <w:r>
        <w:rPr>
          <w:rFonts w:hint="eastAsia" w:ascii="新宋体" w:hAnsi="新宋体" w:eastAsia="新宋体" w:cs="新宋体"/>
          <w:b/>
          <w:bCs/>
          <w:color w:val="auto"/>
          <w:sz w:val="24"/>
          <w:szCs w:val="24"/>
          <w:highlight w:val="none"/>
          <w:lang w:val="en-US" w:eastAsia="zh-CN" w:bidi="ar-SA"/>
        </w:rPr>
        <w:t>第八条连带责任与内部追偿</w:t>
      </w:r>
    </w:p>
    <w:p w14:paraId="10D3781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联合体各方对本项目磋商响应文件的真实性、合法性，以及中标（成交）后合同的全部义务承担不可分割的连带责任。</w:t>
      </w:r>
    </w:p>
    <w:p w14:paraId="4375551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因联合体任何一方的过错（包括但不限于人员不到岗、检测质量不合格、数据造假、报告延误、泄露抽检信息、未配合异议处理等）导致采购人遭受损失、产生违约金或扣款的，采购人有权向联合体牵头人或任意一方成员主张全部赔偿，被主张方不得以内部责任划分为由拒绝承担。</w:t>
      </w:r>
    </w:p>
    <w:p w14:paraId="01CFC24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eastAsia" w:ascii="宋体" w:hAnsi="宋体" w:eastAsia="宋体" w:cs="宋体"/>
          <w:sz w:val="24"/>
          <w:szCs w:val="24"/>
          <w:lang w:val="en-US" w:eastAsia="zh-CN" w:bidi="ar-SA"/>
        </w:rPr>
        <w:t>联合体对外承担赔偿责任后，内部按照过错比例分担；因某一方单独过错导致的赔偿，由该过错方承担最终责任，其他方有权向过错方全额追偿。</w:t>
      </w:r>
    </w:p>
    <w:p w14:paraId="28AA06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outlineLvl w:val="9"/>
        <w:rPr>
          <w:rFonts w:hint="eastAsia" w:ascii="新宋体" w:hAnsi="新宋体" w:eastAsia="新宋体" w:cs="新宋体"/>
          <w:b/>
          <w:bCs/>
          <w:color w:val="auto"/>
          <w:sz w:val="24"/>
          <w:szCs w:val="24"/>
          <w:highlight w:val="none"/>
          <w:lang w:val="en-US" w:eastAsia="zh-CN" w:bidi="ar-SA"/>
        </w:rPr>
      </w:pPr>
      <w:r>
        <w:rPr>
          <w:rFonts w:hint="eastAsia" w:ascii="新宋体" w:hAnsi="新宋体" w:eastAsia="新宋体" w:cs="新宋体"/>
          <w:b/>
          <w:bCs/>
          <w:color w:val="auto"/>
          <w:sz w:val="24"/>
          <w:szCs w:val="24"/>
          <w:highlight w:val="none"/>
          <w:lang w:val="en-US" w:eastAsia="zh-CN" w:bidi="ar-SA"/>
        </w:rPr>
        <w:t>第九条考核风险承担</w:t>
      </w:r>
    </w:p>
    <w:p w14:paraId="600B011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联合体各方已充分知悉本项目磋商文件第四章"考核管理要求"的全部内容，同意采购人对联合体整体实行服务期满一次性综合量化考核。</w:t>
      </w:r>
    </w:p>
    <w:p w14:paraId="48949A9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联合体任何一方出现考核表所列任一违规情形，均视为联合体整体违约，采购人有权对联合体整体执行扣分、扣款、终止合同等处理措施，联合体各方不得提出异议。</w:t>
      </w:r>
    </w:p>
    <w:p w14:paraId="0742A6D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eastAsia" w:ascii="宋体" w:hAnsi="宋体" w:eastAsia="宋体" w:cs="宋体"/>
          <w:sz w:val="24"/>
          <w:szCs w:val="24"/>
          <w:lang w:val="en-US" w:eastAsia="zh-CN" w:bidi="ar-SA"/>
        </w:rPr>
        <w:t>因考核产生的扣款，联合体内部按照本协议第八条约定的过错责任原则分担。</w:t>
      </w:r>
    </w:p>
    <w:p w14:paraId="070D18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outlineLvl w:val="9"/>
        <w:rPr>
          <w:rFonts w:hint="eastAsia" w:ascii="新宋体" w:hAnsi="新宋体" w:eastAsia="新宋体" w:cs="新宋体"/>
          <w:b/>
          <w:bCs/>
          <w:color w:val="auto"/>
          <w:sz w:val="24"/>
          <w:szCs w:val="24"/>
          <w:highlight w:val="none"/>
          <w:lang w:val="en-US" w:eastAsia="zh-CN" w:bidi="ar-SA"/>
        </w:rPr>
      </w:pPr>
      <w:r>
        <w:rPr>
          <w:rFonts w:hint="eastAsia" w:ascii="新宋体" w:hAnsi="新宋体" w:eastAsia="新宋体" w:cs="新宋体"/>
          <w:b/>
          <w:bCs/>
          <w:color w:val="auto"/>
          <w:sz w:val="24"/>
          <w:szCs w:val="24"/>
          <w:highlight w:val="none"/>
          <w:lang w:val="en-US" w:eastAsia="zh-CN" w:bidi="ar-SA"/>
        </w:rPr>
        <w:t>第十条禁止转包与再分包</w:t>
      </w:r>
    </w:p>
    <w:p w14:paraId="1526A14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联合体各方均不得将本协议约定由自身承担的任何工作（含抽样、检测、报告编制等）转包或分包给第三方机构或个人。</w:t>
      </w:r>
    </w:p>
    <w:p w14:paraId="371497C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联合体各方按照本协议第四条约定的分工开展工作，属于联合体内部协作，不属于转包或违法分包。</w:t>
      </w:r>
    </w:p>
    <w:p w14:paraId="48CE41D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eastAsia" w:ascii="宋体" w:hAnsi="宋体" w:eastAsia="宋体" w:cs="宋体"/>
          <w:sz w:val="24"/>
          <w:szCs w:val="24"/>
          <w:lang w:val="en-US" w:eastAsia="zh-CN" w:bidi="ar-SA"/>
        </w:rPr>
        <w:t>一经查实任何一方存在转包、违法分包或外包第三方检测的行为，采购人有权立即终止合同，联合体各方承担由此产生的全部法律责任及经济损失。</w:t>
      </w:r>
    </w:p>
    <w:p w14:paraId="101EB9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outlineLvl w:val="9"/>
        <w:rPr>
          <w:rFonts w:hint="eastAsia" w:ascii="新宋体" w:hAnsi="新宋体" w:eastAsia="新宋体" w:cs="新宋体"/>
          <w:b/>
          <w:bCs/>
          <w:color w:val="auto"/>
          <w:sz w:val="24"/>
          <w:szCs w:val="24"/>
          <w:highlight w:val="none"/>
          <w:lang w:val="en-US" w:eastAsia="zh-CN" w:bidi="ar-SA"/>
        </w:rPr>
      </w:pPr>
      <w:r>
        <w:rPr>
          <w:rFonts w:hint="eastAsia" w:ascii="新宋体" w:hAnsi="新宋体" w:eastAsia="新宋体" w:cs="新宋体"/>
          <w:b/>
          <w:bCs/>
          <w:color w:val="auto"/>
          <w:sz w:val="24"/>
          <w:szCs w:val="24"/>
          <w:highlight w:val="none"/>
          <w:lang w:val="en-US" w:eastAsia="zh-CN" w:bidi="ar-SA"/>
        </w:rPr>
        <w:t>第十一条保密义务</w:t>
      </w:r>
    </w:p>
    <w:p w14:paraId="77FA262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pacing w:val="-6"/>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pacing w:val="-6"/>
          <w:sz w:val="24"/>
          <w:szCs w:val="24"/>
          <w:lang w:val="en-US" w:eastAsia="zh-CN" w:bidi="ar-SA"/>
        </w:rPr>
        <w:t>联合体各方对在本项目磋商及履约过程中知悉的采购人抽检计划、抽检信息、企业商业秘密、检测数据等负有保密义务，未经采购人书面同意不得向任何第三方泄露。</w:t>
      </w:r>
    </w:p>
    <w:p w14:paraId="3C8EA34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保密义务在本协议终止或合同履行完毕后继续有效，期限不少于________年。</w:t>
      </w:r>
    </w:p>
    <w:p w14:paraId="4B7052C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eastAsia" w:ascii="宋体" w:hAnsi="宋体" w:eastAsia="宋体" w:cs="宋体"/>
          <w:sz w:val="24"/>
          <w:szCs w:val="24"/>
          <w:lang w:val="en-US" w:eastAsia="zh-CN" w:bidi="ar-SA"/>
        </w:rPr>
        <w:t>任何一方违反保密义务的，由该方承担全部法律责任，联合体其他方承担连带责任。</w:t>
      </w:r>
    </w:p>
    <w:p w14:paraId="336385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2" w:firstLineChars="200"/>
        <w:textAlignment w:val="auto"/>
        <w:outlineLvl w:val="9"/>
        <w:rPr>
          <w:rFonts w:hint="eastAsia" w:ascii="新宋体" w:hAnsi="新宋体" w:eastAsia="新宋体" w:cs="新宋体"/>
          <w:b/>
          <w:bCs/>
          <w:color w:val="auto"/>
          <w:sz w:val="24"/>
          <w:szCs w:val="24"/>
          <w:highlight w:val="none"/>
          <w:lang w:val="en-US" w:eastAsia="zh-CN" w:bidi="ar-SA"/>
        </w:rPr>
      </w:pPr>
      <w:r>
        <w:rPr>
          <w:rFonts w:hint="eastAsia" w:ascii="新宋体" w:hAnsi="新宋体" w:eastAsia="新宋体" w:cs="新宋体"/>
          <w:b/>
          <w:bCs/>
          <w:color w:val="auto"/>
          <w:sz w:val="24"/>
          <w:szCs w:val="24"/>
          <w:highlight w:val="none"/>
          <w:lang w:val="en-US" w:eastAsia="zh-CN" w:bidi="ar-SA"/>
        </w:rPr>
        <w:t>第十二条协议有效期</w:t>
      </w:r>
    </w:p>
    <w:p w14:paraId="6C666A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本协议书自联合体各方法定代表人或授权代表签字并加盖单位公章之日起生效。</w:t>
      </w:r>
    </w:p>
    <w:p w14:paraId="73E25C4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本协议书有效期覆盖本项目磋商响应有效期、合同履行期及质保/档案保存期，直至联合体各方对采购人的全部义务履行完毕为止。</w:t>
      </w:r>
    </w:p>
    <w:p w14:paraId="78AAF1E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eastAsia" w:ascii="宋体" w:hAnsi="宋体" w:eastAsia="宋体" w:cs="宋体"/>
          <w:sz w:val="24"/>
          <w:szCs w:val="24"/>
          <w:lang w:val="en-US" w:eastAsia="zh-CN" w:bidi="ar-SA"/>
        </w:rPr>
        <w:t>本项目若未成交，本协议书自动失效，但保密义务条款继续有效。</w:t>
      </w:r>
    </w:p>
    <w:p w14:paraId="6D7F86B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textAlignment w:val="auto"/>
        <w:outlineLvl w:val="9"/>
        <w:rPr>
          <w:rFonts w:hint="eastAsia" w:ascii="新宋体" w:hAnsi="新宋体" w:eastAsia="新宋体" w:cs="新宋体"/>
          <w:b/>
          <w:bCs/>
          <w:color w:val="auto"/>
          <w:sz w:val="24"/>
          <w:szCs w:val="24"/>
          <w:highlight w:val="none"/>
          <w:lang w:val="en-US" w:eastAsia="zh-CN" w:bidi="ar-SA"/>
        </w:rPr>
      </w:pPr>
      <w:r>
        <w:rPr>
          <w:rFonts w:hint="eastAsia" w:ascii="新宋体" w:hAnsi="新宋体" w:eastAsia="新宋体" w:cs="新宋体"/>
          <w:b/>
          <w:bCs/>
          <w:color w:val="auto"/>
          <w:sz w:val="24"/>
          <w:szCs w:val="24"/>
          <w:highlight w:val="none"/>
          <w:lang w:val="en-US" w:eastAsia="zh-CN" w:bidi="ar-SA"/>
        </w:rPr>
        <w:t>第十三条其他约定</w:t>
      </w:r>
    </w:p>
    <w:p w14:paraId="5993B89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本协议书未尽事宜，由联合体各方另行协商签订补充协议，补充协议与本协议书具有同等法律效力。</w:t>
      </w:r>
    </w:p>
    <w:p w14:paraId="657D286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本协议书一式____份，采购人执____份，联合体牵头人执____份，成员单位执____份，具有同等法律效力。</w:t>
      </w:r>
    </w:p>
    <w:p w14:paraId="1B67A3A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textAlignment w:val="auto"/>
        <w:outlineLvl w:val="9"/>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eastAsia" w:ascii="宋体" w:hAnsi="宋体" w:eastAsia="宋体" w:cs="宋体"/>
          <w:sz w:val="24"/>
          <w:szCs w:val="24"/>
          <w:lang w:val="en-US" w:eastAsia="zh-CN" w:bidi="ar-SA"/>
        </w:rPr>
        <w:t>因本协议书产生的争议，由联合体各方协商解决；协商不成的，提交项目所在地有管辖权的人民法院诉讼解决。</w:t>
      </w:r>
    </w:p>
    <w:p w14:paraId="18D1BF35">
      <w:pPr>
        <w:pStyle w:val="37"/>
        <w:keepNext w:val="0"/>
        <w:keepLines w:val="0"/>
        <w:pageBreakBefore w:val="0"/>
        <w:widowControl/>
        <w:suppressLineNumbers w:val="0"/>
        <w:kinsoku/>
        <w:wordWrap/>
        <w:overflowPunct/>
        <w:topLinePunct w:val="0"/>
        <w:autoSpaceDE/>
        <w:autoSpaceDN/>
        <w:bidi w:val="0"/>
        <w:adjustRightInd/>
        <w:snapToGrid/>
        <w:spacing w:line="200" w:lineRule="exact"/>
        <w:ind w:firstLine="482" w:firstLineChars="200"/>
        <w:textAlignment w:val="auto"/>
        <w:outlineLvl w:val="9"/>
      </w:pPr>
      <w:r>
        <w:rPr>
          <w:rStyle w:val="44"/>
        </w:rPr>
        <w:t>联合体牵头人（盖章）：</w:t>
      </w:r>
    </w:p>
    <w:p w14:paraId="0A3C56E5">
      <w:pPr>
        <w:pStyle w:val="37"/>
        <w:keepNext w:val="0"/>
        <w:keepLines w:val="0"/>
        <w:pageBreakBefore w:val="0"/>
        <w:widowControl/>
        <w:suppressLineNumbers w:val="0"/>
        <w:kinsoku/>
        <w:wordWrap/>
        <w:overflowPunct/>
        <w:topLinePunct w:val="0"/>
        <w:autoSpaceDE/>
        <w:autoSpaceDN/>
        <w:bidi w:val="0"/>
        <w:adjustRightInd/>
        <w:snapToGrid/>
        <w:ind w:firstLine="480" w:firstLineChars="200"/>
        <w:textAlignment w:val="auto"/>
        <w:outlineLvl w:val="9"/>
      </w:pPr>
      <w:r>
        <w:t>法定代表人或授权代表（签字）：________________</w:t>
      </w:r>
    </w:p>
    <w:p w14:paraId="393DB6F0">
      <w:pPr>
        <w:pStyle w:val="37"/>
        <w:keepNext w:val="0"/>
        <w:keepLines w:val="0"/>
        <w:pageBreakBefore w:val="0"/>
        <w:widowControl/>
        <w:suppressLineNumbers w:val="0"/>
        <w:kinsoku/>
        <w:wordWrap/>
        <w:overflowPunct/>
        <w:topLinePunct w:val="0"/>
        <w:autoSpaceDE/>
        <w:autoSpaceDN/>
        <w:bidi w:val="0"/>
        <w:adjustRightInd/>
        <w:snapToGrid/>
        <w:ind w:firstLine="480" w:firstLineChars="200"/>
        <w:textAlignment w:val="auto"/>
        <w:outlineLvl w:val="9"/>
      </w:pPr>
      <w:r>
        <w:t>日期：______年____月____日</w:t>
      </w:r>
    </w:p>
    <w:p w14:paraId="4B3667EC">
      <w:pPr>
        <w:pStyle w:val="37"/>
        <w:keepNext w:val="0"/>
        <w:keepLines w:val="0"/>
        <w:pageBreakBefore w:val="0"/>
        <w:widowControl/>
        <w:suppressLineNumbers w:val="0"/>
        <w:kinsoku/>
        <w:wordWrap/>
        <w:overflowPunct/>
        <w:topLinePunct w:val="0"/>
        <w:autoSpaceDE/>
        <w:autoSpaceDN/>
        <w:bidi w:val="0"/>
        <w:adjustRightInd/>
        <w:snapToGrid/>
        <w:ind w:firstLine="480" w:firstLineChars="200"/>
        <w:textAlignment w:val="auto"/>
        <w:outlineLvl w:val="9"/>
      </w:pPr>
      <w:r>
        <w:t>联系人及电话：________________</w:t>
      </w:r>
    </w:p>
    <w:p w14:paraId="03368A3A">
      <w:pPr>
        <w:pStyle w:val="37"/>
        <w:keepNext w:val="0"/>
        <w:keepLines w:val="0"/>
        <w:pageBreakBefore w:val="0"/>
        <w:widowControl/>
        <w:suppressLineNumbers w:val="0"/>
        <w:kinsoku/>
        <w:wordWrap/>
        <w:overflowPunct/>
        <w:topLinePunct w:val="0"/>
        <w:autoSpaceDE/>
        <w:autoSpaceDN/>
        <w:bidi w:val="0"/>
        <w:adjustRightInd/>
        <w:snapToGrid/>
        <w:ind w:firstLine="482" w:firstLineChars="200"/>
        <w:textAlignment w:val="auto"/>
        <w:outlineLvl w:val="9"/>
      </w:pPr>
      <w:r>
        <w:rPr>
          <w:rStyle w:val="44"/>
        </w:rPr>
        <w:t>联合体成员单位（盖章）：</w:t>
      </w:r>
    </w:p>
    <w:p w14:paraId="356DCEE1">
      <w:pPr>
        <w:pStyle w:val="37"/>
        <w:keepNext w:val="0"/>
        <w:keepLines w:val="0"/>
        <w:pageBreakBefore w:val="0"/>
        <w:widowControl/>
        <w:suppressLineNumbers w:val="0"/>
        <w:kinsoku/>
        <w:wordWrap/>
        <w:overflowPunct/>
        <w:topLinePunct w:val="0"/>
        <w:autoSpaceDE/>
        <w:autoSpaceDN/>
        <w:bidi w:val="0"/>
        <w:adjustRightInd/>
        <w:snapToGrid/>
        <w:ind w:firstLine="480" w:firstLineChars="200"/>
        <w:textAlignment w:val="auto"/>
        <w:outlineLvl w:val="9"/>
      </w:pPr>
      <w:r>
        <w:t>法定代表人或授权代表（签字）：________________</w:t>
      </w:r>
    </w:p>
    <w:p w14:paraId="19847415">
      <w:pPr>
        <w:pStyle w:val="37"/>
        <w:keepNext w:val="0"/>
        <w:keepLines w:val="0"/>
        <w:pageBreakBefore w:val="0"/>
        <w:widowControl/>
        <w:suppressLineNumbers w:val="0"/>
        <w:kinsoku/>
        <w:wordWrap/>
        <w:overflowPunct/>
        <w:topLinePunct w:val="0"/>
        <w:autoSpaceDE/>
        <w:autoSpaceDN/>
        <w:bidi w:val="0"/>
        <w:adjustRightInd/>
        <w:snapToGrid/>
        <w:ind w:firstLine="480" w:firstLineChars="200"/>
        <w:textAlignment w:val="auto"/>
        <w:outlineLvl w:val="9"/>
      </w:pPr>
      <w:r>
        <w:t>日期：______年____月____日</w:t>
      </w:r>
    </w:p>
    <w:p w14:paraId="3B87E838">
      <w:pPr>
        <w:pStyle w:val="37"/>
        <w:keepNext w:val="0"/>
        <w:keepLines w:val="0"/>
        <w:pageBreakBefore w:val="0"/>
        <w:widowControl/>
        <w:suppressLineNumbers w:val="0"/>
        <w:kinsoku/>
        <w:wordWrap/>
        <w:overflowPunct/>
        <w:topLinePunct w:val="0"/>
        <w:autoSpaceDE/>
        <w:autoSpaceDN/>
        <w:bidi w:val="0"/>
        <w:adjustRightInd/>
        <w:snapToGrid/>
        <w:ind w:firstLine="480" w:firstLineChars="200"/>
        <w:textAlignment w:val="auto"/>
        <w:outlineLvl w:val="9"/>
        <w:rPr>
          <w:rFonts w:hint="eastAsia" w:ascii="新宋体" w:hAnsi="新宋体" w:eastAsia="新宋体" w:cs="新宋体"/>
          <w:b/>
          <w:bCs/>
          <w:color w:val="auto"/>
          <w:sz w:val="24"/>
          <w:szCs w:val="24"/>
          <w:highlight w:val="none"/>
        </w:rPr>
      </w:pPr>
      <w:r>
        <w:t>联系人及电话：________________</w:t>
      </w:r>
    </w:p>
    <w:p w14:paraId="049C6786">
      <w:pPr>
        <w:jc w:val="center"/>
        <w:outlineLvl w:val="9"/>
        <w:rPr>
          <w:rFonts w:hint="eastAsia" w:ascii="新宋体" w:hAnsi="新宋体" w:eastAsia="新宋体" w:cs="新宋体"/>
          <w:b/>
          <w:bCs/>
          <w:color w:val="auto"/>
          <w:sz w:val="24"/>
          <w:szCs w:val="24"/>
          <w:highlight w:val="none"/>
        </w:rPr>
        <w:sectPr>
          <w:pgSz w:w="11906" w:h="16838"/>
          <w:pgMar w:top="1440" w:right="1417" w:bottom="1440" w:left="1417" w:header="851" w:footer="992" w:gutter="0"/>
          <w:pgNumType w:fmt="decimal"/>
          <w:cols w:space="720" w:num="1"/>
          <w:docGrid w:linePitch="360" w:charSpace="0"/>
        </w:sectPr>
      </w:pPr>
    </w:p>
    <w:p w14:paraId="66B3292F">
      <w:pPr>
        <w:jc w:val="center"/>
        <w:outlineLvl w:val="9"/>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质疑函范本</w:t>
      </w:r>
    </w:p>
    <w:p w14:paraId="542A05AC">
      <w:pPr>
        <w:keepNext w:val="0"/>
        <w:keepLines w:val="0"/>
        <w:pageBreakBefore w:val="0"/>
        <w:widowControl w:val="0"/>
        <w:spacing w:before="290" w:line="320" w:lineRule="exact"/>
        <w:outlineLvl w:val="9"/>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一、质疑供应商基本信息</w:t>
      </w:r>
    </w:p>
    <w:p w14:paraId="268CA150">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质疑供应商：</w:t>
      </w:r>
      <w:r>
        <w:rPr>
          <w:rFonts w:hint="eastAsia" w:ascii="新宋体" w:hAnsi="新宋体" w:eastAsia="新宋体" w:cs="新宋体"/>
          <w:color w:val="auto"/>
          <w:sz w:val="24"/>
          <w:szCs w:val="24"/>
          <w:highlight w:val="none"/>
          <w:u w:val="single"/>
        </w:rPr>
        <w:t xml:space="preserve">                                                              </w:t>
      </w:r>
    </w:p>
    <w:p w14:paraId="7FA899BA">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地址：</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邮编：</w:t>
      </w:r>
      <w:r>
        <w:rPr>
          <w:rFonts w:hint="eastAsia" w:ascii="新宋体" w:hAnsi="新宋体" w:eastAsia="新宋体" w:cs="新宋体"/>
          <w:color w:val="auto"/>
          <w:sz w:val="24"/>
          <w:szCs w:val="24"/>
          <w:highlight w:val="none"/>
          <w:u w:val="single"/>
        </w:rPr>
        <w:t xml:space="preserve">                                    </w:t>
      </w:r>
    </w:p>
    <w:p w14:paraId="021622BA">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联系人：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联系电话：</w:t>
      </w:r>
      <w:r>
        <w:rPr>
          <w:rFonts w:hint="eastAsia" w:ascii="新宋体" w:hAnsi="新宋体" w:eastAsia="新宋体" w:cs="新宋体"/>
          <w:color w:val="auto"/>
          <w:sz w:val="24"/>
          <w:szCs w:val="24"/>
          <w:highlight w:val="none"/>
          <w:u w:val="single"/>
        </w:rPr>
        <w:t xml:space="preserve">                                       </w:t>
      </w:r>
    </w:p>
    <w:p w14:paraId="002F09D3">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授权代表：</w:t>
      </w:r>
      <w:r>
        <w:rPr>
          <w:rFonts w:hint="eastAsia" w:ascii="新宋体" w:hAnsi="新宋体" w:eastAsia="新宋体" w:cs="新宋体"/>
          <w:color w:val="auto"/>
          <w:sz w:val="24"/>
          <w:szCs w:val="24"/>
          <w:highlight w:val="none"/>
          <w:u w:val="single"/>
        </w:rPr>
        <w:t xml:space="preserve">                                                                 </w:t>
      </w:r>
    </w:p>
    <w:p w14:paraId="1F45F31B">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联系电话：</w:t>
      </w:r>
      <w:r>
        <w:rPr>
          <w:rFonts w:hint="eastAsia" w:ascii="新宋体" w:hAnsi="新宋体" w:eastAsia="新宋体" w:cs="新宋体"/>
          <w:color w:val="auto"/>
          <w:sz w:val="24"/>
          <w:szCs w:val="24"/>
          <w:highlight w:val="none"/>
          <w:u w:val="single"/>
        </w:rPr>
        <w:t xml:space="preserve">                                                                </w:t>
      </w:r>
    </w:p>
    <w:p w14:paraId="4CFAE3D9">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地址： </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邮编：</w:t>
      </w:r>
      <w:r>
        <w:rPr>
          <w:rFonts w:hint="eastAsia" w:ascii="新宋体" w:hAnsi="新宋体" w:eastAsia="新宋体" w:cs="新宋体"/>
          <w:color w:val="auto"/>
          <w:sz w:val="24"/>
          <w:szCs w:val="24"/>
          <w:highlight w:val="none"/>
          <w:u w:val="single"/>
        </w:rPr>
        <w:t xml:space="preserve">                                     </w:t>
      </w:r>
    </w:p>
    <w:p w14:paraId="3BE8AFDD">
      <w:pPr>
        <w:keepNext w:val="0"/>
        <w:keepLines w:val="0"/>
        <w:pageBreakBefore w:val="0"/>
        <w:widowControl w:val="0"/>
        <w:spacing w:line="320" w:lineRule="exact"/>
        <w:outlineLvl w:val="9"/>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二、质疑项目基本情况</w:t>
      </w:r>
    </w:p>
    <w:p w14:paraId="17AC5963">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质疑项目的名称：</w:t>
      </w:r>
      <w:r>
        <w:rPr>
          <w:rFonts w:hint="eastAsia" w:ascii="新宋体" w:hAnsi="新宋体" w:eastAsia="新宋体" w:cs="新宋体"/>
          <w:color w:val="auto"/>
          <w:sz w:val="24"/>
          <w:szCs w:val="24"/>
          <w:highlight w:val="none"/>
          <w:u w:val="single"/>
        </w:rPr>
        <w:t xml:space="preserve">                                                          </w:t>
      </w:r>
    </w:p>
    <w:p w14:paraId="68649B89">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质疑项目的编号：</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包号：</w:t>
      </w:r>
      <w:r>
        <w:rPr>
          <w:rFonts w:hint="eastAsia" w:ascii="新宋体" w:hAnsi="新宋体" w:eastAsia="新宋体" w:cs="新宋体"/>
          <w:color w:val="auto"/>
          <w:sz w:val="24"/>
          <w:szCs w:val="24"/>
          <w:highlight w:val="none"/>
          <w:u w:val="single"/>
        </w:rPr>
        <w:t xml:space="preserve">                           </w:t>
      </w:r>
    </w:p>
    <w:p w14:paraId="5AD728A9">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采购人名称：</w:t>
      </w:r>
      <w:r>
        <w:rPr>
          <w:rFonts w:hint="eastAsia" w:ascii="新宋体" w:hAnsi="新宋体" w:eastAsia="新宋体" w:cs="新宋体"/>
          <w:color w:val="auto"/>
          <w:sz w:val="24"/>
          <w:szCs w:val="24"/>
          <w:highlight w:val="none"/>
          <w:u w:val="single"/>
        </w:rPr>
        <w:t xml:space="preserve">                                                              </w:t>
      </w:r>
    </w:p>
    <w:p w14:paraId="2BC169CA">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采购文件获取日期：</w:t>
      </w:r>
      <w:r>
        <w:rPr>
          <w:rFonts w:hint="eastAsia" w:ascii="新宋体" w:hAnsi="新宋体" w:eastAsia="新宋体" w:cs="新宋体"/>
          <w:color w:val="auto"/>
          <w:sz w:val="24"/>
          <w:szCs w:val="24"/>
          <w:highlight w:val="none"/>
          <w:u w:val="single"/>
        </w:rPr>
        <w:t xml:space="preserve">                                                        </w:t>
      </w:r>
    </w:p>
    <w:p w14:paraId="2637831C">
      <w:pPr>
        <w:keepNext w:val="0"/>
        <w:keepLines w:val="0"/>
        <w:pageBreakBefore w:val="0"/>
        <w:widowControl w:val="0"/>
        <w:spacing w:line="320" w:lineRule="exact"/>
        <w:outlineLvl w:val="9"/>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三、质疑事项具体内容</w:t>
      </w:r>
    </w:p>
    <w:p w14:paraId="15D6CFE2">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质疑事项1：</w:t>
      </w:r>
      <w:r>
        <w:rPr>
          <w:rFonts w:hint="eastAsia" w:ascii="新宋体" w:hAnsi="新宋体" w:eastAsia="新宋体" w:cs="新宋体"/>
          <w:color w:val="auto"/>
          <w:sz w:val="24"/>
          <w:szCs w:val="24"/>
          <w:highlight w:val="none"/>
          <w:u w:val="single"/>
        </w:rPr>
        <w:t xml:space="preserve">                                                              </w:t>
      </w:r>
    </w:p>
    <w:p w14:paraId="6BEA6240">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事实依据：</w:t>
      </w:r>
      <w:r>
        <w:rPr>
          <w:rFonts w:hint="eastAsia" w:ascii="新宋体" w:hAnsi="新宋体" w:eastAsia="新宋体" w:cs="新宋体"/>
          <w:color w:val="auto"/>
          <w:sz w:val="24"/>
          <w:szCs w:val="24"/>
          <w:highlight w:val="none"/>
          <w:u w:val="single"/>
        </w:rPr>
        <w:t xml:space="preserve">                                                                </w:t>
      </w:r>
    </w:p>
    <w:p w14:paraId="38B0A674">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u w:val="single"/>
        </w:rPr>
        <w:t xml:space="preserve">                                                                           </w:t>
      </w:r>
    </w:p>
    <w:p w14:paraId="400E9CB1">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法律依据：</w:t>
      </w:r>
      <w:r>
        <w:rPr>
          <w:rFonts w:hint="eastAsia" w:ascii="新宋体" w:hAnsi="新宋体" w:eastAsia="新宋体" w:cs="新宋体"/>
          <w:color w:val="auto"/>
          <w:sz w:val="24"/>
          <w:szCs w:val="24"/>
          <w:highlight w:val="none"/>
          <w:u w:val="single"/>
        </w:rPr>
        <w:t xml:space="preserve">                                                                 </w:t>
      </w:r>
    </w:p>
    <w:p w14:paraId="19AF4A03">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u w:val="single"/>
        </w:rPr>
        <w:t xml:space="preserve">                                                                           </w:t>
      </w:r>
    </w:p>
    <w:p w14:paraId="6E48B08F">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质疑事项2</w:t>
      </w:r>
    </w:p>
    <w:p w14:paraId="30A3DF7D">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w:t>
      </w:r>
    </w:p>
    <w:p w14:paraId="5288F26C">
      <w:pPr>
        <w:keepNext w:val="0"/>
        <w:keepLines w:val="0"/>
        <w:pageBreakBefore w:val="0"/>
        <w:widowControl w:val="0"/>
        <w:spacing w:line="320" w:lineRule="exact"/>
        <w:outlineLvl w:val="9"/>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四、与质疑事项相关的质疑请求</w:t>
      </w:r>
    </w:p>
    <w:p w14:paraId="6BEE0EE4">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rPr>
        <w:t>请求：</w:t>
      </w:r>
      <w:r>
        <w:rPr>
          <w:rFonts w:hint="eastAsia" w:ascii="新宋体" w:hAnsi="新宋体" w:eastAsia="新宋体" w:cs="新宋体"/>
          <w:color w:val="auto"/>
          <w:sz w:val="24"/>
          <w:szCs w:val="24"/>
          <w:highlight w:val="none"/>
          <w:u w:val="single"/>
        </w:rPr>
        <w:t xml:space="preserve">                                                                     </w:t>
      </w:r>
    </w:p>
    <w:p w14:paraId="51D8F3CB">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签字(签章)：                   公章：                      </w:t>
      </w:r>
    </w:p>
    <w:p w14:paraId="153E9C73">
      <w:pPr>
        <w:keepNext w:val="0"/>
        <w:keepLines w:val="0"/>
        <w:pageBreakBefore w:val="0"/>
        <w:widowControl w:val="0"/>
        <w:spacing w:line="320" w:lineRule="exac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    </w:t>
      </w:r>
    </w:p>
    <w:p w14:paraId="2D9C862B">
      <w:pPr>
        <w:spacing w:line="400" w:lineRule="exact"/>
        <w:outlineLvl w:val="9"/>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质疑函制作说明：</w:t>
      </w:r>
    </w:p>
    <w:p w14:paraId="4D0A1685">
      <w:pPr>
        <w:widowControl/>
        <w:spacing w:line="400" w:lineRule="exact"/>
        <w:ind w:firstLine="480"/>
        <w:jc w:val="lef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1.供应商提出质疑时，应提交质疑函和必要的证明材料。</w:t>
      </w:r>
    </w:p>
    <w:p w14:paraId="046FCB8B">
      <w:pPr>
        <w:widowControl/>
        <w:spacing w:line="400" w:lineRule="exact"/>
        <w:ind w:firstLine="480"/>
        <w:jc w:val="lef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A58CBCC">
      <w:pPr>
        <w:widowControl/>
        <w:spacing w:line="400" w:lineRule="exact"/>
        <w:ind w:firstLine="480"/>
        <w:jc w:val="lef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3.质疑供应商若对项目的某一分包进行质疑，质疑函中应列明具体分包号。</w:t>
      </w:r>
    </w:p>
    <w:p w14:paraId="04264343">
      <w:pPr>
        <w:widowControl/>
        <w:spacing w:line="400" w:lineRule="exact"/>
        <w:ind w:firstLine="480"/>
        <w:jc w:val="lef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4.质疑函的质疑事项应具体、明确，并有必要的事实依据和法律依据。</w:t>
      </w:r>
    </w:p>
    <w:p w14:paraId="3667E7A4">
      <w:pPr>
        <w:widowControl/>
        <w:spacing w:line="400" w:lineRule="exact"/>
        <w:ind w:firstLine="480"/>
        <w:jc w:val="left"/>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5.质疑函的质疑请求应与质疑事项相关。</w:t>
      </w:r>
    </w:p>
    <w:p w14:paraId="1AAF90BE">
      <w:pPr>
        <w:outlineLvl w:val="9"/>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440" w:right="1417" w:bottom="1440" w:left="1417"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52C0F9-474D-4D6A-BF22-F07732ACE67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ingsoft Phonetic Plain">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Helvetica">
    <w:altName w:val="Arial"/>
    <w:panose1 w:val="020B0604020202030204"/>
    <w:charset w:val="00"/>
    <w:family w:val="auto"/>
    <w:pitch w:val="default"/>
    <w:sig w:usb0="00000000" w:usb1="00000000" w:usb2="00000000" w:usb3="00000000" w:csb0="00000093" w:csb1="00000000"/>
  </w:font>
  <w:font w:name="幼圆">
    <w:altName w:val="宋体"/>
    <w:panose1 w:val="02010509060101010101"/>
    <w:charset w:val="86"/>
    <w:family w:val="auto"/>
    <w:pitch w:val="default"/>
    <w:sig w:usb0="00000000" w:usb1="00000000" w:usb2="00000000" w:usb3="00000000" w:csb0="00040000" w:csb1="00000000"/>
  </w:font>
  <w:font w:name="Helvetica-Light">
    <w:altName w:val="Malgun Gothic"/>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font>
  <w:font w:name="华文楷体">
    <w:panose1 w:val="02010600040101010101"/>
    <w:charset w:val="86"/>
    <w:family w:val="auto"/>
    <w:pitch w:val="default"/>
    <w:sig w:usb0="A00002BF" w:usb1="78CF7CFB" w:usb2="00000016" w:usb3="00000000" w:csb0="6006009F" w:csb1="DFD70000"/>
  </w:font>
  <w:font w:name="新宋体">
    <w:panose1 w:val="02010609030101010101"/>
    <w:charset w:val="86"/>
    <w:family w:val="auto"/>
    <w:pitch w:val="default"/>
    <w:sig w:usb0="00000283" w:usb1="288F0000" w:usb2="00000006" w:usb3="00000000" w:csb0="00040001" w:csb1="00000000"/>
    <w:embedRegular r:id="rId2" w:fontKey="{566D415A-EDEC-41E8-80AB-F06E0EEC95F2}"/>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5C42E">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14078">
    <w:pPr>
      <w:pStyle w:val="26"/>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7E62BA">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7E62BA">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852C4E"/>
    <w:multiLevelType w:val="singleLevel"/>
    <w:tmpl w:val="82852C4E"/>
    <w:lvl w:ilvl="0" w:tentative="0">
      <w:start w:val="2"/>
      <w:numFmt w:val="chineseCounting"/>
      <w:suff w:val="nothing"/>
      <w:lvlText w:val="（%1）"/>
      <w:lvlJc w:val="left"/>
      <w:rPr>
        <w:rFonts w:hint="eastAsia"/>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45"/>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E5E73B0C"/>
    <w:multiLevelType w:val="multilevel"/>
    <w:tmpl w:val="E5E73B0C"/>
    <w:lvl w:ilvl="0" w:tentative="0">
      <w:start w:val="1"/>
      <w:numFmt w:val="decimal"/>
      <w:lvlText w:val="%1."/>
      <w:lvlJc w:val="left"/>
      <w:pPr>
        <w:tabs>
          <w:tab w:val="left" w:pos="720"/>
        </w:tabs>
        <w:ind w:left="720" w:hanging="360"/>
      </w:pPr>
      <w:rPr>
        <w:sz w:val="24"/>
        <w:szCs w:val="24"/>
      </w:rPr>
    </w:lvl>
    <w:lvl w:ilvl="1" w:tentative="0">
      <w:start w:val="1"/>
      <w:numFmt w:val="bullet"/>
      <w:lvlText w:val=""/>
      <w:lvlJc w:val="left"/>
      <w:pPr>
        <w:tabs>
          <w:tab w:val="left" w:pos="1440"/>
        </w:tabs>
        <w:ind w:left="1440" w:hanging="360"/>
      </w:pPr>
      <w:rPr>
        <w:rFonts w:ascii="Symbol" w:hAnsi="Symbol" w:cs="Symbol"/>
        <w:sz w:val="20"/>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0053208E"/>
    <w:multiLevelType w:val="multilevel"/>
    <w:tmpl w:val="0053208E"/>
    <w:lvl w:ilvl="0" w:tentative="0">
      <w:start w:val="1"/>
      <w:numFmt w:val="bullet"/>
      <w:pStyle w:val="521"/>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32EF4AFF"/>
    <w:multiLevelType w:val="singleLevel"/>
    <w:tmpl w:val="32EF4AFF"/>
    <w:lvl w:ilvl="0" w:tentative="0">
      <w:start w:val="1"/>
      <w:numFmt w:val="decimal"/>
      <w:suff w:val="space"/>
      <w:lvlText w:val="%1."/>
      <w:lvlJc w:val="left"/>
    </w:lvl>
  </w:abstractNum>
  <w:abstractNum w:abstractNumId="7">
    <w:nsid w:val="334374CD"/>
    <w:multiLevelType w:val="singleLevel"/>
    <w:tmpl w:val="334374CD"/>
    <w:lvl w:ilvl="0" w:tentative="0">
      <w:start w:val="1"/>
      <w:numFmt w:val="decimal"/>
      <w:lvlText w:val="%1."/>
      <w:lvlJc w:val="left"/>
      <w:pPr>
        <w:tabs>
          <w:tab w:val="left" w:pos="312"/>
        </w:tabs>
      </w:pPr>
    </w:lvl>
  </w:abstractNum>
  <w:abstractNum w:abstractNumId="8">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46"/>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9">
    <w:nsid w:val="766A92CC"/>
    <w:multiLevelType w:val="singleLevel"/>
    <w:tmpl w:val="766A92CC"/>
    <w:lvl w:ilvl="0" w:tentative="0">
      <w:start w:val="1"/>
      <w:numFmt w:val="decimal"/>
      <w:suff w:val="nothing"/>
      <w:lvlText w:val="%1、"/>
      <w:lvlJc w:val="left"/>
    </w:lvl>
  </w:abstractNum>
  <w:num w:numId="1">
    <w:abstractNumId w:val="5"/>
  </w:num>
  <w:num w:numId="2">
    <w:abstractNumId w:val="3"/>
  </w:num>
  <w:num w:numId="3">
    <w:abstractNumId w:val="8"/>
  </w:num>
  <w:num w:numId="4">
    <w:abstractNumId w:val="7"/>
  </w:num>
  <w:num w:numId="5">
    <w:abstractNumId w:val="2"/>
  </w:num>
  <w:num w:numId="6">
    <w:abstractNumId w:val="0"/>
  </w:num>
  <w:num w:numId="7">
    <w:abstractNumId w:val="9"/>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mNDFlYTI5YWE5OTQ3NTQwYzUwYWFkNzJlOWNlZGEifQ=="/>
  </w:docVars>
  <w:rsids>
    <w:rsidRoot w:val="00000000"/>
    <w:rsid w:val="000F5645"/>
    <w:rsid w:val="0013032D"/>
    <w:rsid w:val="01544C76"/>
    <w:rsid w:val="01C20BC1"/>
    <w:rsid w:val="02C41E49"/>
    <w:rsid w:val="02C80459"/>
    <w:rsid w:val="02CD36F4"/>
    <w:rsid w:val="03065668"/>
    <w:rsid w:val="031E62CB"/>
    <w:rsid w:val="03324729"/>
    <w:rsid w:val="04211C95"/>
    <w:rsid w:val="042C0EBC"/>
    <w:rsid w:val="049D5915"/>
    <w:rsid w:val="05304626"/>
    <w:rsid w:val="059A2623"/>
    <w:rsid w:val="05D215EF"/>
    <w:rsid w:val="066A7A79"/>
    <w:rsid w:val="06AC412D"/>
    <w:rsid w:val="07AC0471"/>
    <w:rsid w:val="07C87B13"/>
    <w:rsid w:val="08196CDF"/>
    <w:rsid w:val="087B3B3C"/>
    <w:rsid w:val="08BD4ECE"/>
    <w:rsid w:val="08D00067"/>
    <w:rsid w:val="094E71DE"/>
    <w:rsid w:val="09B83C79"/>
    <w:rsid w:val="09B9285C"/>
    <w:rsid w:val="09ED2E9B"/>
    <w:rsid w:val="0AA120E8"/>
    <w:rsid w:val="0B237943"/>
    <w:rsid w:val="0B2A3714"/>
    <w:rsid w:val="0BC45746"/>
    <w:rsid w:val="0CA75159"/>
    <w:rsid w:val="0CB97065"/>
    <w:rsid w:val="0D431241"/>
    <w:rsid w:val="0D7C256C"/>
    <w:rsid w:val="0EDE123B"/>
    <w:rsid w:val="0F0A3BA7"/>
    <w:rsid w:val="0F5B4403"/>
    <w:rsid w:val="114A37E2"/>
    <w:rsid w:val="13512B7E"/>
    <w:rsid w:val="13BD38DE"/>
    <w:rsid w:val="14292753"/>
    <w:rsid w:val="14BC19BC"/>
    <w:rsid w:val="15FE458D"/>
    <w:rsid w:val="16080E33"/>
    <w:rsid w:val="176127D3"/>
    <w:rsid w:val="17CE60BA"/>
    <w:rsid w:val="180C01B6"/>
    <w:rsid w:val="196F11D7"/>
    <w:rsid w:val="1977314F"/>
    <w:rsid w:val="1988776F"/>
    <w:rsid w:val="1A045F26"/>
    <w:rsid w:val="1A0D5492"/>
    <w:rsid w:val="1A231FC1"/>
    <w:rsid w:val="1A89276C"/>
    <w:rsid w:val="1B5A0F7F"/>
    <w:rsid w:val="1BA37F23"/>
    <w:rsid w:val="1C494546"/>
    <w:rsid w:val="1C922D83"/>
    <w:rsid w:val="1CDF48C5"/>
    <w:rsid w:val="1E544130"/>
    <w:rsid w:val="1E620B12"/>
    <w:rsid w:val="1ECD6378"/>
    <w:rsid w:val="1F071937"/>
    <w:rsid w:val="1F1862E0"/>
    <w:rsid w:val="1F2A29CF"/>
    <w:rsid w:val="1F2E69D8"/>
    <w:rsid w:val="1F6B68E4"/>
    <w:rsid w:val="20174E36"/>
    <w:rsid w:val="21625AFD"/>
    <w:rsid w:val="2211309A"/>
    <w:rsid w:val="221D3570"/>
    <w:rsid w:val="2286260B"/>
    <w:rsid w:val="2295114B"/>
    <w:rsid w:val="229B303C"/>
    <w:rsid w:val="22C43A2F"/>
    <w:rsid w:val="23711335"/>
    <w:rsid w:val="2396026F"/>
    <w:rsid w:val="23A826F0"/>
    <w:rsid w:val="24002495"/>
    <w:rsid w:val="24452828"/>
    <w:rsid w:val="249A1DD6"/>
    <w:rsid w:val="24B5572B"/>
    <w:rsid w:val="25186BC6"/>
    <w:rsid w:val="252B7EB5"/>
    <w:rsid w:val="2628108B"/>
    <w:rsid w:val="26EF2DD8"/>
    <w:rsid w:val="27A74A76"/>
    <w:rsid w:val="27A91A70"/>
    <w:rsid w:val="27D3569F"/>
    <w:rsid w:val="27DA4607"/>
    <w:rsid w:val="27FF6AD3"/>
    <w:rsid w:val="288617DA"/>
    <w:rsid w:val="28E84B02"/>
    <w:rsid w:val="29155DA0"/>
    <w:rsid w:val="295310F3"/>
    <w:rsid w:val="297F2B90"/>
    <w:rsid w:val="299A5BB0"/>
    <w:rsid w:val="29BB2216"/>
    <w:rsid w:val="29ED0D25"/>
    <w:rsid w:val="2A1B4D04"/>
    <w:rsid w:val="2B0D2030"/>
    <w:rsid w:val="2B18314B"/>
    <w:rsid w:val="2B3E4EFD"/>
    <w:rsid w:val="2B7D3541"/>
    <w:rsid w:val="2BF35E1C"/>
    <w:rsid w:val="2BFE3009"/>
    <w:rsid w:val="2C652278"/>
    <w:rsid w:val="2D013765"/>
    <w:rsid w:val="2DC73D3E"/>
    <w:rsid w:val="2E375379"/>
    <w:rsid w:val="2EE030CB"/>
    <w:rsid w:val="2F170110"/>
    <w:rsid w:val="2F1A79DF"/>
    <w:rsid w:val="2FEC25BD"/>
    <w:rsid w:val="2FF36163"/>
    <w:rsid w:val="301208FC"/>
    <w:rsid w:val="301335B6"/>
    <w:rsid w:val="30337C68"/>
    <w:rsid w:val="30DF5CBE"/>
    <w:rsid w:val="31A6751B"/>
    <w:rsid w:val="32100EC2"/>
    <w:rsid w:val="324D52A1"/>
    <w:rsid w:val="328C4750"/>
    <w:rsid w:val="32A46347"/>
    <w:rsid w:val="32BB09AD"/>
    <w:rsid w:val="33FC5905"/>
    <w:rsid w:val="342F5F61"/>
    <w:rsid w:val="345319C9"/>
    <w:rsid w:val="34B54432"/>
    <w:rsid w:val="35132F06"/>
    <w:rsid w:val="356C2617"/>
    <w:rsid w:val="36E74BCF"/>
    <w:rsid w:val="370757D3"/>
    <w:rsid w:val="37226B12"/>
    <w:rsid w:val="374F19EB"/>
    <w:rsid w:val="378C1261"/>
    <w:rsid w:val="37C703B0"/>
    <w:rsid w:val="388440AF"/>
    <w:rsid w:val="38A16C4D"/>
    <w:rsid w:val="38EC3030"/>
    <w:rsid w:val="3AC23F19"/>
    <w:rsid w:val="3B4F3E15"/>
    <w:rsid w:val="3C32703D"/>
    <w:rsid w:val="3C4D4F50"/>
    <w:rsid w:val="3CEA0C74"/>
    <w:rsid w:val="3D4E0F7F"/>
    <w:rsid w:val="3EE324AC"/>
    <w:rsid w:val="3F051A9E"/>
    <w:rsid w:val="3F060CF1"/>
    <w:rsid w:val="3F9F3D14"/>
    <w:rsid w:val="4044666A"/>
    <w:rsid w:val="404C539D"/>
    <w:rsid w:val="40787E7C"/>
    <w:rsid w:val="40C80836"/>
    <w:rsid w:val="40F409AC"/>
    <w:rsid w:val="426F2213"/>
    <w:rsid w:val="43C6046F"/>
    <w:rsid w:val="43D321DE"/>
    <w:rsid w:val="454A0D26"/>
    <w:rsid w:val="470D1EAB"/>
    <w:rsid w:val="47F169DB"/>
    <w:rsid w:val="48B306AC"/>
    <w:rsid w:val="48FD385A"/>
    <w:rsid w:val="49753D38"/>
    <w:rsid w:val="499B1A55"/>
    <w:rsid w:val="4A22757C"/>
    <w:rsid w:val="4A7A1270"/>
    <w:rsid w:val="4AAA2FAB"/>
    <w:rsid w:val="4B531E57"/>
    <w:rsid w:val="4B7C315C"/>
    <w:rsid w:val="4CDB5302"/>
    <w:rsid w:val="4D203FBB"/>
    <w:rsid w:val="4DC84563"/>
    <w:rsid w:val="4EC53761"/>
    <w:rsid w:val="4F747B69"/>
    <w:rsid w:val="4F961967"/>
    <w:rsid w:val="50861C6B"/>
    <w:rsid w:val="50D77B6A"/>
    <w:rsid w:val="50DB5BB6"/>
    <w:rsid w:val="50F57C05"/>
    <w:rsid w:val="513E0CC7"/>
    <w:rsid w:val="517A074B"/>
    <w:rsid w:val="519B6306"/>
    <w:rsid w:val="522B006F"/>
    <w:rsid w:val="5287044A"/>
    <w:rsid w:val="52F43F1F"/>
    <w:rsid w:val="530F786A"/>
    <w:rsid w:val="53A578C3"/>
    <w:rsid w:val="54180F40"/>
    <w:rsid w:val="54420519"/>
    <w:rsid w:val="54C47921"/>
    <w:rsid w:val="551D7302"/>
    <w:rsid w:val="55590C8C"/>
    <w:rsid w:val="55916288"/>
    <w:rsid w:val="570B0749"/>
    <w:rsid w:val="573064A0"/>
    <w:rsid w:val="57A8352A"/>
    <w:rsid w:val="58276B38"/>
    <w:rsid w:val="58793156"/>
    <w:rsid w:val="599D6D92"/>
    <w:rsid w:val="59E41F59"/>
    <w:rsid w:val="5A094628"/>
    <w:rsid w:val="5A201A9E"/>
    <w:rsid w:val="5A84202D"/>
    <w:rsid w:val="5A8633B2"/>
    <w:rsid w:val="5C187031"/>
    <w:rsid w:val="5C8F0B89"/>
    <w:rsid w:val="5D4C4020"/>
    <w:rsid w:val="5E622685"/>
    <w:rsid w:val="5F6A078D"/>
    <w:rsid w:val="5F7E0DDA"/>
    <w:rsid w:val="6008154F"/>
    <w:rsid w:val="621E11AD"/>
    <w:rsid w:val="624D36C7"/>
    <w:rsid w:val="63A4729C"/>
    <w:rsid w:val="63D731CD"/>
    <w:rsid w:val="643364F2"/>
    <w:rsid w:val="64E91F7B"/>
    <w:rsid w:val="66101C65"/>
    <w:rsid w:val="667352B1"/>
    <w:rsid w:val="66BC1DF9"/>
    <w:rsid w:val="66EA3218"/>
    <w:rsid w:val="67AE3F75"/>
    <w:rsid w:val="67D4087B"/>
    <w:rsid w:val="681349F0"/>
    <w:rsid w:val="68164ED3"/>
    <w:rsid w:val="683350C2"/>
    <w:rsid w:val="686065CC"/>
    <w:rsid w:val="687E630D"/>
    <w:rsid w:val="69780FAF"/>
    <w:rsid w:val="697D65C5"/>
    <w:rsid w:val="69E34135"/>
    <w:rsid w:val="6A6E5F0E"/>
    <w:rsid w:val="6AA13425"/>
    <w:rsid w:val="6C8269E6"/>
    <w:rsid w:val="6C88141A"/>
    <w:rsid w:val="6C8B3CB7"/>
    <w:rsid w:val="6C92413F"/>
    <w:rsid w:val="6D6837F9"/>
    <w:rsid w:val="6DF37746"/>
    <w:rsid w:val="6E337449"/>
    <w:rsid w:val="6E4C2A0A"/>
    <w:rsid w:val="6E5E4933"/>
    <w:rsid w:val="6ECF6512"/>
    <w:rsid w:val="6FA83C70"/>
    <w:rsid w:val="6FC473B6"/>
    <w:rsid w:val="70041D30"/>
    <w:rsid w:val="7012377C"/>
    <w:rsid w:val="70E611B1"/>
    <w:rsid w:val="717002D9"/>
    <w:rsid w:val="71B9548C"/>
    <w:rsid w:val="72CD4767"/>
    <w:rsid w:val="736D30E6"/>
    <w:rsid w:val="74155C88"/>
    <w:rsid w:val="74A0760B"/>
    <w:rsid w:val="74D36DD2"/>
    <w:rsid w:val="74E03A67"/>
    <w:rsid w:val="758A58AF"/>
    <w:rsid w:val="766C59F7"/>
    <w:rsid w:val="76FD7DC5"/>
    <w:rsid w:val="77505176"/>
    <w:rsid w:val="77BF424C"/>
    <w:rsid w:val="77D5273D"/>
    <w:rsid w:val="78236589"/>
    <w:rsid w:val="784B51FF"/>
    <w:rsid w:val="788B412F"/>
    <w:rsid w:val="79723A8B"/>
    <w:rsid w:val="79CF7393"/>
    <w:rsid w:val="7A2108D1"/>
    <w:rsid w:val="7A511C08"/>
    <w:rsid w:val="7A897628"/>
    <w:rsid w:val="7A993E33"/>
    <w:rsid w:val="7B180D4D"/>
    <w:rsid w:val="7B656A6B"/>
    <w:rsid w:val="7B6E62C3"/>
    <w:rsid w:val="7CB97EFF"/>
    <w:rsid w:val="7CBE7CBB"/>
    <w:rsid w:val="7D6C27D2"/>
    <w:rsid w:val="7E920199"/>
    <w:rsid w:val="7EF74BC5"/>
    <w:rsid w:val="7F542DBB"/>
    <w:rsid w:val="7F9F5DEF"/>
    <w:rsid w:val="7FBA1F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70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qFormat/>
    <w:uiPriority w:val="0"/>
    <w:pPr>
      <w:ind w:left="1260"/>
      <w:jc w:val="left"/>
    </w:pPr>
    <w:rPr>
      <w:rFonts w:cs="Calibri"/>
      <w:sz w:val="18"/>
      <w:szCs w:val="18"/>
    </w:rPr>
  </w:style>
  <w:style w:type="paragraph" w:styleId="12">
    <w:name w:val="Normal Indent"/>
    <w:basedOn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qFormat/>
    <w:uiPriority w:val="1"/>
    <w:pPr>
      <w:ind w:firstLine="600"/>
    </w:pPr>
    <w:rPr>
      <w:rFonts w:ascii="Times New Roman" w:hAnsi="Times New Roman" w:eastAsia="方正仿宋_GBK"/>
      <w:b/>
      <w:bCs/>
      <w:color w:val="FF0000"/>
      <w:sz w:val="30"/>
      <w:szCs w:val="30"/>
    </w:rPr>
  </w:style>
  <w:style w:type="paragraph" w:styleId="16">
    <w:name w:val="Body Text Indent"/>
    <w:basedOn w:val="1"/>
    <w:next w:val="17"/>
    <w:unhideWhenUsed/>
    <w:qFormat/>
    <w:uiPriority w:val="0"/>
    <w:pPr>
      <w:spacing w:after="120"/>
      <w:ind w:left="420"/>
    </w:pPr>
  </w:style>
  <w:style w:type="paragraph" w:styleId="17">
    <w:name w:val="envelope return"/>
    <w:basedOn w:val="1"/>
    <w:qFormat/>
    <w:uiPriority w:val="0"/>
    <w:pPr>
      <w:snapToGrid w:val="0"/>
    </w:pPr>
    <w:rPr>
      <w:rFonts w:ascii="Arial" w:hAnsi="Arial"/>
    </w:rPr>
  </w:style>
  <w:style w:type="paragraph" w:styleId="18">
    <w:name w:val="Block Text"/>
    <w:basedOn w:val="1"/>
    <w:unhideWhenUsed/>
    <w:qFormat/>
    <w:uiPriority w:val="99"/>
    <w:rPr>
      <w:rFonts w:cs="Calibri"/>
    </w:rPr>
  </w:style>
  <w:style w:type="paragraph" w:styleId="19">
    <w:name w:val="toc 5"/>
    <w:basedOn w:val="1"/>
    <w:next w:val="1"/>
    <w:qFormat/>
    <w:uiPriority w:val="0"/>
    <w:pPr>
      <w:ind w:left="840"/>
      <w:jc w:val="left"/>
    </w:pPr>
    <w:rPr>
      <w:rFonts w:cs="Calibri"/>
      <w:sz w:val="18"/>
      <w:szCs w:val="18"/>
    </w:rPr>
  </w:style>
  <w:style w:type="paragraph" w:styleId="20">
    <w:name w:val="toc 3"/>
    <w:basedOn w:val="1"/>
    <w:next w:val="1"/>
    <w:qFormat/>
    <w:uiPriority w:val="39"/>
    <w:pPr>
      <w:ind w:left="420"/>
      <w:jc w:val="left"/>
    </w:pPr>
    <w:rPr>
      <w:rFonts w:cs="Calibri"/>
      <w:i/>
      <w:iCs/>
      <w:sz w:val="20"/>
      <w:szCs w:val="20"/>
    </w:rPr>
  </w:style>
  <w:style w:type="paragraph" w:styleId="21">
    <w:name w:val="Plain Text"/>
    <w:basedOn w:val="1"/>
    <w:qFormat/>
    <w:uiPriority w:val="0"/>
    <w:rPr>
      <w:rFonts w:ascii="宋体" w:hAnsi="Courier New" w:cs="Courier New"/>
      <w:szCs w:val="21"/>
    </w:rPr>
  </w:style>
  <w:style w:type="paragraph" w:styleId="22">
    <w:name w:val="toc 8"/>
    <w:basedOn w:val="1"/>
    <w:next w:val="1"/>
    <w:qFormat/>
    <w:uiPriority w:val="0"/>
    <w:pPr>
      <w:ind w:left="1470"/>
      <w:jc w:val="left"/>
    </w:pPr>
    <w:rPr>
      <w:rFonts w:cs="Calibri"/>
      <w:sz w:val="18"/>
      <w:szCs w:val="18"/>
    </w:rPr>
  </w:style>
  <w:style w:type="paragraph" w:styleId="23">
    <w:name w:val="Date"/>
    <w:basedOn w:val="1"/>
    <w:next w:val="1"/>
    <w:link w:val="719"/>
    <w:semiHidden/>
    <w:unhideWhenUsed/>
    <w:qFormat/>
    <w:uiPriority w:val="99"/>
    <w:pPr>
      <w:ind w:left="100"/>
    </w:pPr>
  </w:style>
  <w:style w:type="paragraph" w:styleId="24">
    <w:name w:val="endnote text"/>
    <w:basedOn w:val="1"/>
    <w:semiHidden/>
    <w:unhideWhenUsed/>
    <w:qFormat/>
    <w:uiPriority w:val="99"/>
    <w:rPr>
      <w:sz w:val="20"/>
    </w:rPr>
  </w:style>
  <w:style w:type="paragraph" w:styleId="25">
    <w:name w:val="Balloon Text"/>
    <w:basedOn w:val="1"/>
    <w:link w:val="707"/>
    <w:semiHidden/>
    <w:unhideWhenUsed/>
    <w:qFormat/>
    <w:uiPriority w:val="99"/>
    <w:rPr>
      <w:rFonts w:ascii="宋体"/>
      <w:sz w:val="18"/>
      <w:szCs w:val="18"/>
    </w:rPr>
  </w:style>
  <w:style w:type="paragraph" w:styleId="26">
    <w:name w:val="footer"/>
    <w:basedOn w:val="1"/>
    <w:unhideWhenUsed/>
    <w:qFormat/>
    <w:uiPriority w:val="99"/>
    <w:pPr>
      <w:tabs>
        <w:tab w:val="center" w:pos="7143"/>
        <w:tab w:val="right" w:pos="14287"/>
      </w:tabs>
    </w:pPr>
  </w:style>
  <w:style w:type="paragraph" w:styleId="27">
    <w:name w:val="header"/>
    <w:basedOn w:val="1"/>
    <w:unhideWhenUsed/>
    <w:qFormat/>
    <w:uiPriority w:val="99"/>
    <w:pPr>
      <w:tabs>
        <w:tab w:val="center" w:pos="7143"/>
        <w:tab w:val="right" w:pos="14287"/>
      </w:tabs>
    </w:pPr>
  </w:style>
  <w:style w:type="paragraph" w:styleId="28">
    <w:name w:val="toc 1"/>
    <w:basedOn w:val="1"/>
    <w:next w:val="1"/>
    <w:qFormat/>
    <w:uiPriority w:val="39"/>
    <w:pPr>
      <w:spacing w:before="120" w:after="120"/>
      <w:jc w:val="left"/>
    </w:pPr>
    <w:rPr>
      <w:rFonts w:cs="Calibri"/>
      <w:b/>
      <w:bCs/>
      <w:caps/>
      <w:sz w:val="20"/>
      <w:szCs w:val="20"/>
    </w:rPr>
  </w:style>
  <w:style w:type="paragraph" w:styleId="29">
    <w:name w:val="toc 4"/>
    <w:basedOn w:val="1"/>
    <w:next w:val="1"/>
    <w:qFormat/>
    <w:uiPriority w:val="0"/>
    <w:pPr>
      <w:ind w:left="630"/>
      <w:jc w:val="left"/>
    </w:pPr>
    <w:rPr>
      <w:rFonts w:cs="Calibri"/>
      <w:sz w:val="18"/>
      <w:szCs w:val="18"/>
    </w:rPr>
  </w:style>
  <w:style w:type="paragraph" w:styleId="30">
    <w:name w:val="Subtitle"/>
    <w:basedOn w:val="1"/>
    <w:next w:val="1"/>
    <w:qFormat/>
    <w:uiPriority w:val="11"/>
    <w:pPr>
      <w:spacing w:before="200" w:after="200"/>
    </w:pPr>
    <w:rPr>
      <w:sz w:val="24"/>
      <w:szCs w:val="24"/>
    </w:rPr>
  </w:style>
  <w:style w:type="paragraph" w:styleId="31">
    <w:name w:val="footnote text"/>
    <w:basedOn w:val="1"/>
    <w:semiHidden/>
    <w:unhideWhenUsed/>
    <w:qFormat/>
    <w:uiPriority w:val="99"/>
    <w:pPr>
      <w:spacing w:after="40"/>
    </w:pPr>
    <w:rPr>
      <w:sz w:val="18"/>
    </w:rPr>
  </w:style>
  <w:style w:type="paragraph" w:styleId="32">
    <w:name w:val="toc 6"/>
    <w:basedOn w:val="1"/>
    <w:next w:val="1"/>
    <w:qFormat/>
    <w:uiPriority w:val="0"/>
    <w:pPr>
      <w:ind w:left="1050"/>
      <w:jc w:val="left"/>
    </w:pPr>
    <w:rPr>
      <w:rFonts w:cs="Calibri"/>
      <w:sz w:val="18"/>
      <w:szCs w:val="18"/>
    </w:rPr>
  </w:style>
  <w:style w:type="paragraph" w:styleId="33">
    <w:name w:val="table of figures"/>
    <w:basedOn w:val="1"/>
    <w:next w:val="1"/>
    <w:unhideWhenUsed/>
    <w:qFormat/>
    <w:uiPriority w:val="99"/>
  </w:style>
  <w:style w:type="paragraph" w:styleId="34">
    <w:name w:val="toc 2"/>
    <w:basedOn w:val="1"/>
    <w:next w:val="1"/>
    <w:qFormat/>
    <w:uiPriority w:val="39"/>
    <w:pPr>
      <w:ind w:left="210"/>
      <w:jc w:val="left"/>
    </w:pPr>
    <w:rPr>
      <w:rFonts w:cs="Calibri"/>
      <w:smallCaps/>
      <w:sz w:val="20"/>
      <w:szCs w:val="20"/>
    </w:rPr>
  </w:style>
  <w:style w:type="paragraph" w:styleId="35">
    <w:name w:val="toc 9"/>
    <w:basedOn w:val="1"/>
    <w:next w:val="1"/>
    <w:qFormat/>
    <w:uiPriority w:val="0"/>
    <w:pPr>
      <w:ind w:left="1680"/>
      <w:jc w:val="left"/>
    </w:pPr>
    <w:rPr>
      <w:rFonts w:cs="Calibri"/>
      <w:sz w:val="18"/>
      <w:szCs w:val="18"/>
    </w:rPr>
  </w:style>
  <w:style w:type="paragraph" w:styleId="36">
    <w:name w:val="Body Text 2"/>
    <w:basedOn w:val="1"/>
    <w:next w:val="15"/>
    <w:qFormat/>
    <w:uiPriority w:val="0"/>
  </w:style>
  <w:style w:type="paragraph" w:styleId="37">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8">
    <w:name w:val="Title"/>
    <w:basedOn w:val="1"/>
    <w:next w:val="1"/>
    <w:qFormat/>
    <w:uiPriority w:val="10"/>
    <w:pPr>
      <w:spacing w:before="300" w:after="200"/>
      <w:contextualSpacing/>
    </w:pPr>
    <w:rPr>
      <w:sz w:val="48"/>
      <w:szCs w:val="48"/>
    </w:rPr>
  </w:style>
  <w:style w:type="paragraph" w:styleId="39">
    <w:name w:val="Body Text First Indent"/>
    <w:basedOn w:val="15"/>
    <w:next w:val="1"/>
    <w:qFormat/>
    <w:uiPriority w:val="0"/>
    <w:pPr>
      <w:spacing w:line="360" w:lineRule="auto"/>
      <w:ind w:firstLine="200"/>
    </w:pPr>
    <w:rPr>
      <w:rFonts w:ascii="仿宋_GB2312" w:eastAsia="仿宋_GB2312"/>
    </w:rPr>
  </w:style>
  <w:style w:type="paragraph" w:styleId="40">
    <w:name w:val="Body Text First Indent 2"/>
    <w:basedOn w:val="16"/>
    <w:qFormat/>
    <w:uiPriority w:val="0"/>
    <w:pPr>
      <w:spacing w:after="120"/>
      <w:ind w:left="200" w:leftChars="200" w:firstLine="200" w:firstLineChars="200"/>
    </w:pPr>
    <w:rPr>
      <w:rFonts w:ascii="Times New Roman" w:hAnsi="Times New Roman"/>
      <w:kern w:val="0"/>
      <w:sz w:val="24"/>
      <w:szCs w:val="24"/>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basedOn w:val="43"/>
    <w:qFormat/>
    <w:uiPriority w:val="22"/>
    <w:rPr>
      <w:b/>
    </w:r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annotation reference"/>
    <w:basedOn w:val="43"/>
    <w:semiHidden/>
    <w:unhideWhenUsed/>
    <w:qFormat/>
    <w:uiPriority w:val="99"/>
    <w:rPr>
      <w:sz w:val="21"/>
      <w:szCs w:val="21"/>
    </w:rPr>
  </w:style>
  <w:style w:type="character" w:styleId="48">
    <w:name w:val="footnote reference"/>
    <w:unhideWhenUsed/>
    <w:qFormat/>
    <w:uiPriority w:val="99"/>
    <w:rPr>
      <w:vertAlign w:val="superscript"/>
    </w:rPr>
  </w:style>
  <w:style w:type="table" w:customStyle="1" w:styleId="49">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8">
    <w:name w:val="TOC Heading"/>
    <w:unhideWhenUsed/>
    <w:qFormat/>
    <w:uiPriority w:val="39"/>
    <w:rPr>
      <w:rFonts w:hint="default" w:ascii="Times New Roman" w:hAnsi="Times New Roman" w:eastAsia="宋体" w:cs="Times New Roman"/>
    </w:rPr>
  </w:style>
  <w:style w:type="table" w:customStyle="1" w:styleId="69">
    <w:name w:val="无格式表格 11"/>
    <w:basedOn w:val="7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普通表格11"/>
    <w:unhideWhenUsed/>
    <w:qFormat/>
    <w:uiPriority w:val="99"/>
    <w:tblPr>
      <w:tblCellMar>
        <w:top w:w="0" w:type="dxa"/>
        <w:left w:w="0" w:type="dxa"/>
        <w:bottom w:w="0" w:type="dxa"/>
        <w:right w:w="0" w:type="dxa"/>
      </w:tblCellMar>
    </w:tblPr>
  </w:style>
  <w:style w:type="table" w:customStyle="1" w:styleId="71">
    <w:name w:val="无格式表格 21"/>
    <w:basedOn w:val="7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7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7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7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7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7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7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7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7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7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7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7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7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7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7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7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7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7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9">
    <w:name w:val="TOC 标题1"/>
    <w:unhideWhenUsed/>
    <w:qFormat/>
    <w:uiPriority w:val="39"/>
    <w:rPr>
      <w:rFonts w:hint="default" w:ascii="Times New Roman" w:hAnsi="Times New Roman" w:eastAsia="宋体" w:cs="Times New Roman"/>
      <w:lang w:val="en-US" w:eastAsia="zh-CN" w:bidi="ar-SA"/>
    </w:rPr>
  </w:style>
  <w:style w:type="paragraph" w:customStyle="1" w:styleId="90">
    <w:name w:val="Normal1"/>
    <w:next w:val="4"/>
    <w:qFormat/>
    <w:uiPriority w:val="0"/>
    <w:rPr>
      <w:rFonts w:hint="default" w:ascii="Times New Roman" w:hAnsi="Times New Roman" w:eastAsia="Times New Roman" w:cs="Times New Roman"/>
      <w:sz w:val="24"/>
      <w:szCs w:val="24"/>
      <w:lang w:val="en-US" w:eastAsia="zh-CN" w:bidi="ar-SA"/>
    </w:rPr>
  </w:style>
  <w:style w:type="paragraph" w:customStyle="1" w:styleId="91">
    <w:name w:val="Normal_19"/>
    <w:next w:val="92"/>
    <w:qFormat/>
    <w:uiPriority w:val="0"/>
    <w:rPr>
      <w:rFonts w:hint="default" w:ascii="Times New Roman" w:hAnsi="Times New Roman" w:eastAsia="Times New Roman" w:cs="Times New Roman"/>
      <w:sz w:val="24"/>
      <w:szCs w:val="24"/>
      <w:lang w:val="en-US" w:eastAsia="zh-CN" w:bidi="ar-SA"/>
    </w:rPr>
  </w:style>
  <w:style w:type="paragraph" w:customStyle="1" w:styleId="92">
    <w:name w:val="正文1"/>
    <w:next w:val="93"/>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3">
    <w:name w:val="Body Text First Indent1"/>
    <w:basedOn w:val="94"/>
    <w:unhideWhenUsed/>
    <w:qFormat/>
    <w:uiPriority w:val="99"/>
    <w:pPr>
      <w:ind w:firstLine="420"/>
    </w:pPr>
  </w:style>
  <w:style w:type="paragraph" w:customStyle="1" w:styleId="94">
    <w:name w:val="Body Text1"/>
    <w:basedOn w:val="92"/>
    <w:unhideWhenUsed/>
    <w:qFormat/>
    <w:uiPriority w:val="99"/>
    <w:pPr>
      <w:spacing w:after="120"/>
    </w:pPr>
  </w:style>
  <w:style w:type="paragraph" w:customStyle="1" w:styleId="95">
    <w:name w:val="TOC 标题117"/>
    <w:unhideWhenUsed/>
    <w:qFormat/>
    <w:uiPriority w:val="39"/>
    <w:rPr>
      <w:rFonts w:hint="default" w:ascii="Times New Roman" w:hAnsi="Times New Roman" w:eastAsia="宋体" w:cs="Times New Roman"/>
      <w:lang w:val="en-US" w:eastAsia="zh-CN" w:bidi="ar-SA"/>
    </w:rPr>
  </w:style>
  <w:style w:type="paragraph" w:customStyle="1" w:styleId="96">
    <w:name w:val="TOC 标题116"/>
    <w:unhideWhenUsed/>
    <w:qFormat/>
    <w:uiPriority w:val="39"/>
    <w:rPr>
      <w:rFonts w:hint="default" w:ascii="Times New Roman" w:hAnsi="Times New Roman" w:eastAsia="宋体" w:cs="Times New Roman"/>
      <w:lang w:val="en-US" w:eastAsia="zh-CN" w:bidi="ar-SA"/>
    </w:rPr>
  </w:style>
  <w:style w:type="paragraph" w:customStyle="1" w:styleId="97">
    <w:name w:val="TOC 标题115"/>
    <w:unhideWhenUsed/>
    <w:qFormat/>
    <w:uiPriority w:val="39"/>
    <w:rPr>
      <w:rFonts w:hint="default" w:ascii="Times New Roman" w:hAnsi="Times New Roman" w:eastAsia="宋体" w:cs="Times New Roman"/>
      <w:lang w:val="en-US" w:eastAsia="zh-CN" w:bidi="ar-SA"/>
    </w:rPr>
  </w:style>
  <w:style w:type="paragraph" w:customStyle="1" w:styleId="98">
    <w:name w:val="TOC 标题114"/>
    <w:unhideWhenUsed/>
    <w:qFormat/>
    <w:uiPriority w:val="39"/>
    <w:rPr>
      <w:rFonts w:hint="default" w:ascii="Times New Roman" w:hAnsi="Times New Roman" w:eastAsia="宋体" w:cs="Times New Roman"/>
      <w:lang w:val="en-US" w:eastAsia="zh-CN" w:bidi="ar-SA"/>
    </w:rPr>
  </w:style>
  <w:style w:type="character" w:customStyle="1" w:styleId="99">
    <w:name w:val="标题 1 字符"/>
    <w:link w:val="100"/>
    <w:qFormat/>
    <w:uiPriority w:val="0"/>
    <w:rPr>
      <w:b/>
      <w:sz w:val="44"/>
    </w:rPr>
  </w:style>
  <w:style w:type="paragraph" w:customStyle="1" w:styleId="100">
    <w:name w:val="标题 11"/>
    <w:basedOn w:val="1"/>
    <w:next w:val="1"/>
    <w:link w:val="99"/>
    <w:qFormat/>
    <w:uiPriority w:val="0"/>
    <w:pPr>
      <w:keepNext/>
      <w:keepLines/>
      <w:spacing w:before="340" w:after="330" w:line="576" w:lineRule="auto"/>
      <w:outlineLvl w:val="0"/>
    </w:pPr>
    <w:rPr>
      <w:rFonts w:ascii="Times New Roman" w:hAnsi="Times New Roman"/>
      <w:b/>
      <w:sz w:val="44"/>
      <w:szCs w:val="20"/>
    </w:rPr>
  </w:style>
  <w:style w:type="character" w:customStyle="1" w:styleId="101">
    <w:name w:val="标题 2 字符"/>
    <w:link w:val="102"/>
    <w:qFormat/>
    <w:uiPriority w:val="0"/>
    <w:rPr>
      <w:rFonts w:ascii="Arial" w:hAnsi="Arial" w:eastAsia="黑体"/>
      <w:b/>
      <w:sz w:val="32"/>
    </w:rPr>
  </w:style>
  <w:style w:type="paragraph" w:customStyle="1" w:styleId="102">
    <w:name w:val="标题 21"/>
    <w:basedOn w:val="1"/>
    <w:next w:val="1"/>
    <w:link w:val="101"/>
    <w:qFormat/>
    <w:uiPriority w:val="0"/>
    <w:pPr>
      <w:keepNext/>
      <w:keepLines/>
      <w:spacing w:before="260" w:after="260" w:line="413" w:lineRule="auto"/>
      <w:outlineLvl w:val="1"/>
    </w:pPr>
    <w:rPr>
      <w:rFonts w:ascii="Arial" w:hAnsi="Arial" w:eastAsia="黑体"/>
      <w:b/>
      <w:sz w:val="32"/>
      <w:szCs w:val="20"/>
    </w:rPr>
  </w:style>
  <w:style w:type="character" w:customStyle="1" w:styleId="103">
    <w:name w:val="标题 3 字符"/>
    <w:link w:val="104"/>
    <w:qFormat/>
    <w:uiPriority w:val="0"/>
    <w:rPr>
      <w:b/>
      <w:sz w:val="32"/>
    </w:rPr>
  </w:style>
  <w:style w:type="paragraph" w:customStyle="1" w:styleId="104">
    <w:name w:val="标题 31"/>
    <w:basedOn w:val="1"/>
    <w:next w:val="1"/>
    <w:link w:val="103"/>
    <w:qFormat/>
    <w:uiPriority w:val="0"/>
    <w:pPr>
      <w:keepNext/>
      <w:keepLines/>
      <w:spacing w:before="260" w:after="260" w:line="413" w:lineRule="auto"/>
      <w:outlineLvl w:val="2"/>
    </w:pPr>
    <w:rPr>
      <w:rFonts w:ascii="Times New Roman" w:hAnsi="Times New Roman"/>
      <w:b/>
      <w:sz w:val="32"/>
      <w:szCs w:val="20"/>
    </w:rPr>
  </w:style>
  <w:style w:type="character" w:customStyle="1" w:styleId="105">
    <w:name w:val="标题 4 字符"/>
    <w:link w:val="106"/>
    <w:qFormat/>
    <w:uiPriority w:val="0"/>
    <w:rPr>
      <w:rFonts w:ascii="宋体" w:eastAsia="宋体"/>
      <w:color w:val="800000"/>
      <w:sz w:val="28"/>
      <w:lang w:val="en-US" w:eastAsia="zh-CN" w:bidi="ar-SA"/>
    </w:rPr>
  </w:style>
  <w:style w:type="paragraph" w:customStyle="1" w:styleId="106">
    <w:name w:val="标题 41"/>
    <w:basedOn w:val="1"/>
    <w:next w:val="1"/>
    <w:link w:val="105"/>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107">
    <w:name w:val="List Paragraph"/>
    <w:basedOn w:val="1"/>
    <w:qFormat/>
    <w:uiPriority w:val="34"/>
    <w:pPr>
      <w:ind w:left="720"/>
      <w:contextualSpacing/>
    </w:pPr>
  </w:style>
  <w:style w:type="paragraph" w:styleId="108">
    <w:name w:val="No Spacing"/>
    <w:qFormat/>
    <w:uiPriority w:val="1"/>
    <w:rPr>
      <w:rFonts w:hint="default" w:ascii="Times New Roman" w:hAnsi="Times New Roman" w:eastAsia="宋体" w:cs="Times New Roman"/>
      <w:lang w:val="en-US" w:eastAsia="zh-CN" w:bidi="ar-SA"/>
    </w:rPr>
  </w:style>
  <w:style w:type="paragraph" w:styleId="109">
    <w:name w:val="Quote"/>
    <w:basedOn w:val="1"/>
    <w:next w:val="1"/>
    <w:qFormat/>
    <w:uiPriority w:val="29"/>
    <w:pPr>
      <w:ind w:left="720" w:right="720"/>
    </w:pPr>
    <w:rPr>
      <w:i/>
    </w:rPr>
  </w:style>
  <w:style w:type="paragraph" w:styleId="110">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11">
    <w:name w:val="TOC 标题113"/>
    <w:unhideWhenUsed/>
    <w:qFormat/>
    <w:uiPriority w:val="39"/>
    <w:rPr>
      <w:rFonts w:hint="default" w:ascii="Times New Roman" w:hAnsi="Times New Roman" w:eastAsia="宋体" w:cs="Times New Roman"/>
      <w:lang w:val="en-US" w:eastAsia="zh-CN" w:bidi="ar-SA"/>
    </w:rPr>
  </w:style>
  <w:style w:type="paragraph" w:customStyle="1" w:styleId="112">
    <w:name w:val="标题 111"/>
    <w:basedOn w:val="1"/>
    <w:next w:val="1"/>
    <w:link w:val="122"/>
    <w:qFormat/>
    <w:uiPriority w:val="9"/>
    <w:pPr>
      <w:keepNext/>
      <w:keepLines/>
      <w:spacing w:before="480" w:after="200"/>
      <w:outlineLvl w:val="0"/>
    </w:pPr>
    <w:rPr>
      <w:rFonts w:ascii="Arial" w:hAnsi="Arial" w:eastAsia="Arial" w:cs="Arial"/>
      <w:sz w:val="40"/>
      <w:szCs w:val="40"/>
    </w:rPr>
  </w:style>
  <w:style w:type="paragraph" w:customStyle="1" w:styleId="113">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114">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115">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116">
    <w:name w:val="标题 511"/>
    <w:basedOn w:val="1"/>
    <w:next w:val="1"/>
    <w:link w:val="123"/>
    <w:qFormat/>
    <w:uiPriority w:val="9"/>
    <w:pPr>
      <w:keepNext/>
      <w:keepLines/>
      <w:spacing w:before="320" w:after="200"/>
      <w:outlineLvl w:val="4"/>
    </w:pPr>
    <w:rPr>
      <w:rFonts w:ascii="Arial" w:hAnsi="Arial" w:eastAsia="Arial" w:cs="Arial"/>
      <w:b/>
      <w:bCs/>
      <w:sz w:val="24"/>
      <w:szCs w:val="24"/>
    </w:rPr>
  </w:style>
  <w:style w:type="paragraph" w:customStyle="1" w:styleId="117">
    <w:name w:val="标题 611"/>
    <w:basedOn w:val="1"/>
    <w:next w:val="1"/>
    <w:link w:val="124"/>
    <w:qFormat/>
    <w:uiPriority w:val="9"/>
    <w:pPr>
      <w:keepNext/>
      <w:keepLines/>
      <w:spacing w:before="320" w:after="200"/>
      <w:outlineLvl w:val="5"/>
    </w:pPr>
    <w:rPr>
      <w:rFonts w:ascii="Arial" w:hAnsi="Arial" w:eastAsia="Arial" w:cs="Arial"/>
      <w:b/>
      <w:bCs/>
      <w:sz w:val="22"/>
    </w:rPr>
  </w:style>
  <w:style w:type="paragraph" w:customStyle="1" w:styleId="118">
    <w:name w:val="标题 711"/>
    <w:basedOn w:val="1"/>
    <w:next w:val="1"/>
    <w:link w:val="125"/>
    <w:qFormat/>
    <w:uiPriority w:val="9"/>
    <w:pPr>
      <w:keepNext/>
      <w:keepLines/>
      <w:spacing w:before="320" w:after="200"/>
      <w:outlineLvl w:val="6"/>
    </w:pPr>
    <w:rPr>
      <w:rFonts w:ascii="Arial" w:hAnsi="Arial" w:eastAsia="Arial" w:cs="Arial"/>
      <w:b/>
      <w:bCs/>
      <w:i/>
      <w:iCs/>
      <w:sz w:val="22"/>
    </w:rPr>
  </w:style>
  <w:style w:type="paragraph" w:customStyle="1" w:styleId="119">
    <w:name w:val="标题 811"/>
    <w:basedOn w:val="1"/>
    <w:next w:val="1"/>
    <w:link w:val="126"/>
    <w:qFormat/>
    <w:uiPriority w:val="9"/>
    <w:pPr>
      <w:keepNext/>
      <w:keepLines/>
      <w:spacing w:before="320" w:after="200"/>
      <w:outlineLvl w:val="7"/>
    </w:pPr>
    <w:rPr>
      <w:rFonts w:ascii="Arial" w:hAnsi="Arial" w:eastAsia="Arial" w:cs="Arial"/>
      <w:i/>
      <w:iCs/>
      <w:sz w:val="22"/>
    </w:rPr>
  </w:style>
  <w:style w:type="paragraph" w:customStyle="1" w:styleId="120">
    <w:name w:val="标题 911"/>
    <w:basedOn w:val="1"/>
    <w:next w:val="1"/>
    <w:link w:val="127"/>
    <w:qFormat/>
    <w:uiPriority w:val="9"/>
    <w:pPr>
      <w:keepNext/>
      <w:keepLines/>
      <w:spacing w:before="320" w:after="200"/>
      <w:outlineLvl w:val="8"/>
    </w:pPr>
    <w:rPr>
      <w:rFonts w:ascii="Arial" w:hAnsi="Arial" w:eastAsia="Arial" w:cs="Arial"/>
      <w:i/>
      <w:iCs/>
      <w:szCs w:val="21"/>
    </w:rPr>
  </w:style>
  <w:style w:type="character" w:customStyle="1" w:styleId="121">
    <w:name w:val="默认段落字体11"/>
    <w:unhideWhenUsed/>
    <w:qFormat/>
    <w:uiPriority w:val="1"/>
  </w:style>
  <w:style w:type="character" w:customStyle="1" w:styleId="122">
    <w:name w:val="标题 1 字符1"/>
    <w:link w:val="112"/>
    <w:qFormat/>
    <w:uiPriority w:val="9"/>
    <w:rPr>
      <w:rFonts w:ascii="Arial" w:hAnsi="Arial" w:eastAsia="Arial" w:cs="Arial"/>
      <w:sz w:val="40"/>
      <w:szCs w:val="40"/>
    </w:rPr>
  </w:style>
  <w:style w:type="character" w:customStyle="1" w:styleId="123">
    <w:name w:val="标题 5 字符"/>
    <w:link w:val="116"/>
    <w:qFormat/>
    <w:uiPriority w:val="9"/>
    <w:rPr>
      <w:rFonts w:ascii="Arial" w:hAnsi="Arial" w:eastAsia="Arial" w:cs="Arial"/>
      <w:b/>
      <w:bCs/>
      <w:sz w:val="24"/>
      <w:szCs w:val="24"/>
    </w:rPr>
  </w:style>
  <w:style w:type="character" w:customStyle="1" w:styleId="124">
    <w:name w:val="标题 6 字符"/>
    <w:link w:val="117"/>
    <w:qFormat/>
    <w:uiPriority w:val="9"/>
    <w:rPr>
      <w:rFonts w:ascii="Arial" w:hAnsi="Arial" w:eastAsia="Arial" w:cs="Arial"/>
      <w:b/>
      <w:bCs/>
      <w:sz w:val="22"/>
      <w:szCs w:val="22"/>
    </w:rPr>
  </w:style>
  <w:style w:type="character" w:customStyle="1" w:styleId="125">
    <w:name w:val="标题 7 字符"/>
    <w:link w:val="118"/>
    <w:qFormat/>
    <w:uiPriority w:val="9"/>
    <w:rPr>
      <w:rFonts w:ascii="Arial" w:hAnsi="Arial" w:eastAsia="Arial" w:cs="Arial"/>
      <w:b/>
      <w:bCs/>
      <w:i/>
      <w:iCs/>
      <w:sz w:val="22"/>
      <w:szCs w:val="22"/>
    </w:rPr>
  </w:style>
  <w:style w:type="character" w:customStyle="1" w:styleId="126">
    <w:name w:val="标题 8 字符"/>
    <w:link w:val="119"/>
    <w:qFormat/>
    <w:uiPriority w:val="9"/>
    <w:rPr>
      <w:rFonts w:ascii="Arial" w:hAnsi="Arial" w:eastAsia="Arial" w:cs="Arial"/>
      <w:i/>
      <w:iCs/>
      <w:sz w:val="22"/>
      <w:szCs w:val="22"/>
    </w:rPr>
  </w:style>
  <w:style w:type="character" w:customStyle="1" w:styleId="127">
    <w:name w:val="标题 9 字符"/>
    <w:link w:val="120"/>
    <w:qFormat/>
    <w:uiPriority w:val="9"/>
    <w:rPr>
      <w:rFonts w:ascii="Arial" w:hAnsi="Arial" w:eastAsia="Arial" w:cs="Arial"/>
      <w:i/>
      <w:iCs/>
      <w:sz w:val="21"/>
      <w:szCs w:val="21"/>
    </w:rPr>
  </w:style>
  <w:style w:type="paragraph" w:customStyle="1" w:styleId="128">
    <w:name w:val="题注11"/>
    <w:basedOn w:val="1"/>
    <w:next w:val="1"/>
    <w:qFormat/>
    <w:uiPriority w:val="35"/>
    <w:pPr>
      <w:spacing w:line="276" w:lineRule="auto"/>
    </w:pPr>
    <w:rPr>
      <w:b/>
      <w:bCs/>
      <w:color w:val="4F81BD"/>
      <w:sz w:val="18"/>
      <w:szCs w:val="18"/>
    </w:rPr>
  </w:style>
  <w:style w:type="paragraph" w:customStyle="1" w:styleId="129">
    <w:name w:val="正文文本缩进11"/>
    <w:basedOn w:val="1"/>
    <w:link w:val="130"/>
    <w:unhideWhenUsed/>
    <w:qFormat/>
    <w:uiPriority w:val="99"/>
    <w:pPr>
      <w:spacing w:after="120"/>
      <w:ind w:left="420"/>
    </w:pPr>
  </w:style>
  <w:style w:type="character" w:customStyle="1" w:styleId="130">
    <w:name w:val="正文文本缩进 字符"/>
    <w:link w:val="129"/>
    <w:semiHidden/>
    <w:qFormat/>
    <w:uiPriority w:val="99"/>
    <w:rPr>
      <w:rFonts w:ascii="Calibri" w:hAnsi="Calibri"/>
      <w:sz w:val="21"/>
      <w:szCs w:val="22"/>
    </w:rPr>
  </w:style>
  <w:style w:type="paragraph" w:customStyle="1" w:styleId="131">
    <w:name w:val="尾注文本11"/>
    <w:basedOn w:val="1"/>
    <w:link w:val="132"/>
    <w:unhideWhenUsed/>
    <w:qFormat/>
    <w:uiPriority w:val="99"/>
    <w:rPr>
      <w:sz w:val="20"/>
    </w:rPr>
  </w:style>
  <w:style w:type="character" w:customStyle="1" w:styleId="132">
    <w:name w:val="尾注文本 字符"/>
    <w:link w:val="131"/>
    <w:qFormat/>
    <w:uiPriority w:val="99"/>
    <w:rPr>
      <w:sz w:val="20"/>
    </w:rPr>
  </w:style>
  <w:style w:type="paragraph" w:customStyle="1" w:styleId="133">
    <w:name w:val="页脚11"/>
    <w:basedOn w:val="1"/>
    <w:link w:val="134"/>
    <w:unhideWhenUsed/>
    <w:qFormat/>
    <w:uiPriority w:val="99"/>
    <w:pPr>
      <w:tabs>
        <w:tab w:val="center" w:pos="7143"/>
        <w:tab w:val="right" w:pos="14287"/>
      </w:tabs>
    </w:pPr>
  </w:style>
  <w:style w:type="character" w:customStyle="1" w:styleId="134">
    <w:name w:val="页脚 字符"/>
    <w:link w:val="133"/>
    <w:qFormat/>
    <w:uiPriority w:val="99"/>
  </w:style>
  <w:style w:type="paragraph" w:customStyle="1" w:styleId="135">
    <w:name w:val="页眉11"/>
    <w:basedOn w:val="1"/>
    <w:unhideWhenUsed/>
    <w:qFormat/>
    <w:uiPriority w:val="99"/>
    <w:pPr>
      <w:tabs>
        <w:tab w:val="center" w:pos="7143"/>
        <w:tab w:val="right" w:pos="14287"/>
      </w:tabs>
    </w:pPr>
  </w:style>
  <w:style w:type="paragraph" w:customStyle="1" w:styleId="136">
    <w:name w:val="副标题1"/>
    <w:basedOn w:val="1"/>
    <w:next w:val="1"/>
    <w:link w:val="137"/>
    <w:qFormat/>
    <w:uiPriority w:val="11"/>
    <w:pPr>
      <w:spacing w:before="200" w:after="200"/>
    </w:pPr>
    <w:rPr>
      <w:sz w:val="24"/>
      <w:szCs w:val="24"/>
    </w:rPr>
  </w:style>
  <w:style w:type="character" w:customStyle="1" w:styleId="137">
    <w:name w:val="副标题 字符"/>
    <w:link w:val="136"/>
    <w:qFormat/>
    <w:uiPriority w:val="11"/>
    <w:rPr>
      <w:sz w:val="24"/>
      <w:szCs w:val="24"/>
    </w:rPr>
  </w:style>
  <w:style w:type="paragraph" w:customStyle="1" w:styleId="138">
    <w:name w:val="脚注文本11"/>
    <w:basedOn w:val="1"/>
    <w:link w:val="139"/>
    <w:unhideWhenUsed/>
    <w:qFormat/>
    <w:uiPriority w:val="99"/>
    <w:pPr>
      <w:spacing w:after="40"/>
    </w:pPr>
    <w:rPr>
      <w:sz w:val="18"/>
    </w:rPr>
  </w:style>
  <w:style w:type="character" w:customStyle="1" w:styleId="139">
    <w:name w:val="脚注文本 字符"/>
    <w:link w:val="138"/>
    <w:qFormat/>
    <w:uiPriority w:val="99"/>
    <w:rPr>
      <w:sz w:val="18"/>
    </w:rPr>
  </w:style>
  <w:style w:type="paragraph" w:customStyle="1" w:styleId="140">
    <w:name w:val="图表目录12"/>
    <w:basedOn w:val="1"/>
    <w:next w:val="1"/>
    <w:unhideWhenUsed/>
    <w:qFormat/>
    <w:uiPriority w:val="99"/>
  </w:style>
  <w:style w:type="paragraph" w:customStyle="1" w:styleId="141">
    <w:name w:val="普通(网站)11"/>
    <w:basedOn w:val="1"/>
    <w:qFormat/>
    <w:uiPriority w:val="99"/>
    <w:rPr>
      <w:sz w:val="24"/>
    </w:rPr>
  </w:style>
  <w:style w:type="paragraph" w:customStyle="1" w:styleId="142">
    <w:name w:val="标题11"/>
    <w:basedOn w:val="1"/>
    <w:next w:val="1"/>
    <w:link w:val="143"/>
    <w:qFormat/>
    <w:uiPriority w:val="10"/>
    <w:pPr>
      <w:spacing w:before="300" w:after="200"/>
      <w:contextualSpacing/>
    </w:pPr>
    <w:rPr>
      <w:sz w:val="48"/>
      <w:szCs w:val="48"/>
    </w:rPr>
  </w:style>
  <w:style w:type="character" w:customStyle="1" w:styleId="143">
    <w:name w:val="标题 字符"/>
    <w:link w:val="142"/>
    <w:qFormat/>
    <w:uiPriority w:val="10"/>
    <w:rPr>
      <w:sz w:val="48"/>
      <w:szCs w:val="48"/>
    </w:rPr>
  </w:style>
  <w:style w:type="paragraph" w:customStyle="1" w:styleId="144">
    <w:name w:val="正文文本首行缩进 21"/>
    <w:basedOn w:val="129"/>
    <w:qFormat/>
    <w:uiPriority w:val="0"/>
    <w:pPr>
      <w:spacing w:after="0" w:line="360" w:lineRule="auto"/>
      <w:ind w:left="0" w:firstLine="420"/>
    </w:pPr>
    <w:rPr>
      <w:rFonts w:ascii="宋体" w:hAnsi="宋体"/>
      <w:szCs w:val="20"/>
    </w:rPr>
  </w:style>
  <w:style w:type="table" w:customStyle="1" w:styleId="145">
    <w:name w:val="网格型11"/>
    <w:qFormat/>
    <w:uiPriority w:val="59"/>
    <w:tblPr>
      <w:tblCellMar>
        <w:top w:w="0" w:type="dxa"/>
        <w:left w:w="0" w:type="dxa"/>
        <w:bottom w:w="0" w:type="dxa"/>
        <w:right w:w="0" w:type="dxa"/>
      </w:tblCellMar>
    </w:tblPr>
  </w:style>
  <w:style w:type="character" w:customStyle="1" w:styleId="146">
    <w:name w:val="要点11"/>
    <w:qFormat/>
    <w:uiPriority w:val="22"/>
    <w:rPr>
      <w:b/>
      <w:bCs/>
    </w:rPr>
  </w:style>
  <w:style w:type="character" w:customStyle="1" w:styleId="147">
    <w:name w:val="尾注引用11"/>
    <w:unhideWhenUsed/>
    <w:qFormat/>
    <w:uiPriority w:val="99"/>
    <w:rPr>
      <w:vertAlign w:val="superscript"/>
    </w:rPr>
  </w:style>
  <w:style w:type="character" w:customStyle="1" w:styleId="148">
    <w:name w:val="超链接11"/>
    <w:unhideWhenUsed/>
    <w:qFormat/>
    <w:uiPriority w:val="99"/>
    <w:rPr>
      <w:color w:val="0000FF"/>
      <w:u w:val="single"/>
    </w:rPr>
  </w:style>
  <w:style w:type="character" w:customStyle="1" w:styleId="149">
    <w:name w:val="脚注引用11"/>
    <w:unhideWhenUsed/>
    <w:qFormat/>
    <w:uiPriority w:val="99"/>
    <w:rPr>
      <w:vertAlign w:val="superscript"/>
    </w:rPr>
  </w:style>
  <w:style w:type="paragraph" w:customStyle="1" w:styleId="150">
    <w:name w:val="TOC 标题112"/>
    <w:unhideWhenUsed/>
    <w:qFormat/>
    <w:uiPriority w:val="39"/>
    <w:rPr>
      <w:rFonts w:hint="default" w:ascii="Times New Roman" w:hAnsi="Times New Roman" w:eastAsia="宋体" w:cs="Times New Roman"/>
      <w:lang w:val="en-US" w:eastAsia="zh-CN" w:bidi="ar-SA"/>
    </w:rPr>
  </w:style>
  <w:style w:type="character" w:customStyle="1" w:styleId="151">
    <w:name w:val="Heading 1 Char"/>
    <w:qFormat/>
    <w:uiPriority w:val="9"/>
    <w:rPr>
      <w:rFonts w:ascii="Arial" w:hAnsi="Arial" w:eastAsia="Arial" w:cs="Arial"/>
      <w:sz w:val="40"/>
      <w:szCs w:val="40"/>
    </w:rPr>
  </w:style>
  <w:style w:type="character" w:customStyle="1" w:styleId="152">
    <w:name w:val="Heading 5 Char"/>
    <w:qFormat/>
    <w:uiPriority w:val="9"/>
    <w:rPr>
      <w:rFonts w:ascii="Arial" w:hAnsi="Arial" w:eastAsia="Arial" w:cs="Arial"/>
      <w:b/>
      <w:bCs/>
      <w:sz w:val="24"/>
      <w:szCs w:val="24"/>
    </w:rPr>
  </w:style>
  <w:style w:type="character" w:customStyle="1" w:styleId="153">
    <w:name w:val="Heading 6 Char"/>
    <w:qFormat/>
    <w:uiPriority w:val="9"/>
    <w:rPr>
      <w:rFonts w:ascii="Arial" w:hAnsi="Arial" w:eastAsia="Arial" w:cs="Arial"/>
      <w:b/>
      <w:bCs/>
      <w:sz w:val="22"/>
      <w:szCs w:val="22"/>
    </w:rPr>
  </w:style>
  <w:style w:type="character" w:customStyle="1" w:styleId="154">
    <w:name w:val="Heading 7 Char"/>
    <w:qFormat/>
    <w:uiPriority w:val="9"/>
    <w:rPr>
      <w:rFonts w:ascii="Arial" w:hAnsi="Arial" w:eastAsia="Arial" w:cs="Arial"/>
      <w:b/>
      <w:bCs/>
      <w:i/>
      <w:iCs/>
      <w:sz w:val="22"/>
      <w:szCs w:val="22"/>
    </w:rPr>
  </w:style>
  <w:style w:type="character" w:customStyle="1" w:styleId="155">
    <w:name w:val="Heading 8 Char"/>
    <w:qFormat/>
    <w:uiPriority w:val="9"/>
    <w:rPr>
      <w:rFonts w:ascii="Arial" w:hAnsi="Arial" w:eastAsia="Arial" w:cs="Arial"/>
      <w:i/>
      <w:iCs/>
      <w:sz w:val="22"/>
      <w:szCs w:val="22"/>
    </w:rPr>
  </w:style>
  <w:style w:type="character" w:customStyle="1" w:styleId="156">
    <w:name w:val="Heading 9 Char"/>
    <w:qFormat/>
    <w:uiPriority w:val="9"/>
    <w:rPr>
      <w:rFonts w:ascii="Arial" w:hAnsi="Arial" w:eastAsia="Arial" w:cs="Arial"/>
      <w:i/>
      <w:iCs/>
      <w:sz w:val="21"/>
      <w:szCs w:val="21"/>
    </w:rPr>
  </w:style>
  <w:style w:type="character" w:customStyle="1" w:styleId="157">
    <w:name w:val="Title Char"/>
    <w:qFormat/>
    <w:uiPriority w:val="10"/>
    <w:rPr>
      <w:sz w:val="48"/>
      <w:szCs w:val="48"/>
    </w:rPr>
  </w:style>
  <w:style w:type="character" w:customStyle="1" w:styleId="158">
    <w:name w:val="Subtitle Char"/>
    <w:qFormat/>
    <w:uiPriority w:val="11"/>
    <w:rPr>
      <w:sz w:val="24"/>
      <w:szCs w:val="24"/>
    </w:rPr>
  </w:style>
  <w:style w:type="character" w:customStyle="1" w:styleId="159">
    <w:name w:val="Quote Char"/>
    <w:qFormat/>
    <w:uiPriority w:val="29"/>
    <w:rPr>
      <w:i/>
    </w:rPr>
  </w:style>
  <w:style w:type="character" w:customStyle="1" w:styleId="160">
    <w:name w:val="Intense Quote Char"/>
    <w:qFormat/>
    <w:uiPriority w:val="30"/>
    <w:rPr>
      <w:i/>
    </w:rPr>
  </w:style>
  <w:style w:type="character" w:customStyle="1" w:styleId="161">
    <w:name w:val="Caption Char"/>
    <w:qFormat/>
    <w:uiPriority w:val="99"/>
  </w:style>
  <w:style w:type="character" w:customStyle="1" w:styleId="162">
    <w:name w:val="Footnote Text Char"/>
    <w:qFormat/>
    <w:uiPriority w:val="99"/>
    <w:rPr>
      <w:sz w:val="18"/>
    </w:rPr>
  </w:style>
  <w:style w:type="character" w:customStyle="1" w:styleId="163">
    <w:name w:val="Endnote Text Char"/>
    <w:qFormat/>
    <w:uiPriority w:val="99"/>
    <w:rPr>
      <w:sz w:val="20"/>
    </w:rPr>
  </w:style>
  <w:style w:type="paragraph" w:customStyle="1" w:styleId="164">
    <w:name w:val="TOC 标题111"/>
    <w:unhideWhenUsed/>
    <w:qFormat/>
    <w:uiPriority w:val="39"/>
    <w:rPr>
      <w:rFonts w:hint="default" w:ascii="Times New Roman" w:hAnsi="Times New Roman" w:eastAsia="宋体" w:cs="Times New Roman"/>
      <w:lang w:val="en-US" w:eastAsia="zh-CN" w:bidi="ar-SA"/>
    </w:rPr>
  </w:style>
  <w:style w:type="paragraph" w:customStyle="1" w:styleId="165">
    <w:name w:val="无间隔1"/>
    <w:qFormat/>
    <w:uiPriority w:val="1"/>
    <w:rPr>
      <w:rFonts w:hint="default" w:ascii="Times New Roman" w:hAnsi="Times New Roman" w:eastAsia="宋体" w:cs="Times New Roman"/>
      <w:lang w:val="en-US" w:eastAsia="zh-CN" w:bidi="ar-SA"/>
    </w:rPr>
  </w:style>
  <w:style w:type="paragraph" w:customStyle="1" w:styleId="166">
    <w:name w:val="引用1"/>
    <w:basedOn w:val="1"/>
    <w:next w:val="1"/>
    <w:link w:val="167"/>
    <w:qFormat/>
    <w:uiPriority w:val="29"/>
    <w:pPr>
      <w:ind w:left="720" w:right="720"/>
    </w:pPr>
    <w:rPr>
      <w:i/>
    </w:rPr>
  </w:style>
  <w:style w:type="character" w:customStyle="1" w:styleId="167">
    <w:name w:val="引用 字符"/>
    <w:link w:val="166"/>
    <w:qFormat/>
    <w:uiPriority w:val="29"/>
    <w:rPr>
      <w:i/>
    </w:rPr>
  </w:style>
  <w:style w:type="paragraph" w:customStyle="1" w:styleId="168">
    <w:name w:val="明显引用1"/>
    <w:basedOn w:val="1"/>
    <w:next w:val="1"/>
    <w:link w:val="1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9">
    <w:name w:val="明显引用 字符"/>
    <w:link w:val="168"/>
    <w:qFormat/>
    <w:uiPriority w:val="30"/>
    <w:rPr>
      <w:i/>
    </w:rPr>
  </w:style>
  <w:style w:type="table" w:customStyle="1" w:styleId="170">
    <w:name w:val="Table Grid Light"/>
    <w:qFormat/>
    <w:uiPriority w:val="59"/>
    <w:tblPr>
      <w:tblCellMar>
        <w:top w:w="0" w:type="dxa"/>
        <w:left w:w="0" w:type="dxa"/>
        <w:bottom w:w="0" w:type="dxa"/>
        <w:right w:w="0" w:type="dxa"/>
      </w:tblCellMar>
    </w:tblPr>
  </w:style>
  <w:style w:type="table" w:customStyle="1" w:styleId="171">
    <w:name w:val="Grid Table 1 Light - Accent 1"/>
    <w:qFormat/>
    <w:uiPriority w:val="99"/>
    <w:tblPr>
      <w:tblCellMar>
        <w:top w:w="0" w:type="dxa"/>
        <w:left w:w="0" w:type="dxa"/>
        <w:bottom w:w="0" w:type="dxa"/>
        <w:right w:w="0" w:type="dxa"/>
      </w:tblCellMar>
    </w:tblPr>
  </w:style>
  <w:style w:type="table" w:customStyle="1" w:styleId="172">
    <w:name w:val="Grid Table 1 Light - Accent 2"/>
    <w:qFormat/>
    <w:uiPriority w:val="99"/>
    <w:tblPr>
      <w:tblCellMar>
        <w:top w:w="0" w:type="dxa"/>
        <w:left w:w="0" w:type="dxa"/>
        <w:bottom w:w="0" w:type="dxa"/>
        <w:right w:w="0" w:type="dxa"/>
      </w:tblCellMar>
    </w:tblPr>
  </w:style>
  <w:style w:type="table" w:customStyle="1" w:styleId="173">
    <w:name w:val="Grid Table 1 Light - Accent 3"/>
    <w:qFormat/>
    <w:uiPriority w:val="99"/>
    <w:tblPr>
      <w:tblCellMar>
        <w:top w:w="0" w:type="dxa"/>
        <w:left w:w="0" w:type="dxa"/>
        <w:bottom w:w="0" w:type="dxa"/>
        <w:right w:w="0" w:type="dxa"/>
      </w:tblCellMar>
    </w:tblPr>
  </w:style>
  <w:style w:type="table" w:customStyle="1" w:styleId="174">
    <w:name w:val="Grid Table 1 Light - Accent 4"/>
    <w:qFormat/>
    <w:uiPriority w:val="99"/>
    <w:tblPr>
      <w:tblCellMar>
        <w:top w:w="0" w:type="dxa"/>
        <w:left w:w="0" w:type="dxa"/>
        <w:bottom w:w="0" w:type="dxa"/>
        <w:right w:w="0" w:type="dxa"/>
      </w:tblCellMar>
    </w:tblPr>
  </w:style>
  <w:style w:type="table" w:customStyle="1" w:styleId="175">
    <w:name w:val="Grid Table 1 Light - Accent 5"/>
    <w:qFormat/>
    <w:uiPriority w:val="99"/>
    <w:tblPr>
      <w:tblCellMar>
        <w:top w:w="0" w:type="dxa"/>
        <w:left w:w="0" w:type="dxa"/>
        <w:bottom w:w="0" w:type="dxa"/>
        <w:right w:w="0" w:type="dxa"/>
      </w:tblCellMar>
    </w:tblPr>
  </w:style>
  <w:style w:type="table" w:customStyle="1" w:styleId="176">
    <w:name w:val="Grid Table 1 Light - Accent 6"/>
    <w:qFormat/>
    <w:uiPriority w:val="99"/>
    <w:tblPr>
      <w:tblCellMar>
        <w:top w:w="0" w:type="dxa"/>
        <w:left w:w="0" w:type="dxa"/>
        <w:bottom w:w="0" w:type="dxa"/>
        <w:right w:w="0" w:type="dxa"/>
      </w:tblCellMar>
    </w:tblPr>
  </w:style>
  <w:style w:type="table" w:customStyle="1" w:styleId="177">
    <w:name w:val="Grid Table 2 - Accent 1"/>
    <w:qFormat/>
    <w:uiPriority w:val="99"/>
    <w:tblPr>
      <w:tblCellMar>
        <w:top w:w="0" w:type="dxa"/>
        <w:left w:w="0" w:type="dxa"/>
        <w:bottom w:w="0" w:type="dxa"/>
        <w:right w:w="0" w:type="dxa"/>
      </w:tblCellMar>
    </w:tblPr>
  </w:style>
  <w:style w:type="table" w:customStyle="1" w:styleId="178">
    <w:name w:val="Grid Table 2 - Accent 2"/>
    <w:qFormat/>
    <w:uiPriority w:val="99"/>
    <w:tblPr>
      <w:tblCellMar>
        <w:top w:w="0" w:type="dxa"/>
        <w:left w:w="0" w:type="dxa"/>
        <w:bottom w:w="0" w:type="dxa"/>
        <w:right w:w="0" w:type="dxa"/>
      </w:tblCellMar>
    </w:tblPr>
  </w:style>
  <w:style w:type="table" w:customStyle="1" w:styleId="179">
    <w:name w:val="Grid Table 2 - Accent 3"/>
    <w:qFormat/>
    <w:uiPriority w:val="99"/>
    <w:tblPr>
      <w:tblCellMar>
        <w:top w:w="0" w:type="dxa"/>
        <w:left w:w="0" w:type="dxa"/>
        <w:bottom w:w="0" w:type="dxa"/>
        <w:right w:w="0" w:type="dxa"/>
      </w:tblCellMar>
    </w:tblPr>
  </w:style>
  <w:style w:type="table" w:customStyle="1" w:styleId="180">
    <w:name w:val="Grid Table 2 - Accent 4"/>
    <w:qFormat/>
    <w:uiPriority w:val="99"/>
    <w:tblPr>
      <w:tblCellMar>
        <w:top w:w="0" w:type="dxa"/>
        <w:left w:w="0" w:type="dxa"/>
        <w:bottom w:w="0" w:type="dxa"/>
        <w:right w:w="0" w:type="dxa"/>
      </w:tblCellMar>
    </w:tblPr>
  </w:style>
  <w:style w:type="table" w:customStyle="1" w:styleId="181">
    <w:name w:val="Grid Table 2 - Accent 5"/>
    <w:qFormat/>
    <w:uiPriority w:val="99"/>
    <w:tblPr>
      <w:tblCellMar>
        <w:top w:w="0" w:type="dxa"/>
        <w:left w:w="0" w:type="dxa"/>
        <w:bottom w:w="0" w:type="dxa"/>
        <w:right w:w="0" w:type="dxa"/>
      </w:tblCellMar>
    </w:tblPr>
  </w:style>
  <w:style w:type="table" w:customStyle="1" w:styleId="182">
    <w:name w:val="Grid Table 2 - Accent 6"/>
    <w:qFormat/>
    <w:uiPriority w:val="99"/>
    <w:tblPr>
      <w:tblCellMar>
        <w:top w:w="0" w:type="dxa"/>
        <w:left w:w="0" w:type="dxa"/>
        <w:bottom w:w="0" w:type="dxa"/>
        <w:right w:w="0" w:type="dxa"/>
      </w:tblCellMar>
    </w:tblPr>
  </w:style>
  <w:style w:type="table" w:customStyle="1" w:styleId="183">
    <w:name w:val="Grid Table 3 - Accent 1"/>
    <w:qFormat/>
    <w:uiPriority w:val="99"/>
    <w:tblPr>
      <w:tblCellMar>
        <w:top w:w="0" w:type="dxa"/>
        <w:left w:w="0" w:type="dxa"/>
        <w:bottom w:w="0" w:type="dxa"/>
        <w:right w:w="0" w:type="dxa"/>
      </w:tblCellMar>
    </w:tblPr>
  </w:style>
  <w:style w:type="table" w:customStyle="1" w:styleId="184">
    <w:name w:val="Grid Table 3 - Accent 2"/>
    <w:qFormat/>
    <w:uiPriority w:val="99"/>
    <w:tblPr>
      <w:tblCellMar>
        <w:top w:w="0" w:type="dxa"/>
        <w:left w:w="0" w:type="dxa"/>
        <w:bottom w:w="0" w:type="dxa"/>
        <w:right w:w="0" w:type="dxa"/>
      </w:tblCellMar>
    </w:tblPr>
  </w:style>
  <w:style w:type="table" w:customStyle="1" w:styleId="185">
    <w:name w:val="Grid Table 3 - Accent 3"/>
    <w:qFormat/>
    <w:uiPriority w:val="99"/>
    <w:tblPr>
      <w:tblCellMar>
        <w:top w:w="0" w:type="dxa"/>
        <w:left w:w="0" w:type="dxa"/>
        <w:bottom w:w="0" w:type="dxa"/>
        <w:right w:w="0" w:type="dxa"/>
      </w:tblCellMar>
    </w:tblPr>
  </w:style>
  <w:style w:type="table" w:customStyle="1" w:styleId="186">
    <w:name w:val="Grid Table 3 - Accent 4"/>
    <w:qFormat/>
    <w:uiPriority w:val="99"/>
    <w:tblPr>
      <w:tblCellMar>
        <w:top w:w="0" w:type="dxa"/>
        <w:left w:w="0" w:type="dxa"/>
        <w:bottom w:w="0" w:type="dxa"/>
        <w:right w:w="0" w:type="dxa"/>
      </w:tblCellMar>
    </w:tblPr>
  </w:style>
  <w:style w:type="table" w:customStyle="1" w:styleId="187">
    <w:name w:val="Grid Table 3 - Accent 5"/>
    <w:qFormat/>
    <w:uiPriority w:val="99"/>
    <w:tblPr>
      <w:tblCellMar>
        <w:top w:w="0" w:type="dxa"/>
        <w:left w:w="0" w:type="dxa"/>
        <w:bottom w:w="0" w:type="dxa"/>
        <w:right w:w="0" w:type="dxa"/>
      </w:tblCellMar>
    </w:tblPr>
  </w:style>
  <w:style w:type="table" w:customStyle="1" w:styleId="188">
    <w:name w:val="Grid Table 3 - Accent 6"/>
    <w:qFormat/>
    <w:uiPriority w:val="99"/>
    <w:tblPr>
      <w:tblCellMar>
        <w:top w:w="0" w:type="dxa"/>
        <w:left w:w="0" w:type="dxa"/>
        <w:bottom w:w="0" w:type="dxa"/>
        <w:right w:w="0" w:type="dxa"/>
      </w:tblCellMar>
    </w:tblPr>
  </w:style>
  <w:style w:type="table" w:customStyle="1" w:styleId="189">
    <w:name w:val="Grid Table 4 - Accent 1"/>
    <w:qFormat/>
    <w:uiPriority w:val="59"/>
    <w:tblPr>
      <w:tblCellMar>
        <w:top w:w="0" w:type="dxa"/>
        <w:left w:w="0" w:type="dxa"/>
        <w:bottom w:w="0" w:type="dxa"/>
        <w:right w:w="0" w:type="dxa"/>
      </w:tblCellMar>
    </w:tblPr>
  </w:style>
  <w:style w:type="table" w:customStyle="1" w:styleId="190">
    <w:name w:val="Grid Table 4 - Accent 2"/>
    <w:qFormat/>
    <w:uiPriority w:val="59"/>
    <w:tblPr>
      <w:tblCellMar>
        <w:top w:w="0" w:type="dxa"/>
        <w:left w:w="0" w:type="dxa"/>
        <w:bottom w:w="0" w:type="dxa"/>
        <w:right w:w="0" w:type="dxa"/>
      </w:tblCellMar>
    </w:tblPr>
  </w:style>
  <w:style w:type="table" w:customStyle="1" w:styleId="191">
    <w:name w:val="Grid Table 4 - Accent 3"/>
    <w:qFormat/>
    <w:uiPriority w:val="59"/>
    <w:tblPr>
      <w:tblCellMar>
        <w:top w:w="0" w:type="dxa"/>
        <w:left w:w="0" w:type="dxa"/>
        <w:bottom w:w="0" w:type="dxa"/>
        <w:right w:w="0" w:type="dxa"/>
      </w:tblCellMar>
    </w:tblPr>
  </w:style>
  <w:style w:type="table" w:customStyle="1" w:styleId="192">
    <w:name w:val="Grid Table 4 - Accent 4"/>
    <w:qFormat/>
    <w:uiPriority w:val="59"/>
    <w:tblPr>
      <w:tblCellMar>
        <w:top w:w="0" w:type="dxa"/>
        <w:left w:w="0" w:type="dxa"/>
        <w:bottom w:w="0" w:type="dxa"/>
        <w:right w:w="0" w:type="dxa"/>
      </w:tblCellMar>
    </w:tblPr>
  </w:style>
  <w:style w:type="table" w:customStyle="1" w:styleId="193">
    <w:name w:val="Grid Table 4 - Accent 5"/>
    <w:qFormat/>
    <w:uiPriority w:val="59"/>
    <w:tblPr>
      <w:tblCellMar>
        <w:top w:w="0" w:type="dxa"/>
        <w:left w:w="0" w:type="dxa"/>
        <w:bottom w:w="0" w:type="dxa"/>
        <w:right w:w="0" w:type="dxa"/>
      </w:tblCellMar>
    </w:tblPr>
  </w:style>
  <w:style w:type="table" w:customStyle="1" w:styleId="194">
    <w:name w:val="Grid Table 4 - Accent 6"/>
    <w:qFormat/>
    <w:uiPriority w:val="59"/>
    <w:tblPr>
      <w:tblCellMar>
        <w:top w:w="0" w:type="dxa"/>
        <w:left w:w="0" w:type="dxa"/>
        <w:bottom w:w="0" w:type="dxa"/>
        <w:right w:w="0" w:type="dxa"/>
      </w:tblCellMar>
    </w:tblPr>
  </w:style>
  <w:style w:type="table" w:customStyle="1" w:styleId="195">
    <w:name w:val="Grid Table 5 Dark- Accent 1"/>
    <w:qFormat/>
    <w:uiPriority w:val="99"/>
    <w:tblPr>
      <w:tblCellMar>
        <w:top w:w="0" w:type="dxa"/>
        <w:left w:w="0" w:type="dxa"/>
        <w:bottom w:w="0" w:type="dxa"/>
        <w:right w:w="0" w:type="dxa"/>
      </w:tblCellMar>
    </w:tblPr>
  </w:style>
  <w:style w:type="table" w:customStyle="1" w:styleId="196">
    <w:name w:val="Grid Table 5 Dark - Accent 2"/>
    <w:qFormat/>
    <w:uiPriority w:val="99"/>
    <w:tblPr>
      <w:tblCellMar>
        <w:top w:w="0" w:type="dxa"/>
        <w:left w:w="0" w:type="dxa"/>
        <w:bottom w:w="0" w:type="dxa"/>
        <w:right w:w="0" w:type="dxa"/>
      </w:tblCellMar>
    </w:tblPr>
  </w:style>
  <w:style w:type="table" w:customStyle="1" w:styleId="197">
    <w:name w:val="Grid Table 5 Dark - Accent 3"/>
    <w:qFormat/>
    <w:uiPriority w:val="99"/>
    <w:tblPr>
      <w:tblCellMar>
        <w:top w:w="0" w:type="dxa"/>
        <w:left w:w="0" w:type="dxa"/>
        <w:bottom w:w="0" w:type="dxa"/>
        <w:right w:w="0" w:type="dxa"/>
      </w:tblCellMar>
    </w:tblPr>
  </w:style>
  <w:style w:type="table" w:customStyle="1" w:styleId="198">
    <w:name w:val="Grid Table 5 Dark- Accent 4"/>
    <w:qFormat/>
    <w:uiPriority w:val="99"/>
    <w:tblPr>
      <w:tblCellMar>
        <w:top w:w="0" w:type="dxa"/>
        <w:left w:w="0" w:type="dxa"/>
        <w:bottom w:w="0" w:type="dxa"/>
        <w:right w:w="0" w:type="dxa"/>
      </w:tblCellMar>
    </w:tblPr>
  </w:style>
  <w:style w:type="table" w:customStyle="1" w:styleId="199">
    <w:name w:val="Grid Table 5 Dark - Accent 5"/>
    <w:qFormat/>
    <w:uiPriority w:val="99"/>
    <w:tblPr>
      <w:tblCellMar>
        <w:top w:w="0" w:type="dxa"/>
        <w:left w:w="0" w:type="dxa"/>
        <w:bottom w:w="0" w:type="dxa"/>
        <w:right w:w="0" w:type="dxa"/>
      </w:tblCellMar>
    </w:tblPr>
  </w:style>
  <w:style w:type="table" w:customStyle="1" w:styleId="200">
    <w:name w:val="Grid Table 5 Dark - Accent 6"/>
    <w:qFormat/>
    <w:uiPriority w:val="99"/>
    <w:tblPr>
      <w:tblCellMar>
        <w:top w:w="0" w:type="dxa"/>
        <w:left w:w="0" w:type="dxa"/>
        <w:bottom w:w="0" w:type="dxa"/>
        <w:right w:w="0" w:type="dxa"/>
      </w:tblCellMar>
    </w:tblPr>
  </w:style>
  <w:style w:type="table" w:customStyle="1" w:styleId="201">
    <w:name w:val="Grid Table 6 Colorful - Accent 1"/>
    <w:qFormat/>
    <w:uiPriority w:val="99"/>
    <w:tblPr>
      <w:tblCellMar>
        <w:top w:w="0" w:type="dxa"/>
        <w:left w:w="0" w:type="dxa"/>
        <w:bottom w:w="0" w:type="dxa"/>
        <w:right w:w="0" w:type="dxa"/>
      </w:tblCellMar>
    </w:tblPr>
  </w:style>
  <w:style w:type="table" w:customStyle="1" w:styleId="202">
    <w:name w:val="Grid Table 6 Colorful - Accent 2"/>
    <w:qFormat/>
    <w:uiPriority w:val="99"/>
    <w:tblPr>
      <w:tblCellMar>
        <w:top w:w="0" w:type="dxa"/>
        <w:left w:w="0" w:type="dxa"/>
        <w:bottom w:w="0" w:type="dxa"/>
        <w:right w:w="0" w:type="dxa"/>
      </w:tblCellMar>
    </w:tblPr>
  </w:style>
  <w:style w:type="table" w:customStyle="1" w:styleId="203">
    <w:name w:val="Grid Table 6 Colorful - Accent 3"/>
    <w:qFormat/>
    <w:uiPriority w:val="99"/>
    <w:tblPr>
      <w:tblCellMar>
        <w:top w:w="0" w:type="dxa"/>
        <w:left w:w="0" w:type="dxa"/>
        <w:bottom w:w="0" w:type="dxa"/>
        <w:right w:w="0" w:type="dxa"/>
      </w:tblCellMar>
    </w:tblPr>
  </w:style>
  <w:style w:type="table" w:customStyle="1" w:styleId="204">
    <w:name w:val="Grid Table 6 Colorful - Accent 4"/>
    <w:qFormat/>
    <w:uiPriority w:val="99"/>
    <w:tblPr>
      <w:tblCellMar>
        <w:top w:w="0" w:type="dxa"/>
        <w:left w:w="0" w:type="dxa"/>
        <w:bottom w:w="0" w:type="dxa"/>
        <w:right w:w="0" w:type="dxa"/>
      </w:tblCellMar>
    </w:tblPr>
  </w:style>
  <w:style w:type="table" w:customStyle="1" w:styleId="205">
    <w:name w:val="Grid Table 6 Colorful - Accent 5"/>
    <w:qFormat/>
    <w:uiPriority w:val="99"/>
    <w:tblPr>
      <w:tblCellMar>
        <w:top w:w="0" w:type="dxa"/>
        <w:left w:w="0" w:type="dxa"/>
        <w:bottom w:w="0" w:type="dxa"/>
        <w:right w:w="0" w:type="dxa"/>
      </w:tblCellMar>
    </w:tblPr>
  </w:style>
  <w:style w:type="table" w:customStyle="1" w:styleId="206">
    <w:name w:val="Grid Table 6 Colorful - Accent 6"/>
    <w:qFormat/>
    <w:uiPriority w:val="99"/>
    <w:tblPr>
      <w:tblCellMar>
        <w:top w:w="0" w:type="dxa"/>
        <w:left w:w="0" w:type="dxa"/>
        <w:bottom w:w="0" w:type="dxa"/>
        <w:right w:w="0" w:type="dxa"/>
      </w:tblCellMar>
    </w:tblPr>
  </w:style>
  <w:style w:type="table" w:customStyle="1" w:styleId="207">
    <w:name w:val="Grid Table 7 Colorful - Accent 1"/>
    <w:qFormat/>
    <w:uiPriority w:val="99"/>
    <w:tblPr>
      <w:tblCellMar>
        <w:top w:w="0" w:type="dxa"/>
        <w:left w:w="0" w:type="dxa"/>
        <w:bottom w:w="0" w:type="dxa"/>
        <w:right w:w="0" w:type="dxa"/>
      </w:tblCellMar>
    </w:tblPr>
  </w:style>
  <w:style w:type="table" w:customStyle="1" w:styleId="208">
    <w:name w:val="Grid Table 7 Colorful - Accent 2"/>
    <w:qFormat/>
    <w:uiPriority w:val="99"/>
    <w:tblPr>
      <w:tblCellMar>
        <w:top w:w="0" w:type="dxa"/>
        <w:left w:w="0" w:type="dxa"/>
        <w:bottom w:w="0" w:type="dxa"/>
        <w:right w:w="0" w:type="dxa"/>
      </w:tblCellMar>
    </w:tblPr>
  </w:style>
  <w:style w:type="table" w:customStyle="1" w:styleId="209">
    <w:name w:val="Grid Table 7 Colorful - Accent 3"/>
    <w:qFormat/>
    <w:uiPriority w:val="99"/>
    <w:tblPr>
      <w:tblCellMar>
        <w:top w:w="0" w:type="dxa"/>
        <w:left w:w="0" w:type="dxa"/>
        <w:bottom w:w="0" w:type="dxa"/>
        <w:right w:w="0" w:type="dxa"/>
      </w:tblCellMar>
    </w:tblPr>
  </w:style>
  <w:style w:type="table" w:customStyle="1" w:styleId="210">
    <w:name w:val="Grid Table 7 Colorful - Accent 4"/>
    <w:qFormat/>
    <w:uiPriority w:val="99"/>
    <w:tblPr>
      <w:tblCellMar>
        <w:top w:w="0" w:type="dxa"/>
        <w:left w:w="0" w:type="dxa"/>
        <w:bottom w:w="0" w:type="dxa"/>
        <w:right w:w="0" w:type="dxa"/>
      </w:tblCellMar>
    </w:tblPr>
  </w:style>
  <w:style w:type="table" w:customStyle="1" w:styleId="211">
    <w:name w:val="Grid Table 7 Colorful - Accent 5"/>
    <w:qFormat/>
    <w:uiPriority w:val="99"/>
    <w:tblPr>
      <w:tblCellMar>
        <w:top w:w="0" w:type="dxa"/>
        <w:left w:w="0" w:type="dxa"/>
        <w:bottom w:w="0" w:type="dxa"/>
        <w:right w:w="0" w:type="dxa"/>
      </w:tblCellMar>
    </w:tblPr>
  </w:style>
  <w:style w:type="table" w:customStyle="1" w:styleId="212">
    <w:name w:val="Grid Table 7 Colorful - Accent 6"/>
    <w:qFormat/>
    <w:uiPriority w:val="99"/>
    <w:tblPr>
      <w:tblCellMar>
        <w:top w:w="0" w:type="dxa"/>
        <w:left w:w="0" w:type="dxa"/>
        <w:bottom w:w="0" w:type="dxa"/>
        <w:right w:w="0" w:type="dxa"/>
      </w:tblCellMar>
    </w:tblPr>
  </w:style>
  <w:style w:type="table" w:customStyle="1" w:styleId="213">
    <w:name w:val="List Table 1 Light - Accent 1"/>
    <w:qFormat/>
    <w:uiPriority w:val="99"/>
    <w:tblPr>
      <w:tblCellMar>
        <w:top w:w="0" w:type="dxa"/>
        <w:left w:w="0" w:type="dxa"/>
        <w:bottom w:w="0" w:type="dxa"/>
        <w:right w:w="0" w:type="dxa"/>
      </w:tblCellMar>
    </w:tblPr>
  </w:style>
  <w:style w:type="table" w:customStyle="1" w:styleId="214">
    <w:name w:val="List Table 1 Light - Accent 2"/>
    <w:qFormat/>
    <w:uiPriority w:val="99"/>
    <w:tblPr>
      <w:tblCellMar>
        <w:top w:w="0" w:type="dxa"/>
        <w:left w:w="0" w:type="dxa"/>
        <w:bottom w:w="0" w:type="dxa"/>
        <w:right w:w="0" w:type="dxa"/>
      </w:tblCellMar>
    </w:tblPr>
  </w:style>
  <w:style w:type="table" w:customStyle="1" w:styleId="215">
    <w:name w:val="List Table 1 Light - Accent 3"/>
    <w:qFormat/>
    <w:uiPriority w:val="99"/>
    <w:tblPr>
      <w:tblCellMar>
        <w:top w:w="0" w:type="dxa"/>
        <w:left w:w="0" w:type="dxa"/>
        <w:bottom w:w="0" w:type="dxa"/>
        <w:right w:w="0" w:type="dxa"/>
      </w:tblCellMar>
    </w:tblPr>
  </w:style>
  <w:style w:type="table" w:customStyle="1" w:styleId="216">
    <w:name w:val="List Table 1 Light - Accent 4"/>
    <w:qFormat/>
    <w:uiPriority w:val="99"/>
    <w:tblPr>
      <w:tblCellMar>
        <w:top w:w="0" w:type="dxa"/>
        <w:left w:w="0" w:type="dxa"/>
        <w:bottom w:w="0" w:type="dxa"/>
        <w:right w:w="0" w:type="dxa"/>
      </w:tblCellMar>
    </w:tblPr>
  </w:style>
  <w:style w:type="table" w:customStyle="1" w:styleId="217">
    <w:name w:val="List Table 1 Light - Accent 5"/>
    <w:qFormat/>
    <w:uiPriority w:val="99"/>
    <w:tblPr>
      <w:tblCellMar>
        <w:top w:w="0" w:type="dxa"/>
        <w:left w:w="0" w:type="dxa"/>
        <w:bottom w:w="0" w:type="dxa"/>
        <w:right w:w="0" w:type="dxa"/>
      </w:tblCellMar>
    </w:tblPr>
  </w:style>
  <w:style w:type="table" w:customStyle="1" w:styleId="218">
    <w:name w:val="List Table 1 Light - Accent 6"/>
    <w:qFormat/>
    <w:uiPriority w:val="99"/>
    <w:tblPr>
      <w:tblCellMar>
        <w:top w:w="0" w:type="dxa"/>
        <w:left w:w="0" w:type="dxa"/>
        <w:bottom w:w="0" w:type="dxa"/>
        <w:right w:w="0" w:type="dxa"/>
      </w:tblCellMar>
    </w:tblPr>
  </w:style>
  <w:style w:type="table" w:customStyle="1" w:styleId="219">
    <w:name w:val="List Table 2 - Accent 1"/>
    <w:qFormat/>
    <w:uiPriority w:val="99"/>
    <w:tblPr>
      <w:tblCellMar>
        <w:top w:w="0" w:type="dxa"/>
        <w:left w:w="0" w:type="dxa"/>
        <w:bottom w:w="0" w:type="dxa"/>
        <w:right w:w="0" w:type="dxa"/>
      </w:tblCellMar>
    </w:tblPr>
  </w:style>
  <w:style w:type="table" w:customStyle="1" w:styleId="220">
    <w:name w:val="List Table 2 - Accent 2"/>
    <w:qFormat/>
    <w:uiPriority w:val="99"/>
    <w:tblPr>
      <w:tblCellMar>
        <w:top w:w="0" w:type="dxa"/>
        <w:left w:w="0" w:type="dxa"/>
        <w:bottom w:w="0" w:type="dxa"/>
        <w:right w:w="0" w:type="dxa"/>
      </w:tblCellMar>
    </w:tblPr>
  </w:style>
  <w:style w:type="table" w:customStyle="1" w:styleId="221">
    <w:name w:val="List Table 2 - Accent 3"/>
    <w:qFormat/>
    <w:uiPriority w:val="99"/>
    <w:tblPr>
      <w:tblCellMar>
        <w:top w:w="0" w:type="dxa"/>
        <w:left w:w="0" w:type="dxa"/>
        <w:bottom w:w="0" w:type="dxa"/>
        <w:right w:w="0" w:type="dxa"/>
      </w:tblCellMar>
    </w:tblPr>
  </w:style>
  <w:style w:type="table" w:customStyle="1" w:styleId="222">
    <w:name w:val="List Table 2 - Accent 4"/>
    <w:qFormat/>
    <w:uiPriority w:val="99"/>
    <w:tblPr>
      <w:tblCellMar>
        <w:top w:w="0" w:type="dxa"/>
        <w:left w:w="0" w:type="dxa"/>
        <w:bottom w:w="0" w:type="dxa"/>
        <w:right w:w="0" w:type="dxa"/>
      </w:tblCellMar>
    </w:tblPr>
  </w:style>
  <w:style w:type="table" w:customStyle="1" w:styleId="223">
    <w:name w:val="List Table 2 - Accent 5"/>
    <w:qFormat/>
    <w:uiPriority w:val="99"/>
    <w:tblPr>
      <w:tblCellMar>
        <w:top w:w="0" w:type="dxa"/>
        <w:left w:w="0" w:type="dxa"/>
        <w:bottom w:w="0" w:type="dxa"/>
        <w:right w:w="0" w:type="dxa"/>
      </w:tblCellMar>
    </w:tblPr>
  </w:style>
  <w:style w:type="table" w:customStyle="1" w:styleId="224">
    <w:name w:val="List Table 2 - Accent 6"/>
    <w:qFormat/>
    <w:uiPriority w:val="99"/>
    <w:tblPr>
      <w:tblCellMar>
        <w:top w:w="0" w:type="dxa"/>
        <w:left w:w="0" w:type="dxa"/>
        <w:bottom w:w="0" w:type="dxa"/>
        <w:right w:w="0" w:type="dxa"/>
      </w:tblCellMar>
    </w:tblPr>
  </w:style>
  <w:style w:type="table" w:customStyle="1" w:styleId="225">
    <w:name w:val="List Table 3 - Accent 1"/>
    <w:qFormat/>
    <w:uiPriority w:val="99"/>
    <w:tblPr>
      <w:tblCellMar>
        <w:top w:w="0" w:type="dxa"/>
        <w:left w:w="0" w:type="dxa"/>
        <w:bottom w:w="0" w:type="dxa"/>
        <w:right w:w="0" w:type="dxa"/>
      </w:tblCellMar>
    </w:tblPr>
  </w:style>
  <w:style w:type="table" w:customStyle="1" w:styleId="226">
    <w:name w:val="List Table 3 - Accent 2"/>
    <w:qFormat/>
    <w:uiPriority w:val="99"/>
    <w:tblPr>
      <w:tblCellMar>
        <w:top w:w="0" w:type="dxa"/>
        <w:left w:w="0" w:type="dxa"/>
        <w:bottom w:w="0" w:type="dxa"/>
        <w:right w:w="0" w:type="dxa"/>
      </w:tblCellMar>
    </w:tblPr>
  </w:style>
  <w:style w:type="table" w:customStyle="1" w:styleId="227">
    <w:name w:val="List Table 3 - Accent 3"/>
    <w:qFormat/>
    <w:uiPriority w:val="99"/>
    <w:tblPr>
      <w:tblCellMar>
        <w:top w:w="0" w:type="dxa"/>
        <w:left w:w="0" w:type="dxa"/>
        <w:bottom w:w="0" w:type="dxa"/>
        <w:right w:w="0" w:type="dxa"/>
      </w:tblCellMar>
    </w:tblPr>
  </w:style>
  <w:style w:type="table" w:customStyle="1" w:styleId="228">
    <w:name w:val="List Table 3 - Accent 4"/>
    <w:qFormat/>
    <w:uiPriority w:val="99"/>
    <w:tblPr>
      <w:tblCellMar>
        <w:top w:w="0" w:type="dxa"/>
        <w:left w:w="0" w:type="dxa"/>
        <w:bottom w:w="0" w:type="dxa"/>
        <w:right w:w="0" w:type="dxa"/>
      </w:tblCellMar>
    </w:tblPr>
  </w:style>
  <w:style w:type="table" w:customStyle="1" w:styleId="229">
    <w:name w:val="List Table 3 - Accent 5"/>
    <w:qFormat/>
    <w:uiPriority w:val="99"/>
    <w:tblPr>
      <w:tblCellMar>
        <w:top w:w="0" w:type="dxa"/>
        <w:left w:w="0" w:type="dxa"/>
        <w:bottom w:w="0" w:type="dxa"/>
        <w:right w:w="0" w:type="dxa"/>
      </w:tblCellMar>
    </w:tblPr>
  </w:style>
  <w:style w:type="table" w:customStyle="1" w:styleId="230">
    <w:name w:val="List Table 3 - Accent 6"/>
    <w:qFormat/>
    <w:uiPriority w:val="99"/>
    <w:tblPr>
      <w:tblCellMar>
        <w:top w:w="0" w:type="dxa"/>
        <w:left w:w="0" w:type="dxa"/>
        <w:bottom w:w="0" w:type="dxa"/>
        <w:right w:w="0" w:type="dxa"/>
      </w:tblCellMar>
    </w:tblPr>
  </w:style>
  <w:style w:type="table" w:customStyle="1" w:styleId="231">
    <w:name w:val="List Table 4 - Accent 1"/>
    <w:qFormat/>
    <w:uiPriority w:val="99"/>
    <w:tblPr>
      <w:tblCellMar>
        <w:top w:w="0" w:type="dxa"/>
        <w:left w:w="0" w:type="dxa"/>
        <w:bottom w:w="0" w:type="dxa"/>
        <w:right w:w="0" w:type="dxa"/>
      </w:tblCellMar>
    </w:tblPr>
  </w:style>
  <w:style w:type="table" w:customStyle="1" w:styleId="232">
    <w:name w:val="List Table 4 - Accent 2"/>
    <w:qFormat/>
    <w:uiPriority w:val="99"/>
    <w:tblPr>
      <w:tblCellMar>
        <w:top w:w="0" w:type="dxa"/>
        <w:left w:w="0" w:type="dxa"/>
        <w:bottom w:w="0" w:type="dxa"/>
        <w:right w:w="0" w:type="dxa"/>
      </w:tblCellMar>
    </w:tblPr>
  </w:style>
  <w:style w:type="table" w:customStyle="1" w:styleId="233">
    <w:name w:val="List Table 4 - Accent 3"/>
    <w:qFormat/>
    <w:uiPriority w:val="99"/>
    <w:tblPr>
      <w:tblCellMar>
        <w:top w:w="0" w:type="dxa"/>
        <w:left w:w="0" w:type="dxa"/>
        <w:bottom w:w="0" w:type="dxa"/>
        <w:right w:w="0" w:type="dxa"/>
      </w:tblCellMar>
    </w:tblPr>
  </w:style>
  <w:style w:type="table" w:customStyle="1" w:styleId="234">
    <w:name w:val="List Table 4 - Accent 4"/>
    <w:qFormat/>
    <w:uiPriority w:val="99"/>
    <w:tblPr>
      <w:tblCellMar>
        <w:top w:w="0" w:type="dxa"/>
        <w:left w:w="0" w:type="dxa"/>
        <w:bottom w:w="0" w:type="dxa"/>
        <w:right w:w="0" w:type="dxa"/>
      </w:tblCellMar>
    </w:tblPr>
  </w:style>
  <w:style w:type="table" w:customStyle="1" w:styleId="235">
    <w:name w:val="List Table 4 - Accent 5"/>
    <w:qFormat/>
    <w:uiPriority w:val="99"/>
    <w:tblPr>
      <w:tblCellMar>
        <w:top w:w="0" w:type="dxa"/>
        <w:left w:w="0" w:type="dxa"/>
        <w:bottom w:w="0" w:type="dxa"/>
        <w:right w:w="0" w:type="dxa"/>
      </w:tblCellMar>
    </w:tblPr>
  </w:style>
  <w:style w:type="table" w:customStyle="1" w:styleId="236">
    <w:name w:val="List Table 4 - Accent 6"/>
    <w:qFormat/>
    <w:uiPriority w:val="99"/>
    <w:tblPr>
      <w:tblCellMar>
        <w:top w:w="0" w:type="dxa"/>
        <w:left w:w="0" w:type="dxa"/>
        <w:bottom w:w="0" w:type="dxa"/>
        <w:right w:w="0" w:type="dxa"/>
      </w:tblCellMar>
    </w:tblPr>
  </w:style>
  <w:style w:type="table" w:customStyle="1" w:styleId="237">
    <w:name w:val="List Table 5 Dark - Accent 1"/>
    <w:qFormat/>
    <w:uiPriority w:val="99"/>
    <w:tblPr>
      <w:tblCellMar>
        <w:top w:w="0" w:type="dxa"/>
        <w:left w:w="0" w:type="dxa"/>
        <w:bottom w:w="0" w:type="dxa"/>
        <w:right w:w="0" w:type="dxa"/>
      </w:tblCellMar>
    </w:tblPr>
  </w:style>
  <w:style w:type="table" w:customStyle="1" w:styleId="238">
    <w:name w:val="List Table 5 Dark - Accent 2"/>
    <w:qFormat/>
    <w:uiPriority w:val="99"/>
    <w:tblPr>
      <w:tblCellMar>
        <w:top w:w="0" w:type="dxa"/>
        <w:left w:w="0" w:type="dxa"/>
        <w:bottom w:w="0" w:type="dxa"/>
        <w:right w:w="0" w:type="dxa"/>
      </w:tblCellMar>
    </w:tblPr>
  </w:style>
  <w:style w:type="table" w:customStyle="1" w:styleId="239">
    <w:name w:val="List Table 5 Dark - Accent 3"/>
    <w:qFormat/>
    <w:uiPriority w:val="99"/>
    <w:tblPr>
      <w:tblCellMar>
        <w:top w:w="0" w:type="dxa"/>
        <w:left w:w="0" w:type="dxa"/>
        <w:bottom w:w="0" w:type="dxa"/>
        <w:right w:w="0" w:type="dxa"/>
      </w:tblCellMar>
    </w:tblPr>
  </w:style>
  <w:style w:type="table" w:customStyle="1" w:styleId="240">
    <w:name w:val="List Table 5 Dark - Accent 4"/>
    <w:qFormat/>
    <w:uiPriority w:val="99"/>
    <w:tblPr>
      <w:tblCellMar>
        <w:top w:w="0" w:type="dxa"/>
        <w:left w:w="0" w:type="dxa"/>
        <w:bottom w:w="0" w:type="dxa"/>
        <w:right w:w="0" w:type="dxa"/>
      </w:tblCellMar>
    </w:tblPr>
  </w:style>
  <w:style w:type="table" w:customStyle="1" w:styleId="241">
    <w:name w:val="List Table 5 Dark - Accent 5"/>
    <w:qFormat/>
    <w:uiPriority w:val="99"/>
    <w:tblPr>
      <w:tblCellMar>
        <w:top w:w="0" w:type="dxa"/>
        <w:left w:w="0" w:type="dxa"/>
        <w:bottom w:w="0" w:type="dxa"/>
        <w:right w:w="0" w:type="dxa"/>
      </w:tblCellMar>
    </w:tblPr>
  </w:style>
  <w:style w:type="table" w:customStyle="1" w:styleId="242">
    <w:name w:val="List Table 5 Dark - Accent 6"/>
    <w:qFormat/>
    <w:uiPriority w:val="99"/>
    <w:tblPr>
      <w:tblCellMar>
        <w:top w:w="0" w:type="dxa"/>
        <w:left w:w="0" w:type="dxa"/>
        <w:bottom w:w="0" w:type="dxa"/>
        <w:right w:w="0" w:type="dxa"/>
      </w:tblCellMar>
    </w:tblPr>
  </w:style>
  <w:style w:type="table" w:customStyle="1" w:styleId="243">
    <w:name w:val="List Table 6 Colorful - Accent 1"/>
    <w:qFormat/>
    <w:uiPriority w:val="99"/>
    <w:tblPr>
      <w:tblCellMar>
        <w:top w:w="0" w:type="dxa"/>
        <w:left w:w="0" w:type="dxa"/>
        <w:bottom w:w="0" w:type="dxa"/>
        <w:right w:w="0" w:type="dxa"/>
      </w:tblCellMar>
    </w:tblPr>
  </w:style>
  <w:style w:type="table" w:customStyle="1" w:styleId="244">
    <w:name w:val="List Table 6 Colorful - Accent 2"/>
    <w:qFormat/>
    <w:uiPriority w:val="99"/>
    <w:tblPr>
      <w:tblCellMar>
        <w:top w:w="0" w:type="dxa"/>
        <w:left w:w="0" w:type="dxa"/>
        <w:bottom w:w="0" w:type="dxa"/>
        <w:right w:w="0" w:type="dxa"/>
      </w:tblCellMar>
    </w:tblPr>
  </w:style>
  <w:style w:type="table" w:customStyle="1" w:styleId="245">
    <w:name w:val="List Table 6 Colorful - Accent 3"/>
    <w:qFormat/>
    <w:uiPriority w:val="99"/>
    <w:tblPr>
      <w:tblCellMar>
        <w:top w:w="0" w:type="dxa"/>
        <w:left w:w="0" w:type="dxa"/>
        <w:bottom w:w="0" w:type="dxa"/>
        <w:right w:w="0" w:type="dxa"/>
      </w:tblCellMar>
    </w:tblPr>
  </w:style>
  <w:style w:type="table" w:customStyle="1" w:styleId="246">
    <w:name w:val="List Table 6 Colorful - Accent 4"/>
    <w:qFormat/>
    <w:uiPriority w:val="99"/>
    <w:tblPr>
      <w:tblCellMar>
        <w:top w:w="0" w:type="dxa"/>
        <w:left w:w="0" w:type="dxa"/>
        <w:bottom w:w="0" w:type="dxa"/>
        <w:right w:w="0" w:type="dxa"/>
      </w:tblCellMar>
    </w:tblPr>
  </w:style>
  <w:style w:type="table" w:customStyle="1" w:styleId="247">
    <w:name w:val="List Table 6 Colorful - Accent 5"/>
    <w:qFormat/>
    <w:uiPriority w:val="99"/>
    <w:tblPr>
      <w:tblCellMar>
        <w:top w:w="0" w:type="dxa"/>
        <w:left w:w="0" w:type="dxa"/>
        <w:bottom w:w="0" w:type="dxa"/>
        <w:right w:w="0" w:type="dxa"/>
      </w:tblCellMar>
    </w:tblPr>
  </w:style>
  <w:style w:type="table" w:customStyle="1" w:styleId="248">
    <w:name w:val="List Table 6 Colorful - Accent 6"/>
    <w:qFormat/>
    <w:uiPriority w:val="99"/>
    <w:tblPr>
      <w:tblCellMar>
        <w:top w:w="0" w:type="dxa"/>
        <w:left w:w="0" w:type="dxa"/>
        <w:bottom w:w="0" w:type="dxa"/>
        <w:right w:w="0" w:type="dxa"/>
      </w:tblCellMar>
    </w:tblPr>
  </w:style>
  <w:style w:type="table" w:customStyle="1" w:styleId="249">
    <w:name w:val="List Table 7 Colorful - Accent 1"/>
    <w:qFormat/>
    <w:uiPriority w:val="99"/>
    <w:tblPr>
      <w:tblCellMar>
        <w:top w:w="0" w:type="dxa"/>
        <w:left w:w="0" w:type="dxa"/>
        <w:bottom w:w="0" w:type="dxa"/>
        <w:right w:w="0" w:type="dxa"/>
      </w:tblCellMar>
    </w:tblPr>
  </w:style>
  <w:style w:type="table" w:customStyle="1" w:styleId="250">
    <w:name w:val="List Table 7 Colorful - Accent 2"/>
    <w:qFormat/>
    <w:uiPriority w:val="99"/>
    <w:tblPr>
      <w:tblCellMar>
        <w:top w:w="0" w:type="dxa"/>
        <w:left w:w="0" w:type="dxa"/>
        <w:bottom w:w="0" w:type="dxa"/>
        <w:right w:w="0" w:type="dxa"/>
      </w:tblCellMar>
    </w:tblPr>
  </w:style>
  <w:style w:type="table" w:customStyle="1" w:styleId="251">
    <w:name w:val="List Table 7 Colorful - Accent 3"/>
    <w:qFormat/>
    <w:uiPriority w:val="99"/>
    <w:tblPr>
      <w:tblCellMar>
        <w:top w:w="0" w:type="dxa"/>
        <w:left w:w="0" w:type="dxa"/>
        <w:bottom w:w="0" w:type="dxa"/>
        <w:right w:w="0" w:type="dxa"/>
      </w:tblCellMar>
    </w:tblPr>
  </w:style>
  <w:style w:type="table" w:customStyle="1" w:styleId="252">
    <w:name w:val="List Table 7 Colorful - Accent 4"/>
    <w:qFormat/>
    <w:uiPriority w:val="99"/>
    <w:tblPr>
      <w:tblCellMar>
        <w:top w:w="0" w:type="dxa"/>
        <w:left w:w="0" w:type="dxa"/>
        <w:bottom w:w="0" w:type="dxa"/>
        <w:right w:w="0" w:type="dxa"/>
      </w:tblCellMar>
    </w:tblPr>
  </w:style>
  <w:style w:type="table" w:customStyle="1" w:styleId="253">
    <w:name w:val="List Table 7 Colorful - Accent 5"/>
    <w:qFormat/>
    <w:uiPriority w:val="99"/>
    <w:tblPr>
      <w:tblCellMar>
        <w:top w:w="0" w:type="dxa"/>
        <w:left w:w="0" w:type="dxa"/>
        <w:bottom w:w="0" w:type="dxa"/>
        <w:right w:w="0" w:type="dxa"/>
      </w:tblCellMar>
    </w:tblPr>
  </w:style>
  <w:style w:type="table" w:customStyle="1" w:styleId="254">
    <w:name w:val="List Table 7 Colorful - Accent 6"/>
    <w:qFormat/>
    <w:uiPriority w:val="99"/>
    <w:tblPr>
      <w:tblCellMar>
        <w:top w:w="0" w:type="dxa"/>
        <w:left w:w="0" w:type="dxa"/>
        <w:bottom w:w="0" w:type="dxa"/>
        <w:right w:w="0" w:type="dxa"/>
      </w:tblCellMar>
    </w:tblPr>
  </w:style>
  <w:style w:type="table" w:customStyle="1" w:styleId="255">
    <w:name w:val="Lined - Accent"/>
    <w:qFormat/>
    <w:uiPriority w:val="99"/>
    <w:rPr>
      <w:color w:val="404040"/>
    </w:rPr>
    <w:tblPr>
      <w:tblCellMar>
        <w:top w:w="0" w:type="dxa"/>
        <w:left w:w="0" w:type="dxa"/>
        <w:bottom w:w="0" w:type="dxa"/>
        <w:right w:w="0" w:type="dxa"/>
      </w:tblCellMar>
    </w:tblPr>
  </w:style>
  <w:style w:type="table" w:customStyle="1" w:styleId="256">
    <w:name w:val="Lined - Accent 1"/>
    <w:qFormat/>
    <w:uiPriority w:val="99"/>
    <w:rPr>
      <w:color w:val="404040"/>
    </w:rPr>
    <w:tblPr>
      <w:tblCellMar>
        <w:top w:w="0" w:type="dxa"/>
        <w:left w:w="0" w:type="dxa"/>
        <w:bottom w:w="0" w:type="dxa"/>
        <w:right w:w="0" w:type="dxa"/>
      </w:tblCellMar>
    </w:tblPr>
  </w:style>
  <w:style w:type="table" w:customStyle="1" w:styleId="257">
    <w:name w:val="Lined - Accent 2"/>
    <w:qFormat/>
    <w:uiPriority w:val="99"/>
    <w:rPr>
      <w:color w:val="404040"/>
    </w:rPr>
    <w:tblPr>
      <w:tblCellMar>
        <w:top w:w="0" w:type="dxa"/>
        <w:left w:w="0" w:type="dxa"/>
        <w:bottom w:w="0" w:type="dxa"/>
        <w:right w:w="0" w:type="dxa"/>
      </w:tblCellMar>
    </w:tblPr>
  </w:style>
  <w:style w:type="table" w:customStyle="1" w:styleId="258">
    <w:name w:val="Lined - Accent 3"/>
    <w:qFormat/>
    <w:uiPriority w:val="99"/>
    <w:rPr>
      <w:color w:val="404040"/>
    </w:rPr>
    <w:tblPr>
      <w:tblCellMar>
        <w:top w:w="0" w:type="dxa"/>
        <w:left w:w="0" w:type="dxa"/>
        <w:bottom w:w="0" w:type="dxa"/>
        <w:right w:w="0" w:type="dxa"/>
      </w:tblCellMar>
    </w:tblPr>
  </w:style>
  <w:style w:type="table" w:customStyle="1" w:styleId="259">
    <w:name w:val="Lined - Accent 4"/>
    <w:qFormat/>
    <w:uiPriority w:val="99"/>
    <w:rPr>
      <w:color w:val="404040"/>
    </w:rPr>
    <w:tblPr>
      <w:tblCellMar>
        <w:top w:w="0" w:type="dxa"/>
        <w:left w:w="0" w:type="dxa"/>
        <w:bottom w:w="0" w:type="dxa"/>
        <w:right w:w="0" w:type="dxa"/>
      </w:tblCellMar>
    </w:tblPr>
  </w:style>
  <w:style w:type="table" w:customStyle="1" w:styleId="260">
    <w:name w:val="Lined - Accent 5"/>
    <w:qFormat/>
    <w:uiPriority w:val="99"/>
    <w:rPr>
      <w:color w:val="404040"/>
    </w:rPr>
    <w:tblPr>
      <w:tblCellMar>
        <w:top w:w="0" w:type="dxa"/>
        <w:left w:w="0" w:type="dxa"/>
        <w:bottom w:w="0" w:type="dxa"/>
        <w:right w:w="0" w:type="dxa"/>
      </w:tblCellMar>
    </w:tblPr>
  </w:style>
  <w:style w:type="table" w:customStyle="1" w:styleId="261">
    <w:name w:val="Lined - Accent 6"/>
    <w:qFormat/>
    <w:uiPriority w:val="99"/>
    <w:rPr>
      <w:color w:val="404040"/>
    </w:rPr>
    <w:tblPr>
      <w:tblCellMar>
        <w:top w:w="0" w:type="dxa"/>
        <w:left w:w="0" w:type="dxa"/>
        <w:bottom w:w="0" w:type="dxa"/>
        <w:right w:w="0" w:type="dxa"/>
      </w:tblCellMar>
    </w:tblPr>
  </w:style>
  <w:style w:type="table" w:customStyle="1" w:styleId="262">
    <w:name w:val="Bordered &amp; Lined - Accent"/>
    <w:qFormat/>
    <w:uiPriority w:val="99"/>
    <w:rPr>
      <w:color w:val="404040"/>
    </w:rPr>
    <w:tblPr>
      <w:tblCellMar>
        <w:top w:w="0" w:type="dxa"/>
        <w:left w:w="0" w:type="dxa"/>
        <w:bottom w:w="0" w:type="dxa"/>
        <w:right w:w="0" w:type="dxa"/>
      </w:tblCellMar>
    </w:tblPr>
  </w:style>
  <w:style w:type="table" w:customStyle="1" w:styleId="263">
    <w:name w:val="Bordered &amp; Lined - Accent 1"/>
    <w:qFormat/>
    <w:uiPriority w:val="99"/>
    <w:rPr>
      <w:color w:val="404040"/>
    </w:rPr>
    <w:tblPr>
      <w:tblCellMar>
        <w:top w:w="0" w:type="dxa"/>
        <w:left w:w="0" w:type="dxa"/>
        <w:bottom w:w="0" w:type="dxa"/>
        <w:right w:w="0" w:type="dxa"/>
      </w:tblCellMar>
    </w:tblPr>
  </w:style>
  <w:style w:type="table" w:customStyle="1" w:styleId="264">
    <w:name w:val="Bordered &amp; Lined - Accent 2"/>
    <w:qFormat/>
    <w:uiPriority w:val="99"/>
    <w:rPr>
      <w:color w:val="404040"/>
    </w:rPr>
    <w:tblPr>
      <w:tblCellMar>
        <w:top w:w="0" w:type="dxa"/>
        <w:left w:w="0" w:type="dxa"/>
        <w:bottom w:w="0" w:type="dxa"/>
        <w:right w:w="0" w:type="dxa"/>
      </w:tblCellMar>
    </w:tblPr>
  </w:style>
  <w:style w:type="table" w:customStyle="1" w:styleId="265">
    <w:name w:val="Bordered &amp; Lined - Accent 3"/>
    <w:qFormat/>
    <w:uiPriority w:val="99"/>
    <w:rPr>
      <w:color w:val="404040"/>
    </w:rPr>
    <w:tblPr>
      <w:tblCellMar>
        <w:top w:w="0" w:type="dxa"/>
        <w:left w:w="0" w:type="dxa"/>
        <w:bottom w:w="0" w:type="dxa"/>
        <w:right w:w="0" w:type="dxa"/>
      </w:tblCellMar>
    </w:tblPr>
  </w:style>
  <w:style w:type="table" w:customStyle="1" w:styleId="266">
    <w:name w:val="Bordered &amp; Lined - Accent 4"/>
    <w:qFormat/>
    <w:uiPriority w:val="99"/>
    <w:rPr>
      <w:color w:val="404040"/>
    </w:rPr>
    <w:tblPr>
      <w:tblCellMar>
        <w:top w:w="0" w:type="dxa"/>
        <w:left w:w="0" w:type="dxa"/>
        <w:bottom w:w="0" w:type="dxa"/>
        <w:right w:w="0" w:type="dxa"/>
      </w:tblCellMar>
    </w:tblPr>
  </w:style>
  <w:style w:type="table" w:customStyle="1" w:styleId="267">
    <w:name w:val="Bordered &amp; Lined - Accent 5"/>
    <w:qFormat/>
    <w:uiPriority w:val="99"/>
    <w:rPr>
      <w:color w:val="404040"/>
    </w:rPr>
    <w:tblPr>
      <w:tblCellMar>
        <w:top w:w="0" w:type="dxa"/>
        <w:left w:w="0" w:type="dxa"/>
        <w:bottom w:w="0" w:type="dxa"/>
        <w:right w:w="0" w:type="dxa"/>
      </w:tblCellMar>
    </w:tblPr>
  </w:style>
  <w:style w:type="table" w:customStyle="1" w:styleId="268">
    <w:name w:val="Bordered &amp; Lined - Accent 6"/>
    <w:qFormat/>
    <w:uiPriority w:val="99"/>
    <w:rPr>
      <w:color w:val="404040"/>
    </w:rPr>
    <w:tblPr>
      <w:tblCellMar>
        <w:top w:w="0" w:type="dxa"/>
        <w:left w:w="0" w:type="dxa"/>
        <w:bottom w:w="0" w:type="dxa"/>
        <w:right w:w="0" w:type="dxa"/>
      </w:tblCellMar>
    </w:tblPr>
  </w:style>
  <w:style w:type="table" w:customStyle="1" w:styleId="269">
    <w:name w:val="Bordered"/>
    <w:qFormat/>
    <w:uiPriority w:val="99"/>
    <w:tblPr>
      <w:tblCellMar>
        <w:top w:w="0" w:type="dxa"/>
        <w:left w:w="0" w:type="dxa"/>
        <w:bottom w:w="0" w:type="dxa"/>
        <w:right w:w="0" w:type="dxa"/>
      </w:tblCellMar>
    </w:tblPr>
  </w:style>
  <w:style w:type="table" w:customStyle="1" w:styleId="270">
    <w:name w:val="Bordered - Accent 1"/>
    <w:qFormat/>
    <w:uiPriority w:val="99"/>
    <w:tblPr>
      <w:tblCellMar>
        <w:top w:w="0" w:type="dxa"/>
        <w:left w:w="0" w:type="dxa"/>
        <w:bottom w:w="0" w:type="dxa"/>
        <w:right w:w="0" w:type="dxa"/>
      </w:tblCellMar>
    </w:tblPr>
  </w:style>
  <w:style w:type="table" w:customStyle="1" w:styleId="271">
    <w:name w:val="Bordered - Accent 2"/>
    <w:qFormat/>
    <w:uiPriority w:val="99"/>
    <w:tblPr>
      <w:tblCellMar>
        <w:top w:w="0" w:type="dxa"/>
        <w:left w:w="0" w:type="dxa"/>
        <w:bottom w:w="0" w:type="dxa"/>
        <w:right w:w="0" w:type="dxa"/>
      </w:tblCellMar>
    </w:tblPr>
  </w:style>
  <w:style w:type="table" w:customStyle="1" w:styleId="272">
    <w:name w:val="Bordered - Accent 3"/>
    <w:qFormat/>
    <w:uiPriority w:val="99"/>
    <w:tblPr>
      <w:tblCellMar>
        <w:top w:w="0" w:type="dxa"/>
        <w:left w:w="0" w:type="dxa"/>
        <w:bottom w:w="0" w:type="dxa"/>
        <w:right w:w="0" w:type="dxa"/>
      </w:tblCellMar>
    </w:tblPr>
  </w:style>
  <w:style w:type="table" w:customStyle="1" w:styleId="273">
    <w:name w:val="Bordered - Accent 4"/>
    <w:qFormat/>
    <w:uiPriority w:val="99"/>
    <w:tblPr>
      <w:tblCellMar>
        <w:top w:w="0" w:type="dxa"/>
        <w:left w:w="0" w:type="dxa"/>
        <w:bottom w:w="0" w:type="dxa"/>
        <w:right w:w="0" w:type="dxa"/>
      </w:tblCellMar>
    </w:tblPr>
  </w:style>
  <w:style w:type="table" w:customStyle="1" w:styleId="274">
    <w:name w:val="Bordered - Accent 5"/>
    <w:qFormat/>
    <w:uiPriority w:val="99"/>
    <w:tblPr>
      <w:tblCellMar>
        <w:top w:w="0" w:type="dxa"/>
        <w:left w:w="0" w:type="dxa"/>
        <w:bottom w:w="0" w:type="dxa"/>
        <w:right w:w="0" w:type="dxa"/>
      </w:tblCellMar>
    </w:tblPr>
  </w:style>
  <w:style w:type="table" w:customStyle="1" w:styleId="275">
    <w:name w:val="Bordered - Accent 6"/>
    <w:qFormat/>
    <w:uiPriority w:val="99"/>
    <w:tblPr>
      <w:tblCellMar>
        <w:top w:w="0" w:type="dxa"/>
        <w:left w:w="0" w:type="dxa"/>
        <w:bottom w:w="0" w:type="dxa"/>
        <w:right w:w="0" w:type="dxa"/>
      </w:tblCellMar>
    </w:tblPr>
  </w:style>
  <w:style w:type="paragraph" w:customStyle="1" w:styleId="276">
    <w:name w:val="TOC 标题11"/>
    <w:unhideWhenUsed/>
    <w:qFormat/>
    <w:uiPriority w:val="39"/>
    <w:rPr>
      <w:rFonts w:hint="default" w:ascii="Times New Roman" w:hAnsi="Times New Roman" w:eastAsia="宋体" w:cs="Times New Roman"/>
      <w:lang w:val="en-US" w:eastAsia="zh-CN" w:bidi="ar-SA"/>
    </w:rPr>
  </w:style>
  <w:style w:type="paragraph" w:customStyle="1" w:styleId="277">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78">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79">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80">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81">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82">
    <w:name w:val="默认段落字体1"/>
    <w:unhideWhenUsed/>
    <w:qFormat/>
    <w:uiPriority w:val="1"/>
  </w:style>
  <w:style w:type="table" w:customStyle="1" w:styleId="283">
    <w:name w:val="普通表格1"/>
    <w:semiHidden/>
    <w:qFormat/>
    <w:uiPriority w:val="0"/>
    <w:tblPr>
      <w:tblCellMar>
        <w:top w:w="0" w:type="dxa"/>
        <w:left w:w="0" w:type="dxa"/>
        <w:bottom w:w="0" w:type="dxa"/>
        <w:right w:w="0" w:type="dxa"/>
      </w:tblCellMar>
    </w:tblPr>
  </w:style>
  <w:style w:type="paragraph" w:customStyle="1" w:styleId="284">
    <w:name w:val="列表项目符号 41"/>
    <w:basedOn w:val="1"/>
    <w:qFormat/>
    <w:uiPriority w:val="0"/>
    <w:pPr>
      <w:tabs>
        <w:tab w:val="left" w:pos="360"/>
      </w:tabs>
      <w:spacing w:line="380" w:lineRule="exact"/>
      <w:ind w:left="360" w:hanging="360"/>
    </w:pPr>
    <w:rPr>
      <w:sz w:val="28"/>
    </w:rPr>
  </w:style>
  <w:style w:type="paragraph" w:customStyle="1" w:styleId="285">
    <w:name w:val="索引 81"/>
    <w:basedOn w:val="1"/>
    <w:next w:val="1"/>
    <w:qFormat/>
    <w:uiPriority w:val="0"/>
    <w:pPr>
      <w:ind w:left="1400"/>
    </w:pPr>
  </w:style>
  <w:style w:type="paragraph" w:customStyle="1" w:styleId="286">
    <w:name w:val="列表编号1"/>
    <w:basedOn w:val="1"/>
    <w:qFormat/>
    <w:uiPriority w:val="0"/>
    <w:pPr>
      <w:tabs>
        <w:tab w:val="left" w:pos="0"/>
        <w:tab w:val="left" w:pos="840"/>
      </w:tabs>
      <w:spacing w:line="360" w:lineRule="auto"/>
    </w:pPr>
  </w:style>
  <w:style w:type="paragraph" w:customStyle="1" w:styleId="287">
    <w:name w:val="正文缩进11"/>
    <w:basedOn w:val="1"/>
    <w:qFormat/>
    <w:uiPriority w:val="0"/>
    <w:pPr>
      <w:ind w:firstLine="420"/>
    </w:pPr>
    <w:rPr>
      <w:rFonts w:ascii="宋体"/>
      <w:color w:val="000000"/>
      <w:sz w:val="24"/>
      <w:szCs w:val="20"/>
    </w:rPr>
  </w:style>
  <w:style w:type="paragraph" w:customStyle="1" w:styleId="288">
    <w:name w:val="题注1"/>
    <w:basedOn w:val="1"/>
    <w:next w:val="1"/>
    <w:link w:val="289"/>
    <w:qFormat/>
    <w:uiPriority w:val="0"/>
    <w:pPr>
      <w:tabs>
        <w:tab w:val="left" w:pos="0"/>
      </w:tabs>
      <w:spacing w:line="360" w:lineRule="auto"/>
    </w:pPr>
    <w:rPr>
      <w:rFonts w:ascii="Arial" w:hAnsi="Arial" w:eastAsia="黑体"/>
      <w:sz w:val="20"/>
      <w:szCs w:val="20"/>
    </w:rPr>
  </w:style>
  <w:style w:type="character" w:customStyle="1" w:styleId="289">
    <w:name w:val="题注 字符"/>
    <w:link w:val="288"/>
    <w:qFormat/>
    <w:uiPriority w:val="0"/>
    <w:rPr>
      <w:rFonts w:ascii="Arial" w:hAnsi="Arial" w:eastAsia="黑体" w:cs="Arial"/>
    </w:rPr>
  </w:style>
  <w:style w:type="paragraph" w:customStyle="1" w:styleId="290">
    <w:name w:val="索引 51"/>
    <w:basedOn w:val="1"/>
    <w:next w:val="1"/>
    <w:qFormat/>
    <w:uiPriority w:val="0"/>
    <w:pPr>
      <w:ind w:left="800"/>
    </w:pPr>
  </w:style>
  <w:style w:type="paragraph" w:customStyle="1" w:styleId="291">
    <w:name w:val="列表项目符号1"/>
    <w:basedOn w:val="1"/>
    <w:qFormat/>
    <w:uiPriority w:val="0"/>
    <w:pPr>
      <w:tabs>
        <w:tab w:val="left" w:pos="840"/>
      </w:tabs>
      <w:spacing w:line="360" w:lineRule="auto"/>
      <w:ind w:left="962" w:hanging="480"/>
    </w:pPr>
    <w:rPr>
      <w:sz w:val="24"/>
    </w:rPr>
  </w:style>
  <w:style w:type="paragraph" w:customStyle="1" w:styleId="292">
    <w:name w:val="文档结构图1"/>
    <w:basedOn w:val="1"/>
    <w:qFormat/>
    <w:uiPriority w:val="0"/>
    <w:pPr>
      <w:shd w:val="clear" w:color="auto" w:fill="000080"/>
    </w:pPr>
  </w:style>
  <w:style w:type="paragraph" w:customStyle="1" w:styleId="293">
    <w:name w:val="批注文字1"/>
    <w:basedOn w:val="1"/>
    <w:link w:val="294"/>
    <w:qFormat/>
    <w:uiPriority w:val="99"/>
    <w:pPr>
      <w:jc w:val="left"/>
    </w:pPr>
    <w:rPr>
      <w:szCs w:val="20"/>
    </w:rPr>
  </w:style>
  <w:style w:type="character" w:customStyle="1" w:styleId="294">
    <w:name w:val="批注文字 字符"/>
    <w:link w:val="293"/>
    <w:qFormat/>
    <w:uiPriority w:val="99"/>
    <w:rPr>
      <w:rFonts w:ascii="Calibri" w:hAnsi="Calibri" w:eastAsia="宋体" w:cs="Times New Roman"/>
      <w:sz w:val="21"/>
    </w:rPr>
  </w:style>
  <w:style w:type="paragraph" w:customStyle="1" w:styleId="295">
    <w:name w:val="索引 61"/>
    <w:basedOn w:val="1"/>
    <w:next w:val="1"/>
    <w:qFormat/>
    <w:uiPriority w:val="0"/>
    <w:pPr>
      <w:ind w:left="1000"/>
    </w:pPr>
  </w:style>
  <w:style w:type="paragraph" w:customStyle="1" w:styleId="296">
    <w:name w:val="正文文本 31"/>
    <w:basedOn w:val="1"/>
    <w:qFormat/>
    <w:uiPriority w:val="0"/>
    <w:rPr>
      <w:color w:val="000000"/>
    </w:rPr>
  </w:style>
  <w:style w:type="paragraph" w:customStyle="1" w:styleId="297">
    <w:name w:val="列表项目符号 31"/>
    <w:basedOn w:val="1"/>
    <w:qFormat/>
    <w:uiPriority w:val="0"/>
    <w:pPr>
      <w:tabs>
        <w:tab w:val="left" w:pos="1200"/>
      </w:tabs>
      <w:spacing w:line="380" w:lineRule="exact"/>
      <w:ind w:left="1200" w:hanging="360"/>
    </w:pPr>
    <w:rPr>
      <w:sz w:val="28"/>
    </w:rPr>
  </w:style>
  <w:style w:type="paragraph" w:customStyle="1" w:styleId="298">
    <w:name w:val="正文文本1"/>
    <w:basedOn w:val="299"/>
    <w:next w:val="299"/>
    <w:qFormat/>
    <w:uiPriority w:val="0"/>
    <w:pPr>
      <w:spacing w:line="60" w:lineRule="auto"/>
    </w:pPr>
    <w:rPr>
      <w:rFonts w:ascii="仿宋_GB2312" w:eastAsia="仿宋_GB2312"/>
      <w:sz w:val="32"/>
    </w:rPr>
  </w:style>
  <w:style w:type="paragraph" w:customStyle="1" w:styleId="299">
    <w:name w:val="Normal_21"/>
    <w:qFormat/>
    <w:uiPriority w:val="0"/>
    <w:rPr>
      <w:rFonts w:hint="default" w:ascii="黑体" w:hAnsi="黑体" w:eastAsia="黑体" w:cs="Times New Roman"/>
      <w:b/>
      <w:sz w:val="32"/>
      <w:szCs w:val="24"/>
      <w:lang w:val="en-US" w:eastAsia="zh-CN" w:bidi="ar-SA"/>
    </w:rPr>
  </w:style>
  <w:style w:type="paragraph" w:customStyle="1" w:styleId="300">
    <w:name w:val="正文文本缩进1"/>
    <w:basedOn w:val="1"/>
    <w:qFormat/>
    <w:uiPriority w:val="0"/>
    <w:pPr>
      <w:ind w:firstLine="225"/>
    </w:pPr>
    <w:rPr>
      <w:rFonts w:ascii="仿宋_GB2312" w:eastAsia="仿宋_GB2312"/>
      <w:sz w:val="32"/>
    </w:rPr>
  </w:style>
  <w:style w:type="paragraph" w:customStyle="1" w:styleId="301">
    <w:name w:val="文本块1"/>
    <w:basedOn w:val="1"/>
    <w:qFormat/>
    <w:uiPriority w:val="0"/>
    <w:pPr>
      <w:spacing w:line="360" w:lineRule="exact"/>
      <w:ind w:left="1548" w:right="12" w:hanging="2405"/>
    </w:pPr>
    <w:rPr>
      <w:rFonts w:ascii="宋体"/>
      <w:bCs/>
      <w:sz w:val="28"/>
    </w:rPr>
  </w:style>
  <w:style w:type="paragraph" w:customStyle="1" w:styleId="302">
    <w:name w:val="列表项目符号 21"/>
    <w:basedOn w:val="1"/>
    <w:qFormat/>
    <w:uiPriority w:val="0"/>
    <w:pPr>
      <w:tabs>
        <w:tab w:val="left" w:pos="720"/>
      </w:tabs>
      <w:spacing w:line="360" w:lineRule="auto"/>
      <w:ind w:left="720" w:hanging="360"/>
    </w:pPr>
    <w:rPr>
      <w:sz w:val="24"/>
    </w:rPr>
  </w:style>
  <w:style w:type="paragraph" w:customStyle="1" w:styleId="303">
    <w:name w:val="HTML 地址1"/>
    <w:basedOn w:val="1"/>
    <w:qFormat/>
    <w:uiPriority w:val="0"/>
    <w:rPr>
      <w:i/>
      <w:iCs/>
    </w:rPr>
  </w:style>
  <w:style w:type="paragraph" w:customStyle="1" w:styleId="304">
    <w:name w:val="索引 41"/>
    <w:basedOn w:val="1"/>
    <w:next w:val="1"/>
    <w:qFormat/>
    <w:uiPriority w:val="0"/>
    <w:pPr>
      <w:ind w:left="600"/>
    </w:pPr>
  </w:style>
  <w:style w:type="paragraph" w:customStyle="1" w:styleId="305">
    <w:name w:val="纯文本11"/>
    <w:basedOn w:val="1"/>
    <w:link w:val="306"/>
    <w:qFormat/>
    <w:uiPriority w:val="0"/>
    <w:rPr>
      <w:rFonts w:ascii="宋体"/>
      <w:szCs w:val="21"/>
    </w:rPr>
  </w:style>
  <w:style w:type="character" w:customStyle="1" w:styleId="306">
    <w:name w:val="纯文本 字符"/>
    <w:link w:val="305"/>
    <w:qFormat/>
    <w:uiPriority w:val="0"/>
    <w:rPr>
      <w:rFonts w:ascii="宋体" w:hAnsi="Calibri" w:eastAsia="宋体"/>
      <w:sz w:val="21"/>
      <w:szCs w:val="21"/>
      <w:lang w:val="en-US" w:eastAsia="zh-CN" w:bidi="ar-SA"/>
    </w:rPr>
  </w:style>
  <w:style w:type="paragraph" w:customStyle="1" w:styleId="307">
    <w:name w:val="列表项目符号 51"/>
    <w:basedOn w:val="1"/>
    <w:qFormat/>
    <w:uiPriority w:val="0"/>
    <w:pPr>
      <w:tabs>
        <w:tab w:val="left" w:pos="720"/>
      </w:tabs>
      <w:spacing w:line="380" w:lineRule="exact"/>
      <w:ind w:left="720" w:hanging="360"/>
    </w:pPr>
    <w:rPr>
      <w:sz w:val="28"/>
    </w:rPr>
  </w:style>
  <w:style w:type="paragraph" w:customStyle="1" w:styleId="308">
    <w:name w:val="索引 31"/>
    <w:basedOn w:val="1"/>
    <w:next w:val="1"/>
    <w:qFormat/>
    <w:uiPriority w:val="0"/>
    <w:pPr>
      <w:ind w:left="400"/>
    </w:pPr>
  </w:style>
  <w:style w:type="paragraph" w:customStyle="1" w:styleId="309">
    <w:name w:val="日期1"/>
    <w:basedOn w:val="1"/>
    <w:next w:val="1"/>
    <w:qFormat/>
    <w:uiPriority w:val="0"/>
    <w:pPr>
      <w:ind w:left="2500"/>
    </w:pPr>
  </w:style>
  <w:style w:type="paragraph" w:customStyle="1" w:styleId="310">
    <w:name w:val="正文文本缩进 21"/>
    <w:basedOn w:val="1"/>
    <w:qFormat/>
    <w:uiPriority w:val="0"/>
    <w:pPr>
      <w:spacing w:line="540" w:lineRule="exact"/>
      <w:ind w:firstLine="225"/>
      <w:jc w:val="left"/>
    </w:pPr>
    <w:rPr>
      <w:rFonts w:ascii="仿宋_GB2312" w:eastAsia="仿宋_GB2312"/>
      <w:sz w:val="32"/>
    </w:rPr>
  </w:style>
  <w:style w:type="paragraph" w:customStyle="1" w:styleId="311">
    <w:name w:val="尾注文本1"/>
    <w:basedOn w:val="1"/>
    <w:qFormat/>
    <w:uiPriority w:val="0"/>
    <w:pPr>
      <w:widowControl/>
      <w:jc w:val="left"/>
    </w:pPr>
    <w:rPr>
      <w:rFonts w:ascii="宋体"/>
      <w:bCs/>
      <w:szCs w:val="21"/>
    </w:rPr>
  </w:style>
  <w:style w:type="paragraph" w:customStyle="1" w:styleId="312">
    <w:name w:val="批注框文本1"/>
    <w:basedOn w:val="1"/>
    <w:qFormat/>
    <w:uiPriority w:val="0"/>
    <w:rPr>
      <w:sz w:val="18"/>
      <w:szCs w:val="20"/>
    </w:rPr>
  </w:style>
  <w:style w:type="paragraph" w:customStyle="1" w:styleId="313">
    <w:name w:val="页脚1"/>
    <w:basedOn w:val="1"/>
    <w:qFormat/>
    <w:uiPriority w:val="0"/>
    <w:pPr>
      <w:tabs>
        <w:tab w:val="center" w:pos="4153"/>
        <w:tab w:val="right" w:pos="8306"/>
      </w:tabs>
      <w:jc w:val="left"/>
    </w:pPr>
    <w:rPr>
      <w:sz w:val="18"/>
      <w:szCs w:val="18"/>
    </w:rPr>
  </w:style>
  <w:style w:type="paragraph" w:customStyle="1" w:styleId="31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15">
    <w:name w:val="索引标题1"/>
    <w:basedOn w:val="1"/>
    <w:next w:val="316"/>
    <w:qFormat/>
    <w:uiPriority w:val="0"/>
  </w:style>
  <w:style w:type="paragraph" w:customStyle="1" w:styleId="316">
    <w:name w:val="索引 111"/>
    <w:basedOn w:val="1"/>
    <w:next w:val="1"/>
    <w:qFormat/>
    <w:uiPriority w:val="0"/>
  </w:style>
  <w:style w:type="paragraph" w:customStyle="1" w:styleId="317">
    <w:name w:val="脚注文本1"/>
    <w:basedOn w:val="1"/>
    <w:qFormat/>
    <w:uiPriority w:val="0"/>
    <w:pPr>
      <w:jc w:val="left"/>
    </w:pPr>
    <w:rPr>
      <w:rFonts w:ascii="宋体"/>
      <w:bCs/>
      <w:sz w:val="18"/>
      <w:szCs w:val="18"/>
    </w:rPr>
  </w:style>
  <w:style w:type="paragraph" w:customStyle="1" w:styleId="318">
    <w:name w:val="正文文本缩进 31"/>
    <w:basedOn w:val="1"/>
    <w:qFormat/>
    <w:uiPriority w:val="0"/>
    <w:pPr>
      <w:ind w:firstLine="213"/>
    </w:pPr>
    <w:rPr>
      <w:rFonts w:ascii="仿宋_GB2312" w:eastAsia="仿宋_GB2312"/>
      <w:sz w:val="30"/>
    </w:rPr>
  </w:style>
  <w:style w:type="paragraph" w:customStyle="1" w:styleId="319">
    <w:name w:val="索引 71"/>
    <w:basedOn w:val="1"/>
    <w:next w:val="1"/>
    <w:qFormat/>
    <w:uiPriority w:val="0"/>
    <w:pPr>
      <w:ind w:left="1200"/>
    </w:pPr>
  </w:style>
  <w:style w:type="paragraph" w:customStyle="1" w:styleId="320">
    <w:name w:val="索引 91"/>
    <w:basedOn w:val="1"/>
    <w:next w:val="1"/>
    <w:qFormat/>
    <w:uiPriority w:val="0"/>
    <w:pPr>
      <w:ind w:left="1600"/>
    </w:pPr>
  </w:style>
  <w:style w:type="paragraph" w:customStyle="1" w:styleId="321">
    <w:name w:val="图表目录11"/>
    <w:basedOn w:val="1"/>
    <w:next w:val="1"/>
    <w:qFormat/>
    <w:uiPriority w:val="0"/>
    <w:pPr>
      <w:widowControl/>
      <w:ind w:left="400" w:hanging="200"/>
      <w:jc w:val="left"/>
    </w:pPr>
    <w:rPr>
      <w:rFonts w:ascii="宋体"/>
      <w:bCs/>
      <w:szCs w:val="21"/>
    </w:rPr>
  </w:style>
  <w:style w:type="paragraph" w:customStyle="1" w:styleId="322">
    <w:name w:val="正文文本 21"/>
    <w:basedOn w:val="1"/>
    <w:qFormat/>
    <w:uiPriority w:val="0"/>
    <w:pPr>
      <w:spacing w:line="560" w:lineRule="exact"/>
    </w:pPr>
    <w:rPr>
      <w:rFonts w:ascii="仿宋_GB2312" w:eastAsia="仿宋_GB2312"/>
      <w:sz w:val="28"/>
      <w:szCs w:val="30"/>
    </w:rPr>
  </w:style>
  <w:style w:type="paragraph" w:customStyle="1" w:styleId="323">
    <w:name w:val="列表接续 21"/>
    <w:basedOn w:val="1"/>
    <w:qFormat/>
    <w:uiPriority w:val="0"/>
    <w:pPr>
      <w:spacing w:after="120"/>
      <w:ind w:left="840"/>
    </w:pPr>
  </w:style>
  <w:style w:type="paragraph" w:customStyle="1" w:styleId="32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25">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26">
    <w:name w:val="索引 21"/>
    <w:basedOn w:val="1"/>
    <w:next w:val="1"/>
    <w:qFormat/>
    <w:uiPriority w:val="0"/>
    <w:pPr>
      <w:ind w:left="200"/>
    </w:pPr>
  </w:style>
  <w:style w:type="paragraph" w:customStyle="1" w:styleId="327">
    <w:name w:val="标题1"/>
    <w:basedOn w:val="1"/>
    <w:qFormat/>
    <w:uiPriority w:val="0"/>
    <w:pPr>
      <w:spacing w:before="240" w:after="60"/>
      <w:jc w:val="center"/>
      <w:outlineLvl w:val="0"/>
    </w:pPr>
    <w:rPr>
      <w:rFonts w:ascii="Cambria" w:hAnsi="Cambria"/>
      <w:b/>
      <w:bCs/>
      <w:sz w:val="32"/>
      <w:szCs w:val="32"/>
    </w:rPr>
  </w:style>
  <w:style w:type="paragraph" w:customStyle="1" w:styleId="328">
    <w:name w:val="批注主题1"/>
    <w:basedOn w:val="293"/>
    <w:next w:val="293"/>
    <w:qFormat/>
    <w:uiPriority w:val="0"/>
    <w:rPr>
      <w:b/>
    </w:rPr>
  </w:style>
  <w:style w:type="paragraph" w:customStyle="1" w:styleId="329">
    <w:name w:val="正文文本首行缩进1"/>
    <w:basedOn w:val="298"/>
    <w:qFormat/>
    <w:uiPriority w:val="0"/>
    <w:pPr>
      <w:spacing w:after="120" w:line="240" w:lineRule="auto"/>
      <w:ind w:firstLine="100"/>
    </w:pPr>
    <w:rPr>
      <w:rFonts w:ascii="Times New Roman" w:hAnsi="Times New Roman" w:eastAsia="宋体"/>
      <w:sz w:val="21"/>
    </w:rPr>
  </w:style>
  <w:style w:type="paragraph" w:customStyle="1" w:styleId="330">
    <w:name w:val="正文文本首行缩进 211"/>
    <w:basedOn w:val="129"/>
    <w:link w:val="331"/>
    <w:qFormat/>
    <w:uiPriority w:val="0"/>
    <w:pPr>
      <w:ind w:left="200" w:firstLine="200"/>
    </w:pPr>
    <w:rPr>
      <w:rFonts w:ascii="Times New Roman" w:hAnsi="Times New Roman"/>
      <w:sz w:val="24"/>
      <w:szCs w:val="24"/>
    </w:rPr>
  </w:style>
  <w:style w:type="character" w:customStyle="1" w:styleId="331">
    <w:name w:val="正文文本首行缩进 2 字符"/>
    <w:link w:val="330"/>
    <w:qFormat/>
    <w:uiPriority w:val="0"/>
    <w:rPr>
      <w:rFonts w:eastAsia="仿宋_GB2312"/>
      <w:sz w:val="24"/>
      <w:szCs w:val="24"/>
      <w:lang w:bidi="ar-SA"/>
    </w:rPr>
  </w:style>
  <w:style w:type="table" w:customStyle="1" w:styleId="332">
    <w:name w:val="网格型1"/>
    <w:basedOn w:val="283"/>
    <w:qFormat/>
    <w:uiPriority w:val="0"/>
  </w:style>
  <w:style w:type="character" w:customStyle="1" w:styleId="333">
    <w:name w:val="要点1"/>
    <w:qFormat/>
    <w:uiPriority w:val="0"/>
    <w:rPr>
      <w:b/>
    </w:rPr>
  </w:style>
  <w:style w:type="character" w:customStyle="1" w:styleId="334">
    <w:name w:val="尾注引用1"/>
    <w:qFormat/>
    <w:uiPriority w:val="0"/>
    <w:rPr>
      <w:vertAlign w:val="superscript"/>
    </w:rPr>
  </w:style>
  <w:style w:type="character" w:customStyle="1" w:styleId="335">
    <w:name w:val="页码1"/>
    <w:qFormat/>
    <w:uiPriority w:val="0"/>
  </w:style>
  <w:style w:type="character" w:customStyle="1" w:styleId="336">
    <w:name w:val="访问过的超链接1"/>
    <w:qFormat/>
    <w:uiPriority w:val="0"/>
    <w:rPr>
      <w:color w:val="800080"/>
      <w:u w:val="single"/>
    </w:rPr>
  </w:style>
  <w:style w:type="character" w:customStyle="1" w:styleId="337">
    <w:name w:val="强调1"/>
    <w:qFormat/>
    <w:uiPriority w:val="0"/>
    <w:rPr>
      <w:color w:val="CC0033"/>
    </w:rPr>
  </w:style>
  <w:style w:type="character" w:customStyle="1" w:styleId="338">
    <w:name w:val="HTML 打字机1"/>
    <w:qFormat/>
    <w:uiPriority w:val="0"/>
    <w:rPr>
      <w:rFonts w:ascii="宋体" w:eastAsia="宋体" w:cs="宋体"/>
      <w:sz w:val="24"/>
      <w:szCs w:val="24"/>
      <w:lang w:bidi="ar-SA"/>
    </w:rPr>
  </w:style>
  <w:style w:type="character" w:customStyle="1" w:styleId="339">
    <w:name w:val="超链接1"/>
    <w:qFormat/>
    <w:uiPriority w:val="99"/>
    <w:rPr>
      <w:color w:val="0000FF"/>
      <w:u w:val="single"/>
    </w:rPr>
  </w:style>
  <w:style w:type="character" w:customStyle="1" w:styleId="340">
    <w:name w:val="批注引用1"/>
    <w:qFormat/>
    <w:uiPriority w:val="0"/>
    <w:rPr>
      <w:sz w:val="21"/>
    </w:rPr>
  </w:style>
  <w:style w:type="character" w:customStyle="1" w:styleId="341">
    <w:name w:val="脚注引用1"/>
    <w:qFormat/>
    <w:uiPriority w:val="0"/>
    <w:rPr>
      <w:vertAlign w:val="superscript"/>
    </w:rPr>
  </w:style>
  <w:style w:type="paragraph" w:customStyle="1" w:styleId="342">
    <w:name w:val="正文（标记）"/>
    <w:basedOn w:val="1"/>
    <w:link w:val="343"/>
    <w:qFormat/>
    <w:uiPriority w:val="0"/>
    <w:pPr>
      <w:tabs>
        <w:tab w:val="left" w:pos="0"/>
        <w:tab w:val="left" w:pos="840"/>
      </w:tabs>
      <w:spacing w:before="50" w:after="50"/>
    </w:pPr>
    <w:rPr>
      <w:rFonts w:ascii="Times New Roman" w:hAnsi="Times New Roman"/>
      <w:sz w:val="24"/>
      <w:szCs w:val="24"/>
    </w:rPr>
  </w:style>
  <w:style w:type="character" w:customStyle="1" w:styleId="343">
    <w:name w:val="正文（标记） Char2"/>
    <w:link w:val="342"/>
    <w:qFormat/>
    <w:uiPriority w:val="0"/>
    <w:rPr>
      <w:sz w:val="24"/>
      <w:szCs w:val="24"/>
    </w:rPr>
  </w:style>
  <w:style w:type="character" w:customStyle="1" w:styleId="344">
    <w:name w:val="Char Char2"/>
    <w:qFormat/>
    <w:uiPriority w:val="0"/>
    <w:rPr>
      <w:sz w:val="18"/>
      <w:szCs w:val="18"/>
    </w:rPr>
  </w:style>
  <w:style w:type="character" w:customStyle="1" w:styleId="345">
    <w:name w:val="maywed421"/>
    <w:qFormat/>
    <w:uiPriority w:val="0"/>
    <w:rPr>
      <w:color w:val="366FB6"/>
      <w:u w:val="none"/>
    </w:rPr>
  </w:style>
  <w:style w:type="paragraph" w:customStyle="1" w:styleId="346">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47">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48">
    <w:name w:val="Comment Text Char"/>
    <w:qFormat/>
    <w:uiPriority w:val="0"/>
    <w:rPr>
      <w:rFonts w:cs="Times New Roman"/>
      <w:sz w:val="21"/>
      <w:szCs w:val="21"/>
      <w:lang w:bidi="ar-SA"/>
    </w:rPr>
  </w:style>
  <w:style w:type="character" w:customStyle="1" w:styleId="349">
    <w:name w:val="Footer Char"/>
    <w:qFormat/>
    <w:uiPriority w:val="0"/>
    <w:rPr>
      <w:rFonts w:eastAsia="宋体"/>
      <w:sz w:val="18"/>
      <w:lang w:val="en-US" w:eastAsia="zh-CN"/>
    </w:rPr>
  </w:style>
  <w:style w:type="character" w:customStyle="1" w:styleId="350">
    <w:name w:val="ca-41"/>
    <w:qFormat/>
    <w:uiPriority w:val="0"/>
    <w:rPr>
      <w:rFonts w:ascii="宋体" w:eastAsia="宋体"/>
      <w:b/>
      <w:bCs/>
      <w:color w:val="000000"/>
      <w:spacing w:val="-20"/>
      <w:sz w:val="21"/>
      <w:szCs w:val="21"/>
    </w:rPr>
  </w:style>
  <w:style w:type="character" w:customStyle="1" w:styleId="351">
    <w:name w:val="ca-1"/>
    <w:qFormat/>
    <w:uiPriority w:val="0"/>
  </w:style>
  <w:style w:type="character" w:customStyle="1" w:styleId="352">
    <w:name w:val="Plain Text Char"/>
    <w:qFormat/>
    <w:uiPriority w:val="0"/>
    <w:rPr>
      <w:rFonts w:ascii="宋体" w:eastAsia="宋体"/>
      <w:sz w:val="21"/>
      <w:lang w:val="en-US" w:eastAsia="zh-CN"/>
    </w:rPr>
  </w:style>
  <w:style w:type="character" w:customStyle="1" w:styleId="353">
    <w:name w:val="Header Char"/>
    <w:qFormat/>
    <w:uiPriority w:val="0"/>
    <w:rPr>
      <w:rFonts w:eastAsia="宋体"/>
      <w:sz w:val="18"/>
      <w:lang w:val="en-US" w:eastAsia="zh-CN"/>
    </w:rPr>
  </w:style>
  <w:style w:type="character" w:customStyle="1" w:styleId="354">
    <w:name w:val="marklong"/>
    <w:qFormat/>
    <w:uiPriority w:val="0"/>
  </w:style>
  <w:style w:type="character" w:customStyle="1" w:styleId="355">
    <w:name w:val="普通文字1 Char"/>
    <w:qFormat/>
    <w:uiPriority w:val="0"/>
    <w:rPr>
      <w:rFonts w:ascii="宋体" w:eastAsia="宋体" w:cs="Courier New"/>
      <w:sz w:val="21"/>
      <w:szCs w:val="21"/>
      <w:lang w:val="en-US" w:eastAsia="zh-CN" w:bidi="ar-SA"/>
    </w:rPr>
  </w:style>
  <w:style w:type="character" w:customStyle="1" w:styleId="356">
    <w:name w:val="ca-21"/>
    <w:qFormat/>
    <w:uiPriority w:val="0"/>
    <w:rPr>
      <w:rFonts w:ascii="宋体" w:eastAsia="宋体"/>
      <w:sz w:val="21"/>
    </w:rPr>
  </w:style>
  <w:style w:type="paragraph" w:customStyle="1" w:styleId="357">
    <w:name w:val="正文（缩进）"/>
    <w:basedOn w:val="1"/>
    <w:qFormat/>
    <w:uiPriority w:val="0"/>
    <w:pPr>
      <w:spacing w:before="50" w:after="50" w:line="360" w:lineRule="auto"/>
      <w:ind w:firstLine="200"/>
    </w:pPr>
    <w:rPr>
      <w:sz w:val="24"/>
    </w:rPr>
  </w:style>
  <w:style w:type="character" w:customStyle="1" w:styleId="358">
    <w:name w:val="Heading 3 Char"/>
    <w:qFormat/>
    <w:uiPriority w:val="0"/>
    <w:rPr>
      <w:rFonts w:cs="Times New Roman"/>
      <w:b/>
      <w:bCs/>
      <w:sz w:val="32"/>
      <w:szCs w:val="32"/>
      <w:lang w:bidi="ar-SA"/>
    </w:rPr>
  </w:style>
  <w:style w:type="character" w:customStyle="1" w:styleId="359">
    <w:name w:val="z12 style23"/>
    <w:qFormat/>
    <w:uiPriority w:val="0"/>
  </w:style>
  <w:style w:type="paragraph" w:customStyle="1" w:styleId="360">
    <w:name w:val="Indent Normal"/>
    <w:basedOn w:val="1"/>
    <w:qFormat/>
    <w:uiPriority w:val="0"/>
    <w:pPr>
      <w:ind w:firstLine="150"/>
    </w:pPr>
    <w:rPr>
      <w:sz w:val="24"/>
      <w:szCs w:val="20"/>
    </w:rPr>
  </w:style>
  <w:style w:type="character" w:customStyle="1" w:styleId="361">
    <w:name w:val="Char Char21"/>
    <w:qFormat/>
    <w:uiPriority w:val="0"/>
    <w:rPr>
      <w:sz w:val="18"/>
      <w:szCs w:val="18"/>
    </w:rPr>
  </w:style>
  <w:style w:type="character" w:customStyle="1" w:styleId="362">
    <w:name w:val="ca-31"/>
    <w:qFormat/>
    <w:uiPriority w:val="0"/>
    <w:rPr>
      <w:rFonts w:ascii="宋体" w:eastAsia="宋体"/>
      <w:color w:val="000000"/>
      <w:sz w:val="21"/>
      <w:szCs w:val="21"/>
    </w:rPr>
  </w:style>
  <w:style w:type="character" w:customStyle="1" w:styleId="363">
    <w:name w:val="apple-converted-space"/>
    <w:qFormat/>
    <w:uiPriority w:val="0"/>
  </w:style>
  <w:style w:type="character" w:customStyle="1" w:styleId="364">
    <w:name w:val="Char Char1"/>
    <w:qFormat/>
    <w:uiPriority w:val="0"/>
    <w:rPr>
      <w:rFonts w:ascii="宋体" w:eastAsia="宋体"/>
      <w:sz w:val="21"/>
      <w:lang w:val="en-US" w:eastAsia="zh-CN"/>
    </w:rPr>
  </w:style>
  <w:style w:type="character" w:customStyle="1" w:styleId="365">
    <w:name w:val="font21"/>
    <w:basedOn w:val="43"/>
    <w:qFormat/>
    <w:uiPriority w:val="0"/>
    <w:rPr>
      <w:rFonts w:ascii="Times New Roman" w:hAnsi="Times New Roman"/>
      <w:color w:val="000000"/>
      <w:sz w:val="20"/>
      <w:u w:val="none"/>
    </w:rPr>
  </w:style>
  <w:style w:type="character" w:customStyle="1" w:styleId="366">
    <w:name w:val="ca-01"/>
    <w:qFormat/>
    <w:uiPriority w:val="0"/>
    <w:rPr>
      <w:rFonts w:ascii="宋体" w:eastAsia="宋体"/>
      <w:b/>
      <w:bCs/>
      <w:spacing w:val="-20"/>
      <w:sz w:val="24"/>
      <w:szCs w:val="24"/>
    </w:rPr>
  </w:style>
  <w:style w:type="character" w:customStyle="1" w:styleId="367">
    <w:name w:val="Char Char23"/>
    <w:qFormat/>
    <w:uiPriority w:val="0"/>
    <w:rPr>
      <w:sz w:val="24"/>
      <w:szCs w:val="21"/>
      <w:lang w:bidi="ar-SA"/>
    </w:rPr>
  </w:style>
  <w:style w:type="character" w:customStyle="1" w:styleId="368">
    <w:name w:val="Char Char"/>
    <w:qFormat/>
    <w:uiPriority w:val="0"/>
    <w:rPr>
      <w:rFonts w:eastAsia="宋体"/>
      <w:sz w:val="18"/>
      <w:lang w:val="en-US" w:eastAsia="zh-CN"/>
    </w:rPr>
  </w:style>
  <w:style w:type="character" w:customStyle="1" w:styleId="369">
    <w:name w:val="Char Char3"/>
    <w:qFormat/>
    <w:uiPriority w:val="0"/>
    <w:rPr>
      <w:rFonts w:ascii="宋体" w:eastAsia="宋体"/>
      <w:sz w:val="18"/>
      <w:szCs w:val="18"/>
      <w:lang w:val="en-US" w:eastAsia="zh-CN" w:bidi="ar-SA"/>
    </w:rPr>
  </w:style>
  <w:style w:type="paragraph" w:customStyle="1" w:styleId="370">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371">
    <w:name w:val="Heading 4 Char"/>
    <w:qFormat/>
    <w:uiPriority w:val="0"/>
    <w:rPr>
      <w:rFonts w:ascii="Cambria" w:hAnsi="Cambria" w:eastAsia="宋体" w:cs="Cambria"/>
      <w:b/>
      <w:bCs/>
      <w:sz w:val="28"/>
      <w:szCs w:val="28"/>
      <w:lang w:bidi="ar-SA"/>
    </w:rPr>
  </w:style>
  <w:style w:type="character" w:customStyle="1" w:styleId="372">
    <w:name w:val="Header Char1"/>
    <w:qFormat/>
    <w:uiPriority w:val="0"/>
    <w:rPr>
      <w:rFonts w:cs="Times New Roman"/>
      <w:sz w:val="18"/>
      <w:szCs w:val="18"/>
      <w:lang w:bidi="ar-SA"/>
    </w:rPr>
  </w:style>
  <w:style w:type="character" w:customStyle="1" w:styleId="373">
    <w:name w:val="Footer Char1"/>
    <w:qFormat/>
    <w:uiPriority w:val="0"/>
    <w:rPr>
      <w:rFonts w:cs="Times New Roman"/>
      <w:sz w:val="18"/>
      <w:szCs w:val="18"/>
      <w:lang w:bidi="ar-SA"/>
    </w:rPr>
  </w:style>
  <w:style w:type="character" w:customStyle="1" w:styleId="374">
    <w:name w:val="wj1"/>
    <w:qFormat/>
    <w:uiPriority w:val="0"/>
    <w:rPr>
      <w:color w:val="000000"/>
      <w:sz w:val="18"/>
      <w:szCs w:val="18"/>
      <w:u w:val="none"/>
    </w:rPr>
  </w:style>
  <w:style w:type="character" w:customStyle="1" w:styleId="375">
    <w:name w:val="ca-11"/>
    <w:qFormat/>
    <w:uiPriority w:val="0"/>
    <w:rPr>
      <w:rFonts w:ascii="宋体" w:eastAsia="宋体"/>
      <w:b/>
      <w:bCs/>
      <w:color w:val="000000"/>
      <w:spacing w:val="-20"/>
      <w:sz w:val="28"/>
      <w:szCs w:val="28"/>
    </w:rPr>
  </w:style>
  <w:style w:type="paragraph" w:customStyle="1" w:styleId="376">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377">
    <w:name w:val="Plain Text Char1"/>
    <w:qFormat/>
    <w:uiPriority w:val="0"/>
    <w:rPr>
      <w:rFonts w:ascii="宋体" w:eastAsia="宋体"/>
      <w:sz w:val="21"/>
      <w:szCs w:val="21"/>
      <w:lang w:val="en-US" w:eastAsia="zh-CN" w:bidi="ar-SA"/>
    </w:rPr>
  </w:style>
  <w:style w:type="character" w:customStyle="1" w:styleId="378">
    <w:name w:val="段落 Char"/>
    <w:qFormat/>
    <w:uiPriority w:val="0"/>
    <w:rPr>
      <w:rFonts w:ascii="仿宋_GB2312" w:eastAsia="仿宋_GB2312"/>
      <w:sz w:val="24"/>
      <w:szCs w:val="24"/>
      <w:lang w:val="en-US" w:eastAsia="zh-CN" w:bidi="ar-SA"/>
    </w:rPr>
  </w:style>
  <w:style w:type="character" w:customStyle="1" w:styleId="379">
    <w:name w:val="Heading 2 Char"/>
    <w:qFormat/>
    <w:uiPriority w:val="0"/>
    <w:rPr>
      <w:rFonts w:ascii="Arial" w:hAnsi="Arial" w:eastAsia="黑体"/>
      <w:b/>
      <w:bCs/>
      <w:sz w:val="32"/>
      <w:szCs w:val="32"/>
      <w:lang w:val="en-US" w:eastAsia="zh-CN" w:bidi="ar-SA"/>
    </w:rPr>
  </w:style>
  <w:style w:type="paragraph" w:customStyle="1" w:styleId="380">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381">
    <w:name w:val="Char Char31"/>
    <w:qFormat/>
    <w:uiPriority w:val="0"/>
    <w:rPr>
      <w:rFonts w:ascii="Arial" w:hAnsi="Arial" w:eastAsia="黑体" w:cs="Times New Roman"/>
      <w:b/>
      <w:bCs/>
      <w:sz w:val="32"/>
      <w:szCs w:val="32"/>
      <w:lang w:val="en-US" w:eastAsia="zh-CN" w:bidi="ar-SA"/>
    </w:rPr>
  </w:style>
  <w:style w:type="paragraph" w:customStyle="1" w:styleId="382">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83">
    <w:name w:val="ca-51"/>
    <w:qFormat/>
    <w:uiPriority w:val="0"/>
    <w:rPr>
      <w:rFonts w:ascii="楷体_GB2312" w:eastAsia="楷体_GB2312"/>
      <w:b/>
      <w:bCs/>
      <w:spacing w:val="-20"/>
      <w:sz w:val="24"/>
      <w:szCs w:val="24"/>
    </w:rPr>
  </w:style>
  <w:style w:type="paragraph" w:customStyle="1" w:styleId="384">
    <w:name w:val="加点正文缩进"/>
    <w:basedOn w:val="1"/>
    <w:qFormat/>
    <w:uiPriority w:val="0"/>
    <w:pPr>
      <w:tabs>
        <w:tab w:val="left" w:pos="840"/>
      </w:tabs>
      <w:spacing w:line="300" w:lineRule="auto"/>
      <w:ind w:left="962" w:hanging="480"/>
    </w:pPr>
    <w:rPr>
      <w:sz w:val="24"/>
    </w:rPr>
  </w:style>
  <w:style w:type="paragraph" w:customStyle="1" w:styleId="385">
    <w:name w:val="默认段落字体 Para Char Char Char Char Char Char Char Char Char Char Char Char Char Char"/>
    <w:basedOn w:val="292"/>
    <w:qFormat/>
    <w:uiPriority w:val="0"/>
    <w:rPr>
      <w:rFonts w:ascii="Tahoma" w:hAnsi="Tahoma"/>
      <w:sz w:val="24"/>
    </w:rPr>
  </w:style>
  <w:style w:type="paragraph" w:customStyle="1" w:styleId="386">
    <w:name w:val="列表段落1"/>
    <w:basedOn w:val="1"/>
    <w:qFormat/>
    <w:uiPriority w:val="0"/>
    <w:pPr>
      <w:ind w:firstLine="200"/>
    </w:pPr>
  </w:style>
  <w:style w:type="paragraph" w:customStyle="1" w:styleId="387">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88">
    <w:name w:val="Char"/>
    <w:basedOn w:val="1"/>
    <w:qFormat/>
    <w:uiPriority w:val="0"/>
    <w:pPr>
      <w:tabs>
        <w:tab w:val="left" w:pos="360"/>
      </w:tabs>
    </w:pPr>
    <w:rPr>
      <w:rFonts w:ascii="仿宋_GB2312" w:eastAsia="仿宋_GB2312"/>
      <w:b/>
      <w:sz w:val="24"/>
    </w:rPr>
  </w:style>
  <w:style w:type="paragraph" w:customStyle="1" w:styleId="38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0">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1">
    <w:name w:val="Char Char Char"/>
    <w:basedOn w:val="1"/>
    <w:qFormat/>
    <w:uiPriority w:val="0"/>
    <w:rPr>
      <w:rFonts w:ascii="Tahoma" w:hAnsi="Tahoma"/>
      <w:sz w:val="24"/>
      <w:szCs w:val="20"/>
    </w:rPr>
  </w:style>
  <w:style w:type="paragraph" w:customStyle="1" w:styleId="392">
    <w:name w:val="Char12"/>
    <w:basedOn w:val="1"/>
    <w:qFormat/>
    <w:uiPriority w:val="0"/>
    <w:pPr>
      <w:tabs>
        <w:tab w:val="left" w:pos="360"/>
      </w:tabs>
      <w:spacing w:line="480" w:lineRule="auto"/>
      <w:ind w:left="360" w:right="202" w:firstLine="360"/>
    </w:pPr>
    <w:rPr>
      <w:sz w:val="24"/>
    </w:rPr>
  </w:style>
  <w:style w:type="paragraph" w:customStyle="1" w:styleId="393">
    <w:name w:val="Char Char Char Char Char Char Char Char Char Char"/>
    <w:basedOn w:val="1"/>
    <w:qFormat/>
    <w:uiPriority w:val="0"/>
    <w:rPr>
      <w:rFonts w:ascii="Tahoma" w:hAnsi="Tahoma"/>
      <w:sz w:val="24"/>
      <w:szCs w:val="20"/>
    </w:rPr>
  </w:style>
  <w:style w:type="paragraph" w:customStyle="1" w:styleId="394">
    <w:name w:val="正文段"/>
    <w:basedOn w:val="1"/>
    <w:qFormat/>
    <w:uiPriority w:val="0"/>
    <w:pPr>
      <w:widowControl/>
      <w:spacing w:after="240" w:line="240" w:lineRule="atLeast"/>
      <w:ind w:firstLine="425"/>
    </w:pPr>
    <w:rPr>
      <w:sz w:val="24"/>
      <w:szCs w:val="20"/>
    </w:rPr>
  </w:style>
  <w:style w:type="paragraph" w:customStyle="1" w:styleId="395">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96">
    <w:name w:val="Char Char Char Char Char Char Char Char Char Char1"/>
    <w:basedOn w:val="1"/>
    <w:qFormat/>
    <w:uiPriority w:val="0"/>
    <w:rPr>
      <w:rFonts w:ascii="Tahoma" w:hAnsi="Tahoma" w:cs="Tahoma"/>
      <w:sz w:val="24"/>
    </w:rPr>
  </w:style>
  <w:style w:type="paragraph" w:customStyle="1" w:styleId="397">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98">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99">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0">
    <w:name w:val="pa-0"/>
    <w:basedOn w:val="1"/>
    <w:qFormat/>
    <w:uiPriority w:val="0"/>
    <w:pPr>
      <w:widowControl/>
      <w:spacing w:line="360" w:lineRule="atLeast"/>
      <w:ind w:firstLine="480"/>
    </w:pPr>
    <w:rPr>
      <w:rFonts w:ascii="宋体" w:cs="宋体"/>
      <w:sz w:val="24"/>
    </w:rPr>
  </w:style>
  <w:style w:type="paragraph" w:customStyle="1" w:styleId="401">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402">
    <w:name w:val="三级条标题"/>
    <w:basedOn w:val="403"/>
    <w:next w:val="395"/>
    <w:qFormat/>
    <w:uiPriority w:val="0"/>
    <w:pPr>
      <w:ind w:left="1050"/>
      <w:outlineLvl w:val="4"/>
    </w:pPr>
  </w:style>
  <w:style w:type="paragraph" w:customStyle="1" w:styleId="403">
    <w:name w:val="二级条标题"/>
    <w:basedOn w:val="404"/>
    <w:next w:val="395"/>
    <w:qFormat/>
    <w:uiPriority w:val="0"/>
    <w:pPr>
      <w:ind w:left="360"/>
      <w:outlineLvl w:val="3"/>
    </w:pPr>
  </w:style>
  <w:style w:type="paragraph" w:customStyle="1" w:styleId="404">
    <w:name w:val="一级条标题"/>
    <w:next w:val="395"/>
    <w:qFormat/>
    <w:uiPriority w:val="0"/>
    <w:pPr>
      <w:outlineLvl w:val="2"/>
    </w:pPr>
    <w:rPr>
      <w:rFonts w:hint="default" w:ascii="Times New Roman" w:hAnsi="Times New Roman" w:eastAsia="黑体" w:cs="Times New Roman"/>
      <w:sz w:val="21"/>
      <w:lang w:val="en-US" w:eastAsia="zh-CN" w:bidi="ar-SA"/>
    </w:rPr>
  </w:style>
  <w:style w:type="paragraph" w:customStyle="1" w:styleId="405">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06">
    <w:name w:val="表文1"/>
    <w:basedOn w:val="1"/>
    <w:qFormat/>
    <w:uiPriority w:val="0"/>
    <w:pPr>
      <w:widowControl/>
      <w:spacing w:line="360" w:lineRule="auto"/>
      <w:ind w:firstLine="196"/>
    </w:pPr>
    <w:rPr>
      <w:rFonts w:ascii="宋体"/>
      <w:sz w:val="24"/>
    </w:rPr>
  </w:style>
  <w:style w:type="paragraph" w:customStyle="1" w:styleId="407">
    <w:name w:val="表内容"/>
    <w:basedOn w:val="408"/>
    <w:qFormat/>
    <w:uiPriority w:val="0"/>
    <w:pPr>
      <w:spacing w:line="320" w:lineRule="exact"/>
      <w:ind w:left="0" w:firstLine="0"/>
    </w:pPr>
    <w:rPr>
      <w:sz w:val="20"/>
    </w:rPr>
  </w:style>
  <w:style w:type="paragraph" w:customStyle="1" w:styleId="408">
    <w:name w:val="正文11"/>
    <w:basedOn w:val="1"/>
    <w:qFormat/>
    <w:uiPriority w:val="0"/>
    <w:pPr>
      <w:widowControl/>
      <w:spacing w:line="360" w:lineRule="auto"/>
      <w:ind w:left="357" w:firstLine="420"/>
      <w:jc w:val="left"/>
    </w:pPr>
    <w:rPr>
      <w:rFonts w:cs="Arial"/>
      <w:szCs w:val="20"/>
    </w:rPr>
  </w:style>
  <w:style w:type="paragraph" w:customStyle="1" w:styleId="409">
    <w:name w:val="Char Char1 Char Char Char Char Char Char"/>
    <w:basedOn w:val="1"/>
    <w:qFormat/>
    <w:uiPriority w:val="0"/>
    <w:pPr>
      <w:widowControl/>
      <w:jc w:val="center"/>
    </w:pPr>
    <w:rPr>
      <w:szCs w:val="20"/>
    </w:rPr>
  </w:style>
  <w:style w:type="paragraph" w:customStyle="1" w:styleId="41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1">
    <w:name w:val="普通正文"/>
    <w:basedOn w:val="1"/>
    <w:qFormat/>
    <w:uiPriority w:val="0"/>
    <w:pPr>
      <w:ind w:firstLine="425"/>
      <w:jc w:val="left"/>
    </w:pPr>
    <w:rPr>
      <w:rFonts w:ascii="宋体"/>
      <w:sz w:val="20"/>
      <w:szCs w:val="20"/>
    </w:rPr>
  </w:style>
  <w:style w:type="paragraph" w:customStyle="1" w:styleId="412">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13">
    <w:name w:val="附图标题"/>
    <w:basedOn w:val="288"/>
    <w:next w:val="287"/>
    <w:qFormat/>
    <w:uiPriority w:val="0"/>
    <w:pPr>
      <w:tabs>
        <w:tab w:val="left" w:pos="780"/>
      </w:tabs>
      <w:spacing w:after="100"/>
      <w:ind w:left="780" w:hanging="480"/>
      <w:jc w:val="center"/>
    </w:pPr>
    <w:rPr>
      <w:b/>
      <w:sz w:val="21"/>
    </w:rPr>
  </w:style>
  <w:style w:type="paragraph" w:customStyle="1" w:styleId="414">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15">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16">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1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1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19">
    <w:name w:val="Char1"/>
    <w:basedOn w:val="1"/>
    <w:qFormat/>
    <w:uiPriority w:val="0"/>
    <w:pPr>
      <w:tabs>
        <w:tab w:val="left" w:pos="360"/>
      </w:tabs>
      <w:spacing w:line="480" w:lineRule="auto"/>
      <w:ind w:left="360" w:right="202" w:firstLine="360"/>
    </w:pPr>
    <w:rPr>
      <w:sz w:val="24"/>
    </w:rPr>
  </w:style>
  <w:style w:type="paragraph" w:customStyle="1" w:styleId="420">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21">
    <w:name w:val="pa-10"/>
    <w:basedOn w:val="1"/>
    <w:qFormat/>
    <w:uiPriority w:val="0"/>
    <w:pPr>
      <w:widowControl/>
      <w:spacing w:line="240" w:lineRule="atLeast"/>
    </w:pPr>
    <w:rPr>
      <w:rFonts w:ascii="宋体" w:cs="宋体"/>
      <w:sz w:val="24"/>
    </w:rPr>
  </w:style>
  <w:style w:type="paragraph" w:customStyle="1" w:styleId="422">
    <w:name w:val="特点"/>
    <w:basedOn w:val="1"/>
    <w:next w:val="1"/>
    <w:qFormat/>
    <w:uiPriority w:val="0"/>
    <w:pPr>
      <w:spacing w:line="360" w:lineRule="auto"/>
      <w:jc w:val="center"/>
    </w:pPr>
    <w:rPr>
      <w:rFonts w:ascii="Arial" w:hAnsi="Arial"/>
      <w:sz w:val="24"/>
      <w:szCs w:val="20"/>
    </w:rPr>
  </w:style>
  <w:style w:type="paragraph" w:customStyle="1" w:styleId="423">
    <w:name w:val="pa-4"/>
    <w:basedOn w:val="1"/>
    <w:qFormat/>
    <w:uiPriority w:val="0"/>
    <w:pPr>
      <w:widowControl/>
      <w:spacing w:line="280" w:lineRule="atLeast"/>
      <w:jc w:val="center"/>
    </w:pPr>
    <w:rPr>
      <w:rFonts w:ascii="宋体" w:cs="宋体"/>
      <w:sz w:val="24"/>
    </w:rPr>
  </w:style>
  <w:style w:type="paragraph" w:customStyle="1" w:styleId="424">
    <w:name w:val="编号"/>
    <w:basedOn w:val="1"/>
    <w:next w:val="370"/>
    <w:qFormat/>
    <w:uiPriority w:val="0"/>
    <w:pPr>
      <w:widowControl/>
      <w:tabs>
        <w:tab w:val="left" w:pos="420"/>
      </w:tabs>
      <w:ind w:left="420" w:right="-136" w:hanging="420"/>
    </w:pPr>
    <w:rPr>
      <w:rFonts w:ascii="仿宋_GB2312" w:eastAsia="仿宋_GB2312"/>
      <w:b/>
      <w:bCs/>
      <w:sz w:val="24"/>
      <w:szCs w:val="21"/>
    </w:rPr>
  </w:style>
  <w:style w:type="paragraph" w:customStyle="1" w:styleId="425">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26">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27">
    <w:name w:val="编号1"/>
    <w:next w:val="370"/>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2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9">
    <w:name w:val="CM17"/>
    <w:basedOn w:val="1"/>
    <w:next w:val="1"/>
    <w:qFormat/>
    <w:uiPriority w:val="0"/>
    <w:pPr>
      <w:spacing w:after="273" w:line="360" w:lineRule="auto"/>
      <w:jc w:val="left"/>
    </w:pPr>
    <w:rPr>
      <w:rFonts w:ascii="宋体"/>
      <w:sz w:val="24"/>
    </w:rPr>
  </w:style>
  <w:style w:type="paragraph" w:customStyle="1" w:styleId="430">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1">
    <w:name w:val="参考资料清单+倾斜+蓝色"/>
    <w:basedOn w:val="1"/>
    <w:qFormat/>
    <w:uiPriority w:val="0"/>
    <w:pPr>
      <w:spacing w:line="360" w:lineRule="auto"/>
    </w:pPr>
    <w:rPr>
      <w:rFonts w:ascii="Arial" w:hAnsi="Arial"/>
      <w:i/>
      <w:iCs/>
      <w:color w:val="0000FF"/>
      <w:szCs w:val="21"/>
    </w:rPr>
  </w:style>
  <w:style w:type="paragraph" w:customStyle="1" w:styleId="432">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33">
    <w:name w:val="pa-8"/>
    <w:basedOn w:val="1"/>
    <w:qFormat/>
    <w:uiPriority w:val="0"/>
    <w:pPr>
      <w:widowControl/>
      <w:spacing w:line="280" w:lineRule="atLeast"/>
      <w:ind w:firstLine="480"/>
    </w:pPr>
    <w:rPr>
      <w:rFonts w:ascii="宋体" w:cs="宋体"/>
      <w:sz w:val="24"/>
    </w:rPr>
  </w:style>
  <w:style w:type="paragraph" w:customStyle="1" w:styleId="434">
    <w:name w:val="标书2"/>
    <w:next w:val="370"/>
    <w:qFormat/>
    <w:uiPriority w:val="0"/>
    <w:rPr>
      <w:rFonts w:hint="default" w:ascii="Times New Roman" w:hAnsi="Times New Roman" w:eastAsia="黑体" w:cs="宋体"/>
      <w:b/>
      <w:sz w:val="44"/>
      <w:lang w:val="en-US" w:eastAsia="zh-CN" w:bidi="ar-SA"/>
    </w:rPr>
  </w:style>
  <w:style w:type="paragraph" w:customStyle="1" w:styleId="435">
    <w:name w:val="表格文字"/>
    <w:basedOn w:val="1"/>
    <w:qFormat/>
    <w:uiPriority w:val="0"/>
    <w:pPr>
      <w:jc w:val="left"/>
    </w:pPr>
    <w:rPr>
      <w:sz w:val="18"/>
    </w:rPr>
  </w:style>
  <w:style w:type="paragraph" w:customStyle="1" w:styleId="436">
    <w:name w:val="首页空格"/>
    <w:qFormat/>
    <w:uiPriority w:val="0"/>
    <w:pPr>
      <w:jc w:val="center"/>
    </w:pPr>
    <w:rPr>
      <w:rFonts w:hint="default" w:ascii="Times New Roman" w:hAnsi="Times New Roman" w:eastAsia="宋体" w:cs="宋体"/>
      <w:sz w:val="72"/>
      <w:lang w:val="en-US" w:eastAsia="zh-CN" w:bidi="ar-SA"/>
    </w:rPr>
  </w:style>
  <w:style w:type="paragraph" w:customStyle="1" w:styleId="437">
    <w:name w:val="保密事宜格式"/>
    <w:basedOn w:val="288"/>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38">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39">
    <w:name w:val="È±Ê¡ÎÄ±¾"/>
    <w:basedOn w:val="1"/>
    <w:qFormat/>
    <w:uiPriority w:val="0"/>
    <w:pPr>
      <w:widowControl/>
      <w:spacing w:line="360" w:lineRule="auto"/>
      <w:jc w:val="left"/>
    </w:pPr>
    <w:rPr>
      <w:sz w:val="24"/>
      <w:szCs w:val="20"/>
    </w:rPr>
  </w:style>
  <w:style w:type="paragraph" w:customStyle="1" w:styleId="440">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4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42">
    <w:name w:val="附图居中"/>
    <w:basedOn w:val="1"/>
    <w:next w:val="413"/>
    <w:qFormat/>
    <w:uiPriority w:val="0"/>
    <w:pPr>
      <w:keepNext/>
      <w:tabs>
        <w:tab w:val="left" w:pos="0"/>
      </w:tabs>
      <w:spacing w:line="360" w:lineRule="auto"/>
      <w:ind w:left="1271" w:hanging="420"/>
      <w:jc w:val="center"/>
    </w:pPr>
    <w:rPr>
      <w:caps/>
      <w:sz w:val="24"/>
    </w:rPr>
  </w:style>
  <w:style w:type="paragraph" w:customStyle="1" w:styleId="443">
    <w:name w:val="pa-6"/>
    <w:basedOn w:val="1"/>
    <w:qFormat/>
    <w:uiPriority w:val="0"/>
    <w:pPr>
      <w:widowControl/>
      <w:spacing w:line="360" w:lineRule="atLeast"/>
    </w:pPr>
    <w:rPr>
      <w:rFonts w:ascii="宋体"/>
      <w:sz w:val="24"/>
      <w:szCs w:val="20"/>
    </w:rPr>
  </w:style>
  <w:style w:type="paragraph" w:customStyle="1" w:styleId="444">
    <w:name w:val="规范正文"/>
    <w:basedOn w:val="1"/>
    <w:qFormat/>
    <w:uiPriority w:val="0"/>
    <w:pPr>
      <w:spacing w:line="360" w:lineRule="auto"/>
      <w:ind w:left="480"/>
    </w:pPr>
    <w:rPr>
      <w:sz w:val="24"/>
      <w:szCs w:val="20"/>
    </w:rPr>
  </w:style>
  <w:style w:type="paragraph" w:customStyle="1" w:styleId="445">
    <w:name w:val="font7"/>
    <w:basedOn w:val="1"/>
    <w:qFormat/>
    <w:uiPriority w:val="0"/>
    <w:pPr>
      <w:widowControl/>
      <w:spacing w:before="100" w:beforeAutospacing="1" w:after="100" w:afterAutospacing="1"/>
      <w:jc w:val="left"/>
    </w:pPr>
    <w:rPr>
      <w:rFonts w:ascii="宋体"/>
      <w:sz w:val="20"/>
      <w:szCs w:val="20"/>
    </w:rPr>
  </w:style>
  <w:style w:type="paragraph" w:customStyle="1" w:styleId="446">
    <w:name w:val="缺省文本"/>
    <w:basedOn w:val="1"/>
    <w:qFormat/>
    <w:uiPriority w:val="0"/>
    <w:pPr>
      <w:jc w:val="left"/>
    </w:pPr>
    <w:rPr>
      <w:sz w:val="24"/>
      <w:szCs w:val="20"/>
    </w:rPr>
  </w:style>
  <w:style w:type="paragraph" w:customStyle="1" w:styleId="447">
    <w:name w:val="序号-----------"/>
    <w:basedOn w:val="1"/>
    <w:qFormat/>
    <w:uiPriority w:val="0"/>
    <w:pPr>
      <w:widowControl/>
      <w:jc w:val="left"/>
    </w:pPr>
    <w:rPr>
      <w:rFonts w:ascii="宋体"/>
      <w:bCs/>
      <w:szCs w:val="21"/>
    </w:rPr>
  </w:style>
  <w:style w:type="paragraph" w:customStyle="1" w:styleId="448">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49">
    <w:name w:val="表格标题"/>
    <w:basedOn w:val="1"/>
    <w:qFormat/>
    <w:uiPriority w:val="0"/>
    <w:pPr>
      <w:jc w:val="center"/>
    </w:pPr>
    <w:rPr>
      <w:b/>
    </w:rPr>
  </w:style>
  <w:style w:type="paragraph" w:customStyle="1" w:styleId="450">
    <w:name w:val="章标题"/>
    <w:next w:val="395"/>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51">
    <w:name w:val="首页单位日期"/>
    <w:basedOn w:val="1"/>
    <w:qFormat/>
    <w:uiPriority w:val="0"/>
    <w:pPr>
      <w:widowControl/>
      <w:jc w:val="center"/>
    </w:pPr>
    <w:rPr>
      <w:rFonts w:ascii="宋体" w:cs="宋体"/>
      <w:bCs/>
      <w:sz w:val="28"/>
      <w:szCs w:val="20"/>
    </w:rPr>
  </w:style>
  <w:style w:type="paragraph" w:customStyle="1" w:styleId="452">
    <w:name w:val="样式 正文缩进 + (中文) 仿宋_GB2312 小四 Char"/>
    <w:basedOn w:val="287"/>
    <w:qFormat/>
    <w:uiPriority w:val="0"/>
    <w:pPr>
      <w:spacing w:line="360" w:lineRule="auto"/>
      <w:ind w:firstLine="200"/>
    </w:pPr>
    <w:rPr>
      <w:szCs w:val="24"/>
    </w:rPr>
  </w:style>
  <w:style w:type="paragraph" w:customStyle="1" w:styleId="453">
    <w:name w:val="项目"/>
    <w:basedOn w:val="1"/>
    <w:qFormat/>
    <w:uiPriority w:val="0"/>
    <w:pPr>
      <w:tabs>
        <w:tab w:val="left" w:pos="840"/>
      </w:tabs>
      <w:spacing w:before="60" w:after="60" w:line="360" w:lineRule="auto"/>
      <w:ind w:left="840" w:hanging="420"/>
    </w:pPr>
    <w:rPr>
      <w:rFonts w:ascii="宋体"/>
      <w:szCs w:val="20"/>
    </w:rPr>
  </w:style>
  <w:style w:type="paragraph" w:customStyle="1" w:styleId="454">
    <w:name w:val="默认段落字体 Para Char"/>
    <w:basedOn w:val="1"/>
    <w:qFormat/>
    <w:uiPriority w:val="0"/>
    <w:rPr>
      <w:rFonts w:ascii="宋体"/>
      <w:b/>
      <w:sz w:val="28"/>
      <w:szCs w:val="28"/>
    </w:rPr>
  </w:style>
  <w:style w:type="paragraph" w:customStyle="1" w:styleId="455">
    <w:name w:val="篇名"/>
    <w:next w:val="100"/>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56">
    <w:name w:val="Char13"/>
    <w:basedOn w:val="1"/>
    <w:qFormat/>
    <w:uiPriority w:val="0"/>
  </w:style>
  <w:style w:type="paragraph" w:customStyle="1" w:styleId="457">
    <w:name w:val="表头"/>
    <w:basedOn w:val="408"/>
    <w:qFormat/>
    <w:uiPriority w:val="0"/>
    <w:pPr>
      <w:spacing w:line="240" w:lineRule="auto"/>
      <w:ind w:left="0" w:firstLine="0"/>
    </w:pPr>
    <w:rPr>
      <w:sz w:val="20"/>
    </w:rPr>
  </w:style>
  <w:style w:type="paragraph" w:customStyle="1" w:styleId="458">
    <w:name w:val="表格序号"/>
    <w:qFormat/>
    <w:uiPriority w:val="0"/>
    <w:rPr>
      <w:rFonts w:hint="default" w:ascii="Times New Roman" w:hAnsi="Times New Roman" w:eastAsia="仿宋_GB2312" w:cs="宋体"/>
      <w:sz w:val="21"/>
      <w:lang w:val="en-US" w:eastAsia="zh-CN" w:bidi="ar-SA"/>
    </w:rPr>
  </w:style>
  <w:style w:type="paragraph" w:customStyle="1" w:styleId="459">
    <w:name w:val="Char Char Char Char1"/>
    <w:basedOn w:val="1"/>
    <w:qFormat/>
    <w:uiPriority w:val="0"/>
    <w:pPr>
      <w:spacing w:line="360" w:lineRule="auto"/>
      <w:ind w:firstLine="200"/>
    </w:pPr>
    <w:rPr>
      <w:sz w:val="24"/>
      <w:szCs w:val="20"/>
    </w:rPr>
  </w:style>
  <w:style w:type="paragraph" w:customStyle="1" w:styleId="460">
    <w:name w:val="标书3"/>
    <w:next w:val="370"/>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61">
    <w:name w:val="首页小标题"/>
    <w:next w:val="436"/>
    <w:qFormat/>
    <w:uiPriority w:val="0"/>
    <w:pPr>
      <w:jc w:val="center"/>
    </w:pPr>
    <w:rPr>
      <w:rFonts w:hint="default" w:ascii="Times New Roman" w:hAnsi="Times New Roman" w:eastAsia="宋体" w:cs="宋体"/>
      <w:sz w:val="44"/>
      <w:lang w:val="en-US" w:eastAsia="zh-CN" w:bidi="ar-SA"/>
    </w:rPr>
  </w:style>
  <w:style w:type="paragraph" w:customStyle="1" w:styleId="462">
    <w:name w:val="新段落缩进"/>
    <w:basedOn w:val="1"/>
    <w:qFormat/>
    <w:uiPriority w:val="0"/>
    <w:pPr>
      <w:spacing w:line="400" w:lineRule="exact"/>
      <w:ind w:firstLine="200"/>
    </w:pPr>
    <w:rPr>
      <w:rFonts w:ascii="仿宋_GB2312" w:eastAsia="仿宋_GB2312"/>
      <w:sz w:val="24"/>
    </w:rPr>
  </w:style>
  <w:style w:type="paragraph" w:customStyle="1" w:styleId="463">
    <w:name w:val="pa-2"/>
    <w:basedOn w:val="1"/>
    <w:qFormat/>
    <w:uiPriority w:val="0"/>
    <w:pPr>
      <w:widowControl/>
      <w:spacing w:line="360" w:lineRule="atLeast"/>
    </w:pPr>
    <w:rPr>
      <w:rFonts w:ascii="宋体" w:cs="宋体"/>
      <w:sz w:val="24"/>
    </w:rPr>
  </w:style>
  <w:style w:type="paragraph" w:customStyle="1" w:styleId="464">
    <w:name w:val="四级条标题"/>
    <w:basedOn w:val="402"/>
    <w:next w:val="395"/>
    <w:qFormat/>
    <w:uiPriority w:val="0"/>
    <w:pPr>
      <w:ind w:left="0"/>
      <w:outlineLvl w:val="5"/>
    </w:pPr>
  </w:style>
  <w:style w:type="paragraph" w:customStyle="1" w:styleId="465">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6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7">
    <w:name w:val="Char1 Char Char Char"/>
    <w:basedOn w:val="1"/>
    <w:qFormat/>
    <w:uiPriority w:val="0"/>
    <w:rPr>
      <w:szCs w:val="20"/>
    </w:rPr>
  </w:style>
  <w:style w:type="paragraph" w:customStyle="1" w:styleId="468">
    <w:name w:val="正文 + 宋体"/>
    <w:basedOn w:val="1"/>
    <w:qFormat/>
    <w:uiPriority w:val="0"/>
    <w:pPr>
      <w:ind w:firstLine="250"/>
    </w:pPr>
    <w:rPr>
      <w:rFonts w:ascii="宋体"/>
      <w:szCs w:val="21"/>
    </w:rPr>
  </w:style>
  <w:style w:type="paragraph" w:customStyle="1" w:styleId="469">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70">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71">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2">
    <w:name w:val="txt"/>
    <w:basedOn w:val="1"/>
    <w:qFormat/>
    <w:uiPriority w:val="0"/>
    <w:pPr>
      <w:widowControl/>
      <w:spacing w:before="100" w:beforeAutospacing="1" w:after="100" w:afterAutospacing="1"/>
      <w:jc w:val="left"/>
    </w:pPr>
    <w:rPr>
      <w:rFonts w:ascii="宋体" w:cs="宋体"/>
      <w:sz w:val="24"/>
    </w:rPr>
  </w:style>
  <w:style w:type="paragraph" w:customStyle="1" w:styleId="473">
    <w:name w:val="样式1"/>
    <w:basedOn w:val="286"/>
    <w:next w:val="1"/>
    <w:qFormat/>
    <w:uiPriority w:val="0"/>
    <w:rPr>
      <w:rFonts w:ascii="Arial" w:hAnsi="Arial" w:eastAsia="幼圆" w:cs="Arial"/>
      <w:sz w:val="24"/>
      <w:szCs w:val="20"/>
    </w:rPr>
  </w:style>
  <w:style w:type="paragraph" w:customStyle="1" w:styleId="47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75">
    <w:name w:val="列表段落11"/>
    <w:basedOn w:val="1"/>
    <w:qFormat/>
    <w:uiPriority w:val="0"/>
    <w:pPr>
      <w:ind w:firstLine="420"/>
    </w:pPr>
  </w:style>
  <w:style w:type="paragraph" w:customStyle="1" w:styleId="476">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77">
    <w:name w:val="样式 序号----------- + 仿宋_GB2312"/>
    <w:basedOn w:val="447"/>
    <w:qFormat/>
    <w:uiPriority w:val="0"/>
    <w:pPr>
      <w:spacing w:line="360" w:lineRule="auto"/>
      <w:ind w:firstLine="200"/>
    </w:pPr>
    <w:rPr>
      <w:rFonts w:ascii="仿宋_GB2312" w:eastAsia="仿宋_GB2312"/>
      <w:bCs w:val="0"/>
    </w:rPr>
  </w:style>
  <w:style w:type="paragraph" w:customStyle="1" w:styleId="478">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9">
    <w:name w:val="Char11"/>
    <w:basedOn w:val="1"/>
    <w:qFormat/>
    <w:uiPriority w:val="0"/>
    <w:rPr>
      <w:szCs w:val="21"/>
    </w:rPr>
  </w:style>
  <w:style w:type="paragraph" w:customStyle="1" w:styleId="480">
    <w:name w:val="样式 序号----------- + 仿宋_GB23121"/>
    <w:basedOn w:val="447"/>
    <w:qFormat/>
    <w:uiPriority w:val="0"/>
    <w:pPr>
      <w:spacing w:line="360" w:lineRule="auto"/>
    </w:pPr>
    <w:rPr>
      <w:rFonts w:ascii="仿宋_GB2312" w:eastAsia="仿宋_GB2312"/>
      <w:bCs w:val="0"/>
    </w:rPr>
  </w:style>
  <w:style w:type="paragraph" w:customStyle="1" w:styleId="481">
    <w:name w:val="pa-9"/>
    <w:basedOn w:val="1"/>
    <w:qFormat/>
    <w:uiPriority w:val="0"/>
    <w:pPr>
      <w:widowControl/>
      <w:spacing w:line="360" w:lineRule="atLeast"/>
      <w:jc w:val="center"/>
    </w:pPr>
    <w:rPr>
      <w:rFonts w:ascii="宋体" w:cs="宋体"/>
      <w:sz w:val="24"/>
    </w:rPr>
  </w:style>
  <w:style w:type="paragraph" w:customStyle="1" w:styleId="482">
    <w:name w:val="pa-3"/>
    <w:basedOn w:val="1"/>
    <w:qFormat/>
    <w:uiPriority w:val="0"/>
    <w:pPr>
      <w:widowControl/>
      <w:spacing w:before="150" w:after="150"/>
      <w:jc w:val="left"/>
    </w:pPr>
    <w:rPr>
      <w:rFonts w:ascii="宋体" w:cs="宋体"/>
      <w:sz w:val="24"/>
    </w:rPr>
  </w:style>
  <w:style w:type="paragraph" w:customStyle="1" w:styleId="483">
    <w:name w:val="font5"/>
    <w:basedOn w:val="1"/>
    <w:qFormat/>
    <w:uiPriority w:val="0"/>
    <w:pPr>
      <w:widowControl/>
      <w:spacing w:before="100" w:beforeAutospacing="1" w:after="100" w:afterAutospacing="1"/>
      <w:jc w:val="left"/>
    </w:pPr>
    <w:rPr>
      <w:rFonts w:ascii="宋体"/>
      <w:sz w:val="18"/>
      <w:szCs w:val="18"/>
    </w:rPr>
  </w:style>
  <w:style w:type="paragraph" w:customStyle="1" w:styleId="484">
    <w:name w:val="pa-5"/>
    <w:basedOn w:val="1"/>
    <w:qFormat/>
    <w:uiPriority w:val="0"/>
    <w:pPr>
      <w:widowControl/>
      <w:spacing w:line="280" w:lineRule="atLeast"/>
    </w:pPr>
    <w:rPr>
      <w:rFonts w:ascii="宋体" w:cs="宋体"/>
      <w:sz w:val="24"/>
    </w:rPr>
  </w:style>
  <w:style w:type="paragraph" w:customStyle="1" w:styleId="485">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86">
    <w:name w:val="font6"/>
    <w:basedOn w:val="1"/>
    <w:qFormat/>
    <w:uiPriority w:val="0"/>
    <w:pPr>
      <w:widowControl/>
      <w:spacing w:before="100" w:beforeAutospacing="1" w:after="100" w:afterAutospacing="1"/>
      <w:jc w:val="left"/>
    </w:pPr>
    <w:rPr>
      <w:sz w:val="20"/>
      <w:szCs w:val="20"/>
    </w:rPr>
  </w:style>
  <w:style w:type="paragraph" w:customStyle="1" w:styleId="487">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88">
    <w:name w:val="列出段落1"/>
    <w:basedOn w:val="1"/>
    <w:link w:val="716"/>
    <w:qFormat/>
    <w:uiPriority w:val="0"/>
    <w:pPr>
      <w:ind w:firstLine="200"/>
    </w:pPr>
  </w:style>
  <w:style w:type="paragraph" w:customStyle="1" w:styleId="489">
    <w:name w:val="p0"/>
    <w:basedOn w:val="1"/>
    <w:qFormat/>
    <w:uiPriority w:val="0"/>
    <w:pPr>
      <w:widowControl/>
    </w:pPr>
    <w:rPr>
      <w:szCs w:val="21"/>
    </w:rPr>
  </w:style>
  <w:style w:type="paragraph" w:customStyle="1" w:styleId="490">
    <w:name w:val="Char Char Char Char Char Char Char Char Char Char21"/>
    <w:basedOn w:val="1"/>
    <w:qFormat/>
    <w:uiPriority w:val="0"/>
    <w:rPr>
      <w:rFonts w:ascii="Tahoma" w:hAnsi="Tahoma"/>
      <w:sz w:val="24"/>
      <w:szCs w:val="20"/>
    </w:rPr>
  </w:style>
  <w:style w:type="paragraph" w:customStyle="1" w:styleId="491">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492">
    <w:name w:val="表格正文"/>
    <w:basedOn w:val="1"/>
    <w:qFormat/>
    <w:uiPriority w:val="0"/>
    <w:pPr>
      <w:tabs>
        <w:tab w:val="left" w:pos="420"/>
      </w:tabs>
      <w:spacing w:line="300" w:lineRule="auto"/>
    </w:pPr>
  </w:style>
  <w:style w:type="paragraph" w:customStyle="1" w:styleId="493">
    <w:name w:val="首页标题小初"/>
    <w:qFormat/>
    <w:uiPriority w:val="0"/>
    <w:pPr>
      <w:jc w:val="center"/>
    </w:pPr>
    <w:rPr>
      <w:rFonts w:hint="default" w:ascii="黑体" w:hAnsi="Times New Roman" w:eastAsia="黑体" w:cs="宋体"/>
      <w:sz w:val="72"/>
      <w:lang w:val="en-US" w:eastAsia="zh-CN" w:bidi="ar-SA"/>
    </w:rPr>
  </w:style>
  <w:style w:type="paragraph" w:customStyle="1" w:styleId="494">
    <w:name w:val="五级条标题"/>
    <w:basedOn w:val="464"/>
    <w:next w:val="395"/>
    <w:qFormat/>
    <w:uiPriority w:val="0"/>
    <w:pPr>
      <w:outlineLvl w:val="6"/>
    </w:pPr>
  </w:style>
  <w:style w:type="paragraph" w:customStyle="1" w:styleId="495">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96">
    <w:name w:val="ibm-list-next"/>
    <w:basedOn w:val="1"/>
    <w:qFormat/>
    <w:uiPriority w:val="0"/>
    <w:pPr>
      <w:widowControl/>
      <w:spacing w:before="100" w:beforeAutospacing="1" w:after="100" w:afterAutospacing="1"/>
      <w:jc w:val="left"/>
    </w:pPr>
    <w:rPr>
      <w:rFonts w:ascii="宋体" w:cs="宋体"/>
      <w:sz w:val="24"/>
    </w:rPr>
  </w:style>
  <w:style w:type="paragraph" w:customStyle="1" w:styleId="497">
    <w:name w:val="首页标题 一号"/>
    <w:basedOn w:val="493"/>
    <w:qFormat/>
    <w:uiPriority w:val="0"/>
    <w:rPr>
      <w:sz w:val="52"/>
    </w:rPr>
  </w:style>
  <w:style w:type="paragraph" w:customStyle="1" w:styleId="498">
    <w:name w:val="Char Char Char Char Char Char Char Char Char Char2"/>
    <w:basedOn w:val="1"/>
    <w:qFormat/>
    <w:uiPriority w:val="0"/>
    <w:rPr>
      <w:rFonts w:ascii="Tahoma" w:hAnsi="Tahoma"/>
      <w:sz w:val="24"/>
      <w:szCs w:val="20"/>
    </w:rPr>
  </w:style>
  <w:style w:type="paragraph" w:customStyle="1" w:styleId="499">
    <w:name w:val="正文（编号）"/>
    <w:basedOn w:val="357"/>
    <w:link w:val="500"/>
    <w:qFormat/>
    <w:uiPriority w:val="0"/>
    <w:pPr>
      <w:tabs>
        <w:tab w:val="left" w:pos="720"/>
        <w:tab w:val="left" w:pos="780"/>
      </w:tabs>
      <w:ind w:left="720" w:firstLine="0"/>
    </w:pPr>
    <w:rPr>
      <w:rFonts w:ascii="Times New Roman" w:hAnsi="Times New Roman"/>
      <w:szCs w:val="24"/>
    </w:rPr>
  </w:style>
  <w:style w:type="character" w:customStyle="1" w:styleId="500">
    <w:name w:val="正文（编号） Char Char"/>
    <w:link w:val="499"/>
    <w:qFormat/>
    <w:uiPriority w:val="0"/>
    <w:rPr>
      <w:sz w:val="24"/>
      <w:szCs w:val="24"/>
    </w:rPr>
  </w:style>
  <w:style w:type="paragraph" w:customStyle="1" w:styleId="501">
    <w:name w:val="表格"/>
    <w:basedOn w:val="1"/>
    <w:qFormat/>
    <w:uiPriority w:val="0"/>
    <w:pPr>
      <w:ind w:firstLine="21"/>
    </w:pPr>
    <w:rPr>
      <w:rFonts w:ascii="宋体"/>
      <w:szCs w:val="20"/>
    </w:rPr>
  </w:style>
  <w:style w:type="character" w:customStyle="1" w:styleId="502">
    <w:name w:val="正文（缩进） Char Char"/>
    <w:qFormat/>
    <w:uiPriority w:val="0"/>
    <w:rPr>
      <w:rFonts w:eastAsia="宋体"/>
      <w:sz w:val="24"/>
      <w:szCs w:val="24"/>
      <w:lang w:val="en-US" w:eastAsia="zh-CN" w:bidi="ar-SA"/>
    </w:rPr>
  </w:style>
  <w:style w:type="paragraph" w:customStyle="1" w:styleId="503">
    <w:name w:val="Char Char Char1"/>
    <w:basedOn w:val="1"/>
    <w:qFormat/>
    <w:uiPriority w:val="0"/>
    <w:rPr>
      <w:szCs w:val="21"/>
    </w:rPr>
  </w:style>
  <w:style w:type="paragraph" w:customStyle="1" w:styleId="504">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505">
    <w:name w:val="表中文字"/>
    <w:basedOn w:val="1"/>
    <w:qFormat/>
    <w:uiPriority w:val="0"/>
    <w:pPr>
      <w:widowControl/>
    </w:pPr>
    <w:rPr>
      <w:szCs w:val="20"/>
    </w:rPr>
  </w:style>
  <w:style w:type="character" w:customStyle="1" w:styleId="506">
    <w:name w:val="z1"/>
    <w:qFormat/>
    <w:uiPriority w:val="0"/>
  </w:style>
  <w:style w:type="paragraph" w:customStyle="1" w:styleId="507">
    <w:name w:val="a1"/>
    <w:basedOn w:val="1"/>
    <w:qFormat/>
    <w:uiPriority w:val="0"/>
    <w:pPr>
      <w:widowControl/>
      <w:spacing w:before="100" w:beforeAutospacing="1" w:after="100" w:afterAutospacing="1"/>
      <w:jc w:val="left"/>
    </w:pPr>
    <w:rPr>
      <w:rFonts w:ascii="宋体"/>
      <w:sz w:val="24"/>
    </w:rPr>
  </w:style>
  <w:style w:type="paragraph" w:customStyle="1" w:styleId="508">
    <w:name w:val="a0"/>
    <w:basedOn w:val="1"/>
    <w:qFormat/>
    <w:uiPriority w:val="0"/>
    <w:pPr>
      <w:widowControl/>
      <w:spacing w:before="100" w:beforeAutospacing="1" w:after="100" w:afterAutospacing="1"/>
      <w:jc w:val="left"/>
    </w:pPr>
    <w:rPr>
      <w:rFonts w:ascii="宋体"/>
      <w:sz w:val="24"/>
    </w:rPr>
  </w:style>
  <w:style w:type="paragraph" w:customStyle="1" w:styleId="509">
    <w:name w:val="tabletext"/>
    <w:basedOn w:val="1"/>
    <w:qFormat/>
    <w:uiPriority w:val="0"/>
    <w:pPr>
      <w:widowControl/>
      <w:spacing w:before="100" w:beforeAutospacing="1" w:after="100" w:afterAutospacing="1"/>
      <w:jc w:val="left"/>
    </w:pPr>
    <w:rPr>
      <w:rFonts w:ascii="宋体"/>
      <w:sz w:val="24"/>
    </w:rPr>
  </w:style>
  <w:style w:type="paragraph" w:customStyle="1" w:styleId="510">
    <w:name w:val="我的样式"/>
    <w:basedOn w:val="1"/>
    <w:qFormat/>
    <w:uiPriority w:val="0"/>
    <w:pPr>
      <w:widowControl/>
      <w:spacing w:after="120"/>
      <w:ind w:firstLine="420"/>
      <w:jc w:val="left"/>
    </w:pPr>
    <w:rPr>
      <w:rFonts w:ascii="宋体"/>
      <w:color w:val="000000"/>
      <w:sz w:val="24"/>
      <w:szCs w:val="16"/>
    </w:rPr>
  </w:style>
  <w:style w:type="paragraph" w:customStyle="1" w:styleId="511">
    <w:name w:val="Figure and Table Title"/>
    <w:basedOn w:val="1"/>
    <w:qFormat/>
    <w:uiPriority w:val="0"/>
    <w:pPr>
      <w:widowControl/>
      <w:ind w:left="2160"/>
      <w:jc w:val="left"/>
    </w:pPr>
    <w:rPr>
      <w:rFonts w:ascii="Helvetica-Light" w:hAnsi="Helvetica-Light"/>
      <w:b/>
      <w:bCs/>
      <w:sz w:val="20"/>
      <w:lang w:eastAsia="en-US"/>
    </w:rPr>
  </w:style>
  <w:style w:type="paragraph" w:customStyle="1" w:styleId="512">
    <w:name w:val="Table Text/Title"/>
    <w:basedOn w:val="1"/>
    <w:qFormat/>
    <w:uiPriority w:val="0"/>
    <w:pPr>
      <w:widowControl/>
      <w:jc w:val="left"/>
    </w:pPr>
    <w:rPr>
      <w:rFonts w:ascii="宋体"/>
      <w:b/>
      <w:bCs/>
      <w:sz w:val="20"/>
      <w:szCs w:val="20"/>
      <w:lang w:eastAsia="en-US"/>
    </w:rPr>
  </w:style>
  <w:style w:type="paragraph" w:customStyle="1" w:styleId="513">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14">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15">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16">
    <w:name w:val="style91"/>
    <w:qFormat/>
    <w:uiPriority w:val="0"/>
    <w:rPr>
      <w:color w:val="2060C0"/>
      <w:sz w:val="24"/>
      <w:szCs w:val="24"/>
    </w:rPr>
  </w:style>
  <w:style w:type="paragraph" w:customStyle="1" w:styleId="517">
    <w:name w:val="标准小四"/>
    <w:basedOn w:val="1"/>
    <w:qFormat/>
    <w:uiPriority w:val="0"/>
    <w:pPr>
      <w:spacing w:line="360" w:lineRule="auto"/>
      <w:ind w:firstLine="200"/>
    </w:pPr>
    <w:rPr>
      <w:rFonts w:ascii="Arial" w:hAnsi="Arial"/>
      <w:sz w:val="24"/>
      <w:szCs w:val="21"/>
    </w:rPr>
  </w:style>
  <w:style w:type="paragraph" w:customStyle="1" w:styleId="518">
    <w:name w:val="样式 正文首行缩进 + 宋体 首行缩进:  0.74 厘米"/>
    <w:basedOn w:val="329"/>
    <w:qFormat/>
    <w:uiPriority w:val="0"/>
    <w:pPr>
      <w:spacing w:before="120" w:after="0" w:line="380" w:lineRule="exact"/>
      <w:ind w:firstLine="210"/>
    </w:pPr>
    <w:rPr>
      <w:rFonts w:ascii="宋体" w:cs="宋体"/>
      <w:sz w:val="24"/>
      <w:szCs w:val="20"/>
    </w:rPr>
  </w:style>
  <w:style w:type="paragraph" w:customStyle="1" w:styleId="519">
    <w:name w:val="默认段落字体 Para Char Char Char Char Char Char Char Char Char1"/>
    <w:basedOn w:val="1"/>
    <w:qFormat/>
    <w:uiPriority w:val="0"/>
    <w:rPr>
      <w:rFonts w:ascii="Tahoma" w:hAnsi="Tahoma"/>
      <w:sz w:val="24"/>
      <w:szCs w:val="20"/>
    </w:rPr>
  </w:style>
  <w:style w:type="paragraph" w:customStyle="1" w:styleId="520">
    <w:name w:val="正文小四"/>
    <w:basedOn w:val="1"/>
    <w:qFormat/>
    <w:uiPriority w:val="0"/>
    <w:pPr>
      <w:spacing w:line="312" w:lineRule="auto"/>
    </w:pPr>
    <w:rPr>
      <w:sz w:val="24"/>
    </w:rPr>
  </w:style>
  <w:style w:type="paragraph" w:customStyle="1" w:styleId="521">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22">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23">
    <w:name w:val="正文（首行缩进）"/>
    <w:basedOn w:val="1"/>
    <w:qFormat/>
    <w:uiPriority w:val="0"/>
    <w:pPr>
      <w:widowControl/>
      <w:spacing w:before="120" w:line="360" w:lineRule="auto"/>
      <w:ind w:firstLine="482"/>
    </w:pPr>
    <w:rPr>
      <w:sz w:val="24"/>
      <w:szCs w:val="20"/>
    </w:rPr>
  </w:style>
  <w:style w:type="character" w:customStyle="1" w:styleId="524">
    <w:name w:val="style161"/>
    <w:qFormat/>
    <w:uiPriority w:val="0"/>
    <w:rPr>
      <w:rFonts w:ascii="Verdana" w:hAnsi="Verdana" w:eastAsia="宋体"/>
      <w:b/>
      <w:color w:val="0A246A"/>
      <w:sz w:val="24"/>
      <w:szCs w:val="24"/>
      <w:lang w:val="en-US" w:eastAsia="zh-CN" w:bidi="ar-SA"/>
    </w:rPr>
  </w:style>
  <w:style w:type="paragraph" w:customStyle="1" w:styleId="525">
    <w:name w:val="正文（首行缩进两字）"/>
    <w:basedOn w:val="1"/>
    <w:qFormat/>
    <w:uiPriority w:val="0"/>
    <w:pPr>
      <w:spacing w:line="312" w:lineRule="auto"/>
    </w:pPr>
    <w:rPr>
      <w:rFonts w:ascii="宋体" w:cs="宋体"/>
      <w:sz w:val="24"/>
    </w:rPr>
  </w:style>
  <w:style w:type="paragraph" w:customStyle="1" w:styleId="526">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27">
    <w:name w:val="技术方案3"/>
    <w:basedOn w:val="1"/>
    <w:qFormat/>
    <w:uiPriority w:val="0"/>
    <w:pPr>
      <w:spacing w:line="360" w:lineRule="auto"/>
    </w:pPr>
    <w:rPr>
      <w:rFonts w:ascii="宋体"/>
      <w:b/>
      <w:bCs/>
      <w:sz w:val="32"/>
    </w:rPr>
  </w:style>
  <w:style w:type="paragraph" w:customStyle="1" w:styleId="528">
    <w:name w:val="技术方案2"/>
    <w:basedOn w:val="1"/>
    <w:qFormat/>
    <w:uiPriority w:val="0"/>
    <w:pPr>
      <w:spacing w:line="480" w:lineRule="auto"/>
    </w:pPr>
    <w:rPr>
      <w:rFonts w:ascii="宋体"/>
      <w:b/>
      <w:bCs/>
      <w:sz w:val="36"/>
    </w:rPr>
  </w:style>
  <w:style w:type="paragraph" w:customStyle="1" w:styleId="529">
    <w:name w:val="技术方案正文"/>
    <w:basedOn w:val="1"/>
    <w:qFormat/>
    <w:uiPriority w:val="0"/>
    <w:pPr>
      <w:spacing w:line="360" w:lineRule="auto"/>
      <w:ind w:firstLine="480"/>
    </w:pPr>
    <w:rPr>
      <w:rFonts w:ascii="宋体"/>
      <w:sz w:val="24"/>
    </w:rPr>
  </w:style>
  <w:style w:type="paragraph" w:customStyle="1" w:styleId="53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31">
    <w:name w:val="Normal Paragraph"/>
    <w:basedOn w:val="1"/>
    <w:qFormat/>
    <w:uiPriority w:val="0"/>
    <w:pPr>
      <w:widowControl/>
      <w:spacing w:before="120" w:line="360" w:lineRule="auto"/>
      <w:ind w:firstLine="425"/>
    </w:pPr>
    <w:rPr>
      <w:sz w:val="24"/>
      <w:szCs w:val="20"/>
    </w:rPr>
  </w:style>
  <w:style w:type="paragraph" w:customStyle="1" w:styleId="532">
    <w:name w:val="Normal Paragraph Char"/>
    <w:basedOn w:val="1"/>
    <w:qFormat/>
    <w:uiPriority w:val="0"/>
    <w:pPr>
      <w:widowControl/>
      <w:spacing w:before="120" w:line="360" w:lineRule="auto"/>
      <w:ind w:firstLine="425"/>
    </w:pPr>
    <w:rPr>
      <w:sz w:val="24"/>
    </w:rPr>
  </w:style>
  <w:style w:type="paragraph" w:customStyle="1" w:styleId="533">
    <w:name w:val="文档正文"/>
    <w:basedOn w:val="1"/>
    <w:qFormat/>
    <w:uiPriority w:val="0"/>
    <w:rPr>
      <w:rFonts w:ascii="宋体"/>
      <w:szCs w:val="20"/>
    </w:rPr>
  </w:style>
  <w:style w:type="paragraph" w:customStyle="1" w:styleId="534">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35">
    <w:name w:val="标题2"/>
    <w:basedOn w:val="1"/>
    <w:qFormat/>
    <w:uiPriority w:val="0"/>
    <w:pPr>
      <w:tabs>
        <w:tab w:val="left" w:pos="0"/>
      </w:tabs>
    </w:pPr>
    <w:rPr>
      <w:rFonts w:ascii="黑体" w:eastAsia="黑体"/>
      <w:sz w:val="24"/>
    </w:rPr>
  </w:style>
  <w:style w:type="paragraph" w:customStyle="1" w:styleId="536">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37">
    <w:name w:val="样式2"/>
    <w:basedOn w:val="104"/>
    <w:qFormat/>
    <w:uiPriority w:val="0"/>
    <w:pPr>
      <w:spacing w:line="415" w:lineRule="auto"/>
    </w:pPr>
    <w:rPr>
      <w:rFonts w:ascii="Calibri" w:hAnsi="Calibri"/>
      <w:bCs/>
      <w:color w:val="000000"/>
      <w:sz w:val="28"/>
      <w:szCs w:val="28"/>
    </w:rPr>
  </w:style>
  <w:style w:type="paragraph" w:customStyle="1" w:styleId="538">
    <w:name w:val="样式3"/>
    <w:basedOn w:val="104"/>
    <w:qFormat/>
    <w:uiPriority w:val="0"/>
    <w:pPr>
      <w:spacing w:line="415" w:lineRule="auto"/>
    </w:pPr>
    <w:rPr>
      <w:rFonts w:ascii="Calibri" w:hAnsi="Calibri"/>
      <w:bCs/>
      <w:color w:val="000000"/>
      <w:sz w:val="28"/>
      <w:szCs w:val="28"/>
    </w:rPr>
  </w:style>
  <w:style w:type="paragraph" w:customStyle="1" w:styleId="539">
    <w:name w:val="样式4"/>
    <w:basedOn w:val="104"/>
    <w:qFormat/>
    <w:uiPriority w:val="0"/>
    <w:pPr>
      <w:spacing w:line="415" w:lineRule="auto"/>
    </w:pPr>
    <w:rPr>
      <w:rFonts w:ascii="Calibri" w:hAnsi="Calibri"/>
      <w:bCs/>
      <w:color w:val="000000"/>
      <w:sz w:val="28"/>
      <w:szCs w:val="28"/>
    </w:rPr>
  </w:style>
  <w:style w:type="paragraph" w:customStyle="1" w:styleId="540">
    <w:name w:val="样式5"/>
    <w:basedOn w:val="104"/>
    <w:qFormat/>
    <w:uiPriority w:val="0"/>
    <w:pPr>
      <w:spacing w:line="415" w:lineRule="auto"/>
    </w:pPr>
    <w:rPr>
      <w:rFonts w:ascii="Calibri" w:hAnsi="Calibri"/>
      <w:bCs/>
      <w:color w:val="000000"/>
      <w:sz w:val="28"/>
      <w:szCs w:val="28"/>
    </w:rPr>
  </w:style>
  <w:style w:type="paragraph" w:customStyle="1" w:styleId="541">
    <w:name w:val="样式6"/>
    <w:basedOn w:val="473"/>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42">
    <w:name w:val="大汉方案正文 Char"/>
    <w:basedOn w:val="1"/>
    <w:qFormat/>
    <w:uiPriority w:val="0"/>
    <w:pPr>
      <w:spacing w:line="360" w:lineRule="auto"/>
      <w:ind w:firstLine="200"/>
    </w:pPr>
    <w:rPr>
      <w:rFonts w:ascii="Arial" w:hAnsi="Arial"/>
      <w:sz w:val="24"/>
    </w:rPr>
  </w:style>
  <w:style w:type="character" w:customStyle="1" w:styleId="543">
    <w:name w:val="标题 2 Char Char Char"/>
    <w:qFormat/>
    <w:uiPriority w:val="0"/>
    <w:rPr>
      <w:rFonts w:ascii="Arial" w:hAnsi="Arial" w:eastAsia="宋体" w:cs="Arial"/>
      <w:b/>
      <w:bCs/>
      <w:i/>
      <w:iCs/>
      <w:sz w:val="28"/>
      <w:szCs w:val="28"/>
      <w:lang w:val="en-US" w:eastAsia="zh-CN" w:bidi="ar-SA"/>
    </w:rPr>
  </w:style>
  <w:style w:type="character" w:customStyle="1" w:styleId="544">
    <w:name w:val="question-title"/>
    <w:qFormat/>
    <w:uiPriority w:val="0"/>
  </w:style>
  <w:style w:type="paragraph" w:customStyle="1" w:styleId="545">
    <w:name w:val="说明书2级标题"/>
    <w:basedOn w:val="1"/>
    <w:next w:val="546"/>
    <w:qFormat/>
    <w:uiPriority w:val="0"/>
    <w:pPr>
      <w:numPr>
        <w:ilvl w:val="2"/>
        <w:numId w:val="2"/>
      </w:numPr>
      <w:spacing w:before="100"/>
    </w:pPr>
    <w:rPr>
      <w:rFonts w:eastAsia="黑体"/>
      <w:sz w:val="28"/>
      <w:szCs w:val="28"/>
    </w:rPr>
  </w:style>
  <w:style w:type="paragraph" w:customStyle="1" w:styleId="546">
    <w:name w:val="说明书3级标题"/>
    <w:basedOn w:val="1"/>
    <w:next w:val="1"/>
    <w:qFormat/>
    <w:uiPriority w:val="0"/>
    <w:pPr>
      <w:numPr>
        <w:ilvl w:val="2"/>
        <w:numId w:val="3"/>
      </w:numPr>
      <w:spacing w:line="360" w:lineRule="auto"/>
    </w:pPr>
    <w:rPr>
      <w:rFonts w:eastAsia="黑体"/>
      <w:sz w:val="24"/>
    </w:rPr>
  </w:style>
  <w:style w:type="character" w:customStyle="1" w:styleId="547">
    <w:name w:val="style15"/>
    <w:qFormat/>
    <w:uiPriority w:val="0"/>
  </w:style>
  <w:style w:type="paragraph" w:customStyle="1" w:styleId="548">
    <w:name w:val="列出段落[858D7CFB-ED40-4347-BF05-701D383B685F][858D7CFB-ED40-4347-BF05-701D383B685F]"/>
    <w:basedOn w:val="1"/>
    <w:qFormat/>
    <w:uiPriority w:val="0"/>
    <w:pPr>
      <w:ind w:firstLine="200"/>
    </w:pPr>
  </w:style>
  <w:style w:type="paragraph" w:customStyle="1" w:styleId="549">
    <w:name w:val="默认段落字体 Para Char Char Char Char Char Char Char Char Char1 Char Char Char Char Char Char Char Char"/>
    <w:basedOn w:val="292"/>
    <w:qFormat/>
    <w:uiPriority w:val="0"/>
  </w:style>
  <w:style w:type="paragraph" w:customStyle="1" w:styleId="550">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51">
    <w:name w:val="Char Char1 Char Char Char Char Char Char Char Char"/>
    <w:basedOn w:val="1"/>
    <w:qFormat/>
    <w:uiPriority w:val="0"/>
    <w:pPr>
      <w:widowControl/>
      <w:spacing w:after="160" w:line="240" w:lineRule="exact"/>
      <w:jc w:val="left"/>
    </w:pPr>
  </w:style>
  <w:style w:type="paragraph" w:customStyle="1" w:styleId="552">
    <w:name w:val="技术方案正文样式"/>
    <w:basedOn w:val="1"/>
    <w:qFormat/>
    <w:uiPriority w:val="0"/>
    <w:pPr>
      <w:spacing w:line="400" w:lineRule="exact"/>
      <w:ind w:firstLine="200"/>
    </w:pPr>
    <w:rPr>
      <w:rFonts w:ascii="宋体" w:cs="宋体"/>
      <w:sz w:val="24"/>
      <w:szCs w:val="21"/>
    </w:rPr>
  </w:style>
  <w:style w:type="paragraph" w:customStyle="1" w:styleId="553">
    <w:name w:val="修订1"/>
    <w:qFormat/>
    <w:uiPriority w:val="0"/>
    <w:rPr>
      <w:rFonts w:hint="default" w:ascii="Times New Roman" w:hAnsi="Times New Roman" w:eastAsia="宋体" w:cs="Times New Roman"/>
      <w:sz w:val="21"/>
      <w:szCs w:val="24"/>
      <w:lang w:val="en-US" w:eastAsia="zh-CN" w:bidi="ar-SA"/>
    </w:rPr>
  </w:style>
  <w:style w:type="paragraph" w:customStyle="1" w:styleId="554">
    <w:name w:val="D&amp;L"/>
    <w:basedOn w:val="314"/>
    <w:qFormat/>
    <w:uiPriority w:val="0"/>
    <w:pPr>
      <w:pBdr>
        <w:bottom w:val="single" w:color="000000" w:sz="18" w:space="1"/>
      </w:pBdr>
      <w:spacing w:line="240" w:lineRule="atLeast"/>
    </w:pPr>
    <w:rPr>
      <w:sz w:val="24"/>
      <w:szCs w:val="20"/>
    </w:rPr>
  </w:style>
  <w:style w:type="paragraph" w:customStyle="1" w:styleId="555">
    <w:name w:val="样式 标题 2 + Times New Roman 四号 非加粗 段前: 5 磅 段后: 0 磅 行距: 固定值 20..."/>
    <w:basedOn w:val="102"/>
    <w:qFormat/>
    <w:uiPriority w:val="0"/>
    <w:pPr>
      <w:spacing w:before="100" w:after="0" w:line="400" w:lineRule="exact"/>
    </w:pPr>
    <w:rPr>
      <w:rFonts w:ascii="Times New Roman" w:hAnsi="Times New Roman" w:cs="宋体"/>
      <w:b w:val="0"/>
      <w:sz w:val="28"/>
    </w:rPr>
  </w:style>
  <w:style w:type="paragraph" w:customStyle="1" w:styleId="556">
    <w:name w:val="Char Char Char Char Char Char Char1 Char"/>
    <w:basedOn w:val="1"/>
    <w:qFormat/>
    <w:uiPriority w:val="0"/>
    <w:rPr>
      <w:rFonts w:ascii="Tahoma" w:hAnsi="Tahoma"/>
      <w:sz w:val="24"/>
      <w:szCs w:val="20"/>
    </w:rPr>
  </w:style>
  <w:style w:type="paragraph" w:customStyle="1" w:styleId="557">
    <w:name w:val="TOC 标题2"/>
    <w:basedOn w:val="100"/>
    <w:next w:val="1"/>
    <w:qFormat/>
    <w:uiPriority w:val="0"/>
    <w:pPr>
      <w:widowControl/>
      <w:spacing w:before="480" w:after="0" w:line="276" w:lineRule="auto"/>
      <w:outlineLvl w:val="9"/>
    </w:pPr>
    <w:rPr>
      <w:rFonts w:ascii="Cambria" w:hAnsi="Cambria"/>
      <w:color w:val="365F91"/>
      <w:sz w:val="28"/>
    </w:rPr>
  </w:style>
  <w:style w:type="paragraph" w:customStyle="1" w:styleId="558">
    <w:name w:val="无间隔11"/>
    <w:link w:val="559"/>
    <w:qFormat/>
    <w:uiPriority w:val="0"/>
    <w:rPr>
      <w:rFonts w:hint="default" w:ascii="Calibri" w:hAnsi="Calibri" w:eastAsia="宋体" w:cs="Times New Roman"/>
      <w:sz w:val="22"/>
      <w:lang w:val="en-US" w:eastAsia="zh-CN" w:bidi="ar-SA"/>
    </w:rPr>
  </w:style>
  <w:style w:type="character" w:customStyle="1" w:styleId="559">
    <w:name w:val="无间隔 字符"/>
    <w:link w:val="558"/>
    <w:qFormat/>
    <w:uiPriority w:val="0"/>
    <w:rPr>
      <w:rFonts w:ascii="Calibri" w:hAnsi="Calibri"/>
      <w:sz w:val="22"/>
      <w:lang w:bidi="ar-SA"/>
    </w:rPr>
  </w:style>
  <w:style w:type="paragraph" w:customStyle="1" w:styleId="560">
    <w:name w:val="Normal_0"/>
    <w:qFormat/>
    <w:uiPriority w:val="0"/>
    <w:rPr>
      <w:rFonts w:hint="default" w:ascii="黑体" w:hAnsi="黑体" w:eastAsia="黑体" w:cs="Times New Roman"/>
      <w:b/>
      <w:sz w:val="32"/>
      <w:szCs w:val="24"/>
      <w:lang w:val="en-US" w:eastAsia="zh-CN" w:bidi="ar-SA"/>
    </w:rPr>
  </w:style>
  <w:style w:type="paragraph" w:customStyle="1" w:styleId="561">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2">
    <w:name w:val="Normal_1"/>
    <w:qFormat/>
    <w:uiPriority w:val="0"/>
    <w:rPr>
      <w:rFonts w:hint="default" w:ascii="黑体" w:hAnsi="黑体" w:eastAsia="黑体" w:cs="Times New Roman"/>
      <w:b/>
      <w:sz w:val="32"/>
      <w:szCs w:val="24"/>
      <w:lang w:val="en-US" w:eastAsia="zh-CN" w:bidi="ar-SA"/>
    </w:rPr>
  </w:style>
  <w:style w:type="paragraph" w:customStyle="1" w:styleId="563">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4">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5">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6">
    <w:name w:val="Normal_2"/>
    <w:qFormat/>
    <w:uiPriority w:val="0"/>
    <w:rPr>
      <w:rFonts w:hint="default" w:ascii="黑体" w:hAnsi="黑体" w:eastAsia="黑体" w:cs="Times New Roman"/>
      <w:b/>
      <w:sz w:val="32"/>
      <w:szCs w:val="24"/>
      <w:lang w:val="en-US" w:eastAsia="zh-CN" w:bidi="ar-SA"/>
    </w:rPr>
  </w:style>
  <w:style w:type="paragraph" w:customStyle="1" w:styleId="567">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8">
    <w:name w:val="Normal_3"/>
    <w:qFormat/>
    <w:uiPriority w:val="0"/>
    <w:rPr>
      <w:rFonts w:hint="default" w:ascii="黑体" w:hAnsi="黑体" w:eastAsia="黑体" w:cs="Times New Roman"/>
      <w:b/>
      <w:sz w:val="32"/>
      <w:szCs w:val="24"/>
      <w:lang w:val="en-US" w:eastAsia="zh-CN" w:bidi="ar-SA"/>
    </w:rPr>
  </w:style>
  <w:style w:type="paragraph" w:customStyle="1" w:styleId="569">
    <w:name w:val="Normal_4"/>
    <w:qFormat/>
    <w:uiPriority w:val="0"/>
    <w:rPr>
      <w:rFonts w:hint="default" w:ascii="黑体" w:hAnsi="黑体" w:eastAsia="黑体" w:cs="Times New Roman"/>
      <w:b/>
      <w:sz w:val="32"/>
      <w:szCs w:val="24"/>
      <w:lang w:val="en-US" w:eastAsia="zh-CN" w:bidi="ar-SA"/>
    </w:rPr>
  </w:style>
  <w:style w:type="paragraph" w:customStyle="1" w:styleId="570">
    <w:name w:val="Normal_5"/>
    <w:qFormat/>
    <w:uiPriority w:val="0"/>
    <w:rPr>
      <w:rFonts w:hint="default" w:ascii="黑体" w:hAnsi="黑体" w:eastAsia="黑体" w:cs="Times New Roman"/>
      <w:b/>
      <w:sz w:val="32"/>
      <w:szCs w:val="24"/>
      <w:lang w:val="en-US" w:eastAsia="zh-CN" w:bidi="ar-SA"/>
    </w:rPr>
  </w:style>
  <w:style w:type="paragraph" w:customStyle="1" w:styleId="571">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2">
    <w:name w:val="Normal_6"/>
    <w:qFormat/>
    <w:uiPriority w:val="0"/>
    <w:rPr>
      <w:rFonts w:hint="default" w:ascii="黑体" w:hAnsi="黑体" w:eastAsia="黑体" w:cs="Times New Roman"/>
      <w:b/>
      <w:sz w:val="32"/>
      <w:szCs w:val="24"/>
      <w:lang w:val="en-US" w:eastAsia="zh-CN" w:bidi="ar-SA"/>
    </w:rPr>
  </w:style>
  <w:style w:type="paragraph" w:customStyle="1" w:styleId="573">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4">
    <w:name w:val="Normal_7"/>
    <w:qFormat/>
    <w:uiPriority w:val="0"/>
    <w:rPr>
      <w:rFonts w:hint="default" w:ascii="黑体" w:hAnsi="黑体" w:eastAsia="黑体" w:cs="Times New Roman"/>
      <w:b/>
      <w:sz w:val="32"/>
      <w:szCs w:val="24"/>
      <w:lang w:val="en-US" w:eastAsia="zh-CN" w:bidi="ar-SA"/>
    </w:rPr>
  </w:style>
  <w:style w:type="paragraph" w:customStyle="1" w:styleId="575">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76">
    <w:name w:val="Normal_9"/>
    <w:qFormat/>
    <w:uiPriority w:val="0"/>
    <w:rPr>
      <w:rFonts w:hint="default" w:ascii="黑体" w:hAnsi="黑体" w:eastAsia="黑体" w:cs="Times New Roman"/>
      <w:b/>
      <w:sz w:val="32"/>
      <w:szCs w:val="24"/>
      <w:lang w:val="en-US" w:eastAsia="zh-CN" w:bidi="ar-SA"/>
    </w:rPr>
  </w:style>
  <w:style w:type="paragraph" w:customStyle="1" w:styleId="57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8">
    <w:name w:val="Normal_10"/>
    <w:qFormat/>
    <w:uiPriority w:val="0"/>
    <w:rPr>
      <w:rFonts w:hint="default" w:ascii="黑体" w:hAnsi="黑体" w:eastAsia="黑体" w:cs="Times New Roman"/>
      <w:b/>
      <w:sz w:val="32"/>
      <w:szCs w:val="24"/>
      <w:lang w:val="en-US" w:eastAsia="zh-CN" w:bidi="ar-SA"/>
    </w:rPr>
  </w:style>
  <w:style w:type="paragraph" w:customStyle="1" w:styleId="579">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0">
    <w:name w:val="正文缩进_0"/>
    <w:basedOn w:val="579"/>
    <w:link w:val="581"/>
    <w:unhideWhenUsed/>
    <w:qFormat/>
    <w:uiPriority w:val="0"/>
    <w:pPr>
      <w:ind w:firstLine="420"/>
    </w:pPr>
    <w:rPr>
      <w:szCs w:val="22"/>
    </w:rPr>
  </w:style>
  <w:style w:type="character" w:customStyle="1" w:styleId="581">
    <w:name w:val="正文缩进 Char1_0"/>
    <w:link w:val="580"/>
    <w:qFormat/>
    <w:uiPriority w:val="0"/>
    <w:rPr>
      <w:sz w:val="21"/>
      <w:szCs w:val="22"/>
    </w:rPr>
  </w:style>
  <w:style w:type="paragraph" w:customStyle="1" w:styleId="582">
    <w:name w:val="纯文本_0"/>
    <w:basedOn w:val="579"/>
    <w:link w:val="583"/>
    <w:unhideWhenUsed/>
    <w:qFormat/>
    <w:uiPriority w:val="0"/>
    <w:rPr>
      <w:rFonts w:ascii="宋体" w:hAnsi="Courier New"/>
      <w:szCs w:val="21"/>
    </w:rPr>
  </w:style>
  <w:style w:type="character" w:customStyle="1" w:styleId="583">
    <w:name w:val="纯文本 Char_0"/>
    <w:link w:val="582"/>
    <w:qFormat/>
    <w:uiPriority w:val="0"/>
    <w:rPr>
      <w:rFonts w:ascii="宋体" w:hAnsi="Courier New" w:cs="Courier New"/>
      <w:sz w:val="21"/>
      <w:szCs w:val="21"/>
    </w:rPr>
  </w:style>
  <w:style w:type="paragraph" w:customStyle="1" w:styleId="584">
    <w:name w:val="Normal_11"/>
    <w:qFormat/>
    <w:uiPriority w:val="0"/>
    <w:rPr>
      <w:rFonts w:hint="default" w:ascii="黑体" w:hAnsi="黑体" w:eastAsia="黑体" w:cs="Times New Roman"/>
      <w:b/>
      <w:sz w:val="32"/>
      <w:szCs w:val="24"/>
      <w:lang w:val="en-US" w:eastAsia="zh-CN" w:bidi="ar-SA"/>
    </w:rPr>
  </w:style>
  <w:style w:type="paragraph" w:customStyle="1" w:styleId="585">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6">
    <w:name w:val="Normal_12"/>
    <w:qFormat/>
    <w:uiPriority w:val="0"/>
    <w:rPr>
      <w:rFonts w:hint="default" w:ascii="黑体" w:hAnsi="黑体" w:eastAsia="黑体" w:cs="Times New Roman"/>
      <w:b/>
      <w:sz w:val="32"/>
      <w:szCs w:val="24"/>
      <w:lang w:val="en-US" w:eastAsia="zh-CN" w:bidi="ar-SA"/>
    </w:rPr>
  </w:style>
  <w:style w:type="paragraph" w:customStyle="1" w:styleId="587">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8">
    <w:name w:val="Normal_13"/>
    <w:qFormat/>
    <w:uiPriority w:val="0"/>
    <w:rPr>
      <w:rFonts w:hint="default" w:ascii="黑体" w:hAnsi="黑体" w:eastAsia="黑体" w:cs="Times New Roman"/>
      <w:b/>
      <w:sz w:val="32"/>
      <w:szCs w:val="24"/>
      <w:lang w:val="en-US" w:eastAsia="zh-CN" w:bidi="ar-SA"/>
    </w:rPr>
  </w:style>
  <w:style w:type="paragraph" w:customStyle="1" w:styleId="589">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0">
    <w:name w:val="Normal_14"/>
    <w:qFormat/>
    <w:uiPriority w:val="0"/>
    <w:rPr>
      <w:rFonts w:hint="default" w:ascii="黑体" w:hAnsi="黑体" w:eastAsia="黑体" w:cs="Times New Roman"/>
      <w:b/>
      <w:sz w:val="32"/>
      <w:szCs w:val="24"/>
      <w:lang w:val="en-US" w:eastAsia="zh-CN" w:bidi="ar-SA"/>
    </w:rPr>
  </w:style>
  <w:style w:type="paragraph" w:customStyle="1" w:styleId="591">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2">
    <w:name w:val="Normal_15"/>
    <w:qFormat/>
    <w:uiPriority w:val="0"/>
    <w:rPr>
      <w:rFonts w:hint="default" w:ascii="黑体" w:hAnsi="黑体" w:eastAsia="黑体" w:cs="Times New Roman"/>
      <w:b/>
      <w:sz w:val="32"/>
      <w:szCs w:val="24"/>
      <w:lang w:val="en-US" w:eastAsia="zh-CN" w:bidi="ar-SA"/>
    </w:rPr>
  </w:style>
  <w:style w:type="paragraph" w:customStyle="1" w:styleId="593">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4">
    <w:name w:val="Normal_16"/>
    <w:qFormat/>
    <w:uiPriority w:val="0"/>
    <w:rPr>
      <w:rFonts w:hint="default" w:ascii="黑体" w:hAnsi="黑体" w:eastAsia="黑体" w:cs="Times New Roman"/>
      <w:b/>
      <w:sz w:val="32"/>
      <w:szCs w:val="24"/>
      <w:lang w:val="en-US" w:eastAsia="zh-CN" w:bidi="ar-SA"/>
    </w:rPr>
  </w:style>
  <w:style w:type="paragraph" w:customStyle="1" w:styleId="59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7">
    <w:name w:val="Normal_17"/>
    <w:qFormat/>
    <w:uiPriority w:val="0"/>
    <w:rPr>
      <w:rFonts w:hint="default" w:ascii="黑体" w:hAnsi="黑体" w:eastAsia="黑体" w:cs="Times New Roman"/>
      <w:b/>
      <w:sz w:val="32"/>
      <w:szCs w:val="24"/>
      <w:lang w:val="en-US" w:eastAsia="zh-CN" w:bidi="ar-SA"/>
    </w:rPr>
  </w:style>
  <w:style w:type="paragraph" w:customStyle="1" w:styleId="598">
    <w:name w:val="Normal_18"/>
    <w:qFormat/>
    <w:uiPriority w:val="0"/>
    <w:rPr>
      <w:rFonts w:hint="default" w:ascii="黑体" w:hAnsi="黑体" w:eastAsia="黑体" w:cs="Times New Roman"/>
      <w:b/>
      <w:sz w:val="32"/>
      <w:szCs w:val="24"/>
      <w:lang w:val="en-US" w:eastAsia="zh-CN" w:bidi="ar-SA"/>
    </w:rPr>
  </w:style>
  <w:style w:type="paragraph" w:customStyle="1" w:styleId="599">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0">
    <w:name w:val="Normal_0_0"/>
    <w:qFormat/>
    <w:uiPriority w:val="0"/>
    <w:rPr>
      <w:rFonts w:hint="default" w:ascii="黑体" w:hAnsi="黑体" w:eastAsia="黑体" w:cs="Times New Roman"/>
      <w:b/>
      <w:sz w:val="40"/>
      <w:szCs w:val="24"/>
      <w:lang w:val="en-US" w:eastAsia="zh-CN" w:bidi="ar-SA"/>
    </w:rPr>
  </w:style>
  <w:style w:type="paragraph" w:customStyle="1" w:styleId="601">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602">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3">
    <w:name w:val="正文_3"/>
    <w:next w:val="60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4">
    <w:name w:val="正文首行缩进 2_1"/>
    <w:basedOn w:val="605"/>
    <w:next w:val="607"/>
    <w:qFormat/>
    <w:uiPriority w:val="0"/>
    <w:pPr>
      <w:spacing w:after="120"/>
      <w:ind w:left="200" w:firstLine="200"/>
    </w:pPr>
    <w:rPr>
      <w:rFonts w:ascii="Times New Roman" w:hAnsi="Times New Roman"/>
      <w:sz w:val="24"/>
      <w:szCs w:val="24"/>
    </w:rPr>
  </w:style>
  <w:style w:type="paragraph" w:customStyle="1" w:styleId="605">
    <w:name w:val="正文文本缩进_1"/>
    <w:basedOn w:val="606"/>
    <w:next w:val="604"/>
    <w:qFormat/>
    <w:uiPriority w:val="0"/>
    <w:pPr>
      <w:ind w:firstLine="225"/>
    </w:pPr>
    <w:rPr>
      <w:rFonts w:ascii="仿宋_GB2312" w:eastAsia="仿宋_GB2312"/>
      <w:sz w:val="32"/>
    </w:rPr>
  </w:style>
  <w:style w:type="paragraph" w:customStyle="1" w:styleId="606">
    <w:name w:val="正文_18"/>
    <w:next w:val="60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7">
    <w:name w:val="xl53_0"/>
    <w:next w:val="603"/>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608">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9">
    <w:name w:val="正文首行缩进 2_0"/>
    <w:basedOn w:val="610"/>
    <w:qFormat/>
    <w:uiPriority w:val="0"/>
    <w:pPr>
      <w:spacing w:after="120"/>
      <w:ind w:left="200" w:firstLine="200"/>
    </w:pPr>
    <w:rPr>
      <w:rFonts w:ascii="Times New Roman" w:hAnsi="Times New Roman"/>
      <w:sz w:val="24"/>
      <w:szCs w:val="24"/>
    </w:rPr>
  </w:style>
  <w:style w:type="paragraph" w:customStyle="1" w:styleId="610">
    <w:name w:val="正文文本缩进_0"/>
    <w:basedOn w:val="608"/>
    <w:qFormat/>
    <w:uiPriority w:val="0"/>
    <w:pPr>
      <w:ind w:firstLine="225"/>
    </w:pPr>
    <w:rPr>
      <w:rFonts w:ascii="仿宋_GB2312" w:eastAsia="仿宋_GB2312"/>
      <w:sz w:val="32"/>
    </w:rPr>
  </w:style>
  <w:style w:type="paragraph" w:customStyle="1" w:styleId="611">
    <w:name w:val="正文_2"/>
    <w:next w:val="61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2">
    <w:name w:val="文本块_0"/>
    <w:basedOn w:val="611"/>
    <w:qFormat/>
    <w:uiPriority w:val="0"/>
    <w:pPr>
      <w:spacing w:line="360" w:lineRule="exact"/>
      <w:ind w:left="1548" w:leftChars="-857" w:right="12" w:rightChars="12" w:hanging="2405" w:hangingChars="2405"/>
    </w:pPr>
    <w:rPr>
      <w:rFonts w:ascii="宋体"/>
      <w:bCs/>
      <w:sz w:val="28"/>
    </w:rPr>
  </w:style>
  <w:style w:type="paragraph" w:customStyle="1" w:styleId="613">
    <w:name w:val="标题 12"/>
    <w:basedOn w:val="91"/>
    <w:next w:val="91"/>
    <w:qFormat/>
    <w:uiPriority w:val="0"/>
    <w:pPr>
      <w:keepNext/>
      <w:keepLines/>
      <w:spacing w:before="340" w:after="330" w:line="576" w:lineRule="auto"/>
      <w:outlineLvl w:val="0"/>
    </w:pPr>
    <w:rPr>
      <w:b/>
      <w:sz w:val="44"/>
      <w:szCs w:val="20"/>
    </w:rPr>
  </w:style>
  <w:style w:type="paragraph" w:customStyle="1" w:styleId="614">
    <w:name w:val="段_0"/>
    <w:next w:val="615"/>
    <w:qFormat/>
    <w:uiPriority w:val="0"/>
    <w:pPr>
      <w:ind w:firstLine="200"/>
      <w:jc w:val="both"/>
    </w:pPr>
    <w:rPr>
      <w:rFonts w:hint="default" w:ascii="宋体" w:hAnsi="Times New Roman" w:eastAsia="宋体" w:cs="Times New Roman"/>
      <w:sz w:val="21"/>
      <w:lang w:val="en-US" w:eastAsia="zh-CN" w:bidi="ar-SA"/>
    </w:rPr>
  </w:style>
  <w:style w:type="paragraph" w:customStyle="1" w:styleId="615">
    <w:name w:val="Normal_19_1"/>
    <w:next w:val="614"/>
    <w:qFormat/>
    <w:uiPriority w:val="0"/>
    <w:rPr>
      <w:rFonts w:hint="default" w:ascii="黑体" w:hAnsi="黑体" w:eastAsia="黑体" w:cs="Times New Roman"/>
      <w:b/>
      <w:sz w:val="32"/>
      <w:szCs w:val="24"/>
      <w:lang w:val="en-US" w:eastAsia="zh-CN" w:bidi="ar-SA"/>
    </w:rPr>
  </w:style>
  <w:style w:type="paragraph" w:customStyle="1" w:styleId="616">
    <w:name w:val="Normal_0_1"/>
    <w:qFormat/>
    <w:uiPriority w:val="0"/>
    <w:rPr>
      <w:rFonts w:hint="default" w:ascii="黑体" w:hAnsi="黑体" w:eastAsia="黑体" w:cs="Times New Roman"/>
      <w:b/>
      <w:sz w:val="32"/>
      <w:szCs w:val="24"/>
      <w:lang w:val="en-US" w:eastAsia="zh-CN" w:bidi="ar-SA"/>
    </w:rPr>
  </w:style>
  <w:style w:type="paragraph" w:customStyle="1" w:styleId="617">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8">
    <w:name w:val="Normal_2_0"/>
    <w:qFormat/>
    <w:uiPriority w:val="0"/>
    <w:rPr>
      <w:rFonts w:hint="default" w:ascii="黑体" w:hAnsi="黑体" w:eastAsia="黑体" w:cs="Times New Roman"/>
      <w:b/>
      <w:sz w:val="32"/>
      <w:szCs w:val="24"/>
      <w:lang w:val="en-US" w:eastAsia="zh-CN" w:bidi="ar-SA"/>
    </w:rPr>
  </w:style>
  <w:style w:type="paragraph" w:customStyle="1" w:styleId="619">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0">
    <w:name w:val="Normal_3_0"/>
    <w:qFormat/>
    <w:uiPriority w:val="0"/>
    <w:rPr>
      <w:rFonts w:hint="default" w:ascii="黑体" w:hAnsi="黑体" w:eastAsia="黑体" w:cs="Times New Roman"/>
      <w:b/>
      <w:sz w:val="32"/>
      <w:szCs w:val="24"/>
      <w:lang w:val="en-US" w:eastAsia="zh-CN" w:bidi="ar-SA"/>
    </w:rPr>
  </w:style>
  <w:style w:type="paragraph" w:customStyle="1" w:styleId="621">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2">
    <w:name w:val="Normal_5_0"/>
    <w:qFormat/>
    <w:uiPriority w:val="0"/>
    <w:rPr>
      <w:rFonts w:hint="default" w:ascii="黑体" w:hAnsi="黑体" w:eastAsia="黑体" w:cs="Times New Roman"/>
      <w:b/>
      <w:sz w:val="32"/>
      <w:szCs w:val="24"/>
      <w:lang w:val="en-US" w:eastAsia="zh-CN" w:bidi="ar-SA"/>
    </w:rPr>
  </w:style>
  <w:style w:type="paragraph" w:customStyle="1" w:styleId="623">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4">
    <w:name w:val="Normal_6_0"/>
    <w:qFormat/>
    <w:uiPriority w:val="0"/>
    <w:rPr>
      <w:rFonts w:hint="default" w:ascii="黑体" w:hAnsi="黑体" w:eastAsia="黑体" w:cs="Times New Roman"/>
      <w:b/>
      <w:sz w:val="32"/>
      <w:szCs w:val="24"/>
      <w:lang w:val="en-US" w:eastAsia="zh-CN" w:bidi="ar-SA"/>
    </w:rPr>
  </w:style>
  <w:style w:type="paragraph" w:customStyle="1" w:styleId="625">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6">
    <w:name w:val="Normal_8_0"/>
    <w:qFormat/>
    <w:uiPriority w:val="0"/>
    <w:rPr>
      <w:rFonts w:hint="default" w:ascii="黑体" w:hAnsi="黑体" w:eastAsia="黑体" w:cs="Times New Roman"/>
      <w:b/>
      <w:sz w:val="32"/>
      <w:szCs w:val="24"/>
      <w:lang w:val="en-US" w:eastAsia="zh-CN" w:bidi="ar-SA"/>
    </w:rPr>
  </w:style>
  <w:style w:type="paragraph" w:customStyle="1" w:styleId="627">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28">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29">
    <w:name w:val="Normal_11_0"/>
    <w:qFormat/>
    <w:uiPriority w:val="0"/>
    <w:rPr>
      <w:rFonts w:hint="default" w:ascii="黑体" w:hAnsi="黑体" w:eastAsia="黑体" w:cs="Times New Roman"/>
      <w:b/>
      <w:sz w:val="32"/>
      <w:szCs w:val="24"/>
      <w:lang w:val="en-US" w:eastAsia="zh-CN" w:bidi="ar-SA"/>
    </w:rPr>
  </w:style>
  <w:style w:type="paragraph" w:customStyle="1" w:styleId="630">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1">
    <w:name w:val="正文_2_0"/>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2">
    <w:name w:val="Normal_12_0"/>
    <w:qFormat/>
    <w:uiPriority w:val="0"/>
    <w:rPr>
      <w:rFonts w:hint="default" w:ascii="黑体" w:hAnsi="黑体" w:eastAsia="黑体" w:cs="Times New Roman"/>
      <w:b/>
      <w:sz w:val="32"/>
      <w:szCs w:val="24"/>
      <w:lang w:val="en-US" w:eastAsia="zh-CN" w:bidi="ar-SA"/>
    </w:rPr>
  </w:style>
  <w:style w:type="paragraph" w:customStyle="1" w:styleId="633">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4">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5">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6">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7">
    <w:name w:val="列出段落_2"/>
    <w:basedOn w:val="635"/>
    <w:qFormat/>
    <w:uiPriority w:val="34"/>
    <w:pPr>
      <w:ind w:firstLine="420"/>
    </w:pPr>
  </w:style>
  <w:style w:type="paragraph" w:customStyle="1" w:styleId="638">
    <w:name w:val="Normal_14_0"/>
    <w:qFormat/>
    <w:uiPriority w:val="0"/>
    <w:rPr>
      <w:rFonts w:hint="default" w:ascii="黑体" w:hAnsi="黑体" w:eastAsia="黑体" w:cs="Times New Roman"/>
      <w:b/>
      <w:sz w:val="32"/>
      <w:szCs w:val="24"/>
      <w:lang w:val="en-US" w:eastAsia="zh-CN" w:bidi="ar-SA"/>
    </w:rPr>
  </w:style>
  <w:style w:type="paragraph" w:customStyle="1" w:styleId="639">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0">
    <w:name w:val="正文缩进_0_0"/>
    <w:basedOn w:val="639"/>
    <w:link w:val="641"/>
    <w:unhideWhenUsed/>
    <w:qFormat/>
    <w:uiPriority w:val="0"/>
    <w:pPr>
      <w:ind w:firstLine="420"/>
    </w:pPr>
    <w:rPr>
      <w:rFonts w:ascii="Calibri" w:hAnsi="Calibri"/>
      <w:szCs w:val="22"/>
    </w:rPr>
  </w:style>
  <w:style w:type="character" w:customStyle="1" w:styleId="641">
    <w:name w:val="正文缩进 Char1_0_0"/>
    <w:link w:val="640"/>
    <w:qFormat/>
    <w:uiPriority w:val="0"/>
    <w:rPr>
      <w:sz w:val="21"/>
      <w:szCs w:val="22"/>
    </w:rPr>
  </w:style>
  <w:style w:type="paragraph" w:customStyle="1" w:styleId="642">
    <w:name w:val="纯文本_0_0"/>
    <w:basedOn w:val="643"/>
    <w:link w:val="644"/>
    <w:unhideWhenUsed/>
    <w:qFormat/>
    <w:uiPriority w:val="0"/>
    <w:rPr>
      <w:rFonts w:ascii="宋体" w:hAnsi="Courier New"/>
      <w:szCs w:val="21"/>
    </w:rPr>
  </w:style>
  <w:style w:type="paragraph" w:customStyle="1" w:styleId="643">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44">
    <w:name w:val="纯文本 Char_0_0"/>
    <w:link w:val="642"/>
    <w:qFormat/>
    <w:uiPriority w:val="0"/>
    <w:rPr>
      <w:rFonts w:ascii="宋体" w:hAnsi="Courier New"/>
      <w:sz w:val="21"/>
      <w:szCs w:val="21"/>
    </w:rPr>
  </w:style>
  <w:style w:type="paragraph" w:customStyle="1" w:styleId="645">
    <w:name w:val="Normal_15_0"/>
    <w:qFormat/>
    <w:uiPriority w:val="0"/>
    <w:rPr>
      <w:rFonts w:hint="default" w:ascii="黑体" w:hAnsi="黑体" w:eastAsia="黑体" w:cs="Times New Roman"/>
      <w:b/>
      <w:sz w:val="32"/>
      <w:szCs w:val="24"/>
      <w:lang w:val="en-US" w:eastAsia="zh-CN" w:bidi="ar-SA"/>
    </w:rPr>
  </w:style>
  <w:style w:type="paragraph" w:customStyle="1" w:styleId="646">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7">
    <w:name w:val="Normal_16_0"/>
    <w:qFormat/>
    <w:uiPriority w:val="0"/>
    <w:rPr>
      <w:rFonts w:hint="default" w:ascii="黑体" w:hAnsi="黑体" w:eastAsia="黑体" w:cs="Times New Roman"/>
      <w:b/>
      <w:sz w:val="32"/>
      <w:szCs w:val="24"/>
      <w:lang w:val="en-US" w:eastAsia="zh-CN" w:bidi="ar-SA"/>
    </w:rPr>
  </w:style>
  <w:style w:type="paragraph" w:customStyle="1" w:styleId="648">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9">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0">
    <w:name w:val="Normal_17_0"/>
    <w:qFormat/>
    <w:uiPriority w:val="0"/>
    <w:rPr>
      <w:rFonts w:hint="default" w:ascii="黑体" w:hAnsi="黑体" w:eastAsia="黑体" w:cs="Times New Roman"/>
      <w:b/>
      <w:sz w:val="32"/>
      <w:szCs w:val="24"/>
      <w:lang w:val="en-US" w:eastAsia="zh-CN" w:bidi="ar-SA"/>
    </w:rPr>
  </w:style>
  <w:style w:type="paragraph" w:customStyle="1" w:styleId="651">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2">
    <w:name w:val="Normal_18_0"/>
    <w:qFormat/>
    <w:uiPriority w:val="0"/>
    <w:rPr>
      <w:rFonts w:hint="default" w:ascii="黑体" w:hAnsi="黑体" w:eastAsia="黑体" w:cs="Times New Roman"/>
      <w:b/>
      <w:sz w:val="32"/>
      <w:szCs w:val="24"/>
      <w:lang w:val="en-US" w:eastAsia="zh-CN" w:bidi="ar-SA"/>
    </w:rPr>
  </w:style>
  <w:style w:type="paragraph" w:customStyle="1" w:styleId="653">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4">
    <w:name w:val="Normal_19_0"/>
    <w:basedOn w:val="90"/>
    <w:next w:val="655"/>
    <w:qFormat/>
    <w:uiPriority w:val="0"/>
    <w:rPr>
      <w:rFonts w:ascii="黑体" w:hAnsi="黑体" w:eastAsia="黑体"/>
      <w:b/>
      <w:sz w:val="32"/>
    </w:rPr>
  </w:style>
  <w:style w:type="paragraph" w:customStyle="1" w:styleId="655">
    <w:name w:val="Body Text First Indent_1_0"/>
    <w:basedOn w:val="654"/>
    <w:qFormat/>
    <w:uiPriority w:val="0"/>
    <w:pPr>
      <w:spacing w:after="120"/>
      <w:ind w:firstLine="100"/>
    </w:pPr>
  </w:style>
  <w:style w:type="paragraph" w:customStyle="1" w:styleId="656">
    <w:name w:val="Body Text_0"/>
    <w:basedOn w:val="654"/>
    <w:unhideWhenUsed/>
    <w:qFormat/>
    <w:uiPriority w:val="99"/>
    <w:pPr>
      <w:spacing w:after="120"/>
    </w:pPr>
    <w:rPr>
      <w:rFonts w:ascii="Calibri" w:hAnsi="Calibri"/>
      <w:sz w:val="20"/>
    </w:rPr>
  </w:style>
  <w:style w:type="paragraph" w:customStyle="1" w:styleId="657">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8">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9">
    <w:name w:val="Normal_14_0_0"/>
    <w:qFormat/>
    <w:uiPriority w:val="0"/>
    <w:rPr>
      <w:rFonts w:hint="default" w:ascii="黑体" w:hAnsi="黑体" w:eastAsia="黑体" w:cs="Times New Roman"/>
      <w:b/>
      <w:sz w:val="32"/>
      <w:szCs w:val="24"/>
      <w:lang w:val="en-US" w:eastAsia="zh-CN" w:bidi="ar-SA"/>
    </w:rPr>
  </w:style>
  <w:style w:type="paragraph" w:customStyle="1" w:styleId="660">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1">
    <w:name w:val="Normal_20"/>
    <w:next w:val="662"/>
    <w:qFormat/>
    <w:uiPriority w:val="0"/>
    <w:rPr>
      <w:rFonts w:hint="default" w:ascii="黑体" w:hAnsi="黑体" w:eastAsia="黑体" w:cs="Times New Roman"/>
      <w:b/>
      <w:sz w:val="32"/>
      <w:szCs w:val="24"/>
      <w:lang w:val="en-US" w:eastAsia="zh-CN" w:bidi="ar-SA"/>
    </w:rPr>
  </w:style>
  <w:style w:type="paragraph" w:customStyle="1" w:styleId="662">
    <w:name w:val="正文文本首行缩进 22"/>
    <w:basedOn w:val="663"/>
    <w:qFormat/>
    <w:uiPriority w:val="0"/>
    <w:pPr>
      <w:spacing w:after="120"/>
      <w:ind w:left="200" w:firstLine="200"/>
    </w:pPr>
    <w:rPr>
      <w:rFonts w:ascii="Times New Roman" w:hAnsi="Times New Roman"/>
      <w:sz w:val="24"/>
    </w:rPr>
  </w:style>
  <w:style w:type="paragraph" w:customStyle="1" w:styleId="663">
    <w:name w:val="正文文本缩进2"/>
    <w:basedOn w:val="661"/>
    <w:qFormat/>
    <w:uiPriority w:val="0"/>
    <w:pPr>
      <w:ind w:firstLine="225"/>
    </w:pPr>
    <w:rPr>
      <w:rFonts w:ascii="仿宋_GB2312" w:eastAsia="仿宋_GB2312"/>
    </w:rPr>
  </w:style>
  <w:style w:type="paragraph" w:customStyle="1" w:styleId="664">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5">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6">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7">
    <w:name w:val="Normal_0_2"/>
    <w:qFormat/>
    <w:uiPriority w:val="0"/>
    <w:rPr>
      <w:rFonts w:hint="default" w:ascii="黑体" w:hAnsi="黑体" w:eastAsia="黑体" w:cs="Times New Roman"/>
      <w:b/>
      <w:sz w:val="32"/>
      <w:szCs w:val="24"/>
      <w:lang w:val="en-US" w:eastAsia="zh-CN" w:bidi="ar-SA"/>
    </w:rPr>
  </w:style>
  <w:style w:type="paragraph" w:customStyle="1" w:styleId="66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69">
    <w:name w:val="Normal_0_3"/>
    <w:qFormat/>
    <w:uiPriority w:val="0"/>
    <w:rPr>
      <w:rFonts w:hint="default" w:ascii="黑体" w:hAnsi="黑体" w:eastAsia="黑体" w:cs="Times New Roman"/>
      <w:b/>
      <w:sz w:val="32"/>
      <w:szCs w:val="24"/>
      <w:lang w:val="en-US" w:eastAsia="zh-CN" w:bidi="ar-SA"/>
    </w:rPr>
  </w:style>
  <w:style w:type="paragraph" w:customStyle="1" w:styleId="670">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1">
    <w:name w:val="正文缩进1"/>
    <w:basedOn w:val="1"/>
    <w:qFormat/>
    <w:uiPriority w:val="99"/>
    <w:pPr>
      <w:ind w:firstLine="420"/>
      <w:jc w:val="left"/>
    </w:pPr>
    <w:rPr>
      <w:rFonts w:ascii="宋体"/>
      <w:sz w:val="24"/>
    </w:rPr>
  </w:style>
  <w:style w:type="paragraph" w:customStyle="1" w:styleId="672">
    <w:name w:val="索引 11"/>
    <w:basedOn w:val="1"/>
    <w:next w:val="1"/>
    <w:qFormat/>
    <w:uiPriority w:val="0"/>
    <w:pPr>
      <w:spacing w:line="360" w:lineRule="auto"/>
    </w:pPr>
    <w:rPr>
      <w:rFonts w:ascii="仿宋_GB2312" w:eastAsia="仿宋_GB2312"/>
      <w:sz w:val="24"/>
      <w:szCs w:val="20"/>
    </w:rPr>
  </w:style>
  <w:style w:type="paragraph" w:customStyle="1" w:styleId="673">
    <w:name w:val="纯文本1"/>
    <w:basedOn w:val="608"/>
    <w:qFormat/>
    <w:uiPriority w:val="0"/>
    <w:rPr>
      <w:rFonts w:ascii="宋体" w:hAnsi="Courier New"/>
    </w:rPr>
  </w:style>
  <w:style w:type="paragraph" w:customStyle="1" w:styleId="674">
    <w:name w:val="Normal_20_0_0"/>
    <w:next w:val="1"/>
    <w:qFormat/>
    <w:uiPriority w:val="0"/>
    <w:pPr>
      <w:widowControl w:val="0"/>
      <w:spacing w:line="360" w:lineRule="auto"/>
      <w:jc w:val="both"/>
    </w:pPr>
    <w:rPr>
      <w:rFonts w:hint="default" w:ascii="Arial" w:hAnsi="Arial" w:eastAsia="宋体" w:cs="Times New Roman"/>
      <w:sz w:val="28"/>
      <w:szCs w:val="28"/>
      <w:lang w:val="en-US" w:eastAsia="zh-CN" w:bidi="ar-SA"/>
    </w:rPr>
  </w:style>
  <w:style w:type="paragraph" w:customStyle="1" w:styleId="675">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676">
    <w:name w:val="正文缩进1_0"/>
    <w:basedOn w:val="675"/>
    <w:link w:val="677"/>
    <w:qFormat/>
    <w:uiPriority w:val="0"/>
    <w:pPr>
      <w:ind w:firstLine="420"/>
      <w:jc w:val="left"/>
    </w:pPr>
    <w:rPr>
      <w:rFonts w:ascii="宋体" w:hAnsi="Calibri" w:eastAsia="Times New Roman"/>
      <w:sz w:val="24"/>
      <w:szCs w:val="22"/>
    </w:rPr>
  </w:style>
  <w:style w:type="character" w:customStyle="1" w:styleId="677">
    <w:name w:val="正文缩进 Char1_1"/>
    <w:link w:val="676"/>
    <w:qFormat/>
    <w:uiPriority w:val="0"/>
    <w:rPr>
      <w:rFonts w:ascii="宋体" w:hAnsi="Calibri" w:eastAsia="Times New Roman"/>
      <w:sz w:val="24"/>
      <w:szCs w:val="22"/>
    </w:rPr>
  </w:style>
  <w:style w:type="paragraph" w:customStyle="1" w:styleId="678">
    <w:name w:val="无间隔1_0"/>
    <w:qFormat/>
    <w:uiPriority w:val="1"/>
    <w:pPr>
      <w:widowControl w:val="0"/>
      <w:jc w:val="both"/>
    </w:pPr>
    <w:rPr>
      <w:rFonts w:hint="default" w:ascii="Times New Roman" w:hAnsi="Times New Roman" w:eastAsia="宋体" w:cs="Times New Roman"/>
      <w:szCs w:val="24"/>
      <w:lang w:val="en-US" w:eastAsia="zh-CN" w:bidi="ar-SA"/>
    </w:rPr>
  </w:style>
  <w:style w:type="paragraph" w:customStyle="1" w:styleId="679">
    <w:name w:val="Normal_22"/>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680">
    <w:name w:val="未处理的提及1"/>
    <w:unhideWhenUsed/>
    <w:qFormat/>
    <w:uiPriority w:val="99"/>
    <w:rPr>
      <w:color w:val="605E5C"/>
      <w:shd w:val="clear" w:color="auto" w:fill="E1DFDD"/>
    </w:rPr>
  </w:style>
  <w:style w:type="character" w:customStyle="1" w:styleId="681">
    <w:name w:val="未处理的提及2"/>
    <w:unhideWhenUsed/>
    <w:qFormat/>
    <w:uiPriority w:val="99"/>
    <w:rPr>
      <w:color w:val="605E5C"/>
      <w:shd w:val="clear" w:color="auto" w:fill="E1DFDD"/>
    </w:rPr>
  </w:style>
  <w:style w:type="paragraph" w:customStyle="1" w:styleId="682">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3">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84">
    <w:name w:val="10"/>
    <w:qFormat/>
    <w:uiPriority w:val="0"/>
    <w:rPr>
      <w:rFonts w:ascii="Times New Roman" w:hAnsi="Times New Roman" w:cs="Times New Roman"/>
    </w:rPr>
  </w:style>
  <w:style w:type="paragraph" w:customStyle="1" w:styleId="685">
    <w:name w:val="正文文本2"/>
    <w:basedOn w:val="91"/>
    <w:qFormat/>
    <w:uiPriority w:val="1"/>
    <w:rPr>
      <w:rFonts w:ascii="Segoe UI" w:hAnsi="Segoe UI" w:cs="Segoe UI"/>
    </w:rPr>
  </w:style>
  <w:style w:type="paragraph" w:customStyle="1" w:styleId="686">
    <w:name w:val="正文_16_0"/>
    <w:basedOn w:val="606"/>
    <w:qFormat/>
    <w:uiPriority w:val="0"/>
  </w:style>
  <w:style w:type="paragraph" w:customStyle="1" w:styleId="687">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8">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89">
    <w:name w:val="Normal_19_0_1"/>
    <w:qFormat/>
    <w:uiPriority w:val="0"/>
    <w:rPr>
      <w:rFonts w:hint="default" w:ascii="Tahoma" w:hAnsi="Tahoma" w:eastAsia="微软雅黑" w:cs="Times New Roman"/>
      <w:lang w:val="en-US" w:eastAsia="zh-CN" w:bidi="ar-SA"/>
    </w:rPr>
  </w:style>
  <w:style w:type="paragraph" w:customStyle="1" w:styleId="690">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91">
    <w:name w:val="正文_16_0_0_0"/>
    <w:basedOn w:val="692"/>
    <w:qFormat/>
    <w:uiPriority w:val="0"/>
    <w:rPr>
      <w:rFonts w:ascii="Calibri" w:hAnsi="Calibri" w:cs="Calibri"/>
      <w:szCs w:val="21"/>
    </w:rPr>
  </w:style>
  <w:style w:type="paragraph" w:customStyle="1" w:styleId="692">
    <w:name w:val="正文_3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693">
    <w:name w:val="15"/>
    <w:qFormat/>
    <w:uiPriority w:val="0"/>
    <w:rPr>
      <w:rFonts w:ascii="Times New Roman" w:hAnsi="Times New Roman" w:cs="Times New Roman"/>
      <w:color w:val="0000FF"/>
      <w:u w:val="single"/>
    </w:rPr>
  </w:style>
  <w:style w:type="character" w:customStyle="1" w:styleId="694">
    <w:name w:val="16_0"/>
    <w:qFormat/>
    <w:uiPriority w:val="0"/>
    <w:rPr>
      <w:rFonts w:ascii="Times New Roman" w:hAnsi="Times New Roman" w:cs="Times New Roman"/>
    </w:rPr>
  </w:style>
  <w:style w:type="paragraph" w:customStyle="1" w:styleId="695">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96">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697">
    <w:name w:val="未处理的提及3"/>
    <w:unhideWhenUsed/>
    <w:qFormat/>
    <w:uiPriority w:val="99"/>
    <w:rPr>
      <w:color w:val="605E5C"/>
      <w:shd w:val="clear" w:color="auto" w:fill="E1DFDD"/>
    </w:rPr>
  </w:style>
  <w:style w:type="character" w:customStyle="1" w:styleId="698">
    <w:name w:val="正文文本首行缩进 2 字符1"/>
    <w:semiHidden/>
    <w:qFormat/>
    <w:uiPriority w:val="99"/>
    <w:rPr>
      <w:rFonts w:ascii="Calibri" w:hAnsi="Calibri"/>
      <w:sz w:val="21"/>
      <w:szCs w:val="22"/>
    </w:rPr>
  </w:style>
  <w:style w:type="paragraph" w:customStyle="1" w:styleId="699">
    <w:name w:val="Normal_20_0"/>
    <w:qFormat/>
    <w:uiPriority w:val="0"/>
    <w:pPr>
      <w:widowControl w:val="0"/>
      <w:jc w:val="both"/>
    </w:pPr>
    <w:rPr>
      <w:rFonts w:hint="default" w:ascii="Calibri" w:hAnsi="Calibri" w:eastAsia="宋体" w:cs="Times New Roman"/>
      <w:lang w:val="en-US" w:eastAsia="zh-CN" w:bidi="ar-SA"/>
    </w:rPr>
  </w:style>
  <w:style w:type="paragraph" w:customStyle="1" w:styleId="700">
    <w:name w:val="正文_12_0_0_0_0"/>
    <w:basedOn w:val="1"/>
    <w:qFormat/>
    <w:uiPriority w:val="0"/>
    <w:rPr>
      <w:rFonts w:ascii="Times New Roman" w:hAnsi="Times New Roman"/>
      <w:szCs w:val="24"/>
    </w:rPr>
  </w:style>
  <w:style w:type="paragraph" w:customStyle="1" w:styleId="701">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702">
    <w:name w:val="custom-tag-placeholder-class"/>
    <w:qFormat/>
    <w:uiPriority w:val="0"/>
  </w:style>
  <w:style w:type="paragraph" w:customStyle="1" w:styleId="703">
    <w:name w:val="正文缩进_1_0_0"/>
    <w:basedOn w:val="704"/>
    <w:qFormat/>
    <w:uiPriority w:val="0"/>
    <w:pPr>
      <w:ind w:firstLine="420"/>
    </w:pPr>
    <w:rPr>
      <w:rFonts w:ascii="宋体"/>
      <w:color w:val="000000"/>
      <w:sz w:val="24"/>
      <w:szCs w:val="20"/>
    </w:rPr>
  </w:style>
  <w:style w:type="paragraph" w:customStyle="1" w:styleId="704">
    <w:name w:val="正文_2_0_1"/>
    <w:next w:val="70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05">
    <w:name w:val="表内文字居中_0"/>
    <w:qFormat/>
    <w:uiPriority w:val="0"/>
    <w:pPr>
      <w:jc w:val="center"/>
    </w:pPr>
    <w:rPr>
      <w:rFonts w:hint="default" w:ascii="Times New Roman" w:hAnsi="Times New Roman" w:eastAsia="宋体" w:cs="Times New Roman"/>
      <w:sz w:val="24"/>
      <w:szCs w:val="24"/>
      <w:lang w:val="en-US" w:eastAsia="zh-CN" w:bidi="ar-SA"/>
    </w:rPr>
  </w:style>
  <w:style w:type="paragraph" w:customStyle="1" w:styleId="706">
    <w:name w:val="正文_16_0_0"/>
    <w:next w:val="703"/>
    <w:qFormat/>
    <w:uiPriority w:val="99"/>
    <w:pPr>
      <w:widowControl w:val="0"/>
      <w:jc w:val="both"/>
    </w:pPr>
    <w:rPr>
      <w:rFonts w:hint="default" w:ascii="Calibri" w:hAnsi="Calibri" w:eastAsia="宋体" w:cs="Times New Roman"/>
      <w:sz w:val="21"/>
      <w:szCs w:val="22"/>
      <w:lang w:val="en-US" w:eastAsia="zh-CN" w:bidi="ar-SA"/>
    </w:rPr>
  </w:style>
  <w:style w:type="character" w:customStyle="1" w:styleId="707">
    <w:name w:val="批注框文本 字符"/>
    <w:basedOn w:val="43"/>
    <w:link w:val="25"/>
    <w:semiHidden/>
    <w:qFormat/>
    <w:uiPriority w:val="99"/>
    <w:rPr>
      <w:rFonts w:ascii="宋体" w:hAnsi="Calibri"/>
      <w:sz w:val="18"/>
      <w:szCs w:val="18"/>
    </w:rPr>
  </w:style>
  <w:style w:type="character" w:customStyle="1" w:styleId="708">
    <w:name w:val="标题 1 字符2"/>
    <w:link w:val="2"/>
    <w:qFormat/>
    <w:uiPriority w:val="9"/>
    <w:rPr>
      <w:rFonts w:ascii="Arial" w:hAnsi="Arial" w:eastAsia="Arial" w:cs="Arial"/>
      <w:sz w:val="40"/>
      <w:szCs w:val="40"/>
    </w:rPr>
  </w:style>
  <w:style w:type="paragraph" w:customStyle="1" w:styleId="709">
    <w:name w:val="Normal_19_0_0"/>
    <w:next w:val="1"/>
    <w:qFormat/>
    <w:uiPriority w:val="0"/>
    <w:pPr>
      <w:widowControl w:val="0"/>
      <w:spacing w:line="360" w:lineRule="auto"/>
      <w:ind w:firstLine="200"/>
      <w:jc w:val="both"/>
    </w:pPr>
    <w:rPr>
      <w:rFonts w:hint="default" w:ascii="Calibri" w:hAnsi="Calibri" w:eastAsia="宋体" w:cs="Times New Roman"/>
      <w:sz w:val="24"/>
      <w:lang w:val="en-US" w:eastAsia="zh-CN" w:bidi="ar-SA"/>
    </w:rPr>
  </w:style>
  <w:style w:type="paragraph" w:customStyle="1" w:styleId="710">
    <w:name w:val="Body Text_0_0"/>
    <w:basedOn w:val="709"/>
    <w:unhideWhenUsed/>
    <w:qFormat/>
    <w:uiPriority w:val="99"/>
    <w:pPr>
      <w:spacing w:after="120"/>
    </w:pPr>
    <w:rPr>
      <w:sz w:val="20"/>
    </w:rPr>
  </w:style>
  <w:style w:type="paragraph" w:customStyle="1" w:styleId="711">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12">
    <w:name w:val="Normal_21_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13">
    <w:name w:val="正文3"/>
    <w:next w:val="10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71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15">
    <w:name w:val="p17_0_0"/>
    <w:basedOn w:val="654"/>
    <w:qFormat/>
    <w:uiPriority w:val="0"/>
    <w:pPr>
      <w:spacing w:before="100" w:beforeAutospacing="1" w:after="100" w:afterAutospacing="1"/>
    </w:pPr>
    <w:rPr>
      <w:rFonts w:ascii="宋体" w:hAnsi="宋体" w:eastAsia="Times New Roman" w:cs="宋体"/>
      <w:sz w:val="24"/>
    </w:rPr>
  </w:style>
  <w:style w:type="character" w:customStyle="1" w:styleId="716">
    <w:name w:val="列出段落 Char"/>
    <w:link w:val="488"/>
    <w:qFormat/>
    <w:uiPriority w:val="0"/>
    <w:rPr>
      <w:rFonts w:ascii="Calibri" w:hAnsi="Calibri"/>
      <w:sz w:val="21"/>
      <w:szCs w:val="22"/>
    </w:rPr>
  </w:style>
  <w:style w:type="paragraph" w:customStyle="1" w:styleId="717">
    <w:name w:val="☆ 正文"/>
    <w:basedOn w:val="1"/>
    <w:qFormat/>
    <w:uiPriority w:val="0"/>
    <w:pPr>
      <w:ind w:firstLine="482"/>
    </w:pPr>
    <w:rPr>
      <w:b/>
    </w:rPr>
  </w:style>
  <w:style w:type="paragraph" w:customStyle="1" w:styleId="718">
    <w:name w:val="正文首行缩进1"/>
    <w:basedOn w:val="1"/>
    <w:qFormat/>
    <w:uiPriority w:val="0"/>
    <w:pPr>
      <w:spacing w:line="360" w:lineRule="auto"/>
      <w:ind w:firstLine="200"/>
    </w:pPr>
    <w:rPr>
      <w:rFonts w:ascii="仿宋_GB2312" w:eastAsia="仿宋_GB2312"/>
      <w:sz w:val="30"/>
      <w:szCs w:val="30"/>
    </w:rPr>
  </w:style>
  <w:style w:type="character" w:customStyle="1" w:styleId="719">
    <w:name w:val="日期 字符"/>
    <w:basedOn w:val="43"/>
    <w:link w:val="23"/>
    <w:semiHidden/>
    <w:qFormat/>
    <w:uiPriority w:val="99"/>
    <w:rPr>
      <w:rFonts w:ascii="Calibri" w:hAnsi="Calibri"/>
      <w:sz w:val="21"/>
      <w:szCs w:val="22"/>
    </w:rPr>
  </w:style>
  <w:style w:type="paragraph" w:customStyle="1" w:styleId="720">
    <w:name w:val="List Paragraph_0"/>
    <w:basedOn w:val="608"/>
    <w:qFormat/>
    <w:uiPriority w:val="0"/>
    <w:pPr>
      <w:ind w:firstLine="200" w:firstLineChars="200"/>
    </w:pPr>
  </w:style>
  <w:style w:type="paragraph" w:customStyle="1" w:styleId="721">
    <w:name w:val="正文文本_0"/>
    <w:basedOn w:val="611"/>
    <w:qFormat/>
    <w:uiPriority w:val="0"/>
    <w:rPr>
      <w:rFonts w:ascii="仿宋" w:eastAsia="仿宋" w:cs="仿宋"/>
      <w:sz w:val="24"/>
      <w:szCs w:val="24"/>
      <w:lang w:val="zh-CN" w:bidi="zh-CN"/>
    </w:rPr>
  </w:style>
  <w:style w:type="paragraph" w:customStyle="1" w:styleId="722">
    <w:name w:val="Normal_20_1_0"/>
    <w:next w:val="7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23">
    <w:name w:val="List Continue 2_0_0"/>
    <w:basedOn w:val="722"/>
    <w:next w:val="724"/>
    <w:qFormat/>
    <w:uiPriority w:val="0"/>
    <w:pPr>
      <w:spacing w:after="120"/>
      <w:ind w:left="840"/>
    </w:pPr>
  </w:style>
  <w:style w:type="paragraph" w:customStyle="1" w:styleId="724">
    <w:name w:val="TOC 4_0_0"/>
    <w:basedOn w:val="722"/>
    <w:next w:val="722"/>
    <w:qFormat/>
    <w:uiPriority w:val="0"/>
    <w:pPr>
      <w:ind w:left="630"/>
      <w:jc w:val="left"/>
    </w:pPr>
    <w:rPr>
      <w:rFonts w:ascii="Calibri" w:hAnsi="Calibri" w:cs="Calibri"/>
      <w:sz w:val="18"/>
      <w:szCs w:val="18"/>
    </w:rPr>
  </w:style>
  <w:style w:type="character" w:customStyle="1" w:styleId="725">
    <w:name w:val="font91"/>
    <w:basedOn w:val="43"/>
    <w:qFormat/>
    <w:uiPriority w:val="0"/>
    <w:rPr>
      <w:rFonts w:hint="default" w:ascii="Times New Roman" w:hAnsi="Times New Roman" w:cs="Times New Roman"/>
      <w:color w:val="000000"/>
      <w:sz w:val="20"/>
      <w:szCs w:val="20"/>
      <w:u w:val="none"/>
    </w:rPr>
  </w:style>
  <w:style w:type="character" w:customStyle="1" w:styleId="726">
    <w:name w:val="font61"/>
    <w:basedOn w:val="43"/>
    <w:qFormat/>
    <w:uiPriority w:val="0"/>
    <w:rPr>
      <w:rFonts w:hint="default" w:ascii="Times New Roman" w:hAnsi="Times New Roman" w:cs="Times New Roman"/>
      <w:color w:val="000000"/>
      <w:sz w:val="20"/>
      <w:szCs w:val="20"/>
      <w:u w:val="none"/>
    </w:rPr>
  </w:style>
  <w:style w:type="character" w:customStyle="1" w:styleId="727">
    <w:name w:val="font81"/>
    <w:basedOn w:val="43"/>
    <w:qFormat/>
    <w:uiPriority w:val="0"/>
    <w:rPr>
      <w:rFonts w:hint="eastAsia" w:ascii="宋体" w:hAnsi="宋体" w:eastAsia="宋体" w:cs="宋体"/>
      <w:color w:val="000000"/>
      <w:sz w:val="20"/>
      <w:szCs w:val="20"/>
      <w:u w:val="none"/>
    </w:rPr>
  </w:style>
  <w:style w:type="character" w:customStyle="1" w:styleId="728">
    <w:name w:val="font41"/>
    <w:basedOn w:val="43"/>
    <w:qFormat/>
    <w:uiPriority w:val="0"/>
    <w:rPr>
      <w:rFonts w:hint="eastAsia" w:ascii="宋体" w:hAnsi="宋体" w:eastAsia="宋体" w:cs="宋体"/>
      <w:b/>
      <w:bCs/>
      <w:color w:val="000000"/>
      <w:sz w:val="20"/>
      <w:szCs w:val="20"/>
      <w:u w:val="none"/>
    </w:rPr>
  </w:style>
  <w:style w:type="character" w:customStyle="1" w:styleId="729">
    <w:name w:val="font31"/>
    <w:basedOn w:val="43"/>
    <w:qFormat/>
    <w:uiPriority w:val="0"/>
    <w:rPr>
      <w:rFonts w:hint="eastAsia" w:ascii="宋体" w:hAnsi="宋体" w:eastAsia="宋体" w:cs="宋体"/>
      <w:color w:val="000000"/>
      <w:sz w:val="20"/>
      <w:szCs w:val="20"/>
      <w:u w:val="none"/>
    </w:rPr>
  </w:style>
  <w:style w:type="character" w:customStyle="1" w:styleId="730">
    <w:name w:val="font51"/>
    <w:basedOn w:val="4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78667b24-4500-426b-8e0a-88a12945c20a</errorID>
      <errorWord>(</errorWord>
      <group>L1_Format</group>
      <groupName>格式问题</groupName>
      <ability>L2_HalfPunc_CN</ability>
      <abilityName>全半角问题</abilityName>
      <candidateList>
        <item>（</item>
      </candidateList>
      <explain>文本全半角错误。</explain>
      <paraID>44BF1941</paraID>
      <start>57</start>
      <end>58</end>
      <status>ignored</status>
      <modifiedWord/>
      <trackRevisions>false</trackRevisions>
    </reviewItem>
    <reviewItem>
      <errorID>a35b960b-1b1d-44ec-a198-c163b97090f6</errorID>
      <errorWord>)</errorWord>
      <group>L1_Format</group>
      <groupName>格式问题</groupName>
      <ability>L2_HalfPunc_CN</ability>
      <abilityName>全半角问题</abilityName>
      <candidateList>
        <item>）</item>
      </candidateList>
      <explain>文本全半角错误。</explain>
      <paraID>44BF1941</paraID>
      <start>90</start>
      <end>91</end>
      <status>ignored</status>
      <modifiedWord/>
      <trackRevisions>false</trackRevisions>
    </reviewItem>
    <reviewItem>
      <errorID>c1785503-6b20-44d8-8fa2-bead938a317f</errorID>
      <errorWord>签订之日起至</errorWord>
      <group>L1_Word</group>
      <groupName>字词问题</groupName>
      <ability>L2_Typo</ability>
      <abilityName>字词错误</abilityName>
      <candidateList>
        <item>签订之日起</item>
      </candidateList>
      <explain/>
      <paraID>3A55100C</paraID>
      <start>12</start>
      <end>18</end>
      <status>unmodified</status>
      <modifiedWord/>
      <trackRevisions>false</trackRevisions>
    </reviewItem>
    <reviewItem>
      <errorID>a1b1b556-aeed-4155-be24-f8c40366a63c</errorID>
      <errorWord>、也</errorWord>
      <group>L1_Punc</group>
      <groupName>标点问题</groupName>
      <ability>L2_Punc_CN</ability>
      <abilityName>标点符号问题</abilityName>
      <candidateList>
        <item>，也</item>
      </candidateList>
      <explain>连接词前后不宜使用顿号，建议使用逗号。</explain>
      <paraID>4F7BA57E</paraID>
      <start>215</start>
      <end>217</end>
      <status>unmodified</status>
      <modifiedWord/>
      <trackRevisions>false</trackRevisions>
    </reviewItem>
    <reviewItem>
      <errorID>6b6e5e91-33d1-465d-ac94-b9891442fd8b</errorID>
      <errorWord>【2022】002号</errorWord>
      <group>L1_Knowledge</group>
      <groupName>知识性问题</groupName>
      <ability>L2_Knowledge</ability>
      <abilityName>其他知识</abilityName>
      <candidateList>
        <item>〔2022〕2号</item>
      </candidateList>
      <explain>发文字号格式错误。</explain>
      <paraID> 8A219DE</paraID>
      <start>30</start>
      <end>40</end>
      <status>unmodified</status>
      <modifiedWord/>
      <trackRevisions>false</trackRevisions>
    </reviewItem>
    <reviewItem>
      <errorID>5d9b189d-0c4c-442d-ac67-a4068fefe84d</errorID>
      <errorWord>【2022】002号</errorWord>
      <group>L1_Knowledge</group>
      <groupName>知识性问题</groupName>
      <ability>L2_Knowledge</ability>
      <abilityName>其他知识</abilityName>
      <candidateList>
        <item>〔2022〕2号</item>
      </candidateList>
      <explain>发文字号格式错误。</explain>
      <paraID>3C905951</paraID>
      <start>30</start>
      <end>40</end>
      <status>unmodified</status>
      <modifiedWord/>
      <trackRevisions>false</trackRevisions>
    </reviewItem>
    <reviewItem>
      <errorID>1d7059f3-c03f-4239-8942-5142bb34f722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2DBC3D5A</paraID>
      <start>0</start>
      <end>2</end>
      <status>unmodified</status>
      <modifiedWord/>
      <trackRevisions>false</trackRevisions>
    </reviewItem>
    <reviewItem>
      <errorID>9ede9616-c834-4260-ab56-39440354b14f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47F22E69</paraID>
      <start>0</start>
      <end>2</end>
      <status>unmodified</status>
      <modifiedWord/>
      <trackRevisions>false</trackRevisions>
    </reviewItem>
    <reviewItem>
      <errorID>317aae8a-0b02-42f8-8758-d3c8918e5bf2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70572C61</paraID>
      <start>0</start>
      <end>2</end>
      <status>unmodified</status>
      <modifiedWord/>
      <trackRevisions>false</trackRevisions>
    </reviewItem>
    <reviewItem>
      <errorID>24751d29-7f63-458d-a8fa-118d74dd604a</errorID>
      <errorWord>法律、法规</errorWord>
      <group>L1_Word</group>
      <groupName>字词问题</groupName>
      <ability>L2_Typo</ability>
      <abilityName>字词错误</abilityName>
      <candidateList>
        <item>法律法规</item>
      </candidateList>
      <explain/>
      <paraID>2ADB4690</paraID>
      <start>24</start>
      <end>29</end>
      <status>unmodified</status>
      <modifiedWord/>
      <trackRevisions>false</trackRevisions>
    </reviewItem>
    <reviewItem>
      <errorID>02d1d26e-fb04-48e8-bf58-7a1a3558ceaf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799DAA30</paraID>
      <start>0</start>
      <end>2</end>
      <status>unmodified</status>
      <modifiedWord/>
      <trackRevisions>false</trackRevisions>
    </reviewItem>
    <reviewItem>
      <errorID>d1c85422-df83-4294-9950-6bfca689c448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4701BD53</paraID>
      <start>0</start>
      <end>2</end>
      <status>unmodified</status>
      <modifiedWord/>
      <trackRevisions>false</trackRevisions>
    </reviewItem>
    <reviewItem>
      <errorID>679411dd-a03d-473b-ba12-c69c0eed714e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40AF5EE5</paraID>
      <start>0</start>
      <end>2</end>
      <status>unmodified</status>
      <modifiedWord/>
      <trackRevisions>false</trackRevisions>
    </reviewItem>
    <reviewItem>
      <errorID>3ef7db0c-6da5-45ab-8981-eb79538bb6dd</errorID>
      <errorWord>(</errorWord>
      <group>L1_Format</group>
      <groupName>格式问题</groupName>
      <ability>L2_HalfPunc_CN</ability>
      <abilityName>全半角问题</abilityName>
      <candidateList>
        <item>（</item>
      </candidateList>
      <explain>文本全半角错误。</explain>
      <paraID>2F7CA28C</paraID>
      <start>94</start>
      <end>95</end>
      <status>unmodified</status>
      <modifiedWord/>
      <trackRevisions>false</trackRevisions>
    </reviewItem>
    <reviewItem>
      <errorID>26da1f88-9e30-4950-af41-a51c73b4d0db</errorID>
      <errorWord>)</errorWord>
      <group>L1_Format</group>
      <groupName>格式问题</groupName>
      <ability>L2_HalfPunc_CN</ability>
      <abilityName>全半角问题</abilityName>
      <candidateList>
        <item>）</item>
      </candidateList>
      <explain>文本全半角错误。</explain>
      <paraID>2F7CA28C</paraID>
      <start>104</start>
      <end>105</end>
      <status>unmodified</status>
      <modifiedWord/>
      <trackRevisions>false</trackRevisions>
    </reviewItem>
    <reviewItem>
      <errorID>342c3875-350c-47de-bdd1-66f9396aa961</errorID>
      <errorWord>（</errorWord>
      <group>L1_Word</group>
      <groupName>字词问题</groupName>
      <ability>L2_Typo</ability>
      <abilityName>字词错误</abilityName>
      <candidateList>
        <item>（在</item>
      </candidateList>
      <explain/>
      <paraID>2F7CA28C</paraID>
      <start>119</start>
      <end>120</end>
      <status>unmodified</status>
      <modifiedWord/>
      <trackRevisions>false</trackRevisions>
    </reviewItem>
    <reviewItem>
      <errorID>85712e7b-43a4-4625-bf45-56b074ed3fe7</errorID>
      <errorWord>》</errorWord>
      <group>L1_Word</group>
      <groupName>字词问题</groupName>
      <ability>L2_Typo</ability>
      <abilityName>字词错误</abilityName>
      <candidateList>
        <item>》和</item>
      </candidateList>
      <explain/>
      <paraID> C204E73</paraID>
      <start>25</start>
      <end>26</end>
      <status>unmodified</status>
      <modifiedWord/>
      <trackRevisions>false</trackRevisions>
    </reviewItem>
    <reviewItem>
      <errorID>98b7c207-a1c2-4cde-bca6-3caacc7544a8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52E8D031</paraID>
      <start>46</start>
      <end>47</end>
      <status>unmodified</status>
      <modifiedWord/>
      <trackRevisions>false</trackRevisions>
    </reviewItem>
    <reviewItem>
      <errorID>d480aba3-9f42-4942-8ca9-aa6fe3ae7c25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18F6678</paraID>
      <start>0</start>
      <end>2</end>
      <status>unmodified</status>
      <modifiedWord/>
      <trackRevisions>false</trackRevisions>
    </reviewItem>
    <reviewItem>
      <errorID>5ab68a77-dcf8-49c1-8ecb-4502b63c2992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71986A1A</paraID>
      <start>0</start>
      <end>2</end>
      <status>unmodified</status>
      <modifiedWord/>
      <trackRevisions>false</trackRevisions>
    </reviewItem>
    <reviewItem>
      <errorID>247f69ae-b69a-46dc-a5ce-ba22472bd28b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1EE526AD</paraID>
      <start>0</start>
      <end>2</end>
      <status>unmodified</status>
      <modifiedWord/>
      <trackRevisions>false</trackRevisions>
    </reviewItem>
    <reviewItem>
      <errorID>b4fda633-2244-4db5-9441-6039b9a1dc58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7E8A7676</paraID>
      <start>0</start>
      <end>3</end>
      <status>unmodified</status>
      <modifiedWord/>
      <trackRevisions>false</trackRevisions>
    </reviewItem>
    <reviewItem>
      <errorID>a483c789-adac-473e-a706-06e49725047c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5AFD5C70</paraID>
      <start>0</start>
      <end>3</end>
      <status>unmodified</status>
      <modifiedWord/>
      <trackRevisions>false</trackRevisions>
    </reviewItem>
    <reviewItem>
      <errorID>2873415e-28d7-4fd5-8081-01d6e1dec59b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58601E3F</paraID>
      <start>0</start>
      <end>3</end>
      <status>unmodified</status>
      <modifiedWord/>
      <trackRevisions>false</trackRevisions>
    </reviewItem>
    <reviewItem>
      <errorID>d1ba8488-f245-4ffa-833e-64e3e1a864b0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2F2BF8DF</paraID>
      <start>0</start>
      <end>3</end>
      <status>unmodified</status>
      <modifiedWord/>
      <trackRevisions>false</trackRevisions>
    </reviewItem>
    <reviewItem>
      <errorID>ae1d89fb-5768-4217-8317-33d1818cdb7e</errorID>
      <errorWord>间</errorWord>
      <group>L1_Word</group>
      <groupName>字词问题</groupName>
      <ability>L2_Typo</ability>
      <abilityName>字词错误</abilityName>
      <candidateList>
        <item>间之</item>
      </candidateList>
      <explain/>
      <paraID>41B8469B</paraID>
      <start>21</start>
      <end>22</end>
      <status>unmodified</status>
      <modifiedWord/>
      <trackRevisions>false</trackRevisions>
    </reviewItem>
    <reviewItem>
      <errorID>475aa83c-e3dc-40c8-924b-4e9bf52ec089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CEC7A38</paraID>
      <start>0</start>
      <end>3</end>
      <status>unmodified</status>
      <modifiedWord/>
      <trackRevisions>false</trackRevisions>
    </reviewItem>
    <reviewItem>
      <errorID>9ab2d335-8639-4488-8671-0fea6a7b874c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55020570</paraID>
      <start>0</start>
      <end>3</end>
      <status>unmodified</status>
      <modifiedWord/>
      <trackRevisions>false</trackRevisions>
    </reviewItem>
    <reviewItem>
      <errorID>278a1755-7b48-455b-834d-a42149e46b03</errorID>
      <errorWord>保持通讯畅通</errorWord>
      <group>L1_Word</group>
      <groupName>字词问题</groupName>
      <ability>L2_Typo</ability>
      <abilityName>字词错误</abilityName>
      <candidateList>
        <item>保持通信畅通</item>
      </candidateList>
      <explain/>
      <paraID>6E24BE99</paraID>
      <start>15</start>
      <end>21</end>
      <status>unmodified</status>
      <modifiedWord/>
      <trackRevisions>false</trackRevisions>
    </reviewItem>
    <reviewItem>
      <errorID>a2de419f-02c0-44a0-b72d-52f5e2cc5d8e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838D077</paraID>
      <start>0</start>
      <end>3</end>
      <status>unmodified</status>
      <modifiedWord/>
      <trackRevisions>false</trackRevisions>
    </reviewItem>
    <reviewItem>
      <errorID>fe27c69b-f6c1-4c0b-87bb-3394ed8b9df7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9C7D11A</paraID>
      <start>0</start>
      <end>3</end>
      <status>unmodified</status>
      <modifiedWord/>
      <trackRevisions>false</trackRevisions>
    </reviewItem>
    <reviewItem>
      <errorID>0c5b06b4-fe8a-46c5-9546-60a2754b07cd</errorID>
      <errorWord>&lt;</errorWord>
      <group>L1_Format</group>
      <groupName>格式问题</groupName>
      <ability>L2_HalfPunc_CN</ability>
      <abilityName>全半角问题</abilityName>
      <candidateList>
        <item>〈</item>
      </candidateList>
      <explain>文本全半角错误。</explain>
      <paraID>5515B6E1</paraID>
      <start>37</start>
      <end>38</end>
      <status>unmodified</status>
      <modifiedWord/>
      <trackRevisions>false</trackRevisions>
    </reviewItem>
    <reviewItem>
      <errorID>1b3e1e3c-def1-4967-830b-c72fb17dc2ee</errorID>
      <errorWord>&lt;</errorWord>
      <group>L1_Format</group>
      <groupName>格式问题</groupName>
      <ability>L2_HalfPunc_CN</ability>
      <abilityName>全半角问题</abilityName>
      <candidateList>
        <item>〈</item>
      </candidateList>
      <explain>文本全半角错误。</explain>
      <paraID>6948E169</paraID>
      <start>37</start>
      <end>38</end>
      <status>unmodified</status>
      <modifiedWord/>
      <trackRevisions>false</trackRevisions>
    </reviewItem>
    <reviewItem>
      <errorID>a1396823-70eb-490b-a586-b81a72826d56</errorID>
      <errorWord>&lt;</errorWord>
      <group>L1_Format</group>
      <groupName>格式问题</groupName>
      <ability>L2_HalfPunc_CN</ability>
      <abilityName>全半角问题</abilityName>
      <candidateList>
        <item>〈</item>
      </candidateList>
      <explain>文本全半角错误。</explain>
      <paraID>1B1491ED</paraID>
      <start>26</start>
      <end>27</end>
      <status>unmodified</status>
      <modifiedWord/>
      <trackRevisions>false</trackRevisions>
    </reviewItem>
    <reviewItem>
      <errorID>f6a3767a-cdc5-43a0-9821-e4784971d7b0</errorID>
      <errorWord>，</errorWord>
      <group>L1_Word</group>
      <groupName>字词问题</groupName>
      <ability>L2_Typo</ability>
      <abilityName>字词错误</abilityName>
      <candidateList>
        <item>，并</item>
      </candidateList>
      <explain/>
      <paraID>6D486661</paraID>
      <start>66</start>
      <end>67</end>
      <status>unmodified</status>
      <modifiedWord/>
      <trackRevisions>false</trackRevisions>
    </reviewItem>
    <reviewItem>
      <errorID>f624730e-4fad-48f7-957e-d1f631a0d66e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6D444552</paraID>
      <start>0</start>
      <end>3</end>
      <status>unmodified</status>
      <modifiedWord/>
      <trackRevisions>false</trackRevisions>
    </reviewItem>
    <reviewItem>
      <errorID>1e64566b-f1c5-4b4e-b77a-df8aed9a9697</errorID>
      <errorWord>法律、法规</errorWord>
      <group>L1_Word</group>
      <groupName>字词问题</groupName>
      <ability>L2_Typo</ability>
      <abilityName>字词错误</abilityName>
      <candidateList>
        <item>法律法规</item>
      </candidateList>
      <explain/>
      <paraID> 4B3B356</paraID>
      <start>5</start>
      <end>10</end>
      <status>unmodified</status>
      <modifiedWord/>
      <trackRevisions>false</trackRevisions>
    </reviewItem>
    <reviewItem>
      <errorID>4aab5964-184f-4f38-94e9-5b642167ef83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497D1DC6</paraID>
      <start>0</start>
      <end>3</end>
      <status>unmodified</status>
      <modifiedWord/>
      <trackRevisions>false</trackRevisions>
    </reviewItem>
    <reviewItem>
      <errorID>3dfd02a9-3c48-4f29-befc-81760515e8e1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42739719</paraID>
      <start>0</start>
      <end>3</end>
      <status>unmodified</status>
      <modifiedWord/>
      <trackRevisions>false</trackRevisions>
    </reviewItem>
    <reviewItem>
      <errorID>e4797ddb-953c-4bb8-9933-72f7f7ddd16a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177A32BB</paraID>
      <start>0</start>
      <end>3</end>
      <status>unmodified</status>
      <modifiedWord/>
      <trackRevisions>false</trackRevisions>
    </reviewItem>
    <reviewItem>
      <errorID>a59b2498-9956-4b96-80ea-201b73c34faa</errorID>
      <errorWord>法律、法规</errorWord>
      <group>L1_Word</group>
      <groupName>字词问题</groupName>
      <ability>L2_Typo</ability>
      <abilityName>字词错误</abilityName>
      <candidateList>
        <item>法律法规</item>
      </candidateList>
      <explain/>
      <paraID>7E664145</paraID>
      <start>4</start>
      <end>9</end>
      <status>unmodified</status>
      <modifiedWord/>
      <trackRevisions>false</trackRevisions>
    </reviewItem>
    <reviewItem>
      <errorID>5fec42c8-04f2-4043-b028-ef2c01343b21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31B5B340</paraID>
      <start>0</start>
      <end>3</end>
      <status>unmodified</status>
      <modifiedWord/>
      <trackRevisions>false</trackRevisions>
    </reviewItem>
    <reviewItem>
      <errorID>0adf6220-1a72-4855-a837-addb28faa709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55C694DC</paraID>
      <start>0</start>
      <end>3</end>
      <status>unmodified</status>
      <modifiedWord/>
      <trackRevisions>false</trackRevisions>
    </reviewItem>
    <reviewItem>
      <errorID>80f561a4-71e4-4667-9eda-045f6c0f1a92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6E0F5E44</paraID>
      <start>0</start>
      <end>3</end>
      <status>unmodified</status>
      <modifiedWord/>
      <trackRevisions>false</trackRevisions>
    </reviewItem>
    <reviewItem>
      <errorID>59643904-61f1-412b-aa38-1358497db163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204ACEBE</paraID>
      <start>0</start>
      <end>3</end>
      <status>unmodified</status>
      <modifiedWord/>
      <trackRevisions>false</trackRevisions>
    </reviewItem>
    <reviewItem>
      <errorID>15174fbc-5f15-4af2-b2da-f3e7f984cbec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36DE870A</paraID>
      <start>0</start>
      <end>3</end>
      <status>unmodified</status>
      <modifiedWord/>
      <trackRevisions>false</trackRevisions>
    </reviewItem>
    <reviewItem>
      <errorID>9e33a5a6-e60a-48a3-a4c3-e2d74fd44c73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6A05A3AA</paraID>
      <start>0</start>
      <end>3</end>
      <status>unmodified</status>
      <modifiedWord/>
      <trackRevisions>false</trackRevisions>
    </reviewItem>
    <reviewItem>
      <errorID>a32f94d2-4835-4fe0-a93e-bb754d8f1188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2E4A20A1</paraID>
      <start>0</start>
      <end>3</end>
      <status>unmodified</status>
      <modifiedWord/>
      <trackRevisions>false</trackRevisions>
    </reviewItem>
    <reviewItem>
      <errorID>fed7e6ca-1a33-42be-a0a8-b5c48aaafc80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69831B81</paraID>
      <start>0</start>
      <end>3</end>
      <status>unmodified</status>
      <modifiedWord/>
      <trackRevisions>false</trackRevisions>
    </reviewItem>
    <reviewItem>
      <errorID>6f7234c5-540d-4a8a-bd98-3224b08beecb</errorID>
      <errorWord>依此类推</errorWord>
      <group>L1_Word</group>
      <groupName>字词问题</groupName>
      <ability>L2_Typo</ability>
      <abilityName>字词错误</abilityName>
      <candidateList>
        <item>以此类推</item>
      </candidateList>
      <explain>存在发音相同字词的误用。</explain>
      <paraID>4DEC10A8</paraID>
      <start>63</start>
      <end>67</end>
      <status>unmodified</status>
      <modifiedWord/>
      <trackRevisions>false</trackRevisions>
    </reviewItem>
    <reviewItem>
      <errorID>f781d4ca-c380-4f34-90ac-102395a3a934</errorID>
      <errorWord>(</errorWord>
      <group>L1_Format</group>
      <groupName>格式问题</groupName>
      <ability>L2_HalfPunc_CN</ability>
      <abilityName>全半角问题</abilityName>
      <candidateList>
        <item>（</item>
      </candidateList>
      <explain>文本全半角错误。</explain>
      <paraID> 281F3BA</paraID>
      <start>40</start>
      <end>41</end>
      <status>unmodified</status>
      <modifiedWord/>
      <trackRevisions>false</trackRevisions>
    </reviewItem>
    <reviewItem>
      <errorID>14d5f90d-e671-4149-8e6b-5034a7717428</errorID>
      <errorWord>)</errorWord>
      <group>L1_Format</group>
      <groupName>格式问题</groupName>
      <ability>L2_HalfPunc_CN</ability>
      <abilityName>全半角问题</abilityName>
      <candidateList>
        <item>）</item>
      </candidateList>
      <explain>文本全半角错误。</explain>
      <paraID> 281F3BA</paraID>
      <start>49</start>
      <end>50</end>
      <status>unmodified</status>
      <modifiedWord/>
      <trackRevisions>false</trackRevisions>
    </reviewItem>
    <reviewItem>
      <errorID>ce1af139-eaf4-4b27-bd7c-1e612d6b2cf6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3C2865DA</paraID>
      <start>0</start>
      <end>2</end>
      <status>unmodified</status>
      <modifiedWord/>
      <trackRevisions>false</trackRevisions>
    </reviewItem>
    <reviewItem>
      <errorID>5553d2a7-af47-4873-9a7b-13aa5ad965ba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3CBFE1DA</paraID>
      <start>0</start>
      <end>2</end>
      <status>unmodified</status>
      <modifiedWord/>
      <trackRevisions>false</trackRevisions>
    </reviewItem>
    <reviewItem>
      <errorID>882842b7-e370-47d9-b3d2-b3a112936ab7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197E53C7</paraID>
      <start>0</start>
      <end>2</end>
      <status>unmodified</status>
      <modifiedWord/>
      <trackRevisions>false</trackRevisions>
    </reviewItem>
    <reviewItem>
      <errorID>95a52267-5140-4409-805a-a1d48d5e1bb8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47C5D870</paraID>
      <start>0</start>
      <end>2</end>
      <status>unmodified</status>
      <modifiedWord/>
      <trackRevisions>false</trackRevisions>
    </reviewItem>
    <reviewItem>
      <errorID>fb15311c-6fb4-4503-a13d-36697e8d5675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2CF0E400</paraID>
      <start>0</start>
      <end>2</end>
      <status>unmodified</status>
      <modifiedWord/>
      <trackRevisions>false</trackRevisions>
    </reviewItem>
    <reviewItem>
      <errorID>53d73ba3-fe20-4235-bfe4-a328938f6e0a</errorID>
      <errorWord>，</errorWord>
      <group>L1_Word</group>
      <groupName>字词问题</groupName>
      <ability>L2_Typo</ability>
      <abilityName>字词错误</abilityName>
      <candidateList>
        <item>，并</item>
      </candidateList>
      <explain/>
      <paraID>6A8DBBF7</paraID>
      <start>127</start>
      <end>128</end>
      <status>unmodified</status>
      <modifiedWord/>
      <trackRevisions>false</trackRevisions>
    </reviewItem>
    <reviewItem>
      <errorID>ee79ff6d-3c44-49b4-ba87-cb546b5c8140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4C2169B4</paraID>
      <start>0</start>
      <end>2</end>
      <status>unmodified</status>
      <modifiedWord/>
      <trackRevisions>false</trackRevisions>
    </reviewItem>
    <reviewItem>
      <errorID>0a091a14-b032-48a5-bf0c-3b1b4f50726d</errorID>
      <errorWord>详实</errorWord>
      <group>L1_Word</group>
      <groupName>字词问题</groupName>
      <ability>L2_Typo</ability>
      <abilityName>字词错误</abilityName>
      <candidateList>
        <item>翔实</item>
      </candidateList>
      <explain/>
      <paraID>4C2169B4</paraID>
      <start>66</start>
      <end>68</end>
      <status>unmodified</status>
      <modifiedWord/>
      <trackRevisions>false</trackRevisions>
    </reviewItem>
    <reviewItem>
      <errorID>ab968a44-dd32-4817-8e0c-462e281f2ff1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6B6AACCE</paraID>
      <start>0</start>
      <end>2</end>
      <status>unmodified</status>
      <modifiedWord/>
      <trackRevisions>false</trackRevisions>
    </reviewItem>
    <reviewItem>
      <errorID>578f0a8b-c0d3-4610-ac1f-4a168914b2d7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613B453F</paraID>
      <start>0</start>
      <end>2</end>
      <status>unmodified</status>
      <modifiedWord/>
      <trackRevisions>false</trackRevisions>
    </reviewItem>
    <reviewItem>
      <errorID>907240ad-6397-4da8-a2b9-b6be38417756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2A0F19F2</paraID>
      <start>0</start>
      <end>2</end>
      <status>unmodified</status>
      <modifiedWord/>
      <trackRevisions>false</trackRevisions>
    </reviewItem>
    <reviewItem>
      <errorID>585dd56b-e3ad-406e-b5ad-6848e9da2639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3C2C5428</paraID>
      <start>0</start>
      <end>2</end>
      <status>unmodified</status>
      <modifiedWord/>
      <trackRevisions>false</trackRevisions>
    </reviewItem>
    <reviewItem>
      <errorID>83700362-a661-4163-9568-174d88b2de20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6FBBF37E</paraID>
      <start>0</start>
      <end>2</end>
      <status>unmodified</status>
      <modifiedWord/>
      <trackRevisions>false</trackRevisions>
    </reviewItem>
    <reviewItem>
      <errorID>e6ead532-ee88-48fc-9ecd-7b3fdc471d5d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1A444829</paraID>
      <start>0</start>
      <end>2</end>
      <status>unmodified</status>
      <modifiedWord/>
      <trackRevisions>false</trackRevisions>
    </reviewItem>
    <reviewItem>
      <errorID>613da44e-8074-4723-8aff-e827f9e764b0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372B5CB1</paraID>
      <start>0</start>
      <end>2</end>
      <status>unmodified</status>
      <modifiedWord/>
      <trackRevisions>false</trackRevisions>
    </reviewItem>
    <reviewItem>
      <errorID>7ba581c7-e337-4454-8eb7-bd8f6d797ee6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3A7AA930</paraID>
      <start>0</start>
      <end>2</end>
      <status>unmodified</status>
      <modifiedWord/>
      <trackRevisions>false</trackRevisions>
    </reviewItem>
    <reviewItem>
      <errorID>c4f7ef9c-d96f-446e-9be4-24a9af8b2143</errorID>
      <errorWord>详实</errorWord>
      <group>L1_Word</group>
      <groupName>字词问题</groupName>
      <ability>L2_Typo</ability>
      <abilityName>字词错误</abilityName>
      <candidateList>
        <item>翔实</item>
      </candidateList>
      <explain>存在发音相同字词的误用。</explain>
      <paraID>3A7AA930</paraID>
      <start>56</start>
      <end>58</end>
      <status>unmodified</status>
      <modifiedWord/>
      <trackRevisions>false</trackRevisions>
    </reviewItem>
    <reviewItem>
      <errorID>75237274-0ed3-47e6-badb-3edd55429d13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41EAB5F4</paraID>
      <start>0</start>
      <end>2</end>
      <status>unmodified</status>
      <modifiedWord/>
      <trackRevisions>false</trackRevisions>
    </reviewItem>
    <reviewItem>
      <errorID>cff638a0-5a07-4868-8020-6fadd3df9fad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3372AE3E</paraID>
      <start>0</start>
      <end>2</end>
      <status>unmodified</status>
      <modifiedWord/>
      <trackRevisions>false</trackRevisions>
    </reviewItem>
    <reviewItem>
      <errorID>c6453f70-06f9-48c4-afcd-a3b7f0559ff4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1F10BE26</paraID>
      <start>0</start>
      <end>2</end>
      <status>unmodified</status>
      <modifiedWord/>
      <trackRevisions>false</trackRevisions>
    </reviewItem>
    <reviewItem>
      <errorID>ee6b1702-ff0e-4326-825d-02f7185a3913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7DD6AC7F</paraID>
      <start>0</start>
      <end>2</end>
      <status>unmodified</status>
      <modifiedWord/>
      <trackRevisions>false</trackRevisions>
    </reviewItem>
    <reviewItem>
      <errorID>f34d9827-bfce-4a29-a292-a79ce396e4ce</errorID>
      <errorWord>详实</errorWord>
      <group>L1_Word</group>
      <groupName>字词问题</groupName>
      <ability>L2_Typo</ability>
      <abilityName>字词错误</abilityName>
      <candidateList>
        <item>翔实</item>
      </candidateList>
      <explain>存在发音相同字词的误用。</explain>
      <paraID>7DD6AC7F</paraID>
      <start>93</start>
      <end>95</end>
      <status>unmodified</status>
      <modifiedWord/>
      <trackRevisions>false</trackRevisions>
    </reviewItem>
    <reviewItem>
      <errorID>f80d66f6-5d11-42f8-9aaa-bc32e73e15c9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6CA940C0</paraID>
      <start>0</start>
      <end>2</end>
      <status>unmodified</status>
      <modifiedWord/>
      <trackRevisions>false</trackRevisions>
    </reviewItem>
    <reviewItem>
      <errorID>b75f783b-ba51-4df2-b5c6-564f42848f75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5A659E87</paraID>
      <start>0</start>
      <end>2</end>
      <status>unmodified</status>
      <modifiedWord/>
      <trackRevisions>false</trackRevisions>
    </reviewItem>
    <reviewItem>
      <errorID>63b4947c-9b0d-42c3-bbbd-1ea05a43450c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14A71FA0</paraID>
      <start>0</start>
      <end>2</end>
      <status>unmodified</status>
      <modifiedWord/>
      <trackRevisions>false</trackRevisions>
    </reviewItem>
    <reviewItem>
      <errorID>b5481f7e-1f53-48d3-828c-393db6642339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4C353791</paraID>
      <start>0</start>
      <end>2</end>
      <status>unmodified</status>
      <modifiedWord/>
      <trackRevisions>false</trackRevisions>
    </reviewItem>
    <reviewItem>
      <errorID>32e8942f-a489-4b1a-8055-5751f02f65ea</errorID>
      <errorWord>详实</errorWord>
      <group>L1_Word</group>
      <groupName>字词问题</groupName>
      <ability>L2_Typo</ability>
      <abilityName>字词错误</abilityName>
      <candidateList>
        <item>翔实</item>
      </candidateList>
      <explain/>
      <paraID>4C353791</paraID>
      <start>91</start>
      <end>93</end>
      <status>unmodified</status>
      <modifiedWord/>
      <trackRevisions>false</trackRevisions>
    </reviewItem>
    <reviewItem>
      <errorID>1d141b47-ef4a-4bd8-935a-0da3b74d0b1a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16032DE4</paraID>
      <start>0</start>
      <end>2</end>
      <status>unmodified</status>
      <modifiedWord/>
      <trackRevisions>false</trackRevisions>
    </reviewItem>
    <reviewItem>
      <errorID>48b0c59b-e805-4b41-9831-f3893b161d72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2FFD31E4</paraID>
      <start>0</start>
      <end>2</end>
      <status>unmodified</status>
      <modifiedWord/>
      <trackRevisions>false</trackRevisions>
    </reviewItem>
    <reviewItem>
      <errorID>0d525fec-5d29-49e3-b8ee-f279dee15be2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3C7B0533</paraID>
      <start>0</start>
      <end>2</end>
      <status>unmodified</status>
      <modifiedWord/>
      <trackRevisions>false</trackRevisions>
    </reviewItem>
    <reviewItem>
      <errorID>9827ce1e-8ed8-4357-aa66-b9bc0ecc99dc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78A5A8A7</paraID>
      <start>0</start>
      <end>2</end>
      <status>unmodified</status>
      <modifiedWord/>
      <trackRevisions>false</trackRevisions>
    </reviewItem>
    <reviewItem>
      <errorID>ff290523-bbca-45b3-af50-56cc97f0b10b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1BDBC6D2</paraID>
      <start>0</start>
      <end>2</end>
      <status>unmodified</status>
      <modifiedWord/>
      <trackRevisions>false</trackRevisions>
    </reviewItem>
    <reviewItem>
      <errorID>ccd0d637-2d44-4706-a3d7-d994e537c515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4BADAE0E</paraID>
      <start>0</start>
      <end>2</end>
      <status>unmodified</status>
      <modifiedWord/>
      <trackRevisions>false</trackRevisions>
    </reviewItem>
    <reviewItem>
      <errorID>d80dd9ea-9fae-4bbe-aae9-db5ed0954244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300A0CB6</paraID>
      <start>0</start>
      <end>2</end>
      <status>unmodified</status>
      <modifiedWord/>
      <trackRevisions>false</trackRevisions>
    </reviewItem>
    <reviewItem>
      <errorID>ce5a1ddf-e918-414a-b0fc-acd4906d65f6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24C8C4F4</paraID>
      <start>0</start>
      <end>2</end>
      <status>unmodified</status>
      <modifiedWord/>
      <trackRevisions>false</trackRevisions>
    </reviewItem>
    <reviewItem>
      <errorID>8855b868-58fe-4ea5-8274-93a79e5618de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9A7F724</paraID>
      <start>0</start>
      <end>2</end>
      <status>unmodified</status>
      <modifiedWord/>
      <trackRevisions>false</trackRevisions>
    </reviewItem>
    <reviewItem>
      <errorID>e7c5fe51-de25-4f1a-84c4-55d71634c9b9</errorID>
      <errorWord>员</errorWord>
      <group>L1_Word</group>
      <groupName>字词问题</groupName>
      <ability>L2_Typo</ability>
      <abilityName>字词错误</abilityName>
      <candidateList>
        <item>员在</item>
      </candidateList>
      <explain/>
      <paraID> 9A7F724</paraID>
      <start>7</start>
      <end>8</end>
      <status>unmodified</status>
      <modifiedWord/>
      <trackRevisions>false</trackRevisions>
    </reviewItem>
    <reviewItem>
      <errorID>aa224aa1-725a-4c6f-b6fa-679854282782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6A165CE3</paraID>
      <start>0</start>
      <end>2</end>
      <status>unmodified</status>
      <modifiedWord/>
      <trackRevisions>false</trackRevisions>
    </reviewItem>
    <reviewItem>
      <errorID>a097933a-023b-45e7-93de-82bb3512611c</errorID>
      <errorWord>员</errorWord>
      <group>L1_Word</group>
      <groupName>字词问题</groupName>
      <ability>L2_Typo</ability>
      <abilityName>字词错误</abilityName>
      <candidateList>
        <item>员在</item>
      </candidateList>
      <explain/>
      <paraID>6A165CE3</paraID>
      <start>7</start>
      <end>8</end>
      <status>unmodified</status>
      <modifiedWord/>
      <trackRevisions>false</trackRevisions>
    </reviewItem>
    <reviewItem>
      <errorID>4fa77c5f-a47a-490d-b8e8-fe7571b00596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70069F5C</paraID>
      <start>0</start>
      <end>2</end>
      <status>unmodified</status>
      <modifiedWord/>
      <trackRevisions>false</trackRevisions>
    </reviewItem>
    <reviewItem>
      <errorID>7fb9ef50-6c60-4ace-9757-d79640288ac6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23B549F0</paraID>
      <start>0</start>
      <end>2</end>
      <status>unmodified</status>
      <modifiedWord/>
      <trackRevisions>false</trackRevisions>
    </reviewItem>
    <reviewItem>
      <errorID>7afce2be-9ec8-4e48-9c95-f2c095f203d7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758C135A</paraID>
      <start>0</start>
      <end>2</end>
      <status>unmodified</status>
      <modifiedWord/>
      <trackRevisions>false</trackRevisions>
    </reviewItem>
    <reviewItem>
      <errorID>a76e9d78-341e-4d75-87fe-34e07260b3aa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5E6385E5</paraID>
      <start>0</start>
      <end>2</end>
      <status>unmodified</status>
      <modifiedWord/>
      <trackRevisions>false</trackRevisions>
    </reviewItem>
    <reviewItem>
      <errorID>7340c7f6-bd8a-48a9-9a39-b9d3c729af04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4BE03A1</paraID>
      <start>0</start>
      <end>2</end>
      <status>unmodified</status>
      <modifiedWord/>
      <trackRevisions>false</trackRevisions>
    </reviewItem>
    <reviewItem>
      <errorID>17a53d7d-c012-49f9-88ba-3dc9ebc8625f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179AAE82</paraID>
      <start>0</start>
      <end>2</end>
      <status>unmodified</status>
      <modifiedWord/>
      <trackRevisions>false</trackRevisions>
    </reviewItem>
    <reviewItem>
      <errorID>43e13e0e-cc81-4701-8bca-227811554a37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1979658B</paraID>
      <start>0</start>
      <end>2</end>
      <status>unmodified</status>
      <modifiedWord/>
      <trackRevisions>false</trackRevisions>
    </reviewItem>
    <reviewItem>
      <errorID>d9ccae67-1961-4aaf-91d7-855c48a4df2a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7F733F0B</paraID>
      <start>0</start>
      <end>2</end>
      <status>unmodified</status>
      <modifiedWord/>
      <trackRevisions>false</trackRevisions>
    </reviewItem>
    <reviewItem>
      <errorID>d0243c8c-23f7-4809-b7e3-5d505360ba8b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A9B3D</paraID>
      <start>0</start>
      <end>2</end>
      <status>unmodified</status>
      <modifiedWord/>
      <trackRevisions>false</trackRevisions>
    </reviewItem>
    <reviewItem>
      <errorID>cbf2c037-6d4f-4a22-a619-dc4c75dd48af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79FD266</paraID>
      <start>0</start>
      <end>2</end>
      <status>unmodified</status>
      <modifiedWord/>
      <trackRevisions>false</trackRevisions>
    </reviewItem>
    <reviewItem>
      <errorID>7f5d57bb-27a2-4fe3-87a9-ed352c6efc58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7B8ED912</paraID>
      <start>0</start>
      <end>2</end>
      <status>unmodified</status>
      <modifiedWord/>
      <trackRevisions>false</trackRevisions>
    </reviewItem>
    <reviewItem>
      <errorID>058628b0-2491-408e-8829-596ffd76c010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840FF0</paraID>
      <start>0</start>
      <end>2</end>
      <status>unmodified</status>
      <modifiedWord/>
      <trackRevisions>false</trackRevisions>
    </reviewItem>
    <reviewItem>
      <errorID>5ae4b754-fbf1-4955-a20c-c571d60e292b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6B0D29EF</paraID>
      <start>0</start>
      <end>2</end>
      <status>unmodified</status>
      <modifiedWord/>
      <trackRevisions>false</trackRevisions>
    </reviewItem>
    <reviewItem>
      <errorID>3a826274-7143-4d39-b741-cec9713f5351</errorID>
      <errorWord>&lt;</errorWord>
      <group>L1_Format</group>
      <groupName>格式问题</groupName>
      <ability>L2_HalfPunc_CN</ability>
      <abilityName>全半角问题</abilityName>
      <candidateList>
        <item>〈</item>
      </candidateList>
      <explain>文本全半角错误。</explain>
      <paraID>705A5CAA</paraID>
      <start>37</start>
      <end>38</end>
      <status>unmodified</status>
      <modifiedWord/>
      <trackRevisions>false</trackRevisions>
    </reviewItem>
    <reviewItem>
      <errorID>4fb48323-3a9c-4424-958a-ff964423d6ce</errorID>
      <errorWord>&lt;</errorWord>
      <group>L1_Format</group>
      <groupName>格式问题</groupName>
      <ability>L2_HalfPunc_CN</ability>
      <abilityName>全半角问题</abilityName>
      <candidateList>
        <item>〈</item>
      </candidateList>
      <explain>文本全半角错误。</explain>
      <paraID>641A15BC</paraID>
      <start>37</start>
      <end>38</end>
      <status>unmodified</status>
      <modifiedWord/>
      <trackRevisions>false</trackRevisions>
    </reviewItem>
    <reviewItem>
      <errorID>e6a4150f-0024-4e90-a37c-de84bcd6464b</errorID>
      <errorWord>&lt;</errorWord>
      <group>L1_Format</group>
      <groupName>格式问题</groupName>
      <ability>L2_HalfPunc_CN</ability>
      <abilityName>全半角问题</abilityName>
      <candidateList>
        <item>〈</item>
      </candidateList>
      <explain>文本全半角错误。</explain>
      <paraID>7DCC3BC0</paraID>
      <start>26</start>
      <end>27</end>
      <status>unmodified</status>
      <modifiedWord/>
      <trackRevisions>false</trackRevisions>
    </reviewItem>
    <reviewItem>
      <errorID>bf6fdc93-7cb0-4cd0-bad7-28188552ddeb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294F88C5</paraID>
      <start>0</start>
      <end>2</end>
      <status>unmodified</status>
      <modifiedWord/>
      <trackRevisions>false</trackRevisions>
    </reviewItem>
    <reviewItem>
      <errorID>0515d68e-7753-44e8-a4ff-ae95c0e7f8ff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F4A6C82</paraID>
      <start>0</start>
      <end>2</end>
      <status>unmodified</status>
      <modifiedWord/>
      <trackRevisions>false</trackRevisions>
    </reviewItem>
    <reviewItem>
      <errorID>3196e097-10c5-47da-b058-20aac0e5472a</errorID>
      <errorWord>(</errorWord>
      <group>L1_Format</group>
      <groupName>格式问题</groupName>
      <ability>L2_HalfPunc_CN</ability>
      <abilityName>全半角问题</abilityName>
      <candidateList>
        <item>（</item>
      </candidateList>
      <explain>文本全半角错误。</explain>
      <paraID>3C115981</paraID>
      <start>94</start>
      <end>95</end>
      <status>unmodified</status>
      <modifiedWord/>
      <trackRevisions>false</trackRevisions>
    </reviewItem>
    <reviewItem>
      <errorID>9b8d9e9c-0835-41d8-a7db-de022189e151</errorID>
      <errorWord>)</errorWord>
      <group>L1_Format</group>
      <groupName>格式问题</groupName>
      <ability>L2_HalfPunc_CN</ability>
      <abilityName>全半角问题</abilityName>
      <candidateList>
        <item>）</item>
      </candidateList>
      <explain>文本全半角错误。</explain>
      <paraID>3C115981</paraID>
      <start>104</start>
      <end>105</end>
      <status>unmodified</status>
      <modifiedWord/>
      <trackRevisions>false</trackRevisions>
    </reviewItem>
    <reviewItem>
      <errorID>4e27b6e5-9be2-4ae0-b31e-b0917fda7063</errorID>
      <errorWord>（</errorWord>
      <group>L1_Word</group>
      <groupName>字词问题</groupName>
      <ability>L2_Typo</ability>
      <abilityName>字词错误</abilityName>
      <candidateList>
        <item>（在</item>
      </candidateList>
      <explain/>
      <paraID>3C115981</paraID>
      <start>119</start>
      <end>120</end>
      <status>unmodified</status>
      <modifiedWord/>
      <trackRevisions>false</trackRevisions>
    </reviewItem>
    <reviewItem>
      <errorID>ad115180-cb40-4e3f-8cde-e9670fdcc418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19802786</paraID>
      <start>0</start>
      <end>2</end>
      <status>unmodified</status>
      <modifiedWord/>
      <trackRevisions>false</trackRevisions>
    </reviewItem>
    <reviewItem>
      <errorID>0dbc9bef-04b1-4cac-ad4a-40e95292493b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5FF6FA8E</paraID>
      <start>0</start>
      <end>2</end>
      <status>unmodified</status>
      <modifiedWord/>
      <trackRevisions>false</trackRevisions>
    </reviewItem>
    <reviewItem>
      <errorID>7f0aba39-4c13-4f35-a41e-52595af7b6be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76FB6EC2</paraID>
      <start>0</start>
      <end>2</end>
      <status>unmodified</status>
      <modifiedWord/>
      <trackRevisions>false</trackRevisions>
    </reviewItem>
    <reviewItem>
      <errorID>18b427ad-63be-41d0-b87c-53fb6cf46b41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2359F147</paraID>
      <start>0</start>
      <end>2</end>
      <status>unmodified</status>
      <modifiedWord/>
      <trackRevisions>false</trackRevisions>
    </reviewItem>
    <reviewItem>
      <errorID>e245c119-55aa-44f2-a2e1-a6c397b1ba96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2CDD6DDF</paraID>
      <start>0</start>
      <end>2</end>
      <status>unmodified</status>
      <modifiedWord/>
      <trackRevisions>false</trackRevisions>
    </reviewItem>
    <reviewItem>
      <errorID>aa67eea7-77a9-45ad-aba2-964db92c9a65</errorID>
      <errorWord>签订之日起至</errorWord>
      <group>L1_Word</group>
      <groupName>字词问题</groupName>
      <ability>L2_Typo</ability>
      <abilityName>字词错误</abilityName>
      <candidateList>
        <item>签订之日起</item>
      </candidateList>
      <explain/>
      <paraID>37D48175</paraID>
      <start>13</start>
      <end>19</end>
      <status>unmodified</status>
      <modifiedWord/>
      <trackRevisions>false</trackRevisions>
    </reviewItem>
    <reviewItem>
      <errorID>6c209b59-8300-4caf-9a4f-01c8737c0d2b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566BFAB5</paraID>
      <start>0</start>
      <end>2</end>
      <status>unmodified</status>
      <modifiedWord/>
      <trackRevisions>false</trackRevisions>
    </reviewItem>
    <reviewItem>
      <errorID>c9cc7a9a-241f-47ea-b160-f0e89481595b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3AF377EB</paraID>
      <start>0</start>
      <end>2</end>
      <status>unmodified</status>
      <modifiedWord/>
      <trackRevisions>false</trackRevisions>
    </reviewItem>
    <reviewItem>
      <errorID>176ff393-98f7-4dce-b1b5-acbfe03dffd3</errorID>
      <errorWord>(</errorWord>
      <group>L1_Format</group>
      <groupName>格式问题</groupName>
      <ability>L2_HalfPunc_CN</ability>
      <abilityName>全半角问题</abilityName>
      <candidateList>
        <item>（</item>
      </candidateList>
      <explain>文本全半角错误。</explain>
      <paraID> C743F4B</paraID>
      <start>31</start>
      <end>32</end>
      <status>unmodified</status>
      <modifiedWord/>
      <trackRevisions>false</trackRevisions>
    </reviewItem>
    <reviewItem>
      <errorID>0b253832-3287-42ac-954a-aac1424b6f9b</errorID>
      <errorWord>)</errorWord>
      <group>L1_Format</group>
      <groupName>格式问题</groupName>
      <ability>L2_HalfPunc_CN</ability>
      <abilityName>全半角问题</abilityName>
      <candidateList>
        <item>）</item>
      </candidateList>
      <explain>文本全半角错误。</explain>
      <paraID> C743F4B</paraID>
      <start>39</start>
      <end>40</end>
      <status>unmodified</status>
      <modifiedWord/>
      <trackRevisions>false</trackRevisions>
    </reviewItem>
    <reviewItem>
      <errorID>c6c15e62-db81-459f-adf9-1f6e2dc0b1b0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BD46300</paraID>
      <start>0</start>
      <end>2</end>
      <status>unmodified</status>
      <modifiedWord/>
      <trackRevisions>false</trackRevisions>
    </reviewItem>
    <reviewItem>
      <errorID>5fd8a732-4673-4882-8173-3ebf3910abe7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5238DEC4</paraID>
      <start>0</start>
      <end>2</end>
      <status>unmodified</status>
      <modifiedWord/>
      <trackRevisions>false</trackRevisions>
    </reviewItem>
    <reviewItem>
      <errorID>eeb4272d-be6b-4338-bac3-556c880b528a</errorID>
      <errorWord>融化</errorWord>
      <group>L1_Word</group>
      <groupName>字词问题</groupName>
      <ability>L2_Typo</ability>
      <abilityName>字词错误</abilityName>
      <candidateList>
        <item>熔化</item>
      </candidateList>
      <explain>存在发音相同字词的误用。</explain>
      <paraID>66749C2C</paraID>
      <start>23</start>
      <end>25</end>
      <status>unmodified</status>
      <modifiedWord/>
      <trackRevisions>false</trackRevisions>
    </reviewItem>
    <reviewItem>
      <errorID>738b01f9-331d-4191-b793-f5c43fd0e2f4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652FF2D2</paraID>
      <start>0</start>
      <end>2</end>
      <status>unmodified</status>
      <modifiedWord/>
      <trackRevisions>false</trackRevisions>
    </reviewItem>
    <reviewItem>
      <errorID>262103b7-1033-4580-bd11-d47161cb9044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BCF4FF8</paraID>
      <start>0</start>
      <end>2</end>
      <status>unmodified</status>
      <modifiedWord/>
      <trackRevisions>false</trackRevisions>
    </reviewItem>
    <reviewItem>
      <errorID>ffbba823-50e7-424a-bb02-e6fe6ec98b73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44AA9D</paraID>
      <start>0</start>
      <end>2</end>
      <status>unmodified</status>
      <modifiedWord/>
      <trackRevisions>false</trackRevisions>
    </reviewItem>
    <reviewItem>
      <errorID>cef4f1be-9a39-47ef-8ebe-1d965348438d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5418B298</paraID>
      <start>0</start>
      <end>2</end>
      <status>unmodified</status>
      <modifiedWord/>
      <trackRevisions>false</trackRevisions>
    </reviewItem>
    <reviewItem>
      <errorID>a0636a1f-14a0-4319-a9e9-c479cf098c5e</errorID>
      <errorWord>(</errorWord>
      <group>L1_Format</group>
      <groupName>格式问题</groupName>
      <ability>L2_HalfPunc_CN</ability>
      <abilityName>全半角问题</abilityName>
      <candidateList>
        <item>（</item>
      </candidateList>
      <explain>文本全半角错误。</explain>
      <paraID>5418B298</paraID>
      <start>61</start>
      <end>62</end>
      <status>unmodified</status>
      <modifiedWord/>
      <trackRevisions>false</trackRevisions>
    </reviewItem>
    <reviewItem>
      <errorID>17f90e8f-e819-4f33-af59-8a1fd57947f5</errorID>
      <errorWord>)</errorWord>
      <group>L1_Format</group>
      <groupName>格式问题</groupName>
      <ability>L2_HalfPunc_CN</ability>
      <abilityName>全半角问题</abilityName>
      <candidateList>
        <item>）</item>
      </candidateList>
      <explain>文本全半角错误。</explain>
      <paraID>5418B298</paraID>
      <start>64</start>
      <end>65</end>
      <status>unmodified</status>
      <modifiedWord/>
      <trackRevisions>false</trackRevisions>
    </reviewItem>
    <reviewItem>
      <errorID>c94b92f4-5709-4692-9fa4-8a1e1478df20</errorID>
      <errorWord>-</errorWord>
      <group>L1_Format</group>
      <groupName>格式问题</groupName>
      <ability>L2_HalfPunc_CN</ability>
      <abilityName>全半角问题</abilityName>
      <candidateList>
        <item>－</item>
      </candidateList>
      <explain>文本全半角错误。</explain>
      <paraID>31AAA5D7</paraID>
      <start>2</start>
      <end>3</end>
      <status>unmodified</status>
      <modifiedWord/>
      <trackRevisions>false</trackRevisions>
    </reviewItem>
    <reviewItem>
      <errorID>8b54f3dc-8dfa-4af9-ab99-05c6bdeddee4</errorID>
      <errorWord>-</errorWord>
      <group>L1_Format</group>
      <groupName>格式问题</groupName>
      <ability>L2_HalfPunc_CN</ability>
      <abilityName>全半角问题</abilityName>
      <candidateList>
        <item>－</item>
      </candidateList>
      <explain>文本全半角错误。</explain>
      <paraID>31AAA5D7</paraID>
      <start>12</start>
      <end>13</end>
      <status>unmodified</status>
      <modifiedWord/>
      <trackRevisions>false</trackRevisions>
    </reviewItem>
    <reviewItem>
      <errorID>c5ad1b94-f8a8-4fc4-ae2d-191bac970bec</errorID>
      <errorWord>-</errorWord>
      <group>L1_Format</group>
      <groupName>格式问题</groupName>
      <ability>L2_HalfPunc_CN</ability>
      <abilityName>全半角问题</abilityName>
      <candidateList>
        <item>－</item>
      </candidateList>
      <explain>文本全半角错误。</explain>
      <paraID>31AAA5D7</paraID>
      <start>22</start>
      <end>23</end>
      <status>unmodified</status>
      <modifiedWord/>
      <trackRevisions>false</trackRevisions>
    </reviewItem>
    <reviewItem>
      <errorID>adacc743-50f2-4742-8c8b-abcec3315176</errorID>
      <errorWord>-</errorWord>
      <group>L1_Format</group>
      <groupName>格式问题</groupName>
      <ability>L2_HalfPunc_CN</ability>
      <abilityName>全半角问题</abilityName>
      <candidateList>
        <item>－</item>
      </candidateList>
      <explain>文本全半角错误。</explain>
      <paraID>31AAA5D7</paraID>
      <start>30</start>
      <end>31</end>
      <status>unmodified</status>
      <modifiedWord/>
      <trackRevisions>false</trackRevisions>
    </reviewItem>
    <reviewItem>
      <errorID>ae1e1a24-8b24-4ab9-a724-557c0cb1c156</errorID>
      <errorWord>-</errorWord>
      <group>L1_Format</group>
      <groupName>格式问题</groupName>
      <ability>L2_HalfPunc_CN</ability>
      <abilityName>全半角问题</abilityName>
      <candidateList>
        <item>－</item>
      </candidateList>
      <explain>文本全半角错误。</explain>
      <paraID>31AAA5D7</paraID>
      <start>42</start>
      <end>43</end>
      <status>unmodified</status>
      <modifiedWord/>
      <trackRevisions>false</trackRevisions>
    </reviewItem>
    <reviewItem>
      <errorID>c848d4a9-27a9-4cd4-805d-d68a505f99ca</errorID>
      <errorWord>-</errorWord>
      <group>L1_Format</group>
      <groupName>格式问题</groupName>
      <ability>L2_HalfPunc_CN</ability>
      <abilityName>全半角问题</abilityName>
      <candidateList>
        <item>－</item>
      </candidateList>
      <explain>文本全半角错误。</explain>
      <paraID>31AAA5D7</paraID>
      <start>48</start>
      <end>49</end>
      <status>unmodified</status>
      <modifiedWord/>
      <trackRevisions>false</trackRevisions>
    </reviewItem>
    <reviewItem>
      <errorID>3a210e2e-a3a7-416f-9efc-9b4d534e27f5</errorID>
      <errorWord>-</errorWord>
      <group>L1_Format</group>
      <groupName>格式问题</groupName>
      <ability>L2_HalfPunc_CN</ability>
      <abilityName>全半角问题</abilityName>
      <candidateList>
        <item>－</item>
      </candidateList>
      <explain>文本全半角错误。</explain>
      <paraID>31AAA5D7</paraID>
      <start>56</start>
      <end>57</end>
      <status>unmodified</status>
      <modifiedWord/>
      <trackRevisions>false</trackRevisions>
    </reviewItem>
    <reviewItem>
      <errorID>e3879cfb-4ed0-4abd-b806-6146c9eaa394</errorID>
      <errorWord>-</errorWord>
      <group>L1_Format</group>
      <groupName>格式问题</groupName>
      <ability>L2_HalfPunc_CN</ability>
      <abilityName>全半角问题</abilityName>
      <candidateList>
        <item>－</item>
      </candidateList>
      <explain>文本全半角错误。</explain>
      <paraID>31AAA5D7</paraID>
      <start>65</start>
      <end>66</end>
      <status>unmodified</status>
      <modifiedWord/>
      <trackRevisions>false</trackRevisions>
    </reviewItem>
    <reviewItem>
      <errorID>e97afd81-dbbf-4701-9c65-8355a0839592</errorID>
      <errorWord>-</errorWord>
      <group>L1_Format</group>
      <groupName>格式问题</groupName>
      <ability>L2_HalfPunc_CN</ability>
      <abilityName>全半角问题</abilityName>
      <candidateList>
        <item>－</item>
      </candidateList>
      <explain>文本全半角错误。</explain>
      <paraID>31AAA5D7</paraID>
      <start>75</start>
      <end>76</end>
      <status>unmodified</status>
      <modifiedWord/>
      <trackRevisions>false</trackRevisions>
    </reviewItem>
    <reviewItem>
      <errorID>28ab08a8-d682-42a9-94cd-3c02254f67d0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475DD6E5</paraID>
      <start>0</start>
      <end>2</end>
      <status>unmodified</status>
      <modifiedWord/>
      <trackRevisions>false</trackRevisions>
    </reviewItem>
    <reviewItem>
      <errorID>b0fc8f31-3e7b-4d94-b453-26520a2c185c</errorID>
      <errorWord>2、</errorWord>
      <group>L1_Format</group>
      <groupName>格式问题</groupName>
      <ability>L2_Ordinal</ability>
      <abilityName>序号格式</abilityName>
      <candidateList>
        <item>2.</item>
      </candidateList>
      <explain>当前序号格式不规范，建议修改为规范格式[2.]。</explain>
      <paraID>74E180DE</paraID>
      <start>0</start>
      <end>2</end>
      <status>unmodified</status>
      <modifiedWord/>
      <trackRevisions>false</trackRevisions>
    </reviewItem>
    <reviewItem>
      <errorID>c32aab51-10be-40e4-bfab-b961db2a1e71</errorID>
      <errorWord>~</errorWord>
      <group>L1_Format</group>
      <groupName>格式问题</groupName>
      <ability>L2_HalfPunc_CN</ability>
      <abilityName>全半角问题</abilityName>
      <candidateList>
        <item>～</item>
      </candidateList>
      <explain>文本全半角错误。</explain>
      <paraID>74E180DE</paraID>
      <start>42</start>
      <end>43</end>
      <status>unmodified</status>
      <modifiedWord/>
      <trackRevisions>false</trackRevisions>
    </reviewItem>
    <reviewItem>
      <errorID>0b8eb836-9f7a-4825-a3bd-7d36cf1aa633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5537D497</paraID>
      <start>0</start>
      <end>2</end>
      <status>unmodified</status>
      <modifiedWord/>
      <trackRevisions>false</trackRevisions>
    </reviewItem>
    <reviewItem>
      <errorID>a4fc66f9-65ce-4f2e-9d44-176c4f8578e4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7431A20E</paraID>
      <start>0</start>
      <end>2</end>
      <status>unmodified</status>
      <modifiedWord/>
      <trackRevisions>false</trackRevisions>
    </reviewItem>
    <reviewItem>
      <errorID>7334aaa2-8b11-469b-b687-4f5d17af693a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5AC29736</paraID>
      <start>0</start>
      <end>2</end>
      <status>unmodified</status>
      <modifiedWord/>
      <trackRevisions>false</trackRevisions>
    </reviewItem>
    <reviewItem>
      <errorID>80abc9f2-24b5-4446-a3fc-6cc3fc4dc99e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6BE5C977</paraID>
      <start>0</start>
      <end>2</end>
      <status>unmodified</status>
      <modifiedWord/>
      <trackRevisions>false</trackRevisions>
    </reviewItem>
    <reviewItem>
      <errorID>bf7d7475-1f53-4a91-974b-55fb06941332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4D0AA747</paraID>
      <start>0</start>
      <end>2</end>
      <status>unmodified</status>
      <modifiedWord/>
      <trackRevisions>false</trackRevisions>
    </reviewItem>
    <reviewItem>
      <errorID>2734cac1-e781-4280-8b90-ef7032964bb6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4A67B0AC</paraID>
      <start>0</start>
      <end>2</end>
      <status>unmodified</status>
      <modifiedWord/>
      <trackRevisions>false</trackRevisions>
    </reviewItem>
    <reviewItem>
      <errorID>e8993c95-c6b3-4838-aff8-834098d92da2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235BBFF6</paraID>
      <start>0</start>
      <end>2</end>
      <status>unmodified</status>
      <modifiedWord/>
      <trackRevisions>false</trackRevisions>
    </reviewItem>
    <reviewItem>
      <errorID>6b48d0e6-0980-4532-9dc1-ce0426f0a9c4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7CEAF9BC</paraID>
      <start>0</start>
      <end>2</end>
      <status>unmodified</status>
      <modifiedWord/>
      <trackRevisions>false</trackRevisions>
    </reviewItem>
    <reviewItem>
      <errorID>9b1e1fa8-80a1-4c0e-926e-c4466efaa6af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655EE283</paraID>
      <start>0</start>
      <end>2</end>
      <status>unmodified</status>
      <modifiedWord/>
      <trackRevisions>false</trackRevisions>
    </reviewItem>
    <reviewItem>
      <errorID>41dd7495-14e0-497b-b69a-b45fbf60bf2f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25959056</paraID>
      <start>0</start>
      <end>2</end>
      <status>unmodified</status>
      <modifiedWord/>
      <trackRevisions>false</trackRevisions>
    </reviewItem>
    <reviewItem>
      <errorID>286d0e59-4677-4aca-b775-f7a1ab068dfb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1771DE93</paraID>
      <start>0</start>
      <end>2</end>
      <status>unmodified</status>
      <modifiedWord/>
      <trackRevisions>false</trackRevisions>
    </reviewItem>
    <reviewItem>
      <errorID>bc73b897-245a-4cd6-85e1-a2ec9040150d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1495BF5E</paraID>
      <start>0</start>
      <end>2</end>
      <status>unmodified</status>
      <modifiedWord/>
      <trackRevisions>false</trackRevisions>
    </reviewItem>
    <reviewItem>
      <errorID>6471dfad-54a8-41be-8ec2-c3ea4e8a6cf5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40BE3DE5</paraID>
      <start>0</start>
      <end>2</end>
      <status>unmodified</status>
      <modifiedWord/>
      <trackRevisions>false</trackRevisions>
    </reviewItem>
    <reviewItem>
      <errorID>9af63428-1ee5-4642-9824-d0deb13e3ca8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71A6168B</paraID>
      <start>0</start>
      <end>2</end>
      <status>unmodified</status>
      <modifiedWord/>
      <trackRevisions>false</trackRevisions>
    </reviewItem>
    <reviewItem>
      <errorID>1643412b-ab18-4119-8d8a-52994eb213ff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56FD40C7</paraID>
      <start>0</start>
      <end>2</end>
      <status>unmodified</status>
      <modifiedWord/>
      <trackRevisions>false</trackRevisions>
    </reviewItem>
    <reviewItem>
      <errorID>908b7959-0a37-4ccb-ae1b-380dbfccd8e9</errorID>
      <errorWord>-</errorWord>
      <group>L1_Format</group>
      <groupName>格式问题</groupName>
      <ability>L2_HalfPunc_CN</ability>
      <abilityName>全半角问题</abilityName>
      <candidateList>
        <item>－</item>
      </candidateList>
      <explain>文本全半角错误。</explain>
      <paraID>56FD40C7</paraID>
      <start>14</start>
      <end>15</end>
      <status>unmodified</status>
      <modifiedWord/>
      <trackRevisions>false</trackRevisions>
    </reviewItem>
    <reviewItem>
      <errorID>7ef4c327-5a70-4360-ae52-7c19229382eb</errorID>
      <errorWord>-</errorWord>
      <group>L1_Format</group>
      <groupName>格式问题</groupName>
      <ability>L2_HalfPunc_CN</ability>
      <abilityName>全半角问题</abilityName>
      <candidateList>
        <item>－</item>
      </candidateList>
      <explain>文本全半角错误。</explain>
      <paraID>56FD40C7</paraID>
      <start>30</start>
      <end>31</end>
      <status>unmodified</status>
      <modifiedWord/>
      <trackRevisions>false</trackRevisions>
    </reviewItem>
    <reviewItem>
      <errorID>bc9f7d66-7d2b-4ad8-980b-29c70c168f78</errorID>
      <errorWord>-</errorWord>
      <group>L1_Format</group>
      <groupName>格式问题</groupName>
      <ability>L2_HalfPunc_CN</ability>
      <abilityName>全半角问题</abilityName>
      <candidateList>
        <item>－</item>
      </candidateList>
      <explain>文本全半角错误。</explain>
      <paraID>56FD40C7</paraID>
      <start>45</start>
      <end>46</end>
      <status>unmodified</status>
      <modifiedWord/>
      <trackRevisions>false</trackRevisions>
    </reviewItem>
    <reviewItem>
      <errorID>741329b2-b50e-4e5d-9a32-651903f01b06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1A518622</paraID>
      <start>0</start>
      <end>2</end>
      <status>unmodified</status>
      <modifiedWord/>
      <trackRevisions>false</trackRevisions>
    </reviewItem>
    <reviewItem>
      <errorID>2c59210f-fc2a-4558-8bd5-be5a39e74fe5</errorID>
      <errorWord>-</errorWord>
      <group>L1_Format</group>
      <groupName>格式问题</groupName>
      <ability>L2_HalfPunc_CN</ability>
      <abilityName>全半角问题</abilityName>
      <candidateList>
        <item>－</item>
      </candidateList>
      <explain>文本全半角错误。</explain>
      <paraID>1A518622</paraID>
      <start>14</start>
      <end>15</end>
      <status>unmodified</status>
      <modifiedWord/>
      <trackRevisions>false</trackRevisions>
    </reviewItem>
    <reviewItem>
      <errorID>53416a9b-a7a0-43e5-a566-7977335ed3a4</errorID>
      <errorWord>-</errorWord>
      <group>L1_Format</group>
      <groupName>格式问题</groupName>
      <ability>L2_HalfPunc_CN</ability>
      <abilityName>全半角问题</abilityName>
      <candidateList>
        <item>－</item>
      </candidateList>
      <explain>文本全半角错误。</explain>
      <paraID>1A518622</paraID>
      <start>30</start>
      <end>31</end>
      <status>unmodified</status>
      <modifiedWord/>
      <trackRevisions>false</trackRevisions>
    </reviewItem>
    <reviewItem>
      <errorID>00293cb6-fff4-4394-9ea9-5d2d6bb1456f</errorID>
      <errorWord>-</errorWord>
      <group>L1_Format</group>
      <groupName>格式问题</groupName>
      <ability>L2_HalfPunc_CN</ability>
      <abilityName>全半角问题</abilityName>
      <candidateList>
        <item>－</item>
      </candidateList>
      <explain>文本全半角错误。</explain>
      <paraID>1A518622</paraID>
      <start>45</start>
      <end>46</end>
      <status>unmodified</status>
      <modifiedWord/>
      <trackRevisions>false</trackRevisions>
    </reviewItem>
    <reviewItem>
      <errorID>cce2780f-edc0-4840-9c56-b1a9027aafbb</errorID>
      <errorWord>-</errorWord>
      <group>L1_Format</group>
      <groupName>格式问题</groupName>
      <ability>L2_HalfPunc_CN</ability>
      <abilityName>全半角问题</abilityName>
      <candidateList>
        <item>－</item>
      </candidateList>
      <explain>文本全半角错误。</explain>
      <paraID>1A518622</paraID>
      <start>86</start>
      <end>87</end>
      <status>unmodified</status>
      <modifiedWord/>
      <trackRevisions>false</trackRevisions>
    </reviewItem>
    <reviewItem>
      <errorID>74f58d54-8948-46f0-9b46-d0b9fc6d3a0e</errorID>
      <errorWord>-</errorWord>
      <group>L1_Format</group>
      <groupName>格式问题</groupName>
      <ability>L2_HalfPunc_CN</ability>
      <abilityName>全半角问题</abilityName>
      <candidateList>
        <item>－</item>
      </candidateList>
      <explain>文本全半角错误。</explain>
      <paraID>1A518622</paraID>
      <start>118</start>
      <end>119</end>
      <status>unmodified</status>
      <modifiedWord/>
      <trackRevisions>false</trackRevisions>
    </reviewItem>
    <reviewItem>
      <errorID>13804c36-2367-4342-9fcc-67c56557a70d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24F68133</paraID>
      <start>0</start>
      <end>2</end>
      <status>unmodified</status>
      <modifiedWord/>
      <trackRevisions>false</trackRevisions>
    </reviewItem>
    <reviewItem>
      <errorID>54614939-38ff-43b4-af98-9a335e8ce0e5</errorID>
      <errorWord>-</errorWord>
      <group>L1_Format</group>
      <groupName>格式问题</groupName>
      <ability>L2_HalfPunc_CN</ability>
      <abilityName>全半角问题</abilityName>
      <candidateList>
        <item>－</item>
      </candidateList>
      <explain>文本全半角错误。</explain>
      <paraID>24F68133</paraID>
      <start>15</start>
      <end>16</end>
      <status>unmodified</status>
      <modifiedWord/>
      <trackRevisions>false</trackRevisions>
    </reviewItem>
    <reviewItem>
      <errorID>bbf77c84-1e62-4ee0-8a5a-36d138eeadcb</errorID>
      <errorWord>-</errorWord>
      <group>L1_Format</group>
      <groupName>格式问题</groupName>
      <ability>L2_HalfPunc_CN</ability>
      <abilityName>全半角问题</abilityName>
      <candidateList>
        <item>－</item>
      </candidateList>
      <explain>文本全半角错误。</explain>
      <paraID>24F68133</paraID>
      <start>31</start>
      <end>32</end>
      <status>unmodified</status>
      <modifiedWord/>
      <trackRevisions>false</trackRevisions>
    </reviewItem>
    <reviewItem>
      <errorID>05e63393-2810-4065-acd5-5cebc327f3ea</errorID>
      <errorWord>-</errorWord>
      <group>L1_Format</group>
      <groupName>格式问题</groupName>
      <ability>L2_HalfPunc_CN</ability>
      <abilityName>全半角问题</abilityName>
      <candidateList>
        <item>－</item>
      </candidateList>
      <explain>文本全半角错误。</explain>
      <paraID>24F68133</paraID>
      <start>46</start>
      <end>47</end>
      <status>unmodified</status>
      <modifiedWord/>
      <trackRevisions>false</trackRevisions>
    </reviewItem>
    <reviewItem>
      <errorID>dbaad090-59cc-4050-9521-f4eb3d6b3b6c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588BE2BB</paraID>
      <start>0</start>
      <end>2</end>
      <status>unmodified</status>
      <modifiedWord/>
      <trackRevisions>false</trackRevisions>
    </reviewItem>
    <reviewItem>
      <errorID>619af8af-8680-4fa8-a231-a293f1325360</errorID>
      <errorWord>-</errorWord>
      <group>L1_Format</group>
      <groupName>格式问题</groupName>
      <ability>L2_HalfPunc_CN</ability>
      <abilityName>全半角问题</abilityName>
      <candidateList>
        <item>－</item>
      </candidateList>
      <explain>文本全半角错误。</explain>
      <paraID>588BE2BB</paraID>
      <start>10</start>
      <end>11</end>
      <status>unmodified</status>
      <modifiedWord/>
      <trackRevisions>false</trackRevisions>
    </reviewItem>
    <reviewItem>
      <errorID>5e8a6a3e-ad1d-4e71-8cd0-911edecb7dce</errorID>
      <errorWord>-</errorWord>
      <group>L1_Format</group>
      <groupName>格式问题</groupName>
      <ability>L2_HalfPunc_CN</ability>
      <abilityName>全半角问题</abilityName>
      <candidateList>
        <item>－</item>
      </candidateList>
      <explain>文本全半角错误。</explain>
      <paraID>588BE2BB</paraID>
      <start>47</start>
      <end>48</end>
      <status>unmodified</status>
      <modifiedWord/>
      <trackRevisions>false</trackRevisions>
    </reviewItem>
    <reviewItem>
      <errorID>508c32f5-4a6b-4975-9a2b-44d2a003a61f</errorID>
      <errorWord>-</errorWord>
      <group>L1_Format</group>
      <groupName>格式问题</groupName>
      <ability>L2_HalfPunc_CN</ability>
      <abilityName>全半角问题</abilityName>
      <candidateList>
        <item>－</item>
      </candidateList>
      <explain>文本全半角错误。</explain>
      <paraID>588BE2BB</paraID>
      <start>63</start>
      <end>64</end>
      <status>unmodified</status>
      <modifiedWord/>
      <trackRevisions>false</trackRevisions>
    </reviewItem>
    <reviewItem>
      <errorID>16ebf4f0-dd17-4951-a196-dd5a033b75c6</errorID>
      <errorWord>-</errorWord>
      <group>L1_Format</group>
      <groupName>格式问题</groupName>
      <ability>L2_HalfPunc_CN</ability>
      <abilityName>全半角问题</abilityName>
      <candidateList>
        <item>－</item>
      </candidateList>
      <explain>文本全半角错误。</explain>
      <paraID>588BE2BB</paraID>
      <start>81</start>
      <end>82</end>
      <status>unmodified</status>
      <modifiedWord/>
      <trackRevisions>false</trackRevisions>
    </reviewItem>
    <reviewItem>
      <errorID>a51200e1-1bfa-4bf4-9be7-f45d91e3032b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428EC94B</paraID>
      <start>0</start>
      <end>2</end>
      <status>unmodified</status>
      <modifiedWord/>
      <trackRevisions>false</trackRevisions>
    </reviewItem>
    <reviewItem>
      <errorID>7119a50c-6f24-4dbf-be9e-b8a0cb683dd1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4AAEC1B3</paraID>
      <start>0</start>
      <end>2</end>
      <status>unmodified</status>
      <modifiedWord/>
      <trackRevisions>false</trackRevisions>
    </reviewItem>
    <reviewItem>
      <errorID>bbb2edf8-d47f-450e-81b5-baf3b7f93ff6</errorID>
      <errorWord>3、</errorWord>
      <group>L1_Format</group>
      <groupName>格式问题</groupName>
      <ability>L2_Ordinal</ability>
      <abilityName>序号格式</abilityName>
      <candidateList>
        <item>3.</item>
      </candidateList>
      <explain>当前序号格式不规范，建议修改为规范格式[3.]。</explain>
      <paraID>7288BF5A</paraID>
      <start>0</start>
      <end>2</end>
      <status>unmodified</status>
      <modifiedWord/>
      <trackRevisions>false</trackRevisions>
    </reviewItem>
    <reviewItem>
      <errorID>8dbd1c3b-c644-4858-a0fe-86265dcb0b20</errorID>
      <errorWord>4、</errorWord>
      <group>L1_Format</group>
      <groupName>格式问题</groupName>
      <ability>L2_Ordinal</ability>
      <abilityName>序号格式</abilityName>
      <candidateList>
        <item>4.</item>
      </candidateList>
      <explain>当前序号格式不规范，建议修改为规范格式[4.]。</explain>
      <paraID>6B7F243D</paraID>
      <start>0</start>
      <end>2</end>
      <status>unmodified</status>
      <modifiedWord/>
      <trackRevisions>false</trackRevisions>
    </reviewItem>
    <reviewItem>
      <errorID>6df30233-8502-4c5e-bdda-88e6c96830c8</errorID>
      <errorWord>5、</errorWord>
      <group>L1_Format</group>
      <groupName>格式问题</groupName>
      <ability>L2_Ordinal</ability>
      <abilityName>序号格式</abilityName>
      <candidateList>
        <item>5.</item>
      </candidateList>
      <explain>当前序号格式不规范，建议修改为规范格式[5.]。</explain>
      <paraID>14CC6322</paraID>
      <start>0</start>
      <end>2</end>
      <status>unmodified</status>
      <modifiedWord/>
      <trackRevisions>false</trackRevisions>
    </reviewItem>
    <reviewItem>
      <errorID>cf69b1b8-4e45-42d5-b476-912034407e83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30180F70</paraID>
      <start>0</start>
      <end>2</end>
      <status>unmodified</status>
      <modifiedWord/>
      <trackRevisions>false</trackRevisions>
    </reviewItem>
    <reviewItem>
      <errorID>843e2049-dcae-4489-b2f2-e77539e641b6</errorID>
      <errorWord>7、</errorWord>
      <group>L1_Format</group>
      <groupName>格式问题</groupName>
      <ability>L2_Ordinal</ability>
      <abilityName>序号格式</abilityName>
      <candidateList>
        <item>7.</item>
      </candidateList>
      <explain>当前序号格式不规范，建议修改为规范格式[7.]。</explain>
      <paraID>5F633A94</paraID>
      <start>0</start>
      <end>2</end>
      <status>unmodified</status>
      <modifiedWord/>
      <trackRevisions>false</trackRevisions>
    </reviewItem>
    <reviewItem>
      <errorID>d560a6ae-aa03-4a3a-b015-c4e5690348df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2C41DEAA</paraID>
      <start>0</start>
      <end>2</end>
      <status>unmodified</status>
      <modifiedWord/>
      <trackRevisions>false</trackRevisions>
    </reviewItem>
    <reviewItem>
      <errorID>8106c292-1ff9-4c92-b952-e7655b7c8a49</errorID>
      <errorWord>(</errorWord>
      <group>L1_Format</group>
      <groupName>格式问题</groupName>
      <ability>L2_HalfPunc_CN</ability>
      <abilityName>全半角问题</abilityName>
      <candidateList>
        <item>（</item>
      </candidateList>
      <explain>文本全半角错误。</explain>
      <paraID>2C41DEAA</paraID>
      <start>10</start>
      <end>11</end>
      <status>unmodified</status>
      <modifiedWord/>
      <trackRevisions>false</trackRevisions>
    </reviewItem>
    <reviewItem>
      <errorID>672a7fd6-2125-4327-a0be-63dee05e410f</errorID>
      <errorWord>)</errorWord>
      <group>L1_Format</group>
      <groupName>格式问题</groupName>
      <ability>L2_HalfPunc_CN</ability>
      <abilityName>全半角问题</abilityName>
      <candidateList>
        <item>）</item>
      </candidateList>
      <explain>文本全半角错误。</explain>
      <paraID>2C41DEAA</paraID>
      <start>17</start>
      <end>18</end>
      <status>unmodified</status>
      <modifiedWord/>
      <trackRevisions>false</trackRevisions>
    </reviewItem>
    <reviewItem>
      <errorID>421d0213-6551-4b2e-9e21-41cdb4a66276</errorID>
      <errorWord>(</errorWord>
      <group>L1_Format</group>
      <groupName>格式问题</groupName>
      <ability>L2_HalfPunc_CN</ability>
      <abilityName>全半角问题</abilityName>
      <candidateList>
        <item>（</item>
      </candidateList>
      <explain>文本全半角错误。</explain>
      <paraID>2C41DEAA</paraID>
      <start>28</start>
      <end>29</end>
      <status>unmodified</status>
      <modifiedWord/>
      <trackRevisions>false</trackRevisions>
    </reviewItem>
    <reviewItem>
      <errorID>f8efdea0-a88d-4db3-88a1-1bd183807fa5</errorID>
      <errorWord>)</errorWord>
      <group>L1_Format</group>
      <groupName>格式问题</groupName>
      <ability>L2_HalfPunc_CN</ability>
      <abilityName>全半角问题</abilityName>
      <candidateList>
        <item>）</item>
      </candidateList>
      <explain>文本全半角错误。</explain>
      <paraID>2C41DEAA</paraID>
      <start>35</start>
      <end>36</end>
      <status>unmodified</status>
      <modifiedWord/>
      <trackRevisions>false</trackRevisions>
    </reviewItem>
    <reviewItem>
      <errorID>18381fa9-f026-417c-8863-f46eab7129c2</errorID>
      <errorWord>(</errorWord>
      <group>L1_Format</group>
      <groupName>格式问题</groupName>
      <ability>L2_HalfPunc_CN</ability>
      <abilityName>全半角问题</abilityName>
      <candidateList>
        <item>（</item>
      </candidateList>
      <explain>文本全半角错误。</explain>
      <paraID>2C41DEAA</paraID>
      <start>43</start>
      <end>44</end>
      <status>unmodified</status>
      <modifiedWord/>
      <trackRevisions>false</trackRevisions>
    </reviewItem>
    <reviewItem>
      <errorID>cd2feec4-5484-482b-8d63-ae4ca595da84</errorID>
      <errorWord>)</errorWord>
      <group>L1_Format</group>
      <groupName>格式问题</groupName>
      <ability>L2_HalfPunc_CN</ability>
      <abilityName>全半角问题</abilityName>
      <candidateList>
        <item>）</item>
      </candidateList>
      <explain>文本全半角错误。</explain>
      <paraID>2C41DEAA</paraID>
      <start>47</start>
      <end>48</end>
      <status>unmodified</status>
      <modifiedWord/>
      <trackRevisions>false</trackRevisions>
    </reviewItem>
    <reviewItem>
      <errorID>1f0dc0f8-f037-49c8-be16-99503584ae71</errorID>
      <errorWord>(</errorWord>
      <group>L1_Format</group>
      <groupName>格式问题</groupName>
      <ability>L2_HalfPunc_CN</ability>
      <abilityName>全半角问题</abilityName>
      <candidateList>
        <item>（</item>
      </candidateList>
      <explain>文本全半角错误。</explain>
      <paraID>2C41DEAA</paraID>
      <start>57</start>
      <end>58</end>
      <status>unmodified</status>
      <modifiedWord/>
      <trackRevisions>false</trackRevisions>
    </reviewItem>
    <reviewItem>
      <errorID>c11a1bd6-6ed8-4eb1-a3e6-13799de13dee</errorID>
      <errorWord>)</errorWord>
      <group>L1_Format</group>
      <groupName>格式问题</groupName>
      <ability>L2_HalfPunc_CN</ability>
      <abilityName>全半角问题</abilityName>
      <candidateList>
        <item>）</item>
      </candidateList>
      <explain>文本全半角错误。</explain>
      <paraID>2C41DEAA</paraID>
      <start>64</start>
      <end>65</end>
      <status>unmodified</status>
      <modifiedWord/>
      <trackRevisions>false</trackRevisions>
    </reviewItem>
    <reviewItem>
      <errorID>66190b9a-f00d-4a50-b3c5-4394082718cc</errorID>
      <errorWord>(</errorWord>
      <group>L1_Format</group>
      <groupName>格式问题</groupName>
      <ability>L2_HalfPunc_CN</ability>
      <abilityName>全半角问题</abilityName>
      <candidateList>
        <item>（</item>
      </candidateList>
      <explain>文本全半角错误。</explain>
      <paraID>2C41DEAA</paraID>
      <start>92</start>
      <end>93</end>
      <status>unmodified</status>
      <modifiedWord/>
      <trackRevisions>false</trackRevisions>
    </reviewItem>
    <reviewItem>
      <errorID>de9e9e9a-2164-4c77-9085-ce72ce2b173d</errorID>
      <errorWord>)</errorWord>
      <group>L1_Format</group>
      <groupName>格式问题</groupName>
      <ability>L2_HalfPunc_CN</ability>
      <abilityName>全半角问题</abilityName>
      <candidateList>
        <item>）</item>
      </candidateList>
      <explain>文本全半角错误。</explain>
      <paraID>2C41DEAA</paraID>
      <start>120</start>
      <end>121</end>
      <status>unmodified</status>
      <modifiedWord/>
      <trackRevisions>false</trackRevisions>
    </reviewItem>
    <reviewItem>
      <errorID>f0701381-2e0b-4365-8fe8-0e3ade2cd877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645359F7</paraID>
      <start>0</start>
      <end>2</end>
      <status>unmodified</status>
      <modifiedWord/>
      <trackRevisions>false</trackRevisions>
    </reviewItem>
    <reviewItem>
      <errorID>00ad3d9d-763f-4a84-8c51-289c4144ffc3</errorID>
      <errorWord>(</errorWord>
      <group>L1_Format</group>
      <groupName>格式问题</groupName>
      <ability>L2_HalfPunc_CN</ability>
      <abilityName>全半角问题</abilityName>
      <candidateList>
        <item>（</item>
      </candidateList>
      <explain>文本全半角错误。</explain>
      <paraID>645359F7</paraID>
      <start>14</start>
      <end>15</end>
      <status>unmodified</status>
      <modifiedWord/>
      <trackRevisions>false</trackRevisions>
    </reviewItem>
    <reviewItem>
      <errorID>f45e5ee1-4cdc-4346-ace2-76703f419771</errorID>
      <errorWord>)</errorWord>
      <group>L1_Format</group>
      <groupName>格式问题</groupName>
      <ability>L2_HalfPunc_CN</ability>
      <abilityName>全半角问题</abilityName>
      <candidateList>
        <item>）</item>
      </candidateList>
      <explain>文本全半角错误。</explain>
      <paraID>645359F7</paraID>
      <start>19</start>
      <end>20</end>
      <status>unmodified</status>
      <modifiedWord/>
      <trackRevisions>false</trackRevisions>
    </reviewItem>
    <reviewItem>
      <errorID>a8e57881-2d95-407b-89d0-4eb198075066</errorID>
      <errorWord>(</errorWord>
      <group>L1_Format</group>
      <groupName>格式问题</groupName>
      <ability>L2_HalfPunc_CN</ability>
      <abilityName>全半角问题</abilityName>
      <candidateList>
        <item>（</item>
      </candidateList>
      <explain>文本全半角错误。</explain>
      <paraID>645359F7</paraID>
      <start>23</start>
      <end>24</end>
      <status>unmodified</status>
      <modifiedWord/>
      <trackRevisions>false</trackRevisions>
    </reviewItem>
    <reviewItem>
      <errorID>f7a7e631-5fa4-45a7-8f16-cd2e4e2f45d1</errorID>
      <errorWord>)</errorWord>
      <group>L1_Format</group>
      <groupName>格式问题</groupName>
      <ability>L2_HalfPunc_CN</ability>
      <abilityName>全半角问题</abilityName>
      <candidateList>
        <item>）</item>
      </candidateList>
      <explain>文本全半角错误。</explain>
      <paraID>645359F7</paraID>
      <start>27</start>
      <end>28</end>
      <status>unmodified</status>
      <modifiedWord/>
      <trackRevisions>false</trackRevisions>
    </reviewItem>
    <reviewItem>
      <errorID>e2d2709c-f2f3-4b39-adab-09a8fa64297b</errorID>
      <errorWord>(</errorWord>
      <group>L1_Format</group>
      <groupName>格式问题</groupName>
      <ability>L2_HalfPunc_CN</ability>
      <abilityName>全半角问题</abilityName>
      <candidateList>
        <item>（</item>
      </candidateList>
      <explain>文本全半角错误。</explain>
      <paraID>645359F7</paraID>
      <start>32</start>
      <end>33</end>
      <status>unmodified</status>
      <modifiedWord/>
      <trackRevisions>false</trackRevisions>
    </reviewItem>
    <reviewItem>
      <errorID>2b4fa24d-35f6-4d28-9559-856932edbd66</errorID>
      <errorWord>)</errorWord>
      <group>L1_Format</group>
      <groupName>格式问题</groupName>
      <ability>L2_HalfPunc_CN</ability>
      <abilityName>全半角问题</abilityName>
      <candidateList>
        <item>）</item>
      </candidateList>
      <explain>文本全半角错误。</explain>
      <paraID>645359F7</paraID>
      <start>44</start>
      <end>45</end>
      <status>unmodified</status>
      <modifiedWord/>
      <trackRevisions>false</trackRevisions>
    </reviewItem>
    <reviewItem>
      <errorID>bba401db-ef7c-406e-ae98-db2338bed9e8</errorID>
      <errorWord>(</errorWord>
      <group>L1_Format</group>
      <groupName>格式问题</groupName>
      <ability>L2_HalfPunc_CN</ability>
      <abilityName>全半角问题</abilityName>
      <candidateList>
        <item>（</item>
      </candidateList>
      <explain>文本全半角错误。</explain>
      <paraID>645359F7</paraID>
      <start>48</start>
      <end>49</end>
      <status>unmodified</status>
      <modifiedWord/>
      <trackRevisions>false</trackRevisions>
    </reviewItem>
    <reviewItem>
      <errorID>7e27103d-c1ce-4114-be39-218dd2d50b07</errorID>
      <errorWord>~</errorWord>
      <group>L1_Format</group>
      <groupName>格式问题</groupName>
      <ability>L2_HalfPunc_CN</ability>
      <abilityName>全半角问题</abilityName>
      <candidateList>
        <item>～</item>
      </candidateList>
      <explain>文本全半角错误。</explain>
      <paraID>645359F7</paraID>
      <start>55</start>
      <end>56</end>
      <status>unmodified</status>
      <modifiedWord/>
      <trackRevisions>false</trackRevisions>
    </reviewItem>
    <reviewItem>
      <errorID>7c47af86-c280-4c6e-b444-c6b8dfc447b5</errorID>
      <errorWord>)</errorWord>
      <group>L1_Format</group>
      <groupName>格式问题</groupName>
      <ability>L2_HalfPunc_CN</ability>
      <abilityName>全半角问题</abilityName>
      <candidateList>
        <item>）</item>
      </candidateList>
      <explain>文本全半角错误。</explain>
      <paraID>645359F7</paraID>
      <start>62</start>
      <end>63</end>
      <status>unmodified</status>
      <modifiedWord/>
      <trackRevisions>false</trackRevisions>
    </reviewItem>
    <reviewItem>
      <errorID>2f8e2471-e66f-46ea-9013-ac559a8ded35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7FD55CCE</paraID>
      <start>0</start>
      <end>2</end>
      <status>unmodified</status>
      <modifiedWord/>
      <trackRevisions>false</trackRevisions>
    </reviewItem>
    <reviewItem>
      <errorID>13533274-83c9-4f77-a9e9-f79ac8fdb121</errorID>
      <errorWord>~</errorWord>
      <group>L1_Format</group>
      <groupName>格式问题</groupName>
      <ability>L2_HalfPunc_CN</ability>
      <abilityName>全半角问题</abilityName>
      <candidateList>
        <item>～</item>
      </candidateList>
      <explain>文本全半角错误。</explain>
      <paraID>7FD55CCE</paraID>
      <start>73</start>
      <end>74</end>
      <status>unmodified</status>
      <modifiedWord/>
      <trackRevisions>false</trackRevisions>
    </reviewItem>
    <reviewItem>
      <errorID>4685f340-333e-4257-9146-76a4de43252b</errorID>
      <errorWord>~</errorWord>
      <group>L1_Format</group>
      <groupName>格式问题</groupName>
      <ability>L2_HalfPunc_CN</ability>
      <abilityName>全半角问题</abilityName>
      <candidateList>
        <item>～</item>
      </candidateList>
      <explain>文本全半角错误。</explain>
      <paraID>7FD55CCE</paraID>
      <start>87</start>
      <end>88</end>
      <status>unmodified</status>
      <modifiedWord/>
      <trackRevisions>false</trackRevisions>
    </reviewItem>
    <reviewItem>
      <errorID>caab5f4d-1cbf-4c99-a811-99d1a6a8afe8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7930B6F6</paraID>
      <start>0</start>
      <end>2</end>
      <status>unmodified</status>
      <modifiedWord/>
      <trackRevisions>false</trackRevisions>
    </reviewItem>
    <reviewItem>
      <errorID>d463bea3-25ea-4ddc-b3b1-ff951f74991a</errorID>
      <errorWord>~</errorWord>
      <group>L1_Format</group>
      <groupName>格式问题</groupName>
      <ability>L2_HalfPunc_CN</ability>
      <abilityName>全半角问题</abilityName>
      <candidateList>
        <item>～</item>
      </candidateList>
      <explain>文本全半角错误。</explain>
      <paraID>7930B6F6</paraID>
      <start>75</start>
      <end>76</end>
      <status>unmodified</status>
      <modifiedWord/>
      <trackRevisions>false</trackRevisions>
    </reviewItem>
    <reviewItem>
      <errorID>cc9c246f-b302-404b-a492-50ef70ea3659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5F9E24D6</paraID>
      <start>0</start>
      <end>2</end>
      <status>unmodified</status>
      <modifiedWord/>
      <trackRevisions>false</trackRevisions>
    </reviewItem>
    <reviewItem>
      <errorID>149e362f-6c3a-4b7b-926b-baa638dab138</errorID>
      <errorWord>~</errorWord>
      <group>L1_Format</group>
      <groupName>格式问题</groupName>
      <ability>L2_HalfPunc_CN</ability>
      <abilityName>全半角问题</abilityName>
      <candidateList>
        <item>～</item>
      </candidateList>
      <explain>文本全半角错误。</explain>
      <paraID>5F9E24D6</paraID>
      <start>89</start>
      <end>90</end>
      <status>unmodified</status>
      <modifiedWord/>
      <trackRevisions>false</trackRevisions>
    </reviewItem>
    <reviewItem>
      <errorID>cd0bca48-1f0d-455a-9cdd-b7b89c92a2e4</errorID>
      <errorWord>~</errorWord>
      <group>L1_Format</group>
      <groupName>格式问题</groupName>
      <ability>L2_HalfPunc_CN</ability>
      <abilityName>全半角问题</abilityName>
      <candidateList>
        <item>～</item>
      </candidateList>
      <explain>文本全半角错误。</explain>
      <paraID>5F9E24D6</paraID>
      <start>101</start>
      <end>102</end>
      <status>unmodified</status>
      <modifiedWord/>
      <trackRevisions>false</trackRevisions>
    </reviewItem>
    <reviewItem>
      <errorID>03e2186e-c785-44ba-ae40-1eb473208431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2819B4F5</paraID>
      <start>0</start>
      <end>2</end>
      <status>unmodified</status>
      <modifiedWord/>
      <trackRevisions>false</trackRevisions>
    </reviewItem>
    <reviewItem>
      <errorID>71b2880a-4dc8-4aac-abf3-d7d3a184c94a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2A76B3EA</paraID>
      <start>0</start>
      <end>2</end>
      <status>unmodified</status>
      <modifiedWord/>
      <trackRevisions>false</trackRevisions>
    </reviewItem>
    <reviewItem>
      <errorID>01c5b384-5c8f-4eaa-832f-d58f0ee54746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14D63029</paraID>
      <start>0</start>
      <end>2</end>
      <status>unmodified</status>
      <modifiedWord/>
      <trackRevisions>false</trackRevisions>
    </reviewItem>
    <reviewItem>
      <errorID>ee47940f-8a2a-416b-b3a2-aaa29047dbc3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56760585</paraID>
      <start>0</start>
      <end>2</end>
      <status>unmodified</status>
      <modifiedWord/>
      <trackRevisions>false</trackRevisions>
    </reviewItem>
    <reviewItem>
      <errorID>518a5506-ad15-45a8-853f-356419c8ac15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377D8057</paraID>
      <start>0</start>
      <end>2</end>
      <status>unmodified</status>
      <modifiedWord/>
      <trackRevisions>false</trackRevisions>
    </reviewItem>
    <reviewItem>
      <errorID>b89e5692-9ed2-4124-8a1b-d2c8523d67b8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201A3E3E</paraID>
      <start>0</start>
      <end>2</end>
      <status>unmodified</status>
      <modifiedWord/>
      <trackRevisions>false</trackRevisions>
    </reviewItem>
    <reviewItem>
      <errorID>0f894632-d788-478c-b386-7df698df8bbe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449EB190</paraID>
      <start>0</start>
      <end>2</end>
      <status>unmodified</status>
      <modifiedWord/>
      <trackRevisions>false</trackRevisions>
    </reviewItem>
    <reviewItem>
      <errorID>d45b4601-0710-42bd-a8e5-5bc0abbf05b8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7852B3F3</paraID>
      <start>0</start>
      <end>2</end>
      <status>unmodified</status>
      <modifiedWord/>
      <trackRevisions>false</trackRevisions>
    </reviewItem>
    <reviewItem>
      <errorID>42bd09ce-cd84-4e78-8f9e-a1b1fcbe8d6a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2921E4CD</paraID>
      <start>0</start>
      <end>2</end>
      <status>unmodified</status>
      <modifiedWord/>
      <trackRevisions>false</trackRevisions>
    </reviewItem>
    <reviewItem>
      <errorID>4693bb30-f6c9-43fe-837c-e9ceb6067e4b</errorID>
      <errorWord>2、</errorWord>
      <group>L1_Format</group>
      <groupName>格式问题</groupName>
      <ability>L2_Ordinal</ability>
      <abilityName>序号格式</abilityName>
      <candidateList>
        <item>2.</item>
      </candidateList>
      <explain>当前序号格式不规范，建议修改为规范格式[2.]。</explain>
      <paraID>3166149F</paraID>
      <start>0</start>
      <end>2</end>
      <status>unmodified</status>
      <modifiedWord/>
      <trackRevisions>false</trackRevisions>
    </reviewItem>
    <reviewItem>
      <errorID>07fa24ff-e7f7-4bc0-9dc7-9b76ed31bfef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5E0E794D</paraID>
      <start>0</start>
      <end>2</end>
      <status>unmodified</status>
      <modifiedWord/>
      <trackRevisions>false</trackRevisions>
    </reviewItem>
    <reviewItem>
      <errorID>3011a01d-0868-4e3b-94ee-ca82e93706fe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71A5C468</paraID>
      <start>0</start>
      <end>2</end>
      <status>unmodified</status>
      <modifiedWord/>
      <trackRevisions>false</trackRevisions>
    </reviewItem>
    <reviewItem>
      <errorID>b6a7ba23-4cd0-4318-9183-0e4fa0371b49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2C6923C4</paraID>
      <start>0</start>
      <end>2</end>
      <status>unmodified</status>
      <modifiedWord/>
      <trackRevisions>false</trackRevisions>
    </reviewItem>
    <reviewItem>
      <errorID>39604cc5-e1bd-48a6-86b8-beeb1ba80fd9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7463276</paraID>
      <start>0</start>
      <end>2</end>
      <status>unmodified</status>
      <modifiedWord/>
      <trackRevisions>false</trackRevisions>
    </reviewItem>
    <reviewItem>
      <errorID>d38b8877-1f7a-400a-aa2f-7d56c423bf65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3690574F</paraID>
      <start>0</start>
      <end>2</end>
      <status>unmodified</status>
      <modifiedWord/>
      <trackRevisions>false</trackRevisions>
    </reviewItem>
    <reviewItem>
      <errorID>298519aa-b8ce-420a-9f62-ba9ca7ecfcad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84B8840</paraID>
      <start>0</start>
      <end>2</end>
      <status>unmodified</status>
      <modifiedWord/>
      <trackRevisions>false</trackRevisions>
    </reviewItem>
    <reviewItem>
      <errorID>80bb35d1-b0a5-4a81-b503-c1a7149e0af4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CCDF726</paraID>
      <start>0</start>
      <end>2</end>
      <status>unmodified</status>
      <modifiedWord/>
      <trackRevisions>false</trackRevisions>
    </reviewItem>
    <reviewItem>
      <errorID>f7c46daf-5f3e-4651-963d-c979c5ab6253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14DF7E10</paraID>
      <start>0</start>
      <end>2</end>
      <status>unmodified</status>
      <modifiedWord/>
      <trackRevisions>false</trackRevisions>
    </reviewItem>
    <reviewItem>
      <errorID>61cad3fd-9fa8-438d-b9bb-59cab3d40201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5BF650AD</paraID>
      <start>0</start>
      <end>2</end>
      <status>unmodified</status>
      <modifiedWord/>
      <trackRevisions>false</trackRevisions>
    </reviewItem>
    <reviewItem>
      <errorID>147c1d47-f0d6-4458-99a8-28669b8f264b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79505D94</paraID>
      <start>0</start>
      <end>2</end>
      <status>unmodified</status>
      <modifiedWord/>
      <trackRevisions>false</trackRevisions>
    </reviewItem>
    <reviewItem>
      <errorID>c6e29c1f-fecf-4b34-be9e-6254de11ea58</errorID>
      <errorWord>4、</errorWord>
      <group>L1_Format</group>
      <groupName>格式问题</groupName>
      <ability>L2_Ordinal</ability>
      <abilityName>序号格式</abilityName>
      <candidateList>
        <item>4.</item>
      </candidateList>
      <explain>当前序号格式不规范，建议修改为规范格式[4.]。</explain>
      <paraID> 57C2FE8</paraID>
      <start>0</start>
      <end>2</end>
      <status>unmodified</status>
      <modifiedWord/>
      <trackRevisions>false</trackRevisions>
    </reviewItem>
    <reviewItem>
      <errorID>b432f5da-2c61-45b2-897c-1d88cc471d4a</errorID>
      <errorWord>5、</errorWord>
      <group>L1_Format</group>
      <groupName>格式问题</groupName>
      <ability>L2_Ordinal</ability>
      <abilityName>序号格式</abilityName>
      <candidateList>
        <item>5.</item>
      </candidateList>
      <explain>当前序号格式不规范，建议修改为规范格式[5.]。</explain>
      <paraID>5C5AC57D</paraID>
      <start>0</start>
      <end>2</end>
      <status>unmodified</status>
      <modifiedWord/>
      <trackRevisions>false</trackRevisions>
    </reviewItem>
    <reviewItem>
      <errorID>a120269f-474b-4c69-b158-cb7e2bb81f66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19327065</paraID>
      <start>0</start>
      <end>2</end>
      <status>unmodified</status>
      <modifiedWord/>
      <trackRevisions>false</trackRevisions>
    </reviewItem>
    <reviewItem>
      <errorID>b8006e98-cee6-4976-b696-4e17ba2c5fe4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492456BE</paraID>
      <start>0</start>
      <end>2</end>
      <status>unmodified</status>
      <modifiedWord/>
      <trackRevisions>false</trackRevisions>
    </reviewItem>
    <reviewItem>
      <errorID>fee572d1-9fe0-44a6-aa80-6469ca103f81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775C186</paraID>
      <start>0</start>
      <end>2</end>
      <status>unmodified</status>
      <modifiedWord/>
      <trackRevisions>false</trackRevisions>
    </reviewItem>
    <reviewItem>
      <errorID>8ea62aa0-6ebe-4fa6-9216-eb9568e6e6a6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664500BA</paraID>
      <start>0</start>
      <end>2</end>
      <status>unmodified</status>
      <modifiedWord/>
      <trackRevisions>false</trackRevisions>
    </reviewItem>
    <reviewItem>
      <errorID>384d2d3d-92c1-4240-86f0-826acd6ae6bc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916EFAE</paraID>
      <start>0</start>
      <end>2</end>
      <status>unmodified</status>
      <modifiedWord/>
      <trackRevisions>false</trackRevisions>
    </reviewItem>
    <reviewItem>
      <errorID>e0d5e0e9-b6ed-4675-a1c6-b832d1f0cc49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50E6059B</paraID>
      <start>0</start>
      <end>2</end>
      <status>unmodified</status>
      <modifiedWord/>
      <trackRevisions>false</trackRevisions>
    </reviewItem>
    <reviewItem>
      <errorID>39255e3a-7e68-4822-a4f9-029548c4474d</errorID>
      <errorWord>4、</errorWord>
      <group>L1_Format</group>
      <groupName>格式问题</groupName>
      <ability>L2_Ordinal</ability>
      <abilityName>序号格式</abilityName>
      <candidateList>
        <item>4.</item>
      </candidateList>
      <explain>当前序号格式不规范，建议修改为规范格式[4.]。</explain>
      <paraID>3F17C5E9</paraID>
      <start>0</start>
      <end>2</end>
      <status>unmodified</status>
      <modifiedWord/>
      <trackRevisions>false</trackRevisions>
    </reviewItem>
    <reviewItem>
      <errorID>5c1e38ea-ae82-484e-8e3e-c87dad38272f</errorID>
      <errorWord>5、</errorWord>
      <group>L1_Format</group>
      <groupName>格式问题</groupName>
      <ability>L2_Ordinal</ability>
      <abilityName>序号格式</abilityName>
      <candidateList>
        <item>5.</item>
      </candidateList>
      <explain>当前序号格式不规范，建议修改为规范格式[5.]。</explain>
      <paraID>197B24A8</paraID>
      <start>0</start>
      <end>2</end>
      <status>unmodified</status>
      <modifiedWord/>
      <trackRevisions>false</trackRevisions>
    </reviewItem>
    <reviewItem>
      <errorID>d025b393-815c-4506-96ca-c3fe0e18180f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699E4976</paraID>
      <start>0</start>
      <end>2</end>
      <status>unmodified</status>
      <modifiedWord/>
      <trackRevisions>false</trackRevisions>
    </reviewItem>
    <reviewItem>
      <errorID>6d050814-a1ed-4267-b54d-8a9e4a24c629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33644D4F</paraID>
      <start>0</start>
      <end>2</end>
      <status>unmodified</status>
      <modifiedWord/>
      <trackRevisions>false</trackRevisions>
    </reviewItem>
    <reviewItem>
      <errorID>4a71bb10-0127-49fb-8915-d8a6b4835125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13C99706</paraID>
      <start>0</start>
      <end>2</end>
      <status>unmodified</status>
      <modifiedWord/>
      <trackRevisions>false</trackRevisions>
    </reviewItem>
    <reviewItem>
      <errorID>80056fec-6276-461a-b7e3-56e87ce8ba86</errorID>
      <errorWord>9、</errorWord>
      <group>L1_Format</group>
      <groupName>格式问题</groupName>
      <ability>L2_Ordinal</ability>
      <abilityName>序号格式</abilityName>
      <candidateList>
        <item>9.</item>
      </candidateList>
      <explain>当前序号格式不规范，建议修改为规范格式[9.]。</explain>
      <paraID>109C2D6E</paraID>
      <start>0</start>
      <end>2</end>
      <status>unmodified</status>
      <modifiedWord/>
      <trackRevisions>false</trackRevisions>
    </reviewItem>
    <reviewItem>
      <errorID>ef199acf-af0a-4362-accc-24d6ea2ce510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661A14CB</paraID>
      <start>0</start>
      <end>3</end>
      <status>unmodified</status>
      <modifiedWord/>
      <trackRevisions>false</trackRevisions>
    </reviewItem>
    <reviewItem>
      <errorID>308ac5bf-fdcf-4ddb-b0aa-00ef4964cbf2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4B35E856</paraID>
      <start>0</start>
      <end>3</end>
      <status>unmodified</status>
      <modifiedWord/>
      <trackRevisions>false</trackRevisions>
    </reviewItem>
    <reviewItem>
      <errorID>54a338d5-31ff-45df-82a5-79e4b2546174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25546DB5</paraID>
      <start>0</start>
      <end>3</end>
      <status>unmodified</status>
      <modifiedWord/>
      <trackRevisions>false</trackRevisions>
    </reviewItem>
    <reviewItem>
      <errorID>e50485b5-e95b-43ac-aa45-b3720e436d5f</errorID>
      <errorWord>13、</errorWord>
      <group>L1_Format</group>
      <groupName>格式问题</groupName>
      <ability>L2_Ordinal</ability>
      <abilityName>序号格式</abilityName>
      <candidateList>
        <item>13.</item>
      </candidateList>
      <explain>当前序号格式不规范，建议修改为规范格式[13.]。</explain>
      <paraID>15407556</paraID>
      <start>0</start>
      <end>3</end>
      <status>unmodified</status>
      <modifiedWord/>
      <trackRevisions>false</trackRevisions>
    </reviewItem>
    <reviewItem>
      <errorID>f94fd065-a7ec-4b10-a48f-6cb52c2a56a1</errorID>
      <errorWord>14、</errorWord>
      <group>L1_Format</group>
      <groupName>格式问题</groupName>
      <ability>L2_Ordinal</ability>
      <abilityName>序号格式</abilityName>
      <candidateList>
        <item>14.</item>
      </candidateList>
      <explain>当前序号格式不规范，建议修改为规范格式[14.]。</explain>
      <paraID>70335092</paraID>
      <start>0</start>
      <end>3</end>
      <status>unmodified</status>
      <modifiedWord/>
      <trackRevisions>false</trackRevisions>
    </reviewItem>
    <reviewItem>
      <errorID>edca7b83-a298-48f9-b64a-09f49a3b4021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17224AC3</paraID>
      <start>0</start>
      <end>3</end>
      <status>unmodified</status>
      <modifiedWord/>
      <trackRevisions>false</trackRevisions>
    </reviewItem>
    <reviewItem>
      <errorID>1432a18b-049f-441b-8a2b-347439bb530b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6788CDC2</paraID>
      <start>0</start>
      <end>3</end>
      <status>unmodified</status>
      <modifiedWord/>
      <trackRevisions>false</trackRevisions>
    </reviewItem>
    <reviewItem>
      <errorID>c06d0f4c-511d-4d39-b89e-4816b09bc56a</errorID>
      <errorWord>17、</errorWord>
      <group>L1_Format</group>
      <groupName>格式问题</groupName>
      <ability>L2_Ordinal</ability>
      <abilityName>序号格式</abilityName>
      <candidateList>
        <item>17.</item>
      </candidateList>
      <explain>当前序号格式不规范，建议修改为规范格式[17.]。</explain>
      <paraID>69EC20FF</paraID>
      <start>0</start>
      <end>3</end>
      <status>unmodified</status>
      <modifiedWord/>
      <trackRevisions>false</trackRevisions>
    </reviewItem>
    <reviewItem>
      <errorID>9efce4f5-3482-4667-a6ac-c3b11baaf3b8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F71C5D1</paraID>
      <start>0</start>
      <end>3</end>
      <status>unmodified</status>
      <modifiedWord/>
      <trackRevisions>false</trackRevisions>
    </reviewItem>
    <reviewItem>
      <errorID>e5ac3aea-c13f-46d2-88ed-9a90e4f539af</errorID>
      <errorWord>19、</errorWord>
      <group>L1_Format</group>
      <groupName>格式问题</groupName>
      <ability>L2_Ordinal</ability>
      <abilityName>序号格式</abilityName>
      <candidateList>
        <item>19.</item>
      </candidateList>
      <explain>当前序号格式不规范，建议修改为规范格式[19.]。</explain>
      <paraID>19E85825</paraID>
      <start>0</start>
      <end>3</end>
      <status>unmodified</status>
      <modifiedWord/>
      <trackRevisions>false</trackRevisions>
    </reviewItem>
    <reviewItem>
      <errorID>75830b04-ef30-4e64-bf00-6ad9e6092490</errorID>
      <errorWord>20、</errorWord>
      <group>L1_Format</group>
      <groupName>格式问题</groupName>
      <ability>L2_Ordinal</ability>
      <abilityName>序号格式</abilityName>
      <candidateList>
        <item>20.</item>
      </candidateList>
      <explain>当前序号格式不规范，建议修改为规范格式[20.]。</explain>
      <paraID>2465088E</paraID>
      <start>0</start>
      <end>3</end>
      <status>unmodified</status>
      <modifiedWord/>
      <trackRevisions>false</trackRevisions>
    </reviewItem>
    <reviewItem>
      <errorID>be3df65c-3b74-4c47-b67c-1c36df0c7dcf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2B3D4763</paraID>
      <start>0</start>
      <end>3</end>
      <status>unmodified</status>
      <modifiedWord/>
      <trackRevisions>false</trackRevisions>
    </reviewItem>
    <reviewItem>
      <errorID>a9921178-ffd1-4ebc-924e-bd25ae7f3f77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60935F05</paraID>
      <start>0</start>
      <end>3</end>
      <status>unmodified</status>
      <modifiedWord/>
      <trackRevisions>false</trackRevisions>
    </reviewItem>
    <reviewItem>
      <errorID>4b14efbe-23aa-451c-9cea-a93e031de850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4918A971</paraID>
      <start>0</start>
      <end>3</end>
      <status>unmodified</status>
      <modifiedWord/>
      <trackRevisions>false</trackRevisions>
    </reviewItem>
    <reviewItem>
      <errorID>e67ec412-584b-4296-82d5-e2b57c827ea7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6E7ABBA3</paraID>
      <start>0</start>
      <end>3</end>
      <status>unmodified</status>
      <modifiedWord/>
      <trackRevisions>false</trackRevisions>
    </reviewItem>
    <reviewItem>
      <errorID>8d2c391e-5a23-4531-bbcc-414c7e2d7f0a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7D439BAD</paraID>
      <start>0</start>
      <end>3</end>
      <status>unmodified</status>
      <modifiedWord/>
      <trackRevisions>false</trackRevisions>
    </reviewItem>
    <reviewItem>
      <errorID>91087da7-e905-4dbc-9759-1a458d3058ec</errorID>
      <errorWord>26、</errorWord>
      <group>L1_Format</group>
      <groupName>格式问题</groupName>
      <ability>L2_Ordinal</ability>
      <abilityName>序号格式</abilityName>
      <candidateList>
        <item>26.</item>
      </candidateList>
      <explain>当前序号格式不规范，建议修改为规范格式[26.]。</explain>
      <paraID>1F846EA3</paraID>
      <start>0</start>
      <end>3</end>
      <status>unmodified</status>
      <modifiedWord/>
      <trackRevisions>false</trackRevisions>
    </reviewItem>
    <reviewItem>
      <errorID>f5f3d08d-8e6b-4725-8752-c3596f2c0ca4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1BE05CBD</paraID>
      <start>0</start>
      <end>3</end>
      <status>unmodified</status>
      <modifiedWord/>
      <trackRevisions>false</trackRevisions>
    </reviewItem>
    <reviewItem>
      <errorID>f66c7969-b130-4634-9619-7dd8bb965067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6701D2A9</paraID>
      <start>0</start>
      <end>3</end>
      <status>unmodified</status>
      <modifiedWord/>
      <trackRevisions>false</trackRevisions>
    </reviewItem>
    <reviewItem>
      <errorID>4ec80b4a-9676-4977-bfaf-5dff176541f5</errorID>
      <errorWord>29、</errorWord>
      <group>L1_Format</group>
      <groupName>格式问题</groupName>
      <ability>L2_Ordinal</ability>
      <abilityName>序号格式</abilityName>
      <candidateList>
        <item>29.</item>
      </candidateList>
      <explain>当前序号格式不规范，建议修改为规范格式[29.]。</explain>
      <paraID>287D0B94</paraID>
      <start>0</start>
      <end>3</end>
      <status>unmodified</status>
      <modifiedWord/>
      <trackRevisions>false</trackRevisions>
    </reviewItem>
    <reviewItem>
      <errorID>da3d9743-7bf2-4de6-a070-066cb3e37213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68B411C1</paraID>
      <start>0</start>
      <end>3</end>
      <status>unmodified</status>
      <modifiedWord/>
      <trackRevisions>false</trackRevisions>
    </reviewItem>
    <reviewItem>
      <errorID>32d78b8a-1dc9-479a-a749-7b65ba52c066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5A31C1C8</paraID>
      <start>0</start>
      <end>3</end>
      <status>unmodified</status>
      <modifiedWord/>
      <trackRevisions>false</trackRevisions>
    </reviewItem>
    <reviewItem>
      <errorID>128fd5fa-b4e4-44ae-b50e-644f22a6b7f6</errorID>
      <errorWord>32、</errorWord>
      <group>L1_Format</group>
      <groupName>格式问题</groupName>
      <ability>L2_Ordinal</ability>
      <abilityName>序号格式</abilityName>
      <candidateList>
        <item>32.</item>
      </candidateList>
      <explain>当前序号格式不规范，建议修改为规范格式[32.]。</explain>
      <paraID> 216D777</paraID>
      <start>0</start>
      <end>3</end>
      <status>unmodified</status>
      <modifiedWord/>
      <trackRevisions>false</trackRevisions>
    </reviewItem>
    <reviewItem>
      <errorID>9bfd7a46-1a3b-42f4-a5a1-1a57c902c757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648681C5</paraID>
      <start>0</start>
      <end>2</end>
      <status>unmodified</status>
      <modifiedWord/>
      <trackRevisions>false</trackRevisions>
    </reviewItem>
    <reviewItem>
      <errorID>657dcaa3-f35d-4c7e-b1f0-e6afd579666f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5404E9E5</paraID>
      <start>0</start>
      <end>2</end>
      <status>unmodified</status>
      <modifiedWord/>
      <trackRevisions>false</trackRevisions>
    </reviewItem>
    <reviewItem>
      <errorID>91d37452-5010-415d-a260-e8c62a8e3e99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2034DE09</paraID>
      <start>0</start>
      <end>2</end>
      <status>unmodified</status>
      <modifiedWord/>
      <trackRevisions>false</trackRevisions>
    </reviewItem>
    <reviewItem>
      <errorID>093ff2aa-c332-4600-ba93-8b87c2c6322d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6A079D6C</paraID>
      <start>0</start>
      <end>2</end>
      <status>unmodified</status>
      <modifiedWord/>
      <trackRevisions>false</trackRevisions>
    </reviewItem>
    <reviewItem>
      <errorID>556b3c4c-4a11-4d69-8b0c-b88f867f669f</errorID>
      <errorWord>2、</errorWord>
      <group>L1_Format</group>
      <groupName>格式问题</groupName>
      <ability>L2_Ordinal</ability>
      <abilityName>序号格式</abilityName>
      <candidateList>
        <item>2.</item>
      </candidateList>
      <explain>当前序号格式不规范，建议修改为规范格式[2.]。</explain>
      <paraID>5BA1654C</paraID>
      <start>0</start>
      <end>2</end>
      <status>unmodified</status>
      <modifiedWord/>
      <trackRevisions>false</trackRevisions>
    </reviewItem>
    <reviewItem>
      <errorID>858ead8a-1042-49b5-b518-b7996e78e9cc</errorID>
      <errorWord>3、</errorWord>
      <group>L1_Format</group>
      <groupName>格式问题</groupName>
      <ability>L2_Ordinal</ability>
      <abilityName>序号格式</abilityName>
      <candidateList>
        <item>3.</item>
      </candidateList>
      <explain>当前序号格式不规范，建议修改为规范格式[3.]。</explain>
      <paraID>31C0E59A</paraID>
      <start>0</start>
      <end>2</end>
      <status>unmodified</status>
      <modifiedWord/>
      <trackRevisions>false</trackRevisions>
    </reviewItem>
    <reviewItem>
      <errorID>6ac5c05d-87f1-495e-8539-f0a523f4637d</errorID>
      <errorWord>4、</errorWord>
      <group>L1_Format</group>
      <groupName>格式问题</groupName>
      <ability>L2_Ordinal</ability>
      <abilityName>序号格式</abilityName>
      <candidateList>
        <item>4.</item>
      </candidateList>
      <explain>当前序号格式不规范，建议修改为规范格式[4.]。</explain>
      <paraID> A744B81</paraID>
      <start>0</start>
      <end>2</end>
      <status>unmodified</status>
      <modifiedWord/>
      <trackRevisions>false</trackRevisions>
    </reviewItem>
    <reviewItem>
      <errorID>69dcb68b-64b3-4d79-9592-cce335ba23c5</errorID>
      <errorWord>5、</errorWord>
      <group>L1_Format</group>
      <groupName>格式问题</groupName>
      <ability>L2_Ordinal</ability>
      <abilityName>序号格式</abilityName>
      <candidateList>
        <item>5.</item>
      </candidateList>
      <explain>当前序号格式不规范，建议修改为规范格式[5.]。</explain>
      <paraID>25953E14</paraID>
      <start>0</start>
      <end>2</end>
      <status>unmodified</status>
      <modifiedWord/>
      <trackRevisions>false</trackRevisions>
    </reviewItem>
    <reviewItem>
      <errorID>86462149-d5ed-4b8b-a87e-e0b8352b78c1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69864EE5</paraID>
      <start>0</start>
      <end>2</end>
      <status>unmodified</status>
      <modifiedWord/>
      <trackRevisions>false</trackRevisions>
    </reviewItem>
    <reviewItem>
      <errorID>9cd6dcb1-a6e2-4d9d-9088-dfba931a1c84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71774F54</paraID>
      <start>0</start>
      <end>2</end>
      <status>unmodified</status>
      <modifiedWord/>
      <trackRevisions>false</trackRevisions>
    </reviewItem>
    <reviewItem>
      <errorID>b5393f7c-de3c-44aa-9bf7-23b42ab54b3a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683093F8</paraID>
      <start>0</start>
      <end>2</end>
      <status>unmodified</status>
      <modifiedWord/>
      <trackRevisions>false</trackRevisions>
    </reviewItem>
    <reviewItem>
      <errorID>05529d73-0c51-47b7-bcb0-51b522dbca4a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54EC76C9</paraID>
      <start>0</start>
      <end>2</end>
      <status>unmodified</status>
      <modifiedWord/>
      <trackRevisions>false</trackRevisions>
    </reviewItem>
    <reviewItem>
      <errorID>d886c378-2820-4528-8b3d-ff501b178129</errorID>
      <errorWord>粘合</errorWord>
      <group>L1_Word</group>
      <groupName>字词问题</groupName>
      <ability>L2_Alias</ability>
      <abilityName>也作/曾用词</abilityName>
      <candidateList>
        <item>黏合</item>
      </candidateList>
      <explain>词汇[粘合]为不规范表述或旧称，其规范书面表述为[黏合]。</explain>
      <paraID>54EC76C9</paraID>
      <start>42</start>
      <end>44</end>
      <status>unmodified</status>
      <modifiedWord/>
      <trackRevisions>false</trackRevisions>
    </reviewItem>
    <reviewItem>
      <errorID>35de109d-b1b9-47fa-99b3-a318b4058e0c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54A012AA</paraID>
      <start>0</start>
      <end>2</end>
      <status>unmodified</status>
      <modifiedWord/>
      <trackRevisions>false</trackRevisions>
    </reviewItem>
    <reviewItem>
      <errorID>5fafcfbb-d1dc-4331-baa6-bfeb24bdce22</errorID>
      <errorWord>-</errorWord>
      <group>L1_Format</group>
      <groupName>格式问题</groupName>
      <ability>L2_HalfPunc_CN</ability>
      <abilityName>全半角问题</abilityName>
      <candidateList>
        <item>－</item>
      </candidateList>
      <explain>文本全半角错误。</explain>
      <paraID>60E2978A</paraID>
      <start>5</start>
      <end>6</end>
      <status>unmodified</status>
      <modifiedWord/>
      <trackRevisions>false</trackRevisions>
    </reviewItem>
    <reviewItem>
      <errorID>65d7f9ed-8f9d-435f-bb25-d098836a9380</errorID>
      <errorWord>-</errorWord>
      <group>L1_Format</group>
      <groupName>格式问题</groupName>
      <ability>L2_HalfPunc_CN</ability>
      <abilityName>全半角问题</abilityName>
      <candidateList>
        <item>－</item>
      </candidateList>
      <explain>文本全半角错误。</explain>
      <paraID>60E2978A</paraID>
      <start>14</start>
      <end>15</end>
      <status>unmodified</status>
      <modifiedWord/>
      <trackRevisions>false</trackRevisions>
    </reviewItem>
    <reviewItem>
      <errorID>50ebb851-55c0-4f52-8d10-65dfb9ec136d</errorID>
      <errorWord>-</errorWord>
      <group>L1_Format</group>
      <groupName>格式问题</groupName>
      <ability>L2_HalfPunc_CN</ability>
      <abilityName>全半角问题</abilityName>
      <candidateList>
        <item>－</item>
      </candidateList>
      <explain>文本全半角错误。</explain>
      <paraID>60E2978A</paraID>
      <start>27</start>
      <end>28</end>
      <status>unmodified</status>
      <modifiedWord/>
      <trackRevisions>false</trackRevisions>
    </reviewItem>
    <reviewItem>
      <errorID>5374cf31-94ec-4703-b666-078cd41f8d73</errorID>
      <errorWord>-</errorWord>
      <group>L1_Format</group>
      <groupName>格式问题</groupName>
      <ability>L2_HalfPunc_CN</ability>
      <abilityName>全半角问题</abilityName>
      <candidateList>
        <item>－</item>
      </candidateList>
      <explain>文本全半角错误。</explain>
      <paraID>60E2978A</paraID>
      <start>38</start>
      <end>39</end>
      <status>unmodified</status>
      <modifiedWord/>
      <trackRevisions>false</trackRevisions>
    </reviewItem>
    <reviewItem>
      <errorID>4aadcdb2-bc02-467d-b9cd-46edb1eb9740</errorID>
      <errorWord>-</errorWord>
      <group>L1_Format</group>
      <groupName>格式问题</groupName>
      <ability>L2_HalfPunc_CN</ability>
      <abilityName>全半角问题</abilityName>
      <candidateList>
        <item>－</item>
      </candidateList>
      <explain>文本全半角错误。</explain>
      <paraID>60E2978A</paraID>
      <start>51</start>
      <end>52</end>
      <status>unmodified</status>
      <modifiedWord/>
      <trackRevisions>false</trackRevisions>
    </reviewItem>
    <reviewItem>
      <errorID>4c691553-9fe1-4191-9c50-6480094dc5e7</errorID>
      <errorWord>-</errorWord>
      <group>L1_Format</group>
      <groupName>格式问题</groupName>
      <ability>L2_HalfPunc_CN</ability>
      <abilityName>全半角问题</abilityName>
      <candidateList>
        <item>－</item>
      </candidateList>
      <explain>文本全半角错误。</explain>
      <paraID>60E2978A</paraID>
      <start>87</start>
      <end>88</end>
      <status>unmodified</status>
      <modifiedWord/>
      <trackRevisions>false</trackRevisions>
    </reviewItem>
    <reviewItem>
      <errorID>6b1eb106-22e0-4f22-8079-2ef78942388d</errorID>
      <errorWord>1、</errorWord>
      <group>L1_Format</group>
      <groupName>格式问题</groupName>
      <ability>L2_Ordinal</ability>
      <abilityName>序号格式</abilityName>
      <candidateList>
        <item>1.</item>
      </candidateList>
      <explain>当前序号格式不规范，建议修改为规范格式[1.]。</explain>
      <paraID>27551454</paraID>
      <start>0</start>
      <end>2</end>
      <status>unmodified</status>
      <modifiedWord/>
      <trackRevisions>false</trackRevisions>
    </reviewItem>
    <reviewItem>
      <errorID>0a2989c9-dded-47de-9cc0-ecd0c76d448b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359F6D52</paraID>
      <start>0</start>
      <end>2</end>
      <status>unmodified</status>
      <modifiedWord/>
      <trackRevisions>false</trackRevisions>
    </reviewItem>
    <reviewItem>
      <errorID>1352b0d7-c33d-4fc1-afc9-3cade510f123</errorID>
      <errorWord>3、</errorWord>
      <group>L1_Format</group>
      <groupName>格式问题</groupName>
      <ability>L2_Ordinal</ability>
      <abilityName>序号格式</abilityName>
      <candidateList>
        <item>3.</item>
      </candidateList>
      <explain>当前序号格式不规范，建议修改为规范格式[3.]。</explain>
      <paraID>277075F7</paraID>
      <start>0</start>
      <end>2</end>
      <status>unmodified</status>
      <modifiedWord/>
      <trackRevisions>false</trackRevisions>
    </reviewItem>
    <reviewItem>
      <errorID>5524028b-cdbd-4280-899d-c3ebf5e52354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4F4FF0EB</paraID>
      <start>0</start>
      <end>2</end>
      <status>unmodified</status>
      <modifiedWord/>
      <trackRevisions>false</trackRevisions>
    </reviewItem>
    <reviewItem>
      <errorID>8521ba02-1b6a-4147-a226-f7de12ab3238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605BEC9C</paraID>
      <start>0</start>
      <end>2</end>
      <status>unmodified</status>
      <modifiedWord/>
      <trackRevisions>false</trackRevisions>
    </reviewItem>
    <reviewItem>
      <errorID>bf6178f9-b73e-4b61-bcf8-c6411d583735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7E9F579F</paraID>
      <start>0</start>
      <end>2</end>
      <status>unmodified</status>
      <modifiedWord/>
      <trackRevisions>false</trackRevisions>
    </reviewItem>
    <reviewItem>
      <errorID>47a72802-b537-41f2-be75-93db7a9bd4d9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11909EA5</paraID>
      <start>0</start>
      <end>2</end>
      <status>unmodified</status>
      <modifiedWord/>
      <trackRevisions>false</trackRevisions>
    </reviewItem>
    <reviewItem>
      <errorID>de786e66-bfe6-475e-b0f8-0fa8501329b7</errorID>
      <errorWord>2、</errorWord>
      <group>L1_Format</group>
      <groupName>格式问题</groupName>
      <ability>L2_Ordinal</ability>
      <abilityName>序号格式</abilityName>
      <candidateList>
        <item>2.</item>
      </candidateList>
      <explain>当前序号格式不规范，建议修改为规范格式[2.]。</explain>
      <paraID>6709E64C</paraID>
      <start>0</start>
      <end>2</end>
      <status>unmodified</status>
      <modifiedWord/>
      <trackRevisions>false</trackRevisions>
    </reviewItem>
    <reviewItem>
      <errorID>a4011035-75b9-4a5c-a6f2-5f9f59f0f5a7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1CB95E35</paraID>
      <start>0</start>
      <end>2</end>
      <status>unmodified</status>
      <modifiedWord/>
      <trackRevisions>false</trackRevisions>
    </reviewItem>
    <reviewItem>
      <errorID>850d4cae-9f89-45a6-aae3-2ac7c148a27d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278E1D6A</paraID>
      <start>0</start>
      <end>2</end>
      <status>unmodified</status>
      <modifiedWord/>
      <trackRevisions>false</trackRevisions>
    </reviewItem>
    <reviewItem>
      <errorID>f7eca5f4-2722-4b7f-a379-3397fc2f92ab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20E27DC8</paraID>
      <start>0</start>
      <end>2</end>
      <status>unmodified</status>
      <modifiedWord/>
      <trackRevisions>false</trackRevisions>
    </reviewItem>
    <reviewItem>
      <errorID>11088db9-8f93-40b9-9def-34c06b806049</errorID>
      <errorWord>(</errorWord>
      <group>L1_Format</group>
      <groupName>格式问题</groupName>
      <ability>L2_HalfPunc_CN</ability>
      <abilityName>全半角问题</abilityName>
      <candidateList>
        <item>（</item>
      </candidateList>
      <explain>文本全半角错误。</explain>
      <paraID>20E27DC8</paraID>
      <start>16</start>
      <end>17</end>
      <status>unmodified</status>
      <modifiedWord/>
      <trackRevisions>false</trackRevisions>
    </reviewItem>
    <reviewItem>
      <errorID>8e76639d-997b-49da-9dfd-ee48e7e79319</errorID>
      <errorWord>)</errorWord>
      <group>L1_Format</group>
      <groupName>格式问题</groupName>
      <ability>L2_HalfPunc_CN</ability>
      <abilityName>全半角问题</abilityName>
      <candidateList>
        <item>）</item>
      </candidateList>
      <explain>文本全半角错误。</explain>
      <paraID>20E27DC8</paraID>
      <start>20</start>
      <end>21</end>
      <status>unmodified</status>
      <modifiedWord/>
      <trackRevisions>false</trackRevisions>
    </reviewItem>
    <reviewItem>
      <errorID>bac7c69c-edb8-442b-9590-57e015a8104a</errorID>
      <errorWord>(</errorWord>
      <group>L1_Format</group>
      <groupName>格式问题</groupName>
      <ability>L2_HalfPunc_CN</ability>
      <abilityName>全半角问题</abilityName>
      <candidateList>
        <item>（</item>
      </candidateList>
      <explain>文本全半角错误。</explain>
      <paraID>20E27DC8</paraID>
      <start>54</start>
      <end>55</end>
      <status>unmodified</status>
      <modifiedWord/>
      <trackRevisions>false</trackRevisions>
    </reviewItem>
    <reviewItem>
      <errorID>b92a8fb9-61bb-4be7-a0a3-ec75bbf56e01</errorID>
      <errorWord>)</errorWord>
      <group>L1_Format</group>
      <groupName>格式问题</groupName>
      <ability>L2_HalfPunc_CN</ability>
      <abilityName>全半角问题</abilityName>
      <candidateList>
        <item>）</item>
      </candidateList>
      <explain>文本全半角错误。</explain>
      <paraID>20E27DC8</paraID>
      <start>58</start>
      <end>59</end>
      <status>unmodified</status>
      <modifiedWord/>
      <trackRevisions>false</trackRevisions>
    </reviewItem>
    <reviewItem>
      <errorID>cacf7ea2-8f30-41a5-8dd9-c0b206a306cd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46E1B3C2</paraID>
      <start>0</start>
      <end>2</end>
      <status>unmodified</status>
      <modifiedWord/>
      <trackRevisions>false</trackRevisions>
    </reviewItem>
    <reviewItem>
      <errorID>cfcca8bd-e47e-42f1-8335-29d6de443dec</errorID>
      <errorWord>(</errorWord>
      <group>L1_Format</group>
      <groupName>格式问题</groupName>
      <ability>L2_HalfPunc_CN</ability>
      <abilityName>全半角问题</abilityName>
      <candidateList>
        <item>（</item>
      </candidateList>
      <explain>文本全半角错误。</explain>
      <paraID>46E1B3C2</paraID>
      <start>16</start>
      <end>17</end>
      <status>unmodified</status>
      <modifiedWord/>
      <trackRevisions>false</trackRevisions>
    </reviewItem>
    <reviewItem>
      <errorID>8b991ebe-7cd9-4c18-a82c-d651c40f1d3e</errorID>
      <errorWord>)</errorWord>
      <group>L1_Format</group>
      <groupName>格式问题</groupName>
      <ability>L2_HalfPunc_CN</ability>
      <abilityName>全半角问题</abilityName>
      <candidateList>
        <item>）</item>
      </candidateList>
      <explain>文本全半角错误。</explain>
      <paraID>46E1B3C2</paraID>
      <start>20</start>
      <end>21</end>
      <status>unmodified</status>
      <modifiedWord/>
      <trackRevisions>false</trackRevisions>
    </reviewItem>
    <reviewItem>
      <errorID>0cd049bc-84ae-4fa0-9cdb-1da14ce17631</errorID>
      <errorWord>(</errorWord>
      <group>L1_Format</group>
      <groupName>格式问题</groupName>
      <ability>L2_HalfPunc_CN</ability>
      <abilityName>全半角问题</abilityName>
      <candidateList>
        <item>（</item>
      </candidateList>
      <explain>文本全半角错误。</explain>
      <paraID>46E1B3C2</paraID>
      <start>54</start>
      <end>55</end>
      <status>unmodified</status>
      <modifiedWord/>
      <trackRevisions>false</trackRevisions>
    </reviewItem>
    <reviewItem>
      <errorID>edc54496-29a6-4b44-9fb9-5040ac741b13</errorID>
      <errorWord>)</errorWord>
      <group>L1_Format</group>
      <groupName>格式问题</groupName>
      <ability>L2_HalfPunc_CN</ability>
      <abilityName>全半角问题</abilityName>
      <candidateList>
        <item>）</item>
      </candidateList>
      <explain>文本全半角错误。</explain>
      <paraID>46E1B3C2</paraID>
      <start>58</start>
      <end>59</end>
      <status>unmodified</status>
      <modifiedWord/>
      <trackRevisions>false</trackRevisions>
    </reviewItem>
    <reviewItem>
      <errorID>e867baa8-6e58-4c43-9f56-3ca365434b01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2877E8A1</paraID>
      <start>0</start>
      <end>2</end>
      <status>unmodified</status>
      <modifiedWord/>
      <trackRevisions>false</trackRevisions>
    </reviewItem>
    <reviewItem>
      <errorID>f4236d14-f093-4493-af2b-a1f0ed07eb8d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1D5C8A8B</paraID>
      <start>0</start>
      <end>2</end>
      <status>unmodified</status>
      <modifiedWord/>
      <trackRevisions>false</trackRevisions>
    </reviewItem>
    <reviewItem>
      <errorID>68455eac-c180-4746-9e8f-830c132ec802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29F0CA7A</paraID>
      <start>0</start>
      <end>2</end>
      <status>unmodified</status>
      <modifiedWord/>
      <trackRevisions>false</trackRevisions>
    </reviewItem>
    <reviewItem>
      <errorID>13e75a3e-e94e-4603-96b2-6441d3acc555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36C2F302</paraID>
      <start>0</start>
      <end>2</end>
      <status>unmodified</status>
      <modifiedWord/>
      <trackRevisions>false</trackRevisions>
    </reviewItem>
    <reviewItem>
      <errorID>ee347a60-d504-4dca-9af6-1ced4c91b1c6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7645C323</paraID>
      <start>0</start>
      <end>2</end>
      <status>unmodified</status>
      <modifiedWord/>
      <trackRevisions>false</trackRevisions>
    </reviewItem>
    <reviewItem>
      <errorID>62a241af-9faf-4269-82a8-82cd3d2df00a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78CB1FB4</paraID>
      <start>0</start>
      <end>2</end>
      <status>unmodified</status>
      <modifiedWord/>
      <trackRevisions>false</trackRevisions>
    </reviewItem>
    <reviewItem>
      <errorID>9555a711-2660-4d1f-a870-93558c6820de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572A61BE</paraID>
      <start>0</start>
      <end>2</end>
      <status>unmodified</status>
      <modifiedWord/>
      <trackRevisions>false</trackRevisions>
    </reviewItem>
    <reviewItem>
      <errorID>a275ce00-a58e-42e6-98a6-e5af8d6d1af6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2EE61EAD</paraID>
      <start>0</start>
      <end>2</end>
      <status>unmodified</status>
      <modifiedWord/>
      <trackRevisions>false</trackRevisions>
    </reviewItem>
    <reviewItem>
      <errorID>aa1d382e-b241-4401-a96d-223a02043548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58624346</paraID>
      <start>0</start>
      <end>2</end>
      <status>unmodified</status>
      <modifiedWord/>
      <trackRevisions>false</trackRevisions>
    </reviewItem>
    <reviewItem>
      <errorID>18866bc8-6cee-4748-8f8d-2a8669e59e51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10FF67D2</paraID>
      <start>0</start>
      <end>2</end>
      <status>unmodified</status>
      <modifiedWord/>
      <trackRevisions>false</trackRevisions>
    </reviewItem>
    <reviewItem>
      <errorID>6a9172b7-dea2-40b5-9f62-6ee735021a5a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32F34BD2</paraID>
      <start>0</start>
      <end>2</end>
      <status>unmodified</status>
      <modifiedWord/>
      <trackRevisions>false</trackRevisions>
    </reviewItem>
    <reviewItem>
      <errorID>b78103d9-e191-4db7-be8d-d20d9fd86338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52A925EC</paraID>
      <start>0</start>
      <end>2</end>
      <status>unmodified</status>
      <modifiedWord/>
      <trackRevisions>false</trackRevisions>
    </reviewItem>
    <reviewItem>
      <errorID>45e634bf-704f-4952-a29f-1734ad506534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3D0B0CF3</paraID>
      <start>0</start>
      <end>2</end>
      <status>unmodified</status>
      <modifiedWord/>
      <trackRevisions>false</trackRevisions>
    </reviewItem>
    <reviewItem>
      <errorID>d03b7869-05a3-4926-9ca3-b0b01490912b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3E8A7A33</paraID>
      <start>0</start>
      <end>2</end>
      <status>unmodified</status>
      <modifiedWord/>
      <trackRevisions>false</trackRevisions>
    </reviewItem>
    <reviewItem>
      <errorID>ffcae214-17f0-4d94-824d-423621f2328e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4E6AED2C</paraID>
      <start>0</start>
      <end>2</end>
      <status>unmodified</status>
      <modifiedWord/>
      <trackRevisions>false</trackRevisions>
    </reviewItem>
    <reviewItem>
      <errorID>81a9cbb1-427c-4197-95f4-2e229f343423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299B99A0</paraID>
      <start>0</start>
      <end>2</end>
      <status>unmodified</status>
      <modifiedWord/>
      <trackRevisions>false</trackRevisions>
    </reviewItem>
    <reviewItem>
      <errorID>9dbca77a-fb05-4943-bfa7-a9425b3ccc56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625C20C5</paraID>
      <start>0</start>
      <end>2</end>
      <status>unmodified</status>
      <modifiedWord/>
      <trackRevisions>false</trackRevisions>
    </reviewItem>
    <reviewItem>
      <errorID>e6789555-27ff-460c-8ce0-0ef06f910d50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7B5DFF60</paraID>
      <start>0</start>
      <end>2</end>
      <status>unmodified</status>
      <modifiedWord/>
      <trackRevisions>false</trackRevisions>
    </reviewItem>
    <reviewItem>
      <errorID>91fb958e-9e15-4581-b507-c047e1fb210a</errorID>
      <errorWord>粘结</errorWord>
      <group>L1_Word</group>
      <groupName>字词问题</groupName>
      <ability>L2_Typo</ability>
      <abilityName>字词错误</abilityName>
      <candidateList>
        <item>黏结</item>
      </candidateList>
      <explain>存在发音相同字词的误用。</explain>
      <paraID>7B5DFF60</paraID>
      <start>43</start>
      <end>45</end>
      <status>unmodified</status>
      <modifiedWord/>
      <trackRevisions>false</trackRevisions>
    </reviewItem>
    <reviewItem>
      <errorID>93e473fa-9371-422e-b534-0c1428eda529</errorID>
      <errorWord>粘结</errorWord>
      <group>L1_Word</group>
      <groupName>字词问题</groupName>
      <ability>L2_Typo</ability>
      <abilityName>字词错误</abilityName>
      <candidateList>
        <item>黏结</item>
      </candidateList>
      <explain>存在发音相同字词的误用。</explain>
      <paraID>7B5DFF60</paraID>
      <start>53</start>
      <end>55</end>
      <status>unmodified</status>
      <modifiedWord/>
      <trackRevisions>false</trackRevisions>
    </reviewItem>
    <reviewItem>
      <errorID>76fbdf8c-690f-4acb-af62-0ee3ea307a12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3EB16CFF</paraID>
      <start>0</start>
      <end>2</end>
      <status>unmodified</status>
      <modifiedWord/>
      <trackRevisions>false</trackRevisions>
    </reviewItem>
    <reviewItem>
      <errorID>d61efb33-5117-498d-9b9c-371f6686066a</errorID>
      <errorWord>粘结强度</errorWord>
      <group>L1_Knowledge</group>
      <groupName>知识性问题</groupName>
      <ability>L2_Term</ability>
      <abilityName>专业术语</abilityName>
      <candidateList>
        <item>粘接强度</item>
      </candidateList>
      <explain/>
      <paraID>3EB16CFF</paraID>
      <start>26</start>
      <end>30</end>
      <status>unmodified</status>
      <modifiedWord/>
      <trackRevisions>false</trackRevisions>
    </reviewItem>
    <reviewItem>
      <errorID>07172ba5-3dde-48c0-b493-e21c7a2b9372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71BB3AE</paraID>
      <start>0</start>
      <end>2</end>
      <status>unmodified</status>
      <modifiedWord/>
      <trackRevisions>false</trackRevisions>
    </reviewItem>
    <reviewItem>
      <errorID>4871300b-b298-45e9-b723-84ead36e2c74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19C38C6E</paraID>
      <start>0</start>
      <end>2</end>
      <status>unmodified</status>
      <modifiedWord/>
      <trackRevisions>false</trackRevisions>
    </reviewItem>
    <reviewItem>
      <errorID>60391d28-3be6-495b-9ae0-01135306045e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52B7E71B</paraID>
      <start>0</start>
      <end>2</end>
      <status>unmodified</status>
      <modifiedWord/>
      <trackRevisions>false</trackRevisions>
    </reviewItem>
    <reviewItem>
      <errorID>87c85bc4-f530-410e-ab4f-3db72fc64d5a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4D4811EB</paraID>
      <start>0</start>
      <end>2</end>
      <status>unmodified</status>
      <modifiedWord/>
      <trackRevisions>false</trackRevisions>
    </reviewItem>
    <reviewItem>
      <errorID>e642da01-44d5-490a-985d-702e82ccdd60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6782A2B3</paraID>
      <start>0</start>
      <end>2</end>
      <status>unmodified</status>
      <modifiedWord/>
      <trackRevisions>false</trackRevisions>
    </reviewItem>
    <reviewItem>
      <errorID>34c08454-ef8e-4318-9e3a-0d77ae445955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CF87781</paraID>
      <start>0</start>
      <end>2</end>
      <status>unmodified</status>
      <modifiedWord/>
      <trackRevisions>false</trackRevisions>
    </reviewItem>
    <reviewItem>
      <errorID>9bda2e9f-12af-49cf-ae32-8c5374b390bb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58132DA5</paraID>
      <start>0</start>
      <end>2</end>
      <status>unmodified</status>
      <modifiedWord/>
      <trackRevisions>false</trackRevisions>
    </reviewItem>
    <reviewItem>
      <errorID>8f293e80-f0df-4552-8307-fc5bd6a7cf7b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27197788</paraID>
      <start>0</start>
      <end>2</end>
      <status>unmodified</status>
      <modifiedWord/>
      <trackRevisions>false</trackRevisions>
    </reviewItem>
    <reviewItem>
      <errorID>118e8d56-3ae8-43ce-b780-5d08390f4cd8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3E5A4433</paraID>
      <start>0</start>
      <end>2</end>
      <status>unmodified</status>
      <modifiedWord/>
      <trackRevisions>false</trackRevisions>
    </reviewItem>
    <reviewItem>
      <errorID>09004d01-2a89-4e05-9b4e-1bd9ecd5a89e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5025A369</paraID>
      <start>0</start>
      <end>2</end>
      <status>unmodified</status>
      <modifiedWord/>
      <trackRevisions>false</trackRevisions>
    </reviewItem>
    <reviewItem>
      <errorID>b3dd0111-d0ff-4cb8-8321-5eb8a8ddeeca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119C882C</paraID>
      <start>0</start>
      <end>2</end>
      <status>unmodified</status>
      <modifiedWord/>
      <trackRevisions>false</trackRevisions>
    </reviewItem>
    <reviewItem>
      <errorID>55d6db08-7e23-4d0d-86cc-31c169056943</errorID>
      <errorWord>1、</errorWord>
      <group>L1_Format</group>
      <groupName>格式问题</groupName>
      <ability>L2_Ordinal</ability>
      <abilityName>序号格式</abilityName>
      <candidateList>
        <item>1.</item>
      </candidateList>
      <explain>当前序号格式不规范，建议修改为规范格式[1.]。</explain>
      <paraID>29F9E5C1</paraID>
      <start>0</start>
      <end>2</end>
      <status>unmodified</status>
      <modifiedWord/>
      <trackRevisions>false</trackRevisions>
    </reviewItem>
    <reviewItem>
      <errorID>008147f7-01f3-4703-a50c-94c7aee4bc87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37192AE7</paraID>
      <start>0</start>
      <end>2</end>
      <status>unmodified</status>
      <modifiedWord/>
      <trackRevisions>false</trackRevisions>
    </reviewItem>
    <reviewItem>
      <errorID>76406c97-4812-4db4-b57c-44e5f0f84dff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646B8390</paraID>
      <start>0</start>
      <end>2</end>
      <status>unmodified</status>
      <modifiedWord/>
      <trackRevisions>false</trackRevisions>
    </reviewItem>
    <reviewItem>
      <errorID>4de56cc6-9b92-4e03-8c60-e584bdea7c56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7A140A81</paraID>
      <start>0</start>
      <end>2</end>
      <status>unmodified</status>
      <modifiedWord/>
      <trackRevisions>false</trackRevisions>
    </reviewItem>
    <reviewItem>
      <errorID>71fc3881-3ec5-4fd2-92b0-8b775a2e2b67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73C17D66</paraID>
      <start>0</start>
      <end>2</end>
      <status>unmodified</status>
      <modifiedWord/>
      <trackRevisions>false</trackRevisions>
    </reviewItem>
    <reviewItem>
      <errorID>9cca6340-8c3d-4a27-8d4d-c39efceb1d12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1537F403</paraID>
      <start>0</start>
      <end>2</end>
      <status>unmodified</status>
      <modifiedWord/>
      <trackRevisions>false</trackRevisions>
    </reviewItem>
    <reviewItem>
      <errorID>09bf6e1c-0529-452a-90b6-ea4ce98a28ae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B2C526E</paraID>
      <start>0</start>
      <end>2</end>
      <status>unmodified</status>
      <modifiedWord/>
      <trackRevisions>false</trackRevisions>
    </reviewItem>
    <reviewItem>
      <errorID>85682964-2ba8-4e2b-af47-c95be0f54acf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38BBB570</paraID>
      <start>0</start>
      <end>2</end>
      <status>unmodified</status>
      <modifiedWord/>
      <trackRevisions>false</trackRevisions>
    </reviewItem>
    <reviewItem>
      <errorID>fd0c737f-9ae3-496c-a03b-b74669b152ba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331286FD</paraID>
      <start>0</start>
      <end>2</end>
      <status>unmodified</status>
      <modifiedWord/>
      <trackRevisions>false</trackRevisions>
    </reviewItem>
    <reviewItem>
      <errorID>317aeeec-cbc6-4366-991b-96b5a8ca314c</errorID>
      <errorWord>(</errorWord>
      <group>L1_Format</group>
      <groupName>格式问题</groupName>
      <ability>L2_HalfPunc_CN</ability>
      <abilityName>全半角问题</abilityName>
      <candidateList>
        <item>（</item>
      </candidateList>
      <explain>文本全半角错误。</explain>
      <paraID>331286FD</paraID>
      <start>35</start>
      <end>36</end>
      <status>unmodified</status>
      <modifiedWord/>
      <trackRevisions>false</trackRevisions>
    </reviewItem>
    <reviewItem>
      <errorID>981c9970-8fb5-40a9-aca8-0eadc9c21b80</errorID>
      <errorWord>)</errorWord>
      <group>L1_Format</group>
      <groupName>格式问题</groupName>
      <ability>L2_HalfPunc_CN</ability>
      <abilityName>全半角问题</abilityName>
      <candidateList>
        <item>）</item>
      </candidateList>
      <explain>文本全半角错误。</explain>
      <paraID>331286FD</paraID>
      <start>38</start>
      <end>39</end>
      <status>unmodified</status>
      <modifiedWord/>
      <trackRevisions>false</trackRevisions>
    </reviewItem>
    <reviewItem>
      <errorID>ecb8ca75-cfa2-46fa-9bf1-3724e294f61f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4CE08B1B</paraID>
      <start>0</start>
      <end>2</end>
      <status>unmodified</status>
      <modifiedWord/>
      <trackRevisions>false</trackRevisions>
    </reviewItem>
    <reviewItem>
      <errorID>43b653b4-b8e4-49af-9173-86583bc82b16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4912C954</paraID>
      <start>0</start>
      <end>2</end>
      <status>unmodified</status>
      <modifiedWord/>
      <trackRevisions>false</trackRevisions>
    </reviewItem>
    <reviewItem>
      <errorID>8113da47-f3ab-4984-b71b-a8209488420f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77F73B42</paraID>
      <start>0</start>
      <end>2</end>
      <status>unmodified</status>
      <modifiedWord/>
      <trackRevisions>false</trackRevisions>
    </reviewItem>
    <reviewItem>
      <errorID>01d0c020-2191-4e96-92a3-967b291613eb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5D832718</paraID>
      <start>0</start>
      <end>2</end>
      <status>unmodified</status>
      <modifiedWord/>
      <trackRevisions>false</trackRevisions>
    </reviewItem>
    <reviewItem>
      <errorID>7e90fa32-3bbe-48d1-9287-343d8b8f8a2d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6DFFEA5A</paraID>
      <start>0</start>
      <end>2</end>
      <status>unmodified</status>
      <modifiedWord/>
      <trackRevisions>false</trackRevisions>
    </reviewItem>
    <reviewItem>
      <errorID>fc39062e-0a84-46c5-a9c4-d54068726ffd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624AB35</paraID>
      <start>0</start>
      <end>2</end>
      <status>unmodified</status>
      <modifiedWord/>
      <trackRevisions>false</trackRevisions>
    </reviewItem>
    <reviewItem>
      <errorID>93d1a6f9-89b0-412a-9751-12f535128bb7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626AFF79</paraID>
      <start>0</start>
      <end>2</end>
      <status>unmodified</status>
      <modifiedWord/>
      <trackRevisions>false</trackRevisions>
    </reviewItem>
    <reviewItem>
      <errorID>1b267445-b4b6-42c4-8723-3a5dab0c9277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2A1613BD</paraID>
      <start>0</start>
      <end>2</end>
      <status>unmodified</status>
      <modifiedWord/>
      <trackRevisions>false</trackRevisions>
    </reviewItem>
    <reviewItem>
      <errorID>760ade95-40a0-4a9d-804c-43287786543f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36D73A21</paraID>
      <start>0</start>
      <end>2</end>
      <status>unmodified</status>
      <modifiedWord/>
      <trackRevisions>false</trackRevisions>
    </reviewItem>
    <reviewItem>
      <errorID>24021f99-82da-427e-ba74-7d4b4c259205</errorID>
      <errorWord>,</errorWord>
      <group>L1_Format</group>
      <groupName>格式问题</groupName>
      <ability>L2_HalfPunc_CN</ability>
      <abilityName>全半角问题</abilityName>
      <candidateList>
        <item>，</item>
      </candidateList>
      <explain>文本全半角错误。</explain>
      <paraID> 6444EAC</paraID>
      <start>56</start>
      <end>57</end>
      <status>unmodified</status>
      <modifiedWord/>
      <trackRevisions>false</trackRevisions>
    </reviewItem>
    <reviewItem>
      <errorID>16f30f38-8d74-4ce0-9b6b-b4928dca8c7d</errorID>
      <errorWord>保持通讯畅通</errorWord>
      <group>L1_Word</group>
      <groupName>字词问题</groupName>
      <ability>L2_Typo</ability>
      <abilityName>字词错误</abilityName>
      <candidateList>
        <item>保持通信畅通</item>
      </candidateList>
      <explain/>
      <paraID>6624B09B</paraID>
      <start>11</start>
      <end>17</end>
      <status>unmodified</status>
      <modifiedWord/>
      <trackRevisions>false</trackRevisions>
    </reviewItem>
    <reviewItem>
      <errorID>92449af1-6a30-4cad-984a-f35927918c57</errorID>
      <errorWord>提高</errorWord>
      <group>L1_Grammar</group>
      <groupName>语法问题</groupName>
      <ability>L2_Grammar</ability>
      <abilityName>语法错误</abilityName>
      <candidateList>
        <item>增强</item>
      </candidateList>
      <explain>“提高～意识”搭配不当，建议修改为“增强～意识”。</explain>
      <paraID>1D6DEF13</paraID>
      <start>10</start>
      <end>12</end>
      <status>unmodified</status>
      <modifiedWord/>
      <trackRevisions>false</trackRevisions>
    </reviewItem>
    <reviewItem>
      <errorID>5acdaa6d-b2c5-4430-9cd5-cbbde20a51d4</errorID>
      <errorWord>脱密</errorWord>
      <group>L1_Word</group>
      <groupName>字词问题</groupName>
      <ability>L2_Typo</ability>
      <abilityName>字词错误</abilityName>
      <candidateList>
        <item>保密</item>
      </candidateList>
      <explain/>
      <paraID>19F0166C</paraID>
      <start>29</start>
      <end>31</end>
      <status>unmodified</status>
      <modifiedWord/>
      <trackRevisions>false</trackRevisions>
    </reviewItem>
    <reviewItem>
      <errorID>4911238e-01c5-4ff0-99d4-4349db5dc9db</errorID>
      <errorWord>泄露</errorWord>
      <group>L1_Word</group>
      <groupName>字词问题</groupName>
      <ability>L2_Typo</ability>
      <abilityName>字词错误</abilityName>
      <candidateList>
        <item>泄漏</item>
      </candidateList>
      <explain>存在发音相同字词的误用。</explain>
      <paraID>1853E18B</paraID>
      <start>24</start>
      <end>26</end>
      <status>unmodified</status>
      <modifiedWord/>
      <trackRevisions>false</trackRevisions>
    </reviewItem>
    <reviewItem>
      <errorID>b07b4804-55b2-48c7-847c-271669d7d515</errorID>
      <errorWord>保持通讯畅通</errorWord>
      <group>L1_Word</group>
      <groupName>字词问题</groupName>
      <ability>L2_Typo</ability>
      <abilityName>字词错误</abilityName>
      <candidateList>
        <item>保持通信畅通</item>
      </candidateList>
      <explain/>
      <paraID>6742BC1A</paraID>
      <start>15</start>
      <end>21</end>
      <status>unmodified</status>
      <modifiedWord/>
      <trackRevisions>false</trackRevisions>
    </reviewItem>
    <reviewItem>
      <errorID>bebd9b05-f372-4dd0-81c3-71cd5b91067b</errorID>
      <errorWord>计</errorWord>
      <group>L1_Word</group>
      <groupName>字词问题</groupName>
      <ability>L2_Typo</ability>
      <abilityName>字词错误</abilityName>
      <candidateList>
        <item>记</item>
      </candidateList>
      <explain/>
      <paraID>1823BD59</paraID>
      <start>37</start>
      <end>38</end>
      <status>unmodified</status>
      <modifiedWord/>
      <trackRevisions>false</trackRevisions>
    </reviewItem>
    <reviewItem>
      <errorID>5188c7ac-b177-4aca-bd64-388b3c9d6184</errorID>
      <errorWord>超</errorWord>
      <group>L1_Word</group>
      <groupName>字词问题</groupName>
      <ability>L2_Typo</ability>
      <abilityName>字词错误</abilityName>
      <candidateList>
        <item>超过</item>
      </candidateList>
      <explain/>
      <paraID>34EE33E0</paraID>
      <start>32</start>
      <end>33</end>
      <status>unmodified</status>
      <modifiedWord/>
      <trackRevisions>false</trackRevisions>
    </reviewItem>
    <reviewItem>
      <errorID>09fba373-d28e-4edb-9932-2537e61979e1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16D47D77</paraID>
      <start>0</start>
      <end>2</end>
      <status>unmodified</status>
      <modifiedWord/>
      <trackRevisions>false</trackRevisions>
    </reviewItem>
    <reviewItem>
      <errorID>a871fbbf-deb1-4701-a355-dd23e8f5e9a5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6DB9F715</paraID>
      <start>0</start>
      <end>2</end>
      <status>unmodified</status>
      <modifiedWord/>
      <trackRevisions>false</trackRevisions>
    </reviewItem>
    <reviewItem>
      <errorID>20b249d6-41ac-4533-9354-406ae1f18fd1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592FFF54</paraID>
      <start>0</start>
      <end>2</end>
      <status>unmodified</status>
      <modifiedWord/>
      <trackRevisions>false</trackRevisions>
    </reviewItem>
    <reviewItem>
      <errorID>fec1fde6-55ee-47d5-954f-eeec4a318b98</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592FFF54</paraID>
      <start>22</start>
      <end>29</end>
      <status>unmodified</status>
      <modifiedWord/>
      <trackRevisions>false</trackRevisions>
    </reviewItem>
    <reviewItem>
      <errorID>9950bebe-c9bf-456e-82bc-092d96872d51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7DD999DA</paraID>
      <start>0</start>
      <end>2</end>
      <status>unmodified</status>
      <modifiedWord/>
      <trackRevisions>false</trackRevisions>
    </reviewItem>
    <reviewItem>
      <errorID>a78ecc44-207b-46d0-b824-4d9028777703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7B0D3D8C</paraID>
      <start>0</start>
      <end>2</end>
      <status>unmodified</status>
      <modifiedWord/>
      <trackRevisions>false</trackRevisions>
    </reviewItem>
    <reviewItem>
      <errorID>5353763c-8737-4390-bf9a-3d4c2e7f2f9e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5B340051</paraID>
      <start>0</start>
      <end>2</end>
      <status>unmodified</status>
      <modifiedWord/>
      <trackRevisions>false</trackRevisions>
    </reviewItem>
    <reviewItem>
      <errorID>ffaad56a-5b45-4fb1-945c-e4cf500a6ca9</errorID>
      <errorWord>签订之日起至</errorWord>
      <group>L1_Word</group>
      <groupName>字词问题</groupName>
      <ability>L2_Typo</ability>
      <abilityName>字词错误</abilityName>
      <candidateList>
        <item>签订之日起</item>
      </candidateList>
      <explain/>
      <paraID>753D4617</paraID>
      <start>10</start>
      <end>16</end>
      <status>unmodified</status>
      <modifiedWord/>
      <trackRevisions>false</trackRevisions>
    </reviewItem>
    <reviewItem>
      <errorID>e2d8de69-0829-4ed1-bfee-ffd7c0f1f526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7EDDD44F</paraID>
      <start>0</start>
      <end>2</end>
      <status>unmodified</status>
      <modifiedWord/>
      <trackRevisions>false</trackRevisions>
    </reviewItem>
    <reviewItem>
      <errorID>3509b4ce-5cf2-4955-aab8-87febdd72133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2B396B83</paraID>
      <start>0</start>
      <end>2</end>
      <status>unmodified</status>
      <modifiedWord/>
      <trackRevisions>false</trackRevisions>
    </reviewItem>
    <reviewItem>
      <errorID>517bc19d-ae95-4d9c-a266-0e8a948d5947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44489EEF</paraID>
      <start>0</start>
      <end>2</end>
      <status>unmodified</status>
      <modifiedWord/>
      <trackRevisions>false</trackRevisions>
    </reviewItem>
    <reviewItem>
      <errorID>b619b50c-65f4-4247-9858-9f0402077b8d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161EAB53</paraID>
      <start>0</start>
      <end>2</end>
      <status>unmodified</status>
      <modifiedWord/>
      <trackRevisions>false</trackRevisions>
    </reviewItem>
    <reviewItem>
      <errorID>3f59c9d9-ba4d-48d5-89c4-304023fb76cd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22445DF</paraID>
      <start>0</start>
      <end>2</end>
      <status>unmodified</status>
      <modifiedWord/>
      <trackRevisions>false</trackRevisions>
    </reviewItem>
    <reviewItem>
      <errorID>f2125bc8-6e6d-4449-83e4-beda85612038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462E7A79</paraID>
      <start>0</start>
      <end>2</end>
      <status>unmodified</status>
      <modifiedWord/>
      <trackRevisions>false</trackRevisions>
    </reviewItem>
    <reviewItem>
      <errorID>731a1856-fe23-47c4-aca6-b4864473665a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53B94FD5</paraID>
      <start>0</start>
      <end>2</end>
      <status>unmodified</status>
      <modifiedWord/>
      <trackRevisions>false</trackRevisions>
    </reviewItem>
    <reviewItem>
      <errorID>16d53733-0fe8-4659-82e8-d410964b2251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3792901A</paraID>
      <start>0</start>
      <end>2</end>
      <status>unmodified</status>
      <modifiedWord/>
      <trackRevisions>false</trackRevisions>
    </reviewItem>
    <reviewItem>
      <errorID>3e09ef7b-3c1d-4443-88ef-956d451caf91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3E8A17E9</paraID>
      <start>0</start>
      <end>2</end>
      <status>unmodified</status>
      <modifiedWord/>
      <trackRevisions>false</trackRevisions>
    </reviewItem>
    <reviewItem>
      <errorID>7d1987c6-79d0-4cc7-9ee8-919b33ef636e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241204E7</paraID>
      <start>0</start>
      <end>2</end>
      <status>unmodified</status>
      <modifiedWord/>
      <trackRevisions>false</trackRevisions>
    </reviewItem>
    <reviewItem>
      <errorID>abecc054-460c-4773-a199-81a197c96e7a</errorID>
      <errorWord>超</errorWord>
      <group>L1_Word</group>
      <groupName>字词问题</groupName>
      <ability>L2_Typo</ability>
      <abilityName>字词错误</abilityName>
      <candidateList>
        <item>超过</item>
      </candidateList>
      <explain/>
      <paraID>241204E7</paraID>
      <start>35</start>
      <end>36</end>
      <status>unmodified</status>
      <modifiedWord/>
      <trackRevisions>false</trackRevisions>
    </reviewItem>
    <reviewItem>
      <errorID>c30e783f-876f-4cc3-aaf4-e49f81a5a7c8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196B04D</paraID>
      <start>0</start>
      <end>2</end>
      <status>unmodified</status>
      <modifiedWord/>
      <trackRevisions>false</trackRevisions>
    </reviewItem>
    <reviewItem>
      <errorID>0b5c4690-2289-4459-bdd8-32d238fb8a65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1D44887A</paraID>
      <start>0</start>
      <end>2</end>
      <status>unmodified</status>
      <modifiedWord/>
      <trackRevisions>false</trackRevisions>
    </reviewItem>
    <reviewItem>
      <errorID>c0639dbd-617d-40e4-8b5c-379803e5f6d4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1483917A</paraID>
      <start>0</start>
      <end>2</end>
      <status>unmodified</status>
      <modifiedWord/>
      <trackRevisions>false</trackRevisions>
    </reviewItem>
    <reviewItem>
      <errorID>87739d6c-bd63-497a-b193-f3677d9114e9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58C76CED</paraID>
      <start>0</start>
      <end>2</end>
      <status>unmodified</status>
      <modifiedWord/>
      <trackRevisions>false</trackRevisions>
    </reviewItem>
    <reviewItem>
      <errorID>dfceffbf-c8fc-49cd-a07d-33d6578cf794</errorID>
      <errorWord>责</errorWord>
      <group>L1_Word</group>
      <groupName>字词问题</groupName>
      <ability>L2_Typo</ability>
      <abilityName>字词错误</abilityName>
      <candidateList>
        <item>责任</item>
      </candidateList>
      <explain/>
      <paraID>58C76CED</paraID>
      <start>30</start>
      <end>31</end>
      <status>unmodified</status>
      <modifiedWord/>
      <trackRevisions>false</trackRevisions>
    </reviewItem>
    <reviewItem>
      <errorID>c936c36b-a0e9-4c07-919b-1df64a4a4cee</errorID>
      <errorWord>人民法院诉讼解决</errorWord>
      <group>L1_Knowledge</group>
      <groupName>知识性问题</groupName>
      <ability>L2_Knowledge</ability>
      <abilityName>其他知识</abilityName>
      <candidateList>
        <item>人民法院提起诉讼</item>
      </candidateList>
      <explain/>
      <paraID>3E92F99A</paraID>
      <start>35</start>
      <end>43</end>
      <status>unmodified</status>
      <modifiedWord/>
      <trackRevisions>false</trackRevisions>
    </reviewItem>
    <reviewItem>
      <errorID>feaf8d37-ff55-4518-9f58-ec0ad7b7e8ad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505BD206</paraID>
      <start>0</start>
      <end>2</end>
      <status>unmodified</status>
      <modifiedWord/>
      <trackRevisions>false</trackRevisions>
    </reviewItem>
    <reviewItem>
      <errorID>8e82f55b-3891-47ad-ad91-99dd026318cb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7060DEAE</paraID>
      <start>0</start>
      <end>2</end>
      <status>unmodified</status>
      <modifiedWord/>
      <trackRevisions>false</trackRevisions>
    </reviewItem>
    <reviewItem>
      <errorID>e1d03357-7488-4172-bd0f-9a50a741f5be</errorID>
      <errorWord>一式贰份，甲乙双方</errorWord>
      <group>L1_Word</group>
      <groupName>字词问题</groupName>
      <ability>L2_Typo</ability>
      <abilityName>字词错误</abilityName>
      <candidateList>
        <item>一式两份，甲乙双方</item>
      </candidateList>
      <explain/>
      <paraID>7060DEAE</paraID>
      <start>5</start>
      <end>14</end>
      <status>unmodified</status>
      <modifiedWord/>
      <trackRevisions>false</trackRevisions>
    </reviewItem>
    <reviewItem>
      <errorID>7ac2c770-6601-4d2e-9b87-528ed87c74d5</errorID>
      <errorWord>法律、法规</errorWord>
      <group>L1_Word</group>
      <groupName>字词问题</groupName>
      <ability>L2_Typo</ability>
      <abilityName>字词错误</abilityName>
      <candidateList>
        <item>法律法规</item>
      </candidateList>
      <explain/>
      <paraID>37A28BB9</paraID>
      <start>43</start>
      <end>48</end>
      <status>unmodified</status>
      <modifiedWord/>
      <trackRevisions>false</trackRevisions>
    </reviewItem>
    <reviewItem>
      <errorID>fc82da71-4c27-4e0a-8c4f-a22d4497558e</errorID>
      <errorWord>(</errorWord>
      <group>L1_Format</group>
      <groupName>格式问题</groupName>
      <ability>L2_HalfPunc_CN</ability>
      <abilityName>全半角问题</abilityName>
      <candidateList>
        <item>（</item>
      </candidateList>
      <explain>文本全半角错误。</explain>
      <paraID>664F5396</paraID>
      <start>33</start>
      <end>34</end>
      <status>unmodified</status>
      <modifiedWord/>
      <trackRevisions>false</trackRevisions>
    </reviewItem>
    <reviewItem>
      <errorID>5dbc75f1-3de4-4c7d-b479-55ba7331769a</errorID>
      <errorWord>)</errorWord>
      <group>L1_Format</group>
      <groupName>格式问题</groupName>
      <ability>L2_HalfPunc_CN</ability>
      <abilityName>全半角问题</abilityName>
      <candidateList>
        <item>）</item>
      </candidateList>
      <explain>文本全半角错误。</explain>
      <paraID>664F5396</paraID>
      <start>45</start>
      <end>46</end>
      <status>unmodified</status>
      <modifiedWord/>
      <trackRevisions>false</trackRevisions>
    </reviewItem>
    <reviewItem>
      <errorID>f6765535-0e67-4a42-acc8-bf14f1a8ee81</errorID>
      <errorWord>(</errorWord>
      <group>L1_Format</group>
      <groupName>格式问题</groupName>
      <ability>L2_HalfPunc_CN</ability>
      <abilityName>全半角问题</abilityName>
      <candidateList>
        <item>（</item>
      </candidateList>
      <explain>文本全半角错误。</explain>
      <paraID>3220F306</paraID>
      <start>51</start>
      <end>52</end>
      <status>unmodified</status>
      <modifiedWord/>
      <trackRevisions>false</trackRevisions>
    </reviewItem>
    <reviewItem>
      <errorID>13ab5e84-87ea-4341-a17b-bc2fdf472651</errorID>
      <errorWord>[2011]300号</errorWord>
      <group>L1_Knowledge</group>
      <groupName>知识性问题</groupName>
      <ability>L2_Knowledge</ability>
      <abilityName>其他知识</abilityName>
      <candidateList>
        <item>〔2011〕300号</item>
      </candidateList>
      <explain>发文字号格式错误。</explain>
      <paraID>3220F306</paraID>
      <start>58</start>
      <end>68</end>
      <status>unmodified</status>
      <modifiedWord/>
      <trackRevisions>false</trackRevisions>
    </reviewItem>
    <reviewItem>
      <errorID>146ad10b-7844-4ae5-997c-eac2ab2724be</errorID>
      <errorWord>)</errorWord>
      <group>L1_Format</group>
      <groupName>格式问题</groupName>
      <ability>L2_HalfPunc_CN</ability>
      <abilityName>全半角问题</abilityName>
      <candidateList>
        <item>）</item>
      </candidateList>
      <explain>文本全半角错误。</explain>
      <paraID>3220F306</paraID>
      <start>68</start>
      <end>69</end>
      <status>unmodified</status>
      <modifiedWord/>
      <trackRevisions>false</trackRevisions>
    </reviewItem>
    <reviewItem>
      <errorID>e8446be2-895d-47ee-acd2-4fa48cce39fa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5C85E06B</paraID>
      <start>0</start>
      <end>2</end>
      <status>unmodified</status>
      <modifiedWord/>
      <trackRevisions>false</trackRevisions>
    </reviewItem>
    <reviewItem>
      <errorID>6f3c2e5b-3b6f-4a5e-a435-4565a081e34c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4E44646F</paraID>
      <start>0</start>
      <end>2</end>
      <status>unmodified</status>
      <modifiedWord/>
      <trackRevisions>false</trackRevisions>
    </reviewItem>
    <reviewItem>
      <errorID>3c346e43-2707-43ae-9128-d87507aa032f</errorID>
      <errorWord>"</errorWord>
      <group>L1_Format</group>
      <groupName>格式问题</groupName>
      <ability>L2_HalfPunc_CN</ability>
      <abilityName>全半角问题</abilityName>
      <candidateList>
        <item>“</item>
      </candidateList>
      <explain>文本全半角错误。</explain>
      <paraID>600B0112</paraID>
      <start>22</start>
      <end>23</end>
      <status>unmodified</status>
      <modifiedWord/>
      <trackRevisions>false</trackRevisions>
    </reviewItem>
    <reviewItem>
      <errorID>c5625440-1a7b-4fdb-8360-40c8af2e29d5</errorID>
      <errorWord>"</errorWord>
      <group>L1_Format</group>
      <groupName>格式问题</groupName>
      <ability>L2_HalfPunc_CN</ability>
      <abilityName>全半角问题</abilityName>
      <candidateList>
        <item>”</item>
      </candidateList>
      <explain>文本全半角错误。</explain>
      <paraID>600B0112</paraID>
      <start>29</start>
      <end>30</end>
      <status>unmodified</status>
      <modifiedWord/>
      <trackRevisions>false</trackRevisions>
    </reviewItem>
    <reviewItem>
      <errorID>019ec0f1-2c02-4d9b-b667-82e219b78170</errorID>
      <errorWord>，</errorWord>
      <group>L1_Word</group>
      <groupName>字词问题</groupName>
      <ability>L2_Typo</ability>
      <abilityName>字词错误</abilityName>
      <candidateList>
        <item>，由</item>
      </candidateList>
      <explain/>
      <paraID>48CE41D2</paraID>
      <start>42</start>
      <end>43</end>
      <status>unmodified</status>
      <modifiedWord/>
      <trackRevisions>false</trackRevisions>
    </reviewItem>
    <reviewItem>
      <errorID>fddf3cb6-349c-4468-b56b-0166c1866663</errorID>
      <errorWord>人民法院诉讼解决</errorWord>
      <group>L1_Knowledge</group>
      <groupName>知识性问题</groupName>
      <ability>L2_Knowledge</ability>
      <abilityName>其他知识</abilityName>
      <candidateList>
        <item>人民法院提起诉讼</item>
      </candidateList>
      <explain/>
      <paraID>1B67A3A6</paraID>
      <start>42</start>
      <end>50</end>
      <status>unmodified</status>
      <modifiedWord/>
      <trackRevisions>false</trackRevisions>
    </reviewItem>
    <reviewItem>
      <errorID>b1750562-39a3-4b70-8ab7-cab108e64eab</errorID>
      <errorWord>(</errorWord>
      <group>L1_Format</group>
      <groupName>格式问题</groupName>
      <ability>L2_HalfPunc_CN</ability>
      <abilityName>全半角问题</abilityName>
      <candidateList>
        <item>（</item>
      </candidateList>
      <explain>文本全半角错误。</explain>
      <paraID>51D8F3CB</paraID>
      <start>2</start>
      <end>3</end>
      <status>unmodified</status>
      <modifiedWord/>
      <trackRevisions>false</trackRevisions>
    </reviewItem>
    <reviewItem>
      <errorID>f60bbf15-e93b-4540-aca4-c19389435bfc</errorID>
      <errorWord>)</errorWord>
      <group>L1_Format</group>
      <groupName>格式问题</groupName>
      <ability>L2_HalfPunc_CN</ability>
      <abilityName>全半角问题</abilityName>
      <candidateList>
        <item>）</item>
      </candidateList>
      <explain>文本全半角错误。</explain>
      <paraID>51D8F3CB</paraID>
      <start>5</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8b5b42-3ef1-4565-947c-0703743b6c56}">
  <ds:schemaRefs/>
</ds:datastoreItem>
</file>

<file path=customXml/itemProps3.xml><?xml version="1.0" encoding="utf-8"?>
<ds:datastoreItem xmlns:ds="http://schemas.openxmlformats.org/officeDocument/2006/customXml" ds:itemID="{1820A508-0D3A-4DBE-A383-923EB9089E1E}">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88</Pages>
  <Words>365</Words>
  <Characters>414</Characters>
  <TotalTime>132</TotalTime>
  <ScaleCrop>false</ScaleCrop>
  <LinksUpToDate>false</LinksUpToDate>
  <CharactersWithSpaces>484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2025-09-22T06:54:00Z</dcterms:created>
  <dc:creator>Administrator</dc:creator>
  <cp:lastModifiedBy>江苏方园--董勇</cp:lastModifiedBy>
  <dcterms:modified xsi:type="dcterms:W3CDTF">2026-09-22T01:36:28Z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9E3CDEE161C744A58722D03846BC7396_13</vt:lpwstr>
  </property>
  <property fmtid="{D5CDD505-2E9C-101B-9397-08002B2CF9AE}" pid="4" name="KSOTemplateDocerSaveRecord">
    <vt:lpwstr>eyJoZGlkIjoiZWE3OTVjOWE5YzY4YzAxMDgxN2Q0NTE2YjdkZTAwZGUiLCJ1c2VySWQiOiIyMjgwMzE4MjYifQ==</vt:lpwstr>
  </property>
</Properties>
</file>