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4027" w:rsidRDefault="00ED4027">
      <w:pPr>
        <w:pStyle w:val="afb"/>
        <w:ind w:firstLine="0"/>
        <w:jc w:val="both"/>
        <w:rPr>
          <w:rFonts w:eastAsia="黑体" w:hint="eastAsia"/>
          <w:b/>
          <w:bCs/>
          <w:color w:val="000000"/>
          <w:sz w:val="84"/>
        </w:rPr>
      </w:pPr>
    </w:p>
    <w:p w:rsidR="00ED4027" w:rsidRDefault="008813AD">
      <w:pPr>
        <w:pStyle w:val="afb"/>
        <w:ind w:firstLine="0"/>
        <w:jc w:val="center"/>
        <w:rPr>
          <w:rFonts w:eastAsia="黑体"/>
          <w:b/>
          <w:bCs/>
          <w:color w:val="000000"/>
          <w:sz w:val="84"/>
        </w:rPr>
      </w:pPr>
      <w:r>
        <w:rPr>
          <w:rFonts w:eastAsia="黑体" w:hint="eastAsia"/>
          <w:b/>
          <w:bCs/>
          <w:color w:val="000000"/>
          <w:sz w:val="84"/>
        </w:rPr>
        <w:t>招　标　文　件</w:t>
      </w:r>
    </w:p>
    <w:p w:rsidR="00ED4027" w:rsidRDefault="00ED4027">
      <w:pPr>
        <w:pStyle w:val="afb"/>
        <w:ind w:firstLineChars="400" w:firstLine="1285"/>
        <w:jc w:val="both"/>
        <w:rPr>
          <w:b/>
          <w:bCs/>
          <w:color w:val="000000"/>
          <w:sz w:val="32"/>
        </w:rPr>
      </w:pPr>
    </w:p>
    <w:p w:rsidR="00ED4027" w:rsidRDefault="00ED4027">
      <w:pPr>
        <w:pStyle w:val="afb"/>
        <w:ind w:firstLineChars="400" w:firstLine="1285"/>
        <w:jc w:val="both"/>
        <w:rPr>
          <w:b/>
          <w:bCs/>
          <w:color w:val="000000"/>
          <w:sz w:val="32"/>
        </w:rPr>
      </w:pPr>
    </w:p>
    <w:p w:rsidR="00ED4027" w:rsidRDefault="00ED4027">
      <w:pPr>
        <w:pStyle w:val="afb"/>
        <w:ind w:firstLineChars="400" w:firstLine="1285"/>
        <w:jc w:val="both"/>
        <w:rPr>
          <w:b/>
          <w:bCs/>
          <w:color w:val="000000"/>
          <w:sz w:val="32"/>
        </w:rPr>
      </w:pPr>
    </w:p>
    <w:p w:rsidR="00ED4027" w:rsidRDefault="00ED4027">
      <w:pPr>
        <w:pStyle w:val="afb"/>
        <w:ind w:firstLineChars="400" w:firstLine="1285"/>
        <w:jc w:val="both"/>
        <w:rPr>
          <w:b/>
          <w:bCs/>
          <w:color w:val="000000"/>
          <w:sz w:val="32"/>
        </w:rPr>
      </w:pPr>
    </w:p>
    <w:p w:rsidR="00ED4027" w:rsidRDefault="00ED4027">
      <w:pPr>
        <w:pStyle w:val="afb"/>
        <w:ind w:firstLineChars="400" w:firstLine="1285"/>
        <w:jc w:val="both"/>
        <w:rPr>
          <w:b/>
          <w:bCs/>
          <w:color w:val="000000"/>
          <w:sz w:val="32"/>
        </w:rPr>
      </w:pPr>
    </w:p>
    <w:p w:rsidR="00ED4027" w:rsidRDefault="00ED4027">
      <w:pPr>
        <w:pStyle w:val="afb"/>
        <w:ind w:firstLineChars="400" w:firstLine="1285"/>
        <w:jc w:val="both"/>
        <w:rPr>
          <w:b/>
          <w:bCs/>
          <w:color w:val="000000"/>
          <w:sz w:val="32"/>
        </w:rPr>
      </w:pPr>
    </w:p>
    <w:p w:rsidR="00ED4027" w:rsidRDefault="008813AD">
      <w:pPr>
        <w:pStyle w:val="afb"/>
        <w:ind w:firstLineChars="400" w:firstLine="1285"/>
        <w:jc w:val="both"/>
        <w:rPr>
          <w:b/>
          <w:bCs/>
          <w:color w:val="000000"/>
          <w:sz w:val="32"/>
        </w:rPr>
      </w:pPr>
      <w:r>
        <w:rPr>
          <w:rFonts w:hint="eastAsia"/>
          <w:b/>
          <w:bCs/>
          <w:color w:val="000000"/>
          <w:sz w:val="32"/>
        </w:rPr>
        <w:t>项目名称：中共宝应县委组织部干部信息管理系统</w:t>
      </w:r>
    </w:p>
    <w:p w:rsidR="00ED4027" w:rsidRDefault="008813AD">
      <w:pPr>
        <w:pStyle w:val="afb"/>
        <w:ind w:firstLineChars="400" w:firstLine="1285"/>
        <w:jc w:val="center"/>
        <w:rPr>
          <w:b/>
          <w:bCs/>
          <w:color w:val="000000"/>
          <w:sz w:val="32"/>
        </w:rPr>
      </w:pPr>
      <w:r>
        <w:rPr>
          <w:rFonts w:hint="eastAsia"/>
          <w:b/>
          <w:bCs/>
          <w:color w:val="000000"/>
          <w:sz w:val="32"/>
        </w:rPr>
        <w:t>重构项目</w:t>
      </w:r>
    </w:p>
    <w:p w:rsidR="00ED4027" w:rsidRDefault="008813AD">
      <w:pPr>
        <w:ind w:firstLine="1285"/>
        <w:rPr>
          <w:b/>
          <w:bCs/>
          <w:color w:val="000000"/>
          <w:sz w:val="32"/>
        </w:rPr>
      </w:pPr>
      <w:r>
        <w:rPr>
          <w:rFonts w:hint="eastAsia"/>
          <w:b/>
          <w:bCs/>
          <w:color w:val="000000"/>
          <w:sz w:val="32"/>
        </w:rPr>
        <w:t>项目编号：</w:t>
      </w:r>
      <w:r>
        <w:rPr>
          <w:rFonts w:hint="eastAsia"/>
          <w:b/>
          <w:bCs/>
          <w:color w:val="000000"/>
          <w:sz w:val="32"/>
        </w:rPr>
        <w:t>JSZC-321023-JZCG-G2026-0007</w:t>
      </w:r>
    </w:p>
    <w:p w:rsidR="00ED4027" w:rsidRDefault="00ED4027">
      <w:pPr>
        <w:ind w:firstLine="1285"/>
        <w:rPr>
          <w:rFonts w:ascii="宋体" w:hAnsi="宋体" w:cs="宋体"/>
          <w:b/>
          <w:bCs/>
          <w:color w:val="000000"/>
          <w:sz w:val="24"/>
          <w:szCs w:val="24"/>
        </w:rPr>
      </w:pPr>
    </w:p>
    <w:p w:rsidR="00ED4027" w:rsidRDefault="00ED4027">
      <w:pPr>
        <w:ind w:firstLine="1285"/>
        <w:rPr>
          <w:rFonts w:ascii="宋体" w:hAnsi="宋体" w:cs="宋体"/>
          <w:b/>
          <w:bCs/>
          <w:color w:val="000000"/>
          <w:sz w:val="24"/>
          <w:szCs w:val="24"/>
        </w:rPr>
      </w:pPr>
    </w:p>
    <w:p w:rsidR="00ED4027" w:rsidRDefault="00ED4027">
      <w:pPr>
        <w:ind w:firstLine="1285"/>
        <w:rPr>
          <w:rFonts w:ascii="宋体" w:hAnsi="宋体" w:cs="宋体"/>
          <w:b/>
          <w:bCs/>
          <w:color w:val="000000"/>
          <w:sz w:val="24"/>
          <w:szCs w:val="24"/>
        </w:rPr>
      </w:pPr>
    </w:p>
    <w:p w:rsidR="00ED4027" w:rsidRDefault="008813AD">
      <w:pPr>
        <w:ind w:firstLine="1285"/>
        <w:rPr>
          <w:b/>
          <w:color w:val="000000"/>
          <w:sz w:val="30"/>
          <w:szCs w:val="30"/>
        </w:rPr>
      </w:pPr>
      <w:r>
        <w:rPr>
          <w:rFonts w:ascii="宋体" w:hAnsi="宋体" w:cs="宋体" w:hint="eastAsia"/>
          <w:color w:val="000000"/>
          <w:sz w:val="24"/>
          <w:szCs w:val="24"/>
        </w:rPr>
        <w:t xml:space="preserve"> </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p>
    <w:p w:rsidR="00ED4027" w:rsidRDefault="00ED4027">
      <w:pPr>
        <w:pStyle w:val="afb"/>
        <w:spacing w:before="0" w:after="0"/>
        <w:ind w:firstLine="0"/>
        <w:rPr>
          <w:rFonts w:ascii="宋体" w:hAnsi="宋体"/>
          <w:color w:val="000000"/>
        </w:rPr>
      </w:pPr>
    </w:p>
    <w:p w:rsidR="00ED4027" w:rsidRDefault="00ED4027">
      <w:pPr>
        <w:pStyle w:val="afb"/>
        <w:spacing w:before="0" w:after="0"/>
        <w:ind w:firstLine="0"/>
        <w:rPr>
          <w:rFonts w:ascii="宋体" w:hAnsi="宋体"/>
          <w:color w:val="000000"/>
        </w:rPr>
      </w:pPr>
    </w:p>
    <w:p w:rsidR="00ED4027" w:rsidRDefault="00ED4027">
      <w:pPr>
        <w:pStyle w:val="afb"/>
        <w:spacing w:before="0" w:after="0"/>
        <w:ind w:firstLine="0"/>
        <w:rPr>
          <w:rFonts w:ascii="宋体" w:hAnsi="宋体"/>
          <w:color w:val="000000"/>
        </w:rPr>
      </w:pPr>
    </w:p>
    <w:p w:rsidR="00ED4027" w:rsidRDefault="008813AD">
      <w:pPr>
        <w:pStyle w:val="afb"/>
        <w:ind w:firstLine="0"/>
        <w:jc w:val="center"/>
        <w:rPr>
          <w:b/>
          <w:bCs/>
          <w:color w:val="000000"/>
          <w:sz w:val="32"/>
        </w:rPr>
      </w:pPr>
      <w:r>
        <w:rPr>
          <w:rFonts w:hint="eastAsia"/>
          <w:b/>
          <w:bCs/>
          <w:color w:val="000000"/>
          <w:sz w:val="32"/>
        </w:rPr>
        <w:t>扬州市公共资源交易中心宝应分中心</w:t>
      </w:r>
    </w:p>
    <w:p w:rsidR="00ED4027" w:rsidRDefault="008813AD">
      <w:pPr>
        <w:pStyle w:val="afb"/>
        <w:ind w:firstLine="0"/>
        <w:jc w:val="center"/>
        <w:rPr>
          <w:b/>
          <w:bCs/>
          <w:color w:val="000000"/>
          <w:sz w:val="32"/>
        </w:rPr>
      </w:pPr>
      <w:r>
        <w:rPr>
          <w:rFonts w:hint="eastAsia"/>
          <w:b/>
          <w:bCs/>
          <w:color w:val="000000"/>
          <w:sz w:val="32"/>
        </w:rPr>
        <w:t xml:space="preserve"> 2026 </w:t>
      </w:r>
      <w:r>
        <w:rPr>
          <w:rFonts w:hint="eastAsia"/>
          <w:b/>
          <w:bCs/>
          <w:color w:val="000000"/>
          <w:sz w:val="32"/>
        </w:rPr>
        <w:t>年</w:t>
      </w:r>
      <w:r>
        <w:rPr>
          <w:rFonts w:hint="eastAsia"/>
          <w:b/>
          <w:bCs/>
          <w:color w:val="000000"/>
          <w:sz w:val="32"/>
        </w:rPr>
        <w:t xml:space="preserve"> 8 </w:t>
      </w:r>
      <w:r>
        <w:rPr>
          <w:rFonts w:hint="eastAsia"/>
          <w:b/>
          <w:bCs/>
          <w:color w:val="000000"/>
          <w:sz w:val="32"/>
        </w:rPr>
        <w:t>月</w:t>
      </w:r>
    </w:p>
    <w:p w:rsidR="00ED4027" w:rsidRDefault="008813AD">
      <w:pPr>
        <w:pStyle w:val="afb"/>
        <w:ind w:firstLine="0"/>
        <w:rPr>
          <w:color w:val="000000"/>
        </w:rPr>
      </w:pPr>
      <w:r>
        <w:rPr>
          <w:rFonts w:hint="eastAsia"/>
          <w:color w:val="000000"/>
        </w:rPr>
        <w:t xml:space="preserve">                        </w:t>
      </w:r>
    </w:p>
    <w:p w:rsidR="00ED4027" w:rsidRDefault="00ED4027">
      <w:pPr>
        <w:spacing w:line="480" w:lineRule="auto"/>
        <w:jc w:val="center"/>
        <w:outlineLvl w:val="0"/>
        <w:rPr>
          <w:color w:val="000000"/>
        </w:rPr>
        <w:sectPr w:rsidR="00ED4027">
          <w:headerReference w:type="default" r:id="rId9"/>
          <w:footerReference w:type="even" r:id="rId10"/>
          <w:footerReference w:type="default" r:id="rId11"/>
          <w:pgSz w:w="11906" w:h="16838"/>
          <w:pgMar w:top="1418" w:right="1588" w:bottom="1418" w:left="1365" w:header="851" w:footer="907" w:gutter="0"/>
          <w:pgNumType w:start="1"/>
          <w:cols w:space="1701"/>
          <w:titlePg/>
          <w:docGrid w:linePitch="360"/>
        </w:sectPr>
      </w:pPr>
      <w:bookmarkStart w:id="0" w:name="_Toc120614210"/>
      <w:bookmarkStart w:id="1" w:name="_Toc20823272"/>
      <w:bookmarkStart w:id="2" w:name="_Toc479757206"/>
      <w:bookmarkStart w:id="3" w:name="_Toc16938516"/>
      <w:bookmarkStart w:id="4" w:name="_Toc513029200"/>
      <w:bookmarkStart w:id="5" w:name="_Toc523127445"/>
    </w:p>
    <w:p w:rsidR="00ED4027" w:rsidRDefault="008813AD">
      <w:pPr>
        <w:spacing w:line="480" w:lineRule="auto"/>
        <w:jc w:val="center"/>
        <w:outlineLvl w:val="0"/>
        <w:rPr>
          <w:rFonts w:ascii="黑体" w:eastAsia="黑体" w:hAnsi="Arial"/>
          <w:b/>
          <w:color w:val="000000"/>
          <w:sz w:val="44"/>
        </w:rPr>
      </w:pPr>
      <w:r>
        <w:rPr>
          <w:rFonts w:hint="eastAsia"/>
          <w:color w:val="000000"/>
        </w:rPr>
        <w:lastRenderedPageBreak/>
        <w:t xml:space="preserve"> </w:t>
      </w:r>
      <w:r>
        <w:rPr>
          <w:rFonts w:ascii="黑体" w:eastAsia="黑体" w:hAnsi="Arial" w:hint="eastAsia"/>
          <w:b/>
          <w:color w:val="000000"/>
          <w:sz w:val="44"/>
        </w:rPr>
        <w:t>总  目  录</w:t>
      </w:r>
    </w:p>
    <w:p w:rsidR="00ED4027" w:rsidRDefault="00ED4027">
      <w:pPr>
        <w:spacing w:line="480" w:lineRule="auto"/>
        <w:rPr>
          <w:rFonts w:ascii="仿宋_GB2312" w:eastAsia="仿宋_GB2312" w:hAnsi="Arial"/>
          <w:b/>
          <w:color w:val="000000"/>
          <w:sz w:val="28"/>
        </w:rPr>
      </w:pPr>
    </w:p>
    <w:p w:rsidR="00ED4027" w:rsidRDefault="008813AD">
      <w:pPr>
        <w:numPr>
          <w:ilvl w:val="0"/>
          <w:numId w:val="4"/>
        </w:numPr>
        <w:spacing w:line="480" w:lineRule="auto"/>
        <w:outlineLvl w:val="0"/>
        <w:rPr>
          <w:rFonts w:ascii="黑体" w:eastAsia="黑体" w:hAnsi="Showcard Gothic"/>
          <w:color w:val="000000"/>
          <w:sz w:val="32"/>
        </w:rPr>
      </w:pPr>
      <w:r>
        <w:rPr>
          <w:rFonts w:ascii="黑体" w:eastAsia="黑体" w:hAnsi="宋体" w:hint="eastAsia"/>
          <w:color w:val="000000"/>
          <w:sz w:val="36"/>
        </w:rPr>
        <w:t>投标邀请</w:t>
      </w:r>
      <w:r>
        <w:rPr>
          <w:rFonts w:ascii="黑体" w:eastAsia="黑体" w:hAnsi="Showcard Gothic" w:hint="eastAsia"/>
          <w:color w:val="000000"/>
          <w:sz w:val="36"/>
        </w:rPr>
        <w:t xml:space="preserve">……………………………………3 </w:t>
      </w:r>
    </w:p>
    <w:p w:rsidR="00ED4027" w:rsidRDefault="008813AD">
      <w:pPr>
        <w:numPr>
          <w:ilvl w:val="0"/>
          <w:numId w:val="4"/>
        </w:numPr>
        <w:spacing w:line="480" w:lineRule="auto"/>
        <w:outlineLvl w:val="0"/>
        <w:rPr>
          <w:rFonts w:ascii="黑体" w:eastAsia="黑体" w:hAnsi="Showcard Gothic"/>
          <w:color w:val="000000"/>
          <w:sz w:val="36"/>
        </w:rPr>
      </w:pPr>
      <w:r>
        <w:rPr>
          <w:rFonts w:ascii="黑体" w:eastAsia="黑体" w:hAnsi="宋体" w:hint="eastAsia"/>
          <w:bCs/>
          <w:color w:val="000000"/>
          <w:sz w:val="36"/>
          <w:szCs w:val="36"/>
        </w:rPr>
        <w:t>投标人须知</w:t>
      </w:r>
      <w:r>
        <w:rPr>
          <w:rFonts w:ascii="黑体" w:eastAsia="黑体" w:hAnsi="Showcard Gothic" w:hint="eastAsia"/>
          <w:color w:val="000000"/>
          <w:sz w:val="36"/>
          <w:szCs w:val="36"/>
        </w:rPr>
        <w:t>…</w:t>
      </w:r>
      <w:r>
        <w:rPr>
          <w:rFonts w:ascii="黑体" w:eastAsia="黑体" w:hAnsi="Showcard Gothic" w:hint="eastAsia"/>
          <w:color w:val="000000"/>
          <w:sz w:val="36"/>
        </w:rPr>
        <w:t xml:space="preserve">………………………………6  </w:t>
      </w:r>
    </w:p>
    <w:p w:rsidR="00ED4027" w:rsidRDefault="008813AD">
      <w:pPr>
        <w:numPr>
          <w:ilvl w:val="0"/>
          <w:numId w:val="4"/>
        </w:numPr>
        <w:spacing w:line="480" w:lineRule="auto"/>
        <w:outlineLvl w:val="0"/>
        <w:rPr>
          <w:rFonts w:ascii="黑体" w:eastAsia="黑体" w:hAnsi="Showcard Gothic"/>
          <w:color w:val="000000"/>
          <w:sz w:val="36"/>
        </w:rPr>
      </w:pPr>
      <w:r>
        <w:rPr>
          <w:rFonts w:ascii="黑体" w:eastAsia="黑体" w:hAnsi="宋体" w:hint="eastAsia"/>
          <w:color w:val="000000"/>
          <w:sz w:val="36"/>
        </w:rPr>
        <w:t>合同文本</w:t>
      </w:r>
      <w:r>
        <w:rPr>
          <w:rFonts w:ascii="黑体" w:eastAsia="黑体" w:hAnsi="Showcard Gothic" w:hint="eastAsia"/>
          <w:color w:val="000000"/>
          <w:sz w:val="36"/>
        </w:rPr>
        <w:t>……………………………………15</w:t>
      </w:r>
    </w:p>
    <w:p w:rsidR="00ED4027" w:rsidRDefault="008813AD">
      <w:pPr>
        <w:numPr>
          <w:ilvl w:val="0"/>
          <w:numId w:val="4"/>
        </w:numPr>
        <w:spacing w:line="480" w:lineRule="auto"/>
        <w:outlineLvl w:val="0"/>
        <w:rPr>
          <w:rFonts w:ascii="黑体" w:eastAsia="黑体" w:hAnsi="Showcard Gothic"/>
          <w:color w:val="000000"/>
          <w:sz w:val="36"/>
        </w:rPr>
      </w:pPr>
      <w:r>
        <w:rPr>
          <w:rFonts w:ascii="黑体" w:eastAsia="黑体" w:hAnsi="宋体" w:hint="eastAsia"/>
          <w:color w:val="000000"/>
          <w:sz w:val="36"/>
        </w:rPr>
        <w:t>采购需求</w:t>
      </w:r>
      <w:r>
        <w:rPr>
          <w:rFonts w:ascii="黑体" w:eastAsia="黑体" w:hAnsi="Showcard Gothic" w:hint="eastAsia"/>
          <w:color w:val="000000"/>
          <w:sz w:val="36"/>
        </w:rPr>
        <w:t>……………………………………19</w:t>
      </w:r>
    </w:p>
    <w:p w:rsidR="00ED4027" w:rsidRDefault="008813AD">
      <w:pPr>
        <w:numPr>
          <w:ilvl w:val="0"/>
          <w:numId w:val="4"/>
        </w:numPr>
        <w:spacing w:line="480" w:lineRule="auto"/>
        <w:outlineLvl w:val="0"/>
        <w:rPr>
          <w:rFonts w:ascii="黑体" w:eastAsia="黑体" w:hAnsi="Showcard Gothic"/>
          <w:color w:val="000000"/>
          <w:sz w:val="36"/>
        </w:rPr>
      </w:pPr>
      <w:r>
        <w:rPr>
          <w:rFonts w:ascii="黑体" w:eastAsia="黑体" w:hAnsi="宋体" w:hint="eastAsia"/>
          <w:bCs/>
          <w:color w:val="000000"/>
          <w:sz w:val="36"/>
          <w:szCs w:val="36"/>
        </w:rPr>
        <w:t>评标方法与评标标准</w:t>
      </w:r>
      <w:r>
        <w:rPr>
          <w:rFonts w:ascii="黑体" w:eastAsia="黑体" w:hAnsi="Showcard Gothic" w:hint="eastAsia"/>
          <w:color w:val="000000"/>
          <w:sz w:val="36"/>
        </w:rPr>
        <w:t>………………………53</w:t>
      </w:r>
    </w:p>
    <w:p w:rsidR="00ED4027" w:rsidRDefault="008813AD">
      <w:pPr>
        <w:numPr>
          <w:ilvl w:val="0"/>
          <w:numId w:val="4"/>
        </w:numPr>
        <w:spacing w:line="480" w:lineRule="auto"/>
        <w:outlineLvl w:val="0"/>
        <w:rPr>
          <w:rFonts w:ascii="黑体" w:eastAsia="黑体" w:hAnsi="Showcard Gothic"/>
          <w:color w:val="000000"/>
          <w:sz w:val="36"/>
        </w:rPr>
      </w:pPr>
      <w:r>
        <w:rPr>
          <w:rFonts w:ascii="黑体" w:eastAsia="黑体" w:hAnsi="宋体" w:hint="eastAsia"/>
          <w:color w:val="000000"/>
          <w:sz w:val="36"/>
        </w:rPr>
        <w:t>投标文件格式</w:t>
      </w:r>
      <w:r>
        <w:rPr>
          <w:rFonts w:ascii="黑体" w:eastAsia="黑体" w:hAnsi="Showcard Gothic" w:hint="eastAsia"/>
          <w:color w:val="000000"/>
          <w:sz w:val="36"/>
        </w:rPr>
        <w:t>………………………………56</w:t>
      </w: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8813AD">
      <w:pPr>
        <w:pStyle w:val="110"/>
        <w:rPr>
          <w:rFonts w:ascii="黑体" w:eastAsia="黑体"/>
          <w:bCs/>
          <w:color w:val="000000"/>
          <w:sz w:val="44"/>
          <w:szCs w:val="44"/>
        </w:rPr>
      </w:pPr>
      <w:r>
        <w:rPr>
          <w:rFonts w:ascii="黑体" w:eastAsia="黑体" w:hint="eastAsia"/>
          <w:color w:val="000000"/>
          <w:sz w:val="44"/>
          <w:szCs w:val="44"/>
        </w:rPr>
        <w:t xml:space="preserve">第一章  </w:t>
      </w:r>
      <w:bookmarkEnd w:id="0"/>
      <w:r>
        <w:rPr>
          <w:rFonts w:ascii="黑体" w:eastAsia="黑体" w:hint="eastAsia"/>
          <w:color w:val="000000"/>
          <w:sz w:val="44"/>
          <w:szCs w:val="44"/>
        </w:rPr>
        <w:t>投标邀请</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受[中共宝应县委组织部]的委托，扬州市公共资源交易中心宝应分中心就[中共宝应县委组织部干部信息管理系统重构项目]( JSZC-321023-JZCG-G2026-0007)进行公开招标采购，欢迎符合条件的供应商投标。</w:t>
      </w:r>
    </w:p>
    <w:p w:rsidR="00ED4027" w:rsidRDefault="008813AD">
      <w:pPr>
        <w:pBdr>
          <w:top w:val="single" w:sz="4" w:space="1" w:color="000000"/>
          <w:left w:val="single" w:sz="4" w:space="4" w:color="000000"/>
          <w:bottom w:val="single" w:sz="4" w:space="1" w:color="000000"/>
          <w:right w:val="single" w:sz="4" w:space="4" w:color="000000"/>
        </w:pBdr>
        <w:spacing w:line="400" w:lineRule="exact"/>
        <w:ind w:firstLine="480"/>
        <w:rPr>
          <w:rFonts w:ascii="宋体" w:hAnsi="宋体"/>
          <w:color w:val="000000"/>
          <w:sz w:val="24"/>
          <w:szCs w:val="24"/>
        </w:rPr>
      </w:pPr>
      <w:r>
        <w:rPr>
          <w:rFonts w:ascii="宋体" w:hAnsi="宋体" w:hint="eastAsia"/>
          <w:color w:val="000000"/>
          <w:sz w:val="24"/>
          <w:szCs w:val="24"/>
        </w:rPr>
        <w:t>项目概况</w:t>
      </w:r>
    </w:p>
    <w:p w:rsidR="00ED4027" w:rsidRDefault="008813AD">
      <w:pPr>
        <w:pBdr>
          <w:top w:val="single" w:sz="4" w:space="1" w:color="000000"/>
          <w:left w:val="single" w:sz="4" w:space="4" w:color="000000"/>
          <w:bottom w:val="single" w:sz="4" w:space="1" w:color="000000"/>
          <w:right w:val="single" w:sz="4" w:space="4" w:color="000000"/>
        </w:pBdr>
        <w:spacing w:line="400" w:lineRule="exact"/>
        <w:ind w:firstLine="480"/>
        <w:rPr>
          <w:rFonts w:ascii="宋体" w:hAnsi="宋体"/>
          <w:color w:val="000000"/>
          <w:sz w:val="24"/>
          <w:szCs w:val="24"/>
        </w:rPr>
      </w:pPr>
      <w:r>
        <w:rPr>
          <w:rFonts w:ascii="宋体" w:hAnsi="宋体" w:hint="eastAsia"/>
          <w:color w:val="000000"/>
          <w:sz w:val="24"/>
          <w:szCs w:val="24"/>
          <w:u w:val="single"/>
        </w:rPr>
        <w:t>（中共宝应县委组织部干部信息管理系统重构项目）</w:t>
      </w:r>
      <w:r>
        <w:rPr>
          <w:rFonts w:ascii="宋体" w:hAnsi="宋体" w:hint="eastAsia"/>
          <w:color w:val="000000"/>
          <w:sz w:val="24"/>
          <w:szCs w:val="24"/>
        </w:rPr>
        <w:t>招标项目的潜在投标人可在</w:t>
      </w:r>
      <w:r>
        <w:rPr>
          <w:rFonts w:ascii="宋体" w:hAnsi="宋体" w:hint="eastAsia"/>
          <w:color w:val="000000"/>
          <w:sz w:val="24"/>
          <w:szCs w:val="24"/>
          <w:u w:val="single"/>
        </w:rPr>
        <w:t>“江苏政府采购网”“扬州市政府采购网”</w:t>
      </w:r>
      <w:r>
        <w:rPr>
          <w:rFonts w:ascii="宋体" w:hAnsi="宋体" w:hint="eastAsia"/>
          <w:color w:val="000000"/>
          <w:sz w:val="24"/>
          <w:szCs w:val="24"/>
        </w:rPr>
        <w:t>自行免费下载招标文件，并于</w:t>
      </w:r>
      <w:r>
        <w:rPr>
          <w:rFonts w:ascii="宋体" w:hAnsi="宋体" w:hint="eastAsia"/>
          <w:color w:val="000000"/>
          <w:sz w:val="24"/>
          <w:szCs w:val="24"/>
          <w:u w:val="single"/>
        </w:rPr>
        <w:t xml:space="preserve"> 2026 </w:t>
      </w:r>
      <w:r>
        <w:rPr>
          <w:rFonts w:ascii="宋体" w:hAnsi="宋体" w:hint="eastAsia"/>
          <w:bCs/>
          <w:color w:val="000000"/>
          <w:sz w:val="24"/>
          <w:szCs w:val="24"/>
          <w:u w:val="single"/>
        </w:rPr>
        <w:t xml:space="preserve">年 </w:t>
      </w:r>
      <w:r w:rsidR="003E6BC7">
        <w:rPr>
          <w:rFonts w:ascii="宋体" w:hAnsi="宋体" w:hint="eastAsia"/>
          <w:bCs/>
          <w:color w:val="000000"/>
          <w:sz w:val="24"/>
          <w:szCs w:val="24"/>
          <w:u w:val="single"/>
        </w:rPr>
        <w:t>9</w:t>
      </w:r>
      <w:r>
        <w:rPr>
          <w:rFonts w:ascii="宋体" w:hAnsi="宋体" w:hint="eastAsia"/>
          <w:bCs/>
          <w:color w:val="000000"/>
          <w:sz w:val="24"/>
          <w:szCs w:val="24"/>
          <w:u w:val="single"/>
        </w:rPr>
        <w:t>月</w:t>
      </w:r>
      <w:r w:rsidR="003E6BC7">
        <w:rPr>
          <w:rFonts w:ascii="宋体" w:hAnsi="宋体" w:hint="eastAsia"/>
          <w:bCs/>
          <w:color w:val="000000"/>
          <w:sz w:val="24"/>
          <w:szCs w:val="24"/>
          <w:u w:val="single"/>
        </w:rPr>
        <w:t>1</w:t>
      </w:r>
      <w:r w:rsidR="00246127">
        <w:rPr>
          <w:rFonts w:ascii="宋体" w:hAnsi="宋体" w:hint="eastAsia"/>
          <w:bCs/>
          <w:color w:val="000000"/>
          <w:sz w:val="24"/>
          <w:szCs w:val="24"/>
          <w:u w:val="single"/>
        </w:rPr>
        <w:t>5</w:t>
      </w:r>
      <w:r>
        <w:rPr>
          <w:rFonts w:ascii="宋体" w:hAnsi="宋体" w:hint="eastAsia"/>
          <w:bCs/>
          <w:color w:val="000000"/>
          <w:sz w:val="24"/>
          <w:szCs w:val="24"/>
          <w:u w:val="single"/>
        </w:rPr>
        <w:t>日9点00分（</w:t>
      </w:r>
      <w:r>
        <w:rPr>
          <w:rFonts w:ascii="宋体" w:hAnsi="宋体" w:hint="eastAsia"/>
          <w:bCs/>
          <w:color w:val="000000"/>
          <w:sz w:val="24"/>
          <w:szCs w:val="24"/>
        </w:rPr>
        <w:t>北京时间）前递交投标</w:t>
      </w:r>
      <w:r>
        <w:rPr>
          <w:rFonts w:ascii="宋体" w:hAnsi="宋体"/>
          <w:bCs/>
          <w:color w:val="000000"/>
          <w:sz w:val="24"/>
          <w:szCs w:val="24"/>
        </w:rPr>
        <w:t>文件</w:t>
      </w:r>
      <w:r>
        <w:rPr>
          <w:rFonts w:ascii="宋体" w:hAnsi="宋体" w:hint="eastAsia"/>
          <w:color w:val="000000"/>
          <w:sz w:val="24"/>
          <w:szCs w:val="24"/>
        </w:rPr>
        <w:t>。</w:t>
      </w:r>
    </w:p>
    <w:p w:rsidR="00ED4027" w:rsidRDefault="008813AD">
      <w:pPr>
        <w:pStyle w:val="31"/>
        <w:spacing w:before="145" w:after="145" w:line="400" w:lineRule="exact"/>
        <w:ind w:firstLine="498"/>
        <w:rPr>
          <w:color w:val="000000"/>
        </w:rPr>
      </w:pPr>
      <w:bookmarkStart w:id="6" w:name="_Toc35393621"/>
      <w:bookmarkStart w:id="7" w:name="_Toc35393790"/>
      <w:bookmarkStart w:id="8" w:name="_Toc28359002"/>
      <w:bookmarkStart w:id="9" w:name="_Toc28359079"/>
      <w:bookmarkStart w:id="10" w:name="_Toc38985263"/>
      <w:bookmarkStart w:id="11" w:name="_Hlk24379207"/>
      <w:r>
        <w:rPr>
          <w:rFonts w:hint="eastAsia"/>
          <w:color w:val="000000"/>
        </w:rPr>
        <w:t>一、项目基本情况</w:t>
      </w:r>
      <w:bookmarkEnd w:id="6"/>
      <w:bookmarkEnd w:id="7"/>
      <w:bookmarkEnd w:id="8"/>
      <w:bookmarkEnd w:id="9"/>
      <w:bookmarkEnd w:id="10"/>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1.项目编号：JSZC-321023-JZCG-G2026-0007</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2.项目名称：</w:t>
      </w:r>
      <w:bookmarkEnd w:id="11"/>
      <w:r>
        <w:rPr>
          <w:rFonts w:ascii="宋体" w:hAnsi="宋体" w:hint="eastAsia"/>
          <w:color w:val="000000"/>
          <w:sz w:val="24"/>
          <w:szCs w:val="24"/>
        </w:rPr>
        <w:t>中共宝应县委组织部干部信息管理系统重构项目</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3.预算金额：</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5"/>
        <w:gridCol w:w="3107"/>
      </w:tblGrid>
      <w:tr w:rsidR="00ED4027">
        <w:trPr>
          <w:jc w:val="center"/>
        </w:trPr>
        <w:tc>
          <w:tcPr>
            <w:tcW w:w="1315" w:type="dxa"/>
          </w:tcPr>
          <w:p w:rsidR="00ED4027" w:rsidRDefault="008813AD">
            <w:pPr>
              <w:spacing w:line="400" w:lineRule="exact"/>
              <w:jc w:val="center"/>
              <w:rPr>
                <w:rFonts w:ascii="宋体" w:hAnsi="宋体"/>
                <w:color w:val="000000"/>
                <w:sz w:val="24"/>
                <w:szCs w:val="24"/>
              </w:rPr>
            </w:pPr>
            <w:r>
              <w:rPr>
                <w:rFonts w:ascii="宋体" w:hAnsi="宋体" w:hint="eastAsia"/>
                <w:color w:val="000000"/>
                <w:sz w:val="24"/>
                <w:szCs w:val="24"/>
              </w:rPr>
              <w:t>采购包号</w:t>
            </w:r>
          </w:p>
        </w:tc>
        <w:tc>
          <w:tcPr>
            <w:tcW w:w="3107" w:type="dxa"/>
          </w:tcPr>
          <w:p w:rsidR="00ED4027" w:rsidRDefault="008813AD">
            <w:pPr>
              <w:spacing w:line="400" w:lineRule="exact"/>
              <w:jc w:val="center"/>
              <w:rPr>
                <w:rFonts w:ascii="宋体" w:hAnsi="宋体"/>
                <w:color w:val="000000"/>
                <w:sz w:val="24"/>
                <w:szCs w:val="24"/>
              </w:rPr>
            </w:pPr>
            <w:r>
              <w:rPr>
                <w:rFonts w:ascii="宋体" w:hAnsi="宋体" w:hint="eastAsia"/>
                <w:color w:val="000000"/>
                <w:sz w:val="24"/>
                <w:szCs w:val="24"/>
              </w:rPr>
              <w:t>预算</w:t>
            </w:r>
            <w:r>
              <w:rPr>
                <w:rFonts w:ascii="宋体" w:hAnsi="宋体"/>
                <w:color w:val="000000"/>
                <w:sz w:val="24"/>
                <w:szCs w:val="24"/>
              </w:rPr>
              <w:t>金额</w:t>
            </w:r>
            <w:r>
              <w:rPr>
                <w:rFonts w:ascii="宋体" w:hAnsi="宋体" w:hint="eastAsia"/>
                <w:color w:val="000000"/>
                <w:sz w:val="24"/>
                <w:szCs w:val="24"/>
              </w:rPr>
              <w:t>（人民币</w:t>
            </w:r>
            <w:r>
              <w:rPr>
                <w:rFonts w:ascii="宋体" w:hAnsi="宋体"/>
                <w:color w:val="000000"/>
                <w:sz w:val="24"/>
                <w:szCs w:val="24"/>
              </w:rPr>
              <w:t>：万元</w:t>
            </w:r>
            <w:r>
              <w:rPr>
                <w:rFonts w:ascii="宋体" w:hAnsi="宋体" w:hint="eastAsia"/>
                <w:color w:val="000000"/>
                <w:sz w:val="24"/>
                <w:szCs w:val="24"/>
              </w:rPr>
              <w:t>）</w:t>
            </w:r>
          </w:p>
        </w:tc>
      </w:tr>
      <w:tr w:rsidR="00ED4027">
        <w:trPr>
          <w:jc w:val="center"/>
        </w:trPr>
        <w:tc>
          <w:tcPr>
            <w:tcW w:w="1315" w:type="dxa"/>
          </w:tcPr>
          <w:p w:rsidR="00ED4027" w:rsidRDefault="008813AD">
            <w:pPr>
              <w:spacing w:line="400" w:lineRule="exact"/>
              <w:jc w:val="center"/>
              <w:rPr>
                <w:rFonts w:ascii="宋体" w:hAnsi="宋体"/>
                <w:color w:val="000000"/>
                <w:sz w:val="24"/>
                <w:szCs w:val="24"/>
              </w:rPr>
            </w:pPr>
            <w:r>
              <w:rPr>
                <w:rFonts w:ascii="宋体" w:hAnsi="宋体" w:hint="eastAsia"/>
                <w:color w:val="000000"/>
                <w:sz w:val="24"/>
                <w:szCs w:val="24"/>
              </w:rPr>
              <w:t>1</w:t>
            </w:r>
          </w:p>
        </w:tc>
        <w:tc>
          <w:tcPr>
            <w:tcW w:w="3107" w:type="dxa"/>
          </w:tcPr>
          <w:p w:rsidR="00ED4027" w:rsidRDefault="008813AD">
            <w:pPr>
              <w:spacing w:line="400" w:lineRule="exact"/>
              <w:jc w:val="center"/>
              <w:rPr>
                <w:rFonts w:ascii="宋体" w:hAnsi="宋体"/>
                <w:color w:val="000000"/>
                <w:sz w:val="24"/>
                <w:szCs w:val="24"/>
              </w:rPr>
            </w:pPr>
            <w:r>
              <w:rPr>
                <w:rFonts w:ascii="宋体" w:hAnsi="宋体" w:hint="eastAsia"/>
                <w:color w:val="000000"/>
                <w:sz w:val="24"/>
                <w:szCs w:val="24"/>
              </w:rPr>
              <w:t>19.95</w:t>
            </w:r>
          </w:p>
        </w:tc>
      </w:tr>
    </w:tbl>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4.最高</w:t>
      </w:r>
      <w:r>
        <w:rPr>
          <w:rFonts w:ascii="宋体" w:hAnsi="宋体"/>
          <w:color w:val="000000"/>
          <w:sz w:val="24"/>
          <w:szCs w:val="24"/>
        </w:rPr>
        <w:t>限价</w:t>
      </w:r>
      <w:r>
        <w:rPr>
          <w:rFonts w:ascii="宋体" w:hAnsi="宋体" w:hint="eastAsia"/>
          <w:color w:val="000000"/>
          <w:sz w:val="24"/>
          <w:szCs w:val="24"/>
        </w:rPr>
        <w:t>：</w:t>
      </w:r>
    </w:p>
    <w:tbl>
      <w:tblPr>
        <w:tblW w:w="0" w:type="auto"/>
        <w:tblInd w:w="4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36"/>
        <w:gridCol w:w="3375"/>
        <w:gridCol w:w="3279"/>
      </w:tblGrid>
      <w:tr w:rsidR="00ED4027">
        <w:tc>
          <w:tcPr>
            <w:tcW w:w="1336" w:type="dxa"/>
          </w:tcPr>
          <w:p w:rsidR="00ED4027" w:rsidRDefault="008813AD">
            <w:pPr>
              <w:spacing w:line="400" w:lineRule="exact"/>
              <w:jc w:val="center"/>
              <w:rPr>
                <w:rFonts w:ascii="宋体" w:hAnsi="宋体"/>
                <w:color w:val="000000"/>
                <w:sz w:val="24"/>
                <w:szCs w:val="24"/>
              </w:rPr>
            </w:pPr>
            <w:r>
              <w:rPr>
                <w:rFonts w:ascii="宋体" w:hAnsi="宋体" w:hint="eastAsia"/>
                <w:color w:val="000000"/>
                <w:sz w:val="24"/>
                <w:szCs w:val="24"/>
              </w:rPr>
              <w:t>采购包号</w:t>
            </w:r>
          </w:p>
        </w:tc>
        <w:tc>
          <w:tcPr>
            <w:tcW w:w="3375" w:type="dxa"/>
          </w:tcPr>
          <w:p w:rsidR="00ED4027" w:rsidRDefault="008813AD">
            <w:pPr>
              <w:spacing w:line="400" w:lineRule="exact"/>
              <w:jc w:val="center"/>
              <w:rPr>
                <w:rFonts w:ascii="宋体" w:hAnsi="宋体"/>
                <w:color w:val="000000"/>
                <w:sz w:val="24"/>
                <w:szCs w:val="24"/>
              </w:rPr>
            </w:pPr>
            <w:r>
              <w:rPr>
                <w:rFonts w:ascii="宋体" w:hAnsi="宋体" w:hint="eastAsia"/>
                <w:color w:val="000000"/>
                <w:sz w:val="24"/>
                <w:szCs w:val="24"/>
              </w:rPr>
              <w:t>是否</w:t>
            </w:r>
            <w:r>
              <w:rPr>
                <w:rFonts w:ascii="宋体" w:hAnsi="宋体"/>
                <w:color w:val="000000"/>
                <w:sz w:val="24"/>
                <w:szCs w:val="24"/>
              </w:rPr>
              <w:t>设定最高</w:t>
            </w:r>
            <w:r>
              <w:rPr>
                <w:rFonts w:ascii="宋体" w:hAnsi="宋体" w:hint="eastAsia"/>
                <w:color w:val="000000"/>
                <w:sz w:val="24"/>
                <w:szCs w:val="24"/>
              </w:rPr>
              <w:t>限价</w:t>
            </w:r>
            <w:r>
              <w:rPr>
                <w:rFonts w:ascii="宋体" w:hAnsi="宋体"/>
                <w:color w:val="000000"/>
                <w:sz w:val="24"/>
                <w:szCs w:val="24"/>
              </w:rPr>
              <w:t>（</w:t>
            </w:r>
            <w:r>
              <w:rPr>
                <w:rFonts w:ascii="宋体" w:hAnsi="宋体" w:hint="eastAsia"/>
                <w:color w:val="000000"/>
                <w:sz w:val="24"/>
                <w:szCs w:val="24"/>
              </w:rPr>
              <w:t>是/否</w:t>
            </w:r>
            <w:r>
              <w:rPr>
                <w:rFonts w:ascii="宋体" w:hAnsi="宋体"/>
                <w:color w:val="000000"/>
                <w:sz w:val="24"/>
                <w:szCs w:val="24"/>
              </w:rPr>
              <w:t>）</w:t>
            </w:r>
          </w:p>
        </w:tc>
        <w:tc>
          <w:tcPr>
            <w:tcW w:w="3279" w:type="dxa"/>
          </w:tcPr>
          <w:p w:rsidR="00ED4027" w:rsidRDefault="008813AD">
            <w:pPr>
              <w:spacing w:line="400" w:lineRule="exact"/>
              <w:jc w:val="center"/>
              <w:rPr>
                <w:rFonts w:ascii="宋体" w:hAnsi="宋体"/>
                <w:color w:val="000000"/>
                <w:sz w:val="24"/>
                <w:szCs w:val="24"/>
              </w:rPr>
            </w:pPr>
            <w:r>
              <w:rPr>
                <w:rFonts w:ascii="宋体" w:hAnsi="宋体" w:hint="eastAsia"/>
                <w:color w:val="000000"/>
                <w:sz w:val="24"/>
                <w:szCs w:val="24"/>
              </w:rPr>
              <w:t>最高</w:t>
            </w:r>
            <w:r>
              <w:rPr>
                <w:rFonts w:ascii="宋体" w:hAnsi="宋体"/>
                <w:color w:val="000000"/>
                <w:sz w:val="24"/>
                <w:szCs w:val="24"/>
              </w:rPr>
              <w:t>限价</w:t>
            </w:r>
            <w:r>
              <w:rPr>
                <w:rFonts w:ascii="宋体" w:hAnsi="宋体" w:hint="eastAsia"/>
                <w:color w:val="000000"/>
                <w:sz w:val="24"/>
                <w:szCs w:val="24"/>
              </w:rPr>
              <w:t>（人民币</w:t>
            </w:r>
            <w:r>
              <w:rPr>
                <w:rFonts w:ascii="宋体" w:hAnsi="宋体"/>
                <w:color w:val="000000"/>
                <w:sz w:val="24"/>
                <w:szCs w:val="24"/>
              </w:rPr>
              <w:t>：万元</w:t>
            </w:r>
            <w:r>
              <w:rPr>
                <w:rFonts w:ascii="宋体" w:hAnsi="宋体" w:hint="eastAsia"/>
                <w:color w:val="000000"/>
                <w:sz w:val="24"/>
                <w:szCs w:val="24"/>
              </w:rPr>
              <w:t>）</w:t>
            </w:r>
          </w:p>
        </w:tc>
      </w:tr>
      <w:tr w:rsidR="00ED4027">
        <w:tc>
          <w:tcPr>
            <w:tcW w:w="1336" w:type="dxa"/>
          </w:tcPr>
          <w:p w:rsidR="00ED4027" w:rsidRDefault="008813AD">
            <w:pPr>
              <w:spacing w:line="400" w:lineRule="exact"/>
              <w:jc w:val="center"/>
              <w:rPr>
                <w:rFonts w:ascii="宋体" w:hAnsi="宋体"/>
                <w:color w:val="000000"/>
                <w:sz w:val="24"/>
                <w:szCs w:val="24"/>
              </w:rPr>
            </w:pPr>
            <w:r>
              <w:rPr>
                <w:rFonts w:ascii="宋体" w:hAnsi="宋体" w:hint="eastAsia"/>
                <w:color w:val="000000"/>
                <w:sz w:val="24"/>
                <w:szCs w:val="24"/>
              </w:rPr>
              <w:t>1</w:t>
            </w:r>
          </w:p>
        </w:tc>
        <w:tc>
          <w:tcPr>
            <w:tcW w:w="3375" w:type="dxa"/>
          </w:tcPr>
          <w:p w:rsidR="00ED4027" w:rsidRDefault="008813AD">
            <w:pPr>
              <w:spacing w:line="400" w:lineRule="exact"/>
              <w:jc w:val="center"/>
              <w:rPr>
                <w:rFonts w:ascii="宋体" w:hAnsi="宋体"/>
                <w:color w:val="000000"/>
                <w:sz w:val="24"/>
                <w:szCs w:val="24"/>
              </w:rPr>
            </w:pPr>
            <w:r>
              <w:rPr>
                <w:rFonts w:ascii="宋体" w:hAnsi="宋体" w:hint="eastAsia"/>
                <w:color w:val="000000"/>
                <w:sz w:val="24"/>
                <w:szCs w:val="24"/>
              </w:rPr>
              <w:t>是</w:t>
            </w:r>
          </w:p>
        </w:tc>
        <w:tc>
          <w:tcPr>
            <w:tcW w:w="3279" w:type="dxa"/>
          </w:tcPr>
          <w:p w:rsidR="00ED4027" w:rsidRDefault="008813AD">
            <w:pPr>
              <w:spacing w:line="400" w:lineRule="exact"/>
              <w:jc w:val="center"/>
              <w:rPr>
                <w:rFonts w:ascii="宋体" w:hAnsi="宋体"/>
                <w:color w:val="000000"/>
                <w:sz w:val="24"/>
                <w:szCs w:val="24"/>
              </w:rPr>
            </w:pPr>
            <w:r>
              <w:rPr>
                <w:rFonts w:ascii="宋体" w:hAnsi="宋体" w:hint="eastAsia"/>
                <w:color w:val="000000"/>
                <w:sz w:val="24"/>
                <w:szCs w:val="24"/>
              </w:rPr>
              <w:t>19.95</w:t>
            </w:r>
          </w:p>
        </w:tc>
      </w:tr>
    </w:tbl>
    <w:p w:rsidR="00ED4027" w:rsidRDefault="008813AD">
      <w:pPr>
        <w:numPr>
          <w:ilvl w:val="0"/>
          <w:numId w:val="5"/>
        </w:numPr>
        <w:spacing w:line="400" w:lineRule="exact"/>
        <w:ind w:firstLine="480"/>
        <w:rPr>
          <w:rFonts w:ascii="宋体" w:hAnsi="宋体"/>
          <w:color w:val="000000"/>
          <w:sz w:val="24"/>
          <w:szCs w:val="24"/>
        </w:rPr>
      </w:pPr>
      <w:r>
        <w:rPr>
          <w:rFonts w:ascii="宋体" w:hAnsi="宋体" w:hint="eastAsia"/>
          <w:color w:val="000000"/>
          <w:sz w:val="24"/>
          <w:szCs w:val="24"/>
        </w:rPr>
        <w:t xml:space="preserve">采购需求（简介）：依托安全可靠基础软硬件环境，搭建符合稳定可靠测评要求的分层式微服务架构，实现系统前端页面、后台代码、数据库及中间件的全面适配改造，同步保障系统在360安全浏览器、统信浏览器及安全可靠运行环境下的稳定运行，消除技术壁垒与非自主可控风险，提升系统兼容性与扩展性；完成机构信息库、干部信息库及档案信息的数据迁移，实现从字段适配、类型适配、分页适配、建表适配、建索引适配、触发器适配、序列适配、查询语句适配、删除语句适配、插入/修改语句适配等全维度数据库迁移改造，建立数据分类分级管理机制与全生命周期安全管控体系，实现干部个人信息加密存储与脱敏展示、数据一次迁移、全程审计、全域复用，提升数据安全性与合规性，满足《数据安全法》《个人信息保护法》合规要求。重构干部信息管理系统，提供基础信息管理、干部监督、综合查询、平台维护、移动端查询、档案管理、综合研判七大核心功能模块，以微服务化实现业务解耦与独立迭代，为组织部各职能科室提供统一的数据支撑、服务支撑与开发支撑；（详细内容见本招标文件第四章）  </w:t>
      </w:r>
    </w:p>
    <w:p w:rsidR="00ED4027" w:rsidRDefault="008813AD">
      <w:pPr>
        <w:spacing w:line="400" w:lineRule="exact"/>
        <w:ind w:firstLine="480"/>
        <w:rPr>
          <w:rFonts w:ascii="宋体" w:hAnsi="宋体"/>
          <w:color w:val="000000"/>
          <w:sz w:val="24"/>
          <w:szCs w:val="24"/>
          <w:u w:val="single"/>
        </w:rPr>
      </w:pPr>
      <w:r>
        <w:rPr>
          <w:rFonts w:ascii="宋体" w:hAnsi="宋体" w:hint="eastAsia"/>
          <w:color w:val="000000"/>
          <w:sz w:val="24"/>
          <w:szCs w:val="24"/>
        </w:rPr>
        <w:t>6.合同履行期限：自合同签订之日起6个月内完成。</w:t>
      </w:r>
    </w:p>
    <w:p w:rsidR="00ED4027" w:rsidRDefault="008813AD">
      <w:pPr>
        <w:pStyle w:val="31"/>
        <w:spacing w:before="145" w:after="145" w:line="400" w:lineRule="exact"/>
        <w:ind w:firstLine="498"/>
        <w:rPr>
          <w:color w:val="000000"/>
        </w:rPr>
      </w:pPr>
      <w:bookmarkStart w:id="12" w:name="_Toc35393622"/>
      <w:bookmarkStart w:id="13" w:name="_Toc28359080"/>
      <w:bookmarkStart w:id="14" w:name="_Toc38985264"/>
      <w:bookmarkStart w:id="15" w:name="_Toc35393791"/>
      <w:bookmarkStart w:id="16" w:name="_Toc28359003"/>
      <w:r>
        <w:rPr>
          <w:rFonts w:hint="eastAsia"/>
          <w:color w:val="000000"/>
        </w:rPr>
        <w:lastRenderedPageBreak/>
        <w:t>二、申请人的资格要求：</w:t>
      </w:r>
      <w:bookmarkEnd w:id="12"/>
      <w:bookmarkEnd w:id="13"/>
      <w:bookmarkEnd w:id="14"/>
      <w:bookmarkEnd w:id="15"/>
      <w:bookmarkEnd w:id="16"/>
    </w:p>
    <w:p w:rsidR="00ED4027" w:rsidRDefault="008813AD">
      <w:pPr>
        <w:spacing w:line="400" w:lineRule="exact"/>
        <w:ind w:firstLine="480"/>
        <w:rPr>
          <w:rFonts w:ascii="宋体" w:hAnsi="宋体"/>
          <w:color w:val="000000"/>
          <w:sz w:val="24"/>
          <w:szCs w:val="24"/>
        </w:rPr>
      </w:pPr>
      <w:bookmarkStart w:id="17" w:name="_Toc35393623"/>
      <w:bookmarkStart w:id="18" w:name="_Toc38985265"/>
      <w:bookmarkStart w:id="19" w:name="_Toc35393792"/>
      <w:bookmarkStart w:id="20" w:name="_Toc28359081"/>
      <w:bookmarkStart w:id="21" w:name="_Toc28359004"/>
      <w:r>
        <w:rPr>
          <w:rFonts w:ascii="宋体" w:hAnsi="宋体" w:hint="eastAsia"/>
          <w:color w:val="000000"/>
          <w:sz w:val="24"/>
          <w:szCs w:val="24"/>
        </w:rPr>
        <w:t>（一</w:t>
      </w:r>
      <w:r>
        <w:rPr>
          <w:rFonts w:ascii="宋体" w:hAnsi="宋体"/>
          <w:color w:val="000000"/>
          <w:sz w:val="24"/>
          <w:szCs w:val="24"/>
        </w:rPr>
        <w:t>）</w:t>
      </w:r>
      <w:r>
        <w:rPr>
          <w:rFonts w:ascii="宋体" w:hAnsi="宋体" w:hint="eastAsia"/>
          <w:color w:val="000000"/>
          <w:sz w:val="24"/>
          <w:szCs w:val="24"/>
        </w:rPr>
        <w:t>通用</w:t>
      </w:r>
      <w:r>
        <w:rPr>
          <w:rFonts w:ascii="宋体" w:hAnsi="宋体"/>
          <w:color w:val="000000"/>
          <w:sz w:val="24"/>
          <w:szCs w:val="24"/>
        </w:rPr>
        <w:t>资格要求</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1.满足《中华人民共和国政府采购法》第二十二条规定，并提供下列材料：</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1.1 法人或者其他组织的营业执照等证明文件，自然人的身份证明；</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1.2 上一年度的财务状况报告（成立不满一年无需提供）；</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1.3依法缴纳税收和社会保障资金的相关材料（提供提交投标文件截止时间前一年内任意一个月依法缴纳税收及缴纳社会保障资金的证明材料。投标人依法享受缓缴、免缴税收、社会保障资金的提供证明材料。）；</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1.4具备履行合同所必需的设备和专业技术能力的书面声明；</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1.5参加政府采购活动前3年内在经营活动中没有重大违法记录的书面声明。</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1.6 供应商信用承诺函。</w:t>
      </w:r>
    </w:p>
    <w:p w:rsidR="00ED4027" w:rsidRDefault="008813AD">
      <w:pPr>
        <w:spacing w:line="400" w:lineRule="exact"/>
        <w:ind w:firstLine="480"/>
        <w:rPr>
          <w:rFonts w:ascii="华文新魏" w:eastAsia="华文新魏" w:hAnsi="宋体"/>
          <w:color w:val="000000"/>
          <w:sz w:val="24"/>
          <w:szCs w:val="24"/>
        </w:rPr>
      </w:pPr>
      <w:r>
        <w:rPr>
          <w:rFonts w:ascii="宋体" w:hAnsi="宋体" w:hint="eastAsia"/>
          <w:color w:val="000000"/>
          <w:sz w:val="24"/>
          <w:szCs w:val="24"/>
        </w:rPr>
        <w:t>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p>
    <w:p w:rsidR="00ED4027" w:rsidRDefault="008813AD">
      <w:pPr>
        <w:spacing w:line="400" w:lineRule="exact"/>
        <w:ind w:firstLine="480"/>
        <w:rPr>
          <w:rFonts w:ascii="宋体" w:hAnsi="宋体" w:cs="宋体"/>
          <w:color w:val="000000"/>
          <w:sz w:val="24"/>
          <w:szCs w:val="24"/>
        </w:rPr>
      </w:pPr>
      <w:r>
        <w:rPr>
          <w:rFonts w:ascii="宋体" w:hAnsi="宋体" w:hint="eastAsia"/>
          <w:color w:val="000000"/>
          <w:sz w:val="24"/>
          <w:szCs w:val="24"/>
        </w:rPr>
        <w:t>3.落实政府采购政策需满足的资格要求：无</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4.联合</w:t>
      </w:r>
      <w:r>
        <w:rPr>
          <w:rFonts w:ascii="宋体" w:hAnsi="宋体"/>
          <w:color w:val="000000"/>
          <w:sz w:val="24"/>
          <w:szCs w:val="24"/>
        </w:rPr>
        <w:t>体投标</w:t>
      </w:r>
    </w:p>
    <w:tbl>
      <w:tblPr>
        <w:tblW w:w="8507" w:type="dxa"/>
        <w:tblInd w:w="4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1"/>
        <w:gridCol w:w="3653"/>
        <w:gridCol w:w="3643"/>
      </w:tblGrid>
      <w:tr w:rsidR="00ED4027">
        <w:tc>
          <w:tcPr>
            <w:tcW w:w="1211" w:type="dxa"/>
          </w:tcPr>
          <w:p w:rsidR="00ED4027" w:rsidRDefault="008813AD">
            <w:pPr>
              <w:spacing w:line="400" w:lineRule="exact"/>
              <w:jc w:val="center"/>
              <w:rPr>
                <w:rFonts w:ascii="宋体" w:hAnsi="宋体"/>
                <w:color w:val="000000"/>
                <w:sz w:val="24"/>
                <w:szCs w:val="24"/>
              </w:rPr>
            </w:pPr>
            <w:r>
              <w:rPr>
                <w:rFonts w:ascii="宋体" w:hAnsi="宋体" w:hint="eastAsia"/>
                <w:color w:val="000000"/>
                <w:sz w:val="24"/>
                <w:szCs w:val="24"/>
              </w:rPr>
              <w:t>采购包号</w:t>
            </w:r>
          </w:p>
        </w:tc>
        <w:tc>
          <w:tcPr>
            <w:tcW w:w="3653" w:type="dxa"/>
          </w:tcPr>
          <w:p w:rsidR="00ED4027" w:rsidRDefault="008813AD">
            <w:pPr>
              <w:spacing w:line="400" w:lineRule="exact"/>
              <w:jc w:val="center"/>
              <w:rPr>
                <w:rFonts w:ascii="宋体" w:hAnsi="宋体"/>
                <w:color w:val="000000"/>
                <w:sz w:val="24"/>
                <w:szCs w:val="24"/>
              </w:rPr>
            </w:pPr>
            <w:r>
              <w:rPr>
                <w:rFonts w:ascii="宋体" w:hAnsi="宋体" w:hint="eastAsia"/>
                <w:color w:val="000000"/>
                <w:sz w:val="24"/>
                <w:szCs w:val="24"/>
              </w:rPr>
              <w:t>是否接受联合体</w:t>
            </w:r>
            <w:r>
              <w:rPr>
                <w:rFonts w:ascii="宋体" w:hAnsi="宋体"/>
                <w:color w:val="000000"/>
                <w:sz w:val="24"/>
                <w:szCs w:val="24"/>
              </w:rPr>
              <w:t>投标（</w:t>
            </w:r>
            <w:r>
              <w:rPr>
                <w:rFonts w:ascii="宋体" w:hAnsi="宋体" w:hint="eastAsia"/>
                <w:color w:val="000000"/>
                <w:sz w:val="24"/>
                <w:szCs w:val="24"/>
              </w:rPr>
              <w:t>是/否</w:t>
            </w:r>
            <w:r>
              <w:rPr>
                <w:rFonts w:ascii="宋体" w:hAnsi="宋体"/>
                <w:color w:val="000000"/>
                <w:sz w:val="24"/>
                <w:szCs w:val="24"/>
              </w:rPr>
              <w:t>）</w:t>
            </w:r>
          </w:p>
        </w:tc>
        <w:tc>
          <w:tcPr>
            <w:tcW w:w="3643" w:type="dxa"/>
          </w:tcPr>
          <w:p w:rsidR="00ED4027" w:rsidRDefault="008813AD">
            <w:pPr>
              <w:spacing w:line="400" w:lineRule="exact"/>
              <w:jc w:val="center"/>
              <w:rPr>
                <w:rFonts w:ascii="宋体" w:hAnsi="宋体"/>
                <w:color w:val="000000"/>
                <w:sz w:val="24"/>
                <w:szCs w:val="24"/>
              </w:rPr>
            </w:pPr>
            <w:r>
              <w:rPr>
                <w:rFonts w:ascii="宋体" w:hAnsi="宋体" w:hint="eastAsia"/>
                <w:color w:val="000000"/>
                <w:sz w:val="24"/>
                <w:szCs w:val="24"/>
              </w:rPr>
              <w:t>该</w:t>
            </w:r>
            <w:r>
              <w:rPr>
                <w:rFonts w:ascii="宋体" w:hAnsi="宋体"/>
                <w:color w:val="000000"/>
                <w:sz w:val="24"/>
                <w:szCs w:val="24"/>
              </w:rPr>
              <w:t>采购包</w:t>
            </w:r>
            <w:r>
              <w:rPr>
                <w:rFonts w:ascii="宋体" w:hAnsi="宋体" w:hint="eastAsia"/>
                <w:color w:val="000000"/>
                <w:sz w:val="24"/>
                <w:szCs w:val="24"/>
              </w:rPr>
              <w:t>中</w:t>
            </w:r>
            <w:r>
              <w:rPr>
                <w:rFonts w:ascii="宋体" w:hAnsi="宋体"/>
                <w:color w:val="000000"/>
                <w:sz w:val="24"/>
                <w:szCs w:val="24"/>
              </w:rPr>
              <w:t>联合体成员数量</w:t>
            </w:r>
            <w:r>
              <w:rPr>
                <w:rFonts w:ascii="宋体" w:hAnsi="宋体" w:hint="eastAsia"/>
                <w:color w:val="000000"/>
                <w:sz w:val="24"/>
                <w:szCs w:val="24"/>
              </w:rPr>
              <w:t>上限</w:t>
            </w:r>
          </w:p>
        </w:tc>
      </w:tr>
      <w:tr w:rsidR="00ED4027">
        <w:tc>
          <w:tcPr>
            <w:tcW w:w="1211" w:type="dxa"/>
          </w:tcPr>
          <w:p w:rsidR="00ED4027" w:rsidRDefault="008813AD">
            <w:pPr>
              <w:spacing w:line="400" w:lineRule="exact"/>
              <w:jc w:val="center"/>
              <w:rPr>
                <w:rFonts w:ascii="宋体" w:hAnsi="宋体"/>
                <w:color w:val="000000"/>
                <w:sz w:val="24"/>
                <w:szCs w:val="24"/>
              </w:rPr>
            </w:pPr>
            <w:r>
              <w:rPr>
                <w:rFonts w:ascii="宋体" w:hAnsi="宋体" w:hint="eastAsia"/>
                <w:color w:val="000000"/>
                <w:sz w:val="24"/>
                <w:szCs w:val="24"/>
              </w:rPr>
              <w:t>1</w:t>
            </w:r>
          </w:p>
        </w:tc>
        <w:tc>
          <w:tcPr>
            <w:tcW w:w="3653" w:type="dxa"/>
          </w:tcPr>
          <w:p w:rsidR="00ED4027" w:rsidRDefault="008813AD">
            <w:pPr>
              <w:spacing w:line="400" w:lineRule="exact"/>
              <w:jc w:val="center"/>
              <w:rPr>
                <w:rFonts w:ascii="宋体" w:hAnsi="宋体"/>
                <w:color w:val="000000"/>
                <w:sz w:val="24"/>
                <w:szCs w:val="24"/>
              </w:rPr>
            </w:pPr>
            <w:r>
              <w:rPr>
                <w:rFonts w:ascii="宋体" w:hAnsi="宋体" w:hint="eastAsia"/>
                <w:color w:val="000000"/>
                <w:sz w:val="24"/>
                <w:szCs w:val="24"/>
              </w:rPr>
              <w:t>否</w:t>
            </w:r>
          </w:p>
        </w:tc>
        <w:tc>
          <w:tcPr>
            <w:tcW w:w="3643" w:type="dxa"/>
          </w:tcPr>
          <w:p w:rsidR="00ED4027" w:rsidRDefault="008813AD">
            <w:pPr>
              <w:spacing w:line="400" w:lineRule="exact"/>
              <w:jc w:val="center"/>
              <w:rPr>
                <w:rFonts w:ascii="宋体" w:hAnsi="宋体"/>
                <w:color w:val="000000"/>
                <w:sz w:val="24"/>
                <w:szCs w:val="24"/>
              </w:rPr>
            </w:pPr>
            <w:r>
              <w:rPr>
                <w:rFonts w:ascii="宋体" w:hAnsi="宋体" w:hint="eastAsia"/>
                <w:color w:val="000000"/>
                <w:sz w:val="24"/>
                <w:szCs w:val="24"/>
              </w:rPr>
              <w:t>/</w:t>
            </w:r>
          </w:p>
        </w:tc>
      </w:tr>
    </w:tbl>
    <w:p w:rsidR="00ED4027" w:rsidRDefault="008813AD">
      <w:pPr>
        <w:spacing w:line="400" w:lineRule="exact"/>
        <w:ind w:left="480"/>
        <w:rPr>
          <w:rFonts w:ascii="宋体" w:hAnsi="宋体" w:cs="宋体"/>
          <w:color w:val="000000"/>
          <w:sz w:val="24"/>
          <w:szCs w:val="24"/>
        </w:rPr>
      </w:pPr>
      <w:r>
        <w:rPr>
          <w:rFonts w:ascii="宋体" w:hAnsi="宋体" w:cs="宋体" w:hint="eastAsia"/>
          <w:color w:val="000000"/>
          <w:sz w:val="24"/>
          <w:szCs w:val="24"/>
        </w:rPr>
        <w:t>5.进口产品投标</w:t>
      </w:r>
    </w:p>
    <w:tbl>
      <w:tblPr>
        <w:tblW w:w="0" w:type="auto"/>
        <w:tblInd w:w="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4"/>
        <w:gridCol w:w="5775"/>
      </w:tblGrid>
      <w:tr w:rsidR="00ED4027">
        <w:trPr>
          <w:trHeight w:val="372"/>
        </w:trPr>
        <w:tc>
          <w:tcPr>
            <w:tcW w:w="1254" w:type="dxa"/>
          </w:tcPr>
          <w:p w:rsidR="00ED4027" w:rsidRDefault="008813AD">
            <w:pPr>
              <w:spacing w:line="400" w:lineRule="exact"/>
              <w:jc w:val="center"/>
              <w:rPr>
                <w:rFonts w:ascii="宋体" w:hAnsi="宋体"/>
                <w:sz w:val="24"/>
                <w:szCs w:val="24"/>
              </w:rPr>
            </w:pPr>
            <w:r>
              <w:rPr>
                <w:rFonts w:ascii="宋体" w:hAnsi="宋体" w:hint="eastAsia"/>
                <w:sz w:val="24"/>
                <w:szCs w:val="24"/>
              </w:rPr>
              <w:t>采购包号</w:t>
            </w:r>
          </w:p>
        </w:tc>
        <w:tc>
          <w:tcPr>
            <w:tcW w:w="5775" w:type="dxa"/>
          </w:tcPr>
          <w:p w:rsidR="00ED4027" w:rsidRDefault="008813AD">
            <w:pPr>
              <w:spacing w:line="400" w:lineRule="exact"/>
              <w:jc w:val="center"/>
              <w:rPr>
                <w:rFonts w:ascii="宋体" w:hAnsi="宋体"/>
                <w:sz w:val="24"/>
                <w:szCs w:val="24"/>
              </w:rPr>
            </w:pPr>
            <w:r>
              <w:rPr>
                <w:rFonts w:ascii="宋体" w:hAnsi="宋体" w:hint="eastAsia"/>
                <w:sz w:val="24"/>
                <w:szCs w:val="24"/>
              </w:rPr>
              <w:t>是否接受进口产品</w:t>
            </w:r>
            <w:r>
              <w:rPr>
                <w:rFonts w:ascii="宋体" w:hAnsi="宋体"/>
                <w:sz w:val="24"/>
                <w:szCs w:val="24"/>
              </w:rPr>
              <w:t>投标（</w:t>
            </w:r>
            <w:r>
              <w:rPr>
                <w:rFonts w:ascii="宋体" w:hAnsi="宋体" w:hint="eastAsia"/>
                <w:sz w:val="24"/>
                <w:szCs w:val="24"/>
              </w:rPr>
              <w:t>是/否</w:t>
            </w:r>
            <w:r>
              <w:rPr>
                <w:rFonts w:ascii="宋体" w:hAnsi="宋体"/>
                <w:sz w:val="24"/>
                <w:szCs w:val="24"/>
              </w:rPr>
              <w:t>）</w:t>
            </w:r>
          </w:p>
        </w:tc>
      </w:tr>
      <w:tr w:rsidR="00ED4027">
        <w:tc>
          <w:tcPr>
            <w:tcW w:w="1254" w:type="dxa"/>
          </w:tcPr>
          <w:p w:rsidR="00ED4027" w:rsidRDefault="008813AD">
            <w:pPr>
              <w:spacing w:line="400" w:lineRule="exact"/>
              <w:jc w:val="center"/>
              <w:rPr>
                <w:rFonts w:ascii="宋体" w:hAnsi="宋体"/>
                <w:sz w:val="24"/>
                <w:szCs w:val="24"/>
              </w:rPr>
            </w:pPr>
            <w:r>
              <w:rPr>
                <w:rFonts w:ascii="宋体" w:hAnsi="宋体" w:hint="eastAsia"/>
                <w:sz w:val="24"/>
                <w:szCs w:val="24"/>
              </w:rPr>
              <w:t>1</w:t>
            </w:r>
          </w:p>
        </w:tc>
        <w:tc>
          <w:tcPr>
            <w:tcW w:w="5775" w:type="dxa"/>
          </w:tcPr>
          <w:p w:rsidR="00ED4027" w:rsidRDefault="008813AD">
            <w:pPr>
              <w:spacing w:line="400" w:lineRule="exact"/>
              <w:jc w:val="center"/>
              <w:rPr>
                <w:rFonts w:ascii="宋体" w:hAnsi="宋体"/>
                <w:sz w:val="24"/>
                <w:szCs w:val="24"/>
              </w:rPr>
            </w:pPr>
            <w:r>
              <w:rPr>
                <w:rFonts w:ascii="宋体" w:hAnsi="宋体" w:hint="eastAsia"/>
                <w:sz w:val="24"/>
                <w:szCs w:val="24"/>
              </w:rPr>
              <w:t>否</w:t>
            </w:r>
          </w:p>
        </w:tc>
      </w:tr>
    </w:tbl>
    <w:p w:rsidR="00ED4027" w:rsidRDefault="008813AD">
      <w:pPr>
        <w:spacing w:line="400" w:lineRule="exact"/>
        <w:ind w:firstLineChars="100" w:firstLine="240"/>
        <w:rPr>
          <w:rFonts w:ascii="宋体" w:hAnsi="宋体"/>
          <w:color w:val="000000"/>
          <w:sz w:val="24"/>
          <w:szCs w:val="24"/>
        </w:rPr>
      </w:pPr>
      <w:r>
        <w:rPr>
          <w:rFonts w:ascii="宋体" w:hAnsi="宋体" w:hint="eastAsia"/>
          <w:color w:val="000000"/>
          <w:sz w:val="24"/>
          <w:szCs w:val="24"/>
        </w:rPr>
        <w:t>（二）本项目的特定资格要求</w:t>
      </w:r>
    </w:p>
    <w:tbl>
      <w:tblPr>
        <w:tblW w:w="0" w:type="auto"/>
        <w:tblInd w:w="4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0"/>
        <w:gridCol w:w="5819"/>
      </w:tblGrid>
      <w:tr w:rsidR="00ED4027">
        <w:tc>
          <w:tcPr>
            <w:tcW w:w="1250" w:type="dxa"/>
          </w:tcPr>
          <w:p w:rsidR="00ED4027" w:rsidRDefault="008813AD">
            <w:pPr>
              <w:spacing w:line="400" w:lineRule="exact"/>
              <w:jc w:val="center"/>
              <w:rPr>
                <w:rFonts w:ascii="宋体" w:hAnsi="宋体"/>
                <w:color w:val="000000"/>
                <w:sz w:val="24"/>
                <w:szCs w:val="24"/>
              </w:rPr>
            </w:pPr>
            <w:r>
              <w:rPr>
                <w:rFonts w:ascii="宋体" w:hAnsi="宋体" w:hint="eastAsia"/>
                <w:color w:val="000000"/>
                <w:sz w:val="24"/>
                <w:szCs w:val="24"/>
              </w:rPr>
              <w:t>采购包号</w:t>
            </w:r>
          </w:p>
        </w:tc>
        <w:tc>
          <w:tcPr>
            <w:tcW w:w="5819" w:type="dxa"/>
          </w:tcPr>
          <w:p w:rsidR="00ED4027" w:rsidRDefault="008813AD">
            <w:pPr>
              <w:spacing w:line="400" w:lineRule="exact"/>
              <w:jc w:val="center"/>
              <w:rPr>
                <w:rFonts w:ascii="宋体" w:hAnsi="宋体"/>
                <w:color w:val="000000"/>
                <w:sz w:val="24"/>
                <w:szCs w:val="24"/>
              </w:rPr>
            </w:pPr>
            <w:r>
              <w:rPr>
                <w:rFonts w:ascii="宋体" w:hAnsi="宋体" w:hint="eastAsia"/>
                <w:color w:val="000000"/>
                <w:sz w:val="24"/>
                <w:szCs w:val="24"/>
              </w:rPr>
              <w:t>特定</w:t>
            </w:r>
            <w:r>
              <w:rPr>
                <w:rFonts w:ascii="宋体" w:hAnsi="宋体"/>
                <w:color w:val="000000"/>
                <w:sz w:val="24"/>
                <w:szCs w:val="24"/>
              </w:rPr>
              <w:t>资格要求</w:t>
            </w:r>
          </w:p>
        </w:tc>
      </w:tr>
      <w:tr w:rsidR="00ED4027">
        <w:tc>
          <w:tcPr>
            <w:tcW w:w="1250" w:type="dxa"/>
          </w:tcPr>
          <w:p w:rsidR="00ED4027" w:rsidRDefault="008813AD">
            <w:pPr>
              <w:spacing w:line="400" w:lineRule="exact"/>
              <w:jc w:val="center"/>
              <w:rPr>
                <w:rFonts w:ascii="宋体" w:hAnsi="宋体"/>
                <w:color w:val="000000"/>
                <w:sz w:val="24"/>
                <w:szCs w:val="24"/>
              </w:rPr>
            </w:pPr>
            <w:r>
              <w:rPr>
                <w:rFonts w:ascii="宋体" w:hAnsi="宋体" w:hint="eastAsia"/>
                <w:color w:val="000000"/>
                <w:sz w:val="24"/>
                <w:szCs w:val="24"/>
              </w:rPr>
              <w:t>1</w:t>
            </w:r>
          </w:p>
        </w:tc>
        <w:tc>
          <w:tcPr>
            <w:tcW w:w="5819" w:type="dxa"/>
          </w:tcPr>
          <w:p w:rsidR="00ED4027" w:rsidRDefault="008813AD">
            <w:pPr>
              <w:spacing w:line="400" w:lineRule="exact"/>
              <w:jc w:val="center"/>
              <w:rPr>
                <w:rFonts w:ascii="宋体" w:hAnsi="宋体"/>
                <w:color w:val="000000"/>
                <w:sz w:val="24"/>
                <w:szCs w:val="24"/>
              </w:rPr>
            </w:pPr>
            <w:r>
              <w:rPr>
                <w:rFonts w:ascii="宋体" w:hAnsi="宋体" w:hint="eastAsia"/>
                <w:color w:val="000000"/>
                <w:sz w:val="24"/>
                <w:szCs w:val="24"/>
              </w:rPr>
              <w:t>无</w:t>
            </w:r>
          </w:p>
        </w:tc>
      </w:tr>
    </w:tbl>
    <w:p w:rsidR="00ED4027" w:rsidRDefault="008813AD">
      <w:pPr>
        <w:keepNext/>
        <w:keepLines/>
        <w:spacing w:before="145" w:after="145" w:line="360" w:lineRule="auto"/>
        <w:ind w:firstLine="498"/>
        <w:outlineLvl w:val="2"/>
        <w:rPr>
          <w:b/>
          <w:bCs/>
          <w:color w:val="000000"/>
          <w:sz w:val="32"/>
          <w:szCs w:val="32"/>
        </w:rPr>
      </w:pPr>
      <w:r>
        <w:rPr>
          <w:rFonts w:hint="eastAsia"/>
          <w:b/>
          <w:bCs/>
          <w:color w:val="000000"/>
          <w:sz w:val="32"/>
          <w:szCs w:val="32"/>
        </w:rPr>
        <w:t>三、获取招标文件</w:t>
      </w:r>
    </w:p>
    <w:p w:rsidR="00ED4027" w:rsidRDefault="008813AD">
      <w:pPr>
        <w:spacing w:line="360" w:lineRule="auto"/>
        <w:ind w:firstLine="540"/>
        <w:rPr>
          <w:rFonts w:ascii="宋体" w:hAnsi="宋体" w:cs="宋体"/>
          <w:color w:val="000000"/>
          <w:sz w:val="24"/>
          <w:szCs w:val="24"/>
        </w:rPr>
      </w:pPr>
      <w:r>
        <w:rPr>
          <w:rFonts w:ascii="宋体" w:hAnsi="宋体" w:cs="宋体" w:hint="eastAsia"/>
          <w:color w:val="000000"/>
          <w:sz w:val="24"/>
          <w:szCs w:val="24"/>
        </w:rPr>
        <w:t>1.时间：自招标文件公告发布之日起5个工作日。</w:t>
      </w:r>
    </w:p>
    <w:p w:rsidR="00ED4027" w:rsidRDefault="008813AD">
      <w:pPr>
        <w:spacing w:line="360" w:lineRule="auto"/>
        <w:ind w:firstLine="540"/>
        <w:rPr>
          <w:rFonts w:ascii="宋体" w:hAnsi="宋体" w:cs="宋体"/>
          <w:color w:val="000000"/>
          <w:sz w:val="24"/>
          <w:szCs w:val="24"/>
          <w:u w:val="single"/>
        </w:rPr>
      </w:pPr>
      <w:r>
        <w:rPr>
          <w:rFonts w:ascii="宋体" w:hAnsi="宋体" w:cs="宋体" w:hint="eastAsia"/>
          <w:color w:val="000000"/>
          <w:sz w:val="24"/>
          <w:szCs w:val="24"/>
        </w:rPr>
        <w:t>2.方式：在“江苏政府采购网、扬州市政府采购网”自行免费下载招标文件。</w:t>
      </w:r>
    </w:p>
    <w:p w:rsidR="00ED4027" w:rsidRDefault="008813AD">
      <w:pPr>
        <w:pStyle w:val="31"/>
        <w:spacing w:before="145" w:after="145" w:line="400" w:lineRule="exact"/>
        <w:ind w:firstLine="498"/>
        <w:rPr>
          <w:color w:val="000000"/>
        </w:rPr>
      </w:pPr>
      <w:bookmarkStart w:id="22" w:name="_Toc28359082"/>
      <w:bookmarkStart w:id="23" w:name="_Toc28359005"/>
      <w:bookmarkStart w:id="24" w:name="_Toc38985266"/>
      <w:bookmarkStart w:id="25" w:name="_Toc35393793"/>
      <w:bookmarkStart w:id="26" w:name="_Toc35393624"/>
      <w:bookmarkEnd w:id="17"/>
      <w:bookmarkEnd w:id="18"/>
      <w:bookmarkEnd w:id="19"/>
      <w:bookmarkEnd w:id="20"/>
      <w:bookmarkEnd w:id="21"/>
      <w:r>
        <w:rPr>
          <w:rFonts w:hint="eastAsia"/>
          <w:color w:val="000000"/>
        </w:rPr>
        <w:t>四、提交投标文件</w:t>
      </w:r>
      <w:bookmarkEnd w:id="22"/>
      <w:bookmarkEnd w:id="23"/>
      <w:r>
        <w:rPr>
          <w:rFonts w:hint="eastAsia"/>
          <w:color w:val="000000"/>
        </w:rPr>
        <w:t>截止时间、开标时间和地点</w:t>
      </w:r>
      <w:bookmarkEnd w:id="24"/>
      <w:bookmarkEnd w:id="25"/>
      <w:bookmarkEnd w:id="26"/>
    </w:p>
    <w:p w:rsidR="00ED4027" w:rsidRDefault="008813AD">
      <w:pPr>
        <w:spacing w:line="400" w:lineRule="exact"/>
        <w:ind w:firstLineChars="200" w:firstLine="480"/>
        <w:rPr>
          <w:rFonts w:ascii="宋体" w:hAnsi="宋体"/>
          <w:bCs/>
          <w:color w:val="000000"/>
          <w:sz w:val="24"/>
          <w:szCs w:val="24"/>
          <w:u w:val="single"/>
        </w:rPr>
      </w:pPr>
      <w:r>
        <w:rPr>
          <w:rFonts w:ascii="宋体" w:hAnsi="宋体" w:hint="eastAsia"/>
          <w:bCs/>
          <w:color w:val="000000"/>
          <w:sz w:val="24"/>
          <w:szCs w:val="24"/>
        </w:rPr>
        <w:t>1.</w:t>
      </w:r>
      <w:r>
        <w:rPr>
          <w:rFonts w:ascii="宋体" w:hAnsi="宋体" w:hint="eastAsia"/>
          <w:bCs/>
          <w:color w:val="000000"/>
          <w:sz w:val="24"/>
          <w:szCs w:val="24"/>
          <w:u w:val="single"/>
        </w:rPr>
        <w:t xml:space="preserve"> 2026 年</w:t>
      </w:r>
      <w:r w:rsidR="008364FB">
        <w:rPr>
          <w:rFonts w:ascii="宋体" w:hAnsi="宋体" w:hint="eastAsia"/>
          <w:bCs/>
          <w:color w:val="000000"/>
          <w:sz w:val="24"/>
          <w:szCs w:val="24"/>
          <w:u w:val="single"/>
        </w:rPr>
        <w:t>9</w:t>
      </w:r>
      <w:r>
        <w:rPr>
          <w:rFonts w:ascii="宋体" w:hAnsi="宋体" w:hint="eastAsia"/>
          <w:bCs/>
          <w:color w:val="000000"/>
          <w:sz w:val="24"/>
          <w:szCs w:val="24"/>
          <w:u w:val="single"/>
        </w:rPr>
        <w:t>月</w:t>
      </w:r>
      <w:r w:rsidR="00246127">
        <w:rPr>
          <w:rFonts w:ascii="宋体" w:hAnsi="宋体" w:hint="eastAsia"/>
          <w:bCs/>
          <w:color w:val="000000"/>
          <w:sz w:val="24"/>
          <w:szCs w:val="24"/>
          <w:u w:val="single"/>
        </w:rPr>
        <w:t>15</w:t>
      </w:r>
      <w:r>
        <w:rPr>
          <w:rFonts w:ascii="宋体" w:hAnsi="宋体" w:hint="eastAsia"/>
          <w:bCs/>
          <w:color w:val="000000"/>
          <w:sz w:val="24"/>
          <w:szCs w:val="24"/>
          <w:u w:val="single"/>
        </w:rPr>
        <w:t>日9点00分</w:t>
      </w:r>
      <w:r>
        <w:rPr>
          <w:rFonts w:ascii="宋体" w:hAnsi="宋体" w:hint="eastAsia"/>
          <w:bCs/>
          <w:color w:val="000000"/>
          <w:sz w:val="24"/>
          <w:szCs w:val="24"/>
        </w:rPr>
        <w:t>（北京时间）</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2.地点：“苏采云”政府采购交易系统。</w:t>
      </w:r>
    </w:p>
    <w:p w:rsidR="00ED4027" w:rsidRDefault="008813AD">
      <w:pPr>
        <w:keepNext/>
        <w:keepLines/>
        <w:spacing w:before="145" w:after="145" w:line="360" w:lineRule="auto"/>
        <w:ind w:firstLine="498"/>
        <w:outlineLvl w:val="2"/>
        <w:rPr>
          <w:b/>
          <w:bCs/>
          <w:color w:val="000000"/>
          <w:sz w:val="32"/>
          <w:szCs w:val="32"/>
        </w:rPr>
      </w:pPr>
      <w:bookmarkStart w:id="27" w:name="_Toc38985267"/>
      <w:bookmarkStart w:id="28" w:name="_Toc35393794"/>
      <w:bookmarkStart w:id="29" w:name="_Toc28359007"/>
      <w:bookmarkStart w:id="30" w:name="_Toc28359084"/>
      <w:bookmarkStart w:id="31" w:name="_Toc35393625"/>
      <w:r>
        <w:rPr>
          <w:rFonts w:hint="eastAsia"/>
          <w:b/>
          <w:bCs/>
          <w:color w:val="000000"/>
          <w:sz w:val="32"/>
          <w:szCs w:val="32"/>
        </w:rPr>
        <w:lastRenderedPageBreak/>
        <w:t>五、公告期限</w:t>
      </w:r>
      <w:bookmarkEnd w:id="27"/>
      <w:bookmarkEnd w:id="28"/>
      <w:bookmarkEnd w:id="29"/>
      <w:bookmarkEnd w:id="30"/>
      <w:bookmarkEnd w:id="31"/>
    </w:p>
    <w:p w:rsidR="00ED4027" w:rsidRDefault="008813AD">
      <w:pPr>
        <w:ind w:firstLine="480"/>
        <w:rPr>
          <w:rFonts w:ascii="宋体" w:hAnsi="宋体" w:cs="宋体"/>
          <w:color w:val="000000"/>
          <w:sz w:val="24"/>
          <w:szCs w:val="24"/>
        </w:rPr>
      </w:pPr>
      <w:r>
        <w:rPr>
          <w:rFonts w:ascii="宋体" w:hAnsi="宋体" w:cs="宋体" w:hint="eastAsia"/>
          <w:color w:val="000000"/>
          <w:sz w:val="24"/>
          <w:szCs w:val="24"/>
        </w:rPr>
        <w:t>自本公告发布之日起5个工作日。</w:t>
      </w:r>
    </w:p>
    <w:p w:rsidR="00ED4027" w:rsidRDefault="008813AD">
      <w:pPr>
        <w:pStyle w:val="31"/>
        <w:spacing w:before="145" w:after="145" w:line="400" w:lineRule="exact"/>
        <w:ind w:firstLine="498"/>
        <w:rPr>
          <w:color w:val="000000"/>
        </w:rPr>
      </w:pPr>
      <w:bookmarkStart w:id="32" w:name="_Toc38985268"/>
      <w:bookmarkStart w:id="33" w:name="_Toc35393626"/>
      <w:bookmarkStart w:id="34" w:name="_Toc35393795"/>
      <w:r>
        <w:rPr>
          <w:rFonts w:hint="eastAsia"/>
          <w:color w:val="000000"/>
        </w:rPr>
        <w:t>六、其他补充事宜</w:t>
      </w:r>
      <w:bookmarkEnd w:id="32"/>
      <w:bookmarkEnd w:id="33"/>
      <w:bookmarkEnd w:id="34"/>
    </w:p>
    <w:p w:rsidR="00ED4027" w:rsidRDefault="008813AD">
      <w:pPr>
        <w:spacing w:line="400" w:lineRule="exact"/>
        <w:ind w:firstLineChars="200" w:firstLine="480"/>
        <w:rPr>
          <w:rFonts w:ascii="宋体" w:hAnsi="宋体" w:cs="宋体"/>
          <w:color w:val="000000"/>
          <w:sz w:val="24"/>
          <w:szCs w:val="24"/>
        </w:rPr>
      </w:pPr>
      <w:r>
        <w:rPr>
          <w:rFonts w:ascii="宋体" w:hAnsi="宋体" w:cs="宋体" w:hint="eastAsia"/>
          <w:color w:val="000000"/>
          <w:sz w:val="24"/>
          <w:szCs w:val="24"/>
        </w:rPr>
        <w:t>无</w:t>
      </w:r>
    </w:p>
    <w:p w:rsidR="00ED4027" w:rsidRDefault="008813AD">
      <w:pPr>
        <w:pStyle w:val="31"/>
        <w:spacing w:before="145" w:after="145" w:line="400" w:lineRule="exact"/>
        <w:ind w:firstLine="498"/>
        <w:rPr>
          <w:color w:val="000000"/>
        </w:rPr>
      </w:pPr>
      <w:bookmarkStart w:id="35" w:name="_Toc35393627"/>
      <w:bookmarkStart w:id="36" w:name="_Toc28359008"/>
      <w:bookmarkStart w:id="37" w:name="_Toc38985269"/>
      <w:bookmarkStart w:id="38" w:name="_Toc35393796"/>
      <w:bookmarkStart w:id="39" w:name="_Toc28359085"/>
      <w:r>
        <w:rPr>
          <w:rFonts w:hint="eastAsia"/>
          <w:color w:val="000000"/>
        </w:rPr>
        <w:t>七、本次招标联系方式</w:t>
      </w:r>
      <w:bookmarkEnd w:id="35"/>
      <w:bookmarkEnd w:id="36"/>
      <w:bookmarkEnd w:id="37"/>
      <w:bookmarkEnd w:id="38"/>
      <w:bookmarkEnd w:id="39"/>
    </w:p>
    <w:p w:rsidR="00ED4027" w:rsidRDefault="008813AD">
      <w:pPr>
        <w:widowControl/>
        <w:spacing w:line="400" w:lineRule="exact"/>
        <w:jc w:val="left"/>
        <w:rPr>
          <w:rFonts w:ascii="宋体" w:hAnsi="宋体"/>
          <w:color w:val="000000"/>
          <w:sz w:val="24"/>
          <w:szCs w:val="24"/>
        </w:rPr>
      </w:pPr>
      <w:r>
        <w:rPr>
          <w:rFonts w:ascii="仿宋" w:eastAsia="仿宋" w:hAnsi="仿宋" w:cs="宋体" w:hint="eastAsia"/>
          <w:color w:val="000000"/>
          <w:sz w:val="28"/>
          <w:szCs w:val="28"/>
        </w:rPr>
        <w:t xml:space="preserve">　　</w:t>
      </w:r>
      <w:bookmarkStart w:id="40" w:name="_Toc28359087"/>
      <w:bookmarkStart w:id="41" w:name="_Toc28359010"/>
      <w:r>
        <w:rPr>
          <w:rFonts w:ascii="宋体" w:hAnsi="宋体" w:cs="宋体" w:hint="eastAsia"/>
          <w:color w:val="000000"/>
          <w:sz w:val="24"/>
          <w:szCs w:val="24"/>
        </w:rPr>
        <w:t>1.采购人信息</w:t>
      </w:r>
    </w:p>
    <w:p w:rsidR="00ED4027" w:rsidRDefault="008813AD">
      <w:pPr>
        <w:spacing w:line="400" w:lineRule="exact"/>
        <w:ind w:firstLineChars="200" w:firstLine="480"/>
        <w:jc w:val="left"/>
        <w:rPr>
          <w:rFonts w:ascii="宋体" w:hAnsi="宋体"/>
          <w:color w:val="000000"/>
          <w:sz w:val="24"/>
          <w:szCs w:val="24"/>
        </w:rPr>
      </w:pPr>
      <w:r>
        <w:rPr>
          <w:rFonts w:ascii="宋体" w:hAnsi="宋体" w:hint="eastAsia"/>
          <w:color w:val="000000"/>
          <w:sz w:val="24"/>
          <w:szCs w:val="24"/>
        </w:rPr>
        <w:t xml:space="preserve">名 称：中共宝应县委组织部   </w:t>
      </w:r>
    </w:p>
    <w:p w:rsidR="00ED4027" w:rsidRDefault="008813AD">
      <w:pPr>
        <w:spacing w:line="400" w:lineRule="exact"/>
        <w:ind w:firstLineChars="200" w:firstLine="480"/>
        <w:jc w:val="left"/>
        <w:rPr>
          <w:rFonts w:ascii="宋体" w:hAnsi="宋体"/>
          <w:color w:val="000000"/>
          <w:sz w:val="24"/>
          <w:szCs w:val="24"/>
        </w:rPr>
      </w:pPr>
      <w:r>
        <w:rPr>
          <w:rFonts w:ascii="宋体" w:hAnsi="宋体" w:hint="eastAsia"/>
          <w:color w:val="000000"/>
          <w:sz w:val="24"/>
          <w:szCs w:val="24"/>
        </w:rPr>
        <w:t xml:space="preserve">地 址：宝应县宝应大道88号  </w:t>
      </w:r>
    </w:p>
    <w:p w:rsidR="00ED4027" w:rsidRDefault="008813AD">
      <w:pPr>
        <w:spacing w:line="400" w:lineRule="exact"/>
        <w:ind w:firstLineChars="200" w:firstLine="480"/>
        <w:jc w:val="left"/>
        <w:rPr>
          <w:rFonts w:ascii="宋体" w:hAnsi="宋体"/>
          <w:color w:val="000000"/>
          <w:sz w:val="24"/>
          <w:szCs w:val="24"/>
        </w:rPr>
      </w:pPr>
      <w:r>
        <w:rPr>
          <w:rFonts w:ascii="宋体" w:hAnsi="宋体" w:hint="eastAsia"/>
          <w:color w:val="000000"/>
          <w:sz w:val="24"/>
          <w:szCs w:val="24"/>
        </w:rPr>
        <w:t xml:space="preserve">联系人：陈燕        </w:t>
      </w:r>
    </w:p>
    <w:p w:rsidR="00ED4027" w:rsidRDefault="008813AD">
      <w:pPr>
        <w:spacing w:line="400" w:lineRule="exact"/>
        <w:ind w:firstLineChars="200" w:firstLine="480"/>
        <w:jc w:val="left"/>
        <w:rPr>
          <w:rFonts w:ascii="宋体" w:hAnsi="宋体"/>
          <w:color w:val="000000"/>
          <w:sz w:val="24"/>
          <w:szCs w:val="24"/>
        </w:rPr>
      </w:pPr>
      <w:r>
        <w:rPr>
          <w:rFonts w:ascii="宋体" w:hAnsi="宋体" w:hint="eastAsia"/>
          <w:color w:val="000000"/>
          <w:sz w:val="24"/>
          <w:szCs w:val="24"/>
        </w:rPr>
        <w:t>联系方式：</w:t>
      </w:r>
      <w:bookmarkStart w:id="42" w:name="_Toc28359086"/>
      <w:bookmarkStart w:id="43" w:name="_Toc28359009"/>
      <w:r>
        <w:rPr>
          <w:rFonts w:ascii="宋体" w:hAnsi="宋体" w:hint="eastAsia"/>
          <w:color w:val="000000"/>
          <w:sz w:val="24"/>
          <w:szCs w:val="24"/>
        </w:rPr>
        <w:t xml:space="preserve">0514-88288378     </w:t>
      </w:r>
    </w:p>
    <w:p w:rsidR="00F540FF" w:rsidRPr="00F540FF" w:rsidRDefault="008813AD">
      <w:pPr>
        <w:spacing w:line="400" w:lineRule="exact"/>
        <w:ind w:firstLineChars="200" w:firstLine="480"/>
        <w:jc w:val="left"/>
        <w:rPr>
          <w:rFonts w:ascii="宋体" w:hAnsi="宋体"/>
          <w:color w:val="000000"/>
          <w:sz w:val="24"/>
          <w:szCs w:val="24"/>
        </w:rPr>
      </w:pPr>
      <w:r w:rsidRPr="00F540FF">
        <w:rPr>
          <w:rFonts w:ascii="宋体" w:hAnsi="宋体" w:hint="eastAsia"/>
          <w:color w:val="000000"/>
          <w:sz w:val="24"/>
          <w:szCs w:val="24"/>
        </w:rPr>
        <w:t>2.</w:t>
      </w:r>
      <w:bookmarkEnd w:id="42"/>
      <w:bookmarkEnd w:id="43"/>
      <w:r w:rsidR="00F540FF" w:rsidRPr="00F540FF">
        <w:rPr>
          <w:rFonts w:ascii="宋体" w:hAnsi="宋体" w:hint="eastAsia"/>
          <w:color w:val="000000"/>
          <w:sz w:val="24"/>
          <w:szCs w:val="24"/>
        </w:rPr>
        <w:t xml:space="preserve"> 采购代理机构信息（如有）</w:t>
      </w:r>
    </w:p>
    <w:p w:rsidR="00ED4027" w:rsidRDefault="00F540FF">
      <w:pPr>
        <w:spacing w:line="400" w:lineRule="exact"/>
        <w:ind w:firstLineChars="200" w:firstLine="480"/>
        <w:jc w:val="left"/>
        <w:rPr>
          <w:rFonts w:ascii="宋体" w:hAnsi="宋体"/>
          <w:color w:val="000000"/>
          <w:sz w:val="24"/>
          <w:szCs w:val="24"/>
        </w:rPr>
      </w:pPr>
      <w:r>
        <w:rPr>
          <w:rFonts w:ascii="宋体" w:hAnsi="宋体" w:hint="eastAsia"/>
          <w:color w:val="000000"/>
          <w:sz w:val="24"/>
          <w:szCs w:val="24"/>
        </w:rPr>
        <w:t>名 称：</w:t>
      </w:r>
      <w:r w:rsidR="008813AD">
        <w:rPr>
          <w:rFonts w:ascii="宋体" w:hAnsi="宋体" w:cs="宋体" w:hint="eastAsia"/>
          <w:color w:val="000000"/>
          <w:sz w:val="24"/>
          <w:szCs w:val="24"/>
        </w:rPr>
        <w:t>扬州市公共资源交易中心宝应分中心</w:t>
      </w:r>
    </w:p>
    <w:p w:rsidR="00ED4027" w:rsidRDefault="008813AD">
      <w:pPr>
        <w:spacing w:line="400" w:lineRule="exact"/>
        <w:ind w:firstLineChars="200" w:firstLine="480"/>
        <w:rPr>
          <w:rFonts w:ascii="宋体" w:hAnsi="宋体"/>
          <w:color w:val="000000"/>
          <w:sz w:val="24"/>
          <w:szCs w:val="24"/>
        </w:rPr>
      </w:pPr>
      <w:r>
        <w:rPr>
          <w:rFonts w:ascii="宋体" w:hAnsi="宋体" w:hint="eastAsia"/>
          <w:color w:val="000000"/>
          <w:sz w:val="24"/>
          <w:szCs w:val="24"/>
        </w:rPr>
        <w:t xml:space="preserve">地　址：宝应县宝应大道77号  </w:t>
      </w:r>
    </w:p>
    <w:p w:rsidR="00ED4027" w:rsidRDefault="008813AD">
      <w:pPr>
        <w:spacing w:line="400" w:lineRule="exact"/>
        <w:ind w:firstLineChars="200" w:firstLine="480"/>
        <w:rPr>
          <w:rFonts w:ascii="宋体" w:hAnsi="宋体"/>
          <w:color w:val="000000"/>
          <w:sz w:val="24"/>
          <w:szCs w:val="24"/>
        </w:rPr>
      </w:pPr>
      <w:r>
        <w:rPr>
          <w:rFonts w:ascii="宋体" w:hAnsi="宋体" w:hint="eastAsia"/>
          <w:color w:val="000000"/>
          <w:sz w:val="24"/>
          <w:szCs w:val="24"/>
        </w:rPr>
        <w:t xml:space="preserve">联系人：王艳           </w:t>
      </w:r>
    </w:p>
    <w:p w:rsidR="00ED4027" w:rsidRDefault="008813AD">
      <w:pPr>
        <w:spacing w:line="400" w:lineRule="exact"/>
        <w:ind w:firstLineChars="200" w:firstLine="480"/>
        <w:rPr>
          <w:rFonts w:ascii="宋体" w:hAnsi="宋体"/>
          <w:color w:val="000000"/>
          <w:sz w:val="24"/>
          <w:szCs w:val="24"/>
        </w:rPr>
      </w:pPr>
      <w:r>
        <w:rPr>
          <w:rFonts w:ascii="宋体" w:hAnsi="宋体" w:hint="eastAsia"/>
          <w:color w:val="000000"/>
          <w:sz w:val="24"/>
          <w:szCs w:val="24"/>
        </w:rPr>
        <w:t xml:space="preserve">联系方式：0514-88990835   </w:t>
      </w:r>
    </w:p>
    <w:bookmarkEnd w:id="40"/>
    <w:bookmarkEnd w:id="41"/>
    <w:p w:rsidR="00ED4027" w:rsidRDefault="008813AD">
      <w:pPr>
        <w:pStyle w:val="31"/>
        <w:spacing w:before="145" w:after="145" w:line="400" w:lineRule="exact"/>
        <w:ind w:firstLine="498"/>
        <w:rPr>
          <w:color w:val="000000"/>
        </w:rPr>
      </w:pPr>
      <w:r>
        <w:rPr>
          <w:rFonts w:hint="eastAsia"/>
          <w:color w:val="000000"/>
        </w:rPr>
        <w:t>八、其他</w:t>
      </w:r>
    </w:p>
    <w:p w:rsidR="00ED4027" w:rsidRDefault="008813AD">
      <w:pPr>
        <w:tabs>
          <w:tab w:val="left" w:pos="900"/>
        </w:tabs>
        <w:spacing w:line="400" w:lineRule="exact"/>
        <w:ind w:firstLine="480"/>
        <w:rPr>
          <w:rFonts w:ascii="宋体" w:hAnsi="宋体" w:cs="宋体"/>
          <w:b/>
          <w:color w:val="000000"/>
          <w:sz w:val="24"/>
          <w:szCs w:val="24"/>
        </w:rPr>
      </w:pPr>
      <w:r>
        <w:rPr>
          <w:rFonts w:ascii="宋体" w:hAnsi="宋体"/>
          <w:color w:val="000000"/>
          <w:sz w:val="24"/>
        </w:rPr>
        <w:t>1</w:t>
      </w:r>
      <w:r>
        <w:rPr>
          <w:rFonts w:ascii="宋体" w:hAnsi="宋体" w:hint="eastAsia"/>
          <w:color w:val="000000"/>
          <w:sz w:val="24"/>
        </w:rPr>
        <w:t>.</w:t>
      </w:r>
      <w:r>
        <w:rPr>
          <w:rFonts w:ascii="宋体" w:hAnsi="宋体" w:hint="eastAsia"/>
          <w:bCs/>
          <w:color w:val="000000"/>
          <w:sz w:val="24"/>
          <w:szCs w:val="24"/>
        </w:rPr>
        <w:t xml:space="preserve"> 根据省财政厅《关于更换全省政府采购交易系统CA数字证书和电子签章的通知》（苏财购〔2023〕101号），</w:t>
      </w:r>
      <w:r>
        <w:rPr>
          <w:rFonts w:ascii="宋体" w:hAnsi="宋体" w:hint="eastAsia"/>
          <w:color w:val="000000"/>
          <w:sz w:val="24"/>
          <w:szCs w:val="24"/>
        </w:rPr>
        <w:t>“苏采云”政府采购交易系统（以下简称苏采云系统）</w:t>
      </w:r>
      <w:r>
        <w:rPr>
          <w:rFonts w:ascii="宋体" w:hAnsi="宋体" w:hint="eastAsia"/>
          <w:bCs/>
          <w:color w:val="000000"/>
          <w:sz w:val="24"/>
          <w:szCs w:val="24"/>
        </w:rPr>
        <w:t>的CA数字证书、电子签章已更换为江苏省电子政务证书认证中心C A和方正国际软件（北京）有限公司电子签章。如果投标人通过</w:t>
      </w:r>
      <w:r>
        <w:rPr>
          <w:rFonts w:ascii="宋体" w:hAnsi="宋体" w:hint="eastAsia"/>
          <w:color w:val="000000"/>
          <w:sz w:val="24"/>
          <w:szCs w:val="24"/>
        </w:rPr>
        <w:t>苏采云系统</w:t>
      </w:r>
      <w:r>
        <w:rPr>
          <w:rFonts w:ascii="宋体" w:hAnsi="宋体" w:hint="eastAsia"/>
          <w:bCs/>
          <w:color w:val="000000"/>
          <w:sz w:val="24"/>
          <w:szCs w:val="24"/>
        </w:rPr>
        <w:t>参与政府采购项目，需要更换CA数字证书和电子签章。</w:t>
      </w:r>
      <w:r>
        <w:rPr>
          <w:rFonts w:ascii="宋体" w:hAnsi="宋体" w:hint="eastAsia"/>
          <w:b/>
          <w:color w:val="000000"/>
          <w:sz w:val="24"/>
          <w:szCs w:val="24"/>
        </w:rPr>
        <w:t>具体办理指南和操作手册见链接：</w:t>
      </w:r>
      <w:r>
        <w:rPr>
          <w:rFonts w:ascii="宋体" w:hAnsi="宋体" w:cs="宋体" w:hint="eastAsia"/>
          <w:b/>
          <w:color w:val="000000"/>
          <w:sz w:val="24"/>
          <w:szCs w:val="24"/>
        </w:rPr>
        <w:t>http://zfcg.yangzhou.gov.cn/xzzx/art/2023/art_4d7de1f7865f4a2894fc22bc452f94d8.html，请按《操作手册》要求制作、上传电子投标文件。</w:t>
      </w:r>
    </w:p>
    <w:p w:rsidR="00ED4027" w:rsidRDefault="008813AD">
      <w:pPr>
        <w:tabs>
          <w:tab w:val="left" w:pos="900"/>
        </w:tabs>
        <w:spacing w:line="400" w:lineRule="exact"/>
        <w:ind w:firstLine="480"/>
        <w:rPr>
          <w:rFonts w:ascii="宋体" w:hAnsi="宋体"/>
          <w:bCs/>
          <w:color w:val="000000"/>
          <w:sz w:val="24"/>
          <w:szCs w:val="24"/>
        </w:rPr>
      </w:pPr>
      <w:r>
        <w:rPr>
          <w:rFonts w:ascii="宋体" w:hAnsi="宋体" w:hint="eastAsia"/>
          <w:bCs/>
          <w:color w:val="000000"/>
          <w:sz w:val="24"/>
          <w:szCs w:val="24"/>
        </w:rPr>
        <w:t>领取CA和办理电子签章（请至扬州市文昌东路9号广陵新城市民中心1号楼5楼办理，具体联系方式：18952716110）。</w:t>
      </w:r>
      <w:bookmarkStart w:id="44" w:name="_GoBack"/>
      <w:bookmarkEnd w:id="44"/>
    </w:p>
    <w:p w:rsidR="00ED4027" w:rsidRDefault="008813AD">
      <w:pPr>
        <w:tabs>
          <w:tab w:val="left" w:pos="900"/>
        </w:tabs>
        <w:spacing w:line="400" w:lineRule="exact"/>
        <w:ind w:firstLine="480"/>
        <w:rPr>
          <w:rFonts w:ascii="宋体" w:hAnsi="宋体"/>
          <w:bCs/>
          <w:color w:val="000000"/>
          <w:sz w:val="24"/>
          <w:szCs w:val="24"/>
        </w:rPr>
      </w:pPr>
      <w:r>
        <w:rPr>
          <w:rFonts w:ascii="宋体" w:hAnsi="宋体" w:hint="eastAsia"/>
          <w:bCs/>
          <w:color w:val="000000"/>
          <w:sz w:val="24"/>
          <w:szCs w:val="24"/>
        </w:rPr>
        <w:t>2. 有关本次招标的事项若存在变动或修改，敬请及时关注扬州市公共资源交易中心宝应分中心在“江苏政府采购网”、“扬州市政府采购网”发布的更正公告。</w:t>
      </w:r>
    </w:p>
    <w:p w:rsidR="00ED4027" w:rsidRDefault="008813AD">
      <w:pPr>
        <w:tabs>
          <w:tab w:val="left" w:pos="900"/>
        </w:tabs>
        <w:spacing w:line="400" w:lineRule="exact"/>
        <w:ind w:firstLine="480"/>
        <w:rPr>
          <w:rFonts w:ascii="宋体" w:hAnsi="宋体"/>
          <w:bCs/>
          <w:color w:val="000000"/>
          <w:sz w:val="24"/>
          <w:szCs w:val="24"/>
        </w:rPr>
      </w:pPr>
      <w:r>
        <w:rPr>
          <w:rFonts w:ascii="宋体" w:hAnsi="宋体" w:hint="eastAsia"/>
          <w:bCs/>
          <w:color w:val="000000"/>
          <w:sz w:val="24"/>
          <w:szCs w:val="24"/>
        </w:rPr>
        <w:t>3. 本次招标不收取投标保证金。</w:t>
      </w:r>
    </w:p>
    <w:p w:rsidR="00ED4027" w:rsidRDefault="008813AD">
      <w:pPr>
        <w:ind w:right="840"/>
        <w:rPr>
          <w:rFonts w:ascii="宋体" w:hAnsi="宋体"/>
          <w:color w:val="000000"/>
          <w:sz w:val="24"/>
          <w:szCs w:val="24"/>
        </w:rPr>
      </w:pPr>
      <w:r>
        <w:rPr>
          <w:rFonts w:ascii="宋体" w:hAnsi="宋体"/>
          <w:color w:val="000000"/>
          <w:sz w:val="24"/>
          <w:szCs w:val="24"/>
        </w:rPr>
        <w:br w:type="page" w:clear="all"/>
      </w:r>
    </w:p>
    <w:p w:rsidR="00ED4027" w:rsidRDefault="008813AD">
      <w:pPr>
        <w:pStyle w:val="21"/>
        <w:spacing w:line="240" w:lineRule="auto"/>
        <w:ind w:firstLine="2426"/>
        <w:jc w:val="both"/>
        <w:rPr>
          <w:rFonts w:ascii="黑体" w:eastAsia="黑体"/>
          <w:b w:val="0"/>
          <w:bCs w:val="0"/>
          <w:color w:val="000000"/>
        </w:rPr>
      </w:pPr>
      <w:bookmarkStart w:id="45" w:name="_Toc120614211"/>
      <w:r>
        <w:rPr>
          <w:rFonts w:ascii="黑体" w:eastAsia="黑体" w:hint="eastAsia"/>
          <w:color w:val="000000"/>
        </w:rPr>
        <w:t xml:space="preserve">第二章  </w:t>
      </w:r>
      <w:bookmarkStart w:id="46" w:name="_Toc16938518"/>
      <w:bookmarkStart w:id="47" w:name="_Toc120614213"/>
      <w:bookmarkStart w:id="48" w:name="_Toc20823274"/>
      <w:bookmarkStart w:id="49" w:name="_Toc513029202"/>
      <w:bookmarkEnd w:id="1"/>
      <w:bookmarkEnd w:id="2"/>
      <w:bookmarkEnd w:id="3"/>
      <w:bookmarkEnd w:id="4"/>
      <w:bookmarkEnd w:id="5"/>
      <w:bookmarkEnd w:id="45"/>
      <w:r>
        <w:rPr>
          <w:rFonts w:ascii="黑体" w:eastAsia="黑体" w:hint="eastAsia"/>
          <w:color w:val="000000"/>
        </w:rPr>
        <w:t>投标人须知</w:t>
      </w:r>
      <w:bookmarkEnd w:id="46"/>
      <w:bookmarkEnd w:id="47"/>
      <w:bookmarkEnd w:id="48"/>
      <w:bookmarkEnd w:id="49"/>
    </w:p>
    <w:p w:rsidR="00ED4027" w:rsidRDefault="008813AD">
      <w:pPr>
        <w:pStyle w:val="31"/>
        <w:spacing w:before="145" w:after="145" w:line="400" w:lineRule="exact"/>
        <w:ind w:firstLine="498"/>
        <w:rPr>
          <w:color w:val="000000"/>
        </w:rPr>
      </w:pPr>
      <w:bookmarkStart w:id="50" w:name="_Toc513029203"/>
      <w:bookmarkStart w:id="51" w:name="_Toc16938519"/>
      <w:bookmarkStart w:id="52" w:name="_Toc120614214"/>
      <w:bookmarkStart w:id="53" w:name="_Toc20823275"/>
      <w:r>
        <w:rPr>
          <w:rFonts w:hint="eastAsia"/>
          <w:color w:val="000000"/>
        </w:rPr>
        <w:t>一、总则</w:t>
      </w:r>
      <w:bookmarkEnd w:id="50"/>
      <w:bookmarkEnd w:id="51"/>
      <w:bookmarkEnd w:id="52"/>
      <w:bookmarkEnd w:id="53"/>
    </w:p>
    <w:p w:rsidR="00ED4027" w:rsidRDefault="008813AD">
      <w:pPr>
        <w:pStyle w:val="41"/>
        <w:spacing w:before="0" w:after="0" w:line="400" w:lineRule="exact"/>
        <w:ind w:firstLine="420"/>
        <w:rPr>
          <w:b w:val="0"/>
          <w:bCs w:val="0"/>
          <w:color w:val="000000"/>
        </w:rPr>
      </w:pPr>
      <w:bookmarkStart w:id="54" w:name="_Hlt16619475"/>
      <w:bookmarkStart w:id="55" w:name="_Toc458694821"/>
      <w:bookmarkStart w:id="56" w:name="_Toc513029204"/>
      <w:bookmarkStart w:id="57" w:name="_Toc20823276"/>
      <w:bookmarkStart w:id="58" w:name="_Toc16938520"/>
      <w:bookmarkEnd w:id="54"/>
      <w:r>
        <w:rPr>
          <w:rFonts w:hint="eastAsia"/>
          <w:b w:val="0"/>
          <w:bCs w:val="0"/>
          <w:color w:val="000000"/>
        </w:rPr>
        <w:t>1</w:t>
      </w:r>
      <w:bookmarkEnd w:id="55"/>
      <w:r>
        <w:rPr>
          <w:rFonts w:hint="eastAsia"/>
          <w:b w:val="0"/>
          <w:bCs w:val="0"/>
          <w:color w:val="000000"/>
        </w:rPr>
        <w:t>、招标方式</w:t>
      </w:r>
      <w:bookmarkEnd w:id="56"/>
      <w:bookmarkEnd w:id="57"/>
      <w:bookmarkEnd w:id="58"/>
    </w:p>
    <w:p w:rsidR="00ED4027" w:rsidRDefault="008813AD">
      <w:pPr>
        <w:spacing w:line="400" w:lineRule="exact"/>
        <w:ind w:firstLine="480"/>
        <w:rPr>
          <w:rFonts w:ascii="宋体" w:hAnsi="宋体"/>
          <w:color w:val="000000"/>
          <w:sz w:val="24"/>
        </w:rPr>
      </w:pPr>
      <w:r>
        <w:rPr>
          <w:rFonts w:ascii="宋体" w:hAnsi="宋体" w:hint="eastAsia"/>
          <w:color w:val="000000"/>
          <w:sz w:val="24"/>
        </w:rPr>
        <w:t>1.1 本次招标采取公开招标方式，本招标文件仅适用于招标公告中所述项目。</w:t>
      </w:r>
    </w:p>
    <w:p w:rsidR="00ED4027" w:rsidRDefault="008813AD">
      <w:pPr>
        <w:pStyle w:val="41"/>
        <w:spacing w:before="0" w:after="0" w:line="400" w:lineRule="exact"/>
        <w:ind w:firstLine="420"/>
        <w:rPr>
          <w:b w:val="0"/>
          <w:bCs w:val="0"/>
          <w:color w:val="000000"/>
        </w:rPr>
      </w:pPr>
      <w:bookmarkStart w:id="59" w:name="_Toc20823277"/>
      <w:bookmarkStart w:id="60" w:name="_Toc16938521"/>
      <w:bookmarkStart w:id="61" w:name="_Toc513029205"/>
      <w:r>
        <w:rPr>
          <w:rFonts w:hint="eastAsia"/>
          <w:b w:val="0"/>
          <w:bCs w:val="0"/>
          <w:color w:val="000000"/>
        </w:rPr>
        <w:t>2</w:t>
      </w:r>
      <w:r>
        <w:rPr>
          <w:rFonts w:hint="eastAsia"/>
          <w:b w:val="0"/>
          <w:bCs w:val="0"/>
          <w:color w:val="000000"/>
        </w:rPr>
        <w:t>、合格的投标人</w:t>
      </w:r>
      <w:bookmarkEnd w:id="59"/>
      <w:bookmarkEnd w:id="60"/>
      <w:bookmarkEnd w:id="61"/>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2.1满足招标公告中供应商的资格要求的规定。</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2.2 满足本文件实质性要求的规定。</w:t>
      </w:r>
    </w:p>
    <w:p w:rsidR="00ED4027" w:rsidRDefault="008813AD">
      <w:pPr>
        <w:pStyle w:val="41"/>
        <w:spacing w:before="0" w:after="0" w:line="400" w:lineRule="exact"/>
        <w:ind w:firstLine="420"/>
        <w:rPr>
          <w:b w:val="0"/>
          <w:bCs w:val="0"/>
          <w:color w:val="000000"/>
        </w:rPr>
      </w:pPr>
      <w:bookmarkStart w:id="62" w:name="_Toc513029206"/>
      <w:bookmarkStart w:id="63" w:name="_Toc20823278"/>
      <w:bookmarkStart w:id="64" w:name="_Toc16938522"/>
      <w:r>
        <w:rPr>
          <w:rFonts w:hint="eastAsia"/>
          <w:b w:val="0"/>
          <w:bCs w:val="0"/>
          <w:color w:val="000000"/>
        </w:rPr>
        <w:t>3</w:t>
      </w:r>
      <w:r>
        <w:rPr>
          <w:rFonts w:hint="eastAsia"/>
          <w:b w:val="0"/>
          <w:bCs w:val="0"/>
          <w:color w:val="000000"/>
        </w:rPr>
        <w:t>、适用法律</w:t>
      </w:r>
      <w:bookmarkEnd w:id="62"/>
      <w:bookmarkEnd w:id="63"/>
      <w:bookmarkEnd w:id="64"/>
    </w:p>
    <w:p w:rsidR="00ED4027" w:rsidRDefault="008813AD">
      <w:pPr>
        <w:spacing w:line="400" w:lineRule="exact"/>
        <w:ind w:firstLine="420"/>
        <w:rPr>
          <w:rFonts w:ascii="宋体" w:hAnsi="宋体"/>
          <w:color w:val="000000"/>
          <w:sz w:val="24"/>
        </w:rPr>
      </w:pPr>
      <w:r>
        <w:rPr>
          <w:rFonts w:ascii="宋体" w:hAnsi="宋体" w:hint="eastAsia"/>
          <w:color w:val="000000"/>
          <w:sz w:val="24"/>
        </w:rPr>
        <w:t>3.1 本次招标及由此产生的合同受中华人民共和国有关的法律法规制约和保护</w:t>
      </w:r>
      <w:r>
        <w:rPr>
          <w:rFonts w:ascii="宋体" w:hAnsi="宋体"/>
          <w:color w:val="000000"/>
          <w:sz w:val="24"/>
        </w:rPr>
        <w:t>。</w:t>
      </w:r>
    </w:p>
    <w:p w:rsidR="00ED4027" w:rsidRDefault="008813AD">
      <w:pPr>
        <w:pStyle w:val="41"/>
        <w:spacing w:before="0" w:after="0" w:line="400" w:lineRule="exact"/>
        <w:ind w:firstLine="420"/>
        <w:rPr>
          <w:b w:val="0"/>
          <w:bCs w:val="0"/>
          <w:color w:val="000000"/>
        </w:rPr>
      </w:pPr>
      <w:bookmarkStart w:id="65" w:name="_Toc16938523"/>
      <w:bookmarkStart w:id="66" w:name="_Toc20823279"/>
      <w:bookmarkStart w:id="67" w:name="_Toc462564067"/>
      <w:bookmarkStart w:id="68" w:name="_Toc513029207"/>
      <w:r>
        <w:rPr>
          <w:rFonts w:hint="eastAsia"/>
          <w:b w:val="0"/>
          <w:bCs w:val="0"/>
          <w:color w:val="000000"/>
        </w:rPr>
        <w:t>4</w:t>
      </w:r>
      <w:r>
        <w:rPr>
          <w:rFonts w:hint="eastAsia"/>
          <w:b w:val="0"/>
          <w:bCs w:val="0"/>
          <w:color w:val="000000"/>
        </w:rPr>
        <w:t>、投标费用</w:t>
      </w:r>
      <w:bookmarkEnd w:id="65"/>
      <w:bookmarkEnd w:id="66"/>
      <w:bookmarkEnd w:id="67"/>
      <w:bookmarkEnd w:id="68"/>
    </w:p>
    <w:p w:rsidR="00ED4027" w:rsidRDefault="008813AD">
      <w:pPr>
        <w:spacing w:line="400" w:lineRule="exact"/>
        <w:ind w:firstLine="480"/>
        <w:rPr>
          <w:rFonts w:ascii="宋体" w:hAnsi="宋体"/>
          <w:color w:val="000000"/>
          <w:sz w:val="24"/>
        </w:rPr>
      </w:pPr>
      <w:r>
        <w:rPr>
          <w:rFonts w:ascii="宋体" w:hAnsi="宋体" w:hint="eastAsia"/>
          <w:bCs/>
          <w:color w:val="000000"/>
          <w:sz w:val="24"/>
        </w:rPr>
        <w:t>4.1</w:t>
      </w:r>
      <w:r>
        <w:rPr>
          <w:rFonts w:ascii="宋体" w:hAnsi="宋体" w:hint="eastAsia"/>
          <w:color w:val="000000"/>
          <w:sz w:val="24"/>
        </w:rPr>
        <w:t xml:space="preserve"> 投标人应自行承担所有与参加投标有关的费用，无论投标过程中的做法和结果如何，扬州市公共资源交易中心宝应分中心（以下简称交易中心）在任何情况下均无义务和责任承担这些费用。</w:t>
      </w:r>
    </w:p>
    <w:p w:rsidR="00ED4027" w:rsidRDefault="008813AD">
      <w:pPr>
        <w:spacing w:line="400" w:lineRule="exact"/>
        <w:ind w:firstLine="480"/>
        <w:rPr>
          <w:rFonts w:ascii="宋体" w:hAnsi="宋体"/>
          <w:color w:val="000000"/>
          <w:sz w:val="24"/>
        </w:rPr>
      </w:pPr>
      <w:r>
        <w:rPr>
          <w:rFonts w:ascii="宋体" w:hAnsi="宋体" w:hint="eastAsia"/>
          <w:color w:val="000000"/>
          <w:sz w:val="24"/>
        </w:rPr>
        <w:t>4.2本次招标交易中心和采购人不收取标书工本费与中标服务费。</w:t>
      </w:r>
    </w:p>
    <w:p w:rsidR="00ED4027" w:rsidRDefault="008813AD">
      <w:pPr>
        <w:pStyle w:val="41"/>
        <w:spacing w:before="0" w:after="0" w:line="400" w:lineRule="exact"/>
        <w:ind w:firstLine="602"/>
        <w:rPr>
          <w:rFonts w:ascii="黑体" w:hAnsi="宋体"/>
          <w:b w:val="0"/>
          <w:bCs w:val="0"/>
          <w:color w:val="000000"/>
        </w:rPr>
      </w:pPr>
      <w:r>
        <w:rPr>
          <w:rFonts w:ascii="宋体" w:hAnsi="宋体" w:hint="eastAsia"/>
          <w:color w:val="000000"/>
          <w:sz w:val="30"/>
        </w:rPr>
        <w:t>5</w:t>
      </w:r>
      <w:r>
        <w:rPr>
          <w:rFonts w:ascii="宋体" w:hAnsi="宋体" w:hint="eastAsia"/>
          <w:color w:val="000000"/>
          <w:sz w:val="30"/>
        </w:rPr>
        <w:t>、</w:t>
      </w:r>
      <w:r>
        <w:rPr>
          <w:rFonts w:ascii="黑体" w:hAnsi="宋体" w:hint="eastAsia"/>
          <w:b w:val="0"/>
          <w:bCs w:val="0"/>
          <w:color w:val="000000"/>
        </w:rPr>
        <w:t>招标文件的约束力</w:t>
      </w:r>
    </w:p>
    <w:p w:rsidR="00ED4027" w:rsidRDefault="008813AD">
      <w:pPr>
        <w:spacing w:line="400" w:lineRule="exact"/>
        <w:ind w:firstLine="480"/>
        <w:rPr>
          <w:rFonts w:ascii="宋体" w:hAnsi="宋体"/>
          <w:color w:val="000000"/>
          <w:sz w:val="24"/>
          <w:szCs w:val="24"/>
        </w:rPr>
      </w:pPr>
      <w:r>
        <w:rPr>
          <w:rFonts w:ascii="宋体" w:hAnsi="宋体" w:hint="eastAsia"/>
          <w:bCs/>
          <w:color w:val="000000"/>
          <w:sz w:val="24"/>
          <w:szCs w:val="24"/>
        </w:rPr>
        <w:t>5.1</w:t>
      </w:r>
      <w:r>
        <w:rPr>
          <w:rFonts w:ascii="宋体" w:hAnsi="宋体" w:hint="eastAsia"/>
          <w:color w:val="000000"/>
          <w:sz w:val="24"/>
          <w:szCs w:val="24"/>
        </w:rPr>
        <w:t xml:space="preserve"> 投标人一旦参加本项目采购活动，即被认为接受了本招标文件的规定和约束。</w:t>
      </w:r>
    </w:p>
    <w:p w:rsidR="00ED4027" w:rsidRDefault="008813AD">
      <w:pPr>
        <w:pStyle w:val="31"/>
        <w:spacing w:before="145" w:after="145" w:line="400" w:lineRule="exact"/>
        <w:ind w:firstLine="321"/>
        <w:rPr>
          <w:color w:val="000000"/>
        </w:rPr>
      </w:pPr>
      <w:bookmarkStart w:id="69" w:name="_Toc513029209"/>
      <w:bookmarkStart w:id="70" w:name="_Toc16938525"/>
      <w:bookmarkStart w:id="71" w:name="_Toc20823281"/>
      <w:bookmarkStart w:id="72" w:name="_Toc120614215"/>
      <w:r>
        <w:rPr>
          <w:rFonts w:hint="eastAsia"/>
          <w:color w:val="000000"/>
        </w:rPr>
        <w:t>二、招标文件</w:t>
      </w:r>
      <w:bookmarkEnd w:id="69"/>
      <w:bookmarkEnd w:id="70"/>
      <w:bookmarkEnd w:id="71"/>
      <w:bookmarkEnd w:id="72"/>
    </w:p>
    <w:p w:rsidR="00ED4027" w:rsidRDefault="008813AD">
      <w:pPr>
        <w:pStyle w:val="41"/>
        <w:spacing w:before="0" w:after="0" w:line="400" w:lineRule="exact"/>
        <w:ind w:firstLine="420"/>
        <w:rPr>
          <w:b w:val="0"/>
          <w:bCs w:val="0"/>
          <w:color w:val="000000"/>
        </w:rPr>
      </w:pPr>
      <w:bookmarkStart w:id="73" w:name="_Toc20823282"/>
      <w:bookmarkStart w:id="74" w:name="_Toc513029210"/>
      <w:bookmarkStart w:id="75" w:name="_Toc16938526"/>
      <w:r>
        <w:rPr>
          <w:rFonts w:hint="eastAsia"/>
          <w:b w:val="0"/>
          <w:bCs w:val="0"/>
          <w:color w:val="000000"/>
        </w:rPr>
        <w:t>6</w:t>
      </w:r>
      <w:r>
        <w:rPr>
          <w:rFonts w:hint="eastAsia"/>
          <w:b w:val="0"/>
          <w:bCs w:val="0"/>
          <w:color w:val="000000"/>
        </w:rPr>
        <w:t>、招标文件构成</w:t>
      </w:r>
      <w:bookmarkEnd w:id="73"/>
      <w:bookmarkEnd w:id="74"/>
      <w:bookmarkEnd w:id="75"/>
    </w:p>
    <w:p w:rsidR="00ED4027" w:rsidRDefault="008813AD">
      <w:pPr>
        <w:spacing w:line="400" w:lineRule="exact"/>
        <w:ind w:firstLine="480"/>
        <w:rPr>
          <w:rFonts w:ascii="宋体" w:hAnsi="宋体"/>
          <w:color w:val="000000"/>
          <w:sz w:val="24"/>
        </w:rPr>
      </w:pPr>
      <w:r>
        <w:rPr>
          <w:rFonts w:ascii="宋体" w:hAnsi="宋体" w:hint="eastAsia"/>
          <w:bCs/>
          <w:color w:val="000000"/>
          <w:sz w:val="24"/>
        </w:rPr>
        <w:t>6.1</w:t>
      </w:r>
      <w:r>
        <w:rPr>
          <w:rFonts w:ascii="宋体" w:hAnsi="宋体" w:hint="eastAsia"/>
          <w:color w:val="000000"/>
          <w:sz w:val="24"/>
        </w:rPr>
        <w:t xml:space="preserve"> 招标文件由以下部分组成：</w:t>
      </w:r>
    </w:p>
    <w:p w:rsidR="00ED4027" w:rsidRDefault="008813AD">
      <w:pPr>
        <w:spacing w:line="400" w:lineRule="exact"/>
        <w:ind w:firstLine="360"/>
        <w:rPr>
          <w:rFonts w:ascii="宋体" w:hAnsi="宋体"/>
          <w:color w:val="000000"/>
          <w:sz w:val="24"/>
          <w:szCs w:val="24"/>
        </w:rPr>
      </w:pPr>
      <w:r>
        <w:rPr>
          <w:rFonts w:ascii="宋体" w:hAnsi="宋体" w:hint="eastAsia"/>
          <w:color w:val="000000"/>
          <w:sz w:val="24"/>
          <w:szCs w:val="24"/>
        </w:rPr>
        <w:t>（1）投标</w:t>
      </w:r>
      <w:r>
        <w:rPr>
          <w:rFonts w:ascii="宋体" w:hAnsi="宋体"/>
          <w:color w:val="000000"/>
          <w:sz w:val="24"/>
          <w:szCs w:val="24"/>
        </w:rPr>
        <w:t>邀请</w:t>
      </w:r>
    </w:p>
    <w:p w:rsidR="00ED4027" w:rsidRDefault="008813AD">
      <w:pPr>
        <w:spacing w:line="400" w:lineRule="exact"/>
        <w:ind w:firstLine="360"/>
        <w:rPr>
          <w:rFonts w:ascii="宋体" w:hAnsi="宋体"/>
          <w:color w:val="000000"/>
          <w:sz w:val="24"/>
          <w:szCs w:val="24"/>
        </w:rPr>
      </w:pPr>
      <w:r>
        <w:rPr>
          <w:rFonts w:ascii="宋体" w:hAnsi="宋体" w:hint="eastAsia"/>
          <w:color w:val="000000"/>
          <w:sz w:val="24"/>
          <w:szCs w:val="24"/>
        </w:rPr>
        <w:t>（2）投标人须知</w:t>
      </w:r>
    </w:p>
    <w:p w:rsidR="00ED4027" w:rsidRDefault="008813AD">
      <w:pPr>
        <w:spacing w:line="400" w:lineRule="exact"/>
        <w:ind w:firstLine="360"/>
        <w:rPr>
          <w:rFonts w:ascii="宋体" w:hAnsi="宋体"/>
          <w:color w:val="000000"/>
          <w:sz w:val="24"/>
          <w:szCs w:val="24"/>
        </w:rPr>
      </w:pPr>
      <w:r>
        <w:rPr>
          <w:rFonts w:ascii="宋体" w:hAnsi="宋体" w:hint="eastAsia"/>
          <w:color w:val="000000"/>
          <w:sz w:val="24"/>
          <w:szCs w:val="24"/>
        </w:rPr>
        <w:t>（3）合同文本</w:t>
      </w:r>
    </w:p>
    <w:p w:rsidR="00ED4027" w:rsidRDefault="008813AD">
      <w:pPr>
        <w:spacing w:line="400" w:lineRule="exact"/>
        <w:ind w:firstLine="360"/>
        <w:rPr>
          <w:rFonts w:ascii="宋体" w:hAnsi="宋体"/>
          <w:color w:val="000000"/>
          <w:sz w:val="24"/>
          <w:szCs w:val="24"/>
        </w:rPr>
      </w:pPr>
      <w:r>
        <w:rPr>
          <w:rFonts w:ascii="宋体" w:hAnsi="宋体" w:hint="eastAsia"/>
          <w:color w:val="000000"/>
          <w:sz w:val="24"/>
          <w:szCs w:val="24"/>
        </w:rPr>
        <w:t>（4）采购需求</w:t>
      </w:r>
    </w:p>
    <w:p w:rsidR="00ED4027" w:rsidRDefault="008813AD">
      <w:pPr>
        <w:spacing w:line="400" w:lineRule="exact"/>
        <w:ind w:firstLine="360"/>
        <w:rPr>
          <w:rFonts w:ascii="宋体" w:hAnsi="宋体"/>
          <w:color w:val="000000"/>
          <w:sz w:val="24"/>
          <w:szCs w:val="24"/>
        </w:rPr>
      </w:pPr>
      <w:r>
        <w:rPr>
          <w:rFonts w:ascii="宋体" w:hAnsi="宋体" w:hint="eastAsia"/>
          <w:color w:val="000000"/>
          <w:sz w:val="24"/>
          <w:szCs w:val="24"/>
        </w:rPr>
        <w:t>（5）评标方法与评标标准</w:t>
      </w:r>
    </w:p>
    <w:p w:rsidR="00ED4027" w:rsidRDefault="008813AD">
      <w:pPr>
        <w:spacing w:line="400" w:lineRule="exact"/>
        <w:ind w:firstLine="360"/>
        <w:rPr>
          <w:rFonts w:ascii="宋体" w:hAnsi="宋体"/>
          <w:color w:val="000000"/>
          <w:sz w:val="24"/>
          <w:szCs w:val="24"/>
        </w:rPr>
      </w:pPr>
      <w:r>
        <w:rPr>
          <w:rFonts w:ascii="宋体" w:hAnsi="宋体" w:hint="eastAsia"/>
          <w:color w:val="000000"/>
          <w:sz w:val="24"/>
          <w:szCs w:val="24"/>
        </w:rPr>
        <w:t>（6）投标文件格式</w:t>
      </w:r>
    </w:p>
    <w:p w:rsidR="00ED4027" w:rsidRDefault="008813AD">
      <w:pPr>
        <w:spacing w:line="400" w:lineRule="exact"/>
        <w:ind w:firstLine="480"/>
        <w:rPr>
          <w:rFonts w:ascii="宋体" w:hAnsi="宋体"/>
          <w:color w:val="000000"/>
          <w:sz w:val="24"/>
        </w:rPr>
      </w:pPr>
      <w:r>
        <w:rPr>
          <w:rFonts w:ascii="宋体" w:hAnsi="宋体" w:hint="eastAsia"/>
          <w:color w:val="000000"/>
          <w:sz w:val="24"/>
        </w:rPr>
        <w:t>请仔细检查招标文件是否齐全，如有缺漏请立即与交易中心联系解决。</w:t>
      </w:r>
    </w:p>
    <w:p w:rsidR="00ED4027" w:rsidRDefault="008813AD">
      <w:pPr>
        <w:spacing w:line="400" w:lineRule="exact"/>
        <w:ind w:firstLine="480"/>
        <w:rPr>
          <w:rFonts w:ascii="宋体" w:hAnsi="宋体"/>
          <w:color w:val="000000"/>
          <w:sz w:val="24"/>
        </w:rPr>
      </w:pPr>
      <w:r>
        <w:rPr>
          <w:rFonts w:ascii="宋体" w:hAnsi="宋体" w:hint="eastAsia"/>
          <w:bCs/>
          <w:color w:val="000000"/>
          <w:sz w:val="24"/>
        </w:rPr>
        <w:t>6.2</w:t>
      </w:r>
      <w:r>
        <w:rPr>
          <w:rFonts w:ascii="宋体" w:hAnsi="宋体" w:hint="eastAsia"/>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rsidR="00ED4027" w:rsidRDefault="008813AD">
      <w:pPr>
        <w:pStyle w:val="41"/>
        <w:spacing w:before="0" w:after="0" w:line="400" w:lineRule="exact"/>
        <w:ind w:firstLine="560"/>
        <w:rPr>
          <w:b w:val="0"/>
          <w:bCs w:val="0"/>
          <w:color w:val="000000"/>
        </w:rPr>
      </w:pPr>
      <w:bookmarkStart w:id="76" w:name="_Toc20823284"/>
      <w:bookmarkStart w:id="77" w:name="_Toc462564071"/>
      <w:bookmarkStart w:id="78" w:name="_Toc513029212"/>
      <w:bookmarkStart w:id="79" w:name="_Toc16938528"/>
      <w:r>
        <w:rPr>
          <w:b w:val="0"/>
          <w:bCs w:val="0"/>
          <w:color w:val="000000"/>
        </w:rPr>
        <w:lastRenderedPageBreak/>
        <w:t>7</w:t>
      </w:r>
      <w:r>
        <w:rPr>
          <w:rFonts w:hint="eastAsia"/>
          <w:b w:val="0"/>
          <w:bCs w:val="0"/>
          <w:color w:val="000000"/>
        </w:rPr>
        <w:t>、招标文件的修改</w:t>
      </w:r>
      <w:bookmarkEnd w:id="76"/>
      <w:bookmarkEnd w:id="77"/>
      <w:bookmarkEnd w:id="78"/>
      <w:bookmarkEnd w:id="79"/>
    </w:p>
    <w:p w:rsidR="00ED4027" w:rsidRDefault="008813AD">
      <w:pPr>
        <w:spacing w:line="400" w:lineRule="exact"/>
        <w:ind w:firstLine="480"/>
        <w:rPr>
          <w:rFonts w:ascii="宋体" w:hAnsi="宋体"/>
          <w:color w:val="000000"/>
          <w:sz w:val="24"/>
        </w:rPr>
      </w:pPr>
      <w:r>
        <w:rPr>
          <w:rFonts w:ascii="宋体" w:hAnsi="宋体" w:hint="eastAsia"/>
          <w:bCs/>
          <w:color w:val="000000"/>
          <w:sz w:val="24"/>
        </w:rPr>
        <w:t>7.1</w:t>
      </w:r>
      <w:r>
        <w:rPr>
          <w:rFonts w:ascii="宋体" w:hAnsi="宋体" w:hint="eastAsia"/>
          <w:color w:val="000000"/>
          <w:sz w:val="24"/>
        </w:rPr>
        <w:t xml:space="preserve"> 在投标截止时间</w:t>
      </w:r>
      <w:r>
        <w:rPr>
          <w:rFonts w:ascii="仿宋_GB2312" w:hAnsi="仿宋_GB2312" w:hint="eastAsia"/>
          <w:color w:val="000000"/>
          <w:sz w:val="24"/>
        </w:rPr>
        <w:t>前</w:t>
      </w:r>
      <w:r>
        <w:rPr>
          <w:rFonts w:ascii="宋体" w:hAnsi="宋体" w:hint="eastAsia"/>
          <w:color w:val="000000"/>
          <w:sz w:val="24"/>
        </w:rPr>
        <w:t>，交易中心可以对招标文件进行修改。</w:t>
      </w:r>
    </w:p>
    <w:p w:rsidR="00ED4027" w:rsidRDefault="008813AD">
      <w:pPr>
        <w:spacing w:line="400" w:lineRule="exact"/>
        <w:ind w:firstLine="480"/>
        <w:rPr>
          <w:rFonts w:ascii="宋体" w:hAnsi="Arial"/>
          <w:color w:val="000000"/>
          <w:sz w:val="28"/>
        </w:rPr>
      </w:pPr>
      <w:r>
        <w:rPr>
          <w:rFonts w:ascii="宋体" w:hAnsi="宋体" w:hint="eastAsia"/>
          <w:bCs/>
          <w:color w:val="000000"/>
          <w:sz w:val="24"/>
        </w:rPr>
        <w:t xml:space="preserve">7.2 </w:t>
      </w:r>
      <w:r>
        <w:rPr>
          <w:rFonts w:ascii="宋体" w:hAnsi="宋体" w:hint="eastAsia"/>
          <w:color w:val="000000"/>
          <w:sz w:val="24"/>
        </w:rPr>
        <w:t>交易中心</w:t>
      </w:r>
      <w:r>
        <w:rPr>
          <w:rFonts w:ascii="宋体" w:hAnsi="宋体" w:hint="eastAsia"/>
          <w:color w:val="000000"/>
          <w:sz w:val="24"/>
          <w:szCs w:val="24"/>
        </w:rPr>
        <w:t>有权按照法定的要求</w:t>
      </w:r>
      <w:r>
        <w:rPr>
          <w:rFonts w:ascii="宋体" w:hAnsi="宋体" w:hint="eastAsia"/>
          <w:color w:val="000000"/>
          <w:sz w:val="24"/>
        </w:rPr>
        <w:t>推迟投标截止日期和开标日期。</w:t>
      </w:r>
    </w:p>
    <w:p w:rsidR="00ED4027" w:rsidRDefault="008813AD">
      <w:pPr>
        <w:spacing w:line="400" w:lineRule="exact"/>
        <w:ind w:firstLine="480"/>
        <w:rPr>
          <w:rFonts w:ascii="宋体" w:hAnsi="宋体"/>
          <w:color w:val="000000"/>
          <w:sz w:val="24"/>
        </w:rPr>
      </w:pPr>
      <w:r>
        <w:rPr>
          <w:rFonts w:ascii="宋体" w:hAnsi="宋体" w:hint="eastAsia"/>
          <w:bCs/>
          <w:color w:val="000000"/>
          <w:sz w:val="24"/>
        </w:rPr>
        <w:t xml:space="preserve">7.3 </w:t>
      </w:r>
      <w:r>
        <w:rPr>
          <w:rFonts w:ascii="宋体" w:hAnsi="宋体" w:hint="eastAsia"/>
          <w:color w:val="000000"/>
          <w:sz w:val="24"/>
        </w:rPr>
        <w:t>招标文件的修改将在江苏政府采购网、扬州市政府采购网公布，</w:t>
      </w:r>
      <w:r>
        <w:rPr>
          <w:rFonts w:ascii="宋体" w:hAnsi="宋体" w:hint="eastAsia"/>
          <w:color w:val="000000"/>
          <w:sz w:val="24"/>
          <w:szCs w:val="24"/>
        </w:rPr>
        <w:t>补充文件将作为招标文件的组成部分，</w:t>
      </w:r>
      <w:r>
        <w:rPr>
          <w:rFonts w:ascii="宋体" w:hAnsi="宋体" w:hint="eastAsia"/>
          <w:color w:val="000000"/>
          <w:sz w:val="24"/>
        </w:rPr>
        <w:t>并对投标人具有约束力。</w:t>
      </w:r>
    </w:p>
    <w:p w:rsidR="00ED4027" w:rsidRDefault="008813AD">
      <w:pPr>
        <w:pStyle w:val="31"/>
        <w:spacing w:before="145" w:after="145" w:line="400" w:lineRule="exact"/>
        <w:ind w:firstLine="482"/>
        <w:rPr>
          <w:color w:val="000000"/>
        </w:rPr>
      </w:pPr>
      <w:bookmarkStart w:id="80" w:name="_Toc20823285"/>
      <w:bookmarkStart w:id="81" w:name="_Toc462564072"/>
      <w:bookmarkStart w:id="82" w:name="_Toc16938529"/>
      <w:bookmarkStart w:id="83" w:name="_Toc120614216"/>
      <w:bookmarkStart w:id="84" w:name="_Toc513029213"/>
      <w:r>
        <w:rPr>
          <w:rFonts w:hint="eastAsia"/>
          <w:color w:val="000000"/>
        </w:rPr>
        <w:t>三、投标文件的编制</w:t>
      </w:r>
      <w:bookmarkEnd w:id="80"/>
      <w:bookmarkEnd w:id="81"/>
      <w:bookmarkEnd w:id="82"/>
      <w:bookmarkEnd w:id="83"/>
      <w:bookmarkEnd w:id="84"/>
    </w:p>
    <w:p w:rsidR="00ED4027" w:rsidRDefault="008813AD">
      <w:pPr>
        <w:pStyle w:val="41"/>
        <w:spacing w:before="0" w:after="0" w:line="400" w:lineRule="exact"/>
        <w:ind w:firstLine="560"/>
        <w:rPr>
          <w:bCs w:val="0"/>
          <w:color w:val="000000"/>
        </w:rPr>
      </w:pPr>
      <w:bookmarkStart w:id="85" w:name="_Toc462564073"/>
      <w:bookmarkStart w:id="86" w:name="_Toc20823286"/>
      <w:bookmarkStart w:id="87" w:name="_Toc16938530"/>
      <w:bookmarkStart w:id="88" w:name="_Toc513029214"/>
      <w:r>
        <w:rPr>
          <w:b w:val="0"/>
          <w:bCs w:val="0"/>
          <w:color w:val="000000"/>
        </w:rPr>
        <w:t>8</w:t>
      </w:r>
      <w:r>
        <w:rPr>
          <w:rFonts w:hint="eastAsia"/>
          <w:b w:val="0"/>
          <w:bCs w:val="0"/>
          <w:color w:val="000000"/>
        </w:rPr>
        <w:t>、投标文件的语言及度量衡单位</w:t>
      </w:r>
      <w:bookmarkEnd w:id="85"/>
      <w:bookmarkEnd w:id="86"/>
      <w:bookmarkEnd w:id="87"/>
      <w:bookmarkEnd w:id="88"/>
    </w:p>
    <w:p w:rsidR="00ED4027" w:rsidRDefault="008813AD">
      <w:pPr>
        <w:spacing w:line="400" w:lineRule="exact"/>
        <w:ind w:firstLine="480"/>
        <w:rPr>
          <w:rFonts w:ascii="宋体" w:hAnsi="宋体"/>
          <w:color w:val="000000"/>
          <w:sz w:val="24"/>
        </w:rPr>
      </w:pPr>
      <w:r>
        <w:rPr>
          <w:rFonts w:ascii="宋体" w:hAnsi="宋体"/>
          <w:bCs/>
          <w:color w:val="000000"/>
          <w:sz w:val="24"/>
        </w:rPr>
        <w:t>8</w:t>
      </w:r>
      <w:r>
        <w:rPr>
          <w:rFonts w:ascii="宋体" w:hAnsi="宋体" w:hint="eastAsia"/>
          <w:bCs/>
          <w:color w:val="000000"/>
          <w:sz w:val="24"/>
        </w:rPr>
        <w:t>.1</w:t>
      </w:r>
      <w:r>
        <w:rPr>
          <w:rFonts w:ascii="宋体" w:hAnsi="宋体" w:hint="eastAsia"/>
          <w:color w:val="000000"/>
          <w:sz w:val="24"/>
        </w:rPr>
        <w:t xml:space="preserve"> 投标人提交的投标文件以及投标人与交易中心就有关投标的所有来往通知、函件和文件均应使用</w:t>
      </w:r>
      <w:r>
        <w:rPr>
          <w:rFonts w:ascii="宋体" w:hAnsi="宋体" w:hint="eastAsia"/>
          <w:b/>
          <w:bCs/>
          <w:color w:val="000000"/>
          <w:sz w:val="24"/>
        </w:rPr>
        <w:t>简体中文</w:t>
      </w:r>
      <w:r>
        <w:rPr>
          <w:rFonts w:ascii="宋体" w:hAnsi="宋体" w:hint="eastAsia"/>
          <w:color w:val="000000"/>
          <w:sz w:val="24"/>
        </w:rPr>
        <w:t>。</w:t>
      </w:r>
    </w:p>
    <w:p w:rsidR="00ED4027" w:rsidRDefault="008813AD">
      <w:pPr>
        <w:spacing w:line="400" w:lineRule="exact"/>
        <w:ind w:firstLine="480"/>
        <w:rPr>
          <w:rFonts w:ascii="宋体" w:hAnsi="宋体"/>
          <w:color w:val="000000"/>
          <w:sz w:val="24"/>
        </w:rPr>
      </w:pPr>
      <w:r>
        <w:rPr>
          <w:rFonts w:ascii="宋体" w:hAnsi="宋体"/>
          <w:bCs/>
          <w:color w:val="000000"/>
          <w:sz w:val="24"/>
        </w:rPr>
        <w:t>8</w:t>
      </w:r>
      <w:r>
        <w:rPr>
          <w:rFonts w:ascii="宋体" w:hAnsi="宋体" w:hint="eastAsia"/>
          <w:bCs/>
          <w:color w:val="000000"/>
          <w:sz w:val="24"/>
        </w:rPr>
        <w:t>.2</w:t>
      </w:r>
      <w:r>
        <w:rPr>
          <w:rFonts w:ascii="宋体" w:hAnsi="宋体" w:hint="eastAsia"/>
          <w:color w:val="000000"/>
          <w:sz w:val="24"/>
        </w:rPr>
        <w:t xml:space="preserve"> 除技术性能另有规定外，投标文件所使用的度量衡单位，均须采用国家法定计量单位。</w:t>
      </w:r>
    </w:p>
    <w:p w:rsidR="00ED4027" w:rsidRDefault="008813AD">
      <w:pPr>
        <w:pStyle w:val="41"/>
        <w:spacing w:before="0" w:after="0" w:line="400" w:lineRule="exact"/>
        <w:ind w:firstLine="420"/>
        <w:rPr>
          <w:b w:val="0"/>
          <w:bCs w:val="0"/>
          <w:color w:val="000000"/>
        </w:rPr>
      </w:pPr>
      <w:bookmarkStart w:id="89" w:name="_Toc513029215"/>
      <w:bookmarkStart w:id="90" w:name="_Toc16938531"/>
      <w:bookmarkStart w:id="91" w:name="_Toc20823287"/>
      <w:bookmarkStart w:id="92" w:name="_Toc462564074"/>
      <w:r>
        <w:rPr>
          <w:b w:val="0"/>
          <w:bCs w:val="0"/>
          <w:color w:val="000000"/>
        </w:rPr>
        <w:t>9</w:t>
      </w:r>
      <w:r>
        <w:rPr>
          <w:rFonts w:hint="eastAsia"/>
          <w:b w:val="0"/>
          <w:bCs w:val="0"/>
          <w:color w:val="000000"/>
        </w:rPr>
        <w:t>、投标文件构成</w:t>
      </w:r>
      <w:bookmarkEnd w:id="89"/>
      <w:bookmarkEnd w:id="90"/>
      <w:bookmarkEnd w:id="91"/>
      <w:bookmarkEnd w:id="92"/>
    </w:p>
    <w:p w:rsidR="00ED4027" w:rsidRDefault="008813AD">
      <w:pPr>
        <w:pStyle w:val="ad"/>
        <w:spacing w:beforeAutospacing="0" w:afterAutospacing="0"/>
        <w:ind w:firstLineChars="200" w:firstLine="480"/>
        <w:jc w:val="both"/>
        <w:rPr>
          <w:rFonts w:ascii="宋体" w:hAnsi="宋体"/>
          <w:color w:val="000000"/>
          <w:szCs w:val="24"/>
        </w:rPr>
      </w:pPr>
      <w:r>
        <w:rPr>
          <w:rFonts w:ascii="宋体" w:hAnsi="宋体"/>
          <w:bCs/>
          <w:color w:val="000000"/>
        </w:rPr>
        <w:t>9</w:t>
      </w:r>
      <w:r>
        <w:rPr>
          <w:rFonts w:ascii="宋体" w:hAnsi="宋体" w:hint="eastAsia"/>
          <w:bCs/>
          <w:color w:val="000000"/>
        </w:rPr>
        <w:t>.1</w:t>
      </w:r>
      <w:r>
        <w:rPr>
          <w:rFonts w:ascii="宋体" w:hAnsi="宋体" w:hint="eastAsia"/>
          <w:color w:val="000000"/>
        </w:rPr>
        <w:t xml:space="preserve"> 投标人编写的投标文件应包括基本目录、资格审查内容、</w:t>
      </w:r>
      <w:r>
        <w:rPr>
          <w:rFonts w:ascii="宋体" w:hAnsi="宋体" w:hint="eastAsia"/>
          <w:color w:val="000000"/>
          <w:szCs w:val="24"/>
        </w:rPr>
        <w:t>符合性审查内容、</w:t>
      </w:r>
      <w:r>
        <w:rPr>
          <w:rFonts w:ascii="宋体" w:hAnsi="宋体" w:cs="宋体" w:hint="eastAsia"/>
          <w:color w:val="000000"/>
          <w:szCs w:val="24"/>
        </w:rPr>
        <w:t>价格扣除证明文件</w:t>
      </w:r>
      <w:r>
        <w:rPr>
          <w:rFonts w:ascii="宋体" w:hAnsi="宋体" w:hint="eastAsia"/>
          <w:color w:val="000000"/>
          <w:szCs w:val="24"/>
        </w:rPr>
        <w:t>等部分。</w:t>
      </w:r>
    </w:p>
    <w:p w:rsidR="00ED4027" w:rsidRDefault="008813AD">
      <w:pPr>
        <w:spacing w:line="400" w:lineRule="exact"/>
        <w:ind w:firstLine="480"/>
        <w:rPr>
          <w:rFonts w:ascii="宋体" w:hAnsi="宋体"/>
          <w:color w:val="FF0000"/>
          <w:sz w:val="24"/>
        </w:rPr>
      </w:pPr>
      <w:r>
        <w:rPr>
          <w:rFonts w:ascii="宋体" w:hAnsi="宋体"/>
          <w:color w:val="FF0000"/>
          <w:sz w:val="24"/>
        </w:rPr>
        <w:t>9</w:t>
      </w:r>
      <w:r>
        <w:rPr>
          <w:rFonts w:ascii="宋体" w:hAnsi="宋体" w:hint="eastAsia"/>
          <w:color w:val="FF0000"/>
          <w:sz w:val="24"/>
        </w:rPr>
        <w:t>.2 如标书制作工具中格式和内容与“江苏政府采购网、扬州市政府采购网”发布的招标文件不一致，请以“江苏政府采购网、扬州市政府采购网”发布的招标文件为准。</w:t>
      </w:r>
    </w:p>
    <w:p w:rsidR="00ED4027" w:rsidRDefault="008813AD">
      <w:pPr>
        <w:pStyle w:val="41"/>
        <w:spacing w:before="0" w:after="0" w:line="400" w:lineRule="exact"/>
        <w:ind w:firstLine="420"/>
        <w:rPr>
          <w:b w:val="0"/>
          <w:bCs w:val="0"/>
          <w:color w:val="000000"/>
        </w:rPr>
      </w:pPr>
      <w:bookmarkStart w:id="93" w:name="_Hlt26954838"/>
      <w:bookmarkStart w:id="94" w:name="_Hlt26670360"/>
      <w:bookmarkStart w:id="95" w:name="_Hlt26668975"/>
      <w:bookmarkStart w:id="96" w:name="_Toc49090509"/>
      <w:bookmarkStart w:id="97" w:name="_Toc14577357"/>
      <w:bookmarkStart w:id="98" w:name="_Toc513029219"/>
      <w:bookmarkStart w:id="99" w:name="_Toc14577354"/>
      <w:bookmarkStart w:id="100" w:name="_Toc513029216"/>
      <w:bookmarkStart w:id="101" w:name="_Toc49090507"/>
      <w:bookmarkEnd w:id="93"/>
      <w:bookmarkEnd w:id="94"/>
      <w:bookmarkEnd w:id="95"/>
      <w:r>
        <w:rPr>
          <w:rFonts w:hint="eastAsia"/>
          <w:b w:val="0"/>
          <w:bCs w:val="0"/>
          <w:color w:val="000000"/>
        </w:rPr>
        <w:t>1</w:t>
      </w:r>
      <w:r>
        <w:rPr>
          <w:b w:val="0"/>
          <w:bCs w:val="0"/>
          <w:color w:val="000000"/>
        </w:rPr>
        <w:t>0</w:t>
      </w:r>
      <w:r>
        <w:rPr>
          <w:rFonts w:hint="eastAsia"/>
          <w:b w:val="0"/>
          <w:bCs w:val="0"/>
          <w:color w:val="000000"/>
        </w:rPr>
        <w:t>、证明投标人及投标标的符合招标文件规定的文件</w:t>
      </w:r>
      <w:bookmarkEnd w:id="96"/>
      <w:bookmarkEnd w:id="97"/>
      <w:bookmarkEnd w:id="98"/>
    </w:p>
    <w:p w:rsidR="00ED4027" w:rsidRDefault="008813AD">
      <w:pPr>
        <w:spacing w:line="400" w:lineRule="exact"/>
        <w:rPr>
          <w:rFonts w:ascii="宋体" w:hAnsi="宋体"/>
          <w:color w:val="000000"/>
          <w:sz w:val="24"/>
          <w:szCs w:val="24"/>
        </w:rPr>
      </w:pPr>
      <w:bookmarkStart w:id="102" w:name="_Toc14577355"/>
      <w:bookmarkStart w:id="103" w:name="_Toc49090508"/>
      <w:bookmarkEnd w:id="99"/>
      <w:bookmarkEnd w:id="100"/>
      <w:bookmarkEnd w:id="101"/>
      <w:r>
        <w:rPr>
          <w:rFonts w:ascii="宋体" w:hAnsi="宋体" w:hint="eastAsia"/>
          <w:color w:val="000000"/>
          <w:sz w:val="24"/>
          <w:szCs w:val="24"/>
        </w:rPr>
        <w:t xml:space="preserve">    1</w:t>
      </w:r>
      <w:r>
        <w:rPr>
          <w:rFonts w:ascii="宋体" w:hAnsi="宋体"/>
          <w:color w:val="000000"/>
          <w:sz w:val="24"/>
          <w:szCs w:val="24"/>
        </w:rPr>
        <w:t>0</w:t>
      </w:r>
      <w:r>
        <w:rPr>
          <w:rFonts w:ascii="宋体" w:hAnsi="宋体" w:hint="eastAsia"/>
          <w:color w:val="000000"/>
          <w:sz w:val="24"/>
          <w:szCs w:val="24"/>
        </w:rPr>
        <w:t>.1 投标人应按照招标文件要求提交证明文件，证明其投标标的符合招标文件规定。</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1</w:t>
      </w:r>
      <w:r>
        <w:rPr>
          <w:rFonts w:ascii="宋体" w:hAnsi="宋体"/>
          <w:color w:val="000000"/>
          <w:sz w:val="24"/>
          <w:szCs w:val="24"/>
        </w:rPr>
        <w:t>0</w:t>
      </w:r>
      <w:r>
        <w:rPr>
          <w:rFonts w:ascii="宋体" w:hAnsi="宋体" w:hint="eastAsia"/>
          <w:color w:val="000000"/>
          <w:sz w:val="24"/>
          <w:szCs w:val="24"/>
        </w:rPr>
        <w:t>.2招标文件对证明文件无明确形式要求的，证明文件可以以文字资料、图纸和数据等形式提交。</w:t>
      </w:r>
    </w:p>
    <w:p w:rsidR="00ED4027" w:rsidRDefault="008813AD">
      <w:pPr>
        <w:pStyle w:val="41"/>
        <w:spacing w:before="0" w:after="0" w:line="400" w:lineRule="exact"/>
        <w:ind w:firstLine="420"/>
        <w:rPr>
          <w:b w:val="0"/>
          <w:bCs w:val="0"/>
          <w:color w:val="000000"/>
        </w:rPr>
      </w:pPr>
      <w:r>
        <w:rPr>
          <w:rFonts w:hint="eastAsia"/>
          <w:b w:val="0"/>
          <w:bCs w:val="0"/>
          <w:color w:val="000000"/>
        </w:rPr>
        <w:t>1</w:t>
      </w:r>
      <w:r>
        <w:rPr>
          <w:b w:val="0"/>
          <w:bCs w:val="0"/>
          <w:color w:val="000000"/>
        </w:rPr>
        <w:t>1</w:t>
      </w:r>
      <w:r>
        <w:rPr>
          <w:rFonts w:hint="eastAsia"/>
          <w:b w:val="0"/>
          <w:bCs w:val="0"/>
          <w:color w:val="000000"/>
        </w:rPr>
        <w:t>、投标分项报价</w:t>
      </w:r>
      <w:bookmarkStart w:id="104" w:name="_Hlt26670373"/>
      <w:bookmarkEnd w:id="102"/>
      <w:bookmarkEnd w:id="104"/>
      <w:r>
        <w:rPr>
          <w:rFonts w:hint="eastAsia"/>
          <w:b w:val="0"/>
          <w:bCs w:val="0"/>
          <w:color w:val="000000"/>
        </w:rPr>
        <w:t>表</w:t>
      </w:r>
      <w:bookmarkEnd w:id="103"/>
    </w:p>
    <w:p w:rsidR="00ED4027" w:rsidRDefault="008813AD">
      <w:pPr>
        <w:spacing w:line="400" w:lineRule="exact"/>
        <w:ind w:firstLine="480"/>
        <w:rPr>
          <w:rFonts w:ascii="宋体" w:hAnsi="宋体"/>
          <w:bCs/>
          <w:color w:val="000000"/>
          <w:sz w:val="24"/>
        </w:rPr>
      </w:pPr>
      <w:r>
        <w:rPr>
          <w:rFonts w:ascii="宋体" w:hAnsi="宋体" w:hint="eastAsia"/>
          <w:bCs/>
          <w:color w:val="000000"/>
          <w:sz w:val="24"/>
        </w:rPr>
        <w:t>1</w:t>
      </w:r>
      <w:r>
        <w:rPr>
          <w:rFonts w:ascii="宋体" w:hAnsi="宋体"/>
          <w:bCs/>
          <w:color w:val="000000"/>
          <w:sz w:val="24"/>
        </w:rPr>
        <w:t>1</w:t>
      </w:r>
      <w:r>
        <w:rPr>
          <w:rFonts w:ascii="宋体" w:hAnsi="宋体" w:hint="eastAsia"/>
          <w:bCs/>
          <w:color w:val="000000"/>
          <w:sz w:val="24"/>
        </w:rPr>
        <w:t>.1</w:t>
      </w:r>
      <w:r>
        <w:rPr>
          <w:rFonts w:ascii="宋体" w:hAnsi="宋体" w:hint="eastAsia"/>
          <w:color w:val="000000"/>
          <w:sz w:val="24"/>
        </w:rPr>
        <w:t xml:space="preserve"> 投</w:t>
      </w:r>
      <w:bookmarkStart w:id="105" w:name="_Hlt26954840"/>
      <w:bookmarkEnd w:id="105"/>
      <w:r>
        <w:rPr>
          <w:rFonts w:ascii="宋体" w:hAnsi="宋体" w:hint="eastAsia"/>
          <w:color w:val="000000"/>
          <w:sz w:val="24"/>
        </w:rPr>
        <w:t>标人按照招标文件规定格式填报投标分项报价表</w:t>
      </w:r>
      <w:bookmarkStart w:id="106" w:name="_Hlt26670399"/>
      <w:bookmarkEnd w:id="106"/>
      <w:r>
        <w:rPr>
          <w:rFonts w:ascii="宋体" w:hAnsi="宋体" w:hint="eastAsia"/>
          <w:color w:val="000000"/>
          <w:sz w:val="24"/>
        </w:rPr>
        <w:t>。</w:t>
      </w:r>
    </w:p>
    <w:p w:rsidR="00ED4027" w:rsidRDefault="008813AD">
      <w:pPr>
        <w:spacing w:line="400" w:lineRule="exact"/>
        <w:ind w:firstLine="480"/>
        <w:rPr>
          <w:rFonts w:ascii="宋体" w:hAnsi="宋体"/>
          <w:bCs/>
          <w:color w:val="000000"/>
          <w:sz w:val="24"/>
        </w:rPr>
      </w:pPr>
      <w:r>
        <w:rPr>
          <w:rFonts w:ascii="宋体" w:hAnsi="宋体" w:hint="eastAsia"/>
          <w:color w:val="000000"/>
          <w:sz w:val="24"/>
        </w:rPr>
        <w:t>1</w:t>
      </w:r>
      <w:r>
        <w:rPr>
          <w:rFonts w:ascii="宋体" w:hAnsi="宋体"/>
          <w:color w:val="000000"/>
          <w:sz w:val="24"/>
        </w:rPr>
        <w:t>1</w:t>
      </w:r>
      <w:r>
        <w:rPr>
          <w:rFonts w:ascii="宋体" w:hAnsi="宋体" w:hint="eastAsia"/>
          <w:color w:val="000000"/>
          <w:sz w:val="24"/>
        </w:rPr>
        <w:t>.2</w:t>
      </w:r>
      <w:r>
        <w:rPr>
          <w:rFonts w:ascii="宋体" w:hAnsi="宋体" w:hint="eastAsia"/>
          <w:bCs/>
          <w:color w:val="000000"/>
          <w:sz w:val="24"/>
        </w:rPr>
        <w:t>投标货币。投标文件中的单价和总价无特殊规定的采用人民币报价，以元为单位标注。</w:t>
      </w:r>
      <w:r>
        <w:rPr>
          <w:rFonts w:ascii="宋体" w:hAnsi="宋体" w:hint="eastAsia"/>
          <w:color w:val="000000"/>
          <w:sz w:val="24"/>
        </w:rPr>
        <w:t>招标文件中另有规定的按规定执行。</w:t>
      </w:r>
    </w:p>
    <w:p w:rsidR="00ED4027" w:rsidRDefault="008813AD">
      <w:pPr>
        <w:pStyle w:val="41"/>
        <w:spacing w:before="0" w:after="0" w:line="400" w:lineRule="exact"/>
        <w:ind w:firstLine="420"/>
        <w:rPr>
          <w:b w:val="0"/>
          <w:bCs w:val="0"/>
          <w:color w:val="000000"/>
        </w:rPr>
      </w:pPr>
      <w:bookmarkStart w:id="107" w:name="_Hlt26954848"/>
      <w:bookmarkStart w:id="108" w:name="_Hlt26668983"/>
      <w:bookmarkStart w:id="109" w:name="_Hlt26954731"/>
      <w:bookmarkStart w:id="110" w:name="_Hlt26670403"/>
      <w:bookmarkStart w:id="111" w:name="_Hlt26670486"/>
      <w:bookmarkStart w:id="112" w:name="_Hlt26670425"/>
      <w:bookmarkStart w:id="113" w:name="_Hlt26954842"/>
      <w:bookmarkStart w:id="114" w:name="_Hlt26954846"/>
      <w:bookmarkStart w:id="115" w:name="_Hlt26670482"/>
      <w:bookmarkStart w:id="116" w:name="_Hlt26954844"/>
      <w:bookmarkEnd w:id="107"/>
      <w:bookmarkEnd w:id="108"/>
      <w:bookmarkEnd w:id="109"/>
      <w:bookmarkEnd w:id="110"/>
      <w:bookmarkEnd w:id="111"/>
      <w:bookmarkEnd w:id="112"/>
      <w:bookmarkEnd w:id="113"/>
      <w:bookmarkEnd w:id="114"/>
      <w:bookmarkEnd w:id="115"/>
      <w:bookmarkEnd w:id="116"/>
      <w:r>
        <w:rPr>
          <w:rFonts w:hint="eastAsia"/>
          <w:b w:val="0"/>
          <w:bCs w:val="0"/>
          <w:color w:val="000000"/>
        </w:rPr>
        <w:t>1</w:t>
      </w:r>
      <w:r>
        <w:rPr>
          <w:b w:val="0"/>
          <w:bCs w:val="0"/>
          <w:color w:val="000000"/>
        </w:rPr>
        <w:t>2</w:t>
      </w:r>
      <w:r>
        <w:rPr>
          <w:rFonts w:hint="eastAsia"/>
          <w:b w:val="0"/>
          <w:bCs w:val="0"/>
          <w:color w:val="000000"/>
        </w:rPr>
        <w:t>、技术要求响应及偏离表、商务要求响应及偏离表</w:t>
      </w:r>
    </w:p>
    <w:p w:rsidR="00ED4027" w:rsidRDefault="008813AD">
      <w:pPr>
        <w:spacing w:line="400" w:lineRule="exact"/>
        <w:ind w:firstLine="480"/>
        <w:rPr>
          <w:rFonts w:ascii="宋体" w:hAnsi="Arial" w:cs="宋体"/>
          <w:color w:val="000000"/>
          <w:sz w:val="24"/>
          <w:lang w:val="zh-CN"/>
        </w:rPr>
      </w:pPr>
      <w:r>
        <w:rPr>
          <w:rFonts w:ascii="宋体" w:hAnsi="Arial" w:cs="宋体"/>
          <w:bCs/>
          <w:color w:val="000000"/>
          <w:sz w:val="24"/>
          <w:lang w:val="zh-CN"/>
        </w:rPr>
        <w:t>12.1</w:t>
      </w:r>
      <w:r>
        <w:rPr>
          <w:rFonts w:ascii="宋体" w:hAnsi="Arial" w:cs="宋体"/>
          <w:color w:val="000000"/>
          <w:sz w:val="24"/>
          <w:lang w:val="zh-CN"/>
        </w:rPr>
        <w:t xml:space="preserve"> </w:t>
      </w:r>
      <w:r>
        <w:rPr>
          <w:rFonts w:ascii="宋体" w:hAnsi="Arial" w:cs="宋体" w:hint="eastAsia"/>
          <w:color w:val="000000"/>
          <w:sz w:val="24"/>
          <w:lang w:val="zh-CN"/>
        </w:rPr>
        <w:t>投标人需对招标文件中的技术要求与商务要求逐项作出响应或偏离，并说明原因。</w:t>
      </w:r>
    </w:p>
    <w:p w:rsidR="00ED4027" w:rsidRDefault="008813AD">
      <w:pPr>
        <w:spacing w:line="400" w:lineRule="exact"/>
        <w:ind w:firstLine="480"/>
        <w:rPr>
          <w:rFonts w:ascii="宋体" w:hAnsi="Arial" w:cs="宋体"/>
          <w:color w:val="000000"/>
          <w:sz w:val="24"/>
          <w:lang w:val="zh-CN"/>
        </w:rPr>
      </w:pPr>
      <w:bookmarkStart w:id="117" w:name="_Toc14577359"/>
      <w:bookmarkStart w:id="118" w:name="_Toc49090510"/>
      <w:r>
        <w:rPr>
          <w:rFonts w:ascii="宋体" w:hAnsi="Arial" w:cs="宋体" w:hint="eastAsia"/>
          <w:color w:val="000000"/>
          <w:sz w:val="24"/>
          <w:lang w:val="zh-CN"/>
        </w:rPr>
        <w:t>1</w:t>
      </w:r>
      <w:r>
        <w:rPr>
          <w:rFonts w:ascii="宋体" w:hAnsi="Arial" w:cs="宋体"/>
          <w:color w:val="000000"/>
          <w:sz w:val="24"/>
          <w:lang w:val="zh-CN"/>
        </w:rPr>
        <w:t>2</w:t>
      </w:r>
      <w:r>
        <w:rPr>
          <w:rFonts w:ascii="宋体" w:hAnsi="Arial" w:cs="宋体" w:hint="eastAsia"/>
          <w:color w:val="000000"/>
          <w:sz w:val="24"/>
          <w:lang w:val="zh-CN"/>
        </w:rPr>
        <w:t>.2 投标人需按照招标文件要求，在投标文件中提供与技术要求和商务要求相关的证明材料。</w:t>
      </w:r>
    </w:p>
    <w:p w:rsidR="00ED4027" w:rsidRDefault="008813AD">
      <w:pPr>
        <w:pStyle w:val="41"/>
        <w:spacing w:before="0" w:after="0" w:line="400" w:lineRule="exact"/>
        <w:ind w:firstLine="420"/>
        <w:rPr>
          <w:b w:val="0"/>
          <w:bCs w:val="0"/>
          <w:color w:val="000000"/>
        </w:rPr>
      </w:pPr>
      <w:r>
        <w:rPr>
          <w:rFonts w:hint="eastAsia"/>
          <w:b w:val="0"/>
          <w:bCs w:val="0"/>
          <w:color w:val="000000"/>
        </w:rPr>
        <w:t>1</w:t>
      </w:r>
      <w:r>
        <w:rPr>
          <w:b w:val="0"/>
          <w:bCs w:val="0"/>
          <w:color w:val="000000"/>
        </w:rPr>
        <w:t>3</w:t>
      </w:r>
      <w:r>
        <w:rPr>
          <w:rFonts w:hint="eastAsia"/>
          <w:b w:val="0"/>
          <w:bCs w:val="0"/>
          <w:color w:val="000000"/>
        </w:rPr>
        <w:t>、投标函和开标一览表</w:t>
      </w:r>
    </w:p>
    <w:p w:rsidR="00ED4027" w:rsidRDefault="008813AD">
      <w:pPr>
        <w:spacing w:line="400" w:lineRule="exact"/>
        <w:ind w:firstLine="480"/>
        <w:rPr>
          <w:rFonts w:ascii="宋体" w:hAnsi="宋体"/>
          <w:color w:val="000000"/>
          <w:sz w:val="24"/>
        </w:rPr>
      </w:pPr>
      <w:r>
        <w:rPr>
          <w:rFonts w:ascii="宋体" w:hAnsi="宋体" w:hint="eastAsia"/>
          <w:bCs/>
          <w:color w:val="000000"/>
          <w:sz w:val="24"/>
        </w:rPr>
        <w:t>1</w:t>
      </w:r>
      <w:r>
        <w:rPr>
          <w:rFonts w:ascii="宋体" w:hAnsi="宋体"/>
          <w:bCs/>
          <w:color w:val="000000"/>
          <w:sz w:val="24"/>
        </w:rPr>
        <w:t>3</w:t>
      </w:r>
      <w:r>
        <w:rPr>
          <w:rFonts w:ascii="宋体" w:hAnsi="宋体" w:hint="eastAsia"/>
          <w:bCs/>
          <w:color w:val="000000"/>
          <w:sz w:val="24"/>
        </w:rPr>
        <w:t>.1</w:t>
      </w:r>
      <w:r>
        <w:rPr>
          <w:rFonts w:ascii="宋体" w:hAnsi="宋体" w:hint="eastAsia"/>
          <w:color w:val="000000"/>
          <w:sz w:val="24"/>
        </w:rPr>
        <w:t xml:space="preserve"> 投标人应按照招标文件中提供的格式完整、正确填写投标函、开标一览表。</w:t>
      </w:r>
    </w:p>
    <w:p w:rsidR="00ED4027" w:rsidRDefault="008813AD">
      <w:pPr>
        <w:spacing w:line="400" w:lineRule="exact"/>
        <w:ind w:firstLine="480"/>
        <w:rPr>
          <w:rFonts w:ascii="宋体" w:hAnsi="宋体"/>
          <w:color w:val="000000"/>
          <w:sz w:val="24"/>
        </w:rPr>
      </w:pPr>
      <w:r>
        <w:rPr>
          <w:rFonts w:ascii="宋体" w:hAnsi="宋体" w:hint="eastAsia"/>
          <w:bCs/>
          <w:color w:val="000000"/>
          <w:sz w:val="24"/>
        </w:rPr>
        <w:lastRenderedPageBreak/>
        <w:t>1</w:t>
      </w:r>
      <w:r>
        <w:rPr>
          <w:rFonts w:ascii="宋体" w:hAnsi="宋体"/>
          <w:bCs/>
          <w:color w:val="000000"/>
          <w:sz w:val="24"/>
        </w:rPr>
        <w:t>3</w:t>
      </w:r>
      <w:r>
        <w:rPr>
          <w:rFonts w:ascii="宋体" w:hAnsi="宋体" w:hint="eastAsia"/>
          <w:bCs/>
          <w:color w:val="000000"/>
          <w:sz w:val="24"/>
        </w:rPr>
        <w:t>.2</w:t>
      </w:r>
      <w:r>
        <w:rPr>
          <w:rFonts w:ascii="宋体" w:hAnsi="宋体" w:hint="eastAsia"/>
          <w:color w:val="000000"/>
          <w:sz w:val="24"/>
        </w:rPr>
        <w:t xml:space="preserve"> 对于采用货币报价的项目，</w:t>
      </w:r>
      <w:r>
        <w:rPr>
          <w:rFonts w:ascii="宋体" w:hAnsi="宋体" w:hint="eastAsia"/>
          <w:bCs/>
          <w:color w:val="000000"/>
          <w:sz w:val="24"/>
        </w:rPr>
        <w:t>开标一览表中的投标总报价应与投标分项报价表中的投标总报价一致，如不一致，</w:t>
      </w:r>
      <w:r>
        <w:rPr>
          <w:rFonts w:ascii="宋体" w:hAnsi="宋体" w:hint="eastAsia"/>
          <w:color w:val="000000"/>
          <w:sz w:val="24"/>
          <w:szCs w:val="24"/>
        </w:rPr>
        <w:t>不作为无效投标处理</w:t>
      </w:r>
      <w:r>
        <w:rPr>
          <w:rFonts w:ascii="宋体" w:hAnsi="宋体" w:hint="eastAsia"/>
          <w:bCs/>
          <w:color w:val="000000"/>
          <w:sz w:val="24"/>
        </w:rPr>
        <w:t>，但评标时按开标一览表中价格为准</w:t>
      </w:r>
      <w:r>
        <w:rPr>
          <w:rFonts w:ascii="宋体" w:hAnsi="宋体" w:hint="eastAsia"/>
          <w:b/>
          <w:bCs/>
          <w:color w:val="000000"/>
          <w:sz w:val="24"/>
        </w:rPr>
        <w:t>。</w:t>
      </w:r>
    </w:p>
    <w:p w:rsidR="00ED4027" w:rsidRDefault="008813AD">
      <w:pPr>
        <w:pStyle w:val="41"/>
        <w:spacing w:before="0" w:after="0" w:line="400" w:lineRule="exact"/>
        <w:ind w:firstLine="420"/>
        <w:rPr>
          <w:b w:val="0"/>
          <w:bCs w:val="0"/>
          <w:color w:val="000000"/>
        </w:rPr>
      </w:pPr>
      <w:bookmarkStart w:id="119" w:name="_Hlt26954734"/>
      <w:bookmarkStart w:id="120" w:name="_Hlt26954850"/>
      <w:bookmarkStart w:id="121" w:name="_Hlt26670489"/>
      <w:bookmarkStart w:id="122" w:name="_Toc49090511"/>
      <w:bookmarkStart w:id="123" w:name="_Toc14577360"/>
      <w:bookmarkEnd w:id="117"/>
      <w:bookmarkEnd w:id="118"/>
      <w:bookmarkEnd w:id="119"/>
      <w:bookmarkEnd w:id="120"/>
      <w:bookmarkEnd w:id="121"/>
      <w:r>
        <w:rPr>
          <w:rFonts w:hint="eastAsia"/>
          <w:b w:val="0"/>
          <w:bCs w:val="0"/>
          <w:color w:val="000000"/>
        </w:rPr>
        <w:t>1</w:t>
      </w:r>
      <w:r>
        <w:rPr>
          <w:b w:val="0"/>
          <w:bCs w:val="0"/>
          <w:color w:val="000000"/>
        </w:rPr>
        <w:t>4</w:t>
      </w:r>
      <w:r>
        <w:rPr>
          <w:rFonts w:hint="eastAsia"/>
          <w:b w:val="0"/>
          <w:bCs w:val="0"/>
          <w:color w:val="000000"/>
        </w:rPr>
        <w:t>、投标有效期</w:t>
      </w:r>
      <w:bookmarkEnd w:id="122"/>
      <w:bookmarkEnd w:id="123"/>
    </w:p>
    <w:p w:rsidR="00ED4027" w:rsidRDefault="008813AD">
      <w:pPr>
        <w:spacing w:line="400" w:lineRule="exact"/>
        <w:ind w:firstLine="480"/>
        <w:rPr>
          <w:rFonts w:ascii="宋体" w:hAnsi="宋体"/>
          <w:bCs/>
          <w:color w:val="000000"/>
          <w:sz w:val="24"/>
        </w:rPr>
      </w:pPr>
      <w:r>
        <w:rPr>
          <w:rFonts w:ascii="宋体" w:hAnsi="宋体" w:hint="eastAsia"/>
          <w:color w:val="000000"/>
          <w:sz w:val="24"/>
        </w:rPr>
        <w:t>1</w:t>
      </w:r>
      <w:r>
        <w:rPr>
          <w:rFonts w:ascii="宋体" w:hAnsi="宋体"/>
          <w:color w:val="000000"/>
          <w:sz w:val="24"/>
        </w:rPr>
        <w:t>4</w:t>
      </w:r>
      <w:r>
        <w:rPr>
          <w:rFonts w:ascii="宋体" w:hAnsi="宋体" w:hint="eastAsia"/>
          <w:color w:val="000000"/>
          <w:sz w:val="24"/>
        </w:rPr>
        <w:t>.1</w:t>
      </w:r>
      <w:r>
        <w:rPr>
          <w:rFonts w:ascii="宋体" w:hAnsi="宋体" w:hint="eastAsia"/>
          <w:bCs/>
          <w:color w:val="000000"/>
          <w:sz w:val="24"/>
        </w:rPr>
        <w:t xml:space="preserve"> 投标有效期为交易中心规定的开标之日后</w:t>
      </w:r>
      <w:r>
        <w:rPr>
          <w:rFonts w:ascii="仿宋_GB2312" w:hAnsi="仿宋_GB2312" w:hint="eastAsia"/>
          <w:b/>
          <w:color w:val="000000"/>
          <w:sz w:val="24"/>
          <w:u w:val="single"/>
        </w:rPr>
        <w:t>六十（</w:t>
      </w:r>
      <w:r>
        <w:rPr>
          <w:rFonts w:ascii="仿宋_GB2312" w:hAnsi="仿宋_GB2312" w:hint="eastAsia"/>
          <w:b/>
          <w:color w:val="000000"/>
          <w:sz w:val="24"/>
          <w:u w:val="single"/>
        </w:rPr>
        <w:t>60</w:t>
      </w:r>
      <w:r>
        <w:rPr>
          <w:rFonts w:ascii="仿宋_GB2312" w:hAnsi="仿宋_GB2312" w:hint="eastAsia"/>
          <w:b/>
          <w:color w:val="000000"/>
          <w:sz w:val="24"/>
          <w:u w:val="single"/>
        </w:rPr>
        <w:t>）天</w:t>
      </w:r>
      <w:r>
        <w:rPr>
          <w:rFonts w:ascii="宋体" w:hAnsi="宋体" w:hint="eastAsia"/>
          <w:bCs/>
          <w:color w:val="000000"/>
          <w:sz w:val="24"/>
        </w:rPr>
        <w:t>。投标有效期比规定短的将被视为未实质性响应招标</w:t>
      </w:r>
      <w:r>
        <w:rPr>
          <w:rFonts w:ascii="宋体" w:hAnsi="宋体"/>
          <w:bCs/>
          <w:color w:val="000000"/>
          <w:sz w:val="24"/>
        </w:rPr>
        <w:t>文件</w:t>
      </w:r>
      <w:r>
        <w:rPr>
          <w:rFonts w:ascii="宋体" w:hAnsi="宋体" w:hint="eastAsia"/>
          <w:bCs/>
          <w:color w:val="000000"/>
          <w:sz w:val="24"/>
        </w:rPr>
        <w:t>而予以拒绝。</w:t>
      </w:r>
    </w:p>
    <w:p w:rsidR="00ED4027" w:rsidRDefault="008813AD">
      <w:pPr>
        <w:pStyle w:val="41"/>
        <w:spacing w:before="0" w:after="0" w:line="400" w:lineRule="exact"/>
        <w:ind w:firstLine="420"/>
        <w:rPr>
          <w:b w:val="0"/>
          <w:bCs w:val="0"/>
          <w:color w:val="000000"/>
        </w:rPr>
      </w:pPr>
      <w:r>
        <w:rPr>
          <w:rFonts w:hint="eastAsia"/>
          <w:b w:val="0"/>
          <w:bCs w:val="0"/>
          <w:color w:val="000000"/>
        </w:rPr>
        <w:t>1</w:t>
      </w:r>
      <w:r>
        <w:rPr>
          <w:b w:val="0"/>
          <w:bCs w:val="0"/>
          <w:color w:val="000000"/>
        </w:rPr>
        <w:t>5</w:t>
      </w:r>
      <w:r>
        <w:rPr>
          <w:rFonts w:hint="eastAsia"/>
          <w:b w:val="0"/>
          <w:bCs w:val="0"/>
          <w:color w:val="000000"/>
        </w:rPr>
        <w:t>、投标有效期的延长</w:t>
      </w:r>
    </w:p>
    <w:p w:rsidR="00ED4027" w:rsidRDefault="008813AD">
      <w:pPr>
        <w:spacing w:line="400" w:lineRule="exact"/>
        <w:ind w:firstLine="480"/>
        <w:rPr>
          <w:rFonts w:ascii="宋体" w:hAnsi="宋体"/>
          <w:bCs/>
          <w:color w:val="000000"/>
          <w:sz w:val="24"/>
        </w:rPr>
      </w:pPr>
      <w:r>
        <w:rPr>
          <w:rFonts w:ascii="宋体" w:hAnsi="宋体" w:hint="eastAsia"/>
          <w:color w:val="000000"/>
          <w:sz w:val="24"/>
        </w:rPr>
        <w:t>1</w:t>
      </w:r>
      <w:r>
        <w:rPr>
          <w:rFonts w:ascii="宋体" w:hAnsi="宋体"/>
          <w:color w:val="000000"/>
          <w:sz w:val="24"/>
        </w:rPr>
        <w:t>5</w:t>
      </w:r>
      <w:r>
        <w:rPr>
          <w:rFonts w:ascii="宋体" w:hAnsi="宋体" w:hint="eastAsia"/>
          <w:color w:val="000000"/>
          <w:sz w:val="24"/>
        </w:rPr>
        <w:t>.1</w:t>
      </w:r>
      <w:r>
        <w:rPr>
          <w:rFonts w:ascii="宋体" w:hAnsi="宋体" w:hint="eastAsia"/>
          <w:bCs/>
          <w:color w:val="000000"/>
          <w:sz w:val="24"/>
        </w:rPr>
        <w:t xml:space="preserve"> 在特殊情况下，交易中心于原投标有效期满之前，可向投标人提出延长投标有效期的要求。这种要求与答复均应采用书面形式。投标人可以拒绝交易中心的这一要求而放弃投标</w:t>
      </w:r>
      <w:r>
        <w:rPr>
          <w:rFonts w:ascii="宋体" w:hAnsi="宋体" w:hint="eastAsia"/>
          <w:color w:val="000000"/>
          <w:sz w:val="24"/>
          <w:szCs w:val="24"/>
        </w:rPr>
        <w:t>。</w:t>
      </w:r>
      <w:r>
        <w:rPr>
          <w:rFonts w:ascii="宋体" w:hAnsi="宋体" w:hint="eastAsia"/>
          <w:bCs/>
          <w:color w:val="000000"/>
          <w:sz w:val="24"/>
        </w:rPr>
        <w:t>同意延长投标有效期的投标人既不能要求也不允许修改其投标文件</w:t>
      </w:r>
      <w:r>
        <w:rPr>
          <w:rFonts w:ascii="宋体" w:hAnsi="宋体" w:hint="eastAsia"/>
          <w:color w:val="000000"/>
          <w:sz w:val="24"/>
          <w:szCs w:val="24"/>
        </w:rPr>
        <w:t>，受投标有效期约束的所有权利与义务均延长至新的有效期</w:t>
      </w:r>
      <w:r>
        <w:rPr>
          <w:rFonts w:ascii="宋体" w:hAnsi="宋体" w:hint="eastAsia"/>
          <w:bCs/>
          <w:color w:val="000000"/>
          <w:sz w:val="24"/>
        </w:rPr>
        <w:t>。</w:t>
      </w:r>
    </w:p>
    <w:p w:rsidR="00ED4027" w:rsidRDefault="008813AD">
      <w:pPr>
        <w:pStyle w:val="31"/>
        <w:spacing w:before="145" w:after="145" w:line="400" w:lineRule="exact"/>
        <w:ind w:firstLine="482"/>
        <w:rPr>
          <w:color w:val="000000"/>
        </w:rPr>
      </w:pPr>
      <w:bookmarkStart w:id="124" w:name="_Hlt26954739"/>
      <w:bookmarkStart w:id="125" w:name="_Hlt26954852"/>
      <w:bookmarkStart w:id="126" w:name="_Toc513029224"/>
      <w:bookmarkStart w:id="127" w:name="_Toc16938540"/>
      <w:bookmarkStart w:id="128" w:name="_Toc120614217"/>
      <w:bookmarkStart w:id="129" w:name="_Toc20823296"/>
      <w:bookmarkEnd w:id="124"/>
      <w:bookmarkEnd w:id="125"/>
      <w:r>
        <w:rPr>
          <w:rFonts w:hint="eastAsia"/>
          <w:color w:val="000000"/>
        </w:rPr>
        <w:t>四、投标文件的递交</w:t>
      </w:r>
      <w:bookmarkEnd w:id="126"/>
      <w:bookmarkEnd w:id="127"/>
      <w:bookmarkEnd w:id="128"/>
      <w:bookmarkEnd w:id="129"/>
    </w:p>
    <w:p w:rsidR="00ED4027" w:rsidRDefault="008813AD">
      <w:pPr>
        <w:pStyle w:val="41"/>
        <w:spacing w:before="0" w:after="0" w:line="400" w:lineRule="exact"/>
        <w:ind w:firstLine="560"/>
        <w:rPr>
          <w:rFonts w:ascii="黑体"/>
          <w:b w:val="0"/>
          <w:bCs w:val="0"/>
          <w:color w:val="000000"/>
        </w:rPr>
      </w:pPr>
      <w:bookmarkStart w:id="130" w:name="_Toc513029225"/>
      <w:bookmarkStart w:id="131" w:name="_Toc16938541"/>
      <w:bookmarkStart w:id="132" w:name="_Toc462564084"/>
      <w:bookmarkStart w:id="133" w:name="_Toc20823297"/>
      <w:r>
        <w:rPr>
          <w:rFonts w:hint="eastAsia"/>
          <w:b w:val="0"/>
          <w:bCs w:val="0"/>
          <w:color w:val="000000"/>
        </w:rPr>
        <w:t>1</w:t>
      </w:r>
      <w:r>
        <w:rPr>
          <w:b w:val="0"/>
          <w:bCs w:val="0"/>
          <w:color w:val="000000"/>
        </w:rPr>
        <w:t>6</w:t>
      </w:r>
      <w:r>
        <w:rPr>
          <w:rFonts w:hint="eastAsia"/>
          <w:b w:val="0"/>
          <w:bCs w:val="0"/>
          <w:color w:val="000000"/>
        </w:rPr>
        <w:t>、电子</w:t>
      </w:r>
      <w:r>
        <w:rPr>
          <w:rFonts w:ascii="黑体" w:hint="eastAsia"/>
          <w:b w:val="0"/>
          <w:bCs w:val="0"/>
          <w:color w:val="000000"/>
        </w:rPr>
        <w:t>投标文件</w:t>
      </w:r>
      <w:bookmarkEnd w:id="130"/>
      <w:bookmarkEnd w:id="131"/>
      <w:bookmarkEnd w:id="132"/>
      <w:bookmarkEnd w:id="133"/>
      <w:r>
        <w:rPr>
          <w:rFonts w:ascii="黑体" w:hint="eastAsia"/>
          <w:b w:val="0"/>
          <w:bCs w:val="0"/>
          <w:color w:val="000000"/>
        </w:rPr>
        <w:t>的递交</w:t>
      </w:r>
    </w:p>
    <w:p w:rsidR="00ED4027" w:rsidRDefault="008813AD">
      <w:pPr>
        <w:spacing w:line="400" w:lineRule="exact"/>
        <w:ind w:firstLine="480"/>
        <w:rPr>
          <w:rFonts w:ascii="宋体" w:hAnsi="宋体"/>
          <w:bCs/>
          <w:color w:val="000000"/>
          <w:sz w:val="24"/>
        </w:rPr>
      </w:pPr>
      <w:r>
        <w:rPr>
          <w:rFonts w:ascii="宋体" w:hAnsi="宋体" w:hint="eastAsia"/>
          <w:color w:val="000000"/>
          <w:sz w:val="24"/>
        </w:rPr>
        <w:t>1</w:t>
      </w:r>
      <w:r>
        <w:rPr>
          <w:rFonts w:ascii="宋体" w:hAnsi="宋体"/>
          <w:color w:val="000000"/>
          <w:sz w:val="24"/>
        </w:rPr>
        <w:t>6</w:t>
      </w:r>
      <w:r>
        <w:rPr>
          <w:rFonts w:ascii="宋体" w:hAnsi="宋体" w:hint="eastAsia"/>
          <w:color w:val="000000"/>
          <w:sz w:val="24"/>
        </w:rPr>
        <w:t>.1</w:t>
      </w:r>
      <w:r>
        <w:rPr>
          <w:rFonts w:ascii="宋体" w:hAnsi="宋体" w:hint="eastAsia"/>
          <w:bCs/>
          <w:color w:val="000000"/>
          <w:sz w:val="24"/>
        </w:rPr>
        <w:t xml:space="preserve"> 投标人应当按照《操作手册》规定，在投标截止时间前</w:t>
      </w:r>
      <w:r>
        <w:rPr>
          <w:rFonts w:ascii="宋体" w:hAnsi="宋体"/>
          <w:bCs/>
          <w:color w:val="000000"/>
          <w:sz w:val="24"/>
        </w:rPr>
        <w:t>制作</w:t>
      </w:r>
      <w:r>
        <w:rPr>
          <w:rFonts w:ascii="宋体" w:hAnsi="宋体" w:hint="eastAsia"/>
          <w:bCs/>
          <w:color w:val="000000"/>
          <w:sz w:val="24"/>
        </w:rPr>
        <w:t>并上传电子投标文件。</w:t>
      </w:r>
      <w:bookmarkStart w:id="134" w:name="_Toc16938542"/>
      <w:bookmarkStart w:id="135" w:name="_Toc513029226"/>
      <w:bookmarkStart w:id="136" w:name="_Toc20823298"/>
    </w:p>
    <w:p w:rsidR="00ED4027" w:rsidRDefault="008813AD">
      <w:pPr>
        <w:pStyle w:val="41"/>
        <w:spacing w:line="400" w:lineRule="exact"/>
        <w:ind w:firstLine="420"/>
        <w:rPr>
          <w:b w:val="0"/>
          <w:color w:val="000000"/>
        </w:rPr>
      </w:pPr>
      <w:r>
        <w:rPr>
          <w:rFonts w:hint="eastAsia"/>
          <w:b w:val="0"/>
          <w:color w:val="000000"/>
        </w:rPr>
        <w:t>1</w:t>
      </w:r>
      <w:r>
        <w:rPr>
          <w:b w:val="0"/>
          <w:color w:val="000000"/>
        </w:rPr>
        <w:t>7</w:t>
      </w:r>
      <w:r>
        <w:rPr>
          <w:rFonts w:hint="eastAsia"/>
          <w:b w:val="0"/>
          <w:color w:val="000000"/>
        </w:rPr>
        <w:t>、投标截止</w:t>
      </w:r>
      <w:bookmarkEnd w:id="134"/>
      <w:bookmarkEnd w:id="135"/>
      <w:bookmarkEnd w:id="136"/>
      <w:r>
        <w:rPr>
          <w:rFonts w:hint="eastAsia"/>
          <w:b w:val="0"/>
          <w:color w:val="000000"/>
        </w:rPr>
        <w:t>时间</w:t>
      </w:r>
    </w:p>
    <w:p w:rsidR="00ED4027" w:rsidRDefault="008813AD">
      <w:pPr>
        <w:spacing w:line="400" w:lineRule="exact"/>
        <w:ind w:firstLine="480"/>
        <w:rPr>
          <w:rFonts w:ascii="宋体" w:hAnsi="宋体"/>
          <w:bCs/>
          <w:color w:val="000000"/>
          <w:sz w:val="24"/>
        </w:rPr>
      </w:pPr>
      <w:r>
        <w:rPr>
          <w:rFonts w:ascii="宋体" w:hAnsi="宋体" w:hint="eastAsia"/>
          <w:color w:val="000000"/>
          <w:sz w:val="24"/>
        </w:rPr>
        <w:t>17.1</w:t>
      </w:r>
      <w:r>
        <w:rPr>
          <w:rFonts w:ascii="宋体" w:hAnsi="宋体" w:hint="eastAsia"/>
          <w:bCs/>
          <w:color w:val="000000"/>
          <w:sz w:val="24"/>
        </w:rPr>
        <w:t xml:space="preserve"> 投标人上传电子投标文件的时间不得迟于招标公告中规定的投标截止时间。</w:t>
      </w:r>
    </w:p>
    <w:p w:rsidR="00ED4027" w:rsidRDefault="008813AD">
      <w:pPr>
        <w:spacing w:line="400" w:lineRule="exact"/>
        <w:ind w:firstLine="480"/>
        <w:rPr>
          <w:rFonts w:ascii="宋体" w:hAnsi="宋体"/>
          <w:bCs/>
          <w:color w:val="000000"/>
          <w:sz w:val="24"/>
        </w:rPr>
      </w:pPr>
      <w:r>
        <w:rPr>
          <w:rFonts w:ascii="宋体" w:hAnsi="宋体" w:hint="eastAsia"/>
          <w:bCs/>
          <w:color w:val="000000"/>
          <w:sz w:val="24"/>
        </w:rPr>
        <w:t>投标人应充分考虑到网络环境、网络带宽等风险因素，如因投标人自身原因造成的电子投标文件上传不成功的按照本招标文件第二章第25.1.2条规定做无效投标处理。</w:t>
      </w:r>
    </w:p>
    <w:p w:rsidR="00ED4027" w:rsidRDefault="008813AD">
      <w:pPr>
        <w:spacing w:line="400" w:lineRule="exact"/>
        <w:ind w:firstLine="480"/>
        <w:rPr>
          <w:rFonts w:ascii="宋体" w:hAnsi="宋体"/>
          <w:bCs/>
          <w:color w:val="000000"/>
          <w:sz w:val="24"/>
        </w:rPr>
      </w:pPr>
      <w:r>
        <w:rPr>
          <w:rFonts w:ascii="宋体" w:hAnsi="宋体" w:hint="eastAsia"/>
          <w:color w:val="000000"/>
          <w:sz w:val="24"/>
        </w:rPr>
        <w:t>17.2</w:t>
      </w:r>
      <w:r>
        <w:rPr>
          <w:rFonts w:ascii="宋体" w:hAnsi="宋体" w:hint="eastAsia"/>
          <w:bCs/>
          <w:color w:val="000000"/>
          <w:sz w:val="24"/>
        </w:rPr>
        <w:t xml:space="preserve"> 交易中心可以按照规定，通过修改招标文件酌情延长投标截止时间，在此情况下，投标人的所有权利和义务以及投标人受制的截止时间均应以延长后新的截止时间为准。</w:t>
      </w:r>
    </w:p>
    <w:p w:rsidR="00ED4027" w:rsidRDefault="008813AD">
      <w:pPr>
        <w:pStyle w:val="41"/>
        <w:spacing w:before="0" w:after="0" w:line="400" w:lineRule="exact"/>
        <w:ind w:firstLine="420"/>
        <w:rPr>
          <w:b w:val="0"/>
          <w:bCs w:val="0"/>
          <w:color w:val="000000"/>
        </w:rPr>
      </w:pPr>
      <w:bookmarkStart w:id="137" w:name="_Toc16938543"/>
      <w:bookmarkStart w:id="138" w:name="_Toc20823299"/>
      <w:bookmarkStart w:id="139" w:name="_Toc513029227"/>
      <w:r>
        <w:rPr>
          <w:rFonts w:hint="eastAsia"/>
          <w:b w:val="0"/>
          <w:bCs w:val="0"/>
          <w:color w:val="000000"/>
        </w:rPr>
        <w:t>1</w:t>
      </w:r>
      <w:r>
        <w:rPr>
          <w:b w:val="0"/>
          <w:bCs w:val="0"/>
          <w:color w:val="000000"/>
        </w:rPr>
        <w:t>8</w:t>
      </w:r>
      <w:r>
        <w:rPr>
          <w:rFonts w:hint="eastAsia"/>
          <w:b w:val="0"/>
          <w:bCs w:val="0"/>
          <w:color w:val="000000"/>
        </w:rPr>
        <w:t>、投标文件</w:t>
      </w:r>
      <w:bookmarkEnd w:id="137"/>
      <w:bookmarkEnd w:id="138"/>
      <w:bookmarkEnd w:id="139"/>
      <w:r>
        <w:rPr>
          <w:rFonts w:hint="eastAsia"/>
          <w:b w:val="0"/>
          <w:bCs w:val="0"/>
          <w:color w:val="000000"/>
        </w:rPr>
        <w:t>的拒收</w:t>
      </w:r>
    </w:p>
    <w:p w:rsidR="00ED4027" w:rsidRDefault="008813AD">
      <w:pPr>
        <w:spacing w:line="400" w:lineRule="exact"/>
        <w:ind w:firstLine="480"/>
        <w:rPr>
          <w:rFonts w:ascii="宋体" w:hAnsi="宋体"/>
          <w:bCs/>
          <w:color w:val="000000"/>
          <w:sz w:val="24"/>
        </w:rPr>
      </w:pPr>
      <w:r>
        <w:rPr>
          <w:rFonts w:ascii="宋体" w:hAnsi="宋体" w:hint="eastAsia"/>
          <w:color w:val="000000"/>
          <w:sz w:val="24"/>
        </w:rPr>
        <w:t>1</w:t>
      </w:r>
      <w:r>
        <w:rPr>
          <w:rFonts w:ascii="宋体" w:hAnsi="宋体"/>
          <w:color w:val="000000"/>
          <w:sz w:val="24"/>
        </w:rPr>
        <w:t>8</w:t>
      </w:r>
      <w:r>
        <w:rPr>
          <w:rFonts w:ascii="宋体" w:hAnsi="宋体" w:hint="eastAsia"/>
          <w:color w:val="000000"/>
          <w:sz w:val="24"/>
        </w:rPr>
        <w:t>.1</w:t>
      </w:r>
      <w:r>
        <w:rPr>
          <w:rFonts w:ascii="宋体" w:hAnsi="宋体" w:hint="eastAsia"/>
          <w:bCs/>
          <w:color w:val="000000"/>
          <w:sz w:val="24"/>
        </w:rPr>
        <w:t>交易中心拒绝接收在其规定的投标截止时间后上传的任何投标文件。</w:t>
      </w:r>
    </w:p>
    <w:p w:rsidR="00ED4027" w:rsidRDefault="008813AD">
      <w:pPr>
        <w:pStyle w:val="41"/>
        <w:spacing w:before="0" w:after="0" w:line="400" w:lineRule="exact"/>
        <w:ind w:firstLine="420"/>
        <w:rPr>
          <w:b w:val="0"/>
          <w:bCs w:val="0"/>
          <w:color w:val="000000"/>
        </w:rPr>
      </w:pPr>
      <w:bookmarkStart w:id="140" w:name="_Toc16938544"/>
      <w:bookmarkStart w:id="141" w:name="_Toc20823300"/>
      <w:bookmarkStart w:id="142" w:name="_Toc513029228"/>
      <w:r>
        <w:rPr>
          <w:b w:val="0"/>
          <w:bCs w:val="0"/>
          <w:color w:val="000000"/>
        </w:rPr>
        <w:t>19</w:t>
      </w:r>
      <w:r>
        <w:rPr>
          <w:rFonts w:hint="eastAsia"/>
          <w:b w:val="0"/>
          <w:bCs w:val="0"/>
          <w:color w:val="000000"/>
        </w:rPr>
        <w:t>、投标文件的撤回和修改</w:t>
      </w:r>
      <w:bookmarkEnd w:id="140"/>
      <w:bookmarkEnd w:id="141"/>
      <w:bookmarkEnd w:id="142"/>
    </w:p>
    <w:p w:rsidR="00ED4027" w:rsidRDefault="008813AD">
      <w:pPr>
        <w:spacing w:line="400" w:lineRule="exact"/>
        <w:ind w:firstLine="480"/>
        <w:rPr>
          <w:rFonts w:ascii="宋体" w:hAnsi="宋体"/>
          <w:color w:val="000000"/>
          <w:sz w:val="24"/>
        </w:rPr>
      </w:pPr>
      <w:r>
        <w:rPr>
          <w:rFonts w:ascii="宋体" w:hAnsi="宋体" w:hint="eastAsia"/>
          <w:color w:val="000000"/>
          <w:sz w:val="24"/>
        </w:rPr>
        <w:t>19.1 投标文件的撤回</w:t>
      </w:r>
    </w:p>
    <w:p w:rsidR="00ED4027" w:rsidRDefault="008813AD">
      <w:pPr>
        <w:spacing w:line="400" w:lineRule="exact"/>
        <w:ind w:firstLine="480"/>
        <w:rPr>
          <w:rFonts w:ascii="宋体" w:hAnsi="宋体"/>
          <w:color w:val="000000"/>
          <w:sz w:val="24"/>
        </w:rPr>
      </w:pPr>
      <w:r>
        <w:rPr>
          <w:rFonts w:ascii="宋体" w:hAnsi="宋体"/>
          <w:color w:val="000000"/>
          <w:sz w:val="24"/>
        </w:rPr>
        <w:t>19</w:t>
      </w:r>
      <w:r>
        <w:rPr>
          <w:rFonts w:ascii="宋体" w:hAnsi="宋体" w:hint="eastAsia"/>
          <w:color w:val="000000"/>
          <w:sz w:val="24"/>
        </w:rPr>
        <w:t>.1.1 电子投标文件的撤回</w:t>
      </w:r>
    </w:p>
    <w:p w:rsidR="00ED4027" w:rsidRDefault="008813AD">
      <w:pPr>
        <w:spacing w:line="400" w:lineRule="exact"/>
        <w:ind w:firstLine="480"/>
        <w:rPr>
          <w:rFonts w:ascii="宋体" w:hAnsi="宋体"/>
          <w:color w:val="000000"/>
          <w:sz w:val="24"/>
        </w:rPr>
      </w:pPr>
      <w:r>
        <w:rPr>
          <w:rFonts w:ascii="宋体" w:hAnsi="宋体" w:hint="eastAsia"/>
          <w:color w:val="000000"/>
          <w:sz w:val="24"/>
        </w:rPr>
        <w:t>投标人可在投标截止时间前，撤回其电子投标文件，具体操作方法见《操作手册》。</w:t>
      </w:r>
    </w:p>
    <w:p w:rsidR="00ED4027" w:rsidRDefault="008813AD">
      <w:pPr>
        <w:spacing w:line="400" w:lineRule="exact"/>
        <w:ind w:firstLine="480"/>
        <w:rPr>
          <w:rFonts w:ascii="宋体" w:hAnsi="宋体"/>
          <w:color w:val="000000"/>
          <w:sz w:val="24"/>
          <w:szCs w:val="24"/>
        </w:rPr>
      </w:pPr>
      <w:r>
        <w:rPr>
          <w:rFonts w:ascii="宋体" w:hAnsi="宋体"/>
          <w:color w:val="000000"/>
          <w:sz w:val="24"/>
          <w:szCs w:val="24"/>
        </w:rPr>
        <w:t>19</w:t>
      </w:r>
      <w:r>
        <w:rPr>
          <w:rFonts w:ascii="宋体" w:hAnsi="宋体" w:hint="eastAsia"/>
          <w:color w:val="000000"/>
          <w:sz w:val="24"/>
          <w:szCs w:val="24"/>
        </w:rPr>
        <w:t>.1.</w:t>
      </w:r>
      <w:r>
        <w:rPr>
          <w:rFonts w:ascii="宋体" w:hAnsi="宋体"/>
          <w:color w:val="000000"/>
          <w:sz w:val="24"/>
          <w:szCs w:val="24"/>
        </w:rPr>
        <w:t>2</w:t>
      </w:r>
      <w:r>
        <w:rPr>
          <w:rFonts w:ascii="宋体" w:hAnsi="宋体" w:hint="eastAsia"/>
          <w:color w:val="000000"/>
          <w:sz w:val="24"/>
          <w:szCs w:val="24"/>
        </w:rPr>
        <w:t xml:space="preserve"> 投标人撤回电子投标文件，则认为其不再参与本项目投标活动。</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lastRenderedPageBreak/>
        <w:t>19.2 投标文件的修改</w:t>
      </w:r>
    </w:p>
    <w:p w:rsidR="00ED4027" w:rsidRDefault="008813AD">
      <w:pPr>
        <w:spacing w:line="400" w:lineRule="exact"/>
        <w:ind w:firstLine="480"/>
        <w:rPr>
          <w:rFonts w:ascii="宋体" w:hAnsi="宋体"/>
          <w:color w:val="000000"/>
          <w:sz w:val="24"/>
        </w:rPr>
      </w:pPr>
      <w:r>
        <w:rPr>
          <w:rFonts w:ascii="宋体" w:hAnsi="宋体" w:hint="eastAsia"/>
          <w:color w:val="000000"/>
          <w:sz w:val="24"/>
        </w:rPr>
        <w:t>19.2.1投标人可在投标截止时间前，对其电子投标文件进行修改，具体操作方法见《操作手册》。</w:t>
      </w:r>
    </w:p>
    <w:p w:rsidR="00ED4027" w:rsidRDefault="008813AD">
      <w:pPr>
        <w:spacing w:line="400" w:lineRule="exact"/>
        <w:ind w:firstLine="480"/>
        <w:rPr>
          <w:rFonts w:ascii="宋体" w:hAnsi="宋体"/>
          <w:bCs/>
          <w:color w:val="000000"/>
          <w:sz w:val="24"/>
        </w:rPr>
      </w:pPr>
      <w:r>
        <w:rPr>
          <w:rFonts w:ascii="宋体" w:hAnsi="宋体" w:hint="eastAsia"/>
          <w:color w:val="000000"/>
          <w:sz w:val="24"/>
        </w:rPr>
        <w:t>19.2.2</w:t>
      </w:r>
      <w:r>
        <w:rPr>
          <w:rFonts w:ascii="宋体" w:hAnsi="宋体" w:hint="eastAsia"/>
          <w:bCs/>
          <w:color w:val="000000"/>
          <w:sz w:val="24"/>
        </w:rPr>
        <w:t xml:space="preserve"> 在投标截止时间之后，投标人不得对其电子投标文件作任何修改。</w:t>
      </w:r>
    </w:p>
    <w:p w:rsidR="00ED4027" w:rsidRDefault="008813AD">
      <w:pPr>
        <w:spacing w:line="400" w:lineRule="exact"/>
        <w:ind w:firstLine="480"/>
        <w:rPr>
          <w:rFonts w:ascii="宋体" w:hAnsi="宋体"/>
          <w:bCs/>
          <w:color w:val="000000"/>
          <w:sz w:val="24"/>
        </w:rPr>
      </w:pPr>
      <w:r>
        <w:rPr>
          <w:rFonts w:ascii="宋体" w:hAnsi="宋体" w:hint="eastAsia"/>
          <w:color w:val="000000"/>
          <w:sz w:val="24"/>
        </w:rPr>
        <w:t>19.3</w:t>
      </w:r>
      <w:r>
        <w:rPr>
          <w:rFonts w:ascii="宋体" w:hAnsi="宋体" w:hint="eastAsia"/>
          <w:bCs/>
          <w:color w:val="000000"/>
          <w:sz w:val="24"/>
        </w:rPr>
        <w:t xml:space="preserve"> 在投标截止时间至招标文件中规定的投标有效期满之间的这段时间内，投标人不得撤回其投标。</w:t>
      </w:r>
    </w:p>
    <w:p w:rsidR="00ED4027" w:rsidRDefault="008813AD">
      <w:pPr>
        <w:pStyle w:val="31"/>
        <w:spacing w:before="145" w:after="145" w:line="400" w:lineRule="exact"/>
        <w:ind w:firstLine="482"/>
        <w:rPr>
          <w:color w:val="000000"/>
        </w:rPr>
      </w:pPr>
      <w:bookmarkStart w:id="143" w:name="_Toc16938545"/>
      <w:bookmarkStart w:id="144" w:name="_Toc513029229"/>
      <w:bookmarkStart w:id="145" w:name="_Toc120614218"/>
      <w:bookmarkStart w:id="146" w:name="_Toc20823301"/>
      <w:r>
        <w:rPr>
          <w:rFonts w:hint="eastAsia"/>
          <w:color w:val="000000"/>
        </w:rPr>
        <w:t>五、开标与评标</w:t>
      </w:r>
      <w:bookmarkEnd w:id="143"/>
      <w:bookmarkEnd w:id="144"/>
      <w:bookmarkEnd w:id="145"/>
      <w:bookmarkEnd w:id="146"/>
    </w:p>
    <w:p w:rsidR="00ED4027" w:rsidRDefault="008813AD">
      <w:pPr>
        <w:pStyle w:val="41"/>
        <w:spacing w:before="0" w:after="0" w:line="400" w:lineRule="exact"/>
        <w:ind w:firstLine="420"/>
        <w:rPr>
          <w:b w:val="0"/>
          <w:bCs w:val="0"/>
          <w:color w:val="000000"/>
        </w:rPr>
      </w:pPr>
      <w:bookmarkStart w:id="147" w:name="_Toc16938546"/>
      <w:bookmarkStart w:id="148" w:name="_Toc513029230"/>
      <w:bookmarkStart w:id="149" w:name="_Toc20823302"/>
      <w:r>
        <w:rPr>
          <w:rFonts w:hint="eastAsia"/>
          <w:b w:val="0"/>
          <w:bCs w:val="0"/>
          <w:color w:val="000000"/>
        </w:rPr>
        <w:t>2</w:t>
      </w:r>
      <w:r>
        <w:rPr>
          <w:b w:val="0"/>
          <w:bCs w:val="0"/>
          <w:color w:val="000000"/>
        </w:rPr>
        <w:t>0</w:t>
      </w:r>
      <w:r>
        <w:rPr>
          <w:rFonts w:hint="eastAsia"/>
          <w:b w:val="0"/>
          <w:bCs w:val="0"/>
          <w:color w:val="000000"/>
        </w:rPr>
        <w:t>、开标</w:t>
      </w:r>
      <w:bookmarkEnd w:id="147"/>
      <w:bookmarkEnd w:id="148"/>
      <w:bookmarkEnd w:id="149"/>
    </w:p>
    <w:p w:rsidR="00ED4027" w:rsidRDefault="008813AD">
      <w:pPr>
        <w:spacing w:line="400" w:lineRule="exact"/>
        <w:ind w:firstLine="480"/>
        <w:rPr>
          <w:color w:val="000000"/>
        </w:rPr>
      </w:pPr>
      <w:r>
        <w:rPr>
          <w:rFonts w:ascii="宋体" w:hAnsi="宋体" w:hint="eastAsia"/>
          <w:color w:val="000000"/>
          <w:sz w:val="24"/>
        </w:rPr>
        <w:t>20.1</w:t>
      </w:r>
      <w:r>
        <w:rPr>
          <w:rFonts w:ascii="宋体" w:hAnsi="宋体" w:hint="eastAsia"/>
          <w:bCs/>
          <w:color w:val="000000"/>
          <w:sz w:val="24"/>
        </w:rPr>
        <w:t xml:space="preserve"> 交易中心将在招标公告中规定的时间和地点组织公开开标</w:t>
      </w:r>
      <w:r>
        <w:rPr>
          <w:rFonts w:ascii="宋体" w:hAnsi="宋体" w:hint="eastAsia"/>
          <w:color w:val="000000"/>
          <w:sz w:val="24"/>
          <w:szCs w:val="24"/>
        </w:rPr>
        <w:t>。投标人应当按照《操作手册》规定，</w:t>
      </w:r>
      <w:r>
        <w:rPr>
          <w:rFonts w:ascii="宋体" w:hAnsi="宋体"/>
          <w:color w:val="000000"/>
          <w:sz w:val="24"/>
          <w:szCs w:val="24"/>
        </w:rPr>
        <w:t>参加开标活动</w:t>
      </w:r>
      <w:r>
        <w:rPr>
          <w:rFonts w:ascii="宋体" w:hAnsi="宋体" w:hint="eastAsia"/>
          <w:color w:val="000000"/>
          <w:sz w:val="24"/>
          <w:szCs w:val="24"/>
        </w:rPr>
        <w:t>和在苏采云系统规定的时间内对投标文件进行解密。</w:t>
      </w:r>
    </w:p>
    <w:p w:rsidR="00ED4027" w:rsidRDefault="008813AD">
      <w:pPr>
        <w:spacing w:line="400" w:lineRule="exact"/>
        <w:ind w:firstLine="480"/>
        <w:rPr>
          <w:rFonts w:ascii="宋体" w:hAnsi="宋体"/>
          <w:color w:val="000000"/>
          <w:sz w:val="24"/>
          <w:szCs w:val="24"/>
        </w:rPr>
      </w:pPr>
      <w:r>
        <w:rPr>
          <w:rFonts w:ascii="宋体" w:hAnsi="宋体" w:hint="eastAsia"/>
          <w:bCs/>
          <w:color w:val="000000"/>
          <w:sz w:val="24"/>
          <w:szCs w:val="24"/>
        </w:rPr>
        <w:t>20.2</w:t>
      </w:r>
      <w:r>
        <w:rPr>
          <w:rFonts w:ascii="宋体" w:hAnsi="宋体" w:hint="eastAsia"/>
          <w:color w:val="000000"/>
          <w:sz w:val="24"/>
          <w:szCs w:val="24"/>
        </w:rPr>
        <w:t>开标仪式由交易中心组织。苏采云系统将自动对</w:t>
      </w:r>
      <w:r>
        <w:rPr>
          <w:rFonts w:ascii="宋体" w:hAnsi="宋体"/>
          <w:color w:val="000000"/>
          <w:sz w:val="24"/>
          <w:szCs w:val="24"/>
        </w:rPr>
        <w:t>项目进行开标，并</w:t>
      </w:r>
      <w:r>
        <w:rPr>
          <w:rFonts w:ascii="宋体" w:hAnsi="宋体" w:hint="eastAsia"/>
          <w:color w:val="000000"/>
          <w:sz w:val="24"/>
          <w:szCs w:val="24"/>
        </w:rPr>
        <w:t>展示各</w:t>
      </w:r>
      <w:r>
        <w:rPr>
          <w:rFonts w:ascii="宋体" w:hAnsi="宋体"/>
          <w:color w:val="000000"/>
          <w:sz w:val="24"/>
          <w:szCs w:val="24"/>
        </w:rPr>
        <w:t>投标人</w:t>
      </w:r>
      <w:r>
        <w:rPr>
          <w:rFonts w:ascii="宋体" w:hAnsi="宋体" w:hint="eastAsia"/>
          <w:color w:val="000000"/>
          <w:sz w:val="24"/>
          <w:szCs w:val="24"/>
        </w:rPr>
        <w:t>名称和投标价格。</w:t>
      </w:r>
    </w:p>
    <w:p w:rsidR="00ED4027" w:rsidRDefault="008813AD">
      <w:pPr>
        <w:spacing w:line="400" w:lineRule="exact"/>
        <w:ind w:firstLine="480"/>
        <w:rPr>
          <w:rFonts w:ascii="宋体" w:hAnsi="宋体"/>
          <w:color w:val="000000"/>
          <w:sz w:val="24"/>
          <w:szCs w:val="24"/>
        </w:rPr>
      </w:pPr>
      <w:r>
        <w:rPr>
          <w:rFonts w:ascii="宋体" w:hAnsi="宋体" w:hint="eastAsia"/>
          <w:bCs/>
          <w:color w:val="000000"/>
          <w:sz w:val="24"/>
        </w:rPr>
        <w:t>20.3投标人在开标过程中涉及到的投标文件解密、开标结果确认等工作，应按照《操作手册》规定执行。</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20.4投标人如果对开标过程和开标记录有疑义，应当根据《操作手册》规定提出，如苏采云系统中《开标记录表》宣布后5分钟内未提出的，视同认可开标结果。</w:t>
      </w:r>
    </w:p>
    <w:p w:rsidR="00ED4027" w:rsidRDefault="008813AD">
      <w:pPr>
        <w:pStyle w:val="41"/>
        <w:spacing w:before="0" w:after="0" w:line="400" w:lineRule="exact"/>
        <w:ind w:firstLine="420"/>
        <w:rPr>
          <w:b w:val="0"/>
          <w:bCs w:val="0"/>
          <w:color w:val="000000"/>
        </w:rPr>
      </w:pPr>
      <w:bookmarkStart w:id="150" w:name="_Toc20823303"/>
      <w:bookmarkStart w:id="151" w:name="_Toc513029231"/>
      <w:bookmarkStart w:id="152" w:name="_Toc16938547"/>
      <w:r>
        <w:rPr>
          <w:rFonts w:hint="eastAsia"/>
          <w:b w:val="0"/>
          <w:bCs w:val="0"/>
          <w:color w:val="000000"/>
        </w:rPr>
        <w:t>2</w:t>
      </w:r>
      <w:r>
        <w:rPr>
          <w:b w:val="0"/>
          <w:bCs w:val="0"/>
          <w:color w:val="000000"/>
        </w:rPr>
        <w:t>1</w:t>
      </w:r>
      <w:r>
        <w:rPr>
          <w:rFonts w:hint="eastAsia"/>
          <w:b w:val="0"/>
          <w:bCs w:val="0"/>
          <w:color w:val="000000"/>
        </w:rPr>
        <w:t>、评标委员会</w:t>
      </w:r>
    </w:p>
    <w:p w:rsidR="00ED4027" w:rsidRDefault="008813AD">
      <w:pPr>
        <w:spacing w:line="400" w:lineRule="exact"/>
        <w:rPr>
          <w:rFonts w:ascii="宋体" w:hAnsi="宋体"/>
          <w:b/>
          <w:color w:val="000000"/>
          <w:sz w:val="24"/>
          <w:szCs w:val="24"/>
        </w:rPr>
      </w:pPr>
      <w:r>
        <w:rPr>
          <w:rFonts w:ascii="宋体" w:hAnsi="宋体" w:hint="eastAsia"/>
          <w:b/>
          <w:color w:val="000000"/>
          <w:sz w:val="24"/>
          <w:szCs w:val="24"/>
        </w:rPr>
        <w:t xml:space="preserve">  </w:t>
      </w:r>
      <w:r>
        <w:rPr>
          <w:rFonts w:ascii="宋体" w:hAnsi="宋体" w:hint="eastAsia"/>
          <w:color w:val="000000"/>
          <w:sz w:val="24"/>
          <w:szCs w:val="24"/>
        </w:rPr>
        <w:t xml:space="preserve"> 2</w:t>
      </w:r>
      <w:r>
        <w:rPr>
          <w:rFonts w:ascii="宋体" w:hAnsi="宋体"/>
          <w:color w:val="000000"/>
          <w:sz w:val="24"/>
          <w:szCs w:val="24"/>
        </w:rPr>
        <w:t>1</w:t>
      </w:r>
      <w:r>
        <w:rPr>
          <w:rFonts w:ascii="宋体" w:hAnsi="宋体" w:hint="eastAsia"/>
          <w:color w:val="000000"/>
          <w:sz w:val="24"/>
          <w:szCs w:val="24"/>
        </w:rPr>
        <w:t>.1</w:t>
      </w:r>
      <w:r>
        <w:rPr>
          <w:rFonts w:ascii="宋体" w:hAnsi="宋体" w:hint="eastAsia"/>
          <w:b/>
          <w:color w:val="000000"/>
          <w:sz w:val="24"/>
          <w:szCs w:val="24"/>
        </w:rPr>
        <w:t xml:space="preserve"> </w:t>
      </w:r>
      <w:r>
        <w:rPr>
          <w:rFonts w:ascii="宋体" w:hAnsi="宋体" w:hint="eastAsia"/>
          <w:color w:val="000000"/>
          <w:sz w:val="24"/>
          <w:szCs w:val="24"/>
        </w:rPr>
        <w:t>开标后，交易中心将立即组织评标委员会（以下简称评委会）进行评标。</w:t>
      </w:r>
    </w:p>
    <w:p w:rsidR="00ED4027" w:rsidRDefault="008813AD">
      <w:pPr>
        <w:spacing w:line="400" w:lineRule="exact"/>
        <w:rPr>
          <w:rFonts w:ascii="宋体" w:hAnsi="宋体"/>
          <w:color w:val="000000"/>
          <w:sz w:val="24"/>
          <w:szCs w:val="24"/>
        </w:rPr>
      </w:pPr>
      <w:r>
        <w:rPr>
          <w:rFonts w:ascii="宋体" w:hAnsi="宋体" w:hint="eastAsia"/>
          <w:b/>
          <w:color w:val="000000"/>
          <w:sz w:val="24"/>
          <w:szCs w:val="24"/>
        </w:rPr>
        <w:t xml:space="preserve">  </w:t>
      </w:r>
      <w:r>
        <w:rPr>
          <w:rFonts w:ascii="宋体" w:hAnsi="宋体" w:hint="eastAsia"/>
          <w:color w:val="000000"/>
          <w:sz w:val="24"/>
          <w:szCs w:val="24"/>
        </w:rPr>
        <w:t xml:space="preserve"> 2</w:t>
      </w:r>
      <w:r>
        <w:rPr>
          <w:rFonts w:ascii="宋体" w:hAnsi="宋体"/>
          <w:color w:val="000000"/>
          <w:sz w:val="24"/>
          <w:szCs w:val="24"/>
        </w:rPr>
        <w:t>1</w:t>
      </w:r>
      <w:r>
        <w:rPr>
          <w:rFonts w:ascii="宋体" w:hAnsi="宋体" w:hint="eastAsia"/>
          <w:color w:val="000000"/>
          <w:sz w:val="24"/>
          <w:szCs w:val="24"/>
        </w:rPr>
        <w:t>.2 评委会由采购人代表和有关技术、经济等方面的专家组成，且人员构成符合政府采购有关规定。</w:t>
      </w:r>
    </w:p>
    <w:p w:rsidR="00ED4027" w:rsidRDefault="008813AD">
      <w:pPr>
        <w:spacing w:line="400" w:lineRule="exact"/>
        <w:rPr>
          <w:rFonts w:ascii="宋体" w:hAnsi="宋体"/>
          <w:color w:val="000000"/>
          <w:sz w:val="24"/>
          <w:szCs w:val="24"/>
        </w:rPr>
      </w:pPr>
      <w:r>
        <w:rPr>
          <w:rFonts w:ascii="宋体" w:hAnsi="宋体" w:hint="eastAsia"/>
          <w:b/>
          <w:color w:val="000000"/>
          <w:sz w:val="24"/>
          <w:szCs w:val="24"/>
        </w:rPr>
        <w:t xml:space="preserve">  </w:t>
      </w:r>
      <w:r>
        <w:rPr>
          <w:rFonts w:ascii="宋体" w:hAnsi="宋体" w:hint="eastAsia"/>
          <w:color w:val="000000"/>
          <w:sz w:val="24"/>
          <w:szCs w:val="24"/>
        </w:rPr>
        <w:t xml:space="preserve"> 2</w:t>
      </w:r>
      <w:r>
        <w:rPr>
          <w:rFonts w:ascii="宋体" w:hAnsi="宋体"/>
          <w:color w:val="000000"/>
          <w:sz w:val="24"/>
          <w:szCs w:val="24"/>
        </w:rPr>
        <w:t>1</w:t>
      </w:r>
      <w:r>
        <w:rPr>
          <w:rFonts w:ascii="宋体" w:hAnsi="宋体" w:hint="eastAsia"/>
          <w:color w:val="000000"/>
          <w:sz w:val="24"/>
          <w:szCs w:val="24"/>
        </w:rPr>
        <w:t>.3评委会独立工作，负责评审所有投标文件并确定中标候选人。</w:t>
      </w:r>
    </w:p>
    <w:p w:rsidR="00ED4027" w:rsidRDefault="008813AD">
      <w:pPr>
        <w:pStyle w:val="41"/>
        <w:spacing w:before="0" w:after="0" w:line="400" w:lineRule="exact"/>
        <w:ind w:firstLine="420"/>
        <w:rPr>
          <w:rFonts w:ascii="黑体"/>
          <w:b w:val="0"/>
          <w:bCs w:val="0"/>
          <w:color w:val="000000"/>
        </w:rPr>
      </w:pPr>
      <w:r>
        <w:rPr>
          <w:rFonts w:ascii="黑体" w:hint="eastAsia"/>
          <w:b w:val="0"/>
          <w:bCs w:val="0"/>
          <w:color w:val="000000"/>
        </w:rPr>
        <w:t>2</w:t>
      </w:r>
      <w:r>
        <w:rPr>
          <w:rFonts w:ascii="黑体"/>
          <w:b w:val="0"/>
          <w:bCs w:val="0"/>
          <w:color w:val="000000"/>
        </w:rPr>
        <w:t>2</w:t>
      </w:r>
      <w:r>
        <w:rPr>
          <w:rFonts w:ascii="黑体" w:hint="eastAsia"/>
          <w:b w:val="0"/>
          <w:bCs w:val="0"/>
          <w:color w:val="000000"/>
        </w:rPr>
        <w:t>、评标过程的保密与公正</w:t>
      </w:r>
    </w:p>
    <w:bookmarkEnd w:id="150"/>
    <w:bookmarkEnd w:id="151"/>
    <w:bookmarkEnd w:id="152"/>
    <w:p w:rsidR="00ED4027" w:rsidRDefault="008813AD">
      <w:pPr>
        <w:spacing w:line="400" w:lineRule="exact"/>
        <w:ind w:firstLine="480"/>
        <w:rPr>
          <w:rFonts w:ascii="宋体" w:hAnsi="宋体"/>
          <w:bCs/>
          <w:color w:val="000000"/>
          <w:sz w:val="24"/>
        </w:rPr>
      </w:pPr>
      <w:r>
        <w:rPr>
          <w:rFonts w:ascii="宋体" w:hAnsi="宋体" w:hint="eastAsia"/>
          <w:color w:val="000000"/>
          <w:sz w:val="24"/>
        </w:rPr>
        <w:t>22.1</w:t>
      </w:r>
      <w:r>
        <w:rPr>
          <w:rFonts w:ascii="宋体" w:hAnsi="宋体" w:hint="eastAsia"/>
          <w:bCs/>
          <w:color w:val="000000"/>
          <w:sz w:val="24"/>
        </w:rPr>
        <w:t>凡是与审查、澄清、评价和比较投标的有关资料以及授标建议等，采购人、评委、交易中心均不得向投标人或与评标无关的其他人员透露。</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rPr>
        <w:t>22.2</w:t>
      </w:r>
      <w:r>
        <w:rPr>
          <w:rFonts w:ascii="宋体" w:hAnsi="宋体" w:hint="eastAsia"/>
          <w:color w:val="000000"/>
          <w:sz w:val="24"/>
          <w:szCs w:val="24"/>
        </w:rPr>
        <w:t>在评标过程中，投标人不得以任何行为影响评标过程，否则其投标文件将被作为无效投标文件。</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22.</w:t>
      </w:r>
      <w:r>
        <w:rPr>
          <w:rFonts w:ascii="宋体" w:hAnsi="宋体"/>
          <w:color w:val="000000"/>
          <w:sz w:val="24"/>
          <w:szCs w:val="24"/>
        </w:rPr>
        <w:t>3</w:t>
      </w:r>
      <w:r>
        <w:rPr>
          <w:rFonts w:ascii="宋体" w:hAnsi="宋体" w:hint="eastAsia"/>
          <w:color w:val="000000"/>
          <w:sz w:val="24"/>
          <w:szCs w:val="24"/>
        </w:rPr>
        <w:t xml:space="preserve"> 交易中心和评委会不向未中标的投标人解释未中标原因，也不公布评标过程中的相关细节。</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22.4 采用综合评分法的项目，未中标的投标人可于中标结果公告期限届满之日起通过苏采云系统查看自己的评审得分及排序情况。</w:t>
      </w:r>
    </w:p>
    <w:p w:rsidR="00ED4027" w:rsidRDefault="008813AD">
      <w:pPr>
        <w:pStyle w:val="41"/>
        <w:spacing w:before="0" w:after="0" w:line="400" w:lineRule="exact"/>
        <w:ind w:firstLine="420"/>
        <w:rPr>
          <w:b w:val="0"/>
          <w:bCs w:val="0"/>
          <w:color w:val="000000"/>
        </w:rPr>
      </w:pPr>
      <w:bookmarkStart w:id="153" w:name="_Toc16938548"/>
      <w:bookmarkStart w:id="154" w:name="_Toc20823304"/>
      <w:bookmarkStart w:id="155" w:name="_Toc513029232"/>
      <w:r>
        <w:rPr>
          <w:rFonts w:hint="eastAsia"/>
          <w:b w:val="0"/>
          <w:bCs w:val="0"/>
          <w:color w:val="000000"/>
        </w:rPr>
        <w:t>2</w:t>
      </w:r>
      <w:r>
        <w:rPr>
          <w:b w:val="0"/>
          <w:bCs w:val="0"/>
          <w:color w:val="000000"/>
        </w:rPr>
        <w:t>3</w:t>
      </w:r>
      <w:r>
        <w:rPr>
          <w:rFonts w:hint="eastAsia"/>
          <w:b w:val="0"/>
          <w:bCs w:val="0"/>
          <w:color w:val="000000"/>
        </w:rPr>
        <w:t>、投标文件的澄清</w:t>
      </w:r>
      <w:bookmarkEnd w:id="153"/>
      <w:bookmarkEnd w:id="154"/>
      <w:bookmarkEnd w:id="155"/>
    </w:p>
    <w:p w:rsidR="00ED4027" w:rsidRDefault="008813AD">
      <w:pPr>
        <w:spacing w:line="400" w:lineRule="exact"/>
        <w:ind w:firstLine="480"/>
        <w:rPr>
          <w:rFonts w:ascii="宋体" w:hAnsi="宋体"/>
          <w:color w:val="000000"/>
          <w:sz w:val="24"/>
          <w:szCs w:val="24"/>
        </w:rPr>
      </w:pPr>
      <w:r>
        <w:rPr>
          <w:rFonts w:ascii="宋体" w:hAnsi="宋体"/>
          <w:color w:val="000000"/>
          <w:sz w:val="24"/>
          <w:szCs w:val="24"/>
        </w:rPr>
        <w:t>23.1</w:t>
      </w:r>
      <w:r>
        <w:rPr>
          <w:rFonts w:ascii="宋体" w:hAnsi="宋体" w:hint="eastAsia"/>
          <w:color w:val="000000"/>
          <w:sz w:val="24"/>
          <w:szCs w:val="24"/>
        </w:rPr>
        <w:t>评标期间，评委会对投标文件中含义不明确、同类问题表述不一致或者有明显文字和计算错误的内容，有权要求投标人作出必要的澄清、说明或者补正。</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lastRenderedPageBreak/>
        <w:t>投标人的澄清、说明或者补正不得超出投标文件的范围或者改变投标文件的实质性内容。</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评</w:t>
      </w:r>
      <w:r>
        <w:rPr>
          <w:rFonts w:ascii="宋体" w:hAnsi="宋体"/>
          <w:color w:val="000000"/>
          <w:sz w:val="24"/>
          <w:szCs w:val="24"/>
        </w:rPr>
        <w:t>委会并非对每个投标人都做澄清要求</w:t>
      </w:r>
      <w:r>
        <w:rPr>
          <w:rFonts w:ascii="宋体" w:hAnsi="宋体" w:hint="eastAsia"/>
          <w:color w:val="000000"/>
          <w:sz w:val="24"/>
          <w:szCs w:val="24"/>
        </w:rPr>
        <w:t>。</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rsidR="00ED4027" w:rsidRDefault="008813AD">
      <w:pPr>
        <w:spacing w:line="400" w:lineRule="exact"/>
        <w:rPr>
          <w:rFonts w:ascii="宋体" w:hAnsi="宋体"/>
          <w:color w:val="000000"/>
          <w:sz w:val="24"/>
          <w:szCs w:val="24"/>
        </w:rPr>
      </w:pPr>
      <w:r>
        <w:rPr>
          <w:rFonts w:ascii="宋体" w:hAnsi="宋体" w:hint="eastAsia"/>
          <w:color w:val="000000"/>
          <w:sz w:val="24"/>
          <w:szCs w:val="24"/>
        </w:rPr>
        <w:t xml:space="preserve">    23.3 接到评委会澄清、说明和补正要求的投标人如未按规定做出澄清、说明和补正，其风险由投标人自行承担。</w:t>
      </w:r>
    </w:p>
    <w:p w:rsidR="00ED4027" w:rsidRDefault="008813AD">
      <w:pPr>
        <w:pStyle w:val="41"/>
        <w:spacing w:before="0" w:after="0" w:line="400" w:lineRule="exact"/>
        <w:ind w:firstLine="420"/>
        <w:rPr>
          <w:b w:val="0"/>
          <w:bCs w:val="0"/>
          <w:color w:val="000000"/>
        </w:rPr>
      </w:pPr>
      <w:bookmarkStart w:id="156" w:name="_Toc20823305"/>
      <w:bookmarkStart w:id="157" w:name="_Toc513029233"/>
      <w:bookmarkStart w:id="158" w:name="_Toc16938549"/>
      <w:r>
        <w:rPr>
          <w:rFonts w:hint="eastAsia"/>
          <w:b w:val="0"/>
          <w:bCs w:val="0"/>
          <w:color w:val="000000"/>
        </w:rPr>
        <w:t>2</w:t>
      </w:r>
      <w:r>
        <w:rPr>
          <w:b w:val="0"/>
          <w:bCs w:val="0"/>
          <w:color w:val="000000"/>
        </w:rPr>
        <w:t>4</w:t>
      </w:r>
      <w:r>
        <w:rPr>
          <w:rFonts w:hint="eastAsia"/>
          <w:b w:val="0"/>
          <w:bCs w:val="0"/>
          <w:color w:val="000000"/>
        </w:rPr>
        <w:t>、对投标文件的初审</w:t>
      </w:r>
      <w:bookmarkEnd w:id="156"/>
      <w:bookmarkEnd w:id="157"/>
      <w:bookmarkEnd w:id="158"/>
    </w:p>
    <w:p w:rsidR="00ED4027" w:rsidRDefault="008813AD">
      <w:pPr>
        <w:spacing w:line="400" w:lineRule="exact"/>
        <w:ind w:firstLine="480"/>
        <w:rPr>
          <w:rFonts w:ascii="宋体" w:hAnsi="宋体"/>
          <w:bCs/>
          <w:color w:val="000000"/>
          <w:sz w:val="24"/>
        </w:rPr>
      </w:pPr>
      <w:r>
        <w:rPr>
          <w:rFonts w:ascii="宋体" w:hAnsi="宋体" w:hint="eastAsia"/>
          <w:color w:val="000000"/>
          <w:sz w:val="24"/>
        </w:rPr>
        <w:t>24.1</w:t>
      </w:r>
      <w:r>
        <w:rPr>
          <w:rFonts w:ascii="宋体" w:hAnsi="宋体" w:hint="eastAsia"/>
          <w:bCs/>
          <w:color w:val="000000"/>
          <w:sz w:val="24"/>
        </w:rPr>
        <w:t>投标文件初审分为资格审查和符合性审查。</w:t>
      </w:r>
    </w:p>
    <w:p w:rsidR="00ED4027" w:rsidRDefault="008813AD">
      <w:pPr>
        <w:spacing w:line="400" w:lineRule="exact"/>
        <w:ind w:firstLine="480"/>
        <w:rPr>
          <w:rFonts w:ascii="宋体" w:hAnsi="宋体"/>
          <w:bCs/>
          <w:color w:val="000000"/>
          <w:sz w:val="24"/>
        </w:rPr>
      </w:pPr>
      <w:r>
        <w:rPr>
          <w:rFonts w:ascii="宋体" w:hAnsi="宋体" w:hint="eastAsia"/>
          <w:bCs/>
          <w:color w:val="000000"/>
          <w:sz w:val="24"/>
        </w:rPr>
        <w:t>24.1.1 资格审查：依据法律法规和招标文件的规定，由采购人对投标文件中的资格证明文件进行审查。资格审查的结论，采购人以书面形式向评委会进行反馈。</w:t>
      </w:r>
    </w:p>
    <w:p w:rsidR="00ED4027" w:rsidRDefault="008813AD">
      <w:pPr>
        <w:spacing w:line="400" w:lineRule="exact"/>
        <w:ind w:firstLine="480"/>
        <w:rPr>
          <w:rFonts w:ascii="宋体" w:hAnsi="宋体"/>
          <w:bCs/>
          <w:color w:val="000000"/>
          <w:sz w:val="24"/>
        </w:rPr>
      </w:pPr>
      <w:r>
        <w:rPr>
          <w:rFonts w:ascii="宋体" w:hAnsi="宋体" w:hint="eastAsia"/>
          <w:bCs/>
          <w:color w:val="000000"/>
          <w:sz w:val="24"/>
        </w:rPr>
        <w:t>采购人在进行资格性审查的同时，将在“信用中国”网站（www.creditchina.gov.cn）和</w:t>
      </w:r>
      <w:r>
        <w:rPr>
          <w:rFonts w:ascii="宋体" w:hAnsi="宋体" w:hint="eastAsia"/>
          <w:sz w:val="24"/>
          <w:szCs w:val="24"/>
        </w:rPr>
        <w:t>“中国政府采购网"(www.ccgp.gov.cn)</w:t>
      </w:r>
      <w:r>
        <w:rPr>
          <w:rFonts w:ascii="宋体" w:hAnsi="宋体" w:hint="eastAsia"/>
          <w:bCs/>
          <w:color w:val="000000"/>
          <w:sz w:val="24"/>
        </w:rPr>
        <w:t>查询投标人的信用记录，以确定投标人是否具备投标资格,查询结果留存并归档。</w:t>
      </w:r>
    </w:p>
    <w:p w:rsidR="00ED4027" w:rsidRDefault="008813AD">
      <w:pPr>
        <w:spacing w:line="400" w:lineRule="exact"/>
        <w:ind w:firstLine="480"/>
        <w:rPr>
          <w:rFonts w:ascii="宋体" w:hAnsi="宋体"/>
          <w:bCs/>
          <w:color w:val="000000"/>
          <w:sz w:val="24"/>
        </w:rPr>
      </w:pPr>
      <w:r>
        <w:rPr>
          <w:rFonts w:ascii="宋体" w:hAnsi="宋体" w:hint="eastAsia"/>
          <w:bCs/>
          <w:color w:val="000000"/>
          <w:sz w:val="24"/>
        </w:rPr>
        <w:t>接受联合体的项目，两个以上的自然人、法人或者其他组织组成一个联合体，以一个供应商的身份共同参加政府采购活动的,联合体成员中任何一方存在不良信用记录的，视同联合体存在不良信用记录。</w:t>
      </w:r>
    </w:p>
    <w:p w:rsidR="00ED4027" w:rsidRDefault="008813AD">
      <w:pPr>
        <w:spacing w:line="400" w:lineRule="exact"/>
        <w:ind w:firstLine="480"/>
        <w:rPr>
          <w:rFonts w:ascii="宋体" w:hAnsi="宋体"/>
          <w:bCs/>
          <w:color w:val="000000"/>
          <w:sz w:val="24"/>
        </w:rPr>
      </w:pPr>
      <w:r>
        <w:rPr>
          <w:rFonts w:ascii="宋体" w:hAnsi="宋体" w:hint="eastAsia"/>
          <w:bCs/>
          <w:color w:val="000000"/>
          <w:sz w:val="24"/>
        </w:rPr>
        <w:t>24.1.2 符合性审查：依据招标文件的规定，由评委会从投标文件的有效性、完整性和对招标文件的响应程度进行审查，以确定是否对招标文件的实质性要求作出响应。</w:t>
      </w:r>
    </w:p>
    <w:p w:rsidR="00ED4027" w:rsidRDefault="008813AD">
      <w:pPr>
        <w:spacing w:line="400" w:lineRule="exact"/>
        <w:ind w:firstLine="480"/>
        <w:rPr>
          <w:rFonts w:ascii="宋体" w:hAnsi="宋体"/>
          <w:bCs/>
          <w:color w:val="000000"/>
          <w:sz w:val="24"/>
        </w:rPr>
      </w:pPr>
      <w:r>
        <w:rPr>
          <w:rFonts w:ascii="宋体" w:hAnsi="宋体" w:hint="eastAsia"/>
          <w:bCs/>
          <w:color w:val="000000"/>
          <w:sz w:val="24"/>
        </w:rPr>
        <w:t>24.</w:t>
      </w:r>
      <w:r>
        <w:rPr>
          <w:rFonts w:ascii="宋体" w:hAnsi="宋体"/>
          <w:bCs/>
          <w:color w:val="000000"/>
          <w:sz w:val="24"/>
        </w:rPr>
        <w:t>1.</w:t>
      </w:r>
      <w:r>
        <w:rPr>
          <w:rFonts w:ascii="宋体" w:hAnsi="宋体" w:hint="eastAsia"/>
          <w:bCs/>
          <w:color w:val="000000"/>
          <w:sz w:val="24"/>
        </w:rPr>
        <w:t>3 未通过资格审查或符合性审查的投标人，交易中心将在</w:t>
      </w:r>
      <w:r>
        <w:rPr>
          <w:rFonts w:ascii="宋体" w:hAnsi="宋体" w:hint="eastAsia"/>
          <w:color w:val="000000"/>
          <w:sz w:val="24"/>
          <w:szCs w:val="24"/>
        </w:rPr>
        <w:t>苏采云系统</w:t>
      </w:r>
      <w:r>
        <w:rPr>
          <w:rFonts w:ascii="宋体" w:hAnsi="宋体" w:hint="eastAsia"/>
          <w:bCs/>
          <w:color w:val="000000"/>
          <w:sz w:val="24"/>
        </w:rPr>
        <w:t>中告知未通过资格审查或符合性审查的原因，</w:t>
      </w:r>
      <w:r>
        <w:rPr>
          <w:rFonts w:ascii="宋体" w:hAnsi="宋体"/>
          <w:bCs/>
          <w:color w:val="000000"/>
          <w:sz w:val="24"/>
        </w:rPr>
        <w:t>评</w:t>
      </w:r>
      <w:r>
        <w:rPr>
          <w:rFonts w:ascii="宋体" w:hAnsi="宋体" w:hint="eastAsia"/>
          <w:bCs/>
          <w:color w:val="000000"/>
          <w:sz w:val="24"/>
        </w:rPr>
        <w:t>审</w:t>
      </w:r>
      <w:r>
        <w:rPr>
          <w:rFonts w:ascii="宋体" w:hAnsi="宋体"/>
          <w:bCs/>
          <w:color w:val="000000"/>
          <w:sz w:val="24"/>
        </w:rPr>
        <w:t>结束后，</w:t>
      </w:r>
      <w:r>
        <w:rPr>
          <w:rFonts w:ascii="宋体" w:hAnsi="宋体" w:hint="eastAsia"/>
          <w:bCs/>
          <w:color w:val="000000"/>
          <w:sz w:val="24"/>
        </w:rPr>
        <w:t>交易</w:t>
      </w:r>
      <w:r>
        <w:rPr>
          <w:rFonts w:ascii="宋体" w:hAnsi="宋体"/>
          <w:bCs/>
          <w:color w:val="000000"/>
          <w:sz w:val="24"/>
        </w:rPr>
        <w:t>中心将不再告知未通过资格审查</w:t>
      </w:r>
      <w:r>
        <w:rPr>
          <w:rFonts w:ascii="宋体" w:hAnsi="宋体" w:hint="eastAsia"/>
          <w:bCs/>
          <w:color w:val="000000"/>
          <w:sz w:val="24"/>
        </w:rPr>
        <w:t>或符合性</w:t>
      </w:r>
      <w:r>
        <w:rPr>
          <w:rFonts w:ascii="宋体" w:hAnsi="宋体"/>
          <w:bCs/>
          <w:color w:val="000000"/>
          <w:sz w:val="24"/>
        </w:rPr>
        <w:t>审查的原因。</w:t>
      </w:r>
    </w:p>
    <w:p w:rsidR="00ED4027" w:rsidRDefault="008813AD">
      <w:pPr>
        <w:spacing w:line="400" w:lineRule="exact"/>
        <w:ind w:firstLine="480"/>
        <w:rPr>
          <w:rFonts w:ascii="宋体" w:hAnsi="宋体"/>
          <w:color w:val="000000"/>
          <w:sz w:val="24"/>
        </w:rPr>
      </w:pPr>
      <w:r>
        <w:rPr>
          <w:rFonts w:ascii="宋体" w:hAnsi="宋体" w:hint="eastAsia"/>
          <w:color w:val="000000"/>
          <w:sz w:val="24"/>
        </w:rPr>
        <w:t>24.2在详细评标之前，评委会将首先审查每份投标文件是否实质性响应了招标文件的要求。实质性响应的投标应该是与招标文件要求的全部条款、条件和规格相符，没有重大偏离或保留的投标。</w:t>
      </w:r>
    </w:p>
    <w:p w:rsidR="00ED4027" w:rsidRDefault="008813AD">
      <w:pPr>
        <w:spacing w:line="400" w:lineRule="exact"/>
        <w:ind w:firstLine="480"/>
        <w:rPr>
          <w:rFonts w:ascii="宋体" w:hAnsi="宋体"/>
          <w:color w:val="000000"/>
          <w:sz w:val="24"/>
        </w:rPr>
      </w:pPr>
      <w:r>
        <w:rPr>
          <w:rFonts w:ascii="宋体" w:hAnsi="宋体" w:hint="eastAsia"/>
          <w:color w:val="000000"/>
          <w:sz w:val="24"/>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p>
    <w:p w:rsidR="00ED4027" w:rsidRDefault="008813AD">
      <w:pPr>
        <w:spacing w:line="400" w:lineRule="exact"/>
        <w:ind w:firstLine="480"/>
        <w:rPr>
          <w:rFonts w:ascii="宋体" w:hAnsi="宋体"/>
          <w:color w:val="000000"/>
          <w:sz w:val="24"/>
        </w:rPr>
      </w:pPr>
      <w:r>
        <w:rPr>
          <w:rFonts w:ascii="宋体" w:hAnsi="宋体" w:hint="eastAsia"/>
          <w:color w:val="000000"/>
          <w:sz w:val="24"/>
        </w:rPr>
        <w:t>24.3如果投标文件实质上没有响应招标文件的要求，评委会将予以拒绝，投标人不得通过修改或撤销不合要求的偏离或保留而使其投标成为实质性响应的投标。</w:t>
      </w:r>
    </w:p>
    <w:p w:rsidR="00ED4027" w:rsidRDefault="008813AD">
      <w:pPr>
        <w:spacing w:line="400" w:lineRule="exact"/>
        <w:ind w:firstLine="480"/>
        <w:rPr>
          <w:rFonts w:ascii="宋体" w:hAnsi="宋体"/>
          <w:bCs/>
          <w:color w:val="000000"/>
          <w:sz w:val="24"/>
        </w:rPr>
      </w:pPr>
      <w:r>
        <w:rPr>
          <w:rFonts w:ascii="宋体" w:hAnsi="宋体" w:hint="eastAsia"/>
          <w:color w:val="000000"/>
          <w:sz w:val="24"/>
        </w:rPr>
        <w:lastRenderedPageBreak/>
        <w:t>24.</w:t>
      </w:r>
      <w:r>
        <w:rPr>
          <w:rFonts w:ascii="宋体" w:hAnsi="宋体"/>
          <w:color w:val="000000"/>
          <w:sz w:val="24"/>
        </w:rPr>
        <w:t>4</w:t>
      </w:r>
      <w:r>
        <w:rPr>
          <w:rFonts w:ascii="宋体" w:hAnsi="宋体" w:hint="eastAsia"/>
          <w:bCs/>
          <w:color w:val="000000"/>
          <w:sz w:val="24"/>
        </w:rPr>
        <w:t>评委会将对确定为实质性响应的投标进行进一步审核，是否有计算上或累加上的算术错误，修正错误的原则如下：</w:t>
      </w:r>
    </w:p>
    <w:p w:rsidR="00ED4027" w:rsidRDefault="008813AD">
      <w:pPr>
        <w:spacing w:line="400" w:lineRule="exact"/>
        <w:ind w:firstLine="480"/>
        <w:rPr>
          <w:rFonts w:ascii="宋体" w:hAnsi="宋体"/>
          <w:bCs/>
          <w:color w:val="000000"/>
          <w:sz w:val="24"/>
        </w:rPr>
      </w:pPr>
      <w:r>
        <w:rPr>
          <w:rFonts w:ascii="宋体" w:hAnsi="宋体" w:hint="eastAsia"/>
          <w:bCs/>
          <w:color w:val="000000"/>
          <w:sz w:val="24"/>
        </w:rPr>
        <w:t>（1）投标文件中开标一览表内容与投标文件中相应内容不一致的，以开标一览表为准。</w:t>
      </w:r>
    </w:p>
    <w:p w:rsidR="00ED4027" w:rsidRDefault="008813AD">
      <w:pPr>
        <w:spacing w:line="400" w:lineRule="exact"/>
        <w:ind w:firstLine="480"/>
        <w:rPr>
          <w:rFonts w:ascii="宋体" w:hAnsi="宋体"/>
          <w:bCs/>
          <w:color w:val="000000"/>
          <w:sz w:val="24"/>
        </w:rPr>
      </w:pPr>
      <w:r>
        <w:rPr>
          <w:rFonts w:ascii="宋体" w:hAnsi="宋体" w:hint="eastAsia"/>
          <w:bCs/>
          <w:color w:val="000000"/>
          <w:sz w:val="24"/>
        </w:rPr>
        <w:t>（2）大写金额和小写金额不一致的，以大写金额为准。</w:t>
      </w:r>
    </w:p>
    <w:p w:rsidR="00ED4027" w:rsidRDefault="008813AD">
      <w:pPr>
        <w:spacing w:line="400" w:lineRule="exact"/>
        <w:ind w:firstLine="480"/>
        <w:rPr>
          <w:rFonts w:ascii="宋体" w:hAnsi="宋体"/>
          <w:bCs/>
          <w:color w:val="000000"/>
          <w:sz w:val="24"/>
        </w:rPr>
      </w:pPr>
      <w:r>
        <w:rPr>
          <w:rFonts w:ascii="宋体" w:hAnsi="宋体" w:hint="eastAsia"/>
          <w:bCs/>
          <w:color w:val="000000"/>
          <w:sz w:val="24"/>
        </w:rPr>
        <w:t>（3）单价金额小数点或者百分比有明显错位的，以开标一览表的总价为准，并修改单价。</w:t>
      </w:r>
    </w:p>
    <w:p w:rsidR="00ED4027" w:rsidRDefault="008813AD">
      <w:pPr>
        <w:spacing w:line="400" w:lineRule="exact"/>
        <w:ind w:firstLine="480"/>
        <w:rPr>
          <w:rFonts w:ascii="宋体" w:hAnsi="宋体"/>
          <w:bCs/>
          <w:color w:val="000000"/>
          <w:sz w:val="24"/>
        </w:rPr>
      </w:pPr>
      <w:r>
        <w:rPr>
          <w:rFonts w:ascii="宋体" w:hAnsi="宋体" w:hint="eastAsia"/>
          <w:bCs/>
          <w:color w:val="000000"/>
          <w:sz w:val="24"/>
        </w:rPr>
        <w:t>（4）总价金额与按单价汇总金额不一致的，以单价金额计算结果为准。</w:t>
      </w:r>
    </w:p>
    <w:p w:rsidR="00ED4027" w:rsidRDefault="008813AD">
      <w:pPr>
        <w:spacing w:line="400" w:lineRule="exact"/>
        <w:ind w:firstLine="480"/>
        <w:rPr>
          <w:rFonts w:ascii="宋体" w:hAnsi="宋体"/>
          <w:bCs/>
          <w:color w:val="000000"/>
          <w:sz w:val="24"/>
        </w:rPr>
      </w:pPr>
      <w:r>
        <w:rPr>
          <w:rFonts w:ascii="宋体" w:hAnsi="宋体" w:hint="eastAsia"/>
          <w:bCs/>
          <w:color w:val="000000"/>
          <w:sz w:val="24"/>
        </w:rPr>
        <w:t>同时出现两种以上错误的，按照前款规定的顺序修正。</w:t>
      </w:r>
    </w:p>
    <w:p w:rsidR="00ED4027" w:rsidRDefault="008813AD">
      <w:pPr>
        <w:spacing w:line="400" w:lineRule="exact"/>
        <w:ind w:firstLine="480"/>
        <w:rPr>
          <w:rFonts w:ascii="宋体" w:hAnsi="宋体"/>
          <w:bCs/>
          <w:color w:val="000000"/>
          <w:sz w:val="24"/>
        </w:rPr>
      </w:pPr>
      <w:r>
        <w:rPr>
          <w:rFonts w:ascii="宋体" w:hAnsi="宋体" w:hint="eastAsia"/>
          <w:color w:val="000000"/>
          <w:sz w:val="24"/>
        </w:rPr>
        <w:t>24.</w:t>
      </w:r>
      <w:r>
        <w:rPr>
          <w:rFonts w:ascii="宋体" w:hAnsi="宋体"/>
          <w:color w:val="000000"/>
          <w:sz w:val="24"/>
        </w:rPr>
        <w:t>5</w:t>
      </w:r>
      <w:r>
        <w:rPr>
          <w:rFonts w:ascii="宋体" w:hAnsi="宋体" w:hint="eastAsia"/>
          <w:color w:val="000000"/>
          <w:sz w:val="24"/>
        </w:rPr>
        <w:t xml:space="preserve"> </w:t>
      </w:r>
      <w:r>
        <w:rPr>
          <w:rFonts w:ascii="宋体" w:hAnsi="宋体" w:hint="eastAsia"/>
          <w:bCs/>
          <w:color w:val="000000"/>
          <w:sz w:val="24"/>
        </w:rPr>
        <w:t>评委会将按上述修正错误的方法调整投标文件中的投标报价，并</w:t>
      </w:r>
      <w:r>
        <w:rPr>
          <w:rFonts w:ascii="宋体" w:hAnsi="宋体"/>
          <w:bCs/>
          <w:color w:val="000000"/>
          <w:sz w:val="24"/>
        </w:rPr>
        <w:t>通过</w:t>
      </w:r>
      <w:r>
        <w:rPr>
          <w:rFonts w:ascii="宋体" w:hAnsi="宋体" w:hint="eastAsia"/>
          <w:color w:val="000000"/>
          <w:sz w:val="24"/>
          <w:szCs w:val="24"/>
        </w:rPr>
        <w:t>苏采云系统</w:t>
      </w:r>
      <w:r>
        <w:rPr>
          <w:rFonts w:ascii="宋体" w:hAnsi="宋体" w:hint="eastAsia"/>
          <w:bCs/>
          <w:color w:val="000000"/>
          <w:sz w:val="24"/>
        </w:rPr>
        <w:t>告知</w:t>
      </w:r>
      <w:r>
        <w:rPr>
          <w:rFonts w:ascii="宋体" w:hAnsi="宋体"/>
          <w:bCs/>
          <w:color w:val="000000"/>
          <w:sz w:val="24"/>
        </w:rPr>
        <w:t>投标人，</w:t>
      </w:r>
      <w:r>
        <w:rPr>
          <w:rFonts w:ascii="宋体" w:hAnsi="宋体" w:hint="eastAsia"/>
          <w:bCs/>
          <w:color w:val="000000"/>
          <w:sz w:val="24"/>
        </w:rPr>
        <w:t>调整后的价格应对投标人具有约束力。如果投标人不接受修正后的价格，则其投标将被拒绝。</w:t>
      </w:r>
    </w:p>
    <w:p w:rsidR="00ED4027" w:rsidRDefault="008813AD">
      <w:pPr>
        <w:spacing w:line="400" w:lineRule="exact"/>
        <w:ind w:firstLine="420"/>
        <w:rPr>
          <w:rFonts w:ascii="宋体" w:hAnsi="宋体"/>
          <w:color w:val="000000"/>
          <w:sz w:val="24"/>
        </w:rPr>
      </w:pPr>
      <w:bookmarkStart w:id="159" w:name="_Toc513029234"/>
      <w:bookmarkStart w:id="160" w:name="_Toc20823306"/>
      <w:bookmarkStart w:id="161" w:name="_Toc16938550"/>
      <w:r>
        <w:rPr>
          <w:rFonts w:ascii="宋体" w:hAnsi="宋体" w:hint="eastAsia"/>
          <w:color w:val="000000"/>
          <w:sz w:val="24"/>
        </w:rPr>
        <w:t>24.6投标人在开、评标全过程中应保持通讯畅通，及时登录</w:t>
      </w:r>
      <w:r>
        <w:rPr>
          <w:rFonts w:ascii="宋体" w:hAnsi="宋体" w:hint="eastAsia"/>
          <w:color w:val="000000"/>
          <w:sz w:val="24"/>
          <w:szCs w:val="24"/>
        </w:rPr>
        <w:t>苏采云系统</w:t>
      </w:r>
      <w:r>
        <w:rPr>
          <w:rFonts w:ascii="宋体" w:hAnsi="宋体" w:hint="eastAsia"/>
          <w:color w:val="000000"/>
          <w:sz w:val="24"/>
        </w:rPr>
        <w:t>查阅</w:t>
      </w:r>
      <w:r>
        <w:rPr>
          <w:rFonts w:ascii="宋体" w:hAnsi="宋体"/>
          <w:color w:val="000000"/>
          <w:sz w:val="24"/>
        </w:rPr>
        <w:t>、答复相关</w:t>
      </w:r>
      <w:r>
        <w:rPr>
          <w:rFonts w:ascii="宋体" w:hAnsi="宋体" w:hint="eastAsia"/>
          <w:color w:val="000000"/>
          <w:sz w:val="24"/>
        </w:rPr>
        <w:t>信息</w:t>
      </w:r>
      <w:r>
        <w:rPr>
          <w:rFonts w:ascii="宋体" w:hAnsi="宋体"/>
          <w:color w:val="000000"/>
          <w:sz w:val="24"/>
        </w:rPr>
        <w:t>，</w:t>
      </w:r>
      <w:r>
        <w:rPr>
          <w:rFonts w:ascii="宋体" w:hAnsi="宋体" w:hint="eastAsia"/>
          <w:color w:val="000000"/>
          <w:sz w:val="24"/>
        </w:rPr>
        <w:t>并安排专人与交易中心及评委会联系。</w:t>
      </w:r>
    </w:p>
    <w:p w:rsidR="00ED4027" w:rsidRDefault="008813AD">
      <w:pPr>
        <w:pStyle w:val="41"/>
        <w:spacing w:before="0" w:after="0" w:line="400" w:lineRule="exact"/>
        <w:ind w:firstLine="420"/>
        <w:rPr>
          <w:b w:val="0"/>
          <w:bCs w:val="0"/>
          <w:color w:val="000000"/>
        </w:rPr>
      </w:pPr>
      <w:r>
        <w:rPr>
          <w:rFonts w:hint="eastAsia"/>
          <w:b w:val="0"/>
          <w:bCs w:val="0"/>
          <w:color w:val="000000"/>
        </w:rPr>
        <w:t>2</w:t>
      </w:r>
      <w:r>
        <w:rPr>
          <w:b w:val="0"/>
          <w:bCs w:val="0"/>
          <w:color w:val="000000"/>
        </w:rPr>
        <w:t>5</w:t>
      </w:r>
      <w:r>
        <w:rPr>
          <w:rFonts w:hint="eastAsia"/>
          <w:b w:val="0"/>
          <w:bCs w:val="0"/>
          <w:color w:val="000000"/>
        </w:rPr>
        <w:t>、</w:t>
      </w:r>
      <w:bookmarkEnd w:id="159"/>
      <w:bookmarkEnd w:id="160"/>
      <w:bookmarkEnd w:id="161"/>
      <w:r>
        <w:rPr>
          <w:rFonts w:hint="eastAsia"/>
          <w:b w:val="0"/>
          <w:bCs w:val="0"/>
          <w:color w:val="000000"/>
        </w:rPr>
        <w:t>无效投标条款和废标条款</w:t>
      </w:r>
    </w:p>
    <w:p w:rsidR="00ED4027" w:rsidRDefault="008813AD">
      <w:pPr>
        <w:spacing w:line="400" w:lineRule="exact"/>
        <w:ind w:left="479"/>
        <w:rPr>
          <w:rFonts w:ascii="宋体" w:hAnsi="宋体"/>
          <w:bCs/>
          <w:color w:val="000000"/>
          <w:sz w:val="24"/>
        </w:rPr>
      </w:pPr>
      <w:bookmarkStart w:id="162" w:name="_Toc20823307"/>
      <w:bookmarkStart w:id="163" w:name="_Toc16938551"/>
      <w:bookmarkStart w:id="164" w:name="_Toc513029235"/>
      <w:r>
        <w:rPr>
          <w:rFonts w:ascii="宋体" w:hAnsi="宋体" w:hint="eastAsia"/>
          <w:bCs/>
          <w:color w:val="000000"/>
          <w:sz w:val="24"/>
        </w:rPr>
        <w:t>25.1无效投标条款</w:t>
      </w:r>
    </w:p>
    <w:p w:rsidR="00ED4027" w:rsidRDefault="008813AD">
      <w:pPr>
        <w:spacing w:line="400" w:lineRule="exact"/>
        <w:ind w:firstLine="480"/>
        <w:rPr>
          <w:rFonts w:ascii="宋体" w:hAnsi="宋体"/>
          <w:bCs/>
          <w:color w:val="000000"/>
          <w:sz w:val="24"/>
          <w:szCs w:val="24"/>
        </w:rPr>
      </w:pPr>
      <w:r>
        <w:rPr>
          <w:rFonts w:ascii="宋体" w:hAnsi="宋体" w:hint="eastAsia"/>
          <w:bCs/>
          <w:color w:val="000000"/>
          <w:sz w:val="24"/>
        </w:rPr>
        <w:t>25.</w:t>
      </w:r>
      <w:r>
        <w:rPr>
          <w:rFonts w:ascii="宋体" w:hAnsi="宋体" w:hint="eastAsia"/>
          <w:bCs/>
          <w:color w:val="000000"/>
          <w:sz w:val="24"/>
          <w:szCs w:val="24"/>
        </w:rPr>
        <w:t>1.1 投标人在</w:t>
      </w:r>
      <w:r>
        <w:rPr>
          <w:rFonts w:ascii="宋体" w:hAnsi="宋体" w:hint="eastAsia"/>
          <w:color w:val="000000"/>
          <w:sz w:val="24"/>
          <w:szCs w:val="24"/>
        </w:rPr>
        <w:t>苏采云系统</w:t>
      </w:r>
      <w:r>
        <w:rPr>
          <w:rFonts w:ascii="宋体" w:hAnsi="宋体" w:hint="eastAsia"/>
          <w:bCs/>
          <w:color w:val="000000"/>
          <w:sz w:val="24"/>
          <w:szCs w:val="24"/>
        </w:rPr>
        <w:t>规定的时间内未成功解密电子投标文件的。</w:t>
      </w:r>
    </w:p>
    <w:p w:rsidR="00ED4027" w:rsidRDefault="008813AD">
      <w:pPr>
        <w:spacing w:line="400" w:lineRule="exact"/>
        <w:ind w:firstLine="480"/>
        <w:rPr>
          <w:rFonts w:ascii="宋体" w:hAnsi="宋体"/>
          <w:bCs/>
          <w:color w:val="000000"/>
          <w:sz w:val="24"/>
        </w:rPr>
      </w:pPr>
      <w:r>
        <w:rPr>
          <w:rFonts w:ascii="宋体" w:hAnsi="宋体" w:hint="eastAsia"/>
          <w:bCs/>
          <w:color w:val="000000"/>
          <w:sz w:val="24"/>
        </w:rPr>
        <w:t>25.1.2 投标人未按照招标文件要求上传电子投标文件的。</w:t>
      </w:r>
    </w:p>
    <w:p w:rsidR="00ED4027" w:rsidRDefault="008813AD">
      <w:pPr>
        <w:spacing w:line="400" w:lineRule="exact"/>
        <w:ind w:left="479"/>
        <w:rPr>
          <w:rFonts w:ascii="宋体" w:hAnsi="宋体"/>
          <w:bCs/>
          <w:color w:val="000000"/>
          <w:sz w:val="24"/>
        </w:rPr>
      </w:pPr>
      <w:r>
        <w:rPr>
          <w:rFonts w:ascii="宋体" w:hAnsi="宋体" w:hint="eastAsia"/>
          <w:bCs/>
          <w:color w:val="000000"/>
          <w:sz w:val="24"/>
        </w:rPr>
        <w:t>25.1.3 投标人同一</w:t>
      </w:r>
      <w:r>
        <w:rPr>
          <w:rFonts w:ascii="宋体" w:hAnsi="宋体"/>
          <w:bCs/>
          <w:color w:val="000000"/>
          <w:sz w:val="24"/>
        </w:rPr>
        <w:t>采购包</w:t>
      </w:r>
      <w:r>
        <w:rPr>
          <w:rFonts w:ascii="宋体" w:hAnsi="宋体" w:hint="eastAsia"/>
          <w:bCs/>
          <w:color w:val="000000"/>
          <w:sz w:val="24"/>
        </w:rPr>
        <w:t>提交两个（含两个）以上不同的投标报价的。</w:t>
      </w:r>
    </w:p>
    <w:p w:rsidR="00ED4027" w:rsidRDefault="008813AD">
      <w:pPr>
        <w:spacing w:line="400" w:lineRule="exact"/>
        <w:ind w:left="479"/>
        <w:rPr>
          <w:rFonts w:ascii="宋体" w:hAnsi="宋体"/>
          <w:bCs/>
          <w:color w:val="000000"/>
          <w:sz w:val="24"/>
        </w:rPr>
      </w:pPr>
      <w:r>
        <w:rPr>
          <w:rFonts w:ascii="宋体" w:hAnsi="宋体" w:hint="eastAsia"/>
          <w:bCs/>
          <w:color w:val="000000"/>
          <w:sz w:val="24"/>
        </w:rPr>
        <w:t>25.1.4投标人不具备招标文件中规定资格要求的。</w:t>
      </w:r>
    </w:p>
    <w:p w:rsidR="00ED4027" w:rsidRDefault="008813AD">
      <w:pPr>
        <w:spacing w:line="400" w:lineRule="exact"/>
        <w:ind w:firstLine="480"/>
        <w:rPr>
          <w:rFonts w:ascii="宋体" w:hAnsi="宋体"/>
          <w:bCs/>
          <w:color w:val="000000"/>
          <w:sz w:val="24"/>
        </w:rPr>
      </w:pPr>
      <w:r>
        <w:rPr>
          <w:rFonts w:ascii="宋体" w:hAnsi="宋体" w:hint="eastAsia"/>
          <w:bCs/>
          <w:color w:val="000000"/>
          <w:sz w:val="24"/>
        </w:rPr>
        <w:t>25.1.5投标人的报价超过了采购预算或最高限价的。</w:t>
      </w:r>
    </w:p>
    <w:p w:rsidR="00ED4027" w:rsidRDefault="008813AD">
      <w:pPr>
        <w:spacing w:line="400" w:lineRule="exact"/>
        <w:ind w:firstLine="480"/>
        <w:rPr>
          <w:rFonts w:ascii="宋体" w:hAnsi="宋体"/>
          <w:bCs/>
          <w:i/>
          <w:color w:val="000000"/>
          <w:sz w:val="24"/>
          <w:u w:val="single"/>
        </w:rPr>
      </w:pPr>
      <w:r>
        <w:rPr>
          <w:rFonts w:ascii="宋体" w:hAnsi="宋体" w:hint="eastAsia"/>
          <w:bCs/>
          <w:color w:val="000000"/>
          <w:sz w:val="24"/>
        </w:rPr>
        <w:t>25.1.6未通过符合性审查的。</w:t>
      </w:r>
    </w:p>
    <w:p w:rsidR="00ED4027" w:rsidRDefault="008813AD">
      <w:pPr>
        <w:spacing w:line="400" w:lineRule="exact"/>
        <w:ind w:firstLine="360"/>
        <w:rPr>
          <w:rFonts w:ascii="宋体" w:hAnsi="宋体"/>
          <w:bCs/>
          <w:i/>
          <w:color w:val="000000"/>
          <w:sz w:val="24"/>
          <w:u w:val="single"/>
        </w:rPr>
      </w:pPr>
      <w:r>
        <w:rPr>
          <w:rFonts w:ascii="宋体" w:hAnsi="宋体" w:hint="eastAsia"/>
          <w:bCs/>
          <w:color w:val="000000"/>
          <w:sz w:val="24"/>
        </w:rPr>
        <w:t xml:space="preserve"> 25.1.7不符合招标文件中规定的实质性要求的</w:t>
      </w:r>
      <w:r>
        <w:rPr>
          <w:rFonts w:ascii="宋体" w:hAnsi="宋体" w:hint="eastAsia"/>
          <w:b/>
          <w:bCs/>
          <w:color w:val="000000"/>
          <w:sz w:val="24"/>
        </w:rPr>
        <w:t>（本招标文件中</w:t>
      </w:r>
      <w:r>
        <w:rPr>
          <w:rFonts w:ascii="宋体" w:hAnsi="宋体" w:hint="eastAsia"/>
          <w:b/>
          <w:bCs/>
          <w:i/>
          <w:color w:val="000000"/>
          <w:sz w:val="24"/>
          <w:u w:val="single"/>
        </w:rPr>
        <w:t>斜体且有下划线部分</w:t>
      </w:r>
      <w:r>
        <w:rPr>
          <w:rFonts w:ascii="宋体" w:hAnsi="宋体" w:hint="eastAsia"/>
          <w:b/>
          <w:bCs/>
          <w:color w:val="000000"/>
          <w:sz w:val="24"/>
        </w:rPr>
        <w:t>为实质性要求）</w:t>
      </w:r>
    </w:p>
    <w:p w:rsidR="00ED4027" w:rsidRDefault="008813AD">
      <w:pPr>
        <w:spacing w:line="400" w:lineRule="exact"/>
        <w:ind w:firstLine="480"/>
        <w:rPr>
          <w:rFonts w:ascii="宋体" w:hAnsi="宋体"/>
          <w:bCs/>
          <w:color w:val="000000"/>
          <w:sz w:val="24"/>
        </w:rPr>
      </w:pPr>
      <w:r>
        <w:rPr>
          <w:rFonts w:ascii="宋体" w:hAnsi="宋体" w:hint="eastAsia"/>
          <w:bCs/>
          <w:color w:val="000000"/>
          <w:sz w:val="24"/>
        </w:rPr>
        <w:t>25.1.8 投标人被 “信用中国”网站（www.creditchina.gov.cn）列入失信被执行人或重大税收违法案件当事人名单或政府采购严重失信行为记录名单，</w:t>
      </w:r>
      <w:r>
        <w:rPr>
          <w:rFonts w:ascii="宋体" w:hAnsi="宋体" w:hint="eastAsia"/>
          <w:sz w:val="24"/>
          <w:szCs w:val="24"/>
        </w:rPr>
        <w:t>“中国政府采购网"(www.ccgp.gov.cn)列入政府采购严重失信行为记录名单，</w:t>
      </w:r>
      <w:r>
        <w:rPr>
          <w:rFonts w:ascii="宋体" w:hAnsi="宋体" w:hint="eastAsia"/>
          <w:bCs/>
          <w:color w:val="000000"/>
          <w:sz w:val="24"/>
        </w:rPr>
        <w:t>或查询“信用中国”网站后发现投标人存在其他不符合《中华人民共和国政府采购法》第二十二条规定条件的信用记录。</w:t>
      </w:r>
    </w:p>
    <w:p w:rsidR="00ED4027" w:rsidRDefault="008813AD">
      <w:pPr>
        <w:spacing w:line="400" w:lineRule="exact"/>
        <w:ind w:firstLine="480"/>
        <w:rPr>
          <w:rFonts w:ascii="宋体" w:hAnsi="宋体"/>
          <w:bCs/>
          <w:color w:val="000000"/>
          <w:sz w:val="24"/>
        </w:rPr>
      </w:pPr>
      <w:r>
        <w:rPr>
          <w:rFonts w:ascii="宋体" w:hAnsi="宋体" w:hint="eastAsia"/>
          <w:bCs/>
          <w:color w:val="000000"/>
          <w:sz w:val="24"/>
        </w:rPr>
        <w:t>25.1.9 投标文件含有采购人不能接受的附加条件的。</w:t>
      </w:r>
    </w:p>
    <w:p w:rsidR="00ED4027" w:rsidRDefault="008813AD">
      <w:pPr>
        <w:spacing w:line="400" w:lineRule="exact"/>
        <w:ind w:firstLineChars="200" w:firstLine="480"/>
        <w:rPr>
          <w:rFonts w:ascii="宋体" w:hAnsi="宋体"/>
          <w:bCs/>
          <w:sz w:val="24"/>
        </w:rPr>
      </w:pPr>
      <w:r>
        <w:rPr>
          <w:rFonts w:ascii="宋体" w:hAnsi="宋体" w:hint="eastAsia"/>
          <w:bCs/>
          <w:sz w:val="24"/>
        </w:rPr>
        <w:t>25.1.</w:t>
      </w:r>
      <w:r>
        <w:rPr>
          <w:rFonts w:ascii="宋体" w:hAnsi="宋体"/>
          <w:bCs/>
          <w:sz w:val="24"/>
        </w:rPr>
        <w:t>10</w:t>
      </w:r>
      <w:r>
        <w:rPr>
          <w:rFonts w:ascii="宋体" w:hAnsi="宋体" w:hint="eastAsia"/>
          <w:bCs/>
          <w:sz w:val="24"/>
        </w:rPr>
        <w:t xml:space="preserve"> 异常低价投标（响应）</w:t>
      </w:r>
    </w:p>
    <w:p w:rsidR="00ED4027" w:rsidRDefault="008813AD">
      <w:pPr>
        <w:widowControl/>
        <w:shd w:val="clear" w:color="auto" w:fill="FFFFFF"/>
        <w:spacing w:line="480" w:lineRule="atLeast"/>
        <w:ind w:firstLineChars="200" w:firstLine="480"/>
        <w:textAlignment w:val="baseline"/>
        <w:rPr>
          <w:rFonts w:ascii="Calibri" w:hAnsi="Calibri" w:cs="Calibri"/>
          <w:color w:val="383838"/>
        </w:rPr>
      </w:pPr>
      <w:r>
        <w:rPr>
          <w:rFonts w:ascii="宋体" w:hAnsi="宋体" w:hint="eastAsia"/>
          <w:bCs/>
          <w:sz w:val="24"/>
        </w:rPr>
        <w:t>25.1.10.1</w:t>
      </w:r>
      <w:r>
        <w:rPr>
          <w:rFonts w:ascii="宋体" w:hAnsi="宋体" w:cs="宋体" w:hint="eastAsia"/>
          <w:color w:val="383838"/>
          <w:sz w:val="24"/>
          <w:szCs w:val="24"/>
          <w:shd w:val="clear" w:color="auto" w:fill="FFFFFF"/>
          <w:lang w:bidi="ar"/>
        </w:rPr>
        <w:t>投标（响应）报价低于全部通过符合性审查供应商投标（响应）报价平均值50%的，即投标（响应）报价&lt;全部通过符合性审查供应商投标（响应）报价平均值×50%；</w:t>
      </w:r>
    </w:p>
    <w:p w:rsidR="00ED4027" w:rsidRDefault="008813AD">
      <w:pPr>
        <w:widowControl/>
        <w:shd w:val="clear" w:color="auto" w:fill="FFFFFF"/>
        <w:spacing w:line="480" w:lineRule="atLeast"/>
        <w:ind w:firstLineChars="200" w:firstLine="480"/>
        <w:textAlignment w:val="baseline"/>
        <w:rPr>
          <w:rFonts w:ascii="Calibri" w:hAnsi="Calibri" w:cs="Calibri"/>
          <w:color w:val="383838"/>
        </w:rPr>
      </w:pPr>
      <w:r>
        <w:rPr>
          <w:rFonts w:ascii="宋体" w:hAnsi="宋体" w:hint="eastAsia"/>
          <w:bCs/>
          <w:sz w:val="24"/>
        </w:rPr>
        <w:lastRenderedPageBreak/>
        <w:t>25.1.10.2</w:t>
      </w:r>
      <w:r>
        <w:rPr>
          <w:rFonts w:ascii="宋体" w:hAnsi="宋体" w:cs="宋体" w:hint="eastAsia"/>
          <w:color w:val="383838"/>
          <w:sz w:val="24"/>
          <w:szCs w:val="24"/>
          <w:shd w:val="clear" w:color="auto" w:fill="FFFFFF"/>
          <w:lang w:bidi="ar"/>
        </w:rPr>
        <w:t>投标（响应）报价低于通过符合性审查的次低报价供应商投标（响应）报价50%的，即投标（响应）报价&lt;通过符合性审查的次低报价供应商投标（响应）报价×50%；</w:t>
      </w:r>
    </w:p>
    <w:p w:rsidR="00ED4027" w:rsidRDefault="008813AD">
      <w:pPr>
        <w:spacing w:line="400" w:lineRule="exact"/>
        <w:ind w:firstLineChars="200" w:firstLine="480"/>
        <w:rPr>
          <w:rFonts w:ascii="宋体" w:hAnsi="宋体"/>
          <w:bCs/>
          <w:sz w:val="24"/>
        </w:rPr>
      </w:pPr>
      <w:r>
        <w:rPr>
          <w:rFonts w:ascii="宋体" w:hAnsi="宋体" w:hint="eastAsia"/>
          <w:bCs/>
          <w:sz w:val="24"/>
        </w:rPr>
        <w:t>25.1.10.3投标（响应）报价低于采购项目最高限价 45% 的，即投标（响应）报价&lt;采购项目最高限价×45% ；</w:t>
      </w:r>
    </w:p>
    <w:p w:rsidR="00ED4027" w:rsidRDefault="008813AD">
      <w:pPr>
        <w:spacing w:line="400" w:lineRule="exact"/>
        <w:ind w:firstLineChars="200" w:firstLine="480"/>
        <w:rPr>
          <w:rFonts w:ascii="宋体" w:hAnsi="宋体"/>
          <w:bCs/>
          <w:sz w:val="24"/>
        </w:rPr>
      </w:pPr>
      <w:r>
        <w:rPr>
          <w:rFonts w:ascii="宋体" w:hAnsi="宋体" w:hint="eastAsia"/>
          <w:sz w:val="24"/>
          <w:szCs w:val="24"/>
        </w:rPr>
        <w:t>25.1.10.4</w:t>
      </w:r>
      <w:r>
        <w:rPr>
          <w:rFonts w:ascii="宋体" w:hAnsi="宋体" w:hint="eastAsia"/>
          <w:bCs/>
          <w:sz w:val="24"/>
        </w:rPr>
        <w:t>评审委员会认定的供应商报价过低、有可能影响产品质量或者不能诚信履约的其他情形。</w:t>
      </w:r>
    </w:p>
    <w:p w:rsidR="00ED4027" w:rsidRDefault="008813AD">
      <w:pPr>
        <w:spacing w:line="400" w:lineRule="exact"/>
        <w:ind w:firstLineChars="200" w:firstLine="480"/>
        <w:rPr>
          <w:rFonts w:ascii="宋体" w:hAnsi="宋体" w:cs="宋体"/>
          <w:color w:val="383838"/>
          <w:sz w:val="24"/>
          <w:szCs w:val="24"/>
          <w:shd w:val="clear" w:color="auto" w:fill="FFFFFF"/>
        </w:rPr>
      </w:pPr>
      <w:r>
        <w:rPr>
          <w:rFonts w:ascii="宋体" w:hAnsi="宋体" w:hint="eastAsia"/>
          <w:sz w:val="24"/>
          <w:szCs w:val="24"/>
        </w:rPr>
        <w:t>25.1.10.5</w:t>
      </w:r>
      <w:r>
        <w:rPr>
          <w:rFonts w:ascii="宋体" w:hAnsi="宋体" w:cs="宋体" w:hint="eastAsia"/>
          <w:color w:val="383838"/>
          <w:sz w:val="24"/>
          <w:szCs w:val="24"/>
          <w:shd w:val="clear" w:color="auto" w:fill="FFFFFF"/>
        </w:rPr>
        <w:t>评审委员会启动异常低价投标（响应）审查后，属于前述第1项至第4项情形的，应当要求相关供应商在评审现场合理的时间内</w:t>
      </w:r>
      <w:r>
        <w:rPr>
          <w:rFonts w:ascii="宋体" w:hAnsi="宋体" w:cs="宋体" w:hint="eastAsia"/>
          <w:color w:val="FF0000"/>
          <w:sz w:val="24"/>
          <w:szCs w:val="24"/>
          <w:shd w:val="clear" w:color="auto" w:fill="FFFFFF"/>
        </w:rPr>
        <w:t>对投标（响应）价格作出解释，提供项目具体成本测算等与报价合理性相关的书面说明及必要的证明材料，包括但不限于原材料成本、人工成本、制造费用等，</w:t>
      </w:r>
      <w:r>
        <w:rPr>
          <w:rFonts w:ascii="宋体" w:hAnsi="宋体" w:cs="宋体" w:hint="eastAsia"/>
          <w:color w:val="383838"/>
          <w:sz w:val="24"/>
          <w:szCs w:val="24"/>
          <w:shd w:val="clear" w:color="auto" w:fill="FFFFFF"/>
        </w:rPr>
        <w:t>给予相关供应商的合理时间一般</w:t>
      </w:r>
      <w:r>
        <w:rPr>
          <w:rFonts w:ascii="宋体" w:hAnsi="宋体" w:cs="宋体" w:hint="eastAsia"/>
          <w:color w:val="FF0000"/>
          <w:sz w:val="24"/>
          <w:szCs w:val="24"/>
          <w:shd w:val="clear" w:color="auto" w:fill="FFFFFF"/>
        </w:rPr>
        <w:t>不少于30分钟</w:t>
      </w:r>
      <w:r>
        <w:rPr>
          <w:rFonts w:ascii="宋体" w:hAnsi="宋体" w:cs="宋体" w:hint="eastAsia"/>
          <w:color w:val="383838"/>
          <w:sz w:val="24"/>
          <w:szCs w:val="24"/>
          <w:shd w:val="clear" w:color="auto" w:fill="FFFFFF"/>
        </w:rPr>
        <w:t>。其中，属于第3项情形，供应商已随投标（响应）文件一并提交相关书面说明及必要的证明材料的，在评审现场可不再重复提交。</w:t>
      </w:r>
    </w:p>
    <w:p w:rsidR="00ED4027" w:rsidRDefault="008813AD">
      <w:pPr>
        <w:spacing w:line="400" w:lineRule="exact"/>
        <w:ind w:firstLineChars="200" w:firstLine="480"/>
        <w:rPr>
          <w:rFonts w:ascii="宋体" w:hAnsi="宋体" w:cs="宋体"/>
          <w:color w:val="383838"/>
          <w:sz w:val="24"/>
          <w:szCs w:val="24"/>
          <w:shd w:val="clear" w:color="auto" w:fill="FFFFFF"/>
        </w:rPr>
      </w:pPr>
      <w:r>
        <w:rPr>
          <w:rFonts w:ascii="宋体" w:hAnsi="宋体" w:cs="宋体" w:hint="eastAsia"/>
          <w:color w:val="383838"/>
          <w:sz w:val="24"/>
          <w:szCs w:val="24"/>
          <w:shd w:val="clear" w:color="auto" w:fill="FFFFFF"/>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ED4027" w:rsidRDefault="008813AD">
      <w:pPr>
        <w:spacing w:line="400" w:lineRule="exact"/>
        <w:ind w:firstLineChars="200" w:firstLine="480"/>
        <w:rPr>
          <w:rFonts w:ascii="宋体" w:hAnsi="宋体" w:cs="宋体"/>
          <w:color w:val="FF0000"/>
          <w:sz w:val="24"/>
          <w:szCs w:val="24"/>
          <w:shd w:val="clear" w:color="auto" w:fill="FFFFFF"/>
        </w:rPr>
      </w:pPr>
      <w:r>
        <w:rPr>
          <w:rFonts w:ascii="宋体" w:hAnsi="宋体" w:cs="宋体" w:hint="eastAsia"/>
          <w:color w:val="FF0000"/>
          <w:sz w:val="24"/>
          <w:szCs w:val="24"/>
          <w:shd w:val="clear" w:color="auto" w:fill="FFFFFF"/>
        </w:rPr>
        <w:t>异常低价投标（响应）审查的启动原因、审查意见和审查结果应当在评审报告中记录，并随供应商提供的相关书面说明及证明材料，以及评审委员会有关互联网浏览、查询历史一并归档。</w:t>
      </w:r>
    </w:p>
    <w:p w:rsidR="00ED4027" w:rsidRDefault="008813AD">
      <w:pPr>
        <w:spacing w:line="400" w:lineRule="exact"/>
        <w:ind w:firstLine="480"/>
        <w:rPr>
          <w:rFonts w:ascii="宋体" w:hAnsi="宋体"/>
          <w:bCs/>
          <w:color w:val="000000"/>
          <w:sz w:val="24"/>
        </w:rPr>
      </w:pPr>
      <w:r>
        <w:rPr>
          <w:rFonts w:ascii="宋体" w:hAnsi="宋体" w:hint="eastAsia"/>
          <w:bCs/>
          <w:color w:val="000000"/>
          <w:sz w:val="24"/>
        </w:rPr>
        <w:t>25.1.11 投标文件未按照招标文件要求加盖CA</w:t>
      </w:r>
      <w:r>
        <w:rPr>
          <w:rFonts w:ascii="宋体" w:hAnsi="宋体"/>
          <w:bCs/>
          <w:color w:val="000000"/>
          <w:sz w:val="24"/>
        </w:rPr>
        <w:t>电子公章的</w:t>
      </w:r>
      <w:r>
        <w:rPr>
          <w:rFonts w:ascii="宋体" w:hAnsi="宋体" w:hint="eastAsia"/>
          <w:bCs/>
          <w:color w:val="000000"/>
          <w:sz w:val="24"/>
        </w:rPr>
        <w:t>。</w:t>
      </w:r>
    </w:p>
    <w:p w:rsidR="00ED4027" w:rsidRDefault="008813AD">
      <w:pPr>
        <w:spacing w:line="400" w:lineRule="exact"/>
        <w:ind w:firstLine="480"/>
        <w:rPr>
          <w:rFonts w:ascii="宋体" w:hAnsi="宋体"/>
          <w:bCs/>
          <w:color w:val="000000"/>
          <w:sz w:val="24"/>
        </w:rPr>
      </w:pPr>
      <w:r>
        <w:rPr>
          <w:rFonts w:ascii="宋体" w:hAnsi="宋体" w:hint="eastAsia"/>
          <w:bCs/>
          <w:color w:val="000000"/>
          <w:sz w:val="24"/>
        </w:rPr>
        <w:t>25.1.12其他法律、法规及本招标文件规定的属无效投标的情形。</w:t>
      </w:r>
    </w:p>
    <w:p w:rsidR="00ED4027" w:rsidRDefault="008813AD">
      <w:pPr>
        <w:spacing w:line="400" w:lineRule="exact"/>
        <w:ind w:left="479"/>
        <w:rPr>
          <w:rFonts w:ascii="宋体" w:hAnsi="宋体"/>
          <w:bCs/>
          <w:color w:val="000000"/>
          <w:sz w:val="24"/>
        </w:rPr>
      </w:pPr>
      <w:r>
        <w:rPr>
          <w:rFonts w:ascii="宋体" w:hAnsi="宋体" w:hint="eastAsia"/>
          <w:bCs/>
          <w:color w:val="000000"/>
          <w:sz w:val="24"/>
        </w:rPr>
        <w:t>25.2废标条款</w:t>
      </w:r>
    </w:p>
    <w:p w:rsidR="00ED4027" w:rsidRDefault="008813AD">
      <w:pPr>
        <w:spacing w:line="400" w:lineRule="exact"/>
        <w:ind w:left="479"/>
        <w:rPr>
          <w:rFonts w:ascii="宋体" w:hAnsi="宋体"/>
          <w:bCs/>
          <w:color w:val="000000"/>
          <w:sz w:val="24"/>
        </w:rPr>
      </w:pPr>
      <w:r>
        <w:rPr>
          <w:rFonts w:ascii="宋体" w:hAnsi="宋体" w:hint="eastAsia"/>
          <w:bCs/>
          <w:color w:val="000000"/>
          <w:sz w:val="24"/>
        </w:rPr>
        <w:t>25.2.1符合专业条件的供应商或者对招标文件作实质响应的供应商不足三家的。25.2.2出现影响采购公正的违法、违规行为的。</w:t>
      </w:r>
    </w:p>
    <w:p w:rsidR="00ED4027" w:rsidRDefault="008813AD">
      <w:pPr>
        <w:spacing w:line="400" w:lineRule="exact"/>
        <w:ind w:left="479"/>
        <w:rPr>
          <w:rFonts w:ascii="宋体" w:hAnsi="宋体"/>
          <w:bCs/>
          <w:color w:val="000000"/>
          <w:sz w:val="24"/>
        </w:rPr>
      </w:pPr>
      <w:r>
        <w:rPr>
          <w:rFonts w:ascii="宋体" w:hAnsi="宋体" w:hint="eastAsia"/>
          <w:bCs/>
          <w:color w:val="000000"/>
          <w:sz w:val="24"/>
        </w:rPr>
        <w:t>25.2.3因重大变故，采购任务取消的。</w:t>
      </w:r>
    </w:p>
    <w:p w:rsidR="00ED4027" w:rsidRDefault="008813AD">
      <w:pPr>
        <w:spacing w:line="400" w:lineRule="exact"/>
        <w:ind w:left="479"/>
        <w:rPr>
          <w:rFonts w:ascii="宋体" w:hAnsi="宋体"/>
          <w:bCs/>
          <w:color w:val="000000"/>
          <w:sz w:val="24"/>
        </w:rPr>
      </w:pPr>
      <w:r>
        <w:rPr>
          <w:rFonts w:ascii="宋体" w:hAnsi="宋体" w:hint="eastAsia"/>
          <w:bCs/>
          <w:color w:val="000000"/>
          <w:sz w:val="24"/>
        </w:rPr>
        <w:t>25.2.4评委会认定招标文件存在歧义、重大缺陷导致评审工作无法进行。</w:t>
      </w:r>
    </w:p>
    <w:p w:rsidR="00ED4027" w:rsidRDefault="008813AD">
      <w:pPr>
        <w:spacing w:line="400" w:lineRule="exact"/>
        <w:ind w:left="479"/>
        <w:rPr>
          <w:rFonts w:ascii="宋体" w:hAnsi="宋体"/>
          <w:bCs/>
          <w:color w:val="000000"/>
          <w:sz w:val="24"/>
        </w:rPr>
      </w:pPr>
      <w:r>
        <w:rPr>
          <w:rFonts w:ascii="宋体" w:hAnsi="宋体" w:hint="eastAsia"/>
          <w:bCs/>
          <w:color w:val="000000"/>
          <w:sz w:val="24"/>
        </w:rPr>
        <w:t>25.2.5 因</w:t>
      </w:r>
      <w:r>
        <w:rPr>
          <w:rFonts w:ascii="宋体" w:hAnsi="宋体" w:hint="eastAsia"/>
          <w:color w:val="000000"/>
          <w:sz w:val="24"/>
          <w:szCs w:val="24"/>
        </w:rPr>
        <w:t>苏采云系统</w:t>
      </w:r>
      <w:r>
        <w:rPr>
          <w:rFonts w:ascii="宋体" w:hAnsi="宋体"/>
          <w:bCs/>
          <w:color w:val="000000"/>
          <w:sz w:val="24"/>
        </w:rPr>
        <w:t>系统故障原因造成开标不成功</w:t>
      </w:r>
      <w:r>
        <w:rPr>
          <w:rFonts w:ascii="宋体" w:hAnsi="宋体" w:hint="eastAsia"/>
          <w:bCs/>
          <w:color w:val="000000"/>
          <w:sz w:val="24"/>
        </w:rPr>
        <w:t>的</w:t>
      </w:r>
      <w:r>
        <w:rPr>
          <w:rFonts w:ascii="宋体" w:hAnsi="宋体"/>
          <w:bCs/>
          <w:color w:val="000000"/>
          <w:sz w:val="24"/>
        </w:rPr>
        <w:t>。</w:t>
      </w:r>
    </w:p>
    <w:p w:rsidR="00ED4027" w:rsidRDefault="008813AD">
      <w:pPr>
        <w:spacing w:line="400" w:lineRule="exact"/>
        <w:ind w:left="479"/>
        <w:rPr>
          <w:rFonts w:ascii="宋体" w:hAnsi="宋体"/>
          <w:bCs/>
          <w:color w:val="000000"/>
          <w:sz w:val="24"/>
        </w:rPr>
      </w:pPr>
      <w:r>
        <w:rPr>
          <w:rFonts w:ascii="宋体" w:hAnsi="宋体" w:hint="eastAsia"/>
          <w:bCs/>
          <w:color w:val="000000"/>
          <w:sz w:val="24"/>
        </w:rPr>
        <w:t>25.3 投标截止时间结束后参加投标的供应商不足三家的处理：</w:t>
      </w:r>
    </w:p>
    <w:p w:rsidR="00ED4027" w:rsidRDefault="008813AD">
      <w:pPr>
        <w:spacing w:line="400" w:lineRule="exact"/>
        <w:ind w:firstLine="480"/>
        <w:rPr>
          <w:rFonts w:ascii="宋体" w:hAnsi="宋体"/>
          <w:bCs/>
          <w:color w:val="000000"/>
          <w:sz w:val="24"/>
        </w:rPr>
      </w:pPr>
      <w:r>
        <w:rPr>
          <w:rFonts w:ascii="宋体" w:hAnsi="宋体" w:hint="eastAsia"/>
          <w:bCs/>
          <w:color w:val="000000"/>
          <w:sz w:val="24"/>
        </w:rPr>
        <w:t>25.3.1如出现投标截止时间结束后参加投标的供应商或者在评标期间对招标文件做出实质响应的供应商不足三家情况，按政府采购相关规定执行。</w:t>
      </w:r>
    </w:p>
    <w:p w:rsidR="00ED4027" w:rsidRDefault="008813AD">
      <w:pPr>
        <w:pStyle w:val="31"/>
        <w:spacing w:before="145" w:after="145" w:line="400" w:lineRule="exact"/>
        <w:ind w:firstLine="482"/>
        <w:rPr>
          <w:color w:val="000000"/>
        </w:rPr>
      </w:pPr>
      <w:bookmarkStart w:id="165" w:name="_Toc120614219"/>
      <w:r>
        <w:rPr>
          <w:rFonts w:hint="eastAsia"/>
          <w:color w:val="000000"/>
        </w:rPr>
        <w:lastRenderedPageBreak/>
        <w:t>六、</w:t>
      </w:r>
      <w:bookmarkEnd w:id="162"/>
      <w:bookmarkEnd w:id="163"/>
      <w:bookmarkEnd w:id="164"/>
      <w:r>
        <w:rPr>
          <w:rFonts w:hint="eastAsia"/>
          <w:color w:val="000000"/>
        </w:rPr>
        <w:t>定标</w:t>
      </w:r>
      <w:bookmarkEnd w:id="165"/>
    </w:p>
    <w:p w:rsidR="00ED4027" w:rsidRDefault="008813AD">
      <w:pPr>
        <w:pStyle w:val="41"/>
        <w:spacing w:before="0" w:after="0" w:line="400" w:lineRule="exact"/>
        <w:ind w:firstLine="600"/>
        <w:rPr>
          <w:rFonts w:ascii="黑体" w:hAnsi="宋体" w:cs="Times New Roman"/>
          <w:b w:val="0"/>
          <w:color w:val="000000"/>
          <w:sz w:val="30"/>
          <w:szCs w:val="30"/>
        </w:rPr>
      </w:pPr>
      <w:bookmarkStart w:id="166" w:name="_Toc513029238"/>
      <w:bookmarkStart w:id="167" w:name="_Toc16938554"/>
      <w:bookmarkStart w:id="168" w:name="_Toc20823310"/>
      <w:r>
        <w:rPr>
          <w:rFonts w:ascii="黑体" w:hAnsi="宋体" w:cs="Times New Roman" w:hint="eastAsia"/>
          <w:b w:val="0"/>
          <w:color w:val="000000"/>
          <w:sz w:val="30"/>
          <w:szCs w:val="30"/>
        </w:rPr>
        <w:t>2</w:t>
      </w:r>
      <w:r>
        <w:rPr>
          <w:rFonts w:ascii="黑体" w:hAnsi="宋体" w:cs="Times New Roman"/>
          <w:b w:val="0"/>
          <w:color w:val="000000"/>
          <w:sz w:val="30"/>
          <w:szCs w:val="30"/>
        </w:rPr>
        <w:t>6</w:t>
      </w:r>
      <w:r>
        <w:rPr>
          <w:rFonts w:ascii="黑体" w:hAnsi="宋体" w:cs="Times New Roman" w:hint="eastAsia"/>
          <w:b w:val="0"/>
          <w:color w:val="000000"/>
          <w:sz w:val="30"/>
          <w:szCs w:val="30"/>
        </w:rPr>
        <w:t>、</w:t>
      </w:r>
      <w:bookmarkEnd w:id="166"/>
      <w:r>
        <w:rPr>
          <w:rFonts w:ascii="黑体" w:hAnsi="宋体" w:cs="Times New Roman" w:hint="eastAsia"/>
          <w:b w:val="0"/>
          <w:color w:val="000000"/>
          <w:sz w:val="30"/>
          <w:szCs w:val="30"/>
        </w:rPr>
        <w:t>确定</w:t>
      </w:r>
      <w:bookmarkEnd w:id="167"/>
      <w:bookmarkEnd w:id="168"/>
      <w:r>
        <w:rPr>
          <w:rFonts w:ascii="黑体" w:hAnsi="宋体" w:cs="Times New Roman" w:hint="eastAsia"/>
          <w:b w:val="0"/>
          <w:color w:val="000000"/>
          <w:sz w:val="30"/>
          <w:szCs w:val="30"/>
        </w:rPr>
        <w:t>中标单位</w:t>
      </w:r>
    </w:p>
    <w:p w:rsidR="00ED4027" w:rsidRDefault="008813AD">
      <w:pPr>
        <w:spacing w:line="400" w:lineRule="exact"/>
        <w:ind w:firstLine="480"/>
        <w:rPr>
          <w:rFonts w:ascii="宋体" w:hAnsi="宋体"/>
          <w:bCs/>
          <w:color w:val="000000"/>
          <w:sz w:val="24"/>
        </w:rPr>
      </w:pPr>
      <w:r>
        <w:rPr>
          <w:rFonts w:ascii="宋体" w:hAnsi="宋体" w:hint="eastAsia"/>
          <w:bCs/>
          <w:color w:val="000000"/>
          <w:sz w:val="24"/>
        </w:rPr>
        <w:t xml:space="preserve">26.1中标候选人的选取原则和数量见招标文件第五章规定。 </w:t>
      </w:r>
    </w:p>
    <w:p w:rsidR="00ED4027" w:rsidRDefault="008813AD">
      <w:pPr>
        <w:spacing w:line="400" w:lineRule="exact"/>
        <w:ind w:firstLine="480"/>
        <w:rPr>
          <w:rFonts w:ascii="宋体" w:hAnsi="宋体"/>
          <w:bCs/>
          <w:color w:val="000000"/>
          <w:sz w:val="24"/>
        </w:rPr>
      </w:pPr>
      <w:r>
        <w:rPr>
          <w:rFonts w:ascii="宋体" w:hAnsi="宋体" w:hint="eastAsia"/>
          <w:bCs/>
          <w:color w:val="000000"/>
          <w:sz w:val="24"/>
        </w:rPr>
        <w:t>26.2 采购人应根据评委会推荐的中标候选人确定中标供应商。</w:t>
      </w:r>
    </w:p>
    <w:p w:rsidR="00ED4027" w:rsidRDefault="008813AD">
      <w:pPr>
        <w:spacing w:line="400" w:lineRule="exact"/>
        <w:ind w:firstLine="480"/>
        <w:rPr>
          <w:rFonts w:ascii="宋体" w:hAnsi="宋体"/>
          <w:color w:val="000000"/>
          <w:sz w:val="24"/>
          <w:szCs w:val="24"/>
        </w:rPr>
      </w:pPr>
      <w:r>
        <w:rPr>
          <w:rFonts w:ascii="宋体" w:hAnsi="宋体" w:hint="eastAsia"/>
          <w:bCs/>
          <w:color w:val="000000"/>
          <w:sz w:val="24"/>
          <w:szCs w:val="24"/>
        </w:rPr>
        <w:t xml:space="preserve">26.3 </w:t>
      </w:r>
      <w:r>
        <w:rPr>
          <w:rFonts w:ascii="宋体" w:hAnsi="宋体" w:hint="eastAsia"/>
          <w:color w:val="000000"/>
          <w:sz w:val="24"/>
          <w:szCs w:val="24"/>
        </w:rPr>
        <w:t>交易中心将在“江苏政府采购网、扬州市政府采购网”发布中标公告，公告期限为1个工作日。</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26.4  若有充分证据证明，中标供应商出现下列情况之一的，一经查实，将被取消中标资格：</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26.4.1提供虚假材料谋取中标的。</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26.4.2向采购人、交易中心行贿或者提供其他不正当利益的。</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26.4.3属于本文件规定的无效条件，但在评标过程中又未被评委会发现的。</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26.4.4与采购人或者其他供应商恶意串通的。</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26.4.5采取不正当手段诋毁、排挤其他供应商的。</w:t>
      </w:r>
    </w:p>
    <w:p w:rsidR="00ED4027" w:rsidRDefault="008813AD">
      <w:pPr>
        <w:spacing w:line="400" w:lineRule="exact"/>
        <w:ind w:firstLine="480"/>
        <w:rPr>
          <w:rFonts w:ascii="宋体" w:hAnsi="宋体"/>
          <w:color w:val="000000"/>
          <w:sz w:val="24"/>
          <w:szCs w:val="24"/>
        </w:rPr>
      </w:pPr>
      <w:bookmarkStart w:id="169" w:name="_Toc200451960"/>
      <w:r>
        <w:rPr>
          <w:rFonts w:ascii="宋体" w:hAnsi="宋体" w:hint="eastAsia"/>
          <w:color w:val="000000"/>
          <w:sz w:val="24"/>
          <w:szCs w:val="24"/>
        </w:rPr>
        <w:t xml:space="preserve">26.5 </w:t>
      </w:r>
      <w:r>
        <w:rPr>
          <w:rFonts w:hAnsi="宋体" w:cs="宋体"/>
          <w:color w:val="000000"/>
          <w:sz w:val="24"/>
          <w:szCs w:val="24"/>
        </w:rPr>
        <w:t>有下列情形之一的，</w:t>
      </w:r>
      <w:r>
        <w:rPr>
          <w:rFonts w:hAnsi="宋体" w:cs="宋体" w:hint="eastAsia"/>
          <w:color w:val="000000"/>
          <w:sz w:val="24"/>
          <w:szCs w:val="24"/>
        </w:rPr>
        <w:t>视为投标人</w:t>
      </w:r>
      <w:r>
        <w:rPr>
          <w:rFonts w:hAnsi="宋体" w:cs="宋体"/>
          <w:color w:val="000000"/>
          <w:sz w:val="24"/>
          <w:szCs w:val="24"/>
        </w:rPr>
        <w:t>串通</w:t>
      </w:r>
      <w:r>
        <w:rPr>
          <w:rFonts w:hAnsi="宋体" w:cs="宋体" w:hint="eastAsia"/>
          <w:color w:val="000000"/>
          <w:sz w:val="24"/>
          <w:szCs w:val="24"/>
        </w:rPr>
        <w:t>投标，投标无效：</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26.5.1不同投标人的投标文件由同一单位或者个人编制。</w:t>
      </w:r>
    </w:p>
    <w:p w:rsidR="00ED4027" w:rsidRDefault="008813AD">
      <w:pPr>
        <w:snapToGrid w:val="0"/>
        <w:spacing w:line="400" w:lineRule="exact"/>
        <w:ind w:firstLineChars="200" w:firstLine="480"/>
        <w:rPr>
          <w:rFonts w:ascii="宋体" w:hAnsi="宋体"/>
          <w:color w:val="000000"/>
          <w:sz w:val="24"/>
          <w:szCs w:val="24"/>
        </w:rPr>
      </w:pPr>
      <w:r>
        <w:rPr>
          <w:rFonts w:ascii="宋体" w:hAnsi="宋体" w:hint="eastAsia"/>
          <w:color w:val="FF0000"/>
          <w:sz w:val="24"/>
          <w:szCs w:val="24"/>
        </w:rPr>
        <w:t>经查实，不同投标人的电子投标文件出自同一台电脑的；不同投标人的标书制作工具客户端标识码存在一致的；不同投标人从同一互联网协议地址上传投标文件的。</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26.5.2不同投标人委托同一单位或者个人办理投标事宜。</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26.5.3 不同投标人的投标文件载明的项目管理成员或者联系人员为同一人。</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26.5.4不同投标人的投标文件异常一致或者投标报价呈规律性差异。</w:t>
      </w:r>
    </w:p>
    <w:p w:rsidR="00ED4027" w:rsidRDefault="008813AD">
      <w:pPr>
        <w:pStyle w:val="41"/>
        <w:spacing w:before="0" w:after="0" w:line="400" w:lineRule="exact"/>
        <w:ind w:firstLine="600"/>
        <w:rPr>
          <w:rFonts w:ascii="黑体" w:hAnsi="宋体" w:cs="Times New Roman"/>
          <w:b w:val="0"/>
          <w:color w:val="000000"/>
          <w:sz w:val="30"/>
          <w:szCs w:val="30"/>
        </w:rPr>
      </w:pPr>
      <w:r>
        <w:rPr>
          <w:rFonts w:ascii="黑体" w:hAnsi="宋体" w:cs="Times New Roman" w:hint="eastAsia"/>
          <w:b w:val="0"/>
          <w:color w:val="000000"/>
          <w:sz w:val="30"/>
          <w:szCs w:val="30"/>
        </w:rPr>
        <w:t>2</w:t>
      </w:r>
      <w:r>
        <w:rPr>
          <w:rFonts w:ascii="黑体" w:hAnsi="宋体" w:cs="Times New Roman"/>
          <w:b w:val="0"/>
          <w:color w:val="000000"/>
          <w:sz w:val="30"/>
          <w:szCs w:val="30"/>
        </w:rPr>
        <w:t>7</w:t>
      </w:r>
      <w:r>
        <w:rPr>
          <w:rFonts w:ascii="黑体" w:hAnsi="宋体" w:cs="Times New Roman" w:hint="eastAsia"/>
          <w:b w:val="0"/>
          <w:color w:val="000000"/>
          <w:sz w:val="30"/>
          <w:szCs w:val="30"/>
        </w:rPr>
        <w:t>、质疑处理</w:t>
      </w:r>
      <w:bookmarkEnd w:id="169"/>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2</w:t>
      </w:r>
      <w:r>
        <w:rPr>
          <w:rFonts w:ascii="宋体" w:hAnsi="宋体"/>
          <w:color w:val="000000"/>
          <w:sz w:val="24"/>
          <w:szCs w:val="24"/>
        </w:rPr>
        <w:t>7</w:t>
      </w:r>
      <w:r>
        <w:rPr>
          <w:rFonts w:ascii="宋体" w:hAnsi="宋体" w:hint="eastAsia"/>
          <w:color w:val="000000"/>
          <w:sz w:val="24"/>
          <w:szCs w:val="24"/>
        </w:rPr>
        <w:t>.1 提出质疑的供应商应当是参与所质疑项目采购活动的供应商。潜在供应商依法获取其可质疑的采购文件的，可以对采购文件提出质疑。</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2</w:t>
      </w:r>
      <w:r>
        <w:rPr>
          <w:rFonts w:ascii="宋体" w:hAnsi="宋体"/>
          <w:color w:val="000000"/>
          <w:sz w:val="24"/>
          <w:szCs w:val="24"/>
        </w:rPr>
        <w:t>7</w:t>
      </w:r>
      <w:r>
        <w:rPr>
          <w:rFonts w:ascii="宋体" w:hAnsi="宋体" w:hint="eastAsia"/>
          <w:color w:val="000000"/>
          <w:sz w:val="24"/>
          <w:szCs w:val="24"/>
        </w:rPr>
        <w:t>.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p>
    <w:p w:rsidR="00ED4027" w:rsidRDefault="008813AD">
      <w:pPr>
        <w:spacing w:line="400" w:lineRule="exact"/>
        <w:ind w:firstLine="480"/>
        <w:rPr>
          <w:rFonts w:hAnsi="宋体" w:cs="宋体"/>
          <w:color w:val="000000"/>
          <w:sz w:val="24"/>
          <w:szCs w:val="24"/>
        </w:rPr>
      </w:pPr>
      <w:r>
        <w:rPr>
          <w:rFonts w:ascii="宋体" w:hAnsi="宋体" w:hint="eastAsia"/>
          <w:color w:val="000000"/>
          <w:sz w:val="24"/>
          <w:szCs w:val="24"/>
        </w:rPr>
        <w:t>2</w:t>
      </w:r>
      <w:r>
        <w:rPr>
          <w:rFonts w:ascii="宋体" w:hAnsi="宋体"/>
          <w:color w:val="000000"/>
          <w:sz w:val="24"/>
          <w:szCs w:val="24"/>
        </w:rPr>
        <w:t>7</w:t>
      </w:r>
      <w:r>
        <w:rPr>
          <w:rFonts w:ascii="宋体" w:hAnsi="宋体" w:hint="eastAsia"/>
          <w:color w:val="000000"/>
          <w:sz w:val="24"/>
          <w:szCs w:val="24"/>
        </w:rPr>
        <w:t>.2.1</w:t>
      </w:r>
      <w:r>
        <w:rPr>
          <w:rFonts w:hAnsi="宋体" w:cs="宋体"/>
          <w:color w:val="000000"/>
          <w:sz w:val="24"/>
          <w:szCs w:val="24"/>
        </w:rPr>
        <w:t>对可以质疑的采购文件提出质疑的，为收到采购文件之日或者采购文件公告期限届满之日；</w:t>
      </w:r>
    </w:p>
    <w:p w:rsidR="00ED4027" w:rsidRDefault="008813AD">
      <w:pPr>
        <w:spacing w:line="400" w:lineRule="exact"/>
        <w:ind w:firstLine="480"/>
        <w:rPr>
          <w:rFonts w:hAnsi="宋体" w:cs="宋体"/>
          <w:color w:val="000000"/>
          <w:sz w:val="24"/>
          <w:szCs w:val="24"/>
        </w:rPr>
      </w:pPr>
      <w:r>
        <w:rPr>
          <w:rFonts w:ascii="宋体" w:hAnsi="宋体" w:hint="eastAsia"/>
          <w:color w:val="000000"/>
          <w:sz w:val="24"/>
          <w:szCs w:val="24"/>
        </w:rPr>
        <w:t>2</w:t>
      </w:r>
      <w:r>
        <w:rPr>
          <w:rFonts w:ascii="宋体" w:hAnsi="宋体"/>
          <w:color w:val="000000"/>
          <w:sz w:val="24"/>
          <w:szCs w:val="24"/>
        </w:rPr>
        <w:t>7</w:t>
      </w:r>
      <w:r>
        <w:rPr>
          <w:rFonts w:ascii="宋体" w:hAnsi="宋体" w:hint="eastAsia"/>
          <w:color w:val="000000"/>
          <w:sz w:val="24"/>
          <w:szCs w:val="24"/>
        </w:rPr>
        <w:t>.2.2</w:t>
      </w:r>
      <w:r>
        <w:rPr>
          <w:rFonts w:hAnsi="宋体" w:cs="宋体"/>
          <w:color w:val="000000"/>
          <w:sz w:val="24"/>
          <w:szCs w:val="24"/>
        </w:rPr>
        <w:t>对采购过程提出质疑的，为各采购程序环节结束之日；</w:t>
      </w:r>
    </w:p>
    <w:p w:rsidR="00ED4027" w:rsidRDefault="008813AD">
      <w:pPr>
        <w:spacing w:line="400" w:lineRule="exact"/>
        <w:ind w:firstLine="480"/>
        <w:rPr>
          <w:rFonts w:hAnsi="宋体" w:cs="宋体"/>
          <w:color w:val="000000"/>
          <w:sz w:val="24"/>
          <w:szCs w:val="24"/>
        </w:rPr>
      </w:pPr>
      <w:r>
        <w:rPr>
          <w:rFonts w:ascii="宋体" w:hAnsi="宋体" w:hint="eastAsia"/>
          <w:color w:val="000000"/>
          <w:sz w:val="24"/>
          <w:szCs w:val="24"/>
        </w:rPr>
        <w:t>2</w:t>
      </w:r>
      <w:r>
        <w:rPr>
          <w:rFonts w:ascii="宋体" w:hAnsi="宋体"/>
          <w:color w:val="000000"/>
          <w:sz w:val="24"/>
          <w:szCs w:val="24"/>
        </w:rPr>
        <w:t>7</w:t>
      </w:r>
      <w:r>
        <w:rPr>
          <w:rFonts w:ascii="宋体" w:hAnsi="宋体" w:hint="eastAsia"/>
          <w:color w:val="000000"/>
          <w:sz w:val="24"/>
          <w:szCs w:val="24"/>
        </w:rPr>
        <w:t>.2.3</w:t>
      </w:r>
      <w:r>
        <w:rPr>
          <w:rFonts w:hAnsi="宋体" w:cs="宋体"/>
          <w:color w:val="000000"/>
          <w:sz w:val="24"/>
          <w:szCs w:val="24"/>
        </w:rPr>
        <w:t>对中标或者成交结果提出质疑的，为中标或者成交结果公告期限届满之日。</w:t>
      </w:r>
    </w:p>
    <w:p w:rsidR="00ED4027" w:rsidRDefault="008813AD">
      <w:pPr>
        <w:spacing w:line="400" w:lineRule="exact"/>
        <w:ind w:firstLine="480"/>
        <w:rPr>
          <w:rFonts w:hAnsi="宋体" w:cs="宋体"/>
          <w:color w:val="000000"/>
          <w:sz w:val="24"/>
          <w:szCs w:val="24"/>
        </w:rPr>
      </w:pPr>
      <w:r>
        <w:rPr>
          <w:rFonts w:hAnsi="宋体" w:cs="宋体" w:hint="eastAsia"/>
          <w:color w:val="000000"/>
          <w:sz w:val="24"/>
          <w:szCs w:val="24"/>
        </w:rPr>
        <w:t>供应商应当在法定质疑期内一次性提出针对同一采购程序环节的质疑。供应商如在法定期限内对同一采购程序环节提出多次质疑的，交易中心、</w:t>
      </w:r>
      <w:r>
        <w:rPr>
          <w:rFonts w:hAnsi="宋体" w:cs="宋体"/>
          <w:color w:val="000000"/>
          <w:sz w:val="24"/>
          <w:szCs w:val="24"/>
        </w:rPr>
        <w:t>采购人</w:t>
      </w:r>
      <w:r>
        <w:rPr>
          <w:rFonts w:hAnsi="宋体" w:cs="宋体" w:hint="eastAsia"/>
          <w:color w:val="000000"/>
          <w:sz w:val="24"/>
          <w:szCs w:val="24"/>
        </w:rPr>
        <w:t>将只对供应商第一次质疑作出答复。</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lastRenderedPageBreak/>
        <w:t>2</w:t>
      </w:r>
      <w:r>
        <w:rPr>
          <w:rFonts w:ascii="宋体" w:hAnsi="宋体"/>
          <w:color w:val="000000"/>
          <w:sz w:val="24"/>
          <w:szCs w:val="24"/>
        </w:rPr>
        <w:t>7</w:t>
      </w:r>
      <w:r>
        <w:rPr>
          <w:rFonts w:ascii="宋体" w:hAnsi="宋体" w:hint="eastAsia"/>
          <w:color w:val="000000"/>
          <w:sz w:val="24"/>
          <w:szCs w:val="24"/>
        </w:rPr>
        <w:t>.3质疑函必须按照本招标文件中《质疑函范本》要求的格式和内容进行填写。供应商如组成联合体参加投标，则《质疑函范本》中要求签字、盖章、加盖公章之处，联合体各方均须按要求签字、盖章、加盖公章。</w:t>
      </w:r>
    </w:p>
    <w:p w:rsidR="00ED4027" w:rsidRDefault="008813AD">
      <w:pPr>
        <w:spacing w:line="400" w:lineRule="exact"/>
        <w:ind w:firstLine="480"/>
        <w:rPr>
          <w:rFonts w:ascii="宋体" w:hAnsi="宋体"/>
          <w:b/>
          <w:sz w:val="24"/>
          <w:szCs w:val="24"/>
          <w:highlight w:val="yellow"/>
        </w:rPr>
      </w:pPr>
      <w:r>
        <w:rPr>
          <w:rFonts w:ascii="宋体" w:hAnsi="宋体" w:hint="eastAsia"/>
          <w:color w:val="000000"/>
          <w:sz w:val="24"/>
          <w:szCs w:val="24"/>
        </w:rPr>
        <w:t>2</w:t>
      </w:r>
      <w:r>
        <w:rPr>
          <w:rFonts w:ascii="宋体" w:hAnsi="宋体"/>
          <w:color w:val="000000"/>
          <w:sz w:val="24"/>
          <w:szCs w:val="24"/>
        </w:rPr>
        <w:t>7</w:t>
      </w:r>
      <w:r>
        <w:rPr>
          <w:rFonts w:ascii="宋体" w:hAnsi="宋体" w:hint="eastAsia"/>
          <w:color w:val="000000"/>
          <w:sz w:val="24"/>
          <w:szCs w:val="24"/>
        </w:rPr>
        <w:t>.4供应商（含</w:t>
      </w:r>
      <w:r>
        <w:rPr>
          <w:rFonts w:ascii="宋体" w:hAnsi="宋体"/>
          <w:color w:val="000000"/>
          <w:sz w:val="24"/>
          <w:szCs w:val="24"/>
        </w:rPr>
        <w:t>潜在供应商）</w:t>
      </w:r>
      <w:r>
        <w:rPr>
          <w:rFonts w:ascii="宋体" w:hAnsi="宋体" w:hint="eastAsia"/>
          <w:color w:val="000000"/>
          <w:sz w:val="24"/>
          <w:szCs w:val="24"/>
        </w:rPr>
        <w:t>对</w:t>
      </w:r>
      <w:r>
        <w:rPr>
          <w:rFonts w:ascii="宋体" w:hAnsi="宋体"/>
          <w:color w:val="000000"/>
          <w:sz w:val="24"/>
          <w:szCs w:val="24"/>
        </w:rPr>
        <w:t>采购方式、</w:t>
      </w:r>
      <w:r>
        <w:rPr>
          <w:rFonts w:ascii="宋体" w:hAnsi="宋体" w:hint="eastAsia"/>
          <w:color w:val="000000"/>
          <w:sz w:val="24"/>
          <w:szCs w:val="24"/>
        </w:rPr>
        <w:t>招标文件中采购</w:t>
      </w:r>
      <w:r>
        <w:rPr>
          <w:rFonts w:ascii="宋体" w:hAnsi="宋体"/>
          <w:color w:val="000000"/>
          <w:sz w:val="24"/>
          <w:szCs w:val="24"/>
        </w:rPr>
        <w:t>需求、</w:t>
      </w:r>
      <w:r>
        <w:rPr>
          <w:rFonts w:ascii="宋体" w:hAnsi="宋体" w:hint="eastAsia"/>
          <w:color w:val="000000"/>
          <w:sz w:val="24"/>
          <w:szCs w:val="24"/>
        </w:rPr>
        <w:t>供应商</w:t>
      </w:r>
      <w:r>
        <w:rPr>
          <w:rFonts w:ascii="宋体" w:hAnsi="宋体"/>
          <w:color w:val="000000"/>
          <w:sz w:val="24"/>
          <w:szCs w:val="24"/>
        </w:rPr>
        <w:t>资格条件、</w:t>
      </w:r>
      <w:r>
        <w:rPr>
          <w:rFonts w:ascii="宋体" w:hAnsi="宋体" w:hint="eastAsia"/>
          <w:color w:val="000000"/>
          <w:sz w:val="24"/>
          <w:szCs w:val="24"/>
        </w:rPr>
        <w:t>评标方法与</w:t>
      </w:r>
      <w:r>
        <w:rPr>
          <w:rFonts w:ascii="宋体" w:hAnsi="宋体"/>
          <w:color w:val="000000"/>
          <w:sz w:val="24"/>
          <w:szCs w:val="24"/>
        </w:rPr>
        <w:t>评标标准、合同文本</w:t>
      </w:r>
      <w:r>
        <w:rPr>
          <w:rFonts w:ascii="宋体" w:hAnsi="宋体" w:hint="eastAsia"/>
          <w:color w:val="000000"/>
          <w:sz w:val="24"/>
          <w:szCs w:val="24"/>
        </w:rPr>
        <w:t>及资格审查结果的</w:t>
      </w:r>
      <w:r>
        <w:rPr>
          <w:rFonts w:ascii="宋体" w:hAnsi="宋体"/>
          <w:color w:val="000000"/>
          <w:sz w:val="24"/>
          <w:szCs w:val="24"/>
        </w:rPr>
        <w:t>询问</w:t>
      </w:r>
      <w:r>
        <w:rPr>
          <w:rFonts w:ascii="宋体" w:hAnsi="宋体" w:hint="eastAsia"/>
          <w:color w:val="000000"/>
          <w:sz w:val="24"/>
          <w:szCs w:val="24"/>
        </w:rPr>
        <w:t>、质疑</w:t>
      </w:r>
      <w:r>
        <w:rPr>
          <w:rFonts w:ascii="宋体" w:hAnsi="宋体"/>
          <w:color w:val="000000"/>
          <w:sz w:val="24"/>
          <w:szCs w:val="24"/>
        </w:rPr>
        <w:t>请向采购人提出，由采购人负责答复。</w:t>
      </w:r>
      <w:r>
        <w:rPr>
          <w:rFonts w:ascii="宋体" w:hAnsi="宋体" w:hint="eastAsia"/>
          <w:color w:val="000000"/>
          <w:sz w:val="24"/>
          <w:szCs w:val="24"/>
        </w:rPr>
        <w:t>供应商对</w:t>
      </w:r>
      <w:r>
        <w:rPr>
          <w:rFonts w:ascii="宋体" w:hAnsi="宋体"/>
          <w:color w:val="000000"/>
          <w:sz w:val="24"/>
          <w:szCs w:val="24"/>
        </w:rPr>
        <w:t>其他事项</w:t>
      </w:r>
      <w:r>
        <w:rPr>
          <w:rFonts w:ascii="宋体" w:hAnsi="宋体" w:hint="eastAsia"/>
          <w:color w:val="000000"/>
          <w:sz w:val="24"/>
          <w:szCs w:val="24"/>
        </w:rPr>
        <w:t>的询问</w:t>
      </w:r>
      <w:r>
        <w:rPr>
          <w:rFonts w:ascii="宋体" w:hAnsi="宋体"/>
          <w:color w:val="000000"/>
          <w:sz w:val="24"/>
          <w:szCs w:val="24"/>
        </w:rPr>
        <w:t>、质疑请向</w:t>
      </w:r>
      <w:r>
        <w:rPr>
          <w:rFonts w:ascii="宋体" w:hAnsi="宋体" w:hint="eastAsia"/>
          <w:color w:val="000000"/>
          <w:sz w:val="24"/>
          <w:szCs w:val="24"/>
        </w:rPr>
        <w:t>交易</w:t>
      </w:r>
      <w:r>
        <w:rPr>
          <w:rFonts w:ascii="宋体" w:hAnsi="宋体"/>
          <w:color w:val="000000"/>
          <w:sz w:val="24"/>
          <w:szCs w:val="24"/>
        </w:rPr>
        <w:t>中心提出，由</w:t>
      </w:r>
      <w:r>
        <w:rPr>
          <w:rFonts w:ascii="宋体" w:hAnsi="宋体" w:hint="eastAsia"/>
          <w:color w:val="000000"/>
          <w:sz w:val="24"/>
          <w:szCs w:val="24"/>
        </w:rPr>
        <w:t>交易</w:t>
      </w:r>
      <w:r>
        <w:rPr>
          <w:rFonts w:ascii="宋体" w:hAnsi="宋体"/>
          <w:color w:val="000000"/>
          <w:sz w:val="24"/>
          <w:szCs w:val="24"/>
        </w:rPr>
        <w:t>中心</w:t>
      </w:r>
      <w:r>
        <w:rPr>
          <w:rFonts w:ascii="宋体" w:hAnsi="宋体" w:hint="eastAsia"/>
          <w:color w:val="000000"/>
          <w:sz w:val="24"/>
          <w:szCs w:val="24"/>
        </w:rPr>
        <w:t>负责</w:t>
      </w:r>
      <w:r>
        <w:rPr>
          <w:rFonts w:ascii="宋体" w:hAnsi="宋体"/>
          <w:color w:val="000000"/>
          <w:sz w:val="24"/>
          <w:szCs w:val="24"/>
        </w:rPr>
        <w:t>答复。</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采购人及交易中心只接收以纸质原件形式送达的质疑,建议供应商尽量通过邮寄方式提交质疑（采购人和交易中心不接受无快递运单号的快递）。</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质疑接收人及联系方式见招标文件第一章。</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2</w:t>
      </w:r>
      <w:r>
        <w:rPr>
          <w:rFonts w:ascii="宋体" w:hAnsi="宋体"/>
          <w:color w:val="000000"/>
          <w:sz w:val="24"/>
          <w:szCs w:val="24"/>
        </w:rPr>
        <w:t>7</w:t>
      </w:r>
      <w:r>
        <w:rPr>
          <w:rFonts w:ascii="宋体" w:hAnsi="宋体" w:hint="eastAsia"/>
          <w:color w:val="000000"/>
          <w:sz w:val="24"/>
          <w:szCs w:val="24"/>
        </w:rPr>
        <w:t>.5 以下情形的质疑不予受理</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27.5.1 内容不符合《政府采购质疑和投诉办法》第十二条规定的质疑。</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27.5.2 超出政府采购法定期限的质疑。</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27.5.3 以传真、电子邮件等方式递交的非原件形式的质疑。</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27.5.4 未参加投标活动的供应商或在投标活动中自身权益未受到损害的供应商所提出的质疑。</w:t>
      </w:r>
    </w:p>
    <w:p w:rsidR="00ED4027" w:rsidRDefault="008813AD">
      <w:pPr>
        <w:spacing w:line="400" w:lineRule="exact"/>
        <w:ind w:firstLine="480"/>
        <w:rPr>
          <w:rFonts w:ascii="宋体" w:hAnsi="宋体"/>
          <w:color w:val="000000"/>
          <w:sz w:val="24"/>
          <w:szCs w:val="24"/>
        </w:rPr>
      </w:pPr>
      <w:r>
        <w:rPr>
          <w:rFonts w:ascii="宋体" w:hAnsi="宋体" w:hint="eastAsia"/>
          <w:color w:val="000000"/>
          <w:sz w:val="24"/>
          <w:szCs w:val="24"/>
        </w:rPr>
        <w:t>27.5.5供应商组成联合体参加投标，联合体中任何一方或多方未按要求签字、盖章、加盖公章的质疑。</w:t>
      </w:r>
    </w:p>
    <w:p w:rsidR="00ED4027" w:rsidRDefault="008813AD">
      <w:pPr>
        <w:spacing w:line="400" w:lineRule="exact"/>
        <w:ind w:firstLine="468"/>
        <w:rPr>
          <w:rFonts w:ascii="宋体" w:hAnsi="宋体"/>
          <w:color w:val="000000"/>
          <w:sz w:val="24"/>
          <w:szCs w:val="24"/>
        </w:rPr>
      </w:pPr>
      <w:r>
        <w:rPr>
          <w:rFonts w:ascii="宋体" w:hAnsi="宋体" w:hint="eastAsia"/>
          <w:color w:val="000000"/>
          <w:sz w:val="24"/>
          <w:szCs w:val="24"/>
        </w:rPr>
        <w:t>2</w:t>
      </w:r>
      <w:r>
        <w:rPr>
          <w:rFonts w:ascii="宋体" w:hAnsi="宋体"/>
          <w:color w:val="000000"/>
          <w:sz w:val="24"/>
          <w:szCs w:val="24"/>
        </w:rPr>
        <w:t>7</w:t>
      </w:r>
      <w:r>
        <w:rPr>
          <w:rFonts w:ascii="宋体" w:hAnsi="宋体" w:hint="eastAsia"/>
          <w:color w:val="000000"/>
          <w:sz w:val="24"/>
          <w:szCs w:val="24"/>
        </w:rPr>
        <w:t>.6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rsidR="00ED4027" w:rsidRDefault="008813AD">
      <w:pPr>
        <w:pStyle w:val="41"/>
        <w:spacing w:before="0" w:after="0" w:line="400" w:lineRule="exact"/>
        <w:ind w:firstLine="600"/>
        <w:rPr>
          <w:rFonts w:ascii="黑体" w:hAnsi="宋体" w:cs="Times New Roman"/>
          <w:b w:val="0"/>
          <w:color w:val="000000"/>
          <w:sz w:val="30"/>
          <w:szCs w:val="30"/>
        </w:rPr>
      </w:pPr>
      <w:r>
        <w:rPr>
          <w:rFonts w:ascii="黑体" w:hAnsi="宋体" w:cs="Times New Roman" w:hint="eastAsia"/>
          <w:b w:val="0"/>
          <w:color w:val="000000"/>
          <w:sz w:val="30"/>
          <w:szCs w:val="30"/>
        </w:rPr>
        <w:t>2</w:t>
      </w:r>
      <w:r>
        <w:rPr>
          <w:rFonts w:ascii="黑体" w:hAnsi="宋体" w:cs="Times New Roman"/>
          <w:b w:val="0"/>
          <w:color w:val="000000"/>
          <w:sz w:val="30"/>
          <w:szCs w:val="30"/>
        </w:rPr>
        <w:t>8</w:t>
      </w:r>
      <w:r>
        <w:rPr>
          <w:rFonts w:ascii="黑体" w:hAnsi="宋体" w:cs="Times New Roman" w:hint="eastAsia"/>
          <w:b w:val="0"/>
          <w:color w:val="000000"/>
          <w:sz w:val="30"/>
          <w:szCs w:val="30"/>
        </w:rPr>
        <w:t>、中标通知书</w:t>
      </w:r>
    </w:p>
    <w:p w:rsidR="00ED4027" w:rsidRDefault="008813AD">
      <w:pPr>
        <w:spacing w:line="400" w:lineRule="exact"/>
        <w:ind w:firstLine="600"/>
        <w:rPr>
          <w:rFonts w:ascii="宋体" w:hAnsi="宋体"/>
          <w:color w:val="000000"/>
          <w:sz w:val="24"/>
          <w:szCs w:val="24"/>
        </w:rPr>
      </w:pPr>
      <w:r>
        <w:rPr>
          <w:rFonts w:ascii="宋体" w:hAnsi="宋体" w:hint="eastAsia"/>
          <w:color w:val="000000"/>
          <w:sz w:val="24"/>
          <w:szCs w:val="24"/>
        </w:rPr>
        <w:t>28.l</w:t>
      </w:r>
      <w:r>
        <w:rPr>
          <w:rFonts w:ascii="宋体" w:hAnsi="宋体" w:hint="eastAsia"/>
          <w:b/>
          <w:color w:val="000000"/>
          <w:sz w:val="24"/>
          <w:szCs w:val="24"/>
        </w:rPr>
        <w:t xml:space="preserve"> </w:t>
      </w:r>
      <w:r>
        <w:rPr>
          <w:rFonts w:ascii="宋体" w:hAnsi="宋体" w:hint="eastAsia"/>
          <w:color w:val="000000"/>
          <w:sz w:val="24"/>
          <w:szCs w:val="24"/>
        </w:rPr>
        <w:t>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p>
    <w:p w:rsidR="00ED4027" w:rsidRDefault="008813AD">
      <w:pPr>
        <w:spacing w:line="400" w:lineRule="exact"/>
        <w:ind w:firstLine="600"/>
        <w:rPr>
          <w:rFonts w:ascii="宋体" w:hAnsi="宋体"/>
          <w:color w:val="000000"/>
          <w:sz w:val="24"/>
          <w:szCs w:val="24"/>
        </w:rPr>
      </w:pPr>
      <w:r>
        <w:rPr>
          <w:rFonts w:ascii="宋体" w:hAnsi="宋体" w:hint="eastAsia"/>
          <w:color w:val="000000"/>
          <w:sz w:val="24"/>
          <w:szCs w:val="24"/>
        </w:rPr>
        <w:t>28.</w:t>
      </w:r>
      <w:r>
        <w:rPr>
          <w:rFonts w:ascii="宋体" w:hAnsi="宋体"/>
          <w:color w:val="000000"/>
          <w:sz w:val="24"/>
          <w:szCs w:val="24"/>
        </w:rPr>
        <w:t>2</w:t>
      </w:r>
      <w:r>
        <w:rPr>
          <w:rFonts w:ascii="宋体" w:hAnsi="宋体" w:hint="eastAsia"/>
          <w:color w:val="000000"/>
          <w:sz w:val="24"/>
          <w:szCs w:val="24"/>
        </w:rPr>
        <w:t>中标通知书将是合同的一个组成部分。对采购人和中标供应商均具有法律效力。中标通知书发出后，采购人改变中标结果的，或者中标供应商放弃中标项目的，应当依法承担法律责任。</w:t>
      </w:r>
    </w:p>
    <w:p w:rsidR="00ED4027" w:rsidRDefault="008813AD">
      <w:pPr>
        <w:pStyle w:val="31"/>
        <w:spacing w:before="145" w:after="145" w:line="400" w:lineRule="exact"/>
        <w:rPr>
          <w:color w:val="000000"/>
        </w:rPr>
      </w:pPr>
      <w:bookmarkStart w:id="170" w:name="_Toc120614220"/>
      <w:bookmarkStart w:id="171" w:name="_Toc16938552"/>
      <w:bookmarkStart w:id="172" w:name="_Toc20823308"/>
      <w:bookmarkStart w:id="173" w:name="_Toc513029236"/>
      <w:r>
        <w:rPr>
          <w:rFonts w:hint="eastAsia"/>
          <w:color w:val="000000"/>
        </w:rPr>
        <w:t>七、授予合同</w:t>
      </w:r>
      <w:bookmarkEnd w:id="170"/>
    </w:p>
    <w:p w:rsidR="00ED4027" w:rsidRDefault="008813AD">
      <w:pPr>
        <w:pStyle w:val="41"/>
        <w:spacing w:before="0" w:after="0" w:line="400" w:lineRule="exact"/>
        <w:ind w:firstLine="600"/>
        <w:rPr>
          <w:rFonts w:ascii="黑体" w:hAnsi="宋体" w:cs="Times New Roman"/>
          <w:b w:val="0"/>
          <w:color w:val="000000"/>
          <w:sz w:val="30"/>
          <w:szCs w:val="30"/>
        </w:rPr>
      </w:pPr>
      <w:bookmarkStart w:id="174" w:name="_Toc513029237"/>
      <w:bookmarkStart w:id="175" w:name="_Toc16938553"/>
      <w:bookmarkStart w:id="176" w:name="_Toc20823309"/>
      <w:bookmarkEnd w:id="171"/>
      <w:bookmarkEnd w:id="172"/>
      <w:bookmarkEnd w:id="173"/>
      <w:r>
        <w:rPr>
          <w:rFonts w:ascii="黑体" w:hAnsi="宋体" w:cs="Times New Roman"/>
          <w:b w:val="0"/>
          <w:color w:val="000000"/>
          <w:sz w:val="30"/>
          <w:szCs w:val="30"/>
        </w:rPr>
        <w:t>29</w:t>
      </w:r>
      <w:r>
        <w:rPr>
          <w:rFonts w:ascii="黑体" w:hAnsi="宋体" w:cs="Times New Roman" w:hint="eastAsia"/>
          <w:b w:val="0"/>
          <w:color w:val="000000"/>
          <w:sz w:val="30"/>
          <w:szCs w:val="30"/>
        </w:rPr>
        <w:t>、签订合同</w:t>
      </w:r>
    </w:p>
    <w:p w:rsidR="00ED4027" w:rsidRDefault="008813AD">
      <w:pPr>
        <w:spacing w:line="400" w:lineRule="exact"/>
        <w:ind w:firstLine="600"/>
        <w:rPr>
          <w:rFonts w:ascii="宋体" w:hAnsi="宋体"/>
          <w:color w:val="000000"/>
          <w:sz w:val="24"/>
          <w:szCs w:val="24"/>
        </w:rPr>
      </w:pPr>
      <w:r>
        <w:rPr>
          <w:rFonts w:ascii="宋体" w:hAnsi="宋体" w:hint="eastAsia"/>
          <w:bCs/>
          <w:color w:val="000000"/>
          <w:sz w:val="24"/>
          <w:szCs w:val="24"/>
        </w:rPr>
        <w:t>29.</w:t>
      </w:r>
      <w:r>
        <w:rPr>
          <w:rFonts w:ascii="宋体" w:hAnsi="宋体" w:hint="eastAsia"/>
          <w:color w:val="000000"/>
          <w:sz w:val="24"/>
          <w:szCs w:val="24"/>
        </w:rPr>
        <w:t>l中标供应商应当在中标通知书发出之日起三十日内，按照招标文件确定的事项与采购人签订政府采购合同。</w:t>
      </w:r>
    </w:p>
    <w:p w:rsidR="00ED4027" w:rsidRDefault="008813AD">
      <w:pPr>
        <w:spacing w:line="400" w:lineRule="exact"/>
        <w:ind w:firstLine="600"/>
        <w:rPr>
          <w:rFonts w:ascii="宋体" w:hAnsi="宋体"/>
          <w:color w:val="000000"/>
          <w:sz w:val="24"/>
          <w:szCs w:val="24"/>
        </w:rPr>
      </w:pPr>
      <w:r>
        <w:rPr>
          <w:rFonts w:ascii="宋体" w:hAnsi="宋体" w:hint="eastAsia"/>
          <w:color w:val="000000"/>
          <w:sz w:val="24"/>
          <w:szCs w:val="24"/>
        </w:rPr>
        <w:lastRenderedPageBreak/>
        <w:t>29.2</w:t>
      </w:r>
      <w:r>
        <w:rPr>
          <w:rFonts w:ascii="宋体" w:hAnsi="宋体" w:hint="eastAsia"/>
          <w:b/>
          <w:color w:val="000000"/>
          <w:sz w:val="24"/>
          <w:szCs w:val="24"/>
        </w:rPr>
        <w:t xml:space="preserve"> </w:t>
      </w:r>
      <w:r>
        <w:rPr>
          <w:rFonts w:ascii="宋体" w:hAnsi="宋体" w:hint="eastAsia"/>
          <w:color w:val="000000"/>
          <w:sz w:val="24"/>
          <w:szCs w:val="24"/>
        </w:rPr>
        <w:t>招标文件、中标供应商的投标文件及招标过程中有关澄清、承诺文件均应作为合同附件。</w:t>
      </w:r>
    </w:p>
    <w:p w:rsidR="00ED4027" w:rsidRDefault="008813AD">
      <w:pPr>
        <w:spacing w:line="400" w:lineRule="exact"/>
        <w:ind w:firstLine="600"/>
        <w:rPr>
          <w:rFonts w:ascii="宋体" w:hAnsi="宋体"/>
          <w:color w:val="000000"/>
          <w:sz w:val="24"/>
          <w:szCs w:val="24"/>
        </w:rPr>
      </w:pPr>
      <w:r>
        <w:rPr>
          <w:rFonts w:ascii="宋体" w:hAnsi="宋体" w:hint="eastAsia"/>
          <w:color w:val="000000"/>
          <w:sz w:val="24"/>
          <w:szCs w:val="24"/>
        </w:rPr>
        <w:t>29.3 签订合同后，中标供应商不得将合同标的进行转包。未经采购人同意，中标供应商也不得采用分包的形式履行合同，否则采购人有权终止合同。转包或分包造成采购人损失的，中标供应商应承担相应赔偿责任。</w:t>
      </w:r>
    </w:p>
    <w:p w:rsidR="00ED4027" w:rsidRDefault="008813AD">
      <w:pPr>
        <w:pStyle w:val="41"/>
        <w:spacing w:before="0" w:after="0" w:line="400" w:lineRule="exact"/>
        <w:ind w:firstLine="600"/>
        <w:rPr>
          <w:rFonts w:ascii="黑体" w:hAnsi="宋体" w:cs="Times New Roman"/>
          <w:b w:val="0"/>
          <w:color w:val="000000"/>
          <w:sz w:val="30"/>
          <w:szCs w:val="30"/>
        </w:rPr>
      </w:pPr>
      <w:bookmarkStart w:id="177" w:name="_Toc479757207"/>
      <w:bookmarkStart w:id="178" w:name="_Toc20823314"/>
      <w:bookmarkStart w:id="179" w:name="_Toc513029242"/>
      <w:bookmarkStart w:id="180" w:name="_Toc16938558"/>
      <w:bookmarkStart w:id="181" w:name="_Toc120614221"/>
      <w:bookmarkEnd w:id="174"/>
      <w:bookmarkEnd w:id="175"/>
      <w:bookmarkEnd w:id="176"/>
      <w:r>
        <w:rPr>
          <w:rFonts w:ascii="黑体" w:hAnsi="宋体" w:cs="Times New Roman" w:hint="eastAsia"/>
          <w:b w:val="0"/>
          <w:color w:val="000000"/>
          <w:sz w:val="30"/>
          <w:szCs w:val="30"/>
        </w:rPr>
        <w:t>30、政府采购履约资金扶持政策</w:t>
      </w:r>
    </w:p>
    <w:p w:rsidR="00ED4027" w:rsidRDefault="008813AD">
      <w:pPr>
        <w:pStyle w:val="13"/>
        <w:spacing w:line="400" w:lineRule="exact"/>
        <w:rPr>
          <w:color w:val="000000"/>
        </w:rPr>
      </w:pPr>
      <w:r>
        <w:rPr>
          <w:rFonts w:ascii="宋体" w:hAnsi="宋体" w:hint="eastAsia"/>
          <w:bCs/>
          <w:color w:val="000000"/>
          <w:sz w:val="24"/>
        </w:rPr>
        <w:t>中标供应商可凭政府采购合同办理融资贷款，详情请见江苏政府采购网“政采贷”专栏。</w:t>
      </w:r>
    </w:p>
    <w:p w:rsidR="00ED4027" w:rsidRDefault="00ED4027">
      <w:pPr>
        <w:pStyle w:val="13"/>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 w:rsidR="00ED4027" w:rsidRDefault="00ED4027"/>
    <w:p w:rsidR="00ED4027" w:rsidRDefault="00ED4027">
      <w:pPr>
        <w:rPr>
          <w:color w:val="000000"/>
        </w:rPr>
      </w:pPr>
    </w:p>
    <w:p w:rsidR="00ED4027" w:rsidRDefault="00ED4027"/>
    <w:p w:rsidR="00ED4027" w:rsidRDefault="00ED4027">
      <w:pPr>
        <w:pStyle w:val="110"/>
        <w:rPr>
          <w:rFonts w:ascii="黑体" w:eastAsia="黑体"/>
          <w:bCs/>
          <w:color w:val="000000"/>
          <w:sz w:val="44"/>
        </w:rPr>
        <w:sectPr w:rsidR="00ED4027">
          <w:footerReference w:type="default" r:id="rId12"/>
          <w:footerReference w:type="first" r:id="rId13"/>
          <w:pgSz w:w="11906" w:h="16838"/>
          <w:pgMar w:top="1418" w:right="1588" w:bottom="1418" w:left="1365" w:header="851" w:footer="907" w:gutter="0"/>
          <w:pgNumType w:start="1"/>
          <w:cols w:space="1701"/>
          <w:titlePg/>
          <w:docGrid w:linePitch="360"/>
        </w:sectPr>
      </w:pPr>
    </w:p>
    <w:p w:rsidR="00ED4027" w:rsidRDefault="008813AD">
      <w:pPr>
        <w:pStyle w:val="110"/>
        <w:rPr>
          <w:rFonts w:ascii="黑体" w:eastAsia="黑体"/>
          <w:bCs/>
          <w:color w:val="000000"/>
          <w:sz w:val="44"/>
        </w:rPr>
      </w:pPr>
      <w:r>
        <w:rPr>
          <w:rFonts w:ascii="黑体" w:eastAsia="黑体" w:hint="eastAsia"/>
          <w:bCs/>
          <w:color w:val="000000"/>
          <w:sz w:val="44"/>
        </w:rPr>
        <w:lastRenderedPageBreak/>
        <w:t>第三章  合同</w:t>
      </w:r>
      <w:bookmarkEnd w:id="177"/>
      <w:bookmarkEnd w:id="178"/>
      <w:bookmarkEnd w:id="179"/>
      <w:bookmarkEnd w:id="180"/>
      <w:bookmarkEnd w:id="181"/>
      <w:r>
        <w:rPr>
          <w:rFonts w:ascii="黑体" w:eastAsia="黑体" w:hint="eastAsia"/>
          <w:bCs/>
          <w:color w:val="000000"/>
          <w:sz w:val="44"/>
        </w:rPr>
        <w:t>文本</w:t>
      </w:r>
      <w:bookmarkStart w:id="182" w:name="_Toc513029243"/>
      <w:bookmarkStart w:id="183" w:name="_Toc20823315"/>
      <w:bookmarkStart w:id="184" w:name="_Toc16938559"/>
    </w:p>
    <w:p w:rsidR="00ED4027" w:rsidRDefault="008813AD">
      <w:pPr>
        <w:spacing w:before="145" w:after="145"/>
        <w:jc w:val="center"/>
        <w:outlineLvl w:val="0"/>
        <w:rPr>
          <w:rFonts w:ascii="宋体" w:hAnsi="宋体"/>
          <w:b/>
          <w:bCs/>
          <w:color w:val="000000"/>
          <w:sz w:val="30"/>
          <w:szCs w:val="20"/>
        </w:rPr>
      </w:pPr>
      <w:r>
        <w:rPr>
          <w:rFonts w:ascii="宋体" w:hAnsi="宋体" w:hint="eastAsia"/>
          <w:b/>
          <w:color w:val="000000"/>
          <w:sz w:val="30"/>
        </w:rPr>
        <w:t>江苏省政府采购合同（服务）（合同编号）</w:t>
      </w:r>
    </w:p>
    <w:p w:rsidR="00ED4027" w:rsidRDefault="008813AD">
      <w:pPr>
        <w:spacing w:before="120" w:after="120"/>
        <w:rPr>
          <w:rFonts w:ascii="宋体" w:hAnsi="宋体" w:cs="Courier New"/>
          <w:color w:val="000000"/>
          <w:sz w:val="24"/>
          <w:szCs w:val="24"/>
        </w:rPr>
      </w:pPr>
      <w:r>
        <w:rPr>
          <w:rFonts w:ascii="宋体" w:hAnsi="宋体" w:cs="Courier New"/>
          <w:color w:val="000000"/>
          <w:sz w:val="24"/>
          <w:szCs w:val="24"/>
        </w:rPr>
        <w:t>项目名称：</w:t>
      </w:r>
      <w:r>
        <w:rPr>
          <w:rFonts w:ascii="宋体" w:hAnsi="宋体" w:cs="Courier New" w:hint="eastAsia"/>
          <w:color w:val="000000"/>
          <w:sz w:val="24"/>
          <w:szCs w:val="24"/>
        </w:rPr>
        <w:t>*</w:t>
      </w:r>
      <w:r>
        <w:rPr>
          <w:rFonts w:ascii="宋体" w:hAnsi="宋体" w:cs="Courier New"/>
          <w:color w:val="000000"/>
          <w:sz w:val="24"/>
          <w:szCs w:val="24"/>
        </w:rPr>
        <w:t xml:space="preserve">****                   </w:t>
      </w:r>
    </w:p>
    <w:p w:rsidR="00ED4027" w:rsidRDefault="008813AD">
      <w:pPr>
        <w:spacing w:before="120" w:after="120"/>
        <w:rPr>
          <w:rFonts w:ascii="宋体" w:hAnsi="宋体" w:cs="Courier New"/>
          <w:color w:val="000000"/>
          <w:sz w:val="24"/>
          <w:szCs w:val="24"/>
        </w:rPr>
      </w:pPr>
      <w:r>
        <w:rPr>
          <w:rFonts w:ascii="宋体" w:hAnsi="宋体" w:cs="Courier New"/>
          <w:color w:val="000000"/>
          <w:sz w:val="24"/>
          <w:szCs w:val="24"/>
        </w:rPr>
        <w:t>项目编号：</w:t>
      </w:r>
      <w:r>
        <w:rPr>
          <w:rFonts w:ascii="宋体" w:hAnsi="宋体" w:cs="Courier New" w:hint="eastAsia"/>
          <w:color w:val="000000"/>
          <w:sz w:val="24"/>
          <w:szCs w:val="24"/>
        </w:rPr>
        <w:t>*</w:t>
      </w:r>
      <w:r>
        <w:rPr>
          <w:rFonts w:ascii="宋体" w:hAnsi="宋体" w:cs="Courier New"/>
          <w:color w:val="000000"/>
          <w:sz w:val="24"/>
          <w:szCs w:val="24"/>
        </w:rPr>
        <w:t xml:space="preserve">****             </w:t>
      </w:r>
    </w:p>
    <w:p w:rsidR="00ED4027" w:rsidRDefault="008813AD">
      <w:pPr>
        <w:spacing w:before="120" w:after="120"/>
        <w:rPr>
          <w:rFonts w:ascii="宋体" w:hAnsi="宋体" w:cs="Courier New"/>
          <w:color w:val="000000"/>
          <w:sz w:val="24"/>
          <w:szCs w:val="24"/>
        </w:rPr>
      </w:pPr>
      <w:r>
        <w:rPr>
          <w:rFonts w:ascii="宋体" w:hAnsi="宋体" w:cs="Courier New" w:hint="eastAsia"/>
          <w:color w:val="000000"/>
          <w:sz w:val="24"/>
          <w:szCs w:val="24"/>
        </w:rPr>
        <w:t>采购包号：*</w:t>
      </w:r>
      <w:r>
        <w:rPr>
          <w:rFonts w:ascii="宋体" w:hAnsi="宋体" w:cs="Courier New"/>
          <w:color w:val="000000"/>
          <w:sz w:val="24"/>
          <w:szCs w:val="24"/>
        </w:rPr>
        <w:t>****</w:t>
      </w:r>
    </w:p>
    <w:p w:rsidR="00ED4027" w:rsidRDefault="008813AD">
      <w:pPr>
        <w:pStyle w:val="1a"/>
        <w:spacing w:before="120" w:after="120"/>
        <w:rPr>
          <w:rFonts w:hAnsi="宋体"/>
          <w:color w:val="000000"/>
          <w:sz w:val="24"/>
          <w:szCs w:val="24"/>
        </w:rPr>
      </w:pPr>
      <w:r>
        <w:rPr>
          <w:rFonts w:hAnsi="宋体"/>
          <w:color w:val="000000"/>
          <w:sz w:val="24"/>
          <w:szCs w:val="24"/>
        </w:rPr>
        <w:t>甲方：（买方</w:t>
      </w:r>
      <w:r>
        <w:rPr>
          <w:rFonts w:hAnsi="宋体" w:hint="eastAsia"/>
          <w:color w:val="000000"/>
          <w:sz w:val="24"/>
          <w:szCs w:val="24"/>
        </w:rPr>
        <w:t>/采购人</w:t>
      </w:r>
      <w:r>
        <w:rPr>
          <w:rFonts w:hAnsi="宋体"/>
          <w:color w:val="000000"/>
          <w:sz w:val="24"/>
          <w:szCs w:val="24"/>
        </w:rPr>
        <w:t>）_________</w:t>
      </w:r>
    </w:p>
    <w:p w:rsidR="00ED4027" w:rsidRDefault="008813AD">
      <w:pPr>
        <w:pStyle w:val="1a"/>
        <w:spacing w:before="120" w:after="120"/>
        <w:rPr>
          <w:rFonts w:hAnsi="宋体"/>
          <w:color w:val="000000"/>
          <w:sz w:val="24"/>
          <w:szCs w:val="24"/>
        </w:rPr>
      </w:pPr>
      <w:r>
        <w:rPr>
          <w:rFonts w:hAnsi="宋体"/>
          <w:color w:val="000000"/>
          <w:sz w:val="24"/>
          <w:szCs w:val="24"/>
        </w:rPr>
        <w:t>乙方：（卖方</w:t>
      </w:r>
      <w:r>
        <w:rPr>
          <w:rFonts w:hAnsi="宋体" w:hint="eastAsia"/>
          <w:color w:val="000000"/>
          <w:sz w:val="24"/>
          <w:szCs w:val="24"/>
        </w:rPr>
        <w:t>/中标</w:t>
      </w:r>
      <w:r>
        <w:rPr>
          <w:rFonts w:hAnsi="宋体"/>
          <w:color w:val="000000"/>
          <w:sz w:val="24"/>
          <w:szCs w:val="24"/>
        </w:rPr>
        <w:t>供应商）_________</w:t>
      </w:r>
    </w:p>
    <w:p w:rsidR="00ED4027" w:rsidRDefault="008813AD">
      <w:pPr>
        <w:pStyle w:val="1a"/>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甲、乙双方根据</w:t>
      </w:r>
      <w:r>
        <w:rPr>
          <w:rFonts w:hAnsi="宋体" w:hint="eastAsia"/>
          <w:color w:val="000000"/>
          <w:sz w:val="24"/>
          <w:szCs w:val="24"/>
        </w:rPr>
        <w:t>扬州市公共资源交易中心宝应分中心</w:t>
      </w:r>
      <w:r>
        <w:rPr>
          <w:rFonts w:hAnsi="宋体" w:hint="eastAsia"/>
          <w:color w:val="000000"/>
          <w:sz w:val="24"/>
          <w:szCs w:val="24"/>
          <w:u w:val="single"/>
        </w:rPr>
        <w:t xml:space="preserve">         </w:t>
      </w:r>
      <w:r>
        <w:rPr>
          <w:rFonts w:hAnsi="宋体"/>
          <w:color w:val="000000"/>
          <w:sz w:val="24"/>
          <w:szCs w:val="24"/>
        </w:rPr>
        <w:t>项目公开招标的结果，签署本合同。</w:t>
      </w:r>
    </w:p>
    <w:p w:rsidR="00ED4027" w:rsidRDefault="008813AD">
      <w:pPr>
        <w:pStyle w:val="1a"/>
        <w:spacing w:before="120" w:after="120"/>
        <w:rPr>
          <w:rFonts w:hAnsi="宋体"/>
          <w:b/>
          <w:color w:val="000000"/>
          <w:sz w:val="24"/>
          <w:szCs w:val="24"/>
        </w:rPr>
      </w:pPr>
      <w:r>
        <w:rPr>
          <w:rFonts w:hAnsi="宋体"/>
          <w:b/>
          <w:color w:val="000000"/>
          <w:sz w:val="24"/>
          <w:szCs w:val="24"/>
        </w:rPr>
        <w:t>一、</w:t>
      </w:r>
      <w:r>
        <w:rPr>
          <w:rFonts w:hAnsi="宋体" w:hint="eastAsia"/>
          <w:b/>
          <w:color w:val="000000"/>
          <w:sz w:val="24"/>
          <w:szCs w:val="24"/>
        </w:rPr>
        <w:t>合同</w:t>
      </w:r>
      <w:r>
        <w:rPr>
          <w:rFonts w:hAnsi="宋体"/>
          <w:b/>
          <w:color w:val="000000"/>
          <w:sz w:val="24"/>
          <w:szCs w:val="24"/>
        </w:rPr>
        <w:t>内容</w:t>
      </w:r>
    </w:p>
    <w:p w:rsidR="00ED4027" w:rsidRDefault="008813AD">
      <w:pPr>
        <w:pStyle w:val="1a"/>
        <w:spacing w:before="120" w:after="120"/>
        <w:rPr>
          <w:rFonts w:hAnsi="宋体"/>
          <w:color w:val="000000"/>
          <w:sz w:val="24"/>
          <w:szCs w:val="24"/>
        </w:rPr>
      </w:pPr>
      <w:r>
        <w:rPr>
          <w:rFonts w:hAnsi="宋体"/>
          <w:color w:val="000000"/>
          <w:sz w:val="24"/>
          <w:szCs w:val="24"/>
        </w:rPr>
        <w:t xml:space="preserve">1.1 </w:t>
      </w:r>
      <w:r>
        <w:rPr>
          <w:rFonts w:hAnsi="宋体" w:hint="eastAsia"/>
          <w:color w:val="000000"/>
          <w:sz w:val="24"/>
          <w:szCs w:val="24"/>
        </w:rPr>
        <w:t>标的</w:t>
      </w:r>
      <w:r>
        <w:rPr>
          <w:rFonts w:hAnsi="宋体"/>
          <w:color w:val="000000"/>
          <w:sz w:val="24"/>
          <w:szCs w:val="24"/>
        </w:rPr>
        <w:t>名称：</w:t>
      </w:r>
    </w:p>
    <w:p w:rsidR="00ED4027" w:rsidRDefault="008813AD">
      <w:pPr>
        <w:pStyle w:val="1a"/>
        <w:spacing w:before="120" w:after="120"/>
        <w:rPr>
          <w:rFonts w:hAnsi="宋体"/>
          <w:color w:val="000000"/>
          <w:sz w:val="24"/>
          <w:szCs w:val="24"/>
        </w:rPr>
      </w:pPr>
      <w:r>
        <w:rPr>
          <w:rFonts w:hAnsi="宋体"/>
          <w:color w:val="000000"/>
          <w:sz w:val="24"/>
          <w:szCs w:val="24"/>
        </w:rPr>
        <w:t>1.2</w:t>
      </w:r>
      <w:r>
        <w:rPr>
          <w:rFonts w:hAnsi="宋体" w:hint="eastAsia"/>
          <w:color w:val="000000"/>
          <w:sz w:val="24"/>
          <w:szCs w:val="24"/>
        </w:rPr>
        <w:t>标的质量：</w:t>
      </w:r>
    </w:p>
    <w:p w:rsidR="00ED4027" w:rsidRDefault="008813AD">
      <w:pPr>
        <w:pStyle w:val="1a"/>
        <w:spacing w:before="120" w:after="120"/>
        <w:rPr>
          <w:rFonts w:hAnsi="宋体"/>
          <w:color w:val="000000"/>
          <w:sz w:val="24"/>
          <w:szCs w:val="24"/>
        </w:rPr>
      </w:pPr>
      <w:r>
        <w:rPr>
          <w:rFonts w:hAnsi="宋体" w:hint="eastAsia"/>
          <w:color w:val="000000"/>
          <w:sz w:val="24"/>
          <w:szCs w:val="24"/>
        </w:rPr>
        <w:t>1.3 标的数量（规模）：</w:t>
      </w:r>
    </w:p>
    <w:p w:rsidR="00ED4027" w:rsidRDefault="008813AD">
      <w:pPr>
        <w:pStyle w:val="1a"/>
        <w:spacing w:before="120" w:after="120"/>
        <w:rPr>
          <w:rFonts w:hAnsi="宋体"/>
          <w:color w:val="000000"/>
          <w:sz w:val="24"/>
          <w:szCs w:val="24"/>
        </w:rPr>
      </w:pPr>
      <w:r>
        <w:rPr>
          <w:rFonts w:hAnsi="宋体" w:hint="eastAsia"/>
          <w:color w:val="000000"/>
          <w:sz w:val="24"/>
          <w:szCs w:val="24"/>
        </w:rPr>
        <w:t>1.4 履行时间（期限）：</w:t>
      </w:r>
    </w:p>
    <w:p w:rsidR="00ED4027" w:rsidRDefault="008813AD">
      <w:pPr>
        <w:pStyle w:val="1a"/>
        <w:spacing w:before="120" w:after="120"/>
        <w:rPr>
          <w:rFonts w:hAnsi="宋体"/>
          <w:color w:val="000000"/>
          <w:sz w:val="24"/>
          <w:szCs w:val="24"/>
        </w:rPr>
      </w:pPr>
      <w:r>
        <w:rPr>
          <w:rFonts w:hAnsi="宋体" w:hint="eastAsia"/>
          <w:color w:val="000000"/>
          <w:sz w:val="24"/>
          <w:szCs w:val="24"/>
        </w:rPr>
        <w:t>1.5 履行地点：</w:t>
      </w:r>
    </w:p>
    <w:p w:rsidR="00ED4027" w:rsidRDefault="008813AD">
      <w:pPr>
        <w:pStyle w:val="1a"/>
        <w:spacing w:before="120" w:after="120"/>
        <w:rPr>
          <w:rFonts w:hAnsi="宋体"/>
          <w:color w:val="000000"/>
          <w:sz w:val="24"/>
          <w:szCs w:val="24"/>
        </w:rPr>
      </w:pPr>
      <w:r>
        <w:rPr>
          <w:rFonts w:hAnsi="宋体"/>
          <w:color w:val="000000"/>
          <w:sz w:val="24"/>
          <w:szCs w:val="24"/>
        </w:rPr>
        <w:t>1.</w:t>
      </w:r>
      <w:r>
        <w:rPr>
          <w:rFonts w:hAnsi="宋体" w:hint="eastAsia"/>
          <w:color w:val="000000"/>
          <w:sz w:val="24"/>
          <w:szCs w:val="24"/>
        </w:rPr>
        <w:t>6</w:t>
      </w:r>
      <w:r>
        <w:rPr>
          <w:rFonts w:hAnsi="宋体"/>
          <w:color w:val="000000"/>
          <w:sz w:val="24"/>
          <w:szCs w:val="24"/>
        </w:rPr>
        <w:t xml:space="preserve"> </w:t>
      </w:r>
      <w:r>
        <w:rPr>
          <w:rFonts w:hAnsi="宋体" w:hint="eastAsia"/>
          <w:color w:val="000000"/>
          <w:sz w:val="24"/>
          <w:szCs w:val="24"/>
        </w:rPr>
        <w:t>履行方式：</w:t>
      </w:r>
    </w:p>
    <w:p w:rsidR="00ED4027" w:rsidRDefault="008813AD">
      <w:pPr>
        <w:pStyle w:val="1a"/>
        <w:spacing w:before="120" w:after="120"/>
        <w:rPr>
          <w:rFonts w:hAnsi="宋体"/>
          <w:b/>
          <w:color w:val="000000"/>
          <w:sz w:val="24"/>
          <w:szCs w:val="24"/>
        </w:rPr>
      </w:pPr>
      <w:r>
        <w:rPr>
          <w:rFonts w:hAnsi="宋体"/>
          <w:b/>
          <w:color w:val="000000"/>
          <w:sz w:val="24"/>
          <w:szCs w:val="24"/>
        </w:rPr>
        <w:t>二、合同金额</w:t>
      </w:r>
    </w:p>
    <w:p w:rsidR="00ED4027" w:rsidRDefault="008813AD">
      <w:pPr>
        <w:pStyle w:val="1a"/>
        <w:spacing w:before="120" w:after="120"/>
        <w:ind w:left="410" w:hanging="410"/>
        <w:rPr>
          <w:rFonts w:hAnsi="宋体"/>
          <w:color w:val="000000"/>
          <w:sz w:val="24"/>
          <w:szCs w:val="24"/>
        </w:rPr>
      </w:pPr>
      <w:r>
        <w:rPr>
          <w:rFonts w:hAnsi="宋体"/>
          <w:color w:val="000000"/>
          <w:sz w:val="24"/>
          <w:szCs w:val="24"/>
        </w:rPr>
        <w:t>2.1 本合同金额为（大写）：________</w:t>
      </w:r>
      <w:r>
        <w:rPr>
          <w:rFonts w:hAnsi="宋体" w:hint="eastAsia"/>
          <w:color w:val="000000"/>
          <w:sz w:val="24"/>
          <w:szCs w:val="24"/>
        </w:rPr>
        <w:t>圆</w:t>
      </w:r>
      <w:r>
        <w:rPr>
          <w:rFonts w:hAnsi="宋体"/>
          <w:color w:val="000000"/>
          <w:sz w:val="24"/>
          <w:szCs w:val="24"/>
        </w:rPr>
        <w:t>（________元）人民币</w:t>
      </w:r>
      <w:r>
        <w:rPr>
          <w:rFonts w:hAnsi="宋体" w:hint="eastAsia"/>
          <w:color w:val="000000"/>
          <w:sz w:val="24"/>
          <w:szCs w:val="24"/>
        </w:rPr>
        <w:t>或其他币种</w:t>
      </w:r>
      <w:r>
        <w:rPr>
          <w:rFonts w:hAnsi="宋体"/>
          <w:color w:val="000000"/>
          <w:sz w:val="24"/>
          <w:szCs w:val="24"/>
        </w:rPr>
        <w:t>。</w:t>
      </w:r>
    </w:p>
    <w:p w:rsidR="00ED4027" w:rsidRDefault="008813AD">
      <w:pPr>
        <w:pStyle w:val="1a"/>
        <w:spacing w:before="120" w:after="120"/>
        <w:rPr>
          <w:rFonts w:hAnsi="宋体"/>
          <w:b/>
          <w:color w:val="000000"/>
          <w:sz w:val="24"/>
          <w:szCs w:val="24"/>
        </w:rPr>
      </w:pPr>
      <w:r>
        <w:rPr>
          <w:rFonts w:hAnsi="宋体"/>
          <w:b/>
          <w:color w:val="000000"/>
          <w:sz w:val="24"/>
          <w:szCs w:val="24"/>
        </w:rPr>
        <w:t>三、技术资料</w:t>
      </w:r>
    </w:p>
    <w:p w:rsidR="00ED4027" w:rsidRDefault="008813AD">
      <w:pPr>
        <w:pStyle w:val="1a"/>
        <w:spacing w:before="120" w:after="120"/>
        <w:ind w:left="410" w:hanging="410"/>
        <w:rPr>
          <w:rFonts w:hAnsi="宋体"/>
          <w:color w:val="000000"/>
          <w:sz w:val="24"/>
          <w:szCs w:val="24"/>
        </w:rPr>
      </w:pPr>
      <w:r>
        <w:rPr>
          <w:rFonts w:hAnsi="宋体"/>
          <w:color w:val="000000"/>
          <w:sz w:val="24"/>
          <w:szCs w:val="24"/>
        </w:rPr>
        <w:t>3.1乙方应按招标文件规定的时间向甲方提供服务</w:t>
      </w:r>
      <w:r>
        <w:rPr>
          <w:rFonts w:hAnsi="宋体" w:hint="eastAsia"/>
          <w:color w:val="000000"/>
          <w:sz w:val="24"/>
          <w:szCs w:val="24"/>
        </w:rPr>
        <w:t>（包含与服务相关的货物）</w:t>
      </w:r>
      <w:r>
        <w:rPr>
          <w:rFonts w:hAnsi="宋体"/>
          <w:color w:val="000000"/>
          <w:sz w:val="24"/>
          <w:szCs w:val="24"/>
        </w:rPr>
        <w:t>的有关技术资料。</w:t>
      </w:r>
    </w:p>
    <w:p w:rsidR="00ED4027" w:rsidRDefault="008813AD">
      <w:pPr>
        <w:pStyle w:val="1a"/>
        <w:spacing w:before="120" w:after="120"/>
        <w:ind w:left="410" w:hanging="410"/>
        <w:rPr>
          <w:rFonts w:hAnsi="宋体"/>
          <w:color w:val="000000"/>
          <w:sz w:val="24"/>
          <w:szCs w:val="24"/>
        </w:rPr>
      </w:pPr>
      <w:r>
        <w:rPr>
          <w:rFonts w:hAnsi="宋体"/>
          <w:color w:val="000000"/>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rsidR="00ED4027" w:rsidRDefault="008813AD">
      <w:pPr>
        <w:pStyle w:val="1a"/>
        <w:spacing w:before="120" w:after="120"/>
        <w:ind w:left="412" w:hanging="412"/>
        <w:rPr>
          <w:rFonts w:hAnsi="宋体"/>
          <w:b/>
          <w:color w:val="000000"/>
          <w:sz w:val="24"/>
          <w:szCs w:val="24"/>
        </w:rPr>
      </w:pPr>
      <w:r>
        <w:rPr>
          <w:rFonts w:hAnsi="宋体"/>
          <w:b/>
          <w:color w:val="000000"/>
          <w:sz w:val="24"/>
          <w:szCs w:val="24"/>
        </w:rPr>
        <w:t>四、知识产权</w:t>
      </w:r>
    </w:p>
    <w:p w:rsidR="00ED4027" w:rsidRDefault="008813AD">
      <w:pPr>
        <w:pStyle w:val="1a"/>
        <w:spacing w:before="120" w:after="120"/>
        <w:ind w:left="408" w:hanging="408"/>
        <w:rPr>
          <w:rFonts w:hAnsi="宋体"/>
          <w:color w:val="000000"/>
          <w:sz w:val="24"/>
          <w:szCs w:val="24"/>
        </w:rPr>
      </w:pPr>
      <w:r>
        <w:rPr>
          <w:rFonts w:hAnsi="宋体"/>
          <w:color w:val="000000"/>
          <w:sz w:val="24"/>
          <w:szCs w:val="24"/>
        </w:rPr>
        <w:t>4.1乙</w:t>
      </w:r>
      <w:r>
        <w:rPr>
          <w:rFonts w:hAnsi="宋体" w:hint="eastAsia"/>
          <w:color w:val="000000"/>
          <w:sz w:val="24"/>
          <w:szCs w:val="24"/>
        </w:rPr>
        <w:t>方应保证甲方在使用、接受本合同服务（包含与服务相关的货物）或其任何一部分时不受第三方提出侵犯其专利权、版权、商标权和工业设计权等知识产权的起诉。一旦出现侵权，由乙方负全部责任。</w:t>
      </w:r>
    </w:p>
    <w:p w:rsidR="00ED4027" w:rsidRDefault="008813AD">
      <w:pPr>
        <w:pStyle w:val="1a"/>
        <w:spacing w:before="120" w:after="120"/>
        <w:rPr>
          <w:rFonts w:hAnsi="宋体"/>
          <w:color w:val="000000"/>
          <w:sz w:val="24"/>
          <w:szCs w:val="24"/>
          <w:u w:val="single"/>
        </w:rPr>
      </w:pPr>
      <w:r>
        <w:rPr>
          <w:rFonts w:hAnsi="宋体"/>
          <w:b/>
          <w:color w:val="000000"/>
          <w:sz w:val="24"/>
          <w:szCs w:val="24"/>
        </w:rPr>
        <w:t>五、产权担保</w:t>
      </w:r>
    </w:p>
    <w:p w:rsidR="00ED4027" w:rsidRDefault="008813AD">
      <w:pPr>
        <w:pStyle w:val="1a"/>
        <w:spacing w:before="120" w:after="120"/>
        <w:ind w:left="408" w:hanging="408"/>
        <w:rPr>
          <w:rFonts w:hAnsi="宋体"/>
          <w:color w:val="000000"/>
          <w:sz w:val="24"/>
          <w:szCs w:val="24"/>
          <w:u w:val="single"/>
        </w:rPr>
      </w:pPr>
      <w:r>
        <w:rPr>
          <w:rFonts w:hAnsi="宋体"/>
          <w:color w:val="000000"/>
          <w:sz w:val="24"/>
          <w:szCs w:val="24"/>
        </w:rPr>
        <w:t>5.1 乙方保证所交付的</w:t>
      </w:r>
      <w:r>
        <w:rPr>
          <w:rFonts w:hAnsi="宋体" w:hint="eastAsia"/>
          <w:color w:val="000000"/>
          <w:sz w:val="24"/>
          <w:szCs w:val="24"/>
        </w:rPr>
        <w:t>服务（包含与服务相关的货物）</w:t>
      </w:r>
      <w:r>
        <w:rPr>
          <w:rFonts w:hAnsi="宋体"/>
          <w:color w:val="000000"/>
          <w:sz w:val="24"/>
          <w:szCs w:val="24"/>
        </w:rPr>
        <w:t>的所有权完全属于乙方且无任何抵押、查封等产权瑕疵。</w:t>
      </w:r>
    </w:p>
    <w:p w:rsidR="00ED4027" w:rsidRDefault="008813AD">
      <w:pPr>
        <w:pStyle w:val="1a"/>
        <w:spacing w:before="120" w:after="120"/>
        <w:ind w:left="410" w:hanging="410"/>
        <w:rPr>
          <w:rFonts w:hAnsi="宋体"/>
          <w:b/>
          <w:sz w:val="24"/>
          <w:szCs w:val="24"/>
        </w:rPr>
      </w:pPr>
      <w:r>
        <w:rPr>
          <w:rFonts w:hAnsi="宋体"/>
          <w:b/>
          <w:color w:val="000000"/>
          <w:sz w:val="24"/>
          <w:szCs w:val="24"/>
        </w:rPr>
        <w:t>六、履约保证金</w:t>
      </w:r>
    </w:p>
    <w:p w:rsidR="00ED4027" w:rsidRDefault="008813AD">
      <w:pPr>
        <w:pStyle w:val="1a"/>
        <w:spacing w:before="120" w:after="120"/>
        <w:ind w:left="408" w:hanging="408"/>
        <w:rPr>
          <w:rFonts w:hAnsi="宋体"/>
          <w:sz w:val="24"/>
          <w:szCs w:val="24"/>
        </w:rPr>
      </w:pPr>
      <w:r>
        <w:rPr>
          <w:rFonts w:hAnsi="宋体"/>
          <w:sz w:val="24"/>
          <w:szCs w:val="24"/>
        </w:rPr>
        <w:t>6.1 乙方交纳人民币___</w:t>
      </w:r>
      <w:r>
        <w:rPr>
          <w:rFonts w:hAnsi="宋体" w:hint="eastAsia"/>
          <w:sz w:val="24"/>
          <w:szCs w:val="24"/>
          <w:u w:val="single"/>
        </w:rPr>
        <w:t>零</w:t>
      </w:r>
      <w:r>
        <w:rPr>
          <w:rFonts w:hAnsi="宋体"/>
          <w:sz w:val="24"/>
          <w:szCs w:val="24"/>
        </w:rPr>
        <w:t>______元作为本合同的履约保证金。</w:t>
      </w:r>
      <w:r>
        <w:rPr>
          <w:rFonts w:hAnsi="宋体" w:hint="eastAsia"/>
          <w:sz w:val="24"/>
          <w:szCs w:val="24"/>
        </w:rPr>
        <w:t>（不得超过合同金额的10%）</w:t>
      </w:r>
    </w:p>
    <w:p w:rsidR="00ED4027" w:rsidRDefault="008813AD">
      <w:pPr>
        <w:pStyle w:val="1a"/>
        <w:spacing w:before="120" w:after="120"/>
        <w:ind w:left="408" w:hanging="408"/>
        <w:rPr>
          <w:rFonts w:hAnsi="宋体"/>
          <w:sz w:val="24"/>
          <w:szCs w:val="24"/>
        </w:rPr>
      </w:pPr>
      <w:r>
        <w:rPr>
          <w:rFonts w:hAnsi="宋体" w:hint="eastAsia"/>
          <w:sz w:val="24"/>
          <w:szCs w:val="24"/>
        </w:rPr>
        <w:lastRenderedPageBreak/>
        <w:t>6.2合同履行结束后，甲方应及时退还交纳的履约保证金。</w:t>
      </w:r>
    </w:p>
    <w:p w:rsidR="00ED4027" w:rsidRDefault="008813AD">
      <w:pPr>
        <w:pStyle w:val="1a"/>
        <w:spacing w:before="120" w:after="120"/>
        <w:ind w:left="408" w:hanging="408"/>
        <w:rPr>
          <w:rFonts w:hAnsi="宋体"/>
          <w:sz w:val="24"/>
          <w:szCs w:val="24"/>
        </w:rPr>
      </w:pPr>
      <w:r>
        <w:rPr>
          <w:rFonts w:hAnsi="宋体" w:hint="eastAsia"/>
          <w:sz w:val="24"/>
          <w:szCs w:val="24"/>
        </w:rPr>
        <w:t>6.2.1履约保证金退还方式：无</w:t>
      </w:r>
    </w:p>
    <w:p w:rsidR="00ED4027" w:rsidRDefault="008813AD">
      <w:pPr>
        <w:pStyle w:val="1a"/>
        <w:spacing w:before="120" w:after="120"/>
        <w:ind w:left="408" w:hanging="408"/>
        <w:rPr>
          <w:rFonts w:hAnsi="宋体"/>
          <w:sz w:val="24"/>
          <w:szCs w:val="24"/>
        </w:rPr>
      </w:pPr>
      <w:r>
        <w:rPr>
          <w:rFonts w:hAnsi="宋体" w:hint="eastAsia"/>
          <w:sz w:val="24"/>
          <w:szCs w:val="24"/>
        </w:rPr>
        <w:t>6.2.2履约保证金退还时间：无</w:t>
      </w:r>
    </w:p>
    <w:p w:rsidR="00ED4027" w:rsidRDefault="008813AD">
      <w:pPr>
        <w:pStyle w:val="1a"/>
        <w:spacing w:before="120" w:after="120"/>
        <w:ind w:left="408" w:hanging="408"/>
        <w:rPr>
          <w:rFonts w:hAnsi="宋体"/>
          <w:sz w:val="24"/>
          <w:szCs w:val="24"/>
        </w:rPr>
      </w:pPr>
      <w:r>
        <w:rPr>
          <w:rFonts w:hAnsi="宋体" w:hint="eastAsia"/>
          <w:sz w:val="24"/>
          <w:szCs w:val="24"/>
        </w:rPr>
        <w:t>6.2.3履约保证金退还条件：无</w:t>
      </w:r>
    </w:p>
    <w:p w:rsidR="00ED4027" w:rsidRDefault="008813AD">
      <w:pPr>
        <w:pStyle w:val="1a"/>
        <w:spacing w:before="120" w:after="120"/>
        <w:ind w:left="408" w:hanging="408"/>
        <w:rPr>
          <w:rFonts w:hAnsi="宋体"/>
          <w:sz w:val="24"/>
          <w:szCs w:val="24"/>
        </w:rPr>
      </w:pPr>
      <w:r>
        <w:rPr>
          <w:rFonts w:hAnsi="宋体" w:hint="eastAsia"/>
          <w:sz w:val="24"/>
          <w:szCs w:val="24"/>
        </w:rPr>
        <w:t>6.2.4履约保证金不予退还的情形：无</w:t>
      </w:r>
    </w:p>
    <w:p w:rsidR="00ED4027" w:rsidRDefault="008813AD">
      <w:pPr>
        <w:pStyle w:val="1a"/>
        <w:spacing w:before="120" w:after="120"/>
        <w:ind w:left="408" w:hanging="408"/>
        <w:rPr>
          <w:rFonts w:hAnsi="宋体"/>
          <w:sz w:val="24"/>
          <w:szCs w:val="24"/>
        </w:rPr>
      </w:pPr>
      <w:r>
        <w:rPr>
          <w:rFonts w:hAnsi="宋体" w:hint="eastAsia"/>
          <w:sz w:val="24"/>
          <w:szCs w:val="24"/>
        </w:rPr>
        <w:t>6.2.5履约保证金逾期退还的违约责任：无</w:t>
      </w:r>
    </w:p>
    <w:p w:rsidR="00ED4027" w:rsidRDefault="008813AD">
      <w:pPr>
        <w:spacing w:before="145" w:after="145"/>
        <w:rPr>
          <w:rFonts w:ascii="宋体" w:eastAsia="仿宋_GB2312" w:hAnsi="宋体"/>
          <w:b/>
          <w:color w:val="000000"/>
          <w:sz w:val="24"/>
          <w:szCs w:val="24"/>
        </w:rPr>
      </w:pPr>
      <w:r>
        <w:rPr>
          <w:rFonts w:ascii="宋体" w:hAnsi="宋体" w:hint="eastAsia"/>
          <w:b/>
          <w:color w:val="000000"/>
          <w:sz w:val="24"/>
          <w:szCs w:val="24"/>
        </w:rPr>
        <w:t>七、合同转包或分包</w:t>
      </w:r>
    </w:p>
    <w:p w:rsidR="00ED4027" w:rsidRDefault="008813AD">
      <w:pPr>
        <w:spacing w:before="145" w:after="145"/>
        <w:rPr>
          <w:rFonts w:ascii="宋体" w:hAnsi="宋体"/>
          <w:color w:val="000000"/>
          <w:sz w:val="24"/>
          <w:szCs w:val="24"/>
        </w:rPr>
      </w:pPr>
      <w:r>
        <w:rPr>
          <w:rFonts w:ascii="宋体" w:hAnsi="宋体" w:hint="eastAsia"/>
          <w:color w:val="000000"/>
          <w:sz w:val="24"/>
          <w:szCs w:val="24"/>
        </w:rPr>
        <w:t>7.1乙方不得将合同标的转包给他人履行。</w:t>
      </w:r>
    </w:p>
    <w:p w:rsidR="00ED4027" w:rsidRDefault="008813AD">
      <w:pPr>
        <w:spacing w:before="145" w:after="145"/>
        <w:rPr>
          <w:rFonts w:ascii="宋体" w:hAnsi="宋体"/>
          <w:color w:val="000000"/>
          <w:sz w:val="24"/>
          <w:szCs w:val="24"/>
        </w:rPr>
      </w:pPr>
      <w:r>
        <w:rPr>
          <w:rFonts w:ascii="宋体" w:hAnsi="宋体" w:hint="eastAsia"/>
          <w:color w:val="000000"/>
          <w:sz w:val="24"/>
          <w:szCs w:val="24"/>
        </w:rPr>
        <w:t>7.2乙方不得将合同标的分包给他人履行。</w:t>
      </w:r>
    </w:p>
    <w:p w:rsidR="00ED4027" w:rsidRDefault="008813AD">
      <w:pPr>
        <w:spacing w:before="145" w:after="145"/>
        <w:rPr>
          <w:rFonts w:ascii="宋体" w:eastAsia="仿宋_GB2312" w:hAnsi="宋体"/>
          <w:color w:val="000000"/>
          <w:sz w:val="24"/>
          <w:szCs w:val="24"/>
        </w:rPr>
      </w:pPr>
      <w:r>
        <w:rPr>
          <w:rFonts w:ascii="宋体" w:hAnsi="宋体"/>
          <w:color w:val="000000"/>
          <w:sz w:val="24"/>
          <w:szCs w:val="24"/>
        </w:rPr>
        <w:t>7.3</w:t>
      </w:r>
      <w:r>
        <w:rPr>
          <w:rFonts w:ascii="宋体" w:hAnsi="宋体" w:hint="eastAsia"/>
          <w:color w:val="000000"/>
          <w:sz w:val="24"/>
          <w:szCs w:val="24"/>
        </w:rPr>
        <w:t>乙方如有转包或未经甲方同意的分包行为，甲方有权解除合同。</w:t>
      </w:r>
    </w:p>
    <w:p w:rsidR="00ED4027" w:rsidRDefault="008813AD">
      <w:pPr>
        <w:pStyle w:val="1a"/>
        <w:spacing w:before="120" w:after="120"/>
        <w:rPr>
          <w:rFonts w:hAnsi="宋体"/>
          <w:b/>
          <w:color w:val="000000"/>
          <w:sz w:val="24"/>
          <w:szCs w:val="24"/>
        </w:rPr>
      </w:pPr>
      <w:r>
        <w:rPr>
          <w:rFonts w:hAnsi="宋体" w:hint="eastAsia"/>
          <w:b/>
          <w:color w:val="000000"/>
          <w:sz w:val="24"/>
          <w:szCs w:val="24"/>
        </w:rPr>
        <w:t>八</w:t>
      </w:r>
      <w:r>
        <w:rPr>
          <w:rFonts w:hAnsi="宋体"/>
          <w:b/>
          <w:color w:val="000000"/>
          <w:sz w:val="24"/>
          <w:szCs w:val="24"/>
        </w:rPr>
        <w:t>、</w:t>
      </w:r>
      <w:r>
        <w:rPr>
          <w:rFonts w:hAnsi="宋体" w:hint="eastAsia"/>
          <w:b/>
          <w:color w:val="000000"/>
          <w:sz w:val="24"/>
          <w:szCs w:val="24"/>
        </w:rPr>
        <w:t>合同款项</w:t>
      </w:r>
      <w:r>
        <w:rPr>
          <w:rFonts w:hAnsi="宋体"/>
          <w:b/>
          <w:color w:val="000000"/>
          <w:sz w:val="24"/>
          <w:szCs w:val="24"/>
        </w:rPr>
        <w:t>支付</w:t>
      </w:r>
    </w:p>
    <w:p w:rsidR="00ED4027" w:rsidRDefault="008813AD">
      <w:pPr>
        <w:spacing w:before="145" w:after="145"/>
        <w:rPr>
          <w:rFonts w:ascii="宋体" w:hAnsi="宋体"/>
          <w:color w:val="000000"/>
          <w:sz w:val="24"/>
          <w:szCs w:val="24"/>
        </w:rPr>
      </w:pPr>
      <w:r>
        <w:rPr>
          <w:rFonts w:ascii="宋体" w:hAnsi="宋体"/>
          <w:color w:val="000000"/>
          <w:sz w:val="24"/>
          <w:szCs w:val="24"/>
        </w:rPr>
        <w:t>8</w:t>
      </w:r>
      <w:r>
        <w:rPr>
          <w:rFonts w:ascii="宋体" w:hAnsi="宋体" w:hint="eastAsia"/>
          <w:color w:val="000000"/>
          <w:sz w:val="24"/>
          <w:szCs w:val="24"/>
        </w:rPr>
        <w:t>.</w:t>
      </w:r>
      <w:r>
        <w:rPr>
          <w:rFonts w:ascii="宋体" w:hAnsi="宋体"/>
          <w:color w:val="000000"/>
          <w:sz w:val="24"/>
          <w:szCs w:val="24"/>
        </w:rPr>
        <w:t>1</w:t>
      </w:r>
      <w:r>
        <w:rPr>
          <w:rFonts w:ascii="宋体" w:hAnsi="宋体" w:hint="eastAsia"/>
          <w:color w:val="000000"/>
          <w:sz w:val="24"/>
          <w:szCs w:val="24"/>
        </w:rPr>
        <w:t>合同款项的支付方式及进度安排</w:t>
      </w:r>
    </w:p>
    <w:p w:rsidR="00ED4027" w:rsidRDefault="008813AD">
      <w:pPr>
        <w:pStyle w:val="1a"/>
        <w:spacing w:before="120" w:after="120"/>
        <w:rPr>
          <w:rFonts w:hAnsi="宋体"/>
          <w:sz w:val="24"/>
          <w:szCs w:val="24"/>
        </w:rPr>
      </w:pPr>
      <w:r>
        <w:rPr>
          <w:rFonts w:hAnsi="宋体" w:hint="eastAsia"/>
          <w:sz w:val="24"/>
          <w:szCs w:val="24"/>
        </w:rPr>
        <w:t>8.1.1 预付款支付时间：合同签订后，甲方自收到发票后10个工作日内，支付合同金额30%的预付款。</w:t>
      </w:r>
    </w:p>
    <w:p w:rsidR="00ED4027" w:rsidRDefault="008813AD">
      <w:pPr>
        <w:pStyle w:val="1a"/>
        <w:spacing w:before="120" w:after="120"/>
        <w:rPr>
          <w:rFonts w:hAnsi="宋体"/>
          <w:sz w:val="24"/>
          <w:szCs w:val="24"/>
        </w:rPr>
      </w:pPr>
      <w:r>
        <w:rPr>
          <w:rFonts w:hAnsi="宋体" w:hint="eastAsia"/>
          <w:sz w:val="24"/>
          <w:szCs w:val="24"/>
        </w:rPr>
        <w:t>8.1.2 试运行款支付时间：项目试运行后,甲方收到发票后10个工作日内，支付合同金额40%的试运行款。</w:t>
      </w:r>
    </w:p>
    <w:p w:rsidR="00ED4027" w:rsidRDefault="008813AD">
      <w:pPr>
        <w:pStyle w:val="1a"/>
        <w:spacing w:before="120" w:after="120"/>
        <w:rPr>
          <w:rFonts w:hAnsi="宋体"/>
          <w:sz w:val="24"/>
          <w:szCs w:val="24"/>
        </w:rPr>
      </w:pPr>
      <w:r>
        <w:rPr>
          <w:rFonts w:hAnsi="宋体" w:hint="eastAsia"/>
          <w:sz w:val="24"/>
          <w:szCs w:val="24"/>
        </w:rPr>
        <w:t>8.1.3 尾款支付时间：项目验收通过后,甲方收到发票后10个工作日内，支付合同尾款。</w:t>
      </w:r>
    </w:p>
    <w:p w:rsidR="00ED4027" w:rsidRDefault="008813AD">
      <w:pPr>
        <w:spacing w:before="145" w:after="145"/>
        <w:rPr>
          <w:rFonts w:ascii="宋体" w:eastAsia="仿宋_GB2312" w:hAnsi="宋体"/>
          <w:b/>
          <w:color w:val="000000"/>
          <w:sz w:val="24"/>
          <w:szCs w:val="24"/>
        </w:rPr>
      </w:pPr>
      <w:r>
        <w:rPr>
          <w:rFonts w:ascii="宋体" w:hAnsi="宋体" w:hint="eastAsia"/>
          <w:b/>
          <w:color w:val="000000"/>
          <w:sz w:val="24"/>
          <w:szCs w:val="24"/>
        </w:rPr>
        <w:t>九、税费</w:t>
      </w:r>
    </w:p>
    <w:p w:rsidR="00ED4027" w:rsidRDefault="008813AD">
      <w:pPr>
        <w:spacing w:before="145" w:after="145"/>
        <w:rPr>
          <w:rFonts w:ascii="宋体" w:eastAsia="仿宋_GB2312" w:hAnsi="宋体"/>
          <w:color w:val="000000"/>
          <w:sz w:val="24"/>
          <w:szCs w:val="24"/>
        </w:rPr>
      </w:pPr>
      <w:r>
        <w:rPr>
          <w:rFonts w:ascii="宋体" w:hAnsi="宋体" w:hint="eastAsia"/>
          <w:color w:val="000000"/>
          <w:sz w:val="24"/>
          <w:szCs w:val="24"/>
        </w:rPr>
        <w:t>9</w:t>
      </w:r>
      <w:r>
        <w:rPr>
          <w:rFonts w:ascii="宋体" w:hAnsi="宋体"/>
          <w:color w:val="000000"/>
          <w:sz w:val="24"/>
          <w:szCs w:val="24"/>
        </w:rPr>
        <w:t>.1</w:t>
      </w:r>
      <w:r>
        <w:rPr>
          <w:rFonts w:ascii="宋体" w:hAnsi="宋体" w:hint="eastAsia"/>
          <w:color w:val="000000"/>
          <w:sz w:val="24"/>
          <w:szCs w:val="24"/>
        </w:rPr>
        <w:t>本合同执行中相关的一切税费均由乙方负担。</w:t>
      </w:r>
    </w:p>
    <w:p w:rsidR="00ED4027" w:rsidRDefault="008813AD">
      <w:pPr>
        <w:pStyle w:val="1a"/>
        <w:spacing w:before="120" w:after="120"/>
        <w:rPr>
          <w:rFonts w:hAnsi="宋体"/>
          <w:b/>
          <w:color w:val="000000"/>
          <w:sz w:val="24"/>
          <w:szCs w:val="24"/>
        </w:rPr>
      </w:pPr>
      <w:r>
        <w:rPr>
          <w:rFonts w:hAnsi="宋体"/>
          <w:b/>
          <w:color w:val="000000"/>
          <w:sz w:val="24"/>
          <w:szCs w:val="24"/>
        </w:rPr>
        <w:t>十、</w:t>
      </w:r>
      <w:r>
        <w:rPr>
          <w:rFonts w:hAnsi="宋体" w:hint="eastAsia"/>
          <w:b/>
          <w:color w:val="000000"/>
          <w:sz w:val="24"/>
          <w:szCs w:val="24"/>
        </w:rPr>
        <w:t>项目</w:t>
      </w:r>
      <w:r>
        <w:rPr>
          <w:rFonts w:hAnsi="宋体"/>
          <w:b/>
          <w:color w:val="000000"/>
          <w:sz w:val="24"/>
          <w:szCs w:val="24"/>
        </w:rPr>
        <w:t>验收</w:t>
      </w:r>
    </w:p>
    <w:p w:rsidR="00ED4027" w:rsidRDefault="008813AD">
      <w:pPr>
        <w:pStyle w:val="1a"/>
        <w:spacing w:before="120" w:after="120"/>
        <w:ind w:left="480" w:hanging="480"/>
        <w:rPr>
          <w:rFonts w:hAnsi="宋体"/>
          <w:color w:val="000000"/>
          <w:sz w:val="24"/>
          <w:szCs w:val="24"/>
        </w:rPr>
      </w:pPr>
      <w:r>
        <w:rPr>
          <w:rFonts w:hAnsi="宋体" w:hint="eastAsia"/>
          <w:color w:val="000000"/>
          <w:sz w:val="24"/>
          <w:szCs w:val="24"/>
        </w:rPr>
        <w:t>10.1 甲方依法组织履约验收工作。</w:t>
      </w:r>
    </w:p>
    <w:p w:rsidR="00ED4027" w:rsidRDefault="008813AD">
      <w:pPr>
        <w:pStyle w:val="1a"/>
        <w:spacing w:before="120" w:after="120"/>
        <w:ind w:left="480" w:hanging="480"/>
        <w:rPr>
          <w:rFonts w:hAnsi="宋体"/>
          <w:color w:val="000000"/>
          <w:sz w:val="24"/>
          <w:szCs w:val="24"/>
        </w:rPr>
      </w:pPr>
      <w:r>
        <w:rPr>
          <w:rFonts w:hAnsi="宋体" w:hint="eastAsia"/>
          <w:color w:val="000000"/>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rsidR="00ED4027" w:rsidRDefault="008813AD">
      <w:pPr>
        <w:pStyle w:val="1a"/>
        <w:spacing w:before="120" w:after="120"/>
        <w:ind w:left="480" w:hanging="480"/>
        <w:rPr>
          <w:rFonts w:hAnsi="宋体"/>
          <w:color w:val="000000"/>
          <w:sz w:val="24"/>
          <w:szCs w:val="24"/>
        </w:rPr>
      </w:pPr>
      <w:r>
        <w:rPr>
          <w:rFonts w:hAnsi="宋体" w:hint="eastAsia"/>
          <w:color w:val="000000"/>
          <w:sz w:val="24"/>
          <w:szCs w:val="24"/>
        </w:rPr>
        <w:t>10.3 对于实际使用人和甲方分离的项目，甲方邀请实际使用人参与验收。</w:t>
      </w:r>
    </w:p>
    <w:p w:rsidR="00ED4027" w:rsidRDefault="008813AD">
      <w:pPr>
        <w:pStyle w:val="1a"/>
        <w:spacing w:before="120" w:after="120"/>
        <w:ind w:left="480" w:hanging="480"/>
        <w:rPr>
          <w:rFonts w:hAnsi="宋体"/>
          <w:color w:val="000000"/>
          <w:sz w:val="24"/>
          <w:szCs w:val="24"/>
        </w:rPr>
      </w:pPr>
      <w:r>
        <w:rPr>
          <w:rFonts w:hAnsi="宋体" w:hint="eastAsia"/>
          <w:color w:val="000000"/>
          <w:sz w:val="24"/>
          <w:szCs w:val="24"/>
        </w:rPr>
        <w:t>10.4 如有必要，甲方邀请参加本项目的其他供应商或第三方专业机构及专家参与验收，相关意见将作为验收书的参考资料。</w:t>
      </w:r>
    </w:p>
    <w:p w:rsidR="00ED4027" w:rsidRDefault="008813AD">
      <w:pPr>
        <w:pStyle w:val="1a"/>
        <w:spacing w:before="120" w:after="120"/>
        <w:ind w:left="480" w:hanging="480"/>
        <w:rPr>
          <w:rFonts w:hAnsi="宋体"/>
          <w:color w:val="000000"/>
          <w:sz w:val="24"/>
          <w:szCs w:val="24"/>
        </w:rPr>
      </w:pPr>
      <w:r>
        <w:rPr>
          <w:rFonts w:hAnsi="宋体" w:hint="eastAsia"/>
          <w:color w:val="000000"/>
          <w:sz w:val="24"/>
          <w:szCs w:val="24"/>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rsidR="00ED4027" w:rsidRDefault="008813AD">
      <w:pPr>
        <w:pStyle w:val="1a"/>
        <w:spacing w:before="120" w:after="120"/>
        <w:ind w:left="480" w:hanging="480"/>
        <w:rPr>
          <w:rFonts w:hAnsi="宋体"/>
          <w:color w:val="000000"/>
          <w:sz w:val="24"/>
          <w:szCs w:val="24"/>
        </w:rPr>
      </w:pPr>
      <w:r>
        <w:rPr>
          <w:rFonts w:hAnsi="宋体" w:hint="eastAsia"/>
          <w:color w:val="000000"/>
          <w:sz w:val="24"/>
          <w:szCs w:val="24"/>
        </w:rPr>
        <w:t>10.6 验收合格的项目,甲方根据采购合同的约定及时向乙方支付合同款项、退还履约</w:t>
      </w:r>
      <w:r>
        <w:rPr>
          <w:rFonts w:hAnsi="宋体" w:hint="eastAsia"/>
          <w:color w:val="000000"/>
          <w:sz w:val="24"/>
          <w:szCs w:val="24"/>
        </w:rPr>
        <w:lastRenderedPageBreak/>
        <w:t>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rsidR="00ED4027" w:rsidRDefault="008813AD">
      <w:pPr>
        <w:pStyle w:val="1a"/>
        <w:spacing w:before="120" w:after="120"/>
        <w:rPr>
          <w:rFonts w:hAnsi="宋体"/>
          <w:b/>
          <w:color w:val="000000"/>
          <w:sz w:val="24"/>
          <w:szCs w:val="24"/>
        </w:rPr>
      </w:pPr>
      <w:r>
        <w:rPr>
          <w:rFonts w:hAnsi="宋体"/>
          <w:b/>
          <w:color w:val="000000"/>
          <w:sz w:val="24"/>
          <w:szCs w:val="24"/>
        </w:rPr>
        <w:t>十</w:t>
      </w:r>
      <w:r>
        <w:rPr>
          <w:rFonts w:hAnsi="宋体" w:hint="eastAsia"/>
          <w:b/>
          <w:color w:val="000000"/>
          <w:sz w:val="24"/>
          <w:szCs w:val="24"/>
        </w:rPr>
        <w:t>一</w:t>
      </w:r>
      <w:r>
        <w:rPr>
          <w:rFonts w:hAnsi="宋体"/>
          <w:b/>
          <w:color w:val="000000"/>
          <w:sz w:val="24"/>
          <w:szCs w:val="24"/>
        </w:rPr>
        <w:t>、违约责任</w:t>
      </w:r>
    </w:p>
    <w:p w:rsidR="00ED4027" w:rsidRDefault="008813AD">
      <w:pPr>
        <w:pStyle w:val="1a"/>
        <w:spacing w:before="120" w:after="120"/>
        <w:ind w:left="410" w:hanging="410"/>
        <w:rPr>
          <w:rFonts w:hAnsi="宋体"/>
          <w:color w:val="000000"/>
          <w:sz w:val="24"/>
          <w:szCs w:val="24"/>
        </w:rPr>
      </w:pPr>
      <w:r>
        <w:rPr>
          <w:rFonts w:hAnsi="宋体"/>
          <w:color w:val="000000"/>
          <w:sz w:val="24"/>
          <w:szCs w:val="24"/>
        </w:rPr>
        <w:t>1</w:t>
      </w:r>
      <w:r>
        <w:rPr>
          <w:rFonts w:hAnsi="宋体" w:hint="eastAsia"/>
          <w:color w:val="000000"/>
          <w:sz w:val="24"/>
          <w:szCs w:val="24"/>
        </w:rPr>
        <w:t>1</w:t>
      </w:r>
      <w:r>
        <w:rPr>
          <w:rFonts w:hAnsi="宋体"/>
          <w:color w:val="000000"/>
          <w:sz w:val="24"/>
          <w:szCs w:val="24"/>
        </w:rPr>
        <w:t>.1 甲方无正当理由</w:t>
      </w:r>
      <w:r>
        <w:rPr>
          <w:rFonts w:hAnsi="宋体" w:hint="eastAsia"/>
          <w:color w:val="000000"/>
          <w:sz w:val="24"/>
          <w:szCs w:val="24"/>
        </w:rPr>
        <w:t>拒绝接受乙方提供服务</w:t>
      </w:r>
      <w:r>
        <w:rPr>
          <w:rFonts w:hAnsi="宋体"/>
          <w:color w:val="000000"/>
          <w:sz w:val="24"/>
          <w:szCs w:val="24"/>
        </w:rPr>
        <w:t>的，甲方向乙方偿付</w:t>
      </w:r>
      <w:r>
        <w:rPr>
          <w:rFonts w:hAnsi="宋体" w:hint="eastAsia"/>
          <w:color w:val="000000"/>
          <w:sz w:val="24"/>
          <w:szCs w:val="24"/>
        </w:rPr>
        <w:t>拒绝接受服务合同价款</w:t>
      </w:r>
      <w:r>
        <w:rPr>
          <w:rFonts w:hAnsi="宋体"/>
          <w:color w:val="000000"/>
          <w:sz w:val="24"/>
          <w:szCs w:val="24"/>
        </w:rPr>
        <w:t>总值</w:t>
      </w:r>
      <w:r>
        <w:rPr>
          <w:rFonts w:hAnsi="宋体" w:hint="eastAsia"/>
          <w:color w:val="000000"/>
          <w:sz w:val="24"/>
          <w:szCs w:val="24"/>
          <w:u w:val="single"/>
        </w:rPr>
        <w:t xml:space="preserve">    </w:t>
      </w:r>
      <w:r>
        <w:rPr>
          <w:rFonts w:hAnsi="宋体"/>
          <w:color w:val="000000"/>
          <w:sz w:val="24"/>
          <w:szCs w:val="24"/>
        </w:rPr>
        <w:t>的违约金。</w:t>
      </w:r>
    </w:p>
    <w:p w:rsidR="00ED4027" w:rsidRDefault="008813AD">
      <w:pPr>
        <w:pStyle w:val="1a"/>
        <w:spacing w:before="120" w:after="120"/>
        <w:ind w:left="410" w:hanging="410"/>
        <w:rPr>
          <w:rFonts w:hAnsi="宋体"/>
          <w:color w:val="000000"/>
          <w:sz w:val="24"/>
          <w:szCs w:val="24"/>
        </w:rPr>
      </w:pPr>
      <w:r>
        <w:rPr>
          <w:rFonts w:hAnsi="宋体"/>
          <w:color w:val="000000"/>
          <w:sz w:val="24"/>
          <w:szCs w:val="24"/>
        </w:rPr>
        <w:t>1</w:t>
      </w:r>
      <w:r>
        <w:rPr>
          <w:rFonts w:hAnsi="宋体" w:hint="eastAsia"/>
          <w:color w:val="000000"/>
          <w:sz w:val="24"/>
          <w:szCs w:val="24"/>
        </w:rPr>
        <w:t>1</w:t>
      </w:r>
      <w:r>
        <w:rPr>
          <w:rFonts w:hAnsi="宋体"/>
          <w:color w:val="000000"/>
          <w:sz w:val="24"/>
          <w:szCs w:val="24"/>
        </w:rPr>
        <w:t>.2 甲方无故逾期验收和办理</w:t>
      </w:r>
      <w:r>
        <w:rPr>
          <w:rFonts w:hAnsi="宋体" w:hint="eastAsia"/>
          <w:color w:val="000000"/>
          <w:sz w:val="24"/>
          <w:szCs w:val="24"/>
        </w:rPr>
        <w:t>合同款项</w:t>
      </w:r>
      <w:r>
        <w:rPr>
          <w:rFonts w:hAnsi="宋体"/>
          <w:color w:val="000000"/>
          <w:sz w:val="24"/>
          <w:szCs w:val="24"/>
        </w:rPr>
        <w:t>支付手续的,甲方应按逾期付款总额</w:t>
      </w:r>
      <w:r>
        <w:rPr>
          <w:rFonts w:hAnsi="宋体" w:hint="eastAsia"/>
          <w:color w:val="000000"/>
          <w:sz w:val="24"/>
          <w:szCs w:val="24"/>
          <w:u w:val="single"/>
        </w:rPr>
        <w:t xml:space="preserve">    </w:t>
      </w:r>
      <w:r>
        <w:rPr>
          <w:rFonts w:hAnsi="宋体"/>
          <w:color w:val="000000"/>
          <w:sz w:val="24"/>
          <w:szCs w:val="24"/>
        </w:rPr>
        <w:t>每日向乙方支付违约金。</w:t>
      </w:r>
    </w:p>
    <w:p w:rsidR="00ED4027" w:rsidRDefault="008813AD">
      <w:pPr>
        <w:pStyle w:val="1a"/>
        <w:spacing w:before="120" w:after="120"/>
        <w:ind w:left="410" w:hanging="410"/>
        <w:rPr>
          <w:rFonts w:hAnsi="宋体"/>
          <w:color w:val="000000"/>
          <w:sz w:val="24"/>
          <w:szCs w:val="24"/>
        </w:rPr>
      </w:pPr>
      <w:r>
        <w:rPr>
          <w:rFonts w:hAnsi="宋体"/>
          <w:color w:val="000000"/>
          <w:sz w:val="24"/>
          <w:szCs w:val="24"/>
        </w:rPr>
        <w:t>1</w:t>
      </w:r>
      <w:r>
        <w:rPr>
          <w:rFonts w:hAnsi="宋体" w:hint="eastAsia"/>
          <w:color w:val="000000"/>
          <w:sz w:val="24"/>
          <w:szCs w:val="24"/>
        </w:rPr>
        <w:t>1</w:t>
      </w:r>
      <w:r>
        <w:rPr>
          <w:rFonts w:hAnsi="宋体"/>
          <w:color w:val="000000"/>
          <w:sz w:val="24"/>
          <w:szCs w:val="24"/>
        </w:rPr>
        <w:t>.3 乙方逾期</w:t>
      </w:r>
      <w:r>
        <w:rPr>
          <w:rFonts w:hAnsi="宋体" w:hint="eastAsia"/>
          <w:color w:val="000000"/>
          <w:sz w:val="24"/>
          <w:szCs w:val="24"/>
        </w:rPr>
        <w:t>提供服务</w:t>
      </w:r>
      <w:r>
        <w:rPr>
          <w:rFonts w:hAnsi="宋体"/>
          <w:color w:val="000000"/>
          <w:sz w:val="24"/>
          <w:szCs w:val="24"/>
        </w:rPr>
        <w:t>的，乙方应按逾期</w:t>
      </w:r>
      <w:r>
        <w:rPr>
          <w:rFonts w:hAnsi="宋体" w:hint="eastAsia"/>
          <w:color w:val="000000"/>
          <w:sz w:val="24"/>
          <w:szCs w:val="24"/>
        </w:rPr>
        <w:t>提供服务合同</w:t>
      </w:r>
      <w:r>
        <w:rPr>
          <w:rFonts w:hAnsi="宋体"/>
          <w:color w:val="000000"/>
          <w:sz w:val="24"/>
          <w:szCs w:val="24"/>
        </w:rPr>
        <w:t>总额每日千分之六向甲方支付违约金，由甲方从待付</w:t>
      </w:r>
      <w:r>
        <w:rPr>
          <w:rFonts w:hAnsi="宋体" w:hint="eastAsia"/>
          <w:color w:val="000000"/>
          <w:sz w:val="24"/>
          <w:szCs w:val="24"/>
        </w:rPr>
        <w:t>合同款项</w:t>
      </w:r>
      <w:r>
        <w:rPr>
          <w:rFonts w:hAnsi="宋体"/>
          <w:color w:val="000000"/>
          <w:sz w:val="24"/>
          <w:szCs w:val="24"/>
        </w:rPr>
        <w:t>中扣除。逾期超过约定日期10个工作日不能</w:t>
      </w:r>
      <w:r>
        <w:rPr>
          <w:rFonts w:hAnsi="宋体" w:hint="eastAsia"/>
          <w:color w:val="000000"/>
          <w:sz w:val="24"/>
          <w:szCs w:val="24"/>
        </w:rPr>
        <w:t>提供服务</w:t>
      </w:r>
      <w:r>
        <w:rPr>
          <w:rFonts w:hAnsi="宋体"/>
          <w:color w:val="000000"/>
          <w:sz w:val="24"/>
          <w:szCs w:val="24"/>
        </w:rPr>
        <w:t>的，甲方可解除本合同。乙方因逾期</w:t>
      </w:r>
      <w:r>
        <w:rPr>
          <w:rFonts w:hAnsi="宋体" w:hint="eastAsia"/>
          <w:color w:val="000000"/>
          <w:sz w:val="24"/>
          <w:szCs w:val="24"/>
        </w:rPr>
        <w:t>提供服务</w:t>
      </w:r>
      <w:r>
        <w:rPr>
          <w:rFonts w:hAnsi="宋体"/>
          <w:color w:val="000000"/>
          <w:sz w:val="24"/>
          <w:szCs w:val="24"/>
        </w:rPr>
        <w:t>或因其他违约行为导致甲方解除合同的，乙方应向甲方支付合同</w:t>
      </w:r>
      <w:r>
        <w:rPr>
          <w:rFonts w:hAnsi="宋体" w:hint="eastAsia"/>
          <w:color w:val="000000"/>
          <w:sz w:val="24"/>
          <w:szCs w:val="24"/>
        </w:rPr>
        <w:t>价款总额</w:t>
      </w:r>
      <w:r>
        <w:rPr>
          <w:rFonts w:hAnsi="宋体" w:hint="eastAsia"/>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p>
    <w:p w:rsidR="00ED4027" w:rsidRDefault="008813AD">
      <w:pPr>
        <w:pStyle w:val="1a"/>
        <w:spacing w:before="120" w:after="120"/>
        <w:ind w:left="410" w:hanging="410"/>
        <w:rPr>
          <w:rFonts w:hAnsi="宋体"/>
          <w:color w:val="000000"/>
          <w:sz w:val="24"/>
          <w:szCs w:val="24"/>
        </w:rPr>
      </w:pPr>
      <w:r>
        <w:rPr>
          <w:rFonts w:hAnsi="宋体"/>
          <w:color w:val="000000"/>
          <w:sz w:val="24"/>
          <w:szCs w:val="24"/>
        </w:rPr>
        <w:t>1</w:t>
      </w:r>
      <w:r>
        <w:rPr>
          <w:rFonts w:hAnsi="宋体" w:hint="eastAsia"/>
          <w:color w:val="000000"/>
          <w:sz w:val="24"/>
          <w:szCs w:val="24"/>
        </w:rPr>
        <w:t>1</w:t>
      </w:r>
      <w:r>
        <w:rPr>
          <w:rFonts w:hAnsi="宋体"/>
          <w:color w:val="000000"/>
          <w:sz w:val="24"/>
          <w:szCs w:val="24"/>
        </w:rPr>
        <w:t>.4 乙方</w:t>
      </w:r>
      <w:r>
        <w:rPr>
          <w:rFonts w:hAnsi="宋体" w:hint="eastAsia"/>
          <w:color w:val="000000"/>
          <w:sz w:val="24"/>
          <w:szCs w:val="24"/>
        </w:rPr>
        <w:t>所提供服务的标准</w:t>
      </w:r>
      <w:r>
        <w:rPr>
          <w:rFonts w:hAnsi="宋体"/>
          <w:color w:val="000000"/>
          <w:sz w:val="24"/>
          <w:szCs w:val="24"/>
        </w:rPr>
        <w:t>不符合合同规定及招标文件规定标准的，甲方有权</w:t>
      </w:r>
      <w:r>
        <w:rPr>
          <w:rFonts w:hAnsi="宋体" w:hint="eastAsia"/>
          <w:color w:val="000000"/>
          <w:sz w:val="24"/>
          <w:szCs w:val="24"/>
        </w:rPr>
        <w:t>拒绝接受服务</w:t>
      </w:r>
      <w:r>
        <w:rPr>
          <w:rFonts w:hAnsi="宋体"/>
          <w:color w:val="000000"/>
          <w:sz w:val="24"/>
          <w:szCs w:val="24"/>
        </w:rPr>
        <w:t>，</w:t>
      </w:r>
      <w:r>
        <w:rPr>
          <w:rFonts w:hAnsi="宋体" w:hint="eastAsia"/>
          <w:color w:val="000000"/>
          <w:sz w:val="24"/>
          <w:szCs w:val="24"/>
        </w:rPr>
        <w:t>并</w:t>
      </w:r>
      <w:r>
        <w:rPr>
          <w:rFonts w:hAnsi="宋体"/>
          <w:color w:val="000000"/>
          <w:sz w:val="24"/>
          <w:szCs w:val="24"/>
        </w:rPr>
        <w:t>可单方面解除合同。</w:t>
      </w:r>
    </w:p>
    <w:p w:rsidR="00ED4027" w:rsidRDefault="008813AD">
      <w:pPr>
        <w:pStyle w:val="1a"/>
        <w:spacing w:before="120" w:after="120"/>
        <w:rPr>
          <w:rFonts w:hAnsi="宋体"/>
          <w:b/>
          <w:color w:val="000000"/>
          <w:sz w:val="24"/>
          <w:szCs w:val="24"/>
        </w:rPr>
      </w:pPr>
      <w:r>
        <w:rPr>
          <w:rFonts w:hAnsi="宋体"/>
          <w:b/>
          <w:color w:val="000000"/>
          <w:sz w:val="24"/>
          <w:szCs w:val="24"/>
        </w:rPr>
        <w:t>十</w:t>
      </w:r>
      <w:r>
        <w:rPr>
          <w:rFonts w:hAnsi="宋体" w:hint="eastAsia"/>
          <w:b/>
          <w:color w:val="000000"/>
          <w:sz w:val="24"/>
          <w:szCs w:val="24"/>
        </w:rPr>
        <w:t>二</w:t>
      </w:r>
      <w:r>
        <w:rPr>
          <w:rFonts w:hAnsi="宋体"/>
          <w:b/>
          <w:color w:val="000000"/>
          <w:sz w:val="24"/>
          <w:szCs w:val="24"/>
        </w:rPr>
        <w:t>、不可抗力事件处理</w:t>
      </w:r>
    </w:p>
    <w:p w:rsidR="00ED4027" w:rsidRDefault="008813AD">
      <w:pPr>
        <w:pStyle w:val="1a"/>
        <w:spacing w:before="120" w:after="120"/>
        <w:ind w:left="480" w:hanging="480"/>
        <w:rPr>
          <w:rFonts w:hAnsi="宋体"/>
          <w:color w:val="000000"/>
          <w:sz w:val="24"/>
          <w:szCs w:val="24"/>
        </w:rPr>
      </w:pPr>
      <w:r>
        <w:rPr>
          <w:rFonts w:hAnsi="宋体"/>
          <w:color w:val="000000"/>
          <w:sz w:val="24"/>
          <w:szCs w:val="24"/>
        </w:rPr>
        <w:t>1</w:t>
      </w:r>
      <w:r>
        <w:rPr>
          <w:rFonts w:hAnsi="宋体" w:hint="eastAsia"/>
          <w:color w:val="000000"/>
          <w:sz w:val="24"/>
          <w:szCs w:val="24"/>
        </w:rPr>
        <w:t>2</w:t>
      </w:r>
      <w:r>
        <w:rPr>
          <w:rFonts w:hAnsi="宋体"/>
          <w:color w:val="000000"/>
          <w:sz w:val="24"/>
          <w:szCs w:val="24"/>
        </w:rPr>
        <w:t>.1 在合同有效期内，任何一方因不可抗力事件导致不能履行合同，则合同履行期可延长，其延长期与不可抗力影响期相同。</w:t>
      </w:r>
    </w:p>
    <w:p w:rsidR="00ED4027" w:rsidRDefault="008813AD">
      <w:pPr>
        <w:pStyle w:val="1a"/>
        <w:spacing w:before="120" w:after="120"/>
        <w:rPr>
          <w:rFonts w:hAnsi="宋体"/>
          <w:color w:val="000000"/>
          <w:sz w:val="24"/>
          <w:szCs w:val="24"/>
        </w:rPr>
      </w:pPr>
      <w:r>
        <w:rPr>
          <w:rFonts w:hAnsi="宋体"/>
          <w:color w:val="000000"/>
          <w:sz w:val="24"/>
          <w:szCs w:val="24"/>
        </w:rPr>
        <w:t>1</w:t>
      </w:r>
      <w:r>
        <w:rPr>
          <w:rFonts w:hAnsi="宋体" w:hint="eastAsia"/>
          <w:color w:val="000000"/>
          <w:sz w:val="24"/>
          <w:szCs w:val="24"/>
        </w:rPr>
        <w:t>2</w:t>
      </w:r>
      <w:r>
        <w:rPr>
          <w:rFonts w:hAnsi="宋体"/>
          <w:color w:val="000000"/>
          <w:sz w:val="24"/>
          <w:szCs w:val="24"/>
        </w:rPr>
        <w:t>.2 不可抗力事件发生后，应立即通知对方，并寄送有关权威机构出具的证明。</w:t>
      </w:r>
    </w:p>
    <w:p w:rsidR="00ED4027" w:rsidRDefault="008813AD">
      <w:pPr>
        <w:pStyle w:val="1a"/>
        <w:spacing w:before="120" w:after="120"/>
        <w:rPr>
          <w:rFonts w:hAnsi="宋体"/>
          <w:color w:val="000000"/>
          <w:sz w:val="24"/>
          <w:szCs w:val="24"/>
        </w:rPr>
      </w:pPr>
      <w:r>
        <w:rPr>
          <w:rFonts w:hAnsi="宋体"/>
          <w:color w:val="000000"/>
          <w:sz w:val="24"/>
          <w:szCs w:val="24"/>
        </w:rPr>
        <w:t>1</w:t>
      </w:r>
      <w:r>
        <w:rPr>
          <w:rFonts w:hAnsi="宋体" w:hint="eastAsia"/>
          <w:color w:val="000000"/>
          <w:sz w:val="24"/>
          <w:szCs w:val="24"/>
        </w:rPr>
        <w:t>2</w:t>
      </w:r>
      <w:r>
        <w:rPr>
          <w:rFonts w:hAnsi="宋体"/>
          <w:color w:val="000000"/>
          <w:sz w:val="24"/>
          <w:szCs w:val="24"/>
        </w:rPr>
        <w:t>.3 不可抗力事件延续120天以上，双方应通过友好协商，确定是否继续履行合同。</w:t>
      </w:r>
    </w:p>
    <w:p w:rsidR="00ED4027" w:rsidRDefault="008813AD">
      <w:pPr>
        <w:pStyle w:val="1a"/>
        <w:spacing w:before="120" w:after="120"/>
        <w:rPr>
          <w:rFonts w:hAnsi="宋体"/>
          <w:b/>
          <w:color w:val="000000"/>
          <w:sz w:val="24"/>
          <w:szCs w:val="24"/>
        </w:rPr>
      </w:pPr>
      <w:r>
        <w:rPr>
          <w:rFonts w:hAnsi="宋体"/>
          <w:b/>
          <w:color w:val="000000"/>
          <w:sz w:val="24"/>
          <w:szCs w:val="24"/>
        </w:rPr>
        <w:t>十</w:t>
      </w:r>
      <w:r>
        <w:rPr>
          <w:rFonts w:hAnsi="宋体" w:hint="eastAsia"/>
          <w:b/>
          <w:color w:val="000000"/>
          <w:sz w:val="24"/>
          <w:szCs w:val="24"/>
        </w:rPr>
        <w:t>三</w:t>
      </w:r>
      <w:r>
        <w:rPr>
          <w:rFonts w:hAnsi="宋体"/>
          <w:b/>
          <w:color w:val="000000"/>
          <w:sz w:val="24"/>
          <w:szCs w:val="24"/>
        </w:rPr>
        <w:t>、</w:t>
      </w:r>
      <w:r>
        <w:rPr>
          <w:rFonts w:hAnsi="宋体" w:hint="eastAsia"/>
          <w:b/>
          <w:color w:val="000000"/>
          <w:sz w:val="24"/>
          <w:szCs w:val="24"/>
        </w:rPr>
        <w:t>解决争议的方法</w:t>
      </w:r>
    </w:p>
    <w:p w:rsidR="00ED4027" w:rsidRDefault="008813AD">
      <w:pPr>
        <w:pStyle w:val="1a"/>
        <w:spacing w:before="120" w:after="120"/>
        <w:rPr>
          <w:rFonts w:hAnsi="宋体"/>
          <w:color w:val="000000"/>
          <w:sz w:val="24"/>
          <w:szCs w:val="24"/>
        </w:rPr>
      </w:pPr>
      <w:r>
        <w:rPr>
          <w:rFonts w:hAnsi="宋体" w:hint="eastAsia"/>
          <w:color w:val="000000"/>
          <w:sz w:val="24"/>
          <w:szCs w:val="24"/>
        </w:rPr>
        <w:t>13.1双方在签订、履行合同中所发生的一切争议，应通过友好协商解决。如协商不成，由甲方住所地人民法院管辖。</w:t>
      </w:r>
    </w:p>
    <w:p w:rsidR="00ED4027" w:rsidRDefault="008813AD">
      <w:pPr>
        <w:pStyle w:val="1a"/>
        <w:spacing w:before="120" w:after="120"/>
        <w:rPr>
          <w:rFonts w:hAnsi="宋体"/>
          <w:b/>
          <w:color w:val="000000"/>
          <w:sz w:val="24"/>
          <w:szCs w:val="24"/>
        </w:rPr>
      </w:pPr>
      <w:r>
        <w:rPr>
          <w:rFonts w:hAnsi="宋体"/>
          <w:b/>
          <w:color w:val="000000"/>
          <w:sz w:val="24"/>
          <w:szCs w:val="24"/>
        </w:rPr>
        <w:t>十</w:t>
      </w:r>
      <w:r>
        <w:rPr>
          <w:rFonts w:hAnsi="宋体" w:hint="eastAsia"/>
          <w:b/>
          <w:color w:val="000000"/>
          <w:sz w:val="24"/>
          <w:szCs w:val="24"/>
        </w:rPr>
        <w:t>四</w:t>
      </w:r>
      <w:r>
        <w:rPr>
          <w:rFonts w:hAnsi="宋体"/>
          <w:b/>
          <w:color w:val="000000"/>
          <w:sz w:val="24"/>
          <w:szCs w:val="24"/>
        </w:rPr>
        <w:t>、合同生效及其它</w:t>
      </w:r>
    </w:p>
    <w:p w:rsidR="00ED4027" w:rsidRDefault="008813AD">
      <w:pPr>
        <w:pStyle w:val="1a"/>
        <w:spacing w:before="120" w:after="120"/>
        <w:rPr>
          <w:rFonts w:hAnsi="宋体"/>
          <w:color w:val="000000"/>
          <w:sz w:val="24"/>
          <w:szCs w:val="24"/>
        </w:rPr>
      </w:pPr>
      <w:r>
        <w:rPr>
          <w:rFonts w:hAnsi="宋体"/>
          <w:color w:val="000000"/>
          <w:sz w:val="24"/>
          <w:szCs w:val="24"/>
        </w:rPr>
        <w:t>1</w:t>
      </w:r>
      <w:r>
        <w:rPr>
          <w:rFonts w:hAnsi="宋体" w:hint="eastAsia"/>
          <w:color w:val="000000"/>
          <w:sz w:val="24"/>
          <w:szCs w:val="24"/>
        </w:rPr>
        <w:t>4</w:t>
      </w:r>
      <w:r>
        <w:rPr>
          <w:rFonts w:hAnsi="宋体"/>
          <w:color w:val="000000"/>
          <w:sz w:val="24"/>
          <w:szCs w:val="24"/>
        </w:rPr>
        <w:t>.1 合同经双方法定代表人或授权委托代</w:t>
      </w:r>
      <w:r>
        <w:rPr>
          <w:rFonts w:hAnsi="宋体" w:hint="eastAsia"/>
          <w:color w:val="000000"/>
          <w:sz w:val="24"/>
          <w:szCs w:val="24"/>
        </w:rPr>
        <w:t>表</w:t>
      </w:r>
      <w:r>
        <w:rPr>
          <w:rFonts w:hAnsi="宋体"/>
          <w:color w:val="000000"/>
          <w:sz w:val="24"/>
          <w:szCs w:val="24"/>
        </w:rPr>
        <w:t>人签字并加盖单位公章后生效。</w:t>
      </w:r>
    </w:p>
    <w:p w:rsidR="00ED4027" w:rsidRDefault="008813AD">
      <w:pPr>
        <w:pStyle w:val="1a"/>
        <w:spacing w:before="120" w:after="120"/>
        <w:rPr>
          <w:rFonts w:hAnsi="宋体"/>
          <w:color w:val="000000"/>
          <w:sz w:val="24"/>
          <w:szCs w:val="24"/>
        </w:rPr>
      </w:pPr>
      <w:r>
        <w:rPr>
          <w:rFonts w:hAnsi="宋体"/>
          <w:color w:val="000000"/>
          <w:sz w:val="24"/>
          <w:szCs w:val="24"/>
        </w:rPr>
        <w:t>1</w:t>
      </w:r>
      <w:r>
        <w:rPr>
          <w:rFonts w:hAnsi="宋体" w:hint="eastAsia"/>
          <w:color w:val="000000"/>
          <w:sz w:val="24"/>
          <w:szCs w:val="24"/>
        </w:rPr>
        <w:t>4</w:t>
      </w:r>
      <w:r>
        <w:rPr>
          <w:rFonts w:hAnsi="宋体"/>
          <w:color w:val="000000"/>
          <w:sz w:val="24"/>
          <w:szCs w:val="24"/>
        </w:rPr>
        <w:t>.2本合同未尽事宜，遵照</w:t>
      </w:r>
      <w:r>
        <w:rPr>
          <w:rFonts w:hAnsi="宋体" w:hint="eastAsia"/>
          <w:color w:val="000000"/>
          <w:sz w:val="24"/>
          <w:szCs w:val="24"/>
        </w:rPr>
        <w:t>中华人民共和国现行法律法规</w:t>
      </w:r>
      <w:r>
        <w:rPr>
          <w:rFonts w:hAnsi="宋体"/>
          <w:color w:val="000000"/>
          <w:sz w:val="24"/>
          <w:szCs w:val="24"/>
        </w:rPr>
        <w:t>有关条文执行。</w:t>
      </w:r>
    </w:p>
    <w:p w:rsidR="00ED4027" w:rsidRDefault="008813AD">
      <w:pPr>
        <w:pStyle w:val="1a"/>
        <w:spacing w:before="120" w:after="120"/>
        <w:ind w:left="480" w:hanging="480"/>
        <w:rPr>
          <w:rFonts w:hAnsi="宋体"/>
          <w:color w:val="000000"/>
          <w:sz w:val="24"/>
          <w:szCs w:val="24"/>
        </w:rPr>
      </w:pPr>
      <w:r>
        <w:rPr>
          <w:rFonts w:hAnsi="宋体"/>
          <w:color w:val="000000"/>
          <w:sz w:val="24"/>
          <w:szCs w:val="24"/>
        </w:rPr>
        <w:t>1</w:t>
      </w:r>
      <w:r>
        <w:rPr>
          <w:rFonts w:hAnsi="宋体" w:hint="eastAsia"/>
          <w:color w:val="000000"/>
          <w:sz w:val="24"/>
          <w:szCs w:val="24"/>
        </w:rPr>
        <w:t>4</w:t>
      </w:r>
      <w:r>
        <w:rPr>
          <w:rFonts w:hAnsi="宋体"/>
          <w:color w:val="000000"/>
          <w:sz w:val="24"/>
          <w:szCs w:val="24"/>
        </w:rPr>
        <w:t>.</w:t>
      </w:r>
      <w:r>
        <w:rPr>
          <w:rFonts w:hAnsi="宋体" w:hint="eastAsia"/>
          <w:color w:val="000000"/>
          <w:sz w:val="24"/>
          <w:szCs w:val="24"/>
        </w:rPr>
        <w:t>3</w:t>
      </w:r>
      <w:r>
        <w:rPr>
          <w:rFonts w:hAnsi="宋体"/>
          <w:color w:val="000000"/>
          <w:sz w:val="24"/>
          <w:szCs w:val="24"/>
        </w:rPr>
        <w:t xml:space="preserve"> 本合同正本一式</w:t>
      </w:r>
      <w:r>
        <w:rPr>
          <w:rFonts w:hAnsi="宋体" w:hint="eastAsia"/>
          <w:color w:val="000000"/>
          <w:sz w:val="24"/>
          <w:szCs w:val="24"/>
        </w:rPr>
        <w:t>两</w:t>
      </w:r>
      <w:r>
        <w:rPr>
          <w:rFonts w:hAnsi="宋体"/>
          <w:color w:val="000000"/>
          <w:sz w:val="24"/>
          <w:szCs w:val="24"/>
        </w:rPr>
        <w:t>份，具有同等法律效力，甲</w:t>
      </w:r>
      <w:r>
        <w:rPr>
          <w:rFonts w:hAnsi="宋体" w:hint="eastAsia"/>
          <w:color w:val="000000"/>
          <w:sz w:val="24"/>
          <w:szCs w:val="24"/>
        </w:rPr>
        <w:t>方、</w:t>
      </w:r>
      <w:r>
        <w:rPr>
          <w:rFonts w:hAnsi="宋体"/>
          <w:color w:val="000000"/>
          <w:sz w:val="24"/>
          <w:szCs w:val="24"/>
        </w:rPr>
        <w:t>乙方各执一份。</w:t>
      </w:r>
    </w:p>
    <w:p w:rsidR="00ED4027" w:rsidRDefault="008813AD">
      <w:pPr>
        <w:pStyle w:val="1a"/>
        <w:spacing w:before="120" w:after="120" w:line="0" w:lineRule="atLeast"/>
        <w:ind w:left="480" w:hanging="480"/>
        <w:rPr>
          <w:rFonts w:hAnsi="宋体"/>
          <w:color w:val="000000"/>
          <w:sz w:val="24"/>
          <w:szCs w:val="24"/>
        </w:rPr>
      </w:pPr>
      <w:r>
        <w:rPr>
          <w:rFonts w:hAnsi="宋体"/>
          <w:color w:val="000000"/>
          <w:sz w:val="24"/>
          <w:szCs w:val="24"/>
        </w:rPr>
        <w:t xml:space="preserve">  甲方：                        乙方： </w:t>
      </w:r>
    </w:p>
    <w:p w:rsidR="00ED4027" w:rsidRDefault="008813AD">
      <w:pPr>
        <w:pStyle w:val="1a"/>
        <w:spacing w:before="120" w:after="120" w:line="0" w:lineRule="atLeast"/>
        <w:rPr>
          <w:rFonts w:hAnsi="宋体"/>
          <w:color w:val="000000"/>
          <w:sz w:val="24"/>
          <w:szCs w:val="24"/>
        </w:rPr>
      </w:pPr>
      <w:r>
        <w:rPr>
          <w:rFonts w:hAnsi="宋体"/>
          <w:color w:val="000000"/>
          <w:sz w:val="24"/>
          <w:szCs w:val="24"/>
        </w:rPr>
        <w:t xml:space="preserve">  地址：                       </w:t>
      </w:r>
      <w:r>
        <w:rPr>
          <w:rFonts w:hAnsi="宋体" w:hint="eastAsia"/>
          <w:color w:val="000000"/>
          <w:sz w:val="24"/>
          <w:szCs w:val="24"/>
        </w:rPr>
        <w:t xml:space="preserve"> </w:t>
      </w:r>
      <w:r>
        <w:rPr>
          <w:rFonts w:hAnsi="宋体"/>
          <w:color w:val="000000"/>
          <w:sz w:val="24"/>
          <w:szCs w:val="24"/>
        </w:rPr>
        <w:t xml:space="preserve">地址： </w:t>
      </w:r>
    </w:p>
    <w:p w:rsidR="00ED4027" w:rsidRDefault="008813AD">
      <w:pPr>
        <w:pStyle w:val="1a"/>
        <w:spacing w:before="120" w:after="120" w:line="0" w:lineRule="atLeast"/>
        <w:rPr>
          <w:rFonts w:hAnsi="宋体"/>
          <w:color w:val="000000"/>
          <w:sz w:val="24"/>
          <w:szCs w:val="24"/>
        </w:rPr>
      </w:pPr>
      <w:r>
        <w:rPr>
          <w:rFonts w:hAnsi="宋体"/>
          <w:color w:val="000000"/>
          <w:sz w:val="24"/>
          <w:szCs w:val="24"/>
        </w:rPr>
        <w:t xml:space="preserve">  法定代表人</w:t>
      </w:r>
      <w:r>
        <w:rPr>
          <w:rFonts w:hAnsi="宋体" w:hint="eastAsia"/>
          <w:color w:val="000000"/>
          <w:sz w:val="24"/>
          <w:szCs w:val="24"/>
        </w:rPr>
        <w:t>或授权代表</w:t>
      </w:r>
      <w:r>
        <w:rPr>
          <w:rFonts w:hAnsi="宋体"/>
          <w:color w:val="000000"/>
          <w:sz w:val="24"/>
          <w:szCs w:val="24"/>
        </w:rPr>
        <w:t>：        法定代表人</w:t>
      </w:r>
      <w:r>
        <w:rPr>
          <w:rFonts w:hAnsi="宋体" w:hint="eastAsia"/>
          <w:color w:val="000000"/>
          <w:sz w:val="24"/>
          <w:szCs w:val="24"/>
        </w:rPr>
        <w:t>或授权代表</w:t>
      </w:r>
      <w:r>
        <w:rPr>
          <w:rFonts w:hAnsi="宋体"/>
          <w:color w:val="000000"/>
          <w:sz w:val="24"/>
          <w:szCs w:val="24"/>
        </w:rPr>
        <w:t>：</w:t>
      </w:r>
    </w:p>
    <w:p w:rsidR="00ED4027" w:rsidRDefault="008813AD">
      <w:pPr>
        <w:pStyle w:val="1a"/>
        <w:spacing w:before="120" w:after="120" w:line="0" w:lineRule="atLeast"/>
        <w:ind w:firstLine="240"/>
        <w:rPr>
          <w:color w:val="000000"/>
        </w:rPr>
      </w:pPr>
      <w:r>
        <w:rPr>
          <w:rFonts w:hAnsi="宋体" w:hint="eastAsia"/>
          <w:color w:val="000000"/>
          <w:sz w:val="24"/>
          <w:szCs w:val="24"/>
        </w:rPr>
        <w:t xml:space="preserve">联系电话：                    联系电话：          </w:t>
      </w:r>
    </w:p>
    <w:p w:rsidR="00ED4027" w:rsidRDefault="008813AD">
      <w:pPr>
        <w:pStyle w:val="1a"/>
        <w:spacing w:before="120" w:after="120" w:line="0" w:lineRule="atLeast"/>
        <w:jc w:val="center"/>
        <w:rPr>
          <w:color w:val="000000"/>
        </w:rPr>
      </w:pPr>
      <w:r>
        <w:rPr>
          <w:rFonts w:hint="eastAsia"/>
          <w:color w:val="000000"/>
        </w:rPr>
        <w:t xml:space="preserve">                                         </w:t>
      </w:r>
    </w:p>
    <w:p w:rsidR="00ED4027" w:rsidRDefault="008813AD">
      <w:pPr>
        <w:pStyle w:val="1a"/>
        <w:spacing w:before="120" w:after="120" w:line="0" w:lineRule="atLeast"/>
        <w:jc w:val="right"/>
        <w:rPr>
          <w:color w:val="000000"/>
          <w:sz w:val="24"/>
          <w:szCs w:val="24"/>
        </w:rPr>
      </w:pPr>
      <w:r>
        <w:rPr>
          <w:rFonts w:hint="eastAsia"/>
          <w:color w:val="000000"/>
          <w:sz w:val="24"/>
          <w:szCs w:val="24"/>
        </w:rPr>
        <w:t xml:space="preserve"> </w:t>
      </w:r>
    </w:p>
    <w:p w:rsidR="00ED4027" w:rsidRDefault="008813AD">
      <w:pPr>
        <w:pStyle w:val="1a"/>
        <w:spacing w:before="120" w:after="120" w:line="0" w:lineRule="atLeast"/>
        <w:jc w:val="center"/>
        <w:rPr>
          <w:rFonts w:hAnsi="宋体"/>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日</w:t>
      </w:r>
      <w:bookmarkStart w:id="185" w:name="_Hlt16619369"/>
      <w:bookmarkStart w:id="186" w:name="_Toc16938590"/>
      <w:bookmarkStart w:id="187" w:name="_Toc20823346"/>
      <w:bookmarkStart w:id="188" w:name="_Toc120614244"/>
      <w:bookmarkStart w:id="189" w:name="_Hlt16619350"/>
      <w:bookmarkStart w:id="190" w:name="_Toc462564139"/>
      <w:bookmarkStart w:id="191" w:name="_Toc479757211"/>
      <w:bookmarkEnd w:id="182"/>
      <w:bookmarkEnd w:id="183"/>
      <w:bookmarkEnd w:id="184"/>
      <w:bookmarkEnd w:id="185"/>
      <w:r>
        <w:rPr>
          <w:rFonts w:ascii="黑体" w:eastAsia="黑体"/>
          <w:bCs/>
          <w:color w:val="000000"/>
          <w:sz w:val="44"/>
        </w:rPr>
        <w:br w:type="page" w:clear="all"/>
      </w:r>
      <w:bookmarkStart w:id="192" w:name="_Toc49090575"/>
      <w:bookmarkStart w:id="193" w:name="_Toc120614281"/>
      <w:bookmarkStart w:id="194" w:name="_Toc26554093"/>
      <w:bookmarkEnd w:id="186"/>
      <w:bookmarkEnd w:id="187"/>
      <w:bookmarkEnd w:id="188"/>
      <w:bookmarkEnd w:id="189"/>
      <w:r>
        <w:rPr>
          <w:rFonts w:ascii="黑体" w:eastAsia="黑体" w:hAnsi="Times New Roman" w:cs="Times New Roman" w:hint="eastAsia"/>
          <w:bCs/>
          <w:color w:val="000000"/>
          <w:sz w:val="44"/>
          <w:szCs w:val="28"/>
        </w:rPr>
        <w:lastRenderedPageBreak/>
        <w:t>第四章 采购需求</w:t>
      </w:r>
    </w:p>
    <w:p w:rsidR="00ED4027" w:rsidRDefault="008813AD">
      <w:pPr>
        <w:spacing w:line="0" w:lineRule="atLeast"/>
        <w:ind w:left="495" w:hanging="495"/>
        <w:rPr>
          <w:rFonts w:ascii="宋体" w:hAnsi="宋体"/>
          <w:color w:val="000000"/>
          <w:sz w:val="24"/>
          <w:szCs w:val="24"/>
        </w:rPr>
      </w:pPr>
      <w:r>
        <w:rPr>
          <w:rFonts w:ascii="宋体" w:hAnsi="宋体"/>
          <w:b/>
          <w:color w:val="000000"/>
          <w:kern w:val="2"/>
          <w:sz w:val="24"/>
          <w:szCs w:val="24"/>
        </w:rPr>
        <w:t>一、</w:t>
      </w:r>
      <w:r>
        <w:rPr>
          <w:rFonts w:ascii="宋体" w:hAnsi="宋体" w:hint="eastAsia"/>
          <w:b/>
          <w:color w:val="000000"/>
          <w:sz w:val="24"/>
          <w:szCs w:val="24"/>
        </w:rPr>
        <w:t>项目属性:服务类项目</w:t>
      </w:r>
    </w:p>
    <w:p w:rsidR="00ED4027" w:rsidRDefault="008813AD">
      <w:pPr>
        <w:spacing w:line="360" w:lineRule="auto"/>
        <w:ind w:firstLine="480"/>
        <w:rPr>
          <w:bCs/>
          <w:iCs/>
          <w:sz w:val="24"/>
          <w:szCs w:val="24"/>
          <w:u w:val="single"/>
        </w:rPr>
      </w:pPr>
      <w:r>
        <w:rPr>
          <w:rFonts w:hint="eastAsia"/>
          <w:bCs/>
          <w:iCs/>
          <w:sz w:val="24"/>
          <w:szCs w:val="24"/>
        </w:rPr>
        <w:t>1</w:t>
      </w:r>
      <w:r>
        <w:rPr>
          <w:bCs/>
          <w:iCs/>
          <w:sz w:val="24"/>
          <w:szCs w:val="24"/>
        </w:rPr>
        <w:t xml:space="preserve">. </w:t>
      </w:r>
      <w:r>
        <w:rPr>
          <w:rFonts w:hint="eastAsia"/>
          <w:bCs/>
          <w:iCs/>
          <w:sz w:val="24"/>
          <w:szCs w:val="24"/>
        </w:rPr>
        <w:t>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bCs/>
          <w:iCs/>
          <w:sz w:val="24"/>
          <w:szCs w:val="24"/>
          <w:u w:val="single"/>
        </w:rPr>
        <w:t xml:space="preserve"> </w:t>
      </w:r>
      <w:r>
        <w:rPr>
          <w:bCs/>
          <w:iCs/>
          <w:sz w:val="24"/>
          <w:szCs w:val="24"/>
          <w:u w:val="single"/>
        </w:rPr>
        <w:t xml:space="preserve">    </w:t>
      </w:r>
      <w:r>
        <w:rPr>
          <w:rFonts w:hint="eastAsia"/>
          <w:bCs/>
          <w:iCs/>
          <w:sz w:val="24"/>
          <w:szCs w:val="24"/>
          <w:u w:val="single"/>
        </w:rPr>
        <w:t>无</w:t>
      </w:r>
      <w:r>
        <w:rPr>
          <w:rFonts w:hint="eastAsia"/>
          <w:bCs/>
          <w:iCs/>
          <w:sz w:val="24"/>
          <w:szCs w:val="24"/>
          <w:u w:val="single"/>
        </w:rPr>
        <w:t xml:space="preserve">   </w:t>
      </w:r>
      <w:r>
        <w:rPr>
          <w:bCs/>
          <w:iCs/>
          <w:sz w:val="24"/>
          <w:szCs w:val="24"/>
          <w:u w:val="single"/>
        </w:rPr>
        <w:t xml:space="preserve"> </w:t>
      </w:r>
      <w:r>
        <w:rPr>
          <w:rFonts w:hint="eastAsia"/>
          <w:bCs/>
          <w:iCs/>
          <w:sz w:val="24"/>
          <w:szCs w:val="24"/>
          <w:u w:val="single"/>
        </w:rPr>
        <w:t xml:space="preserve"> </w:t>
      </w:r>
      <w:r>
        <w:rPr>
          <w:rFonts w:hint="eastAsia"/>
          <w:bCs/>
          <w:iCs/>
          <w:sz w:val="24"/>
          <w:szCs w:val="24"/>
        </w:rPr>
        <w:t>。</w:t>
      </w:r>
    </w:p>
    <w:p w:rsidR="00ED4027" w:rsidRDefault="008813AD">
      <w:pPr>
        <w:spacing w:line="360" w:lineRule="auto"/>
        <w:ind w:firstLine="480"/>
        <w:rPr>
          <w:bCs/>
          <w:iCs/>
          <w:sz w:val="24"/>
          <w:szCs w:val="24"/>
        </w:rPr>
      </w:pPr>
      <w:r>
        <w:rPr>
          <w:bCs/>
          <w:iCs/>
          <w:sz w:val="24"/>
          <w:szCs w:val="24"/>
        </w:rPr>
        <w:t xml:space="preserve">2. </w:t>
      </w:r>
      <w:r>
        <w:rPr>
          <w:rFonts w:hint="eastAsia"/>
          <w:bCs/>
          <w:iCs/>
          <w:sz w:val="24"/>
          <w:szCs w:val="24"/>
        </w:rPr>
        <w:t>供应商对于投标产品的包装应按照“财办库〔</w:t>
      </w:r>
      <w:r>
        <w:rPr>
          <w:rFonts w:hint="eastAsia"/>
          <w:bCs/>
          <w:iCs/>
          <w:sz w:val="24"/>
          <w:szCs w:val="24"/>
        </w:rPr>
        <w:t>2020</w:t>
      </w:r>
      <w:r>
        <w:rPr>
          <w:rFonts w:hint="eastAsia"/>
          <w:bCs/>
          <w:iCs/>
          <w:sz w:val="24"/>
          <w:szCs w:val="24"/>
        </w:rPr>
        <w:t>〕</w:t>
      </w:r>
      <w:r>
        <w:rPr>
          <w:rFonts w:hint="eastAsia"/>
          <w:bCs/>
          <w:iCs/>
          <w:sz w:val="24"/>
          <w:szCs w:val="24"/>
        </w:rPr>
        <w:t>123</w:t>
      </w:r>
      <w:r>
        <w:rPr>
          <w:rFonts w:hint="eastAsia"/>
          <w:bCs/>
          <w:iCs/>
          <w:sz w:val="24"/>
          <w:szCs w:val="24"/>
        </w:rPr>
        <w:t>号《关于印发《商品包装政府采购需求标准（试行）》、《快递包装政府采购需求标准（试行）》的通知》”执行。</w:t>
      </w:r>
    </w:p>
    <w:p w:rsidR="00ED4027" w:rsidRDefault="008813AD">
      <w:pPr>
        <w:spacing w:line="0" w:lineRule="atLeast"/>
        <w:ind w:firstLineChars="200" w:firstLine="480"/>
        <w:rPr>
          <w:rFonts w:ascii="宋体" w:hAnsi="宋体"/>
          <w:color w:val="000000"/>
          <w:sz w:val="24"/>
          <w:szCs w:val="24"/>
        </w:rPr>
      </w:pPr>
      <w:r>
        <w:rPr>
          <w:rFonts w:ascii="宋体" w:hAnsi="宋体"/>
          <w:color w:val="000000"/>
          <w:sz w:val="24"/>
          <w:szCs w:val="24"/>
        </w:rPr>
        <w:t>3</w:t>
      </w:r>
      <w:r>
        <w:rPr>
          <w:rFonts w:ascii="宋体" w:hAnsi="宋体" w:hint="eastAsia"/>
          <w:color w:val="000000"/>
          <w:sz w:val="24"/>
          <w:szCs w:val="24"/>
        </w:rPr>
        <w:t>.</w:t>
      </w:r>
      <w:r>
        <w:rPr>
          <w:rFonts w:ascii="宋体" w:hAnsi="宋体"/>
          <w:color w:val="000000"/>
          <w:sz w:val="24"/>
          <w:szCs w:val="24"/>
        </w:rPr>
        <w:t xml:space="preserve"> </w:t>
      </w:r>
      <w:r>
        <w:rPr>
          <w:rFonts w:ascii="宋体" w:hAnsi="宋体" w:hint="eastAsia"/>
          <w:color w:val="000000"/>
          <w:sz w:val="24"/>
          <w:szCs w:val="24"/>
        </w:rPr>
        <w:t>采购</w:t>
      </w:r>
      <w:r>
        <w:rPr>
          <w:rFonts w:ascii="宋体" w:hAnsi="宋体"/>
          <w:color w:val="000000"/>
          <w:sz w:val="24"/>
          <w:szCs w:val="24"/>
        </w:rPr>
        <w:t>标的清单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9"/>
        <w:gridCol w:w="3124"/>
        <w:gridCol w:w="3022"/>
      </w:tblGrid>
      <w:tr w:rsidR="00ED4027">
        <w:trPr>
          <w:cantSplit/>
          <w:jc w:val="center"/>
        </w:trPr>
        <w:tc>
          <w:tcPr>
            <w:tcW w:w="1289" w:type="dxa"/>
            <w:vAlign w:val="center"/>
          </w:tcPr>
          <w:p w:rsidR="00ED4027" w:rsidRDefault="008813AD">
            <w:pPr>
              <w:spacing w:line="0" w:lineRule="atLeast"/>
              <w:jc w:val="center"/>
              <w:rPr>
                <w:rFonts w:ascii="宋体" w:hAnsi="宋体"/>
                <w:sz w:val="24"/>
                <w:szCs w:val="24"/>
              </w:rPr>
            </w:pPr>
            <w:r>
              <w:rPr>
                <w:rFonts w:ascii="宋体" w:hAnsi="宋体" w:hint="eastAsia"/>
                <w:sz w:val="24"/>
                <w:szCs w:val="24"/>
              </w:rPr>
              <w:t>采购包号</w:t>
            </w:r>
          </w:p>
        </w:tc>
        <w:tc>
          <w:tcPr>
            <w:tcW w:w="3124" w:type="dxa"/>
            <w:vAlign w:val="center"/>
          </w:tcPr>
          <w:p w:rsidR="00ED4027" w:rsidRDefault="008813AD">
            <w:pPr>
              <w:spacing w:line="0" w:lineRule="atLeast"/>
              <w:jc w:val="center"/>
              <w:rPr>
                <w:rFonts w:ascii="宋体" w:hAnsi="宋体"/>
                <w:sz w:val="24"/>
                <w:szCs w:val="24"/>
              </w:rPr>
            </w:pPr>
            <w:r>
              <w:rPr>
                <w:rFonts w:ascii="宋体" w:hAnsi="宋体" w:hint="eastAsia"/>
                <w:sz w:val="24"/>
                <w:szCs w:val="24"/>
              </w:rPr>
              <w:t>采购</w:t>
            </w:r>
            <w:r>
              <w:rPr>
                <w:rFonts w:ascii="宋体" w:hAnsi="宋体"/>
                <w:sz w:val="24"/>
                <w:szCs w:val="24"/>
              </w:rPr>
              <w:t>标的</w:t>
            </w:r>
          </w:p>
        </w:tc>
        <w:tc>
          <w:tcPr>
            <w:tcW w:w="3022" w:type="dxa"/>
            <w:vAlign w:val="center"/>
          </w:tcPr>
          <w:p w:rsidR="00ED4027" w:rsidRDefault="008813AD">
            <w:pPr>
              <w:spacing w:line="0" w:lineRule="atLeast"/>
              <w:jc w:val="center"/>
              <w:rPr>
                <w:rFonts w:ascii="宋体" w:hAnsi="宋体"/>
                <w:sz w:val="24"/>
                <w:szCs w:val="24"/>
              </w:rPr>
            </w:pPr>
            <w:r>
              <w:rPr>
                <w:rFonts w:ascii="宋体" w:hAnsi="宋体" w:hint="eastAsia"/>
                <w:sz w:val="24"/>
                <w:szCs w:val="24"/>
              </w:rPr>
              <w:t>对应中</w:t>
            </w:r>
            <w:r>
              <w:rPr>
                <w:rFonts w:ascii="宋体" w:hAnsi="宋体"/>
                <w:sz w:val="24"/>
                <w:szCs w:val="24"/>
              </w:rPr>
              <w:t>小企业划分标准所属行业</w:t>
            </w:r>
          </w:p>
        </w:tc>
      </w:tr>
      <w:tr w:rsidR="00ED4027">
        <w:trPr>
          <w:cantSplit/>
          <w:trHeight w:val="291"/>
          <w:jc w:val="center"/>
        </w:trPr>
        <w:tc>
          <w:tcPr>
            <w:tcW w:w="1289" w:type="dxa"/>
            <w:vAlign w:val="center"/>
          </w:tcPr>
          <w:p w:rsidR="00ED4027" w:rsidRDefault="008813AD">
            <w:pPr>
              <w:spacing w:line="0" w:lineRule="atLeast"/>
              <w:jc w:val="center"/>
              <w:rPr>
                <w:rFonts w:ascii="宋体" w:hAnsi="宋体"/>
                <w:sz w:val="24"/>
                <w:szCs w:val="24"/>
              </w:rPr>
            </w:pPr>
            <w:r>
              <w:rPr>
                <w:rFonts w:ascii="宋体" w:hAnsi="宋体" w:hint="eastAsia"/>
                <w:sz w:val="24"/>
                <w:szCs w:val="24"/>
              </w:rPr>
              <w:t>1</w:t>
            </w:r>
          </w:p>
        </w:tc>
        <w:tc>
          <w:tcPr>
            <w:tcW w:w="3124" w:type="dxa"/>
            <w:shd w:val="clear" w:color="auto" w:fill="auto"/>
            <w:vAlign w:val="center"/>
          </w:tcPr>
          <w:p w:rsidR="00ED4027" w:rsidRDefault="008813AD">
            <w:pPr>
              <w:spacing w:line="400" w:lineRule="exact"/>
              <w:jc w:val="center"/>
              <w:rPr>
                <w:rFonts w:ascii="宋体" w:hAnsi="宋体"/>
                <w:sz w:val="24"/>
                <w:szCs w:val="24"/>
              </w:rPr>
            </w:pPr>
            <w:r>
              <w:rPr>
                <w:rFonts w:ascii="宋体" w:hAnsi="宋体" w:hint="eastAsia"/>
                <w:sz w:val="24"/>
                <w:szCs w:val="24"/>
              </w:rPr>
              <w:t>中共宝应县委组织部干部信息管理系统重构项目</w:t>
            </w:r>
          </w:p>
        </w:tc>
        <w:tc>
          <w:tcPr>
            <w:tcW w:w="3022" w:type="dxa"/>
            <w:vAlign w:val="center"/>
          </w:tcPr>
          <w:p w:rsidR="00ED4027" w:rsidRDefault="008813AD">
            <w:pPr>
              <w:spacing w:line="0" w:lineRule="atLeast"/>
              <w:jc w:val="center"/>
              <w:rPr>
                <w:rFonts w:ascii="宋体" w:hAnsi="宋体"/>
                <w:sz w:val="24"/>
                <w:szCs w:val="24"/>
              </w:rPr>
            </w:pPr>
            <w:r>
              <w:rPr>
                <w:rFonts w:ascii="宋体" w:hAnsi="宋体" w:hint="eastAsia"/>
                <w:sz w:val="24"/>
                <w:szCs w:val="24"/>
              </w:rPr>
              <w:t>软件和信息技术服务业</w:t>
            </w:r>
          </w:p>
        </w:tc>
      </w:tr>
    </w:tbl>
    <w:p w:rsidR="00ED4027" w:rsidRDefault="008813AD">
      <w:pPr>
        <w:pStyle w:val="a6"/>
        <w:snapToGrid w:val="0"/>
        <w:spacing w:before="120" w:after="120" w:line="400" w:lineRule="exact"/>
        <w:rPr>
          <w:rFonts w:hAnsi="宋体" w:cs="宋体"/>
          <w:b/>
          <w:bCs/>
          <w:color w:val="000000"/>
          <w:sz w:val="24"/>
          <w:szCs w:val="24"/>
          <w:lang w:bidi="ar"/>
        </w:rPr>
      </w:pPr>
      <w:r>
        <w:rPr>
          <w:rFonts w:hAnsi="宋体" w:cs="宋体" w:hint="eastAsia"/>
          <w:b/>
          <w:bCs/>
          <w:color w:val="000000"/>
          <w:sz w:val="24"/>
          <w:szCs w:val="24"/>
          <w:lang w:bidi="ar"/>
        </w:rPr>
        <w:t>二、政府采购中实施本国产品标准及相关政策</w:t>
      </w:r>
    </w:p>
    <w:p w:rsidR="00ED4027" w:rsidRDefault="008813AD">
      <w:pPr>
        <w:spacing w:line="400" w:lineRule="exact"/>
        <w:ind w:firstLineChars="200" w:firstLine="480"/>
        <w:jc w:val="left"/>
        <w:rPr>
          <w:rFonts w:ascii="宋体" w:hAnsi="宋体" w:cs="宋体"/>
          <w:color w:val="000000"/>
          <w:sz w:val="24"/>
          <w:szCs w:val="24"/>
          <w:lang w:bidi="ar"/>
        </w:rPr>
      </w:pPr>
      <w:r>
        <w:rPr>
          <w:rFonts w:ascii="宋体" w:hAnsi="宋体" w:cs="宋体" w:hint="eastAsia"/>
          <w:color w:val="000000"/>
          <w:sz w:val="24"/>
          <w:szCs w:val="24"/>
          <w:lang w:bidi="ar"/>
        </w:rPr>
        <w:t>1.政策依据</w:t>
      </w:r>
      <w:r>
        <w:rPr>
          <w:rFonts w:ascii="宋体" w:hAnsi="宋体" w:cs="宋体" w:hint="eastAsia"/>
          <w:sz w:val="24"/>
          <w:szCs w:val="24"/>
          <w:lang w:bidi="ar"/>
        </w:rPr>
        <w:t>《国务院办公厅关于在政府采购中实施本国产品标准及相关政策的通知》（国办发〔2025〕34号）。</w:t>
      </w:r>
    </w:p>
    <w:p w:rsidR="00ED4027" w:rsidRDefault="008813AD">
      <w:pPr>
        <w:spacing w:line="400" w:lineRule="exact"/>
        <w:ind w:firstLineChars="200" w:firstLine="480"/>
        <w:jc w:val="left"/>
        <w:rPr>
          <w:rFonts w:ascii="宋体" w:hAnsi="宋体" w:cs="宋体"/>
          <w:color w:val="000000"/>
          <w:sz w:val="24"/>
          <w:szCs w:val="24"/>
          <w:lang w:bidi="ar"/>
        </w:rPr>
      </w:pPr>
      <w:r>
        <w:rPr>
          <w:rFonts w:ascii="宋体" w:hAnsi="宋体" w:cs="宋体" w:hint="eastAsia"/>
          <w:color w:val="000000"/>
          <w:sz w:val="24"/>
          <w:szCs w:val="24"/>
          <w:lang w:bidi="ar"/>
        </w:rPr>
        <w:t>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ED4027" w:rsidRDefault="008813AD">
      <w:pPr>
        <w:spacing w:line="400" w:lineRule="exact"/>
        <w:ind w:firstLineChars="200" w:firstLine="480"/>
        <w:jc w:val="left"/>
        <w:rPr>
          <w:rFonts w:ascii="宋体" w:hAnsi="宋体" w:cs="宋体"/>
          <w:color w:val="000000"/>
          <w:sz w:val="24"/>
          <w:szCs w:val="24"/>
          <w:lang w:bidi="ar"/>
        </w:rPr>
      </w:pPr>
      <w:r>
        <w:rPr>
          <w:rFonts w:ascii="宋体" w:hAnsi="宋体" w:cs="宋体" w:hint="eastAsia"/>
          <w:color w:val="000000"/>
          <w:sz w:val="24"/>
          <w:szCs w:val="24"/>
          <w:lang w:bidi="ar"/>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rsidR="00ED4027" w:rsidRDefault="00ED4027">
      <w:pPr>
        <w:pStyle w:val="ad"/>
        <w:spacing w:beforeAutospacing="0" w:afterAutospacing="0" w:line="0" w:lineRule="atLeast"/>
        <w:jc w:val="both"/>
        <w:rPr>
          <w:rFonts w:ascii="宋体" w:hAnsi="宋体" w:cs="宋体"/>
          <w:b/>
          <w:bCs/>
          <w:color w:val="000000"/>
          <w:szCs w:val="24"/>
        </w:rPr>
      </w:pPr>
    </w:p>
    <w:p w:rsidR="00ED4027" w:rsidRDefault="008813AD">
      <w:pPr>
        <w:pStyle w:val="ad"/>
        <w:spacing w:beforeAutospacing="0" w:afterAutospacing="0" w:line="0" w:lineRule="atLeast"/>
        <w:jc w:val="both"/>
      </w:pPr>
      <w:r>
        <w:rPr>
          <w:rFonts w:ascii="宋体" w:hAnsi="宋体" w:cs="宋体" w:hint="eastAsia"/>
          <w:b/>
          <w:bCs/>
          <w:color w:val="000000"/>
          <w:szCs w:val="24"/>
        </w:rPr>
        <w:t>三、技术要求</w:t>
      </w:r>
    </w:p>
    <w:p w:rsidR="00ED4027" w:rsidRDefault="008813AD">
      <w:pPr>
        <w:pStyle w:val="ad"/>
        <w:spacing w:beforeAutospacing="0" w:afterAutospacing="0" w:line="0" w:lineRule="atLeast"/>
        <w:ind w:firstLineChars="150" w:firstLine="360"/>
        <w:jc w:val="both"/>
        <w:rPr>
          <w:rFonts w:ascii="宋体" w:hAnsi="宋体" w:cs="宋体"/>
          <w:b/>
          <w:bCs/>
          <w:color w:val="FF0000"/>
          <w:szCs w:val="24"/>
        </w:rPr>
      </w:pPr>
      <w:bookmarkStart w:id="195" w:name="OLE_LINK1"/>
      <w:r>
        <w:rPr>
          <w:rFonts w:ascii="宋体" w:hAnsi="宋体" w:cs="宋体" w:hint="eastAsia"/>
          <w:color w:val="000000"/>
          <w:szCs w:val="24"/>
        </w:rPr>
        <w:t>技术要求是指对采购标的功能和质量要求，包括性能、材料、结构、外观、安全，或者服务内容和标准等。其中</w:t>
      </w:r>
      <w:r>
        <w:rPr>
          <w:rFonts w:ascii="宋体" w:hAnsi="宋体" w:cs="宋体" w:hint="eastAsia"/>
          <w:b/>
          <w:bCs/>
          <w:i/>
          <w:iCs/>
          <w:color w:val="FF0000"/>
          <w:szCs w:val="24"/>
          <w:u w:val="single"/>
        </w:rPr>
        <w:t>斜体且有下划线部分</w:t>
      </w:r>
      <w:r>
        <w:rPr>
          <w:rFonts w:ascii="宋体" w:hAnsi="宋体" w:cs="宋体" w:hint="eastAsia"/>
          <w:b/>
          <w:bCs/>
          <w:color w:val="FF0000"/>
          <w:szCs w:val="24"/>
        </w:rPr>
        <w:t>为实质性要求。</w:t>
      </w:r>
    </w:p>
    <w:bookmarkEnd w:id="195"/>
    <w:p w:rsidR="00ED4027" w:rsidRDefault="008813AD">
      <w:pPr>
        <w:spacing w:line="360" w:lineRule="auto"/>
        <w:ind w:firstLine="560"/>
        <w:rPr>
          <w:rFonts w:ascii="宋体" w:hAnsi="宋体" w:cs="宋体"/>
          <w:color w:val="000000"/>
          <w:sz w:val="24"/>
          <w:szCs w:val="24"/>
        </w:rPr>
      </w:pPr>
      <w:r>
        <w:rPr>
          <w:rFonts w:ascii="宋体" w:hAnsi="宋体" w:cs="宋体" w:hint="eastAsia"/>
          <w:color w:val="000000"/>
          <w:sz w:val="24"/>
          <w:szCs w:val="24"/>
        </w:rPr>
        <w:t>1.技术路线与架构设计要求</w:t>
      </w:r>
    </w:p>
    <w:p w:rsidR="00ED4027" w:rsidRDefault="008813AD">
      <w:pPr>
        <w:spacing w:line="360" w:lineRule="auto"/>
        <w:ind w:firstLine="560"/>
        <w:rPr>
          <w:rFonts w:ascii="宋体" w:hAnsi="宋体" w:cs="宋体"/>
          <w:color w:val="000000"/>
          <w:sz w:val="24"/>
          <w:szCs w:val="24"/>
        </w:rPr>
      </w:pPr>
      <w:r>
        <w:rPr>
          <w:rFonts w:ascii="宋体" w:hAnsi="宋体" w:cs="宋体" w:hint="eastAsia"/>
          <w:color w:val="000000"/>
          <w:sz w:val="24"/>
          <w:szCs w:val="24"/>
        </w:rPr>
        <w:t>需提供完整的自主可控的技术路线与架构设计方案。方案应清晰描述所采用的芯片、操作系统、数据库、中间件的具体选型及版本；阐述基于微服务架构的系统逻辑架构、技术栈选型（如Java、HTML5等）及部署架构；论证所选技术路线如何全面</w:t>
      </w:r>
      <w:r>
        <w:rPr>
          <w:rFonts w:ascii="宋体" w:hAnsi="宋体" w:cs="宋体" w:hint="eastAsia"/>
          <w:color w:val="000000"/>
          <w:sz w:val="24"/>
          <w:szCs w:val="24"/>
        </w:rPr>
        <w:lastRenderedPageBreak/>
        <w:t>满足安全可靠性要求，并确保系统的先进性、安全性与可扩展性。</w:t>
      </w:r>
    </w:p>
    <w:p w:rsidR="00ED4027" w:rsidRDefault="008813AD">
      <w:pPr>
        <w:spacing w:line="360" w:lineRule="auto"/>
        <w:ind w:firstLine="560"/>
        <w:rPr>
          <w:rFonts w:ascii="宋体" w:hAnsi="宋体" w:cs="宋体"/>
          <w:color w:val="000000"/>
          <w:sz w:val="24"/>
          <w:szCs w:val="24"/>
        </w:rPr>
      </w:pPr>
      <w:r>
        <w:rPr>
          <w:rFonts w:ascii="宋体" w:hAnsi="宋体" w:cs="宋体" w:hint="eastAsia"/>
          <w:color w:val="000000"/>
          <w:sz w:val="24"/>
          <w:szCs w:val="24"/>
        </w:rPr>
        <w:t>2.软硬件适配要求</w:t>
      </w:r>
    </w:p>
    <w:p w:rsidR="00ED4027" w:rsidRPr="003E6BC7" w:rsidRDefault="008813AD">
      <w:pPr>
        <w:spacing w:line="360" w:lineRule="auto"/>
        <w:ind w:firstLine="560"/>
        <w:rPr>
          <w:rFonts w:ascii="宋体" w:hAnsi="宋体" w:cs="宋体"/>
          <w:color w:val="000000"/>
          <w:sz w:val="24"/>
          <w:szCs w:val="24"/>
        </w:rPr>
      </w:pPr>
      <w:r>
        <w:rPr>
          <w:rFonts w:ascii="宋体" w:hAnsi="宋体" w:cs="宋体" w:hint="eastAsia"/>
          <w:color w:val="000000"/>
          <w:sz w:val="24"/>
          <w:szCs w:val="24"/>
        </w:rPr>
        <w:t>需提供详细的软硬件适配方案。方案应针</w:t>
      </w:r>
      <w:r w:rsidRPr="003E6BC7">
        <w:rPr>
          <w:rFonts w:ascii="宋体" w:hAnsi="宋体" w:cs="宋体" w:hint="eastAsia"/>
          <w:color w:val="000000"/>
          <w:sz w:val="24"/>
          <w:szCs w:val="24"/>
        </w:rPr>
        <w:t>对安全可靠要求（如鲲鹏/飞腾芯片、麒麟操作系统、人大金仓数据库、宝兰德中间件等），阐述具体的适配策略、技术实现路径、测试方法及预期效果；需明确解决异构环境下的数据交换与调用兼容性问题，确保系统在安全可靠环境下无缝运行。</w:t>
      </w:r>
    </w:p>
    <w:p w:rsidR="00ED4027" w:rsidRPr="003E6BC7" w:rsidRDefault="008813AD">
      <w:pPr>
        <w:spacing w:line="360" w:lineRule="auto"/>
        <w:ind w:firstLine="560"/>
        <w:rPr>
          <w:rFonts w:ascii="宋体" w:hAnsi="宋体" w:cs="宋体"/>
          <w:color w:val="000000"/>
          <w:sz w:val="24"/>
          <w:szCs w:val="24"/>
        </w:rPr>
      </w:pPr>
      <w:r w:rsidRPr="003E6BC7">
        <w:rPr>
          <w:rFonts w:ascii="宋体" w:hAnsi="宋体" w:cs="宋体" w:hint="eastAsia"/>
          <w:color w:val="000000"/>
          <w:sz w:val="24"/>
          <w:szCs w:val="24"/>
        </w:rPr>
        <w:t>3.兼容性与稳定性要求</w:t>
      </w:r>
    </w:p>
    <w:p w:rsidR="00ED4027" w:rsidRPr="003E6BC7" w:rsidRDefault="008813AD">
      <w:pPr>
        <w:spacing w:line="360" w:lineRule="auto"/>
        <w:ind w:firstLine="560"/>
        <w:rPr>
          <w:rFonts w:ascii="宋体" w:hAnsi="宋体" w:cs="宋体"/>
          <w:color w:val="000000"/>
          <w:sz w:val="24"/>
          <w:szCs w:val="24"/>
        </w:rPr>
      </w:pPr>
      <w:r w:rsidRPr="003E6BC7">
        <w:rPr>
          <w:rFonts w:ascii="宋体" w:hAnsi="宋体" w:cs="宋体" w:hint="eastAsia"/>
          <w:color w:val="000000"/>
          <w:sz w:val="24"/>
          <w:szCs w:val="24"/>
        </w:rPr>
        <w:t>需涵盖从开发、测试到上线运行的全过程。包括但不限于：兼容性测试方案；故障诊断与恢复机制；数据一致性保障措施；以及确保系统满足响应速度指标（空间/非空间数据查询响应时间）要求实现稳定运行的具体技术手段。</w:t>
      </w:r>
    </w:p>
    <w:p w:rsidR="00ED4027" w:rsidRPr="003E6BC7" w:rsidRDefault="008813AD">
      <w:pPr>
        <w:spacing w:line="360" w:lineRule="auto"/>
        <w:ind w:firstLine="560"/>
        <w:rPr>
          <w:rFonts w:ascii="宋体" w:hAnsi="宋体" w:cs="宋体"/>
          <w:color w:val="000000"/>
          <w:sz w:val="24"/>
          <w:szCs w:val="24"/>
        </w:rPr>
      </w:pPr>
      <w:r w:rsidRPr="003E6BC7">
        <w:rPr>
          <w:rFonts w:ascii="宋体" w:hAnsi="宋体" w:cs="宋体" w:hint="eastAsia"/>
          <w:color w:val="000000"/>
          <w:sz w:val="24"/>
          <w:szCs w:val="24"/>
        </w:rPr>
        <w:t>4.开发平台及安全性要求</w:t>
      </w:r>
    </w:p>
    <w:p w:rsidR="00ED4027" w:rsidRDefault="008813AD">
      <w:pPr>
        <w:spacing w:line="360" w:lineRule="auto"/>
        <w:ind w:firstLine="560"/>
        <w:rPr>
          <w:rFonts w:ascii="宋体" w:hAnsi="宋体" w:cs="宋体"/>
          <w:color w:val="000000"/>
          <w:sz w:val="24"/>
          <w:szCs w:val="24"/>
        </w:rPr>
      </w:pPr>
      <w:r w:rsidRPr="003E6BC7">
        <w:rPr>
          <w:rFonts w:ascii="宋体" w:hAnsi="宋体" w:cs="宋体" w:hint="eastAsia"/>
          <w:color w:val="000000"/>
          <w:sz w:val="24"/>
          <w:szCs w:val="24"/>
        </w:rPr>
        <w:t>系统须依托自主开发平台构建，实现安全可靠性；须</w:t>
      </w:r>
      <w:r>
        <w:rPr>
          <w:rFonts w:ascii="宋体" w:hAnsi="宋体" w:cs="宋体" w:hint="eastAsia"/>
          <w:color w:val="000000"/>
          <w:sz w:val="24"/>
          <w:szCs w:val="24"/>
        </w:rPr>
        <w:t>采用本地私有化部署方式，自主可控程度高；开发平台应从底层筑牢数据安全防线，有效规避技术后门、数据外流等安全风险，全方位保障数据安全与业务自主运行。</w:t>
      </w:r>
    </w:p>
    <w:p w:rsidR="00ED4027" w:rsidRDefault="008813AD">
      <w:pPr>
        <w:spacing w:line="360" w:lineRule="auto"/>
        <w:ind w:firstLine="560"/>
        <w:rPr>
          <w:rFonts w:ascii="宋体" w:hAnsi="宋体" w:cs="宋体"/>
          <w:color w:val="000000"/>
          <w:sz w:val="24"/>
          <w:szCs w:val="24"/>
        </w:rPr>
      </w:pPr>
      <w:r>
        <w:rPr>
          <w:rFonts w:ascii="宋体" w:hAnsi="宋体" w:cs="宋体" w:hint="eastAsia"/>
          <w:color w:val="000000"/>
          <w:sz w:val="24"/>
          <w:szCs w:val="24"/>
        </w:rPr>
        <w:t>根据本项目的业务特点和需要，应建立一个合理、实用、先进、可靠、综合、统一的安全保障体系，需满足系统建设方面关于安全的相关要求，确保信息安全和业务系统的正常运行。</w:t>
      </w:r>
    </w:p>
    <w:p w:rsidR="00ED4027" w:rsidRDefault="008813AD">
      <w:pPr>
        <w:spacing w:line="360" w:lineRule="auto"/>
        <w:ind w:firstLine="560"/>
        <w:rPr>
          <w:rFonts w:ascii="宋体" w:hAnsi="宋体" w:cs="宋体"/>
          <w:color w:val="000000"/>
          <w:sz w:val="24"/>
          <w:szCs w:val="24"/>
        </w:rPr>
      </w:pPr>
      <w:r>
        <w:rPr>
          <w:rFonts w:ascii="宋体" w:hAnsi="宋体" w:cs="宋体" w:hint="eastAsia"/>
          <w:color w:val="000000"/>
          <w:sz w:val="24"/>
          <w:szCs w:val="24"/>
        </w:rPr>
        <w:t>系统应达到以下安全性要求：</w:t>
      </w:r>
    </w:p>
    <w:p w:rsidR="00ED4027" w:rsidRDefault="008813AD">
      <w:pPr>
        <w:spacing w:line="360" w:lineRule="auto"/>
        <w:ind w:firstLine="560"/>
        <w:rPr>
          <w:rFonts w:ascii="宋体" w:hAnsi="宋体" w:cs="宋体"/>
          <w:color w:val="000000"/>
          <w:sz w:val="24"/>
          <w:szCs w:val="24"/>
        </w:rPr>
      </w:pPr>
      <w:r>
        <w:rPr>
          <w:rFonts w:ascii="宋体" w:hAnsi="宋体" w:cs="宋体" w:hint="eastAsia"/>
          <w:color w:val="000000"/>
          <w:sz w:val="24"/>
          <w:szCs w:val="24"/>
        </w:rPr>
        <w:t>传输安全：用户名密码、数据库连接等关键数据应进行加密传输及存储，数据库中不允许出现明码密码；定期自动清除缓存和无重要意义的日志。</w:t>
      </w:r>
    </w:p>
    <w:p w:rsidR="00ED4027" w:rsidRDefault="008813AD">
      <w:pPr>
        <w:spacing w:line="360" w:lineRule="auto"/>
        <w:ind w:firstLine="560"/>
        <w:rPr>
          <w:rFonts w:ascii="宋体" w:hAnsi="宋体" w:cs="宋体"/>
          <w:color w:val="000000"/>
          <w:sz w:val="24"/>
          <w:szCs w:val="24"/>
        </w:rPr>
      </w:pPr>
      <w:r>
        <w:rPr>
          <w:rFonts w:ascii="宋体" w:hAnsi="宋体" w:cs="宋体" w:hint="eastAsia"/>
          <w:color w:val="000000"/>
          <w:sz w:val="24"/>
          <w:szCs w:val="24"/>
        </w:rPr>
        <w:t>存储安全：应利用现有的备份机制。</w:t>
      </w:r>
    </w:p>
    <w:p w:rsidR="00ED4027" w:rsidRDefault="008813AD">
      <w:pPr>
        <w:spacing w:line="360" w:lineRule="auto"/>
        <w:ind w:firstLine="560"/>
        <w:rPr>
          <w:rFonts w:ascii="宋体" w:hAnsi="宋体" w:cs="宋体"/>
          <w:color w:val="000000"/>
          <w:sz w:val="24"/>
          <w:szCs w:val="24"/>
        </w:rPr>
      </w:pPr>
      <w:r>
        <w:rPr>
          <w:rFonts w:ascii="宋体" w:hAnsi="宋体" w:cs="宋体" w:hint="eastAsia"/>
          <w:color w:val="000000"/>
          <w:sz w:val="24"/>
          <w:szCs w:val="24"/>
        </w:rPr>
        <w:t>身份验证：采用同一套用户权限管理。</w:t>
      </w:r>
    </w:p>
    <w:p w:rsidR="00ED4027" w:rsidRDefault="008813AD">
      <w:pPr>
        <w:spacing w:line="360" w:lineRule="auto"/>
        <w:ind w:firstLine="560"/>
        <w:rPr>
          <w:rFonts w:ascii="宋体" w:hAnsi="宋体" w:cs="宋体"/>
          <w:color w:val="000000"/>
          <w:sz w:val="24"/>
          <w:szCs w:val="24"/>
        </w:rPr>
      </w:pPr>
      <w:r>
        <w:rPr>
          <w:rFonts w:ascii="宋体" w:hAnsi="宋体" w:cs="宋体" w:hint="eastAsia"/>
          <w:color w:val="000000"/>
          <w:sz w:val="24"/>
          <w:szCs w:val="24"/>
        </w:rPr>
        <w:t>访问控制：应根据角色设定权限进行控制。</w:t>
      </w:r>
    </w:p>
    <w:p w:rsidR="00ED4027" w:rsidRDefault="008813AD">
      <w:pPr>
        <w:spacing w:line="360" w:lineRule="auto"/>
        <w:ind w:firstLine="560"/>
        <w:rPr>
          <w:rFonts w:ascii="宋体" w:hAnsi="宋体" w:cs="宋体"/>
          <w:color w:val="000000"/>
          <w:sz w:val="24"/>
          <w:szCs w:val="24"/>
        </w:rPr>
      </w:pPr>
      <w:r>
        <w:rPr>
          <w:rFonts w:ascii="宋体" w:hAnsi="宋体" w:cs="宋体" w:hint="eastAsia"/>
          <w:color w:val="000000"/>
          <w:sz w:val="24"/>
          <w:szCs w:val="24"/>
        </w:rPr>
        <w:t>功能安全：应对关键业务的关键操作进行日志记录，上传文件大小的限制和格式检查等。</w:t>
      </w:r>
    </w:p>
    <w:p w:rsidR="00ED4027" w:rsidRDefault="008813AD">
      <w:pPr>
        <w:spacing w:line="360" w:lineRule="auto"/>
        <w:ind w:firstLine="560"/>
        <w:rPr>
          <w:rFonts w:ascii="宋体" w:hAnsi="宋体" w:cs="宋体"/>
          <w:color w:val="000000"/>
          <w:sz w:val="24"/>
          <w:szCs w:val="24"/>
        </w:rPr>
      </w:pPr>
      <w:r>
        <w:rPr>
          <w:rFonts w:ascii="宋体" w:hAnsi="宋体" w:cs="宋体" w:hint="eastAsia"/>
          <w:color w:val="000000"/>
          <w:sz w:val="24"/>
          <w:szCs w:val="24"/>
        </w:rPr>
        <w:t>5.干部信息系统设计方案要求</w:t>
      </w:r>
    </w:p>
    <w:p w:rsidR="00ED4027" w:rsidRDefault="008813AD">
      <w:pPr>
        <w:spacing w:line="400" w:lineRule="exact"/>
        <w:ind w:firstLineChars="200" w:firstLine="480"/>
        <w:jc w:val="left"/>
        <w:rPr>
          <w:rFonts w:ascii="宋体" w:hAnsi="宋体" w:cs="宋体"/>
          <w:color w:val="000000"/>
          <w:sz w:val="24"/>
          <w:szCs w:val="24"/>
          <w:lang w:val="zh-CN" w:bidi="ar"/>
        </w:rPr>
      </w:pPr>
      <w:r>
        <w:rPr>
          <w:rFonts w:ascii="宋体" w:hAnsi="宋体" w:cs="宋体" w:hint="eastAsia"/>
          <w:color w:val="000000"/>
          <w:sz w:val="24"/>
          <w:szCs w:val="24"/>
          <w:lang w:val="zh-CN" w:bidi="ar"/>
        </w:rPr>
        <w:t>（</w:t>
      </w:r>
      <w:r>
        <w:rPr>
          <w:rFonts w:ascii="宋体" w:hAnsi="宋体" w:cs="宋体" w:hint="eastAsia"/>
          <w:color w:val="000000"/>
          <w:sz w:val="24"/>
          <w:szCs w:val="24"/>
          <w:lang w:bidi="ar"/>
        </w:rPr>
        <w:t>1</w:t>
      </w:r>
      <w:r>
        <w:rPr>
          <w:rFonts w:ascii="宋体" w:hAnsi="宋体" w:cs="宋体" w:hint="eastAsia"/>
          <w:color w:val="000000"/>
          <w:sz w:val="24"/>
          <w:szCs w:val="24"/>
          <w:lang w:val="zh-CN" w:bidi="ar"/>
        </w:rPr>
        <w:t>）基础信息模块</w:t>
      </w:r>
    </w:p>
    <w:p w:rsidR="00ED4027" w:rsidRDefault="008813AD">
      <w:pPr>
        <w:spacing w:line="400" w:lineRule="exact"/>
        <w:ind w:firstLineChars="200" w:firstLine="480"/>
        <w:jc w:val="left"/>
        <w:rPr>
          <w:rFonts w:ascii="宋体" w:hAnsi="宋体" w:cs="宋体"/>
          <w:color w:val="000000"/>
          <w:sz w:val="24"/>
          <w:szCs w:val="24"/>
          <w:lang w:val="zh-CN" w:bidi="ar"/>
        </w:rPr>
      </w:pPr>
      <w:r>
        <w:rPr>
          <w:rFonts w:ascii="宋体" w:hAnsi="宋体" w:cs="宋体" w:hint="eastAsia"/>
          <w:color w:val="000000"/>
          <w:sz w:val="24"/>
          <w:szCs w:val="24"/>
          <w:lang w:val="zh-CN" w:bidi="ar"/>
        </w:rPr>
        <w:t>组织机构管理：功能包含单位基本情况、单位编制情况信息表、单位核定职数信息集、班子成员信息、班子年度考核、巡视报告、一报告两评议、三定方案、班子关键时刻表现、班子考核奖惩。</w:t>
      </w:r>
    </w:p>
    <w:p w:rsidR="00ED4027" w:rsidRDefault="008813AD">
      <w:pPr>
        <w:spacing w:line="400" w:lineRule="exact"/>
        <w:ind w:firstLineChars="200" w:firstLine="480"/>
        <w:jc w:val="left"/>
        <w:rPr>
          <w:rFonts w:ascii="宋体" w:hAnsi="宋体" w:cs="宋体"/>
          <w:color w:val="000000"/>
          <w:sz w:val="24"/>
          <w:szCs w:val="24"/>
          <w:lang w:val="zh-CN" w:bidi="ar"/>
        </w:rPr>
      </w:pPr>
      <w:r>
        <w:rPr>
          <w:rFonts w:ascii="宋体" w:hAnsi="宋体" w:cs="宋体" w:hint="eastAsia"/>
          <w:color w:val="000000"/>
          <w:sz w:val="24"/>
          <w:szCs w:val="24"/>
          <w:lang w:val="zh-CN" w:bidi="ar"/>
        </w:rPr>
        <w:lastRenderedPageBreak/>
        <w:t>干部信息管理：能够对人员进行分库分类管理，能够记录人员的全方位信息，包含干部基本情况、职务信息、专业技术任职资格信息、学历信息、培训信息、奖励信息、惩戒信息、家庭成员及社会关系信息、年度考核结果、简历、日常表现信息、任免考察信息、关键时刻表现信息、条线考核排名、受到提醒函询诫勉谈话、监督信息整合等。各类子集和指标项可以根据管理要求定义。</w:t>
      </w:r>
    </w:p>
    <w:p w:rsidR="00ED4027" w:rsidRDefault="008813AD">
      <w:pPr>
        <w:spacing w:line="400" w:lineRule="exact"/>
        <w:ind w:firstLineChars="200" w:firstLine="480"/>
        <w:jc w:val="left"/>
        <w:rPr>
          <w:rFonts w:ascii="宋体" w:hAnsi="宋体" w:cs="宋体"/>
          <w:color w:val="000000"/>
          <w:sz w:val="24"/>
          <w:szCs w:val="24"/>
          <w:lang w:val="zh-CN" w:bidi="ar"/>
        </w:rPr>
      </w:pPr>
      <w:r>
        <w:rPr>
          <w:rFonts w:ascii="宋体" w:hAnsi="宋体" w:cs="宋体" w:hint="eastAsia"/>
          <w:color w:val="000000"/>
          <w:sz w:val="24"/>
          <w:szCs w:val="24"/>
          <w:lang w:val="zh-CN" w:bidi="ar"/>
        </w:rPr>
        <w:t>（</w:t>
      </w:r>
      <w:r>
        <w:rPr>
          <w:rFonts w:ascii="宋体" w:hAnsi="宋体" w:cs="宋体" w:hint="eastAsia"/>
          <w:color w:val="000000"/>
          <w:sz w:val="24"/>
          <w:szCs w:val="24"/>
          <w:lang w:bidi="ar"/>
        </w:rPr>
        <w:t>2</w:t>
      </w:r>
      <w:r>
        <w:rPr>
          <w:rFonts w:ascii="宋体" w:hAnsi="宋体" w:cs="宋体" w:hint="eastAsia"/>
          <w:color w:val="000000"/>
          <w:sz w:val="24"/>
          <w:szCs w:val="24"/>
          <w:lang w:val="zh-CN" w:bidi="ar"/>
        </w:rPr>
        <w:t>）干部监督模块</w:t>
      </w:r>
    </w:p>
    <w:p w:rsidR="00ED4027" w:rsidRDefault="008813AD">
      <w:pPr>
        <w:spacing w:line="400" w:lineRule="exact"/>
        <w:ind w:firstLineChars="200" w:firstLine="480"/>
        <w:jc w:val="left"/>
        <w:rPr>
          <w:rFonts w:ascii="宋体" w:hAnsi="宋体" w:cs="宋体"/>
          <w:color w:val="000000"/>
          <w:sz w:val="24"/>
          <w:szCs w:val="24"/>
          <w:lang w:val="zh-CN" w:bidi="ar"/>
        </w:rPr>
      </w:pPr>
      <w:r>
        <w:rPr>
          <w:rFonts w:ascii="宋体" w:hAnsi="宋体" w:cs="宋体" w:hint="eastAsia"/>
          <w:color w:val="000000"/>
          <w:sz w:val="24"/>
          <w:szCs w:val="24"/>
          <w:lang w:val="zh-CN" w:bidi="ar"/>
        </w:rPr>
        <w:t>主要对各级干部进行出国境管理、个人事项报告、审计审查管理、监督信息管理，对信息记录支持导出、打印。干部监督模块的信息与基本个人信息同步。</w:t>
      </w:r>
    </w:p>
    <w:p w:rsidR="00ED4027" w:rsidRDefault="008813AD">
      <w:pPr>
        <w:spacing w:line="400" w:lineRule="exact"/>
        <w:ind w:firstLineChars="200" w:firstLine="480"/>
        <w:jc w:val="left"/>
        <w:rPr>
          <w:rFonts w:ascii="宋体" w:hAnsi="宋体" w:cs="宋体"/>
          <w:color w:val="000000"/>
          <w:sz w:val="24"/>
          <w:szCs w:val="24"/>
          <w:lang w:val="zh-CN" w:bidi="ar"/>
        </w:rPr>
      </w:pPr>
      <w:r>
        <w:rPr>
          <w:rFonts w:ascii="宋体" w:hAnsi="宋体" w:cs="宋体" w:hint="eastAsia"/>
          <w:color w:val="000000"/>
          <w:sz w:val="24"/>
          <w:szCs w:val="24"/>
          <w:lang w:val="zh-CN" w:bidi="ar"/>
        </w:rPr>
        <w:t>出国境管理：包含证件管理、备案及撤销、出国（境）审批。</w:t>
      </w:r>
    </w:p>
    <w:p w:rsidR="00ED4027" w:rsidRDefault="008813AD">
      <w:pPr>
        <w:spacing w:line="400" w:lineRule="exact"/>
        <w:ind w:firstLineChars="200" w:firstLine="480"/>
        <w:jc w:val="left"/>
        <w:rPr>
          <w:rFonts w:ascii="宋体" w:hAnsi="宋体" w:cs="宋体"/>
          <w:color w:val="000000"/>
          <w:sz w:val="24"/>
          <w:szCs w:val="24"/>
          <w:lang w:val="zh-CN" w:bidi="ar"/>
        </w:rPr>
      </w:pPr>
      <w:r>
        <w:rPr>
          <w:rFonts w:ascii="宋体" w:hAnsi="宋体" w:cs="宋体" w:hint="eastAsia"/>
          <w:color w:val="000000"/>
          <w:sz w:val="24"/>
          <w:szCs w:val="24"/>
          <w:lang w:val="zh-CN" w:bidi="ar"/>
        </w:rPr>
        <w:t>个人有关事项报告：主要对名单及委托函、个人重大事项报告表、个人有关事项报告抽查核实情况、抽查核实不一致情况汇总表进行维护。</w:t>
      </w:r>
    </w:p>
    <w:p w:rsidR="00ED4027" w:rsidRDefault="008813AD">
      <w:pPr>
        <w:spacing w:line="400" w:lineRule="exact"/>
        <w:ind w:firstLineChars="200" w:firstLine="480"/>
        <w:jc w:val="left"/>
        <w:rPr>
          <w:rFonts w:ascii="宋体" w:hAnsi="宋体" w:cs="宋体"/>
          <w:color w:val="000000"/>
          <w:sz w:val="24"/>
          <w:szCs w:val="24"/>
          <w:lang w:val="zh-CN" w:bidi="ar"/>
        </w:rPr>
      </w:pPr>
      <w:r>
        <w:rPr>
          <w:rFonts w:ascii="宋体" w:hAnsi="宋体" w:cs="宋体" w:hint="eastAsia"/>
          <w:color w:val="000000"/>
          <w:sz w:val="24"/>
          <w:szCs w:val="24"/>
          <w:lang w:val="zh-CN" w:bidi="ar"/>
        </w:rPr>
        <w:t>审计检查管理：分成三责联审和选人用人检查两部分。</w:t>
      </w:r>
    </w:p>
    <w:p w:rsidR="00ED4027" w:rsidRDefault="008813AD">
      <w:pPr>
        <w:spacing w:line="400" w:lineRule="exact"/>
        <w:ind w:firstLineChars="200" w:firstLine="480"/>
        <w:jc w:val="left"/>
        <w:rPr>
          <w:rFonts w:ascii="宋体" w:hAnsi="宋体" w:cs="宋体"/>
          <w:color w:val="000000"/>
          <w:sz w:val="24"/>
          <w:szCs w:val="24"/>
          <w:lang w:val="zh-CN" w:bidi="ar"/>
        </w:rPr>
      </w:pPr>
      <w:r>
        <w:rPr>
          <w:rFonts w:ascii="宋体" w:hAnsi="宋体" w:cs="宋体" w:hint="eastAsia"/>
          <w:color w:val="000000"/>
          <w:sz w:val="24"/>
          <w:szCs w:val="24"/>
          <w:lang w:val="zh-CN" w:bidi="ar"/>
        </w:rPr>
        <w:t>监督信息管理：包含信访管理和立案处分管理。</w:t>
      </w:r>
    </w:p>
    <w:p w:rsidR="00ED4027" w:rsidRDefault="008813AD">
      <w:pPr>
        <w:spacing w:line="400" w:lineRule="exact"/>
        <w:ind w:firstLineChars="200" w:firstLine="480"/>
        <w:jc w:val="left"/>
        <w:rPr>
          <w:rFonts w:ascii="宋体" w:hAnsi="宋体" w:cs="宋体"/>
          <w:color w:val="000000"/>
          <w:sz w:val="24"/>
          <w:szCs w:val="24"/>
          <w:lang w:val="zh-CN" w:bidi="ar"/>
        </w:rPr>
      </w:pPr>
      <w:r>
        <w:rPr>
          <w:rFonts w:ascii="宋体" w:hAnsi="宋体" w:cs="宋体" w:hint="eastAsia"/>
          <w:color w:val="000000"/>
          <w:sz w:val="24"/>
          <w:szCs w:val="24"/>
          <w:lang w:val="zh-CN" w:bidi="ar"/>
        </w:rPr>
        <w:t>（</w:t>
      </w:r>
      <w:r>
        <w:rPr>
          <w:rFonts w:ascii="宋体" w:hAnsi="宋体" w:cs="宋体" w:hint="eastAsia"/>
          <w:color w:val="000000"/>
          <w:sz w:val="24"/>
          <w:szCs w:val="24"/>
          <w:lang w:bidi="ar"/>
        </w:rPr>
        <w:t>3</w:t>
      </w:r>
      <w:r>
        <w:rPr>
          <w:rFonts w:ascii="宋体" w:hAnsi="宋体" w:cs="宋体" w:hint="eastAsia"/>
          <w:color w:val="000000"/>
          <w:sz w:val="24"/>
          <w:szCs w:val="24"/>
          <w:lang w:val="zh-CN" w:bidi="ar"/>
        </w:rPr>
        <w:t>）综合查询模块</w:t>
      </w:r>
    </w:p>
    <w:p w:rsidR="00ED4027" w:rsidRDefault="008813AD">
      <w:pPr>
        <w:spacing w:line="400" w:lineRule="exact"/>
        <w:ind w:firstLineChars="200" w:firstLine="480"/>
        <w:jc w:val="left"/>
        <w:rPr>
          <w:rFonts w:ascii="宋体" w:hAnsi="宋体" w:cs="宋体"/>
          <w:color w:val="000000"/>
          <w:sz w:val="24"/>
          <w:szCs w:val="24"/>
          <w:lang w:val="zh-CN" w:bidi="ar"/>
        </w:rPr>
      </w:pPr>
      <w:r>
        <w:rPr>
          <w:rFonts w:ascii="宋体" w:hAnsi="宋体" w:cs="宋体" w:hint="eastAsia"/>
          <w:color w:val="000000"/>
          <w:sz w:val="24"/>
          <w:szCs w:val="24"/>
          <w:lang w:val="zh-CN" w:bidi="ar"/>
        </w:rPr>
        <w:t>支持常用条件查询、自定义查询统计（自定义花名册）以及部分项目的模糊检索，查询结果支持导出、打印；支持多维度的数据统计分析，支持自定义统计项目，支持输出统计图和统计表，支持自动生成组织部日常干部管理工作报表，分析内容以及报表支持导出、打印。</w:t>
      </w:r>
    </w:p>
    <w:p w:rsidR="00ED4027" w:rsidRDefault="008813AD">
      <w:pPr>
        <w:spacing w:line="400" w:lineRule="exact"/>
        <w:ind w:firstLineChars="200" w:firstLine="480"/>
        <w:jc w:val="left"/>
        <w:rPr>
          <w:rFonts w:ascii="宋体" w:hAnsi="宋体" w:cs="宋体"/>
          <w:color w:val="000000"/>
          <w:sz w:val="24"/>
          <w:szCs w:val="24"/>
          <w:lang w:val="zh-CN" w:bidi="ar"/>
        </w:rPr>
      </w:pPr>
      <w:r>
        <w:rPr>
          <w:rFonts w:ascii="宋体" w:hAnsi="宋体" w:cs="宋体" w:hint="eastAsia"/>
          <w:color w:val="000000"/>
          <w:sz w:val="24"/>
          <w:szCs w:val="24"/>
          <w:lang w:val="zh-CN" w:bidi="ar"/>
        </w:rPr>
        <w:t>生成的人员名册默认指标项包括：姓名、现任职务、性别、籍贯、出生年月、工作年月、入党年月、全日制学历学位、在职学历学位、任现职时间、任现职级时间。可手动增减查询指标，支持查询数据导出excel表格。</w:t>
      </w:r>
    </w:p>
    <w:p w:rsidR="00ED4027" w:rsidRDefault="008813AD">
      <w:pPr>
        <w:spacing w:line="400" w:lineRule="exact"/>
        <w:ind w:firstLineChars="200" w:firstLine="480"/>
        <w:jc w:val="left"/>
        <w:rPr>
          <w:rFonts w:ascii="宋体" w:hAnsi="宋体" w:cs="宋体"/>
          <w:color w:val="000000"/>
          <w:sz w:val="24"/>
          <w:szCs w:val="24"/>
          <w:lang w:val="zh-CN" w:bidi="ar"/>
        </w:rPr>
      </w:pPr>
      <w:r>
        <w:rPr>
          <w:rFonts w:ascii="宋体" w:hAnsi="宋体" w:cs="宋体" w:hint="eastAsia"/>
          <w:color w:val="000000"/>
          <w:sz w:val="24"/>
          <w:szCs w:val="24"/>
          <w:lang w:val="zh-CN" w:bidi="ar"/>
        </w:rPr>
        <w:t>统计分析模块可输出干部管理工作中需要的相关统计报表，报表中的数据由软件自动生成。报表包括《机关、乡镇职数一览表》《科级干部情况分析表》《科级干部数量统计表》《年龄结构分析表》。支持导出打印。</w:t>
      </w:r>
    </w:p>
    <w:p w:rsidR="00ED4027" w:rsidRDefault="008813AD">
      <w:pPr>
        <w:spacing w:line="400" w:lineRule="exact"/>
        <w:ind w:firstLineChars="200" w:firstLine="480"/>
        <w:jc w:val="left"/>
        <w:rPr>
          <w:rFonts w:ascii="宋体" w:hAnsi="宋体" w:cs="宋体"/>
          <w:color w:val="000000"/>
          <w:sz w:val="24"/>
          <w:szCs w:val="24"/>
          <w:lang w:val="zh-CN" w:bidi="ar"/>
        </w:rPr>
      </w:pPr>
      <w:r>
        <w:rPr>
          <w:rFonts w:ascii="宋体" w:hAnsi="宋体" w:cs="宋体" w:hint="eastAsia"/>
          <w:color w:val="000000"/>
          <w:sz w:val="24"/>
          <w:szCs w:val="24"/>
          <w:lang w:val="zh-CN" w:bidi="ar"/>
        </w:rPr>
        <w:t>（</w:t>
      </w:r>
      <w:r>
        <w:rPr>
          <w:rFonts w:ascii="宋体" w:hAnsi="宋体" w:cs="宋体" w:hint="eastAsia"/>
          <w:color w:val="000000"/>
          <w:sz w:val="24"/>
          <w:szCs w:val="24"/>
          <w:lang w:bidi="ar"/>
        </w:rPr>
        <w:t>4</w:t>
      </w:r>
      <w:r>
        <w:rPr>
          <w:rFonts w:ascii="宋体" w:hAnsi="宋体" w:cs="宋体" w:hint="eastAsia"/>
          <w:color w:val="000000"/>
          <w:sz w:val="24"/>
          <w:szCs w:val="24"/>
          <w:lang w:val="zh-CN" w:bidi="ar"/>
        </w:rPr>
        <w:t>）平台维护模块</w:t>
      </w:r>
    </w:p>
    <w:p w:rsidR="00ED4027" w:rsidRDefault="008813AD">
      <w:pPr>
        <w:spacing w:line="400" w:lineRule="exact"/>
        <w:ind w:firstLineChars="200" w:firstLine="480"/>
        <w:jc w:val="left"/>
        <w:rPr>
          <w:rFonts w:ascii="宋体" w:hAnsi="宋体" w:cs="宋体"/>
          <w:color w:val="000000"/>
          <w:sz w:val="24"/>
          <w:szCs w:val="24"/>
          <w:lang w:val="zh-CN" w:bidi="ar"/>
        </w:rPr>
      </w:pPr>
      <w:r>
        <w:rPr>
          <w:rFonts w:ascii="宋体" w:hAnsi="宋体" w:cs="宋体" w:hint="eastAsia"/>
          <w:color w:val="000000"/>
          <w:sz w:val="24"/>
          <w:szCs w:val="24"/>
          <w:lang w:val="zh-CN" w:bidi="ar"/>
        </w:rPr>
        <w:t>包含用户管理、日志管理、密码修改、系统公告、数据提醒功能。</w:t>
      </w:r>
    </w:p>
    <w:p w:rsidR="00ED4027" w:rsidRDefault="008813AD">
      <w:pPr>
        <w:spacing w:line="400" w:lineRule="exact"/>
        <w:ind w:firstLineChars="200" w:firstLine="480"/>
        <w:jc w:val="left"/>
        <w:rPr>
          <w:rFonts w:ascii="宋体" w:hAnsi="宋体" w:cs="宋体"/>
          <w:color w:val="000000"/>
          <w:sz w:val="24"/>
          <w:szCs w:val="24"/>
          <w:lang w:val="zh-CN" w:bidi="ar"/>
        </w:rPr>
      </w:pPr>
      <w:r>
        <w:rPr>
          <w:rFonts w:ascii="宋体" w:hAnsi="宋体" w:cs="宋体" w:hint="eastAsia"/>
          <w:color w:val="000000"/>
          <w:sz w:val="24"/>
          <w:szCs w:val="24"/>
          <w:lang w:val="zh-CN" w:bidi="ar"/>
        </w:rPr>
        <w:t>（</w:t>
      </w:r>
      <w:r>
        <w:rPr>
          <w:rFonts w:ascii="宋体" w:hAnsi="宋体" w:cs="宋体" w:hint="eastAsia"/>
          <w:color w:val="000000"/>
          <w:sz w:val="24"/>
          <w:szCs w:val="24"/>
          <w:lang w:bidi="ar"/>
        </w:rPr>
        <w:t>5</w:t>
      </w:r>
      <w:r>
        <w:rPr>
          <w:rFonts w:ascii="宋体" w:hAnsi="宋体" w:cs="宋体" w:hint="eastAsia"/>
          <w:color w:val="000000"/>
          <w:sz w:val="24"/>
          <w:szCs w:val="24"/>
          <w:lang w:val="zh-CN" w:bidi="ar"/>
        </w:rPr>
        <w:t>）移动端查询</w:t>
      </w:r>
    </w:p>
    <w:p w:rsidR="00ED4027" w:rsidRDefault="008813AD">
      <w:pPr>
        <w:spacing w:line="400" w:lineRule="exact"/>
        <w:ind w:firstLineChars="200" w:firstLine="480"/>
        <w:jc w:val="left"/>
        <w:rPr>
          <w:rFonts w:ascii="宋体" w:hAnsi="宋体" w:cs="宋体"/>
          <w:color w:val="000000"/>
          <w:sz w:val="24"/>
          <w:szCs w:val="24"/>
          <w:lang w:val="zh-CN" w:bidi="ar"/>
        </w:rPr>
      </w:pPr>
      <w:r>
        <w:rPr>
          <w:rFonts w:ascii="宋体" w:hAnsi="宋体" w:cs="宋体" w:hint="eastAsia"/>
          <w:color w:val="000000"/>
          <w:sz w:val="24"/>
          <w:szCs w:val="24"/>
          <w:lang w:val="zh-CN" w:bidi="ar"/>
        </w:rPr>
        <w:t>能够实现从</w:t>
      </w:r>
      <w:r>
        <w:rPr>
          <w:rFonts w:ascii="宋体" w:hAnsi="宋体" w:cs="宋体"/>
          <w:color w:val="000000"/>
          <w:sz w:val="24"/>
          <w:szCs w:val="24"/>
          <w:lang w:val="zh-CN" w:bidi="ar"/>
        </w:rPr>
        <w:t>“</w:t>
      </w:r>
      <w:r>
        <w:rPr>
          <w:rFonts w:ascii="宋体" w:hAnsi="宋体" w:cs="宋体" w:hint="eastAsia"/>
          <w:color w:val="000000"/>
          <w:sz w:val="24"/>
          <w:szCs w:val="24"/>
          <w:lang w:val="zh-CN" w:bidi="ar"/>
        </w:rPr>
        <w:t>干部信息管理系统</w:t>
      </w:r>
      <w:r>
        <w:rPr>
          <w:rFonts w:ascii="宋体" w:hAnsi="宋体" w:cs="宋体"/>
          <w:color w:val="000000"/>
          <w:sz w:val="24"/>
          <w:szCs w:val="24"/>
          <w:lang w:val="zh-CN" w:bidi="ar"/>
        </w:rPr>
        <w:t>”</w:t>
      </w:r>
      <w:r>
        <w:rPr>
          <w:rFonts w:ascii="宋体" w:hAnsi="宋体" w:cs="宋体" w:hint="eastAsia"/>
          <w:color w:val="000000"/>
          <w:sz w:val="24"/>
          <w:szCs w:val="24"/>
          <w:lang w:val="zh-CN" w:bidi="ar"/>
        </w:rPr>
        <w:t>中将所需要的人员信息数据导入至移动查询系统中；能够对单位及人员信息进行快速查询；能够自动生成人员名册，点击人员名册中的具体人员可查看任免审批表；能够根据系统设定的常用查询条件（如姓名、籍贯、性别、年龄、民族、最高学历、全日制学历、政治面貌、职级、任现职时间、专业等），自定义查询人员信息。</w:t>
      </w:r>
    </w:p>
    <w:p w:rsidR="00ED4027" w:rsidRDefault="008813AD">
      <w:pPr>
        <w:spacing w:line="400" w:lineRule="exact"/>
        <w:ind w:firstLineChars="200" w:firstLine="480"/>
        <w:jc w:val="left"/>
        <w:rPr>
          <w:rFonts w:ascii="宋体" w:hAnsi="宋体" w:cs="宋体"/>
          <w:color w:val="000000"/>
          <w:sz w:val="24"/>
          <w:szCs w:val="24"/>
          <w:lang w:val="zh-CN" w:bidi="ar"/>
        </w:rPr>
      </w:pPr>
      <w:r>
        <w:rPr>
          <w:rFonts w:ascii="宋体" w:hAnsi="宋体" w:cs="宋体" w:hint="eastAsia"/>
          <w:color w:val="000000"/>
          <w:sz w:val="24"/>
          <w:szCs w:val="24"/>
          <w:lang w:val="zh-CN" w:bidi="ar"/>
        </w:rPr>
        <w:t>（</w:t>
      </w:r>
      <w:r>
        <w:rPr>
          <w:rFonts w:ascii="宋体" w:hAnsi="宋体" w:cs="宋体" w:hint="eastAsia"/>
          <w:color w:val="000000"/>
          <w:sz w:val="24"/>
          <w:szCs w:val="24"/>
          <w:lang w:bidi="ar"/>
        </w:rPr>
        <w:t>6</w:t>
      </w:r>
      <w:r>
        <w:rPr>
          <w:rFonts w:ascii="宋体" w:hAnsi="宋体" w:cs="宋体" w:hint="eastAsia"/>
          <w:color w:val="000000"/>
          <w:sz w:val="24"/>
          <w:szCs w:val="24"/>
          <w:lang w:val="zh-CN" w:bidi="ar"/>
        </w:rPr>
        <w:t>）档案管理</w:t>
      </w:r>
    </w:p>
    <w:p w:rsidR="00ED4027" w:rsidRDefault="008813AD">
      <w:pPr>
        <w:spacing w:line="400" w:lineRule="exact"/>
        <w:ind w:firstLineChars="200" w:firstLine="480"/>
        <w:jc w:val="left"/>
        <w:rPr>
          <w:rFonts w:ascii="宋体" w:hAnsi="宋体" w:cs="宋体"/>
          <w:color w:val="000000"/>
          <w:sz w:val="24"/>
          <w:szCs w:val="24"/>
          <w:lang w:val="zh-CN" w:bidi="ar"/>
        </w:rPr>
      </w:pPr>
      <w:r>
        <w:rPr>
          <w:rFonts w:ascii="宋体" w:hAnsi="宋体" w:cs="宋体" w:hint="eastAsia"/>
          <w:color w:val="000000"/>
          <w:sz w:val="24"/>
          <w:szCs w:val="24"/>
          <w:lang w:val="zh-CN" w:bidi="ar"/>
        </w:rPr>
        <w:t>档案管理功能包括目录管理、扫描件管理。管理单位现有干部的所有档案目录信息，目录类别根据省委组织部要求定制，同时档案目录可打印A4、16K两个版本。根</w:t>
      </w:r>
      <w:r>
        <w:rPr>
          <w:rFonts w:ascii="宋体" w:hAnsi="宋体" w:cs="宋体" w:hint="eastAsia"/>
          <w:color w:val="000000"/>
          <w:sz w:val="24"/>
          <w:szCs w:val="24"/>
          <w:lang w:val="zh-CN" w:bidi="ar"/>
        </w:rPr>
        <w:lastRenderedPageBreak/>
        <w:t>据个人的目录信息，上传扫描件。支持打印、导出。同时支持根据关键词进行搜索，查询结果可导出、打印。</w:t>
      </w:r>
    </w:p>
    <w:p w:rsidR="00ED4027" w:rsidRDefault="008813AD">
      <w:pPr>
        <w:spacing w:line="400" w:lineRule="exact"/>
        <w:ind w:firstLineChars="200" w:firstLine="480"/>
        <w:jc w:val="left"/>
        <w:rPr>
          <w:rFonts w:ascii="宋体" w:hAnsi="宋体" w:cs="宋体"/>
          <w:color w:val="000000"/>
          <w:sz w:val="24"/>
          <w:szCs w:val="24"/>
          <w:lang w:val="zh-CN" w:bidi="ar"/>
        </w:rPr>
      </w:pPr>
      <w:r>
        <w:rPr>
          <w:rFonts w:ascii="宋体" w:hAnsi="宋体" w:cs="宋体" w:hint="eastAsia"/>
          <w:color w:val="000000"/>
          <w:sz w:val="24"/>
          <w:szCs w:val="24"/>
          <w:lang w:val="zh-CN" w:bidi="ar"/>
        </w:rPr>
        <w:t>（</w:t>
      </w:r>
      <w:r>
        <w:rPr>
          <w:rFonts w:ascii="宋体" w:hAnsi="宋体" w:cs="宋体" w:hint="eastAsia"/>
          <w:color w:val="000000"/>
          <w:sz w:val="24"/>
          <w:szCs w:val="24"/>
          <w:lang w:bidi="ar"/>
        </w:rPr>
        <w:t>7</w:t>
      </w:r>
      <w:r>
        <w:rPr>
          <w:rFonts w:ascii="宋体" w:hAnsi="宋体" w:cs="宋体" w:hint="eastAsia"/>
          <w:color w:val="000000"/>
          <w:sz w:val="24"/>
          <w:szCs w:val="24"/>
          <w:lang w:val="zh-CN" w:bidi="ar"/>
        </w:rPr>
        <w:t>）综合研判</w:t>
      </w:r>
    </w:p>
    <w:p w:rsidR="00ED4027" w:rsidRDefault="008813AD">
      <w:pPr>
        <w:spacing w:line="400" w:lineRule="exact"/>
        <w:ind w:firstLineChars="200" w:firstLine="480"/>
        <w:jc w:val="left"/>
        <w:rPr>
          <w:rFonts w:ascii="宋体" w:hAnsi="宋体" w:cs="宋体"/>
          <w:color w:val="000000"/>
          <w:sz w:val="24"/>
          <w:szCs w:val="24"/>
          <w:lang w:val="zh-CN" w:bidi="ar"/>
        </w:rPr>
      </w:pPr>
      <w:r>
        <w:rPr>
          <w:rFonts w:ascii="宋体" w:hAnsi="宋体" w:cs="宋体" w:hint="eastAsia"/>
          <w:color w:val="000000"/>
          <w:sz w:val="24"/>
          <w:szCs w:val="24"/>
          <w:lang w:val="zh-CN" w:bidi="ar"/>
        </w:rPr>
        <w:t>综合研判模块功能主要包含分析类比、模拟提拔和模拟调配。通过分析实时干部名单、模拟提拔和模拟调配操作，以及查看所有班子和干部的电子附件信息，实现对班子和干部的初步综合研判。实现模拟将一个或多个干部，直接从原单位提拔到新单位（更新干部的单位、职务类别和职级类别），并模拟删除调配后单位的人员。同时展示班子结构分析表。</w:t>
      </w:r>
    </w:p>
    <w:p w:rsidR="00ED4027" w:rsidRDefault="008813AD">
      <w:pPr>
        <w:spacing w:line="400" w:lineRule="exact"/>
        <w:ind w:firstLineChars="200" w:firstLine="480"/>
        <w:jc w:val="left"/>
        <w:rPr>
          <w:rFonts w:ascii="宋体" w:hAnsi="宋体" w:cs="宋体"/>
          <w:color w:val="000000"/>
          <w:sz w:val="24"/>
          <w:szCs w:val="24"/>
          <w:lang w:bidi="ar"/>
        </w:rPr>
      </w:pPr>
      <w:r>
        <w:rPr>
          <w:rFonts w:ascii="宋体" w:hAnsi="宋体" w:cs="宋体" w:hint="eastAsia"/>
          <w:color w:val="000000"/>
          <w:sz w:val="24"/>
          <w:szCs w:val="24"/>
          <w:lang w:bidi="ar"/>
        </w:rPr>
        <w:t>6.移动端安全控制要求</w:t>
      </w:r>
    </w:p>
    <w:p w:rsidR="00ED4027" w:rsidRDefault="008813AD">
      <w:pPr>
        <w:spacing w:line="400" w:lineRule="exact"/>
        <w:ind w:firstLineChars="200" w:firstLine="480"/>
        <w:jc w:val="left"/>
        <w:rPr>
          <w:rFonts w:ascii="宋体" w:hAnsi="宋体" w:cs="宋体"/>
          <w:color w:val="000000"/>
          <w:sz w:val="24"/>
          <w:szCs w:val="24"/>
          <w:lang w:val="zh-CN" w:bidi="ar"/>
        </w:rPr>
      </w:pPr>
      <w:r>
        <w:rPr>
          <w:rFonts w:ascii="宋体" w:hAnsi="宋体" w:cs="宋体" w:hint="eastAsia"/>
          <w:color w:val="000000"/>
          <w:sz w:val="24"/>
          <w:szCs w:val="24"/>
          <w:lang w:val="zh-CN" w:bidi="ar"/>
        </w:rPr>
        <w:t>应对设备接入、账号登录、数据传输、离线使用、文件导出、日志留存、风险预警等全场景进行安全管控，完全适配政务移动端保密要求。</w:t>
      </w:r>
    </w:p>
    <w:p w:rsidR="00ED4027" w:rsidRDefault="008813AD">
      <w:pPr>
        <w:spacing w:line="400" w:lineRule="exact"/>
        <w:ind w:firstLineChars="200" w:firstLine="480"/>
        <w:jc w:val="left"/>
        <w:rPr>
          <w:rFonts w:ascii="宋体" w:hAnsi="宋体" w:cs="宋体"/>
          <w:color w:val="000000"/>
          <w:sz w:val="24"/>
          <w:szCs w:val="24"/>
          <w:lang w:val="zh-CN" w:bidi="ar"/>
        </w:rPr>
      </w:pPr>
      <w:r>
        <w:rPr>
          <w:rFonts w:ascii="宋体" w:hAnsi="宋体" w:cs="宋体" w:hint="eastAsia"/>
          <w:color w:val="000000"/>
          <w:sz w:val="24"/>
          <w:szCs w:val="24"/>
          <w:lang w:val="zh-CN" w:bidi="ar"/>
        </w:rPr>
        <w:t>移动端安全控制方案全面闭环，涵盖设备接入、账号登录、数据传输、离线使用、文件导出、日志留存、风险预警等全场景安全管控，可操作性、安全性、保密性极强，完全适配政务移动端保密要求</w:t>
      </w:r>
    </w:p>
    <w:p w:rsidR="00ED4027" w:rsidRDefault="008813AD">
      <w:pPr>
        <w:spacing w:line="360" w:lineRule="auto"/>
        <w:ind w:firstLine="560"/>
        <w:rPr>
          <w:rFonts w:ascii="宋体" w:hAnsi="宋体" w:cs="宋体"/>
          <w:color w:val="000000"/>
          <w:sz w:val="24"/>
          <w:szCs w:val="24"/>
          <w:lang w:val="zh-CN" w:bidi="ar"/>
        </w:rPr>
      </w:pPr>
      <w:r>
        <w:rPr>
          <w:rFonts w:ascii="宋体" w:hAnsi="宋体" w:cs="宋体" w:hint="eastAsia"/>
          <w:color w:val="000000"/>
          <w:sz w:val="24"/>
          <w:szCs w:val="24"/>
          <w:lang w:val="zh-CN" w:bidi="ar"/>
        </w:rPr>
        <w:t>7.项目实施要求</w:t>
      </w:r>
    </w:p>
    <w:p w:rsidR="00ED4027" w:rsidRDefault="008813AD">
      <w:pPr>
        <w:spacing w:line="440" w:lineRule="exact"/>
        <w:ind w:firstLine="480"/>
        <w:rPr>
          <w:rFonts w:ascii="宋体" w:hAnsi="宋体" w:cs="宋体"/>
          <w:color w:val="000000"/>
          <w:sz w:val="24"/>
          <w:szCs w:val="24"/>
          <w:lang w:val="zh-CN" w:bidi="ar"/>
        </w:rPr>
      </w:pPr>
      <w:r>
        <w:rPr>
          <w:rFonts w:ascii="宋体" w:hAnsi="宋体" w:cs="宋体" w:hint="eastAsia"/>
          <w:color w:val="000000"/>
          <w:sz w:val="24"/>
          <w:szCs w:val="24"/>
          <w:lang w:val="zh-CN" w:bidi="ar"/>
        </w:rPr>
        <w:t>（1）需提供完整的项目实施方案，包括但不限于项目进度计划、质量保证措施、风险控制管理等。</w:t>
      </w:r>
    </w:p>
    <w:p w:rsidR="00ED4027" w:rsidRDefault="008813AD">
      <w:pPr>
        <w:spacing w:line="520" w:lineRule="exact"/>
        <w:ind w:firstLine="480"/>
        <w:rPr>
          <w:rFonts w:ascii="宋体" w:hAnsi="宋体" w:cs="宋体"/>
          <w:color w:val="000000"/>
          <w:sz w:val="24"/>
          <w:szCs w:val="24"/>
          <w:lang w:val="zh-CN" w:bidi="ar"/>
        </w:rPr>
      </w:pPr>
      <w:r>
        <w:rPr>
          <w:rFonts w:ascii="宋体" w:hAnsi="宋体" w:cs="宋体" w:hint="eastAsia"/>
          <w:color w:val="000000"/>
          <w:sz w:val="24"/>
          <w:szCs w:val="24"/>
          <w:lang w:val="zh-CN" w:bidi="ar"/>
        </w:rPr>
        <w:t>进度计划：提供明确的项目开发计划，包括主要阶段划分、各阶段起止时间、里程碑节点及及交付物，建议以图表形式呈现。</w:t>
      </w:r>
    </w:p>
    <w:p w:rsidR="00ED4027" w:rsidRDefault="008813AD">
      <w:pPr>
        <w:spacing w:line="440" w:lineRule="exact"/>
        <w:ind w:firstLine="480"/>
        <w:rPr>
          <w:rFonts w:ascii="宋体" w:hAnsi="宋体" w:cs="宋体"/>
          <w:color w:val="000000"/>
          <w:sz w:val="24"/>
          <w:szCs w:val="24"/>
          <w:lang w:val="zh-CN" w:bidi="ar"/>
        </w:rPr>
      </w:pPr>
      <w:r>
        <w:rPr>
          <w:rFonts w:ascii="宋体" w:hAnsi="宋体" w:cs="宋体" w:hint="eastAsia"/>
          <w:color w:val="000000"/>
          <w:sz w:val="24"/>
          <w:szCs w:val="24"/>
          <w:lang w:val="zh-CN" w:bidi="ar"/>
        </w:rPr>
        <w:t>质量标准：项目需严格遵守国家及行业关于临床数据管理、信息安全、软件开发等方面的相关法律法规、标准规范及最佳实践。</w:t>
      </w:r>
    </w:p>
    <w:p w:rsidR="00ED4027" w:rsidRDefault="008813AD">
      <w:pPr>
        <w:spacing w:line="440" w:lineRule="exact"/>
        <w:ind w:firstLine="480"/>
        <w:rPr>
          <w:rFonts w:ascii="宋体" w:hAnsi="宋体" w:cs="宋体"/>
          <w:color w:val="000000"/>
          <w:sz w:val="24"/>
          <w:szCs w:val="24"/>
          <w:lang w:val="zh-CN" w:bidi="ar"/>
        </w:rPr>
      </w:pPr>
      <w:r>
        <w:rPr>
          <w:rFonts w:ascii="宋体" w:hAnsi="宋体" w:cs="宋体" w:hint="eastAsia"/>
          <w:color w:val="000000"/>
          <w:sz w:val="24"/>
          <w:szCs w:val="24"/>
          <w:lang w:val="zh-CN" w:bidi="ar"/>
        </w:rPr>
        <w:t>质量管理体系：需建立完善的质量管理体系，包括质量控制、质量保证和质量改进等环节，确保项目全生命周期的质量管理。</w:t>
      </w:r>
    </w:p>
    <w:p w:rsidR="00ED4027" w:rsidRDefault="008813AD">
      <w:pPr>
        <w:spacing w:line="440" w:lineRule="exact"/>
        <w:ind w:firstLine="480"/>
        <w:rPr>
          <w:rFonts w:ascii="宋体" w:hAnsi="宋体" w:cs="宋体"/>
          <w:color w:val="000000"/>
          <w:sz w:val="24"/>
          <w:szCs w:val="24"/>
          <w:lang w:val="zh-CN" w:bidi="ar"/>
        </w:rPr>
      </w:pPr>
      <w:r>
        <w:rPr>
          <w:rFonts w:ascii="宋体" w:hAnsi="宋体" w:cs="宋体" w:hint="eastAsia"/>
          <w:color w:val="000000"/>
          <w:sz w:val="24"/>
          <w:szCs w:val="24"/>
          <w:lang w:val="zh-CN" w:bidi="ar"/>
        </w:rPr>
        <w:t>质量控制措施：在项目关键节点（如需求分析、设计、开发、测试等阶段）进行严格的评审与检查，确保各阶段输出物的质量符合预期。</w:t>
      </w:r>
    </w:p>
    <w:p w:rsidR="00ED4027" w:rsidRDefault="008813AD">
      <w:pPr>
        <w:spacing w:line="440" w:lineRule="exact"/>
        <w:ind w:firstLine="480"/>
        <w:rPr>
          <w:rFonts w:ascii="宋体" w:hAnsi="宋体" w:cs="宋体"/>
          <w:color w:val="000000"/>
          <w:sz w:val="24"/>
          <w:szCs w:val="24"/>
          <w:lang w:val="zh-CN" w:bidi="ar"/>
        </w:rPr>
      </w:pPr>
      <w:r>
        <w:rPr>
          <w:rFonts w:ascii="宋体" w:hAnsi="宋体" w:cs="宋体" w:hint="eastAsia"/>
          <w:color w:val="000000"/>
          <w:sz w:val="24"/>
          <w:szCs w:val="24"/>
          <w:lang w:val="zh-CN" w:bidi="ar"/>
        </w:rPr>
        <w:t>风险管理：需对项目可能面临的风险进行全面识别和评估，包括技术风险、管理风险、安全风险等识别项目潜在风险，制定风险应对策略和预案，降低风险对项目的影响。</w:t>
      </w:r>
    </w:p>
    <w:p w:rsidR="00ED4027" w:rsidRDefault="008813AD">
      <w:pPr>
        <w:spacing w:line="360" w:lineRule="auto"/>
        <w:ind w:firstLine="560"/>
        <w:rPr>
          <w:rFonts w:ascii="宋体" w:hAnsi="宋体" w:cs="宋体"/>
          <w:sz w:val="24"/>
          <w:szCs w:val="24"/>
        </w:rPr>
      </w:pPr>
      <w:r>
        <w:rPr>
          <w:rFonts w:ascii="宋体" w:hAnsi="宋体" w:cs="宋体" w:hint="eastAsia"/>
          <w:sz w:val="24"/>
          <w:szCs w:val="24"/>
        </w:rPr>
        <w:t>（2）本项目供应商中标后应按照本项目采购需求所要求的服务内容及目标要求提供服务。</w:t>
      </w:r>
    </w:p>
    <w:p w:rsidR="00ED4027" w:rsidRDefault="008813AD">
      <w:pPr>
        <w:spacing w:line="360" w:lineRule="auto"/>
        <w:ind w:firstLine="560"/>
        <w:rPr>
          <w:rFonts w:ascii="宋体" w:hAnsi="宋体" w:cs="宋体"/>
          <w:sz w:val="24"/>
          <w:szCs w:val="24"/>
        </w:rPr>
      </w:pPr>
      <w:r>
        <w:rPr>
          <w:rFonts w:ascii="宋体" w:hAnsi="宋体" w:cs="宋体" w:hint="eastAsia"/>
          <w:sz w:val="24"/>
          <w:szCs w:val="24"/>
        </w:rPr>
        <w:t>（3）在项目服务实施期间，中标人应严格执行国家、地方、行业各项有关本项目业务管理和安全作业的法律、法规和制度，积极主动加强和服务业务及安全等有关</w:t>
      </w:r>
      <w:r>
        <w:rPr>
          <w:rFonts w:ascii="宋体" w:hAnsi="宋体" w:cs="宋体" w:hint="eastAsia"/>
          <w:sz w:val="24"/>
          <w:szCs w:val="24"/>
        </w:rPr>
        <w:lastRenderedPageBreak/>
        <w:t>的管理工作，并按规定承担相应的费用。中标人因违反规定等原因造成的一切损失和责任由中标人承担。</w:t>
      </w:r>
    </w:p>
    <w:p w:rsidR="00ED4027" w:rsidRDefault="008813AD">
      <w:pPr>
        <w:spacing w:line="360" w:lineRule="auto"/>
        <w:ind w:firstLine="560"/>
        <w:rPr>
          <w:rFonts w:ascii="宋体" w:hAnsi="宋体" w:cs="宋体"/>
          <w:color w:val="000000"/>
          <w:sz w:val="24"/>
          <w:szCs w:val="24"/>
          <w:lang w:bidi="ar"/>
        </w:rPr>
      </w:pPr>
      <w:r>
        <w:rPr>
          <w:rFonts w:ascii="宋体" w:hAnsi="宋体" w:cs="宋体" w:hint="eastAsia"/>
          <w:sz w:val="24"/>
          <w:szCs w:val="24"/>
        </w:rPr>
        <w:t>（4）中标人在组织项目服务实施期间，应按采购人实际服务需求落实所对应提供的服务工作，中标人在项目服务实施期间应做好相关管理记录，保证满足采购人服务需求。</w:t>
      </w:r>
    </w:p>
    <w:p w:rsidR="00ED4027" w:rsidRDefault="008813AD">
      <w:pPr>
        <w:pStyle w:val="ad"/>
        <w:spacing w:beforeAutospacing="0" w:afterAutospacing="0" w:line="0" w:lineRule="atLeast"/>
        <w:jc w:val="both"/>
      </w:pPr>
      <w:r>
        <w:rPr>
          <w:rFonts w:ascii="宋体" w:hAnsi="宋体" w:cs="宋体" w:hint="eastAsia"/>
          <w:b/>
          <w:bCs/>
          <w:color w:val="000000"/>
          <w:szCs w:val="24"/>
        </w:rPr>
        <w:t>四、商务要求</w:t>
      </w:r>
    </w:p>
    <w:p w:rsidR="00ED4027" w:rsidRDefault="008813AD">
      <w:pPr>
        <w:pStyle w:val="ad"/>
        <w:spacing w:beforeAutospacing="0" w:afterAutospacing="0" w:line="0" w:lineRule="atLeast"/>
        <w:ind w:firstLineChars="200" w:firstLine="480"/>
        <w:jc w:val="both"/>
      </w:pPr>
      <w:r>
        <w:rPr>
          <w:rFonts w:ascii="宋体" w:hAnsi="宋体" w:cs="宋体" w:hint="eastAsia"/>
          <w:color w:val="000000"/>
          <w:szCs w:val="24"/>
        </w:rPr>
        <w:t>商务要求是指取得采购标的的时间、地点、财务和服务要求，包括交付（实施）的时间（期限）和地点（范围），付款条件（进度和方法），包装和运输，售后服务，保险等。其中</w:t>
      </w:r>
      <w:r>
        <w:rPr>
          <w:rFonts w:ascii="宋体" w:hAnsi="宋体" w:cs="宋体" w:hint="eastAsia"/>
          <w:b/>
          <w:bCs/>
          <w:i/>
          <w:iCs/>
          <w:color w:val="FF0000"/>
          <w:szCs w:val="24"/>
          <w:u w:val="single"/>
        </w:rPr>
        <w:t>斜体且有下划线部分</w:t>
      </w:r>
      <w:r>
        <w:rPr>
          <w:rFonts w:ascii="宋体" w:hAnsi="宋体" w:cs="宋体" w:hint="eastAsia"/>
          <w:b/>
          <w:bCs/>
          <w:color w:val="FF0000"/>
          <w:szCs w:val="24"/>
        </w:rPr>
        <w:t>为实质性要求。</w:t>
      </w:r>
    </w:p>
    <w:p w:rsidR="00ED4027" w:rsidRDefault="008813AD">
      <w:pPr>
        <w:spacing w:line="360" w:lineRule="auto"/>
        <w:ind w:firstLine="560"/>
        <w:rPr>
          <w:rFonts w:ascii="宋体" w:hAnsi="宋体" w:cs="宋体"/>
          <w:color w:val="000000"/>
          <w:sz w:val="24"/>
          <w:szCs w:val="24"/>
        </w:rPr>
      </w:pPr>
      <w:r>
        <w:rPr>
          <w:rFonts w:ascii="宋体" w:hAnsi="宋体" w:cs="宋体" w:hint="eastAsia"/>
          <w:color w:val="000000"/>
          <w:sz w:val="24"/>
          <w:szCs w:val="24"/>
        </w:rPr>
        <w:t>1、服务要求</w:t>
      </w:r>
    </w:p>
    <w:p w:rsidR="00ED4027" w:rsidRDefault="008813AD">
      <w:pPr>
        <w:spacing w:line="360" w:lineRule="auto"/>
        <w:ind w:firstLine="560"/>
        <w:rPr>
          <w:rFonts w:ascii="宋体" w:hAnsi="宋体" w:cs="宋体"/>
          <w:color w:val="000000"/>
          <w:sz w:val="24"/>
          <w:szCs w:val="24"/>
        </w:rPr>
      </w:pPr>
      <w:r>
        <w:rPr>
          <w:rFonts w:ascii="宋体" w:hAnsi="宋体" w:cs="宋体" w:hint="eastAsia"/>
          <w:color w:val="000000"/>
          <w:sz w:val="24"/>
          <w:szCs w:val="24"/>
        </w:rPr>
        <w:t>合同履行期限：自合同签订之日起6个月内完成。</w:t>
      </w:r>
    </w:p>
    <w:p w:rsidR="00ED4027" w:rsidRDefault="008813AD">
      <w:pPr>
        <w:spacing w:line="360" w:lineRule="auto"/>
        <w:ind w:firstLine="560"/>
        <w:rPr>
          <w:rFonts w:ascii="宋体" w:hAnsi="宋体" w:cs="宋体"/>
          <w:color w:val="000000"/>
          <w:sz w:val="24"/>
          <w:szCs w:val="24"/>
        </w:rPr>
      </w:pPr>
      <w:r>
        <w:rPr>
          <w:rFonts w:ascii="宋体" w:hAnsi="宋体" w:cs="宋体" w:hint="eastAsia"/>
          <w:color w:val="000000"/>
          <w:sz w:val="24"/>
          <w:szCs w:val="24"/>
        </w:rPr>
        <w:t>售后服务期：自项目验收合格之日起提供一年软件免费维保服务。</w:t>
      </w:r>
    </w:p>
    <w:p w:rsidR="00ED4027" w:rsidRDefault="008813AD">
      <w:pPr>
        <w:spacing w:line="360" w:lineRule="auto"/>
        <w:ind w:firstLine="560"/>
        <w:rPr>
          <w:rFonts w:ascii="宋体" w:hAnsi="宋体" w:cs="宋体"/>
          <w:color w:val="000000"/>
          <w:sz w:val="24"/>
          <w:szCs w:val="24"/>
        </w:rPr>
      </w:pPr>
      <w:r>
        <w:rPr>
          <w:rFonts w:ascii="宋体" w:hAnsi="宋体" w:cs="宋体" w:hint="eastAsia"/>
          <w:color w:val="000000"/>
          <w:sz w:val="24"/>
          <w:szCs w:val="24"/>
        </w:rPr>
        <w:t>本项目建设成果的知识产权（包括但不限于专利权、著作权等）归采购人所有。</w:t>
      </w:r>
    </w:p>
    <w:p w:rsidR="00ED4027" w:rsidRDefault="008813AD">
      <w:pPr>
        <w:spacing w:line="360" w:lineRule="auto"/>
        <w:ind w:firstLine="560"/>
        <w:rPr>
          <w:rFonts w:ascii="宋体" w:hAnsi="宋体" w:cs="宋体"/>
          <w:sz w:val="24"/>
          <w:szCs w:val="24"/>
        </w:rPr>
      </w:pPr>
      <w:r>
        <w:rPr>
          <w:rFonts w:ascii="宋体" w:hAnsi="宋体" w:cs="宋体" w:hint="eastAsia"/>
          <w:sz w:val="24"/>
          <w:szCs w:val="24"/>
        </w:rPr>
        <w:t>2、售后服务要求</w:t>
      </w:r>
    </w:p>
    <w:p w:rsidR="00ED4027" w:rsidRDefault="008813AD">
      <w:pPr>
        <w:spacing w:line="360" w:lineRule="auto"/>
        <w:ind w:firstLine="560"/>
        <w:rPr>
          <w:rFonts w:ascii="宋体" w:hAnsi="宋体" w:cs="宋体"/>
          <w:sz w:val="24"/>
          <w:szCs w:val="24"/>
        </w:rPr>
      </w:pPr>
      <w:r>
        <w:rPr>
          <w:rFonts w:ascii="宋体" w:hAnsi="宋体" w:cs="宋体" w:hint="eastAsia"/>
          <w:sz w:val="24"/>
          <w:szCs w:val="24"/>
        </w:rPr>
        <w:t>（1）需提供售后服务承诺，明确承诺提供一年软件免费维保服务，并能够在接到故障报修后</w:t>
      </w:r>
      <w:r>
        <w:rPr>
          <w:rFonts w:ascii="宋体" w:hAnsi="宋体" w:cs="宋体"/>
          <w:sz w:val="24"/>
          <w:szCs w:val="24"/>
        </w:rPr>
        <w:t>30</w:t>
      </w:r>
      <w:r>
        <w:rPr>
          <w:rFonts w:ascii="宋体" w:hAnsi="宋体" w:cs="宋体" w:hint="eastAsia"/>
          <w:sz w:val="24"/>
          <w:szCs w:val="24"/>
        </w:rPr>
        <w:t>分钟内响应，</w:t>
      </w:r>
      <w:r>
        <w:rPr>
          <w:rFonts w:ascii="宋体" w:hAnsi="宋体" w:cs="宋体"/>
          <w:sz w:val="24"/>
          <w:szCs w:val="24"/>
        </w:rPr>
        <w:t>6</w:t>
      </w:r>
      <w:r>
        <w:rPr>
          <w:rFonts w:ascii="宋体" w:hAnsi="宋体" w:cs="宋体" w:hint="eastAsia"/>
          <w:sz w:val="24"/>
          <w:szCs w:val="24"/>
        </w:rPr>
        <w:t>小时内解决）、服务支持方式包括但不限于电话、远程、现场。</w:t>
      </w:r>
    </w:p>
    <w:p w:rsidR="00ED4027" w:rsidRDefault="008813AD">
      <w:pPr>
        <w:spacing w:line="360" w:lineRule="auto"/>
        <w:ind w:firstLine="560"/>
        <w:rPr>
          <w:rFonts w:ascii="宋体" w:hAns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）提供的服务措施应包含定期的系统巡检计划、运维服务管理制度以及突发事件应急保障方案等。</w:t>
      </w:r>
    </w:p>
    <w:p w:rsidR="00ED4027" w:rsidRDefault="008813AD">
      <w:pPr>
        <w:pStyle w:val="113"/>
        <w:rPr>
          <w:rFonts w:ascii="宋体" w:hAnsi="宋体" w:cs="宋体"/>
          <w:sz w:val="24"/>
          <w:szCs w:val="24"/>
        </w:rPr>
      </w:pPr>
      <w:r>
        <w:rPr>
          <w:rFonts w:ascii="宋体" w:hAnsi="宋体" w:cs="宋体" w:hint="eastAsia"/>
          <w:sz w:val="24"/>
          <w:szCs w:val="24"/>
        </w:rPr>
        <w:t>3、团队实力要求</w:t>
      </w:r>
    </w:p>
    <w:p w:rsidR="00ED4027" w:rsidRDefault="008813AD">
      <w:pPr>
        <w:spacing w:line="360" w:lineRule="auto"/>
        <w:ind w:firstLine="560"/>
        <w:rPr>
          <w:rFonts w:ascii="宋体" w:hAnsi="宋体" w:cs="宋体"/>
          <w:sz w:val="24"/>
          <w:szCs w:val="24"/>
        </w:rPr>
      </w:pPr>
      <w:r>
        <w:rPr>
          <w:rFonts w:ascii="宋体" w:hAnsi="宋体" w:cs="宋体" w:hint="eastAsia"/>
          <w:sz w:val="24"/>
          <w:szCs w:val="24"/>
        </w:rPr>
        <w:t>（1）投标人</w:t>
      </w:r>
      <w:r>
        <w:rPr>
          <w:rFonts w:ascii="宋体" w:hAnsi="宋体" w:cs="宋体"/>
          <w:sz w:val="24"/>
          <w:szCs w:val="24"/>
        </w:rPr>
        <w:t>拟派项目负责人</w:t>
      </w:r>
      <w:r>
        <w:rPr>
          <w:rFonts w:ascii="宋体" w:hAnsi="宋体" w:cs="宋体" w:hint="eastAsia"/>
          <w:sz w:val="24"/>
          <w:szCs w:val="24"/>
        </w:rPr>
        <w:t>需具备完善的软件类项目管理和规划能力，同时具备信息安全服务保障能力</w:t>
      </w:r>
      <w:r>
        <w:rPr>
          <w:rFonts w:ascii="宋体" w:hAnsi="宋体" w:cs="宋体"/>
          <w:sz w:val="24"/>
          <w:szCs w:val="24"/>
        </w:rPr>
        <w:t>。</w:t>
      </w:r>
    </w:p>
    <w:p w:rsidR="00ED4027" w:rsidRPr="003E6BC7" w:rsidRDefault="008813AD">
      <w:pPr>
        <w:spacing w:line="360" w:lineRule="auto"/>
        <w:ind w:firstLine="560"/>
        <w:rPr>
          <w:rFonts w:ascii="宋体" w:hAnsi="宋体" w:cs="宋体"/>
          <w:sz w:val="24"/>
          <w:szCs w:val="24"/>
        </w:rPr>
      </w:pPr>
      <w:r>
        <w:rPr>
          <w:rFonts w:ascii="宋体" w:hAnsi="宋体" w:cs="宋体" w:hint="eastAsia"/>
          <w:sz w:val="24"/>
          <w:szCs w:val="24"/>
        </w:rPr>
        <w:t>（2）</w:t>
      </w:r>
      <w:r>
        <w:rPr>
          <w:rFonts w:ascii="宋体" w:hAnsi="宋体" w:cs="宋体"/>
          <w:sz w:val="24"/>
          <w:szCs w:val="24"/>
        </w:rPr>
        <w:t>拟派技术负责人</w:t>
      </w:r>
      <w:r>
        <w:rPr>
          <w:rFonts w:ascii="宋体" w:hAnsi="宋体" w:cs="宋体" w:hint="eastAsia"/>
          <w:sz w:val="24"/>
          <w:szCs w:val="24"/>
        </w:rPr>
        <w:t>需具备</w:t>
      </w:r>
      <w:r w:rsidRPr="003E6BC7">
        <w:rPr>
          <w:rFonts w:ascii="宋体" w:hAnsi="宋体" w:cs="宋体" w:hint="eastAsia"/>
          <w:sz w:val="24"/>
          <w:szCs w:val="24"/>
        </w:rPr>
        <w:t>完善的架构搭建和软件开发能力</w:t>
      </w:r>
      <w:r w:rsidRPr="003E6BC7">
        <w:rPr>
          <w:rFonts w:ascii="宋体" w:hAnsi="宋体" w:cs="宋体"/>
          <w:sz w:val="24"/>
          <w:szCs w:val="24"/>
        </w:rPr>
        <w:t>。</w:t>
      </w:r>
    </w:p>
    <w:p w:rsidR="00ED4027" w:rsidRDefault="008813AD">
      <w:pPr>
        <w:spacing w:line="360" w:lineRule="auto"/>
        <w:ind w:firstLine="560"/>
      </w:pPr>
      <w:r w:rsidRPr="003E6BC7">
        <w:rPr>
          <w:rFonts w:ascii="宋体" w:hAnsi="宋体" w:cs="宋体" w:hint="eastAsia"/>
          <w:sz w:val="24"/>
          <w:szCs w:val="24"/>
        </w:rPr>
        <w:t>（3）为满足本项目信息化平台安全可靠改造，项目实施团队成员应具备</w:t>
      </w:r>
      <w:r w:rsidRPr="003E6BC7">
        <w:rPr>
          <w:rFonts w:ascii="宋体" w:hAnsi="宋体" w:cs="仿宋" w:hint="eastAsia"/>
          <w:sz w:val="24"/>
          <w:szCs w:val="24"/>
        </w:rPr>
        <w:t>信息技术应用创新</w:t>
      </w:r>
      <w:r w:rsidRPr="003E6BC7">
        <w:rPr>
          <w:rFonts w:ascii="宋体" w:hAnsi="宋体" w:cs="宋体" w:hint="eastAsia"/>
          <w:sz w:val="24"/>
          <w:szCs w:val="24"/>
        </w:rPr>
        <w:t>能力。</w:t>
      </w:r>
      <w:r>
        <w:t> </w:t>
      </w:r>
    </w:p>
    <w:p w:rsidR="00ED4027" w:rsidRDefault="008813AD">
      <w:pPr>
        <w:pStyle w:val="ad"/>
        <w:spacing w:beforeAutospacing="0" w:afterAutospacing="0" w:line="0" w:lineRule="atLeast"/>
        <w:jc w:val="both"/>
      </w:pPr>
      <w:r>
        <w:rPr>
          <w:rFonts w:ascii="宋体" w:hAnsi="宋体" w:cs="宋体" w:hint="eastAsia"/>
          <w:b/>
          <w:bCs/>
          <w:color w:val="000000"/>
          <w:szCs w:val="24"/>
        </w:rPr>
        <w:t>五、其他要求</w:t>
      </w:r>
    </w:p>
    <w:p w:rsidR="00ED4027" w:rsidRDefault="00ED4027">
      <w:pPr>
        <w:pStyle w:val="ad"/>
        <w:spacing w:beforeAutospacing="0" w:afterAutospacing="0" w:line="0" w:lineRule="atLeast"/>
        <w:jc w:val="both"/>
        <w:rPr>
          <w:rFonts w:ascii="宋体" w:hAnsi="宋体" w:cs="宋体"/>
          <w:color w:val="000000"/>
          <w:szCs w:val="24"/>
          <w:shd w:val="clear" w:color="auto" w:fill="FFFF00"/>
        </w:rPr>
      </w:pPr>
    </w:p>
    <w:p w:rsidR="00ED4027" w:rsidRDefault="008813AD">
      <w:pPr>
        <w:spacing w:line="360" w:lineRule="auto"/>
        <w:ind w:firstLine="560"/>
        <w:rPr>
          <w:rFonts w:ascii="宋体" w:hAnsi="宋体" w:cs="宋体"/>
          <w:sz w:val="24"/>
          <w:szCs w:val="24"/>
        </w:rPr>
      </w:pPr>
      <w:r>
        <w:rPr>
          <w:rFonts w:ascii="宋体" w:hAnsi="宋体" w:cs="宋体" w:hint="eastAsia"/>
          <w:sz w:val="24"/>
          <w:szCs w:val="24"/>
        </w:rPr>
        <w:t>1、演示要求：</w:t>
      </w:r>
      <w:r>
        <w:rPr>
          <w:rFonts w:ascii="宋体" w:hAnsi="宋体" w:cs="宋体" w:hint="eastAsia"/>
          <w:color w:val="000000"/>
          <w:sz w:val="24"/>
          <w:szCs w:val="24"/>
        </w:rPr>
        <w:t>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w:t>
      </w:r>
      <w:r>
        <w:rPr>
          <w:rFonts w:ascii="宋体" w:hAnsi="宋体" w:cs="宋体" w:hint="eastAsia"/>
          <w:sz w:val="24"/>
          <w:szCs w:val="24"/>
        </w:rPr>
        <w:t>视频时长总计不超过</w:t>
      </w:r>
      <w:r w:rsidR="00070E48">
        <w:rPr>
          <w:rFonts w:ascii="宋体" w:hAnsi="宋体" w:cs="宋体" w:hint="eastAsia"/>
          <w:sz w:val="24"/>
          <w:szCs w:val="24"/>
        </w:rPr>
        <w:t>20</w:t>
      </w:r>
      <w:r>
        <w:rPr>
          <w:rFonts w:ascii="宋体" w:hAnsi="宋体" w:cs="宋体" w:hint="eastAsia"/>
          <w:sz w:val="24"/>
          <w:szCs w:val="24"/>
        </w:rPr>
        <w:t>分钟。</w:t>
      </w:r>
    </w:p>
    <w:p w:rsidR="00ED4027" w:rsidRDefault="008813AD">
      <w:pPr>
        <w:pStyle w:val="ad"/>
        <w:spacing w:beforeAutospacing="0" w:afterAutospacing="0" w:line="0" w:lineRule="atLeast"/>
        <w:ind w:firstLine="480"/>
        <w:jc w:val="both"/>
      </w:pPr>
      <w:r>
        <w:rPr>
          <w:rFonts w:ascii="宋体" w:hAnsi="宋体" w:cs="宋体" w:hint="eastAsia"/>
          <w:szCs w:val="24"/>
        </w:rPr>
        <w:lastRenderedPageBreak/>
        <w:t>2、</w:t>
      </w:r>
      <w:r>
        <w:rPr>
          <w:rFonts w:ascii="宋体" w:hAnsi="宋体" w:cs="宋体" w:hint="eastAsia"/>
          <w:color w:val="000000"/>
          <w:szCs w:val="24"/>
        </w:rPr>
        <w:t>演示内容如下：</w:t>
      </w:r>
    </w:p>
    <w:p w:rsidR="00ED4027" w:rsidRDefault="008813AD">
      <w:pPr>
        <w:snapToGrid w:val="0"/>
        <w:ind w:firstLineChars="200" w:firstLine="480"/>
        <w:jc w:val="left"/>
        <w:rPr>
          <w:rFonts w:ascii="宋体" w:hAnsi="宋体" w:cs="仿宋"/>
          <w:sz w:val="24"/>
          <w:szCs w:val="24"/>
        </w:rPr>
      </w:pPr>
      <w:r>
        <w:rPr>
          <w:rFonts w:ascii="宋体" w:hAnsi="宋体" w:cs="宋体" w:hint="eastAsia"/>
          <w:color w:val="000000"/>
          <w:sz w:val="24"/>
          <w:szCs w:val="24"/>
        </w:rPr>
        <w:t>（1）</w:t>
      </w:r>
      <w:r>
        <w:rPr>
          <w:rFonts w:ascii="宋体" w:hAnsi="宋体" w:cs="仿宋" w:hint="eastAsia"/>
          <w:sz w:val="24"/>
          <w:szCs w:val="24"/>
        </w:rPr>
        <w:t>干部档案目录管理:展示省委组织部统一要求的目录类别，根据个人的目录信息，上传扫描件。</w:t>
      </w:r>
    </w:p>
    <w:p w:rsidR="00ED4027" w:rsidRDefault="008813AD">
      <w:pPr>
        <w:snapToGrid w:val="0"/>
        <w:ind w:firstLineChars="200" w:firstLine="480"/>
        <w:jc w:val="left"/>
        <w:rPr>
          <w:rFonts w:ascii="宋体" w:hAnsi="宋体" w:cs="仿宋"/>
          <w:sz w:val="24"/>
          <w:szCs w:val="24"/>
        </w:rPr>
      </w:pPr>
      <w:r>
        <w:rPr>
          <w:rFonts w:ascii="宋体" w:hAnsi="宋体" w:cs="宋体" w:hint="eastAsia"/>
          <w:color w:val="000000"/>
          <w:sz w:val="24"/>
          <w:szCs w:val="24"/>
        </w:rPr>
        <w:t>（2）</w:t>
      </w:r>
      <w:r>
        <w:rPr>
          <w:rFonts w:ascii="宋体" w:hAnsi="宋体" w:cs="仿宋" w:hint="eastAsia"/>
          <w:sz w:val="24"/>
          <w:szCs w:val="24"/>
        </w:rPr>
        <w:t>统计表:展示干部任免审批表、职数信息统计表。统计表支持导出打印。</w:t>
      </w:r>
    </w:p>
    <w:p w:rsidR="00ED4027" w:rsidRDefault="008813AD">
      <w:pPr>
        <w:snapToGrid w:val="0"/>
        <w:ind w:firstLineChars="200" w:firstLine="480"/>
        <w:jc w:val="left"/>
        <w:rPr>
          <w:rFonts w:ascii="宋体" w:hAnsi="宋体" w:cs="仿宋"/>
          <w:sz w:val="24"/>
          <w:szCs w:val="24"/>
        </w:rPr>
      </w:pPr>
      <w:r>
        <w:rPr>
          <w:rFonts w:ascii="宋体" w:hAnsi="宋体" w:cs="宋体" w:hint="eastAsia"/>
          <w:color w:val="000000"/>
          <w:sz w:val="24"/>
          <w:szCs w:val="24"/>
        </w:rPr>
        <w:t>（3）</w:t>
      </w:r>
      <w:r>
        <w:rPr>
          <w:rFonts w:ascii="宋体" w:hAnsi="宋体" w:cs="仿宋" w:hint="eastAsia"/>
          <w:sz w:val="24"/>
          <w:szCs w:val="24"/>
        </w:rPr>
        <w:t>个人有关事项报告抽查流程:生成拟抽查名单、查询委托函；录入个人有关事项报告表；填写个人有关事项报告抽查核实情况表。</w:t>
      </w:r>
    </w:p>
    <w:p w:rsidR="00ED4027" w:rsidRDefault="008813AD">
      <w:pPr>
        <w:snapToGrid w:val="0"/>
        <w:ind w:firstLineChars="200" w:firstLine="480"/>
        <w:jc w:val="left"/>
        <w:rPr>
          <w:rFonts w:ascii="宋体" w:hAnsi="宋体" w:cs="仿宋"/>
          <w:sz w:val="24"/>
          <w:szCs w:val="24"/>
        </w:rPr>
      </w:pPr>
      <w:r>
        <w:rPr>
          <w:rFonts w:ascii="宋体" w:hAnsi="宋体" w:cs="宋体" w:hint="eastAsia"/>
          <w:color w:val="000000"/>
          <w:sz w:val="24"/>
          <w:szCs w:val="24"/>
        </w:rPr>
        <w:t>（4）</w:t>
      </w:r>
      <w:r>
        <w:rPr>
          <w:rFonts w:ascii="宋体" w:hAnsi="宋体" w:cs="仿宋" w:hint="eastAsia"/>
          <w:sz w:val="24"/>
          <w:szCs w:val="24"/>
        </w:rPr>
        <w:t>模拟干部任免功能:查看班子调整情况；生成干部任免呈报表；生成调配意见、干部任前公示、会议表决票。</w:t>
      </w:r>
    </w:p>
    <w:p w:rsidR="00ED4027" w:rsidRDefault="008813AD">
      <w:pPr>
        <w:snapToGrid w:val="0"/>
        <w:ind w:firstLineChars="200" w:firstLine="480"/>
        <w:jc w:val="left"/>
        <w:rPr>
          <w:rFonts w:ascii="宋体" w:hAnsi="宋体" w:cs="仿宋"/>
          <w:sz w:val="24"/>
          <w:szCs w:val="24"/>
        </w:rPr>
      </w:pPr>
      <w:r>
        <w:rPr>
          <w:rFonts w:ascii="宋体" w:hAnsi="宋体" w:cs="宋体" w:hint="eastAsia"/>
          <w:color w:val="000000"/>
          <w:sz w:val="24"/>
          <w:szCs w:val="24"/>
        </w:rPr>
        <w:t>（5）</w:t>
      </w:r>
      <w:r>
        <w:rPr>
          <w:rFonts w:ascii="宋体" w:hAnsi="宋体" w:cs="仿宋" w:hint="eastAsia"/>
          <w:sz w:val="24"/>
          <w:szCs w:val="24"/>
        </w:rPr>
        <w:t>机构变动：对机构进行新增、撤销、合并、划转。</w:t>
      </w:r>
    </w:p>
    <w:p w:rsidR="00ED4027" w:rsidRDefault="008813AD">
      <w:pPr>
        <w:snapToGrid w:val="0"/>
        <w:ind w:firstLineChars="200" w:firstLine="480"/>
        <w:jc w:val="left"/>
        <w:rPr>
          <w:rFonts w:ascii="宋体" w:hAnsi="宋体" w:cs="仿宋"/>
          <w:sz w:val="24"/>
          <w:szCs w:val="24"/>
        </w:rPr>
      </w:pPr>
      <w:r>
        <w:rPr>
          <w:rFonts w:ascii="宋体" w:hAnsi="宋体" w:cs="宋体" w:hint="eastAsia"/>
          <w:color w:val="000000"/>
          <w:sz w:val="24"/>
          <w:szCs w:val="24"/>
        </w:rPr>
        <w:t>（6）</w:t>
      </w:r>
      <w:r>
        <w:rPr>
          <w:rFonts w:ascii="宋体" w:hAnsi="宋体" w:cs="仿宋" w:hint="eastAsia"/>
          <w:sz w:val="24"/>
          <w:szCs w:val="24"/>
        </w:rPr>
        <w:t>人员变动：对人员进行新增、删除、修改操作。</w:t>
      </w:r>
    </w:p>
    <w:p w:rsidR="00ED4027" w:rsidRDefault="008813AD">
      <w:pPr>
        <w:snapToGrid w:val="0"/>
        <w:ind w:firstLineChars="200" w:firstLine="480"/>
        <w:jc w:val="left"/>
        <w:rPr>
          <w:rFonts w:ascii="宋体" w:hAnsi="宋体" w:cs="仿宋"/>
          <w:sz w:val="24"/>
          <w:szCs w:val="24"/>
        </w:rPr>
      </w:pPr>
      <w:r>
        <w:rPr>
          <w:rFonts w:ascii="宋体" w:hAnsi="宋体" w:cs="宋体" w:hint="eastAsia"/>
          <w:color w:val="000000"/>
          <w:sz w:val="24"/>
          <w:szCs w:val="24"/>
        </w:rPr>
        <w:t>（7）</w:t>
      </w:r>
      <w:r>
        <w:rPr>
          <w:rFonts w:ascii="宋体" w:hAnsi="宋体" w:cs="仿宋" w:hint="eastAsia"/>
          <w:sz w:val="24"/>
          <w:szCs w:val="24"/>
        </w:rPr>
        <w:t>统计分析：图形化展示常用干部信息的统计项，数据支持反查。</w:t>
      </w:r>
    </w:p>
    <w:p w:rsidR="00ED4027" w:rsidRDefault="008813AD">
      <w:pPr>
        <w:snapToGrid w:val="0"/>
        <w:ind w:firstLineChars="200" w:firstLine="480"/>
        <w:jc w:val="left"/>
        <w:rPr>
          <w:rFonts w:ascii="宋体" w:hAnsi="宋体" w:cs="仿宋"/>
          <w:sz w:val="24"/>
          <w:szCs w:val="24"/>
        </w:rPr>
      </w:pPr>
      <w:r>
        <w:rPr>
          <w:rFonts w:ascii="宋体" w:hAnsi="宋体" w:cs="宋体" w:hint="eastAsia"/>
          <w:color w:val="000000"/>
          <w:sz w:val="24"/>
          <w:szCs w:val="24"/>
        </w:rPr>
        <w:t>（8）</w:t>
      </w:r>
      <w:r>
        <w:rPr>
          <w:rFonts w:ascii="宋体" w:hAnsi="宋体" w:cs="仿宋" w:hint="eastAsia"/>
          <w:sz w:val="24"/>
          <w:szCs w:val="24"/>
        </w:rPr>
        <w:t>数据查询：展示输入查询条件，系统自动生成满足条件的表册。</w:t>
      </w:r>
    </w:p>
    <w:p w:rsidR="00ED4027" w:rsidRDefault="008813AD">
      <w:pPr>
        <w:snapToGrid w:val="0"/>
        <w:ind w:firstLineChars="200" w:firstLine="480"/>
        <w:jc w:val="left"/>
        <w:rPr>
          <w:rFonts w:ascii="宋体" w:hAnsi="宋体" w:cs="仿宋"/>
          <w:sz w:val="24"/>
          <w:szCs w:val="24"/>
        </w:rPr>
      </w:pPr>
      <w:r>
        <w:rPr>
          <w:rFonts w:ascii="宋体" w:hAnsi="宋体" w:cs="宋体" w:hint="eastAsia"/>
          <w:color w:val="000000"/>
          <w:sz w:val="24"/>
          <w:szCs w:val="24"/>
        </w:rPr>
        <w:t>（9）</w:t>
      </w:r>
      <w:r>
        <w:rPr>
          <w:rFonts w:ascii="宋体" w:hAnsi="宋体" w:cs="仿宋" w:hint="eastAsia"/>
          <w:sz w:val="24"/>
          <w:szCs w:val="24"/>
        </w:rPr>
        <w:t>数据预警：展示系统根据人员数据，自动并提前提示试用期转正、到龄退休的人员名单。</w:t>
      </w:r>
    </w:p>
    <w:p w:rsidR="00ED4027" w:rsidRDefault="008813AD">
      <w:pPr>
        <w:snapToGrid w:val="0"/>
        <w:ind w:firstLineChars="150" w:firstLine="360"/>
        <w:jc w:val="left"/>
        <w:rPr>
          <w:rFonts w:ascii="宋体" w:hAnsi="宋体" w:cs="仿宋"/>
          <w:sz w:val="24"/>
          <w:szCs w:val="24"/>
        </w:rPr>
      </w:pPr>
      <w:r>
        <w:rPr>
          <w:rFonts w:ascii="宋体" w:hAnsi="宋体" w:cs="宋体" w:hint="eastAsia"/>
          <w:color w:val="000000"/>
          <w:sz w:val="24"/>
          <w:szCs w:val="24"/>
        </w:rPr>
        <w:t>（10）</w:t>
      </w:r>
      <w:r>
        <w:rPr>
          <w:rFonts w:ascii="宋体" w:hAnsi="宋体" w:cs="仿宋" w:hint="eastAsia"/>
          <w:sz w:val="24"/>
          <w:szCs w:val="24"/>
        </w:rPr>
        <w:t>授权：展示多层级、多职能的用户授权体系。</w:t>
      </w:r>
    </w:p>
    <w:p w:rsidR="00ED4027" w:rsidRDefault="008813AD">
      <w:pPr>
        <w:snapToGrid w:val="0"/>
        <w:ind w:firstLineChars="200" w:firstLine="480"/>
        <w:jc w:val="left"/>
        <w:rPr>
          <w:rFonts w:ascii="宋体" w:hAnsi="宋体" w:cs="仿宋"/>
          <w:sz w:val="24"/>
          <w:szCs w:val="24"/>
        </w:rPr>
      </w:pPr>
      <w:r>
        <w:rPr>
          <w:rFonts w:ascii="宋体" w:hAnsi="宋体" w:cs="宋体" w:hint="eastAsia"/>
          <w:color w:val="000000"/>
          <w:sz w:val="24"/>
          <w:szCs w:val="24"/>
        </w:rPr>
        <w:t>3、人员培训要求</w:t>
      </w:r>
    </w:p>
    <w:p w:rsidR="00ED4027" w:rsidRDefault="008813AD">
      <w:pPr>
        <w:spacing w:line="360" w:lineRule="auto"/>
        <w:ind w:firstLine="560"/>
        <w:rPr>
          <w:rFonts w:ascii="宋体" w:hAnsi="宋体" w:cs="宋体"/>
          <w:color w:val="000000"/>
          <w:sz w:val="24"/>
          <w:szCs w:val="24"/>
        </w:rPr>
      </w:pPr>
      <w:r>
        <w:rPr>
          <w:rFonts w:ascii="宋体" w:hAnsi="宋体" w:cs="宋体" w:hint="eastAsia"/>
          <w:color w:val="000000"/>
          <w:sz w:val="24"/>
          <w:szCs w:val="24"/>
        </w:rPr>
        <w:t>（1）对采购人系统管理人员、业务操作人员提供现场培训服务，以保证采购人完全掌握应用系统的各项功能，能够胜任系统的全部运行、操作、维护以及故障分析、故障处理等日常工作。</w:t>
      </w:r>
    </w:p>
    <w:p w:rsidR="00ED4027" w:rsidRDefault="008813AD">
      <w:pPr>
        <w:spacing w:line="360" w:lineRule="auto"/>
        <w:ind w:firstLine="560"/>
        <w:rPr>
          <w:rFonts w:ascii="宋体" w:hAnsi="宋体" w:cs="宋体"/>
          <w:color w:val="000000"/>
          <w:sz w:val="24"/>
          <w:szCs w:val="24"/>
        </w:rPr>
      </w:pPr>
      <w:r>
        <w:rPr>
          <w:rFonts w:ascii="宋体" w:hAnsi="宋体" w:cs="宋体" w:hint="eastAsia"/>
          <w:color w:val="000000"/>
          <w:sz w:val="24"/>
          <w:szCs w:val="24"/>
        </w:rPr>
        <w:t>（2）提供全面、详细的培训方案。培训方案至少包括如下内容：培训计划、培训内容、培训方式。</w:t>
      </w:r>
    </w:p>
    <w:p w:rsidR="00ED4027" w:rsidRDefault="008813AD">
      <w:pPr>
        <w:spacing w:line="360" w:lineRule="auto"/>
        <w:ind w:firstLine="560"/>
        <w:rPr>
          <w:rFonts w:ascii="宋体" w:hAnsi="宋体" w:cs="宋体"/>
          <w:color w:val="000000"/>
          <w:sz w:val="24"/>
          <w:szCs w:val="24"/>
        </w:rPr>
      </w:pPr>
      <w:r>
        <w:rPr>
          <w:rFonts w:ascii="宋体" w:hAnsi="宋体" w:cs="宋体" w:hint="eastAsia"/>
          <w:color w:val="000000"/>
          <w:sz w:val="24"/>
          <w:szCs w:val="24"/>
        </w:rPr>
        <w:t>4、验收要求</w:t>
      </w:r>
    </w:p>
    <w:p w:rsidR="00ED4027" w:rsidRDefault="008813AD">
      <w:pPr>
        <w:spacing w:line="360" w:lineRule="auto"/>
        <w:ind w:firstLine="560"/>
        <w:rPr>
          <w:rFonts w:ascii="宋体" w:hAnsi="宋体" w:cs="宋体"/>
          <w:color w:val="000000"/>
          <w:sz w:val="24"/>
          <w:szCs w:val="24"/>
        </w:rPr>
      </w:pPr>
      <w:r>
        <w:rPr>
          <w:rFonts w:ascii="宋体" w:hAnsi="宋体" w:cs="宋体" w:hint="eastAsia"/>
          <w:color w:val="000000"/>
          <w:sz w:val="24"/>
          <w:szCs w:val="24"/>
        </w:rPr>
        <w:t>（1）供应商提供的服务应符合国家、地方及相关政府管理部门和行业与本项目有关的各项服务标准、规范、规章要求，并满足采购人实际需求，标准、规范等不一致的，以要求高的为准。</w:t>
      </w:r>
    </w:p>
    <w:p w:rsidR="00ED4027" w:rsidRDefault="008813AD">
      <w:pPr>
        <w:pStyle w:val="ad"/>
        <w:spacing w:beforeAutospacing="0" w:afterAutospacing="0"/>
        <w:ind w:firstLineChars="250" w:firstLine="600"/>
        <w:jc w:val="both"/>
      </w:pPr>
      <w:r>
        <w:rPr>
          <w:rFonts w:ascii="宋体" w:hAnsi="宋体" w:cs="宋体" w:hint="eastAsia"/>
          <w:color w:val="000000"/>
          <w:szCs w:val="24"/>
        </w:rPr>
        <w:t>（2）本项目验收将由采购人组织进行或委托第三方进行。</w:t>
      </w:r>
      <w:r>
        <w:t> </w:t>
      </w:r>
    </w:p>
    <w:p w:rsidR="00ED4027" w:rsidRDefault="00ED4027">
      <w:pPr>
        <w:pStyle w:val="afb"/>
        <w:spacing w:line="0" w:lineRule="atLeast"/>
        <w:ind w:left="120" w:firstLine="360"/>
        <w:rPr>
          <w:rFonts w:ascii="宋体" w:hAnsi="宋体"/>
          <w:bCs/>
          <w:color w:val="000000"/>
        </w:rPr>
      </w:pPr>
    </w:p>
    <w:p w:rsidR="00ED4027" w:rsidRDefault="00ED4027">
      <w:pPr>
        <w:spacing w:line="0" w:lineRule="atLeast"/>
        <w:ind w:firstLine="480"/>
        <w:rPr>
          <w:rFonts w:ascii="宋体" w:hAnsi="宋体"/>
          <w:bCs/>
          <w:color w:val="000000"/>
          <w:sz w:val="24"/>
          <w:szCs w:val="24"/>
        </w:rPr>
      </w:pPr>
    </w:p>
    <w:p w:rsidR="00ED4027" w:rsidRDefault="00ED4027">
      <w:pPr>
        <w:spacing w:line="0" w:lineRule="atLeast"/>
        <w:ind w:firstLine="480"/>
        <w:rPr>
          <w:rFonts w:ascii="宋体" w:hAnsi="宋体"/>
          <w:bCs/>
          <w:color w:val="000000"/>
          <w:sz w:val="24"/>
          <w:szCs w:val="24"/>
        </w:rPr>
      </w:pPr>
    </w:p>
    <w:p w:rsidR="00ED4027" w:rsidRDefault="00ED4027">
      <w:pPr>
        <w:spacing w:line="0" w:lineRule="atLeast"/>
        <w:ind w:firstLine="480"/>
        <w:rPr>
          <w:rFonts w:ascii="宋体" w:hAnsi="宋体"/>
          <w:bCs/>
          <w:color w:val="000000"/>
          <w:sz w:val="24"/>
          <w:szCs w:val="24"/>
        </w:rPr>
      </w:pPr>
    </w:p>
    <w:p w:rsidR="00ED4027" w:rsidRDefault="00ED4027">
      <w:pPr>
        <w:spacing w:line="0" w:lineRule="atLeast"/>
        <w:ind w:firstLine="480"/>
        <w:rPr>
          <w:rFonts w:ascii="宋体" w:hAnsi="宋体"/>
          <w:bCs/>
          <w:color w:val="000000"/>
          <w:sz w:val="24"/>
          <w:szCs w:val="24"/>
        </w:rPr>
      </w:pPr>
    </w:p>
    <w:p w:rsidR="00ED4027" w:rsidRDefault="00ED4027">
      <w:pPr>
        <w:spacing w:line="0" w:lineRule="atLeast"/>
        <w:ind w:firstLine="480"/>
        <w:rPr>
          <w:rFonts w:ascii="宋体" w:hAnsi="宋体"/>
          <w:bCs/>
          <w:color w:val="000000"/>
          <w:sz w:val="24"/>
          <w:szCs w:val="24"/>
        </w:rPr>
      </w:pPr>
    </w:p>
    <w:p w:rsidR="00ED4027" w:rsidRDefault="00ED4027">
      <w:pPr>
        <w:spacing w:line="0" w:lineRule="atLeast"/>
        <w:rPr>
          <w:rFonts w:ascii="宋体" w:hAnsi="宋体"/>
          <w:bCs/>
          <w:color w:val="000000"/>
          <w:sz w:val="24"/>
          <w:szCs w:val="24"/>
        </w:rPr>
      </w:pPr>
    </w:p>
    <w:p w:rsidR="00ED4027" w:rsidRDefault="00ED4027">
      <w:pPr>
        <w:spacing w:line="0" w:lineRule="atLeast"/>
        <w:rPr>
          <w:rFonts w:ascii="宋体" w:hAnsi="宋体"/>
          <w:bCs/>
          <w:color w:val="000000"/>
          <w:sz w:val="24"/>
          <w:szCs w:val="24"/>
        </w:rPr>
      </w:pPr>
    </w:p>
    <w:p w:rsidR="00ED4027" w:rsidRDefault="00ED4027">
      <w:pPr>
        <w:rPr>
          <w:color w:val="000000"/>
        </w:rPr>
      </w:pPr>
    </w:p>
    <w:p w:rsidR="00ED4027" w:rsidRDefault="00ED4027">
      <w:pPr>
        <w:pStyle w:val="110"/>
        <w:jc w:val="both"/>
        <w:rPr>
          <w:rFonts w:ascii="黑体" w:eastAsia="黑体"/>
          <w:bCs/>
          <w:color w:val="000000"/>
          <w:sz w:val="44"/>
        </w:rPr>
        <w:sectPr w:rsidR="00ED4027">
          <w:footerReference w:type="default" r:id="rId14"/>
          <w:footerReference w:type="first" r:id="rId15"/>
          <w:pgSz w:w="11906" w:h="16838"/>
          <w:pgMar w:top="1418" w:right="1588" w:bottom="1418" w:left="1365" w:header="851" w:footer="907" w:gutter="0"/>
          <w:pgNumType w:start="16"/>
          <w:cols w:space="1701"/>
          <w:titlePg/>
          <w:docGrid w:linePitch="360"/>
        </w:sectPr>
      </w:pPr>
    </w:p>
    <w:p w:rsidR="00ED4027" w:rsidRDefault="008813AD">
      <w:pPr>
        <w:pStyle w:val="110"/>
        <w:rPr>
          <w:rFonts w:ascii="黑体" w:eastAsia="黑体"/>
          <w:bCs/>
          <w:color w:val="000000"/>
          <w:sz w:val="44"/>
        </w:rPr>
      </w:pPr>
      <w:r>
        <w:rPr>
          <w:rFonts w:ascii="黑体" w:eastAsia="黑体" w:hint="eastAsia"/>
          <w:bCs/>
          <w:color w:val="000000"/>
          <w:sz w:val="44"/>
        </w:rPr>
        <w:lastRenderedPageBreak/>
        <w:t xml:space="preserve">第五章  </w:t>
      </w:r>
      <w:r>
        <w:rPr>
          <w:rFonts w:ascii="黑体" w:eastAsia="黑体" w:hint="eastAsia"/>
          <w:b/>
          <w:bCs/>
          <w:color w:val="000000"/>
          <w:sz w:val="44"/>
        </w:rPr>
        <w:t>评标方法与评标标准</w:t>
      </w:r>
    </w:p>
    <w:p w:rsidR="00ED4027" w:rsidRDefault="00ED4027">
      <w:pPr>
        <w:rPr>
          <w:color w:val="000000"/>
        </w:rPr>
      </w:pPr>
    </w:p>
    <w:p w:rsidR="00ED4027" w:rsidRDefault="008813AD">
      <w:pPr>
        <w:pStyle w:val="afb"/>
        <w:ind w:firstLine="439"/>
        <w:rPr>
          <w:rFonts w:cs="Arial"/>
          <w:color w:val="000000"/>
        </w:rPr>
      </w:pPr>
      <w:r>
        <w:rPr>
          <w:rFonts w:cs="Arial"/>
          <w:color w:val="000000"/>
        </w:rPr>
        <w:t>采用综合评分法的，评标结果按评审后得分由高到低顺序排列。得分相同的，按投标报价由低到高顺序排列。得分且投标报价相同的并列。</w:t>
      </w:r>
    </w:p>
    <w:tbl>
      <w:tblPr>
        <w:tblW w:w="0" w:type="auto"/>
        <w:tblInd w:w="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7"/>
        <w:gridCol w:w="2485"/>
        <w:gridCol w:w="4618"/>
      </w:tblGrid>
      <w:tr w:rsidR="00ED4027">
        <w:tc>
          <w:tcPr>
            <w:tcW w:w="1357" w:type="dxa"/>
            <w:vAlign w:val="center"/>
          </w:tcPr>
          <w:p w:rsidR="00ED4027" w:rsidRDefault="008813AD">
            <w:pPr>
              <w:jc w:val="center"/>
              <w:rPr>
                <w:rFonts w:ascii="宋体" w:hAnsi="宋体"/>
                <w:sz w:val="24"/>
                <w:szCs w:val="24"/>
              </w:rPr>
            </w:pPr>
            <w:r>
              <w:rPr>
                <w:rFonts w:ascii="宋体" w:hAnsi="宋体" w:hint="eastAsia"/>
                <w:sz w:val="24"/>
                <w:szCs w:val="24"/>
              </w:rPr>
              <w:t>采购包号</w:t>
            </w:r>
          </w:p>
        </w:tc>
        <w:tc>
          <w:tcPr>
            <w:tcW w:w="2485" w:type="dxa"/>
            <w:vAlign w:val="center"/>
          </w:tcPr>
          <w:p w:rsidR="00ED4027" w:rsidRDefault="008813AD">
            <w:pPr>
              <w:jc w:val="center"/>
              <w:rPr>
                <w:rFonts w:ascii="宋体" w:hAnsi="宋体"/>
                <w:sz w:val="24"/>
                <w:szCs w:val="24"/>
              </w:rPr>
            </w:pPr>
            <w:r>
              <w:rPr>
                <w:rFonts w:ascii="宋体" w:hAnsi="宋体" w:hint="eastAsia"/>
                <w:sz w:val="24"/>
                <w:szCs w:val="24"/>
              </w:rPr>
              <w:t>选取</w:t>
            </w:r>
            <w:r>
              <w:rPr>
                <w:rFonts w:ascii="宋体" w:hAnsi="宋体"/>
                <w:sz w:val="24"/>
                <w:szCs w:val="24"/>
              </w:rPr>
              <w:t>中标候选人数量</w:t>
            </w:r>
          </w:p>
        </w:tc>
        <w:tc>
          <w:tcPr>
            <w:tcW w:w="4618" w:type="dxa"/>
            <w:vAlign w:val="center"/>
          </w:tcPr>
          <w:p w:rsidR="00ED4027" w:rsidRDefault="008813AD">
            <w:pPr>
              <w:jc w:val="center"/>
              <w:rPr>
                <w:rFonts w:ascii="宋体" w:hAnsi="宋体"/>
                <w:sz w:val="24"/>
                <w:szCs w:val="24"/>
              </w:rPr>
            </w:pPr>
            <w:r>
              <w:rPr>
                <w:rFonts w:ascii="宋体" w:hAnsi="宋体" w:hint="eastAsia"/>
                <w:sz w:val="24"/>
                <w:szCs w:val="24"/>
              </w:rPr>
              <w:t>选取</w:t>
            </w:r>
            <w:r>
              <w:rPr>
                <w:rFonts w:ascii="宋体" w:hAnsi="宋体"/>
                <w:sz w:val="24"/>
                <w:szCs w:val="24"/>
              </w:rPr>
              <w:t>中标候选人的原则</w:t>
            </w:r>
          </w:p>
        </w:tc>
      </w:tr>
      <w:tr w:rsidR="00ED4027">
        <w:tc>
          <w:tcPr>
            <w:tcW w:w="1357" w:type="dxa"/>
            <w:vAlign w:val="center"/>
          </w:tcPr>
          <w:p w:rsidR="00ED4027" w:rsidRDefault="00ED4027">
            <w:pPr>
              <w:jc w:val="center"/>
              <w:rPr>
                <w:rFonts w:ascii="宋体" w:hAnsi="宋体"/>
                <w:sz w:val="24"/>
                <w:szCs w:val="24"/>
              </w:rPr>
            </w:pPr>
          </w:p>
          <w:p w:rsidR="00ED4027" w:rsidRDefault="008813AD">
            <w:pPr>
              <w:jc w:val="center"/>
              <w:rPr>
                <w:rFonts w:ascii="宋体" w:hAnsi="宋体"/>
                <w:sz w:val="24"/>
                <w:szCs w:val="24"/>
              </w:rPr>
            </w:pPr>
            <w:r>
              <w:rPr>
                <w:rFonts w:ascii="宋体" w:hAnsi="宋体" w:hint="eastAsia"/>
                <w:sz w:val="24"/>
                <w:szCs w:val="24"/>
              </w:rPr>
              <w:t>1</w:t>
            </w:r>
          </w:p>
        </w:tc>
        <w:tc>
          <w:tcPr>
            <w:tcW w:w="2485" w:type="dxa"/>
            <w:vAlign w:val="center"/>
          </w:tcPr>
          <w:p w:rsidR="00ED4027" w:rsidRDefault="00ED4027">
            <w:pPr>
              <w:jc w:val="center"/>
              <w:rPr>
                <w:rFonts w:ascii="宋体" w:hAnsi="宋体"/>
                <w:sz w:val="24"/>
                <w:szCs w:val="24"/>
              </w:rPr>
            </w:pPr>
          </w:p>
          <w:p w:rsidR="00ED4027" w:rsidRDefault="008813AD">
            <w:pPr>
              <w:jc w:val="center"/>
              <w:rPr>
                <w:rFonts w:ascii="宋体" w:hAnsi="宋体"/>
                <w:sz w:val="24"/>
                <w:szCs w:val="24"/>
              </w:rPr>
            </w:pPr>
            <w:r>
              <w:rPr>
                <w:rFonts w:ascii="宋体" w:hAnsi="宋体" w:hint="eastAsia"/>
                <w:sz w:val="24"/>
                <w:szCs w:val="24"/>
              </w:rPr>
              <w:t>1</w:t>
            </w:r>
          </w:p>
        </w:tc>
        <w:tc>
          <w:tcPr>
            <w:tcW w:w="4618" w:type="dxa"/>
            <w:vAlign w:val="center"/>
          </w:tcPr>
          <w:p w:rsidR="00ED4027" w:rsidRDefault="008813AD">
            <w:pPr>
              <w:jc w:val="center"/>
              <w:rPr>
                <w:rFonts w:ascii="宋体" w:hAnsi="宋体"/>
                <w:sz w:val="24"/>
                <w:szCs w:val="24"/>
              </w:rPr>
            </w:pPr>
            <w:r>
              <w:rPr>
                <w:rFonts w:ascii="宋体" w:hAnsi="宋体" w:hint="eastAsia"/>
                <w:sz w:val="24"/>
                <w:szCs w:val="24"/>
              </w:rPr>
              <w:t>满足招标文件全部实质性要求，且按照评审因素的量化指标评审得分最高的投标人为中标候选人。</w:t>
            </w:r>
          </w:p>
        </w:tc>
      </w:tr>
    </w:tbl>
    <w:p w:rsidR="00ED4027" w:rsidRDefault="008813AD">
      <w:pPr>
        <w:pStyle w:val="afb"/>
        <w:spacing w:line="0" w:lineRule="atLeast"/>
        <w:ind w:firstLine="441"/>
        <w:rPr>
          <w:rFonts w:ascii="宋体" w:hAnsi="宋体"/>
          <w:b/>
          <w:color w:val="000000"/>
          <w:highlight w:val="yellow"/>
        </w:rPr>
      </w:pPr>
      <w:r>
        <w:rPr>
          <w:rFonts w:ascii="宋体" w:hAnsi="宋体" w:hint="eastAsia"/>
          <w:b/>
          <w:color w:val="000000"/>
        </w:rPr>
        <w:t>政府采购政策功能落实</w:t>
      </w:r>
    </w:p>
    <w:p w:rsidR="00ED4027" w:rsidRDefault="008813AD">
      <w:pPr>
        <w:adjustRightInd w:val="0"/>
        <w:spacing w:before="120" w:after="120" w:line="0" w:lineRule="atLeast"/>
        <w:ind w:firstLineChars="183" w:firstLine="441"/>
        <w:jc w:val="left"/>
        <w:textAlignment w:val="baseline"/>
        <w:rPr>
          <w:rFonts w:ascii="宋体" w:hAnsi="宋体"/>
          <w:b/>
          <w:bCs/>
          <w:color w:val="FF0000"/>
          <w:sz w:val="24"/>
          <w:szCs w:val="24"/>
        </w:rPr>
      </w:pPr>
      <w:r>
        <w:rPr>
          <w:rFonts w:ascii="宋体" w:hAnsi="宋体" w:hint="eastAsia"/>
          <w:b/>
          <w:bCs/>
          <w:color w:val="FF0000"/>
          <w:sz w:val="24"/>
          <w:szCs w:val="24"/>
        </w:rPr>
        <w:t>本项目专门面向中小企业：是/否</w:t>
      </w:r>
    </w:p>
    <w:tbl>
      <w:tblPr>
        <w:tblW w:w="0" w:type="auto"/>
        <w:tblInd w:w="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3"/>
        <w:gridCol w:w="5529"/>
      </w:tblGrid>
      <w:tr w:rsidR="00ED4027">
        <w:tc>
          <w:tcPr>
            <w:tcW w:w="2373" w:type="dxa"/>
            <w:vAlign w:val="center"/>
          </w:tcPr>
          <w:p w:rsidR="00ED4027" w:rsidRDefault="008813AD">
            <w:pPr>
              <w:jc w:val="center"/>
              <w:rPr>
                <w:rFonts w:ascii="宋体" w:hAnsi="宋体"/>
                <w:sz w:val="24"/>
                <w:szCs w:val="24"/>
              </w:rPr>
            </w:pPr>
            <w:r>
              <w:rPr>
                <w:rFonts w:ascii="宋体" w:hAnsi="宋体" w:hint="eastAsia"/>
                <w:sz w:val="24"/>
                <w:szCs w:val="24"/>
              </w:rPr>
              <w:t>采购包号</w:t>
            </w:r>
          </w:p>
        </w:tc>
        <w:tc>
          <w:tcPr>
            <w:tcW w:w="5529" w:type="dxa"/>
            <w:vAlign w:val="center"/>
          </w:tcPr>
          <w:p w:rsidR="00ED4027" w:rsidRDefault="008813AD">
            <w:pPr>
              <w:jc w:val="center"/>
              <w:rPr>
                <w:rFonts w:ascii="宋体" w:hAnsi="宋体"/>
                <w:sz w:val="24"/>
                <w:szCs w:val="24"/>
              </w:rPr>
            </w:pPr>
            <w:r>
              <w:rPr>
                <w:rFonts w:ascii="宋体" w:hAnsi="宋体" w:hint="eastAsia"/>
                <w:sz w:val="24"/>
                <w:szCs w:val="24"/>
              </w:rPr>
              <w:t>专门面向中小企业</w:t>
            </w:r>
          </w:p>
        </w:tc>
      </w:tr>
      <w:tr w:rsidR="00ED4027">
        <w:tc>
          <w:tcPr>
            <w:tcW w:w="2373" w:type="dxa"/>
            <w:vAlign w:val="center"/>
          </w:tcPr>
          <w:p w:rsidR="00ED4027" w:rsidRDefault="008813AD">
            <w:pPr>
              <w:jc w:val="center"/>
              <w:rPr>
                <w:rFonts w:ascii="宋体" w:hAnsi="宋体"/>
                <w:sz w:val="24"/>
                <w:szCs w:val="24"/>
              </w:rPr>
            </w:pPr>
            <w:r>
              <w:rPr>
                <w:rFonts w:ascii="宋体" w:hAnsi="宋体" w:hint="eastAsia"/>
                <w:sz w:val="24"/>
                <w:szCs w:val="24"/>
              </w:rPr>
              <w:t>1</w:t>
            </w:r>
          </w:p>
        </w:tc>
        <w:tc>
          <w:tcPr>
            <w:tcW w:w="5529" w:type="dxa"/>
            <w:vAlign w:val="center"/>
          </w:tcPr>
          <w:p w:rsidR="00ED4027" w:rsidRDefault="008813AD">
            <w:pPr>
              <w:jc w:val="center"/>
              <w:rPr>
                <w:rFonts w:ascii="宋体" w:hAnsi="宋体"/>
                <w:sz w:val="24"/>
                <w:szCs w:val="24"/>
              </w:rPr>
            </w:pPr>
            <w:r>
              <w:rPr>
                <w:rFonts w:ascii="宋体" w:hAnsi="宋体" w:hint="eastAsia"/>
                <w:sz w:val="24"/>
                <w:szCs w:val="24"/>
              </w:rPr>
              <w:t>否</w:t>
            </w:r>
          </w:p>
        </w:tc>
      </w:tr>
    </w:tbl>
    <w:p w:rsidR="00ED4027" w:rsidRDefault="008813AD">
      <w:pPr>
        <w:adjustRightInd w:val="0"/>
        <w:spacing w:before="120" w:after="120" w:line="0" w:lineRule="atLeast"/>
        <w:ind w:firstLineChars="200" w:firstLine="480"/>
        <w:jc w:val="left"/>
        <w:textAlignment w:val="baseline"/>
        <w:rPr>
          <w:rFonts w:ascii="宋体" w:hAnsi="宋体" w:cs="宋体"/>
          <w:color w:val="000000"/>
          <w:sz w:val="24"/>
          <w:szCs w:val="24"/>
          <w:highlight w:val="yellow"/>
        </w:rPr>
      </w:pPr>
      <w:r>
        <w:rPr>
          <w:rFonts w:ascii="宋体" w:hAnsi="宋体" w:hint="eastAsia"/>
          <w:color w:val="000000"/>
          <w:sz w:val="24"/>
          <w:szCs w:val="24"/>
        </w:rPr>
        <w:t>1、小微型企业价格扣除</w:t>
      </w:r>
    </w:p>
    <w:p w:rsidR="00ED4027" w:rsidRDefault="008813AD">
      <w:pPr>
        <w:adjustRightInd w:val="0"/>
        <w:spacing w:before="120" w:after="120" w:line="0" w:lineRule="atLeast"/>
        <w:ind w:firstLineChars="150" w:firstLine="360"/>
        <w:jc w:val="left"/>
        <w:textAlignment w:val="baseline"/>
        <w:rPr>
          <w:rFonts w:ascii="宋体" w:hAnsi="宋体"/>
          <w:color w:val="000000"/>
          <w:sz w:val="24"/>
          <w:szCs w:val="24"/>
        </w:rPr>
      </w:pPr>
      <w:r>
        <w:rPr>
          <w:rFonts w:ascii="宋体" w:hAnsi="宋体" w:hint="eastAsia"/>
          <w:color w:val="000000"/>
          <w:sz w:val="24"/>
          <w:szCs w:val="24"/>
        </w:rPr>
        <w:t>（1）本项目对小型和微型企业产品给予</w:t>
      </w:r>
      <w:r>
        <w:rPr>
          <w:rFonts w:ascii="宋体" w:hAnsi="宋体"/>
          <w:color w:val="000000"/>
          <w:sz w:val="24"/>
          <w:szCs w:val="24"/>
          <w:u w:val="single"/>
        </w:rPr>
        <w:t>2</w:t>
      </w:r>
      <w:r>
        <w:rPr>
          <w:rFonts w:ascii="宋体" w:hAnsi="宋体" w:hint="eastAsia"/>
          <w:color w:val="000000"/>
          <w:sz w:val="24"/>
          <w:szCs w:val="24"/>
          <w:u w:val="single"/>
        </w:rPr>
        <w:t>0%</w:t>
      </w:r>
      <w:r>
        <w:rPr>
          <w:rFonts w:ascii="宋体" w:hAnsi="宋体" w:hint="eastAsia"/>
          <w:color w:val="000000"/>
          <w:sz w:val="24"/>
          <w:szCs w:val="24"/>
        </w:rPr>
        <w:t>的扣除价格，用扣除后的价格参与评审。</w:t>
      </w:r>
    </w:p>
    <w:p w:rsidR="00ED4027" w:rsidRDefault="008813AD">
      <w:pPr>
        <w:adjustRightInd w:val="0"/>
        <w:spacing w:before="120" w:after="120" w:line="0" w:lineRule="atLeast"/>
        <w:ind w:firstLineChars="150" w:firstLine="360"/>
        <w:jc w:val="left"/>
        <w:textAlignment w:val="baseline"/>
        <w:rPr>
          <w:rFonts w:ascii="宋体" w:hAnsi="宋体"/>
          <w:color w:val="000000"/>
          <w:sz w:val="24"/>
          <w:szCs w:val="24"/>
        </w:rPr>
      </w:pPr>
      <w:r>
        <w:rPr>
          <w:rFonts w:ascii="宋体" w:hAnsi="宋体" w:hint="eastAsia"/>
          <w:color w:val="000000"/>
          <w:sz w:val="24"/>
          <w:szCs w:val="24"/>
        </w:rPr>
        <w:t>（2）供应商需按照采购文件的要求提供</w:t>
      </w:r>
      <w:r>
        <w:rPr>
          <w:rFonts w:ascii="宋体" w:hAnsi="宋体" w:hint="eastAsia"/>
          <w:sz w:val="24"/>
          <w:szCs w:val="24"/>
        </w:rPr>
        <w:t>相应的《中小企业声明函</w:t>
      </w:r>
      <w:r>
        <w:rPr>
          <w:rFonts w:ascii="宋体" w:hAnsi="宋体" w:hint="eastAsia"/>
          <w:color w:val="000000"/>
          <w:sz w:val="24"/>
          <w:szCs w:val="24"/>
        </w:rPr>
        <w:t>》。</w:t>
      </w:r>
    </w:p>
    <w:p w:rsidR="00ED4027" w:rsidRDefault="008813AD">
      <w:pPr>
        <w:pStyle w:val="afb"/>
        <w:spacing w:line="0" w:lineRule="atLeast"/>
        <w:ind w:firstLine="360"/>
        <w:rPr>
          <w:rFonts w:ascii="宋体" w:hAnsi="宋体"/>
          <w:color w:val="000000"/>
        </w:rPr>
      </w:pPr>
      <w:r>
        <w:rPr>
          <w:rFonts w:ascii="宋体" w:hAnsi="宋体" w:hint="eastAsia"/>
          <w:color w:val="000000"/>
          <w:kern w:val="2"/>
        </w:rPr>
        <w:t>（3）企业标准请参照《关于印发中小企业划型标准规定的通知》（工信部联企业[2011]300号）文件规定自行填写。</w:t>
      </w:r>
    </w:p>
    <w:p w:rsidR="00ED4027" w:rsidRDefault="008813AD">
      <w:pPr>
        <w:adjustRightInd w:val="0"/>
        <w:spacing w:before="120" w:after="120" w:line="0" w:lineRule="atLeast"/>
        <w:ind w:firstLineChars="200" w:firstLine="480"/>
        <w:jc w:val="left"/>
        <w:textAlignment w:val="baseline"/>
        <w:rPr>
          <w:rFonts w:ascii="宋体" w:hAnsi="宋体"/>
          <w:color w:val="000000"/>
          <w:sz w:val="24"/>
          <w:szCs w:val="24"/>
        </w:rPr>
      </w:pPr>
      <w:r>
        <w:rPr>
          <w:rFonts w:ascii="宋体" w:hAnsi="宋体" w:hint="eastAsia"/>
          <w:color w:val="000000"/>
          <w:sz w:val="24"/>
          <w:szCs w:val="24"/>
        </w:rPr>
        <w:t>2、残疾人福利单位价格扣除</w:t>
      </w:r>
    </w:p>
    <w:p w:rsidR="00ED4027" w:rsidRDefault="008813AD">
      <w:pPr>
        <w:adjustRightInd w:val="0"/>
        <w:spacing w:before="120" w:after="120" w:line="0" w:lineRule="atLeast"/>
        <w:ind w:leftChars="57" w:left="120" w:firstLineChars="150" w:firstLine="360"/>
        <w:jc w:val="left"/>
        <w:textAlignment w:val="baseline"/>
        <w:rPr>
          <w:rFonts w:ascii="宋体" w:hAnsi="宋体"/>
          <w:color w:val="000000"/>
          <w:sz w:val="24"/>
          <w:szCs w:val="24"/>
        </w:rPr>
      </w:pPr>
      <w:r>
        <w:rPr>
          <w:rFonts w:ascii="宋体" w:hAnsi="宋体" w:hint="eastAsia"/>
          <w:color w:val="000000"/>
          <w:sz w:val="24"/>
          <w:szCs w:val="24"/>
        </w:rPr>
        <w:t>（1）本项目对残疾人福利性单位视同小型、微型企业，给予</w:t>
      </w:r>
      <w:r>
        <w:rPr>
          <w:rFonts w:ascii="宋体" w:hAnsi="宋体"/>
          <w:color w:val="000000"/>
          <w:sz w:val="24"/>
          <w:szCs w:val="24"/>
          <w:u w:val="single"/>
        </w:rPr>
        <w:t>2</w:t>
      </w:r>
      <w:r>
        <w:rPr>
          <w:rFonts w:ascii="宋体" w:hAnsi="宋体" w:hint="eastAsia"/>
          <w:color w:val="000000"/>
          <w:sz w:val="24"/>
          <w:szCs w:val="24"/>
          <w:u w:val="single"/>
        </w:rPr>
        <w:t>0%</w:t>
      </w:r>
      <w:r>
        <w:rPr>
          <w:rFonts w:ascii="宋体" w:hAnsi="宋体" w:hint="eastAsia"/>
          <w:color w:val="000000"/>
          <w:sz w:val="24"/>
          <w:szCs w:val="24"/>
        </w:rPr>
        <w:t>的价格扣除，用扣除后的价格参与评审。</w:t>
      </w:r>
    </w:p>
    <w:p w:rsidR="00ED4027" w:rsidRDefault="008813AD">
      <w:pPr>
        <w:adjustRightInd w:val="0"/>
        <w:spacing w:before="120" w:after="120" w:line="0" w:lineRule="atLeast"/>
        <w:ind w:leftChars="57" w:left="120" w:firstLineChars="150" w:firstLine="360"/>
        <w:jc w:val="left"/>
        <w:textAlignment w:val="baseline"/>
        <w:rPr>
          <w:rFonts w:ascii="宋体" w:hAnsi="宋体"/>
          <w:color w:val="000000"/>
          <w:sz w:val="24"/>
          <w:szCs w:val="24"/>
        </w:rPr>
      </w:pPr>
      <w:r>
        <w:rPr>
          <w:rFonts w:ascii="宋体" w:hAnsi="宋体" w:hint="eastAsia"/>
          <w:color w:val="000000"/>
          <w:sz w:val="24"/>
          <w:szCs w:val="24"/>
        </w:rPr>
        <w:t>（2）残疾人福利单位需按照采购文件的要求提供《残疾人福利性单位声明函》。</w:t>
      </w:r>
    </w:p>
    <w:p w:rsidR="00ED4027" w:rsidRDefault="008813AD">
      <w:pPr>
        <w:adjustRightInd w:val="0"/>
        <w:spacing w:before="120" w:after="120" w:line="0" w:lineRule="atLeast"/>
        <w:ind w:leftChars="57" w:left="120" w:firstLineChars="150" w:firstLine="360"/>
        <w:jc w:val="left"/>
        <w:textAlignment w:val="baseline"/>
        <w:rPr>
          <w:rFonts w:ascii="宋体" w:hAnsi="宋体"/>
          <w:color w:val="000000"/>
          <w:sz w:val="24"/>
          <w:szCs w:val="24"/>
        </w:rPr>
      </w:pPr>
      <w:r>
        <w:rPr>
          <w:rFonts w:ascii="宋体" w:hAnsi="宋体" w:hint="eastAsia"/>
          <w:color w:val="000000"/>
          <w:sz w:val="24"/>
          <w:szCs w:val="24"/>
        </w:rPr>
        <w:t>（3）残疾人福利单位标准请参照《关于促进残疾人就业政府采购政策的通知》（财库〔2017〕141号）。</w:t>
      </w:r>
    </w:p>
    <w:p w:rsidR="00ED4027" w:rsidRDefault="008813AD">
      <w:pPr>
        <w:adjustRightInd w:val="0"/>
        <w:spacing w:before="120" w:after="120" w:line="0" w:lineRule="atLeast"/>
        <w:ind w:firstLineChars="200" w:firstLine="480"/>
        <w:jc w:val="left"/>
        <w:textAlignment w:val="baseline"/>
        <w:rPr>
          <w:rFonts w:ascii="宋体" w:hAnsi="宋体"/>
          <w:color w:val="000000"/>
          <w:sz w:val="24"/>
          <w:szCs w:val="24"/>
        </w:rPr>
      </w:pPr>
      <w:r>
        <w:rPr>
          <w:rFonts w:ascii="宋体" w:hAnsi="宋体" w:hint="eastAsia"/>
          <w:color w:val="000000"/>
          <w:sz w:val="24"/>
          <w:szCs w:val="24"/>
        </w:rPr>
        <w:t>3、监狱和戒毒企业价格扣除</w:t>
      </w:r>
    </w:p>
    <w:p w:rsidR="00ED4027" w:rsidRDefault="008813AD">
      <w:pPr>
        <w:adjustRightInd w:val="0"/>
        <w:spacing w:before="120" w:after="120" w:line="0" w:lineRule="atLeast"/>
        <w:ind w:firstLineChars="200" w:firstLine="480"/>
        <w:jc w:val="left"/>
        <w:textAlignment w:val="baseline"/>
        <w:rPr>
          <w:rFonts w:ascii="宋体" w:hAnsi="宋体"/>
          <w:color w:val="000000"/>
          <w:sz w:val="24"/>
          <w:szCs w:val="24"/>
        </w:rPr>
      </w:pPr>
      <w:r>
        <w:rPr>
          <w:rFonts w:ascii="宋体" w:hAnsi="宋体" w:hint="eastAsia"/>
          <w:color w:val="000000"/>
          <w:sz w:val="24"/>
          <w:szCs w:val="24"/>
        </w:rPr>
        <w:t>（1）本项目对监狱和戒毒企业（简称监狱企业）视同小型、微型企业，给予</w:t>
      </w:r>
      <w:r>
        <w:rPr>
          <w:rFonts w:ascii="宋体" w:hAnsi="宋体"/>
          <w:color w:val="000000"/>
          <w:sz w:val="24"/>
          <w:szCs w:val="24"/>
          <w:u w:val="single"/>
        </w:rPr>
        <w:t>2</w:t>
      </w:r>
      <w:r>
        <w:rPr>
          <w:rFonts w:ascii="宋体" w:hAnsi="宋体" w:hint="eastAsia"/>
          <w:color w:val="000000"/>
          <w:sz w:val="24"/>
          <w:szCs w:val="24"/>
          <w:u w:val="single"/>
        </w:rPr>
        <w:t>0%</w:t>
      </w:r>
      <w:r>
        <w:rPr>
          <w:rFonts w:ascii="宋体" w:hAnsi="宋体" w:hint="eastAsia"/>
          <w:color w:val="000000"/>
          <w:sz w:val="24"/>
          <w:szCs w:val="24"/>
        </w:rPr>
        <w:t>的价格扣除，用扣除后的价格参与评审。</w:t>
      </w:r>
    </w:p>
    <w:p w:rsidR="00ED4027" w:rsidRDefault="008813AD">
      <w:pPr>
        <w:adjustRightInd w:val="0"/>
        <w:spacing w:before="120" w:after="120" w:line="0" w:lineRule="atLeast"/>
        <w:ind w:firstLineChars="200" w:firstLine="480"/>
        <w:jc w:val="left"/>
        <w:textAlignment w:val="baseline"/>
        <w:rPr>
          <w:rFonts w:ascii="宋体" w:hAnsi="宋体"/>
          <w:color w:val="000000"/>
          <w:sz w:val="24"/>
          <w:szCs w:val="24"/>
        </w:rPr>
      </w:pPr>
      <w:r>
        <w:rPr>
          <w:rFonts w:ascii="宋体" w:hAnsi="宋体" w:hint="eastAsia"/>
          <w:color w:val="000000"/>
          <w:sz w:val="24"/>
          <w:szCs w:val="24"/>
        </w:rPr>
        <w:t>（2）监狱企业参加政府采购活动时，需提供由省级以上监狱管理局、戒毒管理局(含新疆生产建设兵团)出具的属于监狱企业的证明文件。供应商如不提供上述证明文件，价格将不做相应扣除。</w:t>
      </w:r>
    </w:p>
    <w:p w:rsidR="00ED4027" w:rsidRDefault="008813AD">
      <w:pPr>
        <w:adjustRightInd w:val="0"/>
        <w:spacing w:before="120" w:after="120" w:line="0" w:lineRule="atLeast"/>
        <w:ind w:firstLineChars="200" w:firstLine="480"/>
        <w:jc w:val="left"/>
        <w:textAlignment w:val="baseline"/>
        <w:rPr>
          <w:rFonts w:ascii="宋体" w:hAnsi="宋体"/>
          <w:color w:val="000000"/>
          <w:sz w:val="24"/>
          <w:szCs w:val="24"/>
        </w:rPr>
      </w:pPr>
      <w:r>
        <w:rPr>
          <w:rFonts w:ascii="宋体" w:hAnsi="宋体" w:hint="eastAsia"/>
          <w:color w:val="000000"/>
          <w:sz w:val="24"/>
          <w:szCs w:val="24"/>
        </w:rPr>
        <w:t>（3）监狱企业标准请参照《关于政府采购支持监狱企业发展有关问题的通知》（</w:t>
      </w:r>
      <w:r>
        <w:rPr>
          <w:rFonts w:ascii="宋体" w:hAnsi="宋体"/>
          <w:color w:val="000000"/>
          <w:sz w:val="24"/>
          <w:szCs w:val="24"/>
        </w:rPr>
        <w:t>财库</w:t>
      </w:r>
      <w:r>
        <w:rPr>
          <w:rFonts w:ascii="宋体" w:hAnsi="宋体" w:hint="eastAsia"/>
          <w:color w:val="000000"/>
          <w:sz w:val="24"/>
          <w:szCs w:val="24"/>
        </w:rPr>
        <w:t>〔</w:t>
      </w:r>
      <w:r>
        <w:rPr>
          <w:rFonts w:ascii="宋体" w:hAnsi="宋体"/>
          <w:color w:val="000000"/>
          <w:sz w:val="24"/>
          <w:szCs w:val="24"/>
        </w:rPr>
        <w:t>2014</w:t>
      </w:r>
      <w:r>
        <w:rPr>
          <w:rFonts w:ascii="宋体" w:hAnsi="宋体" w:hint="eastAsia"/>
          <w:color w:val="000000"/>
          <w:sz w:val="24"/>
          <w:szCs w:val="24"/>
        </w:rPr>
        <w:t>〕</w:t>
      </w:r>
      <w:r>
        <w:rPr>
          <w:rFonts w:ascii="宋体" w:hAnsi="宋体"/>
          <w:color w:val="000000"/>
          <w:sz w:val="24"/>
          <w:szCs w:val="24"/>
        </w:rPr>
        <w:t>68号</w:t>
      </w:r>
      <w:r>
        <w:rPr>
          <w:rFonts w:ascii="宋体" w:hAnsi="宋体" w:hint="eastAsia"/>
          <w:color w:val="000000"/>
          <w:sz w:val="24"/>
          <w:szCs w:val="24"/>
        </w:rPr>
        <w:t>）。</w:t>
      </w:r>
    </w:p>
    <w:p w:rsidR="00ED4027" w:rsidRDefault="008813AD">
      <w:pPr>
        <w:adjustRightInd w:val="0"/>
        <w:spacing w:before="120" w:after="120" w:line="400" w:lineRule="exact"/>
        <w:ind w:firstLineChars="200" w:firstLine="480"/>
        <w:jc w:val="left"/>
        <w:textAlignment w:val="baseline"/>
        <w:rPr>
          <w:rFonts w:ascii="宋体" w:hAnsi="宋体"/>
          <w:color w:val="000000"/>
          <w:sz w:val="24"/>
          <w:szCs w:val="24"/>
        </w:rPr>
      </w:pPr>
      <w:r>
        <w:rPr>
          <w:rFonts w:ascii="宋体" w:hAnsi="宋体" w:hint="eastAsia"/>
          <w:color w:val="000000"/>
          <w:sz w:val="24"/>
          <w:szCs w:val="24"/>
        </w:rPr>
        <w:t>4、残疾人福利单位、监狱企业属于小型、微型企业的，不重复享受政策。</w:t>
      </w:r>
    </w:p>
    <w:p w:rsidR="00ED4027" w:rsidRDefault="008813AD">
      <w:pPr>
        <w:adjustRightInd w:val="0"/>
        <w:spacing w:before="120" w:after="120" w:line="400" w:lineRule="exact"/>
        <w:ind w:firstLineChars="200" w:firstLine="480"/>
        <w:jc w:val="left"/>
        <w:textAlignment w:val="baseline"/>
        <w:rPr>
          <w:rFonts w:ascii="宋体" w:hAnsi="宋体"/>
          <w:color w:val="000000"/>
          <w:sz w:val="24"/>
          <w:szCs w:val="24"/>
        </w:rPr>
      </w:pPr>
      <w:r>
        <w:rPr>
          <w:rFonts w:ascii="宋体" w:hAnsi="宋体" w:hint="eastAsia"/>
          <w:color w:val="000000"/>
          <w:sz w:val="24"/>
          <w:szCs w:val="24"/>
        </w:rPr>
        <w:t>5、如本项目同意联合体投标或同意分包履行合同的,大中型企业与小微型企业</w:t>
      </w:r>
      <w:r>
        <w:rPr>
          <w:rFonts w:ascii="宋体" w:hAnsi="宋体" w:hint="eastAsia"/>
          <w:color w:val="000000"/>
          <w:sz w:val="24"/>
          <w:szCs w:val="24"/>
        </w:rPr>
        <w:lastRenderedPageBreak/>
        <w:t>（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6</w:t>
      </w:r>
      <w:r>
        <w:rPr>
          <w:rFonts w:ascii="宋体" w:hAnsi="宋体" w:hint="eastAsia"/>
          <w:color w:val="000000"/>
          <w:sz w:val="24"/>
          <w:szCs w:val="24"/>
          <w:u w:val="single"/>
        </w:rPr>
        <w:t>%</w:t>
      </w:r>
      <w:r>
        <w:rPr>
          <w:rFonts w:ascii="宋体" w:hAnsi="宋体" w:hint="eastAsia"/>
          <w:color w:val="000000"/>
          <w:sz w:val="24"/>
          <w:szCs w:val="24"/>
        </w:rPr>
        <w:t>的价格扣除，用扣除后的价格参与评审。</w:t>
      </w:r>
    </w:p>
    <w:p w:rsidR="00ED4027" w:rsidRDefault="008813AD">
      <w:pPr>
        <w:adjustRightInd w:val="0"/>
        <w:spacing w:before="120" w:after="120" w:line="400" w:lineRule="exact"/>
        <w:ind w:firstLineChars="200" w:firstLine="480"/>
        <w:jc w:val="left"/>
        <w:textAlignment w:val="baseline"/>
        <w:rPr>
          <w:rFonts w:ascii="宋体" w:hAnsi="宋体"/>
          <w:color w:val="000000"/>
          <w:sz w:val="24"/>
          <w:szCs w:val="24"/>
        </w:rPr>
      </w:pPr>
      <w:r>
        <w:rPr>
          <w:rFonts w:ascii="宋体" w:hAnsi="宋体" w:hint="eastAsia"/>
          <w:color w:val="000000"/>
          <w:sz w:val="24"/>
          <w:szCs w:val="24"/>
        </w:rPr>
        <w:t>6、联合体各方均为小型、微型企业（残疾人福利单位、监狱企业）的，联合体享受</w:t>
      </w:r>
      <w:r>
        <w:rPr>
          <w:rFonts w:ascii="宋体" w:hAnsi="宋体"/>
          <w:color w:val="000000"/>
          <w:sz w:val="24"/>
          <w:szCs w:val="24"/>
          <w:u w:val="single"/>
        </w:rPr>
        <w:t>2</w:t>
      </w:r>
      <w:r>
        <w:rPr>
          <w:rFonts w:ascii="宋体" w:hAnsi="宋体" w:hint="eastAsia"/>
          <w:color w:val="000000"/>
          <w:sz w:val="24"/>
          <w:szCs w:val="24"/>
          <w:u w:val="single"/>
        </w:rPr>
        <w:t>0%</w:t>
      </w:r>
      <w:r>
        <w:rPr>
          <w:rFonts w:ascii="宋体" w:hAnsi="宋体" w:hint="eastAsia"/>
          <w:color w:val="000000"/>
          <w:sz w:val="24"/>
          <w:szCs w:val="24"/>
        </w:rPr>
        <w:t>价格扣除，用扣除后的价格参与评审。</w:t>
      </w:r>
    </w:p>
    <w:p w:rsidR="00ED4027" w:rsidRDefault="008813AD">
      <w:pPr>
        <w:adjustRightInd w:val="0"/>
        <w:spacing w:before="120" w:after="120" w:line="400" w:lineRule="exact"/>
        <w:ind w:firstLineChars="200" w:firstLine="480"/>
        <w:jc w:val="left"/>
        <w:textAlignment w:val="baseline"/>
        <w:rPr>
          <w:rFonts w:ascii="宋体" w:hAnsi="宋体"/>
          <w:color w:val="000000"/>
          <w:sz w:val="24"/>
          <w:szCs w:val="24"/>
        </w:rPr>
      </w:pPr>
      <w:r>
        <w:rPr>
          <w:rFonts w:ascii="宋体" w:hAnsi="宋体" w:hint="eastAsia"/>
          <w:color w:val="000000"/>
          <w:sz w:val="24"/>
          <w:szCs w:val="24"/>
        </w:rPr>
        <w:t>7.采购本国产品的支持政策</w:t>
      </w:r>
    </w:p>
    <w:p w:rsidR="00ED4027" w:rsidRDefault="008813AD">
      <w:pPr>
        <w:adjustRightInd w:val="0"/>
        <w:spacing w:before="120" w:after="120" w:line="400" w:lineRule="exact"/>
        <w:ind w:firstLineChars="200" w:firstLine="480"/>
        <w:jc w:val="left"/>
        <w:textAlignment w:val="baseline"/>
        <w:rPr>
          <w:rFonts w:ascii="宋体" w:hAnsi="宋体"/>
          <w:color w:val="000000"/>
          <w:sz w:val="24"/>
          <w:szCs w:val="24"/>
        </w:rPr>
      </w:pPr>
      <w:r>
        <w:rPr>
          <w:rFonts w:ascii="宋体" w:hAnsi="宋体" w:hint="eastAsia"/>
          <w:color w:val="000000"/>
          <w:sz w:val="24"/>
          <w:szCs w:val="24"/>
        </w:rPr>
        <w:t>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p>
    <w:p w:rsidR="00ED4027" w:rsidRDefault="008813AD">
      <w:pPr>
        <w:adjustRightInd w:val="0"/>
        <w:spacing w:before="120" w:after="120" w:line="400" w:lineRule="exact"/>
        <w:ind w:firstLineChars="200" w:firstLine="480"/>
        <w:jc w:val="left"/>
        <w:textAlignment w:val="baseline"/>
        <w:rPr>
          <w:rFonts w:ascii="宋体" w:hAnsi="宋体"/>
          <w:color w:val="000000"/>
          <w:sz w:val="24"/>
          <w:szCs w:val="24"/>
        </w:rPr>
      </w:pPr>
      <w:r>
        <w:rPr>
          <w:rFonts w:ascii="宋体" w:hAnsi="宋体" w:hint="eastAsia"/>
          <w:color w:val="000000"/>
          <w:sz w:val="24"/>
          <w:szCs w:val="24"/>
        </w:rPr>
        <w:t>7.2 供应商需按照招标文件的要求提供《关于符合本国产品标准的声明函》（以下简称《声明函》），如不提供将不享受本国产品价格评审优惠。</w:t>
      </w:r>
    </w:p>
    <w:p w:rsidR="00ED4027" w:rsidRDefault="008813AD">
      <w:pPr>
        <w:adjustRightInd w:val="0"/>
        <w:spacing w:before="120" w:after="120" w:line="400" w:lineRule="exact"/>
        <w:ind w:firstLineChars="200" w:firstLine="480"/>
        <w:jc w:val="left"/>
        <w:textAlignment w:val="baseline"/>
        <w:rPr>
          <w:rFonts w:ascii="宋体" w:hAnsi="宋体"/>
          <w:color w:val="000000"/>
          <w:sz w:val="24"/>
          <w:szCs w:val="24"/>
        </w:rPr>
      </w:pPr>
      <w:r>
        <w:rPr>
          <w:rFonts w:ascii="宋体" w:hAnsi="宋体" w:hint="eastAsia"/>
          <w:color w:val="000000"/>
          <w:sz w:val="24"/>
          <w:szCs w:val="24"/>
        </w:rPr>
        <w:t>7.3 供应商需在《声明函》中逐一、准确填写产品名称、厂名、生产厂址三项信息</w:t>
      </w:r>
      <w:r>
        <w:rPr>
          <w:rFonts w:ascii="宋体" w:hAnsi="宋体" w:hint="eastAsia"/>
          <w:sz w:val="24"/>
          <w:szCs w:val="24"/>
        </w:rPr>
        <w:t>（《声明函》中标注“  /  ”的地方无需填写）</w:t>
      </w:r>
      <w:r>
        <w:rPr>
          <w:rFonts w:ascii="宋体" w:hAnsi="宋体" w:hint="eastAsia"/>
          <w:color w:val="000000"/>
          <w:sz w:val="24"/>
          <w:szCs w:val="24"/>
        </w:rPr>
        <w:t>，三项信息中任意一项未填写的视为该项产品不符合本国产品标准，不享受本国产品价格评审优惠。</w:t>
      </w:r>
    </w:p>
    <w:p w:rsidR="00ED4027" w:rsidRDefault="008813AD">
      <w:pPr>
        <w:adjustRightInd w:val="0"/>
        <w:spacing w:before="120" w:after="120" w:line="400" w:lineRule="exact"/>
        <w:ind w:firstLineChars="200" w:firstLine="480"/>
        <w:jc w:val="left"/>
        <w:textAlignment w:val="baseline"/>
        <w:rPr>
          <w:rFonts w:ascii="宋体" w:hAnsi="宋体"/>
          <w:color w:val="000000"/>
          <w:sz w:val="24"/>
          <w:szCs w:val="24"/>
          <w:highlight w:val="green"/>
        </w:rPr>
      </w:pPr>
      <w:r>
        <w:rPr>
          <w:rFonts w:ascii="宋体" w:hAnsi="宋体" w:hint="eastAsia"/>
          <w:color w:val="000000"/>
          <w:sz w:val="24"/>
          <w:szCs w:val="24"/>
        </w:rPr>
        <w:t>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rsidR="00ED4027" w:rsidRDefault="008813AD">
      <w:pPr>
        <w:pStyle w:val="afb"/>
        <w:spacing w:line="0" w:lineRule="atLeast"/>
        <w:ind w:firstLine="482"/>
        <w:rPr>
          <w:color w:val="000000"/>
        </w:rPr>
      </w:pPr>
      <w:r>
        <w:rPr>
          <w:rFonts w:ascii="宋体" w:hAnsi="宋体" w:hint="eastAsia"/>
          <w:b/>
          <w:color w:val="000000"/>
        </w:rPr>
        <w:t>评标方法与评标标准</w:t>
      </w:r>
      <w:r>
        <w:rPr>
          <w:rFonts w:hint="eastAsia"/>
          <w:color w:val="000000"/>
        </w:rPr>
        <w:t xml:space="preserve"> </w:t>
      </w:r>
    </w:p>
    <w:tbl>
      <w:tblPr>
        <w:tblW w:w="5000" w:type="pct"/>
        <w:jc w:val="center"/>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694"/>
        <w:gridCol w:w="7269"/>
      </w:tblGrid>
      <w:tr w:rsidR="00ED4027">
        <w:trPr>
          <w:tblHeader/>
          <w:jc w:val="center"/>
        </w:trPr>
        <w:tc>
          <w:tcPr>
            <w:tcW w:w="945"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ED4027" w:rsidRDefault="008813AD">
            <w:pPr>
              <w:snapToGrid w:val="0"/>
              <w:jc w:val="center"/>
              <w:rPr>
                <w:rFonts w:ascii="宋体" w:hAnsi="宋体"/>
                <w:b/>
                <w:sz w:val="24"/>
                <w:szCs w:val="24"/>
              </w:rPr>
            </w:pPr>
            <w:r>
              <w:rPr>
                <w:rFonts w:ascii="宋体" w:hAnsi="宋体" w:hint="eastAsia"/>
                <w:b/>
                <w:sz w:val="24"/>
                <w:szCs w:val="24"/>
              </w:rPr>
              <w:t>评分因素</w:t>
            </w:r>
          </w:p>
        </w:tc>
        <w:tc>
          <w:tcPr>
            <w:tcW w:w="4055"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ED4027" w:rsidRDefault="008813AD">
            <w:pPr>
              <w:snapToGrid w:val="0"/>
              <w:jc w:val="center"/>
              <w:rPr>
                <w:rFonts w:ascii="宋体" w:hAnsi="宋体"/>
                <w:b/>
                <w:sz w:val="24"/>
                <w:szCs w:val="24"/>
              </w:rPr>
            </w:pPr>
            <w:r>
              <w:rPr>
                <w:rFonts w:ascii="宋体" w:hAnsi="宋体" w:hint="eastAsia"/>
                <w:b/>
                <w:sz w:val="24"/>
                <w:szCs w:val="24"/>
              </w:rPr>
              <w:t>评分细则</w:t>
            </w:r>
          </w:p>
        </w:tc>
      </w:tr>
      <w:tr w:rsidR="00ED4027">
        <w:trPr>
          <w:jc w:val="center"/>
        </w:trPr>
        <w:tc>
          <w:tcPr>
            <w:tcW w:w="945"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ED4027" w:rsidRDefault="008813AD">
            <w:pPr>
              <w:snapToGrid w:val="0"/>
              <w:jc w:val="center"/>
              <w:rPr>
                <w:rFonts w:ascii="宋体" w:hAnsi="宋体"/>
                <w:sz w:val="24"/>
                <w:szCs w:val="24"/>
              </w:rPr>
            </w:pPr>
            <w:r>
              <w:rPr>
                <w:rFonts w:ascii="宋体" w:hAnsi="宋体" w:hint="eastAsia"/>
                <w:sz w:val="24"/>
                <w:szCs w:val="24"/>
              </w:rPr>
              <w:t>价格部分</w:t>
            </w:r>
          </w:p>
          <w:p w:rsidR="00ED4027" w:rsidRDefault="008813AD">
            <w:pPr>
              <w:snapToGrid w:val="0"/>
              <w:jc w:val="center"/>
              <w:rPr>
                <w:rFonts w:ascii="宋体" w:hAnsi="宋体"/>
                <w:sz w:val="24"/>
                <w:szCs w:val="24"/>
              </w:rPr>
            </w:pPr>
            <w:r>
              <w:rPr>
                <w:rFonts w:ascii="宋体" w:hAnsi="宋体" w:hint="eastAsia"/>
                <w:sz w:val="24"/>
                <w:szCs w:val="24"/>
              </w:rPr>
              <w:t>（10分）</w:t>
            </w:r>
          </w:p>
        </w:tc>
        <w:tc>
          <w:tcPr>
            <w:tcW w:w="4055"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ED4027" w:rsidRDefault="008813AD">
            <w:pPr>
              <w:snapToGrid w:val="0"/>
              <w:jc w:val="left"/>
              <w:rPr>
                <w:rFonts w:ascii="宋体" w:hAnsi="宋体"/>
                <w:color w:val="000000"/>
                <w:sz w:val="24"/>
                <w:szCs w:val="24"/>
                <w:lang w:val="zh-CN"/>
              </w:rPr>
            </w:pPr>
            <w:r>
              <w:rPr>
                <w:rFonts w:ascii="宋体" w:hAnsi="宋体" w:cs="仿宋" w:hint="eastAsia"/>
                <w:color w:val="000000"/>
                <w:sz w:val="24"/>
                <w:szCs w:val="24"/>
                <w:lang w:val="zh-CN"/>
              </w:rPr>
              <w:t>满足招标文件要求且投标价格最低的投标报价为评标基准价，其价格分为满分。</w:t>
            </w:r>
          </w:p>
          <w:p w:rsidR="00ED4027" w:rsidRDefault="008813AD">
            <w:pPr>
              <w:snapToGrid w:val="0"/>
              <w:spacing w:before="63"/>
              <w:jc w:val="left"/>
              <w:rPr>
                <w:rFonts w:ascii="宋体" w:hAnsi="宋体" w:cs="宋体"/>
                <w:color w:val="000000"/>
                <w:sz w:val="24"/>
                <w:szCs w:val="24"/>
              </w:rPr>
            </w:pPr>
            <w:r>
              <w:rPr>
                <w:rFonts w:ascii="宋体" w:hAnsi="宋体" w:cs="宋体" w:hint="eastAsia"/>
                <w:color w:val="000000"/>
                <w:sz w:val="24"/>
                <w:szCs w:val="24"/>
              </w:rPr>
              <w:t>其他投标报价的价格分=（评标基准价/其他投标报价）×10（保留两位小数）</w:t>
            </w:r>
          </w:p>
        </w:tc>
      </w:tr>
      <w:tr w:rsidR="00ED4027">
        <w:trPr>
          <w:jc w:val="center"/>
        </w:trPr>
        <w:tc>
          <w:tcPr>
            <w:tcW w:w="945"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ED4027" w:rsidRDefault="008813AD">
            <w:pPr>
              <w:snapToGrid w:val="0"/>
              <w:jc w:val="center"/>
              <w:rPr>
                <w:rFonts w:ascii="宋体" w:hAnsi="宋体" w:cs="仿宋"/>
                <w:color w:val="000000"/>
                <w:sz w:val="24"/>
                <w:szCs w:val="24"/>
                <w:lang w:val="zh-CN"/>
              </w:rPr>
            </w:pPr>
            <w:r>
              <w:rPr>
                <w:rFonts w:ascii="宋体" w:hAnsi="宋体" w:cs="仿宋" w:hint="eastAsia"/>
                <w:color w:val="000000"/>
                <w:sz w:val="24"/>
                <w:szCs w:val="24"/>
                <w:lang w:val="zh-CN"/>
              </w:rPr>
              <w:t>企业业绩</w:t>
            </w:r>
          </w:p>
          <w:p w:rsidR="00ED4027" w:rsidRDefault="008813AD">
            <w:pPr>
              <w:snapToGrid w:val="0"/>
              <w:jc w:val="center"/>
              <w:rPr>
                <w:rFonts w:ascii="宋体" w:hAnsi="宋体"/>
                <w:sz w:val="24"/>
                <w:szCs w:val="24"/>
                <w:highlight w:val="cyan"/>
              </w:rPr>
            </w:pPr>
            <w:r>
              <w:rPr>
                <w:rFonts w:ascii="宋体" w:hAnsi="宋体" w:cs="仿宋" w:hint="eastAsia"/>
                <w:color w:val="000000"/>
                <w:sz w:val="24"/>
                <w:szCs w:val="24"/>
                <w:lang w:val="zh-CN"/>
              </w:rPr>
              <w:t>（</w:t>
            </w:r>
            <w:r>
              <w:rPr>
                <w:rFonts w:ascii="宋体" w:hAnsi="宋体" w:cs="仿宋" w:hint="eastAsia"/>
                <w:sz w:val="24"/>
                <w:szCs w:val="24"/>
              </w:rPr>
              <w:t>6分</w:t>
            </w:r>
            <w:r>
              <w:rPr>
                <w:rFonts w:ascii="宋体" w:hAnsi="宋体" w:cs="仿宋" w:hint="eastAsia"/>
                <w:color w:val="000000"/>
                <w:sz w:val="24"/>
                <w:szCs w:val="24"/>
                <w:lang w:val="zh-CN"/>
              </w:rPr>
              <w:t>）</w:t>
            </w:r>
          </w:p>
        </w:tc>
        <w:tc>
          <w:tcPr>
            <w:tcW w:w="4055"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ED4027" w:rsidRDefault="008813AD">
            <w:pPr>
              <w:snapToGrid w:val="0"/>
              <w:jc w:val="left"/>
              <w:rPr>
                <w:rFonts w:ascii="宋体" w:hAnsi="宋体" w:cs="仿宋"/>
                <w:color w:val="000000"/>
                <w:sz w:val="24"/>
                <w:szCs w:val="24"/>
                <w:lang w:val="zh-CN"/>
              </w:rPr>
            </w:pPr>
            <w:r>
              <w:rPr>
                <w:rFonts w:ascii="宋体" w:hAnsi="宋体" w:cs="仿宋" w:hint="eastAsia"/>
                <w:color w:val="000000"/>
                <w:sz w:val="24"/>
                <w:szCs w:val="24"/>
                <w:lang w:val="zh-CN"/>
              </w:rPr>
              <w:t>投标人</w:t>
            </w:r>
            <w:r>
              <w:rPr>
                <w:rFonts w:ascii="宋体" w:hAnsi="宋体" w:cs="仿宋" w:hint="eastAsia"/>
                <w:color w:val="000000"/>
                <w:sz w:val="24"/>
                <w:szCs w:val="24"/>
              </w:rPr>
              <w:t>自2023年1月1日至今</w:t>
            </w:r>
            <w:r>
              <w:rPr>
                <w:rFonts w:ascii="宋体" w:hAnsi="宋体" w:cs="仿宋" w:hint="eastAsia"/>
                <w:color w:val="000000"/>
                <w:sz w:val="24"/>
                <w:szCs w:val="24"/>
                <w:lang w:val="zh-CN"/>
              </w:rPr>
              <w:t>（以合同签订日期为准）具有</w:t>
            </w:r>
            <w:r w:rsidR="00CD15E2">
              <w:rPr>
                <w:rFonts w:ascii="宋体" w:hAnsi="宋体" w:cs="宋体" w:hint="eastAsia"/>
                <w:color w:val="000000"/>
                <w:sz w:val="24"/>
                <w:szCs w:val="24"/>
                <w:lang w:bidi="ar"/>
              </w:rPr>
              <w:t>软件开发类相关</w:t>
            </w:r>
            <w:r>
              <w:rPr>
                <w:rFonts w:ascii="宋体" w:hAnsi="宋体" w:cs="宋体" w:hint="eastAsia"/>
                <w:color w:val="000000"/>
                <w:sz w:val="24"/>
                <w:szCs w:val="24"/>
                <w:lang w:bidi="ar"/>
              </w:rPr>
              <w:t>业绩的</w:t>
            </w:r>
            <w:r>
              <w:rPr>
                <w:rFonts w:ascii="宋体" w:hAnsi="宋体" w:cs="仿宋" w:hint="eastAsia"/>
                <w:color w:val="000000"/>
                <w:sz w:val="24"/>
                <w:szCs w:val="24"/>
              </w:rPr>
              <w:t>，</w:t>
            </w:r>
            <w:r>
              <w:rPr>
                <w:rFonts w:ascii="宋体" w:hAnsi="宋体" w:cs="仿宋" w:hint="eastAsia"/>
                <w:color w:val="000000"/>
                <w:sz w:val="24"/>
                <w:szCs w:val="24"/>
                <w:lang w:val="zh-CN"/>
              </w:rPr>
              <w:t>有1</w:t>
            </w:r>
            <w:r>
              <w:rPr>
                <w:rFonts w:ascii="宋体" w:hAnsi="宋体" w:cs="仿宋" w:hint="eastAsia"/>
                <w:color w:val="000000"/>
                <w:sz w:val="24"/>
                <w:szCs w:val="24"/>
              </w:rPr>
              <w:t>个</w:t>
            </w:r>
            <w:r>
              <w:rPr>
                <w:rFonts w:ascii="宋体" w:hAnsi="宋体" w:cs="仿宋" w:hint="eastAsia"/>
                <w:color w:val="000000"/>
                <w:sz w:val="24"/>
                <w:szCs w:val="24"/>
                <w:lang w:val="zh-CN"/>
              </w:rPr>
              <w:t>得</w:t>
            </w:r>
            <w:r>
              <w:rPr>
                <w:rFonts w:ascii="宋体" w:hAnsi="宋体" w:cs="仿宋" w:hint="eastAsia"/>
                <w:color w:val="000000"/>
                <w:sz w:val="24"/>
                <w:szCs w:val="24"/>
              </w:rPr>
              <w:t>2</w:t>
            </w:r>
            <w:r>
              <w:rPr>
                <w:rFonts w:ascii="宋体" w:hAnsi="宋体" w:cs="仿宋" w:hint="eastAsia"/>
                <w:color w:val="000000"/>
                <w:sz w:val="24"/>
                <w:szCs w:val="24"/>
                <w:lang w:val="zh-CN"/>
              </w:rPr>
              <w:t>分，最高得</w:t>
            </w:r>
            <w:r>
              <w:rPr>
                <w:rFonts w:ascii="宋体" w:hAnsi="宋体" w:cs="仿宋" w:hint="eastAsia"/>
                <w:color w:val="000000"/>
                <w:sz w:val="24"/>
                <w:szCs w:val="24"/>
              </w:rPr>
              <w:t>6</w:t>
            </w:r>
            <w:r>
              <w:rPr>
                <w:rFonts w:ascii="宋体" w:hAnsi="宋体" w:cs="仿宋" w:hint="eastAsia"/>
                <w:color w:val="000000"/>
                <w:sz w:val="24"/>
                <w:szCs w:val="24"/>
                <w:lang w:val="zh-CN"/>
              </w:rPr>
              <w:t>分。</w:t>
            </w:r>
          </w:p>
          <w:p w:rsidR="00ED4027" w:rsidRDefault="008813AD">
            <w:pPr>
              <w:snapToGrid w:val="0"/>
              <w:jc w:val="left"/>
              <w:rPr>
                <w:rFonts w:ascii="宋体" w:hAnsi="宋体" w:cs="仿宋"/>
                <w:color w:val="000000"/>
                <w:sz w:val="24"/>
                <w:szCs w:val="24"/>
                <w:highlight w:val="cyan"/>
                <w:lang w:val="zh-CN"/>
              </w:rPr>
            </w:pPr>
            <w:r>
              <w:rPr>
                <w:rFonts w:ascii="宋体" w:hAnsi="宋体" w:cs="宋体" w:hint="eastAsia"/>
                <w:bCs/>
                <w:color w:val="000000"/>
                <w:sz w:val="24"/>
                <w:szCs w:val="24"/>
              </w:rPr>
              <w:t>（提供业绩合同原件扫描上传，合同中主要内容、金额、盖章日期等需清晰可见，</w:t>
            </w:r>
            <w:r>
              <w:rPr>
                <w:rFonts w:ascii="宋体" w:hAnsi="宋体" w:cs="宋体" w:hint="eastAsia"/>
                <w:color w:val="000000"/>
                <w:sz w:val="24"/>
                <w:szCs w:val="24"/>
              </w:rPr>
              <w:t>不提供的不得分</w:t>
            </w:r>
            <w:r>
              <w:rPr>
                <w:rFonts w:ascii="宋体" w:hAnsi="宋体" w:cs="宋体" w:hint="eastAsia"/>
                <w:bCs/>
                <w:color w:val="000000"/>
                <w:sz w:val="24"/>
                <w:szCs w:val="24"/>
              </w:rPr>
              <w:t>）</w:t>
            </w:r>
          </w:p>
        </w:tc>
      </w:tr>
      <w:tr w:rsidR="00ED4027">
        <w:trPr>
          <w:trHeight w:val="90"/>
          <w:jc w:val="center"/>
        </w:trPr>
        <w:tc>
          <w:tcPr>
            <w:tcW w:w="945"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ED4027" w:rsidRDefault="008813AD">
            <w:pPr>
              <w:snapToGrid w:val="0"/>
              <w:jc w:val="center"/>
              <w:rPr>
                <w:rFonts w:ascii="宋体" w:hAnsi="宋体" w:cs="仿宋"/>
                <w:sz w:val="24"/>
                <w:szCs w:val="24"/>
              </w:rPr>
            </w:pPr>
            <w:r>
              <w:rPr>
                <w:rFonts w:ascii="宋体" w:hAnsi="宋体" w:cs="仿宋" w:hint="eastAsia"/>
                <w:sz w:val="24"/>
                <w:szCs w:val="24"/>
              </w:rPr>
              <w:lastRenderedPageBreak/>
              <w:t>综合实力</w:t>
            </w:r>
          </w:p>
          <w:p w:rsidR="00ED4027" w:rsidRDefault="008813AD">
            <w:pPr>
              <w:snapToGrid w:val="0"/>
              <w:jc w:val="center"/>
              <w:rPr>
                <w:rFonts w:ascii="宋体" w:hAnsi="宋体"/>
                <w:sz w:val="24"/>
                <w:szCs w:val="24"/>
                <w:highlight w:val="cyan"/>
              </w:rPr>
            </w:pPr>
            <w:r>
              <w:rPr>
                <w:rFonts w:ascii="宋体" w:hAnsi="宋体" w:cs="仿宋" w:hint="eastAsia"/>
                <w:sz w:val="24"/>
                <w:szCs w:val="24"/>
              </w:rPr>
              <w:t>（5分）</w:t>
            </w:r>
          </w:p>
        </w:tc>
        <w:tc>
          <w:tcPr>
            <w:tcW w:w="4055"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ED4027" w:rsidRDefault="008813AD">
            <w:pPr>
              <w:snapToGrid w:val="0"/>
              <w:jc w:val="left"/>
              <w:rPr>
                <w:rFonts w:ascii="宋体" w:hAnsi="宋体" w:cs="仿宋"/>
                <w:sz w:val="24"/>
                <w:szCs w:val="24"/>
                <w:lang w:val="zh-CN"/>
              </w:rPr>
            </w:pPr>
            <w:r>
              <w:rPr>
                <w:rFonts w:ascii="宋体" w:hAnsi="宋体" w:cs="仿宋" w:hint="eastAsia"/>
                <w:sz w:val="24"/>
                <w:szCs w:val="24"/>
                <w:lang w:val="zh-CN"/>
              </w:rPr>
              <w:t>1、投标人持有由中国电子技术标准化研究院颁发的《软件能力成熟度等级证书》（CSMM）的，证书等级为四级（量化提升级）或五级（创新引领级）的得3分；证书等级为二级（项目规范级）或三级（组织改进级）的得</w:t>
            </w:r>
            <w:r>
              <w:rPr>
                <w:rFonts w:ascii="宋体" w:hAnsi="宋体" w:cs="仿宋" w:hint="eastAsia"/>
                <w:sz w:val="24"/>
                <w:szCs w:val="24"/>
              </w:rPr>
              <w:t>2</w:t>
            </w:r>
            <w:r>
              <w:rPr>
                <w:rFonts w:ascii="宋体" w:hAnsi="宋体" w:cs="仿宋" w:hint="eastAsia"/>
                <w:sz w:val="24"/>
                <w:szCs w:val="24"/>
                <w:lang w:val="zh-CN"/>
              </w:rPr>
              <w:t>分；证书等级为一级（初始级）的</w:t>
            </w:r>
            <w:r>
              <w:rPr>
                <w:rFonts w:ascii="宋体" w:hAnsi="宋体" w:cs="仿宋" w:hint="eastAsia"/>
                <w:sz w:val="24"/>
                <w:szCs w:val="24"/>
              </w:rPr>
              <w:t>得1分</w:t>
            </w:r>
            <w:r>
              <w:rPr>
                <w:rFonts w:ascii="宋体" w:hAnsi="宋体" w:cs="仿宋" w:hint="eastAsia"/>
                <w:sz w:val="24"/>
                <w:szCs w:val="24"/>
                <w:lang w:val="zh-CN"/>
              </w:rPr>
              <w:t>，</w:t>
            </w:r>
            <w:r>
              <w:rPr>
                <w:rFonts w:ascii="宋体" w:hAnsi="宋体" w:cs="仿宋" w:hint="eastAsia"/>
                <w:sz w:val="24"/>
                <w:szCs w:val="24"/>
              </w:rPr>
              <w:t>未提供证书的</w:t>
            </w:r>
            <w:r>
              <w:rPr>
                <w:rFonts w:ascii="宋体" w:hAnsi="宋体" w:cs="仿宋" w:hint="eastAsia"/>
                <w:sz w:val="24"/>
                <w:szCs w:val="24"/>
                <w:lang w:val="zh-CN"/>
              </w:rPr>
              <w:t>不得分。</w:t>
            </w:r>
          </w:p>
          <w:p w:rsidR="00ED4027" w:rsidRDefault="008813AD">
            <w:pPr>
              <w:snapToGrid w:val="0"/>
              <w:jc w:val="left"/>
              <w:rPr>
                <w:rFonts w:ascii="宋体" w:hAnsi="宋体" w:cs="仿宋"/>
                <w:sz w:val="24"/>
                <w:szCs w:val="24"/>
                <w:lang w:val="zh-CN"/>
              </w:rPr>
            </w:pPr>
            <w:r>
              <w:rPr>
                <w:rFonts w:ascii="宋体" w:hAnsi="宋体" w:cs="仿宋" w:hint="eastAsia"/>
                <w:sz w:val="24"/>
                <w:szCs w:val="24"/>
              </w:rPr>
              <w:t>2</w:t>
            </w:r>
            <w:r>
              <w:rPr>
                <w:rFonts w:ascii="宋体" w:hAnsi="宋体" w:cs="仿宋" w:hint="eastAsia"/>
                <w:sz w:val="24"/>
                <w:szCs w:val="24"/>
                <w:lang w:val="zh-CN"/>
              </w:rPr>
              <w:t>、投标人具备中国</w:t>
            </w:r>
            <w:r>
              <w:rPr>
                <w:rFonts w:ascii="宋体" w:hAnsi="宋体" w:cs="仿宋" w:hint="eastAsia"/>
                <w:sz w:val="24"/>
                <w:szCs w:val="24"/>
              </w:rPr>
              <w:t>信息安全测评</w:t>
            </w:r>
            <w:r>
              <w:rPr>
                <w:rFonts w:ascii="宋体" w:hAnsi="宋体" w:cs="仿宋" w:hint="eastAsia"/>
                <w:sz w:val="24"/>
                <w:szCs w:val="24"/>
                <w:lang w:val="zh-CN"/>
              </w:rPr>
              <w:t>中心颁发的信息安全服务资质证书的得</w:t>
            </w:r>
            <w:r>
              <w:rPr>
                <w:rFonts w:ascii="宋体" w:hAnsi="宋体" w:cs="仿宋" w:hint="eastAsia"/>
                <w:sz w:val="24"/>
                <w:szCs w:val="24"/>
              </w:rPr>
              <w:t>2</w:t>
            </w:r>
            <w:r>
              <w:rPr>
                <w:rFonts w:ascii="宋体" w:hAnsi="宋体" w:cs="仿宋" w:hint="eastAsia"/>
                <w:sz w:val="24"/>
                <w:szCs w:val="24"/>
                <w:lang w:val="zh-CN"/>
              </w:rPr>
              <w:t>分，未提供不得分。</w:t>
            </w:r>
          </w:p>
          <w:p w:rsidR="00ED4027" w:rsidRDefault="008813AD">
            <w:pPr>
              <w:snapToGrid w:val="0"/>
              <w:jc w:val="left"/>
              <w:rPr>
                <w:rFonts w:ascii="宋体" w:hAnsi="宋体" w:cs="仿宋"/>
                <w:sz w:val="24"/>
                <w:szCs w:val="24"/>
                <w:highlight w:val="cyan"/>
              </w:rPr>
            </w:pPr>
            <w:r>
              <w:rPr>
                <w:rFonts w:ascii="宋体" w:hAnsi="宋体" w:cs="仿宋" w:hint="eastAsia"/>
                <w:bCs/>
                <w:sz w:val="24"/>
                <w:szCs w:val="24"/>
              </w:rPr>
              <w:t>（以上证书需提供证书原件扫描上传，未提供的不得分）</w:t>
            </w:r>
          </w:p>
        </w:tc>
      </w:tr>
      <w:tr w:rsidR="00ED4027">
        <w:trPr>
          <w:jc w:val="center"/>
        </w:trPr>
        <w:tc>
          <w:tcPr>
            <w:tcW w:w="945"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ED4027" w:rsidRDefault="008813AD">
            <w:pPr>
              <w:snapToGrid w:val="0"/>
              <w:jc w:val="center"/>
              <w:rPr>
                <w:rFonts w:ascii="宋体" w:hAnsi="宋体" w:cs="仿宋"/>
                <w:sz w:val="24"/>
                <w:szCs w:val="24"/>
              </w:rPr>
            </w:pPr>
            <w:r>
              <w:rPr>
                <w:rFonts w:ascii="宋体" w:hAnsi="宋体" w:cs="仿宋" w:hint="eastAsia"/>
                <w:sz w:val="24"/>
                <w:szCs w:val="24"/>
              </w:rPr>
              <w:t>团队实力</w:t>
            </w:r>
          </w:p>
          <w:p w:rsidR="00ED4027" w:rsidRDefault="008813AD">
            <w:pPr>
              <w:snapToGrid w:val="0"/>
              <w:jc w:val="center"/>
              <w:rPr>
                <w:rFonts w:ascii="宋体" w:hAnsi="宋体"/>
                <w:sz w:val="24"/>
                <w:szCs w:val="24"/>
                <w:highlight w:val="cyan"/>
              </w:rPr>
            </w:pPr>
            <w:r>
              <w:rPr>
                <w:rFonts w:ascii="宋体" w:hAnsi="宋体" w:cs="仿宋" w:hint="eastAsia"/>
                <w:sz w:val="24"/>
                <w:szCs w:val="24"/>
              </w:rPr>
              <w:t>（10分）</w:t>
            </w:r>
          </w:p>
        </w:tc>
        <w:tc>
          <w:tcPr>
            <w:tcW w:w="4055"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ED4027" w:rsidRDefault="008813AD">
            <w:pPr>
              <w:numPr>
                <w:ilvl w:val="0"/>
                <w:numId w:val="6"/>
              </w:numPr>
              <w:snapToGrid w:val="0"/>
              <w:jc w:val="left"/>
              <w:rPr>
                <w:rFonts w:ascii="宋体" w:hAnsi="宋体" w:cs="仿宋"/>
                <w:bCs/>
                <w:sz w:val="24"/>
                <w:szCs w:val="24"/>
              </w:rPr>
            </w:pPr>
            <w:r>
              <w:rPr>
                <w:rFonts w:ascii="宋体" w:hAnsi="宋体" w:cs="仿宋" w:hint="eastAsia"/>
                <w:sz w:val="24"/>
                <w:szCs w:val="24"/>
              </w:rPr>
              <w:t>拟派项目负责人具有全国计算机技术与软件专业技术高级资格证书、CISP注册信息安全专业人员证书的，每拥有1个证书得2分，本项最高得4分。</w:t>
            </w:r>
          </w:p>
          <w:p w:rsidR="00ED4027" w:rsidRDefault="008813AD">
            <w:pPr>
              <w:numPr>
                <w:ilvl w:val="0"/>
                <w:numId w:val="6"/>
              </w:numPr>
              <w:snapToGrid w:val="0"/>
              <w:jc w:val="left"/>
              <w:rPr>
                <w:rFonts w:ascii="宋体" w:hAnsi="宋体" w:cs="仿宋"/>
                <w:sz w:val="24"/>
                <w:szCs w:val="24"/>
              </w:rPr>
            </w:pPr>
            <w:r>
              <w:rPr>
                <w:rFonts w:ascii="宋体" w:hAnsi="宋体" w:cs="仿宋" w:hint="eastAsia"/>
                <w:sz w:val="24"/>
                <w:szCs w:val="24"/>
              </w:rPr>
              <w:t>拟派技术负责人具有全国计算机技术与软件专业技术高级资格证书、CISAW信息安全保障人员认证证书的，每拥有一个证书得1分，本项最高得2分。</w:t>
            </w:r>
          </w:p>
          <w:p w:rsidR="00ED4027" w:rsidRDefault="008813AD">
            <w:pPr>
              <w:numPr>
                <w:ilvl w:val="0"/>
                <w:numId w:val="6"/>
              </w:numPr>
              <w:snapToGrid w:val="0"/>
              <w:jc w:val="left"/>
              <w:rPr>
                <w:rFonts w:ascii="宋体" w:hAnsi="宋体" w:cs="仿宋"/>
                <w:sz w:val="24"/>
                <w:szCs w:val="24"/>
              </w:rPr>
            </w:pPr>
            <w:r>
              <w:rPr>
                <w:rFonts w:ascii="宋体" w:hAnsi="宋体" w:cs="仿宋" w:hint="eastAsia"/>
                <w:sz w:val="24"/>
                <w:szCs w:val="24"/>
              </w:rPr>
              <w:t>拟派项目团队（不含项目负责人和技术负责人）成员中要求具有信息技术应用创新人才考试评价中级及以上证书的，每拥有1个证书得1分，本项最高得4分。（注：同类证书不重复得分；同一人员同时具备多种专业证书或资质证书的，不重复计分。）</w:t>
            </w:r>
          </w:p>
          <w:p w:rsidR="00ED4027" w:rsidRDefault="008813AD">
            <w:pPr>
              <w:pStyle w:val="113"/>
              <w:ind w:firstLine="0"/>
              <w:rPr>
                <w:highlight w:val="cyan"/>
              </w:rPr>
            </w:pPr>
            <w:r>
              <w:rPr>
                <w:rFonts w:ascii="宋体" w:hAnsi="宋体" w:cs="仿宋" w:hint="eastAsia"/>
                <w:sz w:val="24"/>
                <w:szCs w:val="24"/>
              </w:rPr>
              <w:t>（提供以上人员相关证书和投标人为其缴纳的近3个月任意1个月的社保证明材料，原件扫描上传，否则不得分。）</w:t>
            </w:r>
          </w:p>
        </w:tc>
      </w:tr>
      <w:tr w:rsidR="00ED4027">
        <w:trPr>
          <w:trHeight w:val="1227"/>
          <w:jc w:val="center"/>
        </w:trPr>
        <w:tc>
          <w:tcPr>
            <w:tcW w:w="945" w:type="pct"/>
            <w:vMerge w:val="restar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ED4027" w:rsidRDefault="008813AD">
            <w:pPr>
              <w:spacing w:line="360" w:lineRule="auto"/>
              <w:jc w:val="center"/>
              <w:rPr>
                <w:rFonts w:ascii="宋体" w:hAnsi="宋体" w:cs="宋体"/>
                <w:bCs/>
                <w:sz w:val="24"/>
                <w:szCs w:val="24"/>
              </w:rPr>
            </w:pPr>
            <w:r>
              <w:rPr>
                <w:rFonts w:ascii="宋体" w:hAnsi="宋体" w:cs="宋体" w:hint="eastAsia"/>
                <w:bCs/>
                <w:sz w:val="24"/>
                <w:szCs w:val="24"/>
              </w:rPr>
              <w:t>技术方案</w:t>
            </w:r>
          </w:p>
          <w:p w:rsidR="00ED4027" w:rsidRDefault="008813AD">
            <w:pPr>
              <w:snapToGrid w:val="0"/>
              <w:jc w:val="center"/>
              <w:rPr>
                <w:rFonts w:ascii="宋体" w:hAnsi="宋体"/>
                <w:sz w:val="24"/>
                <w:szCs w:val="24"/>
              </w:rPr>
            </w:pPr>
            <w:r>
              <w:rPr>
                <w:rFonts w:ascii="宋体" w:hAnsi="宋体" w:hint="eastAsia"/>
                <w:sz w:val="24"/>
                <w:szCs w:val="24"/>
              </w:rPr>
              <w:t>（36分）</w:t>
            </w:r>
          </w:p>
        </w:tc>
        <w:tc>
          <w:tcPr>
            <w:tcW w:w="4055"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ED4027" w:rsidRPr="0089771C" w:rsidRDefault="008813AD">
            <w:pPr>
              <w:snapToGrid w:val="0"/>
              <w:rPr>
                <w:rFonts w:ascii="宋体" w:hAnsi="宋体" w:cs="仿宋"/>
                <w:bCs/>
                <w:sz w:val="24"/>
                <w:szCs w:val="24"/>
              </w:rPr>
            </w:pPr>
            <w:r>
              <w:rPr>
                <w:rFonts w:ascii="宋体" w:hAnsi="宋体" w:cs="仿宋" w:hint="eastAsia"/>
                <w:bCs/>
                <w:sz w:val="24"/>
                <w:szCs w:val="24"/>
              </w:rPr>
              <w:t>1、</w:t>
            </w:r>
            <w:r w:rsidRPr="0089771C">
              <w:rPr>
                <w:rFonts w:ascii="宋体" w:hAnsi="宋体" w:cs="宋体" w:hint="eastAsia"/>
                <w:sz w:val="24"/>
                <w:szCs w:val="24"/>
              </w:rPr>
              <w:t>技术路线与架构设计方案</w:t>
            </w:r>
            <w:r>
              <w:rPr>
                <w:rFonts w:ascii="宋体" w:hAnsi="宋体" w:cs="仿宋" w:hint="eastAsia"/>
                <w:bCs/>
                <w:sz w:val="24"/>
                <w:szCs w:val="24"/>
              </w:rPr>
              <w:t>（6分）：</w:t>
            </w:r>
            <w:r>
              <w:rPr>
                <w:rFonts w:ascii="宋体" w:hAnsi="宋体" w:cs="宋体" w:hint="eastAsia"/>
                <w:sz w:val="24"/>
                <w:szCs w:val="24"/>
              </w:rPr>
              <w:t>方案优于招标文件要求的得6分；符合招标文件要求的得4分；不符合招标要求的得2分；未提供的不得分。</w:t>
            </w:r>
          </w:p>
        </w:tc>
      </w:tr>
      <w:tr w:rsidR="00ED4027">
        <w:trPr>
          <w:jc w:val="center"/>
        </w:trPr>
        <w:tc>
          <w:tcPr>
            <w:tcW w:w="945" w:type="pct"/>
            <w:vMerge/>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ED4027" w:rsidRDefault="00ED4027">
            <w:pPr>
              <w:snapToGrid w:val="0"/>
              <w:jc w:val="center"/>
              <w:rPr>
                <w:rFonts w:ascii="宋体" w:hAnsi="宋体"/>
                <w:sz w:val="24"/>
                <w:szCs w:val="24"/>
              </w:rPr>
            </w:pPr>
          </w:p>
        </w:tc>
        <w:tc>
          <w:tcPr>
            <w:tcW w:w="4055"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ED4027" w:rsidRPr="0089771C" w:rsidRDefault="008813AD">
            <w:pPr>
              <w:snapToGrid w:val="0"/>
              <w:jc w:val="left"/>
              <w:rPr>
                <w:rFonts w:ascii="宋体" w:hAnsi="宋体" w:cs="仿宋"/>
                <w:bCs/>
                <w:sz w:val="24"/>
                <w:szCs w:val="24"/>
              </w:rPr>
            </w:pPr>
            <w:r>
              <w:rPr>
                <w:rFonts w:ascii="宋体" w:hAnsi="宋体" w:cs="仿宋" w:hint="eastAsia"/>
                <w:bCs/>
                <w:sz w:val="24"/>
                <w:szCs w:val="24"/>
              </w:rPr>
              <w:t>2、软硬件适配方案（6分）：</w:t>
            </w:r>
            <w:r>
              <w:rPr>
                <w:rFonts w:ascii="宋体" w:hAnsi="宋体" w:cs="宋体" w:hint="eastAsia"/>
                <w:sz w:val="24"/>
                <w:szCs w:val="24"/>
              </w:rPr>
              <w:t>方案优于招标文件要求的得6分；符合招标文件要求的得4分；不符合招标要求的得2分；未提供的不得分。</w:t>
            </w:r>
          </w:p>
        </w:tc>
      </w:tr>
      <w:tr w:rsidR="00ED4027">
        <w:trPr>
          <w:jc w:val="center"/>
        </w:trPr>
        <w:tc>
          <w:tcPr>
            <w:tcW w:w="945" w:type="pct"/>
            <w:vMerge/>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ED4027" w:rsidRDefault="00ED4027">
            <w:pPr>
              <w:snapToGrid w:val="0"/>
              <w:jc w:val="center"/>
              <w:rPr>
                <w:rFonts w:ascii="宋体" w:hAnsi="宋体"/>
                <w:sz w:val="24"/>
                <w:szCs w:val="24"/>
              </w:rPr>
            </w:pPr>
          </w:p>
        </w:tc>
        <w:tc>
          <w:tcPr>
            <w:tcW w:w="4055"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ED4027" w:rsidRDefault="008813AD">
            <w:pPr>
              <w:snapToGrid w:val="0"/>
              <w:rPr>
                <w:rFonts w:ascii="宋体" w:hAnsi="宋体" w:cs="仿宋"/>
                <w:bCs/>
                <w:sz w:val="24"/>
                <w:szCs w:val="24"/>
              </w:rPr>
            </w:pPr>
            <w:r>
              <w:rPr>
                <w:rFonts w:ascii="宋体" w:hAnsi="宋体" w:cs="仿宋" w:hint="eastAsia"/>
                <w:bCs/>
                <w:sz w:val="24"/>
                <w:szCs w:val="24"/>
              </w:rPr>
              <w:t>3、兼容性与稳定性保障措施</w:t>
            </w:r>
            <w:r w:rsidR="0089771C">
              <w:rPr>
                <w:rFonts w:ascii="宋体" w:hAnsi="宋体" w:cs="仿宋" w:hint="eastAsia"/>
                <w:bCs/>
                <w:sz w:val="24"/>
                <w:szCs w:val="24"/>
              </w:rPr>
              <w:t>方案</w:t>
            </w:r>
            <w:r>
              <w:rPr>
                <w:rFonts w:ascii="宋体" w:hAnsi="宋体" w:cs="仿宋" w:hint="eastAsia"/>
                <w:bCs/>
                <w:sz w:val="24"/>
                <w:szCs w:val="24"/>
              </w:rPr>
              <w:t>（6分）：</w:t>
            </w:r>
          </w:p>
          <w:p w:rsidR="00ED4027" w:rsidRDefault="008813AD">
            <w:pPr>
              <w:snapToGrid w:val="0"/>
              <w:rPr>
                <w:rFonts w:ascii="宋体" w:hAnsi="宋体" w:cs="仿宋"/>
                <w:bCs/>
                <w:sz w:val="24"/>
                <w:szCs w:val="24"/>
                <w:highlight w:val="cyan"/>
              </w:rPr>
            </w:pPr>
            <w:r>
              <w:rPr>
                <w:rFonts w:ascii="宋体" w:hAnsi="宋体" w:cs="宋体" w:hint="eastAsia"/>
                <w:sz w:val="24"/>
                <w:szCs w:val="24"/>
              </w:rPr>
              <w:t>方案优于招标文件要求的得6分；符合招标文件要求的得4分；不符合招标要求的得2分；未提供的不得分。</w:t>
            </w:r>
          </w:p>
        </w:tc>
      </w:tr>
      <w:tr w:rsidR="00ED4027">
        <w:trPr>
          <w:trHeight w:val="728"/>
          <w:jc w:val="center"/>
        </w:trPr>
        <w:tc>
          <w:tcPr>
            <w:tcW w:w="945" w:type="pct"/>
            <w:vMerge/>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ED4027" w:rsidRDefault="00ED4027">
            <w:pPr>
              <w:snapToGrid w:val="0"/>
              <w:jc w:val="center"/>
              <w:rPr>
                <w:rFonts w:ascii="宋体" w:hAnsi="宋体"/>
                <w:sz w:val="24"/>
                <w:szCs w:val="24"/>
              </w:rPr>
            </w:pPr>
          </w:p>
        </w:tc>
        <w:tc>
          <w:tcPr>
            <w:tcW w:w="4055"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ED4027" w:rsidRPr="0089771C" w:rsidRDefault="008813AD">
            <w:pPr>
              <w:snapToGrid w:val="0"/>
              <w:rPr>
                <w:rFonts w:ascii="宋体" w:hAnsi="宋体" w:cs="宋体"/>
                <w:color w:val="000000"/>
                <w:sz w:val="24"/>
                <w:szCs w:val="24"/>
              </w:rPr>
            </w:pPr>
            <w:r>
              <w:rPr>
                <w:rFonts w:ascii="宋体" w:hAnsi="宋体" w:cs="宋体" w:hint="eastAsia"/>
                <w:color w:val="000000"/>
                <w:sz w:val="24"/>
                <w:szCs w:val="24"/>
              </w:rPr>
              <w:t>4、开发平台及安全性要求（6分）：</w:t>
            </w:r>
            <w:r>
              <w:rPr>
                <w:rFonts w:ascii="宋体" w:hAnsi="宋体" w:cs="宋体" w:hint="eastAsia"/>
                <w:sz w:val="24"/>
                <w:szCs w:val="24"/>
              </w:rPr>
              <w:t>优于招标文件要求的得6分；符合招标文件要求的得4分；不符合招标要求的得2分；未提供的不得分。</w:t>
            </w:r>
          </w:p>
        </w:tc>
      </w:tr>
      <w:tr w:rsidR="00ED4027">
        <w:trPr>
          <w:jc w:val="center"/>
        </w:trPr>
        <w:tc>
          <w:tcPr>
            <w:tcW w:w="945" w:type="pct"/>
            <w:vMerge/>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ED4027" w:rsidRDefault="00ED4027">
            <w:pPr>
              <w:snapToGrid w:val="0"/>
              <w:jc w:val="center"/>
              <w:rPr>
                <w:rFonts w:ascii="宋体" w:hAnsi="宋体"/>
                <w:sz w:val="24"/>
                <w:szCs w:val="24"/>
              </w:rPr>
            </w:pPr>
          </w:p>
        </w:tc>
        <w:tc>
          <w:tcPr>
            <w:tcW w:w="4055"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ED4027" w:rsidRDefault="008813AD" w:rsidP="0089771C">
            <w:pPr>
              <w:snapToGrid w:val="0"/>
              <w:rPr>
                <w:rFonts w:ascii="宋体" w:hAnsi="宋体" w:cs="仿宋"/>
                <w:bCs/>
                <w:sz w:val="24"/>
                <w:szCs w:val="24"/>
              </w:rPr>
            </w:pPr>
            <w:r>
              <w:rPr>
                <w:rFonts w:ascii="宋体" w:hAnsi="宋体" w:cs="仿宋" w:hint="eastAsia"/>
                <w:bCs/>
                <w:sz w:val="24"/>
                <w:szCs w:val="24"/>
              </w:rPr>
              <w:t>5、干部信息系统设计方案（6分）：方案优于招标文件要求的得6分；符合招标文件要求的得4分；不符合招标要求的得2分；未提供的不得分。</w:t>
            </w:r>
          </w:p>
        </w:tc>
      </w:tr>
      <w:tr w:rsidR="00ED4027">
        <w:trPr>
          <w:jc w:val="center"/>
        </w:trPr>
        <w:tc>
          <w:tcPr>
            <w:tcW w:w="945" w:type="pct"/>
            <w:vMerge/>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ED4027" w:rsidRDefault="00ED4027">
            <w:pPr>
              <w:snapToGrid w:val="0"/>
              <w:jc w:val="center"/>
              <w:rPr>
                <w:rFonts w:ascii="宋体" w:hAnsi="宋体"/>
                <w:strike/>
                <w:sz w:val="24"/>
                <w:szCs w:val="24"/>
                <w:highlight w:val="cyan"/>
              </w:rPr>
            </w:pPr>
          </w:p>
        </w:tc>
        <w:tc>
          <w:tcPr>
            <w:tcW w:w="4055"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ED4027" w:rsidRDefault="008813AD">
            <w:pPr>
              <w:snapToGrid w:val="0"/>
              <w:rPr>
                <w:rFonts w:ascii="宋体" w:hAnsi="宋体" w:cs="仿宋"/>
                <w:bCs/>
                <w:sz w:val="24"/>
                <w:szCs w:val="24"/>
              </w:rPr>
            </w:pPr>
            <w:r>
              <w:rPr>
                <w:rFonts w:ascii="宋体" w:hAnsi="宋体" w:cs="仿宋" w:hint="eastAsia"/>
                <w:bCs/>
                <w:sz w:val="24"/>
                <w:szCs w:val="24"/>
              </w:rPr>
              <w:t>6、移动端安全控制要求（6分）：优于招标文件要求的得6分；符合招标文件要求的得4分；不符合招标要求的得2分；未提供的不得分。</w:t>
            </w:r>
          </w:p>
        </w:tc>
      </w:tr>
      <w:tr w:rsidR="00ED4027" w:rsidTr="0089771C">
        <w:trPr>
          <w:trHeight w:val="3491"/>
          <w:jc w:val="center"/>
        </w:trPr>
        <w:tc>
          <w:tcPr>
            <w:tcW w:w="945"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ED4027" w:rsidRDefault="008813AD">
            <w:pPr>
              <w:snapToGrid w:val="0"/>
              <w:jc w:val="center"/>
              <w:rPr>
                <w:rFonts w:ascii="宋体" w:hAnsi="宋体" w:cs="宋体"/>
                <w:bCs/>
                <w:sz w:val="24"/>
                <w:szCs w:val="24"/>
              </w:rPr>
            </w:pPr>
            <w:r>
              <w:rPr>
                <w:rFonts w:ascii="宋体" w:hAnsi="宋体" w:cs="宋体" w:hint="eastAsia"/>
                <w:bCs/>
                <w:sz w:val="24"/>
                <w:szCs w:val="24"/>
              </w:rPr>
              <w:lastRenderedPageBreak/>
              <w:t>实施方案</w:t>
            </w:r>
          </w:p>
          <w:p w:rsidR="00ED4027" w:rsidRDefault="008813AD">
            <w:pPr>
              <w:snapToGrid w:val="0"/>
              <w:jc w:val="center"/>
              <w:rPr>
                <w:rFonts w:ascii="宋体" w:hAnsi="宋体" w:cs="宋体"/>
                <w:bCs/>
                <w:sz w:val="24"/>
                <w:szCs w:val="24"/>
              </w:rPr>
            </w:pPr>
            <w:r>
              <w:rPr>
                <w:rFonts w:ascii="宋体" w:hAnsi="宋体" w:cs="宋体" w:hint="eastAsia"/>
                <w:bCs/>
                <w:sz w:val="24"/>
                <w:szCs w:val="24"/>
              </w:rPr>
              <w:t>（9分）</w:t>
            </w:r>
          </w:p>
        </w:tc>
        <w:tc>
          <w:tcPr>
            <w:tcW w:w="4055" w:type="pct"/>
            <w:tcBorders>
              <w:top w:val="single" w:sz="4" w:space="0" w:color="auto"/>
              <w:left w:val="single" w:sz="4" w:space="0" w:color="auto"/>
              <w:bottom w:val="single" w:sz="4" w:space="0" w:color="auto"/>
              <w:right w:val="single" w:sz="4" w:space="0" w:color="auto"/>
            </w:tcBorders>
            <w:shd w:val="clear" w:color="auto" w:fill="auto"/>
            <w:tcMar>
              <w:top w:w="-1" w:type="dxa"/>
              <w:left w:w="-1" w:type="dxa"/>
              <w:bottom w:w="-1" w:type="dxa"/>
              <w:right w:w="-1" w:type="dxa"/>
            </w:tcMar>
            <w:vAlign w:val="center"/>
          </w:tcPr>
          <w:p w:rsidR="00ED4027" w:rsidRDefault="008813AD">
            <w:pPr>
              <w:snapToGrid w:val="0"/>
              <w:jc w:val="left"/>
              <w:rPr>
                <w:rFonts w:ascii="宋体" w:hAnsi="宋体" w:cs="宋体"/>
                <w:bCs/>
                <w:sz w:val="24"/>
                <w:szCs w:val="24"/>
              </w:rPr>
            </w:pPr>
            <w:r>
              <w:rPr>
                <w:rFonts w:ascii="宋体" w:hAnsi="宋体" w:cs="宋体" w:hint="eastAsia"/>
                <w:bCs/>
                <w:sz w:val="24"/>
                <w:szCs w:val="24"/>
              </w:rPr>
              <w:t>投标人应提供完整的项目实施方案（包含但不限于项目进度计划、质量保证措施、风险控制管理等）。</w:t>
            </w:r>
          </w:p>
          <w:p w:rsidR="00ED4027" w:rsidRDefault="008813AD">
            <w:pPr>
              <w:snapToGrid w:val="0"/>
              <w:jc w:val="left"/>
              <w:rPr>
                <w:rFonts w:ascii="宋体" w:hAnsi="宋体" w:cs="宋体"/>
                <w:bCs/>
                <w:sz w:val="24"/>
                <w:szCs w:val="24"/>
              </w:rPr>
            </w:pPr>
            <w:r>
              <w:rPr>
                <w:rFonts w:ascii="宋体" w:hAnsi="宋体" w:cs="宋体" w:hint="eastAsia"/>
                <w:bCs/>
                <w:sz w:val="24"/>
                <w:szCs w:val="24"/>
              </w:rPr>
              <w:t>（1）项目进度计划评价：</w:t>
            </w:r>
          </w:p>
          <w:p w:rsidR="00ED4027" w:rsidRDefault="008813AD">
            <w:pPr>
              <w:snapToGrid w:val="0"/>
              <w:jc w:val="left"/>
              <w:rPr>
                <w:rFonts w:ascii="宋体" w:hAnsi="宋体" w:cs="宋体"/>
                <w:bCs/>
                <w:sz w:val="24"/>
                <w:szCs w:val="24"/>
              </w:rPr>
            </w:pPr>
            <w:r>
              <w:rPr>
                <w:rFonts w:ascii="宋体" w:hAnsi="宋体" w:cs="宋体" w:hint="eastAsia"/>
                <w:bCs/>
                <w:sz w:val="24"/>
                <w:szCs w:val="24"/>
              </w:rPr>
              <w:t>优于招标文件要求的得3分；符合招标文件要求的得1分；不符合招标文件要求或未提供的不得分。</w:t>
            </w:r>
          </w:p>
          <w:p w:rsidR="00ED4027" w:rsidRDefault="008813AD">
            <w:pPr>
              <w:snapToGrid w:val="0"/>
              <w:jc w:val="left"/>
              <w:rPr>
                <w:rFonts w:ascii="宋体" w:hAnsi="宋体" w:cs="宋体"/>
                <w:bCs/>
                <w:sz w:val="24"/>
                <w:szCs w:val="24"/>
              </w:rPr>
            </w:pPr>
            <w:r>
              <w:rPr>
                <w:rFonts w:ascii="宋体" w:hAnsi="宋体" w:cs="宋体" w:hint="eastAsia"/>
                <w:bCs/>
                <w:sz w:val="24"/>
                <w:szCs w:val="24"/>
              </w:rPr>
              <w:t>（2）质量保证措施评价：</w:t>
            </w:r>
          </w:p>
          <w:p w:rsidR="00ED4027" w:rsidRDefault="008813AD">
            <w:pPr>
              <w:snapToGrid w:val="0"/>
              <w:jc w:val="left"/>
              <w:rPr>
                <w:rFonts w:ascii="宋体" w:hAnsi="宋体" w:cs="宋体"/>
                <w:bCs/>
                <w:sz w:val="24"/>
                <w:szCs w:val="24"/>
              </w:rPr>
            </w:pPr>
            <w:r>
              <w:rPr>
                <w:rFonts w:ascii="宋体" w:hAnsi="宋体" w:cs="宋体" w:hint="eastAsia"/>
                <w:bCs/>
                <w:sz w:val="24"/>
                <w:szCs w:val="24"/>
              </w:rPr>
              <w:t>优于招标文件要求的得3分；符合招标文件要求的得1分；不符合招标文件要求或未提供的不得分。</w:t>
            </w:r>
          </w:p>
          <w:p w:rsidR="00ED4027" w:rsidRDefault="008813AD">
            <w:pPr>
              <w:snapToGrid w:val="0"/>
              <w:jc w:val="left"/>
              <w:rPr>
                <w:rFonts w:ascii="宋体" w:hAnsi="宋体" w:cs="宋体"/>
                <w:bCs/>
                <w:sz w:val="24"/>
                <w:szCs w:val="24"/>
              </w:rPr>
            </w:pPr>
            <w:r>
              <w:rPr>
                <w:rFonts w:ascii="宋体" w:hAnsi="宋体" w:cs="宋体" w:hint="eastAsia"/>
                <w:bCs/>
                <w:sz w:val="24"/>
                <w:szCs w:val="24"/>
              </w:rPr>
              <w:t>（3）风险控制管理评价：</w:t>
            </w:r>
          </w:p>
          <w:p w:rsidR="00ED4027" w:rsidRDefault="008813AD">
            <w:pPr>
              <w:snapToGrid w:val="0"/>
              <w:jc w:val="left"/>
              <w:rPr>
                <w:rFonts w:ascii="宋体" w:hAnsi="宋体" w:cs="宋体"/>
                <w:bCs/>
                <w:sz w:val="24"/>
                <w:szCs w:val="24"/>
              </w:rPr>
            </w:pPr>
            <w:r>
              <w:rPr>
                <w:rFonts w:ascii="宋体" w:hAnsi="宋体" w:cs="宋体" w:hint="eastAsia"/>
                <w:bCs/>
                <w:sz w:val="24"/>
                <w:szCs w:val="24"/>
              </w:rPr>
              <w:t>优于招标文件要求的得3分；符合招标文件要求的得1分；不符合招标文件要求或未提供的不得分。</w:t>
            </w:r>
          </w:p>
        </w:tc>
      </w:tr>
      <w:tr w:rsidR="00ED4027" w:rsidTr="00F72BC8">
        <w:trPr>
          <w:trHeight w:val="1697"/>
          <w:jc w:val="center"/>
        </w:trPr>
        <w:tc>
          <w:tcPr>
            <w:tcW w:w="945"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ED4027" w:rsidRDefault="008813AD">
            <w:pPr>
              <w:snapToGrid w:val="0"/>
              <w:jc w:val="center"/>
              <w:rPr>
                <w:rFonts w:ascii="宋体" w:hAnsi="宋体" w:cs="宋体"/>
                <w:bCs/>
                <w:sz w:val="24"/>
                <w:szCs w:val="24"/>
              </w:rPr>
            </w:pPr>
            <w:r>
              <w:rPr>
                <w:rFonts w:ascii="宋体" w:hAnsi="宋体" w:cs="宋体" w:hint="eastAsia"/>
                <w:bCs/>
                <w:sz w:val="24"/>
                <w:szCs w:val="24"/>
              </w:rPr>
              <w:t>售后服务方案（4分）</w:t>
            </w:r>
          </w:p>
        </w:tc>
        <w:tc>
          <w:tcPr>
            <w:tcW w:w="4055"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ED4027" w:rsidRDefault="008813AD">
            <w:pPr>
              <w:snapToGrid w:val="0"/>
              <w:jc w:val="left"/>
              <w:rPr>
                <w:rFonts w:ascii="宋体" w:hAnsi="宋体" w:cs="宋体"/>
                <w:bCs/>
                <w:sz w:val="24"/>
                <w:szCs w:val="24"/>
              </w:rPr>
            </w:pPr>
            <w:r>
              <w:rPr>
                <w:rFonts w:ascii="宋体" w:hAnsi="宋体" w:cs="宋体" w:hint="eastAsia"/>
                <w:bCs/>
                <w:sz w:val="24"/>
                <w:szCs w:val="24"/>
              </w:rPr>
              <w:t>投标人应提供完善的售后服务方案（包含但不限于售后服务承诺、服务措施等）。</w:t>
            </w:r>
          </w:p>
          <w:p w:rsidR="00ED4027" w:rsidRDefault="008813AD">
            <w:pPr>
              <w:snapToGrid w:val="0"/>
              <w:jc w:val="left"/>
              <w:rPr>
                <w:rFonts w:ascii="宋体" w:hAnsi="宋体" w:cs="宋体"/>
                <w:bCs/>
                <w:sz w:val="24"/>
                <w:szCs w:val="24"/>
              </w:rPr>
            </w:pPr>
            <w:r>
              <w:rPr>
                <w:rFonts w:ascii="宋体" w:hAnsi="宋体" w:cs="宋体" w:hint="eastAsia"/>
                <w:bCs/>
                <w:sz w:val="24"/>
                <w:szCs w:val="24"/>
              </w:rPr>
              <w:t>优于招标文件要求的得4分；方案较全面合理、可行性较强、较贴合项目实际的得2分；符合招标文件基本要求的得1分；不符合招标文件要求或未提供的不得分。</w:t>
            </w:r>
          </w:p>
        </w:tc>
      </w:tr>
      <w:tr w:rsidR="00ED4027">
        <w:trPr>
          <w:trHeight w:val="1267"/>
          <w:jc w:val="center"/>
        </w:trPr>
        <w:tc>
          <w:tcPr>
            <w:tcW w:w="945" w:type="pct"/>
            <w:vMerge w:val="restart"/>
            <w:tcBorders>
              <w:top w:val="single" w:sz="4" w:space="0" w:color="auto"/>
              <w:left w:val="single" w:sz="4" w:space="0" w:color="auto"/>
              <w:right w:val="single" w:sz="4" w:space="0" w:color="auto"/>
            </w:tcBorders>
            <w:tcMar>
              <w:top w:w="-1" w:type="dxa"/>
              <w:left w:w="-1" w:type="dxa"/>
              <w:bottom w:w="-1" w:type="dxa"/>
              <w:right w:w="-1" w:type="dxa"/>
            </w:tcMar>
            <w:vAlign w:val="center"/>
          </w:tcPr>
          <w:p w:rsidR="00ED4027" w:rsidRDefault="008813AD">
            <w:pPr>
              <w:snapToGrid w:val="0"/>
              <w:jc w:val="center"/>
              <w:rPr>
                <w:rFonts w:ascii="宋体" w:hAnsi="宋体"/>
                <w:bCs/>
                <w:sz w:val="24"/>
                <w:szCs w:val="24"/>
              </w:rPr>
            </w:pPr>
            <w:r>
              <w:rPr>
                <w:rFonts w:ascii="宋体" w:hAnsi="宋体" w:hint="eastAsia"/>
                <w:bCs/>
                <w:sz w:val="24"/>
                <w:szCs w:val="24"/>
              </w:rPr>
              <w:t>演示部分</w:t>
            </w:r>
          </w:p>
          <w:p w:rsidR="00ED4027" w:rsidRDefault="008813AD">
            <w:pPr>
              <w:pStyle w:val="113"/>
              <w:ind w:firstLine="0"/>
              <w:jc w:val="center"/>
              <w:rPr>
                <w:bCs/>
              </w:rPr>
            </w:pPr>
            <w:r>
              <w:rPr>
                <w:rFonts w:ascii="宋体" w:hAnsi="宋体" w:hint="eastAsia"/>
                <w:bCs/>
                <w:sz w:val="24"/>
                <w:szCs w:val="24"/>
              </w:rPr>
              <w:t>（20分）</w:t>
            </w:r>
          </w:p>
        </w:tc>
        <w:tc>
          <w:tcPr>
            <w:tcW w:w="4055"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ED4027" w:rsidRDefault="008813AD">
            <w:pPr>
              <w:snapToGrid w:val="0"/>
              <w:jc w:val="left"/>
              <w:rPr>
                <w:rFonts w:ascii="宋体" w:hAnsi="宋体" w:cs="仿宋"/>
                <w:sz w:val="24"/>
                <w:szCs w:val="24"/>
              </w:rPr>
            </w:pPr>
            <w:r>
              <w:rPr>
                <w:rFonts w:ascii="宋体" w:hAnsi="宋体" w:cs="仿宋" w:hint="eastAsia"/>
                <w:sz w:val="24"/>
                <w:szCs w:val="24"/>
              </w:rPr>
              <w:t>1、干部档案目录管理(</w:t>
            </w:r>
            <w:r>
              <w:rPr>
                <w:rFonts w:ascii="宋体" w:hAnsi="宋体" w:cs="仿宋"/>
                <w:sz w:val="24"/>
                <w:szCs w:val="24"/>
              </w:rPr>
              <w:t>2</w:t>
            </w:r>
            <w:r>
              <w:rPr>
                <w:rFonts w:ascii="宋体" w:hAnsi="宋体" w:cs="仿宋" w:hint="eastAsia"/>
                <w:sz w:val="24"/>
                <w:szCs w:val="24"/>
              </w:rPr>
              <w:t>分):</w:t>
            </w:r>
          </w:p>
          <w:p w:rsidR="00ED4027" w:rsidRDefault="008813AD">
            <w:pPr>
              <w:snapToGrid w:val="0"/>
              <w:jc w:val="left"/>
              <w:rPr>
                <w:rFonts w:ascii="宋体" w:hAnsi="宋体" w:cs="仿宋"/>
                <w:sz w:val="24"/>
                <w:szCs w:val="24"/>
                <w:highlight w:val="yellow"/>
              </w:rPr>
            </w:pPr>
            <w:r>
              <w:rPr>
                <w:rFonts w:ascii="宋体" w:hAnsi="宋体" w:cs="仿宋" w:hint="eastAsia"/>
                <w:sz w:val="24"/>
                <w:szCs w:val="24"/>
              </w:rPr>
              <w:t>展示省委组织部统一要求的目录类别，根据个人的目录信息，上传扫描件。（演示内容满足上述功能得满分</w:t>
            </w:r>
            <w:r>
              <w:rPr>
                <w:rFonts w:ascii="宋体" w:hAnsi="宋体" w:cs="仿宋"/>
                <w:sz w:val="24"/>
                <w:szCs w:val="24"/>
              </w:rPr>
              <w:t>2</w:t>
            </w:r>
            <w:r>
              <w:rPr>
                <w:rFonts w:ascii="宋体" w:hAnsi="宋体" w:cs="仿宋" w:hint="eastAsia"/>
                <w:sz w:val="24"/>
                <w:szCs w:val="24"/>
              </w:rPr>
              <w:t>分，每有一个功能不满足的扣</w:t>
            </w:r>
            <w:r>
              <w:rPr>
                <w:rFonts w:ascii="宋体" w:hAnsi="宋体" w:cs="仿宋"/>
                <w:sz w:val="24"/>
                <w:szCs w:val="24"/>
              </w:rPr>
              <w:t>1</w:t>
            </w:r>
            <w:r>
              <w:rPr>
                <w:rFonts w:ascii="宋体" w:hAnsi="宋体" w:cs="仿宋" w:hint="eastAsia"/>
                <w:sz w:val="24"/>
                <w:szCs w:val="24"/>
              </w:rPr>
              <w:t>分，扣完为止）</w:t>
            </w:r>
          </w:p>
        </w:tc>
      </w:tr>
      <w:tr w:rsidR="00ED4027">
        <w:trPr>
          <w:trHeight w:val="689"/>
          <w:jc w:val="center"/>
        </w:trPr>
        <w:tc>
          <w:tcPr>
            <w:tcW w:w="945" w:type="pct"/>
            <w:vMerge/>
            <w:tcBorders>
              <w:left w:val="single" w:sz="4" w:space="0" w:color="auto"/>
              <w:right w:val="single" w:sz="4" w:space="0" w:color="auto"/>
            </w:tcBorders>
            <w:tcMar>
              <w:top w:w="-1" w:type="dxa"/>
              <w:left w:w="-1" w:type="dxa"/>
              <w:bottom w:w="-1" w:type="dxa"/>
              <w:right w:w="-1" w:type="dxa"/>
            </w:tcMar>
            <w:vAlign w:val="center"/>
          </w:tcPr>
          <w:p w:rsidR="00ED4027" w:rsidRDefault="00ED4027">
            <w:pPr>
              <w:pStyle w:val="113"/>
              <w:ind w:firstLine="0"/>
              <w:jc w:val="center"/>
              <w:rPr>
                <w:rFonts w:ascii="宋体" w:hAnsi="宋体"/>
                <w:bCs/>
                <w:sz w:val="24"/>
                <w:szCs w:val="24"/>
              </w:rPr>
            </w:pPr>
          </w:p>
        </w:tc>
        <w:tc>
          <w:tcPr>
            <w:tcW w:w="4055"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ED4027" w:rsidRDefault="008813AD">
            <w:pPr>
              <w:snapToGrid w:val="0"/>
              <w:jc w:val="left"/>
              <w:rPr>
                <w:rFonts w:ascii="宋体" w:hAnsi="宋体" w:cs="仿宋"/>
                <w:sz w:val="24"/>
                <w:szCs w:val="24"/>
              </w:rPr>
            </w:pPr>
            <w:r>
              <w:rPr>
                <w:rFonts w:ascii="宋体" w:hAnsi="宋体" w:cs="仿宋" w:hint="eastAsia"/>
                <w:sz w:val="24"/>
                <w:szCs w:val="24"/>
              </w:rPr>
              <w:t>2、统计表(</w:t>
            </w:r>
            <w:r>
              <w:rPr>
                <w:rFonts w:ascii="宋体" w:hAnsi="宋体" w:cs="仿宋"/>
                <w:sz w:val="24"/>
                <w:szCs w:val="24"/>
              </w:rPr>
              <w:t>2</w:t>
            </w:r>
            <w:r>
              <w:rPr>
                <w:rFonts w:ascii="宋体" w:hAnsi="宋体" w:cs="仿宋" w:hint="eastAsia"/>
                <w:sz w:val="24"/>
                <w:szCs w:val="24"/>
              </w:rPr>
              <w:t>分):</w:t>
            </w:r>
          </w:p>
          <w:p w:rsidR="00ED4027" w:rsidRDefault="008813AD">
            <w:pPr>
              <w:snapToGrid w:val="0"/>
              <w:jc w:val="left"/>
              <w:rPr>
                <w:rFonts w:ascii="宋体" w:hAnsi="宋体" w:cs="仿宋"/>
                <w:sz w:val="24"/>
                <w:szCs w:val="24"/>
                <w:highlight w:val="yellow"/>
              </w:rPr>
            </w:pPr>
            <w:r>
              <w:rPr>
                <w:rFonts w:ascii="宋体" w:hAnsi="宋体" w:cs="仿宋" w:hint="eastAsia"/>
                <w:sz w:val="24"/>
                <w:szCs w:val="24"/>
              </w:rPr>
              <w:t>展示干部任免审批表、职数信息统计表。统计表支持导出打印。（演示内容满足上述功能得满分</w:t>
            </w:r>
            <w:r>
              <w:rPr>
                <w:rFonts w:ascii="宋体" w:hAnsi="宋体" w:cs="仿宋"/>
                <w:sz w:val="24"/>
                <w:szCs w:val="24"/>
              </w:rPr>
              <w:t>2</w:t>
            </w:r>
            <w:r>
              <w:rPr>
                <w:rFonts w:ascii="宋体" w:hAnsi="宋体" w:cs="仿宋" w:hint="eastAsia"/>
                <w:sz w:val="24"/>
                <w:szCs w:val="24"/>
              </w:rPr>
              <w:t>分，每有一个功能不满足的扣</w:t>
            </w:r>
            <w:r>
              <w:rPr>
                <w:rFonts w:ascii="宋体" w:hAnsi="宋体" w:cs="仿宋"/>
                <w:sz w:val="24"/>
                <w:szCs w:val="24"/>
              </w:rPr>
              <w:t>1</w:t>
            </w:r>
            <w:r>
              <w:rPr>
                <w:rFonts w:ascii="宋体" w:hAnsi="宋体" w:cs="仿宋" w:hint="eastAsia"/>
                <w:sz w:val="24"/>
                <w:szCs w:val="24"/>
              </w:rPr>
              <w:t>分，扣完为止）</w:t>
            </w:r>
          </w:p>
        </w:tc>
      </w:tr>
      <w:tr w:rsidR="00ED4027">
        <w:trPr>
          <w:trHeight w:val="689"/>
          <w:jc w:val="center"/>
        </w:trPr>
        <w:tc>
          <w:tcPr>
            <w:tcW w:w="945" w:type="pct"/>
            <w:vMerge/>
            <w:tcBorders>
              <w:left w:val="single" w:sz="4" w:space="0" w:color="auto"/>
              <w:right w:val="single" w:sz="4" w:space="0" w:color="auto"/>
            </w:tcBorders>
            <w:tcMar>
              <w:top w:w="-1" w:type="dxa"/>
              <w:left w:w="-1" w:type="dxa"/>
              <w:bottom w:w="-1" w:type="dxa"/>
              <w:right w:w="-1" w:type="dxa"/>
            </w:tcMar>
            <w:vAlign w:val="center"/>
          </w:tcPr>
          <w:p w:rsidR="00ED4027" w:rsidRDefault="00ED4027">
            <w:pPr>
              <w:pStyle w:val="113"/>
              <w:ind w:firstLine="0"/>
              <w:jc w:val="center"/>
              <w:rPr>
                <w:rFonts w:ascii="宋体" w:hAnsi="宋体"/>
                <w:bCs/>
                <w:sz w:val="24"/>
                <w:szCs w:val="24"/>
              </w:rPr>
            </w:pPr>
          </w:p>
        </w:tc>
        <w:tc>
          <w:tcPr>
            <w:tcW w:w="4055"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ED4027" w:rsidRDefault="008813AD">
            <w:pPr>
              <w:snapToGrid w:val="0"/>
              <w:jc w:val="left"/>
              <w:rPr>
                <w:rFonts w:ascii="宋体" w:hAnsi="宋体" w:cs="仿宋"/>
                <w:sz w:val="24"/>
                <w:szCs w:val="24"/>
              </w:rPr>
            </w:pPr>
            <w:r>
              <w:rPr>
                <w:rFonts w:ascii="宋体" w:hAnsi="宋体" w:cs="仿宋" w:hint="eastAsia"/>
                <w:sz w:val="24"/>
                <w:szCs w:val="24"/>
              </w:rPr>
              <w:t>3、个人有关事项报告抽查流程(2分):</w:t>
            </w:r>
          </w:p>
          <w:p w:rsidR="00ED4027" w:rsidRDefault="008813AD">
            <w:pPr>
              <w:snapToGrid w:val="0"/>
              <w:jc w:val="left"/>
              <w:rPr>
                <w:rFonts w:ascii="宋体" w:hAnsi="宋体" w:cs="仿宋"/>
                <w:sz w:val="24"/>
                <w:szCs w:val="24"/>
              </w:rPr>
            </w:pPr>
            <w:r>
              <w:rPr>
                <w:rFonts w:ascii="宋体" w:hAnsi="宋体" w:cs="仿宋" w:hint="eastAsia"/>
                <w:sz w:val="24"/>
                <w:szCs w:val="24"/>
              </w:rPr>
              <w:t>（1）生成拟抽查名单、查询委托函；</w:t>
            </w:r>
          </w:p>
          <w:p w:rsidR="00ED4027" w:rsidRDefault="008813AD">
            <w:pPr>
              <w:snapToGrid w:val="0"/>
              <w:jc w:val="left"/>
              <w:rPr>
                <w:rFonts w:ascii="宋体" w:hAnsi="宋体" w:cs="仿宋"/>
                <w:sz w:val="24"/>
                <w:szCs w:val="24"/>
              </w:rPr>
            </w:pPr>
            <w:r>
              <w:rPr>
                <w:rFonts w:ascii="宋体" w:hAnsi="宋体" w:cs="仿宋" w:hint="eastAsia"/>
                <w:sz w:val="24"/>
                <w:szCs w:val="24"/>
              </w:rPr>
              <w:t>（2）录入个人有关事项报告表；</w:t>
            </w:r>
          </w:p>
          <w:p w:rsidR="00ED4027" w:rsidRDefault="008813AD">
            <w:pPr>
              <w:snapToGrid w:val="0"/>
              <w:jc w:val="left"/>
              <w:rPr>
                <w:rFonts w:ascii="宋体" w:hAnsi="宋体" w:cs="仿宋"/>
                <w:sz w:val="24"/>
                <w:szCs w:val="24"/>
              </w:rPr>
            </w:pPr>
            <w:r>
              <w:rPr>
                <w:rFonts w:ascii="宋体" w:hAnsi="宋体" w:cs="仿宋" w:hint="eastAsia"/>
                <w:sz w:val="24"/>
                <w:szCs w:val="24"/>
              </w:rPr>
              <w:t>（3）填写个人有关事项报告抽查核实情况表。</w:t>
            </w:r>
          </w:p>
          <w:p w:rsidR="00ED4027" w:rsidRDefault="008813AD">
            <w:pPr>
              <w:snapToGrid w:val="0"/>
              <w:jc w:val="left"/>
              <w:rPr>
                <w:rFonts w:ascii="宋体" w:hAnsi="宋体" w:cs="仿宋"/>
                <w:sz w:val="24"/>
                <w:szCs w:val="24"/>
                <w:highlight w:val="yellow"/>
              </w:rPr>
            </w:pPr>
            <w:r>
              <w:rPr>
                <w:rFonts w:ascii="宋体" w:hAnsi="宋体" w:cs="仿宋" w:hint="eastAsia"/>
                <w:sz w:val="24"/>
                <w:szCs w:val="24"/>
              </w:rPr>
              <w:t>（演示内容满足上述功能得满分2分，每有一个功能不满足的扣1分，扣完为止）</w:t>
            </w:r>
          </w:p>
        </w:tc>
      </w:tr>
      <w:tr w:rsidR="00ED4027">
        <w:trPr>
          <w:trHeight w:val="689"/>
          <w:jc w:val="center"/>
        </w:trPr>
        <w:tc>
          <w:tcPr>
            <w:tcW w:w="945" w:type="pct"/>
            <w:vMerge/>
            <w:tcBorders>
              <w:left w:val="single" w:sz="4" w:space="0" w:color="auto"/>
              <w:right w:val="single" w:sz="4" w:space="0" w:color="auto"/>
            </w:tcBorders>
            <w:tcMar>
              <w:top w:w="-1" w:type="dxa"/>
              <w:left w:w="-1" w:type="dxa"/>
              <w:bottom w:w="-1" w:type="dxa"/>
              <w:right w:w="-1" w:type="dxa"/>
            </w:tcMar>
            <w:vAlign w:val="center"/>
          </w:tcPr>
          <w:p w:rsidR="00ED4027" w:rsidRDefault="00ED4027">
            <w:pPr>
              <w:pStyle w:val="113"/>
              <w:ind w:firstLine="0"/>
              <w:jc w:val="center"/>
              <w:rPr>
                <w:rFonts w:ascii="宋体" w:hAnsi="宋体"/>
                <w:bCs/>
                <w:sz w:val="24"/>
                <w:szCs w:val="24"/>
              </w:rPr>
            </w:pPr>
          </w:p>
        </w:tc>
        <w:tc>
          <w:tcPr>
            <w:tcW w:w="4055" w:type="pct"/>
            <w:tcBorders>
              <w:top w:val="single" w:sz="4" w:space="0" w:color="auto"/>
              <w:left w:val="single" w:sz="4" w:space="0" w:color="auto"/>
              <w:bottom w:val="single" w:sz="4" w:space="0" w:color="auto"/>
              <w:right w:val="single" w:sz="4" w:space="0" w:color="auto"/>
            </w:tcBorders>
            <w:tcMar>
              <w:top w:w="-1" w:type="dxa"/>
              <w:left w:w="-1" w:type="dxa"/>
              <w:bottom w:w="-1" w:type="dxa"/>
              <w:right w:w="-1" w:type="dxa"/>
            </w:tcMar>
            <w:vAlign w:val="center"/>
          </w:tcPr>
          <w:p w:rsidR="00ED4027" w:rsidRDefault="008813AD">
            <w:pPr>
              <w:snapToGrid w:val="0"/>
              <w:jc w:val="left"/>
              <w:rPr>
                <w:rFonts w:ascii="宋体" w:hAnsi="宋体" w:cs="仿宋"/>
                <w:sz w:val="24"/>
                <w:szCs w:val="24"/>
              </w:rPr>
            </w:pPr>
            <w:r>
              <w:rPr>
                <w:rFonts w:ascii="宋体" w:hAnsi="宋体" w:cs="仿宋" w:hint="eastAsia"/>
                <w:sz w:val="24"/>
                <w:szCs w:val="24"/>
              </w:rPr>
              <w:t>4、模拟干部任免功能(2分):</w:t>
            </w:r>
          </w:p>
          <w:p w:rsidR="00ED4027" w:rsidRDefault="008813AD">
            <w:pPr>
              <w:snapToGrid w:val="0"/>
              <w:jc w:val="left"/>
              <w:rPr>
                <w:rFonts w:ascii="宋体" w:hAnsi="宋体" w:cs="仿宋"/>
                <w:sz w:val="24"/>
                <w:szCs w:val="24"/>
              </w:rPr>
            </w:pPr>
            <w:r>
              <w:rPr>
                <w:rFonts w:ascii="宋体" w:hAnsi="宋体" w:cs="仿宋" w:hint="eastAsia"/>
                <w:sz w:val="24"/>
                <w:szCs w:val="24"/>
              </w:rPr>
              <w:t>（1）查看班子调整情况；</w:t>
            </w:r>
          </w:p>
          <w:p w:rsidR="00ED4027" w:rsidRDefault="008813AD">
            <w:pPr>
              <w:snapToGrid w:val="0"/>
              <w:jc w:val="left"/>
              <w:rPr>
                <w:rFonts w:ascii="宋体" w:hAnsi="宋体" w:cs="仿宋"/>
                <w:sz w:val="24"/>
                <w:szCs w:val="24"/>
              </w:rPr>
            </w:pPr>
            <w:r>
              <w:rPr>
                <w:rFonts w:ascii="宋体" w:hAnsi="宋体" w:cs="仿宋" w:hint="eastAsia"/>
                <w:sz w:val="24"/>
                <w:szCs w:val="24"/>
              </w:rPr>
              <w:t>（2）生成干部任免呈报表；</w:t>
            </w:r>
          </w:p>
          <w:p w:rsidR="00ED4027" w:rsidRDefault="008813AD">
            <w:pPr>
              <w:snapToGrid w:val="0"/>
              <w:jc w:val="left"/>
              <w:rPr>
                <w:rFonts w:ascii="宋体" w:hAnsi="宋体" w:cs="仿宋"/>
                <w:sz w:val="24"/>
                <w:szCs w:val="24"/>
              </w:rPr>
            </w:pPr>
            <w:r>
              <w:rPr>
                <w:rFonts w:ascii="宋体" w:hAnsi="宋体" w:cs="仿宋" w:hint="eastAsia"/>
                <w:sz w:val="24"/>
                <w:szCs w:val="24"/>
              </w:rPr>
              <w:t>（3）生成调配意见、干部任前公示、会议表决票。</w:t>
            </w:r>
          </w:p>
          <w:p w:rsidR="00ED4027" w:rsidRDefault="008813AD">
            <w:pPr>
              <w:snapToGrid w:val="0"/>
              <w:jc w:val="left"/>
              <w:rPr>
                <w:rFonts w:ascii="宋体" w:hAnsi="宋体" w:cs="仿宋"/>
                <w:sz w:val="24"/>
                <w:szCs w:val="24"/>
                <w:highlight w:val="yellow"/>
              </w:rPr>
            </w:pPr>
            <w:r>
              <w:rPr>
                <w:rFonts w:ascii="宋体" w:hAnsi="宋体" w:cs="仿宋" w:hint="eastAsia"/>
                <w:sz w:val="24"/>
                <w:szCs w:val="24"/>
              </w:rPr>
              <w:t>（演示内容满足上述功能得满分2分，每有一个功能不满足的扣1分，扣完为止）</w:t>
            </w:r>
          </w:p>
        </w:tc>
      </w:tr>
      <w:tr w:rsidR="00ED4027">
        <w:trPr>
          <w:trHeight w:val="372"/>
          <w:jc w:val="center"/>
        </w:trPr>
        <w:tc>
          <w:tcPr>
            <w:tcW w:w="945" w:type="pct"/>
            <w:vMerge/>
            <w:tcBorders>
              <w:left w:val="single" w:sz="4" w:space="0" w:color="auto"/>
              <w:right w:val="single" w:sz="4" w:space="0" w:color="auto"/>
            </w:tcBorders>
            <w:tcMar>
              <w:top w:w="-1" w:type="dxa"/>
              <w:left w:w="-1" w:type="dxa"/>
              <w:bottom w:w="-1" w:type="dxa"/>
              <w:right w:w="-1" w:type="dxa"/>
            </w:tcMar>
            <w:vAlign w:val="center"/>
          </w:tcPr>
          <w:p w:rsidR="00ED4027" w:rsidRDefault="00ED4027">
            <w:pPr>
              <w:pStyle w:val="113"/>
              <w:ind w:firstLine="0"/>
              <w:jc w:val="center"/>
              <w:rPr>
                <w:rFonts w:ascii="宋体" w:hAnsi="宋体"/>
                <w:bCs/>
                <w:sz w:val="24"/>
                <w:szCs w:val="24"/>
              </w:rPr>
            </w:pPr>
          </w:p>
        </w:tc>
        <w:tc>
          <w:tcPr>
            <w:tcW w:w="4055" w:type="pct"/>
            <w:tcBorders>
              <w:top w:val="single" w:sz="4" w:space="0" w:color="auto"/>
              <w:left w:val="single" w:sz="4" w:space="0" w:color="auto"/>
              <w:bottom w:val="single" w:sz="4" w:space="0" w:color="auto"/>
              <w:right w:val="single" w:sz="4" w:space="0" w:color="auto"/>
            </w:tcBorders>
            <w:shd w:val="clear" w:color="auto" w:fill="auto"/>
            <w:tcMar>
              <w:top w:w="-1" w:type="dxa"/>
              <w:left w:w="-1" w:type="dxa"/>
              <w:bottom w:w="-1" w:type="dxa"/>
              <w:right w:w="-1" w:type="dxa"/>
            </w:tcMar>
            <w:vAlign w:val="center"/>
          </w:tcPr>
          <w:p w:rsidR="00ED4027" w:rsidRDefault="008813AD">
            <w:pPr>
              <w:snapToGrid w:val="0"/>
              <w:jc w:val="left"/>
              <w:rPr>
                <w:rFonts w:ascii="宋体" w:hAnsi="宋体" w:cs="仿宋"/>
                <w:sz w:val="24"/>
                <w:szCs w:val="24"/>
              </w:rPr>
            </w:pPr>
            <w:r>
              <w:rPr>
                <w:rFonts w:ascii="宋体" w:hAnsi="宋体" w:cs="仿宋" w:hint="eastAsia"/>
                <w:sz w:val="24"/>
                <w:szCs w:val="24"/>
              </w:rPr>
              <w:t>5、机构变动</w:t>
            </w:r>
          </w:p>
          <w:p w:rsidR="00ED4027" w:rsidRDefault="008813AD">
            <w:pPr>
              <w:snapToGrid w:val="0"/>
              <w:jc w:val="left"/>
              <w:rPr>
                <w:rFonts w:ascii="宋体" w:hAnsi="宋体" w:cs="仿宋"/>
                <w:sz w:val="24"/>
                <w:szCs w:val="24"/>
              </w:rPr>
            </w:pPr>
            <w:r>
              <w:rPr>
                <w:rFonts w:ascii="宋体" w:hAnsi="宋体" w:cs="仿宋" w:hint="eastAsia"/>
                <w:sz w:val="24"/>
                <w:szCs w:val="24"/>
              </w:rPr>
              <w:t>对机构进行新增、撤销、合并、划转。</w:t>
            </w:r>
          </w:p>
          <w:p w:rsidR="00ED4027" w:rsidRDefault="008813AD">
            <w:pPr>
              <w:snapToGrid w:val="0"/>
              <w:jc w:val="left"/>
              <w:rPr>
                <w:rFonts w:ascii="宋体" w:hAnsi="宋体" w:cs="仿宋"/>
                <w:sz w:val="24"/>
                <w:szCs w:val="24"/>
              </w:rPr>
            </w:pPr>
            <w:r>
              <w:rPr>
                <w:rFonts w:ascii="宋体" w:hAnsi="宋体" w:cs="仿宋" w:hint="eastAsia"/>
                <w:sz w:val="24"/>
                <w:szCs w:val="24"/>
              </w:rPr>
              <w:t>（演示内容满足上述功能得满分</w:t>
            </w:r>
            <w:r>
              <w:rPr>
                <w:rFonts w:ascii="宋体" w:hAnsi="宋体" w:cs="仿宋"/>
                <w:sz w:val="24"/>
                <w:szCs w:val="24"/>
              </w:rPr>
              <w:t>2</w:t>
            </w:r>
            <w:r>
              <w:rPr>
                <w:rFonts w:ascii="宋体" w:hAnsi="宋体" w:cs="仿宋" w:hint="eastAsia"/>
                <w:sz w:val="24"/>
                <w:szCs w:val="24"/>
              </w:rPr>
              <w:t>分，每有一个功能不满足的扣</w:t>
            </w:r>
            <w:r>
              <w:rPr>
                <w:rFonts w:ascii="宋体" w:hAnsi="宋体" w:cs="仿宋"/>
                <w:sz w:val="24"/>
                <w:szCs w:val="24"/>
              </w:rPr>
              <w:t>1</w:t>
            </w:r>
            <w:r>
              <w:rPr>
                <w:rFonts w:ascii="宋体" w:hAnsi="宋体" w:cs="仿宋" w:hint="eastAsia"/>
                <w:sz w:val="24"/>
                <w:szCs w:val="24"/>
              </w:rPr>
              <w:t>分，扣完为止）</w:t>
            </w:r>
          </w:p>
        </w:tc>
      </w:tr>
      <w:tr w:rsidR="00ED4027">
        <w:trPr>
          <w:trHeight w:val="689"/>
          <w:jc w:val="center"/>
        </w:trPr>
        <w:tc>
          <w:tcPr>
            <w:tcW w:w="945" w:type="pct"/>
            <w:vMerge/>
            <w:tcBorders>
              <w:left w:val="single" w:sz="4" w:space="0" w:color="auto"/>
              <w:right w:val="single" w:sz="4" w:space="0" w:color="auto"/>
            </w:tcBorders>
            <w:tcMar>
              <w:top w:w="-1" w:type="dxa"/>
              <w:left w:w="-1" w:type="dxa"/>
              <w:bottom w:w="-1" w:type="dxa"/>
              <w:right w:w="-1" w:type="dxa"/>
            </w:tcMar>
            <w:vAlign w:val="center"/>
          </w:tcPr>
          <w:p w:rsidR="00ED4027" w:rsidRDefault="00ED4027">
            <w:pPr>
              <w:pStyle w:val="113"/>
              <w:ind w:firstLine="0"/>
              <w:jc w:val="center"/>
              <w:rPr>
                <w:rFonts w:ascii="宋体" w:hAnsi="宋体"/>
                <w:bCs/>
                <w:sz w:val="24"/>
                <w:szCs w:val="24"/>
              </w:rPr>
            </w:pPr>
          </w:p>
        </w:tc>
        <w:tc>
          <w:tcPr>
            <w:tcW w:w="4055" w:type="pct"/>
            <w:tcBorders>
              <w:top w:val="single" w:sz="4" w:space="0" w:color="auto"/>
              <w:left w:val="single" w:sz="4" w:space="0" w:color="auto"/>
              <w:bottom w:val="single" w:sz="4" w:space="0" w:color="auto"/>
              <w:right w:val="single" w:sz="4" w:space="0" w:color="auto"/>
            </w:tcBorders>
            <w:shd w:val="clear" w:color="auto" w:fill="auto"/>
            <w:tcMar>
              <w:top w:w="-1" w:type="dxa"/>
              <w:left w:w="-1" w:type="dxa"/>
              <w:bottom w:w="-1" w:type="dxa"/>
              <w:right w:w="-1" w:type="dxa"/>
            </w:tcMar>
            <w:vAlign w:val="center"/>
          </w:tcPr>
          <w:p w:rsidR="00ED4027" w:rsidRDefault="008813AD">
            <w:pPr>
              <w:numPr>
                <w:ilvl w:val="0"/>
                <w:numId w:val="7"/>
              </w:numPr>
              <w:snapToGrid w:val="0"/>
              <w:jc w:val="left"/>
              <w:rPr>
                <w:rFonts w:ascii="宋体" w:hAnsi="宋体" w:cs="仿宋"/>
                <w:sz w:val="24"/>
                <w:szCs w:val="24"/>
              </w:rPr>
            </w:pPr>
            <w:r>
              <w:rPr>
                <w:rFonts w:ascii="宋体" w:hAnsi="宋体" w:cs="仿宋" w:hint="eastAsia"/>
                <w:sz w:val="24"/>
                <w:szCs w:val="24"/>
              </w:rPr>
              <w:t>人员变动</w:t>
            </w:r>
          </w:p>
          <w:p w:rsidR="00ED4027" w:rsidRDefault="008813AD">
            <w:pPr>
              <w:snapToGrid w:val="0"/>
              <w:jc w:val="left"/>
              <w:rPr>
                <w:rFonts w:ascii="宋体" w:hAnsi="宋体" w:cs="仿宋"/>
                <w:sz w:val="24"/>
                <w:szCs w:val="24"/>
              </w:rPr>
            </w:pPr>
            <w:r>
              <w:rPr>
                <w:rFonts w:ascii="宋体" w:hAnsi="宋体" w:cs="仿宋" w:hint="eastAsia"/>
                <w:sz w:val="24"/>
                <w:szCs w:val="24"/>
              </w:rPr>
              <w:t>对人员进行新增、删除、修改操作。</w:t>
            </w:r>
          </w:p>
          <w:p w:rsidR="00ED4027" w:rsidRDefault="008813AD">
            <w:pPr>
              <w:snapToGrid w:val="0"/>
              <w:jc w:val="left"/>
              <w:rPr>
                <w:rFonts w:ascii="宋体" w:hAnsi="宋体" w:cs="仿宋"/>
                <w:sz w:val="24"/>
                <w:szCs w:val="24"/>
              </w:rPr>
            </w:pPr>
            <w:r>
              <w:rPr>
                <w:rFonts w:ascii="宋体" w:hAnsi="宋体" w:cs="仿宋" w:hint="eastAsia"/>
                <w:sz w:val="24"/>
                <w:szCs w:val="24"/>
              </w:rPr>
              <w:lastRenderedPageBreak/>
              <w:t>（演示内容满足上述功能得满分</w:t>
            </w:r>
            <w:r>
              <w:rPr>
                <w:rFonts w:ascii="宋体" w:hAnsi="宋体" w:cs="仿宋"/>
                <w:sz w:val="24"/>
                <w:szCs w:val="24"/>
              </w:rPr>
              <w:t>2</w:t>
            </w:r>
            <w:r>
              <w:rPr>
                <w:rFonts w:ascii="宋体" w:hAnsi="宋体" w:cs="仿宋" w:hint="eastAsia"/>
                <w:sz w:val="24"/>
                <w:szCs w:val="24"/>
              </w:rPr>
              <w:t>分，每有一个功能不满足的扣</w:t>
            </w:r>
            <w:r>
              <w:rPr>
                <w:rFonts w:ascii="宋体" w:hAnsi="宋体" w:cs="仿宋"/>
                <w:sz w:val="24"/>
                <w:szCs w:val="24"/>
              </w:rPr>
              <w:t>1</w:t>
            </w:r>
            <w:r>
              <w:rPr>
                <w:rFonts w:ascii="宋体" w:hAnsi="宋体" w:cs="仿宋" w:hint="eastAsia"/>
                <w:sz w:val="24"/>
                <w:szCs w:val="24"/>
              </w:rPr>
              <w:t>分，扣完为止）</w:t>
            </w:r>
          </w:p>
        </w:tc>
      </w:tr>
      <w:tr w:rsidR="00ED4027">
        <w:trPr>
          <w:trHeight w:val="689"/>
          <w:jc w:val="center"/>
        </w:trPr>
        <w:tc>
          <w:tcPr>
            <w:tcW w:w="945" w:type="pct"/>
            <w:vMerge/>
            <w:tcBorders>
              <w:left w:val="single" w:sz="4" w:space="0" w:color="auto"/>
              <w:right w:val="single" w:sz="4" w:space="0" w:color="auto"/>
            </w:tcBorders>
            <w:tcMar>
              <w:top w:w="-1" w:type="dxa"/>
              <w:left w:w="-1" w:type="dxa"/>
              <w:bottom w:w="-1" w:type="dxa"/>
              <w:right w:w="-1" w:type="dxa"/>
            </w:tcMar>
            <w:vAlign w:val="center"/>
          </w:tcPr>
          <w:p w:rsidR="00ED4027" w:rsidRDefault="00ED4027">
            <w:pPr>
              <w:pStyle w:val="113"/>
              <w:ind w:firstLine="0"/>
              <w:jc w:val="center"/>
              <w:rPr>
                <w:rFonts w:ascii="宋体" w:hAnsi="宋体"/>
                <w:bCs/>
                <w:sz w:val="24"/>
                <w:szCs w:val="24"/>
              </w:rPr>
            </w:pPr>
          </w:p>
        </w:tc>
        <w:tc>
          <w:tcPr>
            <w:tcW w:w="4055" w:type="pct"/>
            <w:tcBorders>
              <w:top w:val="single" w:sz="4" w:space="0" w:color="auto"/>
              <w:left w:val="single" w:sz="4" w:space="0" w:color="auto"/>
              <w:bottom w:val="single" w:sz="4" w:space="0" w:color="auto"/>
              <w:right w:val="single" w:sz="4" w:space="0" w:color="auto"/>
            </w:tcBorders>
            <w:shd w:val="clear" w:color="auto" w:fill="auto"/>
            <w:tcMar>
              <w:top w:w="-1" w:type="dxa"/>
              <w:left w:w="-1" w:type="dxa"/>
              <w:bottom w:w="-1" w:type="dxa"/>
              <w:right w:w="-1" w:type="dxa"/>
            </w:tcMar>
            <w:vAlign w:val="center"/>
          </w:tcPr>
          <w:p w:rsidR="00ED4027" w:rsidRDefault="008813AD">
            <w:pPr>
              <w:snapToGrid w:val="0"/>
              <w:jc w:val="left"/>
              <w:rPr>
                <w:rFonts w:ascii="宋体" w:hAnsi="宋体" w:cs="仿宋"/>
                <w:sz w:val="24"/>
                <w:szCs w:val="24"/>
              </w:rPr>
            </w:pPr>
            <w:r>
              <w:rPr>
                <w:rFonts w:ascii="宋体" w:hAnsi="宋体" w:cs="仿宋" w:hint="eastAsia"/>
                <w:sz w:val="24"/>
                <w:szCs w:val="24"/>
              </w:rPr>
              <w:t>7、统计分析</w:t>
            </w:r>
          </w:p>
          <w:p w:rsidR="00ED4027" w:rsidRDefault="008813AD">
            <w:pPr>
              <w:snapToGrid w:val="0"/>
              <w:jc w:val="left"/>
              <w:rPr>
                <w:rFonts w:ascii="宋体" w:hAnsi="宋体" w:cs="仿宋"/>
                <w:sz w:val="24"/>
                <w:szCs w:val="24"/>
              </w:rPr>
            </w:pPr>
            <w:r>
              <w:rPr>
                <w:rFonts w:ascii="宋体" w:hAnsi="宋体" w:cs="仿宋" w:hint="eastAsia"/>
                <w:sz w:val="24"/>
                <w:szCs w:val="24"/>
              </w:rPr>
              <w:t>图形化展示常用干部信息的统计项，数据支持反查。（演示内容满足上述功能得满分</w:t>
            </w:r>
            <w:r>
              <w:rPr>
                <w:rFonts w:ascii="宋体" w:hAnsi="宋体" w:cs="仿宋"/>
                <w:sz w:val="24"/>
                <w:szCs w:val="24"/>
              </w:rPr>
              <w:t>2</w:t>
            </w:r>
            <w:r>
              <w:rPr>
                <w:rFonts w:ascii="宋体" w:hAnsi="宋体" w:cs="仿宋" w:hint="eastAsia"/>
                <w:sz w:val="24"/>
                <w:szCs w:val="24"/>
              </w:rPr>
              <w:t>分，每有一个功能不满足的扣</w:t>
            </w:r>
            <w:r>
              <w:rPr>
                <w:rFonts w:ascii="宋体" w:hAnsi="宋体" w:cs="仿宋"/>
                <w:sz w:val="24"/>
                <w:szCs w:val="24"/>
              </w:rPr>
              <w:t>1</w:t>
            </w:r>
            <w:r>
              <w:rPr>
                <w:rFonts w:ascii="宋体" w:hAnsi="宋体" w:cs="仿宋" w:hint="eastAsia"/>
                <w:sz w:val="24"/>
                <w:szCs w:val="24"/>
              </w:rPr>
              <w:t>分，扣完为止）</w:t>
            </w:r>
          </w:p>
        </w:tc>
      </w:tr>
      <w:tr w:rsidR="00ED4027">
        <w:trPr>
          <w:trHeight w:val="689"/>
          <w:jc w:val="center"/>
        </w:trPr>
        <w:tc>
          <w:tcPr>
            <w:tcW w:w="945" w:type="pct"/>
            <w:vMerge/>
            <w:tcBorders>
              <w:left w:val="single" w:sz="4" w:space="0" w:color="auto"/>
              <w:right w:val="single" w:sz="4" w:space="0" w:color="auto"/>
            </w:tcBorders>
            <w:tcMar>
              <w:top w:w="-1" w:type="dxa"/>
              <w:left w:w="-1" w:type="dxa"/>
              <w:bottom w:w="-1" w:type="dxa"/>
              <w:right w:w="-1" w:type="dxa"/>
            </w:tcMar>
            <w:vAlign w:val="center"/>
          </w:tcPr>
          <w:p w:rsidR="00ED4027" w:rsidRDefault="00ED4027">
            <w:pPr>
              <w:pStyle w:val="113"/>
              <w:ind w:firstLine="0"/>
              <w:jc w:val="center"/>
              <w:rPr>
                <w:rFonts w:ascii="宋体" w:hAnsi="宋体"/>
                <w:bCs/>
                <w:sz w:val="24"/>
                <w:szCs w:val="24"/>
              </w:rPr>
            </w:pPr>
          </w:p>
        </w:tc>
        <w:tc>
          <w:tcPr>
            <w:tcW w:w="4055" w:type="pct"/>
            <w:tcBorders>
              <w:top w:val="single" w:sz="4" w:space="0" w:color="auto"/>
              <w:left w:val="single" w:sz="4" w:space="0" w:color="auto"/>
              <w:bottom w:val="single" w:sz="4" w:space="0" w:color="auto"/>
              <w:right w:val="single" w:sz="4" w:space="0" w:color="auto"/>
            </w:tcBorders>
            <w:shd w:val="clear" w:color="auto" w:fill="auto"/>
            <w:tcMar>
              <w:top w:w="-1" w:type="dxa"/>
              <w:left w:w="-1" w:type="dxa"/>
              <w:bottom w:w="-1" w:type="dxa"/>
              <w:right w:w="-1" w:type="dxa"/>
            </w:tcMar>
            <w:vAlign w:val="center"/>
          </w:tcPr>
          <w:p w:rsidR="00ED4027" w:rsidRDefault="008813AD">
            <w:pPr>
              <w:snapToGrid w:val="0"/>
              <w:jc w:val="left"/>
              <w:rPr>
                <w:rFonts w:ascii="宋体" w:hAnsi="宋体" w:cs="仿宋"/>
                <w:sz w:val="24"/>
                <w:szCs w:val="24"/>
              </w:rPr>
            </w:pPr>
            <w:r>
              <w:rPr>
                <w:rFonts w:ascii="宋体" w:hAnsi="宋体" w:cs="仿宋" w:hint="eastAsia"/>
                <w:sz w:val="24"/>
                <w:szCs w:val="24"/>
              </w:rPr>
              <w:t>8、数据查询</w:t>
            </w:r>
          </w:p>
          <w:p w:rsidR="00ED4027" w:rsidRDefault="008813AD">
            <w:pPr>
              <w:snapToGrid w:val="0"/>
              <w:jc w:val="left"/>
              <w:rPr>
                <w:rFonts w:ascii="宋体" w:hAnsi="宋体" w:cs="仿宋"/>
                <w:sz w:val="24"/>
                <w:szCs w:val="24"/>
              </w:rPr>
            </w:pPr>
            <w:r>
              <w:rPr>
                <w:rFonts w:ascii="宋体" w:hAnsi="宋体" w:cs="仿宋" w:hint="eastAsia"/>
                <w:sz w:val="24"/>
                <w:szCs w:val="24"/>
              </w:rPr>
              <w:t>展示输入查询条件，系统自动生成满足条件的表册。（演示内容满足上述功能得满分</w:t>
            </w:r>
            <w:r>
              <w:rPr>
                <w:rFonts w:ascii="宋体" w:hAnsi="宋体" w:cs="仿宋"/>
                <w:sz w:val="24"/>
                <w:szCs w:val="24"/>
              </w:rPr>
              <w:t>2</w:t>
            </w:r>
            <w:r>
              <w:rPr>
                <w:rFonts w:ascii="宋体" w:hAnsi="宋体" w:cs="仿宋" w:hint="eastAsia"/>
                <w:sz w:val="24"/>
                <w:szCs w:val="24"/>
              </w:rPr>
              <w:t>分，每有一个功能不满足的扣</w:t>
            </w:r>
            <w:r>
              <w:rPr>
                <w:rFonts w:ascii="宋体" w:hAnsi="宋体" w:cs="仿宋"/>
                <w:sz w:val="24"/>
                <w:szCs w:val="24"/>
              </w:rPr>
              <w:t>1</w:t>
            </w:r>
            <w:r>
              <w:rPr>
                <w:rFonts w:ascii="宋体" w:hAnsi="宋体" w:cs="仿宋" w:hint="eastAsia"/>
                <w:sz w:val="24"/>
                <w:szCs w:val="24"/>
              </w:rPr>
              <w:t>分，扣完为止）</w:t>
            </w:r>
          </w:p>
        </w:tc>
      </w:tr>
      <w:tr w:rsidR="00ED4027">
        <w:trPr>
          <w:trHeight w:val="689"/>
          <w:jc w:val="center"/>
        </w:trPr>
        <w:tc>
          <w:tcPr>
            <w:tcW w:w="945" w:type="pct"/>
            <w:vMerge/>
            <w:tcBorders>
              <w:left w:val="single" w:sz="4" w:space="0" w:color="auto"/>
              <w:right w:val="single" w:sz="4" w:space="0" w:color="auto"/>
            </w:tcBorders>
            <w:tcMar>
              <w:top w:w="-1" w:type="dxa"/>
              <w:left w:w="-1" w:type="dxa"/>
              <w:bottom w:w="-1" w:type="dxa"/>
              <w:right w:w="-1" w:type="dxa"/>
            </w:tcMar>
            <w:vAlign w:val="center"/>
          </w:tcPr>
          <w:p w:rsidR="00ED4027" w:rsidRDefault="00ED4027">
            <w:pPr>
              <w:pStyle w:val="113"/>
              <w:ind w:firstLine="0"/>
              <w:jc w:val="center"/>
              <w:rPr>
                <w:rFonts w:ascii="宋体" w:hAnsi="宋体"/>
                <w:bCs/>
                <w:sz w:val="24"/>
                <w:szCs w:val="24"/>
              </w:rPr>
            </w:pPr>
          </w:p>
        </w:tc>
        <w:tc>
          <w:tcPr>
            <w:tcW w:w="4055" w:type="pct"/>
            <w:tcBorders>
              <w:top w:val="single" w:sz="4" w:space="0" w:color="auto"/>
              <w:left w:val="single" w:sz="4" w:space="0" w:color="auto"/>
              <w:bottom w:val="single" w:sz="4" w:space="0" w:color="auto"/>
              <w:right w:val="single" w:sz="4" w:space="0" w:color="auto"/>
            </w:tcBorders>
            <w:shd w:val="clear" w:color="auto" w:fill="auto"/>
            <w:tcMar>
              <w:top w:w="-1" w:type="dxa"/>
              <w:left w:w="-1" w:type="dxa"/>
              <w:bottom w:w="-1" w:type="dxa"/>
              <w:right w:w="-1" w:type="dxa"/>
            </w:tcMar>
            <w:vAlign w:val="center"/>
          </w:tcPr>
          <w:p w:rsidR="00ED4027" w:rsidRDefault="008813AD">
            <w:pPr>
              <w:snapToGrid w:val="0"/>
              <w:jc w:val="left"/>
              <w:rPr>
                <w:rFonts w:ascii="宋体" w:hAnsi="宋体" w:cs="仿宋"/>
                <w:sz w:val="24"/>
                <w:szCs w:val="24"/>
              </w:rPr>
            </w:pPr>
            <w:r>
              <w:rPr>
                <w:rFonts w:ascii="宋体" w:hAnsi="宋体" w:cs="仿宋" w:hint="eastAsia"/>
                <w:sz w:val="24"/>
                <w:szCs w:val="24"/>
              </w:rPr>
              <w:t>9、数据预警</w:t>
            </w:r>
          </w:p>
          <w:p w:rsidR="00ED4027" w:rsidRDefault="008813AD">
            <w:pPr>
              <w:snapToGrid w:val="0"/>
              <w:jc w:val="left"/>
              <w:rPr>
                <w:rFonts w:ascii="宋体" w:hAnsi="宋体" w:cs="仿宋"/>
                <w:sz w:val="24"/>
                <w:szCs w:val="24"/>
              </w:rPr>
            </w:pPr>
            <w:r>
              <w:rPr>
                <w:rFonts w:ascii="宋体" w:hAnsi="宋体" w:cs="仿宋" w:hint="eastAsia"/>
                <w:sz w:val="24"/>
                <w:szCs w:val="24"/>
              </w:rPr>
              <w:t>展示系统根据人员数据，自动并提前提示试用期转正、到龄退休的人员名单。（演示内容满足上述功能得满分</w:t>
            </w:r>
            <w:r>
              <w:rPr>
                <w:rFonts w:ascii="宋体" w:hAnsi="宋体" w:cs="仿宋"/>
                <w:sz w:val="24"/>
                <w:szCs w:val="24"/>
              </w:rPr>
              <w:t>2</w:t>
            </w:r>
            <w:r>
              <w:rPr>
                <w:rFonts w:ascii="宋体" w:hAnsi="宋体" w:cs="仿宋" w:hint="eastAsia"/>
                <w:sz w:val="24"/>
                <w:szCs w:val="24"/>
              </w:rPr>
              <w:t>分，每有一个功能不满足的扣</w:t>
            </w:r>
            <w:r>
              <w:rPr>
                <w:rFonts w:ascii="宋体" w:hAnsi="宋体" w:cs="仿宋"/>
                <w:sz w:val="24"/>
                <w:szCs w:val="24"/>
              </w:rPr>
              <w:t>1</w:t>
            </w:r>
            <w:r>
              <w:rPr>
                <w:rFonts w:ascii="宋体" w:hAnsi="宋体" w:cs="仿宋" w:hint="eastAsia"/>
                <w:sz w:val="24"/>
                <w:szCs w:val="24"/>
              </w:rPr>
              <w:t>分，扣完为止）</w:t>
            </w:r>
          </w:p>
        </w:tc>
      </w:tr>
      <w:tr w:rsidR="00ED4027">
        <w:trPr>
          <w:trHeight w:val="689"/>
          <w:jc w:val="center"/>
        </w:trPr>
        <w:tc>
          <w:tcPr>
            <w:tcW w:w="945" w:type="pct"/>
            <w:tcBorders>
              <w:left w:val="single" w:sz="4" w:space="0" w:color="auto"/>
              <w:bottom w:val="single" w:sz="4" w:space="0" w:color="auto"/>
              <w:right w:val="single" w:sz="4" w:space="0" w:color="auto"/>
            </w:tcBorders>
            <w:tcMar>
              <w:top w:w="-1" w:type="dxa"/>
              <w:left w:w="-1" w:type="dxa"/>
              <w:bottom w:w="-1" w:type="dxa"/>
              <w:right w:w="-1" w:type="dxa"/>
            </w:tcMar>
            <w:vAlign w:val="center"/>
          </w:tcPr>
          <w:p w:rsidR="00ED4027" w:rsidRDefault="00ED4027">
            <w:pPr>
              <w:pStyle w:val="113"/>
              <w:ind w:firstLine="0"/>
              <w:jc w:val="center"/>
              <w:rPr>
                <w:rFonts w:ascii="宋体" w:hAnsi="宋体"/>
                <w:bCs/>
                <w:sz w:val="24"/>
                <w:szCs w:val="24"/>
              </w:rPr>
            </w:pPr>
          </w:p>
        </w:tc>
        <w:tc>
          <w:tcPr>
            <w:tcW w:w="4055" w:type="pct"/>
            <w:tcBorders>
              <w:top w:val="single" w:sz="4" w:space="0" w:color="auto"/>
              <w:left w:val="single" w:sz="4" w:space="0" w:color="auto"/>
              <w:bottom w:val="single" w:sz="4" w:space="0" w:color="auto"/>
              <w:right w:val="single" w:sz="4" w:space="0" w:color="auto"/>
            </w:tcBorders>
            <w:shd w:val="clear" w:color="auto" w:fill="auto"/>
            <w:tcMar>
              <w:top w:w="-1" w:type="dxa"/>
              <w:left w:w="-1" w:type="dxa"/>
              <w:bottom w:w="-1" w:type="dxa"/>
              <w:right w:w="-1" w:type="dxa"/>
            </w:tcMar>
            <w:vAlign w:val="center"/>
          </w:tcPr>
          <w:p w:rsidR="00ED4027" w:rsidRDefault="008813AD">
            <w:pPr>
              <w:snapToGrid w:val="0"/>
              <w:jc w:val="left"/>
              <w:rPr>
                <w:rFonts w:ascii="宋体" w:hAnsi="宋体" w:cs="仿宋"/>
                <w:sz w:val="24"/>
                <w:szCs w:val="24"/>
              </w:rPr>
            </w:pPr>
            <w:r>
              <w:rPr>
                <w:rFonts w:ascii="宋体" w:hAnsi="宋体" w:cs="仿宋" w:hint="eastAsia"/>
                <w:sz w:val="24"/>
                <w:szCs w:val="24"/>
              </w:rPr>
              <w:t>10、授权</w:t>
            </w:r>
          </w:p>
          <w:p w:rsidR="00ED4027" w:rsidRDefault="008813AD">
            <w:pPr>
              <w:snapToGrid w:val="0"/>
              <w:jc w:val="left"/>
              <w:rPr>
                <w:rFonts w:ascii="宋体" w:hAnsi="宋体" w:cs="仿宋"/>
                <w:sz w:val="24"/>
                <w:szCs w:val="24"/>
              </w:rPr>
            </w:pPr>
            <w:r>
              <w:rPr>
                <w:rFonts w:ascii="宋体" w:hAnsi="宋体" w:cs="仿宋" w:hint="eastAsia"/>
                <w:sz w:val="24"/>
                <w:szCs w:val="24"/>
              </w:rPr>
              <w:t>展示多层级、多职能的用户授权体系。（演示内容满足上述功能得满分</w:t>
            </w:r>
            <w:r>
              <w:rPr>
                <w:rFonts w:ascii="宋体" w:hAnsi="宋体" w:cs="仿宋"/>
                <w:sz w:val="24"/>
                <w:szCs w:val="24"/>
              </w:rPr>
              <w:t>2</w:t>
            </w:r>
            <w:r>
              <w:rPr>
                <w:rFonts w:ascii="宋体" w:hAnsi="宋体" w:cs="仿宋" w:hint="eastAsia"/>
                <w:sz w:val="24"/>
                <w:szCs w:val="24"/>
              </w:rPr>
              <w:t>分，每有一个功能不满足的扣</w:t>
            </w:r>
            <w:r>
              <w:rPr>
                <w:rFonts w:ascii="宋体" w:hAnsi="宋体" w:cs="仿宋"/>
                <w:sz w:val="24"/>
                <w:szCs w:val="24"/>
              </w:rPr>
              <w:t>1</w:t>
            </w:r>
            <w:r>
              <w:rPr>
                <w:rFonts w:ascii="宋体" w:hAnsi="宋体" w:cs="仿宋" w:hint="eastAsia"/>
                <w:sz w:val="24"/>
                <w:szCs w:val="24"/>
              </w:rPr>
              <w:t>分，扣完为止）</w:t>
            </w:r>
          </w:p>
        </w:tc>
      </w:tr>
    </w:tbl>
    <w:p w:rsidR="00ED4027" w:rsidRDefault="00ED4027">
      <w:pPr>
        <w:adjustRightInd w:val="0"/>
        <w:snapToGrid w:val="0"/>
        <w:spacing w:line="360" w:lineRule="auto"/>
        <w:ind w:firstLineChars="200" w:firstLine="480"/>
        <w:rPr>
          <w:rFonts w:ascii="宋体" w:hAnsi="宋体"/>
          <w:color w:val="FF0000"/>
          <w:sz w:val="24"/>
          <w:szCs w:val="24"/>
        </w:rPr>
      </w:pPr>
    </w:p>
    <w:p w:rsidR="00ED4027" w:rsidRDefault="008813AD">
      <w:pPr>
        <w:pStyle w:val="afb"/>
        <w:ind w:firstLine="1548"/>
        <w:rPr>
          <w:rFonts w:ascii="宋体" w:hAnsi="宋体"/>
          <w:b/>
          <w:color w:val="000000"/>
          <w:sz w:val="36"/>
          <w:szCs w:val="36"/>
        </w:rPr>
      </w:pPr>
      <w:r>
        <w:rPr>
          <w:rFonts w:hint="eastAsia"/>
          <w:color w:val="000000"/>
        </w:rPr>
        <w:t xml:space="preserve"> </w:t>
      </w: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pStyle w:val="110"/>
        <w:jc w:val="both"/>
        <w:rPr>
          <w:rFonts w:ascii="黑体" w:eastAsia="黑体"/>
          <w:bCs/>
          <w:color w:val="000000"/>
          <w:sz w:val="44"/>
        </w:rPr>
        <w:sectPr w:rsidR="00ED4027">
          <w:pgSz w:w="11906" w:h="16838"/>
          <w:pgMar w:top="1418" w:right="1588" w:bottom="1418" w:left="1365" w:header="851" w:footer="907" w:gutter="0"/>
          <w:cols w:space="1701"/>
          <w:titlePg/>
          <w:docGrid w:linePitch="360"/>
        </w:sectPr>
      </w:pPr>
    </w:p>
    <w:p w:rsidR="00ED4027" w:rsidRDefault="008813AD">
      <w:pPr>
        <w:pStyle w:val="110"/>
        <w:rPr>
          <w:rFonts w:ascii="黑体" w:eastAsia="黑体"/>
          <w:bCs/>
          <w:color w:val="000000"/>
          <w:sz w:val="44"/>
        </w:rPr>
      </w:pPr>
      <w:r>
        <w:rPr>
          <w:rFonts w:ascii="黑体" w:eastAsia="黑体" w:hint="eastAsia"/>
          <w:bCs/>
          <w:color w:val="000000"/>
          <w:sz w:val="44"/>
        </w:rPr>
        <w:lastRenderedPageBreak/>
        <w:t>第六章  投标</w:t>
      </w:r>
      <w:bookmarkEnd w:id="192"/>
      <w:bookmarkEnd w:id="193"/>
      <w:bookmarkEnd w:id="194"/>
      <w:r>
        <w:rPr>
          <w:rFonts w:ascii="黑体" w:eastAsia="黑体" w:hint="eastAsia"/>
          <w:bCs/>
          <w:color w:val="000000"/>
          <w:sz w:val="44"/>
        </w:rPr>
        <w:t xml:space="preserve">文件格式 </w:t>
      </w:r>
    </w:p>
    <w:p w:rsidR="00ED4027" w:rsidRDefault="00ED4027">
      <w:pPr>
        <w:jc w:val="center"/>
        <w:rPr>
          <w:rFonts w:ascii="宋体" w:hAnsi="宋体"/>
          <w:b/>
          <w:color w:val="000000"/>
          <w:sz w:val="72"/>
        </w:rPr>
      </w:pPr>
      <w:bookmarkStart w:id="196" w:name="_Hlt26955039"/>
      <w:bookmarkStart w:id="197" w:name="_Hlt26671244"/>
      <w:bookmarkStart w:id="198" w:name="_Toc49090576"/>
      <w:bookmarkStart w:id="199" w:name="_Toc26554094"/>
      <w:bookmarkStart w:id="200" w:name="_Toc120614282"/>
      <w:bookmarkEnd w:id="196"/>
      <w:bookmarkEnd w:id="197"/>
    </w:p>
    <w:p w:rsidR="00ED4027" w:rsidRDefault="008813AD">
      <w:pPr>
        <w:jc w:val="center"/>
        <w:rPr>
          <w:rFonts w:ascii="宋体" w:hAnsi="宋体"/>
          <w:b/>
          <w:color w:val="000000"/>
          <w:sz w:val="72"/>
        </w:rPr>
      </w:pPr>
      <w:r>
        <w:rPr>
          <w:rFonts w:ascii="宋体" w:hAnsi="宋体" w:hint="eastAsia"/>
          <w:b/>
          <w:color w:val="000000"/>
          <w:sz w:val="72"/>
        </w:rPr>
        <w:t>投  标  文  件</w:t>
      </w:r>
    </w:p>
    <w:p w:rsidR="00ED4027" w:rsidRDefault="00ED4027">
      <w:pPr>
        <w:jc w:val="center"/>
        <w:rPr>
          <w:rFonts w:ascii="宋体" w:hAnsi="宋体"/>
          <w:b/>
          <w:color w:val="000000"/>
          <w:sz w:val="72"/>
        </w:rPr>
      </w:pPr>
    </w:p>
    <w:p w:rsidR="00ED4027" w:rsidRDefault="00ED4027">
      <w:pPr>
        <w:jc w:val="center"/>
        <w:rPr>
          <w:rFonts w:ascii="宋体" w:hAnsi="宋体"/>
          <w:b/>
          <w:color w:val="000000"/>
          <w:sz w:val="72"/>
        </w:rPr>
      </w:pPr>
    </w:p>
    <w:p w:rsidR="00ED4027" w:rsidRDefault="00ED4027">
      <w:pPr>
        <w:jc w:val="center"/>
        <w:rPr>
          <w:rFonts w:ascii="宋体" w:hAnsi="宋体"/>
          <w:b/>
          <w:color w:val="000000"/>
          <w:sz w:val="36"/>
        </w:rPr>
      </w:pPr>
    </w:p>
    <w:p w:rsidR="00ED4027" w:rsidRDefault="00ED4027">
      <w:pPr>
        <w:jc w:val="center"/>
        <w:rPr>
          <w:rFonts w:ascii="宋体" w:hAnsi="宋体"/>
          <w:b/>
          <w:color w:val="000000"/>
          <w:sz w:val="36"/>
        </w:rPr>
      </w:pPr>
    </w:p>
    <w:p w:rsidR="00ED4027" w:rsidRDefault="00ED4027">
      <w:pPr>
        <w:jc w:val="center"/>
        <w:rPr>
          <w:rFonts w:ascii="宋体" w:hAnsi="宋体"/>
          <w:b/>
          <w:color w:val="000000"/>
          <w:sz w:val="36"/>
        </w:rPr>
      </w:pPr>
    </w:p>
    <w:p w:rsidR="00ED4027" w:rsidRDefault="008813AD">
      <w:pPr>
        <w:ind w:firstLine="1084"/>
        <w:rPr>
          <w:rFonts w:ascii="宋体" w:hAnsi="宋体"/>
          <w:b/>
          <w:color w:val="000000"/>
          <w:sz w:val="36"/>
        </w:rPr>
      </w:pPr>
      <w:r>
        <w:rPr>
          <w:rFonts w:ascii="宋体" w:hAnsi="宋体" w:hint="eastAsia"/>
          <w:b/>
          <w:color w:val="000000"/>
          <w:sz w:val="36"/>
        </w:rPr>
        <w:t>项 目 名 称：</w:t>
      </w:r>
      <w:r>
        <w:rPr>
          <w:rFonts w:ascii="宋体" w:hAnsi="宋体" w:hint="eastAsia"/>
          <w:b/>
          <w:color w:val="000000"/>
          <w:sz w:val="36"/>
          <w:u w:val="single"/>
        </w:rPr>
        <w:t xml:space="preserve">               </w:t>
      </w:r>
    </w:p>
    <w:p w:rsidR="00ED4027" w:rsidRDefault="008813AD">
      <w:pPr>
        <w:ind w:firstLine="1084"/>
        <w:rPr>
          <w:rFonts w:ascii="宋体" w:hAnsi="宋体"/>
          <w:b/>
          <w:color w:val="000000"/>
          <w:sz w:val="36"/>
          <w:u w:val="single"/>
        </w:rPr>
      </w:pPr>
      <w:r>
        <w:rPr>
          <w:rFonts w:ascii="宋体" w:hAnsi="宋体" w:hint="eastAsia"/>
          <w:b/>
          <w:color w:val="000000"/>
          <w:sz w:val="36"/>
        </w:rPr>
        <w:t>项 目 编 号：</w:t>
      </w:r>
      <w:r>
        <w:rPr>
          <w:rFonts w:ascii="宋体" w:hAnsi="宋体" w:hint="eastAsia"/>
          <w:b/>
          <w:color w:val="000000"/>
          <w:sz w:val="36"/>
          <w:u w:val="single"/>
        </w:rPr>
        <w:t xml:space="preserve">               </w:t>
      </w:r>
    </w:p>
    <w:p w:rsidR="00ED4027" w:rsidRDefault="008813AD">
      <w:pPr>
        <w:rPr>
          <w:rFonts w:ascii="宋体" w:hAnsi="宋体"/>
          <w:b/>
          <w:color w:val="000000"/>
          <w:sz w:val="36"/>
          <w:u w:val="single"/>
        </w:rPr>
      </w:pPr>
      <w:r>
        <w:rPr>
          <w:rFonts w:ascii="宋体" w:hAnsi="宋体" w:hint="eastAsia"/>
          <w:b/>
          <w:color w:val="000000"/>
          <w:sz w:val="36"/>
        </w:rPr>
        <w:t xml:space="preserve">      投标人名称 ：</w:t>
      </w:r>
      <w:r>
        <w:rPr>
          <w:rFonts w:ascii="宋体" w:hAnsi="宋体" w:hint="eastAsia"/>
          <w:b/>
          <w:color w:val="000000"/>
          <w:sz w:val="36"/>
          <w:u w:val="single"/>
        </w:rPr>
        <w:t>（加盖CA电子公章）</w:t>
      </w:r>
    </w:p>
    <w:p w:rsidR="00ED4027" w:rsidRDefault="008813AD">
      <w:pPr>
        <w:rPr>
          <w:rFonts w:ascii="宋体" w:hAnsi="宋体"/>
          <w:b/>
          <w:color w:val="000000"/>
          <w:sz w:val="36"/>
          <w:u w:val="single"/>
        </w:rPr>
      </w:pPr>
      <w:r>
        <w:rPr>
          <w:rFonts w:ascii="宋体" w:hAnsi="宋体" w:hint="eastAsia"/>
          <w:b/>
          <w:color w:val="000000"/>
          <w:sz w:val="36"/>
        </w:rPr>
        <w:t xml:space="preserve">      日      期 ：</w:t>
      </w:r>
      <w:r>
        <w:rPr>
          <w:rFonts w:ascii="宋体" w:hAnsi="宋体" w:hint="eastAsia"/>
          <w:b/>
          <w:color w:val="000000"/>
          <w:sz w:val="36"/>
          <w:u w:val="single"/>
        </w:rPr>
        <w:t xml:space="preserve">               </w:t>
      </w:r>
    </w:p>
    <w:p w:rsidR="00ED4027" w:rsidRDefault="00ED4027">
      <w:pPr>
        <w:spacing w:line="440" w:lineRule="exact"/>
        <w:jc w:val="center"/>
        <w:rPr>
          <w:rFonts w:ascii="宋体" w:hAnsi="宋体"/>
          <w:b/>
          <w:bCs/>
          <w:color w:val="000000"/>
          <w:sz w:val="32"/>
          <w:szCs w:val="32"/>
        </w:rPr>
      </w:pPr>
    </w:p>
    <w:p w:rsidR="00ED4027" w:rsidRDefault="00ED4027">
      <w:pPr>
        <w:spacing w:line="440" w:lineRule="exact"/>
        <w:rPr>
          <w:rFonts w:ascii="宋体" w:hAnsi="宋体"/>
          <w:color w:val="000000"/>
        </w:rPr>
      </w:pPr>
    </w:p>
    <w:p w:rsidR="00ED4027" w:rsidRDefault="008813AD">
      <w:pPr>
        <w:ind w:firstLine="1084"/>
        <w:rPr>
          <w:rFonts w:ascii="宋体" w:hAnsi="宋体"/>
          <w:b/>
          <w:bCs/>
          <w:color w:val="000000"/>
          <w:sz w:val="32"/>
          <w:szCs w:val="32"/>
        </w:rPr>
      </w:pPr>
      <w:r>
        <w:rPr>
          <w:rFonts w:ascii="宋体" w:hAnsi="宋体"/>
          <w:b/>
          <w:color w:val="000000"/>
          <w:sz w:val="36"/>
          <w:u w:val="single"/>
        </w:rPr>
        <w:br w:type="page" w:clear="all"/>
      </w:r>
    </w:p>
    <w:p w:rsidR="00ED4027" w:rsidRDefault="008813AD">
      <w:pPr>
        <w:spacing w:line="440" w:lineRule="exact"/>
        <w:jc w:val="center"/>
        <w:rPr>
          <w:rFonts w:ascii="宋体" w:hAnsi="宋体"/>
          <w:b/>
          <w:bCs/>
          <w:color w:val="000000"/>
          <w:sz w:val="32"/>
          <w:szCs w:val="32"/>
        </w:rPr>
      </w:pPr>
      <w:r>
        <w:rPr>
          <w:rFonts w:ascii="宋体" w:hAnsi="宋体" w:hint="eastAsia"/>
          <w:b/>
          <w:bCs/>
          <w:color w:val="000000"/>
          <w:sz w:val="32"/>
          <w:szCs w:val="32"/>
        </w:rPr>
        <w:t>投标文件的</w:t>
      </w:r>
      <w:r>
        <w:rPr>
          <w:rFonts w:ascii="宋体" w:hAnsi="宋体"/>
          <w:b/>
          <w:bCs/>
          <w:color w:val="000000"/>
          <w:sz w:val="32"/>
          <w:szCs w:val="32"/>
        </w:rPr>
        <w:t>组成</w:t>
      </w:r>
    </w:p>
    <w:p w:rsidR="00ED4027" w:rsidRDefault="00ED4027">
      <w:pPr>
        <w:spacing w:line="440" w:lineRule="exact"/>
        <w:jc w:val="center"/>
        <w:rPr>
          <w:rFonts w:ascii="宋体" w:hAnsi="宋体"/>
          <w:b/>
          <w:bCs/>
          <w:color w:val="000000"/>
          <w:sz w:val="32"/>
          <w:szCs w:val="32"/>
        </w:rPr>
      </w:pPr>
    </w:p>
    <w:p w:rsidR="00ED4027" w:rsidRDefault="008813AD">
      <w:pPr>
        <w:spacing w:line="400" w:lineRule="exact"/>
        <w:ind w:left="480"/>
        <w:rPr>
          <w:rFonts w:ascii="宋体" w:hAnsi="宋体"/>
          <w:b/>
          <w:sz w:val="24"/>
        </w:rPr>
      </w:pPr>
      <w:r>
        <w:rPr>
          <w:rFonts w:ascii="宋体" w:hAnsi="宋体" w:hint="eastAsia"/>
          <w:b/>
          <w:sz w:val="24"/>
        </w:rPr>
        <w:t>一、基本目录</w:t>
      </w:r>
    </w:p>
    <w:p w:rsidR="00ED4027" w:rsidRDefault="008813AD">
      <w:pPr>
        <w:spacing w:line="400" w:lineRule="exact"/>
        <w:ind w:left="480"/>
        <w:rPr>
          <w:rFonts w:ascii="宋体" w:hAnsi="宋体"/>
          <w:sz w:val="24"/>
        </w:rPr>
      </w:pPr>
      <w:r>
        <w:rPr>
          <w:rFonts w:ascii="宋体" w:hAnsi="宋体"/>
          <w:sz w:val="24"/>
        </w:rPr>
        <w:t>1.</w:t>
      </w:r>
      <w:r>
        <w:rPr>
          <w:rFonts w:ascii="宋体" w:hAnsi="宋体" w:hint="eastAsia"/>
          <w:sz w:val="24"/>
        </w:rPr>
        <w:t>开标一览表（格式见附件</w:t>
      </w:r>
      <w:r>
        <w:rPr>
          <w:rFonts w:ascii="宋体" w:hAnsi="宋体"/>
          <w:sz w:val="24"/>
        </w:rPr>
        <w:t>1</w:t>
      </w:r>
      <w:r>
        <w:rPr>
          <w:rFonts w:ascii="宋体" w:hAnsi="宋体" w:hint="eastAsia"/>
          <w:sz w:val="24"/>
        </w:rPr>
        <w:t>）</w:t>
      </w:r>
    </w:p>
    <w:p w:rsidR="00ED4027" w:rsidRDefault="008813AD">
      <w:pPr>
        <w:spacing w:line="400" w:lineRule="exact"/>
        <w:ind w:left="480"/>
        <w:rPr>
          <w:rFonts w:ascii="宋体" w:hAnsi="宋体"/>
          <w:sz w:val="24"/>
        </w:rPr>
      </w:pPr>
      <w:r>
        <w:rPr>
          <w:rFonts w:ascii="宋体" w:hAnsi="宋体"/>
          <w:sz w:val="24"/>
        </w:rPr>
        <w:t>2.</w:t>
      </w:r>
      <w:r>
        <w:rPr>
          <w:rFonts w:ascii="宋体" w:hAnsi="宋体" w:hint="eastAsia"/>
          <w:sz w:val="24"/>
        </w:rPr>
        <w:t>投标分项报价表（格式见</w:t>
      </w:r>
      <w:r>
        <w:rPr>
          <w:rFonts w:ascii="宋体" w:hAnsi="宋体"/>
          <w:sz w:val="24"/>
        </w:rPr>
        <w:t>附件2</w:t>
      </w:r>
      <w:r>
        <w:rPr>
          <w:rFonts w:ascii="宋体" w:hAnsi="宋体" w:hint="eastAsia"/>
          <w:sz w:val="24"/>
        </w:rPr>
        <w:t>）</w:t>
      </w:r>
    </w:p>
    <w:p w:rsidR="00ED4027" w:rsidRDefault="008813AD">
      <w:pPr>
        <w:spacing w:line="400" w:lineRule="exact"/>
        <w:ind w:left="480"/>
        <w:rPr>
          <w:rFonts w:ascii="宋体" w:hAnsi="宋体"/>
          <w:sz w:val="24"/>
        </w:rPr>
      </w:pPr>
      <w:r>
        <w:rPr>
          <w:rFonts w:ascii="宋体" w:hAnsi="宋体"/>
          <w:sz w:val="24"/>
        </w:rPr>
        <w:t>3.</w:t>
      </w:r>
      <w:r>
        <w:rPr>
          <w:rFonts w:ascii="宋体" w:hAnsi="宋体" w:hint="eastAsia"/>
          <w:sz w:val="24"/>
        </w:rPr>
        <w:t>技术要求响应及偏离表（格式见</w:t>
      </w:r>
      <w:r>
        <w:rPr>
          <w:rFonts w:ascii="宋体" w:hAnsi="宋体"/>
          <w:sz w:val="24"/>
        </w:rPr>
        <w:t>附件3</w:t>
      </w:r>
      <w:r>
        <w:rPr>
          <w:rFonts w:ascii="宋体" w:hAnsi="宋体" w:hint="eastAsia"/>
          <w:sz w:val="24"/>
        </w:rPr>
        <w:t>）</w:t>
      </w:r>
    </w:p>
    <w:p w:rsidR="00ED4027" w:rsidRDefault="008813AD">
      <w:pPr>
        <w:spacing w:line="400" w:lineRule="exact"/>
        <w:ind w:left="480"/>
        <w:rPr>
          <w:rFonts w:ascii="宋体" w:hAnsi="宋体"/>
          <w:sz w:val="24"/>
        </w:rPr>
      </w:pPr>
      <w:r>
        <w:rPr>
          <w:rFonts w:ascii="宋体" w:hAnsi="宋体"/>
          <w:sz w:val="24"/>
        </w:rPr>
        <w:t>4.</w:t>
      </w:r>
      <w:r>
        <w:rPr>
          <w:rFonts w:ascii="宋体" w:hAnsi="宋体" w:hint="eastAsia"/>
          <w:sz w:val="24"/>
        </w:rPr>
        <w:t>商务要求响应及偏离表（格式见</w:t>
      </w:r>
      <w:r>
        <w:rPr>
          <w:rFonts w:ascii="宋体" w:hAnsi="宋体"/>
          <w:sz w:val="24"/>
        </w:rPr>
        <w:t>附件4</w:t>
      </w:r>
      <w:r>
        <w:rPr>
          <w:rFonts w:ascii="宋体" w:hAnsi="宋体" w:hint="eastAsia"/>
          <w:sz w:val="24"/>
        </w:rPr>
        <w:t>）</w:t>
      </w:r>
    </w:p>
    <w:p w:rsidR="00ED4027" w:rsidRDefault="008813AD">
      <w:pPr>
        <w:spacing w:line="400" w:lineRule="exact"/>
        <w:ind w:left="480"/>
        <w:rPr>
          <w:rFonts w:ascii="宋体" w:hAnsi="宋体"/>
          <w:sz w:val="24"/>
        </w:rPr>
      </w:pPr>
      <w:r>
        <w:rPr>
          <w:rFonts w:ascii="宋体" w:hAnsi="宋体" w:hint="eastAsia"/>
          <w:sz w:val="24"/>
        </w:rPr>
        <w:t>5.法人授权书（格式见附件5）</w:t>
      </w:r>
    </w:p>
    <w:p w:rsidR="00ED4027" w:rsidRDefault="008813AD">
      <w:pPr>
        <w:spacing w:line="400" w:lineRule="exact"/>
        <w:ind w:left="480"/>
        <w:rPr>
          <w:rFonts w:ascii="宋体" w:hAnsi="宋体"/>
          <w:sz w:val="24"/>
        </w:rPr>
      </w:pPr>
      <w:r>
        <w:rPr>
          <w:rFonts w:ascii="宋体" w:hAnsi="宋体" w:hint="eastAsia"/>
          <w:sz w:val="24"/>
        </w:rPr>
        <w:t>6.投标函（格式见附件6）</w:t>
      </w:r>
    </w:p>
    <w:p w:rsidR="00ED4027" w:rsidRDefault="008813AD">
      <w:pPr>
        <w:spacing w:line="400" w:lineRule="exact"/>
        <w:ind w:left="480"/>
        <w:rPr>
          <w:rFonts w:ascii="宋体" w:hAnsi="宋体"/>
          <w:sz w:val="24"/>
        </w:rPr>
      </w:pPr>
      <w:r>
        <w:rPr>
          <w:rFonts w:ascii="宋体" w:hAnsi="宋体" w:hint="eastAsia"/>
          <w:sz w:val="24"/>
        </w:rPr>
        <w:t>7.主要标的信息（格式见附件7）</w:t>
      </w:r>
    </w:p>
    <w:p w:rsidR="00ED4027" w:rsidRDefault="008813AD">
      <w:pPr>
        <w:spacing w:line="400" w:lineRule="exact"/>
        <w:ind w:left="480"/>
        <w:rPr>
          <w:rFonts w:ascii="宋体" w:hAnsi="宋体"/>
          <w:sz w:val="24"/>
        </w:rPr>
      </w:pPr>
      <w:r>
        <w:rPr>
          <w:rFonts w:ascii="宋体" w:hAnsi="宋体" w:hint="eastAsia"/>
          <w:sz w:val="24"/>
        </w:rPr>
        <w:t>8.其他</w:t>
      </w:r>
    </w:p>
    <w:p w:rsidR="00ED4027" w:rsidRDefault="008813AD">
      <w:pPr>
        <w:pStyle w:val="af0"/>
        <w:ind w:firstLine="480"/>
        <w:rPr>
          <w:rFonts w:ascii="宋体" w:eastAsia="宋体" w:hAnsi="宋体" w:cs="宋体"/>
          <w:sz w:val="24"/>
          <w:szCs w:val="21"/>
        </w:rPr>
      </w:pPr>
      <w:r>
        <w:rPr>
          <w:rFonts w:ascii="宋体" w:eastAsia="宋体" w:hAnsi="宋体" w:cs="宋体" w:hint="eastAsia"/>
          <w:sz w:val="24"/>
          <w:szCs w:val="21"/>
        </w:rPr>
        <w:t>****（格式见附件**）</w:t>
      </w:r>
    </w:p>
    <w:p w:rsidR="00ED4027" w:rsidRDefault="008813AD">
      <w:pPr>
        <w:spacing w:line="400" w:lineRule="exact"/>
        <w:ind w:left="480"/>
        <w:rPr>
          <w:rFonts w:ascii="宋体" w:hAnsi="宋体"/>
          <w:b/>
          <w:sz w:val="24"/>
        </w:rPr>
      </w:pPr>
      <w:r>
        <w:rPr>
          <w:rFonts w:ascii="宋体" w:hAnsi="宋体" w:hint="eastAsia"/>
          <w:b/>
          <w:sz w:val="24"/>
        </w:rPr>
        <w:t>二</w:t>
      </w:r>
      <w:r>
        <w:rPr>
          <w:rFonts w:ascii="宋体" w:hAnsi="宋体"/>
          <w:b/>
          <w:sz w:val="24"/>
        </w:rPr>
        <w:t>、资格审查内容</w:t>
      </w:r>
    </w:p>
    <w:p w:rsidR="00ED4027" w:rsidRDefault="008813AD">
      <w:pPr>
        <w:adjustRightInd w:val="0"/>
        <w:snapToGrid w:val="0"/>
        <w:spacing w:line="400" w:lineRule="exact"/>
        <w:ind w:firstLineChars="200" w:firstLine="480"/>
        <w:jc w:val="left"/>
        <w:rPr>
          <w:rFonts w:ascii="宋体" w:hAnsi="宋体"/>
          <w:sz w:val="24"/>
        </w:rPr>
      </w:pPr>
      <w:r>
        <w:rPr>
          <w:rFonts w:ascii="宋体" w:hAnsi="宋体" w:hint="eastAsia"/>
          <w:sz w:val="24"/>
        </w:rPr>
        <w:t>1</w:t>
      </w:r>
      <w:r>
        <w:rPr>
          <w:rFonts w:ascii="宋体" w:hAnsi="宋体"/>
          <w:sz w:val="24"/>
        </w:rPr>
        <w:t>.</w:t>
      </w:r>
      <w:r>
        <w:rPr>
          <w:rFonts w:ascii="宋体" w:hAnsi="宋体" w:hint="eastAsia"/>
          <w:sz w:val="24"/>
        </w:rPr>
        <w:t>法人或者其他组织的营业执照等证明文件，自然人的身份证明</w:t>
      </w:r>
    </w:p>
    <w:p w:rsidR="00ED4027" w:rsidRDefault="008813AD">
      <w:pPr>
        <w:adjustRightInd w:val="0"/>
        <w:snapToGrid w:val="0"/>
        <w:spacing w:line="400" w:lineRule="exact"/>
        <w:ind w:firstLineChars="200" w:firstLine="480"/>
        <w:jc w:val="left"/>
        <w:rPr>
          <w:rFonts w:ascii="宋体" w:hAnsi="宋体"/>
          <w:sz w:val="24"/>
        </w:rPr>
      </w:pPr>
      <w:r>
        <w:rPr>
          <w:rFonts w:ascii="宋体" w:hAnsi="宋体" w:hint="eastAsia"/>
          <w:sz w:val="24"/>
        </w:rPr>
        <w:t>2</w:t>
      </w:r>
      <w:r>
        <w:rPr>
          <w:rFonts w:ascii="宋体" w:hAnsi="宋体"/>
          <w:sz w:val="24"/>
        </w:rPr>
        <w:t>.</w:t>
      </w:r>
      <w:r>
        <w:rPr>
          <w:rFonts w:ascii="宋体" w:hAnsi="宋体" w:hint="eastAsia"/>
          <w:sz w:val="24"/>
        </w:rPr>
        <w:t>上一年度的财务状况报告（成立不满一年无需提供）</w:t>
      </w:r>
    </w:p>
    <w:p w:rsidR="00ED4027" w:rsidRDefault="008813AD">
      <w:pPr>
        <w:adjustRightInd w:val="0"/>
        <w:snapToGrid w:val="0"/>
        <w:spacing w:line="400" w:lineRule="exact"/>
        <w:ind w:firstLineChars="200" w:firstLine="480"/>
        <w:jc w:val="left"/>
        <w:rPr>
          <w:rFonts w:ascii="宋体" w:hAnsi="宋体"/>
          <w:sz w:val="24"/>
        </w:rPr>
      </w:pPr>
      <w:r>
        <w:rPr>
          <w:rFonts w:ascii="宋体" w:hAnsi="宋体" w:hint="eastAsia"/>
          <w:sz w:val="24"/>
        </w:rPr>
        <w:t>3</w:t>
      </w:r>
      <w:r>
        <w:rPr>
          <w:rFonts w:ascii="宋体" w:hAnsi="宋体"/>
          <w:sz w:val="24"/>
        </w:rPr>
        <w:t>.</w:t>
      </w:r>
      <w:r>
        <w:rPr>
          <w:rFonts w:ascii="宋体" w:hAnsi="宋体" w:hint="eastAsia"/>
          <w:sz w:val="24"/>
        </w:rPr>
        <w:t>依法缴纳税收和社会保障资金的相关材料（提供提交投标文件截止时间前一年内任意一个月依法缴纳税收及缴纳社会保障资金的证明材料。投标人依法享受缓缴、免缴税收、社会保障资金的提供证明材料。）</w:t>
      </w:r>
    </w:p>
    <w:p w:rsidR="00ED4027" w:rsidRDefault="008813AD">
      <w:pPr>
        <w:adjustRightInd w:val="0"/>
        <w:snapToGrid w:val="0"/>
        <w:spacing w:line="400" w:lineRule="exact"/>
        <w:ind w:firstLineChars="200" w:firstLine="480"/>
        <w:rPr>
          <w:rFonts w:ascii="宋体" w:hAnsi="宋体"/>
          <w:sz w:val="24"/>
        </w:rPr>
      </w:pPr>
      <w:r>
        <w:rPr>
          <w:rFonts w:ascii="宋体" w:hAnsi="宋体" w:hint="eastAsia"/>
          <w:sz w:val="24"/>
        </w:rPr>
        <w:t>4</w:t>
      </w:r>
      <w:r>
        <w:rPr>
          <w:rFonts w:ascii="宋体" w:hAnsi="宋体"/>
          <w:sz w:val="24"/>
        </w:rPr>
        <w:t>.</w:t>
      </w:r>
      <w:r>
        <w:rPr>
          <w:rFonts w:ascii="宋体" w:hAnsi="宋体" w:hint="eastAsia"/>
          <w:sz w:val="24"/>
        </w:rPr>
        <w:t>具备履行合同所必需的设备和专业技术能力的书面声明（格式见</w:t>
      </w:r>
      <w:r>
        <w:rPr>
          <w:rFonts w:ascii="宋体" w:hAnsi="宋体"/>
          <w:sz w:val="24"/>
        </w:rPr>
        <w:t>附件</w:t>
      </w:r>
      <w:r>
        <w:rPr>
          <w:rFonts w:ascii="宋体" w:hAnsi="宋体" w:hint="eastAsia"/>
          <w:sz w:val="24"/>
        </w:rPr>
        <w:t>8）</w:t>
      </w:r>
    </w:p>
    <w:p w:rsidR="00ED4027" w:rsidRDefault="008813AD">
      <w:pPr>
        <w:adjustRightInd w:val="0"/>
        <w:snapToGrid w:val="0"/>
        <w:spacing w:line="400" w:lineRule="exact"/>
        <w:ind w:firstLineChars="200" w:firstLine="480"/>
        <w:rPr>
          <w:rFonts w:ascii="宋体" w:hAnsi="宋体"/>
          <w:sz w:val="24"/>
        </w:rPr>
      </w:pPr>
      <w:r>
        <w:rPr>
          <w:rFonts w:ascii="宋体" w:hAnsi="宋体" w:hint="eastAsia"/>
          <w:sz w:val="24"/>
        </w:rPr>
        <w:t>5.参加政府采购活动前 3 年内在经营活动中没有重大违法记录的书面声明（格式见</w:t>
      </w:r>
      <w:r>
        <w:rPr>
          <w:rFonts w:ascii="宋体" w:hAnsi="宋体"/>
          <w:sz w:val="24"/>
        </w:rPr>
        <w:t>附件</w:t>
      </w:r>
      <w:r>
        <w:rPr>
          <w:rFonts w:ascii="宋体" w:hAnsi="宋体" w:hint="eastAsia"/>
          <w:sz w:val="24"/>
        </w:rPr>
        <w:t>9）</w:t>
      </w:r>
    </w:p>
    <w:p w:rsidR="00ED4027" w:rsidRDefault="008813AD">
      <w:pPr>
        <w:spacing w:line="400" w:lineRule="exact"/>
        <w:ind w:left="480"/>
        <w:rPr>
          <w:rFonts w:ascii="宋体" w:hAnsi="宋体"/>
          <w:sz w:val="24"/>
        </w:rPr>
      </w:pPr>
      <w:r>
        <w:rPr>
          <w:rFonts w:ascii="宋体" w:hAnsi="宋体"/>
          <w:sz w:val="24"/>
        </w:rPr>
        <w:t>6.供应商信用承诺函</w:t>
      </w:r>
      <w:r>
        <w:rPr>
          <w:rFonts w:ascii="宋体" w:hAnsi="宋体" w:hint="eastAsia"/>
          <w:sz w:val="24"/>
        </w:rPr>
        <w:t>（格式见</w:t>
      </w:r>
      <w:r>
        <w:rPr>
          <w:rFonts w:ascii="宋体" w:hAnsi="宋体"/>
          <w:sz w:val="24"/>
        </w:rPr>
        <w:t>附件</w:t>
      </w:r>
      <w:r>
        <w:rPr>
          <w:rFonts w:ascii="宋体" w:hAnsi="宋体" w:hint="eastAsia"/>
          <w:sz w:val="24"/>
        </w:rPr>
        <w:t>10）</w:t>
      </w:r>
    </w:p>
    <w:p w:rsidR="00ED4027" w:rsidRDefault="008813AD">
      <w:pPr>
        <w:spacing w:line="400" w:lineRule="exact"/>
        <w:ind w:firstLineChars="200" w:firstLine="480"/>
        <w:rPr>
          <w:rFonts w:ascii="宋体" w:hAnsi="宋体"/>
          <w:sz w:val="24"/>
        </w:rPr>
      </w:pPr>
      <w:r>
        <w:rPr>
          <w:rFonts w:ascii="宋体" w:hAnsi="宋体" w:hint="eastAsia"/>
          <w:sz w:val="24"/>
        </w:rPr>
        <w:t>7.</w:t>
      </w:r>
      <w:r>
        <w:rPr>
          <w:rFonts w:ascii="宋体" w:hAnsi="宋体"/>
          <w:sz w:val="24"/>
        </w:rPr>
        <w:t>企业报价折扣证明文件：</w:t>
      </w:r>
    </w:p>
    <w:p w:rsidR="00ED4027" w:rsidRDefault="008813AD">
      <w:pPr>
        <w:spacing w:line="400" w:lineRule="exact"/>
        <w:ind w:firstLineChars="300" w:firstLine="720"/>
        <w:rPr>
          <w:rFonts w:ascii="宋体" w:hAnsi="宋体"/>
          <w:color w:val="FF0000"/>
          <w:sz w:val="24"/>
        </w:rPr>
      </w:pPr>
      <w:r>
        <w:rPr>
          <w:rFonts w:ascii="宋体" w:hAnsi="宋体" w:hint="eastAsia"/>
          <w:sz w:val="24"/>
        </w:rPr>
        <w:t>中小企业声明函（</w:t>
      </w:r>
      <w:r>
        <w:rPr>
          <w:rFonts w:ascii="宋体" w:hAnsi="宋体"/>
          <w:sz w:val="24"/>
        </w:rPr>
        <w:t>格式</w:t>
      </w:r>
      <w:r>
        <w:rPr>
          <w:rFonts w:ascii="宋体" w:hAnsi="宋体" w:hint="eastAsia"/>
          <w:sz w:val="24"/>
        </w:rPr>
        <w:t>见</w:t>
      </w:r>
      <w:r>
        <w:rPr>
          <w:rFonts w:ascii="宋体" w:hAnsi="宋体"/>
          <w:sz w:val="24"/>
        </w:rPr>
        <w:t>附件</w:t>
      </w:r>
      <w:r>
        <w:rPr>
          <w:rFonts w:ascii="宋体" w:hAnsi="宋体" w:hint="eastAsia"/>
          <w:sz w:val="24"/>
        </w:rPr>
        <w:t>11）。</w:t>
      </w:r>
      <w:r>
        <w:rPr>
          <w:rFonts w:ascii="宋体" w:hAnsi="宋体" w:hint="eastAsia"/>
          <w:color w:val="FF0000"/>
          <w:sz w:val="24"/>
        </w:rPr>
        <w:t>如果本项目</w:t>
      </w:r>
      <w:r>
        <w:rPr>
          <w:rFonts w:ascii="宋体" w:hAnsi="宋体"/>
          <w:color w:val="FF0000"/>
          <w:sz w:val="24"/>
        </w:rPr>
        <w:t>专门面向中小企业采购，则必须提供</w:t>
      </w:r>
      <w:r>
        <w:rPr>
          <w:rFonts w:ascii="宋体" w:hAnsi="宋体" w:hint="eastAsia"/>
          <w:color w:val="FF0000"/>
          <w:sz w:val="24"/>
        </w:rPr>
        <w:t>。</w:t>
      </w:r>
    </w:p>
    <w:p w:rsidR="00ED4027" w:rsidRDefault="008813AD">
      <w:pPr>
        <w:spacing w:line="400" w:lineRule="exact"/>
        <w:ind w:firstLineChars="300" w:firstLine="720"/>
        <w:rPr>
          <w:rFonts w:ascii="宋体" w:hAnsi="宋体"/>
          <w:color w:val="FF0000"/>
          <w:sz w:val="24"/>
        </w:rPr>
      </w:pPr>
      <w:r>
        <w:rPr>
          <w:rFonts w:ascii="宋体" w:hAnsi="宋体" w:hint="eastAsia"/>
          <w:sz w:val="24"/>
        </w:rPr>
        <w:t>残疾人福利性单位声明函（格式见附件12）。</w:t>
      </w:r>
      <w:r>
        <w:rPr>
          <w:rFonts w:ascii="宋体" w:hAnsi="宋体" w:hint="eastAsia"/>
          <w:color w:val="FF0000"/>
          <w:sz w:val="24"/>
        </w:rPr>
        <w:t>如果本项目</w:t>
      </w:r>
      <w:r>
        <w:rPr>
          <w:rFonts w:ascii="宋体" w:hAnsi="宋体"/>
          <w:color w:val="FF0000"/>
          <w:sz w:val="24"/>
        </w:rPr>
        <w:t>专门面向中小企业采购，</w:t>
      </w:r>
      <w:r>
        <w:rPr>
          <w:rFonts w:ascii="宋体" w:hAnsi="宋体" w:hint="eastAsia"/>
          <w:color w:val="FF0000"/>
          <w:sz w:val="24"/>
        </w:rPr>
        <w:t>供应商为</w:t>
      </w:r>
      <w:r>
        <w:rPr>
          <w:rFonts w:ascii="宋体" w:hAnsi="宋体"/>
          <w:color w:val="FF0000"/>
          <w:sz w:val="24"/>
        </w:rPr>
        <w:t>残疾人福利性单位并</w:t>
      </w:r>
      <w:r>
        <w:rPr>
          <w:rFonts w:ascii="宋体" w:hAnsi="宋体" w:hint="eastAsia"/>
          <w:color w:val="FF0000"/>
          <w:sz w:val="24"/>
        </w:rPr>
        <w:t>提供本单位制造的货物，或者提供其他残疾人福利性单位制造的货物，</w:t>
      </w:r>
      <w:r>
        <w:rPr>
          <w:rFonts w:ascii="宋体" w:hAnsi="宋体"/>
          <w:color w:val="FF0000"/>
          <w:sz w:val="24"/>
        </w:rPr>
        <w:t>则必须提供</w:t>
      </w:r>
      <w:r>
        <w:rPr>
          <w:rFonts w:ascii="宋体" w:hAnsi="宋体" w:hint="eastAsia"/>
          <w:color w:val="FF0000"/>
          <w:sz w:val="24"/>
        </w:rPr>
        <w:t>。</w:t>
      </w:r>
    </w:p>
    <w:p w:rsidR="00ED4027" w:rsidRDefault="008813AD">
      <w:pPr>
        <w:spacing w:line="400" w:lineRule="exact"/>
        <w:ind w:firstLineChars="300" w:firstLine="720"/>
        <w:rPr>
          <w:rFonts w:ascii="宋体" w:hAnsi="宋体"/>
          <w:sz w:val="24"/>
        </w:rPr>
      </w:pPr>
      <w:r>
        <w:rPr>
          <w:rFonts w:ascii="宋体" w:hAnsi="宋体" w:hint="eastAsia"/>
          <w:kern w:val="2"/>
          <w:sz w:val="24"/>
        </w:rPr>
        <w:t>监狱企业的证明文件。</w:t>
      </w:r>
    </w:p>
    <w:p w:rsidR="00ED4027" w:rsidRDefault="008813AD">
      <w:pPr>
        <w:pStyle w:val="af0"/>
        <w:ind w:firstLine="480"/>
        <w:rPr>
          <w:rFonts w:ascii="宋体" w:eastAsia="宋体" w:hAnsi="宋体"/>
          <w:kern w:val="2"/>
          <w:sz w:val="24"/>
          <w:szCs w:val="21"/>
          <w:highlight w:val="yellow"/>
        </w:rPr>
      </w:pPr>
      <w:r>
        <w:rPr>
          <w:rFonts w:ascii="宋体" w:eastAsia="宋体" w:hAnsi="宋体" w:hint="eastAsia"/>
          <w:kern w:val="2"/>
          <w:sz w:val="24"/>
          <w:szCs w:val="21"/>
        </w:rPr>
        <w:t>8.联合体协议（格式见附件14）。</w:t>
      </w:r>
      <w:r>
        <w:rPr>
          <w:rFonts w:ascii="宋体" w:eastAsia="宋体" w:hAnsi="宋体" w:hint="eastAsia"/>
          <w:color w:val="FF0000"/>
          <w:kern w:val="2"/>
          <w:sz w:val="24"/>
          <w:szCs w:val="21"/>
        </w:rPr>
        <w:t>如果本项目接受联合体投标，投标人是联合体的，则必须提供。</w:t>
      </w:r>
    </w:p>
    <w:p w:rsidR="00ED4027" w:rsidRDefault="008813AD">
      <w:pPr>
        <w:spacing w:line="400" w:lineRule="exact"/>
        <w:ind w:firstLineChars="200" w:firstLine="480"/>
        <w:rPr>
          <w:color w:val="FF0000"/>
        </w:rPr>
      </w:pPr>
      <w:r>
        <w:rPr>
          <w:rFonts w:ascii="宋体" w:hAnsi="宋体" w:hint="eastAsia"/>
          <w:sz w:val="24"/>
        </w:rPr>
        <w:t>9</w:t>
      </w:r>
      <w:r>
        <w:rPr>
          <w:rFonts w:ascii="宋体" w:hAnsi="宋体"/>
          <w:sz w:val="24"/>
        </w:rPr>
        <w:t>.</w:t>
      </w:r>
      <w:r>
        <w:rPr>
          <w:rFonts w:ascii="宋体" w:hAnsi="宋体" w:hint="eastAsia"/>
          <w:sz w:val="24"/>
        </w:rPr>
        <w:t>特定资格要求的证明文件。</w:t>
      </w:r>
      <w:r>
        <w:rPr>
          <w:rFonts w:ascii="宋体" w:hAnsi="宋体" w:hint="eastAsia"/>
          <w:color w:val="FF0000"/>
          <w:sz w:val="24"/>
        </w:rPr>
        <w:t>如果本项目对投标人</w:t>
      </w:r>
      <w:r>
        <w:rPr>
          <w:rFonts w:ascii="宋体" w:hAnsi="宋体"/>
          <w:color w:val="FF0000"/>
          <w:sz w:val="24"/>
        </w:rPr>
        <w:t>做出特定资格要求的</w:t>
      </w:r>
      <w:r>
        <w:rPr>
          <w:rFonts w:ascii="宋体" w:hAnsi="宋体" w:hint="eastAsia"/>
          <w:color w:val="FF0000"/>
          <w:sz w:val="24"/>
        </w:rPr>
        <w:t>，则必须提供。</w:t>
      </w:r>
    </w:p>
    <w:p w:rsidR="00ED4027" w:rsidRDefault="008813AD">
      <w:pPr>
        <w:spacing w:line="400" w:lineRule="exact"/>
        <w:ind w:left="480"/>
        <w:rPr>
          <w:rFonts w:ascii="宋体" w:hAnsi="宋体"/>
          <w:b/>
          <w:sz w:val="24"/>
        </w:rPr>
      </w:pPr>
      <w:r>
        <w:rPr>
          <w:rFonts w:ascii="宋体" w:hAnsi="宋体" w:hint="eastAsia"/>
          <w:b/>
          <w:sz w:val="24"/>
        </w:rPr>
        <w:lastRenderedPageBreak/>
        <w:t>三</w:t>
      </w:r>
      <w:r>
        <w:rPr>
          <w:rFonts w:ascii="宋体" w:hAnsi="宋体"/>
          <w:b/>
          <w:sz w:val="24"/>
        </w:rPr>
        <w:t>、</w:t>
      </w:r>
      <w:r>
        <w:rPr>
          <w:rFonts w:ascii="宋体" w:hAnsi="宋体" w:hint="eastAsia"/>
          <w:b/>
          <w:sz w:val="24"/>
        </w:rPr>
        <w:t>符合性</w:t>
      </w:r>
      <w:r>
        <w:rPr>
          <w:rFonts w:ascii="宋体" w:hAnsi="宋体"/>
          <w:b/>
          <w:sz w:val="24"/>
        </w:rPr>
        <w:t>审查内容</w:t>
      </w:r>
    </w:p>
    <w:p w:rsidR="00ED4027" w:rsidRDefault="008813AD">
      <w:pPr>
        <w:spacing w:line="400" w:lineRule="exact"/>
        <w:ind w:firstLineChars="200" w:firstLine="480"/>
        <w:rPr>
          <w:rFonts w:ascii="宋体" w:hAnsi="宋体"/>
          <w:sz w:val="24"/>
        </w:rPr>
      </w:pPr>
      <w:r>
        <w:rPr>
          <w:rFonts w:ascii="宋体" w:hAnsi="宋体" w:hint="eastAsia"/>
          <w:sz w:val="24"/>
        </w:rPr>
        <w:t>投标人必须</w:t>
      </w:r>
      <w:r>
        <w:rPr>
          <w:rFonts w:ascii="宋体" w:hAnsi="宋体"/>
          <w:sz w:val="24"/>
        </w:rPr>
        <w:t>对</w:t>
      </w:r>
      <w:r>
        <w:rPr>
          <w:rFonts w:ascii="宋体" w:hAnsi="宋体" w:hint="eastAsia"/>
          <w:sz w:val="24"/>
        </w:rPr>
        <w:t>技术</w:t>
      </w:r>
      <w:r>
        <w:rPr>
          <w:rFonts w:ascii="宋体" w:hAnsi="宋体"/>
          <w:sz w:val="24"/>
        </w:rPr>
        <w:t>要求和商务</w:t>
      </w:r>
      <w:r>
        <w:rPr>
          <w:rFonts w:ascii="宋体" w:hAnsi="宋体" w:hint="eastAsia"/>
          <w:sz w:val="24"/>
        </w:rPr>
        <w:t>要求</w:t>
      </w:r>
      <w:r>
        <w:rPr>
          <w:rFonts w:ascii="宋体" w:hAnsi="宋体"/>
          <w:sz w:val="24"/>
        </w:rPr>
        <w:t>中加斜体下划线的实质性要求</w:t>
      </w:r>
      <w:r>
        <w:rPr>
          <w:rFonts w:ascii="宋体" w:hAnsi="宋体" w:hint="eastAsia"/>
          <w:sz w:val="24"/>
        </w:rPr>
        <w:t>逐条</w:t>
      </w:r>
      <w:r>
        <w:rPr>
          <w:rFonts w:ascii="宋体" w:hAnsi="宋体"/>
          <w:sz w:val="24"/>
        </w:rPr>
        <w:t>做出响应，并按照招标</w:t>
      </w:r>
      <w:r>
        <w:rPr>
          <w:rFonts w:ascii="宋体" w:hAnsi="宋体" w:hint="eastAsia"/>
          <w:sz w:val="24"/>
        </w:rPr>
        <w:t>文件</w:t>
      </w:r>
      <w:r>
        <w:rPr>
          <w:rFonts w:ascii="宋体" w:hAnsi="宋体"/>
          <w:sz w:val="24"/>
        </w:rPr>
        <w:t>要求提供</w:t>
      </w:r>
      <w:r>
        <w:rPr>
          <w:rFonts w:ascii="宋体" w:hAnsi="宋体" w:hint="eastAsia"/>
          <w:sz w:val="24"/>
        </w:rPr>
        <w:t>证明</w:t>
      </w:r>
      <w:r>
        <w:rPr>
          <w:rFonts w:ascii="宋体" w:hAnsi="宋体"/>
          <w:sz w:val="24"/>
        </w:rPr>
        <w:t>材料</w:t>
      </w:r>
      <w:r>
        <w:rPr>
          <w:rFonts w:ascii="宋体" w:hAnsi="宋体" w:hint="eastAsia"/>
          <w:sz w:val="24"/>
        </w:rPr>
        <w:t>，否则做无效投标处理。（格式见</w:t>
      </w:r>
      <w:r>
        <w:rPr>
          <w:rFonts w:ascii="宋体" w:hAnsi="宋体"/>
          <w:sz w:val="24"/>
        </w:rPr>
        <w:t>附件1</w:t>
      </w:r>
      <w:r>
        <w:rPr>
          <w:rFonts w:ascii="宋体" w:hAnsi="宋体" w:hint="eastAsia"/>
          <w:sz w:val="24"/>
        </w:rPr>
        <w:t>5）</w:t>
      </w:r>
    </w:p>
    <w:p w:rsidR="00ED4027" w:rsidRDefault="008813AD">
      <w:pPr>
        <w:pStyle w:val="ad"/>
        <w:spacing w:beforeAutospacing="0" w:afterAutospacing="0"/>
        <w:jc w:val="both"/>
        <w:rPr>
          <w:rFonts w:ascii="宋体" w:hAnsi="宋体" w:cs="宋体"/>
          <w:b/>
          <w:bCs/>
          <w:color w:val="000000"/>
          <w:szCs w:val="24"/>
        </w:rPr>
      </w:pPr>
      <w:r>
        <w:rPr>
          <w:rFonts w:ascii="宋体" w:hAnsi="宋体" w:cs="宋体" w:hint="eastAsia"/>
          <w:b/>
          <w:bCs/>
          <w:color w:val="000000"/>
          <w:szCs w:val="24"/>
        </w:rPr>
        <w:t xml:space="preserve">    四、价格扣除证明文件</w:t>
      </w:r>
    </w:p>
    <w:p w:rsidR="00ED4027" w:rsidRDefault="008813AD">
      <w:pPr>
        <w:pStyle w:val="ad"/>
        <w:spacing w:beforeAutospacing="0" w:afterAutospacing="0"/>
        <w:ind w:firstLineChars="200" w:firstLine="480"/>
        <w:jc w:val="both"/>
        <w:rPr>
          <w:rFonts w:ascii="宋体" w:hAnsi="宋体" w:cs="宋体"/>
          <w:color w:val="000000"/>
          <w:szCs w:val="24"/>
        </w:rPr>
      </w:pPr>
      <w:r>
        <w:rPr>
          <w:rFonts w:ascii="宋体" w:hAnsi="宋体" w:cs="宋体" w:hint="eastAsia"/>
          <w:color w:val="000000"/>
          <w:szCs w:val="24"/>
        </w:rPr>
        <w:t>1.中小企业声明函（格式见附件11）</w:t>
      </w:r>
    </w:p>
    <w:p w:rsidR="00ED4027" w:rsidRDefault="008813AD">
      <w:pPr>
        <w:pStyle w:val="ad"/>
        <w:spacing w:beforeAutospacing="0" w:afterAutospacing="0"/>
        <w:ind w:firstLineChars="200" w:firstLine="480"/>
        <w:jc w:val="both"/>
        <w:rPr>
          <w:rFonts w:ascii="宋体" w:hAnsi="宋体" w:cs="宋体"/>
          <w:color w:val="000000"/>
          <w:szCs w:val="24"/>
        </w:rPr>
      </w:pPr>
      <w:r>
        <w:rPr>
          <w:rFonts w:ascii="宋体" w:hAnsi="宋体" w:cs="宋体" w:hint="eastAsia"/>
          <w:color w:val="000000"/>
          <w:szCs w:val="24"/>
        </w:rPr>
        <w:t>2.残疾人福利性单位声明函（格式见附件12）</w:t>
      </w:r>
    </w:p>
    <w:p w:rsidR="00ED4027" w:rsidRDefault="008813AD">
      <w:pPr>
        <w:spacing w:line="400" w:lineRule="exact"/>
        <w:ind w:firstLineChars="200" w:firstLine="480"/>
        <w:rPr>
          <w:rFonts w:ascii="宋体" w:hAnsi="宋体" w:cs="宋体"/>
          <w:sz w:val="24"/>
        </w:rPr>
      </w:pPr>
      <w:r>
        <w:rPr>
          <w:rFonts w:ascii="宋体" w:hAnsi="宋体" w:cs="宋体" w:hint="eastAsia"/>
          <w:sz w:val="24"/>
        </w:rPr>
        <w:t>3.关于符合本国产品标准的声明函（格式见附件13）</w:t>
      </w:r>
    </w:p>
    <w:p w:rsidR="00ED4027" w:rsidRDefault="00ED4027">
      <w:pPr>
        <w:pStyle w:val="ad"/>
        <w:spacing w:beforeAutospacing="0" w:afterAutospacing="0"/>
        <w:ind w:firstLineChars="200" w:firstLine="480"/>
        <w:jc w:val="both"/>
        <w:rPr>
          <w:rFonts w:ascii="宋体" w:hAnsi="宋体" w:cs="宋体"/>
          <w:color w:val="000000"/>
          <w:szCs w:val="24"/>
        </w:rPr>
      </w:pPr>
    </w:p>
    <w:p w:rsidR="00ED4027" w:rsidRDefault="008813AD">
      <w:pPr>
        <w:pStyle w:val="ad"/>
        <w:spacing w:beforeAutospacing="0" w:afterAutospacing="0" w:line="360" w:lineRule="auto"/>
        <w:jc w:val="both"/>
        <w:rPr>
          <w:szCs w:val="24"/>
        </w:rPr>
      </w:pPr>
      <w:r>
        <w:rPr>
          <w:rFonts w:ascii="宋体" w:hAnsi="宋体" w:cs="宋体" w:hint="eastAsia"/>
          <w:b/>
          <w:bCs/>
          <w:color w:val="000000"/>
          <w:szCs w:val="24"/>
        </w:rPr>
        <w:t>附件1 开标一览表</w:t>
      </w:r>
    </w:p>
    <w:p w:rsidR="00ED4027" w:rsidRDefault="008813AD">
      <w:pPr>
        <w:pStyle w:val="ad"/>
        <w:spacing w:beforeAutospacing="0" w:afterAutospacing="0" w:line="360" w:lineRule="auto"/>
        <w:ind w:firstLine="482"/>
        <w:jc w:val="both"/>
      </w:pPr>
      <w:r>
        <w:rPr>
          <w:rFonts w:ascii="宋体" w:hAnsi="宋体" w:cs="宋体" w:hint="eastAsia"/>
          <w:color w:val="000000"/>
          <w:szCs w:val="24"/>
        </w:rPr>
        <w:t>投标人全称（加盖CA电子签章）：</w:t>
      </w:r>
    </w:p>
    <w:p w:rsidR="00ED4027" w:rsidRDefault="008813AD">
      <w:pPr>
        <w:pStyle w:val="ad"/>
        <w:spacing w:beforeAutospacing="0" w:afterAutospacing="0" w:line="360" w:lineRule="auto"/>
        <w:ind w:firstLine="482"/>
        <w:jc w:val="both"/>
      </w:pPr>
      <w:r>
        <w:rPr>
          <w:rFonts w:ascii="宋体" w:hAnsi="宋体" w:cs="宋体" w:hint="eastAsia"/>
          <w:color w:val="000000"/>
          <w:szCs w:val="24"/>
        </w:rPr>
        <w:t>项目名称：</w:t>
      </w:r>
    </w:p>
    <w:p w:rsidR="00ED4027" w:rsidRDefault="008813AD">
      <w:pPr>
        <w:pStyle w:val="ad"/>
        <w:spacing w:beforeAutospacing="0" w:afterAutospacing="0" w:line="360" w:lineRule="auto"/>
        <w:rPr>
          <w:rFonts w:ascii="宋体" w:hAnsi="宋体" w:cs="宋体"/>
          <w:color w:val="000000"/>
          <w:szCs w:val="24"/>
        </w:rPr>
      </w:pPr>
      <w:r>
        <w:rPr>
          <w:rFonts w:ascii="宋体" w:hAnsi="宋体" w:cs="宋体" w:hint="eastAsia"/>
          <w:color w:val="000000"/>
          <w:szCs w:val="24"/>
        </w:rPr>
        <w:t>  项目编号：</w:t>
      </w:r>
    </w:p>
    <w:p w:rsidR="00ED4027" w:rsidRDefault="008813AD">
      <w:pPr>
        <w:pStyle w:val="ad"/>
        <w:spacing w:beforeAutospacing="0" w:afterAutospacing="0" w:line="360" w:lineRule="auto"/>
      </w:pPr>
      <w:r>
        <w:rPr>
          <w:rFonts w:ascii="宋体" w:hAnsi="宋体" w:cs="宋体" w:hint="eastAsia"/>
          <w:color w:val="000000"/>
          <w:szCs w:val="24"/>
        </w:rPr>
        <w:t>  采购包号：</w:t>
      </w:r>
    </w:p>
    <w:tbl>
      <w:tblPr>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8815"/>
      </w:tblGrid>
      <w:tr w:rsidR="00ED4027">
        <w:trPr>
          <w:trHeight w:val="725"/>
        </w:trPr>
        <w:tc>
          <w:tcPr>
            <w:tcW w:w="8815" w:type="dxa"/>
            <w:tcBorders>
              <w:top w:val="single" w:sz="8" w:space="0" w:color="000000"/>
              <w:left w:val="single" w:sz="8" w:space="0" w:color="000000"/>
              <w:bottom w:val="single" w:sz="4" w:space="0" w:color="auto"/>
              <w:right w:val="single" w:sz="8" w:space="0" w:color="000000"/>
            </w:tcBorders>
            <w:shd w:val="clear" w:color="auto" w:fill="auto"/>
            <w:tcMar>
              <w:top w:w="0" w:type="dxa"/>
              <w:left w:w="108" w:type="dxa"/>
              <w:bottom w:w="0" w:type="dxa"/>
              <w:right w:w="108" w:type="dxa"/>
            </w:tcMar>
            <w:vAlign w:val="center"/>
          </w:tcPr>
          <w:p w:rsidR="00ED4027" w:rsidRDefault="008813AD">
            <w:pPr>
              <w:pBdr>
                <w:top w:val="none" w:sz="0" w:space="0" w:color="000000"/>
                <w:left w:val="none" w:sz="0" w:space="0" w:color="000000"/>
                <w:bottom w:val="none" w:sz="0" w:space="0" w:color="000000"/>
                <w:right w:val="none" w:sz="0" w:space="0" w:color="000000"/>
              </w:pBdr>
              <w:jc w:val="center"/>
            </w:pPr>
            <w:r>
              <w:rPr>
                <w:rFonts w:ascii="宋体" w:hAnsi="宋体" w:cs="宋体"/>
                <w:b/>
                <w:color w:val="000000"/>
                <w:sz w:val="24"/>
              </w:rPr>
              <w:t>投标总报价</w:t>
            </w:r>
          </w:p>
        </w:tc>
      </w:tr>
      <w:tr w:rsidR="00ED4027">
        <w:trPr>
          <w:trHeight w:val="612"/>
        </w:trPr>
        <w:tc>
          <w:tcPr>
            <w:tcW w:w="881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ED4027" w:rsidRDefault="008813AD">
            <w:pPr>
              <w:pBdr>
                <w:top w:val="none" w:sz="0" w:space="0" w:color="000000"/>
                <w:left w:val="none" w:sz="0" w:space="0" w:color="000000"/>
                <w:bottom w:val="none" w:sz="0" w:space="0" w:color="000000"/>
                <w:right w:val="none" w:sz="0" w:space="0" w:color="000000"/>
              </w:pBdr>
              <w:rPr>
                <w:rFonts w:ascii="宋体" w:hAnsi="宋体" w:cs="宋体"/>
                <w:color w:val="000000"/>
                <w:sz w:val="24"/>
              </w:rPr>
            </w:pPr>
            <w:r>
              <w:rPr>
                <w:rFonts w:ascii="宋体" w:hAnsi="宋体" w:cs="宋体" w:hint="eastAsia"/>
                <w:sz w:val="24"/>
                <w:szCs w:val="24"/>
              </w:rPr>
              <w:t xml:space="preserve">大写： </w:t>
            </w:r>
            <w:r>
              <w:rPr>
                <w:rFonts w:ascii="宋体" w:hAnsi="宋体" w:cs="宋体"/>
                <w:sz w:val="24"/>
                <w:szCs w:val="24"/>
              </w:rPr>
              <w:t xml:space="preserve">                 </w:t>
            </w:r>
            <w:r>
              <w:rPr>
                <w:rFonts w:ascii="宋体" w:hAnsi="宋体" w:cs="宋体" w:hint="eastAsia"/>
                <w:sz w:val="24"/>
                <w:szCs w:val="24"/>
              </w:rPr>
              <w:t xml:space="preserve">  </w:t>
            </w:r>
            <w:r>
              <w:rPr>
                <w:rFonts w:ascii="宋体" w:hAnsi="宋体" w:cs="宋体"/>
                <w:sz w:val="24"/>
                <w:szCs w:val="24"/>
              </w:rPr>
              <w:t>（人民币：</w:t>
            </w:r>
            <w:r>
              <w:rPr>
                <w:rFonts w:ascii="宋体" w:hAnsi="宋体" w:cs="宋体" w:hint="eastAsia"/>
                <w:sz w:val="24"/>
                <w:szCs w:val="24"/>
              </w:rPr>
              <w:t>元</w:t>
            </w:r>
            <w:r>
              <w:rPr>
                <w:rFonts w:ascii="宋体" w:hAnsi="宋体" w:cs="宋体"/>
                <w:sz w:val="24"/>
                <w:szCs w:val="24"/>
              </w:rPr>
              <w:t>）</w:t>
            </w:r>
          </w:p>
          <w:p w:rsidR="00ED4027" w:rsidRDefault="00ED4027">
            <w:pPr>
              <w:pBdr>
                <w:top w:val="none" w:sz="0" w:space="0" w:color="000000"/>
                <w:left w:val="none" w:sz="0" w:space="0" w:color="000000"/>
                <w:bottom w:val="none" w:sz="0" w:space="0" w:color="000000"/>
                <w:right w:val="none" w:sz="0" w:space="0" w:color="000000"/>
              </w:pBdr>
            </w:pPr>
          </w:p>
        </w:tc>
      </w:tr>
      <w:tr w:rsidR="00ED4027">
        <w:trPr>
          <w:trHeight w:val="612"/>
        </w:trPr>
        <w:tc>
          <w:tcPr>
            <w:tcW w:w="881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ED4027" w:rsidRDefault="008813AD">
            <w:pPr>
              <w:pBdr>
                <w:top w:val="none" w:sz="0" w:space="0" w:color="000000"/>
                <w:left w:val="none" w:sz="0" w:space="0" w:color="000000"/>
                <w:bottom w:val="none" w:sz="0" w:space="0" w:color="000000"/>
                <w:right w:val="none" w:sz="0" w:space="0" w:color="000000"/>
              </w:pBdr>
              <w:rPr>
                <w:rFonts w:ascii="宋体" w:hAnsi="宋体" w:cs="宋体"/>
                <w:color w:val="000000"/>
                <w:sz w:val="24"/>
              </w:rPr>
            </w:pPr>
            <w:r>
              <w:rPr>
                <w:rFonts w:ascii="宋体" w:hAnsi="宋体" w:cs="宋体"/>
                <w:color w:val="000000"/>
                <w:sz w:val="24"/>
              </w:rPr>
              <w:t>小写：          （人民币：元）</w:t>
            </w:r>
          </w:p>
        </w:tc>
      </w:tr>
    </w:tbl>
    <w:p w:rsidR="00ED4027" w:rsidRDefault="008813AD">
      <w:pPr>
        <w:pStyle w:val="ad"/>
        <w:spacing w:beforeAutospacing="0" w:afterAutospacing="0" w:line="360" w:lineRule="auto"/>
        <w:ind w:firstLine="480"/>
        <w:jc w:val="both"/>
      </w:pPr>
      <w:r>
        <w:t> </w:t>
      </w:r>
    </w:p>
    <w:p w:rsidR="00ED4027" w:rsidRDefault="008813AD">
      <w:pPr>
        <w:pStyle w:val="ad"/>
        <w:spacing w:beforeAutospacing="0" w:afterAutospacing="0" w:line="360" w:lineRule="auto"/>
        <w:jc w:val="center"/>
      </w:pPr>
      <w:r>
        <w:t> </w:t>
      </w:r>
    </w:p>
    <w:p w:rsidR="00ED4027" w:rsidRDefault="008813AD">
      <w:pPr>
        <w:pStyle w:val="ad"/>
        <w:spacing w:beforeAutospacing="0" w:afterAutospacing="0" w:line="360" w:lineRule="auto"/>
        <w:jc w:val="both"/>
        <w:rPr>
          <w:rFonts w:ascii="宋体" w:hAnsi="宋体" w:cs="宋体"/>
          <w:b/>
          <w:bCs/>
          <w:color w:val="000000"/>
          <w:szCs w:val="24"/>
        </w:rPr>
      </w:pPr>
      <w:r>
        <w:rPr>
          <w:rFonts w:ascii="宋体" w:hAnsi="宋体" w:cs="宋体" w:hint="eastAsia"/>
          <w:b/>
          <w:bCs/>
          <w:color w:val="000000"/>
          <w:szCs w:val="24"/>
        </w:rPr>
        <w:t>附件2             投标分项报价表（采购包号：**）</w:t>
      </w:r>
    </w:p>
    <w:p w:rsidR="00ED4027" w:rsidRDefault="00ED4027">
      <w:pPr>
        <w:pStyle w:val="ad"/>
        <w:spacing w:beforeAutospacing="0" w:afterAutospacing="0" w:line="360" w:lineRule="auto"/>
        <w:jc w:val="both"/>
        <w:rPr>
          <w:rFonts w:ascii="宋体" w:hAnsi="宋体" w:cs="宋体"/>
          <w:color w:val="000000"/>
          <w:szCs w:val="24"/>
        </w:rPr>
      </w:pPr>
    </w:p>
    <w:tbl>
      <w:tblPr>
        <w:tblW w:w="9324"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0"/>
        <w:gridCol w:w="1021"/>
        <w:gridCol w:w="732"/>
        <w:gridCol w:w="1060"/>
        <w:gridCol w:w="980"/>
        <w:gridCol w:w="1040"/>
        <w:gridCol w:w="1250"/>
        <w:gridCol w:w="860"/>
        <w:gridCol w:w="920"/>
        <w:gridCol w:w="861"/>
      </w:tblGrid>
      <w:tr w:rsidR="00ED4027">
        <w:trPr>
          <w:cantSplit/>
          <w:trHeight w:val="544"/>
        </w:trPr>
        <w:tc>
          <w:tcPr>
            <w:tcW w:w="600" w:type="dxa"/>
          </w:tcPr>
          <w:p w:rsidR="00ED4027" w:rsidRDefault="008813AD">
            <w:pPr>
              <w:spacing w:line="400" w:lineRule="exact"/>
              <w:jc w:val="center"/>
              <w:rPr>
                <w:rFonts w:ascii="宋体" w:hAnsi="宋体" w:cs="宋体"/>
                <w:sz w:val="24"/>
                <w:szCs w:val="24"/>
              </w:rPr>
            </w:pPr>
            <w:r>
              <w:rPr>
                <w:rFonts w:ascii="宋体" w:hAnsi="宋体" w:cs="宋体" w:hint="eastAsia"/>
                <w:sz w:val="24"/>
                <w:szCs w:val="24"/>
              </w:rPr>
              <w:t>序号</w:t>
            </w:r>
          </w:p>
        </w:tc>
        <w:tc>
          <w:tcPr>
            <w:tcW w:w="1021" w:type="dxa"/>
            <w:vAlign w:val="center"/>
          </w:tcPr>
          <w:p w:rsidR="00ED4027" w:rsidRDefault="008813AD">
            <w:pPr>
              <w:spacing w:line="400" w:lineRule="exact"/>
              <w:jc w:val="center"/>
              <w:rPr>
                <w:rFonts w:ascii="宋体" w:hAnsi="宋体" w:cs="宋体"/>
                <w:sz w:val="24"/>
                <w:szCs w:val="24"/>
              </w:rPr>
            </w:pPr>
            <w:r>
              <w:rPr>
                <w:rFonts w:ascii="宋体" w:hAnsi="宋体" w:cs="宋体" w:hint="eastAsia"/>
                <w:sz w:val="24"/>
                <w:szCs w:val="24"/>
              </w:rPr>
              <w:t>1</w:t>
            </w:r>
          </w:p>
        </w:tc>
        <w:tc>
          <w:tcPr>
            <w:tcW w:w="732" w:type="dxa"/>
            <w:vAlign w:val="center"/>
          </w:tcPr>
          <w:p w:rsidR="00ED4027" w:rsidRDefault="008813AD">
            <w:pPr>
              <w:spacing w:line="400" w:lineRule="exact"/>
              <w:jc w:val="center"/>
              <w:rPr>
                <w:rFonts w:ascii="宋体" w:hAnsi="宋体" w:cs="宋体"/>
                <w:sz w:val="24"/>
                <w:szCs w:val="24"/>
              </w:rPr>
            </w:pPr>
            <w:r>
              <w:rPr>
                <w:rFonts w:ascii="宋体" w:hAnsi="宋体" w:cs="宋体" w:hint="eastAsia"/>
                <w:sz w:val="24"/>
                <w:szCs w:val="24"/>
              </w:rPr>
              <w:t>2</w:t>
            </w:r>
          </w:p>
        </w:tc>
        <w:tc>
          <w:tcPr>
            <w:tcW w:w="1060" w:type="dxa"/>
            <w:vAlign w:val="center"/>
          </w:tcPr>
          <w:p w:rsidR="00ED4027" w:rsidRDefault="008813AD">
            <w:pPr>
              <w:spacing w:line="400" w:lineRule="exact"/>
              <w:jc w:val="center"/>
              <w:rPr>
                <w:rFonts w:ascii="宋体" w:hAnsi="宋体" w:cs="宋体"/>
                <w:sz w:val="24"/>
                <w:szCs w:val="24"/>
              </w:rPr>
            </w:pPr>
            <w:r>
              <w:rPr>
                <w:rFonts w:ascii="宋体" w:hAnsi="宋体" w:cs="宋体" w:hint="eastAsia"/>
                <w:sz w:val="24"/>
                <w:szCs w:val="24"/>
              </w:rPr>
              <w:t>3</w:t>
            </w:r>
          </w:p>
        </w:tc>
        <w:tc>
          <w:tcPr>
            <w:tcW w:w="980" w:type="dxa"/>
            <w:vAlign w:val="center"/>
          </w:tcPr>
          <w:p w:rsidR="00ED4027" w:rsidRDefault="008813AD">
            <w:pPr>
              <w:spacing w:line="400" w:lineRule="exact"/>
              <w:jc w:val="center"/>
              <w:rPr>
                <w:rFonts w:ascii="宋体" w:hAnsi="宋体" w:cs="宋体"/>
                <w:sz w:val="24"/>
                <w:szCs w:val="24"/>
              </w:rPr>
            </w:pPr>
            <w:r>
              <w:rPr>
                <w:rFonts w:ascii="宋体" w:hAnsi="宋体" w:cs="宋体" w:hint="eastAsia"/>
                <w:sz w:val="24"/>
                <w:szCs w:val="24"/>
              </w:rPr>
              <w:t>4</w:t>
            </w:r>
          </w:p>
        </w:tc>
        <w:tc>
          <w:tcPr>
            <w:tcW w:w="1040" w:type="dxa"/>
            <w:vAlign w:val="center"/>
          </w:tcPr>
          <w:p w:rsidR="00ED4027" w:rsidRDefault="008813AD">
            <w:pPr>
              <w:spacing w:line="400" w:lineRule="exact"/>
              <w:jc w:val="center"/>
              <w:rPr>
                <w:rFonts w:ascii="宋体" w:hAnsi="宋体" w:cs="宋体"/>
                <w:sz w:val="24"/>
                <w:szCs w:val="24"/>
              </w:rPr>
            </w:pPr>
            <w:r>
              <w:rPr>
                <w:rFonts w:ascii="宋体" w:hAnsi="宋体" w:cs="宋体" w:hint="eastAsia"/>
                <w:sz w:val="24"/>
                <w:szCs w:val="24"/>
              </w:rPr>
              <w:t>5</w:t>
            </w:r>
          </w:p>
        </w:tc>
        <w:tc>
          <w:tcPr>
            <w:tcW w:w="1250" w:type="dxa"/>
            <w:vAlign w:val="center"/>
          </w:tcPr>
          <w:p w:rsidR="00ED4027" w:rsidRDefault="008813AD">
            <w:pPr>
              <w:spacing w:line="400" w:lineRule="exact"/>
              <w:jc w:val="center"/>
              <w:rPr>
                <w:rFonts w:ascii="宋体" w:hAnsi="宋体" w:cs="宋体"/>
                <w:sz w:val="24"/>
                <w:szCs w:val="24"/>
              </w:rPr>
            </w:pPr>
            <w:r>
              <w:rPr>
                <w:rFonts w:ascii="宋体" w:hAnsi="宋体" w:cs="宋体" w:hint="eastAsia"/>
                <w:sz w:val="24"/>
                <w:szCs w:val="24"/>
              </w:rPr>
              <w:t>6</w:t>
            </w:r>
          </w:p>
        </w:tc>
        <w:tc>
          <w:tcPr>
            <w:tcW w:w="860" w:type="dxa"/>
            <w:vAlign w:val="center"/>
          </w:tcPr>
          <w:p w:rsidR="00ED4027" w:rsidRDefault="008813AD">
            <w:pPr>
              <w:spacing w:line="400" w:lineRule="exact"/>
              <w:jc w:val="center"/>
              <w:rPr>
                <w:rFonts w:ascii="宋体" w:hAnsi="宋体" w:cs="宋体"/>
                <w:sz w:val="24"/>
                <w:szCs w:val="24"/>
              </w:rPr>
            </w:pPr>
            <w:r>
              <w:rPr>
                <w:rFonts w:ascii="宋体" w:hAnsi="宋体" w:cs="宋体" w:hint="eastAsia"/>
                <w:sz w:val="24"/>
                <w:szCs w:val="24"/>
              </w:rPr>
              <w:t>7</w:t>
            </w:r>
          </w:p>
        </w:tc>
        <w:tc>
          <w:tcPr>
            <w:tcW w:w="920" w:type="dxa"/>
            <w:vAlign w:val="center"/>
          </w:tcPr>
          <w:p w:rsidR="00ED4027" w:rsidRDefault="008813AD">
            <w:pPr>
              <w:spacing w:line="400" w:lineRule="exact"/>
              <w:jc w:val="center"/>
              <w:rPr>
                <w:rFonts w:ascii="宋体" w:hAnsi="宋体" w:cs="宋体"/>
                <w:sz w:val="24"/>
                <w:szCs w:val="24"/>
              </w:rPr>
            </w:pPr>
            <w:r>
              <w:rPr>
                <w:rFonts w:ascii="宋体" w:hAnsi="宋体" w:cs="宋体" w:hint="eastAsia"/>
                <w:sz w:val="24"/>
                <w:szCs w:val="24"/>
              </w:rPr>
              <w:t>8</w:t>
            </w:r>
          </w:p>
        </w:tc>
        <w:tc>
          <w:tcPr>
            <w:tcW w:w="861" w:type="dxa"/>
            <w:vAlign w:val="center"/>
          </w:tcPr>
          <w:p w:rsidR="00ED4027" w:rsidRDefault="008813AD">
            <w:pPr>
              <w:spacing w:line="400" w:lineRule="exact"/>
              <w:jc w:val="center"/>
              <w:rPr>
                <w:rFonts w:ascii="宋体" w:hAnsi="宋体" w:cs="宋体"/>
                <w:sz w:val="24"/>
                <w:szCs w:val="24"/>
              </w:rPr>
            </w:pPr>
            <w:r>
              <w:rPr>
                <w:rFonts w:ascii="宋体" w:hAnsi="宋体" w:cs="宋体" w:hint="eastAsia"/>
                <w:sz w:val="24"/>
                <w:szCs w:val="24"/>
              </w:rPr>
              <w:t>9</w:t>
            </w:r>
          </w:p>
        </w:tc>
      </w:tr>
      <w:tr w:rsidR="00ED4027">
        <w:trPr>
          <w:cantSplit/>
          <w:trHeight w:val="294"/>
        </w:trPr>
        <w:tc>
          <w:tcPr>
            <w:tcW w:w="600" w:type="dxa"/>
            <w:vAlign w:val="center"/>
          </w:tcPr>
          <w:p w:rsidR="00ED4027" w:rsidRDefault="008813AD">
            <w:pPr>
              <w:spacing w:line="400" w:lineRule="exact"/>
              <w:jc w:val="center"/>
              <w:rPr>
                <w:rFonts w:ascii="宋体" w:hAnsi="宋体" w:cs="宋体"/>
                <w:sz w:val="24"/>
                <w:szCs w:val="24"/>
              </w:rPr>
            </w:pPr>
            <w:r>
              <w:rPr>
                <w:rFonts w:ascii="宋体" w:hAnsi="宋体" w:cs="宋体" w:hint="eastAsia"/>
                <w:sz w:val="24"/>
                <w:szCs w:val="24"/>
              </w:rPr>
              <w:t>1</w:t>
            </w:r>
          </w:p>
        </w:tc>
        <w:tc>
          <w:tcPr>
            <w:tcW w:w="1021" w:type="dxa"/>
            <w:vAlign w:val="center"/>
          </w:tcPr>
          <w:p w:rsidR="00ED4027" w:rsidRDefault="008813AD">
            <w:pPr>
              <w:spacing w:line="400" w:lineRule="exact"/>
              <w:rPr>
                <w:rFonts w:ascii="宋体" w:hAnsi="宋体" w:cs="宋体"/>
                <w:sz w:val="24"/>
                <w:szCs w:val="24"/>
              </w:rPr>
            </w:pPr>
            <w:r>
              <w:rPr>
                <w:rFonts w:ascii="宋体" w:hAnsi="宋体" w:cs="宋体" w:hint="eastAsia"/>
                <w:sz w:val="24"/>
                <w:szCs w:val="24"/>
              </w:rPr>
              <w:t>分项服务名称/货物名称</w:t>
            </w:r>
          </w:p>
        </w:tc>
        <w:tc>
          <w:tcPr>
            <w:tcW w:w="732" w:type="dxa"/>
            <w:vAlign w:val="center"/>
          </w:tcPr>
          <w:p w:rsidR="00ED4027" w:rsidRDefault="008813AD">
            <w:pPr>
              <w:spacing w:line="400" w:lineRule="exact"/>
              <w:jc w:val="center"/>
              <w:rPr>
                <w:rFonts w:ascii="宋体" w:hAnsi="宋体" w:cs="宋体"/>
                <w:sz w:val="24"/>
                <w:szCs w:val="24"/>
              </w:rPr>
            </w:pPr>
            <w:r>
              <w:rPr>
                <w:rFonts w:ascii="宋体" w:hAnsi="宋体" w:cs="宋体" w:hint="eastAsia"/>
                <w:sz w:val="24"/>
                <w:szCs w:val="24"/>
              </w:rPr>
              <w:t>品牌</w:t>
            </w:r>
          </w:p>
        </w:tc>
        <w:tc>
          <w:tcPr>
            <w:tcW w:w="1060" w:type="dxa"/>
            <w:vAlign w:val="center"/>
          </w:tcPr>
          <w:p w:rsidR="00ED4027" w:rsidRDefault="008813AD">
            <w:pPr>
              <w:spacing w:line="400" w:lineRule="exact"/>
              <w:jc w:val="center"/>
              <w:rPr>
                <w:rFonts w:ascii="宋体" w:hAnsi="宋体" w:cs="宋体"/>
                <w:sz w:val="24"/>
                <w:szCs w:val="24"/>
              </w:rPr>
            </w:pPr>
            <w:r>
              <w:rPr>
                <w:rFonts w:ascii="宋体" w:hAnsi="宋体" w:cs="宋体" w:hint="eastAsia"/>
                <w:sz w:val="24"/>
                <w:szCs w:val="24"/>
              </w:rPr>
              <w:t>规格</w:t>
            </w:r>
          </w:p>
          <w:p w:rsidR="00ED4027" w:rsidRDefault="008813AD">
            <w:pPr>
              <w:spacing w:line="400" w:lineRule="exact"/>
              <w:jc w:val="center"/>
              <w:rPr>
                <w:rFonts w:ascii="宋体" w:hAnsi="宋体" w:cs="宋体"/>
                <w:sz w:val="24"/>
                <w:szCs w:val="24"/>
              </w:rPr>
            </w:pPr>
            <w:r>
              <w:rPr>
                <w:rFonts w:ascii="宋体" w:hAnsi="宋体" w:cs="宋体" w:hint="eastAsia"/>
                <w:sz w:val="24"/>
                <w:szCs w:val="24"/>
              </w:rPr>
              <w:t>型号</w:t>
            </w:r>
          </w:p>
        </w:tc>
        <w:tc>
          <w:tcPr>
            <w:tcW w:w="980" w:type="dxa"/>
            <w:vAlign w:val="center"/>
          </w:tcPr>
          <w:p w:rsidR="00ED4027" w:rsidRDefault="008813AD">
            <w:pPr>
              <w:spacing w:line="400" w:lineRule="exact"/>
              <w:jc w:val="center"/>
              <w:rPr>
                <w:rFonts w:ascii="宋体" w:hAnsi="宋体" w:cs="宋体"/>
                <w:sz w:val="24"/>
                <w:szCs w:val="24"/>
              </w:rPr>
            </w:pPr>
            <w:r>
              <w:rPr>
                <w:rFonts w:ascii="宋体" w:hAnsi="宋体" w:cs="宋体" w:hint="eastAsia"/>
                <w:sz w:val="24"/>
                <w:szCs w:val="24"/>
              </w:rPr>
              <w:t>制造商名称</w:t>
            </w:r>
          </w:p>
        </w:tc>
        <w:tc>
          <w:tcPr>
            <w:tcW w:w="1040" w:type="dxa"/>
            <w:vAlign w:val="center"/>
          </w:tcPr>
          <w:p w:rsidR="00ED4027" w:rsidRDefault="008813AD">
            <w:pPr>
              <w:spacing w:line="400" w:lineRule="exact"/>
              <w:jc w:val="center"/>
              <w:rPr>
                <w:rFonts w:ascii="宋体" w:hAnsi="宋体" w:cs="宋体"/>
                <w:sz w:val="24"/>
                <w:szCs w:val="24"/>
              </w:rPr>
            </w:pPr>
            <w:r>
              <w:rPr>
                <w:rFonts w:ascii="宋体" w:hAnsi="宋体" w:cs="宋体" w:hint="eastAsia"/>
                <w:sz w:val="24"/>
                <w:szCs w:val="24"/>
              </w:rPr>
              <w:t>产地</w:t>
            </w:r>
          </w:p>
        </w:tc>
        <w:tc>
          <w:tcPr>
            <w:tcW w:w="1250" w:type="dxa"/>
            <w:vAlign w:val="center"/>
          </w:tcPr>
          <w:p w:rsidR="00ED4027" w:rsidRDefault="008813AD">
            <w:pPr>
              <w:spacing w:line="400" w:lineRule="exact"/>
              <w:jc w:val="center"/>
              <w:rPr>
                <w:rFonts w:ascii="宋体" w:hAnsi="宋体" w:cs="宋体"/>
                <w:sz w:val="24"/>
                <w:szCs w:val="24"/>
              </w:rPr>
            </w:pPr>
            <w:r>
              <w:rPr>
                <w:rFonts w:ascii="宋体" w:hAnsi="宋体" w:cs="宋体" w:hint="eastAsia"/>
                <w:sz w:val="24"/>
                <w:szCs w:val="24"/>
              </w:rPr>
              <w:t>交付期/服务期</w:t>
            </w:r>
          </w:p>
        </w:tc>
        <w:tc>
          <w:tcPr>
            <w:tcW w:w="860" w:type="dxa"/>
            <w:vAlign w:val="center"/>
          </w:tcPr>
          <w:p w:rsidR="00ED4027" w:rsidRDefault="008813AD">
            <w:pPr>
              <w:spacing w:line="400" w:lineRule="exact"/>
              <w:jc w:val="center"/>
              <w:rPr>
                <w:rFonts w:ascii="宋体" w:hAnsi="宋体" w:cs="宋体"/>
                <w:sz w:val="24"/>
                <w:szCs w:val="24"/>
              </w:rPr>
            </w:pPr>
            <w:r>
              <w:rPr>
                <w:rFonts w:ascii="宋体" w:hAnsi="宋体" w:cs="宋体" w:hint="eastAsia"/>
                <w:sz w:val="24"/>
                <w:szCs w:val="24"/>
              </w:rPr>
              <w:t>数量</w:t>
            </w:r>
          </w:p>
        </w:tc>
        <w:tc>
          <w:tcPr>
            <w:tcW w:w="920" w:type="dxa"/>
            <w:vAlign w:val="center"/>
          </w:tcPr>
          <w:p w:rsidR="00ED4027" w:rsidRDefault="008813AD">
            <w:pPr>
              <w:spacing w:line="400" w:lineRule="exact"/>
              <w:jc w:val="center"/>
              <w:rPr>
                <w:rFonts w:ascii="宋体" w:hAnsi="宋体" w:cs="宋体"/>
                <w:sz w:val="24"/>
                <w:szCs w:val="24"/>
              </w:rPr>
            </w:pPr>
            <w:r>
              <w:rPr>
                <w:rFonts w:ascii="宋体" w:hAnsi="宋体" w:cs="宋体" w:hint="eastAsia"/>
                <w:sz w:val="24"/>
                <w:szCs w:val="24"/>
              </w:rPr>
              <w:t>分项</w:t>
            </w:r>
          </w:p>
          <w:p w:rsidR="00ED4027" w:rsidRDefault="008813AD">
            <w:pPr>
              <w:spacing w:line="400" w:lineRule="exact"/>
              <w:jc w:val="center"/>
              <w:rPr>
                <w:rFonts w:ascii="宋体" w:hAnsi="宋体" w:cs="宋体"/>
                <w:sz w:val="24"/>
                <w:szCs w:val="24"/>
              </w:rPr>
            </w:pPr>
            <w:r>
              <w:rPr>
                <w:rFonts w:ascii="宋体" w:hAnsi="宋体" w:cs="宋体" w:hint="eastAsia"/>
                <w:sz w:val="24"/>
                <w:szCs w:val="24"/>
              </w:rPr>
              <w:t>单价</w:t>
            </w:r>
          </w:p>
        </w:tc>
        <w:tc>
          <w:tcPr>
            <w:tcW w:w="861" w:type="dxa"/>
            <w:vAlign w:val="center"/>
          </w:tcPr>
          <w:p w:rsidR="00ED4027" w:rsidRDefault="008813AD">
            <w:pPr>
              <w:spacing w:line="400" w:lineRule="exact"/>
              <w:jc w:val="center"/>
              <w:rPr>
                <w:rFonts w:ascii="宋体" w:hAnsi="宋体" w:cs="宋体"/>
                <w:sz w:val="24"/>
                <w:szCs w:val="24"/>
              </w:rPr>
            </w:pPr>
            <w:r>
              <w:rPr>
                <w:rFonts w:ascii="宋体" w:hAnsi="宋体" w:cs="宋体" w:hint="eastAsia"/>
                <w:sz w:val="24"/>
                <w:szCs w:val="24"/>
              </w:rPr>
              <w:t>分项</w:t>
            </w:r>
          </w:p>
          <w:p w:rsidR="00ED4027" w:rsidRDefault="008813AD">
            <w:pPr>
              <w:spacing w:line="400" w:lineRule="exact"/>
              <w:jc w:val="center"/>
              <w:rPr>
                <w:rFonts w:ascii="宋体" w:hAnsi="宋体" w:cs="宋体"/>
                <w:sz w:val="24"/>
                <w:szCs w:val="24"/>
              </w:rPr>
            </w:pPr>
            <w:r>
              <w:rPr>
                <w:rFonts w:ascii="宋体" w:hAnsi="宋体" w:cs="宋体" w:hint="eastAsia"/>
                <w:sz w:val="24"/>
                <w:szCs w:val="24"/>
              </w:rPr>
              <w:t>总价</w:t>
            </w:r>
          </w:p>
        </w:tc>
      </w:tr>
      <w:tr w:rsidR="00ED4027">
        <w:trPr>
          <w:cantSplit/>
          <w:trHeight w:val="696"/>
        </w:trPr>
        <w:tc>
          <w:tcPr>
            <w:tcW w:w="600" w:type="dxa"/>
            <w:vAlign w:val="center"/>
          </w:tcPr>
          <w:p w:rsidR="00ED4027" w:rsidRDefault="008813AD">
            <w:pPr>
              <w:spacing w:line="400" w:lineRule="exact"/>
              <w:jc w:val="center"/>
              <w:rPr>
                <w:rFonts w:ascii="宋体" w:hAnsi="宋体" w:cs="宋体"/>
                <w:sz w:val="24"/>
                <w:szCs w:val="24"/>
              </w:rPr>
            </w:pPr>
            <w:r>
              <w:rPr>
                <w:rFonts w:ascii="宋体" w:hAnsi="宋体" w:cs="宋体" w:hint="eastAsia"/>
                <w:sz w:val="24"/>
                <w:szCs w:val="24"/>
              </w:rPr>
              <w:t>2</w:t>
            </w:r>
          </w:p>
        </w:tc>
        <w:tc>
          <w:tcPr>
            <w:tcW w:w="1021" w:type="dxa"/>
            <w:vAlign w:val="center"/>
          </w:tcPr>
          <w:p w:rsidR="00ED4027" w:rsidRDefault="00ED4027">
            <w:pPr>
              <w:spacing w:line="400" w:lineRule="exact"/>
              <w:jc w:val="center"/>
              <w:rPr>
                <w:rFonts w:ascii="宋体" w:hAnsi="宋体" w:cs="宋体"/>
                <w:sz w:val="24"/>
                <w:szCs w:val="24"/>
              </w:rPr>
            </w:pPr>
          </w:p>
        </w:tc>
        <w:tc>
          <w:tcPr>
            <w:tcW w:w="732" w:type="dxa"/>
            <w:vAlign w:val="center"/>
          </w:tcPr>
          <w:p w:rsidR="00ED4027" w:rsidRDefault="00ED4027">
            <w:pPr>
              <w:spacing w:line="400" w:lineRule="exact"/>
              <w:jc w:val="center"/>
              <w:rPr>
                <w:rFonts w:ascii="宋体" w:hAnsi="宋体" w:cs="宋体"/>
                <w:sz w:val="24"/>
                <w:szCs w:val="24"/>
              </w:rPr>
            </w:pPr>
          </w:p>
        </w:tc>
        <w:tc>
          <w:tcPr>
            <w:tcW w:w="1060" w:type="dxa"/>
            <w:vAlign w:val="center"/>
          </w:tcPr>
          <w:p w:rsidR="00ED4027" w:rsidRDefault="00ED4027">
            <w:pPr>
              <w:spacing w:line="400" w:lineRule="exact"/>
              <w:jc w:val="center"/>
              <w:rPr>
                <w:rFonts w:ascii="宋体" w:hAnsi="宋体" w:cs="宋体"/>
                <w:sz w:val="24"/>
                <w:szCs w:val="24"/>
              </w:rPr>
            </w:pPr>
          </w:p>
        </w:tc>
        <w:tc>
          <w:tcPr>
            <w:tcW w:w="980" w:type="dxa"/>
            <w:vAlign w:val="center"/>
          </w:tcPr>
          <w:p w:rsidR="00ED4027" w:rsidRDefault="00ED4027">
            <w:pPr>
              <w:spacing w:line="400" w:lineRule="exact"/>
              <w:jc w:val="center"/>
              <w:rPr>
                <w:rFonts w:ascii="宋体" w:hAnsi="宋体" w:cs="宋体"/>
                <w:sz w:val="24"/>
                <w:szCs w:val="24"/>
              </w:rPr>
            </w:pPr>
          </w:p>
        </w:tc>
        <w:tc>
          <w:tcPr>
            <w:tcW w:w="1040" w:type="dxa"/>
          </w:tcPr>
          <w:p w:rsidR="00ED4027" w:rsidRDefault="00ED4027">
            <w:pPr>
              <w:spacing w:line="400" w:lineRule="exact"/>
              <w:jc w:val="center"/>
              <w:rPr>
                <w:rFonts w:ascii="宋体" w:hAnsi="宋体" w:cs="宋体"/>
                <w:sz w:val="24"/>
                <w:szCs w:val="24"/>
              </w:rPr>
            </w:pPr>
          </w:p>
        </w:tc>
        <w:tc>
          <w:tcPr>
            <w:tcW w:w="1250" w:type="dxa"/>
            <w:vAlign w:val="center"/>
          </w:tcPr>
          <w:p w:rsidR="00ED4027" w:rsidRDefault="008813AD">
            <w:pPr>
              <w:spacing w:line="400" w:lineRule="exact"/>
              <w:jc w:val="center"/>
              <w:rPr>
                <w:rFonts w:ascii="宋体" w:hAnsi="宋体" w:cs="宋体"/>
                <w:sz w:val="24"/>
                <w:szCs w:val="24"/>
                <w:u w:val="single"/>
              </w:rPr>
            </w:pPr>
            <w:r>
              <w:rPr>
                <w:rFonts w:ascii="宋体" w:hAnsi="宋体" w:cs="宋体" w:hint="eastAsia"/>
                <w:sz w:val="24"/>
                <w:szCs w:val="24"/>
              </w:rPr>
              <w:t>合同签订后</w:t>
            </w:r>
            <w:r>
              <w:rPr>
                <w:rFonts w:ascii="宋体" w:hAnsi="宋体" w:cs="宋体" w:hint="eastAsia"/>
                <w:sz w:val="24"/>
                <w:szCs w:val="24"/>
                <w:u w:val="single"/>
              </w:rPr>
              <w:t xml:space="preserve">  </w:t>
            </w:r>
            <w:r>
              <w:rPr>
                <w:rFonts w:ascii="宋体" w:hAnsi="宋体" w:cs="宋体" w:hint="eastAsia"/>
                <w:sz w:val="24"/>
                <w:szCs w:val="24"/>
              </w:rPr>
              <w:t>日</w:t>
            </w:r>
          </w:p>
        </w:tc>
        <w:tc>
          <w:tcPr>
            <w:tcW w:w="860" w:type="dxa"/>
            <w:vAlign w:val="center"/>
          </w:tcPr>
          <w:p w:rsidR="00ED4027" w:rsidRDefault="00ED4027">
            <w:pPr>
              <w:spacing w:line="400" w:lineRule="exact"/>
              <w:jc w:val="center"/>
              <w:rPr>
                <w:rFonts w:ascii="宋体" w:hAnsi="宋体" w:cs="宋体"/>
                <w:sz w:val="24"/>
                <w:szCs w:val="24"/>
              </w:rPr>
            </w:pPr>
          </w:p>
        </w:tc>
        <w:tc>
          <w:tcPr>
            <w:tcW w:w="920" w:type="dxa"/>
            <w:vAlign w:val="center"/>
          </w:tcPr>
          <w:p w:rsidR="00ED4027" w:rsidRDefault="00ED4027">
            <w:pPr>
              <w:spacing w:line="400" w:lineRule="exact"/>
              <w:jc w:val="center"/>
              <w:rPr>
                <w:rFonts w:ascii="宋体" w:hAnsi="宋体" w:cs="宋体"/>
                <w:sz w:val="24"/>
                <w:szCs w:val="24"/>
              </w:rPr>
            </w:pPr>
          </w:p>
        </w:tc>
        <w:tc>
          <w:tcPr>
            <w:tcW w:w="861" w:type="dxa"/>
            <w:vAlign w:val="center"/>
          </w:tcPr>
          <w:p w:rsidR="00ED4027" w:rsidRDefault="00ED4027">
            <w:pPr>
              <w:spacing w:line="400" w:lineRule="exact"/>
              <w:jc w:val="center"/>
              <w:rPr>
                <w:rFonts w:ascii="宋体" w:hAnsi="宋体" w:cs="宋体"/>
                <w:sz w:val="24"/>
                <w:szCs w:val="24"/>
              </w:rPr>
            </w:pPr>
          </w:p>
        </w:tc>
      </w:tr>
      <w:tr w:rsidR="00ED4027">
        <w:trPr>
          <w:cantSplit/>
          <w:trHeight w:val="724"/>
        </w:trPr>
        <w:tc>
          <w:tcPr>
            <w:tcW w:w="600" w:type="dxa"/>
            <w:vAlign w:val="center"/>
          </w:tcPr>
          <w:p w:rsidR="00ED4027" w:rsidRDefault="008813AD">
            <w:pPr>
              <w:spacing w:line="400" w:lineRule="exact"/>
              <w:jc w:val="center"/>
              <w:rPr>
                <w:rFonts w:ascii="宋体" w:hAnsi="宋体" w:cs="宋体"/>
                <w:sz w:val="24"/>
                <w:szCs w:val="24"/>
              </w:rPr>
            </w:pPr>
            <w:r>
              <w:rPr>
                <w:rFonts w:ascii="宋体" w:hAnsi="宋体" w:cs="宋体" w:hint="eastAsia"/>
                <w:sz w:val="24"/>
                <w:szCs w:val="24"/>
              </w:rPr>
              <w:t>3</w:t>
            </w:r>
          </w:p>
        </w:tc>
        <w:tc>
          <w:tcPr>
            <w:tcW w:w="1021" w:type="dxa"/>
            <w:vAlign w:val="center"/>
          </w:tcPr>
          <w:p w:rsidR="00ED4027" w:rsidRDefault="00ED4027">
            <w:pPr>
              <w:spacing w:line="400" w:lineRule="exact"/>
              <w:jc w:val="center"/>
              <w:rPr>
                <w:rFonts w:ascii="宋体" w:hAnsi="宋体" w:cs="宋体"/>
                <w:sz w:val="24"/>
                <w:szCs w:val="24"/>
              </w:rPr>
            </w:pPr>
          </w:p>
        </w:tc>
        <w:tc>
          <w:tcPr>
            <w:tcW w:w="732" w:type="dxa"/>
            <w:vAlign w:val="center"/>
          </w:tcPr>
          <w:p w:rsidR="00ED4027" w:rsidRDefault="00ED4027">
            <w:pPr>
              <w:spacing w:line="400" w:lineRule="exact"/>
              <w:jc w:val="center"/>
              <w:rPr>
                <w:rFonts w:ascii="宋体" w:hAnsi="宋体" w:cs="宋体"/>
                <w:sz w:val="24"/>
                <w:szCs w:val="24"/>
              </w:rPr>
            </w:pPr>
          </w:p>
        </w:tc>
        <w:tc>
          <w:tcPr>
            <w:tcW w:w="1060" w:type="dxa"/>
            <w:vAlign w:val="center"/>
          </w:tcPr>
          <w:p w:rsidR="00ED4027" w:rsidRDefault="00ED4027">
            <w:pPr>
              <w:spacing w:line="400" w:lineRule="exact"/>
              <w:jc w:val="center"/>
              <w:rPr>
                <w:rFonts w:ascii="宋体" w:hAnsi="宋体" w:cs="宋体"/>
                <w:sz w:val="24"/>
                <w:szCs w:val="24"/>
              </w:rPr>
            </w:pPr>
          </w:p>
        </w:tc>
        <w:tc>
          <w:tcPr>
            <w:tcW w:w="980" w:type="dxa"/>
            <w:vAlign w:val="center"/>
          </w:tcPr>
          <w:p w:rsidR="00ED4027" w:rsidRDefault="00ED4027">
            <w:pPr>
              <w:spacing w:line="400" w:lineRule="exact"/>
              <w:jc w:val="center"/>
              <w:rPr>
                <w:rFonts w:ascii="宋体" w:hAnsi="宋体" w:cs="宋体"/>
                <w:sz w:val="24"/>
                <w:szCs w:val="24"/>
              </w:rPr>
            </w:pPr>
          </w:p>
        </w:tc>
        <w:tc>
          <w:tcPr>
            <w:tcW w:w="1040" w:type="dxa"/>
          </w:tcPr>
          <w:p w:rsidR="00ED4027" w:rsidRDefault="00ED4027">
            <w:pPr>
              <w:spacing w:line="400" w:lineRule="exact"/>
              <w:jc w:val="center"/>
              <w:rPr>
                <w:rFonts w:ascii="宋体" w:hAnsi="宋体" w:cs="宋体"/>
                <w:sz w:val="24"/>
                <w:szCs w:val="24"/>
              </w:rPr>
            </w:pPr>
          </w:p>
        </w:tc>
        <w:tc>
          <w:tcPr>
            <w:tcW w:w="1250" w:type="dxa"/>
            <w:vAlign w:val="center"/>
          </w:tcPr>
          <w:p w:rsidR="00ED4027" w:rsidRDefault="00ED4027">
            <w:pPr>
              <w:spacing w:line="400" w:lineRule="exact"/>
              <w:jc w:val="center"/>
              <w:rPr>
                <w:rFonts w:ascii="宋体" w:hAnsi="宋体" w:cs="宋体"/>
                <w:sz w:val="24"/>
                <w:szCs w:val="24"/>
              </w:rPr>
            </w:pPr>
          </w:p>
        </w:tc>
        <w:tc>
          <w:tcPr>
            <w:tcW w:w="860" w:type="dxa"/>
            <w:vAlign w:val="center"/>
          </w:tcPr>
          <w:p w:rsidR="00ED4027" w:rsidRDefault="00ED4027">
            <w:pPr>
              <w:spacing w:line="400" w:lineRule="exact"/>
              <w:jc w:val="center"/>
              <w:rPr>
                <w:rFonts w:ascii="宋体" w:hAnsi="宋体" w:cs="宋体"/>
                <w:sz w:val="24"/>
                <w:szCs w:val="24"/>
              </w:rPr>
            </w:pPr>
          </w:p>
        </w:tc>
        <w:tc>
          <w:tcPr>
            <w:tcW w:w="920" w:type="dxa"/>
            <w:vAlign w:val="center"/>
          </w:tcPr>
          <w:p w:rsidR="00ED4027" w:rsidRDefault="00ED4027">
            <w:pPr>
              <w:spacing w:line="400" w:lineRule="exact"/>
              <w:jc w:val="center"/>
              <w:rPr>
                <w:rFonts w:ascii="宋体" w:hAnsi="宋体" w:cs="宋体"/>
                <w:sz w:val="24"/>
                <w:szCs w:val="24"/>
              </w:rPr>
            </w:pPr>
          </w:p>
        </w:tc>
        <w:tc>
          <w:tcPr>
            <w:tcW w:w="861" w:type="dxa"/>
            <w:vAlign w:val="center"/>
          </w:tcPr>
          <w:p w:rsidR="00ED4027" w:rsidRDefault="00ED4027">
            <w:pPr>
              <w:spacing w:line="400" w:lineRule="exact"/>
              <w:jc w:val="center"/>
              <w:rPr>
                <w:rFonts w:ascii="宋体" w:hAnsi="宋体" w:cs="宋体"/>
                <w:sz w:val="24"/>
                <w:szCs w:val="24"/>
              </w:rPr>
            </w:pPr>
          </w:p>
        </w:tc>
      </w:tr>
      <w:tr w:rsidR="00ED4027">
        <w:trPr>
          <w:cantSplit/>
          <w:trHeight w:val="640"/>
        </w:trPr>
        <w:tc>
          <w:tcPr>
            <w:tcW w:w="600" w:type="dxa"/>
            <w:vAlign w:val="center"/>
          </w:tcPr>
          <w:p w:rsidR="00ED4027" w:rsidRDefault="008813AD">
            <w:pPr>
              <w:spacing w:line="400" w:lineRule="exact"/>
              <w:jc w:val="center"/>
              <w:rPr>
                <w:rFonts w:ascii="宋体" w:hAnsi="宋体" w:cs="宋体"/>
                <w:sz w:val="24"/>
                <w:szCs w:val="24"/>
              </w:rPr>
            </w:pPr>
            <w:r>
              <w:rPr>
                <w:rFonts w:ascii="宋体" w:hAnsi="宋体" w:cs="宋体" w:hint="eastAsia"/>
                <w:sz w:val="24"/>
                <w:szCs w:val="24"/>
              </w:rPr>
              <w:t>4</w:t>
            </w:r>
          </w:p>
        </w:tc>
        <w:tc>
          <w:tcPr>
            <w:tcW w:w="1021" w:type="dxa"/>
            <w:vAlign w:val="center"/>
          </w:tcPr>
          <w:p w:rsidR="00ED4027" w:rsidRDefault="00ED4027">
            <w:pPr>
              <w:spacing w:line="400" w:lineRule="exact"/>
              <w:jc w:val="center"/>
              <w:rPr>
                <w:rFonts w:ascii="宋体" w:hAnsi="宋体" w:cs="宋体"/>
                <w:sz w:val="24"/>
                <w:szCs w:val="24"/>
              </w:rPr>
            </w:pPr>
          </w:p>
        </w:tc>
        <w:tc>
          <w:tcPr>
            <w:tcW w:w="732" w:type="dxa"/>
            <w:vAlign w:val="center"/>
          </w:tcPr>
          <w:p w:rsidR="00ED4027" w:rsidRDefault="00ED4027">
            <w:pPr>
              <w:spacing w:line="400" w:lineRule="exact"/>
              <w:jc w:val="center"/>
              <w:rPr>
                <w:rFonts w:ascii="宋体" w:hAnsi="宋体" w:cs="宋体"/>
                <w:sz w:val="24"/>
                <w:szCs w:val="24"/>
              </w:rPr>
            </w:pPr>
          </w:p>
        </w:tc>
        <w:tc>
          <w:tcPr>
            <w:tcW w:w="1060" w:type="dxa"/>
            <w:vAlign w:val="center"/>
          </w:tcPr>
          <w:p w:rsidR="00ED4027" w:rsidRDefault="00ED4027">
            <w:pPr>
              <w:spacing w:line="400" w:lineRule="exact"/>
              <w:jc w:val="center"/>
              <w:rPr>
                <w:rFonts w:ascii="宋体" w:hAnsi="宋体" w:cs="宋体"/>
                <w:sz w:val="24"/>
                <w:szCs w:val="24"/>
              </w:rPr>
            </w:pPr>
          </w:p>
        </w:tc>
        <w:tc>
          <w:tcPr>
            <w:tcW w:w="980" w:type="dxa"/>
            <w:vAlign w:val="center"/>
          </w:tcPr>
          <w:p w:rsidR="00ED4027" w:rsidRDefault="00ED4027">
            <w:pPr>
              <w:spacing w:line="400" w:lineRule="exact"/>
              <w:jc w:val="center"/>
              <w:rPr>
                <w:rFonts w:ascii="宋体" w:hAnsi="宋体" w:cs="宋体"/>
                <w:sz w:val="24"/>
                <w:szCs w:val="24"/>
              </w:rPr>
            </w:pPr>
          </w:p>
        </w:tc>
        <w:tc>
          <w:tcPr>
            <w:tcW w:w="1040" w:type="dxa"/>
          </w:tcPr>
          <w:p w:rsidR="00ED4027" w:rsidRDefault="00ED4027">
            <w:pPr>
              <w:spacing w:line="400" w:lineRule="exact"/>
              <w:jc w:val="center"/>
              <w:rPr>
                <w:rFonts w:ascii="宋体" w:hAnsi="宋体" w:cs="宋体"/>
                <w:sz w:val="24"/>
                <w:szCs w:val="24"/>
              </w:rPr>
            </w:pPr>
          </w:p>
        </w:tc>
        <w:tc>
          <w:tcPr>
            <w:tcW w:w="1250" w:type="dxa"/>
            <w:vAlign w:val="center"/>
          </w:tcPr>
          <w:p w:rsidR="00ED4027" w:rsidRDefault="00ED4027">
            <w:pPr>
              <w:spacing w:line="400" w:lineRule="exact"/>
              <w:jc w:val="center"/>
              <w:rPr>
                <w:rFonts w:ascii="宋体" w:hAnsi="宋体" w:cs="宋体"/>
                <w:sz w:val="24"/>
                <w:szCs w:val="24"/>
              </w:rPr>
            </w:pPr>
          </w:p>
        </w:tc>
        <w:tc>
          <w:tcPr>
            <w:tcW w:w="860" w:type="dxa"/>
            <w:vAlign w:val="center"/>
          </w:tcPr>
          <w:p w:rsidR="00ED4027" w:rsidRDefault="00ED4027">
            <w:pPr>
              <w:spacing w:line="400" w:lineRule="exact"/>
              <w:jc w:val="center"/>
              <w:rPr>
                <w:rFonts w:ascii="宋体" w:hAnsi="宋体" w:cs="宋体"/>
                <w:sz w:val="24"/>
                <w:szCs w:val="24"/>
              </w:rPr>
            </w:pPr>
          </w:p>
        </w:tc>
        <w:tc>
          <w:tcPr>
            <w:tcW w:w="920" w:type="dxa"/>
            <w:vAlign w:val="center"/>
          </w:tcPr>
          <w:p w:rsidR="00ED4027" w:rsidRDefault="00ED4027">
            <w:pPr>
              <w:spacing w:line="400" w:lineRule="exact"/>
              <w:jc w:val="center"/>
              <w:rPr>
                <w:rFonts w:ascii="宋体" w:hAnsi="宋体" w:cs="宋体"/>
                <w:sz w:val="24"/>
                <w:szCs w:val="24"/>
              </w:rPr>
            </w:pPr>
          </w:p>
        </w:tc>
        <w:tc>
          <w:tcPr>
            <w:tcW w:w="861" w:type="dxa"/>
            <w:vAlign w:val="center"/>
          </w:tcPr>
          <w:p w:rsidR="00ED4027" w:rsidRDefault="00ED4027">
            <w:pPr>
              <w:spacing w:line="400" w:lineRule="exact"/>
              <w:jc w:val="center"/>
              <w:rPr>
                <w:rFonts w:ascii="宋体" w:hAnsi="宋体" w:cs="宋体"/>
                <w:sz w:val="24"/>
                <w:szCs w:val="24"/>
              </w:rPr>
            </w:pPr>
          </w:p>
        </w:tc>
      </w:tr>
      <w:tr w:rsidR="00ED4027">
        <w:trPr>
          <w:cantSplit/>
          <w:trHeight w:val="580"/>
        </w:trPr>
        <w:tc>
          <w:tcPr>
            <w:tcW w:w="600" w:type="dxa"/>
            <w:vAlign w:val="center"/>
          </w:tcPr>
          <w:p w:rsidR="00ED4027" w:rsidRDefault="008813AD">
            <w:pPr>
              <w:spacing w:line="400" w:lineRule="exact"/>
              <w:jc w:val="center"/>
              <w:rPr>
                <w:rFonts w:ascii="宋体" w:hAnsi="宋体" w:cs="宋体"/>
                <w:sz w:val="24"/>
                <w:szCs w:val="24"/>
              </w:rPr>
            </w:pPr>
            <w:r>
              <w:rPr>
                <w:rFonts w:ascii="宋体" w:hAnsi="宋体" w:cs="宋体" w:hint="eastAsia"/>
                <w:sz w:val="24"/>
                <w:szCs w:val="24"/>
              </w:rPr>
              <w:lastRenderedPageBreak/>
              <w:t>…</w:t>
            </w:r>
          </w:p>
        </w:tc>
        <w:tc>
          <w:tcPr>
            <w:tcW w:w="1021" w:type="dxa"/>
            <w:vAlign w:val="center"/>
          </w:tcPr>
          <w:p w:rsidR="00ED4027" w:rsidRDefault="008813AD">
            <w:pPr>
              <w:spacing w:line="400" w:lineRule="exact"/>
              <w:jc w:val="center"/>
              <w:rPr>
                <w:rFonts w:ascii="宋体" w:hAnsi="宋体" w:cs="宋体"/>
                <w:sz w:val="24"/>
                <w:szCs w:val="24"/>
              </w:rPr>
            </w:pPr>
            <w:r>
              <w:rPr>
                <w:rFonts w:ascii="宋体" w:hAnsi="宋体" w:cs="宋体" w:hint="eastAsia"/>
                <w:sz w:val="24"/>
                <w:szCs w:val="24"/>
              </w:rPr>
              <w:t>……</w:t>
            </w:r>
          </w:p>
        </w:tc>
        <w:tc>
          <w:tcPr>
            <w:tcW w:w="732" w:type="dxa"/>
            <w:vAlign w:val="center"/>
          </w:tcPr>
          <w:p w:rsidR="00ED4027" w:rsidRDefault="00ED4027">
            <w:pPr>
              <w:spacing w:line="400" w:lineRule="exact"/>
              <w:jc w:val="center"/>
              <w:rPr>
                <w:rFonts w:ascii="宋体" w:hAnsi="宋体" w:cs="宋体"/>
                <w:sz w:val="24"/>
                <w:szCs w:val="24"/>
              </w:rPr>
            </w:pPr>
          </w:p>
        </w:tc>
        <w:tc>
          <w:tcPr>
            <w:tcW w:w="1060" w:type="dxa"/>
            <w:vAlign w:val="center"/>
          </w:tcPr>
          <w:p w:rsidR="00ED4027" w:rsidRDefault="00ED4027">
            <w:pPr>
              <w:spacing w:line="400" w:lineRule="exact"/>
              <w:jc w:val="center"/>
              <w:rPr>
                <w:rFonts w:ascii="宋体" w:hAnsi="宋体" w:cs="宋体"/>
                <w:sz w:val="24"/>
                <w:szCs w:val="24"/>
              </w:rPr>
            </w:pPr>
          </w:p>
        </w:tc>
        <w:tc>
          <w:tcPr>
            <w:tcW w:w="980" w:type="dxa"/>
            <w:vAlign w:val="center"/>
          </w:tcPr>
          <w:p w:rsidR="00ED4027" w:rsidRDefault="00ED4027">
            <w:pPr>
              <w:spacing w:line="400" w:lineRule="exact"/>
              <w:jc w:val="center"/>
              <w:rPr>
                <w:rFonts w:ascii="宋体" w:hAnsi="宋体" w:cs="宋体"/>
                <w:sz w:val="24"/>
                <w:szCs w:val="24"/>
              </w:rPr>
            </w:pPr>
          </w:p>
        </w:tc>
        <w:tc>
          <w:tcPr>
            <w:tcW w:w="1040" w:type="dxa"/>
          </w:tcPr>
          <w:p w:rsidR="00ED4027" w:rsidRDefault="00ED4027">
            <w:pPr>
              <w:spacing w:line="400" w:lineRule="exact"/>
              <w:jc w:val="center"/>
              <w:rPr>
                <w:rFonts w:ascii="宋体" w:hAnsi="宋体" w:cs="宋体"/>
                <w:sz w:val="24"/>
                <w:szCs w:val="24"/>
              </w:rPr>
            </w:pPr>
          </w:p>
        </w:tc>
        <w:tc>
          <w:tcPr>
            <w:tcW w:w="1250" w:type="dxa"/>
            <w:vAlign w:val="center"/>
          </w:tcPr>
          <w:p w:rsidR="00ED4027" w:rsidRDefault="00ED4027">
            <w:pPr>
              <w:spacing w:line="400" w:lineRule="exact"/>
              <w:jc w:val="center"/>
              <w:rPr>
                <w:rFonts w:ascii="宋体" w:hAnsi="宋体" w:cs="宋体"/>
                <w:sz w:val="24"/>
                <w:szCs w:val="24"/>
              </w:rPr>
            </w:pPr>
          </w:p>
        </w:tc>
        <w:tc>
          <w:tcPr>
            <w:tcW w:w="860" w:type="dxa"/>
            <w:vAlign w:val="center"/>
          </w:tcPr>
          <w:p w:rsidR="00ED4027" w:rsidRDefault="00ED4027">
            <w:pPr>
              <w:spacing w:line="400" w:lineRule="exact"/>
              <w:jc w:val="center"/>
              <w:rPr>
                <w:rFonts w:ascii="宋体" w:hAnsi="宋体" w:cs="宋体"/>
                <w:sz w:val="24"/>
                <w:szCs w:val="24"/>
              </w:rPr>
            </w:pPr>
          </w:p>
        </w:tc>
        <w:tc>
          <w:tcPr>
            <w:tcW w:w="920" w:type="dxa"/>
            <w:vAlign w:val="center"/>
          </w:tcPr>
          <w:p w:rsidR="00ED4027" w:rsidRDefault="00ED4027">
            <w:pPr>
              <w:spacing w:line="400" w:lineRule="exact"/>
              <w:jc w:val="center"/>
              <w:rPr>
                <w:rFonts w:ascii="宋体" w:hAnsi="宋体" w:cs="宋体"/>
                <w:sz w:val="24"/>
                <w:szCs w:val="24"/>
              </w:rPr>
            </w:pPr>
          </w:p>
        </w:tc>
        <w:tc>
          <w:tcPr>
            <w:tcW w:w="861" w:type="dxa"/>
            <w:vAlign w:val="center"/>
          </w:tcPr>
          <w:p w:rsidR="00ED4027" w:rsidRDefault="00ED4027">
            <w:pPr>
              <w:spacing w:line="400" w:lineRule="exact"/>
              <w:jc w:val="center"/>
              <w:rPr>
                <w:rFonts w:ascii="宋体" w:hAnsi="宋体" w:cs="宋体"/>
                <w:sz w:val="24"/>
                <w:szCs w:val="24"/>
              </w:rPr>
            </w:pPr>
          </w:p>
        </w:tc>
      </w:tr>
      <w:tr w:rsidR="00ED4027">
        <w:trPr>
          <w:cantSplit/>
          <w:trHeight w:val="434"/>
        </w:trPr>
        <w:tc>
          <w:tcPr>
            <w:tcW w:w="9324" w:type="dxa"/>
            <w:gridSpan w:val="10"/>
          </w:tcPr>
          <w:p w:rsidR="00ED4027" w:rsidRDefault="008813AD">
            <w:pPr>
              <w:spacing w:line="400" w:lineRule="exact"/>
              <w:rPr>
                <w:rFonts w:ascii="宋体" w:hAnsi="宋体" w:cs="宋体"/>
                <w:sz w:val="24"/>
                <w:szCs w:val="24"/>
                <w:u w:val="single"/>
              </w:rPr>
            </w:pPr>
            <w:r>
              <w:rPr>
                <w:rFonts w:ascii="宋体" w:hAnsi="宋体" w:cs="宋体" w:hint="eastAsia"/>
                <w:sz w:val="24"/>
                <w:szCs w:val="24"/>
              </w:rPr>
              <w:t>投标总报价（人民币：元）</w:t>
            </w:r>
            <w:r>
              <w:rPr>
                <w:rFonts w:ascii="宋体" w:hAnsi="宋体" w:cs="宋体" w:hint="eastAsia"/>
                <w:sz w:val="24"/>
                <w:szCs w:val="24"/>
                <w:u w:val="single"/>
              </w:rPr>
              <w:t xml:space="preserve">                             </w:t>
            </w:r>
          </w:p>
        </w:tc>
      </w:tr>
      <w:tr w:rsidR="00ED4027">
        <w:trPr>
          <w:cantSplit/>
          <w:trHeight w:val="757"/>
        </w:trPr>
        <w:tc>
          <w:tcPr>
            <w:tcW w:w="9324" w:type="dxa"/>
            <w:gridSpan w:val="10"/>
          </w:tcPr>
          <w:p w:rsidR="00ED4027" w:rsidRDefault="008813AD">
            <w:pPr>
              <w:pStyle w:val="ad"/>
              <w:widowControl/>
              <w:spacing w:beforeAutospacing="0" w:afterAutospacing="0" w:line="400" w:lineRule="exact"/>
              <w:rPr>
                <w:rFonts w:ascii="宋体" w:hAnsi="宋体" w:cs="宋体"/>
                <w:szCs w:val="24"/>
              </w:rPr>
            </w:pPr>
            <w:r>
              <w:rPr>
                <w:rFonts w:ascii="宋体" w:hAnsi="宋体" w:cs="宋体" w:hint="eastAsia"/>
                <w:szCs w:val="24"/>
              </w:rPr>
              <w:t>本采购包中提供的符合本国产品标准的货物成本之和占该采购包全部成本之和的比例为</w:t>
            </w:r>
            <w:r>
              <w:rPr>
                <w:rFonts w:ascii="宋体" w:hAnsi="宋体" w:cs="宋体" w:hint="eastAsia"/>
                <w:kern w:val="2"/>
                <w:szCs w:val="24"/>
                <w:u w:val="single"/>
              </w:rPr>
              <w:t>XX</w:t>
            </w:r>
            <w:r>
              <w:rPr>
                <w:rFonts w:ascii="宋体" w:hAnsi="宋体" w:cs="宋体" w:hint="eastAsia"/>
                <w:szCs w:val="24"/>
              </w:rPr>
              <w:t>%。</w:t>
            </w:r>
          </w:p>
        </w:tc>
      </w:tr>
    </w:tbl>
    <w:p w:rsidR="00ED4027" w:rsidRDefault="00ED4027">
      <w:pPr>
        <w:pStyle w:val="ad"/>
        <w:spacing w:beforeAutospacing="0" w:afterAutospacing="0" w:line="360" w:lineRule="auto"/>
        <w:jc w:val="both"/>
        <w:rPr>
          <w:rFonts w:ascii="宋体" w:hAnsi="宋体" w:cs="宋体"/>
          <w:color w:val="000000"/>
          <w:szCs w:val="24"/>
        </w:rPr>
      </w:pPr>
    </w:p>
    <w:p w:rsidR="00ED4027" w:rsidRDefault="008813AD">
      <w:pPr>
        <w:pStyle w:val="ad"/>
        <w:spacing w:beforeAutospacing="0" w:afterAutospacing="0" w:line="360" w:lineRule="auto"/>
        <w:jc w:val="both"/>
      </w:pPr>
      <w:r>
        <w:rPr>
          <w:rFonts w:ascii="宋体" w:hAnsi="宋体" w:cs="宋体" w:hint="eastAsia"/>
          <w:color w:val="000000"/>
          <w:szCs w:val="24"/>
        </w:rPr>
        <w:t>备注：</w:t>
      </w:r>
    </w:p>
    <w:p w:rsidR="00ED4027" w:rsidRDefault="008813AD">
      <w:pPr>
        <w:pStyle w:val="ad"/>
        <w:spacing w:beforeAutospacing="0" w:afterAutospacing="0" w:line="360" w:lineRule="auto"/>
        <w:jc w:val="both"/>
      </w:pPr>
      <w:r>
        <w:rPr>
          <w:rFonts w:ascii="宋体" w:hAnsi="宋体" w:cs="宋体" w:hint="eastAsia"/>
          <w:color w:val="000000"/>
          <w:szCs w:val="24"/>
        </w:rPr>
        <w:t>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rPr>
        <w:t>投标总报价”数额为各“分项总价”之和。</w:t>
      </w:r>
    </w:p>
    <w:p w:rsidR="00ED4027" w:rsidRDefault="008813AD">
      <w:pPr>
        <w:pStyle w:val="ad"/>
        <w:spacing w:beforeAutospacing="0" w:afterAutospacing="0" w:line="360" w:lineRule="auto"/>
        <w:jc w:val="both"/>
        <w:rPr>
          <w:rFonts w:ascii="宋体" w:hAnsi="宋体" w:cs="宋体"/>
          <w:color w:val="000000"/>
          <w:szCs w:val="24"/>
        </w:rPr>
      </w:pPr>
      <w:r>
        <w:rPr>
          <w:rFonts w:ascii="宋体" w:hAnsi="宋体" w:cs="宋体" w:hint="eastAsia"/>
          <w:color w:val="000000"/>
          <w:szCs w:val="24"/>
        </w:rPr>
        <w:t>2.“投标分项报价表”中“投标总报价”数额应当与“开标一览表”中“投标总报价”数额一致。</w:t>
      </w:r>
    </w:p>
    <w:p w:rsidR="00ED4027" w:rsidRDefault="008813AD">
      <w:pPr>
        <w:spacing w:line="400" w:lineRule="exact"/>
        <w:rPr>
          <w:rFonts w:ascii="宋体" w:hAnsi="宋体" w:cs="宋体"/>
          <w:color w:val="FF0000"/>
          <w:sz w:val="24"/>
          <w:szCs w:val="24"/>
          <w:lang w:bidi="ar"/>
        </w:rPr>
      </w:pPr>
      <w:r>
        <w:rPr>
          <w:rFonts w:ascii="宋体" w:hAnsi="宋体" w:cs="宋体" w:hint="eastAsia"/>
          <w:color w:val="FF0000"/>
          <w:sz w:val="24"/>
          <w:szCs w:val="24"/>
          <w:lang w:bidi="ar"/>
        </w:rPr>
        <w:t>3.分项服务不需填写品牌、规格型号、制造商、产地。</w:t>
      </w:r>
    </w:p>
    <w:p w:rsidR="00ED4027" w:rsidRDefault="008813AD">
      <w:pPr>
        <w:spacing w:line="400" w:lineRule="exact"/>
        <w:rPr>
          <w:rFonts w:ascii="宋体" w:hAnsi="宋体" w:cs="宋体"/>
          <w:color w:val="FF0000"/>
          <w:sz w:val="24"/>
          <w:szCs w:val="24"/>
        </w:rPr>
      </w:pPr>
      <w:r>
        <w:rPr>
          <w:rFonts w:ascii="宋体" w:hAnsi="宋体" w:cs="宋体" w:hint="eastAsia"/>
          <w:color w:val="FF0000"/>
          <w:sz w:val="24"/>
          <w:szCs w:val="24"/>
          <w:lang w:bidi="ar"/>
        </w:rPr>
        <w:t>4.本采购包中含有货物时，供应商未填写本采购包中提供的符合本国产品标准的货物成本之和占该采购包全部成本之和比例数值的，或比例数值低于80%的，将不享受本国产品价格评审优惠。</w:t>
      </w:r>
    </w:p>
    <w:p w:rsidR="00ED4027" w:rsidRDefault="008813AD">
      <w:pPr>
        <w:pStyle w:val="ad"/>
        <w:spacing w:beforeAutospacing="0" w:afterAutospacing="0" w:line="360" w:lineRule="auto"/>
        <w:jc w:val="both"/>
      </w:pPr>
      <w:r>
        <w:rPr>
          <w:rFonts w:ascii="宋体" w:hAnsi="宋体" w:cs="宋体" w:hint="eastAsia"/>
          <w:color w:val="000000"/>
          <w:szCs w:val="24"/>
        </w:rPr>
        <w:t>5. 项目经办人可以根据项目实际需要对表格结构进行调整。</w:t>
      </w:r>
    </w:p>
    <w:p w:rsidR="00ED4027" w:rsidRDefault="008813AD">
      <w:pPr>
        <w:rPr>
          <w:rFonts w:ascii="宋体" w:hAnsi="宋体"/>
          <w:b/>
          <w:sz w:val="24"/>
          <w:szCs w:val="24"/>
        </w:rPr>
      </w:pPr>
      <w:r>
        <w:rPr>
          <w:rFonts w:ascii="宋体" w:hAnsi="宋体" w:hint="eastAsia"/>
          <w:b/>
          <w:sz w:val="24"/>
          <w:szCs w:val="24"/>
        </w:rPr>
        <w:t>附件</w:t>
      </w:r>
      <w:r>
        <w:rPr>
          <w:rFonts w:ascii="宋体" w:hAnsi="宋体"/>
          <w:b/>
          <w:sz w:val="24"/>
          <w:szCs w:val="24"/>
        </w:rPr>
        <w:t xml:space="preserve">3 </w:t>
      </w:r>
      <w:r>
        <w:rPr>
          <w:rFonts w:ascii="宋体" w:hAnsi="宋体" w:hint="eastAsia"/>
          <w:b/>
          <w:sz w:val="24"/>
          <w:szCs w:val="24"/>
        </w:rPr>
        <w:t xml:space="preserve">           技术要求响应及偏离表（采购包号：**）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063"/>
        <w:gridCol w:w="3191"/>
        <w:gridCol w:w="2128"/>
      </w:tblGrid>
      <w:tr w:rsidR="00ED4027">
        <w:trPr>
          <w:cantSplit/>
        </w:trPr>
        <w:tc>
          <w:tcPr>
            <w:tcW w:w="545" w:type="dxa"/>
            <w:vAlign w:val="center"/>
          </w:tcPr>
          <w:p w:rsidR="00ED4027" w:rsidRDefault="008813AD">
            <w:pPr>
              <w:spacing w:line="400" w:lineRule="exact"/>
              <w:jc w:val="center"/>
              <w:rPr>
                <w:rFonts w:ascii="宋体" w:hAnsi="宋体"/>
                <w:sz w:val="24"/>
                <w:szCs w:val="24"/>
              </w:rPr>
            </w:pPr>
            <w:r>
              <w:rPr>
                <w:rFonts w:ascii="宋体" w:hAnsi="宋体" w:hint="eastAsia"/>
                <w:sz w:val="24"/>
                <w:szCs w:val="24"/>
              </w:rPr>
              <w:t>序号</w:t>
            </w:r>
          </w:p>
        </w:tc>
        <w:tc>
          <w:tcPr>
            <w:tcW w:w="3063" w:type="dxa"/>
            <w:vAlign w:val="center"/>
          </w:tcPr>
          <w:p w:rsidR="00ED4027" w:rsidRDefault="008813AD">
            <w:pPr>
              <w:spacing w:line="400" w:lineRule="exact"/>
              <w:jc w:val="center"/>
              <w:rPr>
                <w:rFonts w:ascii="宋体" w:hAnsi="宋体"/>
                <w:sz w:val="24"/>
                <w:szCs w:val="24"/>
              </w:rPr>
            </w:pPr>
            <w:r>
              <w:rPr>
                <w:rFonts w:ascii="宋体" w:hAnsi="宋体" w:hint="eastAsia"/>
                <w:sz w:val="24"/>
                <w:szCs w:val="24"/>
              </w:rPr>
              <w:t>技术要求</w:t>
            </w:r>
          </w:p>
        </w:tc>
        <w:tc>
          <w:tcPr>
            <w:tcW w:w="3191" w:type="dxa"/>
            <w:vAlign w:val="center"/>
          </w:tcPr>
          <w:p w:rsidR="00ED4027" w:rsidRDefault="008813AD">
            <w:pPr>
              <w:spacing w:line="400" w:lineRule="exact"/>
              <w:jc w:val="center"/>
              <w:rPr>
                <w:rFonts w:ascii="宋体" w:hAnsi="宋体"/>
                <w:sz w:val="24"/>
                <w:szCs w:val="24"/>
              </w:rPr>
            </w:pPr>
            <w:r>
              <w:rPr>
                <w:rFonts w:ascii="宋体" w:hAnsi="宋体" w:hint="eastAsia"/>
                <w:sz w:val="24"/>
                <w:szCs w:val="24"/>
              </w:rPr>
              <w:t>投标响应情况</w:t>
            </w:r>
          </w:p>
        </w:tc>
        <w:tc>
          <w:tcPr>
            <w:tcW w:w="2128" w:type="dxa"/>
            <w:vAlign w:val="center"/>
          </w:tcPr>
          <w:p w:rsidR="00ED4027" w:rsidRDefault="008813AD">
            <w:pPr>
              <w:spacing w:line="400" w:lineRule="exact"/>
              <w:jc w:val="center"/>
              <w:rPr>
                <w:rFonts w:ascii="宋体" w:hAnsi="宋体"/>
                <w:sz w:val="24"/>
                <w:szCs w:val="24"/>
              </w:rPr>
            </w:pPr>
            <w:r>
              <w:rPr>
                <w:rFonts w:ascii="宋体" w:hAnsi="宋体" w:hint="eastAsia"/>
                <w:sz w:val="24"/>
                <w:szCs w:val="24"/>
              </w:rPr>
              <w:t>超出、符合或偏离</w:t>
            </w:r>
          </w:p>
        </w:tc>
      </w:tr>
      <w:tr w:rsidR="00ED4027">
        <w:trPr>
          <w:cantSplit/>
          <w:trHeight w:val="640"/>
        </w:trPr>
        <w:tc>
          <w:tcPr>
            <w:tcW w:w="545" w:type="dxa"/>
          </w:tcPr>
          <w:p w:rsidR="00ED4027" w:rsidRDefault="008813AD">
            <w:pPr>
              <w:spacing w:line="400" w:lineRule="exact"/>
              <w:jc w:val="center"/>
              <w:rPr>
                <w:rFonts w:ascii="宋体" w:hAnsi="宋体"/>
                <w:sz w:val="24"/>
                <w:szCs w:val="24"/>
              </w:rPr>
            </w:pPr>
            <w:r>
              <w:rPr>
                <w:rFonts w:ascii="宋体" w:hAnsi="宋体" w:hint="eastAsia"/>
                <w:sz w:val="24"/>
                <w:szCs w:val="24"/>
              </w:rPr>
              <w:t>1</w:t>
            </w:r>
          </w:p>
        </w:tc>
        <w:tc>
          <w:tcPr>
            <w:tcW w:w="3063" w:type="dxa"/>
          </w:tcPr>
          <w:p w:rsidR="00ED4027" w:rsidRDefault="00ED4027">
            <w:pPr>
              <w:spacing w:line="400" w:lineRule="exact"/>
              <w:jc w:val="center"/>
              <w:rPr>
                <w:rFonts w:ascii="宋体" w:hAnsi="宋体"/>
                <w:sz w:val="24"/>
                <w:szCs w:val="24"/>
              </w:rPr>
            </w:pPr>
          </w:p>
        </w:tc>
        <w:tc>
          <w:tcPr>
            <w:tcW w:w="3191" w:type="dxa"/>
          </w:tcPr>
          <w:p w:rsidR="00ED4027" w:rsidRDefault="00ED4027">
            <w:pPr>
              <w:spacing w:line="400" w:lineRule="exact"/>
              <w:jc w:val="center"/>
              <w:rPr>
                <w:rFonts w:ascii="宋体" w:hAnsi="宋体"/>
                <w:sz w:val="24"/>
                <w:szCs w:val="24"/>
              </w:rPr>
            </w:pPr>
          </w:p>
        </w:tc>
        <w:tc>
          <w:tcPr>
            <w:tcW w:w="2128" w:type="dxa"/>
          </w:tcPr>
          <w:p w:rsidR="00ED4027" w:rsidRDefault="00ED4027">
            <w:pPr>
              <w:spacing w:line="400" w:lineRule="exact"/>
              <w:jc w:val="center"/>
              <w:rPr>
                <w:rFonts w:ascii="宋体" w:hAnsi="宋体"/>
                <w:sz w:val="24"/>
                <w:szCs w:val="24"/>
              </w:rPr>
            </w:pPr>
          </w:p>
        </w:tc>
      </w:tr>
      <w:tr w:rsidR="00ED4027">
        <w:trPr>
          <w:cantSplit/>
          <w:trHeight w:val="640"/>
        </w:trPr>
        <w:tc>
          <w:tcPr>
            <w:tcW w:w="545" w:type="dxa"/>
          </w:tcPr>
          <w:p w:rsidR="00ED4027" w:rsidRDefault="00ED4027">
            <w:pPr>
              <w:spacing w:line="400" w:lineRule="exact"/>
              <w:jc w:val="center"/>
              <w:rPr>
                <w:rFonts w:ascii="宋体" w:hAnsi="宋体"/>
                <w:sz w:val="24"/>
                <w:szCs w:val="24"/>
              </w:rPr>
            </w:pPr>
          </w:p>
        </w:tc>
        <w:tc>
          <w:tcPr>
            <w:tcW w:w="3063" w:type="dxa"/>
          </w:tcPr>
          <w:p w:rsidR="00ED4027" w:rsidRDefault="008813AD">
            <w:pPr>
              <w:spacing w:line="400" w:lineRule="exact"/>
              <w:jc w:val="center"/>
              <w:rPr>
                <w:rFonts w:ascii="宋体" w:hAnsi="宋体"/>
                <w:sz w:val="24"/>
                <w:szCs w:val="24"/>
              </w:rPr>
            </w:pPr>
            <w:r>
              <w:rPr>
                <w:rFonts w:ascii="宋体" w:hAnsi="宋体"/>
                <w:sz w:val="24"/>
                <w:szCs w:val="24"/>
              </w:rPr>
              <w:t>……</w:t>
            </w:r>
          </w:p>
        </w:tc>
        <w:tc>
          <w:tcPr>
            <w:tcW w:w="3191" w:type="dxa"/>
          </w:tcPr>
          <w:p w:rsidR="00ED4027" w:rsidRDefault="00ED4027">
            <w:pPr>
              <w:spacing w:line="400" w:lineRule="exact"/>
              <w:jc w:val="center"/>
              <w:rPr>
                <w:rFonts w:ascii="宋体" w:hAnsi="宋体"/>
                <w:sz w:val="24"/>
                <w:szCs w:val="24"/>
              </w:rPr>
            </w:pPr>
          </w:p>
        </w:tc>
        <w:tc>
          <w:tcPr>
            <w:tcW w:w="2128" w:type="dxa"/>
          </w:tcPr>
          <w:p w:rsidR="00ED4027" w:rsidRDefault="00ED4027">
            <w:pPr>
              <w:spacing w:line="400" w:lineRule="exact"/>
              <w:jc w:val="center"/>
              <w:rPr>
                <w:rFonts w:ascii="宋体" w:hAnsi="宋体"/>
                <w:sz w:val="24"/>
                <w:szCs w:val="24"/>
              </w:rPr>
            </w:pPr>
          </w:p>
        </w:tc>
      </w:tr>
    </w:tbl>
    <w:p w:rsidR="00ED4027" w:rsidRDefault="008813AD">
      <w:pPr>
        <w:spacing w:line="400" w:lineRule="exact"/>
        <w:rPr>
          <w:rFonts w:ascii="宋体" w:hAnsi="宋体"/>
          <w:sz w:val="24"/>
          <w:szCs w:val="24"/>
        </w:rPr>
      </w:pPr>
      <w:r>
        <w:rPr>
          <w:rFonts w:ascii="宋体" w:hAnsi="宋体" w:hint="eastAsia"/>
          <w:sz w:val="24"/>
          <w:szCs w:val="24"/>
        </w:rPr>
        <w:t>附件</w:t>
      </w:r>
      <w:r>
        <w:rPr>
          <w:rFonts w:ascii="宋体" w:hAnsi="宋体"/>
          <w:sz w:val="24"/>
          <w:szCs w:val="24"/>
        </w:rPr>
        <w:t>3</w:t>
      </w:r>
      <w:r>
        <w:rPr>
          <w:rFonts w:ascii="宋体" w:hAnsi="宋体" w:hint="eastAsia"/>
          <w:sz w:val="24"/>
          <w:szCs w:val="24"/>
        </w:rPr>
        <w:t>-1  证明</w:t>
      </w:r>
      <w:r>
        <w:rPr>
          <w:rFonts w:ascii="宋体" w:hAnsi="宋体"/>
          <w:sz w:val="24"/>
          <w:szCs w:val="24"/>
        </w:rPr>
        <w:t>材料</w:t>
      </w:r>
      <w:r>
        <w:rPr>
          <w:rFonts w:ascii="宋体" w:hAnsi="宋体" w:hint="eastAsia"/>
          <w:sz w:val="24"/>
          <w:szCs w:val="24"/>
        </w:rPr>
        <w:t>1，证明</w:t>
      </w:r>
      <w:r>
        <w:rPr>
          <w:rFonts w:ascii="宋体" w:hAnsi="宋体"/>
          <w:sz w:val="24"/>
          <w:szCs w:val="24"/>
        </w:rPr>
        <w:t>材料</w:t>
      </w:r>
      <w:r>
        <w:rPr>
          <w:rFonts w:ascii="宋体" w:hAnsi="宋体" w:hint="eastAsia"/>
          <w:sz w:val="24"/>
          <w:szCs w:val="24"/>
        </w:rPr>
        <w:t>2，</w:t>
      </w:r>
      <w:r>
        <w:rPr>
          <w:rFonts w:ascii="宋体" w:hAnsi="宋体"/>
          <w:sz w:val="24"/>
          <w:szCs w:val="24"/>
        </w:rPr>
        <w:t>……</w:t>
      </w:r>
    </w:p>
    <w:p w:rsidR="00ED4027" w:rsidRDefault="008813AD">
      <w:pPr>
        <w:spacing w:line="400" w:lineRule="exact"/>
        <w:rPr>
          <w:rFonts w:ascii="宋体" w:hAnsi="宋体"/>
          <w:sz w:val="24"/>
          <w:szCs w:val="24"/>
        </w:rPr>
      </w:pPr>
      <w:r>
        <w:rPr>
          <w:rFonts w:ascii="宋体" w:hAnsi="宋体" w:hint="eastAsia"/>
          <w:sz w:val="24"/>
          <w:szCs w:val="24"/>
        </w:rPr>
        <w:t>备注</w:t>
      </w:r>
      <w:r>
        <w:rPr>
          <w:rFonts w:ascii="宋体" w:hAnsi="宋体"/>
          <w:sz w:val="24"/>
          <w:szCs w:val="24"/>
        </w:rPr>
        <w:t>：</w:t>
      </w:r>
    </w:p>
    <w:p w:rsidR="00ED4027" w:rsidRDefault="008813AD">
      <w:pPr>
        <w:spacing w:line="400" w:lineRule="exact"/>
        <w:rPr>
          <w:rFonts w:ascii="宋体" w:hAnsi="宋体"/>
          <w:sz w:val="24"/>
          <w:szCs w:val="24"/>
        </w:rPr>
      </w:pPr>
      <w:r>
        <w:rPr>
          <w:rFonts w:ascii="宋体" w:hAnsi="宋体" w:hint="eastAsia"/>
          <w:sz w:val="24"/>
          <w:szCs w:val="24"/>
        </w:rPr>
        <w:t>1.投标人需</w:t>
      </w:r>
      <w:r>
        <w:rPr>
          <w:rFonts w:ascii="宋体" w:hAnsi="宋体"/>
          <w:sz w:val="24"/>
          <w:szCs w:val="24"/>
        </w:rPr>
        <w:t>对技术</w:t>
      </w:r>
      <w:r>
        <w:rPr>
          <w:rFonts w:ascii="宋体" w:hAnsi="宋体" w:hint="eastAsia"/>
          <w:sz w:val="24"/>
          <w:szCs w:val="24"/>
        </w:rPr>
        <w:t>要求（未加斜体</w:t>
      </w:r>
      <w:r>
        <w:rPr>
          <w:rFonts w:ascii="宋体" w:hAnsi="宋体"/>
          <w:sz w:val="24"/>
          <w:szCs w:val="24"/>
        </w:rPr>
        <w:t>下划线的</w:t>
      </w:r>
      <w:r>
        <w:rPr>
          <w:rFonts w:ascii="宋体" w:hAnsi="宋体" w:hint="eastAsia"/>
          <w:sz w:val="24"/>
          <w:szCs w:val="24"/>
        </w:rPr>
        <w:t>非</w:t>
      </w:r>
      <w:r>
        <w:rPr>
          <w:rFonts w:ascii="宋体" w:hAnsi="宋体"/>
          <w:sz w:val="24"/>
          <w:szCs w:val="24"/>
        </w:rPr>
        <w:t>实质性</w:t>
      </w:r>
      <w:r>
        <w:rPr>
          <w:rFonts w:ascii="宋体" w:hAnsi="宋体" w:hint="eastAsia"/>
          <w:sz w:val="24"/>
          <w:szCs w:val="24"/>
        </w:rPr>
        <w:t>要求）</w:t>
      </w:r>
      <w:r>
        <w:rPr>
          <w:rFonts w:ascii="宋体" w:hAnsi="宋体"/>
          <w:sz w:val="24"/>
          <w:szCs w:val="24"/>
        </w:rPr>
        <w:t>逐条做出明确响应</w:t>
      </w:r>
      <w:r>
        <w:rPr>
          <w:rFonts w:ascii="宋体" w:hAnsi="宋体" w:hint="eastAsia"/>
          <w:sz w:val="24"/>
          <w:szCs w:val="24"/>
        </w:rPr>
        <w:t>。</w:t>
      </w:r>
    </w:p>
    <w:p w:rsidR="00ED4027" w:rsidRDefault="008813AD">
      <w:pPr>
        <w:spacing w:line="400" w:lineRule="exact"/>
        <w:rPr>
          <w:rFonts w:ascii="宋体" w:hAnsi="宋体"/>
          <w:sz w:val="24"/>
          <w:szCs w:val="24"/>
        </w:rPr>
      </w:pPr>
      <w:r>
        <w:rPr>
          <w:rFonts w:ascii="宋体" w:hAnsi="宋体" w:hint="eastAsia"/>
          <w:sz w:val="24"/>
          <w:szCs w:val="24"/>
        </w:rPr>
        <w:t>2.如果招标</w:t>
      </w:r>
      <w:r>
        <w:rPr>
          <w:rFonts w:ascii="宋体" w:hAnsi="宋体"/>
          <w:sz w:val="24"/>
          <w:szCs w:val="24"/>
        </w:rPr>
        <w:t>文件要求提供</w:t>
      </w:r>
      <w:r>
        <w:rPr>
          <w:rFonts w:ascii="宋体" w:hAnsi="宋体" w:hint="eastAsia"/>
          <w:sz w:val="24"/>
          <w:szCs w:val="24"/>
        </w:rPr>
        <w:t>证明</w:t>
      </w:r>
      <w:r>
        <w:rPr>
          <w:rFonts w:ascii="宋体" w:hAnsi="宋体"/>
          <w:sz w:val="24"/>
          <w:szCs w:val="24"/>
        </w:rPr>
        <w:t>材料，投标人</w:t>
      </w:r>
      <w:r>
        <w:rPr>
          <w:rFonts w:ascii="宋体" w:hAnsi="宋体" w:hint="eastAsia"/>
          <w:sz w:val="24"/>
          <w:szCs w:val="24"/>
        </w:rPr>
        <w:t>需</w:t>
      </w:r>
      <w:r>
        <w:rPr>
          <w:rFonts w:ascii="宋体" w:hAnsi="宋体"/>
          <w:sz w:val="24"/>
          <w:szCs w:val="24"/>
        </w:rPr>
        <w:t>将证明材料</w:t>
      </w:r>
      <w:r>
        <w:rPr>
          <w:rFonts w:ascii="宋体" w:hAnsi="宋体" w:hint="eastAsia"/>
          <w:sz w:val="24"/>
          <w:szCs w:val="24"/>
        </w:rPr>
        <w:t>列于</w:t>
      </w:r>
      <w:r>
        <w:rPr>
          <w:rFonts w:ascii="宋体" w:hAnsi="宋体"/>
          <w:sz w:val="24"/>
          <w:szCs w:val="24"/>
        </w:rPr>
        <w:t>该表之下。</w:t>
      </w:r>
    </w:p>
    <w:p w:rsidR="00ED4027" w:rsidRDefault="00ED4027">
      <w:pPr>
        <w:spacing w:line="400" w:lineRule="exact"/>
        <w:rPr>
          <w:rFonts w:ascii="宋体" w:hAnsi="宋体"/>
          <w:sz w:val="24"/>
          <w:szCs w:val="24"/>
        </w:rPr>
      </w:pPr>
    </w:p>
    <w:p w:rsidR="00ED4027" w:rsidRDefault="00ED4027">
      <w:pPr>
        <w:pStyle w:val="af0"/>
        <w:ind w:firstLine="480"/>
        <w:rPr>
          <w:rFonts w:ascii="宋体" w:hAnsi="宋体"/>
          <w:sz w:val="24"/>
          <w:szCs w:val="24"/>
        </w:rPr>
      </w:pPr>
    </w:p>
    <w:p w:rsidR="00ED4027" w:rsidRDefault="00ED4027">
      <w:pPr>
        <w:pStyle w:val="af0"/>
        <w:ind w:firstLine="480"/>
        <w:rPr>
          <w:rFonts w:ascii="宋体" w:hAnsi="宋体"/>
          <w:sz w:val="24"/>
          <w:szCs w:val="24"/>
        </w:rPr>
      </w:pPr>
    </w:p>
    <w:p w:rsidR="00ED4027" w:rsidRDefault="00ED4027">
      <w:pPr>
        <w:pStyle w:val="af0"/>
        <w:ind w:firstLine="480"/>
        <w:rPr>
          <w:rFonts w:ascii="宋体" w:hAnsi="宋体"/>
          <w:sz w:val="24"/>
          <w:szCs w:val="24"/>
        </w:rPr>
      </w:pPr>
    </w:p>
    <w:p w:rsidR="00ED4027" w:rsidRDefault="00ED4027">
      <w:pPr>
        <w:pStyle w:val="af0"/>
        <w:ind w:firstLine="480"/>
        <w:rPr>
          <w:rFonts w:ascii="宋体" w:hAnsi="宋体"/>
          <w:sz w:val="24"/>
          <w:szCs w:val="24"/>
        </w:rPr>
      </w:pPr>
    </w:p>
    <w:p w:rsidR="00ED4027" w:rsidRDefault="00ED4027">
      <w:pPr>
        <w:pStyle w:val="af0"/>
        <w:ind w:firstLine="480"/>
        <w:rPr>
          <w:rFonts w:ascii="宋体" w:hAnsi="宋体"/>
          <w:sz w:val="24"/>
          <w:szCs w:val="24"/>
        </w:rPr>
      </w:pPr>
    </w:p>
    <w:p w:rsidR="00ED4027" w:rsidRDefault="008813AD">
      <w:pPr>
        <w:rPr>
          <w:rFonts w:ascii="宋体" w:hAnsi="宋体"/>
          <w:b/>
          <w:sz w:val="24"/>
          <w:szCs w:val="24"/>
        </w:rPr>
      </w:pPr>
      <w:r>
        <w:rPr>
          <w:rFonts w:ascii="宋体" w:hAnsi="宋体" w:hint="eastAsia"/>
          <w:b/>
          <w:sz w:val="24"/>
          <w:szCs w:val="24"/>
        </w:rPr>
        <w:t>附件</w:t>
      </w:r>
      <w:r>
        <w:rPr>
          <w:rFonts w:ascii="宋体" w:hAnsi="宋体"/>
          <w:b/>
          <w:sz w:val="24"/>
          <w:szCs w:val="24"/>
        </w:rPr>
        <w:t xml:space="preserve">4 </w:t>
      </w:r>
      <w:r>
        <w:rPr>
          <w:rFonts w:ascii="宋体" w:hAnsi="宋体" w:hint="eastAsia"/>
          <w:b/>
          <w:sz w:val="24"/>
          <w:szCs w:val="24"/>
        </w:rPr>
        <w:t xml:space="preserve">            商务要求响应及偏离表（采购包号：**）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063"/>
        <w:gridCol w:w="3191"/>
        <w:gridCol w:w="2128"/>
      </w:tblGrid>
      <w:tr w:rsidR="00ED4027">
        <w:trPr>
          <w:cantSplit/>
        </w:trPr>
        <w:tc>
          <w:tcPr>
            <w:tcW w:w="545" w:type="dxa"/>
            <w:vAlign w:val="center"/>
          </w:tcPr>
          <w:p w:rsidR="00ED4027" w:rsidRDefault="008813AD">
            <w:pPr>
              <w:spacing w:line="400" w:lineRule="exact"/>
              <w:jc w:val="center"/>
              <w:rPr>
                <w:rFonts w:ascii="宋体" w:hAnsi="宋体"/>
                <w:sz w:val="24"/>
                <w:szCs w:val="24"/>
              </w:rPr>
            </w:pPr>
            <w:r>
              <w:rPr>
                <w:rFonts w:ascii="宋体" w:hAnsi="宋体" w:hint="eastAsia"/>
                <w:sz w:val="24"/>
                <w:szCs w:val="24"/>
              </w:rPr>
              <w:t>序号</w:t>
            </w:r>
          </w:p>
        </w:tc>
        <w:tc>
          <w:tcPr>
            <w:tcW w:w="3063" w:type="dxa"/>
            <w:vAlign w:val="center"/>
          </w:tcPr>
          <w:p w:rsidR="00ED4027" w:rsidRDefault="008813AD">
            <w:pPr>
              <w:spacing w:line="400" w:lineRule="exact"/>
              <w:jc w:val="center"/>
              <w:rPr>
                <w:rFonts w:ascii="宋体" w:hAnsi="宋体"/>
                <w:sz w:val="24"/>
                <w:szCs w:val="24"/>
              </w:rPr>
            </w:pPr>
            <w:r>
              <w:rPr>
                <w:rFonts w:ascii="宋体" w:hAnsi="宋体" w:hint="eastAsia"/>
                <w:sz w:val="24"/>
                <w:szCs w:val="24"/>
              </w:rPr>
              <w:t>商务要求</w:t>
            </w:r>
          </w:p>
        </w:tc>
        <w:tc>
          <w:tcPr>
            <w:tcW w:w="3191" w:type="dxa"/>
            <w:vAlign w:val="center"/>
          </w:tcPr>
          <w:p w:rsidR="00ED4027" w:rsidRDefault="008813AD">
            <w:pPr>
              <w:spacing w:line="400" w:lineRule="exact"/>
              <w:jc w:val="center"/>
              <w:rPr>
                <w:rFonts w:ascii="宋体" w:hAnsi="宋体"/>
                <w:sz w:val="24"/>
                <w:szCs w:val="24"/>
              </w:rPr>
            </w:pPr>
            <w:r>
              <w:rPr>
                <w:rFonts w:ascii="宋体" w:hAnsi="宋体" w:hint="eastAsia"/>
                <w:sz w:val="24"/>
                <w:szCs w:val="24"/>
              </w:rPr>
              <w:t>投标响应情况</w:t>
            </w:r>
          </w:p>
        </w:tc>
        <w:tc>
          <w:tcPr>
            <w:tcW w:w="2128" w:type="dxa"/>
            <w:vAlign w:val="center"/>
          </w:tcPr>
          <w:p w:rsidR="00ED4027" w:rsidRDefault="008813AD">
            <w:pPr>
              <w:spacing w:line="400" w:lineRule="exact"/>
              <w:jc w:val="center"/>
              <w:rPr>
                <w:rFonts w:ascii="宋体" w:hAnsi="宋体"/>
                <w:sz w:val="24"/>
                <w:szCs w:val="24"/>
              </w:rPr>
            </w:pPr>
            <w:r>
              <w:rPr>
                <w:rFonts w:ascii="宋体" w:hAnsi="宋体" w:hint="eastAsia"/>
                <w:sz w:val="24"/>
                <w:szCs w:val="24"/>
              </w:rPr>
              <w:t>超出、符合或偏离</w:t>
            </w:r>
          </w:p>
        </w:tc>
      </w:tr>
      <w:tr w:rsidR="00ED4027">
        <w:trPr>
          <w:cantSplit/>
          <w:trHeight w:val="640"/>
        </w:trPr>
        <w:tc>
          <w:tcPr>
            <w:tcW w:w="545" w:type="dxa"/>
          </w:tcPr>
          <w:p w:rsidR="00ED4027" w:rsidRDefault="008813AD">
            <w:pPr>
              <w:spacing w:line="400" w:lineRule="exact"/>
              <w:jc w:val="center"/>
              <w:rPr>
                <w:rFonts w:ascii="宋体" w:hAnsi="宋体"/>
                <w:sz w:val="24"/>
                <w:szCs w:val="24"/>
              </w:rPr>
            </w:pPr>
            <w:r>
              <w:rPr>
                <w:rFonts w:ascii="宋体" w:hAnsi="宋体" w:hint="eastAsia"/>
                <w:sz w:val="24"/>
                <w:szCs w:val="24"/>
              </w:rPr>
              <w:t>1</w:t>
            </w:r>
          </w:p>
        </w:tc>
        <w:tc>
          <w:tcPr>
            <w:tcW w:w="3063" w:type="dxa"/>
          </w:tcPr>
          <w:p w:rsidR="00ED4027" w:rsidRDefault="00ED4027">
            <w:pPr>
              <w:spacing w:line="400" w:lineRule="exact"/>
              <w:jc w:val="center"/>
              <w:rPr>
                <w:rFonts w:ascii="宋体" w:hAnsi="宋体"/>
                <w:sz w:val="24"/>
                <w:szCs w:val="24"/>
              </w:rPr>
            </w:pPr>
          </w:p>
        </w:tc>
        <w:tc>
          <w:tcPr>
            <w:tcW w:w="3191" w:type="dxa"/>
          </w:tcPr>
          <w:p w:rsidR="00ED4027" w:rsidRDefault="00ED4027">
            <w:pPr>
              <w:spacing w:line="400" w:lineRule="exact"/>
              <w:jc w:val="center"/>
              <w:rPr>
                <w:rFonts w:ascii="宋体" w:hAnsi="宋体"/>
                <w:sz w:val="24"/>
                <w:szCs w:val="24"/>
              </w:rPr>
            </w:pPr>
          </w:p>
        </w:tc>
        <w:tc>
          <w:tcPr>
            <w:tcW w:w="2128" w:type="dxa"/>
          </w:tcPr>
          <w:p w:rsidR="00ED4027" w:rsidRDefault="00ED4027">
            <w:pPr>
              <w:spacing w:line="400" w:lineRule="exact"/>
              <w:jc w:val="center"/>
              <w:rPr>
                <w:rFonts w:ascii="宋体" w:hAnsi="宋体"/>
                <w:sz w:val="24"/>
                <w:szCs w:val="24"/>
              </w:rPr>
            </w:pPr>
          </w:p>
        </w:tc>
      </w:tr>
      <w:tr w:rsidR="00ED4027">
        <w:trPr>
          <w:cantSplit/>
          <w:trHeight w:val="640"/>
        </w:trPr>
        <w:tc>
          <w:tcPr>
            <w:tcW w:w="545" w:type="dxa"/>
          </w:tcPr>
          <w:p w:rsidR="00ED4027" w:rsidRDefault="00ED4027">
            <w:pPr>
              <w:spacing w:line="400" w:lineRule="exact"/>
              <w:jc w:val="center"/>
              <w:rPr>
                <w:rFonts w:ascii="宋体" w:hAnsi="宋体"/>
                <w:sz w:val="24"/>
                <w:szCs w:val="24"/>
              </w:rPr>
            </w:pPr>
          </w:p>
        </w:tc>
        <w:tc>
          <w:tcPr>
            <w:tcW w:w="3063" w:type="dxa"/>
          </w:tcPr>
          <w:p w:rsidR="00ED4027" w:rsidRDefault="008813AD">
            <w:pPr>
              <w:spacing w:line="400" w:lineRule="exact"/>
              <w:jc w:val="center"/>
              <w:rPr>
                <w:rFonts w:ascii="宋体" w:hAnsi="宋体"/>
                <w:sz w:val="24"/>
                <w:szCs w:val="24"/>
              </w:rPr>
            </w:pPr>
            <w:r>
              <w:rPr>
                <w:rFonts w:ascii="宋体" w:hAnsi="宋体"/>
                <w:sz w:val="24"/>
                <w:szCs w:val="24"/>
              </w:rPr>
              <w:t>……</w:t>
            </w:r>
          </w:p>
        </w:tc>
        <w:tc>
          <w:tcPr>
            <w:tcW w:w="3191" w:type="dxa"/>
          </w:tcPr>
          <w:p w:rsidR="00ED4027" w:rsidRDefault="00ED4027">
            <w:pPr>
              <w:spacing w:line="400" w:lineRule="exact"/>
              <w:jc w:val="center"/>
              <w:rPr>
                <w:rFonts w:ascii="宋体" w:hAnsi="宋体"/>
                <w:sz w:val="24"/>
                <w:szCs w:val="24"/>
              </w:rPr>
            </w:pPr>
          </w:p>
        </w:tc>
        <w:tc>
          <w:tcPr>
            <w:tcW w:w="2128" w:type="dxa"/>
          </w:tcPr>
          <w:p w:rsidR="00ED4027" w:rsidRDefault="00ED4027">
            <w:pPr>
              <w:spacing w:line="400" w:lineRule="exact"/>
              <w:jc w:val="center"/>
              <w:rPr>
                <w:rFonts w:ascii="宋体" w:hAnsi="宋体"/>
                <w:sz w:val="24"/>
                <w:szCs w:val="24"/>
              </w:rPr>
            </w:pPr>
          </w:p>
        </w:tc>
      </w:tr>
    </w:tbl>
    <w:p w:rsidR="00ED4027" w:rsidRDefault="008813AD">
      <w:pPr>
        <w:spacing w:line="400" w:lineRule="exact"/>
        <w:rPr>
          <w:rFonts w:ascii="宋体" w:hAnsi="宋体"/>
          <w:sz w:val="24"/>
          <w:szCs w:val="24"/>
        </w:rPr>
      </w:pPr>
      <w:r>
        <w:rPr>
          <w:rFonts w:ascii="宋体" w:hAnsi="宋体" w:hint="eastAsia"/>
          <w:sz w:val="24"/>
          <w:szCs w:val="24"/>
        </w:rPr>
        <w:t>附件</w:t>
      </w:r>
      <w:r>
        <w:rPr>
          <w:rFonts w:ascii="宋体" w:hAnsi="宋体"/>
          <w:sz w:val="24"/>
          <w:szCs w:val="24"/>
        </w:rPr>
        <w:t>4</w:t>
      </w:r>
      <w:r>
        <w:rPr>
          <w:rFonts w:ascii="宋体" w:hAnsi="宋体" w:hint="eastAsia"/>
          <w:sz w:val="24"/>
          <w:szCs w:val="24"/>
        </w:rPr>
        <w:t>-1  证明</w:t>
      </w:r>
      <w:r>
        <w:rPr>
          <w:rFonts w:ascii="宋体" w:hAnsi="宋体"/>
          <w:sz w:val="24"/>
          <w:szCs w:val="24"/>
        </w:rPr>
        <w:t>材料</w:t>
      </w:r>
      <w:r>
        <w:rPr>
          <w:rFonts w:ascii="宋体" w:hAnsi="宋体" w:hint="eastAsia"/>
          <w:sz w:val="24"/>
          <w:szCs w:val="24"/>
        </w:rPr>
        <w:t>1，证明</w:t>
      </w:r>
      <w:r>
        <w:rPr>
          <w:rFonts w:ascii="宋体" w:hAnsi="宋体"/>
          <w:sz w:val="24"/>
          <w:szCs w:val="24"/>
        </w:rPr>
        <w:t>材料</w:t>
      </w:r>
      <w:r>
        <w:rPr>
          <w:rFonts w:ascii="宋体" w:hAnsi="宋体" w:hint="eastAsia"/>
          <w:sz w:val="24"/>
          <w:szCs w:val="24"/>
        </w:rPr>
        <w:t>2，</w:t>
      </w:r>
      <w:r>
        <w:rPr>
          <w:rFonts w:ascii="宋体" w:hAnsi="宋体"/>
          <w:sz w:val="24"/>
          <w:szCs w:val="24"/>
        </w:rPr>
        <w:t>……</w:t>
      </w:r>
    </w:p>
    <w:p w:rsidR="00ED4027" w:rsidRDefault="00ED4027">
      <w:pPr>
        <w:spacing w:line="400" w:lineRule="exact"/>
        <w:rPr>
          <w:rFonts w:ascii="宋体" w:hAnsi="宋体"/>
          <w:sz w:val="24"/>
          <w:szCs w:val="24"/>
        </w:rPr>
      </w:pPr>
    </w:p>
    <w:p w:rsidR="00ED4027" w:rsidRDefault="008813AD">
      <w:pPr>
        <w:spacing w:line="400" w:lineRule="exact"/>
        <w:rPr>
          <w:rFonts w:ascii="宋体" w:hAnsi="宋体"/>
          <w:sz w:val="24"/>
          <w:szCs w:val="24"/>
        </w:rPr>
      </w:pPr>
      <w:r>
        <w:rPr>
          <w:rFonts w:ascii="宋体" w:hAnsi="宋体" w:hint="eastAsia"/>
          <w:sz w:val="24"/>
          <w:szCs w:val="24"/>
        </w:rPr>
        <w:t>备注</w:t>
      </w:r>
      <w:r>
        <w:rPr>
          <w:rFonts w:ascii="宋体" w:hAnsi="宋体"/>
          <w:sz w:val="24"/>
          <w:szCs w:val="24"/>
        </w:rPr>
        <w:t>：</w:t>
      </w:r>
    </w:p>
    <w:p w:rsidR="00ED4027" w:rsidRDefault="008813AD">
      <w:pPr>
        <w:spacing w:line="400" w:lineRule="exact"/>
        <w:rPr>
          <w:rFonts w:ascii="宋体" w:hAnsi="宋体"/>
          <w:sz w:val="24"/>
          <w:szCs w:val="24"/>
        </w:rPr>
      </w:pPr>
      <w:r>
        <w:rPr>
          <w:rFonts w:ascii="宋体" w:hAnsi="宋体" w:hint="eastAsia"/>
          <w:sz w:val="24"/>
          <w:szCs w:val="24"/>
        </w:rPr>
        <w:t>1.投标人需</w:t>
      </w:r>
      <w:r>
        <w:rPr>
          <w:rFonts w:ascii="宋体" w:hAnsi="宋体"/>
          <w:sz w:val="24"/>
          <w:szCs w:val="24"/>
        </w:rPr>
        <w:t>对</w:t>
      </w:r>
      <w:r>
        <w:rPr>
          <w:rFonts w:ascii="宋体" w:hAnsi="宋体" w:hint="eastAsia"/>
          <w:sz w:val="24"/>
          <w:szCs w:val="24"/>
        </w:rPr>
        <w:t>商务要求（未加斜体</w:t>
      </w:r>
      <w:r>
        <w:rPr>
          <w:rFonts w:ascii="宋体" w:hAnsi="宋体"/>
          <w:sz w:val="24"/>
          <w:szCs w:val="24"/>
        </w:rPr>
        <w:t>下划线的</w:t>
      </w:r>
      <w:r>
        <w:rPr>
          <w:rFonts w:ascii="宋体" w:hAnsi="宋体" w:hint="eastAsia"/>
          <w:sz w:val="24"/>
          <w:szCs w:val="24"/>
        </w:rPr>
        <w:t>非</w:t>
      </w:r>
      <w:r>
        <w:rPr>
          <w:rFonts w:ascii="宋体" w:hAnsi="宋体"/>
          <w:sz w:val="24"/>
          <w:szCs w:val="24"/>
        </w:rPr>
        <w:t>实质性</w:t>
      </w:r>
      <w:r>
        <w:rPr>
          <w:rFonts w:ascii="宋体" w:hAnsi="宋体" w:hint="eastAsia"/>
          <w:sz w:val="24"/>
          <w:szCs w:val="24"/>
        </w:rPr>
        <w:t>要求）</w:t>
      </w:r>
      <w:r>
        <w:rPr>
          <w:rFonts w:ascii="宋体" w:hAnsi="宋体"/>
          <w:sz w:val="24"/>
          <w:szCs w:val="24"/>
        </w:rPr>
        <w:t>逐条做出明确响应</w:t>
      </w:r>
      <w:r>
        <w:rPr>
          <w:rFonts w:ascii="宋体" w:hAnsi="宋体" w:hint="eastAsia"/>
          <w:sz w:val="24"/>
          <w:szCs w:val="24"/>
        </w:rPr>
        <w:t>。</w:t>
      </w:r>
    </w:p>
    <w:p w:rsidR="00ED4027" w:rsidRDefault="008813AD">
      <w:pPr>
        <w:spacing w:line="400" w:lineRule="exact"/>
        <w:rPr>
          <w:rFonts w:ascii="宋体" w:hAnsi="宋体"/>
          <w:sz w:val="24"/>
          <w:szCs w:val="24"/>
        </w:rPr>
      </w:pPr>
      <w:r>
        <w:rPr>
          <w:rFonts w:ascii="宋体" w:hAnsi="宋体" w:hint="eastAsia"/>
          <w:sz w:val="24"/>
          <w:szCs w:val="24"/>
        </w:rPr>
        <w:t>2.如果招标</w:t>
      </w:r>
      <w:r>
        <w:rPr>
          <w:rFonts w:ascii="宋体" w:hAnsi="宋体"/>
          <w:sz w:val="24"/>
          <w:szCs w:val="24"/>
        </w:rPr>
        <w:t>文件要求提供</w:t>
      </w:r>
      <w:r>
        <w:rPr>
          <w:rFonts w:ascii="宋体" w:hAnsi="宋体" w:hint="eastAsia"/>
          <w:sz w:val="24"/>
          <w:szCs w:val="24"/>
        </w:rPr>
        <w:t>证明</w:t>
      </w:r>
      <w:r>
        <w:rPr>
          <w:rFonts w:ascii="宋体" w:hAnsi="宋体"/>
          <w:sz w:val="24"/>
          <w:szCs w:val="24"/>
        </w:rPr>
        <w:t>材料，投标人</w:t>
      </w:r>
      <w:r>
        <w:rPr>
          <w:rFonts w:ascii="宋体" w:hAnsi="宋体" w:hint="eastAsia"/>
          <w:sz w:val="24"/>
          <w:szCs w:val="24"/>
        </w:rPr>
        <w:t>需</w:t>
      </w:r>
      <w:r>
        <w:rPr>
          <w:rFonts w:ascii="宋体" w:hAnsi="宋体"/>
          <w:sz w:val="24"/>
          <w:szCs w:val="24"/>
        </w:rPr>
        <w:t>将证明材料</w:t>
      </w:r>
      <w:r>
        <w:rPr>
          <w:rFonts w:ascii="宋体" w:hAnsi="宋体" w:hint="eastAsia"/>
          <w:sz w:val="24"/>
          <w:szCs w:val="24"/>
        </w:rPr>
        <w:t>列于</w:t>
      </w:r>
      <w:r>
        <w:rPr>
          <w:rFonts w:ascii="宋体" w:hAnsi="宋体"/>
          <w:sz w:val="24"/>
          <w:szCs w:val="24"/>
        </w:rPr>
        <w:t>该表之下。</w:t>
      </w:r>
    </w:p>
    <w:p w:rsidR="00ED4027" w:rsidRDefault="00ED4027">
      <w:pPr>
        <w:rPr>
          <w:rFonts w:ascii="宋体" w:hAnsi="宋体"/>
          <w:b/>
          <w:sz w:val="24"/>
        </w:rPr>
      </w:pPr>
    </w:p>
    <w:p w:rsidR="00ED4027" w:rsidRDefault="00ED4027">
      <w:pPr>
        <w:pStyle w:val="af0"/>
        <w:ind w:firstLine="482"/>
        <w:rPr>
          <w:rFonts w:ascii="宋体" w:hAnsi="宋体"/>
          <w:b/>
          <w:sz w:val="24"/>
          <w:szCs w:val="21"/>
        </w:rPr>
      </w:pPr>
    </w:p>
    <w:p w:rsidR="00ED4027" w:rsidRDefault="00ED4027">
      <w:pPr>
        <w:pStyle w:val="af0"/>
        <w:ind w:firstLine="482"/>
        <w:rPr>
          <w:rFonts w:ascii="宋体" w:hAnsi="宋体"/>
          <w:b/>
          <w:sz w:val="24"/>
          <w:szCs w:val="21"/>
        </w:rPr>
      </w:pPr>
    </w:p>
    <w:p w:rsidR="00ED4027" w:rsidRDefault="00ED4027">
      <w:pPr>
        <w:pStyle w:val="af0"/>
        <w:ind w:firstLine="482"/>
        <w:rPr>
          <w:rFonts w:ascii="宋体" w:hAnsi="宋体"/>
          <w:b/>
          <w:sz w:val="24"/>
          <w:szCs w:val="21"/>
        </w:rPr>
      </w:pPr>
    </w:p>
    <w:p w:rsidR="00ED4027" w:rsidRDefault="00ED4027">
      <w:pPr>
        <w:pStyle w:val="af0"/>
        <w:ind w:firstLine="482"/>
        <w:rPr>
          <w:rFonts w:ascii="宋体" w:hAnsi="宋体"/>
          <w:b/>
          <w:sz w:val="24"/>
          <w:szCs w:val="21"/>
        </w:rPr>
      </w:pPr>
    </w:p>
    <w:p w:rsidR="00ED4027" w:rsidRDefault="00ED4027">
      <w:pPr>
        <w:rPr>
          <w:rFonts w:ascii="宋体" w:hAnsi="宋体"/>
          <w:b/>
          <w:color w:val="000000"/>
          <w:sz w:val="24"/>
        </w:rPr>
      </w:pPr>
    </w:p>
    <w:p w:rsidR="00ED4027" w:rsidRDefault="008813AD">
      <w:pPr>
        <w:spacing w:line="460" w:lineRule="exact"/>
        <w:ind w:firstLine="480"/>
        <w:rPr>
          <w:rFonts w:ascii="宋体" w:hAnsi="宋体"/>
          <w:bCs/>
          <w:color w:val="000000"/>
          <w:sz w:val="24"/>
        </w:rPr>
      </w:pPr>
      <w:r>
        <w:rPr>
          <w:rFonts w:ascii="宋体" w:hAnsi="宋体" w:hint="eastAsia"/>
          <w:b/>
          <w:color w:val="000000"/>
          <w:sz w:val="24"/>
        </w:rPr>
        <w:t>附件</w:t>
      </w:r>
      <w:r>
        <w:rPr>
          <w:rFonts w:ascii="宋体" w:hAnsi="宋体"/>
          <w:b/>
          <w:color w:val="000000"/>
          <w:sz w:val="24"/>
        </w:rPr>
        <w:t>5</w:t>
      </w:r>
      <w:r>
        <w:rPr>
          <w:rFonts w:ascii="宋体" w:hAnsi="宋体" w:hint="eastAsia"/>
          <w:b/>
          <w:color w:val="000000"/>
          <w:sz w:val="24"/>
        </w:rPr>
        <w:t xml:space="preserve"> </w:t>
      </w:r>
      <w:r>
        <w:rPr>
          <w:rFonts w:ascii="宋体" w:hAnsi="宋体"/>
          <w:b/>
          <w:color w:val="000000"/>
          <w:sz w:val="24"/>
        </w:rPr>
        <w:t xml:space="preserve"> </w:t>
      </w:r>
      <w:r>
        <w:rPr>
          <w:rFonts w:ascii="宋体" w:hAnsi="宋体" w:hint="eastAsia"/>
          <w:b/>
          <w:color w:val="000000"/>
          <w:sz w:val="24"/>
        </w:rPr>
        <w:t xml:space="preserve">                  法人授权书</w:t>
      </w:r>
    </w:p>
    <w:p w:rsidR="00ED4027" w:rsidRDefault="008813AD">
      <w:pPr>
        <w:tabs>
          <w:tab w:val="left" w:pos="360"/>
        </w:tabs>
        <w:spacing w:line="400" w:lineRule="exact"/>
        <w:ind w:firstLineChars="200" w:firstLine="480"/>
        <w:rPr>
          <w:color w:val="000000"/>
          <w:sz w:val="24"/>
          <w:szCs w:val="24"/>
        </w:rPr>
      </w:pPr>
      <w:r>
        <w:rPr>
          <w:rFonts w:hint="eastAsia"/>
          <w:color w:val="000000"/>
          <w:sz w:val="24"/>
          <w:szCs w:val="24"/>
        </w:rPr>
        <w:t>本授权书声明：</w:t>
      </w:r>
      <w:r>
        <w:rPr>
          <w:rFonts w:hint="eastAsia"/>
          <w:color w:val="000000"/>
          <w:sz w:val="24"/>
          <w:szCs w:val="24"/>
        </w:rPr>
        <w:t>____________</w:t>
      </w:r>
      <w:r>
        <w:rPr>
          <w:rFonts w:hint="eastAsia"/>
          <w:color w:val="000000"/>
          <w:sz w:val="24"/>
          <w:szCs w:val="24"/>
        </w:rPr>
        <w:t>（投标人名称）授权</w:t>
      </w:r>
      <w:r>
        <w:rPr>
          <w:rFonts w:hint="eastAsia"/>
          <w:color w:val="000000"/>
          <w:sz w:val="24"/>
          <w:szCs w:val="24"/>
        </w:rPr>
        <w:t>________________</w:t>
      </w:r>
      <w:r>
        <w:rPr>
          <w:rFonts w:hint="eastAsia"/>
          <w:color w:val="000000"/>
          <w:sz w:val="24"/>
          <w:szCs w:val="24"/>
        </w:rPr>
        <w:t>（被授权人的姓名）为我方就</w:t>
      </w:r>
      <w:r>
        <w:rPr>
          <w:color w:val="000000"/>
          <w:sz w:val="24"/>
          <w:szCs w:val="24"/>
          <w:u w:val="single"/>
        </w:rPr>
        <w:t>***</w:t>
      </w:r>
      <w:r>
        <w:rPr>
          <w:rFonts w:hint="eastAsia"/>
          <w:color w:val="000000"/>
          <w:sz w:val="24"/>
          <w:szCs w:val="24"/>
        </w:rPr>
        <w:t>号项目采购活动的合法代理人，以本单位名义全权处理一切与该项目采购有关的事务。</w:t>
      </w:r>
    </w:p>
    <w:p w:rsidR="00ED4027" w:rsidRDefault="008813AD">
      <w:pPr>
        <w:tabs>
          <w:tab w:val="left" w:pos="360"/>
        </w:tabs>
        <w:spacing w:line="400" w:lineRule="exact"/>
        <w:ind w:firstLineChars="200" w:firstLine="480"/>
        <w:rPr>
          <w:color w:val="000000"/>
          <w:sz w:val="24"/>
          <w:szCs w:val="24"/>
        </w:rPr>
      </w:pPr>
      <w:r>
        <w:rPr>
          <w:rFonts w:hint="eastAsia"/>
          <w:color w:val="000000"/>
          <w:sz w:val="24"/>
          <w:szCs w:val="24"/>
        </w:rPr>
        <w:t>本授权书于</w:t>
      </w:r>
      <w:r>
        <w:rPr>
          <w:rFonts w:hint="eastAsia"/>
          <w:color w:val="000000"/>
          <w:sz w:val="24"/>
          <w:szCs w:val="24"/>
        </w:rPr>
        <w:t>______</w:t>
      </w:r>
      <w:r>
        <w:rPr>
          <w:rFonts w:hint="eastAsia"/>
          <w:color w:val="000000"/>
          <w:sz w:val="24"/>
          <w:szCs w:val="24"/>
        </w:rPr>
        <w:t>年</w:t>
      </w:r>
      <w:r>
        <w:rPr>
          <w:rFonts w:hint="eastAsia"/>
          <w:color w:val="000000"/>
          <w:sz w:val="24"/>
          <w:szCs w:val="24"/>
        </w:rPr>
        <w:t>____</w:t>
      </w:r>
      <w:r>
        <w:rPr>
          <w:rFonts w:hint="eastAsia"/>
          <w:color w:val="000000"/>
          <w:sz w:val="24"/>
          <w:szCs w:val="24"/>
        </w:rPr>
        <w:t>月</w:t>
      </w:r>
      <w:r>
        <w:rPr>
          <w:rFonts w:hint="eastAsia"/>
          <w:color w:val="000000"/>
          <w:sz w:val="24"/>
          <w:szCs w:val="24"/>
        </w:rPr>
        <w:t>____</w:t>
      </w:r>
      <w:r>
        <w:rPr>
          <w:rFonts w:hint="eastAsia"/>
          <w:color w:val="000000"/>
          <w:sz w:val="24"/>
          <w:szCs w:val="24"/>
        </w:rPr>
        <w:t>日起生效，特此声明。</w:t>
      </w:r>
    </w:p>
    <w:p w:rsidR="00ED4027" w:rsidRDefault="008813AD">
      <w:pPr>
        <w:tabs>
          <w:tab w:val="left" w:pos="360"/>
        </w:tabs>
        <w:spacing w:line="400" w:lineRule="exact"/>
        <w:rPr>
          <w:color w:val="000000"/>
          <w:sz w:val="24"/>
          <w:szCs w:val="24"/>
          <w:u w:val="single"/>
        </w:rPr>
      </w:pPr>
      <w:r>
        <w:rPr>
          <w:rFonts w:hint="eastAsia"/>
          <w:color w:val="000000"/>
          <w:sz w:val="24"/>
          <w:szCs w:val="24"/>
        </w:rPr>
        <w:t xml:space="preserve">          </w:t>
      </w:r>
      <w:r>
        <w:rPr>
          <w:rFonts w:hint="eastAsia"/>
          <w:color w:val="000000"/>
          <w:sz w:val="24"/>
          <w:szCs w:val="24"/>
        </w:rPr>
        <w:t>被授权人身份证号码：</w:t>
      </w:r>
      <w:r>
        <w:rPr>
          <w:rFonts w:hint="eastAsia"/>
          <w:color w:val="000000"/>
          <w:sz w:val="24"/>
          <w:szCs w:val="24"/>
          <w:u w:val="single"/>
        </w:rPr>
        <w:t xml:space="preserve">                              </w:t>
      </w:r>
    </w:p>
    <w:p w:rsidR="00ED4027" w:rsidRDefault="008813AD">
      <w:pPr>
        <w:tabs>
          <w:tab w:val="left" w:pos="360"/>
        </w:tabs>
        <w:spacing w:line="400" w:lineRule="exact"/>
        <w:rPr>
          <w:color w:val="000000"/>
          <w:sz w:val="24"/>
          <w:szCs w:val="24"/>
          <w:u w:val="single"/>
        </w:rPr>
      </w:pPr>
      <w:r>
        <w:rPr>
          <w:rFonts w:hint="eastAsia"/>
          <w:color w:val="000000"/>
          <w:sz w:val="24"/>
          <w:szCs w:val="24"/>
        </w:rPr>
        <w:t xml:space="preserve">          </w:t>
      </w:r>
      <w:r>
        <w:rPr>
          <w:rFonts w:hint="eastAsia"/>
          <w:color w:val="000000"/>
          <w:sz w:val="24"/>
          <w:szCs w:val="24"/>
        </w:rPr>
        <w:t>被授权人联系电话：（手机）</w:t>
      </w:r>
      <w:r>
        <w:rPr>
          <w:rFonts w:hint="eastAsia"/>
          <w:color w:val="000000"/>
          <w:sz w:val="24"/>
          <w:szCs w:val="24"/>
          <w:u w:val="single"/>
        </w:rPr>
        <w:t xml:space="preserve">                          </w:t>
      </w:r>
    </w:p>
    <w:p w:rsidR="00ED4027" w:rsidRDefault="008813AD">
      <w:pPr>
        <w:tabs>
          <w:tab w:val="left" w:pos="360"/>
        </w:tabs>
        <w:spacing w:line="400" w:lineRule="exact"/>
        <w:ind w:firstLineChars="500" w:firstLine="1200"/>
        <w:rPr>
          <w:color w:val="FF0000"/>
          <w:sz w:val="24"/>
          <w:szCs w:val="24"/>
          <w:u w:val="single"/>
        </w:rPr>
      </w:pPr>
      <w:r>
        <w:rPr>
          <w:rFonts w:hint="eastAsia"/>
          <w:color w:val="FF0000"/>
          <w:sz w:val="24"/>
          <w:szCs w:val="24"/>
        </w:rPr>
        <w:t>被授权人电子邮箱：</w:t>
      </w:r>
      <w:r>
        <w:rPr>
          <w:rFonts w:hint="eastAsia"/>
          <w:color w:val="FF0000"/>
          <w:sz w:val="24"/>
          <w:szCs w:val="24"/>
          <w:u w:val="single"/>
        </w:rPr>
        <w:t xml:space="preserve">                </w:t>
      </w:r>
    </w:p>
    <w:p w:rsidR="00ED4027" w:rsidRDefault="008813AD">
      <w:pPr>
        <w:tabs>
          <w:tab w:val="left" w:pos="360"/>
        </w:tabs>
        <w:spacing w:line="400" w:lineRule="exact"/>
        <w:ind w:firstLineChars="500" w:firstLine="1200"/>
        <w:rPr>
          <w:color w:val="000000"/>
          <w:sz w:val="24"/>
          <w:szCs w:val="24"/>
        </w:rPr>
      </w:pPr>
      <w:r>
        <w:rPr>
          <w:rFonts w:hint="eastAsia"/>
          <w:color w:val="000000"/>
          <w:sz w:val="24"/>
          <w:szCs w:val="24"/>
        </w:rPr>
        <w:t>授权单位名称：</w:t>
      </w:r>
      <w:r>
        <w:rPr>
          <w:rFonts w:hint="eastAsia"/>
          <w:color w:val="000000"/>
          <w:sz w:val="24"/>
          <w:szCs w:val="24"/>
          <w:u w:val="single"/>
        </w:rPr>
        <w:t>（加盖</w:t>
      </w:r>
      <w:r>
        <w:rPr>
          <w:rFonts w:hint="eastAsia"/>
          <w:color w:val="000000"/>
          <w:sz w:val="24"/>
          <w:szCs w:val="24"/>
          <w:u w:val="single"/>
        </w:rPr>
        <w:t>CA</w:t>
      </w:r>
      <w:r>
        <w:rPr>
          <w:rFonts w:hint="eastAsia"/>
          <w:color w:val="000000"/>
          <w:sz w:val="24"/>
          <w:szCs w:val="24"/>
          <w:u w:val="single"/>
        </w:rPr>
        <w:t>电子公章）</w:t>
      </w:r>
    </w:p>
    <w:p w:rsidR="00ED4027" w:rsidRDefault="008813AD">
      <w:pPr>
        <w:tabs>
          <w:tab w:val="left" w:pos="360"/>
        </w:tabs>
        <w:spacing w:line="400" w:lineRule="exact"/>
        <w:ind w:firstLineChars="200" w:firstLine="480"/>
        <w:rPr>
          <w:color w:val="000000"/>
          <w:sz w:val="24"/>
          <w:szCs w:val="24"/>
          <w:u w:val="single"/>
        </w:rPr>
      </w:pPr>
      <w:r>
        <w:rPr>
          <w:rFonts w:hint="eastAsia"/>
          <w:color w:val="000000"/>
          <w:sz w:val="24"/>
          <w:szCs w:val="24"/>
        </w:rPr>
        <w:t xml:space="preserve">      </w:t>
      </w:r>
      <w:r>
        <w:rPr>
          <w:rFonts w:hint="eastAsia"/>
          <w:color w:val="000000"/>
          <w:sz w:val="24"/>
          <w:szCs w:val="24"/>
        </w:rPr>
        <w:t>单位地址：</w:t>
      </w:r>
      <w:r>
        <w:rPr>
          <w:rFonts w:hint="eastAsia"/>
          <w:color w:val="000000"/>
          <w:sz w:val="24"/>
          <w:szCs w:val="24"/>
          <w:u w:val="single"/>
        </w:rPr>
        <w:t xml:space="preserve">                                         </w:t>
      </w:r>
    </w:p>
    <w:p w:rsidR="00ED4027" w:rsidRDefault="008813AD">
      <w:pPr>
        <w:tabs>
          <w:tab w:val="left" w:pos="360"/>
        </w:tabs>
        <w:spacing w:line="400" w:lineRule="exact"/>
        <w:ind w:firstLineChars="200" w:firstLine="480"/>
        <w:rPr>
          <w:color w:val="000000"/>
          <w:sz w:val="24"/>
          <w:szCs w:val="24"/>
        </w:rPr>
      </w:pPr>
      <w:r>
        <w:rPr>
          <w:rFonts w:hint="eastAsia"/>
          <w:color w:val="000000"/>
          <w:sz w:val="24"/>
          <w:szCs w:val="24"/>
        </w:rPr>
        <w:t xml:space="preserve">      </w:t>
      </w:r>
      <w:r>
        <w:rPr>
          <w:rFonts w:hint="eastAsia"/>
          <w:color w:val="000000"/>
          <w:sz w:val="24"/>
          <w:szCs w:val="24"/>
        </w:rPr>
        <w:t>日期：</w:t>
      </w:r>
      <w:r>
        <w:rPr>
          <w:rFonts w:hint="eastAsia"/>
          <w:color w:val="000000"/>
          <w:sz w:val="24"/>
          <w:szCs w:val="24"/>
          <w:u w:val="single"/>
        </w:rPr>
        <w:t xml:space="preserve">                                         </w:t>
      </w:r>
    </w:p>
    <w:p w:rsidR="00ED4027" w:rsidRDefault="008813AD">
      <w:pPr>
        <w:keepNext/>
        <w:keepLines/>
        <w:spacing w:before="260" w:after="260" w:line="416" w:lineRule="auto"/>
        <w:outlineLvl w:val="1"/>
        <w:rPr>
          <w:rFonts w:ascii="黑体" w:eastAsia="黑体" w:hAnsi="黑体"/>
          <w:b/>
          <w:i/>
          <w:color w:val="000000"/>
          <w:sz w:val="32"/>
          <w:szCs w:val="32"/>
          <w:u w:val="single"/>
        </w:rPr>
      </w:pPr>
      <w:r>
        <w:rPr>
          <w:rFonts w:ascii="宋体" w:eastAsia="幼圆" w:hAnsi="宋体" w:cs="Arial"/>
          <w:b/>
          <w:color w:val="000000"/>
          <w:sz w:val="24"/>
          <w:szCs w:val="44"/>
        </w:rPr>
        <w:br w:type="page"/>
      </w:r>
      <w:r>
        <w:rPr>
          <w:rFonts w:ascii="宋体" w:hAnsi="宋体" w:hint="eastAsia"/>
          <w:b/>
          <w:color w:val="000000"/>
          <w:sz w:val="24"/>
        </w:rPr>
        <w:lastRenderedPageBreak/>
        <w:t>附件</w:t>
      </w:r>
      <w:r>
        <w:rPr>
          <w:rFonts w:ascii="宋体" w:hAnsi="宋体"/>
          <w:b/>
          <w:color w:val="000000"/>
          <w:sz w:val="24"/>
        </w:rPr>
        <w:t xml:space="preserve">6 </w:t>
      </w:r>
      <w:r>
        <w:rPr>
          <w:rFonts w:ascii="宋体" w:hAnsi="宋体" w:hint="eastAsia"/>
          <w:b/>
          <w:color w:val="000000"/>
          <w:sz w:val="24"/>
        </w:rPr>
        <w:t xml:space="preserve">                        投标函</w:t>
      </w:r>
    </w:p>
    <w:p w:rsidR="00ED4027" w:rsidRDefault="008813AD">
      <w:pPr>
        <w:adjustRightInd w:val="0"/>
        <w:spacing w:line="420" w:lineRule="exact"/>
        <w:jc w:val="left"/>
        <w:textAlignment w:val="baseline"/>
        <w:rPr>
          <w:rFonts w:ascii="宋体" w:hAnsi="宋体"/>
          <w:color w:val="000000"/>
          <w:sz w:val="24"/>
        </w:rPr>
      </w:pPr>
      <w:r>
        <w:rPr>
          <w:rFonts w:ascii="宋体" w:hAnsi="宋体" w:hint="eastAsia"/>
          <w:color w:val="000000"/>
          <w:sz w:val="24"/>
        </w:rPr>
        <w:t>致：扬州市公共资源交易中心宝应分中心：</w:t>
      </w:r>
    </w:p>
    <w:p w:rsidR="00ED4027" w:rsidRDefault="008813AD">
      <w:pPr>
        <w:adjustRightInd w:val="0"/>
        <w:spacing w:line="420" w:lineRule="exact"/>
        <w:ind w:firstLineChars="200" w:firstLine="480"/>
        <w:jc w:val="left"/>
        <w:textAlignment w:val="baseline"/>
        <w:rPr>
          <w:rFonts w:ascii="宋体" w:hAnsi="宋体"/>
          <w:color w:val="000000"/>
          <w:sz w:val="24"/>
        </w:rPr>
      </w:pPr>
      <w:r>
        <w:rPr>
          <w:rFonts w:ascii="宋体" w:hAnsi="宋体" w:hint="eastAsia"/>
          <w:color w:val="000000"/>
          <w:sz w:val="24"/>
        </w:rPr>
        <w:t>根据贵方的</w:t>
      </w:r>
      <w:r>
        <w:rPr>
          <w:rFonts w:ascii="宋体" w:hAnsi="宋体"/>
          <w:color w:val="000000"/>
          <w:sz w:val="24"/>
          <w:u w:val="single"/>
        </w:rPr>
        <w:t>****</w:t>
      </w:r>
      <w:r>
        <w:rPr>
          <w:rFonts w:ascii="宋体" w:hAnsi="宋体" w:hint="eastAsia"/>
          <w:color w:val="000000"/>
          <w:sz w:val="24"/>
        </w:rPr>
        <w:t>号招标文件，正式授权下述签字人_____(姓名)代表我方_______（投标人的名称），全权处理本次项目投标的有关事宜。</w:t>
      </w:r>
    </w:p>
    <w:p w:rsidR="00ED4027" w:rsidRDefault="008813AD">
      <w:pPr>
        <w:adjustRightInd w:val="0"/>
        <w:spacing w:line="420" w:lineRule="exact"/>
        <w:ind w:firstLineChars="200" w:firstLine="480"/>
        <w:jc w:val="left"/>
        <w:textAlignment w:val="baseline"/>
        <w:rPr>
          <w:rFonts w:ascii="宋体" w:hAnsi="宋体"/>
          <w:color w:val="000000"/>
          <w:sz w:val="24"/>
        </w:rPr>
      </w:pPr>
      <w:r>
        <w:rPr>
          <w:rFonts w:ascii="宋体" w:hAnsi="宋体" w:hint="eastAsia"/>
          <w:color w:val="000000"/>
          <w:sz w:val="24"/>
        </w:rPr>
        <w:t>据此函，__________签字人兹宣布同意如下：</w:t>
      </w:r>
    </w:p>
    <w:p w:rsidR="00ED4027" w:rsidRDefault="008813AD">
      <w:pPr>
        <w:adjustRightInd w:val="0"/>
        <w:spacing w:line="420" w:lineRule="exact"/>
        <w:ind w:firstLine="480"/>
        <w:jc w:val="left"/>
        <w:textAlignment w:val="baseline"/>
        <w:rPr>
          <w:rFonts w:ascii="宋体" w:hAnsi="宋体"/>
          <w:color w:val="000000"/>
          <w:sz w:val="24"/>
        </w:rPr>
      </w:pPr>
      <w:r>
        <w:rPr>
          <w:rFonts w:ascii="宋体" w:hAnsi="宋体" w:hint="eastAsia"/>
          <w:color w:val="000000"/>
          <w:sz w:val="24"/>
        </w:rPr>
        <w:t>1.按招标文件规定的各项要求，向买方提供所需货物（包含与货物相关的服务）。</w:t>
      </w:r>
    </w:p>
    <w:p w:rsidR="00ED4027" w:rsidRDefault="008813AD">
      <w:pPr>
        <w:adjustRightInd w:val="0"/>
        <w:spacing w:line="420" w:lineRule="exact"/>
        <w:ind w:firstLineChars="200" w:firstLine="480"/>
        <w:jc w:val="left"/>
        <w:textAlignment w:val="baseline"/>
        <w:rPr>
          <w:rFonts w:ascii="宋体" w:hAnsi="宋体"/>
          <w:color w:val="000000"/>
          <w:sz w:val="24"/>
        </w:rPr>
      </w:pPr>
      <w:r>
        <w:rPr>
          <w:rFonts w:ascii="宋体" w:hAnsi="宋体" w:hint="eastAsia"/>
          <w:color w:val="000000"/>
          <w:sz w:val="24"/>
        </w:rPr>
        <w:t>2.我们完全理解贵方不一定将合同授予最低报价的投标人。</w:t>
      </w:r>
    </w:p>
    <w:p w:rsidR="00ED4027" w:rsidRDefault="008813AD">
      <w:pPr>
        <w:adjustRightInd w:val="0"/>
        <w:spacing w:line="420" w:lineRule="exact"/>
        <w:ind w:firstLineChars="200" w:firstLine="480"/>
        <w:jc w:val="left"/>
        <w:textAlignment w:val="baseline"/>
        <w:rPr>
          <w:rFonts w:ascii="宋体" w:hAnsi="宋体"/>
          <w:color w:val="000000"/>
          <w:sz w:val="24"/>
        </w:rPr>
      </w:pPr>
      <w:r>
        <w:rPr>
          <w:rFonts w:ascii="宋体" w:hAnsi="宋体" w:hint="eastAsia"/>
          <w:color w:val="000000"/>
          <w:sz w:val="24"/>
        </w:rPr>
        <w:t>3.我们已详细审核全部招标文件及其有效补充文件，我们知道必须放弃提出含糊不清或误解问题的权利。</w:t>
      </w:r>
    </w:p>
    <w:p w:rsidR="00ED4027" w:rsidRDefault="008813AD">
      <w:pPr>
        <w:adjustRightInd w:val="0"/>
        <w:spacing w:line="420" w:lineRule="exact"/>
        <w:ind w:firstLine="480"/>
        <w:jc w:val="left"/>
        <w:textAlignment w:val="baseline"/>
        <w:rPr>
          <w:rFonts w:ascii="宋体" w:hAnsi="宋体"/>
          <w:color w:val="000000"/>
          <w:sz w:val="24"/>
        </w:rPr>
      </w:pPr>
      <w:r>
        <w:rPr>
          <w:rFonts w:ascii="宋体" w:hAnsi="宋体" w:hint="eastAsia"/>
          <w:color w:val="000000"/>
          <w:sz w:val="24"/>
        </w:rPr>
        <w:t>4.我们同意从规定的开标日期起遵循本投标文件，并在规定的投标有效期期满之前均具有约束力。</w:t>
      </w:r>
    </w:p>
    <w:p w:rsidR="00ED4027" w:rsidRDefault="008813AD">
      <w:pPr>
        <w:adjustRightInd w:val="0"/>
        <w:spacing w:line="420" w:lineRule="exact"/>
        <w:ind w:firstLine="480"/>
        <w:jc w:val="left"/>
        <w:textAlignment w:val="baseline"/>
        <w:rPr>
          <w:rFonts w:ascii="宋体" w:hAnsi="宋体"/>
          <w:color w:val="000000"/>
          <w:sz w:val="24"/>
        </w:rPr>
      </w:pPr>
      <w:r>
        <w:rPr>
          <w:rFonts w:ascii="宋体" w:hAnsi="宋体"/>
          <w:color w:val="000000"/>
          <w:sz w:val="24"/>
        </w:rPr>
        <w:t>5</w:t>
      </w:r>
      <w:r>
        <w:rPr>
          <w:rFonts w:ascii="宋体" w:hAnsi="宋体" w:hint="eastAsia"/>
          <w:color w:val="000000"/>
          <w:sz w:val="24"/>
        </w:rPr>
        <w:t>.同意向贵方提供贵方可能另外要求的与投标有关的任何证据或资料，并保证我方已提供和将要提供的文件是真实的、准确的。</w:t>
      </w:r>
    </w:p>
    <w:p w:rsidR="00ED4027" w:rsidRDefault="008813AD">
      <w:pPr>
        <w:adjustRightInd w:val="0"/>
        <w:spacing w:line="420" w:lineRule="exact"/>
        <w:ind w:firstLine="480"/>
        <w:jc w:val="left"/>
        <w:textAlignment w:val="baseline"/>
        <w:rPr>
          <w:rFonts w:ascii="宋体" w:hAnsi="宋体"/>
          <w:color w:val="000000"/>
          <w:sz w:val="24"/>
        </w:rPr>
      </w:pPr>
      <w:r>
        <w:rPr>
          <w:rFonts w:ascii="宋体" w:hAnsi="宋体"/>
          <w:color w:val="000000"/>
          <w:sz w:val="24"/>
        </w:rPr>
        <w:t>6</w:t>
      </w:r>
      <w:r>
        <w:rPr>
          <w:rFonts w:ascii="宋体" w:hAnsi="宋体" w:hint="eastAsia"/>
          <w:color w:val="000000"/>
          <w:sz w:val="24"/>
        </w:rPr>
        <w:t>.一旦我方中标,我方将根据招标文件的规定，严格履行合同的责任和义务,并保证在招标文件规定的时间完成项目，交付买方验收、使用。</w:t>
      </w:r>
    </w:p>
    <w:p w:rsidR="00ED4027" w:rsidRDefault="008813AD">
      <w:pPr>
        <w:adjustRightInd w:val="0"/>
        <w:spacing w:line="420" w:lineRule="exact"/>
        <w:ind w:left="425"/>
        <w:jc w:val="left"/>
        <w:textAlignment w:val="baseline"/>
        <w:rPr>
          <w:rFonts w:ascii="宋体" w:hAnsi="宋体"/>
          <w:color w:val="000000"/>
          <w:sz w:val="24"/>
        </w:rPr>
      </w:pPr>
      <w:r>
        <w:rPr>
          <w:rFonts w:ascii="宋体" w:hAnsi="宋体"/>
          <w:color w:val="000000"/>
          <w:sz w:val="24"/>
        </w:rPr>
        <w:t>7</w:t>
      </w:r>
      <w:r>
        <w:rPr>
          <w:rFonts w:ascii="宋体" w:hAnsi="宋体" w:hint="eastAsia"/>
          <w:color w:val="000000"/>
          <w:sz w:val="24"/>
        </w:rPr>
        <w:t>.与本投标有关的正式通讯地址为：</w:t>
      </w:r>
    </w:p>
    <w:p w:rsidR="00ED4027" w:rsidRDefault="008813AD">
      <w:pPr>
        <w:adjustRightInd w:val="0"/>
        <w:spacing w:line="420" w:lineRule="exact"/>
        <w:ind w:leftChars="200" w:left="420" w:firstLineChars="200" w:firstLine="480"/>
        <w:jc w:val="left"/>
        <w:textAlignment w:val="baseline"/>
        <w:rPr>
          <w:rFonts w:ascii="宋体" w:hAnsi="宋体"/>
          <w:color w:val="000000"/>
          <w:sz w:val="24"/>
        </w:rPr>
      </w:pPr>
      <w:r>
        <w:rPr>
          <w:rFonts w:ascii="宋体" w:hAnsi="宋体" w:hint="eastAsia"/>
          <w:color w:val="000000"/>
          <w:sz w:val="24"/>
        </w:rPr>
        <w:t>地        址：</w:t>
      </w:r>
    </w:p>
    <w:p w:rsidR="00ED4027" w:rsidRDefault="008813AD">
      <w:pPr>
        <w:adjustRightInd w:val="0"/>
        <w:spacing w:line="420" w:lineRule="exact"/>
        <w:ind w:leftChars="200" w:left="420" w:firstLineChars="200" w:firstLine="480"/>
        <w:jc w:val="left"/>
        <w:textAlignment w:val="baseline"/>
        <w:rPr>
          <w:rFonts w:ascii="宋体" w:hAnsi="宋体"/>
          <w:color w:val="000000"/>
          <w:sz w:val="24"/>
        </w:rPr>
      </w:pPr>
      <w:r>
        <w:rPr>
          <w:rFonts w:ascii="宋体" w:hAnsi="宋体" w:hint="eastAsia"/>
          <w:color w:val="000000"/>
          <w:sz w:val="24"/>
        </w:rPr>
        <w:t>邮        编：</w:t>
      </w:r>
    </w:p>
    <w:p w:rsidR="00ED4027" w:rsidRDefault="008813AD">
      <w:pPr>
        <w:adjustRightInd w:val="0"/>
        <w:spacing w:line="420" w:lineRule="exact"/>
        <w:ind w:leftChars="200" w:left="420" w:firstLineChars="200" w:firstLine="480"/>
        <w:jc w:val="left"/>
        <w:textAlignment w:val="baseline"/>
        <w:rPr>
          <w:rFonts w:ascii="宋体" w:hAnsi="宋体"/>
          <w:color w:val="000000"/>
          <w:sz w:val="24"/>
        </w:rPr>
      </w:pPr>
      <w:r>
        <w:rPr>
          <w:rFonts w:ascii="宋体" w:hAnsi="宋体" w:hint="eastAsia"/>
          <w:color w:val="000000"/>
          <w:sz w:val="24"/>
        </w:rPr>
        <w:t>电        话：</w:t>
      </w:r>
    </w:p>
    <w:p w:rsidR="00ED4027" w:rsidRDefault="008813AD">
      <w:pPr>
        <w:adjustRightInd w:val="0"/>
        <w:spacing w:line="420" w:lineRule="exact"/>
        <w:ind w:leftChars="200" w:left="420" w:firstLineChars="200" w:firstLine="480"/>
        <w:jc w:val="left"/>
        <w:textAlignment w:val="baseline"/>
        <w:rPr>
          <w:rFonts w:ascii="宋体" w:hAnsi="宋体"/>
          <w:color w:val="000000"/>
          <w:sz w:val="24"/>
        </w:rPr>
      </w:pPr>
      <w:r>
        <w:rPr>
          <w:rFonts w:ascii="宋体" w:hAnsi="宋体" w:hint="eastAsia"/>
          <w:color w:val="000000"/>
          <w:sz w:val="24"/>
        </w:rPr>
        <w:t>传        真：</w:t>
      </w:r>
    </w:p>
    <w:p w:rsidR="00ED4027" w:rsidRDefault="008813AD">
      <w:pPr>
        <w:adjustRightInd w:val="0"/>
        <w:spacing w:line="420" w:lineRule="exact"/>
        <w:ind w:leftChars="200" w:left="420" w:firstLineChars="200" w:firstLine="480"/>
        <w:jc w:val="left"/>
        <w:textAlignment w:val="baseline"/>
        <w:rPr>
          <w:rFonts w:ascii="宋体" w:hAnsi="宋体"/>
          <w:color w:val="000000"/>
          <w:sz w:val="24"/>
        </w:rPr>
      </w:pPr>
      <w:r>
        <w:rPr>
          <w:rFonts w:ascii="宋体" w:hAnsi="宋体" w:hint="eastAsia"/>
          <w:color w:val="000000"/>
          <w:sz w:val="24"/>
        </w:rPr>
        <w:t>投标人开户行：</w:t>
      </w:r>
    </w:p>
    <w:p w:rsidR="00ED4027" w:rsidRDefault="008813AD">
      <w:pPr>
        <w:adjustRightInd w:val="0"/>
        <w:spacing w:line="420" w:lineRule="exact"/>
        <w:ind w:leftChars="200" w:left="420" w:firstLineChars="200" w:firstLine="480"/>
        <w:jc w:val="left"/>
        <w:textAlignment w:val="baseline"/>
        <w:rPr>
          <w:rFonts w:ascii="宋体" w:hAnsi="宋体"/>
          <w:color w:val="000000"/>
          <w:sz w:val="24"/>
        </w:rPr>
      </w:pPr>
      <w:r>
        <w:rPr>
          <w:rFonts w:ascii="宋体" w:hAnsi="宋体" w:hint="eastAsia"/>
          <w:color w:val="000000"/>
          <w:sz w:val="24"/>
        </w:rPr>
        <w:t xml:space="preserve">账        号： </w:t>
      </w:r>
    </w:p>
    <w:p w:rsidR="00ED4027" w:rsidRDefault="008813AD">
      <w:pPr>
        <w:adjustRightInd w:val="0"/>
        <w:spacing w:line="420" w:lineRule="exact"/>
        <w:ind w:leftChars="200" w:left="420" w:firstLineChars="200" w:firstLine="480"/>
        <w:jc w:val="left"/>
        <w:textAlignment w:val="baseline"/>
        <w:rPr>
          <w:rFonts w:ascii="宋体" w:hAnsi="宋体"/>
          <w:color w:val="000000"/>
          <w:sz w:val="24"/>
        </w:rPr>
      </w:pPr>
      <w:r>
        <w:rPr>
          <w:rFonts w:ascii="宋体" w:hAnsi="宋体" w:hint="eastAsia"/>
          <w:color w:val="000000"/>
          <w:sz w:val="24"/>
        </w:rPr>
        <w:t>日        期：______年____月____日</w:t>
      </w:r>
    </w:p>
    <w:p w:rsidR="00ED4027" w:rsidRDefault="00ED4027">
      <w:pPr>
        <w:rPr>
          <w:rFonts w:ascii="宋体" w:hAnsi="宋体"/>
          <w:b/>
          <w:color w:val="000000"/>
          <w:sz w:val="24"/>
        </w:rPr>
      </w:pPr>
    </w:p>
    <w:p w:rsidR="00ED4027" w:rsidRDefault="00ED4027">
      <w:pPr>
        <w:pStyle w:val="af0"/>
        <w:ind w:firstLine="482"/>
        <w:rPr>
          <w:rFonts w:ascii="宋体" w:hAnsi="宋体"/>
          <w:b/>
          <w:color w:val="000000"/>
          <w:sz w:val="24"/>
          <w:szCs w:val="21"/>
        </w:rPr>
      </w:pPr>
    </w:p>
    <w:p w:rsidR="00ED4027" w:rsidRDefault="00ED4027">
      <w:pPr>
        <w:pStyle w:val="af0"/>
        <w:ind w:firstLine="482"/>
        <w:rPr>
          <w:rFonts w:ascii="宋体" w:hAnsi="宋体"/>
          <w:b/>
          <w:color w:val="000000"/>
          <w:sz w:val="24"/>
          <w:szCs w:val="21"/>
        </w:rPr>
      </w:pPr>
    </w:p>
    <w:p w:rsidR="00ED4027" w:rsidRDefault="00ED4027">
      <w:pPr>
        <w:pStyle w:val="af0"/>
        <w:ind w:firstLine="482"/>
        <w:rPr>
          <w:rFonts w:ascii="宋体" w:hAnsi="宋体"/>
          <w:b/>
          <w:color w:val="000000"/>
          <w:sz w:val="24"/>
          <w:szCs w:val="21"/>
        </w:rPr>
      </w:pPr>
    </w:p>
    <w:p w:rsidR="00ED4027" w:rsidRDefault="00ED4027">
      <w:pPr>
        <w:pStyle w:val="af0"/>
        <w:ind w:firstLine="482"/>
        <w:rPr>
          <w:rFonts w:ascii="宋体" w:hAnsi="宋体"/>
          <w:b/>
          <w:color w:val="000000"/>
          <w:sz w:val="24"/>
          <w:szCs w:val="21"/>
        </w:rPr>
      </w:pPr>
    </w:p>
    <w:p w:rsidR="00ED4027" w:rsidRDefault="00ED4027">
      <w:pPr>
        <w:pStyle w:val="af0"/>
        <w:ind w:firstLine="482"/>
        <w:rPr>
          <w:rFonts w:ascii="宋体" w:hAnsi="宋体"/>
          <w:b/>
          <w:color w:val="000000"/>
          <w:sz w:val="24"/>
          <w:szCs w:val="21"/>
        </w:rPr>
      </w:pPr>
    </w:p>
    <w:p w:rsidR="00ED4027" w:rsidRDefault="00ED4027">
      <w:pPr>
        <w:pStyle w:val="af0"/>
        <w:ind w:firstLine="482"/>
        <w:rPr>
          <w:rFonts w:ascii="宋体" w:hAnsi="宋体"/>
          <w:b/>
          <w:color w:val="000000"/>
          <w:sz w:val="24"/>
          <w:szCs w:val="21"/>
        </w:rPr>
      </w:pPr>
    </w:p>
    <w:p w:rsidR="00ED4027" w:rsidRDefault="008813AD">
      <w:pPr>
        <w:pStyle w:val="af0"/>
        <w:ind w:firstLineChars="0" w:firstLine="0"/>
        <w:rPr>
          <w:rFonts w:ascii="宋体" w:eastAsia="宋体" w:hAnsi="宋体" w:cs="宋体"/>
          <w:b/>
          <w:color w:val="0B5FD1"/>
          <w:sz w:val="24"/>
          <w:szCs w:val="24"/>
        </w:rPr>
      </w:pPr>
      <w:r>
        <w:rPr>
          <w:rFonts w:ascii="宋体" w:eastAsia="宋体" w:hAnsi="宋体" w:cs="宋体" w:hint="eastAsia"/>
          <w:b/>
          <w:color w:val="000000"/>
          <w:sz w:val="24"/>
          <w:szCs w:val="21"/>
        </w:rPr>
        <w:lastRenderedPageBreak/>
        <w:t xml:space="preserve">附件7           </w:t>
      </w:r>
      <w:r>
        <w:rPr>
          <w:rFonts w:ascii="宋体" w:eastAsia="宋体" w:hAnsi="宋体" w:cs="宋体" w:hint="eastAsia"/>
          <w:b/>
          <w:sz w:val="24"/>
          <w:szCs w:val="24"/>
        </w:rPr>
        <w:t>主要标的信息（中标后将公示）</w:t>
      </w:r>
    </w:p>
    <w:p w:rsidR="00ED4027" w:rsidRDefault="008813AD">
      <w:pPr>
        <w:spacing w:after="312" w:line="360" w:lineRule="auto"/>
        <w:rPr>
          <w:rFonts w:ascii="宋体" w:hAnsi="宋体" w:cs="宋体"/>
          <w:b/>
          <w:sz w:val="24"/>
          <w:szCs w:val="24"/>
        </w:rPr>
      </w:pPr>
      <w:r>
        <w:rPr>
          <w:rFonts w:ascii="宋体" w:hAnsi="宋体" w:cs="宋体" w:hint="eastAsia"/>
          <w:sz w:val="24"/>
          <w:szCs w:val="24"/>
        </w:rPr>
        <w:t>投标人全称：</w:t>
      </w:r>
    </w:p>
    <w:tbl>
      <w:tblPr>
        <w:tblW w:w="76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01"/>
        <w:gridCol w:w="3780"/>
      </w:tblGrid>
      <w:tr w:rsidR="00ED4027">
        <w:tc>
          <w:tcPr>
            <w:tcW w:w="3901" w:type="dxa"/>
          </w:tcPr>
          <w:p w:rsidR="00ED4027" w:rsidRDefault="008813AD">
            <w:pPr>
              <w:jc w:val="center"/>
              <w:rPr>
                <w:rFonts w:ascii="宋体" w:hAnsi="宋体" w:cs="宋体"/>
                <w:sz w:val="24"/>
                <w:szCs w:val="24"/>
              </w:rPr>
            </w:pPr>
            <w:r>
              <w:rPr>
                <w:rFonts w:ascii="宋体" w:hAnsi="宋体" w:cs="宋体" w:hint="eastAsia"/>
                <w:sz w:val="24"/>
                <w:szCs w:val="24"/>
              </w:rPr>
              <w:t>货物类</w:t>
            </w:r>
          </w:p>
        </w:tc>
        <w:tc>
          <w:tcPr>
            <w:tcW w:w="3780" w:type="dxa"/>
          </w:tcPr>
          <w:p w:rsidR="00ED4027" w:rsidRDefault="008813AD">
            <w:pPr>
              <w:jc w:val="center"/>
              <w:rPr>
                <w:rFonts w:ascii="宋体" w:hAnsi="宋体" w:cs="宋体"/>
                <w:sz w:val="24"/>
                <w:szCs w:val="24"/>
              </w:rPr>
            </w:pPr>
            <w:r>
              <w:rPr>
                <w:rFonts w:ascii="宋体" w:hAnsi="宋体" w:cs="宋体" w:hint="eastAsia"/>
                <w:sz w:val="24"/>
                <w:szCs w:val="24"/>
              </w:rPr>
              <w:t>服务类</w:t>
            </w:r>
          </w:p>
        </w:tc>
      </w:tr>
      <w:tr w:rsidR="00ED4027">
        <w:trPr>
          <w:trHeight w:val="3810"/>
        </w:trPr>
        <w:tc>
          <w:tcPr>
            <w:tcW w:w="3901" w:type="dxa"/>
          </w:tcPr>
          <w:p w:rsidR="00ED4027" w:rsidRDefault="008813AD">
            <w:pPr>
              <w:spacing w:line="360" w:lineRule="auto"/>
              <w:rPr>
                <w:rFonts w:ascii="宋体" w:hAnsi="宋体" w:cs="宋体"/>
                <w:sz w:val="24"/>
                <w:szCs w:val="24"/>
              </w:rPr>
            </w:pPr>
            <w:r>
              <w:rPr>
                <w:rFonts w:ascii="宋体" w:hAnsi="宋体" w:cs="宋体" w:hint="eastAsia"/>
                <w:sz w:val="24"/>
                <w:szCs w:val="24"/>
              </w:rPr>
              <w:t>名称：</w:t>
            </w:r>
          </w:p>
          <w:p w:rsidR="00ED4027" w:rsidRDefault="008813AD">
            <w:pPr>
              <w:spacing w:line="360" w:lineRule="auto"/>
              <w:rPr>
                <w:rFonts w:ascii="宋体" w:hAnsi="宋体" w:cs="宋体"/>
                <w:sz w:val="24"/>
                <w:szCs w:val="24"/>
              </w:rPr>
            </w:pPr>
            <w:r>
              <w:rPr>
                <w:rFonts w:ascii="宋体" w:hAnsi="宋体" w:cs="宋体" w:hint="eastAsia"/>
                <w:sz w:val="24"/>
                <w:szCs w:val="24"/>
              </w:rPr>
              <w:t>品牌（如有）：</w:t>
            </w:r>
          </w:p>
          <w:p w:rsidR="00ED4027" w:rsidRDefault="008813AD">
            <w:pPr>
              <w:spacing w:line="360" w:lineRule="auto"/>
              <w:rPr>
                <w:rFonts w:ascii="宋体" w:hAnsi="宋体" w:cs="宋体"/>
                <w:sz w:val="24"/>
                <w:szCs w:val="24"/>
              </w:rPr>
            </w:pPr>
            <w:r>
              <w:rPr>
                <w:rFonts w:ascii="宋体" w:hAnsi="宋体" w:cs="宋体" w:hint="eastAsia"/>
                <w:sz w:val="24"/>
                <w:szCs w:val="24"/>
              </w:rPr>
              <w:t>规格型号：</w:t>
            </w:r>
          </w:p>
          <w:p w:rsidR="00ED4027" w:rsidRDefault="008813AD">
            <w:pPr>
              <w:spacing w:line="360" w:lineRule="auto"/>
              <w:rPr>
                <w:rFonts w:ascii="宋体" w:hAnsi="宋体" w:cs="宋体"/>
                <w:sz w:val="24"/>
                <w:szCs w:val="24"/>
              </w:rPr>
            </w:pPr>
            <w:r>
              <w:rPr>
                <w:rFonts w:ascii="宋体" w:hAnsi="宋体" w:cs="宋体" w:hint="eastAsia"/>
                <w:sz w:val="24"/>
                <w:szCs w:val="24"/>
              </w:rPr>
              <w:t>数量：</w:t>
            </w:r>
          </w:p>
          <w:p w:rsidR="00ED4027" w:rsidRDefault="008813AD">
            <w:pPr>
              <w:spacing w:line="360" w:lineRule="auto"/>
              <w:rPr>
                <w:rFonts w:ascii="宋体" w:hAnsi="宋体" w:cs="宋体"/>
                <w:sz w:val="24"/>
                <w:szCs w:val="24"/>
              </w:rPr>
            </w:pPr>
            <w:r>
              <w:rPr>
                <w:rFonts w:ascii="宋体" w:hAnsi="宋体" w:cs="宋体" w:hint="eastAsia"/>
                <w:sz w:val="24"/>
                <w:szCs w:val="24"/>
              </w:rPr>
              <w:t>单价：</w:t>
            </w:r>
          </w:p>
        </w:tc>
        <w:tc>
          <w:tcPr>
            <w:tcW w:w="3780" w:type="dxa"/>
          </w:tcPr>
          <w:p w:rsidR="00ED4027" w:rsidRDefault="008813AD">
            <w:pPr>
              <w:spacing w:line="360" w:lineRule="auto"/>
              <w:rPr>
                <w:rFonts w:ascii="宋体" w:hAnsi="宋体" w:cs="宋体"/>
                <w:sz w:val="24"/>
                <w:szCs w:val="24"/>
              </w:rPr>
            </w:pPr>
            <w:r>
              <w:rPr>
                <w:rFonts w:ascii="宋体" w:hAnsi="宋体" w:cs="宋体" w:hint="eastAsia"/>
                <w:sz w:val="24"/>
                <w:szCs w:val="24"/>
              </w:rPr>
              <w:t>名称：</w:t>
            </w:r>
          </w:p>
          <w:p w:rsidR="00ED4027" w:rsidRDefault="008813AD">
            <w:pPr>
              <w:spacing w:line="360" w:lineRule="auto"/>
              <w:rPr>
                <w:rFonts w:ascii="宋体" w:hAnsi="宋体" w:cs="宋体"/>
                <w:sz w:val="24"/>
                <w:szCs w:val="24"/>
              </w:rPr>
            </w:pPr>
            <w:r>
              <w:rPr>
                <w:rFonts w:ascii="宋体" w:hAnsi="宋体" w:cs="宋体" w:hint="eastAsia"/>
                <w:sz w:val="24"/>
                <w:szCs w:val="24"/>
              </w:rPr>
              <w:t>服务范围：</w:t>
            </w:r>
          </w:p>
          <w:p w:rsidR="00ED4027" w:rsidRDefault="008813AD">
            <w:pPr>
              <w:spacing w:line="360" w:lineRule="auto"/>
              <w:rPr>
                <w:rFonts w:ascii="宋体" w:hAnsi="宋体" w:cs="宋体"/>
                <w:sz w:val="24"/>
                <w:szCs w:val="24"/>
                <w:u w:val="single"/>
              </w:rPr>
            </w:pPr>
            <w:r>
              <w:rPr>
                <w:rFonts w:ascii="宋体" w:hAnsi="宋体" w:cs="宋体" w:hint="eastAsia"/>
                <w:sz w:val="24"/>
                <w:szCs w:val="24"/>
              </w:rPr>
              <w:t>服务要求：</w:t>
            </w:r>
          </w:p>
          <w:p w:rsidR="00ED4027" w:rsidRDefault="008813AD">
            <w:pPr>
              <w:spacing w:line="360" w:lineRule="auto"/>
              <w:rPr>
                <w:rFonts w:ascii="宋体" w:hAnsi="宋体" w:cs="宋体"/>
                <w:sz w:val="24"/>
                <w:szCs w:val="24"/>
                <w:u w:val="single"/>
              </w:rPr>
            </w:pPr>
            <w:r>
              <w:rPr>
                <w:rFonts w:ascii="宋体" w:hAnsi="宋体" w:cs="宋体" w:hint="eastAsia"/>
                <w:sz w:val="24"/>
                <w:szCs w:val="24"/>
              </w:rPr>
              <w:t>服务时间：</w:t>
            </w:r>
          </w:p>
          <w:p w:rsidR="00ED4027" w:rsidRDefault="008813AD">
            <w:pPr>
              <w:spacing w:line="360" w:lineRule="auto"/>
              <w:rPr>
                <w:rFonts w:ascii="宋体" w:hAnsi="宋体" w:cs="宋体"/>
                <w:sz w:val="24"/>
                <w:szCs w:val="24"/>
              </w:rPr>
            </w:pPr>
            <w:r>
              <w:rPr>
                <w:rFonts w:ascii="宋体" w:hAnsi="宋体" w:cs="宋体" w:hint="eastAsia"/>
                <w:sz w:val="24"/>
                <w:szCs w:val="24"/>
              </w:rPr>
              <w:t>服务标准：</w:t>
            </w:r>
          </w:p>
        </w:tc>
      </w:tr>
    </w:tbl>
    <w:p w:rsidR="00ED4027" w:rsidRDefault="00ED4027">
      <w:pPr>
        <w:pStyle w:val="af0"/>
        <w:ind w:firstLine="482"/>
        <w:rPr>
          <w:rFonts w:ascii="宋体" w:hAnsi="宋体"/>
          <w:b/>
          <w:color w:val="000000"/>
          <w:sz w:val="24"/>
          <w:szCs w:val="21"/>
        </w:rPr>
      </w:pPr>
    </w:p>
    <w:p w:rsidR="00ED4027" w:rsidRDefault="00ED4027">
      <w:pPr>
        <w:pStyle w:val="af0"/>
        <w:ind w:firstLine="482"/>
        <w:rPr>
          <w:rFonts w:ascii="宋体" w:hAnsi="宋体"/>
          <w:b/>
          <w:color w:val="000000"/>
          <w:sz w:val="24"/>
          <w:szCs w:val="21"/>
        </w:rPr>
      </w:pPr>
    </w:p>
    <w:p w:rsidR="00ED4027" w:rsidRDefault="00ED4027">
      <w:pPr>
        <w:pStyle w:val="af0"/>
        <w:ind w:firstLine="482"/>
        <w:rPr>
          <w:rFonts w:ascii="宋体" w:hAnsi="宋体"/>
          <w:b/>
          <w:color w:val="000000"/>
          <w:sz w:val="24"/>
          <w:szCs w:val="21"/>
        </w:rPr>
      </w:pPr>
    </w:p>
    <w:p w:rsidR="00ED4027" w:rsidRDefault="00ED4027">
      <w:pPr>
        <w:pStyle w:val="af0"/>
        <w:ind w:firstLine="482"/>
        <w:rPr>
          <w:rFonts w:ascii="宋体" w:hAnsi="宋体"/>
          <w:b/>
          <w:color w:val="000000"/>
          <w:sz w:val="24"/>
          <w:szCs w:val="21"/>
        </w:rPr>
      </w:pPr>
    </w:p>
    <w:p w:rsidR="00ED4027" w:rsidRDefault="00ED4027">
      <w:pPr>
        <w:pStyle w:val="af0"/>
        <w:ind w:firstLine="482"/>
        <w:rPr>
          <w:rFonts w:ascii="宋体" w:hAnsi="宋体"/>
          <w:b/>
          <w:color w:val="000000"/>
          <w:sz w:val="24"/>
          <w:szCs w:val="21"/>
        </w:rPr>
      </w:pPr>
    </w:p>
    <w:p w:rsidR="00ED4027" w:rsidRDefault="00ED4027">
      <w:pPr>
        <w:pStyle w:val="af0"/>
        <w:ind w:firstLine="482"/>
        <w:rPr>
          <w:rFonts w:ascii="宋体" w:hAnsi="宋体"/>
          <w:b/>
          <w:color w:val="000000"/>
          <w:sz w:val="24"/>
          <w:szCs w:val="21"/>
        </w:rPr>
      </w:pPr>
    </w:p>
    <w:p w:rsidR="00ED4027" w:rsidRDefault="00ED4027">
      <w:pPr>
        <w:pStyle w:val="af0"/>
        <w:ind w:firstLine="482"/>
        <w:rPr>
          <w:rFonts w:ascii="宋体" w:hAnsi="宋体"/>
          <w:b/>
          <w:color w:val="000000"/>
          <w:sz w:val="24"/>
          <w:szCs w:val="21"/>
        </w:rPr>
      </w:pPr>
    </w:p>
    <w:p w:rsidR="00ED4027" w:rsidRDefault="00ED4027">
      <w:pPr>
        <w:pStyle w:val="af0"/>
        <w:ind w:firstLine="482"/>
        <w:rPr>
          <w:rFonts w:ascii="宋体" w:hAnsi="宋体"/>
          <w:b/>
          <w:color w:val="000000"/>
          <w:sz w:val="24"/>
          <w:szCs w:val="21"/>
        </w:rPr>
      </w:pPr>
    </w:p>
    <w:p w:rsidR="00ED4027" w:rsidRDefault="00ED4027">
      <w:pPr>
        <w:pStyle w:val="af0"/>
        <w:ind w:firstLine="482"/>
        <w:rPr>
          <w:rFonts w:ascii="宋体" w:hAnsi="宋体"/>
          <w:b/>
          <w:color w:val="000000"/>
          <w:sz w:val="24"/>
          <w:szCs w:val="21"/>
        </w:rPr>
      </w:pPr>
    </w:p>
    <w:p w:rsidR="00ED4027" w:rsidRDefault="00ED4027">
      <w:pPr>
        <w:pStyle w:val="af0"/>
        <w:ind w:firstLine="482"/>
        <w:rPr>
          <w:rFonts w:ascii="宋体" w:hAnsi="宋体"/>
          <w:b/>
          <w:color w:val="000000"/>
          <w:sz w:val="24"/>
          <w:szCs w:val="21"/>
        </w:rPr>
      </w:pPr>
    </w:p>
    <w:p w:rsidR="00ED4027" w:rsidRDefault="00ED4027">
      <w:pPr>
        <w:pStyle w:val="af0"/>
        <w:ind w:firstLine="482"/>
        <w:rPr>
          <w:rFonts w:ascii="宋体" w:hAnsi="宋体"/>
          <w:b/>
          <w:color w:val="000000"/>
          <w:sz w:val="24"/>
          <w:szCs w:val="21"/>
        </w:rPr>
      </w:pPr>
    </w:p>
    <w:p w:rsidR="00ED4027" w:rsidRDefault="00ED4027">
      <w:pPr>
        <w:pStyle w:val="af0"/>
        <w:ind w:firstLine="482"/>
        <w:rPr>
          <w:rFonts w:ascii="宋体" w:hAnsi="宋体"/>
          <w:b/>
          <w:color w:val="000000"/>
          <w:sz w:val="24"/>
          <w:szCs w:val="21"/>
        </w:rPr>
      </w:pPr>
    </w:p>
    <w:p w:rsidR="00ED4027" w:rsidRDefault="00ED4027">
      <w:pPr>
        <w:pStyle w:val="af0"/>
        <w:ind w:firstLine="482"/>
        <w:rPr>
          <w:rFonts w:ascii="宋体" w:hAnsi="宋体"/>
          <w:b/>
          <w:color w:val="000000"/>
          <w:sz w:val="24"/>
          <w:szCs w:val="21"/>
        </w:rPr>
      </w:pPr>
    </w:p>
    <w:p w:rsidR="00ED4027" w:rsidRDefault="00ED4027">
      <w:pPr>
        <w:pStyle w:val="af0"/>
        <w:ind w:firstLine="482"/>
        <w:rPr>
          <w:rFonts w:ascii="宋体" w:hAnsi="宋体"/>
          <w:b/>
          <w:color w:val="000000"/>
          <w:sz w:val="24"/>
          <w:szCs w:val="21"/>
        </w:rPr>
      </w:pPr>
    </w:p>
    <w:p w:rsidR="00ED4027" w:rsidRDefault="00ED4027">
      <w:pPr>
        <w:pStyle w:val="af0"/>
        <w:ind w:firstLine="482"/>
        <w:rPr>
          <w:rFonts w:ascii="宋体" w:hAnsi="宋体"/>
          <w:b/>
          <w:color w:val="000000"/>
          <w:sz w:val="24"/>
          <w:szCs w:val="21"/>
        </w:rPr>
      </w:pPr>
    </w:p>
    <w:p w:rsidR="00ED4027" w:rsidRDefault="00ED4027">
      <w:pPr>
        <w:pStyle w:val="af0"/>
        <w:ind w:firstLine="482"/>
        <w:rPr>
          <w:rFonts w:ascii="宋体" w:hAnsi="宋体"/>
          <w:b/>
          <w:color w:val="000000"/>
          <w:sz w:val="24"/>
          <w:szCs w:val="21"/>
        </w:rPr>
      </w:pPr>
    </w:p>
    <w:p w:rsidR="00ED4027" w:rsidRDefault="00ED4027">
      <w:pPr>
        <w:pStyle w:val="af0"/>
        <w:ind w:firstLine="482"/>
        <w:rPr>
          <w:rFonts w:ascii="宋体" w:hAnsi="宋体"/>
          <w:b/>
          <w:color w:val="000000"/>
          <w:sz w:val="24"/>
          <w:szCs w:val="21"/>
        </w:rPr>
      </w:pPr>
    </w:p>
    <w:p w:rsidR="00ED4027" w:rsidRDefault="00ED4027">
      <w:pPr>
        <w:pStyle w:val="af0"/>
        <w:ind w:firstLine="482"/>
        <w:rPr>
          <w:rFonts w:ascii="宋体" w:hAnsi="宋体"/>
          <w:b/>
          <w:color w:val="000000"/>
          <w:sz w:val="24"/>
          <w:szCs w:val="21"/>
        </w:rPr>
      </w:pPr>
    </w:p>
    <w:p w:rsidR="00ED4027" w:rsidRDefault="008813AD">
      <w:pPr>
        <w:pStyle w:val="af0"/>
        <w:ind w:firstLineChars="0" w:firstLine="0"/>
        <w:rPr>
          <w:rFonts w:ascii="宋体" w:eastAsia="宋体" w:hAnsi="宋体" w:cs="宋体"/>
          <w:b/>
          <w:color w:val="000000"/>
          <w:sz w:val="24"/>
          <w:szCs w:val="21"/>
        </w:rPr>
      </w:pPr>
      <w:r>
        <w:rPr>
          <w:rFonts w:ascii="宋体" w:eastAsia="宋体" w:hAnsi="宋体" w:cs="宋体" w:hint="eastAsia"/>
          <w:b/>
          <w:color w:val="000000"/>
          <w:sz w:val="24"/>
          <w:szCs w:val="21"/>
        </w:rPr>
        <w:lastRenderedPageBreak/>
        <w:t>附件8</w:t>
      </w:r>
    </w:p>
    <w:p w:rsidR="00ED4027" w:rsidRDefault="008813AD">
      <w:pPr>
        <w:ind w:firstLineChars="500" w:firstLine="1205"/>
        <w:rPr>
          <w:rFonts w:ascii="宋体" w:hAnsi="宋体"/>
          <w:b/>
          <w:color w:val="000000"/>
          <w:sz w:val="24"/>
        </w:rPr>
      </w:pPr>
      <w:r>
        <w:rPr>
          <w:rFonts w:ascii="宋体" w:hAnsi="宋体" w:hint="eastAsia"/>
          <w:b/>
          <w:color w:val="000000"/>
          <w:sz w:val="24"/>
        </w:rPr>
        <w:t>具备履行合同所必需的设备和专业技术能力的书面声明</w:t>
      </w:r>
    </w:p>
    <w:p w:rsidR="00ED4027" w:rsidRDefault="00ED4027">
      <w:pPr>
        <w:ind w:firstLineChars="500" w:firstLine="1205"/>
        <w:rPr>
          <w:rFonts w:ascii="宋体" w:hAnsi="宋体"/>
          <w:b/>
          <w:color w:val="000000"/>
          <w:sz w:val="24"/>
        </w:rPr>
      </w:pPr>
    </w:p>
    <w:p w:rsidR="00ED4027" w:rsidRDefault="008813AD">
      <w:pPr>
        <w:spacing w:line="460" w:lineRule="exact"/>
        <w:ind w:firstLine="492"/>
        <w:rPr>
          <w:rFonts w:ascii="宋体" w:hAnsi="宋体"/>
          <w:bCs/>
          <w:color w:val="000000"/>
          <w:sz w:val="24"/>
        </w:rPr>
      </w:pPr>
      <w:r>
        <w:rPr>
          <w:rFonts w:ascii="宋体" w:hAnsi="宋体" w:hint="eastAsia"/>
          <w:bCs/>
          <w:color w:val="000000"/>
          <w:sz w:val="24"/>
        </w:rPr>
        <w:t>我单位郑重声明：我单位具备履行本项采购合同所必需的设备和专业技术能力，为履行本项采购合同我公司具备如下主要设备和主要专业技术能力：</w:t>
      </w:r>
    </w:p>
    <w:p w:rsidR="00ED4027" w:rsidRDefault="008813AD">
      <w:pPr>
        <w:spacing w:line="460" w:lineRule="exact"/>
        <w:ind w:firstLine="492"/>
        <w:rPr>
          <w:rFonts w:ascii="宋体" w:hAnsi="宋体"/>
          <w:bCs/>
          <w:color w:val="000000"/>
          <w:sz w:val="24"/>
        </w:rPr>
      </w:pPr>
      <w:r>
        <w:rPr>
          <w:rFonts w:ascii="宋体" w:hAnsi="宋体" w:hint="eastAsia"/>
          <w:bCs/>
          <w:color w:val="000000"/>
          <w:sz w:val="24"/>
        </w:rPr>
        <w:t>主要设备有：</w:t>
      </w:r>
      <w:r>
        <w:rPr>
          <w:rFonts w:ascii="宋体" w:hAnsi="宋体" w:hint="eastAsia"/>
          <w:bCs/>
          <w:color w:val="000000"/>
          <w:sz w:val="24"/>
          <w:u w:val="single"/>
        </w:rPr>
        <w:t xml:space="preserve">       </w:t>
      </w:r>
      <w:r>
        <w:rPr>
          <w:rFonts w:ascii="宋体" w:hAnsi="宋体"/>
          <w:bCs/>
          <w:color w:val="000000"/>
          <w:sz w:val="24"/>
          <w:u w:val="single"/>
        </w:rPr>
        <w:t xml:space="preserve">    </w:t>
      </w:r>
      <w:r>
        <w:rPr>
          <w:rFonts w:ascii="宋体" w:hAnsi="宋体" w:hint="eastAsia"/>
          <w:bCs/>
          <w:color w:val="000000"/>
          <w:sz w:val="24"/>
        </w:rPr>
        <w:t>。</w:t>
      </w:r>
    </w:p>
    <w:p w:rsidR="00ED4027" w:rsidRDefault="008813AD">
      <w:pPr>
        <w:spacing w:line="460" w:lineRule="exact"/>
        <w:ind w:firstLine="492"/>
        <w:rPr>
          <w:rFonts w:ascii="宋体" w:hAnsi="宋体"/>
          <w:bCs/>
          <w:color w:val="000000"/>
          <w:sz w:val="24"/>
        </w:rPr>
      </w:pPr>
      <w:r>
        <w:rPr>
          <w:rFonts w:ascii="宋体" w:hAnsi="宋体" w:hint="eastAsia"/>
          <w:bCs/>
          <w:color w:val="000000"/>
          <w:sz w:val="24"/>
        </w:rPr>
        <w:t>主要专业技术能力有：</w:t>
      </w:r>
      <w:r>
        <w:rPr>
          <w:rFonts w:ascii="宋体" w:hAnsi="宋体" w:hint="eastAsia"/>
          <w:bCs/>
          <w:color w:val="000000"/>
          <w:sz w:val="24"/>
          <w:u w:val="single"/>
        </w:rPr>
        <w:t xml:space="preserve">   </w:t>
      </w:r>
      <w:r>
        <w:rPr>
          <w:rFonts w:ascii="宋体" w:hAnsi="宋体"/>
          <w:bCs/>
          <w:color w:val="000000"/>
          <w:sz w:val="24"/>
          <w:u w:val="single"/>
        </w:rPr>
        <w:t xml:space="preserve">   </w:t>
      </w:r>
      <w:r>
        <w:rPr>
          <w:rFonts w:ascii="宋体" w:hAnsi="宋体" w:hint="eastAsia"/>
          <w:bCs/>
          <w:color w:val="000000"/>
          <w:sz w:val="24"/>
          <w:u w:val="single"/>
        </w:rPr>
        <w:t xml:space="preserve">     </w:t>
      </w:r>
      <w:r>
        <w:rPr>
          <w:rFonts w:ascii="宋体" w:hAnsi="宋体"/>
          <w:bCs/>
          <w:color w:val="000000"/>
          <w:sz w:val="24"/>
          <w:u w:val="single"/>
        </w:rPr>
        <w:t xml:space="preserve">   </w:t>
      </w:r>
      <w:r>
        <w:rPr>
          <w:rFonts w:ascii="宋体" w:hAnsi="宋体" w:hint="eastAsia"/>
          <w:bCs/>
          <w:color w:val="000000"/>
          <w:sz w:val="24"/>
        </w:rPr>
        <w:t>。</w:t>
      </w:r>
    </w:p>
    <w:p w:rsidR="00ED4027" w:rsidRDefault="008813AD">
      <w:pPr>
        <w:spacing w:line="460" w:lineRule="exact"/>
        <w:rPr>
          <w:rFonts w:ascii="宋体" w:hAnsi="宋体"/>
          <w:bCs/>
          <w:color w:val="000000"/>
          <w:sz w:val="24"/>
        </w:rPr>
      </w:pPr>
      <w:r>
        <w:rPr>
          <w:rFonts w:ascii="宋体" w:hAnsi="宋体" w:hint="eastAsia"/>
          <w:bCs/>
          <w:color w:val="000000"/>
          <w:sz w:val="24"/>
        </w:rPr>
        <w:t xml:space="preserve">           </w:t>
      </w:r>
    </w:p>
    <w:p w:rsidR="00ED4027" w:rsidRDefault="00ED4027">
      <w:pPr>
        <w:spacing w:line="460" w:lineRule="exact"/>
        <w:rPr>
          <w:rFonts w:ascii="宋体" w:hAnsi="宋体"/>
          <w:bCs/>
          <w:color w:val="000000"/>
          <w:sz w:val="24"/>
        </w:rPr>
      </w:pPr>
    </w:p>
    <w:p w:rsidR="00ED4027" w:rsidRDefault="00ED4027">
      <w:pPr>
        <w:spacing w:line="460" w:lineRule="exact"/>
        <w:rPr>
          <w:rFonts w:ascii="宋体" w:hAnsi="宋体"/>
          <w:bCs/>
          <w:color w:val="000000"/>
          <w:sz w:val="24"/>
        </w:rPr>
      </w:pPr>
    </w:p>
    <w:p w:rsidR="00ED4027" w:rsidRDefault="008813AD">
      <w:pPr>
        <w:pStyle w:val="af0"/>
        <w:ind w:firstLineChars="0" w:firstLine="0"/>
        <w:rPr>
          <w:rFonts w:ascii="宋体" w:eastAsia="宋体" w:hAnsi="宋体" w:cs="宋体"/>
          <w:bCs/>
          <w:color w:val="000000"/>
          <w:sz w:val="24"/>
          <w:szCs w:val="21"/>
        </w:rPr>
      </w:pPr>
      <w:r>
        <w:rPr>
          <w:rFonts w:ascii="宋体" w:eastAsia="宋体" w:hAnsi="宋体" w:cs="宋体" w:hint="eastAsia"/>
          <w:b/>
          <w:color w:val="000000"/>
          <w:sz w:val="24"/>
          <w:szCs w:val="21"/>
        </w:rPr>
        <w:t>附件9</w:t>
      </w:r>
    </w:p>
    <w:p w:rsidR="00ED4027" w:rsidRDefault="008813AD">
      <w:pPr>
        <w:spacing w:line="460" w:lineRule="exact"/>
        <w:rPr>
          <w:rFonts w:ascii="宋体" w:hAnsi="宋体"/>
          <w:b/>
          <w:color w:val="000000"/>
          <w:sz w:val="24"/>
        </w:rPr>
      </w:pPr>
      <w:r>
        <w:rPr>
          <w:rFonts w:ascii="宋体" w:hAnsi="宋体" w:hint="eastAsia"/>
          <w:bCs/>
          <w:color w:val="000000"/>
          <w:sz w:val="24"/>
        </w:rPr>
        <w:t xml:space="preserve">                         </w:t>
      </w:r>
    </w:p>
    <w:p w:rsidR="00ED4027" w:rsidRDefault="008813AD">
      <w:pPr>
        <w:ind w:left="480"/>
        <w:rPr>
          <w:rFonts w:ascii="宋体" w:hAnsi="宋体"/>
          <w:b/>
          <w:color w:val="000000"/>
          <w:sz w:val="24"/>
        </w:rPr>
      </w:pPr>
      <w:r>
        <w:rPr>
          <w:rFonts w:ascii="宋体" w:hAnsi="宋体" w:hint="eastAsia"/>
          <w:b/>
          <w:color w:val="000000"/>
          <w:sz w:val="24"/>
        </w:rPr>
        <w:t>参加政府采购活动前 3 年内在经营活动中没有重大违法记录的书面声明</w:t>
      </w:r>
    </w:p>
    <w:p w:rsidR="00ED4027" w:rsidRDefault="00ED4027">
      <w:pPr>
        <w:spacing w:line="460" w:lineRule="exact"/>
        <w:jc w:val="center"/>
        <w:rPr>
          <w:rFonts w:ascii="宋体" w:hAnsi="宋体"/>
          <w:b/>
          <w:bCs/>
          <w:color w:val="000000"/>
          <w:sz w:val="24"/>
        </w:rPr>
      </w:pPr>
    </w:p>
    <w:p w:rsidR="00ED4027" w:rsidRDefault="008813AD">
      <w:pPr>
        <w:spacing w:line="460" w:lineRule="exact"/>
        <w:ind w:firstLine="480"/>
        <w:rPr>
          <w:rFonts w:ascii="宋体" w:hAnsi="宋体"/>
          <w:bCs/>
          <w:color w:val="000000"/>
          <w:sz w:val="24"/>
        </w:rPr>
      </w:pPr>
      <w:r>
        <w:rPr>
          <w:rFonts w:ascii="宋体" w:hAnsi="宋体" w:hint="eastAsia"/>
          <w:bCs/>
          <w:color w:val="000000"/>
          <w:sz w:val="24"/>
        </w:rPr>
        <w:t>我单位郑重声明：参加本次政府采购活动前3年内，我单位在经营活动中没有因违法经营受到刑事处罚或者责令停产停业、吊销许可证或者执照、较大数额罚款等行政处罚。</w:t>
      </w:r>
    </w:p>
    <w:p w:rsidR="00ED4027" w:rsidRDefault="00ED4027">
      <w:pPr>
        <w:spacing w:line="460" w:lineRule="exact"/>
        <w:rPr>
          <w:rFonts w:ascii="宋体" w:hAnsi="宋体"/>
          <w:b/>
          <w:color w:val="000000"/>
          <w:sz w:val="24"/>
        </w:rPr>
      </w:pPr>
    </w:p>
    <w:p w:rsidR="00ED4027" w:rsidRDefault="00ED4027">
      <w:pPr>
        <w:spacing w:line="460" w:lineRule="exact"/>
        <w:ind w:firstLine="480"/>
        <w:rPr>
          <w:rFonts w:ascii="宋体" w:hAnsi="宋体"/>
          <w:b/>
          <w:color w:val="000000"/>
          <w:sz w:val="24"/>
        </w:rPr>
      </w:pPr>
    </w:p>
    <w:p w:rsidR="00ED4027" w:rsidRDefault="00ED4027">
      <w:pPr>
        <w:spacing w:line="460" w:lineRule="exact"/>
        <w:rPr>
          <w:rFonts w:ascii="宋体" w:hAnsi="宋体"/>
          <w:b/>
          <w:color w:val="000000"/>
          <w:sz w:val="24"/>
        </w:rPr>
      </w:pPr>
    </w:p>
    <w:p w:rsidR="00ED4027" w:rsidRDefault="00ED4027">
      <w:pPr>
        <w:spacing w:line="460" w:lineRule="exact"/>
        <w:ind w:firstLine="480"/>
        <w:rPr>
          <w:rFonts w:ascii="宋体" w:hAnsi="宋体"/>
          <w:b/>
          <w:color w:val="000000"/>
          <w:sz w:val="24"/>
        </w:rPr>
      </w:pPr>
    </w:p>
    <w:p w:rsidR="00ED4027" w:rsidRDefault="008813AD">
      <w:pPr>
        <w:spacing w:line="500" w:lineRule="exact"/>
        <w:rPr>
          <w:rFonts w:ascii="宋体" w:eastAsia="等线" w:hAnsi="宋体"/>
          <w:b/>
          <w:sz w:val="24"/>
          <w:szCs w:val="24"/>
        </w:rPr>
      </w:pPr>
      <w:r>
        <w:rPr>
          <w:rFonts w:ascii="宋体" w:hAnsi="宋体" w:hint="eastAsia"/>
          <w:b/>
          <w:color w:val="000000"/>
          <w:sz w:val="24"/>
        </w:rPr>
        <w:t>附件10</w:t>
      </w:r>
      <w:r>
        <w:rPr>
          <w:rFonts w:ascii="宋体" w:hAnsi="宋体"/>
          <w:b/>
          <w:color w:val="000000"/>
          <w:sz w:val="24"/>
        </w:rPr>
        <w:t xml:space="preserve">    </w:t>
      </w:r>
      <w:r>
        <w:rPr>
          <w:rFonts w:ascii="宋体" w:hAnsi="宋体" w:hint="eastAsia"/>
          <w:b/>
          <w:color w:val="000000"/>
          <w:sz w:val="24"/>
        </w:rPr>
        <w:t xml:space="preserve">                </w:t>
      </w:r>
      <w:r>
        <w:rPr>
          <w:rFonts w:ascii="宋体" w:hAnsi="宋体" w:cs="宋体" w:hint="eastAsia"/>
          <w:b/>
          <w:sz w:val="24"/>
        </w:rPr>
        <w:t xml:space="preserve"> </w:t>
      </w:r>
      <w:r>
        <w:rPr>
          <w:rFonts w:ascii="宋体" w:hAnsi="宋体" w:cs="宋体" w:hint="eastAsia"/>
          <w:b/>
          <w:sz w:val="24"/>
          <w:szCs w:val="24"/>
        </w:rPr>
        <w:t>供应商信用承诺函</w:t>
      </w:r>
    </w:p>
    <w:p w:rsidR="00ED4027" w:rsidRDefault="00ED4027">
      <w:pPr>
        <w:spacing w:line="500" w:lineRule="exact"/>
        <w:rPr>
          <w:rFonts w:ascii="方正仿宋_GBK" w:eastAsia="等线" w:hAnsi="等线"/>
          <w:sz w:val="24"/>
          <w:szCs w:val="24"/>
        </w:rPr>
      </w:pPr>
    </w:p>
    <w:p w:rsidR="00ED4027" w:rsidRDefault="008813AD">
      <w:pPr>
        <w:spacing w:line="560" w:lineRule="exact"/>
        <w:rPr>
          <w:rFonts w:ascii="宋体" w:hAnsi="宋体" w:cs="宋体"/>
          <w:sz w:val="24"/>
          <w:szCs w:val="24"/>
        </w:rPr>
      </w:pPr>
      <w:r>
        <w:rPr>
          <w:rFonts w:ascii="宋体" w:hAnsi="宋体" w:cs="宋体" w:hint="eastAsia"/>
          <w:sz w:val="24"/>
          <w:szCs w:val="24"/>
        </w:rPr>
        <w:t>承诺主体名称：</w:t>
      </w:r>
    </w:p>
    <w:p w:rsidR="00ED4027" w:rsidRDefault="008813AD">
      <w:pPr>
        <w:spacing w:line="560" w:lineRule="exact"/>
        <w:rPr>
          <w:rFonts w:ascii="宋体" w:hAnsi="宋体" w:cs="宋体"/>
          <w:sz w:val="24"/>
          <w:szCs w:val="24"/>
        </w:rPr>
      </w:pPr>
      <w:r>
        <w:rPr>
          <w:rFonts w:ascii="宋体" w:hAnsi="宋体" w:cs="宋体" w:hint="eastAsia"/>
          <w:sz w:val="24"/>
          <w:szCs w:val="24"/>
        </w:rPr>
        <w:t>统一社会信用代码：</w:t>
      </w:r>
    </w:p>
    <w:p w:rsidR="00ED4027" w:rsidRDefault="00ED4027">
      <w:pPr>
        <w:spacing w:line="560" w:lineRule="exact"/>
        <w:rPr>
          <w:rFonts w:ascii="宋体" w:hAnsi="宋体" w:cs="宋体"/>
          <w:sz w:val="24"/>
          <w:szCs w:val="24"/>
        </w:rPr>
      </w:pPr>
    </w:p>
    <w:p w:rsidR="00ED4027" w:rsidRDefault="008813AD">
      <w:pPr>
        <w:spacing w:line="560" w:lineRule="exact"/>
        <w:ind w:firstLine="420"/>
        <w:rPr>
          <w:rFonts w:ascii="宋体" w:hAnsi="宋体" w:cs="宋体"/>
          <w:sz w:val="24"/>
          <w:szCs w:val="24"/>
        </w:rPr>
      </w:pPr>
      <w:r>
        <w:rPr>
          <w:rFonts w:ascii="宋体" w:hAnsi="宋体" w:cs="宋体" w:hint="eastAsia"/>
          <w:sz w:val="24"/>
          <w:szCs w:val="24"/>
        </w:rPr>
        <w:t>为维护公平竞争、规范有序的市场秩序，营造诚实守信的信用环境，共同推进社会信用体系建设完善，树立企业诚信守法形象，本企业对________________________项目政府采购活动郑重承诺如下:</w:t>
      </w:r>
    </w:p>
    <w:p w:rsidR="00ED4027" w:rsidRDefault="008813AD">
      <w:pPr>
        <w:spacing w:line="560" w:lineRule="exact"/>
        <w:ind w:firstLine="420"/>
        <w:rPr>
          <w:rFonts w:ascii="宋体" w:hAnsi="宋体" w:cs="宋体"/>
          <w:sz w:val="24"/>
          <w:szCs w:val="24"/>
        </w:rPr>
      </w:pPr>
      <w:r>
        <w:rPr>
          <w:rFonts w:ascii="宋体" w:hAnsi="宋体" w:cs="宋体" w:hint="eastAsia"/>
          <w:sz w:val="24"/>
          <w:szCs w:val="24"/>
        </w:rPr>
        <w:lastRenderedPageBreak/>
        <w:t>一、对提供给注册登记部门、行业管理部门、司法部门、行业组织以及在政府采购活动中提交的所有资料的合法性、真实性、准确性和有效性负责；</w:t>
      </w:r>
    </w:p>
    <w:p w:rsidR="00ED4027" w:rsidRDefault="008813AD">
      <w:pPr>
        <w:spacing w:line="560" w:lineRule="exact"/>
        <w:ind w:firstLine="420"/>
        <w:rPr>
          <w:rFonts w:ascii="宋体" w:hAnsi="宋体" w:cs="宋体"/>
          <w:sz w:val="24"/>
          <w:szCs w:val="24"/>
        </w:rPr>
      </w:pPr>
      <w:r>
        <w:rPr>
          <w:rFonts w:ascii="宋体" w:hAnsi="宋体" w:cs="宋体" w:hint="eastAsia"/>
          <w:sz w:val="24"/>
          <w:szCs w:val="24"/>
        </w:rPr>
        <w:t>二、严格按照国家法律、法规和规章开展采购活动，全面履行应尽的责任和义务，全面做到履约守信，具备《中华人民共和国政府采购法》第二十二条第一款规定的条件;</w:t>
      </w:r>
    </w:p>
    <w:p w:rsidR="00ED4027" w:rsidRDefault="008813AD">
      <w:pPr>
        <w:spacing w:line="560" w:lineRule="exact"/>
        <w:ind w:firstLine="420"/>
        <w:rPr>
          <w:rFonts w:ascii="宋体" w:hAnsi="宋体" w:cs="宋体"/>
          <w:sz w:val="24"/>
          <w:szCs w:val="24"/>
        </w:rPr>
      </w:pPr>
      <w:r>
        <w:rPr>
          <w:rFonts w:ascii="宋体" w:hAnsi="宋体" w:cs="宋体" w:hint="eastAsia"/>
          <w:sz w:val="24"/>
          <w:szCs w:val="24"/>
        </w:rPr>
        <w:t>三、严格依法开展生产经营活动，主动接受行业监管，自愿接受依法开展的日常检查；违法失信经营后将自愿接受约束和惩戒，并依法承担相应责任；</w:t>
      </w:r>
    </w:p>
    <w:p w:rsidR="00ED4027" w:rsidRDefault="008813AD">
      <w:pPr>
        <w:spacing w:line="560" w:lineRule="exact"/>
        <w:ind w:firstLine="420"/>
        <w:rPr>
          <w:rFonts w:ascii="宋体" w:hAnsi="宋体" w:cs="宋体"/>
          <w:sz w:val="24"/>
          <w:szCs w:val="24"/>
        </w:rPr>
      </w:pPr>
      <w:r>
        <w:rPr>
          <w:rFonts w:ascii="宋体" w:hAnsi="宋体" w:cs="宋体" w:hint="eastAsia"/>
          <w:sz w:val="24"/>
          <w:szCs w:val="24"/>
        </w:rPr>
        <w:t>四、自觉接受行政管理部门、行业组织、社会公众、新闻舆论的监督；</w:t>
      </w:r>
    </w:p>
    <w:p w:rsidR="00ED4027" w:rsidRDefault="008813AD">
      <w:pPr>
        <w:spacing w:line="560" w:lineRule="exact"/>
        <w:ind w:firstLine="420"/>
        <w:rPr>
          <w:rFonts w:ascii="宋体" w:hAnsi="宋体" w:cs="宋体"/>
          <w:sz w:val="24"/>
          <w:szCs w:val="24"/>
        </w:rPr>
      </w:pPr>
      <w:r>
        <w:rPr>
          <w:rFonts w:ascii="宋体" w:hAnsi="宋体" w:cs="宋体" w:hint="eastAsia"/>
          <w:sz w:val="24"/>
          <w:szCs w:val="24"/>
        </w:rPr>
        <w:t>五、自觉做到自我约束、自我管理，不制假售假、商标侵权、虚假宣传、违约毁约、恶意逃债、偷税漏税、垄断和不正当竞争，维护经营者、消费者的合法权益；</w:t>
      </w:r>
    </w:p>
    <w:p w:rsidR="00ED4027" w:rsidRDefault="008813AD">
      <w:pPr>
        <w:spacing w:line="560" w:lineRule="exact"/>
        <w:ind w:firstLine="420"/>
        <w:rPr>
          <w:rFonts w:ascii="宋体" w:hAnsi="宋体" w:cs="宋体"/>
          <w:sz w:val="24"/>
          <w:szCs w:val="24"/>
        </w:rPr>
      </w:pPr>
      <w:r>
        <w:rPr>
          <w:rFonts w:ascii="宋体" w:hAnsi="宋体" w:cs="宋体" w:hint="eastAsia"/>
          <w:sz w:val="24"/>
          <w:szCs w:val="24"/>
        </w:rPr>
        <w:t>六、提出政府采购质疑和投诉坚持依法依规、诚实信用原则，在全国范围12个月内没有三次以上查无实据的政府采购投诉；</w:t>
      </w:r>
    </w:p>
    <w:p w:rsidR="00ED4027" w:rsidRDefault="008813AD">
      <w:pPr>
        <w:spacing w:line="560" w:lineRule="exact"/>
        <w:ind w:firstLine="420"/>
        <w:rPr>
          <w:rFonts w:ascii="宋体" w:hAnsi="宋体" w:cs="宋体"/>
          <w:sz w:val="24"/>
          <w:szCs w:val="24"/>
        </w:rPr>
      </w:pPr>
      <w:r>
        <w:rPr>
          <w:rFonts w:ascii="宋体" w:hAnsi="宋体" w:cs="宋体" w:hint="eastAsia"/>
          <w:sz w:val="24"/>
          <w:szCs w:val="24"/>
        </w:rPr>
        <w:t>七、严格遵守信用信息公示相关规定，向社会公示信用信息；</w:t>
      </w:r>
    </w:p>
    <w:p w:rsidR="00ED4027" w:rsidRDefault="008813AD">
      <w:pPr>
        <w:spacing w:line="560" w:lineRule="exact"/>
        <w:ind w:firstLine="420"/>
        <w:rPr>
          <w:rFonts w:ascii="宋体" w:hAnsi="宋体" w:cs="宋体"/>
          <w:sz w:val="24"/>
          <w:szCs w:val="24"/>
        </w:rPr>
      </w:pPr>
      <w:r>
        <w:rPr>
          <w:rFonts w:ascii="宋体" w:hAnsi="宋体" w:cs="宋体" w:hint="eastAsia"/>
          <w:sz w:val="24"/>
          <w:szCs w:val="24"/>
        </w:rPr>
        <w:t>八、在“信用中国”和“中国政府采购网”网站中无严重失信记录；</w:t>
      </w:r>
    </w:p>
    <w:p w:rsidR="00ED4027" w:rsidRDefault="008813AD">
      <w:pPr>
        <w:spacing w:line="560" w:lineRule="exact"/>
        <w:ind w:firstLine="420"/>
        <w:rPr>
          <w:rFonts w:ascii="宋体" w:hAnsi="宋体" w:cs="宋体"/>
          <w:sz w:val="24"/>
          <w:szCs w:val="24"/>
        </w:rPr>
      </w:pPr>
      <w:r>
        <w:rPr>
          <w:rFonts w:ascii="宋体" w:hAnsi="宋体" w:cs="宋体" w:hint="eastAsia"/>
          <w:sz w:val="24"/>
          <w:szCs w:val="24"/>
        </w:rPr>
        <w:t>九、如违反承诺，自愿接受管理部门依法给予的行政处罚，同意将违反承诺的行为作为不良记录记入信用档案，依法依规进行信息公示，并承担所产生的一切法律责任和经济损失。</w:t>
      </w:r>
    </w:p>
    <w:p w:rsidR="00ED4027" w:rsidRDefault="008813AD">
      <w:pPr>
        <w:spacing w:line="560" w:lineRule="exact"/>
        <w:ind w:firstLine="420"/>
        <w:rPr>
          <w:rFonts w:ascii="宋体" w:hAnsi="宋体" w:cs="宋体"/>
          <w:sz w:val="24"/>
          <w:szCs w:val="24"/>
        </w:rPr>
      </w:pPr>
      <w:r>
        <w:rPr>
          <w:rFonts w:ascii="宋体" w:hAnsi="宋体" w:cs="宋体" w:hint="eastAsia"/>
          <w:sz w:val="24"/>
          <w:szCs w:val="24"/>
        </w:rPr>
        <w:t>十、本承诺书自签订之日起生效。</w:t>
      </w:r>
    </w:p>
    <w:p w:rsidR="00ED4027" w:rsidRDefault="008813AD">
      <w:pPr>
        <w:spacing w:line="560" w:lineRule="exact"/>
        <w:ind w:firstLine="420"/>
        <w:rPr>
          <w:rFonts w:ascii="宋体" w:hAnsi="宋体" w:cs="宋体"/>
          <w:sz w:val="24"/>
          <w:szCs w:val="24"/>
        </w:rPr>
      </w:pPr>
      <w:r>
        <w:rPr>
          <w:rFonts w:ascii="宋体" w:hAnsi="宋体" w:cs="宋体" w:hint="eastAsia"/>
          <w:sz w:val="24"/>
          <w:szCs w:val="24"/>
        </w:rPr>
        <w:t> （注：法定代表人或负责人、主体名称发生变更的应当重新做出承诺。）</w:t>
      </w:r>
    </w:p>
    <w:p w:rsidR="00ED4027" w:rsidRDefault="00ED4027">
      <w:pPr>
        <w:spacing w:line="560" w:lineRule="exact"/>
        <w:rPr>
          <w:rFonts w:ascii="宋体" w:hAnsi="宋体" w:cs="宋体"/>
          <w:sz w:val="24"/>
          <w:szCs w:val="24"/>
        </w:rPr>
      </w:pPr>
    </w:p>
    <w:p w:rsidR="00ED4027" w:rsidRDefault="00ED4027">
      <w:pPr>
        <w:spacing w:line="560" w:lineRule="exact"/>
        <w:rPr>
          <w:rFonts w:ascii="宋体" w:hAnsi="宋体" w:cs="宋体"/>
          <w:sz w:val="24"/>
          <w:szCs w:val="24"/>
        </w:rPr>
      </w:pPr>
    </w:p>
    <w:p w:rsidR="00ED4027" w:rsidRDefault="00ED4027">
      <w:pPr>
        <w:spacing w:line="560" w:lineRule="exact"/>
        <w:rPr>
          <w:rFonts w:ascii="宋体" w:hAnsi="宋体" w:cs="宋体"/>
          <w:sz w:val="24"/>
          <w:szCs w:val="24"/>
        </w:rPr>
      </w:pPr>
    </w:p>
    <w:p w:rsidR="00ED4027" w:rsidRDefault="008813AD">
      <w:pPr>
        <w:spacing w:line="560" w:lineRule="exact"/>
        <w:jc w:val="center"/>
        <w:rPr>
          <w:rFonts w:ascii="宋体" w:hAnsi="宋体" w:cs="宋体"/>
          <w:sz w:val="24"/>
          <w:szCs w:val="24"/>
        </w:rPr>
      </w:pPr>
      <w:r>
        <w:rPr>
          <w:rFonts w:ascii="宋体" w:hAnsi="宋体" w:cs="宋体" w:hint="eastAsia"/>
          <w:sz w:val="24"/>
          <w:szCs w:val="24"/>
        </w:rPr>
        <w:t xml:space="preserve">　　　　            承诺单位（加盖CA电子公章）：    </w:t>
      </w:r>
    </w:p>
    <w:p w:rsidR="00ED4027" w:rsidRDefault="008813AD">
      <w:pPr>
        <w:spacing w:line="560" w:lineRule="exact"/>
        <w:jc w:val="center"/>
        <w:rPr>
          <w:rFonts w:ascii="宋体" w:hAnsi="宋体" w:cs="宋体"/>
          <w:sz w:val="24"/>
          <w:szCs w:val="24"/>
        </w:rPr>
      </w:pPr>
      <w:r>
        <w:rPr>
          <w:rFonts w:ascii="宋体" w:hAnsi="宋体" w:cs="宋体" w:hint="eastAsia"/>
          <w:sz w:val="24"/>
          <w:szCs w:val="24"/>
        </w:rPr>
        <w:t xml:space="preserve">          年  月  日</w:t>
      </w:r>
    </w:p>
    <w:p w:rsidR="00ED4027" w:rsidRDefault="00ED4027">
      <w:pPr>
        <w:spacing w:line="560" w:lineRule="exact"/>
        <w:jc w:val="center"/>
        <w:rPr>
          <w:rFonts w:ascii="宋体" w:hAnsi="宋体" w:cs="宋体"/>
          <w:sz w:val="24"/>
          <w:szCs w:val="24"/>
        </w:rPr>
      </w:pPr>
    </w:p>
    <w:p w:rsidR="00ED4027" w:rsidRDefault="008813AD">
      <w:pPr>
        <w:pStyle w:val="ad"/>
        <w:spacing w:beforeAutospacing="0" w:afterLines="100" w:after="240" w:afterAutospacing="0" w:line="400" w:lineRule="atLeast"/>
        <w:jc w:val="both"/>
      </w:pPr>
      <w:r>
        <w:rPr>
          <w:rFonts w:ascii="宋体" w:hAnsi="宋体" w:hint="eastAsia"/>
          <w:b/>
        </w:rPr>
        <w:lastRenderedPageBreak/>
        <w:t xml:space="preserve">附件11 </w:t>
      </w:r>
      <w:r>
        <w:rPr>
          <w:rFonts w:ascii="宋体" w:hAnsi="宋体"/>
          <w:b/>
        </w:rPr>
        <w:t xml:space="preserve"> </w:t>
      </w:r>
      <w:r>
        <w:rPr>
          <w:rFonts w:ascii="宋体" w:hAnsi="宋体" w:hint="eastAsia"/>
          <w:b/>
        </w:rPr>
        <w:t xml:space="preserve">      </w:t>
      </w:r>
      <w:r>
        <w:rPr>
          <w:rFonts w:ascii="宋体" w:hAnsi="宋体" w:cs="宋体" w:hint="eastAsia"/>
          <w:b/>
          <w:bCs/>
          <w:color w:val="000000"/>
          <w:szCs w:val="24"/>
        </w:rPr>
        <w:t>中小企业声明函（服务类项目）（采购包号：**）</w:t>
      </w:r>
    </w:p>
    <w:p w:rsidR="00ED4027" w:rsidRDefault="008813AD">
      <w:pPr>
        <w:pStyle w:val="ad"/>
        <w:spacing w:beforeAutospacing="0" w:afterAutospacing="0" w:line="400" w:lineRule="atLeast"/>
        <w:ind w:firstLine="360"/>
        <w:jc w:val="both"/>
      </w:pPr>
      <w:r>
        <w:rPr>
          <w:rFonts w:ascii="宋体" w:hAnsi="宋体" w:cs="宋体" w:hint="eastAsia"/>
          <w:color w:val="000000"/>
          <w:szCs w:val="24"/>
        </w:rPr>
        <w:t>本公司（联合体）郑重声明，根据《政府采购促进中小企业发展管理办法》(财库[2020]46号)的规定，本公司（联合体）参加扬州市公共资源交易中心宝应分中心组织的</w:t>
      </w:r>
      <w:r>
        <w:rPr>
          <w:rFonts w:ascii="宋体" w:hAnsi="宋体" w:cs="宋体" w:hint="eastAsia"/>
          <w:color w:val="000000"/>
          <w:szCs w:val="24"/>
          <w:u w:val="single"/>
        </w:rPr>
        <w:t>（项目名称）（采购包号：**）</w:t>
      </w:r>
      <w:r>
        <w:rPr>
          <w:rFonts w:ascii="宋体" w:hAnsi="宋体" w:cs="宋体" w:hint="eastAsia"/>
          <w:color w:val="000000"/>
          <w:szCs w:val="24"/>
        </w:rPr>
        <w:t>的采购活动，服务全部由符合政策的中小企业承接。相关企业（含联合体中的中小企业、签订采购包意向协议的中小企业）的具体情况如下：</w:t>
      </w:r>
    </w:p>
    <w:p w:rsidR="00ED4027" w:rsidRDefault="008813AD">
      <w:pPr>
        <w:pStyle w:val="ad"/>
        <w:spacing w:beforeAutospacing="0" w:afterAutospacing="0" w:line="400" w:lineRule="atLeast"/>
        <w:ind w:firstLine="360"/>
        <w:jc w:val="both"/>
      </w:pPr>
      <w:r>
        <w:rPr>
          <w:rFonts w:ascii="宋体" w:hAnsi="宋体" w:cs="宋体" w:hint="eastAsia"/>
          <w:color w:val="000000"/>
          <w:szCs w:val="24"/>
        </w:rPr>
        <w:t>1.</w:t>
      </w:r>
      <w:r>
        <w:rPr>
          <w:rFonts w:ascii="宋体" w:hAnsi="宋体" w:cs="宋体" w:hint="eastAsia"/>
          <w:color w:val="000000"/>
          <w:szCs w:val="24"/>
          <w:u w:val="single"/>
        </w:rPr>
        <w:t>（标的名称）</w:t>
      </w:r>
      <w:r>
        <w:rPr>
          <w:rFonts w:ascii="宋体" w:hAnsi="宋体" w:cs="宋体" w:hint="eastAsia"/>
          <w:i/>
          <w:iCs/>
          <w:color w:val="000000"/>
          <w:szCs w:val="24"/>
        </w:rPr>
        <w:t>，</w:t>
      </w:r>
      <w:r>
        <w:rPr>
          <w:rFonts w:ascii="宋体" w:hAnsi="宋体" w:cs="宋体" w:hint="eastAsia"/>
          <w:color w:val="000000"/>
          <w:szCs w:val="24"/>
        </w:rPr>
        <w:t>属于</w:t>
      </w:r>
      <w:r>
        <w:rPr>
          <w:rFonts w:ascii="宋体" w:hAnsi="宋体" w:cs="宋体" w:hint="eastAsia"/>
          <w:color w:val="FF0000"/>
          <w:szCs w:val="24"/>
          <w:u w:val="single"/>
        </w:rPr>
        <w:t>（软件和信息技术服务业）</w:t>
      </w:r>
      <w:r>
        <w:rPr>
          <w:rFonts w:ascii="宋体" w:hAnsi="宋体" w:cs="宋体" w:hint="eastAsia"/>
          <w:color w:val="000000"/>
          <w:szCs w:val="24"/>
        </w:rPr>
        <w:t>行业；承接企业为</w:t>
      </w:r>
      <w:r>
        <w:rPr>
          <w:rFonts w:ascii="宋体" w:hAnsi="宋体" w:cs="宋体" w:hint="eastAsia"/>
          <w:color w:val="000000"/>
          <w:szCs w:val="24"/>
          <w:u w:val="single"/>
        </w:rPr>
        <w:t>（企业名称）</w:t>
      </w:r>
      <w:r>
        <w:rPr>
          <w:rFonts w:ascii="宋体" w:hAnsi="宋体" w:cs="宋体" w:hint="eastAsia"/>
          <w:color w:val="000000"/>
          <w:szCs w:val="24"/>
        </w:rPr>
        <w:t>，从业人员</w:t>
      </w:r>
      <w:r>
        <w:rPr>
          <w:rFonts w:ascii="宋体" w:hAnsi="宋体" w:cs="宋体" w:hint="eastAsia"/>
          <w:color w:val="000000"/>
          <w:szCs w:val="24"/>
          <w:u w:val="single"/>
        </w:rPr>
        <w:t xml:space="preserve">      </w:t>
      </w:r>
      <w:r>
        <w:rPr>
          <w:rFonts w:ascii="宋体" w:hAnsi="宋体" w:cs="宋体" w:hint="eastAsia"/>
          <w:color w:val="000000"/>
          <w:szCs w:val="24"/>
        </w:rPr>
        <w:t>人，营业收入为</w:t>
      </w:r>
      <w:r>
        <w:rPr>
          <w:rFonts w:ascii="宋体" w:hAnsi="宋体" w:cs="宋体" w:hint="eastAsia"/>
          <w:color w:val="000000"/>
          <w:szCs w:val="24"/>
          <w:u w:val="single"/>
        </w:rPr>
        <w:t xml:space="preserve">     </w:t>
      </w:r>
      <w:r>
        <w:rPr>
          <w:rFonts w:ascii="宋体" w:hAnsi="宋体" w:cs="宋体" w:hint="eastAsia"/>
          <w:color w:val="000000"/>
          <w:szCs w:val="24"/>
        </w:rPr>
        <w:t>万元，资产总额为</w:t>
      </w:r>
      <w:r>
        <w:rPr>
          <w:rFonts w:ascii="宋体" w:hAnsi="宋体" w:cs="宋体" w:hint="eastAsia"/>
          <w:color w:val="000000"/>
          <w:szCs w:val="24"/>
          <w:u w:val="single"/>
        </w:rPr>
        <w:t xml:space="preserve">      </w:t>
      </w:r>
      <w:r>
        <w:rPr>
          <w:rFonts w:ascii="宋体" w:hAnsi="宋体" w:cs="宋体" w:hint="eastAsia"/>
          <w:color w:val="000000"/>
          <w:szCs w:val="24"/>
        </w:rPr>
        <w:t>万元</w:t>
      </w:r>
      <w:r>
        <w:rPr>
          <w:rFonts w:ascii="宋体" w:hAnsi="宋体" w:cs="宋体" w:hint="eastAsia"/>
          <w:color w:val="000000"/>
          <w:szCs w:val="24"/>
          <w:vertAlign w:val="superscript"/>
        </w:rPr>
        <w:t>1</w:t>
      </w:r>
      <w:r>
        <w:rPr>
          <w:rFonts w:ascii="宋体" w:hAnsi="宋体" w:cs="宋体" w:hint="eastAsia"/>
          <w:color w:val="000000"/>
          <w:szCs w:val="24"/>
        </w:rPr>
        <w:t>，属于</w:t>
      </w:r>
      <w:r>
        <w:rPr>
          <w:rFonts w:ascii="宋体" w:hAnsi="宋体" w:cs="宋体" w:hint="eastAsia"/>
          <w:color w:val="000000"/>
          <w:szCs w:val="24"/>
          <w:u w:val="single"/>
        </w:rPr>
        <w:t>（□中型企业 □小型企业 □微型企业）；</w:t>
      </w:r>
    </w:p>
    <w:p w:rsidR="00ED4027" w:rsidRDefault="008813AD">
      <w:pPr>
        <w:pStyle w:val="ad"/>
        <w:spacing w:beforeAutospacing="0" w:afterAutospacing="0" w:line="400" w:lineRule="atLeast"/>
        <w:ind w:firstLine="360"/>
        <w:jc w:val="both"/>
      </w:pPr>
      <w:r>
        <w:rPr>
          <w:rFonts w:ascii="宋体" w:hAnsi="宋体" w:cs="宋体" w:hint="eastAsia"/>
          <w:color w:val="000000"/>
          <w:szCs w:val="24"/>
        </w:rPr>
        <w:t>……</w:t>
      </w:r>
    </w:p>
    <w:p w:rsidR="00ED4027" w:rsidRDefault="008813AD">
      <w:pPr>
        <w:pStyle w:val="ad"/>
        <w:spacing w:beforeAutospacing="0" w:afterAutospacing="0" w:line="400" w:lineRule="atLeast"/>
        <w:ind w:firstLine="360"/>
        <w:jc w:val="both"/>
      </w:pPr>
      <w:r>
        <w:rPr>
          <w:rFonts w:ascii="宋体" w:hAnsi="宋体" w:cs="宋体" w:hint="eastAsia"/>
          <w:color w:val="000000"/>
          <w:szCs w:val="24"/>
        </w:rPr>
        <w:t>以上企业，不属于大企业的分支机构，不存在控股股东为大企业的情形，也不存在与大企业的负责人为同一人的情形。</w:t>
      </w:r>
    </w:p>
    <w:p w:rsidR="00ED4027" w:rsidRDefault="008813AD">
      <w:pPr>
        <w:pStyle w:val="ad"/>
        <w:spacing w:beforeAutospacing="0" w:afterAutospacing="0" w:line="400" w:lineRule="atLeast"/>
        <w:ind w:firstLine="360"/>
        <w:jc w:val="both"/>
      </w:pPr>
      <w:r>
        <w:rPr>
          <w:rFonts w:ascii="宋体" w:hAnsi="宋体" w:cs="宋体" w:hint="eastAsia"/>
          <w:color w:val="000000"/>
          <w:szCs w:val="24"/>
        </w:rPr>
        <w:t>本企业对上述声明内容的真实性负责。如有虚假，将依法承担相应责任</w:t>
      </w:r>
    </w:p>
    <w:p w:rsidR="00ED4027" w:rsidRDefault="008813AD">
      <w:pPr>
        <w:pStyle w:val="ad"/>
        <w:spacing w:beforeAutospacing="0" w:afterAutospacing="0" w:line="400" w:lineRule="atLeast"/>
        <w:ind w:right="720"/>
        <w:jc w:val="both"/>
      </w:pPr>
      <w:r>
        <w:t> </w:t>
      </w:r>
    </w:p>
    <w:p w:rsidR="00ED4027" w:rsidRDefault="008813AD">
      <w:pPr>
        <w:pStyle w:val="ad"/>
        <w:spacing w:beforeAutospacing="0" w:afterAutospacing="0" w:line="400" w:lineRule="atLeast"/>
        <w:ind w:right="180" w:firstLine="360"/>
        <w:jc w:val="right"/>
      </w:pPr>
      <w:r>
        <w:rPr>
          <w:rFonts w:ascii="宋体" w:hAnsi="宋体" w:cs="宋体" w:hint="eastAsia"/>
          <w:color w:val="000000"/>
          <w:szCs w:val="24"/>
        </w:rPr>
        <w:t>企业名称（加盖CA电子公章）：</w:t>
      </w:r>
    </w:p>
    <w:p w:rsidR="00ED4027" w:rsidRDefault="008813AD">
      <w:pPr>
        <w:pStyle w:val="ad"/>
        <w:spacing w:beforeAutospacing="0" w:afterAutospacing="0" w:line="400" w:lineRule="atLeast"/>
        <w:ind w:right="480" w:firstLine="5400"/>
        <w:jc w:val="both"/>
      </w:pPr>
      <w:r>
        <w:rPr>
          <w:rFonts w:ascii="宋体" w:hAnsi="宋体" w:cs="宋体" w:hint="eastAsia"/>
          <w:color w:val="000000"/>
          <w:szCs w:val="24"/>
        </w:rPr>
        <w:t>日  期：</w:t>
      </w:r>
    </w:p>
    <w:p w:rsidR="00ED4027" w:rsidRDefault="008813AD">
      <w:pPr>
        <w:pStyle w:val="ad"/>
        <w:spacing w:beforeAutospacing="0" w:afterAutospacing="0" w:line="400" w:lineRule="atLeast"/>
        <w:ind w:firstLine="240"/>
        <w:jc w:val="both"/>
      </w:pPr>
      <w:r>
        <w:t> </w:t>
      </w:r>
    </w:p>
    <w:p w:rsidR="00ED4027" w:rsidRDefault="008813AD">
      <w:pPr>
        <w:pStyle w:val="ad"/>
        <w:spacing w:beforeAutospacing="0" w:afterAutospacing="0" w:line="400" w:lineRule="atLeast"/>
        <w:ind w:firstLine="480"/>
        <w:jc w:val="both"/>
      </w:pPr>
      <w:r>
        <w:rPr>
          <w:rFonts w:ascii="宋体" w:hAnsi="宋体" w:cs="宋体" w:hint="eastAsia"/>
          <w:color w:val="000000"/>
          <w:szCs w:val="24"/>
        </w:rPr>
        <w:t>备注：</w:t>
      </w:r>
    </w:p>
    <w:p w:rsidR="00ED4027" w:rsidRDefault="008813AD">
      <w:pPr>
        <w:pStyle w:val="ad"/>
        <w:spacing w:beforeAutospacing="0" w:afterAutospacing="0" w:line="400" w:lineRule="atLeast"/>
        <w:ind w:firstLine="480"/>
        <w:jc w:val="both"/>
      </w:pPr>
      <w:r>
        <w:rPr>
          <w:rFonts w:ascii="宋体" w:hAnsi="宋体" w:cs="宋体" w:hint="eastAsia"/>
          <w:color w:val="000000"/>
          <w:szCs w:val="24"/>
        </w:rPr>
        <w:t>1.从业人员、营业收入、资产总额填报上一年度数据，无上一年度数据的新成立企业可不填报。</w:t>
      </w:r>
    </w:p>
    <w:p w:rsidR="00ED4027" w:rsidRDefault="008813AD">
      <w:pPr>
        <w:pStyle w:val="ad"/>
        <w:spacing w:beforeAutospacing="0" w:afterAutospacing="0" w:line="400" w:lineRule="atLeast"/>
        <w:ind w:firstLine="480"/>
        <w:jc w:val="both"/>
      </w:pPr>
      <w:r>
        <w:rPr>
          <w:rFonts w:ascii="宋体" w:hAnsi="宋体" w:cs="宋体" w:hint="eastAsia"/>
          <w:color w:val="000000"/>
          <w:szCs w:val="24"/>
        </w:rPr>
        <w:t>2.专门面向中小微型企业采购的项目，供应商如不提供此声明函，则不能通过资格审查；非专门面向中小微型企业采购的项目，供应商如不提供此声明函，价格将不做相应扣除。</w:t>
      </w:r>
    </w:p>
    <w:p w:rsidR="00ED4027" w:rsidRDefault="008813AD">
      <w:pPr>
        <w:pStyle w:val="ad"/>
        <w:spacing w:beforeAutospacing="0" w:afterAutospacing="0" w:line="400" w:lineRule="atLeast"/>
        <w:ind w:left="540" w:hanging="120"/>
        <w:jc w:val="both"/>
        <w:rPr>
          <w:rFonts w:ascii="宋体" w:hAnsi="宋体" w:cs="宋体"/>
          <w:color w:val="FF0000"/>
          <w:szCs w:val="24"/>
        </w:rPr>
      </w:pPr>
      <w:r>
        <w:rPr>
          <w:rFonts w:ascii="宋体" w:hAnsi="宋体" w:cs="宋体" w:hint="eastAsia"/>
          <w:color w:val="FF0000"/>
          <w:szCs w:val="24"/>
        </w:rPr>
        <w:t>3.供应商应对照《工业和信息化部、国家统计局、国家发展和改革委员会、财政</w:t>
      </w:r>
    </w:p>
    <w:p w:rsidR="00ED4027" w:rsidRDefault="008813AD">
      <w:pPr>
        <w:pStyle w:val="ad"/>
        <w:spacing w:beforeAutospacing="0" w:afterAutospacing="0" w:line="400" w:lineRule="atLeast"/>
        <w:jc w:val="both"/>
        <w:rPr>
          <w:rFonts w:ascii="宋体" w:hAnsi="宋体"/>
          <w:color w:val="FF0000"/>
          <w:szCs w:val="24"/>
        </w:rPr>
      </w:pPr>
      <w:r>
        <w:rPr>
          <w:rFonts w:ascii="宋体" w:hAnsi="宋体" w:cs="宋体" w:hint="eastAsia"/>
          <w:color w:val="FF0000"/>
          <w:szCs w:val="24"/>
        </w:rPr>
        <w:t>部关于印发中小企业划型标准规定的通知》(工信部联企业[2011]300号)《国家统计局关于印发〈统计上大中小微型企业划分办法（2017）〉的通知》（国统字〔2017〕213号）的规定，自行勾选承接企业的企业规模类型。 </w:t>
      </w:r>
    </w:p>
    <w:p w:rsidR="00ED4027" w:rsidRDefault="00ED4027">
      <w:pPr>
        <w:jc w:val="left"/>
        <w:rPr>
          <w:rFonts w:ascii="宋体" w:hAnsi="宋体"/>
          <w:color w:val="FF0000"/>
          <w:sz w:val="24"/>
          <w:szCs w:val="24"/>
        </w:rPr>
      </w:pPr>
    </w:p>
    <w:p w:rsidR="00ED4027" w:rsidRDefault="00ED4027">
      <w:pPr>
        <w:jc w:val="left"/>
        <w:rPr>
          <w:rFonts w:ascii="宋体" w:hAnsi="宋体"/>
          <w:color w:val="FF0000"/>
          <w:sz w:val="24"/>
          <w:szCs w:val="24"/>
        </w:rPr>
      </w:pPr>
    </w:p>
    <w:p w:rsidR="00ED4027" w:rsidRDefault="00ED4027">
      <w:pPr>
        <w:jc w:val="left"/>
        <w:rPr>
          <w:rFonts w:ascii="宋体" w:hAnsi="宋体"/>
          <w:color w:val="FF0000"/>
          <w:sz w:val="24"/>
          <w:szCs w:val="24"/>
        </w:rPr>
      </w:pPr>
    </w:p>
    <w:p w:rsidR="00ED4027" w:rsidRDefault="00ED4027">
      <w:pPr>
        <w:jc w:val="left"/>
        <w:rPr>
          <w:rFonts w:ascii="宋体" w:hAnsi="宋体"/>
          <w:color w:val="FF0000"/>
          <w:sz w:val="24"/>
          <w:szCs w:val="24"/>
        </w:rPr>
      </w:pPr>
    </w:p>
    <w:p w:rsidR="00ED4027" w:rsidRDefault="00ED4027">
      <w:pPr>
        <w:jc w:val="left"/>
        <w:rPr>
          <w:rFonts w:ascii="宋体" w:hAnsi="宋体"/>
          <w:color w:val="FF0000"/>
          <w:sz w:val="24"/>
          <w:szCs w:val="24"/>
        </w:rPr>
      </w:pPr>
    </w:p>
    <w:p w:rsidR="00ED4027" w:rsidRDefault="00ED4027">
      <w:pPr>
        <w:jc w:val="left"/>
        <w:rPr>
          <w:rFonts w:ascii="宋体" w:hAnsi="宋体"/>
          <w:color w:val="FF0000"/>
          <w:sz w:val="24"/>
          <w:szCs w:val="24"/>
        </w:rPr>
      </w:pPr>
    </w:p>
    <w:p w:rsidR="00ED4027" w:rsidRDefault="00ED4027">
      <w:pPr>
        <w:jc w:val="left"/>
        <w:rPr>
          <w:rFonts w:ascii="宋体" w:hAnsi="宋体"/>
          <w:color w:val="FF0000"/>
          <w:sz w:val="24"/>
          <w:szCs w:val="24"/>
        </w:rPr>
      </w:pPr>
    </w:p>
    <w:p w:rsidR="00ED4027" w:rsidRDefault="00ED4027">
      <w:pPr>
        <w:jc w:val="left"/>
        <w:rPr>
          <w:rFonts w:ascii="宋体" w:hAnsi="宋体"/>
          <w:color w:val="FF0000"/>
          <w:sz w:val="24"/>
          <w:szCs w:val="24"/>
        </w:rPr>
      </w:pPr>
    </w:p>
    <w:p w:rsidR="00ED4027" w:rsidRDefault="00ED4027">
      <w:pPr>
        <w:jc w:val="center"/>
        <w:rPr>
          <w:b/>
          <w:bCs/>
          <w:color w:val="0070C0"/>
        </w:rPr>
      </w:pPr>
    </w:p>
    <w:p w:rsidR="00ED4027" w:rsidRDefault="008813AD">
      <w:pPr>
        <w:widowControl/>
        <w:spacing w:before="300" w:after="452" w:line="360" w:lineRule="auto"/>
        <w:jc w:val="left"/>
        <w:rPr>
          <w:rFonts w:ascii="宋体" w:hAnsi="宋体"/>
          <w:color w:val="666666"/>
        </w:rPr>
      </w:pPr>
      <w:r>
        <w:rPr>
          <w:rFonts w:ascii="宋体" w:eastAsia="等线" w:hAnsi="宋体" w:cs="仿宋" w:hint="eastAsia"/>
          <w:b/>
          <w:color w:val="666666"/>
        </w:rPr>
        <w:lastRenderedPageBreak/>
        <w:t>中小微企业划型标准如下：</w:t>
      </w:r>
    </w:p>
    <w:tbl>
      <w:tblPr>
        <w:tblW w:w="9387" w:type="dxa"/>
        <w:tblCellSpacing w:w="15" w:type="dxa"/>
        <w:tblInd w:w="-300" w:type="dxa"/>
        <w:tblBorders>
          <w:top w:val="single" w:sz="6" w:space="0" w:color="999999"/>
          <w:left w:val="single" w:sz="6" w:space="0" w:color="999999"/>
          <w:bottom w:val="none" w:sz="0" w:space="0" w:color="000000"/>
          <w:right w:val="none" w:sz="0" w:space="0" w:color="000000"/>
          <w:insideH w:val="none" w:sz="0" w:space="0" w:color="000000"/>
          <w:insideV w:val="none" w:sz="0" w:space="0" w:color="000000"/>
        </w:tblBorders>
        <w:tblLayout w:type="fixed"/>
        <w:tblCellMar>
          <w:left w:w="105" w:type="dxa"/>
          <w:right w:w="105" w:type="dxa"/>
        </w:tblCellMar>
        <w:tblLook w:val="04A0" w:firstRow="1" w:lastRow="0" w:firstColumn="1" w:lastColumn="0" w:noHBand="0" w:noVBand="1"/>
      </w:tblPr>
      <w:tblGrid>
        <w:gridCol w:w="1536"/>
        <w:gridCol w:w="1778"/>
        <w:gridCol w:w="762"/>
        <w:gridCol w:w="1952"/>
        <w:gridCol w:w="1769"/>
        <w:gridCol w:w="1590"/>
      </w:tblGrid>
      <w:tr w:rsidR="00ED4027">
        <w:trPr>
          <w:trHeight w:val="285"/>
          <w:tblCellSpacing w:w="15" w:type="dxa"/>
        </w:trPr>
        <w:tc>
          <w:tcPr>
            <w:tcW w:w="1491"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行业名称</w:t>
            </w:r>
          </w:p>
        </w:tc>
        <w:tc>
          <w:tcPr>
            <w:tcW w:w="1748" w:type="dxa"/>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指标名称</w:t>
            </w:r>
          </w:p>
        </w:tc>
        <w:tc>
          <w:tcPr>
            <w:tcW w:w="73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计量单位</w:t>
            </w:r>
          </w:p>
        </w:tc>
        <w:tc>
          <w:tcPr>
            <w:tcW w:w="1922" w:type="dxa"/>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中型</w:t>
            </w:r>
          </w:p>
        </w:tc>
        <w:tc>
          <w:tcPr>
            <w:tcW w:w="1739" w:type="dxa"/>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小型</w:t>
            </w:r>
          </w:p>
        </w:tc>
        <w:tc>
          <w:tcPr>
            <w:tcW w:w="1545" w:type="dxa"/>
            <w:tcMar>
              <w:top w:w="0" w:type="dxa"/>
              <w:left w:w="105" w:type="dxa"/>
              <w:bottom w:w="0" w:type="dxa"/>
              <w:right w:w="105" w:type="dxa"/>
            </w:tcMar>
            <w:vAlign w:val="center"/>
          </w:tcPr>
          <w:p w:rsidR="00ED4027" w:rsidRDefault="008813AD">
            <w:pPr>
              <w:widowControl/>
              <w:spacing w:after="150" w:line="360" w:lineRule="auto"/>
              <w:ind w:firstLine="420"/>
              <w:jc w:val="left"/>
              <w:rPr>
                <w:rFonts w:ascii="宋体" w:hAnsi="宋体"/>
                <w:color w:val="666666"/>
              </w:rPr>
            </w:pPr>
            <w:r>
              <w:rPr>
                <w:rFonts w:ascii="宋体" w:eastAsia="等线" w:hAnsi="宋体" w:cs="仿宋" w:hint="eastAsia"/>
                <w:b/>
                <w:color w:val="666666"/>
              </w:rPr>
              <w:t>微型</w:t>
            </w:r>
          </w:p>
        </w:tc>
      </w:tr>
      <w:tr w:rsidR="00ED4027">
        <w:trPr>
          <w:trHeight w:val="225"/>
          <w:tblCellSpacing w:w="15" w:type="dxa"/>
        </w:trPr>
        <w:tc>
          <w:tcPr>
            <w:tcW w:w="1491" w:type="dxa"/>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农、林、牧、渔</w:t>
            </w:r>
          </w:p>
        </w:tc>
        <w:tc>
          <w:tcPr>
            <w:tcW w:w="1748"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500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20000</w:t>
            </w:r>
          </w:p>
        </w:tc>
        <w:tc>
          <w:tcPr>
            <w:tcW w:w="1739" w:type="dxa"/>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50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500</w:t>
            </w:r>
          </w:p>
        </w:tc>
        <w:tc>
          <w:tcPr>
            <w:tcW w:w="1545" w:type="dxa"/>
            <w:tcMar>
              <w:top w:w="0" w:type="dxa"/>
              <w:left w:w="105" w:type="dxa"/>
              <w:bottom w:w="0" w:type="dxa"/>
              <w:right w:w="105" w:type="dxa"/>
            </w:tcMar>
            <w:vAlign w:val="center"/>
          </w:tcPr>
          <w:p w:rsidR="00ED4027" w:rsidRDefault="008813AD">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w:t>
            </w:r>
          </w:p>
        </w:tc>
      </w:tr>
      <w:tr w:rsidR="00ED4027">
        <w:trPr>
          <w:trHeight w:val="225"/>
          <w:tblCellSpacing w:w="15" w:type="dxa"/>
        </w:trPr>
        <w:tc>
          <w:tcPr>
            <w:tcW w:w="1491" w:type="dxa"/>
            <w:vMerge w:val="restart"/>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工业</w:t>
            </w:r>
          </w:p>
        </w:tc>
        <w:tc>
          <w:tcPr>
            <w:tcW w:w="1748"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1000</w:t>
            </w:r>
          </w:p>
        </w:tc>
        <w:tc>
          <w:tcPr>
            <w:tcW w:w="1739" w:type="dxa"/>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20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545" w:type="dxa"/>
            <w:tcMar>
              <w:top w:w="0" w:type="dxa"/>
              <w:left w:w="105" w:type="dxa"/>
              <w:bottom w:w="0" w:type="dxa"/>
              <w:right w:w="105" w:type="dxa"/>
            </w:tcMar>
            <w:vAlign w:val="center"/>
          </w:tcPr>
          <w:p w:rsidR="00ED4027" w:rsidRDefault="008813AD">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w:t>
            </w:r>
          </w:p>
        </w:tc>
      </w:tr>
      <w:tr w:rsidR="00ED4027">
        <w:trPr>
          <w:trHeight w:val="225"/>
          <w:tblCellSpacing w:w="15" w:type="dxa"/>
        </w:trPr>
        <w:tc>
          <w:tcPr>
            <w:tcW w:w="1491" w:type="dxa"/>
            <w:vMerge/>
            <w:vAlign w:val="center"/>
          </w:tcPr>
          <w:p w:rsidR="00ED4027" w:rsidRDefault="00ED4027">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2000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40000</w:t>
            </w:r>
          </w:p>
        </w:tc>
        <w:tc>
          <w:tcPr>
            <w:tcW w:w="1739" w:type="dxa"/>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w:t>
            </w:r>
          </w:p>
        </w:tc>
        <w:tc>
          <w:tcPr>
            <w:tcW w:w="1545" w:type="dxa"/>
            <w:tcMar>
              <w:top w:w="0" w:type="dxa"/>
              <w:left w:w="105" w:type="dxa"/>
              <w:bottom w:w="0" w:type="dxa"/>
              <w:right w:w="105" w:type="dxa"/>
            </w:tcMar>
            <w:vAlign w:val="center"/>
          </w:tcPr>
          <w:p w:rsidR="00ED4027" w:rsidRDefault="008813AD">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300</w:t>
            </w:r>
          </w:p>
        </w:tc>
      </w:tr>
      <w:tr w:rsidR="00ED4027">
        <w:trPr>
          <w:trHeight w:val="225"/>
          <w:tblCellSpacing w:w="15" w:type="dxa"/>
        </w:trPr>
        <w:tc>
          <w:tcPr>
            <w:tcW w:w="1491" w:type="dxa"/>
            <w:vMerge w:val="restart"/>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建筑业</w:t>
            </w:r>
          </w:p>
        </w:tc>
        <w:tc>
          <w:tcPr>
            <w:tcW w:w="1748"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6000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80000</w:t>
            </w:r>
          </w:p>
        </w:tc>
        <w:tc>
          <w:tcPr>
            <w:tcW w:w="1739" w:type="dxa"/>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6000</w:t>
            </w:r>
          </w:p>
        </w:tc>
        <w:tc>
          <w:tcPr>
            <w:tcW w:w="1545" w:type="dxa"/>
            <w:tcMar>
              <w:top w:w="0" w:type="dxa"/>
              <w:left w:w="105" w:type="dxa"/>
              <w:bottom w:w="0" w:type="dxa"/>
              <w:right w:w="105" w:type="dxa"/>
            </w:tcMar>
            <w:vAlign w:val="center"/>
          </w:tcPr>
          <w:p w:rsidR="00ED4027" w:rsidRDefault="008813AD">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300</w:t>
            </w:r>
          </w:p>
        </w:tc>
      </w:tr>
      <w:tr w:rsidR="00ED4027">
        <w:trPr>
          <w:trHeight w:val="225"/>
          <w:tblCellSpacing w:w="15" w:type="dxa"/>
        </w:trPr>
        <w:tc>
          <w:tcPr>
            <w:tcW w:w="1491" w:type="dxa"/>
            <w:vMerge/>
            <w:vAlign w:val="center"/>
          </w:tcPr>
          <w:p w:rsidR="00ED4027" w:rsidRDefault="00ED4027">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资产总额（</w:t>
            </w:r>
            <w:r>
              <w:rPr>
                <w:rFonts w:ascii="宋体" w:eastAsia="等线" w:hAnsi="宋体" w:cs="仿宋" w:hint="eastAsia"/>
                <w:b/>
                <w:color w:val="666666"/>
              </w:rPr>
              <w:t>Z</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5000</w:t>
            </w:r>
            <w:r>
              <w:rPr>
                <w:rFonts w:ascii="宋体" w:eastAsia="等线" w:hAnsi="宋体" w:cs="仿宋" w:hint="eastAsia"/>
                <w:b/>
                <w:color w:val="666666"/>
              </w:rPr>
              <w:t>≤</w:t>
            </w:r>
            <w:r>
              <w:rPr>
                <w:rFonts w:ascii="宋体" w:eastAsia="等线" w:hAnsi="宋体" w:cs="仿宋" w:hint="eastAsia"/>
                <w:b/>
                <w:color w:val="666666"/>
              </w:rPr>
              <w:t>Z</w:t>
            </w:r>
            <w:r>
              <w:rPr>
                <w:rFonts w:ascii="宋体" w:eastAsia="等线" w:hAnsi="宋体" w:cs="仿宋" w:hint="eastAsia"/>
                <w:b/>
                <w:color w:val="666666"/>
              </w:rPr>
              <w:t>＜</w:t>
            </w:r>
            <w:r>
              <w:rPr>
                <w:rFonts w:ascii="宋体" w:eastAsia="等线" w:hAnsi="宋体" w:cs="仿宋" w:hint="eastAsia"/>
                <w:b/>
                <w:color w:val="666666"/>
              </w:rPr>
              <w:t>80000</w:t>
            </w:r>
          </w:p>
        </w:tc>
        <w:tc>
          <w:tcPr>
            <w:tcW w:w="1739" w:type="dxa"/>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Z</w:t>
            </w:r>
            <w:r>
              <w:rPr>
                <w:rFonts w:ascii="宋体" w:eastAsia="等线" w:hAnsi="宋体" w:cs="仿宋" w:hint="eastAsia"/>
                <w:b/>
                <w:color w:val="666666"/>
              </w:rPr>
              <w:t>＜</w:t>
            </w:r>
            <w:r>
              <w:rPr>
                <w:rFonts w:ascii="宋体" w:eastAsia="等线" w:hAnsi="宋体" w:cs="仿宋" w:hint="eastAsia"/>
                <w:b/>
                <w:color w:val="666666"/>
              </w:rPr>
              <w:t>5000</w:t>
            </w:r>
          </w:p>
        </w:tc>
        <w:tc>
          <w:tcPr>
            <w:tcW w:w="1545" w:type="dxa"/>
            <w:tcMar>
              <w:top w:w="0" w:type="dxa"/>
              <w:left w:w="105" w:type="dxa"/>
              <w:bottom w:w="0" w:type="dxa"/>
              <w:right w:w="105" w:type="dxa"/>
            </w:tcMar>
            <w:vAlign w:val="center"/>
          </w:tcPr>
          <w:p w:rsidR="00ED4027" w:rsidRDefault="008813AD">
            <w:pPr>
              <w:widowControl/>
              <w:spacing w:after="150" w:line="360" w:lineRule="auto"/>
              <w:ind w:firstLine="420"/>
              <w:jc w:val="left"/>
              <w:rPr>
                <w:rFonts w:ascii="宋体" w:hAnsi="宋体"/>
                <w:color w:val="666666"/>
              </w:rPr>
            </w:pPr>
            <w:r>
              <w:rPr>
                <w:rFonts w:ascii="宋体" w:eastAsia="等线" w:hAnsi="宋体" w:cs="仿宋" w:hint="eastAsia"/>
                <w:b/>
                <w:color w:val="666666"/>
              </w:rPr>
              <w:t>Z</w:t>
            </w:r>
            <w:r>
              <w:rPr>
                <w:rFonts w:ascii="宋体" w:eastAsia="等线" w:hAnsi="宋体" w:cs="仿宋" w:hint="eastAsia"/>
                <w:b/>
                <w:color w:val="666666"/>
              </w:rPr>
              <w:t>＜</w:t>
            </w:r>
            <w:r>
              <w:rPr>
                <w:rFonts w:ascii="宋体" w:eastAsia="等线" w:hAnsi="宋体" w:cs="仿宋" w:hint="eastAsia"/>
                <w:b/>
                <w:color w:val="666666"/>
              </w:rPr>
              <w:t>300</w:t>
            </w:r>
          </w:p>
        </w:tc>
      </w:tr>
      <w:tr w:rsidR="00ED4027">
        <w:trPr>
          <w:trHeight w:val="225"/>
          <w:tblCellSpacing w:w="15" w:type="dxa"/>
        </w:trPr>
        <w:tc>
          <w:tcPr>
            <w:tcW w:w="1491" w:type="dxa"/>
            <w:vMerge w:val="restart"/>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批发业</w:t>
            </w:r>
          </w:p>
        </w:tc>
        <w:tc>
          <w:tcPr>
            <w:tcW w:w="1748"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20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200</w:t>
            </w:r>
          </w:p>
        </w:tc>
        <w:tc>
          <w:tcPr>
            <w:tcW w:w="1739" w:type="dxa"/>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5</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w:t>
            </w:r>
          </w:p>
        </w:tc>
        <w:tc>
          <w:tcPr>
            <w:tcW w:w="1545" w:type="dxa"/>
            <w:tcMar>
              <w:top w:w="0" w:type="dxa"/>
              <w:left w:w="105" w:type="dxa"/>
              <w:bottom w:w="0" w:type="dxa"/>
              <w:right w:w="105" w:type="dxa"/>
            </w:tcMar>
            <w:vAlign w:val="center"/>
          </w:tcPr>
          <w:p w:rsidR="00ED4027" w:rsidRDefault="008813AD">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5</w:t>
            </w:r>
          </w:p>
        </w:tc>
      </w:tr>
      <w:tr w:rsidR="00ED4027">
        <w:trPr>
          <w:trHeight w:val="225"/>
          <w:tblCellSpacing w:w="15" w:type="dxa"/>
        </w:trPr>
        <w:tc>
          <w:tcPr>
            <w:tcW w:w="1491" w:type="dxa"/>
            <w:vMerge/>
            <w:vAlign w:val="center"/>
          </w:tcPr>
          <w:p w:rsidR="00ED4027" w:rsidRDefault="00ED4027">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5000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40000</w:t>
            </w:r>
          </w:p>
        </w:tc>
        <w:tc>
          <w:tcPr>
            <w:tcW w:w="1739" w:type="dxa"/>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1000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5000</w:t>
            </w:r>
          </w:p>
        </w:tc>
        <w:tc>
          <w:tcPr>
            <w:tcW w:w="1545" w:type="dxa"/>
            <w:tcMar>
              <w:top w:w="0" w:type="dxa"/>
              <w:left w:w="105" w:type="dxa"/>
              <w:bottom w:w="0" w:type="dxa"/>
              <w:right w:w="105" w:type="dxa"/>
            </w:tcMar>
            <w:vAlign w:val="center"/>
          </w:tcPr>
          <w:p w:rsidR="00ED4027" w:rsidRDefault="008813AD">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w:t>
            </w:r>
          </w:p>
        </w:tc>
      </w:tr>
      <w:tr w:rsidR="00ED4027">
        <w:trPr>
          <w:trHeight w:val="225"/>
          <w:tblCellSpacing w:w="15" w:type="dxa"/>
        </w:trPr>
        <w:tc>
          <w:tcPr>
            <w:tcW w:w="1491" w:type="dxa"/>
            <w:vMerge w:val="restart"/>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零售业</w:t>
            </w:r>
          </w:p>
        </w:tc>
        <w:tc>
          <w:tcPr>
            <w:tcW w:w="1748"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50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739" w:type="dxa"/>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50</w:t>
            </w:r>
          </w:p>
        </w:tc>
        <w:tc>
          <w:tcPr>
            <w:tcW w:w="1545" w:type="dxa"/>
            <w:tcMar>
              <w:top w:w="0" w:type="dxa"/>
              <w:left w:w="105" w:type="dxa"/>
              <w:bottom w:w="0" w:type="dxa"/>
              <w:right w:w="105" w:type="dxa"/>
            </w:tcMar>
            <w:vAlign w:val="center"/>
          </w:tcPr>
          <w:p w:rsidR="00ED4027" w:rsidRDefault="008813AD">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r w:rsidR="00ED4027">
        <w:trPr>
          <w:trHeight w:val="225"/>
          <w:tblCellSpacing w:w="15" w:type="dxa"/>
        </w:trPr>
        <w:tc>
          <w:tcPr>
            <w:tcW w:w="1491" w:type="dxa"/>
            <w:vMerge/>
            <w:vAlign w:val="center"/>
          </w:tcPr>
          <w:p w:rsidR="00ED4027" w:rsidRDefault="00ED4027">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500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20000</w:t>
            </w:r>
          </w:p>
        </w:tc>
        <w:tc>
          <w:tcPr>
            <w:tcW w:w="1739" w:type="dxa"/>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500</w:t>
            </w:r>
          </w:p>
        </w:tc>
        <w:tc>
          <w:tcPr>
            <w:tcW w:w="1545" w:type="dxa"/>
            <w:tcMar>
              <w:top w:w="0" w:type="dxa"/>
              <w:left w:w="105" w:type="dxa"/>
              <w:bottom w:w="0" w:type="dxa"/>
              <w:right w:w="105" w:type="dxa"/>
            </w:tcMar>
            <w:vAlign w:val="center"/>
          </w:tcPr>
          <w:p w:rsidR="00ED4027" w:rsidRDefault="008813AD">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ED4027">
        <w:trPr>
          <w:trHeight w:val="225"/>
          <w:tblCellSpacing w:w="15" w:type="dxa"/>
        </w:trPr>
        <w:tc>
          <w:tcPr>
            <w:tcW w:w="1491" w:type="dxa"/>
            <w:vMerge w:val="restart"/>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交通运输业</w:t>
            </w:r>
          </w:p>
        </w:tc>
        <w:tc>
          <w:tcPr>
            <w:tcW w:w="1748"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1000</w:t>
            </w:r>
          </w:p>
        </w:tc>
        <w:tc>
          <w:tcPr>
            <w:tcW w:w="1739" w:type="dxa"/>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20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545" w:type="dxa"/>
            <w:tcMar>
              <w:top w:w="0" w:type="dxa"/>
              <w:left w:w="105" w:type="dxa"/>
              <w:bottom w:w="0" w:type="dxa"/>
              <w:right w:w="105" w:type="dxa"/>
            </w:tcMar>
            <w:vAlign w:val="center"/>
          </w:tcPr>
          <w:p w:rsidR="00ED4027" w:rsidRDefault="008813AD">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w:t>
            </w:r>
          </w:p>
        </w:tc>
      </w:tr>
      <w:tr w:rsidR="00ED4027">
        <w:trPr>
          <w:trHeight w:val="225"/>
          <w:tblCellSpacing w:w="15" w:type="dxa"/>
        </w:trPr>
        <w:tc>
          <w:tcPr>
            <w:tcW w:w="1491" w:type="dxa"/>
            <w:vMerge/>
            <w:vAlign w:val="center"/>
          </w:tcPr>
          <w:p w:rsidR="00ED4027" w:rsidRDefault="00ED4027">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3000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30000</w:t>
            </w:r>
          </w:p>
        </w:tc>
        <w:tc>
          <w:tcPr>
            <w:tcW w:w="1739" w:type="dxa"/>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200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3000</w:t>
            </w:r>
          </w:p>
        </w:tc>
        <w:tc>
          <w:tcPr>
            <w:tcW w:w="1545" w:type="dxa"/>
            <w:tcMar>
              <w:top w:w="0" w:type="dxa"/>
              <w:left w:w="105" w:type="dxa"/>
              <w:bottom w:w="0" w:type="dxa"/>
              <w:right w:w="105" w:type="dxa"/>
            </w:tcMar>
            <w:vAlign w:val="center"/>
          </w:tcPr>
          <w:p w:rsidR="00ED4027" w:rsidRDefault="008813AD">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w:t>
            </w:r>
          </w:p>
        </w:tc>
      </w:tr>
      <w:tr w:rsidR="00ED4027">
        <w:trPr>
          <w:trHeight w:val="225"/>
          <w:tblCellSpacing w:w="15" w:type="dxa"/>
        </w:trPr>
        <w:tc>
          <w:tcPr>
            <w:tcW w:w="1491" w:type="dxa"/>
            <w:vMerge w:val="restart"/>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仓储业</w:t>
            </w:r>
          </w:p>
        </w:tc>
        <w:tc>
          <w:tcPr>
            <w:tcW w:w="1748"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200</w:t>
            </w:r>
          </w:p>
        </w:tc>
        <w:tc>
          <w:tcPr>
            <w:tcW w:w="1739" w:type="dxa"/>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20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45" w:type="dxa"/>
            <w:tcMar>
              <w:top w:w="0" w:type="dxa"/>
              <w:left w:w="105" w:type="dxa"/>
              <w:bottom w:w="0" w:type="dxa"/>
              <w:right w:w="105" w:type="dxa"/>
            </w:tcMar>
            <w:vAlign w:val="center"/>
          </w:tcPr>
          <w:p w:rsidR="00ED4027" w:rsidRDefault="008813AD">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w:t>
            </w:r>
          </w:p>
        </w:tc>
      </w:tr>
      <w:tr w:rsidR="00ED4027">
        <w:trPr>
          <w:trHeight w:val="225"/>
          <w:tblCellSpacing w:w="15" w:type="dxa"/>
        </w:trPr>
        <w:tc>
          <w:tcPr>
            <w:tcW w:w="1491" w:type="dxa"/>
            <w:vMerge/>
            <w:vAlign w:val="center"/>
          </w:tcPr>
          <w:p w:rsidR="00ED4027" w:rsidRDefault="00ED4027">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1000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30000</w:t>
            </w:r>
          </w:p>
        </w:tc>
        <w:tc>
          <w:tcPr>
            <w:tcW w:w="1739" w:type="dxa"/>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w:t>
            </w:r>
          </w:p>
        </w:tc>
        <w:tc>
          <w:tcPr>
            <w:tcW w:w="1545" w:type="dxa"/>
            <w:tcMar>
              <w:top w:w="0" w:type="dxa"/>
              <w:left w:w="105" w:type="dxa"/>
              <w:bottom w:w="0" w:type="dxa"/>
              <w:right w:w="105" w:type="dxa"/>
            </w:tcMar>
            <w:vAlign w:val="center"/>
          </w:tcPr>
          <w:p w:rsidR="00ED4027" w:rsidRDefault="008813AD">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ED4027">
        <w:trPr>
          <w:trHeight w:val="225"/>
          <w:tblCellSpacing w:w="15" w:type="dxa"/>
        </w:trPr>
        <w:tc>
          <w:tcPr>
            <w:tcW w:w="1491" w:type="dxa"/>
            <w:vMerge w:val="restart"/>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邮政业</w:t>
            </w:r>
          </w:p>
        </w:tc>
        <w:tc>
          <w:tcPr>
            <w:tcW w:w="1748"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1000</w:t>
            </w:r>
          </w:p>
        </w:tc>
        <w:tc>
          <w:tcPr>
            <w:tcW w:w="1739" w:type="dxa"/>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20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545" w:type="dxa"/>
            <w:tcMar>
              <w:top w:w="0" w:type="dxa"/>
              <w:left w:w="105" w:type="dxa"/>
              <w:bottom w:w="0" w:type="dxa"/>
              <w:right w:w="105" w:type="dxa"/>
            </w:tcMar>
            <w:vAlign w:val="center"/>
          </w:tcPr>
          <w:p w:rsidR="00ED4027" w:rsidRDefault="008813AD">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w:t>
            </w:r>
          </w:p>
        </w:tc>
      </w:tr>
      <w:tr w:rsidR="00ED4027">
        <w:trPr>
          <w:trHeight w:val="225"/>
          <w:tblCellSpacing w:w="15" w:type="dxa"/>
        </w:trPr>
        <w:tc>
          <w:tcPr>
            <w:tcW w:w="1491" w:type="dxa"/>
            <w:vMerge/>
            <w:vAlign w:val="center"/>
          </w:tcPr>
          <w:p w:rsidR="00ED4027" w:rsidRDefault="00ED4027">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2000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30000</w:t>
            </w:r>
          </w:p>
        </w:tc>
        <w:tc>
          <w:tcPr>
            <w:tcW w:w="1739" w:type="dxa"/>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w:t>
            </w:r>
          </w:p>
        </w:tc>
        <w:tc>
          <w:tcPr>
            <w:tcW w:w="1545" w:type="dxa"/>
            <w:tcMar>
              <w:top w:w="0" w:type="dxa"/>
              <w:left w:w="105" w:type="dxa"/>
              <w:bottom w:w="0" w:type="dxa"/>
              <w:right w:w="105" w:type="dxa"/>
            </w:tcMar>
            <w:vAlign w:val="center"/>
          </w:tcPr>
          <w:p w:rsidR="00ED4027" w:rsidRDefault="008813AD">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ED4027">
        <w:trPr>
          <w:trHeight w:val="225"/>
          <w:tblCellSpacing w:w="15" w:type="dxa"/>
        </w:trPr>
        <w:tc>
          <w:tcPr>
            <w:tcW w:w="1491" w:type="dxa"/>
            <w:vMerge w:val="restart"/>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lastRenderedPageBreak/>
              <w:t>住宿业</w:t>
            </w:r>
          </w:p>
        </w:tc>
        <w:tc>
          <w:tcPr>
            <w:tcW w:w="1748"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739" w:type="dxa"/>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45" w:type="dxa"/>
            <w:tcMar>
              <w:top w:w="0" w:type="dxa"/>
              <w:left w:w="105" w:type="dxa"/>
              <w:bottom w:w="0" w:type="dxa"/>
              <w:right w:w="105" w:type="dxa"/>
            </w:tcMar>
            <w:vAlign w:val="center"/>
          </w:tcPr>
          <w:p w:rsidR="00ED4027" w:rsidRDefault="008813AD">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r w:rsidR="00ED4027">
        <w:trPr>
          <w:trHeight w:val="225"/>
          <w:tblCellSpacing w:w="15" w:type="dxa"/>
        </w:trPr>
        <w:tc>
          <w:tcPr>
            <w:tcW w:w="1491" w:type="dxa"/>
            <w:vMerge/>
            <w:vAlign w:val="center"/>
          </w:tcPr>
          <w:p w:rsidR="00ED4027" w:rsidRDefault="00ED4027">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2000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10000</w:t>
            </w:r>
          </w:p>
        </w:tc>
        <w:tc>
          <w:tcPr>
            <w:tcW w:w="1739" w:type="dxa"/>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w:t>
            </w:r>
          </w:p>
        </w:tc>
        <w:tc>
          <w:tcPr>
            <w:tcW w:w="1545" w:type="dxa"/>
            <w:tcMar>
              <w:top w:w="0" w:type="dxa"/>
              <w:left w:w="105" w:type="dxa"/>
              <w:bottom w:w="0" w:type="dxa"/>
              <w:right w:w="105" w:type="dxa"/>
            </w:tcMar>
            <w:vAlign w:val="center"/>
          </w:tcPr>
          <w:p w:rsidR="00ED4027" w:rsidRDefault="008813AD">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ED4027">
        <w:trPr>
          <w:trHeight w:val="225"/>
          <w:tblCellSpacing w:w="15" w:type="dxa"/>
        </w:trPr>
        <w:tc>
          <w:tcPr>
            <w:tcW w:w="1491" w:type="dxa"/>
            <w:vMerge w:val="restart"/>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餐饮业</w:t>
            </w:r>
          </w:p>
        </w:tc>
        <w:tc>
          <w:tcPr>
            <w:tcW w:w="1748"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739" w:type="dxa"/>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45" w:type="dxa"/>
            <w:tcMar>
              <w:top w:w="0" w:type="dxa"/>
              <w:left w:w="105" w:type="dxa"/>
              <w:bottom w:w="0" w:type="dxa"/>
              <w:right w:w="105" w:type="dxa"/>
            </w:tcMar>
            <w:vAlign w:val="center"/>
          </w:tcPr>
          <w:p w:rsidR="00ED4027" w:rsidRDefault="008813AD">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r w:rsidR="00ED4027">
        <w:trPr>
          <w:trHeight w:val="225"/>
          <w:tblCellSpacing w:w="15" w:type="dxa"/>
        </w:trPr>
        <w:tc>
          <w:tcPr>
            <w:tcW w:w="1491" w:type="dxa"/>
            <w:vMerge/>
            <w:vAlign w:val="center"/>
          </w:tcPr>
          <w:p w:rsidR="00ED4027" w:rsidRDefault="00ED4027">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2000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10000</w:t>
            </w:r>
          </w:p>
        </w:tc>
        <w:tc>
          <w:tcPr>
            <w:tcW w:w="1739" w:type="dxa"/>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w:t>
            </w:r>
          </w:p>
        </w:tc>
        <w:tc>
          <w:tcPr>
            <w:tcW w:w="1545" w:type="dxa"/>
            <w:tcMar>
              <w:top w:w="0" w:type="dxa"/>
              <w:left w:w="105" w:type="dxa"/>
              <w:bottom w:w="0" w:type="dxa"/>
              <w:right w:w="105" w:type="dxa"/>
            </w:tcMar>
            <w:vAlign w:val="center"/>
          </w:tcPr>
          <w:p w:rsidR="00ED4027" w:rsidRDefault="008813AD">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ED4027">
        <w:trPr>
          <w:trHeight w:val="225"/>
          <w:tblCellSpacing w:w="15" w:type="dxa"/>
        </w:trPr>
        <w:tc>
          <w:tcPr>
            <w:tcW w:w="1491" w:type="dxa"/>
            <w:vMerge w:val="restart"/>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信息传输业</w:t>
            </w:r>
          </w:p>
        </w:tc>
        <w:tc>
          <w:tcPr>
            <w:tcW w:w="1748"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2000</w:t>
            </w:r>
          </w:p>
        </w:tc>
        <w:tc>
          <w:tcPr>
            <w:tcW w:w="1739" w:type="dxa"/>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45" w:type="dxa"/>
            <w:tcMar>
              <w:top w:w="0" w:type="dxa"/>
              <w:left w:w="105" w:type="dxa"/>
              <w:bottom w:w="0" w:type="dxa"/>
              <w:right w:w="105" w:type="dxa"/>
            </w:tcMar>
            <w:vAlign w:val="center"/>
          </w:tcPr>
          <w:p w:rsidR="00ED4027" w:rsidRDefault="008813AD">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r w:rsidR="00ED4027">
        <w:trPr>
          <w:trHeight w:val="225"/>
          <w:tblCellSpacing w:w="15" w:type="dxa"/>
        </w:trPr>
        <w:tc>
          <w:tcPr>
            <w:tcW w:w="1491" w:type="dxa"/>
            <w:vMerge/>
            <w:vAlign w:val="center"/>
          </w:tcPr>
          <w:p w:rsidR="00ED4027" w:rsidRDefault="00ED4027">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1000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100000</w:t>
            </w:r>
          </w:p>
        </w:tc>
        <w:tc>
          <w:tcPr>
            <w:tcW w:w="1739" w:type="dxa"/>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w:t>
            </w:r>
          </w:p>
        </w:tc>
        <w:tc>
          <w:tcPr>
            <w:tcW w:w="1545" w:type="dxa"/>
            <w:tcMar>
              <w:top w:w="0" w:type="dxa"/>
              <w:left w:w="105" w:type="dxa"/>
              <w:bottom w:w="0" w:type="dxa"/>
              <w:right w:w="105" w:type="dxa"/>
            </w:tcMar>
            <w:vAlign w:val="center"/>
          </w:tcPr>
          <w:p w:rsidR="00ED4027" w:rsidRDefault="008813AD">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ED4027">
        <w:trPr>
          <w:trHeight w:val="225"/>
          <w:tblCellSpacing w:w="15" w:type="dxa"/>
        </w:trPr>
        <w:tc>
          <w:tcPr>
            <w:tcW w:w="1491" w:type="dxa"/>
            <w:vMerge w:val="restart"/>
            <w:tcMar>
              <w:top w:w="0" w:type="dxa"/>
              <w:left w:w="105" w:type="dxa"/>
              <w:bottom w:w="0" w:type="dxa"/>
              <w:right w:w="105" w:type="dxa"/>
            </w:tcMar>
            <w:vAlign w:val="center"/>
          </w:tcPr>
          <w:p w:rsidR="00ED4027" w:rsidRDefault="008813AD">
            <w:pPr>
              <w:widowControl/>
              <w:spacing w:after="150" w:line="360" w:lineRule="auto"/>
              <w:ind w:firstLine="420"/>
              <w:jc w:val="center"/>
              <w:rPr>
                <w:rFonts w:ascii="宋体" w:hAnsi="宋体"/>
                <w:color w:val="666666"/>
              </w:rPr>
            </w:pPr>
            <w:r>
              <w:rPr>
                <w:rFonts w:ascii="宋体" w:eastAsia="等线" w:hAnsi="宋体" w:cs="仿宋" w:hint="eastAsia"/>
                <w:b/>
                <w:color w:val="666666"/>
              </w:rPr>
              <w:t>软件和信息技术服务业</w:t>
            </w:r>
          </w:p>
        </w:tc>
        <w:tc>
          <w:tcPr>
            <w:tcW w:w="1748"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739" w:type="dxa"/>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45" w:type="dxa"/>
            <w:tcMar>
              <w:top w:w="0" w:type="dxa"/>
              <w:left w:w="105" w:type="dxa"/>
              <w:bottom w:w="0" w:type="dxa"/>
              <w:right w:w="105" w:type="dxa"/>
            </w:tcMar>
            <w:vAlign w:val="center"/>
          </w:tcPr>
          <w:p w:rsidR="00ED4027" w:rsidRDefault="008813AD">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r w:rsidR="00ED4027">
        <w:trPr>
          <w:trHeight w:val="225"/>
          <w:tblCellSpacing w:w="15" w:type="dxa"/>
        </w:trPr>
        <w:tc>
          <w:tcPr>
            <w:tcW w:w="1491" w:type="dxa"/>
            <w:vMerge/>
            <w:vAlign w:val="center"/>
          </w:tcPr>
          <w:p w:rsidR="00ED4027" w:rsidRDefault="00ED4027">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1000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10000</w:t>
            </w:r>
          </w:p>
        </w:tc>
        <w:tc>
          <w:tcPr>
            <w:tcW w:w="1739" w:type="dxa"/>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50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w:t>
            </w:r>
          </w:p>
        </w:tc>
        <w:tc>
          <w:tcPr>
            <w:tcW w:w="1545" w:type="dxa"/>
            <w:tcMar>
              <w:top w:w="0" w:type="dxa"/>
              <w:left w:w="105" w:type="dxa"/>
              <w:bottom w:w="0" w:type="dxa"/>
              <w:right w:w="105" w:type="dxa"/>
            </w:tcMar>
            <w:vAlign w:val="center"/>
          </w:tcPr>
          <w:p w:rsidR="00ED4027" w:rsidRDefault="008813AD">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w:t>
            </w:r>
          </w:p>
        </w:tc>
      </w:tr>
      <w:tr w:rsidR="00ED4027">
        <w:trPr>
          <w:trHeight w:val="225"/>
          <w:tblCellSpacing w:w="15" w:type="dxa"/>
        </w:trPr>
        <w:tc>
          <w:tcPr>
            <w:tcW w:w="1491" w:type="dxa"/>
            <w:vMerge w:val="restart"/>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房地产开发经营</w:t>
            </w:r>
          </w:p>
        </w:tc>
        <w:tc>
          <w:tcPr>
            <w:tcW w:w="1748"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1000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200000</w:t>
            </w:r>
          </w:p>
        </w:tc>
        <w:tc>
          <w:tcPr>
            <w:tcW w:w="1739" w:type="dxa"/>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1000</w:t>
            </w:r>
          </w:p>
        </w:tc>
        <w:tc>
          <w:tcPr>
            <w:tcW w:w="1545" w:type="dxa"/>
            <w:tcMar>
              <w:top w:w="0" w:type="dxa"/>
              <w:left w:w="105" w:type="dxa"/>
              <w:bottom w:w="0" w:type="dxa"/>
              <w:right w:w="105" w:type="dxa"/>
            </w:tcMar>
            <w:vAlign w:val="center"/>
          </w:tcPr>
          <w:p w:rsidR="00ED4027" w:rsidRDefault="008813AD">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r>
      <w:tr w:rsidR="00ED4027">
        <w:trPr>
          <w:trHeight w:val="225"/>
          <w:tblCellSpacing w:w="15" w:type="dxa"/>
        </w:trPr>
        <w:tc>
          <w:tcPr>
            <w:tcW w:w="1491" w:type="dxa"/>
            <w:vMerge/>
            <w:vAlign w:val="center"/>
          </w:tcPr>
          <w:p w:rsidR="00ED4027" w:rsidRDefault="00ED4027">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资产总额（</w:t>
            </w:r>
            <w:r>
              <w:rPr>
                <w:rFonts w:ascii="宋体" w:eastAsia="等线" w:hAnsi="宋体" w:cs="仿宋" w:hint="eastAsia"/>
                <w:b/>
                <w:color w:val="666666"/>
              </w:rPr>
              <w:t>Z</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5000</w:t>
            </w:r>
            <w:r>
              <w:rPr>
                <w:rFonts w:ascii="宋体" w:eastAsia="等线" w:hAnsi="宋体" w:cs="仿宋" w:hint="eastAsia"/>
                <w:b/>
                <w:color w:val="666666"/>
              </w:rPr>
              <w:t>≤</w:t>
            </w:r>
            <w:r>
              <w:rPr>
                <w:rFonts w:ascii="宋体" w:eastAsia="等线" w:hAnsi="宋体" w:cs="仿宋" w:hint="eastAsia"/>
                <w:b/>
                <w:color w:val="666666"/>
              </w:rPr>
              <w:t>Z</w:t>
            </w:r>
            <w:r>
              <w:rPr>
                <w:rFonts w:ascii="宋体" w:eastAsia="等线" w:hAnsi="宋体" w:cs="仿宋" w:hint="eastAsia"/>
                <w:b/>
                <w:color w:val="666666"/>
              </w:rPr>
              <w:t>＜</w:t>
            </w:r>
            <w:r>
              <w:rPr>
                <w:rFonts w:ascii="宋体" w:eastAsia="等线" w:hAnsi="宋体" w:cs="仿宋" w:hint="eastAsia"/>
                <w:b/>
                <w:color w:val="666666"/>
              </w:rPr>
              <w:t>10000</w:t>
            </w:r>
          </w:p>
        </w:tc>
        <w:tc>
          <w:tcPr>
            <w:tcW w:w="1739" w:type="dxa"/>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2000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5000</w:t>
            </w:r>
          </w:p>
        </w:tc>
        <w:tc>
          <w:tcPr>
            <w:tcW w:w="1545" w:type="dxa"/>
            <w:tcMar>
              <w:top w:w="0" w:type="dxa"/>
              <w:left w:w="105" w:type="dxa"/>
              <w:bottom w:w="0" w:type="dxa"/>
              <w:right w:w="105" w:type="dxa"/>
            </w:tcMar>
            <w:vAlign w:val="center"/>
          </w:tcPr>
          <w:p w:rsidR="00ED4027" w:rsidRDefault="008813AD">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2000</w:t>
            </w:r>
          </w:p>
        </w:tc>
      </w:tr>
      <w:tr w:rsidR="00ED4027">
        <w:trPr>
          <w:trHeight w:val="225"/>
          <w:tblCellSpacing w:w="15" w:type="dxa"/>
        </w:trPr>
        <w:tc>
          <w:tcPr>
            <w:tcW w:w="1491" w:type="dxa"/>
            <w:vMerge w:val="restart"/>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物业管理</w:t>
            </w:r>
          </w:p>
        </w:tc>
        <w:tc>
          <w:tcPr>
            <w:tcW w:w="1748"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300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1000</w:t>
            </w:r>
          </w:p>
        </w:tc>
        <w:tc>
          <w:tcPr>
            <w:tcW w:w="1739" w:type="dxa"/>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545" w:type="dxa"/>
            <w:tcMar>
              <w:top w:w="0" w:type="dxa"/>
              <w:left w:w="105" w:type="dxa"/>
              <w:bottom w:w="0" w:type="dxa"/>
              <w:right w:w="105" w:type="dxa"/>
            </w:tcMar>
            <w:vAlign w:val="center"/>
          </w:tcPr>
          <w:p w:rsidR="00ED4027" w:rsidRDefault="008813AD">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r>
      <w:tr w:rsidR="00ED4027">
        <w:trPr>
          <w:trHeight w:val="225"/>
          <w:tblCellSpacing w:w="15" w:type="dxa"/>
        </w:trPr>
        <w:tc>
          <w:tcPr>
            <w:tcW w:w="1491" w:type="dxa"/>
            <w:vMerge/>
            <w:vAlign w:val="center"/>
          </w:tcPr>
          <w:p w:rsidR="00ED4027" w:rsidRDefault="00ED4027">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营业收入（</w:t>
            </w:r>
            <w:r>
              <w:rPr>
                <w:rFonts w:ascii="宋体" w:eastAsia="等线" w:hAnsi="宋体" w:cs="仿宋" w:hint="eastAsia"/>
                <w:b/>
                <w:color w:val="666666"/>
              </w:rPr>
              <w:t>Y</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1000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5000</w:t>
            </w:r>
          </w:p>
        </w:tc>
        <w:tc>
          <w:tcPr>
            <w:tcW w:w="1739" w:type="dxa"/>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500</w:t>
            </w:r>
            <w:r>
              <w:rPr>
                <w:rFonts w:ascii="宋体" w:eastAsia="等线" w:hAnsi="宋体" w:cs="仿宋" w:hint="eastAsia"/>
                <w:b/>
                <w:color w:val="666666"/>
              </w:rPr>
              <w:t>≤</w:t>
            </w: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1000</w:t>
            </w:r>
          </w:p>
        </w:tc>
        <w:tc>
          <w:tcPr>
            <w:tcW w:w="1545" w:type="dxa"/>
            <w:tcMar>
              <w:top w:w="0" w:type="dxa"/>
              <w:left w:w="105" w:type="dxa"/>
              <w:bottom w:w="0" w:type="dxa"/>
              <w:right w:w="105" w:type="dxa"/>
            </w:tcMar>
            <w:vAlign w:val="center"/>
          </w:tcPr>
          <w:p w:rsidR="00ED4027" w:rsidRDefault="008813AD">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500</w:t>
            </w:r>
          </w:p>
        </w:tc>
      </w:tr>
      <w:tr w:rsidR="00ED4027">
        <w:trPr>
          <w:trHeight w:val="225"/>
          <w:tblCellSpacing w:w="15" w:type="dxa"/>
        </w:trPr>
        <w:tc>
          <w:tcPr>
            <w:tcW w:w="1491" w:type="dxa"/>
            <w:vMerge w:val="restart"/>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租赁和商务服务业</w:t>
            </w:r>
          </w:p>
        </w:tc>
        <w:tc>
          <w:tcPr>
            <w:tcW w:w="1748"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739" w:type="dxa"/>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45" w:type="dxa"/>
            <w:tcMar>
              <w:top w:w="0" w:type="dxa"/>
              <w:left w:w="105" w:type="dxa"/>
              <w:bottom w:w="0" w:type="dxa"/>
              <w:right w:w="105" w:type="dxa"/>
            </w:tcMar>
            <w:vAlign w:val="center"/>
          </w:tcPr>
          <w:p w:rsidR="00ED4027" w:rsidRDefault="008813AD">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r w:rsidR="00ED4027">
        <w:trPr>
          <w:trHeight w:val="225"/>
          <w:tblCellSpacing w:w="15" w:type="dxa"/>
        </w:trPr>
        <w:tc>
          <w:tcPr>
            <w:tcW w:w="1491" w:type="dxa"/>
            <w:vMerge/>
            <w:vAlign w:val="center"/>
          </w:tcPr>
          <w:p w:rsidR="00ED4027" w:rsidRDefault="00ED4027">
            <w:pPr>
              <w:widowControl/>
              <w:jc w:val="center"/>
              <w:rPr>
                <w:rFonts w:ascii="宋体" w:eastAsia="等线" w:hAnsi="宋体"/>
                <w:color w:val="666666"/>
              </w:rPr>
            </w:pPr>
          </w:p>
        </w:tc>
        <w:tc>
          <w:tcPr>
            <w:tcW w:w="1748"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资产总额（</w:t>
            </w:r>
            <w:r>
              <w:rPr>
                <w:rFonts w:ascii="宋体" w:eastAsia="等线" w:hAnsi="宋体" w:cs="仿宋" w:hint="eastAsia"/>
                <w:b/>
                <w:color w:val="666666"/>
              </w:rPr>
              <w:t>Z</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万元</w:t>
            </w:r>
          </w:p>
        </w:tc>
        <w:tc>
          <w:tcPr>
            <w:tcW w:w="192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8000</w:t>
            </w:r>
            <w:r>
              <w:rPr>
                <w:rFonts w:ascii="宋体" w:eastAsia="等线" w:hAnsi="宋体" w:cs="仿宋" w:hint="eastAsia"/>
                <w:b/>
                <w:color w:val="666666"/>
              </w:rPr>
              <w:t>≤</w:t>
            </w:r>
            <w:r>
              <w:rPr>
                <w:rFonts w:ascii="宋体" w:eastAsia="等线" w:hAnsi="宋体" w:cs="仿宋" w:hint="eastAsia"/>
                <w:b/>
                <w:color w:val="666666"/>
              </w:rPr>
              <w:t>Z</w:t>
            </w:r>
            <w:r>
              <w:rPr>
                <w:rFonts w:ascii="宋体" w:eastAsia="等线" w:hAnsi="宋体" w:cs="仿宋" w:hint="eastAsia"/>
                <w:b/>
                <w:color w:val="666666"/>
              </w:rPr>
              <w:t>＜</w:t>
            </w:r>
            <w:r>
              <w:rPr>
                <w:rFonts w:ascii="宋体" w:eastAsia="等线" w:hAnsi="宋体" w:cs="仿宋" w:hint="eastAsia"/>
                <w:b/>
                <w:color w:val="666666"/>
              </w:rPr>
              <w:t>120000</w:t>
            </w:r>
          </w:p>
        </w:tc>
        <w:tc>
          <w:tcPr>
            <w:tcW w:w="1739" w:type="dxa"/>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Z</w:t>
            </w:r>
            <w:r>
              <w:rPr>
                <w:rFonts w:ascii="宋体" w:eastAsia="等线" w:hAnsi="宋体" w:cs="仿宋" w:hint="eastAsia"/>
                <w:b/>
                <w:color w:val="666666"/>
              </w:rPr>
              <w:t>＜</w:t>
            </w:r>
            <w:r>
              <w:rPr>
                <w:rFonts w:ascii="宋体" w:eastAsia="等线" w:hAnsi="宋体" w:cs="仿宋" w:hint="eastAsia"/>
                <w:b/>
                <w:color w:val="666666"/>
              </w:rPr>
              <w:t>8000</w:t>
            </w:r>
          </w:p>
        </w:tc>
        <w:tc>
          <w:tcPr>
            <w:tcW w:w="1545" w:type="dxa"/>
            <w:tcMar>
              <w:top w:w="0" w:type="dxa"/>
              <w:left w:w="105" w:type="dxa"/>
              <w:bottom w:w="0" w:type="dxa"/>
              <w:right w:w="105" w:type="dxa"/>
            </w:tcMar>
            <w:vAlign w:val="center"/>
          </w:tcPr>
          <w:p w:rsidR="00ED4027" w:rsidRDefault="008813AD">
            <w:pPr>
              <w:widowControl/>
              <w:spacing w:after="150" w:line="360" w:lineRule="auto"/>
              <w:ind w:firstLine="420"/>
              <w:jc w:val="left"/>
              <w:rPr>
                <w:rFonts w:ascii="宋体" w:hAnsi="宋体"/>
                <w:color w:val="666666"/>
              </w:rPr>
            </w:pPr>
            <w:r>
              <w:rPr>
                <w:rFonts w:ascii="宋体" w:eastAsia="等线" w:hAnsi="宋体" w:cs="仿宋" w:hint="eastAsia"/>
                <w:b/>
                <w:color w:val="666666"/>
              </w:rPr>
              <w:t>Y</w:t>
            </w:r>
            <w:r>
              <w:rPr>
                <w:rFonts w:ascii="宋体" w:eastAsia="等线" w:hAnsi="宋体" w:cs="仿宋" w:hint="eastAsia"/>
                <w:b/>
                <w:color w:val="666666"/>
              </w:rPr>
              <w:t>＜</w:t>
            </w:r>
            <w:r>
              <w:rPr>
                <w:rFonts w:ascii="宋体" w:eastAsia="等线" w:hAnsi="宋体" w:cs="仿宋" w:hint="eastAsia"/>
                <w:b/>
                <w:color w:val="666666"/>
              </w:rPr>
              <w:t>100</w:t>
            </w:r>
          </w:p>
        </w:tc>
      </w:tr>
      <w:tr w:rsidR="00ED4027">
        <w:trPr>
          <w:trHeight w:val="225"/>
          <w:tblCellSpacing w:w="15" w:type="dxa"/>
        </w:trPr>
        <w:tc>
          <w:tcPr>
            <w:tcW w:w="1491" w:type="dxa"/>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其他未列明行业</w:t>
            </w:r>
          </w:p>
        </w:tc>
        <w:tc>
          <w:tcPr>
            <w:tcW w:w="1748"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从业人员（</w:t>
            </w:r>
            <w:r>
              <w:rPr>
                <w:rFonts w:ascii="宋体" w:eastAsia="等线" w:hAnsi="宋体" w:cs="仿宋" w:hint="eastAsia"/>
                <w:b/>
                <w:color w:val="666666"/>
              </w:rPr>
              <w:t>X</w:t>
            </w:r>
            <w:r>
              <w:rPr>
                <w:rFonts w:ascii="宋体" w:eastAsia="等线" w:hAnsi="宋体" w:cs="仿宋" w:hint="eastAsia"/>
                <w:b/>
                <w:color w:val="666666"/>
              </w:rPr>
              <w:t>）</w:t>
            </w:r>
          </w:p>
        </w:tc>
        <w:tc>
          <w:tcPr>
            <w:tcW w:w="73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人</w:t>
            </w:r>
          </w:p>
        </w:tc>
        <w:tc>
          <w:tcPr>
            <w:tcW w:w="1922" w:type="dxa"/>
            <w:tcMar>
              <w:top w:w="0" w:type="dxa"/>
              <w:left w:w="105" w:type="dxa"/>
              <w:bottom w:w="0" w:type="dxa"/>
              <w:right w:w="105" w:type="dxa"/>
            </w:tcMar>
            <w:vAlign w:val="center"/>
          </w:tcPr>
          <w:p w:rsidR="00ED4027" w:rsidRDefault="008813AD">
            <w:pPr>
              <w:widowControl/>
              <w:spacing w:after="150" w:line="360" w:lineRule="auto"/>
              <w:jc w:val="left"/>
              <w:rPr>
                <w:rFonts w:ascii="宋体" w:hAnsi="宋体"/>
                <w:color w:val="666666"/>
              </w:rPr>
            </w:pPr>
            <w:r>
              <w:rPr>
                <w:rFonts w:ascii="宋体" w:eastAsia="等线" w:hAnsi="宋体" w:cs="仿宋" w:hint="eastAsia"/>
                <w:b/>
                <w:color w:val="666666"/>
              </w:rPr>
              <w:t>100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300</w:t>
            </w:r>
          </w:p>
        </w:tc>
        <w:tc>
          <w:tcPr>
            <w:tcW w:w="1739" w:type="dxa"/>
            <w:tcMar>
              <w:top w:w="0" w:type="dxa"/>
              <w:left w:w="105" w:type="dxa"/>
              <w:bottom w:w="0" w:type="dxa"/>
              <w:right w:w="105" w:type="dxa"/>
            </w:tcMar>
            <w:vAlign w:val="center"/>
          </w:tcPr>
          <w:p w:rsidR="00ED4027" w:rsidRDefault="008813AD">
            <w:pPr>
              <w:widowControl/>
              <w:spacing w:after="150" w:line="360" w:lineRule="auto"/>
              <w:jc w:val="center"/>
              <w:rPr>
                <w:rFonts w:ascii="宋体" w:hAnsi="宋体"/>
                <w:color w:val="666666"/>
              </w:rPr>
            </w:pPr>
            <w:r>
              <w:rPr>
                <w:rFonts w:ascii="宋体" w:eastAsia="等线" w:hAnsi="宋体" w:cs="仿宋" w:hint="eastAsia"/>
                <w:b/>
                <w:color w:val="666666"/>
              </w:rPr>
              <w:t>10</w:t>
            </w:r>
            <w:r>
              <w:rPr>
                <w:rFonts w:ascii="宋体" w:eastAsia="等线" w:hAnsi="宋体" w:cs="仿宋" w:hint="eastAsia"/>
                <w:b/>
                <w:color w:val="666666"/>
              </w:rPr>
              <w:t>≤</w:t>
            </w: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100</w:t>
            </w:r>
          </w:p>
        </w:tc>
        <w:tc>
          <w:tcPr>
            <w:tcW w:w="1545" w:type="dxa"/>
            <w:tcMar>
              <w:top w:w="0" w:type="dxa"/>
              <w:left w:w="105" w:type="dxa"/>
              <w:bottom w:w="0" w:type="dxa"/>
              <w:right w:w="105" w:type="dxa"/>
            </w:tcMar>
            <w:vAlign w:val="center"/>
          </w:tcPr>
          <w:p w:rsidR="00ED4027" w:rsidRDefault="008813AD">
            <w:pPr>
              <w:widowControl/>
              <w:spacing w:after="150" w:line="360" w:lineRule="auto"/>
              <w:ind w:firstLine="420"/>
              <w:jc w:val="left"/>
              <w:rPr>
                <w:rFonts w:ascii="宋体" w:hAnsi="宋体"/>
                <w:color w:val="666666"/>
              </w:rPr>
            </w:pPr>
            <w:r>
              <w:rPr>
                <w:rFonts w:ascii="宋体" w:eastAsia="等线" w:hAnsi="宋体" w:cs="仿宋" w:hint="eastAsia"/>
                <w:b/>
                <w:color w:val="666666"/>
              </w:rPr>
              <w:t>X</w:t>
            </w:r>
            <w:r>
              <w:rPr>
                <w:rFonts w:ascii="宋体" w:eastAsia="等线" w:hAnsi="宋体" w:cs="仿宋" w:hint="eastAsia"/>
                <w:b/>
                <w:color w:val="666666"/>
              </w:rPr>
              <w:t>＜</w:t>
            </w:r>
            <w:r>
              <w:rPr>
                <w:rFonts w:ascii="宋体" w:eastAsia="等线" w:hAnsi="宋体" w:cs="仿宋" w:hint="eastAsia"/>
                <w:b/>
                <w:color w:val="666666"/>
              </w:rPr>
              <w:t>10</w:t>
            </w:r>
          </w:p>
        </w:tc>
      </w:tr>
    </w:tbl>
    <w:p w:rsidR="00ED4027" w:rsidRDefault="008813AD">
      <w:pPr>
        <w:widowControl/>
        <w:spacing w:before="300" w:after="452" w:line="360" w:lineRule="auto"/>
        <w:ind w:firstLine="810"/>
        <w:jc w:val="left"/>
        <w:rPr>
          <w:rFonts w:ascii="宋体" w:hAnsi="宋体"/>
          <w:color w:val="666666"/>
        </w:rPr>
      </w:pPr>
      <w:r>
        <w:rPr>
          <w:rFonts w:ascii="宋体" w:eastAsia="等线" w:hAnsi="宋体" w:cs="仿宋" w:hint="eastAsia"/>
          <w:b/>
          <w:color w:val="666666"/>
        </w:rPr>
        <w:t>说明：上述标准参照《关于印发中小企业划型标准规定的通知》（工信部联企业</w:t>
      </w:r>
      <w:r>
        <w:rPr>
          <w:rFonts w:ascii="宋体" w:eastAsia="等线" w:hAnsi="宋体" w:cs="仿宋" w:hint="eastAsia"/>
          <w:b/>
          <w:color w:val="666666"/>
        </w:rPr>
        <w:t>[2011]300</w:t>
      </w:r>
      <w:r>
        <w:rPr>
          <w:rFonts w:ascii="宋体" w:eastAsia="等线" w:hAnsi="宋体" w:cs="仿宋" w:hint="eastAsia"/>
          <w:b/>
          <w:color w:val="666666"/>
        </w:rPr>
        <w:t>号），大型、中型和小型企业须同时满足所列指标的下限，否则下划一档；微型企业只须满足所列指标中的一项即可。</w:t>
      </w:r>
    </w:p>
    <w:p w:rsidR="00ED4027" w:rsidRDefault="008813AD">
      <w:pPr>
        <w:adjustRightInd w:val="0"/>
        <w:snapToGrid w:val="0"/>
        <w:spacing w:line="400" w:lineRule="exact"/>
        <w:rPr>
          <w:rFonts w:ascii="宋体" w:hAnsi="宋体"/>
          <w:b/>
          <w:color w:val="000000"/>
          <w:sz w:val="24"/>
        </w:rPr>
      </w:pPr>
      <w:r>
        <w:rPr>
          <w:rFonts w:ascii="宋体" w:hAnsi="宋体"/>
          <w:b/>
          <w:color w:val="000000"/>
          <w:sz w:val="24"/>
        </w:rPr>
        <w:lastRenderedPageBreak/>
        <w:t xml:space="preserve"> </w:t>
      </w:r>
    </w:p>
    <w:p w:rsidR="00ED4027" w:rsidRDefault="008813AD">
      <w:pPr>
        <w:spacing w:line="400" w:lineRule="exact"/>
        <w:rPr>
          <w:rFonts w:ascii="宋体" w:hAnsi="宋体"/>
          <w:color w:val="FF0000"/>
          <w:sz w:val="24"/>
          <w:szCs w:val="24"/>
        </w:rPr>
      </w:pPr>
      <w:r>
        <w:rPr>
          <w:rFonts w:ascii="宋体" w:hAnsi="宋体" w:hint="eastAsia"/>
          <w:b/>
          <w:sz w:val="24"/>
        </w:rPr>
        <w:t xml:space="preserve">附件12     </w:t>
      </w:r>
      <w:r>
        <w:rPr>
          <w:rFonts w:ascii="宋体" w:hAnsi="宋体" w:hint="eastAsia"/>
          <w:b/>
          <w:sz w:val="24"/>
          <w:szCs w:val="24"/>
        </w:rPr>
        <w:t>残疾人福利性单位声明函（服务类项目）（采购包号：**）</w:t>
      </w:r>
    </w:p>
    <w:p w:rsidR="00ED4027" w:rsidRDefault="00ED4027">
      <w:pPr>
        <w:spacing w:line="400" w:lineRule="exact"/>
        <w:ind w:firstLineChars="200" w:firstLine="480"/>
        <w:rPr>
          <w:rFonts w:ascii="宋体" w:hAnsi="宋体"/>
          <w:sz w:val="24"/>
        </w:rPr>
      </w:pPr>
    </w:p>
    <w:p w:rsidR="00ED4027" w:rsidRDefault="008813AD">
      <w:pPr>
        <w:adjustRightInd w:val="0"/>
        <w:snapToGrid w:val="0"/>
        <w:spacing w:line="400" w:lineRule="exact"/>
        <w:ind w:firstLineChars="200" w:firstLine="480"/>
        <w:rPr>
          <w:rFonts w:ascii="宋体" w:hAnsi="宋体"/>
          <w:sz w:val="24"/>
        </w:rPr>
      </w:pPr>
      <w:r>
        <w:rPr>
          <w:rFonts w:ascii="宋体" w:hAnsi="宋体" w:hint="eastAsia"/>
          <w:sz w:val="24"/>
        </w:rPr>
        <w:t>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p>
    <w:p w:rsidR="00ED4027" w:rsidRDefault="008813AD">
      <w:pPr>
        <w:adjustRightInd w:val="0"/>
        <w:snapToGrid w:val="0"/>
        <w:spacing w:line="400" w:lineRule="exact"/>
        <w:ind w:firstLineChars="200" w:firstLine="480"/>
        <w:rPr>
          <w:rFonts w:ascii="宋体" w:hAnsi="宋体"/>
          <w:sz w:val="24"/>
        </w:rPr>
      </w:pPr>
      <w:r>
        <w:rPr>
          <w:rFonts w:ascii="宋体" w:hAnsi="宋体" w:hint="eastAsia"/>
          <w:sz w:val="24"/>
        </w:rPr>
        <w:t>本单位对上述声明的真实性负责。如有虚假，将依法承担相应责任。</w:t>
      </w:r>
    </w:p>
    <w:p w:rsidR="00ED4027" w:rsidRDefault="00ED4027">
      <w:pPr>
        <w:adjustRightInd w:val="0"/>
        <w:snapToGrid w:val="0"/>
        <w:spacing w:line="400" w:lineRule="exact"/>
        <w:rPr>
          <w:rFonts w:ascii="宋体" w:hAnsi="宋体"/>
          <w:sz w:val="24"/>
        </w:rPr>
      </w:pPr>
    </w:p>
    <w:p w:rsidR="00ED4027" w:rsidRDefault="008813AD">
      <w:pPr>
        <w:adjustRightInd w:val="0"/>
        <w:snapToGrid w:val="0"/>
        <w:spacing w:line="400" w:lineRule="exact"/>
        <w:ind w:firstLineChars="200" w:firstLine="480"/>
        <w:rPr>
          <w:rFonts w:ascii="宋体" w:hAnsi="宋体"/>
          <w:sz w:val="24"/>
        </w:rPr>
      </w:pPr>
      <w:r>
        <w:rPr>
          <w:rFonts w:ascii="宋体" w:hAnsi="宋体" w:hint="eastAsia"/>
          <w:sz w:val="24"/>
        </w:rPr>
        <w:t>备注：</w:t>
      </w:r>
    </w:p>
    <w:p w:rsidR="00ED4027" w:rsidRDefault="008813AD">
      <w:pPr>
        <w:adjustRightInd w:val="0"/>
        <w:snapToGrid w:val="0"/>
        <w:spacing w:line="400" w:lineRule="exact"/>
        <w:ind w:firstLineChars="200" w:firstLine="480"/>
        <w:rPr>
          <w:rFonts w:ascii="宋体" w:hAnsi="宋体"/>
          <w:sz w:val="24"/>
        </w:rPr>
      </w:pPr>
      <w:r>
        <w:rPr>
          <w:rFonts w:ascii="宋体" w:hAnsi="宋体" w:hint="eastAsia"/>
          <w:sz w:val="24"/>
        </w:rPr>
        <w:t>1.专门面向中小微型企业采购的项目，供应商为残疾人福利性单位并提供服务的必须提供此声明函，否则将不能通过资格审查。</w:t>
      </w:r>
    </w:p>
    <w:p w:rsidR="00ED4027" w:rsidRDefault="008813AD">
      <w:pPr>
        <w:adjustRightInd w:val="0"/>
        <w:snapToGrid w:val="0"/>
        <w:spacing w:line="400" w:lineRule="exact"/>
        <w:ind w:firstLineChars="200" w:firstLine="480"/>
        <w:rPr>
          <w:rFonts w:ascii="宋体" w:hAnsi="宋体"/>
          <w:sz w:val="24"/>
        </w:rPr>
      </w:pPr>
      <w:r>
        <w:rPr>
          <w:rFonts w:ascii="宋体" w:hAnsi="宋体" w:hint="eastAsia"/>
          <w:sz w:val="24"/>
        </w:rPr>
        <w:t>2.非专门面向中小微型企业采购的项目，供应商如不提供此声明函，价格将不做相应扣除。</w:t>
      </w:r>
    </w:p>
    <w:p w:rsidR="00ED4027" w:rsidRDefault="008813AD">
      <w:pPr>
        <w:adjustRightInd w:val="0"/>
        <w:snapToGrid w:val="0"/>
        <w:spacing w:line="400" w:lineRule="exact"/>
        <w:ind w:firstLineChars="200" w:firstLine="480"/>
        <w:rPr>
          <w:rFonts w:ascii="宋体" w:hAnsi="宋体"/>
          <w:sz w:val="24"/>
        </w:rPr>
      </w:pPr>
      <w:r>
        <w:rPr>
          <w:rFonts w:ascii="宋体" w:hAnsi="宋体" w:hint="eastAsia"/>
          <w:sz w:val="24"/>
        </w:rPr>
        <w:t>3.中标/成交供应商为残疾人福利性单位的，此声明函将随中标/成交结果同时公告，接受社会监督</w:t>
      </w:r>
    </w:p>
    <w:p w:rsidR="00ED4027" w:rsidRDefault="00ED4027">
      <w:pPr>
        <w:adjustRightInd w:val="0"/>
        <w:snapToGrid w:val="0"/>
        <w:spacing w:line="400" w:lineRule="exact"/>
        <w:rPr>
          <w:rFonts w:ascii="宋体" w:hAnsi="宋体"/>
          <w:sz w:val="24"/>
        </w:rPr>
      </w:pPr>
    </w:p>
    <w:p w:rsidR="00ED4027" w:rsidRDefault="008813AD">
      <w:pPr>
        <w:adjustRightInd w:val="0"/>
        <w:snapToGrid w:val="0"/>
        <w:spacing w:line="400" w:lineRule="exact"/>
        <w:rPr>
          <w:rFonts w:ascii="宋体" w:hAnsi="宋体"/>
          <w:sz w:val="24"/>
        </w:rPr>
      </w:pPr>
      <w:r>
        <w:rPr>
          <w:rFonts w:ascii="宋体" w:hAnsi="宋体" w:hint="eastAsia"/>
          <w:sz w:val="24"/>
        </w:rPr>
        <w:t xml:space="preserve">                       供应商全称（加盖CA电子公章）：</w:t>
      </w:r>
    </w:p>
    <w:p w:rsidR="00ED4027" w:rsidRDefault="008813AD">
      <w:pPr>
        <w:adjustRightInd w:val="0"/>
        <w:snapToGrid w:val="0"/>
        <w:spacing w:line="400" w:lineRule="exact"/>
        <w:rPr>
          <w:rFonts w:ascii="宋体" w:hAnsi="宋体"/>
          <w:sz w:val="24"/>
        </w:rPr>
      </w:pPr>
      <w:r>
        <w:rPr>
          <w:rFonts w:ascii="宋体" w:hAnsi="宋体" w:hint="eastAsia"/>
          <w:sz w:val="24"/>
        </w:rPr>
        <w:t xml:space="preserve">                        日  期：</w:t>
      </w:r>
    </w:p>
    <w:p w:rsidR="00ED4027" w:rsidRDefault="00ED4027">
      <w:pPr>
        <w:adjustRightInd w:val="0"/>
        <w:snapToGrid w:val="0"/>
        <w:spacing w:line="400" w:lineRule="exact"/>
        <w:rPr>
          <w:rFonts w:ascii="宋体" w:hAnsi="宋体"/>
          <w:b/>
          <w:sz w:val="24"/>
        </w:rPr>
      </w:pPr>
    </w:p>
    <w:p w:rsidR="00ED4027" w:rsidRDefault="00ED4027">
      <w:pPr>
        <w:adjustRightInd w:val="0"/>
        <w:snapToGrid w:val="0"/>
        <w:spacing w:line="400" w:lineRule="exact"/>
        <w:rPr>
          <w:rFonts w:ascii="宋体" w:hAnsi="宋体"/>
          <w:b/>
          <w:sz w:val="24"/>
        </w:rPr>
      </w:pPr>
    </w:p>
    <w:p w:rsidR="00ED4027" w:rsidRDefault="00ED4027">
      <w:pPr>
        <w:adjustRightInd w:val="0"/>
        <w:snapToGrid w:val="0"/>
        <w:spacing w:line="400" w:lineRule="exact"/>
        <w:rPr>
          <w:rFonts w:ascii="宋体" w:hAnsi="宋体"/>
          <w:b/>
          <w:sz w:val="24"/>
        </w:rPr>
      </w:pPr>
    </w:p>
    <w:p w:rsidR="00ED4027" w:rsidRDefault="008813AD">
      <w:pPr>
        <w:spacing w:line="360" w:lineRule="auto"/>
        <w:jc w:val="center"/>
        <w:rPr>
          <w:rFonts w:ascii="宋体" w:hAnsi="宋体" w:cs="宋体"/>
          <w:sz w:val="24"/>
          <w:szCs w:val="24"/>
        </w:rPr>
      </w:pPr>
      <w:r>
        <w:rPr>
          <w:rFonts w:ascii="宋体" w:hAnsi="宋体" w:cs="宋体" w:hint="eastAsia"/>
          <w:b/>
          <w:sz w:val="24"/>
          <w:szCs w:val="24"/>
        </w:rPr>
        <w:t>附件13  关于符合本国产品标准的声明函（采购包号：**）</w:t>
      </w:r>
    </w:p>
    <w:p w:rsidR="00ED4027" w:rsidRDefault="00ED4027">
      <w:pPr>
        <w:pStyle w:val="ad"/>
        <w:spacing w:beforeAutospacing="0" w:afterAutospacing="0" w:line="360" w:lineRule="auto"/>
        <w:ind w:firstLine="420"/>
        <w:rPr>
          <w:rFonts w:ascii="宋体" w:hAnsi="宋体" w:cs="宋体"/>
          <w:szCs w:val="24"/>
        </w:rPr>
      </w:pPr>
    </w:p>
    <w:p w:rsidR="00ED4027" w:rsidRDefault="008813AD">
      <w:pPr>
        <w:pStyle w:val="ad"/>
        <w:widowControl/>
        <w:spacing w:beforeAutospacing="0" w:afterAutospacing="0" w:line="400" w:lineRule="exact"/>
        <w:ind w:firstLineChars="200" w:firstLine="480"/>
        <w:rPr>
          <w:rFonts w:ascii="宋体" w:hAnsi="宋体" w:cs="宋体"/>
          <w:szCs w:val="24"/>
        </w:rPr>
      </w:pPr>
      <w:r>
        <w:rPr>
          <w:rFonts w:ascii="宋体" w:hAnsi="宋体" w:cs="宋体" w:hint="eastAsia"/>
          <w:szCs w:val="24"/>
        </w:rPr>
        <w:t>本公司（单位）郑重声明，根据《国务院办公厅关于在政府采购中实施本国产品标准及相关政策的通知》（国办发〔2025〕34号）的规定，本公司（单位）提供的以下产品属于本国产品。具体情况如下：</w:t>
      </w:r>
    </w:p>
    <w:p w:rsidR="00ED4027" w:rsidRDefault="008813AD">
      <w:pPr>
        <w:pStyle w:val="ad"/>
        <w:widowControl/>
        <w:spacing w:before="30" w:beforeAutospacing="0" w:after="30" w:afterAutospacing="0" w:line="400" w:lineRule="exact"/>
        <w:ind w:firstLineChars="200" w:firstLine="480"/>
        <w:rPr>
          <w:rFonts w:ascii="宋体" w:hAnsi="宋体" w:cs="宋体"/>
          <w:szCs w:val="24"/>
        </w:rPr>
      </w:pPr>
      <w:r>
        <w:rPr>
          <w:rFonts w:ascii="宋体" w:hAnsi="宋体" w:cs="宋体" w:hint="eastAsia"/>
          <w:szCs w:val="24"/>
          <w:shd w:val="clear" w:color="auto" w:fill="FFFFFF"/>
        </w:rPr>
        <w:t>1.</w:t>
      </w:r>
      <w:r>
        <w:rPr>
          <w:rStyle w:val="af3"/>
          <w:rFonts w:ascii="宋体" w:hAnsi="宋体" w:cs="宋体" w:hint="eastAsia"/>
          <w:i w:val="0"/>
          <w:szCs w:val="24"/>
          <w:u w:val="single"/>
          <w:shd w:val="clear" w:color="auto" w:fill="FFFFFF"/>
        </w:rPr>
        <w:t>（产品名称1）</w:t>
      </w:r>
      <w:r>
        <w:rPr>
          <w:rStyle w:val="af3"/>
          <w:rFonts w:ascii="宋体" w:hAnsi="宋体" w:cs="宋体" w:hint="eastAsia"/>
          <w:i w:val="0"/>
          <w:szCs w:val="24"/>
          <w:shd w:val="clear" w:color="auto" w:fill="FFFFFF"/>
          <w:vertAlign w:val="superscript"/>
        </w:rPr>
        <w:t>1</w:t>
      </w:r>
      <w:r>
        <w:rPr>
          <w:rFonts w:ascii="宋体" w:hAnsi="宋体" w:cs="宋体" w:hint="eastAsia"/>
          <w:szCs w:val="24"/>
          <w:shd w:val="clear" w:color="auto" w:fill="FFFFFF"/>
        </w:rPr>
        <w:t>，生产厂为</w:t>
      </w:r>
      <w:r>
        <w:rPr>
          <w:rStyle w:val="af3"/>
          <w:rFonts w:ascii="宋体" w:hAnsi="宋体" w:cs="宋体" w:hint="eastAsia"/>
          <w:i w:val="0"/>
          <w:szCs w:val="24"/>
          <w:u w:val="single"/>
          <w:shd w:val="clear" w:color="auto" w:fill="FFFFFF"/>
        </w:rPr>
        <w:t>（厂名）</w:t>
      </w:r>
      <w:r>
        <w:rPr>
          <w:rStyle w:val="af3"/>
          <w:rFonts w:ascii="宋体" w:hAnsi="宋体" w:cs="宋体" w:hint="eastAsia"/>
          <w:i w:val="0"/>
          <w:szCs w:val="24"/>
          <w:shd w:val="clear" w:color="auto" w:fill="FFFFFF"/>
          <w:vertAlign w:val="superscript"/>
        </w:rPr>
        <w:t>2</w:t>
      </w:r>
      <w:r>
        <w:rPr>
          <w:rFonts w:ascii="宋体" w:hAnsi="宋体" w:cs="宋体" w:hint="eastAsia"/>
          <w:szCs w:val="24"/>
          <w:shd w:val="clear" w:color="auto" w:fill="FFFFFF"/>
        </w:rPr>
        <w:t>，厂址为</w:t>
      </w:r>
      <w:r>
        <w:rPr>
          <w:rStyle w:val="af3"/>
          <w:rFonts w:ascii="宋体" w:hAnsi="宋体" w:cs="宋体" w:hint="eastAsia"/>
          <w:i w:val="0"/>
          <w:szCs w:val="24"/>
          <w:u w:val="single"/>
          <w:shd w:val="clear" w:color="auto" w:fill="FFFFFF"/>
        </w:rPr>
        <w:t>（生产厂址）</w:t>
      </w:r>
      <w:r>
        <w:rPr>
          <w:rFonts w:ascii="宋体" w:hAnsi="宋体" w:cs="宋体" w:hint="eastAsia"/>
          <w:szCs w:val="24"/>
          <w:shd w:val="clear" w:color="auto" w:fill="FFFFFF"/>
        </w:rPr>
        <w:t>。</w:t>
      </w:r>
      <w:r>
        <w:rPr>
          <w:rFonts w:ascii="宋体" w:hAnsi="宋体" w:cs="宋体" w:hint="eastAsia"/>
          <w:szCs w:val="24"/>
          <w:u w:val="single"/>
          <w:shd w:val="clear" w:color="auto" w:fill="FFFFFF"/>
        </w:rPr>
        <w:t xml:space="preserve"> </w:t>
      </w:r>
      <w:r>
        <w:rPr>
          <w:rStyle w:val="af3"/>
          <w:rFonts w:ascii="宋体" w:hAnsi="宋体" w:cs="宋体" w:hint="eastAsia"/>
          <w:i w:val="0"/>
          <w:szCs w:val="24"/>
          <w:u w:val="single"/>
          <w:shd w:val="clear" w:color="auto" w:fill="FFFFFF"/>
        </w:rPr>
        <w:t xml:space="preserve">/ </w:t>
      </w:r>
      <w:r>
        <w:rPr>
          <w:rFonts w:ascii="宋体" w:hAnsi="宋体" w:cs="宋体" w:hint="eastAsia"/>
          <w:szCs w:val="24"/>
          <w:shd w:val="clear" w:color="auto" w:fill="FFFFFF"/>
        </w:rPr>
        <w:t>的中国境内生产的组件成本占比≥</w:t>
      </w:r>
      <w:r>
        <w:rPr>
          <w:rFonts w:ascii="宋体" w:hAnsi="宋体" w:cs="宋体" w:hint="eastAsia"/>
          <w:szCs w:val="24"/>
          <w:u w:val="single"/>
          <w:shd w:val="clear" w:color="auto" w:fill="FFFFFF"/>
        </w:rPr>
        <w:t xml:space="preserve">  </w:t>
      </w:r>
      <w:r>
        <w:rPr>
          <w:rStyle w:val="af3"/>
          <w:rFonts w:ascii="宋体" w:hAnsi="宋体" w:cs="宋体" w:hint="eastAsia"/>
          <w:i w:val="0"/>
          <w:szCs w:val="24"/>
          <w:u w:val="single"/>
          <w:shd w:val="clear" w:color="auto" w:fill="FFFFFF"/>
        </w:rPr>
        <w:t xml:space="preserve">/  </w:t>
      </w:r>
      <w:r>
        <w:rPr>
          <w:rStyle w:val="af3"/>
          <w:rFonts w:ascii="宋体" w:hAnsi="宋体" w:cs="宋体" w:hint="eastAsia"/>
          <w:i w:val="0"/>
          <w:szCs w:val="24"/>
          <w:shd w:val="clear" w:color="auto" w:fill="FFFFFF"/>
          <w:vertAlign w:val="superscript"/>
        </w:rPr>
        <w:t>3</w:t>
      </w:r>
      <w:r>
        <w:rPr>
          <w:rFonts w:ascii="宋体" w:hAnsi="宋体" w:cs="宋体" w:hint="eastAsia"/>
          <w:szCs w:val="24"/>
          <w:shd w:val="clear" w:color="auto" w:fill="FFFFFF"/>
        </w:rPr>
        <w:t>。</w:t>
      </w:r>
      <w:r>
        <w:rPr>
          <w:rFonts w:ascii="宋体" w:hAnsi="宋体" w:cs="宋体" w:hint="eastAsia"/>
          <w:szCs w:val="24"/>
          <w:u w:val="single"/>
          <w:shd w:val="clear" w:color="auto" w:fill="FFFFFF"/>
        </w:rPr>
        <w:t xml:space="preserve">  </w:t>
      </w:r>
      <w:r>
        <w:rPr>
          <w:rStyle w:val="af3"/>
          <w:rFonts w:ascii="宋体" w:hAnsi="宋体" w:cs="宋体" w:hint="eastAsia"/>
          <w:i w:val="0"/>
          <w:szCs w:val="24"/>
          <w:u w:val="single"/>
          <w:shd w:val="clear" w:color="auto" w:fill="FFFFFF"/>
        </w:rPr>
        <w:t xml:space="preserve">/  </w:t>
      </w:r>
      <w:r>
        <w:rPr>
          <w:rFonts w:ascii="宋体" w:hAnsi="宋体" w:cs="宋体" w:hint="eastAsia"/>
          <w:szCs w:val="24"/>
          <w:shd w:val="clear" w:color="auto" w:fill="FFFFFF"/>
        </w:rPr>
        <w:t>的</w:t>
      </w:r>
      <w:r>
        <w:rPr>
          <w:rFonts w:ascii="宋体" w:hAnsi="宋体" w:cs="宋体" w:hint="eastAsia"/>
          <w:szCs w:val="24"/>
          <w:u w:val="single"/>
          <w:shd w:val="clear" w:color="auto" w:fill="FFFFFF"/>
        </w:rPr>
        <w:t xml:space="preserve">  </w:t>
      </w:r>
      <w:r>
        <w:rPr>
          <w:rStyle w:val="af3"/>
          <w:rFonts w:ascii="宋体" w:hAnsi="宋体" w:cs="宋体" w:hint="eastAsia"/>
          <w:i w:val="0"/>
          <w:szCs w:val="24"/>
          <w:u w:val="single"/>
          <w:shd w:val="clear" w:color="auto" w:fill="FFFFFF"/>
        </w:rPr>
        <w:t xml:space="preserve">/  </w:t>
      </w:r>
      <w:r>
        <w:rPr>
          <w:rStyle w:val="af3"/>
          <w:rFonts w:ascii="宋体" w:hAnsi="宋体" w:cs="宋体" w:hint="eastAsia"/>
          <w:i w:val="0"/>
          <w:szCs w:val="24"/>
          <w:shd w:val="clear" w:color="auto" w:fill="FFFFFF"/>
          <w:vertAlign w:val="superscript"/>
        </w:rPr>
        <w:t>4</w:t>
      </w:r>
      <w:r>
        <w:rPr>
          <w:rFonts w:ascii="宋体" w:hAnsi="宋体" w:cs="宋体" w:hint="eastAsia"/>
          <w:szCs w:val="24"/>
          <w:shd w:val="clear" w:color="auto" w:fill="FFFFFF"/>
        </w:rPr>
        <w:t>在中国境内生产。</w:t>
      </w:r>
      <w:r>
        <w:rPr>
          <w:rFonts w:ascii="宋体" w:hAnsi="宋体" w:cs="宋体" w:hint="eastAsia"/>
          <w:szCs w:val="24"/>
          <w:u w:val="single"/>
          <w:shd w:val="clear" w:color="auto" w:fill="FFFFFF"/>
        </w:rPr>
        <w:t xml:space="preserve">  </w:t>
      </w:r>
      <w:r>
        <w:rPr>
          <w:rStyle w:val="af3"/>
          <w:rFonts w:ascii="宋体" w:hAnsi="宋体" w:cs="宋体" w:hint="eastAsia"/>
          <w:i w:val="0"/>
          <w:szCs w:val="24"/>
          <w:u w:val="single"/>
          <w:shd w:val="clear" w:color="auto" w:fill="FFFFFF"/>
        </w:rPr>
        <w:t xml:space="preserve">/  </w:t>
      </w:r>
      <w:r>
        <w:rPr>
          <w:rFonts w:ascii="宋体" w:hAnsi="宋体" w:cs="宋体" w:hint="eastAsia"/>
          <w:szCs w:val="24"/>
          <w:shd w:val="clear" w:color="auto" w:fill="FFFFFF"/>
        </w:rPr>
        <w:t>的</w:t>
      </w:r>
      <w:r>
        <w:rPr>
          <w:rFonts w:ascii="宋体" w:hAnsi="宋体" w:cs="宋体" w:hint="eastAsia"/>
          <w:szCs w:val="24"/>
          <w:u w:val="single"/>
          <w:shd w:val="clear" w:color="auto" w:fill="FFFFFF"/>
        </w:rPr>
        <w:t xml:space="preserve">  </w:t>
      </w:r>
      <w:r>
        <w:rPr>
          <w:rStyle w:val="af3"/>
          <w:rFonts w:ascii="宋体" w:hAnsi="宋体" w:cs="宋体" w:hint="eastAsia"/>
          <w:i w:val="0"/>
          <w:szCs w:val="24"/>
          <w:u w:val="single"/>
          <w:shd w:val="clear" w:color="auto" w:fill="FFFFFF"/>
        </w:rPr>
        <w:t xml:space="preserve">/  </w:t>
      </w:r>
      <w:r>
        <w:rPr>
          <w:rStyle w:val="af3"/>
          <w:rFonts w:ascii="宋体" w:hAnsi="宋体" w:cs="宋体" w:hint="eastAsia"/>
          <w:i w:val="0"/>
          <w:szCs w:val="24"/>
          <w:shd w:val="clear" w:color="auto" w:fill="FFFFFF"/>
          <w:vertAlign w:val="superscript"/>
        </w:rPr>
        <w:t>5</w:t>
      </w:r>
      <w:r>
        <w:rPr>
          <w:rFonts w:ascii="宋体" w:hAnsi="宋体" w:cs="宋体" w:hint="eastAsia"/>
          <w:szCs w:val="24"/>
          <w:shd w:val="clear" w:color="auto" w:fill="FFFFFF"/>
        </w:rPr>
        <w:t>在中国境内完成。</w:t>
      </w:r>
    </w:p>
    <w:p w:rsidR="00ED4027" w:rsidRDefault="008813AD">
      <w:pPr>
        <w:pStyle w:val="ad"/>
        <w:widowControl/>
        <w:spacing w:before="30" w:beforeAutospacing="0" w:after="30" w:afterAutospacing="0" w:line="400" w:lineRule="exact"/>
        <w:ind w:firstLineChars="200" w:firstLine="480"/>
        <w:rPr>
          <w:rFonts w:ascii="宋体" w:hAnsi="宋体" w:cs="宋体"/>
          <w:szCs w:val="24"/>
        </w:rPr>
      </w:pPr>
      <w:r>
        <w:rPr>
          <w:rFonts w:ascii="宋体" w:hAnsi="宋体" w:cs="宋体" w:hint="eastAsia"/>
          <w:szCs w:val="24"/>
          <w:shd w:val="clear" w:color="auto" w:fill="FFFFFF"/>
        </w:rPr>
        <w:t>2.</w:t>
      </w:r>
      <w:r>
        <w:rPr>
          <w:rStyle w:val="af3"/>
          <w:rFonts w:ascii="宋体" w:hAnsi="宋体" w:cs="宋体" w:hint="eastAsia"/>
          <w:i w:val="0"/>
          <w:szCs w:val="24"/>
          <w:u w:val="single"/>
          <w:shd w:val="clear" w:color="auto" w:fill="FFFFFF"/>
        </w:rPr>
        <w:t>（产品名称2）</w:t>
      </w:r>
      <w:r>
        <w:rPr>
          <w:rFonts w:ascii="宋体" w:hAnsi="宋体" w:cs="宋体" w:hint="eastAsia"/>
          <w:szCs w:val="24"/>
          <w:shd w:val="clear" w:color="auto" w:fill="FFFFFF"/>
        </w:rPr>
        <w:t>，生产厂为</w:t>
      </w:r>
      <w:r>
        <w:rPr>
          <w:rStyle w:val="af3"/>
          <w:rFonts w:ascii="宋体" w:hAnsi="宋体" w:cs="宋体" w:hint="eastAsia"/>
          <w:i w:val="0"/>
          <w:szCs w:val="24"/>
          <w:u w:val="single"/>
          <w:shd w:val="clear" w:color="auto" w:fill="FFFFFF"/>
        </w:rPr>
        <w:t>（厂名）</w:t>
      </w:r>
      <w:r>
        <w:rPr>
          <w:rFonts w:ascii="宋体" w:hAnsi="宋体" w:cs="宋体" w:hint="eastAsia"/>
          <w:szCs w:val="24"/>
          <w:shd w:val="clear" w:color="auto" w:fill="FFFFFF"/>
        </w:rPr>
        <w:t>，厂址为</w:t>
      </w:r>
      <w:r>
        <w:rPr>
          <w:rStyle w:val="af3"/>
          <w:rFonts w:ascii="宋体" w:hAnsi="宋体" w:cs="宋体" w:hint="eastAsia"/>
          <w:i w:val="0"/>
          <w:szCs w:val="24"/>
          <w:u w:val="single"/>
          <w:shd w:val="clear" w:color="auto" w:fill="FFFFFF"/>
        </w:rPr>
        <w:t>（生产厂址）</w:t>
      </w:r>
      <w:r>
        <w:rPr>
          <w:rFonts w:ascii="宋体" w:hAnsi="宋体" w:cs="宋体" w:hint="eastAsia"/>
          <w:szCs w:val="24"/>
          <w:shd w:val="clear" w:color="auto" w:fill="FFFFFF"/>
        </w:rPr>
        <w:t>。</w:t>
      </w:r>
      <w:r>
        <w:rPr>
          <w:rFonts w:ascii="宋体" w:hAnsi="宋体" w:cs="宋体" w:hint="eastAsia"/>
          <w:szCs w:val="24"/>
          <w:u w:val="single"/>
          <w:shd w:val="clear" w:color="auto" w:fill="FFFFFF"/>
        </w:rPr>
        <w:t xml:space="preserve"> </w:t>
      </w:r>
      <w:r>
        <w:rPr>
          <w:rStyle w:val="af3"/>
          <w:rFonts w:ascii="宋体" w:hAnsi="宋体" w:cs="宋体" w:hint="eastAsia"/>
          <w:i w:val="0"/>
          <w:szCs w:val="24"/>
          <w:u w:val="single"/>
          <w:shd w:val="clear" w:color="auto" w:fill="FFFFFF"/>
        </w:rPr>
        <w:t xml:space="preserve">/  </w:t>
      </w:r>
      <w:r>
        <w:rPr>
          <w:rFonts w:ascii="宋体" w:hAnsi="宋体" w:cs="宋体" w:hint="eastAsia"/>
          <w:szCs w:val="24"/>
          <w:shd w:val="clear" w:color="auto" w:fill="FFFFFF"/>
        </w:rPr>
        <w:t>的中国境内生产的组件成本占比≥</w:t>
      </w:r>
      <w:r>
        <w:rPr>
          <w:rFonts w:ascii="宋体" w:hAnsi="宋体" w:cs="宋体" w:hint="eastAsia"/>
          <w:szCs w:val="24"/>
          <w:u w:val="single"/>
          <w:shd w:val="clear" w:color="auto" w:fill="FFFFFF"/>
        </w:rPr>
        <w:t xml:space="preserve">  </w:t>
      </w:r>
      <w:r>
        <w:rPr>
          <w:rStyle w:val="af3"/>
          <w:rFonts w:ascii="宋体" w:hAnsi="宋体" w:cs="宋体" w:hint="eastAsia"/>
          <w:i w:val="0"/>
          <w:szCs w:val="24"/>
          <w:u w:val="single"/>
          <w:shd w:val="clear" w:color="auto" w:fill="FFFFFF"/>
        </w:rPr>
        <w:t xml:space="preserve">/  </w:t>
      </w:r>
      <w:r>
        <w:rPr>
          <w:rFonts w:ascii="宋体" w:hAnsi="宋体" w:cs="宋体" w:hint="eastAsia"/>
          <w:szCs w:val="24"/>
          <w:shd w:val="clear" w:color="auto" w:fill="FFFFFF"/>
        </w:rPr>
        <w:t>。</w:t>
      </w:r>
      <w:r>
        <w:rPr>
          <w:rFonts w:ascii="宋体" w:hAnsi="宋体" w:cs="宋体" w:hint="eastAsia"/>
          <w:szCs w:val="24"/>
          <w:u w:val="single"/>
          <w:shd w:val="clear" w:color="auto" w:fill="FFFFFF"/>
        </w:rPr>
        <w:t xml:space="preserve">  </w:t>
      </w:r>
      <w:r>
        <w:rPr>
          <w:rStyle w:val="af3"/>
          <w:rFonts w:ascii="宋体" w:hAnsi="宋体" w:cs="宋体" w:hint="eastAsia"/>
          <w:i w:val="0"/>
          <w:szCs w:val="24"/>
          <w:u w:val="single"/>
          <w:shd w:val="clear" w:color="auto" w:fill="FFFFFF"/>
        </w:rPr>
        <w:t xml:space="preserve">/  </w:t>
      </w:r>
      <w:r>
        <w:rPr>
          <w:rFonts w:ascii="宋体" w:hAnsi="宋体" w:cs="宋体" w:hint="eastAsia"/>
          <w:szCs w:val="24"/>
          <w:shd w:val="clear" w:color="auto" w:fill="FFFFFF"/>
        </w:rPr>
        <w:t>的</w:t>
      </w:r>
      <w:r>
        <w:rPr>
          <w:rFonts w:ascii="宋体" w:hAnsi="宋体" w:cs="宋体" w:hint="eastAsia"/>
          <w:szCs w:val="24"/>
          <w:u w:val="single"/>
          <w:shd w:val="clear" w:color="auto" w:fill="FFFFFF"/>
        </w:rPr>
        <w:t xml:space="preserve">  </w:t>
      </w:r>
      <w:r>
        <w:rPr>
          <w:rStyle w:val="af3"/>
          <w:rFonts w:ascii="宋体" w:hAnsi="宋体" w:cs="宋体" w:hint="eastAsia"/>
          <w:i w:val="0"/>
          <w:szCs w:val="24"/>
          <w:u w:val="single"/>
          <w:shd w:val="clear" w:color="auto" w:fill="FFFFFF"/>
        </w:rPr>
        <w:t xml:space="preserve">/  </w:t>
      </w:r>
      <w:r>
        <w:rPr>
          <w:rFonts w:ascii="宋体" w:hAnsi="宋体" w:cs="宋体" w:hint="eastAsia"/>
          <w:szCs w:val="24"/>
          <w:shd w:val="clear" w:color="auto" w:fill="FFFFFF"/>
        </w:rPr>
        <w:t>在中国境内生产。</w:t>
      </w:r>
      <w:r>
        <w:rPr>
          <w:rFonts w:ascii="宋体" w:hAnsi="宋体" w:cs="宋体" w:hint="eastAsia"/>
          <w:szCs w:val="24"/>
          <w:u w:val="single"/>
          <w:shd w:val="clear" w:color="auto" w:fill="FFFFFF"/>
        </w:rPr>
        <w:t xml:space="preserve">  </w:t>
      </w:r>
      <w:r>
        <w:rPr>
          <w:rStyle w:val="af3"/>
          <w:rFonts w:ascii="宋体" w:hAnsi="宋体" w:cs="宋体" w:hint="eastAsia"/>
          <w:i w:val="0"/>
          <w:szCs w:val="24"/>
          <w:u w:val="single"/>
          <w:shd w:val="clear" w:color="auto" w:fill="FFFFFF"/>
        </w:rPr>
        <w:t xml:space="preserve">/  </w:t>
      </w:r>
      <w:r>
        <w:rPr>
          <w:rFonts w:ascii="宋体" w:hAnsi="宋体" w:cs="宋体" w:hint="eastAsia"/>
          <w:szCs w:val="24"/>
          <w:shd w:val="clear" w:color="auto" w:fill="FFFFFF"/>
        </w:rPr>
        <w:t>的</w:t>
      </w:r>
      <w:r>
        <w:rPr>
          <w:rFonts w:ascii="宋体" w:hAnsi="宋体" w:cs="宋体" w:hint="eastAsia"/>
          <w:szCs w:val="24"/>
          <w:u w:val="single"/>
          <w:shd w:val="clear" w:color="auto" w:fill="FFFFFF"/>
        </w:rPr>
        <w:t xml:space="preserve">  </w:t>
      </w:r>
      <w:r>
        <w:rPr>
          <w:rStyle w:val="af3"/>
          <w:rFonts w:ascii="宋体" w:hAnsi="宋体" w:cs="宋体" w:hint="eastAsia"/>
          <w:i w:val="0"/>
          <w:szCs w:val="24"/>
          <w:u w:val="single"/>
          <w:shd w:val="clear" w:color="auto" w:fill="FFFFFF"/>
        </w:rPr>
        <w:t xml:space="preserve">/  </w:t>
      </w:r>
      <w:r>
        <w:rPr>
          <w:rFonts w:ascii="宋体" w:hAnsi="宋体" w:cs="宋体" w:hint="eastAsia"/>
          <w:szCs w:val="24"/>
          <w:shd w:val="clear" w:color="auto" w:fill="FFFFFF"/>
        </w:rPr>
        <w:t>在中国境内完成。</w:t>
      </w:r>
    </w:p>
    <w:p w:rsidR="00ED4027" w:rsidRDefault="008813AD">
      <w:pPr>
        <w:pStyle w:val="ad"/>
        <w:spacing w:before="30" w:beforeAutospacing="0" w:after="30" w:afterAutospacing="0" w:line="360" w:lineRule="auto"/>
        <w:ind w:firstLine="420"/>
        <w:rPr>
          <w:rFonts w:ascii="宋体" w:hAnsi="宋体" w:cs="宋体"/>
          <w:szCs w:val="24"/>
        </w:rPr>
      </w:pPr>
      <w:r>
        <w:rPr>
          <w:rFonts w:ascii="宋体" w:hAnsi="宋体" w:cs="宋体" w:hint="eastAsia"/>
          <w:szCs w:val="24"/>
          <w:shd w:val="clear" w:color="auto" w:fill="FFFFFF"/>
        </w:rPr>
        <w:t>……</w:t>
      </w:r>
    </w:p>
    <w:p w:rsidR="00ED4027" w:rsidRDefault="008813AD">
      <w:pPr>
        <w:pStyle w:val="ad"/>
        <w:spacing w:before="30" w:beforeAutospacing="0" w:after="30" w:afterAutospacing="0" w:line="360" w:lineRule="auto"/>
        <w:ind w:firstLine="420"/>
        <w:rPr>
          <w:rFonts w:ascii="宋体" w:hAnsi="宋体" w:cs="宋体"/>
          <w:szCs w:val="24"/>
        </w:rPr>
      </w:pPr>
      <w:r>
        <w:rPr>
          <w:rFonts w:ascii="宋体" w:hAnsi="宋体" w:cs="宋体" w:hint="eastAsia"/>
          <w:szCs w:val="24"/>
          <w:shd w:val="clear" w:color="auto" w:fill="FFFFFF"/>
        </w:rPr>
        <w:lastRenderedPageBreak/>
        <w:t>本公司（单位）对上述声明内容的真实性负责。如有虚假，愿承担相应法律责任。</w:t>
      </w:r>
    </w:p>
    <w:p w:rsidR="00ED4027" w:rsidRDefault="00ED4027">
      <w:pPr>
        <w:pStyle w:val="ad"/>
        <w:spacing w:before="30" w:beforeAutospacing="0" w:after="30" w:afterAutospacing="0" w:line="360" w:lineRule="auto"/>
        <w:rPr>
          <w:rFonts w:ascii="宋体" w:hAnsi="宋体" w:cs="宋体"/>
          <w:szCs w:val="24"/>
        </w:rPr>
      </w:pPr>
    </w:p>
    <w:p w:rsidR="00ED4027" w:rsidRDefault="008813AD">
      <w:pPr>
        <w:pStyle w:val="ad"/>
        <w:spacing w:before="30" w:beforeAutospacing="0" w:after="30" w:afterAutospacing="0" w:line="360" w:lineRule="auto"/>
        <w:ind w:right="480" w:firstLineChars="1550" w:firstLine="3720"/>
        <w:rPr>
          <w:rFonts w:ascii="宋体" w:hAnsi="宋体" w:cs="宋体"/>
          <w:szCs w:val="24"/>
        </w:rPr>
      </w:pPr>
      <w:r>
        <w:rPr>
          <w:rFonts w:ascii="宋体" w:hAnsi="宋体" w:cs="宋体" w:hint="eastAsia"/>
          <w:szCs w:val="24"/>
          <w:shd w:val="clear" w:color="auto" w:fill="FFFFFF"/>
        </w:rPr>
        <w:t>公司（单位）名称（盖章）：　     </w:t>
      </w:r>
    </w:p>
    <w:p w:rsidR="00ED4027" w:rsidRDefault="008813AD">
      <w:pPr>
        <w:pStyle w:val="ad"/>
        <w:spacing w:before="30" w:beforeAutospacing="0" w:after="30" w:afterAutospacing="0" w:line="360" w:lineRule="auto"/>
        <w:jc w:val="center"/>
        <w:rPr>
          <w:rFonts w:ascii="宋体" w:hAnsi="宋体" w:cs="宋体"/>
          <w:szCs w:val="24"/>
        </w:rPr>
      </w:pPr>
      <w:r>
        <w:rPr>
          <w:rFonts w:ascii="宋体" w:hAnsi="宋体" w:cs="宋体" w:hint="eastAsia"/>
          <w:szCs w:val="24"/>
          <w:shd w:val="clear" w:color="auto" w:fill="FFFFFF"/>
        </w:rPr>
        <w:t xml:space="preserve">                            日期：　   年　  月　  日         </w:t>
      </w:r>
    </w:p>
    <w:p w:rsidR="00ED4027" w:rsidRDefault="008813AD">
      <w:pPr>
        <w:pStyle w:val="ad"/>
        <w:spacing w:before="30" w:beforeAutospacing="0" w:after="30" w:afterAutospacing="0" w:line="360" w:lineRule="auto"/>
        <w:rPr>
          <w:rFonts w:ascii="宋体" w:hAnsi="宋体" w:cs="宋体"/>
          <w:szCs w:val="24"/>
        </w:rPr>
      </w:pPr>
      <w:r>
        <w:rPr>
          <w:rFonts w:ascii="宋体" w:hAnsi="宋体" w:cs="宋体" w:hint="eastAsia"/>
          <w:szCs w:val="24"/>
          <w:shd w:val="clear" w:color="auto" w:fill="FFFFFF"/>
        </w:rPr>
        <w:t>1.产品如有型号，请在“产品名称”栏一并填写。</w:t>
      </w:r>
    </w:p>
    <w:p w:rsidR="00ED4027" w:rsidRDefault="008813AD">
      <w:pPr>
        <w:pStyle w:val="ad"/>
        <w:spacing w:before="30" w:beforeAutospacing="0" w:after="30" w:afterAutospacing="0" w:line="360" w:lineRule="auto"/>
        <w:rPr>
          <w:rFonts w:ascii="宋体" w:hAnsi="宋体" w:cs="宋体"/>
          <w:szCs w:val="24"/>
        </w:rPr>
      </w:pPr>
      <w:r>
        <w:rPr>
          <w:rFonts w:ascii="宋体" w:hAnsi="宋体" w:cs="宋体" w:hint="eastAsia"/>
          <w:szCs w:val="24"/>
          <w:shd w:val="clear" w:color="auto" w:fill="FFFFFF"/>
        </w:rPr>
        <w:t>2.生产厂名与厂址应与生产厂营业执照载明的相关信息保持一致。</w:t>
      </w:r>
    </w:p>
    <w:p w:rsidR="00ED4027" w:rsidRDefault="008813AD">
      <w:pPr>
        <w:pStyle w:val="ad"/>
        <w:spacing w:before="30" w:beforeAutospacing="0" w:after="30" w:afterAutospacing="0" w:line="360" w:lineRule="auto"/>
        <w:rPr>
          <w:rFonts w:ascii="宋体" w:hAnsi="宋体" w:cs="宋体"/>
          <w:szCs w:val="24"/>
        </w:rPr>
      </w:pPr>
      <w:r>
        <w:rPr>
          <w:rFonts w:ascii="宋体" w:hAnsi="宋体" w:cs="宋体" w:hint="eastAsia"/>
          <w:szCs w:val="24"/>
          <w:shd w:val="clear" w:color="auto" w:fill="FFFFFF"/>
        </w:rPr>
        <w:t>3.该产品的中国境内生产的组件成本占比相关要求实施前，“规定比例”栏可不填，下同。</w:t>
      </w:r>
    </w:p>
    <w:p w:rsidR="00ED4027" w:rsidRDefault="008813AD">
      <w:pPr>
        <w:pStyle w:val="ad"/>
        <w:spacing w:before="30" w:beforeAutospacing="0" w:after="30" w:afterAutospacing="0" w:line="360" w:lineRule="auto"/>
        <w:rPr>
          <w:rFonts w:ascii="宋体" w:hAnsi="宋体" w:cs="宋体"/>
          <w:szCs w:val="24"/>
        </w:rPr>
      </w:pPr>
      <w:r>
        <w:rPr>
          <w:rFonts w:ascii="宋体" w:hAnsi="宋体" w:cs="宋体" w:hint="eastAsia"/>
          <w:szCs w:val="24"/>
          <w:shd w:val="clear" w:color="auto" w:fill="FFFFFF"/>
        </w:rPr>
        <w:t>4.该产品的关键组件要求实施前，“关键组件”栏可不填，下同。</w:t>
      </w:r>
    </w:p>
    <w:p w:rsidR="00ED4027" w:rsidRDefault="008813AD">
      <w:pPr>
        <w:pStyle w:val="ad"/>
        <w:spacing w:before="30" w:beforeAutospacing="0" w:after="30" w:afterAutospacing="0" w:line="360" w:lineRule="auto"/>
        <w:rPr>
          <w:rFonts w:ascii="宋体" w:hAnsi="宋体" w:cs="宋体"/>
          <w:szCs w:val="24"/>
          <w:shd w:val="clear" w:color="auto" w:fill="FFFFFF"/>
        </w:rPr>
      </w:pPr>
      <w:r>
        <w:rPr>
          <w:rFonts w:ascii="宋体" w:hAnsi="宋体" w:cs="宋体" w:hint="eastAsia"/>
          <w:szCs w:val="24"/>
          <w:shd w:val="clear" w:color="auto" w:fill="FFFFFF"/>
        </w:rPr>
        <w:t>5.该产品的关键工序要求实施前，“关键工序”栏可不填，下同。</w:t>
      </w:r>
    </w:p>
    <w:p w:rsidR="00ED4027" w:rsidRDefault="008813AD">
      <w:pPr>
        <w:pStyle w:val="ad"/>
        <w:spacing w:before="30" w:beforeAutospacing="0" w:after="30" w:afterAutospacing="0" w:line="360" w:lineRule="auto"/>
        <w:rPr>
          <w:rFonts w:ascii="宋体" w:hAnsi="宋体" w:cs="宋体"/>
          <w:szCs w:val="24"/>
          <w:shd w:val="clear" w:color="auto" w:fill="FFFFFF"/>
        </w:rPr>
      </w:pPr>
      <w:r>
        <w:rPr>
          <w:rFonts w:ascii="宋体" w:hAnsi="宋体" w:cs="宋体" w:hint="eastAsia"/>
          <w:szCs w:val="24"/>
          <w:shd w:val="clear" w:color="auto" w:fill="FFFFFF"/>
        </w:rPr>
        <w:t>6.《声明函》中标注“  /  ”的地方无需填写。</w:t>
      </w:r>
    </w:p>
    <w:p w:rsidR="00ED4027" w:rsidRDefault="00ED4027">
      <w:pPr>
        <w:adjustRightInd w:val="0"/>
        <w:snapToGrid w:val="0"/>
        <w:spacing w:line="400" w:lineRule="exact"/>
        <w:rPr>
          <w:rFonts w:ascii="宋体" w:hAnsi="宋体"/>
          <w:b/>
          <w:sz w:val="24"/>
        </w:rPr>
      </w:pPr>
    </w:p>
    <w:p w:rsidR="00ED4027" w:rsidRDefault="00ED4027">
      <w:pPr>
        <w:adjustRightInd w:val="0"/>
        <w:snapToGrid w:val="0"/>
        <w:spacing w:line="400" w:lineRule="exact"/>
        <w:rPr>
          <w:rFonts w:ascii="宋体" w:hAnsi="宋体"/>
          <w:b/>
          <w:sz w:val="24"/>
        </w:rPr>
      </w:pPr>
    </w:p>
    <w:p w:rsidR="00ED4027" w:rsidRDefault="008813AD">
      <w:pPr>
        <w:adjustRightInd w:val="0"/>
        <w:snapToGrid w:val="0"/>
        <w:spacing w:line="400" w:lineRule="exact"/>
        <w:rPr>
          <w:rFonts w:ascii="宋体" w:hAnsi="宋体"/>
          <w:b/>
          <w:sz w:val="24"/>
          <w:szCs w:val="24"/>
        </w:rPr>
      </w:pPr>
      <w:r>
        <w:rPr>
          <w:rFonts w:ascii="宋体" w:hAnsi="宋体" w:hint="eastAsia"/>
          <w:b/>
          <w:sz w:val="24"/>
        </w:rPr>
        <w:t>附件14</w:t>
      </w:r>
      <w:r>
        <w:rPr>
          <w:rFonts w:ascii="宋体" w:hAnsi="宋体"/>
          <w:b/>
          <w:color w:val="000000"/>
          <w:sz w:val="24"/>
        </w:rPr>
        <w:t xml:space="preserve"> </w:t>
      </w:r>
      <w:r>
        <w:rPr>
          <w:rFonts w:ascii="宋体" w:hAnsi="宋体" w:hint="eastAsia"/>
          <w:b/>
          <w:color w:val="000000"/>
          <w:sz w:val="24"/>
        </w:rPr>
        <w:t xml:space="preserve">         </w:t>
      </w:r>
      <w:r>
        <w:rPr>
          <w:rFonts w:ascii="宋体" w:hAnsi="宋体" w:hint="eastAsia"/>
          <w:b/>
          <w:sz w:val="24"/>
          <w:szCs w:val="24"/>
        </w:rPr>
        <w:t>联合体协议（参考格式）（采购包号：**）</w:t>
      </w:r>
    </w:p>
    <w:p w:rsidR="00ED4027" w:rsidRDefault="00ED4027">
      <w:pPr>
        <w:adjustRightInd w:val="0"/>
        <w:snapToGrid w:val="0"/>
        <w:spacing w:line="400" w:lineRule="exact"/>
        <w:rPr>
          <w:rFonts w:ascii="宋体" w:hAnsi="宋体"/>
          <w:b/>
          <w:sz w:val="24"/>
          <w:szCs w:val="24"/>
        </w:rPr>
      </w:pPr>
    </w:p>
    <w:p w:rsidR="00ED4027" w:rsidRDefault="008813AD">
      <w:pPr>
        <w:spacing w:line="400" w:lineRule="atLeast"/>
        <w:rPr>
          <w:rFonts w:ascii="宋体" w:hAnsi="宋体"/>
          <w:sz w:val="24"/>
        </w:rPr>
      </w:pPr>
      <w:r>
        <w:rPr>
          <w:rFonts w:ascii="宋体" w:hAnsi="宋体" w:hint="eastAsia"/>
          <w:sz w:val="24"/>
        </w:rPr>
        <w:t>（联合体中各供应商全称）在此达成以下协议：</w:t>
      </w:r>
    </w:p>
    <w:p w:rsidR="00ED4027" w:rsidRDefault="008813AD">
      <w:pPr>
        <w:spacing w:line="400" w:lineRule="atLeast"/>
        <w:ind w:firstLine="645"/>
        <w:rPr>
          <w:rFonts w:ascii="宋体" w:hAnsi="宋体"/>
          <w:sz w:val="24"/>
        </w:rPr>
      </w:pPr>
      <w:r>
        <w:rPr>
          <w:rFonts w:ascii="宋体" w:hAnsi="宋体"/>
          <w:sz w:val="24"/>
        </w:rPr>
        <w:t>1</w:t>
      </w:r>
      <w:r>
        <w:rPr>
          <w:rFonts w:ascii="宋体" w:hAnsi="宋体" w:hint="eastAsia"/>
          <w:sz w:val="24"/>
        </w:rPr>
        <w:t>、我们</w:t>
      </w:r>
      <w:r>
        <w:rPr>
          <w:rFonts w:ascii="宋体" w:hAnsi="宋体" w:hint="eastAsia"/>
          <w:sz w:val="24"/>
          <w:u w:val="single"/>
        </w:rPr>
        <w:t xml:space="preserve"> （供应商1），（供应商2） ，</w:t>
      </w:r>
      <w:r>
        <w:rPr>
          <w:rFonts w:ascii="宋体" w:hAnsi="宋体"/>
          <w:sz w:val="24"/>
          <w:u w:val="single"/>
        </w:rPr>
        <w:t>……</w:t>
      </w:r>
      <w:r>
        <w:rPr>
          <w:rFonts w:ascii="宋体" w:hAnsi="宋体" w:hint="eastAsia"/>
          <w:sz w:val="24"/>
        </w:rPr>
        <w:t>自愿组成联合体，参加扬州市公共资源交易中心宝应分中心组织的采购编号为</w:t>
      </w:r>
      <w:r>
        <w:rPr>
          <w:rFonts w:ascii="宋体" w:hAnsi="宋体" w:hint="eastAsia"/>
          <w:sz w:val="24"/>
          <w:u w:val="single"/>
        </w:rPr>
        <w:t>（编号全称），（项目全称）</w:t>
      </w:r>
      <w:r>
        <w:rPr>
          <w:rFonts w:ascii="宋体" w:hAnsi="宋体" w:hint="eastAsia"/>
          <w:sz w:val="24"/>
        </w:rPr>
        <w:t>项目（采购包号：**）的政府采购活动，我联合体指定</w:t>
      </w:r>
      <w:r>
        <w:rPr>
          <w:rFonts w:ascii="宋体" w:hAnsi="宋体" w:hint="eastAsia"/>
          <w:sz w:val="24"/>
          <w:u w:val="single"/>
        </w:rPr>
        <w:t>（供应商*）</w:t>
      </w:r>
      <w:r>
        <w:rPr>
          <w:rFonts w:ascii="宋体" w:hAnsi="宋体" w:hint="eastAsia"/>
          <w:sz w:val="24"/>
        </w:rPr>
        <w:t>为牵头单位（牵头单位必须为联合体成员）。</w:t>
      </w:r>
    </w:p>
    <w:p w:rsidR="00ED4027" w:rsidRDefault="008813AD">
      <w:pPr>
        <w:spacing w:line="400" w:lineRule="atLeast"/>
        <w:ind w:firstLine="645"/>
        <w:rPr>
          <w:rFonts w:ascii="宋体" w:hAnsi="宋体"/>
          <w:sz w:val="24"/>
        </w:rPr>
      </w:pPr>
      <w:r>
        <w:rPr>
          <w:rFonts w:ascii="宋体" w:hAnsi="宋体"/>
          <w:sz w:val="24"/>
        </w:rPr>
        <w:t>2</w:t>
      </w:r>
      <w:r>
        <w:rPr>
          <w:rFonts w:ascii="宋体" w:hAnsi="宋体" w:hint="eastAsia"/>
          <w:sz w:val="24"/>
        </w:rPr>
        <w:t>、若我们联合中标、成交，（供应商单位</w:t>
      </w:r>
      <w:r>
        <w:rPr>
          <w:rFonts w:ascii="宋体" w:hAnsi="宋体"/>
          <w:sz w:val="24"/>
        </w:rPr>
        <w:t>1</w:t>
      </w:r>
      <w:r>
        <w:rPr>
          <w:rFonts w:ascii="宋体" w:hAnsi="宋体" w:hint="eastAsia"/>
          <w:sz w:val="24"/>
        </w:rPr>
        <w:t>全称）实施项目中（工作内容）部分工作，并承担相应的责任。（供应商单位</w:t>
      </w:r>
      <w:r>
        <w:rPr>
          <w:rFonts w:ascii="宋体" w:hAnsi="宋体"/>
          <w:sz w:val="24"/>
        </w:rPr>
        <w:t>2</w:t>
      </w:r>
      <w:r>
        <w:rPr>
          <w:rFonts w:ascii="宋体" w:hAnsi="宋体" w:hint="eastAsia"/>
          <w:sz w:val="24"/>
        </w:rPr>
        <w:t>全称）实施项目中（工作内容）部分工作，并承担相应的责任……。（注：联合体中各供应商都应明示所承担的工作和相应的责任）。</w:t>
      </w:r>
    </w:p>
    <w:p w:rsidR="00ED4027" w:rsidRDefault="008813AD">
      <w:pPr>
        <w:spacing w:line="400" w:lineRule="atLeast"/>
        <w:ind w:firstLine="645"/>
        <w:rPr>
          <w:rFonts w:ascii="宋体" w:hAnsi="宋体"/>
          <w:sz w:val="24"/>
        </w:rPr>
      </w:pPr>
      <w:r>
        <w:rPr>
          <w:rFonts w:ascii="宋体" w:hAnsi="宋体"/>
          <w:sz w:val="24"/>
        </w:rPr>
        <w:t>3</w:t>
      </w:r>
      <w:r>
        <w:rPr>
          <w:rFonts w:ascii="宋体" w:hAnsi="宋体" w:hint="eastAsia"/>
          <w:sz w:val="24"/>
        </w:rPr>
        <w:t>、其中</w:t>
      </w:r>
      <w:r>
        <w:rPr>
          <w:rFonts w:ascii="宋体" w:hAnsi="宋体"/>
          <w:sz w:val="24"/>
          <w:u w:val="single"/>
        </w:rPr>
        <w:t xml:space="preserve">      </w:t>
      </w:r>
      <w:r>
        <w:rPr>
          <w:rFonts w:ascii="宋体" w:hAnsi="宋体" w:hint="eastAsia"/>
          <w:sz w:val="24"/>
        </w:rPr>
        <w:t>（小型、微型企业/残疾人福利性单位/监狱企业全称）为</w:t>
      </w:r>
      <w:r>
        <w:rPr>
          <w:rFonts w:ascii="宋体" w:hAnsi="宋体"/>
          <w:sz w:val="24"/>
          <w:u w:val="single"/>
        </w:rPr>
        <w:t xml:space="preserve">    </w:t>
      </w:r>
      <w:r>
        <w:rPr>
          <w:rFonts w:ascii="宋体" w:hAnsi="宋体" w:hint="eastAsia"/>
          <w:sz w:val="24"/>
        </w:rPr>
        <w:t>（小型、微型企业/残疾人福利性单位/监狱企业）企业，且我们约定该公司/单位所承担的合同金额将占本项目合同总金额的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ascii="宋体" w:hAnsi="宋体" w:hint="eastAsia"/>
          <w:sz w:val="24"/>
        </w:rPr>
        <w:t>。</w:t>
      </w:r>
    </w:p>
    <w:p w:rsidR="00ED4027" w:rsidRDefault="00ED4027">
      <w:pPr>
        <w:spacing w:line="400" w:lineRule="atLeast"/>
        <w:ind w:firstLine="645"/>
        <w:rPr>
          <w:rFonts w:ascii="宋体" w:hAnsi="宋体"/>
          <w:sz w:val="24"/>
        </w:rPr>
      </w:pPr>
    </w:p>
    <w:p w:rsidR="00ED4027" w:rsidRDefault="008813AD">
      <w:pPr>
        <w:spacing w:line="400" w:lineRule="atLeast"/>
        <w:ind w:firstLine="645"/>
        <w:rPr>
          <w:rFonts w:ascii="宋体" w:hAnsi="宋体"/>
          <w:sz w:val="24"/>
        </w:rPr>
      </w:pPr>
      <w:r>
        <w:rPr>
          <w:rFonts w:ascii="宋体" w:hAnsi="宋体"/>
          <w:sz w:val="24"/>
        </w:rPr>
        <w:t xml:space="preserve">                   </w:t>
      </w:r>
      <w:r>
        <w:rPr>
          <w:rFonts w:ascii="宋体" w:hAnsi="宋体" w:hint="eastAsia"/>
          <w:sz w:val="24"/>
        </w:rPr>
        <w:t xml:space="preserve">                       </w:t>
      </w:r>
    </w:p>
    <w:p w:rsidR="00ED4027" w:rsidRDefault="008813AD">
      <w:pPr>
        <w:spacing w:line="400" w:lineRule="atLeast"/>
        <w:ind w:firstLine="646"/>
        <w:jc w:val="right"/>
        <w:rPr>
          <w:rFonts w:ascii="宋体" w:hAnsi="宋体"/>
          <w:sz w:val="24"/>
        </w:rPr>
      </w:pPr>
      <w:r>
        <w:rPr>
          <w:rFonts w:ascii="宋体" w:hAnsi="宋体" w:hint="eastAsia"/>
          <w:sz w:val="24"/>
        </w:rPr>
        <w:t>联合体中各供应商全称（公章）：</w:t>
      </w:r>
      <w:r>
        <w:rPr>
          <w:rFonts w:ascii="宋体" w:hAnsi="宋体"/>
          <w:sz w:val="24"/>
        </w:rPr>
        <w:t xml:space="preserve">     </w:t>
      </w:r>
    </w:p>
    <w:p w:rsidR="00ED4027" w:rsidRDefault="008813AD">
      <w:pPr>
        <w:spacing w:line="400" w:lineRule="atLeast"/>
        <w:ind w:firstLine="646"/>
        <w:rPr>
          <w:rFonts w:ascii="宋体" w:hAnsi="宋体"/>
          <w:sz w:val="24"/>
        </w:rPr>
      </w:pPr>
      <w:r>
        <w:rPr>
          <w:rFonts w:ascii="宋体" w:hAnsi="宋体"/>
          <w:sz w:val="24"/>
        </w:rPr>
        <w:t xml:space="preserve">                   </w:t>
      </w:r>
      <w:r>
        <w:rPr>
          <w:rFonts w:ascii="宋体" w:hAnsi="宋体" w:hint="eastAsia"/>
          <w:sz w:val="24"/>
        </w:rPr>
        <w:t xml:space="preserve">                     日期：</w:t>
      </w:r>
    </w:p>
    <w:p w:rsidR="00ED4027" w:rsidRDefault="00ED4027">
      <w:pPr>
        <w:spacing w:line="400" w:lineRule="exact"/>
        <w:ind w:firstLine="645"/>
        <w:rPr>
          <w:rFonts w:ascii="宋体" w:hAnsi="宋体"/>
          <w:sz w:val="24"/>
        </w:rPr>
      </w:pPr>
    </w:p>
    <w:p w:rsidR="00ED4027" w:rsidRDefault="00ED4027">
      <w:pPr>
        <w:spacing w:line="400" w:lineRule="exact"/>
        <w:ind w:firstLine="645"/>
        <w:rPr>
          <w:rFonts w:ascii="宋体" w:hAnsi="宋体"/>
          <w:sz w:val="24"/>
        </w:rPr>
      </w:pPr>
    </w:p>
    <w:p w:rsidR="00ED4027" w:rsidRDefault="008813AD">
      <w:pPr>
        <w:spacing w:line="400" w:lineRule="exact"/>
        <w:ind w:firstLine="645"/>
        <w:rPr>
          <w:rFonts w:ascii="宋体" w:hAnsi="宋体"/>
          <w:sz w:val="24"/>
        </w:rPr>
      </w:pPr>
      <w:r>
        <w:rPr>
          <w:rFonts w:ascii="宋体" w:hAnsi="宋体" w:hint="eastAsia"/>
          <w:sz w:val="24"/>
        </w:rPr>
        <w:t>备注：本招标文件中要求加盖CA电子签章的地方，仅需加盖牵头单位的CA电子签章。</w:t>
      </w:r>
    </w:p>
    <w:p w:rsidR="00ED4027" w:rsidRDefault="00ED4027">
      <w:pPr>
        <w:spacing w:line="560" w:lineRule="exact"/>
        <w:ind w:firstLine="645"/>
        <w:rPr>
          <w:rFonts w:ascii="宋体" w:hAnsi="宋体"/>
          <w:color w:val="000000"/>
          <w:sz w:val="24"/>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ED4027">
      <w:pPr>
        <w:rPr>
          <w:color w:val="000000"/>
        </w:rPr>
      </w:pPr>
    </w:p>
    <w:p w:rsidR="00ED4027" w:rsidRDefault="008813AD">
      <w:pPr>
        <w:spacing w:afterLines="100" w:after="240"/>
        <w:rPr>
          <w:rFonts w:ascii="宋体" w:hAnsi="宋体"/>
          <w:b/>
          <w:sz w:val="24"/>
          <w:szCs w:val="24"/>
        </w:rPr>
      </w:pPr>
      <w:r>
        <w:rPr>
          <w:rFonts w:ascii="宋体" w:hAnsi="宋体" w:hint="eastAsia"/>
          <w:b/>
          <w:sz w:val="24"/>
          <w:szCs w:val="24"/>
        </w:rPr>
        <w:t>附件</w:t>
      </w:r>
      <w:r>
        <w:rPr>
          <w:rFonts w:ascii="宋体" w:hAnsi="宋体"/>
          <w:b/>
          <w:sz w:val="24"/>
          <w:szCs w:val="24"/>
          <w:highlight w:val="green"/>
        </w:rPr>
        <w:t>1</w:t>
      </w:r>
      <w:r>
        <w:rPr>
          <w:rFonts w:ascii="宋体" w:hAnsi="宋体" w:hint="eastAsia"/>
          <w:b/>
          <w:sz w:val="24"/>
          <w:szCs w:val="24"/>
          <w:highlight w:val="green"/>
        </w:rPr>
        <w:t>5</w:t>
      </w:r>
      <w:r>
        <w:rPr>
          <w:rFonts w:ascii="宋体" w:hAnsi="宋体"/>
          <w:b/>
          <w:sz w:val="24"/>
          <w:szCs w:val="24"/>
        </w:rPr>
        <w:t xml:space="preserve">             </w:t>
      </w:r>
      <w:r>
        <w:rPr>
          <w:rFonts w:ascii="宋体" w:hAnsi="宋体" w:hint="eastAsia"/>
          <w:b/>
          <w:sz w:val="24"/>
          <w:szCs w:val="24"/>
        </w:rPr>
        <w:t>实质性要求响应及偏离表（采购包号：**）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609"/>
        <w:gridCol w:w="3317"/>
        <w:gridCol w:w="1526"/>
      </w:tblGrid>
      <w:tr w:rsidR="00ED4027">
        <w:trPr>
          <w:cantSplit/>
        </w:trPr>
        <w:tc>
          <w:tcPr>
            <w:tcW w:w="545" w:type="dxa"/>
            <w:vAlign w:val="center"/>
          </w:tcPr>
          <w:p w:rsidR="00ED4027" w:rsidRDefault="008813AD">
            <w:pPr>
              <w:spacing w:line="400" w:lineRule="exact"/>
              <w:jc w:val="center"/>
              <w:rPr>
                <w:rFonts w:ascii="宋体" w:hAnsi="宋体"/>
                <w:sz w:val="24"/>
                <w:szCs w:val="24"/>
              </w:rPr>
            </w:pPr>
            <w:r>
              <w:rPr>
                <w:rFonts w:ascii="宋体" w:hAnsi="宋体" w:hint="eastAsia"/>
                <w:sz w:val="24"/>
                <w:szCs w:val="24"/>
              </w:rPr>
              <w:t>序号</w:t>
            </w:r>
          </w:p>
        </w:tc>
        <w:tc>
          <w:tcPr>
            <w:tcW w:w="3609" w:type="dxa"/>
            <w:vAlign w:val="center"/>
          </w:tcPr>
          <w:p w:rsidR="00ED4027" w:rsidRDefault="008813AD">
            <w:pPr>
              <w:spacing w:line="400" w:lineRule="exact"/>
              <w:jc w:val="center"/>
              <w:rPr>
                <w:rFonts w:ascii="宋体" w:hAnsi="宋体"/>
                <w:sz w:val="24"/>
                <w:szCs w:val="24"/>
              </w:rPr>
            </w:pPr>
            <w:r>
              <w:rPr>
                <w:rFonts w:ascii="宋体" w:hAnsi="宋体" w:hint="eastAsia"/>
                <w:sz w:val="24"/>
                <w:szCs w:val="24"/>
              </w:rPr>
              <w:t>技术</w:t>
            </w:r>
            <w:r>
              <w:rPr>
                <w:rFonts w:ascii="宋体" w:hAnsi="宋体"/>
                <w:sz w:val="24"/>
                <w:szCs w:val="24"/>
              </w:rPr>
              <w:t>要求和商务要求中的实质性要求</w:t>
            </w:r>
            <w:r>
              <w:rPr>
                <w:rFonts w:ascii="宋体" w:hAnsi="宋体" w:hint="eastAsia"/>
                <w:b/>
                <w:bCs/>
                <w:color w:val="FF0000"/>
                <w:sz w:val="24"/>
                <w:szCs w:val="24"/>
              </w:rPr>
              <w:t>（</w:t>
            </w:r>
            <w:r>
              <w:rPr>
                <w:rFonts w:ascii="宋体" w:hAnsi="宋体" w:hint="eastAsia"/>
                <w:b/>
                <w:bCs/>
                <w:i/>
                <w:color w:val="FF0000"/>
                <w:sz w:val="24"/>
                <w:u w:val="single"/>
              </w:rPr>
              <w:t>斜体且有下划线部分</w:t>
            </w:r>
            <w:r>
              <w:rPr>
                <w:rFonts w:ascii="宋体" w:hAnsi="宋体" w:hint="eastAsia"/>
                <w:b/>
                <w:bCs/>
                <w:color w:val="FF0000"/>
                <w:sz w:val="24"/>
              </w:rPr>
              <w:t>）</w:t>
            </w:r>
          </w:p>
        </w:tc>
        <w:tc>
          <w:tcPr>
            <w:tcW w:w="3317" w:type="dxa"/>
            <w:vAlign w:val="center"/>
          </w:tcPr>
          <w:p w:rsidR="00ED4027" w:rsidRDefault="008813AD">
            <w:pPr>
              <w:spacing w:line="400" w:lineRule="exact"/>
              <w:jc w:val="center"/>
              <w:rPr>
                <w:rFonts w:ascii="宋体" w:hAnsi="宋体"/>
                <w:sz w:val="24"/>
                <w:szCs w:val="24"/>
              </w:rPr>
            </w:pPr>
            <w:r>
              <w:rPr>
                <w:rFonts w:ascii="宋体" w:hAnsi="宋体" w:hint="eastAsia"/>
                <w:sz w:val="24"/>
                <w:szCs w:val="24"/>
              </w:rPr>
              <w:t>投标响应情况</w:t>
            </w:r>
          </w:p>
        </w:tc>
        <w:tc>
          <w:tcPr>
            <w:tcW w:w="1526" w:type="dxa"/>
            <w:vAlign w:val="center"/>
          </w:tcPr>
          <w:p w:rsidR="00ED4027" w:rsidRDefault="008813AD">
            <w:pPr>
              <w:spacing w:line="400" w:lineRule="exact"/>
              <w:jc w:val="center"/>
              <w:rPr>
                <w:rFonts w:ascii="宋体" w:hAnsi="宋体"/>
                <w:sz w:val="24"/>
                <w:szCs w:val="24"/>
              </w:rPr>
            </w:pPr>
            <w:r>
              <w:rPr>
                <w:rFonts w:ascii="宋体" w:hAnsi="宋体" w:hint="eastAsia"/>
                <w:sz w:val="24"/>
                <w:szCs w:val="24"/>
              </w:rPr>
              <w:t>超出、符合或偏离</w:t>
            </w:r>
          </w:p>
        </w:tc>
      </w:tr>
      <w:tr w:rsidR="00ED4027">
        <w:trPr>
          <w:cantSplit/>
          <w:trHeight w:val="640"/>
        </w:trPr>
        <w:tc>
          <w:tcPr>
            <w:tcW w:w="545" w:type="dxa"/>
          </w:tcPr>
          <w:p w:rsidR="00ED4027" w:rsidRDefault="008813AD">
            <w:pPr>
              <w:spacing w:line="400" w:lineRule="exact"/>
              <w:jc w:val="center"/>
              <w:rPr>
                <w:rFonts w:ascii="宋体" w:hAnsi="宋体"/>
                <w:sz w:val="24"/>
                <w:szCs w:val="24"/>
              </w:rPr>
            </w:pPr>
            <w:r>
              <w:rPr>
                <w:rFonts w:ascii="宋体" w:hAnsi="宋体" w:hint="eastAsia"/>
                <w:sz w:val="24"/>
                <w:szCs w:val="24"/>
              </w:rPr>
              <w:t>1</w:t>
            </w:r>
          </w:p>
        </w:tc>
        <w:tc>
          <w:tcPr>
            <w:tcW w:w="3609" w:type="dxa"/>
          </w:tcPr>
          <w:p w:rsidR="00ED4027" w:rsidRDefault="00ED4027">
            <w:pPr>
              <w:spacing w:line="400" w:lineRule="exact"/>
              <w:jc w:val="center"/>
              <w:rPr>
                <w:rFonts w:ascii="宋体" w:hAnsi="宋体"/>
                <w:sz w:val="24"/>
                <w:szCs w:val="24"/>
              </w:rPr>
            </w:pPr>
          </w:p>
        </w:tc>
        <w:tc>
          <w:tcPr>
            <w:tcW w:w="3317" w:type="dxa"/>
          </w:tcPr>
          <w:p w:rsidR="00ED4027" w:rsidRDefault="00ED4027">
            <w:pPr>
              <w:spacing w:line="400" w:lineRule="exact"/>
              <w:jc w:val="center"/>
              <w:rPr>
                <w:rFonts w:ascii="宋体" w:hAnsi="宋体"/>
                <w:sz w:val="24"/>
                <w:szCs w:val="24"/>
              </w:rPr>
            </w:pPr>
          </w:p>
        </w:tc>
        <w:tc>
          <w:tcPr>
            <w:tcW w:w="1526" w:type="dxa"/>
          </w:tcPr>
          <w:p w:rsidR="00ED4027" w:rsidRDefault="00ED4027">
            <w:pPr>
              <w:spacing w:line="400" w:lineRule="exact"/>
              <w:jc w:val="center"/>
              <w:rPr>
                <w:rFonts w:ascii="宋体" w:hAnsi="宋体"/>
                <w:sz w:val="24"/>
                <w:szCs w:val="24"/>
              </w:rPr>
            </w:pPr>
          </w:p>
        </w:tc>
      </w:tr>
      <w:tr w:rsidR="00ED4027">
        <w:trPr>
          <w:cantSplit/>
          <w:trHeight w:val="640"/>
        </w:trPr>
        <w:tc>
          <w:tcPr>
            <w:tcW w:w="545" w:type="dxa"/>
          </w:tcPr>
          <w:p w:rsidR="00ED4027" w:rsidRDefault="008813AD">
            <w:pPr>
              <w:spacing w:line="400" w:lineRule="exact"/>
              <w:jc w:val="center"/>
              <w:rPr>
                <w:rFonts w:ascii="宋体" w:hAnsi="宋体"/>
                <w:sz w:val="24"/>
                <w:szCs w:val="24"/>
              </w:rPr>
            </w:pPr>
            <w:r>
              <w:rPr>
                <w:rFonts w:ascii="宋体" w:hAnsi="宋体" w:hint="eastAsia"/>
                <w:sz w:val="24"/>
                <w:szCs w:val="24"/>
              </w:rPr>
              <w:t>2</w:t>
            </w:r>
          </w:p>
        </w:tc>
        <w:tc>
          <w:tcPr>
            <w:tcW w:w="3609" w:type="dxa"/>
          </w:tcPr>
          <w:p w:rsidR="00ED4027" w:rsidRDefault="00ED4027">
            <w:pPr>
              <w:spacing w:line="400" w:lineRule="exact"/>
              <w:jc w:val="center"/>
              <w:rPr>
                <w:rFonts w:ascii="宋体" w:hAnsi="宋体"/>
                <w:sz w:val="24"/>
                <w:szCs w:val="24"/>
              </w:rPr>
            </w:pPr>
          </w:p>
        </w:tc>
        <w:tc>
          <w:tcPr>
            <w:tcW w:w="3317" w:type="dxa"/>
          </w:tcPr>
          <w:p w:rsidR="00ED4027" w:rsidRDefault="00ED4027">
            <w:pPr>
              <w:spacing w:line="400" w:lineRule="exact"/>
              <w:jc w:val="center"/>
              <w:rPr>
                <w:rFonts w:ascii="宋体" w:hAnsi="宋体"/>
                <w:sz w:val="24"/>
                <w:szCs w:val="24"/>
              </w:rPr>
            </w:pPr>
          </w:p>
        </w:tc>
        <w:tc>
          <w:tcPr>
            <w:tcW w:w="1526" w:type="dxa"/>
          </w:tcPr>
          <w:p w:rsidR="00ED4027" w:rsidRDefault="00ED4027">
            <w:pPr>
              <w:spacing w:line="400" w:lineRule="exact"/>
              <w:jc w:val="center"/>
              <w:rPr>
                <w:rFonts w:ascii="宋体" w:hAnsi="宋体"/>
                <w:sz w:val="24"/>
                <w:szCs w:val="24"/>
              </w:rPr>
            </w:pPr>
          </w:p>
        </w:tc>
      </w:tr>
      <w:tr w:rsidR="00ED4027">
        <w:trPr>
          <w:cantSplit/>
          <w:trHeight w:val="640"/>
        </w:trPr>
        <w:tc>
          <w:tcPr>
            <w:tcW w:w="545" w:type="dxa"/>
          </w:tcPr>
          <w:p w:rsidR="00ED4027" w:rsidRDefault="00ED4027">
            <w:pPr>
              <w:spacing w:line="400" w:lineRule="exact"/>
              <w:jc w:val="center"/>
              <w:rPr>
                <w:rFonts w:ascii="宋体" w:hAnsi="宋体"/>
                <w:sz w:val="24"/>
                <w:szCs w:val="24"/>
              </w:rPr>
            </w:pPr>
          </w:p>
        </w:tc>
        <w:tc>
          <w:tcPr>
            <w:tcW w:w="3609" w:type="dxa"/>
          </w:tcPr>
          <w:p w:rsidR="00ED4027" w:rsidRDefault="008813AD">
            <w:pPr>
              <w:spacing w:line="400" w:lineRule="exact"/>
              <w:jc w:val="center"/>
              <w:rPr>
                <w:rFonts w:ascii="宋体" w:hAnsi="宋体"/>
                <w:sz w:val="24"/>
                <w:szCs w:val="24"/>
              </w:rPr>
            </w:pPr>
            <w:r>
              <w:rPr>
                <w:rFonts w:ascii="宋体" w:hAnsi="宋体"/>
                <w:sz w:val="24"/>
                <w:szCs w:val="24"/>
              </w:rPr>
              <w:t>……</w:t>
            </w:r>
          </w:p>
        </w:tc>
        <w:tc>
          <w:tcPr>
            <w:tcW w:w="3317" w:type="dxa"/>
          </w:tcPr>
          <w:p w:rsidR="00ED4027" w:rsidRDefault="00ED4027">
            <w:pPr>
              <w:spacing w:line="400" w:lineRule="exact"/>
              <w:jc w:val="center"/>
              <w:rPr>
                <w:rFonts w:ascii="宋体" w:hAnsi="宋体"/>
                <w:sz w:val="24"/>
                <w:szCs w:val="24"/>
              </w:rPr>
            </w:pPr>
          </w:p>
        </w:tc>
        <w:tc>
          <w:tcPr>
            <w:tcW w:w="1526" w:type="dxa"/>
          </w:tcPr>
          <w:p w:rsidR="00ED4027" w:rsidRDefault="00ED4027">
            <w:pPr>
              <w:spacing w:line="400" w:lineRule="exact"/>
              <w:jc w:val="center"/>
              <w:rPr>
                <w:rFonts w:ascii="宋体" w:hAnsi="宋体"/>
                <w:sz w:val="24"/>
                <w:szCs w:val="24"/>
              </w:rPr>
            </w:pPr>
          </w:p>
        </w:tc>
      </w:tr>
    </w:tbl>
    <w:p w:rsidR="00ED4027" w:rsidRDefault="008813AD">
      <w:pPr>
        <w:spacing w:line="400" w:lineRule="exact"/>
        <w:rPr>
          <w:rFonts w:ascii="宋体" w:hAnsi="宋体"/>
          <w:sz w:val="24"/>
          <w:szCs w:val="24"/>
        </w:rPr>
      </w:pPr>
      <w:r>
        <w:rPr>
          <w:rFonts w:ascii="宋体" w:hAnsi="宋体" w:hint="eastAsia"/>
          <w:sz w:val="24"/>
          <w:szCs w:val="24"/>
        </w:rPr>
        <w:t>附件</w:t>
      </w:r>
      <w:r>
        <w:rPr>
          <w:rFonts w:ascii="宋体" w:hAnsi="宋体"/>
          <w:sz w:val="24"/>
          <w:szCs w:val="24"/>
        </w:rPr>
        <w:t>1</w:t>
      </w:r>
      <w:r>
        <w:rPr>
          <w:rFonts w:ascii="宋体" w:hAnsi="宋体" w:hint="eastAsia"/>
          <w:sz w:val="24"/>
          <w:szCs w:val="24"/>
        </w:rPr>
        <w:t>4</w:t>
      </w:r>
      <w:r>
        <w:rPr>
          <w:rFonts w:ascii="宋体" w:hAnsi="宋体"/>
          <w:sz w:val="24"/>
          <w:szCs w:val="24"/>
        </w:rPr>
        <w:t xml:space="preserve">-1 </w:t>
      </w:r>
      <w:r>
        <w:rPr>
          <w:rFonts w:ascii="宋体" w:hAnsi="宋体" w:hint="eastAsia"/>
          <w:sz w:val="24"/>
          <w:szCs w:val="24"/>
        </w:rPr>
        <w:t>证明</w:t>
      </w:r>
      <w:r>
        <w:rPr>
          <w:rFonts w:ascii="宋体" w:hAnsi="宋体"/>
          <w:sz w:val="24"/>
          <w:szCs w:val="24"/>
        </w:rPr>
        <w:t>材料</w:t>
      </w:r>
      <w:r>
        <w:rPr>
          <w:rFonts w:ascii="宋体" w:hAnsi="宋体" w:hint="eastAsia"/>
          <w:sz w:val="24"/>
          <w:szCs w:val="24"/>
        </w:rPr>
        <w:t>1，证明</w:t>
      </w:r>
      <w:r>
        <w:rPr>
          <w:rFonts w:ascii="宋体" w:hAnsi="宋体"/>
          <w:sz w:val="24"/>
          <w:szCs w:val="24"/>
        </w:rPr>
        <w:t>材料</w:t>
      </w:r>
      <w:r>
        <w:rPr>
          <w:rFonts w:ascii="宋体" w:hAnsi="宋体" w:hint="eastAsia"/>
          <w:sz w:val="24"/>
          <w:szCs w:val="24"/>
        </w:rPr>
        <w:t>2，</w:t>
      </w:r>
      <w:r>
        <w:rPr>
          <w:rFonts w:ascii="宋体" w:hAnsi="宋体"/>
          <w:sz w:val="24"/>
          <w:szCs w:val="24"/>
        </w:rPr>
        <w:t>……</w:t>
      </w:r>
    </w:p>
    <w:p w:rsidR="00ED4027" w:rsidRDefault="00ED4027">
      <w:pPr>
        <w:spacing w:line="400" w:lineRule="exact"/>
        <w:rPr>
          <w:rFonts w:ascii="宋体" w:hAnsi="宋体"/>
          <w:sz w:val="24"/>
          <w:szCs w:val="24"/>
        </w:rPr>
      </w:pPr>
    </w:p>
    <w:p w:rsidR="00ED4027" w:rsidRDefault="008813AD">
      <w:pPr>
        <w:spacing w:line="400" w:lineRule="exact"/>
        <w:rPr>
          <w:rFonts w:ascii="宋体" w:hAnsi="宋体"/>
          <w:sz w:val="24"/>
          <w:szCs w:val="24"/>
        </w:rPr>
      </w:pPr>
      <w:r>
        <w:rPr>
          <w:rFonts w:ascii="宋体" w:hAnsi="宋体" w:hint="eastAsia"/>
          <w:sz w:val="24"/>
          <w:szCs w:val="24"/>
        </w:rPr>
        <w:t>备注</w:t>
      </w:r>
      <w:r>
        <w:rPr>
          <w:rFonts w:ascii="宋体" w:hAnsi="宋体"/>
          <w:sz w:val="24"/>
          <w:szCs w:val="24"/>
        </w:rPr>
        <w:t>：</w:t>
      </w:r>
    </w:p>
    <w:p w:rsidR="00ED4027" w:rsidRDefault="008813AD">
      <w:pPr>
        <w:spacing w:line="400" w:lineRule="exact"/>
        <w:rPr>
          <w:rFonts w:ascii="宋体" w:hAnsi="宋体"/>
          <w:sz w:val="24"/>
          <w:szCs w:val="24"/>
        </w:rPr>
      </w:pPr>
      <w:r>
        <w:rPr>
          <w:rFonts w:ascii="宋体" w:hAnsi="宋体" w:hint="eastAsia"/>
          <w:sz w:val="24"/>
          <w:szCs w:val="24"/>
        </w:rPr>
        <w:t>1.投标人必须</w:t>
      </w:r>
      <w:r>
        <w:rPr>
          <w:rFonts w:ascii="宋体" w:hAnsi="宋体"/>
          <w:sz w:val="24"/>
          <w:szCs w:val="24"/>
        </w:rPr>
        <w:t>对技术</w:t>
      </w:r>
      <w:r>
        <w:rPr>
          <w:rFonts w:ascii="宋体" w:hAnsi="宋体" w:hint="eastAsia"/>
          <w:sz w:val="24"/>
          <w:szCs w:val="24"/>
        </w:rPr>
        <w:t>要求</w:t>
      </w:r>
      <w:r>
        <w:rPr>
          <w:rFonts w:ascii="宋体" w:hAnsi="宋体"/>
          <w:sz w:val="24"/>
          <w:szCs w:val="24"/>
        </w:rPr>
        <w:t>和商务要求中的实质性要求</w:t>
      </w:r>
      <w:r>
        <w:rPr>
          <w:rFonts w:ascii="宋体" w:hAnsi="宋体" w:hint="eastAsia"/>
          <w:b/>
          <w:bCs/>
          <w:color w:val="FF0000"/>
          <w:sz w:val="24"/>
          <w:szCs w:val="24"/>
        </w:rPr>
        <w:t>（</w:t>
      </w:r>
      <w:r>
        <w:rPr>
          <w:rFonts w:ascii="宋体" w:hAnsi="宋体" w:hint="eastAsia"/>
          <w:b/>
          <w:bCs/>
          <w:i/>
          <w:color w:val="FF0000"/>
          <w:sz w:val="24"/>
          <w:u w:val="single"/>
        </w:rPr>
        <w:t>斜体且有下划线部分</w:t>
      </w:r>
      <w:r>
        <w:rPr>
          <w:rFonts w:ascii="宋体" w:hAnsi="宋体" w:hint="eastAsia"/>
          <w:b/>
          <w:bCs/>
          <w:color w:val="FF0000"/>
          <w:sz w:val="24"/>
        </w:rPr>
        <w:t>）</w:t>
      </w:r>
      <w:r>
        <w:rPr>
          <w:rFonts w:ascii="宋体" w:hAnsi="宋体"/>
          <w:sz w:val="24"/>
          <w:szCs w:val="24"/>
        </w:rPr>
        <w:t>逐条做出明确响应</w:t>
      </w:r>
      <w:r>
        <w:rPr>
          <w:rFonts w:ascii="宋体" w:hAnsi="宋体" w:hint="eastAsia"/>
          <w:sz w:val="24"/>
          <w:szCs w:val="24"/>
        </w:rPr>
        <w:t>。</w:t>
      </w:r>
    </w:p>
    <w:p w:rsidR="00ED4027" w:rsidRDefault="008813AD">
      <w:pPr>
        <w:spacing w:line="400" w:lineRule="exact"/>
        <w:rPr>
          <w:rFonts w:ascii="宋体" w:hAnsi="宋体"/>
          <w:sz w:val="24"/>
          <w:szCs w:val="24"/>
        </w:rPr>
      </w:pPr>
      <w:r>
        <w:rPr>
          <w:rFonts w:ascii="宋体" w:hAnsi="宋体" w:hint="eastAsia"/>
          <w:sz w:val="24"/>
          <w:szCs w:val="24"/>
        </w:rPr>
        <w:t>2.如果招标</w:t>
      </w:r>
      <w:r>
        <w:rPr>
          <w:rFonts w:ascii="宋体" w:hAnsi="宋体"/>
          <w:sz w:val="24"/>
          <w:szCs w:val="24"/>
        </w:rPr>
        <w:t>文件要求提供</w:t>
      </w:r>
      <w:r>
        <w:rPr>
          <w:rFonts w:ascii="宋体" w:hAnsi="宋体" w:hint="eastAsia"/>
          <w:sz w:val="24"/>
          <w:szCs w:val="24"/>
        </w:rPr>
        <w:t>证明</w:t>
      </w:r>
      <w:r>
        <w:rPr>
          <w:rFonts w:ascii="宋体" w:hAnsi="宋体"/>
          <w:sz w:val="24"/>
          <w:szCs w:val="24"/>
        </w:rPr>
        <w:t>材料，投标人</w:t>
      </w:r>
      <w:r>
        <w:rPr>
          <w:rFonts w:ascii="宋体" w:hAnsi="宋体" w:hint="eastAsia"/>
          <w:sz w:val="24"/>
          <w:szCs w:val="24"/>
        </w:rPr>
        <w:t>必须</w:t>
      </w:r>
      <w:r>
        <w:rPr>
          <w:rFonts w:ascii="宋体" w:hAnsi="宋体"/>
          <w:sz w:val="24"/>
          <w:szCs w:val="24"/>
        </w:rPr>
        <w:t>将证明材料</w:t>
      </w:r>
      <w:r>
        <w:rPr>
          <w:rFonts w:ascii="宋体" w:hAnsi="宋体" w:hint="eastAsia"/>
          <w:sz w:val="24"/>
          <w:szCs w:val="24"/>
        </w:rPr>
        <w:t>列于</w:t>
      </w:r>
      <w:r>
        <w:rPr>
          <w:rFonts w:ascii="宋体" w:hAnsi="宋体"/>
          <w:sz w:val="24"/>
          <w:szCs w:val="24"/>
        </w:rPr>
        <w:t>该表之下。</w:t>
      </w:r>
    </w:p>
    <w:p w:rsidR="00ED4027" w:rsidRDefault="008813AD">
      <w:pPr>
        <w:spacing w:line="400" w:lineRule="exact"/>
        <w:rPr>
          <w:rFonts w:ascii="宋体" w:hAnsi="宋体"/>
          <w:sz w:val="24"/>
          <w:szCs w:val="24"/>
        </w:rPr>
      </w:pPr>
      <w:r>
        <w:rPr>
          <w:rFonts w:ascii="宋体" w:hAnsi="宋体" w:hint="eastAsia"/>
          <w:sz w:val="24"/>
          <w:szCs w:val="24"/>
        </w:rPr>
        <w:t>3.投标人未对实质性要求逐条作出明确响应的，或未按招标文件要求提供证明材料的，该采购包作无效投标处理。</w:t>
      </w:r>
    </w:p>
    <w:p w:rsidR="00ED4027" w:rsidRDefault="00ED4027">
      <w:pPr>
        <w:rPr>
          <w:rFonts w:ascii="黑体" w:eastAsia="黑体" w:hAnsi="黑体"/>
          <w:b/>
          <w:color w:val="000000"/>
          <w:sz w:val="32"/>
          <w:szCs w:val="32"/>
        </w:rPr>
      </w:pPr>
    </w:p>
    <w:p w:rsidR="00ED4027" w:rsidRDefault="00ED4027">
      <w:pPr>
        <w:jc w:val="center"/>
        <w:rPr>
          <w:rFonts w:ascii="黑体" w:eastAsia="黑体" w:hAnsi="黑体"/>
          <w:b/>
          <w:color w:val="000000"/>
          <w:sz w:val="32"/>
          <w:szCs w:val="32"/>
        </w:rPr>
      </w:pPr>
    </w:p>
    <w:p w:rsidR="00ED4027" w:rsidRDefault="00ED4027">
      <w:pPr>
        <w:jc w:val="center"/>
        <w:rPr>
          <w:rFonts w:ascii="黑体" w:eastAsia="黑体" w:hAnsi="黑体"/>
          <w:b/>
          <w:color w:val="000000"/>
          <w:sz w:val="32"/>
          <w:szCs w:val="32"/>
        </w:rPr>
      </w:pPr>
    </w:p>
    <w:p w:rsidR="00ED4027" w:rsidRDefault="00ED4027">
      <w:pPr>
        <w:jc w:val="center"/>
        <w:rPr>
          <w:rFonts w:ascii="黑体" w:eastAsia="黑体" w:hAnsi="黑体"/>
          <w:b/>
          <w:color w:val="000000"/>
          <w:sz w:val="32"/>
          <w:szCs w:val="32"/>
        </w:rPr>
      </w:pPr>
    </w:p>
    <w:p w:rsidR="00ED4027" w:rsidRDefault="00ED4027">
      <w:pPr>
        <w:jc w:val="center"/>
        <w:rPr>
          <w:rFonts w:ascii="黑体" w:eastAsia="黑体" w:hAnsi="黑体"/>
          <w:b/>
          <w:color w:val="000000"/>
          <w:sz w:val="32"/>
          <w:szCs w:val="32"/>
        </w:rPr>
      </w:pPr>
    </w:p>
    <w:p w:rsidR="00ED4027" w:rsidRDefault="00ED4027">
      <w:pPr>
        <w:jc w:val="center"/>
        <w:rPr>
          <w:rFonts w:ascii="黑体" w:eastAsia="黑体" w:hAnsi="黑体"/>
          <w:b/>
          <w:color w:val="000000"/>
          <w:sz w:val="32"/>
          <w:szCs w:val="32"/>
        </w:rPr>
      </w:pPr>
    </w:p>
    <w:p w:rsidR="00ED4027" w:rsidRDefault="00ED4027">
      <w:pPr>
        <w:jc w:val="center"/>
        <w:rPr>
          <w:rFonts w:ascii="黑体" w:eastAsia="黑体" w:hAnsi="黑体"/>
          <w:b/>
          <w:color w:val="000000"/>
          <w:sz w:val="32"/>
          <w:szCs w:val="32"/>
        </w:rPr>
      </w:pPr>
    </w:p>
    <w:p w:rsidR="00ED4027" w:rsidRDefault="00ED4027">
      <w:pPr>
        <w:jc w:val="center"/>
        <w:rPr>
          <w:rFonts w:ascii="黑体" w:eastAsia="黑体" w:hAnsi="黑体"/>
          <w:b/>
          <w:color w:val="000000"/>
          <w:sz w:val="32"/>
          <w:szCs w:val="32"/>
        </w:rPr>
      </w:pPr>
    </w:p>
    <w:p w:rsidR="00ED4027" w:rsidRDefault="00ED4027">
      <w:pPr>
        <w:rPr>
          <w:rFonts w:ascii="宋体" w:hAnsi="宋体" w:cs="仿宋"/>
          <w:b/>
          <w:bCs/>
          <w:color w:val="000000"/>
          <w:sz w:val="32"/>
          <w:szCs w:val="32"/>
        </w:rPr>
      </w:pPr>
    </w:p>
    <w:p w:rsidR="00ED4027" w:rsidRDefault="008813AD">
      <w:pPr>
        <w:jc w:val="center"/>
        <w:rPr>
          <w:rFonts w:ascii="宋体" w:hAnsi="宋体" w:cs="仿宋"/>
          <w:b/>
          <w:bCs/>
          <w:color w:val="000000"/>
          <w:sz w:val="32"/>
          <w:szCs w:val="32"/>
        </w:rPr>
      </w:pPr>
      <w:r>
        <w:rPr>
          <w:rFonts w:ascii="宋体" w:hAnsi="宋体" w:cs="仿宋" w:hint="eastAsia"/>
          <w:b/>
          <w:bCs/>
          <w:color w:val="000000"/>
          <w:sz w:val="32"/>
          <w:szCs w:val="32"/>
        </w:rPr>
        <w:t>质疑函范本</w:t>
      </w:r>
    </w:p>
    <w:p w:rsidR="00ED4027" w:rsidRDefault="008813AD">
      <w:pPr>
        <w:adjustRightInd w:val="0"/>
        <w:snapToGrid w:val="0"/>
        <w:spacing w:beforeLines="100" w:before="240" w:line="360" w:lineRule="auto"/>
        <w:rPr>
          <w:rFonts w:ascii="宋体" w:hAnsi="宋体" w:cs="仿宋"/>
          <w:bCs/>
          <w:color w:val="000000"/>
          <w:sz w:val="24"/>
          <w:szCs w:val="24"/>
        </w:rPr>
      </w:pPr>
      <w:r>
        <w:rPr>
          <w:rFonts w:ascii="宋体" w:hAnsi="宋体" w:cs="仿宋" w:hint="eastAsia"/>
          <w:bCs/>
          <w:color w:val="000000"/>
          <w:sz w:val="24"/>
          <w:szCs w:val="24"/>
        </w:rPr>
        <w:t>一、质疑供应商基本信息</w:t>
      </w:r>
    </w:p>
    <w:p w:rsidR="00ED4027" w:rsidRDefault="008813AD">
      <w:pPr>
        <w:adjustRightInd w:val="0"/>
        <w:snapToGrid w:val="0"/>
        <w:spacing w:line="360" w:lineRule="auto"/>
        <w:rPr>
          <w:rFonts w:ascii="宋体" w:hAnsi="宋体" w:cs="仿宋"/>
          <w:color w:val="000000"/>
          <w:sz w:val="24"/>
          <w:szCs w:val="24"/>
          <w:u w:val="dotted"/>
        </w:rPr>
      </w:pPr>
      <w:r>
        <w:rPr>
          <w:rFonts w:ascii="宋体" w:hAnsi="宋体" w:cs="仿宋" w:hint="eastAsia"/>
          <w:color w:val="000000"/>
          <w:sz w:val="24"/>
          <w:szCs w:val="24"/>
        </w:rPr>
        <w:t>质疑供应商：</w:t>
      </w:r>
      <w:r>
        <w:rPr>
          <w:rFonts w:ascii="宋体" w:hAnsi="宋体" w:cs="仿宋" w:hint="eastAsia"/>
          <w:color w:val="000000"/>
          <w:sz w:val="24"/>
          <w:szCs w:val="24"/>
          <w:u w:val="dotted"/>
        </w:rPr>
        <w:t xml:space="preserve">                                                              </w:t>
      </w:r>
    </w:p>
    <w:p w:rsidR="00ED4027" w:rsidRDefault="008813AD">
      <w:pPr>
        <w:adjustRightInd w:val="0"/>
        <w:snapToGrid w:val="0"/>
        <w:spacing w:line="360" w:lineRule="auto"/>
        <w:rPr>
          <w:rFonts w:ascii="宋体" w:hAnsi="宋体" w:cs="仿宋"/>
          <w:color w:val="000000"/>
          <w:sz w:val="24"/>
          <w:szCs w:val="24"/>
        </w:rPr>
      </w:pPr>
      <w:r>
        <w:rPr>
          <w:rFonts w:ascii="宋体" w:hAnsi="宋体" w:cs="仿宋" w:hint="eastAsia"/>
          <w:color w:val="000000"/>
          <w:sz w:val="24"/>
          <w:szCs w:val="24"/>
        </w:rPr>
        <w:t>地址：</w:t>
      </w:r>
      <w:r>
        <w:rPr>
          <w:rFonts w:ascii="宋体" w:hAnsi="宋体" w:cs="仿宋" w:hint="eastAsia"/>
          <w:color w:val="000000"/>
          <w:sz w:val="24"/>
          <w:szCs w:val="24"/>
          <w:u w:val="dotted"/>
        </w:rPr>
        <w:t xml:space="preserve">                             </w:t>
      </w:r>
      <w:r>
        <w:rPr>
          <w:rFonts w:ascii="宋体" w:hAnsi="宋体" w:cs="仿宋" w:hint="eastAsia"/>
          <w:color w:val="000000"/>
          <w:sz w:val="24"/>
          <w:szCs w:val="24"/>
        </w:rPr>
        <w:t>邮编：</w:t>
      </w:r>
      <w:r>
        <w:rPr>
          <w:rFonts w:ascii="宋体" w:hAnsi="宋体" w:cs="仿宋" w:hint="eastAsia"/>
          <w:color w:val="000000"/>
          <w:sz w:val="24"/>
          <w:szCs w:val="24"/>
          <w:u w:val="dotted"/>
        </w:rPr>
        <w:t xml:space="preserve">                                    </w:t>
      </w:r>
    </w:p>
    <w:p w:rsidR="00ED4027" w:rsidRDefault="008813AD">
      <w:pPr>
        <w:adjustRightInd w:val="0"/>
        <w:snapToGrid w:val="0"/>
        <w:spacing w:line="360" w:lineRule="auto"/>
        <w:rPr>
          <w:rFonts w:ascii="宋体" w:hAnsi="宋体" w:cs="仿宋"/>
          <w:color w:val="000000"/>
          <w:sz w:val="24"/>
          <w:szCs w:val="24"/>
        </w:rPr>
      </w:pPr>
      <w:r>
        <w:rPr>
          <w:rFonts w:ascii="宋体" w:hAnsi="宋体" w:cs="仿宋" w:hint="eastAsia"/>
          <w:color w:val="000000"/>
          <w:sz w:val="24"/>
          <w:szCs w:val="24"/>
        </w:rPr>
        <w:t>联系人：</w:t>
      </w:r>
      <w:r>
        <w:rPr>
          <w:rFonts w:ascii="宋体" w:hAnsi="宋体" w:cs="仿宋" w:hint="eastAsia"/>
          <w:color w:val="000000"/>
          <w:sz w:val="24"/>
          <w:szCs w:val="24"/>
          <w:u w:val="dotted"/>
        </w:rPr>
        <w:t xml:space="preserve">                      </w:t>
      </w:r>
      <w:r>
        <w:rPr>
          <w:rFonts w:ascii="宋体" w:hAnsi="宋体" w:cs="仿宋" w:hint="eastAsia"/>
          <w:color w:val="000000"/>
          <w:sz w:val="24"/>
          <w:szCs w:val="24"/>
        </w:rPr>
        <w:t>联系电话：</w:t>
      </w:r>
      <w:r>
        <w:rPr>
          <w:rFonts w:ascii="宋体" w:hAnsi="宋体" w:cs="仿宋" w:hint="eastAsia"/>
          <w:color w:val="000000"/>
          <w:sz w:val="24"/>
          <w:szCs w:val="24"/>
          <w:u w:val="dotted"/>
        </w:rPr>
        <w:t xml:space="preserve">                                       </w:t>
      </w:r>
    </w:p>
    <w:p w:rsidR="00ED4027" w:rsidRDefault="008813AD">
      <w:pPr>
        <w:adjustRightInd w:val="0"/>
        <w:snapToGrid w:val="0"/>
        <w:spacing w:line="360" w:lineRule="auto"/>
        <w:rPr>
          <w:rFonts w:ascii="宋体" w:hAnsi="宋体" w:cs="仿宋"/>
          <w:color w:val="000000"/>
          <w:sz w:val="24"/>
          <w:szCs w:val="24"/>
          <w:u w:val="dotted"/>
        </w:rPr>
      </w:pPr>
      <w:r>
        <w:rPr>
          <w:rFonts w:ascii="宋体" w:hAnsi="宋体" w:cs="仿宋" w:hint="eastAsia"/>
          <w:color w:val="000000"/>
          <w:sz w:val="24"/>
          <w:szCs w:val="24"/>
        </w:rPr>
        <w:t>授权代表：</w:t>
      </w:r>
      <w:r>
        <w:rPr>
          <w:rFonts w:ascii="宋体" w:hAnsi="宋体" w:cs="仿宋" w:hint="eastAsia"/>
          <w:color w:val="000000"/>
          <w:sz w:val="24"/>
          <w:szCs w:val="24"/>
          <w:u w:val="dotted"/>
        </w:rPr>
        <w:t xml:space="preserve">                                                                 </w:t>
      </w:r>
    </w:p>
    <w:p w:rsidR="00ED4027" w:rsidRDefault="008813AD">
      <w:pPr>
        <w:adjustRightInd w:val="0"/>
        <w:snapToGrid w:val="0"/>
        <w:spacing w:line="360" w:lineRule="auto"/>
        <w:rPr>
          <w:rFonts w:ascii="宋体" w:hAnsi="宋体" w:cs="仿宋"/>
          <w:color w:val="000000"/>
          <w:sz w:val="24"/>
          <w:szCs w:val="24"/>
        </w:rPr>
      </w:pPr>
      <w:r>
        <w:rPr>
          <w:rFonts w:ascii="宋体" w:hAnsi="宋体" w:cs="仿宋" w:hint="eastAsia"/>
          <w:color w:val="000000"/>
          <w:sz w:val="24"/>
          <w:szCs w:val="24"/>
        </w:rPr>
        <w:t>联系电话：</w:t>
      </w:r>
      <w:r>
        <w:rPr>
          <w:rFonts w:ascii="宋体" w:hAnsi="宋体" w:cs="仿宋" w:hint="eastAsia"/>
          <w:color w:val="000000"/>
          <w:sz w:val="24"/>
          <w:szCs w:val="24"/>
          <w:u w:val="dotted"/>
        </w:rPr>
        <w:t xml:space="preserve">                                                                </w:t>
      </w:r>
    </w:p>
    <w:p w:rsidR="00ED4027" w:rsidRDefault="008813AD">
      <w:pPr>
        <w:adjustRightInd w:val="0"/>
        <w:snapToGrid w:val="0"/>
        <w:spacing w:line="360" w:lineRule="auto"/>
        <w:rPr>
          <w:rFonts w:ascii="宋体" w:hAnsi="宋体" w:cs="仿宋"/>
          <w:color w:val="000000"/>
          <w:sz w:val="24"/>
          <w:szCs w:val="24"/>
        </w:rPr>
      </w:pPr>
      <w:r>
        <w:rPr>
          <w:rFonts w:ascii="宋体" w:hAnsi="宋体" w:cs="仿宋" w:hint="eastAsia"/>
          <w:color w:val="000000"/>
          <w:sz w:val="24"/>
          <w:szCs w:val="24"/>
        </w:rPr>
        <w:t>地址：</w:t>
      </w:r>
      <w:r>
        <w:rPr>
          <w:rFonts w:ascii="宋体" w:hAnsi="宋体" w:cs="仿宋"/>
          <w:color w:val="000000"/>
          <w:sz w:val="24"/>
          <w:szCs w:val="24"/>
        </w:rPr>
        <w:t xml:space="preserve"> </w:t>
      </w:r>
      <w:r>
        <w:rPr>
          <w:rFonts w:ascii="宋体" w:hAnsi="宋体" w:cs="仿宋" w:hint="eastAsia"/>
          <w:color w:val="000000"/>
          <w:sz w:val="24"/>
          <w:szCs w:val="24"/>
          <w:u w:val="dotted"/>
        </w:rPr>
        <w:t xml:space="preserve">                        </w:t>
      </w:r>
      <w:r>
        <w:rPr>
          <w:rFonts w:ascii="宋体" w:hAnsi="宋体" w:cs="仿宋" w:hint="eastAsia"/>
          <w:color w:val="000000"/>
          <w:sz w:val="24"/>
          <w:szCs w:val="24"/>
        </w:rPr>
        <w:t>邮编：</w:t>
      </w:r>
      <w:r>
        <w:rPr>
          <w:rFonts w:ascii="宋体" w:hAnsi="宋体" w:cs="仿宋" w:hint="eastAsia"/>
          <w:color w:val="000000"/>
          <w:sz w:val="24"/>
          <w:szCs w:val="24"/>
          <w:u w:val="dotted"/>
        </w:rPr>
        <w:t xml:space="preserve">                                     </w:t>
      </w:r>
    </w:p>
    <w:p w:rsidR="00ED4027" w:rsidRDefault="008813AD">
      <w:pPr>
        <w:adjustRightInd w:val="0"/>
        <w:snapToGrid w:val="0"/>
        <w:spacing w:line="360" w:lineRule="auto"/>
        <w:rPr>
          <w:rFonts w:ascii="宋体" w:hAnsi="宋体" w:cs="仿宋"/>
          <w:bCs/>
          <w:color w:val="000000"/>
          <w:sz w:val="24"/>
          <w:szCs w:val="24"/>
        </w:rPr>
      </w:pPr>
      <w:r>
        <w:rPr>
          <w:rFonts w:ascii="宋体" w:hAnsi="宋体" w:cs="仿宋" w:hint="eastAsia"/>
          <w:bCs/>
          <w:color w:val="000000"/>
          <w:sz w:val="24"/>
          <w:szCs w:val="24"/>
        </w:rPr>
        <w:t>二、质疑项目基本情况</w:t>
      </w:r>
    </w:p>
    <w:p w:rsidR="00ED4027" w:rsidRDefault="008813AD">
      <w:pPr>
        <w:adjustRightInd w:val="0"/>
        <w:snapToGrid w:val="0"/>
        <w:spacing w:line="360" w:lineRule="auto"/>
        <w:rPr>
          <w:rFonts w:ascii="宋体" w:hAnsi="宋体" w:cs="仿宋"/>
          <w:color w:val="000000"/>
          <w:sz w:val="24"/>
          <w:szCs w:val="24"/>
        </w:rPr>
      </w:pPr>
      <w:r>
        <w:rPr>
          <w:rFonts w:ascii="宋体" w:hAnsi="宋体" w:cs="仿宋" w:hint="eastAsia"/>
          <w:color w:val="000000"/>
          <w:sz w:val="24"/>
          <w:szCs w:val="24"/>
        </w:rPr>
        <w:t>质疑项目的名称：</w:t>
      </w:r>
      <w:r>
        <w:rPr>
          <w:rFonts w:ascii="宋体" w:hAnsi="宋体" w:cs="仿宋" w:hint="eastAsia"/>
          <w:color w:val="000000"/>
          <w:sz w:val="24"/>
          <w:szCs w:val="24"/>
          <w:u w:val="dotted"/>
        </w:rPr>
        <w:t xml:space="preserve">                                                          </w:t>
      </w:r>
    </w:p>
    <w:p w:rsidR="00ED4027" w:rsidRDefault="008813AD">
      <w:pPr>
        <w:adjustRightInd w:val="0"/>
        <w:snapToGrid w:val="0"/>
        <w:spacing w:line="360" w:lineRule="auto"/>
        <w:rPr>
          <w:rFonts w:ascii="宋体" w:hAnsi="宋体" w:cs="仿宋"/>
          <w:color w:val="000000"/>
          <w:sz w:val="24"/>
          <w:szCs w:val="24"/>
        </w:rPr>
      </w:pPr>
      <w:r>
        <w:rPr>
          <w:rFonts w:ascii="宋体" w:hAnsi="宋体" w:cs="仿宋" w:hint="eastAsia"/>
          <w:color w:val="000000"/>
          <w:sz w:val="24"/>
          <w:szCs w:val="24"/>
        </w:rPr>
        <w:t>质疑项目的编号：</w:t>
      </w:r>
      <w:r>
        <w:rPr>
          <w:rFonts w:ascii="宋体" w:hAnsi="宋体" w:cs="仿宋" w:hint="eastAsia"/>
          <w:color w:val="000000"/>
          <w:sz w:val="24"/>
          <w:szCs w:val="24"/>
          <w:u w:val="dotted"/>
        </w:rPr>
        <w:t xml:space="preserve">                         </w:t>
      </w:r>
      <w:r>
        <w:rPr>
          <w:rFonts w:ascii="宋体" w:hAnsi="宋体" w:cs="仿宋" w:hint="eastAsia"/>
          <w:color w:val="000000"/>
          <w:sz w:val="24"/>
          <w:szCs w:val="24"/>
        </w:rPr>
        <w:t>包号：</w:t>
      </w:r>
      <w:r>
        <w:rPr>
          <w:rFonts w:ascii="宋体" w:hAnsi="宋体" w:cs="仿宋" w:hint="eastAsia"/>
          <w:color w:val="000000"/>
          <w:sz w:val="24"/>
          <w:szCs w:val="24"/>
          <w:u w:val="dotted"/>
        </w:rPr>
        <w:t xml:space="preserve">                           </w:t>
      </w:r>
    </w:p>
    <w:p w:rsidR="00ED4027" w:rsidRDefault="008813AD">
      <w:pPr>
        <w:adjustRightInd w:val="0"/>
        <w:snapToGrid w:val="0"/>
        <w:spacing w:line="360" w:lineRule="auto"/>
        <w:rPr>
          <w:rFonts w:ascii="宋体" w:hAnsi="宋体" w:cs="仿宋"/>
          <w:color w:val="000000"/>
          <w:sz w:val="24"/>
          <w:szCs w:val="24"/>
          <w:u w:val="dotted"/>
        </w:rPr>
      </w:pPr>
      <w:r>
        <w:rPr>
          <w:rFonts w:ascii="宋体" w:hAnsi="宋体" w:cs="仿宋" w:hint="eastAsia"/>
          <w:color w:val="000000"/>
          <w:sz w:val="24"/>
          <w:szCs w:val="24"/>
        </w:rPr>
        <w:t>采购人名称：</w:t>
      </w:r>
      <w:r>
        <w:rPr>
          <w:rFonts w:ascii="宋体" w:hAnsi="宋体" w:cs="仿宋" w:hint="eastAsia"/>
          <w:color w:val="000000"/>
          <w:sz w:val="24"/>
          <w:szCs w:val="24"/>
          <w:u w:val="dotted"/>
        </w:rPr>
        <w:t xml:space="preserve">                                                              </w:t>
      </w:r>
    </w:p>
    <w:p w:rsidR="00ED4027" w:rsidRDefault="008813AD">
      <w:pPr>
        <w:adjustRightInd w:val="0"/>
        <w:snapToGrid w:val="0"/>
        <w:spacing w:line="360" w:lineRule="auto"/>
        <w:rPr>
          <w:rFonts w:ascii="宋体" w:hAnsi="宋体" w:cs="仿宋"/>
          <w:color w:val="000000"/>
          <w:sz w:val="24"/>
          <w:szCs w:val="24"/>
        </w:rPr>
      </w:pPr>
      <w:r>
        <w:rPr>
          <w:rFonts w:ascii="宋体" w:hAnsi="宋体" w:cs="仿宋" w:hint="eastAsia"/>
          <w:color w:val="000000"/>
          <w:sz w:val="24"/>
          <w:szCs w:val="24"/>
        </w:rPr>
        <w:t>采购文件获取日期：</w:t>
      </w:r>
      <w:r>
        <w:rPr>
          <w:rFonts w:ascii="宋体" w:hAnsi="宋体" w:cs="仿宋" w:hint="eastAsia"/>
          <w:color w:val="000000"/>
          <w:sz w:val="24"/>
          <w:szCs w:val="24"/>
          <w:u w:val="dotted"/>
        </w:rPr>
        <w:t xml:space="preserve">                                                        </w:t>
      </w:r>
    </w:p>
    <w:p w:rsidR="00ED4027" w:rsidRDefault="008813AD">
      <w:pPr>
        <w:adjustRightInd w:val="0"/>
        <w:snapToGrid w:val="0"/>
        <w:spacing w:line="360" w:lineRule="auto"/>
        <w:rPr>
          <w:rFonts w:ascii="宋体" w:hAnsi="宋体" w:cs="仿宋"/>
          <w:bCs/>
          <w:color w:val="000000"/>
          <w:sz w:val="24"/>
          <w:szCs w:val="24"/>
        </w:rPr>
      </w:pPr>
      <w:r>
        <w:rPr>
          <w:rFonts w:ascii="宋体" w:hAnsi="宋体" w:cs="仿宋" w:hint="eastAsia"/>
          <w:bCs/>
          <w:color w:val="000000"/>
          <w:sz w:val="24"/>
          <w:szCs w:val="24"/>
        </w:rPr>
        <w:t>三、质疑事项具体内容</w:t>
      </w:r>
    </w:p>
    <w:p w:rsidR="00ED4027" w:rsidRDefault="008813AD">
      <w:pPr>
        <w:adjustRightInd w:val="0"/>
        <w:snapToGrid w:val="0"/>
        <w:spacing w:line="360" w:lineRule="auto"/>
        <w:rPr>
          <w:rFonts w:ascii="宋体" w:hAnsi="宋体" w:cs="仿宋"/>
          <w:color w:val="000000"/>
          <w:sz w:val="24"/>
          <w:szCs w:val="24"/>
          <w:u w:val="dotted"/>
        </w:rPr>
      </w:pPr>
      <w:r>
        <w:rPr>
          <w:rFonts w:ascii="宋体" w:hAnsi="宋体" w:cs="仿宋" w:hint="eastAsia"/>
          <w:color w:val="000000"/>
          <w:sz w:val="24"/>
          <w:szCs w:val="24"/>
        </w:rPr>
        <w:t>质疑事项1：</w:t>
      </w:r>
      <w:r>
        <w:rPr>
          <w:rFonts w:ascii="宋体" w:hAnsi="宋体" w:cs="仿宋" w:hint="eastAsia"/>
          <w:color w:val="000000"/>
          <w:sz w:val="24"/>
          <w:szCs w:val="24"/>
          <w:u w:val="dotted"/>
        </w:rPr>
        <w:t xml:space="preserve">                                                              </w:t>
      </w:r>
    </w:p>
    <w:p w:rsidR="00ED4027" w:rsidRDefault="008813AD">
      <w:pPr>
        <w:adjustRightInd w:val="0"/>
        <w:snapToGrid w:val="0"/>
        <w:spacing w:line="360" w:lineRule="auto"/>
        <w:rPr>
          <w:rFonts w:ascii="宋体" w:hAnsi="宋体" w:cs="仿宋"/>
          <w:color w:val="000000"/>
          <w:sz w:val="24"/>
          <w:szCs w:val="24"/>
          <w:u w:val="dotted"/>
        </w:rPr>
      </w:pPr>
      <w:r>
        <w:rPr>
          <w:rFonts w:ascii="宋体" w:hAnsi="宋体" w:cs="仿宋" w:hint="eastAsia"/>
          <w:color w:val="000000"/>
          <w:sz w:val="24"/>
          <w:szCs w:val="24"/>
        </w:rPr>
        <w:t>事实依据：</w:t>
      </w:r>
      <w:r>
        <w:rPr>
          <w:rFonts w:ascii="宋体" w:hAnsi="宋体" w:cs="仿宋" w:hint="eastAsia"/>
          <w:color w:val="000000"/>
          <w:sz w:val="24"/>
          <w:szCs w:val="24"/>
          <w:u w:val="dotted"/>
        </w:rPr>
        <w:t xml:space="preserve">                                                                </w:t>
      </w:r>
    </w:p>
    <w:p w:rsidR="00ED4027" w:rsidRDefault="008813AD">
      <w:pPr>
        <w:adjustRightInd w:val="0"/>
        <w:snapToGrid w:val="0"/>
        <w:spacing w:line="360" w:lineRule="auto"/>
        <w:rPr>
          <w:rFonts w:ascii="宋体" w:hAnsi="宋体" w:cs="仿宋"/>
          <w:color w:val="000000"/>
          <w:sz w:val="24"/>
          <w:szCs w:val="24"/>
        </w:rPr>
      </w:pPr>
      <w:r>
        <w:rPr>
          <w:rFonts w:ascii="宋体" w:hAnsi="宋体" w:cs="仿宋" w:hint="eastAsia"/>
          <w:color w:val="000000"/>
          <w:sz w:val="24"/>
          <w:szCs w:val="24"/>
          <w:u w:val="dotted"/>
        </w:rPr>
        <w:t xml:space="preserve">                                                                           </w:t>
      </w:r>
    </w:p>
    <w:p w:rsidR="00ED4027" w:rsidRDefault="008813AD">
      <w:pPr>
        <w:adjustRightInd w:val="0"/>
        <w:snapToGrid w:val="0"/>
        <w:spacing w:line="360" w:lineRule="auto"/>
        <w:rPr>
          <w:rFonts w:ascii="宋体" w:hAnsi="宋体" w:cs="仿宋"/>
          <w:color w:val="000000"/>
          <w:sz w:val="24"/>
          <w:szCs w:val="24"/>
          <w:u w:val="dotted"/>
        </w:rPr>
      </w:pPr>
      <w:r>
        <w:rPr>
          <w:rFonts w:ascii="宋体" w:hAnsi="宋体" w:cs="仿宋" w:hint="eastAsia"/>
          <w:color w:val="000000"/>
          <w:sz w:val="24"/>
          <w:szCs w:val="24"/>
        </w:rPr>
        <w:t>法律依据：</w:t>
      </w:r>
      <w:r>
        <w:rPr>
          <w:rFonts w:ascii="宋体" w:hAnsi="宋体" w:cs="仿宋" w:hint="eastAsia"/>
          <w:color w:val="000000"/>
          <w:sz w:val="24"/>
          <w:szCs w:val="24"/>
          <w:u w:val="dotted"/>
        </w:rPr>
        <w:t xml:space="preserve">                                                                 </w:t>
      </w:r>
    </w:p>
    <w:p w:rsidR="00ED4027" w:rsidRDefault="008813AD">
      <w:pPr>
        <w:adjustRightInd w:val="0"/>
        <w:snapToGrid w:val="0"/>
        <w:spacing w:line="360" w:lineRule="auto"/>
        <w:rPr>
          <w:rFonts w:ascii="宋体" w:hAnsi="宋体" w:cs="仿宋"/>
          <w:color w:val="000000"/>
          <w:sz w:val="24"/>
          <w:szCs w:val="24"/>
          <w:u w:val="dotted"/>
        </w:rPr>
      </w:pPr>
      <w:r>
        <w:rPr>
          <w:rFonts w:ascii="宋体" w:hAnsi="宋体" w:cs="仿宋" w:hint="eastAsia"/>
          <w:color w:val="000000"/>
          <w:sz w:val="24"/>
          <w:szCs w:val="24"/>
          <w:u w:val="dotted"/>
        </w:rPr>
        <w:t xml:space="preserve">                                                                           </w:t>
      </w:r>
    </w:p>
    <w:p w:rsidR="00ED4027" w:rsidRDefault="008813AD">
      <w:pPr>
        <w:adjustRightInd w:val="0"/>
        <w:snapToGrid w:val="0"/>
        <w:spacing w:line="360" w:lineRule="auto"/>
        <w:rPr>
          <w:rFonts w:ascii="宋体" w:hAnsi="宋体" w:cs="仿宋"/>
          <w:color w:val="000000"/>
          <w:sz w:val="24"/>
          <w:szCs w:val="24"/>
          <w:u w:val="dotted"/>
        </w:rPr>
      </w:pPr>
      <w:r>
        <w:rPr>
          <w:rFonts w:ascii="宋体" w:hAnsi="宋体" w:cs="仿宋" w:hint="eastAsia"/>
          <w:color w:val="000000"/>
          <w:sz w:val="24"/>
          <w:szCs w:val="24"/>
        </w:rPr>
        <w:t>质疑事项2</w:t>
      </w:r>
    </w:p>
    <w:p w:rsidR="00ED4027" w:rsidRDefault="008813AD">
      <w:pPr>
        <w:adjustRightInd w:val="0"/>
        <w:snapToGrid w:val="0"/>
        <w:spacing w:line="360" w:lineRule="auto"/>
        <w:rPr>
          <w:rFonts w:ascii="宋体" w:hAnsi="宋体" w:cs="仿宋"/>
          <w:color w:val="000000"/>
          <w:sz w:val="24"/>
          <w:szCs w:val="24"/>
        </w:rPr>
      </w:pPr>
      <w:r>
        <w:rPr>
          <w:rFonts w:ascii="宋体" w:hAnsi="宋体" w:cs="仿宋" w:hint="eastAsia"/>
          <w:color w:val="000000"/>
          <w:sz w:val="24"/>
          <w:szCs w:val="24"/>
        </w:rPr>
        <w:t>……</w:t>
      </w:r>
    </w:p>
    <w:p w:rsidR="00ED4027" w:rsidRDefault="008813AD">
      <w:pPr>
        <w:adjustRightInd w:val="0"/>
        <w:snapToGrid w:val="0"/>
        <w:spacing w:line="360" w:lineRule="auto"/>
        <w:rPr>
          <w:rFonts w:ascii="宋体" w:hAnsi="宋体" w:cs="仿宋"/>
          <w:bCs/>
          <w:color w:val="000000"/>
          <w:sz w:val="24"/>
          <w:szCs w:val="24"/>
        </w:rPr>
      </w:pPr>
      <w:r>
        <w:rPr>
          <w:rFonts w:ascii="宋体" w:hAnsi="宋体" w:cs="仿宋" w:hint="eastAsia"/>
          <w:bCs/>
          <w:color w:val="000000"/>
          <w:sz w:val="24"/>
          <w:szCs w:val="24"/>
        </w:rPr>
        <w:t>四、与质疑事项相关的质疑请求</w:t>
      </w:r>
    </w:p>
    <w:p w:rsidR="00ED4027" w:rsidRDefault="008813AD">
      <w:pPr>
        <w:adjustRightInd w:val="0"/>
        <w:snapToGrid w:val="0"/>
        <w:spacing w:line="360" w:lineRule="auto"/>
        <w:rPr>
          <w:rFonts w:ascii="宋体" w:hAnsi="宋体" w:cs="仿宋"/>
          <w:color w:val="000000"/>
          <w:sz w:val="24"/>
          <w:szCs w:val="24"/>
          <w:u w:val="dotted"/>
        </w:rPr>
      </w:pPr>
      <w:r>
        <w:rPr>
          <w:rFonts w:ascii="宋体" w:hAnsi="宋体" w:cs="仿宋" w:hint="eastAsia"/>
          <w:color w:val="000000"/>
          <w:sz w:val="24"/>
          <w:szCs w:val="24"/>
        </w:rPr>
        <w:t>请求：</w:t>
      </w:r>
      <w:r>
        <w:rPr>
          <w:rFonts w:ascii="宋体" w:hAnsi="宋体" w:cs="仿宋" w:hint="eastAsia"/>
          <w:color w:val="000000"/>
          <w:sz w:val="24"/>
          <w:szCs w:val="24"/>
          <w:u w:val="dotted"/>
        </w:rPr>
        <w:t xml:space="preserve">                                                                     </w:t>
      </w:r>
    </w:p>
    <w:p w:rsidR="00ED4027" w:rsidRDefault="008813AD">
      <w:pPr>
        <w:rPr>
          <w:rFonts w:ascii="宋体" w:hAnsi="宋体"/>
          <w:color w:val="000000"/>
          <w:sz w:val="24"/>
          <w:szCs w:val="24"/>
        </w:rPr>
      </w:pPr>
      <w:r>
        <w:rPr>
          <w:rFonts w:ascii="宋体" w:hAnsi="宋体" w:hint="eastAsia"/>
          <w:color w:val="000000"/>
          <w:sz w:val="24"/>
          <w:szCs w:val="24"/>
        </w:rPr>
        <w:t xml:space="preserve">签字(签章)：                   公章：                      </w:t>
      </w:r>
    </w:p>
    <w:p w:rsidR="00ED4027" w:rsidRDefault="008813AD">
      <w:pPr>
        <w:rPr>
          <w:rFonts w:ascii="宋体" w:hAnsi="宋体"/>
          <w:color w:val="000000"/>
          <w:sz w:val="24"/>
          <w:szCs w:val="24"/>
        </w:rPr>
      </w:pPr>
      <w:r>
        <w:rPr>
          <w:rFonts w:ascii="宋体" w:hAnsi="宋体" w:hint="eastAsia"/>
          <w:color w:val="000000"/>
          <w:sz w:val="24"/>
          <w:szCs w:val="24"/>
        </w:rPr>
        <w:t xml:space="preserve">日期：    </w:t>
      </w:r>
    </w:p>
    <w:p w:rsidR="00ED4027" w:rsidRDefault="008813AD">
      <w:pPr>
        <w:spacing w:line="400" w:lineRule="exact"/>
        <w:rPr>
          <w:rFonts w:ascii="宋体" w:hAnsi="宋体"/>
          <w:b/>
          <w:color w:val="000000"/>
          <w:sz w:val="24"/>
          <w:szCs w:val="24"/>
        </w:rPr>
      </w:pPr>
      <w:r>
        <w:rPr>
          <w:rFonts w:ascii="宋体" w:hAnsi="宋体" w:hint="eastAsia"/>
          <w:b/>
          <w:color w:val="000000"/>
          <w:sz w:val="24"/>
          <w:szCs w:val="24"/>
        </w:rPr>
        <w:t>质疑函制作说明：</w:t>
      </w:r>
    </w:p>
    <w:p w:rsidR="00ED4027" w:rsidRDefault="008813AD">
      <w:pPr>
        <w:widowControl/>
        <w:spacing w:line="400" w:lineRule="exact"/>
        <w:ind w:firstLineChars="200" w:firstLine="480"/>
        <w:jc w:val="left"/>
        <w:rPr>
          <w:rFonts w:ascii="宋体" w:hAnsi="宋体"/>
          <w:color w:val="000000"/>
          <w:sz w:val="24"/>
          <w:szCs w:val="24"/>
        </w:rPr>
      </w:pPr>
      <w:r>
        <w:rPr>
          <w:rFonts w:ascii="宋体" w:hAnsi="宋体" w:hint="eastAsia"/>
          <w:color w:val="000000"/>
          <w:sz w:val="24"/>
          <w:szCs w:val="24"/>
        </w:rPr>
        <w:t>1.供应商提出质疑时，应提交质疑函和必要的证明材料。</w:t>
      </w:r>
    </w:p>
    <w:p w:rsidR="00ED4027" w:rsidRDefault="008813AD">
      <w:pPr>
        <w:widowControl/>
        <w:spacing w:line="400" w:lineRule="exact"/>
        <w:ind w:firstLineChars="200" w:firstLine="480"/>
        <w:jc w:val="left"/>
        <w:rPr>
          <w:rFonts w:ascii="宋体" w:hAnsi="宋体"/>
          <w:color w:val="000000"/>
          <w:sz w:val="24"/>
          <w:szCs w:val="24"/>
        </w:rPr>
      </w:pPr>
      <w:r>
        <w:rPr>
          <w:rFonts w:ascii="宋体" w:hAnsi="宋体" w:hint="eastAsia"/>
          <w:color w:val="000000"/>
          <w:sz w:val="24"/>
          <w:szCs w:val="24"/>
        </w:rPr>
        <w:t>2.质疑供应商若委托代理人进行质疑的，质疑函应按要求列明“授权代表”的有关内容，并在附件中提交由质疑</w:t>
      </w:r>
      <w:r>
        <w:rPr>
          <w:rFonts w:ascii="宋体" w:hAnsi="宋体" w:cs="宋体" w:hint="eastAsia"/>
          <w:color w:val="000000"/>
          <w:sz w:val="24"/>
          <w:szCs w:val="24"/>
        </w:rPr>
        <w:t>供应商签署的授权委托书。授权委托书应载明代理人的姓名或者名称、代理事项、具体权限、期限和相关事项。</w:t>
      </w:r>
    </w:p>
    <w:p w:rsidR="00ED4027" w:rsidRDefault="008813AD">
      <w:pPr>
        <w:widowControl/>
        <w:spacing w:line="400" w:lineRule="exact"/>
        <w:ind w:firstLineChars="200" w:firstLine="480"/>
        <w:jc w:val="left"/>
        <w:rPr>
          <w:rFonts w:ascii="宋体" w:hAnsi="宋体"/>
          <w:color w:val="000000"/>
          <w:sz w:val="24"/>
          <w:szCs w:val="24"/>
        </w:rPr>
      </w:pPr>
      <w:r>
        <w:rPr>
          <w:rFonts w:ascii="宋体" w:hAnsi="宋体" w:hint="eastAsia"/>
          <w:color w:val="000000"/>
          <w:sz w:val="24"/>
          <w:szCs w:val="24"/>
        </w:rPr>
        <w:lastRenderedPageBreak/>
        <w:t>3.质疑供应商若对项目的某一采购包进行质疑，质疑函中应列明具体采购包号。</w:t>
      </w:r>
    </w:p>
    <w:p w:rsidR="00ED4027" w:rsidRDefault="008813AD">
      <w:pPr>
        <w:widowControl/>
        <w:spacing w:line="400" w:lineRule="exact"/>
        <w:ind w:firstLineChars="200" w:firstLine="480"/>
        <w:jc w:val="left"/>
        <w:rPr>
          <w:rFonts w:ascii="宋体" w:hAnsi="宋体"/>
          <w:color w:val="000000"/>
          <w:sz w:val="24"/>
          <w:szCs w:val="24"/>
        </w:rPr>
      </w:pPr>
      <w:r>
        <w:rPr>
          <w:rFonts w:ascii="宋体" w:hAnsi="宋体" w:hint="eastAsia"/>
          <w:color w:val="000000"/>
          <w:sz w:val="24"/>
          <w:szCs w:val="24"/>
        </w:rPr>
        <w:t>4.质疑函的质疑事项应具体、明确，并有必要的事实依据和法律依据。</w:t>
      </w:r>
    </w:p>
    <w:p w:rsidR="00ED4027" w:rsidRDefault="008813AD">
      <w:pPr>
        <w:widowControl/>
        <w:spacing w:line="400" w:lineRule="exact"/>
        <w:ind w:firstLineChars="200" w:firstLine="480"/>
        <w:jc w:val="left"/>
        <w:rPr>
          <w:rFonts w:ascii="宋体" w:hAnsi="宋体"/>
          <w:color w:val="000000"/>
          <w:sz w:val="24"/>
          <w:szCs w:val="24"/>
        </w:rPr>
      </w:pPr>
      <w:r>
        <w:rPr>
          <w:rFonts w:ascii="宋体" w:hAnsi="宋体" w:hint="eastAsia"/>
          <w:color w:val="000000"/>
          <w:sz w:val="24"/>
          <w:szCs w:val="24"/>
        </w:rPr>
        <w:t>5.质疑函的质疑请求应与质疑事项相关。</w:t>
      </w:r>
    </w:p>
    <w:p w:rsidR="00ED4027" w:rsidRDefault="008813AD">
      <w:pPr>
        <w:widowControl/>
        <w:spacing w:line="400" w:lineRule="exact"/>
        <w:ind w:firstLineChars="200" w:firstLine="480"/>
        <w:jc w:val="left"/>
        <w:rPr>
          <w:rFonts w:ascii="宋体" w:hAnsi="宋体"/>
          <w:color w:val="000000"/>
          <w:sz w:val="24"/>
          <w:szCs w:val="24"/>
        </w:rPr>
      </w:pPr>
      <w:r>
        <w:rPr>
          <w:rFonts w:ascii="宋体" w:hAnsi="宋体" w:hint="eastAsia"/>
          <w:color w:val="000000"/>
          <w:sz w:val="24"/>
          <w:szCs w:val="24"/>
        </w:rPr>
        <w:t>6.质疑供应商为自然人的，质疑函应由本人签字；质疑供应商为法人或者其他组织的，质疑函应由法定代表人、主要负责人，或者其授权代表签字或者盖章，并加盖公章。</w:t>
      </w:r>
    </w:p>
    <w:bookmarkEnd w:id="190"/>
    <w:bookmarkEnd w:id="191"/>
    <w:bookmarkEnd w:id="198"/>
    <w:bookmarkEnd w:id="199"/>
    <w:bookmarkEnd w:id="200"/>
    <w:p w:rsidR="00ED4027" w:rsidRDefault="00ED4027">
      <w:pPr>
        <w:pStyle w:val="13"/>
        <w:ind w:firstLine="0"/>
        <w:rPr>
          <w:color w:val="000000"/>
          <w:sz w:val="24"/>
          <w:szCs w:val="24"/>
        </w:rPr>
      </w:pPr>
    </w:p>
    <w:sectPr w:rsidR="00ED4027">
      <w:pgSz w:w="11906" w:h="16838"/>
      <w:pgMar w:top="1418" w:right="1588" w:bottom="1418" w:left="1365" w:header="851" w:footer="907" w:gutter="0"/>
      <w:cols w:space="1701"/>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0DA8" w:rsidRDefault="00710DA8">
      <w:r>
        <w:separator/>
      </w:r>
    </w:p>
  </w:endnote>
  <w:endnote w:type="continuationSeparator" w:id="0">
    <w:p w:rsidR="00710DA8" w:rsidRDefault="00710D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altName w:val="楷体"/>
    <w:charset w:val="86"/>
    <w:family w:val="modern"/>
    <w:pitch w:val="default"/>
    <w:sig w:usb0="00000000" w:usb1="00000000" w:usb2="00000010" w:usb3="00000000" w:csb0="00040000"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幼圆">
    <w:altName w:val="宋体"/>
    <w:panose1 w:val="020105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方正黑体_GBK">
    <w:altName w:val="微软雅黑"/>
    <w:charset w:val="00"/>
    <w:family w:val="auto"/>
    <w:pitch w:val="default"/>
  </w:font>
  <w:font w:name="Verdana">
    <w:panose1 w:val="020B0604030504040204"/>
    <w:charset w:val="00"/>
    <w:family w:val="swiss"/>
    <w:pitch w:val="variable"/>
    <w:sig w:usb0="A10006FF" w:usb1="4000205B" w:usb2="00000010" w:usb3="00000000" w:csb0="0000019F" w:csb1="00000000"/>
  </w:font>
  <w:font w:name="方正小标宋_GBK">
    <w:altName w:val="Times New Roman"/>
    <w:charset w:val="00"/>
    <w:family w:val="auto"/>
    <w:pitch w:val="default"/>
  </w:font>
  <w:font w:name="Showcard Gothic">
    <w:altName w:val="Segoe Print"/>
    <w:panose1 w:val="04020904020102020604"/>
    <w:charset w:val="00"/>
    <w:family w:val="decorative"/>
    <w:pitch w:val="variable"/>
    <w:sig w:usb0="00000003" w:usb1="00000000" w:usb2="00000000" w:usb3="00000000" w:csb0="00000001" w:csb1="00000000"/>
  </w:font>
  <w:font w:name="华文新魏">
    <w:altName w:val="宋体"/>
    <w:panose1 w:val="02010800040101010101"/>
    <w:charset w:val="86"/>
    <w:family w:val="auto"/>
    <w:pitch w:val="variable"/>
    <w:sig w:usb0="00000001" w:usb1="080F0000" w:usb2="00000010" w:usb3="00000000" w:csb0="00040000" w:csb1="00000000"/>
  </w:font>
  <w:font w:name="仿宋">
    <w:panose1 w:val="02010609060101010101"/>
    <w:charset w:val="86"/>
    <w:family w:val="modern"/>
    <w:pitch w:val="fixed"/>
    <w:sig w:usb0="800002BF" w:usb1="38CF7CFA" w:usb2="00000016" w:usb3="00000000" w:csb0="00040001" w:csb1="00000000"/>
  </w:font>
  <w:font w:name="等线">
    <w:altName w:val="微软雅黑"/>
    <w:charset w:val="86"/>
    <w:family w:val="auto"/>
    <w:pitch w:val="default"/>
    <w:sig w:usb0="00000000" w:usb1="00000000" w:usb2="00000016" w:usb3="00000000" w:csb0="0004000F" w:csb1="00000000"/>
  </w:font>
  <w:font w:name="方正仿宋_GBK">
    <w:altName w:val="微软雅黑"/>
    <w:charset w:val="86"/>
    <w:family w:val="auto"/>
    <w:pitch w:val="default"/>
    <w:sig w:usb0="00000000" w:usb1="00000000"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3AD" w:rsidRDefault="008813AD">
    <w:pPr>
      <w:pStyle w:val="1d"/>
      <w:framePr w:wrap="around" w:vAnchor="text" w:hAnchor="margin" w:xAlign="center" w:y="1"/>
      <w:rPr>
        <w:rStyle w:val="1f6"/>
      </w:rPr>
    </w:pPr>
    <w:r>
      <w:fldChar w:fldCharType="begin"/>
    </w:r>
    <w:r>
      <w:rPr>
        <w:rStyle w:val="1f6"/>
      </w:rPr>
      <w:instrText xml:space="preserve">PAGE  </w:instrText>
    </w:r>
    <w:r>
      <w:fldChar w:fldCharType="separate"/>
    </w:r>
    <w:r>
      <w:rPr>
        <w:rStyle w:val="1f6"/>
      </w:rPr>
      <w:t>1</w:t>
    </w:r>
    <w:r>
      <w:fldChar w:fldCharType="end"/>
    </w:r>
  </w:p>
  <w:p w:rsidR="008813AD" w:rsidRDefault="008813AD">
    <w:pPr>
      <w:pStyle w:val="1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3AD" w:rsidRDefault="008813AD">
    <w:pPr>
      <w:pStyle w:val="1d"/>
      <w:jc w:val="center"/>
      <w:rPr>
        <w:b/>
        <w:i/>
      </w:rPr>
    </w:pPr>
    <w:r>
      <w:rPr>
        <w:b/>
        <w:i/>
        <w:sz w:val="2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3AD" w:rsidRDefault="00710DA8">
    <w:pPr>
      <w:pStyle w:val="1d"/>
      <w:jc w:val="center"/>
      <w:rPr>
        <w:b/>
        <w:i/>
      </w:rPr>
    </w:pPr>
    <w:r>
      <w:rPr>
        <w:sz w:val="20"/>
      </w:rPr>
      <w:pict>
        <v:shapetype id="_x0000_t202" coordsize="21600,21600" o:spt="202" path="m,l,21600r21600,l21600,xe">
          <v:stroke joinstyle="miter"/>
          <v:path gradientshapeok="t" o:connecttype="rect"/>
        </v:shapetype>
        <v:shape id="_x0000_s3074" type="#_x0000_t202" style="position:absolute;left:0;text-align:left;margin-left:0;margin-top:0;width:2in;height:2in;z-index:2;mso-wrap-style:none;mso-position-horizontal:center;mso-position-horizontal-relative:margin;mso-width-relative:page;mso-height-relative:page" filled="f" stroked="f">
          <v:textbox style="mso-fit-shape-to-text:t" inset="0,0,0,0">
            <w:txbxContent>
              <w:p w:rsidR="008813AD" w:rsidRDefault="008813AD">
                <w:pPr>
                  <w:pStyle w:val="a8"/>
                </w:pPr>
                <w:r>
                  <w:fldChar w:fldCharType="begin"/>
                </w:r>
                <w:r>
                  <w:instrText xml:space="preserve"> PAGE  \* MERGEFORMAT </w:instrText>
                </w:r>
                <w:r>
                  <w:fldChar w:fldCharType="separate"/>
                </w:r>
                <w:r w:rsidR="00246127">
                  <w:rPr>
                    <w:noProof/>
                  </w:rPr>
                  <w:t>5</w:t>
                </w:r>
                <w:r>
                  <w:fldChar w:fldCharType="end"/>
                </w:r>
              </w:p>
            </w:txbxContent>
          </v:textbox>
          <w10:wrap anchorx="margin"/>
        </v:shape>
      </w:pict>
    </w:r>
    <w:r w:rsidR="008813AD">
      <w:rPr>
        <w:b/>
        <w:i/>
        <w:sz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3AD" w:rsidRDefault="00710DA8">
    <w:pPr>
      <w:pStyle w:val="1d"/>
    </w:pPr>
    <w:r>
      <w:pict>
        <v:shapetype id="_x0000_t202" coordsize="21600,21600" o:spt="202" path="m,l,21600r21600,l21600,xe">
          <v:stroke joinstyle="miter"/>
          <v:path gradientshapeok="t" o:connecttype="rect"/>
        </v:shapetype>
        <v:shape id="_x0000_s3073" type="#_x0000_t202" style="position:absolute;margin-left:0;margin-top:0;width:2in;height:2in;z-index:1;mso-wrap-style:none;mso-position-horizontal:center;mso-position-horizontal-relative:margin;mso-width-relative:page;mso-height-relative:page" filled="f" stroked="f">
          <v:textbox style="mso-fit-shape-to-text:t" inset="0,0,0,0">
            <w:txbxContent>
              <w:p w:rsidR="008813AD" w:rsidRDefault="008813AD">
                <w:pPr>
                  <w:pStyle w:val="a8"/>
                </w:pPr>
                <w:r>
                  <w:fldChar w:fldCharType="begin"/>
                </w:r>
                <w:r>
                  <w:instrText xml:space="preserve"> PAGE  \* MERGEFORMAT </w:instrText>
                </w:r>
                <w:r>
                  <w:fldChar w:fldCharType="separate"/>
                </w:r>
                <w:r w:rsidR="00246127">
                  <w:rPr>
                    <w:noProof/>
                  </w:rPr>
                  <w:t>1</w:t>
                </w:r>
                <w:r>
                  <w:fldChar w:fldCharType="end"/>
                </w:r>
              </w:p>
            </w:txbxContent>
          </v:textbox>
          <w10:wrap anchorx="margin"/>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3AD" w:rsidRDefault="00710DA8">
    <w:pPr>
      <w:pStyle w:val="1d"/>
      <w:jc w:val="center"/>
      <w:rPr>
        <w:b/>
        <w:i/>
      </w:rPr>
    </w:pPr>
    <w:r>
      <w:rPr>
        <w:sz w:val="20"/>
      </w:rPr>
      <w:pict>
        <v:shapetype id="_x0000_t202" coordsize="21600,21600" o:spt="202" path="m,l,21600r21600,l21600,xe">
          <v:stroke joinstyle="miter"/>
          <v:path gradientshapeok="t" o:connecttype="rect"/>
        </v:shapetype>
        <v:shape id="_x0000_s3076" type="#_x0000_t202" style="position:absolute;left:0;text-align:left;margin-left:0;margin-top:0;width:2in;height:2in;z-index:4;mso-wrap-style:none;mso-position-horizontal:center;mso-position-horizontal-relative:margin;mso-width-relative:page;mso-height-relative:page" filled="f" stroked="f">
          <v:textbox style="mso-fit-shape-to-text:t" inset="0,0,0,0">
            <w:txbxContent>
              <w:p w:rsidR="008813AD" w:rsidRDefault="008813AD">
                <w:pPr>
                  <w:pStyle w:val="a8"/>
                </w:pPr>
                <w:r>
                  <w:fldChar w:fldCharType="begin"/>
                </w:r>
                <w:r>
                  <w:instrText xml:space="preserve"> PAGE  \* MERGEFORMAT </w:instrText>
                </w:r>
                <w:r>
                  <w:fldChar w:fldCharType="separate"/>
                </w:r>
                <w:r w:rsidR="00246127">
                  <w:rPr>
                    <w:noProof/>
                  </w:rPr>
                  <w:t>17</w:t>
                </w:r>
                <w:r>
                  <w:fldChar w:fldCharType="end"/>
                </w:r>
              </w:p>
            </w:txbxContent>
          </v:textbox>
          <w10:wrap anchorx="margin"/>
        </v:shape>
      </w:pict>
    </w:r>
    <w:r w:rsidR="008813AD">
      <w:rPr>
        <w:b/>
        <w:i/>
        <w:sz w:val="20"/>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3AD" w:rsidRDefault="00710DA8">
    <w:pPr>
      <w:pStyle w:val="1d"/>
    </w:pPr>
    <w:r>
      <w:pict>
        <v:shapetype id="_x0000_t202" coordsize="21600,21600" o:spt="202" path="m,l,21600r21600,l21600,xe">
          <v:stroke joinstyle="miter"/>
          <v:path gradientshapeok="t" o:connecttype="rect"/>
        </v:shapetype>
        <v:shape id="_x0000_s3075" type="#_x0000_t202" style="position:absolute;margin-left:0;margin-top:0;width:2in;height:2in;z-index:3;mso-wrap-style:none;mso-position-horizontal:center;mso-position-horizontal-relative:margin;mso-width-relative:page;mso-height-relative:page" filled="f" stroked="f">
          <v:textbox style="mso-fit-shape-to-text:t" inset="0,0,0,0">
            <w:txbxContent>
              <w:p w:rsidR="008813AD" w:rsidRDefault="008813AD">
                <w:pPr>
                  <w:pStyle w:val="a8"/>
                </w:pPr>
                <w:r>
                  <w:fldChar w:fldCharType="begin"/>
                </w:r>
                <w:r>
                  <w:instrText xml:space="preserve"> PAGE  \* MERGEFORMAT </w:instrText>
                </w:r>
                <w:r>
                  <w:fldChar w:fldCharType="separate"/>
                </w:r>
                <w:r w:rsidR="00246127">
                  <w:rPr>
                    <w:noProof/>
                  </w:rPr>
                  <w:t>16</w:t>
                </w:r>
                <w:r>
                  <w:fldChar w:fldCharType="end"/>
                </w:r>
              </w:p>
            </w:txbxContent>
          </v:textbox>
          <w10:wrap anchorx="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0DA8" w:rsidRDefault="00710DA8">
      <w:r>
        <w:separator/>
      </w:r>
    </w:p>
  </w:footnote>
  <w:footnote w:type="continuationSeparator" w:id="0">
    <w:p w:rsidR="00710DA8" w:rsidRDefault="00710D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3AD" w:rsidRDefault="008813AD">
    <w:pPr>
      <w:pStyle w:val="1e"/>
      <w:pBdr>
        <w:bottom w:val="none" w:sz="0" w:space="0" w:color="00000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6E2D48E"/>
    <w:multiLevelType w:val="singleLevel"/>
    <w:tmpl w:val="86E2D48E"/>
    <w:lvl w:ilvl="0">
      <w:start w:val="6"/>
      <w:numFmt w:val="decimal"/>
      <w:suff w:val="nothing"/>
      <w:lvlText w:val="%1、"/>
      <w:lvlJc w:val="left"/>
    </w:lvl>
  </w:abstractNum>
  <w:abstractNum w:abstractNumId="1">
    <w:nsid w:val="B5E306ED"/>
    <w:multiLevelType w:val="multilevel"/>
    <w:tmpl w:val="B5E306ED"/>
    <w:lvl w:ilvl="0">
      <w:start w:val="5"/>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nsid w:val="BF205925"/>
    <w:multiLevelType w:val="multilevel"/>
    <w:tmpl w:val="BF205925"/>
    <w:lvl w:ilvl="0">
      <w:start w:val="1"/>
      <w:numFmt w:val="japaneseCounting"/>
      <w:lvlText w:val="第%1章"/>
      <w:lvlJc w:val="left"/>
      <w:pPr>
        <w:tabs>
          <w:tab w:val="left" w:pos="1440"/>
        </w:tabs>
        <w:ind w:left="1440" w:hanging="1440"/>
      </w:pPr>
      <w:rPr>
        <w:rFonts w:ascii="黑体" w:eastAsia="黑体" w:hint="eastAsia"/>
        <w:b w:val="0"/>
        <w:sz w:val="36"/>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nsid w:val="CF092B84"/>
    <w:multiLevelType w:val="multilevel"/>
    <w:tmpl w:val="CF092B84"/>
    <w:lvl w:ilvl="0">
      <w:start w:val="1"/>
      <w:numFmt w:val="upperLetter"/>
      <w:pStyle w:val="1"/>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nsid w:val="0053208E"/>
    <w:multiLevelType w:val="multilevel"/>
    <w:tmpl w:val="0053208E"/>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1"/>
      <w:suff w:val="nothing"/>
      <w:lvlText w:val=""/>
      <w:lvlJc w:val="left"/>
      <w:pPr>
        <w:ind w:left="0" w:firstLine="0"/>
      </w:pPr>
      <w:rPr>
        <w:rFonts w:hint="eastAsia"/>
      </w:rPr>
    </w:lvl>
    <w:lvl w:ilvl="6">
      <w:start w:val="1"/>
      <w:numFmt w:val="decimal"/>
      <w:pStyle w:val="71"/>
      <w:suff w:val="nothing"/>
      <w:lvlText w:val=""/>
      <w:lvlJc w:val="left"/>
      <w:pPr>
        <w:ind w:left="0" w:firstLine="0"/>
      </w:pPr>
      <w:rPr>
        <w:rFonts w:hint="eastAsia"/>
      </w:rPr>
    </w:lvl>
    <w:lvl w:ilvl="7">
      <w:start w:val="1"/>
      <w:numFmt w:val="decimal"/>
      <w:pStyle w:val="81"/>
      <w:suff w:val="nothing"/>
      <w:lvlText w:val=""/>
      <w:lvlJc w:val="left"/>
      <w:pPr>
        <w:ind w:left="0" w:firstLine="0"/>
      </w:pPr>
      <w:rPr>
        <w:rFonts w:hint="eastAsia"/>
      </w:rPr>
    </w:lvl>
    <w:lvl w:ilvl="8">
      <w:start w:val="1"/>
      <w:numFmt w:val="decimal"/>
      <w:pStyle w:val="91"/>
      <w:suff w:val="nothing"/>
      <w:lvlText w:val=""/>
      <w:lvlJc w:val="left"/>
      <w:pPr>
        <w:ind w:left="0" w:firstLine="0"/>
      </w:pPr>
      <w:rPr>
        <w:rFonts w:hint="eastAsia"/>
      </w:rPr>
    </w:lvl>
  </w:abstractNum>
  <w:abstractNum w:abstractNumId="5">
    <w:nsid w:val="08CA6983"/>
    <w:multiLevelType w:val="singleLevel"/>
    <w:tmpl w:val="08CA6983"/>
    <w:lvl w:ilvl="0">
      <w:start w:val="1"/>
      <w:numFmt w:val="decimal"/>
      <w:suff w:val="nothing"/>
      <w:lvlText w:val="%1、"/>
      <w:lvlJc w:val="left"/>
    </w:lvl>
  </w:abstractNum>
  <w:abstractNum w:abstractNumId="6">
    <w:nsid w:val="59ADCABA"/>
    <w:multiLevelType w:val="multilevel"/>
    <w:tmpl w:val="59ADCABA"/>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num w:numId="1">
    <w:abstractNumId w:val="4"/>
  </w:num>
  <w:num w:numId="2">
    <w:abstractNumId w:val="3"/>
  </w:num>
  <w:num w:numId="3">
    <w:abstractNumId w:val="6"/>
  </w:num>
  <w:num w:numId="4">
    <w:abstractNumId w:val="2"/>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oNotTrackMoves/>
  <w:defaultTabStop w:val="420"/>
  <w:noPunctuationKerning/>
  <w:characterSpacingControl w:val="doNotCompress"/>
  <w:hdrShapeDefaults>
    <o:shapedefaults v:ext="edit" spidmax="3077"/>
    <o:shapelayout v:ext="edit">
      <o:idmap v:ext="edit" data="2,3"/>
    </o:shapelayout>
  </w:hdrShapeDefaults>
  <w:footnotePr>
    <w:footnote w:id="-1"/>
    <w:footnote w:id="0"/>
  </w:footnotePr>
  <w:endnotePr>
    <w:endnote w:id="-1"/>
    <w:endnote w:id="0"/>
  </w:endnotePr>
  <w:compat>
    <w:balanceSingleByteDoubleByteWidth/>
    <w:ulTrailSpace/>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A27"/>
    <w:rsid w:val="000052F4"/>
    <w:rsid w:val="000629FF"/>
    <w:rsid w:val="000653CF"/>
    <w:rsid w:val="00070E48"/>
    <w:rsid w:val="000D791E"/>
    <w:rsid w:val="001243E1"/>
    <w:rsid w:val="00144A7A"/>
    <w:rsid w:val="00172A27"/>
    <w:rsid w:val="001A1BBF"/>
    <w:rsid w:val="001A7DB0"/>
    <w:rsid w:val="0022493A"/>
    <w:rsid w:val="00240CDE"/>
    <w:rsid w:val="00246127"/>
    <w:rsid w:val="002F6EB5"/>
    <w:rsid w:val="003245B6"/>
    <w:rsid w:val="00351C9C"/>
    <w:rsid w:val="003650F7"/>
    <w:rsid w:val="003946FD"/>
    <w:rsid w:val="003A2E73"/>
    <w:rsid w:val="003E6BC7"/>
    <w:rsid w:val="003F2C81"/>
    <w:rsid w:val="005016CB"/>
    <w:rsid w:val="00580F08"/>
    <w:rsid w:val="005D54B7"/>
    <w:rsid w:val="0065133B"/>
    <w:rsid w:val="00664E15"/>
    <w:rsid w:val="00695F60"/>
    <w:rsid w:val="006D4735"/>
    <w:rsid w:val="006E333E"/>
    <w:rsid w:val="00710DA8"/>
    <w:rsid w:val="0072622A"/>
    <w:rsid w:val="00740158"/>
    <w:rsid w:val="00752255"/>
    <w:rsid w:val="007611A8"/>
    <w:rsid w:val="00776F59"/>
    <w:rsid w:val="008019C0"/>
    <w:rsid w:val="008364FB"/>
    <w:rsid w:val="008813AD"/>
    <w:rsid w:val="0089771C"/>
    <w:rsid w:val="00916D56"/>
    <w:rsid w:val="00917D6B"/>
    <w:rsid w:val="009759C3"/>
    <w:rsid w:val="009962D3"/>
    <w:rsid w:val="009A13B3"/>
    <w:rsid w:val="00A51B12"/>
    <w:rsid w:val="00AA7A9E"/>
    <w:rsid w:val="00AB0A4D"/>
    <w:rsid w:val="00B51B75"/>
    <w:rsid w:val="00B677CF"/>
    <w:rsid w:val="00B70E34"/>
    <w:rsid w:val="00BF0CF7"/>
    <w:rsid w:val="00C31600"/>
    <w:rsid w:val="00C34DAD"/>
    <w:rsid w:val="00C818A6"/>
    <w:rsid w:val="00CA6452"/>
    <w:rsid w:val="00CD15E2"/>
    <w:rsid w:val="00CE389B"/>
    <w:rsid w:val="00D41154"/>
    <w:rsid w:val="00D65EE0"/>
    <w:rsid w:val="00D70220"/>
    <w:rsid w:val="00DB4710"/>
    <w:rsid w:val="00DD3476"/>
    <w:rsid w:val="00DE469B"/>
    <w:rsid w:val="00E57E1C"/>
    <w:rsid w:val="00ED4027"/>
    <w:rsid w:val="00EE65E7"/>
    <w:rsid w:val="00EF5BA2"/>
    <w:rsid w:val="00F3474B"/>
    <w:rsid w:val="00F540FF"/>
    <w:rsid w:val="00F72BC8"/>
    <w:rsid w:val="00F77867"/>
    <w:rsid w:val="00F87BA8"/>
    <w:rsid w:val="00F97129"/>
    <w:rsid w:val="016245C6"/>
    <w:rsid w:val="01962088"/>
    <w:rsid w:val="01C506B1"/>
    <w:rsid w:val="020E2C6B"/>
    <w:rsid w:val="02737826"/>
    <w:rsid w:val="028B18FB"/>
    <w:rsid w:val="029A7D90"/>
    <w:rsid w:val="02E3097E"/>
    <w:rsid w:val="03105C95"/>
    <w:rsid w:val="032C4E8C"/>
    <w:rsid w:val="0388408C"/>
    <w:rsid w:val="03F31506"/>
    <w:rsid w:val="03F31577"/>
    <w:rsid w:val="04504BAA"/>
    <w:rsid w:val="04545D1C"/>
    <w:rsid w:val="04931B73"/>
    <w:rsid w:val="049D5915"/>
    <w:rsid w:val="04E62E18"/>
    <w:rsid w:val="04E70360"/>
    <w:rsid w:val="050E4447"/>
    <w:rsid w:val="05614B95"/>
    <w:rsid w:val="05720B50"/>
    <w:rsid w:val="06163BD1"/>
    <w:rsid w:val="063522A9"/>
    <w:rsid w:val="06982838"/>
    <w:rsid w:val="06C453DB"/>
    <w:rsid w:val="06C974F5"/>
    <w:rsid w:val="06DF0467"/>
    <w:rsid w:val="072C6909"/>
    <w:rsid w:val="0749768F"/>
    <w:rsid w:val="076170CE"/>
    <w:rsid w:val="07746E01"/>
    <w:rsid w:val="077932A1"/>
    <w:rsid w:val="078B712C"/>
    <w:rsid w:val="084F1E4E"/>
    <w:rsid w:val="086E2EEA"/>
    <w:rsid w:val="08870389"/>
    <w:rsid w:val="08E92ED7"/>
    <w:rsid w:val="090441B5"/>
    <w:rsid w:val="09166EEC"/>
    <w:rsid w:val="094B5940"/>
    <w:rsid w:val="095F28AF"/>
    <w:rsid w:val="096704E4"/>
    <w:rsid w:val="09870D3F"/>
    <w:rsid w:val="09975029"/>
    <w:rsid w:val="099E0166"/>
    <w:rsid w:val="09B81054"/>
    <w:rsid w:val="0A0F38DA"/>
    <w:rsid w:val="0A1B3564"/>
    <w:rsid w:val="0A1B42AE"/>
    <w:rsid w:val="0A9B6D9B"/>
    <w:rsid w:val="0AB5575C"/>
    <w:rsid w:val="0ADE6D84"/>
    <w:rsid w:val="0B1306DF"/>
    <w:rsid w:val="0BC415A1"/>
    <w:rsid w:val="0BE1433A"/>
    <w:rsid w:val="0C144781"/>
    <w:rsid w:val="0C761E88"/>
    <w:rsid w:val="0C7E7348"/>
    <w:rsid w:val="0CCA0EB3"/>
    <w:rsid w:val="0CE73BD2"/>
    <w:rsid w:val="0D2941EA"/>
    <w:rsid w:val="0D5F19BA"/>
    <w:rsid w:val="0DB8731C"/>
    <w:rsid w:val="0DD51C47"/>
    <w:rsid w:val="0E464928"/>
    <w:rsid w:val="0E545297"/>
    <w:rsid w:val="0E680D42"/>
    <w:rsid w:val="0E6F20D1"/>
    <w:rsid w:val="0ECA57CC"/>
    <w:rsid w:val="0F0D5446"/>
    <w:rsid w:val="0F3E0535"/>
    <w:rsid w:val="0F59068B"/>
    <w:rsid w:val="0FB26719"/>
    <w:rsid w:val="106270CA"/>
    <w:rsid w:val="108718EE"/>
    <w:rsid w:val="10DB57FB"/>
    <w:rsid w:val="110C3C07"/>
    <w:rsid w:val="114B09BF"/>
    <w:rsid w:val="1158509E"/>
    <w:rsid w:val="119C3A28"/>
    <w:rsid w:val="11DE2F5E"/>
    <w:rsid w:val="12281502"/>
    <w:rsid w:val="123C2A45"/>
    <w:rsid w:val="12434F9C"/>
    <w:rsid w:val="126B2BAF"/>
    <w:rsid w:val="1293466F"/>
    <w:rsid w:val="12EB16AE"/>
    <w:rsid w:val="12F928B1"/>
    <w:rsid w:val="1323348A"/>
    <w:rsid w:val="13517FF7"/>
    <w:rsid w:val="138F28CD"/>
    <w:rsid w:val="13A04ADA"/>
    <w:rsid w:val="13AE5449"/>
    <w:rsid w:val="13E72537"/>
    <w:rsid w:val="144C298B"/>
    <w:rsid w:val="148D3DF4"/>
    <w:rsid w:val="14B46A8F"/>
    <w:rsid w:val="14BA7E1E"/>
    <w:rsid w:val="14CF1B1B"/>
    <w:rsid w:val="15051099"/>
    <w:rsid w:val="15AA5E00"/>
    <w:rsid w:val="15E92769"/>
    <w:rsid w:val="16556050"/>
    <w:rsid w:val="165D4F05"/>
    <w:rsid w:val="16777D74"/>
    <w:rsid w:val="167D7355"/>
    <w:rsid w:val="16810BF3"/>
    <w:rsid w:val="168255CE"/>
    <w:rsid w:val="16B70997"/>
    <w:rsid w:val="16C13555"/>
    <w:rsid w:val="16EB5AE6"/>
    <w:rsid w:val="17312619"/>
    <w:rsid w:val="17342109"/>
    <w:rsid w:val="177D585E"/>
    <w:rsid w:val="178C3CF3"/>
    <w:rsid w:val="18405328"/>
    <w:rsid w:val="18441ED8"/>
    <w:rsid w:val="18AD0C28"/>
    <w:rsid w:val="18D97C85"/>
    <w:rsid w:val="19187035"/>
    <w:rsid w:val="19202945"/>
    <w:rsid w:val="19766A09"/>
    <w:rsid w:val="198A7DBF"/>
    <w:rsid w:val="19C71013"/>
    <w:rsid w:val="19DE635C"/>
    <w:rsid w:val="1A246465"/>
    <w:rsid w:val="1A302494"/>
    <w:rsid w:val="1A3A3318"/>
    <w:rsid w:val="1A450189"/>
    <w:rsid w:val="1A5403CD"/>
    <w:rsid w:val="1A6C20A0"/>
    <w:rsid w:val="1AD82DAC"/>
    <w:rsid w:val="1B4346C9"/>
    <w:rsid w:val="1B4548E5"/>
    <w:rsid w:val="1B60171F"/>
    <w:rsid w:val="1B7900EB"/>
    <w:rsid w:val="1BC53927"/>
    <w:rsid w:val="1C0C002B"/>
    <w:rsid w:val="1C2362A8"/>
    <w:rsid w:val="1C2A7881"/>
    <w:rsid w:val="1C33298F"/>
    <w:rsid w:val="1C346708"/>
    <w:rsid w:val="1C5648D0"/>
    <w:rsid w:val="1C5A43C0"/>
    <w:rsid w:val="1C671DAE"/>
    <w:rsid w:val="1CFD3B8D"/>
    <w:rsid w:val="1D0528B6"/>
    <w:rsid w:val="1D1C0D08"/>
    <w:rsid w:val="1D1C1676"/>
    <w:rsid w:val="1D442776"/>
    <w:rsid w:val="1D660A0C"/>
    <w:rsid w:val="1D9544F1"/>
    <w:rsid w:val="1DA90D17"/>
    <w:rsid w:val="1DCA10D2"/>
    <w:rsid w:val="1DCD0BC2"/>
    <w:rsid w:val="1DE873FE"/>
    <w:rsid w:val="1EE066D3"/>
    <w:rsid w:val="1EF34658"/>
    <w:rsid w:val="1EFB52BB"/>
    <w:rsid w:val="1F0364A2"/>
    <w:rsid w:val="1F040613"/>
    <w:rsid w:val="1F58270D"/>
    <w:rsid w:val="1F664E2A"/>
    <w:rsid w:val="1F833C2E"/>
    <w:rsid w:val="1F9A4AD4"/>
    <w:rsid w:val="1FB913FE"/>
    <w:rsid w:val="20104A4D"/>
    <w:rsid w:val="20407429"/>
    <w:rsid w:val="20427645"/>
    <w:rsid w:val="20475A9E"/>
    <w:rsid w:val="208F1FFE"/>
    <w:rsid w:val="20A57BD4"/>
    <w:rsid w:val="20A753B1"/>
    <w:rsid w:val="20BA264F"/>
    <w:rsid w:val="20BA2A49"/>
    <w:rsid w:val="20DE4468"/>
    <w:rsid w:val="20F85F56"/>
    <w:rsid w:val="21150B02"/>
    <w:rsid w:val="2119495E"/>
    <w:rsid w:val="21935C7E"/>
    <w:rsid w:val="21B843D9"/>
    <w:rsid w:val="22062762"/>
    <w:rsid w:val="22AF6AE8"/>
    <w:rsid w:val="22E37E01"/>
    <w:rsid w:val="22F8282C"/>
    <w:rsid w:val="2381420E"/>
    <w:rsid w:val="23957A8C"/>
    <w:rsid w:val="239D7097"/>
    <w:rsid w:val="23EA7FAE"/>
    <w:rsid w:val="23F27678"/>
    <w:rsid w:val="241C63FF"/>
    <w:rsid w:val="245B2BDB"/>
    <w:rsid w:val="24B82068"/>
    <w:rsid w:val="24C543A1"/>
    <w:rsid w:val="24C745BD"/>
    <w:rsid w:val="24D56675"/>
    <w:rsid w:val="24D8527C"/>
    <w:rsid w:val="24DE1945"/>
    <w:rsid w:val="24E8008F"/>
    <w:rsid w:val="2503173B"/>
    <w:rsid w:val="25225CED"/>
    <w:rsid w:val="25F0369F"/>
    <w:rsid w:val="26217CFD"/>
    <w:rsid w:val="2644336F"/>
    <w:rsid w:val="271635D9"/>
    <w:rsid w:val="272950BB"/>
    <w:rsid w:val="27537F1A"/>
    <w:rsid w:val="27BD1CA7"/>
    <w:rsid w:val="28CD5AD7"/>
    <w:rsid w:val="2903193C"/>
    <w:rsid w:val="291B1D32"/>
    <w:rsid w:val="29332221"/>
    <w:rsid w:val="29570A04"/>
    <w:rsid w:val="29842976"/>
    <w:rsid w:val="298C36DF"/>
    <w:rsid w:val="299302D3"/>
    <w:rsid w:val="29B641A3"/>
    <w:rsid w:val="29D62BAC"/>
    <w:rsid w:val="29E53E2B"/>
    <w:rsid w:val="2A496906"/>
    <w:rsid w:val="2AAA4765"/>
    <w:rsid w:val="2AD96DF8"/>
    <w:rsid w:val="2AE31A25"/>
    <w:rsid w:val="2B2A7653"/>
    <w:rsid w:val="2B395AE8"/>
    <w:rsid w:val="2B6D7278"/>
    <w:rsid w:val="2B764647"/>
    <w:rsid w:val="2B783975"/>
    <w:rsid w:val="2BF13CCD"/>
    <w:rsid w:val="2BFB39AA"/>
    <w:rsid w:val="2C11611D"/>
    <w:rsid w:val="2C3047F6"/>
    <w:rsid w:val="2C9C067B"/>
    <w:rsid w:val="2CB21FD4"/>
    <w:rsid w:val="2CC16E39"/>
    <w:rsid w:val="2CEB0F3A"/>
    <w:rsid w:val="2D0E4457"/>
    <w:rsid w:val="2D15504B"/>
    <w:rsid w:val="2D404F0C"/>
    <w:rsid w:val="2D5E3590"/>
    <w:rsid w:val="2D870D8D"/>
    <w:rsid w:val="2D986AF6"/>
    <w:rsid w:val="2DA03BFD"/>
    <w:rsid w:val="2DD93299"/>
    <w:rsid w:val="2DFD104F"/>
    <w:rsid w:val="2E026666"/>
    <w:rsid w:val="2E434249"/>
    <w:rsid w:val="2E786928"/>
    <w:rsid w:val="2EA12CAF"/>
    <w:rsid w:val="2EEA67AC"/>
    <w:rsid w:val="2F230642"/>
    <w:rsid w:val="2F436F36"/>
    <w:rsid w:val="2F6B0429"/>
    <w:rsid w:val="2F7964B4"/>
    <w:rsid w:val="2FA8139B"/>
    <w:rsid w:val="2FAB0919"/>
    <w:rsid w:val="2FEE1920"/>
    <w:rsid w:val="30180724"/>
    <w:rsid w:val="303409A1"/>
    <w:rsid w:val="306B6744"/>
    <w:rsid w:val="30BB4A5C"/>
    <w:rsid w:val="30D96CC6"/>
    <w:rsid w:val="30DC319E"/>
    <w:rsid w:val="30DC4F4C"/>
    <w:rsid w:val="312B1A2F"/>
    <w:rsid w:val="31442AF1"/>
    <w:rsid w:val="31A31F0E"/>
    <w:rsid w:val="31B17746"/>
    <w:rsid w:val="31B22151"/>
    <w:rsid w:val="31F938DC"/>
    <w:rsid w:val="31FB3AF8"/>
    <w:rsid w:val="32195D2C"/>
    <w:rsid w:val="32335040"/>
    <w:rsid w:val="32601BAD"/>
    <w:rsid w:val="32667CA2"/>
    <w:rsid w:val="33401982"/>
    <w:rsid w:val="33446DD8"/>
    <w:rsid w:val="338B4A07"/>
    <w:rsid w:val="3416678C"/>
    <w:rsid w:val="343049AE"/>
    <w:rsid w:val="347A51A8"/>
    <w:rsid w:val="3507761D"/>
    <w:rsid w:val="357F234A"/>
    <w:rsid w:val="361007AB"/>
    <w:rsid w:val="3652180C"/>
    <w:rsid w:val="36595DDC"/>
    <w:rsid w:val="36A8665A"/>
    <w:rsid w:val="36AB64FB"/>
    <w:rsid w:val="37076A9B"/>
    <w:rsid w:val="37996436"/>
    <w:rsid w:val="379C5435"/>
    <w:rsid w:val="37DD6BEF"/>
    <w:rsid w:val="37F30DCD"/>
    <w:rsid w:val="389D76B7"/>
    <w:rsid w:val="38A071A7"/>
    <w:rsid w:val="38E71787"/>
    <w:rsid w:val="38ED3A6E"/>
    <w:rsid w:val="39155B04"/>
    <w:rsid w:val="39812B34"/>
    <w:rsid w:val="39A44A75"/>
    <w:rsid w:val="39AB7BB1"/>
    <w:rsid w:val="39B37506"/>
    <w:rsid w:val="3A2B6F44"/>
    <w:rsid w:val="3A410858"/>
    <w:rsid w:val="3A492F93"/>
    <w:rsid w:val="3A950B3F"/>
    <w:rsid w:val="3A9F71C7"/>
    <w:rsid w:val="3AB900AC"/>
    <w:rsid w:val="3B247C1B"/>
    <w:rsid w:val="3B344D3D"/>
    <w:rsid w:val="3BAC19BF"/>
    <w:rsid w:val="3BE13D5E"/>
    <w:rsid w:val="3C1C5CDC"/>
    <w:rsid w:val="3C9630FC"/>
    <w:rsid w:val="3CB90837"/>
    <w:rsid w:val="3CC05722"/>
    <w:rsid w:val="3CFA5D8B"/>
    <w:rsid w:val="3D5F3053"/>
    <w:rsid w:val="3D6764E5"/>
    <w:rsid w:val="3D98044D"/>
    <w:rsid w:val="3DC6320C"/>
    <w:rsid w:val="3E09134A"/>
    <w:rsid w:val="3E13008A"/>
    <w:rsid w:val="3E3A1504"/>
    <w:rsid w:val="3F0E1772"/>
    <w:rsid w:val="3F2530F9"/>
    <w:rsid w:val="3F3643C1"/>
    <w:rsid w:val="3F5465F5"/>
    <w:rsid w:val="3F88629F"/>
    <w:rsid w:val="3F987964"/>
    <w:rsid w:val="3F9F1F66"/>
    <w:rsid w:val="3FC217B1"/>
    <w:rsid w:val="3FDF05B5"/>
    <w:rsid w:val="3FF43FD3"/>
    <w:rsid w:val="40083624"/>
    <w:rsid w:val="402B55A8"/>
    <w:rsid w:val="4064002A"/>
    <w:rsid w:val="40CD57E2"/>
    <w:rsid w:val="40D043A1"/>
    <w:rsid w:val="40F938F8"/>
    <w:rsid w:val="414D154E"/>
    <w:rsid w:val="41AE46E3"/>
    <w:rsid w:val="41DB1250"/>
    <w:rsid w:val="42186000"/>
    <w:rsid w:val="42383FAC"/>
    <w:rsid w:val="42442951"/>
    <w:rsid w:val="42966520"/>
    <w:rsid w:val="429872E1"/>
    <w:rsid w:val="42A22639"/>
    <w:rsid w:val="42B45D29"/>
    <w:rsid w:val="42BB3775"/>
    <w:rsid w:val="42D068DB"/>
    <w:rsid w:val="433429C6"/>
    <w:rsid w:val="439B0C97"/>
    <w:rsid w:val="43D9356D"/>
    <w:rsid w:val="43E50164"/>
    <w:rsid w:val="44462F00"/>
    <w:rsid w:val="444D1F43"/>
    <w:rsid w:val="445350CD"/>
    <w:rsid w:val="445D2B68"/>
    <w:rsid w:val="44824BED"/>
    <w:rsid w:val="44893184"/>
    <w:rsid w:val="44D86798"/>
    <w:rsid w:val="450A60D4"/>
    <w:rsid w:val="45140D01"/>
    <w:rsid w:val="453A2941"/>
    <w:rsid w:val="456D21BF"/>
    <w:rsid w:val="45765517"/>
    <w:rsid w:val="45CC3389"/>
    <w:rsid w:val="45F619F9"/>
    <w:rsid w:val="45F66658"/>
    <w:rsid w:val="462431C5"/>
    <w:rsid w:val="46470C62"/>
    <w:rsid w:val="464F5D68"/>
    <w:rsid w:val="46A00372"/>
    <w:rsid w:val="46B8390E"/>
    <w:rsid w:val="46BD2CD2"/>
    <w:rsid w:val="47264D1B"/>
    <w:rsid w:val="47BB1907"/>
    <w:rsid w:val="480D1A37"/>
    <w:rsid w:val="488E4926"/>
    <w:rsid w:val="48A64365"/>
    <w:rsid w:val="48AF1524"/>
    <w:rsid w:val="49366D6C"/>
    <w:rsid w:val="49457C41"/>
    <w:rsid w:val="49A1711B"/>
    <w:rsid w:val="49E36EF3"/>
    <w:rsid w:val="49F15983"/>
    <w:rsid w:val="4A1452FF"/>
    <w:rsid w:val="4A7B04D7"/>
    <w:rsid w:val="4A88284C"/>
    <w:rsid w:val="4AAC4DB1"/>
    <w:rsid w:val="4AC26B09"/>
    <w:rsid w:val="4ACE6DB6"/>
    <w:rsid w:val="4AEA4A95"/>
    <w:rsid w:val="4B555BCF"/>
    <w:rsid w:val="4B8169C4"/>
    <w:rsid w:val="4BFF5997"/>
    <w:rsid w:val="4C0373D9"/>
    <w:rsid w:val="4C0A26D1"/>
    <w:rsid w:val="4C2C48C7"/>
    <w:rsid w:val="4C8D1398"/>
    <w:rsid w:val="4CD62D3F"/>
    <w:rsid w:val="4CEB6BD1"/>
    <w:rsid w:val="4D3A507C"/>
    <w:rsid w:val="4DD86643"/>
    <w:rsid w:val="4DD9178B"/>
    <w:rsid w:val="4E33668C"/>
    <w:rsid w:val="4F5E6CAE"/>
    <w:rsid w:val="4F625D9C"/>
    <w:rsid w:val="4FA326D6"/>
    <w:rsid w:val="4FF652DA"/>
    <w:rsid w:val="50290799"/>
    <w:rsid w:val="50324731"/>
    <w:rsid w:val="50593A6B"/>
    <w:rsid w:val="506F7733"/>
    <w:rsid w:val="5076286F"/>
    <w:rsid w:val="507C1E50"/>
    <w:rsid w:val="50BE7D72"/>
    <w:rsid w:val="50DD377B"/>
    <w:rsid w:val="50EB4717"/>
    <w:rsid w:val="511E6A63"/>
    <w:rsid w:val="512247A5"/>
    <w:rsid w:val="520F2674"/>
    <w:rsid w:val="52635075"/>
    <w:rsid w:val="5285323E"/>
    <w:rsid w:val="528A0854"/>
    <w:rsid w:val="53234805"/>
    <w:rsid w:val="53C03E02"/>
    <w:rsid w:val="54104D89"/>
    <w:rsid w:val="54703A7A"/>
    <w:rsid w:val="549239F0"/>
    <w:rsid w:val="549E4143"/>
    <w:rsid w:val="54CD2C7A"/>
    <w:rsid w:val="55491426"/>
    <w:rsid w:val="55515659"/>
    <w:rsid w:val="556E7FB9"/>
    <w:rsid w:val="55B300C2"/>
    <w:rsid w:val="55BD4A9D"/>
    <w:rsid w:val="55ED67CC"/>
    <w:rsid w:val="565D3794"/>
    <w:rsid w:val="56F347C6"/>
    <w:rsid w:val="570220EA"/>
    <w:rsid w:val="57362D58"/>
    <w:rsid w:val="576378C6"/>
    <w:rsid w:val="57792C45"/>
    <w:rsid w:val="57911D3D"/>
    <w:rsid w:val="57D1482F"/>
    <w:rsid w:val="584B45E2"/>
    <w:rsid w:val="59084281"/>
    <w:rsid w:val="59B47F65"/>
    <w:rsid w:val="59BB35A6"/>
    <w:rsid w:val="59F1740B"/>
    <w:rsid w:val="59F34F31"/>
    <w:rsid w:val="5A6E0A5B"/>
    <w:rsid w:val="5A814E0C"/>
    <w:rsid w:val="5A8D6E0C"/>
    <w:rsid w:val="5AA61FA3"/>
    <w:rsid w:val="5AD026E9"/>
    <w:rsid w:val="5AF251E8"/>
    <w:rsid w:val="5AF820D3"/>
    <w:rsid w:val="5AFF3C24"/>
    <w:rsid w:val="5B0D5B7E"/>
    <w:rsid w:val="5B213FD7"/>
    <w:rsid w:val="5B2335F4"/>
    <w:rsid w:val="5B5A2D8E"/>
    <w:rsid w:val="5B89775C"/>
    <w:rsid w:val="5C403D31"/>
    <w:rsid w:val="5C545D0E"/>
    <w:rsid w:val="5C830B35"/>
    <w:rsid w:val="5C961BA3"/>
    <w:rsid w:val="5CDF354A"/>
    <w:rsid w:val="5D170D88"/>
    <w:rsid w:val="5D325D70"/>
    <w:rsid w:val="5D395350"/>
    <w:rsid w:val="5D643615"/>
    <w:rsid w:val="5D6A2609"/>
    <w:rsid w:val="5D7809AD"/>
    <w:rsid w:val="5DAD189A"/>
    <w:rsid w:val="5E5D7FA4"/>
    <w:rsid w:val="5E7817C5"/>
    <w:rsid w:val="5E897C12"/>
    <w:rsid w:val="5EF552A7"/>
    <w:rsid w:val="5F105C3D"/>
    <w:rsid w:val="5FA92B46"/>
    <w:rsid w:val="5FDC1169"/>
    <w:rsid w:val="602D0A71"/>
    <w:rsid w:val="60793CB6"/>
    <w:rsid w:val="60BA5563"/>
    <w:rsid w:val="610E7B5A"/>
    <w:rsid w:val="61A15272"/>
    <w:rsid w:val="61ED3E04"/>
    <w:rsid w:val="61FE4473"/>
    <w:rsid w:val="62092E18"/>
    <w:rsid w:val="625247BE"/>
    <w:rsid w:val="625E3163"/>
    <w:rsid w:val="627806C9"/>
    <w:rsid w:val="627E55B4"/>
    <w:rsid w:val="62F45876"/>
    <w:rsid w:val="62F47796"/>
    <w:rsid w:val="633440D4"/>
    <w:rsid w:val="63381C06"/>
    <w:rsid w:val="6362705C"/>
    <w:rsid w:val="63977A64"/>
    <w:rsid w:val="63AE3C76"/>
    <w:rsid w:val="63C27722"/>
    <w:rsid w:val="63F72EE1"/>
    <w:rsid w:val="64255857"/>
    <w:rsid w:val="64947310"/>
    <w:rsid w:val="649D4417"/>
    <w:rsid w:val="64CC0858"/>
    <w:rsid w:val="64CC713F"/>
    <w:rsid w:val="64DD77E3"/>
    <w:rsid w:val="65C326DF"/>
    <w:rsid w:val="66065CB4"/>
    <w:rsid w:val="6663343E"/>
    <w:rsid w:val="667A1979"/>
    <w:rsid w:val="669C06FE"/>
    <w:rsid w:val="669D6BC7"/>
    <w:rsid w:val="66A01F9C"/>
    <w:rsid w:val="671809EA"/>
    <w:rsid w:val="67423ED1"/>
    <w:rsid w:val="67705E13"/>
    <w:rsid w:val="67803B7C"/>
    <w:rsid w:val="67B2516C"/>
    <w:rsid w:val="680E1188"/>
    <w:rsid w:val="682664D1"/>
    <w:rsid w:val="68833924"/>
    <w:rsid w:val="68B166E3"/>
    <w:rsid w:val="68C05A41"/>
    <w:rsid w:val="68CD2DF1"/>
    <w:rsid w:val="68E038A1"/>
    <w:rsid w:val="68FE11FC"/>
    <w:rsid w:val="693C3AD3"/>
    <w:rsid w:val="69754030"/>
    <w:rsid w:val="69A200AE"/>
    <w:rsid w:val="69B53FB1"/>
    <w:rsid w:val="69C2222A"/>
    <w:rsid w:val="6A3824EC"/>
    <w:rsid w:val="6A576E16"/>
    <w:rsid w:val="6A5C442C"/>
    <w:rsid w:val="6A742635"/>
    <w:rsid w:val="6A8A596A"/>
    <w:rsid w:val="6A9736B6"/>
    <w:rsid w:val="6AEC09BF"/>
    <w:rsid w:val="6B001234"/>
    <w:rsid w:val="6B1A55C1"/>
    <w:rsid w:val="6BAC3782"/>
    <w:rsid w:val="6C3B62C3"/>
    <w:rsid w:val="6C924135"/>
    <w:rsid w:val="6CA20EAA"/>
    <w:rsid w:val="6CAA7162"/>
    <w:rsid w:val="6CBC11B2"/>
    <w:rsid w:val="6CBF2732"/>
    <w:rsid w:val="6CD72490"/>
    <w:rsid w:val="6CE626D3"/>
    <w:rsid w:val="6D0B038C"/>
    <w:rsid w:val="6D610AD4"/>
    <w:rsid w:val="6DD16EDF"/>
    <w:rsid w:val="6DFA4688"/>
    <w:rsid w:val="6E054DDB"/>
    <w:rsid w:val="6E5D4C17"/>
    <w:rsid w:val="6ECE245C"/>
    <w:rsid w:val="6F773AB6"/>
    <w:rsid w:val="6F7A106B"/>
    <w:rsid w:val="6F8D5088"/>
    <w:rsid w:val="6FB50225"/>
    <w:rsid w:val="6FC860C0"/>
    <w:rsid w:val="700E15EF"/>
    <w:rsid w:val="70411A84"/>
    <w:rsid w:val="70E92792"/>
    <w:rsid w:val="713779A1"/>
    <w:rsid w:val="716770E4"/>
    <w:rsid w:val="721D0945"/>
    <w:rsid w:val="72A46970"/>
    <w:rsid w:val="736425A4"/>
    <w:rsid w:val="736B3060"/>
    <w:rsid w:val="738B082F"/>
    <w:rsid w:val="73A0182E"/>
    <w:rsid w:val="73D43285"/>
    <w:rsid w:val="73E86D31"/>
    <w:rsid w:val="74145D78"/>
    <w:rsid w:val="748C590E"/>
    <w:rsid w:val="74CA6436"/>
    <w:rsid w:val="74E34307"/>
    <w:rsid w:val="75932CCC"/>
    <w:rsid w:val="75996EB3"/>
    <w:rsid w:val="75D91F21"/>
    <w:rsid w:val="76B15F5A"/>
    <w:rsid w:val="76B26B99"/>
    <w:rsid w:val="76BF021D"/>
    <w:rsid w:val="76CF41D8"/>
    <w:rsid w:val="77422BFC"/>
    <w:rsid w:val="774954BE"/>
    <w:rsid w:val="776C1A27"/>
    <w:rsid w:val="77EA0493"/>
    <w:rsid w:val="782567A5"/>
    <w:rsid w:val="783D32F8"/>
    <w:rsid w:val="78754C70"/>
    <w:rsid w:val="789254BD"/>
    <w:rsid w:val="78E24696"/>
    <w:rsid w:val="790740FD"/>
    <w:rsid w:val="79336CA0"/>
    <w:rsid w:val="79951A24"/>
    <w:rsid w:val="79F93A46"/>
    <w:rsid w:val="7A150154"/>
    <w:rsid w:val="7A1A39BC"/>
    <w:rsid w:val="7A8C22DE"/>
    <w:rsid w:val="7A9667B8"/>
    <w:rsid w:val="7AC96BBD"/>
    <w:rsid w:val="7AEA338E"/>
    <w:rsid w:val="7B576D47"/>
    <w:rsid w:val="7B5F12AF"/>
    <w:rsid w:val="7B7C6A2F"/>
    <w:rsid w:val="7B913F55"/>
    <w:rsid w:val="7C750A2C"/>
    <w:rsid w:val="7D4E40A8"/>
    <w:rsid w:val="7D6733BC"/>
    <w:rsid w:val="7D711B45"/>
    <w:rsid w:val="7D7521DA"/>
    <w:rsid w:val="7D8C4FFC"/>
    <w:rsid w:val="7DC301C7"/>
    <w:rsid w:val="7DDA3B8E"/>
    <w:rsid w:val="7E0609E0"/>
    <w:rsid w:val="7E0C5237"/>
    <w:rsid w:val="7E2B263C"/>
    <w:rsid w:val="7E461224"/>
    <w:rsid w:val="7E49768C"/>
    <w:rsid w:val="7E576F8D"/>
    <w:rsid w:val="7E5E656D"/>
    <w:rsid w:val="7E78312A"/>
    <w:rsid w:val="7EE25FC1"/>
    <w:rsid w:val="7EFE38AC"/>
    <w:rsid w:val="7F5B485B"/>
    <w:rsid w:val="7FB0104D"/>
    <w:rsid w:val="7FD65ACB"/>
    <w:rsid w:val="7FDA0ECC"/>
    <w:rsid w:val="7FE168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semiHidden="1" w:qFormat="1"/>
    <w:lsdException w:name="annotation text" w:semiHidden="1" w:qFormat="1"/>
    <w:lsdException w:name="header" w:qFormat="1"/>
    <w:lsdException w:name="footer" w:qFormat="1"/>
    <w:lsdException w:name="index heading" w:semiHidden="1"/>
    <w:lsdException w:name="caption" w:semiHidden="1" w:uiPriority="35" w:qFormat="1"/>
    <w:lsdException w:name="table of figures" w:qFormat="1"/>
    <w:lsdException w:name="envelope address" w:semiHidden="1"/>
    <w:lsdException w:name="envelope return" w:semiHidden="1"/>
    <w:lsdException w:name="footnote reference" w:qFormat="1"/>
    <w:lsdException w:name="annotation reference" w:semiHidden="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lsdException w:name="Body Text" w:uiPriority="0" w:unhideWhenUsed="0"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uiPriority="0" w:unhideWhenUsed="0" w:qFormat="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22" w:unhideWhenUsed="0" w:qFormat="1"/>
    <w:lsdException w:name="Emphasis" w:uiPriority="0" w:unhideWhenUsed="0" w:qFormat="1"/>
    <w:lsdException w:name="Document Map" w:semiHidden="1"/>
    <w:lsdException w:name="Plain Text" w:uiPriority="0" w:unhideWhenUsed="0" w:qFormat="1"/>
    <w:lsdException w:name="E-mail Signature" w:semiHidden="1"/>
    <w:lsdException w:name="HTML Top of Form" w:semiHidden="1"/>
    <w:lsdException w:name="HTML Bottom of Form" w:semiHidden="1"/>
    <w:lsdException w:name="Normal (Web)"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semiHidden="1"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pPr>
      <w:widowControl w:val="0"/>
      <w:jc w:val="both"/>
    </w:pPr>
    <w:rPr>
      <w:sz w:val="21"/>
      <w:szCs w:val="21"/>
    </w:rPr>
  </w:style>
  <w:style w:type="paragraph" w:styleId="11">
    <w:name w:val="heading 1"/>
    <w:basedOn w:val="a"/>
    <w:next w:val="a"/>
    <w:link w:val="1Char1"/>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Char1"/>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Char1"/>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Char1"/>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Char1"/>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Char1"/>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Char1"/>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1"/>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Char1"/>
    <w:uiPriority w:val="9"/>
    <w:unhideWhenUsed/>
    <w:qFormat/>
    <w:pPr>
      <w:keepNext/>
      <w:keepLines/>
      <w:spacing w:before="320" w:after="200"/>
      <w:outlineLvl w:val="8"/>
    </w:pPr>
    <w:rPr>
      <w:rFonts w:ascii="Arial" w:eastAsia="Arial" w:hAnsi="Arial" w:cs="Arial"/>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unhideWhenUsed/>
    <w:qFormat/>
    <w:pPr>
      <w:spacing w:after="57"/>
      <w:ind w:left="1701"/>
    </w:pPr>
  </w:style>
  <w:style w:type="paragraph" w:styleId="a3">
    <w:name w:val="caption"/>
    <w:basedOn w:val="a"/>
    <w:next w:val="a"/>
    <w:uiPriority w:val="35"/>
    <w:semiHidden/>
    <w:unhideWhenUsed/>
    <w:qFormat/>
    <w:pPr>
      <w:spacing w:line="276" w:lineRule="auto"/>
    </w:pPr>
    <w:rPr>
      <w:b/>
      <w:bCs/>
      <w:color w:val="4F81BD"/>
      <w:sz w:val="18"/>
      <w:szCs w:val="18"/>
    </w:rPr>
  </w:style>
  <w:style w:type="paragraph" w:styleId="a4">
    <w:name w:val="annotation text"/>
    <w:basedOn w:val="a"/>
    <w:link w:val="Char1"/>
    <w:uiPriority w:val="99"/>
    <w:semiHidden/>
    <w:unhideWhenUsed/>
    <w:qFormat/>
    <w:pPr>
      <w:jc w:val="left"/>
    </w:pPr>
  </w:style>
  <w:style w:type="paragraph" w:styleId="a5">
    <w:name w:val="Body Text"/>
    <w:basedOn w:val="a"/>
    <w:qFormat/>
    <w:rPr>
      <w:rFonts w:ascii="楷体_GB2312" w:eastAsia="楷体_GB2312" w:hAnsi="Arial"/>
      <w:sz w:val="28"/>
      <w:szCs w:val="28"/>
    </w:rPr>
  </w:style>
  <w:style w:type="paragraph" w:styleId="50">
    <w:name w:val="toc 5"/>
    <w:basedOn w:val="a"/>
    <w:next w:val="a"/>
    <w:uiPriority w:val="39"/>
    <w:unhideWhenUsed/>
    <w:qFormat/>
    <w:pPr>
      <w:spacing w:after="57"/>
      <w:ind w:left="1134"/>
    </w:pPr>
  </w:style>
  <w:style w:type="paragraph" w:styleId="30">
    <w:name w:val="toc 3"/>
    <w:basedOn w:val="a"/>
    <w:next w:val="a"/>
    <w:uiPriority w:val="39"/>
    <w:unhideWhenUsed/>
    <w:qFormat/>
    <w:pPr>
      <w:spacing w:after="57"/>
      <w:ind w:left="567"/>
    </w:pPr>
  </w:style>
  <w:style w:type="paragraph" w:styleId="a6">
    <w:name w:val="Plain Text"/>
    <w:basedOn w:val="a"/>
    <w:qFormat/>
    <w:rPr>
      <w:rFonts w:ascii="宋体" w:hAnsi="Courier New" w:cs="Courier New"/>
    </w:rPr>
  </w:style>
  <w:style w:type="paragraph" w:styleId="80">
    <w:name w:val="toc 8"/>
    <w:basedOn w:val="a"/>
    <w:next w:val="a"/>
    <w:uiPriority w:val="39"/>
    <w:unhideWhenUsed/>
    <w:qFormat/>
    <w:pPr>
      <w:spacing w:after="57"/>
      <w:ind w:left="1984"/>
    </w:pPr>
  </w:style>
  <w:style w:type="paragraph" w:styleId="a7">
    <w:name w:val="endnote text"/>
    <w:basedOn w:val="a"/>
    <w:link w:val="Char"/>
    <w:uiPriority w:val="99"/>
    <w:semiHidden/>
    <w:unhideWhenUsed/>
    <w:qFormat/>
    <w:rPr>
      <w:sz w:val="20"/>
    </w:rPr>
  </w:style>
  <w:style w:type="paragraph" w:styleId="a8">
    <w:name w:val="footer"/>
    <w:basedOn w:val="a"/>
    <w:link w:val="Char10"/>
    <w:uiPriority w:val="99"/>
    <w:unhideWhenUsed/>
    <w:qFormat/>
    <w:pPr>
      <w:tabs>
        <w:tab w:val="center" w:pos="7143"/>
        <w:tab w:val="right" w:pos="14287"/>
      </w:tabs>
    </w:pPr>
  </w:style>
  <w:style w:type="paragraph" w:styleId="a9">
    <w:name w:val="header"/>
    <w:basedOn w:val="a"/>
    <w:link w:val="Char11"/>
    <w:uiPriority w:val="99"/>
    <w:unhideWhenUsed/>
    <w:qFormat/>
    <w:pPr>
      <w:tabs>
        <w:tab w:val="center" w:pos="7143"/>
        <w:tab w:val="right" w:pos="14287"/>
      </w:tabs>
    </w:pPr>
  </w:style>
  <w:style w:type="paragraph" w:styleId="12">
    <w:name w:val="toc 1"/>
    <w:basedOn w:val="a"/>
    <w:next w:val="a"/>
    <w:uiPriority w:val="39"/>
    <w:unhideWhenUsed/>
    <w:qFormat/>
    <w:pPr>
      <w:spacing w:after="57"/>
    </w:pPr>
  </w:style>
  <w:style w:type="paragraph" w:styleId="40">
    <w:name w:val="toc 4"/>
    <w:basedOn w:val="a"/>
    <w:next w:val="a"/>
    <w:uiPriority w:val="39"/>
    <w:unhideWhenUsed/>
    <w:qFormat/>
    <w:pPr>
      <w:spacing w:after="57"/>
      <w:ind w:left="850"/>
    </w:pPr>
  </w:style>
  <w:style w:type="paragraph" w:styleId="aa">
    <w:name w:val="Subtitle"/>
    <w:basedOn w:val="a"/>
    <w:next w:val="a"/>
    <w:link w:val="Char0"/>
    <w:uiPriority w:val="11"/>
    <w:qFormat/>
    <w:pPr>
      <w:spacing w:before="200" w:after="200"/>
    </w:pPr>
    <w:rPr>
      <w:sz w:val="24"/>
      <w:szCs w:val="24"/>
    </w:rPr>
  </w:style>
  <w:style w:type="paragraph" w:styleId="ab">
    <w:name w:val="footnote text"/>
    <w:basedOn w:val="a"/>
    <w:link w:val="Char2"/>
    <w:uiPriority w:val="99"/>
    <w:semiHidden/>
    <w:unhideWhenUsed/>
    <w:qFormat/>
    <w:pPr>
      <w:spacing w:after="40"/>
    </w:pPr>
    <w:rPr>
      <w:sz w:val="18"/>
    </w:rPr>
  </w:style>
  <w:style w:type="paragraph" w:styleId="60">
    <w:name w:val="toc 6"/>
    <w:basedOn w:val="a"/>
    <w:next w:val="a"/>
    <w:uiPriority w:val="39"/>
    <w:unhideWhenUsed/>
    <w:qFormat/>
    <w:pPr>
      <w:spacing w:after="57"/>
      <w:ind w:left="1417"/>
    </w:pPr>
  </w:style>
  <w:style w:type="paragraph" w:styleId="ac">
    <w:name w:val="table of figures"/>
    <w:basedOn w:val="a"/>
    <w:next w:val="a"/>
    <w:uiPriority w:val="99"/>
    <w:unhideWhenUsed/>
    <w:qFormat/>
  </w:style>
  <w:style w:type="paragraph" w:styleId="20">
    <w:name w:val="toc 2"/>
    <w:basedOn w:val="a"/>
    <w:next w:val="a"/>
    <w:uiPriority w:val="39"/>
    <w:unhideWhenUsed/>
    <w:qFormat/>
    <w:pPr>
      <w:spacing w:after="57"/>
      <w:ind w:left="283"/>
    </w:pPr>
  </w:style>
  <w:style w:type="paragraph" w:styleId="90">
    <w:name w:val="toc 9"/>
    <w:basedOn w:val="a"/>
    <w:next w:val="a"/>
    <w:uiPriority w:val="39"/>
    <w:unhideWhenUsed/>
    <w:qFormat/>
    <w:pPr>
      <w:spacing w:after="57"/>
      <w:ind w:left="2268"/>
    </w:pPr>
  </w:style>
  <w:style w:type="paragraph" w:styleId="ad">
    <w:name w:val="Normal (Web)"/>
    <w:basedOn w:val="a"/>
    <w:uiPriority w:val="99"/>
    <w:unhideWhenUsed/>
    <w:qFormat/>
    <w:pPr>
      <w:spacing w:beforeAutospacing="1" w:afterAutospacing="1"/>
      <w:jc w:val="left"/>
    </w:pPr>
    <w:rPr>
      <w:sz w:val="24"/>
    </w:rPr>
  </w:style>
  <w:style w:type="paragraph" w:styleId="ae">
    <w:name w:val="Title"/>
    <w:basedOn w:val="a"/>
    <w:next w:val="a"/>
    <w:link w:val="Char3"/>
    <w:uiPriority w:val="10"/>
    <w:qFormat/>
    <w:pPr>
      <w:spacing w:before="300" w:after="200"/>
      <w:contextualSpacing/>
    </w:pPr>
    <w:rPr>
      <w:sz w:val="48"/>
      <w:szCs w:val="48"/>
    </w:rPr>
  </w:style>
  <w:style w:type="paragraph" w:styleId="af">
    <w:name w:val="annotation subject"/>
    <w:basedOn w:val="a4"/>
    <w:next w:val="a4"/>
    <w:link w:val="Char12"/>
    <w:uiPriority w:val="99"/>
    <w:semiHidden/>
    <w:unhideWhenUsed/>
    <w:qFormat/>
    <w:rPr>
      <w:b/>
      <w:bCs/>
    </w:rPr>
  </w:style>
  <w:style w:type="paragraph" w:styleId="af0">
    <w:name w:val="Body Text First Indent"/>
    <w:basedOn w:val="a5"/>
    <w:qFormat/>
    <w:pPr>
      <w:spacing w:line="360" w:lineRule="auto"/>
      <w:ind w:firstLineChars="200" w:firstLine="200"/>
    </w:pPr>
    <w:rPr>
      <w:rFonts w:ascii="仿宋_GB2312" w:eastAsia="仿宋_GB2312" w:hAnsi="Times New Roman"/>
      <w:sz w:val="30"/>
      <w:szCs w:val="30"/>
    </w:rPr>
  </w:style>
  <w:style w:type="table" w:styleId="af1">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2">
    <w:name w:val="endnote reference"/>
    <w:uiPriority w:val="99"/>
    <w:semiHidden/>
    <w:unhideWhenUsed/>
    <w:qFormat/>
    <w:rPr>
      <w:vertAlign w:val="superscript"/>
    </w:rPr>
  </w:style>
  <w:style w:type="character" w:styleId="af3">
    <w:name w:val="Emphasis"/>
    <w:qFormat/>
    <w:rPr>
      <w:i/>
    </w:rPr>
  </w:style>
  <w:style w:type="character" w:styleId="af4">
    <w:name w:val="Hyperlink"/>
    <w:uiPriority w:val="99"/>
    <w:unhideWhenUsed/>
    <w:qFormat/>
    <w:rPr>
      <w:color w:val="0000FF"/>
      <w:u w:val="single"/>
    </w:rPr>
  </w:style>
  <w:style w:type="character" w:styleId="af5">
    <w:name w:val="footnote reference"/>
    <w:uiPriority w:val="99"/>
    <w:unhideWhenUsed/>
    <w:qFormat/>
    <w:rPr>
      <w:vertAlign w:val="superscript"/>
    </w:rPr>
  </w:style>
  <w:style w:type="character" w:customStyle="1" w:styleId="1Char1">
    <w:name w:val="标题 1 Char1"/>
    <w:link w:val="11"/>
    <w:uiPriority w:val="9"/>
    <w:qFormat/>
    <w:rPr>
      <w:rFonts w:ascii="Arial" w:eastAsia="Arial" w:hAnsi="Arial" w:cs="Arial"/>
      <w:sz w:val="40"/>
      <w:szCs w:val="40"/>
    </w:rPr>
  </w:style>
  <w:style w:type="character" w:customStyle="1" w:styleId="2Char1">
    <w:name w:val="标题 2 Char1"/>
    <w:link w:val="2"/>
    <w:uiPriority w:val="9"/>
    <w:qFormat/>
    <w:rPr>
      <w:rFonts w:ascii="Arial" w:eastAsia="Arial" w:hAnsi="Arial" w:cs="Arial"/>
      <w:sz w:val="34"/>
    </w:rPr>
  </w:style>
  <w:style w:type="character" w:customStyle="1" w:styleId="3Char1">
    <w:name w:val="标题 3 Char1"/>
    <w:link w:val="3"/>
    <w:uiPriority w:val="9"/>
    <w:qFormat/>
    <w:rPr>
      <w:rFonts w:ascii="Arial" w:eastAsia="Arial" w:hAnsi="Arial" w:cs="Arial"/>
      <w:sz w:val="30"/>
      <w:szCs w:val="30"/>
    </w:rPr>
  </w:style>
  <w:style w:type="character" w:customStyle="1" w:styleId="4Char1">
    <w:name w:val="标题 4 Char1"/>
    <w:link w:val="4"/>
    <w:uiPriority w:val="9"/>
    <w:qFormat/>
    <w:rPr>
      <w:rFonts w:ascii="Arial" w:eastAsia="Arial" w:hAnsi="Arial" w:cs="Arial"/>
      <w:b/>
      <w:bCs/>
      <w:sz w:val="26"/>
      <w:szCs w:val="26"/>
    </w:rPr>
  </w:style>
  <w:style w:type="character" w:customStyle="1" w:styleId="5Char1">
    <w:name w:val="标题 5 Char1"/>
    <w:link w:val="5"/>
    <w:uiPriority w:val="9"/>
    <w:qFormat/>
    <w:rPr>
      <w:rFonts w:ascii="Arial" w:eastAsia="Arial" w:hAnsi="Arial" w:cs="Arial"/>
      <w:b/>
      <w:bCs/>
      <w:sz w:val="24"/>
      <w:szCs w:val="24"/>
    </w:rPr>
  </w:style>
  <w:style w:type="character" w:customStyle="1" w:styleId="6Char1">
    <w:name w:val="标题 6 Char1"/>
    <w:link w:val="6"/>
    <w:uiPriority w:val="9"/>
    <w:qFormat/>
    <w:rPr>
      <w:rFonts w:ascii="Arial" w:eastAsia="Arial" w:hAnsi="Arial" w:cs="Arial"/>
      <w:b/>
      <w:bCs/>
      <w:sz w:val="22"/>
      <w:szCs w:val="22"/>
    </w:rPr>
  </w:style>
  <w:style w:type="character" w:customStyle="1" w:styleId="7Char1">
    <w:name w:val="标题 7 Char1"/>
    <w:link w:val="7"/>
    <w:uiPriority w:val="9"/>
    <w:qFormat/>
    <w:rPr>
      <w:rFonts w:ascii="Arial" w:eastAsia="Arial" w:hAnsi="Arial" w:cs="Arial"/>
      <w:b/>
      <w:bCs/>
      <w:i/>
      <w:iCs/>
      <w:sz w:val="22"/>
      <w:szCs w:val="22"/>
    </w:rPr>
  </w:style>
  <w:style w:type="character" w:customStyle="1" w:styleId="8Char1">
    <w:name w:val="标题 8 Char1"/>
    <w:link w:val="8"/>
    <w:uiPriority w:val="9"/>
    <w:qFormat/>
    <w:rPr>
      <w:rFonts w:ascii="Arial" w:eastAsia="Arial" w:hAnsi="Arial" w:cs="Arial"/>
      <w:i/>
      <w:iCs/>
      <w:sz w:val="22"/>
      <w:szCs w:val="22"/>
    </w:rPr>
  </w:style>
  <w:style w:type="character" w:customStyle="1" w:styleId="9Char1">
    <w:name w:val="标题 9 Char1"/>
    <w:link w:val="9"/>
    <w:uiPriority w:val="9"/>
    <w:qFormat/>
    <w:rPr>
      <w:rFonts w:ascii="Arial" w:eastAsia="Arial" w:hAnsi="Arial" w:cs="Arial"/>
      <w:i/>
      <w:iCs/>
      <w:sz w:val="21"/>
      <w:szCs w:val="21"/>
    </w:rPr>
  </w:style>
  <w:style w:type="paragraph" w:styleId="af6">
    <w:name w:val="List Paragraph"/>
    <w:basedOn w:val="a"/>
    <w:uiPriority w:val="34"/>
    <w:qFormat/>
    <w:pPr>
      <w:ind w:left="720"/>
      <w:contextualSpacing/>
    </w:pPr>
  </w:style>
  <w:style w:type="paragraph" w:styleId="af7">
    <w:name w:val="No Spacing"/>
    <w:uiPriority w:val="1"/>
    <w:qFormat/>
    <w:rPr>
      <w:rFonts w:ascii="Calibri" w:hAnsi="Calibri"/>
    </w:rPr>
  </w:style>
  <w:style w:type="character" w:customStyle="1" w:styleId="Char3">
    <w:name w:val="标题 Char"/>
    <w:link w:val="ae"/>
    <w:uiPriority w:val="10"/>
    <w:qFormat/>
    <w:rPr>
      <w:sz w:val="48"/>
      <w:szCs w:val="48"/>
    </w:rPr>
  </w:style>
  <w:style w:type="character" w:customStyle="1" w:styleId="Char0">
    <w:name w:val="副标题 Char"/>
    <w:link w:val="aa"/>
    <w:uiPriority w:val="11"/>
    <w:qFormat/>
    <w:rPr>
      <w:sz w:val="24"/>
      <w:szCs w:val="24"/>
    </w:rPr>
  </w:style>
  <w:style w:type="paragraph" w:styleId="af8">
    <w:name w:val="Quote"/>
    <w:basedOn w:val="a"/>
    <w:next w:val="a"/>
    <w:link w:val="Char4"/>
    <w:uiPriority w:val="29"/>
    <w:qFormat/>
    <w:pPr>
      <w:ind w:left="720" w:right="720"/>
    </w:pPr>
    <w:rPr>
      <w:i/>
    </w:rPr>
  </w:style>
  <w:style w:type="character" w:customStyle="1" w:styleId="Char4">
    <w:name w:val="引用 Char"/>
    <w:link w:val="af8"/>
    <w:uiPriority w:val="29"/>
    <w:qFormat/>
    <w:rPr>
      <w:i/>
    </w:rPr>
  </w:style>
  <w:style w:type="paragraph" w:styleId="af9">
    <w:name w:val="Intense Quote"/>
    <w:basedOn w:val="a"/>
    <w:next w:val="a"/>
    <w:link w:val="Char5"/>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5">
    <w:name w:val="明显引用 Char"/>
    <w:link w:val="af9"/>
    <w:uiPriority w:val="30"/>
    <w:qFormat/>
    <w:rPr>
      <w:i/>
    </w:rPr>
  </w:style>
  <w:style w:type="character" w:customStyle="1" w:styleId="Char11">
    <w:name w:val="页眉 Char1"/>
    <w:link w:val="a9"/>
    <w:uiPriority w:val="99"/>
    <w:qFormat/>
  </w:style>
  <w:style w:type="character" w:customStyle="1" w:styleId="FooterChar">
    <w:name w:val="Footer Char"/>
    <w:uiPriority w:val="99"/>
    <w:qFormat/>
  </w:style>
  <w:style w:type="character" w:customStyle="1" w:styleId="Char10">
    <w:name w:val="页脚 Char1"/>
    <w:link w:val="a8"/>
    <w:uiPriority w:val="99"/>
    <w:qFormat/>
  </w:style>
  <w:style w:type="table" w:customStyle="1" w:styleId="TableGridLight">
    <w:name w:val="Table Grid Light"/>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qFormat/>
    <w:tblPr>
      <w:tblCellMar>
        <w:top w:w="0" w:type="dxa"/>
        <w:left w:w="0" w:type="dxa"/>
        <w:bottom w:w="0" w:type="dxa"/>
        <w:right w:w="0" w:type="dxa"/>
      </w:tblCellMar>
    </w:tblPr>
  </w:style>
  <w:style w:type="table" w:customStyle="1" w:styleId="PlainTable4">
    <w:name w:val="Plain Table 4"/>
    <w:uiPriority w:val="99"/>
    <w:qFormat/>
    <w:tblPr>
      <w:tblCellMar>
        <w:top w:w="0" w:type="dxa"/>
        <w:left w:w="0" w:type="dxa"/>
        <w:bottom w:w="0" w:type="dxa"/>
        <w:right w:w="0" w:type="dxa"/>
      </w:tblCellMar>
    </w:tblPr>
  </w:style>
  <w:style w:type="table" w:customStyle="1" w:styleId="PlainTable5">
    <w:name w:val="Plain Table 5"/>
    <w:uiPriority w:val="99"/>
    <w:qFormat/>
    <w:tblPr>
      <w:tblCellMar>
        <w:top w:w="0" w:type="dxa"/>
        <w:left w:w="0" w:type="dxa"/>
        <w:bottom w:w="0" w:type="dxa"/>
        <w:right w:w="0" w:type="dxa"/>
      </w:tblCellMar>
    </w:tblPr>
  </w:style>
  <w:style w:type="table" w:customStyle="1" w:styleId="GridTable1Light">
    <w:name w:val="Grid Table 1 Light"/>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qFormat/>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1">
    <w:name w:val="Grid Table 5 Dark- Accent 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6Colorful">
    <w:name w:val="Grid Table 6 Colorful"/>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qFormat/>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qFormat/>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qFormat/>
    <w:tblPr>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qFormat/>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qFormat/>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ListTable2">
    <w:name w:val="List Table 2"/>
    <w:uiPriority w:val="99"/>
    <w:qFormat/>
    <w:tblPr>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qFormat/>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qFormat/>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qFormat/>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qFormat/>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qFormat/>
    <w:tblPr>
      <w:tblBorders>
        <w:top w:val="single" w:sz="32" w:space="0" w:color="7F7F7F"/>
        <w:left w:val="single" w:sz="32" w:space="0" w:color="7F7F7F"/>
        <w:bottom w:val="single" w:sz="32" w:space="0" w:color="7F7F7F"/>
        <w:right w:val="single" w:sz="32" w:space="0" w:color="7F7F7F"/>
      </w:tblBorders>
      <w:tblCellMar>
        <w:top w:w="0" w:type="dxa"/>
        <w:left w:w="0" w:type="dxa"/>
        <w:bottom w:w="0" w:type="dxa"/>
        <w:right w:w="0" w:type="dxa"/>
      </w:tblCellMar>
    </w:tblPr>
  </w:style>
  <w:style w:type="table" w:customStyle="1" w:styleId="ListTable5Dark-Accent1">
    <w:name w:val="List Table 5 Dark - Accent 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qFormat/>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qFormat/>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ListTable6Colorful">
    <w:name w:val="List Table 6 Colorful"/>
    <w:uiPriority w:val="99"/>
    <w:qFormat/>
    <w:tblPr>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qFormat/>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qFormat/>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qFormat/>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qFormat/>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qFormat/>
    <w:tblPr>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qFormat/>
    <w:tblPr>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qFormat/>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qFormat/>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qFormat/>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qFormat/>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qFormat/>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Char2">
    <w:name w:val="脚注文本 Char"/>
    <w:link w:val="ab"/>
    <w:uiPriority w:val="99"/>
    <w:qFormat/>
    <w:rPr>
      <w:sz w:val="18"/>
    </w:rPr>
  </w:style>
  <w:style w:type="character" w:customStyle="1" w:styleId="Char">
    <w:name w:val="尾注文本 Char"/>
    <w:link w:val="a7"/>
    <w:uiPriority w:val="99"/>
    <w:qFormat/>
    <w:rPr>
      <w:sz w:val="20"/>
    </w:rPr>
  </w:style>
  <w:style w:type="paragraph" w:customStyle="1" w:styleId="TOC1">
    <w:name w:val="TOC 标题1"/>
    <w:uiPriority w:val="39"/>
    <w:unhideWhenUsed/>
    <w:qFormat/>
    <w:rPr>
      <w:rFonts w:ascii="Calibri" w:hAnsi="Calibri"/>
    </w:rPr>
  </w:style>
  <w:style w:type="paragraph" w:customStyle="1" w:styleId="110">
    <w:name w:val="标题 11"/>
    <w:basedOn w:val="a"/>
    <w:next w:val="a"/>
    <w:link w:val="1Char"/>
    <w:qFormat/>
    <w:pPr>
      <w:keepNext/>
      <w:jc w:val="center"/>
      <w:outlineLvl w:val="0"/>
    </w:pPr>
    <w:rPr>
      <w:rFonts w:ascii="楷体_GB2312" w:eastAsia="楷体_GB2312"/>
      <w:sz w:val="28"/>
      <w:szCs w:val="28"/>
    </w:rPr>
  </w:style>
  <w:style w:type="paragraph" w:customStyle="1" w:styleId="21">
    <w:name w:val="标题 21"/>
    <w:basedOn w:val="a"/>
    <w:next w:val="13"/>
    <w:link w:val="2Char"/>
    <w:qFormat/>
    <w:pPr>
      <w:keepNext/>
      <w:keepLines/>
      <w:spacing w:before="260" w:after="260" w:line="416" w:lineRule="auto"/>
      <w:jc w:val="center"/>
      <w:outlineLvl w:val="1"/>
    </w:pPr>
    <w:rPr>
      <w:rFonts w:ascii="Arial" w:eastAsia="幼圆" w:hAnsi="Arial" w:cs="Arial"/>
      <w:b/>
      <w:bCs/>
      <w:sz w:val="44"/>
      <w:szCs w:val="44"/>
    </w:rPr>
  </w:style>
  <w:style w:type="paragraph" w:customStyle="1" w:styleId="13">
    <w:name w:val="正文缩进1"/>
    <w:basedOn w:val="a"/>
    <w:link w:val="Char6"/>
    <w:qFormat/>
    <w:pPr>
      <w:ind w:firstLine="420"/>
    </w:pPr>
  </w:style>
  <w:style w:type="paragraph" w:customStyle="1" w:styleId="31">
    <w:name w:val="标题 31"/>
    <w:basedOn w:val="a"/>
    <w:next w:val="13"/>
    <w:link w:val="3Char"/>
    <w:qFormat/>
    <w:pPr>
      <w:keepNext/>
      <w:keepLines/>
      <w:spacing w:before="260" w:after="260" w:line="416" w:lineRule="auto"/>
      <w:outlineLvl w:val="2"/>
    </w:pPr>
    <w:rPr>
      <w:b/>
      <w:bCs/>
      <w:sz w:val="32"/>
      <w:szCs w:val="32"/>
    </w:rPr>
  </w:style>
  <w:style w:type="paragraph" w:customStyle="1" w:styleId="41">
    <w:name w:val="标题 41"/>
    <w:basedOn w:val="a"/>
    <w:next w:val="13"/>
    <w:link w:val="4Char"/>
    <w:qFormat/>
    <w:pPr>
      <w:keepNext/>
      <w:keepLines/>
      <w:spacing w:before="280" w:after="290" w:line="376" w:lineRule="auto"/>
      <w:outlineLvl w:val="3"/>
    </w:pPr>
    <w:rPr>
      <w:rFonts w:ascii="Arial" w:eastAsia="黑体" w:hAnsi="Arial" w:cs="Arial"/>
      <w:b/>
      <w:bCs/>
      <w:sz w:val="28"/>
      <w:szCs w:val="28"/>
    </w:rPr>
  </w:style>
  <w:style w:type="paragraph" w:customStyle="1" w:styleId="51">
    <w:name w:val="标题 51"/>
    <w:basedOn w:val="a"/>
    <w:next w:val="13"/>
    <w:link w:val="5Char"/>
    <w:qFormat/>
    <w:pPr>
      <w:keepNext/>
      <w:outlineLvl w:val="4"/>
    </w:pPr>
    <w:rPr>
      <w:rFonts w:ascii="宋体"/>
      <w:color w:val="000000"/>
      <w:sz w:val="28"/>
      <w:szCs w:val="28"/>
    </w:rPr>
  </w:style>
  <w:style w:type="paragraph" w:customStyle="1" w:styleId="61">
    <w:name w:val="标题 61"/>
    <w:basedOn w:val="a"/>
    <w:next w:val="a"/>
    <w:link w:val="6Char"/>
    <w:qFormat/>
    <w:pPr>
      <w:keepNext/>
      <w:keepLines/>
      <w:numPr>
        <w:ilvl w:val="5"/>
        <w:numId w:val="1"/>
      </w:numPr>
      <w:spacing w:before="240" w:after="64" w:line="320" w:lineRule="auto"/>
      <w:outlineLvl w:val="5"/>
    </w:pPr>
    <w:rPr>
      <w:rFonts w:ascii="Arial" w:eastAsia="黑体" w:hAnsi="Arial"/>
      <w:b/>
      <w:bCs/>
      <w:sz w:val="24"/>
      <w:szCs w:val="24"/>
    </w:rPr>
  </w:style>
  <w:style w:type="paragraph" w:customStyle="1" w:styleId="71">
    <w:name w:val="标题 71"/>
    <w:basedOn w:val="a"/>
    <w:next w:val="a"/>
    <w:link w:val="7Char"/>
    <w:qFormat/>
    <w:pPr>
      <w:keepNext/>
      <w:keepLines/>
      <w:numPr>
        <w:ilvl w:val="6"/>
        <w:numId w:val="1"/>
      </w:numPr>
      <w:spacing w:before="240" w:after="64" w:line="320" w:lineRule="auto"/>
      <w:outlineLvl w:val="6"/>
    </w:pPr>
    <w:rPr>
      <w:b/>
      <w:bCs/>
      <w:sz w:val="24"/>
      <w:szCs w:val="24"/>
    </w:rPr>
  </w:style>
  <w:style w:type="paragraph" w:customStyle="1" w:styleId="81">
    <w:name w:val="标题 81"/>
    <w:basedOn w:val="a"/>
    <w:next w:val="a"/>
    <w:link w:val="8Char"/>
    <w:qFormat/>
    <w:pPr>
      <w:keepNext/>
      <w:keepLines/>
      <w:numPr>
        <w:ilvl w:val="7"/>
        <w:numId w:val="1"/>
      </w:numPr>
      <w:spacing w:before="240" w:after="64" w:line="320" w:lineRule="auto"/>
      <w:outlineLvl w:val="7"/>
    </w:pPr>
    <w:rPr>
      <w:rFonts w:ascii="Arial" w:eastAsia="黑体" w:hAnsi="Arial"/>
      <w:sz w:val="24"/>
      <w:szCs w:val="24"/>
    </w:rPr>
  </w:style>
  <w:style w:type="paragraph" w:customStyle="1" w:styleId="91">
    <w:name w:val="标题 91"/>
    <w:basedOn w:val="a"/>
    <w:next w:val="a"/>
    <w:link w:val="9Char"/>
    <w:qFormat/>
    <w:pPr>
      <w:keepNext/>
      <w:keepLines/>
      <w:numPr>
        <w:ilvl w:val="8"/>
        <w:numId w:val="1"/>
      </w:numPr>
      <w:spacing w:before="240" w:after="64" w:line="320" w:lineRule="auto"/>
      <w:outlineLvl w:val="8"/>
    </w:pPr>
    <w:rPr>
      <w:rFonts w:ascii="Arial" w:eastAsia="黑体" w:hAnsi="Arial"/>
    </w:rPr>
  </w:style>
  <w:style w:type="character" w:customStyle="1" w:styleId="14">
    <w:name w:val="默认段落字体1"/>
    <w:uiPriority w:val="1"/>
    <w:unhideWhenUsed/>
    <w:qFormat/>
  </w:style>
  <w:style w:type="table" w:customStyle="1" w:styleId="15">
    <w:name w:val="普通表格1"/>
    <w:uiPriority w:val="99"/>
    <w:unhideWhenUsed/>
    <w:qFormat/>
    <w:tblPr>
      <w:tblCellMar>
        <w:top w:w="0" w:type="dxa"/>
        <w:left w:w="0" w:type="dxa"/>
        <w:bottom w:w="0" w:type="dxa"/>
        <w:right w:w="0" w:type="dxa"/>
      </w:tblCellMar>
    </w:tblPr>
  </w:style>
  <w:style w:type="character" w:customStyle="1" w:styleId="1Char">
    <w:name w:val="标题 1 Char"/>
    <w:link w:val="110"/>
    <w:qFormat/>
    <w:rPr>
      <w:rFonts w:ascii="楷体_GB2312" w:eastAsia="楷体_GB2312" w:hAnsi="Times New Roman" w:cs="Times New Roman"/>
      <w:sz w:val="28"/>
      <w:szCs w:val="28"/>
    </w:rPr>
  </w:style>
  <w:style w:type="character" w:customStyle="1" w:styleId="2Char">
    <w:name w:val="标题 2 Char"/>
    <w:link w:val="21"/>
    <w:qFormat/>
    <w:rPr>
      <w:rFonts w:ascii="Arial" w:eastAsia="幼圆" w:hAnsi="Arial" w:cs="Arial"/>
      <w:b/>
      <w:bCs/>
      <w:sz w:val="44"/>
      <w:szCs w:val="44"/>
    </w:rPr>
  </w:style>
  <w:style w:type="character" w:customStyle="1" w:styleId="Char6">
    <w:name w:val="正文缩进 Char"/>
    <w:link w:val="13"/>
    <w:qFormat/>
    <w:rPr>
      <w:rFonts w:ascii="Times New Roman" w:eastAsia="宋体" w:hAnsi="Times New Roman" w:cs="Times New Roman"/>
      <w:szCs w:val="21"/>
    </w:rPr>
  </w:style>
  <w:style w:type="character" w:customStyle="1" w:styleId="3Char">
    <w:name w:val="标题 3 Char"/>
    <w:link w:val="31"/>
    <w:qFormat/>
    <w:rPr>
      <w:rFonts w:ascii="Times New Roman" w:eastAsia="宋体" w:hAnsi="Times New Roman" w:cs="Times New Roman"/>
      <w:b/>
      <w:bCs/>
      <w:sz w:val="32"/>
      <w:szCs w:val="32"/>
    </w:rPr>
  </w:style>
  <w:style w:type="character" w:customStyle="1" w:styleId="4Char">
    <w:name w:val="标题 4 Char"/>
    <w:link w:val="41"/>
    <w:qFormat/>
    <w:rPr>
      <w:rFonts w:ascii="Arial" w:eastAsia="黑体" w:hAnsi="Arial" w:cs="Arial"/>
      <w:b/>
      <w:bCs/>
      <w:sz w:val="28"/>
      <w:szCs w:val="28"/>
    </w:rPr>
  </w:style>
  <w:style w:type="character" w:customStyle="1" w:styleId="5Char">
    <w:name w:val="标题 5 Char"/>
    <w:link w:val="51"/>
    <w:qFormat/>
    <w:rPr>
      <w:rFonts w:ascii="宋体" w:eastAsia="宋体" w:hAnsi="Times New Roman" w:cs="Times New Roman"/>
      <w:color w:val="000000"/>
      <w:sz w:val="28"/>
      <w:szCs w:val="28"/>
    </w:rPr>
  </w:style>
  <w:style w:type="character" w:customStyle="1" w:styleId="6Char">
    <w:name w:val="标题 6 Char"/>
    <w:link w:val="61"/>
    <w:qFormat/>
    <w:rPr>
      <w:rFonts w:ascii="Arial" w:eastAsia="黑体" w:hAnsi="Arial" w:cs="Times New Roman"/>
      <w:b/>
      <w:bCs/>
      <w:sz w:val="24"/>
      <w:szCs w:val="24"/>
    </w:rPr>
  </w:style>
  <w:style w:type="character" w:customStyle="1" w:styleId="7Char">
    <w:name w:val="标题 7 Char"/>
    <w:link w:val="71"/>
    <w:qFormat/>
    <w:rPr>
      <w:rFonts w:ascii="Times New Roman" w:eastAsia="宋体" w:hAnsi="Times New Roman" w:cs="Times New Roman"/>
      <w:b/>
      <w:bCs/>
      <w:sz w:val="24"/>
      <w:szCs w:val="24"/>
    </w:rPr>
  </w:style>
  <w:style w:type="character" w:customStyle="1" w:styleId="8Char">
    <w:name w:val="标题 8 Char"/>
    <w:link w:val="81"/>
    <w:qFormat/>
    <w:rPr>
      <w:rFonts w:ascii="Arial" w:eastAsia="黑体" w:hAnsi="Arial" w:cs="Times New Roman"/>
      <w:sz w:val="24"/>
      <w:szCs w:val="24"/>
    </w:rPr>
  </w:style>
  <w:style w:type="character" w:customStyle="1" w:styleId="9Char">
    <w:name w:val="标题 9 Char"/>
    <w:link w:val="91"/>
    <w:qFormat/>
    <w:rPr>
      <w:rFonts w:ascii="Arial" w:eastAsia="黑体" w:hAnsi="Arial" w:cs="Times New Roman"/>
      <w:szCs w:val="21"/>
    </w:rPr>
  </w:style>
  <w:style w:type="paragraph" w:customStyle="1" w:styleId="310">
    <w:name w:val="列表 31"/>
    <w:basedOn w:val="a"/>
    <w:qFormat/>
    <w:pPr>
      <w:ind w:left="100" w:hanging="200"/>
    </w:pPr>
  </w:style>
  <w:style w:type="paragraph" w:customStyle="1" w:styleId="710">
    <w:name w:val="目录 71"/>
    <w:basedOn w:val="a"/>
    <w:next w:val="a"/>
    <w:semiHidden/>
    <w:qFormat/>
    <w:pPr>
      <w:ind w:left="1260"/>
      <w:jc w:val="left"/>
    </w:pPr>
  </w:style>
  <w:style w:type="paragraph" w:customStyle="1" w:styleId="16">
    <w:name w:val="文档结构图1"/>
    <w:basedOn w:val="a"/>
    <w:link w:val="Char7"/>
    <w:semiHidden/>
    <w:qFormat/>
    <w:pPr>
      <w:shd w:val="clear" w:color="auto" w:fill="000080"/>
    </w:pPr>
  </w:style>
  <w:style w:type="character" w:customStyle="1" w:styleId="Char7">
    <w:name w:val="文档结构图 Char"/>
    <w:link w:val="16"/>
    <w:semiHidden/>
    <w:qFormat/>
    <w:rPr>
      <w:rFonts w:ascii="Times New Roman" w:eastAsia="宋体" w:hAnsi="Times New Roman" w:cs="Times New Roman"/>
      <w:szCs w:val="21"/>
      <w:shd w:val="clear" w:color="auto" w:fill="000080"/>
    </w:rPr>
  </w:style>
  <w:style w:type="paragraph" w:customStyle="1" w:styleId="17">
    <w:name w:val="批注文字1"/>
    <w:basedOn w:val="a"/>
    <w:link w:val="Char8"/>
    <w:semiHidden/>
    <w:qFormat/>
    <w:pPr>
      <w:jc w:val="left"/>
    </w:pPr>
  </w:style>
  <w:style w:type="character" w:customStyle="1" w:styleId="Char8">
    <w:name w:val="批注文字 Char"/>
    <w:link w:val="17"/>
    <w:semiHidden/>
    <w:qFormat/>
    <w:rPr>
      <w:rFonts w:ascii="Times New Roman" w:eastAsia="宋体" w:hAnsi="Times New Roman" w:cs="Times New Roman"/>
      <w:szCs w:val="21"/>
    </w:rPr>
  </w:style>
  <w:style w:type="paragraph" w:customStyle="1" w:styleId="311">
    <w:name w:val="正文文本 31"/>
    <w:basedOn w:val="a"/>
    <w:link w:val="3Char0"/>
    <w:qFormat/>
    <w:rPr>
      <w:rFonts w:ascii="仿宋_GB2312" w:eastAsia="仿宋_GB2312" w:hAnsi="Arial"/>
      <w:sz w:val="32"/>
      <w:szCs w:val="32"/>
    </w:rPr>
  </w:style>
  <w:style w:type="character" w:customStyle="1" w:styleId="3Char0">
    <w:name w:val="正文文本 3 Char"/>
    <w:link w:val="311"/>
    <w:qFormat/>
    <w:rPr>
      <w:rFonts w:ascii="仿宋_GB2312" w:eastAsia="仿宋_GB2312" w:hAnsi="Arial" w:cs="Times New Roman"/>
      <w:sz w:val="32"/>
      <w:szCs w:val="32"/>
    </w:rPr>
  </w:style>
  <w:style w:type="paragraph" w:customStyle="1" w:styleId="18">
    <w:name w:val="正文文本1"/>
    <w:basedOn w:val="a"/>
    <w:link w:val="Char9"/>
    <w:qFormat/>
    <w:rPr>
      <w:rFonts w:ascii="楷体_GB2312" w:eastAsia="楷体_GB2312" w:hAnsi="Arial"/>
      <w:sz w:val="28"/>
      <w:szCs w:val="28"/>
    </w:rPr>
  </w:style>
  <w:style w:type="character" w:customStyle="1" w:styleId="Char9">
    <w:name w:val="正文文本 Char"/>
    <w:link w:val="18"/>
    <w:qFormat/>
    <w:rPr>
      <w:rFonts w:ascii="楷体_GB2312" w:eastAsia="楷体_GB2312" w:hAnsi="Arial" w:cs="Times New Roman"/>
      <w:sz w:val="28"/>
      <w:szCs w:val="28"/>
    </w:rPr>
  </w:style>
  <w:style w:type="paragraph" w:customStyle="1" w:styleId="19">
    <w:name w:val="正文文本缩进1"/>
    <w:basedOn w:val="a"/>
    <w:link w:val="Chara"/>
    <w:qFormat/>
    <w:pPr>
      <w:ind w:firstLine="645"/>
    </w:pPr>
    <w:rPr>
      <w:rFonts w:ascii="楷体_GB2312" w:eastAsia="楷体_GB2312"/>
      <w:sz w:val="32"/>
      <w:szCs w:val="32"/>
    </w:rPr>
  </w:style>
  <w:style w:type="character" w:customStyle="1" w:styleId="Chara">
    <w:name w:val="正文文本缩进 Char"/>
    <w:link w:val="19"/>
    <w:qFormat/>
    <w:rPr>
      <w:rFonts w:ascii="楷体_GB2312" w:eastAsia="楷体_GB2312" w:hAnsi="Times New Roman" w:cs="Times New Roman"/>
      <w:sz w:val="32"/>
      <w:szCs w:val="32"/>
    </w:rPr>
  </w:style>
  <w:style w:type="paragraph" w:customStyle="1" w:styleId="210">
    <w:name w:val="列表 21"/>
    <w:basedOn w:val="a"/>
    <w:qFormat/>
    <w:pPr>
      <w:ind w:left="100" w:hanging="200"/>
    </w:pPr>
  </w:style>
  <w:style w:type="paragraph" w:customStyle="1" w:styleId="510">
    <w:name w:val="目录 51"/>
    <w:basedOn w:val="a"/>
    <w:next w:val="a"/>
    <w:semiHidden/>
    <w:qFormat/>
    <w:pPr>
      <w:ind w:left="840"/>
      <w:jc w:val="left"/>
    </w:pPr>
  </w:style>
  <w:style w:type="paragraph" w:customStyle="1" w:styleId="312">
    <w:name w:val="目录 31"/>
    <w:basedOn w:val="a"/>
    <w:next w:val="a"/>
    <w:semiHidden/>
    <w:qFormat/>
    <w:pPr>
      <w:ind w:left="420"/>
      <w:jc w:val="left"/>
    </w:pPr>
    <w:rPr>
      <w:i/>
      <w:iCs/>
      <w:szCs w:val="24"/>
    </w:rPr>
  </w:style>
  <w:style w:type="paragraph" w:customStyle="1" w:styleId="1a">
    <w:name w:val="纯文本1"/>
    <w:basedOn w:val="a"/>
    <w:link w:val="Charb"/>
    <w:qFormat/>
    <w:rPr>
      <w:rFonts w:ascii="宋体" w:hAnsi="Courier New" w:cs="Courier New"/>
    </w:rPr>
  </w:style>
  <w:style w:type="character" w:customStyle="1" w:styleId="Charb">
    <w:name w:val="纯文本 Char"/>
    <w:link w:val="1a"/>
    <w:qFormat/>
    <w:rPr>
      <w:rFonts w:ascii="宋体" w:eastAsia="宋体" w:hAnsi="Courier New" w:cs="Courier New"/>
      <w:szCs w:val="21"/>
    </w:rPr>
  </w:style>
  <w:style w:type="paragraph" w:customStyle="1" w:styleId="810">
    <w:name w:val="目录 81"/>
    <w:basedOn w:val="a"/>
    <w:next w:val="a"/>
    <w:semiHidden/>
    <w:qFormat/>
    <w:pPr>
      <w:ind w:left="1470"/>
      <w:jc w:val="left"/>
    </w:pPr>
  </w:style>
  <w:style w:type="paragraph" w:customStyle="1" w:styleId="1b">
    <w:name w:val="日期1"/>
    <w:basedOn w:val="a"/>
    <w:next w:val="a"/>
    <w:link w:val="Charc"/>
    <w:qFormat/>
    <w:rPr>
      <w:sz w:val="24"/>
      <w:szCs w:val="24"/>
    </w:rPr>
  </w:style>
  <w:style w:type="character" w:customStyle="1" w:styleId="Charc">
    <w:name w:val="日期 Char"/>
    <w:link w:val="1b"/>
    <w:qFormat/>
    <w:rPr>
      <w:rFonts w:ascii="Times New Roman" w:eastAsia="宋体" w:hAnsi="Times New Roman" w:cs="Times New Roman"/>
      <w:sz w:val="24"/>
      <w:szCs w:val="24"/>
    </w:rPr>
  </w:style>
  <w:style w:type="paragraph" w:customStyle="1" w:styleId="211">
    <w:name w:val="正文文本缩进 21"/>
    <w:basedOn w:val="a"/>
    <w:link w:val="2Char0"/>
    <w:qFormat/>
    <w:pPr>
      <w:ind w:left="630" w:firstLine="645"/>
    </w:pPr>
    <w:rPr>
      <w:rFonts w:ascii="Arial" w:eastAsia="仿宋_GB2312" w:hAnsi="Arial" w:cs="Arial"/>
      <w:sz w:val="32"/>
      <w:szCs w:val="32"/>
    </w:rPr>
  </w:style>
  <w:style w:type="character" w:customStyle="1" w:styleId="2Char0">
    <w:name w:val="正文文本缩进 2 Char"/>
    <w:link w:val="211"/>
    <w:qFormat/>
    <w:rPr>
      <w:rFonts w:ascii="Arial" w:eastAsia="仿宋_GB2312" w:hAnsi="Arial" w:cs="Arial"/>
      <w:sz w:val="32"/>
      <w:szCs w:val="32"/>
    </w:rPr>
  </w:style>
  <w:style w:type="paragraph" w:customStyle="1" w:styleId="1c">
    <w:name w:val="批注框文本1"/>
    <w:basedOn w:val="a"/>
    <w:link w:val="Chard"/>
    <w:semiHidden/>
    <w:qFormat/>
    <w:rPr>
      <w:sz w:val="18"/>
      <w:szCs w:val="18"/>
    </w:rPr>
  </w:style>
  <w:style w:type="character" w:customStyle="1" w:styleId="Chard">
    <w:name w:val="批注框文本 Char"/>
    <w:link w:val="1c"/>
    <w:semiHidden/>
    <w:qFormat/>
    <w:rPr>
      <w:rFonts w:ascii="Times New Roman" w:eastAsia="宋体" w:hAnsi="Times New Roman" w:cs="Times New Roman"/>
      <w:sz w:val="18"/>
      <w:szCs w:val="18"/>
    </w:rPr>
  </w:style>
  <w:style w:type="paragraph" w:customStyle="1" w:styleId="1d">
    <w:name w:val="页脚1"/>
    <w:basedOn w:val="a"/>
    <w:link w:val="Chare"/>
    <w:uiPriority w:val="99"/>
    <w:qFormat/>
    <w:pPr>
      <w:tabs>
        <w:tab w:val="center" w:pos="4153"/>
        <w:tab w:val="right" w:pos="8306"/>
      </w:tabs>
      <w:jc w:val="left"/>
    </w:pPr>
    <w:rPr>
      <w:sz w:val="18"/>
      <w:szCs w:val="18"/>
    </w:rPr>
  </w:style>
  <w:style w:type="character" w:customStyle="1" w:styleId="Chare">
    <w:name w:val="页脚 Char"/>
    <w:link w:val="1d"/>
    <w:uiPriority w:val="99"/>
    <w:qFormat/>
    <w:rPr>
      <w:rFonts w:ascii="Times New Roman" w:eastAsia="宋体" w:hAnsi="Times New Roman" w:cs="Times New Roman"/>
      <w:sz w:val="18"/>
      <w:szCs w:val="18"/>
    </w:rPr>
  </w:style>
  <w:style w:type="paragraph" w:customStyle="1" w:styleId="1e">
    <w:name w:val="页眉1"/>
    <w:basedOn w:val="a"/>
    <w:link w:val="Charf"/>
    <w:qFormat/>
    <w:pPr>
      <w:pBdr>
        <w:bottom w:val="single" w:sz="6" w:space="1" w:color="000000"/>
      </w:pBdr>
      <w:tabs>
        <w:tab w:val="center" w:pos="4153"/>
        <w:tab w:val="right" w:pos="8306"/>
      </w:tabs>
      <w:jc w:val="center"/>
    </w:pPr>
    <w:rPr>
      <w:sz w:val="18"/>
      <w:szCs w:val="18"/>
    </w:rPr>
  </w:style>
  <w:style w:type="character" w:customStyle="1" w:styleId="Charf">
    <w:name w:val="页眉 Char"/>
    <w:link w:val="1e"/>
    <w:qFormat/>
    <w:rPr>
      <w:rFonts w:ascii="Times New Roman" w:eastAsia="宋体" w:hAnsi="Times New Roman" w:cs="Times New Roman"/>
      <w:sz w:val="18"/>
      <w:szCs w:val="18"/>
    </w:rPr>
  </w:style>
  <w:style w:type="paragraph" w:customStyle="1" w:styleId="111">
    <w:name w:val="目录 11"/>
    <w:basedOn w:val="a"/>
    <w:next w:val="a"/>
    <w:semiHidden/>
    <w:qFormat/>
    <w:pPr>
      <w:tabs>
        <w:tab w:val="right" w:leader="dot" w:pos="8720"/>
      </w:tabs>
      <w:spacing w:before="120" w:after="120" w:line="400" w:lineRule="exact"/>
      <w:jc w:val="left"/>
    </w:pPr>
    <w:rPr>
      <w:rFonts w:ascii="宋体" w:hAnsi="宋体"/>
      <w:caps/>
      <w:sz w:val="24"/>
      <w:szCs w:val="24"/>
    </w:rPr>
  </w:style>
  <w:style w:type="paragraph" w:customStyle="1" w:styleId="410">
    <w:name w:val="目录 41"/>
    <w:basedOn w:val="a"/>
    <w:next w:val="a"/>
    <w:semiHidden/>
    <w:qFormat/>
    <w:pPr>
      <w:ind w:left="630"/>
      <w:jc w:val="left"/>
    </w:pPr>
  </w:style>
  <w:style w:type="paragraph" w:customStyle="1" w:styleId="1f">
    <w:name w:val="列表1"/>
    <w:basedOn w:val="a"/>
    <w:qFormat/>
    <w:pPr>
      <w:ind w:left="200" w:hanging="200"/>
    </w:pPr>
  </w:style>
  <w:style w:type="paragraph" w:customStyle="1" w:styleId="610">
    <w:name w:val="目录 61"/>
    <w:basedOn w:val="a"/>
    <w:next w:val="a"/>
    <w:semiHidden/>
    <w:qFormat/>
    <w:pPr>
      <w:ind w:left="1050"/>
      <w:jc w:val="left"/>
    </w:pPr>
  </w:style>
  <w:style w:type="paragraph" w:customStyle="1" w:styleId="313">
    <w:name w:val="正文文本缩进 31"/>
    <w:basedOn w:val="a"/>
    <w:link w:val="3Char2"/>
    <w:qFormat/>
    <w:pPr>
      <w:ind w:left="645" w:firstLine="645"/>
    </w:pPr>
    <w:rPr>
      <w:rFonts w:ascii="Arial" w:eastAsia="仿宋_GB2312" w:hAnsi="Arial" w:cs="Arial"/>
      <w:color w:val="FFFF00"/>
      <w:sz w:val="32"/>
      <w:szCs w:val="32"/>
    </w:rPr>
  </w:style>
  <w:style w:type="character" w:customStyle="1" w:styleId="3Char2">
    <w:name w:val="正文文本缩进 3 Char"/>
    <w:link w:val="313"/>
    <w:qFormat/>
    <w:rPr>
      <w:rFonts w:ascii="Arial" w:eastAsia="仿宋_GB2312" w:hAnsi="Arial" w:cs="Arial"/>
      <w:color w:val="FFFF00"/>
      <w:sz w:val="32"/>
      <w:szCs w:val="32"/>
    </w:rPr>
  </w:style>
  <w:style w:type="paragraph" w:customStyle="1" w:styleId="1f0">
    <w:name w:val="图表目录1"/>
    <w:basedOn w:val="a"/>
    <w:next w:val="a"/>
    <w:semiHidden/>
    <w:qFormat/>
    <w:pPr>
      <w:ind w:left="840" w:hanging="420"/>
    </w:pPr>
  </w:style>
  <w:style w:type="paragraph" w:customStyle="1" w:styleId="212">
    <w:name w:val="目录 21"/>
    <w:basedOn w:val="a"/>
    <w:next w:val="a"/>
    <w:semiHidden/>
    <w:qFormat/>
    <w:pPr>
      <w:ind w:left="210"/>
      <w:jc w:val="left"/>
    </w:pPr>
    <w:rPr>
      <w:smallCaps/>
      <w:szCs w:val="24"/>
    </w:rPr>
  </w:style>
  <w:style w:type="paragraph" w:customStyle="1" w:styleId="910">
    <w:name w:val="目录 91"/>
    <w:basedOn w:val="a"/>
    <w:next w:val="a"/>
    <w:semiHidden/>
    <w:qFormat/>
    <w:pPr>
      <w:ind w:left="1680"/>
      <w:jc w:val="left"/>
    </w:pPr>
  </w:style>
  <w:style w:type="paragraph" w:customStyle="1" w:styleId="213">
    <w:name w:val="正文文本 21"/>
    <w:basedOn w:val="a"/>
    <w:link w:val="2Char2"/>
    <w:qFormat/>
    <w:pPr>
      <w:widowControl/>
      <w:jc w:val="center"/>
    </w:pPr>
    <w:rPr>
      <w:rFonts w:ascii="楷体_GB2312" w:eastAsia="楷体_GB2312"/>
      <w:sz w:val="28"/>
      <w:szCs w:val="28"/>
    </w:rPr>
  </w:style>
  <w:style w:type="character" w:customStyle="1" w:styleId="2Char2">
    <w:name w:val="正文文本 2 Char"/>
    <w:link w:val="213"/>
    <w:qFormat/>
    <w:rPr>
      <w:rFonts w:ascii="楷体_GB2312" w:eastAsia="楷体_GB2312" w:hAnsi="Times New Roman" w:cs="Times New Roman"/>
      <w:sz w:val="28"/>
      <w:szCs w:val="28"/>
    </w:rPr>
  </w:style>
  <w:style w:type="paragraph" w:customStyle="1" w:styleId="1f1">
    <w:name w:val="普通(网站)1"/>
    <w:basedOn w:val="a"/>
    <w:uiPriority w:val="99"/>
    <w:qFormat/>
    <w:pPr>
      <w:widowControl/>
      <w:spacing w:before="100" w:beforeAutospacing="1" w:after="100" w:afterAutospacing="1"/>
      <w:jc w:val="left"/>
    </w:pPr>
    <w:rPr>
      <w:rFonts w:ascii="宋体" w:hAnsi="宋体" w:cs="宋体"/>
      <w:sz w:val="24"/>
      <w:szCs w:val="24"/>
    </w:rPr>
  </w:style>
  <w:style w:type="paragraph" w:customStyle="1" w:styleId="112">
    <w:name w:val="索引 11"/>
    <w:basedOn w:val="a"/>
    <w:next w:val="a"/>
    <w:semiHidden/>
    <w:qFormat/>
    <w:pPr>
      <w:spacing w:line="240" w:lineRule="atLeast"/>
    </w:pPr>
    <w:rPr>
      <w:b/>
      <w:bCs/>
    </w:rPr>
  </w:style>
  <w:style w:type="paragraph" w:customStyle="1" w:styleId="1f2">
    <w:name w:val="批注主题1"/>
    <w:basedOn w:val="17"/>
    <w:next w:val="17"/>
    <w:link w:val="Charf0"/>
    <w:semiHidden/>
    <w:qFormat/>
    <w:rPr>
      <w:b/>
      <w:bCs/>
    </w:rPr>
  </w:style>
  <w:style w:type="character" w:customStyle="1" w:styleId="Charf0">
    <w:name w:val="批注主题 Char"/>
    <w:link w:val="1f2"/>
    <w:semiHidden/>
    <w:qFormat/>
    <w:rPr>
      <w:rFonts w:ascii="Times New Roman" w:eastAsia="宋体" w:hAnsi="Times New Roman" w:cs="Times New Roman"/>
      <w:b/>
      <w:bCs/>
      <w:szCs w:val="21"/>
    </w:rPr>
  </w:style>
  <w:style w:type="paragraph" w:customStyle="1" w:styleId="1f3">
    <w:name w:val="正文首行缩进1"/>
    <w:basedOn w:val="a"/>
    <w:link w:val="Charf1"/>
    <w:qFormat/>
    <w:pPr>
      <w:spacing w:line="360" w:lineRule="auto"/>
      <w:ind w:firstLine="200"/>
    </w:pPr>
    <w:rPr>
      <w:rFonts w:ascii="仿宋_GB2312" w:eastAsia="仿宋_GB2312"/>
      <w:sz w:val="30"/>
      <w:szCs w:val="30"/>
    </w:rPr>
  </w:style>
  <w:style w:type="character" w:customStyle="1" w:styleId="Charf1">
    <w:name w:val="正文首行缩进 Char"/>
    <w:link w:val="1f3"/>
    <w:qFormat/>
    <w:rPr>
      <w:rFonts w:ascii="仿宋_GB2312" w:eastAsia="仿宋_GB2312" w:hAnsi="Times New Roman" w:cs="Times New Roman"/>
      <w:sz w:val="30"/>
      <w:szCs w:val="30"/>
    </w:rPr>
  </w:style>
  <w:style w:type="paragraph" w:customStyle="1" w:styleId="214">
    <w:name w:val="正文首行缩进 21"/>
    <w:basedOn w:val="19"/>
    <w:link w:val="2Char3"/>
    <w:qFormat/>
    <w:pPr>
      <w:spacing w:line="360" w:lineRule="auto"/>
      <w:ind w:firstLine="420"/>
    </w:pPr>
    <w:rPr>
      <w:rFonts w:ascii="宋体" w:eastAsia="宋体" w:hAnsi="宋体"/>
      <w:sz w:val="21"/>
      <w:szCs w:val="20"/>
    </w:rPr>
  </w:style>
  <w:style w:type="character" w:customStyle="1" w:styleId="2Char3">
    <w:name w:val="正文首行缩进 2 Char"/>
    <w:link w:val="214"/>
    <w:qFormat/>
    <w:rPr>
      <w:rFonts w:ascii="宋体" w:eastAsia="宋体" w:hAnsi="宋体" w:cs="Times New Roman"/>
      <w:sz w:val="32"/>
      <w:szCs w:val="20"/>
    </w:rPr>
  </w:style>
  <w:style w:type="table" w:customStyle="1" w:styleId="1f4">
    <w:name w:val="网格型1"/>
    <w:basedOn w:val="15"/>
    <w:qFormat/>
    <w:pPr>
      <w:widowControl w:val="0"/>
      <w:jc w:val="both"/>
    </w:pPr>
    <w:tblPr>
      <w:tblCellMar>
        <w:top w:w="0" w:type="dxa"/>
        <w:left w:w="0" w:type="dxa"/>
        <w:bottom w:w="0" w:type="dxa"/>
        <w:right w:w="0" w:type="dxa"/>
      </w:tblCellMar>
    </w:tblPr>
  </w:style>
  <w:style w:type="character" w:customStyle="1" w:styleId="1f5">
    <w:name w:val="要点1"/>
    <w:qFormat/>
    <w:rPr>
      <w:b/>
      <w:bCs/>
    </w:rPr>
  </w:style>
  <w:style w:type="character" w:customStyle="1" w:styleId="1f6">
    <w:name w:val="页码1"/>
    <w:qFormat/>
  </w:style>
  <w:style w:type="character" w:customStyle="1" w:styleId="1f7">
    <w:name w:val="已访问的超链接1"/>
    <w:qFormat/>
    <w:rPr>
      <w:color w:val="800080"/>
      <w:u w:val="single"/>
    </w:rPr>
  </w:style>
  <w:style w:type="character" w:customStyle="1" w:styleId="1f8">
    <w:name w:val="超链接1"/>
    <w:qFormat/>
    <w:rPr>
      <w:color w:val="0000FF"/>
      <w:u w:val="single"/>
    </w:rPr>
  </w:style>
  <w:style w:type="character" w:customStyle="1" w:styleId="1f9">
    <w:name w:val="批注引用1"/>
    <w:semiHidden/>
    <w:qFormat/>
    <w:rPr>
      <w:sz w:val="21"/>
      <w:szCs w:val="21"/>
    </w:rPr>
  </w:style>
  <w:style w:type="character" w:customStyle="1" w:styleId="font5Char">
    <w:name w:val="font5 Char"/>
    <w:qFormat/>
    <w:rPr>
      <w:rFonts w:ascii="宋体" w:eastAsia="宋体" w:hAnsi="宋体"/>
      <w:sz w:val="28"/>
      <w:szCs w:val="28"/>
      <w:lang w:val="en-US" w:eastAsia="zh-CN" w:bidi="ar-SA"/>
    </w:rPr>
  </w:style>
  <w:style w:type="character" w:customStyle="1" w:styleId="Charf2">
    <w:name w:val="二级目录 Char"/>
    <w:link w:val="afa"/>
    <w:qFormat/>
    <w:rPr>
      <w:rFonts w:ascii="Calibri" w:hAnsi="Calibri"/>
      <w:b/>
      <w:sz w:val="30"/>
      <w:szCs w:val="28"/>
    </w:rPr>
  </w:style>
  <w:style w:type="paragraph" w:customStyle="1" w:styleId="afa">
    <w:name w:val="二级目录"/>
    <w:next w:val="a"/>
    <w:link w:val="Charf2"/>
    <w:qFormat/>
    <w:pPr>
      <w:tabs>
        <w:tab w:val="left" w:pos="907"/>
        <w:tab w:val="left" w:pos="1145"/>
      </w:tabs>
      <w:ind w:left="907" w:hanging="907"/>
      <w:outlineLvl w:val="1"/>
    </w:pPr>
    <w:rPr>
      <w:rFonts w:ascii="Calibri" w:hAnsi="Calibri"/>
      <w:b/>
      <w:sz w:val="30"/>
      <w:szCs w:val="28"/>
    </w:rPr>
  </w:style>
  <w:style w:type="character" w:customStyle="1" w:styleId="Charf3">
    <w:name w:val="列出段落 Char"/>
    <w:link w:val="1fa"/>
    <w:qFormat/>
    <w:rPr>
      <w:rFonts w:ascii="Calibri" w:hAnsi="Calibri"/>
      <w:sz w:val="24"/>
      <w:szCs w:val="24"/>
      <w:lang w:eastAsia="en-US" w:bidi="en-US"/>
    </w:rPr>
  </w:style>
  <w:style w:type="paragraph" w:customStyle="1" w:styleId="1fa">
    <w:name w:val="列出段落1"/>
    <w:basedOn w:val="a"/>
    <w:link w:val="Charf3"/>
    <w:qFormat/>
    <w:pPr>
      <w:widowControl/>
      <w:ind w:left="720"/>
      <w:contextualSpacing/>
      <w:jc w:val="left"/>
    </w:pPr>
    <w:rPr>
      <w:rFonts w:ascii="Calibri" w:hAnsi="Calibri"/>
      <w:sz w:val="24"/>
      <w:szCs w:val="24"/>
      <w:lang w:eastAsia="en-US" w:bidi="en-US"/>
    </w:rPr>
  </w:style>
  <w:style w:type="paragraph" w:customStyle="1" w:styleId="BodyTextch">
    <w:name w:val="Body Text(ch)"/>
    <w:basedOn w:val="a"/>
    <w:next w:val="18"/>
    <w:qFormat/>
    <w:pPr>
      <w:spacing w:after="120"/>
    </w:pPr>
    <w:rPr>
      <w:rFonts w:ascii="宋体" w:hAnsi="Arial"/>
      <w:bCs/>
      <w:iCs/>
      <w:szCs w:val="24"/>
    </w:rPr>
  </w:style>
  <w:style w:type="paragraph" w:customStyle="1" w:styleId="xl27">
    <w:name w:val="xl27"/>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6">
    <w:name w:val="xl2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f4">
    <w:name w:val="Char"/>
    <w:basedOn w:val="a"/>
    <w:qFormat/>
    <w:pPr>
      <w:tabs>
        <w:tab w:val="left" w:pos="360"/>
      </w:tabs>
      <w:ind w:firstLine="200"/>
    </w:pPr>
    <w:rPr>
      <w:sz w:val="28"/>
      <w:szCs w:val="30"/>
    </w:rPr>
  </w:style>
  <w:style w:type="paragraph" w:customStyle="1" w:styleId="Char13">
    <w:name w:val="Char1"/>
    <w:basedOn w:val="16"/>
    <w:qFormat/>
    <w:rPr>
      <w:rFonts w:ascii="Tahoma" w:hAnsi="Tahoma"/>
      <w:sz w:val="24"/>
      <w:szCs w:val="24"/>
    </w:rPr>
  </w:style>
  <w:style w:type="paragraph" w:customStyle="1" w:styleId="afb">
    <w:name w:val="普通正文"/>
    <w:basedOn w:val="a"/>
    <w:qFormat/>
    <w:pPr>
      <w:spacing w:before="120" w:after="120" w:line="360" w:lineRule="auto"/>
      <w:ind w:firstLine="480"/>
      <w:jc w:val="left"/>
    </w:pPr>
    <w:rPr>
      <w:rFonts w:ascii="Arial" w:hAnsi="Arial"/>
      <w:sz w:val="24"/>
      <w:szCs w:val="24"/>
    </w:rPr>
  </w:style>
  <w:style w:type="paragraph" w:customStyle="1" w:styleId="tablelines">
    <w:name w:val="table_lines"/>
    <w:basedOn w:val="a"/>
    <w:qFormat/>
    <w:pPr>
      <w:widowControl/>
      <w:jc w:val="left"/>
    </w:pPr>
    <w:rPr>
      <w:sz w:val="20"/>
      <w:szCs w:val="20"/>
      <w:lang w:val="de-DE" w:eastAsia="de-DE"/>
    </w:rPr>
  </w:style>
  <w:style w:type="paragraph" w:customStyle="1" w:styleId="1">
    <w:name w:val="附录1"/>
    <w:qFormat/>
    <w:pPr>
      <w:numPr>
        <w:numId w:val="2"/>
      </w:numPr>
      <w:spacing w:before="240" w:line="600" w:lineRule="atLeast"/>
    </w:pPr>
    <w:rPr>
      <w:b/>
      <w:i/>
      <w:sz w:val="28"/>
    </w:rPr>
  </w:style>
  <w:style w:type="paragraph" w:customStyle="1" w:styleId="font7">
    <w:name w:val="font7"/>
    <w:basedOn w:val="a"/>
    <w:qFormat/>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16"/>
    <w:qFormat/>
    <w:pPr>
      <w:spacing w:line="360" w:lineRule="auto"/>
    </w:pPr>
    <w:rPr>
      <w:rFonts w:ascii="Tahoma" w:hAnsi="Tahoma"/>
      <w:sz w:val="24"/>
      <w:szCs w:val="24"/>
    </w:rPr>
  </w:style>
  <w:style w:type="paragraph" w:customStyle="1" w:styleId="22">
    <w:name w:val="列出段落2"/>
    <w:basedOn w:val="a"/>
    <w:qFormat/>
    <w:pPr>
      <w:widowControl/>
      <w:ind w:left="720"/>
      <w:contextualSpacing/>
      <w:jc w:val="left"/>
    </w:pPr>
    <w:rPr>
      <w:rFonts w:ascii="Calibri" w:hAnsi="Calibri"/>
      <w:sz w:val="24"/>
      <w:szCs w:val="24"/>
      <w:lang w:eastAsia="en-US" w:bidi="en-US"/>
    </w:rPr>
  </w:style>
  <w:style w:type="paragraph" w:customStyle="1" w:styleId="42">
    <w:name w:val="4"/>
    <w:basedOn w:val="a"/>
    <w:next w:val="313"/>
    <w:qFormat/>
    <w:pPr>
      <w:spacing w:line="360" w:lineRule="auto"/>
      <w:ind w:firstLine="420"/>
    </w:pPr>
    <w:rPr>
      <w:color w:val="FF0000"/>
      <w:sz w:val="24"/>
      <w:szCs w:val="24"/>
    </w:rPr>
  </w:style>
  <w:style w:type="paragraph" w:customStyle="1" w:styleId="Web">
    <w:name w:val="普通 (Web)"/>
    <w:basedOn w:val="a"/>
    <w:qFormat/>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
    <w:qFormat/>
    <w:pPr>
      <w:spacing w:line="360" w:lineRule="auto"/>
    </w:pPr>
    <w:rPr>
      <w:sz w:val="24"/>
      <w:szCs w:val="20"/>
    </w:rPr>
  </w:style>
  <w:style w:type="paragraph" w:customStyle="1" w:styleId="10">
    <w:name w:val="样式1"/>
    <w:basedOn w:val="a"/>
    <w:qFormat/>
    <w:pPr>
      <w:numPr>
        <w:numId w:val="3"/>
      </w:numPr>
    </w:pPr>
    <w:rPr>
      <w:rFonts w:ascii="宋体" w:hAnsi="宋体"/>
    </w:rPr>
  </w:style>
  <w:style w:type="paragraph" w:customStyle="1" w:styleId="font6">
    <w:name w:val="font6"/>
    <w:basedOn w:val="a"/>
    <w:qFormat/>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c">
    <w:name w:val="图标"/>
    <w:basedOn w:val="a"/>
    <w:next w:val="a"/>
    <w:qFormat/>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2">
    <w:name w:val="标题3"/>
    <w:basedOn w:val="a"/>
    <w:next w:val="a"/>
    <w:qFormat/>
    <w:pPr>
      <w:spacing w:line="590" w:lineRule="atLeast"/>
      <w:ind w:firstLine="624"/>
    </w:pPr>
    <w:rPr>
      <w:rFonts w:ascii="方正黑体_GBK" w:eastAsia="方正黑体_GBK"/>
      <w:sz w:val="32"/>
      <w:szCs w:val="32"/>
    </w:rPr>
  </w:style>
  <w:style w:type="paragraph" w:customStyle="1" w:styleId="xl24">
    <w:name w:val="xl24"/>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9">
    <w:name w:val="xl29"/>
    <w:basedOn w:val="a"/>
    <w:qFormat/>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sz w:val="20"/>
      <w:szCs w:val="20"/>
      <w:lang w:eastAsia="en-US"/>
    </w:rPr>
  </w:style>
  <w:style w:type="paragraph" w:customStyle="1" w:styleId="xl28">
    <w:name w:val="xl28"/>
    <w:basedOn w:val="a"/>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1">
    <w:name w:val="Char Char Char Char Char Char Char Char1"/>
    <w:basedOn w:val="a"/>
    <w:qFormat/>
    <w:pPr>
      <w:widowControl/>
      <w:spacing w:after="160" w:line="240" w:lineRule="exact"/>
      <w:jc w:val="left"/>
    </w:pPr>
    <w:rPr>
      <w:rFonts w:ascii="Verdana" w:hAnsi="Verdana"/>
      <w:sz w:val="20"/>
      <w:szCs w:val="20"/>
      <w:lang w:eastAsia="en-US"/>
    </w:rPr>
  </w:style>
  <w:style w:type="paragraph" w:customStyle="1" w:styleId="xl30">
    <w:name w:val="xl30"/>
    <w:basedOn w:val="a"/>
    <w:qFormat/>
    <w:pPr>
      <w:widowControl/>
      <w:spacing w:before="100" w:beforeAutospacing="1" w:after="100" w:afterAutospacing="1"/>
      <w:jc w:val="center"/>
    </w:pPr>
    <w:rPr>
      <w:rFonts w:ascii="宋体" w:hAnsi="宋体"/>
      <w:b/>
      <w:bCs/>
      <w:sz w:val="36"/>
      <w:szCs w:val="36"/>
    </w:rPr>
  </w:style>
  <w:style w:type="paragraph" w:customStyle="1" w:styleId="CharCharCharChar1">
    <w:name w:val="Char Char Char Char1"/>
    <w:basedOn w:val="16"/>
    <w:qFormat/>
    <w:pPr>
      <w:spacing w:line="360" w:lineRule="auto"/>
    </w:pPr>
    <w:rPr>
      <w:rFonts w:ascii="Tahoma" w:hAnsi="Tahoma"/>
      <w:sz w:val="24"/>
      <w:szCs w:val="24"/>
    </w:rPr>
  </w:style>
  <w:style w:type="paragraph" w:customStyle="1" w:styleId="table1stline">
    <w:name w:val="table_1stline"/>
    <w:basedOn w:val="a"/>
    <w:qFormat/>
    <w:pPr>
      <w:widowControl/>
      <w:spacing w:before="120"/>
      <w:jc w:val="left"/>
    </w:pPr>
    <w:rPr>
      <w:bCs/>
      <w:sz w:val="20"/>
      <w:szCs w:val="20"/>
      <w:lang w:val="de-DE" w:eastAsia="de-DE"/>
    </w:rPr>
  </w:style>
  <w:style w:type="paragraph" w:customStyle="1" w:styleId="font5">
    <w:name w:val="font5"/>
    <w:basedOn w:val="a"/>
    <w:qFormat/>
    <w:pPr>
      <w:widowControl/>
      <w:spacing w:before="100" w:beforeAutospacing="1" w:after="100" w:afterAutospacing="1"/>
      <w:jc w:val="left"/>
    </w:pPr>
    <w:rPr>
      <w:rFonts w:ascii="宋体" w:hAnsi="宋体" w:hint="eastAsia"/>
      <w:sz w:val="28"/>
      <w:szCs w:val="28"/>
    </w:rPr>
  </w:style>
  <w:style w:type="paragraph" w:customStyle="1" w:styleId="1fb">
    <w:name w:val="标题1"/>
    <w:basedOn w:val="a"/>
    <w:next w:val="a"/>
    <w:qFormat/>
    <w:pPr>
      <w:tabs>
        <w:tab w:val="left" w:pos="9193"/>
        <w:tab w:val="left" w:pos="9827"/>
      </w:tabs>
      <w:spacing w:line="700" w:lineRule="atLeast"/>
      <w:jc w:val="center"/>
    </w:pPr>
    <w:rPr>
      <w:rFonts w:ascii="方正小标宋_GBK" w:eastAsia="方正小标宋_GBK"/>
      <w:sz w:val="44"/>
      <w:szCs w:val="20"/>
    </w:rPr>
  </w:style>
  <w:style w:type="paragraph" w:customStyle="1" w:styleId="1fc">
    <w:name w:val="修订1"/>
    <w:uiPriority w:val="99"/>
    <w:semiHidden/>
    <w:qFormat/>
    <w:rPr>
      <w:sz w:val="21"/>
      <w:szCs w:val="21"/>
    </w:rPr>
  </w:style>
  <w:style w:type="paragraph" w:customStyle="1" w:styleId="1fd">
    <w:name w:val="无间隔1"/>
    <w:uiPriority w:val="99"/>
    <w:qFormat/>
    <w:pPr>
      <w:widowControl w:val="0"/>
      <w:jc w:val="both"/>
    </w:pPr>
    <w:rPr>
      <w:sz w:val="21"/>
      <w:szCs w:val="21"/>
    </w:rPr>
  </w:style>
  <w:style w:type="character" w:customStyle="1" w:styleId="font41">
    <w:name w:val="font41"/>
    <w:qFormat/>
    <w:rPr>
      <w:rFonts w:ascii="Times New Roman" w:hAnsi="Times New Roman" w:cs="Times New Roman"/>
      <w:color w:val="000000"/>
      <w:sz w:val="20"/>
      <w:szCs w:val="20"/>
      <w:u w:val="none"/>
    </w:rPr>
  </w:style>
  <w:style w:type="character" w:customStyle="1" w:styleId="font21">
    <w:name w:val="font21"/>
    <w:qFormat/>
    <w:rPr>
      <w:rFonts w:ascii="宋体" w:eastAsia="宋体" w:hAnsi="宋体" w:cs="宋体" w:hint="eastAsia"/>
      <w:b/>
      <w:bCs/>
      <w:color w:val="000000"/>
      <w:sz w:val="20"/>
      <w:szCs w:val="20"/>
      <w:u w:val="none"/>
    </w:rPr>
  </w:style>
  <w:style w:type="character" w:customStyle="1" w:styleId="font31">
    <w:name w:val="font31"/>
    <w:qFormat/>
    <w:rPr>
      <w:rFonts w:ascii="Times New Roman" w:hAnsi="Times New Roman" w:cs="Times New Roman"/>
      <w:color w:val="000000"/>
      <w:sz w:val="20"/>
      <w:szCs w:val="20"/>
      <w:u w:val="none"/>
    </w:rPr>
  </w:style>
  <w:style w:type="paragraph" w:customStyle="1" w:styleId="113">
    <w:name w:val="正文文本缩进11"/>
    <w:basedOn w:val="a"/>
    <w:next w:val="a"/>
    <w:qFormat/>
    <w:pPr>
      <w:spacing w:line="400" w:lineRule="exact"/>
      <w:ind w:firstLine="540"/>
    </w:pPr>
  </w:style>
  <w:style w:type="character" w:customStyle="1" w:styleId="Char1">
    <w:name w:val="批注文字 Char1"/>
    <w:link w:val="a4"/>
    <w:uiPriority w:val="99"/>
    <w:semiHidden/>
    <w:qFormat/>
    <w:rPr>
      <w:sz w:val="21"/>
      <w:szCs w:val="21"/>
    </w:rPr>
  </w:style>
  <w:style w:type="character" w:customStyle="1" w:styleId="Char12">
    <w:name w:val="批注主题 Char1"/>
    <w:link w:val="af"/>
    <w:uiPriority w:val="99"/>
    <w:semiHidden/>
    <w:qFormat/>
    <w:rPr>
      <w:b/>
      <w:bCs/>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6.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5.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4098"/>
    <customShpInfo spid="_x0000_s4097"/>
    <customShpInfo spid="_x0000_s4100"/>
    <customShpInfo spid="_x0000_s409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2819</TotalTime>
  <Pages>46</Pages>
  <Words>4701</Words>
  <Characters>26796</Characters>
  <Application>Microsoft Office Word</Application>
  <DocSecurity>0</DocSecurity>
  <Lines>223</Lines>
  <Paragraphs>62</Paragraphs>
  <ScaleCrop>false</ScaleCrop>
  <Company>Micro</Company>
  <LinksUpToDate>false</LinksUpToDate>
  <CharactersWithSpaces>31435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王艳</cp:lastModifiedBy>
  <cp:revision>100</cp:revision>
  <cp:lastPrinted>2026-08-19T01:46:00Z</cp:lastPrinted>
  <dcterms:created xsi:type="dcterms:W3CDTF">2023-03-16T02:16:00Z</dcterms:created>
  <dcterms:modified xsi:type="dcterms:W3CDTF">2026-08-21T00:40:00Z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eyJoZGlkIjoiYzdkZDM1NjZmMmU0ZGZhMzc2ZTNhYWY4MjQ4ZThlZjQiLCJ1c2VySWQiOiI2NDUyNTY4ODcifQ==</vt:lpwstr>
  </property>
  <property fmtid="{D5CDD505-2E9C-101B-9397-08002B2CF9AE}" pid="3" name="KSOProductBuildVer">
    <vt:lpwstr>2052-12.1.0.28043</vt:lpwstr>
  </property>
  <property fmtid="{D5CDD505-2E9C-101B-9397-08002B2CF9AE}" pid="4" name="ICV">
    <vt:lpwstr>CE447ACFC7D442F5869170EB2CF9C89F_12</vt:lpwstr>
  </property>
</Properties>
</file>