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360" w:lineRule="auto"/>
        <w:jc w:val="right"/>
        <w:rPr>
          <w:rFonts w:hint="eastAsia" w:ascii="仿宋" w:hAnsi="仿宋" w:eastAsia="仿宋" w:cs="仿宋"/>
          <w:b/>
          <w:bCs/>
          <w:color w:val="000000" w:themeColor="text1"/>
          <w:sz w:val="84"/>
          <w:szCs w:val="24"/>
          <w:highlight w:val="none"/>
          <w14:textFill>
            <w14:solidFill>
              <w14:schemeClr w14:val="tx1"/>
            </w14:solidFill>
          </w14:textFill>
        </w:rPr>
      </w:pPr>
    </w:p>
    <w:p>
      <w:pPr>
        <w:spacing w:before="120" w:after="120" w:line="360" w:lineRule="auto"/>
        <w:ind w:left="0" w:firstLine="0"/>
        <w:jc w:val="center"/>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b/>
          <w:bCs/>
          <w:color w:val="000000" w:themeColor="text1"/>
          <w:sz w:val="84"/>
          <w:szCs w:val="24"/>
          <w:highlight w:val="none"/>
          <w14:textFill>
            <w14:solidFill>
              <w14:schemeClr w14:val="tx1"/>
            </w14:solidFill>
          </w14:textFill>
        </w:rPr>
        <w:t>竞争性磋商文件</w:t>
      </w:r>
    </w:p>
    <w:p>
      <w:pPr>
        <w:spacing w:before="120" w:after="120" w:line="360" w:lineRule="auto"/>
        <w:ind w:left="0" w:firstLine="0"/>
        <w:jc w:val="center"/>
        <w:rPr>
          <w:rFonts w:hint="eastAsia" w:ascii="仿宋" w:hAnsi="仿宋" w:eastAsia="仿宋" w:cs="仿宋"/>
          <w:b/>
          <w:bCs/>
          <w:color w:val="000000" w:themeColor="text1"/>
          <w:sz w:val="36"/>
          <w:szCs w:val="36"/>
          <w:highlight w:val="none"/>
          <w:u w:val="single"/>
          <w:lang w:eastAsia="zh-CN"/>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项目名称：</w:t>
      </w:r>
      <w:r>
        <w:rPr>
          <w:rFonts w:hint="eastAsia" w:ascii="仿宋" w:hAnsi="仿宋" w:cs="仿宋"/>
          <w:b/>
          <w:bCs/>
          <w:color w:val="000000" w:themeColor="text1"/>
          <w:sz w:val="36"/>
          <w:szCs w:val="36"/>
          <w:highlight w:val="none"/>
          <w:lang w:eastAsia="zh-CN"/>
          <w14:textFill>
            <w14:solidFill>
              <w14:schemeClr w14:val="tx1"/>
            </w14:solidFill>
          </w14:textFill>
        </w:rPr>
        <w:t>“登临计划--第二届中国戏剧经典保留剧目展演”项目</w:t>
      </w:r>
    </w:p>
    <w:p>
      <w:pPr>
        <w:spacing w:before="120" w:after="120" w:line="360" w:lineRule="auto"/>
        <w:ind w:left="0" w:firstLine="0"/>
        <w:jc w:val="center"/>
        <w:rPr>
          <w:rFonts w:hint="eastAsia" w:ascii="仿宋" w:hAnsi="仿宋" w:eastAsia="仿宋" w:cs="仿宋"/>
          <w:b/>
          <w:bCs/>
          <w:color w:val="000000" w:themeColor="text1"/>
          <w:sz w:val="36"/>
          <w:szCs w:val="36"/>
          <w:highlight w:val="none"/>
          <w:lang w:eastAsia="zh-CN"/>
          <w14:textFill>
            <w14:solidFill>
              <w14:schemeClr w14:val="tx1"/>
            </w14:solidFill>
          </w14:textFill>
        </w:rPr>
      </w:pPr>
      <w:r>
        <w:rPr>
          <w:rFonts w:hint="eastAsia" w:ascii="仿宋" w:hAnsi="仿宋" w:eastAsia="仿宋" w:cs="仿宋"/>
          <w:b/>
          <w:bCs/>
          <w:color w:val="000000" w:themeColor="text1"/>
          <w:sz w:val="36"/>
          <w:szCs w:val="36"/>
          <w:highlight w:val="none"/>
          <w:lang w:val="en-US" w:eastAsia="zh-CN"/>
          <w14:textFill>
            <w14:solidFill>
              <w14:schemeClr w14:val="tx1"/>
            </w14:solidFill>
          </w14:textFill>
        </w:rPr>
        <w:t>项</w:t>
      </w:r>
      <w:r>
        <w:rPr>
          <w:rFonts w:hint="eastAsia" w:ascii="仿宋" w:hAnsi="仿宋" w:eastAsia="仿宋" w:cs="仿宋"/>
          <w:b/>
          <w:bCs/>
          <w:color w:val="000000" w:themeColor="text1"/>
          <w:sz w:val="36"/>
          <w:szCs w:val="36"/>
          <w:highlight w:val="none"/>
          <w14:textFill>
            <w14:solidFill>
              <w14:schemeClr w14:val="tx1"/>
            </w14:solidFill>
          </w14:textFill>
        </w:rPr>
        <w:t>目编号：</w:t>
      </w:r>
      <w:r>
        <w:rPr>
          <w:rFonts w:hint="eastAsia" w:ascii="仿宋" w:hAnsi="仿宋" w:cs="仿宋"/>
          <w:b/>
          <w:bCs/>
          <w:color w:val="000000" w:themeColor="text1"/>
          <w:sz w:val="36"/>
          <w:szCs w:val="36"/>
          <w:highlight w:val="none"/>
          <w:lang w:eastAsia="zh-CN"/>
          <w14:textFill>
            <w14:solidFill>
              <w14:schemeClr w14:val="tx1"/>
            </w14:solidFill>
          </w14:textFill>
        </w:rPr>
        <w:t>JSZC-320113-TJGL-C2026-0018</w:t>
      </w:r>
    </w:p>
    <w:p>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bookmarkStart w:id="217" w:name="_GoBack"/>
      <w:bookmarkEnd w:id="217"/>
    </w:p>
    <w:p>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pPr>
        <w:spacing w:line="360" w:lineRule="auto"/>
        <w:jc w:val="both"/>
        <w:rPr>
          <w:rFonts w:hint="eastAsia" w:ascii="仿宋" w:hAnsi="仿宋" w:eastAsia="仿宋" w:cs="仿宋"/>
          <w:color w:val="000000" w:themeColor="text1"/>
          <w:sz w:val="24"/>
          <w:szCs w:val="24"/>
          <w:highlight w:val="none"/>
          <w:lang w:eastAsia="zh-CN"/>
          <w14:textFill>
            <w14:solidFill>
              <w14:schemeClr w14:val="tx1"/>
            </w14:solidFill>
          </w14:textFill>
        </w:rPr>
      </w:pPr>
    </w:p>
    <w:p>
      <w:pPr>
        <w:pStyle w:val="21"/>
        <w:rPr>
          <w:rFonts w:hint="eastAsia" w:ascii="仿宋" w:hAnsi="仿宋" w:eastAsia="仿宋" w:cs="仿宋"/>
          <w:color w:val="000000" w:themeColor="text1"/>
          <w:sz w:val="24"/>
          <w:szCs w:val="24"/>
          <w:highlight w:val="none"/>
          <w:lang w:eastAsia="zh-CN"/>
          <w14:textFill>
            <w14:solidFill>
              <w14:schemeClr w14:val="tx1"/>
            </w14:solidFill>
          </w14:textFill>
        </w:rPr>
      </w:pPr>
    </w:p>
    <w:p>
      <w:pPr>
        <w:pStyle w:val="21"/>
        <w:rPr>
          <w:rFonts w:hint="eastAsia" w:ascii="仿宋" w:hAnsi="仿宋" w:eastAsia="仿宋" w:cs="仿宋"/>
          <w:color w:val="000000" w:themeColor="text1"/>
          <w:sz w:val="24"/>
          <w:szCs w:val="24"/>
          <w:highlight w:val="none"/>
          <w:lang w:eastAsia="zh-CN"/>
          <w14:textFill>
            <w14:solidFill>
              <w14:schemeClr w14:val="tx1"/>
            </w14:solidFill>
          </w14:textFill>
        </w:rPr>
      </w:pPr>
    </w:p>
    <w:p>
      <w:pPr>
        <w:pStyle w:val="21"/>
        <w:rPr>
          <w:rFonts w:hint="eastAsia" w:ascii="仿宋" w:hAnsi="仿宋" w:eastAsia="仿宋" w:cs="仿宋"/>
          <w:color w:val="000000" w:themeColor="text1"/>
          <w:sz w:val="24"/>
          <w:szCs w:val="24"/>
          <w:highlight w:val="none"/>
          <w:lang w:eastAsia="zh-CN"/>
          <w14:textFill>
            <w14:solidFill>
              <w14:schemeClr w14:val="tx1"/>
            </w14:solidFill>
          </w14:textFill>
        </w:rPr>
      </w:pPr>
    </w:p>
    <w:p>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pPr>
        <w:spacing w:line="360" w:lineRule="auto"/>
        <w:ind w:firstLine="1084"/>
        <w:jc w:val="left"/>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采 购 人：</w:t>
      </w:r>
      <w:r>
        <w:rPr>
          <w:rFonts w:hint="eastAsia" w:ascii="仿宋" w:hAnsi="仿宋" w:cs="仿宋"/>
          <w:b/>
          <w:color w:val="000000" w:themeColor="text1"/>
          <w:sz w:val="36"/>
          <w:szCs w:val="36"/>
          <w:highlight w:val="none"/>
          <w:lang w:eastAsia="zh-CN"/>
          <w14:textFill>
            <w14:solidFill>
              <w14:schemeClr w14:val="tx1"/>
            </w14:solidFill>
          </w14:textFill>
        </w:rPr>
        <w:t>中国共产党南京市栖霞区委员会宣传部</w:t>
      </w:r>
    </w:p>
    <w:p>
      <w:pPr>
        <w:spacing w:line="360" w:lineRule="auto"/>
        <w:ind w:firstLine="1084"/>
        <w:jc w:val="left"/>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招标代理：</w:t>
      </w:r>
      <w:r>
        <w:rPr>
          <w:rFonts w:hint="eastAsia" w:ascii="仿宋" w:hAnsi="仿宋" w:cs="仿宋"/>
          <w:b/>
          <w:color w:val="000000" w:themeColor="text1"/>
          <w:sz w:val="36"/>
          <w:szCs w:val="36"/>
          <w:highlight w:val="none"/>
          <w:lang w:eastAsia="zh-CN"/>
          <w14:textFill>
            <w14:solidFill>
              <w14:schemeClr w14:val="tx1"/>
            </w14:solidFill>
          </w14:textFill>
        </w:rPr>
        <w:t>南京通建项目管理咨询有限公司</w:t>
      </w:r>
    </w:p>
    <w:p>
      <w:pPr>
        <w:pStyle w:val="275"/>
        <w:ind w:left="0" w:firstLine="0"/>
        <w:jc w:val="both"/>
        <w:rPr>
          <w:rFonts w:hint="eastAsia" w:ascii="仿宋" w:hAnsi="仿宋" w:eastAsia="仿宋" w:cs="仿宋"/>
          <w:b/>
          <w:bCs/>
          <w:color w:val="000000" w:themeColor="text1"/>
          <w:sz w:val="32"/>
          <w:highlight w:val="none"/>
          <w:u w:val="none"/>
          <w14:textFill>
            <w14:solidFill>
              <w14:schemeClr w14:val="tx1"/>
            </w14:solidFill>
          </w14:textFill>
        </w:rPr>
      </w:pPr>
    </w:p>
    <w:p>
      <w:pPr>
        <w:pStyle w:val="275"/>
        <w:ind w:left="0" w:firstLine="0"/>
        <w:jc w:val="center"/>
        <w:rPr>
          <w:rFonts w:hint="eastAsia" w:ascii="仿宋" w:hAnsi="仿宋" w:eastAsia="仿宋" w:cs="仿宋"/>
          <w:b/>
          <w:bCs/>
          <w:color w:val="000000" w:themeColor="text1"/>
          <w:sz w:val="36"/>
          <w:szCs w:val="36"/>
          <w:highlight w:val="none"/>
          <w:u w:val="none"/>
          <w14:textFill>
            <w14:solidFill>
              <w14:schemeClr w14:val="tx1"/>
            </w14:solidFill>
          </w14:textFill>
        </w:rPr>
      </w:pPr>
      <w:r>
        <w:rPr>
          <w:rFonts w:hint="eastAsia" w:ascii="仿宋" w:hAnsi="仿宋" w:cs="仿宋"/>
          <w:b/>
          <w:bCs/>
          <w:color w:val="000000" w:themeColor="text1"/>
          <w:sz w:val="36"/>
          <w:szCs w:val="36"/>
          <w:highlight w:val="none"/>
          <w:u w:val="none"/>
          <w:lang w:val="en-US" w:eastAsia="zh-CN"/>
          <w14:textFill>
            <w14:solidFill>
              <w14:schemeClr w14:val="tx1"/>
            </w14:solidFill>
          </w14:textFill>
        </w:rPr>
        <w:t>2026</w:t>
      </w:r>
      <w:r>
        <w:rPr>
          <w:rFonts w:hint="eastAsia" w:ascii="仿宋" w:hAnsi="仿宋" w:eastAsia="仿宋" w:cs="仿宋"/>
          <w:b/>
          <w:bCs/>
          <w:color w:val="000000" w:themeColor="text1"/>
          <w:sz w:val="36"/>
          <w:szCs w:val="36"/>
          <w:highlight w:val="none"/>
          <w:u w:val="none"/>
          <w14:textFill>
            <w14:solidFill>
              <w14:schemeClr w14:val="tx1"/>
            </w14:solidFill>
          </w14:textFill>
        </w:rPr>
        <w:t>年</w:t>
      </w:r>
      <w:r>
        <w:rPr>
          <w:rFonts w:hint="eastAsia" w:ascii="仿宋" w:hAnsi="仿宋" w:cs="仿宋"/>
          <w:b/>
          <w:bCs/>
          <w:color w:val="000000" w:themeColor="text1"/>
          <w:sz w:val="36"/>
          <w:szCs w:val="36"/>
          <w:highlight w:val="none"/>
          <w:u w:val="none"/>
          <w:lang w:val="en-US" w:eastAsia="zh-CN"/>
          <w14:textFill>
            <w14:solidFill>
              <w14:schemeClr w14:val="tx1"/>
            </w14:solidFill>
          </w14:textFill>
        </w:rPr>
        <w:t>9</w:t>
      </w:r>
      <w:r>
        <w:rPr>
          <w:rFonts w:hint="eastAsia" w:ascii="仿宋" w:hAnsi="仿宋" w:eastAsia="仿宋" w:cs="仿宋"/>
          <w:b/>
          <w:bCs/>
          <w:color w:val="000000" w:themeColor="text1"/>
          <w:sz w:val="36"/>
          <w:szCs w:val="36"/>
          <w:highlight w:val="none"/>
          <w:u w:val="none"/>
          <w14:textFill>
            <w14:solidFill>
              <w14:schemeClr w14:val="tx1"/>
            </w14:solidFill>
          </w14:textFill>
        </w:rPr>
        <w:t>月</w:t>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p>
    <w:p>
      <w:pPr>
        <w:pStyle w:val="2"/>
        <w:rPr>
          <w:rFonts w:hint="eastAsia"/>
          <w:color w:val="000000" w:themeColor="text1"/>
          <w:highlight w:val="none"/>
          <w14:textFill>
            <w14:solidFill>
              <w14:schemeClr w14:val="tx1"/>
            </w14:solidFill>
          </w14:textFill>
        </w:rPr>
      </w:pPr>
    </w:p>
    <w:p>
      <w:pPr>
        <w:spacing w:line="480" w:lineRule="auto"/>
        <w:ind w:left="0" w:firstLine="0"/>
        <w:jc w:val="center"/>
        <w:outlineLvl w:val="0"/>
        <w:rPr>
          <w:rStyle w:val="237"/>
          <w:rFonts w:hint="eastAsia" w:ascii="仿宋" w:hAnsi="仿宋" w:eastAsia="仿宋" w:cs="仿宋"/>
          <w:color w:val="000000" w:themeColor="text1"/>
          <w:highlight w:val="none"/>
          <w14:textFill>
            <w14:solidFill>
              <w14:schemeClr w14:val="tx1"/>
            </w14:solidFill>
          </w14:textFill>
        </w:rPr>
      </w:pPr>
      <w:bookmarkStart w:id="0" w:name="_Toc160699550"/>
      <w:bookmarkStart w:id="1" w:name="_Toc120614210"/>
      <w:bookmarkStart w:id="2" w:name="_Toc479757206"/>
      <w:bookmarkStart w:id="3" w:name="_Toc16938516"/>
      <w:bookmarkStart w:id="4" w:name="_Toc523127445"/>
      <w:bookmarkStart w:id="5" w:name="_Toc20823272"/>
      <w:bookmarkStart w:id="6" w:name="_Toc513029200"/>
      <w:r>
        <w:rPr>
          <w:rStyle w:val="237"/>
          <w:rFonts w:hint="eastAsia" w:ascii="仿宋" w:hAnsi="仿宋" w:eastAsia="仿宋" w:cs="仿宋"/>
          <w:color w:val="000000" w:themeColor="text1"/>
          <w:highlight w:val="none"/>
          <w14:textFill>
            <w14:solidFill>
              <w14:schemeClr w14:val="tx1"/>
            </w14:solidFill>
          </w14:textFill>
        </w:rPr>
        <w:t>总  目  录</w:t>
      </w:r>
      <w:bookmarkEnd w:id="0"/>
    </w:p>
    <w:p>
      <w:pPr>
        <w:pStyle w:val="35"/>
        <w:ind w:firstLine="420"/>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begin"/>
      </w:r>
      <w:r>
        <w:rPr>
          <w:rFonts w:hint="eastAsia" w:ascii="仿宋" w:hAnsi="仿宋" w:eastAsia="仿宋" w:cs="仿宋"/>
          <w:b/>
          <w:bCs/>
          <w:color w:val="000000" w:themeColor="text1"/>
          <w:highlight w:val="none"/>
          <w:lang w:val="zh-CN"/>
          <w14:textFill>
            <w14:solidFill>
              <w14:schemeClr w14:val="tx1"/>
            </w14:solidFill>
          </w14:textFill>
        </w:rPr>
        <w:instrText xml:space="preserve"> TOC \o "1-3" \h \z \u </w:instrText>
      </w:r>
      <w:r>
        <w:rPr>
          <w:rFonts w:hint="eastAsia" w:ascii="仿宋" w:hAnsi="仿宋" w:eastAsia="仿宋" w:cs="仿宋"/>
          <w:b/>
          <w:bCs/>
          <w:color w:val="000000" w:themeColor="text1"/>
          <w:highlight w:val="none"/>
          <w:lang w:val="zh-CN"/>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HYPERLINK \l "_Toc160699550"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b w:val="0"/>
          <w:bCs w:val="0"/>
          <w:color w:val="000000" w:themeColor="text1"/>
          <w:sz w:val="28"/>
          <w:szCs w:val="28"/>
          <w:highlight w:val="none"/>
          <w14:textFill>
            <w14:solidFill>
              <w14:schemeClr w14:val="tx1"/>
            </w14:solidFill>
          </w14:textFill>
        </w:rPr>
        <w:t>总  目  录</w:t>
      </w:r>
      <w:r>
        <w:rPr>
          <w:rFonts w:hint="eastAsia" w:ascii="仿宋" w:hAnsi="仿宋" w:eastAsia="仿宋" w:cs="仿宋"/>
          <w:b w:val="0"/>
          <w:bCs w:val="0"/>
          <w:color w:val="000000" w:themeColor="text1"/>
          <w:sz w:val="28"/>
          <w:szCs w:val="28"/>
          <w:highlight w:val="none"/>
          <w14:textFill>
            <w14:solidFill>
              <w14:schemeClr w14:val="tx1"/>
            </w14:solidFill>
          </w14:textFill>
        </w:rPr>
        <w:tab/>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PAGEREF _Toc160699550 \h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t>2</w: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p>
    <w:p>
      <w:pPr>
        <w:pStyle w:val="35"/>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"_Toc160699551"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第一章  磋商邀请</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_Toc160699551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pPr>
        <w:pStyle w:val="35"/>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"_Toc160699560"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第二章  供应商须知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_Toc160699560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pPr>
        <w:pStyle w:val="35"/>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"_Toc160699566"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第三章  合同文本</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_Toc160699566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22</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pPr>
        <w:pStyle w:val="35"/>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"_Toc160699567"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第四章  采购需求</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_Toc160699567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31</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pPr>
        <w:pStyle w:val="35"/>
        <w:rPr>
          <w:rFonts w:hint="eastAsia" w:ascii="仿宋" w:hAnsi="仿宋" w:eastAsia="仿宋" w:cs="仿宋"/>
          <w:cap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"_Toc160699568"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第五章  评审方法与评审标准</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lang w:val="en-US" w:eastAsia="zh-CN"/>
          <w14:textFill>
            <w14:solidFill>
              <w14:schemeClr w14:val="tx1"/>
            </w14:solidFill>
          </w14:textFill>
        </w:rPr>
        <w:t>6</w:t>
      </w:r>
    </w:p>
    <w:p>
      <w:pPr>
        <w:pStyle w:val="35"/>
        <w:keepNext w:val="0"/>
        <w:keepLines w:val="0"/>
        <w:pageBreakBefore w:val="0"/>
        <w:widowControl w:val="0"/>
        <w:spacing w:before="0" w:after="0" w:line="360" w:lineRule="auto"/>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"_Toc160699569"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第六章  响应文件格式</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_Toc160699569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39</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pPr>
        <w:pStyle w:val="26"/>
        <w:tabs>
          <w:tab w:val="right" w:leader="dot" w:pos="9170"/>
        </w:tabs>
        <w:rPr>
          <w:rFonts w:hint="eastAsia" w:ascii="仿宋" w:hAnsi="仿宋" w:eastAsia="仿宋" w:cs="仿宋"/>
          <w:i w:val="0"/>
          <w:iCs w:val="0"/>
          <w:color w:val="000000" w:themeColor="text1"/>
          <w:szCs w:val="22"/>
          <w:highlight w:val="none"/>
          <w14:textFill>
            <w14:solidFill>
              <w14:schemeClr w14:val="tx1"/>
            </w14:solidFill>
          </w14:textFill>
        </w:rPr>
      </w:pP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end"/>
      </w:r>
    </w:p>
    <w:p>
      <w:pPr>
        <w:rPr>
          <w:rFonts w:hint="eastAsia" w:ascii="仿宋" w:hAnsi="仿宋" w:eastAsia="仿宋" w:cs="仿宋"/>
          <w:color w:val="000000" w:themeColor="text1"/>
          <w:szCs w:val="21"/>
          <w:highlight w:val="none"/>
          <w14:textFill>
            <w14:solidFill>
              <w14:schemeClr w14:val="tx1"/>
            </w14:solidFill>
          </w14:textFill>
        </w:rPr>
      </w:pPr>
    </w:p>
    <w:p>
      <w:pPr>
        <w:rPr>
          <w:rFonts w:hint="eastAsia" w:ascii="仿宋" w:hAnsi="仿宋" w:eastAsia="仿宋" w:cs="仿宋"/>
          <w:color w:val="000000" w:themeColor="text1"/>
          <w:szCs w:val="21"/>
          <w:highlight w:val="none"/>
          <w14:textFill>
            <w14:solidFill>
              <w14:schemeClr w14:val="tx1"/>
            </w14:solidFill>
          </w14:textFill>
        </w:rPr>
      </w:pPr>
    </w:p>
    <w:p>
      <w:pPr>
        <w:rPr>
          <w:rFonts w:hint="eastAsia" w:ascii="仿宋" w:hAnsi="仿宋" w:eastAsia="仿宋" w:cs="仿宋"/>
          <w:color w:val="000000" w:themeColor="text1"/>
          <w:szCs w:val="21"/>
          <w:highlight w:val="none"/>
          <w14:textFill>
            <w14:solidFill>
              <w14:schemeClr w14:val="tx1"/>
            </w14:solidFill>
          </w14:textFill>
        </w:rPr>
      </w:pPr>
    </w:p>
    <w:p>
      <w:pPr>
        <w:rPr>
          <w:rFonts w:hint="eastAsia" w:ascii="仿宋" w:hAnsi="仿宋" w:eastAsia="仿宋" w:cs="仿宋"/>
          <w:color w:val="000000" w:themeColor="text1"/>
          <w:szCs w:val="21"/>
          <w:highlight w:val="none"/>
          <w14:textFill>
            <w14:solidFill>
              <w14:schemeClr w14:val="tx1"/>
            </w14:solidFill>
          </w14:textFill>
        </w:rPr>
      </w:pP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br w:type="page" w:clear="all"/>
      </w:r>
    </w:p>
    <w:p>
      <w:pPr>
        <w:pStyle w:val="5"/>
        <w:ind w:left="0" w:firstLine="0"/>
        <w:jc w:val="center"/>
        <w:rPr>
          <w:rFonts w:hint="eastAsia" w:ascii="仿宋" w:hAnsi="仿宋" w:eastAsia="仿宋" w:cs="仿宋"/>
          <w:color w:val="000000" w:themeColor="text1"/>
          <w:highlight w:val="none"/>
          <w14:textFill>
            <w14:solidFill>
              <w14:schemeClr w14:val="tx1"/>
            </w14:solidFill>
          </w14:textFill>
        </w:rPr>
      </w:pPr>
      <w:bookmarkStart w:id="7" w:name="_Toc160699551"/>
      <w:r>
        <w:rPr>
          <w:rFonts w:hint="eastAsia" w:ascii="仿宋" w:hAnsi="仿宋" w:eastAsia="仿宋" w:cs="仿宋"/>
          <w:color w:val="000000" w:themeColor="text1"/>
          <w:highlight w:val="none"/>
          <w14:textFill>
            <w14:solidFill>
              <w14:schemeClr w14:val="tx1"/>
            </w14:solidFill>
          </w14:textFill>
        </w:rPr>
        <w:t xml:space="preserve">第一章  </w:t>
      </w:r>
      <w:bookmarkEnd w:id="1"/>
      <w:r>
        <w:rPr>
          <w:rFonts w:hint="eastAsia" w:ascii="仿宋" w:hAnsi="仿宋" w:eastAsia="仿宋" w:cs="仿宋"/>
          <w:color w:val="000000" w:themeColor="text1"/>
          <w:highlight w:val="none"/>
          <w14:textFill>
            <w14:solidFill>
              <w14:schemeClr w14:val="tx1"/>
            </w14:solidFill>
          </w14:textFill>
        </w:rPr>
        <w:t>磋商邀请</w:t>
      </w:r>
      <w:bookmarkEnd w:id="7"/>
    </w:p>
    <w:p>
      <w:pPr>
        <w:keepNext w:val="0"/>
        <w:keepLines w:val="0"/>
        <w:pageBreakBefore w:val="0"/>
        <w:widowControl w:val="0"/>
        <w:spacing w:line="560" w:lineRule="exact"/>
        <w:ind w:firstLine="56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受</w:t>
      </w:r>
      <w:r>
        <w:rPr>
          <w:rFonts w:hint="eastAsia" w:ascii="仿宋" w:hAnsi="仿宋" w:cs="仿宋"/>
          <w:b/>
          <w:bCs/>
          <w:color w:val="000000" w:themeColor="text1"/>
          <w:highlight w:val="none"/>
          <w:u w:val="single"/>
          <w:lang w:eastAsia="zh-CN"/>
          <w14:textFill>
            <w14:solidFill>
              <w14:schemeClr w14:val="tx1"/>
            </w14:solidFill>
          </w14:textFill>
        </w:rPr>
        <w:t>中国共产党南京市栖霞区委员会宣传部</w:t>
      </w:r>
      <w:r>
        <w:rPr>
          <w:rFonts w:hint="eastAsia" w:ascii="仿宋" w:hAnsi="仿宋" w:eastAsia="仿宋" w:cs="仿宋"/>
          <w:color w:val="000000" w:themeColor="text1"/>
          <w:highlight w:val="none"/>
          <w14:textFill>
            <w14:solidFill>
              <w14:schemeClr w14:val="tx1"/>
            </w14:solidFill>
          </w14:textFill>
        </w:rPr>
        <w:t>的委托，</w:t>
      </w:r>
      <w:r>
        <w:rPr>
          <w:rFonts w:hint="eastAsia" w:ascii="仿宋" w:hAnsi="仿宋" w:cs="仿宋"/>
          <w:color w:val="000000" w:themeColor="text1"/>
          <w:highlight w:val="none"/>
          <w:lang w:eastAsia="zh-CN"/>
          <w14:textFill>
            <w14:solidFill>
              <w14:schemeClr w14:val="tx1"/>
            </w14:solidFill>
          </w14:textFill>
        </w:rPr>
        <w:t>南京通建项目管理咨询有限公司</w:t>
      </w:r>
      <w:r>
        <w:rPr>
          <w:rFonts w:hint="eastAsia" w:ascii="仿宋" w:hAnsi="仿宋" w:eastAsia="仿宋" w:cs="仿宋"/>
          <w:color w:val="000000" w:themeColor="text1"/>
          <w:highlight w:val="none"/>
          <w14:textFill>
            <w14:solidFill>
              <w14:schemeClr w14:val="tx1"/>
            </w14:solidFill>
          </w14:textFill>
        </w:rPr>
        <w:t>就</w:t>
      </w:r>
      <w:r>
        <w:rPr>
          <w:rFonts w:hint="eastAsia" w:ascii="仿宋" w:hAnsi="仿宋" w:cs="仿宋"/>
          <w:b/>
          <w:bCs/>
          <w:color w:val="000000" w:themeColor="text1"/>
          <w:highlight w:val="none"/>
          <w:u w:val="single"/>
          <w:lang w:eastAsia="zh-CN"/>
          <w14:textFill>
            <w14:solidFill>
              <w14:schemeClr w14:val="tx1"/>
            </w14:solidFill>
          </w14:textFill>
        </w:rPr>
        <w:t>“登临计划--第二届中国戏剧经典保留剧目展演”项目</w:t>
      </w:r>
      <w:r>
        <w:rPr>
          <w:rFonts w:hint="eastAsia" w:ascii="仿宋" w:hAnsi="仿宋" w:eastAsia="仿宋" w:cs="仿宋"/>
          <w:color w:val="000000" w:themeColor="text1"/>
          <w:highlight w:val="none"/>
          <w14:textFill>
            <w14:solidFill>
              <w14:schemeClr w14:val="tx1"/>
            </w14:solidFill>
          </w14:textFill>
        </w:rPr>
        <w:t>进行竞争性磋商采购，欢迎符合条件的供应商参加磋商。</w:t>
      </w:r>
    </w:p>
    <w:p>
      <w:pPr>
        <w:keepNext w:val="0"/>
        <w:keepLines w:val="0"/>
        <w:pageBreakBefore w:val="0"/>
        <w:widowControl w:val="0"/>
        <w:spacing w:line="560" w:lineRule="exact"/>
        <w:ind w:firstLine="562"/>
        <w:rPr>
          <w:rFonts w:hint="eastAsia" w:ascii="仿宋" w:hAnsi="仿宋" w:eastAsia="仿宋" w:cs="仿宋"/>
          <w:b/>
          <w:bCs/>
          <w:color w:val="000000" w:themeColor="text1"/>
          <w:sz w:val="28"/>
          <w:szCs w:val="28"/>
          <w:highlight w:val="none"/>
          <w14:textFill>
            <w14:solidFill>
              <w14:schemeClr w14:val="tx1"/>
            </w14:solidFill>
          </w14:textFill>
        </w:rPr>
      </w:pPr>
      <w:bookmarkStart w:id="8" w:name="_Toc38985263"/>
      <w:bookmarkStart w:id="9" w:name="_Toc35393790"/>
      <w:bookmarkStart w:id="10" w:name="_Toc28359002"/>
      <w:bookmarkStart w:id="11" w:name="_Toc28359079"/>
      <w:bookmarkStart w:id="12" w:name="_Toc35393621"/>
      <w:bookmarkStart w:id="13" w:name="_Toc160699552"/>
      <w:bookmarkStart w:id="14" w:name="_Hlk24379207"/>
      <w:r>
        <w:rPr>
          <w:rFonts w:hint="eastAsia" w:ascii="仿宋" w:hAnsi="仿宋" w:eastAsia="仿宋" w:cs="仿宋"/>
          <w:b/>
          <w:bCs/>
          <w:color w:val="000000" w:themeColor="text1"/>
          <w:sz w:val="28"/>
          <w:szCs w:val="28"/>
          <w:highlight w:val="none"/>
          <w14:textFill>
            <w14:solidFill>
              <w14:schemeClr w14:val="tx1"/>
            </w14:solidFill>
          </w14:textFill>
        </w:rPr>
        <w:t>一、项目基本情况</w:t>
      </w:r>
      <w:bookmarkEnd w:id="8"/>
      <w:bookmarkEnd w:id="9"/>
      <w:bookmarkEnd w:id="10"/>
      <w:bookmarkEnd w:id="11"/>
      <w:bookmarkEnd w:id="12"/>
      <w:bookmarkEnd w:id="13"/>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eastAsia="zh-CN"/>
          <w14:textFill>
            <w14:solidFill>
              <w14:schemeClr w14:val="tx1"/>
            </w14:solidFill>
          </w14:textFill>
        </w:rPr>
      </w:pPr>
      <w:bookmarkStart w:id="15" w:name="OLE_LINK4"/>
      <w:r>
        <w:rPr>
          <w:rFonts w:hint="eastAsia" w:ascii="仿宋" w:hAnsi="仿宋" w:eastAsia="仿宋" w:cs="仿宋"/>
          <w:color w:val="000000" w:themeColor="text1"/>
          <w:highlight w:val="none"/>
          <w14:textFill>
            <w14:solidFill>
              <w14:schemeClr w14:val="tx1"/>
            </w14:solidFill>
          </w14:textFill>
        </w:rPr>
        <w:t>1.项目编号：</w:t>
      </w:r>
      <w:r>
        <w:rPr>
          <w:rFonts w:hint="eastAsia" w:ascii="仿宋" w:hAnsi="仿宋" w:cs="仿宋"/>
          <w:color w:val="000000" w:themeColor="text1"/>
          <w:highlight w:val="none"/>
          <w:lang w:eastAsia="zh-CN"/>
          <w14:textFill>
            <w14:solidFill>
              <w14:schemeClr w14:val="tx1"/>
            </w14:solidFill>
          </w14:textFill>
        </w:rPr>
        <w:t>JSZC-320113-TJGL-C2026-0018</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2.项目名称：</w:t>
      </w:r>
      <w:r>
        <w:rPr>
          <w:rFonts w:hint="eastAsia" w:ascii="仿宋" w:hAnsi="仿宋" w:cs="仿宋"/>
          <w:bCs/>
          <w:color w:val="000000" w:themeColor="text1"/>
          <w:sz w:val="28"/>
          <w:szCs w:val="28"/>
          <w:highlight w:val="none"/>
          <w:lang w:eastAsia="zh-CN"/>
          <w14:textFill>
            <w14:solidFill>
              <w14:schemeClr w14:val="tx1"/>
            </w14:solidFill>
          </w14:textFill>
        </w:rPr>
        <w:t>“登临计划--第二届中国戏剧经典保留剧目展演”项目</w:t>
      </w:r>
      <w:bookmarkEnd w:id="14"/>
      <w:bookmarkEnd w:id="15"/>
    </w:p>
    <w:p>
      <w:pPr>
        <w:keepNext w:val="0"/>
        <w:keepLines w:val="0"/>
        <w:pageBreakBefore w:val="0"/>
        <w:widowControl w:val="0"/>
        <w:spacing w:line="560" w:lineRule="exact"/>
        <w:ind w:firstLine="56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3.预算金额：</w:t>
      </w:r>
      <w:r>
        <w:rPr>
          <w:rFonts w:hint="eastAsia" w:ascii="仿宋" w:hAnsi="仿宋" w:eastAsia="仿宋" w:cs="仿宋"/>
          <w:color w:val="000000" w:themeColor="text1"/>
          <w:szCs w:val="21"/>
          <w:highlight w:val="none"/>
          <w14:textFill>
            <w14:solidFill>
              <w14:schemeClr w14:val="tx1"/>
            </w14:solidFill>
          </w14:textFill>
        </w:rPr>
        <w:t>385</w:t>
      </w:r>
      <w:r>
        <w:rPr>
          <w:rFonts w:hint="eastAsia" w:ascii="仿宋" w:hAnsi="仿宋" w:eastAsia="仿宋" w:cs="仿宋"/>
          <w:color w:val="000000" w:themeColor="text1"/>
          <w:highlight w:val="none"/>
          <w14:textFill>
            <w14:solidFill>
              <w14:schemeClr w14:val="tx1"/>
            </w14:solidFill>
          </w14:textFill>
        </w:rPr>
        <w:t>万元（报价超过项目预算作无效响应处理）</w:t>
      </w:r>
    </w:p>
    <w:p>
      <w:pPr>
        <w:keepNext w:val="0"/>
        <w:keepLines w:val="0"/>
        <w:pageBreakBefore w:val="0"/>
        <w:widowControl w:val="0"/>
        <w:spacing w:line="560" w:lineRule="exact"/>
        <w:ind w:left="0"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采购需求（简介）：“登临计划--第二届中国戏剧经典保留剧目展演”是落实《戏剧振兴三年行动计划（2026—2028年）》国家级文化实践项目，由中国戏剧家协会、中共江苏省委宣传部、江苏省文联主办，项目落地南京市栖霞区。项目涵盖新闻发布、开幕、十大经典剧目剧场展演、“五进”（进高校、进社区、进企业、进商圈、进景区）场外配套活动、学术交流、戏剧人才培训、全媒体宣传、主创主演专题访谈等系列内容。本采购为本次展演全部活动承办（包含并不仅限于剧目演出、宣传推广、主创主演访谈摄制、线下配套活动执行等相关服务采购）。</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详见采购文件第四章）</w:t>
      </w:r>
    </w:p>
    <w:p>
      <w:pPr>
        <w:keepNext w:val="0"/>
        <w:keepLines w:val="0"/>
        <w:pageBreakBefore w:val="0"/>
        <w:widowControl w:val="0"/>
        <w:spacing w:line="560" w:lineRule="exact"/>
        <w:ind w:left="0"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5.合同履行期限：合同签订之日起至</w:t>
      </w:r>
      <w:r>
        <w:rPr>
          <w:rFonts w:hint="eastAsia" w:ascii="仿宋" w:hAnsi="仿宋" w:cs="仿宋"/>
          <w:color w:val="000000" w:themeColor="text1"/>
          <w:highlight w:val="none"/>
          <w:lang w:val="en-US" w:eastAsia="zh-CN"/>
          <w14:textFill>
            <w14:solidFill>
              <w14:schemeClr w14:val="tx1"/>
            </w14:solidFill>
          </w14:textFill>
        </w:rPr>
        <w:t>2026年12月20日</w:t>
      </w:r>
      <w:r>
        <w:rPr>
          <w:rFonts w:hint="eastAsia" w:ascii="仿宋" w:hAnsi="仿宋" w:eastAsia="仿宋" w:cs="仿宋"/>
          <w:color w:val="000000" w:themeColor="text1"/>
          <w:highlight w:val="none"/>
          <w14:textFill>
            <w14:solidFill>
              <w14:schemeClr w14:val="tx1"/>
            </w14:solidFill>
          </w14:textFill>
        </w:rPr>
        <w:t>，完成全部成果交付、归档工作。</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6.本项目不接受进口产品参加磋商。</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7.本项目不接受联合体参与磋商。</w:t>
      </w:r>
    </w:p>
    <w:p>
      <w:pPr>
        <w:keepNext w:val="0"/>
        <w:keepLines w:val="0"/>
        <w:pageBreakBefore w:val="0"/>
        <w:widowControl w:val="0"/>
        <w:spacing w:line="560" w:lineRule="exact"/>
        <w:ind w:firstLine="562"/>
        <w:rPr>
          <w:rFonts w:hint="eastAsia" w:ascii="仿宋" w:hAnsi="仿宋" w:eastAsia="仿宋" w:cs="仿宋"/>
          <w:b/>
          <w:bCs/>
          <w:color w:val="000000" w:themeColor="text1"/>
          <w:sz w:val="28"/>
          <w:szCs w:val="28"/>
          <w:highlight w:val="none"/>
          <w14:textFill>
            <w14:solidFill>
              <w14:schemeClr w14:val="tx1"/>
            </w14:solidFill>
          </w14:textFill>
        </w:rPr>
      </w:pPr>
      <w:bookmarkStart w:id="16" w:name="_Toc38985264"/>
      <w:bookmarkStart w:id="17" w:name="_Toc35393791"/>
      <w:bookmarkStart w:id="18" w:name="_Toc160699553"/>
      <w:bookmarkStart w:id="19" w:name="_Toc35393622"/>
      <w:bookmarkStart w:id="20" w:name="_Toc28359080"/>
      <w:bookmarkStart w:id="21" w:name="_Toc28359003"/>
      <w:r>
        <w:rPr>
          <w:rFonts w:hint="eastAsia" w:ascii="仿宋" w:hAnsi="仿宋" w:eastAsia="仿宋" w:cs="仿宋"/>
          <w:b/>
          <w:bCs/>
          <w:color w:val="000000" w:themeColor="text1"/>
          <w:sz w:val="28"/>
          <w:szCs w:val="28"/>
          <w:highlight w:val="none"/>
          <w14:textFill>
            <w14:solidFill>
              <w14:schemeClr w14:val="tx1"/>
            </w14:solidFill>
          </w14:textFill>
        </w:rPr>
        <w:t>二、申请人的资格要求</w:t>
      </w:r>
      <w:bookmarkEnd w:id="16"/>
      <w:bookmarkEnd w:id="17"/>
      <w:bookmarkEnd w:id="18"/>
      <w:bookmarkEnd w:id="19"/>
      <w:bookmarkEnd w:id="20"/>
      <w:bookmarkEnd w:id="21"/>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bookmarkStart w:id="22" w:name="_Toc28359081"/>
      <w:bookmarkStart w:id="23" w:name="_Toc35393792"/>
      <w:bookmarkStart w:id="24" w:name="_Toc28359004"/>
      <w:bookmarkStart w:id="25" w:name="_Toc38985265"/>
      <w:bookmarkStart w:id="26" w:name="_Toc35393623"/>
      <w:bookmarkStart w:id="27" w:name="_Toc160699554"/>
      <w:r>
        <w:rPr>
          <w:rFonts w:hint="eastAsia" w:ascii="仿宋" w:hAnsi="仿宋" w:eastAsia="仿宋" w:cs="仿宋"/>
          <w:color w:val="000000" w:themeColor="text1"/>
          <w:highlight w:val="none"/>
          <w:lang w:val="en-US" w:eastAsia="zh-CN"/>
          <w14:textFill>
            <w14:solidFill>
              <w14:schemeClr w14:val="tx1"/>
            </w14:solidFill>
          </w14:textFill>
        </w:rPr>
        <w:t>（一）通用资格要求</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1.满足《中华人民共和国政府采购法》第二十二条规定，并提供下列材料：</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cs="仿宋"/>
          <w:color w:val="000000" w:themeColor="text1"/>
          <w:highlight w:val="none"/>
          <w:lang w:val="zh-CN" w:eastAsia="zh-CN"/>
          <w14:textFill>
            <w14:solidFill>
              <w14:schemeClr w14:val="tx1"/>
            </w14:solidFill>
          </w14:textFill>
        </w:rPr>
        <w:t>（</w:t>
      </w:r>
      <w:r>
        <w:rPr>
          <w:rFonts w:hint="eastAsia" w:ascii="仿宋" w:hAnsi="仿宋" w:cs="仿宋"/>
          <w:color w:val="000000" w:themeColor="text1"/>
          <w:highlight w:val="none"/>
          <w:lang w:val="en-US" w:eastAsia="zh-CN"/>
          <w14:textFill>
            <w14:solidFill>
              <w14:schemeClr w14:val="tx1"/>
            </w14:solidFill>
          </w14:textFill>
        </w:rPr>
        <w:t>1</w:t>
      </w:r>
      <w:r>
        <w:rPr>
          <w:rFonts w:hint="eastAsia" w:ascii="仿宋" w:hAnsi="仿宋" w:cs="仿宋"/>
          <w:color w:val="000000" w:themeColor="text1"/>
          <w:highlight w:val="none"/>
          <w:lang w:val="zh-CN" w:eastAsia="zh-CN"/>
          <w14:textFill>
            <w14:solidFill>
              <w14:schemeClr w14:val="tx1"/>
            </w14:solidFill>
          </w14:textFill>
        </w:rPr>
        <w:t>）</w:t>
      </w:r>
      <w:r>
        <w:rPr>
          <w:rFonts w:hint="eastAsia" w:ascii="仿宋" w:hAnsi="仿宋" w:eastAsia="仿宋" w:cs="仿宋"/>
          <w:color w:val="000000" w:themeColor="text1"/>
          <w:highlight w:val="none"/>
          <w:lang w:val="zh-CN" w:eastAsia="zh-CN"/>
          <w14:textFill>
            <w14:solidFill>
              <w14:schemeClr w14:val="tx1"/>
            </w14:solidFill>
          </w14:textFill>
        </w:rPr>
        <w:t>供应商信用承诺函；（格式见第六章）</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cs="仿宋"/>
          <w:color w:val="000000" w:themeColor="text1"/>
          <w:highlight w:val="none"/>
          <w:lang w:val="zh-CN" w:eastAsia="zh-CN"/>
          <w14:textFill>
            <w14:solidFill>
              <w14:schemeClr w14:val="tx1"/>
            </w14:solidFill>
          </w14:textFill>
        </w:rPr>
        <w:t>（</w:t>
      </w:r>
      <w:r>
        <w:rPr>
          <w:rFonts w:hint="eastAsia" w:ascii="仿宋" w:hAnsi="仿宋" w:cs="仿宋"/>
          <w:color w:val="000000" w:themeColor="text1"/>
          <w:highlight w:val="none"/>
          <w:lang w:val="en-US" w:eastAsia="zh-CN"/>
          <w14:textFill>
            <w14:solidFill>
              <w14:schemeClr w14:val="tx1"/>
            </w14:solidFill>
          </w14:textFill>
        </w:rPr>
        <w:t>2</w:t>
      </w:r>
      <w:r>
        <w:rPr>
          <w:rFonts w:hint="eastAsia" w:ascii="仿宋" w:hAnsi="仿宋" w:cs="仿宋"/>
          <w:color w:val="000000" w:themeColor="text1"/>
          <w:highlight w:val="none"/>
          <w:lang w:val="zh-CN" w:eastAsia="zh-CN"/>
          <w14:textFill>
            <w14:solidFill>
              <w14:schemeClr w14:val="tx1"/>
            </w14:solidFill>
          </w14:textFill>
        </w:rPr>
        <w:t>）</w:t>
      </w:r>
      <w:r>
        <w:rPr>
          <w:rFonts w:hint="eastAsia" w:ascii="仿宋" w:hAnsi="仿宋" w:eastAsia="仿宋" w:cs="仿宋"/>
          <w:color w:val="000000" w:themeColor="text1"/>
          <w:highlight w:val="none"/>
          <w:lang w:val="zh-CN" w:eastAsia="zh-CN"/>
          <w14:textFill>
            <w14:solidFill>
              <w14:schemeClr w14:val="tx1"/>
            </w14:solidFill>
          </w14:textFill>
        </w:rPr>
        <w:t>南京市政府采购供应商信用记录表暨信用承诺书。（原件并加盖公章）</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2.落实政府采购政策需满足的资格要求：无</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本项目</w:t>
      </w:r>
      <w:r>
        <w:rPr>
          <w:rFonts w:hint="eastAsia" w:ascii="仿宋" w:hAnsi="仿宋" w:cs="仿宋"/>
          <w:color w:val="000000" w:themeColor="text1"/>
          <w:highlight w:val="none"/>
          <w:lang w:val="en-US" w:eastAsia="zh-CN"/>
          <w14:textFill>
            <w14:solidFill>
              <w14:schemeClr w14:val="tx1"/>
            </w14:solidFill>
          </w14:textFill>
        </w:rPr>
        <w:t>不</w:t>
      </w:r>
      <w:r>
        <w:rPr>
          <w:rFonts w:hint="eastAsia" w:ascii="仿宋" w:hAnsi="仿宋" w:eastAsia="仿宋" w:cs="仿宋"/>
          <w:color w:val="000000" w:themeColor="text1"/>
          <w:highlight w:val="none"/>
          <w:lang w:val="zh-CN" w:eastAsia="zh-CN"/>
          <w14:textFill>
            <w14:solidFill>
              <w14:schemeClr w14:val="tx1"/>
            </w14:solidFill>
          </w14:textFill>
        </w:rPr>
        <w:t>专门面向中小微企业采购</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本项目采购标的对应的中小企业划分标准所属行业为：</w:t>
      </w:r>
      <w:r>
        <w:rPr>
          <w:rFonts w:hint="eastAsia" w:ascii="仿宋" w:hAnsi="仿宋" w:eastAsia="仿宋" w:cs="仿宋"/>
          <w:color w:val="000000" w:themeColor="text1"/>
          <w:highlight w:val="none"/>
          <w:lang w:val="en-US" w:eastAsia="zh-CN"/>
          <w14:textFill>
            <w14:solidFill>
              <w14:schemeClr w14:val="tx1"/>
            </w14:solidFill>
          </w14:textFill>
        </w:rPr>
        <w:t>其他未列明行业。</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（二）本项目的特定资格要求：</w:t>
      </w:r>
      <w:r>
        <w:rPr>
          <w:rFonts w:hint="eastAsia" w:ascii="仿宋" w:hAnsi="仿宋" w:cs="仿宋"/>
          <w:color w:val="000000" w:themeColor="text1"/>
          <w:highlight w:val="none"/>
          <w:lang w:val="en-US" w:eastAsia="zh-CN"/>
          <w14:textFill>
            <w14:solidFill>
              <w14:schemeClr w14:val="tx1"/>
            </w14:solidFill>
          </w14:textFill>
        </w:rPr>
        <w:t>无</w:t>
      </w:r>
    </w:p>
    <w:p>
      <w:pPr>
        <w:keepNext w:val="0"/>
        <w:keepLines w:val="0"/>
        <w:pageBreakBefore w:val="0"/>
        <w:widowControl w:val="0"/>
        <w:spacing w:line="560" w:lineRule="exact"/>
        <w:ind w:firstLine="560"/>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（三）拒绝下述供应商参加本次采购活动</w:t>
      </w:r>
    </w:p>
    <w:p>
      <w:pPr>
        <w:keepNext w:val="0"/>
        <w:keepLines w:val="0"/>
        <w:pageBreakBefore w:val="0"/>
        <w:widowControl w:val="0"/>
        <w:spacing w:line="560" w:lineRule="exact"/>
        <w:ind w:firstLine="560"/>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（1）</w:t>
      </w:r>
      <w:r>
        <w:rPr>
          <w:rFonts w:hint="eastAsia" w:ascii="仿宋" w:hAnsi="仿宋" w:eastAsia="仿宋" w:cs="仿宋"/>
          <w:color w:val="000000" w:themeColor="text1"/>
          <w:highlight w:val="none"/>
          <w:lang w:val="en-US" w:eastAsia="zh-CN"/>
          <w14:textFill>
            <w14:solidFill>
              <w14:schemeClr w14:val="tx1"/>
            </w14:solidFill>
          </w14:textFill>
        </w:rPr>
        <w:t>单位负责人为同一人或者存在直接控股、管理关系的不同供应商，不得参加同一合同项下的政府采购活动。</w:t>
      </w:r>
      <w:r>
        <w:rPr>
          <w:rFonts w:hint="eastAsia" w:ascii="仿宋" w:hAnsi="仿宋" w:cs="仿宋"/>
          <w:color w:val="000000" w:themeColor="text1"/>
          <w:highlight w:val="none"/>
          <w:lang w:val="en-US" w:eastAsia="zh-CN"/>
          <w14:textFill>
            <w14:solidFill>
              <w14:schemeClr w14:val="tx1"/>
            </w14:solidFill>
          </w14:textFill>
        </w:rPr>
        <w:t>（提供承诺函格式自拟，并加盖电子章）</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（2）为采购项目提供整体设计、规范编制或者项目管理、监理、检测等服务的供应商，不得再参加该采购项目的其他采购活动。（提供承诺函格式自拟，并加盖电子章）</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（3）</w:t>
      </w:r>
      <w:r>
        <w:rPr>
          <w:rFonts w:hint="eastAsia" w:ascii="仿宋" w:hAnsi="仿宋" w:eastAsia="仿宋" w:cs="仿宋"/>
          <w:color w:val="000000" w:themeColor="text1"/>
          <w:highlight w:val="none"/>
          <w:lang w:val="en-US" w:eastAsia="zh-CN"/>
          <w14:textFill>
            <w14:solidFill>
              <w14:schemeClr w14:val="tx1"/>
            </w14:solidFill>
          </w14:textFill>
        </w:rPr>
        <w:t>供应商被“信用中国”网站（www.creditchina.gov.cn）、“中国政府采购网”(www.ccgp.gov.cn)列入失信被执行人、重大税收违法案件当事人名单、政府采购严重违法失信行为记录名单。(</w:t>
      </w:r>
      <w:r>
        <w:rPr>
          <w:rFonts w:hint="eastAsia" w:ascii="仿宋" w:hAnsi="仿宋" w:cs="仿宋"/>
          <w:color w:val="000000" w:themeColor="text1"/>
          <w:highlight w:val="none"/>
          <w:lang w:val="en-US" w:eastAsia="zh-CN"/>
          <w14:textFill>
            <w14:solidFill>
              <w14:schemeClr w14:val="tx1"/>
            </w14:solidFill>
          </w14:textFill>
        </w:rPr>
        <w:t>提供承诺函格式自拟，并加盖电子章。</w:t>
      </w:r>
      <w:r>
        <w:rPr>
          <w:rFonts w:hint="eastAsia" w:ascii="仿宋" w:hAnsi="仿宋" w:eastAsia="仿宋" w:cs="仿宋"/>
          <w:color w:val="000000" w:themeColor="text1"/>
          <w:highlight w:val="none"/>
          <w:lang w:val="en-US" w:eastAsia="zh-CN"/>
          <w14:textFill>
            <w14:solidFill>
              <w14:schemeClr w14:val="tx1"/>
            </w14:solidFill>
          </w14:textFill>
        </w:rPr>
        <w:t>代理机构将在文件提交截止时间后，通过信用中国</w:t>
      </w:r>
      <w:r>
        <w:rPr>
          <w:rFonts w:hint="eastAsia" w:ascii="仿宋" w:hAnsi="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中国政府采购网等网站查询供应商信用记录并保存)</w:t>
      </w:r>
    </w:p>
    <w:p>
      <w:pPr>
        <w:keepNext w:val="0"/>
        <w:keepLines w:val="0"/>
        <w:pageBreakBefore w:val="0"/>
        <w:widowControl w:val="0"/>
        <w:spacing w:line="560" w:lineRule="exact"/>
        <w:ind w:firstLine="562"/>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三、获取</w:t>
      </w:r>
      <w:bookmarkEnd w:id="22"/>
      <w:bookmarkEnd w:id="23"/>
      <w:bookmarkEnd w:id="24"/>
      <w:bookmarkEnd w:id="25"/>
      <w:bookmarkEnd w:id="26"/>
      <w:r>
        <w:rPr>
          <w:rFonts w:hint="eastAsia" w:ascii="仿宋" w:hAnsi="仿宋" w:eastAsia="仿宋" w:cs="仿宋"/>
          <w:b/>
          <w:bCs/>
          <w:color w:val="000000" w:themeColor="text1"/>
          <w:highlight w:val="none"/>
          <w14:textFill>
            <w14:solidFill>
              <w14:schemeClr w14:val="tx1"/>
            </w14:solidFill>
          </w14:textFill>
        </w:rPr>
        <w:t>磋商文件</w:t>
      </w:r>
      <w:bookmarkEnd w:id="27"/>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bookmarkStart w:id="28" w:name="_Toc28359005"/>
      <w:bookmarkStart w:id="29" w:name="_Toc28359082"/>
      <w:bookmarkStart w:id="30" w:name="_Toc38985266"/>
      <w:bookmarkStart w:id="31" w:name="_Toc160699555"/>
      <w:bookmarkStart w:id="32" w:name="_Toc35393793"/>
      <w:bookmarkStart w:id="33" w:name="_Toc35393624"/>
      <w:r>
        <w:rPr>
          <w:rFonts w:hint="eastAsia" w:ascii="仿宋" w:hAnsi="仿宋" w:eastAsia="仿宋" w:cs="仿宋"/>
          <w:color w:val="000000" w:themeColor="text1"/>
          <w:highlight w:val="none"/>
          <w14:textFill>
            <w14:solidFill>
              <w14:schemeClr w14:val="tx1"/>
            </w14:solidFill>
          </w14:textFill>
        </w:rPr>
        <w:t>1</w:t>
      </w:r>
      <w:r>
        <w:rPr>
          <w:rFonts w:hint="eastAsia" w:ascii="仿宋" w:hAnsi="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时间：自</w:t>
      </w:r>
      <w:r>
        <w:rPr>
          <w:rFonts w:hint="eastAsia" w:ascii="仿宋" w:hAnsi="仿宋" w:eastAsia="仿宋" w:cs="仿宋"/>
          <w:color w:val="000000" w:themeColor="text1"/>
          <w:highlight w:val="none"/>
          <w:lang w:val="en-US" w:eastAsia="zh-CN"/>
          <w14:textFill>
            <w14:solidFill>
              <w14:schemeClr w14:val="tx1"/>
            </w14:solidFill>
          </w14:textFill>
        </w:rPr>
        <w:t>磋商</w:t>
      </w:r>
      <w:r>
        <w:rPr>
          <w:rFonts w:hint="eastAsia" w:ascii="仿宋" w:hAnsi="仿宋" w:eastAsia="仿宋" w:cs="仿宋"/>
          <w:color w:val="000000" w:themeColor="text1"/>
          <w:highlight w:val="none"/>
          <w14:textFill>
            <w14:solidFill>
              <w14:schemeClr w14:val="tx1"/>
            </w14:solidFill>
          </w14:textFill>
        </w:rPr>
        <w:t>文件公告发布之日起</w:t>
      </w:r>
      <w:r>
        <w:rPr>
          <w:rFonts w:hint="eastAsia" w:ascii="仿宋" w:hAnsi="仿宋" w:eastAsia="仿宋" w:cs="仿宋"/>
          <w:color w:val="000000" w:themeColor="text1"/>
          <w:highlight w:val="none"/>
          <w:lang w:val="en-US" w:eastAsia="zh-CN"/>
          <w14:textFill>
            <w14:solidFill>
              <w14:schemeClr w14:val="tx1"/>
            </w14:solidFill>
          </w14:textFill>
        </w:rPr>
        <w:t>5个工作日。</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w:t>
      </w:r>
      <w:r>
        <w:rPr>
          <w:rFonts w:hint="eastAsia" w:ascii="仿宋" w:hAnsi="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方式：</w:t>
      </w:r>
      <w:bookmarkStart w:id="34" w:name="OLE_LINK8"/>
      <w:r>
        <w:rPr>
          <w:rFonts w:hint="eastAsia" w:ascii="仿宋" w:hAnsi="仿宋" w:eastAsia="仿宋" w:cs="仿宋"/>
          <w:color w:val="000000" w:themeColor="text1"/>
          <w:highlight w:val="none"/>
          <w:lang w:val="en-US" w:eastAsia="zh-CN"/>
          <w14:textFill>
            <w14:solidFill>
              <w14:schemeClr w14:val="tx1"/>
            </w14:solidFill>
          </w14:textFill>
        </w:rPr>
        <w:t>供应商</w:t>
      </w:r>
      <w:r>
        <w:rPr>
          <w:rFonts w:hint="eastAsia" w:ascii="仿宋" w:hAnsi="仿宋" w:cs="仿宋"/>
          <w:color w:val="000000" w:themeColor="text1"/>
          <w:highlight w:val="none"/>
          <w:lang w:val="en-US" w:eastAsia="zh-CN"/>
          <w14:textFill>
            <w14:solidFill>
              <w14:schemeClr w14:val="tx1"/>
            </w14:solidFill>
          </w14:textFill>
        </w:rPr>
        <w:t>登录</w:t>
      </w:r>
      <w:r>
        <w:rPr>
          <w:rFonts w:hint="eastAsia" w:ascii="仿宋" w:hAnsi="仿宋" w:eastAsia="仿宋" w:cs="仿宋"/>
          <w:color w:val="000000" w:themeColor="text1"/>
          <w:highlight w:val="none"/>
          <w:lang w:val="en-US" w:eastAsia="zh-CN"/>
          <w14:textFill>
            <w14:solidFill>
              <w14:schemeClr w14:val="tx1"/>
            </w14:solidFill>
          </w14:textFill>
        </w:rPr>
        <w:t>“江苏政府采购网”，在网站首页点击“苏采云”→使用CA锁登录系统(新用户需进行“平台用户注册”)→“项目参与”进行登记，在“可参与项目”中选择“我要参与”，参与成功后到“已参与项目”界面中找到该项目下载文件并进行操作。</w:t>
      </w:r>
      <w:bookmarkEnd w:id="34"/>
    </w:p>
    <w:p>
      <w:pPr>
        <w:keepNext w:val="0"/>
        <w:keepLines w:val="0"/>
        <w:pageBreakBefore w:val="0"/>
        <w:widowControl w:val="0"/>
        <w:spacing w:line="560" w:lineRule="exact"/>
        <w:ind w:firstLine="562"/>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四、提交</w:t>
      </w:r>
      <w:bookmarkEnd w:id="28"/>
      <w:bookmarkEnd w:id="29"/>
      <w:r>
        <w:rPr>
          <w:rFonts w:hint="eastAsia" w:ascii="仿宋" w:hAnsi="仿宋" w:eastAsia="仿宋" w:cs="仿宋"/>
          <w:b/>
          <w:bCs/>
          <w:color w:val="000000" w:themeColor="text1"/>
          <w:sz w:val="28"/>
          <w:szCs w:val="28"/>
          <w:highlight w:val="none"/>
          <w14:textFill>
            <w14:solidFill>
              <w14:schemeClr w14:val="tx1"/>
            </w14:solidFill>
          </w14:textFill>
        </w:rPr>
        <w:t>响应文件时间</w:t>
      </w:r>
      <w:bookmarkEnd w:id="30"/>
      <w:bookmarkEnd w:id="31"/>
      <w:bookmarkEnd w:id="32"/>
      <w:bookmarkEnd w:id="33"/>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zh-CN" w:eastAsia="zh-CN"/>
          <w14:textFill>
            <w14:solidFill>
              <w14:schemeClr w14:val="tx1"/>
            </w14:solidFill>
          </w14:textFill>
        </w:rPr>
      </w:pPr>
      <w:bookmarkStart w:id="35" w:name="_Toc38985267"/>
      <w:bookmarkStart w:id="36" w:name="_Toc28359084"/>
      <w:bookmarkStart w:id="37" w:name="_Toc28359007"/>
      <w:bookmarkStart w:id="38" w:name="_Toc35393625"/>
      <w:bookmarkStart w:id="39" w:name="_Toc35393794"/>
      <w:bookmarkStart w:id="40" w:name="_Toc160699556"/>
      <w:r>
        <w:rPr>
          <w:rFonts w:hint="eastAsia" w:ascii="仿宋" w:hAnsi="仿宋" w:eastAsia="仿宋" w:cs="仿宋"/>
          <w:color w:val="000000" w:themeColor="text1"/>
          <w:highlight w:val="none"/>
          <w:lang w:val="zh-CN" w:eastAsia="zh-CN"/>
          <w14:textFill>
            <w14:solidFill>
              <w14:schemeClr w14:val="tx1"/>
            </w14:solidFill>
          </w14:textFill>
        </w:rPr>
        <w:t>1</w:t>
      </w:r>
      <w:r>
        <w:rPr>
          <w:rFonts w:hint="eastAsia" w:ascii="仿宋" w:hAnsi="仿宋" w:eastAsia="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themeColor="text1"/>
          <w:highlight w:val="none"/>
          <w:lang w:val="zh-CN" w:eastAsia="zh-CN"/>
          <w14:textFill>
            <w14:solidFill>
              <w14:schemeClr w14:val="tx1"/>
            </w14:solidFill>
          </w14:textFill>
        </w:rPr>
        <w:t>提交投标文件截止时间、开标时间：</w:t>
      </w:r>
      <w:r>
        <w:rPr>
          <w:rFonts w:hint="eastAsia" w:ascii="仿宋" w:hAnsi="仿宋" w:cs="仿宋"/>
          <w:color w:val="000000" w:themeColor="text1"/>
          <w:highlight w:val="none"/>
          <w:lang w:val="zh-CN" w:eastAsia="zh-CN"/>
          <w14:textFill>
            <w14:solidFill>
              <w14:schemeClr w14:val="tx1"/>
            </w14:solidFill>
          </w14:textFill>
        </w:rPr>
        <w:t>2026年9月</w:t>
      </w:r>
      <w:r>
        <w:rPr>
          <w:rFonts w:hint="eastAsia" w:ascii="仿宋" w:hAnsi="仿宋" w:cs="仿宋"/>
          <w:color w:val="000000" w:themeColor="text1"/>
          <w:highlight w:val="none"/>
          <w:lang w:val="en-US" w:eastAsia="zh-CN"/>
          <w14:textFill>
            <w14:solidFill>
              <w14:schemeClr w14:val="tx1"/>
            </w14:solidFill>
          </w14:textFill>
        </w:rPr>
        <w:t>18</w:t>
      </w:r>
      <w:r>
        <w:rPr>
          <w:rFonts w:hint="eastAsia" w:ascii="仿宋" w:hAnsi="仿宋" w:eastAsia="仿宋" w:cs="仿宋"/>
          <w:color w:val="000000" w:themeColor="text1"/>
          <w:highlight w:val="none"/>
          <w:lang w:val="zh-CN" w:eastAsia="zh-CN"/>
          <w14:textFill>
            <w14:solidFill>
              <w14:schemeClr w14:val="tx1"/>
            </w14:solidFill>
          </w14:textFill>
        </w:rPr>
        <w:t>日</w:t>
      </w:r>
      <w:r>
        <w:rPr>
          <w:rFonts w:hint="eastAsia" w:ascii="仿宋" w:hAnsi="仿宋" w:cs="仿宋"/>
          <w:color w:val="000000" w:themeColor="text1"/>
          <w:highlight w:val="none"/>
          <w:lang w:val="en-US" w:eastAsia="zh-CN"/>
          <w14:textFill>
            <w14:solidFill>
              <w14:schemeClr w14:val="tx1"/>
            </w14:solidFill>
          </w14:textFill>
        </w:rPr>
        <w:t>10</w:t>
      </w:r>
      <w:r>
        <w:rPr>
          <w:rFonts w:hint="eastAsia" w:ascii="仿宋" w:hAnsi="仿宋" w:eastAsia="仿宋" w:cs="仿宋"/>
          <w:color w:val="000000" w:themeColor="text1"/>
          <w:highlight w:val="none"/>
          <w:lang w:val="zh-CN" w:eastAsia="zh-CN"/>
          <w14:textFill>
            <w14:solidFill>
              <w14:schemeClr w14:val="tx1"/>
            </w14:solidFill>
          </w14:textFill>
        </w:rPr>
        <w:t>时</w:t>
      </w:r>
      <w:r>
        <w:rPr>
          <w:rFonts w:hint="eastAsia" w:ascii="仿宋" w:hAnsi="仿宋" w:cs="仿宋"/>
          <w:color w:val="000000" w:themeColor="text1"/>
          <w:highlight w:val="none"/>
          <w:lang w:val="en-US" w:eastAsia="zh-CN"/>
          <w14:textFill>
            <w14:solidFill>
              <w14:schemeClr w14:val="tx1"/>
            </w14:solidFill>
          </w14:textFill>
        </w:rPr>
        <w:t>00</w:t>
      </w:r>
      <w:r>
        <w:rPr>
          <w:rFonts w:hint="eastAsia" w:ascii="仿宋" w:hAnsi="仿宋" w:eastAsia="仿宋" w:cs="仿宋"/>
          <w:color w:val="000000" w:themeColor="text1"/>
          <w:highlight w:val="none"/>
          <w:lang w:val="zh-CN" w:eastAsia="zh-CN"/>
          <w14:textFill>
            <w14:solidFill>
              <w14:schemeClr w14:val="tx1"/>
            </w14:solidFill>
          </w14:textFill>
        </w:rPr>
        <w:t>分（北京时间）。</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2</w:t>
      </w:r>
      <w:r>
        <w:rPr>
          <w:rFonts w:hint="eastAsia" w:ascii="仿宋" w:hAnsi="仿宋" w:eastAsia="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themeColor="text1"/>
          <w:highlight w:val="none"/>
          <w:lang w:val="zh-CN" w:eastAsia="zh-CN"/>
          <w14:textFill>
            <w14:solidFill>
              <w14:schemeClr w14:val="tx1"/>
            </w14:solidFill>
          </w14:textFill>
        </w:rPr>
        <w:t>地点：江苏省政府采购交易系统（以下简称“苏采云系统”）网上开标大厅。</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五、公告期限</w:t>
      </w:r>
      <w:bookmarkEnd w:id="35"/>
      <w:bookmarkEnd w:id="36"/>
      <w:bookmarkEnd w:id="37"/>
      <w:bookmarkEnd w:id="38"/>
      <w:bookmarkEnd w:id="39"/>
      <w:bookmarkEnd w:id="40"/>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zh-CN" w:eastAsia="zh-CN"/>
          <w14:textFill>
            <w14:solidFill>
              <w14:schemeClr w14:val="tx1"/>
            </w14:solidFill>
          </w14:textFill>
        </w:rPr>
      </w:pPr>
      <w:bookmarkStart w:id="41" w:name="_Toc35393626"/>
      <w:bookmarkStart w:id="42" w:name="_Toc38985268"/>
      <w:bookmarkStart w:id="43" w:name="_Toc160699557"/>
      <w:bookmarkStart w:id="44" w:name="_Toc35393795"/>
      <w:r>
        <w:rPr>
          <w:rFonts w:hint="eastAsia" w:ascii="仿宋" w:hAnsi="仿宋" w:eastAsia="仿宋" w:cs="仿宋"/>
          <w:color w:val="000000" w:themeColor="text1"/>
          <w:highlight w:val="none"/>
          <w:lang w:val="zh-CN" w:eastAsia="zh-CN"/>
          <w14:textFill>
            <w14:solidFill>
              <w14:schemeClr w14:val="tx1"/>
            </w14:solidFill>
          </w14:textFill>
        </w:rPr>
        <w:t>自本公告在“</w:t>
      </w:r>
      <w:r>
        <w:rPr>
          <w:rFonts w:hint="eastAsia" w:ascii="仿宋" w:hAnsi="仿宋" w:eastAsia="仿宋" w:cs="仿宋"/>
          <w:color w:val="000000" w:themeColor="text1"/>
          <w:highlight w:val="none"/>
          <w:lang w:val="en-US" w:eastAsia="zh-CN"/>
          <w14:textFill>
            <w14:solidFill>
              <w14:schemeClr w14:val="tx1"/>
            </w14:solidFill>
          </w14:textFill>
        </w:rPr>
        <w:t>江苏政府采购网</w:t>
      </w:r>
      <w:r>
        <w:rPr>
          <w:rFonts w:hint="eastAsia" w:ascii="仿宋" w:hAnsi="仿宋" w:eastAsia="仿宋" w:cs="仿宋"/>
          <w:color w:val="000000" w:themeColor="text1"/>
          <w:highlight w:val="none"/>
          <w:lang w:val="zh-CN" w:eastAsia="zh-CN"/>
          <w14:textFill>
            <w14:solidFill>
              <w14:schemeClr w14:val="tx1"/>
            </w14:solidFill>
          </w14:textFill>
        </w:rPr>
        <w:t>”发布之日起</w:t>
      </w:r>
      <w:r>
        <w:rPr>
          <w:rFonts w:hint="eastAsia" w:ascii="仿宋" w:hAnsi="仿宋" w:eastAsia="仿宋" w:cs="仿宋"/>
          <w:color w:val="000000" w:themeColor="text1"/>
          <w:highlight w:val="none"/>
          <w:lang w:val="en-US" w:eastAsia="zh-CN"/>
          <w14:textFill>
            <w14:solidFill>
              <w14:schemeClr w14:val="tx1"/>
            </w14:solidFill>
          </w14:textFill>
        </w:rPr>
        <w:t>三</w:t>
      </w:r>
      <w:r>
        <w:rPr>
          <w:rFonts w:hint="eastAsia" w:ascii="仿宋" w:hAnsi="仿宋" w:eastAsia="仿宋" w:cs="仿宋"/>
          <w:color w:val="000000" w:themeColor="text1"/>
          <w:highlight w:val="none"/>
          <w:lang w:val="zh-CN" w:eastAsia="zh-CN"/>
          <w14:textFill>
            <w14:solidFill>
              <w14:schemeClr w14:val="tx1"/>
            </w14:solidFill>
          </w14:textFill>
        </w:rPr>
        <w:t>个工作日。</w:t>
      </w:r>
    </w:p>
    <w:p>
      <w:pPr>
        <w:keepNext w:val="0"/>
        <w:keepLines w:val="0"/>
        <w:pageBreakBefore w:val="0"/>
        <w:widowControl w:val="0"/>
        <w:spacing w:line="560" w:lineRule="exact"/>
        <w:ind w:firstLine="562"/>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六、其他补充事宜</w:t>
      </w:r>
      <w:bookmarkEnd w:id="41"/>
      <w:bookmarkEnd w:id="42"/>
      <w:bookmarkEnd w:id="43"/>
      <w:bookmarkEnd w:id="44"/>
    </w:p>
    <w:p>
      <w:pPr>
        <w:keepNext w:val="0"/>
        <w:keepLines w:val="0"/>
        <w:pageBreakBefore w:val="0"/>
        <w:widowControl w:val="0"/>
        <w:spacing w:line="560" w:lineRule="exact"/>
        <w:ind w:firstLine="560"/>
        <w:rPr>
          <w:rFonts w:hint="eastAsia" w:ascii="仿宋" w:hAnsi="仿宋" w:eastAsia="仿宋" w:cs="仿宋"/>
          <w:color w:val="000000" w:themeColor="text1"/>
          <w:sz w:val="28"/>
          <w:szCs w:val="28"/>
          <w:highlight w:val="none"/>
          <w:lang w:eastAsia="zh-CN"/>
          <w14:textFill>
            <w14:solidFill>
              <w14:schemeClr w14:val="tx1"/>
            </w14:solidFill>
          </w14:textFill>
        </w:rPr>
      </w:pPr>
      <w:bookmarkStart w:id="45" w:name="_Toc35393796"/>
      <w:bookmarkStart w:id="46" w:name="_Toc38985269"/>
      <w:bookmarkStart w:id="47" w:name="_Toc35393627"/>
      <w:bookmarkStart w:id="48" w:name="_Toc28359008"/>
      <w:bookmarkStart w:id="49" w:name="_Toc28359085"/>
      <w:r>
        <w:rPr>
          <w:rFonts w:hint="eastAsia" w:ascii="仿宋" w:hAnsi="仿宋" w:eastAsia="仿宋" w:cs="仿宋"/>
          <w:color w:val="000000" w:themeColor="text1"/>
          <w:highlight w:val="none"/>
          <w14:textFill>
            <w14:solidFill>
              <w14:schemeClr w14:val="tx1"/>
            </w14:solidFill>
          </w14:textFill>
        </w:rPr>
        <w:t>1</w:t>
      </w:r>
      <w:r>
        <w:rPr>
          <w:rFonts w:hint="eastAsia" w:ascii="仿宋" w:hAnsi="仿宋" w:eastAsia="仿宋" w:cs="仿宋"/>
          <w:color w:val="000000" w:themeColor="text1"/>
          <w:sz w:val="28"/>
          <w:szCs w:val="28"/>
          <w:highlight w:val="none"/>
          <w:lang w:eastAsia="zh-CN"/>
          <w14:textFill>
            <w14:solidFill>
              <w14:schemeClr w14:val="tx1"/>
            </w14:solidFill>
          </w14:textFill>
        </w:rPr>
        <w:t>.本次磋商不收取磋商保证金。</w:t>
      </w:r>
    </w:p>
    <w:p>
      <w:pPr>
        <w:keepNext w:val="0"/>
        <w:keepLines w:val="0"/>
        <w:pageBreakBefore w:val="0"/>
        <w:widowControl w:val="0"/>
        <w:spacing w:line="560" w:lineRule="exact"/>
        <w:ind w:firstLine="56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2.现场勘察及答疑：本项目不组织集中勘察及答疑，供应商如对采购需求有疑问，请咨询采购单位联系人。</w:t>
      </w:r>
    </w:p>
    <w:p>
      <w:pPr>
        <w:keepNext w:val="0"/>
        <w:keepLines w:val="0"/>
        <w:pageBreakBefore w:val="0"/>
        <w:widowControl w:val="0"/>
        <w:spacing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lang w:eastAsia="zh-CN"/>
          <w14:textFill>
            <w14:solidFill>
              <w14:schemeClr w14:val="tx1"/>
            </w14:solidFill>
          </w14:textFill>
        </w:rPr>
        <w:t>供应商通过苏采云系统参与政府采购项目，需要办理</w:t>
      </w:r>
      <w:r>
        <w:rPr>
          <w:rFonts w:hint="eastAsia" w:ascii="仿宋" w:hAnsi="仿宋" w:eastAsia="仿宋" w:cs="仿宋"/>
          <w:color w:val="000000" w:themeColor="text1"/>
          <w:sz w:val="28"/>
          <w:szCs w:val="28"/>
          <w:highlight w:val="none"/>
          <w:lang w:val="en-US" w:eastAsia="zh-CN"/>
          <w14:textFill>
            <w14:solidFill>
              <w14:schemeClr w14:val="tx1"/>
            </w14:solidFill>
          </w14:textFill>
        </w:rPr>
        <w:t>江苏省政府采购数字证书及</w:t>
      </w:r>
      <w:r>
        <w:rPr>
          <w:rFonts w:hint="eastAsia" w:ascii="仿宋" w:hAnsi="仿宋" w:eastAsia="仿宋" w:cs="仿宋"/>
          <w:color w:val="000000" w:themeColor="text1"/>
          <w:sz w:val="28"/>
          <w:szCs w:val="28"/>
          <w:highlight w:val="none"/>
          <w:lang w:eastAsia="zh-CN"/>
          <w14:textFill>
            <w14:solidFill>
              <w14:schemeClr w14:val="tx1"/>
            </w14:solidFill>
          </w14:textFill>
        </w:rPr>
        <w:t>电子签章，</w:t>
      </w:r>
      <w:r>
        <w:rPr>
          <w:rFonts w:hint="eastAsia" w:ascii="仿宋" w:hAnsi="仿宋" w:eastAsia="仿宋" w:cs="仿宋"/>
          <w:color w:val="000000" w:themeColor="text1"/>
          <w:sz w:val="28"/>
          <w:szCs w:val="28"/>
          <w:highlight w:val="none"/>
          <w:lang w:val="en-US" w:eastAsia="zh-CN"/>
          <w14:textFill>
            <w14:solidFill>
              <w14:schemeClr w14:val="tx1"/>
            </w14:solidFill>
          </w14:textFill>
        </w:rPr>
        <w:t>具体详见苏采云系统登录页“新CA办理指南”。供应商</w:t>
      </w:r>
      <w:r>
        <w:rPr>
          <w:rFonts w:hint="eastAsia" w:ascii="仿宋" w:hAnsi="仿宋" w:eastAsia="仿宋" w:cs="仿宋"/>
          <w:color w:val="000000" w:themeColor="text1"/>
          <w:sz w:val="28"/>
          <w:szCs w:val="28"/>
          <w:highlight w:val="none"/>
          <w:lang w:eastAsia="zh-CN"/>
          <w14:textFill>
            <w14:solidFill>
              <w14:schemeClr w14:val="tx1"/>
            </w14:solidFill>
          </w14:textFill>
        </w:rPr>
        <w:t>按《苏采云系统供应商操作手册》（</w:t>
      </w:r>
      <w:r>
        <w:rPr>
          <w:rFonts w:hint="eastAsia" w:ascii="仿宋" w:hAnsi="仿宋" w:eastAsia="仿宋" w:cs="仿宋"/>
          <w:color w:val="000000" w:themeColor="text1"/>
          <w:sz w:val="28"/>
          <w:szCs w:val="28"/>
          <w:highlight w:val="none"/>
          <w:lang w:val="en-US" w:eastAsia="zh-CN"/>
          <w14:textFill>
            <w14:solidFill>
              <w14:schemeClr w14:val="tx1"/>
            </w14:solidFill>
          </w14:textFill>
        </w:rPr>
        <w:t>以下简称“操作手册”</w:t>
      </w:r>
      <w:r>
        <w:rPr>
          <w:rFonts w:hint="eastAsia" w:ascii="仿宋" w:hAnsi="仿宋" w:eastAsia="仿宋" w:cs="仿宋"/>
          <w:color w:val="000000" w:themeColor="text1"/>
          <w:sz w:val="28"/>
          <w:szCs w:val="28"/>
          <w:highlight w:val="none"/>
          <w:lang w:eastAsia="zh-CN"/>
          <w14:textFill>
            <w14:solidFill>
              <w14:schemeClr w14:val="tx1"/>
            </w14:solidFill>
          </w14:textFill>
        </w:rPr>
        <w:t>）进行注册，</w:t>
      </w:r>
      <w:r>
        <w:rPr>
          <w:rFonts w:hint="eastAsia" w:ascii="仿宋" w:hAnsi="仿宋" w:eastAsia="仿宋" w:cs="仿宋"/>
          <w:color w:val="000000" w:themeColor="text1"/>
          <w:sz w:val="28"/>
          <w:szCs w:val="28"/>
          <w:highlight w:val="none"/>
          <w:lang w:val="en-US" w:eastAsia="zh-CN"/>
          <w14:textFill>
            <w14:solidFill>
              <w14:schemeClr w14:val="tx1"/>
            </w14:solidFill>
          </w14:textFill>
        </w:rPr>
        <w:t>并</w:t>
      </w:r>
      <w:r>
        <w:rPr>
          <w:rFonts w:hint="eastAsia" w:ascii="仿宋" w:hAnsi="仿宋" w:eastAsia="仿宋" w:cs="仿宋"/>
          <w:color w:val="000000" w:themeColor="text1"/>
          <w:sz w:val="28"/>
          <w:szCs w:val="28"/>
          <w:highlight w:val="none"/>
          <w:lang w:eastAsia="zh-CN"/>
          <w14:textFill>
            <w14:solidFill>
              <w14:schemeClr w14:val="tx1"/>
            </w14:solidFill>
          </w14:textFill>
        </w:rPr>
        <w:t>制作上传电子响应文件。《操作手册》</w: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begin"/>
      </w:r>
      <w:r>
        <w:rPr>
          <w:rFonts w:hint="eastAsia" w:ascii="仿宋" w:hAnsi="仿宋" w:eastAsia="仿宋" w:cs="仿宋"/>
          <w:color w:val="000000" w:themeColor="text1"/>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separate"/>
      </w:r>
      <w:r>
        <w:rPr>
          <w:rStyle w:val="57"/>
          <w:rFonts w:hint="eastAsia" w:ascii="仿宋" w:hAnsi="仿宋" w:eastAsia="仿宋" w:cs="仿宋"/>
          <w:color w:val="000000" w:themeColor="text1"/>
          <w:sz w:val="28"/>
          <w:szCs w:val="28"/>
          <w:highlight w:val="none"/>
          <w:lang w:eastAsia="zh-CN"/>
          <w14:textFill>
            <w14:solidFill>
              <w14:schemeClr w14:val="tx1"/>
            </w14:solidFill>
          </w14:textFill>
        </w:rPr>
        <w:t>下载地址</w: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end"/>
      </w:r>
      <w:r>
        <w:rPr>
          <w:rFonts w:hint="eastAsia" w:ascii="仿宋" w:hAnsi="仿宋" w:eastAsia="仿宋" w:cs="仿宋"/>
          <w:color w:val="000000" w:themeColor="text1"/>
          <w:sz w:val="28"/>
          <w:szCs w:val="28"/>
          <w:highlight w:val="none"/>
          <w:lang w:eastAsia="zh-CN"/>
          <w14:textFill>
            <w14:solidFill>
              <w14:schemeClr w14:val="tx1"/>
            </w14:solidFill>
          </w14:textFill>
        </w:rPr>
        <w:t>（CTRL+鼠标左键）。</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bookmarkStart w:id="50" w:name="_Toc160699558"/>
      <w:r>
        <w:rPr>
          <w:rFonts w:hint="eastAsia" w:ascii="仿宋" w:hAnsi="仿宋" w:eastAsia="仿宋" w:cs="仿宋"/>
          <w:color w:val="000000" w:themeColor="text1"/>
          <w:sz w:val="28"/>
          <w:szCs w:val="28"/>
          <w:highlight w:val="none"/>
          <w:lang w:val="en-US" w:eastAsia="zh-CN"/>
          <w14:textFill>
            <w14:solidFill>
              <w14:schemeClr w14:val="tx1"/>
            </w14:solidFill>
          </w14:textFill>
        </w:rPr>
        <w:t>4.根据《关于在政府采购活动中推行信用承诺制的通知》宁财购通〔2021)5号规定，参加南京地区政府采购活动的供应商，应向采购人或政府采购代理机构作出信用承诺。</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在政府采购资格审查环节，供应商只需提供《南京市政府采购供应商信用记录表暨信用承诺书》，即可替代以下证明材料：</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（1）符合国家相关规定的财务状况报告；</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（2）依法缴纳税收的证明材料；</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（3）依法缴纳社会保障资金的证明材料；</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（4）具备履行政府采购合同所必需的设备和专业技术能力的证明材料；</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（5）参加政府采购活动前三年内在经营活动中没有重大违法记录的证明材料；</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（6）未被列入失信被执行人、重大税收违法失信主体、政府采购严重违法失信行为记录名单的证明材料。</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供应商在成交后，应按征集文件要求，将上述由信用承诺书替代的证明材料（一式两份）加盖公章，提交采购人或采购代理机构核验。经核验无误后，由采购人或采购代理机构发出成交通知书。</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供应商涉及以下情形的，不适用信用承诺:</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（1）供应商被列入严重失信主体名单；</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（2）被相关监管部门作出行政处罚且尚在处罚有效期内；</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（3）其他法律、行政法规规定的不适用信用承诺的情形；</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供应商对信用承诺内容的真实性、合法性、有效性负责。如作出虚假信用承诺，视同为“提供虚假材料谋取成交”的违法行为。</w:t>
      </w:r>
    </w:p>
    <w:p>
      <w:pPr>
        <w:keepNext w:val="0"/>
        <w:keepLines w:val="0"/>
        <w:pageBreakBefore w:val="0"/>
        <w:widowControl w:val="0"/>
        <w:spacing w:line="560" w:lineRule="exact"/>
        <w:ind w:firstLine="562"/>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七、本次磋商联系方式</w:t>
      </w:r>
      <w:bookmarkEnd w:id="45"/>
      <w:bookmarkEnd w:id="46"/>
      <w:bookmarkEnd w:id="47"/>
      <w:bookmarkEnd w:id="48"/>
      <w:bookmarkEnd w:id="49"/>
      <w:bookmarkEnd w:id="50"/>
    </w:p>
    <w:p>
      <w:pPr>
        <w:keepNext w:val="0"/>
        <w:keepLines w:val="0"/>
        <w:pageBreakBefore w:val="0"/>
        <w:widowControl w:val="0"/>
        <w:spacing w:line="560" w:lineRule="exact"/>
        <w:ind w:firstLine="562"/>
        <w:rPr>
          <w:rFonts w:hint="eastAsia" w:ascii="仿宋" w:hAnsi="仿宋" w:eastAsia="仿宋" w:cs="仿宋"/>
          <w:b/>
          <w:bCs/>
          <w:color w:val="000000" w:themeColor="text1"/>
          <w:highlight w:val="none"/>
          <w14:textFill>
            <w14:solidFill>
              <w14:schemeClr w14:val="tx1"/>
            </w14:solidFill>
          </w14:textFill>
        </w:rPr>
      </w:pPr>
      <w:bookmarkStart w:id="51" w:name="_Toc28359010"/>
      <w:bookmarkStart w:id="52" w:name="_Toc28359087"/>
      <w:r>
        <w:rPr>
          <w:rFonts w:hint="eastAsia" w:ascii="仿宋" w:hAnsi="仿宋" w:eastAsia="仿宋" w:cs="仿宋"/>
          <w:b/>
          <w:bCs/>
          <w:color w:val="000000" w:themeColor="text1"/>
          <w:highlight w:val="none"/>
          <w14:textFill>
            <w14:solidFill>
              <w14:schemeClr w14:val="tx1"/>
            </w14:solidFill>
          </w14:textFill>
        </w:rPr>
        <w:t>1.采购人信息</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bookmarkStart w:id="53" w:name="_Toc28359009"/>
      <w:bookmarkStart w:id="54" w:name="_Toc28359086"/>
      <w:r>
        <w:rPr>
          <w:rFonts w:hint="eastAsia" w:ascii="仿宋" w:hAnsi="仿宋" w:eastAsia="仿宋" w:cs="仿宋"/>
          <w:color w:val="000000" w:themeColor="text1"/>
          <w:highlight w:val="none"/>
          <w:lang w:val="en-US" w:eastAsia="zh-CN"/>
          <w14:textFill>
            <w14:solidFill>
              <w14:schemeClr w14:val="tx1"/>
            </w14:solidFill>
          </w14:textFill>
        </w:rPr>
        <w:t>采购人名 称：中国共产党南京市栖霞区委员会宣传部</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采购人地 址：南京市栖霞区尧化门街189号</w:t>
      </w:r>
    </w:p>
    <w:p>
      <w:pPr>
        <w:keepNext w:val="0"/>
        <w:keepLines w:val="0"/>
        <w:pageBreakBefore w:val="0"/>
        <w:widowControl w:val="0"/>
        <w:spacing w:line="560" w:lineRule="exact"/>
        <w:ind w:firstLine="560"/>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采购人联系人：郑老师</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联系方式：025-85570391</w:t>
      </w:r>
    </w:p>
    <w:p>
      <w:pPr>
        <w:keepNext w:val="0"/>
        <w:keepLines w:val="0"/>
        <w:pageBreakBefore w:val="0"/>
        <w:widowControl w:val="0"/>
        <w:spacing w:line="560" w:lineRule="exact"/>
        <w:ind w:firstLine="562"/>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2.</w:t>
      </w:r>
      <w:bookmarkEnd w:id="53"/>
      <w:bookmarkEnd w:id="54"/>
      <w:r>
        <w:rPr>
          <w:rFonts w:hint="eastAsia" w:ascii="仿宋" w:hAnsi="仿宋" w:eastAsia="仿宋" w:cs="仿宋"/>
          <w:b/>
          <w:bCs/>
          <w:color w:val="000000" w:themeColor="text1"/>
          <w:highlight w:val="none"/>
          <w14:textFill>
            <w14:solidFill>
              <w14:schemeClr w14:val="tx1"/>
            </w14:solidFill>
          </w14:textFill>
        </w:rPr>
        <w:t>代理机构信息</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代理机构</w:t>
      </w:r>
      <w:r>
        <w:rPr>
          <w:rFonts w:hint="eastAsia" w:ascii="仿宋" w:hAnsi="仿宋" w:cs="仿宋"/>
          <w:color w:val="000000" w:themeColor="text1"/>
          <w:highlight w:val="none"/>
          <w:lang w:eastAsia="zh-CN"/>
          <w14:textFill>
            <w14:solidFill>
              <w14:schemeClr w14:val="tx1"/>
            </w14:solidFill>
          </w14:textFill>
        </w:rPr>
        <w:t>：南京通建项目管理咨询有限公司</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地    址：南京市雨花台区软件大道180号大数据5号楼M层</w:t>
      </w:r>
      <w:r>
        <w:rPr>
          <w:rFonts w:hint="eastAsia" w:ascii="仿宋" w:hAnsi="仿宋" w:eastAsia="仿宋" w:cs="仿宋"/>
          <w:color w:val="000000" w:themeColor="text1"/>
          <w:highlight w:val="none"/>
          <w:lang w:eastAsia="zh-CN"/>
          <w14:textFill>
            <w14:solidFill>
              <w14:schemeClr w14:val="tx1"/>
            </w14:solidFill>
          </w14:textFill>
        </w:rPr>
        <w:t>B108-B</w:t>
      </w:r>
      <w:r>
        <w:rPr>
          <w:rFonts w:hint="eastAsia" w:ascii="仿宋" w:hAnsi="仿宋" w:eastAsia="仿宋" w:cs="仿宋"/>
          <w:color w:val="000000" w:themeColor="text1"/>
          <w:highlight w:val="none"/>
          <w14:textFill>
            <w14:solidFill>
              <w14:schemeClr w14:val="tx1"/>
            </w14:solidFill>
          </w14:textFill>
        </w:rPr>
        <w:t xml:space="preserve"> </w:t>
      </w:r>
    </w:p>
    <w:p>
      <w:pPr>
        <w:keepNext w:val="0"/>
        <w:keepLines w:val="0"/>
        <w:pageBreakBefore w:val="0"/>
        <w:widowControl w:val="0"/>
        <w:spacing w:line="560" w:lineRule="exact"/>
        <w:ind w:firstLine="560"/>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联 系 人：</w:t>
      </w:r>
      <w:r>
        <w:rPr>
          <w:rFonts w:hint="eastAsia" w:ascii="仿宋" w:hAnsi="仿宋" w:cs="仿宋"/>
          <w:color w:val="000000" w:themeColor="text1"/>
          <w:highlight w:val="none"/>
          <w:lang w:val="en-US" w:eastAsia="zh-CN"/>
          <w14:textFill>
            <w14:solidFill>
              <w14:schemeClr w14:val="tx1"/>
            </w14:solidFill>
          </w14:textFill>
        </w:rPr>
        <w:t>顾工、吴工</w:t>
      </w:r>
    </w:p>
    <w:p>
      <w:pPr>
        <w:keepNext w:val="0"/>
        <w:keepLines w:val="0"/>
        <w:pageBreakBefore w:val="0"/>
        <w:widowControl w:val="0"/>
        <w:spacing w:line="560" w:lineRule="exact"/>
        <w:ind w:firstLine="560"/>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联系电话：</w:t>
      </w:r>
      <w:r>
        <w:rPr>
          <w:rFonts w:hint="eastAsia" w:ascii="仿宋" w:hAnsi="仿宋" w:cs="仿宋"/>
          <w:color w:val="000000" w:themeColor="text1"/>
          <w:highlight w:val="none"/>
          <w:lang w:val="en-US" w:eastAsia="zh-CN"/>
          <w14:textFill>
            <w14:solidFill>
              <w14:schemeClr w14:val="tx1"/>
            </w14:solidFill>
          </w14:textFill>
        </w:rPr>
        <w:t>15952197379</w:t>
      </w:r>
    </w:p>
    <w:p>
      <w:pPr>
        <w:keepNext w:val="0"/>
        <w:keepLines w:val="0"/>
        <w:pageBreakBefore w:val="0"/>
        <w:widowControl w:val="0"/>
        <w:spacing w:line="560" w:lineRule="exact"/>
        <w:ind w:firstLine="560"/>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3.</w:t>
      </w:r>
      <w:r>
        <w:rPr>
          <w:rFonts w:hint="eastAsia" w:ascii="仿宋" w:hAnsi="仿宋" w:eastAsia="仿宋" w:cs="仿宋"/>
          <w:color w:val="000000" w:themeColor="text1"/>
          <w:sz w:val="28"/>
          <w:highlight w:val="none"/>
          <w:lang w:val="zh-CN" w:eastAsia="zh-CN"/>
          <w14:textFill>
            <w14:solidFill>
              <w14:schemeClr w14:val="tx1"/>
            </w14:solidFill>
          </w14:textFill>
        </w:rPr>
        <w:t>有关本次</w:t>
      </w:r>
      <w:r>
        <w:rPr>
          <w:rFonts w:hint="eastAsia" w:ascii="仿宋" w:hAnsi="仿宋" w:cs="仿宋"/>
          <w:color w:val="000000" w:themeColor="text1"/>
          <w:sz w:val="28"/>
          <w:highlight w:val="none"/>
          <w:lang w:val="en-US" w:eastAsia="zh-CN"/>
          <w14:textFill>
            <w14:solidFill>
              <w14:schemeClr w14:val="tx1"/>
            </w14:solidFill>
          </w14:textFill>
        </w:rPr>
        <w:t>磋商</w:t>
      </w:r>
      <w:r>
        <w:rPr>
          <w:rFonts w:hint="eastAsia" w:ascii="仿宋" w:hAnsi="仿宋" w:eastAsia="仿宋" w:cs="仿宋"/>
          <w:color w:val="000000" w:themeColor="text1"/>
          <w:sz w:val="28"/>
          <w:highlight w:val="none"/>
          <w:lang w:val="zh-CN" w:eastAsia="zh-CN"/>
          <w14:textFill>
            <w14:solidFill>
              <w14:schemeClr w14:val="tx1"/>
            </w14:solidFill>
          </w14:textFill>
        </w:rPr>
        <w:t>的事项若存在变动或修改，敬请及时关注“江苏政府采购网”发布的信息更正公告。</w:t>
      </w:r>
      <w:bookmarkEnd w:id="51"/>
      <w:bookmarkEnd w:id="52"/>
    </w:p>
    <w:p>
      <w:pPr>
        <w:rPr>
          <w:rStyle w:val="237"/>
          <w:rFonts w:hint="eastAsia" w:ascii="仿宋" w:hAnsi="仿宋" w:eastAsia="仿宋" w:cs="仿宋"/>
          <w:b/>
          <w:color w:val="000000" w:themeColor="text1"/>
          <w:highlight w:val="none"/>
          <w14:textFill>
            <w14:solidFill>
              <w14:schemeClr w14:val="tx1"/>
            </w14:solidFill>
          </w14:textFill>
        </w:rPr>
      </w:pPr>
      <w:bookmarkStart w:id="55" w:name="_Toc120614211"/>
      <w:bookmarkStart w:id="56" w:name="_Toc160699560"/>
      <w:r>
        <w:rPr>
          <w:rStyle w:val="237"/>
          <w:rFonts w:hint="eastAsia" w:ascii="仿宋" w:hAnsi="仿宋" w:eastAsia="仿宋" w:cs="仿宋"/>
          <w:b/>
          <w:color w:val="000000" w:themeColor="text1"/>
          <w:highlight w:val="none"/>
          <w14:textFill>
            <w14:solidFill>
              <w14:schemeClr w14:val="tx1"/>
            </w14:solidFill>
          </w14:textFill>
        </w:rPr>
        <w:br w:type="page" w:clear="all"/>
      </w:r>
    </w:p>
    <w:p>
      <w:pPr>
        <w:pStyle w:val="5"/>
        <w:ind w:left="0" w:firstLine="0"/>
        <w:jc w:val="center"/>
        <w:rPr>
          <w:rFonts w:hint="eastAsia" w:ascii="仿宋" w:hAnsi="仿宋" w:eastAsia="仿宋" w:cs="仿宋"/>
          <w:color w:val="000000" w:themeColor="text1"/>
          <w:sz w:val="44"/>
          <w:szCs w:val="44"/>
          <w:highlight w:val="none"/>
          <w14:textFill>
            <w14:solidFill>
              <w14:schemeClr w14:val="tx1"/>
            </w14:solidFill>
          </w14:textFill>
        </w:rPr>
      </w:pPr>
      <w:r>
        <w:rPr>
          <w:rStyle w:val="237"/>
          <w:rFonts w:hint="eastAsia" w:ascii="仿宋" w:hAnsi="仿宋" w:eastAsia="仿宋" w:cs="仿宋"/>
          <w:b/>
          <w:color w:val="000000" w:themeColor="text1"/>
          <w:highlight w:val="none"/>
          <w14:textFill>
            <w14:solidFill>
              <w14:schemeClr w14:val="tx1"/>
            </w14:solidFill>
          </w14:textFill>
        </w:rPr>
        <w:t xml:space="preserve">第二章  </w:t>
      </w:r>
      <w:bookmarkEnd w:id="2"/>
      <w:bookmarkEnd w:id="3"/>
      <w:bookmarkEnd w:id="4"/>
      <w:bookmarkEnd w:id="5"/>
      <w:bookmarkEnd w:id="6"/>
      <w:bookmarkEnd w:id="55"/>
      <w:r>
        <w:rPr>
          <w:rStyle w:val="237"/>
          <w:rFonts w:hint="eastAsia" w:ascii="仿宋" w:hAnsi="仿宋" w:eastAsia="仿宋" w:cs="仿宋"/>
          <w:b/>
          <w:color w:val="000000" w:themeColor="text1"/>
          <w:highlight w:val="none"/>
          <w14:textFill>
            <w14:solidFill>
              <w14:schemeClr w14:val="tx1"/>
            </w14:solidFill>
          </w14:textFill>
        </w:rPr>
        <w:t>供应商须知</w:t>
      </w:r>
      <w:bookmarkEnd w:id="56"/>
    </w:p>
    <w:p>
      <w:pPr>
        <w:keepNext w:val="0"/>
        <w:keepLines w:val="0"/>
        <w:pageBreakBefore w:val="0"/>
        <w:widowControl w:val="0"/>
        <w:spacing w:line="560" w:lineRule="exact"/>
        <w:ind w:firstLine="562"/>
        <w:jc w:val="left"/>
        <w:rPr>
          <w:rFonts w:hint="eastAsia" w:ascii="仿宋" w:hAnsi="仿宋" w:eastAsia="仿宋" w:cs="仿宋"/>
          <w:b/>
          <w:bCs/>
          <w:color w:val="000000" w:themeColor="text1"/>
          <w:sz w:val="28"/>
          <w:szCs w:val="28"/>
          <w:highlight w:val="none"/>
          <w:lang w:val="zh-CN"/>
          <w14:textFill>
            <w14:solidFill>
              <w14:schemeClr w14:val="tx1"/>
            </w14:solidFill>
          </w14:textFill>
        </w:rPr>
      </w:pPr>
      <w:bookmarkStart w:id="57" w:name="_Toc513029203"/>
      <w:bookmarkStart w:id="58" w:name="_Toc16938519"/>
      <w:bookmarkStart w:id="59" w:name="_Toc120614214"/>
      <w:bookmarkStart w:id="60" w:name="_Toc20823275"/>
      <w:bookmarkStart w:id="61" w:name="_Toc20823314"/>
      <w:bookmarkStart w:id="62" w:name="_Toc16938558"/>
      <w:bookmarkStart w:id="63" w:name="_Toc513029242"/>
      <w:bookmarkStart w:id="64" w:name="_Toc479757207"/>
      <w:bookmarkStart w:id="65" w:name="_Toc120614221"/>
      <w:r>
        <w:rPr>
          <w:rFonts w:hint="eastAsia" w:ascii="仿宋" w:hAnsi="仿宋" w:eastAsia="仿宋" w:cs="仿宋"/>
          <w:b/>
          <w:bCs/>
          <w:color w:val="000000" w:themeColor="text1"/>
          <w:sz w:val="28"/>
          <w:szCs w:val="28"/>
          <w:highlight w:val="none"/>
          <w:lang w:val="zh-CN"/>
          <w14:textFill>
            <w14:solidFill>
              <w14:schemeClr w14:val="tx1"/>
            </w14:solidFill>
          </w14:textFill>
        </w:rPr>
        <w:t>一、总则</w:t>
      </w:r>
      <w:bookmarkEnd w:id="57"/>
      <w:bookmarkEnd w:id="58"/>
      <w:bookmarkEnd w:id="59"/>
      <w:bookmarkEnd w:id="60"/>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66" w:name="_Hlt16619475"/>
      <w:bookmarkEnd w:id="66"/>
      <w:bookmarkStart w:id="67" w:name="_Toc458694821"/>
      <w:bookmarkStart w:id="68" w:name="_Toc16938520"/>
      <w:bookmarkStart w:id="69" w:name="_Toc513029204"/>
      <w:bookmarkStart w:id="70" w:name="_Toc20823276"/>
      <w:r>
        <w:rPr>
          <w:rFonts w:hint="eastAsia" w:ascii="仿宋" w:hAnsi="仿宋" w:eastAsia="仿宋" w:cs="仿宋"/>
          <w:color w:val="000000" w:themeColor="text1"/>
          <w:sz w:val="28"/>
          <w:szCs w:val="28"/>
          <w:highlight w:val="none"/>
          <w14:textFill>
            <w14:solidFill>
              <w14:schemeClr w14:val="tx1"/>
            </w14:solidFill>
          </w14:textFill>
        </w:rPr>
        <w:t>1</w:t>
      </w:r>
      <w:bookmarkEnd w:id="67"/>
      <w:r>
        <w:rPr>
          <w:rFonts w:hint="eastAsia" w:ascii="仿宋" w:hAnsi="仿宋" w:eastAsia="仿宋" w:cs="仿宋"/>
          <w:color w:val="000000" w:themeColor="text1"/>
          <w:sz w:val="28"/>
          <w:szCs w:val="28"/>
          <w:highlight w:val="none"/>
          <w14:textFill>
            <w14:solidFill>
              <w14:schemeClr w14:val="tx1"/>
            </w14:solidFill>
          </w14:textFill>
        </w:rPr>
        <w:t>.采购方式</w:t>
      </w:r>
      <w:bookmarkEnd w:id="68"/>
      <w:bookmarkEnd w:id="69"/>
      <w:bookmarkEnd w:id="70"/>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本次政府采购活动采取竞争性磋商(以下简称“磋商”)方式，本磋商文件仅适用于磋商公告中所述项目。</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71" w:name="_Toc513029205"/>
      <w:bookmarkStart w:id="72" w:name="_Toc20823277"/>
      <w:bookmarkStart w:id="73" w:name="_Toc16938521"/>
      <w:r>
        <w:rPr>
          <w:rFonts w:hint="eastAsia" w:ascii="仿宋" w:hAnsi="仿宋" w:eastAsia="仿宋" w:cs="仿宋"/>
          <w:color w:val="000000" w:themeColor="text1"/>
          <w:sz w:val="28"/>
          <w:szCs w:val="28"/>
          <w:highlight w:val="none"/>
          <w14:textFill>
            <w14:solidFill>
              <w14:schemeClr w14:val="tx1"/>
            </w14:solidFill>
          </w14:textFill>
        </w:rPr>
        <w:t>2.合格的</w:t>
      </w:r>
      <w:bookmarkEnd w:id="71"/>
      <w:bookmarkEnd w:id="72"/>
      <w:bookmarkEnd w:id="73"/>
      <w:r>
        <w:rPr>
          <w:rFonts w:hint="eastAsia" w:ascii="仿宋" w:hAnsi="仿宋" w:eastAsia="仿宋" w:cs="仿宋"/>
          <w:color w:val="000000" w:themeColor="text1"/>
          <w:sz w:val="28"/>
          <w:szCs w:val="28"/>
          <w:highlight w:val="none"/>
          <w14:textFill>
            <w14:solidFill>
              <w14:schemeClr w14:val="tx1"/>
            </w14:solidFill>
          </w14:textFill>
        </w:rPr>
        <w:t>供应商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满足磋商公告对供应商资格要求的规定。</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2.2 满足本磋商文件规定的实质性要求和条件。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74" w:name="_Toc513029206"/>
      <w:bookmarkStart w:id="75" w:name="_Toc20823278"/>
      <w:bookmarkStart w:id="76" w:name="_Toc16938522"/>
      <w:r>
        <w:rPr>
          <w:rFonts w:hint="eastAsia" w:ascii="仿宋" w:hAnsi="仿宋" w:eastAsia="仿宋" w:cs="仿宋"/>
          <w:color w:val="000000" w:themeColor="text1"/>
          <w:sz w:val="28"/>
          <w:szCs w:val="28"/>
          <w:highlight w:val="none"/>
          <w14:textFill>
            <w14:solidFill>
              <w14:schemeClr w14:val="tx1"/>
            </w14:solidFill>
          </w14:textFill>
        </w:rPr>
        <w:t>3.适用法律</w:t>
      </w:r>
      <w:bookmarkEnd w:id="74"/>
      <w:bookmarkEnd w:id="75"/>
      <w:bookmarkEnd w:id="76"/>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3.1 本次磋商及由此产生的合同受中华人民共和国有关的法律法规制约和保护。</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77" w:name="_Toc20823279"/>
      <w:bookmarkStart w:id="78" w:name="_Toc513029207"/>
      <w:bookmarkStart w:id="79" w:name="_Toc462564067"/>
      <w:bookmarkStart w:id="80" w:name="_Toc16938523"/>
      <w:r>
        <w:rPr>
          <w:rFonts w:hint="eastAsia" w:ascii="仿宋" w:hAnsi="仿宋" w:eastAsia="仿宋" w:cs="仿宋"/>
          <w:color w:val="000000" w:themeColor="text1"/>
          <w:sz w:val="28"/>
          <w:szCs w:val="28"/>
          <w:highlight w:val="none"/>
          <w14:textFill>
            <w14:solidFill>
              <w14:schemeClr w14:val="tx1"/>
            </w14:solidFill>
          </w14:textFill>
        </w:rPr>
        <w:t>4.磋商费用</w:t>
      </w:r>
      <w:bookmarkEnd w:id="77"/>
      <w:bookmarkEnd w:id="78"/>
      <w:bookmarkEnd w:id="79"/>
      <w:bookmarkEnd w:id="80"/>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4.1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供应商应自行承担所有与参加磋商有关的费用，无论磋商过程中的做法和结果如何，代理机构</w:t>
      </w:r>
      <w:r>
        <w:rPr>
          <w:rFonts w:hint="eastAsia" w:ascii="仿宋" w:hAnsi="仿宋" w:eastAsia="仿宋" w:cs="仿宋"/>
          <w:color w:val="000000" w:themeColor="text1"/>
          <w:sz w:val="28"/>
          <w:szCs w:val="28"/>
          <w:highlight w:val="none"/>
          <w14:textFill>
            <w14:solidFill>
              <w14:schemeClr w14:val="tx1"/>
            </w14:solidFill>
          </w14:textFill>
        </w:rPr>
        <w:t>和采购人</w:t>
      </w:r>
      <w:r>
        <w:rPr>
          <w:rFonts w:hint="eastAsia" w:ascii="仿宋" w:hAnsi="仿宋" w:eastAsia="仿宋" w:cs="仿宋"/>
          <w:color w:val="000000" w:themeColor="text1"/>
          <w:sz w:val="28"/>
          <w:szCs w:val="28"/>
          <w:highlight w:val="none"/>
          <w:lang w:val="zh-CN"/>
          <w14:textFill>
            <w14:solidFill>
              <w14:schemeClr w14:val="tx1"/>
            </w14:solidFill>
          </w14:textFill>
        </w:rPr>
        <w:t>在任何情况下均无义务和责任承担这些费用。</w:t>
      </w:r>
    </w:p>
    <w:p>
      <w:pPr>
        <w:keepNext w:val="0"/>
        <w:keepLines w:val="0"/>
        <w:pageBreakBefore w:val="0"/>
        <w:widowControl w:val="0"/>
        <w:spacing w:line="560" w:lineRule="exact"/>
        <w:ind w:firstLine="560"/>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4.2 本次采购代理服务费包含在项目总预算中，按照江苏省财政厅《关于进一步规范政府采购活动相关费用管理的通知》（苏财规〔2026〕1 号） 规定第一款第三条执行，由中标供应商向采购代理机构支付。供应商报价应当包含代理服务费，相关费用由中标供应商在领取中标通知书时一次性结清。</w:t>
      </w:r>
      <w:r>
        <w:rPr>
          <w:rFonts w:hint="eastAsia" w:ascii="仿宋" w:hAnsi="仿宋" w:cs="仿宋"/>
          <w:color w:val="000000" w:themeColor="text1"/>
          <w:sz w:val="28"/>
          <w:szCs w:val="28"/>
          <w:highlight w:val="none"/>
          <w:lang w:val="en-US" w:eastAsia="zh-CN"/>
          <w14:textFill>
            <w14:solidFill>
              <w14:schemeClr w14:val="tx1"/>
            </w14:solidFill>
          </w14:textFill>
        </w:rPr>
        <w:t>专家费由采购人支付。</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4.3代理服务费收费标准参照国家计委《招标代理服务收费管理暂行办法》（计价格〔2002〕1980 号）</w:t>
      </w:r>
      <w:r>
        <w:rPr>
          <w:rFonts w:hint="eastAsia" w:ascii="仿宋" w:hAnsi="仿宋" w:eastAsia="仿宋" w:cs="仿宋"/>
          <w:color w:val="000000" w:themeColor="text1"/>
          <w:sz w:val="28"/>
          <w:szCs w:val="28"/>
          <w:highlight w:val="none"/>
          <w:lang w:val="en-US" w:eastAsia="zh-CN"/>
          <w14:textFill>
            <w14:solidFill>
              <w14:schemeClr w14:val="tx1"/>
            </w14:solidFill>
          </w14:textFill>
        </w:rPr>
        <w:t>×85%</w:t>
      </w:r>
      <w:r>
        <w:rPr>
          <w:rFonts w:hint="eastAsia" w:ascii="仿宋" w:hAnsi="仿宋" w:eastAsia="仿宋" w:cs="仿宋"/>
          <w:color w:val="000000" w:themeColor="text1"/>
          <w:sz w:val="28"/>
          <w:szCs w:val="28"/>
          <w:highlight w:val="none"/>
          <w:lang w:val="zh-CN"/>
          <w14:textFill>
            <w14:solidFill>
              <w14:schemeClr w14:val="tx1"/>
            </w14:solidFill>
          </w14:textFill>
        </w:rPr>
        <w:t>计取，按该文件规定收费标准计取。</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注：招标代理服务收费按差额定率累进法计算。如服务项目中标金额为</w:t>
      </w:r>
      <w:r>
        <w:rPr>
          <w:rFonts w:hint="eastAsia" w:ascii="仿宋" w:hAnsi="仿宋" w:eastAsia="仿宋" w:cs="仿宋"/>
          <w:color w:val="000000" w:themeColor="text1"/>
          <w:sz w:val="28"/>
          <w:szCs w:val="28"/>
          <w:highlight w:val="none"/>
          <w:lang w:val="en-US" w:eastAsia="zh-CN"/>
          <w14:textFill>
            <w14:solidFill>
              <w14:schemeClr w14:val="tx1"/>
            </w14:solidFill>
          </w14:textFill>
        </w:rPr>
        <w:t>385</w:t>
      </w:r>
      <w:r>
        <w:rPr>
          <w:rFonts w:hint="eastAsia" w:ascii="仿宋" w:hAnsi="仿宋" w:eastAsia="仿宋" w:cs="仿宋"/>
          <w:color w:val="000000" w:themeColor="text1"/>
          <w:sz w:val="28"/>
          <w:szCs w:val="28"/>
          <w:highlight w:val="none"/>
          <w:lang w:val="zh-CN"/>
          <w14:textFill>
            <w14:solidFill>
              <w14:schemeClr w14:val="tx1"/>
            </w14:solidFill>
          </w14:textFill>
        </w:rPr>
        <w:t>万元，计算招标代理服务收费额如下：</w:t>
      </w:r>
    </w:p>
    <w:tbl>
      <w:tblPr>
        <w:tblStyle w:val="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475"/>
        <w:gridCol w:w="1348"/>
        <w:gridCol w:w="2245"/>
        <w:gridCol w:w="20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75" w:type="dxa"/>
            <w:noWrap w:val="0"/>
            <w:vAlign w:val="center"/>
          </w:tcPr>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金额区间</w:t>
            </w:r>
          </w:p>
        </w:tc>
        <w:tc>
          <w:tcPr>
            <w:tcW w:w="1348" w:type="dxa"/>
            <w:noWrap w:val="0"/>
            <w:vAlign w:val="center"/>
          </w:tcPr>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费率</w:t>
            </w:r>
          </w:p>
        </w:tc>
        <w:tc>
          <w:tcPr>
            <w:tcW w:w="2245" w:type="dxa"/>
            <w:noWrap w:val="0"/>
            <w:vAlign w:val="center"/>
          </w:tcPr>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计算金额</w:t>
            </w:r>
          </w:p>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（万元）</w:t>
            </w:r>
          </w:p>
        </w:tc>
        <w:tc>
          <w:tcPr>
            <w:tcW w:w="2082" w:type="dxa"/>
            <w:noWrap w:val="0"/>
            <w:vAlign w:val="center"/>
          </w:tcPr>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代理费（万元）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75" w:type="dxa"/>
            <w:noWrap w:val="0"/>
            <w:vAlign w:val="center"/>
          </w:tcPr>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100万以下</w:t>
            </w:r>
          </w:p>
        </w:tc>
        <w:tc>
          <w:tcPr>
            <w:tcW w:w="1348" w:type="dxa"/>
            <w:noWrap w:val="0"/>
            <w:vAlign w:val="center"/>
          </w:tcPr>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1.5%</w:t>
            </w:r>
          </w:p>
        </w:tc>
        <w:tc>
          <w:tcPr>
            <w:tcW w:w="2245" w:type="dxa"/>
            <w:noWrap w:val="0"/>
            <w:vAlign w:val="center"/>
          </w:tcPr>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100</w:t>
            </w:r>
          </w:p>
        </w:tc>
        <w:tc>
          <w:tcPr>
            <w:tcW w:w="2082" w:type="dxa"/>
            <w:noWrap w:val="0"/>
            <w:vAlign w:val="center"/>
          </w:tcPr>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75" w:type="dxa"/>
            <w:noWrap w:val="0"/>
            <w:vAlign w:val="center"/>
          </w:tcPr>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100万—500万</w:t>
            </w:r>
          </w:p>
        </w:tc>
        <w:tc>
          <w:tcPr>
            <w:tcW w:w="1348" w:type="dxa"/>
            <w:noWrap w:val="0"/>
            <w:vAlign w:val="center"/>
          </w:tcPr>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0.8%</w:t>
            </w:r>
          </w:p>
        </w:tc>
        <w:tc>
          <w:tcPr>
            <w:tcW w:w="2245" w:type="dxa"/>
            <w:noWrap w:val="0"/>
            <w:vAlign w:val="center"/>
          </w:tcPr>
          <w:p>
            <w:pPr>
              <w:keepLines w:val="0"/>
              <w:pageBreakBefore w:val="0"/>
              <w:spacing w:line="560" w:lineRule="exact"/>
              <w:ind w:firstLine="0"/>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285</w:t>
            </w:r>
          </w:p>
        </w:tc>
        <w:tc>
          <w:tcPr>
            <w:tcW w:w="2082" w:type="dxa"/>
            <w:noWrap w:val="0"/>
            <w:vAlign w:val="center"/>
          </w:tcPr>
          <w:p>
            <w:pPr>
              <w:keepLines w:val="0"/>
              <w:pageBreakBefore w:val="0"/>
              <w:spacing w:line="560" w:lineRule="exact"/>
              <w:ind w:firstLine="0"/>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68" w:type="dxa"/>
            <w:gridSpan w:val="3"/>
            <w:noWrap w:val="0"/>
            <w:vAlign w:val="center"/>
          </w:tcPr>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原</w:t>
            </w:r>
            <w:r>
              <w:rPr>
                <w:rFonts w:hint="eastAsia" w:ascii="仿宋" w:hAnsi="仿宋" w:eastAsia="仿宋" w:cs="仿宋"/>
                <w:color w:val="000000" w:themeColor="text1"/>
                <w:sz w:val="28"/>
                <w:szCs w:val="28"/>
                <w:highlight w:val="none"/>
                <w:lang w:val="zh-CN"/>
                <w14:textFill>
                  <w14:solidFill>
                    <w14:schemeClr w14:val="tx1"/>
                  </w14:solidFill>
                </w14:textFill>
              </w:rPr>
              <w:t>代理费</w:t>
            </w:r>
          </w:p>
        </w:tc>
        <w:tc>
          <w:tcPr>
            <w:tcW w:w="2082" w:type="dxa"/>
            <w:noWrap w:val="0"/>
            <w:vAlign w:val="center"/>
          </w:tcPr>
          <w:p>
            <w:pPr>
              <w:keepLines w:val="0"/>
              <w:pageBreakBefore w:val="0"/>
              <w:spacing w:line="560" w:lineRule="exact"/>
              <w:ind w:firstLine="0"/>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3.78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68" w:type="dxa"/>
            <w:gridSpan w:val="3"/>
            <w:noWrap w:val="0"/>
            <w:vAlign w:val="center"/>
          </w:tcPr>
          <w:p>
            <w:pPr>
              <w:keepLines w:val="0"/>
              <w:pageBreakBefore w:val="0"/>
              <w:spacing w:line="560" w:lineRule="exact"/>
              <w:ind w:firstLine="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折扣后</w:t>
            </w:r>
          </w:p>
        </w:tc>
        <w:tc>
          <w:tcPr>
            <w:tcW w:w="2082" w:type="dxa"/>
            <w:noWrap w:val="0"/>
            <w:vAlign w:val="center"/>
          </w:tcPr>
          <w:p>
            <w:pPr>
              <w:keepLines w:val="0"/>
              <w:pageBreakBefore w:val="0"/>
              <w:spacing w:line="560" w:lineRule="exact"/>
              <w:ind w:firstLine="0"/>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3.213</w:t>
            </w:r>
          </w:p>
        </w:tc>
      </w:tr>
    </w:tbl>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账户名称：南京通建项目管理咨询有限公司</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开 户 行：中国银行南京东宝路支行 </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账   号：480676846430</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支付宝：jiangsusjgc@163.com</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5.磋商文件的约束力</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5.1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供应商一旦参加本项目采购活动，即被认为接受了本磋商文件的规定和约束。</w:t>
      </w:r>
    </w:p>
    <w:p>
      <w:pPr>
        <w:keepNext w:val="0"/>
        <w:keepLines w:val="0"/>
        <w:pageBreakBefore w:val="0"/>
        <w:widowControl w:val="0"/>
        <w:spacing w:line="560" w:lineRule="exact"/>
        <w:ind w:firstLine="562"/>
        <w:jc w:val="left"/>
        <w:rPr>
          <w:rFonts w:hint="eastAsia" w:ascii="仿宋" w:hAnsi="仿宋" w:eastAsia="仿宋" w:cs="仿宋"/>
          <w:b/>
          <w:bCs/>
          <w:color w:val="000000" w:themeColor="text1"/>
          <w:sz w:val="28"/>
          <w:szCs w:val="28"/>
          <w:highlight w:val="none"/>
          <w:lang w:val="zh-CN"/>
          <w14:textFill>
            <w14:solidFill>
              <w14:schemeClr w14:val="tx1"/>
            </w14:solidFill>
          </w14:textFill>
        </w:rPr>
      </w:pPr>
      <w:bookmarkStart w:id="81" w:name="_Toc20823281"/>
      <w:bookmarkStart w:id="82" w:name="_Toc513029209"/>
      <w:bookmarkStart w:id="83" w:name="_Toc120614215"/>
      <w:bookmarkStart w:id="84" w:name="_Toc16938525"/>
      <w:r>
        <w:rPr>
          <w:rFonts w:hint="eastAsia" w:ascii="仿宋" w:hAnsi="仿宋" w:eastAsia="仿宋" w:cs="仿宋"/>
          <w:b/>
          <w:bCs/>
          <w:color w:val="000000" w:themeColor="text1"/>
          <w:sz w:val="28"/>
          <w:szCs w:val="28"/>
          <w:highlight w:val="none"/>
          <w:lang w:val="zh-CN"/>
          <w14:textFill>
            <w14:solidFill>
              <w14:schemeClr w14:val="tx1"/>
            </w14:solidFill>
          </w14:textFill>
        </w:rPr>
        <w:t>二、</w:t>
      </w:r>
      <w:bookmarkEnd w:id="81"/>
      <w:bookmarkEnd w:id="82"/>
      <w:bookmarkEnd w:id="83"/>
      <w:bookmarkEnd w:id="84"/>
      <w:r>
        <w:rPr>
          <w:rFonts w:hint="eastAsia" w:ascii="仿宋" w:hAnsi="仿宋" w:eastAsia="仿宋" w:cs="仿宋"/>
          <w:b/>
          <w:bCs/>
          <w:color w:val="000000" w:themeColor="text1"/>
          <w:sz w:val="28"/>
          <w:szCs w:val="28"/>
          <w:highlight w:val="none"/>
          <w:lang w:val="zh-CN"/>
          <w14:textFill>
            <w14:solidFill>
              <w14:schemeClr w14:val="tx1"/>
            </w14:solidFill>
          </w14:textFill>
        </w:rPr>
        <w:t>磋商文件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85" w:name="_Toc16938526"/>
      <w:bookmarkStart w:id="86" w:name="_Toc20823282"/>
      <w:bookmarkStart w:id="87" w:name="_Toc513029210"/>
      <w:r>
        <w:rPr>
          <w:rFonts w:hint="eastAsia" w:ascii="仿宋" w:hAnsi="仿宋" w:eastAsia="仿宋" w:cs="仿宋"/>
          <w:color w:val="000000" w:themeColor="text1"/>
          <w:sz w:val="28"/>
          <w:szCs w:val="28"/>
          <w:highlight w:val="none"/>
          <w14:textFill>
            <w14:solidFill>
              <w14:schemeClr w14:val="tx1"/>
            </w14:solidFill>
          </w14:textFill>
        </w:rPr>
        <w:t>6.磋商文件构成</w:t>
      </w:r>
      <w:bookmarkEnd w:id="85"/>
      <w:bookmarkEnd w:id="86"/>
      <w:bookmarkEnd w:id="87"/>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6.1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磋商文件由以下部分组成：</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竞争性</w:t>
      </w:r>
      <w:r>
        <w:rPr>
          <w:rFonts w:hint="eastAsia" w:ascii="仿宋" w:hAnsi="仿宋" w:eastAsia="仿宋" w:cs="仿宋"/>
          <w:color w:val="000000" w:themeColor="text1"/>
          <w:sz w:val="28"/>
          <w:szCs w:val="28"/>
          <w:highlight w:val="none"/>
          <w:lang w:val="zh-CN"/>
          <w14:textFill>
            <w14:solidFill>
              <w14:schemeClr w14:val="tx1"/>
            </w14:solidFill>
          </w14:textFill>
        </w:rPr>
        <w:t>磋商邀请</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竞争性磋商</w:t>
      </w:r>
      <w:r>
        <w:rPr>
          <w:rFonts w:hint="eastAsia" w:ascii="仿宋" w:hAnsi="仿宋" w:eastAsia="仿宋" w:cs="仿宋"/>
          <w:color w:val="000000" w:themeColor="text1"/>
          <w:sz w:val="28"/>
          <w:szCs w:val="28"/>
          <w:highlight w:val="none"/>
          <w:lang w:val="zh-CN"/>
          <w14:textFill>
            <w14:solidFill>
              <w14:schemeClr w14:val="tx1"/>
            </w14:solidFill>
          </w14:textFill>
        </w:rPr>
        <w:t>须知</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合同文本</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（4）</w:t>
      </w:r>
      <w:r>
        <w:rPr>
          <w:rFonts w:hint="eastAsia" w:ascii="仿宋" w:hAnsi="仿宋" w:eastAsia="仿宋" w:cs="仿宋"/>
          <w:color w:val="000000" w:themeColor="text1"/>
          <w:sz w:val="28"/>
          <w:szCs w:val="28"/>
          <w:highlight w:val="none"/>
          <w:lang w:val="en-US" w:eastAsia="zh-CN"/>
          <w14:textFill>
            <w14:solidFill>
              <w14:schemeClr w14:val="tx1"/>
            </w14:solidFill>
          </w14:textFill>
        </w:rPr>
        <w:t>采购需求</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（5）评审方法与评审标准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（6）竞争性磋商响应文件格式及附件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供应商应仔细检查磋商文件是否齐全，如有缺漏请立即与代理机构联系。</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6.2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88" w:name="_Toc513029211"/>
      <w:bookmarkStart w:id="89" w:name="_Toc462564070"/>
      <w:bookmarkStart w:id="90" w:name="_Toc16938527"/>
      <w:bookmarkStart w:id="91" w:name="_Toc20823283"/>
      <w:r>
        <w:rPr>
          <w:rFonts w:hint="eastAsia" w:ascii="仿宋" w:hAnsi="仿宋" w:eastAsia="仿宋" w:cs="仿宋"/>
          <w:color w:val="000000" w:themeColor="text1"/>
          <w:sz w:val="28"/>
          <w:szCs w:val="28"/>
          <w:highlight w:val="none"/>
          <w14:textFill>
            <w14:solidFill>
              <w14:schemeClr w14:val="tx1"/>
            </w14:solidFill>
          </w14:textFill>
        </w:rPr>
        <w:t>7.磋商文件的澄清</w:t>
      </w:r>
      <w:bookmarkEnd w:id="88"/>
      <w:bookmarkEnd w:id="89"/>
      <w:bookmarkEnd w:id="90"/>
      <w:bookmarkEnd w:id="91"/>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7.1 任何要求对磋商文件进行澄清的供应商，应在磋商截止期五日前按磋商公告中的通讯地址，以书面形式通知代理机构。</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92" w:name="_Toc16938528"/>
      <w:bookmarkStart w:id="93" w:name="_Toc462564071"/>
      <w:bookmarkStart w:id="94" w:name="_Toc513029212"/>
      <w:bookmarkStart w:id="95" w:name="_Toc20823284"/>
      <w:r>
        <w:rPr>
          <w:rFonts w:hint="eastAsia" w:ascii="仿宋" w:hAnsi="仿宋" w:eastAsia="仿宋" w:cs="仿宋"/>
          <w:color w:val="000000" w:themeColor="text1"/>
          <w:sz w:val="28"/>
          <w:szCs w:val="28"/>
          <w:highlight w:val="none"/>
          <w14:textFill>
            <w14:solidFill>
              <w14:schemeClr w14:val="tx1"/>
            </w14:solidFill>
          </w14:textFill>
        </w:rPr>
        <w:t>8.磋商文件的澄清和修改</w:t>
      </w:r>
      <w:bookmarkEnd w:id="92"/>
      <w:bookmarkEnd w:id="93"/>
      <w:bookmarkEnd w:id="94"/>
      <w:bookmarkEnd w:id="95"/>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bookmarkStart w:id="96" w:name="_Toc462564072"/>
      <w:bookmarkStart w:id="97" w:name="_Toc513029213"/>
      <w:bookmarkStart w:id="98" w:name="_Toc120614216"/>
      <w:bookmarkStart w:id="99" w:name="_Toc16938529"/>
      <w:bookmarkStart w:id="100" w:name="_Toc20823285"/>
      <w:r>
        <w:rPr>
          <w:rFonts w:hint="eastAsia" w:ascii="仿宋" w:hAnsi="仿宋" w:eastAsia="仿宋" w:cs="仿宋"/>
          <w:color w:val="000000" w:themeColor="text1"/>
          <w:sz w:val="28"/>
          <w:szCs w:val="28"/>
          <w:highlight w:val="none"/>
          <w:lang w:val="zh-CN"/>
          <w14:textFill>
            <w14:solidFill>
              <w14:schemeClr w14:val="tx1"/>
            </w14:solidFill>
          </w14:textFill>
        </w:rPr>
        <w:t>8.1 在响应文件提交截止时间前，代理机构可以对磋商文件进行修改。磋商文件的修改将在原公告媒体发布更正公告，更正内容将作为磋商文件的组成部分，并对供应商具有约束力。</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8.2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供应商应在提交响应文件截止时间前，关注原公告媒体有关本项目的更正公告，根据更正公告内容自行决定是否需要重新制作和提交响应文件，并承担由此产生的相应责任。</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8.3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代理机构有权按照法定的要求推迟提交响应文件截止时间，并在原公告媒体发布更正公告。</w:t>
      </w:r>
    </w:p>
    <w:p>
      <w:pPr>
        <w:keepNext w:val="0"/>
        <w:keepLines w:val="0"/>
        <w:pageBreakBefore w:val="0"/>
        <w:widowControl w:val="0"/>
        <w:spacing w:line="560" w:lineRule="exact"/>
        <w:ind w:firstLine="562"/>
        <w:jc w:val="lef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三、响应文件的编制</w:t>
      </w:r>
      <w:bookmarkEnd w:id="96"/>
      <w:bookmarkEnd w:id="97"/>
      <w:bookmarkEnd w:id="98"/>
      <w:bookmarkEnd w:id="99"/>
      <w:bookmarkEnd w:id="100"/>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01" w:name="_Toc16938530"/>
      <w:bookmarkStart w:id="102" w:name="_Toc513029214"/>
      <w:bookmarkStart w:id="103" w:name="_Toc462564073"/>
      <w:bookmarkStart w:id="104" w:name="_Toc20823286"/>
      <w:r>
        <w:rPr>
          <w:rFonts w:hint="eastAsia" w:ascii="仿宋" w:hAnsi="仿宋" w:eastAsia="仿宋" w:cs="仿宋"/>
          <w:color w:val="000000" w:themeColor="text1"/>
          <w:sz w:val="28"/>
          <w:szCs w:val="28"/>
          <w:highlight w:val="none"/>
          <w14:textFill>
            <w14:solidFill>
              <w14:schemeClr w14:val="tx1"/>
            </w14:solidFill>
          </w14:textFill>
        </w:rPr>
        <w:t>9.响应文件的语言及度量衡单位</w:t>
      </w:r>
      <w:bookmarkEnd w:id="101"/>
      <w:bookmarkEnd w:id="102"/>
      <w:bookmarkEnd w:id="103"/>
      <w:bookmarkEnd w:id="104"/>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9.1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供应商提交的响应文件以及供应商与代理机构就有关磋商的所有来往通知、函件和文件均应使用简体中文。</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9.2 除技术性能另有规定外，响应文件所使用的度量衡单位，均须采用国家法定计量单位。</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05" w:name="_Toc513029215"/>
      <w:bookmarkStart w:id="106" w:name="_Toc20823287"/>
      <w:bookmarkStart w:id="107" w:name="_Toc16938531"/>
      <w:bookmarkStart w:id="108" w:name="_Toc462564074"/>
      <w:r>
        <w:rPr>
          <w:rFonts w:hint="eastAsia" w:ascii="仿宋" w:hAnsi="仿宋" w:eastAsia="仿宋" w:cs="仿宋"/>
          <w:color w:val="000000" w:themeColor="text1"/>
          <w:sz w:val="28"/>
          <w:szCs w:val="28"/>
          <w:highlight w:val="none"/>
          <w14:textFill>
            <w14:solidFill>
              <w14:schemeClr w14:val="tx1"/>
            </w14:solidFill>
          </w14:textFill>
        </w:rPr>
        <w:t>10.响应文件构成</w:t>
      </w:r>
      <w:bookmarkEnd w:id="105"/>
      <w:bookmarkEnd w:id="106"/>
      <w:bookmarkEnd w:id="107"/>
      <w:bookmarkEnd w:id="108"/>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10.1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供应商编写的响应文件应包括资格证明文件、符合性证明文件、</w:t>
      </w:r>
      <w:r>
        <w:rPr>
          <w:rFonts w:hint="eastAsia" w:ascii="仿宋" w:hAnsi="仿宋" w:eastAsia="仿宋" w:cs="仿宋"/>
          <w:color w:val="000000" w:themeColor="text1"/>
          <w:sz w:val="28"/>
          <w:szCs w:val="28"/>
          <w:highlight w:val="none"/>
          <w:lang w:val="en-US" w:eastAsia="zh-CN"/>
          <w14:textFill>
            <w14:solidFill>
              <w14:schemeClr w14:val="tx1"/>
            </w14:solidFill>
          </w14:textFill>
        </w:rPr>
        <w:t>报价表、</w:t>
      </w:r>
      <w:r>
        <w:rPr>
          <w:rFonts w:hint="eastAsia" w:ascii="仿宋" w:hAnsi="仿宋" w:eastAsia="仿宋" w:cs="仿宋"/>
          <w:color w:val="000000" w:themeColor="text1"/>
          <w:sz w:val="28"/>
          <w:szCs w:val="28"/>
          <w:highlight w:val="none"/>
          <w:lang w:val="zh-CN"/>
          <w14:textFill>
            <w14:solidFill>
              <w14:schemeClr w14:val="tx1"/>
            </w14:solidFill>
          </w14:textFill>
        </w:rPr>
        <w:t>分项报价表、采购需求偏离表、其他证明文件、磋商响应函等部分。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包括但不限于下列文件，其中加“★”项目不得有缺失或无效。</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highlight w:val="none"/>
          <w:lang w:val="en-US" w:eastAsia="zh-CN"/>
          <w14:textFill>
            <w14:solidFill>
              <w14:schemeClr w14:val="tx1"/>
            </w14:solidFill>
          </w14:textFill>
        </w:rPr>
        <w:t>磋商报</w:t>
      </w:r>
      <w:r>
        <w:rPr>
          <w:rFonts w:hint="eastAsia" w:ascii="仿宋" w:hAnsi="仿宋" w:eastAsia="仿宋" w:cs="仿宋"/>
          <w:color w:val="000000" w:themeColor="text1"/>
          <w:sz w:val="28"/>
          <w:szCs w:val="28"/>
          <w:highlight w:val="none"/>
          <w:lang w:val="en-US" w:eastAsia="zh-CN"/>
          <w14:textFill>
            <w14:solidFill>
              <w14:schemeClr w14:val="tx1"/>
            </w14:solidFill>
          </w14:textFill>
        </w:rPr>
        <w:t>价表、分项报价表（如有）；</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★（2）磋商响应函；</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★（3）法定代表人身份证复印件或法定代表人授权委托书及委托代理人的身份证复印件；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bookmarkStart w:id="109" w:name="OLE_LINK1"/>
      <w:r>
        <w:rPr>
          <w:rFonts w:hint="eastAsia" w:ascii="仿宋" w:hAnsi="仿宋" w:eastAsia="仿宋" w:cs="仿宋"/>
          <w:color w:val="000000" w:themeColor="text1"/>
          <w:sz w:val="28"/>
          <w:szCs w:val="28"/>
          <w:highlight w:val="none"/>
          <w:lang w:val="en-US" w:eastAsia="zh-CN"/>
          <w14:textFill>
            <w14:solidFill>
              <w14:schemeClr w14:val="tx1"/>
            </w14:solidFill>
          </w14:textFill>
        </w:rPr>
        <w:t>采购需求响应及偏离表</w:t>
      </w:r>
      <w:bookmarkEnd w:id="109"/>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10.2 如标书制作工具中格式和内容与“江苏政府采购网”发布的磋商文件不一致，以“江苏政府采购网”发布的磋商文件为准。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10" w:name="_Hlt26668975"/>
      <w:bookmarkEnd w:id="110"/>
      <w:bookmarkStart w:id="111" w:name="_Hlt26954838"/>
      <w:bookmarkEnd w:id="111"/>
      <w:bookmarkStart w:id="112" w:name="_Hlt26670360"/>
      <w:bookmarkEnd w:id="112"/>
      <w:bookmarkStart w:id="113" w:name="_Toc14577357"/>
      <w:bookmarkStart w:id="114" w:name="_Toc14577354"/>
      <w:bookmarkStart w:id="115" w:name="_Toc49090509"/>
      <w:bookmarkStart w:id="116" w:name="_Toc49090507"/>
      <w:bookmarkStart w:id="117" w:name="_Toc513029219"/>
      <w:bookmarkStart w:id="118" w:name="_Toc513029216"/>
      <w:bookmarkStart w:id="119" w:name="_Toc14577355"/>
      <w:bookmarkStart w:id="120" w:name="_Toc49090508"/>
      <w:r>
        <w:rPr>
          <w:rFonts w:hint="eastAsia" w:ascii="仿宋" w:hAnsi="仿宋" w:eastAsia="仿宋" w:cs="仿宋"/>
          <w:color w:val="000000" w:themeColor="text1"/>
          <w:sz w:val="28"/>
          <w:szCs w:val="28"/>
          <w:highlight w:val="none"/>
          <w14:textFill>
            <w14:solidFill>
              <w14:schemeClr w14:val="tx1"/>
            </w14:solidFill>
          </w14:textFill>
        </w:rPr>
        <w:t>11.证明磋商响应标的符合磋商文件规定的文件</w:t>
      </w:r>
      <w:bookmarkEnd w:id="113"/>
      <w:bookmarkEnd w:id="114"/>
      <w:bookmarkEnd w:id="115"/>
      <w:bookmarkEnd w:id="116"/>
      <w:bookmarkEnd w:id="117"/>
      <w:bookmarkEnd w:id="118"/>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供应商应按照法律、法规、规章和规范性文件以及磋商文件要求提交证明文件，证明其响应标的符合磋商文件规定。</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磋商文件对证明文件无明确形式要求的，证明文件可以以文字资料、图纸和数据等形式提交。</w:t>
      </w:r>
      <w:bookmarkEnd w:id="119"/>
      <w:bookmarkEnd w:id="120"/>
    </w:p>
    <w:p>
      <w:pPr>
        <w:keepNext w:val="0"/>
        <w:keepLines w:val="0"/>
        <w:pageBreakBefore w:val="0"/>
        <w:widowControl w:val="0"/>
        <w:spacing w:line="560" w:lineRule="exact"/>
        <w:ind w:firstLine="560"/>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12.分项报价表</w:t>
      </w:r>
      <w:r>
        <w:rPr>
          <w:rFonts w:hint="eastAsia" w:ascii="仿宋" w:hAnsi="仿宋" w:cs="仿宋"/>
          <w:color w:val="000000" w:themeColor="text1"/>
          <w:sz w:val="28"/>
          <w:szCs w:val="28"/>
          <w:highlight w:val="none"/>
          <w:lang w:eastAsia="zh-CN"/>
          <w14:textFill>
            <w14:solidFill>
              <w14:schemeClr w14:val="tx1"/>
            </w14:solidFill>
          </w14:textFill>
        </w:rPr>
        <w:t>（</w:t>
      </w:r>
      <w:r>
        <w:rPr>
          <w:rFonts w:hint="eastAsia" w:ascii="仿宋" w:hAnsi="仿宋" w:cs="仿宋"/>
          <w:color w:val="000000" w:themeColor="text1"/>
          <w:sz w:val="28"/>
          <w:szCs w:val="28"/>
          <w:highlight w:val="none"/>
          <w:lang w:val="en-US" w:eastAsia="zh-CN"/>
          <w14:textFill>
            <w14:solidFill>
              <w14:schemeClr w14:val="tx1"/>
            </w14:solidFill>
          </w14:textFill>
        </w:rPr>
        <w:t>如有）</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供应商应按照磋商文件规定格式填报分项报价表。</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12.2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磋商货币。响应文件中的单价和总价无特殊规定的采用人民币报价，以元为单位标注。磋商文件中另有规定的按规定执行。</w:t>
      </w:r>
    </w:p>
    <w:p>
      <w:pPr>
        <w:keepNext w:val="0"/>
        <w:keepLines w:val="0"/>
        <w:pageBreakBefore w:val="0"/>
        <w:widowControl w:val="0"/>
        <w:spacing w:line="560" w:lineRule="exact"/>
        <w:ind w:firstLine="560"/>
        <w:jc w:val="left"/>
        <w:rPr>
          <w:rFonts w:hint="eastAsia" w:ascii="仿宋" w:hAnsi="仿宋" w:cs="仿宋"/>
          <w:color w:val="000000" w:themeColor="text1"/>
          <w:sz w:val="28"/>
          <w:szCs w:val="28"/>
          <w:highlight w:val="none"/>
          <w:lang w:val="en-US" w:eastAsia="zh-CN"/>
          <w14:textFill>
            <w14:solidFill>
              <w14:schemeClr w14:val="tx1"/>
            </w14:solidFill>
          </w14:textFill>
        </w:rPr>
      </w:pPr>
      <w:bookmarkStart w:id="121" w:name="_Hlt26954731"/>
      <w:bookmarkEnd w:id="121"/>
      <w:bookmarkStart w:id="122" w:name="_Hlt26670486"/>
      <w:bookmarkEnd w:id="122"/>
      <w:bookmarkStart w:id="123" w:name="_Hlt26670482"/>
      <w:bookmarkEnd w:id="123"/>
      <w:bookmarkStart w:id="124" w:name="_Hlt26954846"/>
      <w:bookmarkEnd w:id="124"/>
      <w:bookmarkStart w:id="125" w:name="_Hlt26954848"/>
      <w:bookmarkEnd w:id="125"/>
      <w:r>
        <w:rPr>
          <w:rFonts w:hint="eastAsia" w:ascii="仿宋" w:hAnsi="仿宋" w:eastAsia="仿宋" w:cs="仿宋"/>
          <w:color w:val="000000" w:themeColor="text1"/>
          <w:sz w:val="28"/>
          <w:szCs w:val="28"/>
          <w:highlight w:val="none"/>
          <w:lang w:val="zh-CN"/>
          <w14:textFill>
            <w14:solidFill>
              <w14:schemeClr w14:val="tx1"/>
            </w14:solidFill>
          </w14:textFill>
        </w:rPr>
        <w:t>13.</w:t>
      </w:r>
      <w:r>
        <w:rPr>
          <w:rFonts w:hint="eastAsia" w:ascii="仿宋" w:hAnsi="仿宋" w:eastAsia="仿宋" w:cs="仿宋"/>
          <w:color w:val="000000" w:themeColor="text1"/>
          <w:sz w:val="28"/>
          <w:szCs w:val="28"/>
          <w:highlight w:val="none"/>
          <w:lang w:val="en-US" w:eastAsia="zh-CN"/>
          <w14:textFill>
            <w14:solidFill>
              <w14:schemeClr w14:val="tx1"/>
            </w14:solidFill>
          </w14:textFill>
        </w:rPr>
        <w:t>技术要求响应及偏离表</w:t>
      </w:r>
      <w:r>
        <w:rPr>
          <w:rFonts w:hint="eastAsia" w:ascii="仿宋" w:hAnsi="仿宋" w:cs="仿宋"/>
          <w:color w:val="000000" w:themeColor="text1"/>
          <w:sz w:val="28"/>
          <w:szCs w:val="28"/>
          <w:highlight w:val="none"/>
          <w:lang w:val="en-US" w:eastAsia="zh-CN"/>
          <w14:textFill>
            <w14:solidFill>
              <w14:schemeClr w14:val="tx1"/>
            </w14:solidFill>
          </w14:textFill>
        </w:rPr>
        <w:t>、商务要求响应及偏离表</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13.1 供应商需对磋商文件中的</w:t>
      </w:r>
      <w:r>
        <w:rPr>
          <w:rFonts w:hint="eastAsia" w:ascii="仿宋" w:hAnsi="仿宋" w:eastAsia="仿宋" w:cs="仿宋"/>
          <w:color w:val="000000" w:themeColor="text1"/>
          <w:sz w:val="28"/>
          <w:szCs w:val="28"/>
          <w:highlight w:val="none"/>
          <w:lang w:val="en-US" w:eastAsia="zh-CN"/>
          <w14:textFill>
            <w14:solidFill>
              <w14:schemeClr w14:val="tx1"/>
            </w14:solidFill>
          </w14:textFill>
        </w:rPr>
        <w:t>项目需求</w:t>
      </w:r>
      <w:r>
        <w:rPr>
          <w:rFonts w:hint="eastAsia" w:ascii="仿宋" w:hAnsi="仿宋" w:eastAsia="仿宋" w:cs="仿宋"/>
          <w:color w:val="000000" w:themeColor="text1"/>
          <w:sz w:val="28"/>
          <w:szCs w:val="28"/>
          <w:highlight w:val="none"/>
          <w:lang w:val="zh-CN"/>
          <w14:textFill>
            <w14:solidFill>
              <w14:schemeClr w14:val="tx1"/>
            </w14:solidFill>
          </w14:textFill>
        </w:rPr>
        <w:t>逐项作出响应或偏离说明。</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13.2 供应商可在响应文件中提供认为需要的其他技术文件或说明。</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bookmarkStart w:id="126" w:name="_Toc14577359"/>
      <w:bookmarkStart w:id="127" w:name="_Toc49090510"/>
      <w:r>
        <w:rPr>
          <w:rFonts w:hint="eastAsia" w:ascii="仿宋" w:hAnsi="仿宋" w:eastAsia="仿宋" w:cs="仿宋"/>
          <w:color w:val="000000" w:themeColor="text1"/>
          <w:sz w:val="28"/>
          <w:szCs w:val="28"/>
          <w:highlight w:val="none"/>
          <w14:textFill>
            <w14:solidFill>
              <w14:schemeClr w14:val="tx1"/>
            </w14:solidFill>
          </w14:textFill>
        </w:rPr>
        <w:t>14.</w:t>
      </w:r>
      <w:r>
        <w:rPr>
          <w:rFonts w:hint="eastAsia" w:ascii="仿宋" w:hAnsi="仿宋" w:cs="仿宋"/>
          <w:color w:val="000000" w:themeColor="text1"/>
          <w:sz w:val="28"/>
          <w:szCs w:val="28"/>
          <w:highlight w:val="none"/>
          <w:lang w:val="en-US" w:eastAsia="zh-CN"/>
          <w14:textFill>
            <w14:solidFill>
              <w14:schemeClr w14:val="tx1"/>
            </w14:solidFill>
          </w14:textFill>
        </w:rPr>
        <w:t>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和报价表</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供应商应按照磋商文件规定格式完整、正确填报</w:t>
      </w:r>
      <w:r>
        <w:rPr>
          <w:rFonts w:hint="eastAsia" w:ascii="仿宋" w:hAnsi="仿宋" w:eastAsia="仿宋" w:cs="仿宋"/>
          <w:color w:val="000000" w:themeColor="text1"/>
          <w:sz w:val="28"/>
          <w:szCs w:val="28"/>
          <w:highlight w:val="none"/>
          <w:lang w:val="en-US" w:eastAsia="zh-CN"/>
          <w14:textFill>
            <w14:solidFill>
              <w14:schemeClr w14:val="tx1"/>
            </w14:solidFill>
          </w14:textFill>
        </w:rPr>
        <w:t>竞争性</w:t>
      </w:r>
      <w:r>
        <w:rPr>
          <w:rFonts w:hint="eastAsia" w:ascii="仿宋" w:hAnsi="仿宋" w:eastAsia="仿宋" w:cs="仿宋"/>
          <w:color w:val="000000" w:themeColor="text1"/>
          <w:sz w:val="28"/>
          <w:szCs w:val="28"/>
          <w:highlight w:val="none"/>
          <w14:textFill>
            <w14:solidFill>
              <w14:schemeClr w14:val="tx1"/>
            </w14:solidFill>
          </w14:textFill>
        </w:rPr>
        <w:t>磋商</w:t>
      </w:r>
      <w:r>
        <w:rPr>
          <w:rFonts w:hint="eastAsia" w:ascii="仿宋" w:hAnsi="仿宋" w:eastAsia="仿宋" w:cs="仿宋"/>
          <w:color w:val="000000" w:themeColor="text1"/>
          <w:sz w:val="28"/>
          <w:szCs w:val="28"/>
          <w:highlight w:val="none"/>
          <w:lang w:val="en-US" w:eastAsia="zh-CN"/>
          <w14:textFill>
            <w14:solidFill>
              <w14:schemeClr w14:val="tx1"/>
            </w14:solidFill>
          </w14:textFill>
        </w:rPr>
        <w:t>申请及声明和报价表</w:t>
      </w:r>
      <w:r>
        <w:rPr>
          <w:rFonts w:hint="eastAsia" w:ascii="仿宋" w:hAnsi="仿宋" w:eastAsia="仿宋" w:cs="仿宋"/>
          <w:color w:val="000000" w:themeColor="text1"/>
          <w:sz w:val="28"/>
          <w:szCs w:val="28"/>
          <w:highlight w:val="none"/>
          <w:lang w:val="zh-CN"/>
          <w14:textFill>
            <w14:solidFill>
              <w14:schemeClr w14:val="tx1"/>
            </w14:solidFill>
          </w14:textFill>
        </w:rPr>
        <w:t>。</w:t>
      </w:r>
      <w:bookmarkEnd w:id="126"/>
      <w:bookmarkEnd w:id="127"/>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bookmarkStart w:id="128" w:name="_Toc14577360"/>
      <w:bookmarkStart w:id="129" w:name="_Toc49090511"/>
      <w:r>
        <w:rPr>
          <w:rFonts w:hint="eastAsia" w:ascii="仿宋" w:hAnsi="仿宋" w:eastAsia="仿宋" w:cs="仿宋"/>
          <w:color w:val="000000" w:themeColor="text1"/>
          <w:sz w:val="28"/>
          <w:szCs w:val="28"/>
          <w:highlight w:val="none"/>
          <w14:textFill>
            <w14:solidFill>
              <w14:schemeClr w14:val="tx1"/>
            </w14:solidFill>
          </w14:textFill>
        </w:rPr>
        <w:t>15.磋商有效期</w:t>
      </w:r>
      <w:bookmarkEnd w:id="128"/>
      <w:bookmarkEnd w:id="129"/>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磋商有效期为采购公告规定的提交响应文件截止之日起六十天。磋商有效期比规定短的将被视为非实质性响应磋商文件而被拒绝。</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16.磋商有效期的延长</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6</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p>
    <w:p>
      <w:pPr>
        <w:keepNext w:val="0"/>
        <w:keepLines w:val="0"/>
        <w:pageBreakBefore w:val="0"/>
        <w:widowControl w:val="0"/>
        <w:spacing w:line="560" w:lineRule="exact"/>
        <w:ind w:firstLine="562"/>
        <w:jc w:val="left"/>
        <w:rPr>
          <w:rFonts w:hint="eastAsia" w:ascii="仿宋" w:hAnsi="仿宋" w:eastAsia="仿宋" w:cs="仿宋"/>
          <w:b/>
          <w:bCs/>
          <w:color w:val="000000" w:themeColor="text1"/>
          <w:sz w:val="28"/>
          <w:szCs w:val="28"/>
          <w:highlight w:val="none"/>
          <w:lang w:val="zh-CN"/>
          <w14:textFill>
            <w14:solidFill>
              <w14:schemeClr w14:val="tx1"/>
            </w14:solidFill>
          </w14:textFill>
        </w:rPr>
      </w:pPr>
      <w:bookmarkStart w:id="130" w:name="_Hlt26954852"/>
      <w:bookmarkEnd w:id="130"/>
      <w:bookmarkStart w:id="131" w:name="_Hlt26954739"/>
      <w:bookmarkEnd w:id="131"/>
      <w:bookmarkStart w:id="132" w:name="_Toc513029224"/>
      <w:bookmarkStart w:id="133" w:name="_Toc16938540"/>
      <w:bookmarkStart w:id="134" w:name="_Toc120614217"/>
      <w:bookmarkStart w:id="135" w:name="_Toc20823296"/>
      <w:r>
        <w:rPr>
          <w:rFonts w:hint="eastAsia" w:ascii="仿宋" w:hAnsi="仿宋" w:eastAsia="仿宋" w:cs="仿宋"/>
          <w:b/>
          <w:bCs/>
          <w:color w:val="000000" w:themeColor="text1"/>
          <w:sz w:val="28"/>
          <w:szCs w:val="28"/>
          <w:highlight w:val="none"/>
          <w:lang w:val="zh-CN"/>
          <w14:textFill>
            <w14:solidFill>
              <w14:schemeClr w14:val="tx1"/>
            </w14:solidFill>
          </w14:textFill>
        </w:rPr>
        <w:t>四、响应文件的递交</w:t>
      </w:r>
      <w:bookmarkEnd w:id="132"/>
      <w:bookmarkEnd w:id="133"/>
      <w:bookmarkEnd w:id="134"/>
      <w:bookmarkEnd w:id="135"/>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36" w:name="_Toc462564084"/>
      <w:bookmarkStart w:id="137" w:name="_Toc20823297"/>
      <w:bookmarkStart w:id="138" w:name="_Toc513029225"/>
      <w:bookmarkStart w:id="139" w:name="_Toc16938541"/>
      <w:r>
        <w:rPr>
          <w:rFonts w:hint="eastAsia" w:ascii="仿宋" w:hAnsi="仿宋" w:eastAsia="仿宋" w:cs="仿宋"/>
          <w:color w:val="000000" w:themeColor="text1"/>
          <w:sz w:val="28"/>
          <w:szCs w:val="28"/>
          <w:highlight w:val="none"/>
          <w14:textFill>
            <w14:solidFill>
              <w14:schemeClr w14:val="tx1"/>
            </w14:solidFill>
          </w14:textFill>
        </w:rPr>
        <w:t>17.</w:t>
      </w:r>
      <w:bookmarkEnd w:id="136"/>
      <w:bookmarkEnd w:id="137"/>
      <w:bookmarkEnd w:id="138"/>
      <w:bookmarkEnd w:id="139"/>
      <w:r>
        <w:rPr>
          <w:rFonts w:hint="eastAsia" w:ascii="仿宋" w:hAnsi="仿宋" w:eastAsia="仿宋" w:cs="仿宋"/>
          <w:color w:val="000000" w:themeColor="text1"/>
          <w:sz w:val="28"/>
          <w:szCs w:val="28"/>
          <w:highlight w:val="none"/>
          <w14:textFill>
            <w14:solidFill>
              <w14:schemeClr w14:val="tx1"/>
            </w14:solidFill>
          </w14:textFill>
        </w:rPr>
        <w:t>响应文件的递交</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17.1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响应文件应加盖投标供应商公章。</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17.</w:t>
      </w:r>
      <w:r>
        <w:rPr>
          <w:rFonts w:hint="eastAsia" w:ascii="仿宋" w:hAnsi="仿宋" w:eastAsia="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供应商应当按照《操作手册》规定，在磋商公告规定的提交响应文件截止时间前制作并上传电子响应文件。</w:t>
      </w:r>
      <w:bookmarkStart w:id="140" w:name="_Toc20823298"/>
      <w:bookmarkEnd w:id="140"/>
      <w:bookmarkStart w:id="141" w:name="_Toc16938542"/>
      <w:bookmarkEnd w:id="141"/>
      <w:bookmarkStart w:id="142" w:name="_Toc513029226"/>
      <w:bookmarkEnd w:id="142"/>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17</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供应商应充分考虑网络环境、网络带宽等因素</w:t>
      </w:r>
      <w:r>
        <w:rPr>
          <w:rFonts w:hint="eastAsia" w:ascii="仿宋" w:hAnsi="仿宋" w:eastAsia="仿宋" w:cs="仿宋"/>
          <w:color w:val="000000" w:themeColor="text1"/>
          <w:sz w:val="28"/>
          <w:szCs w:val="28"/>
          <w:highlight w:val="none"/>
          <w14:textFill>
            <w14:solidFill>
              <w14:schemeClr w14:val="tx1"/>
            </w14:solidFill>
          </w14:textFill>
        </w:rPr>
        <w:t>可能对磋商产生的影响</w:t>
      </w:r>
      <w:r>
        <w:rPr>
          <w:rFonts w:hint="eastAsia" w:ascii="仿宋" w:hAnsi="仿宋" w:eastAsia="仿宋" w:cs="仿宋"/>
          <w:color w:val="000000" w:themeColor="text1"/>
          <w:sz w:val="28"/>
          <w:szCs w:val="28"/>
          <w:highlight w:val="none"/>
          <w:lang w:val="zh-CN"/>
          <w14:textFill>
            <w14:solidFill>
              <w14:schemeClr w14:val="tx1"/>
            </w14:solidFill>
          </w14:textFill>
        </w:rPr>
        <w:t>，如因供应商自身原因造成的电子响应文件上传不成功的，按照本磋商文件第二章第2</w:t>
      </w:r>
      <w:r>
        <w:rPr>
          <w:rFonts w:hint="eastAsia" w:ascii="仿宋" w:hAnsi="仿宋" w:eastAsia="仿宋" w:cs="仿宋"/>
          <w:color w:val="000000" w:themeColor="text1"/>
          <w:sz w:val="28"/>
          <w:szCs w:val="28"/>
          <w:highlight w:val="none"/>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.3条规定做无效响应处理。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7</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代理机构可以按照规定，通过修改磋商文件酌情延长提交响应文件截止日期，在此情况下，供应商的所有权利和义务均以延长后新的截止日期为准。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43" w:name="_Toc16938543"/>
      <w:bookmarkStart w:id="144" w:name="_Toc513029227"/>
      <w:bookmarkStart w:id="145" w:name="_Toc20823299"/>
      <w:r>
        <w:rPr>
          <w:rFonts w:hint="eastAsia" w:ascii="仿宋" w:hAnsi="仿宋" w:eastAsia="仿宋" w:cs="仿宋"/>
          <w:color w:val="000000" w:themeColor="text1"/>
          <w:sz w:val="28"/>
          <w:szCs w:val="28"/>
          <w:highlight w:val="none"/>
          <w14:textFill>
            <w14:solidFill>
              <w14:schemeClr w14:val="tx1"/>
            </w14:solidFill>
          </w14:textFill>
        </w:rPr>
        <w:t>18.响应文件</w:t>
      </w:r>
      <w:bookmarkEnd w:id="143"/>
      <w:bookmarkEnd w:id="144"/>
      <w:bookmarkEnd w:id="145"/>
      <w:r>
        <w:rPr>
          <w:rFonts w:hint="eastAsia" w:ascii="仿宋" w:hAnsi="仿宋" w:eastAsia="仿宋" w:cs="仿宋"/>
          <w:color w:val="000000" w:themeColor="text1"/>
          <w:sz w:val="28"/>
          <w:szCs w:val="28"/>
          <w:highlight w:val="none"/>
          <w14:textFill>
            <w14:solidFill>
              <w14:schemeClr w14:val="tx1"/>
            </w14:solidFill>
          </w14:textFill>
        </w:rPr>
        <w:t>的拒收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18</w:t>
      </w:r>
      <w:r>
        <w:rPr>
          <w:rFonts w:hint="eastAsia" w:ascii="仿宋" w:hAnsi="仿宋" w:eastAsia="仿宋" w:cs="仿宋"/>
          <w:color w:val="000000" w:themeColor="text1"/>
          <w:sz w:val="28"/>
          <w:szCs w:val="28"/>
          <w:highlight w:val="none"/>
          <w:lang w:val="zh-CN"/>
          <w14:textFill>
            <w14:solidFill>
              <w14:schemeClr w14:val="tx1"/>
            </w14:solidFill>
          </w14:textFill>
        </w:rPr>
        <w:t>.1 代理机构拒绝接收提交响应文件截止时间后上传的任何电子响应文件。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46" w:name="_Toc20823300"/>
      <w:bookmarkStart w:id="147" w:name="_Toc513029228"/>
      <w:bookmarkStart w:id="148" w:name="_Toc16938544"/>
      <w:r>
        <w:rPr>
          <w:rFonts w:hint="eastAsia" w:ascii="仿宋" w:hAnsi="仿宋" w:eastAsia="仿宋" w:cs="仿宋"/>
          <w:color w:val="000000" w:themeColor="text1"/>
          <w:sz w:val="28"/>
          <w:szCs w:val="28"/>
          <w:highlight w:val="none"/>
          <w14:textFill>
            <w14:solidFill>
              <w14:schemeClr w14:val="tx1"/>
            </w14:solidFill>
          </w14:textFill>
        </w:rPr>
        <w:t>19.响应文件的撤回和修改</w:t>
      </w:r>
      <w:bookmarkEnd w:id="146"/>
      <w:bookmarkEnd w:id="147"/>
      <w:bookmarkEnd w:id="148"/>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响应文件的撤回</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供应商可在提交响应文件截止时间前撤回其电子响应文件，具体操作方法见《操作手册》。</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供应商撤回电子响应文件，则认为其不再参与本项目磋商活动。</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响应文件的修改</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19.2.1 </w:t>
      </w:r>
      <w:r>
        <w:rPr>
          <w:rFonts w:hint="eastAsia" w:ascii="仿宋" w:hAnsi="仿宋" w:eastAsia="仿宋" w:cs="仿宋"/>
          <w:color w:val="000000" w:themeColor="text1"/>
          <w:sz w:val="28"/>
          <w:szCs w:val="28"/>
          <w:highlight w:val="none"/>
          <w:lang w:val="zh-CN"/>
          <w14:textFill>
            <w14:solidFill>
              <w14:schemeClr w14:val="tx1"/>
            </w14:solidFill>
          </w14:textFill>
        </w:rPr>
        <w:t>供应商可在提交响应文件截止时间前对其电子响应文件进行修改，具体操作方法见《操作手册》。</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19.2.2 </w:t>
      </w:r>
      <w:r>
        <w:rPr>
          <w:rFonts w:hint="eastAsia" w:ascii="仿宋" w:hAnsi="仿宋" w:eastAsia="仿宋" w:cs="仿宋"/>
          <w:color w:val="000000" w:themeColor="text1"/>
          <w:sz w:val="28"/>
          <w:szCs w:val="28"/>
          <w:highlight w:val="none"/>
          <w:lang w:val="zh-CN"/>
          <w14:textFill>
            <w14:solidFill>
              <w14:schemeClr w14:val="tx1"/>
            </w14:solidFill>
          </w14:textFill>
        </w:rPr>
        <w:t>提交响应文件截止时间之后，供应商不得对其电子响应文件作任何修改。</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在提交响应文件截止时间至磋商文件中规定的磋商有效期满之间的这段时间内，供应商不得撤回其响应文件。</w:t>
      </w:r>
    </w:p>
    <w:p>
      <w:pPr>
        <w:keepNext w:val="0"/>
        <w:keepLines w:val="0"/>
        <w:pageBreakBefore w:val="0"/>
        <w:widowControl w:val="0"/>
        <w:spacing w:line="560" w:lineRule="exact"/>
        <w:ind w:firstLine="562"/>
        <w:jc w:val="left"/>
        <w:rPr>
          <w:rFonts w:hint="eastAsia" w:ascii="仿宋" w:hAnsi="仿宋" w:eastAsia="仿宋" w:cs="仿宋"/>
          <w:b/>
          <w:bCs/>
          <w:color w:val="000000" w:themeColor="text1"/>
          <w:sz w:val="28"/>
          <w:szCs w:val="28"/>
          <w:highlight w:val="none"/>
          <w:lang w:val="zh-CN"/>
          <w14:textFill>
            <w14:solidFill>
              <w14:schemeClr w14:val="tx1"/>
            </w14:solidFill>
          </w14:textFill>
        </w:rPr>
      </w:pPr>
      <w:bookmarkStart w:id="149" w:name="_Toc120614218"/>
      <w:bookmarkStart w:id="150" w:name="_Toc16938545"/>
      <w:bookmarkStart w:id="151" w:name="_Toc513029229"/>
      <w:bookmarkStart w:id="152" w:name="_Toc20823301"/>
      <w:r>
        <w:rPr>
          <w:rFonts w:hint="eastAsia" w:ascii="仿宋" w:hAnsi="仿宋" w:eastAsia="仿宋" w:cs="仿宋"/>
          <w:b/>
          <w:bCs/>
          <w:color w:val="000000" w:themeColor="text1"/>
          <w:sz w:val="28"/>
          <w:szCs w:val="28"/>
          <w:highlight w:val="none"/>
          <w:lang w:val="zh-CN"/>
          <w14:textFill>
            <w14:solidFill>
              <w14:schemeClr w14:val="tx1"/>
            </w14:solidFill>
          </w14:textFill>
        </w:rPr>
        <w:t>五、响应文件的解密与评审</w:t>
      </w:r>
      <w:bookmarkEnd w:id="149"/>
      <w:bookmarkEnd w:id="150"/>
      <w:bookmarkEnd w:id="151"/>
      <w:bookmarkEnd w:id="152"/>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53" w:name="_Toc20823302"/>
      <w:bookmarkStart w:id="154" w:name="_Toc16938546"/>
      <w:bookmarkStart w:id="155" w:name="_Toc513029230"/>
      <w:r>
        <w:rPr>
          <w:rFonts w:hint="eastAsia" w:ascii="仿宋" w:hAnsi="仿宋" w:eastAsia="仿宋" w:cs="仿宋"/>
          <w:color w:val="000000" w:themeColor="text1"/>
          <w:sz w:val="28"/>
          <w:szCs w:val="28"/>
          <w:highlight w:val="none"/>
          <w14:textFill>
            <w14:solidFill>
              <w14:schemeClr w14:val="tx1"/>
            </w14:solidFill>
          </w14:textFill>
        </w:rPr>
        <w:t>2</w:t>
      </w:r>
      <w:bookmarkEnd w:id="153"/>
      <w:bookmarkEnd w:id="154"/>
      <w:bookmarkEnd w:id="155"/>
      <w:r>
        <w:rPr>
          <w:rFonts w:hint="eastAsia" w:ascii="仿宋" w:hAnsi="仿宋" w:eastAsia="仿宋" w:cs="仿宋"/>
          <w:color w:val="000000" w:themeColor="text1"/>
          <w:sz w:val="28"/>
          <w:szCs w:val="28"/>
          <w:highlight w:val="none"/>
          <w14:textFill>
            <w14:solidFill>
              <w14:schemeClr w14:val="tx1"/>
            </w14:solidFill>
          </w14:textFill>
        </w:rPr>
        <w:t>0.响应文件解密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20.1 供应商应当按照《操作手册》规定，在苏采云系统规定的时间内对响应文件进行解密。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56" w:name="_Toc513029231"/>
      <w:bookmarkStart w:id="157" w:name="_Toc20823303"/>
      <w:bookmarkStart w:id="158" w:name="_Toc16938547"/>
      <w:r>
        <w:rPr>
          <w:rFonts w:hint="eastAsia" w:ascii="仿宋" w:hAnsi="仿宋" w:eastAsia="仿宋" w:cs="仿宋"/>
          <w:color w:val="000000" w:themeColor="text1"/>
          <w:sz w:val="28"/>
          <w:szCs w:val="28"/>
          <w:highlight w:val="none"/>
          <w14:textFill>
            <w14:solidFill>
              <w14:schemeClr w14:val="tx1"/>
            </w14:solidFill>
          </w14:textFill>
        </w:rPr>
        <w:t>21.磋商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21.1 代理机构将组织磋商小组对响应文件进行评审。</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21.2 磋商小组由采购人代表和有关技术、经济等方面的专家组成，且人员构成符合政府采购有关规定。</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21.3 磋商小组独立工作，负责评审所有响应文件并推荐成交</w:t>
      </w:r>
      <w:r>
        <w:rPr>
          <w:rFonts w:hint="eastAsia" w:ascii="仿宋" w:hAnsi="仿宋" w:cs="仿宋"/>
          <w:color w:val="000000" w:themeColor="text1"/>
          <w:sz w:val="28"/>
          <w:szCs w:val="28"/>
          <w:highlight w:val="none"/>
          <w:lang w:eastAsia="zh-CN"/>
          <w14:textFill>
            <w14:solidFill>
              <w14:schemeClr w14:val="tx1"/>
            </w14:solidFill>
          </w14:textFill>
        </w:rPr>
        <w:t>候选人</w:t>
      </w:r>
      <w:r>
        <w:rPr>
          <w:rFonts w:hint="eastAsia" w:ascii="仿宋" w:hAnsi="仿宋" w:eastAsia="仿宋" w:cs="仿宋"/>
          <w:color w:val="000000" w:themeColor="text1"/>
          <w:sz w:val="28"/>
          <w:szCs w:val="28"/>
          <w:highlight w:val="none"/>
          <w14:textFill>
            <w14:solidFill>
              <w14:schemeClr w14:val="tx1"/>
            </w14:solidFill>
          </w14:textFill>
        </w:rPr>
        <w:t>，或根据采购人授权直接确定成交供应商。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22.评审过程的保密与公正</w:t>
      </w:r>
      <w:bookmarkEnd w:id="156"/>
      <w:bookmarkEnd w:id="157"/>
      <w:bookmarkEnd w:id="158"/>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22.1 磋商小组、采购人和代理机构工作人员、相关监督人员等与评审工作有关的人员，对评审情况以及在评审过程中获悉的国家秘密、商业秘密负有保密责任。</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22.2 供应商不得以任何方式影响磋商评审，否则其响应文件将被作为无效响应文件。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22.3 代理机构和磋商小组不向未成交的供应商解释未成交原因，也不公布评审过程中的相关细节。</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59" w:name="_Toc16938548"/>
      <w:bookmarkStart w:id="160" w:name="_Toc513029232"/>
      <w:bookmarkStart w:id="161" w:name="_Toc20823304"/>
      <w:r>
        <w:rPr>
          <w:rFonts w:hint="eastAsia" w:ascii="仿宋" w:hAnsi="仿宋" w:eastAsia="仿宋" w:cs="仿宋"/>
          <w:color w:val="000000" w:themeColor="text1"/>
          <w:sz w:val="28"/>
          <w:szCs w:val="28"/>
          <w:highlight w:val="none"/>
          <w14:textFill>
            <w14:solidFill>
              <w14:schemeClr w14:val="tx1"/>
            </w14:solidFill>
          </w14:textFill>
        </w:rPr>
        <w:t>23.评审过程中的澄清</w:t>
      </w:r>
      <w:bookmarkEnd w:id="159"/>
      <w:bookmarkEnd w:id="160"/>
      <w:bookmarkEnd w:id="161"/>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23.1 项目评审期间，磋商小组有权要求供应商对响应文件中含义不明确、同类问题表述不一致或者有明显文字和计算错误的内容等作出必要的澄清、说明或者补正。</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供应商的澄清、说明或者补正不得超出响应文件的范围或者改变响应文件的实质性内容。</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磋商小组并非对每个供应商都作澄清要求。</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23.2 需要供应商进行澄清、说明和补正的，磋商小组将通过苏采云系统向供应商发出</w:t>
      </w:r>
      <w:r>
        <w:rPr>
          <w:rFonts w:hint="eastAsia" w:ascii="仿宋" w:hAnsi="仿宋" w:eastAsia="仿宋" w:cs="仿宋"/>
          <w:color w:val="000000" w:themeColor="text1"/>
          <w:sz w:val="28"/>
          <w:szCs w:val="28"/>
          <w:highlight w:val="none"/>
          <w:lang w:val="zh-CN"/>
          <w14:textFill>
            <w14:solidFill>
              <w14:schemeClr w14:val="tx1"/>
            </w14:solidFill>
          </w14:textFill>
        </w:rPr>
        <w:t>《澄清要求函》</w:t>
      </w:r>
      <w:r>
        <w:rPr>
          <w:rFonts w:hint="eastAsia" w:ascii="仿宋" w:hAnsi="仿宋" w:eastAsia="仿宋" w:cs="仿宋"/>
          <w:color w:val="000000" w:themeColor="text1"/>
          <w:sz w:val="28"/>
          <w:szCs w:val="28"/>
          <w:highlight w:val="none"/>
          <w14:textFill>
            <w14:solidFill>
              <w14:schemeClr w14:val="tx1"/>
            </w14:solidFill>
          </w14:textFill>
        </w:rPr>
        <w:t>，接到</w:t>
      </w:r>
      <w:r>
        <w:rPr>
          <w:rFonts w:hint="eastAsia" w:ascii="仿宋" w:hAnsi="仿宋" w:eastAsia="仿宋" w:cs="仿宋"/>
          <w:color w:val="000000" w:themeColor="text1"/>
          <w:sz w:val="28"/>
          <w:szCs w:val="28"/>
          <w:highlight w:val="none"/>
          <w:lang w:val="zh-CN"/>
          <w14:textFill>
            <w14:solidFill>
              <w14:schemeClr w14:val="tx1"/>
            </w14:solidFill>
          </w14:textFill>
        </w:rPr>
        <w:t>《澄清要求函》</w:t>
      </w:r>
      <w:r>
        <w:rPr>
          <w:rFonts w:hint="eastAsia" w:ascii="仿宋" w:hAnsi="仿宋" w:eastAsia="仿宋" w:cs="仿宋"/>
          <w:color w:val="000000" w:themeColor="text1"/>
          <w:sz w:val="28"/>
          <w:szCs w:val="28"/>
          <w:highlight w:val="none"/>
          <w14:textFill>
            <w14:solidFill>
              <w14:schemeClr w14:val="tx1"/>
            </w14:solidFill>
          </w14:textFill>
        </w:rPr>
        <w:t>的供应商应当按照要求在苏采云系统中提交</w:t>
      </w:r>
      <w:r>
        <w:rPr>
          <w:rFonts w:hint="eastAsia" w:ascii="仿宋" w:hAnsi="仿宋" w:eastAsia="仿宋" w:cs="仿宋"/>
          <w:color w:val="000000" w:themeColor="text1"/>
          <w:sz w:val="28"/>
          <w:szCs w:val="28"/>
          <w:highlight w:val="none"/>
          <w:lang w:val="zh-CN"/>
          <w14:textFill>
            <w14:solidFill>
              <w14:schemeClr w14:val="tx1"/>
            </w14:solidFill>
          </w14:textFill>
        </w:rPr>
        <w:t>《澄清要求函》</w:t>
      </w:r>
      <w:r>
        <w:rPr>
          <w:rFonts w:hint="eastAsia" w:ascii="仿宋" w:hAnsi="仿宋" w:eastAsia="仿宋" w:cs="仿宋"/>
          <w:color w:val="000000" w:themeColor="text1"/>
          <w:sz w:val="28"/>
          <w:szCs w:val="28"/>
          <w:highlight w:val="none"/>
          <w14:textFill>
            <w14:solidFill>
              <w14:schemeClr w14:val="tx1"/>
            </w14:solidFill>
          </w14:textFill>
        </w:rPr>
        <w:t>并加盖电子公章。澄清、说明和补正的内容作为响应文件的补充部分，具体操作方式见《操作手册》。</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23.3 接到磋商小组澄清、说明和补正要求的供应商如未按规定做出澄清、说明和补正，其风险由供应商自行承担。</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62" w:name="_Toc20823305"/>
      <w:bookmarkStart w:id="163" w:name="_Toc513029233"/>
      <w:bookmarkStart w:id="164" w:name="_Toc16938549"/>
      <w:r>
        <w:rPr>
          <w:rFonts w:hint="eastAsia" w:ascii="仿宋" w:hAnsi="仿宋" w:eastAsia="仿宋" w:cs="仿宋"/>
          <w:color w:val="000000" w:themeColor="text1"/>
          <w:sz w:val="28"/>
          <w:szCs w:val="28"/>
          <w:highlight w:val="none"/>
          <w14:textFill>
            <w14:solidFill>
              <w14:schemeClr w14:val="tx1"/>
            </w14:solidFill>
          </w14:textFill>
        </w:rPr>
        <w:t>24.响应文件的审</w:t>
      </w:r>
      <w:bookmarkEnd w:id="162"/>
      <w:bookmarkEnd w:id="163"/>
      <w:bookmarkEnd w:id="164"/>
      <w:r>
        <w:rPr>
          <w:rFonts w:hint="eastAsia" w:ascii="仿宋" w:hAnsi="仿宋" w:eastAsia="仿宋" w:cs="仿宋"/>
          <w:color w:val="000000" w:themeColor="text1"/>
          <w:sz w:val="28"/>
          <w:szCs w:val="28"/>
          <w:highlight w:val="none"/>
          <w14:textFill>
            <w14:solidFill>
              <w14:schemeClr w14:val="tx1"/>
            </w14:solidFill>
          </w14:textFill>
        </w:rPr>
        <w:t>查</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 响应文件审查分为资格审查和符合性审查。</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24.1.1 资格审查。依据法律法规和磋商文件的规定，磋商小组对响应文件中的资格证明文件进行审查，以确定供应商是否具备参加磋商的资格。</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磋商小组进行资格审查时，将在“信用中国”网站（www.creditchina.gov.cn）查询供应商的信用记录，以确定供应商是否具备磋商资格,查询结果留存并归档。</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24.1.2 符合性审查。依据磋商文件的规定，由磋商小组从有效性、完整性和对磋商文件的响应程度等方面对响应文件进行审查，以确定是否对磋商文件的实质性要求作出响应。</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24.1.3 未通过资格审查或符合性审查的供应商，磋商小组将通过苏采云系统告知具体原因，评审结束后将不再接受有关询问。</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24.2 在详细评审之前，磋商小组将首先审查每份响应文件是否实质性响应了磋商文件的要求。实质性响应的响应文件应该是与磋商文件要求的条款、条件和规格相符，没有重大偏离或保留的文件。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所谓重大偏离或保留是指与磋商文件规定的实质性要求存在负偏离，或者在实质上与磋商文件不一致，而且限制了合同中</w:t>
      </w:r>
      <w:r>
        <w:rPr>
          <w:rFonts w:hint="eastAsia" w:ascii="仿宋" w:hAnsi="仿宋" w:eastAsia="仿宋" w:cs="仿宋"/>
          <w:color w:val="000000" w:themeColor="text1"/>
          <w:sz w:val="28"/>
          <w:szCs w:val="28"/>
          <w:highlight w:val="none"/>
          <w14:textFill>
            <w14:solidFill>
              <w14:schemeClr w14:val="tx1"/>
            </w14:solidFill>
          </w14:textFill>
        </w:rPr>
        <w:t>采购人</w:t>
      </w:r>
      <w:r>
        <w:rPr>
          <w:rFonts w:hint="eastAsia" w:ascii="仿宋" w:hAnsi="仿宋" w:eastAsia="仿宋" w:cs="仿宋"/>
          <w:color w:val="000000" w:themeColor="text1"/>
          <w:sz w:val="28"/>
          <w:szCs w:val="28"/>
          <w:highlight w:val="none"/>
          <w:lang w:val="zh-CN"/>
          <w14:textFill>
            <w14:solidFill>
              <w14:schemeClr w14:val="tx1"/>
            </w14:solidFill>
          </w14:textFill>
        </w:rPr>
        <w:t>的权利或供应商的义务，纠正这些偏离或保留将会对其他实质性响应的供应商产生不公正的影响。重大偏离的认定</w:t>
      </w:r>
      <w:r>
        <w:rPr>
          <w:rFonts w:hint="eastAsia" w:ascii="仿宋" w:hAnsi="仿宋" w:eastAsia="仿宋" w:cs="仿宋"/>
          <w:color w:val="000000" w:themeColor="text1"/>
          <w:sz w:val="28"/>
          <w:szCs w:val="28"/>
          <w:highlight w:val="none"/>
          <w14:textFill>
            <w14:solidFill>
              <w14:schemeClr w14:val="tx1"/>
            </w14:solidFill>
          </w14:textFill>
        </w:rPr>
        <w:t>由</w:t>
      </w:r>
      <w:r>
        <w:rPr>
          <w:rFonts w:hint="eastAsia" w:ascii="仿宋" w:hAnsi="仿宋" w:eastAsia="仿宋" w:cs="仿宋"/>
          <w:color w:val="000000" w:themeColor="text1"/>
          <w:sz w:val="28"/>
          <w:szCs w:val="28"/>
          <w:highlight w:val="none"/>
          <w:lang w:val="zh-CN"/>
          <w14:textFill>
            <w14:solidFill>
              <w14:schemeClr w14:val="tx1"/>
            </w14:solidFill>
          </w14:textFill>
        </w:rPr>
        <w:t>磋商小组</w:t>
      </w:r>
      <w:r>
        <w:rPr>
          <w:rFonts w:hint="eastAsia" w:ascii="仿宋" w:hAnsi="仿宋" w:eastAsia="仿宋" w:cs="仿宋"/>
          <w:color w:val="000000" w:themeColor="text1"/>
          <w:sz w:val="28"/>
          <w:szCs w:val="28"/>
          <w:highlight w:val="none"/>
          <w14:textFill>
            <w14:solidFill>
              <w14:schemeClr w14:val="tx1"/>
            </w14:solidFill>
          </w14:textFill>
        </w:rPr>
        <w:t>按照</w:t>
      </w:r>
      <w:r>
        <w:rPr>
          <w:rFonts w:hint="eastAsia" w:ascii="仿宋" w:hAnsi="仿宋" w:eastAsia="仿宋" w:cs="仿宋"/>
          <w:color w:val="000000" w:themeColor="text1"/>
          <w:sz w:val="28"/>
          <w:szCs w:val="28"/>
          <w:highlight w:val="none"/>
          <w:lang w:val="zh-CN"/>
          <w14:textFill>
            <w14:solidFill>
              <w14:schemeClr w14:val="tx1"/>
            </w14:solidFill>
          </w14:textFill>
        </w:rPr>
        <w:t>少数服从多数的原则作出结论。</w:t>
      </w:r>
      <w:r>
        <w:rPr>
          <w:rFonts w:hint="eastAsia" w:ascii="仿宋" w:hAnsi="仿宋" w:eastAsia="仿宋" w:cs="仿宋"/>
          <w:color w:val="000000" w:themeColor="text1"/>
          <w:sz w:val="28"/>
          <w:szCs w:val="28"/>
          <w:highlight w:val="none"/>
          <w14:textFill>
            <w14:solidFill>
              <w14:schemeClr w14:val="tx1"/>
            </w14:solidFill>
          </w14:textFill>
        </w:rPr>
        <w:t>磋商小组认</w:t>
      </w:r>
      <w:r>
        <w:rPr>
          <w:rFonts w:hint="eastAsia" w:ascii="仿宋" w:hAnsi="仿宋" w:eastAsia="仿宋" w:cs="仿宋"/>
          <w:color w:val="000000" w:themeColor="text1"/>
          <w:sz w:val="28"/>
          <w:szCs w:val="28"/>
          <w:highlight w:val="none"/>
          <w:lang w:val="zh-CN"/>
          <w14:textFill>
            <w14:solidFill>
              <w14:schemeClr w14:val="tx1"/>
            </w14:solidFill>
          </w14:textFill>
        </w:rPr>
        <w:t>定响应文件的响应性只根据响应文件本身的内容，而不寻求外部的证据。</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 未实质性响应磋商文件的情形</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24.3.1 供应商在苏采云系统规定的时间内未成功解密电子响应文件。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24.3.2 供应商未按照磋商文件要求上传电子响应文件。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24.3.3 同一供应商提交两个（含两个）以上不同的响应文件或者最后报价。</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24.3.4 供应商不具备磋商文件中规定资格要求。</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24.3.5 供应商的最后报价超过了采购预算或最高限价。</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24.3.6 不符合磋商文件中规定的实质性要求和条件（本磋商文件中</w:t>
      </w:r>
      <w:r>
        <w:rPr>
          <w:rFonts w:hint="eastAsia" w:ascii="仿宋" w:hAnsi="仿宋" w:eastAsia="仿宋" w:cs="仿宋"/>
          <w:color w:val="000000" w:themeColor="text1"/>
          <w:sz w:val="28"/>
          <w:szCs w:val="28"/>
          <w:highlight w:val="none"/>
          <w:lang w:val="zh-CN"/>
          <w14:textFill>
            <w14:solidFill>
              <w14:schemeClr w14:val="tx1"/>
            </w14:solidFill>
          </w14:textFill>
        </w:rPr>
        <w:t>打“</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”内容，</w:t>
      </w:r>
      <w:r>
        <w:rPr>
          <w:rFonts w:hint="eastAsia" w:ascii="仿宋" w:hAnsi="仿宋" w:eastAsia="仿宋" w:cs="仿宋"/>
          <w:color w:val="000000" w:themeColor="text1"/>
          <w:sz w:val="28"/>
          <w:szCs w:val="28"/>
          <w:highlight w:val="none"/>
          <w14:textFill>
            <w14:solidFill>
              <w14:schemeClr w14:val="tx1"/>
            </w14:solidFill>
          </w14:textFill>
        </w:rPr>
        <w:t>为实质性要求和条件）。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24.3.8 响应文件含有采购人不能接受的附加条件。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24.3.10 </w:t>
      </w:r>
      <w:r>
        <w:rPr>
          <w:rFonts w:hint="eastAsia" w:ascii="仿宋" w:hAnsi="仿宋" w:eastAsia="仿宋" w:cs="仿宋"/>
          <w:color w:val="000000" w:themeColor="text1"/>
          <w:sz w:val="28"/>
          <w:szCs w:val="28"/>
          <w:highlight w:val="none"/>
          <w:lang w:val="zh-CN"/>
          <w14:textFill>
            <w14:solidFill>
              <w14:schemeClr w14:val="tx1"/>
            </w14:solidFill>
          </w14:textFill>
        </w:rPr>
        <w:t>采购产品被财政部、国家发改委、生态环境部等列入“节能产品品目清单”强制采购范围，而供应商提供的产品不在强制采购范围内。</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24.3.11 响应文件未按照磋商文件要求加盖电子公章。</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24.3.12 法律法规及本磋商文件规定的其他无效响应的情形。</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24.4 未实质性响应磋商文件的响应文件按无效响应处理。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24.5 如果响应文件实质上没有响应磋商文件的要求，磋商小组将予以拒绝，供应商不得通过修改或撤销不合要求的偏离或保留而使其成为实质性响应的文件。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65" w:name="_Toc20823306"/>
      <w:bookmarkStart w:id="166" w:name="_Toc16938550"/>
      <w:bookmarkStart w:id="167" w:name="_Toc513029234"/>
      <w:r>
        <w:rPr>
          <w:rFonts w:hint="eastAsia" w:ascii="仿宋" w:hAnsi="仿宋" w:eastAsia="仿宋" w:cs="仿宋"/>
          <w:color w:val="000000" w:themeColor="text1"/>
          <w:sz w:val="28"/>
          <w:szCs w:val="28"/>
          <w:highlight w:val="none"/>
          <w14:textFill>
            <w14:solidFill>
              <w14:schemeClr w14:val="tx1"/>
            </w14:solidFill>
          </w14:textFill>
        </w:rPr>
        <w:t>24.6 供应商在项目评审全过程中应保持通讯畅通，</w:t>
      </w:r>
      <w:r>
        <w:rPr>
          <w:rFonts w:hint="eastAsia" w:ascii="仿宋" w:hAnsi="仿宋" w:eastAsia="仿宋" w:cs="仿宋"/>
          <w:color w:val="000000" w:themeColor="text1"/>
          <w:sz w:val="28"/>
          <w:szCs w:val="28"/>
          <w:highlight w:val="none"/>
          <w:lang w:val="zh-CN"/>
          <w14:textFill>
            <w14:solidFill>
              <w14:schemeClr w14:val="tx1"/>
            </w14:solidFill>
          </w14:textFill>
        </w:rPr>
        <w:t>及时登录苏采云系统查阅、答复相关信息，并安排专人与代理机构及磋商小组联系。</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w:t>
      </w:r>
      <w:bookmarkEnd w:id="165"/>
      <w:bookmarkEnd w:id="166"/>
      <w:bookmarkEnd w:id="167"/>
      <w:r>
        <w:rPr>
          <w:rFonts w:hint="eastAsia" w:ascii="仿宋" w:hAnsi="仿宋" w:eastAsia="仿宋" w:cs="仿宋"/>
          <w:color w:val="000000" w:themeColor="text1"/>
          <w:sz w:val="28"/>
          <w:szCs w:val="28"/>
          <w:highlight w:val="none"/>
          <w14:textFill>
            <w14:solidFill>
              <w14:schemeClr w14:val="tx1"/>
            </w14:solidFill>
          </w14:textFill>
        </w:rPr>
        <w:t>5.磋商程序及评审方法和评审标准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68" w:name="_Toc513029235"/>
      <w:bookmarkStart w:id="169" w:name="_Toc16938551"/>
      <w:bookmarkStart w:id="170" w:name="_Toc120614219"/>
      <w:bookmarkStart w:id="171" w:name="_Toc20823307"/>
      <w:r>
        <w:rPr>
          <w:rFonts w:hint="eastAsia" w:ascii="仿宋" w:hAnsi="仿宋" w:eastAsia="仿宋" w:cs="仿宋"/>
          <w:color w:val="000000" w:themeColor="text1"/>
          <w:sz w:val="28"/>
          <w:szCs w:val="28"/>
          <w:highlight w:val="none"/>
          <w14:textFill>
            <w14:solidFill>
              <w14:schemeClr w14:val="tx1"/>
            </w14:solidFill>
          </w14:textFill>
        </w:rPr>
        <w:t>25.1 磋商程序</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25.1.1 磋商小组将与通过资格审查和符合性审查的供应商分别进行磋商。磋商小组通过苏采云系统向供应商发出《磋商函》，供应商应当按照要求在苏采云系统提交《磋商响应函》并加盖电子公章。</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25.2 评审方法和评审标准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25.2.1 评审方法。经磋商确定最终采购需求和提交最后报价的供应商后，由磋商小组采用综合评分法对提交最后报价的供应商的响应文件和最后报价进行综合评分。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本磋商文件所述综合评分法，是指对满足磋商文件全部实质性要求的响应文件按评审因素的量化指标评审总分对供应商进行排序的评审方法。评审时，磋商小组成员独立对每份有效响应的文件进行评分。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25.2.2 评审标准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见本磋商文件第</w:t>
      </w:r>
      <w:r>
        <w:rPr>
          <w:rFonts w:hint="eastAsia" w:ascii="仿宋" w:hAnsi="仿宋" w:eastAsia="仿宋" w:cs="仿宋"/>
          <w:color w:val="000000" w:themeColor="text1"/>
          <w:sz w:val="28"/>
          <w:szCs w:val="28"/>
          <w:highlight w:val="none"/>
          <w:lang w:val="en-US" w:eastAsia="zh-CN"/>
          <w14:textFill>
            <w14:solidFill>
              <w14:schemeClr w14:val="tx1"/>
            </w14:solidFill>
          </w14:textFill>
        </w:rPr>
        <w:t>五</w:t>
      </w:r>
      <w:r>
        <w:rPr>
          <w:rFonts w:hint="eastAsia" w:ascii="仿宋" w:hAnsi="仿宋" w:eastAsia="仿宋" w:cs="仿宋"/>
          <w:color w:val="000000" w:themeColor="text1"/>
          <w:sz w:val="28"/>
          <w:szCs w:val="28"/>
          <w:highlight w:val="none"/>
          <w14:textFill>
            <w14:solidFill>
              <w14:schemeClr w14:val="tx1"/>
            </w14:solidFill>
          </w14:textFill>
        </w:rPr>
        <w:t>章。</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 采购活动终止</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出现下列情形之一的，本次采购活动将被终止：</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25.3.1 因情况变化，不再符合竞争性磋商采购方式适用情形。</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25.3.2 出现影响采购公正的违法、违规行为。</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25.3.3 在苏采云系统规定时间内成功解密电子响应文件的供应商不足3家。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25.3.4 除本磋商文件第二章第25.1.2条第三款规定的情形外，磋商过程中符合要求的供应商或者提交最后报价且未超过采购预算（最高限价）的供应商不足3家。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.3.5</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法律法规规定的其他应当终止情形。</w:t>
      </w:r>
    </w:p>
    <w:p>
      <w:pPr>
        <w:keepNext w:val="0"/>
        <w:keepLines w:val="0"/>
        <w:pageBreakBefore w:val="0"/>
        <w:widowControl w:val="0"/>
        <w:spacing w:line="560" w:lineRule="exact"/>
        <w:ind w:firstLine="562"/>
        <w:jc w:val="lef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六、</w:t>
      </w:r>
      <w:bookmarkEnd w:id="168"/>
      <w:bookmarkEnd w:id="169"/>
      <w:bookmarkEnd w:id="170"/>
      <w:bookmarkEnd w:id="171"/>
      <w:r>
        <w:rPr>
          <w:rFonts w:hint="eastAsia" w:ascii="仿宋" w:hAnsi="仿宋" w:eastAsia="仿宋" w:cs="仿宋"/>
          <w:b/>
          <w:bCs/>
          <w:color w:val="000000" w:themeColor="text1"/>
          <w:sz w:val="28"/>
          <w:szCs w:val="28"/>
          <w:highlight w:val="none"/>
          <w:lang w:val="zh-CN"/>
          <w14:textFill>
            <w14:solidFill>
              <w14:schemeClr w14:val="tx1"/>
            </w14:solidFill>
          </w14:textFill>
        </w:rPr>
        <w:t>成交</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72" w:name="_Toc513029238"/>
      <w:bookmarkStart w:id="173" w:name="_Toc16938554"/>
      <w:bookmarkStart w:id="174" w:name="_Toc20823310"/>
      <w:r>
        <w:rPr>
          <w:rFonts w:hint="eastAsia" w:ascii="仿宋" w:hAnsi="仿宋" w:eastAsia="仿宋" w:cs="仿宋"/>
          <w:color w:val="000000" w:themeColor="text1"/>
          <w:sz w:val="28"/>
          <w:szCs w:val="28"/>
          <w:highlight w:val="none"/>
          <w14:textFill>
            <w14:solidFill>
              <w14:schemeClr w14:val="tx1"/>
            </w14:solidFill>
          </w14:textFill>
        </w:rPr>
        <w:t>2</w:t>
      </w:r>
      <w:bookmarkEnd w:id="172"/>
      <w:r>
        <w:rPr>
          <w:rFonts w:hint="eastAsia" w:ascii="仿宋" w:hAnsi="仿宋" w:eastAsia="仿宋" w:cs="仿宋"/>
          <w:color w:val="000000" w:themeColor="text1"/>
          <w:sz w:val="28"/>
          <w:szCs w:val="28"/>
          <w:highlight w:val="none"/>
          <w14:textFill>
            <w14:solidFill>
              <w14:schemeClr w14:val="tx1"/>
            </w14:solidFill>
          </w14:textFill>
        </w:rPr>
        <w:t>6.确定</w:t>
      </w:r>
      <w:bookmarkEnd w:id="173"/>
      <w:bookmarkEnd w:id="174"/>
      <w:r>
        <w:rPr>
          <w:rFonts w:hint="eastAsia" w:ascii="仿宋" w:hAnsi="仿宋" w:eastAsia="仿宋" w:cs="仿宋"/>
          <w:color w:val="000000" w:themeColor="text1"/>
          <w:sz w:val="28"/>
          <w:szCs w:val="28"/>
          <w:highlight w:val="none"/>
          <w14:textFill>
            <w14:solidFill>
              <w14:schemeClr w14:val="tx1"/>
            </w14:solidFill>
          </w14:textFill>
        </w:rPr>
        <w:t>成交单位</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 成交候选供应商的确定原则和数量</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采用综合评分法。</w:t>
      </w:r>
      <w:r>
        <w:rPr>
          <w:rFonts w:hint="eastAsia" w:ascii="仿宋" w:hAnsi="仿宋" w:eastAsia="仿宋" w:cs="仿宋"/>
          <w:color w:val="000000" w:themeColor="text1"/>
          <w:sz w:val="28"/>
          <w:szCs w:val="28"/>
          <w:highlight w:val="none"/>
          <w:lang w:val="en-US" w:eastAsia="zh-CN"/>
          <w14:textFill>
            <w14:solidFill>
              <w14:schemeClr w14:val="tx1"/>
            </w14:solidFill>
          </w14:textFill>
        </w:rPr>
        <w:t>在综合比较与评价后按照得分由高到低顺序对投标人进行排列。得分相同的，按报价由低到高顺序排列。得分且报价相同的，按服务标准优劣顺序排列。评标委员会根据排名确定1-3名中标候选人。</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26.2 </w:t>
      </w:r>
      <w:r>
        <w:rPr>
          <w:rFonts w:hint="eastAsia" w:ascii="仿宋" w:hAnsi="仿宋" w:eastAsia="仿宋" w:cs="仿宋"/>
          <w:color w:val="000000" w:themeColor="text1"/>
          <w:sz w:val="28"/>
          <w:szCs w:val="28"/>
          <w:highlight w:val="none"/>
          <w:lang w:val="zh-CN"/>
          <w14:textFill>
            <w14:solidFill>
              <w14:schemeClr w14:val="tx1"/>
            </w14:solidFill>
          </w14:textFill>
        </w:rPr>
        <w:t>按以下第（</w:t>
      </w:r>
      <w:r>
        <w:rPr>
          <w:rFonts w:hint="eastAsia" w:ascii="仿宋" w:hAnsi="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lang w:val="zh-CN"/>
          <w14:textFill>
            <w14:solidFill>
              <w14:schemeClr w14:val="tx1"/>
            </w14:solidFill>
          </w14:textFill>
        </w:rPr>
        <w:t>）种方式确定</w:t>
      </w:r>
      <w:r>
        <w:rPr>
          <w:rFonts w:hint="eastAsia" w:ascii="仿宋" w:hAnsi="仿宋" w:eastAsia="仿宋" w:cs="仿宋"/>
          <w:color w:val="000000" w:themeColor="text1"/>
          <w:sz w:val="28"/>
          <w:szCs w:val="28"/>
          <w:highlight w:val="none"/>
          <w14:textFill>
            <w14:solidFill>
              <w14:schemeClr w14:val="tx1"/>
            </w14:solidFill>
          </w14:textFill>
        </w:rPr>
        <w:t>成交供应商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磋商小组</w:t>
      </w:r>
      <w:r>
        <w:rPr>
          <w:rFonts w:hint="eastAsia" w:ascii="仿宋" w:hAnsi="仿宋" w:eastAsia="仿宋" w:cs="仿宋"/>
          <w:color w:val="000000" w:themeColor="text1"/>
          <w:sz w:val="28"/>
          <w:szCs w:val="28"/>
          <w:highlight w:val="none"/>
          <w:lang w:val="zh-CN"/>
          <w14:textFill>
            <w14:solidFill>
              <w14:schemeClr w14:val="tx1"/>
            </w14:solidFill>
          </w14:textFill>
        </w:rPr>
        <w:t>直接确定排名第一的</w:t>
      </w:r>
      <w:r>
        <w:rPr>
          <w:rFonts w:hint="eastAsia" w:ascii="仿宋" w:hAnsi="仿宋" w:eastAsia="仿宋" w:cs="仿宋"/>
          <w:color w:val="000000" w:themeColor="text1"/>
          <w:sz w:val="28"/>
          <w:szCs w:val="28"/>
          <w:highlight w:val="none"/>
          <w14:textFill>
            <w14:solidFill>
              <w14:schemeClr w14:val="tx1"/>
            </w14:solidFill>
          </w14:textFill>
        </w:rPr>
        <w:t>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为</w:t>
      </w:r>
      <w:r>
        <w:rPr>
          <w:rFonts w:hint="eastAsia" w:ascii="仿宋" w:hAnsi="仿宋" w:eastAsia="仿宋" w:cs="仿宋"/>
          <w:color w:val="000000" w:themeColor="text1"/>
          <w:sz w:val="28"/>
          <w:szCs w:val="28"/>
          <w:highlight w:val="none"/>
          <w14:textFill>
            <w14:solidFill>
              <w14:schemeClr w14:val="tx1"/>
            </w14:solidFill>
          </w14:textFill>
        </w:rPr>
        <w:t>成交供应商</w:t>
      </w:r>
      <w:r>
        <w:rPr>
          <w:rFonts w:hint="eastAsia" w:ascii="仿宋" w:hAnsi="仿宋" w:eastAsia="仿宋" w:cs="仿宋"/>
          <w:color w:val="000000" w:themeColor="text1"/>
          <w:sz w:val="28"/>
          <w:szCs w:val="28"/>
          <w:highlight w:val="none"/>
          <w:lang w:val="zh-CN"/>
          <w14:textFill>
            <w14:solidFill>
              <w14:schemeClr w14:val="tx1"/>
            </w14:solidFill>
          </w14:textFill>
        </w:rPr>
        <w:t>；</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（2）采购人在</w:t>
      </w:r>
      <w:r>
        <w:rPr>
          <w:rFonts w:hint="eastAsia" w:ascii="仿宋" w:hAnsi="仿宋" w:eastAsia="仿宋" w:cs="仿宋"/>
          <w:color w:val="000000" w:themeColor="text1"/>
          <w:sz w:val="28"/>
          <w:szCs w:val="28"/>
          <w:highlight w:val="none"/>
          <w14:textFill>
            <w14:solidFill>
              <w14:schemeClr w14:val="tx1"/>
            </w14:solidFill>
          </w14:textFill>
        </w:rPr>
        <w:t>磋商小组</w:t>
      </w:r>
      <w:r>
        <w:rPr>
          <w:rFonts w:hint="eastAsia" w:ascii="仿宋" w:hAnsi="仿宋" w:eastAsia="仿宋" w:cs="仿宋"/>
          <w:color w:val="000000" w:themeColor="text1"/>
          <w:sz w:val="28"/>
          <w:szCs w:val="28"/>
          <w:highlight w:val="none"/>
          <w:lang w:val="zh-CN"/>
          <w14:textFill>
            <w14:solidFill>
              <w14:schemeClr w14:val="tx1"/>
            </w14:solidFill>
          </w14:textFill>
        </w:rPr>
        <w:t>推荐的</w:t>
      </w:r>
      <w:r>
        <w:rPr>
          <w:rFonts w:hint="eastAsia" w:ascii="仿宋" w:hAnsi="仿宋" w:eastAsia="仿宋" w:cs="仿宋"/>
          <w:color w:val="000000" w:themeColor="text1"/>
          <w:sz w:val="28"/>
          <w:szCs w:val="28"/>
          <w:highlight w:val="none"/>
          <w14:textFill>
            <w14:solidFill>
              <w14:schemeClr w14:val="tx1"/>
            </w14:solidFill>
          </w14:textFill>
        </w:rPr>
        <w:t>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中按顺序确定</w:t>
      </w:r>
      <w:r>
        <w:rPr>
          <w:rFonts w:hint="eastAsia" w:ascii="仿宋" w:hAnsi="仿宋" w:eastAsia="仿宋" w:cs="仿宋"/>
          <w:color w:val="000000" w:themeColor="text1"/>
          <w:sz w:val="28"/>
          <w:szCs w:val="28"/>
          <w:highlight w:val="none"/>
          <w14:textFill>
            <w14:solidFill>
              <w14:schemeClr w14:val="tx1"/>
            </w14:solidFill>
          </w14:textFill>
        </w:rPr>
        <w:t>成交供应商</w:t>
      </w:r>
      <w:r>
        <w:rPr>
          <w:rFonts w:hint="eastAsia" w:ascii="仿宋" w:hAnsi="仿宋" w:eastAsia="仿宋" w:cs="仿宋"/>
          <w:color w:val="000000" w:themeColor="text1"/>
          <w:sz w:val="28"/>
          <w:szCs w:val="28"/>
          <w:highlight w:val="none"/>
          <w:lang w:val="zh-CN"/>
          <w14:textFill>
            <w14:solidFill>
              <w14:schemeClr w14:val="tx1"/>
            </w14:solidFill>
          </w14:textFill>
        </w:rPr>
        <w:t>。</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按第二种方式确定</w:t>
      </w:r>
      <w:r>
        <w:rPr>
          <w:rFonts w:hint="eastAsia" w:ascii="仿宋" w:hAnsi="仿宋" w:eastAsia="仿宋" w:cs="仿宋"/>
          <w:color w:val="000000" w:themeColor="text1"/>
          <w:sz w:val="28"/>
          <w:szCs w:val="28"/>
          <w:highlight w:val="none"/>
          <w14:textFill>
            <w14:solidFill>
              <w14:schemeClr w14:val="tx1"/>
            </w14:solidFill>
          </w14:textFill>
        </w:rPr>
        <w:t>成交供应商</w:t>
      </w:r>
      <w:r>
        <w:rPr>
          <w:rFonts w:hint="eastAsia" w:ascii="仿宋" w:hAnsi="仿宋" w:eastAsia="仿宋" w:cs="仿宋"/>
          <w:color w:val="000000" w:themeColor="text1"/>
          <w:sz w:val="28"/>
          <w:szCs w:val="28"/>
          <w:highlight w:val="none"/>
          <w:lang w:val="zh-CN"/>
          <w14:textFill>
            <w14:solidFill>
              <w14:schemeClr w14:val="tx1"/>
            </w14:solidFill>
          </w14:textFill>
        </w:rPr>
        <w:t>的，代理机构自评审结束之日起两个工作日内将评审报告送交采购人，采购人自收到评审报告之日起五个工作日内，在评审报告推荐的</w:t>
      </w:r>
      <w:r>
        <w:rPr>
          <w:rFonts w:hint="eastAsia" w:ascii="仿宋" w:hAnsi="仿宋" w:eastAsia="仿宋" w:cs="仿宋"/>
          <w:color w:val="000000" w:themeColor="text1"/>
          <w:sz w:val="28"/>
          <w:szCs w:val="28"/>
          <w:highlight w:val="none"/>
          <w14:textFill>
            <w14:solidFill>
              <w14:schemeClr w14:val="tx1"/>
            </w14:solidFill>
          </w14:textFill>
        </w:rPr>
        <w:t>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中按顺序确定</w:t>
      </w:r>
      <w:r>
        <w:rPr>
          <w:rFonts w:hint="eastAsia" w:ascii="仿宋" w:hAnsi="仿宋" w:eastAsia="仿宋" w:cs="仿宋"/>
          <w:color w:val="000000" w:themeColor="text1"/>
          <w:sz w:val="28"/>
          <w:szCs w:val="28"/>
          <w:highlight w:val="none"/>
          <w14:textFill>
            <w14:solidFill>
              <w14:schemeClr w14:val="tx1"/>
            </w14:solidFill>
          </w14:textFill>
        </w:rPr>
        <w:t>成交供应商</w:t>
      </w:r>
      <w:r>
        <w:rPr>
          <w:rFonts w:hint="eastAsia" w:ascii="仿宋" w:hAnsi="仿宋" w:eastAsia="仿宋" w:cs="仿宋"/>
          <w:color w:val="000000" w:themeColor="text1"/>
          <w:sz w:val="28"/>
          <w:szCs w:val="28"/>
          <w:highlight w:val="none"/>
          <w:lang w:val="zh-CN"/>
          <w14:textFill>
            <w14:solidFill>
              <w14:schemeClr w14:val="tx1"/>
            </w14:solidFill>
          </w14:textFill>
        </w:rPr>
        <w:t>。</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26.3 代理机构将在“江苏政府采购网”发布成交结果公告，公告期限为1个工作日。</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 若有充分证据证明成交供应商有下列情况之一的，一经查实将被取消成交资格：</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26.4.1 提供虚假材料谋取成交。</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26.4.2 与评审专家、采购人、其他供应商或者代理机构工作人员恶意串通。</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26.4.3 向评审专家、采购人或代理机构工作人员行贿或者提供其他不正当利益。</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26.4.4 不满足本磋商文件规定的实质性要求，但在评审过程中未被磋商小组发现。</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26.4.5 成交后无正当理由拒不与采购人签订政府采购合同或者未按照磋商文件确定的事项签订政府采购合同。</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26.4.6 将合同标的转包。</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bookmarkStart w:id="175" w:name="_Toc200451960"/>
      <w:r>
        <w:rPr>
          <w:rFonts w:hint="eastAsia" w:ascii="仿宋" w:hAnsi="仿宋" w:eastAsia="仿宋" w:cs="仿宋"/>
          <w:color w:val="000000" w:themeColor="text1"/>
          <w:sz w:val="28"/>
          <w:szCs w:val="28"/>
          <w:highlight w:val="none"/>
          <w14:textFill>
            <w14:solidFill>
              <w14:schemeClr w14:val="tx1"/>
            </w14:solidFill>
          </w14:textFill>
        </w:rPr>
        <w:t>27.成交通知书</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因系统存储空间有限，成交结果公告届满之日起三十日后，苏采云系统不再保证提供下载《成交通知书》服务,因未及时下载而造成的不利后果由成交供应商自行承担。</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27.2 《成交通知书》将是合同的一个组成部分，对采购人和成交供应商均具有法律效力。《成交通知书》发出后，采购人改变成交结果的，或者成交供应商放弃成交项目的，应当依法承担法律责任。</w:t>
      </w:r>
    </w:p>
    <w:p>
      <w:pPr>
        <w:keepNext w:val="0"/>
        <w:keepLines w:val="0"/>
        <w:pageBreakBefore w:val="0"/>
        <w:widowControl w:val="0"/>
        <w:spacing w:line="560" w:lineRule="exact"/>
        <w:ind w:firstLine="562"/>
        <w:jc w:val="lef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七、授予合同</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28.签订合同</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28.l 成交供应商应当在《成交通知书》发出之日起三十日内，按照磋商文件确定的事项与采购人签订政府采购合同。</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28.2 磋商文件、成交供应商的响应文件及磋商过程中有关澄清、承诺文件均作为合同附件。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28.3 签订合同后，成交供应商不得将合同标的进行转包。未经采购人同意，成交供应商也不得采用分包形式履行合同,否则采购人有权终止合同。转包或分包造成采购人损失的，成交供应商应承担相应赔偿责任。</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28.4 成交供应商因自身原因拒绝与采购人签订合同的，</w:t>
      </w:r>
      <w:r>
        <w:rPr>
          <w:rFonts w:hint="eastAsia" w:ascii="仿宋" w:hAnsi="仿宋" w:eastAsia="仿宋" w:cs="仿宋"/>
          <w:color w:val="000000" w:themeColor="text1"/>
          <w:sz w:val="28"/>
          <w:szCs w:val="28"/>
          <w:highlight w:val="none"/>
          <w:lang w:val="zh-CN"/>
          <w14:textFill>
            <w14:solidFill>
              <w14:schemeClr w14:val="tx1"/>
            </w14:solidFill>
          </w14:textFill>
        </w:rPr>
        <w:t>不得参加采购人</w:t>
      </w:r>
      <w:r>
        <w:rPr>
          <w:rFonts w:hint="eastAsia" w:ascii="仿宋" w:hAnsi="仿宋" w:eastAsia="仿宋" w:cs="仿宋"/>
          <w:color w:val="000000" w:themeColor="text1"/>
          <w:sz w:val="28"/>
          <w:szCs w:val="28"/>
          <w:highlight w:val="none"/>
          <w14:textFill>
            <w14:solidFill>
              <w14:schemeClr w14:val="tx1"/>
            </w14:solidFill>
          </w14:textFill>
        </w:rPr>
        <w:t>重新组织的</w:t>
      </w:r>
      <w:r>
        <w:rPr>
          <w:rFonts w:hint="eastAsia" w:ascii="仿宋" w:hAnsi="仿宋" w:eastAsia="仿宋" w:cs="仿宋"/>
          <w:color w:val="000000" w:themeColor="text1"/>
          <w:sz w:val="28"/>
          <w:szCs w:val="28"/>
          <w:highlight w:val="none"/>
          <w:lang w:val="zh-CN"/>
          <w14:textFill>
            <w14:solidFill>
              <w14:schemeClr w14:val="tx1"/>
            </w14:solidFill>
          </w14:textFill>
        </w:rPr>
        <w:t>采购活动，</w:t>
      </w:r>
      <w:r>
        <w:rPr>
          <w:rFonts w:hint="eastAsia" w:ascii="仿宋" w:hAnsi="仿宋" w:eastAsia="仿宋" w:cs="仿宋"/>
          <w:color w:val="000000" w:themeColor="text1"/>
          <w:sz w:val="28"/>
          <w:szCs w:val="28"/>
          <w:highlight w:val="none"/>
          <w14:textFill>
            <w14:solidFill>
              <w14:schemeClr w14:val="tx1"/>
            </w14:solidFill>
          </w14:textFill>
        </w:rPr>
        <w:t>且将可能被拒绝参加该采购人</w:t>
      </w:r>
      <w:r>
        <w:rPr>
          <w:rFonts w:hint="eastAsia" w:ascii="仿宋" w:hAnsi="仿宋" w:eastAsia="仿宋" w:cs="仿宋"/>
          <w:color w:val="000000" w:themeColor="text1"/>
          <w:sz w:val="28"/>
          <w:szCs w:val="28"/>
          <w:highlight w:val="none"/>
          <w:lang w:val="zh-CN"/>
          <w14:textFill>
            <w14:solidFill>
              <w14:schemeClr w14:val="tx1"/>
            </w14:solidFill>
          </w14:textFill>
        </w:rPr>
        <w:t>一年内</w:t>
      </w:r>
      <w:r>
        <w:rPr>
          <w:rFonts w:hint="eastAsia" w:ascii="仿宋" w:hAnsi="仿宋" w:eastAsia="仿宋" w:cs="仿宋"/>
          <w:color w:val="000000" w:themeColor="text1"/>
          <w:sz w:val="28"/>
          <w:szCs w:val="28"/>
          <w:highlight w:val="none"/>
          <w14:textFill>
            <w14:solidFill>
              <w14:schemeClr w14:val="tx1"/>
            </w14:solidFill>
          </w14:textFill>
        </w:rPr>
        <w:t>的其他</w:t>
      </w:r>
      <w:r>
        <w:rPr>
          <w:rFonts w:hint="eastAsia" w:ascii="仿宋" w:hAnsi="仿宋" w:eastAsia="仿宋" w:cs="仿宋"/>
          <w:color w:val="000000" w:themeColor="text1"/>
          <w:sz w:val="28"/>
          <w:szCs w:val="28"/>
          <w:highlight w:val="none"/>
          <w:lang w:val="zh-CN"/>
          <w14:textFill>
            <w14:solidFill>
              <w14:schemeClr w14:val="tx1"/>
            </w14:solidFill>
          </w14:textFill>
        </w:rPr>
        <w:t>政府采购活动。</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29.标的物的追加</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29.1 政府采购合同履行中，采购人需追加与合同标的相同的服务（包含与服务相关的货物），在不改变合同其他条款的前提下，可以与成交供应商协商签订补充合同，但所有补充合同的金额不超过原合同金额10%。</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八、质疑</w:t>
      </w:r>
      <w:bookmarkEnd w:id="175"/>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0</w:t>
      </w:r>
      <w:r>
        <w:rPr>
          <w:rFonts w:hint="eastAsia" w:ascii="仿宋" w:hAnsi="仿宋" w:eastAsia="仿宋" w:cs="仿宋"/>
          <w:color w:val="000000" w:themeColor="text1"/>
          <w:sz w:val="28"/>
          <w:szCs w:val="28"/>
          <w:highlight w:val="none"/>
          <w:lang w:val="zh-CN"/>
          <w14:textFill>
            <w14:solidFill>
              <w14:schemeClr w14:val="tx1"/>
            </w14:solidFill>
          </w14:textFill>
        </w:rPr>
        <w:t>.提出质疑的供应商应当是参与所质疑项目采购活动的供应商，潜在供应商依法获取其可质疑的采购文件的，可以对采购文件提出质疑。</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zh-CN"/>
          <w14:textFill>
            <w14:solidFill>
              <w14:schemeClr w14:val="tx1"/>
            </w14:solidFill>
          </w14:textFill>
        </w:rPr>
        <w:t>.供应商认为采购文件、采购过程和采购结果使自己的权益受到损害的，可以在知道或应知其权益受到损害之日起七个工作日内，</w:t>
      </w:r>
      <w:r>
        <w:rPr>
          <w:rFonts w:hint="eastAsia" w:ascii="仿宋" w:hAnsi="仿宋" w:eastAsia="仿宋" w:cs="仿宋"/>
          <w:color w:val="000000" w:themeColor="text1"/>
          <w:sz w:val="28"/>
          <w:szCs w:val="28"/>
          <w:highlight w:val="none"/>
          <w14:textFill>
            <w14:solidFill>
              <w14:schemeClr w14:val="tx1"/>
            </w14:solidFill>
          </w14:textFill>
        </w:rPr>
        <w:t>按照第3</w:t>
      </w:r>
      <w:r>
        <w:rPr>
          <w:rFonts w:hint="eastAsia" w:ascii="仿宋" w:hAnsi="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条</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第3</w:t>
      </w:r>
      <w:r>
        <w:rPr>
          <w:rFonts w:hint="eastAsia" w:ascii="仿宋" w:hAnsi="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条</w:t>
      </w:r>
      <w:r>
        <w:rPr>
          <w:rFonts w:hint="eastAsia" w:ascii="仿宋" w:hAnsi="仿宋" w:eastAsia="仿宋" w:cs="仿宋"/>
          <w:color w:val="000000" w:themeColor="text1"/>
          <w:sz w:val="28"/>
          <w:szCs w:val="28"/>
          <w:highlight w:val="none"/>
          <w14:textFill>
            <w14:solidFill>
              <w14:schemeClr w14:val="tx1"/>
            </w14:solidFill>
          </w14:textFill>
        </w:rPr>
        <w:t>之</w:t>
      </w:r>
      <w:r>
        <w:rPr>
          <w:rFonts w:hint="eastAsia" w:ascii="仿宋" w:hAnsi="仿宋" w:eastAsia="仿宋" w:cs="仿宋"/>
          <w:color w:val="000000" w:themeColor="text1"/>
          <w:sz w:val="28"/>
          <w:szCs w:val="28"/>
          <w:highlight w:val="none"/>
          <w:lang w:val="zh-CN"/>
          <w14:textFill>
            <w14:solidFill>
              <w14:schemeClr w14:val="tx1"/>
            </w14:solidFill>
          </w14:textFill>
        </w:rPr>
        <w:t>规定以书面形式向代理机构或采购人提出质疑。上述应知其权益受到损害之日是指：</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对采购文件提出质疑的，为收到采购文件之日或者采购文件公告期限届满之日。</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对采购过程提出质疑的，为各采购程序环节结束之日。</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对成交结果提出质疑的，为成交结果公告期限届满之日。</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供应商应当在法定质疑期内一次性提出针对同一采购程序环节的质疑。供应商如在法定期限内对同一采购程序环节提出多次质疑的，代理机构</w:t>
      </w:r>
      <w:r>
        <w:rPr>
          <w:rFonts w:hint="eastAsia" w:ascii="仿宋" w:hAnsi="仿宋" w:eastAsia="仿宋" w:cs="仿宋"/>
          <w:color w:val="000000" w:themeColor="text1"/>
          <w:sz w:val="28"/>
          <w:szCs w:val="28"/>
          <w:highlight w:val="none"/>
          <w14:textFill>
            <w14:solidFill>
              <w14:schemeClr w14:val="tx1"/>
            </w14:solidFill>
          </w14:textFill>
        </w:rPr>
        <w:t>或</w:t>
      </w:r>
      <w:r>
        <w:rPr>
          <w:rFonts w:hint="eastAsia" w:ascii="仿宋" w:hAnsi="仿宋" w:eastAsia="仿宋" w:cs="仿宋"/>
          <w:color w:val="000000" w:themeColor="text1"/>
          <w:sz w:val="28"/>
          <w:szCs w:val="28"/>
          <w:highlight w:val="none"/>
          <w:lang w:val="zh-CN"/>
          <w14:textFill>
            <w14:solidFill>
              <w14:schemeClr w14:val="tx1"/>
            </w14:solidFill>
          </w14:textFill>
        </w:rPr>
        <w:t>采购人将只对供应商第一次质疑作出答复。</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供应商提出质疑应提交《质疑函》原件，且尽可能通过邮寄方式送达，代理机构和采购人不接受无运单的快件。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仿宋" w:hAnsi="仿宋" w:eastAsia="仿宋" w:cs="仿宋"/>
          <w:color w:val="000000" w:themeColor="text1"/>
          <w:sz w:val="28"/>
          <w:szCs w:val="28"/>
          <w:highlight w:val="none"/>
          <w14:textFill>
            <w14:solidFill>
              <w14:schemeClr w14:val="tx1"/>
            </w14:solidFill>
          </w14:textFill>
        </w:rPr>
        <w:t xml:space="preserve">  </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采购人《质疑</w:t>
      </w:r>
      <w:r>
        <w:rPr>
          <w:rFonts w:hint="eastAsia" w:ascii="仿宋" w:hAnsi="仿宋" w:eastAsia="仿宋" w:cs="仿宋"/>
          <w:color w:val="000000" w:themeColor="text1"/>
          <w:sz w:val="28"/>
          <w:szCs w:val="28"/>
          <w:highlight w:val="none"/>
          <w14:textFill>
            <w14:solidFill>
              <w14:schemeClr w14:val="tx1"/>
            </w14:solidFill>
          </w14:textFill>
        </w:rPr>
        <w:t>函</w:t>
      </w:r>
      <w:r>
        <w:rPr>
          <w:rFonts w:hint="eastAsia" w:ascii="仿宋" w:hAnsi="仿宋" w:eastAsia="仿宋" w:cs="仿宋"/>
          <w:color w:val="000000" w:themeColor="text1"/>
          <w:sz w:val="28"/>
          <w:szCs w:val="28"/>
          <w:highlight w:val="none"/>
          <w:lang w:val="zh-CN"/>
          <w14:textFill>
            <w14:solidFill>
              <w14:schemeClr w14:val="tx1"/>
            </w14:solidFill>
          </w14:textFill>
        </w:rPr>
        <w:t>》接收人及联系方式见磋商文件第一章。</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代理机构《质疑</w:t>
      </w:r>
      <w:r>
        <w:rPr>
          <w:rFonts w:hint="eastAsia" w:ascii="仿宋" w:hAnsi="仿宋" w:eastAsia="仿宋" w:cs="仿宋"/>
          <w:color w:val="000000" w:themeColor="text1"/>
          <w:sz w:val="28"/>
          <w:szCs w:val="28"/>
          <w:highlight w:val="none"/>
          <w14:textFill>
            <w14:solidFill>
              <w14:schemeClr w14:val="tx1"/>
            </w14:solidFill>
          </w14:textFill>
        </w:rPr>
        <w:t>函</w:t>
      </w:r>
      <w:r>
        <w:rPr>
          <w:rFonts w:hint="eastAsia" w:ascii="仿宋" w:hAnsi="仿宋" w:eastAsia="仿宋" w:cs="仿宋"/>
          <w:color w:val="000000" w:themeColor="text1"/>
          <w:sz w:val="28"/>
          <w:szCs w:val="28"/>
          <w:highlight w:val="none"/>
          <w:lang w:val="zh-CN"/>
          <w14:textFill>
            <w14:solidFill>
              <w14:schemeClr w14:val="tx1"/>
            </w14:solidFill>
          </w14:textFill>
        </w:rPr>
        <w:t>》接收人及联系方式见磋商文件第一章。</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以下情形的质疑不予受理：</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内容不符合《政府采购质疑和投诉办法》第十二条规定的质疑。</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超出政府采购法定期限的质疑。</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以传真、电子邮件等方式递交的非原件形式的质疑。</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未参加磋商活动的供应商或在磋商活动中自身权益未受到损害的供应商所提出的质疑。</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法律法规规定的</w:t>
      </w:r>
      <w:r>
        <w:rPr>
          <w:rFonts w:hint="eastAsia" w:ascii="仿宋" w:hAnsi="仿宋" w:eastAsia="仿宋" w:cs="仿宋"/>
          <w:color w:val="000000" w:themeColor="text1"/>
          <w:sz w:val="28"/>
          <w:szCs w:val="28"/>
          <w:highlight w:val="none"/>
          <w14:textFill>
            <w14:solidFill>
              <w14:schemeClr w14:val="tx1"/>
            </w14:solidFill>
          </w14:textFill>
        </w:rPr>
        <w:t>其他</w:t>
      </w:r>
      <w:r>
        <w:rPr>
          <w:rFonts w:hint="eastAsia" w:ascii="仿宋" w:hAnsi="仿宋" w:eastAsia="仿宋" w:cs="仿宋"/>
          <w:color w:val="000000" w:themeColor="text1"/>
          <w:sz w:val="28"/>
          <w:szCs w:val="28"/>
          <w:highlight w:val="none"/>
          <w:lang w:val="zh-CN"/>
          <w14:textFill>
            <w14:solidFill>
              <w14:schemeClr w14:val="tx1"/>
            </w14:solidFill>
          </w14:textFill>
        </w:rPr>
        <w:t>不予受理情形。</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36</w:t>
      </w:r>
      <w:r>
        <w:rPr>
          <w:rFonts w:hint="eastAsia" w:ascii="仿宋" w:hAnsi="仿宋" w:eastAsia="仿宋" w:cs="仿宋"/>
          <w:color w:val="000000" w:themeColor="text1"/>
          <w:sz w:val="28"/>
          <w:szCs w:val="28"/>
          <w:highlight w:val="none"/>
          <w:lang w:val="zh-CN"/>
          <w14:textFill>
            <w14:solidFill>
              <w14:schemeClr w14:val="tx1"/>
            </w14:solidFill>
          </w14:textFill>
        </w:rPr>
        <w:t>.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九、政策功能落实</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lang w:val="zh-CN"/>
          <w14:textFill>
            <w14:solidFill>
              <w14:schemeClr w14:val="tx1"/>
            </w14:solidFill>
          </w14:textFill>
        </w:rPr>
        <w:t>.促进中小企业发展</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 xml:space="preserve">.1 </w:t>
      </w:r>
      <w:r>
        <w:rPr>
          <w:rFonts w:hint="eastAsia" w:ascii="仿宋" w:hAnsi="仿宋" w:eastAsia="仿宋" w:cs="仿宋"/>
          <w:color w:val="000000" w:themeColor="text1"/>
          <w:sz w:val="28"/>
          <w:szCs w:val="28"/>
          <w:highlight w:val="none"/>
          <w:lang w:val="zh-CN"/>
          <w14:textFill>
            <w14:solidFill>
              <w14:schemeClr w14:val="tx1"/>
            </w14:solidFill>
          </w14:textFill>
        </w:rPr>
        <w:t>在政府采购活动中，供应商提供的货物或者服务符合下列情形的，享受中小企业扶持政策：</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（1）在货物</w:t>
      </w:r>
      <w:r>
        <w:rPr>
          <w:rFonts w:hint="eastAsia" w:ascii="仿宋" w:hAnsi="仿宋" w:eastAsia="仿宋" w:cs="仿宋"/>
          <w:color w:val="000000" w:themeColor="text1"/>
          <w:sz w:val="28"/>
          <w:szCs w:val="28"/>
          <w:highlight w:val="none"/>
          <w14:textFill>
            <w14:solidFill>
              <w14:schemeClr w14:val="tx1"/>
            </w14:solidFill>
          </w14:textFill>
        </w:rPr>
        <w:t>采购</w:t>
      </w:r>
      <w:r>
        <w:rPr>
          <w:rFonts w:hint="eastAsia" w:ascii="仿宋" w:hAnsi="仿宋" w:eastAsia="仿宋" w:cs="仿宋"/>
          <w:color w:val="000000" w:themeColor="text1"/>
          <w:sz w:val="28"/>
          <w:szCs w:val="28"/>
          <w:highlight w:val="none"/>
          <w:lang w:val="zh-CN"/>
          <w14:textFill>
            <w14:solidFill>
              <w14:schemeClr w14:val="tx1"/>
            </w14:solidFill>
          </w14:textFill>
        </w:rPr>
        <w:t>项目中，</w:t>
      </w:r>
      <w:r>
        <w:rPr>
          <w:rFonts w:hint="eastAsia" w:ascii="仿宋" w:hAnsi="仿宋" w:eastAsia="仿宋" w:cs="仿宋"/>
          <w:color w:val="000000" w:themeColor="text1"/>
          <w:sz w:val="28"/>
          <w:szCs w:val="28"/>
          <w:highlight w:val="none"/>
          <w14:textFill>
            <w14:solidFill>
              <w14:schemeClr w14:val="tx1"/>
            </w14:solidFill>
          </w14:textFill>
        </w:rPr>
        <w:t>全部</w:t>
      </w:r>
      <w:r>
        <w:rPr>
          <w:rFonts w:hint="eastAsia" w:ascii="仿宋" w:hAnsi="仿宋" w:eastAsia="仿宋" w:cs="仿宋"/>
          <w:color w:val="000000" w:themeColor="text1"/>
          <w:sz w:val="28"/>
          <w:szCs w:val="28"/>
          <w:highlight w:val="none"/>
          <w:lang w:val="zh-CN"/>
          <w14:textFill>
            <w14:solidFill>
              <w14:schemeClr w14:val="tx1"/>
            </w14:solidFill>
          </w14:textFill>
        </w:rPr>
        <w:t>货物由中小企业制造；</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（2）在服务</w:t>
      </w:r>
      <w:r>
        <w:rPr>
          <w:rFonts w:hint="eastAsia" w:ascii="仿宋" w:hAnsi="仿宋" w:eastAsia="仿宋" w:cs="仿宋"/>
          <w:color w:val="000000" w:themeColor="text1"/>
          <w:sz w:val="28"/>
          <w:szCs w:val="28"/>
          <w:highlight w:val="none"/>
          <w14:textFill>
            <w14:solidFill>
              <w14:schemeClr w14:val="tx1"/>
            </w14:solidFill>
          </w14:textFill>
        </w:rPr>
        <w:t>采购</w:t>
      </w:r>
      <w:r>
        <w:rPr>
          <w:rFonts w:hint="eastAsia" w:ascii="仿宋" w:hAnsi="仿宋" w:eastAsia="仿宋" w:cs="仿宋"/>
          <w:color w:val="000000" w:themeColor="text1"/>
          <w:sz w:val="28"/>
          <w:szCs w:val="28"/>
          <w:highlight w:val="none"/>
          <w:lang w:val="zh-CN"/>
          <w14:textFill>
            <w14:solidFill>
              <w14:schemeClr w14:val="tx1"/>
            </w14:solidFill>
          </w14:textFill>
        </w:rPr>
        <w:t>项目中，服务由中小企业承接。</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 xml:space="preserve">.2 </w:t>
      </w:r>
      <w:r>
        <w:rPr>
          <w:rFonts w:hint="eastAsia" w:ascii="仿宋" w:hAnsi="仿宋" w:eastAsia="仿宋" w:cs="仿宋"/>
          <w:color w:val="000000" w:themeColor="text1"/>
          <w:sz w:val="28"/>
          <w:szCs w:val="28"/>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 xml:space="preserve">.3 </w:t>
      </w:r>
      <w:r>
        <w:rPr>
          <w:rFonts w:hint="eastAsia" w:ascii="仿宋" w:hAnsi="仿宋" w:eastAsia="仿宋" w:cs="仿宋"/>
          <w:color w:val="000000" w:themeColor="text1"/>
          <w:sz w:val="28"/>
          <w:szCs w:val="28"/>
          <w:highlight w:val="none"/>
          <w:lang w:val="zh-CN"/>
          <w14:textFill>
            <w14:solidFill>
              <w14:schemeClr w14:val="tx1"/>
            </w14:solidFill>
          </w14:textFill>
        </w:rPr>
        <w:t>中小企业参加政府采购活动，应当出具《中小企业声明函》，否则不享受相关中小企业</w:t>
      </w:r>
      <w:r>
        <w:rPr>
          <w:rFonts w:hint="eastAsia" w:ascii="仿宋" w:hAnsi="仿宋" w:eastAsia="仿宋" w:cs="仿宋"/>
          <w:color w:val="000000" w:themeColor="text1"/>
          <w:sz w:val="28"/>
          <w:szCs w:val="28"/>
          <w:highlight w:val="none"/>
          <w14:textFill>
            <w14:solidFill>
              <w14:schemeClr w14:val="tx1"/>
            </w14:solidFill>
          </w14:textFill>
        </w:rPr>
        <w:t>支持</w:t>
      </w:r>
      <w:r>
        <w:rPr>
          <w:rFonts w:hint="eastAsia" w:ascii="仿宋" w:hAnsi="仿宋" w:eastAsia="仿宋" w:cs="仿宋"/>
          <w:color w:val="000000" w:themeColor="text1"/>
          <w:sz w:val="28"/>
          <w:szCs w:val="28"/>
          <w:highlight w:val="none"/>
          <w:lang w:val="zh-CN"/>
          <w14:textFill>
            <w14:solidFill>
              <w14:schemeClr w14:val="tx1"/>
            </w14:solidFill>
          </w14:textFill>
        </w:rPr>
        <w:t>政策。</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监狱和戒毒企业（简称监狱企业）视同小型、微型企业。</w:t>
      </w:r>
      <w:r>
        <w:rPr>
          <w:rFonts w:hint="eastAsia" w:ascii="仿宋" w:hAnsi="仿宋" w:eastAsia="仿宋" w:cs="仿宋"/>
          <w:color w:val="000000" w:themeColor="text1"/>
          <w:sz w:val="28"/>
          <w:szCs w:val="28"/>
          <w:highlight w:val="none"/>
          <w14:textFill>
            <w14:solidFill>
              <w14:schemeClr w14:val="tx1"/>
            </w14:solidFill>
          </w14:textFill>
        </w:rPr>
        <w:t>按照</w:t>
      </w:r>
      <w:r>
        <w:rPr>
          <w:rFonts w:hint="eastAsia" w:ascii="仿宋" w:hAnsi="仿宋" w:eastAsia="仿宋" w:cs="仿宋"/>
          <w:color w:val="000000" w:themeColor="text1"/>
          <w:sz w:val="28"/>
          <w:szCs w:val="28"/>
          <w:highlight w:val="none"/>
          <w:lang w:val="zh-CN"/>
          <w14:textFill>
            <w14:solidFill>
              <w14:schemeClr w14:val="tx1"/>
            </w14:solidFill>
          </w14:textFill>
        </w:rPr>
        <w:t>《关于政府采购支持监狱企业发展有关问题的通知》（财库〔2014〕68号）</w:t>
      </w:r>
      <w:r>
        <w:rPr>
          <w:rFonts w:hint="eastAsia" w:ascii="仿宋" w:hAnsi="仿宋" w:eastAsia="仿宋" w:cs="仿宋"/>
          <w:color w:val="000000" w:themeColor="text1"/>
          <w:sz w:val="28"/>
          <w:szCs w:val="28"/>
          <w:highlight w:val="none"/>
          <w14:textFill>
            <w14:solidFill>
              <w14:schemeClr w14:val="tx1"/>
            </w14:solidFill>
          </w14:textFill>
        </w:rPr>
        <w:t>规定，</w:t>
      </w:r>
      <w:r>
        <w:rPr>
          <w:rFonts w:hint="eastAsia" w:ascii="仿宋" w:hAnsi="仿宋" w:eastAsia="仿宋" w:cs="仿宋"/>
          <w:color w:val="000000" w:themeColor="text1"/>
          <w:sz w:val="28"/>
          <w:szCs w:val="28"/>
          <w:highlight w:val="none"/>
          <w:lang w:val="zh-CN"/>
          <w14:textFill>
            <w14:solidFill>
              <w14:schemeClr w14:val="tx1"/>
            </w14:solidFill>
          </w14:textFill>
        </w:rPr>
        <w:t>监狱企业需提供由省级以上监狱管理局、戒毒管理局(含新疆生产建设兵团)出具的属于监狱企业的证明文件。</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残疾人福利性单位视同小型、微型企业。</w:t>
      </w:r>
      <w:r>
        <w:rPr>
          <w:rFonts w:hint="eastAsia" w:ascii="仿宋" w:hAnsi="仿宋" w:eastAsia="仿宋" w:cs="仿宋"/>
          <w:color w:val="000000" w:themeColor="text1"/>
          <w:sz w:val="28"/>
          <w:szCs w:val="28"/>
          <w:highlight w:val="none"/>
          <w14:textFill>
            <w14:solidFill>
              <w14:schemeClr w14:val="tx1"/>
            </w14:solidFill>
          </w14:textFill>
        </w:rPr>
        <w:t>按照《关于促进残疾人就业政府采购政策的通知》（财库〔2017〕141号）规定，</w:t>
      </w:r>
      <w:r>
        <w:rPr>
          <w:rFonts w:hint="eastAsia" w:ascii="仿宋" w:hAnsi="仿宋" w:eastAsia="仿宋" w:cs="仿宋"/>
          <w:color w:val="000000" w:themeColor="text1"/>
          <w:sz w:val="28"/>
          <w:szCs w:val="28"/>
          <w:highlight w:val="none"/>
          <w:lang w:val="zh-CN"/>
          <w14:textFill>
            <w14:solidFill>
              <w14:schemeClr w14:val="tx1"/>
            </w14:solidFill>
          </w14:textFill>
        </w:rPr>
        <w:t>残疾人福利单位</w:t>
      </w:r>
      <w:r>
        <w:rPr>
          <w:rFonts w:hint="eastAsia" w:ascii="仿宋" w:hAnsi="仿宋" w:eastAsia="仿宋" w:cs="仿宋"/>
          <w:color w:val="000000" w:themeColor="text1"/>
          <w:sz w:val="28"/>
          <w:szCs w:val="28"/>
          <w:highlight w:val="none"/>
          <w14:textFill>
            <w14:solidFill>
              <w14:schemeClr w14:val="tx1"/>
            </w14:solidFill>
          </w14:textFill>
        </w:rPr>
        <w:t>需</w:t>
      </w:r>
      <w:r>
        <w:rPr>
          <w:rFonts w:hint="eastAsia" w:ascii="仿宋" w:hAnsi="仿宋" w:eastAsia="仿宋" w:cs="仿宋"/>
          <w:color w:val="000000" w:themeColor="text1"/>
          <w:sz w:val="28"/>
          <w:szCs w:val="28"/>
          <w:highlight w:val="none"/>
          <w:lang w:val="zh-CN"/>
          <w14:textFill>
            <w14:solidFill>
              <w14:schemeClr w14:val="tx1"/>
            </w14:solidFill>
          </w14:textFill>
        </w:rPr>
        <w:t>提供《残疾人福利性单位声明函》。</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节能环保产品</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14:textFill>
            <w14:solidFill>
              <w14:schemeClr w14:val="tx1"/>
            </w14:solidFill>
          </w14:textFill>
        </w:rPr>
        <w:t>.1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14:textFill>
            <w14:solidFill>
              <w14:schemeClr w14:val="tx1"/>
            </w14:solidFill>
          </w14:textFill>
        </w:rPr>
        <w:t>.2 采购产品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pPr>
        <w:keepNext w:val="0"/>
        <w:keepLines w:val="0"/>
        <w:pageBreakBefore w:val="0"/>
        <w:widowControl w:val="0"/>
        <w:spacing w:line="560" w:lineRule="exact"/>
        <w:ind w:firstLine="56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14:textFill>
            <w14:solidFill>
              <w14:schemeClr w14:val="tx1"/>
            </w14:solidFill>
          </w14:textFill>
        </w:rPr>
        <w:t>.3 采购产品</w:t>
      </w:r>
      <w:r>
        <w:rPr>
          <w:rFonts w:hint="eastAsia" w:ascii="仿宋" w:hAnsi="仿宋" w:eastAsia="仿宋" w:cs="仿宋"/>
          <w:color w:val="000000" w:themeColor="text1"/>
          <w:sz w:val="28"/>
          <w:szCs w:val="28"/>
          <w:highlight w:val="none"/>
          <w:lang w:val="zh-CN"/>
          <w14:textFill>
            <w14:solidFill>
              <w14:schemeClr w14:val="tx1"/>
            </w14:solidFill>
          </w14:textFill>
        </w:rPr>
        <w:t>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000000" w:themeColor="text1"/>
          <w:sz w:val="28"/>
          <w:szCs w:val="28"/>
          <w:highlight w:val="none"/>
          <w14:textFill>
            <w14:solidFill>
              <w14:schemeClr w14:val="tx1"/>
            </w14:solidFill>
          </w14:textFill>
        </w:rPr>
        <w:t>第</w:t>
      </w:r>
      <w:r>
        <w:rPr>
          <w:rFonts w:hint="eastAsia" w:ascii="仿宋" w:hAnsi="仿宋" w:eastAsia="仿宋" w:cs="仿宋"/>
          <w:color w:val="000000" w:themeColor="text1"/>
          <w:sz w:val="28"/>
          <w:szCs w:val="28"/>
          <w:highlight w:val="none"/>
          <w:lang w:val="en-US" w:eastAsia="zh-CN"/>
          <w14:textFill>
            <w14:solidFill>
              <w14:schemeClr w14:val="tx1"/>
            </w14:solidFill>
          </w14:textFill>
        </w:rPr>
        <w:t>五</w:t>
      </w:r>
      <w:r>
        <w:rPr>
          <w:rFonts w:hint="eastAsia" w:ascii="仿宋" w:hAnsi="仿宋" w:eastAsia="仿宋" w:cs="仿宋"/>
          <w:color w:val="000000" w:themeColor="text1"/>
          <w:sz w:val="28"/>
          <w:szCs w:val="28"/>
          <w:highlight w:val="none"/>
          <w14:textFill>
            <w14:solidFill>
              <w14:schemeClr w14:val="tx1"/>
            </w14:solidFill>
          </w14:textFill>
        </w:rPr>
        <w:t>章</w:t>
      </w:r>
      <w:r>
        <w:rPr>
          <w:rFonts w:hint="eastAsia" w:ascii="仿宋" w:hAnsi="仿宋" w:eastAsia="仿宋" w:cs="仿宋"/>
          <w:color w:val="000000" w:themeColor="text1"/>
          <w:sz w:val="28"/>
          <w:szCs w:val="28"/>
          <w:highlight w:val="none"/>
          <w:lang w:val="en-US" w:eastAsia="zh-CN"/>
          <w14:textFill>
            <w14:solidFill>
              <w14:schemeClr w14:val="tx1"/>
            </w14:solidFill>
          </w14:textFill>
        </w:rPr>
        <w:t>成交标准</w:t>
      </w:r>
      <w:r>
        <w:rPr>
          <w:rFonts w:hint="eastAsia" w:ascii="仿宋" w:hAnsi="仿宋" w:eastAsia="仿宋" w:cs="仿宋"/>
          <w:color w:val="000000" w:themeColor="text1"/>
          <w:sz w:val="28"/>
          <w:szCs w:val="28"/>
          <w:highlight w:val="none"/>
          <w:lang w:val="zh-CN"/>
          <w14:textFill>
            <w14:solidFill>
              <w14:schemeClr w14:val="tx1"/>
            </w14:solidFill>
          </w14:textFill>
        </w:rPr>
        <w:t>）。</w:t>
      </w:r>
    </w:p>
    <w:p>
      <w:pPr>
        <w:keepLines w:val="0"/>
        <w:pageBreakBefore w:val="0"/>
        <w:spacing w:line="560" w:lineRule="exact"/>
        <w:ind w:firstLine="0"/>
        <w:rPr>
          <w:rFonts w:hint="eastAsia" w:ascii="仿宋" w:hAnsi="仿宋" w:eastAsia="仿宋" w:cs="仿宋"/>
          <w:color w:val="000000" w:themeColor="text1"/>
          <w:sz w:val="24"/>
          <w:szCs w:val="24"/>
          <w:highlight w:val="none"/>
          <w14:textFill>
            <w14:solidFill>
              <w14:schemeClr w14:val="tx1"/>
            </w14:solidFill>
          </w14:textFill>
        </w:rPr>
      </w:pPr>
    </w:p>
    <w:p>
      <w:pPr>
        <w:keepLines w:val="0"/>
        <w:pageBreakBefore w:val="0"/>
        <w:widowControl/>
        <w:spacing w:line="560" w:lineRule="exact"/>
        <w:ind w:firstLine="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p>
    <w:p>
      <w:pPr>
        <w:pStyle w:val="5"/>
        <w:keepLines w:val="0"/>
        <w:pageBreakBefore w:val="0"/>
        <w:spacing w:line="560" w:lineRule="exact"/>
        <w:ind w:left="0" w:firstLine="0"/>
        <w:jc w:val="center"/>
        <w:rPr>
          <w:rFonts w:hint="eastAsia" w:ascii="仿宋" w:hAnsi="仿宋" w:eastAsia="仿宋" w:cs="仿宋"/>
          <w:color w:val="000000" w:themeColor="text1"/>
          <w:highlight w:val="none"/>
          <w14:textFill>
            <w14:solidFill>
              <w14:schemeClr w14:val="tx1"/>
            </w14:solidFill>
          </w14:textFill>
        </w:rPr>
      </w:pPr>
      <w:bookmarkStart w:id="176" w:name="_Toc160699566"/>
      <w:r>
        <w:rPr>
          <w:rFonts w:hint="eastAsia" w:ascii="仿宋" w:hAnsi="仿宋" w:eastAsia="仿宋" w:cs="仿宋"/>
          <w:color w:val="000000" w:themeColor="text1"/>
          <w:highlight w:val="none"/>
          <w14:textFill>
            <w14:solidFill>
              <w14:schemeClr w14:val="tx1"/>
            </w14:solidFill>
          </w14:textFill>
        </w:rPr>
        <w:t>第三章  合同</w:t>
      </w:r>
      <w:bookmarkEnd w:id="61"/>
      <w:bookmarkEnd w:id="62"/>
      <w:bookmarkEnd w:id="63"/>
      <w:bookmarkEnd w:id="64"/>
      <w:bookmarkEnd w:id="65"/>
      <w:r>
        <w:rPr>
          <w:rFonts w:hint="eastAsia" w:ascii="仿宋" w:hAnsi="仿宋" w:eastAsia="仿宋" w:cs="仿宋"/>
          <w:color w:val="000000" w:themeColor="text1"/>
          <w:highlight w:val="none"/>
          <w14:textFill>
            <w14:solidFill>
              <w14:schemeClr w14:val="tx1"/>
            </w14:solidFill>
          </w14:textFill>
        </w:rPr>
        <w:t>文本</w:t>
      </w:r>
      <w:bookmarkEnd w:id="176"/>
    </w:p>
    <w:p>
      <w:pPr>
        <w:spacing w:line="360" w:lineRule="auto"/>
        <w:jc w:val="center"/>
        <w:rPr>
          <w:rFonts w:hint="eastAsia" w:ascii="宋体" w:hAnsi="宋体" w:cs="宋体"/>
          <w:i w:val="0"/>
          <w:iCs w:val="0"/>
          <w:color w:val="000000" w:themeColor="text1"/>
          <w:sz w:val="24"/>
          <w:highlight w:val="none"/>
          <w:lang w:val="zh-CN"/>
          <w14:textFill>
            <w14:solidFill>
              <w14:schemeClr w14:val="tx1"/>
            </w14:solidFill>
          </w14:textFill>
        </w:rPr>
      </w:pPr>
      <w:bookmarkStart w:id="177" w:name="_Hlt16619369"/>
      <w:bookmarkEnd w:id="177"/>
      <w:bookmarkStart w:id="178" w:name="_Hlt16619350"/>
      <w:bookmarkStart w:id="179" w:name="_Toc16938590"/>
      <w:bookmarkStart w:id="180" w:name="_Toc120614244"/>
      <w:bookmarkStart w:id="181" w:name="_Toc20823346"/>
      <w:bookmarkStart w:id="182" w:name="_Toc479757211"/>
      <w:bookmarkStart w:id="183" w:name="_Toc462564139"/>
      <w:r>
        <w:rPr>
          <w:rFonts w:hint="eastAsia" w:ascii="宋体" w:hAnsi="宋体" w:cs="宋体"/>
          <w:i w:val="0"/>
          <w:iCs w:val="0"/>
          <w:color w:val="000000" w:themeColor="text1"/>
          <w:sz w:val="24"/>
          <w:highlight w:val="none"/>
          <w:lang w:val="zh-CN" w:bidi="ar"/>
          <w14:textFill>
            <w14:solidFill>
              <w14:schemeClr w14:val="tx1"/>
            </w14:solidFill>
          </w14:textFill>
        </w:rPr>
        <w:t>（模板仅供参考以最终签订的合同为准）</w:t>
      </w:r>
    </w:p>
    <w:p>
      <w:pPr>
        <w:keepLines w:val="0"/>
        <w:pageBreakBefore w:val="0"/>
        <w:spacing w:line="560" w:lineRule="exact"/>
        <w:ind w:firstLine="0"/>
        <w:jc w:val="center"/>
        <w:rPr>
          <w:rFonts w:hint="eastAsia" w:ascii="仿宋" w:hAnsi="仿宋" w:eastAsia="仿宋" w:cs="仿宋"/>
          <w:b/>
          <w:bCs/>
          <w:color w:val="000000" w:themeColor="text1"/>
          <w:sz w:val="32"/>
          <w:highlight w:val="none"/>
          <w14:textFill>
            <w14:solidFill>
              <w14:schemeClr w14:val="tx1"/>
            </w14:solidFill>
          </w14:textFill>
        </w:rPr>
      </w:pPr>
      <w:bookmarkStart w:id="184" w:name="_Toc20823315"/>
      <w:bookmarkStart w:id="185" w:name="_Toc513029243"/>
      <w:bookmarkStart w:id="186" w:name="_Toc16938559"/>
      <w:r>
        <w:rPr>
          <w:rFonts w:hint="eastAsia" w:ascii="仿宋" w:hAnsi="仿宋" w:eastAsia="仿宋" w:cs="仿宋"/>
          <w:b/>
          <w:bCs/>
          <w:color w:val="000000" w:themeColor="text1"/>
          <w:sz w:val="32"/>
          <w:highlight w:val="none"/>
          <w14:textFill>
            <w14:solidFill>
              <w14:schemeClr w14:val="tx1"/>
            </w14:solidFill>
          </w14:textFill>
        </w:rPr>
        <w:t>南京市政府采购合同（服务）</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项目名称：“登临计划--第二届中国戏剧经典保留剧目展演”项目</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项目编号：</w:t>
      </w:r>
    </w:p>
    <w:p>
      <w:pPr>
        <w:keepNext w:val="0"/>
        <w:keepLines w:val="0"/>
        <w:pageBreakBefore w:val="0"/>
        <w:widowControl w:val="0"/>
        <w:spacing w:line="560" w:lineRule="exact"/>
        <w:ind w:firstLine="56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甲方：（买方）_________</w:t>
      </w:r>
    </w:p>
    <w:p>
      <w:pPr>
        <w:keepNext w:val="0"/>
        <w:keepLines w:val="0"/>
        <w:pageBreakBefore w:val="0"/>
        <w:widowControl w:val="0"/>
        <w:spacing w:line="560" w:lineRule="exact"/>
        <w:ind w:firstLine="560"/>
        <w:rPr>
          <w:rFonts w:hint="eastAsia"/>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乙方：（卖方）_________</w:t>
      </w:r>
      <w:bookmarkEnd w:id="184"/>
      <w:bookmarkEnd w:id="185"/>
      <w:bookmarkEnd w:id="186"/>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甲、乙双方根据南京通建项目管理咨询有限公司</w:t>
      </w:r>
      <w:r>
        <w:rPr>
          <w:rFonts w:hint="eastAsia" w:ascii="仿宋" w:hAnsi="仿宋" w:eastAsia="仿宋" w:cs="仿宋"/>
          <w:color w:val="000000" w:themeColor="text1"/>
          <w:sz w:val="28"/>
          <w:szCs w:val="28"/>
          <w:highlight w:val="none"/>
          <w:u w:val="single"/>
          <w:lang w:val="en-US" w:eastAsia="zh-CN" w:bidi="ar"/>
          <w14:textFill>
            <w14:solidFill>
              <w14:schemeClr w14:val="tx1"/>
            </w14:solidFill>
          </w14:textFill>
        </w:rPr>
        <w:t>“登临计划--第二届中国戏剧经典保留剧目展演”</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项目竞争性磋商的结果，签署本合同。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一、合同内容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1.1 标的名称：</w:t>
      </w:r>
      <w:r>
        <w:rPr>
          <w:rFonts w:hint="eastAsia" w:ascii="仿宋" w:hAnsi="仿宋" w:cs="仿宋"/>
          <w:color w:val="000000" w:themeColor="text1"/>
          <w:sz w:val="28"/>
          <w:szCs w:val="28"/>
          <w:highlight w:val="none"/>
          <w:lang w:val="en-US" w:eastAsia="zh-CN" w:bidi="ar"/>
          <w14:textFill>
            <w14:solidFill>
              <w14:schemeClr w14:val="tx1"/>
            </w14:solidFill>
          </w14:textFill>
        </w:rPr>
        <w:t>“登临计划--第二届中国戏剧经典保留剧目展演”项目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1.2 项目基本情况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本项目为落实《戏剧振兴三年行动计划（2026—2028 年）》国家级文化实践项目，由中国戏剧家协会、中共江苏省委宣传部、江苏省文联主办，项目落地南京市栖霞区。项目涵盖新闻发布、开幕、十大经典剧目剧场展演、“五进”（进高校、进社区、进企业、进商圈、进景区）场外配套活动、学术交流、戏剧人才培训、全媒体宣传、主创主演专题访谈等系列内容。乙方承担本次展演全部活动承办工作，包含但不限于剧目演出、宣传推广、主创主演访谈摄制、线下配套活动执行等相关服务；剧目清单以中国戏剧家协会公布剧目为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1.3 标的质量：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符合竞争性磋商文件、乙方响应文件、甲方实际要求。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1.4 标的服务内容及技术要求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1.4.1 剧目展演及演出报批服务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乙方承担本项目10台经典剧目展演统筹实施工作，负责对接落实参演院团、租赁演出场地、统筹演出排期，组织开展展演实施；按规定办理展演剧目营业性演出法定报批手续，完成票务上架等相关配套工作。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1.4.2 配套活动组织安排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乙方负责组织策划、落实新闻发布、开幕、“五进”（进高校、进社区、进企业、进商圈、进景区）场外配套活动、学术交流等相关活动，完成活动氛围营造，落实活动所涉及的各项安全、后勤保障事项。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bidi="ar"/>
          <w14:textFill>
            <w14:solidFill>
              <w14:schemeClr w14:val="tx1"/>
            </w14:solidFill>
          </w14:textFill>
        </w:rPr>
        <w:t>乙方</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须负责氛围营造，演出现场管理并承担演出期间的安全生产责任，同时具有完善的安全保卫工作方案、灭火、应急疏散预案和风险管理方案。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1.4.3 全媒体宣传全案策划与执行服务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（1）整体宣传策划：负责制定本次展演全周期全媒体宣传推广方案，明确宣传主题、传播节奏、渠道矩阵、内容规划，统筹线上线下宣传联动，贴合展演定位打造传播亮点。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（2）内容生产制作：负责展演相关图文、短视频、海报、宣传长图等宣传物料策划、撰稿、设计、制作；配合活动节点产出系列宣传内容。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（3）多渠道传播运营：统筹新媒体平台（微信、微博、短视频平台等）内容发布运营、直播等；对接各类媒体资源开展稿件刊发、专题报道；策划话题运营，提升展演公众知晓度与影响力。</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（4）宣传数据汇总：活动周期内做好宣传数据统计整理，项目结束后形成完整资料。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1.4.4 十大剧目主创、主演访谈摄制服务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针对10部入选剧目开展主创、主演专项访谈，传统剧目以主演访谈为主，新编改编剧目增设编剧、导演访谈，访谈对象涵盖梅花奖获奖艺术家、院团主创及青年主演。提前对接各院团核实受访人员档期，区分外地院团前置外采、来宁现场采访两种拍摄模式；逐剧定制涵盖剧目内核、当代价值、表演解析、创新实践、剧种传承等维度的访谈提纲，经专家审核通过后执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1.4.5 重点活动配套影像与宣传物料服务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负责新闻发布、开幕、场外活动等重点项目配套影像与宣传物料保障，完成相关文稿、物料、视频制作及现场影像、速记、素材分发等配套工作，在活动当日输出图集、短视频与新闻稿等宣传物料。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1.4.6 项目成果汇编归档交付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所有成果同时提供成品文件+可编辑源文件，电子打包交付。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1.5 人员配置要求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乙方须组建固定专项项目团队，核心人员未经甲方书面同意不得更换。</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firstLine="56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（1）项目总负责人（总导演）1名：具有大型文化演艺项目宣传全案统筹经验，负责项目总对接、进度与质量管控。</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firstLine="56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（2）策划文案组≥2人：主策划、资深撰稿，熟悉戏曲文化，负责方案、通稿、采访提纲、专题文稿撰写。</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firstLine="56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（3）视频摄制组≥3人：摄像、灯光收音、后期剪辑包装，具备大型文化活动、人物访谈 4K 摄制经验。</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firstLine="56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（4）新媒体运营≥2人：负责平台发布、话题运营、达人对接、UGC运营、舆情监测。</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（5）剧目展演专项工作人员：负责10台经典剧目展演的院团对接、场地统筹、排期落地、现场组织、演出保障、报批资料配合、票务配套等全流程专项工作，保障所有剧目展演有序落地实施。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1.6 履行时间（期限）：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合同签订之日起至2026年12月20日，完成全部成果交付、归档工作。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1.7 履行地点：甲方指定地点。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1.8 履行方式：乙方按照本合同约定完成全部服务内容，所有方案、脚本须经甲方审核确认后方可实施。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二、合同金额</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2.1 本合同金额为（大写）：____________________（_______________元）人民币。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报价说明：乙方报价已充分考虑所有可能影响到报价的价格及政策等风险因素（包括但不限于税率变化、项目执行、媒体宣传推广、线上运营、设计制作、交通保障、对接和协调人员以及其他可能出现的突发状况等内容），成交后合同总价不予调整；除采购需求所列服务事项外，未列明的与本项目相关事项的费用也均包含在本次总报价内，为圆满完成本项目所涉及到的一切事项产生的全部费用均由乙方承担，甲方不再另行支付其他费用。</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firstLine="562"/>
        <w:jc w:val="left"/>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三、技术资料</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3.1 乙方应按采购文件规定的时间向甲方提供服务（包含与服务相关的货物）的有关技术资料。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四、知识产权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4.1 乙方应保证甲方在使用、接受本合同服务（包含与服务相关的货物）或其任何一部分时不受第三方提出侵犯其专利权、版权、商标权和工业设计权等知识产权的起诉。一旦出现侵权，由乙方负全部责任。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五、产权担保</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5.1 乙方保证所交付的服务（包含与服务相关的货物）的所有权完全属于乙方且无任何抵押、查封等产权瑕疵。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六、履约保证金</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6.1 本项目乙方无需缴纳履约保证金。</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七、合同转包或分包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7.1 乙方不得将合同标的转包给他人履行。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7.2 乙方不得将合同标的分包给他人履行。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7.3 乙方如有转包或未经甲方同意的分包行为，甲方有权解除合同。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八、合同款项支付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8.1 付款方式：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（1）本合同签订生效后，甲方向乙方支付合同总金额的60%；</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（2）所有活动按期执行完毕，甲方向乙方支付合同总金额的30%；</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（3）项目验收合格后支付剩余10% 尾款。</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8.2 乙方按照合同、竞争性磋商文件、乙方响应文件、甲方实际要求规定完成所有合同内容，且没有出现负面社会舆论、未给甲方造成不良影响的，经甲方确认后付清剩余款项；如乙方未按照合同、竞争性磋商文件、乙方响应文件、甲方实际要求完成所有合同内容或出现了负面社会舆论的，甲方有权不支付尾款，并要求乙方退回未按要求履行部分对应的款项，不足以弥补甲方损失的，乙方需承担全部赔偿责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九、税费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9.1 本合同执行中相关的一切税费均由乙方负担。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十、项目验收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10.1 验收标准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完成全部10台经典剧目展演统筹组织，参演院团对接到位，落实约定演出场地，排期执行无误，展演活动按计划组织实施，无重大组织纰漏。全部展演剧目按法规要求完成营业性演出报批，取得合法有效报批手续，报批资料完整齐全。完成剧目票务上架配置，票务功能正常可用，满足项目展演票务配套使用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2.完成10部剧目主创主演访谈制作交付，完成新闻发布、开幕、展演项目及外场配套活动影像采集，交付项目回顾纪录片及全套策划文档资料。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3.完成本采购文件约定数量的原创短视频、图文内容产出，联动合作戏曲名家、专家、文旅及校园博主不少于30位，完整提交媒体刊发汇总清单。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4.所有方案、脚本须经采购方审核确认后方可实施。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5.项目成果连同结案报告一并提交，经甲方审定通过后，视为项目验收合格。</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10.2 甲方依法组织履约验收工作。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对于实际使用人和甲方分离的项目，甲方邀请实际使用人参与验收。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如有必要，甲方邀请参加本项目的其他供应商或第三方专业机构及专家参与验收，相关意见将作为验收书的参考资料。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firstLine="562"/>
        <w:jc w:val="left"/>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十一、违约责任</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11.1 甲方无正当理由拒绝接受乙方提供服务的，甲方向乙方偿付拒绝接受服务合同价款总值____的违约金。</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11.2 甲方无故逾期验收和办理合同款项支付手续的，甲方应按逾期付款总额____每日向乙方支付违约金。</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11.3 乙方逾期提供服务的，乙方应按逾期提供服务合同总额每日千分之六向甲方支付违约金，由甲方从待付合同款项中扣除。逾期超过约定日期 10 个工作日不能提供服务的，甲方可解除本合同。乙方因逾期提供服务或因其他违约行为导致甲方解除合同的，乙方应向甲方支付合同价款总额____的违约金，如造成甲方损失超过违约金的，超出部分由乙方继续承担赔偿责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11.4 乙方所提供服务的标准不符合合同规定及招标文件规定标准的，甲方有权拒绝接受服务，并可单方面解除合同。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十二、不可抗力事件处理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12.1 在合同有效期内，任何一方因不可抗力事件导致不能履行合同，则合同履行期可延长，其延长期与不可抗力影响期相同。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12.2 不可抗力事件发生后，应立即通知对方，并寄送有关权威机构出具的证明。</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12.3 不可抗力事件延续 120 天以上，双方应通过友好协商，确定是否继续履行合同。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十三、解决争议的方法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13.1 双方在签订、履行合同中所发生的一切争议，应通过友好协商解决。如协商不成，由甲方住所地人民法院管辖。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十四、合同生效及其它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14.1 合同经双方法定代表人或授权委托代表人签字并加盖单位公章后生效。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14.2 本合同未尽事宜，遵照《中华人民共和国民法典》、《中华人民共和国政府采购法》有关条文执行。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14.3 本合同正本一式两份，具有同等法律效力，甲方、乙方各执一份。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甲方：________________________</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地址：________________________</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法定代表人或授权代表：________</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联系电话：____________________</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乙方：________________________</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地址：________________________</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法定代表人或授权代表：________</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联系电话：____________________</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签订日期：______年____月____日</w:t>
      </w:r>
    </w:p>
    <w:p>
      <w:pPr>
        <w:keepLines w:val="0"/>
        <w:pageBreakBefore w:val="0"/>
        <w:widowControl/>
        <w:spacing w:line="560" w:lineRule="exact"/>
        <w:ind w:left="0" w:firstLine="0"/>
        <w:jc w:val="left"/>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br w:type="page" w:clear="all"/>
      </w:r>
    </w:p>
    <w:p>
      <w:pPr>
        <w:keepLines w:val="0"/>
        <w:pageBreakBefore w:val="0"/>
        <w:spacing w:line="560" w:lineRule="exact"/>
        <w:ind w:firstLine="0"/>
        <w:jc w:val="center"/>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《*******合同》补充协议（合同附件）</w:t>
      </w:r>
    </w:p>
    <w:p>
      <w:pPr>
        <w:keepLines w:val="0"/>
        <w:pageBreakBefore w:val="0"/>
        <w:spacing w:line="560" w:lineRule="exact"/>
        <w:ind w:firstLine="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如遇采购文件及合同未约定事项，双方可友好协商签订补充协议。</w:t>
      </w:r>
    </w:p>
    <w:p>
      <w:pPr>
        <w:keepNext/>
        <w:ind w:left="0" w:firstLine="0"/>
        <w:jc w:val="center"/>
        <w:outlineLvl w:val="0"/>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187" w:name="_Toc160699567"/>
      <w:r>
        <w:rPr>
          <w:rStyle w:val="237"/>
          <w:rFonts w:hint="eastAsia" w:ascii="仿宋" w:hAnsi="仿宋" w:eastAsia="仿宋" w:cs="仿宋"/>
          <w:color w:val="000000" w:themeColor="text1"/>
          <w:highlight w:val="none"/>
          <w14:textFill>
            <w14:solidFill>
              <w14:schemeClr w14:val="tx1"/>
            </w14:solidFill>
          </w14:textFill>
        </w:rPr>
        <w:t>第</w:t>
      </w:r>
      <w:bookmarkEnd w:id="178"/>
      <w:r>
        <w:rPr>
          <w:rStyle w:val="237"/>
          <w:rFonts w:hint="eastAsia" w:ascii="仿宋" w:hAnsi="仿宋" w:eastAsia="仿宋" w:cs="仿宋"/>
          <w:color w:val="000000" w:themeColor="text1"/>
          <w:highlight w:val="none"/>
          <w14:textFill>
            <w14:solidFill>
              <w14:schemeClr w14:val="tx1"/>
            </w14:solidFill>
          </w14:textFill>
        </w:rPr>
        <w:t xml:space="preserve">四章 </w:t>
      </w:r>
      <w:r>
        <w:rPr>
          <w:rStyle w:val="237"/>
          <w:rFonts w:hint="eastAsia" w:ascii="仿宋" w:hAnsi="仿宋" w:eastAsia="仿宋" w:cs="仿宋"/>
          <w:color w:val="000000" w:themeColor="text1"/>
          <w:highlight w:val="none"/>
          <w:lang w:val="en-US" w:eastAsia="zh-CN"/>
          <w14:textFill>
            <w14:solidFill>
              <w14:schemeClr w14:val="tx1"/>
            </w14:solidFill>
          </w14:textFill>
        </w:rPr>
        <w:t xml:space="preserve"> </w:t>
      </w:r>
      <w:r>
        <w:rPr>
          <w:rStyle w:val="237"/>
          <w:rFonts w:hint="eastAsia" w:ascii="仿宋" w:hAnsi="仿宋" w:eastAsia="仿宋" w:cs="仿宋"/>
          <w:color w:val="000000" w:themeColor="text1"/>
          <w:highlight w:val="none"/>
          <w14:textFill>
            <w14:solidFill>
              <w14:schemeClr w14:val="tx1"/>
            </w14:solidFill>
          </w14:textFill>
        </w:rPr>
        <w:t>采购需求</w:t>
      </w:r>
      <w:bookmarkEnd w:id="179"/>
      <w:bookmarkEnd w:id="180"/>
      <w:bookmarkEnd w:id="181"/>
      <w:bookmarkEnd w:id="187"/>
      <w:bookmarkStart w:id="188" w:name="_Toc26554093"/>
      <w:bookmarkStart w:id="189" w:name="_Toc49090575"/>
    </w:p>
    <w:p>
      <w:pPr>
        <w:keepNext w:val="0"/>
        <w:keepLines w:val="0"/>
        <w:pageBreakBefore w:val="0"/>
        <w:widowControl/>
        <w:suppressLineNumbers w:val="0"/>
        <w:spacing w:beforeAutospacing="0" w:afterAutospacing="0" w:line="560" w:lineRule="exact"/>
        <w:ind w:left="0" w:right="0" w:firstLine="562"/>
        <w:outlineLvl w:val="1"/>
        <w:rPr>
          <w:rFonts w:hint="eastAsia" w:ascii="仿宋" w:hAnsi="仿宋" w:eastAsia="仿宋" w:cs="仿宋"/>
          <w:b/>
          <w:bCs/>
          <w:color w:val="000000" w:themeColor="text1"/>
          <w:sz w:val="28"/>
          <w:szCs w:val="28"/>
          <w:highlight w:val="none"/>
          <w14:textFill>
            <w14:solidFill>
              <w14:schemeClr w14:val="tx1"/>
            </w14:solidFill>
          </w14:textFill>
        </w:rPr>
      </w:pPr>
      <w:bookmarkStart w:id="190" w:name="_Toc160699568"/>
      <w:bookmarkStart w:id="191" w:name="_Toc120614281"/>
      <w:r>
        <w:rPr>
          <w:rFonts w:hint="eastAsia" w:ascii="仿宋" w:hAnsi="仿宋" w:eastAsia="仿宋" w:cs="仿宋"/>
          <w:b/>
          <w:bCs/>
          <w:color w:val="000000" w:themeColor="text1"/>
          <w:sz w:val="28"/>
          <w:szCs w:val="28"/>
          <w:highlight w:val="none"/>
          <w14:textFill>
            <w14:solidFill>
              <w14:schemeClr w14:val="tx1"/>
            </w14:solidFill>
          </w14:textFill>
        </w:rPr>
        <w:t>一、项目基本情况</w:t>
      </w:r>
    </w:p>
    <w:p>
      <w:pPr>
        <w:keepNext w:val="0"/>
        <w:keepLines w:val="0"/>
        <w:pageBreakBefore w:val="0"/>
        <w:widowControl/>
        <w:suppressLineNumbers w:val="0"/>
        <w:spacing w:beforeAutospacing="0" w:afterAutospacing="0" w:line="560" w:lineRule="exact"/>
        <w:ind w:left="0" w:right="0" w:firstLine="562"/>
        <w:outlineLvl w:val="2"/>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（一）项目名称</w:t>
      </w:r>
    </w:p>
    <w:p>
      <w:pPr>
        <w:pStyle w:val="46"/>
        <w:keepNext w:val="0"/>
        <w:keepLines w:val="0"/>
        <w:pageBreakBefore w:val="0"/>
        <w:widowControl/>
        <w:suppressLineNumbers w:val="0"/>
        <w:spacing w:before="0" w:beforeAutospacing="0" w:after="0" w:afterAutospacing="0" w:line="560" w:lineRule="exact"/>
        <w:ind w:left="0" w:right="0" w:firstLine="560"/>
        <w:outlineLvl w:val="9"/>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“登临计划</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14:textFill>
            <w14:solidFill>
              <w14:schemeClr w14:val="tx1"/>
            </w14:solidFill>
          </w14:textFill>
        </w:rPr>
        <w:t>第二届中国戏剧经典保留剧目展演”</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项目</w:t>
      </w:r>
    </w:p>
    <w:p>
      <w:pPr>
        <w:keepNext w:val="0"/>
        <w:keepLines w:val="0"/>
        <w:pageBreakBefore w:val="0"/>
        <w:widowControl/>
        <w:suppressLineNumbers w:val="0"/>
        <w:spacing w:beforeAutospacing="0" w:afterAutospacing="0" w:line="560" w:lineRule="exact"/>
        <w:ind w:left="0" w:right="0" w:firstLine="562"/>
        <w:outlineLvl w:val="2"/>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（二）项目概况</w:t>
      </w:r>
    </w:p>
    <w:p>
      <w:pPr>
        <w:pStyle w:val="46"/>
        <w:keepNext w:val="0"/>
        <w:keepLines w:val="0"/>
        <w:pageBreakBefore w:val="0"/>
        <w:widowControl/>
        <w:suppressLineNumbers w:val="0"/>
        <w:spacing w:before="0" w:beforeAutospacing="0" w:after="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bookmarkStart w:id="192" w:name="OLE_LINK2"/>
      <w:r>
        <w:rPr>
          <w:rFonts w:hint="eastAsia" w:ascii="仿宋" w:hAnsi="仿宋" w:eastAsia="仿宋" w:cs="仿宋"/>
          <w:b w:val="0"/>
          <w:bCs w:val="0"/>
          <w:color w:val="000000" w:themeColor="text1"/>
          <w:sz w:val="28"/>
          <w:szCs w:val="28"/>
          <w:highlight w:val="none"/>
          <w14:textFill>
            <w14:solidFill>
              <w14:schemeClr w14:val="tx1"/>
            </w14:solidFill>
          </w14:textFill>
        </w:rPr>
        <w:t>“</w:t>
      </w:r>
      <w:bookmarkStart w:id="193" w:name="OLE_LINK5"/>
      <w:r>
        <w:rPr>
          <w:rFonts w:hint="eastAsia" w:ascii="仿宋" w:hAnsi="仿宋" w:eastAsia="仿宋" w:cs="仿宋"/>
          <w:b w:val="0"/>
          <w:bCs w:val="0"/>
          <w:color w:val="000000" w:themeColor="text1"/>
          <w:sz w:val="28"/>
          <w:szCs w:val="28"/>
          <w:highlight w:val="none"/>
          <w14:textFill>
            <w14:solidFill>
              <w14:schemeClr w14:val="tx1"/>
            </w14:solidFill>
          </w14:textFill>
        </w:rPr>
        <w:t>登临计划</w:t>
      </w:r>
      <w:bookmarkEnd w:id="193"/>
      <w:r>
        <w:rPr>
          <w:rFonts w:hint="eastAsia" w:ascii="仿宋" w:hAnsi="仿宋" w:cs="仿宋"/>
          <w:b w:val="0"/>
          <w:bCs w:val="0"/>
          <w:color w:val="000000" w:themeColor="text1"/>
          <w:sz w:val="28"/>
          <w:szCs w:val="28"/>
          <w:highlight w:val="none"/>
          <w:lang w:val="en-US"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14:textFill>
            <w14:solidFill>
              <w14:schemeClr w14:val="tx1"/>
            </w14:solidFill>
          </w14:textFill>
        </w:rPr>
        <w:t>第二届中国戏剧经典保留剧目展演”是落实《戏剧振兴三年行动计划（2026—2028年）》国家级文化实践项目，由中国戏剧家协会、中共江苏省委宣传部、江苏省文联主办，项目落地南京市栖霞区。项目涵盖新闻发布、开幕、十大经典剧目剧场展演、“</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五</w:t>
      </w:r>
      <w:r>
        <w:rPr>
          <w:rFonts w:hint="eastAsia" w:ascii="仿宋" w:hAnsi="仿宋" w:eastAsia="仿宋" w:cs="仿宋"/>
          <w:b w:val="0"/>
          <w:bCs w:val="0"/>
          <w:color w:val="000000" w:themeColor="text1"/>
          <w:sz w:val="28"/>
          <w:szCs w:val="28"/>
          <w:highlight w:val="none"/>
          <w14:textFill>
            <w14:solidFill>
              <w14:schemeClr w14:val="tx1"/>
            </w14:solidFill>
          </w14:textFill>
        </w:rPr>
        <w:t>进”</w:t>
      </w:r>
      <w:r>
        <w:rPr>
          <w:rFonts w:hint="eastAsia" w:ascii="仿宋" w:hAnsi="仿宋" w:cs="仿宋"/>
          <w:b w:val="0"/>
          <w:bCs w:val="0"/>
          <w:color w:val="000000" w:themeColor="text1"/>
          <w:sz w:val="28"/>
          <w:szCs w:val="28"/>
          <w:highlight w:val="none"/>
          <w:lang w:eastAsia="zh-CN"/>
          <w14:textFill>
            <w14:solidFill>
              <w14:schemeClr w14:val="tx1"/>
            </w14:solidFill>
          </w14:textFill>
        </w:rPr>
        <w:t>（</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进高校、进社区、进企业、进商圈、进景区</w:t>
      </w:r>
      <w:r>
        <w:rPr>
          <w:rFonts w:hint="eastAsia" w:ascii="仿宋" w:hAnsi="仿宋" w:cs="仿宋"/>
          <w:b w:val="0"/>
          <w:bCs w:val="0"/>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14:textFill>
            <w14:solidFill>
              <w14:schemeClr w14:val="tx1"/>
            </w14:solidFill>
          </w14:textFill>
        </w:rPr>
        <w:t>场外配套活动、学术</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交流</w:t>
      </w:r>
      <w:r>
        <w:rPr>
          <w:rFonts w:hint="eastAsia" w:ascii="仿宋" w:hAnsi="仿宋" w:eastAsia="仿宋" w:cs="仿宋"/>
          <w:b w:val="0"/>
          <w:bCs w:val="0"/>
          <w:color w:val="000000" w:themeColor="text1"/>
          <w:sz w:val="28"/>
          <w:szCs w:val="28"/>
          <w:highlight w:val="none"/>
          <w14:textFill>
            <w14:solidFill>
              <w14:schemeClr w14:val="tx1"/>
            </w14:solidFill>
          </w14:textFill>
        </w:rPr>
        <w:t>、戏剧人才培训、全媒体宣传、主创主演专题访谈等系列内容。本采购为本次展演</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全部活动承办（包含并不仅限于剧目演出、</w:t>
      </w:r>
      <w:r>
        <w:rPr>
          <w:rFonts w:hint="eastAsia" w:ascii="仿宋" w:hAnsi="仿宋" w:eastAsia="仿宋" w:cs="仿宋"/>
          <w:b w:val="0"/>
          <w:bCs w:val="0"/>
          <w:color w:val="000000" w:themeColor="text1"/>
          <w:sz w:val="28"/>
          <w:szCs w:val="28"/>
          <w:highlight w:val="none"/>
          <w14:textFill>
            <w14:solidFill>
              <w14:schemeClr w14:val="tx1"/>
            </w14:solidFill>
          </w14:textFill>
        </w:rPr>
        <w:t>宣传推广、主创主演访谈摄制、线下配套活动执行</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等</w:t>
      </w:r>
      <w:r>
        <w:rPr>
          <w:rFonts w:hint="eastAsia" w:ascii="仿宋" w:hAnsi="仿宋" w:eastAsia="仿宋" w:cs="仿宋"/>
          <w:b w:val="0"/>
          <w:bCs w:val="0"/>
          <w:color w:val="000000" w:themeColor="text1"/>
          <w:sz w:val="28"/>
          <w:szCs w:val="28"/>
          <w:highlight w:val="none"/>
          <w14:textFill>
            <w14:solidFill>
              <w14:schemeClr w14:val="tx1"/>
            </w14:solidFill>
          </w14:textFill>
        </w:rPr>
        <w:t>相关服务采购</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w:t>
      </w:r>
      <w:bookmarkEnd w:id="192"/>
    </w:p>
    <w:p>
      <w:pPr>
        <w:pStyle w:val="46"/>
        <w:keepNext w:val="0"/>
        <w:keepLines w:val="0"/>
        <w:pageBreakBefore w:val="0"/>
        <w:widowControl/>
        <w:suppressLineNumbers w:val="0"/>
        <w:spacing w:before="0" w:beforeAutospacing="0" w:after="0" w:afterAutospacing="0" w:line="560" w:lineRule="exact"/>
        <w:ind w:left="0" w:right="0" w:firstLine="560"/>
        <w:outlineLvl w:val="9"/>
        <w:rPr>
          <w:rFonts w:hint="default"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剧目清单以中剧协公布剧目为准。</w:t>
      </w:r>
    </w:p>
    <w:p>
      <w:pPr>
        <w:keepNext w:val="0"/>
        <w:keepLines w:val="0"/>
        <w:pageBreakBefore w:val="0"/>
        <w:widowControl/>
        <w:suppressLineNumbers w:val="0"/>
        <w:spacing w:beforeAutospacing="0" w:afterAutospacing="0" w:line="560" w:lineRule="exact"/>
        <w:ind w:left="0" w:right="0" w:firstLine="562"/>
        <w:outlineLvl w:val="2"/>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（三）服务期限</w:t>
      </w:r>
    </w:p>
    <w:p>
      <w:pPr>
        <w:pStyle w:val="46"/>
        <w:keepNext w:val="0"/>
        <w:keepLines w:val="0"/>
        <w:pageBreakBefore w:val="0"/>
        <w:widowControl/>
        <w:suppressLineNumbers w:val="0"/>
        <w:spacing w:before="0" w:beforeAutospacing="0" w:after="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合同签订之日起至</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2026年12月20</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日</w:t>
      </w:r>
      <w:r>
        <w:rPr>
          <w:rFonts w:hint="eastAsia" w:ascii="仿宋" w:hAnsi="仿宋" w:eastAsia="仿宋" w:cs="仿宋"/>
          <w:b w:val="0"/>
          <w:bCs w:val="0"/>
          <w:color w:val="000000" w:themeColor="text1"/>
          <w:sz w:val="28"/>
          <w:szCs w:val="28"/>
          <w:highlight w:val="none"/>
          <w14:textFill>
            <w14:solidFill>
              <w14:schemeClr w14:val="tx1"/>
            </w14:solidFill>
          </w14:textFill>
        </w:rPr>
        <w:t>，完成全部成果交付、归档工作。</w:t>
      </w:r>
    </w:p>
    <w:p>
      <w:pPr>
        <w:keepNext w:val="0"/>
        <w:keepLines w:val="0"/>
        <w:pageBreakBefore w:val="0"/>
        <w:widowControl/>
        <w:suppressLineNumbers w:val="0"/>
        <w:spacing w:beforeAutospacing="0" w:afterAutospacing="0" w:line="560" w:lineRule="exact"/>
        <w:ind w:left="0" w:right="0" w:firstLine="562"/>
        <w:outlineLvl w:val="1"/>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二、采购服务内容及技术要求</w:t>
      </w:r>
    </w:p>
    <w:p>
      <w:pPr>
        <w:pStyle w:val="2"/>
        <w:spacing w:line="560" w:lineRule="exact"/>
        <w:rPr>
          <w:rFonts w:hint="eastAsia" w:ascii="仿宋" w:hAnsi="仿宋" w:cs="仿宋"/>
          <w:b/>
          <w:bCs/>
          <w:color w:val="000000" w:themeColor="text1"/>
          <w:sz w:val="28"/>
          <w:szCs w:val="28"/>
          <w:highlight w:val="none"/>
          <w:lang w:val="en-US" w:eastAsia="zh-CN"/>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（一）剧目展演及演出报批服务</w:t>
      </w:r>
    </w:p>
    <w:p>
      <w:pPr>
        <w:pStyle w:val="2"/>
        <w:spacing w:line="560" w:lineRule="exact"/>
        <w:rPr>
          <w:rFonts w:hint="eastAsia" w:ascii="仿宋" w:hAnsi="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cs="仿宋"/>
          <w:b w:val="0"/>
          <w:bCs w:val="0"/>
          <w:color w:val="000000" w:themeColor="text1"/>
          <w:sz w:val="28"/>
          <w:szCs w:val="28"/>
          <w:highlight w:val="none"/>
          <w:lang w:val="en-US" w:eastAsia="zh-CN"/>
          <w14:textFill>
            <w14:solidFill>
              <w14:schemeClr w14:val="tx1"/>
            </w14:solidFill>
          </w14:textFill>
        </w:rPr>
        <w:t>供应商承担本项目10台经典剧目展演统筹实施工作，负责对接落实参演院团、租赁演出场地、统筹演出排期，组织开展展演实施；按规定办理展演剧目营业性演出法定报批手续，完成票务上架等相关配套工作。</w:t>
      </w:r>
    </w:p>
    <w:p>
      <w:pPr>
        <w:pStyle w:val="2"/>
        <w:spacing w:line="560" w:lineRule="exact"/>
        <w:rPr>
          <w:rFonts w:hint="eastAsia" w:ascii="仿宋" w:hAnsi="仿宋" w:cs="仿宋"/>
          <w:b/>
          <w:bCs/>
          <w:color w:val="000000" w:themeColor="text1"/>
          <w:sz w:val="28"/>
          <w:szCs w:val="28"/>
          <w:highlight w:val="none"/>
          <w:lang w:val="en-US" w:eastAsia="zh-CN"/>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(二）配套活动组织安排</w:t>
      </w:r>
    </w:p>
    <w:p>
      <w:pPr>
        <w:spacing w:line="560" w:lineRule="exact"/>
        <w:rPr>
          <w:rFonts w:hint="eastAsia" w:ascii="仿宋" w:hAnsi="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cs="仿宋"/>
          <w:b w:val="0"/>
          <w:bCs w:val="0"/>
          <w:color w:val="000000" w:themeColor="text1"/>
          <w:sz w:val="28"/>
          <w:szCs w:val="28"/>
          <w:highlight w:val="none"/>
          <w:lang w:val="en-US" w:eastAsia="zh-CN"/>
          <w14:textFill>
            <w14:solidFill>
              <w14:schemeClr w14:val="tx1"/>
            </w14:solidFill>
          </w14:textFill>
        </w:rPr>
        <w:t>供应商负责组织策划、落实新闻发布、开幕、</w:t>
      </w:r>
      <w:r>
        <w:rPr>
          <w:rFonts w:hint="eastAsia" w:ascii="仿宋" w:hAnsi="仿宋" w:eastAsia="仿宋" w:cs="仿宋"/>
          <w:b w:val="0"/>
          <w:bCs w:val="0"/>
          <w:color w:val="000000" w:themeColor="text1"/>
          <w:sz w:val="28"/>
          <w:szCs w:val="28"/>
          <w:highlight w:val="none"/>
          <w14:textFill>
            <w14:solidFill>
              <w14:schemeClr w14:val="tx1"/>
            </w14:solidFill>
          </w14:textFill>
        </w:rPr>
        <w:t>“</w:t>
      </w:r>
      <w:r>
        <w:rPr>
          <w:rFonts w:hint="eastAsia" w:ascii="仿宋" w:hAnsi="仿宋" w:cs="仿宋"/>
          <w:b w:val="0"/>
          <w:bCs w:val="0"/>
          <w:color w:val="000000" w:themeColor="text1"/>
          <w:sz w:val="28"/>
          <w:szCs w:val="28"/>
          <w:highlight w:val="none"/>
          <w:lang w:eastAsia="zh-CN"/>
          <w14:textFill>
            <w14:solidFill>
              <w14:schemeClr w14:val="tx1"/>
            </w14:solidFill>
          </w14:textFill>
        </w:rPr>
        <w:t>五进</w:t>
      </w:r>
      <w:r>
        <w:rPr>
          <w:rFonts w:hint="eastAsia" w:ascii="仿宋" w:hAnsi="仿宋" w:eastAsia="仿宋" w:cs="仿宋"/>
          <w:b w:val="0"/>
          <w:bCs w:val="0"/>
          <w:color w:val="000000" w:themeColor="text1"/>
          <w:sz w:val="28"/>
          <w:szCs w:val="28"/>
          <w:highlight w:val="none"/>
          <w14:textFill>
            <w14:solidFill>
              <w14:schemeClr w14:val="tx1"/>
            </w14:solidFill>
          </w14:textFill>
        </w:rPr>
        <w:t>”</w:t>
      </w:r>
      <w:r>
        <w:rPr>
          <w:rFonts w:hint="eastAsia" w:ascii="仿宋" w:hAnsi="仿宋" w:cs="仿宋"/>
          <w:b w:val="0"/>
          <w:bCs w:val="0"/>
          <w:color w:val="000000" w:themeColor="text1"/>
          <w:sz w:val="28"/>
          <w:szCs w:val="28"/>
          <w:highlight w:val="none"/>
          <w:lang w:eastAsia="zh-CN"/>
          <w14:textFill>
            <w14:solidFill>
              <w14:schemeClr w14:val="tx1"/>
            </w14:solidFill>
          </w14:textFill>
        </w:rPr>
        <w:t>（</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进高校、进社区、进企业、进商圈、进景区</w:t>
      </w:r>
      <w:r>
        <w:rPr>
          <w:rFonts w:hint="eastAsia" w:ascii="仿宋" w:hAnsi="仿宋" w:cs="仿宋"/>
          <w:b w:val="0"/>
          <w:bCs w:val="0"/>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14:textFill>
            <w14:solidFill>
              <w14:schemeClr w14:val="tx1"/>
            </w14:solidFill>
          </w14:textFill>
        </w:rPr>
        <w:t>场外配套活动</w:t>
      </w:r>
      <w:r>
        <w:rPr>
          <w:rFonts w:hint="eastAsia" w:ascii="仿宋" w:hAnsi="仿宋" w:cs="仿宋"/>
          <w:b w:val="0"/>
          <w:bCs w:val="0"/>
          <w:color w:val="000000" w:themeColor="text1"/>
          <w:sz w:val="28"/>
          <w:szCs w:val="28"/>
          <w:highlight w:val="none"/>
          <w:lang w:eastAsia="zh-CN"/>
          <w14:textFill>
            <w14:solidFill>
              <w14:schemeClr w14:val="tx1"/>
            </w14:solidFill>
          </w14:textFill>
        </w:rPr>
        <w:t>、</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学术交流等相关活动以及活动所涉及的各项安全、后勤保障事项。</w:t>
      </w:r>
    </w:p>
    <w:p>
      <w:pPr>
        <w:keepNext w:val="0"/>
        <w:keepLines w:val="0"/>
        <w:pageBreakBefore w:val="0"/>
        <w:widowControl/>
        <w:suppressLineNumbers w:val="0"/>
        <w:spacing w:beforeAutospacing="0" w:afterAutospacing="0" w:line="560" w:lineRule="exact"/>
        <w:ind w:left="0" w:right="0" w:firstLine="560"/>
        <w:outlineLvl w:val="2"/>
        <w:rPr>
          <w:rFonts w:hint="eastAsia" w:ascii="仿宋" w:hAnsi="仿宋" w:eastAsia="仿宋" w:cs="仿宋"/>
          <w:b w:val="0"/>
          <w:bCs w:val="0"/>
          <w:color w:val="000000" w:themeColor="text1"/>
          <w:sz w:val="28"/>
          <w:szCs w:val="28"/>
          <w:highlight w:val="none"/>
          <w:lang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供应商应全面负责本次活动的现场氛围整体营造、演出现场全流程统筹管理工作，全面承担演出活动实施全过程的安全生产主体责任。供应商须具备体系完备</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的</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应急处置预案、人员应急疏散预案及项目风险管理实施方案，各项方案预案需贴合本项目演出实际场景，具备可落地执行性，保障演出活动安全有序开展。</w:t>
      </w:r>
    </w:p>
    <w:p>
      <w:pPr>
        <w:keepNext w:val="0"/>
        <w:keepLines w:val="0"/>
        <w:pageBreakBefore w:val="0"/>
        <w:widowControl/>
        <w:suppressLineNumbers w:val="0"/>
        <w:spacing w:beforeAutospacing="0" w:afterAutospacing="0" w:line="560" w:lineRule="exact"/>
        <w:ind w:left="0" w:right="0" w:firstLine="562"/>
        <w:outlineLvl w:val="2"/>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cs="仿宋"/>
          <w:b/>
          <w:bCs/>
          <w:color w:val="000000" w:themeColor="text1"/>
          <w:sz w:val="28"/>
          <w:szCs w:val="28"/>
          <w:highlight w:val="none"/>
          <w:lang w:val="en-US" w:eastAsia="zh-CN"/>
          <w14:textFill>
            <w14:solidFill>
              <w14:schemeClr w14:val="tx1"/>
            </w14:solidFill>
          </w14:textFill>
        </w:rPr>
        <w:t>三</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bCs/>
          <w:color w:val="000000" w:themeColor="text1"/>
          <w:sz w:val="28"/>
          <w:szCs w:val="28"/>
          <w:highlight w:val="none"/>
          <w14:textFill>
            <w14:solidFill>
              <w14:schemeClr w14:val="tx1"/>
            </w14:solidFill>
          </w14:textFill>
        </w:rPr>
        <w:t>全媒体宣传全案策划与执行服务</w:t>
      </w:r>
    </w:p>
    <w:p>
      <w:pPr>
        <w:keepNext w:val="0"/>
        <w:keepLines w:val="0"/>
        <w:pageBreakBefore w:val="0"/>
        <w:widowControl/>
        <w:suppressLineNumbers w:val="0"/>
        <w:spacing w:before="0" w:beforeAutospacing="0" w:after="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1.整体宣传策划：负责制定本次展演全周期全媒体宣传推广方案，明确宣传主题、传播节奏、渠道矩阵、内容规划，统筹线上线下宣传联动，贴合展演定位打造传播亮点</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b w:val="0"/>
          <w:bCs w:val="0"/>
          <w:color w:val="000000" w:themeColor="text1"/>
          <w:sz w:val="28"/>
          <w:szCs w:val="28"/>
          <w:highlight w:val="none"/>
          <w14:textFill>
            <w14:solidFill>
              <w14:schemeClr w14:val="tx1"/>
            </w14:solidFill>
          </w14:textFill>
        </w:rPr>
        <w:t>。</w:t>
      </w:r>
    </w:p>
    <w:p>
      <w:pPr>
        <w:keepNext w:val="0"/>
        <w:keepLines w:val="0"/>
        <w:pageBreakBefore w:val="0"/>
        <w:widowControl/>
        <w:suppressLineNumbers w:val="0"/>
        <w:spacing w:before="0" w:beforeAutospacing="0" w:after="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2.内容生产制作：负责展演相关图文、短视频、海报、宣传长图等宣传物料策划、撰稿、设计、制作；配合活动节点产出系列宣传内容。</w:t>
      </w:r>
    </w:p>
    <w:p>
      <w:pPr>
        <w:keepNext w:val="0"/>
        <w:keepLines w:val="0"/>
        <w:pageBreakBefore w:val="0"/>
        <w:widowControl/>
        <w:suppressLineNumbers w:val="0"/>
        <w:spacing w:before="0" w:beforeAutospacing="0" w:after="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3.多渠道传播运营：统筹新媒体平台（微信、微博、短视频平台等）内容发布运营</w:t>
      </w:r>
      <w:r>
        <w:rPr>
          <w:rFonts w:hint="eastAsia" w:ascii="仿宋" w:hAnsi="仿宋" w:cs="仿宋"/>
          <w:b w:val="0"/>
          <w:bCs w:val="0"/>
          <w:color w:val="000000" w:themeColor="text1"/>
          <w:sz w:val="28"/>
          <w:szCs w:val="28"/>
          <w:highlight w:val="none"/>
          <w:lang w:eastAsia="zh-CN"/>
          <w14:textFill>
            <w14:solidFill>
              <w14:schemeClr w14:val="tx1"/>
            </w14:solidFill>
          </w14:textFill>
        </w:rPr>
        <w:t>、</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直播等</w:t>
      </w:r>
      <w:r>
        <w:rPr>
          <w:rFonts w:hint="eastAsia" w:ascii="仿宋" w:hAnsi="仿宋" w:eastAsia="仿宋" w:cs="仿宋"/>
          <w:b w:val="0"/>
          <w:bCs w:val="0"/>
          <w:color w:val="000000" w:themeColor="text1"/>
          <w:sz w:val="28"/>
          <w:szCs w:val="28"/>
          <w:highlight w:val="none"/>
          <w14:textFill>
            <w14:solidFill>
              <w14:schemeClr w14:val="tx1"/>
            </w14:solidFill>
          </w14:textFill>
        </w:rPr>
        <w:t>；对接各类媒体资源开展稿件刊发、专题报道；策划话题运营，提升展演公众知晓度与影响力。</w:t>
      </w:r>
    </w:p>
    <w:p>
      <w:pPr>
        <w:keepNext w:val="0"/>
        <w:keepLines w:val="0"/>
        <w:pageBreakBefore w:val="0"/>
        <w:widowControl/>
        <w:suppressLineNumbers w:val="0"/>
        <w:spacing w:beforeAutospacing="0" w:afterAutospacing="0" w:line="560" w:lineRule="exact"/>
        <w:ind w:left="0" w:right="0" w:firstLine="560"/>
        <w:outlineLvl w:val="9"/>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4.宣传数据汇总：活动周期内做好宣传数据统计整理，项目结束后形成完整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资料</w:t>
      </w:r>
      <w:r>
        <w:rPr>
          <w:rFonts w:hint="eastAsia" w:ascii="仿宋" w:hAnsi="仿宋" w:eastAsia="仿宋" w:cs="仿宋"/>
          <w:b w:val="0"/>
          <w:bCs w:val="0"/>
          <w:color w:val="000000" w:themeColor="text1"/>
          <w:sz w:val="28"/>
          <w:szCs w:val="28"/>
          <w:highlight w:val="none"/>
          <w14:textFill>
            <w14:solidFill>
              <w14:schemeClr w14:val="tx1"/>
            </w14:solidFill>
          </w14:textFill>
        </w:rPr>
        <w:t>。</w:t>
      </w:r>
    </w:p>
    <w:p>
      <w:pPr>
        <w:keepNext w:val="0"/>
        <w:keepLines w:val="0"/>
        <w:pageBreakBefore w:val="0"/>
        <w:widowControl/>
        <w:suppressLineNumbers w:val="0"/>
        <w:spacing w:beforeAutospacing="0" w:afterAutospacing="0" w:line="560" w:lineRule="exact"/>
        <w:ind w:left="0" w:right="0" w:firstLine="562"/>
        <w:outlineLvl w:val="2"/>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cs="仿宋"/>
          <w:b/>
          <w:bCs/>
          <w:color w:val="000000" w:themeColor="text1"/>
          <w:sz w:val="28"/>
          <w:szCs w:val="28"/>
          <w:highlight w:val="none"/>
          <w:lang w:val="en-US" w:eastAsia="zh-CN"/>
          <w14:textFill>
            <w14:solidFill>
              <w14:schemeClr w14:val="tx1"/>
            </w14:solidFill>
          </w14:textFill>
        </w:rPr>
        <w:t>四</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bCs/>
          <w:color w:val="000000" w:themeColor="text1"/>
          <w:sz w:val="28"/>
          <w:szCs w:val="28"/>
          <w:highlight w:val="none"/>
          <w14:textFill>
            <w14:solidFill>
              <w14:schemeClr w14:val="tx1"/>
            </w14:solidFill>
          </w14:textFill>
        </w:rPr>
        <w:t>十大剧目主创、主演访谈摄制服务</w:t>
      </w:r>
    </w:p>
    <w:p>
      <w:pPr>
        <w:keepNext w:val="0"/>
        <w:keepLines w:val="0"/>
        <w:pageBreakBefore w:val="0"/>
        <w:widowControl/>
        <w:numPr>
          <w:ilvl w:val="0"/>
          <w:numId w:val="0"/>
        </w:numPr>
        <w:suppressLineNumbers w:val="0"/>
        <w:spacing w:beforeAutospacing="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SA"/>
          <w14:textFill>
            <w14:solidFill>
              <w14:schemeClr w14:val="tx1"/>
            </w14:solidFill>
          </w14:textFill>
        </w:rPr>
        <w:t>针对10部入选剧目开展主创、主演专项访谈，传统剧目以主演访谈为主，新编改编剧目增设编剧、导演访谈，访谈对象涵盖梅花奖获奖艺术家、院团主创及青年主演。提前对接各院团核实受访人员档期，区分外地院团前置外采、来宁现场采访两种拍摄模式；逐剧定制涵盖剧目内核、当代价值、表演解析、创新实践、剧种传承等维度的访谈提纲，经专家审核通过后执行。</w:t>
      </w:r>
    </w:p>
    <w:p>
      <w:pPr>
        <w:keepNext w:val="0"/>
        <w:keepLines w:val="0"/>
        <w:pageBreakBefore w:val="0"/>
        <w:widowControl/>
        <w:suppressLineNumbers w:val="0"/>
        <w:spacing w:beforeAutospacing="0" w:afterAutospacing="0" w:line="560" w:lineRule="exact"/>
        <w:ind w:left="0" w:right="0" w:firstLine="562"/>
        <w:outlineLvl w:val="2"/>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cs="仿宋"/>
          <w:b/>
          <w:bCs/>
          <w:color w:val="000000" w:themeColor="text1"/>
          <w:sz w:val="28"/>
          <w:szCs w:val="28"/>
          <w:highlight w:val="none"/>
          <w:lang w:val="en-US" w:eastAsia="zh-CN"/>
          <w14:textFill>
            <w14:solidFill>
              <w14:schemeClr w14:val="tx1"/>
            </w14:solidFill>
          </w14:textFill>
        </w:rPr>
        <w:t>五</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bCs/>
          <w:color w:val="000000" w:themeColor="text1"/>
          <w:sz w:val="28"/>
          <w:szCs w:val="28"/>
          <w:highlight w:val="none"/>
          <w14:textFill>
            <w14:solidFill>
              <w14:schemeClr w14:val="tx1"/>
            </w14:solidFill>
          </w14:textFill>
        </w:rPr>
        <w:t>重点活动配套影像与宣传物料服务</w:t>
      </w:r>
    </w:p>
    <w:p>
      <w:pPr>
        <w:pStyle w:val="46"/>
        <w:keepNext w:val="0"/>
        <w:keepLines w:val="0"/>
        <w:pageBreakBefore w:val="0"/>
        <w:widowControl/>
        <w:suppressLineNumbers w:val="0"/>
        <w:spacing w:before="0" w:beforeAutospacing="0" w:after="0" w:afterAutospacing="0" w:line="560" w:lineRule="exact"/>
        <w:ind w:right="0" w:firstLine="560"/>
        <w:outlineLvl w:val="9"/>
        <w:rPr>
          <w:rFonts w:hint="eastAsia" w:ascii="仿宋" w:hAnsi="仿宋" w:eastAsia="仿宋" w:cs="仿宋"/>
          <w:b w:val="0"/>
          <w:bCs w:val="0"/>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负责</w:t>
      </w:r>
      <w:r>
        <w:rPr>
          <w:rFonts w:hint="eastAsia" w:ascii="仿宋" w:hAnsi="仿宋" w:eastAsia="仿宋" w:cs="仿宋"/>
          <w:color w:val="000000" w:themeColor="text1"/>
          <w:sz w:val="28"/>
          <w:szCs w:val="28"/>
          <w:highlight w:val="none"/>
          <w:lang w:val="en-US" w:eastAsia="zh-CN"/>
          <w14:textFill>
            <w14:solidFill>
              <w14:schemeClr w14:val="tx1"/>
            </w14:solidFill>
          </w14:textFill>
        </w:rPr>
        <w:t>新闻发布、开幕、场外活动</w:t>
      </w:r>
      <w:r>
        <w:rPr>
          <w:rFonts w:hint="eastAsia" w:ascii="仿宋" w:hAnsi="仿宋" w:cs="仿宋"/>
          <w:color w:val="000000" w:themeColor="text1"/>
          <w:sz w:val="28"/>
          <w:szCs w:val="28"/>
          <w:highlight w:val="none"/>
          <w:lang w:val="en-US" w:eastAsia="zh-CN"/>
          <w14:textFill>
            <w14:solidFill>
              <w14:schemeClr w14:val="tx1"/>
            </w14:solidFill>
          </w14:textFill>
        </w:rPr>
        <w:t>等重点项目配套影像与宣传物料</w:t>
      </w:r>
      <w:r>
        <w:rPr>
          <w:rFonts w:hint="eastAsia" w:ascii="仿宋" w:hAnsi="仿宋" w:eastAsia="仿宋" w:cs="仿宋"/>
          <w:color w:val="000000" w:themeColor="text1"/>
          <w:sz w:val="28"/>
          <w:szCs w:val="28"/>
          <w:highlight w:val="none"/>
          <w14:textFill>
            <w14:solidFill>
              <w14:schemeClr w14:val="tx1"/>
            </w14:solidFill>
          </w14:textFill>
        </w:rPr>
        <w:t>保障，完成</w:t>
      </w:r>
      <w:r>
        <w:rPr>
          <w:rFonts w:hint="eastAsia" w:ascii="仿宋" w:hAnsi="仿宋" w:eastAsia="仿宋" w:cs="仿宋"/>
          <w:color w:val="000000" w:themeColor="text1"/>
          <w:sz w:val="28"/>
          <w:szCs w:val="28"/>
          <w:highlight w:val="none"/>
          <w:lang w:val="en-US" w:eastAsia="zh-CN"/>
          <w14:textFill>
            <w14:solidFill>
              <w14:schemeClr w14:val="tx1"/>
            </w14:solidFill>
          </w14:textFill>
        </w:rPr>
        <w:t>相关</w:t>
      </w:r>
      <w:r>
        <w:rPr>
          <w:rFonts w:hint="eastAsia" w:ascii="仿宋" w:hAnsi="仿宋" w:eastAsia="仿宋" w:cs="仿宋"/>
          <w:color w:val="000000" w:themeColor="text1"/>
          <w:sz w:val="28"/>
          <w:szCs w:val="28"/>
          <w:highlight w:val="none"/>
          <w14:textFill>
            <w14:solidFill>
              <w14:schemeClr w14:val="tx1"/>
            </w14:solidFill>
          </w14:textFill>
        </w:rPr>
        <w:t>文稿、物料、视频制作及现场影像、速记、素材分发</w:t>
      </w:r>
      <w:r>
        <w:rPr>
          <w:rFonts w:hint="eastAsia" w:ascii="仿宋" w:hAnsi="仿宋" w:eastAsia="仿宋" w:cs="仿宋"/>
          <w:color w:val="000000" w:themeColor="text1"/>
          <w:sz w:val="28"/>
          <w:szCs w:val="28"/>
          <w:highlight w:val="none"/>
          <w:lang w:val="en-US" w:eastAsia="zh-CN"/>
          <w14:textFill>
            <w14:solidFill>
              <w14:schemeClr w14:val="tx1"/>
            </w14:solidFill>
          </w14:textFill>
        </w:rPr>
        <w:t>等</w:t>
      </w:r>
      <w:r>
        <w:rPr>
          <w:rFonts w:hint="eastAsia" w:ascii="仿宋" w:hAnsi="仿宋" w:cs="仿宋"/>
          <w:color w:val="000000" w:themeColor="text1"/>
          <w:sz w:val="28"/>
          <w:szCs w:val="28"/>
          <w:highlight w:val="none"/>
          <w:lang w:val="en-US" w:eastAsia="zh-CN"/>
          <w14:textFill>
            <w14:solidFill>
              <w14:schemeClr w14:val="tx1"/>
            </w14:solidFill>
          </w14:textFill>
        </w:rPr>
        <w:t>配套工作</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cs="仿宋"/>
          <w:color w:val="000000" w:themeColor="text1"/>
          <w:sz w:val="28"/>
          <w:szCs w:val="28"/>
          <w:highlight w:val="none"/>
          <w:lang w:val="en-US" w:eastAsia="zh-CN"/>
          <w14:textFill>
            <w14:solidFill>
              <w14:schemeClr w14:val="tx1"/>
            </w14:solidFill>
          </w14:textFill>
        </w:rPr>
        <w:t>在活动当日</w:t>
      </w:r>
      <w:r>
        <w:rPr>
          <w:rFonts w:hint="eastAsia" w:ascii="仿宋" w:hAnsi="仿宋" w:eastAsia="仿宋" w:cs="仿宋"/>
          <w:color w:val="000000" w:themeColor="text1"/>
          <w:sz w:val="28"/>
          <w:szCs w:val="28"/>
          <w:highlight w:val="none"/>
          <w14:textFill>
            <w14:solidFill>
              <w14:schemeClr w14:val="tx1"/>
            </w14:solidFill>
          </w14:textFill>
        </w:rPr>
        <w:t>输出</w:t>
      </w:r>
      <w:r>
        <w:rPr>
          <w:rFonts w:hint="eastAsia" w:ascii="仿宋" w:hAnsi="仿宋" w:cs="仿宋"/>
          <w:color w:val="000000" w:themeColor="text1"/>
          <w:sz w:val="28"/>
          <w:szCs w:val="28"/>
          <w:highlight w:val="none"/>
          <w:lang w:val="en-US" w:eastAsia="zh-CN"/>
          <w14:textFill>
            <w14:solidFill>
              <w14:schemeClr w14:val="tx1"/>
            </w14:solidFill>
          </w14:textFill>
        </w:rPr>
        <w:t>图集</w:t>
      </w:r>
      <w:r>
        <w:rPr>
          <w:rFonts w:hint="eastAsia" w:ascii="仿宋" w:hAnsi="仿宋" w:eastAsia="仿宋" w:cs="仿宋"/>
          <w:color w:val="000000" w:themeColor="text1"/>
          <w:sz w:val="28"/>
          <w:szCs w:val="28"/>
          <w:highlight w:val="none"/>
          <w14:textFill>
            <w14:solidFill>
              <w14:schemeClr w14:val="tx1"/>
            </w14:solidFill>
          </w14:textFill>
        </w:rPr>
        <w:t>、短视频与新闻稿</w:t>
      </w:r>
      <w:r>
        <w:rPr>
          <w:rFonts w:hint="eastAsia" w:ascii="仿宋" w:hAnsi="仿宋" w:eastAsia="仿宋" w:cs="仿宋"/>
          <w:color w:val="000000" w:themeColor="text1"/>
          <w:sz w:val="28"/>
          <w:szCs w:val="28"/>
          <w:highlight w:val="none"/>
          <w:lang w:val="en-US" w:eastAsia="zh-CN"/>
          <w14:textFill>
            <w14:solidFill>
              <w14:schemeClr w14:val="tx1"/>
            </w14:solidFill>
          </w14:textFill>
        </w:rPr>
        <w:t>等宣传物料</w:t>
      </w:r>
      <w:r>
        <w:rPr>
          <w:rFonts w:hint="eastAsia" w:ascii="仿宋" w:hAnsi="仿宋" w:eastAsia="仿宋" w:cs="仿宋"/>
          <w:color w:val="000000" w:themeColor="text1"/>
          <w:sz w:val="28"/>
          <w:szCs w:val="28"/>
          <w:highlight w:val="none"/>
          <w14:textFill>
            <w14:solidFill>
              <w14:schemeClr w14:val="tx1"/>
            </w14:solidFill>
          </w14:textFill>
        </w:rPr>
        <w:t>。</w:t>
      </w:r>
    </w:p>
    <w:p>
      <w:pPr>
        <w:keepNext w:val="0"/>
        <w:keepLines w:val="0"/>
        <w:pageBreakBefore w:val="0"/>
        <w:widowControl/>
        <w:suppressLineNumbers w:val="0"/>
        <w:spacing w:beforeAutospacing="0" w:afterAutospacing="0" w:line="560" w:lineRule="exact"/>
        <w:ind w:left="0" w:right="0" w:firstLine="562"/>
        <w:outlineLvl w:val="2"/>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cs="仿宋"/>
          <w:b/>
          <w:bCs/>
          <w:color w:val="000000" w:themeColor="text1"/>
          <w:sz w:val="28"/>
          <w:szCs w:val="28"/>
          <w:highlight w:val="none"/>
          <w:lang w:val="en-US" w:eastAsia="zh-CN"/>
          <w14:textFill>
            <w14:solidFill>
              <w14:schemeClr w14:val="tx1"/>
            </w14:solidFill>
          </w14:textFill>
        </w:rPr>
        <w:t>六</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bCs/>
          <w:color w:val="000000" w:themeColor="text1"/>
          <w:sz w:val="28"/>
          <w:szCs w:val="28"/>
          <w:highlight w:val="none"/>
          <w14:textFill>
            <w14:solidFill>
              <w14:schemeClr w14:val="tx1"/>
            </w14:solidFill>
          </w14:textFill>
        </w:rPr>
        <w:t>项目成果汇编归档交付</w:t>
      </w:r>
    </w:p>
    <w:p>
      <w:pPr>
        <w:keepNext w:val="0"/>
        <w:keepLines w:val="0"/>
        <w:pageBreakBefore w:val="0"/>
        <w:widowControl/>
        <w:numPr>
          <w:ilvl w:val="0"/>
          <w:numId w:val="0"/>
        </w:numPr>
        <w:suppressLineNumbers w:val="0"/>
        <w:spacing w:beforeAutospacing="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所有成果同时提供</w:t>
      </w:r>
      <w:r>
        <w:rPr>
          <w:rStyle w:val="54"/>
          <w:rFonts w:hint="eastAsia" w:ascii="仿宋" w:hAnsi="仿宋" w:eastAsia="仿宋" w:cs="仿宋"/>
          <w:b w:val="0"/>
          <w:bCs w:val="0"/>
          <w:color w:val="000000" w:themeColor="text1"/>
          <w:sz w:val="28"/>
          <w:szCs w:val="28"/>
          <w:highlight w:val="none"/>
          <w14:textFill>
            <w14:solidFill>
              <w14:schemeClr w14:val="tx1"/>
            </w14:solidFill>
          </w14:textFill>
        </w:rPr>
        <w:t>成品文件+可编辑源文件</w:t>
      </w:r>
      <w:r>
        <w:rPr>
          <w:rFonts w:hint="eastAsia" w:ascii="仿宋" w:hAnsi="仿宋" w:eastAsia="仿宋" w:cs="仿宋"/>
          <w:b w:val="0"/>
          <w:bCs w:val="0"/>
          <w:color w:val="000000" w:themeColor="text1"/>
          <w:sz w:val="28"/>
          <w:szCs w:val="28"/>
          <w:highlight w:val="none"/>
          <w14:textFill>
            <w14:solidFill>
              <w14:schemeClr w14:val="tx1"/>
            </w14:solidFill>
          </w14:textFill>
        </w:rPr>
        <w:t>，电子打包交付。</w:t>
      </w:r>
    </w:p>
    <w:p>
      <w:pPr>
        <w:keepNext w:val="0"/>
        <w:keepLines w:val="0"/>
        <w:pageBreakBefore w:val="0"/>
        <w:widowControl/>
        <w:suppressLineNumbers w:val="0"/>
        <w:spacing w:beforeAutospacing="0" w:afterAutospacing="0" w:line="560" w:lineRule="exact"/>
        <w:ind w:left="0" w:right="0" w:firstLine="562"/>
        <w:outlineLvl w:val="1"/>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三、人员配置要求</w:t>
      </w:r>
    </w:p>
    <w:p>
      <w:pPr>
        <w:pStyle w:val="46"/>
        <w:keepNext w:val="0"/>
        <w:keepLines w:val="0"/>
        <w:pageBreakBefore w:val="0"/>
        <w:widowControl/>
        <w:suppressLineNumbers w:val="0"/>
        <w:spacing w:before="0" w:beforeAutospacing="0" w:after="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投标人须组建固定专项项目团队，核心人员未经采购方同意不得更换。</w:t>
      </w:r>
    </w:p>
    <w:p>
      <w:pPr>
        <w:keepNext w:val="0"/>
        <w:keepLines w:val="0"/>
        <w:pageBreakBefore w:val="0"/>
        <w:widowControl/>
        <w:numPr>
          <w:ilvl w:val="0"/>
          <w:numId w:val="0"/>
        </w:numPr>
        <w:suppressLineNumbers w:val="0"/>
        <w:spacing w:beforeAutospacing="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SA"/>
          <w14:textFill>
            <w14:solidFill>
              <w14:schemeClr w14:val="tx1"/>
            </w14:solidFill>
          </w14:textFill>
        </w:rPr>
        <w:t>1.</w:t>
      </w:r>
      <w:r>
        <w:rPr>
          <w:rStyle w:val="54"/>
          <w:rFonts w:hint="eastAsia" w:ascii="仿宋" w:hAnsi="仿宋" w:eastAsia="仿宋" w:cs="仿宋"/>
          <w:b w:val="0"/>
          <w:bCs w:val="0"/>
          <w:color w:val="000000" w:themeColor="text1"/>
          <w:sz w:val="28"/>
          <w:szCs w:val="28"/>
          <w:highlight w:val="none"/>
          <w14:textFill>
            <w14:solidFill>
              <w14:schemeClr w14:val="tx1"/>
            </w14:solidFill>
          </w14:textFill>
        </w:rPr>
        <w:t>项目总负责人</w:t>
      </w:r>
      <w:r>
        <w:rPr>
          <w:rStyle w:val="54"/>
          <w:rFonts w:hint="eastAsia" w:ascii="仿宋" w:hAnsi="仿宋" w:cs="仿宋"/>
          <w:b w:val="0"/>
          <w:bCs w:val="0"/>
          <w:color w:val="000000" w:themeColor="text1"/>
          <w:sz w:val="28"/>
          <w:szCs w:val="28"/>
          <w:highlight w:val="none"/>
          <w:lang w:eastAsia="zh-CN"/>
          <w14:textFill>
            <w14:solidFill>
              <w14:schemeClr w14:val="tx1"/>
            </w14:solidFill>
          </w14:textFill>
        </w:rPr>
        <w:t>（</w:t>
      </w:r>
      <w:r>
        <w:rPr>
          <w:rStyle w:val="54"/>
          <w:rFonts w:hint="eastAsia" w:ascii="仿宋" w:hAnsi="仿宋" w:cs="仿宋"/>
          <w:b w:val="0"/>
          <w:bCs w:val="0"/>
          <w:color w:val="000000" w:themeColor="text1"/>
          <w:sz w:val="28"/>
          <w:szCs w:val="28"/>
          <w:highlight w:val="none"/>
          <w:lang w:val="en-US" w:eastAsia="zh-CN"/>
          <w14:textFill>
            <w14:solidFill>
              <w14:schemeClr w14:val="tx1"/>
            </w14:solidFill>
          </w14:textFill>
        </w:rPr>
        <w:t>总导演</w:t>
      </w:r>
      <w:r>
        <w:rPr>
          <w:rStyle w:val="54"/>
          <w:rFonts w:hint="eastAsia" w:ascii="仿宋" w:hAnsi="仿宋" w:cs="仿宋"/>
          <w:b w:val="0"/>
          <w:bCs w:val="0"/>
          <w:color w:val="000000" w:themeColor="text1"/>
          <w:sz w:val="28"/>
          <w:szCs w:val="28"/>
          <w:highlight w:val="none"/>
          <w:lang w:eastAsia="zh-CN"/>
          <w14:textFill>
            <w14:solidFill>
              <w14:schemeClr w14:val="tx1"/>
            </w14:solidFill>
          </w14:textFill>
        </w:rPr>
        <w:t>）</w:t>
      </w:r>
      <w:r>
        <w:rPr>
          <w:rStyle w:val="54"/>
          <w:rFonts w:hint="eastAsia" w:ascii="仿宋" w:hAnsi="仿宋" w:eastAsia="仿宋" w:cs="仿宋"/>
          <w:b w:val="0"/>
          <w:bCs w:val="0"/>
          <w:color w:val="000000" w:themeColor="text1"/>
          <w:sz w:val="28"/>
          <w:szCs w:val="28"/>
          <w:highlight w:val="none"/>
          <w14:textFill>
            <w14:solidFill>
              <w14:schemeClr w14:val="tx1"/>
            </w14:solidFill>
          </w14:textFill>
        </w:rPr>
        <w:t>1名</w:t>
      </w:r>
      <w:r>
        <w:rPr>
          <w:rFonts w:hint="eastAsia" w:ascii="仿宋" w:hAnsi="仿宋" w:eastAsia="仿宋" w:cs="仿宋"/>
          <w:b w:val="0"/>
          <w:bCs w:val="0"/>
          <w:color w:val="000000" w:themeColor="text1"/>
          <w:sz w:val="28"/>
          <w:szCs w:val="28"/>
          <w:highlight w:val="none"/>
          <w14:textFill>
            <w14:solidFill>
              <w14:schemeClr w14:val="tx1"/>
            </w14:solidFill>
          </w14:textFill>
        </w:rPr>
        <w:t>：具有大型文化演艺项目宣传全案统筹经验，负责项目总对接、进度与质量管控。</w:t>
      </w:r>
    </w:p>
    <w:p>
      <w:pPr>
        <w:keepNext w:val="0"/>
        <w:keepLines w:val="0"/>
        <w:pageBreakBefore w:val="0"/>
        <w:widowControl/>
        <w:numPr>
          <w:ilvl w:val="0"/>
          <w:numId w:val="0"/>
        </w:numPr>
        <w:suppressLineNumbers w:val="0"/>
        <w:spacing w:beforeAutospacing="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SA"/>
          <w14:textFill>
            <w14:solidFill>
              <w14:schemeClr w14:val="tx1"/>
            </w14:solidFill>
          </w14:textFill>
        </w:rPr>
        <w:t>2.</w:t>
      </w:r>
      <w:r>
        <w:rPr>
          <w:rStyle w:val="54"/>
          <w:rFonts w:hint="eastAsia" w:ascii="仿宋" w:hAnsi="仿宋" w:eastAsia="仿宋" w:cs="仿宋"/>
          <w:b w:val="0"/>
          <w:bCs w:val="0"/>
          <w:color w:val="000000" w:themeColor="text1"/>
          <w:sz w:val="28"/>
          <w:szCs w:val="28"/>
          <w:highlight w:val="none"/>
          <w14:textFill>
            <w14:solidFill>
              <w14:schemeClr w14:val="tx1"/>
            </w14:solidFill>
          </w14:textFill>
        </w:rPr>
        <w:t>策划文案组≥2人</w:t>
      </w:r>
      <w:r>
        <w:rPr>
          <w:rFonts w:hint="eastAsia" w:ascii="仿宋" w:hAnsi="仿宋" w:eastAsia="仿宋" w:cs="仿宋"/>
          <w:b w:val="0"/>
          <w:bCs w:val="0"/>
          <w:color w:val="000000" w:themeColor="text1"/>
          <w:sz w:val="28"/>
          <w:szCs w:val="28"/>
          <w:highlight w:val="none"/>
          <w14:textFill>
            <w14:solidFill>
              <w14:schemeClr w14:val="tx1"/>
            </w14:solidFill>
          </w14:textFill>
        </w:rPr>
        <w:t>：主策划、资深撰稿，熟悉戏曲文化，负责方案、通稿、采访提纲、专题文稿撰写。</w:t>
      </w:r>
    </w:p>
    <w:p>
      <w:pPr>
        <w:keepNext w:val="0"/>
        <w:keepLines w:val="0"/>
        <w:pageBreakBefore w:val="0"/>
        <w:widowControl/>
        <w:numPr>
          <w:ilvl w:val="0"/>
          <w:numId w:val="0"/>
        </w:numPr>
        <w:suppressLineNumbers w:val="0"/>
        <w:spacing w:beforeAutospacing="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SA"/>
          <w14:textFill>
            <w14:solidFill>
              <w14:schemeClr w14:val="tx1"/>
            </w14:solidFill>
          </w14:textFill>
        </w:rPr>
        <w:t>3.</w:t>
      </w:r>
      <w:r>
        <w:rPr>
          <w:rStyle w:val="54"/>
          <w:rFonts w:hint="eastAsia" w:ascii="仿宋" w:hAnsi="仿宋" w:eastAsia="仿宋" w:cs="仿宋"/>
          <w:b w:val="0"/>
          <w:bCs w:val="0"/>
          <w:color w:val="000000" w:themeColor="text1"/>
          <w:sz w:val="28"/>
          <w:szCs w:val="28"/>
          <w:highlight w:val="none"/>
          <w14:textFill>
            <w14:solidFill>
              <w14:schemeClr w14:val="tx1"/>
            </w14:solidFill>
          </w14:textFill>
        </w:rPr>
        <w:t>视频摄制组≥3人</w:t>
      </w:r>
      <w:r>
        <w:rPr>
          <w:rFonts w:hint="eastAsia" w:ascii="仿宋" w:hAnsi="仿宋" w:eastAsia="仿宋" w:cs="仿宋"/>
          <w:b w:val="0"/>
          <w:bCs w:val="0"/>
          <w:color w:val="000000" w:themeColor="text1"/>
          <w:sz w:val="28"/>
          <w:szCs w:val="28"/>
          <w:highlight w:val="none"/>
          <w14:textFill>
            <w14:solidFill>
              <w14:schemeClr w14:val="tx1"/>
            </w14:solidFill>
          </w14:textFill>
        </w:rPr>
        <w:t>：摄像、灯光收音、后期剪辑包装，具备大型文化活动、人物访谈4K摄制经验。</w:t>
      </w:r>
    </w:p>
    <w:p>
      <w:pPr>
        <w:keepNext w:val="0"/>
        <w:keepLines w:val="0"/>
        <w:pageBreakBefore w:val="0"/>
        <w:widowControl/>
        <w:numPr>
          <w:ilvl w:val="0"/>
          <w:numId w:val="0"/>
        </w:numPr>
        <w:suppressLineNumbers w:val="0"/>
        <w:spacing w:beforeAutospacing="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SA"/>
          <w14:textFill>
            <w14:solidFill>
              <w14:schemeClr w14:val="tx1"/>
            </w14:solidFill>
          </w14:textFill>
        </w:rPr>
        <w:t>4.</w:t>
      </w:r>
      <w:r>
        <w:rPr>
          <w:rStyle w:val="54"/>
          <w:rFonts w:hint="eastAsia" w:ascii="仿宋" w:hAnsi="仿宋" w:eastAsia="仿宋" w:cs="仿宋"/>
          <w:b w:val="0"/>
          <w:bCs w:val="0"/>
          <w:color w:val="000000" w:themeColor="text1"/>
          <w:sz w:val="28"/>
          <w:szCs w:val="28"/>
          <w:highlight w:val="none"/>
          <w14:textFill>
            <w14:solidFill>
              <w14:schemeClr w14:val="tx1"/>
            </w14:solidFill>
          </w14:textFill>
        </w:rPr>
        <w:t>新媒体运营≥2人</w:t>
      </w:r>
      <w:r>
        <w:rPr>
          <w:rFonts w:hint="eastAsia" w:ascii="仿宋" w:hAnsi="仿宋" w:eastAsia="仿宋" w:cs="仿宋"/>
          <w:b w:val="0"/>
          <w:bCs w:val="0"/>
          <w:color w:val="000000" w:themeColor="text1"/>
          <w:sz w:val="28"/>
          <w:szCs w:val="28"/>
          <w:highlight w:val="none"/>
          <w14:textFill>
            <w14:solidFill>
              <w14:schemeClr w14:val="tx1"/>
            </w14:solidFill>
          </w14:textFill>
        </w:rPr>
        <w:t>：负责平台发布、话题运营、达人对接、UGC运营、舆情监测。</w:t>
      </w:r>
    </w:p>
    <w:p>
      <w:pPr>
        <w:keepNext w:val="0"/>
        <w:keepLines w:val="0"/>
        <w:pageBreakBefore w:val="0"/>
        <w:widowControl/>
        <w:numPr>
          <w:ilvl w:val="0"/>
          <w:numId w:val="0"/>
        </w:numPr>
        <w:suppressLineNumbers w:val="0"/>
        <w:spacing w:beforeAutospacing="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SA"/>
          <w14:textFill>
            <w14:solidFill>
              <w14:schemeClr w14:val="tx1"/>
            </w14:solidFill>
          </w14:textFill>
        </w:rPr>
        <w:t>5. 剧目展演专项工作人员：负责10台经典剧目展演的院团对接、场地统筹、排期落地、现场组织、演出保障、报批资料配合、票务配套等全流程专项工作，保障所有剧目展演有序落地实施。</w:t>
      </w:r>
    </w:p>
    <w:p>
      <w:pPr>
        <w:keepNext w:val="0"/>
        <w:keepLines w:val="0"/>
        <w:pageBreakBefore w:val="0"/>
        <w:widowControl/>
        <w:numPr>
          <w:ilvl w:val="0"/>
          <w:numId w:val="0"/>
        </w:numPr>
        <w:suppressLineNumbers w:val="0"/>
        <w:spacing w:beforeAutospacing="0" w:afterAutospacing="0" w:line="560" w:lineRule="exact"/>
        <w:ind w:left="0" w:right="0" w:firstLine="562"/>
        <w:outlineLvl w:val="9"/>
        <w:rPr>
          <w:rFonts w:hint="default" w:ascii="仿宋" w:hAnsi="仿宋" w:cs="仿宋"/>
          <w:b/>
          <w:bCs/>
          <w:color w:val="000000" w:themeColor="text1"/>
          <w:sz w:val="28"/>
          <w:szCs w:val="28"/>
          <w:highlight w:val="none"/>
          <w:lang w:val="en-US" w:eastAsia="zh-CN" w:bidi="ar-SA"/>
          <w14:textFill>
            <w14:solidFill>
              <w14:schemeClr w14:val="tx1"/>
            </w14:solidFill>
          </w14:textFill>
        </w:rPr>
      </w:pPr>
      <w:r>
        <w:rPr>
          <w:rFonts w:hint="eastAsia" w:ascii="仿宋" w:hAnsi="仿宋" w:cs="仿宋"/>
          <w:b/>
          <w:bCs/>
          <w:color w:val="000000" w:themeColor="text1"/>
          <w:sz w:val="28"/>
          <w:szCs w:val="28"/>
          <w:highlight w:val="none"/>
          <w:lang w:val="en-US" w:eastAsia="zh-CN" w:bidi="ar-SA"/>
          <w14:textFill>
            <w14:solidFill>
              <w14:schemeClr w14:val="tx1"/>
            </w14:solidFill>
          </w14:textFill>
        </w:rPr>
        <w:t>四、项目验收标准</w:t>
      </w:r>
    </w:p>
    <w:p>
      <w:pPr>
        <w:keepNext w:val="0"/>
        <w:keepLines w:val="0"/>
        <w:pageBreakBefore w:val="0"/>
        <w:widowControl/>
        <w:numPr>
          <w:ilvl w:val="0"/>
          <w:numId w:val="0"/>
        </w:numPr>
        <w:suppressLineNumbers w:val="0"/>
        <w:spacing w:beforeAutospacing="0" w:afterAutospacing="0" w:line="560" w:lineRule="exact"/>
        <w:ind w:left="0" w:right="0" w:firstLine="560"/>
        <w:outlineLvl w:val="9"/>
        <w:rPr>
          <w:rFonts w:hint="eastAsia" w:ascii="仿宋" w:hAnsi="仿宋" w:cs="仿宋"/>
          <w:b w:val="0"/>
          <w:bCs w:val="0"/>
          <w:color w:val="000000" w:themeColor="text1"/>
          <w:sz w:val="28"/>
          <w:szCs w:val="28"/>
          <w:highlight w:val="none"/>
          <w:lang w:val="en-US" w:eastAsia="zh-CN" w:bidi="ar-SA"/>
          <w14:textFill>
            <w14:solidFill>
              <w14:schemeClr w14:val="tx1"/>
            </w14:solidFill>
          </w14:textFill>
        </w:rPr>
      </w:pPr>
      <w:r>
        <w:rPr>
          <w:rFonts w:hint="eastAsia" w:ascii="仿宋" w:hAnsi="仿宋" w:cs="仿宋"/>
          <w:b w:val="0"/>
          <w:bCs w:val="0"/>
          <w:color w:val="000000" w:themeColor="text1"/>
          <w:sz w:val="28"/>
          <w:szCs w:val="28"/>
          <w:highlight w:val="none"/>
          <w:lang w:val="en-US" w:eastAsia="zh-CN" w:bidi="ar-SA"/>
          <w14:textFill>
            <w14:solidFill>
              <w14:schemeClr w14:val="tx1"/>
            </w14:solidFill>
          </w14:textFill>
        </w:rPr>
        <w:t>1.完成全部10台经典剧目展演统筹组织，参演院团对接到位，落实约定演出场地，排期执行无误，展演活动按计划组织实施，无重大组织纰漏。满足条件的展演剧目按法规要求完成营业性演出报批，取得合法有效报批手续，报批资料完整齐全。完成剧目票务上架配置，票务功能正常可用，满足项目展演票务配套使用要求。</w:t>
      </w:r>
    </w:p>
    <w:p>
      <w:pPr>
        <w:keepNext w:val="0"/>
        <w:keepLines w:val="0"/>
        <w:pageBreakBefore w:val="0"/>
        <w:widowControl/>
        <w:numPr>
          <w:ilvl w:val="0"/>
          <w:numId w:val="0"/>
        </w:numPr>
        <w:suppressLineNumbers w:val="0"/>
        <w:spacing w:beforeAutospacing="0" w:afterAutospacing="0" w:line="560" w:lineRule="exact"/>
        <w:ind w:left="0" w:right="0" w:firstLine="560"/>
        <w:outlineLvl w:val="9"/>
        <w:rPr>
          <w:rFonts w:hint="eastAsia" w:ascii="仿宋" w:hAnsi="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cs="仿宋"/>
          <w:b w:val="0"/>
          <w:bCs w:val="0"/>
          <w:color w:val="000000" w:themeColor="text1"/>
          <w:sz w:val="28"/>
          <w:szCs w:val="28"/>
          <w:highlight w:val="none"/>
          <w:lang w:val="en-US" w:eastAsia="zh-CN" w:bidi="ar-SA"/>
          <w14:textFill>
            <w14:solidFill>
              <w14:schemeClr w14:val="tx1"/>
            </w14:solidFill>
          </w14:textFill>
        </w:rPr>
        <w:t>2.</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完成10部剧目主创主演访谈制作交付，完成新闻发布、开幕、展演项目及外场配套活动影像采集，交付项目回顾纪录片及全套策划文档资料。</w:t>
      </w:r>
    </w:p>
    <w:p>
      <w:pPr>
        <w:keepNext w:val="0"/>
        <w:keepLines w:val="0"/>
        <w:pageBreakBefore w:val="0"/>
        <w:widowControl/>
        <w:suppressLineNumbers w:val="0"/>
        <w:spacing w:beforeAutospacing="0" w:afterAutospacing="0" w:line="560" w:lineRule="exact"/>
        <w:ind w:left="0" w:right="0" w:firstLine="560"/>
        <w:outlineLvl w:val="9"/>
        <w:rPr>
          <w:rFonts w:hint="eastAsia" w:ascii="仿宋" w:hAnsi="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cs="仿宋"/>
          <w:b w:val="0"/>
          <w:bCs w:val="0"/>
          <w:color w:val="000000" w:themeColor="text1"/>
          <w:sz w:val="28"/>
          <w:szCs w:val="28"/>
          <w:highlight w:val="none"/>
          <w:lang w:val="en-US" w:eastAsia="zh-CN"/>
          <w14:textFill>
            <w14:solidFill>
              <w14:schemeClr w14:val="tx1"/>
            </w14:solidFill>
          </w14:textFill>
        </w:rPr>
        <w:t>3.完成本采购文件约定数量的原创短视频、图文内容产出，联动合作戏曲名家、专家、文旅及校园博主不少于30位，完整提交媒体刊发汇总清单。</w:t>
      </w:r>
    </w:p>
    <w:p>
      <w:pPr>
        <w:keepNext w:val="0"/>
        <w:keepLines w:val="0"/>
        <w:pageBreakBefore w:val="0"/>
        <w:widowControl/>
        <w:suppressLineNumbers w:val="0"/>
        <w:spacing w:beforeAutospacing="0" w:afterAutospacing="0" w:line="560" w:lineRule="exact"/>
        <w:ind w:left="0" w:right="0" w:firstLine="560"/>
        <w:outlineLvl w:val="9"/>
        <w:rPr>
          <w:rFonts w:hint="eastAsia" w:ascii="仿宋" w:hAnsi="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cs="仿宋"/>
          <w:b w:val="0"/>
          <w:bCs w:val="0"/>
          <w:color w:val="000000" w:themeColor="text1"/>
          <w:sz w:val="28"/>
          <w:szCs w:val="28"/>
          <w:highlight w:val="none"/>
          <w:lang w:val="en-US" w:eastAsia="zh-CN"/>
          <w14:textFill>
            <w14:solidFill>
              <w14:schemeClr w14:val="tx1"/>
            </w14:solidFill>
          </w14:textFill>
        </w:rPr>
        <w:t>4.所有方案、脚本须经采购方审核确认后方可实施。</w:t>
      </w:r>
    </w:p>
    <w:p>
      <w:pPr>
        <w:keepNext w:val="0"/>
        <w:keepLines w:val="0"/>
        <w:pageBreakBefore w:val="0"/>
        <w:widowControl/>
        <w:suppressLineNumbers w:val="0"/>
        <w:spacing w:beforeAutospacing="0" w:afterAutospacing="0" w:line="560" w:lineRule="exact"/>
        <w:ind w:left="0" w:right="0" w:firstLine="560"/>
        <w:outlineLvl w:val="9"/>
        <w:rPr>
          <w:rFonts w:hint="eastAsia" w:ascii="仿宋" w:hAnsi="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cs="仿宋"/>
          <w:b w:val="0"/>
          <w:bCs w:val="0"/>
          <w:color w:val="000000" w:themeColor="text1"/>
          <w:sz w:val="28"/>
          <w:szCs w:val="28"/>
          <w:highlight w:val="none"/>
          <w:lang w:val="en-US" w:eastAsia="zh-CN"/>
          <w14:textFill>
            <w14:solidFill>
              <w14:schemeClr w14:val="tx1"/>
            </w14:solidFill>
          </w14:textFill>
        </w:rPr>
        <w:t>5.项目成果连同结案报告一并提交，经采购方审定通过后，视为项目验收合格。</w:t>
      </w:r>
    </w:p>
    <w:p>
      <w:pPr>
        <w:keepNext w:val="0"/>
        <w:keepLines w:val="0"/>
        <w:pageBreakBefore w:val="0"/>
        <w:widowControl/>
        <w:suppressLineNumbers w:val="0"/>
        <w:spacing w:beforeAutospacing="0" w:afterAutospacing="0" w:line="560" w:lineRule="exact"/>
        <w:ind w:left="0" w:right="0" w:firstLine="562"/>
        <w:outlineLvl w:val="1"/>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五</w:t>
      </w:r>
      <w:r>
        <w:rPr>
          <w:rFonts w:hint="eastAsia" w:ascii="仿宋" w:hAnsi="仿宋" w:eastAsia="仿宋" w:cs="仿宋"/>
          <w:b/>
          <w:bCs/>
          <w:color w:val="000000" w:themeColor="text1"/>
          <w:sz w:val="28"/>
          <w:szCs w:val="28"/>
          <w:highlight w:val="none"/>
          <w14:textFill>
            <w14:solidFill>
              <w14:schemeClr w14:val="tx1"/>
            </w14:solidFill>
          </w14:textFill>
        </w:rPr>
        <w:t>、商务要求</w:t>
      </w:r>
    </w:p>
    <w:p>
      <w:pPr>
        <w:keepNext w:val="0"/>
        <w:keepLines w:val="0"/>
        <w:pageBreakBefore w:val="0"/>
        <w:widowControl/>
        <w:numPr>
          <w:ilvl w:val="0"/>
          <w:numId w:val="0"/>
        </w:numPr>
        <w:suppressLineNumbers w:val="0"/>
        <w:spacing w:beforeAutospacing="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SA"/>
          <w14:textFill>
            <w14:solidFill>
              <w14:schemeClr w14:val="tx1"/>
            </w14:solidFill>
          </w14:textFill>
        </w:rPr>
        <w:t>1.</w:t>
      </w:r>
      <w:r>
        <w:rPr>
          <w:rStyle w:val="54"/>
          <w:rFonts w:hint="eastAsia" w:ascii="仿宋" w:hAnsi="仿宋" w:eastAsia="仿宋" w:cs="仿宋"/>
          <w:b w:val="0"/>
          <w:bCs w:val="0"/>
          <w:color w:val="000000" w:themeColor="text1"/>
          <w:sz w:val="28"/>
          <w:szCs w:val="28"/>
          <w:highlight w:val="none"/>
          <w14:textFill>
            <w14:solidFill>
              <w14:schemeClr w14:val="tx1"/>
            </w14:solidFill>
          </w14:textFill>
        </w:rPr>
        <w:t>报价要求</w:t>
      </w:r>
      <w:r>
        <w:rPr>
          <w:rFonts w:hint="eastAsia" w:ascii="仿宋" w:hAnsi="仿宋" w:eastAsia="仿宋" w:cs="仿宋"/>
          <w:b w:val="0"/>
          <w:bCs w:val="0"/>
          <w:color w:val="000000" w:themeColor="text1"/>
          <w:sz w:val="28"/>
          <w:szCs w:val="28"/>
          <w:highlight w:val="none"/>
          <w14:textFill>
            <w14:solidFill>
              <w14:schemeClr w14:val="tx1"/>
            </w14:solidFill>
          </w14:textFill>
        </w:rPr>
        <w:t>：供应商应充分考虑所有可能影响到报价的价格及政策等风险因素（包括但不限于税率变化、项目执行、媒体宣传推广、线上运营、设计制作、交通保障、对接和协调人员以及其他可能出现的突发状况等内容），一旦成交一律不予调整，除采购需求所列服务事项外，未列明的与本项目相关事项的费用也均包含在本次总报价内，供应商应充分全面的考虑为圆满完成“登临计划</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14:textFill>
            <w14:solidFill>
              <w14:schemeClr w14:val="tx1"/>
            </w14:solidFill>
          </w14:textFill>
        </w:rPr>
        <w:t>第二届中国戏剧经典保留剧目展演”所涉及到的一切事项。成交后，采购人不再另行支付其他费用。</w:t>
      </w:r>
    </w:p>
    <w:p>
      <w:pPr>
        <w:keepNext w:val="0"/>
        <w:keepLines w:val="0"/>
        <w:pageBreakBefore w:val="0"/>
        <w:widowControl/>
        <w:numPr>
          <w:ilvl w:val="0"/>
          <w:numId w:val="0"/>
        </w:numPr>
        <w:suppressLineNumbers w:val="0"/>
        <w:spacing w:beforeAutospacing="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SA"/>
          <w14:textFill>
            <w14:solidFill>
              <w14:schemeClr w14:val="tx1"/>
            </w14:solidFill>
          </w14:textFill>
        </w:rPr>
        <w:t>2.</w:t>
      </w:r>
      <w:r>
        <w:rPr>
          <w:rStyle w:val="54"/>
          <w:rFonts w:hint="eastAsia" w:ascii="仿宋" w:hAnsi="仿宋" w:eastAsia="仿宋" w:cs="仿宋"/>
          <w:b w:val="0"/>
          <w:bCs w:val="0"/>
          <w:color w:val="000000" w:themeColor="text1"/>
          <w:sz w:val="28"/>
          <w:szCs w:val="28"/>
          <w:highlight w:val="none"/>
          <w14:textFill>
            <w14:solidFill>
              <w14:schemeClr w14:val="tx1"/>
            </w14:solidFill>
          </w14:textFill>
        </w:rPr>
        <w:t>付款方式</w:t>
      </w:r>
      <w:r>
        <w:rPr>
          <w:rFonts w:hint="eastAsia" w:ascii="仿宋" w:hAnsi="仿宋" w:eastAsia="仿宋" w:cs="仿宋"/>
          <w:b w:val="0"/>
          <w:bCs w:val="0"/>
          <w:color w:val="000000" w:themeColor="text1"/>
          <w:sz w:val="28"/>
          <w:szCs w:val="28"/>
          <w:highlight w:val="none"/>
          <w14:textFill>
            <w14:solidFill>
              <w14:schemeClr w14:val="tx1"/>
            </w14:solidFill>
          </w14:textFill>
        </w:rPr>
        <w:t>：</w:t>
      </w:r>
    </w:p>
    <w:p>
      <w:pPr>
        <w:pStyle w:val="46"/>
        <w:keepNext w:val="0"/>
        <w:keepLines w:val="0"/>
        <w:pageBreakBefore w:val="0"/>
        <w:widowControl/>
        <w:suppressLineNumbers w:val="0"/>
        <w:spacing w:before="0" w:beforeAutospacing="0" w:after="0" w:afterAutospacing="0" w:line="560" w:lineRule="exact"/>
        <w:ind w:left="0" w:right="0" w:firstLine="560"/>
        <w:outlineLvl w:val="9"/>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本项目合同签订生效后采购人向中标成交人支付合同总金额的60%；</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所有活动按期</w:t>
      </w:r>
      <w:r>
        <w:rPr>
          <w:rFonts w:hint="eastAsia" w:ascii="仿宋" w:hAnsi="仿宋" w:eastAsia="仿宋" w:cs="仿宋"/>
          <w:b w:val="0"/>
          <w:bCs w:val="0"/>
          <w:color w:val="000000" w:themeColor="text1"/>
          <w:sz w:val="28"/>
          <w:szCs w:val="28"/>
          <w:highlight w:val="none"/>
          <w14:textFill>
            <w14:solidFill>
              <w14:schemeClr w14:val="tx1"/>
            </w14:solidFill>
          </w14:textFill>
        </w:rPr>
        <w:t>执行完毕</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采</w:t>
      </w:r>
      <w:r>
        <w:rPr>
          <w:rFonts w:hint="eastAsia" w:ascii="仿宋" w:hAnsi="仿宋" w:eastAsia="仿宋" w:cs="仿宋"/>
          <w:b w:val="0"/>
          <w:bCs w:val="0"/>
          <w:color w:val="000000" w:themeColor="text1"/>
          <w:sz w:val="28"/>
          <w:szCs w:val="28"/>
          <w:highlight w:val="none"/>
          <w14:textFill>
            <w14:solidFill>
              <w14:schemeClr w14:val="tx1"/>
            </w14:solidFill>
          </w14:textFill>
        </w:rPr>
        <w:t>购人向中标成交人支付合同总金额</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的</w:t>
      </w:r>
      <w:r>
        <w:rPr>
          <w:rFonts w:hint="eastAsia" w:ascii="仿宋" w:hAnsi="仿宋" w:eastAsia="仿宋" w:cs="仿宋"/>
          <w:b w:val="0"/>
          <w:bCs w:val="0"/>
          <w:color w:val="000000" w:themeColor="text1"/>
          <w:sz w:val="28"/>
          <w:szCs w:val="28"/>
          <w:highlight w:val="none"/>
          <w14:textFill>
            <w14:solidFill>
              <w14:schemeClr w14:val="tx1"/>
            </w14:solidFill>
          </w14:textFill>
        </w:rPr>
        <w:t>30%；</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项目</w:t>
      </w:r>
      <w:r>
        <w:rPr>
          <w:rFonts w:hint="eastAsia" w:ascii="仿宋" w:hAnsi="仿宋" w:eastAsia="仿宋" w:cs="仿宋"/>
          <w:b w:val="0"/>
          <w:bCs w:val="0"/>
          <w:color w:val="000000" w:themeColor="text1"/>
          <w:sz w:val="28"/>
          <w:szCs w:val="28"/>
          <w:highlight w:val="none"/>
          <w14:textFill>
            <w14:solidFill>
              <w14:schemeClr w14:val="tx1"/>
            </w14:solidFill>
          </w14:textFill>
        </w:rPr>
        <w:t>验收合格后支付剩余10%尾款。</w:t>
      </w:r>
    </w:p>
    <w:p>
      <w:pPr>
        <w:keepNext w:val="0"/>
        <w:keepLines w:val="0"/>
        <w:pageBreakBefore w:val="0"/>
        <w:widowControl/>
        <w:numPr>
          <w:ilvl w:val="0"/>
          <w:numId w:val="0"/>
        </w:numPr>
        <w:suppressLineNumbers w:val="0"/>
        <w:spacing w:beforeAutospacing="0" w:afterAutospacing="0" w:line="560" w:lineRule="exact"/>
        <w:ind w:left="0" w:right="0" w:firstLine="560"/>
        <w:outlineLvl w:val="9"/>
        <w:rPr>
          <w:rStyle w:val="54"/>
          <w:rFonts w:hint="eastAsia" w:ascii="仿宋" w:hAnsi="仿宋" w:eastAsia="仿宋" w:cs="仿宋"/>
          <w:b w:val="0"/>
          <w:bCs w:val="0"/>
          <w:color w:val="000000" w:themeColor="text1"/>
          <w:sz w:val="28"/>
          <w:szCs w:val="28"/>
          <w:highlight w:val="none"/>
          <w14:textFill>
            <w14:solidFill>
              <w14:schemeClr w14:val="tx1"/>
            </w14:solidFill>
          </w14:textFill>
        </w:rPr>
      </w:pPr>
      <w:r>
        <w:rPr>
          <w:rStyle w:val="54"/>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3.</w:t>
      </w:r>
      <w:r>
        <w:rPr>
          <w:rStyle w:val="54"/>
          <w:rFonts w:hint="eastAsia" w:ascii="仿宋" w:hAnsi="仿宋" w:eastAsia="仿宋" w:cs="仿宋"/>
          <w:b w:val="0"/>
          <w:bCs w:val="0"/>
          <w:color w:val="000000" w:themeColor="text1"/>
          <w:sz w:val="28"/>
          <w:szCs w:val="28"/>
          <w:highlight w:val="none"/>
          <w14:textFill>
            <w14:solidFill>
              <w14:schemeClr w14:val="tx1"/>
            </w14:solidFill>
          </w14:textFill>
        </w:rPr>
        <w:t>供应商按照合同、竞争性磋商文件、供应商响应文件、采购人实际要求规定完成所有合同内容，且没有出现负面社会舆论、未给采购人造成不良影响的，经采购人确认后付清剩余款项；如供应商未按照合同、竞争性磋商文件、供应商响应文件、采购人实际要求完成所有合同内容或出现了负面社会舆论的，采购人有权不支付尾款，并要求供应商退回未按要求履行部分对应的款项，不足以弥补采购人损失的，供应商需承担全部赔偿责任。</w:t>
      </w:r>
    </w:p>
    <w:p>
      <w:pPr>
        <w:keepNext w:val="0"/>
        <w:keepLines w:val="0"/>
        <w:pageBreakBefore w:val="0"/>
        <w:spacing w:line="560" w:lineRule="exact"/>
        <w:ind w:left="0" w:firstLine="562"/>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特别说明：</w:t>
      </w:r>
    </w:p>
    <w:p>
      <w:pPr>
        <w:keepNext w:val="0"/>
        <w:keepLines w:val="0"/>
        <w:pageBreakBefore w:val="0"/>
        <w:spacing w:line="560" w:lineRule="exact"/>
        <w:ind w:left="0" w:firstLine="562"/>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1、本章所有要求均为实质性要求，不允许负偏离，否则作为无效</w:t>
      </w:r>
      <w:r>
        <w:rPr>
          <w:rFonts w:hint="eastAsia" w:ascii="仿宋" w:hAnsi="仿宋" w:cs="仿宋"/>
          <w:b/>
          <w:bCs/>
          <w:color w:val="000000" w:themeColor="text1"/>
          <w:sz w:val="28"/>
          <w:szCs w:val="28"/>
          <w:highlight w:val="none"/>
          <w:lang w:val="en-US" w:eastAsia="zh-CN"/>
          <w14:textFill>
            <w14:solidFill>
              <w14:schemeClr w14:val="tx1"/>
            </w14:solidFill>
          </w14:textFill>
        </w:rPr>
        <w:t>投标</w:t>
      </w:r>
      <w:r>
        <w:rPr>
          <w:rFonts w:hint="eastAsia" w:ascii="仿宋" w:hAnsi="仿宋" w:eastAsia="仿宋" w:cs="仿宋"/>
          <w:b/>
          <w:bCs/>
          <w:color w:val="000000" w:themeColor="text1"/>
          <w:sz w:val="28"/>
          <w:szCs w:val="28"/>
          <w:highlight w:val="none"/>
          <w14:textFill>
            <w14:solidFill>
              <w14:schemeClr w14:val="tx1"/>
            </w14:solidFill>
          </w14:textFill>
        </w:rPr>
        <w:t>。</w:t>
      </w:r>
    </w:p>
    <w:p>
      <w:pPr>
        <w:pStyle w:val="24"/>
        <w:rPr>
          <w:rFonts w:hint="eastAsia"/>
          <w:color w:val="000000" w:themeColor="text1"/>
          <w:highlight w:val="none"/>
          <w14:textFill>
            <w14:solidFill>
              <w14:schemeClr w14:val="tx1"/>
            </w14:solidFill>
          </w14:textFill>
        </w:rPr>
      </w:pPr>
    </w:p>
    <w:p>
      <w:pPr>
        <w:keepNext w:val="0"/>
        <w:keepLines w:val="0"/>
        <w:pageBreakBefore w:val="0"/>
        <w:widowControl w:val="0"/>
        <w:numPr>
          <w:ilvl w:val="0"/>
          <w:numId w:val="4"/>
        </w:numPr>
        <w:spacing w:line="560" w:lineRule="exact"/>
        <w:ind w:firstLine="883"/>
        <w:jc w:val="left"/>
        <w:rPr>
          <w:rStyle w:val="237"/>
          <w:rFonts w:hint="eastAsia" w:ascii="仿宋" w:hAnsi="仿宋" w:eastAsia="仿宋" w:cs="仿宋"/>
          <w:color w:val="000000" w:themeColor="text1"/>
          <w:highlight w:val="none"/>
          <w14:textFill>
            <w14:solidFill>
              <w14:schemeClr w14:val="tx1"/>
            </w14:solidFill>
          </w14:textFill>
        </w:rPr>
      </w:pPr>
      <w:r>
        <w:rPr>
          <w:rStyle w:val="237"/>
          <w:rFonts w:hint="eastAsia" w:ascii="仿宋" w:hAnsi="仿宋" w:eastAsia="仿宋" w:cs="仿宋"/>
          <w:color w:val="000000" w:themeColor="text1"/>
          <w:highlight w:val="none"/>
          <w14:textFill>
            <w14:solidFill>
              <w14:schemeClr w14:val="tx1"/>
            </w14:solidFill>
          </w14:textFill>
        </w:rPr>
        <w:br w:type="page" w:clear="all"/>
      </w:r>
    </w:p>
    <w:p>
      <w:pPr>
        <w:keepNext/>
        <w:numPr>
          <w:ilvl w:val="0"/>
          <w:numId w:val="0"/>
        </w:numPr>
        <w:ind w:left="0" w:firstLine="0"/>
        <w:jc w:val="center"/>
        <w:outlineLvl w:val="0"/>
        <w:rPr>
          <w:rStyle w:val="237"/>
          <w:rFonts w:hint="eastAsia" w:ascii="仿宋" w:hAnsi="仿宋" w:eastAsia="仿宋" w:cs="仿宋"/>
          <w:color w:val="000000" w:themeColor="text1"/>
          <w:highlight w:val="none"/>
          <w14:textFill>
            <w14:solidFill>
              <w14:schemeClr w14:val="tx1"/>
            </w14:solidFill>
          </w14:textFill>
        </w:rPr>
      </w:pPr>
      <w:r>
        <w:rPr>
          <w:rStyle w:val="237"/>
          <w:rFonts w:hint="eastAsia" w:ascii="仿宋" w:hAnsi="仿宋" w:eastAsia="仿宋" w:cs="仿宋"/>
          <w:color w:val="000000" w:themeColor="text1"/>
          <w:highlight w:val="none"/>
          <w14:textFill>
            <w14:solidFill>
              <w14:schemeClr w14:val="tx1"/>
            </w14:solidFill>
          </w14:textFill>
        </w:rPr>
        <w:t>第五章  评审方法与评审标准</w:t>
      </w:r>
      <w:bookmarkEnd w:id="190"/>
    </w:p>
    <w:p>
      <w:pPr>
        <w:keepNext w:val="0"/>
        <w:keepLines w:val="0"/>
        <w:pageBreakBefore w:val="0"/>
        <w:widowControl w:val="0"/>
        <w:spacing w:line="560" w:lineRule="exact"/>
        <w:ind w:firstLine="562"/>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一、</w:t>
      </w:r>
      <w:r>
        <w:rPr>
          <w:rFonts w:hint="eastAsia" w:ascii="仿宋" w:hAnsi="仿宋" w:eastAsia="仿宋" w:cs="仿宋"/>
          <w:b/>
          <w:bCs/>
          <w:color w:val="000000" w:themeColor="text1"/>
          <w:sz w:val="28"/>
          <w:szCs w:val="28"/>
          <w:highlight w:val="none"/>
          <w14:textFill>
            <w14:solidFill>
              <w14:schemeClr w14:val="tx1"/>
            </w14:solidFill>
          </w14:textFill>
        </w:rPr>
        <w:t>评</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审</w:t>
      </w:r>
      <w:r>
        <w:rPr>
          <w:rFonts w:hint="eastAsia" w:ascii="仿宋" w:hAnsi="仿宋" w:eastAsia="仿宋" w:cs="仿宋"/>
          <w:b/>
          <w:bCs/>
          <w:color w:val="000000" w:themeColor="text1"/>
          <w:sz w:val="28"/>
          <w:szCs w:val="28"/>
          <w:highlight w:val="none"/>
          <w:lang w:eastAsia="zh-CN"/>
          <w14:textFill>
            <w14:solidFill>
              <w14:schemeClr w14:val="tx1"/>
            </w14:solidFill>
          </w14:textFill>
        </w:rPr>
        <w:t>方法</w:t>
      </w:r>
    </w:p>
    <w:p>
      <w:pPr>
        <w:keepNext w:val="0"/>
        <w:keepLines w:val="0"/>
        <w:pageBreakBefore w:val="0"/>
        <w:widowControl w:val="0"/>
        <w:spacing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采用</w:t>
      </w:r>
      <w:r>
        <w:rPr>
          <w:rFonts w:hint="eastAsia" w:ascii="仿宋" w:hAnsi="仿宋" w:eastAsia="仿宋" w:cs="仿宋"/>
          <w:color w:val="000000" w:themeColor="text1"/>
          <w:sz w:val="28"/>
          <w:szCs w:val="28"/>
          <w:highlight w:val="none"/>
          <w14:textFill>
            <w14:solidFill>
              <w14:schemeClr w14:val="tx1"/>
            </w14:solidFill>
          </w14:textFill>
        </w:rPr>
        <w:t>综合评分法，对满足磋商文件全部实质性要求的响应文件按评审因素的量化指标评审总分对供应商进行排序。</w:t>
      </w:r>
    </w:p>
    <w:p>
      <w:pPr>
        <w:keepNext w:val="0"/>
        <w:keepLines w:val="0"/>
        <w:pageBreakBefore w:val="0"/>
        <w:widowControl w:val="0"/>
        <w:spacing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经磋商确定最终采购需求和提交最后报价的供应商后</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磋商小组</w:t>
      </w:r>
      <w:r>
        <w:rPr>
          <w:rFonts w:hint="eastAsia" w:ascii="仿宋" w:hAnsi="仿宋" w:eastAsia="仿宋" w:cs="仿宋"/>
          <w:color w:val="000000" w:themeColor="text1"/>
          <w:sz w:val="28"/>
          <w:szCs w:val="28"/>
          <w:highlight w:val="none"/>
          <w:lang w:eastAsia="zh-CN"/>
          <w14:textFill>
            <w14:solidFill>
              <w14:schemeClr w14:val="tx1"/>
            </w14:solidFill>
          </w14:textFill>
        </w:rPr>
        <w:t>成员独立</w:t>
      </w:r>
      <w:r>
        <w:rPr>
          <w:rFonts w:hint="eastAsia" w:ascii="仿宋" w:hAnsi="仿宋" w:eastAsia="仿宋" w:cs="仿宋"/>
          <w:color w:val="000000" w:themeColor="text1"/>
          <w:sz w:val="28"/>
          <w:szCs w:val="28"/>
          <w:highlight w:val="none"/>
          <w14:textFill>
            <w14:solidFill>
              <w14:schemeClr w14:val="tx1"/>
            </w14:solidFill>
          </w14:textFill>
        </w:rPr>
        <w:t>对提交最后报价的供应商的响应文件和最后报价进行</w:t>
      </w:r>
      <w:r>
        <w:rPr>
          <w:rFonts w:hint="eastAsia" w:ascii="仿宋" w:hAnsi="仿宋" w:eastAsia="仿宋" w:cs="仿宋"/>
          <w:color w:val="000000" w:themeColor="text1"/>
          <w:sz w:val="28"/>
          <w:szCs w:val="28"/>
          <w:highlight w:val="none"/>
          <w:lang w:eastAsia="zh-CN"/>
          <w14:textFill>
            <w14:solidFill>
              <w14:schemeClr w14:val="tx1"/>
            </w14:solidFill>
          </w14:textFill>
        </w:rPr>
        <w:t>综合</w:t>
      </w:r>
      <w:r>
        <w:rPr>
          <w:rFonts w:hint="eastAsia" w:ascii="仿宋" w:hAnsi="仿宋" w:eastAsia="仿宋" w:cs="仿宋"/>
          <w:color w:val="000000" w:themeColor="text1"/>
          <w:sz w:val="28"/>
          <w:szCs w:val="28"/>
          <w:highlight w:val="none"/>
          <w14:textFill>
            <w14:solidFill>
              <w14:schemeClr w14:val="tx1"/>
            </w14:solidFill>
          </w14:textFill>
        </w:rPr>
        <w:t>评分。</w:t>
      </w:r>
    </w:p>
    <w:p>
      <w:pPr>
        <w:keepNext w:val="0"/>
        <w:keepLines w:val="0"/>
        <w:pageBreakBefore w:val="0"/>
        <w:widowControl w:val="0"/>
        <w:spacing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磋商小组按照评审</w:t>
      </w:r>
      <w:r>
        <w:rPr>
          <w:rFonts w:hint="eastAsia" w:ascii="仿宋" w:hAnsi="仿宋" w:eastAsia="仿宋" w:cs="仿宋"/>
          <w:color w:val="000000" w:themeColor="text1"/>
          <w:sz w:val="28"/>
          <w:szCs w:val="28"/>
          <w:highlight w:val="none"/>
          <w:lang w:val="en-US" w:eastAsia="zh-CN"/>
          <w14:textFill>
            <w14:solidFill>
              <w14:schemeClr w14:val="tx1"/>
            </w14:solidFill>
          </w14:textFill>
        </w:rPr>
        <w:t>总</w:t>
      </w:r>
      <w:r>
        <w:rPr>
          <w:rFonts w:hint="eastAsia" w:ascii="仿宋" w:hAnsi="仿宋" w:eastAsia="仿宋" w:cs="仿宋"/>
          <w:color w:val="000000" w:themeColor="text1"/>
          <w:sz w:val="28"/>
          <w:szCs w:val="28"/>
          <w:highlight w:val="none"/>
          <w14:textFill>
            <w14:solidFill>
              <w14:schemeClr w14:val="tx1"/>
            </w14:solidFill>
          </w14:textFill>
        </w:rPr>
        <w:t>分由高到低顺序推荐</w:t>
      </w:r>
      <w:r>
        <w:rPr>
          <w:rFonts w:hint="eastAsia" w:ascii="仿宋" w:hAnsi="仿宋" w:eastAsia="仿宋" w:cs="仿宋"/>
          <w:color w:val="000000" w:themeColor="text1"/>
          <w:sz w:val="28"/>
          <w:szCs w:val="28"/>
          <w:highlight w:val="none"/>
          <w:lang w:val="en-US" w:eastAsia="zh-CN"/>
          <w14:textFill>
            <w14:solidFill>
              <w14:schemeClr w14:val="tx1"/>
            </w14:solidFill>
          </w14:textFill>
        </w:rPr>
        <w:t>3名</w:t>
      </w:r>
      <w:r>
        <w:rPr>
          <w:rFonts w:hint="eastAsia" w:ascii="仿宋" w:hAnsi="仿宋" w:eastAsia="仿宋" w:cs="仿宋"/>
          <w:color w:val="000000" w:themeColor="text1"/>
          <w:sz w:val="28"/>
          <w:szCs w:val="28"/>
          <w:highlight w:val="none"/>
          <w:lang w:eastAsia="zh-CN"/>
          <w14:textFill>
            <w14:solidFill>
              <w14:schemeClr w14:val="tx1"/>
            </w14:solidFill>
          </w14:textFill>
        </w:rPr>
        <w:t>成交候选供应商，</w:t>
      </w:r>
      <w:r>
        <w:rPr>
          <w:rFonts w:hint="eastAsia" w:ascii="仿宋" w:hAnsi="仿宋" w:eastAsia="仿宋" w:cs="仿宋"/>
          <w:color w:val="000000" w:themeColor="text1"/>
          <w:sz w:val="28"/>
          <w:szCs w:val="28"/>
          <w:highlight w:val="none"/>
          <w14:textFill>
            <w14:solidFill>
              <w14:schemeClr w14:val="tx1"/>
            </w14:solidFill>
          </w14:textFill>
        </w:rPr>
        <w:t>并编写评审报告。评审得分相同的</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按照最后报价由低到高的顺序推荐。评审得分且最后报价相同的</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按照</w:t>
      </w:r>
      <w:r>
        <w:rPr>
          <w:rFonts w:hint="eastAsia" w:ascii="仿宋" w:hAnsi="仿宋" w:eastAsia="仿宋" w:cs="仿宋"/>
          <w:color w:val="000000" w:themeColor="text1"/>
          <w:sz w:val="28"/>
          <w:szCs w:val="28"/>
          <w:highlight w:val="none"/>
          <w:lang w:eastAsia="zh-CN"/>
          <w14:textFill>
            <w14:solidFill>
              <w14:schemeClr w14:val="tx1"/>
            </w14:solidFill>
          </w14:textFill>
        </w:rPr>
        <w:t>“三、评审标准中</w:t>
      </w:r>
      <w:r>
        <w:rPr>
          <w:rFonts w:hint="eastAsia" w:ascii="仿宋" w:hAnsi="仿宋" w:eastAsia="仿宋" w:cs="仿宋"/>
          <w:color w:val="000000" w:themeColor="text1"/>
          <w:sz w:val="28"/>
          <w:szCs w:val="28"/>
          <w:highlight w:val="none"/>
          <w:lang w:val="en-US" w:eastAsia="zh-CN"/>
          <w14:textFill>
            <w14:solidFill>
              <w14:schemeClr w14:val="tx1"/>
            </w14:solidFill>
          </w14:textFill>
        </w:rPr>
        <w:t>9项</w:t>
      </w:r>
      <w:r>
        <w:rPr>
          <w:rFonts w:hint="eastAsia" w:ascii="仿宋" w:hAnsi="仿宋" w:eastAsia="仿宋" w:cs="仿宋"/>
          <w:color w:val="000000" w:themeColor="text1"/>
          <w:sz w:val="28"/>
          <w:szCs w:val="28"/>
          <w:highlight w:val="none"/>
          <w:lang w:eastAsia="zh-CN"/>
          <w14:textFill>
            <w14:solidFill>
              <w14:schemeClr w14:val="tx1"/>
            </w14:solidFill>
          </w14:textFill>
        </w:rPr>
        <w:t>”得分由高到低顺序</w:t>
      </w:r>
      <w:r>
        <w:rPr>
          <w:rFonts w:hint="eastAsia" w:ascii="仿宋" w:hAnsi="仿宋" w:eastAsia="仿宋" w:cs="仿宋"/>
          <w:color w:val="000000" w:themeColor="text1"/>
          <w:sz w:val="28"/>
          <w:szCs w:val="28"/>
          <w:highlight w:val="none"/>
          <w14:textFill>
            <w14:solidFill>
              <w14:schemeClr w14:val="tx1"/>
            </w14:solidFill>
          </w14:textFill>
        </w:rPr>
        <w:t>推荐。</w:t>
      </w:r>
    </w:p>
    <w:p>
      <w:pPr>
        <w:keepNext w:val="0"/>
        <w:keepLines w:val="0"/>
        <w:pageBreakBefore w:val="0"/>
        <w:widowControl w:val="0"/>
        <w:spacing w:line="560" w:lineRule="exact"/>
        <w:ind w:firstLine="56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二、</w:t>
      </w:r>
      <w:r>
        <w:rPr>
          <w:rFonts w:hint="eastAsia" w:ascii="仿宋" w:hAnsi="仿宋" w:eastAsia="仿宋" w:cs="仿宋"/>
          <w:color w:val="000000" w:themeColor="text1"/>
          <w:sz w:val="28"/>
          <w:szCs w:val="28"/>
          <w:highlight w:val="none"/>
          <w:lang w:val="en-US" w:eastAsia="zh-CN"/>
          <w14:textFill>
            <w14:solidFill>
              <w14:schemeClr w14:val="tx1"/>
            </w14:solidFill>
          </w14:textFill>
        </w:rPr>
        <w:t>小微企业价格扣除</w:t>
      </w:r>
    </w:p>
    <w:p>
      <w:pPr>
        <w:keepNext w:val="0"/>
        <w:keepLines w:val="0"/>
        <w:pageBreakBefore w:val="0"/>
        <w:widowControl w:val="0"/>
        <w:spacing w:line="560" w:lineRule="exact"/>
        <w:ind w:firstLine="56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color w:val="000000" w:themeColor="text1"/>
          <w:sz w:val="28"/>
          <w:szCs w:val="28"/>
          <w:highlight w:val="none"/>
          <w:lang w:val="en-US" w:eastAsia="zh-CN"/>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本项目服务全部由小微企业承接</w:t>
      </w:r>
      <w:r>
        <w:rPr>
          <w:rFonts w:hint="eastAsia" w:ascii="仿宋" w:hAnsi="仿宋" w:eastAsia="仿宋" w:cs="仿宋"/>
          <w:color w:val="000000" w:themeColor="text1"/>
          <w:sz w:val="28"/>
          <w:szCs w:val="28"/>
          <w:highlight w:val="none"/>
          <w:lang w:val="zh-CN" w:eastAsia="zh-CN"/>
          <w14:textFill>
            <w14:solidFill>
              <w14:schemeClr w14:val="tx1"/>
            </w14:solidFill>
          </w14:textFill>
        </w:rPr>
        <w:t>的，</w:t>
      </w:r>
      <w:r>
        <w:rPr>
          <w:rFonts w:hint="eastAsia" w:ascii="仿宋" w:hAnsi="仿宋" w:eastAsia="仿宋" w:cs="仿宋"/>
          <w:color w:val="000000" w:themeColor="text1"/>
          <w:sz w:val="28"/>
          <w:szCs w:val="28"/>
          <w:highlight w:val="none"/>
          <w14:textFill>
            <w14:solidFill>
              <w14:schemeClr w14:val="tx1"/>
            </w14:solidFill>
          </w14:textFill>
        </w:rPr>
        <w:t>对报价给予</w:t>
      </w:r>
      <w:r>
        <w:rPr>
          <w:rFonts w:hint="eastAsia" w:ascii="仿宋" w:hAnsi="仿宋" w:eastAsia="仿宋" w:cs="仿宋"/>
          <w:color w:val="000000" w:themeColor="text1"/>
          <w:sz w:val="28"/>
          <w:szCs w:val="28"/>
          <w:highlight w:val="none"/>
          <w:lang w:val="zh-CN" w:eastAsia="zh-CN"/>
          <w14:textFill>
            <w14:solidFill>
              <w14:schemeClr w14:val="tx1"/>
            </w14:solidFill>
          </w14:textFill>
        </w:rPr>
        <w:t>10%</w:t>
      </w:r>
      <w:r>
        <w:rPr>
          <w:rFonts w:hint="eastAsia" w:ascii="仿宋" w:hAnsi="仿宋" w:eastAsia="仿宋" w:cs="仿宋"/>
          <w:color w:val="000000" w:themeColor="text1"/>
          <w:sz w:val="28"/>
          <w:szCs w:val="28"/>
          <w:highlight w:val="none"/>
          <w14:textFill>
            <w14:solidFill>
              <w14:schemeClr w14:val="tx1"/>
            </w14:solidFill>
          </w14:textFill>
        </w:rPr>
        <w:t>的扣除</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用扣除后的价格参与评审。</w:t>
      </w:r>
    </w:p>
    <w:p>
      <w:pPr>
        <w:keepNext w:val="0"/>
        <w:keepLines w:val="0"/>
        <w:pageBreakBefore w:val="0"/>
        <w:widowControl w:val="0"/>
        <w:spacing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残疾人福利性单位视同小型、微型企业</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给予</w:t>
      </w:r>
      <w:r>
        <w:rPr>
          <w:rFonts w:hint="eastAsia" w:ascii="仿宋" w:hAnsi="仿宋" w:eastAsia="仿宋" w:cs="仿宋"/>
          <w:color w:val="000000" w:themeColor="text1"/>
          <w:sz w:val="28"/>
          <w:szCs w:val="28"/>
          <w:highlight w:val="none"/>
          <w:lang w:val="en-US" w:eastAsia="zh-CN"/>
          <w14:textFill>
            <w14:solidFill>
              <w14:schemeClr w14:val="tx1"/>
            </w14:solidFill>
          </w14:textFill>
        </w:rPr>
        <w:t>与小微企业</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相同</w:t>
      </w:r>
      <w:r>
        <w:rPr>
          <w:rFonts w:hint="eastAsia" w:ascii="仿宋" w:hAnsi="仿宋" w:eastAsia="仿宋" w:cs="仿宋"/>
          <w:color w:val="000000" w:themeColor="text1"/>
          <w:sz w:val="28"/>
          <w:szCs w:val="28"/>
          <w:highlight w:val="none"/>
          <w14:textFill>
            <w14:solidFill>
              <w14:schemeClr w14:val="tx1"/>
            </w14:solidFill>
          </w14:textFill>
        </w:rPr>
        <w:t>的价格扣除</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用扣除后的价格参与评审</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监狱和戒毒企业视同小型、微型企业</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给予</w:t>
      </w:r>
      <w:r>
        <w:rPr>
          <w:rFonts w:hint="eastAsia" w:ascii="仿宋" w:hAnsi="仿宋" w:eastAsia="仿宋" w:cs="仿宋"/>
          <w:color w:val="000000" w:themeColor="text1"/>
          <w:sz w:val="28"/>
          <w:szCs w:val="28"/>
          <w:highlight w:val="none"/>
          <w:lang w:val="en-US" w:eastAsia="zh-CN"/>
          <w14:textFill>
            <w14:solidFill>
              <w14:schemeClr w14:val="tx1"/>
            </w14:solidFill>
          </w14:textFill>
        </w:rPr>
        <w:t>与小微企业</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相同</w:t>
      </w:r>
      <w:r>
        <w:rPr>
          <w:rFonts w:hint="eastAsia" w:ascii="仿宋" w:hAnsi="仿宋" w:eastAsia="仿宋" w:cs="仿宋"/>
          <w:color w:val="000000" w:themeColor="text1"/>
          <w:sz w:val="28"/>
          <w:szCs w:val="28"/>
          <w:highlight w:val="none"/>
          <w14:textFill>
            <w14:solidFill>
              <w14:schemeClr w14:val="tx1"/>
            </w14:solidFill>
          </w14:textFill>
        </w:rPr>
        <w:t>的价格扣除</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用扣除后的价格参与评审</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残疾人福利单位、监狱企业属于小型、微型企业的</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不重复享受</w:t>
      </w:r>
      <w:r>
        <w:rPr>
          <w:rFonts w:hint="eastAsia" w:ascii="仿宋" w:hAnsi="仿宋" w:eastAsia="仿宋" w:cs="仿宋"/>
          <w:color w:val="000000" w:themeColor="text1"/>
          <w:sz w:val="28"/>
          <w:szCs w:val="28"/>
          <w:highlight w:val="none"/>
          <w:lang w:val="en-US" w:eastAsia="zh-CN"/>
          <w14:textFill>
            <w14:solidFill>
              <w14:schemeClr w14:val="tx1"/>
            </w14:solidFill>
          </w14:textFill>
        </w:rPr>
        <w:t>价格扣除</w:t>
      </w:r>
      <w:r>
        <w:rPr>
          <w:rFonts w:hint="eastAsia" w:ascii="仿宋" w:hAnsi="仿宋" w:eastAsia="仿宋" w:cs="仿宋"/>
          <w:color w:val="000000" w:themeColor="text1"/>
          <w:sz w:val="28"/>
          <w:szCs w:val="28"/>
          <w:highlight w:val="none"/>
          <w14:textFill>
            <w14:solidFill>
              <w14:schemeClr w14:val="tx1"/>
            </w14:solidFill>
          </w14:textFill>
        </w:rPr>
        <w:t>。</w:t>
      </w:r>
    </w:p>
    <w:p>
      <w:pPr>
        <w:keepNext w:val="0"/>
        <w:keepLines w:val="0"/>
        <w:pageBreakBefore w:val="0"/>
        <w:widowControl w:val="0"/>
        <w:spacing w:line="560" w:lineRule="exact"/>
        <w:ind w:firstLine="562"/>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u w:val="none"/>
          <w:lang w:val="en-US" w:eastAsia="zh-CN"/>
          <w14:textFill>
            <w14:solidFill>
              <w14:schemeClr w14:val="tx1"/>
            </w14:solidFill>
          </w14:textFill>
        </w:rPr>
        <w:t>3.</w:t>
      </w:r>
      <w:r>
        <w:rPr>
          <w:rFonts w:hint="eastAsia" w:ascii="仿宋" w:hAnsi="仿宋" w:eastAsia="仿宋" w:cs="仿宋"/>
          <w:b/>
          <w:bCs/>
          <w:color w:val="000000" w:themeColor="text1"/>
          <w:sz w:val="28"/>
          <w:szCs w:val="28"/>
          <w:highlight w:val="none"/>
          <w:u w:val="none"/>
          <w:lang w:eastAsia="zh-CN"/>
          <w14:textFill>
            <w14:solidFill>
              <w14:schemeClr w14:val="tx1"/>
            </w14:solidFill>
          </w14:textFill>
        </w:rPr>
        <w:t>上述价格扣除政策仅适用</w:t>
      </w:r>
      <w:r>
        <w:rPr>
          <w:rFonts w:hint="eastAsia" w:ascii="仿宋" w:hAnsi="仿宋" w:eastAsia="仿宋" w:cs="仿宋"/>
          <w:b/>
          <w:bCs/>
          <w:color w:val="000000" w:themeColor="text1"/>
          <w:sz w:val="28"/>
          <w:szCs w:val="28"/>
          <w:highlight w:val="none"/>
          <w:u w:val="none"/>
          <w:lang w:val="en-US" w:eastAsia="zh-CN"/>
          <w14:textFill>
            <w14:solidFill>
              <w14:schemeClr w14:val="tx1"/>
            </w14:solidFill>
          </w14:textFill>
        </w:rPr>
        <w:t>于</w:t>
      </w:r>
      <w:r>
        <w:rPr>
          <w:rFonts w:hint="eastAsia" w:ascii="仿宋" w:hAnsi="仿宋" w:eastAsia="仿宋" w:cs="仿宋"/>
          <w:b/>
          <w:bCs/>
          <w:color w:val="000000" w:themeColor="text1"/>
          <w:sz w:val="28"/>
          <w:szCs w:val="28"/>
          <w:highlight w:val="none"/>
          <w:u w:val="none"/>
          <w:lang w:eastAsia="zh-CN"/>
          <w14:textFill>
            <w14:solidFill>
              <w14:schemeClr w14:val="tx1"/>
            </w14:solidFill>
          </w14:textFill>
        </w:rPr>
        <w:t>“</w:t>
      </w:r>
      <w:r>
        <w:rPr>
          <w:rFonts w:hint="eastAsia" w:ascii="仿宋" w:hAnsi="仿宋" w:eastAsia="仿宋" w:cs="仿宋"/>
          <w:b/>
          <w:bCs/>
          <w:color w:val="000000" w:themeColor="text1"/>
          <w:sz w:val="28"/>
          <w:szCs w:val="28"/>
          <w:highlight w:val="none"/>
          <w:u w:val="none"/>
          <w:lang w:val="en-US" w:eastAsia="zh-CN"/>
          <w14:textFill>
            <w14:solidFill>
              <w14:schemeClr w14:val="tx1"/>
            </w14:solidFill>
          </w14:textFill>
        </w:rPr>
        <w:t>非</w:t>
      </w:r>
      <w:r>
        <w:rPr>
          <w:rFonts w:hint="eastAsia" w:ascii="仿宋" w:hAnsi="仿宋" w:eastAsia="仿宋" w:cs="仿宋"/>
          <w:b/>
          <w:bCs/>
          <w:color w:val="000000" w:themeColor="text1"/>
          <w:sz w:val="28"/>
          <w:szCs w:val="28"/>
          <w:highlight w:val="none"/>
          <w:u w:val="none"/>
          <w:lang w:eastAsia="zh-CN"/>
          <w14:textFill>
            <w14:solidFill>
              <w14:schemeClr w14:val="tx1"/>
            </w14:solidFill>
          </w14:textFill>
        </w:rPr>
        <w:t>专门面向中小企业采购项目”</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pPr>
        <w:keepNext w:val="0"/>
        <w:keepLines w:val="0"/>
        <w:pageBreakBefore w:val="0"/>
        <w:widowControl w:val="0"/>
        <w:spacing w:line="560" w:lineRule="exact"/>
        <w:ind w:firstLine="56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备注：</w:t>
      </w:r>
    </w:p>
    <w:p>
      <w:pPr>
        <w:keepNext w:val="0"/>
        <w:keepLines w:val="0"/>
        <w:pageBreakBefore w:val="0"/>
        <w:widowControl w:val="0"/>
        <w:spacing w:line="560" w:lineRule="exact"/>
        <w:ind w:firstLine="56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（1）本项目如专门面向中小企业采购，则不执行价格扣除政策，</w:t>
      </w:r>
      <w:r>
        <w:rPr>
          <w:rFonts w:hint="eastAsia" w:ascii="仿宋" w:hAnsi="仿宋" w:eastAsia="仿宋" w:cs="仿宋"/>
          <w:color w:val="000000" w:themeColor="text1"/>
          <w:sz w:val="28"/>
          <w:szCs w:val="28"/>
          <w:highlight w:val="none"/>
          <w:lang w:val="zh-CN" w:eastAsia="zh-CN"/>
          <w14:textFill>
            <w14:solidFill>
              <w14:schemeClr w14:val="tx1"/>
            </w14:solidFill>
          </w14:textFill>
        </w:rPr>
        <w:t>供应商应为中小微企业、监狱企业、残疾人福利性单位。</w:t>
      </w:r>
    </w:p>
    <w:p>
      <w:pPr>
        <w:keepNext w:val="0"/>
        <w:keepLines w:val="0"/>
        <w:pageBreakBefore w:val="0"/>
        <w:widowControl w:val="0"/>
        <w:spacing w:line="560" w:lineRule="exact"/>
        <w:ind w:firstLine="562"/>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三、评审标准</w:t>
      </w:r>
    </w:p>
    <w:tbl>
      <w:tblPr>
        <w:tblStyle w:val="51"/>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289"/>
        <w:gridCol w:w="6941"/>
        <w:gridCol w:w="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97" w:type="pct"/>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序号</w:t>
            </w:r>
          </w:p>
        </w:tc>
        <w:tc>
          <w:tcPr>
            <w:tcW w:w="656" w:type="pct"/>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评标项目</w:t>
            </w:r>
          </w:p>
        </w:tc>
        <w:tc>
          <w:tcPr>
            <w:tcW w:w="3946" w:type="pct"/>
            <w:gridSpan w:val="2"/>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评标细则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397" w:type="pct"/>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1</w:t>
            </w:r>
          </w:p>
        </w:tc>
        <w:tc>
          <w:tcPr>
            <w:tcW w:w="656" w:type="pct"/>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position w:val="-10"/>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position w:val="-10"/>
                <w:sz w:val="24"/>
                <w:szCs w:val="24"/>
                <w:highlight w:val="none"/>
                <w14:textFill>
                  <w14:solidFill>
                    <w14:schemeClr w14:val="tx1"/>
                  </w14:solidFill>
                </w14:textFill>
              </w:rPr>
              <w:t>价格</w:t>
            </w:r>
          </w:p>
        </w:tc>
        <w:tc>
          <w:tcPr>
            <w:tcW w:w="3534" w:type="pct"/>
            <w:noWrap w:val="0"/>
            <w:vAlign w:val="center"/>
          </w:tcPr>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(2)对所有供应商的磋商价格按照以下办法进行评分：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采用低价优先法计算，即经磋商小组评审后，满足磋商文件要求且报价最低的磋商报价为磋商基准价，其价格分为满分</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各响应报价得分=(磋商基准价/响应报价)×</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×100%(小数点留两位)</w:t>
            </w:r>
          </w:p>
          <w:p>
            <w:pPr>
              <w:keepNext w:val="0"/>
              <w:keepLines w:val="0"/>
              <w:pageBreakBefore w:val="0"/>
              <w:widowControl/>
              <w:spacing w:line="240" w:lineRule="auto"/>
              <w:ind w:right="0" w:firstLine="0"/>
              <w:jc w:val="left"/>
              <w:rPr>
                <w:rFonts w:hint="eastAsia" w:ascii="仿宋" w:hAnsi="仿宋" w:eastAsia="仿宋" w:cs="仿宋"/>
                <w:b w:val="0"/>
                <w:bCs w:val="0"/>
                <w:color w:val="000000" w:themeColor="text1"/>
                <w:position w:val="-10"/>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tc>
        <w:tc>
          <w:tcPr>
            <w:tcW w:w="411" w:type="pct"/>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position w:val="-10"/>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position w:val="-10"/>
                <w:sz w:val="24"/>
                <w:szCs w:val="24"/>
                <w:highlight w:val="none"/>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7" w:type="pct"/>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2</w:t>
            </w:r>
          </w:p>
        </w:tc>
        <w:tc>
          <w:tcPr>
            <w:tcW w:w="656" w:type="pct"/>
            <w:noWrap w:val="0"/>
            <w:vAlign w:val="center"/>
          </w:tcPr>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整体理解</w:t>
            </w:r>
          </w:p>
        </w:tc>
        <w:tc>
          <w:tcPr>
            <w:tcW w:w="3534" w:type="pct"/>
            <w:noWrap w:val="0"/>
            <w:vAlign w:val="center"/>
          </w:tcPr>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评委根据供应商</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提交的方案，</w:t>
            </w:r>
            <w:r>
              <w:rPr>
                <w:rFonts w:hint="eastAsia" w:ascii="仿宋" w:hAnsi="仿宋" w:eastAsia="仿宋" w:cs="仿宋"/>
                <w:b w:val="0"/>
                <w:bCs w:val="0"/>
                <w:color w:val="000000" w:themeColor="text1"/>
                <w:sz w:val="24"/>
                <w:szCs w:val="24"/>
                <w:highlight w:val="none"/>
                <w14:textFill>
                  <w14:solidFill>
                    <w14:schemeClr w14:val="tx1"/>
                  </w14:solidFill>
                </w14:textFill>
              </w:rPr>
              <w:t>对项目服务内容的理解与认知程度、项目目标设定、服务重点等方面进行综合评分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整体理解全面具体、清晰透彻、认知程度高，目标设定合理明确、能全面满足服务要求，服务重点突出且能充分体现项目特殊性的得</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b w:val="0"/>
                <w:bCs w:val="0"/>
                <w:color w:val="000000" w:themeColor="text1"/>
                <w:sz w:val="24"/>
                <w:szCs w:val="24"/>
                <w:highlight w:val="none"/>
                <w14:textFill>
                  <w14:solidFill>
                    <w14:schemeClr w14:val="tx1"/>
                  </w14:solidFill>
                </w14:textFill>
              </w:rPr>
              <w:t>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整体理解较全面具体、较清晰透彻、认知程度较高，目标设定较合理明确、能基本满足服务需求，服务重点比较突出的得</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7</w:t>
            </w:r>
            <w:r>
              <w:rPr>
                <w:rFonts w:hint="eastAsia" w:ascii="仿宋" w:hAnsi="仿宋" w:eastAsia="仿宋" w:cs="仿宋"/>
                <w:b w:val="0"/>
                <w:bCs w:val="0"/>
                <w:color w:val="000000" w:themeColor="text1"/>
                <w:sz w:val="24"/>
                <w:szCs w:val="24"/>
                <w:highlight w:val="none"/>
                <w14:textFill>
                  <w14:solidFill>
                    <w14:schemeClr w14:val="tx1"/>
                  </w14:solidFill>
                </w14:textFill>
              </w:rPr>
              <w:t>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整体理解肤浅、认知程度</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，目标设定简单，服务重点把握程度</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的得4分；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内容不明确或欠缺或未提供均不得分。</w:t>
            </w:r>
          </w:p>
        </w:tc>
        <w:tc>
          <w:tcPr>
            <w:tcW w:w="411" w:type="pct"/>
            <w:noWrap w:val="0"/>
            <w:vAlign w:val="center"/>
          </w:tcPr>
          <w:p>
            <w:pPr>
              <w:keepNext w:val="0"/>
              <w:keepLines w:val="0"/>
              <w:pageBreakBefore w:val="0"/>
              <w:widowControl/>
              <w:spacing w:line="240" w:lineRule="auto"/>
              <w:ind w:right="0" w:firstLine="0"/>
              <w:jc w:val="center"/>
              <w:rPr>
                <w:rFonts w:hint="default"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cs="仿宋"/>
                <w:b w:val="0"/>
                <w:bCs w:val="0"/>
                <w:color w:val="000000" w:themeColor="text1"/>
                <w:sz w:val="24"/>
                <w:szCs w:val="24"/>
                <w:highlight w:val="none"/>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7" w:type="pct"/>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3</w:t>
            </w:r>
          </w:p>
        </w:tc>
        <w:tc>
          <w:tcPr>
            <w:tcW w:w="656" w:type="pct"/>
            <w:noWrap w:val="0"/>
            <w:vAlign w:val="center"/>
          </w:tcPr>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策划方案</w:t>
            </w:r>
          </w:p>
        </w:tc>
        <w:tc>
          <w:tcPr>
            <w:tcW w:w="3534" w:type="pct"/>
            <w:noWrap w:val="0"/>
            <w:vAlign w:val="center"/>
          </w:tcPr>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根据响应文件提供的策划方案，进行综合评分</w:t>
            </w:r>
            <w:r>
              <w:rPr>
                <w:rFonts w:hint="eastAsia" w:ascii="仿宋" w:hAnsi="仿宋" w:cs="仿宋"/>
                <w:b w:val="0"/>
                <w:bCs w:val="0"/>
                <w:color w:val="000000" w:themeColor="text1"/>
                <w:sz w:val="24"/>
                <w:szCs w:val="24"/>
                <w:highlight w:val="none"/>
                <w:lang w:eastAsia="zh-CN"/>
                <w14:textFill>
                  <w14:solidFill>
                    <w14:schemeClr w14:val="tx1"/>
                  </w14:solidFill>
                </w14:textFill>
              </w:rPr>
              <w:t>：</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上述方案紧扣</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项目</w:t>
            </w:r>
            <w:r>
              <w:rPr>
                <w:rFonts w:hint="eastAsia" w:ascii="仿宋" w:hAnsi="仿宋" w:eastAsia="仿宋" w:cs="仿宋"/>
                <w:b w:val="0"/>
                <w:bCs w:val="0"/>
                <w:color w:val="000000" w:themeColor="text1"/>
                <w:sz w:val="24"/>
                <w:szCs w:val="24"/>
                <w:highlight w:val="none"/>
                <w14:textFill>
                  <w14:solidFill>
                    <w14:schemeClr w14:val="tx1"/>
                  </w14:solidFill>
                </w14:textFill>
              </w:rPr>
              <w:t>主题，充分展示</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栖霞</w:t>
            </w:r>
            <w:r>
              <w:rPr>
                <w:rFonts w:hint="eastAsia" w:ascii="仿宋" w:hAnsi="仿宋" w:eastAsia="仿宋" w:cs="仿宋"/>
                <w:b w:val="0"/>
                <w:bCs w:val="0"/>
                <w:color w:val="000000" w:themeColor="text1"/>
                <w:sz w:val="24"/>
                <w:szCs w:val="24"/>
                <w:highlight w:val="none"/>
                <w14:textFill>
                  <w14:solidFill>
                    <w14:schemeClr w14:val="tx1"/>
                  </w14:solidFill>
                </w14:textFill>
              </w:rPr>
              <w:t>特色：方案全面、具有创新性、可操作性强得10分；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方案较全面、较具有创新性、可操作性较强得7分；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方案</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、创新性</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、可操作性</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得4分；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内容不明确或欠缺或未提供均不得分。</w:t>
            </w:r>
          </w:p>
        </w:tc>
        <w:tc>
          <w:tcPr>
            <w:tcW w:w="411" w:type="pct"/>
            <w:noWrap w:val="0"/>
            <w:vAlign w:val="center"/>
          </w:tcPr>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7" w:type="pct"/>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w:t>
            </w:r>
          </w:p>
        </w:tc>
        <w:tc>
          <w:tcPr>
            <w:tcW w:w="656" w:type="pct"/>
            <w:noWrap w:val="0"/>
            <w:vAlign w:val="center"/>
          </w:tcPr>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执行方案</w:t>
            </w:r>
          </w:p>
        </w:tc>
        <w:tc>
          <w:tcPr>
            <w:tcW w:w="3534" w:type="pct"/>
            <w:noWrap w:val="0"/>
            <w:vAlign w:val="center"/>
          </w:tcPr>
          <w:p>
            <w:pPr>
              <w:keepNext w:val="0"/>
              <w:keepLines w:val="0"/>
              <w:pageBreakBefore w:val="0"/>
              <w:spacing w:line="240" w:lineRule="auto"/>
              <w:ind w:right="0" w:firstLine="0"/>
              <w:rPr>
                <w:rFonts w:hint="eastAsia" w:ascii="仿宋" w:hAnsi="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根据响应文件提供的执行方案（包括但不限于主视觉等设计；宣传推广及摄制、视频服务；</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剧目展演、新闻发布、</w:t>
            </w:r>
            <w:r>
              <w:rPr>
                <w:rFonts w:hint="eastAsia" w:ascii="仿宋" w:hAnsi="仿宋" w:eastAsia="仿宋" w:cs="仿宋"/>
                <w:b w:val="0"/>
                <w:bCs w:val="0"/>
                <w:color w:val="000000" w:themeColor="text1"/>
                <w:sz w:val="24"/>
                <w:szCs w:val="24"/>
                <w:highlight w:val="none"/>
                <w14:textFill>
                  <w14:solidFill>
                    <w14:schemeClr w14:val="tx1"/>
                  </w14:solidFill>
                </w14:textFill>
              </w:rPr>
              <w:t>开幕及</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场外</w:t>
            </w:r>
            <w:r>
              <w:rPr>
                <w:rFonts w:hint="eastAsia" w:ascii="仿宋" w:hAnsi="仿宋" w:eastAsia="仿宋" w:cs="仿宋"/>
                <w:b w:val="0"/>
                <w:bCs w:val="0"/>
                <w:color w:val="000000" w:themeColor="text1"/>
                <w:sz w:val="24"/>
                <w:szCs w:val="24"/>
                <w:highlight w:val="none"/>
                <w14:textFill>
                  <w14:solidFill>
                    <w14:schemeClr w14:val="tx1"/>
                  </w14:solidFill>
                </w14:textFill>
              </w:rPr>
              <w:t>活动等开展；</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场地确定、剧目对接、票务运营、</w:t>
            </w:r>
            <w:r>
              <w:rPr>
                <w:rFonts w:hint="eastAsia" w:ascii="仿宋" w:hAnsi="仿宋" w:eastAsia="仿宋" w:cs="仿宋"/>
                <w:b w:val="0"/>
                <w:bCs w:val="0"/>
                <w:color w:val="000000" w:themeColor="text1"/>
                <w:sz w:val="24"/>
                <w:szCs w:val="24"/>
                <w:highlight w:val="none"/>
                <w14:textFill>
                  <w14:solidFill>
                    <w14:schemeClr w14:val="tx1"/>
                  </w14:solidFill>
                </w14:textFill>
              </w:rPr>
              <w:t>氛围营造</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主演访谈</w:t>
            </w:r>
            <w:r>
              <w:rPr>
                <w:rFonts w:hint="eastAsia" w:ascii="仿宋" w:hAnsi="仿宋" w:eastAsia="仿宋" w:cs="仿宋"/>
                <w:b w:val="0"/>
                <w:bCs w:val="0"/>
                <w:color w:val="000000" w:themeColor="text1"/>
                <w:sz w:val="24"/>
                <w:szCs w:val="24"/>
                <w:highlight w:val="none"/>
                <w14:textFill>
                  <w14:solidFill>
                    <w14:schemeClr w14:val="tx1"/>
                  </w14:solidFill>
                </w14:textFill>
              </w:rPr>
              <w:t>等全程执行及应急保障方案）进行综合评分</w:t>
            </w:r>
            <w:r>
              <w:rPr>
                <w:rFonts w:hint="eastAsia" w:ascii="仿宋" w:hAnsi="仿宋" w:cs="仿宋"/>
                <w:b w:val="0"/>
                <w:bCs w:val="0"/>
                <w:color w:val="000000" w:themeColor="text1"/>
                <w:sz w:val="24"/>
                <w:szCs w:val="24"/>
                <w:highlight w:val="none"/>
                <w:lang w:eastAsia="zh-CN"/>
                <w14:textFill>
                  <w14:solidFill>
                    <w14:schemeClr w14:val="tx1"/>
                  </w14:solidFill>
                </w14:textFill>
              </w:rPr>
              <w:t>：</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上述方案详细全面，合理性强，可操作性强的得</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b w:val="0"/>
                <w:bCs w:val="0"/>
                <w:color w:val="000000" w:themeColor="text1"/>
                <w:sz w:val="24"/>
                <w:szCs w:val="24"/>
                <w:highlight w:val="none"/>
                <w14:textFill>
                  <w14:solidFill>
                    <w14:schemeClr w14:val="tx1"/>
                  </w14:solidFill>
                </w14:textFill>
              </w:rPr>
              <w:t>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方案较全面，合理性与可操作性较强的得</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7</w:t>
            </w:r>
            <w:r>
              <w:rPr>
                <w:rFonts w:hint="eastAsia" w:ascii="仿宋" w:hAnsi="仿宋" w:eastAsia="仿宋" w:cs="仿宋"/>
                <w:b w:val="0"/>
                <w:bCs w:val="0"/>
                <w:color w:val="000000" w:themeColor="text1"/>
                <w:sz w:val="24"/>
                <w:szCs w:val="24"/>
                <w:highlight w:val="none"/>
                <w14:textFill>
                  <w14:solidFill>
                    <w14:schemeClr w14:val="tx1"/>
                  </w14:solidFill>
                </w14:textFill>
              </w:rPr>
              <w:t>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方案</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，合理性与可操作性</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的得4分；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内容不明确或欠缺或未提供均不得分。</w:t>
            </w:r>
          </w:p>
        </w:tc>
        <w:tc>
          <w:tcPr>
            <w:tcW w:w="411" w:type="pct"/>
            <w:noWrap w:val="0"/>
            <w:vAlign w:val="center"/>
          </w:tcPr>
          <w:p>
            <w:pPr>
              <w:keepNext w:val="0"/>
              <w:keepLines w:val="0"/>
              <w:pageBreakBefore w:val="0"/>
              <w:spacing w:line="240" w:lineRule="auto"/>
              <w:ind w:right="0" w:firstLine="0"/>
              <w:jc w:val="center"/>
              <w:rPr>
                <w:rFonts w:hint="default"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cs="仿宋"/>
                <w:b w:val="0"/>
                <w:bCs w:val="0"/>
                <w:color w:val="000000" w:themeColor="text1"/>
                <w:sz w:val="24"/>
                <w:szCs w:val="24"/>
                <w:highlight w:val="none"/>
                <w:lang w:val="en-US" w:eastAsia="zh-CN" w:bidi="ar-SA"/>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7" w:type="pct"/>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5</w:t>
            </w:r>
          </w:p>
        </w:tc>
        <w:tc>
          <w:tcPr>
            <w:tcW w:w="656" w:type="pct"/>
            <w:vMerge w:val="restart"/>
            <w:noWrap w:val="0"/>
            <w:vAlign w:val="center"/>
          </w:tcPr>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媒体宣传</w:t>
            </w:r>
          </w:p>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方案</w:t>
            </w:r>
          </w:p>
        </w:tc>
        <w:tc>
          <w:tcPr>
            <w:tcW w:w="3534" w:type="pct"/>
            <w:noWrap w:val="0"/>
            <w:vAlign w:val="center"/>
          </w:tcPr>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cs="仿宋"/>
                <w:b w:val="0"/>
                <w:bCs w:val="0"/>
                <w:color w:val="000000" w:themeColor="text1"/>
                <w:sz w:val="24"/>
                <w:szCs w:val="24"/>
                <w:highlight w:val="none"/>
                <w:lang w:val="en-US" w:eastAsia="zh-CN"/>
                <w14:textFill>
                  <w14:solidFill>
                    <w14:schemeClr w14:val="tx1"/>
                  </w14:solidFill>
                </w14:textFill>
              </w:rPr>
              <w:t>新媒体平台（微信、微博、短视频平台等）宣传推广</w:t>
            </w:r>
            <w:r>
              <w:rPr>
                <w:rFonts w:hint="eastAsia" w:ascii="仿宋" w:hAnsi="仿宋" w:eastAsia="仿宋" w:cs="仿宋"/>
                <w:b w:val="0"/>
                <w:bCs w:val="0"/>
                <w:color w:val="000000" w:themeColor="text1"/>
                <w:sz w:val="24"/>
                <w:szCs w:val="24"/>
                <w:highlight w:val="none"/>
                <w14:textFill>
                  <w14:solidFill>
                    <w14:schemeClr w14:val="tx1"/>
                  </w14:solidFill>
                </w14:textFill>
              </w:rPr>
              <w:t>运营方案</w:t>
            </w:r>
            <w:r>
              <w:rPr>
                <w:rFonts w:hint="eastAsia" w:ascii="仿宋" w:hAnsi="仿宋" w:cs="仿宋"/>
                <w:b w:val="0"/>
                <w:bCs w:val="0"/>
                <w:color w:val="000000" w:themeColor="text1"/>
                <w:sz w:val="24"/>
                <w:szCs w:val="24"/>
                <w:highlight w:val="none"/>
                <w:lang w:eastAsia="zh-CN"/>
                <w14:textFill>
                  <w14:solidFill>
                    <w14:schemeClr w14:val="tx1"/>
                  </w14:solidFill>
                </w14:textFill>
              </w:rPr>
              <w:t>：</w:t>
            </w:r>
          </w:p>
          <w:p>
            <w:pPr>
              <w:keepNext w:val="0"/>
              <w:keepLines w:val="0"/>
              <w:pageBreakBefore w:val="0"/>
              <w:spacing w:line="240" w:lineRule="auto"/>
              <w:ind w:right="0" w:firstLine="0"/>
              <w:rPr>
                <w:rFonts w:hint="eastAsia" w:ascii="仿宋" w:hAnsi="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评委根据响应文件提供的</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新媒体平台（微信、微博、短视频平台等）宣传推广</w:t>
            </w:r>
            <w:r>
              <w:rPr>
                <w:rFonts w:hint="eastAsia" w:ascii="仿宋" w:hAnsi="仿宋" w:eastAsia="仿宋" w:cs="仿宋"/>
                <w:b w:val="0"/>
                <w:bCs w:val="0"/>
                <w:color w:val="000000" w:themeColor="text1"/>
                <w:sz w:val="24"/>
                <w:szCs w:val="24"/>
                <w:highlight w:val="none"/>
                <w14:textFill>
                  <w14:solidFill>
                    <w14:schemeClr w14:val="tx1"/>
                  </w14:solidFill>
                </w14:textFill>
              </w:rPr>
              <w:t>运营方案进行综合评分</w:t>
            </w:r>
            <w:r>
              <w:rPr>
                <w:rFonts w:hint="eastAsia" w:ascii="仿宋" w:hAnsi="仿宋" w:cs="仿宋"/>
                <w:b w:val="0"/>
                <w:bCs w:val="0"/>
                <w:color w:val="000000" w:themeColor="text1"/>
                <w:sz w:val="24"/>
                <w:szCs w:val="24"/>
                <w:highlight w:val="none"/>
                <w:lang w:eastAsia="zh-CN"/>
                <w14:textFill>
                  <w14:solidFill>
                    <w14:schemeClr w14:val="tx1"/>
                  </w14:solidFill>
                </w14:textFill>
              </w:rPr>
              <w:t>：</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上述方案完整专业、全面科学、操作可行的得10分；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方案较完整、较专业、较全面科学、操作较可行的得7分；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方案</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、操作</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的得4分；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内容不明确或欠缺或未提供均不得分。</w:t>
            </w:r>
          </w:p>
        </w:tc>
        <w:tc>
          <w:tcPr>
            <w:tcW w:w="411" w:type="pct"/>
            <w:noWrap w:val="0"/>
            <w:vAlign w:val="center"/>
          </w:tcPr>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7" w:type="pct"/>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6</w:t>
            </w:r>
          </w:p>
        </w:tc>
        <w:tc>
          <w:tcPr>
            <w:tcW w:w="656" w:type="pct"/>
            <w:vMerge w:val="continue"/>
            <w:noWrap w:val="0"/>
            <w:vAlign w:val="center"/>
          </w:tcPr>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p>
        </w:tc>
        <w:tc>
          <w:tcPr>
            <w:tcW w:w="3534" w:type="pct"/>
            <w:noWrap w:val="0"/>
            <w:vAlign w:val="center"/>
          </w:tcPr>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cs="仿宋"/>
                <w:b w:val="0"/>
                <w:bCs w:val="0"/>
                <w:color w:val="000000" w:themeColor="text1"/>
                <w:sz w:val="24"/>
                <w:szCs w:val="24"/>
                <w:highlight w:val="none"/>
                <w:lang w:val="en-US" w:eastAsia="zh-CN"/>
                <w14:textFill>
                  <w14:solidFill>
                    <w14:schemeClr w14:val="tx1"/>
                  </w14:solidFill>
                </w14:textFill>
              </w:rPr>
              <w:t>传统</w:t>
            </w:r>
            <w:r>
              <w:rPr>
                <w:rFonts w:hint="eastAsia" w:ascii="仿宋" w:hAnsi="仿宋" w:eastAsia="仿宋" w:cs="仿宋"/>
                <w:b w:val="0"/>
                <w:bCs w:val="0"/>
                <w:color w:val="000000" w:themeColor="text1"/>
                <w:sz w:val="24"/>
                <w:szCs w:val="24"/>
                <w:highlight w:val="none"/>
                <w14:textFill>
                  <w14:solidFill>
                    <w14:schemeClr w14:val="tx1"/>
                  </w14:solidFill>
                </w14:textFill>
              </w:rPr>
              <w:t>媒体宣传推广方案</w:t>
            </w:r>
            <w:r>
              <w:rPr>
                <w:rFonts w:hint="eastAsia" w:ascii="仿宋" w:hAnsi="仿宋" w:cs="仿宋"/>
                <w:b w:val="0"/>
                <w:bCs w:val="0"/>
                <w:color w:val="000000" w:themeColor="text1"/>
                <w:sz w:val="24"/>
                <w:szCs w:val="24"/>
                <w:highlight w:val="none"/>
                <w:lang w:eastAsia="zh-CN"/>
                <w14:textFill>
                  <w14:solidFill>
                    <w14:schemeClr w14:val="tx1"/>
                  </w14:solidFill>
                </w14:textFill>
              </w:rPr>
              <w:t>：</w:t>
            </w:r>
          </w:p>
          <w:p>
            <w:pPr>
              <w:keepNext w:val="0"/>
              <w:keepLines w:val="0"/>
              <w:pageBreakBefore w:val="0"/>
              <w:spacing w:line="240" w:lineRule="auto"/>
              <w:ind w:right="0" w:firstLine="0"/>
              <w:rPr>
                <w:rFonts w:hint="eastAsia" w:ascii="仿宋" w:hAnsi="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评委根据响应文件提供的</w:t>
            </w:r>
            <w:bookmarkStart w:id="194" w:name="OLE_LINK3"/>
            <w:r>
              <w:rPr>
                <w:rFonts w:hint="eastAsia" w:ascii="仿宋" w:hAnsi="仿宋" w:cs="仿宋"/>
                <w:b w:val="0"/>
                <w:bCs w:val="0"/>
                <w:color w:val="000000" w:themeColor="text1"/>
                <w:sz w:val="24"/>
                <w:szCs w:val="24"/>
                <w:highlight w:val="none"/>
                <w:lang w:val="en-US" w:eastAsia="zh-CN"/>
                <w14:textFill>
                  <w14:solidFill>
                    <w14:schemeClr w14:val="tx1"/>
                  </w14:solidFill>
                </w14:textFill>
              </w:rPr>
              <w:t>传统</w:t>
            </w:r>
            <w:r>
              <w:rPr>
                <w:rFonts w:hint="eastAsia" w:ascii="仿宋" w:hAnsi="仿宋" w:eastAsia="仿宋" w:cs="仿宋"/>
                <w:b w:val="0"/>
                <w:bCs w:val="0"/>
                <w:color w:val="000000" w:themeColor="text1"/>
                <w:sz w:val="24"/>
                <w:szCs w:val="24"/>
                <w:highlight w:val="none"/>
                <w14:textFill>
                  <w14:solidFill>
                    <w14:schemeClr w14:val="tx1"/>
                  </w14:solidFill>
                </w14:textFill>
              </w:rPr>
              <w:t>媒体宣传推广方案</w:t>
            </w:r>
            <w:bookmarkEnd w:id="194"/>
            <w:r>
              <w:rPr>
                <w:rFonts w:hint="eastAsia" w:ascii="仿宋" w:hAnsi="仿宋" w:eastAsia="仿宋" w:cs="仿宋"/>
                <w:b w:val="0"/>
                <w:bCs w:val="0"/>
                <w:color w:val="000000" w:themeColor="text1"/>
                <w:sz w:val="24"/>
                <w:szCs w:val="24"/>
                <w:highlight w:val="none"/>
                <w14:textFill>
                  <w14:solidFill>
                    <w14:schemeClr w14:val="tx1"/>
                  </w14:solidFill>
                </w14:textFill>
              </w:rPr>
              <w:t>进行综合评分</w:t>
            </w:r>
            <w:r>
              <w:rPr>
                <w:rFonts w:hint="eastAsia" w:ascii="仿宋" w:hAnsi="仿宋" w:cs="仿宋"/>
                <w:b w:val="0"/>
                <w:bCs w:val="0"/>
                <w:color w:val="000000" w:themeColor="text1"/>
                <w:sz w:val="24"/>
                <w:szCs w:val="24"/>
                <w:highlight w:val="none"/>
                <w:lang w:eastAsia="zh-CN"/>
                <w14:textFill>
                  <w14:solidFill>
                    <w14:schemeClr w14:val="tx1"/>
                  </w14:solidFill>
                </w14:textFill>
              </w:rPr>
              <w:t>：</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媒体渠道广阔、影响力深远营销充分的得10分；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媒体渠道较广阔、较有一定影响力营销较好的得7分；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媒体渠道资源、影响力营销</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的得4分；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内容不明确或欠缺或未提供均不得分。</w:t>
            </w:r>
          </w:p>
        </w:tc>
        <w:tc>
          <w:tcPr>
            <w:tcW w:w="411" w:type="pct"/>
            <w:noWrap w:val="0"/>
            <w:vAlign w:val="center"/>
          </w:tcPr>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7" w:type="pct"/>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7</w:t>
            </w:r>
          </w:p>
        </w:tc>
        <w:tc>
          <w:tcPr>
            <w:tcW w:w="656" w:type="pct"/>
            <w:noWrap w:val="0"/>
            <w:vAlign w:val="center"/>
          </w:tcPr>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整体流程与</w:t>
            </w:r>
          </w:p>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进度计划</w:t>
            </w:r>
          </w:p>
        </w:tc>
        <w:tc>
          <w:tcPr>
            <w:tcW w:w="3534" w:type="pct"/>
            <w:noWrap w:val="0"/>
            <w:vAlign w:val="center"/>
          </w:tcPr>
          <w:p>
            <w:pPr>
              <w:keepNext w:val="0"/>
              <w:keepLines w:val="0"/>
              <w:pageBreakBefore w:val="0"/>
              <w:spacing w:line="240" w:lineRule="auto"/>
              <w:ind w:right="0" w:firstLine="0"/>
              <w:rPr>
                <w:rFonts w:hint="eastAsia" w:ascii="仿宋" w:hAnsi="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评委根据响应文件提供的整体流程与进度计划进行综合评分</w:t>
            </w:r>
            <w:r>
              <w:rPr>
                <w:rFonts w:hint="eastAsia" w:ascii="仿宋" w:hAnsi="仿宋" w:cs="仿宋"/>
                <w:b w:val="0"/>
                <w:bCs w:val="0"/>
                <w:color w:val="000000" w:themeColor="text1"/>
                <w:sz w:val="24"/>
                <w:szCs w:val="24"/>
                <w:highlight w:val="none"/>
                <w:lang w:eastAsia="zh-CN"/>
                <w14:textFill>
                  <w14:solidFill>
                    <w14:schemeClr w14:val="tx1"/>
                  </w14:solidFill>
                </w14:textFill>
              </w:rPr>
              <w:t>：</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流程全面、详细、具体，各时间节点对应准确、合理可行的得</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b w:val="0"/>
                <w:bCs w:val="0"/>
                <w:color w:val="000000" w:themeColor="text1"/>
                <w:sz w:val="24"/>
                <w:szCs w:val="24"/>
                <w:highlight w:val="none"/>
                <w14:textFill>
                  <w14:solidFill>
                    <w14:schemeClr w14:val="tx1"/>
                  </w14:solidFill>
                </w14:textFill>
              </w:rPr>
              <w:t>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流程较全面、较详细、较具体，各时间节点对应较准确、较合理可行的得</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7</w:t>
            </w:r>
            <w:r>
              <w:rPr>
                <w:rFonts w:hint="eastAsia" w:ascii="仿宋" w:hAnsi="仿宋" w:eastAsia="仿宋" w:cs="仿宋"/>
                <w:b w:val="0"/>
                <w:bCs w:val="0"/>
                <w:color w:val="000000" w:themeColor="text1"/>
                <w:sz w:val="24"/>
                <w:szCs w:val="24"/>
                <w:highlight w:val="none"/>
                <w14:textFill>
                  <w14:solidFill>
                    <w14:schemeClr w14:val="tx1"/>
                  </w14:solidFill>
                </w14:textFill>
              </w:rPr>
              <w:t>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流程基本全面、详细，各时间基本合理、可行的得</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4</w:t>
            </w:r>
            <w:r>
              <w:rPr>
                <w:rFonts w:hint="eastAsia" w:ascii="仿宋" w:hAnsi="仿宋" w:eastAsia="仿宋" w:cs="仿宋"/>
                <w:b w:val="0"/>
                <w:bCs w:val="0"/>
                <w:color w:val="000000" w:themeColor="text1"/>
                <w:sz w:val="24"/>
                <w:szCs w:val="24"/>
                <w:highlight w:val="none"/>
                <w14:textFill>
                  <w14:solidFill>
                    <w14:schemeClr w14:val="tx1"/>
                  </w14:solidFill>
                </w14:textFill>
              </w:rPr>
              <w:t>分；</w:t>
            </w:r>
          </w:p>
          <w:p>
            <w:pPr>
              <w:keepNext w:val="0"/>
              <w:keepLines w:val="0"/>
              <w:pageBreakBefore w:val="0"/>
              <w:spacing w:line="240" w:lineRule="auto"/>
              <w:ind w:right="0" w:firstLine="0"/>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其他或未提供不得分。</w:t>
            </w:r>
          </w:p>
        </w:tc>
        <w:tc>
          <w:tcPr>
            <w:tcW w:w="411" w:type="pct"/>
            <w:noWrap w:val="0"/>
            <w:vAlign w:val="center"/>
          </w:tcPr>
          <w:p>
            <w:pPr>
              <w:keepNext w:val="0"/>
              <w:keepLines w:val="0"/>
              <w:pageBreakBefore w:val="0"/>
              <w:spacing w:line="240" w:lineRule="auto"/>
              <w:ind w:right="0" w:firstLine="0"/>
              <w:jc w:val="center"/>
              <w:rPr>
                <w:rFonts w:hint="default"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cs="仿宋"/>
                <w:b w:val="0"/>
                <w:bCs w:val="0"/>
                <w:color w:val="000000" w:themeColor="text1"/>
                <w:sz w:val="24"/>
                <w:szCs w:val="24"/>
                <w:highlight w:val="none"/>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7" w:type="pct"/>
            <w:noWrap w:val="0"/>
            <w:vAlign w:val="center"/>
          </w:tcPr>
          <w:p>
            <w:pPr>
              <w:keepNext w:val="0"/>
              <w:keepLines w:val="0"/>
              <w:pageBreakBefore w:val="0"/>
              <w:widowControl/>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8</w:t>
            </w:r>
          </w:p>
        </w:tc>
        <w:tc>
          <w:tcPr>
            <w:tcW w:w="656" w:type="pct"/>
            <w:noWrap w:val="0"/>
            <w:vAlign w:val="center"/>
          </w:tcPr>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团队配置</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方案</w:t>
            </w:r>
          </w:p>
        </w:tc>
        <w:tc>
          <w:tcPr>
            <w:tcW w:w="3534" w:type="pct"/>
            <w:noWrap w:val="0"/>
            <w:vAlign w:val="center"/>
          </w:tcPr>
          <w:p>
            <w:pPr>
              <w:keepNext w:val="0"/>
              <w:keepLines w:val="0"/>
              <w:pageBreakBefore w:val="0"/>
              <w:spacing w:line="240" w:lineRule="auto"/>
              <w:ind w:right="0" w:firstLine="0"/>
              <w:jc w:val="both"/>
              <w:rPr>
                <w:rFonts w:hint="eastAsia" w:ascii="仿宋" w:hAnsi="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评委根据响应文件提供的服务与本项目的团队配置情况综合评分</w:t>
            </w:r>
            <w:r>
              <w:rPr>
                <w:rFonts w:hint="eastAsia" w:ascii="仿宋" w:hAnsi="仿宋" w:cs="仿宋"/>
                <w:b w:val="0"/>
                <w:bCs w:val="0"/>
                <w:color w:val="000000" w:themeColor="text1"/>
                <w:sz w:val="24"/>
                <w:szCs w:val="24"/>
                <w:highlight w:val="none"/>
                <w:lang w:eastAsia="zh-CN"/>
                <w14:textFill>
                  <w14:solidFill>
                    <w14:schemeClr w14:val="tx1"/>
                  </w14:solidFill>
                </w14:textFill>
              </w:rPr>
              <w:t>：</w:t>
            </w:r>
          </w:p>
          <w:p>
            <w:pPr>
              <w:keepNext w:val="0"/>
              <w:keepLines w:val="0"/>
              <w:pageBreakBefore w:val="0"/>
              <w:spacing w:line="240" w:lineRule="auto"/>
              <w:ind w:right="0" w:firstLine="0"/>
              <w:jc w:val="both"/>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配置人员数量合理、可行，岗位考虑全面，分工精细、明确，项目负责人综合实力强的得</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7</w:t>
            </w:r>
            <w:r>
              <w:rPr>
                <w:rFonts w:hint="eastAsia" w:ascii="仿宋" w:hAnsi="仿宋" w:eastAsia="仿宋" w:cs="仿宋"/>
                <w:b w:val="0"/>
                <w:bCs w:val="0"/>
                <w:color w:val="000000" w:themeColor="text1"/>
                <w:sz w:val="24"/>
                <w:szCs w:val="24"/>
                <w:highlight w:val="none"/>
                <w14:textFill>
                  <w14:solidFill>
                    <w14:schemeClr w14:val="tx1"/>
                  </w14:solidFill>
                </w14:textFill>
              </w:rPr>
              <w:t>分；</w:t>
            </w:r>
          </w:p>
          <w:p>
            <w:pPr>
              <w:keepNext w:val="0"/>
              <w:keepLines w:val="0"/>
              <w:pageBreakBefore w:val="0"/>
              <w:spacing w:line="240" w:lineRule="auto"/>
              <w:ind w:right="0" w:firstLine="0"/>
              <w:jc w:val="both"/>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配置人员数量合理性与可行性</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，岗位设置全面性</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，分工明确程度与项目负责人综合实力</w:t>
            </w:r>
            <w:r>
              <w:rPr>
                <w:rFonts w:hint="eastAsia" w:ascii="仿宋" w:hAnsi="仿宋" w:cs="仿宋"/>
                <w:b w:val="0"/>
                <w:bCs w:val="0"/>
                <w:color w:val="000000" w:themeColor="text1"/>
                <w:sz w:val="24"/>
                <w:szCs w:val="24"/>
                <w:highlight w:val="none"/>
                <w:lang w:eastAsia="zh-CN"/>
                <w14:textFill>
                  <w14:solidFill>
                    <w14:schemeClr w14:val="tx1"/>
                  </w14:solidFill>
                </w14:textFill>
              </w:rPr>
              <w:t>欠缺</w:t>
            </w:r>
            <w:r>
              <w:rPr>
                <w:rFonts w:hint="eastAsia" w:ascii="仿宋" w:hAnsi="仿宋" w:eastAsia="仿宋" w:cs="仿宋"/>
                <w:b w:val="0"/>
                <w:bCs w:val="0"/>
                <w:color w:val="000000" w:themeColor="text1"/>
                <w:sz w:val="24"/>
                <w:szCs w:val="24"/>
                <w:highlight w:val="none"/>
                <w14:textFill>
                  <w14:solidFill>
                    <w14:schemeClr w14:val="tx1"/>
                  </w14:solidFill>
                </w14:textFill>
              </w:rPr>
              <w:t>的得</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4</w:t>
            </w:r>
            <w:r>
              <w:rPr>
                <w:rFonts w:hint="eastAsia" w:ascii="仿宋" w:hAnsi="仿宋" w:eastAsia="仿宋" w:cs="仿宋"/>
                <w:b w:val="0"/>
                <w:bCs w:val="0"/>
                <w:color w:val="000000" w:themeColor="text1"/>
                <w:sz w:val="24"/>
                <w:szCs w:val="24"/>
                <w:highlight w:val="none"/>
                <w14:textFill>
                  <w14:solidFill>
                    <w14:schemeClr w14:val="tx1"/>
                  </w14:solidFill>
                </w14:textFill>
              </w:rPr>
              <w:t>分；</w:t>
            </w:r>
          </w:p>
          <w:p>
            <w:pPr>
              <w:keepNext w:val="0"/>
              <w:keepLines w:val="0"/>
              <w:pageBreakBefore w:val="0"/>
              <w:spacing w:line="240" w:lineRule="auto"/>
              <w:ind w:right="0" w:firstLine="0"/>
              <w:jc w:val="both"/>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配置人员简单，分工明确程度与项目负责人综合实力欠缺的得</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1</w:t>
            </w:r>
            <w:r>
              <w:rPr>
                <w:rFonts w:hint="eastAsia" w:ascii="仿宋" w:hAnsi="仿宋" w:eastAsia="仿宋" w:cs="仿宋"/>
                <w:b w:val="0"/>
                <w:bCs w:val="0"/>
                <w:color w:val="000000" w:themeColor="text1"/>
                <w:sz w:val="24"/>
                <w:szCs w:val="24"/>
                <w:highlight w:val="none"/>
                <w14:textFill>
                  <w14:solidFill>
                    <w14:schemeClr w14:val="tx1"/>
                  </w14:solidFill>
                </w14:textFill>
              </w:rPr>
              <w:t>分；</w:t>
            </w:r>
          </w:p>
          <w:p>
            <w:pPr>
              <w:keepNext w:val="0"/>
              <w:keepLines w:val="0"/>
              <w:pageBreakBefore w:val="0"/>
              <w:spacing w:line="240" w:lineRule="auto"/>
              <w:ind w:right="0" w:firstLine="0"/>
              <w:jc w:val="both"/>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其他或未提供不得分。</w:t>
            </w:r>
          </w:p>
        </w:tc>
        <w:tc>
          <w:tcPr>
            <w:tcW w:w="411" w:type="pct"/>
            <w:noWrap w:val="0"/>
            <w:vAlign w:val="center"/>
          </w:tcPr>
          <w:p>
            <w:pPr>
              <w:keepNext w:val="0"/>
              <w:keepLines w:val="0"/>
              <w:pageBreakBefore w:val="0"/>
              <w:spacing w:line="240" w:lineRule="auto"/>
              <w:ind w:right="0" w:firstLine="0"/>
              <w:jc w:val="center"/>
              <w:rPr>
                <w:rFonts w:hint="default"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cs="仿宋"/>
                <w:b w:val="0"/>
                <w:bCs w:val="0"/>
                <w:color w:val="000000" w:themeColor="text1"/>
                <w:sz w:val="24"/>
                <w:szCs w:val="24"/>
                <w:highlight w:val="none"/>
                <w:lang w:val="en-US" w:eastAsia="zh-CN"/>
                <w14:textFill>
                  <w14:solidFill>
                    <w14:schemeClr w14:val="tx1"/>
                  </w14:solidFill>
                </w14:textFill>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7" w:type="pct"/>
            <w:noWrap w:val="0"/>
            <w:vAlign w:val="center"/>
          </w:tcPr>
          <w:p>
            <w:pPr>
              <w:keepNext w:val="0"/>
              <w:keepLines w:val="0"/>
              <w:pageBreakBefore w:val="0"/>
              <w:widowControl/>
              <w:spacing w:line="240" w:lineRule="auto"/>
              <w:ind w:right="0" w:firstLine="0"/>
              <w:jc w:val="cente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cs="仿宋"/>
                <w:b w:val="0"/>
                <w:bCs w:val="0"/>
                <w:color w:val="000000" w:themeColor="text1"/>
                <w:sz w:val="24"/>
                <w:szCs w:val="24"/>
                <w:highlight w:val="none"/>
                <w:lang w:val="en-US" w:eastAsia="zh-CN"/>
                <w14:textFill>
                  <w14:solidFill>
                    <w14:schemeClr w14:val="tx1"/>
                  </w14:solidFill>
                </w14:textFill>
              </w:rPr>
              <w:t>9</w:t>
            </w:r>
          </w:p>
        </w:tc>
        <w:tc>
          <w:tcPr>
            <w:tcW w:w="656" w:type="pct"/>
            <w:noWrap w:val="0"/>
            <w:vAlign w:val="center"/>
          </w:tcPr>
          <w:p>
            <w:pPr>
              <w:keepNext w:val="0"/>
              <w:keepLines w:val="0"/>
              <w:pageBreakBefore w:val="0"/>
              <w:spacing w:line="240" w:lineRule="auto"/>
              <w:ind w:right="0" w:firstLine="0"/>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团队</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资质</w:t>
            </w:r>
          </w:p>
        </w:tc>
        <w:tc>
          <w:tcPr>
            <w:tcW w:w="3534" w:type="pct"/>
            <w:noWrap w:val="0"/>
            <w:vAlign w:val="center"/>
          </w:tcPr>
          <w:p>
            <w:pPr>
              <w:keepNext w:val="0"/>
              <w:keepLines w:val="0"/>
              <w:pageBreakBefore w:val="0"/>
              <w:spacing w:line="240" w:lineRule="auto"/>
              <w:ind w:right="0" w:firstLine="0"/>
              <w:jc w:val="both"/>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cs="仿宋"/>
                <w:b w:val="0"/>
                <w:bCs w:val="0"/>
                <w:color w:val="000000" w:themeColor="text1"/>
                <w:sz w:val="24"/>
                <w:szCs w:val="24"/>
                <w:highlight w:val="none"/>
                <w:lang w:eastAsia="zh-CN"/>
                <w14:textFill>
                  <w14:solidFill>
                    <w14:schemeClr w14:val="tx1"/>
                  </w14:solidFill>
                </w14:textFill>
              </w:rPr>
              <w:t>（</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1</w:t>
            </w:r>
            <w:r>
              <w:rPr>
                <w:rFonts w:hint="eastAsia" w:ascii="仿宋" w:hAnsi="仿宋" w:cs="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14:textFill>
                  <w14:solidFill>
                    <w14:schemeClr w14:val="tx1"/>
                  </w14:solidFill>
                </w14:textFill>
              </w:rPr>
              <w:t>拟派项目负责人</w:t>
            </w:r>
            <w:r>
              <w:rPr>
                <w:rFonts w:hint="eastAsia" w:ascii="仿宋" w:hAnsi="仿宋" w:cs="仿宋"/>
                <w:b w:val="0"/>
                <w:bCs w:val="0"/>
                <w:color w:val="000000" w:themeColor="text1"/>
                <w:sz w:val="24"/>
                <w:szCs w:val="24"/>
                <w:highlight w:val="none"/>
                <w:lang w:eastAsia="zh-CN"/>
                <w14:textFill>
                  <w14:solidFill>
                    <w14:schemeClr w14:val="tx1"/>
                  </w14:solidFill>
                </w14:textFill>
              </w:rPr>
              <w:t>（</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总导演</w:t>
            </w:r>
            <w:r>
              <w:rPr>
                <w:rFonts w:hint="eastAsia" w:ascii="仿宋" w:hAnsi="仿宋" w:cs="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14:textFill>
                  <w14:solidFill>
                    <w14:schemeClr w14:val="tx1"/>
                  </w14:solidFill>
                </w14:textFill>
              </w:rPr>
              <w:t>具备</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二级</w:t>
            </w:r>
            <w:r>
              <w:rPr>
                <w:rFonts w:hint="eastAsia" w:ascii="仿宋" w:hAnsi="仿宋" w:eastAsia="仿宋" w:cs="仿宋"/>
                <w:b w:val="0"/>
                <w:bCs w:val="0"/>
                <w:color w:val="000000" w:themeColor="text1"/>
                <w:sz w:val="24"/>
                <w:szCs w:val="24"/>
                <w:highlight w:val="none"/>
                <w14:textFill>
                  <w14:solidFill>
                    <w14:schemeClr w14:val="tx1"/>
                  </w14:solidFill>
                </w14:textFill>
              </w:rPr>
              <w:t>及以上</w:t>
            </w:r>
            <w:bookmarkStart w:id="195" w:name="OLE_LINK7"/>
            <w:bookmarkStart w:id="196" w:name="OLE_LINK6"/>
            <w:r>
              <w:rPr>
                <w:rFonts w:hint="eastAsia" w:ascii="仿宋" w:hAnsi="仿宋" w:cs="仿宋"/>
                <w:b w:val="0"/>
                <w:bCs w:val="0"/>
                <w:color w:val="000000" w:themeColor="text1"/>
                <w:sz w:val="24"/>
                <w:szCs w:val="24"/>
                <w:highlight w:val="none"/>
                <w:lang w:val="en-US" w:eastAsia="zh-CN"/>
                <w14:textFill>
                  <w14:solidFill>
                    <w14:schemeClr w14:val="tx1"/>
                  </w14:solidFill>
                </w14:textFill>
              </w:rPr>
              <w:t>艺术类相关</w:t>
            </w:r>
            <w:bookmarkEnd w:id="195"/>
            <w:r>
              <w:rPr>
                <w:rFonts w:hint="eastAsia" w:ascii="仿宋" w:hAnsi="仿宋" w:cs="仿宋"/>
                <w:b w:val="0"/>
                <w:bCs w:val="0"/>
                <w:color w:val="000000" w:themeColor="text1"/>
                <w:sz w:val="24"/>
                <w:szCs w:val="24"/>
                <w:highlight w:val="none"/>
                <w:lang w:val="en-US" w:eastAsia="zh-CN"/>
                <w14:textFill>
                  <w14:solidFill>
                    <w14:schemeClr w14:val="tx1"/>
                  </w14:solidFill>
                </w14:textFill>
              </w:rPr>
              <w:t>职称</w:t>
            </w:r>
            <w:bookmarkEnd w:id="196"/>
            <w:r>
              <w:rPr>
                <w:rFonts w:hint="eastAsia" w:ascii="仿宋" w:hAnsi="仿宋" w:eastAsia="仿宋" w:cs="仿宋"/>
                <w:b w:val="0"/>
                <w:bCs w:val="0"/>
                <w:color w:val="000000" w:themeColor="text1"/>
                <w:sz w:val="24"/>
                <w:szCs w:val="24"/>
                <w:highlight w:val="none"/>
                <w14:textFill>
                  <w14:solidFill>
                    <w14:schemeClr w14:val="tx1"/>
                  </w14:solidFill>
                </w14:textFill>
              </w:rPr>
              <w:t>，得</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24"/>
                <w:szCs w:val="24"/>
                <w:highlight w:val="none"/>
                <w14:textFill>
                  <w14:solidFill>
                    <w14:schemeClr w14:val="tx1"/>
                  </w14:solidFill>
                </w14:textFill>
              </w:rPr>
              <w:t>分，不提供不得分。</w:t>
            </w:r>
          </w:p>
          <w:p>
            <w:pPr>
              <w:keepNext w:val="0"/>
              <w:keepLines w:val="0"/>
              <w:pageBreakBefore w:val="0"/>
              <w:spacing w:line="240" w:lineRule="auto"/>
              <w:ind w:right="0" w:firstLine="0"/>
              <w:jc w:val="left"/>
              <w:rPr>
                <w:rFonts w:hint="eastAsia" w:ascii="仿宋" w:hAnsi="仿宋" w:cs="仿宋"/>
                <w:b w:val="0"/>
                <w:bCs w:val="0"/>
                <w:color w:val="000000" w:themeColor="text1"/>
                <w:sz w:val="24"/>
                <w:szCs w:val="24"/>
                <w:highlight w:val="none"/>
                <w:lang w:eastAsia="zh-CN"/>
                <w14:textFill>
                  <w14:solidFill>
                    <w14:schemeClr w14:val="tx1"/>
                  </w14:solidFill>
                </w14:textFill>
              </w:rPr>
            </w:pPr>
            <w:r>
              <w:rPr>
                <w:rFonts w:hint="eastAsia" w:ascii="仿宋" w:hAnsi="仿宋" w:cs="仿宋"/>
                <w:b w:val="0"/>
                <w:bCs w:val="0"/>
                <w:color w:val="000000" w:themeColor="text1"/>
                <w:sz w:val="24"/>
                <w:szCs w:val="24"/>
                <w:highlight w:val="none"/>
                <w:lang w:eastAsia="zh-CN"/>
                <w14:textFill>
                  <w14:solidFill>
                    <w14:schemeClr w14:val="tx1"/>
                  </w14:solidFill>
                </w14:textFill>
              </w:rPr>
              <w:t>（</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2</w:t>
            </w:r>
            <w:r>
              <w:rPr>
                <w:rFonts w:hint="eastAsia" w:ascii="仿宋" w:hAnsi="仿宋" w:cs="仿宋"/>
                <w:b w:val="0"/>
                <w:bCs w:val="0"/>
                <w:color w:val="000000" w:themeColor="text1"/>
                <w:sz w:val="24"/>
                <w:szCs w:val="24"/>
                <w:highlight w:val="none"/>
                <w:lang w:eastAsia="zh-CN"/>
                <w14:textFill>
                  <w14:solidFill>
                    <w14:schemeClr w14:val="tx1"/>
                  </w14:solidFill>
                </w14:textFill>
              </w:rPr>
              <w:t>）</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2022</w:t>
            </w:r>
            <w:r>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t>年1月1日（含）以来，拟派项目</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组成员</w:t>
            </w:r>
            <w:r>
              <w:rPr>
                <w:rFonts w:hint="eastAsia" w:ascii="仿宋" w:hAnsi="仿宋" w:eastAsia="仿宋" w:cs="仿宋"/>
                <w:b w:val="0"/>
                <w:bCs w:val="0"/>
                <w:color w:val="000000" w:themeColor="text1"/>
                <w:sz w:val="24"/>
                <w:szCs w:val="24"/>
                <w:highlight w:val="none"/>
                <w:shd w:val="clear" w:color="auto" w:fill="auto"/>
                <w:lang w:val="en-US" w:eastAsia="zh-CN"/>
                <w14:textFill>
                  <w14:solidFill>
                    <w14:schemeClr w14:val="tx1"/>
                  </w14:solidFill>
                </w14:textFill>
              </w:rPr>
              <w:t>承接过国家级演出经验的，每提供一个经验得3分，本项最高得</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3</w:t>
            </w:r>
            <w:r>
              <w:rPr>
                <w:rFonts w:hint="eastAsia" w:ascii="仿宋" w:hAnsi="仿宋" w:eastAsia="仿宋" w:cs="仿宋"/>
                <w:b w:val="0"/>
                <w:bCs w:val="0"/>
                <w:color w:val="000000" w:themeColor="text1"/>
                <w:sz w:val="24"/>
                <w:szCs w:val="24"/>
                <w:highlight w:val="none"/>
                <w:shd w:val="clear" w:color="auto" w:fill="auto"/>
                <w:lang w:val="en-US" w:eastAsia="zh-CN"/>
                <w14:textFill>
                  <w14:solidFill>
                    <w14:schemeClr w14:val="tx1"/>
                  </w14:solidFill>
                </w14:textFill>
              </w:rPr>
              <w:t>分。</w:t>
            </w:r>
          </w:p>
          <w:p>
            <w:pPr>
              <w:keepNext w:val="0"/>
              <w:keepLines w:val="0"/>
              <w:pageBreakBefore w:val="0"/>
              <w:spacing w:line="240" w:lineRule="auto"/>
              <w:ind w:right="0" w:firstLine="0"/>
              <w:jc w:val="both"/>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cs="仿宋"/>
                <w:b w:val="0"/>
                <w:bCs w:val="0"/>
                <w:color w:val="000000" w:themeColor="text1"/>
                <w:sz w:val="24"/>
                <w:szCs w:val="24"/>
                <w:highlight w:val="none"/>
                <w:lang w:eastAsia="zh-CN"/>
                <w14:textFill>
                  <w14:solidFill>
                    <w14:schemeClr w14:val="tx1"/>
                  </w14:solidFill>
                </w14:textFill>
              </w:rPr>
              <w:t>（3）</w:t>
            </w:r>
            <w:r>
              <w:rPr>
                <w:rFonts w:hint="eastAsia" w:ascii="仿宋" w:hAnsi="仿宋" w:eastAsia="仿宋" w:cs="仿宋"/>
                <w:b w:val="0"/>
                <w:bCs w:val="0"/>
                <w:color w:val="000000" w:themeColor="text1"/>
                <w:sz w:val="24"/>
                <w:szCs w:val="24"/>
                <w:highlight w:val="none"/>
                <w14:textFill>
                  <w14:solidFill>
                    <w14:schemeClr w14:val="tx1"/>
                  </w14:solidFill>
                </w14:textFill>
              </w:rPr>
              <w:t>项目其他团队成员，具备</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艺术类相关职称</w:t>
            </w:r>
            <w:r>
              <w:rPr>
                <w:rFonts w:hint="eastAsia" w:ascii="仿宋" w:hAnsi="仿宋" w:eastAsia="仿宋" w:cs="仿宋"/>
                <w:b w:val="0"/>
                <w:bCs w:val="0"/>
                <w:color w:val="000000" w:themeColor="text1"/>
                <w:sz w:val="24"/>
                <w:szCs w:val="24"/>
                <w:highlight w:val="none"/>
                <w14:textFill>
                  <w14:solidFill>
                    <w14:schemeClr w14:val="tx1"/>
                  </w14:solidFill>
                </w14:textFill>
              </w:rPr>
              <w:t>证书</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或演出经纪人员资格证</w:t>
            </w:r>
            <w:r>
              <w:rPr>
                <w:rFonts w:hint="eastAsia" w:ascii="仿宋" w:hAnsi="仿宋" w:eastAsia="仿宋" w:cs="仿宋"/>
                <w:b w:val="0"/>
                <w:bCs w:val="0"/>
                <w:color w:val="000000" w:themeColor="text1"/>
                <w:sz w:val="24"/>
                <w:szCs w:val="24"/>
                <w:highlight w:val="none"/>
                <w14:textFill>
                  <w14:solidFill>
                    <w14:schemeClr w14:val="tx1"/>
                  </w14:solidFill>
                </w14:textFill>
              </w:rPr>
              <w:t>，每提供1名人员有效证书得</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2</w:t>
            </w:r>
            <w:r>
              <w:rPr>
                <w:rFonts w:hint="eastAsia" w:ascii="仿宋" w:hAnsi="仿宋" w:eastAsia="仿宋" w:cs="仿宋"/>
                <w:b w:val="0"/>
                <w:bCs w:val="0"/>
                <w:color w:val="000000" w:themeColor="text1"/>
                <w:sz w:val="24"/>
                <w:szCs w:val="24"/>
                <w:highlight w:val="none"/>
                <w14:textFill>
                  <w14:solidFill>
                    <w14:schemeClr w14:val="tx1"/>
                  </w14:solidFill>
                </w14:textFill>
              </w:rPr>
              <w:t>分，本项最高</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得8</w:t>
            </w:r>
            <w:r>
              <w:rPr>
                <w:rFonts w:hint="eastAsia" w:ascii="仿宋" w:hAnsi="仿宋" w:eastAsia="仿宋" w:cs="仿宋"/>
                <w:b w:val="0"/>
                <w:bCs w:val="0"/>
                <w:color w:val="000000" w:themeColor="text1"/>
                <w:sz w:val="24"/>
                <w:szCs w:val="24"/>
                <w:highlight w:val="none"/>
                <w14:textFill>
                  <w14:solidFill>
                    <w14:schemeClr w14:val="tx1"/>
                  </w14:solidFill>
                </w14:textFill>
              </w:rPr>
              <w:t>分。同一人员多本证书只按1</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项</w:t>
            </w:r>
            <w:r>
              <w:rPr>
                <w:rFonts w:hint="eastAsia" w:ascii="仿宋" w:hAnsi="仿宋" w:eastAsia="仿宋" w:cs="仿宋"/>
                <w:b w:val="0"/>
                <w:bCs w:val="0"/>
                <w:color w:val="000000" w:themeColor="text1"/>
                <w:sz w:val="24"/>
                <w:szCs w:val="24"/>
                <w:highlight w:val="none"/>
                <w14:textFill>
                  <w14:solidFill>
                    <w14:schemeClr w14:val="tx1"/>
                  </w14:solidFill>
                </w14:textFill>
              </w:rPr>
              <w:t>计分，不累计叠加。</w:t>
            </w:r>
          </w:p>
          <w:p>
            <w:pPr>
              <w:keepNext w:val="0"/>
              <w:keepLines w:val="0"/>
              <w:pageBreakBefore w:val="0"/>
              <w:spacing w:line="240" w:lineRule="auto"/>
              <w:ind w:right="0" w:firstLine="0"/>
              <w:jc w:val="left"/>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cs="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14:textFill>
                  <w14:solidFill>
                    <w14:schemeClr w14:val="tx1"/>
                  </w14:solidFill>
                </w14:textFill>
              </w:rPr>
              <w:t>须提供对应人员证书复印件；同时提供人员劳动关系佐证材料</w:t>
            </w:r>
            <w:r>
              <w:rPr>
                <w:rFonts w:hint="eastAsia" w:ascii="仿宋" w:hAnsi="仿宋" w:cs="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14:textFill>
                  <w14:solidFill>
                    <w14:schemeClr w14:val="tx1"/>
                  </w14:solidFill>
                </w14:textFill>
              </w:rPr>
              <w:t>劳动合同或近</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24"/>
                <w:szCs w:val="24"/>
                <w:highlight w:val="none"/>
                <w14:textFill>
                  <w14:solidFill>
                    <w14:schemeClr w14:val="tx1"/>
                  </w14:solidFill>
                </w14:textFill>
              </w:rPr>
              <w:t>个月内任意1个月社保证明，证书不在有效期内不予得分。</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经验证明材料须能够</w:t>
            </w:r>
            <w:r>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t>反映上述</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项目组成员参与</w:t>
            </w:r>
            <w:r>
              <w:rPr>
                <w:rFonts w:hint="eastAsia" w:ascii="仿宋" w:hAnsi="仿宋" w:eastAsia="仿宋" w:cs="仿宋"/>
                <w:b w:val="0"/>
                <w:bCs w:val="0"/>
                <w:color w:val="000000" w:themeColor="text1"/>
                <w:sz w:val="24"/>
                <w:szCs w:val="24"/>
                <w:highlight w:val="none"/>
                <w:shd w:val="clear" w:color="auto" w:fill="auto"/>
                <w:lang w:val="en-US" w:eastAsia="zh-CN"/>
                <w14:textFill>
                  <w14:solidFill>
                    <w14:schemeClr w14:val="tx1"/>
                  </w14:solidFill>
                </w14:textFill>
              </w:rPr>
              <w:t>国家级演出</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的</w:t>
            </w:r>
            <w:r>
              <w:rPr>
                <w:rFonts w:hint="eastAsia" w:ascii="仿宋" w:hAnsi="仿宋" w:eastAsia="仿宋" w:cs="仿宋"/>
                <w:b w:val="0"/>
                <w:bCs w:val="0"/>
                <w:color w:val="000000" w:themeColor="text1"/>
                <w:sz w:val="24"/>
                <w:szCs w:val="24"/>
                <w:highlight w:val="none"/>
                <w:shd w:val="clear" w:color="auto" w:fill="auto"/>
                <w:lang w:val="en-US" w:eastAsia="zh-CN"/>
                <w14:textFill>
                  <w14:solidFill>
                    <w14:schemeClr w14:val="tx1"/>
                  </w14:solidFill>
                </w14:textFill>
              </w:rPr>
              <w:t>经验</w:t>
            </w:r>
            <w:r>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t>，未提供或提供不全不得分</w:t>
            </w:r>
            <w:r>
              <w:rPr>
                <w:rFonts w:hint="eastAsia" w:ascii="仿宋" w:hAnsi="仿宋" w:cs="仿宋"/>
                <w:b w:val="0"/>
                <w:bCs w:val="0"/>
                <w:color w:val="000000" w:themeColor="text1"/>
                <w:sz w:val="24"/>
                <w:szCs w:val="24"/>
                <w:highlight w:val="none"/>
                <w:shd w:val="clear" w:color="auto" w:fill="auto"/>
                <w:lang w:eastAsia="zh-CN"/>
                <w14:textFill>
                  <w14:solidFill>
                    <w14:schemeClr w14:val="tx1"/>
                  </w14:solidFill>
                </w14:textFill>
              </w:rPr>
              <w:t>，</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以上材料均须加盖电子公章</w:t>
            </w:r>
            <w:r>
              <w:rPr>
                <w:rFonts w:hint="eastAsia" w:ascii="仿宋" w:hAnsi="仿宋" w:cs="仿宋"/>
                <w:b w:val="0"/>
                <w:bCs w:val="0"/>
                <w:color w:val="000000" w:themeColor="text1"/>
                <w:sz w:val="24"/>
                <w:szCs w:val="24"/>
                <w:highlight w:val="none"/>
                <w:lang w:eastAsia="zh-CN"/>
                <w14:textFill>
                  <w14:solidFill>
                    <w14:schemeClr w14:val="tx1"/>
                  </w14:solidFill>
                </w14:textFill>
              </w:rPr>
              <w:t>）</w:t>
            </w:r>
          </w:p>
        </w:tc>
        <w:tc>
          <w:tcPr>
            <w:tcW w:w="411" w:type="pct"/>
            <w:noWrap w:val="0"/>
            <w:vAlign w:val="center"/>
          </w:tcPr>
          <w:p>
            <w:pPr>
              <w:keepNext w:val="0"/>
              <w:keepLines w:val="0"/>
              <w:pageBreakBefore w:val="0"/>
              <w:spacing w:line="240" w:lineRule="auto"/>
              <w:ind w:right="0" w:firstLine="0"/>
              <w:jc w:val="center"/>
              <w:rPr>
                <w:rFonts w:hint="default" w:ascii="仿宋" w:hAnsi="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cs="仿宋"/>
                <w:b w:val="0"/>
                <w:bCs w:val="0"/>
                <w:color w:val="000000" w:themeColor="text1"/>
                <w:sz w:val="24"/>
                <w:szCs w:val="24"/>
                <w:highlight w:val="none"/>
                <w:lang w:val="en-US" w:eastAsia="zh-CN"/>
                <w14:textFill>
                  <w14:solidFill>
                    <w14:schemeClr w14:val="tx1"/>
                  </w14:solidFill>
                </w14:textFill>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7" w:type="pct"/>
            <w:noWrap w:val="0"/>
            <w:vAlign w:val="center"/>
          </w:tcPr>
          <w:p>
            <w:pPr>
              <w:keepNext w:val="0"/>
              <w:keepLines w:val="0"/>
              <w:pageBreakBefore w:val="0"/>
              <w:widowControl/>
              <w:spacing w:line="240" w:lineRule="auto"/>
              <w:ind w:right="0" w:firstLine="0"/>
              <w:jc w:val="center"/>
              <w:rPr>
                <w:rFonts w:hint="default"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pP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10</w:t>
            </w:r>
          </w:p>
        </w:tc>
        <w:tc>
          <w:tcPr>
            <w:tcW w:w="656" w:type="pct"/>
            <w:noWrap w:val="0"/>
            <w:vAlign w:val="center"/>
          </w:tcPr>
          <w:p>
            <w:pPr>
              <w:keepNext w:val="0"/>
              <w:keepLines w:val="0"/>
              <w:pageBreakBefore w:val="0"/>
              <w:spacing w:line="240" w:lineRule="auto"/>
              <w:ind w:right="0" w:firstLine="0"/>
              <w:jc w:val="center"/>
              <w:rPr>
                <w:rFonts w:hint="default" w:ascii="仿宋" w:hAnsi="仿宋" w:eastAsia="仿宋" w:cs="仿宋"/>
                <w:b w:val="0"/>
                <w:bCs w:val="0"/>
                <w:color w:val="000000" w:themeColor="text1"/>
                <w:sz w:val="24"/>
                <w:szCs w:val="24"/>
                <w:highlight w:val="none"/>
                <w:shd w:val="clear" w:color="auto" w:fill="auto"/>
                <w:lang w:val="en-US" w:eastAsia="zh-CN"/>
                <w14:textFill>
                  <w14:solidFill>
                    <w14:schemeClr w14:val="tx1"/>
                  </w14:solidFill>
                </w14:textFill>
              </w:rPr>
            </w:pP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业绩</w:t>
            </w:r>
          </w:p>
        </w:tc>
        <w:tc>
          <w:tcPr>
            <w:tcW w:w="3534" w:type="pct"/>
            <w:noWrap w:val="0"/>
            <w:vAlign w:val="center"/>
          </w:tcPr>
          <w:p>
            <w:pPr>
              <w:keepNext w:val="0"/>
              <w:keepLines w:val="0"/>
              <w:pageBreakBefore w:val="0"/>
              <w:widowControl/>
              <w:spacing w:line="240" w:lineRule="auto"/>
              <w:ind w:right="0" w:firstLine="0"/>
              <w:rPr>
                <w:rFonts w:hint="eastAsia" w:ascii="仿宋" w:hAnsi="仿宋" w:eastAsia="仿宋" w:cs="仿宋"/>
                <w:b w:val="0"/>
                <w:bCs w:val="0"/>
                <w:color w:val="000000" w:themeColor="text1"/>
                <w:sz w:val="24"/>
                <w:szCs w:val="24"/>
                <w:highlight w:val="none"/>
                <w:shd w:val="clear" w:color="auto" w:fill="auto"/>
                <w:lang w:eastAsia="zh-CN"/>
                <w14:textFill>
                  <w14:solidFill>
                    <w14:schemeClr w14:val="tx1"/>
                  </w14:solidFill>
                </w14:textFill>
              </w:rPr>
            </w:pPr>
            <w:r>
              <w:rPr>
                <w:rFonts w:hint="eastAsia" w:ascii="仿宋" w:hAnsi="仿宋" w:cs="仿宋"/>
                <w:b w:val="0"/>
                <w:bCs w:val="0"/>
                <w:color w:val="000000" w:themeColor="text1"/>
                <w:sz w:val="24"/>
                <w:szCs w:val="24"/>
                <w:highlight w:val="none"/>
                <w:shd w:val="clear" w:color="auto" w:fill="auto"/>
                <w:lang w:eastAsia="zh-CN"/>
                <w14:textFill>
                  <w14:solidFill>
                    <w14:schemeClr w14:val="tx1"/>
                  </w14:solidFill>
                </w14:textFill>
              </w:rPr>
              <w:t>（</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1</w:t>
            </w:r>
            <w:r>
              <w:rPr>
                <w:rFonts w:hint="eastAsia" w:ascii="仿宋" w:hAnsi="仿宋" w:cs="仿宋"/>
                <w:b w:val="0"/>
                <w:bCs w:val="0"/>
                <w:color w:val="000000" w:themeColor="text1"/>
                <w:sz w:val="24"/>
                <w:szCs w:val="24"/>
                <w:highlight w:val="none"/>
                <w:shd w:val="clear" w:color="auto" w:fill="auto"/>
                <w:lang w:eastAsia="zh-CN"/>
                <w14:textFill>
                  <w14:solidFill>
                    <w14:schemeClr w14:val="tx1"/>
                  </w14:solidFill>
                </w14:textFill>
              </w:rPr>
              <w:t>）</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2022</w:t>
            </w:r>
            <w:r>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t>年1月1日（含）以来，供应商具有与本项目类似</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的国家级</w:t>
            </w:r>
            <w:r>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t>活动业绩的，每提供1项得3分，本项最高得</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3</w:t>
            </w:r>
            <w:r>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t>分。</w:t>
            </w:r>
          </w:p>
          <w:p>
            <w:pPr>
              <w:keepNext w:val="0"/>
              <w:keepLines w:val="0"/>
              <w:pageBreakBefore w:val="0"/>
              <w:widowControl/>
              <w:spacing w:line="240" w:lineRule="auto"/>
              <w:ind w:right="0" w:firstLine="0"/>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pPr>
            <w:r>
              <w:rPr>
                <w:rFonts w:hint="eastAsia" w:ascii="仿宋" w:hAnsi="仿宋" w:cs="仿宋"/>
                <w:b w:val="0"/>
                <w:bCs w:val="0"/>
                <w:color w:val="000000" w:themeColor="text1"/>
                <w:sz w:val="24"/>
                <w:szCs w:val="24"/>
                <w:highlight w:val="none"/>
                <w:shd w:val="clear" w:color="auto" w:fill="auto"/>
                <w:lang w:eastAsia="zh-CN"/>
                <w14:textFill>
                  <w14:solidFill>
                    <w14:schemeClr w14:val="tx1"/>
                  </w14:solidFill>
                </w14:textFill>
              </w:rPr>
              <w:t>（</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2</w:t>
            </w:r>
            <w:r>
              <w:rPr>
                <w:rFonts w:hint="eastAsia" w:ascii="仿宋" w:hAnsi="仿宋" w:cs="仿宋"/>
                <w:b w:val="0"/>
                <w:bCs w:val="0"/>
                <w:color w:val="000000" w:themeColor="text1"/>
                <w:sz w:val="24"/>
                <w:szCs w:val="24"/>
                <w:highlight w:val="none"/>
                <w:shd w:val="clear" w:color="auto" w:fill="auto"/>
                <w:lang w:eastAsia="zh-CN"/>
                <w14:textFill>
                  <w14:solidFill>
                    <w14:schemeClr w14:val="tx1"/>
                  </w14:solidFill>
                </w14:textFill>
              </w:rPr>
              <w:t>）</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2022</w:t>
            </w:r>
            <w:r>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t>年1月1日（含）以来，供应商具有与本项目类似</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的</w:t>
            </w:r>
            <w:r>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t>活动业绩的，每提供1项得</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2</w:t>
            </w:r>
            <w:r>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t>分，本项最高得</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4</w:t>
            </w:r>
            <w:r>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t>分。</w:t>
            </w:r>
          </w:p>
          <w:p>
            <w:pPr>
              <w:keepNext w:val="0"/>
              <w:keepLines w:val="0"/>
              <w:pageBreakBefore w:val="0"/>
              <w:widowControl/>
              <w:spacing w:line="240" w:lineRule="auto"/>
              <w:ind w:right="0" w:firstLine="0"/>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t>（</w:t>
            </w: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本项最高得7分，项目负责人经验和业绩可以重复，</w:t>
            </w:r>
            <w:r>
              <w:rPr>
                <w:rFonts w:hint="eastAsia" w:ascii="仿宋" w:hAnsi="仿宋" w:eastAsia="仿宋" w:cs="仿宋"/>
                <w:b w:val="0"/>
                <w:bCs w:val="0"/>
                <w:color w:val="000000" w:themeColor="text1"/>
                <w:sz w:val="24"/>
                <w:szCs w:val="24"/>
                <w:highlight w:val="none"/>
                <w:shd w:val="clear" w:color="auto" w:fill="auto"/>
                <w14:textFill>
                  <w14:solidFill>
                    <w14:schemeClr w14:val="tx1"/>
                  </w14:solidFill>
                </w14:textFill>
              </w:rPr>
              <w:t>响应文件中提供合同扫描件加盖电子公章，合同应能反映上述相关业绩信息，未提供或提供不全不得分）</w:t>
            </w:r>
          </w:p>
        </w:tc>
        <w:tc>
          <w:tcPr>
            <w:tcW w:w="411" w:type="pct"/>
            <w:noWrap w:val="0"/>
            <w:vAlign w:val="center"/>
          </w:tcPr>
          <w:p>
            <w:pPr>
              <w:keepNext w:val="0"/>
              <w:keepLines w:val="0"/>
              <w:pageBreakBefore w:val="0"/>
              <w:spacing w:line="240" w:lineRule="auto"/>
              <w:ind w:right="0" w:firstLine="0"/>
              <w:jc w:val="center"/>
              <w:rPr>
                <w:rFonts w:hint="default"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pPr>
            <w:r>
              <w:rPr>
                <w:rFonts w:hint="eastAsia" w:ascii="仿宋" w:hAnsi="仿宋" w:cs="仿宋"/>
                <w:b w:val="0"/>
                <w:bCs w:val="0"/>
                <w:color w:val="000000" w:themeColor="text1"/>
                <w:sz w:val="24"/>
                <w:szCs w:val="24"/>
                <w:highlight w:val="none"/>
                <w:shd w:val="clear" w:color="auto" w:fill="auto"/>
                <w:lang w:val="en-US" w:eastAsia="zh-CN"/>
                <w14:textFill>
                  <w14:solidFill>
                    <w14:schemeClr w14:val="tx1"/>
                  </w14:solidFill>
                </w14:textFill>
              </w:rPr>
              <w:t>7</w:t>
            </w:r>
          </w:p>
        </w:tc>
      </w:tr>
    </w:tbl>
    <w:p>
      <w:pP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br w:type="page" w:clear="all"/>
      </w:r>
    </w:p>
    <w:p>
      <w:pPr>
        <w:jc w:val="center"/>
        <w:outlineLvl w:val="0"/>
        <w:rPr>
          <w:rFonts w:hint="eastAsia" w:ascii="仿宋" w:hAnsi="仿宋" w:eastAsia="仿宋" w:cs="仿宋"/>
          <w:bCs/>
          <w:color w:val="000000" w:themeColor="text1"/>
          <w:sz w:val="44"/>
          <w:szCs w:val="28"/>
          <w:highlight w:val="none"/>
          <w14:textFill>
            <w14:solidFill>
              <w14:schemeClr w14:val="tx1"/>
            </w14:solidFill>
          </w14:textFill>
        </w:rPr>
      </w:pPr>
      <w:bookmarkStart w:id="197" w:name="_Toc160699569"/>
      <w:r>
        <w:rPr>
          <w:rStyle w:val="237"/>
          <w:rFonts w:hint="eastAsia" w:ascii="仿宋" w:hAnsi="仿宋" w:eastAsia="仿宋" w:cs="仿宋"/>
          <w:color w:val="000000" w:themeColor="text1"/>
          <w:highlight w:val="none"/>
          <w14:textFill>
            <w14:solidFill>
              <w14:schemeClr w14:val="tx1"/>
            </w14:solidFill>
          </w14:textFill>
        </w:rPr>
        <w:t xml:space="preserve">第六章  </w:t>
      </w:r>
      <w:bookmarkEnd w:id="188"/>
      <w:bookmarkEnd w:id="189"/>
      <w:bookmarkEnd w:id="191"/>
      <w:r>
        <w:rPr>
          <w:rStyle w:val="237"/>
          <w:rFonts w:hint="eastAsia" w:ascii="仿宋" w:hAnsi="仿宋" w:eastAsia="仿宋" w:cs="仿宋"/>
          <w:color w:val="000000" w:themeColor="text1"/>
          <w:highlight w:val="none"/>
          <w14:textFill>
            <w14:solidFill>
              <w14:schemeClr w14:val="tx1"/>
            </w14:solidFill>
          </w14:textFill>
        </w:rPr>
        <w:t>响应文件格式</w:t>
      </w:r>
      <w:bookmarkEnd w:id="197"/>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bookmarkStart w:id="198" w:name="_Hlt26671244"/>
      <w:bookmarkEnd w:id="198"/>
      <w:bookmarkStart w:id="199" w:name="_Hlt26955039"/>
      <w:bookmarkEnd w:id="199"/>
      <w:bookmarkStart w:id="200" w:name="_Toc26554094"/>
      <w:bookmarkStart w:id="201" w:name="_Toc120614282"/>
      <w:bookmarkStart w:id="202" w:name="_Toc49090576"/>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t>响  应  文  件</w:t>
      </w:r>
    </w:p>
    <w:p>
      <w:pPr>
        <w:jc w:val="center"/>
        <w:rPr>
          <w:rFonts w:hint="eastAsia" w:ascii="仿宋" w:hAnsi="仿宋" w:eastAsia="仿宋" w:cs="仿宋"/>
          <w:b/>
          <w:color w:val="000000" w:themeColor="text1"/>
          <w:sz w:val="72"/>
          <w:szCs w:val="21"/>
          <w:highlight w:val="none"/>
          <w14:textFill>
            <w14:solidFill>
              <w14:schemeClr w14:val="tx1"/>
            </w14:solidFill>
          </w14:textFill>
        </w:rPr>
      </w:pPr>
    </w:p>
    <w:p>
      <w:pPr>
        <w:jc w:val="center"/>
        <w:rPr>
          <w:rFonts w:hint="eastAsia" w:ascii="仿宋" w:hAnsi="仿宋" w:eastAsia="仿宋" w:cs="仿宋"/>
          <w:b/>
          <w:color w:val="000000" w:themeColor="text1"/>
          <w:sz w:val="72"/>
          <w:szCs w:val="21"/>
          <w:highlight w:val="none"/>
          <w14:textFill>
            <w14:solidFill>
              <w14:schemeClr w14:val="tx1"/>
            </w14:solidFill>
          </w14:textFill>
        </w:rPr>
      </w:pPr>
    </w:p>
    <w:p>
      <w:pPr>
        <w:jc w:val="center"/>
        <w:rPr>
          <w:rFonts w:hint="eastAsia" w:ascii="仿宋" w:hAnsi="仿宋" w:eastAsia="仿宋" w:cs="仿宋"/>
          <w:b/>
          <w:color w:val="000000" w:themeColor="text1"/>
          <w:sz w:val="36"/>
          <w:szCs w:val="21"/>
          <w:highlight w:val="none"/>
          <w14:textFill>
            <w14:solidFill>
              <w14:schemeClr w14:val="tx1"/>
            </w14:solidFill>
          </w14:textFill>
        </w:rPr>
      </w:pPr>
    </w:p>
    <w:p>
      <w:pPr>
        <w:jc w:val="center"/>
        <w:rPr>
          <w:rFonts w:hint="eastAsia" w:ascii="仿宋" w:hAnsi="仿宋" w:eastAsia="仿宋" w:cs="仿宋"/>
          <w:b/>
          <w:color w:val="000000" w:themeColor="text1"/>
          <w:sz w:val="36"/>
          <w:szCs w:val="21"/>
          <w:highlight w:val="none"/>
          <w14:textFill>
            <w14:solidFill>
              <w14:schemeClr w14:val="tx1"/>
            </w14:solidFill>
          </w14:textFill>
        </w:rPr>
      </w:pPr>
    </w:p>
    <w:p>
      <w:pPr>
        <w:jc w:val="center"/>
        <w:rPr>
          <w:rFonts w:hint="eastAsia" w:ascii="仿宋" w:hAnsi="仿宋" w:eastAsia="仿宋" w:cs="仿宋"/>
          <w:b/>
          <w:color w:val="000000" w:themeColor="text1"/>
          <w:sz w:val="36"/>
          <w:szCs w:val="21"/>
          <w:highlight w:val="none"/>
          <w14:textFill>
            <w14:solidFill>
              <w14:schemeClr w14:val="tx1"/>
            </w14:solidFill>
          </w14:textFill>
        </w:rPr>
      </w:pPr>
    </w:p>
    <w:p>
      <w:pPr>
        <w:ind w:firstLine="1084"/>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项 目 名 称：</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p>
    <w:p>
      <w:pPr>
        <w:ind w:firstLine="1084"/>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项 目 编 号：</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p>
    <w:p>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    供应商名称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p>
    <w:p>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    日      期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p>
    <w:p>
      <w:pPr>
        <w:spacing w:line="4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pPr>
        <w:spacing w:line="440" w:lineRule="exact"/>
        <w:rPr>
          <w:rFonts w:hint="eastAsia" w:ascii="仿宋" w:hAnsi="仿宋" w:eastAsia="仿宋" w:cs="仿宋"/>
          <w:color w:val="000000" w:themeColor="text1"/>
          <w:szCs w:val="21"/>
          <w:highlight w:val="none"/>
          <w14:textFill>
            <w14:solidFill>
              <w14:schemeClr w14:val="tx1"/>
            </w14:solidFill>
          </w14:textFill>
        </w:rPr>
      </w:pPr>
    </w:p>
    <w:p>
      <w:pPr>
        <w:ind w:left="0" w:firstLine="0"/>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6"/>
          <w:szCs w:val="21"/>
          <w:highlight w:val="none"/>
          <w:u w:val="single"/>
          <w14:textFill>
            <w14:solidFill>
              <w14:schemeClr w14:val="tx1"/>
            </w14:solidFill>
          </w14:textFill>
        </w:rPr>
        <w:br w:type="page" w:clear="all"/>
      </w:r>
      <w:r>
        <w:rPr>
          <w:rFonts w:hint="eastAsia" w:ascii="仿宋" w:hAnsi="仿宋" w:eastAsia="仿宋" w:cs="仿宋"/>
          <w:b/>
          <w:bCs/>
          <w:color w:val="000000" w:themeColor="text1"/>
          <w:sz w:val="32"/>
          <w:szCs w:val="32"/>
          <w:highlight w:val="none"/>
          <w14:textFill>
            <w14:solidFill>
              <w14:schemeClr w14:val="tx1"/>
            </w14:solidFill>
          </w14:textFill>
        </w:rPr>
        <w:t>响应文件目录</w:t>
      </w:r>
    </w:p>
    <w:p>
      <w:pPr>
        <w:spacing w:line="4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一、供应商信用承诺函</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二、满足特定资格要求的证明文件（如果设置特定资格要求，则需要提供）</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三、法人授权书</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四、磋商响应函</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五、</w:t>
      </w:r>
      <w:r>
        <w:rPr>
          <w:rFonts w:hint="eastAsia" w:ascii="仿宋" w:hAnsi="仿宋" w:cs="仿宋"/>
          <w:color w:val="000000" w:themeColor="text1"/>
          <w:highlight w:val="none"/>
          <w:lang w:val="en-US" w:eastAsia="zh-CN"/>
          <w14:textFill>
            <w14:solidFill>
              <w14:schemeClr w14:val="tx1"/>
            </w14:solidFill>
          </w14:textFill>
        </w:rPr>
        <w:t>磋商</w:t>
      </w:r>
      <w:r>
        <w:rPr>
          <w:rFonts w:hint="eastAsia" w:ascii="仿宋" w:hAnsi="仿宋" w:eastAsia="仿宋" w:cs="仿宋"/>
          <w:color w:val="000000" w:themeColor="text1"/>
          <w:highlight w:val="none"/>
          <w14:textFill>
            <w14:solidFill>
              <w14:schemeClr w14:val="tx1"/>
            </w14:solidFill>
          </w14:textFill>
        </w:rPr>
        <w:t>报价表</w:t>
      </w:r>
    </w:p>
    <w:p>
      <w:pPr>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六、分项报价表</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如有）</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七、</w:t>
      </w:r>
      <w:r>
        <w:rPr>
          <w:rFonts w:hint="eastAsia" w:ascii="仿宋" w:hAnsi="仿宋" w:cs="仿宋"/>
          <w:color w:val="000000" w:themeColor="text1"/>
          <w:highlight w:val="none"/>
          <w:lang w:val="en-US" w:eastAsia="zh-CN"/>
          <w14:textFill>
            <w14:solidFill>
              <w14:schemeClr w14:val="tx1"/>
            </w14:solidFill>
          </w14:textFill>
        </w:rPr>
        <w:t>采购需求响应及</w:t>
      </w:r>
      <w:r>
        <w:rPr>
          <w:rFonts w:hint="eastAsia" w:ascii="仿宋" w:hAnsi="仿宋" w:eastAsia="仿宋" w:cs="仿宋"/>
          <w:color w:val="000000" w:themeColor="text1"/>
          <w:highlight w:val="none"/>
          <w14:textFill>
            <w14:solidFill>
              <w14:schemeClr w14:val="tx1"/>
            </w14:solidFill>
          </w14:textFill>
        </w:rPr>
        <w:t>偏离表</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八</w:t>
      </w:r>
      <w:r>
        <w:rPr>
          <w:rFonts w:hint="eastAsia" w:ascii="仿宋" w:hAnsi="仿宋" w:eastAsia="仿宋" w:cs="仿宋"/>
          <w:color w:val="000000" w:themeColor="text1"/>
          <w:highlight w:val="none"/>
          <w14:textFill>
            <w14:solidFill>
              <w14:schemeClr w14:val="tx1"/>
            </w14:solidFill>
          </w14:textFill>
        </w:rPr>
        <w:t>、项目实施方案</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九</w:t>
      </w:r>
      <w:r>
        <w:rPr>
          <w:rFonts w:hint="eastAsia" w:ascii="仿宋" w:hAnsi="仿宋" w:eastAsia="仿宋" w:cs="仿宋"/>
          <w:color w:val="000000" w:themeColor="text1"/>
          <w:highlight w:val="none"/>
          <w14:textFill>
            <w14:solidFill>
              <w14:schemeClr w14:val="tx1"/>
            </w14:solidFill>
          </w14:textFill>
        </w:rPr>
        <w:t>、服务与承诺</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十</w:t>
      </w: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val="zh-CN"/>
          <w14:textFill>
            <w14:solidFill>
              <w14:schemeClr w14:val="tx1"/>
            </w14:solidFill>
          </w14:textFill>
        </w:rPr>
        <w:t>竞争性磋商需要的其他证明文件及材料（</w:t>
      </w:r>
      <w:r>
        <w:rPr>
          <w:rFonts w:hint="eastAsia" w:ascii="仿宋" w:hAnsi="仿宋" w:eastAsia="仿宋" w:cs="仿宋"/>
          <w:color w:val="000000" w:themeColor="text1"/>
          <w:highlight w:val="none"/>
          <w14:textFill>
            <w14:solidFill>
              <w14:schemeClr w14:val="tx1"/>
            </w14:solidFill>
          </w14:textFill>
        </w:rPr>
        <w:t>格式自拟</w:t>
      </w:r>
      <w:r>
        <w:rPr>
          <w:rFonts w:hint="eastAsia" w:ascii="仿宋" w:hAnsi="仿宋" w:eastAsia="仿宋" w:cs="仿宋"/>
          <w:color w:val="000000" w:themeColor="text1"/>
          <w:highlight w:val="none"/>
          <w:lang w:val="zh-CN"/>
          <w14:textFill>
            <w14:solidFill>
              <w14:schemeClr w14:val="tx1"/>
            </w14:solidFill>
          </w14:textFill>
        </w:rPr>
        <w:t>）</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十</w:t>
      </w:r>
      <w:r>
        <w:rPr>
          <w:rFonts w:hint="eastAsia" w:ascii="仿宋" w:hAnsi="仿宋" w:cs="仿宋"/>
          <w:color w:val="000000" w:themeColor="text1"/>
          <w:highlight w:val="none"/>
          <w:lang w:val="en-US" w:eastAsia="zh-CN"/>
          <w14:textFill>
            <w14:solidFill>
              <w14:schemeClr w14:val="tx1"/>
            </w14:solidFill>
          </w14:textFill>
        </w:rPr>
        <w:t>一</w:t>
      </w:r>
      <w:r>
        <w:rPr>
          <w:rFonts w:hint="eastAsia" w:ascii="仿宋" w:hAnsi="仿宋" w:eastAsia="仿宋" w:cs="仿宋"/>
          <w:color w:val="000000" w:themeColor="text1"/>
          <w:highlight w:val="none"/>
          <w14:textFill>
            <w14:solidFill>
              <w14:schemeClr w14:val="tx1"/>
            </w14:solidFill>
          </w14:textFill>
        </w:rPr>
        <w:t>、附件</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中小企业声明函（如有）</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残疾人福利性单位声明函（如有）</w:t>
      </w:r>
    </w:p>
    <w:p>
      <w:pPr>
        <w:spacing w:line="440"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pPr>
        <w:spacing w:line="440"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pPr>
        <w:spacing w:line="440"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pPr>
        <w:spacing w:line="440"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pPr>
        <w:keepNext/>
        <w:keepLines/>
        <w:spacing w:before="145" w:after="145" w:line="264" w:lineRule="auto"/>
        <w:ind w:firstLine="497"/>
        <w:outlineLvl w:val="2"/>
        <w:rPr>
          <w:rFonts w:hint="eastAsia" w:ascii="仿宋" w:hAnsi="仿宋" w:eastAsia="仿宋" w:cs="仿宋"/>
          <w:i/>
          <w:color w:val="000000" w:themeColor="text1"/>
          <w:sz w:val="32"/>
          <w:szCs w:val="32"/>
          <w:highlight w:val="none"/>
          <w:u w:val="single"/>
          <w:lang w:eastAsia="zh-CN"/>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br w:type="page" w:clear="all"/>
      </w:r>
      <w:bookmarkEnd w:id="200"/>
      <w:bookmarkEnd w:id="201"/>
      <w:bookmarkEnd w:id="202"/>
      <w:bookmarkStart w:id="203" w:name="_Toc160699570"/>
      <w:bookmarkStart w:id="204" w:name="_Toc160699572"/>
      <w:bookmarkStart w:id="205" w:name="_Toc120614284"/>
      <w:r>
        <w:rPr>
          <w:rStyle w:val="238"/>
          <w:rFonts w:hint="eastAsia" w:ascii="仿宋" w:hAnsi="仿宋" w:eastAsia="仿宋" w:cs="仿宋"/>
          <w:color w:val="000000" w:themeColor="text1"/>
          <w:highlight w:val="none"/>
          <w14:textFill>
            <w14:solidFill>
              <w14:schemeClr w14:val="tx1"/>
            </w14:solidFill>
          </w14:textFill>
        </w:rPr>
        <w:t>一、供应商信用承诺函</w:t>
      </w:r>
      <w:bookmarkEnd w:id="203"/>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供应商信用承诺函</w:t>
      </w:r>
    </w:p>
    <w:p>
      <w:pPr>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致：</w:t>
      </w:r>
      <w:r>
        <w:rPr>
          <w:rFonts w:hint="eastAsia" w:ascii="仿宋" w:hAnsi="仿宋" w:cs="仿宋"/>
          <w:color w:val="000000" w:themeColor="text1"/>
          <w:highlight w:val="none"/>
          <w:lang w:val="en-US" w:eastAsia="zh-CN"/>
          <w14:textFill>
            <w14:solidFill>
              <w14:schemeClr w14:val="tx1"/>
            </w14:solidFill>
          </w14:textFill>
        </w:rPr>
        <w:t>中国共产党南京市栖霞区委员会宣传部</w:t>
      </w:r>
    </w:p>
    <w:p>
      <w:pPr>
        <w:ind w:firstLine="112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cs="仿宋"/>
          <w:color w:val="000000" w:themeColor="text1"/>
          <w:sz w:val="28"/>
          <w:szCs w:val="28"/>
          <w:highlight w:val="none"/>
          <w:lang w:eastAsia="zh-CN"/>
          <w14:textFill>
            <w14:solidFill>
              <w14:schemeClr w14:val="tx1"/>
            </w14:solidFill>
          </w14:textFill>
        </w:rPr>
        <w:t>南京通建项目管理咨询有限公司</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我公司</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（供应商名称）郑重承诺：</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我公司符合下列要求：</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(一)具有独立承担民事责任的能力；</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(二)具有良好的商业信誉和健全的财务会计制度；</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(三)具有履行合同所必需的设备和专业技术能力；</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(四)有依法缴纳税收和社会保障资金的良好记录；</w:t>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(五)参加政府采购活动前三年内</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在经营活动中没有重大违法记录</w:t>
      </w:r>
      <w:r>
        <w:rPr>
          <w:rFonts w:hint="eastAsia" w:ascii="仿宋" w:hAnsi="仿宋" w:eastAsia="仿宋" w:cs="仿宋"/>
          <w:color w:val="000000" w:themeColor="text1"/>
          <w:highlight w:val="none"/>
          <w:lang w:eastAsia="zh-CN"/>
          <w14:textFill>
            <w14:solidFill>
              <w14:schemeClr w14:val="tx1"/>
            </w14:solidFill>
          </w14:textFill>
        </w:rPr>
        <w:t>。</w:t>
      </w:r>
    </w:p>
    <w:p>
      <w:pPr>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如果我公司</w:t>
      </w:r>
      <w:r>
        <w:rPr>
          <w:rFonts w:hint="eastAsia" w:ascii="仿宋" w:hAnsi="仿宋" w:eastAsia="仿宋" w:cs="仿宋"/>
          <w:b/>
          <w:bCs/>
          <w:color w:val="000000" w:themeColor="text1"/>
          <w:highlight w:val="none"/>
          <w:lang w:eastAsia="zh-CN"/>
          <w14:textFill>
            <w14:solidFill>
              <w14:schemeClr w14:val="tx1"/>
            </w14:solidFill>
          </w14:textFill>
        </w:rPr>
        <w:t>成交，</w:t>
      </w:r>
      <w:r>
        <w:rPr>
          <w:rFonts w:hint="eastAsia" w:ascii="仿宋" w:hAnsi="仿宋" w:eastAsia="仿宋" w:cs="仿宋"/>
          <w:b/>
          <w:bCs/>
          <w:color w:val="000000" w:themeColor="text1"/>
          <w:highlight w:val="none"/>
          <w14:textFill>
            <w14:solidFill>
              <w14:schemeClr w14:val="tx1"/>
            </w14:solidFill>
          </w14:textFill>
        </w:rPr>
        <w:t>将在</w:t>
      </w:r>
      <w:r>
        <w:rPr>
          <w:rFonts w:hint="eastAsia" w:ascii="仿宋" w:hAnsi="仿宋" w:eastAsia="仿宋" w:cs="仿宋"/>
          <w:b/>
          <w:bCs/>
          <w:color w:val="000000" w:themeColor="text1"/>
          <w:highlight w:val="none"/>
          <w:lang w:eastAsia="zh-CN"/>
          <w14:textFill>
            <w14:solidFill>
              <w14:schemeClr w14:val="tx1"/>
            </w14:solidFill>
          </w14:textFill>
        </w:rPr>
        <w:t>成交</w:t>
      </w:r>
      <w:r>
        <w:rPr>
          <w:rFonts w:hint="eastAsia" w:ascii="仿宋" w:hAnsi="仿宋" w:eastAsia="仿宋" w:cs="仿宋"/>
          <w:b/>
          <w:bCs/>
          <w:color w:val="000000" w:themeColor="text1"/>
          <w:highlight w:val="none"/>
          <w14:textFill>
            <w14:solidFill>
              <w14:schemeClr w14:val="tx1"/>
            </w14:solidFill>
          </w14:textFill>
        </w:rPr>
        <w:t>结果公示后七个工作日内向</w:t>
      </w:r>
      <w:r>
        <w:rPr>
          <w:rFonts w:hint="eastAsia" w:ascii="仿宋" w:hAnsi="仿宋" w:cs="仿宋"/>
          <w:b/>
          <w:bCs/>
          <w:color w:val="000000" w:themeColor="text1"/>
          <w:highlight w:val="none"/>
          <w:lang w:val="en-US" w:eastAsia="zh-CN"/>
          <w14:textFill>
            <w14:solidFill>
              <w14:schemeClr w14:val="tx1"/>
            </w14:solidFill>
          </w14:textFill>
        </w:rPr>
        <w:t>代理机构和采购人</w:t>
      </w:r>
      <w:r>
        <w:rPr>
          <w:rFonts w:hint="eastAsia" w:ascii="仿宋" w:hAnsi="仿宋" w:eastAsia="仿宋" w:cs="仿宋"/>
          <w:b/>
          <w:bCs/>
          <w:color w:val="000000" w:themeColor="text1"/>
          <w:highlight w:val="none"/>
          <w14:textFill>
            <w14:solidFill>
              <w14:schemeClr w14:val="tx1"/>
            </w14:solidFill>
          </w14:textFill>
        </w:rPr>
        <w:t>提供下列材料核验：</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（1）营业执照副本或事业单位法人登记证书；</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（2）参加本次政府采购活动前一年的经审计的财务报告（包括“四表一注”</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法人成立满一年的提供）或参加本次政府采购活动前一年内的银行资信证明（法人或其他组织提供）或其他证明材料；</w:t>
      </w:r>
    </w:p>
    <w:p>
      <w:pP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w:t>
      </w:r>
      <w:r>
        <w:rPr>
          <w:rFonts w:hint="eastAsia" w:ascii="仿宋" w:hAnsi="仿宋" w:eastAsia="仿宋" w:cs="仿宋"/>
          <w:color w:val="000000" w:themeColor="text1"/>
          <w:highlight w:val="none"/>
          <w14:textFill>
            <w14:solidFill>
              <w14:schemeClr w14:val="tx1"/>
            </w14:solidFill>
          </w14:textFill>
        </w:rPr>
        <w:t>履行合同所必需的设备和专业技术能力</w:t>
      </w:r>
      <w:r>
        <w:rPr>
          <w:rFonts w:hint="eastAsia" w:ascii="仿宋" w:hAnsi="仿宋" w:eastAsia="仿宋" w:cs="仿宋"/>
          <w:color w:val="000000" w:themeColor="text1"/>
          <w:highlight w:val="none"/>
          <w:lang w:eastAsia="zh-CN"/>
          <w14:textFill>
            <w14:solidFill>
              <w14:schemeClr w14:val="tx1"/>
            </w14:solidFill>
          </w14:textFill>
        </w:rPr>
        <w:t>证明材料；</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4</w:t>
      </w:r>
      <w:r>
        <w:rPr>
          <w:rFonts w:hint="eastAsia" w:ascii="仿宋" w:hAnsi="仿宋" w:eastAsia="仿宋" w:cs="仿宋"/>
          <w:color w:val="000000" w:themeColor="text1"/>
          <w:highlight w:val="none"/>
          <w14:textFill>
            <w14:solidFill>
              <w14:schemeClr w14:val="tx1"/>
            </w14:solidFill>
          </w14:textFill>
        </w:rPr>
        <w:t>）参加本次政府采购活动前一年内至少一个月依法缴纳税收和社会保障资金的证明材料。</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本公司对上述承诺</w:t>
      </w:r>
      <w:r>
        <w:rPr>
          <w:rFonts w:hint="eastAsia" w:ascii="仿宋" w:hAnsi="仿宋" w:eastAsia="仿宋" w:cs="仿宋"/>
          <w:color w:val="000000" w:themeColor="text1"/>
          <w:highlight w:val="none"/>
          <w:lang w:eastAsia="zh-CN"/>
          <w14:textFill>
            <w14:solidFill>
              <w14:schemeClr w14:val="tx1"/>
            </w14:solidFill>
          </w14:textFill>
        </w:rPr>
        <w:t>内容</w:t>
      </w:r>
      <w:r>
        <w:rPr>
          <w:rFonts w:hint="eastAsia" w:ascii="仿宋" w:hAnsi="仿宋" w:eastAsia="仿宋" w:cs="仿宋"/>
          <w:color w:val="000000" w:themeColor="text1"/>
          <w:highlight w:val="none"/>
          <w14:textFill>
            <w14:solidFill>
              <w14:schemeClr w14:val="tx1"/>
            </w14:solidFill>
          </w14:textFill>
        </w:rPr>
        <w:t>的真实性</w:t>
      </w:r>
      <w:r>
        <w:rPr>
          <w:rFonts w:hint="eastAsia" w:ascii="仿宋" w:hAnsi="仿宋" w:eastAsia="仿宋" w:cs="仿宋"/>
          <w:color w:val="000000" w:themeColor="text1"/>
          <w:highlight w:val="none"/>
          <w:lang w:eastAsia="zh-CN"/>
          <w14:textFill>
            <w14:solidFill>
              <w14:schemeClr w14:val="tx1"/>
            </w14:solidFill>
          </w14:textFill>
        </w:rPr>
        <w:t>、合法性、有效性</w:t>
      </w:r>
      <w:r>
        <w:rPr>
          <w:rFonts w:hint="eastAsia" w:ascii="仿宋" w:hAnsi="仿宋" w:eastAsia="仿宋" w:cs="仿宋"/>
          <w:color w:val="000000" w:themeColor="text1"/>
          <w:highlight w:val="none"/>
          <w14:textFill>
            <w14:solidFill>
              <w14:schemeClr w14:val="tx1"/>
            </w14:solidFill>
          </w14:textFill>
        </w:rPr>
        <w:t>负责</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如有虚假</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将依法承担相应责任。</w:t>
      </w:r>
    </w:p>
    <w:p>
      <w:pPr>
        <w:spacing w:line="460" w:lineRule="exact"/>
        <w:ind w:firstLine="492"/>
        <w:rPr>
          <w:color w:val="000000" w:themeColor="text1"/>
          <w:sz w:val="24"/>
          <w:szCs w:val="24"/>
          <w:highlight w:val="none"/>
          <w14:textFill>
            <w14:solidFill>
              <w14:schemeClr w14:val="tx1"/>
            </w14:solidFill>
          </w14:textFill>
        </w:rPr>
      </w:pPr>
    </w:p>
    <w:p>
      <w:pPr>
        <w:pStyle w:val="300"/>
        <w:rPr>
          <w:color w:val="000000" w:themeColor="text1"/>
          <w:sz w:val="24"/>
          <w:szCs w:val="24"/>
          <w:highlight w:val="none"/>
          <w14:textFill>
            <w14:solidFill>
              <w14:schemeClr w14:val="tx1"/>
            </w14:solidFill>
          </w14:textFill>
        </w:rPr>
      </w:pPr>
    </w:p>
    <w:p>
      <w:pPr>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供应商</w:t>
      </w:r>
      <w:r>
        <w:rPr>
          <w:rFonts w:hint="eastAsia" w:ascii="仿宋" w:hAnsi="仿宋" w:eastAsia="仿宋" w:cs="仿宋"/>
          <w:color w:val="000000" w:themeColor="text1"/>
          <w:highlight w:val="none"/>
          <w14:textFill>
            <w14:solidFill>
              <w14:schemeClr w14:val="tx1"/>
            </w14:solidFill>
          </w14:textFill>
        </w:rPr>
        <w:t>名称</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（加盖电子公章）</w:t>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日  期：</w:t>
      </w:r>
    </w:p>
    <w:p>
      <w:pPr>
        <w:widowControl/>
        <w:ind w:left="0" w:firstLine="0"/>
        <w:jc w:val="left"/>
        <w:outlineLvl w:val="2"/>
        <w:rPr>
          <w:rFonts w:hint="eastAsia" w:ascii="仿宋" w:hAnsi="仿宋" w:eastAsia="仿宋" w:cs="仿宋"/>
          <w:b/>
          <w:bCs/>
          <w:color w:val="000000" w:themeColor="text1"/>
          <w:highlight w:val="none"/>
          <w14:textFill>
            <w14:solidFill>
              <w14:schemeClr w14:val="tx1"/>
            </w14:solidFill>
          </w14:textFill>
        </w:rPr>
      </w:pPr>
      <w:bookmarkStart w:id="206" w:name="_Toc160699571"/>
      <w:r>
        <w:rPr>
          <w:rFonts w:hint="eastAsia" w:ascii="仿宋" w:hAnsi="仿宋" w:eastAsia="仿宋" w:cs="仿宋"/>
          <w:b/>
          <w:bCs/>
          <w:color w:val="000000" w:themeColor="text1"/>
          <w:highlight w:val="none"/>
          <w14:textFill>
            <w14:solidFill>
              <w14:schemeClr w14:val="tx1"/>
            </w14:solidFill>
          </w14:textFill>
        </w:rPr>
        <w:t>二、特定资格要求的证明文件</w:t>
      </w:r>
      <w:bookmarkEnd w:id="206"/>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如果本项目申请人的特定资格要求中要求提供的，必须提供。</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p>
    <w:p>
      <w:pPr>
        <w:pStyle w:val="7"/>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三、法人授权书</w:t>
      </w:r>
      <w:bookmarkEnd w:id="204"/>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法人授权书</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本授权书声明：____________（供应商名称）授权________________（被授权人的姓名）为我方就（项目名称XXX）项目（编号XXX）采购活动的合法代理人，以本单位名义全权处理一切与该项目采购有关的事务。</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本授权书于______年____月____日起生效，特此声明。</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被授权人身份证号码：                              </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被授权人联系电话：（手机）                       </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授权单位名称：________________                            </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单位地址：________________                                         </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    期：</w:t>
      </w:r>
      <w:bookmarkStart w:id="207" w:name="_Hlt26671380"/>
      <w:bookmarkEnd w:id="207"/>
      <w:bookmarkStart w:id="208" w:name="_Hlt26955070"/>
      <w:bookmarkEnd w:id="208"/>
      <w:bookmarkStart w:id="209" w:name="_格式3__银行出具的资信证明"/>
      <w:bookmarkEnd w:id="209"/>
      <w:r>
        <w:rPr>
          <w:rFonts w:hint="eastAsia" w:ascii="仿宋" w:hAnsi="仿宋" w:eastAsia="仿宋" w:cs="仿宋"/>
          <w:color w:val="000000" w:themeColor="text1"/>
          <w:highlight w:val="none"/>
          <w14:textFill>
            <w14:solidFill>
              <w14:schemeClr w14:val="tx1"/>
            </w14:solidFill>
          </w14:textFill>
        </w:rPr>
        <w:t xml:space="preserve">________________                                         </w:t>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法人</w:t>
      </w:r>
      <w:r>
        <w:rPr>
          <w:rFonts w:hint="eastAsia" w:ascii="仿宋" w:hAnsi="仿宋" w:eastAsia="仿宋" w:cs="仿宋"/>
          <w:color w:val="000000" w:themeColor="text1"/>
          <w:highlight w:val="none"/>
          <w14:textFill>
            <w14:solidFill>
              <w14:schemeClr w14:val="tx1"/>
            </w14:solidFill>
          </w14:textFill>
        </w:rPr>
        <w:t>身份证复印件</w:t>
      </w:r>
      <w:r>
        <w:rPr>
          <w:rFonts w:hint="eastAsia" w:ascii="仿宋" w:hAnsi="仿宋" w:eastAsia="仿宋" w:cs="仿宋"/>
          <w:color w:val="000000" w:themeColor="text1"/>
          <w:highlight w:val="none"/>
          <w:lang w:eastAsia="zh-CN"/>
          <w14:textFill>
            <w14:solidFill>
              <w14:schemeClr w14:val="tx1"/>
            </w14:solidFill>
          </w14:textFill>
        </w:rPr>
        <w:t>：</w:t>
      </w:r>
    </w:p>
    <w:p>
      <w:pPr>
        <w:rPr>
          <w:rFonts w:hint="eastAsia" w:ascii="仿宋" w:hAnsi="仿宋" w:eastAsia="仿宋" w:cs="仿宋"/>
          <w:color w:val="000000" w:themeColor="text1"/>
          <w:highlight w:val="none"/>
          <w14:textFill>
            <w14:solidFill>
              <w14:schemeClr w14:val="tx1"/>
            </w14:solidFill>
          </w14:textFill>
        </w:rPr>
      </w:pPr>
    </w:p>
    <w:p>
      <w:pPr>
        <w:rPr>
          <w:rFonts w:hint="eastAsia" w:ascii="仿宋" w:hAnsi="仿宋" w:eastAsia="仿宋" w:cs="仿宋"/>
          <w:color w:val="000000" w:themeColor="text1"/>
          <w:highlight w:val="none"/>
          <w14:textFill>
            <w14:solidFill>
              <w14:schemeClr w14:val="tx1"/>
            </w14:solidFill>
          </w14:textFill>
        </w:rPr>
      </w:pP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被授权人身份证复印件</w:t>
      </w:r>
      <w:r>
        <w:rPr>
          <w:rFonts w:hint="eastAsia" w:ascii="仿宋" w:hAnsi="仿宋" w:eastAsia="仿宋" w:cs="仿宋"/>
          <w:color w:val="000000" w:themeColor="text1"/>
          <w:highlight w:val="none"/>
          <w:lang w:eastAsia="zh-CN"/>
          <w14:textFill>
            <w14:solidFill>
              <w14:schemeClr w14:val="tx1"/>
            </w14:solidFill>
          </w14:textFill>
        </w:rPr>
        <w:t>：</w:t>
      </w:r>
    </w:p>
    <w:p>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pPr>
        <w:ind w:left="0" w:firstLine="0"/>
        <w:jc w:val="left"/>
        <w:rPr>
          <w:rFonts w:hint="eastAsia" w:ascii="仿宋" w:hAnsi="仿宋" w:eastAsia="仿宋" w:cs="仿宋"/>
          <w:i/>
          <w:color w:val="000000" w:themeColor="text1"/>
          <w:sz w:val="32"/>
          <w:szCs w:val="32"/>
          <w:highlight w:val="none"/>
          <w:u w:val="single"/>
          <w14:textFill>
            <w14:solidFill>
              <w14:schemeClr w14:val="tx1"/>
            </w14:solidFill>
          </w14:textFill>
        </w:rPr>
      </w:pPr>
    </w:p>
    <w:p>
      <w:pPr>
        <w:pStyle w:val="7"/>
        <w:rPr>
          <w:rFonts w:hint="eastAsia" w:ascii="仿宋" w:hAnsi="仿宋" w:eastAsia="仿宋" w:cs="仿宋"/>
          <w:color w:val="000000" w:themeColor="text1"/>
          <w:highlight w:val="none"/>
          <w14:textFill>
            <w14:solidFill>
              <w14:schemeClr w14:val="tx1"/>
            </w14:solidFill>
          </w14:textFill>
        </w:rPr>
      </w:pPr>
      <w:bookmarkStart w:id="210" w:name="_Toc160699573"/>
      <w:r>
        <w:rPr>
          <w:rFonts w:hint="eastAsia" w:ascii="仿宋" w:hAnsi="仿宋" w:eastAsia="仿宋" w:cs="仿宋"/>
          <w:color w:val="000000" w:themeColor="text1"/>
          <w:highlight w:val="none"/>
          <w14:textFill>
            <w14:solidFill>
              <w14:schemeClr w14:val="tx1"/>
            </w14:solidFill>
          </w14:textFill>
        </w:rPr>
        <w:t>四、磋商响应函</w:t>
      </w:r>
      <w:bookmarkEnd w:id="210"/>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磋商响应函</w:t>
      </w:r>
    </w:p>
    <w:p>
      <w:pPr>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致：</w:t>
      </w:r>
      <w:r>
        <w:rPr>
          <w:rFonts w:hint="eastAsia" w:ascii="仿宋" w:hAnsi="仿宋" w:cs="仿宋"/>
          <w:color w:val="000000" w:themeColor="text1"/>
          <w:highlight w:val="none"/>
          <w:lang w:val="en-US" w:eastAsia="zh-CN"/>
          <w14:textFill>
            <w14:solidFill>
              <w14:schemeClr w14:val="tx1"/>
            </w14:solidFill>
          </w14:textFill>
        </w:rPr>
        <w:t>中国共产党南京市栖霞区委员会宣传部</w:t>
      </w:r>
    </w:p>
    <w:p>
      <w:pPr>
        <w:ind w:firstLine="112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cs="仿宋"/>
          <w:color w:val="000000" w:themeColor="text1"/>
          <w:sz w:val="28"/>
          <w:szCs w:val="28"/>
          <w:highlight w:val="none"/>
          <w:lang w:eastAsia="zh-CN"/>
          <w14:textFill>
            <w14:solidFill>
              <w14:schemeClr w14:val="tx1"/>
            </w14:solidFill>
          </w14:textFill>
        </w:rPr>
        <w:t>南京通建项目管理咨询有限公司</w:t>
      </w:r>
    </w:p>
    <w:p>
      <w:pPr>
        <w:keepNext w:val="0"/>
        <w:keepLines w:val="0"/>
        <w:pageBreakBefore w:val="0"/>
        <w:widowControl w:val="0"/>
        <w:spacing w:line="360" w:lineRule="auto"/>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根据贵方的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（项目编号）</w:t>
      </w:r>
      <w:r>
        <w:rPr>
          <w:rFonts w:hint="eastAsia" w:ascii="仿宋" w:hAnsi="仿宋" w:eastAsia="仿宋" w:cs="仿宋"/>
          <w:color w:val="000000" w:themeColor="text1"/>
          <w:sz w:val="28"/>
          <w:szCs w:val="28"/>
          <w:highlight w:val="none"/>
          <w14:textFill>
            <w14:solidFill>
              <w14:schemeClr w14:val="tx1"/>
            </w14:solidFill>
          </w14:textFill>
        </w:rPr>
        <w:t>磋商文件，正式授权下述______(姓名)代表我方</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（供应商的名称），全权处理本次项目磋商的有关事宜。</w:t>
      </w:r>
    </w:p>
    <w:p>
      <w:pPr>
        <w:keepNext w:val="0"/>
        <w:keepLines w:val="0"/>
        <w:pageBreakBefore w:val="0"/>
        <w:widowControl w:val="0"/>
        <w:spacing w:line="360" w:lineRule="auto"/>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据此函，</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签字人兹宣布同意如下：</w:t>
      </w:r>
    </w:p>
    <w:p>
      <w:pPr>
        <w:keepNext w:val="0"/>
        <w:keepLines w:val="0"/>
        <w:pageBreakBefore w:val="0"/>
        <w:widowControl w:val="0"/>
        <w:spacing w:line="360" w:lineRule="auto"/>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1.按磋商文件规定的各项要求，向买方提供所需货物、服务（包含与货物相关的服务及与服务相关的货物）。</w:t>
      </w:r>
    </w:p>
    <w:p>
      <w:pPr>
        <w:keepNext w:val="0"/>
        <w:keepLines w:val="0"/>
        <w:pageBreakBefore w:val="0"/>
        <w:widowControl w:val="0"/>
        <w:spacing w:line="360" w:lineRule="auto"/>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2.我们完全理解贵方不一定将合同授予最低报价的供应商。</w:t>
      </w:r>
    </w:p>
    <w:p>
      <w:pPr>
        <w:keepNext w:val="0"/>
        <w:keepLines w:val="0"/>
        <w:pageBreakBefore w:val="0"/>
        <w:widowControl w:val="0"/>
        <w:spacing w:line="360" w:lineRule="auto"/>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3.我们已详细审核全部磋商文件及其有效补充文件，我们知道必须放弃提出含糊不清或误解问题的权利。</w:t>
      </w:r>
    </w:p>
    <w:p>
      <w:pPr>
        <w:keepNext w:val="0"/>
        <w:keepLines w:val="0"/>
        <w:pageBreakBefore w:val="0"/>
        <w:widowControl w:val="0"/>
        <w:spacing w:line="360" w:lineRule="auto"/>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4.我们同意从规定的开标日期起遵循本响应文件，并在规定的磋商有效期期满之前均具有约束力。</w:t>
      </w:r>
    </w:p>
    <w:p>
      <w:pPr>
        <w:keepNext w:val="0"/>
        <w:keepLines w:val="0"/>
        <w:pageBreakBefore w:val="0"/>
        <w:widowControl w:val="0"/>
        <w:spacing w:line="360" w:lineRule="auto"/>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5.同意向贵方提供贵方可能另外要求的与磋商有关的任何证据或资料，并保证我方已提供和将要提供的文件是真实的、准确的。</w:t>
      </w:r>
    </w:p>
    <w:p>
      <w:pPr>
        <w:keepNext w:val="0"/>
        <w:keepLines w:val="0"/>
        <w:pageBreakBefore w:val="0"/>
        <w:widowControl w:val="0"/>
        <w:spacing w:line="360" w:lineRule="auto"/>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6.一旦我方成交，我方将根据磋商文件的规定，严格履行合同的责任和义务,并保证在磋商文件规定的时间完成项目，交付买方验收、使用。</w:t>
      </w:r>
    </w:p>
    <w:p>
      <w:pPr>
        <w:keepNext w:val="0"/>
        <w:keepLines w:val="0"/>
        <w:pageBreakBefore w:val="0"/>
        <w:widowControl w:val="0"/>
        <w:spacing w:line="360" w:lineRule="auto"/>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7.我方为：</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 xml:space="preserve">大型企业 </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 xml:space="preserve">中型企业 </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 xml:space="preserve">小型企业 </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微型企业（对应</w:t>
      </w:r>
      <w:r>
        <w:rPr>
          <w:rFonts w:hint="eastAsia" w:ascii="仿宋" w:hAnsi="仿宋" w:eastAsia="仿宋" w:cs="仿宋"/>
          <w:color w:val="000000" w:themeColor="text1"/>
          <w:sz w:val="28"/>
          <w:szCs w:val="28"/>
          <w:highlight w:val="none"/>
          <w:lang w:val="zh-CN"/>
          <w14:textFill>
            <w14:solidFill>
              <w14:schemeClr w14:val="tx1"/>
            </w14:solidFill>
          </w14:textFill>
        </w:rPr>
        <w:t>上打“√”</w:t>
      </w:r>
      <w:r>
        <w:rPr>
          <w:rFonts w:hint="eastAsia" w:ascii="仿宋" w:hAnsi="仿宋" w:eastAsia="仿宋" w:cs="仿宋"/>
          <w:color w:val="000000" w:themeColor="text1"/>
          <w:sz w:val="28"/>
          <w:szCs w:val="28"/>
          <w:highlight w:val="none"/>
          <w14:textFill>
            <w14:solidFill>
              <w14:schemeClr w14:val="tx1"/>
            </w14:solidFill>
          </w14:textFill>
        </w:rPr>
        <w:t>）</w:t>
      </w:r>
    </w:p>
    <w:p>
      <w:pPr>
        <w:keepNext w:val="0"/>
        <w:keepLines w:val="0"/>
        <w:pageBreakBefore w:val="0"/>
        <w:widowControl w:val="0"/>
        <w:spacing w:line="360" w:lineRule="auto"/>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8.我方与本磋商有关的正式通讯地址为：</w:t>
      </w:r>
    </w:p>
    <w:p>
      <w:pPr>
        <w:pStyle w:val="275"/>
        <w:keepNext w:val="0"/>
        <w:keepLines w:val="0"/>
        <w:pageBreakBefore w:val="0"/>
        <w:widowControl w:val="0"/>
        <w:spacing w:before="0" w:after="0" w:line="360" w:lineRule="auto"/>
        <w:ind w:left="42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pPr>
        <w:pStyle w:val="275"/>
        <w:keepNext w:val="0"/>
        <w:keepLines w:val="0"/>
        <w:pageBreakBefore w:val="0"/>
        <w:widowControl w:val="0"/>
        <w:spacing w:before="0" w:after="0" w:line="360" w:lineRule="auto"/>
        <w:ind w:left="42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      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pPr>
        <w:pStyle w:val="275"/>
        <w:keepNext w:val="0"/>
        <w:keepLines w:val="0"/>
        <w:pageBreakBefore w:val="0"/>
        <w:widowControl w:val="0"/>
        <w:spacing w:before="0" w:after="0" w:line="360" w:lineRule="auto"/>
        <w:ind w:left="42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邮      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pPr>
        <w:pStyle w:val="275"/>
        <w:keepNext w:val="0"/>
        <w:keepLines w:val="0"/>
        <w:pageBreakBefore w:val="0"/>
        <w:widowControl w:val="0"/>
        <w:spacing w:before="0" w:after="0" w:line="360" w:lineRule="auto"/>
        <w:ind w:left="42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      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pPr>
        <w:pStyle w:val="275"/>
        <w:keepNext w:val="0"/>
        <w:keepLines w:val="0"/>
        <w:pageBreakBefore w:val="0"/>
        <w:widowControl w:val="0"/>
        <w:spacing w:before="0" w:after="0" w:line="360" w:lineRule="auto"/>
        <w:ind w:left="42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传      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pPr>
        <w:pStyle w:val="275"/>
        <w:keepNext w:val="0"/>
        <w:keepLines w:val="0"/>
        <w:pageBreakBefore w:val="0"/>
        <w:widowControl w:val="0"/>
        <w:spacing w:before="0" w:after="0" w:line="360" w:lineRule="auto"/>
        <w:ind w:left="42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供应商开户行：</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pPr>
        <w:pStyle w:val="275"/>
        <w:keepNext w:val="0"/>
        <w:keepLines w:val="0"/>
        <w:pageBreakBefore w:val="0"/>
        <w:widowControl w:val="0"/>
        <w:spacing w:before="0" w:after="0" w:line="360" w:lineRule="auto"/>
        <w:ind w:left="42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账      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pPr>
        <w:pStyle w:val="275"/>
        <w:keepNext w:val="0"/>
        <w:keepLines w:val="0"/>
        <w:pageBreakBefore w:val="0"/>
        <w:widowControl w:val="0"/>
        <w:spacing w:before="0" w:after="0" w:line="360" w:lineRule="auto"/>
        <w:ind w:left="42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      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pPr>
        <w:widowControl/>
        <w:jc w:val="left"/>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p>
    <w:p>
      <w:pPr>
        <w:pStyle w:val="7"/>
        <w:rPr>
          <w:rFonts w:hint="eastAsia" w:ascii="仿宋" w:hAnsi="仿宋" w:eastAsia="仿宋" w:cs="仿宋"/>
          <w:color w:val="000000" w:themeColor="text1"/>
          <w:highlight w:val="none"/>
          <w:lang w:val="en-US" w:eastAsia="zh-CN"/>
          <w14:textFill>
            <w14:solidFill>
              <w14:schemeClr w14:val="tx1"/>
            </w14:solidFill>
          </w14:textFill>
        </w:rPr>
      </w:pPr>
      <w:bookmarkStart w:id="211" w:name="_Toc160699574"/>
      <w:r>
        <w:rPr>
          <w:rFonts w:hint="eastAsia" w:ascii="仿宋" w:hAnsi="仿宋" w:eastAsia="仿宋" w:cs="仿宋"/>
          <w:color w:val="000000" w:themeColor="text1"/>
          <w:highlight w:val="none"/>
          <w14:textFill>
            <w14:solidFill>
              <w14:schemeClr w14:val="tx1"/>
            </w14:solidFill>
          </w14:textFill>
        </w:rPr>
        <w:t>五、</w:t>
      </w:r>
      <w:bookmarkEnd w:id="211"/>
      <w:r>
        <w:rPr>
          <w:rFonts w:hint="eastAsia" w:ascii="仿宋" w:hAnsi="仿宋" w:eastAsia="仿宋" w:cs="仿宋"/>
          <w:color w:val="000000" w:themeColor="text1"/>
          <w:highlight w:val="none"/>
          <w:lang w:val="en-US" w:eastAsia="zh-CN"/>
          <w14:textFill>
            <w14:solidFill>
              <w14:schemeClr w14:val="tx1"/>
            </w14:solidFill>
          </w14:textFill>
        </w:rPr>
        <w:t>磋商报价表</w:t>
      </w:r>
    </w:p>
    <w:p>
      <w:pPr>
        <w:keepNext w:val="0"/>
        <w:keepLines w:val="0"/>
        <w:pageBreakBefore w:val="0"/>
        <w:widowControl w:val="0"/>
        <w:spacing w:line="480" w:lineRule="auto"/>
        <w:jc w:val="center"/>
        <w:outlineLvl w:val="9"/>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磋商报价表</w:t>
      </w:r>
    </w:p>
    <w:p>
      <w:pPr>
        <w:keepNext w:val="0"/>
        <w:keepLines w:val="0"/>
        <w:pageBreakBefore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供应商名称：（加盖电子公章）</w:t>
      </w:r>
      <w:r>
        <w:rPr>
          <w:rFonts w:hint="eastAsia" w:ascii="仿宋" w:hAnsi="仿宋" w:eastAsia="仿宋" w:cs="仿宋"/>
          <w:color w:val="000000" w:themeColor="text1"/>
          <w:sz w:val="28"/>
          <w:szCs w:val="28"/>
          <w:highlight w:val="none"/>
          <w14:textFill>
            <w14:solidFill>
              <w14:schemeClr w14:val="tx1"/>
            </w14:solidFill>
          </w14:textFill>
        </w:rPr>
        <w:t xml:space="preserve"> </w:t>
      </w:r>
    </w:p>
    <w:p>
      <w:pPr>
        <w:keepNext w:val="0"/>
        <w:keepLines w:val="0"/>
        <w:pageBreakBefore w:val="0"/>
        <w:widowControl/>
        <w:spacing w:line="360" w:lineRule="auto"/>
        <w:ind w:firstLine="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项目名称：</w:t>
      </w:r>
    </w:p>
    <w:p>
      <w:pPr>
        <w:keepNext w:val="0"/>
        <w:keepLines w:val="0"/>
        <w:pageBreakBefore w:val="0"/>
        <w:widowControl/>
        <w:spacing w:line="360" w:lineRule="auto"/>
        <w:ind w:firstLine="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项目</w:t>
      </w:r>
      <w:r>
        <w:rPr>
          <w:rFonts w:hint="eastAsia" w:ascii="仿宋" w:hAnsi="仿宋" w:eastAsia="仿宋" w:cs="仿宋"/>
          <w:color w:val="000000" w:themeColor="text1"/>
          <w:sz w:val="28"/>
          <w:szCs w:val="28"/>
          <w:highlight w:val="none"/>
          <w14:textFill>
            <w14:solidFill>
              <w14:schemeClr w14:val="tx1"/>
            </w14:solidFill>
          </w14:textFill>
        </w:rPr>
        <w:t>编号：                                   分包号：</w:t>
      </w:r>
    </w:p>
    <w:tbl>
      <w:tblPr>
        <w:tblStyle w:val="51"/>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noWrap w:val="0"/>
            <w:vAlign w:val="center"/>
          </w:tcPr>
          <w:p>
            <w:pPr>
              <w:keepNext w:val="0"/>
              <w:keepLines w:val="0"/>
              <w:pageBreakBefore w:val="0"/>
              <w:widowControl w:val="0"/>
              <w:spacing w:line="48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总报价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0"/>
            <w:vAlign w:val="center"/>
          </w:tcPr>
          <w:p>
            <w:pPr>
              <w:pStyle w:val="275"/>
              <w:keepNext w:val="0"/>
              <w:keepLines w:val="0"/>
              <w:pageBreakBefore w:val="0"/>
              <w:widowControl w:val="0"/>
              <w:spacing w:before="0" w:after="0" w:line="480" w:lineRule="auto"/>
              <w:ind w:firstLine="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小写（元）：                             </w:t>
            </w:r>
          </w:p>
        </w:tc>
      </w:tr>
    </w:tbl>
    <w:p>
      <w:pPr>
        <w:keepNext w:val="0"/>
        <w:keepLines w:val="0"/>
        <w:pageBreakBefore w:val="0"/>
        <w:widowControl w:val="0"/>
        <w:spacing w:line="480" w:lineRule="auto"/>
        <w:rPr>
          <w:rFonts w:hint="eastAsia" w:ascii="仿宋" w:hAnsi="仿宋" w:eastAsia="仿宋" w:cs="仿宋"/>
          <w:color w:val="000000" w:themeColor="text1"/>
          <w:sz w:val="28"/>
          <w:szCs w:val="28"/>
          <w:highlight w:val="none"/>
          <w14:textFill>
            <w14:solidFill>
              <w14:schemeClr w14:val="tx1"/>
            </w14:solidFill>
          </w14:textFill>
        </w:rPr>
      </w:pPr>
    </w:p>
    <w:p>
      <w:pPr>
        <w:keepNext w:val="0"/>
        <w:keepLines w:val="0"/>
        <w:pageBreakBefore w:val="0"/>
        <w:widowControl w:val="0"/>
        <w:spacing w:line="480" w:lineRule="auto"/>
        <w:ind w:firstLine="480"/>
        <w:rPr>
          <w:rFonts w:hint="eastAsia" w:ascii="仿宋" w:hAnsi="仿宋" w:eastAsia="仿宋" w:cs="仿宋"/>
          <w:b/>
          <w:i/>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期：</w:t>
      </w:r>
    </w:p>
    <w:p>
      <w:pPr>
        <w:spacing w:line="420" w:lineRule="exact"/>
        <w:ind w:firstLine="480"/>
        <w:jc w:val="left"/>
        <w:rPr>
          <w:rFonts w:hint="eastAsia" w:ascii="仿宋" w:hAnsi="仿宋" w:eastAsia="仿宋" w:cs="仿宋"/>
          <w:color w:val="000000" w:themeColor="text1"/>
          <w:sz w:val="24"/>
          <w:szCs w:val="21"/>
          <w:highlight w:val="none"/>
          <w14:textFill>
            <w14:solidFill>
              <w14:schemeClr w14:val="tx1"/>
            </w14:solidFill>
          </w14:textFill>
        </w:rPr>
      </w:pPr>
    </w:p>
    <w:p>
      <w:pPr>
        <w:widowControl/>
        <w:jc w:val="left"/>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p>
    <w:p>
      <w:pPr>
        <w:pStyle w:val="7"/>
        <w:rPr>
          <w:rFonts w:hint="eastAsia" w:ascii="仿宋" w:hAnsi="仿宋" w:eastAsia="仿宋" w:cs="仿宋"/>
          <w:color w:val="000000" w:themeColor="text1"/>
          <w:highlight w:val="none"/>
          <w14:textFill>
            <w14:solidFill>
              <w14:schemeClr w14:val="tx1"/>
            </w14:solidFill>
          </w14:textFill>
        </w:rPr>
      </w:pPr>
      <w:bookmarkStart w:id="212" w:name="_Toc160699575"/>
      <w:r>
        <w:rPr>
          <w:rFonts w:hint="eastAsia" w:ascii="仿宋" w:hAnsi="仿宋" w:eastAsia="仿宋" w:cs="仿宋"/>
          <w:color w:val="000000" w:themeColor="text1"/>
          <w:highlight w:val="none"/>
          <w14:textFill>
            <w14:solidFill>
              <w14:schemeClr w14:val="tx1"/>
            </w14:solidFill>
          </w14:textFill>
        </w:rPr>
        <w:t>六、分项报价表</w:t>
      </w:r>
      <w:bookmarkEnd w:id="212"/>
    </w:p>
    <w:p>
      <w:pPr>
        <w:widowControl/>
        <w:spacing w:line="240" w:lineRule="atLeast"/>
        <w:jc w:val="left"/>
        <w:rPr>
          <w:rFonts w:hint="eastAsia" w:ascii="仿宋" w:hAnsi="仿宋" w:eastAsia="仿宋" w:cs="仿宋"/>
          <w:b/>
          <w:color w:val="000000" w:themeColor="text1"/>
          <w:sz w:val="28"/>
          <w:szCs w:val="24"/>
          <w:highlight w:val="none"/>
          <w:lang w:val="zh-CN"/>
          <w14:textFill>
            <w14:solidFill>
              <w14:schemeClr w14:val="tx1"/>
            </w14:solidFill>
          </w14:textFill>
        </w:rPr>
      </w:pPr>
      <w:r>
        <w:rPr>
          <w:rFonts w:hint="eastAsia" w:ascii="仿宋" w:hAnsi="仿宋" w:eastAsia="仿宋" w:cs="仿宋"/>
          <w:b/>
          <w:color w:val="000000" w:themeColor="text1"/>
          <w:sz w:val="28"/>
          <w:szCs w:val="24"/>
          <w:highlight w:val="none"/>
          <w:lang w:val="zh-CN"/>
          <w14:textFill>
            <w14:solidFill>
              <w14:schemeClr w14:val="tx1"/>
            </w14:solidFill>
          </w14:textFill>
        </w:rPr>
        <w:t xml:space="preserve">                         分项报价表</w:t>
      </w:r>
    </w:p>
    <w:p>
      <w:pPr>
        <w:widowControl/>
        <w:spacing w:line="240" w:lineRule="atLeast"/>
        <w:jc w:val="left"/>
        <w:rPr>
          <w:rFonts w:hint="eastAsia" w:ascii="仿宋" w:hAnsi="仿宋" w:eastAsia="仿宋" w:cs="仿宋"/>
          <w:b/>
          <w:color w:val="000000" w:themeColor="text1"/>
          <w:sz w:val="32"/>
          <w:szCs w:val="28"/>
          <w:highlight w:val="none"/>
          <w:lang w:val="zh-CN"/>
          <w14:textFill>
            <w14:solidFill>
              <w14:schemeClr w14:val="tx1"/>
            </w14:solidFill>
          </w14:textFill>
        </w:rPr>
      </w:pPr>
    </w:p>
    <w:tbl>
      <w:tblPr>
        <w:tblStyle w:val="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1784"/>
        <w:gridCol w:w="1659"/>
        <w:gridCol w:w="1322"/>
        <w:gridCol w:w="1322"/>
        <w:gridCol w:w="1403"/>
        <w:gridCol w:w="11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7"/>
            <w:tcBorders>
              <w:top w:val="single" w:color="auto" w:sz="4" w:space="0"/>
              <w:left w:val="single" w:color="auto" w:sz="4" w:space="0"/>
              <w:bottom w:val="single" w:color="auto" w:sz="4" w:space="0"/>
              <w:right w:val="single" w:color="auto" w:sz="4" w:space="0"/>
            </w:tcBorders>
            <w:noWrap w:val="0"/>
          </w:tcPr>
          <w:p>
            <w:pPr>
              <w:widowControl/>
              <w:spacing w:line="360" w:lineRule="auto"/>
              <w:ind w:left="0" w:firstLine="0"/>
              <w:jc w:val="lef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                                               </w:t>
            </w:r>
          </w:p>
          <w:p>
            <w:pPr>
              <w:widowControl/>
              <w:spacing w:line="360" w:lineRule="auto"/>
              <w:ind w:left="0" w:firstLine="0"/>
              <w:jc w:val="left"/>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项目编号：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left="0" w:firstLine="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序号</w:t>
            </w:r>
          </w:p>
        </w:tc>
        <w:tc>
          <w:tcPr>
            <w:tcW w:w="905" w:type="pct"/>
            <w:tcBorders>
              <w:top w:val="single" w:color="auto" w:sz="4" w:space="0"/>
              <w:left w:val="single" w:color="auto" w:sz="4" w:space="0"/>
              <w:right w:val="single" w:color="auto" w:sz="4" w:space="0"/>
            </w:tcBorders>
            <w:noWrap w:val="0"/>
            <w:vAlign w:val="center"/>
          </w:tcPr>
          <w:p>
            <w:pPr>
              <w:widowControl/>
              <w:spacing w:line="360" w:lineRule="auto"/>
              <w:ind w:left="0" w:firstLine="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服务分项</w:t>
            </w:r>
          </w:p>
        </w:tc>
        <w:tc>
          <w:tcPr>
            <w:tcW w:w="840" w:type="pct"/>
            <w:tcBorders>
              <w:top w:val="single" w:color="auto" w:sz="4" w:space="0"/>
              <w:left w:val="single" w:color="auto" w:sz="4" w:space="0"/>
              <w:right w:val="single" w:color="auto" w:sz="4" w:space="0"/>
            </w:tcBorders>
            <w:noWrap w:val="0"/>
            <w:vAlign w:val="center"/>
          </w:tcPr>
          <w:p>
            <w:pPr>
              <w:widowControl/>
              <w:spacing w:line="360" w:lineRule="auto"/>
              <w:ind w:left="0" w:firstLine="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数量</w:t>
            </w:r>
          </w:p>
        </w:tc>
        <w:tc>
          <w:tcPr>
            <w:tcW w:w="671" w:type="pct"/>
            <w:tcBorders>
              <w:top w:val="single" w:color="auto" w:sz="4" w:space="0"/>
              <w:left w:val="single" w:color="auto" w:sz="4" w:space="0"/>
              <w:right w:val="single" w:color="auto" w:sz="4" w:space="0"/>
            </w:tcBorders>
            <w:noWrap w:val="0"/>
            <w:vAlign w:val="center"/>
          </w:tcPr>
          <w:p>
            <w:pPr>
              <w:widowControl/>
              <w:spacing w:line="360" w:lineRule="auto"/>
              <w:ind w:left="0" w:firstLine="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单位</w:t>
            </w:r>
          </w:p>
        </w:tc>
        <w:tc>
          <w:tcPr>
            <w:tcW w:w="671"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left="0" w:firstLine="0"/>
              <w:jc w:val="center"/>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单价(元）</w:t>
            </w:r>
          </w:p>
        </w:tc>
        <w:tc>
          <w:tcPr>
            <w:tcW w:w="712"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left="0" w:firstLine="0"/>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总价（元）</w:t>
            </w:r>
          </w:p>
        </w:tc>
        <w:tc>
          <w:tcPr>
            <w:tcW w:w="593"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left="0" w:firstLine="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是否属于小、微型企业的服务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905" w:type="pct"/>
            <w:tcBorders>
              <w:left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840" w:type="pct"/>
            <w:tcBorders>
              <w:left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left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712"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593"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905" w:type="pct"/>
            <w:tcBorders>
              <w:left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840" w:type="pct"/>
            <w:tcBorders>
              <w:left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left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712"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593"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905" w:type="pct"/>
            <w:tcBorders>
              <w:left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840" w:type="pct"/>
            <w:tcBorders>
              <w:left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left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712"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593"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w:t>
            </w:r>
          </w:p>
        </w:tc>
        <w:tc>
          <w:tcPr>
            <w:tcW w:w="905" w:type="pct"/>
            <w:tcBorders>
              <w:left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840" w:type="pct"/>
            <w:tcBorders>
              <w:left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left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712"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593" w:type="pct"/>
            <w:tcBorders>
              <w:top w:val="single" w:color="auto" w:sz="4" w:space="0"/>
              <w:left w:val="single" w:color="auto" w:sz="4" w:space="0"/>
              <w:bottom w:val="single" w:color="auto" w:sz="4" w:space="0"/>
              <w:right w:val="single" w:color="auto" w:sz="4" w:space="0"/>
            </w:tcBorders>
            <w:noWrap w:val="0"/>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1" w:type="pct"/>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总价（人民币，大写）</w:t>
            </w:r>
          </w:p>
        </w:tc>
        <w:tc>
          <w:tcPr>
            <w:tcW w:w="2648" w:type="pct"/>
            <w:gridSpan w:val="4"/>
            <w:tcBorders>
              <w:top w:val="single" w:color="auto" w:sz="4" w:space="0"/>
              <w:left w:val="single" w:color="auto" w:sz="4" w:space="0"/>
              <w:bottom w:val="single" w:color="auto" w:sz="4" w:space="0"/>
              <w:right w:val="single" w:color="auto" w:sz="4" w:space="0"/>
            </w:tcBorders>
            <w:noWrap w:val="0"/>
          </w:tcPr>
          <w:p>
            <w:pPr>
              <w:widowControl/>
              <w:spacing w:line="360" w:lineRule="auto"/>
              <w:ind w:firstLine="2880"/>
              <w:jc w:val="lef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元</w:t>
            </w:r>
          </w:p>
        </w:tc>
      </w:tr>
    </w:tbl>
    <w:p>
      <w:pPr>
        <w:widowControl/>
        <w:spacing w:line="560" w:lineRule="exact"/>
        <w:jc w:val="left"/>
        <w:rPr>
          <w:rFonts w:hint="eastAsia" w:ascii="仿宋" w:hAnsi="仿宋" w:eastAsia="仿宋" w:cs="仿宋"/>
          <w:color w:val="000000" w:themeColor="text1"/>
          <w:sz w:val="28"/>
          <w:szCs w:val="24"/>
          <w:highlight w:val="none"/>
          <w:lang w:val="zh-CN"/>
          <w14:textFill>
            <w14:solidFill>
              <w14:schemeClr w14:val="tx1"/>
            </w14:solidFill>
          </w14:textFill>
        </w:rPr>
      </w:pPr>
    </w:p>
    <w:p>
      <w:pPr>
        <w:spacing w:line="420" w:lineRule="exact"/>
        <w:ind w:firstLine="480"/>
        <w:jc w:val="left"/>
        <w:rPr>
          <w:rFonts w:hint="eastAsia" w:ascii="仿宋" w:hAnsi="仿宋" w:eastAsia="仿宋" w:cs="仿宋"/>
          <w:color w:val="000000" w:themeColor="text1"/>
          <w:sz w:val="24"/>
          <w:szCs w:val="21"/>
          <w:highlight w:val="none"/>
          <w:u w:val="single"/>
          <w14:textFill>
            <w14:solidFill>
              <w14:schemeClr w14:val="tx1"/>
            </w14:solidFill>
          </w14:textFill>
        </w:rPr>
      </w:pPr>
      <w:r>
        <w:rPr>
          <w:rFonts w:hint="eastAsia" w:ascii="仿宋" w:hAnsi="仿宋" w:eastAsia="仿宋" w:cs="仿宋"/>
          <w:color w:val="000000" w:themeColor="text1"/>
          <w:sz w:val="24"/>
          <w:szCs w:val="21"/>
          <w:highlight w:val="none"/>
          <w:u w:val="single"/>
          <w14:textFill>
            <w14:solidFill>
              <w14:schemeClr w14:val="tx1"/>
            </w14:solidFill>
          </w14:textFill>
        </w:rPr>
        <w:t>供应商名称：                                             （</w:t>
      </w:r>
      <w:r>
        <w:rPr>
          <w:rFonts w:hint="eastAsia" w:ascii="仿宋" w:hAnsi="仿宋" w:eastAsia="仿宋" w:cs="仿宋"/>
          <w:color w:val="000000" w:themeColor="text1"/>
          <w:sz w:val="24"/>
          <w:szCs w:val="21"/>
          <w:highlight w:val="none"/>
          <w:u w:val="single"/>
          <w:lang w:val="en-US" w:eastAsia="zh-CN"/>
          <w14:textFill>
            <w14:solidFill>
              <w14:schemeClr w14:val="tx1"/>
            </w14:solidFill>
          </w14:textFill>
        </w:rPr>
        <w:t>加盖电子章</w:t>
      </w:r>
      <w:r>
        <w:rPr>
          <w:rFonts w:hint="eastAsia" w:ascii="仿宋" w:hAnsi="仿宋" w:eastAsia="仿宋" w:cs="仿宋"/>
          <w:color w:val="000000" w:themeColor="text1"/>
          <w:sz w:val="24"/>
          <w:szCs w:val="21"/>
          <w:highlight w:val="none"/>
          <w:u w:val="single"/>
          <w14:textFill>
            <w14:solidFill>
              <w14:schemeClr w14:val="tx1"/>
            </w14:solidFill>
          </w14:textFill>
        </w:rPr>
        <w:t>）</w:t>
      </w:r>
    </w:p>
    <w:p>
      <w:pPr>
        <w:spacing w:line="420" w:lineRule="exact"/>
        <w:ind w:firstLine="480"/>
        <w:jc w:val="left"/>
        <w:rPr>
          <w:rFonts w:hint="eastAsia" w:ascii="仿宋" w:hAnsi="仿宋" w:eastAsia="仿宋" w:cs="仿宋"/>
          <w:color w:val="000000" w:themeColor="text1"/>
          <w:sz w:val="24"/>
          <w:szCs w:val="21"/>
          <w:highlight w:val="none"/>
          <w14:textFill>
            <w14:solidFill>
              <w14:schemeClr w14:val="tx1"/>
            </w14:solidFill>
          </w14:textFill>
        </w:rPr>
      </w:pPr>
    </w:p>
    <w:p>
      <w:pPr>
        <w:spacing w:line="420" w:lineRule="exact"/>
        <w:ind w:firstLine="480"/>
        <w:jc w:val="lef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注：1、在“是否属于小、微型企业的服务”栏内，填写“是”或“否”，如果小微型企业的服务报价无法划分计算的，评标时将不予认可。小型和微型企业服务是指供应商为小企业，且符合中小企业划分标准，提供本企业提供的服务。</w:t>
      </w:r>
    </w:p>
    <w:p>
      <w:pPr>
        <w:spacing w:line="420" w:lineRule="exact"/>
        <w:ind w:firstLine="480"/>
        <w:jc w:val="lef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2、经磋商后，如果成交价高于或低于供应商在响应文件首次报价的，分项报价同比例调整。</w:t>
      </w:r>
    </w:p>
    <w:p>
      <w:pPr>
        <w:widowControl/>
        <w:jc w:val="left"/>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p>
    <w:p>
      <w:pPr>
        <w:pStyle w:val="7"/>
        <w:rPr>
          <w:rFonts w:hint="eastAsia" w:ascii="仿宋" w:hAnsi="仿宋" w:eastAsia="仿宋" w:cs="仿宋"/>
          <w:color w:val="000000" w:themeColor="text1"/>
          <w:highlight w:val="none"/>
          <w:lang w:val="en-US" w:eastAsia="zh-CN"/>
          <w14:textFill>
            <w14:solidFill>
              <w14:schemeClr w14:val="tx1"/>
            </w14:solidFill>
          </w14:textFill>
        </w:rPr>
      </w:pPr>
      <w:bookmarkStart w:id="213" w:name="_Toc160699578"/>
      <w:r>
        <w:rPr>
          <w:rFonts w:hint="eastAsia" w:ascii="仿宋" w:hAnsi="仿宋" w:eastAsia="仿宋" w:cs="仿宋"/>
          <w:color w:val="000000" w:themeColor="text1"/>
          <w:highlight w:val="none"/>
          <w14:textFill>
            <w14:solidFill>
              <w14:schemeClr w14:val="tx1"/>
            </w14:solidFill>
          </w14:textFill>
        </w:rPr>
        <w:t>七、</w:t>
      </w:r>
      <w:bookmarkEnd w:id="213"/>
      <w:r>
        <w:rPr>
          <w:rFonts w:hint="eastAsia" w:ascii="仿宋" w:hAnsi="仿宋" w:cs="仿宋"/>
          <w:color w:val="000000" w:themeColor="text1"/>
          <w:highlight w:val="none"/>
          <w:lang w:val="en-US" w:eastAsia="zh-CN"/>
          <w14:textFill>
            <w14:solidFill>
              <w14:schemeClr w14:val="tx1"/>
            </w14:solidFill>
          </w14:textFill>
        </w:rPr>
        <w:t>采购需求</w:t>
      </w:r>
      <w:r>
        <w:rPr>
          <w:rFonts w:hint="eastAsia" w:ascii="仿宋" w:hAnsi="仿宋" w:eastAsia="仿宋" w:cs="仿宋"/>
          <w:color w:val="000000" w:themeColor="text1"/>
          <w:highlight w:val="none"/>
          <w:lang w:val="en-US" w:eastAsia="zh-CN"/>
          <w14:textFill>
            <w14:solidFill>
              <w14:schemeClr w14:val="tx1"/>
            </w14:solidFill>
          </w14:textFill>
        </w:rPr>
        <w:t>响应及偏离表</w:t>
      </w:r>
    </w:p>
    <w:p>
      <w:pPr>
        <w:widowControl/>
        <w:spacing w:line="240" w:lineRule="atLeast"/>
        <w:jc w:val="center"/>
        <w:rPr>
          <w:rFonts w:hint="eastAsia" w:ascii="仿宋" w:hAnsi="仿宋" w:eastAsia="仿宋" w:cs="仿宋"/>
          <w:b/>
          <w:color w:val="000000" w:themeColor="text1"/>
          <w:sz w:val="28"/>
          <w:szCs w:val="24"/>
          <w:highlight w:val="none"/>
          <w:lang w:val="en-US" w:eastAsia="zh-CN"/>
          <w14:textFill>
            <w14:solidFill>
              <w14:schemeClr w14:val="tx1"/>
            </w14:solidFill>
          </w14:textFill>
        </w:rPr>
      </w:pPr>
      <w:r>
        <w:rPr>
          <w:rFonts w:hint="eastAsia" w:ascii="仿宋" w:hAnsi="仿宋" w:eastAsia="仿宋" w:cs="仿宋"/>
          <w:b/>
          <w:color w:val="000000" w:themeColor="text1"/>
          <w:sz w:val="28"/>
          <w:szCs w:val="24"/>
          <w:highlight w:val="none"/>
          <w:lang w:val="en-US" w:eastAsia="zh-CN"/>
          <w14:textFill>
            <w14:solidFill>
              <w14:schemeClr w14:val="tx1"/>
            </w14:solidFill>
          </w14:textFill>
        </w:rPr>
        <w:t>采购需求响应及偏离表</w:t>
      </w:r>
    </w:p>
    <w:tbl>
      <w:tblPr>
        <w:tblStyle w:val="5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2917"/>
        <w:gridCol w:w="2824"/>
        <w:gridCol w:w="3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78" w:type="pct"/>
            <w:noWrap w:val="0"/>
            <w:vAlign w:val="center"/>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序号</w:t>
            </w:r>
          </w:p>
        </w:tc>
        <w:tc>
          <w:tcPr>
            <w:tcW w:w="1480" w:type="pct"/>
            <w:noWrap w:val="0"/>
            <w:vAlign w:val="center"/>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磋商</w:t>
            </w:r>
            <w:r>
              <w:rPr>
                <w:rFonts w:hint="eastAsia" w:ascii="仿宋" w:hAnsi="仿宋" w:eastAsia="仿宋" w:cs="仿宋"/>
                <w:color w:val="000000" w:themeColor="text1"/>
                <w:sz w:val="24"/>
                <w:szCs w:val="24"/>
                <w:highlight w:val="none"/>
                <w14:textFill>
                  <w14:solidFill>
                    <w14:schemeClr w14:val="tx1"/>
                  </w14:solidFill>
                </w14:textFill>
              </w:rPr>
              <w:t>文件要求</w:t>
            </w:r>
          </w:p>
        </w:tc>
        <w:tc>
          <w:tcPr>
            <w:tcW w:w="1433" w:type="pct"/>
            <w:noWrap w:val="0"/>
            <w:vAlign w:val="center"/>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响应情况</w:t>
            </w:r>
          </w:p>
        </w:tc>
        <w:tc>
          <w:tcPr>
            <w:tcW w:w="1708" w:type="pct"/>
            <w:noWrap w:val="0"/>
            <w:vAlign w:val="center"/>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正偏离、无偏离或负偏离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80"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33"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708" w:type="pct"/>
            <w:noWrap w:val="0"/>
            <w:vAlign w:val="top"/>
          </w:tcPr>
          <w:p>
            <w:pPr>
              <w:keepNext w:val="0"/>
              <w:keepLines w:val="0"/>
              <w:pageBreakBefore w:val="0"/>
              <w:widowControl w:val="0"/>
              <w:spacing w:line="240" w:lineRule="auto"/>
              <w:ind w:firstLine="0"/>
              <w:jc w:val="center"/>
              <w:rPr>
                <w:rFonts w:hint="eastAsia" w:ascii="仿宋" w:hAnsi="仿宋" w:eastAsia="仿宋" w:cs="仿宋"/>
                <w:color w:val="000000" w:themeColor="text1"/>
                <w:sz w:val="24"/>
                <w:szCs w:val="24"/>
                <w:highlight w:val="none"/>
                <w14:textFill>
                  <w14:solidFill>
                    <w14:schemeClr w14:val="tx1"/>
                  </w14:solidFill>
                </w14:textFill>
              </w:rPr>
            </w:pPr>
          </w:p>
        </w:tc>
      </w:tr>
    </w:tbl>
    <w:p>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color w:val="000000" w:themeColor="text1"/>
          <w:sz w:val="24"/>
          <w:szCs w:val="24"/>
          <w:highlight w:val="none"/>
          <w14:textFill>
            <w14:solidFill>
              <w14:schemeClr w14:val="tx1"/>
            </w14:solidFill>
          </w14:textFill>
        </w:rPr>
      </w:pPr>
    </w:p>
    <w:p>
      <w:pPr>
        <w:keepNext w:val="0"/>
        <w:keepLines w:val="0"/>
        <w:pageBreakBefore w:val="0"/>
        <w:spacing w:line="360" w:lineRule="auto"/>
        <w:ind w:right="180" w:firstLine="560"/>
        <w:jc w:val="both"/>
        <w:rPr>
          <w:rFonts w:hint="eastAsia" w:ascii="宋体" w:hAnsi="宋体"/>
          <w:color w:val="000000" w:themeColor="text1"/>
          <w:sz w:val="28"/>
          <w:szCs w:val="28"/>
          <w:highlight w:val="none"/>
          <w:u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供应商</w:t>
      </w:r>
      <w:r>
        <w:rPr>
          <w:rFonts w:hint="eastAsia" w:ascii="宋体" w:hAnsi="宋体"/>
          <w:color w:val="000000" w:themeColor="text1"/>
          <w:sz w:val="28"/>
          <w:szCs w:val="28"/>
          <w:highlight w:val="none"/>
          <w14:textFill>
            <w14:solidFill>
              <w14:schemeClr w14:val="tx1"/>
            </w14:solidFill>
          </w14:textFill>
        </w:rPr>
        <w:t>名称</w:t>
      </w:r>
      <w:r>
        <w:rPr>
          <w:rFonts w:hint="eastAsia" w:ascii="宋体" w:hAnsi="宋体"/>
          <w:color w:val="000000" w:themeColor="text1"/>
          <w:sz w:val="28"/>
          <w:szCs w:val="28"/>
          <w:highlight w:val="none"/>
          <w:lang w:eastAsia="zh-CN"/>
          <w14:textFill>
            <w14:solidFill>
              <w14:schemeClr w14:val="tx1"/>
            </w14:solidFill>
          </w14:textFill>
        </w:rPr>
        <w:t>：</w:t>
      </w:r>
      <w:r>
        <w:rPr>
          <w:rFonts w:hint="eastAsia" w:ascii="宋体" w:hAnsi="宋体"/>
          <w:color w:val="000000" w:themeColor="text1"/>
          <w:sz w:val="28"/>
          <w:szCs w:val="28"/>
          <w:highlight w:val="none"/>
          <w:u w:val="none"/>
          <w14:textFill>
            <w14:solidFill>
              <w14:schemeClr w14:val="tx1"/>
            </w14:solidFill>
          </w14:textFill>
        </w:rPr>
        <w:t>（加盖电子公章）</w:t>
      </w:r>
    </w:p>
    <w:p>
      <w:pPr>
        <w:rPr>
          <w:rFonts w:hint="eastAsia" w:ascii="宋体" w:hAnsi="宋体"/>
          <w:color w:val="000000" w:themeColor="text1"/>
          <w:sz w:val="28"/>
          <w:szCs w:val="28"/>
          <w:highlight w:val="none"/>
          <w14:textFill>
            <w14:solidFill>
              <w14:schemeClr w14:val="tx1"/>
            </w14:solidFill>
          </w14:textFill>
        </w:rPr>
      </w:pPr>
    </w:p>
    <w:p>
      <w:pPr>
        <w:pStyle w:val="46"/>
        <w:spacing w:before="0" w:beforeAutospacing="0" w:after="0" w:afterAutospacing="0" w:line="360" w:lineRule="auto"/>
        <w:ind w:firstLine="560"/>
        <w:jc w:val="both"/>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default" w:ascii="宋体" w:hAnsi="宋体" w:eastAsia="宋体" w:cs="宋体"/>
          <w:color w:val="000000" w:themeColor="text1"/>
          <w:sz w:val="28"/>
          <w:szCs w:val="28"/>
          <w:highlight w:val="none"/>
          <w:lang w:val="en-US" w:eastAsia="zh-CN"/>
          <w14:textFill>
            <w14:solidFill>
              <w14:schemeClr w14:val="tx1"/>
            </w14:solidFill>
          </w14:textFill>
        </w:rPr>
        <w:t xml:space="preserve">备注： </w:t>
      </w:r>
    </w:p>
    <w:p>
      <w:pPr>
        <w:pStyle w:val="46"/>
        <w:spacing w:before="0" w:beforeAutospacing="0" w:after="0" w:afterAutospacing="0" w:line="360" w:lineRule="auto"/>
        <w:ind w:firstLine="562"/>
        <w:jc w:val="both"/>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1.供应商须对磋商文件采购需求中的实质性要求（斜体下划线内容或打“★”内容）及其他要求做出明确响应，否则视为无效响应。</w:t>
      </w:r>
    </w:p>
    <w:p>
      <w:pPr>
        <w:pStyle w:val="46"/>
        <w:spacing w:before="0" w:beforeAutospacing="0" w:after="0" w:afterAutospacing="0" w:line="360" w:lineRule="auto"/>
        <w:ind w:firstLine="560"/>
        <w:jc w:val="both"/>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2.行数不够，可自行添加。</w:t>
      </w:r>
    </w:p>
    <w:p>
      <w:pPr>
        <w:jc w:val="center"/>
        <w:rPr>
          <w:rFonts w:hint="eastAsia" w:ascii="黑体" w:hAnsi="Arial" w:eastAsia="黑体"/>
          <w:b/>
          <w:color w:val="000000" w:themeColor="text1"/>
          <w:sz w:val="36"/>
          <w:szCs w:val="21"/>
          <w:highlight w:val="none"/>
          <w14:textFill>
            <w14:solidFill>
              <w14:schemeClr w14:val="tx1"/>
            </w14:solidFill>
          </w14:textFill>
        </w:rPr>
      </w:pP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bookmarkStart w:id="214" w:name="_Hlt26955054"/>
      <w:bookmarkEnd w:id="214"/>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br w:type="page" w:clear="all"/>
      </w:r>
    </w:p>
    <w:p>
      <w:pPr>
        <w:pStyle w:val="7"/>
        <w:numPr>
          <w:ilvl w:val="0"/>
          <w:numId w:val="0"/>
        </w:numPr>
        <w:ind w:firstLine="562"/>
        <w:rPr>
          <w:rFonts w:hint="eastAsia" w:ascii="仿宋" w:hAnsi="仿宋" w:eastAsia="仿宋" w:cs="仿宋"/>
          <w:color w:val="000000" w:themeColor="text1"/>
          <w:highlight w:val="none"/>
          <w14:textFill>
            <w14:solidFill>
              <w14:schemeClr w14:val="tx1"/>
            </w14:solidFill>
          </w14:textFill>
        </w:rPr>
      </w:pPr>
      <w:bookmarkStart w:id="215" w:name="_Toc160699579"/>
      <w:r>
        <w:rPr>
          <w:rFonts w:hint="eastAsia" w:ascii="仿宋" w:hAnsi="仿宋" w:cs="仿宋"/>
          <w:b/>
          <w:bCs/>
          <w:color w:val="000000" w:themeColor="text1"/>
          <w:sz w:val="28"/>
          <w:szCs w:val="32"/>
          <w:highlight w:val="none"/>
          <w:lang w:val="en-US" w:eastAsia="zh-CN" w:bidi="ar-SA"/>
          <w14:textFill>
            <w14:solidFill>
              <w14:schemeClr w14:val="tx1"/>
            </w14:solidFill>
          </w14:textFill>
        </w:rPr>
        <w:t>八</w:t>
      </w:r>
      <w:r>
        <w:rPr>
          <w:rFonts w:hint="eastAsia" w:ascii="仿宋" w:hAnsi="仿宋" w:eastAsia="仿宋" w:cs="仿宋"/>
          <w:b/>
          <w:bCs/>
          <w:color w:val="000000" w:themeColor="text1"/>
          <w:sz w:val="28"/>
          <w:szCs w:val="32"/>
          <w:highlight w:val="none"/>
          <w:lang w:val="en-US" w:eastAsia="zh-CN" w:bidi="ar-SA"/>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项目实施方案</w:t>
      </w:r>
      <w:bookmarkEnd w:id="215"/>
    </w:p>
    <w:p>
      <w:pPr>
        <w:rPr>
          <w:rFonts w:hint="eastAsia" w:ascii="仿宋" w:hAnsi="仿宋" w:eastAsia="仿宋" w:cs="仿宋"/>
          <w:color w:val="000000" w:themeColor="text1"/>
          <w:highlight w:val="none"/>
          <w14:textFill>
            <w14:solidFill>
              <w14:schemeClr w14:val="tx1"/>
            </w14:solidFill>
          </w14:textFill>
        </w:rPr>
      </w:pPr>
    </w:p>
    <w:p>
      <w:pPr>
        <w:pStyle w:val="21"/>
        <w:rPr>
          <w:rFonts w:hint="eastAsia" w:ascii="仿宋" w:hAnsi="仿宋" w:eastAsia="仿宋" w:cs="仿宋"/>
          <w:color w:val="000000" w:themeColor="text1"/>
          <w:highlight w:val="none"/>
          <w14:textFill>
            <w14:solidFill>
              <w14:schemeClr w14:val="tx1"/>
            </w14:solidFill>
          </w14:textFill>
        </w:rPr>
      </w:pPr>
    </w:p>
    <w:p>
      <w:pPr>
        <w:pStyle w:val="21"/>
        <w:rPr>
          <w:rFonts w:hint="eastAsia" w:ascii="仿宋" w:hAnsi="仿宋" w:eastAsia="仿宋" w:cs="仿宋"/>
          <w:color w:val="000000" w:themeColor="text1"/>
          <w:highlight w:val="none"/>
          <w14:textFill>
            <w14:solidFill>
              <w14:schemeClr w14:val="tx1"/>
            </w14:solidFill>
          </w14:textFill>
        </w:rPr>
      </w:pPr>
    </w:p>
    <w:p>
      <w:pPr>
        <w:pStyle w:val="21"/>
        <w:rPr>
          <w:rFonts w:hint="eastAsia" w:ascii="仿宋" w:hAnsi="仿宋" w:eastAsia="仿宋" w:cs="仿宋"/>
          <w:color w:val="000000" w:themeColor="text1"/>
          <w:highlight w:val="none"/>
          <w14:textFill>
            <w14:solidFill>
              <w14:schemeClr w14:val="tx1"/>
            </w14:solidFill>
          </w14:textFill>
        </w:rPr>
      </w:pPr>
    </w:p>
    <w:p>
      <w:pPr>
        <w:pStyle w:val="21"/>
        <w:rPr>
          <w:rFonts w:hint="eastAsia" w:ascii="仿宋" w:hAnsi="仿宋" w:eastAsia="仿宋" w:cs="仿宋"/>
          <w:color w:val="000000" w:themeColor="text1"/>
          <w:highlight w:val="none"/>
          <w:lang w:eastAsia="zh-CN"/>
          <w14:textFill>
            <w14:solidFill>
              <w14:schemeClr w14:val="tx1"/>
            </w14:solidFill>
          </w14:textFill>
        </w:rPr>
      </w:pPr>
    </w:p>
    <w:p>
      <w:pPr>
        <w:pStyle w:val="21"/>
        <w:rPr>
          <w:rFonts w:hint="eastAsia" w:ascii="仿宋" w:hAnsi="仿宋" w:eastAsia="仿宋" w:cs="仿宋"/>
          <w:color w:val="000000" w:themeColor="text1"/>
          <w:highlight w:val="none"/>
          <w:lang w:eastAsia="zh-CN"/>
          <w14:textFill>
            <w14:solidFill>
              <w14:schemeClr w14:val="tx1"/>
            </w14:solidFill>
          </w14:textFill>
        </w:rPr>
      </w:pPr>
    </w:p>
    <w:p>
      <w:pPr>
        <w:pStyle w:val="7"/>
        <w:rPr>
          <w:rFonts w:hint="eastAsia" w:ascii="仿宋" w:hAnsi="仿宋" w:eastAsia="仿宋" w:cs="仿宋"/>
          <w:color w:val="000000" w:themeColor="text1"/>
          <w:highlight w:val="none"/>
          <w14:textFill>
            <w14:solidFill>
              <w14:schemeClr w14:val="tx1"/>
            </w14:solidFill>
          </w14:textFill>
        </w:rPr>
      </w:pPr>
      <w:bookmarkStart w:id="216" w:name="_Toc160699580"/>
      <w:r>
        <w:rPr>
          <w:rFonts w:hint="eastAsia" w:ascii="仿宋" w:hAnsi="仿宋" w:cs="仿宋"/>
          <w:color w:val="000000" w:themeColor="text1"/>
          <w:highlight w:val="none"/>
          <w:lang w:val="en-US" w:eastAsia="zh-CN"/>
          <w14:textFill>
            <w14:solidFill>
              <w14:schemeClr w14:val="tx1"/>
            </w14:solidFill>
          </w14:textFill>
        </w:rPr>
        <w:t>九</w:t>
      </w:r>
      <w:r>
        <w:rPr>
          <w:rFonts w:hint="eastAsia" w:ascii="仿宋" w:hAnsi="仿宋" w:eastAsia="仿宋" w:cs="仿宋"/>
          <w:color w:val="000000" w:themeColor="text1"/>
          <w:highlight w:val="none"/>
          <w14:textFill>
            <w14:solidFill>
              <w14:schemeClr w14:val="tx1"/>
            </w14:solidFill>
          </w14:textFill>
        </w:rPr>
        <w:t>、服务与承诺</w:t>
      </w:r>
      <w:bookmarkEnd w:id="182"/>
      <w:bookmarkEnd w:id="183"/>
      <w:bookmarkEnd w:id="205"/>
      <w:bookmarkEnd w:id="216"/>
    </w:p>
    <w:p>
      <w:pP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 </w:t>
      </w:r>
    </w:p>
    <w:p>
      <w:pPr>
        <w:pStyle w:val="21"/>
        <w:rPr>
          <w:rFonts w:hint="eastAsia" w:ascii="仿宋" w:hAnsi="仿宋" w:eastAsia="仿宋" w:cs="仿宋"/>
          <w:b/>
          <w:color w:val="000000" w:themeColor="text1"/>
          <w:sz w:val="36"/>
          <w:highlight w:val="none"/>
          <w:lang w:val="zh-CN"/>
          <w14:textFill>
            <w14:solidFill>
              <w14:schemeClr w14:val="tx1"/>
            </w14:solidFill>
          </w14:textFill>
        </w:rPr>
      </w:pPr>
    </w:p>
    <w:p>
      <w:pPr>
        <w:pStyle w:val="21"/>
        <w:rPr>
          <w:rFonts w:hint="eastAsia" w:ascii="仿宋" w:hAnsi="仿宋" w:eastAsia="仿宋" w:cs="仿宋"/>
          <w:b/>
          <w:color w:val="000000" w:themeColor="text1"/>
          <w:sz w:val="36"/>
          <w:highlight w:val="none"/>
          <w:lang w:val="zh-CN"/>
          <w14:textFill>
            <w14:solidFill>
              <w14:schemeClr w14:val="tx1"/>
            </w14:solidFill>
          </w14:textFill>
        </w:rPr>
      </w:pPr>
    </w:p>
    <w:p>
      <w:pPr>
        <w:pStyle w:val="21"/>
        <w:rPr>
          <w:rFonts w:hint="eastAsia" w:ascii="仿宋" w:hAnsi="仿宋" w:eastAsia="仿宋" w:cs="仿宋"/>
          <w:b/>
          <w:color w:val="000000" w:themeColor="text1"/>
          <w:sz w:val="36"/>
          <w:highlight w:val="none"/>
          <w:lang w:val="zh-CN"/>
          <w14:textFill>
            <w14:solidFill>
              <w14:schemeClr w14:val="tx1"/>
            </w14:solidFill>
          </w14:textFill>
        </w:rPr>
      </w:pPr>
    </w:p>
    <w:p>
      <w:pPr>
        <w:pStyle w:val="21"/>
        <w:rPr>
          <w:rFonts w:hint="eastAsia" w:ascii="仿宋" w:hAnsi="仿宋" w:eastAsia="仿宋" w:cs="仿宋"/>
          <w:b/>
          <w:color w:val="000000" w:themeColor="text1"/>
          <w:sz w:val="36"/>
          <w:highlight w:val="none"/>
          <w:lang w:val="zh-CN"/>
          <w14:textFill>
            <w14:solidFill>
              <w14:schemeClr w14:val="tx1"/>
            </w14:solidFill>
          </w14:textFill>
        </w:rPr>
      </w:pPr>
    </w:p>
    <w:p>
      <w:pPr>
        <w:pStyle w:val="7"/>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十</w:t>
      </w:r>
      <w:r>
        <w:rPr>
          <w:rFonts w:hint="eastAsia" w:ascii="仿宋" w:hAnsi="仿宋" w:eastAsia="仿宋" w:cs="仿宋"/>
          <w:color w:val="000000" w:themeColor="text1"/>
          <w:highlight w:val="none"/>
          <w14:textFill>
            <w14:solidFill>
              <w14:schemeClr w14:val="tx1"/>
            </w14:solidFill>
          </w14:textFill>
        </w:rPr>
        <w:t>、竞争性磋商需要的其他证明文件及材料（格式自拟）</w:t>
      </w:r>
    </w:p>
    <w:p>
      <w:pPr>
        <w:rPr>
          <w:rFonts w:hint="eastAsia" w:ascii="仿宋" w:hAnsi="仿宋" w:eastAsia="仿宋" w:cs="仿宋"/>
          <w:color w:val="000000" w:themeColor="text1"/>
          <w:highlight w:val="none"/>
          <w14:textFill>
            <w14:solidFill>
              <w14:schemeClr w14:val="tx1"/>
            </w14:solidFill>
          </w14:textFill>
        </w:rPr>
      </w:pPr>
    </w:p>
    <w:p>
      <w:pPr>
        <w:keepNext/>
        <w:keepLines/>
        <w:spacing w:before="145" w:after="145" w:line="264" w:lineRule="auto"/>
        <w:ind w:firstLine="497"/>
        <w:outlineLvl w:val="2"/>
        <w:rPr>
          <w:rFonts w:hint="eastAsia" w:ascii="仿宋" w:hAnsi="仿宋" w:eastAsia="仿宋" w:cs="仿宋"/>
          <w:b/>
          <w:bCs/>
          <w:color w:val="000000" w:themeColor="text1"/>
          <w:sz w:val="28"/>
          <w:szCs w:val="32"/>
          <w:highlight w:val="none"/>
          <w:lang w:val="en-US" w:eastAsia="zh-CN"/>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rPr>
          <w:rStyle w:val="240"/>
          <w:rFonts w:hint="eastAsia" w:ascii="仿宋" w:hAnsi="仿宋" w:eastAsia="仿宋" w:cs="仿宋"/>
          <w:color w:val="000000" w:themeColor="text1"/>
          <w:highlight w:val="none"/>
          <w14:textFill>
            <w14:solidFill>
              <w14:schemeClr w14:val="tx1"/>
            </w14:solidFill>
          </w14:textFill>
        </w:rPr>
        <w:t>十</w:t>
      </w:r>
      <w:r>
        <w:rPr>
          <w:rStyle w:val="240"/>
          <w:rFonts w:hint="eastAsia" w:ascii="仿宋" w:hAnsi="仿宋" w:cs="仿宋"/>
          <w:color w:val="000000" w:themeColor="text1"/>
          <w:highlight w:val="none"/>
          <w:lang w:val="en-US" w:eastAsia="zh-CN"/>
          <w14:textFill>
            <w14:solidFill>
              <w14:schemeClr w14:val="tx1"/>
            </w14:solidFill>
          </w14:textFill>
        </w:rPr>
        <w:t>一</w:t>
      </w:r>
      <w:r>
        <w:rPr>
          <w:rStyle w:val="240"/>
          <w:rFonts w:hint="eastAsia" w:ascii="仿宋" w:hAnsi="仿宋" w:eastAsia="仿宋" w:cs="仿宋"/>
          <w:color w:val="000000" w:themeColor="text1"/>
          <w:highlight w:val="none"/>
          <w14:textFill>
            <w14:solidFill>
              <w14:schemeClr w14:val="tx1"/>
            </w14:solidFill>
          </w14:textFill>
        </w:rPr>
        <w:t>、附件</w:t>
      </w:r>
      <w:r>
        <w:rPr>
          <w:rStyle w:val="240"/>
          <w:rFonts w:hint="eastAsia" w:ascii="仿宋" w:hAnsi="仿宋" w:eastAsia="仿宋" w:cs="仿宋"/>
          <w:color w:val="000000" w:themeColor="text1"/>
          <w:highlight w:val="none"/>
          <w:lang w:val="en-US" w:eastAsia="zh-CN"/>
          <w14:textFill>
            <w14:solidFill>
              <w14:schemeClr w14:val="tx1"/>
            </w14:solidFill>
          </w14:textFill>
        </w:rPr>
        <w:t>一</w:t>
      </w:r>
    </w:p>
    <w:p>
      <w:pP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中小企业声明函（如有）</w:t>
      </w:r>
    </w:p>
    <w:p>
      <w:pPr>
        <w:keepNext w:val="0"/>
        <w:keepLines w:val="0"/>
        <w:pageBreakBefore w:val="0"/>
        <w:spacing w:line="360" w:lineRule="auto"/>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中小企业声明函（服务）</w:t>
      </w:r>
    </w:p>
    <w:p>
      <w:pPr>
        <w:keepNext w:val="0"/>
        <w:keepLines w:val="0"/>
        <w:pageBreakBefore w:val="0"/>
        <w:widowControl w:val="0"/>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本公司（联合体）郑重声明</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根据《政府采购促进中小企业发展管理办法》(财库〔2020〕46号)的规定</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本公司（联合体）参加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XXXXXXXXXXXXXXXXXXXXXXXXX</w:t>
      </w:r>
      <w:r>
        <w:rPr>
          <w:rFonts w:hint="eastAsia" w:ascii="仿宋" w:hAnsi="仿宋" w:eastAsia="仿宋" w:cs="仿宋"/>
          <w:color w:val="000000" w:themeColor="text1"/>
          <w:sz w:val="24"/>
          <w:szCs w:val="24"/>
          <w:highlight w:val="none"/>
          <w:u w:val="none"/>
          <w14:textFill>
            <w14:solidFill>
              <w14:schemeClr w14:val="tx1"/>
            </w14:solidFill>
          </w14:textFill>
        </w:rPr>
        <w:t>（单位名称）</w:t>
      </w:r>
      <w:r>
        <w:rPr>
          <w:rFonts w:hint="eastAsia" w:ascii="仿宋" w:hAnsi="仿宋" w:eastAsia="仿宋" w:cs="仿宋"/>
          <w:color w:val="000000" w:themeColor="text1"/>
          <w:sz w:val="24"/>
          <w:szCs w:val="24"/>
          <w:highlight w:val="none"/>
          <w14:textFill>
            <w14:solidFill>
              <w14:schemeClr w14:val="tx1"/>
            </w14:solidFill>
          </w14:textFill>
        </w:rPr>
        <w:t>采购编号为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XXXXXXXXXXXXXXXXXXXXXXXXX</w:t>
      </w:r>
      <w:r>
        <w:rPr>
          <w:rFonts w:hint="eastAsia" w:ascii="仿宋" w:hAnsi="仿宋" w:eastAsia="仿宋" w:cs="仿宋"/>
          <w:color w:val="000000" w:themeColor="text1"/>
          <w:sz w:val="24"/>
          <w:szCs w:val="24"/>
          <w:highlight w:val="none"/>
          <w:u w:val="none"/>
          <w:lang w:eastAsia="zh-CN"/>
          <w14:textFill>
            <w14:solidFill>
              <w14:schemeClr w14:val="tx1"/>
            </w14:solidFill>
          </w14:textFill>
        </w:rPr>
        <w:t>项目</w:t>
      </w:r>
      <w:r>
        <w:rPr>
          <w:rFonts w:hint="eastAsia" w:ascii="仿宋" w:hAnsi="仿宋" w:eastAsia="仿宋" w:cs="仿宋"/>
          <w:color w:val="000000" w:themeColor="text1"/>
          <w:sz w:val="24"/>
          <w:szCs w:val="24"/>
          <w:highlight w:val="none"/>
          <w:u w:val="none"/>
          <w14:textFill>
            <w14:solidFill>
              <w14:schemeClr w14:val="tx1"/>
            </w14:solidFill>
          </w14:textFill>
        </w:rPr>
        <w:t>（分包号：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w:t>
      </w:r>
      <w:r>
        <w:rPr>
          <w:rFonts w:hint="eastAsia" w:ascii="仿宋" w:hAnsi="仿宋" w:eastAsia="仿宋" w:cs="仿宋"/>
          <w:color w:val="000000" w:themeColor="text1"/>
          <w:sz w:val="24"/>
          <w:szCs w:val="24"/>
          <w:highlight w:val="none"/>
          <w:u w:val="non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的采购活动</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服务全部由符合政策的</w:t>
      </w:r>
      <w:r>
        <w:rPr>
          <w:rFonts w:hint="eastAsia" w:ascii="仿宋" w:hAnsi="仿宋" w:eastAsia="仿宋" w:cs="仿宋"/>
          <w:color w:val="000000" w:themeColor="text1"/>
          <w:sz w:val="24"/>
          <w:szCs w:val="24"/>
          <w:highlight w:val="none"/>
          <w:lang w:val="en-US" w:eastAsia="zh-CN"/>
          <w14:textFill>
            <w14:solidFill>
              <w14:schemeClr w14:val="tx1"/>
            </w14:solidFill>
          </w14:textFill>
        </w:rPr>
        <w:t>中</w:t>
      </w:r>
      <w:r>
        <w:rPr>
          <w:rFonts w:hint="eastAsia" w:ascii="仿宋" w:hAnsi="仿宋" w:eastAsia="仿宋" w:cs="仿宋"/>
          <w:color w:val="000000" w:themeColor="text1"/>
          <w:sz w:val="24"/>
          <w:szCs w:val="24"/>
          <w:highlight w:val="none"/>
          <w14:textFill>
            <w14:solidFill>
              <w14:schemeClr w14:val="tx1"/>
            </w14:solidFill>
          </w14:textFill>
        </w:rPr>
        <w:t>小企业承接。根据《工业和信息化部、国家统计局、国家发展和改革委员会、财政部关于印发中小企业划型标准规定的通知》(工信部联企业〔2011〕300号)的规定</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相关企业（含联合体中的小微企业、签订分包意向协议的</w:t>
      </w:r>
      <w:r>
        <w:rPr>
          <w:rFonts w:hint="eastAsia" w:ascii="仿宋" w:hAnsi="仿宋" w:eastAsia="仿宋" w:cs="仿宋"/>
          <w:color w:val="000000" w:themeColor="text1"/>
          <w:sz w:val="24"/>
          <w:szCs w:val="24"/>
          <w:highlight w:val="none"/>
          <w:lang w:val="en-US" w:eastAsia="zh-CN"/>
          <w14:textFill>
            <w14:solidFill>
              <w14:schemeClr w14:val="tx1"/>
            </w14:solidFill>
          </w14:textFill>
        </w:rPr>
        <w:t>中</w:t>
      </w:r>
      <w:r>
        <w:rPr>
          <w:rFonts w:hint="eastAsia" w:ascii="仿宋" w:hAnsi="仿宋" w:eastAsia="仿宋" w:cs="仿宋"/>
          <w:color w:val="000000" w:themeColor="text1"/>
          <w:sz w:val="24"/>
          <w:szCs w:val="24"/>
          <w:highlight w:val="none"/>
          <w14:textFill>
            <w14:solidFill>
              <w14:schemeClr w14:val="tx1"/>
            </w14:solidFill>
          </w14:textFill>
        </w:rPr>
        <w:t>小企业）的具体情况如下：</w:t>
      </w:r>
    </w:p>
    <w:p>
      <w:pPr>
        <w:keepNext w:val="0"/>
        <w:keepLines w:val="0"/>
        <w:pageBreakBefore w:val="0"/>
        <w:widowControl w:val="0"/>
        <w:spacing w:line="360" w:lineRule="auto"/>
        <w:ind w:firstLine="480"/>
        <w:rPr>
          <w:rFonts w:hint="eastAsia" w:ascii="仿宋" w:hAnsi="仿宋" w:eastAsia="仿宋" w:cs="仿宋"/>
          <w:i/>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（标的名称）</w:t>
      </w:r>
      <w:r>
        <w:rPr>
          <w:rFonts w:hint="eastAsia" w:ascii="仿宋" w:hAnsi="仿宋" w:eastAsia="仿宋" w:cs="仿宋"/>
          <w:color w:val="000000" w:themeColor="text1"/>
          <w:sz w:val="24"/>
          <w:szCs w:val="24"/>
          <w:highlight w:val="none"/>
          <w14:textFill>
            <w14:solidFill>
              <w14:schemeClr w14:val="tx1"/>
            </w14:solidFill>
          </w14:textFill>
        </w:rPr>
        <w:t>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行业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（磋商文件中明确的所属行业）</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承接企业</w:t>
      </w:r>
      <w:r>
        <w:rPr>
          <w:rFonts w:hint="eastAsia" w:ascii="仿宋" w:hAnsi="仿宋" w:eastAsia="仿宋" w:cs="仿宋"/>
          <w:color w:val="000000" w:themeColor="text1"/>
          <w:sz w:val="24"/>
          <w:szCs w:val="24"/>
          <w:highlight w:val="none"/>
          <w14:textFill>
            <w14:solidFill>
              <w14:schemeClr w14:val="tx1"/>
            </w14:solidFill>
          </w14:textFill>
        </w:rPr>
        <w:t>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（企业名称）</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万元</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属于</w:t>
      </w:r>
      <w:r>
        <w:rPr>
          <w:rFonts w:ascii="Wingdings" w:hAnsi="Wingdings" w:eastAsia="Wingdings" w:cs="Wingdings"/>
          <w:color w:val="000000" w:themeColor="text1"/>
          <w:sz w:val="24"/>
          <w:szCs w:val="24"/>
          <w:highlight w:val="none"/>
          <w:u w:val="none"/>
          <w14:textFill>
            <w14:solidFill>
              <w14:schemeClr w14:val="tx1"/>
            </w14:solidFill>
          </w14:textFill>
        </w:rPr>
        <w:t>¨</w:t>
      </w:r>
      <w:r>
        <w:rPr>
          <w:rFonts w:hint="eastAsia" w:ascii="仿宋" w:hAnsi="仿宋" w:eastAsia="仿宋" w:cs="仿宋"/>
          <w:color w:val="000000" w:themeColor="text1"/>
          <w:sz w:val="24"/>
          <w:szCs w:val="24"/>
          <w:highlight w:val="none"/>
          <w:u w:val="none"/>
          <w:lang w:eastAsia="zh-CN"/>
          <w14:textFill>
            <w14:solidFill>
              <w14:schemeClr w14:val="tx1"/>
            </w14:solidFill>
          </w14:textFill>
        </w:rPr>
        <w:t>中型企业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w:t>
      </w:r>
      <w:r>
        <w:rPr>
          <w:rFonts w:hint="eastAsia" w:ascii="仿宋" w:hAnsi="仿宋" w:eastAsia="仿宋" w:cs="仿宋"/>
          <w:color w:val="000000" w:themeColor="text1"/>
          <w:sz w:val="24"/>
          <w:szCs w:val="24"/>
          <w:highlight w:val="none"/>
          <w:u w:val="none"/>
          <w14:textFill>
            <w14:solidFill>
              <w14:schemeClr w14:val="tx1"/>
            </w14:solidFill>
          </w14:textFill>
        </w:rPr>
        <w:t>小型企业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w:t>
      </w:r>
      <w:r>
        <w:rPr>
          <w:rFonts w:hint="eastAsia" w:ascii="仿宋" w:hAnsi="仿宋" w:eastAsia="仿宋" w:cs="仿宋"/>
          <w:color w:val="000000" w:themeColor="text1"/>
          <w:sz w:val="24"/>
          <w:szCs w:val="24"/>
          <w:highlight w:val="none"/>
          <w:u w:val="none"/>
          <w14:textFill>
            <w14:solidFill>
              <w14:schemeClr w14:val="tx1"/>
            </w14:solidFill>
          </w14:textFill>
        </w:rPr>
        <w:t>微型企业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spacing w:line="360" w:lineRule="auto"/>
        <w:ind w:firstLine="480"/>
        <w:rPr>
          <w:rFonts w:hint="eastAsia" w:ascii="仿宋" w:hAnsi="仿宋" w:eastAsia="仿宋" w:cs="仿宋"/>
          <w:i/>
          <w:color w:val="000000" w:themeColor="text1"/>
          <w:sz w:val="24"/>
          <w:szCs w:val="24"/>
          <w:highlight w:val="none"/>
          <w:u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（标的名称）</w:t>
      </w:r>
      <w:r>
        <w:rPr>
          <w:rFonts w:hint="eastAsia" w:ascii="仿宋" w:hAnsi="仿宋" w:eastAsia="仿宋" w:cs="仿宋"/>
          <w:color w:val="000000" w:themeColor="text1"/>
          <w:sz w:val="24"/>
          <w:szCs w:val="24"/>
          <w:highlight w:val="none"/>
          <w14:textFill>
            <w14:solidFill>
              <w14:schemeClr w14:val="tx1"/>
            </w14:solidFill>
          </w14:textFill>
        </w:rPr>
        <w:t>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行业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（磋商文件中明确的所属行业）</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承接企业</w:t>
      </w:r>
      <w:r>
        <w:rPr>
          <w:rFonts w:hint="eastAsia" w:ascii="仿宋" w:hAnsi="仿宋" w:eastAsia="仿宋" w:cs="仿宋"/>
          <w:color w:val="000000" w:themeColor="text1"/>
          <w:sz w:val="24"/>
          <w:szCs w:val="24"/>
          <w:highlight w:val="none"/>
          <w14:textFill>
            <w14:solidFill>
              <w14:schemeClr w14:val="tx1"/>
            </w14:solidFill>
          </w14:textFill>
        </w:rPr>
        <w:t>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（企业名称）</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万元</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属于</w:t>
      </w:r>
      <w:r>
        <w:rPr>
          <w:rFonts w:ascii="Wingdings" w:hAnsi="Wingdings" w:eastAsia="Wingdings" w:cs="Wingdings"/>
          <w:color w:val="000000" w:themeColor="text1"/>
          <w:sz w:val="24"/>
          <w:szCs w:val="24"/>
          <w:highlight w:val="none"/>
          <w:u w:val="none"/>
          <w14:textFill>
            <w14:solidFill>
              <w14:schemeClr w14:val="tx1"/>
            </w14:solidFill>
          </w14:textFill>
        </w:rPr>
        <w:t>¨</w:t>
      </w:r>
      <w:r>
        <w:rPr>
          <w:rFonts w:hint="eastAsia" w:ascii="仿宋" w:hAnsi="仿宋" w:eastAsia="仿宋" w:cs="仿宋"/>
          <w:color w:val="000000" w:themeColor="text1"/>
          <w:sz w:val="24"/>
          <w:szCs w:val="24"/>
          <w:highlight w:val="none"/>
          <w:u w:val="none"/>
          <w:lang w:eastAsia="zh-CN"/>
          <w14:textFill>
            <w14:solidFill>
              <w14:schemeClr w14:val="tx1"/>
            </w14:solidFill>
          </w14:textFill>
        </w:rPr>
        <w:t>中型企业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w:t>
      </w:r>
      <w:r>
        <w:rPr>
          <w:rFonts w:hint="eastAsia" w:ascii="仿宋" w:hAnsi="仿宋" w:eastAsia="仿宋" w:cs="仿宋"/>
          <w:color w:val="000000" w:themeColor="text1"/>
          <w:sz w:val="24"/>
          <w:szCs w:val="24"/>
          <w:highlight w:val="none"/>
          <w:u w:val="none"/>
          <w14:textFill>
            <w14:solidFill>
              <w14:schemeClr w14:val="tx1"/>
            </w14:solidFill>
          </w14:textFill>
        </w:rPr>
        <w:t>小型企业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w:t>
      </w:r>
      <w:r>
        <w:rPr>
          <w:rFonts w:hint="eastAsia" w:ascii="仿宋" w:hAnsi="仿宋" w:eastAsia="仿宋" w:cs="仿宋"/>
          <w:color w:val="000000" w:themeColor="text1"/>
          <w:sz w:val="24"/>
          <w:szCs w:val="24"/>
          <w:highlight w:val="none"/>
          <w:u w:val="none"/>
          <w14:textFill>
            <w14:solidFill>
              <w14:schemeClr w14:val="tx1"/>
            </w14:solidFill>
          </w14:textFill>
        </w:rPr>
        <w:t>微型企业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spacing w:line="360" w:lineRule="auto"/>
        <w:ind w:firstLine="3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p>
    <w:p>
      <w:pPr>
        <w:keepNext w:val="0"/>
        <w:keepLines w:val="0"/>
        <w:pageBreakBefore w:val="0"/>
        <w:widowControl w:val="0"/>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以上企业</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不属于大企业的分支机构</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不存在控股股东为大企业的情形</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也不存在与大企业的负责人为同一人的情形。</w:t>
      </w:r>
    </w:p>
    <w:p>
      <w:pPr>
        <w:keepNext w:val="0"/>
        <w:keepLines w:val="0"/>
        <w:pageBreakBefore w:val="0"/>
        <w:widowControl w:val="0"/>
        <w:spacing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本企业对上述声明内容的真实性负责</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如有虚假</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将依法承担相应责任</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pStyle w:val="264"/>
        <w:keepNext w:val="0"/>
        <w:keepLines w:val="0"/>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p>
    <w:p>
      <w:pPr>
        <w:keepNext w:val="0"/>
        <w:keepLines w:val="0"/>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p>
    <w:p>
      <w:pPr>
        <w:keepNext w:val="0"/>
        <w:keepLines w:val="0"/>
        <w:pageBreakBefore w:val="0"/>
        <w:spacing w:line="360" w:lineRule="auto"/>
        <w:ind w:right="180" w:firstLine="36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企业名称</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（加盖电子公章）</w:t>
      </w:r>
    </w:p>
    <w:p>
      <w:pPr>
        <w:keepNext w:val="0"/>
        <w:keepLines w:val="0"/>
        <w:pageBreakBefore w:val="0"/>
        <w:spacing w:line="360" w:lineRule="auto"/>
        <w:ind w:firstLine="60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期：</w:t>
      </w:r>
    </w:p>
    <w:p>
      <w:pPr>
        <w:keepNext w:val="0"/>
        <w:keepLines w:val="0"/>
        <w:pageBreakBefore w:val="0"/>
        <w:widowControl/>
        <w:spacing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p>
    <w:p>
      <w:pPr>
        <w:keepNext w:val="0"/>
        <w:keepLines w:val="0"/>
        <w:pageBreakBefore w:val="0"/>
        <w:widowControl w:val="0"/>
        <w:spacing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备注</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从业人员、营业收入、资产总额填报上一年度数据，无上一年度数据的新成立企业可不填报。</w:t>
      </w:r>
      <w:r>
        <w:rPr>
          <w:rFonts w:hint="eastAsia" w:ascii="仿宋" w:hAnsi="仿宋" w:eastAsia="仿宋" w:cs="仿宋"/>
          <w:color w:val="000000" w:themeColor="text1"/>
          <w:sz w:val="24"/>
          <w:szCs w:val="24"/>
          <w:highlight w:val="none"/>
          <w:lang w:val="en-US" w:eastAsia="zh-CN"/>
          <w14:textFill>
            <w14:solidFill>
              <w14:schemeClr w14:val="tx1"/>
            </w14:solidFill>
          </w14:textFill>
        </w:rPr>
        <w:t>2.在所属企业类型前的</w:t>
      </w:r>
      <w:r>
        <w:rPr>
          <w:rFonts w:ascii="Wingdings" w:hAnsi="Wingdings" w:eastAsia="Wingdings" w:cs="Wingdings"/>
          <w:color w:val="000000" w:themeColor="text1"/>
          <w:sz w:val="24"/>
          <w:szCs w:val="24"/>
          <w:highlight w:val="none"/>
          <w:u w:val="none"/>
          <w14:textFill>
            <w14:solidFill>
              <w14:schemeClr w14:val="tx1"/>
            </w14:solidFill>
          </w14:textFill>
        </w:rPr>
        <w:t>¨</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内打“√”。</w:t>
      </w:r>
      <w:r>
        <w:rPr>
          <w:rFonts w:hint="eastAsia" w:ascii="仿宋" w:hAnsi="仿宋" w:eastAsia="仿宋" w:cs="仿宋"/>
          <w:color w:val="000000" w:themeColor="text1"/>
          <w:sz w:val="24"/>
          <w:szCs w:val="24"/>
          <w:highlight w:val="none"/>
          <w:lang w:val="en-US" w:eastAsia="zh-CN"/>
          <w14:textFill>
            <w14:solidFill>
              <w14:schemeClr w14:val="tx1"/>
            </w14:solidFill>
          </w14:textFill>
        </w:rPr>
        <w:t>3.供应商</w:t>
      </w:r>
      <w:r>
        <w:rPr>
          <w:rFonts w:hint="eastAsia" w:ascii="仿宋" w:hAnsi="仿宋" w:eastAsia="仿宋" w:cs="仿宋"/>
          <w:color w:val="000000" w:themeColor="text1"/>
          <w:sz w:val="24"/>
          <w:szCs w:val="24"/>
          <w:highlight w:val="none"/>
          <w:lang w:eastAsia="zh-CN"/>
          <w14:textFill>
            <w14:solidFill>
              <w14:schemeClr w14:val="tx1"/>
            </w14:solidFill>
          </w14:textFill>
        </w:rPr>
        <w:t>如不提供此声明函，不得参加专门面向中小企业采购项目或者</w:t>
      </w:r>
      <w:r>
        <w:rPr>
          <w:rFonts w:hint="eastAsia" w:ascii="仿宋" w:hAnsi="仿宋" w:eastAsia="仿宋" w:cs="仿宋"/>
          <w:color w:val="000000" w:themeColor="text1"/>
          <w:sz w:val="24"/>
          <w:szCs w:val="24"/>
          <w:highlight w:val="none"/>
          <w:lang w:val="en-US" w:eastAsia="zh-CN"/>
          <w14:textFill>
            <w14:solidFill>
              <w14:schemeClr w14:val="tx1"/>
            </w14:solidFill>
          </w14:textFill>
        </w:rPr>
        <w:t>不得享受小微企业价格扣除政策</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w:t>
      </w:r>
      <w:r>
        <w:rPr>
          <w:rFonts w:hint="eastAsia" w:ascii="仿宋" w:hAnsi="仿宋" w:eastAsia="仿宋" w:cs="仿宋"/>
          <w:color w:val="000000" w:themeColor="text1"/>
          <w:sz w:val="24"/>
          <w:szCs w:val="24"/>
          <w:highlight w:val="none"/>
          <w:lang w:eastAsia="zh-CN"/>
          <w14:textFill>
            <w14:solidFill>
              <w14:schemeClr w14:val="tx1"/>
            </w14:solidFill>
          </w14:textFill>
        </w:rPr>
        <w:t>清单中列示的所有服务，供应商须在声明函中逐项列示并明确承接企业的类型，如有缺失将按“不提供声明函”处理。此声明函将随成交结果同时公告，接受社会监督。</w:t>
      </w:r>
      <w:r>
        <w:rPr>
          <w:rFonts w:hint="eastAsia" w:ascii="仿宋" w:hAnsi="仿宋" w:eastAsia="仿宋" w:cs="仿宋"/>
          <w:color w:val="000000" w:themeColor="text1"/>
          <w:sz w:val="24"/>
          <w:szCs w:val="24"/>
          <w:highlight w:val="none"/>
          <w:lang w:val="en-US" w:eastAsia="zh-CN"/>
          <w14:textFill>
            <w14:solidFill>
              <w14:schemeClr w14:val="tx1"/>
            </w14:solidFill>
          </w14:textFill>
        </w:rPr>
        <w:t>4.服务</w:t>
      </w:r>
      <w:r>
        <w:rPr>
          <w:rFonts w:hint="eastAsia" w:ascii="仿宋" w:hAnsi="仿宋" w:eastAsia="仿宋" w:cs="仿宋"/>
          <w:color w:val="000000" w:themeColor="text1"/>
          <w:sz w:val="24"/>
          <w:szCs w:val="24"/>
          <w:highlight w:val="none"/>
          <w:lang w:eastAsia="zh-CN"/>
          <w14:textFill>
            <w14:solidFill>
              <w14:schemeClr w14:val="tx1"/>
            </w14:solidFill>
          </w14:textFill>
        </w:rPr>
        <w:t>采购项目中，服务的承接商应当为中小企业，不对其中涉及的货物的制造商、工程的承建商作出要求。</w:t>
      </w:r>
    </w:p>
    <w:p>
      <w:pP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clear="all"/>
      </w:r>
    </w:p>
    <w:p>
      <w:pP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cs="仿宋"/>
          <w:b/>
          <w:bCs/>
          <w:color w:val="000000" w:themeColor="text1"/>
          <w:sz w:val="32"/>
          <w:szCs w:val="32"/>
          <w:highlight w:val="none"/>
          <w:lang w:val="en-US" w:eastAsia="zh-CN"/>
          <w14:textFill>
            <w14:solidFill>
              <w14:schemeClr w14:val="tx1"/>
            </w14:solidFill>
          </w14:textFill>
        </w:rPr>
        <w:t>附件二、</w:t>
      </w:r>
      <w:r>
        <w:rPr>
          <w:rFonts w:hint="eastAsia" w:ascii="仿宋" w:hAnsi="仿宋" w:eastAsia="仿宋" w:cs="仿宋"/>
          <w:b/>
          <w:bCs/>
          <w:color w:val="000000" w:themeColor="text1"/>
          <w:sz w:val="32"/>
          <w:szCs w:val="32"/>
          <w:highlight w:val="none"/>
          <w14:textFill>
            <w14:solidFill>
              <w14:schemeClr w14:val="tx1"/>
            </w14:solidFill>
          </w14:textFill>
        </w:rPr>
        <w:t>残疾人福利性单位声明函（如有）</w:t>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残疾人福利性单位声明函</w:t>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themeColor="text1"/>
          <w:sz w:val="24"/>
          <w:szCs w:val="24"/>
          <w:highlight w:val="none"/>
          <w:u w:val="single"/>
          <w14:textFill>
            <w14:solidFill>
              <w14:schemeClr w14:val="tx1"/>
            </w14:solidFill>
          </w14:textFill>
        </w:rPr>
        <w:t>XXXX</w:t>
      </w:r>
      <w:r>
        <w:rPr>
          <w:rFonts w:hint="eastAsia" w:ascii="仿宋" w:hAnsi="仿宋" w:eastAsia="仿宋" w:cs="仿宋"/>
          <w:color w:val="000000" w:themeColor="text1"/>
          <w:sz w:val="24"/>
          <w:szCs w:val="24"/>
          <w:highlight w:val="none"/>
          <w14:textFill>
            <w14:solidFill>
              <w14:schemeClr w14:val="tx1"/>
            </w14:solidFill>
          </w14:textFill>
        </w:rPr>
        <w:t>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项目（分包号：**）采购活动提供本单位承担的服务。</w:t>
      </w:r>
    </w:p>
    <w:p>
      <w:pPr>
        <w:spacing w:line="588" w:lineRule="exact"/>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本单位对上述声明的真实性负责。如有虚假，将依法承担相应责任。</w:t>
      </w:r>
    </w:p>
    <w:p>
      <w:pPr>
        <w:spacing w:line="588" w:lineRule="exact"/>
        <w:ind w:firstLine="480"/>
        <w:rPr>
          <w:rFonts w:hint="eastAsia" w:ascii="仿宋" w:hAnsi="仿宋" w:eastAsia="仿宋" w:cs="仿宋"/>
          <w:color w:val="000000" w:themeColor="text1"/>
          <w:sz w:val="24"/>
          <w:szCs w:val="24"/>
          <w:highlight w:val="none"/>
          <w14:textFill>
            <w14:solidFill>
              <w14:schemeClr w14:val="tx1"/>
            </w14:solidFill>
          </w14:textFill>
        </w:rPr>
      </w:pPr>
    </w:p>
    <w:p>
      <w:pPr>
        <w:spacing w:line="588" w:lineRule="exact"/>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（备注：1、供应商如不提供此声明函，价格将不做相应扣除。2、成交供应商为残疾人福利单位的，此声明函将随成交结果同时公告，接受社会监督。）</w:t>
      </w:r>
    </w:p>
    <w:p>
      <w:pPr>
        <w:spacing w:line="588" w:lineRule="exact"/>
        <w:ind w:firstLine="624"/>
        <w:rPr>
          <w:rFonts w:hint="eastAsia" w:ascii="仿宋" w:hAnsi="仿宋" w:eastAsia="仿宋" w:cs="仿宋"/>
          <w:color w:val="000000" w:themeColor="text1"/>
          <w:spacing w:val="6"/>
          <w:sz w:val="24"/>
          <w:szCs w:val="24"/>
          <w:highlight w:val="none"/>
          <w14:textFill>
            <w14:solidFill>
              <w14:schemeClr w14:val="tx1"/>
            </w14:solidFill>
          </w14:textFill>
        </w:rPr>
      </w:pPr>
    </w:p>
    <w:p>
      <w:pPr>
        <w:pStyle w:val="301"/>
        <w:rPr>
          <w:rFonts w:hint="eastAsia" w:ascii="仿宋" w:hAnsi="仿宋" w:eastAsia="仿宋" w:cs="仿宋"/>
          <w:color w:val="000000" w:themeColor="text1"/>
          <w:sz w:val="24"/>
          <w:szCs w:val="24"/>
          <w:highlight w:val="none"/>
          <w14:textFill>
            <w14:solidFill>
              <w14:schemeClr w14:val="tx1"/>
            </w14:solidFill>
          </w14:textFill>
        </w:rPr>
      </w:pPr>
    </w:p>
    <w:p>
      <w:pPr>
        <w:spacing w:line="360" w:lineRule="auto"/>
        <w:ind w:right="180" w:firstLine="36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企业名称：                   </w:t>
      </w:r>
    </w:p>
    <w:p>
      <w:pPr>
        <w:spacing w:line="360" w:lineRule="auto"/>
        <w:ind w:firstLine="57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年___月___日</w:t>
      </w:r>
    </w:p>
    <w:p>
      <w:pPr>
        <w:jc w:val="center"/>
        <w:rPr>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b/>
          <w:color w:val="000000" w:themeColor="text1"/>
          <w:szCs w:val="32"/>
          <w:highlight w:val="none"/>
          <w14:textFill>
            <w14:solidFill>
              <w14:schemeClr w14:val="tx1"/>
            </w14:solidFill>
          </w14:textFill>
        </w:rPr>
        <w:br w:type="page" w:clear="all"/>
      </w:r>
      <w:r>
        <w:rPr>
          <w:rFonts w:hint="eastAsia" w:ascii="仿宋" w:hAnsi="仿宋" w:eastAsia="仿宋" w:cs="仿宋"/>
          <w:b/>
          <w:bCs/>
          <w:color w:val="000000" w:themeColor="text1"/>
          <w:sz w:val="32"/>
          <w:szCs w:val="32"/>
          <w:highlight w:val="none"/>
          <w:lang w:val="zh-CN"/>
          <w14:textFill>
            <w14:solidFill>
              <w14:schemeClr w14:val="tx1"/>
            </w14:solidFill>
          </w14:textFill>
        </w:rPr>
        <w:t>属于监狱企业的证明文件</w:t>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（提供由省级以上监狱管理局、戒毒管理局(含新疆生产建设兵团)出具的属于监狱企业的证明文件）</w:t>
      </w:r>
    </w:p>
    <w:p>
      <w:pPr>
        <w:pStyle w:val="21"/>
        <w:jc w:val="center"/>
        <w:rPr>
          <w:rFonts w:hint="eastAsia" w:ascii="仿宋" w:hAnsi="仿宋" w:eastAsia="仿宋" w:cs="仿宋"/>
          <w:color w:val="000000" w:themeColor="text1"/>
          <w:highlight w:val="none"/>
          <w14:textFill>
            <w14:solidFill>
              <w14:schemeClr w14:val="tx1"/>
            </w14:solidFill>
          </w14:textFill>
        </w:rPr>
      </w:pPr>
    </w:p>
    <w:p>
      <w:pPr>
        <w:pStyle w:val="21"/>
        <w:jc w:val="center"/>
        <w:rPr>
          <w:rFonts w:hint="eastAsia" w:ascii="仿宋" w:hAnsi="仿宋" w:eastAsia="仿宋" w:cs="仿宋"/>
          <w:color w:val="000000" w:themeColor="text1"/>
          <w:highlight w:val="none"/>
          <w14:textFill>
            <w14:solidFill>
              <w14:schemeClr w14:val="tx1"/>
            </w14:solidFill>
          </w14:textFill>
        </w:rPr>
      </w:pPr>
    </w:p>
    <w:p>
      <w:pPr>
        <w:pStyle w:val="21"/>
        <w:jc w:val="center"/>
        <w:rPr>
          <w:rFonts w:hint="eastAsia" w:ascii="仿宋" w:hAnsi="仿宋" w:eastAsia="仿宋" w:cs="仿宋"/>
          <w:color w:val="000000" w:themeColor="text1"/>
          <w:highlight w:val="none"/>
          <w14:textFill>
            <w14:solidFill>
              <w14:schemeClr w14:val="tx1"/>
            </w14:solidFill>
          </w14:textFill>
        </w:rPr>
      </w:pP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节能产品认证证书</w:t>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（提供国家确定的认证机构出具的、处于有效期之内的产品认证证书）</w:t>
      </w:r>
    </w:p>
    <w:p>
      <w:pPr>
        <w:spacing w:line="588"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pPr>
        <w:pStyle w:val="21"/>
        <w:jc w:val="center"/>
        <w:rPr>
          <w:rFonts w:hint="eastAsia" w:ascii="仿宋" w:hAnsi="仿宋" w:eastAsia="仿宋" w:cs="仿宋"/>
          <w:color w:val="000000" w:themeColor="text1"/>
          <w:highlight w:val="none"/>
          <w14:textFill>
            <w14:solidFill>
              <w14:schemeClr w14:val="tx1"/>
            </w14:solidFill>
          </w14:textFill>
        </w:rPr>
      </w:pPr>
    </w:p>
    <w:p>
      <w:pPr>
        <w:pStyle w:val="21"/>
        <w:jc w:val="center"/>
        <w:rPr>
          <w:rFonts w:hint="eastAsia" w:ascii="仿宋" w:hAnsi="仿宋" w:eastAsia="仿宋" w:cs="仿宋"/>
          <w:color w:val="000000" w:themeColor="text1"/>
          <w:highlight w:val="none"/>
          <w14:textFill>
            <w14:solidFill>
              <w14:schemeClr w14:val="tx1"/>
            </w14:solidFill>
          </w14:textFill>
        </w:rPr>
      </w:pP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环境标志产品认证证书</w:t>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（提供国家确定的认证机构出具的、处于有效期之内的产品认证证书）</w:t>
      </w:r>
    </w:p>
    <w:p>
      <w:pPr>
        <w:pStyle w:val="21"/>
        <w:jc w:val="center"/>
        <w:rPr>
          <w:rFonts w:hint="eastAsia" w:ascii="仿宋" w:hAnsi="仿宋" w:eastAsia="仿宋" w:cs="仿宋"/>
          <w:color w:val="000000" w:themeColor="text1"/>
          <w:highlight w:val="none"/>
          <w14:textFill>
            <w14:solidFill>
              <w14:schemeClr w14:val="tx1"/>
            </w14:solidFill>
          </w14:textFill>
        </w:rPr>
      </w:pPr>
    </w:p>
    <w:p>
      <w:pPr>
        <w:pStyle w:val="21"/>
        <w:jc w:val="center"/>
        <w:rPr>
          <w:rFonts w:hint="eastAsia" w:ascii="仿宋" w:hAnsi="仿宋" w:eastAsia="仿宋" w:cs="仿宋"/>
          <w:color w:val="000000" w:themeColor="text1"/>
          <w:highlight w:val="none"/>
          <w14:textFill>
            <w14:solidFill>
              <w14:schemeClr w14:val="tx1"/>
            </w14:solidFill>
          </w14:textFill>
        </w:rPr>
      </w:pPr>
    </w:p>
    <w:p>
      <w:pPr>
        <w:pStyle w:val="21"/>
        <w:jc w:val="center"/>
        <w:rPr>
          <w:rFonts w:hint="eastAsia" w:ascii="仿宋" w:hAnsi="仿宋" w:eastAsia="仿宋" w:cs="仿宋"/>
          <w:color w:val="000000" w:themeColor="text1"/>
          <w:highlight w:val="none"/>
          <w14:textFill>
            <w14:solidFill>
              <w14:schemeClr w14:val="tx1"/>
            </w14:solidFill>
          </w14:textFill>
        </w:rPr>
      </w:pPr>
    </w:p>
    <w:p>
      <w:pPr>
        <w:spacing w:line="560" w:lineRule="exact"/>
        <w:jc w:val="center"/>
        <w:rPr>
          <w:rFonts w:hint="eastAsia" w:ascii="仿宋" w:hAnsi="仿宋" w:eastAsia="仿宋" w:cs="仿宋"/>
          <w:b/>
          <w:color w:val="000000" w:themeColor="text1"/>
          <w:sz w:val="32"/>
          <w:szCs w:val="32"/>
          <w:highlight w:val="none"/>
          <w:lang w:val="zh-CN"/>
          <w14:textFill>
            <w14:solidFill>
              <w14:schemeClr w14:val="tx1"/>
            </w14:solidFill>
          </w14:textFill>
        </w:rPr>
      </w:pPr>
      <w:r>
        <w:rPr>
          <w:rFonts w:hint="eastAsia" w:ascii="仿宋" w:hAnsi="仿宋" w:eastAsia="仿宋" w:cs="仿宋"/>
          <w:b/>
          <w:color w:val="000000" w:themeColor="text1"/>
          <w:sz w:val="32"/>
          <w:szCs w:val="32"/>
          <w:highlight w:val="none"/>
          <w:lang w:val="zh-CN"/>
          <w14:textFill>
            <w14:solidFill>
              <w14:schemeClr w14:val="tx1"/>
            </w14:solidFill>
          </w14:textFill>
        </w:rPr>
        <w:t>进口产品转让技术、消化吸收再创新方案</w:t>
      </w:r>
    </w:p>
    <w:p>
      <w:pPr>
        <w:jc w:val="center"/>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（对于允许进口产品参加的项目）</w:t>
      </w:r>
    </w:p>
    <w:p>
      <w:pPr>
        <w:spacing w:line="588"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pPr>
        <w:pStyle w:val="21"/>
        <w:rPr>
          <w:rFonts w:hint="eastAsia" w:ascii="仿宋" w:hAnsi="仿宋" w:eastAsia="仿宋" w:cs="仿宋"/>
          <w:color w:val="000000" w:themeColor="text1"/>
          <w:highlight w:val="none"/>
          <w14:textFill>
            <w14:solidFill>
              <w14:schemeClr w14:val="tx1"/>
            </w14:solidFill>
          </w14:textFill>
        </w:rPr>
      </w:pP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p>
    <w:p>
      <w:pPr>
        <w:keepNext/>
        <w:keepLines/>
        <w:spacing w:before="145" w:after="145" w:line="264" w:lineRule="auto"/>
        <w:ind w:firstLine="497"/>
        <w:outlineLvl w:val="2"/>
        <w:rPr>
          <w:rStyle w:val="240"/>
          <w:rFonts w:hint="default" w:ascii="仿宋" w:hAnsi="仿宋" w:eastAsia="仿宋" w:cs="仿宋"/>
          <w:color w:val="000000" w:themeColor="text1"/>
          <w:highlight w:val="none"/>
          <w:lang w:val="en-US" w:eastAsia="zh-CN"/>
          <w14:textFill>
            <w14:solidFill>
              <w14:schemeClr w14:val="tx1"/>
            </w14:solidFill>
          </w14:textFill>
        </w:rPr>
      </w:pPr>
      <w:r>
        <w:rPr>
          <w:rStyle w:val="240"/>
          <w:rFonts w:hint="eastAsia" w:ascii="仿宋" w:hAnsi="仿宋" w:eastAsia="仿宋" w:cs="仿宋"/>
          <w:color w:val="000000" w:themeColor="text1"/>
          <w:highlight w:val="none"/>
          <w:lang w:val="en-US" w:eastAsia="zh-CN"/>
          <w14:textFill>
            <w14:solidFill>
              <w14:schemeClr w14:val="tx1"/>
            </w14:solidFill>
          </w14:textFill>
        </w:rPr>
        <w:t>十二、附件二</w:t>
      </w:r>
    </w:p>
    <w:p>
      <w:pPr>
        <w:keepNext w:val="0"/>
        <w:keepLines w:val="0"/>
        <w:pageBreakBefore w:val="0"/>
        <w:widowControl w:val="0"/>
        <w:spacing w:line="240" w:lineRule="auto"/>
        <w:ind w:firstLine="0"/>
        <w:jc w:val="center"/>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南京市政府采购供应商信用承诺书</w:t>
      </w:r>
    </w:p>
    <w:p>
      <w:pPr>
        <w:spacing w:line="240" w:lineRule="auto"/>
        <w:ind w:firstLine="0"/>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XXXX年XX月XX日</w:t>
      </w:r>
    </w:p>
    <w:p>
      <w:pPr>
        <w:spacing w:line="240" w:lineRule="auto"/>
        <w:ind w:firstLine="0"/>
        <w:jc w:val="center"/>
        <w:rPr>
          <w:rFonts w:hint="eastAsia" w:ascii="Calibri" w:hAnsi="Calibri" w:eastAsia="宋体" w:cs="Times New Roman"/>
          <w:sz w:val="21"/>
          <w:szCs w:val="24"/>
          <w:lang w:val="en-US" w:eastAsia="zh-CN"/>
        </w:rPr>
      </w:pPr>
    </w:p>
    <w:tbl>
      <w:tblPr>
        <w:tblStyle w:val="52"/>
        <w:tblpPr w:leftFromText="180" w:rightFromText="180" w:vertAnchor="text" w:tblpXSpec="center" w:tblpY="1"/>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pPr>
              <w:tabs>
                <w:tab w:val="left" w:pos="2520"/>
              </w:tabs>
              <w:spacing w:line="240" w:lineRule="auto"/>
              <w:ind w:left="-560" w:firstLine="0"/>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   单位名称</w:t>
            </w:r>
          </w:p>
        </w:tc>
        <w:tc>
          <w:tcPr>
            <w:tcW w:w="2284" w:type="dxa"/>
            <w:noWrap w:val="0"/>
            <w:vAlign w:val="center"/>
          </w:tcPr>
          <w:p>
            <w:pPr>
              <w:spacing w:line="240" w:lineRule="auto"/>
              <w:ind w:firstLine="0"/>
              <w:jc w:val="center"/>
              <w:rPr>
                <w:rFonts w:hint="eastAsia" w:ascii="Calibri" w:hAnsi="Calibri" w:eastAsia="宋体" w:cs="Times New Roman"/>
                <w:sz w:val="24"/>
                <w:szCs w:val="32"/>
                <w:vertAlign w:val="baseline"/>
                <w:lang w:val="en-US" w:eastAsia="zh-CN"/>
              </w:rPr>
            </w:pPr>
          </w:p>
        </w:tc>
        <w:tc>
          <w:tcPr>
            <w:tcW w:w="1833" w:type="dxa"/>
            <w:noWrap w:val="0"/>
            <w:vAlign w:val="center"/>
          </w:tcPr>
          <w:p>
            <w:pPr>
              <w:spacing w:line="240" w:lineRule="auto"/>
              <w:ind w:firstLine="0"/>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统一社会信用代码</w:t>
            </w:r>
          </w:p>
        </w:tc>
        <w:tc>
          <w:tcPr>
            <w:tcW w:w="3331" w:type="dxa"/>
            <w:noWrap w:val="0"/>
            <w:vAlign w:val="center"/>
          </w:tcPr>
          <w:p>
            <w:pPr>
              <w:tabs>
                <w:tab w:val="left" w:pos="2320"/>
              </w:tabs>
              <w:spacing w:line="240" w:lineRule="auto"/>
              <w:ind w:right="-904" w:firstLine="0"/>
              <w:jc w:val="center"/>
              <w:rPr>
                <w:rFonts w:hint="eastAsia" w:ascii="Calibri" w:hAnsi="Calibri" w:eastAsia="宋体" w:cs="Times New Roman"/>
                <w:sz w:val="21"/>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pPr>
              <w:spacing w:line="240" w:lineRule="auto"/>
              <w:ind w:firstLine="0"/>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法定代表人</w:t>
            </w:r>
          </w:p>
        </w:tc>
        <w:tc>
          <w:tcPr>
            <w:tcW w:w="2284" w:type="dxa"/>
            <w:noWrap w:val="0"/>
            <w:vAlign w:val="center"/>
          </w:tcPr>
          <w:p>
            <w:pPr>
              <w:spacing w:line="240" w:lineRule="auto"/>
              <w:ind w:firstLine="0"/>
              <w:jc w:val="center"/>
              <w:rPr>
                <w:rFonts w:hint="eastAsia" w:ascii="Calibri" w:hAnsi="Calibri" w:eastAsia="宋体" w:cs="Times New Roman"/>
                <w:sz w:val="24"/>
                <w:szCs w:val="32"/>
                <w:vertAlign w:val="baseline"/>
                <w:lang w:val="en-US" w:eastAsia="zh-CN"/>
              </w:rPr>
            </w:pPr>
          </w:p>
        </w:tc>
        <w:tc>
          <w:tcPr>
            <w:tcW w:w="1833" w:type="dxa"/>
            <w:noWrap w:val="0"/>
            <w:vAlign w:val="center"/>
          </w:tcPr>
          <w:p>
            <w:pPr>
              <w:spacing w:line="240" w:lineRule="auto"/>
              <w:ind w:firstLine="0"/>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联系人</w:t>
            </w:r>
          </w:p>
        </w:tc>
        <w:tc>
          <w:tcPr>
            <w:tcW w:w="3331" w:type="dxa"/>
            <w:noWrap w:val="0"/>
            <w:vAlign w:val="center"/>
          </w:tcPr>
          <w:p>
            <w:pPr>
              <w:spacing w:line="240" w:lineRule="auto"/>
              <w:ind w:firstLine="0"/>
              <w:jc w:val="center"/>
              <w:rPr>
                <w:rFonts w:hint="eastAsia" w:ascii="Calibri" w:hAnsi="Calibri" w:eastAsia="宋体" w:cs="Times New Roman"/>
                <w:sz w:val="21"/>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pPr>
              <w:spacing w:line="240" w:lineRule="auto"/>
              <w:ind w:firstLine="0"/>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联系地址</w:t>
            </w:r>
          </w:p>
        </w:tc>
        <w:tc>
          <w:tcPr>
            <w:tcW w:w="2284" w:type="dxa"/>
            <w:noWrap w:val="0"/>
            <w:vAlign w:val="center"/>
          </w:tcPr>
          <w:p>
            <w:pPr>
              <w:spacing w:line="240" w:lineRule="auto"/>
              <w:ind w:firstLine="0"/>
              <w:jc w:val="center"/>
              <w:rPr>
                <w:rFonts w:hint="eastAsia" w:ascii="Calibri" w:hAnsi="Calibri" w:eastAsia="宋体" w:cs="Times New Roman"/>
                <w:sz w:val="24"/>
                <w:szCs w:val="32"/>
                <w:vertAlign w:val="baseline"/>
                <w:lang w:val="en-US" w:eastAsia="zh-CN"/>
              </w:rPr>
            </w:pPr>
          </w:p>
        </w:tc>
        <w:tc>
          <w:tcPr>
            <w:tcW w:w="1833" w:type="dxa"/>
            <w:noWrap w:val="0"/>
            <w:vAlign w:val="center"/>
          </w:tcPr>
          <w:p>
            <w:pPr>
              <w:spacing w:line="240" w:lineRule="auto"/>
              <w:ind w:firstLine="0"/>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联系电话</w:t>
            </w:r>
          </w:p>
        </w:tc>
        <w:tc>
          <w:tcPr>
            <w:tcW w:w="3331" w:type="dxa"/>
            <w:noWrap w:val="0"/>
            <w:vAlign w:val="center"/>
          </w:tcPr>
          <w:p>
            <w:pPr>
              <w:spacing w:line="240" w:lineRule="auto"/>
              <w:ind w:firstLine="0"/>
              <w:jc w:val="center"/>
              <w:rPr>
                <w:rFonts w:hint="eastAsia" w:ascii="Calibri" w:hAnsi="Calibri" w:eastAsia="宋体" w:cs="Times New Roman"/>
                <w:sz w:val="21"/>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noWrap w:val="0"/>
            <w:vAlign w:val="center"/>
          </w:tcPr>
          <w:p>
            <w:pPr>
              <w:spacing w:line="240" w:lineRule="auto"/>
              <w:ind w:firstLine="0"/>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信用承诺</w:t>
            </w:r>
          </w:p>
        </w:tc>
        <w:tc>
          <w:tcPr>
            <w:tcW w:w="7448" w:type="dxa"/>
            <w:gridSpan w:val="3"/>
            <w:noWrap w:val="0"/>
            <w:vAlign w:val="center"/>
          </w:tcPr>
          <w:p>
            <w:pPr>
              <w:spacing w:line="240" w:lineRule="auto"/>
              <w:ind w:firstLine="420"/>
              <w:jc w:val="both"/>
              <w:rPr>
                <w:rFonts w:hint="eastAsia" w:ascii="Calibri" w:hAnsi="Calibri" w:eastAsia="宋体" w:cs="Times New Roman"/>
                <w:sz w:val="21"/>
                <w:szCs w:val="24"/>
                <w:vertAlign w:val="baseline"/>
                <w:lang w:val="en-US" w:eastAsia="zh-CN"/>
              </w:rPr>
            </w:pPr>
            <w:r>
              <w:rPr>
                <w:rFonts w:hint="eastAsia" w:ascii="Calibri" w:hAnsi="Calibri" w:eastAsia="宋体" w:cs="Times New Roman"/>
                <w:sz w:val="21"/>
                <w:szCs w:val="24"/>
                <w:vertAlign w:val="baseline"/>
                <w:lang w:val="en-US" w:eastAsia="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pPr>
              <w:spacing w:line="240" w:lineRule="auto"/>
              <w:ind w:firstLine="420"/>
              <w:jc w:val="both"/>
              <w:rPr>
                <w:rFonts w:hint="eastAsia" w:ascii="Calibri" w:hAnsi="Calibri" w:eastAsia="宋体" w:cs="Times New Roman"/>
                <w:sz w:val="21"/>
                <w:szCs w:val="24"/>
                <w:vertAlign w:val="baseline"/>
                <w:lang w:val="en-US" w:eastAsia="zh-CN"/>
              </w:rPr>
            </w:pPr>
          </w:p>
          <w:p>
            <w:pPr>
              <w:spacing w:line="240" w:lineRule="auto"/>
              <w:ind w:firstLine="420"/>
              <w:jc w:val="center"/>
              <w:rPr>
                <w:rFonts w:hint="eastAsia" w:ascii="Calibri" w:hAnsi="Calibri" w:eastAsia="宋体" w:cs="Times New Roman"/>
                <w:sz w:val="21"/>
                <w:szCs w:val="24"/>
                <w:vertAlign w:val="baseline"/>
                <w:lang w:val="en-US" w:eastAsia="zh-CN"/>
              </w:rPr>
            </w:pPr>
            <w:r>
              <w:rPr>
                <w:rFonts w:hint="eastAsia" w:ascii="Calibri" w:hAnsi="Calibri" w:eastAsia="宋体" w:cs="Times New Roman"/>
                <w:sz w:val="21"/>
                <w:szCs w:val="24"/>
                <w:vertAlign w:val="baseline"/>
                <w:lang w:val="en-US" w:eastAsia="zh-CN"/>
              </w:rPr>
              <w:t>供应商名称（盖章）：</w:t>
            </w:r>
          </w:p>
          <w:p>
            <w:pPr>
              <w:spacing w:line="240" w:lineRule="auto"/>
              <w:ind w:firstLine="420"/>
              <w:jc w:val="center"/>
              <w:rPr>
                <w:rFonts w:hint="eastAsia" w:ascii="Calibri" w:hAnsi="Calibri" w:eastAsia="宋体" w:cs="Times New Roman"/>
                <w:sz w:val="21"/>
                <w:szCs w:val="24"/>
                <w:vertAlign w:val="baseline"/>
                <w:lang w:val="en-US" w:eastAsia="zh-CN"/>
              </w:rPr>
            </w:pPr>
          </w:p>
          <w:p>
            <w:pPr>
              <w:spacing w:line="240" w:lineRule="auto"/>
              <w:ind w:firstLine="420"/>
              <w:jc w:val="center"/>
              <w:rPr>
                <w:rFonts w:hint="eastAsia" w:ascii="Calibri" w:hAnsi="Calibri" w:eastAsia="宋体" w:cs="Times New Roman"/>
                <w:sz w:val="21"/>
                <w:szCs w:val="24"/>
                <w:vertAlign w:val="baseline"/>
                <w:lang w:val="en-US" w:eastAsia="zh-CN"/>
              </w:rPr>
            </w:pPr>
            <w:r>
              <w:rPr>
                <w:rFonts w:hint="eastAsia" w:ascii="Calibri" w:hAnsi="Calibri" w:eastAsia="宋体" w:cs="Times New Roman"/>
                <w:sz w:val="21"/>
                <w:szCs w:val="24"/>
                <w:vertAlign w:val="baseline"/>
                <w:lang w:val="en-US" w:eastAsia="zh-CN"/>
              </w:rPr>
              <w:t>法定代表人（签字）：</w:t>
            </w:r>
          </w:p>
          <w:p>
            <w:pPr>
              <w:spacing w:line="240" w:lineRule="auto"/>
              <w:ind w:firstLine="420"/>
              <w:jc w:val="center"/>
              <w:rPr>
                <w:rFonts w:hint="eastAsia" w:ascii="Calibri" w:hAnsi="Calibri" w:eastAsia="宋体" w:cs="Times New Roman"/>
                <w:sz w:val="21"/>
                <w:szCs w:val="24"/>
                <w:vertAlign w:val="baseline"/>
                <w:lang w:val="en-US" w:eastAsia="zh-CN"/>
              </w:rPr>
            </w:pPr>
          </w:p>
          <w:p>
            <w:pPr>
              <w:spacing w:line="240" w:lineRule="auto"/>
              <w:ind w:firstLine="420"/>
              <w:jc w:val="center"/>
              <w:rPr>
                <w:rFonts w:hint="default" w:ascii="Calibri" w:hAnsi="Calibri" w:eastAsia="宋体" w:cs="Times New Roman"/>
                <w:sz w:val="21"/>
                <w:szCs w:val="24"/>
                <w:vertAlign w:val="baseline"/>
                <w:lang w:val="en-US" w:eastAsia="zh-CN"/>
              </w:rPr>
            </w:pPr>
            <w:r>
              <w:rPr>
                <w:rFonts w:hint="eastAsia" w:ascii="Calibri" w:hAnsi="Calibri" w:eastAsia="宋体" w:cs="Times New Roman"/>
                <w:sz w:val="21"/>
                <w:szCs w:val="24"/>
                <w:vertAlign w:val="baseline"/>
                <w:lang w:val="en-US" w:eastAsia="zh-CN"/>
              </w:rPr>
              <w:t>XXXX年XX月XX日</w:t>
            </w:r>
          </w:p>
        </w:tc>
      </w:tr>
    </w:tbl>
    <w:p>
      <w:pPr>
        <w:jc w:val="center"/>
        <w:rPr>
          <w:rFonts w:hint="eastAsia" w:eastAsiaTheme="minorEastAsia"/>
          <w:lang w:val="en-US" w:eastAsia="zh-CN"/>
        </w:rPr>
      </w:pPr>
    </w:p>
    <w:p>
      <w:pPr>
        <w:pStyle w:val="2"/>
        <w:rPr>
          <w:rFonts w:hint="eastAsia"/>
          <w:lang w:val="en-US" w:eastAsia="zh-CN"/>
        </w:rPr>
      </w:pPr>
    </w:p>
    <w:sectPr>
      <w:headerReference r:id="rId5" w:type="default"/>
      <w:footerReference r:id="rId6" w:type="default"/>
      <w:footerReference r:id="rId7" w:type="even"/>
      <w:pgSz w:w="11906" w:h="16838"/>
      <w:pgMar w:top="1134" w:right="1134" w:bottom="1134" w:left="1134" w:header="851" w:footer="90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D7809939-0F52-463E-B79A-EBFACC7A9A67}"/>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B0503020202020204"/>
    <w:charset w:val="00"/>
    <w:family w:val="auto"/>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2" w:fontKey="{B89CDF01-FBA9-4541-925D-DB2F28810643}"/>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6"/>
        <w:rFonts w:ascii="宋体" w:hAnsi="宋体"/>
      </w:rPr>
    </w:pPr>
    <w:r>
      <w:rPr>
        <w:rFonts w:ascii="宋体" w:hAnsi="宋体"/>
      </w:rPr>
      <w:fldChar w:fldCharType="begin"/>
    </w:r>
    <w:r>
      <w:rPr>
        <w:rStyle w:val="56"/>
        <w:rFonts w:ascii="宋体" w:hAnsi="宋体"/>
      </w:rPr>
      <w:instrText xml:space="preserve">PAGE  </w:instrText>
    </w:r>
    <w:r>
      <w:rPr>
        <w:rFonts w:ascii="宋体" w:hAnsi="宋体"/>
      </w:rPr>
      <w:fldChar w:fldCharType="separate"/>
    </w:r>
    <w:r>
      <w:rPr>
        <w:rStyle w:val="56"/>
        <w:rFonts w:ascii="宋体" w:hAnsi="宋体"/>
      </w:rPr>
      <w:t>5</w:t>
    </w:r>
    <w:r>
      <w:rPr>
        <w:rFonts w:ascii="宋体" w:hAnsi="宋体"/>
      </w:rPr>
      <w:fldChar w:fldCharType="end"/>
    </w:r>
  </w:p>
  <w:p>
    <w:pPr>
      <w:pStyle w:val="33"/>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6"/>
      </w:rPr>
    </w:pPr>
    <w:r>
      <w:fldChar w:fldCharType="begin"/>
    </w:r>
    <w:r>
      <w:rPr>
        <w:rStyle w:val="56"/>
      </w:rPr>
      <w:instrText xml:space="preserve">PAGE  </w:instrText>
    </w:r>
    <w:r>
      <w:fldChar w:fldCharType="separate"/>
    </w:r>
    <w:r>
      <w:rPr>
        <w:rStyle w:val="56"/>
      </w:rPr>
      <w:t>1</w:t>
    </w:r>
    <w:r>
      <w:fldChar w:fldCharType="end"/>
    </w:r>
  </w:p>
  <w:p>
    <w:pPr>
      <w:pStyle w:val="3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6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1"/>
      <w:suff w:val="nothing"/>
      <w:lvlText w:val=""/>
      <w:lvlJc w:val="left"/>
      <w:pPr>
        <w:ind w:left="0" w:firstLine="0"/>
      </w:pPr>
      <w:rPr>
        <w:rFonts w:hint="eastAsia"/>
      </w:rPr>
    </w:lvl>
    <w:lvl w:ilvl="6" w:tentative="0">
      <w:start w:val="1"/>
      <w:numFmt w:val="decimal"/>
      <w:pStyle w:val="12"/>
      <w:suff w:val="nothing"/>
      <w:lvlText w:val=""/>
      <w:lvlJc w:val="left"/>
      <w:pPr>
        <w:ind w:left="0" w:firstLine="0"/>
      </w:pPr>
      <w:rPr>
        <w:rFonts w:hint="eastAsia"/>
      </w:rPr>
    </w:lvl>
    <w:lvl w:ilvl="7" w:tentative="0">
      <w:start w:val="1"/>
      <w:numFmt w:val="decimal"/>
      <w:pStyle w:val="13"/>
      <w:suff w:val="nothing"/>
      <w:lvlText w:val=""/>
      <w:lvlJc w:val="left"/>
      <w:pPr>
        <w:ind w:left="0" w:firstLine="0"/>
      </w:pPr>
      <w:rPr>
        <w:rFonts w:hint="eastAsia"/>
      </w:rPr>
    </w:lvl>
    <w:lvl w:ilvl="8" w:tentative="0">
      <w:start w:val="1"/>
      <w:numFmt w:val="decimal"/>
      <w:pStyle w:val="14"/>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8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xMDIxZTA2YTg0OTJiOTA1M2ZlYWU4MzBiOTA1NDkifQ=="/>
  </w:docVars>
  <w:rsids>
    <w:rsidRoot w:val="00000000"/>
    <w:rsid w:val="63DC5B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jc w:val="both"/>
    </w:pPr>
    <w:rPr>
      <w:rFonts w:hint="default" w:ascii="Times New Roman" w:hAnsi="Times New Roman" w:eastAsia="仿宋" w:cs="Times New Roman"/>
      <w:sz w:val="28"/>
      <w:szCs w:val="22"/>
      <w:lang w:val="en-US" w:eastAsia="zh-CN" w:bidi="ar-SA"/>
    </w:rPr>
  </w:style>
  <w:style w:type="paragraph" w:styleId="5">
    <w:name w:val="heading 1"/>
    <w:basedOn w:val="1"/>
    <w:next w:val="1"/>
    <w:link w:val="237"/>
    <w:qFormat/>
    <w:uiPriority w:val="0"/>
    <w:pPr>
      <w:keepNext/>
      <w:spacing w:line="360" w:lineRule="auto"/>
      <w:jc w:val="center"/>
      <w:outlineLvl w:val="0"/>
    </w:pPr>
    <w:rPr>
      <w:rFonts w:ascii="楷体_GB2312" w:hAnsi="楷体_GB2312"/>
      <w:b/>
      <w:sz w:val="44"/>
      <w:szCs w:val="28"/>
    </w:rPr>
  </w:style>
  <w:style w:type="paragraph" w:styleId="6">
    <w:name w:val="heading 2"/>
    <w:basedOn w:val="1"/>
    <w:next w:val="1"/>
    <w:link w:val="238"/>
    <w:qFormat/>
    <w:uiPriority w:val="0"/>
    <w:pPr>
      <w:keepNext/>
      <w:keepLines/>
      <w:spacing w:line="360" w:lineRule="auto"/>
      <w:jc w:val="center"/>
      <w:outlineLvl w:val="1"/>
    </w:pPr>
    <w:rPr>
      <w:rFonts w:ascii="Arial" w:hAnsi="Arial" w:cs="Arial"/>
      <w:b/>
      <w:bCs/>
      <w:sz w:val="32"/>
      <w:szCs w:val="44"/>
    </w:rPr>
  </w:style>
  <w:style w:type="paragraph" w:styleId="7">
    <w:name w:val="heading 3"/>
    <w:basedOn w:val="1"/>
    <w:next w:val="8"/>
    <w:link w:val="240"/>
    <w:qFormat/>
    <w:uiPriority w:val="0"/>
    <w:pPr>
      <w:keepNext/>
      <w:keepLines/>
      <w:spacing w:line="360" w:lineRule="auto"/>
      <w:jc w:val="left"/>
      <w:outlineLvl w:val="2"/>
    </w:pPr>
    <w:rPr>
      <w:b/>
      <w:bCs/>
      <w:sz w:val="28"/>
      <w:szCs w:val="32"/>
    </w:rPr>
  </w:style>
  <w:style w:type="paragraph" w:styleId="9">
    <w:name w:val="heading 4"/>
    <w:basedOn w:val="1"/>
    <w:next w:val="8"/>
    <w:link w:val="241"/>
    <w:qFormat/>
    <w:uiPriority w:val="0"/>
    <w:pPr>
      <w:keepNext/>
      <w:keepLines/>
      <w:spacing w:before="280" w:after="290" w:line="376" w:lineRule="auto"/>
      <w:outlineLvl w:val="3"/>
    </w:pPr>
    <w:rPr>
      <w:rFonts w:ascii="Arial" w:hAnsi="Arial" w:eastAsia="黑体" w:cs="Arial"/>
      <w:b/>
      <w:bCs/>
      <w:sz w:val="28"/>
      <w:szCs w:val="28"/>
    </w:rPr>
  </w:style>
  <w:style w:type="paragraph" w:styleId="10">
    <w:name w:val="heading 5"/>
    <w:basedOn w:val="1"/>
    <w:next w:val="8"/>
    <w:link w:val="242"/>
    <w:qFormat/>
    <w:uiPriority w:val="0"/>
    <w:pPr>
      <w:keepNext/>
      <w:outlineLvl w:val="4"/>
    </w:pPr>
    <w:rPr>
      <w:rFonts w:ascii="宋体"/>
      <w:color w:val="000000"/>
      <w:sz w:val="28"/>
      <w:szCs w:val="28"/>
    </w:rPr>
  </w:style>
  <w:style w:type="paragraph" w:styleId="11">
    <w:name w:val="heading 6"/>
    <w:basedOn w:val="1"/>
    <w:next w:val="1"/>
    <w:link w:val="24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2">
    <w:name w:val="heading 7"/>
    <w:basedOn w:val="1"/>
    <w:next w:val="1"/>
    <w:link w:val="244"/>
    <w:qFormat/>
    <w:uiPriority w:val="0"/>
    <w:pPr>
      <w:keepNext/>
      <w:keepLines/>
      <w:numPr>
        <w:ilvl w:val="6"/>
        <w:numId w:val="1"/>
      </w:numPr>
      <w:spacing w:before="240" w:after="64" w:line="320" w:lineRule="auto"/>
      <w:outlineLvl w:val="6"/>
    </w:pPr>
    <w:rPr>
      <w:b/>
      <w:bCs/>
      <w:sz w:val="24"/>
      <w:szCs w:val="24"/>
    </w:rPr>
  </w:style>
  <w:style w:type="paragraph" w:styleId="13">
    <w:name w:val="heading 8"/>
    <w:basedOn w:val="1"/>
    <w:next w:val="1"/>
    <w:link w:val="24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4">
    <w:name w:val="heading 9"/>
    <w:basedOn w:val="1"/>
    <w:next w:val="1"/>
    <w:link w:val="246"/>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262"/>
    <w:qFormat/>
    <w:uiPriority w:val="0"/>
    <w:pPr>
      <w:spacing w:after="0" w:line="360" w:lineRule="auto"/>
      <w:ind w:left="0" w:firstLine="420"/>
    </w:pPr>
    <w:rPr>
      <w:rFonts w:ascii="宋体" w:hAnsi="宋体"/>
      <w:szCs w:val="20"/>
    </w:rPr>
  </w:style>
  <w:style w:type="paragraph" w:styleId="3">
    <w:name w:val="Body Text Indent"/>
    <w:basedOn w:val="1"/>
    <w:next w:val="4"/>
    <w:link w:val="251"/>
    <w:unhideWhenUsed/>
    <w:qFormat/>
    <w:uiPriority w:val="0"/>
    <w:pPr>
      <w:spacing w:after="120"/>
      <w:ind w:left="420"/>
    </w:pPr>
  </w:style>
  <w:style w:type="paragraph" w:styleId="4">
    <w:name w:val="envelope return"/>
    <w:basedOn w:val="1"/>
    <w:qFormat/>
    <w:uiPriority w:val="0"/>
    <w:rPr>
      <w:rFonts w:ascii="Arial" w:hAnsi="Arial" w:eastAsia="宋体" w:cs="宋体"/>
    </w:rPr>
  </w:style>
  <w:style w:type="paragraph" w:styleId="8">
    <w:name w:val="Normal Indent"/>
    <w:basedOn w:val="1"/>
    <w:next w:val="3"/>
    <w:link w:val="239"/>
    <w:qFormat/>
    <w:uiPriority w:val="0"/>
    <w:pPr>
      <w:ind w:firstLine="420"/>
    </w:pPr>
    <w:rPr>
      <w:szCs w:val="21"/>
    </w:rPr>
  </w:style>
  <w:style w:type="paragraph" w:styleId="15">
    <w:name w:val="List 3"/>
    <w:basedOn w:val="1"/>
    <w:qFormat/>
    <w:uiPriority w:val="0"/>
    <w:pPr>
      <w:ind w:left="100" w:hanging="200"/>
    </w:pPr>
    <w:rPr>
      <w:szCs w:val="21"/>
    </w:rPr>
  </w:style>
  <w:style w:type="paragraph" w:styleId="16">
    <w:name w:val="toc 7"/>
    <w:basedOn w:val="1"/>
    <w:next w:val="1"/>
    <w:semiHidden/>
    <w:qFormat/>
    <w:uiPriority w:val="0"/>
    <w:pPr>
      <w:ind w:left="1260"/>
      <w:jc w:val="left"/>
    </w:pPr>
    <w:rPr>
      <w:szCs w:val="21"/>
    </w:rPr>
  </w:style>
  <w:style w:type="paragraph" w:styleId="17">
    <w:name w:val="caption"/>
    <w:basedOn w:val="1"/>
    <w:next w:val="1"/>
    <w:semiHidden/>
    <w:unhideWhenUsed/>
    <w:qFormat/>
    <w:uiPriority w:val="35"/>
    <w:pPr>
      <w:spacing w:line="276" w:lineRule="auto"/>
    </w:pPr>
    <w:rPr>
      <w:b/>
      <w:bCs/>
      <w:color w:val="4F81BD"/>
      <w:sz w:val="18"/>
      <w:szCs w:val="18"/>
    </w:rPr>
  </w:style>
  <w:style w:type="paragraph" w:styleId="18">
    <w:name w:val="Document Map"/>
    <w:basedOn w:val="1"/>
    <w:link w:val="247"/>
    <w:semiHidden/>
    <w:qFormat/>
    <w:uiPriority w:val="0"/>
    <w:pPr>
      <w:shd w:val="clear" w:color="auto" w:fill="000080"/>
    </w:pPr>
    <w:rPr>
      <w:szCs w:val="21"/>
    </w:rPr>
  </w:style>
  <w:style w:type="paragraph" w:styleId="19">
    <w:name w:val="annotation text"/>
    <w:basedOn w:val="1"/>
    <w:link w:val="248"/>
    <w:unhideWhenUsed/>
    <w:qFormat/>
    <w:uiPriority w:val="0"/>
    <w:pPr>
      <w:jc w:val="left"/>
    </w:pPr>
  </w:style>
  <w:style w:type="paragraph" w:styleId="20">
    <w:name w:val="Body Text 3"/>
    <w:basedOn w:val="1"/>
    <w:link w:val="249"/>
    <w:qFormat/>
    <w:uiPriority w:val="0"/>
    <w:rPr>
      <w:rFonts w:ascii="仿宋_GB2312" w:hAnsi="Arial" w:eastAsia="仿宋_GB2312"/>
      <w:sz w:val="32"/>
      <w:szCs w:val="32"/>
    </w:rPr>
  </w:style>
  <w:style w:type="paragraph" w:styleId="21">
    <w:name w:val="Body Text"/>
    <w:basedOn w:val="1"/>
    <w:next w:val="1"/>
    <w:link w:val="250"/>
    <w:qFormat/>
    <w:uiPriority w:val="0"/>
    <w:rPr>
      <w:rFonts w:ascii="楷体_GB2312" w:hAnsi="Arial" w:eastAsia="楷体_GB2312"/>
      <w:sz w:val="28"/>
      <w:szCs w:val="28"/>
    </w:rPr>
  </w:style>
  <w:style w:type="paragraph" w:styleId="22">
    <w:name w:val="List 2"/>
    <w:basedOn w:val="1"/>
    <w:qFormat/>
    <w:uiPriority w:val="0"/>
    <w:pPr>
      <w:ind w:left="100" w:hanging="200"/>
    </w:pPr>
    <w:rPr>
      <w:szCs w:val="21"/>
    </w:rPr>
  </w:style>
  <w:style w:type="paragraph" w:styleId="23">
    <w:name w:val="Block Text"/>
    <w:basedOn w:val="1"/>
    <w:unhideWhenUsed/>
    <w:qFormat/>
    <w:uiPriority w:val="99"/>
    <w:pPr>
      <w:spacing w:after="120"/>
      <w:ind w:left="1440" w:right="1440"/>
    </w:pPr>
  </w:style>
  <w:style w:type="paragraph" w:styleId="24">
    <w:name w:val="index 4"/>
    <w:basedOn w:val="1"/>
    <w:next w:val="1"/>
    <w:semiHidden/>
    <w:qFormat/>
    <w:uiPriority w:val="0"/>
    <w:pPr>
      <w:ind w:left="1260"/>
    </w:pPr>
    <w:rPr>
      <w:rFonts w:ascii="Calibri" w:hAnsi="Calibri" w:eastAsia="Calibri" w:cs="宋体"/>
      <w:sz w:val="20"/>
      <w:lang w:val="zh-CN"/>
    </w:rPr>
  </w:style>
  <w:style w:type="paragraph" w:styleId="25">
    <w:name w:val="toc 5"/>
    <w:basedOn w:val="1"/>
    <w:next w:val="1"/>
    <w:semiHidden/>
    <w:qFormat/>
    <w:uiPriority w:val="0"/>
    <w:pPr>
      <w:ind w:left="840"/>
      <w:jc w:val="left"/>
    </w:pPr>
    <w:rPr>
      <w:szCs w:val="21"/>
    </w:rPr>
  </w:style>
  <w:style w:type="paragraph" w:styleId="26">
    <w:name w:val="toc 3"/>
    <w:basedOn w:val="1"/>
    <w:next w:val="1"/>
    <w:qFormat/>
    <w:uiPriority w:val="39"/>
    <w:pPr>
      <w:ind w:left="420"/>
      <w:jc w:val="left"/>
    </w:pPr>
    <w:rPr>
      <w:i/>
      <w:iCs/>
      <w:szCs w:val="24"/>
    </w:rPr>
  </w:style>
  <w:style w:type="paragraph" w:styleId="27">
    <w:name w:val="Plain Text"/>
    <w:basedOn w:val="1"/>
    <w:link w:val="252"/>
    <w:qFormat/>
    <w:uiPriority w:val="0"/>
    <w:rPr>
      <w:rFonts w:ascii="宋体" w:hAnsi="Courier New" w:cs="Courier New"/>
      <w:szCs w:val="21"/>
    </w:rPr>
  </w:style>
  <w:style w:type="paragraph" w:styleId="28">
    <w:name w:val="toc 8"/>
    <w:basedOn w:val="1"/>
    <w:next w:val="1"/>
    <w:semiHidden/>
    <w:qFormat/>
    <w:uiPriority w:val="0"/>
    <w:pPr>
      <w:ind w:left="1470"/>
      <w:jc w:val="left"/>
    </w:pPr>
    <w:rPr>
      <w:szCs w:val="21"/>
    </w:rPr>
  </w:style>
  <w:style w:type="paragraph" w:styleId="29">
    <w:name w:val="Date"/>
    <w:basedOn w:val="1"/>
    <w:next w:val="1"/>
    <w:link w:val="253"/>
    <w:qFormat/>
    <w:uiPriority w:val="0"/>
    <w:rPr>
      <w:sz w:val="24"/>
      <w:szCs w:val="24"/>
    </w:rPr>
  </w:style>
  <w:style w:type="paragraph" w:styleId="30">
    <w:name w:val="Body Text Indent 2"/>
    <w:basedOn w:val="1"/>
    <w:link w:val="254"/>
    <w:qFormat/>
    <w:uiPriority w:val="0"/>
    <w:pPr>
      <w:ind w:left="630" w:firstLine="645"/>
    </w:pPr>
    <w:rPr>
      <w:rFonts w:ascii="Arial" w:hAnsi="Arial" w:eastAsia="仿宋_GB2312" w:cs="Arial"/>
      <w:sz w:val="32"/>
      <w:szCs w:val="32"/>
    </w:rPr>
  </w:style>
  <w:style w:type="paragraph" w:styleId="31">
    <w:name w:val="endnote text"/>
    <w:basedOn w:val="1"/>
    <w:link w:val="235"/>
    <w:semiHidden/>
    <w:unhideWhenUsed/>
    <w:qFormat/>
    <w:uiPriority w:val="99"/>
    <w:rPr>
      <w:sz w:val="20"/>
    </w:rPr>
  </w:style>
  <w:style w:type="paragraph" w:styleId="32">
    <w:name w:val="Balloon Text"/>
    <w:basedOn w:val="1"/>
    <w:link w:val="255"/>
    <w:semiHidden/>
    <w:qFormat/>
    <w:uiPriority w:val="0"/>
    <w:rPr>
      <w:sz w:val="18"/>
      <w:szCs w:val="18"/>
    </w:rPr>
  </w:style>
  <w:style w:type="paragraph" w:styleId="33">
    <w:name w:val="footer"/>
    <w:basedOn w:val="1"/>
    <w:link w:val="256"/>
    <w:qFormat/>
    <w:uiPriority w:val="0"/>
    <w:pPr>
      <w:tabs>
        <w:tab w:val="center" w:pos="4153"/>
        <w:tab w:val="right" w:pos="8306"/>
      </w:tabs>
      <w:jc w:val="left"/>
    </w:pPr>
    <w:rPr>
      <w:sz w:val="18"/>
      <w:szCs w:val="18"/>
    </w:rPr>
  </w:style>
  <w:style w:type="paragraph" w:styleId="34">
    <w:name w:val="header"/>
    <w:basedOn w:val="1"/>
    <w:link w:val="257"/>
    <w:qFormat/>
    <w:uiPriority w:val="0"/>
    <w:pPr>
      <w:pBdr>
        <w:bottom w:val="single" w:color="000000" w:sz="6" w:space="1"/>
      </w:pBdr>
      <w:tabs>
        <w:tab w:val="center" w:pos="4153"/>
        <w:tab w:val="right" w:pos="8306"/>
      </w:tabs>
      <w:jc w:val="center"/>
    </w:pPr>
    <w:rPr>
      <w:sz w:val="18"/>
      <w:szCs w:val="18"/>
    </w:rPr>
  </w:style>
  <w:style w:type="paragraph" w:styleId="35">
    <w:name w:val="toc 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styleId="36">
    <w:name w:val="toc 4"/>
    <w:basedOn w:val="1"/>
    <w:next w:val="1"/>
    <w:semiHidden/>
    <w:qFormat/>
    <w:uiPriority w:val="0"/>
    <w:pPr>
      <w:ind w:left="630"/>
      <w:jc w:val="left"/>
    </w:pPr>
    <w:rPr>
      <w:szCs w:val="21"/>
    </w:rPr>
  </w:style>
  <w:style w:type="paragraph" w:styleId="37">
    <w:name w:val="Subtitle"/>
    <w:basedOn w:val="1"/>
    <w:next w:val="1"/>
    <w:link w:val="101"/>
    <w:qFormat/>
    <w:uiPriority w:val="11"/>
    <w:pPr>
      <w:spacing w:before="200" w:after="200"/>
    </w:pPr>
    <w:rPr>
      <w:sz w:val="24"/>
      <w:szCs w:val="24"/>
    </w:rPr>
  </w:style>
  <w:style w:type="paragraph" w:styleId="38">
    <w:name w:val="List"/>
    <w:basedOn w:val="1"/>
    <w:qFormat/>
    <w:uiPriority w:val="0"/>
    <w:pPr>
      <w:ind w:left="200" w:hanging="200"/>
    </w:pPr>
    <w:rPr>
      <w:szCs w:val="21"/>
    </w:rPr>
  </w:style>
  <w:style w:type="paragraph" w:styleId="39">
    <w:name w:val="footnote text"/>
    <w:basedOn w:val="1"/>
    <w:link w:val="234"/>
    <w:semiHidden/>
    <w:unhideWhenUsed/>
    <w:qFormat/>
    <w:uiPriority w:val="99"/>
    <w:pPr>
      <w:spacing w:after="40"/>
    </w:pPr>
    <w:rPr>
      <w:sz w:val="18"/>
    </w:rPr>
  </w:style>
  <w:style w:type="paragraph" w:styleId="40">
    <w:name w:val="toc 6"/>
    <w:basedOn w:val="1"/>
    <w:next w:val="1"/>
    <w:semiHidden/>
    <w:qFormat/>
    <w:uiPriority w:val="0"/>
    <w:pPr>
      <w:ind w:left="1050"/>
      <w:jc w:val="left"/>
    </w:pPr>
    <w:rPr>
      <w:szCs w:val="21"/>
    </w:rPr>
  </w:style>
  <w:style w:type="paragraph" w:styleId="41">
    <w:name w:val="Body Text Indent 3"/>
    <w:basedOn w:val="1"/>
    <w:link w:val="258"/>
    <w:qFormat/>
    <w:uiPriority w:val="0"/>
    <w:pPr>
      <w:ind w:left="645" w:firstLine="645"/>
    </w:pPr>
    <w:rPr>
      <w:rFonts w:ascii="Arial" w:hAnsi="Arial" w:eastAsia="仿宋_GB2312" w:cs="Arial"/>
      <w:color w:val="FFFF00"/>
      <w:sz w:val="32"/>
      <w:szCs w:val="32"/>
    </w:rPr>
  </w:style>
  <w:style w:type="paragraph" w:styleId="42">
    <w:name w:val="table of figures"/>
    <w:basedOn w:val="1"/>
    <w:next w:val="1"/>
    <w:semiHidden/>
    <w:qFormat/>
    <w:uiPriority w:val="0"/>
    <w:pPr>
      <w:ind w:left="840" w:hanging="420"/>
    </w:pPr>
    <w:rPr>
      <w:szCs w:val="21"/>
    </w:rPr>
  </w:style>
  <w:style w:type="paragraph" w:styleId="43">
    <w:name w:val="toc 2"/>
    <w:basedOn w:val="1"/>
    <w:next w:val="1"/>
    <w:qFormat/>
    <w:uiPriority w:val="39"/>
    <w:pPr>
      <w:ind w:left="210"/>
      <w:jc w:val="left"/>
    </w:pPr>
    <w:rPr>
      <w:smallCaps/>
      <w:szCs w:val="24"/>
    </w:rPr>
  </w:style>
  <w:style w:type="paragraph" w:styleId="44">
    <w:name w:val="toc 9"/>
    <w:basedOn w:val="1"/>
    <w:next w:val="1"/>
    <w:semiHidden/>
    <w:qFormat/>
    <w:uiPriority w:val="0"/>
    <w:pPr>
      <w:ind w:left="1680"/>
      <w:jc w:val="left"/>
    </w:pPr>
    <w:rPr>
      <w:szCs w:val="21"/>
    </w:rPr>
  </w:style>
  <w:style w:type="paragraph" w:styleId="45">
    <w:name w:val="Body Text 2"/>
    <w:basedOn w:val="1"/>
    <w:link w:val="259"/>
    <w:qFormat/>
    <w:uiPriority w:val="0"/>
    <w:pPr>
      <w:widowControl/>
      <w:jc w:val="center"/>
    </w:pPr>
    <w:rPr>
      <w:rFonts w:ascii="楷体_GB2312" w:eastAsia="楷体_GB2312"/>
      <w:sz w:val="28"/>
      <w:szCs w:val="28"/>
    </w:rPr>
  </w:style>
  <w:style w:type="paragraph" w:styleId="46">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7">
    <w:name w:val="index 1"/>
    <w:basedOn w:val="1"/>
    <w:next w:val="1"/>
    <w:semiHidden/>
    <w:qFormat/>
    <w:uiPriority w:val="0"/>
    <w:pPr>
      <w:spacing w:line="240" w:lineRule="atLeast"/>
    </w:pPr>
    <w:rPr>
      <w:b/>
      <w:bCs/>
      <w:szCs w:val="21"/>
    </w:rPr>
  </w:style>
  <w:style w:type="paragraph" w:styleId="48">
    <w:name w:val="Title"/>
    <w:basedOn w:val="1"/>
    <w:next w:val="1"/>
    <w:link w:val="100"/>
    <w:qFormat/>
    <w:uiPriority w:val="10"/>
    <w:pPr>
      <w:spacing w:before="300" w:after="200"/>
      <w:contextualSpacing/>
    </w:pPr>
    <w:rPr>
      <w:sz w:val="48"/>
      <w:szCs w:val="48"/>
    </w:rPr>
  </w:style>
  <w:style w:type="paragraph" w:styleId="49">
    <w:name w:val="annotation subject"/>
    <w:basedOn w:val="19"/>
    <w:next w:val="19"/>
    <w:link w:val="260"/>
    <w:semiHidden/>
    <w:qFormat/>
    <w:uiPriority w:val="0"/>
    <w:rPr>
      <w:b/>
      <w:bCs/>
      <w:szCs w:val="21"/>
    </w:rPr>
  </w:style>
  <w:style w:type="paragraph" w:styleId="50">
    <w:name w:val="Body Text First Indent"/>
    <w:basedOn w:val="21"/>
    <w:link w:val="261"/>
    <w:qFormat/>
    <w:uiPriority w:val="0"/>
    <w:pPr>
      <w:spacing w:line="360" w:lineRule="auto"/>
      <w:ind w:firstLine="200"/>
    </w:pPr>
    <w:rPr>
      <w:rFonts w:ascii="仿宋_GB2312" w:eastAsia="仿宋_GB2312"/>
      <w:sz w:val="30"/>
      <w:szCs w:val="30"/>
    </w:rPr>
  </w:style>
  <w:style w:type="table" w:styleId="52">
    <w:name w:val="Table Grid"/>
    <w:basedOn w:val="5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FollowedHyperlink"/>
    <w:qFormat/>
    <w:uiPriority w:val="0"/>
    <w:rPr>
      <w:color w:val="800080"/>
      <w:u w:val="single"/>
    </w:rPr>
  </w:style>
  <w:style w:type="character" w:styleId="58">
    <w:name w:val="Hyperlink"/>
    <w:qFormat/>
    <w:uiPriority w:val="99"/>
    <w:rPr>
      <w:color w:val="0000FF"/>
      <w:u w:val="single"/>
    </w:rPr>
  </w:style>
  <w:style w:type="character" w:styleId="59">
    <w:name w:val="annotation reference"/>
    <w:semiHidden/>
    <w:qFormat/>
    <w:uiPriority w:val="0"/>
    <w:rPr>
      <w:sz w:val="21"/>
      <w:szCs w:val="21"/>
    </w:rPr>
  </w:style>
  <w:style w:type="character" w:styleId="60">
    <w:name w:val="footnote reference"/>
    <w:unhideWhenUsed/>
    <w:qFormat/>
    <w:uiPriority w:val="99"/>
    <w:rPr>
      <w:vertAlign w:val="superscript"/>
    </w:rPr>
  </w:style>
  <w:style w:type="character" w:customStyle="1" w:styleId="61">
    <w:name w:val="Title Char"/>
    <w:basedOn w:val="53"/>
    <w:uiPriority w:val="10"/>
    <w:rPr>
      <w:sz w:val="48"/>
      <w:szCs w:val="48"/>
    </w:rPr>
  </w:style>
  <w:style w:type="character" w:customStyle="1" w:styleId="62">
    <w:name w:val="Subtitle Char"/>
    <w:basedOn w:val="53"/>
    <w:uiPriority w:val="11"/>
    <w:rPr>
      <w:sz w:val="24"/>
      <w:szCs w:val="24"/>
    </w:rPr>
  </w:style>
  <w:style w:type="character" w:customStyle="1" w:styleId="63">
    <w:name w:val="Quote Char"/>
    <w:qFormat/>
    <w:uiPriority w:val="29"/>
    <w:rPr>
      <w:i/>
    </w:rPr>
  </w:style>
  <w:style w:type="character" w:customStyle="1" w:styleId="64">
    <w:name w:val="Intense Quote Char"/>
    <w:uiPriority w:val="30"/>
    <w:rPr>
      <w:i/>
    </w:rPr>
  </w:style>
  <w:style w:type="table" w:customStyle="1" w:styleId="65">
    <w:name w:val="Plain Table 1"/>
    <w:basedOn w:val="5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5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51"/>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51"/>
    <w:qFormat/>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51"/>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5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2"/>
    <w:basedOn w:val="5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3"/>
    <w:basedOn w:val="5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4"/>
    <w:basedOn w:val="5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5 Dark"/>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5">
    <w:name w:val="Grid Table 6 Colorful"/>
    <w:basedOn w:val="5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Grid Table 7 Colorful"/>
    <w:basedOn w:val="5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List Table 1 Light"/>
    <w:basedOn w:val="51"/>
    <w:qForma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8">
    <w:name w:val="List Table 2"/>
    <w:basedOn w:val="5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List Table 3"/>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0">
    <w:name w:val="List Table 4"/>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List Table 5 Dark"/>
    <w:basedOn w:val="5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2">
    <w:name w:val="List Table 6 Colorful"/>
    <w:basedOn w:val="5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3">
    <w:name w:val="List Table 7 Colorful"/>
    <w:basedOn w:val="5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4">
    <w:name w:val="Footnote Text Char"/>
    <w:qFormat/>
    <w:uiPriority w:val="99"/>
    <w:rPr>
      <w:sz w:val="18"/>
    </w:rPr>
  </w:style>
  <w:style w:type="character" w:customStyle="1" w:styleId="85">
    <w:name w:val="Endnote Text Char"/>
    <w:qFormat/>
    <w:uiPriority w:val="99"/>
    <w:rPr>
      <w:sz w:val="20"/>
    </w:rPr>
  </w:style>
  <w:style w:type="paragraph" w:customStyle="1" w:styleId="86">
    <w:name w:val="TOC Heading"/>
    <w:unhideWhenUsed/>
    <w:qFormat/>
    <w:uiPriority w:val="39"/>
    <w:rPr>
      <w:rFonts w:hint="default" w:ascii="Times New Roman" w:hAnsi="Times New Roman" w:eastAsia="宋体" w:cs="Times New Roman"/>
    </w:rPr>
  </w:style>
  <w:style w:type="paragraph" w:customStyle="1" w:styleId="87">
    <w:name w:val="索引 411"/>
    <w:basedOn w:val="1"/>
    <w:next w:val="1"/>
    <w:unhideWhenUsed/>
    <w:qFormat/>
    <w:uiPriority w:val="99"/>
    <w:pPr>
      <w:jc w:val="left"/>
    </w:pPr>
    <w:rPr>
      <w:sz w:val="24"/>
      <w:szCs w:val="24"/>
    </w:rPr>
  </w:style>
  <w:style w:type="paragraph" w:customStyle="1" w:styleId="88">
    <w:name w:val="正文文本1"/>
    <w:basedOn w:val="1"/>
    <w:next w:val="1"/>
    <w:semiHidden/>
    <w:qFormat/>
    <w:uiPriority w:val="0"/>
    <w:rPr>
      <w:rFonts w:ascii="Arial" w:hAnsi="Arial" w:eastAsia="Arial" w:cs="Arial"/>
      <w:szCs w:val="21"/>
      <w:lang w:eastAsia="en-US"/>
    </w:rPr>
  </w:style>
  <w:style w:type="character" w:customStyle="1" w:styleId="89">
    <w:name w:val="Heading 1 Char"/>
    <w:qFormat/>
    <w:uiPriority w:val="9"/>
    <w:rPr>
      <w:rFonts w:ascii="Arial" w:hAnsi="Arial" w:eastAsia="Arial" w:cs="Arial"/>
      <w:sz w:val="40"/>
      <w:szCs w:val="40"/>
    </w:rPr>
  </w:style>
  <w:style w:type="character" w:customStyle="1" w:styleId="90">
    <w:name w:val="Heading 2 Char"/>
    <w:qFormat/>
    <w:uiPriority w:val="9"/>
    <w:rPr>
      <w:rFonts w:ascii="Arial" w:hAnsi="Arial" w:eastAsia="Arial" w:cs="Arial"/>
      <w:sz w:val="34"/>
    </w:rPr>
  </w:style>
  <w:style w:type="character" w:customStyle="1" w:styleId="91">
    <w:name w:val="Heading 3 Char"/>
    <w:qFormat/>
    <w:uiPriority w:val="9"/>
    <w:rPr>
      <w:rFonts w:ascii="Arial" w:hAnsi="Arial" w:eastAsia="Arial" w:cs="Arial"/>
      <w:sz w:val="30"/>
      <w:szCs w:val="30"/>
    </w:rPr>
  </w:style>
  <w:style w:type="character" w:customStyle="1" w:styleId="92">
    <w:name w:val="Heading 4 Char"/>
    <w:qFormat/>
    <w:uiPriority w:val="9"/>
    <w:rPr>
      <w:rFonts w:ascii="Arial" w:hAnsi="Arial" w:eastAsia="Arial" w:cs="Arial"/>
      <w:b/>
      <w:bCs/>
      <w:sz w:val="26"/>
      <w:szCs w:val="26"/>
    </w:rPr>
  </w:style>
  <w:style w:type="character" w:customStyle="1" w:styleId="93">
    <w:name w:val="Heading 5 Char"/>
    <w:qFormat/>
    <w:uiPriority w:val="9"/>
    <w:rPr>
      <w:rFonts w:ascii="Arial" w:hAnsi="Arial" w:eastAsia="Arial" w:cs="Arial"/>
      <w:b/>
      <w:bCs/>
      <w:sz w:val="24"/>
      <w:szCs w:val="24"/>
    </w:rPr>
  </w:style>
  <w:style w:type="character" w:customStyle="1" w:styleId="94">
    <w:name w:val="Heading 6 Char"/>
    <w:qFormat/>
    <w:uiPriority w:val="9"/>
    <w:rPr>
      <w:rFonts w:ascii="Arial" w:hAnsi="Arial" w:eastAsia="Arial" w:cs="Arial"/>
      <w:b/>
      <w:bCs/>
      <w:sz w:val="22"/>
      <w:szCs w:val="22"/>
    </w:rPr>
  </w:style>
  <w:style w:type="character" w:customStyle="1" w:styleId="95">
    <w:name w:val="Heading 7 Char"/>
    <w:qFormat/>
    <w:uiPriority w:val="9"/>
    <w:rPr>
      <w:rFonts w:ascii="Arial" w:hAnsi="Arial" w:eastAsia="Arial" w:cs="Arial"/>
      <w:b/>
      <w:bCs/>
      <w:i/>
      <w:iCs/>
      <w:sz w:val="22"/>
      <w:szCs w:val="22"/>
    </w:rPr>
  </w:style>
  <w:style w:type="character" w:customStyle="1" w:styleId="96">
    <w:name w:val="Heading 8 Char"/>
    <w:qFormat/>
    <w:uiPriority w:val="9"/>
    <w:rPr>
      <w:rFonts w:ascii="Arial" w:hAnsi="Arial" w:eastAsia="Arial" w:cs="Arial"/>
      <w:i/>
      <w:iCs/>
      <w:sz w:val="22"/>
      <w:szCs w:val="22"/>
    </w:rPr>
  </w:style>
  <w:style w:type="character" w:customStyle="1" w:styleId="97">
    <w:name w:val="Heading 9 Char"/>
    <w:qFormat/>
    <w:uiPriority w:val="9"/>
    <w:rPr>
      <w:rFonts w:ascii="Arial" w:hAnsi="Arial" w:eastAsia="Arial" w:cs="Arial"/>
      <w:i/>
      <w:iCs/>
      <w:sz w:val="21"/>
      <w:szCs w:val="21"/>
    </w:rPr>
  </w:style>
  <w:style w:type="paragraph" w:styleId="98">
    <w:name w:val="List Paragraph"/>
    <w:basedOn w:val="1"/>
    <w:qFormat/>
    <w:uiPriority w:val="0"/>
    <w:pPr>
      <w:widowControl/>
      <w:ind w:left="720"/>
      <w:contextualSpacing/>
      <w:jc w:val="left"/>
    </w:pPr>
    <w:rPr>
      <w:rFonts w:ascii="Calibri" w:hAnsi="Calibri"/>
      <w:sz w:val="24"/>
      <w:szCs w:val="24"/>
      <w:lang w:eastAsia="en-US" w:bidi="en-US"/>
    </w:rPr>
  </w:style>
  <w:style w:type="paragraph" w:styleId="99">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100">
    <w:name w:val="标题 Char"/>
    <w:link w:val="48"/>
    <w:qFormat/>
    <w:uiPriority w:val="10"/>
    <w:rPr>
      <w:sz w:val="48"/>
      <w:szCs w:val="48"/>
    </w:rPr>
  </w:style>
  <w:style w:type="character" w:customStyle="1" w:styleId="101">
    <w:name w:val="副标题 Char"/>
    <w:link w:val="37"/>
    <w:qFormat/>
    <w:uiPriority w:val="11"/>
    <w:rPr>
      <w:sz w:val="24"/>
      <w:szCs w:val="24"/>
    </w:rPr>
  </w:style>
  <w:style w:type="paragraph" w:styleId="102">
    <w:name w:val="Quote"/>
    <w:basedOn w:val="1"/>
    <w:next w:val="1"/>
    <w:link w:val="103"/>
    <w:qFormat/>
    <w:uiPriority w:val="29"/>
    <w:pPr>
      <w:ind w:left="720" w:right="720"/>
    </w:pPr>
    <w:rPr>
      <w:i/>
    </w:rPr>
  </w:style>
  <w:style w:type="character" w:customStyle="1" w:styleId="103">
    <w:name w:val="引用 Char"/>
    <w:link w:val="102"/>
    <w:qFormat/>
    <w:uiPriority w:val="29"/>
    <w:rPr>
      <w:i/>
    </w:rPr>
  </w:style>
  <w:style w:type="paragraph" w:styleId="104">
    <w:name w:val="Intense Quote"/>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Char"/>
    <w:link w:val="104"/>
    <w:qFormat/>
    <w:uiPriority w:val="30"/>
    <w:rPr>
      <w:i/>
    </w:rPr>
  </w:style>
  <w:style w:type="character" w:customStyle="1" w:styleId="106">
    <w:name w:val="Header Char"/>
    <w:qFormat/>
    <w:uiPriority w:val="99"/>
  </w:style>
  <w:style w:type="character" w:customStyle="1" w:styleId="107">
    <w:name w:val="Footer Char"/>
    <w:qFormat/>
    <w:uiPriority w:val="99"/>
  </w:style>
  <w:style w:type="character" w:customStyle="1" w:styleId="108">
    <w:name w:val="Caption Char"/>
    <w:qFormat/>
    <w:uiPriority w:val="99"/>
  </w:style>
  <w:style w:type="table" w:customStyle="1" w:styleId="109">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0">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1">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2">
    <w:name w:val="无格式表格 31"/>
    <w:qFormat/>
    <w:uiPriority w:val="99"/>
    <w:tblPr>
      <w:tblCellMar>
        <w:top w:w="0" w:type="dxa"/>
        <w:left w:w="0" w:type="dxa"/>
        <w:bottom w:w="0" w:type="dxa"/>
        <w:right w:w="0" w:type="dxa"/>
      </w:tblCellMar>
    </w:tblPr>
  </w:style>
  <w:style w:type="table" w:customStyle="1" w:styleId="113">
    <w:name w:val="无格式表格 41"/>
    <w:qFormat/>
    <w:uiPriority w:val="99"/>
    <w:tblPr>
      <w:tblCellMar>
        <w:top w:w="0" w:type="dxa"/>
        <w:left w:w="0" w:type="dxa"/>
        <w:bottom w:w="0" w:type="dxa"/>
        <w:right w:w="0" w:type="dxa"/>
      </w:tblCellMar>
    </w:tblPr>
  </w:style>
  <w:style w:type="table" w:customStyle="1" w:styleId="114">
    <w:name w:val="无格式表格 51"/>
    <w:qFormat/>
    <w:uiPriority w:val="99"/>
    <w:tblPr>
      <w:tblCellMar>
        <w:top w:w="0" w:type="dxa"/>
        <w:left w:w="0" w:type="dxa"/>
        <w:bottom w:w="0" w:type="dxa"/>
        <w:right w:w="0" w:type="dxa"/>
      </w:tblCellMar>
    </w:tblPr>
  </w:style>
  <w:style w:type="table" w:customStyle="1" w:styleId="115">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6">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7">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8">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9">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0">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1">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2">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3">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4">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5">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6">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7">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8">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9">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0">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1">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2">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3">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4">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5">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6">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7">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8">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9">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0">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1">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2">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3">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7">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9">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0">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1">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2">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3">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4">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5">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6">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7">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8">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9">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0">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1">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2">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3">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4">
    <w:name w:val="清单表 1 浅色1"/>
    <w:qFormat/>
    <w:uiPriority w:val="99"/>
    <w:tblPr>
      <w:tblCellMar>
        <w:top w:w="0" w:type="dxa"/>
        <w:left w:w="0" w:type="dxa"/>
        <w:bottom w:w="0" w:type="dxa"/>
        <w:right w:w="0" w:type="dxa"/>
      </w:tblCellMar>
    </w:tblPr>
  </w:style>
  <w:style w:type="table" w:customStyle="1" w:styleId="165">
    <w:name w:val="List Table 1 Light - Accent 1"/>
    <w:qFormat/>
    <w:uiPriority w:val="99"/>
    <w:tblPr>
      <w:tblCellMar>
        <w:top w:w="0" w:type="dxa"/>
        <w:left w:w="0" w:type="dxa"/>
        <w:bottom w:w="0" w:type="dxa"/>
        <w:right w:w="0" w:type="dxa"/>
      </w:tblCellMar>
    </w:tblPr>
  </w:style>
  <w:style w:type="table" w:customStyle="1" w:styleId="166">
    <w:name w:val="List Table 1 Light - Accent 2"/>
    <w:qFormat/>
    <w:uiPriority w:val="99"/>
    <w:tblPr>
      <w:tblCellMar>
        <w:top w:w="0" w:type="dxa"/>
        <w:left w:w="0" w:type="dxa"/>
        <w:bottom w:w="0" w:type="dxa"/>
        <w:right w:w="0" w:type="dxa"/>
      </w:tblCellMar>
    </w:tblPr>
  </w:style>
  <w:style w:type="table" w:customStyle="1" w:styleId="167">
    <w:name w:val="List Table 1 Light - Accent 3"/>
    <w:qFormat/>
    <w:uiPriority w:val="99"/>
    <w:tblPr>
      <w:tblCellMar>
        <w:top w:w="0" w:type="dxa"/>
        <w:left w:w="0" w:type="dxa"/>
        <w:bottom w:w="0" w:type="dxa"/>
        <w:right w:w="0" w:type="dxa"/>
      </w:tblCellMar>
    </w:tblPr>
  </w:style>
  <w:style w:type="table" w:customStyle="1" w:styleId="168">
    <w:name w:val="List Table 1 Light - Accent 4"/>
    <w:qFormat/>
    <w:uiPriority w:val="99"/>
    <w:tblPr>
      <w:tblCellMar>
        <w:top w:w="0" w:type="dxa"/>
        <w:left w:w="0" w:type="dxa"/>
        <w:bottom w:w="0" w:type="dxa"/>
        <w:right w:w="0" w:type="dxa"/>
      </w:tblCellMar>
    </w:tblPr>
  </w:style>
  <w:style w:type="table" w:customStyle="1" w:styleId="169">
    <w:name w:val="List Table 1 Light - Accent 5"/>
    <w:qFormat/>
    <w:uiPriority w:val="99"/>
    <w:tblPr>
      <w:tblCellMar>
        <w:top w:w="0" w:type="dxa"/>
        <w:left w:w="0" w:type="dxa"/>
        <w:bottom w:w="0" w:type="dxa"/>
        <w:right w:w="0" w:type="dxa"/>
      </w:tblCellMar>
    </w:tblPr>
  </w:style>
  <w:style w:type="table" w:customStyle="1" w:styleId="170">
    <w:name w:val="List Table 1 Light - Accent 6"/>
    <w:qFormat/>
    <w:uiPriority w:val="99"/>
    <w:tblPr>
      <w:tblCellMar>
        <w:top w:w="0" w:type="dxa"/>
        <w:left w:w="0" w:type="dxa"/>
        <w:bottom w:w="0" w:type="dxa"/>
        <w:right w:w="0" w:type="dxa"/>
      </w:tblCellMar>
    </w:tblPr>
  </w:style>
  <w:style w:type="table" w:customStyle="1" w:styleId="171">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2">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3">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4">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5">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6">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7">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8">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9">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0">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1">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2">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3">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4">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5">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6">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7">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8">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9">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0">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1">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2">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3">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4">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5">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6">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7">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8">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9">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0">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1">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2">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3">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4">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5">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6">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7">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8">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9">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0">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1">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2">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3">
    <w:name w:val="Lined - Accent"/>
    <w:qFormat/>
    <w:uiPriority w:val="99"/>
    <w:rPr>
      <w:color w:val="404040"/>
    </w:rPr>
    <w:tblPr>
      <w:tblCellMar>
        <w:top w:w="0" w:type="dxa"/>
        <w:left w:w="0" w:type="dxa"/>
        <w:bottom w:w="0" w:type="dxa"/>
        <w:right w:w="0" w:type="dxa"/>
      </w:tblCellMar>
    </w:tblPr>
  </w:style>
  <w:style w:type="table" w:customStyle="1" w:styleId="214">
    <w:name w:val="Lined - Accent 1"/>
    <w:qFormat/>
    <w:uiPriority w:val="99"/>
    <w:rPr>
      <w:color w:val="404040"/>
    </w:rPr>
    <w:tblPr>
      <w:tblCellMar>
        <w:top w:w="0" w:type="dxa"/>
        <w:left w:w="0" w:type="dxa"/>
        <w:bottom w:w="0" w:type="dxa"/>
        <w:right w:w="0" w:type="dxa"/>
      </w:tblCellMar>
    </w:tblPr>
  </w:style>
  <w:style w:type="table" w:customStyle="1" w:styleId="215">
    <w:name w:val="Lined - Accent 2"/>
    <w:qFormat/>
    <w:uiPriority w:val="99"/>
    <w:rPr>
      <w:color w:val="404040"/>
    </w:rPr>
    <w:tblPr>
      <w:tblCellMar>
        <w:top w:w="0" w:type="dxa"/>
        <w:left w:w="0" w:type="dxa"/>
        <w:bottom w:w="0" w:type="dxa"/>
        <w:right w:w="0" w:type="dxa"/>
      </w:tblCellMar>
    </w:tblPr>
  </w:style>
  <w:style w:type="table" w:customStyle="1" w:styleId="216">
    <w:name w:val="Lined - Accent 3"/>
    <w:qFormat/>
    <w:uiPriority w:val="99"/>
    <w:rPr>
      <w:color w:val="404040"/>
    </w:rPr>
    <w:tblPr>
      <w:tblCellMar>
        <w:top w:w="0" w:type="dxa"/>
        <w:left w:w="0" w:type="dxa"/>
        <w:bottom w:w="0" w:type="dxa"/>
        <w:right w:w="0" w:type="dxa"/>
      </w:tblCellMar>
    </w:tblPr>
  </w:style>
  <w:style w:type="table" w:customStyle="1" w:styleId="217">
    <w:name w:val="Lined - Accent 4"/>
    <w:qFormat/>
    <w:uiPriority w:val="99"/>
    <w:rPr>
      <w:color w:val="404040"/>
    </w:rPr>
    <w:tblPr>
      <w:tblCellMar>
        <w:top w:w="0" w:type="dxa"/>
        <w:left w:w="0" w:type="dxa"/>
        <w:bottom w:w="0" w:type="dxa"/>
        <w:right w:w="0" w:type="dxa"/>
      </w:tblCellMar>
    </w:tblPr>
  </w:style>
  <w:style w:type="table" w:customStyle="1" w:styleId="218">
    <w:name w:val="Lined - Accent 5"/>
    <w:qFormat/>
    <w:uiPriority w:val="99"/>
    <w:rPr>
      <w:color w:val="404040"/>
    </w:rPr>
    <w:tblPr>
      <w:tblCellMar>
        <w:top w:w="0" w:type="dxa"/>
        <w:left w:w="0" w:type="dxa"/>
        <w:bottom w:w="0" w:type="dxa"/>
        <w:right w:w="0" w:type="dxa"/>
      </w:tblCellMar>
    </w:tblPr>
  </w:style>
  <w:style w:type="table" w:customStyle="1" w:styleId="219">
    <w:name w:val="Lined - Accent 6"/>
    <w:qFormat/>
    <w:uiPriority w:val="99"/>
    <w:rPr>
      <w:color w:val="404040"/>
    </w:rPr>
    <w:tblPr>
      <w:tblCellMar>
        <w:top w:w="0" w:type="dxa"/>
        <w:left w:w="0" w:type="dxa"/>
        <w:bottom w:w="0" w:type="dxa"/>
        <w:right w:w="0" w:type="dxa"/>
      </w:tblCellMar>
    </w:tblPr>
  </w:style>
  <w:style w:type="table" w:customStyle="1" w:styleId="220">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1">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2">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3">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4">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5">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6">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7">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8">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9">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0">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1">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2">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3">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4">
    <w:name w:val="脚注文本 Char"/>
    <w:link w:val="39"/>
    <w:qFormat/>
    <w:uiPriority w:val="99"/>
    <w:rPr>
      <w:sz w:val="18"/>
    </w:rPr>
  </w:style>
  <w:style w:type="character" w:customStyle="1" w:styleId="235">
    <w:name w:val="尾注文本 Char"/>
    <w:link w:val="31"/>
    <w:qFormat/>
    <w:uiPriority w:val="99"/>
    <w:rPr>
      <w:sz w:val="20"/>
    </w:rPr>
  </w:style>
  <w:style w:type="paragraph" w:customStyle="1" w:styleId="236">
    <w:name w:val="TOC 标题1"/>
    <w:unhideWhenUsed/>
    <w:qFormat/>
    <w:uiPriority w:val="39"/>
    <w:rPr>
      <w:rFonts w:hint="default" w:ascii="Times New Roman" w:hAnsi="Times New Roman" w:eastAsia="宋体" w:cs="Times New Roman"/>
      <w:lang w:val="en-US" w:eastAsia="zh-CN" w:bidi="ar-SA"/>
    </w:rPr>
  </w:style>
  <w:style w:type="character" w:customStyle="1" w:styleId="237">
    <w:name w:val="标题 1 Char"/>
    <w:link w:val="5"/>
    <w:qFormat/>
    <w:uiPriority w:val="0"/>
    <w:rPr>
      <w:rFonts w:ascii="楷体_GB2312" w:hAnsi="楷体_GB2312" w:eastAsia="仿宋" w:cs="Times New Roman"/>
      <w:b/>
      <w:sz w:val="44"/>
      <w:szCs w:val="28"/>
    </w:rPr>
  </w:style>
  <w:style w:type="character" w:customStyle="1" w:styleId="238">
    <w:name w:val="标题 2 Char"/>
    <w:link w:val="6"/>
    <w:qFormat/>
    <w:uiPriority w:val="0"/>
    <w:rPr>
      <w:rFonts w:ascii="Arial" w:hAnsi="Arial" w:eastAsia="仿宋" w:cs="Arial"/>
      <w:b/>
      <w:bCs/>
      <w:sz w:val="32"/>
      <w:szCs w:val="44"/>
    </w:rPr>
  </w:style>
  <w:style w:type="character" w:customStyle="1" w:styleId="239">
    <w:name w:val="正文缩进 Char"/>
    <w:link w:val="8"/>
    <w:qFormat/>
    <w:uiPriority w:val="0"/>
    <w:rPr>
      <w:szCs w:val="21"/>
    </w:rPr>
  </w:style>
  <w:style w:type="character" w:customStyle="1" w:styleId="240">
    <w:name w:val="标题 3 Char"/>
    <w:link w:val="7"/>
    <w:qFormat/>
    <w:uiPriority w:val="0"/>
    <w:rPr>
      <w:rFonts w:ascii="Times New Roman" w:hAnsi="Times New Roman" w:eastAsia="仿宋" w:cs="Times New Roman"/>
      <w:b/>
      <w:bCs/>
      <w:sz w:val="28"/>
      <w:szCs w:val="32"/>
    </w:rPr>
  </w:style>
  <w:style w:type="character" w:customStyle="1" w:styleId="241">
    <w:name w:val="标题 4 Char"/>
    <w:link w:val="9"/>
    <w:qFormat/>
    <w:uiPriority w:val="0"/>
    <w:rPr>
      <w:rFonts w:ascii="Arial" w:hAnsi="Arial" w:eastAsia="黑体" w:cs="Arial"/>
      <w:b/>
      <w:bCs/>
      <w:sz w:val="28"/>
      <w:szCs w:val="28"/>
    </w:rPr>
  </w:style>
  <w:style w:type="character" w:customStyle="1" w:styleId="242">
    <w:name w:val="标题 5 Char"/>
    <w:link w:val="10"/>
    <w:qFormat/>
    <w:uiPriority w:val="0"/>
    <w:rPr>
      <w:rFonts w:ascii="宋体" w:hAnsi="Times New Roman" w:eastAsia="宋体" w:cs="Times New Roman"/>
      <w:color w:val="000000"/>
      <w:sz w:val="28"/>
      <w:szCs w:val="28"/>
    </w:rPr>
  </w:style>
  <w:style w:type="character" w:customStyle="1" w:styleId="243">
    <w:name w:val="标题 6 Char"/>
    <w:link w:val="11"/>
    <w:qFormat/>
    <w:uiPriority w:val="0"/>
    <w:rPr>
      <w:rFonts w:ascii="Arial" w:hAnsi="Arial" w:eastAsia="黑体" w:cs="Times New Roman"/>
      <w:b/>
      <w:bCs/>
      <w:sz w:val="24"/>
      <w:szCs w:val="24"/>
    </w:rPr>
  </w:style>
  <w:style w:type="character" w:customStyle="1" w:styleId="244">
    <w:name w:val="标题 7 Char"/>
    <w:link w:val="12"/>
    <w:qFormat/>
    <w:uiPriority w:val="0"/>
    <w:rPr>
      <w:rFonts w:ascii="Times New Roman" w:hAnsi="Times New Roman" w:eastAsia="宋体" w:cs="Times New Roman"/>
      <w:b/>
      <w:bCs/>
      <w:sz w:val="24"/>
      <w:szCs w:val="24"/>
    </w:rPr>
  </w:style>
  <w:style w:type="character" w:customStyle="1" w:styleId="245">
    <w:name w:val="标题 8 Char"/>
    <w:link w:val="13"/>
    <w:qFormat/>
    <w:uiPriority w:val="0"/>
    <w:rPr>
      <w:rFonts w:ascii="Arial" w:hAnsi="Arial" w:eastAsia="黑体" w:cs="Times New Roman"/>
      <w:sz w:val="24"/>
      <w:szCs w:val="24"/>
    </w:rPr>
  </w:style>
  <w:style w:type="character" w:customStyle="1" w:styleId="246">
    <w:name w:val="标题 9 Char"/>
    <w:link w:val="14"/>
    <w:qFormat/>
    <w:uiPriority w:val="0"/>
    <w:rPr>
      <w:rFonts w:ascii="Arial" w:hAnsi="Arial" w:eastAsia="黑体" w:cs="Times New Roman"/>
      <w:szCs w:val="21"/>
    </w:rPr>
  </w:style>
  <w:style w:type="character" w:customStyle="1" w:styleId="247">
    <w:name w:val="文档结构图 Char"/>
    <w:link w:val="18"/>
    <w:semiHidden/>
    <w:qFormat/>
    <w:uiPriority w:val="0"/>
    <w:rPr>
      <w:rFonts w:ascii="Times New Roman" w:hAnsi="Times New Roman" w:eastAsia="宋体" w:cs="Times New Roman"/>
      <w:szCs w:val="21"/>
      <w:shd w:val="clear" w:color="auto" w:fill="000080"/>
    </w:rPr>
  </w:style>
  <w:style w:type="character" w:customStyle="1" w:styleId="248">
    <w:name w:val="批注文字 Char"/>
    <w:basedOn w:val="53"/>
    <w:link w:val="19"/>
    <w:semiHidden/>
    <w:qFormat/>
    <w:uiPriority w:val="99"/>
  </w:style>
  <w:style w:type="character" w:customStyle="1" w:styleId="249">
    <w:name w:val="正文文本 3 Char"/>
    <w:link w:val="20"/>
    <w:qFormat/>
    <w:uiPriority w:val="0"/>
    <w:rPr>
      <w:rFonts w:ascii="仿宋_GB2312" w:hAnsi="Arial" w:eastAsia="仿宋_GB2312" w:cs="Times New Roman"/>
      <w:sz w:val="32"/>
      <w:szCs w:val="32"/>
    </w:rPr>
  </w:style>
  <w:style w:type="character" w:customStyle="1" w:styleId="250">
    <w:name w:val="正文文本 Char"/>
    <w:link w:val="21"/>
    <w:qFormat/>
    <w:uiPriority w:val="0"/>
    <w:rPr>
      <w:rFonts w:ascii="楷体_GB2312" w:hAnsi="Arial" w:eastAsia="楷体_GB2312" w:cs="Times New Roman"/>
      <w:sz w:val="28"/>
      <w:szCs w:val="28"/>
    </w:rPr>
  </w:style>
  <w:style w:type="character" w:customStyle="1" w:styleId="251">
    <w:name w:val="正文文本缩进 Char"/>
    <w:basedOn w:val="53"/>
    <w:link w:val="3"/>
    <w:semiHidden/>
    <w:qFormat/>
    <w:uiPriority w:val="99"/>
  </w:style>
  <w:style w:type="character" w:customStyle="1" w:styleId="252">
    <w:name w:val="纯文本 Char"/>
    <w:link w:val="27"/>
    <w:qFormat/>
    <w:uiPriority w:val="0"/>
    <w:rPr>
      <w:rFonts w:ascii="宋体" w:hAnsi="Courier New" w:eastAsia="宋体" w:cs="Courier New"/>
      <w:szCs w:val="21"/>
    </w:rPr>
  </w:style>
  <w:style w:type="character" w:customStyle="1" w:styleId="253">
    <w:name w:val="日期 Char"/>
    <w:link w:val="29"/>
    <w:qFormat/>
    <w:uiPriority w:val="0"/>
    <w:rPr>
      <w:rFonts w:ascii="Times New Roman" w:hAnsi="Times New Roman" w:eastAsia="宋体" w:cs="Times New Roman"/>
      <w:sz w:val="24"/>
      <w:szCs w:val="24"/>
    </w:rPr>
  </w:style>
  <w:style w:type="character" w:customStyle="1" w:styleId="254">
    <w:name w:val="正文文本缩进 2 Char"/>
    <w:link w:val="30"/>
    <w:qFormat/>
    <w:uiPriority w:val="0"/>
    <w:rPr>
      <w:rFonts w:ascii="Arial" w:hAnsi="Arial" w:eastAsia="仿宋_GB2312" w:cs="Arial"/>
      <w:sz w:val="32"/>
      <w:szCs w:val="32"/>
    </w:rPr>
  </w:style>
  <w:style w:type="character" w:customStyle="1" w:styleId="255">
    <w:name w:val="批注框文本 Char"/>
    <w:link w:val="32"/>
    <w:semiHidden/>
    <w:qFormat/>
    <w:uiPriority w:val="0"/>
    <w:rPr>
      <w:rFonts w:ascii="Times New Roman" w:hAnsi="Times New Roman" w:eastAsia="宋体" w:cs="Times New Roman"/>
      <w:sz w:val="18"/>
      <w:szCs w:val="18"/>
    </w:rPr>
  </w:style>
  <w:style w:type="character" w:customStyle="1" w:styleId="256">
    <w:name w:val="页脚 Char"/>
    <w:link w:val="33"/>
    <w:qFormat/>
    <w:uiPriority w:val="0"/>
    <w:rPr>
      <w:rFonts w:ascii="Times New Roman" w:hAnsi="Times New Roman" w:eastAsia="宋体" w:cs="Times New Roman"/>
      <w:sz w:val="18"/>
      <w:szCs w:val="18"/>
    </w:rPr>
  </w:style>
  <w:style w:type="character" w:customStyle="1" w:styleId="257">
    <w:name w:val="页眉 Char"/>
    <w:link w:val="34"/>
    <w:qFormat/>
    <w:uiPriority w:val="0"/>
    <w:rPr>
      <w:rFonts w:ascii="Times New Roman" w:hAnsi="Times New Roman" w:eastAsia="宋体" w:cs="Times New Roman"/>
      <w:sz w:val="18"/>
      <w:szCs w:val="18"/>
    </w:rPr>
  </w:style>
  <w:style w:type="character" w:customStyle="1" w:styleId="258">
    <w:name w:val="正文文本缩进 3 Char"/>
    <w:link w:val="41"/>
    <w:qFormat/>
    <w:uiPriority w:val="0"/>
    <w:rPr>
      <w:rFonts w:ascii="Arial" w:hAnsi="Arial" w:eastAsia="仿宋_GB2312" w:cs="Arial"/>
      <w:color w:val="FFFF00"/>
      <w:sz w:val="32"/>
      <w:szCs w:val="32"/>
    </w:rPr>
  </w:style>
  <w:style w:type="character" w:customStyle="1" w:styleId="259">
    <w:name w:val="正文文本 2 Char"/>
    <w:link w:val="45"/>
    <w:qFormat/>
    <w:uiPriority w:val="0"/>
    <w:rPr>
      <w:rFonts w:ascii="楷体_GB2312" w:hAnsi="Times New Roman" w:eastAsia="楷体_GB2312" w:cs="Times New Roman"/>
      <w:sz w:val="28"/>
      <w:szCs w:val="28"/>
    </w:rPr>
  </w:style>
  <w:style w:type="character" w:customStyle="1" w:styleId="260">
    <w:name w:val="批注主题 Char"/>
    <w:link w:val="49"/>
    <w:semiHidden/>
    <w:qFormat/>
    <w:uiPriority w:val="0"/>
    <w:rPr>
      <w:rFonts w:ascii="Times New Roman" w:hAnsi="Times New Roman" w:eastAsia="宋体" w:cs="Times New Roman"/>
      <w:b/>
      <w:bCs/>
      <w:szCs w:val="21"/>
    </w:rPr>
  </w:style>
  <w:style w:type="character" w:customStyle="1" w:styleId="261">
    <w:name w:val="正文首行缩进 Char"/>
    <w:link w:val="50"/>
    <w:qFormat/>
    <w:uiPriority w:val="0"/>
    <w:rPr>
      <w:rFonts w:ascii="仿宋_GB2312" w:hAnsi="Times New Roman" w:eastAsia="仿宋_GB2312" w:cs="Times New Roman"/>
      <w:sz w:val="30"/>
      <w:szCs w:val="30"/>
    </w:rPr>
  </w:style>
  <w:style w:type="character" w:customStyle="1" w:styleId="262">
    <w:name w:val="正文首行缩进 2 Char"/>
    <w:link w:val="2"/>
    <w:qFormat/>
    <w:uiPriority w:val="0"/>
    <w:rPr>
      <w:rFonts w:ascii="宋体" w:hAnsi="宋体" w:eastAsia="宋体" w:cs="Times New Roman"/>
      <w:szCs w:val="20"/>
    </w:rPr>
  </w:style>
  <w:style w:type="character" w:customStyle="1" w:styleId="263">
    <w:name w:val="已访问的超链接1"/>
    <w:qFormat/>
    <w:uiPriority w:val="0"/>
    <w:rPr>
      <w:color w:val="800080"/>
      <w:u w:val="single"/>
    </w:rPr>
  </w:style>
  <w:style w:type="paragraph" w:customStyle="1" w:styleId="264">
    <w:name w:val="索引 41"/>
    <w:basedOn w:val="1"/>
    <w:next w:val="1"/>
    <w:semiHidden/>
    <w:qFormat/>
    <w:uiPriority w:val="0"/>
    <w:pPr>
      <w:ind w:left="1260"/>
    </w:pPr>
    <w:rPr>
      <w:rFonts w:ascii="Calibri" w:hAnsi="Calibri" w:eastAsia="Calibri" w:cs="宋体"/>
      <w:sz w:val="20"/>
      <w:lang w:val="zh-CN"/>
    </w:rPr>
  </w:style>
  <w:style w:type="character" w:customStyle="1" w:styleId="265">
    <w:name w:val="font5 Char"/>
    <w:qFormat/>
    <w:uiPriority w:val="0"/>
    <w:rPr>
      <w:rFonts w:ascii="宋体" w:hAnsi="宋体" w:eastAsia="宋体"/>
      <w:sz w:val="28"/>
      <w:szCs w:val="28"/>
      <w:lang w:val="en-US" w:eastAsia="zh-CN" w:bidi="ar-SA"/>
    </w:rPr>
  </w:style>
  <w:style w:type="character" w:customStyle="1" w:styleId="266">
    <w:name w:val="二级目录 Char"/>
    <w:link w:val="267"/>
    <w:qFormat/>
    <w:uiPriority w:val="0"/>
    <w:rPr>
      <w:b/>
      <w:sz w:val="30"/>
      <w:szCs w:val="28"/>
    </w:rPr>
  </w:style>
  <w:style w:type="paragraph" w:customStyle="1" w:styleId="267">
    <w:name w:val="二级目录"/>
    <w:next w:val="1"/>
    <w:link w:val="266"/>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8">
    <w:name w:val="列出段落 Char"/>
    <w:link w:val="269"/>
    <w:qFormat/>
    <w:uiPriority w:val="0"/>
    <w:rPr>
      <w:rFonts w:ascii="Calibri" w:hAnsi="Calibri"/>
      <w:sz w:val="24"/>
      <w:szCs w:val="24"/>
      <w:lang w:eastAsia="en-US" w:bidi="en-US"/>
    </w:rPr>
  </w:style>
  <w:style w:type="paragraph" w:customStyle="1" w:styleId="269">
    <w:name w:val="列出段落1"/>
    <w:basedOn w:val="1"/>
    <w:link w:val="268"/>
    <w:qFormat/>
    <w:uiPriority w:val="0"/>
    <w:pPr>
      <w:widowControl/>
      <w:ind w:left="720"/>
      <w:contextualSpacing/>
      <w:jc w:val="left"/>
    </w:pPr>
    <w:rPr>
      <w:rFonts w:ascii="Calibri" w:hAnsi="Calibri"/>
      <w:sz w:val="24"/>
      <w:szCs w:val="24"/>
      <w:lang w:eastAsia="en-US" w:bidi="en-US"/>
    </w:rPr>
  </w:style>
  <w:style w:type="paragraph" w:customStyle="1" w:styleId="270">
    <w:name w:val="Body Text(ch)"/>
    <w:basedOn w:val="1"/>
    <w:next w:val="21"/>
    <w:qFormat/>
    <w:uiPriority w:val="0"/>
    <w:pPr>
      <w:spacing w:after="120"/>
    </w:pPr>
    <w:rPr>
      <w:rFonts w:ascii="宋体" w:hAnsi="Arial"/>
      <w:bCs/>
      <w:iCs/>
      <w:szCs w:val="24"/>
    </w:rPr>
  </w:style>
  <w:style w:type="paragraph" w:customStyle="1" w:styleId="27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3">
    <w:name w:val="Char"/>
    <w:basedOn w:val="1"/>
    <w:qFormat/>
    <w:uiPriority w:val="0"/>
    <w:pPr>
      <w:tabs>
        <w:tab w:val="left" w:pos="360"/>
      </w:tabs>
      <w:ind w:firstLine="200"/>
    </w:pPr>
    <w:rPr>
      <w:sz w:val="28"/>
      <w:szCs w:val="30"/>
    </w:rPr>
  </w:style>
  <w:style w:type="paragraph" w:customStyle="1" w:styleId="274">
    <w:name w:val="Char1"/>
    <w:basedOn w:val="18"/>
    <w:qFormat/>
    <w:uiPriority w:val="0"/>
    <w:rPr>
      <w:rFonts w:ascii="Tahoma" w:hAnsi="Tahoma"/>
      <w:sz w:val="24"/>
      <w:szCs w:val="24"/>
    </w:rPr>
  </w:style>
  <w:style w:type="paragraph" w:customStyle="1" w:styleId="27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6">
    <w:name w:val="table_lines"/>
    <w:basedOn w:val="1"/>
    <w:qFormat/>
    <w:uiPriority w:val="0"/>
    <w:pPr>
      <w:widowControl/>
      <w:jc w:val="left"/>
    </w:pPr>
    <w:rPr>
      <w:sz w:val="20"/>
      <w:szCs w:val="20"/>
      <w:lang w:val="de-DE" w:eastAsia="de-DE"/>
    </w:rPr>
  </w:style>
  <w:style w:type="paragraph" w:customStyle="1" w:styleId="277">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7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9">
    <w:name w:val="Char Char Char Char"/>
    <w:basedOn w:val="18"/>
    <w:qFormat/>
    <w:uiPriority w:val="0"/>
    <w:pPr>
      <w:spacing w:line="360" w:lineRule="auto"/>
    </w:pPr>
    <w:rPr>
      <w:rFonts w:ascii="Tahoma" w:hAnsi="Tahoma"/>
      <w:sz w:val="24"/>
      <w:szCs w:val="24"/>
    </w:rPr>
  </w:style>
  <w:style w:type="paragraph" w:customStyle="1" w:styleId="280">
    <w:name w:val="4"/>
    <w:basedOn w:val="1"/>
    <w:next w:val="41"/>
    <w:qFormat/>
    <w:uiPriority w:val="0"/>
    <w:pPr>
      <w:spacing w:line="360" w:lineRule="auto"/>
      <w:ind w:firstLine="420"/>
    </w:pPr>
    <w:rPr>
      <w:color w:val="FF0000"/>
      <w:sz w:val="24"/>
      <w:szCs w:val="24"/>
    </w:rPr>
  </w:style>
  <w:style w:type="paragraph" w:customStyle="1" w:styleId="281">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2">
    <w:name w:val="Char Char Char Char Char Char Char Char Char Char"/>
    <w:basedOn w:val="1"/>
    <w:qFormat/>
    <w:uiPriority w:val="0"/>
    <w:pPr>
      <w:spacing w:line="360" w:lineRule="auto"/>
    </w:pPr>
    <w:rPr>
      <w:sz w:val="24"/>
      <w:szCs w:val="20"/>
    </w:rPr>
  </w:style>
  <w:style w:type="paragraph" w:customStyle="1" w:styleId="283">
    <w:name w:val="样式1"/>
    <w:basedOn w:val="1"/>
    <w:qFormat/>
    <w:uiPriority w:val="0"/>
    <w:pPr>
      <w:numPr>
        <w:ilvl w:val="0"/>
        <w:numId w:val="3"/>
      </w:numPr>
    </w:pPr>
    <w:rPr>
      <w:rFonts w:ascii="宋体" w:hAnsi="宋体"/>
      <w:szCs w:val="21"/>
    </w:rPr>
  </w:style>
  <w:style w:type="paragraph" w:customStyle="1" w:styleId="28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4">
    <w:name w:val="Char Char Char Char1"/>
    <w:basedOn w:val="18"/>
    <w:qFormat/>
    <w:uiPriority w:val="0"/>
    <w:pPr>
      <w:spacing w:line="360" w:lineRule="auto"/>
    </w:pPr>
    <w:rPr>
      <w:rFonts w:ascii="Tahoma" w:hAnsi="Tahoma"/>
      <w:sz w:val="24"/>
      <w:szCs w:val="24"/>
    </w:rPr>
  </w:style>
  <w:style w:type="paragraph" w:customStyle="1" w:styleId="295">
    <w:name w:val="table_1stline"/>
    <w:basedOn w:val="1"/>
    <w:qFormat/>
    <w:uiPriority w:val="0"/>
    <w:pPr>
      <w:widowControl/>
      <w:spacing w:before="120"/>
      <w:jc w:val="left"/>
    </w:pPr>
    <w:rPr>
      <w:bCs/>
      <w:sz w:val="20"/>
      <w:szCs w:val="20"/>
      <w:lang w:val="de-DE" w:eastAsia="de-DE"/>
    </w:rPr>
  </w:style>
  <w:style w:type="paragraph" w:customStyle="1" w:styleId="296">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8">
    <w:name w:val="修订1"/>
    <w:semiHidden/>
    <w:qFormat/>
    <w:uiPriority w:val="99"/>
    <w:rPr>
      <w:rFonts w:hint="default" w:ascii="Times New Roman" w:hAnsi="Times New Roman" w:eastAsia="宋体" w:cs="Times New Roman"/>
      <w:sz w:val="21"/>
      <w:szCs w:val="21"/>
      <w:lang w:val="en-US" w:eastAsia="zh-CN" w:bidi="ar-SA"/>
    </w:rPr>
  </w:style>
  <w:style w:type="table" w:customStyle="1" w:styleId="299">
    <w:name w:val="Table Normal"/>
    <w:qFormat/>
    <w:uiPriority w:val="0"/>
    <w:tblPr>
      <w:tblCellMar>
        <w:top w:w="0" w:type="dxa"/>
        <w:left w:w="0" w:type="dxa"/>
        <w:bottom w:w="0" w:type="dxa"/>
        <w:right w:w="0" w:type="dxa"/>
      </w:tblCellMar>
    </w:tblPr>
  </w:style>
  <w:style w:type="paragraph" w:customStyle="1" w:styleId="300">
    <w:name w:val="正文文本 211"/>
    <w:basedOn w:val="1"/>
    <w:qFormat/>
    <w:uiPriority w:val="99"/>
    <w:pPr>
      <w:jc w:val="center"/>
    </w:pPr>
    <w:rPr>
      <w:b/>
      <w:bCs/>
      <w:sz w:val="20"/>
      <w:szCs w:val="20"/>
    </w:rPr>
  </w:style>
  <w:style w:type="paragraph" w:customStyle="1" w:styleId="301">
    <w:name w:val="正文文本12"/>
    <w:basedOn w:val="1"/>
    <w:qFormat/>
    <w:uiPriority w:val="1"/>
    <w:pPr>
      <w:ind w:left="120"/>
    </w:pPr>
    <w:rPr>
      <w:rFonts w:ascii="宋体" w:hAnsi="宋体" w:cs="宋体"/>
      <w:szCs w:val="21"/>
      <w:lang w:val="zh-CN" w:bidi="zh-CN"/>
    </w:rPr>
  </w:style>
  <w:style w:type="paragraph" w:customStyle="1" w:styleId="302">
    <w:name w:val="Table Text"/>
    <w:basedOn w:val="1"/>
    <w:semiHidden/>
    <w:qFormat/>
    <w:uiPriority w:val="0"/>
    <w:pPr>
      <w:spacing w:line="280" w:lineRule="exact"/>
      <w:ind w:left="44" w:right="44"/>
    </w:pPr>
    <w:rPr>
      <w:rFonts w:ascii="宋体" w:hAnsi="宋体" w:cs="宋体"/>
      <w:lang w:eastAsia="en-US"/>
    </w:rPr>
  </w:style>
  <w:style w:type="paragraph" w:customStyle="1" w:styleId="303">
    <w:name w:val="正文缩进t"/>
    <w:basedOn w:val="1"/>
    <w:qFormat/>
    <w:uiPriority w:val="0"/>
    <w:pPr>
      <w:ind w:firstLine="200"/>
    </w:pPr>
  </w:style>
  <w:style w:type="table" w:customStyle="1" w:styleId="304">
    <w:name w:val="网格型1"/>
    <w:basedOn w:val="51"/>
    <w:qFormat/>
    <w:uiPriority w:val="59"/>
    <w:rPr>
      <w:rFonts w:ascii="Times New Roman" w:hAnsi="Times New Roman" w:eastAsia="宋体" w:cs="Times New Roman"/>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05">
    <w:name w:val="正文文本缩进11"/>
    <w:basedOn w:val="1"/>
    <w:next w:val="306"/>
    <w:unhideWhenUsed/>
    <w:qFormat/>
    <w:uiPriority w:val="0"/>
    <w:pPr>
      <w:spacing w:after="120"/>
      <w:ind w:left="420"/>
    </w:pPr>
  </w:style>
  <w:style w:type="paragraph" w:customStyle="1" w:styleId="306">
    <w:name w:val="正文首行缩进 211"/>
    <w:basedOn w:val="305"/>
    <w:qFormat/>
    <w:uiPriority w:val="0"/>
    <w:pPr>
      <w:spacing w:after="0" w:line="360" w:lineRule="auto"/>
      <w:ind w:left="0" w:firstLine="420"/>
    </w:pPr>
    <w:rPr>
      <w:rFonts w:ascii="宋体" w:hAnsi="宋体" w:eastAsia="宋体" w:cs="Times New Roman"/>
      <w:szCs w:val="20"/>
    </w:rPr>
  </w:style>
  <w:style w:type="paragraph" w:customStyle="1" w:styleId="30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08">
    <w:name w:val="0正文"/>
    <w:basedOn w:val="1"/>
    <w:qFormat/>
    <w:uiPriority w:val="0"/>
    <w:pPr>
      <w:keepNext w:val="0"/>
      <w:keepLines w:val="0"/>
      <w:widowControl/>
      <w:suppressLineNumbers w:val="0"/>
      <w:spacing w:before="0" w:beforeAutospacing="0" w:after="0" w:afterAutospacing="0"/>
      <w:ind w:left="0" w:right="0" w:firstLine="200"/>
      <w:jc w:val="left"/>
    </w:pPr>
    <w:rPr>
      <w:rFonts w:hint="default" w:ascii="Times New Roman" w:hAnsi="Times New Roman" w:eastAsia="宋体" w:cs="Times New Roman"/>
      <w:sz w:val="21"/>
      <w:szCs w:val="21"/>
      <w:lang w:val="en-US" w:eastAsia="zh-CN" w:bidi="ar"/>
    </w:rPr>
  </w:style>
  <w:style w:type="paragraph" w:customStyle="1" w:styleId="309">
    <w:name w:val="msolistparagraph"/>
    <w:basedOn w:val="1"/>
    <w:qFormat/>
    <w:uiPriority w:val="0"/>
    <w:pPr>
      <w:keepNext w:val="0"/>
      <w:keepLines w:val="0"/>
      <w:widowControl w:val="0"/>
      <w:suppressLineNumbers w:val="0"/>
      <w:spacing w:before="0" w:beforeAutospacing="0" w:after="0" w:afterAutospacing="0"/>
      <w:ind w:left="0" w:right="0" w:firstLine="420"/>
      <w:jc w:val="both"/>
    </w:pPr>
    <w:rPr>
      <w:rFonts w:hint="default" w:ascii="Calibri" w:hAnsi="Calibri" w:eastAsia="宋体" w:cs="Times New Roman"/>
      <w:sz w:val="21"/>
      <w:szCs w:val="22"/>
      <w:lang w:val="en-US" w:eastAsia="zh-CN" w:bidi="ar"/>
    </w:rPr>
  </w:style>
  <w:style w:type="paragraph" w:customStyle="1" w:styleId="310">
    <w:name w:val="纯文本1"/>
    <w:basedOn w:val="1"/>
    <w:qFormat/>
    <w:uiPriority w:val="0"/>
    <w:rPr>
      <w:rFonts w:ascii="宋体" w:hAnsi="Courier New"/>
      <w:sz w:val="20"/>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2106a9a9-934f-46c0-b4cb-33861659d50c</errorID>
      <errorWord>、</errorWord>
      <group>L1_Punc</group>
      <groupName>标点问题</groupName>
      <ability>L2_Punc_CN</ability>
      <abilityName>标点符号问题</abilityName>
      <candidateList/>
      <explain/>
      <paraID>52EB1C98</paraID>
      <start>0</start>
      <end>1</end>
      <status>unmodified</status>
      <modifiedWord/>
      <trackRevisions>false</trackRevisions>
    </reviewItem>
    <reviewItem>
      <errorID>e5fd8b03-bff2-4403-b62d-47c8671f2e7c</errorID>
      <errorWord>签订之日起至</errorWord>
      <group>L1_Word</group>
      <groupName>字词问题</groupName>
      <ability>L2_Typo</ability>
      <abilityName>字词错误</abilityName>
      <candidateList>
        <item>签订之日起</item>
      </candidateList>
      <explain/>
      <paraID> A68C879</paraID>
      <start>11</start>
      <end>17</end>
      <status>unmodified</status>
      <modifiedWord/>
      <trackRevisions>false</trackRevisions>
    </reviewItem>
    <reviewItem>
      <errorID>512df982-c72b-47f6-a422-925f4083bb6e</errorID>
      <errorWord>(</errorWord>
      <group>L1_Format</group>
      <groupName>格式问题</groupName>
      <ability>L2_HalfPunc_CN</ability>
      <abilityName>全半角问题</abilityName>
      <candidateList>
        <item>（</item>
      </candidateList>
      <explain>文本全半角错误。</explain>
      <paraID>2E09AD72</paraID>
      <start>49</start>
      <end>50</end>
      <status>unmodified</status>
      <modifiedWord/>
      <trackRevisions>false</trackRevisions>
    </reviewItem>
    <reviewItem>
      <errorID>91414421-09e6-4f78-9335-287b75827ecd</errorID>
      <errorWord>)</errorWord>
      <group>L1_Format</group>
      <groupName>格式问题</groupName>
      <ability>L2_HalfPunc_CN</ability>
      <abilityName>全半角问题</abilityName>
      <candidateList>
        <item>）</item>
      </candidateList>
      <explain>文本全半角错误。</explain>
      <paraID>2E09AD72</paraID>
      <start>65</start>
      <end>66</end>
      <status>unmodified</status>
      <modifiedWord/>
      <trackRevisions>false</trackRevisions>
    </reviewItem>
    <reviewItem>
      <errorID>957931ad-8cbd-4f04-aaaf-29ca538b1c4b</errorID>
      <errorWord>(</errorWord>
      <group>L1_Format</group>
      <groupName>格式问题</groupName>
      <ability>L2_HalfPunc_CN</ability>
      <abilityName>全半角问题</abilityName>
      <candidateList>
        <item>（</item>
      </candidateList>
      <explain>文本全半角错误。</explain>
      <paraID>2E09AD72</paraID>
      <start>106</start>
      <end>107</end>
      <status>unmodified</status>
      <modifiedWord/>
      <trackRevisions>false</trackRevisions>
    </reviewItem>
    <reviewItem>
      <errorID>62b8625c-05e2-4411-bee9-2f535122d4de</errorID>
      <errorWord>)</errorWord>
      <group>L1_Format</group>
      <groupName>格式问题</groupName>
      <ability>L2_HalfPunc_CN</ability>
      <abilityName>全半角问题</abilityName>
      <candidateList>
        <item>）</item>
      </candidateList>
      <explain>文本全半角错误。</explain>
      <paraID>2E09AD72</paraID>
      <start>169</start>
      <end>170</end>
      <status>unmodified</status>
      <modifiedWord/>
      <trackRevisions>false</trackRevisions>
    </reviewItem>
    <reviewItem>
      <errorID>5046aaea-7e21-49ed-bc62-f507e1710afb</errorID>
      <errorWord>登陆</errorWord>
      <group>L1_Word</group>
      <groupName>字词问题</groupName>
      <ability>L2_Typo</ability>
      <abilityName>字词错误</abilityName>
      <candidateList>
        <item>登录</item>
      </candidateList>
      <explain>存在发音相同字词的误用。</explain>
      <paraID>720EF0E8</paraID>
      <start>8</start>
      <end>12</end>
      <status>modified</status>
      <modifiedWord>登录</modifiedWord>
      <trackRevisions>true</trackRevisions>
    </reviewItem>
    <reviewItem>
      <errorID>e9323346-a998-4a18-8c3b-25a6bb00b9b7</errorID>
      <errorWord>(</errorWord>
      <group>L1_Format</group>
      <groupName>格式问题</groupName>
      <ability>L2_HalfPunc_CN</ability>
      <abilityName>全半角问题</abilityName>
      <candidateList>
        <item>（</item>
      </candidateList>
      <explain>文本全半角错误。</explain>
      <paraID>720EF0E8</paraID>
      <start>44</start>
      <end>45</end>
      <status>unmodified</status>
      <modifiedWord/>
      <trackRevisions>false</trackRevisions>
    </reviewItem>
    <reviewItem>
      <errorID>f65731e6-a0b9-4a0f-b669-cece1082396a</errorID>
      <errorWord>)</errorWord>
      <group>L1_Format</group>
      <groupName>格式问题</groupName>
      <ability>L2_HalfPunc_CN</ability>
      <abilityName>全半角问题</abilityName>
      <candidateList>
        <item>）</item>
      </candidateList>
      <explain>文本全半角错误。</explain>
      <paraID>720EF0E8</paraID>
      <start>59</start>
      <end>60</end>
      <status>unmodified</status>
      <modifiedWord/>
      <trackRevisions>false</trackRevisions>
    </reviewItem>
    <reviewItem>
      <errorID>371269a9-6c80-4f72-bb4a-52616a1f7fbd</errorID>
      <errorWord>2026年09月</errorWord>
      <group>L1_Knowledge</group>
      <groupName>知识性问题</groupName>
      <ability>L2_Time</ability>
      <abilityName>日期时间</abilityName>
      <candidateList>
        <item>2026年9月</item>
      </candidateList>
      <explain>根据日常书写习惯，月份一般会省略前导零。</explain>
      <paraID>2BC5C500</paraID>
      <start>18</start>
      <end>33</end>
      <status>modified</status>
      <modifiedWord>2026年9月</modifiedWord>
      <trackRevisions>true</trackRevisions>
    </reviewItem>
    <reviewItem>
      <errorID>a3fa6bd5-2060-4631-9994-0382cbbc1464</errorID>
      <errorWord>〔2021)5号</errorWord>
      <group>L1_Knowledge</group>
      <groupName>知识性问题</groupName>
      <ability>L2_Knowledge</ability>
      <abilityName>其他知识</abilityName>
      <candidateList>
        <item>〔2021〕5号</item>
      </candidateList>
      <explain>发文字号格式错误。</explain>
      <paraID> D58A616</paraID>
      <start>30</start>
      <end>38</end>
      <status>unmodified</status>
      <modifiedWord/>
      <trackRevisions>false</trackRevisions>
    </reviewItem>
    <reviewItem>
      <errorID>b092eee6-38ff-4944-9c11-2c7d2beda4e3</errorID>
      <errorWord>(</errorWord>
      <group>L1_Format</group>
      <groupName>格式问题</groupName>
      <ability>L2_HalfPunc_CN</ability>
      <abilityName>全半角问题</abilityName>
      <candidateList>
        <item>（</item>
      </candidateList>
      <explain>文本全半角错误。</explain>
      <paraID> D58A616</paraID>
      <start>107</start>
      <end>108</end>
      <status>unmodified</status>
      <modifiedWord/>
      <trackRevisions>false</trackRevisions>
    </reviewItem>
    <reviewItem>
      <errorID>d2a85404-3e60-42c4-bf3a-ccc52d16a6ed</errorID>
      <errorWord>(</errorWord>
      <group>L1_Format</group>
      <groupName>格式问题</groupName>
      <ability>L2_HalfPunc_CN</ability>
      <abilityName>全半角问题</abilityName>
      <candidateList>
        <item>（</item>
      </candidateList>
      <explain>文本全半角错误。</explain>
      <paraID> EB406CA</paraID>
      <start>107</start>
      <end>108</end>
      <status>unmodified</status>
      <modifiedWord/>
      <trackRevisions>false</trackRevisions>
    </reviewItem>
    <reviewItem>
      <errorID>afa376a0-541a-46ea-a21d-f2053501a9f5</errorID>
      <errorWord>)</errorWord>
      <group>L1_Format</group>
      <groupName>格式问题</groupName>
      <ability>L2_HalfPunc_CN</ability>
      <abilityName>全半角问题</abilityName>
      <candidateList>
        <item>）</item>
      </candidateList>
      <explain>文本全半角错误。</explain>
      <paraID> EB406CA</paraID>
      <start>137</start>
      <end>138</end>
      <status>unmodified</status>
      <modifiedWord/>
      <trackRevisions>false</trackRevisions>
    </reviewItem>
    <reviewItem>
      <errorID>2a984619-14aa-4cf0-a994-0622b53d178d</errorID>
      <errorWord>法人签字</errorWord>
      <group>L1_Word</group>
      <groupName>字词问题</groupName>
      <ability>L2_Typo</ability>
      <abilityName>字词错误</abilityName>
      <candidateList>
        <item>法人代表签字</item>
      </candidateList>
      <explain/>
      <paraID> EB406CA</paraID>
      <start>192</start>
      <end>196</end>
      <status>unmodified</status>
      <modifiedWord/>
      <trackRevisions>false</trackRevisions>
    </reviewItem>
    <reviewItem>
      <errorID>9b0c64f4-b301-45b6-83fd-3526c7731f95</errorID>
      <errorWord>并</errorWord>
      <group>L1_Word</group>
      <groupName>字词问题</groupName>
      <ability>L2_Typo</ability>
      <abilityName>字词错误</abilityName>
      <candidateList>
        <item>并加</item>
      </candidateList>
      <explain/>
      <paraID> EB406CA</paraID>
      <start>196</start>
      <end>197</end>
      <status>unmodified</status>
      <modifiedWord/>
      <trackRevisions>false</trackRevisions>
    </reviewItem>
    <reviewItem>
      <errorID>517361a1-560a-4e34-aac6-a03b74840c44</errorID>
      <errorWord>:</errorWord>
      <group>L1_Format</group>
      <groupName>格式问题</groupName>
      <ability>L2_HalfPunc_CN</ability>
      <abilityName>全半角问题</abilityName>
      <candidateList>
        <item>：</item>
      </candidateList>
      <explain>文本全半角错误。</explain>
      <paraID>6D373E3A</paraID>
      <start>18</start>
      <end>19</end>
      <status>unmodified</status>
      <modifiedWord/>
      <trackRevisions>false</trackRevisions>
    </reviewItem>
    <reviewItem>
      <errorID>75132b29-40a7-4c88-a44f-51d1946e3a81</errorID>
      <errorWord>(</errorWord>
      <group>L1_Format</group>
      <groupName>格式问题</groupName>
      <ability>L2_HalfPunc_CN</ability>
      <abilityName>全半角问题</abilityName>
      <candidateList>
        <item>（</item>
      </candidateList>
      <explain>文本全半角错误。</explain>
      <paraID>6BB64EB3</paraID>
      <start>19</start>
      <end>20</end>
      <status>unmodified</status>
      <modifiedWord/>
      <trackRevisions>false</trackRevisions>
    </reviewItem>
    <reviewItem>
      <errorID>7d0a95ce-e979-413a-be6f-d8c8b80be1e4</errorID>
      <errorWord>)</errorWord>
      <group>L1_Format</group>
      <groupName>格式问题</groupName>
      <ability>L2_HalfPunc_CN</ability>
      <abilityName>全半角问题</abilityName>
      <candidateList>
        <item>）</item>
      </candidateList>
      <explain>文本全半角错误。</explain>
      <paraID>6BB64EB3</paraID>
      <start>28</start>
      <end>29</end>
      <status>unmodified</status>
      <modifiedWord/>
      <trackRevisions>false</trackRevisions>
    </reviewItem>
    <reviewItem>
      <errorID>b9c5dcc2-60d1-4ea2-b653-d868d456847f</errorID>
      <errorWord>100万以下</errorWord>
      <group>L1_Word</group>
      <groupName>字词问题</groupName>
      <ability>L2_Typo</ability>
      <abilityName>字词错误</abilityName>
      <candidateList>
        <item>100万元以下</item>
      </candidateList>
      <explain/>
      <paraID>7CF34B7B</paraID>
      <start>0</start>
      <end>6</end>
      <status>unmodified</status>
      <modifiedWord/>
      <trackRevisions>false</trackRevisions>
    </reviewItem>
    <reviewItem>
      <errorID>a0a75894-4e8d-4ef9-accc-262c4a927836</errorID>
      <errorWord>间</errorWord>
      <group>L1_Word</group>
      <groupName>字词问题</groupName>
      <ability>L2_Typo</ability>
      <abilityName>字词错误</abilityName>
      <candidateList>
        <item>间之</item>
      </candidateList>
      <explain/>
      <paraID>2E57D652</paraID>
      <start>14</start>
      <end>15</end>
      <status>unmodified</status>
      <modifiedWord/>
      <trackRevisions>false</trackRevisions>
    </reviewItem>
    <reviewItem>
      <errorID>014b043a-d42d-4a56-81df-74d5a1327e63</errorID>
      <errorWord>法律、法规</errorWord>
      <group>L1_Word</group>
      <groupName>字词问题</groupName>
      <ability>L2_Typo</ability>
      <abilityName>字词错误</abilityName>
      <candidateList>
        <item>法律法规</item>
      </candidateList>
      <explain/>
      <paraID>764224ED</paraID>
      <start>11</start>
      <end>16</end>
      <status>unmodified</status>
      <modifiedWord/>
      <trackRevisions>false</trackRevisions>
    </reviewItem>
    <reviewItem>
      <errorID>1c3eca54-3391-43f6-acf1-476543778620</errorID>
      <errorWord>做无效响应处理</errorWord>
      <group>L1_Word</group>
      <groupName>字词问题</groupName>
      <ability>L2_Typo</ability>
      <abilityName>字词错误</abilityName>
      <candidateList>
        <item>作无效响应处理</item>
      </candidateList>
      <explain/>
      <paraID>30F06E43</paraID>
      <start>79</start>
      <end>86</end>
      <status>unmodified</status>
      <modifiedWord/>
      <trackRevisions>false</trackRevisions>
    </reviewItem>
    <reviewItem>
      <errorID>66c12d1b-5fac-4cfc-8abf-cea2f8a6d171</errorID>
      <errorWord>侯选人</errorWord>
      <group>L1_Word</group>
      <groupName>字词问题</groupName>
      <ability>L2_Typo</ability>
      <abilityName>字词错误</abilityName>
      <candidateList>
        <item>候选人</item>
      </candidateList>
      <explain/>
      <paraID>341254D2</paraID>
      <start>29</start>
      <end>35</end>
      <status>modified</status>
      <modifiedWord>候选人</modifiedWord>
      <trackRevisions>true</trackRevisions>
    </reviewItem>
    <reviewItem>
      <errorID>751b9fc0-d4f0-4a0c-89cb-7efbe8412c31</errorID>
      <errorWord>做出</errorWord>
      <group>L1_Word</group>
      <groupName>字词问题</groupName>
      <ability>L2_Typo</ability>
      <abilityName>字词错误</abilityName>
      <candidateList>
        <item>作出</item>
      </candidateList>
      <explain/>
      <paraID>4A8334A7</paraID>
      <start>30</start>
      <end>32</end>
      <status>unmodified</status>
      <modifiedWord/>
      <trackRevisions>false</trackRevisions>
    </reviewItem>
    <reviewItem>
      <errorID>f1f8a690-0a4e-46f3-8dd0-4c8084f06f22</errorID>
      <errorWord>,</errorWord>
      <group>L1_Format</group>
      <groupName>格式问题</groupName>
      <ability>L2_HalfPunc_CN</ability>
      <abilityName>全半角问题</abilityName>
      <candidateList>
        <item>，</item>
      </candidateList>
      <explain>文本全半角错误。</explain>
      <paraID>443590A5</paraID>
      <start>71</start>
      <end>72</end>
      <status>unmodified</status>
      <modifiedWord/>
      <trackRevisions>false</trackRevisions>
    </reviewItem>
    <reviewItem>
      <errorID>119270e2-7e44-477f-a6ee-0b51502d51bb</errorID>
      <errorWord>国家发改委</errorWord>
      <group>L1_Knowledge</group>
      <groupName>知识性问题</groupName>
      <ability>L2_Knowledge</ability>
      <abilityName>其他知识</abilityName>
      <candidateList>
        <item>国家发展改革委</item>
      </candidateList>
      <explain/>
      <paraID>30B49482</paraID>
      <start>17</start>
      <end>22</end>
      <status>unmodified</status>
      <modifiedWord/>
      <trackRevisions>false</trackRevisions>
    </reviewItem>
    <reviewItem>
      <errorID>a9744ab5-683b-4d56-a6f7-ea01b05a6341</errorID>
      <errorWord>不</errorWord>
      <group>L1_Word</group>
      <groupName>字词问题</groupName>
      <ability>L2_Typo</ability>
      <abilityName>字词错误</abilityName>
      <candidateList>
        <item>不符</item>
      </candidateList>
      <explain/>
      <paraID>2964E3BC</paraID>
      <start>48</start>
      <end>49</end>
      <status>unmodified</status>
      <modifiedWord/>
      <trackRevisions>false</trackRevisions>
    </reviewItem>
    <reviewItem>
      <errorID>32e8aeb3-34fa-4509-a5b2-36206e3dd2e9</errorID>
      <errorWord>保持通讯畅通</errorWord>
      <group>L1_Word</group>
      <groupName>字词问题</groupName>
      <ability>L2_Typo</ability>
      <abilityName>字词错误</abilityName>
      <candidateList>
        <item>保持通信畅通</item>
      </candidateList>
      <explain/>
      <paraID>26091301</paraID>
      <start>18</start>
      <end>24</end>
      <status>unmodified</status>
      <modifiedWord/>
      <trackRevisions>false</trackRevisions>
    </reviewItem>
    <reviewItem>
      <errorID>10d65895-3f13-4798-86ba-930f038ec745</errorID>
      <errorWord>，</errorWord>
      <group>L1_Word</group>
      <groupName>字词问题</groupName>
      <ability>L2_Typo</ability>
      <abilityName>字词错误</abilityName>
      <candidateList>
        <item>，并</item>
      </candidateList>
      <explain/>
      <paraID>2584D135</paraID>
      <start>90</start>
      <end>91</end>
      <status>unmodified</status>
      <modifiedWord/>
      <trackRevisions>false</trackRevisions>
    </reviewItem>
    <reviewItem>
      <errorID>681c277d-9a5e-4b7b-a2e6-79c1cb288979</errorID>
      <errorWord>,</errorWord>
      <group>L1_Format</group>
      <groupName>格式问题</groupName>
      <ability>L2_HalfPunc_CN</ability>
      <abilityName>全半角问题</abilityName>
      <candidateList>
        <item>，</item>
      </candidateList>
      <explain>文本全半角错误。</explain>
      <paraID>51480529</paraID>
      <start>70</start>
      <end>71</end>
      <status>unmodified</status>
      <modifiedWord/>
      <trackRevisions>false</trackRevisions>
    </reviewItem>
    <reviewItem>
      <errorID>49016663-92fb-4f52-82fa-a2054f5dacad</errorID>
      <errorWord>,</errorWord>
      <group>L1_Format</group>
      <groupName>格式问题</groupName>
      <ability>L2_HalfPunc_CN</ability>
      <abilityName>全半角问题</abilityName>
      <candidateList>
        <item>，</item>
      </candidateList>
      <explain>文本全半角错误。</explain>
      <paraID>6F267C09</paraID>
      <start>48</start>
      <end>49</end>
      <status>unmodified</status>
      <modifiedWord/>
      <trackRevisions>false</trackRevisions>
    </reviewItem>
    <reviewItem>
      <errorID>acb0e915-f186-494a-b436-bd8cdeb88245</errorID>
      <errorWord>,</errorWord>
      <group>L1_Format</group>
      <groupName>格式问题</groupName>
      <ability>L2_HalfPunc_CN</ability>
      <abilityName>全半角问题</abilityName>
      <candidateList>
        <item>，</item>
      </candidateList>
      <explain>文本全半角错误。</explain>
      <paraID>30C3FAA7</paraID>
      <start>54</start>
      <end>55</end>
      <status>unmodified</status>
      <modifiedWord/>
      <trackRevisions>false</trackRevisions>
    </reviewItem>
    <reviewItem>
      <errorID>6e486488-47e3-4a63-b2ea-b5d89296ffad</errorID>
      <errorWord>（</errorWord>
      <group>L1_Punc</group>
      <groupName>标点问题</groupName>
      <ability>L2_Punc_CN</ability>
      <abilityName>标点符号问题</abilityName>
      <candidateList/>
      <explain>同一形式括号套用。</explain>
      <paraID>73A5D046</paraID>
      <start>64</start>
      <end>65</end>
      <status>unmodified</status>
      <modifiedWord/>
      <trackRevisions>false</trackRevisions>
    </reviewItem>
    <reviewItem>
      <errorID>3223c230-9dea-4477-bb5f-29395abd5e2e</errorID>
      <errorWord>）</errorWord>
      <group>L1_Punc</group>
      <groupName>标点问题</groupName>
      <ability>L2_Punc_CN</ability>
      <abilityName>标点符号问题</abilityName>
      <candidateList/>
      <explain>同一形式括号套用。</explain>
      <paraID>73A5D046</paraID>
      <start>81</start>
      <end>82</end>
      <status>unmodified</status>
      <modifiedWord/>
      <trackRevisions>false</trackRevisions>
    </reviewItem>
    <reviewItem>
      <errorID>254d945b-cc74-40fc-8c82-e04e0a1679cb</errorID>
      <errorWord>（</errorWord>
      <group>L1_Punc</group>
      <groupName>标点问题</groupName>
      <ability>L2_Punc_CN</ability>
      <abilityName>标点符号问题</abilityName>
      <candidateList/>
      <explain>同一形式括号套用。</explain>
      <paraID>73A5D046</paraID>
      <start>108</start>
      <end>109</end>
      <status>unmodified</status>
      <modifiedWord/>
      <trackRevisions>false</trackRevisions>
    </reviewItem>
    <reviewItem>
      <errorID>b2f34274-55e6-4f12-9be5-d154ad9e7df1</errorID>
      <errorWord>）</errorWord>
      <group>L1_Punc</group>
      <groupName>标点问题</groupName>
      <ability>L2_Punc_CN</ability>
      <abilityName>标点符号问题</abilityName>
      <candidateList/>
      <explain>同一形式括号套用。</explain>
      <paraID>73A5D046</paraID>
      <start>113</start>
      <end>114</end>
      <status>unmodified</status>
      <modifiedWord/>
      <trackRevisions>false</trackRevisions>
    </reviewItem>
    <reviewItem>
      <errorID>a117b618-e21d-4a66-a9d0-613f3330ecd0</errorID>
      <errorWord>（</errorWord>
      <group>L1_Punc</group>
      <groupName>标点问题</groupName>
      <ability>L2_Punc_CN</ability>
      <abilityName>标点符号问题</abilityName>
      <candidateList/>
      <explain>同一形式括号套用。</explain>
      <paraID>73A5D046</paraID>
      <start>119</start>
      <end>120</end>
      <status>unmodified</status>
      <modifiedWord/>
      <trackRevisions>false</trackRevisions>
    </reviewItem>
    <reviewItem>
      <errorID>b044c616-3d0a-4683-94c9-46fc186a8bfa</errorID>
      <errorWord>）</errorWord>
      <group>L1_Punc</group>
      <groupName>标点问题</groupName>
      <ability>L2_Punc_CN</ability>
      <abilityName>标点符号问题</abilityName>
      <candidateList/>
      <explain>同一形式括号套用。</explain>
      <paraID>73A5D046</paraID>
      <start>133</start>
      <end>134</end>
      <status>unmodified</status>
      <modifiedWord/>
      <trackRevisions>false</trackRevisions>
    </reviewItem>
    <reviewItem>
      <errorID>8023cade-4892-4dc5-9816-fc8c09f38dd0</errorID>
      <errorWord>(</errorWord>
      <group>L1_Format</group>
      <groupName>格式问题</groupName>
      <ability>L2_HalfPunc_CN</ability>
      <abilityName>全半角问题</abilityName>
      <candidateList>
        <item>（</item>
      </candidateList>
      <explain>文本全半角错误。</explain>
      <paraID>573C30F2</paraID>
      <start>94</start>
      <end>95</end>
      <status>unmodified</status>
      <modifiedWord/>
      <trackRevisions>false</trackRevisions>
    </reviewItem>
    <reviewItem>
      <errorID>4f87722c-3ea4-4f7d-a747-dd62cb2f2035</errorID>
      <errorWord>)</errorWord>
      <group>L1_Format</group>
      <groupName>格式问题</groupName>
      <ability>L2_HalfPunc_CN</ability>
      <abilityName>全半角问题</abilityName>
      <candidateList>
        <item>）</item>
      </candidateList>
      <explain>文本全半角错误。</explain>
      <paraID>573C30F2</paraID>
      <start>104</start>
      <end>105</end>
      <status>unmodified</status>
      <modifiedWord/>
      <trackRevisions>false</trackRevisions>
    </reviewItem>
    <reviewItem>
      <errorID>54a1524e-9f2f-45b8-9ade-f1a8c2b29171</errorID>
      <errorWord>,</errorWord>
      <group>L1_Format</group>
      <groupName>格式问题</groupName>
      <ability>L2_HalfPunc_CN</ability>
      <abilityName>全半角问题</abilityName>
      <candidateList>
        <item>，</item>
      </candidateList>
      <explain>文本全半角错误。</explain>
      <paraID>4F194866</paraID>
      <start>39</start>
      <end>40</end>
      <status>unmodified</status>
      <modifiedWord/>
      <trackRevisions>false</trackRevisions>
    </reviewItem>
    <reviewItem>
      <errorID>3dc95823-954e-40a3-80ec-1df8156566f5</errorID>
      <errorWord>,</errorWord>
      <group>L1_Format</group>
      <groupName>格式问题</groupName>
      <ability>L2_HalfPunc_CN</ability>
      <abilityName>全半角问题</abilityName>
      <candidateList>
        <item>，</item>
      </candidateList>
      <explain>文本全半角错误。</explain>
      <paraID>4F194866</paraID>
      <start>80</start>
      <end>81</end>
      <status>unmodified</status>
      <modifiedWord/>
      <trackRevisions>false</trackRevisions>
    </reviewItem>
    <reviewItem>
      <errorID>234e030d-797f-4948-92ae-3c620049ac22</errorID>
      <errorWord>,</errorWord>
      <group>L1_Format</group>
      <groupName>格式问题</groupName>
      <ability>L2_HalfPunc_CN</ability>
      <abilityName>全半角问题</abilityName>
      <candidateList>
        <item>，</item>
      </candidateList>
      <explain>文本全半角错误。</explain>
      <paraID>4F194866</paraID>
      <start>90</start>
      <end>91</end>
      <status>unmodified</status>
      <modifiedWord/>
      <trackRevisions>false</trackRevisions>
    </reviewItem>
    <reviewItem>
      <errorID>d6b7ef04-51d9-4b9d-a552-34cf18d47d48</errorID>
      <errorWord>,</errorWord>
      <group>L1_Format</group>
      <groupName>格式问题</groupName>
      <ability>L2_HalfPunc_CN</ability>
      <abilityName>全半角问题</abilityName>
      <candidateList>
        <item>，</item>
      </candidateList>
      <explain>文本全半角错误。</explain>
      <paraID>4F194866</paraID>
      <start>109</start>
      <end>110</end>
      <status>unmodified</status>
      <modifiedWord/>
      <trackRevisions>false</trackRevisions>
    </reviewItem>
    <reviewItem>
      <errorID>ee9bc127-6511-4834-88b6-5eee90fcfc83</errorID>
      <errorWord>,</errorWord>
      <group>L1_Format</group>
      <groupName>格式问题</groupName>
      <ability>L2_HalfPunc_CN</ability>
      <abilityName>全半角问题</abilityName>
      <candidateList>
        <item>，</item>
      </candidateList>
      <explain>文本全半角错误。</explain>
      <paraID>45FACA9B</paraID>
      <start>12</start>
      <end>13</end>
      <status>unmodified</status>
      <modifiedWord/>
      <trackRevisions>false</trackRevisions>
    </reviewItem>
    <reviewItem>
      <errorID>cc092f1a-93ea-41db-90c7-e5ed96a6f81d</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45FACA9B</paraID>
      <start>86</start>
      <end>89</end>
      <status>unmodified</status>
      <modifiedWord/>
      <trackRevisions>false</trackRevisions>
    </reviewItem>
    <reviewItem>
      <errorID>e865235a-cd50-4819-af46-984838a5d6ee</errorID>
      <errorWord>,</errorWord>
      <group>L1_Format</group>
      <groupName>格式问题</groupName>
      <ability>L2_HalfPunc_CN</ability>
      <abilityName>全半角问题</abilityName>
      <candidateList>
        <item>，</item>
      </candidateList>
      <explain>文本全半角错误。</explain>
      <paraID>45FACA9B</paraID>
      <start>118</start>
      <end>119</end>
      <status>unmodified</status>
      <modifiedWord/>
      <trackRevisions>false</trackRevisions>
    </reviewItem>
    <reviewItem>
      <errorID>8296a80d-cb1c-4974-99bd-75782a9baf7e</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13020C40</paraID>
      <start>5</start>
      <end>10</end>
      <status>unmodified</status>
      <modifiedWord/>
      <trackRevisions>false</trackRevisions>
    </reviewItem>
    <reviewItem>
      <errorID>9ea31f63-c3c9-4653-8b3b-38e4ff04700e</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442A5E23</paraID>
      <start>16</start>
      <end>19</end>
      <status>unmodified</status>
      <modifiedWord/>
      <trackRevisions>false</trackRevisions>
    </reviewItem>
    <reviewItem>
      <errorID>5c84b925-e6d3-43dd-a2e5-43aef826573a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442A5E23</paraID>
      <start>19</start>
      <end>22</end>
      <status>unmodified</status>
      <modifiedWord/>
      <trackRevisions>false</trackRevisions>
    </reviewItem>
    <reviewItem>
      <errorID>2d237456-175b-4e1a-8a54-6efc624b2ec0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442A5E23</paraID>
      <start>22</start>
      <end>27</end>
      <status>unmodified</status>
      <modifiedWord/>
      <trackRevisions>false</trackRevisions>
    </reviewItem>
    <reviewItem>
      <errorID>329a0f7e-4f98-40b1-b518-12c6986acaa6</errorID>
      <errorWord>》</errorWord>
      <group>L1_Word</group>
      <groupName>字词问题</groupName>
      <ability>L2_Typo</ability>
      <abilityName>字词错误</abilityName>
      <candidateList>
        <item>》等</item>
      </candidateList>
      <explain/>
      <paraID>442A5E23</paraID>
      <start>27</start>
      <end>28</end>
      <status>unmodified</status>
      <modifiedWord/>
      <trackRevisions>false</trackRevisions>
    </reviewItem>
    <reviewItem>
      <errorID>1972e8a5-99a3-476c-b43c-5190718949d5</errorID>
      <errorWord>签订之日起至</errorWord>
      <group>L1_Word</group>
      <groupName>字词问题</groupName>
      <ability>L2_Typo</ability>
      <abilityName>字词错误</abilityName>
      <candidateList>
        <item>签订之日起</item>
      </candidateList>
      <explain/>
      <paraID>228B7182</paraID>
      <start>2</start>
      <end>8</end>
      <status>unmodified</status>
      <modifiedWord/>
      <trackRevisions>false</trackRevisions>
    </reviewItem>
    <reviewItem>
      <errorID>171c3be9-4af3-4b8d-8ada-d98b1e66b9f3</errorID>
      <errorWord>。</errorWord>
      <group>L1_Punc</group>
      <groupName>标点问题</groupName>
      <ability>L2_Punc_CN</ability>
      <abilityName>标点符号问题</abilityName>
      <candidateList/>
      <explain/>
      <paraID>3A0274E6</paraID>
      <start>44</start>
      <end>45</end>
      <status>unmodified</status>
      <modifiedWord/>
      <trackRevisions>false</trackRevisions>
    </reviewItem>
    <reviewItem>
      <errorID>1f9f0fd7-9bcc-4a4e-a0bd-92c2e56ab40d</errorID>
      <errorWord>(</errorWord>
      <group>L1_Format</group>
      <groupName>格式问题</groupName>
      <ability>L2_HalfPunc_CN</ability>
      <abilityName>全半角问题</abilityName>
      <candidateList>
        <item>（</item>
      </candidateList>
      <explain>文本全半角错误。</explain>
      <paraID> C7D4260</paraID>
      <start>0</start>
      <end>1</end>
      <status>unmodified</status>
      <modifiedWord/>
      <trackRevisions>false</trackRevisions>
    </reviewItem>
    <reviewItem>
      <errorID>b0e5b68e-2174-404e-8bc7-cd20fd7f706f</errorID>
      <errorWord>:</errorWord>
      <group>L1_Punc</group>
      <groupName>标点问题</groupName>
      <ability>L2_Punc_CN</ability>
      <abilityName>标点符号问题</abilityName>
      <candidateList/>
      <explain/>
      <paraID>470231D2</paraID>
      <start>7</start>
      <end>8</end>
      <status>unmodified</status>
      <modifiedWord/>
      <trackRevisions>false</trackRevisions>
    </reviewItem>
    <reviewItem>
      <errorID>ac5b54ca-33f0-4ed9-a7c9-144690c1af83</errorID>
      <errorWord>的</errorWord>
      <group>L1_Word</group>
      <groupName>字词问题</groupName>
      <ability>L2_DDD</ability>
      <abilityName>的地得用法</abilityName>
      <candidateList>
        <item>地</item>
      </candidateList>
      <explain/>
      <paraID> B53CB53</paraID>
      <start>158</start>
      <end>159</end>
      <status>unmodified</status>
      <modifiedWord/>
      <trackRevisions>false</trackRevisions>
    </reviewItem>
    <reviewItem>
      <errorID>b1c65d9d-ae09-471c-b1f4-1c1e5533b0eb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B53CB53</paraID>
      <start>190</start>
      <end>193</end>
      <status>unmodified</status>
      <modifiedWord/>
      <trackRevisions>false</trackRevisions>
    </reviewItem>
    <reviewItem>
      <errorID>9e8d6b8c-57ad-4b86-9edc-6b9682f2929d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7D912C81</paraID>
      <start>0</start>
      <end>2</end>
      <status>unmodified</status>
      <modifiedWord/>
      <trackRevisions>false</trackRevisions>
    </reviewItem>
    <reviewItem>
      <errorID>5b9d289f-b659-469f-9c75-fea71f58b9ac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4FDFDE5B</paraID>
      <start>0</start>
      <end>3</end>
      <status>unmodified</status>
      <modifiedWord/>
      <trackRevisions>false</trackRevisions>
    </reviewItem>
    <reviewItem>
      <errorID>0e479f05-b351-4990-aa23-762e07685296</errorID>
      <errorWord>(</errorWord>
      <group>L1_Format</group>
      <groupName>格式问题</groupName>
      <ability>L2_HalfPunc_CN</ability>
      <abilityName>全半角问题</abilityName>
      <candidateList>
        <item>（</item>
      </candidateList>
      <explain>文本全半角错误。</explain>
      <paraID>4FDFDE5B</paraID>
      <start>28</start>
      <end>29</end>
      <status>unmodified</status>
      <modifiedWord/>
      <trackRevisions>false</trackRevisions>
    </reviewItem>
    <reviewItem>
      <errorID>f475fcc8-c756-49c7-9cb6-fd4f17a2db69</errorID>
      <errorWord>),</errorWord>
      <group>L1_Format</group>
      <groupName>格式问题</groupName>
      <ability>L2_HalfPunc_CN</ability>
      <abilityName>全半角问题</abilityName>
      <candidateList>
        <item>），</item>
      </candidateList>
      <explain>文本全半角错误。</explain>
      <paraID>4FDFDE5B</paraID>
      <start>71</start>
      <end>73</end>
      <status>unmodified</status>
      <modifiedWord/>
      <trackRevisions>false</trackRevisions>
    </reviewItem>
    <reviewItem>
      <errorID>d734caab-1071-468d-b053-41201374aba5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54611CF</paraID>
      <start>0</start>
      <end>3</end>
      <status>unmodified</status>
      <modifiedWord/>
      <trackRevisions>false</trackRevisions>
    </reviewItem>
    <reviewItem>
      <errorID>01a15519-ac0c-4914-86e5-34a30e4d85a2</errorID>
      <errorWord>(</errorWord>
      <group>L1_Format</group>
      <groupName>格式问题</groupName>
      <ability>L2_HalfPunc_CN</ability>
      <abilityName>全半角问题</abilityName>
      <candidateList>
        <item>（</item>
      </candidateList>
      <explain>文本全半角错误。</explain>
      <paraID>4BE73663</paraID>
      <start>8</start>
      <end>9</end>
      <status>unmodified</status>
      <modifiedWord/>
      <trackRevisions>false</trackRevisions>
    </reviewItem>
    <reviewItem>
      <errorID>f988ad7b-1235-4404-ada3-97943bbec6cb</errorID>
      <errorWord>)</errorWord>
      <group>L1_Format</group>
      <groupName>格式问题</groupName>
      <ability>L2_HalfPunc_CN</ability>
      <abilityName>全半角问题</abilityName>
      <candidateList>
        <item>）</item>
      </candidateList>
      <explain>文本全半角错误。</explain>
      <paraID>4BE73663</paraID>
      <start>19</start>
      <end>20</end>
      <status>unmodified</status>
      <modifiedWord/>
      <trackRevisions>false</trackRevisions>
    </reviewItem>
    <reviewItem>
      <errorID>bdccba4a-3ddf-44a3-96d3-55c9af325e92</errorID>
      <errorWord>(</errorWord>
      <group>L1_Format</group>
      <groupName>格式问题</groupName>
      <ability>L2_HalfPunc_CN</ability>
      <abilityName>全半角问题</abilityName>
      <candidateList>
        <item>（</item>
      </candidateList>
      <explain>文本全半角错误。</explain>
      <paraID>4BE73663</paraID>
      <start>28</start>
      <end>29</end>
      <status>unmodified</status>
      <modifiedWord/>
      <trackRevisions>false</trackRevisions>
    </reviewItem>
    <reviewItem>
      <errorID>359a9cfe-7bf6-427d-871f-c042465450d4</errorID>
      <errorWord>)</errorWord>
      <group>L1_Format</group>
      <groupName>格式问题</groupName>
      <ability>L2_HalfPunc_CN</ability>
      <abilityName>全半角问题</abilityName>
      <candidateList>
        <item>）</item>
      </candidateList>
      <explain>文本全半角错误。</explain>
      <paraID>4BE73663</paraID>
      <start>35</start>
      <end>36</end>
      <status>unmodified</status>
      <modifiedWord/>
      <trackRevisions>false</trackRevisions>
    </reviewItem>
    <reviewItem>
      <errorID>3cb53ae7-2b2e-4ed9-8393-4ce6ead5ae41</errorID>
      <errorWord>[2026]2号</errorWord>
      <group>L1_Knowledge</group>
      <groupName>知识性问题</groupName>
      <ability>L2_Knowledge</ability>
      <abilityName>其他知识</abilityName>
      <candidateList>
        <item>〔2026〕2号</item>
      </candidateList>
      <explain>发文字号格式错误。</explain>
      <paraID>6CA60B0B</paraID>
      <start>34</start>
      <end>42</end>
      <status>unmodified</status>
      <modifiedWord/>
      <trackRevisions>false</trackRevisions>
    </reviewItem>
    <reviewItem>
      <errorID>fca646e3-5fa0-47cc-80bf-4edb8ca2403e</errorID>
      <errorWord>完整性</errorWord>
      <group>L1_Word</group>
      <groupName>字词问题</groupName>
      <ability>L2_Typo</ability>
      <abilityName>字词错误</abilityName>
      <candidateList>
        <item>完整</item>
      </candidateList>
      <explain/>
      <paraID>6FCF0797</paraID>
      <start>3</start>
      <end>6</end>
      <status>unmodified</status>
      <modifiedWord/>
      <trackRevisions>false</trackRevisions>
    </reviewItem>
    <reviewItem>
      <errorID>89237dec-db7c-4c5d-a8d5-2c088cde8600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7D7B19C2</paraID>
      <start>0</start>
      <end>3</end>
      <status>unmodified</status>
      <modifiedWord/>
      <trackRevisions>false</trackRevisions>
    </reviewItem>
    <reviewItem>
      <errorID>7063e9f6-80e1-486e-9f00-fa1818f5a44f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16B75367</paraID>
      <start>0</start>
      <end>3</end>
      <status>unmodified</status>
      <modifiedWord/>
      <trackRevisions>false</trackRevisions>
    </reviewItem>
    <reviewItem>
      <errorID>a697d921-6448-4ef0-8ebc-3c5139f660c8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1ED129AF</paraID>
      <start>0</start>
      <end>3</end>
      <status>unmodified</status>
      <modifiedWord/>
      <trackRevisions>false</trackRevisions>
    </reviewItem>
    <reviewItem>
      <errorID>3d850184-a507-4294-8a34-3fee14b285cc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2419A5F0</paraID>
      <start>0</start>
      <end>3</end>
      <status>unmodified</status>
      <modifiedWord/>
      <trackRevisions>false</trackRevisions>
    </reviewItem>
    <reviewItem>
      <errorID>eeb5c84e-e4c3-40fd-8502-dae3d29e721b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3EA51AA3</paraID>
      <start>0</start>
      <end>3</end>
      <status>unmodified</status>
      <modifiedWord/>
      <trackRevisions>false</trackRevisions>
    </reviewItem>
    <reviewItem>
      <errorID>5681e7e7-f54b-4036-a654-b7028cf5eb8c</errorID>
      <errorWord>(</errorWord>
      <group>L1_Format</group>
      <groupName>格式问题</groupName>
      <ability>L2_HalfPunc_CN</ability>
      <abilityName>全半角问题</abilityName>
      <candidateList>
        <item>（</item>
      </candidateList>
      <explain>文本全半角错误。</explain>
      <paraID>4E26423F</paraID>
      <start>40</start>
      <end>41</end>
      <status>unmodified</status>
      <modifiedWord/>
      <trackRevisions>false</trackRevisions>
    </reviewItem>
    <reviewItem>
      <errorID>3ea9c93b-bd26-4c7b-8124-960827fa6ed0</errorID>
      <errorWord>)</errorWord>
      <group>L1_Format</group>
      <groupName>格式问题</groupName>
      <ability>L2_HalfPunc_CN</ability>
      <abilityName>全半角问题</abilityName>
      <candidateList>
        <item>）</item>
      </candidateList>
      <explain>文本全半角错误。</explain>
      <paraID>4E26423F</paraID>
      <start>43</start>
      <end>44</end>
      <status>unmodified</status>
      <modifiedWord/>
      <trackRevisions>false</trackRevisions>
    </reviewItem>
    <reviewItem>
      <errorID>bfb056e2-4008-4afb-88d6-06431e5c95f1</errorID>
      <errorWord>,</errorWord>
      <group>L1_Format</group>
      <groupName>格式问题</groupName>
      <ability>L2_HalfPunc_CN</ability>
      <abilityName>全半角问题</abilityName>
      <candidateList>
        <item>，</item>
      </candidateList>
      <explain>文本全半角错误。</explain>
      <paraID>4517EB1F</paraID>
      <start>34</start>
      <end>35</end>
      <status>unmodified</status>
      <modifiedWord/>
      <trackRevisions>false</trackRevisions>
    </reviewItem>
    <reviewItem>
      <errorID>d7f9a890-01ee-4263-84a2-0886acc96a99</errorID>
      <errorWord>间</errorWord>
      <group>L1_Word</group>
      <groupName>字词问题</groupName>
      <ability>L2_Typo</ability>
      <abilityName>字词错误</abilityName>
      <candidateList>
        <item>间内</item>
      </candidateList>
      <explain/>
      <paraID>4517EB1F</paraID>
      <start>47</start>
      <end>48</end>
      <status>unmodified</status>
      <modifiedWord/>
      <trackRevisions>false</trackRevisions>
    </reviewItem>
    <reviewItem>
      <errorID>eee6b60e-a95a-4e51-8922-1fc3694075db</errorID>
      <errorWord>(</errorWord>
      <group>L1_Format</group>
      <groupName>格式问题</groupName>
      <ability>L2_HalfPunc_CN</ability>
      <abilityName>全半角问题</abilityName>
      <candidateList>
        <item>（</item>
      </candidateList>
      <explain>文本全半角错误。</explain>
      <paraID>555CA841</paraID>
      <start>2</start>
      <end>3</end>
      <status>unmodified</status>
      <modifiedWord/>
      <trackRevisions>false</trackRevisions>
    </reviewItem>
    <reviewItem>
      <errorID>a551580f-91b4-4c3a-8afe-b7ace6024d20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691ADD8E</paraID>
      <start>0</start>
      <end>2</end>
      <status>unmodified</status>
      <modifiedWord/>
      <trackRevisions>false</trackRevisions>
    </reviewItem>
    <reviewItem>
      <errorID>f43b6e78-19a6-4f36-b43b-77cdf6e1ca2c</errorID>
      <errorWord>(</errorWord>
      <group>L1_Format</group>
      <groupName>格式问题</groupName>
      <ability>L2_HalfPunc_CN</ability>
      <abilityName>全半角问题</abilityName>
      <candidateList>
        <item>（</item>
      </candidateList>
      <explain>文本全半角错误。</explain>
      <paraID>7EF11D72</paraID>
      <start>33</start>
      <end>34</end>
      <status>unmodified</status>
      <modifiedWord/>
      <trackRevisions>false</trackRevisions>
    </reviewItem>
    <reviewItem>
      <errorID>61e74358-4935-4cc4-9be8-d4449e178604</errorID>
      <errorWord>)</errorWord>
      <group>L1_Format</group>
      <groupName>格式问题</groupName>
      <ability>L2_HalfPunc_CN</ability>
      <abilityName>全半角问题</abilityName>
      <candidateList>
        <item>）</item>
      </candidateList>
      <explain>文本全半角错误。</explain>
      <paraID>7EF11D72</paraID>
      <start>45</start>
      <end>46</end>
      <status>unmodified</status>
      <modifiedWord/>
      <trackRevisions>false</trackRevisions>
    </reviewItem>
    <reviewItem>
      <errorID>70260238-4c82-4696-8ccb-2a8d1ec7af1c</errorID>
      <errorWord>(</errorWord>
      <group>L1_Format</group>
      <groupName>格式问题</groupName>
      <ability>L2_HalfPunc_CN</ability>
      <abilityName>全半角问题</abilityName>
      <candidateList>
        <item>（</item>
      </candidateList>
      <explain>文本全半角错误。</explain>
      <paraID>7EF11D72</paraID>
      <start>204</start>
      <end>205</end>
      <status>unmodified</status>
      <modifiedWord/>
      <trackRevisions>false</trackRevisions>
    </reviewItem>
    <reviewItem>
      <errorID>7e40fa0c-d659-452c-90a5-2d4f6a0cb0ee</errorID>
      <errorWord>)</errorWord>
      <group>L1_Format</group>
      <groupName>格式问题</groupName>
      <ability>L2_HalfPunc_CN</ability>
      <abilityName>全半角问题</abilityName>
      <candidateList>
        <item>）</item>
      </candidateList>
      <explain>文本全半角错误。</explain>
      <paraID>7EF11D72</paraID>
      <start>221</start>
      <end>222</end>
      <status>unmodified</status>
      <modifiedWord/>
      <trackRevisions>false</trackRevisions>
    </reviewItem>
    <reviewItem>
      <errorID>da88d7b1-d849-4550-aaa2-a6b5a1382f57</errorID>
      <errorWord>〔2017〕 141号</errorWord>
      <group>L1_Knowledge</group>
      <groupName>知识性问题</groupName>
      <ability>L2_Knowledge</ability>
      <abilityName>其他知识</abilityName>
      <candidateList>
        <item>〔2017〕141号</item>
      </candidateList>
      <explain>发文字号格式错误。</explain>
      <paraID>6D02315C</paraID>
      <start>49</start>
      <end>60</end>
      <status>unmodified</status>
      <modifiedWord/>
      <trackRevisions>false</trackRevisions>
    </reviewItem>
    <reviewItem>
      <errorID>57f6d5b6-ba2e-42fb-9b7e-1dc121c1719b</errorID>
      <errorWord>(</errorWord>
      <group>L1_Format</group>
      <groupName>格式问题</groupName>
      <ability>L2_HalfPunc_CN</ability>
      <abilityName>全半角问题</abilityName>
      <candidateList>
        <item>（</item>
      </candidateList>
      <explain>文本全半角错误。</explain>
      <paraID>7195E8D5</paraID>
      <start>19</start>
      <end>20</end>
      <status>unmodified</status>
      <modifiedWord/>
      <trackRevisions>false</trackRevisions>
    </reviewItem>
    <reviewItem>
      <errorID>48940d64-abba-49fa-b221-ab25fb311c2c</errorID>
      <errorWord>)</errorWord>
      <group>L1_Format</group>
      <groupName>格式问题</groupName>
      <ability>L2_HalfPunc_CN</ability>
      <abilityName>全半角问题</abilityName>
      <candidateList>
        <item>）</item>
      </candidateList>
      <explain>文本全半角错误。</explain>
      <paraID>7195E8D5</paraID>
      <start>29</start>
      <end>30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C586F-EDFD-4558-92EF-DA69460CF16E}">
  <ds:schemaRefs/>
</ds:datastoreItem>
</file>

<file path=customXml/itemProps2.xml><?xml version="1.0" encoding="utf-8"?>
<ds:datastoreItem xmlns:ds="http://schemas.openxmlformats.org/officeDocument/2006/customXml" ds:itemID="{18C88067-0D45-4B50-9548-D0C8496510CD}">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53</Pages>
  <Words>22990</Words>
  <Characters>24450</Characters>
  <TotalTime>0</TotalTime>
  <ScaleCrop>false</ScaleCrop>
  <LinksUpToDate>false</LinksUpToDate>
  <CharactersWithSpaces>25670</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2023-03-29T07:28:00Z</dcterms:created>
  <dc:creator>赵国</dc:creator>
  <cp:lastModifiedBy>1</cp:lastModifiedBy>
  <dcterms:modified xsi:type="dcterms:W3CDTF">2026-09-04T12:17:17Z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0EB48DDAEF7A4EF9BA2BC862384DF5F8_13</vt:lpwstr>
  </property>
  <property fmtid="{D5CDD505-2E9C-101B-9397-08002B2CF9AE}" pid="4" name="KSOTemplateDocerSaveRecord">
    <vt:lpwstr>eyJoZGlkIjoiY2UxNTg5MTZjODRhNGQ2Zjg2OGMzNjc1MzJmMDc1MGIiLCJ1c2VySWQiOiI3Mzc2MDg4MjMifQ==</vt:lpwstr>
  </property>
</Properties>
</file>